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FCC9F7">
      <w:pPr>
        <w:pStyle w:val="209"/>
        <w:widowControl/>
        <w:spacing w:line="360" w:lineRule="auto"/>
        <w:ind w:firstLine="0"/>
        <w:jc w:val="center"/>
        <w:rPr>
          <w:rFonts w:hint="eastAsia" w:ascii="宋体" w:hAnsi="宋体" w:eastAsia="宋体" w:cs="宋体"/>
          <w:b/>
          <w:bCs/>
          <w:spacing w:val="34"/>
          <w:sz w:val="72"/>
          <w:szCs w:val="28"/>
        </w:rPr>
      </w:pPr>
      <w:r>
        <w:rPr>
          <w:rFonts w:hint="eastAsia" w:ascii="宋体" w:hAnsi="宋体" w:eastAsia="宋体" w:cs="宋体"/>
          <w:b/>
          <w:bCs/>
          <w:spacing w:val="34"/>
          <w:sz w:val="72"/>
          <w:szCs w:val="28"/>
          <w:lang w:val="en-US" w:eastAsia="zh-CN"/>
        </w:rPr>
        <w:t>连云港市</w:t>
      </w:r>
      <w:r>
        <w:rPr>
          <w:rFonts w:hint="eastAsia" w:ascii="宋体" w:hAnsi="宋体" w:eastAsia="宋体" w:cs="宋体"/>
          <w:b/>
          <w:bCs/>
          <w:spacing w:val="34"/>
          <w:sz w:val="72"/>
          <w:szCs w:val="28"/>
        </w:rPr>
        <w:t>政府采购</w:t>
      </w:r>
    </w:p>
    <w:p w14:paraId="7167BC1B">
      <w:pPr>
        <w:pStyle w:val="209"/>
        <w:widowControl/>
        <w:spacing w:line="360" w:lineRule="auto"/>
        <w:ind w:firstLine="0"/>
        <w:jc w:val="center"/>
        <w:rPr>
          <w:rFonts w:hint="eastAsia" w:ascii="宋体" w:hAnsi="宋体" w:eastAsia="宋体" w:cs="宋体"/>
          <w:b/>
          <w:bCs/>
          <w:spacing w:val="34"/>
          <w:sz w:val="72"/>
          <w:szCs w:val="28"/>
        </w:rPr>
      </w:pPr>
    </w:p>
    <w:p w14:paraId="298CAC99">
      <w:pPr>
        <w:pStyle w:val="209"/>
        <w:widowControl/>
        <w:spacing w:line="360" w:lineRule="auto"/>
        <w:ind w:firstLine="0"/>
        <w:jc w:val="center"/>
        <w:rPr>
          <w:rFonts w:hint="eastAsia" w:ascii="宋体" w:hAnsi="宋体" w:eastAsia="宋体" w:cs="宋体"/>
          <w:sz w:val="72"/>
        </w:rPr>
      </w:pPr>
      <w:r>
        <w:rPr>
          <w:rFonts w:hint="eastAsia" w:ascii="宋体" w:hAnsi="宋体" w:eastAsia="宋体" w:cs="宋体"/>
          <w:b/>
          <w:bCs/>
          <w:sz w:val="72"/>
          <w:szCs w:val="72"/>
        </w:rPr>
        <w:t>竞争性磋商文件</w:t>
      </w:r>
      <w:r>
        <w:rPr>
          <w:rFonts w:hint="eastAsia" w:ascii="宋体" w:hAnsi="宋体" w:eastAsia="宋体" w:cs="宋体"/>
          <w:b/>
          <w:bCs/>
          <w:sz w:val="72"/>
          <w:szCs w:val="72"/>
        </w:rPr>
        <w:br w:type="textWrapping"/>
      </w:r>
      <w:r>
        <w:rPr>
          <w:rFonts w:hint="eastAsia" w:ascii="宋体" w:hAnsi="宋体" w:eastAsia="宋体" w:cs="宋体"/>
          <w:sz w:val="72"/>
        </w:rPr>
        <w:t xml:space="preserve">             </w:t>
      </w:r>
    </w:p>
    <w:p w14:paraId="3FD879D4">
      <w:pPr>
        <w:spacing w:line="360" w:lineRule="auto"/>
        <w:ind w:left="2404" w:hanging="1766"/>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项目名称：</w:t>
      </w:r>
      <w:r>
        <w:rPr>
          <w:rFonts w:hint="eastAsia" w:ascii="宋体" w:hAnsi="宋体" w:eastAsia="宋体" w:cs="宋体"/>
          <w:b/>
          <w:bCs/>
          <w:spacing w:val="16"/>
          <w:sz w:val="32"/>
          <w:szCs w:val="32"/>
          <w:lang w:eastAsia="zh-CN"/>
        </w:rPr>
        <w:t>市机关实验幼儿园民主园加固改造工程(政府采购工程)（专门面向中小企业）</w:t>
      </w:r>
    </w:p>
    <w:p w14:paraId="348DFCBC">
      <w:pPr>
        <w:pStyle w:val="55"/>
        <w:spacing w:line="360" w:lineRule="auto"/>
        <w:rPr>
          <w:rFonts w:hint="eastAsia" w:ascii="宋体" w:hAnsi="宋体" w:eastAsia="宋体" w:cs="宋体"/>
          <w:lang w:eastAsia="zh-CN"/>
        </w:rPr>
      </w:pPr>
    </w:p>
    <w:p w14:paraId="618BEA16">
      <w:pPr>
        <w:spacing w:line="360" w:lineRule="auto"/>
        <w:ind w:left="2768" w:hanging="2144"/>
        <w:rPr>
          <w:rFonts w:hint="eastAsia" w:ascii="宋体" w:hAnsi="宋体" w:eastAsia="宋体" w:cs="宋体"/>
          <w:b/>
          <w:bCs/>
          <w:spacing w:val="16"/>
          <w:sz w:val="32"/>
          <w:szCs w:val="32"/>
          <w:highlight w:val="none"/>
          <w:lang w:val="en-US" w:eastAsia="zh-CN"/>
        </w:rPr>
      </w:pPr>
      <w:r>
        <w:rPr>
          <w:rFonts w:hint="eastAsia" w:ascii="宋体" w:hAnsi="宋体" w:eastAsia="宋体" w:cs="宋体"/>
          <w:b/>
          <w:bCs/>
          <w:spacing w:val="16"/>
          <w:sz w:val="32"/>
          <w:szCs w:val="32"/>
          <w:highlight w:val="none"/>
        </w:rPr>
        <w:t>项目编号：JSZC-320700-SHAN-C2026-0003</w:t>
      </w:r>
    </w:p>
    <w:p w14:paraId="62D0E421">
      <w:pPr>
        <w:pStyle w:val="20"/>
        <w:spacing w:line="360" w:lineRule="auto"/>
        <w:rPr>
          <w:rFonts w:hint="eastAsia" w:hAnsi="宋体" w:eastAsia="宋体" w:cs="宋体"/>
          <w:b/>
          <w:bCs/>
          <w:sz w:val="36"/>
          <w:u w:val="none"/>
          <w:lang w:val="en-US" w:eastAsia="zh-CN"/>
        </w:rPr>
      </w:pPr>
      <w:r>
        <w:rPr>
          <w:rFonts w:hint="eastAsia" w:hAnsi="宋体" w:eastAsia="宋体" w:cs="宋体"/>
          <w:b/>
          <w:bCs/>
          <w:sz w:val="36"/>
          <w:u w:val="none"/>
          <w:lang w:val="en-US" w:eastAsia="zh-CN"/>
        </w:rPr>
        <w:t xml:space="preserve">  </w:t>
      </w:r>
    </w:p>
    <w:p w14:paraId="0078B6EB">
      <w:pPr>
        <w:pStyle w:val="20"/>
        <w:spacing w:line="360" w:lineRule="auto"/>
        <w:rPr>
          <w:rFonts w:hint="eastAsia" w:hAnsi="宋体" w:eastAsia="宋体" w:cs="宋体"/>
          <w:b/>
          <w:bCs/>
          <w:sz w:val="36"/>
          <w:u w:val="none"/>
          <w:lang w:val="en-US" w:eastAsia="zh-CN"/>
        </w:rPr>
      </w:pPr>
    </w:p>
    <w:p w14:paraId="3BED02F8">
      <w:pPr>
        <w:pStyle w:val="20"/>
        <w:spacing w:line="360" w:lineRule="auto"/>
        <w:rPr>
          <w:rFonts w:hint="eastAsia" w:ascii="宋体" w:hAnsi="宋体" w:eastAsia="宋体" w:cs="宋体"/>
          <w:b/>
          <w:bCs/>
          <w:sz w:val="36"/>
          <w:u w:val="single"/>
        </w:rPr>
      </w:pPr>
      <w:r>
        <mc:AlternateContent>
          <mc:Choice Requires="wps">
            <w:drawing>
              <wp:inline distT="0" distB="0" distL="0" distR="0">
                <wp:extent cx="6025515" cy="76200"/>
                <wp:effectExtent l="0" t="0" r="13335" b="0"/>
                <wp:docPr id="3" name="任意多边形 1"/>
                <wp:cNvGraphicFramePr/>
                <a:graphic xmlns:a="http://schemas.openxmlformats.org/drawingml/2006/main">
                  <a:graphicData uri="http://schemas.microsoft.com/office/word/2010/wordprocessingShape">
                    <wps:wsp>
                      <wps:cNvSpPr/>
                      <wps:spPr bwMode="auto">
                        <a:xfrm flipV="1">
                          <a:off x="0" y="0"/>
                          <a:ext cx="6025515" cy="76200"/>
                        </a:xfrm>
                        <a:custGeom>
                          <a:avLst/>
                          <a:gdLst/>
                          <a:ahLst/>
                          <a:cxnLst/>
                          <a:rect l="0" t="0" r="r" b="b"/>
                          <a:pathLst>
                            <a:path w="9519" h="44"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noAutofit/>
                      </wps:bodyPr>
                    </wps:wsp>
                  </a:graphicData>
                </a:graphic>
              </wp:inline>
            </w:drawing>
          </mc:Choice>
          <mc:Fallback>
            <w:pict>
              <v:shape id="任意多边形 1" o:spid="_x0000_s1026" o:spt="100" style="flip:y;height:6pt;width:474.45pt;" filled="f" stroked="t" coordsize="9519,44" o:gfxdata="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iIxA0gAAAAQBAAAPAAAAAAAAAAEAIAAAACIAAABkcnMvZG93bnJldi54bWxQ&#10;SwECFAAUAAAACACHTuJA02CSCm8CAAD5BAAADgAAAAAAAAABACAAAAAhAQAAZHJzL2Uyb0RvYy54&#10;bWxQSwUGAAAAAAYABgBZAQAAAgYAAAAA&#10;" path="m0,21l9518,21e">
                <v:fill on="f" focussize="0,0"/>
                <v:stroke weight="2.16pt" color="#000000" joinstyle="bevel"/>
                <v:imagedata o:title=""/>
                <o:lock v:ext="edit" aspectratio="f"/>
                <w10:wrap type="none"/>
                <w10:anchorlock/>
              </v:shape>
            </w:pict>
          </mc:Fallback>
        </mc:AlternateContent>
      </w:r>
    </w:p>
    <w:p w14:paraId="520564B7">
      <w:pPr>
        <w:pStyle w:val="20"/>
        <w:spacing w:line="240" w:lineRule="auto"/>
        <w:ind w:firstLine="611"/>
        <w:rPr>
          <w:rFonts w:hint="eastAsia" w:ascii="宋体" w:hAnsi="宋体" w:eastAsia="宋体" w:cs="宋体"/>
          <w:b/>
          <w:bCs/>
          <w:sz w:val="32"/>
        </w:rPr>
      </w:pPr>
    </w:p>
    <w:p w14:paraId="6E6F9D23">
      <w:pPr>
        <w:pStyle w:val="20"/>
        <w:spacing w:line="240" w:lineRule="auto"/>
        <w:ind w:firstLine="1574"/>
        <w:rPr>
          <w:rFonts w:hint="eastAsia" w:ascii="宋体" w:hAnsi="宋体" w:eastAsia="宋体" w:cs="宋体"/>
          <w:b/>
          <w:bCs/>
          <w:sz w:val="32"/>
          <w:lang w:eastAsia="zh-CN"/>
        </w:rPr>
      </w:pPr>
      <w:r>
        <w:rPr>
          <w:rFonts w:hint="eastAsia" w:ascii="宋体" w:hAnsi="宋体" w:eastAsia="宋体" w:cs="宋体"/>
          <w:b/>
          <w:bCs/>
          <w:sz w:val="32"/>
        </w:rPr>
        <w:t>采   购   人：</w:t>
      </w:r>
      <w:r>
        <w:rPr>
          <w:rFonts w:hint="eastAsia" w:hAnsi="宋体" w:eastAsia="宋体" w:cs="宋体"/>
          <w:b/>
          <w:bCs/>
          <w:color w:val="auto"/>
          <w:sz w:val="32"/>
          <w:szCs w:val="32"/>
          <w:highlight w:val="none"/>
          <w:lang w:eastAsia="zh-CN"/>
        </w:rPr>
        <w:t>连云港市机关实验幼儿园</w:t>
      </w:r>
    </w:p>
    <w:p w14:paraId="5845C623">
      <w:pPr>
        <w:pStyle w:val="20"/>
        <w:spacing w:line="240" w:lineRule="auto"/>
        <w:rPr>
          <w:rFonts w:hint="eastAsia" w:ascii="宋体" w:hAnsi="宋体" w:eastAsia="宋体" w:cs="宋体"/>
          <w:b/>
          <w:bCs/>
          <w:sz w:val="32"/>
        </w:rPr>
      </w:pPr>
    </w:p>
    <w:p w14:paraId="4DACE42A">
      <w:pPr>
        <w:pStyle w:val="20"/>
        <w:spacing w:line="240" w:lineRule="auto"/>
        <w:ind w:firstLine="1574"/>
        <w:rPr>
          <w:rFonts w:hint="eastAsia" w:ascii="宋体" w:hAnsi="宋体" w:eastAsia="宋体" w:cs="宋体"/>
          <w:b/>
          <w:bCs/>
          <w:sz w:val="32"/>
          <w:lang w:eastAsia="zh-CN"/>
        </w:rPr>
      </w:pPr>
      <w:r>
        <w:rPr>
          <w:rFonts w:hint="eastAsia" w:ascii="宋体" w:hAnsi="宋体" w:eastAsia="宋体" w:cs="宋体"/>
          <w:b/>
          <w:bCs/>
          <w:sz w:val="32"/>
        </w:rPr>
        <w:t>采购代理机构：</w:t>
      </w:r>
      <w:r>
        <w:rPr>
          <w:rFonts w:hint="eastAsia" w:hAnsi="宋体" w:eastAsia="宋体" w:cs="宋体"/>
          <w:b/>
          <w:bCs/>
          <w:sz w:val="32"/>
          <w:szCs w:val="24"/>
          <w:lang w:eastAsia="zh-CN"/>
        </w:rPr>
        <w:t>江苏博凯隆工程咨询有限公司</w:t>
      </w:r>
    </w:p>
    <w:p w14:paraId="319A30B3">
      <w:pPr>
        <w:rPr>
          <w:rFonts w:hint="eastAsia"/>
        </w:rPr>
      </w:pPr>
    </w:p>
    <w:p w14:paraId="207CF4AB">
      <w:pPr>
        <w:spacing w:line="240" w:lineRule="auto"/>
        <w:jc w:val="center"/>
        <w:outlineLvl w:val="0"/>
        <w:rPr>
          <w:rFonts w:hint="eastAsia" w:ascii="宋体" w:hAnsi="宋体" w:eastAsia="宋体" w:cs="宋体"/>
          <w:b/>
          <w:bCs/>
          <w:sz w:val="32"/>
          <w:szCs w:val="20"/>
        </w:rPr>
        <w:sectPr>
          <w:footerReference r:id="rId3" w:type="default"/>
          <w:pgSz w:w="11907" w:h="16840"/>
          <w:pgMar w:top="1440" w:right="1080" w:bottom="1440" w:left="1080" w:header="720" w:footer="720" w:gutter="0"/>
          <w:pgNumType w:start="0"/>
          <w:cols w:space="720" w:num="1"/>
          <w:titlePg/>
          <w:docGrid w:linePitch="360" w:charSpace="0"/>
        </w:sectPr>
      </w:pPr>
      <w:r>
        <w:rPr>
          <w:rFonts w:hint="eastAsia" w:ascii="宋体" w:hAnsi="宋体" w:eastAsia="宋体" w:cs="宋体"/>
          <w:b/>
          <w:bCs/>
          <w:sz w:val="32"/>
          <w:szCs w:val="20"/>
        </w:rPr>
        <w:t>二〇二</w:t>
      </w:r>
      <w:r>
        <w:rPr>
          <w:rFonts w:hint="eastAsia" w:ascii="宋体" w:hAnsi="宋体" w:eastAsia="宋体" w:cs="宋体"/>
          <w:b/>
          <w:bCs/>
          <w:sz w:val="32"/>
          <w:szCs w:val="20"/>
          <w:lang w:eastAsia="zh-CN"/>
        </w:rPr>
        <w:t>六</w:t>
      </w:r>
      <w:r>
        <w:rPr>
          <w:rFonts w:hint="eastAsia" w:ascii="宋体" w:hAnsi="宋体" w:eastAsia="宋体" w:cs="宋体"/>
          <w:b/>
          <w:bCs/>
          <w:sz w:val="32"/>
          <w:szCs w:val="20"/>
        </w:rPr>
        <w:t>年</w:t>
      </w:r>
      <w:r>
        <w:rPr>
          <w:rFonts w:hint="eastAsia" w:ascii="宋体" w:hAnsi="宋体" w:eastAsia="宋体" w:cs="宋体"/>
          <w:b/>
          <w:bCs/>
          <w:sz w:val="32"/>
          <w:szCs w:val="20"/>
          <w:lang w:eastAsia="zh-CN"/>
        </w:rPr>
        <w:t>四</w:t>
      </w:r>
      <w:r>
        <w:rPr>
          <w:rFonts w:hint="eastAsia" w:ascii="宋体" w:hAnsi="宋体" w:eastAsia="宋体" w:cs="宋体"/>
          <w:b/>
          <w:bCs/>
          <w:sz w:val="32"/>
          <w:szCs w:val="20"/>
        </w:rPr>
        <w:t>月</w:t>
      </w:r>
    </w:p>
    <w:p w14:paraId="220186EF">
      <w:pPr>
        <w:widowControl/>
        <w:spacing w:line="360" w:lineRule="auto"/>
        <w:jc w:val="center"/>
        <w:rPr>
          <w:rFonts w:hint="eastAsia" w:ascii="宋体" w:hAnsi="宋体" w:eastAsia="宋体" w:cs="宋体"/>
          <w:sz w:val="48"/>
          <w:szCs w:val="48"/>
          <w:lang w:bidi="ar"/>
        </w:rPr>
      </w:pPr>
      <w:r>
        <w:rPr>
          <w:rFonts w:hint="eastAsia" w:ascii="宋体" w:hAnsi="宋体" w:eastAsia="宋体" w:cs="宋体"/>
          <w:sz w:val="48"/>
          <w:szCs w:val="48"/>
          <w:lang w:bidi="ar"/>
        </w:rPr>
        <w:t>目 录</w:t>
      </w:r>
    </w:p>
    <w:p w14:paraId="0F6439FF">
      <w:pPr>
        <w:widowControl/>
        <w:spacing w:line="360" w:lineRule="auto"/>
        <w:jc w:val="left"/>
        <w:rPr>
          <w:rFonts w:hint="eastAsia" w:ascii="宋体" w:hAnsi="宋体" w:eastAsia="宋体" w:cs="宋体"/>
          <w:sz w:val="24"/>
          <w:lang w:bidi="ar"/>
        </w:rPr>
      </w:pPr>
    </w:p>
    <w:p w14:paraId="2B11988E">
      <w:pPr>
        <w:keepNext w:val="0"/>
        <w:keepLines w:val="0"/>
        <w:pageBreakBefore w:val="0"/>
        <w:widowControl/>
        <w:spacing w:line="360" w:lineRule="auto"/>
        <w:ind w:firstLine="560"/>
        <w:jc w:val="left"/>
        <w:rPr>
          <w:rFonts w:hint="eastAsia" w:ascii="宋体" w:hAnsi="宋体" w:eastAsia="宋体" w:cs="宋体"/>
          <w:sz w:val="28"/>
          <w:szCs w:val="28"/>
        </w:rPr>
      </w:pPr>
      <w:r>
        <w:rPr>
          <w:rFonts w:hint="eastAsia" w:ascii="宋体" w:hAnsi="宋体" w:eastAsia="宋体" w:cs="宋体"/>
          <w:sz w:val="28"/>
          <w:szCs w:val="28"/>
          <w:lang w:bidi="ar"/>
        </w:rPr>
        <w:t xml:space="preserve">第一章 竞争性磋商采购公告 </w:t>
      </w:r>
    </w:p>
    <w:p w14:paraId="460E96A2">
      <w:pPr>
        <w:keepNext w:val="0"/>
        <w:keepLines w:val="0"/>
        <w:pageBreakBefore w:val="0"/>
        <w:widowControl/>
        <w:spacing w:line="360" w:lineRule="auto"/>
        <w:ind w:firstLine="560"/>
        <w:jc w:val="left"/>
        <w:rPr>
          <w:rFonts w:hint="eastAsia" w:ascii="宋体" w:hAnsi="宋体" w:eastAsia="宋体" w:cs="宋体"/>
          <w:sz w:val="28"/>
          <w:szCs w:val="28"/>
        </w:rPr>
      </w:pPr>
      <w:r>
        <w:rPr>
          <w:rFonts w:hint="eastAsia" w:ascii="宋体" w:hAnsi="宋体" w:eastAsia="宋体" w:cs="宋体"/>
          <w:sz w:val="28"/>
          <w:szCs w:val="28"/>
          <w:lang w:bidi="ar"/>
        </w:rPr>
        <w:t xml:space="preserve">第二章 磋商须知 </w:t>
      </w:r>
    </w:p>
    <w:p w14:paraId="506F54C4">
      <w:pPr>
        <w:keepNext w:val="0"/>
        <w:keepLines w:val="0"/>
        <w:pageBreakBefore w:val="0"/>
        <w:widowControl/>
        <w:spacing w:line="360" w:lineRule="auto"/>
        <w:ind w:firstLine="560"/>
        <w:jc w:val="left"/>
        <w:rPr>
          <w:rFonts w:hint="eastAsia" w:ascii="宋体" w:hAnsi="宋体" w:eastAsia="宋体" w:cs="宋体"/>
          <w:sz w:val="28"/>
          <w:szCs w:val="28"/>
          <w:lang w:bidi="ar"/>
        </w:rPr>
      </w:pPr>
      <w:r>
        <w:rPr>
          <w:rFonts w:hint="eastAsia" w:ascii="宋体" w:hAnsi="宋体" w:eastAsia="宋体" w:cs="宋体"/>
          <w:sz w:val="28"/>
          <w:szCs w:val="28"/>
          <w:lang w:bidi="ar"/>
        </w:rPr>
        <w:t xml:space="preserve">第三章 政府采购合同格式 </w:t>
      </w:r>
    </w:p>
    <w:p w14:paraId="7011FF7C">
      <w:pPr>
        <w:keepNext w:val="0"/>
        <w:keepLines w:val="0"/>
        <w:pageBreakBefore w:val="0"/>
        <w:widowControl/>
        <w:spacing w:line="360" w:lineRule="auto"/>
        <w:ind w:firstLine="560"/>
        <w:jc w:val="left"/>
        <w:rPr>
          <w:rFonts w:hint="eastAsia" w:ascii="宋体" w:hAnsi="宋体" w:eastAsia="宋体" w:cs="宋体"/>
          <w:sz w:val="28"/>
          <w:szCs w:val="28"/>
          <w:lang w:bidi="ar"/>
        </w:rPr>
      </w:pPr>
      <w:r>
        <w:rPr>
          <w:rFonts w:hint="eastAsia" w:ascii="宋体" w:hAnsi="宋体" w:eastAsia="宋体" w:cs="宋体"/>
          <w:sz w:val="28"/>
          <w:szCs w:val="28"/>
          <w:lang w:bidi="ar"/>
        </w:rPr>
        <w:t xml:space="preserve">第四章 项目需求 </w:t>
      </w:r>
    </w:p>
    <w:p w14:paraId="504CFB3D">
      <w:pPr>
        <w:keepNext w:val="0"/>
        <w:keepLines w:val="0"/>
        <w:pageBreakBefore w:val="0"/>
        <w:widowControl/>
        <w:spacing w:line="360" w:lineRule="auto"/>
        <w:ind w:firstLine="560"/>
        <w:jc w:val="left"/>
        <w:rPr>
          <w:rFonts w:hint="eastAsia" w:ascii="宋体" w:hAnsi="宋体" w:eastAsia="宋体" w:cs="宋体"/>
          <w:sz w:val="28"/>
          <w:szCs w:val="28"/>
          <w:lang w:eastAsia="zh-CN" w:bidi="ar"/>
        </w:rPr>
      </w:pPr>
      <w:r>
        <w:rPr>
          <w:rFonts w:hint="eastAsia" w:ascii="宋体" w:hAnsi="宋体" w:eastAsia="宋体" w:cs="宋体"/>
          <w:sz w:val="28"/>
          <w:szCs w:val="28"/>
          <w:lang w:bidi="ar"/>
        </w:rPr>
        <w:t>第</w:t>
      </w:r>
      <w:r>
        <w:rPr>
          <w:rFonts w:hint="eastAsia" w:ascii="宋体" w:hAnsi="宋体" w:eastAsia="宋体" w:cs="宋体"/>
          <w:sz w:val="28"/>
          <w:szCs w:val="28"/>
          <w:lang w:val="en-US" w:eastAsia="zh-CN" w:bidi="ar"/>
        </w:rPr>
        <w:t>五</w:t>
      </w:r>
      <w:r>
        <w:rPr>
          <w:rFonts w:hint="eastAsia" w:ascii="宋体" w:hAnsi="宋体" w:eastAsia="宋体" w:cs="宋体"/>
          <w:sz w:val="28"/>
          <w:szCs w:val="28"/>
          <w:lang w:bidi="ar"/>
        </w:rPr>
        <w:t>章 工程量清单</w:t>
      </w:r>
      <w:r>
        <w:rPr>
          <w:rFonts w:hint="eastAsia" w:ascii="宋体" w:hAnsi="宋体" w:eastAsia="宋体" w:cs="宋体"/>
          <w:sz w:val="28"/>
          <w:szCs w:val="28"/>
          <w:lang w:eastAsia="zh-CN" w:bidi="ar"/>
        </w:rPr>
        <w:t>（</w:t>
      </w:r>
      <w:r>
        <w:rPr>
          <w:rFonts w:hint="eastAsia" w:ascii="宋体" w:hAnsi="宋体" w:eastAsia="宋体" w:cs="宋体"/>
          <w:sz w:val="28"/>
          <w:szCs w:val="28"/>
          <w:lang w:val="en-US" w:eastAsia="zh-CN" w:bidi="ar"/>
        </w:rPr>
        <w:t>另附</w:t>
      </w:r>
      <w:r>
        <w:rPr>
          <w:rFonts w:hint="eastAsia" w:ascii="宋体" w:hAnsi="宋体" w:eastAsia="宋体" w:cs="宋体"/>
          <w:sz w:val="28"/>
          <w:szCs w:val="28"/>
          <w:lang w:eastAsia="zh-CN" w:bidi="ar"/>
        </w:rPr>
        <w:t>）</w:t>
      </w:r>
    </w:p>
    <w:p w14:paraId="14AA279B">
      <w:pPr>
        <w:keepNext w:val="0"/>
        <w:keepLines w:val="0"/>
        <w:pageBreakBefore w:val="0"/>
        <w:widowControl/>
        <w:spacing w:line="360" w:lineRule="auto"/>
        <w:ind w:firstLine="560"/>
        <w:jc w:val="left"/>
        <w:rPr>
          <w:rFonts w:hint="eastAsia" w:ascii="宋体" w:hAnsi="宋体" w:eastAsia="宋体" w:cs="宋体"/>
          <w:sz w:val="28"/>
          <w:szCs w:val="28"/>
          <w:lang w:bidi="ar"/>
        </w:rPr>
      </w:pPr>
      <w:r>
        <w:rPr>
          <w:rFonts w:hint="eastAsia" w:ascii="宋体" w:hAnsi="宋体" w:eastAsia="宋体" w:cs="宋体"/>
          <w:sz w:val="28"/>
          <w:szCs w:val="28"/>
          <w:lang w:bidi="ar"/>
        </w:rPr>
        <w:t>第</w:t>
      </w:r>
      <w:r>
        <w:rPr>
          <w:rFonts w:hint="eastAsia" w:ascii="宋体" w:hAnsi="宋体" w:eastAsia="宋体" w:cs="宋体"/>
          <w:sz w:val="28"/>
          <w:szCs w:val="28"/>
          <w:lang w:val="en-US" w:eastAsia="zh-CN" w:bidi="ar"/>
        </w:rPr>
        <w:t>六</w:t>
      </w:r>
      <w:r>
        <w:rPr>
          <w:rFonts w:hint="eastAsia" w:ascii="宋体" w:hAnsi="宋体" w:eastAsia="宋体" w:cs="宋体"/>
          <w:sz w:val="28"/>
          <w:szCs w:val="28"/>
          <w:lang w:bidi="ar"/>
        </w:rPr>
        <w:t xml:space="preserve">章 </w:t>
      </w:r>
      <w:r>
        <w:rPr>
          <w:rFonts w:hint="eastAsia" w:ascii="宋体" w:hAnsi="宋体" w:eastAsia="宋体" w:cs="宋体"/>
          <w:sz w:val="28"/>
          <w:szCs w:val="28"/>
          <w:lang w:val="en-US" w:eastAsia="zh-CN" w:bidi="ar"/>
        </w:rPr>
        <w:t>竞争性</w:t>
      </w:r>
      <w:r>
        <w:rPr>
          <w:rFonts w:hint="eastAsia" w:ascii="宋体" w:hAnsi="宋体" w:eastAsia="宋体" w:cs="宋体"/>
          <w:sz w:val="28"/>
          <w:szCs w:val="28"/>
          <w:lang w:bidi="ar"/>
        </w:rPr>
        <w:t>磋商响应文件</w:t>
      </w:r>
    </w:p>
    <w:p w14:paraId="60717386">
      <w:pPr>
        <w:keepNext w:val="0"/>
        <w:keepLines w:val="0"/>
        <w:pageBreakBefore w:val="0"/>
        <w:widowControl/>
        <w:spacing w:line="360" w:lineRule="auto"/>
        <w:ind w:firstLine="560"/>
        <w:jc w:val="left"/>
        <w:rPr>
          <w:rFonts w:hint="eastAsia" w:ascii="宋体" w:hAnsi="宋体" w:eastAsia="宋体" w:cs="宋体"/>
          <w:sz w:val="28"/>
          <w:szCs w:val="28"/>
          <w:lang w:bidi="ar"/>
        </w:rPr>
      </w:pPr>
      <w:r>
        <w:rPr>
          <w:rFonts w:hint="eastAsia" w:ascii="宋体" w:hAnsi="宋体" w:eastAsia="宋体" w:cs="宋体"/>
          <w:sz w:val="28"/>
          <w:szCs w:val="28"/>
          <w:lang w:bidi="ar"/>
        </w:rPr>
        <w:t>第</w:t>
      </w:r>
      <w:r>
        <w:rPr>
          <w:rFonts w:hint="eastAsia" w:ascii="宋体" w:hAnsi="宋体" w:eastAsia="宋体" w:cs="宋体"/>
          <w:sz w:val="28"/>
          <w:szCs w:val="28"/>
          <w:lang w:val="en-US" w:eastAsia="zh-CN" w:bidi="ar"/>
        </w:rPr>
        <w:t>七</w:t>
      </w:r>
      <w:r>
        <w:rPr>
          <w:rFonts w:hint="eastAsia" w:ascii="宋体" w:hAnsi="宋体" w:eastAsia="宋体" w:cs="宋体"/>
          <w:sz w:val="28"/>
          <w:szCs w:val="28"/>
          <w:lang w:bidi="ar"/>
        </w:rPr>
        <w:t xml:space="preserve">章 评审方法和评审标准 </w:t>
      </w:r>
    </w:p>
    <w:p w14:paraId="13EDD564">
      <w:pPr>
        <w:widowControl/>
        <w:spacing w:line="360" w:lineRule="auto"/>
        <w:jc w:val="left"/>
        <w:rPr>
          <w:rFonts w:hint="eastAsia" w:ascii="宋体" w:hAnsi="宋体" w:eastAsia="宋体" w:cs="宋体"/>
          <w:sz w:val="24"/>
          <w:lang w:bidi="ar"/>
        </w:rPr>
      </w:pPr>
      <w:r>
        <w:rPr>
          <w:rFonts w:hint="eastAsia" w:ascii="宋体" w:hAnsi="宋体" w:eastAsia="宋体" w:cs="宋体"/>
          <w:sz w:val="24"/>
          <w:lang w:bidi="ar"/>
        </w:rPr>
        <w:t xml:space="preserve">   </w:t>
      </w:r>
    </w:p>
    <w:p w14:paraId="41A0938A">
      <w:pPr>
        <w:widowControl/>
        <w:spacing w:line="360" w:lineRule="auto"/>
        <w:jc w:val="center"/>
        <w:rPr>
          <w:rFonts w:hint="eastAsia" w:ascii="宋体" w:hAnsi="宋体" w:eastAsia="宋体" w:cs="宋体"/>
          <w:b/>
          <w:bCs/>
          <w:sz w:val="36"/>
          <w:szCs w:val="36"/>
          <w:lang w:bidi="ar"/>
        </w:rPr>
      </w:pPr>
    </w:p>
    <w:p w14:paraId="55FB7982">
      <w:pPr>
        <w:pStyle w:val="17"/>
        <w:spacing w:line="360" w:lineRule="auto"/>
        <w:rPr>
          <w:rFonts w:hint="eastAsia" w:ascii="宋体" w:hAnsi="宋体" w:eastAsia="宋体" w:cs="宋体"/>
        </w:rPr>
      </w:pPr>
    </w:p>
    <w:p w14:paraId="76BEDD74">
      <w:pPr>
        <w:rPr>
          <w:rFonts w:hint="eastAsia" w:ascii="宋体" w:hAnsi="宋体" w:eastAsia="宋体" w:cs="宋体"/>
        </w:rPr>
      </w:pPr>
    </w:p>
    <w:p w14:paraId="6693A572">
      <w:pPr>
        <w:rPr>
          <w:rFonts w:hint="eastAsia" w:ascii="宋体" w:hAnsi="宋体" w:eastAsia="宋体" w:cs="宋体"/>
        </w:rPr>
      </w:pPr>
    </w:p>
    <w:p w14:paraId="352A0B57">
      <w:pPr>
        <w:rPr>
          <w:rFonts w:hint="eastAsia" w:ascii="宋体" w:hAnsi="宋体" w:eastAsia="宋体" w:cs="宋体"/>
        </w:rPr>
      </w:pPr>
    </w:p>
    <w:p w14:paraId="763B126C">
      <w:pPr>
        <w:rPr>
          <w:rFonts w:hint="eastAsia" w:ascii="宋体" w:hAnsi="宋体" w:eastAsia="宋体" w:cs="宋体"/>
        </w:rPr>
      </w:pPr>
    </w:p>
    <w:p w14:paraId="71651838">
      <w:pPr>
        <w:rPr>
          <w:rFonts w:hint="eastAsia" w:ascii="宋体" w:hAnsi="宋体" w:eastAsia="宋体" w:cs="宋体"/>
        </w:rPr>
      </w:pPr>
    </w:p>
    <w:p w14:paraId="5048D5AC">
      <w:pPr>
        <w:rPr>
          <w:rFonts w:hint="eastAsia" w:ascii="宋体" w:hAnsi="宋体" w:eastAsia="宋体" w:cs="宋体"/>
        </w:rPr>
      </w:pPr>
    </w:p>
    <w:p w14:paraId="08D6AB8D">
      <w:pPr>
        <w:rPr>
          <w:rFonts w:hint="eastAsia" w:ascii="宋体" w:hAnsi="宋体" w:eastAsia="宋体" w:cs="宋体"/>
        </w:rPr>
      </w:pPr>
    </w:p>
    <w:p w14:paraId="409ACCEF">
      <w:pPr>
        <w:rPr>
          <w:rFonts w:hint="eastAsia" w:ascii="宋体" w:hAnsi="宋体" w:eastAsia="宋体" w:cs="宋体"/>
        </w:rPr>
      </w:pPr>
    </w:p>
    <w:p w14:paraId="24134EAD">
      <w:pPr>
        <w:rPr>
          <w:rFonts w:hint="eastAsia" w:ascii="宋体" w:hAnsi="宋体" w:eastAsia="宋体" w:cs="宋体"/>
        </w:rPr>
      </w:pPr>
    </w:p>
    <w:p w14:paraId="49DDD039">
      <w:pPr>
        <w:rPr>
          <w:rFonts w:hint="eastAsia" w:ascii="宋体" w:hAnsi="宋体" w:eastAsia="宋体" w:cs="宋体"/>
        </w:rPr>
      </w:pPr>
    </w:p>
    <w:p w14:paraId="05FF750C">
      <w:pPr>
        <w:rPr>
          <w:rFonts w:hint="eastAsia" w:ascii="宋体" w:hAnsi="宋体" w:eastAsia="宋体" w:cs="宋体"/>
        </w:rPr>
      </w:pPr>
    </w:p>
    <w:p w14:paraId="54BCCEAD">
      <w:pPr>
        <w:rPr>
          <w:rFonts w:hint="eastAsia" w:ascii="宋体" w:hAnsi="宋体" w:eastAsia="宋体" w:cs="宋体"/>
        </w:rPr>
      </w:pPr>
    </w:p>
    <w:p w14:paraId="7B8AB56C">
      <w:pPr>
        <w:rPr>
          <w:rFonts w:hint="eastAsia" w:ascii="宋体" w:hAnsi="宋体" w:eastAsia="宋体" w:cs="宋体"/>
        </w:rPr>
      </w:pPr>
    </w:p>
    <w:p w14:paraId="32FC9C90">
      <w:pPr>
        <w:rPr>
          <w:rFonts w:hint="eastAsia" w:ascii="宋体" w:hAnsi="宋体" w:eastAsia="宋体" w:cs="宋体"/>
        </w:rPr>
      </w:pPr>
    </w:p>
    <w:p w14:paraId="25A53D1C">
      <w:pPr>
        <w:rPr>
          <w:rFonts w:hint="eastAsia" w:ascii="宋体" w:hAnsi="宋体" w:eastAsia="宋体" w:cs="宋体"/>
        </w:rPr>
      </w:pPr>
    </w:p>
    <w:p w14:paraId="724C9CD6">
      <w:pPr>
        <w:rPr>
          <w:rFonts w:hint="eastAsia" w:ascii="宋体" w:hAnsi="宋体" w:eastAsia="宋体" w:cs="宋体"/>
        </w:rPr>
      </w:pPr>
    </w:p>
    <w:p w14:paraId="22343603">
      <w:pPr>
        <w:rPr>
          <w:rFonts w:hint="eastAsia" w:ascii="宋体" w:hAnsi="宋体" w:eastAsia="宋体" w:cs="宋体"/>
        </w:rPr>
      </w:pPr>
    </w:p>
    <w:p w14:paraId="7333C74C">
      <w:pPr>
        <w:rPr>
          <w:rFonts w:hint="eastAsia" w:ascii="宋体" w:hAnsi="宋体" w:eastAsia="宋体" w:cs="宋体"/>
        </w:rPr>
      </w:pPr>
    </w:p>
    <w:p w14:paraId="221ABD20">
      <w:pPr>
        <w:rPr>
          <w:rFonts w:hint="eastAsia" w:ascii="宋体" w:hAnsi="宋体" w:eastAsia="宋体" w:cs="宋体"/>
        </w:rPr>
      </w:pPr>
    </w:p>
    <w:p w14:paraId="344D5BFD">
      <w:pPr>
        <w:rPr>
          <w:rFonts w:hint="eastAsia" w:ascii="宋体" w:hAnsi="宋体" w:eastAsia="宋体" w:cs="宋体"/>
        </w:rPr>
      </w:pPr>
    </w:p>
    <w:p w14:paraId="3E0423AA">
      <w:pPr>
        <w:rPr>
          <w:rFonts w:hint="eastAsia" w:ascii="宋体" w:hAnsi="宋体" w:eastAsia="宋体" w:cs="宋体"/>
        </w:rPr>
      </w:pPr>
    </w:p>
    <w:p w14:paraId="180329D4">
      <w:pPr>
        <w:rPr>
          <w:rFonts w:hint="eastAsia" w:ascii="宋体" w:hAnsi="宋体" w:eastAsia="宋体" w:cs="宋体"/>
        </w:rPr>
      </w:pPr>
    </w:p>
    <w:p w14:paraId="695199D0">
      <w:pPr>
        <w:rPr>
          <w:rFonts w:hint="eastAsia" w:ascii="宋体" w:hAnsi="宋体" w:eastAsia="宋体" w:cs="宋体"/>
        </w:rPr>
      </w:pPr>
    </w:p>
    <w:p w14:paraId="34FFF048">
      <w:pPr>
        <w:tabs>
          <w:tab w:val="right" w:pos="8788"/>
        </w:tabs>
        <w:jc w:val="left"/>
        <w:rPr>
          <w:rFonts w:hint="eastAsia" w:ascii="宋体" w:hAnsi="宋体" w:eastAsia="宋体" w:cs="宋体"/>
          <w:lang w:eastAsia="zh-CN"/>
        </w:rPr>
        <w:sectPr>
          <w:footerReference r:id="rId4" w:type="default"/>
          <w:pgSz w:w="11907" w:h="16840"/>
          <w:pgMar w:top="1440" w:right="1080" w:bottom="1440" w:left="1080" w:header="851" w:footer="851" w:gutter="0"/>
          <w:cols w:space="720" w:num="1"/>
          <w:docGrid w:linePitch="360" w:charSpace="0"/>
        </w:sectPr>
      </w:pPr>
      <w:r>
        <w:rPr>
          <w:rFonts w:hint="eastAsia" w:ascii="宋体" w:hAnsi="宋体" w:eastAsia="宋体" w:cs="宋体"/>
          <w:lang w:eastAsia="zh-CN"/>
        </w:rPr>
        <w:tab/>
      </w:r>
    </w:p>
    <w:p w14:paraId="24406EE3">
      <w:pPr>
        <w:keepNext w:val="0"/>
        <w:keepLines w:val="0"/>
        <w:pageBreakBefore w:val="0"/>
        <w:widowControl/>
        <w:numPr>
          <w:ilvl w:val="0"/>
          <w:numId w:val="1"/>
        </w:numPr>
        <w:spacing w:line="360" w:lineRule="auto"/>
        <w:jc w:val="center"/>
        <w:outlineLvl w:val="0"/>
        <w:rPr>
          <w:rFonts w:hint="eastAsia" w:ascii="宋体" w:hAnsi="宋体" w:eastAsia="宋体" w:cs="宋体"/>
          <w:b/>
          <w:bCs/>
          <w:sz w:val="36"/>
          <w:szCs w:val="36"/>
          <w:lang w:bidi="ar"/>
        </w:rPr>
      </w:pPr>
      <w:bookmarkStart w:id="0" w:name="OLE_LINK1"/>
      <w:bookmarkStart w:id="1" w:name="OLE_LINK2"/>
      <w:r>
        <w:rPr>
          <w:rFonts w:hint="eastAsia" w:ascii="宋体" w:hAnsi="宋体" w:eastAsia="宋体" w:cs="宋体"/>
          <w:b/>
          <w:bCs/>
          <w:sz w:val="36"/>
          <w:szCs w:val="36"/>
          <w:lang w:bidi="ar"/>
        </w:rPr>
        <w:t>竞争性磋商采购公告</w:t>
      </w:r>
    </w:p>
    <w:p w14:paraId="35237C0B">
      <w:pPr>
        <w:keepNext/>
        <w:widowControl w:val="0"/>
        <w:spacing w:line="360" w:lineRule="auto"/>
        <w:ind w:firstLine="480"/>
        <w:jc w:val="both"/>
        <w:outlineLvl w:val="0"/>
        <w:rPr>
          <w:rFonts w:hint="eastAsia" w:ascii="宋体" w:hAnsi="宋体" w:eastAsia="宋体" w:cs="宋体"/>
          <w:b/>
          <w:bCs/>
          <w:sz w:val="36"/>
          <w:szCs w:val="36"/>
          <w:lang w:bidi="ar"/>
        </w:rPr>
      </w:pPr>
      <w:r>
        <w:rPr>
          <w:rFonts w:hint="eastAsia" w:ascii="宋体" w:hAnsi="宋体" w:eastAsia="宋体" w:cs="宋体"/>
          <w:b w:val="0"/>
          <w:bCs/>
          <w:iCs/>
          <w:sz w:val="24"/>
          <w:szCs w:val="24"/>
          <w:lang w:val="en-US" w:eastAsia="zh-CN" w:bidi="ar-SA"/>
        </w:rPr>
        <w:t>受</w:t>
      </w:r>
      <w:r>
        <w:rPr>
          <w:rFonts w:hint="eastAsia" w:ascii="宋体" w:hAnsi="宋体" w:eastAsia="宋体" w:cs="宋体"/>
          <w:b w:val="0"/>
          <w:bCs/>
          <w:iCs/>
          <w:sz w:val="24"/>
          <w:szCs w:val="24"/>
          <w:u w:val="single"/>
          <w:lang w:val="en-US" w:eastAsia="zh-CN" w:bidi="ar-SA"/>
        </w:rPr>
        <w:t>连云港市机关实验幼儿园</w:t>
      </w:r>
      <w:r>
        <w:rPr>
          <w:rFonts w:hint="eastAsia" w:ascii="宋体" w:hAnsi="宋体" w:eastAsia="宋体" w:cs="宋体"/>
          <w:b w:val="0"/>
          <w:bCs/>
          <w:iCs/>
          <w:sz w:val="24"/>
          <w:szCs w:val="24"/>
          <w:lang w:val="en-US" w:eastAsia="zh-CN" w:bidi="ar-SA"/>
        </w:rPr>
        <w:t>的委托，</w:t>
      </w:r>
      <w:r>
        <w:rPr>
          <w:rFonts w:hint="eastAsia" w:ascii="宋体" w:hAnsi="宋体" w:eastAsia="宋体" w:cs="宋体"/>
          <w:b w:val="0"/>
          <w:bCs/>
          <w:iCs/>
          <w:sz w:val="24"/>
          <w:szCs w:val="24"/>
          <w:u w:val="single"/>
          <w:lang w:val="en-US" w:eastAsia="zh-CN" w:bidi="ar-SA"/>
        </w:rPr>
        <w:t>江苏博凯隆工程咨询有限公司</w:t>
      </w:r>
      <w:r>
        <w:rPr>
          <w:rFonts w:hint="eastAsia" w:ascii="宋体" w:hAnsi="宋体" w:eastAsia="宋体" w:cs="宋体"/>
          <w:b w:val="0"/>
          <w:bCs/>
          <w:iCs/>
          <w:sz w:val="24"/>
          <w:szCs w:val="24"/>
          <w:lang w:val="en-US" w:eastAsia="zh-CN" w:bidi="ar-SA"/>
        </w:rPr>
        <w:t>就</w:t>
      </w:r>
      <w:r>
        <w:rPr>
          <w:rFonts w:hint="eastAsia" w:ascii="宋体" w:hAnsi="宋体" w:eastAsia="宋体" w:cs="宋体"/>
          <w:b w:val="0"/>
          <w:bCs/>
          <w:iCs/>
          <w:sz w:val="24"/>
          <w:szCs w:val="24"/>
          <w:u w:val="single"/>
          <w:lang w:val="en-US" w:eastAsia="zh-CN" w:bidi="ar-SA"/>
        </w:rPr>
        <w:t>连云港市机关实验幼儿园民主园加固改造工程</w:t>
      </w:r>
      <w:r>
        <w:rPr>
          <w:rFonts w:hint="eastAsia" w:ascii="宋体" w:hAnsi="宋体" w:eastAsia="宋体" w:cs="宋体"/>
          <w:b w:val="0"/>
          <w:bCs/>
          <w:iCs/>
          <w:sz w:val="24"/>
          <w:szCs w:val="24"/>
          <w:lang w:val="en-US" w:eastAsia="zh-CN" w:bidi="ar-SA"/>
        </w:rPr>
        <w:t>（</w:t>
      </w:r>
      <w:r>
        <w:rPr>
          <w:rFonts w:hint="eastAsia" w:ascii="宋体" w:hAnsi="宋体" w:eastAsia="宋体" w:cs="宋体"/>
          <w:b w:val="0"/>
          <w:bCs/>
          <w:iCs/>
          <w:sz w:val="24"/>
          <w:szCs w:val="24"/>
          <w:highlight w:val="none"/>
          <w:lang w:val="en-US" w:eastAsia="zh-CN" w:bidi="ar-SA"/>
        </w:rPr>
        <w:t>项目编号：JSZC-320700-SHAN-C2026-0003）</w:t>
      </w:r>
      <w:r>
        <w:rPr>
          <w:rFonts w:hint="eastAsia" w:ascii="宋体" w:hAnsi="宋体" w:eastAsia="宋体" w:cs="宋体"/>
          <w:b w:val="0"/>
          <w:bCs/>
          <w:iCs/>
          <w:sz w:val="24"/>
          <w:szCs w:val="24"/>
          <w:lang w:val="en-US" w:eastAsia="zh-CN" w:bidi="ar-SA"/>
        </w:rPr>
        <w:t>进行竞争性磋商采购，欢迎符合条件的供应商参加磋商。</w:t>
      </w:r>
    </w:p>
    <w:p w14:paraId="371E304B">
      <w:pPr>
        <w:keepNext w:val="0"/>
        <w:keepLines w:val="0"/>
        <w:pageBreakBefore w:val="0"/>
        <w:widowControl/>
        <w:pBdr>
          <w:top w:val="single" w:color="auto" w:sz="4" w:space="0"/>
          <w:left w:val="single" w:color="auto" w:sz="4" w:space="0"/>
          <w:bottom w:val="single" w:color="auto" w:sz="4" w:space="0"/>
          <w:right w:val="single" w:color="auto" w:sz="4" w:space="0"/>
          <w:between w:val="single" w:color="auto" w:sz="4" w:space="0"/>
        </w:pBdr>
        <w:spacing w:line="360" w:lineRule="auto"/>
        <w:ind w:firstLine="480"/>
        <w:jc w:val="left"/>
        <w:rPr>
          <w:rFonts w:hint="eastAsia" w:ascii="宋体" w:hAnsi="宋体" w:eastAsia="宋体" w:cs="宋体"/>
          <w:sz w:val="24"/>
        </w:rPr>
      </w:pPr>
      <w:r>
        <w:rPr>
          <w:rFonts w:hint="eastAsia" w:ascii="宋体" w:hAnsi="宋体" w:eastAsia="宋体" w:cs="宋体"/>
          <w:sz w:val="24"/>
          <w:lang w:bidi="ar"/>
        </w:rPr>
        <w:t>项目概况：</w:t>
      </w:r>
      <w:r>
        <w:rPr>
          <w:rFonts w:hint="eastAsia" w:ascii="宋体" w:hAnsi="宋体" w:eastAsia="宋体" w:cs="宋体"/>
          <w:sz w:val="24"/>
          <w:u w:val="single"/>
          <w:lang w:eastAsia="zh-CN" w:bidi="ar"/>
        </w:rPr>
        <w:t>市机关实验幼儿园民主园加固改造工程(政府采购工程)（专门面向中小企业）</w:t>
      </w:r>
      <w:r>
        <w:rPr>
          <w:rFonts w:hint="eastAsia" w:ascii="宋体" w:hAnsi="宋体" w:eastAsia="宋体" w:cs="宋体"/>
          <w:sz w:val="24"/>
          <w:lang w:bidi="ar"/>
        </w:rPr>
        <w:t>采购项目的潜在供应商应在</w:t>
      </w:r>
      <w:r>
        <w:rPr>
          <w:rFonts w:hint="eastAsia" w:ascii="宋体" w:hAnsi="宋体" w:eastAsia="宋体" w:cs="宋体"/>
          <w:sz w:val="24"/>
          <w:lang w:val="en-US" w:eastAsia="zh-CN" w:bidi="ar"/>
        </w:rPr>
        <w:t xml:space="preserve"> </w:t>
      </w:r>
      <w:r>
        <w:rPr>
          <w:rFonts w:hint="eastAsia" w:ascii="宋体" w:hAnsi="宋体" w:eastAsia="宋体" w:cs="宋体"/>
          <w:b/>
          <w:bCs/>
          <w:sz w:val="24"/>
          <w:u w:val="single"/>
          <w:lang w:bidi="ar"/>
        </w:rPr>
        <w:t>江苏政府采购网“苏采云系统”内</w:t>
      </w:r>
      <w:r>
        <w:rPr>
          <w:rFonts w:hint="eastAsia" w:ascii="宋体" w:hAnsi="宋体" w:eastAsia="宋体" w:cs="宋体"/>
          <w:b/>
          <w:bCs/>
          <w:sz w:val="24"/>
          <w:u w:val="single"/>
          <w:lang w:val="en-US" w:eastAsia="zh-CN" w:bidi="ar"/>
        </w:rPr>
        <w:t xml:space="preserve"> </w:t>
      </w:r>
      <w:r>
        <w:rPr>
          <w:rFonts w:hint="eastAsia" w:ascii="宋体" w:hAnsi="宋体" w:eastAsia="宋体" w:cs="宋体"/>
          <w:sz w:val="24"/>
          <w:lang w:bidi="ar"/>
        </w:rPr>
        <w:t>获取</w:t>
      </w:r>
      <w:r>
        <w:rPr>
          <w:rFonts w:hint="eastAsia" w:ascii="宋体" w:hAnsi="宋体" w:eastAsia="宋体" w:cs="宋体"/>
          <w:sz w:val="24"/>
          <w:lang w:eastAsia="zh-CN" w:bidi="ar"/>
        </w:rPr>
        <w:t>磋商文件</w:t>
      </w:r>
      <w:r>
        <w:rPr>
          <w:rFonts w:hint="eastAsia" w:ascii="宋体" w:hAnsi="宋体" w:eastAsia="宋体" w:cs="宋体"/>
          <w:sz w:val="24"/>
          <w:lang w:bidi="ar"/>
        </w:rPr>
        <w:t>，并于</w:t>
      </w:r>
      <w:r>
        <w:rPr>
          <w:rFonts w:hint="eastAsia" w:ascii="宋体" w:hAnsi="宋体" w:eastAsia="宋体" w:cs="宋体"/>
          <w:sz w:val="24"/>
          <w:u w:val="single"/>
          <w:lang w:bidi="ar"/>
        </w:rPr>
        <w:t>202</w:t>
      </w:r>
      <w:r>
        <w:rPr>
          <w:rFonts w:hint="eastAsia" w:ascii="宋体" w:hAnsi="宋体" w:eastAsia="宋体" w:cs="宋体"/>
          <w:sz w:val="24"/>
          <w:u w:val="single"/>
          <w:lang w:val="en-US" w:eastAsia="zh-CN" w:bidi="ar"/>
        </w:rPr>
        <w:t>6</w:t>
      </w:r>
      <w:r>
        <w:rPr>
          <w:rFonts w:hint="eastAsia" w:ascii="宋体" w:hAnsi="宋体" w:eastAsia="宋体" w:cs="宋体"/>
          <w:sz w:val="24"/>
          <w:u w:val="single"/>
          <w:lang w:bidi="ar"/>
        </w:rPr>
        <w:t>年</w:t>
      </w:r>
      <w:r>
        <w:rPr>
          <w:rFonts w:hint="eastAsia" w:ascii="宋体" w:hAnsi="宋体" w:eastAsia="宋体" w:cs="宋体"/>
          <w:sz w:val="24"/>
          <w:u w:val="single"/>
          <w:lang w:val="en-US" w:eastAsia="zh-CN" w:bidi="ar"/>
        </w:rPr>
        <w:t>05</w:t>
      </w:r>
      <w:r>
        <w:rPr>
          <w:rFonts w:hint="eastAsia" w:ascii="宋体" w:hAnsi="宋体" w:eastAsia="宋体" w:cs="宋体"/>
          <w:sz w:val="24"/>
          <w:u w:val="single"/>
          <w:lang w:bidi="ar"/>
        </w:rPr>
        <w:t>月</w:t>
      </w:r>
      <w:r>
        <w:rPr>
          <w:rFonts w:hint="eastAsia" w:ascii="宋体" w:hAnsi="宋体" w:eastAsia="宋体" w:cs="宋体"/>
          <w:sz w:val="24"/>
          <w:u w:val="single"/>
          <w:lang w:val="en-US" w:eastAsia="zh-CN" w:bidi="ar"/>
        </w:rPr>
        <w:t>12</w:t>
      </w:r>
      <w:r>
        <w:rPr>
          <w:rFonts w:hint="eastAsia" w:ascii="宋体" w:hAnsi="宋体" w:eastAsia="宋体" w:cs="宋体"/>
          <w:sz w:val="24"/>
          <w:u w:val="single"/>
          <w:lang w:bidi="ar"/>
        </w:rPr>
        <w:t>日09点00分00 秒</w:t>
      </w:r>
      <w:r>
        <w:rPr>
          <w:rFonts w:hint="eastAsia" w:ascii="宋体" w:hAnsi="宋体" w:eastAsia="宋体" w:cs="宋体"/>
          <w:sz w:val="24"/>
          <w:lang w:bidi="ar"/>
        </w:rPr>
        <w:t xml:space="preserve">（北京时间）前提交响应文件。 </w:t>
      </w:r>
    </w:p>
    <w:p w14:paraId="6B942DAD">
      <w:pPr>
        <w:keepNext w:val="0"/>
        <w:keepLines w:val="0"/>
        <w:pageBreakBefore w:val="0"/>
        <w:widowControl/>
        <w:spacing w:line="360" w:lineRule="auto"/>
        <w:ind w:firstLine="482"/>
        <w:jc w:val="left"/>
        <w:rPr>
          <w:rFonts w:hint="eastAsia" w:ascii="宋体" w:hAnsi="宋体" w:eastAsia="宋体" w:cs="宋体"/>
          <w:sz w:val="24"/>
        </w:rPr>
      </w:pPr>
      <w:r>
        <w:rPr>
          <w:rFonts w:hint="eastAsia" w:ascii="宋体" w:hAnsi="宋体" w:eastAsia="宋体" w:cs="宋体"/>
          <w:b/>
          <w:bCs/>
          <w:sz w:val="24"/>
          <w:lang w:bidi="ar"/>
        </w:rPr>
        <w:t xml:space="preserve">一、项目基本情况 </w:t>
      </w:r>
    </w:p>
    <w:p w14:paraId="79996175">
      <w:pPr>
        <w:keepNext w:val="0"/>
        <w:keepLines w:val="0"/>
        <w:pageBreakBefore w:val="0"/>
        <w:spacing w:line="360" w:lineRule="auto"/>
        <w:ind w:firstLine="480"/>
        <w:rPr>
          <w:rFonts w:hint="eastAsia" w:ascii="宋体" w:hAnsi="宋体" w:eastAsia="宋体" w:cs="宋体"/>
          <w:sz w:val="24"/>
          <w:u w:val="none"/>
          <w:lang w:eastAsia="zh-CN" w:bidi="ar"/>
        </w:rPr>
      </w:pPr>
      <w:r>
        <w:rPr>
          <w:rFonts w:hint="eastAsia" w:ascii="宋体" w:hAnsi="宋体" w:eastAsia="宋体" w:cs="宋体"/>
          <w:sz w:val="24"/>
          <w:lang w:val="en-US" w:eastAsia="zh-CN" w:bidi="ar"/>
        </w:rPr>
        <w:t>项目</w:t>
      </w:r>
      <w:r>
        <w:rPr>
          <w:rFonts w:hint="eastAsia" w:ascii="宋体" w:hAnsi="宋体" w:eastAsia="宋体" w:cs="宋体"/>
          <w:sz w:val="24"/>
          <w:lang w:bidi="ar"/>
        </w:rPr>
        <w:t>名称：</w:t>
      </w:r>
      <w:r>
        <w:rPr>
          <w:rFonts w:hint="eastAsia" w:ascii="宋体" w:hAnsi="宋体" w:eastAsia="宋体" w:cs="宋体"/>
          <w:sz w:val="24"/>
          <w:highlight w:val="none"/>
          <w:u w:val="none"/>
          <w:lang w:eastAsia="zh-CN" w:bidi="ar"/>
        </w:rPr>
        <w:t>市机关实验幼儿园民主园加固改造工程(政府采购工程)（专门面向中小企业）</w:t>
      </w:r>
    </w:p>
    <w:p w14:paraId="51F25BC0">
      <w:pPr>
        <w:keepNext w:val="0"/>
        <w:keepLines w:val="0"/>
        <w:pageBreakBefore w:val="0"/>
        <w:spacing w:line="360" w:lineRule="auto"/>
        <w:ind w:firstLine="480"/>
        <w:rPr>
          <w:rFonts w:hint="eastAsia" w:ascii="宋体" w:hAnsi="宋体" w:eastAsia="宋体" w:cs="宋体"/>
          <w:sz w:val="24"/>
          <w:highlight w:val="none"/>
          <w:lang w:eastAsia="zh-CN" w:bidi="ar"/>
        </w:rPr>
      </w:pPr>
      <w:r>
        <w:rPr>
          <w:rFonts w:hint="eastAsia" w:ascii="宋体" w:hAnsi="宋体" w:eastAsia="宋体" w:cs="宋体"/>
          <w:sz w:val="24"/>
          <w:highlight w:val="none"/>
          <w:lang w:val="en-US" w:eastAsia="zh-CN" w:bidi="ar"/>
        </w:rPr>
        <w:t>项目</w:t>
      </w:r>
      <w:r>
        <w:rPr>
          <w:rFonts w:hint="eastAsia" w:ascii="宋体" w:hAnsi="宋体" w:eastAsia="宋体" w:cs="宋体"/>
          <w:sz w:val="24"/>
          <w:highlight w:val="none"/>
          <w:lang w:bidi="ar"/>
        </w:rPr>
        <w:t>编号：</w:t>
      </w:r>
      <w:r>
        <w:rPr>
          <w:rFonts w:hint="eastAsia" w:ascii="宋体" w:hAnsi="宋体" w:eastAsia="宋体" w:cs="宋体"/>
          <w:sz w:val="24"/>
          <w:highlight w:val="none"/>
          <w:lang w:eastAsia="zh-CN" w:bidi="ar"/>
        </w:rPr>
        <w:t>JSZC-320700-SHAN-C2026-0003</w:t>
      </w:r>
    </w:p>
    <w:p w14:paraId="1229826B">
      <w:pPr>
        <w:keepNext w:val="0"/>
        <w:keepLines w:val="0"/>
        <w:pageBreakBefore w:val="0"/>
        <w:widowControl/>
        <w:spacing w:line="360" w:lineRule="auto"/>
        <w:ind w:firstLine="480"/>
        <w:jc w:val="left"/>
        <w:rPr>
          <w:rFonts w:hint="eastAsia" w:ascii="宋体" w:hAnsi="宋体" w:eastAsia="宋体" w:cs="宋体"/>
          <w:sz w:val="24"/>
        </w:rPr>
      </w:pPr>
      <w:r>
        <w:rPr>
          <w:rFonts w:hint="eastAsia" w:ascii="宋体" w:hAnsi="宋体" w:eastAsia="宋体" w:cs="宋体"/>
          <w:sz w:val="24"/>
          <w:lang w:bidi="ar"/>
        </w:rPr>
        <w:t xml:space="preserve">采购方式：竞争性磋商 </w:t>
      </w:r>
    </w:p>
    <w:p w14:paraId="7BB6420D">
      <w:pPr>
        <w:keepNext w:val="0"/>
        <w:keepLines w:val="0"/>
        <w:pageBreakBefore w:val="0"/>
        <w:spacing w:line="360" w:lineRule="auto"/>
        <w:ind w:firstLine="480"/>
        <w:rPr>
          <w:rFonts w:hint="eastAsia" w:ascii="宋体" w:hAnsi="宋体" w:eastAsia="宋体" w:cs="宋体"/>
          <w:b/>
          <w:bCs/>
          <w:sz w:val="24"/>
          <w:highlight w:val="none"/>
          <w:lang w:val="en-US" w:eastAsia="zh-CN" w:bidi="ar"/>
        </w:rPr>
      </w:pPr>
      <w:r>
        <w:rPr>
          <w:rFonts w:hint="eastAsia" w:ascii="宋体" w:hAnsi="宋体" w:eastAsia="宋体" w:cs="宋体"/>
          <w:b/>
          <w:bCs/>
          <w:sz w:val="24"/>
          <w:highlight w:val="none"/>
          <w:lang w:bidi="ar"/>
        </w:rPr>
        <w:t>预算金额</w:t>
      </w:r>
      <w:r>
        <w:rPr>
          <w:rFonts w:hint="eastAsia" w:ascii="宋体" w:hAnsi="宋体" w:eastAsia="宋体" w:cs="宋体"/>
          <w:b/>
          <w:bCs/>
          <w:sz w:val="24"/>
          <w:highlight w:val="none"/>
          <w:lang w:eastAsia="zh-CN" w:bidi="ar"/>
        </w:rPr>
        <w:t>：</w:t>
      </w:r>
      <w:r>
        <w:rPr>
          <w:rFonts w:hint="eastAsia" w:ascii="宋体" w:hAnsi="宋体" w:eastAsia="宋体" w:cs="宋体"/>
          <w:b/>
          <w:bCs/>
          <w:sz w:val="24"/>
          <w:highlight w:val="none"/>
          <w:lang w:bidi="ar"/>
        </w:rPr>
        <w:t>366.41 万元</w:t>
      </w:r>
    </w:p>
    <w:p w14:paraId="26A57A5B">
      <w:pPr>
        <w:keepNext w:val="0"/>
        <w:keepLines w:val="0"/>
        <w:pageBreakBefore w:val="0"/>
        <w:spacing w:line="360" w:lineRule="auto"/>
        <w:ind w:firstLine="480"/>
        <w:rPr>
          <w:rFonts w:hint="eastAsia" w:ascii="宋体" w:hAnsi="宋体" w:eastAsia="宋体" w:cs="宋体"/>
          <w:sz w:val="24"/>
          <w:highlight w:val="none"/>
          <w:lang w:bidi="ar"/>
        </w:rPr>
      </w:pPr>
      <w:r>
        <w:rPr>
          <w:rFonts w:hint="eastAsia" w:ascii="宋体" w:hAnsi="宋体" w:eastAsia="宋体" w:cs="宋体"/>
          <w:sz w:val="24"/>
          <w:highlight w:val="none"/>
          <w:lang w:bidi="ar"/>
        </w:rPr>
        <w:t>最高投标</w:t>
      </w:r>
      <w:r>
        <w:rPr>
          <w:rFonts w:hint="eastAsia" w:ascii="宋体" w:hAnsi="宋体" w:eastAsia="宋体" w:cs="宋体"/>
          <w:sz w:val="24"/>
          <w:highlight w:val="none"/>
        </w:rPr>
        <w:t>限价</w:t>
      </w:r>
      <w:r>
        <w:rPr>
          <w:rFonts w:hint="eastAsia" w:ascii="宋体" w:hAnsi="宋体" w:eastAsia="宋体" w:cs="宋体"/>
          <w:sz w:val="24"/>
          <w:highlight w:val="none"/>
          <w:lang w:bidi="ar"/>
        </w:rPr>
        <w:t>：</w:t>
      </w:r>
      <w:r>
        <w:rPr>
          <w:rFonts w:hint="eastAsia" w:ascii="宋体" w:hAnsi="宋体" w:eastAsia="宋体" w:cs="宋体"/>
          <w:b/>
          <w:bCs/>
          <w:color w:val="auto"/>
          <w:sz w:val="24"/>
          <w:highlight w:val="none"/>
          <w:lang w:val="en-US" w:eastAsia="zh-CN" w:bidi="ar"/>
        </w:rPr>
        <w:t>3483972.79</w:t>
      </w:r>
      <w:r>
        <w:rPr>
          <w:rFonts w:hint="eastAsia" w:ascii="宋体" w:hAnsi="宋体" w:eastAsia="宋体" w:cs="宋体"/>
          <w:b/>
          <w:bCs/>
          <w:color w:val="auto"/>
          <w:sz w:val="24"/>
          <w:highlight w:val="none"/>
          <w:lang w:bidi="ar"/>
        </w:rPr>
        <w:t>元</w:t>
      </w:r>
      <w:r>
        <w:rPr>
          <w:rFonts w:hint="eastAsia" w:ascii="宋体" w:hAnsi="宋体" w:eastAsia="宋体" w:cs="宋体"/>
          <w:color w:val="auto"/>
          <w:sz w:val="24"/>
          <w:highlight w:val="none"/>
          <w:lang w:eastAsia="zh-CN" w:bidi="ar"/>
        </w:rPr>
        <w:t>，</w:t>
      </w:r>
      <w:r>
        <w:rPr>
          <w:rFonts w:hint="eastAsia" w:ascii="宋体" w:hAnsi="宋体" w:eastAsia="宋体" w:cs="宋体"/>
          <w:sz w:val="24"/>
          <w:highlight w:val="none"/>
        </w:rPr>
        <w:t>投标报价超过最高</w:t>
      </w:r>
      <w:r>
        <w:rPr>
          <w:rFonts w:hint="eastAsia" w:ascii="宋体" w:hAnsi="宋体" w:eastAsia="宋体" w:cs="宋体"/>
          <w:sz w:val="24"/>
          <w:highlight w:val="none"/>
          <w:lang w:bidi="ar"/>
        </w:rPr>
        <w:t>投标</w:t>
      </w:r>
      <w:r>
        <w:rPr>
          <w:rFonts w:hint="eastAsia" w:ascii="宋体" w:hAnsi="宋体" w:eastAsia="宋体" w:cs="宋体"/>
          <w:sz w:val="24"/>
          <w:highlight w:val="none"/>
        </w:rPr>
        <w:t>限价的按无效报价处理。</w:t>
      </w:r>
    </w:p>
    <w:p w14:paraId="021FCA75">
      <w:pPr>
        <w:keepNext w:val="0"/>
        <w:keepLines w:val="0"/>
        <w:pageBreakBefore w:val="0"/>
        <w:widowControl/>
        <w:spacing w:line="360" w:lineRule="auto"/>
        <w:ind w:firstLine="482"/>
        <w:jc w:val="left"/>
        <w:rPr>
          <w:rFonts w:hint="eastAsia" w:ascii="宋体" w:hAnsi="宋体" w:eastAsia="宋体" w:cs="宋体"/>
          <w:sz w:val="24"/>
          <w:highlight w:val="none"/>
        </w:rPr>
      </w:pPr>
      <w:r>
        <w:rPr>
          <w:rFonts w:hint="eastAsia" w:ascii="宋体" w:hAnsi="宋体" w:eastAsia="宋体" w:cs="宋体"/>
          <w:sz w:val="24"/>
          <w:highlight w:val="none"/>
          <w:lang w:bidi="ar"/>
        </w:rPr>
        <w:t>采购需求：</w:t>
      </w:r>
      <w:r>
        <w:rPr>
          <w:rFonts w:hint="eastAsia" w:ascii="宋体" w:hAnsi="宋体" w:eastAsia="宋体" w:cs="宋体"/>
          <w:sz w:val="24"/>
          <w:highlight w:val="none"/>
        </w:rPr>
        <w:t>本项目位于连云港市海州区市民路36号，工程主要包括园内北楼拆除（1194平方米）、南楼加固（1112平方米）及破坏恢复工程，均为3层砖混结构。南楼加固工程主要为地基纠偏及相关薄弱构件加固。具体详见工程量清单</w:t>
      </w:r>
      <w:r>
        <w:rPr>
          <w:rFonts w:hint="eastAsia" w:ascii="宋体" w:hAnsi="宋体" w:eastAsia="宋体" w:cs="宋体"/>
          <w:sz w:val="24"/>
          <w:highlight w:val="none"/>
          <w:lang w:eastAsia="zh-CN"/>
        </w:rPr>
        <w:t>及图纸。</w:t>
      </w:r>
    </w:p>
    <w:p w14:paraId="5FC64DB3">
      <w:pPr>
        <w:keepNext w:val="0"/>
        <w:keepLines w:val="0"/>
        <w:pageBreakBefore w:val="0"/>
        <w:widowControl/>
        <w:spacing w:line="360" w:lineRule="auto"/>
        <w:ind w:firstLine="482"/>
        <w:jc w:val="left"/>
        <w:rPr>
          <w:rFonts w:hint="eastAsia" w:ascii="宋体" w:hAnsi="宋体" w:eastAsia="宋体" w:cs="宋体"/>
          <w:sz w:val="24"/>
        </w:rPr>
      </w:pPr>
      <w:r>
        <w:rPr>
          <w:rFonts w:hint="eastAsia" w:ascii="宋体" w:hAnsi="宋体" w:eastAsia="宋体" w:cs="宋体"/>
          <w:b/>
          <w:bCs/>
          <w:sz w:val="24"/>
          <w:lang w:bidi="ar"/>
        </w:rPr>
        <w:t xml:space="preserve">对项目需求部分的询问、质疑请与采购人联系，由采购人负责答复。 </w:t>
      </w:r>
    </w:p>
    <w:p w14:paraId="2B2D9BDF">
      <w:pPr>
        <w:keepNext w:val="0"/>
        <w:keepLines w:val="0"/>
        <w:pageBreakBefore w:val="0"/>
        <w:spacing w:line="360" w:lineRule="auto"/>
        <w:ind w:firstLine="480"/>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建设地点：</w:t>
      </w:r>
      <w:r>
        <w:rPr>
          <w:rFonts w:hint="eastAsia" w:ascii="宋体" w:hAnsi="宋体" w:eastAsia="宋体" w:cs="宋体"/>
          <w:sz w:val="24"/>
          <w:highlight w:val="none"/>
          <w:lang w:eastAsia="zh-CN" w:bidi="ar"/>
        </w:rPr>
        <w:t>连云港市机关实验幼儿园民主路园</w:t>
      </w:r>
      <w:r>
        <w:rPr>
          <w:rFonts w:hint="eastAsia" w:ascii="宋体" w:hAnsi="宋体" w:eastAsia="宋体" w:cs="宋体"/>
          <w:color w:val="auto"/>
          <w:sz w:val="24"/>
          <w:highlight w:val="none"/>
          <w:lang w:bidi="ar"/>
        </w:rPr>
        <w:t>。</w:t>
      </w:r>
    </w:p>
    <w:p w14:paraId="79D5F4A0">
      <w:pPr>
        <w:pStyle w:val="207"/>
        <w:keepNext w:val="0"/>
        <w:keepLines w:val="0"/>
        <w:pageBreakBefore w:val="0"/>
        <w:spacing w:line="360" w:lineRule="auto"/>
        <w:ind w:firstLine="480"/>
        <w:rPr>
          <w:rFonts w:hint="eastAsia" w:ascii="宋体" w:hAnsi="宋体" w:eastAsia="宋体" w:cs="宋体"/>
          <w:b/>
          <w:bCs/>
          <w:szCs w:val="24"/>
        </w:rPr>
      </w:pPr>
      <w:r>
        <w:rPr>
          <w:rFonts w:hint="eastAsia" w:ascii="宋体" w:hAnsi="宋体" w:eastAsia="宋体" w:cs="宋体"/>
          <w:szCs w:val="24"/>
          <w:lang w:bidi="ar"/>
        </w:rPr>
        <w:t>承包方式：包工包料</w:t>
      </w:r>
      <w:r>
        <w:rPr>
          <w:rFonts w:hint="eastAsia" w:ascii="宋体" w:hAnsi="宋体" w:eastAsia="宋体" w:cs="宋体"/>
          <w:color w:val="auto"/>
          <w:sz w:val="24"/>
          <w:highlight w:val="none"/>
          <w:lang w:bidi="ar"/>
        </w:rPr>
        <w:t>。</w:t>
      </w:r>
    </w:p>
    <w:p w14:paraId="1F6B0045">
      <w:pPr>
        <w:keepNext w:val="0"/>
        <w:keepLines w:val="0"/>
        <w:pageBreakBefore w:val="0"/>
        <w:spacing w:line="360" w:lineRule="auto"/>
        <w:ind w:firstLine="480"/>
        <w:rPr>
          <w:rFonts w:hint="eastAsia" w:ascii="宋体" w:hAnsi="宋体" w:eastAsia="宋体" w:cs="宋体"/>
          <w:sz w:val="24"/>
        </w:rPr>
      </w:pPr>
      <w:r>
        <w:rPr>
          <w:rFonts w:hint="eastAsia" w:ascii="宋体" w:hAnsi="宋体" w:eastAsia="宋体" w:cs="宋体"/>
          <w:sz w:val="24"/>
          <w:lang w:bidi="ar"/>
        </w:rPr>
        <w:t>质量标准：</w:t>
      </w:r>
      <w:r>
        <w:rPr>
          <w:rFonts w:hint="eastAsia" w:ascii="宋体" w:hAnsi="宋体" w:eastAsia="宋体" w:cs="宋体"/>
          <w:sz w:val="24"/>
        </w:rPr>
        <w:t>执行国家现行验收标准，等级为合格</w:t>
      </w:r>
      <w:r>
        <w:rPr>
          <w:rFonts w:hint="eastAsia" w:ascii="宋体" w:hAnsi="宋体" w:eastAsia="宋体" w:cs="宋体"/>
          <w:color w:val="auto"/>
          <w:sz w:val="24"/>
          <w:highlight w:val="none"/>
          <w:lang w:bidi="ar"/>
        </w:rPr>
        <w:t>。</w:t>
      </w:r>
    </w:p>
    <w:p w14:paraId="3F205DC1">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sz w:val="24"/>
          <w:highlight w:val="none"/>
          <w:lang w:bidi="ar"/>
        </w:rPr>
        <w:t>工期要求：</w:t>
      </w:r>
      <w:r>
        <w:rPr>
          <w:rFonts w:hint="eastAsia" w:ascii="宋体" w:hAnsi="宋体" w:eastAsia="宋体" w:cs="宋体"/>
          <w:color w:val="auto"/>
          <w:sz w:val="24"/>
          <w:highlight w:val="none"/>
          <w:lang w:val="en-US" w:eastAsia="zh-CN" w:bidi="ar"/>
        </w:rPr>
        <w:t>90</w:t>
      </w:r>
      <w:r>
        <w:rPr>
          <w:rFonts w:hint="eastAsia" w:ascii="宋体" w:hAnsi="宋体" w:eastAsia="宋体" w:cs="宋体"/>
          <w:color w:val="auto"/>
          <w:sz w:val="24"/>
          <w:highlight w:val="none"/>
          <w:lang w:bidi="ar"/>
        </w:rPr>
        <w:t>日历天，</w:t>
      </w:r>
      <w:r>
        <w:rPr>
          <w:rFonts w:hint="eastAsia" w:ascii="宋体" w:hAnsi="宋体" w:eastAsia="宋体" w:cs="宋体"/>
          <w:color w:val="auto"/>
          <w:sz w:val="24"/>
          <w:highlight w:val="none"/>
        </w:rPr>
        <w:t>具体开工日期以采购人发出的书面通知为准</w:t>
      </w:r>
      <w:r>
        <w:rPr>
          <w:rFonts w:hint="eastAsia" w:ascii="宋体" w:hAnsi="宋体" w:eastAsia="宋体" w:cs="宋体"/>
          <w:color w:val="auto"/>
          <w:sz w:val="24"/>
          <w:highlight w:val="none"/>
          <w:lang w:bidi="ar"/>
        </w:rPr>
        <w:t>。</w:t>
      </w:r>
    </w:p>
    <w:p w14:paraId="00C04A87">
      <w:pPr>
        <w:keepNext w:val="0"/>
        <w:keepLines w:val="0"/>
        <w:pageBreakBefore w:val="0"/>
        <w:widowControl/>
        <w:spacing w:line="360" w:lineRule="auto"/>
        <w:ind w:firstLine="480"/>
        <w:jc w:val="left"/>
        <w:rPr>
          <w:rFonts w:hint="eastAsia" w:ascii="宋体" w:hAnsi="宋体" w:eastAsia="宋体" w:cs="宋体"/>
          <w:sz w:val="24"/>
          <w:lang w:bidi="ar"/>
        </w:rPr>
      </w:pPr>
      <w:r>
        <w:rPr>
          <w:rFonts w:hint="eastAsia" w:ascii="宋体" w:hAnsi="宋体" w:eastAsia="宋体" w:cs="宋体"/>
          <w:sz w:val="24"/>
          <w:lang w:bidi="ar"/>
        </w:rPr>
        <w:t>本项目不接受联合体磋商，成交后不得转包或分包。</w:t>
      </w:r>
    </w:p>
    <w:p w14:paraId="65048DD8">
      <w:pPr>
        <w:keepNext w:val="0"/>
        <w:keepLines w:val="0"/>
        <w:pageBreakBefore w:val="0"/>
        <w:widowControl/>
        <w:spacing w:line="360" w:lineRule="auto"/>
        <w:ind w:firstLine="482"/>
        <w:jc w:val="left"/>
        <w:rPr>
          <w:rFonts w:hint="eastAsia" w:ascii="宋体" w:hAnsi="宋体" w:eastAsia="宋体" w:cs="宋体"/>
          <w:sz w:val="24"/>
        </w:rPr>
      </w:pPr>
      <w:r>
        <w:rPr>
          <w:rFonts w:hint="eastAsia" w:ascii="宋体" w:hAnsi="宋体" w:eastAsia="宋体" w:cs="宋体"/>
          <w:b/>
          <w:bCs/>
          <w:sz w:val="24"/>
          <w:lang w:bidi="ar"/>
        </w:rPr>
        <w:t xml:space="preserve">二、申请人的资格要求 </w:t>
      </w:r>
    </w:p>
    <w:p w14:paraId="5C7CD782">
      <w:pPr>
        <w:keepNext w:val="0"/>
        <w:keepLines w:val="0"/>
        <w:pageBreakBefore w:val="0"/>
        <w:spacing w:line="360" w:lineRule="auto"/>
        <w:ind w:firstLine="480"/>
        <w:rPr>
          <w:rFonts w:hint="eastAsia" w:ascii="宋体" w:hAnsi="宋体" w:eastAsia="宋体" w:cs="宋体"/>
          <w:sz w:val="24"/>
          <w:lang w:bidi="ar"/>
        </w:rPr>
      </w:pPr>
      <w:r>
        <w:rPr>
          <w:rFonts w:hint="eastAsia" w:ascii="宋体" w:hAnsi="宋体" w:eastAsia="宋体" w:cs="宋体"/>
          <w:sz w:val="24"/>
          <w:lang w:bidi="ar"/>
        </w:rPr>
        <w:t xml:space="preserve">1.满足《中华人民共和国政府采购法》第二十二条规定，提供下列材料： </w:t>
      </w:r>
    </w:p>
    <w:p w14:paraId="49C41EBD">
      <w:pPr>
        <w:keepNext w:val="0"/>
        <w:keepLines w:val="0"/>
        <w:pageBreakBefore w:val="0"/>
        <w:spacing w:line="360" w:lineRule="auto"/>
        <w:ind w:firstLine="480"/>
        <w:rPr>
          <w:rFonts w:hint="eastAsia" w:ascii="宋体" w:hAnsi="宋体" w:eastAsia="宋体" w:cs="宋体"/>
          <w:sz w:val="24"/>
          <w:lang w:bidi="ar"/>
        </w:rPr>
      </w:pPr>
      <w:r>
        <w:rPr>
          <w:rFonts w:hint="eastAsia" w:ascii="宋体" w:hAnsi="宋体" w:eastAsia="宋体" w:cs="宋体"/>
          <w:sz w:val="24"/>
          <w:lang w:bidi="ar"/>
        </w:rPr>
        <w:t>（1）法人或者其他组织的营业执照等证明文件，自然人的身份证明；</w:t>
      </w:r>
    </w:p>
    <w:p w14:paraId="1E0CEE2B">
      <w:pPr>
        <w:keepNext w:val="0"/>
        <w:keepLines w:val="0"/>
        <w:pageBreakBefore w:val="0"/>
        <w:spacing w:line="360" w:lineRule="auto"/>
        <w:ind w:firstLine="480"/>
        <w:rPr>
          <w:rFonts w:hint="eastAsia" w:ascii="宋体" w:hAnsi="宋体" w:eastAsia="宋体" w:cs="宋体"/>
          <w:sz w:val="24"/>
          <w:lang w:bidi="ar"/>
        </w:rPr>
      </w:pPr>
      <w:r>
        <w:rPr>
          <w:rFonts w:hint="eastAsia" w:ascii="宋体" w:hAnsi="宋体" w:eastAsia="宋体" w:cs="宋体"/>
          <w:sz w:val="24"/>
          <w:lang w:bidi="ar"/>
        </w:rPr>
        <w:t>（2）具有良好的商业信誉和健全的财务会计制度</w:t>
      </w:r>
      <w:r>
        <w:rPr>
          <w:rFonts w:hint="eastAsia" w:ascii="宋体" w:hAnsi="宋体" w:eastAsia="宋体" w:cs="宋体"/>
          <w:sz w:val="24"/>
          <w:lang w:eastAsia="zh-CN" w:bidi="ar"/>
        </w:rPr>
        <w:t>；</w:t>
      </w:r>
      <w:r>
        <w:rPr>
          <w:rFonts w:hint="eastAsia" w:ascii="宋体" w:hAnsi="宋体" w:eastAsia="宋体" w:cs="宋体"/>
          <w:sz w:val="24"/>
          <w:lang w:bidi="ar"/>
        </w:rPr>
        <w:t>(按连财购【2023】4号文件要求，符合要求的提交《财务状况报告及税收、社会保障资金缴纳情况承诺函》，并上传至电子</w:t>
      </w:r>
      <w:r>
        <w:rPr>
          <w:rFonts w:hint="eastAsia" w:ascii="宋体" w:hAnsi="宋体" w:eastAsia="宋体" w:cs="宋体"/>
          <w:sz w:val="24"/>
          <w:lang w:eastAsia="zh-CN" w:bidi="ar"/>
        </w:rPr>
        <w:t>响应文件</w:t>
      </w:r>
      <w:r>
        <w:rPr>
          <w:rFonts w:hint="eastAsia" w:ascii="宋体" w:hAnsi="宋体" w:eastAsia="宋体" w:cs="宋体"/>
          <w:sz w:val="24"/>
          <w:lang w:bidi="ar"/>
        </w:rPr>
        <w:t>中，格式详见</w:t>
      </w:r>
      <w:r>
        <w:rPr>
          <w:rFonts w:hint="eastAsia" w:ascii="宋体" w:hAnsi="宋体" w:eastAsia="宋体" w:cs="宋体"/>
          <w:sz w:val="24"/>
          <w:lang w:eastAsia="zh-CN" w:bidi="ar"/>
        </w:rPr>
        <w:t>磋商文件</w:t>
      </w:r>
      <w:r>
        <w:rPr>
          <w:rFonts w:hint="eastAsia" w:ascii="宋体" w:hAnsi="宋体" w:eastAsia="宋体" w:cs="宋体"/>
          <w:sz w:val="24"/>
          <w:lang w:bidi="ar"/>
        </w:rPr>
        <w:t>)</w:t>
      </w:r>
    </w:p>
    <w:p w14:paraId="0826D429">
      <w:pPr>
        <w:keepNext w:val="0"/>
        <w:keepLines w:val="0"/>
        <w:pageBreakBefore w:val="0"/>
        <w:spacing w:line="360" w:lineRule="auto"/>
        <w:ind w:firstLine="480"/>
        <w:rPr>
          <w:rFonts w:hint="eastAsia" w:ascii="宋体" w:hAnsi="宋体" w:eastAsia="宋体" w:cs="宋体"/>
          <w:sz w:val="24"/>
          <w:lang w:bidi="ar"/>
        </w:rPr>
      </w:pPr>
      <w:r>
        <w:rPr>
          <w:rFonts w:hint="eastAsia" w:ascii="宋体" w:hAnsi="宋体" w:eastAsia="宋体" w:cs="宋体"/>
          <w:sz w:val="24"/>
          <w:lang w:bidi="ar"/>
        </w:rPr>
        <w:t>（3）依法缴纳税收和社会保障资金的相关证明材料</w:t>
      </w:r>
      <w:r>
        <w:rPr>
          <w:rFonts w:hint="eastAsia" w:ascii="宋体" w:hAnsi="宋体" w:eastAsia="宋体" w:cs="宋体"/>
          <w:sz w:val="24"/>
          <w:lang w:eastAsia="zh-CN" w:bidi="ar"/>
        </w:rPr>
        <w:t>；</w:t>
      </w:r>
      <w:r>
        <w:rPr>
          <w:rFonts w:hint="eastAsia" w:ascii="宋体" w:hAnsi="宋体" w:eastAsia="宋体" w:cs="宋体"/>
          <w:sz w:val="24"/>
          <w:lang w:bidi="ar"/>
        </w:rPr>
        <w:t>（按连财购【2023】4号文件要求，符合要求的提交《财务状况报告及税收、社会保障资金缴纳情况承诺函》，并上传至电子</w:t>
      </w:r>
      <w:r>
        <w:rPr>
          <w:rFonts w:hint="eastAsia" w:ascii="宋体" w:hAnsi="宋体" w:eastAsia="宋体" w:cs="宋体"/>
          <w:sz w:val="24"/>
          <w:lang w:eastAsia="zh-CN" w:bidi="ar"/>
        </w:rPr>
        <w:t>响应文件</w:t>
      </w:r>
      <w:r>
        <w:rPr>
          <w:rFonts w:hint="eastAsia" w:ascii="宋体" w:hAnsi="宋体" w:eastAsia="宋体" w:cs="宋体"/>
          <w:sz w:val="24"/>
          <w:lang w:bidi="ar"/>
        </w:rPr>
        <w:t>中，格式详见</w:t>
      </w:r>
      <w:r>
        <w:rPr>
          <w:rFonts w:hint="eastAsia" w:ascii="宋体" w:hAnsi="宋体" w:eastAsia="宋体" w:cs="宋体"/>
          <w:sz w:val="24"/>
          <w:lang w:eastAsia="zh-CN" w:bidi="ar"/>
        </w:rPr>
        <w:t>磋商文件</w:t>
      </w:r>
      <w:r>
        <w:rPr>
          <w:rFonts w:hint="eastAsia" w:ascii="宋体" w:hAnsi="宋体" w:eastAsia="宋体" w:cs="宋体"/>
          <w:sz w:val="24"/>
          <w:lang w:bidi="ar"/>
        </w:rPr>
        <w:t>)</w:t>
      </w:r>
    </w:p>
    <w:p w14:paraId="251B958F">
      <w:pPr>
        <w:keepNext w:val="0"/>
        <w:keepLines w:val="0"/>
        <w:pageBreakBefore w:val="0"/>
        <w:spacing w:line="360" w:lineRule="auto"/>
        <w:ind w:firstLine="480"/>
        <w:rPr>
          <w:rFonts w:hint="eastAsia" w:ascii="宋体" w:hAnsi="宋体" w:eastAsia="宋体" w:cs="宋体"/>
          <w:sz w:val="24"/>
          <w:lang w:bidi="ar"/>
        </w:rPr>
      </w:pPr>
      <w:r>
        <w:rPr>
          <w:rFonts w:hint="eastAsia" w:ascii="宋体" w:hAnsi="宋体" w:eastAsia="宋体" w:cs="宋体"/>
          <w:sz w:val="24"/>
          <w:lang w:bidi="ar"/>
        </w:rPr>
        <w:t>（4）具备履行合同所必需的设备和专业技术能力的</w:t>
      </w:r>
      <w:r>
        <w:rPr>
          <w:rFonts w:hint="eastAsia" w:ascii="宋体" w:hAnsi="宋体" w:eastAsia="宋体" w:cs="宋体"/>
          <w:sz w:val="24"/>
          <w:lang w:eastAsia="zh-CN" w:bidi="ar"/>
        </w:rPr>
        <w:t>证明材料</w:t>
      </w:r>
      <w:r>
        <w:rPr>
          <w:rFonts w:hint="eastAsia" w:ascii="宋体" w:hAnsi="宋体" w:eastAsia="宋体" w:cs="宋体"/>
          <w:sz w:val="24"/>
          <w:lang w:bidi="ar"/>
        </w:rPr>
        <w:t>；</w:t>
      </w:r>
    </w:p>
    <w:p w14:paraId="1798A6A9">
      <w:pPr>
        <w:keepNext w:val="0"/>
        <w:keepLines w:val="0"/>
        <w:pageBreakBefore w:val="0"/>
        <w:spacing w:line="360" w:lineRule="auto"/>
        <w:ind w:firstLine="480"/>
        <w:rPr>
          <w:rFonts w:hint="eastAsia" w:ascii="宋体" w:hAnsi="宋体" w:eastAsia="宋体" w:cs="宋体"/>
          <w:sz w:val="24"/>
          <w:lang w:bidi="ar"/>
        </w:rPr>
      </w:pPr>
      <w:r>
        <w:rPr>
          <w:rFonts w:hint="eastAsia" w:ascii="宋体" w:hAnsi="宋体" w:eastAsia="宋体" w:cs="宋体"/>
          <w:sz w:val="24"/>
          <w:lang w:bidi="ar"/>
        </w:rPr>
        <w:t>（5）参加政府采购活动前三年内在经营活动中没有重大违法记录的书面声明；</w:t>
      </w:r>
    </w:p>
    <w:p w14:paraId="7B028B5F">
      <w:pPr>
        <w:keepNext w:val="0"/>
        <w:keepLines w:val="0"/>
        <w:pageBreakBefore w:val="0"/>
        <w:spacing w:line="360" w:lineRule="auto"/>
        <w:ind w:firstLine="480"/>
        <w:rPr>
          <w:rFonts w:hint="eastAsia" w:ascii="宋体" w:hAnsi="宋体" w:eastAsia="宋体" w:cs="宋体"/>
          <w:sz w:val="24"/>
          <w:lang w:bidi="ar"/>
        </w:rPr>
      </w:pPr>
      <w:r>
        <w:rPr>
          <w:rFonts w:hint="eastAsia" w:ascii="宋体" w:hAnsi="宋体" w:eastAsia="宋体" w:cs="宋体"/>
          <w:sz w:val="24"/>
          <w:lang w:bidi="ar"/>
        </w:rPr>
        <w:t>2.</w:t>
      </w:r>
      <w:r>
        <w:rPr>
          <w:rFonts w:hint="eastAsia" w:ascii="宋体" w:hAnsi="宋体" w:eastAsia="宋体" w:cs="宋体"/>
          <w:b/>
          <w:bCs/>
          <w:sz w:val="24"/>
          <w:lang w:bidi="ar"/>
        </w:rPr>
        <w:t>落实政府采购政策需满足的资格要求</w:t>
      </w:r>
      <w:r>
        <w:rPr>
          <w:rFonts w:hint="eastAsia" w:ascii="宋体" w:hAnsi="宋体" w:eastAsia="宋体" w:cs="宋体"/>
          <w:sz w:val="24"/>
          <w:lang w:bidi="ar"/>
        </w:rPr>
        <w:t>：</w:t>
      </w:r>
    </w:p>
    <w:p w14:paraId="56F63B92">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b/>
          <w:bCs/>
          <w:color w:val="auto"/>
          <w:sz w:val="24"/>
          <w:lang w:bidi="ar"/>
        </w:rPr>
        <w:t>执行财政部、工业和信息化部关于印发《政府采购促进中小企业发展管理办法》的通知（财库〔2020〕46号）、苏财购[2022]45号，</w:t>
      </w:r>
      <w:r>
        <w:rPr>
          <w:rFonts w:hint="eastAsia" w:ascii="宋体" w:hAnsi="宋体" w:eastAsia="宋体" w:cs="宋体"/>
          <w:b/>
          <w:bCs w:val="0"/>
          <w:color w:val="auto"/>
          <w:sz w:val="24"/>
          <w:szCs w:val="24"/>
          <w:highlight w:val="none"/>
          <w:lang w:val="en-US" w:eastAsia="zh-CN" w:bidi="ar-SA"/>
        </w:rPr>
        <w:t>本项目专门面向中型企业、小型企业、微型企业、残疾人福利性单位、监狱企业采购</w:t>
      </w:r>
      <w:r>
        <w:rPr>
          <w:rFonts w:hint="eastAsia" w:ascii="宋体" w:hAnsi="宋体" w:eastAsia="宋体" w:cs="宋体"/>
          <w:color w:val="auto"/>
          <w:sz w:val="24"/>
          <w:highlight w:val="none"/>
          <w:lang w:bidi="ar"/>
        </w:rPr>
        <w:t>，</w:t>
      </w:r>
      <w:r>
        <w:rPr>
          <w:rFonts w:hint="eastAsia" w:ascii="宋体" w:hAnsi="宋体" w:eastAsia="宋体" w:cs="宋体"/>
          <w:b/>
          <w:bCs w:val="0"/>
          <w:color w:val="auto"/>
          <w:sz w:val="24"/>
          <w:szCs w:val="24"/>
          <w:highlight w:val="none"/>
          <w:lang w:val="en-US" w:eastAsia="zh-CN" w:bidi="ar-SA"/>
        </w:rPr>
        <w:t>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auto"/>
          <w:sz w:val="24"/>
          <w:highlight w:val="none"/>
          <w:lang w:bidi="ar"/>
        </w:rPr>
        <w:t>。</w:t>
      </w:r>
    </w:p>
    <w:p w14:paraId="006C415D">
      <w:pPr>
        <w:keepNext w:val="0"/>
        <w:keepLines w:val="0"/>
        <w:pageBreakBefore w:val="0"/>
        <w:spacing w:line="360" w:lineRule="auto"/>
        <w:ind w:firstLine="480"/>
        <w:rPr>
          <w:rFonts w:hint="eastAsia" w:ascii="宋体" w:hAnsi="宋体" w:eastAsia="宋体" w:cs="宋体"/>
          <w:sz w:val="24"/>
          <w:lang w:bidi="ar"/>
        </w:rPr>
      </w:pPr>
      <w:r>
        <w:rPr>
          <w:rFonts w:hint="eastAsia" w:ascii="宋体" w:hAnsi="宋体" w:eastAsia="宋体" w:cs="宋体"/>
          <w:sz w:val="24"/>
          <w:lang w:val="en-US" w:eastAsia="zh-CN" w:bidi="ar"/>
        </w:rPr>
        <w:t>3</w:t>
      </w:r>
      <w:r>
        <w:rPr>
          <w:rFonts w:hint="eastAsia" w:ascii="宋体" w:hAnsi="宋体" w:eastAsia="宋体" w:cs="宋体"/>
          <w:sz w:val="24"/>
          <w:lang w:bidi="ar"/>
        </w:rPr>
        <w:t>.</w:t>
      </w:r>
      <w:r>
        <w:rPr>
          <w:rFonts w:hint="eastAsia" w:ascii="宋体" w:hAnsi="宋体" w:eastAsia="宋体" w:cs="宋体"/>
          <w:b/>
          <w:bCs/>
          <w:sz w:val="24"/>
          <w:lang w:bidi="ar"/>
        </w:rPr>
        <w:t>本项目的特定资格要求</w:t>
      </w:r>
      <w:r>
        <w:rPr>
          <w:rFonts w:hint="eastAsia" w:ascii="宋体" w:hAnsi="宋体" w:eastAsia="宋体" w:cs="宋体"/>
          <w:sz w:val="24"/>
          <w:lang w:bidi="ar"/>
        </w:rPr>
        <w:t>：</w:t>
      </w:r>
    </w:p>
    <w:p w14:paraId="22B00F23">
      <w:pPr>
        <w:keepNext w:val="0"/>
        <w:keepLines w:val="0"/>
        <w:pageBreakBefore w:val="0"/>
        <w:spacing w:line="360" w:lineRule="auto"/>
        <w:ind w:firstLine="480"/>
        <w:rPr>
          <w:rFonts w:hint="eastAsia" w:ascii="宋体" w:hAnsi="宋体" w:eastAsia="宋体" w:cs="宋体"/>
          <w:sz w:val="24"/>
          <w:highlight w:val="none"/>
          <w:lang w:bidi="ar"/>
        </w:rPr>
      </w:pPr>
      <w:r>
        <w:rPr>
          <w:rFonts w:hint="eastAsia" w:ascii="宋体" w:hAnsi="宋体" w:eastAsia="宋体" w:cs="宋体"/>
          <w:sz w:val="24"/>
          <w:highlight w:val="none"/>
          <w:lang w:bidi="ar"/>
        </w:rPr>
        <w:t>（1）磋商供应商须具备建设行政主管部门</w:t>
      </w:r>
      <w:r>
        <w:rPr>
          <w:rFonts w:hint="eastAsia" w:ascii="宋体" w:hAnsi="宋体" w:eastAsia="宋体" w:cs="宋体"/>
          <w:color w:val="auto"/>
          <w:sz w:val="24"/>
          <w:highlight w:val="none"/>
          <w:lang w:bidi="ar"/>
        </w:rPr>
        <w:t>核发的</w:t>
      </w:r>
      <w:r>
        <w:rPr>
          <w:rFonts w:hint="eastAsia" w:ascii="宋体" w:hAnsi="宋体" w:cs="宋体"/>
          <w:b/>
          <w:bCs/>
          <w:color w:val="auto"/>
          <w:sz w:val="24"/>
          <w:szCs w:val="24"/>
          <w:highlight w:val="none"/>
          <w:lang w:val="en-US" w:eastAsia="zh-CN"/>
        </w:rPr>
        <w:t>有效的建筑工程施工总承包叁级及以上资质及特种工程专业分包资质不分等级（建筑物纠偏和平移）</w:t>
      </w:r>
      <w:r>
        <w:rPr>
          <w:rFonts w:hint="eastAsia" w:ascii="宋体" w:hAnsi="宋体" w:eastAsia="宋体" w:cs="宋体"/>
          <w:b/>
          <w:bCs/>
          <w:color w:val="auto"/>
          <w:sz w:val="24"/>
          <w:szCs w:val="24"/>
          <w:highlight w:val="none"/>
          <w:lang w:val="en-US" w:eastAsia="zh-CN"/>
        </w:rPr>
        <w:t>（在有效期内），且具有安全生产许可证（在有效期内）</w:t>
      </w:r>
      <w:r>
        <w:rPr>
          <w:rFonts w:hint="eastAsia" w:ascii="宋体" w:hAnsi="宋体" w:eastAsia="宋体" w:cs="宋体"/>
          <w:b/>
          <w:sz w:val="24"/>
          <w:highlight w:val="none"/>
          <w:lang w:bidi="ar"/>
        </w:rPr>
        <w:t>。</w:t>
      </w:r>
      <w:r>
        <w:rPr>
          <w:rFonts w:hint="eastAsia" w:ascii="宋体" w:hAnsi="宋体" w:eastAsia="宋体" w:cs="宋体"/>
          <w:sz w:val="24"/>
          <w:highlight w:val="none"/>
          <w:lang w:bidi="ar"/>
        </w:rPr>
        <w:t xml:space="preserve">                           </w:t>
      </w:r>
    </w:p>
    <w:p w14:paraId="3764AFFF">
      <w:pPr>
        <w:keepNext w:val="0"/>
        <w:keepLines w:val="0"/>
        <w:pageBreakBefore w:val="0"/>
        <w:spacing w:line="360" w:lineRule="auto"/>
        <w:ind w:firstLine="480"/>
        <w:rPr>
          <w:rFonts w:hint="eastAsia" w:ascii="宋体" w:hAnsi="宋体" w:eastAsia="宋体" w:cs="宋体"/>
          <w:sz w:val="24"/>
          <w:highlight w:val="none"/>
          <w:lang w:val="en-US" w:eastAsia="zh-CN" w:bidi="ar"/>
        </w:rPr>
      </w:pPr>
      <w:r>
        <w:rPr>
          <w:rFonts w:hint="eastAsia" w:ascii="宋体" w:hAnsi="宋体" w:eastAsia="宋体" w:cs="宋体"/>
          <w:sz w:val="24"/>
          <w:highlight w:val="none"/>
          <w:lang w:bidi="ar"/>
        </w:rPr>
        <w:t>（2）</w:t>
      </w:r>
      <w:r>
        <w:rPr>
          <w:rFonts w:hint="eastAsia" w:ascii="宋体" w:hAnsi="宋体" w:eastAsia="宋体" w:cs="宋体"/>
          <w:sz w:val="24"/>
          <w:highlight w:val="none"/>
        </w:rPr>
        <w:t>磋商供应商</w:t>
      </w:r>
      <w:r>
        <w:rPr>
          <w:rFonts w:hint="eastAsia" w:ascii="宋体" w:hAnsi="宋体" w:eastAsia="宋体" w:cs="宋体"/>
          <w:sz w:val="24"/>
          <w:highlight w:val="none"/>
          <w:lang w:bidi="ar"/>
        </w:rPr>
        <w:t>拟派项目负责人须具备建设行政主管部门颁发的</w:t>
      </w:r>
      <w:r>
        <w:rPr>
          <w:rFonts w:hint="eastAsia" w:ascii="宋体" w:hAnsi="宋体" w:cs="宋体"/>
          <w:b/>
          <w:bCs/>
          <w:color w:val="auto"/>
          <w:sz w:val="24"/>
          <w:szCs w:val="24"/>
          <w:highlight w:val="none"/>
          <w:lang w:eastAsia="zh-CN"/>
        </w:rPr>
        <w:t>建筑</w:t>
      </w:r>
      <w:r>
        <w:rPr>
          <w:rFonts w:hint="eastAsia" w:ascii="宋体" w:hAnsi="宋体" w:eastAsia="宋体" w:cs="宋体"/>
          <w:b/>
          <w:bCs/>
          <w:color w:val="auto"/>
          <w:sz w:val="24"/>
          <w:szCs w:val="24"/>
          <w:highlight w:val="none"/>
          <w:lang w:val="en-US" w:eastAsia="zh-CN"/>
        </w:rPr>
        <w:t>工程专业</w:t>
      </w:r>
      <w:r>
        <w:rPr>
          <w:rFonts w:hint="eastAsia" w:ascii="宋体" w:hAnsi="宋体" w:eastAsia="宋体" w:cs="宋体"/>
          <w:b/>
          <w:bCs/>
          <w:sz w:val="24"/>
          <w:highlight w:val="none"/>
          <w:u w:val="none"/>
          <w:lang w:bidi="ar"/>
        </w:rPr>
        <w:t>二级及以上注册建造师资格</w:t>
      </w:r>
      <w:r>
        <w:rPr>
          <w:rFonts w:hint="eastAsia" w:ascii="宋体" w:hAnsi="宋体" w:eastAsia="宋体" w:cs="宋体"/>
          <w:b/>
          <w:sz w:val="24"/>
          <w:highlight w:val="none"/>
          <w:u w:val="none"/>
          <w:lang w:bidi="ar"/>
        </w:rPr>
        <w:t>，并具备安全生产考核合格证B类证（有效的）</w:t>
      </w:r>
      <w:r>
        <w:rPr>
          <w:rFonts w:hint="eastAsia" w:ascii="宋体" w:hAnsi="宋体" w:eastAsia="宋体" w:cs="宋体"/>
          <w:b/>
          <w:sz w:val="24"/>
          <w:highlight w:val="none"/>
          <w:lang w:bidi="ar"/>
        </w:rPr>
        <w:t>。</w:t>
      </w:r>
    </w:p>
    <w:p w14:paraId="676CF171">
      <w:pPr>
        <w:keepNext w:val="0"/>
        <w:keepLines w:val="0"/>
        <w:pageBreakBefore w:val="0"/>
        <w:spacing w:line="360" w:lineRule="auto"/>
        <w:ind w:firstLine="480"/>
        <w:rPr>
          <w:rFonts w:hint="eastAsia" w:ascii="宋体" w:hAnsi="宋体" w:eastAsia="宋体" w:cs="宋体"/>
          <w:sz w:val="24"/>
          <w:lang w:val="en-US" w:eastAsia="zh-CN"/>
        </w:rPr>
      </w:pPr>
      <w:r>
        <w:rPr>
          <w:rFonts w:hint="eastAsia" w:ascii="宋体" w:hAnsi="宋体" w:eastAsia="宋体" w:cs="宋体"/>
          <w:sz w:val="24"/>
          <w:lang w:bidi="ar"/>
        </w:rPr>
        <w:t>（</w:t>
      </w:r>
      <w:r>
        <w:rPr>
          <w:rFonts w:hint="eastAsia" w:ascii="宋体" w:hAnsi="宋体" w:eastAsia="宋体" w:cs="宋体"/>
          <w:sz w:val="24"/>
          <w:lang w:val="en-US" w:eastAsia="zh-CN" w:bidi="ar"/>
        </w:rPr>
        <w:t>3</w:t>
      </w:r>
      <w:r>
        <w:rPr>
          <w:rFonts w:hint="eastAsia" w:ascii="宋体" w:hAnsi="宋体" w:eastAsia="宋体" w:cs="宋体"/>
          <w:sz w:val="24"/>
          <w:lang w:bidi="ar"/>
        </w:rPr>
        <w:t>）</w:t>
      </w:r>
      <w:r>
        <w:rPr>
          <w:rFonts w:hint="eastAsia" w:ascii="宋体" w:hAnsi="宋体" w:eastAsia="宋体" w:cs="宋体"/>
          <w:sz w:val="24"/>
          <w:lang w:val="en-US" w:eastAsia="zh-CN"/>
        </w:rPr>
        <w:t>本项目要求授权委托人必须为项目负责人，拟派项目负责人必须为投标单位的员工，</w:t>
      </w:r>
      <w:r>
        <w:rPr>
          <w:rFonts w:ascii="宋体" w:hAnsi="宋体" w:eastAsia="宋体" w:cs="宋体"/>
          <w:color w:val="000000"/>
          <w:sz w:val="24"/>
        </w:rPr>
        <w:t>提供开标前近三个月内任意一个月由</w:t>
      </w:r>
      <w:r>
        <w:rPr>
          <w:rFonts w:hint="eastAsia" w:ascii="宋体" w:hAnsi="宋体" w:eastAsia="宋体" w:cs="宋体"/>
          <w:sz w:val="24"/>
          <w:lang w:val="en-US" w:eastAsia="zh-CN"/>
        </w:rPr>
        <w:t>磋商供应商为其缴纳的社会保险（或养老保险）证明（加盖社保中心章或社保中心参保缴费证明电子专用章）；如是退休人员仍在执业有效期内的，应提供相关退休证明及聘用合同；供应商确定的项目负责人须全程参与磋商过程（含磋商、异议投诉等）。</w:t>
      </w:r>
    </w:p>
    <w:p w14:paraId="0374F981">
      <w:pPr>
        <w:keepNext w:val="0"/>
        <w:keepLines w:val="0"/>
        <w:pageBreakBefore w:val="0"/>
        <w:widowControl w:val="0"/>
        <w:spacing w:line="360" w:lineRule="auto"/>
        <w:ind w:right="0" w:firstLine="480"/>
        <w:jc w:val="both"/>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000000"/>
          <w:sz w:val="24"/>
          <w:szCs w:val="24"/>
          <w:highlight w:val="none"/>
          <w:lang w:val="en-US" w:eastAsia="zh-CN"/>
        </w:rPr>
        <w:t>本项目招标工作遵照苏建建管【2013】508号文、苏建招函【2015】16号文、苏建规字【2017】1号、连建发〔2025〕182号执行。投标企业及项目负责人未被建设行政主管部门限制在招标项目所在地投标、项目负责人无在建工程、绝不出借挂靠资质等采用信用承诺方式由</w:t>
      </w:r>
      <w:r>
        <w:rPr>
          <w:rFonts w:hint="eastAsia" w:ascii="宋体" w:hAnsi="宋体" w:cs="宋体"/>
          <w:color w:val="000000"/>
          <w:sz w:val="24"/>
          <w:szCs w:val="24"/>
          <w:highlight w:val="none"/>
          <w:lang w:val="en-US" w:eastAsia="zh-CN"/>
        </w:rPr>
        <w:t>供应商</w:t>
      </w:r>
      <w:r>
        <w:rPr>
          <w:rFonts w:hint="eastAsia" w:ascii="宋体" w:hAnsi="宋体" w:eastAsia="宋体" w:cs="宋体"/>
          <w:color w:val="000000"/>
          <w:sz w:val="24"/>
          <w:szCs w:val="24"/>
          <w:highlight w:val="none"/>
          <w:lang w:val="en-US" w:eastAsia="zh-CN"/>
        </w:rPr>
        <w:t>自行承诺，承诺内容包括：对自身的信用状况、申请材料的真实性以及对违约责任做出书面承诺。（格式详见响应文件）</w:t>
      </w:r>
      <w:r>
        <w:rPr>
          <w:rFonts w:hint="eastAsia" w:ascii="宋体" w:hAnsi="宋体" w:eastAsia="宋体" w:cs="宋体"/>
          <w:color w:val="auto"/>
          <w:sz w:val="24"/>
          <w:highlight w:val="none"/>
          <w:lang w:val="en-US" w:eastAsia="zh-CN"/>
        </w:rPr>
        <w:t>。</w:t>
      </w:r>
    </w:p>
    <w:p w14:paraId="2958DBDC">
      <w:pPr>
        <w:keepNext w:val="0"/>
        <w:keepLines w:val="0"/>
        <w:pageBreakBefore w:val="0"/>
        <w:widowControl w:val="0"/>
        <w:spacing w:line="360" w:lineRule="auto"/>
        <w:ind w:right="0" w:firstLine="480"/>
        <w:jc w:val="both"/>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投标人（超过3年）、法定代表人（超过5年）、项目负责人（超过5年）无行贿犯罪记录，由供应商自行承诺。（格式详见响应文件）</w:t>
      </w:r>
    </w:p>
    <w:p w14:paraId="306314CF">
      <w:pPr>
        <w:keepNext w:val="0"/>
        <w:keepLines w:val="0"/>
        <w:pageBreakBefore w:val="0"/>
        <w:spacing w:line="360" w:lineRule="auto"/>
        <w:ind w:firstLine="480"/>
        <w:rPr>
          <w:rFonts w:hint="eastAsia" w:ascii="宋体" w:hAnsi="宋体" w:eastAsia="宋体" w:cs="宋体"/>
          <w:sz w:val="24"/>
          <w:lang w:bidi="ar"/>
        </w:rPr>
      </w:pPr>
      <w:r>
        <w:rPr>
          <w:rFonts w:hint="eastAsia" w:ascii="宋体" w:hAnsi="宋体" w:eastAsia="宋体" w:cs="宋体"/>
          <w:sz w:val="24"/>
          <w:lang w:bidi="ar"/>
        </w:rPr>
        <w:t>（</w:t>
      </w:r>
      <w:r>
        <w:rPr>
          <w:rFonts w:hint="eastAsia" w:ascii="宋体" w:hAnsi="宋体" w:eastAsia="宋体" w:cs="宋体"/>
          <w:sz w:val="24"/>
          <w:lang w:val="en-US" w:eastAsia="zh-CN" w:bidi="ar"/>
        </w:rPr>
        <w:t>5</w:t>
      </w:r>
      <w:r>
        <w:rPr>
          <w:rFonts w:hint="eastAsia" w:ascii="宋体" w:hAnsi="宋体" w:eastAsia="宋体" w:cs="宋体"/>
          <w:sz w:val="24"/>
          <w:lang w:bidi="ar"/>
        </w:rPr>
        <w:t>）</w:t>
      </w:r>
      <w:r>
        <w:rPr>
          <w:rFonts w:hint="eastAsia" w:ascii="宋体" w:hAnsi="宋体" w:eastAsia="宋体" w:cs="宋体"/>
          <w:color w:val="000000"/>
          <w:sz w:val="24"/>
          <w:szCs w:val="24"/>
          <w:highlight w:val="none"/>
          <w:lang w:val="en-US" w:eastAsia="zh-CN"/>
        </w:rPr>
        <w:t>本项目执行江苏省住房和城乡建设厅《关于开展建筑业企业资质动态监管工作的公告》、江苏省住房和城乡建设厅公告【2018】第6号、苏建招办【2022】2号文，</w:t>
      </w:r>
      <w:r>
        <w:rPr>
          <w:rFonts w:hint="eastAsia" w:ascii="宋体" w:hAnsi="宋体" w:eastAsia="宋体" w:cs="宋体"/>
          <w:b/>
          <w:bCs/>
          <w:color w:val="000000"/>
          <w:sz w:val="24"/>
          <w:szCs w:val="24"/>
          <w:highlight w:val="none"/>
          <w:lang w:val="en-US" w:eastAsia="zh-CN"/>
        </w:rPr>
        <w:t>供应商在响应文件递交截止时间当日，建筑业企业投标资质动态监管结果不处于不合格状态的。</w:t>
      </w:r>
      <w:r>
        <w:rPr>
          <w:rFonts w:hint="eastAsia" w:ascii="宋体" w:hAnsi="宋体" w:eastAsia="宋体" w:cs="宋体"/>
          <w:color w:val="000000"/>
          <w:sz w:val="24"/>
          <w:szCs w:val="24"/>
          <w:highlight w:val="none"/>
          <w:lang w:val="en-US" w:eastAsia="zh-CN"/>
        </w:rPr>
        <w:t>供应商的建筑业企业资质动态监管结果由采购人在响应文件递交截止时间当日登录“江苏省建筑市场监管与诚信信息一体化平台”进行查询获取</w:t>
      </w:r>
      <w:r>
        <w:rPr>
          <w:rFonts w:hint="eastAsia" w:ascii="宋体" w:hAnsi="宋体" w:eastAsia="宋体" w:cs="宋体"/>
          <w:sz w:val="24"/>
          <w:lang w:bidi="ar"/>
        </w:rPr>
        <w:t>。</w:t>
      </w:r>
    </w:p>
    <w:p w14:paraId="3EA02CC4">
      <w:pPr>
        <w:keepNext w:val="0"/>
        <w:keepLines w:val="0"/>
        <w:pageBreakBefore w:val="0"/>
        <w:widowControl w:val="0"/>
        <w:spacing w:line="360" w:lineRule="auto"/>
        <w:ind w:right="0" w:firstLine="480"/>
        <w:jc w:val="both"/>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sz w:val="24"/>
          <w:lang w:bidi="ar"/>
        </w:rPr>
        <w:t>（</w:t>
      </w:r>
      <w:r>
        <w:rPr>
          <w:rFonts w:hint="eastAsia" w:ascii="宋体" w:hAnsi="宋体" w:eastAsia="宋体" w:cs="宋体"/>
          <w:sz w:val="24"/>
          <w:lang w:val="en-US" w:eastAsia="zh-CN" w:bidi="ar"/>
        </w:rPr>
        <w:t>6</w:t>
      </w:r>
      <w:r>
        <w:rPr>
          <w:rFonts w:hint="eastAsia" w:ascii="宋体" w:hAnsi="宋体" w:eastAsia="宋体" w:cs="宋体"/>
          <w:sz w:val="24"/>
          <w:lang w:bidi="ar"/>
        </w:rPr>
        <w:t>）</w:t>
      </w:r>
      <w:r>
        <w:rPr>
          <w:rFonts w:hint="eastAsia" w:ascii="宋体" w:hAnsi="宋体" w:eastAsia="宋体" w:cs="宋体"/>
          <w:color w:val="000000"/>
          <w:sz w:val="24"/>
          <w:szCs w:val="24"/>
          <w:highlight w:val="none"/>
          <w:lang w:val="en-US" w:eastAsia="zh-CN"/>
        </w:rPr>
        <w:t>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投标单位和项目负责人，且未解禁的不得参加本次投标。</w:t>
      </w:r>
    </w:p>
    <w:p w14:paraId="0F9B4566">
      <w:pPr>
        <w:keepNext w:val="0"/>
        <w:keepLines w:val="0"/>
        <w:pageBreakBefore w:val="0"/>
        <w:widowControl w:val="0"/>
        <w:spacing w:line="360" w:lineRule="auto"/>
        <w:ind w:right="0" w:firstLine="480"/>
        <w:jc w:val="both"/>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履约保证金不予退还、合同解除及清除出场，一切损失自行承担。</w:t>
      </w:r>
    </w:p>
    <w:p w14:paraId="22C1C593">
      <w:pPr>
        <w:keepNext w:val="0"/>
        <w:keepLines w:val="0"/>
        <w:pageBreakBefore w:val="0"/>
        <w:spacing w:line="360" w:lineRule="auto"/>
        <w:ind w:firstLine="480"/>
        <w:jc w:val="left"/>
        <w:rPr>
          <w:rFonts w:hint="eastAsia" w:ascii="宋体" w:hAnsi="宋体" w:eastAsia="宋体" w:cs="宋体"/>
          <w:sz w:val="24"/>
          <w:lang w:bidi="ar"/>
        </w:rPr>
      </w:pPr>
      <w:r>
        <w:rPr>
          <w:rFonts w:hint="eastAsia" w:ascii="宋体" w:hAnsi="宋体" w:eastAsia="宋体" w:cs="宋体"/>
          <w:color w:val="000000"/>
          <w:sz w:val="24"/>
          <w:szCs w:val="24"/>
          <w:highlight w:val="none"/>
          <w:lang w:val="en-US" w:eastAsia="zh-CN"/>
        </w:rPr>
        <w:t>出借（挂靠）资质行为认定依据《住房和城乡建设部关于印发建筑工程施工发包与承包违法行为认定查处管理办法的通知》（建市规【2019】1号）等文件涉及“违法转包、分包、挂靠”等条款精神。</w:t>
      </w:r>
    </w:p>
    <w:p w14:paraId="1D5E04D3">
      <w:pPr>
        <w:keepNext w:val="0"/>
        <w:keepLines w:val="0"/>
        <w:pageBreakBefore w:val="0"/>
        <w:spacing w:line="360" w:lineRule="auto"/>
        <w:ind w:firstLine="480"/>
        <w:jc w:val="left"/>
        <w:rPr>
          <w:rFonts w:hint="eastAsia" w:ascii="宋体" w:hAnsi="宋体" w:eastAsia="宋体" w:cs="宋体"/>
          <w:sz w:val="24"/>
          <w:lang w:bidi="ar"/>
        </w:rPr>
      </w:pPr>
      <w:r>
        <w:rPr>
          <w:rFonts w:hint="eastAsia" w:ascii="宋体" w:hAnsi="宋体" w:eastAsia="宋体" w:cs="宋体"/>
          <w:sz w:val="24"/>
          <w:lang w:eastAsia="zh-CN" w:bidi="ar"/>
        </w:rPr>
        <w:t>（</w:t>
      </w:r>
      <w:r>
        <w:rPr>
          <w:rFonts w:hint="eastAsia" w:ascii="宋体" w:hAnsi="宋体" w:eastAsia="宋体" w:cs="宋体"/>
          <w:sz w:val="24"/>
          <w:lang w:val="en-US" w:eastAsia="zh-CN" w:bidi="ar"/>
        </w:rPr>
        <w:t>7</w:t>
      </w:r>
      <w:r>
        <w:rPr>
          <w:rFonts w:hint="eastAsia" w:ascii="宋体" w:hAnsi="宋体" w:eastAsia="宋体" w:cs="宋体"/>
          <w:sz w:val="24"/>
          <w:lang w:eastAsia="zh-CN" w:bidi="ar"/>
        </w:rPr>
        <w:t>）</w:t>
      </w:r>
      <w:r>
        <w:rPr>
          <w:rFonts w:hint="eastAsia" w:ascii="宋体" w:hAnsi="宋体" w:eastAsia="宋体" w:cs="宋体"/>
          <w:sz w:val="24"/>
          <w:lang w:val="en-US" w:eastAsia="zh-CN" w:bidi="ar"/>
        </w:rPr>
        <w:t>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sz w:val="24"/>
          <w:lang w:bidi="ar"/>
        </w:rPr>
        <w:t>。</w:t>
      </w:r>
    </w:p>
    <w:p w14:paraId="0BB85B87">
      <w:pPr>
        <w:keepNext w:val="0"/>
        <w:keepLines w:val="0"/>
        <w:pageBreakBefore w:val="0"/>
        <w:spacing w:line="360" w:lineRule="auto"/>
        <w:ind w:firstLine="480"/>
        <w:rPr>
          <w:rFonts w:hint="default" w:ascii="宋体" w:hAnsi="宋体" w:eastAsia="宋体" w:cs="宋体"/>
          <w:b/>
          <w:bCs/>
          <w:sz w:val="24"/>
          <w:lang w:val="en-US" w:eastAsia="zh-CN" w:bidi="ar"/>
        </w:rPr>
      </w:pPr>
      <w:r>
        <w:rPr>
          <w:rFonts w:hint="eastAsia" w:ascii="宋体" w:hAnsi="宋体" w:eastAsia="宋体" w:cs="宋体"/>
          <w:b w:val="0"/>
          <w:bCs w:val="0"/>
          <w:sz w:val="24"/>
          <w:lang w:val="en-US" w:eastAsia="zh-CN" w:bidi="ar"/>
        </w:rPr>
        <w:t>4.</w:t>
      </w:r>
      <w:r>
        <w:rPr>
          <w:rFonts w:hint="eastAsia" w:ascii="宋体" w:hAnsi="宋体" w:eastAsia="宋体" w:cs="宋体"/>
          <w:b/>
          <w:bCs/>
          <w:sz w:val="24"/>
          <w:lang w:val="en-US" w:eastAsia="zh-CN" w:bidi="ar"/>
        </w:rPr>
        <w:t>本项目其他要求：</w:t>
      </w:r>
    </w:p>
    <w:p w14:paraId="2257F711">
      <w:pPr>
        <w:keepNext w:val="0"/>
        <w:keepLines w:val="0"/>
        <w:pageBreakBefore w:val="0"/>
        <w:widowControl w:val="0"/>
        <w:spacing w:line="360" w:lineRule="auto"/>
        <w:ind w:firstLine="482"/>
        <w:rPr>
          <w:rFonts w:hint="eastAsia" w:ascii="宋体" w:hAnsi="宋体" w:eastAsia="宋体" w:cs="宋体"/>
          <w:sz w:val="24"/>
          <w:highlight w:val="none"/>
          <w:lang w:bidi="ar"/>
        </w:rPr>
      </w:pPr>
      <w:r>
        <w:rPr>
          <w:rFonts w:hint="eastAsia" w:ascii="宋体" w:hAnsi="宋体" w:eastAsia="宋体" w:cs="宋体"/>
          <w:sz w:val="24"/>
          <w:highlight w:val="none"/>
          <w:lang w:bidi="ar"/>
        </w:rPr>
        <w:t>（</w:t>
      </w:r>
      <w:r>
        <w:rPr>
          <w:rFonts w:hint="eastAsia" w:ascii="宋体" w:hAnsi="宋体" w:eastAsia="宋体" w:cs="宋体"/>
          <w:sz w:val="24"/>
          <w:highlight w:val="none"/>
          <w:lang w:val="en-US" w:eastAsia="zh-CN" w:bidi="ar"/>
        </w:rPr>
        <w:t>1</w:t>
      </w:r>
      <w:r>
        <w:rPr>
          <w:rFonts w:hint="eastAsia" w:ascii="宋体" w:hAnsi="宋体" w:eastAsia="宋体" w:cs="宋体"/>
          <w:sz w:val="24"/>
          <w:highlight w:val="none"/>
          <w:lang w:bidi="ar"/>
        </w:rPr>
        <w:t>）</w:t>
      </w:r>
      <w:r>
        <w:rPr>
          <w:rFonts w:hint="eastAsia" w:ascii="宋体" w:hAnsi="宋体" w:cs="宋体"/>
          <w:color w:val="000000"/>
          <w:sz w:val="24"/>
          <w:szCs w:val="24"/>
          <w:highlight w:val="none"/>
          <w:lang w:val="en-US" w:eastAsia="zh-CN"/>
        </w:rPr>
        <w:t>磋商单位负责人为同一人或者存在直接控股、管理关系的不同供应商，不得参加同一合同项下的政府采购活动。否则，相关磋商均无效</w:t>
      </w:r>
      <w:r>
        <w:rPr>
          <w:rFonts w:hint="eastAsia" w:ascii="宋体" w:hAnsi="宋体" w:eastAsia="宋体" w:cs="宋体"/>
          <w:sz w:val="24"/>
          <w:highlight w:val="none"/>
          <w:lang w:bidi="ar"/>
        </w:rPr>
        <w:t>。</w:t>
      </w:r>
    </w:p>
    <w:p w14:paraId="3D2F79CE">
      <w:pPr>
        <w:keepNext w:val="0"/>
        <w:keepLines w:val="0"/>
        <w:pageBreakBefore w:val="0"/>
        <w:widowControl w:val="0"/>
        <w:spacing w:line="360" w:lineRule="auto"/>
        <w:ind w:firstLine="482"/>
        <w:rPr>
          <w:rFonts w:hint="eastAsia" w:ascii="宋体" w:hAnsi="宋体" w:eastAsia="宋体" w:cs="宋体"/>
          <w:sz w:val="24"/>
          <w:highlight w:val="none"/>
          <w:lang w:bidi="ar"/>
        </w:rPr>
      </w:pPr>
      <w:r>
        <w:rPr>
          <w:rFonts w:hint="eastAsia" w:ascii="宋体" w:hAnsi="宋体" w:eastAsia="宋体" w:cs="宋体"/>
          <w:sz w:val="24"/>
          <w:highlight w:val="none"/>
          <w:lang w:bidi="ar"/>
        </w:rPr>
        <w:t>（</w:t>
      </w:r>
      <w:r>
        <w:rPr>
          <w:rFonts w:hint="eastAsia" w:ascii="宋体" w:hAnsi="宋体" w:eastAsia="宋体" w:cs="宋体"/>
          <w:sz w:val="24"/>
          <w:highlight w:val="none"/>
          <w:lang w:val="en-US" w:eastAsia="zh-CN" w:bidi="ar"/>
        </w:rPr>
        <w:t>2</w:t>
      </w:r>
      <w:r>
        <w:rPr>
          <w:rFonts w:hint="eastAsia" w:ascii="宋体" w:hAnsi="宋体" w:eastAsia="宋体" w:cs="宋体"/>
          <w:sz w:val="24"/>
          <w:highlight w:val="none"/>
          <w:lang w:bidi="ar"/>
        </w:rPr>
        <w:t>）</w:t>
      </w:r>
      <w:r>
        <w:rPr>
          <w:rFonts w:hint="eastAsia" w:ascii="宋体" w:hAnsi="宋体" w:cs="宋体"/>
          <w:color w:val="000000"/>
          <w:sz w:val="24"/>
          <w:szCs w:val="24"/>
          <w:highlight w:val="none"/>
          <w:lang w:val="en-US" w:eastAsia="zh-CN"/>
        </w:rPr>
        <w:t>若供应商法定代表人参与投标，则仅需提供法定代表人身份证；若授权代理人参与投标，则需提供企业法人委托书、授权人身份证、授权代理人身份证（授权代理人必须是投标项目负责人）</w:t>
      </w:r>
      <w:r>
        <w:rPr>
          <w:rFonts w:hint="eastAsia" w:ascii="宋体" w:hAnsi="宋体" w:eastAsia="宋体" w:cs="宋体"/>
          <w:sz w:val="24"/>
          <w:highlight w:val="none"/>
          <w:lang w:bidi="ar"/>
        </w:rPr>
        <w:t>。</w:t>
      </w:r>
    </w:p>
    <w:p w14:paraId="73C76785">
      <w:pPr>
        <w:keepNext w:val="0"/>
        <w:keepLines w:val="0"/>
        <w:pageBreakBefore w:val="0"/>
        <w:widowControl w:val="0"/>
        <w:spacing w:line="360" w:lineRule="auto"/>
        <w:ind w:firstLine="482"/>
        <w:rPr>
          <w:rFonts w:hint="eastAsia" w:ascii="宋体" w:hAnsi="宋体" w:eastAsia="宋体" w:cs="宋体"/>
          <w:sz w:val="24"/>
          <w:highlight w:val="none"/>
          <w:lang w:eastAsia="zh-CN" w:bidi="ar"/>
        </w:rPr>
      </w:pPr>
      <w:r>
        <w:rPr>
          <w:rFonts w:hint="eastAsia" w:ascii="宋体" w:hAnsi="宋体" w:eastAsia="宋体" w:cs="宋体"/>
          <w:sz w:val="24"/>
          <w:highlight w:val="none"/>
          <w:lang w:eastAsia="zh-CN" w:bidi="ar"/>
        </w:rPr>
        <w:t>（</w:t>
      </w:r>
      <w:r>
        <w:rPr>
          <w:rFonts w:hint="eastAsia" w:ascii="宋体" w:hAnsi="宋体" w:eastAsia="宋体" w:cs="宋体"/>
          <w:sz w:val="24"/>
          <w:highlight w:val="none"/>
          <w:lang w:val="en-US" w:eastAsia="zh-CN" w:bidi="ar"/>
        </w:rPr>
        <w:t>3</w:t>
      </w:r>
      <w:r>
        <w:rPr>
          <w:rFonts w:hint="eastAsia" w:ascii="宋体" w:hAnsi="宋体" w:eastAsia="宋体" w:cs="宋体"/>
          <w:sz w:val="24"/>
          <w:highlight w:val="none"/>
          <w:lang w:eastAsia="zh-CN" w:bidi="ar"/>
        </w:rPr>
        <w:t>）</w:t>
      </w:r>
      <w:r>
        <w:rPr>
          <w:rFonts w:hint="eastAsia" w:ascii="宋体" w:hAnsi="宋体" w:eastAsia="宋体" w:cs="宋体"/>
          <w:color w:val="000000"/>
          <w:sz w:val="24"/>
          <w:szCs w:val="24"/>
          <w:highlight w:val="none"/>
        </w:rPr>
        <w:t>法律、法规规定的其他条件</w:t>
      </w:r>
      <w:r>
        <w:rPr>
          <w:rFonts w:hint="eastAsia" w:ascii="宋体" w:hAnsi="宋体" w:eastAsia="宋体" w:cs="宋体"/>
          <w:color w:val="000000"/>
          <w:sz w:val="24"/>
          <w:szCs w:val="24"/>
          <w:highlight w:val="none"/>
          <w:lang w:eastAsia="zh-CN"/>
        </w:rPr>
        <w:t>。</w:t>
      </w:r>
    </w:p>
    <w:p w14:paraId="5E18F123">
      <w:pPr>
        <w:keepNext w:val="0"/>
        <w:keepLines w:val="0"/>
        <w:pageBreakBefore w:val="0"/>
        <w:widowControl w:val="0"/>
        <w:spacing w:line="360" w:lineRule="auto"/>
        <w:ind w:right="0" w:firstLine="420"/>
        <w:jc w:val="both"/>
        <w:outlineLvl w:val="9"/>
        <w:rPr>
          <w:rFonts w:hint="eastAsia" w:ascii="宋体" w:hAnsi="宋体" w:eastAsia="宋体" w:cs="宋体"/>
          <w:b/>
          <w:bCs w:val="0"/>
          <w:color w:val="000000"/>
          <w:sz w:val="24"/>
          <w:szCs w:val="24"/>
          <w:highlight w:val="none"/>
        </w:rPr>
      </w:pPr>
      <w:r>
        <w:rPr>
          <w:rFonts w:hint="eastAsia" w:ascii="宋体" w:hAnsi="宋体" w:eastAsia="宋体" w:cs="宋体"/>
          <w:szCs w:val="24"/>
        </w:rPr>
        <w:t xml:space="preserve"> </w:t>
      </w:r>
      <w:r>
        <w:rPr>
          <w:rFonts w:hint="eastAsia" w:ascii="宋体" w:hAnsi="宋体" w:eastAsia="宋体" w:cs="宋体"/>
          <w:b/>
          <w:bCs/>
          <w:szCs w:val="24"/>
          <w:lang w:bidi="ar"/>
        </w:rPr>
        <w:t>三、</w:t>
      </w:r>
      <w:r>
        <w:rPr>
          <w:rFonts w:hint="eastAsia" w:ascii="宋体" w:hAnsi="宋体" w:eastAsia="宋体" w:cs="宋体"/>
          <w:b/>
          <w:bCs w:val="0"/>
          <w:color w:val="000000"/>
          <w:sz w:val="24"/>
          <w:szCs w:val="24"/>
          <w:highlight w:val="none"/>
        </w:rPr>
        <w:t>获取</w:t>
      </w:r>
      <w:r>
        <w:rPr>
          <w:rFonts w:hint="eastAsia" w:ascii="宋体" w:hAnsi="宋体" w:eastAsia="宋体" w:cs="宋体"/>
          <w:b/>
          <w:bCs w:val="0"/>
          <w:color w:val="000000"/>
          <w:sz w:val="24"/>
          <w:szCs w:val="24"/>
          <w:highlight w:val="none"/>
          <w:lang w:eastAsia="zh-CN"/>
        </w:rPr>
        <w:t>磋商</w:t>
      </w:r>
      <w:r>
        <w:rPr>
          <w:rFonts w:hint="eastAsia" w:ascii="宋体" w:hAnsi="宋体" w:eastAsia="宋体" w:cs="宋体"/>
          <w:b/>
          <w:bCs w:val="0"/>
          <w:color w:val="000000"/>
          <w:sz w:val="24"/>
          <w:szCs w:val="24"/>
          <w:highlight w:val="none"/>
        </w:rPr>
        <w:t>文件</w:t>
      </w:r>
    </w:p>
    <w:p w14:paraId="7FAADB9E">
      <w:pPr>
        <w:keepNext w:val="0"/>
        <w:keepLines w:val="0"/>
        <w:pageBreakBefore w:val="0"/>
        <w:widowControl w:val="0"/>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1、时间：</w:t>
      </w:r>
      <w:r>
        <w:rPr>
          <w:rFonts w:hint="eastAsia" w:ascii="宋体" w:hAnsi="宋体" w:eastAsia="宋体" w:cs="宋体"/>
          <w:b w:val="0"/>
          <w:bCs w:val="0"/>
          <w:color w:val="000000"/>
          <w:sz w:val="24"/>
          <w:szCs w:val="24"/>
          <w:highlight w:val="none"/>
          <w:u w:val="none"/>
          <w:lang w:val="en-US" w:eastAsia="zh-CN"/>
        </w:rPr>
        <w:t>自本磋商公告发布之日起5个工作日</w:t>
      </w:r>
      <w:r>
        <w:rPr>
          <w:rFonts w:hint="eastAsia" w:ascii="宋体" w:hAnsi="宋体" w:eastAsia="宋体" w:cs="宋体"/>
          <w:color w:val="000000"/>
          <w:sz w:val="24"/>
          <w:szCs w:val="24"/>
          <w:highlight w:val="none"/>
        </w:rPr>
        <w:t>；</w:t>
      </w:r>
    </w:p>
    <w:p w14:paraId="708C1D7B">
      <w:pPr>
        <w:keepNext w:val="0"/>
        <w:keepLines w:val="0"/>
        <w:pageBreakBefore w:val="0"/>
        <w:widowControl w:val="0"/>
        <w:spacing w:line="360" w:lineRule="auto"/>
        <w:ind w:firstLine="480"/>
        <w:rPr>
          <w:rFonts w:hint="eastAsia" w:ascii="宋体" w:hAnsi="宋体" w:eastAsia="宋体" w:cs="宋体"/>
          <w:sz w:val="24"/>
          <w:lang w:bidi="ar"/>
        </w:rPr>
      </w:pPr>
      <w:r>
        <w:rPr>
          <w:rFonts w:hint="eastAsia" w:ascii="宋体" w:hAnsi="宋体" w:eastAsia="宋体" w:cs="宋体"/>
          <w:color w:val="000000"/>
          <w:sz w:val="24"/>
          <w:szCs w:val="24"/>
          <w:highlight w:val="none"/>
          <w:lang w:val="en-US" w:eastAsia="zh-CN" w:bidi="ar-SA"/>
        </w:rPr>
        <w:t>2、</w:t>
      </w:r>
      <w:r>
        <w:rPr>
          <w:rFonts w:hint="eastAsia" w:ascii="宋体" w:hAnsi="宋体" w:eastAsia="宋体" w:cs="宋体"/>
          <w:color w:val="000000"/>
          <w:sz w:val="24"/>
          <w:highlight w:val="none"/>
        </w:rPr>
        <w:t>方式：</w:t>
      </w:r>
      <w:r>
        <w:rPr>
          <w:rFonts w:hint="eastAsia" w:ascii="宋体" w:hAnsi="宋体" w:eastAsia="宋体" w:cs="宋体"/>
          <w:color w:val="000000"/>
          <w:sz w:val="24"/>
          <w:szCs w:val="24"/>
          <w:highlight w:val="none"/>
        </w:rPr>
        <w:t>在“江苏政府采购网”自行免费下载磋商文件</w:t>
      </w:r>
      <w:r>
        <w:rPr>
          <w:rFonts w:hint="eastAsia" w:ascii="宋体" w:hAnsi="宋体" w:eastAsia="宋体" w:cs="宋体"/>
          <w:sz w:val="24"/>
          <w:lang w:bidi="ar"/>
        </w:rPr>
        <w:t>。</w:t>
      </w:r>
    </w:p>
    <w:p w14:paraId="577BC638">
      <w:pPr>
        <w:keepNext w:val="0"/>
        <w:keepLines w:val="0"/>
        <w:pageBreakBefore w:val="0"/>
        <w:widowControl/>
        <w:spacing w:line="360" w:lineRule="auto"/>
        <w:ind w:firstLine="482"/>
        <w:jc w:val="left"/>
        <w:rPr>
          <w:rFonts w:hint="eastAsia" w:ascii="宋体" w:hAnsi="宋体" w:eastAsia="宋体" w:cs="宋体"/>
          <w:sz w:val="24"/>
        </w:rPr>
      </w:pPr>
      <w:r>
        <w:rPr>
          <w:rFonts w:hint="eastAsia" w:ascii="宋体" w:hAnsi="宋体" w:eastAsia="宋体" w:cs="宋体"/>
          <w:b/>
          <w:bCs/>
          <w:sz w:val="24"/>
          <w:lang w:bidi="ar"/>
        </w:rPr>
        <w:t>四、</w:t>
      </w:r>
      <w:r>
        <w:rPr>
          <w:rFonts w:hint="eastAsia" w:ascii="宋体" w:hAnsi="宋体" w:eastAsia="宋体" w:cs="宋体"/>
          <w:b/>
          <w:bCs w:val="0"/>
          <w:color w:val="000000"/>
          <w:sz w:val="24"/>
          <w:szCs w:val="24"/>
          <w:highlight w:val="none"/>
          <w:lang w:val="en-US" w:eastAsia="zh-CN"/>
        </w:rPr>
        <w:t>提交响应文件截止时间</w:t>
      </w:r>
      <w:r>
        <w:rPr>
          <w:rFonts w:hint="eastAsia" w:ascii="宋体" w:hAnsi="宋体" w:eastAsia="宋体" w:cs="宋体"/>
          <w:b/>
          <w:bCs/>
          <w:sz w:val="24"/>
          <w:lang w:bidi="ar"/>
        </w:rPr>
        <w:t xml:space="preserve"> </w:t>
      </w:r>
    </w:p>
    <w:p w14:paraId="4D8B9884">
      <w:pPr>
        <w:keepNext w:val="0"/>
        <w:keepLines w:val="0"/>
        <w:pageBreakBefore w:val="0"/>
        <w:widowControl/>
        <w:spacing w:line="360" w:lineRule="auto"/>
        <w:ind w:firstLine="480"/>
        <w:jc w:val="left"/>
        <w:rPr>
          <w:rFonts w:hint="eastAsia" w:ascii="宋体" w:hAnsi="宋体" w:eastAsia="宋体" w:cs="宋体"/>
          <w:sz w:val="24"/>
          <w:lang w:bidi="ar"/>
        </w:rPr>
      </w:pPr>
      <w:r>
        <w:rPr>
          <w:rFonts w:hint="eastAsia" w:ascii="宋体" w:hAnsi="宋体" w:eastAsia="宋体" w:cs="宋体"/>
          <w:sz w:val="24"/>
          <w:lang w:bidi="ar"/>
        </w:rPr>
        <w:t>1</w:t>
      </w:r>
      <w:r>
        <w:rPr>
          <w:rFonts w:hint="eastAsia" w:ascii="宋体" w:hAnsi="宋体" w:eastAsia="宋体" w:cs="宋体"/>
          <w:sz w:val="24"/>
          <w:lang w:eastAsia="zh-CN" w:bidi="ar"/>
        </w:rPr>
        <w:t>、时间：</w:t>
      </w:r>
      <w:r>
        <w:rPr>
          <w:rFonts w:hint="eastAsia" w:ascii="宋体" w:hAnsi="宋体" w:eastAsia="宋体" w:cs="宋体"/>
          <w:sz w:val="24"/>
          <w:lang w:bidi="ar"/>
        </w:rPr>
        <w:t>2026年</w:t>
      </w:r>
      <w:r>
        <w:rPr>
          <w:rFonts w:hint="eastAsia" w:ascii="宋体" w:hAnsi="宋体" w:eastAsia="宋体" w:cs="宋体"/>
          <w:sz w:val="24"/>
          <w:lang w:val="en-US" w:eastAsia="zh-CN" w:bidi="ar"/>
        </w:rPr>
        <w:t>05</w:t>
      </w:r>
      <w:r>
        <w:rPr>
          <w:rFonts w:hint="eastAsia" w:ascii="宋体" w:hAnsi="宋体" w:eastAsia="宋体" w:cs="宋体"/>
          <w:sz w:val="24"/>
          <w:lang w:bidi="ar"/>
        </w:rPr>
        <w:t>月</w:t>
      </w:r>
      <w:r>
        <w:rPr>
          <w:rFonts w:hint="eastAsia" w:ascii="宋体" w:hAnsi="宋体" w:eastAsia="宋体" w:cs="宋体"/>
          <w:sz w:val="24"/>
          <w:lang w:val="en-US" w:eastAsia="zh-CN" w:bidi="ar"/>
        </w:rPr>
        <w:t>12</w:t>
      </w:r>
      <w:r>
        <w:rPr>
          <w:rFonts w:hint="eastAsia" w:ascii="宋体" w:hAnsi="宋体" w:eastAsia="宋体" w:cs="宋体"/>
          <w:sz w:val="24"/>
          <w:lang w:bidi="ar"/>
        </w:rPr>
        <w:t>日</w:t>
      </w:r>
      <w:r>
        <w:rPr>
          <w:rFonts w:hint="eastAsia" w:ascii="宋体" w:hAnsi="宋体" w:eastAsia="宋体" w:cs="宋体"/>
          <w:sz w:val="24"/>
          <w:lang w:val="en-US" w:eastAsia="zh-CN" w:bidi="ar"/>
        </w:rPr>
        <w:t>09</w:t>
      </w:r>
      <w:r>
        <w:rPr>
          <w:rFonts w:hint="eastAsia" w:ascii="宋体" w:hAnsi="宋体" w:eastAsia="宋体" w:cs="宋体"/>
          <w:sz w:val="24"/>
          <w:lang w:bidi="ar"/>
        </w:rPr>
        <w:t>点00分（北京时间）</w:t>
      </w:r>
    </w:p>
    <w:p w14:paraId="6CFEFBD0">
      <w:pPr>
        <w:keepNext w:val="0"/>
        <w:keepLines w:val="0"/>
        <w:pageBreakBefore w:val="0"/>
        <w:widowControl/>
        <w:spacing w:line="360" w:lineRule="auto"/>
        <w:ind w:firstLine="480"/>
        <w:jc w:val="left"/>
        <w:rPr>
          <w:rFonts w:hint="eastAsia" w:ascii="宋体" w:hAnsi="宋体" w:eastAsia="宋体" w:cs="宋体"/>
          <w:sz w:val="24"/>
        </w:rPr>
      </w:pPr>
      <w:r>
        <w:rPr>
          <w:rFonts w:hint="eastAsia" w:ascii="宋体" w:hAnsi="宋体" w:eastAsia="宋体" w:cs="宋体"/>
          <w:sz w:val="24"/>
          <w:lang w:bidi="ar"/>
        </w:rPr>
        <w:t>2</w:t>
      </w:r>
      <w:r>
        <w:rPr>
          <w:rFonts w:hint="eastAsia" w:ascii="宋体" w:hAnsi="宋体" w:eastAsia="宋体" w:cs="宋体"/>
          <w:sz w:val="24"/>
          <w:lang w:eastAsia="zh-CN" w:bidi="ar"/>
        </w:rPr>
        <w:t>、</w:t>
      </w:r>
      <w:r>
        <w:rPr>
          <w:rFonts w:hint="eastAsia" w:ascii="宋体" w:hAnsi="宋体" w:eastAsia="宋体" w:cs="宋体"/>
          <w:sz w:val="24"/>
          <w:lang w:bidi="ar"/>
        </w:rPr>
        <w:t>地点：“苏采云”系统（网址：http://jszfcg.jsczt.cn/）“开标大厅”</w:t>
      </w:r>
      <w:r>
        <w:rPr>
          <w:rFonts w:hint="eastAsia" w:ascii="宋体" w:hAnsi="宋体" w:eastAsia="宋体" w:cs="宋体"/>
          <w:sz w:val="24"/>
          <w:lang w:eastAsia="zh-CN" w:bidi="ar"/>
        </w:rPr>
        <w:t>。</w:t>
      </w:r>
      <w:r>
        <w:rPr>
          <w:rFonts w:hint="eastAsia" w:ascii="宋体" w:hAnsi="宋体" w:eastAsia="宋体" w:cs="宋体"/>
          <w:sz w:val="24"/>
          <w:lang w:bidi="ar"/>
        </w:rPr>
        <w:t xml:space="preserve"> </w:t>
      </w:r>
    </w:p>
    <w:p w14:paraId="24FC23AE">
      <w:pPr>
        <w:keepNext w:val="0"/>
        <w:keepLines w:val="0"/>
        <w:pageBreakBefore w:val="0"/>
        <w:widowControl/>
        <w:spacing w:line="360" w:lineRule="auto"/>
        <w:ind w:firstLine="482"/>
        <w:jc w:val="left"/>
        <w:rPr>
          <w:rFonts w:hint="eastAsia" w:ascii="宋体" w:hAnsi="宋体" w:eastAsia="宋体" w:cs="宋体"/>
          <w:b/>
          <w:bCs/>
          <w:sz w:val="24"/>
          <w:lang w:bidi="ar"/>
        </w:rPr>
      </w:pPr>
      <w:r>
        <w:rPr>
          <w:rFonts w:hint="eastAsia" w:ascii="宋体" w:hAnsi="宋体" w:eastAsia="宋体" w:cs="宋体"/>
          <w:b/>
          <w:bCs/>
          <w:sz w:val="24"/>
          <w:lang w:bidi="ar"/>
        </w:rPr>
        <w:t>五、开标时间及地点：</w:t>
      </w:r>
    </w:p>
    <w:p w14:paraId="654B3039">
      <w:pPr>
        <w:keepNext w:val="0"/>
        <w:keepLines w:val="0"/>
        <w:pageBreakBefore w:val="0"/>
        <w:spacing w:line="360" w:lineRule="auto"/>
        <w:ind w:firstLine="484"/>
        <w:rPr>
          <w:rFonts w:hint="eastAsia" w:ascii="宋体" w:hAnsi="宋体" w:eastAsia="宋体" w:cs="宋体"/>
          <w:sz w:val="24"/>
          <w:lang w:bidi="ar"/>
        </w:rPr>
      </w:pPr>
      <w:r>
        <w:rPr>
          <w:rFonts w:hint="eastAsia" w:ascii="宋体" w:hAnsi="宋体" w:eastAsia="宋体" w:cs="宋体"/>
          <w:sz w:val="24"/>
          <w:lang w:bidi="ar"/>
        </w:rPr>
        <w:t>1</w:t>
      </w:r>
      <w:r>
        <w:rPr>
          <w:rFonts w:hint="eastAsia" w:ascii="宋体" w:hAnsi="宋体" w:eastAsia="宋体" w:cs="宋体"/>
          <w:sz w:val="24"/>
          <w:lang w:eastAsia="zh-CN" w:bidi="ar"/>
        </w:rPr>
        <w:t>、</w:t>
      </w:r>
      <w:r>
        <w:rPr>
          <w:rFonts w:hint="eastAsia" w:ascii="宋体" w:hAnsi="宋体" w:eastAsia="宋体" w:cs="宋体"/>
          <w:sz w:val="24"/>
          <w:lang w:bidi="ar"/>
        </w:rPr>
        <w:t>开标时间：</w:t>
      </w:r>
      <w:r>
        <w:rPr>
          <w:rFonts w:hint="eastAsia" w:ascii="宋体" w:hAnsi="宋体" w:eastAsia="宋体" w:cs="宋体"/>
          <w:b/>
          <w:bCs/>
          <w:sz w:val="24"/>
          <w:u w:val="single"/>
          <w:lang w:bidi="ar"/>
        </w:rPr>
        <w:t>202</w:t>
      </w:r>
      <w:r>
        <w:rPr>
          <w:rFonts w:hint="eastAsia" w:ascii="宋体" w:hAnsi="宋体" w:eastAsia="宋体" w:cs="宋体"/>
          <w:b/>
          <w:bCs/>
          <w:sz w:val="24"/>
          <w:u w:val="single"/>
          <w:lang w:val="en-US" w:eastAsia="zh-CN" w:bidi="ar"/>
        </w:rPr>
        <w:t>6</w:t>
      </w:r>
      <w:r>
        <w:rPr>
          <w:rFonts w:hint="eastAsia" w:ascii="宋体" w:hAnsi="宋体" w:eastAsia="宋体" w:cs="宋体"/>
          <w:b/>
          <w:bCs/>
          <w:sz w:val="24"/>
          <w:u w:val="single"/>
          <w:lang w:bidi="ar"/>
        </w:rPr>
        <w:t>年</w:t>
      </w:r>
      <w:r>
        <w:rPr>
          <w:rFonts w:hint="eastAsia" w:ascii="宋体" w:hAnsi="宋体" w:eastAsia="宋体" w:cs="宋体"/>
          <w:b/>
          <w:bCs/>
          <w:sz w:val="24"/>
          <w:u w:val="single"/>
          <w:lang w:val="en-US" w:eastAsia="zh-CN" w:bidi="ar"/>
        </w:rPr>
        <w:t>05</w:t>
      </w:r>
      <w:r>
        <w:rPr>
          <w:rFonts w:hint="eastAsia" w:ascii="宋体" w:hAnsi="宋体" w:eastAsia="宋体" w:cs="宋体"/>
          <w:b/>
          <w:bCs/>
          <w:sz w:val="24"/>
          <w:u w:val="single"/>
          <w:lang w:bidi="ar"/>
        </w:rPr>
        <w:t>月</w:t>
      </w:r>
      <w:r>
        <w:rPr>
          <w:rFonts w:hint="eastAsia" w:ascii="宋体" w:hAnsi="宋体" w:eastAsia="宋体" w:cs="宋体"/>
          <w:b/>
          <w:bCs/>
          <w:sz w:val="24"/>
          <w:u w:val="single"/>
          <w:lang w:val="en-US" w:eastAsia="zh-CN" w:bidi="ar"/>
        </w:rPr>
        <w:t xml:space="preserve">12 </w:t>
      </w:r>
      <w:r>
        <w:rPr>
          <w:rFonts w:hint="eastAsia" w:ascii="宋体" w:hAnsi="宋体" w:eastAsia="宋体" w:cs="宋体"/>
          <w:b/>
          <w:bCs/>
          <w:sz w:val="24"/>
          <w:u w:val="single"/>
          <w:lang w:bidi="ar"/>
        </w:rPr>
        <w:t>日09点00分00 秒</w:t>
      </w:r>
      <w:r>
        <w:rPr>
          <w:rFonts w:hint="eastAsia" w:ascii="宋体" w:hAnsi="宋体" w:eastAsia="宋体" w:cs="宋体"/>
          <w:sz w:val="24"/>
          <w:lang w:bidi="ar"/>
        </w:rPr>
        <w:t>（北京时间）</w:t>
      </w:r>
    </w:p>
    <w:p w14:paraId="5C95DF0C">
      <w:pPr>
        <w:keepNext w:val="0"/>
        <w:keepLines w:val="0"/>
        <w:pageBreakBefore w:val="0"/>
        <w:spacing w:line="360" w:lineRule="auto"/>
        <w:ind w:firstLine="484"/>
        <w:rPr>
          <w:rFonts w:hint="eastAsia" w:ascii="宋体" w:hAnsi="宋体" w:eastAsia="宋体" w:cs="宋体"/>
          <w:sz w:val="24"/>
          <w:lang w:bidi="ar"/>
        </w:rPr>
      </w:pPr>
      <w:r>
        <w:rPr>
          <w:rFonts w:hint="eastAsia" w:ascii="宋体" w:hAnsi="宋体" w:eastAsia="宋体" w:cs="宋体"/>
          <w:sz w:val="24"/>
          <w:lang w:bidi="ar"/>
        </w:rPr>
        <w:t>2</w:t>
      </w:r>
      <w:r>
        <w:rPr>
          <w:rFonts w:hint="eastAsia" w:ascii="宋体" w:hAnsi="宋体" w:eastAsia="宋体" w:cs="宋体"/>
          <w:sz w:val="24"/>
          <w:lang w:eastAsia="zh-CN" w:bidi="ar"/>
        </w:rPr>
        <w:t>、</w:t>
      </w:r>
      <w:r>
        <w:rPr>
          <w:rFonts w:hint="eastAsia" w:ascii="宋体" w:hAnsi="宋体" w:eastAsia="宋体" w:cs="宋体"/>
          <w:sz w:val="24"/>
          <w:lang w:bidi="ar"/>
        </w:rPr>
        <w:t>地点：“苏采云”系统（</w:t>
      </w:r>
      <w:r>
        <w:rPr>
          <w:rFonts w:hint="eastAsia" w:ascii="宋体" w:hAnsi="宋体" w:eastAsia="宋体" w:cs="宋体"/>
          <w:b/>
          <w:bCs/>
          <w:sz w:val="24"/>
          <w:lang w:bidi="ar"/>
        </w:rPr>
        <w:t>网址：http://jszfcg.jsczt.cn/</w:t>
      </w:r>
      <w:r>
        <w:rPr>
          <w:rFonts w:hint="eastAsia" w:ascii="宋体" w:hAnsi="宋体" w:eastAsia="宋体" w:cs="宋体"/>
          <w:sz w:val="24"/>
          <w:lang w:bidi="ar"/>
        </w:rPr>
        <w:t>）“开标大厅”</w:t>
      </w:r>
    </w:p>
    <w:p w14:paraId="33BD672E">
      <w:pPr>
        <w:keepNext w:val="0"/>
        <w:keepLines w:val="0"/>
        <w:pageBreakBefore w:val="0"/>
        <w:spacing w:line="360" w:lineRule="auto"/>
        <w:ind w:firstLine="484"/>
        <w:rPr>
          <w:rFonts w:hint="eastAsia" w:ascii="宋体" w:hAnsi="宋体" w:eastAsia="宋体" w:cs="宋体"/>
          <w:sz w:val="24"/>
          <w:lang w:bidi="ar"/>
        </w:rPr>
      </w:pPr>
      <w:r>
        <w:rPr>
          <w:rFonts w:hint="eastAsia" w:ascii="宋体" w:hAnsi="宋体" w:eastAsia="宋体" w:cs="宋体"/>
          <w:sz w:val="24"/>
          <w:lang w:bidi="ar"/>
        </w:rPr>
        <w:t>3</w:t>
      </w:r>
      <w:r>
        <w:rPr>
          <w:rFonts w:hint="eastAsia" w:ascii="宋体" w:hAnsi="宋体" w:eastAsia="宋体" w:cs="宋体"/>
          <w:sz w:val="24"/>
          <w:lang w:eastAsia="zh-CN" w:bidi="ar"/>
        </w:rPr>
        <w:t>、</w:t>
      </w:r>
      <w:r>
        <w:rPr>
          <w:rFonts w:hint="eastAsia" w:ascii="宋体" w:hAnsi="宋体" w:eastAsia="宋体" w:cs="宋体"/>
          <w:sz w:val="24"/>
          <w:lang w:bidi="ar"/>
        </w:rPr>
        <w:t>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bCs/>
          <w:sz w:val="24"/>
          <w:lang w:bidi="ar"/>
        </w:rPr>
        <w:t>供应商解密限定在开标后30分钟之内完成。</w:t>
      </w:r>
      <w:r>
        <w:rPr>
          <w:rFonts w:hint="eastAsia" w:ascii="宋体" w:hAnsi="宋体" w:eastAsia="宋体" w:cs="宋体"/>
          <w:sz w:val="24"/>
          <w:lang w:bidi="ar"/>
        </w:rPr>
        <w:t>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4513D2AB">
      <w:pPr>
        <w:keepNext w:val="0"/>
        <w:keepLines w:val="0"/>
        <w:pageBreakBefore w:val="0"/>
        <w:widowControl/>
        <w:spacing w:line="360" w:lineRule="auto"/>
        <w:ind w:firstLine="482"/>
        <w:jc w:val="left"/>
        <w:rPr>
          <w:rFonts w:hint="eastAsia" w:ascii="宋体" w:hAnsi="宋体" w:eastAsia="宋体" w:cs="宋体"/>
          <w:sz w:val="24"/>
        </w:rPr>
      </w:pPr>
      <w:r>
        <w:rPr>
          <w:rFonts w:hint="eastAsia" w:ascii="宋体" w:hAnsi="宋体" w:eastAsia="宋体" w:cs="宋体"/>
          <w:b/>
          <w:bCs/>
          <w:sz w:val="24"/>
          <w:lang w:bidi="ar"/>
        </w:rPr>
        <w:t xml:space="preserve">六、公告期限 </w:t>
      </w:r>
    </w:p>
    <w:p w14:paraId="1464E49A">
      <w:pPr>
        <w:keepNext w:val="0"/>
        <w:keepLines w:val="0"/>
        <w:pageBreakBefore w:val="0"/>
        <w:widowControl/>
        <w:spacing w:line="360" w:lineRule="auto"/>
        <w:ind w:firstLine="480"/>
        <w:jc w:val="left"/>
        <w:rPr>
          <w:rFonts w:hint="eastAsia" w:ascii="宋体" w:hAnsi="宋体" w:eastAsia="宋体" w:cs="宋体"/>
          <w:sz w:val="24"/>
        </w:rPr>
      </w:pPr>
      <w:r>
        <w:rPr>
          <w:rFonts w:hint="eastAsia" w:ascii="宋体" w:hAnsi="宋体" w:eastAsia="宋体" w:cs="宋体"/>
          <w:sz w:val="24"/>
          <w:lang w:bidi="ar"/>
        </w:rPr>
        <w:t>自本公告发布之日起3个工作日。</w:t>
      </w:r>
    </w:p>
    <w:p w14:paraId="440A03DF">
      <w:pPr>
        <w:keepNext w:val="0"/>
        <w:keepLines w:val="0"/>
        <w:pageBreakBefore w:val="0"/>
        <w:widowControl/>
        <w:spacing w:line="360" w:lineRule="auto"/>
        <w:ind w:firstLine="482"/>
        <w:jc w:val="left"/>
        <w:rPr>
          <w:rFonts w:hint="eastAsia" w:ascii="宋体" w:hAnsi="宋体" w:eastAsia="宋体" w:cs="宋体"/>
          <w:sz w:val="24"/>
        </w:rPr>
      </w:pPr>
      <w:r>
        <w:rPr>
          <w:rFonts w:hint="eastAsia" w:ascii="宋体" w:hAnsi="宋体" w:eastAsia="宋体" w:cs="宋体"/>
          <w:b/>
          <w:bCs/>
          <w:sz w:val="24"/>
          <w:lang w:bidi="ar"/>
        </w:rPr>
        <w:t xml:space="preserve">七、其他补充事宜 </w:t>
      </w:r>
    </w:p>
    <w:p w14:paraId="15E6CADD">
      <w:pPr>
        <w:keepNext w:val="0"/>
        <w:keepLines w:val="0"/>
        <w:pageBreakBefore w:val="0"/>
        <w:widowControl/>
        <w:spacing w:line="360" w:lineRule="auto"/>
        <w:ind w:firstLine="480"/>
        <w:jc w:val="left"/>
        <w:rPr>
          <w:rFonts w:hint="eastAsia" w:ascii="宋体" w:hAnsi="宋体" w:eastAsia="宋体" w:cs="宋体"/>
          <w:sz w:val="24"/>
          <w:lang w:bidi="ar"/>
        </w:rPr>
      </w:pPr>
      <w:r>
        <w:rPr>
          <w:rFonts w:hint="eastAsia" w:ascii="宋体" w:hAnsi="宋体" w:eastAsia="宋体" w:cs="宋体"/>
          <w:sz w:val="24"/>
          <w:lang w:bidi="ar"/>
        </w:rPr>
        <w:t>1</w:t>
      </w:r>
      <w:r>
        <w:rPr>
          <w:rFonts w:hint="eastAsia" w:ascii="宋体" w:hAnsi="宋体" w:eastAsia="宋体" w:cs="宋体"/>
          <w:sz w:val="24"/>
          <w:lang w:eastAsia="zh-CN" w:bidi="ar"/>
        </w:rPr>
        <w:t>、</w:t>
      </w:r>
      <w:r>
        <w:rPr>
          <w:rFonts w:hint="eastAsia" w:ascii="宋体" w:hAnsi="宋体" w:eastAsia="宋体" w:cs="宋体"/>
          <w:sz w:val="24"/>
          <w:lang w:bidi="ar"/>
        </w:rPr>
        <w:t>磋商保证金：本项目不收磋商保证金，</w:t>
      </w:r>
      <w:r>
        <w:rPr>
          <w:rFonts w:hint="eastAsia" w:ascii="宋体" w:hAnsi="宋体" w:eastAsia="宋体" w:cs="宋体"/>
          <w:sz w:val="24"/>
          <w:lang w:eastAsia="zh-CN" w:bidi="ar"/>
        </w:rPr>
        <w:t>磋商文件</w:t>
      </w:r>
      <w:r>
        <w:rPr>
          <w:rFonts w:hint="eastAsia" w:ascii="宋体" w:hAnsi="宋体" w:eastAsia="宋体" w:cs="宋体"/>
          <w:sz w:val="24"/>
          <w:lang w:bidi="ar"/>
        </w:rPr>
        <w:t>中涉及磋商保证金的事项，均按免收磋商保证金执行。</w:t>
      </w:r>
    </w:p>
    <w:p w14:paraId="283043BD">
      <w:pPr>
        <w:keepNext w:val="0"/>
        <w:keepLines w:val="0"/>
        <w:pageBreakBefore w:val="0"/>
        <w:widowControl/>
        <w:spacing w:line="360" w:lineRule="auto"/>
        <w:ind w:firstLine="480"/>
        <w:jc w:val="left"/>
        <w:rPr>
          <w:rFonts w:hint="eastAsia" w:ascii="宋体" w:hAnsi="宋体" w:eastAsia="宋体" w:cs="宋体"/>
          <w:sz w:val="24"/>
          <w:lang w:bidi="ar"/>
        </w:rPr>
      </w:pPr>
      <w:r>
        <w:rPr>
          <w:rFonts w:hint="eastAsia" w:ascii="宋体" w:hAnsi="宋体" w:eastAsia="宋体" w:cs="宋体"/>
          <w:sz w:val="24"/>
          <w:lang w:bidi="ar"/>
        </w:rPr>
        <w:t>2</w:t>
      </w:r>
      <w:r>
        <w:rPr>
          <w:rFonts w:hint="eastAsia" w:ascii="宋体" w:hAnsi="宋体" w:eastAsia="宋体" w:cs="宋体"/>
          <w:sz w:val="24"/>
          <w:lang w:eastAsia="zh-CN" w:bidi="ar"/>
        </w:rPr>
        <w:t>、本项目采用</w:t>
      </w:r>
      <w:r>
        <w:rPr>
          <w:rFonts w:hint="eastAsia" w:ascii="宋体" w:hAnsi="宋体" w:eastAsia="宋体" w:cs="宋体"/>
          <w:sz w:val="24"/>
          <w:lang w:bidi="ar"/>
        </w:rPr>
        <w:t>不见面远程开标模式，供应商在各自地点通过不见面交易系统参加开标会。</w:t>
      </w:r>
    </w:p>
    <w:p w14:paraId="2E45BA1B">
      <w:pPr>
        <w:keepNext w:val="0"/>
        <w:keepLines w:val="0"/>
        <w:pageBreakBefore w:val="0"/>
        <w:spacing w:line="360" w:lineRule="auto"/>
        <w:ind w:firstLine="484"/>
        <w:rPr>
          <w:rFonts w:hint="eastAsia" w:ascii="宋体" w:hAnsi="宋体" w:eastAsia="宋体" w:cs="宋体"/>
          <w:sz w:val="24"/>
          <w:lang w:bidi="ar"/>
        </w:rPr>
      </w:pPr>
      <w:r>
        <w:rPr>
          <w:rFonts w:hint="eastAsia" w:ascii="宋体" w:hAnsi="宋体" w:eastAsia="宋体" w:cs="宋体"/>
          <w:sz w:val="24"/>
          <w:lang w:bidi="ar"/>
        </w:rPr>
        <w:t>3</w:t>
      </w:r>
      <w:r>
        <w:rPr>
          <w:rFonts w:hint="eastAsia" w:ascii="宋体" w:hAnsi="宋体" w:eastAsia="宋体" w:cs="宋体"/>
          <w:sz w:val="24"/>
          <w:lang w:eastAsia="zh-CN" w:bidi="ar"/>
        </w:rPr>
        <w:t>、</w:t>
      </w:r>
      <w:r>
        <w:rPr>
          <w:rFonts w:hint="eastAsia" w:ascii="宋体" w:hAnsi="宋体" w:eastAsia="宋体" w:cs="宋体"/>
          <w:sz w:val="24"/>
          <w:lang w:bidi="ar"/>
        </w:rPr>
        <w:t>请各供应商充分考虑项目周期，谨慎参与交易，中标后不得以任何理由放弃中标资格或不按规定履约。</w:t>
      </w:r>
    </w:p>
    <w:p w14:paraId="5ADF098F">
      <w:pPr>
        <w:keepNext w:val="0"/>
        <w:keepLines w:val="0"/>
        <w:pageBreakBefore w:val="0"/>
        <w:spacing w:line="360" w:lineRule="auto"/>
        <w:ind w:firstLine="484"/>
        <w:rPr>
          <w:rFonts w:hint="eastAsia" w:ascii="宋体" w:hAnsi="宋体" w:eastAsia="宋体" w:cs="宋体"/>
          <w:sz w:val="24"/>
          <w:lang w:bidi="ar"/>
        </w:rPr>
      </w:pPr>
      <w:r>
        <w:rPr>
          <w:rFonts w:hint="eastAsia" w:ascii="宋体" w:hAnsi="宋体" w:eastAsia="宋体" w:cs="宋体"/>
          <w:sz w:val="24"/>
          <w:lang w:bidi="ar"/>
        </w:rPr>
        <w:t>4</w:t>
      </w:r>
      <w:r>
        <w:rPr>
          <w:rFonts w:hint="eastAsia" w:ascii="宋体" w:hAnsi="宋体" w:eastAsia="宋体" w:cs="宋体"/>
          <w:sz w:val="24"/>
          <w:lang w:eastAsia="zh-CN" w:bidi="ar"/>
        </w:rPr>
        <w:t>、</w:t>
      </w:r>
      <w:r>
        <w:rPr>
          <w:rFonts w:hint="eastAsia" w:ascii="宋体" w:hAnsi="宋体" w:eastAsia="宋体" w:cs="宋体"/>
          <w:sz w:val="24"/>
          <w:lang w:bidi="ar"/>
        </w:rPr>
        <w:t>本磋商文件中标注★的款项为实质性响应要求和条件，如不满足将按无效响应文件处理。</w:t>
      </w:r>
    </w:p>
    <w:p w14:paraId="75DF5C7E">
      <w:pPr>
        <w:keepNext w:val="0"/>
        <w:keepLines w:val="0"/>
        <w:pageBreakBefore w:val="0"/>
        <w:spacing w:line="360" w:lineRule="auto"/>
        <w:ind w:firstLine="484"/>
        <w:rPr>
          <w:rFonts w:hint="eastAsia" w:ascii="宋体" w:hAnsi="宋体" w:eastAsia="宋体" w:cs="宋体"/>
          <w:sz w:val="24"/>
          <w:lang w:eastAsia="zh-CN" w:bidi="ar"/>
        </w:rPr>
      </w:pPr>
      <w:r>
        <w:rPr>
          <w:rFonts w:hint="eastAsia" w:ascii="宋体" w:hAnsi="宋体" w:eastAsia="宋体" w:cs="宋体"/>
          <w:sz w:val="24"/>
          <w:lang w:val="en-US" w:eastAsia="zh-CN" w:bidi="ar"/>
        </w:rPr>
        <w:t>5</w:t>
      </w:r>
      <w:r>
        <w:rPr>
          <w:rFonts w:hint="eastAsia" w:ascii="宋体" w:hAnsi="宋体" w:eastAsia="宋体" w:cs="宋体"/>
          <w:sz w:val="24"/>
          <w:lang w:eastAsia="zh-CN" w:bidi="ar"/>
        </w:rPr>
        <w:t>、</w:t>
      </w:r>
      <w:r>
        <w:rPr>
          <w:rFonts w:hint="eastAsia" w:ascii="宋体" w:hAnsi="宋体" w:eastAsia="宋体" w:cs="宋体"/>
          <w:sz w:val="24"/>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sz w:val="24"/>
          <w:lang w:eastAsia="zh-CN"/>
        </w:rPr>
        <w:t>。</w:t>
      </w:r>
    </w:p>
    <w:p w14:paraId="3AD37975">
      <w:pPr>
        <w:keepNext w:val="0"/>
        <w:keepLines w:val="0"/>
        <w:pageBreakBefore w:val="0"/>
        <w:widowControl/>
        <w:spacing w:line="360" w:lineRule="auto"/>
        <w:ind w:firstLine="482"/>
        <w:jc w:val="left"/>
        <w:rPr>
          <w:rFonts w:hint="eastAsia" w:ascii="宋体" w:hAnsi="宋体" w:eastAsia="宋体" w:cs="宋体"/>
          <w:sz w:val="24"/>
        </w:rPr>
      </w:pPr>
      <w:r>
        <w:rPr>
          <w:rFonts w:hint="eastAsia" w:ascii="宋体" w:hAnsi="宋体" w:eastAsia="宋体" w:cs="宋体"/>
          <w:b/>
          <w:bCs/>
          <w:sz w:val="24"/>
          <w:lang w:bidi="ar"/>
        </w:rPr>
        <w:t xml:space="preserve">八、本次磋商联系方式 </w:t>
      </w:r>
    </w:p>
    <w:p w14:paraId="1FC3859F">
      <w:pPr>
        <w:keepNext w:val="0"/>
        <w:keepLines w:val="0"/>
        <w:pageBreakBefore w:val="0"/>
        <w:spacing w:line="360" w:lineRule="auto"/>
        <w:ind w:firstLine="484"/>
        <w:rPr>
          <w:rFonts w:hint="eastAsia" w:ascii="宋体" w:hAnsi="宋体" w:eastAsia="宋体" w:cs="宋体"/>
          <w:sz w:val="24"/>
          <w:lang w:bidi="ar"/>
        </w:rPr>
      </w:pPr>
      <w:r>
        <w:rPr>
          <w:rFonts w:hint="eastAsia" w:ascii="宋体" w:hAnsi="宋体" w:eastAsia="宋体" w:cs="宋体"/>
          <w:sz w:val="24"/>
          <w:lang w:bidi="ar"/>
        </w:rPr>
        <w:t>1.采购人信息</w:t>
      </w:r>
    </w:p>
    <w:p w14:paraId="6EA456D7">
      <w:pPr>
        <w:keepNext w:val="0"/>
        <w:keepLines w:val="0"/>
        <w:pageBreakBefore w:val="0"/>
        <w:spacing w:line="360" w:lineRule="auto"/>
        <w:ind w:firstLine="484"/>
        <w:rPr>
          <w:rFonts w:hint="eastAsia" w:ascii="宋体" w:hAnsi="宋体" w:eastAsia="宋体" w:cs="宋体"/>
          <w:sz w:val="24"/>
          <w:lang w:eastAsia="zh-CN" w:bidi="ar"/>
        </w:rPr>
      </w:pPr>
      <w:r>
        <w:rPr>
          <w:rFonts w:hint="eastAsia" w:ascii="宋体" w:hAnsi="宋体" w:eastAsia="宋体" w:cs="宋体"/>
          <w:sz w:val="24"/>
          <w:lang w:bidi="ar"/>
        </w:rPr>
        <w:t>名称：</w:t>
      </w:r>
      <w:r>
        <w:rPr>
          <w:rFonts w:hint="eastAsia" w:ascii="宋体" w:hAnsi="宋体" w:eastAsia="宋体" w:cs="宋体"/>
          <w:sz w:val="24"/>
          <w:lang w:eastAsia="zh-CN" w:bidi="ar"/>
        </w:rPr>
        <w:t>连云港市机关实验幼儿园</w:t>
      </w:r>
    </w:p>
    <w:p w14:paraId="4B677855">
      <w:pPr>
        <w:keepNext w:val="0"/>
        <w:keepLines w:val="0"/>
        <w:pageBreakBefore w:val="0"/>
        <w:spacing w:line="360" w:lineRule="auto"/>
        <w:ind w:firstLine="484"/>
        <w:rPr>
          <w:rFonts w:hint="default" w:ascii="宋体" w:hAnsi="宋体" w:eastAsia="宋体" w:cs="宋体"/>
          <w:sz w:val="24"/>
          <w:lang w:val="en-US" w:eastAsia="zh-CN" w:bidi="ar"/>
        </w:rPr>
      </w:pPr>
      <w:r>
        <w:rPr>
          <w:rFonts w:hint="eastAsia" w:ascii="宋体" w:hAnsi="宋体" w:eastAsia="宋体" w:cs="宋体"/>
          <w:sz w:val="24"/>
          <w:lang w:val="en-US" w:eastAsia="zh-CN" w:bidi="ar"/>
        </w:rPr>
        <w:t>地址</w:t>
      </w:r>
      <w:r>
        <w:rPr>
          <w:rFonts w:hint="eastAsia" w:ascii="宋体" w:hAnsi="宋体" w:eastAsia="宋体" w:cs="宋体"/>
          <w:sz w:val="24"/>
          <w:lang w:bidi="ar"/>
        </w:rPr>
        <w:t>：凌州东路7号</w:t>
      </w:r>
    </w:p>
    <w:p w14:paraId="5FD18F71">
      <w:pPr>
        <w:keepNext w:val="0"/>
        <w:keepLines w:val="0"/>
        <w:pageBreakBefore w:val="0"/>
        <w:spacing w:line="360" w:lineRule="auto"/>
        <w:ind w:firstLine="484"/>
        <w:rPr>
          <w:rFonts w:hint="eastAsia" w:ascii="宋体" w:hAnsi="宋体" w:eastAsia="宋体" w:cs="宋体"/>
          <w:sz w:val="24"/>
          <w:lang w:eastAsia="zh-CN" w:bidi="ar"/>
        </w:rPr>
      </w:pPr>
      <w:r>
        <w:rPr>
          <w:rFonts w:hint="eastAsia" w:ascii="宋体" w:hAnsi="宋体" w:eastAsia="宋体" w:cs="宋体"/>
          <w:sz w:val="24"/>
          <w:lang w:bidi="ar"/>
        </w:rPr>
        <w:t>联 系 人</w:t>
      </w:r>
      <w:r>
        <w:rPr>
          <w:rFonts w:hint="eastAsia" w:ascii="宋体" w:hAnsi="宋体" w:eastAsia="宋体" w:cs="宋体"/>
          <w:sz w:val="24"/>
          <w:lang w:eastAsia="zh-CN" w:bidi="ar"/>
        </w:rPr>
        <w:t>：陈工</w:t>
      </w:r>
    </w:p>
    <w:p w14:paraId="219B46ED">
      <w:pPr>
        <w:keepNext w:val="0"/>
        <w:keepLines w:val="0"/>
        <w:pageBreakBefore w:val="0"/>
        <w:spacing w:line="360" w:lineRule="auto"/>
        <w:ind w:firstLine="484"/>
        <w:rPr>
          <w:rFonts w:hint="eastAsia" w:ascii="宋体" w:hAnsi="宋体" w:eastAsia="宋体" w:cs="宋体"/>
          <w:sz w:val="24"/>
          <w:lang w:eastAsia="zh-CN" w:bidi="ar"/>
        </w:rPr>
      </w:pPr>
      <w:r>
        <w:rPr>
          <w:rFonts w:hint="eastAsia" w:ascii="宋体" w:hAnsi="宋体" w:eastAsia="宋体" w:cs="宋体"/>
          <w:sz w:val="24"/>
          <w:lang w:bidi="ar"/>
        </w:rPr>
        <w:t>联系方式：0518-85811396</w:t>
      </w:r>
    </w:p>
    <w:p w14:paraId="469A1DCA">
      <w:pPr>
        <w:keepNext w:val="0"/>
        <w:keepLines w:val="0"/>
        <w:pageBreakBefore w:val="0"/>
        <w:spacing w:line="360" w:lineRule="auto"/>
        <w:ind w:firstLine="484"/>
        <w:rPr>
          <w:rFonts w:hint="eastAsia" w:ascii="宋体" w:hAnsi="宋体" w:eastAsia="宋体" w:cs="宋体"/>
          <w:sz w:val="24"/>
          <w:lang w:bidi="ar"/>
        </w:rPr>
      </w:pPr>
      <w:r>
        <w:rPr>
          <w:rFonts w:hint="eastAsia" w:ascii="宋体" w:hAnsi="宋体" w:eastAsia="宋体" w:cs="宋体"/>
          <w:sz w:val="24"/>
          <w:lang w:bidi="ar"/>
        </w:rPr>
        <w:t>2.采购代理机构信息</w:t>
      </w:r>
    </w:p>
    <w:p w14:paraId="0F1C186C">
      <w:pPr>
        <w:keepNext w:val="0"/>
        <w:keepLines w:val="0"/>
        <w:pageBreakBefore w:val="0"/>
        <w:spacing w:line="360" w:lineRule="auto"/>
        <w:ind w:firstLine="484"/>
        <w:rPr>
          <w:rFonts w:hint="eastAsia" w:ascii="宋体" w:hAnsi="宋体" w:eastAsia="宋体" w:cs="宋体"/>
          <w:sz w:val="24"/>
          <w:lang w:eastAsia="zh-CN" w:bidi="ar"/>
        </w:rPr>
      </w:pPr>
      <w:r>
        <w:rPr>
          <w:rFonts w:hint="eastAsia" w:ascii="宋体" w:hAnsi="宋体" w:eastAsia="宋体" w:cs="宋体"/>
          <w:sz w:val="24"/>
          <w:lang w:bidi="ar"/>
        </w:rPr>
        <w:t>名称：</w:t>
      </w:r>
      <w:r>
        <w:rPr>
          <w:rFonts w:hint="eastAsia" w:ascii="宋体" w:hAnsi="宋体" w:eastAsia="宋体" w:cs="宋体"/>
          <w:sz w:val="24"/>
          <w:lang w:eastAsia="zh-CN" w:bidi="ar"/>
        </w:rPr>
        <w:t>江苏博凯隆工程咨询有限公司</w:t>
      </w:r>
    </w:p>
    <w:p w14:paraId="68127FBA">
      <w:pPr>
        <w:keepNext w:val="0"/>
        <w:keepLines w:val="0"/>
        <w:pageBreakBefore w:val="0"/>
        <w:spacing w:line="360" w:lineRule="auto"/>
        <w:ind w:firstLine="484"/>
        <w:rPr>
          <w:rFonts w:hint="eastAsia" w:ascii="宋体" w:hAnsi="宋体" w:eastAsia="宋体" w:cs="宋体"/>
          <w:sz w:val="24"/>
          <w:lang w:eastAsia="zh-CN" w:bidi="ar"/>
        </w:rPr>
      </w:pPr>
      <w:r>
        <w:rPr>
          <w:rFonts w:hint="eastAsia" w:ascii="宋体" w:hAnsi="宋体" w:eastAsia="宋体" w:cs="宋体"/>
          <w:sz w:val="24"/>
          <w:lang w:bidi="ar"/>
        </w:rPr>
        <w:t>地址：</w:t>
      </w:r>
      <w:r>
        <w:rPr>
          <w:rFonts w:hint="eastAsia" w:ascii="宋体" w:hAnsi="宋体" w:eastAsia="宋体" w:cs="宋体"/>
          <w:sz w:val="24"/>
          <w:lang w:eastAsia="zh-CN" w:bidi="ar"/>
        </w:rPr>
        <w:t>连云港市海州区科苑路88号壹品国际22楼2206室</w:t>
      </w:r>
    </w:p>
    <w:p w14:paraId="60FCE079">
      <w:pPr>
        <w:keepNext w:val="0"/>
        <w:keepLines w:val="0"/>
        <w:pageBreakBefore w:val="0"/>
        <w:spacing w:line="360" w:lineRule="auto"/>
        <w:ind w:firstLine="484"/>
        <w:rPr>
          <w:rFonts w:hint="eastAsia" w:ascii="宋体" w:hAnsi="宋体" w:eastAsia="宋体" w:cs="宋体"/>
          <w:sz w:val="24"/>
          <w:lang w:bidi="ar"/>
        </w:rPr>
      </w:pPr>
      <w:r>
        <w:rPr>
          <w:rFonts w:hint="eastAsia" w:ascii="宋体" w:hAnsi="宋体" w:eastAsia="宋体" w:cs="宋体"/>
          <w:sz w:val="24"/>
          <w:lang w:bidi="ar"/>
        </w:rPr>
        <w:t>联 系 人：</w:t>
      </w:r>
      <w:r>
        <w:rPr>
          <w:rFonts w:hint="eastAsia" w:ascii="宋体" w:hAnsi="宋体" w:eastAsia="宋体" w:cs="宋体"/>
          <w:sz w:val="24"/>
          <w:lang w:eastAsia="zh-CN" w:bidi="ar"/>
        </w:rPr>
        <w:t>孙</w:t>
      </w:r>
      <w:r>
        <w:rPr>
          <w:rFonts w:hint="eastAsia" w:ascii="宋体" w:hAnsi="宋体" w:eastAsia="宋体" w:cs="宋体"/>
          <w:sz w:val="24"/>
          <w:lang w:bidi="ar"/>
        </w:rPr>
        <w:t xml:space="preserve">工                                     </w:t>
      </w:r>
    </w:p>
    <w:p w14:paraId="1AC9D53E">
      <w:pPr>
        <w:keepNext w:val="0"/>
        <w:keepLines w:val="0"/>
        <w:pageBreakBefore w:val="0"/>
        <w:spacing w:line="360" w:lineRule="auto"/>
        <w:ind w:firstLine="484"/>
        <w:rPr>
          <w:rFonts w:hint="eastAsia" w:ascii="宋体" w:hAnsi="宋体" w:eastAsia="宋体" w:cs="宋体"/>
          <w:sz w:val="24"/>
          <w:lang w:bidi="ar"/>
        </w:rPr>
      </w:pPr>
      <w:r>
        <w:rPr>
          <w:rFonts w:hint="eastAsia" w:ascii="宋体" w:hAnsi="宋体" w:eastAsia="宋体" w:cs="宋体"/>
          <w:sz w:val="24"/>
          <w:lang w:bidi="ar"/>
        </w:rPr>
        <w:t>联系方式：</w:t>
      </w:r>
      <w:r>
        <w:rPr>
          <w:rFonts w:hint="eastAsia" w:ascii="宋体" w:hAnsi="宋体" w:eastAsia="宋体" w:cs="宋体"/>
          <w:sz w:val="24"/>
          <w:lang w:val="en-US" w:eastAsia="zh-CN" w:bidi="ar"/>
        </w:rPr>
        <w:t>18262769824</w:t>
      </w:r>
      <w:r>
        <w:rPr>
          <w:rFonts w:hint="eastAsia" w:ascii="宋体" w:hAnsi="宋体" w:eastAsia="宋体" w:cs="宋体"/>
          <w:sz w:val="24"/>
          <w:lang w:bidi="ar"/>
        </w:rPr>
        <w:t xml:space="preserve">          </w:t>
      </w:r>
    </w:p>
    <w:p w14:paraId="7B2ACBD1">
      <w:pPr>
        <w:keepNext w:val="0"/>
        <w:keepLines w:val="0"/>
        <w:pageBreakBefore w:val="0"/>
        <w:widowControl/>
        <w:spacing w:line="360" w:lineRule="auto"/>
        <w:ind w:firstLine="482"/>
        <w:jc w:val="left"/>
        <w:rPr>
          <w:rFonts w:hint="eastAsia" w:ascii="宋体" w:hAnsi="宋体" w:eastAsia="宋体" w:cs="宋体"/>
          <w:sz w:val="24"/>
        </w:rPr>
      </w:pPr>
      <w:r>
        <w:rPr>
          <w:rFonts w:hint="eastAsia" w:ascii="宋体" w:hAnsi="宋体" w:eastAsia="宋体" w:cs="宋体"/>
          <w:b/>
          <w:bCs/>
          <w:sz w:val="24"/>
          <w:lang w:bidi="ar"/>
        </w:rPr>
        <w:t xml:space="preserve">九、电子招投标说明 </w:t>
      </w:r>
    </w:p>
    <w:p w14:paraId="4462D7D7">
      <w:pPr>
        <w:keepNext w:val="0"/>
        <w:keepLines w:val="0"/>
        <w:pageBreakBefore w:val="0"/>
        <w:widowControl/>
        <w:spacing w:line="360" w:lineRule="auto"/>
        <w:ind w:firstLine="482"/>
        <w:jc w:val="left"/>
        <w:rPr>
          <w:rFonts w:hint="eastAsia" w:ascii="宋体" w:hAnsi="宋体" w:eastAsia="宋体" w:cs="宋体"/>
          <w:sz w:val="24"/>
        </w:rPr>
      </w:pPr>
      <w:r>
        <w:rPr>
          <w:rFonts w:hint="eastAsia" w:ascii="宋体" w:hAnsi="宋体" w:eastAsia="宋体" w:cs="宋体"/>
          <w:sz w:val="24"/>
        </w:rPr>
        <w:t>根据省财政厅《关于更换全省政府采购交易系统CA数字证书和电子签章的通知》（苏财购〔2023〕101号），</w:t>
      </w:r>
      <w:r>
        <w:rPr>
          <w:rFonts w:hint="eastAsia" w:ascii="宋体" w:hAnsi="宋体" w:eastAsia="宋体" w:cs="宋体"/>
          <w:b/>
          <w:bCs/>
          <w:sz w:val="24"/>
        </w:rPr>
        <w:t>“苏采云”政府采购交易系统（以下简称苏采云系统）</w:t>
      </w:r>
      <w:r>
        <w:rPr>
          <w:rFonts w:hint="eastAsia" w:ascii="宋体" w:hAnsi="宋体" w:eastAsia="宋体" w:cs="宋体"/>
          <w:sz w:val="24"/>
        </w:rPr>
        <w:t>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sz w:val="24"/>
        </w:rPr>
        <w:t>http://www.ccgp-jiangsu.gov.cn/jiangsu/zlxz/ee/ee3a4bc5a3454aa2b0d9312230633ce9.html。</w:t>
      </w:r>
      <w:r>
        <w:rPr>
          <w:rFonts w:hint="eastAsia" w:ascii="宋体" w:hAnsi="宋体" w:eastAsia="宋体" w:cs="宋体"/>
          <w:sz w:val="24"/>
        </w:rPr>
        <w:t>领取CA和办理电子签章，具体联系方式见《苏采云系统供应商操作手册》（以下简称《操作手册》）、进行注册并按《操作手册》要求制作、上传电子</w:t>
      </w:r>
      <w:r>
        <w:rPr>
          <w:rFonts w:hint="eastAsia" w:ascii="宋体" w:hAnsi="宋体" w:eastAsia="宋体" w:cs="宋体"/>
          <w:sz w:val="24"/>
          <w:lang w:eastAsia="zh-CN"/>
        </w:rPr>
        <w:t>响应文件</w:t>
      </w:r>
      <w:r>
        <w:rPr>
          <w:rFonts w:hint="eastAsia" w:ascii="宋体" w:hAnsi="宋体" w:eastAsia="宋体" w:cs="宋体"/>
          <w:sz w:val="24"/>
        </w:rPr>
        <w:t>。</w:t>
      </w:r>
      <w:bookmarkEnd w:id="0"/>
      <w:bookmarkEnd w:id="1"/>
    </w:p>
    <w:p w14:paraId="17E0BDB8">
      <w:pPr>
        <w:widowControl/>
        <w:spacing w:line="360" w:lineRule="auto"/>
        <w:ind w:firstLine="5760"/>
        <w:jc w:val="right"/>
        <w:rPr>
          <w:rFonts w:hint="eastAsia" w:ascii="宋体" w:hAnsi="宋体" w:eastAsia="宋体" w:cs="宋体"/>
          <w:sz w:val="24"/>
          <w:lang w:bidi="ar"/>
        </w:rPr>
      </w:pPr>
    </w:p>
    <w:p w14:paraId="3F89C9F4">
      <w:pPr>
        <w:widowControl/>
        <w:spacing w:line="360" w:lineRule="auto"/>
        <w:ind w:firstLine="5760"/>
        <w:jc w:val="right"/>
        <w:rPr>
          <w:rFonts w:hint="eastAsia" w:ascii="宋体" w:hAnsi="宋体" w:eastAsia="宋体" w:cs="宋体"/>
          <w:sz w:val="24"/>
          <w:lang w:bidi="ar"/>
        </w:rPr>
      </w:pPr>
    </w:p>
    <w:p w14:paraId="2439E175">
      <w:pPr>
        <w:widowControl/>
        <w:spacing w:line="360" w:lineRule="auto"/>
        <w:ind w:firstLine="5760"/>
        <w:jc w:val="right"/>
        <w:rPr>
          <w:rFonts w:hint="eastAsia" w:ascii="宋体" w:hAnsi="宋体" w:eastAsia="宋体" w:cs="宋体"/>
          <w:sz w:val="24"/>
          <w:lang w:bidi="ar"/>
        </w:rPr>
      </w:pPr>
    </w:p>
    <w:p w14:paraId="38BA52DC">
      <w:pPr>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p>
    <w:p w14:paraId="54EF96FA">
      <w:pPr>
        <w:widowControl/>
        <w:spacing w:line="360" w:lineRule="auto"/>
        <w:jc w:val="center"/>
        <w:rPr>
          <w:rFonts w:hint="eastAsia" w:ascii="宋体" w:hAnsi="宋体" w:eastAsia="宋体" w:cs="宋体"/>
        </w:rPr>
      </w:pPr>
      <w:r>
        <w:rPr>
          <w:rFonts w:hint="eastAsia" w:ascii="宋体" w:hAnsi="宋体" w:eastAsia="宋体" w:cs="宋体"/>
          <w:b/>
          <w:bCs/>
          <w:sz w:val="36"/>
          <w:szCs w:val="36"/>
          <w:lang w:bidi="ar"/>
        </w:rPr>
        <w:t>第二章 磋商须知</w:t>
      </w:r>
    </w:p>
    <w:p w14:paraId="789B05D7">
      <w:pPr>
        <w:keepLines w:val="0"/>
        <w:pageBreakBefore w:val="0"/>
        <w:widowControl w:val="0"/>
        <w:spacing w:after="143" w:line="360" w:lineRule="auto"/>
        <w:jc w:val="center"/>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（参加竞争性磋商的供应商以下简称“供应商”）</w:t>
      </w:r>
    </w:p>
    <w:p w14:paraId="0905297E">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一、总则</w:t>
      </w:r>
    </w:p>
    <w:p w14:paraId="349BE2C6">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采购方式</w:t>
      </w:r>
    </w:p>
    <w:p w14:paraId="2E331EE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1.1 本次政府采购活动采取竞争性磋商(以下简称磋商)方式，本磋商文件仅适用于磋商公告中所述项目</w:t>
      </w:r>
      <w:r>
        <w:rPr>
          <w:rFonts w:hint="eastAsia" w:ascii="宋体" w:hAnsi="宋体" w:eastAsia="宋体" w:cs="宋体"/>
          <w:color w:val="000000"/>
          <w:sz w:val="24"/>
          <w:szCs w:val="24"/>
          <w:highlight w:val="none"/>
          <w:lang w:eastAsia="zh-CN"/>
        </w:rPr>
        <w:t>。</w:t>
      </w:r>
    </w:p>
    <w:p w14:paraId="4348B39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2、合格的供应商</w:t>
      </w:r>
    </w:p>
    <w:p w14:paraId="7A7907EB">
      <w:pPr>
        <w:keepNext w:val="0"/>
        <w:keepLines w:val="0"/>
        <w:pageBreakBefore w:val="0"/>
        <w:widowControl w:val="0"/>
        <w:tabs>
          <w:tab w:val="left" w:pos="900"/>
        </w:tabs>
        <w:spacing w:line="360" w:lineRule="auto"/>
        <w:ind w:firstLine="480"/>
        <w:jc w:val="both"/>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2.1满足磋商公告中供应商资格要求的规定</w:t>
      </w:r>
      <w:r>
        <w:rPr>
          <w:rFonts w:hint="eastAsia" w:ascii="宋体" w:hAnsi="宋体" w:eastAsia="宋体" w:cs="宋体"/>
          <w:color w:val="000000"/>
          <w:sz w:val="24"/>
          <w:szCs w:val="24"/>
          <w:highlight w:val="none"/>
          <w:lang w:eastAsia="zh-CN"/>
        </w:rPr>
        <w:t>。</w:t>
      </w:r>
    </w:p>
    <w:p w14:paraId="740C356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2.2满足本磋商文件实质性要求和条件的规定。</w:t>
      </w:r>
    </w:p>
    <w:p w14:paraId="6B081AF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3、适用法律</w:t>
      </w:r>
    </w:p>
    <w:p w14:paraId="44AB431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3.1 本次磋商及由此产生的合同受中华人民共和国有关的法律法规制约和保护。</w:t>
      </w:r>
    </w:p>
    <w:p w14:paraId="35C98D5D">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4、参加磋商费用</w:t>
      </w:r>
    </w:p>
    <w:p w14:paraId="2CD8A10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4.1参加</w:t>
      </w:r>
      <w:r>
        <w:rPr>
          <w:rFonts w:hint="eastAsia" w:ascii="宋体" w:hAnsi="宋体" w:eastAsia="宋体" w:cs="宋体"/>
          <w:color w:val="000000"/>
          <w:sz w:val="24"/>
          <w:szCs w:val="24"/>
          <w:highlight w:val="none"/>
          <w:lang w:eastAsia="zh-CN"/>
        </w:rPr>
        <w:t>供应商</w:t>
      </w:r>
      <w:r>
        <w:rPr>
          <w:rFonts w:hint="eastAsia" w:ascii="宋体" w:hAnsi="宋体" w:eastAsia="宋体" w:cs="宋体"/>
          <w:color w:val="000000"/>
          <w:sz w:val="24"/>
          <w:szCs w:val="24"/>
          <w:highlight w:val="none"/>
        </w:rPr>
        <w:t>应自行承担所有与参加磋商有关的费用。无论磋商过程中的做法和结果如何，采购人或采购代理机构在任何情况下均无义务和责任承担这些费用。</w:t>
      </w:r>
    </w:p>
    <w:p w14:paraId="5B4C07F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4.2</w:t>
      </w:r>
      <w:r>
        <w:rPr>
          <w:rFonts w:hint="eastAsia" w:ascii="宋体" w:hAnsi="宋体" w:eastAsia="宋体" w:cs="宋体"/>
          <w:i w:val="0"/>
          <w:iCs w:val="0"/>
          <w:color w:val="auto"/>
          <w:sz w:val="24"/>
          <w:highlight w:val="yellow"/>
          <w:lang w:val="en-US" w:eastAsia="zh-CN"/>
        </w:rPr>
        <w:t>本项目的招标代理服务收</w:t>
      </w:r>
      <w:r>
        <w:rPr>
          <w:rFonts w:hint="eastAsia" w:ascii="宋体" w:hAnsi="宋体" w:eastAsia="宋体" w:cs="宋体"/>
          <w:i w:val="0"/>
          <w:iCs w:val="0"/>
          <w:color w:val="auto"/>
          <w:sz w:val="24"/>
          <w:highlight w:val="none"/>
          <w:lang w:val="en-US" w:eastAsia="zh-CN"/>
        </w:rPr>
        <w:t>费按“</w:t>
      </w:r>
      <w:r>
        <w:rPr>
          <w:rFonts w:hint="eastAsia" w:ascii="宋体" w:hAnsi="宋体" w:eastAsia="宋体" w:cs="宋体"/>
          <w:i w:val="0"/>
          <w:iCs w:val="0"/>
          <w:color w:val="auto"/>
          <w:sz w:val="24"/>
          <w:highlight w:val="none"/>
          <w:lang w:eastAsia="zh-CN"/>
        </w:rPr>
        <w:t>苏招协【2022】002</w:t>
      </w:r>
      <w:r>
        <w:rPr>
          <w:rFonts w:hint="eastAsia" w:ascii="宋体" w:hAnsi="宋体" w:eastAsia="宋体" w:cs="宋体"/>
          <w:i w:val="0"/>
          <w:iCs w:val="0"/>
          <w:color w:val="auto"/>
          <w:sz w:val="24"/>
          <w:highlight w:val="none"/>
          <w:lang w:val="zh-CN" w:eastAsia="zh-CN"/>
        </w:rPr>
        <w:t>号</w:t>
      </w:r>
      <w:r>
        <w:rPr>
          <w:rFonts w:hint="eastAsia" w:ascii="宋体" w:hAnsi="宋体" w:eastAsia="宋体" w:cs="宋体"/>
          <w:i w:val="0"/>
          <w:iCs w:val="0"/>
          <w:color w:val="auto"/>
          <w:sz w:val="24"/>
          <w:highlight w:val="none"/>
          <w:lang w:eastAsia="zh-CN"/>
        </w:rPr>
        <w:t>文</w:t>
      </w:r>
      <w:r>
        <w:rPr>
          <w:rFonts w:hint="eastAsia" w:ascii="宋体" w:hAnsi="宋体" w:eastAsia="宋体" w:cs="宋体"/>
          <w:i w:val="0"/>
          <w:iCs w:val="0"/>
          <w:color w:val="auto"/>
          <w:sz w:val="24"/>
          <w:highlight w:val="none"/>
          <w:lang w:val="en-US" w:eastAsia="zh-CN"/>
        </w:rPr>
        <w:t>”</w:t>
      </w:r>
      <w:r>
        <w:rPr>
          <w:rFonts w:hint="eastAsia" w:ascii="宋体" w:hAnsi="宋体" w:eastAsia="宋体" w:cs="宋体"/>
          <w:i w:val="0"/>
          <w:iCs w:val="0"/>
          <w:color w:val="auto"/>
          <w:sz w:val="24"/>
          <w:highlight w:val="none"/>
          <w:lang w:eastAsia="zh-CN"/>
        </w:rPr>
        <w:t>收费标准的</w:t>
      </w:r>
      <w:r>
        <w:rPr>
          <w:rFonts w:hint="eastAsia" w:ascii="宋体" w:hAnsi="宋体" w:eastAsia="宋体" w:cs="宋体"/>
          <w:i w:val="0"/>
          <w:iCs w:val="0"/>
          <w:color w:val="auto"/>
          <w:sz w:val="24"/>
          <w:highlight w:val="none"/>
          <w:lang w:val="en-US" w:eastAsia="zh-CN"/>
        </w:rPr>
        <w:t>50%</w:t>
      </w:r>
      <w:r>
        <w:rPr>
          <w:rFonts w:hint="eastAsia" w:ascii="宋体" w:hAnsi="宋体" w:eastAsia="宋体" w:cs="宋体"/>
          <w:i w:val="0"/>
          <w:iCs w:val="0"/>
          <w:color w:val="auto"/>
          <w:sz w:val="24"/>
          <w:highlight w:val="none"/>
          <w:lang w:eastAsia="zh-CN"/>
        </w:rPr>
        <w:t>收取；</w:t>
      </w:r>
      <w:r>
        <w:rPr>
          <w:rFonts w:hint="eastAsia" w:ascii="宋体" w:hAnsi="宋体" w:eastAsia="宋体" w:cs="宋体"/>
          <w:i w:val="0"/>
          <w:iCs w:val="0"/>
          <w:color w:val="auto"/>
          <w:sz w:val="24"/>
          <w:highlight w:val="none"/>
          <w:lang w:val="en-US" w:eastAsia="zh-CN"/>
        </w:rPr>
        <w:t>造价咨询服务费按照“苏建价【2022】7号文”收费标准的50%收取。以上</w:t>
      </w:r>
      <w:r>
        <w:rPr>
          <w:rFonts w:hint="eastAsia" w:ascii="宋体" w:hAnsi="宋体" w:eastAsia="宋体" w:cs="宋体"/>
          <w:i w:val="0"/>
          <w:iCs w:val="0"/>
          <w:color w:val="auto"/>
          <w:sz w:val="24"/>
          <w:highlight w:val="none"/>
          <w:lang w:eastAsia="zh-CN"/>
        </w:rPr>
        <w:t>由中标人领取中标通知书时一次性付清。投标单位在投标报价时应综合考虑以上费用，但不得单列。</w:t>
      </w:r>
    </w:p>
    <w:p w14:paraId="0E90EEA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5、磋商文件的约束力</w:t>
      </w:r>
    </w:p>
    <w:p w14:paraId="184237C9">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供应商一旦参加本项目采购活动，即被认为接受了本磋商文件的规定和约束。</w:t>
      </w:r>
    </w:p>
    <w:p w14:paraId="20409C8C">
      <w:pPr>
        <w:keepNext w:val="0"/>
        <w:keepLines w:val="0"/>
        <w:pageBreakBefore w:val="0"/>
        <w:widowControl w:val="0"/>
        <w:spacing w:line="360" w:lineRule="auto"/>
        <w:ind w:left="0" w:firstLine="482"/>
        <w:jc w:val="both"/>
        <w:outlineLvl w:val="9"/>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二、磋商文件</w:t>
      </w:r>
    </w:p>
    <w:p w14:paraId="6FCD250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磋商文件构成</w:t>
      </w:r>
    </w:p>
    <w:p w14:paraId="4756DF9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 磋商文件由以下部分组成</w:t>
      </w:r>
      <w:r>
        <w:rPr>
          <w:rFonts w:hint="eastAsia" w:ascii="宋体" w:hAnsi="宋体" w:eastAsia="宋体" w:cs="宋体"/>
          <w:color w:val="auto"/>
          <w:sz w:val="24"/>
          <w:szCs w:val="24"/>
          <w:highlight w:val="none"/>
        </w:rPr>
        <w:t>：</w:t>
      </w:r>
    </w:p>
    <w:p w14:paraId="6FD60A8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（1）</w:t>
      </w:r>
      <w:r>
        <w:rPr>
          <w:rFonts w:hint="eastAsia" w:ascii="宋体" w:hAnsi="宋体" w:eastAsia="宋体" w:cs="宋体"/>
          <w:color w:val="auto"/>
          <w:sz w:val="24"/>
          <w:szCs w:val="24"/>
          <w:highlight w:val="none"/>
          <w:lang w:eastAsia="zh-CN"/>
        </w:rPr>
        <w:t>竞争性磋商采购公告</w:t>
      </w:r>
      <w:r>
        <w:rPr>
          <w:rFonts w:hint="eastAsia" w:ascii="宋体" w:hAnsi="宋体" w:eastAsia="宋体" w:cs="宋体"/>
          <w:color w:val="auto"/>
          <w:sz w:val="24"/>
          <w:szCs w:val="24"/>
          <w:highlight w:val="none"/>
        </w:rPr>
        <w:fldChar w:fldCharType="end"/>
      </w:r>
    </w:p>
    <w:p w14:paraId="5CFEEB7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color w:val="auto"/>
          <w:sz w:val="24"/>
          <w:szCs w:val="24"/>
          <w:highlight w:val="none"/>
        </w:rPr>
        <w:t>磋商须知</w:t>
      </w:r>
      <w:r>
        <w:rPr>
          <w:rFonts w:hint="eastAsia" w:ascii="宋体" w:hAnsi="宋体" w:eastAsia="宋体" w:cs="宋体"/>
          <w:color w:val="auto"/>
          <w:sz w:val="24"/>
          <w:szCs w:val="24"/>
          <w:highlight w:val="none"/>
        </w:rPr>
        <w:fldChar w:fldCharType="end"/>
      </w:r>
    </w:p>
    <w:p w14:paraId="137E952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color w:val="auto"/>
          <w:sz w:val="24"/>
          <w:szCs w:val="24"/>
          <w:highlight w:val="none"/>
        </w:rPr>
        <w:t>合同条款及格式</w:t>
      </w:r>
      <w:r>
        <w:rPr>
          <w:rFonts w:hint="eastAsia" w:ascii="宋体" w:hAnsi="宋体" w:eastAsia="宋体" w:cs="宋体"/>
          <w:color w:val="auto"/>
          <w:sz w:val="24"/>
          <w:szCs w:val="24"/>
          <w:highlight w:val="none"/>
        </w:rPr>
        <w:fldChar w:fldCharType="end"/>
      </w:r>
    </w:p>
    <w:p w14:paraId="09CAC8B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color w:val="auto"/>
          <w:sz w:val="24"/>
          <w:szCs w:val="24"/>
          <w:highlight w:val="none"/>
          <w:lang w:eastAsia="zh-CN"/>
        </w:rPr>
        <w:t>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2064AC7B">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color w:val="auto"/>
          <w:sz w:val="24"/>
          <w:szCs w:val="24"/>
          <w:highlight w:val="none"/>
        </w:rPr>
        <w:t>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0C597FB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color w:val="auto"/>
          <w:sz w:val="24"/>
          <w:szCs w:val="24"/>
          <w:highlight w:val="none"/>
        </w:rPr>
        <w:t>图纸和技术资料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17EFC94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color w:val="auto"/>
          <w:sz w:val="24"/>
          <w:szCs w:val="24"/>
          <w:highlight w:val="none"/>
        </w:rPr>
        <w:t>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66C1071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w:t>
      </w:r>
      <w:r>
        <w:rPr>
          <w:rFonts w:hint="eastAsia" w:ascii="宋体" w:hAnsi="宋体" w:eastAsia="宋体" w:cs="宋体"/>
          <w:color w:val="auto"/>
          <w:sz w:val="24"/>
          <w:szCs w:val="24"/>
          <w:highlight w:val="none"/>
        </w:rPr>
        <w:t>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6B1BD29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B26503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7、磋商文件的澄清</w:t>
      </w:r>
    </w:p>
    <w:p w14:paraId="7854E98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任何要求对磋商文件进行澄清的供应商，应在磋商截止期5日前按磋商公告中的通讯地址，以书面形式通知采购人或采购代理机构。</w:t>
      </w:r>
    </w:p>
    <w:p w14:paraId="5E058CB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磋商文件的澄清和修改</w:t>
      </w:r>
    </w:p>
    <w:p w14:paraId="44E44D1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p>
    <w:p w14:paraId="1B1EBC4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 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auto"/>
          <w:sz w:val="24"/>
          <w:szCs w:val="24"/>
          <w:highlight w:val="none"/>
        </w:rPr>
        <w:t>。</w:t>
      </w:r>
    </w:p>
    <w:p w14:paraId="32C56923">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bookmarkStart w:id="2" w:name="_Hlt26954830"/>
      <w:bookmarkEnd w:id="2"/>
      <w:bookmarkStart w:id="3" w:name="_Hlt26670348"/>
      <w:bookmarkEnd w:id="3"/>
      <w:bookmarkStart w:id="4" w:name="_Hlt26670345"/>
      <w:bookmarkEnd w:id="4"/>
      <w:bookmarkStart w:id="5" w:name="_Hlt26670354"/>
      <w:bookmarkEnd w:id="5"/>
      <w:bookmarkStart w:id="6" w:name="_Hlt26954832"/>
      <w:bookmarkEnd w:id="6"/>
      <w:bookmarkStart w:id="7" w:name="_Hlt26668969"/>
      <w:bookmarkEnd w:id="7"/>
      <w:bookmarkStart w:id="8" w:name="_Hlt26954828"/>
      <w:bookmarkEnd w:id="8"/>
      <w:bookmarkStart w:id="9" w:name="_Toc513029221"/>
      <w:bookmarkStart w:id="10" w:name="_Toc14577359"/>
      <w:bookmarkStart w:id="11" w:name="_Toc61149559"/>
      <w:r>
        <w:rPr>
          <w:rFonts w:hint="eastAsia" w:ascii="宋体" w:hAnsi="宋体" w:eastAsia="宋体" w:cs="宋体"/>
          <w:b/>
          <w:bCs/>
          <w:color w:val="auto"/>
          <w:sz w:val="24"/>
          <w:szCs w:val="24"/>
          <w:highlight w:val="none"/>
          <w:lang w:val="en-US" w:eastAsia="zh-CN" w:bidi="ar-SA"/>
        </w:rPr>
        <w:t>三、响应文件的报价</w:t>
      </w:r>
    </w:p>
    <w:p w14:paraId="1825CCE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磋商响应报价</w:t>
      </w:r>
    </w:p>
    <w:p w14:paraId="791862F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磋商响应报价应是</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所确定的采购范围内的全部工作内容的价格体现。其应包括但不限于施工设备、劳务、管理、材料、采购、运输、装卸、现场垃圾清理费用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保管、安装、维护、利润、税金及政策性文件规定的各项应有费用</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p>
    <w:p w14:paraId="38D0996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种方式。</w:t>
      </w:r>
    </w:p>
    <w:p w14:paraId="632202C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固定单价报价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要求及施工现场条件，充分考虑施工期间各类建材的市场风险和政策性调整确定风险系数计入总报价，今后不作调整。设计变更和采购人要求变动的内容除外。</w:t>
      </w:r>
    </w:p>
    <w:p w14:paraId="3509F855">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可调价格报价：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的磋商响应报价可根据合同实施期间的市场变化和政策性调整而变动。</w:t>
      </w:r>
    </w:p>
    <w:p w14:paraId="0D763A93">
      <w:pPr>
        <w:keepNext w:val="0"/>
        <w:keepLines w:val="0"/>
        <w:pageBreakBefore w:val="0"/>
        <w:widowControl w:val="0"/>
        <w:tabs>
          <w:tab w:val="left" w:pos="900"/>
        </w:tabs>
        <w:spacing w:line="360" w:lineRule="auto"/>
        <w:ind w:left="0" w:firstLine="482"/>
        <w:jc w:val="both"/>
        <w:outlineLvl w:val="9"/>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本次采购采用竞争性磋商，因第二轮报价只报总价，结算时，以成交人提交的综合单价同比下浮【下浮率=（1-第二轮报价/第一轮报价）*100% 】</w:t>
      </w:r>
    </w:p>
    <w:p w14:paraId="2D488619">
      <w:pPr>
        <w:keepNext w:val="0"/>
        <w:keepLines w:val="0"/>
        <w:pageBreakBefore w:val="0"/>
        <w:widowControl w:val="0"/>
        <w:tabs>
          <w:tab w:val="left" w:pos="900"/>
        </w:tabs>
        <w:spacing w:line="360" w:lineRule="auto"/>
        <w:ind w:left="0" w:firstLine="482"/>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p>
    <w:p w14:paraId="0660823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9.3</w:t>
      </w:r>
      <w:r>
        <w:rPr>
          <w:rFonts w:hint="eastAsia" w:ascii="宋体" w:hAnsi="宋体" w:eastAsia="宋体" w:cs="宋体"/>
          <w:color w:val="auto"/>
          <w:sz w:val="24"/>
          <w:szCs w:val="24"/>
          <w:highlight w:val="none"/>
        </w:rPr>
        <w:t xml:space="preserve"> 磋商响应报价的计价方法</w:t>
      </w:r>
    </w:p>
    <w:p w14:paraId="33C65A4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计价方法。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应根据采购人提供的工程量清单计算单价、合价以及各种政策性费用。</w:t>
      </w:r>
    </w:p>
    <w:p w14:paraId="17730CA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除非合同中另有规定，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保管、安装、维护、利润、税金及政策性文件规定的各项应有费用。</w:t>
      </w:r>
    </w:p>
    <w:p w14:paraId="09FCADE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施工用水电差价</w:t>
      </w:r>
      <w:r>
        <w:rPr>
          <w:rFonts w:hint="eastAsia" w:ascii="宋体" w:hAnsi="宋体" w:eastAsia="宋体" w:cs="宋体"/>
          <w:color w:val="auto"/>
          <w:sz w:val="24"/>
          <w:szCs w:val="24"/>
          <w:highlight w:val="none"/>
          <w:lang w:eastAsia="zh-CN"/>
        </w:rPr>
        <w:t>计入</w:t>
      </w:r>
      <w:r>
        <w:rPr>
          <w:rFonts w:hint="eastAsia" w:ascii="宋体" w:hAnsi="宋体" w:eastAsia="宋体" w:cs="宋体"/>
          <w:color w:val="auto"/>
          <w:sz w:val="24"/>
          <w:szCs w:val="24"/>
          <w:highlight w:val="none"/>
        </w:rPr>
        <w:t>报价，采购人不再另行支付。</w:t>
      </w:r>
    </w:p>
    <w:p w14:paraId="60CD9CB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本项目采用营改增后的一般计税方法计算报价</w:t>
      </w:r>
      <w:r>
        <w:rPr>
          <w:rFonts w:hint="eastAsia" w:ascii="宋体" w:hAnsi="宋体" w:eastAsia="宋体" w:cs="宋体"/>
          <w:color w:val="auto"/>
          <w:sz w:val="24"/>
          <w:szCs w:val="24"/>
          <w:highlight w:val="none"/>
          <w:lang w:eastAsia="zh-CN"/>
        </w:rPr>
        <w:t>。</w:t>
      </w:r>
    </w:p>
    <w:p w14:paraId="52EC5C3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 可选用的工程预算、费用定额和政策性文件</w:t>
      </w:r>
    </w:p>
    <w:p w14:paraId="06ADFF79">
      <w:pPr>
        <w:keepNext w:val="0"/>
        <w:keepLines w:val="0"/>
        <w:pageBreakBefore w:val="0"/>
        <w:widowControl w:val="0"/>
        <w:tabs>
          <w:tab w:val="left" w:pos="900"/>
        </w:tabs>
        <w:spacing w:line="360" w:lineRule="auto"/>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用于响应报价可参考的依据为：《建设工程工程量清单计价规范》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2013版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、《江苏省建设工程费用定额》(2014)、《江苏省房屋修缮工程计价表》(2009)、《江苏省建筑与装修工程计价定额》、《江苏省安装工程计价定额》 、近期的《连云港市建设工程材料市场参考价》。</w:t>
      </w:r>
    </w:p>
    <w:p w14:paraId="75BF5CE0">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(2) 政策性文件按照现行江苏省建设厅、连云港市建设局颁发的相关文件规定执行。</w:t>
      </w:r>
    </w:p>
    <w:p w14:paraId="298A25CB">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货币</w:t>
      </w:r>
    </w:p>
    <w:p w14:paraId="5617C22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.1 磋商响</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以人民币报价。</w:t>
      </w:r>
    </w:p>
    <w:p w14:paraId="14BB09F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磋商响应报价的编制要求</w:t>
      </w:r>
    </w:p>
    <w:p w14:paraId="5FD11103">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11</w:t>
      </w:r>
      <w:r>
        <w:rPr>
          <w:rFonts w:hint="eastAsia" w:ascii="宋体" w:hAnsi="宋体" w:eastAsia="宋体" w:cs="宋体"/>
          <w:b w:val="0"/>
          <w:bCs w:val="0"/>
          <w:color w:val="auto"/>
          <w:sz w:val="24"/>
          <w:szCs w:val="24"/>
          <w:highlight w:val="none"/>
        </w:rPr>
        <w:t xml:space="preserve">.1 </w:t>
      </w:r>
      <w:r>
        <w:rPr>
          <w:rFonts w:hint="eastAsia" w:ascii="宋体" w:hAnsi="宋体" w:eastAsia="宋体" w:cs="宋体"/>
          <w:b w:val="0"/>
          <w:bCs w:val="0"/>
          <w:color w:val="auto"/>
          <w:sz w:val="24"/>
          <w:szCs w:val="24"/>
          <w:highlight w:val="none"/>
          <w:lang w:eastAsia="zh-CN"/>
        </w:rPr>
        <w:t>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auto"/>
          <w:sz w:val="24"/>
          <w:szCs w:val="24"/>
          <w:highlight w:val="none"/>
        </w:rPr>
        <w:t>。</w:t>
      </w:r>
    </w:p>
    <w:p w14:paraId="36EE99C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.2 下列费用为不可竞争费用，不可竞争费用应严格执行有关费用标准，不得降低标准进行磋商，</w:t>
      </w:r>
      <w:r>
        <w:rPr>
          <w:rFonts w:hint="eastAsia" w:ascii="宋体" w:hAnsi="宋体" w:eastAsia="宋体" w:cs="宋体"/>
          <w:b/>
          <w:bCs/>
          <w:color w:val="auto"/>
          <w:sz w:val="24"/>
          <w:szCs w:val="24"/>
          <w:highlight w:val="none"/>
        </w:rPr>
        <w:t>否则作无效响应处理。</w:t>
      </w:r>
    </w:p>
    <w:p w14:paraId="3D2A9546">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bCs/>
          <w:color w:val="auto"/>
          <w:sz w:val="24"/>
          <w:szCs w:val="24"/>
          <w:highlight w:val="none"/>
        </w:rPr>
        <w:t>规费</w:t>
      </w:r>
      <w:r>
        <w:rPr>
          <w:rFonts w:hint="eastAsia" w:ascii="宋体" w:hAnsi="宋体" w:eastAsia="宋体" w:cs="宋体"/>
          <w:color w:val="auto"/>
          <w:sz w:val="24"/>
          <w:szCs w:val="24"/>
          <w:highlight w:val="none"/>
        </w:rPr>
        <w:t>：包括环境保护税、社会保障费及住房公积金，应按照有权部门规定计取。</w:t>
      </w:r>
    </w:p>
    <w:p w14:paraId="102FE14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
          <w:bCs/>
          <w:color w:val="auto"/>
          <w:sz w:val="24"/>
          <w:szCs w:val="24"/>
          <w:highlight w:val="none"/>
        </w:rPr>
        <w:t>税金</w:t>
      </w:r>
      <w:r>
        <w:rPr>
          <w:rFonts w:hint="eastAsia" w:ascii="宋体" w:hAnsi="宋体" w:eastAsia="宋体" w:cs="宋体"/>
          <w:color w:val="auto"/>
          <w:sz w:val="24"/>
          <w:szCs w:val="24"/>
          <w:highlight w:val="none"/>
        </w:rPr>
        <w:t>：包括按规定必须计入工程造价的营业税、城市维护建设税和教育费附加，按照不含税工程造价乘以工程所在地的税率计算。</w:t>
      </w:r>
    </w:p>
    <w:p w14:paraId="197A395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b/>
          <w:bCs/>
          <w:color w:val="auto"/>
          <w:sz w:val="24"/>
          <w:szCs w:val="24"/>
          <w:highlight w:val="none"/>
        </w:rPr>
        <w:t>安全文明施工费</w:t>
      </w:r>
      <w:r>
        <w:rPr>
          <w:rFonts w:hint="eastAsia" w:ascii="宋体" w:hAnsi="宋体" w:eastAsia="宋体" w:cs="宋体"/>
          <w:color w:val="auto"/>
          <w:sz w:val="24"/>
          <w:szCs w:val="24"/>
          <w:highlight w:val="none"/>
        </w:rPr>
        <w:t>：包括安全文明施工基本费、省级标化增加费、扬尘费，应按照有权部门规定计取。</w:t>
      </w:r>
    </w:p>
    <w:p w14:paraId="61EA6B6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所有材料等检验、检测费均由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在磋商响应报价时根据自身预测自行报价，计入磋商响应报价，施工过程中发生的一切材料检测费用均由成交</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包括新材料、新工艺、新设备的实验费及环境检测费等</w:t>
      </w:r>
      <w:r>
        <w:rPr>
          <w:rFonts w:hint="eastAsia" w:ascii="宋体" w:hAnsi="宋体" w:eastAsia="宋体" w:cs="宋体"/>
          <w:color w:val="auto"/>
          <w:sz w:val="24"/>
          <w:szCs w:val="24"/>
          <w:highlight w:val="none"/>
          <w:lang w:eastAsia="zh-CN"/>
        </w:rPr>
        <w:t>）</w:t>
      </w:r>
    </w:p>
    <w:p w14:paraId="1E15EC3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 xml:space="preserve"> 工程中产生的垃圾均需由成交供应商自行负责清运，费用由成交供应商承担。</w:t>
      </w:r>
    </w:p>
    <w:p w14:paraId="6E196B6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7EB772A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 xml:space="preserve"> 采购人向磋商供应商提供的有关施工现场的资料和数据是采购人现有的能使磋商供应商利用的资料。采购人对磋商供应商由此做出的推论、理解和结论概不负责。</w:t>
      </w:r>
    </w:p>
    <w:p w14:paraId="2262905B">
      <w:pPr>
        <w:keepNext w:val="0"/>
        <w:keepLines w:val="0"/>
        <w:pageBreakBefore w:val="0"/>
        <w:widowControl/>
        <w:spacing w:line="360" w:lineRule="auto"/>
        <w:ind w:firstLine="482"/>
        <w:jc w:val="left"/>
        <w:rPr>
          <w:rFonts w:hint="eastAsia" w:ascii="宋体" w:hAnsi="宋体" w:eastAsia="宋体" w:cs="宋体"/>
          <w:b/>
          <w:bCs/>
          <w:sz w:val="24"/>
          <w:lang w:bidi="ar"/>
        </w:rPr>
      </w:pPr>
      <w:r>
        <w:rPr>
          <w:rFonts w:hint="eastAsia" w:ascii="宋体" w:hAnsi="宋体" w:eastAsia="宋体" w:cs="宋体"/>
          <w:b/>
          <w:bCs/>
          <w:sz w:val="24"/>
          <w:lang w:eastAsia="zh-CN" w:bidi="ar"/>
        </w:rPr>
        <w:t>注：</w:t>
      </w:r>
      <w:r>
        <w:rPr>
          <w:rFonts w:hint="eastAsia" w:ascii="宋体" w:hAnsi="宋体" w:eastAsia="宋体" w:cs="宋体"/>
          <w:b/>
          <w:bCs/>
          <w:sz w:val="24"/>
          <w:lang w:bidi="ar"/>
        </w:rPr>
        <w:t>参与第二次报价的供应商未报价，按照无效响应处理。各供应商的第二次报价均不得高于等于第一次报价，如高于等于第一次报价为无效报价，按照无效响应处理。</w:t>
      </w:r>
    </w:p>
    <w:p w14:paraId="5DF4E657">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bookmarkStart w:id="12" w:name="_Toc61149553"/>
      <w:bookmarkStart w:id="13" w:name="_Toc14577351"/>
      <w:bookmarkStart w:id="14" w:name="_Toc462564072"/>
      <w:bookmarkStart w:id="15" w:name="_Toc513029213"/>
      <w:r>
        <w:rPr>
          <w:rFonts w:hint="eastAsia" w:ascii="宋体" w:hAnsi="宋体" w:eastAsia="宋体" w:cs="宋体"/>
          <w:b/>
          <w:bCs/>
          <w:color w:val="auto"/>
          <w:sz w:val="24"/>
          <w:szCs w:val="24"/>
          <w:highlight w:val="none"/>
          <w:lang w:val="en-US" w:eastAsia="zh-CN" w:bidi="ar-SA"/>
        </w:rPr>
        <w:t>四、响应文件的编制</w:t>
      </w:r>
      <w:bookmarkEnd w:id="9"/>
      <w:bookmarkEnd w:id="10"/>
      <w:bookmarkEnd w:id="11"/>
      <w:bookmarkEnd w:id="12"/>
      <w:bookmarkEnd w:id="13"/>
      <w:bookmarkEnd w:id="14"/>
      <w:bookmarkEnd w:id="15"/>
    </w:p>
    <w:p w14:paraId="3BED96F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bookmarkStart w:id="16" w:name="_Hlt26954734"/>
      <w:bookmarkEnd w:id="16"/>
      <w:bookmarkStart w:id="17" w:name="_Hlt26670493"/>
      <w:bookmarkEnd w:id="17"/>
      <w:bookmarkStart w:id="18" w:name="_Hlt26670489"/>
      <w:bookmarkEnd w:id="18"/>
      <w:bookmarkStart w:id="19" w:name="_Hlt26954739"/>
      <w:bookmarkEnd w:id="19"/>
      <w:bookmarkStart w:id="20" w:name="_Hlt26954852"/>
      <w:bookmarkEnd w:id="20"/>
      <w:bookmarkStart w:id="21" w:name="_Hlt26954854"/>
      <w:bookmarkEnd w:id="21"/>
      <w:bookmarkStart w:id="22" w:name="_Hlt26954850"/>
      <w:bookmarkEnd w:id="22"/>
      <w:bookmarkStart w:id="23" w:name="_Hlt26954749"/>
      <w:bookmarkEnd w:id="23"/>
      <w:bookmarkStart w:id="24" w:name="_Toc462564073"/>
      <w:bookmarkStart w:id="25" w:name="_Toc513029215"/>
      <w:bookmarkStart w:id="26" w:name="_Toc513029214"/>
      <w:bookmarkStart w:id="27" w:name="_Toc14577352"/>
      <w:bookmarkStart w:id="28" w:name="_Toc61149555"/>
      <w:bookmarkStart w:id="29" w:name="_Toc61149554"/>
      <w:bookmarkStart w:id="30" w:name="_Toc14577353"/>
      <w:bookmarkStart w:id="31" w:name="_Toc462564074"/>
      <w:bookmarkStart w:id="32" w:name="_Toc14577362"/>
      <w:bookmarkStart w:id="33" w:name="_Toc513029224"/>
      <w:bookmarkStart w:id="34" w:name="_Toc61149562"/>
      <w:r>
        <w:rPr>
          <w:rFonts w:hint="eastAsia" w:ascii="宋体" w:hAnsi="宋体" w:eastAsia="宋体" w:cs="宋体"/>
          <w:color w:val="auto"/>
          <w:sz w:val="24"/>
          <w:szCs w:val="24"/>
          <w:highlight w:val="none"/>
          <w:lang w:val="en-US" w:eastAsia="zh-CN"/>
        </w:rPr>
        <w:t>12</w:t>
      </w:r>
      <w:bookmarkEnd w:id="24"/>
      <w:bookmarkEnd w:id="25"/>
      <w:bookmarkEnd w:id="26"/>
      <w:bookmarkEnd w:id="27"/>
      <w:bookmarkEnd w:id="28"/>
      <w:bookmarkEnd w:id="29"/>
      <w:bookmarkEnd w:id="30"/>
      <w:bookmarkEnd w:id="31"/>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响应文件的语言及度量衡单位</w:t>
      </w:r>
    </w:p>
    <w:p w14:paraId="3A74110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.1 供应商提交的响应文件以及供应商与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就有关磋商的所有来往通知、函件和文件均应使用简体中文。</w:t>
      </w:r>
    </w:p>
    <w:p w14:paraId="1603B35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.2 除技术性能另有规定外，响应文件所使用的度量衡单位，均须采用国家法定计量单位。</w:t>
      </w:r>
      <w:bookmarkStart w:id="35" w:name="_Toc513029219"/>
      <w:bookmarkEnd w:id="35"/>
      <w:bookmarkStart w:id="36" w:name="_Toc14577357"/>
      <w:bookmarkEnd w:id="36"/>
      <w:bookmarkStart w:id="37" w:name="_Toc61149558"/>
      <w:bookmarkEnd w:id="37"/>
      <w:bookmarkStart w:id="38" w:name="_Toc14577355"/>
      <w:bookmarkStart w:id="39" w:name="_Toc513029217"/>
      <w:bookmarkStart w:id="40" w:name="_Toc61149557"/>
    </w:p>
    <w:p w14:paraId="6F6AEA7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响应文件构成</w:t>
      </w:r>
    </w:p>
    <w:p w14:paraId="56E045EB">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bookmarkStart w:id="41" w:name="_Hlt26668999"/>
      <w:bookmarkEnd w:id="41"/>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.1 供应商编写的响应文件应包括资格证明文件、符合性证明文件、分项报价表、技术要求响应及偏离表、商务要求响应及偏离表、其他证明文件、磋商响应函等部分。</w:t>
      </w:r>
    </w:p>
    <w:p w14:paraId="7AB133D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bookmarkEnd w:id="38"/>
      <w:bookmarkEnd w:id="39"/>
      <w:bookmarkEnd w:id="40"/>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证明磋商响应标的符合磋商文件规定的文件</w:t>
      </w:r>
    </w:p>
    <w:p w14:paraId="1829386C">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 供应商应按照磋商文件要求提交证明文件，证明其及磋商响应标的符合磋商文件规定。</w:t>
      </w:r>
    </w:p>
    <w:p w14:paraId="1791B238">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磋商文件对证明文件无明确形式要求的，证明文件可以以文字资料、图纸和数据等形式提交</w:t>
      </w:r>
      <w:r>
        <w:rPr>
          <w:rFonts w:hint="eastAsia" w:ascii="宋体" w:hAnsi="宋体" w:eastAsia="宋体" w:cs="宋体"/>
          <w:color w:val="auto"/>
          <w:sz w:val="24"/>
          <w:szCs w:val="24"/>
          <w:highlight w:val="none"/>
          <w:lang w:eastAsia="zh-CN"/>
        </w:rPr>
        <w:t>。</w:t>
      </w:r>
    </w:p>
    <w:p w14:paraId="2A58E3A7">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分项报价表</w:t>
      </w:r>
    </w:p>
    <w:p w14:paraId="08D9AD96">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供应商应按照磋商文件规定格式填报分项报价表。</w:t>
      </w:r>
    </w:p>
    <w:p w14:paraId="04186461">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磋商货币。响应文件中的单价和总价无特殊规定的采用人民币报价，以元为单位标注。磋商文件中另有规定的按规定执行。</w:t>
      </w:r>
    </w:p>
    <w:p w14:paraId="668167E6">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技术要求响应及偏离表、商务要求响应及偏离表</w:t>
      </w:r>
    </w:p>
    <w:p w14:paraId="347D27C4">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.1供应商需对磋商文件中的商务要求逐项作出响应或偏离，并说明原因。</w:t>
      </w:r>
    </w:p>
    <w:p w14:paraId="197AE1BA">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.2供应商可在响应文件中提供认为需要的其他技术文件或说明。</w:t>
      </w:r>
    </w:p>
    <w:p w14:paraId="7AA312B3">
      <w:pPr>
        <w:keepNext w:val="0"/>
        <w:keepLines w:val="0"/>
        <w:pageBreakBefore w:val="0"/>
        <w:widowControl w:val="0"/>
        <w:numPr>
          <w:ilvl w:val="0"/>
          <w:numId w:val="0"/>
        </w:numPr>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17、</w:t>
      </w:r>
      <w:r>
        <w:rPr>
          <w:rFonts w:hint="eastAsia" w:ascii="宋体" w:hAnsi="宋体" w:eastAsia="宋体" w:cs="宋体"/>
          <w:color w:val="auto"/>
          <w:sz w:val="24"/>
          <w:szCs w:val="24"/>
          <w:highlight w:val="none"/>
        </w:rPr>
        <w:t>服务承诺、培训计划、人员安排及其他</w:t>
      </w:r>
    </w:p>
    <w:p w14:paraId="659D1753">
      <w:pPr>
        <w:keepNext w:val="0"/>
        <w:keepLines w:val="0"/>
        <w:pageBreakBefore w:val="0"/>
        <w:widowControl w:val="0"/>
        <w:tabs>
          <w:tab w:val="left" w:pos="900"/>
        </w:tabs>
        <w:spacing w:line="360" w:lineRule="auto"/>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供应商需根据磋商文件要求提供有关售后服务的管理制度，售后服务机构的分布情况，售后服务人员的数量、素质、技术水平及售后服务的反应能力等。</w:t>
      </w:r>
    </w:p>
    <w:p w14:paraId="5396615E">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供应商需根据磋商文件要求提供培训计划。</w:t>
      </w:r>
    </w:p>
    <w:p w14:paraId="4D340AA9">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供应商需根据磋商文件要求提供磋商响应标的的主要组成部分、功能设计、实现思路及关键技术等。</w:t>
      </w:r>
    </w:p>
    <w:p w14:paraId="6B7CCD3F">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磋商有效期</w:t>
      </w:r>
    </w:p>
    <w:p w14:paraId="081BBDA2">
      <w:pPr>
        <w:keepNext w:val="0"/>
        <w:keepLines w:val="0"/>
        <w:pageBreakBefore w:val="0"/>
        <w:widowControl w:val="0"/>
        <w:tabs>
          <w:tab w:val="left" w:pos="900"/>
        </w:tabs>
        <w:spacing w:line="360" w:lineRule="auto"/>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bCs/>
          <w:color w:val="auto"/>
          <w:sz w:val="24"/>
          <w:szCs w:val="24"/>
          <w:highlight w:val="none"/>
          <w:u w:val="single"/>
        </w:rPr>
        <w:t>六十（60）天</w:t>
      </w:r>
      <w:r>
        <w:rPr>
          <w:rFonts w:hint="eastAsia" w:ascii="宋体" w:hAnsi="宋体" w:eastAsia="宋体" w:cs="宋体"/>
          <w:color w:val="auto"/>
          <w:sz w:val="24"/>
          <w:szCs w:val="24"/>
          <w:highlight w:val="none"/>
        </w:rPr>
        <w:t>。磋商有效期比规定短的将被视为非实质性响应磋商文件而予以拒绝。</w:t>
      </w:r>
    </w:p>
    <w:p w14:paraId="74CFA912">
      <w:pPr>
        <w:keepNext w:val="0"/>
        <w:keepLines w:val="0"/>
        <w:pageBreakBefore w:val="0"/>
        <w:widowControl w:val="0"/>
        <w:tabs>
          <w:tab w:val="left" w:pos="900"/>
        </w:tabs>
        <w:spacing w:line="360" w:lineRule="auto"/>
        <w:ind w:left="0" w:firstLine="480"/>
        <w:jc w:val="both"/>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19、磋商有效期的延长</w:t>
      </w:r>
    </w:p>
    <w:p w14:paraId="14CF0360">
      <w:pPr>
        <w:keepNext w:val="0"/>
        <w:keepLines w:val="0"/>
        <w:pageBreakBefore w:val="0"/>
        <w:widowControl w:val="0"/>
        <w:spacing w:before="0" w:after="0" w:line="360" w:lineRule="auto"/>
        <w:ind w:left="0" w:firstLine="480"/>
        <w:jc w:val="both"/>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p>
    <w:p w14:paraId="7D0ECAFC">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五、响应文件的递交</w:t>
      </w:r>
      <w:bookmarkEnd w:id="32"/>
      <w:bookmarkEnd w:id="33"/>
      <w:bookmarkEnd w:id="34"/>
    </w:p>
    <w:p w14:paraId="741CBB71">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bookmarkStart w:id="42" w:name="_Hlt26954856"/>
      <w:bookmarkEnd w:id="42"/>
      <w:bookmarkStart w:id="43" w:name="_Hlt26670523"/>
      <w:bookmarkEnd w:id="43"/>
      <w:bookmarkStart w:id="44" w:name="_Hlt26954864"/>
      <w:bookmarkEnd w:id="44"/>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、电子磋商响应文件的递交</w:t>
      </w:r>
    </w:p>
    <w:p w14:paraId="52423150">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.1供应商应当按照《操作手册》规定，在提交响应文件截止时间前制作并上传电子响应文件。</w:t>
      </w:r>
    </w:p>
    <w:p w14:paraId="1E197E38">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、提交响应文件截止时间</w:t>
      </w:r>
    </w:p>
    <w:p w14:paraId="6F868491">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1供应商上传电子响应文件的时间不得迟于磋商公告中规定的提交响应文件截止时间。</w:t>
      </w:r>
    </w:p>
    <w:p w14:paraId="4F2F979D">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供应商应充分考虑到网络环境、网络宽带等风险因素，如因供应商自身原因造成的电子响应文件上传不成功的按照本磋商文件第二章第2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条规定做无效响应处理。</w:t>
      </w:r>
    </w:p>
    <w:p w14:paraId="63F3C611">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.2采购人或采购代理机构可以按照规定，通过修改磋商文件酌情延长提交响应文件截止日期，在此情况下，供应商的所有权利和义务以及供应商受制的截止日期均应以延长后新的截止日期为准。</w:t>
      </w:r>
    </w:p>
    <w:p w14:paraId="63E1478A">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、响应文件的拒收</w:t>
      </w:r>
    </w:p>
    <w:p w14:paraId="7BD939C6">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 采购人或采购代理机构拒绝接收在其规定的提交响应文件截止时间后上传的任何电子响应文件。</w:t>
      </w:r>
    </w:p>
    <w:p w14:paraId="2DB36F5C">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、响应文件的撤回和修改</w:t>
      </w:r>
    </w:p>
    <w:p w14:paraId="53639919">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.1响应文件的撤回</w:t>
      </w:r>
    </w:p>
    <w:p w14:paraId="3676A0F1">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.1.1 电子响应文件的撤回</w:t>
      </w:r>
    </w:p>
    <w:p w14:paraId="0E71B6F9">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供应商可在提交响应文件截止时间前，撤回其电子响应文件，具体操作方法见《操作手册》。</w:t>
      </w:r>
    </w:p>
    <w:p w14:paraId="36026716">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.1.2供应商撤回电子响应文件，则认为其不再参与本项目磋商活动。</w:t>
      </w:r>
    </w:p>
    <w:p w14:paraId="4D8EEFAB">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.2响应文件的修改</w:t>
      </w:r>
    </w:p>
    <w:p w14:paraId="28A585DB">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供应商可在提交响应文件截止时间前，对其电子响应文件进行修改，具体操作方法见《操作手册》。</w:t>
      </w:r>
    </w:p>
    <w:p w14:paraId="73604DEB">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 在提交响应文件截止时间之后，供应商不得对其电子响应文件作任何修改。</w:t>
      </w:r>
    </w:p>
    <w:p w14:paraId="368CEC8B">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.4 在提交响应文件截止时间至磋商文件中规定的磋商有效期满之间的这段时间内，供应商不得撤回其响应文件。</w:t>
      </w:r>
    </w:p>
    <w:p w14:paraId="3A65CB4C">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六、响应文件的解密与评审</w:t>
      </w:r>
    </w:p>
    <w:p w14:paraId="6F0F28F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24、响应文件解密</w:t>
      </w:r>
    </w:p>
    <w:p w14:paraId="2826EB6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24.1供应商应当按照《操作手册》规定，在苏采云系统规定的时间内对磋商响应文件进行解密。</w:t>
      </w:r>
    </w:p>
    <w:p w14:paraId="7D70CDB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25、磋商小组</w:t>
      </w:r>
    </w:p>
    <w:p w14:paraId="78A6E8C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25.1采购人或采购代理机构将组织磋商小组对响应文件进行评审。磋商小组由采购人代表和有关技术、经济等方面的专家组成，且人员构成符合政府采购有关规定。</w:t>
      </w:r>
    </w:p>
    <w:p w14:paraId="78EA89C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25.2磋商小组独立工作，负责评审所有响应文件并确定成交侯选人。</w:t>
      </w:r>
    </w:p>
    <w:p w14:paraId="2A9A853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26、评审过程的保密与公正</w:t>
      </w:r>
    </w:p>
    <w:p w14:paraId="456456A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26.1磋商小组、采购人和采购代理机构工作人员、相关监督人员等与评审工作有关的人员，对评审情况以及在评审过程中获悉的国家秘密、商业秘密负有保密责任。</w:t>
      </w:r>
    </w:p>
    <w:p w14:paraId="3243915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26.2在评审过程中，供应商不得以任何行为影响磋商评审过程，否则其响应文件将被作为无效响应文件。</w:t>
      </w:r>
    </w:p>
    <w:p w14:paraId="37EDCBD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26.3在项目评审期间，采购人或采购代理机构将设专门人员与供应商联系。</w:t>
      </w:r>
    </w:p>
    <w:p w14:paraId="4E00D93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26.4采购人或采购代理机构和磋商小组不向未成交的供应商解释未成交原因，也不公布评审过程中的相关细节。</w:t>
      </w:r>
    </w:p>
    <w:p w14:paraId="5D3AD13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27、评审过程中的的澄清</w:t>
      </w:r>
    </w:p>
    <w:p w14:paraId="2EBA010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917340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磋商小组并非对每个供应商都作澄清要求。</w:t>
      </w:r>
    </w:p>
    <w:p w14:paraId="587F42F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4CED48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27.3接到磋商小组澄清、说明和更正要求的供应商如未按规定做出澄清、说明和 更正，其风险由供应商自行承担。</w:t>
      </w:r>
    </w:p>
    <w:p w14:paraId="25EDEA2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28、对响应文件的审查</w:t>
      </w:r>
    </w:p>
    <w:p w14:paraId="1CC60B0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28.1响应文件审查分为资格审查和符合性审查。</w:t>
      </w:r>
    </w:p>
    <w:p w14:paraId="2323B9C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28.1.1资格审查：由磋商小组依据法律法规和磋商文件的规定，对响应文件中的资格证明文件进行审查，以确定供应商是否具备参加磋商的资格。</w:t>
      </w:r>
    </w:p>
    <w:p w14:paraId="7AA4164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磋商小组在进行资格审查的同时，将在信用中国、中国政府采购网网站查询供应商的信用记录，以确定供应商是否具备磋商资格,查询结果留存并归档。</w:t>
      </w:r>
    </w:p>
    <w:p w14:paraId="7EF20F7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604B723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28.1.2符合性审查：依据磋商文件的规定，由磋商小组从响应文件的有效性、完整性和对磋商文件的响应程度进行审查，以确定是否对磋商文件的实质性要求作出响应。</w:t>
      </w:r>
    </w:p>
    <w:p w14:paraId="5877D4D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28.1.3未通过资格审查或符合性审查的供应商，磋商小组将在苏采云系统中告知未通过资格审查或符合性审查的原因，评审结束后，磋商小组将不再告知未通过资格审查或符合性审查的原因。</w:t>
      </w:r>
    </w:p>
    <w:p w14:paraId="42777CB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28.2在详细评审之前，磋商小组将首先审查每份响应文件是否实质性响应了磋商文件的要求。实质性响应的响应文件应该是与磋商文件要求的条款、条件和规格相符，没有重大偏离或保留。</w:t>
      </w:r>
    </w:p>
    <w:p w14:paraId="53CC13E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A7557C7">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28</w:t>
      </w:r>
      <w:r>
        <w:rPr>
          <w:rFonts w:hint="eastAsia" w:ascii="宋体" w:hAnsi="宋体" w:eastAsia="宋体" w:cs="宋体"/>
          <w:color w:val="auto"/>
          <w:sz w:val="24"/>
          <w:highlight w:val="none"/>
        </w:rPr>
        <w:t>.3被认定为未实质性响应磋商文件的响应文件的情形</w:t>
      </w:r>
    </w:p>
    <w:p w14:paraId="752F13AF">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w:t>
      </w:r>
      <w:r>
        <w:rPr>
          <w:rFonts w:hint="eastAsia" w:ascii="宋体" w:hAnsi="宋体" w:eastAsia="宋体" w:cs="宋体"/>
          <w:b/>
          <w:bCs/>
          <w:color w:val="auto"/>
          <w:sz w:val="24"/>
          <w:highlight w:val="none"/>
        </w:rPr>
        <w:t xml:space="preserve"> 响应文件中的磋商响应函未加盖磋商供应商的公章；</w:t>
      </w:r>
    </w:p>
    <w:p w14:paraId="529E82D8">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28.3.2</w:t>
      </w:r>
      <w:r>
        <w:rPr>
          <w:rFonts w:hint="eastAsia" w:ascii="宋体" w:hAnsi="宋体" w:eastAsia="宋体" w:cs="宋体"/>
          <w:b/>
          <w:bCs/>
          <w:color w:val="auto"/>
          <w:sz w:val="24"/>
          <w:highlight w:val="none"/>
        </w:rPr>
        <w:t xml:space="preserve"> 响应文件中的磋商响应函未加盖企业法定代表人（或企业法定代表人委托代理人）印章（或签字）的；</w:t>
      </w:r>
    </w:p>
    <w:p w14:paraId="7E4820A0">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28.3.3</w:t>
      </w:r>
      <w:r>
        <w:rPr>
          <w:rFonts w:hint="eastAsia" w:ascii="宋体" w:hAnsi="宋体" w:eastAsia="宋体" w:cs="宋体"/>
          <w:b/>
          <w:bCs/>
          <w:color w:val="auto"/>
          <w:sz w:val="24"/>
          <w:highlight w:val="none"/>
        </w:rPr>
        <w:t xml:space="preserve"> 磋商响应函加盖企业法定代表人委托代理人印章（或签字），企业法定代表人委托代理人没有合法、有效的委托书（原件）的；</w:t>
      </w:r>
    </w:p>
    <w:p w14:paraId="26A1A915">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28.3.4</w:t>
      </w:r>
      <w:r>
        <w:rPr>
          <w:rFonts w:hint="eastAsia" w:ascii="宋体" w:hAnsi="宋体" w:eastAsia="宋体" w:cs="宋体"/>
          <w:b/>
          <w:bCs/>
          <w:color w:val="auto"/>
          <w:sz w:val="24"/>
          <w:highlight w:val="none"/>
        </w:rPr>
        <w:t xml:space="preserve"> 磋商供应商资质条件不符合国家有关规定，或者不满足磋商文件规定的资格条件的；</w:t>
      </w:r>
    </w:p>
    <w:p w14:paraId="2416B146">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28.3.5</w:t>
      </w:r>
      <w:r>
        <w:rPr>
          <w:rFonts w:hint="eastAsia" w:ascii="宋体" w:hAnsi="宋体" w:eastAsia="宋体" w:cs="宋体"/>
          <w:b/>
          <w:bCs/>
          <w:color w:val="auto"/>
          <w:sz w:val="24"/>
          <w:highlight w:val="none"/>
        </w:rPr>
        <w:t xml:space="preserve"> 响应文件报价低于工程成本或者高于磋商文件设定的预算价或者采购人设置的最高限价的；</w:t>
      </w:r>
    </w:p>
    <w:p w14:paraId="2E532E6B">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28.3.6</w:t>
      </w:r>
      <w:r>
        <w:rPr>
          <w:rFonts w:hint="eastAsia" w:ascii="宋体" w:hAnsi="宋体" w:eastAsia="宋体" w:cs="宋体"/>
          <w:b/>
          <w:bCs/>
          <w:color w:val="auto"/>
          <w:sz w:val="24"/>
          <w:highlight w:val="none"/>
        </w:rPr>
        <w:t xml:space="preserve"> 同一供应商提交两个及以上不同的响应文件或者</w:t>
      </w:r>
      <w:r>
        <w:rPr>
          <w:rFonts w:hint="eastAsia" w:ascii="宋体" w:hAnsi="宋体" w:eastAsia="宋体" w:cs="宋体"/>
          <w:b/>
          <w:bCs/>
          <w:color w:val="auto"/>
          <w:sz w:val="24"/>
          <w:highlight w:val="none"/>
          <w:lang w:eastAsia="zh-CN"/>
        </w:rPr>
        <w:t>最后</w:t>
      </w:r>
      <w:r>
        <w:rPr>
          <w:rFonts w:hint="eastAsia" w:ascii="宋体" w:hAnsi="宋体" w:eastAsia="宋体" w:cs="宋体"/>
          <w:b/>
          <w:bCs/>
          <w:color w:val="auto"/>
          <w:sz w:val="24"/>
          <w:highlight w:val="none"/>
        </w:rPr>
        <w:t>报价</w:t>
      </w:r>
      <w:r>
        <w:rPr>
          <w:rFonts w:hint="eastAsia" w:ascii="宋体" w:hAnsi="宋体" w:eastAsia="宋体" w:cs="宋体"/>
          <w:b/>
          <w:bCs/>
          <w:color w:val="auto"/>
          <w:sz w:val="24"/>
          <w:highlight w:val="none"/>
          <w:lang w:eastAsia="zh-CN"/>
        </w:rPr>
        <w:t>的</w:t>
      </w:r>
      <w:r>
        <w:rPr>
          <w:rFonts w:hint="eastAsia" w:ascii="宋体" w:hAnsi="宋体" w:eastAsia="宋体" w:cs="宋体"/>
          <w:b/>
          <w:bCs/>
          <w:color w:val="auto"/>
          <w:sz w:val="24"/>
          <w:highlight w:val="none"/>
        </w:rPr>
        <w:t>；</w:t>
      </w:r>
    </w:p>
    <w:p w14:paraId="30BB5D85">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28.3.7</w:t>
      </w:r>
      <w:r>
        <w:rPr>
          <w:rFonts w:hint="eastAsia" w:ascii="宋体" w:hAnsi="宋体" w:eastAsia="宋体" w:cs="宋体"/>
          <w:b/>
          <w:bCs/>
          <w:color w:val="auto"/>
          <w:sz w:val="24"/>
          <w:highlight w:val="none"/>
        </w:rPr>
        <w:t xml:space="preserve"> 响应文件中已标价工程量清单与磋商文件规定的暂估价、暂列金额及甲供材料价格不一致的；</w:t>
      </w:r>
    </w:p>
    <w:p w14:paraId="306A800D">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28.3.8</w:t>
      </w:r>
      <w:r>
        <w:rPr>
          <w:rFonts w:hint="eastAsia" w:ascii="宋体" w:hAnsi="宋体" w:eastAsia="宋体" w:cs="宋体"/>
          <w:b/>
          <w:bCs/>
          <w:color w:val="auto"/>
          <w:sz w:val="24"/>
          <w:highlight w:val="none"/>
        </w:rPr>
        <w:t xml:space="preserve"> 响应文件中已标价工程量清单与磋商文件明确列出的不可竞争费用项目或费率或计算基础不一致的；</w:t>
      </w:r>
    </w:p>
    <w:p w14:paraId="05AD0051">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28.3.9 </w:t>
      </w:r>
      <w:r>
        <w:rPr>
          <w:rFonts w:hint="eastAsia" w:ascii="宋体" w:hAnsi="宋体" w:eastAsia="宋体" w:cs="宋体"/>
          <w:b/>
          <w:bCs/>
          <w:color w:val="auto"/>
          <w:sz w:val="24"/>
          <w:highlight w:val="none"/>
        </w:rPr>
        <w:t>响应文件的已标价工程量清单与磋商文件提供的工程量清单中的项目编码、项目名称、项目特征、计量单位、工程量不一致的；</w:t>
      </w:r>
    </w:p>
    <w:p w14:paraId="31A1FA34">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28.3.10</w:t>
      </w:r>
      <w:r>
        <w:rPr>
          <w:rFonts w:hint="eastAsia" w:ascii="宋体" w:hAnsi="宋体" w:eastAsia="宋体" w:cs="宋体"/>
          <w:b/>
          <w:bCs/>
          <w:color w:val="auto"/>
          <w:sz w:val="24"/>
          <w:highlight w:val="none"/>
        </w:rPr>
        <w:t xml:space="preserve"> 供应商未按照磋商文件要求上传电子响应文件的；</w:t>
      </w:r>
    </w:p>
    <w:p w14:paraId="606DBDB3">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28.3.11</w:t>
      </w:r>
      <w:r>
        <w:rPr>
          <w:rFonts w:hint="eastAsia" w:ascii="宋体" w:hAnsi="宋体" w:eastAsia="宋体" w:cs="宋体"/>
          <w:b/>
          <w:bCs/>
          <w:color w:val="auto"/>
          <w:sz w:val="24"/>
          <w:highlight w:val="none"/>
        </w:rPr>
        <w:t xml:space="preserve"> 不同磋商供应商的响应文件以及响应文件制作过程出现了评审委员会认为不应当雷同的情况的；</w:t>
      </w:r>
    </w:p>
    <w:p w14:paraId="55D0A3D9">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28.3.12</w:t>
      </w:r>
      <w:r>
        <w:rPr>
          <w:rFonts w:hint="eastAsia" w:ascii="宋体" w:hAnsi="宋体" w:eastAsia="宋体" w:cs="宋体"/>
          <w:b/>
          <w:bCs/>
          <w:color w:val="auto"/>
          <w:sz w:val="24"/>
          <w:highlight w:val="none"/>
        </w:rPr>
        <w:t xml:space="preserve"> 以他人的名义参与磋商、串通磋商、以行贿手段谋取成交或者以其他弄虚作假方式参与磋商的；</w:t>
      </w:r>
    </w:p>
    <w:p w14:paraId="0C52761A">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28.3.13</w:t>
      </w:r>
      <w:r>
        <w:rPr>
          <w:rFonts w:hint="eastAsia" w:ascii="宋体" w:hAnsi="宋体" w:eastAsia="宋体" w:cs="宋体"/>
          <w:b/>
          <w:bCs/>
          <w:color w:val="auto"/>
          <w:sz w:val="24"/>
          <w:highlight w:val="none"/>
        </w:rPr>
        <w:t xml:space="preserve"> 响应文件关键内容模糊、无法辨认的。</w:t>
      </w:r>
    </w:p>
    <w:p w14:paraId="2F53C683">
      <w:pPr>
        <w:keepLines w:val="0"/>
        <w:pageBreakBefore w:val="0"/>
        <w:widowControl w:val="0"/>
        <w:tabs>
          <w:tab w:val="left" w:pos="900"/>
        </w:tabs>
        <w:spacing w:line="360" w:lineRule="auto"/>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28.3.14 </w:t>
      </w:r>
      <w:r>
        <w:rPr>
          <w:rFonts w:hint="eastAsia" w:ascii="宋体" w:hAnsi="宋体" w:eastAsia="宋体" w:cs="宋体"/>
          <w:b/>
          <w:bCs/>
          <w:color w:val="auto"/>
          <w:sz w:val="24"/>
          <w:highlight w:val="none"/>
        </w:rPr>
        <w:t>不符合磋商文件中规定的实质性要求和条件的；（</w:t>
      </w:r>
      <w:r>
        <w:rPr>
          <w:rFonts w:hint="eastAsia" w:ascii="宋体" w:hAnsi="宋体" w:eastAsia="宋体" w:cs="宋体"/>
          <w:b/>
          <w:bCs/>
          <w:color w:val="auto"/>
          <w:sz w:val="24"/>
          <w:highlight w:val="none"/>
          <w:lang w:val="en-US" w:eastAsia="zh-CN"/>
        </w:rPr>
        <w:t>本磋商文件中标注★的款项为实质性响应要求和条件，如不满足将按无效响应处理。</w:t>
      </w:r>
      <w:r>
        <w:rPr>
          <w:rFonts w:hint="eastAsia" w:ascii="宋体" w:hAnsi="宋体" w:eastAsia="宋体" w:cs="宋体"/>
          <w:b/>
          <w:bCs/>
          <w:color w:val="auto"/>
          <w:sz w:val="24"/>
          <w:highlight w:val="none"/>
        </w:rPr>
        <w:t>）</w:t>
      </w:r>
    </w:p>
    <w:p w14:paraId="26DA524D">
      <w:pPr>
        <w:keepLines w:val="0"/>
        <w:pageBreakBefore w:val="0"/>
        <w:widowControl w:val="0"/>
        <w:spacing w:line="360" w:lineRule="auto"/>
        <w:ind w:left="0" w:firstLine="482"/>
        <w:jc w:val="left"/>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28.3.15 响应文件含有采购人不能接受的附加条件的。</w:t>
      </w:r>
    </w:p>
    <w:p w14:paraId="10109496">
      <w:pPr>
        <w:keepLines w:val="0"/>
        <w:pageBreakBefore w:val="0"/>
        <w:widowControl w:val="0"/>
        <w:tabs>
          <w:tab w:val="left" w:pos="900"/>
        </w:tabs>
        <w:spacing w:line="360" w:lineRule="auto"/>
        <w:ind w:left="0" w:firstLine="482"/>
        <w:jc w:val="left"/>
        <w:rPr>
          <w:rFonts w:hint="default" w:ascii="宋体" w:hAnsi="宋体" w:eastAsia="宋体" w:cs="宋体"/>
          <w:b/>
          <w:bCs/>
          <w:color w:val="auto"/>
          <w:sz w:val="24"/>
          <w:highlight w:val="none"/>
          <w:lang w:val="en-US" w:eastAsia="zh-CN"/>
        </w:rPr>
      </w:pPr>
      <w:bookmarkStart w:id="45" w:name="_Toc16938550"/>
      <w:bookmarkStart w:id="46" w:name="_Toc20823306"/>
      <w:bookmarkStart w:id="47" w:name="_Toc513029234"/>
      <w:r>
        <w:rPr>
          <w:rFonts w:hint="eastAsia" w:ascii="宋体" w:hAnsi="宋体" w:eastAsia="宋体" w:cs="宋体"/>
          <w:b/>
          <w:bCs/>
          <w:color w:val="auto"/>
          <w:sz w:val="24"/>
          <w:highlight w:val="none"/>
          <w:lang w:val="en-US" w:eastAsia="zh-CN"/>
        </w:rPr>
        <w:t>28.3.16 响应文件未按照磋商文件要求加盖CA电子公章的。</w:t>
      </w:r>
      <w:bookmarkEnd w:id="45"/>
      <w:bookmarkEnd w:id="46"/>
      <w:bookmarkEnd w:id="47"/>
    </w:p>
    <w:p w14:paraId="3F6203F4">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bookmarkStart w:id="48" w:name="_Toc20823307"/>
      <w:bookmarkStart w:id="49" w:name="_Toc16938551"/>
      <w:bookmarkStart w:id="50" w:name="_Toc513029235"/>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.4未实质性响应磋商文件的响应文件按无效响应处理。</w:t>
      </w:r>
    </w:p>
    <w:p w14:paraId="30200E41">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.5如果响应文件实质上没有响应磋商文件的要求，磋商小组将予以拒绝，供应商不得通过修改或撤销不合要求的偏离或保留而使其成为实质性响应的文件。</w:t>
      </w:r>
    </w:p>
    <w:p w14:paraId="7C012FD2">
      <w:pPr>
        <w:keepLines w:val="0"/>
        <w:pageBreakBefore w:val="0"/>
        <w:widowControl w:val="0"/>
        <w:tabs>
          <w:tab w:val="left" w:pos="900"/>
        </w:tabs>
        <w:spacing w:line="360" w:lineRule="auto"/>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.6供应商在项目评审全过程中应保持通讯畅通，并安排专人与采购人或采购代理机构及磋商小组联系。</w:t>
      </w:r>
      <w:bookmarkEnd w:id="48"/>
      <w:bookmarkEnd w:id="49"/>
      <w:bookmarkEnd w:id="50"/>
    </w:p>
    <w:p w14:paraId="461B7E80">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、磋商程序及评审方法和评审标准</w:t>
      </w:r>
    </w:p>
    <w:p w14:paraId="4E819E8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.1磋商程序</w:t>
      </w:r>
    </w:p>
    <w:p w14:paraId="6208283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29</w:t>
      </w:r>
      <w:r>
        <w:rPr>
          <w:rFonts w:hint="eastAsia" w:ascii="宋体" w:hAnsi="宋体" w:eastAsia="宋体" w:cs="宋体"/>
          <w:color w:val="auto"/>
          <w:sz w:val="24"/>
          <w:highlight w:val="none"/>
        </w:rPr>
        <w:t>.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C8B579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E9EFA8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0BB946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p>
    <w:p w14:paraId="55934AB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55F4E42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0791DBE">
      <w:pPr>
        <w:tabs>
          <w:tab w:val="left" w:pos="900"/>
        </w:tabs>
        <w:spacing w:line="360" w:lineRule="auto"/>
        <w:ind w:firstLine="482"/>
        <w:jc w:val="left"/>
        <w:rPr>
          <w:rFonts w:hint="eastAsia" w:ascii="Times New Roman" w:hAnsi="Times New Roman" w:eastAsia="宋体" w:cs="Times New Roman"/>
          <w:sz w:val="24"/>
          <w:szCs w:val="24"/>
          <w:highlight w:val="yellow"/>
          <w:lang w:val="en-US" w:eastAsia="zh-CN"/>
        </w:rPr>
      </w:pPr>
      <w:r>
        <w:rPr>
          <w:rFonts w:hint="eastAsia" w:ascii="宋体" w:hAnsi="宋体" w:eastAsia="宋体" w:cs="宋体"/>
          <w:b/>
          <w:bCs/>
          <w:color w:val="auto"/>
          <w:sz w:val="24"/>
          <w:highlight w:val="none"/>
          <w:lang w:val="en-US" w:eastAsia="zh-CN"/>
        </w:rPr>
        <w:t>29.1.4</w:t>
      </w:r>
      <w:r>
        <w:rPr>
          <w:rFonts w:hint="eastAsia" w:ascii="Times New Roman" w:hAnsi="Times New Roman" w:eastAsia="宋体" w:cs="Times New Roman"/>
          <w:sz w:val="24"/>
          <w:szCs w:val="24"/>
          <w:highlight w:val="yellow"/>
          <w:lang w:val="en-US" w:eastAsia="zh-CN"/>
        </w:rPr>
        <w:t>本项目执行财库〔2026〕2号文《财政部关于推动解决政府采购异常低价问题的通知》。政府采购评审中出现下列情形之一的，评审委员会应当启动异常低价投标（响应）审查程序：</w:t>
      </w:r>
    </w:p>
    <w:p w14:paraId="36EBC858">
      <w:pPr>
        <w:spacing w:line="360" w:lineRule="auto"/>
        <w:ind w:left="0" w:leftChars="0" w:firstLine="480" w:firstLineChars="200"/>
        <w:jc w:val="both"/>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1.投标（响应）报价低于全部通过符合性审查供应商投标（响应）报价平均值50%的，即投标（响应）报价</w:t>
      </w:r>
      <w:r>
        <w:rPr>
          <w:rFonts w:hint="eastAsia" w:ascii="宋体" w:hAnsi="宋体" w:eastAsia="宋体" w:cs="宋体"/>
          <w:sz w:val="24"/>
          <w:highlight w:val="yellow"/>
        </w:rPr>
        <w:t>&lt;</w:t>
      </w:r>
      <w:r>
        <w:rPr>
          <w:rFonts w:hint="eastAsia" w:ascii="Times New Roman" w:hAnsi="Times New Roman" w:eastAsia="宋体" w:cs="Times New Roman"/>
          <w:sz w:val="24"/>
          <w:szCs w:val="24"/>
          <w:highlight w:val="yellow"/>
          <w:lang w:val="en-US" w:eastAsia="zh-CN"/>
        </w:rPr>
        <w:t>全部通过符合性审查供应商投标（响应）报价平均值</w:t>
      </w:r>
      <w:r>
        <w:rPr>
          <w:rFonts w:hint="default" w:ascii="Arial" w:hAnsi="Arial" w:eastAsia="宋体" w:cs="Arial"/>
          <w:sz w:val="24"/>
          <w:szCs w:val="24"/>
          <w:highlight w:val="yellow"/>
          <w:lang w:val="en-US" w:eastAsia="zh-CN"/>
        </w:rPr>
        <w:t>×</w:t>
      </w:r>
      <w:r>
        <w:rPr>
          <w:rFonts w:hint="eastAsia" w:ascii="Times New Roman" w:hAnsi="Times New Roman" w:eastAsia="宋体" w:cs="Times New Roman"/>
          <w:sz w:val="24"/>
          <w:szCs w:val="24"/>
          <w:highlight w:val="yellow"/>
          <w:lang w:val="en-US" w:eastAsia="zh-CN"/>
        </w:rPr>
        <w:t>50%；</w:t>
      </w:r>
    </w:p>
    <w:p w14:paraId="1F19BB41">
      <w:pPr>
        <w:spacing w:line="360" w:lineRule="auto"/>
        <w:ind w:left="0" w:leftChars="0" w:firstLine="480" w:firstLineChars="200"/>
        <w:jc w:val="both"/>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2.投标（响应）报价低于通过符合性审查的次低报价供应商投标（响应）报价50%的，即投标（响应）报价</w:t>
      </w:r>
      <w:r>
        <w:rPr>
          <w:rFonts w:hint="eastAsia" w:ascii="宋体" w:hAnsi="宋体" w:eastAsia="宋体" w:cs="宋体"/>
          <w:sz w:val="24"/>
          <w:highlight w:val="yellow"/>
        </w:rPr>
        <w:t>&lt;</w:t>
      </w:r>
      <w:r>
        <w:rPr>
          <w:rFonts w:hint="eastAsia" w:ascii="Times New Roman" w:hAnsi="Times New Roman" w:eastAsia="宋体" w:cs="Times New Roman"/>
          <w:sz w:val="24"/>
          <w:szCs w:val="24"/>
          <w:highlight w:val="yellow"/>
          <w:lang w:val="en-US" w:eastAsia="zh-CN"/>
        </w:rPr>
        <w:t>通过符合性审查的次低报价供应商投标（响应）报价</w:t>
      </w:r>
      <w:r>
        <w:rPr>
          <w:rFonts w:hint="default" w:ascii="Arial" w:hAnsi="Arial" w:eastAsia="宋体" w:cs="Arial"/>
          <w:sz w:val="24"/>
          <w:szCs w:val="24"/>
          <w:highlight w:val="yellow"/>
          <w:lang w:val="en-US" w:eastAsia="zh-CN"/>
        </w:rPr>
        <w:t>×</w:t>
      </w:r>
      <w:r>
        <w:rPr>
          <w:rFonts w:hint="eastAsia" w:ascii="Times New Roman" w:hAnsi="Times New Roman" w:eastAsia="宋体" w:cs="Times New Roman"/>
          <w:sz w:val="24"/>
          <w:szCs w:val="24"/>
          <w:highlight w:val="yellow"/>
          <w:lang w:val="en-US" w:eastAsia="zh-CN"/>
        </w:rPr>
        <w:t>50%；</w:t>
      </w:r>
    </w:p>
    <w:p w14:paraId="52F9E1B5">
      <w:pPr>
        <w:spacing w:line="360" w:lineRule="auto"/>
        <w:ind w:left="0" w:leftChars="0" w:firstLine="480" w:firstLineChars="200"/>
        <w:jc w:val="both"/>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3.投标（响应）报价低于采购项目最高限价45%的，即投标（响应）报价</w:t>
      </w:r>
      <w:r>
        <w:rPr>
          <w:rFonts w:hint="eastAsia" w:ascii="宋体" w:hAnsi="宋体" w:eastAsia="宋体" w:cs="宋体"/>
          <w:sz w:val="24"/>
        </w:rPr>
        <w:t>&lt;</w:t>
      </w:r>
      <w:r>
        <w:rPr>
          <w:rFonts w:hint="eastAsia" w:ascii="Times New Roman" w:hAnsi="Times New Roman" w:eastAsia="宋体" w:cs="Times New Roman"/>
          <w:sz w:val="24"/>
          <w:szCs w:val="24"/>
          <w:highlight w:val="yellow"/>
          <w:lang w:val="en-US" w:eastAsia="zh-CN"/>
        </w:rPr>
        <w:t>采购项目最高限价</w:t>
      </w:r>
      <w:r>
        <w:rPr>
          <w:rFonts w:hint="default" w:ascii="Arial" w:hAnsi="Arial" w:eastAsia="宋体" w:cs="Arial"/>
          <w:sz w:val="24"/>
          <w:szCs w:val="24"/>
          <w:highlight w:val="yellow"/>
          <w:lang w:val="en-US" w:eastAsia="zh-CN"/>
        </w:rPr>
        <w:t>×</w:t>
      </w:r>
      <w:r>
        <w:rPr>
          <w:rFonts w:hint="eastAsia" w:ascii="Times New Roman" w:hAnsi="Times New Roman" w:eastAsia="宋体" w:cs="Times New Roman"/>
          <w:sz w:val="24"/>
          <w:szCs w:val="24"/>
          <w:highlight w:val="yellow"/>
          <w:lang w:val="en-US" w:eastAsia="zh-CN"/>
        </w:rPr>
        <w:t>45%；</w:t>
      </w:r>
    </w:p>
    <w:p w14:paraId="01B4D8A7">
      <w:pPr>
        <w:spacing w:line="360" w:lineRule="auto"/>
        <w:ind w:left="0" w:leftChars="0" w:firstLine="480" w:firstLineChars="200"/>
        <w:jc w:val="both"/>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4.评审委员会基于专业判断，认为供应商报价过低，有可能影响产品质量或者不能诚信履约的其他情形。</w:t>
      </w:r>
    </w:p>
    <w:p w14:paraId="101FCE4F">
      <w:pPr>
        <w:spacing w:line="360" w:lineRule="auto"/>
        <w:ind w:firstLine="720" w:firstLineChars="300"/>
        <w:jc w:val="both"/>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 w:val="24"/>
          <w:szCs w:val="24"/>
          <w:highlight w:val="yellow"/>
          <w:lang w:val="en-US" w:eastAsia="zh-CN"/>
        </w:rPr>
        <w:t>相关法律法规对供应商报价有规定的，从其规定。</w:t>
      </w:r>
    </w:p>
    <w:p w14:paraId="6BDE6834">
      <w:pPr>
        <w:tabs>
          <w:tab w:val="left" w:pos="900"/>
        </w:tabs>
        <w:spacing w:line="360" w:lineRule="auto"/>
        <w:ind w:firstLine="482"/>
        <w:jc w:val="left"/>
        <w:rPr>
          <w:rFonts w:hint="eastAsia" w:ascii="宋体" w:hAnsi="宋体" w:eastAsia="宋体" w:cs="Times New Roman"/>
          <w:sz w:val="24"/>
          <w:highlight w:val="yellow"/>
        </w:rPr>
      </w:pPr>
      <w:r>
        <w:rPr>
          <w:rFonts w:hint="eastAsia" w:ascii="宋体" w:hAnsi="宋体" w:eastAsia="宋体" w:cs="Times New Roman"/>
          <w:sz w:val="24"/>
          <w:highlight w:val="yellow"/>
        </w:rPr>
        <w:t>（二）评审委员会启动异常低价投标</w:t>
      </w:r>
      <w:r>
        <w:rPr>
          <w:rFonts w:hint="eastAsia" w:ascii="宋体" w:hAnsi="宋体" w:eastAsia="宋体" w:cs="Times New Roman"/>
          <w:sz w:val="24"/>
          <w:highlight w:val="yellow"/>
          <w:lang w:eastAsia="zh-CN"/>
        </w:rPr>
        <w:t>（</w:t>
      </w:r>
      <w:r>
        <w:rPr>
          <w:rFonts w:hint="eastAsia" w:ascii="宋体" w:hAnsi="宋体" w:eastAsia="宋体" w:cs="Times New Roman"/>
          <w:sz w:val="24"/>
          <w:highlight w:val="yellow"/>
        </w:rPr>
        <w:t>响应</w:t>
      </w:r>
      <w:r>
        <w:rPr>
          <w:rFonts w:hint="eastAsia" w:ascii="宋体" w:hAnsi="宋体" w:eastAsia="宋体" w:cs="Times New Roman"/>
          <w:sz w:val="24"/>
          <w:highlight w:val="yellow"/>
          <w:lang w:eastAsia="zh-CN"/>
        </w:rPr>
        <w:t>）</w:t>
      </w:r>
      <w:r>
        <w:rPr>
          <w:rFonts w:hint="eastAsia" w:ascii="宋体" w:hAnsi="宋体" w:eastAsia="宋体" w:cs="Times New Roman"/>
          <w:sz w:val="24"/>
          <w:highlight w:val="yellow"/>
        </w:rPr>
        <w:t>审查后，属于前述第1项至第4项情形的，应当要求相关供应商在评审现场合理的时间内对投标</w:t>
      </w:r>
      <w:r>
        <w:rPr>
          <w:rFonts w:hint="eastAsia" w:ascii="宋体" w:hAnsi="宋体" w:eastAsia="宋体" w:cs="Times New Roman"/>
          <w:sz w:val="24"/>
          <w:highlight w:val="yellow"/>
          <w:lang w:eastAsia="zh-CN"/>
        </w:rPr>
        <w:t>（</w:t>
      </w:r>
      <w:r>
        <w:rPr>
          <w:rFonts w:hint="eastAsia" w:ascii="宋体" w:hAnsi="宋体" w:eastAsia="宋体" w:cs="Times New Roman"/>
          <w:sz w:val="24"/>
          <w:highlight w:val="yellow"/>
        </w:rPr>
        <w:t>响应</w:t>
      </w:r>
      <w:r>
        <w:rPr>
          <w:rFonts w:hint="eastAsia" w:ascii="宋体" w:hAnsi="宋体" w:eastAsia="宋体" w:cs="Times New Roman"/>
          <w:sz w:val="24"/>
          <w:highlight w:val="yellow"/>
          <w:lang w:eastAsia="zh-CN"/>
        </w:rPr>
        <w:t>）</w:t>
      </w:r>
      <w:r>
        <w:rPr>
          <w:rFonts w:hint="eastAsia" w:ascii="宋体" w:hAnsi="宋体" w:eastAsia="宋体" w:cs="Times New Roman"/>
          <w:sz w:val="24"/>
          <w:highlight w:val="yellow"/>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Times New Roman"/>
          <w:sz w:val="24"/>
          <w:highlight w:val="yellow"/>
          <w:lang w:eastAsia="zh-CN"/>
        </w:rPr>
        <w:t>（</w:t>
      </w:r>
      <w:r>
        <w:rPr>
          <w:rFonts w:hint="eastAsia" w:ascii="宋体" w:hAnsi="宋体" w:eastAsia="宋体" w:cs="Times New Roman"/>
          <w:sz w:val="24"/>
          <w:highlight w:val="yellow"/>
        </w:rPr>
        <w:t>响应</w:t>
      </w:r>
      <w:r>
        <w:rPr>
          <w:rFonts w:hint="eastAsia" w:ascii="宋体" w:hAnsi="宋体" w:eastAsia="宋体" w:cs="Times New Roman"/>
          <w:sz w:val="24"/>
          <w:highlight w:val="yellow"/>
          <w:lang w:eastAsia="zh-CN"/>
        </w:rPr>
        <w:t>）</w:t>
      </w:r>
      <w:r>
        <w:rPr>
          <w:rFonts w:hint="eastAsia" w:ascii="宋体" w:hAnsi="宋体" w:eastAsia="宋体" w:cs="Times New Roman"/>
          <w:sz w:val="24"/>
          <w:highlight w:val="yellow"/>
        </w:rPr>
        <w:t>文件一并提交相关书面说明及必要的证明材料的，在评审现场可不再重复提交。</w:t>
      </w:r>
    </w:p>
    <w:p w14:paraId="0051E0FA">
      <w:pPr>
        <w:keepNext w:val="0"/>
        <w:keepLines w:val="0"/>
        <w:pageBreakBefore w:val="0"/>
        <w:widowControl w:val="0"/>
        <w:spacing w:line="360" w:lineRule="auto"/>
        <w:ind w:left="0" w:firstLine="482"/>
        <w:rPr>
          <w:rFonts w:hint="default" w:ascii="宋体" w:hAnsi="宋体" w:eastAsia="宋体" w:cs="宋体"/>
          <w:b/>
          <w:bCs/>
          <w:color w:val="auto"/>
          <w:sz w:val="24"/>
          <w:highlight w:val="none"/>
          <w:lang w:val="en-US" w:eastAsia="zh-CN"/>
        </w:rPr>
      </w:pPr>
    </w:p>
    <w:p w14:paraId="52FF6CA6">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 评审方法和评审标准</w:t>
      </w:r>
    </w:p>
    <w:p w14:paraId="7001E97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.2.1评审方法。经磋商确定最终采购需求和提交最后报价的供应商后，由磋商小组采用综合评分法对提交最后报价的供应商的响应文件和最后报价进行综合评分。</w:t>
      </w:r>
    </w:p>
    <w:p w14:paraId="222CF6C7">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1DE5AFD">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.2.2评审标准</w:t>
      </w:r>
    </w:p>
    <w:p w14:paraId="3EAEFF71">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见本磋商文件第</w:t>
      </w:r>
      <w:r>
        <w:rPr>
          <w:rFonts w:hint="eastAsia" w:ascii="宋体" w:hAnsi="宋体" w:eastAsia="宋体" w:cs="宋体"/>
          <w:color w:val="auto"/>
          <w:sz w:val="24"/>
          <w:highlight w:val="none"/>
          <w:lang w:eastAsia="zh-CN"/>
        </w:rPr>
        <w:t>六</w:t>
      </w:r>
      <w:r>
        <w:rPr>
          <w:rFonts w:hint="eastAsia" w:ascii="宋体" w:hAnsi="宋体" w:eastAsia="宋体" w:cs="宋体"/>
          <w:color w:val="auto"/>
          <w:sz w:val="24"/>
          <w:highlight w:val="none"/>
        </w:rPr>
        <w:t>章规定。</w:t>
      </w:r>
    </w:p>
    <w:p w14:paraId="542BA796">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.3采购活动终止的情况</w:t>
      </w:r>
    </w:p>
    <w:p w14:paraId="27115583">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出现下列情形之一的，本次竞争性磋商采购活动将被终止：</w:t>
      </w:r>
    </w:p>
    <w:p w14:paraId="338EF41D">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.3.1因情况变化，不再符合规定的竞争性磋商采购方式适用情形的。</w:t>
      </w:r>
    </w:p>
    <w:p w14:paraId="702030B0">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.3.2出现影响采购公正的违法、违规行为的。</w:t>
      </w:r>
    </w:p>
    <w:p w14:paraId="7273C89A">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.3.3除本磋商文件第二章第2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.1.2条第三款规定的情形外，在采购过程中符合要求的供应商或者最后报价未超过采购预算的供应商不足3家的。</w:t>
      </w:r>
    </w:p>
    <w:p w14:paraId="35761829">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.3.4在苏采云系统规定时间内成功解密电子响应文件的供应商不足3家的。</w:t>
      </w:r>
    </w:p>
    <w:p w14:paraId="2295046D">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七、成交</w:t>
      </w:r>
    </w:p>
    <w:p w14:paraId="40CEAF7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、确定成交单位</w:t>
      </w:r>
    </w:p>
    <w:p w14:paraId="56683D53">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.1磋商小组根据综合评分情况，按照评审得分由高到低顺序推荐3名成交候选供应商，并编写评审报告。符合本磋商文件第二章第2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.1.2条情形的，可以推荐2名成交候选供应商。评审得分相同的，按照最后报价由低到高的顺序推荐。评审得分且最后报价相同的，按照技术指标优劣顺序推荐。</w:t>
      </w:r>
    </w:p>
    <w:p w14:paraId="60A7B379">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.2采购人从评审报告提出的成交候选供应商中，按照排序由高到低的原则确定成交供应商。采购人确定成交供应商后，采购人或采购代理机构将在“江苏政府采购网”发布成交结果公告，公告期限为1个工作日。</w:t>
      </w:r>
    </w:p>
    <w:p w14:paraId="11252F4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.3若有充分证据证明，成交供应商出现下列情况之一的，一经查实，将被取消成交资格：</w:t>
      </w:r>
    </w:p>
    <w:p w14:paraId="1D8780C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.3.1提供虚假材料谋取成交的。</w:t>
      </w:r>
    </w:p>
    <w:p w14:paraId="230BA8F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.3.2与评审专家、采购人、其他供应商或者采购代理机构工作人员恶意串通的。</w:t>
      </w:r>
    </w:p>
    <w:p w14:paraId="3868E6F0">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.3.3向评审专家、采购人或采购代理机构工作人员行贿或者提供其他不正当利益的。</w:t>
      </w:r>
    </w:p>
    <w:p w14:paraId="206AF2B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.3.4恶意竞争，最后报价明显低于其自身合理成本且又无法提供证明的。</w:t>
      </w:r>
    </w:p>
    <w:p w14:paraId="397BADAD">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.3.5不满足本磋商文件规定的实质性要求，但在评审过程中又未被磋商小组发现的。</w:t>
      </w:r>
    </w:p>
    <w:p w14:paraId="47BA958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.3.6成交后无正当理由拒不与采购人签订政府采购合同或者未按照磋商文件确定的事项签订政府采购合同的。</w:t>
      </w:r>
    </w:p>
    <w:p w14:paraId="77A355E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.3.7将政府采购合同转包的。</w:t>
      </w:r>
    </w:p>
    <w:p w14:paraId="56DCCB07">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、质疑处理</w:t>
      </w:r>
    </w:p>
    <w:p w14:paraId="50873FF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.1 提出质疑的供应商应当是参与所质疑项目采购活动的供应商。潜在供应商依法获取其可质疑的</w:t>
      </w:r>
      <w:r>
        <w:rPr>
          <w:rFonts w:hint="eastAsia" w:ascii="宋体" w:hAnsi="宋体" w:eastAsia="宋体" w:cs="宋体"/>
          <w:color w:val="auto"/>
          <w:sz w:val="24"/>
          <w:highlight w:val="none"/>
          <w:lang w:eastAsia="zh-CN"/>
        </w:rPr>
        <w:t>磋商采购文件</w:t>
      </w:r>
      <w:r>
        <w:rPr>
          <w:rFonts w:hint="eastAsia" w:ascii="宋体" w:hAnsi="宋体" w:eastAsia="宋体" w:cs="宋体"/>
          <w:color w:val="auto"/>
          <w:sz w:val="24"/>
          <w:highlight w:val="none"/>
        </w:rPr>
        <w:t>的，可以对</w:t>
      </w:r>
      <w:r>
        <w:rPr>
          <w:rFonts w:hint="eastAsia" w:ascii="宋体" w:hAnsi="宋体" w:eastAsia="宋体" w:cs="宋体"/>
          <w:color w:val="auto"/>
          <w:sz w:val="24"/>
          <w:highlight w:val="none"/>
          <w:lang w:eastAsia="zh-CN"/>
        </w:rPr>
        <w:t>磋商采购文件</w:t>
      </w:r>
      <w:r>
        <w:rPr>
          <w:rFonts w:hint="eastAsia" w:ascii="宋体" w:hAnsi="宋体" w:eastAsia="宋体" w:cs="宋体"/>
          <w:color w:val="auto"/>
          <w:sz w:val="24"/>
          <w:highlight w:val="none"/>
        </w:rPr>
        <w:t>提出质疑。</w:t>
      </w:r>
    </w:p>
    <w:p w14:paraId="43F8C92D">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.2供应商认为</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34E4856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.2.1对可以质疑的</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提出质疑的，为收到</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之日或者</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公告期限届满之日。</w:t>
      </w:r>
    </w:p>
    <w:p w14:paraId="5B32D099">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.2.2对采购过程提出质疑的，为各采购程序环节结束之日。</w:t>
      </w:r>
    </w:p>
    <w:p w14:paraId="4F35515A">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.2.3对成交结果提出质疑的，为成交结果公告期限届满之日。</w:t>
      </w:r>
    </w:p>
    <w:p w14:paraId="0E555BED">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06E52F43">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422604ED">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p>
    <w:p w14:paraId="0B0CAEA9">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采购人或采购代理机构只接收以纸质原件形式送达的质疑,建议供应商尽量通过到达现场的方式提交质疑。（采购人和采购代理机构不接受未填写快递运单的快件）</w:t>
      </w:r>
    </w:p>
    <w:p w14:paraId="4DB1B654">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采购人质疑接收人及联系方式见磋商公告。</w:t>
      </w:r>
    </w:p>
    <w:p w14:paraId="292C568D">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 以下情形的质疑不予受理</w:t>
      </w:r>
    </w:p>
    <w:p w14:paraId="550DFDB9">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.5.1 内容不符合《政府采购质疑和投诉办法》第十二条规定的质疑。</w:t>
      </w:r>
    </w:p>
    <w:p w14:paraId="677F9666">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.5.2 超出政府采购法定期限的质疑。</w:t>
      </w:r>
    </w:p>
    <w:p w14:paraId="647F0B55">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.5.3 以传真、电子邮件等方式递交的非原件形式的质疑。</w:t>
      </w:r>
    </w:p>
    <w:p w14:paraId="5C010EB6">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.5.4 未参加磋商活动的供应商或在磋商活动中自身权益未受到损害的供应商所提出的质疑。</w:t>
      </w:r>
    </w:p>
    <w:p w14:paraId="71BE5D5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.5.5供应商组成联合体参加磋商，联合体中任何一方或多方未按要求签字、盖章、加盖公章的质疑。</w:t>
      </w:r>
    </w:p>
    <w:p w14:paraId="36816CD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3F4BBB25">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、成交通知书</w:t>
      </w:r>
    </w:p>
    <w:p w14:paraId="41CCF868">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5C28A85C">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38F3E8A8">
      <w:pPr>
        <w:keepNext w:val="0"/>
        <w:keepLines w:val="0"/>
        <w:pageBreakBefore w:val="0"/>
        <w:widowControl w:val="0"/>
        <w:spacing w:line="360" w:lineRule="auto"/>
        <w:ind w:lef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成交供应商在领取成交通知书时，需提供一正</w:t>
      </w:r>
      <w:r>
        <w:rPr>
          <w:rFonts w:hint="eastAsia" w:ascii="宋体" w:hAnsi="宋体" w:eastAsia="宋体" w:cs="宋体"/>
          <w:color w:val="auto"/>
          <w:sz w:val="24"/>
          <w:highlight w:val="none"/>
          <w:lang w:eastAsia="zh-CN"/>
        </w:rPr>
        <w:t>二</w:t>
      </w:r>
      <w:r>
        <w:rPr>
          <w:rFonts w:hint="eastAsia" w:ascii="宋体" w:hAnsi="宋体" w:eastAsia="宋体" w:cs="宋体"/>
          <w:color w:val="auto"/>
          <w:sz w:val="24"/>
          <w:highlight w:val="none"/>
        </w:rPr>
        <w:t>副与电子响应文件一致的纸质文件</w:t>
      </w:r>
      <w:r>
        <w:rPr>
          <w:rFonts w:hint="eastAsia" w:ascii="宋体" w:hAnsi="宋体" w:eastAsia="宋体" w:cs="宋体"/>
          <w:color w:val="auto"/>
          <w:sz w:val="24"/>
          <w:highlight w:val="none"/>
          <w:lang w:eastAsia="zh-CN"/>
        </w:rPr>
        <w:t>。</w:t>
      </w:r>
    </w:p>
    <w:p w14:paraId="70CA5F1E">
      <w:pPr>
        <w:keepNext w:val="0"/>
        <w:keepLines w:val="0"/>
        <w:pageBreakBefore w:val="0"/>
        <w:widowControl w:val="0"/>
        <w:spacing w:before="0" w:after="0" w:line="360" w:lineRule="auto"/>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八、授予合同</w:t>
      </w:r>
    </w:p>
    <w:p w14:paraId="2503361A">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、签订合同</w:t>
      </w:r>
    </w:p>
    <w:p w14:paraId="2C268373">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.l成交供应商应当在成交通知书发出之日起三十日内，按照磋商文件确定的合同文本以及采购标的、技术和服务要求等事项签订采购合同。</w:t>
      </w:r>
    </w:p>
    <w:p w14:paraId="7F5AE337">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.2磋商文件、成交供应商的响应文件及磋商过程中有关澄清、承诺文件均应作为合同附件。</w:t>
      </w:r>
    </w:p>
    <w:p w14:paraId="1F4D5FFE">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.3签订合同后，成交供应商不得将合同标的进行转包。未经采购人同意，成交供应商也不得采用分包形式履行合同,否则采购人有权终止合同。转包或分包造成采购人损失的，成交供应商应承担相应赔偿责任。</w:t>
      </w:r>
    </w:p>
    <w:p w14:paraId="79551A2B">
      <w:pPr>
        <w:keepLines w:val="0"/>
        <w:pageBreakBefore w:val="0"/>
        <w:widowControl w:val="0"/>
        <w:spacing w:after="0" w:line="360" w:lineRule="auto"/>
        <w:ind w:left="0" w:firstLine="480"/>
        <w:jc w:val="both"/>
        <w:rPr>
          <w:rFonts w:hint="default" w:ascii="宋体" w:hAnsi="宋体" w:eastAsia="宋体" w:cs="Times New Roman"/>
          <w:sz w:val="21"/>
          <w:szCs w:val="20"/>
          <w:lang w:val="en-US" w:eastAsia="zh-CN" w:bidi="ar-SA"/>
        </w:rPr>
      </w:pPr>
      <w:r>
        <w:rPr>
          <w:rFonts w:hint="eastAsia" w:ascii="宋体" w:hAnsi="宋体" w:eastAsia="宋体" w:cs="宋体"/>
          <w:color w:val="auto"/>
          <w:sz w:val="24"/>
          <w:szCs w:val="20"/>
          <w:highlight w:val="none"/>
          <w:lang w:val="en-US" w:eastAsia="zh-CN" w:bidi="ar-SA"/>
        </w:rPr>
        <w:t>33.4采购人自采购合同签订之日起2个工作日内 (合同的签订日期计算),将政府采购合同在“江苏省政府采购网”上公告。</w:t>
      </w:r>
    </w:p>
    <w:p w14:paraId="72E7650B">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、标的物的追加</w:t>
      </w:r>
    </w:p>
    <w:p w14:paraId="5FA80E2F">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2031835">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、政府采购履约资金扶持政策</w:t>
      </w:r>
    </w:p>
    <w:p w14:paraId="5265C162">
      <w:pPr>
        <w:keepNext w:val="0"/>
        <w:keepLines w:val="0"/>
        <w:pageBreakBefore w:val="0"/>
        <w:widowControl w:val="0"/>
        <w:spacing w:line="360" w:lineRule="auto"/>
        <w:ind w:left="0" w:firstLine="480"/>
        <w:rPr>
          <w:rFonts w:hint="eastAsia" w:ascii="宋体" w:hAnsi="宋体" w:eastAsia="宋体" w:cs="宋体"/>
          <w:sz w:val="24"/>
          <w:szCs w:val="24"/>
          <w:highlight w:val="none"/>
        </w:rPr>
      </w:pPr>
      <w:r>
        <w:rPr>
          <w:rFonts w:hint="eastAsia" w:ascii="宋体" w:hAnsi="宋体" w:eastAsia="宋体" w:cs="宋体"/>
          <w:color w:val="auto"/>
          <w:sz w:val="24"/>
          <w:highlight w:val="none"/>
        </w:rPr>
        <w:t>成交供应商可凭政府采购合同办理融资贷款，详情请见江苏政府采购网“政采贷”专栏</w:t>
      </w:r>
      <w:r>
        <w:rPr>
          <w:rFonts w:hint="eastAsia" w:ascii="宋体" w:hAnsi="宋体" w:eastAsia="宋体" w:cs="宋体"/>
          <w:sz w:val="24"/>
          <w:szCs w:val="24"/>
          <w:highlight w:val="none"/>
        </w:rPr>
        <w:t>。</w:t>
      </w:r>
    </w:p>
    <w:p w14:paraId="6DD612B2">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36、履约保证金</w:t>
      </w:r>
    </w:p>
    <w:p w14:paraId="742FE4D2">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36.1本项目不收取履约保证金。</w:t>
      </w:r>
    </w:p>
    <w:p w14:paraId="42617ED8">
      <w:pPr>
        <w:keepLines w:val="0"/>
        <w:pageBreakBefore w:val="0"/>
        <w:widowControl w:val="0"/>
        <w:numPr>
          <w:ilvl w:val="0"/>
          <w:numId w:val="0"/>
        </w:numPr>
        <w:spacing w:before="0" w:after="0" w:line="360" w:lineRule="auto"/>
        <w:ind w:left="0" w:firstLine="482"/>
        <w:jc w:val="left"/>
        <w:outlineLvl w:val="9"/>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lang w:val="en-US" w:eastAsia="zh-CN" w:bidi="ar-SA"/>
        </w:rPr>
        <w:t>37、</w:t>
      </w:r>
      <w:r>
        <w:rPr>
          <w:rFonts w:hint="eastAsia" w:ascii="宋体" w:hAnsi="宋体" w:eastAsia="宋体" w:cs="宋体"/>
          <w:b/>
          <w:bCs/>
          <w:color w:val="000000"/>
          <w:sz w:val="24"/>
          <w:szCs w:val="24"/>
          <w:highlight w:val="none"/>
          <w:lang w:val="en-US" w:eastAsia="zh-CN" w:bidi="ar-SA"/>
        </w:rPr>
        <w:t>政策功能</w:t>
      </w:r>
    </w:p>
    <w:p w14:paraId="6A090BD9">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25C51D88">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37.2 参加本项目政府采购活动的供应商应当提供的材料： </w:t>
      </w:r>
    </w:p>
    <w:p w14:paraId="2006D086">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（1）供应商为中型企业、小型企业、微型企业的，提供《中小企业声明函》（第六章 响应文件格式）。</w:t>
      </w:r>
    </w:p>
    <w:p w14:paraId="4E0ADA2E">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（2）符合《关于促进残疾人就业政府采购政策的通知》（财库〔2017〕141号）规定的条件并提供《残疾人福利性单位声明函》（第六章 响应文件格式）的残疾人福利性单位视同小型、微型企业。</w:t>
      </w:r>
    </w:p>
    <w:p w14:paraId="301B465F">
      <w:pPr>
        <w:keepNext w:val="0"/>
        <w:keepLines w:val="0"/>
        <w:pageBreakBefore w:val="0"/>
        <w:widowControl w:val="0"/>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符合《关于政府采购支持监狱企业发展有关问题的通知》（财库〔2014〕68号）规定的监狱企业并提供省级以上监狱管理局、戒毒管理局（含新疆生产建设兵团）出具的属于监狱企业证明文件的，视同小型、微型企业。</w:t>
      </w:r>
    </w:p>
    <w:p w14:paraId="28258C99">
      <w:pPr>
        <w:keepNext w:val="0"/>
        <w:keepLines w:val="0"/>
        <w:pageBreakBefore w:val="0"/>
        <w:widowControl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37.3 享受扶持政策获得政府采购合同的，小微型企业不得将合同分包给大中型企业，中型企业不得将合同分包给大型企业</w:t>
      </w:r>
      <w:r>
        <w:rPr>
          <w:rFonts w:hint="eastAsia" w:ascii="宋体" w:hAnsi="宋体" w:eastAsia="宋体" w:cs="宋体"/>
          <w:color w:val="auto"/>
          <w:sz w:val="24"/>
          <w:highlight w:val="none"/>
        </w:rPr>
        <w:t>。</w:t>
      </w:r>
    </w:p>
    <w:p w14:paraId="6BA49C93">
      <w:pPr>
        <w:keepLines w:val="0"/>
        <w:pageBreakBefore w:val="0"/>
        <w:widowControl w:val="0"/>
        <w:numPr>
          <w:ilvl w:val="0"/>
          <w:numId w:val="0"/>
        </w:numPr>
        <w:spacing w:before="0" w:after="0" w:line="360" w:lineRule="auto"/>
        <w:ind w:left="0" w:firstLine="482"/>
        <w:jc w:val="left"/>
        <w:outlineLvl w:val="9"/>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38、支持绿色发展</w:t>
      </w:r>
    </w:p>
    <w:p w14:paraId="6EC53E29">
      <w:pPr>
        <w:keepLines w:val="0"/>
        <w:pageBreakBefore w:val="0"/>
        <w:widowControl w:val="0"/>
        <w:numPr>
          <w:ilvl w:val="0"/>
          <w:numId w:val="0"/>
        </w:numPr>
        <w:spacing w:before="0" w:after="0" w:line="360" w:lineRule="auto"/>
        <w:ind w:left="0" w:firstLine="480"/>
        <w:jc w:val="left"/>
        <w:outlineLvl w:val="9"/>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2A4011A7">
      <w:pPr>
        <w:keepNext/>
        <w:keepLines w:val="0"/>
        <w:pageBreakBefore w:val="0"/>
        <w:widowControl w:val="0"/>
        <w:spacing w:line="360" w:lineRule="auto"/>
        <w:ind w:firstLine="480"/>
        <w:jc w:val="both"/>
        <w:outlineLvl w:val="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4BCCE708">
      <w:pPr>
        <w:keepNext/>
        <w:keepLines w:val="0"/>
        <w:pageBreakBefore w:val="0"/>
        <w:widowControl w:val="0"/>
        <w:spacing w:line="360" w:lineRule="auto"/>
        <w:ind w:firstLine="480"/>
        <w:jc w:val="both"/>
        <w:outlineLvl w:val="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3.落实挥发性有机化合物（VOCs）治理要求，政府采购项目中涉及涂料、胶黏剂、油墨、清洗剂等挥发性有机物产品的，属于强制性标准的，投标人须执行国家和我省 VOCs含量限制标准；投标人优先使用低挥发性原辅材料，将使用低VOCs含量的涂料、胶黏剂等纳入政府采购合同条款。</w:t>
      </w:r>
    </w:p>
    <w:p w14:paraId="5529E04D">
      <w:pP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br w:type="page" w:clear="all"/>
      </w:r>
    </w:p>
    <w:p w14:paraId="3A2E0B29">
      <w:pPr>
        <w:keepNext w:val="0"/>
        <w:keepLines w:val="0"/>
        <w:pageBreakBefore w:val="0"/>
        <w:widowControl/>
        <w:spacing w:line="360" w:lineRule="auto"/>
        <w:jc w:val="center"/>
        <w:outlineLvl w:val="0"/>
        <w:rPr>
          <w:rFonts w:hint="eastAsia" w:ascii="宋体" w:hAnsi="宋体" w:eastAsia="宋体" w:cs="宋体"/>
        </w:rPr>
      </w:pPr>
      <w:r>
        <w:rPr>
          <w:rFonts w:hint="eastAsia" w:ascii="宋体" w:hAnsi="宋体" w:eastAsia="宋体" w:cs="宋体"/>
          <w:b/>
          <w:bCs/>
          <w:sz w:val="36"/>
          <w:szCs w:val="36"/>
          <w:lang w:bidi="ar"/>
        </w:rPr>
        <w:t>第三章 政府采购合同格式</w:t>
      </w:r>
    </w:p>
    <w:p w14:paraId="6011649F">
      <w:pPr>
        <w:widowControl/>
        <w:spacing w:line="360" w:lineRule="auto"/>
        <w:jc w:val="center"/>
        <w:rPr>
          <w:rFonts w:hint="eastAsia" w:ascii="宋体" w:hAnsi="宋体" w:eastAsia="宋体" w:cs="宋体"/>
          <w:b/>
          <w:bCs/>
          <w:sz w:val="56"/>
          <w:szCs w:val="56"/>
          <w:lang w:bidi="ar"/>
        </w:rPr>
      </w:pPr>
    </w:p>
    <w:p w14:paraId="35ABB586">
      <w:pPr>
        <w:rPr>
          <w:rFonts w:ascii="宋体" w:hAnsi="宋体"/>
          <w:b/>
          <w:bCs/>
          <w:sz w:val="52"/>
        </w:rPr>
      </w:pPr>
      <w:r>
        <w:rPr>
          <w:rFonts w:ascii="宋体" w:hAnsi="宋体"/>
          <w:b/>
          <w:bCs/>
          <w:sz w:val="52"/>
        </w:rPr>
        <w:br w:type="page" w:clear="all"/>
      </w:r>
    </w:p>
    <w:p w14:paraId="7CAC1F95">
      <w:pPr>
        <w:widowControl/>
        <w:spacing w:line="360" w:lineRule="auto"/>
        <w:jc w:val="center"/>
        <w:rPr>
          <w:rFonts w:hint="eastAsia" w:ascii="宋体" w:hAnsi="宋体" w:eastAsia="宋体" w:cs="宋体"/>
          <w:b/>
          <w:bCs/>
          <w:sz w:val="52"/>
          <w:szCs w:val="52"/>
          <w:lang w:bidi="ar"/>
        </w:rPr>
      </w:pPr>
      <w:r>
        <w:rPr>
          <w:rFonts w:ascii="宋体" w:hAnsi="宋体"/>
          <w:b/>
          <w:bCs/>
          <w:sz w:val="52"/>
        </w:rPr>
        <w:t>连 云 港 市 政 府 采 购</w:t>
      </w:r>
    </w:p>
    <w:p w14:paraId="249AB0A9">
      <w:pPr>
        <w:widowControl/>
        <w:spacing w:line="360" w:lineRule="auto"/>
        <w:ind w:firstLine="1044"/>
        <w:jc w:val="left"/>
        <w:rPr>
          <w:rFonts w:hint="eastAsia" w:ascii="宋体" w:hAnsi="宋体" w:eastAsia="宋体" w:cs="宋体"/>
          <w:b/>
          <w:bCs/>
          <w:sz w:val="52"/>
          <w:szCs w:val="52"/>
          <w:lang w:bidi="ar"/>
        </w:rPr>
      </w:pPr>
    </w:p>
    <w:p w14:paraId="347DD761">
      <w:pPr>
        <w:widowControl/>
        <w:tabs>
          <w:tab w:val="left" w:pos="899"/>
        </w:tabs>
        <w:spacing w:line="360" w:lineRule="auto"/>
        <w:jc w:val="center"/>
        <w:rPr>
          <w:rFonts w:hint="eastAsia" w:ascii="宋体" w:hAnsi="宋体" w:eastAsia="宋体" w:cs="宋体"/>
        </w:rPr>
      </w:pPr>
      <w:r>
        <w:rPr>
          <w:rFonts w:hint="eastAsia" w:ascii="宋体" w:hAnsi="宋体" w:eastAsia="宋体" w:cs="宋体"/>
          <w:b/>
          <w:bCs/>
          <w:sz w:val="43"/>
          <w:szCs w:val="43"/>
          <w:u w:val="single"/>
          <w:lang w:bidi="ar"/>
        </w:rPr>
        <w:t xml:space="preserve">                   </w:t>
      </w:r>
      <w:r>
        <w:rPr>
          <w:rFonts w:hint="eastAsia" w:ascii="宋体" w:hAnsi="宋体" w:eastAsia="宋体" w:cs="宋体"/>
          <w:b/>
          <w:bCs/>
          <w:sz w:val="43"/>
          <w:szCs w:val="43"/>
          <w:lang w:bidi="ar"/>
        </w:rPr>
        <w:t>合同</w:t>
      </w:r>
    </w:p>
    <w:p w14:paraId="1D16F24E">
      <w:pPr>
        <w:widowControl/>
        <w:spacing w:line="360" w:lineRule="auto"/>
        <w:ind w:firstLine="863"/>
        <w:jc w:val="left"/>
        <w:rPr>
          <w:rFonts w:hint="eastAsia" w:ascii="宋体" w:hAnsi="宋体" w:eastAsia="宋体" w:cs="宋体"/>
          <w:b/>
          <w:bCs/>
          <w:sz w:val="43"/>
          <w:szCs w:val="43"/>
          <w:lang w:bidi="ar"/>
        </w:rPr>
      </w:pPr>
    </w:p>
    <w:p w14:paraId="38965604">
      <w:pPr>
        <w:widowControl/>
        <w:spacing w:line="360" w:lineRule="auto"/>
        <w:ind w:firstLine="863"/>
        <w:jc w:val="left"/>
        <w:rPr>
          <w:rFonts w:hint="eastAsia" w:ascii="宋体" w:hAnsi="宋体" w:eastAsia="宋体" w:cs="宋体"/>
          <w:b/>
          <w:bCs/>
          <w:sz w:val="43"/>
          <w:szCs w:val="43"/>
          <w:lang w:bidi="ar"/>
        </w:rPr>
      </w:pPr>
    </w:p>
    <w:p w14:paraId="31EFB117">
      <w:pPr>
        <w:pStyle w:val="207"/>
        <w:spacing w:line="360" w:lineRule="auto"/>
        <w:ind w:firstLine="863"/>
        <w:rPr>
          <w:rFonts w:hint="eastAsia" w:ascii="宋体" w:hAnsi="宋体" w:eastAsia="宋体" w:cs="宋体"/>
          <w:b/>
          <w:bCs/>
          <w:sz w:val="43"/>
          <w:szCs w:val="43"/>
          <w:lang w:bidi="ar"/>
        </w:rPr>
      </w:pPr>
    </w:p>
    <w:p w14:paraId="5673BB0F">
      <w:pPr>
        <w:spacing w:line="360" w:lineRule="auto"/>
        <w:rPr>
          <w:rFonts w:hint="eastAsia" w:ascii="宋体" w:hAnsi="宋体" w:eastAsia="宋体" w:cs="宋体"/>
        </w:rPr>
      </w:pPr>
    </w:p>
    <w:p w14:paraId="5F442B32">
      <w:pPr>
        <w:widowControl/>
        <w:spacing w:line="360" w:lineRule="auto"/>
        <w:ind w:firstLine="803"/>
        <w:jc w:val="left"/>
        <w:rPr>
          <w:rFonts w:hint="eastAsia" w:ascii="宋体" w:hAnsi="宋体" w:eastAsia="宋体" w:cs="宋体"/>
          <w:sz w:val="20"/>
          <w:szCs w:val="22"/>
        </w:rPr>
      </w:pPr>
      <w:r>
        <w:rPr>
          <w:rFonts w:hint="eastAsia" w:ascii="宋体" w:hAnsi="宋体" w:eastAsia="宋体" w:cs="宋体"/>
          <w:b/>
          <w:bCs/>
          <w:sz w:val="40"/>
          <w:szCs w:val="40"/>
          <w:lang w:bidi="ar"/>
        </w:rPr>
        <w:t xml:space="preserve">合同编号：  </w:t>
      </w:r>
    </w:p>
    <w:p w14:paraId="29C1F2E3">
      <w:pPr>
        <w:widowControl/>
        <w:spacing w:line="360" w:lineRule="auto"/>
        <w:ind w:firstLine="863"/>
        <w:jc w:val="left"/>
        <w:rPr>
          <w:rFonts w:hint="eastAsia" w:ascii="宋体" w:hAnsi="宋体" w:eastAsia="宋体" w:cs="宋体"/>
          <w:b/>
          <w:bCs/>
          <w:sz w:val="43"/>
          <w:szCs w:val="43"/>
          <w:lang w:bidi="ar"/>
        </w:rPr>
      </w:pPr>
    </w:p>
    <w:p w14:paraId="5A821E2B">
      <w:pPr>
        <w:widowControl/>
        <w:spacing w:line="360" w:lineRule="auto"/>
        <w:ind w:firstLine="863"/>
        <w:jc w:val="left"/>
        <w:rPr>
          <w:rFonts w:hint="eastAsia" w:ascii="宋体" w:hAnsi="宋体" w:eastAsia="宋体" w:cs="宋体"/>
          <w:b/>
          <w:bCs/>
          <w:sz w:val="43"/>
          <w:szCs w:val="43"/>
          <w:lang w:bidi="ar"/>
        </w:rPr>
      </w:pPr>
    </w:p>
    <w:p w14:paraId="5CA726B9">
      <w:pPr>
        <w:widowControl/>
        <w:spacing w:line="360" w:lineRule="auto"/>
        <w:ind w:firstLine="863"/>
        <w:jc w:val="left"/>
        <w:rPr>
          <w:rFonts w:hint="eastAsia" w:ascii="宋体" w:hAnsi="宋体" w:eastAsia="宋体" w:cs="宋体"/>
          <w:b/>
          <w:bCs/>
          <w:sz w:val="43"/>
          <w:szCs w:val="43"/>
          <w:lang w:bidi="ar"/>
        </w:rPr>
      </w:pPr>
    </w:p>
    <w:p w14:paraId="6941B305">
      <w:pPr>
        <w:widowControl/>
        <w:spacing w:line="360" w:lineRule="auto"/>
        <w:ind w:firstLine="803"/>
        <w:jc w:val="left"/>
        <w:rPr>
          <w:rFonts w:hint="eastAsia" w:ascii="宋体" w:hAnsi="宋体" w:eastAsia="宋体" w:cs="宋体"/>
          <w:sz w:val="20"/>
          <w:szCs w:val="22"/>
        </w:rPr>
      </w:pPr>
      <w:r>
        <w:rPr>
          <w:rFonts w:hint="eastAsia" w:ascii="宋体" w:hAnsi="宋体" w:eastAsia="宋体" w:cs="宋体"/>
          <w:b/>
          <w:bCs/>
          <w:sz w:val="40"/>
          <w:szCs w:val="40"/>
          <w:lang w:bidi="ar"/>
        </w:rPr>
        <w:t xml:space="preserve">采购人：  </w:t>
      </w:r>
    </w:p>
    <w:p w14:paraId="39E0EFCE">
      <w:pPr>
        <w:widowControl/>
        <w:spacing w:line="360" w:lineRule="auto"/>
        <w:ind w:firstLine="803"/>
        <w:jc w:val="left"/>
        <w:rPr>
          <w:rFonts w:hint="eastAsia" w:ascii="宋体" w:hAnsi="宋体" w:eastAsia="宋体" w:cs="宋体"/>
          <w:b/>
          <w:bCs/>
          <w:sz w:val="31"/>
          <w:szCs w:val="31"/>
          <w:lang w:bidi="ar"/>
        </w:rPr>
      </w:pPr>
      <w:r>
        <w:rPr>
          <w:rFonts w:hint="eastAsia" w:ascii="宋体" w:hAnsi="宋体" w:eastAsia="宋体" w:cs="宋体"/>
          <w:b/>
          <w:bCs/>
          <w:sz w:val="40"/>
          <w:szCs w:val="40"/>
          <w:lang w:bidi="ar"/>
        </w:rPr>
        <w:t xml:space="preserve">成交供应商：  </w:t>
      </w:r>
    </w:p>
    <w:p w14:paraId="53FBC27D">
      <w:pPr>
        <w:spacing w:line="360" w:lineRule="auto"/>
        <w:jc w:val="center"/>
        <w:rPr>
          <w:rFonts w:hint="eastAsia" w:ascii="宋体" w:hAnsi="宋体" w:eastAsia="宋体" w:cs="宋体"/>
          <w:b/>
          <w:bCs/>
          <w:sz w:val="31"/>
          <w:szCs w:val="31"/>
          <w:lang w:bidi="ar"/>
        </w:rPr>
      </w:pPr>
      <w:r>
        <w:rPr>
          <w:rFonts w:hint="eastAsia" w:ascii="宋体" w:hAnsi="宋体" w:eastAsia="宋体" w:cs="宋体"/>
          <w:b/>
          <w:bCs/>
          <w:sz w:val="31"/>
          <w:szCs w:val="31"/>
          <w:lang w:bidi="ar"/>
        </w:rPr>
        <w:br w:type="page" w:clear="all"/>
      </w:r>
      <w:r>
        <w:rPr>
          <w:rFonts w:hint="eastAsia" w:ascii="宋体" w:hAnsi="宋体" w:eastAsia="宋体" w:cs="宋体"/>
          <w:b/>
          <w:bCs/>
          <w:sz w:val="31"/>
          <w:szCs w:val="31"/>
          <w:lang w:val="en-US" w:eastAsia="zh-CN" w:bidi="ar"/>
        </w:rPr>
        <w:t xml:space="preserve">第一部分 </w:t>
      </w:r>
      <w:r>
        <w:rPr>
          <w:rFonts w:hint="eastAsia" w:ascii="宋体" w:hAnsi="宋体" w:eastAsia="宋体" w:cs="宋体"/>
          <w:b/>
          <w:bCs/>
          <w:sz w:val="31"/>
          <w:szCs w:val="31"/>
          <w:lang w:bidi="ar"/>
        </w:rPr>
        <w:t>协议书格式</w:t>
      </w:r>
    </w:p>
    <w:p w14:paraId="5D397B39">
      <w:pPr>
        <w:keepNext w:val="0"/>
        <w:keepLines w:val="0"/>
        <w:pageBreakBefore w:val="0"/>
        <w:widowControl w:val="0"/>
        <w:spacing w:line="360" w:lineRule="auto"/>
        <w:ind w:left="0" w:firstLine="482"/>
        <w:rPr>
          <w:rFonts w:hint="eastAsia" w:ascii="宋体" w:hAnsi="宋体" w:eastAsia="宋体" w:cs="宋体"/>
          <w:b/>
          <w:color w:val="000000"/>
          <w:sz w:val="24"/>
          <w:szCs w:val="24"/>
          <w:u w:val="single"/>
        </w:rPr>
      </w:pPr>
      <w:r>
        <w:rPr>
          <w:rFonts w:hint="eastAsia" w:ascii="宋体" w:hAnsi="宋体" w:eastAsia="宋体" w:cs="宋体"/>
          <w:b/>
          <w:color w:val="000000"/>
          <w:sz w:val="24"/>
          <w:szCs w:val="24"/>
          <w:u w:val="single"/>
        </w:rPr>
        <w:t>发包人</w:t>
      </w:r>
      <w:r>
        <w:rPr>
          <w:rFonts w:hint="eastAsia" w:ascii="宋体" w:hAnsi="宋体" w:eastAsia="宋体" w:cs="宋体"/>
          <w:b/>
          <w:color w:val="000000"/>
          <w:sz w:val="24"/>
          <w:szCs w:val="24"/>
          <w:u w:val="single"/>
          <w:lang w:eastAsia="zh-CN"/>
        </w:rPr>
        <w:t>（全称）</w:t>
      </w:r>
      <w:r>
        <w:rPr>
          <w:rFonts w:hint="eastAsia" w:ascii="宋体" w:hAnsi="宋体" w:eastAsia="宋体" w:cs="宋体"/>
          <w:b/>
          <w:color w:val="000000"/>
          <w:sz w:val="24"/>
          <w:szCs w:val="24"/>
          <w:u w:val="single"/>
        </w:rPr>
        <w:t>：</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w:t>
      </w:r>
    </w:p>
    <w:p w14:paraId="03553F32">
      <w:pPr>
        <w:keepNext w:val="0"/>
        <w:keepLines w:val="0"/>
        <w:pageBreakBefore w:val="0"/>
        <w:widowControl w:val="0"/>
        <w:spacing w:line="360" w:lineRule="auto"/>
        <w:ind w:left="0" w:firstLine="482"/>
        <w:rPr>
          <w:rFonts w:hint="eastAsia" w:ascii="宋体" w:hAnsi="宋体" w:eastAsia="宋体" w:cs="宋体"/>
          <w:b/>
          <w:color w:val="000000"/>
          <w:sz w:val="24"/>
          <w:szCs w:val="24"/>
          <w:u w:val="none"/>
          <w:lang w:val="en-US" w:eastAsia="zh-CN"/>
        </w:rPr>
      </w:pPr>
      <w:r>
        <w:rPr>
          <w:rFonts w:hint="eastAsia" w:ascii="宋体" w:hAnsi="宋体" w:eastAsia="宋体" w:cs="宋体"/>
          <w:b/>
          <w:color w:val="000000"/>
          <w:sz w:val="24"/>
          <w:szCs w:val="24"/>
          <w:u w:val="single"/>
        </w:rPr>
        <w:t>承包人（全称）</w:t>
      </w:r>
      <w:r>
        <w:rPr>
          <w:rFonts w:hint="eastAsia" w:ascii="宋体" w:hAnsi="宋体" w:eastAsia="宋体" w:cs="宋体"/>
          <w:b/>
          <w:color w:val="000000"/>
          <w:sz w:val="24"/>
          <w:szCs w:val="24"/>
          <w:u w:val="single"/>
          <w:lang w:eastAsia="zh-CN"/>
        </w:rPr>
        <w:t>：</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none"/>
          <w:lang w:val="en-US" w:eastAsia="zh-CN"/>
        </w:rPr>
        <w:t xml:space="preserve">                                         </w:t>
      </w:r>
    </w:p>
    <w:p w14:paraId="6155741E">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lang w:bidi="ar"/>
        </w:rPr>
        <w:t>根据《中华人民共和国民法典》、《中华人民共和国建筑法》及有关法律规定，遵循平等、自愿、公平和诚实信用的原则，双方就</w:t>
      </w:r>
      <w:r>
        <w:rPr>
          <w:rFonts w:hint="eastAsia" w:ascii="宋体" w:hAnsi="宋体" w:eastAsia="宋体" w:cs="宋体"/>
          <w:b/>
          <w:bCs/>
          <w:sz w:val="24"/>
          <w:szCs w:val="24"/>
          <w:u w:val="single"/>
          <w:lang w:val="en-US" w:eastAsia="zh-CN"/>
        </w:rPr>
        <w:t>市机关实验幼儿园民主园加固改造工程</w:t>
      </w:r>
      <w:r>
        <w:rPr>
          <w:rFonts w:hint="eastAsia" w:ascii="宋体" w:hAnsi="宋体" w:eastAsia="宋体" w:cs="宋体"/>
          <w:color w:val="000000"/>
          <w:sz w:val="24"/>
          <w:szCs w:val="24"/>
          <w:lang w:bidi="ar"/>
        </w:rPr>
        <w:t xml:space="preserve">及有关事项协商一致，共同达成如下协议： </w:t>
      </w:r>
    </w:p>
    <w:p w14:paraId="478A223A">
      <w:pPr>
        <w:keepNext w:val="0"/>
        <w:keepLines w:val="0"/>
        <w:pageBreakBefore w:val="0"/>
        <w:widowControl w:val="0"/>
        <w:numPr>
          <w:ilvl w:val="0"/>
          <w:numId w:val="2"/>
        </w:numPr>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工程概况 </w:t>
      </w:r>
    </w:p>
    <w:p w14:paraId="1B348859">
      <w:pPr>
        <w:keepNext w:val="0"/>
        <w:keepLines w:val="0"/>
        <w:pageBreakBefore w:val="0"/>
        <w:widowControl w:val="0"/>
        <w:spacing w:line="360" w:lineRule="auto"/>
        <w:ind w:left="0" w:firstLine="480"/>
        <w:rPr>
          <w:rFonts w:hint="eastAsia" w:ascii="宋体" w:hAnsi="宋体" w:eastAsia="宋体" w:cs="宋体"/>
          <w:b w:val="0"/>
          <w:bCs w:val="0"/>
          <w:sz w:val="24"/>
          <w:szCs w:val="24"/>
          <w:lang w:eastAsia="zh-CN"/>
        </w:rPr>
      </w:pPr>
      <w:r>
        <w:rPr>
          <w:rFonts w:hint="eastAsia" w:ascii="宋体" w:hAnsi="宋体" w:eastAsia="宋体" w:cs="宋体"/>
          <w:b w:val="0"/>
          <w:bCs w:val="0"/>
          <w:color w:val="000000"/>
          <w:sz w:val="24"/>
          <w:szCs w:val="24"/>
          <w:lang w:bidi="ar"/>
        </w:rPr>
        <w:t>1.工程名称：</w:t>
      </w:r>
      <w:r>
        <w:rPr>
          <w:rFonts w:hint="eastAsia" w:ascii="宋体" w:hAnsi="宋体" w:eastAsia="宋体" w:cs="宋体"/>
          <w:b w:val="0"/>
          <w:bCs w:val="0"/>
          <w:color w:val="000000"/>
          <w:sz w:val="24"/>
          <w:szCs w:val="24"/>
          <w:u w:val="single"/>
          <w:lang w:eastAsia="zh-CN" w:bidi="ar"/>
        </w:rPr>
        <w:t>市机关实验幼儿园民主园加固改造工程</w:t>
      </w:r>
    </w:p>
    <w:p w14:paraId="5CCA9FC8">
      <w:pPr>
        <w:keepNext w:val="0"/>
        <w:keepLines w:val="0"/>
        <w:pageBreakBefore w:val="0"/>
        <w:widowControl w:val="0"/>
        <w:spacing w:line="360" w:lineRule="auto"/>
        <w:ind w:left="0" w:firstLine="480"/>
        <w:rPr>
          <w:rFonts w:hint="default" w:ascii="宋体" w:hAnsi="宋体" w:eastAsia="宋体" w:cs="宋体"/>
          <w:b w:val="0"/>
          <w:bCs w:val="0"/>
          <w:sz w:val="24"/>
          <w:szCs w:val="24"/>
          <w:lang w:val="en-US"/>
        </w:rPr>
      </w:pPr>
      <w:r>
        <w:rPr>
          <w:rFonts w:hint="eastAsia" w:ascii="宋体" w:hAnsi="宋体" w:eastAsia="宋体" w:cs="宋体"/>
          <w:b w:val="0"/>
          <w:bCs w:val="0"/>
          <w:color w:val="000000"/>
          <w:sz w:val="24"/>
          <w:szCs w:val="24"/>
          <w:lang w:bidi="ar"/>
        </w:rPr>
        <w:t>2.工程地点</w:t>
      </w:r>
      <w:r>
        <w:rPr>
          <w:rFonts w:hint="eastAsia" w:ascii="宋体" w:hAnsi="宋体" w:eastAsia="宋体" w:cs="宋体"/>
          <w:b w:val="0"/>
          <w:bCs w:val="0"/>
          <w:color w:val="000000"/>
          <w:sz w:val="24"/>
          <w:szCs w:val="24"/>
          <w:u w:val="none"/>
          <w:lang w:bidi="ar"/>
        </w:rPr>
        <w:t>：</w:t>
      </w:r>
      <w:r>
        <w:rPr>
          <w:rFonts w:hint="eastAsia" w:ascii="宋体" w:hAnsi="宋体" w:eastAsia="宋体" w:cs="宋体"/>
          <w:b w:val="0"/>
          <w:bCs w:val="0"/>
          <w:color w:val="000000"/>
          <w:sz w:val="24"/>
          <w:szCs w:val="24"/>
          <w:u w:val="single"/>
          <w:lang w:val="en-US" w:eastAsia="zh-CN" w:bidi="ar"/>
        </w:rPr>
        <w:t xml:space="preserve">         </w:t>
      </w:r>
    </w:p>
    <w:p w14:paraId="62870639">
      <w:pPr>
        <w:keepNext w:val="0"/>
        <w:keepLines w:val="0"/>
        <w:pageBreakBefore w:val="0"/>
        <w:widowControl w:val="0"/>
        <w:spacing w:line="360" w:lineRule="auto"/>
        <w:ind w:left="0" w:firstLine="480"/>
        <w:rPr>
          <w:rFonts w:hint="eastAsia" w:ascii="宋体" w:hAnsi="宋体" w:eastAsia="宋体" w:cs="宋体"/>
          <w:b w:val="0"/>
          <w:bCs w:val="0"/>
          <w:color w:val="000000"/>
          <w:sz w:val="24"/>
          <w:szCs w:val="24"/>
          <w:u w:val="single"/>
          <w:lang w:val="en-US" w:eastAsia="zh-CN" w:bidi="ar"/>
        </w:rPr>
      </w:pPr>
      <w:r>
        <w:rPr>
          <w:rFonts w:hint="eastAsia" w:ascii="宋体" w:hAnsi="宋体" w:eastAsia="宋体" w:cs="宋体"/>
          <w:b w:val="0"/>
          <w:bCs w:val="0"/>
          <w:color w:val="000000"/>
          <w:sz w:val="24"/>
          <w:szCs w:val="24"/>
          <w:lang w:bidi="ar"/>
        </w:rPr>
        <w:t>3.工程立项批准文号：</w:t>
      </w:r>
      <w:r>
        <w:rPr>
          <w:rFonts w:hint="eastAsia" w:ascii="宋体" w:hAnsi="宋体" w:eastAsia="宋体" w:cs="宋体"/>
          <w:b w:val="0"/>
          <w:bCs w:val="0"/>
          <w:color w:val="000000"/>
          <w:sz w:val="24"/>
          <w:szCs w:val="24"/>
          <w:u w:val="single"/>
          <w:lang w:val="en-US" w:eastAsia="zh-CN" w:bidi="ar"/>
        </w:rPr>
        <w:t xml:space="preserve">  /  ；</w:t>
      </w:r>
    </w:p>
    <w:p w14:paraId="003589FA">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lang w:bidi="ar"/>
        </w:rPr>
        <w:t>4.资金来源：</w:t>
      </w:r>
      <w:r>
        <w:rPr>
          <w:rFonts w:hint="eastAsia" w:ascii="宋体" w:hAnsi="宋体" w:eastAsia="宋体" w:cs="宋体"/>
          <w:b w:val="0"/>
          <w:bCs w:val="0"/>
          <w:color w:val="auto"/>
          <w:sz w:val="24"/>
          <w:szCs w:val="24"/>
          <w:u w:val="single"/>
          <w:lang w:val="en-US" w:eastAsia="zh-CN" w:bidi="ar"/>
        </w:rPr>
        <w:t xml:space="preserve">            </w:t>
      </w:r>
      <w:r>
        <w:rPr>
          <w:rFonts w:hint="eastAsia" w:ascii="宋体" w:hAnsi="宋体" w:eastAsia="宋体" w:cs="宋体"/>
          <w:b w:val="0"/>
          <w:bCs w:val="0"/>
          <w:color w:val="auto"/>
          <w:sz w:val="24"/>
          <w:szCs w:val="24"/>
          <w:u w:val="single"/>
          <w:lang w:eastAsia="zh-CN" w:bidi="ar"/>
        </w:rPr>
        <w:t>；</w:t>
      </w:r>
      <w:r>
        <w:rPr>
          <w:rFonts w:hint="eastAsia" w:ascii="宋体" w:hAnsi="宋体" w:eastAsia="宋体" w:cs="宋体"/>
          <w:b w:val="0"/>
          <w:bCs w:val="0"/>
          <w:color w:val="auto"/>
          <w:sz w:val="24"/>
          <w:szCs w:val="24"/>
          <w:u w:val="none"/>
          <w:lang w:val="en-US" w:eastAsia="zh-CN" w:bidi="ar"/>
        </w:rPr>
        <w:t xml:space="preserve">         </w:t>
      </w:r>
      <w:r>
        <w:rPr>
          <w:rFonts w:hint="eastAsia" w:ascii="宋体" w:hAnsi="宋体" w:eastAsia="宋体" w:cs="宋体"/>
          <w:b w:val="0"/>
          <w:bCs w:val="0"/>
          <w:color w:val="auto"/>
          <w:sz w:val="24"/>
          <w:szCs w:val="24"/>
          <w:u w:val="none"/>
          <w:lang w:bidi="ar"/>
        </w:rPr>
        <w:t xml:space="preserve"> </w:t>
      </w:r>
    </w:p>
    <w:p w14:paraId="4FCFDE5A">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lang w:bidi="ar"/>
        </w:rPr>
        <w:t>5.工程内容：</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sz w:val="24"/>
          <w:szCs w:val="24"/>
          <w:lang w:bidi="ar"/>
        </w:rPr>
        <w:t>；</w:t>
      </w:r>
    </w:p>
    <w:p w14:paraId="00BCA570">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lang w:bidi="ar"/>
        </w:rPr>
        <w:t xml:space="preserve">群体工程应附《承包人承揽工程项目一览表》（附件1）。 </w:t>
      </w:r>
    </w:p>
    <w:p w14:paraId="72BA2412">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lang w:bidi="ar"/>
        </w:rPr>
        <w:t>6.工程承包范围：</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bidi="ar"/>
        </w:rPr>
        <w:t xml:space="preserve">； </w:t>
      </w:r>
    </w:p>
    <w:p w14:paraId="71AA0212">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二、合同工期 </w:t>
      </w:r>
    </w:p>
    <w:p w14:paraId="275402BD">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sz w:val="24"/>
          <w:szCs w:val="24"/>
        </w:rPr>
        <w:t>计划开工日期：</w:t>
      </w:r>
      <w:r>
        <w:rPr>
          <w:rFonts w:hint="eastAsia" w:ascii="宋体" w:hAnsi="宋体" w:eastAsia="宋体" w:cs="宋体"/>
          <w:b/>
          <w:sz w:val="24"/>
          <w:szCs w:val="24"/>
          <w:u w:val="single"/>
          <w:lang w:val="en-US" w:eastAsia="zh-CN"/>
        </w:rPr>
        <w:t>2026</w:t>
      </w:r>
      <w:r>
        <w:rPr>
          <w:rFonts w:hint="eastAsia" w:ascii="宋体" w:hAnsi="宋体" w:eastAsia="宋体" w:cs="宋体"/>
          <w:sz w:val="24"/>
          <w:szCs w:val="24"/>
        </w:rPr>
        <w:t>年</w:t>
      </w:r>
      <w:r>
        <w:rPr>
          <w:rFonts w:hint="eastAsia" w:ascii="宋体" w:hAnsi="宋体" w:eastAsia="宋体" w:cs="宋体"/>
          <w:b/>
          <w:sz w:val="24"/>
          <w:szCs w:val="24"/>
          <w:u w:val="single"/>
        </w:rPr>
        <w:t xml:space="preserve">    </w:t>
      </w:r>
      <w:r>
        <w:rPr>
          <w:rFonts w:hint="eastAsia" w:ascii="宋体" w:hAnsi="宋体" w:eastAsia="宋体" w:cs="宋体"/>
          <w:sz w:val="24"/>
          <w:szCs w:val="24"/>
        </w:rPr>
        <w:t>月</w:t>
      </w:r>
      <w:r>
        <w:rPr>
          <w:rFonts w:hint="eastAsia" w:ascii="宋体" w:hAnsi="宋体" w:eastAsia="宋体" w:cs="宋体"/>
          <w:b/>
          <w:bCs/>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lang w:bidi="ar"/>
        </w:rPr>
        <w:t xml:space="preserve"> 具体开工日期以发包人书面通知为准。</w:t>
      </w:r>
    </w:p>
    <w:p w14:paraId="63B76661">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sz w:val="24"/>
          <w:szCs w:val="24"/>
        </w:rPr>
        <w:t>计划竣工日期：</w:t>
      </w:r>
      <w:r>
        <w:rPr>
          <w:rFonts w:hint="eastAsia" w:ascii="宋体" w:hAnsi="宋体" w:eastAsia="宋体" w:cs="宋体"/>
          <w:b/>
          <w:sz w:val="24"/>
          <w:szCs w:val="24"/>
          <w:u w:val="single"/>
          <w:lang w:val="en-US" w:eastAsia="zh-CN"/>
        </w:rPr>
        <w:t>2026</w:t>
      </w:r>
      <w:r>
        <w:rPr>
          <w:rFonts w:hint="eastAsia" w:ascii="宋体" w:hAnsi="宋体" w:eastAsia="宋体" w:cs="宋体"/>
          <w:sz w:val="24"/>
          <w:szCs w:val="24"/>
        </w:rPr>
        <w:t>年</w:t>
      </w:r>
      <w:r>
        <w:rPr>
          <w:rFonts w:hint="eastAsia" w:ascii="宋体" w:hAnsi="宋体" w:eastAsia="宋体" w:cs="宋体"/>
          <w:b/>
          <w:sz w:val="24"/>
          <w:szCs w:val="24"/>
          <w:u w:val="single"/>
        </w:rPr>
        <w:t xml:space="preserve">    </w:t>
      </w:r>
      <w:r>
        <w:rPr>
          <w:rFonts w:hint="eastAsia" w:ascii="宋体" w:hAnsi="宋体" w:eastAsia="宋体" w:cs="宋体"/>
          <w:sz w:val="24"/>
          <w:szCs w:val="24"/>
        </w:rPr>
        <w:t>月</w:t>
      </w:r>
      <w:r>
        <w:rPr>
          <w:rFonts w:hint="eastAsia" w:ascii="宋体" w:hAnsi="宋体" w:eastAsia="宋体" w:cs="宋体"/>
          <w:b/>
          <w:sz w:val="24"/>
          <w:szCs w:val="24"/>
          <w:u w:val="single"/>
        </w:rPr>
        <w:t xml:space="preserve">    </w:t>
      </w:r>
      <w:r>
        <w:rPr>
          <w:rFonts w:hint="eastAsia" w:ascii="宋体" w:hAnsi="宋体" w:eastAsia="宋体" w:cs="宋体"/>
          <w:sz w:val="24"/>
          <w:szCs w:val="24"/>
        </w:rPr>
        <w:t>日。</w:t>
      </w:r>
      <w:r>
        <w:rPr>
          <w:rFonts w:hint="eastAsia" w:ascii="宋体" w:hAnsi="宋体" w:eastAsia="宋体" w:cs="宋体"/>
          <w:color w:val="000000"/>
          <w:sz w:val="24"/>
          <w:szCs w:val="24"/>
          <w:lang w:bidi="ar"/>
        </w:rPr>
        <w:t xml:space="preserve"> </w:t>
      </w:r>
    </w:p>
    <w:p w14:paraId="6146C855">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lang w:bidi="ar"/>
        </w:rPr>
        <w:t>工期总日历天数</w:t>
      </w:r>
      <w:r>
        <w:rPr>
          <w:rFonts w:hint="eastAsia" w:ascii="宋体" w:hAnsi="宋体" w:eastAsia="宋体" w:cs="宋体"/>
          <w:color w:val="auto"/>
          <w:sz w:val="24"/>
          <w:szCs w:val="24"/>
          <w:lang w:bidi="ar"/>
        </w:rPr>
        <w:t>：</w:t>
      </w:r>
      <w:r>
        <w:rPr>
          <w:rFonts w:hint="eastAsia" w:ascii="宋体" w:hAnsi="宋体" w:eastAsia="宋体" w:cs="宋体"/>
          <w:b/>
          <w:bCs/>
          <w:color w:val="auto"/>
          <w:sz w:val="24"/>
          <w:szCs w:val="24"/>
          <w:u w:val="single"/>
          <w:lang w:val="en-US" w:eastAsia="zh-CN" w:bidi="ar"/>
        </w:rPr>
        <w:t xml:space="preserve">   </w:t>
      </w:r>
      <w:r>
        <w:rPr>
          <w:rFonts w:hint="eastAsia" w:ascii="宋体" w:hAnsi="宋体" w:eastAsia="宋体" w:cs="宋体"/>
          <w:b/>
          <w:bCs/>
          <w:color w:val="auto"/>
          <w:sz w:val="24"/>
          <w:szCs w:val="24"/>
          <w:u w:val="single"/>
          <w:lang w:bidi="ar"/>
        </w:rPr>
        <w:t>日历天</w:t>
      </w:r>
      <w:r>
        <w:rPr>
          <w:rFonts w:hint="eastAsia" w:ascii="宋体" w:hAnsi="宋体" w:eastAsia="宋体" w:cs="宋体"/>
          <w:color w:val="auto"/>
          <w:sz w:val="24"/>
          <w:szCs w:val="24"/>
          <w:lang w:bidi="ar"/>
        </w:rPr>
        <w:t>。工期总日历天</w:t>
      </w:r>
      <w:r>
        <w:rPr>
          <w:rFonts w:hint="eastAsia" w:ascii="宋体" w:hAnsi="宋体" w:eastAsia="宋体" w:cs="宋体"/>
          <w:color w:val="000000"/>
          <w:sz w:val="24"/>
          <w:szCs w:val="24"/>
          <w:lang w:bidi="ar"/>
        </w:rPr>
        <w:t xml:space="preserve">数与根据前述计划开竣工日期计算的工期天数不一致的，以工期总日历天数为准。 </w:t>
      </w:r>
    </w:p>
    <w:p w14:paraId="351DD650">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三、质量标准 </w:t>
      </w:r>
    </w:p>
    <w:p w14:paraId="122A73FC">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工程质量符合</w:t>
      </w:r>
      <w:r>
        <w:rPr>
          <w:rFonts w:hint="eastAsia" w:ascii="宋体" w:hAnsi="宋体" w:eastAsia="宋体" w:cs="宋体"/>
          <w:b/>
          <w:bCs/>
          <w:color w:val="000000"/>
          <w:sz w:val="24"/>
          <w:szCs w:val="24"/>
          <w:u w:val="single"/>
        </w:rPr>
        <w:t>合格</w:t>
      </w:r>
      <w:r>
        <w:rPr>
          <w:rFonts w:hint="eastAsia" w:ascii="宋体" w:hAnsi="宋体" w:eastAsia="宋体" w:cs="宋体"/>
          <w:color w:val="000000"/>
          <w:sz w:val="24"/>
          <w:szCs w:val="24"/>
        </w:rPr>
        <w:t>标</w:t>
      </w:r>
      <w:r>
        <w:rPr>
          <w:rFonts w:hint="eastAsia" w:ascii="宋体" w:hAnsi="宋体" w:eastAsia="宋体" w:cs="宋体"/>
          <w:sz w:val="24"/>
          <w:szCs w:val="24"/>
        </w:rPr>
        <w:t>准。</w:t>
      </w:r>
    </w:p>
    <w:p w14:paraId="734D3B05">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四、签约合同价与合同价格形式 </w:t>
      </w:r>
    </w:p>
    <w:p w14:paraId="490B4B79">
      <w:pPr>
        <w:keepNext w:val="0"/>
        <w:keepLines w:val="0"/>
        <w:pageBreakBefore w:val="0"/>
        <w:widowControl w:val="0"/>
        <w:spacing w:line="360" w:lineRule="auto"/>
        <w:ind w:left="0"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1.签约合同价为：</w:t>
      </w:r>
    </w:p>
    <w:p w14:paraId="08B7BA9C">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 </w:t>
      </w:r>
    </w:p>
    <w:p w14:paraId="3C346F14">
      <w:pPr>
        <w:keepNext w:val="0"/>
        <w:keepLines w:val="0"/>
        <w:pageBreakBefore w:val="0"/>
        <w:widowControl w:val="0"/>
        <w:spacing w:line="360" w:lineRule="auto"/>
        <w:ind w:left="0"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其中：</w:t>
      </w:r>
    </w:p>
    <w:p w14:paraId="703C8686">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（1）安全文明施工费： </w:t>
      </w:r>
    </w:p>
    <w:p w14:paraId="338F4551">
      <w:pPr>
        <w:keepNext w:val="0"/>
        <w:keepLines w:val="0"/>
        <w:pageBreakBefore w:val="0"/>
        <w:widowControl w:val="0"/>
        <w:spacing w:line="360" w:lineRule="auto"/>
        <w:ind w:left="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i/>
          <w:iCs/>
          <w:color w:val="000000"/>
          <w:sz w:val="24"/>
          <w:szCs w:val="24"/>
          <w:u w:val="single"/>
        </w:rPr>
        <w:t xml:space="preserve">              </w:t>
      </w:r>
      <w:r>
        <w:rPr>
          <w:rFonts w:hint="eastAsia" w:ascii="宋体" w:hAnsi="宋体" w:eastAsia="宋体" w:cs="宋体"/>
          <w:color w:val="000000"/>
          <w:sz w:val="24"/>
          <w:szCs w:val="24"/>
        </w:rPr>
        <w:t xml:space="preserve">元)； </w:t>
      </w:r>
    </w:p>
    <w:p w14:paraId="4E076023">
      <w:pPr>
        <w:keepNext w:val="0"/>
        <w:keepLines w:val="0"/>
        <w:pageBreakBefore w:val="0"/>
        <w:widowControl w:val="0"/>
        <w:spacing w:line="360" w:lineRule="auto"/>
        <w:ind w:left="0" w:firstLine="480"/>
        <w:jc w:val="left"/>
        <w:rPr>
          <w:rFonts w:hint="eastAsia" w:ascii="宋体" w:hAnsi="宋体" w:eastAsia="宋体" w:cs="宋体"/>
          <w:sz w:val="24"/>
          <w:szCs w:val="24"/>
        </w:rPr>
      </w:pPr>
      <w:r>
        <w:rPr>
          <w:rFonts w:hint="eastAsia" w:ascii="宋体" w:hAnsi="宋体" w:eastAsia="宋体" w:cs="宋体"/>
          <w:color w:val="000000"/>
          <w:sz w:val="24"/>
          <w:szCs w:val="24"/>
        </w:rPr>
        <w:t>（2）材料和工程设备暂估价金额：</w:t>
      </w:r>
    </w:p>
    <w:p w14:paraId="730056D5">
      <w:pPr>
        <w:keepNext w:val="0"/>
        <w:keepLines w:val="0"/>
        <w:pageBreakBefore w:val="0"/>
        <w:widowControl w:val="0"/>
        <w:spacing w:line="360" w:lineRule="auto"/>
        <w:ind w:left="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77D1D2A9">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（3）专业工程暂估价金额： </w:t>
      </w:r>
    </w:p>
    <w:p w14:paraId="30AB5B49">
      <w:pPr>
        <w:keepNext w:val="0"/>
        <w:keepLines w:val="0"/>
        <w:pageBreakBefore w:val="0"/>
        <w:widowControl w:val="0"/>
        <w:spacing w:line="360" w:lineRule="auto"/>
        <w:ind w:left="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 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 </w:t>
      </w:r>
    </w:p>
    <w:p w14:paraId="376A763E">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（4）暂列金额： </w:t>
      </w:r>
    </w:p>
    <w:p w14:paraId="7B38B9E3">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14:paraId="5EFF2720">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2.合同价格形式：</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u w:val="single"/>
        </w:rPr>
        <w:t>固定单价合同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645F0A90">
      <w:pPr>
        <w:keepNext w:val="0"/>
        <w:keepLines w:val="0"/>
        <w:pageBreakBefore w:val="0"/>
        <w:widowControl w:val="0"/>
        <w:numPr>
          <w:ilvl w:val="0"/>
          <w:numId w:val="3"/>
        </w:numPr>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项目经理 </w:t>
      </w:r>
    </w:p>
    <w:p w14:paraId="54CB3745">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55C0A5E4">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六、合同文件构成 </w:t>
      </w:r>
    </w:p>
    <w:p w14:paraId="5CC3E2F6">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本协议书与下列文件一起构成合同文件： </w:t>
      </w:r>
    </w:p>
    <w:p w14:paraId="4C4A971C">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（1）中标通知书（如果有）； </w:t>
      </w:r>
    </w:p>
    <w:p w14:paraId="00B12DBB">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（2）投标函及其附录（如果有）； </w:t>
      </w:r>
    </w:p>
    <w:p w14:paraId="3930F982">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（3）专用合同条款及其附件； </w:t>
      </w:r>
    </w:p>
    <w:p w14:paraId="1C246B4C">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（4）通用合同条款； </w:t>
      </w:r>
    </w:p>
    <w:p w14:paraId="48CDAB26">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（5）技术标准和要求； </w:t>
      </w:r>
    </w:p>
    <w:p w14:paraId="3B492A7C">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（6）图纸； </w:t>
      </w:r>
    </w:p>
    <w:p w14:paraId="1F637DD2">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（7）已标价工程量清单或预算书； </w:t>
      </w:r>
    </w:p>
    <w:p w14:paraId="32BBCF6B">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（8）其他合同文件。 </w:t>
      </w:r>
    </w:p>
    <w:p w14:paraId="20BFCD54">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在合同订立及履行过程中形成的与合同有关的文件均构成合同文件组成部分。 </w:t>
      </w:r>
    </w:p>
    <w:p w14:paraId="02B66C1F">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 </w:t>
      </w:r>
    </w:p>
    <w:p w14:paraId="2E525EAA">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七、承诺</w:t>
      </w:r>
      <w:r>
        <w:rPr>
          <w:rFonts w:hint="eastAsia" w:ascii="宋体" w:hAnsi="宋体" w:eastAsia="宋体" w:cs="宋体"/>
          <w:color w:val="000000"/>
          <w:sz w:val="24"/>
          <w:szCs w:val="24"/>
        </w:rPr>
        <w:t xml:space="preserve"> </w:t>
      </w:r>
    </w:p>
    <w:p w14:paraId="350E32CE">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 </w:t>
      </w:r>
    </w:p>
    <w:p w14:paraId="0AD207DE">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 </w:t>
      </w:r>
    </w:p>
    <w:p w14:paraId="11C96089">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 </w:t>
      </w:r>
    </w:p>
    <w:p w14:paraId="56F717AA">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八、词语含义 </w:t>
      </w:r>
    </w:p>
    <w:p w14:paraId="62DA86C4">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本协议书中词语含义与第二部分通用合同条款中赋予的含义相同。 </w:t>
      </w:r>
    </w:p>
    <w:p w14:paraId="4BE05ED6">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九、签订时间 </w:t>
      </w:r>
    </w:p>
    <w:p w14:paraId="5219B031">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本合同于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2026</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 </w:t>
      </w:r>
    </w:p>
    <w:p w14:paraId="26C5D6FA">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十、签订地点 </w:t>
      </w:r>
    </w:p>
    <w:p w14:paraId="11463A63">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本合同在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连云港市机关实验幼儿园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 </w:t>
      </w:r>
    </w:p>
    <w:p w14:paraId="2C0E6B9A">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十一、补充协议 </w:t>
      </w:r>
    </w:p>
    <w:p w14:paraId="5474C019">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合同未尽事宜，合同当事人另行签订补充协议，补充协议是合同的组成部分。</w:t>
      </w:r>
    </w:p>
    <w:p w14:paraId="319BC12D">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十二、合同生效 </w:t>
      </w:r>
    </w:p>
    <w:p w14:paraId="09D2599F">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本合同自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双方签订盖章后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生效。 </w:t>
      </w:r>
    </w:p>
    <w:p w14:paraId="4EBDF3C7">
      <w:pPr>
        <w:keepNext w:val="0"/>
        <w:keepLines w:val="0"/>
        <w:pageBreakBefore w:val="0"/>
        <w:widowControl w:val="0"/>
        <w:spacing w:line="360" w:lineRule="auto"/>
        <w:ind w:left="0" w:firstLine="482"/>
        <w:rPr>
          <w:rFonts w:hint="eastAsia" w:ascii="宋体" w:hAnsi="宋体" w:eastAsia="宋体" w:cs="宋体"/>
          <w:sz w:val="24"/>
          <w:szCs w:val="24"/>
        </w:rPr>
      </w:pPr>
      <w:r>
        <w:rPr>
          <w:rFonts w:hint="eastAsia" w:ascii="宋体" w:hAnsi="宋体" w:eastAsia="宋体" w:cs="宋体"/>
          <w:b/>
          <w:bCs/>
          <w:color w:val="000000"/>
          <w:sz w:val="24"/>
          <w:szCs w:val="24"/>
        </w:rPr>
        <w:t xml:space="preserve">十三、合同份数 </w:t>
      </w:r>
    </w:p>
    <w:p w14:paraId="4FB63679">
      <w:pPr>
        <w:keepNext w:val="0"/>
        <w:keepLines w:val="0"/>
        <w:pageBreakBefore w:val="0"/>
        <w:widowControl w:val="0"/>
        <w:spacing w:line="360" w:lineRule="auto"/>
        <w:ind w:left="0" w:firstLine="480"/>
        <w:rPr>
          <w:rFonts w:hint="eastAsia" w:ascii="宋体" w:hAnsi="宋体" w:eastAsia="宋体" w:cs="宋体"/>
          <w:sz w:val="24"/>
          <w:szCs w:val="24"/>
        </w:rPr>
      </w:pPr>
      <w:r>
        <w:rPr>
          <w:rFonts w:hint="eastAsia" w:ascii="宋体" w:hAnsi="宋体" w:eastAsia="宋体" w:cs="宋体"/>
          <w:color w:val="000000"/>
          <w:sz w:val="24"/>
          <w:szCs w:val="24"/>
        </w:rPr>
        <w:t>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份，均具有同等法律效力，</w:t>
      </w:r>
      <w:r>
        <w:rPr>
          <w:rFonts w:hint="eastAsia" w:ascii="宋体" w:hAnsi="宋体" w:eastAsia="宋体" w:cs="宋体"/>
          <w:color w:val="000000"/>
          <w:sz w:val="24"/>
          <w:szCs w:val="24"/>
          <w:lang w:eastAsia="zh-CN"/>
        </w:rPr>
        <w:t>双方各执</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肆</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  </w:t>
      </w:r>
    </w:p>
    <w:p w14:paraId="3BC0D2CE">
      <w:pPr>
        <w:keepNext w:val="0"/>
        <w:keepLines w:val="0"/>
        <w:pageBreakBefore w:val="0"/>
        <w:widowControl w:val="0"/>
        <w:spacing w:line="360" w:lineRule="auto"/>
        <w:ind w:left="0" w:firstLine="480"/>
        <w:rPr>
          <w:rFonts w:hint="eastAsia" w:ascii="宋体" w:hAnsi="宋体" w:eastAsia="宋体" w:cs="宋体"/>
          <w:sz w:val="24"/>
          <w:szCs w:val="24"/>
        </w:rPr>
      </w:pPr>
    </w:p>
    <w:p w14:paraId="23CDD6A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  (公章)                           承包人：  (公章)</w:t>
      </w:r>
    </w:p>
    <w:p w14:paraId="0AF860F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14:paraId="2AF81AF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                                  （签字）</w:t>
      </w:r>
    </w:p>
    <w:p w14:paraId="504E47F9">
      <w:pPr>
        <w:tabs>
          <w:tab w:val="left" w:pos="441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p>
    <w:p w14:paraId="3888722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p>
    <w:p w14:paraId="24D5962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p>
    <w:p w14:paraId="64217C2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786ED8C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p>
    <w:p w14:paraId="2C299C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p>
    <w:p w14:paraId="75E6122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p>
    <w:p w14:paraId="59A2C39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   </w:t>
      </w:r>
    </w:p>
    <w:p w14:paraId="50C4F17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p>
    <w:p w14:paraId="6B5B819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p>
    <w:p w14:paraId="55A014A9">
      <w:pPr>
        <w:keepNext w:val="0"/>
        <w:keepLines w:val="0"/>
        <w:pageBreakBefore w:val="0"/>
        <w:widowControl w:val="0"/>
        <w:spacing w:line="360" w:lineRule="auto"/>
        <w:ind w:left="0"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32D2D967">
      <w:pPr>
        <w:keepNext w:val="0"/>
        <w:keepLines w:val="0"/>
        <w:pageBreakBefore w:val="0"/>
        <w:widowControl w:val="0"/>
        <w:spacing w:line="360" w:lineRule="auto"/>
        <w:rPr>
          <w:rFonts w:hint="eastAsia" w:ascii="宋体" w:hAnsi="宋体" w:eastAsia="宋体" w:cs="宋体"/>
          <w:color w:val="auto"/>
          <w:sz w:val="24"/>
          <w:szCs w:val="24"/>
        </w:rPr>
      </w:pPr>
    </w:p>
    <w:p w14:paraId="7FFDE56E">
      <w:pPr>
        <w:keepNext w:val="0"/>
        <w:keepLines w:val="0"/>
        <w:pageBreakBefore w:val="0"/>
        <w:widowControl w:val="0"/>
        <w:spacing w:line="360" w:lineRule="auto"/>
        <w:jc w:val="center"/>
        <w:rPr>
          <w:rFonts w:hint="eastAsia" w:ascii="宋体" w:hAnsi="宋体" w:eastAsia="宋体" w:cs="宋体"/>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第二部分  通用合同条款</w:t>
      </w:r>
    </w:p>
    <w:p w14:paraId="0BB886C5">
      <w:pPr>
        <w:spacing w:line="360" w:lineRule="auto"/>
        <w:ind w:firstLine="105"/>
        <w:jc w:val="center"/>
        <w:rPr>
          <w:rFonts w:hint="eastAsia" w:ascii="宋体" w:hAnsi="宋体" w:eastAsia="宋体" w:cs="宋体"/>
          <w:sz w:val="24"/>
          <w:szCs w:val="24"/>
        </w:rPr>
      </w:pPr>
      <w:r>
        <w:rPr>
          <w:rFonts w:hint="eastAsia" w:ascii="宋体" w:hAnsi="宋体" w:eastAsia="宋体" w:cs="宋体"/>
          <w:b/>
          <w:sz w:val="24"/>
          <w:szCs w:val="24"/>
        </w:rPr>
        <w:t>采用《建设工程施工合同（示范文本）》（GF—2017—0201）</w:t>
      </w:r>
    </w:p>
    <w:p w14:paraId="78D170D0">
      <w:pPr>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                     </w:t>
      </w:r>
    </w:p>
    <w:p w14:paraId="319E5EB1">
      <w:pPr>
        <w:spacing w:line="360" w:lineRule="auto"/>
        <w:rPr>
          <w:rFonts w:hint="eastAsia" w:ascii="宋体" w:hAnsi="宋体" w:eastAsia="宋体" w:cs="宋体"/>
          <w:b/>
          <w:color w:val="000000"/>
          <w:sz w:val="24"/>
          <w:szCs w:val="24"/>
        </w:rPr>
      </w:pPr>
    </w:p>
    <w:p w14:paraId="78877F74">
      <w:pPr>
        <w:spacing w:line="360" w:lineRule="auto"/>
        <w:rPr>
          <w:rFonts w:hint="eastAsia" w:ascii="宋体" w:hAnsi="宋体" w:eastAsia="宋体" w:cs="宋体"/>
          <w:b/>
          <w:color w:val="000000"/>
          <w:sz w:val="24"/>
          <w:szCs w:val="24"/>
        </w:rPr>
      </w:pPr>
    </w:p>
    <w:p w14:paraId="24B35A1A">
      <w:pPr>
        <w:spacing w:line="360" w:lineRule="auto"/>
        <w:rPr>
          <w:rFonts w:hint="eastAsia" w:ascii="宋体" w:hAnsi="宋体" w:eastAsia="宋体" w:cs="宋体"/>
          <w:b/>
          <w:color w:val="000000"/>
          <w:sz w:val="24"/>
          <w:szCs w:val="24"/>
        </w:rPr>
      </w:pPr>
    </w:p>
    <w:p w14:paraId="17575E2C">
      <w:pPr>
        <w:spacing w:line="360" w:lineRule="auto"/>
        <w:rPr>
          <w:rFonts w:hint="eastAsia" w:ascii="宋体" w:hAnsi="宋体" w:eastAsia="宋体" w:cs="宋体"/>
          <w:b/>
          <w:color w:val="000000"/>
          <w:sz w:val="24"/>
          <w:szCs w:val="24"/>
        </w:rPr>
      </w:pPr>
    </w:p>
    <w:p w14:paraId="146E2B9F">
      <w:pPr>
        <w:spacing w:line="360" w:lineRule="auto"/>
        <w:rPr>
          <w:rFonts w:hint="eastAsia" w:ascii="宋体" w:hAnsi="宋体" w:eastAsia="宋体" w:cs="宋体"/>
          <w:b/>
          <w:color w:val="000000"/>
          <w:sz w:val="24"/>
          <w:szCs w:val="24"/>
        </w:rPr>
      </w:pPr>
    </w:p>
    <w:p w14:paraId="134574A0">
      <w:pPr>
        <w:spacing w:line="360" w:lineRule="auto"/>
        <w:rPr>
          <w:rFonts w:hint="eastAsia" w:ascii="宋体" w:hAnsi="宋体" w:eastAsia="宋体" w:cs="宋体"/>
          <w:b/>
          <w:color w:val="000000"/>
          <w:sz w:val="24"/>
          <w:szCs w:val="24"/>
        </w:rPr>
      </w:pPr>
    </w:p>
    <w:p w14:paraId="765EAA2B">
      <w:pPr>
        <w:spacing w:line="360" w:lineRule="auto"/>
        <w:rPr>
          <w:rFonts w:hint="eastAsia" w:ascii="宋体" w:hAnsi="宋体" w:eastAsia="宋体" w:cs="宋体"/>
          <w:b/>
          <w:color w:val="000000"/>
          <w:sz w:val="24"/>
          <w:szCs w:val="24"/>
        </w:rPr>
      </w:pPr>
    </w:p>
    <w:p w14:paraId="1178E955">
      <w:pPr>
        <w:spacing w:line="360" w:lineRule="auto"/>
        <w:rPr>
          <w:rFonts w:hint="eastAsia" w:ascii="宋体" w:hAnsi="宋体" w:eastAsia="宋体" w:cs="宋体"/>
          <w:b/>
          <w:color w:val="000000"/>
          <w:sz w:val="24"/>
          <w:szCs w:val="24"/>
        </w:rPr>
      </w:pPr>
    </w:p>
    <w:p w14:paraId="3D5472CD">
      <w:pPr>
        <w:spacing w:line="360" w:lineRule="auto"/>
        <w:rPr>
          <w:rFonts w:hint="eastAsia" w:ascii="宋体" w:hAnsi="宋体" w:eastAsia="宋体" w:cs="宋体"/>
          <w:b/>
          <w:color w:val="000000"/>
          <w:sz w:val="24"/>
          <w:szCs w:val="24"/>
        </w:rPr>
      </w:pPr>
    </w:p>
    <w:p w14:paraId="679575F0">
      <w:pPr>
        <w:spacing w:line="360" w:lineRule="auto"/>
        <w:rPr>
          <w:rFonts w:hint="eastAsia" w:ascii="宋体" w:hAnsi="宋体" w:eastAsia="宋体" w:cs="宋体"/>
          <w:b/>
          <w:color w:val="000000"/>
          <w:sz w:val="24"/>
          <w:szCs w:val="24"/>
        </w:rPr>
      </w:pPr>
    </w:p>
    <w:p w14:paraId="7C23856C">
      <w:pPr>
        <w:spacing w:line="360" w:lineRule="auto"/>
        <w:rPr>
          <w:rFonts w:hint="eastAsia" w:ascii="宋体" w:hAnsi="宋体" w:eastAsia="宋体" w:cs="宋体"/>
          <w:b/>
          <w:color w:val="000000"/>
          <w:sz w:val="24"/>
          <w:szCs w:val="24"/>
        </w:rPr>
      </w:pPr>
    </w:p>
    <w:p w14:paraId="029D7073">
      <w:pPr>
        <w:spacing w:line="360" w:lineRule="auto"/>
        <w:rPr>
          <w:rFonts w:hint="eastAsia" w:ascii="宋体" w:hAnsi="宋体" w:eastAsia="宋体" w:cs="宋体"/>
          <w:b/>
          <w:color w:val="000000"/>
          <w:sz w:val="24"/>
          <w:szCs w:val="24"/>
        </w:rPr>
      </w:pPr>
    </w:p>
    <w:p w14:paraId="34FAE11D">
      <w:pPr>
        <w:spacing w:line="360" w:lineRule="auto"/>
        <w:rPr>
          <w:rFonts w:hint="eastAsia" w:ascii="宋体" w:hAnsi="宋体" w:eastAsia="宋体" w:cs="宋体"/>
          <w:b/>
          <w:color w:val="000000"/>
          <w:sz w:val="24"/>
          <w:szCs w:val="24"/>
        </w:rPr>
      </w:pPr>
    </w:p>
    <w:p w14:paraId="6A29946A">
      <w:pPr>
        <w:spacing w:line="360" w:lineRule="auto"/>
        <w:rPr>
          <w:rFonts w:hint="eastAsia" w:ascii="宋体" w:hAnsi="宋体" w:eastAsia="宋体" w:cs="宋体"/>
          <w:b/>
          <w:color w:val="000000"/>
          <w:sz w:val="24"/>
          <w:szCs w:val="24"/>
        </w:rPr>
      </w:pPr>
    </w:p>
    <w:p w14:paraId="25B0E1DE">
      <w:pPr>
        <w:spacing w:line="360" w:lineRule="auto"/>
        <w:rPr>
          <w:rFonts w:hint="eastAsia" w:ascii="宋体" w:hAnsi="宋体" w:eastAsia="宋体" w:cs="宋体"/>
          <w:b/>
          <w:color w:val="000000"/>
          <w:sz w:val="24"/>
          <w:szCs w:val="24"/>
        </w:rPr>
      </w:pPr>
    </w:p>
    <w:p w14:paraId="157CF9D9">
      <w:pPr>
        <w:spacing w:line="360" w:lineRule="auto"/>
        <w:rPr>
          <w:rFonts w:hint="eastAsia" w:ascii="宋体" w:hAnsi="宋体" w:eastAsia="宋体" w:cs="宋体"/>
          <w:b/>
          <w:color w:val="000000"/>
          <w:sz w:val="24"/>
          <w:szCs w:val="24"/>
        </w:rPr>
      </w:pPr>
    </w:p>
    <w:p w14:paraId="462F074E">
      <w:pPr>
        <w:spacing w:line="360" w:lineRule="auto"/>
        <w:rPr>
          <w:rFonts w:hint="eastAsia" w:ascii="宋体" w:hAnsi="宋体" w:eastAsia="宋体" w:cs="宋体"/>
          <w:b/>
          <w:color w:val="000000"/>
          <w:sz w:val="24"/>
          <w:szCs w:val="24"/>
        </w:rPr>
      </w:pPr>
    </w:p>
    <w:p w14:paraId="2AABEA3D">
      <w:pPr>
        <w:spacing w:line="360" w:lineRule="auto"/>
        <w:rPr>
          <w:rFonts w:hint="eastAsia" w:ascii="宋体" w:hAnsi="宋体" w:eastAsia="宋体" w:cs="宋体"/>
          <w:b/>
          <w:color w:val="000000"/>
          <w:sz w:val="24"/>
          <w:szCs w:val="24"/>
        </w:rPr>
      </w:pPr>
    </w:p>
    <w:p w14:paraId="7BBB8020">
      <w:pPr>
        <w:spacing w:line="360" w:lineRule="auto"/>
        <w:rPr>
          <w:rFonts w:hint="eastAsia" w:ascii="宋体" w:hAnsi="宋体" w:eastAsia="宋体" w:cs="宋体"/>
          <w:b/>
          <w:color w:val="000000"/>
          <w:sz w:val="24"/>
          <w:szCs w:val="24"/>
        </w:rPr>
      </w:pPr>
    </w:p>
    <w:p w14:paraId="4233B05E">
      <w:pPr>
        <w:spacing w:line="360" w:lineRule="auto"/>
        <w:rPr>
          <w:rFonts w:hint="eastAsia" w:ascii="宋体" w:hAnsi="宋体" w:eastAsia="宋体" w:cs="宋体"/>
          <w:b/>
          <w:color w:val="000000"/>
          <w:sz w:val="24"/>
          <w:szCs w:val="24"/>
        </w:rPr>
      </w:pPr>
    </w:p>
    <w:p w14:paraId="53A2A8B0">
      <w:pPr>
        <w:spacing w:line="360" w:lineRule="auto"/>
        <w:rPr>
          <w:rFonts w:hint="eastAsia" w:ascii="宋体" w:hAnsi="宋体" w:eastAsia="宋体" w:cs="宋体"/>
          <w:b/>
          <w:color w:val="000000"/>
          <w:sz w:val="24"/>
          <w:szCs w:val="24"/>
        </w:rPr>
      </w:pPr>
    </w:p>
    <w:p w14:paraId="04AB8068">
      <w:pPr>
        <w:spacing w:line="360" w:lineRule="auto"/>
        <w:rPr>
          <w:rFonts w:hint="eastAsia" w:ascii="宋体" w:hAnsi="宋体" w:eastAsia="宋体" w:cs="宋体"/>
          <w:b/>
          <w:color w:val="000000"/>
          <w:sz w:val="24"/>
          <w:szCs w:val="24"/>
        </w:rPr>
      </w:pPr>
    </w:p>
    <w:p w14:paraId="0130A266">
      <w:pPr>
        <w:spacing w:line="360" w:lineRule="auto"/>
        <w:rPr>
          <w:rFonts w:hint="eastAsia" w:ascii="宋体" w:hAnsi="宋体" w:eastAsia="宋体" w:cs="宋体"/>
          <w:b/>
          <w:color w:val="000000"/>
          <w:sz w:val="24"/>
          <w:szCs w:val="24"/>
        </w:rPr>
      </w:pPr>
    </w:p>
    <w:p w14:paraId="1DB5645A">
      <w:pPr>
        <w:pageBreakBefore/>
        <w:spacing w:line="360" w:lineRule="auto"/>
        <w:ind w:left="0" w:right="0" w:firstLine="482"/>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第三部分 专用合同条款</w:t>
      </w:r>
    </w:p>
    <w:p w14:paraId="2FBEC0C8">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1. 一般约定</w:t>
      </w:r>
    </w:p>
    <w:p w14:paraId="533F884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 词语定义</w:t>
      </w:r>
    </w:p>
    <w:p w14:paraId="4CBB913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1.1.1合同</w:t>
      </w:r>
    </w:p>
    <w:p w14:paraId="1ABEF68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1.1.1.10其他合同文件包括：</w:t>
      </w:r>
    </w:p>
    <w:p w14:paraId="6EB9D433">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⑴ 合同协议书</w:t>
      </w:r>
    </w:p>
    <w:p w14:paraId="025BB14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⑵ 中标通知书</w:t>
      </w:r>
    </w:p>
    <w:p w14:paraId="4C20C64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⑶ 投标函及其附录</w:t>
      </w:r>
    </w:p>
    <w:p w14:paraId="541A9E8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⑷ 专用合同条款及其附件</w:t>
      </w:r>
    </w:p>
    <w:p w14:paraId="24F8388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⑸ 通用合同条款</w:t>
      </w:r>
    </w:p>
    <w:p w14:paraId="57B5A03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⑹ 技术标准和要求</w:t>
      </w:r>
    </w:p>
    <w:p w14:paraId="300C42E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⑺ 图纸</w:t>
      </w:r>
    </w:p>
    <w:p w14:paraId="0736CC0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⑻ 已标价的工程量清单或预算书</w:t>
      </w:r>
    </w:p>
    <w:p w14:paraId="7594C57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u w:val="single"/>
        </w:rPr>
        <w:t xml:space="preserve">⑼ 其他合同文件 </w:t>
      </w:r>
      <w:r>
        <w:rPr>
          <w:rFonts w:hint="eastAsia" w:ascii="宋体" w:hAnsi="宋体" w:eastAsia="宋体" w:cs="宋体"/>
          <w:color w:val="000000"/>
          <w:sz w:val="24"/>
          <w:szCs w:val="24"/>
        </w:rPr>
        <w:t>。</w:t>
      </w:r>
    </w:p>
    <w:p w14:paraId="6989614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1.1.2 合同当事人及其他相关方</w:t>
      </w:r>
    </w:p>
    <w:p w14:paraId="0CE293A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1.1.2.4监理人：</w:t>
      </w:r>
    </w:p>
    <w:p w14:paraId="1740BDC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A1C5FA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6E941C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7941BC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45DC37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222519A0">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1.1.2.5 设计人：</w:t>
      </w:r>
    </w:p>
    <w:p w14:paraId="5447144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名    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3CBE37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D17C3E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C50FFB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589F4A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9D9B1B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1.1.3 工程和设备</w:t>
      </w:r>
    </w:p>
    <w:p w14:paraId="2450148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1.1.3.7 作为施工现场组成部分的其他场所包括：</w:t>
      </w:r>
      <w:r>
        <w:rPr>
          <w:rFonts w:hint="eastAsia" w:ascii="宋体" w:hAnsi="宋体" w:eastAsia="宋体" w:cs="宋体"/>
          <w:color w:val="000000"/>
          <w:sz w:val="24"/>
          <w:szCs w:val="24"/>
          <w:u w:val="single"/>
        </w:rPr>
        <w:t>临时设施及永久占地</w:t>
      </w:r>
      <w:r>
        <w:rPr>
          <w:rFonts w:hint="eastAsia" w:ascii="宋体" w:hAnsi="宋体" w:eastAsia="宋体" w:cs="宋体"/>
          <w:color w:val="000000"/>
          <w:sz w:val="24"/>
          <w:szCs w:val="24"/>
        </w:rPr>
        <w:t>。</w:t>
      </w:r>
    </w:p>
    <w:p w14:paraId="68635AD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1.1.3.9 永久占地包括：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490005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1.1.3.10 临时占地包括：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6D1FDCE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 xml:space="preserve">1.3法律 </w:t>
      </w:r>
    </w:p>
    <w:p w14:paraId="5835677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适用于合同的其他规范性文件：</w:t>
      </w:r>
      <w:r>
        <w:rPr>
          <w:rFonts w:hint="eastAsia" w:ascii="宋体" w:hAnsi="宋体" w:eastAsia="宋体" w:cs="宋体"/>
          <w:color w:val="000000"/>
          <w:sz w:val="24"/>
          <w:szCs w:val="24"/>
          <w:u w:val="single"/>
        </w:rPr>
        <w:t xml:space="preserve"> 《中华人民共和国民法典》、《中华人民共和国建筑法》、《中华人民共和国招标投标法》、《中华人民共和国</w:t>
      </w:r>
      <w:r>
        <w:rPr>
          <w:rFonts w:hint="eastAsia" w:ascii="宋体" w:hAnsi="宋体" w:eastAsia="宋体" w:cs="宋体"/>
          <w:color w:val="000000"/>
          <w:sz w:val="24"/>
          <w:szCs w:val="24"/>
          <w:u w:val="single"/>
          <w:lang w:eastAsia="zh-CN"/>
        </w:rPr>
        <w:t>政府采购法</w:t>
      </w:r>
      <w:r>
        <w:rPr>
          <w:rFonts w:hint="eastAsia" w:ascii="宋体" w:hAnsi="宋体" w:eastAsia="宋体" w:cs="宋体"/>
          <w:color w:val="000000"/>
          <w:sz w:val="24"/>
          <w:szCs w:val="24"/>
          <w:u w:val="single"/>
        </w:rPr>
        <w:t>》《江苏省工程建设管理条例》</w:t>
      </w:r>
      <w:r>
        <w:rPr>
          <w:rFonts w:hint="eastAsia" w:ascii="宋体" w:hAnsi="宋体" w:eastAsia="宋体" w:cs="宋体"/>
          <w:color w:val="000000"/>
          <w:sz w:val="24"/>
          <w:szCs w:val="24"/>
          <w:u w:val="single"/>
          <w:lang w:eastAsia="zh-CN"/>
        </w:rPr>
        <w:t>等</w:t>
      </w:r>
      <w:r>
        <w:rPr>
          <w:rFonts w:hint="eastAsia" w:ascii="宋体" w:hAnsi="宋体" w:eastAsia="宋体" w:cs="宋体"/>
          <w:color w:val="000000"/>
          <w:sz w:val="24"/>
          <w:szCs w:val="24"/>
          <w:u w:val="single"/>
        </w:rPr>
        <w:t>、以及国家和地方现行的法律法规的规定</w:t>
      </w:r>
      <w:r>
        <w:rPr>
          <w:rFonts w:hint="eastAsia" w:ascii="宋体" w:hAnsi="宋体" w:eastAsia="宋体" w:cs="宋体"/>
          <w:color w:val="000000"/>
          <w:sz w:val="24"/>
          <w:szCs w:val="24"/>
        </w:rPr>
        <w:t>。</w:t>
      </w:r>
    </w:p>
    <w:p w14:paraId="0197B26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 标准和规范</w:t>
      </w:r>
    </w:p>
    <w:p w14:paraId="40AD401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1.4.1适用于工程的标准规范包括：</w:t>
      </w:r>
      <w:r>
        <w:rPr>
          <w:rFonts w:hint="eastAsia" w:ascii="宋体" w:hAnsi="宋体" w:eastAsia="宋体" w:cs="宋体"/>
          <w:color w:val="000000"/>
          <w:sz w:val="24"/>
          <w:szCs w:val="24"/>
          <w:u w:val="single"/>
        </w:rPr>
        <w:t>国家、地方相关的现行标准、规范</w:t>
      </w:r>
      <w:r>
        <w:rPr>
          <w:rFonts w:hint="eastAsia" w:ascii="宋体" w:hAnsi="宋体" w:eastAsia="宋体" w:cs="宋体"/>
          <w:color w:val="000000"/>
          <w:sz w:val="24"/>
          <w:szCs w:val="24"/>
        </w:rPr>
        <w:t>。</w:t>
      </w:r>
    </w:p>
    <w:p w14:paraId="1E30F6B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1.4.2 发包人提供国外标准、规范的名称：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u w:val="single"/>
        </w:rPr>
        <w:t xml:space="preserve">    </w:t>
      </w:r>
    </w:p>
    <w:p w14:paraId="644828F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发包人提供国外标准、规范的份数：</w:t>
      </w:r>
      <w:r>
        <w:rPr>
          <w:rFonts w:hint="eastAsia" w:ascii="宋体" w:hAnsi="宋体" w:eastAsia="宋体" w:cs="宋体"/>
          <w:color w:val="000000"/>
          <w:sz w:val="24"/>
          <w:szCs w:val="24"/>
          <w:u w:val="single"/>
        </w:rPr>
        <w:t xml:space="preserve"> /   </w:t>
      </w:r>
    </w:p>
    <w:p w14:paraId="406A705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发包人提供国外标准、规范的名称：</w:t>
      </w:r>
      <w:r>
        <w:rPr>
          <w:rFonts w:hint="eastAsia" w:ascii="宋体" w:hAnsi="宋体" w:eastAsia="宋体" w:cs="宋体"/>
          <w:color w:val="000000"/>
          <w:sz w:val="24"/>
          <w:szCs w:val="24"/>
          <w:u w:val="single"/>
        </w:rPr>
        <w:t xml:space="preserve"> /   </w:t>
      </w:r>
    </w:p>
    <w:p w14:paraId="479F355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1.4.3发包人对工程的技术标准和功能要求的特殊要求：</w:t>
      </w:r>
      <w:r>
        <w:rPr>
          <w:rFonts w:hint="eastAsia" w:ascii="宋体" w:hAnsi="宋体" w:eastAsia="宋体" w:cs="宋体"/>
          <w:color w:val="000000"/>
          <w:sz w:val="24"/>
          <w:szCs w:val="24"/>
          <w:u w:val="single"/>
        </w:rPr>
        <w:t xml:space="preserve">  /   </w:t>
      </w:r>
    </w:p>
    <w:p w14:paraId="5016A663">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1.5 合同文件的优先顺序</w:t>
      </w:r>
    </w:p>
    <w:p w14:paraId="770BA69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合同文件组成及优先顺序为：</w:t>
      </w:r>
      <w:r>
        <w:rPr>
          <w:rFonts w:hint="eastAsia" w:ascii="宋体" w:hAnsi="宋体" w:eastAsia="宋体" w:cs="宋体"/>
          <w:b w:val="0"/>
          <w:bCs w:val="0"/>
          <w:color w:val="000000"/>
          <w:sz w:val="24"/>
          <w:szCs w:val="24"/>
          <w:u w:val="single"/>
        </w:rPr>
        <w:t>1、合同协议书  2、</w:t>
      </w:r>
      <w:r>
        <w:rPr>
          <w:rFonts w:hint="eastAsia" w:ascii="宋体" w:hAnsi="宋体" w:eastAsia="宋体" w:cs="宋体"/>
          <w:b w:val="0"/>
          <w:bCs w:val="0"/>
          <w:color w:val="000000"/>
          <w:sz w:val="24"/>
          <w:szCs w:val="24"/>
          <w:u w:val="single"/>
          <w:lang w:eastAsia="zh-CN"/>
        </w:rPr>
        <w:t>成交</w:t>
      </w:r>
      <w:r>
        <w:rPr>
          <w:rFonts w:hint="eastAsia" w:ascii="宋体" w:hAnsi="宋体" w:eastAsia="宋体" w:cs="宋体"/>
          <w:b w:val="0"/>
          <w:bCs w:val="0"/>
          <w:color w:val="000000"/>
          <w:sz w:val="24"/>
          <w:szCs w:val="24"/>
          <w:u w:val="single"/>
        </w:rPr>
        <w:t>通知书  3、投标函及其附录  4、专用合同条款及附件  5、通用合同条款  6、技术标准和要求  7、图纸  8、已标价的工程量清单或预算书  9、其他合同文件。</w:t>
      </w:r>
    </w:p>
    <w:p w14:paraId="5C89D75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 图纸和承包人文件</w:t>
      </w:r>
      <w:r>
        <w:rPr>
          <w:rFonts w:hint="eastAsia" w:ascii="宋体" w:hAnsi="宋体" w:eastAsia="宋体" w:cs="宋体"/>
          <w:color w:val="000000"/>
          <w:sz w:val="24"/>
          <w:szCs w:val="24"/>
        </w:rPr>
        <w:tab/>
      </w:r>
    </w:p>
    <w:p w14:paraId="25239960">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1.6.1 图纸的提供</w:t>
      </w:r>
    </w:p>
    <w:p w14:paraId="131CED5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发包人向承包人提供图纸的期限：</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rPr>
        <w:t>；</w:t>
      </w:r>
    </w:p>
    <w:p w14:paraId="149A753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发包人向承包人提供图纸的数量：</w:t>
      </w:r>
      <w:r>
        <w:rPr>
          <w:rFonts w:hint="eastAsia" w:ascii="宋体" w:hAnsi="宋体" w:eastAsia="宋体" w:cs="宋体"/>
          <w:sz w:val="24"/>
          <w:szCs w:val="24"/>
          <w:u w:val="single"/>
          <w:lang w:val="en-US" w:eastAsia="zh-CN" w:bidi="ar"/>
        </w:rPr>
        <w:t xml:space="preserve">   /   </w:t>
      </w:r>
      <w:r>
        <w:rPr>
          <w:rFonts w:hint="eastAsia" w:ascii="宋体" w:hAnsi="宋体" w:eastAsia="宋体" w:cs="宋体"/>
          <w:color w:val="000000"/>
          <w:sz w:val="24"/>
          <w:szCs w:val="24"/>
        </w:rPr>
        <w:t>；</w:t>
      </w:r>
    </w:p>
    <w:p w14:paraId="35862E3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发包人向承包人提供图纸的内容：</w:t>
      </w:r>
      <w:r>
        <w:rPr>
          <w:rFonts w:hint="eastAsia" w:ascii="宋体" w:hAnsi="宋体" w:eastAsia="宋体" w:cs="宋体"/>
          <w:sz w:val="24"/>
          <w:szCs w:val="24"/>
          <w:u w:val="single"/>
          <w:lang w:val="en-US" w:eastAsia="zh-CN" w:bidi="ar"/>
        </w:rPr>
        <w:t xml:space="preserve">    /  </w:t>
      </w:r>
      <w:r>
        <w:rPr>
          <w:rFonts w:hint="eastAsia" w:ascii="宋体" w:hAnsi="宋体" w:eastAsia="宋体" w:cs="宋体"/>
          <w:color w:val="000000"/>
          <w:sz w:val="24"/>
          <w:szCs w:val="24"/>
        </w:rPr>
        <w:t>。</w:t>
      </w:r>
    </w:p>
    <w:p w14:paraId="509714F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1.6.4 承包人文件</w:t>
      </w:r>
    </w:p>
    <w:p w14:paraId="1312229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需要由承包人提供的文件，包括：</w:t>
      </w:r>
      <w:r>
        <w:rPr>
          <w:rFonts w:hint="eastAsia" w:ascii="宋体" w:hAnsi="宋体" w:eastAsia="宋体" w:cs="宋体"/>
          <w:color w:val="000000"/>
          <w:sz w:val="24"/>
          <w:szCs w:val="24"/>
          <w:u w:val="single"/>
        </w:rPr>
        <w:t>承包人在开工前7天内，向监理工程师提交4份格式和内容符合监理工程师规定的施工组织设计；对于关键部位和环节工程，施工前至少5天內应按监理工程师要求提交专项施工方案，以备审查批准；每月25日前应按监理工程师要求提供本月月报及下月计划各4份；每周例会前一天应按监理工程师要求提供本周周报及下周计划各4份；必要时应提供日报和日计划各4份。以上资料由监理人报送发包人2份等</w:t>
      </w:r>
      <w:r>
        <w:rPr>
          <w:rFonts w:hint="eastAsia" w:ascii="宋体" w:hAnsi="宋体" w:eastAsia="宋体" w:cs="宋体"/>
          <w:color w:val="000000"/>
          <w:sz w:val="24"/>
          <w:szCs w:val="24"/>
        </w:rPr>
        <w:t>；</w:t>
      </w:r>
    </w:p>
    <w:p w14:paraId="363369B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承包人提供的文件的期限为：</w:t>
      </w:r>
      <w:r>
        <w:rPr>
          <w:rFonts w:hint="eastAsia" w:ascii="宋体" w:hAnsi="宋体" w:eastAsia="宋体" w:cs="宋体"/>
          <w:color w:val="000000"/>
          <w:sz w:val="24"/>
          <w:szCs w:val="24"/>
          <w:u w:val="single"/>
        </w:rPr>
        <w:t>其他文件双方另行确定</w:t>
      </w:r>
      <w:r>
        <w:rPr>
          <w:rFonts w:hint="eastAsia" w:ascii="宋体" w:hAnsi="宋体" w:eastAsia="宋体" w:cs="宋体"/>
          <w:color w:val="000000"/>
          <w:sz w:val="24"/>
          <w:szCs w:val="24"/>
        </w:rPr>
        <w:t>；</w:t>
      </w:r>
    </w:p>
    <w:p w14:paraId="3C805BE3">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承包人提供的文件的数量为：</w:t>
      </w:r>
      <w:r>
        <w:rPr>
          <w:rFonts w:hint="eastAsia" w:ascii="宋体" w:hAnsi="宋体" w:eastAsia="宋体" w:cs="宋体"/>
          <w:color w:val="000000"/>
          <w:sz w:val="24"/>
          <w:szCs w:val="24"/>
          <w:u w:val="single"/>
        </w:rPr>
        <w:t>其他文件双方另行确定</w:t>
      </w:r>
      <w:r>
        <w:rPr>
          <w:rFonts w:hint="eastAsia" w:ascii="宋体" w:hAnsi="宋体" w:eastAsia="宋体" w:cs="宋体"/>
          <w:color w:val="000000"/>
          <w:sz w:val="24"/>
          <w:szCs w:val="24"/>
        </w:rPr>
        <w:t>；</w:t>
      </w:r>
    </w:p>
    <w:p w14:paraId="6F7EC95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承包人提供的文件的形式为：</w:t>
      </w:r>
      <w:r>
        <w:rPr>
          <w:rFonts w:hint="eastAsia" w:ascii="宋体" w:hAnsi="宋体" w:eastAsia="宋体" w:cs="宋体"/>
          <w:color w:val="000000"/>
          <w:sz w:val="24"/>
          <w:szCs w:val="24"/>
          <w:u w:val="single"/>
        </w:rPr>
        <w:t>根据发包人实际要求</w:t>
      </w:r>
      <w:r>
        <w:rPr>
          <w:rFonts w:hint="eastAsia" w:ascii="宋体" w:hAnsi="宋体" w:eastAsia="宋体" w:cs="宋体"/>
          <w:color w:val="000000"/>
          <w:sz w:val="24"/>
          <w:szCs w:val="24"/>
        </w:rPr>
        <w:t>；</w:t>
      </w:r>
    </w:p>
    <w:p w14:paraId="73B620D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发包人审批承包人文件的期限：</w:t>
      </w:r>
      <w:r>
        <w:rPr>
          <w:rFonts w:hint="eastAsia" w:ascii="宋体" w:hAnsi="宋体" w:eastAsia="宋体" w:cs="宋体"/>
          <w:color w:val="000000"/>
          <w:sz w:val="24"/>
          <w:szCs w:val="24"/>
          <w:u w:val="single"/>
        </w:rPr>
        <w:t>收到书面文件14日内。</w:t>
      </w:r>
    </w:p>
    <w:p w14:paraId="6C6419E3">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监理人审批承包人文件的期限：</w:t>
      </w:r>
      <w:r>
        <w:rPr>
          <w:rFonts w:hint="eastAsia" w:ascii="宋体" w:hAnsi="宋体" w:eastAsia="宋体" w:cs="宋体"/>
          <w:color w:val="000000"/>
          <w:sz w:val="24"/>
          <w:szCs w:val="24"/>
          <w:u w:val="single"/>
        </w:rPr>
        <w:t>收到承包人文件后14天内，监理人对承包人文件有异议的，承包人应予以修改，并重新报送监理人。监理人的审查并不减轻或免除承包人根据合同约定应当承担的责任。</w:t>
      </w:r>
    </w:p>
    <w:p w14:paraId="272FF22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1.6.5 现场图纸准备</w:t>
      </w:r>
    </w:p>
    <w:p w14:paraId="5A7087E9">
      <w:pPr>
        <w:spacing w:line="360" w:lineRule="auto"/>
        <w:ind w:left="0" w:right="0" w:firstLine="480"/>
        <w:jc w:val="left"/>
        <w:rPr>
          <w:rFonts w:hint="eastAsia" w:ascii="宋体" w:hAnsi="宋体" w:eastAsia="宋体" w:cs="宋体"/>
          <w:b w:val="0"/>
          <w:bCs w:val="0"/>
          <w:sz w:val="24"/>
          <w:szCs w:val="24"/>
        </w:rPr>
      </w:pPr>
      <w:r>
        <w:rPr>
          <w:rFonts w:hint="eastAsia" w:ascii="宋体" w:hAnsi="宋体" w:eastAsia="宋体" w:cs="宋体"/>
          <w:color w:val="000000"/>
          <w:sz w:val="24"/>
          <w:szCs w:val="24"/>
        </w:rPr>
        <w:t>关于现场图纸准备的约定：</w:t>
      </w:r>
      <w:r>
        <w:rPr>
          <w:rFonts w:hint="eastAsia" w:ascii="宋体" w:hAnsi="宋体" w:eastAsia="宋体" w:cs="宋体"/>
          <w:b w:val="0"/>
          <w:bCs w:val="0"/>
          <w:color w:val="000000"/>
          <w:sz w:val="24"/>
          <w:szCs w:val="24"/>
          <w:u w:val="single"/>
        </w:rPr>
        <w:t>承包人应在施工现场保留一套完整图纸，供监理工程师及有关人员进行工程检查时使用。</w:t>
      </w:r>
    </w:p>
    <w:p w14:paraId="11F1EBF3">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1.7 联络</w:t>
      </w:r>
    </w:p>
    <w:p w14:paraId="282A4543">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1.7.1发包人和承包人应当在</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天内将与合同有关的通知、批准、证明、证书、指示、指令、要求、请求、同意、意见、确定和决定等书面函件送达对方当事人。</w:t>
      </w:r>
    </w:p>
    <w:p w14:paraId="0AC4194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1.7.2 发包人接收文件的地点：</w:t>
      </w:r>
      <w:r>
        <w:rPr>
          <w:rFonts w:hint="eastAsia" w:ascii="宋体" w:hAnsi="宋体" w:eastAsia="宋体" w:cs="宋体"/>
          <w:color w:val="000000"/>
          <w:sz w:val="24"/>
          <w:szCs w:val="24"/>
          <w:u w:val="single"/>
        </w:rPr>
        <w:t>项目所在地发包人项目部</w:t>
      </w:r>
      <w:r>
        <w:rPr>
          <w:rFonts w:hint="eastAsia" w:ascii="宋体" w:hAnsi="宋体" w:eastAsia="宋体" w:cs="宋体"/>
          <w:color w:val="000000"/>
          <w:sz w:val="24"/>
          <w:szCs w:val="24"/>
        </w:rPr>
        <w:t>；</w:t>
      </w:r>
    </w:p>
    <w:p w14:paraId="5B7AC4EB">
      <w:pPr>
        <w:keepNext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lang w:bidi="ar"/>
        </w:rPr>
        <w:t>1.7.2 发包人接收文件的地点：</w:t>
      </w:r>
      <w:r>
        <w:rPr>
          <w:rFonts w:hint="eastAsia" w:ascii="宋体" w:hAnsi="宋体" w:eastAsia="宋体" w:cs="宋体"/>
          <w:sz w:val="24"/>
          <w:szCs w:val="24"/>
          <w:u w:val="single"/>
          <w:lang w:bidi="ar"/>
        </w:rPr>
        <w:t>发包人指定地点</w:t>
      </w:r>
      <w:r>
        <w:rPr>
          <w:rFonts w:hint="eastAsia" w:ascii="宋体" w:hAnsi="宋体" w:eastAsia="宋体" w:cs="宋体"/>
          <w:sz w:val="24"/>
          <w:szCs w:val="24"/>
          <w:lang w:bidi="ar"/>
        </w:rPr>
        <w:t>；</w:t>
      </w:r>
    </w:p>
    <w:p w14:paraId="435540A7">
      <w:pPr>
        <w:keepNext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lang w:bidi="ar"/>
        </w:rPr>
        <w:t>发包人指定的接收人为：</w:t>
      </w:r>
      <w:r>
        <w:rPr>
          <w:rFonts w:hint="eastAsia" w:ascii="宋体" w:hAnsi="宋体" w:eastAsia="宋体" w:cs="宋体"/>
          <w:sz w:val="24"/>
          <w:szCs w:val="24"/>
          <w:u w:val="single"/>
          <w:lang w:bidi="ar"/>
        </w:rPr>
        <w:t>发包人现场代表</w:t>
      </w:r>
      <w:r>
        <w:rPr>
          <w:rFonts w:hint="eastAsia" w:ascii="宋体" w:hAnsi="宋体" w:eastAsia="宋体" w:cs="宋体"/>
          <w:sz w:val="24"/>
          <w:szCs w:val="24"/>
          <w:lang w:bidi="ar"/>
        </w:rPr>
        <w:t>。</w:t>
      </w:r>
    </w:p>
    <w:p w14:paraId="00503261">
      <w:pPr>
        <w:keepNext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lang w:bidi="ar"/>
        </w:rPr>
        <w:t>承包人接收文件的地点：</w:t>
      </w:r>
      <w:r>
        <w:rPr>
          <w:rFonts w:hint="eastAsia" w:ascii="宋体" w:hAnsi="宋体" w:eastAsia="宋体" w:cs="宋体"/>
          <w:sz w:val="24"/>
          <w:szCs w:val="24"/>
          <w:u w:val="single"/>
          <w:lang w:bidi="ar"/>
        </w:rPr>
        <w:t>双方协商确定</w:t>
      </w:r>
      <w:r>
        <w:rPr>
          <w:rFonts w:hint="eastAsia" w:ascii="宋体" w:hAnsi="宋体" w:eastAsia="宋体" w:cs="宋体"/>
          <w:sz w:val="24"/>
          <w:szCs w:val="24"/>
          <w:lang w:bidi="ar"/>
        </w:rPr>
        <w:t>；</w:t>
      </w:r>
    </w:p>
    <w:p w14:paraId="4264F193">
      <w:pPr>
        <w:keepNext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lang w:bidi="ar"/>
        </w:rPr>
        <w:t>承包人指定的接收人为：</w:t>
      </w:r>
      <w:r>
        <w:rPr>
          <w:rFonts w:hint="eastAsia" w:ascii="宋体" w:hAnsi="宋体" w:eastAsia="宋体" w:cs="宋体"/>
          <w:sz w:val="24"/>
          <w:szCs w:val="24"/>
          <w:u w:val="single"/>
          <w:lang w:bidi="ar"/>
        </w:rPr>
        <w:t>双方协商确定</w:t>
      </w:r>
      <w:r>
        <w:rPr>
          <w:rFonts w:hint="eastAsia" w:ascii="宋体" w:hAnsi="宋体" w:eastAsia="宋体" w:cs="宋体"/>
          <w:sz w:val="24"/>
          <w:szCs w:val="24"/>
          <w:lang w:bidi="ar"/>
        </w:rPr>
        <w:t>。</w:t>
      </w:r>
    </w:p>
    <w:p w14:paraId="5E93711F">
      <w:pPr>
        <w:keepNext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lang w:bidi="ar"/>
        </w:rPr>
        <w:t>监理人接收文件的地点：</w:t>
      </w:r>
      <w:r>
        <w:rPr>
          <w:rFonts w:hint="eastAsia" w:ascii="宋体" w:hAnsi="宋体" w:eastAsia="宋体" w:cs="宋体"/>
          <w:sz w:val="24"/>
          <w:szCs w:val="24"/>
          <w:u w:val="single"/>
          <w:lang w:bidi="ar"/>
        </w:rPr>
        <w:t>双方协商确定</w:t>
      </w:r>
      <w:r>
        <w:rPr>
          <w:rFonts w:hint="eastAsia" w:ascii="宋体" w:hAnsi="宋体" w:eastAsia="宋体" w:cs="宋体"/>
          <w:sz w:val="24"/>
          <w:szCs w:val="24"/>
          <w:lang w:bidi="ar"/>
        </w:rPr>
        <w:t>；</w:t>
      </w:r>
    </w:p>
    <w:p w14:paraId="63D69F5E">
      <w:pPr>
        <w:keepNext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lang w:bidi="ar"/>
        </w:rPr>
        <w:t>监理人指定的接收人为：</w:t>
      </w:r>
      <w:r>
        <w:rPr>
          <w:rFonts w:hint="eastAsia" w:ascii="宋体" w:hAnsi="宋体" w:eastAsia="宋体" w:cs="宋体"/>
          <w:sz w:val="24"/>
          <w:szCs w:val="24"/>
          <w:u w:val="single"/>
          <w:lang w:bidi="ar"/>
        </w:rPr>
        <w:t>双方协商确定</w:t>
      </w:r>
      <w:r>
        <w:rPr>
          <w:rFonts w:hint="eastAsia" w:ascii="宋体" w:hAnsi="宋体" w:eastAsia="宋体" w:cs="宋体"/>
          <w:sz w:val="24"/>
          <w:szCs w:val="24"/>
          <w:lang w:bidi="ar"/>
        </w:rPr>
        <w:t>。</w:t>
      </w:r>
    </w:p>
    <w:p w14:paraId="1CC71B53">
      <w:pPr>
        <w:keepNext w:val="0"/>
        <w:keepLines w:val="0"/>
        <w:pageBreakBefore w:val="0"/>
        <w:widowControl w:val="0"/>
        <w:spacing w:line="24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1.10 交通运输</w:t>
      </w:r>
    </w:p>
    <w:p w14:paraId="342073A1">
      <w:pPr>
        <w:keepNext w:val="0"/>
        <w:keepLines w:val="0"/>
        <w:pageBreakBefore w:val="0"/>
        <w:widowControl w:val="0"/>
        <w:spacing w:line="24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1.10.1 出入现场的权利</w:t>
      </w:r>
    </w:p>
    <w:p w14:paraId="5DC6CAF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关于出入现场的权利的约定：</w:t>
      </w:r>
      <w:r>
        <w:rPr>
          <w:rFonts w:hint="eastAsia" w:ascii="宋体" w:hAnsi="宋体" w:eastAsia="宋体" w:cs="宋体"/>
          <w:sz w:val="24"/>
          <w:szCs w:val="24"/>
          <w:u w:val="single"/>
        </w:rPr>
        <w:t>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000000"/>
          <w:sz w:val="24"/>
          <w:szCs w:val="24"/>
        </w:rPr>
        <w:t>。</w:t>
      </w:r>
    </w:p>
    <w:p w14:paraId="2FB39DAB">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1.10.3 场内交通</w:t>
      </w:r>
    </w:p>
    <w:p w14:paraId="229E236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关于场外交通和场内交通的边界的约定：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rPr>
        <w:t>。</w:t>
      </w:r>
    </w:p>
    <w:p w14:paraId="25010EF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关于发包人向承包人免费提供满足工程施工需要的场内道路和交通设施的约定：</w:t>
      </w:r>
      <w:r>
        <w:rPr>
          <w:rFonts w:hint="eastAsia" w:ascii="宋体" w:hAnsi="宋体" w:eastAsia="宋体" w:cs="宋体"/>
          <w:color w:val="000000"/>
          <w:sz w:val="24"/>
          <w:szCs w:val="24"/>
          <w:u w:val="single"/>
        </w:rPr>
        <w:t>发包人提供施工现场现有状况供承包人使用，如不满足施工场内运输的需要，由承包人自行解决，费用由承包人负担。</w:t>
      </w:r>
    </w:p>
    <w:p w14:paraId="64C5020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1.10.4超大件和超重件的运输</w:t>
      </w:r>
    </w:p>
    <w:p w14:paraId="520038D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运输超大件或超重件所需的道路和桥梁临时加固改造费用和其他有关费用由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承担。</w:t>
      </w:r>
    </w:p>
    <w:p w14:paraId="5B657A9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1.11 知识产权</w:t>
      </w:r>
    </w:p>
    <w:p w14:paraId="1B39FFB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发包人</w:t>
      </w:r>
      <w:r>
        <w:rPr>
          <w:rFonts w:hint="eastAsia" w:ascii="宋体" w:hAnsi="宋体" w:eastAsia="宋体" w:cs="宋体"/>
          <w:color w:val="000000"/>
          <w:sz w:val="24"/>
          <w:szCs w:val="24"/>
        </w:rPr>
        <w:t>。</w:t>
      </w:r>
    </w:p>
    <w:p w14:paraId="274E726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关于发包人提供的上述文件的使用限制的要求：</w:t>
      </w:r>
      <w:r>
        <w:rPr>
          <w:rFonts w:hint="eastAsia" w:ascii="宋体" w:hAnsi="宋体" w:eastAsia="宋体" w:cs="宋体"/>
          <w:sz w:val="24"/>
          <w:szCs w:val="24"/>
          <w:u w:val="single"/>
          <w:lang w:bidi="ar"/>
        </w:rPr>
        <w:t>承包人可以为实现合同目的而复制、使用此类文件，但不能用于与合同无关的其他事项。</w:t>
      </w:r>
      <w:r>
        <w:rPr>
          <w:rFonts w:hint="eastAsia" w:ascii="宋体" w:hAnsi="宋体" w:eastAsia="宋体" w:cs="宋体"/>
          <w:b w:val="0"/>
          <w:bCs w:val="0"/>
          <w:color w:val="000000"/>
          <w:sz w:val="24"/>
          <w:szCs w:val="24"/>
          <w:u w:val="single"/>
        </w:rPr>
        <w:t>现场施工图纸，未经发包人同意，承包人不得自行复制或向任何第三方泄露、转借、转让，施工完成，如数交回。</w:t>
      </w:r>
    </w:p>
    <w:p w14:paraId="494497E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1.11.2 关于承包人为实施工程所编制文件的著作权的归属：</w:t>
      </w:r>
      <w:r>
        <w:rPr>
          <w:rFonts w:hint="eastAsia" w:ascii="宋体" w:hAnsi="宋体" w:eastAsia="宋体" w:cs="宋体"/>
          <w:color w:val="000000"/>
          <w:sz w:val="24"/>
          <w:szCs w:val="24"/>
          <w:u w:val="single"/>
        </w:rPr>
        <w:t>按通用条款执行。</w:t>
      </w:r>
    </w:p>
    <w:p w14:paraId="0C224B1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关于承包人提供的上述文件的使用限制的要求：</w:t>
      </w:r>
      <w:r>
        <w:rPr>
          <w:rFonts w:hint="eastAsia" w:ascii="宋体" w:hAnsi="宋体" w:eastAsia="宋体" w:cs="宋体"/>
          <w:sz w:val="24"/>
          <w:szCs w:val="24"/>
          <w:u w:val="single"/>
          <w:lang w:bidi="ar"/>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4"/>
          <w:szCs w:val="24"/>
          <w:u w:val="single"/>
        </w:rPr>
        <w:t>。</w:t>
      </w:r>
    </w:p>
    <w:p w14:paraId="735D3FD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1.11.4 承包人在施工过程中所采用的专利、专有技术、技术秘密的使用费的承担方式：</w:t>
      </w:r>
      <w:r>
        <w:rPr>
          <w:rFonts w:hint="eastAsia" w:ascii="宋体" w:hAnsi="宋体" w:eastAsia="宋体" w:cs="宋体"/>
          <w:color w:val="000000"/>
          <w:sz w:val="24"/>
          <w:szCs w:val="24"/>
          <w:u w:val="single"/>
        </w:rPr>
        <w:t>已含在合同价中，结算时不予调整。</w:t>
      </w:r>
    </w:p>
    <w:p w14:paraId="3FFF531B">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1.13工程量清单错误的修正</w:t>
      </w:r>
    </w:p>
    <w:p w14:paraId="6A12C098">
      <w:pPr>
        <w:spacing w:line="360" w:lineRule="auto"/>
        <w:ind w:left="0" w:right="0" w:firstLine="480"/>
        <w:jc w:val="lef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出现工程量清单错误时，是否调整合同价格：</w:t>
      </w:r>
      <w:r>
        <w:rPr>
          <w:rFonts w:hint="eastAsia" w:ascii="宋体" w:hAnsi="宋体" w:eastAsia="宋体" w:cs="宋体"/>
          <w:color w:val="auto"/>
          <w:sz w:val="24"/>
          <w:szCs w:val="24"/>
          <w:u w:val="single"/>
          <w:shd w:val="clear" w:color="auto" w:fill="auto"/>
        </w:rPr>
        <w:t xml:space="preserve"> </w:t>
      </w:r>
      <w:r>
        <w:rPr>
          <w:rFonts w:hint="eastAsia" w:ascii="宋体" w:hAnsi="宋体" w:eastAsia="宋体" w:cs="宋体"/>
          <w:b/>
          <w:bCs/>
          <w:color w:val="auto"/>
          <w:sz w:val="24"/>
          <w:szCs w:val="24"/>
          <w:u w:val="single"/>
          <w:shd w:val="clear" w:color="auto" w:fill="auto"/>
        </w:rPr>
        <w:t>调整</w:t>
      </w:r>
      <w:r>
        <w:rPr>
          <w:rFonts w:hint="eastAsia" w:ascii="宋体" w:hAnsi="宋体" w:eastAsia="宋体" w:cs="宋体"/>
          <w:color w:val="auto"/>
          <w:sz w:val="24"/>
          <w:szCs w:val="24"/>
          <w:u w:val="single"/>
          <w:shd w:val="clear" w:color="auto" w:fill="auto"/>
        </w:rPr>
        <w:t xml:space="preserve"> </w:t>
      </w:r>
      <w:r>
        <w:rPr>
          <w:rFonts w:hint="eastAsia" w:ascii="宋体" w:hAnsi="宋体" w:eastAsia="宋体" w:cs="宋体"/>
          <w:color w:val="auto"/>
          <w:sz w:val="24"/>
          <w:szCs w:val="24"/>
          <w:shd w:val="clear" w:color="auto" w:fill="auto"/>
        </w:rPr>
        <w:t>。</w:t>
      </w:r>
    </w:p>
    <w:p w14:paraId="2ADC3ED7">
      <w:pPr>
        <w:spacing w:line="360" w:lineRule="auto"/>
        <w:ind w:left="0" w:right="0" w:firstLine="480"/>
        <w:jc w:val="left"/>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允许调整合同价格的工程量偏差范围：</w:t>
      </w:r>
      <w:r>
        <w:rPr>
          <w:rFonts w:hint="eastAsia" w:ascii="宋体" w:hAnsi="宋体" w:eastAsia="宋体" w:cs="宋体"/>
          <w:b/>
          <w:bCs/>
          <w:color w:val="auto"/>
          <w:sz w:val="24"/>
          <w:szCs w:val="24"/>
          <w:highlight w:val="none"/>
          <w:u w:val="single"/>
        </w:rPr>
        <w:t>调整详见12.1条</w:t>
      </w:r>
      <w:r>
        <w:rPr>
          <w:rFonts w:hint="eastAsia" w:ascii="宋体" w:hAnsi="宋体" w:eastAsia="宋体" w:cs="宋体"/>
          <w:color w:val="auto"/>
          <w:sz w:val="24"/>
          <w:szCs w:val="24"/>
          <w:u w:val="single"/>
          <w:shd w:val="clear" w:color="auto" w:fill="auto"/>
        </w:rPr>
        <w:t>。</w:t>
      </w:r>
    </w:p>
    <w:p w14:paraId="5EBE78C7">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bCs/>
          <w:color w:val="auto"/>
          <w:sz w:val="24"/>
          <w:szCs w:val="24"/>
        </w:rPr>
        <w:t>2. 发包人</w:t>
      </w:r>
    </w:p>
    <w:p w14:paraId="3B15BFF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2.2 发包人代表</w:t>
      </w:r>
    </w:p>
    <w:p w14:paraId="55AE990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发包人代表：</w:t>
      </w:r>
    </w:p>
    <w:p w14:paraId="53FF851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0BE759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E7F249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5A4ACDE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lang w:val="en-US" w:eastAsia="zh-CN"/>
        </w:rPr>
        <w:t>2.3</w:t>
      </w:r>
      <w:r>
        <w:rPr>
          <w:rFonts w:hint="eastAsia" w:ascii="宋体" w:hAnsi="宋体" w:eastAsia="宋体" w:cs="宋体"/>
          <w:color w:val="000000"/>
          <w:sz w:val="24"/>
          <w:szCs w:val="24"/>
        </w:rPr>
        <w:t>发包人对发包人代表的授权范围如下：</w:t>
      </w:r>
      <w:r>
        <w:rPr>
          <w:rFonts w:hint="eastAsia" w:ascii="宋体" w:hAnsi="宋体" w:eastAsia="宋体" w:cs="宋体"/>
          <w:color w:val="000000"/>
          <w:sz w:val="24"/>
          <w:szCs w:val="24"/>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rPr>
        <w:t>。</w:t>
      </w:r>
    </w:p>
    <w:p w14:paraId="21BBBA6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2.4 施工现场、施工条件和基础资料的提供</w:t>
      </w:r>
    </w:p>
    <w:p w14:paraId="22C9E1F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2.4.1 提供施工现场</w:t>
      </w:r>
    </w:p>
    <w:p w14:paraId="2F125E3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关于发包人移交施工现场的期限要求：</w:t>
      </w:r>
      <w:r>
        <w:rPr>
          <w:rFonts w:hint="eastAsia" w:ascii="宋体" w:hAnsi="宋体" w:eastAsia="宋体" w:cs="宋体"/>
          <w:color w:val="000000"/>
          <w:sz w:val="24"/>
          <w:szCs w:val="24"/>
          <w:u w:val="single"/>
        </w:rPr>
        <w:t xml:space="preserve"> 施工场地满足开工条件。</w:t>
      </w:r>
    </w:p>
    <w:p w14:paraId="3718C63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2.4.2 提供施工条件</w:t>
      </w:r>
    </w:p>
    <w:p w14:paraId="73C2DD18">
      <w:pPr>
        <w:keepNext w:val="0"/>
        <w:keepLines w:val="0"/>
        <w:pageBreakBefore w:val="0"/>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val="en-US" w:eastAsia="zh-CN" w:bidi="ar-SA"/>
        </w:rPr>
        <w:t>关于发包人应负责提供施工所需要的条件：</w:t>
      </w:r>
      <w:r>
        <w:rPr>
          <w:rFonts w:hint="eastAsia" w:ascii="宋体" w:hAnsi="宋体" w:eastAsia="宋体" w:cs="宋体"/>
          <w:color w:val="auto"/>
          <w:sz w:val="24"/>
          <w:szCs w:val="24"/>
          <w:u w:val="single"/>
          <w:lang w:val="en-US" w:eastAsia="zh-CN" w:bidi="ar-SA"/>
        </w:rPr>
        <w:t>(1)发包人提供水源、电源接口，由承包人自行提供材料、设备接水、接电，并自备合格计量表计量，供水、供电费用（含接水、接电费用）由承包人支付，通讯工具自备。(2)施工场地与公共道路的通道开通时间和要求：见现场实际条件，包含在合同价中。(3)协调处理施工场地周围地下管线和邻近建筑物、构筑物（含文物保护建筑）、古树名木的保护工作：由发包人会同承包人</w:t>
      </w:r>
      <w:r>
        <w:rPr>
          <w:rFonts w:hint="eastAsia" w:ascii="宋体" w:hAnsi="宋体" w:eastAsia="宋体" w:cs="宋体"/>
          <w:color w:val="000000"/>
          <w:sz w:val="24"/>
          <w:szCs w:val="24"/>
          <w:u w:val="single"/>
          <w:lang w:val="en-US" w:eastAsia="zh-CN" w:bidi="ar-SA"/>
        </w:rPr>
        <w:t>负责做好保护工作，承包人如在施工中发现问题应及时报告发包人、设计院及监理，由发包人会同有关部门出具解决方案。</w:t>
      </w:r>
    </w:p>
    <w:p w14:paraId="4133A35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2.5 资金来源证明及支付担保</w:t>
      </w:r>
    </w:p>
    <w:p w14:paraId="08F7E520">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发包人提供资金来源证明的期限要求：</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rPr>
        <w:t>。</w:t>
      </w:r>
    </w:p>
    <w:p w14:paraId="12ED343C">
      <w:pPr>
        <w:spacing w:line="360" w:lineRule="auto"/>
        <w:ind w:left="0" w:right="0" w:firstLine="480"/>
        <w:rPr>
          <w:rFonts w:hint="eastAsia" w:ascii="宋体" w:hAnsi="宋体" w:eastAsia="宋体" w:cs="宋体"/>
          <w:color w:val="000000"/>
          <w:sz w:val="24"/>
          <w:szCs w:val="24"/>
        </w:rPr>
      </w:pPr>
      <w:r>
        <w:rPr>
          <w:rFonts w:hint="eastAsia" w:ascii="宋体" w:hAnsi="宋体" w:eastAsia="宋体" w:cs="宋体"/>
          <w:color w:val="000000"/>
          <w:sz w:val="24"/>
          <w:szCs w:val="24"/>
        </w:rPr>
        <w:t>发包人是否提供支付担保：</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4B0A762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发包人提供支付担保的形式：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07292DF6">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3. 承包人</w:t>
      </w:r>
    </w:p>
    <w:p w14:paraId="2BF851E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3.1 承包人的一般义务</w:t>
      </w:r>
    </w:p>
    <w:p w14:paraId="2E688350">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（1）办理法律规定应由承包人办理的许可和批准，并将办理结果书面报送发包人留存；</w:t>
      </w:r>
    </w:p>
    <w:p w14:paraId="072EF4C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（2）按法律规定和合同约定完成工程，并在保修期内承担保修义务；</w:t>
      </w:r>
    </w:p>
    <w:p w14:paraId="5ECCE64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（3）按法律规定和合同约定采取施工安全和环境保护措施，办理工伤保险，确保工程及人员、材料、设备和设施的安全；</w:t>
      </w:r>
    </w:p>
    <w:p w14:paraId="2E11862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（4）按合同约定的工作内容和施工进度要求，编制施工组织设计和施工措施计划，并对所有施工作业和施工方法的完备性和安全可靠性负责；</w:t>
      </w:r>
    </w:p>
    <w:p w14:paraId="7ACE41C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DB3BA2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p>
    <w:p w14:paraId="29CE6A6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按照通用条款第6.3款〔环境保护〕约定负责施工场地及其周边环境与生态的保护工作；</w:t>
      </w:r>
    </w:p>
    <w:p w14:paraId="31E59E9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（7）按通用条款第6.1款〔安全文明施工〕约定采取施工安全措施，确保工程及其人员、材料、设备和设施的安全，防止因工程施工造成的人身伤害和财产损失；</w:t>
      </w:r>
    </w:p>
    <w:p w14:paraId="22E5C65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（8）将发包人按合同约定支付的各项价款专用于合同工程，且应及时支付其雇用人员工资，并及时向分包人支付合同价款；</w:t>
      </w:r>
    </w:p>
    <w:p w14:paraId="1187895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（9）承包人提交的竣工资料的内容：</w:t>
      </w:r>
    </w:p>
    <w:p w14:paraId="4DAF57D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承包人应在工程具备竣工验收条件后 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p>
    <w:p w14:paraId="691A2C9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承包人提交的竣工资料的套数：</w:t>
      </w:r>
      <w:r>
        <w:rPr>
          <w:rFonts w:hint="eastAsia" w:ascii="宋体" w:hAnsi="宋体" w:eastAsia="宋体" w:cs="宋体"/>
          <w:color w:val="000000"/>
          <w:sz w:val="24"/>
          <w:szCs w:val="24"/>
          <w:u w:val="single"/>
        </w:rPr>
        <w:t xml:space="preserve"> 不少于两套竣工资料原件，四套复印件及电子文档二套(含竣工图八套)</w:t>
      </w:r>
      <w:r>
        <w:rPr>
          <w:rFonts w:hint="eastAsia" w:ascii="宋体" w:hAnsi="宋体" w:eastAsia="宋体" w:cs="宋体"/>
          <w:color w:val="000000"/>
          <w:sz w:val="24"/>
          <w:szCs w:val="24"/>
        </w:rPr>
        <w:t>。</w:t>
      </w:r>
    </w:p>
    <w:p w14:paraId="1C7E33A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承包人提交的竣工资料的费用承担：</w:t>
      </w:r>
      <w:r>
        <w:rPr>
          <w:rFonts w:hint="eastAsia" w:ascii="宋体" w:hAnsi="宋体" w:eastAsia="宋体" w:cs="宋体"/>
          <w:color w:val="000000"/>
          <w:sz w:val="24"/>
          <w:szCs w:val="24"/>
          <w:u w:val="single"/>
        </w:rPr>
        <w:t xml:space="preserve"> 承包人自行承担 </w:t>
      </w:r>
      <w:r>
        <w:rPr>
          <w:rFonts w:hint="eastAsia" w:ascii="宋体" w:hAnsi="宋体" w:eastAsia="宋体" w:cs="宋体"/>
          <w:color w:val="000000"/>
          <w:sz w:val="24"/>
          <w:szCs w:val="24"/>
        </w:rPr>
        <w:t>。</w:t>
      </w:r>
    </w:p>
    <w:p w14:paraId="5DB5D7F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承包人提交的竣工资料移交时间：</w:t>
      </w:r>
      <w:r>
        <w:rPr>
          <w:rFonts w:hint="eastAsia" w:ascii="宋体" w:hAnsi="宋体" w:eastAsia="宋体" w:cs="宋体"/>
          <w:color w:val="000000"/>
          <w:sz w:val="24"/>
          <w:szCs w:val="24"/>
          <w:u w:val="single"/>
        </w:rPr>
        <w:t>工程具备竣工验收条件后40天内</w:t>
      </w:r>
      <w:r>
        <w:rPr>
          <w:rFonts w:hint="eastAsia" w:ascii="宋体" w:hAnsi="宋体" w:eastAsia="宋体" w:cs="宋体"/>
          <w:color w:val="000000"/>
          <w:sz w:val="24"/>
          <w:szCs w:val="24"/>
        </w:rPr>
        <w:t>。</w:t>
      </w:r>
    </w:p>
    <w:p w14:paraId="00F0B6BC">
      <w:pPr>
        <w:tabs>
          <w:tab w:val="left" w:pos="936"/>
        </w:tabs>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包人提交的竣工资料形式要求：</w:t>
      </w:r>
      <w:r>
        <w:rPr>
          <w:rFonts w:hint="eastAsia" w:ascii="宋体" w:hAnsi="宋体" w:eastAsia="宋体" w:cs="宋体"/>
          <w:color w:val="000000"/>
          <w:sz w:val="24"/>
          <w:szCs w:val="24"/>
          <w:u w:val="single"/>
        </w:rPr>
        <w:t xml:space="preserve">  书面文件和电子文件 </w:t>
      </w:r>
      <w:r>
        <w:rPr>
          <w:rFonts w:hint="eastAsia" w:ascii="宋体" w:hAnsi="宋体" w:eastAsia="宋体" w:cs="宋体"/>
          <w:color w:val="000000"/>
          <w:sz w:val="24"/>
          <w:szCs w:val="24"/>
        </w:rPr>
        <w:t>。</w:t>
      </w:r>
    </w:p>
    <w:p w14:paraId="4B69A560">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（10）承包人应履行的其他义务：</w:t>
      </w:r>
    </w:p>
    <w:p w14:paraId="4E981687">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(1)需由设计资质等级和业务范围允许的承包人完成的设计文件提交时间：</w:t>
      </w:r>
      <w:r>
        <w:rPr>
          <w:rFonts w:hint="eastAsia" w:ascii="宋体" w:hAnsi="宋体" w:eastAsia="宋体" w:cs="宋体"/>
          <w:color w:val="000000"/>
          <w:sz w:val="24"/>
          <w:szCs w:val="24"/>
          <w:u w:val="single"/>
          <w:lang w:val="en-US" w:eastAsia="zh-CN" w:bidi="ar-SA"/>
        </w:rPr>
        <w:t xml:space="preserve"> / </w:t>
      </w:r>
    </w:p>
    <w:p w14:paraId="0DF27324">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(2)应提供计划、报表的名称及完成时间：</w:t>
      </w:r>
    </w:p>
    <w:p w14:paraId="0C5EB35E">
      <w:pPr>
        <w:tabs>
          <w:tab w:val="left" w:pos="6521"/>
        </w:tabs>
        <w:spacing w:line="360" w:lineRule="auto"/>
        <w:ind w:left="0" w:right="0" w:firstLine="480"/>
        <w:rPr>
          <w:rFonts w:hint="eastAsia" w:ascii="宋体" w:hAnsi="宋体" w:eastAsia="宋体" w:cs="宋体"/>
          <w:color w:val="000000"/>
          <w:sz w:val="24"/>
          <w:szCs w:val="24"/>
        </w:rPr>
      </w:pPr>
      <w:r>
        <w:rPr>
          <w:rFonts w:hint="eastAsia" w:ascii="宋体" w:hAnsi="宋体" w:eastAsia="宋体" w:cs="宋体"/>
          <w:color w:val="000000"/>
          <w:sz w:val="24"/>
          <w:szCs w:val="24"/>
          <w:u w:val="single"/>
        </w:rPr>
        <w:t>A.进场后一周内提供材料计划，每月25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w:t>
      </w:r>
      <w:r>
        <w:rPr>
          <w:rFonts w:hint="eastAsia" w:ascii="宋体" w:hAnsi="宋体" w:eastAsia="宋体" w:cs="宋体"/>
          <w:color w:val="000000"/>
          <w:sz w:val="24"/>
          <w:szCs w:val="24"/>
        </w:rPr>
        <w:t>。</w:t>
      </w:r>
    </w:p>
    <w:p w14:paraId="679714AD">
      <w:pPr>
        <w:tabs>
          <w:tab w:val="left" w:pos="6521"/>
        </w:tabs>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u w:val="single"/>
          <w:lang w:bidi="ar"/>
        </w:rPr>
        <w:t>B、承包人负责施工场地周围地下管线和邻近建筑物、构筑物（含文物保护建筑）、古树名木的保护。负责工地现场临时设施、道路、管线的施工和保养，采取措施避免工程施工对红线周围地下管线、临近建筑物及市政设施造成破坏，如造成破坏，恢复原状，费用均由承包人负责。</w:t>
      </w:r>
      <w:r>
        <w:rPr>
          <w:rFonts w:hint="eastAsia" w:ascii="宋体" w:hAnsi="宋体" w:eastAsia="宋体" w:cs="宋体"/>
          <w:color w:val="auto"/>
          <w:sz w:val="24"/>
          <w:szCs w:val="24"/>
          <w:u w:val="single"/>
          <w:lang w:bidi="ar"/>
        </w:rPr>
        <w:t>从发包人指定的水电接驳点接驳施工用水用电，采取措</w:t>
      </w:r>
      <w:r>
        <w:rPr>
          <w:rFonts w:hint="eastAsia" w:ascii="宋体" w:hAnsi="宋体" w:eastAsia="宋体" w:cs="宋体"/>
          <w:sz w:val="24"/>
          <w:szCs w:val="24"/>
          <w:u w:val="single"/>
          <w:lang w:bidi="ar"/>
        </w:rPr>
        <w:t>施保护临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500mm以上的、名木古树、地下文物等），承包人已根据自身的施工技术能力并考虑其施工风险，将此费用考虑在投标报价中，此项费用在施工中不予调整，承包人有责任采取保护措施，否则承担造成的一切责任及相应费用。C、承包人在施工中的问题应以书面形式为准，而且必须提前三天发文给发包人，口头汇报不作依据。承包人发文应有标准固定格式，规范的文件编号，由项目负责人签署发，发包人工程师签署后生效。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化均不予调整，任何因忽视或误解工程现场而导致的索赔或工期延长申请将不被批准。承包人应将本工程挖出的土方及建筑垃圾清运出场，其外运堆放场地及运距由承包人事先已综合考虑在投标报价中，以后不作调整。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w:t>
      </w:r>
      <w:r>
        <w:rPr>
          <w:rFonts w:hint="eastAsia" w:ascii="宋体" w:hAnsi="宋体" w:eastAsia="宋体" w:cs="宋体"/>
          <w:color w:val="auto"/>
          <w:sz w:val="24"/>
          <w:szCs w:val="24"/>
          <w:u w:val="single"/>
          <w:lang w:bidi="ar"/>
        </w:rPr>
        <w:t>否则，每项逾期一天，承包人应向发包人支付人民币</w:t>
      </w:r>
      <w:r>
        <w:rPr>
          <w:rFonts w:hint="eastAsia" w:ascii="宋体" w:hAnsi="宋体" w:eastAsia="宋体" w:cs="宋体"/>
          <w:color w:val="auto"/>
          <w:sz w:val="24"/>
          <w:szCs w:val="24"/>
          <w:u w:val="single"/>
          <w:lang w:val="en-US" w:eastAsia="zh-CN" w:bidi="ar"/>
        </w:rPr>
        <w:t>1万</w:t>
      </w:r>
      <w:r>
        <w:rPr>
          <w:rFonts w:hint="eastAsia" w:ascii="宋体" w:hAnsi="宋体" w:eastAsia="宋体" w:cs="宋体"/>
          <w:color w:val="auto"/>
          <w:sz w:val="24"/>
          <w:szCs w:val="24"/>
          <w:u w:val="single"/>
          <w:lang w:bidi="ar"/>
        </w:rPr>
        <w:t>元违约金，并限时完成指令。未经发包人同意，承包人不得以任何名义作任何关于该项目的宣传报道，无论该报道是发布于施工现场或社会宣传媒体。但承包人必须积极配合发包人的相关宣传报道、形象展示行为,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w:t>
      </w:r>
      <w:r>
        <w:rPr>
          <w:rFonts w:hint="eastAsia" w:ascii="宋体" w:hAnsi="宋体" w:eastAsia="宋体" w:cs="宋体"/>
          <w:color w:val="auto"/>
          <w:sz w:val="24"/>
          <w:szCs w:val="24"/>
          <w:u w:val="single"/>
          <w:lang w:val="en-US" w:eastAsia="zh-CN" w:bidi="ar"/>
        </w:rPr>
        <w:t>1</w:t>
      </w:r>
      <w:r>
        <w:rPr>
          <w:rFonts w:hint="eastAsia" w:ascii="宋体" w:hAnsi="宋体" w:eastAsia="宋体" w:cs="宋体"/>
          <w:color w:val="auto"/>
          <w:sz w:val="24"/>
          <w:szCs w:val="24"/>
          <w:u w:val="single"/>
          <w:lang w:bidi="ar"/>
        </w:rPr>
        <w:t>万元违约金，发包人无需征得</w:t>
      </w:r>
      <w:r>
        <w:rPr>
          <w:rFonts w:hint="eastAsia" w:ascii="宋体" w:hAnsi="宋体" w:eastAsia="宋体" w:cs="宋体"/>
          <w:sz w:val="24"/>
          <w:szCs w:val="24"/>
          <w:u w:val="single"/>
          <w:lang w:bidi="ar"/>
        </w:rPr>
        <w:t>承包人同意，直接从承包人工程进度款或保修款中扣除。F、承包人内部的劳资双方纠纷致使施工人员到发包人办公、生产场所聚众闹事、静坐等</w:t>
      </w:r>
      <w:r>
        <w:rPr>
          <w:rFonts w:hint="eastAsia" w:ascii="宋体" w:hAnsi="宋体" w:eastAsia="宋体" w:cs="宋体"/>
          <w:color w:val="auto"/>
          <w:sz w:val="24"/>
          <w:szCs w:val="24"/>
          <w:u w:val="single"/>
          <w:lang w:bidi="ar"/>
        </w:rPr>
        <w:t>影响到发包人利益并造成损失或遭新闻媒体曝光，承包人承担由此产生的一切后果和费用，每次给予1</w:t>
      </w:r>
      <w:r>
        <w:rPr>
          <w:rFonts w:hint="eastAsia" w:ascii="宋体" w:hAnsi="宋体" w:eastAsia="宋体" w:cs="宋体"/>
          <w:color w:val="auto"/>
          <w:sz w:val="24"/>
          <w:szCs w:val="24"/>
          <w:u w:val="single"/>
          <w:lang w:val="en-US" w:eastAsia="zh-CN" w:bidi="ar"/>
        </w:rPr>
        <w:t>万</w:t>
      </w:r>
      <w:r>
        <w:rPr>
          <w:rFonts w:hint="eastAsia" w:ascii="宋体" w:hAnsi="宋体" w:eastAsia="宋体" w:cs="宋体"/>
          <w:color w:val="auto"/>
          <w:sz w:val="24"/>
          <w:szCs w:val="24"/>
          <w:u w:val="single"/>
          <w:lang w:bidi="ar"/>
        </w:rPr>
        <w:t>元罚款。G、承包</w:t>
      </w:r>
      <w:r>
        <w:rPr>
          <w:rFonts w:hint="eastAsia" w:ascii="宋体" w:hAnsi="宋体" w:eastAsia="宋体" w:cs="宋体"/>
          <w:sz w:val="24"/>
          <w:szCs w:val="24"/>
          <w:u w:val="single"/>
          <w:lang w:bidi="ar"/>
        </w:rPr>
        <w:t>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H、承包人已自行考虑施工组织设计中材料和构件的二次搬运、非</w:t>
      </w:r>
      <w:r>
        <w:rPr>
          <w:rFonts w:hint="eastAsia" w:ascii="宋体" w:hAnsi="宋体" w:eastAsia="宋体" w:cs="宋体"/>
          <w:sz w:val="24"/>
          <w:szCs w:val="24"/>
          <w:u w:val="single"/>
          <w:lang w:eastAsia="zh-CN" w:bidi="ar"/>
        </w:rPr>
        <w:t>发包人</w:t>
      </w:r>
      <w:r>
        <w:rPr>
          <w:rFonts w:hint="eastAsia" w:ascii="宋体" w:hAnsi="宋体" w:eastAsia="宋体" w:cs="宋体"/>
          <w:sz w:val="24"/>
          <w:szCs w:val="24"/>
          <w:u w:val="single"/>
          <w:lang w:bidi="ar"/>
        </w:rPr>
        <w:t>所为四小时内的临时停水停电、环保噪音扰民、连续降雨、严重冰冻、高(中)考、农忙、节假日、市内重大活动期间以及业主需要的时间段内可能对施工作出某些限制和配合要求引起工效降低和民抚费用等；施工方案、施工工艺中的室内地面、内外墙的防裂抗裂措施、大跨度、高支模、地下室施工等等各种施工组织、施工技术措施费及相应增加的费用、为确保发包人要求的质量、安全、工期发生的费用等等均计入投标报价。I、双方约定承包人应做</w:t>
      </w:r>
      <w:r>
        <w:rPr>
          <w:rFonts w:hint="eastAsia" w:ascii="宋体" w:hAnsi="宋体" w:eastAsia="宋体" w:cs="宋体"/>
          <w:color w:val="auto"/>
          <w:sz w:val="24"/>
          <w:szCs w:val="24"/>
          <w:u w:val="single"/>
          <w:lang w:bidi="ar"/>
        </w:rPr>
        <w:t>的其他工作：①开工前</w:t>
      </w:r>
      <w:r>
        <w:rPr>
          <w:rFonts w:hint="eastAsia" w:ascii="宋体" w:hAnsi="宋体" w:eastAsia="宋体" w:cs="宋体"/>
          <w:color w:val="auto"/>
          <w:sz w:val="24"/>
          <w:szCs w:val="24"/>
          <w:u w:val="single"/>
          <w:lang w:eastAsia="zh-CN" w:bidi="ar"/>
        </w:rPr>
        <w:t>发包人</w:t>
      </w:r>
      <w:r>
        <w:rPr>
          <w:rFonts w:hint="eastAsia" w:ascii="宋体" w:hAnsi="宋体" w:eastAsia="宋体" w:cs="宋体"/>
          <w:color w:val="auto"/>
          <w:sz w:val="24"/>
          <w:szCs w:val="24"/>
          <w:u w:val="single"/>
          <w:lang w:bidi="ar"/>
        </w:rPr>
        <w:t>提供水、电接入点由承包人自行接入；②承包人有义务对本工程图纸详细审阅，并提出合</w:t>
      </w:r>
      <w:r>
        <w:rPr>
          <w:rFonts w:hint="eastAsia" w:ascii="宋体" w:hAnsi="宋体" w:eastAsia="宋体" w:cs="宋体"/>
          <w:sz w:val="24"/>
          <w:szCs w:val="24"/>
          <w:u w:val="single"/>
          <w:lang w:bidi="ar"/>
        </w:rPr>
        <w:t>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料归档、结算审计、结算备案的义务，及时处理好现场事务；b、准时参加监理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w:t>
      </w:r>
      <w:r>
        <w:rPr>
          <w:rFonts w:hint="eastAsia" w:ascii="宋体" w:hAnsi="宋体" w:eastAsia="宋体" w:cs="宋体"/>
          <w:color w:val="auto"/>
          <w:sz w:val="24"/>
          <w:szCs w:val="24"/>
          <w:u w:val="single"/>
          <w:lang w:bidi="ar"/>
        </w:rPr>
        <w:t>务；如需变更Ⅰ人员安排、Ⅱ机械设备、Ⅲ施工方案等，必须提前14日书面上报发包人并经同意方可执行，否则，承包人每违约一项（或一人），需支付违约金1万元（并按照发包人指令要求变更过来）；承包人项目负责人易人，其后任必须无条件全面继续承担前任应负的责任；除项目负责人以外人员，经监理单位提出，发包人同意，必须在24小时内调离本工程范围，否则承包人支付每人次违约金</w:t>
      </w:r>
      <w:r>
        <w:rPr>
          <w:rFonts w:hint="eastAsia" w:ascii="宋体" w:hAnsi="宋体" w:eastAsia="宋体" w:cs="宋体"/>
          <w:color w:val="auto"/>
          <w:sz w:val="24"/>
          <w:szCs w:val="24"/>
          <w:u w:val="single"/>
          <w:lang w:val="en-US" w:eastAsia="zh-CN" w:bidi="ar"/>
        </w:rPr>
        <w:t>0.5万</w:t>
      </w:r>
      <w:r>
        <w:rPr>
          <w:rFonts w:hint="eastAsia" w:ascii="宋体" w:hAnsi="宋体" w:eastAsia="宋体" w:cs="宋体"/>
          <w:color w:val="auto"/>
          <w:sz w:val="24"/>
          <w:szCs w:val="24"/>
          <w:u w:val="single"/>
          <w:lang w:bidi="ar"/>
        </w:rPr>
        <w:t>元；同时，承包人应在7日内让合格的人员(发包人书面批准)代替上述调离的任何人员，否则每拖延1日承包人支付违约金</w:t>
      </w:r>
      <w:r>
        <w:rPr>
          <w:rFonts w:hint="eastAsia" w:ascii="宋体" w:hAnsi="宋体" w:eastAsia="宋体" w:cs="宋体"/>
          <w:color w:val="auto"/>
          <w:sz w:val="24"/>
          <w:szCs w:val="24"/>
          <w:u w:val="single"/>
          <w:lang w:val="en-US" w:eastAsia="zh-CN" w:bidi="ar"/>
        </w:rPr>
        <w:t>0.5万</w:t>
      </w:r>
      <w:r>
        <w:rPr>
          <w:rFonts w:hint="eastAsia" w:ascii="宋体" w:hAnsi="宋体" w:eastAsia="宋体" w:cs="宋体"/>
          <w:color w:val="auto"/>
          <w:sz w:val="24"/>
          <w:szCs w:val="24"/>
          <w:u w:val="single"/>
          <w:lang w:bidi="ar"/>
        </w:rPr>
        <w:t>元。a.发包人确认无法胜任工作者，包括：对分部分项工程施工进度及施工质量达不到合同要求负有责任的施工人员、</w:t>
      </w:r>
      <w:r>
        <w:rPr>
          <w:rFonts w:hint="eastAsia" w:ascii="宋体" w:hAnsi="宋体" w:eastAsia="宋体" w:cs="宋体"/>
          <w:sz w:val="24"/>
          <w:szCs w:val="24"/>
          <w:u w:val="single"/>
          <w:lang w:bidi="ar"/>
        </w:rPr>
        <w:t xml:space="preserve">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的人员；g.高空抛倒建筑垃圾者；h.围攻殴打发包人或监理单位工作人员； I.有偷盗行为及损害发包人财产的人员；j.扰乱发包人正常工作秩序的人员；k.其他发包人认为需要离开现场的人员。l.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 </w:t>
      </w:r>
      <w:r>
        <w:rPr>
          <w:rFonts w:hint="eastAsia" w:ascii="宋体" w:hAnsi="宋体" w:eastAsia="宋体" w:cs="宋体"/>
          <w:sz w:val="24"/>
          <w:szCs w:val="24"/>
          <w:lang w:bidi="ar"/>
        </w:rPr>
        <w:t>。</w:t>
      </w:r>
    </w:p>
    <w:p w14:paraId="37873905">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(3)承担施工安全保卫工作及非夜间施工照明的责任和要求：</w:t>
      </w:r>
    </w:p>
    <w:p w14:paraId="3C73F092">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u w:val="single"/>
          <w:lang w:val="en-US" w:eastAsia="zh-CN" w:bidi="ar-SA"/>
        </w:rPr>
        <w:t>按照国家、江苏省及连云港市有关规定及施工现场实际情况由承包人负责施工现场的施工安全保卫工作及非夜间照明，费用由承包人自理</w:t>
      </w:r>
      <w:r>
        <w:rPr>
          <w:rFonts w:hint="eastAsia" w:ascii="宋体" w:hAnsi="宋体" w:eastAsia="宋体" w:cs="宋体"/>
          <w:color w:val="000000"/>
          <w:sz w:val="24"/>
          <w:szCs w:val="24"/>
          <w:lang w:val="en-US" w:eastAsia="zh-CN" w:bidi="ar-SA"/>
        </w:rPr>
        <w:t>。</w:t>
      </w:r>
    </w:p>
    <w:p w14:paraId="322433FD">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(4)向发包人提供的办公和生活房屋及设施的要求：</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w:t>
      </w:r>
    </w:p>
    <w:p w14:paraId="21436CFB">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b w:val="0"/>
          <w:bCs w:val="0"/>
          <w:color w:val="FF0000"/>
          <w:sz w:val="24"/>
          <w:szCs w:val="24"/>
          <w:u w:val="single"/>
          <w:lang w:val="en-US" w:eastAsia="zh-CN" w:bidi="ar-SA"/>
        </w:rPr>
      </w:pPr>
      <w:r>
        <w:rPr>
          <w:rFonts w:hint="eastAsia" w:ascii="宋体" w:hAnsi="宋体" w:eastAsia="宋体" w:cs="宋体"/>
          <w:color w:val="000000"/>
          <w:sz w:val="24"/>
          <w:szCs w:val="24"/>
          <w:lang w:val="en-US" w:eastAsia="zh-CN" w:bidi="ar-SA"/>
        </w:rPr>
        <w:t>(5)需承包人办理的有关施工场地交通、环卫环保和施工噪音管理等手续：</w:t>
      </w:r>
      <w:r>
        <w:rPr>
          <w:rFonts w:hint="eastAsia" w:ascii="宋体" w:hAnsi="宋体" w:eastAsia="宋体" w:cs="宋体"/>
          <w:color w:val="auto"/>
          <w:sz w:val="24"/>
          <w:szCs w:val="24"/>
          <w:highlight w:val="none"/>
          <w:u w:val="single"/>
          <w:lang w:val="en-US" w:eastAsia="zh-CN" w:bidi="ar-SA"/>
        </w:rPr>
        <w:t>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auto"/>
          <w:sz w:val="24"/>
          <w:szCs w:val="24"/>
          <w:u w:val="single"/>
          <w:lang w:val="en-US" w:eastAsia="zh-CN" w:bidi="ar-SA"/>
        </w:rPr>
        <w:t>。</w:t>
      </w:r>
    </w:p>
    <w:p w14:paraId="1105AA34">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(6)已完工程成品保护的特殊要求及费用承担：</w:t>
      </w:r>
      <w:r>
        <w:rPr>
          <w:rFonts w:hint="eastAsia" w:ascii="宋体" w:hAnsi="宋体" w:eastAsia="宋体" w:cs="宋体"/>
          <w:color w:val="000000"/>
          <w:sz w:val="24"/>
          <w:szCs w:val="24"/>
          <w:u w:val="single"/>
          <w:lang w:val="en-US" w:eastAsia="zh-CN" w:bidi="ar-SA"/>
        </w:rPr>
        <w:t xml:space="preserve"> 由承包人负责已完成成品保护并承担费用</w:t>
      </w:r>
      <w:r>
        <w:rPr>
          <w:rFonts w:hint="eastAsia" w:ascii="宋体" w:hAnsi="宋体" w:eastAsia="宋体" w:cs="宋体"/>
          <w:color w:val="000000"/>
          <w:sz w:val="24"/>
          <w:szCs w:val="24"/>
          <w:lang w:val="en-US" w:eastAsia="zh-CN" w:bidi="ar-SA"/>
        </w:rPr>
        <w:t>。</w:t>
      </w:r>
    </w:p>
    <w:p w14:paraId="30BE13DA">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(7)施工场地周围地下管线和邻近建筑物、构筑物（含文物保护建筑）、古树名木的保护要求及费用承担：</w:t>
      </w:r>
      <w:r>
        <w:rPr>
          <w:rFonts w:hint="eastAsia" w:ascii="宋体" w:hAnsi="宋体" w:eastAsia="宋体" w:cs="宋体"/>
          <w:color w:val="000000"/>
          <w:sz w:val="24"/>
          <w:szCs w:val="24"/>
          <w:u w:val="single"/>
          <w:lang w:val="en-US" w:eastAsia="zh-CN" w:bidi="ar-SA"/>
        </w:rPr>
        <w:t>/。</w:t>
      </w:r>
    </w:p>
    <w:p w14:paraId="39762138">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(8)施工场地清洁卫生的要求：</w:t>
      </w:r>
      <w:r>
        <w:rPr>
          <w:rFonts w:hint="eastAsia" w:ascii="宋体" w:hAnsi="宋体" w:eastAsia="宋体" w:cs="宋体"/>
          <w:color w:val="auto"/>
          <w:sz w:val="24"/>
          <w:szCs w:val="24"/>
          <w:highlight w:val="none"/>
          <w:u w:val="single"/>
          <w:lang w:val="en-US" w:eastAsia="zh-CN" w:bidi="ar-SA"/>
        </w:rPr>
        <w:t>按标准化施工现场管理，保持现场清洁，符合环境要求；交工前清理现场，因施工产生的垃圾外运，费用由承包人自理</w:t>
      </w:r>
      <w:r>
        <w:rPr>
          <w:rFonts w:hint="eastAsia" w:ascii="宋体" w:hAnsi="宋体" w:eastAsia="宋体" w:cs="宋体"/>
          <w:color w:val="000000"/>
          <w:sz w:val="24"/>
          <w:szCs w:val="24"/>
          <w:lang w:val="en-US" w:eastAsia="zh-CN" w:bidi="ar-SA"/>
        </w:rPr>
        <w:t>。</w:t>
      </w:r>
    </w:p>
    <w:p w14:paraId="0C672928">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9）双方约定承包人应做的其它工作（包括但不限于）：</w:t>
      </w:r>
    </w:p>
    <w:p w14:paraId="0C4C52FC">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a.承包人应负责修建进入施工现场的临时道路，确保施工设备、车辆顺利进出施工现场，如因路况不好，导致运输车辆不能到达指定地点发生二次转运或延误工期等情况，承包人承担相应责任及费用。</w:t>
      </w:r>
    </w:p>
    <w:p w14:paraId="71B2547A">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55E90FDA">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c.严格按施工图纸、国家现行的施工及技术验收规范进行施工，做好自检工作，并按规定程序进行检测和报验，确保工程质量和工期。</w:t>
      </w:r>
    </w:p>
    <w:p w14:paraId="2C5C6279">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d.严格按施工安全规范要求采取预防事故的措施，确保施工安全和第三者安全。</w:t>
      </w:r>
    </w:p>
    <w:p w14:paraId="7CF1D920">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p>
    <w:p w14:paraId="421E1E94">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f.施工中承包人应做好施工原始记录，隐蔽工程记录，按照国家验收规范的要求，整理、检查、编制工程验收竣工资料。并在竣工时按规定移交发包人。</w:t>
      </w:r>
    </w:p>
    <w:p w14:paraId="160985FF">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g.在施工中，由承包人自身原因造成的停工、返工、材料、物件的倒运、机械二次进场等损失，均由承包人承担。</w:t>
      </w:r>
    </w:p>
    <w:p w14:paraId="72D55A35">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p>
    <w:p w14:paraId="0ADE78D2">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i.其他1、竣工资料应符合发包人及城建档案馆等相关部门关于档案资料的要求；2、准时参加监理组织的每周工程例会和专题会议；3、应接受发包人的现场协调管理；4、其它事宜由双方协商另定。</w:t>
      </w:r>
    </w:p>
    <w:p w14:paraId="13108B99">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承包人未能按要求履行以上各项义务，造成发包人损失的，承包人应赔偿发包人有关损失。</w:t>
      </w:r>
    </w:p>
    <w:p w14:paraId="0A54B24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3.2 项目经理</w:t>
      </w:r>
    </w:p>
    <w:p w14:paraId="7441D8E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3.2.1 项目经理：</w:t>
      </w:r>
    </w:p>
    <w:p w14:paraId="0277F46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6737913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586524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230813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809608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F56504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38CD443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承包人对项目经理的授权范围如下：</w:t>
      </w:r>
      <w:r>
        <w:rPr>
          <w:rFonts w:hint="eastAsia" w:ascii="宋体" w:hAnsi="宋体" w:eastAsia="宋体" w:cs="宋体"/>
          <w:color w:val="000000"/>
          <w:sz w:val="24"/>
          <w:szCs w:val="24"/>
          <w:u w:val="single"/>
        </w:rPr>
        <w:t xml:space="preserve">项目经理负责本项目施工期间的进度、质量、安全文明施工等全部的施工任务，施工期间与发包人签署的变更签证、补充协议等 </w:t>
      </w:r>
      <w:r>
        <w:rPr>
          <w:rFonts w:hint="eastAsia" w:ascii="宋体" w:hAnsi="宋体" w:eastAsia="宋体" w:cs="宋体"/>
          <w:color w:val="000000"/>
          <w:sz w:val="24"/>
          <w:szCs w:val="24"/>
        </w:rPr>
        <w:t>。</w:t>
      </w:r>
    </w:p>
    <w:p w14:paraId="4256FAA7">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关于项目经理每月在施工现场的时间要求：</w:t>
      </w:r>
      <w:r>
        <w:rPr>
          <w:rFonts w:hint="eastAsia" w:ascii="宋体" w:hAnsi="宋体" w:eastAsia="宋体" w:cs="宋体"/>
          <w:color w:val="auto"/>
          <w:sz w:val="24"/>
          <w:szCs w:val="24"/>
          <w:u w:val="single"/>
        </w:rPr>
        <w:t>本工程要求项目经理在发包人签发开工令后进驻施工现场，并要求其本人每月不少于</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u w:val="single"/>
        </w:rPr>
        <w:t>天，每天不少于8小时在本工程现场工作，且必须按时参加工程例会（有事须以书面形式向发包人请假并经批准）。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auto"/>
          <w:sz w:val="24"/>
          <w:szCs w:val="24"/>
        </w:rPr>
        <w:t>。</w:t>
      </w:r>
    </w:p>
    <w:p w14:paraId="09A8D620">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承包人未提交劳动合同，以及没有为项目经理缴纳社会保险证明的违约责任：</w:t>
      </w:r>
      <w:r>
        <w:rPr>
          <w:rFonts w:hint="eastAsia" w:ascii="宋体" w:hAnsi="宋体" w:eastAsia="宋体" w:cs="宋体"/>
          <w:color w:val="auto"/>
          <w:sz w:val="24"/>
          <w:szCs w:val="24"/>
          <w:u w:val="single"/>
        </w:rPr>
        <w:t>发包人有权要求更换项目经理，由此增加的费用和（或)延迟的工期由承包人承担</w:t>
      </w:r>
      <w:r>
        <w:rPr>
          <w:rFonts w:hint="eastAsia" w:ascii="宋体" w:hAnsi="宋体" w:eastAsia="宋体" w:cs="宋体"/>
          <w:color w:val="auto"/>
          <w:sz w:val="24"/>
          <w:szCs w:val="24"/>
        </w:rPr>
        <w:t>。</w:t>
      </w:r>
    </w:p>
    <w:p w14:paraId="5F7433C9">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项目经理未经批准，擅自离开施工现场的违约责任：</w:t>
      </w:r>
      <w:r>
        <w:rPr>
          <w:rFonts w:hint="eastAsia" w:ascii="宋体" w:hAnsi="宋体" w:eastAsia="宋体" w:cs="宋体"/>
          <w:color w:val="auto"/>
          <w:sz w:val="24"/>
          <w:szCs w:val="24"/>
          <w:highlight w:val="none"/>
          <w:u w:val="single"/>
          <w:lang w:bidi="ar"/>
        </w:rPr>
        <w:t>发包人每发现一次项目经理擅自离开施工现场的，承包人向发包人支付违约金</w:t>
      </w:r>
      <w:r>
        <w:rPr>
          <w:rFonts w:hint="eastAsia" w:ascii="宋体" w:hAnsi="宋体" w:eastAsia="宋体" w:cs="宋体"/>
          <w:color w:val="auto"/>
          <w:sz w:val="24"/>
          <w:szCs w:val="24"/>
          <w:highlight w:val="none"/>
          <w:u w:val="single"/>
          <w:lang w:val="en-US" w:eastAsia="zh-CN" w:bidi="ar"/>
        </w:rPr>
        <w:t>1万</w:t>
      </w:r>
      <w:r>
        <w:rPr>
          <w:rFonts w:hint="eastAsia" w:ascii="宋体" w:hAnsi="宋体" w:eastAsia="宋体" w:cs="宋体"/>
          <w:color w:val="auto"/>
          <w:sz w:val="24"/>
          <w:szCs w:val="24"/>
          <w:highlight w:val="none"/>
          <w:u w:val="single"/>
          <w:lang w:bidi="ar"/>
        </w:rPr>
        <w:t>元/天索赔，累计发现五次项目经理擅自离开施工现场，视为承包人擅自更换项目经理</w:t>
      </w:r>
      <w:r>
        <w:rPr>
          <w:rFonts w:hint="eastAsia" w:ascii="宋体" w:hAnsi="宋体" w:eastAsia="宋体" w:cs="宋体"/>
          <w:color w:val="auto"/>
          <w:sz w:val="24"/>
          <w:szCs w:val="24"/>
          <w:highlight w:val="none"/>
          <w:u w:val="single"/>
        </w:rPr>
        <w:t>。</w:t>
      </w:r>
    </w:p>
    <w:p w14:paraId="193CD45C">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3.2.3 承包人擅自更换项目经理的</w:t>
      </w:r>
      <w:r>
        <w:rPr>
          <w:rFonts w:hint="eastAsia" w:ascii="宋体" w:hAnsi="宋体" w:eastAsia="宋体" w:cs="宋体"/>
          <w:color w:val="auto"/>
          <w:sz w:val="24"/>
          <w:szCs w:val="24"/>
          <w:highlight w:val="none"/>
        </w:rPr>
        <w:t>违约责任：</w:t>
      </w:r>
      <w:r>
        <w:rPr>
          <w:rFonts w:hint="eastAsia" w:ascii="宋体" w:hAnsi="宋体" w:eastAsia="宋体" w:cs="宋体"/>
          <w:color w:val="auto"/>
          <w:sz w:val="24"/>
          <w:szCs w:val="24"/>
          <w:highlight w:val="none"/>
          <w:u w:val="single"/>
          <w:lang w:bidi="ar"/>
        </w:rPr>
        <w:t>若承包人擅自更换项目经理，发包人扣除承包人的</w:t>
      </w:r>
      <w:r>
        <w:rPr>
          <w:rFonts w:hint="eastAsia" w:ascii="宋体" w:hAnsi="宋体" w:eastAsia="宋体" w:cs="宋体"/>
          <w:color w:val="auto"/>
          <w:sz w:val="24"/>
          <w:szCs w:val="24"/>
          <w:highlight w:val="none"/>
          <w:u w:val="single"/>
        </w:rPr>
        <w:t>承包人的20%质保金</w:t>
      </w:r>
      <w:r>
        <w:rPr>
          <w:rFonts w:hint="eastAsia" w:ascii="宋体" w:hAnsi="宋体" w:eastAsia="宋体" w:cs="宋体"/>
          <w:color w:val="auto"/>
          <w:sz w:val="24"/>
          <w:szCs w:val="24"/>
          <w:highlight w:val="none"/>
          <w:u w:val="single"/>
          <w:lang w:bidi="ar"/>
        </w:rPr>
        <w:t>，同时要求承包人更换后的项目经理资质等级、业绩不低于原项目经理，否则解除施工合同</w:t>
      </w:r>
      <w:r>
        <w:rPr>
          <w:rFonts w:hint="eastAsia" w:ascii="宋体" w:hAnsi="宋体" w:eastAsia="宋体" w:cs="宋体"/>
          <w:color w:val="auto"/>
          <w:sz w:val="24"/>
          <w:szCs w:val="24"/>
          <w:highlight w:val="none"/>
          <w:u w:val="single"/>
        </w:rPr>
        <w:t>。</w:t>
      </w:r>
    </w:p>
    <w:p w14:paraId="0C64F4FB">
      <w:pPr>
        <w:spacing w:line="360" w:lineRule="auto"/>
        <w:ind w:left="0" w:right="0"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3.2.4 承包人无正当理由拒绝更换项目经理的违约责任：</w:t>
      </w:r>
      <w:r>
        <w:rPr>
          <w:rFonts w:hint="eastAsia" w:ascii="宋体" w:hAnsi="宋体" w:eastAsia="宋体" w:cs="宋体"/>
          <w:color w:val="auto"/>
          <w:sz w:val="24"/>
          <w:szCs w:val="24"/>
          <w:u w:val="single"/>
        </w:rPr>
        <w:t>除应改正外，还应向发包人支付违约金</w:t>
      </w:r>
      <w:r>
        <w:rPr>
          <w:rFonts w:hint="eastAsia" w:ascii="宋体" w:hAnsi="宋体" w:eastAsia="宋体" w:cs="宋体"/>
          <w:color w:val="auto"/>
          <w:sz w:val="24"/>
          <w:szCs w:val="24"/>
          <w:u w:val="single"/>
          <w:lang w:val="en-US" w:eastAsia="zh-CN"/>
        </w:rPr>
        <w:t>2</w:t>
      </w:r>
      <w:r>
        <w:rPr>
          <w:rFonts w:hint="eastAsia" w:ascii="宋体" w:hAnsi="宋体" w:eastAsia="宋体" w:cs="宋体"/>
          <w:color w:val="auto"/>
          <w:sz w:val="24"/>
          <w:szCs w:val="24"/>
          <w:u w:val="single"/>
        </w:rPr>
        <w:t>万元，并承担因此给发包人造成的一切损失。</w:t>
      </w:r>
    </w:p>
    <w:p w14:paraId="72D5261C">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
        </w:rPr>
        <w:t>3.2.5 发包人认为项目经理不能胜任本项目工作要求的，要求承包人更换项目经理的：</w:t>
      </w:r>
      <w:r>
        <w:rPr>
          <w:rFonts w:hint="eastAsia" w:ascii="宋体" w:hAnsi="宋体" w:eastAsia="宋体" w:cs="宋体"/>
          <w:color w:val="auto"/>
          <w:sz w:val="24"/>
          <w:szCs w:val="24"/>
          <w:highlight w:val="none"/>
          <w:u w:val="single"/>
          <w:lang w:val="en-US" w:eastAsia="zh-CN" w:bidi="ar"/>
        </w:rPr>
        <w:t>承包人应当按要求更换（</w:t>
      </w:r>
      <w:r>
        <w:rPr>
          <w:rFonts w:hint="eastAsia" w:ascii="宋体" w:hAnsi="宋体" w:eastAsia="宋体" w:cs="宋体"/>
          <w:color w:val="auto"/>
          <w:sz w:val="24"/>
          <w:szCs w:val="24"/>
          <w:highlight w:val="none"/>
          <w:u w:val="single"/>
          <w:lang w:bidi="ar"/>
        </w:rPr>
        <w:t>更换后的项目经理资质等级、业绩不低于原项目经理</w:t>
      </w:r>
      <w:r>
        <w:rPr>
          <w:rFonts w:hint="eastAsia" w:ascii="宋体" w:hAnsi="宋体" w:eastAsia="宋体" w:cs="宋体"/>
          <w:color w:val="auto"/>
          <w:sz w:val="24"/>
          <w:szCs w:val="24"/>
          <w:highlight w:val="none"/>
          <w:u w:val="single"/>
          <w:lang w:val="en-US" w:eastAsia="zh-CN" w:bidi="ar"/>
        </w:rPr>
        <w:t>），并</w:t>
      </w:r>
      <w:r>
        <w:rPr>
          <w:rFonts w:hint="eastAsia" w:ascii="宋体" w:hAnsi="宋体" w:eastAsia="宋体" w:cs="宋体"/>
          <w:color w:val="auto"/>
          <w:sz w:val="24"/>
          <w:szCs w:val="24"/>
          <w:highlight w:val="none"/>
          <w:u w:val="single"/>
          <w:lang w:bidi="ar"/>
        </w:rPr>
        <w:t>向发包人支付违约金</w:t>
      </w:r>
      <w:r>
        <w:rPr>
          <w:rFonts w:hint="eastAsia" w:ascii="宋体" w:hAnsi="宋体" w:eastAsia="宋体" w:cs="宋体"/>
          <w:color w:val="auto"/>
          <w:sz w:val="24"/>
          <w:szCs w:val="24"/>
          <w:highlight w:val="none"/>
          <w:u w:val="single"/>
          <w:lang w:val="en-US" w:eastAsia="zh-CN" w:bidi="ar"/>
        </w:rPr>
        <w:t>1万</w:t>
      </w:r>
      <w:r>
        <w:rPr>
          <w:rFonts w:hint="eastAsia" w:ascii="宋体" w:hAnsi="宋体" w:eastAsia="宋体" w:cs="宋体"/>
          <w:color w:val="auto"/>
          <w:sz w:val="24"/>
          <w:szCs w:val="24"/>
          <w:highlight w:val="none"/>
          <w:u w:val="single"/>
          <w:lang w:bidi="ar"/>
        </w:rPr>
        <w:t>元</w:t>
      </w:r>
      <w:r>
        <w:rPr>
          <w:rFonts w:hint="eastAsia" w:ascii="宋体" w:hAnsi="宋体" w:eastAsia="宋体" w:cs="宋体"/>
          <w:color w:val="auto"/>
          <w:sz w:val="24"/>
          <w:szCs w:val="24"/>
          <w:highlight w:val="none"/>
          <w:u w:val="single"/>
          <w:lang w:val="en-US" w:eastAsia="zh-CN" w:bidi="ar"/>
        </w:rPr>
        <w:t>/次。</w:t>
      </w:r>
    </w:p>
    <w:p w14:paraId="7CFC218D">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3.3</w:t>
      </w:r>
      <w:r>
        <w:rPr>
          <w:rFonts w:hint="eastAsia" w:ascii="宋体" w:hAnsi="宋体" w:eastAsia="宋体" w:cs="宋体"/>
          <w:b/>
          <w:color w:val="auto"/>
          <w:sz w:val="24"/>
          <w:szCs w:val="24"/>
        </w:rPr>
        <w:t>项目管理团队</w:t>
      </w:r>
    </w:p>
    <w:p w14:paraId="2B1F0EB9">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技术负责人：</w:t>
      </w:r>
    </w:p>
    <w:p w14:paraId="55E8F701">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5464941">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64A696D">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注册（执业）证书名称及号码：</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9DE4096">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4B0D50AA">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施工员：</w:t>
      </w:r>
    </w:p>
    <w:p w14:paraId="6EC21151">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F4A4B17">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3AEB11D">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施工员证书号：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3821165D">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4A56BA9">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质监员：</w:t>
      </w:r>
    </w:p>
    <w:p w14:paraId="033BABDE">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A264BBC">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2E0B25F">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质监员证书号：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ED23457">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911186C">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安全员：</w:t>
      </w:r>
    </w:p>
    <w:p w14:paraId="5D532EB1">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A2222CF">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0D3F48F">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安全员证书号：</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1B3FD9C">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094C6321">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其它</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0FC02500">
      <w:pPr>
        <w:spacing w:line="360" w:lineRule="auto"/>
        <w:ind w:left="0" w:right="0" w:firstLine="482"/>
        <w:rPr>
          <w:rFonts w:hint="eastAsia" w:ascii="宋体" w:hAnsi="宋体" w:eastAsia="宋体" w:cs="宋体"/>
          <w:b/>
          <w:sz w:val="24"/>
          <w:szCs w:val="24"/>
          <w:lang w:bidi="ar"/>
        </w:rPr>
      </w:pPr>
      <w:r>
        <w:rPr>
          <w:rFonts w:hint="eastAsia" w:ascii="宋体" w:hAnsi="宋体" w:eastAsia="宋体" w:cs="宋体"/>
          <w:b/>
          <w:sz w:val="24"/>
          <w:szCs w:val="24"/>
          <w:lang w:bidi="ar"/>
        </w:rPr>
        <w:t>开工前承包人应在施工现场安装生物识别网络管理系统，发包人依据合同约定条款对项目负责人等项目组成员加强履约管理。</w:t>
      </w:r>
    </w:p>
    <w:p w14:paraId="2EDF6FA9">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000000"/>
          <w:sz w:val="24"/>
          <w:szCs w:val="24"/>
        </w:rPr>
        <w:t xml:space="preserve">3.3.1 </w:t>
      </w:r>
      <w:r>
        <w:rPr>
          <w:rFonts w:hint="eastAsia" w:ascii="宋体" w:hAnsi="宋体" w:eastAsia="宋体" w:cs="宋体"/>
          <w:color w:val="auto"/>
          <w:sz w:val="24"/>
          <w:szCs w:val="24"/>
        </w:rPr>
        <w:t>承包人提交项目管理机构及施工现场管理人员安排报告的期限：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u w:val="single"/>
          <w:lang w:bidi="ar"/>
        </w:rPr>
        <w:t>接到开工令3天内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1755A41">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000000"/>
          <w:sz w:val="24"/>
          <w:szCs w:val="24"/>
        </w:rPr>
        <w:t>3.3.3 承包人无正</w:t>
      </w:r>
      <w:r>
        <w:rPr>
          <w:rFonts w:hint="eastAsia" w:ascii="宋体" w:hAnsi="宋体" w:eastAsia="宋体" w:cs="宋体"/>
          <w:color w:val="auto"/>
          <w:sz w:val="24"/>
          <w:szCs w:val="24"/>
        </w:rPr>
        <w:t>当理由拒绝撤换主要施工管理人员的违约责任：</w:t>
      </w:r>
      <w:r>
        <w:rPr>
          <w:rFonts w:hint="eastAsia" w:ascii="宋体" w:hAnsi="宋体" w:eastAsia="宋体" w:cs="宋体"/>
          <w:color w:val="auto"/>
          <w:sz w:val="24"/>
          <w:szCs w:val="24"/>
          <w:highlight w:val="none"/>
          <w:u w:val="single"/>
          <w:lang w:bidi="ar"/>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w:t>
      </w:r>
      <w:r>
        <w:rPr>
          <w:rFonts w:hint="eastAsia" w:ascii="宋体" w:hAnsi="宋体" w:eastAsia="宋体" w:cs="宋体"/>
          <w:color w:val="auto"/>
          <w:sz w:val="24"/>
          <w:szCs w:val="24"/>
          <w:highlight w:val="none"/>
          <w:u w:val="single"/>
          <w:lang w:eastAsia="zh-CN" w:bidi="ar"/>
        </w:rPr>
        <w:t>承担违约金</w:t>
      </w:r>
      <w:r>
        <w:rPr>
          <w:rFonts w:hint="eastAsia" w:ascii="宋体" w:hAnsi="宋体" w:eastAsia="宋体" w:cs="宋体"/>
          <w:color w:val="auto"/>
          <w:sz w:val="24"/>
          <w:szCs w:val="24"/>
          <w:highlight w:val="none"/>
          <w:u w:val="single"/>
          <w:lang w:val="en-US" w:eastAsia="zh-CN" w:bidi="ar"/>
        </w:rPr>
        <w:t>0.5万</w:t>
      </w:r>
      <w:r>
        <w:rPr>
          <w:rFonts w:hint="eastAsia" w:ascii="宋体" w:hAnsi="宋体" w:eastAsia="宋体" w:cs="宋体"/>
          <w:color w:val="auto"/>
          <w:sz w:val="24"/>
          <w:szCs w:val="24"/>
          <w:highlight w:val="none"/>
          <w:u w:val="single"/>
          <w:lang w:bidi="ar"/>
        </w:rPr>
        <w:t>元/人</w:t>
      </w:r>
      <w:r>
        <w:rPr>
          <w:rFonts w:hint="eastAsia" w:ascii="宋体" w:hAnsi="宋体" w:eastAsia="宋体" w:cs="宋体"/>
          <w:color w:val="auto"/>
          <w:sz w:val="24"/>
          <w:szCs w:val="24"/>
          <w:highlight w:val="none"/>
          <w:lang w:bidi="ar"/>
        </w:rPr>
        <w:t>。</w:t>
      </w:r>
    </w:p>
    <w:p w14:paraId="36514AAE">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3.3.4 承包人主要施工管理人员离开施工现场的批准要求：</w:t>
      </w:r>
      <w:r>
        <w:rPr>
          <w:rFonts w:hint="eastAsia" w:ascii="宋体" w:hAnsi="宋体" w:eastAsia="宋体" w:cs="宋体"/>
          <w:color w:val="auto"/>
          <w:sz w:val="24"/>
          <w:szCs w:val="24"/>
          <w:highlight w:val="none"/>
          <w:u w:val="single"/>
          <w:lang w:bidi="ar"/>
        </w:rPr>
        <w:t>应提前1天书面通知监理人，并征得发包人书面同意</w:t>
      </w:r>
      <w:r>
        <w:rPr>
          <w:rFonts w:hint="eastAsia" w:ascii="宋体" w:hAnsi="宋体" w:eastAsia="宋体" w:cs="宋体"/>
          <w:color w:val="auto"/>
          <w:sz w:val="24"/>
          <w:szCs w:val="24"/>
          <w:u w:val="single"/>
        </w:rPr>
        <w:t>。</w:t>
      </w:r>
    </w:p>
    <w:p w14:paraId="0073BE89">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3.3.5承包人擅自更换主要施工管理人员的违约责任：</w:t>
      </w:r>
      <w:r>
        <w:rPr>
          <w:rFonts w:hint="eastAsia" w:ascii="宋体" w:hAnsi="宋体" w:eastAsia="宋体" w:cs="宋体"/>
          <w:color w:val="auto"/>
          <w:sz w:val="24"/>
          <w:szCs w:val="24"/>
          <w:highlight w:val="none"/>
          <w:u w:val="single"/>
          <w:lang w:bidi="ar"/>
        </w:rPr>
        <w:t>若承包人擅自更换主要施工管理人员，发包人扣除承包</w:t>
      </w:r>
      <w:r>
        <w:rPr>
          <w:rFonts w:hint="eastAsia" w:ascii="宋体" w:hAnsi="宋体" w:eastAsia="宋体" w:cs="宋体"/>
          <w:color w:val="auto"/>
          <w:sz w:val="24"/>
          <w:szCs w:val="24"/>
          <w:highlight w:val="none"/>
          <w:u w:val="single"/>
        </w:rPr>
        <w:t>的20%质保金</w:t>
      </w:r>
      <w:r>
        <w:rPr>
          <w:rFonts w:hint="eastAsia" w:ascii="宋体" w:hAnsi="宋体" w:eastAsia="宋体" w:cs="宋体"/>
          <w:color w:val="auto"/>
          <w:sz w:val="24"/>
          <w:szCs w:val="24"/>
          <w:highlight w:val="none"/>
          <w:u w:val="single"/>
          <w:lang w:bidi="ar"/>
        </w:rPr>
        <w:t>，同时要求承包人更换后的主要施工管理人员资质等级、业绩不低于原主要施工管理人员，否则扣除承包人的全部</w:t>
      </w:r>
      <w:r>
        <w:rPr>
          <w:rFonts w:hint="eastAsia" w:ascii="宋体" w:hAnsi="宋体" w:eastAsia="宋体" w:cs="宋体"/>
          <w:color w:val="auto"/>
          <w:sz w:val="24"/>
          <w:szCs w:val="24"/>
          <w:highlight w:val="none"/>
          <w:u w:val="single"/>
          <w:lang w:eastAsia="zh-CN" w:bidi="ar"/>
        </w:rPr>
        <w:t>质量</w:t>
      </w:r>
      <w:r>
        <w:rPr>
          <w:rFonts w:hint="eastAsia" w:ascii="宋体" w:hAnsi="宋体" w:eastAsia="宋体" w:cs="宋体"/>
          <w:color w:val="auto"/>
          <w:sz w:val="24"/>
          <w:szCs w:val="24"/>
          <w:highlight w:val="none"/>
          <w:u w:val="single"/>
          <w:lang w:bidi="ar"/>
        </w:rPr>
        <w:t>保证金</w:t>
      </w:r>
      <w:r>
        <w:rPr>
          <w:rFonts w:hint="eastAsia" w:ascii="宋体" w:hAnsi="宋体" w:eastAsia="宋体" w:cs="宋体"/>
          <w:color w:val="auto"/>
          <w:sz w:val="24"/>
          <w:szCs w:val="24"/>
          <w:u w:val="single"/>
        </w:rPr>
        <w:t>。</w:t>
      </w:r>
    </w:p>
    <w:p w14:paraId="2F846E5C">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承包人主要施工管理人员擅自离开施工现场的违约责任：</w:t>
      </w:r>
      <w:r>
        <w:rPr>
          <w:rFonts w:hint="eastAsia" w:ascii="宋体" w:hAnsi="宋体" w:eastAsia="宋体" w:cs="宋体"/>
          <w:color w:val="auto"/>
          <w:sz w:val="24"/>
          <w:szCs w:val="24"/>
          <w:highlight w:val="none"/>
          <w:u w:val="single"/>
          <w:lang w:bidi="ar"/>
        </w:rPr>
        <w:t>发包人每发现一次主要施工管理人员擅自离开施工现场的，承包人向发包人支付违约金</w:t>
      </w:r>
      <w:r>
        <w:rPr>
          <w:rFonts w:hint="eastAsia" w:ascii="宋体" w:hAnsi="宋体" w:eastAsia="宋体" w:cs="宋体"/>
          <w:color w:val="auto"/>
          <w:sz w:val="24"/>
          <w:szCs w:val="24"/>
          <w:highlight w:val="none"/>
          <w:u w:val="single"/>
          <w:lang w:val="en-US" w:eastAsia="zh-CN" w:bidi="ar"/>
        </w:rPr>
        <w:t>0.5万元</w:t>
      </w:r>
      <w:r>
        <w:rPr>
          <w:rFonts w:hint="eastAsia" w:ascii="宋体" w:hAnsi="宋体" w:eastAsia="宋体" w:cs="宋体"/>
          <w:color w:val="auto"/>
          <w:sz w:val="24"/>
          <w:szCs w:val="24"/>
          <w:highlight w:val="none"/>
          <w:u w:val="single"/>
          <w:lang w:bidi="ar"/>
        </w:rPr>
        <w:t>/人·次，累计发现</w:t>
      </w:r>
      <w:r>
        <w:rPr>
          <w:rFonts w:hint="eastAsia" w:ascii="宋体" w:hAnsi="宋体" w:eastAsia="宋体" w:cs="宋体"/>
          <w:color w:val="auto"/>
          <w:sz w:val="24"/>
          <w:szCs w:val="24"/>
          <w:highlight w:val="none"/>
          <w:u w:val="single"/>
          <w:lang w:val="en-US" w:eastAsia="zh-CN" w:bidi="ar"/>
        </w:rPr>
        <w:t>5</w:t>
      </w:r>
      <w:r>
        <w:rPr>
          <w:rFonts w:hint="eastAsia" w:ascii="宋体" w:hAnsi="宋体" w:eastAsia="宋体" w:cs="宋体"/>
          <w:color w:val="auto"/>
          <w:sz w:val="24"/>
          <w:szCs w:val="24"/>
          <w:highlight w:val="none"/>
          <w:u w:val="single"/>
          <w:lang w:bidi="ar"/>
        </w:rPr>
        <w:t>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w:t>
      </w:r>
      <w:r>
        <w:rPr>
          <w:rFonts w:hint="eastAsia" w:ascii="宋体" w:hAnsi="宋体" w:eastAsia="宋体" w:cs="宋体"/>
          <w:color w:val="auto"/>
          <w:sz w:val="24"/>
          <w:szCs w:val="24"/>
          <w:highlight w:val="none"/>
          <w:u w:val="single"/>
          <w:lang w:eastAsia="zh-CN" w:bidi="ar"/>
        </w:rPr>
        <w:t>）</w:t>
      </w:r>
      <w:r>
        <w:rPr>
          <w:rFonts w:hint="eastAsia" w:ascii="宋体" w:hAnsi="宋体" w:eastAsia="宋体" w:cs="宋体"/>
          <w:color w:val="auto"/>
          <w:sz w:val="24"/>
          <w:szCs w:val="24"/>
          <w:u w:val="single"/>
        </w:rPr>
        <w:t>。</w:t>
      </w:r>
    </w:p>
    <w:p w14:paraId="4C62A1EC">
      <w:pPr>
        <w:keepNext w:val="0"/>
        <w:keepLines w:val="0"/>
        <w:pageBreakBefore w:val="0"/>
        <w:widowControl w:val="0"/>
        <w:spacing w:line="24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3.5 分包</w:t>
      </w:r>
    </w:p>
    <w:p w14:paraId="48F3803D">
      <w:pPr>
        <w:keepNext w:val="0"/>
        <w:keepLines w:val="0"/>
        <w:pageBreakBefore w:val="0"/>
        <w:widowControl w:val="0"/>
        <w:spacing w:line="24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3.5.1 分包的一般约定</w:t>
      </w:r>
    </w:p>
    <w:p w14:paraId="049A699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禁止分包的工程包括：</w:t>
      </w:r>
      <w:r>
        <w:rPr>
          <w:rFonts w:hint="eastAsia" w:ascii="宋体" w:hAnsi="宋体" w:eastAsia="宋体" w:cs="宋体"/>
          <w:color w:val="000000"/>
          <w:sz w:val="24"/>
          <w:szCs w:val="24"/>
          <w:u w:val="single"/>
        </w:rPr>
        <w:t>未经发包人同意，本工程不允许分包</w:t>
      </w:r>
      <w:r>
        <w:rPr>
          <w:rFonts w:hint="eastAsia" w:ascii="宋体" w:hAnsi="宋体" w:eastAsia="宋体" w:cs="宋体"/>
          <w:color w:val="000000"/>
          <w:sz w:val="24"/>
          <w:szCs w:val="24"/>
        </w:rPr>
        <w:t>。</w:t>
      </w:r>
    </w:p>
    <w:p w14:paraId="0315FEA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主体结构、关键性工作的范围：</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66B88E6B">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 3.5.2分包的确定</w:t>
      </w:r>
    </w:p>
    <w:p w14:paraId="4FDB4D5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允许分包的专业工程包括：</w:t>
      </w:r>
      <w:r>
        <w:rPr>
          <w:rFonts w:hint="eastAsia" w:ascii="宋体" w:hAnsi="宋体" w:eastAsia="宋体" w:cs="宋体"/>
          <w:color w:val="000000"/>
          <w:sz w:val="24"/>
          <w:szCs w:val="24"/>
          <w:u w:val="single"/>
        </w:rPr>
        <w:t>发包人有权决定分包内容</w:t>
      </w:r>
      <w:r>
        <w:rPr>
          <w:rFonts w:hint="eastAsia" w:ascii="宋体" w:hAnsi="宋体" w:eastAsia="宋体" w:cs="宋体"/>
          <w:color w:val="000000"/>
          <w:sz w:val="24"/>
          <w:szCs w:val="24"/>
        </w:rPr>
        <w:t>。</w:t>
      </w:r>
    </w:p>
    <w:p w14:paraId="2B451FC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其他关</w:t>
      </w:r>
      <w:r>
        <w:rPr>
          <w:rFonts w:hint="eastAsia" w:ascii="宋体" w:hAnsi="宋体" w:eastAsia="宋体" w:cs="宋体"/>
          <w:sz w:val="24"/>
          <w:szCs w:val="24"/>
        </w:rPr>
        <w:t>于分包的约定：</w:t>
      </w:r>
      <w:r>
        <w:rPr>
          <w:rFonts w:hint="eastAsia" w:ascii="宋体" w:hAnsi="宋体" w:eastAsia="宋体" w:cs="宋体"/>
          <w:sz w:val="24"/>
          <w:szCs w:val="24"/>
          <w:u w:val="single"/>
        </w:rPr>
        <w:t>/</w:t>
      </w:r>
      <w:r>
        <w:rPr>
          <w:rFonts w:hint="eastAsia" w:ascii="宋体" w:hAnsi="宋体" w:eastAsia="宋体" w:cs="宋体"/>
          <w:sz w:val="24"/>
          <w:szCs w:val="24"/>
        </w:rPr>
        <w:t>。</w:t>
      </w:r>
    </w:p>
    <w:p w14:paraId="59755649">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3.5.4 分包合同价款</w:t>
      </w:r>
    </w:p>
    <w:p w14:paraId="71602FAC">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关于分包合同价款支付的约定：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w:t>
      </w:r>
    </w:p>
    <w:p w14:paraId="4DE1262C">
      <w:pPr>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3.6 工程照管与成品、半成品保护</w:t>
      </w:r>
    </w:p>
    <w:p w14:paraId="1156D51D">
      <w:pPr>
        <w:spacing w:line="360" w:lineRule="auto"/>
        <w:ind w:left="0" w:right="0" w:firstLine="480"/>
        <w:rPr>
          <w:rFonts w:hint="eastAsia" w:ascii="宋体" w:hAnsi="宋体" w:eastAsia="宋体" w:cs="宋体"/>
          <w:sz w:val="24"/>
          <w:szCs w:val="24"/>
          <w:highlight w:val="none"/>
        </w:rPr>
      </w:pPr>
      <w:r>
        <w:rPr>
          <w:rFonts w:hint="eastAsia" w:ascii="宋体" w:hAnsi="宋体" w:eastAsia="宋体" w:cs="宋体"/>
          <w:sz w:val="24"/>
          <w:szCs w:val="24"/>
        </w:rPr>
        <w:t>承包人负责照管工程及工程相关的材料、工程设备的起始时间：</w:t>
      </w:r>
      <w:r>
        <w:rPr>
          <w:rFonts w:hint="eastAsia" w:ascii="宋体" w:hAnsi="宋体" w:eastAsia="宋体" w:cs="宋体"/>
          <w:sz w:val="24"/>
          <w:szCs w:val="24"/>
          <w:u w:val="single"/>
        </w:rPr>
        <w:t>设备、人员进场至工程竣工</w:t>
      </w:r>
      <w:r>
        <w:rPr>
          <w:rFonts w:hint="eastAsia" w:ascii="宋体" w:hAnsi="宋体" w:eastAsia="宋体" w:cs="宋体"/>
          <w:sz w:val="24"/>
          <w:szCs w:val="24"/>
          <w:highlight w:val="none"/>
          <w:u w:val="single"/>
        </w:rPr>
        <w:t>验收交付使用前由承包人负责保管和维修，无其它特殊要求的，费用由承包人承担</w:t>
      </w:r>
      <w:r>
        <w:rPr>
          <w:rFonts w:hint="eastAsia" w:ascii="宋体" w:hAnsi="宋体" w:eastAsia="宋体" w:cs="宋体"/>
          <w:sz w:val="24"/>
          <w:szCs w:val="24"/>
          <w:highlight w:val="none"/>
        </w:rPr>
        <w:t>。</w:t>
      </w:r>
    </w:p>
    <w:p w14:paraId="13973F1E">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履约担保</w:t>
      </w:r>
    </w:p>
    <w:p w14:paraId="2E4EC53D">
      <w:pPr>
        <w:keepNext/>
        <w:keepLines/>
        <w:widowControl w:val="0"/>
        <w:spacing w:before="0" w:after="0" w:line="360" w:lineRule="auto"/>
        <w:ind w:left="0" w:right="0" w:firstLine="480"/>
        <w:jc w:val="both"/>
        <w:outlineLvl w:val="3"/>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承包人是否提供履约担保：</w:t>
      </w:r>
      <w:r>
        <w:rPr>
          <w:rFonts w:hint="eastAsia" w:ascii="宋体" w:hAnsi="宋体" w:eastAsia="宋体" w:cs="宋体"/>
          <w:b w:val="0"/>
          <w:bCs/>
          <w:color w:val="auto"/>
          <w:sz w:val="24"/>
          <w:szCs w:val="24"/>
          <w:u w:val="single"/>
          <w:lang w:val="en-US" w:eastAsia="zh-CN" w:bidi="ar-SA"/>
        </w:rPr>
        <w:t xml:space="preserve"> / </w:t>
      </w:r>
      <w:r>
        <w:rPr>
          <w:rFonts w:hint="eastAsia" w:ascii="宋体" w:hAnsi="宋体" w:eastAsia="宋体" w:cs="宋体"/>
          <w:b w:val="0"/>
          <w:bCs/>
          <w:color w:val="auto"/>
          <w:sz w:val="24"/>
          <w:szCs w:val="24"/>
          <w:lang w:val="en-US" w:eastAsia="zh-CN" w:bidi="ar-SA"/>
        </w:rPr>
        <w:t>；</w:t>
      </w:r>
    </w:p>
    <w:p w14:paraId="6C2BAEE4">
      <w:pPr>
        <w:keepNext/>
        <w:keepLines/>
        <w:widowControl w:val="0"/>
        <w:spacing w:before="0" w:after="0" w:line="360" w:lineRule="auto"/>
        <w:ind w:left="0" w:right="0" w:firstLine="480"/>
        <w:jc w:val="both"/>
        <w:outlineLvl w:val="3"/>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履约保证金的形式：</w:t>
      </w:r>
      <w:r>
        <w:rPr>
          <w:rFonts w:hint="eastAsia" w:ascii="宋体" w:hAnsi="宋体" w:eastAsia="宋体" w:cs="宋体"/>
          <w:b w:val="0"/>
          <w:bCs/>
          <w:color w:val="auto"/>
          <w:sz w:val="24"/>
          <w:szCs w:val="24"/>
          <w:u w:val="single"/>
          <w:lang w:val="en-US" w:eastAsia="zh-CN" w:bidi="ar-SA"/>
        </w:rPr>
        <w:t xml:space="preserve">   /        </w:t>
      </w:r>
      <w:r>
        <w:rPr>
          <w:rFonts w:hint="eastAsia" w:ascii="宋体" w:hAnsi="宋体" w:eastAsia="宋体" w:cs="宋体"/>
          <w:b w:val="0"/>
          <w:bCs/>
          <w:color w:val="auto"/>
          <w:sz w:val="24"/>
          <w:szCs w:val="24"/>
          <w:lang w:val="en-US" w:eastAsia="zh-CN" w:bidi="ar-SA"/>
        </w:rPr>
        <w:t>；</w:t>
      </w:r>
    </w:p>
    <w:p w14:paraId="4F29C3F4">
      <w:pPr>
        <w:keepNext/>
        <w:keepLines/>
        <w:widowControl w:val="0"/>
        <w:spacing w:before="0" w:after="0" w:line="360" w:lineRule="auto"/>
        <w:ind w:left="0" w:right="0" w:firstLine="480"/>
        <w:jc w:val="both"/>
        <w:outlineLvl w:val="3"/>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金额及期限：</w:t>
      </w:r>
      <w:r>
        <w:rPr>
          <w:rFonts w:hint="eastAsia" w:ascii="宋体" w:hAnsi="宋体" w:eastAsia="宋体" w:cs="宋体"/>
          <w:b w:val="0"/>
          <w:bCs/>
          <w:color w:val="auto"/>
          <w:sz w:val="24"/>
          <w:szCs w:val="24"/>
          <w:u w:val="single"/>
          <w:lang w:val="en-US" w:eastAsia="zh-CN" w:bidi="ar-SA"/>
        </w:rPr>
        <w:t xml:space="preserve">    /      </w:t>
      </w:r>
      <w:r>
        <w:rPr>
          <w:rFonts w:hint="eastAsia" w:ascii="宋体" w:hAnsi="宋体" w:eastAsia="宋体" w:cs="宋体"/>
          <w:b w:val="0"/>
          <w:bCs/>
          <w:color w:val="auto"/>
          <w:sz w:val="24"/>
          <w:szCs w:val="24"/>
          <w:lang w:val="en-US" w:eastAsia="zh-CN" w:bidi="ar-SA"/>
        </w:rPr>
        <w:t>；</w:t>
      </w:r>
    </w:p>
    <w:p w14:paraId="53F6D97B">
      <w:pPr>
        <w:keepNext/>
        <w:keepLines/>
        <w:widowControl w:val="0"/>
        <w:spacing w:before="0" w:after="0" w:line="360" w:lineRule="auto"/>
        <w:ind w:left="0" w:right="0" w:firstLine="480"/>
        <w:jc w:val="both"/>
        <w:outlineLvl w:val="3"/>
        <w:rPr>
          <w:rFonts w:hint="eastAsia" w:ascii="宋体" w:hAnsi="宋体" w:eastAsia="宋体" w:cs="宋体"/>
          <w:b w:val="0"/>
          <w:bCs/>
          <w:color w:val="auto"/>
          <w:sz w:val="24"/>
          <w:szCs w:val="24"/>
          <w:u w:val="single"/>
          <w:lang w:val="en-US" w:eastAsia="zh-CN" w:bidi="ar-SA"/>
        </w:rPr>
      </w:pPr>
      <w:r>
        <w:rPr>
          <w:rFonts w:hint="eastAsia" w:ascii="宋体" w:hAnsi="宋体" w:eastAsia="宋体" w:cs="宋体"/>
          <w:b w:val="0"/>
          <w:bCs/>
          <w:color w:val="auto"/>
          <w:sz w:val="24"/>
          <w:szCs w:val="24"/>
          <w:lang w:val="en-US" w:eastAsia="zh-CN" w:bidi="ar-SA"/>
        </w:rPr>
        <w:t>履约保证金的退还：</w:t>
      </w:r>
      <w:r>
        <w:rPr>
          <w:rFonts w:hint="eastAsia" w:ascii="宋体" w:hAnsi="宋体" w:eastAsia="宋体" w:cs="宋体"/>
          <w:b w:val="0"/>
          <w:bCs/>
          <w:color w:val="auto"/>
          <w:sz w:val="24"/>
          <w:szCs w:val="24"/>
          <w:u w:val="single"/>
          <w:lang w:val="en-US" w:eastAsia="zh-CN" w:bidi="ar-SA"/>
        </w:rPr>
        <w:t>/</w:t>
      </w:r>
    </w:p>
    <w:p w14:paraId="677214FA">
      <w:pPr>
        <w:keepNext/>
        <w:keepLines/>
        <w:widowControl w:val="0"/>
        <w:spacing w:before="0" w:after="0" w:line="360" w:lineRule="auto"/>
        <w:ind w:left="0" w:right="0" w:firstLine="480"/>
        <w:jc w:val="both"/>
        <w:outlineLvl w:val="3"/>
        <w:rPr>
          <w:rFonts w:hint="eastAsia" w:ascii="宋体" w:hAnsi="宋体" w:eastAsia="宋体" w:cs="宋体"/>
          <w:b/>
          <w:bCs/>
          <w:color w:val="auto"/>
          <w:sz w:val="24"/>
          <w:szCs w:val="24"/>
          <w:lang w:val="en-US" w:eastAsia="zh-CN" w:bidi="ar-SA"/>
        </w:rPr>
      </w:pPr>
      <w:r>
        <w:rPr>
          <w:rFonts w:hint="eastAsia" w:ascii="宋体" w:hAnsi="宋体" w:eastAsia="宋体" w:cs="宋体"/>
          <w:b w:val="0"/>
          <w:bCs/>
          <w:color w:val="auto"/>
          <w:sz w:val="24"/>
          <w:szCs w:val="24"/>
          <w:lang w:val="en-US" w:eastAsia="zh-CN" w:bidi="ar-SA"/>
        </w:rPr>
        <w:t>4. 监理人</w:t>
      </w:r>
    </w:p>
    <w:p w14:paraId="5A6ED99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4.1监理人的一般规定</w:t>
      </w:r>
    </w:p>
    <w:p w14:paraId="3F2324F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关于监理人的监理内容：</w:t>
      </w:r>
      <w:r>
        <w:rPr>
          <w:rFonts w:hint="eastAsia" w:ascii="宋体" w:hAnsi="宋体" w:eastAsia="宋体" w:cs="宋体"/>
          <w:color w:val="000000"/>
          <w:sz w:val="24"/>
          <w:szCs w:val="24"/>
          <w:u w:val="single"/>
        </w:rPr>
        <w:t>见监理合同。</w:t>
      </w:r>
      <w:r>
        <w:rPr>
          <w:rFonts w:hint="eastAsia" w:ascii="宋体" w:hAnsi="宋体" w:eastAsia="宋体" w:cs="宋体"/>
          <w:color w:val="000000"/>
          <w:sz w:val="24"/>
          <w:szCs w:val="24"/>
        </w:rPr>
        <w:t xml:space="preserve">            </w:t>
      </w:r>
    </w:p>
    <w:p w14:paraId="5B44889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关于监理人的监理权限：</w:t>
      </w:r>
      <w:r>
        <w:rPr>
          <w:rFonts w:hint="eastAsia" w:ascii="宋体" w:hAnsi="宋体" w:eastAsia="宋体" w:cs="宋体"/>
          <w:color w:val="000000"/>
          <w:sz w:val="24"/>
          <w:szCs w:val="24"/>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000000"/>
          <w:sz w:val="24"/>
          <w:szCs w:val="24"/>
        </w:rPr>
        <w:t>。</w:t>
      </w:r>
    </w:p>
    <w:p w14:paraId="471EEF7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需要取得发包人批准才能行使的职权</w:t>
      </w:r>
      <w:r>
        <w:rPr>
          <w:rFonts w:hint="eastAsia" w:ascii="宋体" w:hAnsi="宋体" w:eastAsia="宋体" w:cs="宋体"/>
          <w:color w:val="000000"/>
          <w:sz w:val="24"/>
          <w:szCs w:val="24"/>
          <w:u w:val="single"/>
        </w:rPr>
        <w:t>：（1）批准工程任何部分的发包合同；（2）费用的增加；（3）工程的延期；（4）发布变更指令；（5）批准设计变更；（6）发布工程开工令、停工令和复工令，以及单项工程超出三天以上的暂停施工或复工；（7）索赔的支付；(8)工程款支付。</w:t>
      </w:r>
    </w:p>
    <w:p w14:paraId="3D19543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关于监理人在施工现场的办公场所、生活场所的提供和费用承担的约定：</w:t>
      </w:r>
      <w:r>
        <w:rPr>
          <w:rFonts w:hint="eastAsia" w:ascii="宋体" w:hAnsi="宋体" w:eastAsia="宋体" w:cs="宋体"/>
          <w:color w:val="000000"/>
          <w:sz w:val="24"/>
          <w:szCs w:val="24"/>
          <w:u w:val="single"/>
        </w:rPr>
        <w:t>办公设备由相关单位自备。</w:t>
      </w:r>
    </w:p>
    <w:p w14:paraId="7ABB8E83">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4.2 监理人员</w:t>
      </w:r>
    </w:p>
    <w:p w14:paraId="6F46952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总监理工程师：</w:t>
      </w:r>
    </w:p>
    <w:p w14:paraId="2399C6A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8231C0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职    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D24FA2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3E2101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C5486E4">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C1055B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7FE76C7E">
      <w:pPr>
        <w:spacing w:line="360" w:lineRule="auto"/>
        <w:ind w:left="0" w:right="0" w:firstLine="480"/>
        <w:rPr>
          <w:rFonts w:hint="eastAsia" w:ascii="宋体" w:hAnsi="宋体" w:eastAsia="宋体" w:cs="宋体"/>
          <w:color w:val="000000"/>
          <w:sz w:val="24"/>
          <w:szCs w:val="24"/>
        </w:rPr>
      </w:pPr>
      <w:r>
        <w:rPr>
          <w:rFonts w:hint="eastAsia" w:ascii="宋体" w:hAnsi="宋体" w:eastAsia="宋体" w:cs="宋体"/>
          <w:color w:val="000000"/>
          <w:sz w:val="24"/>
          <w:szCs w:val="24"/>
        </w:rPr>
        <w:t>关于监理人的其他约定：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68800A5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4.3 商定或确定</w:t>
      </w:r>
    </w:p>
    <w:p w14:paraId="71686DF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在发包人和承包人不能通过协商达成一致意见时，发包人授权监理人对以下事项进行确定：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9EB572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bCs/>
          <w:color w:val="000000"/>
          <w:sz w:val="24"/>
          <w:szCs w:val="24"/>
        </w:rPr>
        <w:t>5. 工程质量</w:t>
      </w:r>
    </w:p>
    <w:p w14:paraId="4AA43A8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5.1 质量要求</w:t>
      </w:r>
    </w:p>
    <w:p w14:paraId="5332905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5.1.1 特殊质量标准和要求：</w:t>
      </w:r>
    </w:p>
    <w:p w14:paraId="3259394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1、本工程必须根据国家有关施工规范、设计图纸及说明、图纸会审纪要和变更设计联系单组织施工和验收，工程质量达到合格标准</w:t>
      </w:r>
      <w:r>
        <w:rPr>
          <w:rFonts w:hint="eastAsia" w:ascii="宋体" w:hAnsi="宋体" w:eastAsia="宋体" w:cs="宋体"/>
          <w:color w:val="000000"/>
          <w:sz w:val="24"/>
          <w:szCs w:val="24"/>
        </w:rPr>
        <w:t>。</w:t>
      </w:r>
    </w:p>
    <w:p w14:paraId="6387061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2、由于承包人原因发生工程质量问题，由此所造成的所有经济损失和一切责任均由承包人承担</w:t>
      </w:r>
      <w:r>
        <w:rPr>
          <w:rFonts w:hint="eastAsia" w:ascii="宋体" w:hAnsi="宋体" w:eastAsia="宋体" w:cs="宋体"/>
          <w:color w:val="000000"/>
          <w:sz w:val="24"/>
          <w:szCs w:val="24"/>
        </w:rPr>
        <w:t>。</w:t>
      </w:r>
    </w:p>
    <w:p w14:paraId="062B67CB">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3、承包人必须精心组织施工，在施工过程中，如承包人未按设计要求和规范进行施工而造成返工重做的，承包人无条件整改至合格为止</w:t>
      </w:r>
      <w:r>
        <w:rPr>
          <w:rFonts w:hint="eastAsia" w:ascii="宋体" w:hAnsi="宋体" w:eastAsia="宋体" w:cs="宋体"/>
          <w:color w:val="000000"/>
          <w:sz w:val="24"/>
          <w:szCs w:val="24"/>
        </w:rPr>
        <w:t>。</w:t>
      </w:r>
    </w:p>
    <w:p w14:paraId="0203131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4、本工程的所有隐蔽工程必须经发包人和监理公司人员验收合格签字认可方可隐蔽</w:t>
      </w:r>
      <w:r>
        <w:rPr>
          <w:rFonts w:hint="eastAsia" w:ascii="宋体" w:hAnsi="宋体" w:eastAsia="宋体" w:cs="宋体"/>
          <w:color w:val="000000"/>
          <w:sz w:val="24"/>
          <w:szCs w:val="24"/>
        </w:rPr>
        <w:t>。</w:t>
      </w:r>
    </w:p>
    <w:p w14:paraId="4530BB2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5、承包人承包范围内的土方回填必须确保回填土质量，如今后发生因回填土质量不符合要求而产生的费用由承包人自负</w:t>
      </w:r>
      <w:r>
        <w:rPr>
          <w:rFonts w:hint="eastAsia" w:ascii="宋体" w:hAnsi="宋体" w:eastAsia="宋体" w:cs="宋体"/>
          <w:color w:val="000000"/>
          <w:sz w:val="24"/>
          <w:szCs w:val="24"/>
        </w:rPr>
        <w:t>。</w:t>
      </w:r>
    </w:p>
    <w:p w14:paraId="6760ED7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关于工程奖项的约定：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4961E7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5.3 隐蔽工程检查</w:t>
      </w:r>
    </w:p>
    <w:p w14:paraId="3218AA8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5.3.2承包人提前通知监理人隐蔽工程检查的期限的约定：</w:t>
      </w:r>
      <w:r>
        <w:rPr>
          <w:rFonts w:hint="eastAsia" w:ascii="宋体" w:hAnsi="宋体" w:eastAsia="宋体" w:cs="宋体"/>
          <w:sz w:val="24"/>
          <w:szCs w:val="24"/>
          <w:u w:val="single"/>
          <w:lang w:bidi="ar"/>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color w:val="000000"/>
          <w:sz w:val="24"/>
          <w:szCs w:val="24"/>
        </w:rPr>
        <w:t>。</w:t>
      </w:r>
    </w:p>
    <w:p w14:paraId="6609894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监理人不能按时进行检查时，应提前 </w:t>
      </w:r>
      <w:r>
        <w:rPr>
          <w:rFonts w:hint="eastAsia" w:ascii="宋体" w:hAnsi="宋体" w:eastAsia="宋体" w:cs="宋体"/>
          <w:color w:val="000000"/>
          <w:sz w:val="24"/>
          <w:szCs w:val="24"/>
          <w:u w:val="single"/>
        </w:rPr>
        <w:t>24</w:t>
      </w:r>
      <w:r>
        <w:rPr>
          <w:rFonts w:hint="eastAsia" w:ascii="宋体" w:hAnsi="宋体" w:eastAsia="宋体" w:cs="宋体"/>
          <w:color w:val="000000"/>
          <w:sz w:val="24"/>
          <w:szCs w:val="24"/>
        </w:rPr>
        <w:t>小时提交书面延期要求。</w:t>
      </w:r>
    </w:p>
    <w:p w14:paraId="4B1D00A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小时。</w:t>
      </w:r>
    </w:p>
    <w:p w14:paraId="693321FD">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6. 安全文明施工与环境保护</w:t>
      </w:r>
    </w:p>
    <w:p w14:paraId="050EEA5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6.1安全文明施工</w:t>
      </w:r>
    </w:p>
    <w:p w14:paraId="3D1C352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6.1.1 项目安全生产的达标目标及相应事项的约定：</w:t>
      </w:r>
    </w:p>
    <w:p w14:paraId="239E818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承包人必须认真执行国家和省、市、县有关建筑施工安全生产条例和规定,发包人有关管理要求，切实按“安全第一，预防为主”的方针精心组织施工，做好安全管理工作，杜绝重大安全事故的发生；同时做好社会综合治理工作。</w:t>
      </w:r>
    </w:p>
    <w:p w14:paraId="100BDB2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6.1.4 关于治安保卫的特别约定：</w:t>
      </w:r>
      <w:r>
        <w:rPr>
          <w:rFonts w:hint="eastAsia" w:ascii="宋体" w:hAnsi="宋体" w:eastAsia="宋体" w:cs="宋体"/>
          <w:color w:val="000000"/>
          <w:sz w:val="24"/>
          <w:szCs w:val="24"/>
          <w:u w:val="single"/>
        </w:rPr>
        <w:t>承包人自行组织</w:t>
      </w:r>
      <w:r>
        <w:rPr>
          <w:rFonts w:hint="eastAsia" w:ascii="宋体" w:hAnsi="宋体" w:eastAsia="宋体" w:cs="宋体"/>
          <w:color w:val="000000"/>
          <w:sz w:val="24"/>
          <w:szCs w:val="24"/>
        </w:rPr>
        <w:t>。</w:t>
      </w:r>
    </w:p>
    <w:p w14:paraId="39B9599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关于编制施工场地治安管理计划的约定：</w:t>
      </w:r>
      <w:r>
        <w:rPr>
          <w:rFonts w:hint="eastAsia" w:ascii="宋体" w:hAnsi="宋体" w:eastAsia="宋体" w:cs="宋体"/>
          <w:color w:val="000000"/>
          <w:sz w:val="24"/>
          <w:szCs w:val="24"/>
          <w:u w:val="single"/>
        </w:rPr>
        <w:t>承包人在开工前提供施工场地治安管理计划</w:t>
      </w:r>
      <w:r>
        <w:rPr>
          <w:rFonts w:hint="eastAsia" w:ascii="宋体" w:hAnsi="宋体" w:eastAsia="宋体" w:cs="宋体"/>
          <w:color w:val="000000"/>
          <w:sz w:val="24"/>
          <w:szCs w:val="24"/>
        </w:rPr>
        <w:t xml:space="preserve">。 </w:t>
      </w:r>
    </w:p>
    <w:p w14:paraId="05924ED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6.1.5 文明施工</w:t>
      </w:r>
    </w:p>
    <w:p w14:paraId="47A2887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合同当事人对文明施工的要求：</w:t>
      </w:r>
      <w:r>
        <w:rPr>
          <w:rFonts w:hint="eastAsia" w:ascii="宋体" w:hAnsi="宋体" w:eastAsia="宋体" w:cs="宋体"/>
          <w:color w:val="000000"/>
          <w:sz w:val="24"/>
          <w:szCs w:val="24"/>
          <w:u w:val="single"/>
        </w:rPr>
        <w:t>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4"/>
          <w:szCs w:val="24"/>
        </w:rPr>
        <w:t>。</w:t>
      </w:r>
    </w:p>
    <w:p w14:paraId="168E208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6.1.6 关于安全文明施工费支付比例和支付期限的约定：</w:t>
      </w:r>
      <w:r>
        <w:rPr>
          <w:rFonts w:hint="eastAsia" w:ascii="宋体" w:hAnsi="宋体" w:eastAsia="宋体" w:cs="宋体"/>
          <w:color w:val="000000"/>
          <w:sz w:val="24"/>
          <w:szCs w:val="24"/>
          <w:u w:val="single"/>
        </w:rPr>
        <w:t>按有关规定执行。</w:t>
      </w:r>
    </w:p>
    <w:p w14:paraId="21DC155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 工期和进度</w:t>
      </w:r>
    </w:p>
    <w:p w14:paraId="3211DB5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7.1 施工组织设计</w:t>
      </w:r>
    </w:p>
    <w:p w14:paraId="0A62893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7.1.1 合同当事人约定的施工组织设计应包括的其他内容：</w:t>
      </w:r>
      <w:r>
        <w:rPr>
          <w:rFonts w:hint="eastAsia" w:ascii="宋体" w:hAnsi="宋体" w:eastAsia="宋体" w:cs="宋体"/>
          <w:color w:val="000000"/>
          <w:sz w:val="24"/>
          <w:szCs w:val="24"/>
          <w:u w:val="single"/>
        </w:rPr>
        <w:t>按通用条款执行。</w:t>
      </w:r>
    </w:p>
    <w:p w14:paraId="4730D04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7.1.2 施工组织设计的提交和修改</w:t>
      </w:r>
    </w:p>
    <w:p w14:paraId="443F6A3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承包人提交详细施工组织设计的期限的约定：</w:t>
      </w:r>
      <w:r>
        <w:rPr>
          <w:rFonts w:hint="eastAsia" w:ascii="宋体" w:hAnsi="宋体" w:eastAsia="宋体" w:cs="宋体"/>
          <w:color w:val="000000"/>
          <w:sz w:val="24"/>
          <w:szCs w:val="24"/>
          <w:u w:val="single"/>
        </w:rPr>
        <w:t>合同签订后14日内且不得迟于开工前7天。</w:t>
      </w:r>
      <w:r>
        <w:rPr>
          <w:rFonts w:hint="eastAsia" w:ascii="宋体" w:hAnsi="宋体" w:eastAsia="宋体" w:cs="宋体"/>
          <w:color w:val="000000"/>
          <w:sz w:val="24"/>
          <w:szCs w:val="24"/>
        </w:rPr>
        <w:t xml:space="preserve">   </w:t>
      </w:r>
    </w:p>
    <w:p w14:paraId="10977B2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发包人和监理人在收到详细的施工组织设计后确认或提出修改意见的期限：</w:t>
      </w:r>
      <w:r>
        <w:rPr>
          <w:rFonts w:hint="eastAsia" w:ascii="宋体" w:hAnsi="宋体" w:eastAsia="宋体" w:cs="宋体"/>
          <w:sz w:val="24"/>
          <w:szCs w:val="24"/>
          <w:u w:val="single"/>
          <w:lang w:bidi="ar"/>
        </w:rPr>
        <w:t>收到施工组织设计7天内</w:t>
      </w:r>
      <w:r>
        <w:rPr>
          <w:rFonts w:hint="eastAsia" w:ascii="宋体" w:hAnsi="宋体" w:eastAsia="宋体" w:cs="宋体"/>
          <w:color w:val="000000"/>
          <w:sz w:val="24"/>
          <w:szCs w:val="24"/>
          <w:u w:val="single"/>
        </w:rPr>
        <w:t>。</w:t>
      </w:r>
    </w:p>
    <w:p w14:paraId="0E57058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7.2 施工进度计划</w:t>
      </w:r>
    </w:p>
    <w:p w14:paraId="0D352D9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7.2.2 施工进度计划的修订</w:t>
      </w:r>
    </w:p>
    <w:p w14:paraId="5395169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发包人和监理人在收到修订的施工进度计划后确认或提出修改意见的期限：</w:t>
      </w:r>
      <w:r>
        <w:rPr>
          <w:rFonts w:hint="eastAsia" w:ascii="宋体" w:hAnsi="宋体" w:eastAsia="宋体" w:cs="宋体"/>
          <w:sz w:val="24"/>
          <w:szCs w:val="24"/>
          <w:u w:val="single"/>
          <w:lang w:bidi="ar"/>
        </w:rPr>
        <w:t>收到修订的施工进度计划后5天内</w:t>
      </w:r>
      <w:r>
        <w:rPr>
          <w:rFonts w:hint="eastAsia" w:ascii="宋体" w:hAnsi="宋体" w:eastAsia="宋体" w:cs="宋体"/>
          <w:color w:val="000000"/>
          <w:sz w:val="24"/>
          <w:szCs w:val="24"/>
        </w:rPr>
        <w:t>。</w:t>
      </w:r>
    </w:p>
    <w:p w14:paraId="7A2A98B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7.3 开工</w:t>
      </w:r>
    </w:p>
    <w:p w14:paraId="37F0733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7.3.1 开工准备</w:t>
      </w:r>
    </w:p>
    <w:p w14:paraId="0D006E9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关于承包人提交工程开工报审表的期限：</w:t>
      </w:r>
      <w:r>
        <w:rPr>
          <w:rFonts w:hint="eastAsia" w:ascii="宋体" w:hAnsi="宋体" w:eastAsia="宋体" w:cs="宋体"/>
          <w:color w:val="000000"/>
          <w:sz w:val="24"/>
          <w:szCs w:val="24"/>
          <w:u w:val="single"/>
          <w:shd w:val="clear" w:color="auto" w:fill="FFFFFF"/>
        </w:rPr>
        <w:t>开工前3天内</w:t>
      </w:r>
      <w:r>
        <w:rPr>
          <w:rFonts w:hint="eastAsia" w:ascii="宋体" w:hAnsi="宋体" w:eastAsia="宋体" w:cs="宋体"/>
          <w:color w:val="000000"/>
          <w:sz w:val="24"/>
          <w:szCs w:val="24"/>
        </w:rPr>
        <w:t>。</w:t>
      </w:r>
    </w:p>
    <w:p w14:paraId="58AB719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关于发包人应完成的其他开工准备工作及期限：</w:t>
      </w:r>
      <w:r>
        <w:rPr>
          <w:rFonts w:hint="eastAsia" w:ascii="宋体" w:hAnsi="宋体" w:eastAsia="宋体" w:cs="宋体"/>
          <w:color w:val="000000"/>
          <w:sz w:val="24"/>
          <w:szCs w:val="24"/>
          <w:u w:val="single"/>
        </w:rPr>
        <w:t>开工前3天内</w:t>
      </w:r>
      <w:r>
        <w:rPr>
          <w:rFonts w:hint="eastAsia" w:ascii="宋体" w:hAnsi="宋体" w:eastAsia="宋体" w:cs="宋体"/>
          <w:color w:val="000000"/>
          <w:sz w:val="24"/>
          <w:szCs w:val="24"/>
        </w:rPr>
        <w:t>。</w:t>
      </w:r>
    </w:p>
    <w:p w14:paraId="79B1D31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关于承包人应完成的其他开工准备工作及期限：</w:t>
      </w:r>
      <w:r>
        <w:rPr>
          <w:rFonts w:hint="eastAsia" w:ascii="宋体" w:hAnsi="宋体" w:eastAsia="宋体" w:cs="宋体"/>
          <w:color w:val="000000"/>
          <w:sz w:val="24"/>
          <w:szCs w:val="24"/>
          <w:u w:val="single"/>
        </w:rPr>
        <w:t>开工前7天内</w:t>
      </w:r>
      <w:r>
        <w:rPr>
          <w:rFonts w:hint="eastAsia" w:ascii="宋体" w:hAnsi="宋体" w:eastAsia="宋体" w:cs="宋体"/>
          <w:color w:val="000000"/>
          <w:sz w:val="24"/>
          <w:szCs w:val="24"/>
        </w:rPr>
        <w:t>。</w:t>
      </w:r>
    </w:p>
    <w:p w14:paraId="569E6B9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7.3.</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开工通知</w:t>
      </w:r>
    </w:p>
    <w:p w14:paraId="5D253F70">
      <w:pPr>
        <w:pageBreakBefore w:val="0"/>
        <w:widowControl w:val="0"/>
        <w:spacing w:line="36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因发包人原因造成监理人未能在计划开工日期之日起</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天内发出开工通知的，承包人有权提出价格调整要求，或者解除合同。</w:t>
      </w:r>
    </w:p>
    <w:p w14:paraId="6E826ED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7.4 测量放线</w:t>
      </w:r>
    </w:p>
    <w:p w14:paraId="782086D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7.4.1发包人通过监理人向承包人提供测量基准点、基准线和水准点及其书面资料的期限：</w:t>
      </w:r>
      <w:r>
        <w:rPr>
          <w:rFonts w:hint="eastAsia" w:ascii="宋体" w:hAnsi="宋体" w:eastAsia="宋体" w:cs="宋体"/>
          <w:color w:val="000000"/>
          <w:sz w:val="24"/>
          <w:szCs w:val="24"/>
          <w:u w:val="single"/>
        </w:rPr>
        <w:t>合同签订后、开工前7天内 。</w:t>
      </w:r>
    </w:p>
    <w:p w14:paraId="1C5D5A0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7.5 工期延误</w:t>
      </w:r>
    </w:p>
    <w:p w14:paraId="57821E1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7.5.1 因发包人原因导致工期延误</w:t>
      </w:r>
    </w:p>
    <w:p w14:paraId="645CB6C0">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p>
    <w:p w14:paraId="187360D8">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sz w:val="24"/>
          <w:szCs w:val="24"/>
          <w:lang w:val="en-US" w:eastAsia="zh-CN" w:bidi="ar-SA"/>
        </w:rPr>
      </w:pPr>
      <w:r>
        <w:rPr>
          <w:rFonts w:hint="eastAsia" w:ascii="宋体" w:hAnsi="宋体" w:eastAsia="宋体" w:cs="宋体"/>
          <w:color w:val="000000"/>
          <w:sz w:val="24"/>
          <w:szCs w:val="24"/>
          <w:u w:val="single"/>
          <w:lang w:val="en-US" w:eastAsia="zh-CN" w:bidi="ar-SA"/>
        </w:rPr>
        <w:t>在施工期间，承包人将做好应急发电设备及临时停水的准备工作，因政府政策性避峰、临时停电、停水原因而造成的相应损失，发包人均不予补偿。</w:t>
      </w:r>
    </w:p>
    <w:p w14:paraId="608376F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7.5.2 因承包人原因导致工期延误</w:t>
      </w:r>
    </w:p>
    <w:p w14:paraId="7ED6218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因承包人原因造成工期延误，逾期竣工违约金的计算方法为：</w:t>
      </w:r>
      <w:r>
        <w:rPr>
          <w:rFonts w:hint="eastAsia" w:ascii="宋体" w:hAnsi="宋体" w:eastAsia="宋体" w:cs="宋体"/>
          <w:color w:val="000000"/>
          <w:sz w:val="24"/>
          <w:szCs w:val="24"/>
          <w:u w:val="single"/>
        </w:rPr>
        <w:t>因承包人原因不能按照经监理工程师批准的施工进度计划中的节点日期完工的，承包人承担违约责任。</w:t>
      </w:r>
    </w:p>
    <w:p w14:paraId="1FFCAC8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p>
    <w:p w14:paraId="68C49D2A">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u w:val="single"/>
        </w:rPr>
        <w:t>承包人不能按期完工的，视为承包人违约，承包人须按</w:t>
      </w:r>
      <w:r>
        <w:rPr>
          <w:rFonts w:hint="eastAsia" w:ascii="宋体" w:hAnsi="宋体" w:eastAsia="宋体" w:cs="宋体"/>
          <w:color w:val="auto"/>
          <w:sz w:val="24"/>
          <w:szCs w:val="24"/>
          <w:u w:val="single"/>
          <w:lang w:val="en-US" w:eastAsia="zh-CN"/>
        </w:rPr>
        <w:t>2</w:t>
      </w:r>
      <w:r>
        <w:rPr>
          <w:rFonts w:hint="eastAsia" w:ascii="宋体" w:hAnsi="宋体" w:eastAsia="宋体" w:cs="宋体"/>
          <w:color w:val="auto"/>
          <w:sz w:val="24"/>
          <w:szCs w:val="24"/>
          <w:u w:val="single"/>
        </w:rPr>
        <w:t>万元/天向发包人支付违约金；对承包人不能按期完工的，且拖延工期达到30天的，除支付约定违约金外，发包人有权解除合同，承包人应按发包人要求退场，并承担发包人的实际损失</w:t>
      </w:r>
      <w:r>
        <w:rPr>
          <w:rFonts w:hint="eastAsia" w:ascii="宋体" w:hAnsi="宋体" w:eastAsia="宋体" w:cs="宋体"/>
          <w:bCs/>
          <w:color w:val="auto"/>
          <w:sz w:val="24"/>
          <w:szCs w:val="24"/>
          <w:u w:val="single"/>
        </w:rPr>
        <w:t>。</w:t>
      </w:r>
    </w:p>
    <w:p w14:paraId="27C8D8E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因承包人原因造成工期延误，逾期竣工违约金的上限：</w:t>
      </w:r>
      <w:r>
        <w:rPr>
          <w:rFonts w:hint="eastAsia" w:ascii="宋体" w:hAnsi="宋体" w:eastAsia="宋体" w:cs="宋体"/>
          <w:color w:val="000000"/>
          <w:sz w:val="24"/>
          <w:szCs w:val="24"/>
          <w:u w:val="single"/>
        </w:rPr>
        <w:t xml:space="preserve">   /。</w:t>
      </w:r>
    </w:p>
    <w:p w14:paraId="09A27CB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7.6 不利物质条件</w:t>
      </w:r>
    </w:p>
    <w:p w14:paraId="0FA8C17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不利物质条件的其他情形和有关约定：</w:t>
      </w:r>
      <w:r>
        <w:rPr>
          <w:rFonts w:hint="eastAsia" w:ascii="宋体" w:hAnsi="宋体" w:eastAsia="宋体" w:cs="宋体"/>
          <w:color w:val="000000"/>
          <w:sz w:val="24"/>
          <w:szCs w:val="24"/>
          <w:u w:val="single"/>
        </w:rPr>
        <w:t xml:space="preserve"> 按通用条款执行</w:t>
      </w:r>
      <w:r>
        <w:rPr>
          <w:rFonts w:hint="eastAsia" w:ascii="宋体" w:hAnsi="宋体" w:eastAsia="宋体" w:cs="宋体"/>
          <w:color w:val="000000"/>
          <w:sz w:val="24"/>
          <w:szCs w:val="24"/>
        </w:rPr>
        <w:t>。</w:t>
      </w:r>
    </w:p>
    <w:p w14:paraId="777FD01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7.7异常恶劣的气候条件</w:t>
      </w:r>
    </w:p>
    <w:p w14:paraId="5842BC2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发包人和承包人同意以下情形视为异常恶劣的气候条件：</w:t>
      </w:r>
      <w:r>
        <w:rPr>
          <w:rFonts w:hint="eastAsia" w:ascii="宋体" w:hAnsi="宋体" w:eastAsia="宋体" w:cs="宋体"/>
          <w:color w:val="000000"/>
          <w:sz w:val="24"/>
          <w:szCs w:val="24"/>
          <w:u w:val="single"/>
        </w:rPr>
        <w:t xml:space="preserve"> 双方另行确定</w:t>
      </w:r>
      <w:r>
        <w:rPr>
          <w:rFonts w:hint="eastAsia" w:ascii="宋体" w:hAnsi="宋体" w:eastAsia="宋体" w:cs="宋体"/>
          <w:color w:val="000000"/>
          <w:sz w:val="24"/>
          <w:szCs w:val="24"/>
        </w:rPr>
        <w:t>。</w:t>
      </w:r>
    </w:p>
    <w:p w14:paraId="2CC5B54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7.</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 xml:space="preserve"> 提前竣工的奖励</w:t>
      </w:r>
    </w:p>
    <w:p w14:paraId="3318001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提前竣工的奖励：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64D41436">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8. 材料与设备</w:t>
      </w:r>
    </w:p>
    <w:p w14:paraId="7E32225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8.4材料与工程设备的保管与使用</w:t>
      </w:r>
    </w:p>
    <w:p w14:paraId="7D39953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8.4.1发包人供应的材料设备的保管费用的承担：</w:t>
      </w:r>
      <w:r>
        <w:rPr>
          <w:rFonts w:hint="eastAsia" w:ascii="宋体" w:hAnsi="宋体" w:eastAsia="宋体" w:cs="宋体"/>
          <w:color w:val="000000"/>
          <w:sz w:val="24"/>
          <w:szCs w:val="24"/>
          <w:u w:val="single"/>
        </w:rPr>
        <w:t>甲供材料（如有）的卸车费、堆放、保管等</w:t>
      </w:r>
      <w:r>
        <w:rPr>
          <w:rFonts w:hint="eastAsia" w:ascii="宋体" w:hAnsi="宋体" w:eastAsia="宋体" w:cs="宋体"/>
          <w:color w:val="000000"/>
          <w:sz w:val="24"/>
          <w:szCs w:val="24"/>
          <w:u w:val="single"/>
          <w:lang w:eastAsia="zh-CN"/>
        </w:rPr>
        <w:t>，</w:t>
      </w:r>
      <w:r>
        <w:rPr>
          <w:rFonts w:hint="eastAsia" w:ascii="宋体" w:hAnsi="宋体" w:eastAsia="宋体" w:cs="宋体"/>
          <w:color w:val="000000"/>
          <w:sz w:val="24"/>
          <w:szCs w:val="24"/>
          <w:u w:val="single"/>
        </w:rPr>
        <w:t xml:space="preserve">由承包人负责，材料运到现场后的保管及材料检验试验费由承包人负责，材料安装过程中定额内损耗由发包人承担，定额外损耗由承包人承担，包含在签约合同价中 </w:t>
      </w:r>
      <w:r>
        <w:rPr>
          <w:rFonts w:hint="eastAsia" w:ascii="宋体" w:hAnsi="宋体" w:eastAsia="宋体" w:cs="宋体"/>
          <w:color w:val="000000"/>
          <w:sz w:val="24"/>
          <w:szCs w:val="24"/>
        </w:rPr>
        <w:t>。</w:t>
      </w:r>
    </w:p>
    <w:p w14:paraId="7445B3D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8.6 样品</w:t>
      </w:r>
    </w:p>
    <w:p w14:paraId="30D1DEC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8.6.1 样品的报送与封存</w:t>
      </w:r>
    </w:p>
    <w:p w14:paraId="65405EF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需要承包人报送样品的材料或工程设备，样品的种类、名称、规格、数量要求：</w:t>
      </w:r>
      <w:r>
        <w:rPr>
          <w:rFonts w:hint="eastAsia" w:ascii="宋体" w:hAnsi="宋体" w:eastAsia="宋体" w:cs="宋体"/>
          <w:color w:val="000000"/>
          <w:sz w:val="24"/>
          <w:szCs w:val="24"/>
          <w:u w:val="single"/>
        </w:rPr>
        <w:t>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p>
    <w:p w14:paraId="7DE88C90">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8.8 施工设备和临时设施</w:t>
      </w:r>
    </w:p>
    <w:p w14:paraId="73AAA50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8.8.1 承包人提供的施工设备和临时设施</w:t>
      </w:r>
    </w:p>
    <w:p w14:paraId="735A807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关于修建临时设施费用承担的约定：</w:t>
      </w:r>
      <w:r>
        <w:rPr>
          <w:rFonts w:hint="eastAsia" w:ascii="宋体" w:hAnsi="宋体" w:eastAsia="宋体" w:cs="宋体"/>
          <w:color w:val="000000"/>
          <w:sz w:val="24"/>
          <w:szCs w:val="24"/>
          <w:u w:val="single"/>
        </w:rPr>
        <w:t xml:space="preserve"> 由承包人承担 </w:t>
      </w:r>
      <w:r>
        <w:rPr>
          <w:rFonts w:hint="eastAsia" w:ascii="宋体" w:hAnsi="宋体" w:eastAsia="宋体" w:cs="宋体"/>
          <w:color w:val="000000"/>
          <w:sz w:val="24"/>
          <w:szCs w:val="24"/>
        </w:rPr>
        <w:t>。</w:t>
      </w:r>
    </w:p>
    <w:p w14:paraId="3B5BC874">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9. 试验与检验</w:t>
      </w:r>
    </w:p>
    <w:p w14:paraId="14EAF48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9.1试验设备与试验人员</w:t>
      </w:r>
    </w:p>
    <w:p w14:paraId="183BDCD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9.1.2 试验设备</w:t>
      </w:r>
    </w:p>
    <w:p w14:paraId="7AF4BB1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施工现场需要配置的试验场所：</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F77DEC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施工现场需要配备的试验设备：</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4A4FC76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施工现场需要具备的其他试验条件：</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lang w:bidi="ar"/>
        </w:rPr>
        <w:t>由承包人提供</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D02A9A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 xml:space="preserve">9.4 现场工艺试验 </w:t>
      </w:r>
    </w:p>
    <w:p w14:paraId="0386599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现场工艺试验的有关约定：</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根据现场实际施工需求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2EAC9F7">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10. 变更</w:t>
      </w:r>
    </w:p>
    <w:p w14:paraId="2DA08E2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10.1变更的范围</w:t>
      </w:r>
    </w:p>
    <w:p w14:paraId="58FC4EC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000000"/>
          <w:sz w:val="24"/>
          <w:szCs w:val="24"/>
        </w:rPr>
        <w:t>。</w:t>
      </w:r>
    </w:p>
    <w:p w14:paraId="016A5C5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10.4 变更估价</w:t>
      </w:r>
    </w:p>
    <w:p w14:paraId="0294AC8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10.4.</w:t>
      </w:r>
      <w:r>
        <w:rPr>
          <w:rFonts w:hint="eastAsia" w:ascii="宋体" w:hAnsi="宋体" w:eastAsia="宋体" w:cs="宋体"/>
          <w:color w:val="auto"/>
          <w:sz w:val="24"/>
          <w:szCs w:val="24"/>
          <w:shd w:val="clear" w:color="auto" w:fill="auto"/>
        </w:rPr>
        <w:t>1 变更估价原则</w:t>
      </w:r>
    </w:p>
    <w:p w14:paraId="39C3D01B">
      <w:pPr>
        <w:keepNext w:val="0"/>
        <w:keepLines w:val="0"/>
        <w:pageBreakBefore w:val="0"/>
        <w:widowControl w:val="0"/>
        <w:spacing w:line="360" w:lineRule="auto"/>
        <w:ind w:left="0" w:right="0"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关于变更估价的约定: </w:t>
      </w:r>
    </w:p>
    <w:p w14:paraId="019FED31">
      <w:pPr>
        <w:keepNext w:val="0"/>
        <w:keepLines w:val="0"/>
        <w:pageBreakBefore w:val="0"/>
        <w:widowControl w:val="0"/>
        <w:spacing w:line="360" w:lineRule="auto"/>
        <w:ind w:left="0" w:righ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变更工程量按实调整，设计变更工程量以设计单位设计变更为准，现场变更工程量以发包人现场代表、监理计量并签证为准。变更工程量与投标报价相同子目执行投标综合单价；若无，则按现行相应计价表计价，材料价格执行执行当月《连云港建设工程经济》指导价，指导价均没有的按市场价进行双方协商，费率标准执行投标报价时的费率，经甲方或其委托的第三方审计单位审核并结合投标下浮率下浮后做为结算价，若因施工单位的施工方案存有缺陷，造成工程量增加的，或增加措施费用的，其责任由承包人承担。</w:t>
      </w:r>
    </w:p>
    <w:p w14:paraId="2B954455">
      <w:pPr>
        <w:keepNext w:val="0"/>
        <w:keepLines w:val="0"/>
        <w:pageBreakBefore w:val="0"/>
        <w:widowControl w:val="0"/>
        <w:spacing w:line="360" w:lineRule="auto"/>
        <w:ind w:left="0" w:righ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投标下浮率=（最高投标限价-投标报价）/最高投标限价*100%</w:t>
      </w:r>
    </w:p>
    <w:p w14:paraId="450B045D">
      <w:pPr>
        <w:keepNext w:val="0"/>
        <w:keepLines w:val="0"/>
        <w:pageBreakBefore w:val="0"/>
        <w:widowControl w:val="0"/>
        <w:spacing w:line="360" w:lineRule="auto"/>
        <w:ind w:left="0" w:righ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因工程变更造成施工方案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p>
    <w:p w14:paraId="3642CB20">
      <w:pPr>
        <w:keepNext w:val="0"/>
        <w:keepLines w:val="0"/>
        <w:pageBreakBefore w:val="0"/>
        <w:widowControl w:val="0"/>
        <w:spacing w:line="360" w:lineRule="auto"/>
        <w:ind w:left="0" w:right="0" w:firstLine="48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（3）清单中所列项目暂估价及材料暂估价由发包人确定品牌、规格，其价格执行合同付款条件下施工期的市场价（材料价格不下浮），由承包人采购，价格的确定方式由</w:t>
      </w:r>
      <w:r>
        <w:rPr>
          <w:rFonts w:hint="eastAsia" w:ascii="宋体" w:hAnsi="宋体" w:eastAsia="宋体" w:cs="宋体"/>
          <w:b w:val="0"/>
          <w:bCs w:val="0"/>
          <w:color w:val="auto"/>
          <w:sz w:val="24"/>
          <w:szCs w:val="24"/>
          <w:highlight w:val="none"/>
          <w:lang w:eastAsia="zh-CN"/>
        </w:rPr>
        <w:t>发包人</w:t>
      </w:r>
      <w:r>
        <w:rPr>
          <w:rFonts w:hint="eastAsia" w:ascii="宋体" w:hAnsi="宋体" w:eastAsia="宋体" w:cs="宋体"/>
          <w:b w:val="0"/>
          <w:bCs w:val="0"/>
          <w:color w:val="auto"/>
          <w:sz w:val="24"/>
          <w:szCs w:val="24"/>
          <w:highlight w:val="none"/>
        </w:rPr>
        <w:t>及审计单位共同确认执行。其中，发包人拟分包项目，施工配合费费率执行2014费用定额（营改增调整后）的下限值。</w:t>
      </w:r>
    </w:p>
    <w:p w14:paraId="4E28153F">
      <w:pPr>
        <w:keepNext w:val="0"/>
        <w:keepLines w:val="0"/>
        <w:pageBreakBefore w:val="0"/>
        <w:widowControl w:val="0"/>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10.5承包人的合理化建议</w:t>
      </w:r>
    </w:p>
    <w:p w14:paraId="1BCA2D44">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监理人审查承包人合理化建议的期限：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496C7733">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发包人审批承包人合理化建议的期限：</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67386F36">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承包人提出的合理化建议降低了合同价格或者提高了工程经济效益的奖励的方法和金额为：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w:t>
      </w:r>
    </w:p>
    <w:p w14:paraId="6F3BBB01">
      <w:pPr>
        <w:spacing w:line="360" w:lineRule="auto"/>
        <w:ind w:left="0" w:right="0" w:firstLine="480"/>
        <w:rPr>
          <w:rFonts w:hint="eastAsia" w:ascii="宋体" w:hAnsi="宋体" w:eastAsia="宋体" w:cs="宋体"/>
          <w:color w:val="auto"/>
          <w:sz w:val="24"/>
          <w:szCs w:val="24"/>
        </w:rPr>
      </w:pPr>
      <w:r>
        <w:rPr>
          <w:rFonts w:hint="eastAsia" w:ascii="宋体" w:hAnsi="宋体" w:eastAsia="宋体" w:cs="宋体"/>
          <w:color w:val="auto"/>
          <w:sz w:val="24"/>
          <w:szCs w:val="24"/>
        </w:rPr>
        <w:t>10.7 暂估价</w:t>
      </w:r>
    </w:p>
    <w:p w14:paraId="40726E8E">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暂估价材料和工程设备的详见附件11：《暂估价一览表》。</w:t>
      </w:r>
    </w:p>
    <w:p w14:paraId="0C572A7F">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10.7.1 依法必须招标的暂估价项目</w:t>
      </w:r>
    </w:p>
    <w:p w14:paraId="04588C18">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对于依法必须招标的暂估价项目的确认和批准采取第</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种方式确定。</w:t>
      </w:r>
    </w:p>
    <w:p w14:paraId="561CBC3C">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bCs/>
          <w:color w:val="auto"/>
          <w:sz w:val="24"/>
          <w:szCs w:val="24"/>
        </w:rPr>
        <w:t>11. 价格调整：</w:t>
      </w:r>
    </w:p>
    <w:p w14:paraId="55BEB603">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市场价格波动引起的调整</w:t>
      </w:r>
    </w:p>
    <w:p w14:paraId="0F979537">
      <w:pPr>
        <w:spacing w:line="360" w:lineRule="auto"/>
        <w:ind w:left="0" w:right="0" w:firstLine="480"/>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eastAsia="zh-CN"/>
        </w:rPr>
        <w:t>不</w:t>
      </w:r>
      <w:r>
        <w:rPr>
          <w:rFonts w:hint="eastAsia" w:ascii="宋体" w:hAnsi="宋体" w:eastAsia="宋体" w:cs="宋体"/>
          <w:b/>
          <w:bCs/>
          <w:color w:val="auto"/>
          <w:sz w:val="24"/>
          <w:szCs w:val="24"/>
          <w:highlight w:val="none"/>
          <w:u w:val="single"/>
        </w:rPr>
        <w:t>调整</w:t>
      </w:r>
      <w:r>
        <w:rPr>
          <w:rFonts w:hint="eastAsia" w:ascii="宋体" w:hAnsi="宋体" w:eastAsia="宋体" w:cs="宋体"/>
          <w:color w:val="auto"/>
          <w:sz w:val="24"/>
          <w:szCs w:val="24"/>
          <w:highlight w:val="none"/>
          <w:u w:val="single"/>
        </w:rPr>
        <w:t>。</w:t>
      </w:r>
    </w:p>
    <w:p w14:paraId="72C303AB">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12. 合同价格、计量与支付</w:t>
      </w:r>
    </w:p>
    <w:p w14:paraId="7D7252A7">
      <w:pPr>
        <w:spacing w:line="360" w:lineRule="auto"/>
        <w:ind w:left="0" w:right="0" w:firstLine="480"/>
        <w:jc w:val="left"/>
        <w:rPr>
          <w:rFonts w:hint="eastAsia" w:ascii="宋体" w:hAnsi="宋体" w:eastAsia="宋体" w:cs="宋体"/>
          <w:sz w:val="24"/>
          <w:szCs w:val="24"/>
          <w:lang w:val="en-US" w:eastAsia="zh-CN"/>
        </w:rPr>
      </w:pPr>
      <w:r>
        <w:rPr>
          <w:rFonts w:hint="eastAsia" w:ascii="宋体" w:hAnsi="宋体" w:eastAsia="宋体" w:cs="宋体"/>
          <w:color w:val="000000"/>
          <w:sz w:val="24"/>
          <w:szCs w:val="24"/>
        </w:rPr>
        <w:t>12.1 合同价格形式</w:t>
      </w:r>
      <w:r>
        <w:rPr>
          <w:rFonts w:hint="eastAsia" w:ascii="宋体" w:hAnsi="宋体" w:eastAsia="宋体" w:cs="宋体"/>
          <w:color w:val="000000"/>
          <w:sz w:val="24"/>
          <w:szCs w:val="24"/>
          <w:lang w:val="en-US" w:eastAsia="zh-CN"/>
        </w:rPr>
        <w:tab/>
      </w:r>
    </w:p>
    <w:p w14:paraId="36EA1575">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rPr>
        <w:t>采用</w:t>
      </w:r>
      <w:r>
        <w:rPr>
          <w:rFonts w:hint="eastAsia" w:ascii="宋体" w:hAnsi="宋体" w:eastAsia="宋体" w:cs="宋体"/>
          <w:b/>
          <w:bCs/>
          <w:color w:val="auto"/>
          <w:sz w:val="24"/>
          <w:szCs w:val="24"/>
          <w:highlight w:val="none"/>
          <w:u w:val="single"/>
        </w:rPr>
        <w:t>固定单价</w:t>
      </w:r>
      <w:r>
        <w:rPr>
          <w:rFonts w:hint="eastAsia" w:ascii="宋体" w:hAnsi="宋体" w:eastAsia="宋体" w:cs="宋体"/>
          <w:color w:val="auto"/>
          <w:sz w:val="24"/>
          <w:szCs w:val="24"/>
          <w:highlight w:val="none"/>
        </w:rPr>
        <w:t>合同，量的风险由发包人承担，价的风险在下述约定范围内由承包人承担。固定单价为综合单价（综合单价包括</w:t>
      </w:r>
      <w:r>
        <w:rPr>
          <w:rFonts w:hint="eastAsia" w:ascii="宋体" w:hAnsi="宋体" w:eastAsia="宋体" w:cs="宋体"/>
          <w:color w:val="auto"/>
          <w:sz w:val="24"/>
          <w:szCs w:val="24"/>
          <w:highlight w:val="none"/>
          <w:lang w:eastAsia="zh-CN"/>
        </w:rPr>
        <w:t>但不限于</w:t>
      </w:r>
      <w:r>
        <w:rPr>
          <w:rFonts w:hint="eastAsia" w:ascii="宋体" w:hAnsi="宋体" w:eastAsia="宋体" w:cs="宋体"/>
          <w:color w:val="auto"/>
          <w:sz w:val="24"/>
          <w:szCs w:val="24"/>
          <w:highlight w:val="none"/>
        </w:rPr>
        <w:t>施工设备、劳务、管理、材料、采购、运输、装卸、现场垃圾清理费用、保管、安装、维护、利润、税金及政策性文件规定的各项应有费用），</w:t>
      </w:r>
      <w:r>
        <w:rPr>
          <w:rFonts w:hint="eastAsia" w:ascii="宋体" w:hAnsi="宋体" w:eastAsia="宋体" w:cs="宋体"/>
          <w:color w:val="auto"/>
          <w:sz w:val="24"/>
          <w:szCs w:val="24"/>
          <w:highlight w:val="none"/>
          <w:lang w:val="en-US" w:eastAsia="zh-CN"/>
        </w:rPr>
        <w:t>承包</w:t>
      </w:r>
      <w:r>
        <w:rPr>
          <w:rFonts w:hint="eastAsia" w:ascii="宋体" w:hAnsi="宋体" w:eastAsia="宋体" w:cs="宋体"/>
          <w:color w:val="auto"/>
          <w:sz w:val="24"/>
          <w:szCs w:val="24"/>
          <w:highlight w:val="none"/>
        </w:rPr>
        <w:t>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color w:val="auto"/>
          <w:sz w:val="24"/>
          <w:szCs w:val="24"/>
          <w:highlight w:val="none"/>
          <w:lang w:eastAsia="zh-CN"/>
        </w:rPr>
        <w:t>。</w:t>
      </w:r>
    </w:p>
    <w:p w14:paraId="54F8255C">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综合单价包含的风险范围：</w:t>
      </w:r>
    </w:p>
    <w:p w14:paraId="23FC2F0C">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承包人风险：</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各类人工、材料、机械的市场风险；2．政策发生变化以及省级或行业建设主管部门发布的人工费调整</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为完成本工程所承担的施工期间除不可抗力、发包人风险以外的其他一切风险。</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rPr>
        <w:t>实行政府定价管理的水、电、燃油、燃气材料价格调整。</w:t>
      </w:r>
    </w:p>
    <w:p w14:paraId="7C79A818">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发包人风险：</w:t>
      </w:r>
      <w:r>
        <w:rPr>
          <w:rFonts w:hint="eastAsia" w:ascii="宋体" w:hAnsi="宋体" w:eastAsia="宋体" w:cs="宋体"/>
          <w:color w:val="auto"/>
          <w:sz w:val="24"/>
          <w:szCs w:val="24"/>
          <w:highlight w:val="none"/>
          <w:u w:val="single"/>
        </w:rPr>
        <w:t>除承包人风险外的国家法律、法规、规章发生变化</w:t>
      </w:r>
      <w:r>
        <w:rPr>
          <w:rFonts w:hint="eastAsia" w:ascii="宋体" w:hAnsi="宋体" w:eastAsia="宋体" w:cs="宋体"/>
          <w:color w:val="auto"/>
          <w:sz w:val="24"/>
          <w:szCs w:val="24"/>
          <w:highlight w:val="none"/>
          <w:u w:val="single"/>
          <w:lang w:bidi="ar"/>
        </w:rPr>
        <w:t>；</w:t>
      </w:r>
    </w:p>
    <w:p w14:paraId="21C99312">
      <w:pPr>
        <w:pageBreakBefore w:val="0"/>
        <w:widowControl w:val="0"/>
        <w:spacing w:line="360" w:lineRule="auto"/>
        <w:ind w:left="0" w:right="0" w:firstLine="420"/>
        <w:jc w:val="left"/>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风险费用的计算方法：</w:t>
      </w:r>
      <w:r>
        <w:rPr>
          <w:rFonts w:hint="eastAsia" w:ascii="宋体" w:hAnsi="宋体" w:eastAsia="宋体" w:cs="宋体"/>
          <w:b w:val="0"/>
          <w:bCs/>
          <w:color w:val="auto"/>
          <w:sz w:val="24"/>
          <w:szCs w:val="24"/>
          <w:highlight w:val="none"/>
          <w:u w:val="single"/>
          <w:lang w:bidi="ar"/>
        </w:rPr>
        <w:t>参见本合同第</w:t>
      </w:r>
      <w:r>
        <w:rPr>
          <w:rFonts w:hint="eastAsia" w:ascii="宋体" w:hAnsi="宋体" w:eastAsia="宋体" w:cs="宋体"/>
          <w:b w:val="0"/>
          <w:bCs/>
          <w:color w:val="auto"/>
          <w:sz w:val="24"/>
          <w:szCs w:val="24"/>
          <w:highlight w:val="none"/>
          <w:u w:val="single"/>
          <w:lang w:val="en-US" w:eastAsia="zh-CN" w:bidi="ar"/>
        </w:rPr>
        <w:t>10.4</w:t>
      </w:r>
      <w:r>
        <w:rPr>
          <w:rFonts w:hint="eastAsia" w:ascii="宋体" w:hAnsi="宋体" w:eastAsia="宋体" w:cs="宋体"/>
          <w:b w:val="0"/>
          <w:bCs/>
          <w:color w:val="auto"/>
          <w:sz w:val="24"/>
          <w:szCs w:val="24"/>
          <w:highlight w:val="none"/>
          <w:u w:val="single"/>
          <w:lang w:bidi="ar"/>
        </w:rPr>
        <w:t>条的相关约定</w:t>
      </w:r>
      <w:r>
        <w:rPr>
          <w:rFonts w:hint="eastAsia" w:ascii="宋体" w:hAnsi="宋体" w:eastAsia="宋体" w:cs="宋体"/>
          <w:b w:val="0"/>
          <w:bCs/>
          <w:color w:val="auto"/>
          <w:sz w:val="24"/>
          <w:szCs w:val="24"/>
          <w:highlight w:val="none"/>
          <w:u w:val="single"/>
        </w:rPr>
        <w:t>。</w:t>
      </w:r>
    </w:p>
    <w:p w14:paraId="5DCC9553">
      <w:pPr>
        <w:pageBreakBefore w:val="0"/>
        <w:widowControl w:val="0"/>
        <w:spacing w:line="360" w:lineRule="auto"/>
        <w:ind w:left="0" w:right="0" w:firstLine="480"/>
        <w:jc w:val="left"/>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风险范围以外合同价格的调整方法：</w:t>
      </w:r>
      <w:r>
        <w:rPr>
          <w:rFonts w:hint="eastAsia" w:ascii="宋体" w:hAnsi="宋体" w:eastAsia="宋体" w:cs="宋体"/>
          <w:b w:val="0"/>
          <w:bCs/>
          <w:color w:val="auto"/>
          <w:sz w:val="24"/>
          <w:szCs w:val="24"/>
          <w:highlight w:val="none"/>
          <w:u w:val="single"/>
          <w:lang w:bidi="ar"/>
        </w:rPr>
        <w:t>参见本合同第</w:t>
      </w:r>
      <w:r>
        <w:rPr>
          <w:rFonts w:hint="eastAsia" w:ascii="宋体" w:hAnsi="宋体" w:eastAsia="宋体" w:cs="宋体"/>
          <w:b w:val="0"/>
          <w:bCs/>
          <w:color w:val="auto"/>
          <w:sz w:val="24"/>
          <w:szCs w:val="24"/>
          <w:highlight w:val="none"/>
          <w:u w:val="single"/>
          <w:lang w:val="en-US" w:eastAsia="zh-CN" w:bidi="ar"/>
        </w:rPr>
        <w:t>10.4</w:t>
      </w:r>
      <w:r>
        <w:rPr>
          <w:rFonts w:hint="eastAsia" w:ascii="宋体" w:hAnsi="宋体" w:eastAsia="宋体" w:cs="宋体"/>
          <w:b w:val="0"/>
          <w:bCs/>
          <w:color w:val="auto"/>
          <w:sz w:val="24"/>
          <w:szCs w:val="24"/>
          <w:highlight w:val="none"/>
          <w:u w:val="single"/>
          <w:lang w:bidi="ar"/>
        </w:rPr>
        <w:t>条的相关约定</w:t>
      </w:r>
      <w:r>
        <w:rPr>
          <w:rFonts w:hint="eastAsia" w:ascii="宋体" w:hAnsi="宋体" w:eastAsia="宋体" w:cs="宋体"/>
          <w:b w:val="0"/>
          <w:bCs/>
          <w:color w:val="auto"/>
          <w:sz w:val="24"/>
          <w:szCs w:val="24"/>
          <w:highlight w:val="none"/>
          <w:lang w:bidi="ar"/>
        </w:rPr>
        <w:t>。</w:t>
      </w:r>
    </w:p>
    <w:p w14:paraId="173FFA07">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2.2 预付款</w:t>
      </w:r>
    </w:p>
    <w:p w14:paraId="248A7BD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55A3182E">
      <w:pPr>
        <w:spacing w:line="360" w:lineRule="auto"/>
        <w:ind w:left="0" w:right="0" w:firstLine="480"/>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预付款支付比例或金额：</w:t>
      </w:r>
      <w:r>
        <w:rPr>
          <w:rFonts w:hint="eastAsia" w:ascii="宋体" w:hAnsi="宋体" w:eastAsia="宋体" w:cs="宋体"/>
          <w:color w:val="auto"/>
          <w:sz w:val="24"/>
          <w:szCs w:val="24"/>
          <w:highlight w:val="none"/>
          <w:u w:val="single"/>
          <w:lang w:eastAsia="zh-CN"/>
        </w:rPr>
        <w:t>无预付款。</w:t>
      </w:r>
    </w:p>
    <w:p w14:paraId="74492325">
      <w:pPr>
        <w:spacing w:line="360" w:lineRule="auto"/>
        <w:ind w:left="0" w:right="0" w:firstLine="480"/>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lang w:val="en-US" w:eastAsia="zh-CN"/>
        </w:rPr>
        <w:t>/</w:t>
      </w:r>
    </w:p>
    <w:p w14:paraId="56A56D6A">
      <w:pPr>
        <w:spacing w:line="360" w:lineRule="auto"/>
        <w:ind w:left="0" w:righ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lang w:val="en-US" w:eastAsia="zh-CN"/>
        </w:rPr>
        <w:t>/</w:t>
      </w:r>
    </w:p>
    <w:p w14:paraId="00F1E63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 预付款担保</w:t>
      </w:r>
    </w:p>
    <w:p w14:paraId="035A045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z w:val="24"/>
          <w:szCs w:val="24"/>
          <w:highlight w:val="none"/>
          <w:u w:val="single"/>
        </w:rPr>
        <w:t>开工令发出后且承包人提供了发包人认可的等额预付款保函后15日内</w:t>
      </w:r>
      <w:r>
        <w:rPr>
          <w:rFonts w:hint="eastAsia" w:ascii="宋体" w:hAnsi="宋体" w:eastAsia="宋体" w:cs="宋体"/>
          <w:color w:val="auto"/>
          <w:sz w:val="24"/>
          <w:szCs w:val="24"/>
          <w:highlight w:val="none"/>
        </w:rPr>
        <w:t>。</w:t>
      </w:r>
    </w:p>
    <w:p w14:paraId="17102F8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预付款担保的形式为：</w:t>
      </w:r>
      <w:r>
        <w:rPr>
          <w:rFonts w:hint="eastAsia" w:ascii="宋体" w:hAnsi="宋体" w:eastAsia="宋体" w:cs="宋体"/>
          <w:color w:val="auto"/>
          <w:sz w:val="21"/>
          <w:szCs w:val="21"/>
          <w:highlight w:val="none"/>
          <w:u w:val="single"/>
          <w:lang w:eastAsia="zh-CN"/>
        </w:rPr>
        <w:t>银行保函（从基本户开具）</w:t>
      </w:r>
      <w:r>
        <w:rPr>
          <w:rFonts w:hint="eastAsia" w:ascii="宋体" w:hAnsi="宋体" w:eastAsia="宋体" w:cs="宋体"/>
          <w:color w:val="auto"/>
          <w:sz w:val="24"/>
          <w:szCs w:val="24"/>
          <w:highlight w:val="none"/>
        </w:rPr>
        <w:t>。</w:t>
      </w:r>
    </w:p>
    <w:p w14:paraId="4838111E">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12.3 计量</w:t>
      </w:r>
    </w:p>
    <w:p w14:paraId="0BD565E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12.3.1 计量原则</w:t>
      </w:r>
    </w:p>
    <w:p w14:paraId="77D1BA3E">
      <w:pPr>
        <w:keepNext w:val="0"/>
        <w:keepLines w:val="0"/>
        <w:pageBreakBefore w:val="0"/>
        <w:widowControl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工程量计算规则：</w:t>
      </w:r>
      <w:r>
        <w:rPr>
          <w:rFonts w:hint="eastAsia" w:ascii="宋体" w:hAnsi="宋体" w:eastAsia="宋体" w:cs="宋体"/>
          <w:sz w:val="24"/>
          <w:szCs w:val="24"/>
        </w:rPr>
        <w:t>本工程计量原则依据建设工程工程量清单计价规范【GB50500-2013】，费用计取依据江苏省建设工程2014*（营改增后）。</w:t>
      </w:r>
    </w:p>
    <w:p w14:paraId="4D194DF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12.3.2 计量周期</w:t>
      </w:r>
    </w:p>
    <w:p w14:paraId="4730D25C">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000000"/>
          <w:sz w:val="24"/>
          <w:szCs w:val="24"/>
        </w:rPr>
        <w:t>关于计量周期的约</w:t>
      </w:r>
      <w:r>
        <w:rPr>
          <w:rFonts w:hint="eastAsia" w:ascii="宋体" w:hAnsi="宋体" w:eastAsia="宋体" w:cs="宋体"/>
          <w:color w:val="auto"/>
          <w:sz w:val="24"/>
          <w:szCs w:val="24"/>
        </w:rPr>
        <w:t>定：</w:t>
      </w:r>
      <w:r>
        <w:rPr>
          <w:rFonts w:hint="eastAsia" w:ascii="宋体" w:hAnsi="宋体" w:eastAsia="宋体" w:cs="宋体"/>
          <w:color w:val="auto"/>
          <w:sz w:val="21"/>
          <w:szCs w:val="21"/>
          <w:highlight w:val="none"/>
          <w:u w:val="single"/>
          <w:lang w:val="en-US" w:eastAsia="zh-CN"/>
        </w:rPr>
        <w:t>按付款</w:t>
      </w:r>
      <w:r>
        <w:rPr>
          <w:rFonts w:hint="eastAsia" w:ascii="宋体" w:hAnsi="宋体" w:eastAsia="宋体" w:cs="宋体"/>
          <w:color w:val="auto"/>
          <w:sz w:val="21"/>
          <w:szCs w:val="21"/>
          <w:highlight w:val="none"/>
          <w:u w:val="single"/>
        </w:rPr>
        <w:t>节点计量</w:t>
      </w:r>
      <w:r>
        <w:rPr>
          <w:rFonts w:hint="eastAsia" w:ascii="宋体" w:hAnsi="宋体" w:eastAsia="宋体" w:cs="宋体"/>
          <w:color w:val="auto"/>
          <w:sz w:val="24"/>
          <w:szCs w:val="24"/>
        </w:rPr>
        <w:t>。</w:t>
      </w:r>
    </w:p>
    <w:p w14:paraId="3885BFC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12.3.3 单价合同的计量</w:t>
      </w:r>
    </w:p>
    <w:p w14:paraId="0476897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关于单价合同计量的约定：</w:t>
      </w:r>
      <w:r>
        <w:rPr>
          <w:rFonts w:hint="eastAsia" w:ascii="宋体" w:hAnsi="宋体" w:eastAsia="宋体" w:cs="宋体"/>
          <w:color w:val="auto"/>
          <w:sz w:val="21"/>
          <w:szCs w:val="21"/>
          <w:highlight w:val="none"/>
          <w:u w:val="single"/>
          <w:lang w:bidi="ar"/>
        </w:rPr>
        <w:t>工程量按实计量</w:t>
      </w:r>
      <w:r>
        <w:rPr>
          <w:rFonts w:hint="eastAsia" w:ascii="宋体" w:hAnsi="宋体" w:eastAsia="宋体" w:cs="宋体"/>
          <w:color w:val="000000"/>
          <w:sz w:val="24"/>
          <w:szCs w:val="24"/>
        </w:rPr>
        <w:t>。</w:t>
      </w:r>
    </w:p>
    <w:p w14:paraId="31879DE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12.3.4 总价合同的计量</w:t>
      </w:r>
    </w:p>
    <w:p w14:paraId="1CCC8A8B">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关于总价合同计量的约定：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62579C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67FE36D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12.3.6 其他价格形式合同的计量</w:t>
      </w:r>
    </w:p>
    <w:p w14:paraId="0A313D1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25B2DD9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12.4 工程进度款支付</w:t>
      </w:r>
    </w:p>
    <w:p w14:paraId="0BEA8AAA">
      <w:pPr>
        <w:spacing w:line="360" w:lineRule="auto"/>
        <w:ind w:left="0" w:right="0" w:firstLine="480"/>
        <w:jc w:val="left"/>
        <w:rPr>
          <w:rFonts w:hint="eastAsia" w:ascii="宋体" w:hAnsi="宋体" w:eastAsia="宋体" w:cs="宋体"/>
          <w:sz w:val="24"/>
          <w:szCs w:val="24"/>
          <w:highlight w:val="yellow"/>
        </w:rPr>
      </w:pPr>
      <w:r>
        <w:rPr>
          <w:rFonts w:hint="eastAsia" w:ascii="宋体" w:hAnsi="宋体" w:eastAsia="宋体" w:cs="宋体"/>
          <w:color w:val="000000"/>
          <w:sz w:val="24"/>
          <w:szCs w:val="24"/>
          <w:highlight w:val="yellow"/>
        </w:rPr>
        <w:t xml:space="preserve">12.4.1 付款周期 </w:t>
      </w:r>
    </w:p>
    <w:p w14:paraId="75D60B21">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highlight w:val="yellow"/>
          <w:lang w:bidi="ar"/>
        </w:rPr>
        <w:t>关于付款周期的约定：</w:t>
      </w:r>
    </w:p>
    <w:p w14:paraId="7C31E3D5">
      <w:pPr>
        <w:keepNext w:val="0"/>
        <w:keepLines w:val="0"/>
        <w:pageBreakBefore w:val="0"/>
        <w:widowControl/>
        <w:numPr>
          <w:ilvl w:val="0"/>
          <w:numId w:val="0"/>
        </w:numPr>
        <w:spacing w:line="360" w:lineRule="auto"/>
        <w:ind w:left="0" w:right="0" w:firstLine="480"/>
        <w:jc w:val="left"/>
        <w:rPr>
          <w:rFonts w:hint="eastAsia" w:ascii="宋体" w:hAnsi="宋体" w:eastAsia="宋体" w:cs="宋体"/>
          <w:b/>
          <w:color w:val="auto"/>
          <w:sz w:val="24"/>
          <w:szCs w:val="24"/>
          <w:highlight w:val="none"/>
          <w:u w:val="single"/>
          <w:lang w:eastAsia="zh-CN" w:bidi="ar"/>
        </w:rPr>
      </w:pPr>
      <w:r>
        <w:rPr>
          <w:rFonts w:hint="eastAsia" w:ascii="宋体" w:hAnsi="宋体" w:eastAsia="宋体" w:cs="宋体"/>
          <w:color w:val="auto"/>
          <w:sz w:val="24"/>
          <w:szCs w:val="24"/>
          <w:highlight w:val="none"/>
          <w:u w:val="single"/>
          <w:lang w:bidi="ar"/>
        </w:rPr>
        <w:t xml:space="preserve"> </w:t>
      </w:r>
    </w:p>
    <w:p w14:paraId="2FC40562">
      <w:pPr>
        <w:keepNext w:val="0"/>
        <w:keepLines w:val="0"/>
        <w:pageBreakBefore w:val="0"/>
        <w:widowControl/>
        <w:numPr>
          <w:ilvl w:val="0"/>
          <w:numId w:val="0"/>
        </w:numPr>
        <w:spacing w:line="360" w:lineRule="auto"/>
        <w:ind w:left="0" w:right="0"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u w:val="single"/>
          <w:lang w:eastAsia="zh-CN" w:bidi="ar"/>
        </w:rPr>
        <w:t>（</w:t>
      </w:r>
      <w:r>
        <w:rPr>
          <w:rFonts w:hint="eastAsia" w:ascii="宋体" w:hAnsi="宋体" w:eastAsia="宋体" w:cs="宋体"/>
          <w:b/>
          <w:color w:val="auto"/>
          <w:sz w:val="24"/>
          <w:szCs w:val="24"/>
          <w:highlight w:val="none"/>
          <w:u w:val="single"/>
          <w:lang w:val="en-US" w:eastAsia="zh-CN" w:bidi="ar"/>
        </w:rPr>
        <w:t>1</w:t>
      </w:r>
      <w:r>
        <w:rPr>
          <w:rFonts w:hint="eastAsia" w:ascii="宋体" w:hAnsi="宋体" w:eastAsia="宋体" w:cs="宋体"/>
          <w:b/>
          <w:color w:val="auto"/>
          <w:sz w:val="24"/>
          <w:szCs w:val="24"/>
          <w:highlight w:val="none"/>
          <w:u w:val="single"/>
          <w:lang w:eastAsia="zh-CN" w:bidi="ar"/>
        </w:rPr>
        <w:t>）</w:t>
      </w:r>
      <w:r>
        <w:rPr>
          <w:rFonts w:hint="eastAsia" w:ascii="宋体" w:hAnsi="宋体" w:eastAsia="宋体" w:cs="宋体"/>
          <w:b/>
          <w:color w:val="auto"/>
          <w:sz w:val="24"/>
          <w:szCs w:val="24"/>
          <w:highlight w:val="none"/>
          <w:u w:val="single"/>
          <w:lang w:bidi="ar"/>
        </w:rPr>
        <w:t>工程全部完工并经竣工验收合格后付合同总价（扣除暂估价、暂列金额）的</w:t>
      </w:r>
      <w:r>
        <w:rPr>
          <w:rFonts w:hint="eastAsia" w:ascii="宋体" w:hAnsi="宋体" w:eastAsia="宋体" w:cs="宋体"/>
          <w:b/>
          <w:color w:val="auto"/>
          <w:sz w:val="24"/>
          <w:szCs w:val="24"/>
          <w:highlight w:val="none"/>
          <w:u w:val="single"/>
          <w:lang w:val="en-US" w:eastAsia="zh-CN" w:bidi="ar"/>
        </w:rPr>
        <w:t>8</w:t>
      </w:r>
      <w:r>
        <w:rPr>
          <w:rFonts w:hint="eastAsia" w:ascii="宋体" w:hAnsi="宋体" w:eastAsia="宋体" w:cs="宋体"/>
          <w:b/>
          <w:color w:val="auto"/>
          <w:sz w:val="24"/>
          <w:szCs w:val="24"/>
          <w:highlight w:val="none"/>
          <w:u w:val="single"/>
          <w:lang w:bidi="ar"/>
        </w:rPr>
        <w:t>0%，项目审计后付至审定价的9</w:t>
      </w:r>
      <w:r>
        <w:rPr>
          <w:rFonts w:hint="eastAsia" w:ascii="宋体" w:hAnsi="宋体" w:eastAsia="宋体" w:cs="宋体"/>
          <w:b/>
          <w:color w:val="auto"/>
          <w:sz w:val="24"/>
          <w:szCs w:val="24"/>
          <w:highlight w:val="none"/>
          <w:u w:val="single"/>
          <w:lang w:val="en-US" w:eastAsia="zh-CN" w:bidi="ar"/>
        </w:rPr>
        <w:t>7</w:t>
      </w:r>
      <w:r>
        <w:rPr>
          <w:rFonts w:hint="eastAsia" w:ascii="宋体" w:hAnsi="宋体" w:eastAsia="宋体" w:cs="宋体"/>
          <w:b/>
          <w:color w:val="auto"/>
          <w:sz w:val="24"/>
          <w:szCs w:val="24"/>
          <w:highlight w:val="none"/>
          <w:u w:val="single"/>
          <w:lang w:bidi="ar"/>
        </w:rPr>
        <w:t>%，缺陷责任期满后付清余款(无息）。</w:t>
      </w:r>
    </w:p>
    <w:p w14:paraId="687699EF">
      <w:pPr>
        <w:spacing w:line="360" w:lineRule="auto"/>
        <w:ind w:left="0" w:righ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12.4.1.2承包人必须保证施工期间的民工工资发放，每次支付工程进度款时必须在上报已完工程量的报告中单列人工费，并办理已支付民工工资相关确认手续。若出现拖欠民工工资发包人有权从中工程进度款扣除拖欠的民工工资。</w:t>
      </w:r>
    </w:p>
    <w:p w14:paraId="2BBC1CCC">
      <w:pPr>
        <w:spacing w:line="360" w:lineRule="auto"/>
        <w:ind w:left="0" w:right="0" w:firstLine="482"/>
        <w:jc w:val="left"/>
        <w:rPr>
          <w:rFonts w:hint="eastAsia" w:ascii="宋体" w:hAnsi="宋体" w:eastAsia="宋体" w:cs="宋体"/>
          <w:sz w:val="24"/>
          <w:szCs w:val="24"/>
        </w:rPr>
      </w:pPr>
      <w:r>
        <w:rPr>
          <w:rFonts w:hint="eastAsia" w:ascii="宋体" w:hAnsi="宋体" w:eastAsia="宋体" w:cs="宋体"/>
          <w:b/>
          <w:sz w:val="24"/>
          <w:szCs w:val="24"/>
          <w:u w:val="single"/>
          <w:lang w:bidi="ar"/>
        </w:rPr>
        <w:t>12.4.1.3工程施工进行中每笔工程付款承包人必须开具增值税发票，否则不予付款。</w:t>
      </w:r>
    </w:p>
    <w:p w14:paraId="1D53E223">
      <w:pPr>
        <w:spacing w:line="360" w:lineRule="auto"/>
        <w:ind w:left="0" w:right="0" w:firstLine="482"/>
        <w:jc w:val="left"/>
        <w:rPr>
          <w:rFonts w:hint="eastAsia" w:ascii="宋体" w:hAnsi="宋体" w:eastAsia="宋体" w:cs="宋体"/>
          <w:sz w:val="24"/>
          <w:szCs w:val="24"/>
        </w:rPr>
      </w:pPr>
      <w:r>
        <w:rPr>
          <w:rFonts w:hint="eastAsia" w:ascii="宋体" w:hAnsi="宋体" w:eastAsia="宋体" w:cs="宋体"/>
          <w:b/>
          <w:sz w:val="24"/>
          <w:szCs w:val="24"/>
          <w:u w:val="single"/>
          <w:lang w:bidi="ar"/>
        </w:rPr>
        <w:t>12.4.1.4承包人应给予发包人必要的工程款支付期限，以便发包人办理支付申请手续。</w:t>
      </w:r>
    </w:p>
    <w:p w14:paraId="493CD714">
      <w:pPr>
        <w:spacing w:line="360" w:lineRule="auto"/>
        <w:ind w:left="0" w:right="0" w:firstLine="482"/>
        <w:jc w:val="left"/>
        <w:rPr>
          <w:rFonts w:hint="eastAsia" w:ascii="宋体" w:hAnsi="宋体" w:eastAsia="宋体" w:cs="宋体"/>
          <w:sz w:val="24"/>
          <w:szCs w:val="24"/>
        </w:rPr>
      </w:pPr>
      <w:r>
        <w:rPr>
          <w:rFonts w:hint="eastAsia" w:ascii="宋体" w:hAnsi="宋体" w:eastAsia="宋体" w:cs="宋体"/>
          <w:b/>
          <w:sz w:val="24"/>
          <w:szCs w:val="24"/>
          <w:u w:val="single"/>
          <w:lang w:bidi="ar"/>
        </w:rPr>
        <w:t>12.4.1.5 承包人不得因发包人延期支付进度款而停工。延期支付进度款不计算利息</w:t>
      </w:r>
      <w:r>
        <w:rPr>
          <w:rFonts w:hint="eastAsia" w:ascii="宋体" w:hAnsi="宋体" w:eastAsia="宋体" w:cs="宋体"/>
          <w:sz w:val="24"/>
          <w:szCs w:val="24"/>
          <w:lang w:bidi="ar"/>
        </w:rPr>
        <w:t>。</w:t>
      </w:r>
    </w:p>
    <w:p w14:paraId="29C411B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12.4.2 进度付款申请单的编制</w:t>
      </w:r>
    </w:p>
    <w:p w14:paraId="2C439F4B">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关于进度付款申请单编制的约定：</w:t>
      </w:r>
      <w:r>
        <w:rPr>
          <w:rFonts w:hint="eastAsia" w:ascii="宋体" w:hAnsi="宋体" w:eastAsia="宋体" w:cs="宋体"/>
          <w:color w:val="000000"/>
          <w:sz w:val="24"/>
          <w:szCs w:val="24"/>
          <w:u w:val="single"/>
        </w:rPr>
        <w:t xml:space="preserve">不包括变更、签证、索赔等部分 </w:t>
      </w:r>
    </w:p>
    <w:p w14:paraId="5D90AD5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12.4.3 进度付款申请单的提交</w:t>
      </w:r>
    </w:p>
    <w:p w14:paraId="0BD2160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（1）单价合同进度付款申请单提交的约定：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4A5296F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000A567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4F78C81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12.4.4 进度款审核和支付</w:t>
      </w:r>
    </w:p>
    <w:p w14:paraId="3BFBC1DB">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（1）监理人审查并报送发包人的期限：</w:t>
      </w:r>
      <w:r>
        <w:rPr>
          <w:rFonts w:hint="eastAsia" w:ascii="宋体" w:hAnsi="宋体" w:eastAsia="宋体" w:cs="宋体"/>
          <w:color w:val="000000"/>
          <w:sz w:val="24"/>
          <w:szCs w:val="24"/>
          <w:u w:val="single"/>
        </w:rPr>
        <w:t xml:space="preserve"> 收到申请 7 天内  </w:t>
      </w:r>
      <w:r>
        <w:rPr>
          <w:rFonts w:hint="eastAsia" w:ascii="宋体" w:hAnsi="宋体" w:eastAsia="宋体" w:cs="宋体"/>
          <w:color w:val="000000"/>
          <w:sz w:val="24"/>
          <w:szCs w:val="24"/>
        </w:rPr>
        <w:t>。</w:t>
      </w:r>
    </w:p>
    <w:p w14:paraId="3D4E6D8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发包人完成审批并签发进度款支付证书的期限：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04AF4C2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（2）发包人支付进度款的期限：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21F91BC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发包人逾期支付进度款的违约金的计算方式：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33E1DD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12.4.6 支付分解表的编制</w:t>
      </w:r>
    </w:p>
    <w:p w14:paraId="6ED1442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728AD0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2、单价合同的总价项目支付分解表的编制与审批：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5E8B0B6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lang w:bidi="ar"/>
        </w:rPr>
        <w:t>12.4.7本工程实行按质论价，计取方式：</w:t>
      </w:r>
      <w:r>
        <w:rPr>
          <w:rFonts w:hint="eastAsia" w:ascii="宋体" w:hAnsi="宋体" w:eastAsia="宋体" w:cs="宋体"/>
          <w:b/>
          <w:bCs/>
          <w:sz w:val="24"/>
          <w:szCs w:val="24"/>
          <w:u w:val="single"/>
          <w:lang w:bidi="ar"/>
        </w:rPr>
        <w:t>/</w:t>
      </w:r>
      <w:r>
        <w:rPr>
          <w:rFonts w:hint="eastAsia" w:ascii="宋体" w:hAnsi="宋体" w:eastAsia="宋体" w:cs="宋体"/>
          <w:sz w:val="24"/>
          <w:szCs w:val="24"/>
          <w:lang w:bidi="ar"/>
        </w:rPr>
        <w:t>。</w:t>
      </w:r>
    </w:p>
    <w:p w14:paraId="061A6EB1">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13. 验收和工程试车</w:t>
      </w:r>
    </w:p>
    <w:p w14:paraId="4172209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13.1 分部分项工程验收</w:t>
      </w:r>
    </w:p>
    <w:p w14:paraId="7EF3103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13.1.2监理人不能按时进行验收时，应提前</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小时提交书面延期要求。 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小时。</w:t>
      </w:r>
    </w:p>
    <w:p w14:paraId="685BC34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13.2 竣工验收</w:t>
      </w:r>
    </w:p>
    <w:p w14:paraId="1EA855EB">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13.2.2竣工验收程序</w:t>
      </w:r>
    </w:p>
    <w:p w14:paraId="6FAE8F4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关于竣工验收程序的约定：</w:t>
      </w:r>
    </w:p>
    <w:p w14:paraId="7AA409D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08EA5EC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202ADA9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（3）竣工验收合格的，发包人应在验收合格后28天内向承包人签发工程接收证书。发包人无正当理由逾期不颁发工程接收证书的，自验收合格后第 29 天起视为已颁发工程接收证书。</w:t>
      </w:r>
    </w:p>
    <w:p w14:paraId="093C054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90F9316">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u w:val="single"/>
        </w:rPr>
        <w:t>（5）工程未经验收或验收不合格，发包人擅自使用的，应在转移占有工程后 28 天内向承包人颁发工程接收证书；发包人无正当理由逾期不颁发工程接收证书的，自转移占有后第29天起视为已颁发工程接收证书。</w:t>
      </w:r>
    </w:p>
    <w:p w14:paraId="2487158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发包人未按照本项约定组织竣工验收、颁发工程接收证书的违约金的计算方法：</w:t>
      </w:r>
      <w:r>
        <w:rPr>
          <w:rFonts w:hint="eastAsia" w:ascii="宋体" w:hAnsi="宋体" w:eastAsia="宋体" w:cs="宋体"/>
          <w:color w:val="000000"/>
          <w:sz w:val="24"/>
          <w:szCs w:val="24"/>
          <w:u w:val="single"/>
        </w:rPr>
        <w:t xml:space="preserve"> 双方协商延期支付时间，不计取违约金 </w:t>
      </w:r>
      <w:r>
        <w:rPr>
          <w:rFonts w:hint="eastAsia" w:ascii="宋体" w:hAnsi="宋体" w:eastAsia="宋体" w:cs="宋体"/>
          <w:color w:val="000000"/>
          <w:sz w:val="24"/>
          <w:szCs w:val="24"/>
        </w:rPr>
        <w:t>。</w:t>
      </w:r>
    </w:p>
    <w:p w14:paraId="2218FC8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13.2.5移交、接收全部与部分工程</w:t>
      </w:r>
    </w:p>
    <w:p w14:paraId="2CAD06C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承包人向发包人移交工程的期限：</w:t>
      </w:r>
      <w:r>
        <w:rPr>
          <w:rFonts w:hint="eastAsia" w:ascii="宋体" w:hAnsi="宋体" w:eastAsia="宋体" w:cs="宋体"/>
          <w:color w:val="000000"/>
          <w:sz w:val="24"/>
          <w:szCs w:val="24"/>
          <w:u w:val="single"/>
        </w:rPr>
        <w:t xml:space="preserve"> 执行通用条款  </w:t>
      </w:r>
      <w:r>
        <w:rPr>
          <w:rFonts w:hint="eastAsia" w:ascii="宋体" w:hAnsi="宋体" w:eastAsia="宋体" w:cs="宋体"/>
          <w:color w:val="000000"/>
          <w:sz w:val="24"/>
          <w:szCs w:val="24"/>
        </w:rPr>
        <w:t xml:space="preserve">。 </w:t>
      </w:r>
    </w:p>
    <w:p w14:paraId="6730764B">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发包人未按本合同约定接收全部或部分工程的，违约金的计算方法为：</w:t>
      </w:r>
      <w:r>
        <w:rPr>
          <w:rFonts w:hint="eastAsia" w:ascii="宋体" w:hAnsi="宋体" w:eastAsia="宋体" w:cs="宋体"/>
          <w:color w:val="000000"/>
          <w:sz w:val="24"/>
          <w:szCs w:val="24"/>
          <w:u w:val="single"/>
        </w:rPr>
        <w:t>双方协商延期支付时间，不计取违约金</w:t>
      </w:r>
      <w:r>
        <w:rPr>
          <w:rFonts w:hint="eastAsia" w:ascii="宋体" w:hAnsi="宋体" w:eastAsia="宋体" w:cs="宋体"/>
          <w:color w:val="000000"/>
          <w:sz w:val="24"/>
          <w:szCs w:val="24"/>
        </w:rPr>
        <w:t>。</w:t>
      </w:r>
    </w:p>
    <w:p w14:paraId="0D66C2FB">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承包人未按时移交工程的，违约金的计算方法为：</w:t>
      </w:r>
      <w:r>
        <w:rPr>
          <w:rFonts w:hint="eastAsia" w:ascii="宋体" w:hAnsi="宋体" w:eastAsia="宋体" w:cs="宋体"/>
          <w:color w:val="000000"/>
          <w:sz w:val="24"/>
          <w:szCs w:val="24"/>
          <w:u w:val="single"/>
        </w:rPr>
        <w:t xml:space="preserve"> 如承包人不能按规定时间完成竣工资料备案及交付使用，</w:t>
      </w:r>
      <w:r>
        <w:rPr>
          <w:rFonts w:hint="eastAsia" w:ascii="宋体" w:hAnsi="宋体" w:eastAsia="宋体" w:cs="宋体"/>
          <w:color w:val="auto"/>
          <w:sz w:val="24"/>
          <w:szCs w:val="24"/>
          <w:u w:val="single"/>
        </w:rPr>
        <w:t>承包人需向发包人支</w:t>
      </w:r>
      <w:r>
        <w:rPr>
          <w:rFonts w:hint="eastAsia" w:ascii="宋体" w:hAnsi="宋体" w:eastAsia="宋体" w:cs="宋体"/>
          <w:color w:val="auto"/>
          <w:sz w:val="24"/>
          <w:szCs w:val="24"/>
          <w:highlight w:val="none"/>
          <w:u w:val="single"/>
        </w:rPr>
        <w:t>付1万/天的违</w:t>
      </w:r>
      <w:r>
        <w:rPr>
          <w:rFonts w:hint="eastAsia" w:ascii="宋体" w:hAnsi="宋体" w:eastAsia="宋体" w:cs="宋体"/>
          <w:color w:val="auto"/>
          <w:sz w:val="24"/>
          <w:szCs w:val="24"/>
          <w:u w:val="single"/>
        </w:rPr>
        <w:t>约金。本违约金无</w:t>
      </w:r>
      <w:r>
        <w:rPr>
          <w:rFonts w:hint="eastAsia" w:ascii="宋体" w:hAnsi="宋体" w:eastAsia="宋体" w:cs="宋体"/>
          <w:color w:val="000000"/>
          <w:sz w:val="24"/>
          <w:szCs w:val="24"/>
          <w:u w:val="single"/>
        </w:rPr>
        <w:t>上限。违约金从工程竣工结算款中扣除</w:t>
      </w:r>
      <w:r>
        <w:rPr>
          <w:rFonts w:hint="eastAsia" w:ascii="宋体" w:hAnsi="宋体" w:eastAsia="宋体" w:cs="宋体"/>
          <w:color w:val="000000"/>
          <w:sz w:val="24"/>
          <w:szCs w:val="24"/>
        </w:rPr>
        <w:t xml:space="preserve"> 。</w:t>
      </w:r>
    </w:p>
    <w:p w14:paraId="2098177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13.3 工程试车</w:t>
      </w:r>
    </w:p>
    <w:p w14:paraId="1365CD5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13.3.1 试车程序</w:t>
      </w:r>
    </w:p>
    <w:p w14:paraId="4631113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承担；</w:t>
      </w:r>
    </w:p>
    <w:p w14:paraId="31F5BC1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承担。</w:t>
      </w:r>
    </w:p>
    <w:p w14:paraId="7729A0B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13.3.3 投料试车</w:t>
      </w:r>
    </w:p>
    <w:p w14:paraId="27BD333A">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关于投料试车相关事项的约定：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3F1C7B7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13.6 竣工退场</w:t>
      </w:r>
    </w:p>
    <w:p w14:paraId="73B5EEE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13.6.1 竣工退场</w:t>
      </w:r>
    </w:p>
    <w:p w14:paraId="616B465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承包人完成竣工退场的期限：</w:t>
      </w:r>
      <w:r>
        <w:rPr>
          <w:rFonts w:hint="eastAsia" w:ascii="宋体" w:hAnsi="宋体" w:eastAsia="宋体" w:cs="宋体"/>
          <w:color w:val="000000"/>
          <w:sz w:val="24"/>
          <w:szCs w:val="24"/>
          <w:u w:val="single"/>
        </w:rPr>
        <w:t>工程竣工验收合格后，施工单位的施工人员、材料、设备必须在7天内全部退出现场</w:t>
      </w:r>
      <w:r>
        <w:rPr>
          <w:rFonts w:hint="eastAsia" w:ascii="宋体" w:hAnsi="宋体" w:eastAsia="宋体" w:cs="宋体"/>
          <w:color w:val="000000"/>
          <w:sz w:val="24"/>
          <w:szCs w:val="24"/>
        </w:rPr>
        <w:t>。</w:t>
      </w:r>
    </w:p>
    <w:p w14:paraId="33D894D6">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14. 竣工结算</w:t>
      </w:r>
    </w:p>
    <w:p w14:paraId="4FECF7AC">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14.1 竣工结算申请</w:t>
      </w:r>
    </w:p>
    <w:p w14:paraId="0299ADDA">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000000"/>
          <w:sz w:val="24"/>
          <w:szCs w:val="24"/>
        </w:rPr>
        <w:t>承包人提交竣工结算申请单的期限：</w:t>
      </w:r>
      <w:r>
        <w:rPr>
          <w:rFonts w:hint="eastAsia" w:ascii="宋体" w:hAnsi="宋体" w:eastAsia="宋体" w:cs="宋体"/>
          <w:color w:val="000000"/>
          <w:sz w:val="24"/>
          <w:szCs w:val="24"/>
          <w:u w:val="single"/>
        </w:rPr>
        <w:t>执行通用条款</w:t>
      </w:r>
      <w:r>
        <w:rPr>
          <w:rFonts w:hint="eastAsia" w:ascii="宋体" w:hAnsi="宋体" w:eastAsia="宋体" w:cs="宋体"/>
          <w:color w:val="000000"/>
          <w:sz w:val="24"/>
          <w:szCs w:val="24"/>
        </w:rPr>
        <w:t>。</w:t>
      </w:r>
    </w:p>
    <w:p w14:paraId="179E334A">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14.2 竣工结算审核</w:t>
      </w:r>
    </w:p>
    <w:p w14:paraId="47C673F9">
      <w:pPr>
        <w:keepNext w:val="0"/>
        <w:keepLines w:val="0"/>
        <w:pageBreakBefore w:val="0"/>
        <w:widowControl w:val="0"/>
        <w:spacing w:line="360" w:lineRule="auto"/>
        <w:ind w:left="0" w:right="0" w:firstLine="480"/>
        <w:jc w:val="left"/>
        <w:rPr>
          <w:rFonts w:hint="eastAsia" w:ascii="宋体" w:hAnsi="宋体" w:eastAsia="宋体" w:cs="宋体"/>
          <w:sz w:val="24"/>
          <w:szCs w:val="24"/>
          <w:u w:val="single"/>
        </w:rPr>
      </w:pPr>
      <w:r>
        <w:rPr>
          <w:rFonts w:hint="eastAsia" w:ascii="宋体" w:hAnsi="宋体" w:eastAsia="宋体" w:cs="宋体"/>
          <w:color w:val="000000"/>
          <w:sz w:val="24"/>
          <w:szCs w:val="24"/>
        </w:rPr>
        <w:t>发包人审批竣工付款申请单的期</w:t>
      </w:r>
      <w:r>
        <w:rPr>
          <w:rFonts w:hint="eastAsia" w:ascii="宋体" w:hAnsi="宋体" w:eastAsia="宋体" w:cs="宋体"/>
          <w:sz w:val="24"/>
          <w:szCs w:val="24"/>
        </w:rPr>
        <w:t>限：</w:t>
      </w:r>
      <w:r>
        <w:rPr>
          <w:rFonts w:hint="eastAsia" w:ascii="宋体" w:hAnsi="宋体" w:eastAsia="宋体" w:cs="宋体"/>
          <w:sz w:val="24"/>
          <w:szCs w:val="24"/>
          <w:u w:val="single"/>
        </w:rPr>
        <w:t>具体实施按照发包人规定的工作流程及要求执行</w:t>
      </w:r>
      <w:r>
        <w:rPr>
          <w:rFonts w:hint="eastAsia" w:ascii="宋体" w:hAnsi="宋体" w:eastAsia="宋体" w:cs="宋体"/>
          <w:color w:val="000000"/>
          <w:sz w:val="24"/>
          <w:szCs w:val="24"/>
          <w:u w:val="single"/>
        </w:rPr>
        <w:t xml:space="preserve"> 。</w:t>
      </w:r>
    </w:p>
    <w:p w14:paraId="18D16476">
      <w:pPr>
        <w:keepNext w:val="0"/>
        <w:keepLines w:val="0"/>
        <w:pageBreakBefore w:val="0"/>
        <w:widowControl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发包人完成竣工付款的期限：</w:t>
      </w:r>
      <w:r>
        <w:rPr>
          <w:rFonts w:hint="eastAsia" w:ascii="宋体" w:hAnsi="宋体" w:eastAsia="宋体" w:cs="宋体"/>
          <w:sz w:val="24"/>
          <w:szCs w:val="24"/>
          <w:u w:val="single"/>
        </w:rPr>
        <w:t>具体实施按照发包人规定的工作流程及要求执行</w:t>
      </w:r>
      <w:r>
        <w:rPr>
          <w:rFonts w:hint="eastAsia" w:ascii="宋体" w:hAnsi="宋体" w:eastAsia="宋体" w:cs="宋体"/>
          <w:color w:val="000000"/>
          <w:sz w:val="24"/>
          <w:szCs w:val="24"/>
        </w:rPr>
        <w:t>。</w:t>
      </w:r>
    </w:p>
    <w:p w14:paraId="57F1411E">
      <w:pPr>
        <w:keepNext w:val="0"/>
        <w:keepLines w:val="0"/>
        <w:pageBreakBefore w:val="0"/>
        <w:widowControl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关于竣工付款证书异议部分复核的方式和程序：</w:t>
      </w:r>
      <w:r>
        <w:rPr>
          <w:rFonts w:hint="eastAsia" w:ascii="宋体" w:hAnsi="宋体" w:eastAsia="宋体" w:cs="宋体"/>
          <w:b/>
          <w:bCs/>
          <w:color w:val="auto"/>
          <w:sz w:val="21"/>
          <w:szCs w:val="21"/>
          <w:highlight w:val="none"/>
          <w:u w:val="single"/>
        </w:rPr>
        <w:t>按通用条款第20条“争议解决”的约定办理</w:t>
      </w:r>
      <w:r>
        <w:rPr>
          <w:rFonts w:hint="eastAsia" w:ascii="宋体" w:hAnsi="宋体" w:eastAsia="宋体" w:cs="宋体"/>
          <w:color w:val="000000"/>
          <w:sz w:val="24"/>
          <w:szCs w:val="24"/>
        </w:rPr>
        <w:t>。</w:t>
      </w:r>
    </w:p>
    <w:p w14:paraId="06503D0E">
      <w:pPr>
        <w:keepNext w:val="0"/>
        <w:keepLines w:val="0"/>
        <w:pageBreakBefore w:val="0"/>
        <w:widowControl w:val="0"/>
        <w:spacing w:line="360" w:lineRule="auto"/>
        <w:ind w:left="0"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其他有关说明：</w:t>
      </w:r>
    </w:p>
    <w:p w14:paraId="23D3A0A6">
      <w:pPr>
        <w:pageBreakBefore w:val="0"/>
        <w:widowControl w:val="0"/>
        <w:numPr>
          <w:ilvl w:val="0"/>
          <w:numId w:val="0"/>
        </w:numPr>
        <w:spacing w:line="360" w:lineRule="auto"/>
        <w:ind w:left="0" w:right="0" w:firstLine="48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（1）</w:t>
      </w:r>
      <w:r>
        <w:rPr>
          <w:rFonts w:hint="eastAsia" w:ascii="宋体" w:hAnsi="宋体" w:eastAsia="宋体" w:cs="宋体"/>
          <w:b/>
          <w:color w:val="auto"/>
          <w:sz w:val="21"/>
          <w:szCs w:val="21"/>
          <w:highlight w:val="none"/>
        </w:rPr>
        <w:t>承包人提交的工程结算上报值经最终审计后，核减率≤5%，造价审核费由发包人承担；若核减率＞5%，则超过5%部分的追加咨询费由承包人承担。</w:t>
      </w:r>
    </w:p>
    <w:p w14:paraId="77DB3BFD">
      <w:pPr>
        <w:keepNext w:val="0"/>
        <w:keepLines w:val="0"/>
        <w:pageBreakBefore w:val="0"/>
        <w:widowControl w:val="0"/>
        <w:numPr>
          <w:ilvl w:val="0"/>
          <w:numId w:val="0"/>
        </w:numPr>
        <w:spacing w:line="360" w:lineRule="auto"/>
        <w:ind w:left="0" w:firstLine="480"/>
        <w:jc w:val="left"/>
        <w:rPr>
          <w:rFonts w:hint="eastAsia" w:ascii="宋体" w:hAnsi="宋体" w:eastAsia="宋体" w:cs="宋体"/>
          <w:b w:val="0"/>
          <w:bCs/>
          <w:color w:val="auto"/>
          <w:sz w:val="24"/>
          <w:szCs w:val="24"/>
          <w:lang w:val="en-US" w:eastAsia="zh-CN" w:bidi="ar-SA"/>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）若审计部门或建设单位委托的第三方审计单位进行工程结算二审，则以二审确定的工程造价为最终结算价</w:t>
      </w:r>
      <w:r>
        <w:rPr>
          <w:rFonts w:hint="eastAsia" w:ascii="宋体" w:hAnsi="宋体" w:eastAsia="宋体" w:cs="宋体"/>
          <w:b/>
          <w:color w:val="auto"/>
          <w:sz w:val="21"/>
          <w:szCs w:val="21"/>
          <w:highlight w:val="none"/>
          <w:lang w:eastAsia="zh-CN"/>
        </w:rPr>
        <w:t>。</w:t>
      </w:r>
    </w:p>
    <w:p w14:paraId="4D5461D7">
      <w:pPr>
        <w:keepNext w:val="0"/>
        <w:keepLines w:val="0"/>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14.4 最终结清</w:t>
      </w:r>
    </w:p>
    <w:p w14:paraId="3D74C2A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14.4.1 最终结清申请单</w:t>
      </w:r>
    </w:p>
    <w:p w14:paraId="5170C35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承包人提交最终结清申请单的份数：</w:t>
      </w:r>
      <w:r>
        <w:rPr>
          <w:rFonts w:hint="eastAsia" w:ascii="宋体" w:hAnsi="宋体" w:eastAsia="宋体" w:cs="宋体"/>
          <w:color w:val="000000"/>
          <w:sz w:val="24"/>
          <w:szCs w:val="24"/>
          <w:u w:val="single"/>
        </w:rPr>
        <w:t>4份</w:t>
      </w:r>
      <w:r>
        <w:rPr>
          <w:rFonts w:hint="eastAsia" w:ascii="宋体" w:hAnsi="宋体" w:eastAsia="宋体" w:cs="宋体"/>
          <w:color w:val="000000"/>
          <w:sz w:val="24"/>
          <w:szCs w:val="24"/>
        </w:rPr>
        <w:t>。</w:t>
      </w:r>
    </w:p>
    <w:p w14:paraId="4D8FB51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承包人提交最终结算申请单的期限：</w:t>
      </w:r>
      <w:r>
        <w:rPr>
          <w:rFonts w:hint="eastAsia" w:ascii="宋体" w:hAnsi="宋体" w:eastAsia="宋体" w:cs="宋体"/>
          <w:color w:val="000000"/>
          <w:sz w:val="24"/>
          <w:szCs w:val="24"/>
          <w:u w:val="single"/>
        </w:rPr>
        <w:t>缺陷责任期满后</w:t>
      </w:r>
      <w:r>
        <w:rPr>
          <w:rFonts w:hint="eastAsia" w:ascii="宋体" w:hAnsi="宋体" w:eastAsia="宋体" w:cs="宋体"/>
          <w:color w:val="000000"/>
          <w:sz w:val="24"/>
          <w:szCs w:val="24"/>
        </w:rPr>
        <w:t xml:space="preserve">。 </w:t>
      </w:r>
    </w:p>
    <w:p w14:paraId="4F866AF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14.4.2 最终结清证书和支付</w:t>
      </w:r>
    </w:p>
    <w:p w14:paraId="6DC5A98B">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（1）发包人完成最终结清申请单的审批并颁发最终结清证书的期限：</w:t>
      </w:r>
      <w:r>
        <w:rPr>
          <w:rFonts w:hint="eastAsia" w:ascii="宋体" w:hAnsi="宋体" w:eastAsia="宋体" w:cs="宋体"/>
          <w:color w:val="000000"/>
          <w:sz w:val="24"/>
          <w:szCs w:val="24"/>
          <w:u w:val="single"/>
        </w:rPr>
        <w:t>按发包人工作流程</w:t>
      </w:r>
      <w:r>
        <w:rPr>
          <w:rFonts w:hint="eastAsia" w:ascii="宋体" w:hAnsi="宋体" w:eastAsia="宋体" w:cs="宋体"/>
          <w:color w:val="000000"/>
          <w:sz w:val="24"/>
          <w:szCs w:val="24"/>
        </w:rPr>
        <w:t>。</w:t>
      </w:r>
    </w:p>
    <w:p w14:paraId="3612787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（2）发包人完成支付的期限：</w:t>
      </w:r>
      <w:r>
        <w:rPr>
          <w:rFonts w:hint="eastAsia" w:ascii="宋体" w:hAnsi="宋体" w:eastAsia="宋体" w:cs="宋体"/>
          <w:color w:val="000000"/>
          <w:sz w:val="24"/>
          <w:szCs w:val="24"/>
          <w:u w:val="single"/>
        </w:rPr>
        <w:t>颁发最终结清证书后28天内完成，双方协商延期支付时间，不计取违约金</w:t>
      </w:r>
      <w:r>
        <w:rPr>
          <w:rFonts w:hint="eastAsia" w:ascii="宋体" w:hAnsi="宋体" w:eastAsia="宋体" w:cs="宋体"/>
          <w:color w:val="000000"/>
          <w:sz w:val="24"/>
          <w:szCs w:val="24"/>
        </w:rPr>
        <w:t>。</w:t>
      </w:r>
    </w:p>
    <w:p w14:paraId="43BEA4B3">
      <w:pPr>
        <w:keepNext/>
        <w:keepLines/>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15. 缺陷责任期与保修</w:t>
      </w:r>
    </w:p>
    <w:p w14:paraId="7387D83F">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15.2缺陷责任期</w:t>
      </w:r>
    </w:p>
    <w:p w14:paraId="07D4C48F">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缺陷责任期的具体期限：</w:t>
      </w:r>
      <w:r>
        <w:rPr>
          <w:rFonts w:hint="eastAsia" w:ascii="宋体" w:hAnsi="宋体" w:eastAsia="宋体" w:cs="宋体"/>
          <w:color w:val="auto"/>
          <w:sz w:val="24"/>
          <w:szCs w:val="24"/>
          <w:u w:val="single"/>
        </w:rPr>
        <w:t>24 个月</w:t>
      </w:r>
      <w:r>
        <w:rPr>
          <w:rFonts w:hint="eastAsia" w:ascii="宋体" w:hAnsi="宋体" w:eastAsia="宋体" w:cs="宋体"/>
          <w:color w:val="auto"/>
          <w:sz w:val="24"/>
          <w:szCs w:val="24"/>
        </w:rPr>
        <w:t>。</w:t>
      </w:r>
    </w:p>
    <w:p w14:paraId="379CE05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15.3 质量保证金</w:t>
      </w:r>
    </w:p>
    <w:p w14:paraId="1D474EA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关于是否扣留质量保证金的约定：</w:t>
      </w:r>
      <w:r>
        <w:rPr>
          <w:rFonts w:hint="eastAsia" w:ascii="宋体" w:hAnsi="宋体" w:eastAsia="宋体" w:cs="宋体"/>
          <w:color w:val="000000"/>
          <w:sz w:val="24"/>
          <w:szCs w:val="24"/>
          <w:u w:val="single"/>
        </w:rPr>
        <w:t xml:space="preserve"> 扣留 </w:t>
      </w:r>
      <w:r>
        <w:rPr>
          <w:rFonts w:hint="eastAsia" w:ascii="宋体" w:hAnsi="宋体" w:eastAsia="宋体" w:cs="宋体"/>
          <w:color w:val="000000"/>
          <w:sz w:val="24"/>
          <w:szCs w:val="24"/>
        </w:rPr>
        <w:t>。</w:t>
      </w:r>
    </w:p>
    <w:p w14:paraId="71AB5CA1">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000000"/>
          <w:sz w:val="24"/>
          <w:szCs w:val="24"/>
        </w:rPr>
        <w:t xml:space="preserve">15.3.1 </w:t>
      </w:r>
      <w:r>
        <w:rPr>
          <w:rFonts w:hint="eastAsia" w:ascii="宋体" w:hAnsi="宋体" w:eastAsia="宋体" w:cs="宋体"/>
          <w:color w:val="auto"/>
          <w:sz w:val="24"/>
          <w:szCs w:val="24"/>
        </w:rPr>
        <w:t>承包人提供质量保证金的方式</w:t>
      </w:r>
    </w:p>
    <w:p w14:paraId="6F411AD0">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质量保证金采用以下第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3</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种方式：</w:t>
      </w:r>
    </w:p>
    <w:p w14:paraId="347221C0">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（1）质量保证金保函，保证金额为：</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 </w:t>
      </w:r>
    </w:p>
    <w:p w14:paraId="04F768E2">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%的工程款；</w:t>
      </w:r>
    </w:p>
    <w:p w14:paraId="66FD2AFD">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（3）其他方式: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审定价的3% </w:t>
      </w:r>
      <w:r>
        <w:rPr>
          <w:rFonts w:hint="eastAsia" w:ascii="宋体" w:hAnsi="宋体" w:eastAsia="宋体" w:cs="宋体"/>
          <w:color w:val="auto"/>
          <w:sz w:val="24"/>
          <w:szCs w:val="24"/>
        </w:rPr>
        <w:t>。</w:t>
      </w:r>
    </w:p>
    <w:p w14:paraId="21C1C12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15.3.2 质量保证金的扣留 </w:t>
      </w:r>
    </w:p>
    <w:p w14:paraId="6230770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质量保证金的扣留采取以下第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种方式：</w:t>
      </w:r>
    </w:p>
    <w:p w14:paraId="162FCE1D">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（1）在支付工程进度款时逐次扣留，在此情形下，质量保证金的计算基数不包括预付款的支付、扣回以及价格调整的金额；</w:t>
      </w:r>
    </w:p>
    <w:p w14:paraId="4FD03F8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（2）工程竣工结算时一次性扣留质量保证金；</w:t>
      </w:r>
    </w:p>
    <w:p w14:paraId="4B1620E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（3）其他扣留方式: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6A0A8A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关于质量保证金的补充约定：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26ED3B8">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15.4保修</w:t>
      </w:r>
    </w:p>
    <w:p w14:paraId="4889F4D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15.4.1 保修责任</w:t>
      </w:r>
    </w:p>
    <w:p w14:paraId="16923CF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工程保修期为：</w:t>
      </w:r>
      <w:r>
        <w:rPr>
          <w:rFonts w:hint="eastAsia" w:ascii="宋体" w:hAnsi="宋体" w:eastAsia="宋体" w:cs="宋体"/>
          <w:color w:val="000000"/>
          <w:sz w:val="24"/>
          <w:szCs w:val="24"/>
          <w:u w:val="single"/>
        </w:rPr>
        <w:t xml:space="preserve"> 见工程质量保修书 </w:t>
      </w:r>
      <w:r>
        <w:rPr>
          <w:rFonts w:hint="eastAsia" w:ascii="宋体" w:hAnsi="宋体" w:eastAsia="宋体" w:cs="宋体"/>
          <w:color w:val="000000"/>
          <w:sz w:val="24"/>
          <w:szCs w:val="24"/>
        </w:rPr>
        <w:t>。</w:t>
      </w:r>
    </w:p>
    <w:p w14:paraId="1721C78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15.4.3 修复通知</w:t>
      </w:r>
    </w:p>
    <w:p w14:paraId="43C0C68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承包人收到保修通知并到达工程现场的合理时间：</w:t>
      </w:r>
      <w:r>
        <w:rPr>
          <w:rFonts w:hint="eastAsia" w:ascii="宋体" w:hAnsi="宋体" w:eastAsia="宋体" w:cs="宋体"/>
          <w:color w:val="000000"/>
          <w:sz w:val="24"/>
          <w:szCs w:val="24"/>
          <w:u w:val="single"/>
        </w:rPr>
        <w:t xml:space="preserve"> 收到保修通知或口头通知12小时内</w:t>
      </w:r>
      <w:r>
        <w:rPr>
          <w:rFonts w:hint="eastAsia" w:ascii="宋体" w:hAnsi="宋体" w:eastAsia="宋体" w:cs="宋体"/>
          <w:color w:val="000000"/>
          <w:sz w:val="24"/>
          <w:szCs w:val="24"/>
        </w:rPr>
        <w:t>。</w:t>
      </w:r>
    </w:p>
    <w:p w14:paraId="64D90D6A">
      <w:pPr>
        <w:keepNext w:val="0"/>
        <w:keepLines w:val="0"/>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 违约</w:t>
      </w:r>
    </w:p>
    <w:p w14:paraId="0AEB1EB9">
      <w:pPr>
        <w:keepNext w:val="0"/>
        <w:keepLines w:val="0"/>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16.1 发包人违约</w:t>
      </w:r>
    </w:p>
    <w:p w14:paraId="581AA92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16.1.1发包人违约的情形</w:t>
      </w:r>
    </w:p>
    <w:p w14:paraId="6514EBC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发包人违约的其他情形：</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2649763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16.1.2 发包人违约的责任</w:t>
      </w:r>
    </w:p>
    <w:p w14:paraId="285D6407">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发包人违约责任的承担方式和计算方法：</w:t>
      </w:r>
    </w:p>
    <w:p w14:paraId="2FF03FA4">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（1）因发包人原因未能在计划开工日期前7天内下达开工通知的违约责任：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218FB8D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（2）因发包人原因未能按合同约定支付合同价款的违约责任：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38EA1B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22A3E49E">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238E22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（5）因发包人违反合同约定造成暂停施工的违约责任：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由承包人书面提出，并有监理工程师和甲方派驻现场工程师核实确认后，顺延工期，不补偿任何费用</w:t>
      </w:r>
      <w:r>
        <w:rPr>
          <w:rFonts w:hint="eastAsia" w:ascii="宋体" w:hAnsi="宋体" w:eastAsia="宋体" w:cs="宋体"/>
          <w:color w:val="000000"/>
          <w:sz w:val="24"/>
          <w:szCs w:val="24"/>
        </w:rPr>
        <w:t>。</w:t>
      </w:r>
    </w:p>
    <w:p w14:paraId="79D8C4D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（6）发包人无正当理由没有在约定期限内发出复工指示，导致承包人无法复工的违约责任：</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由承包人书面提出，并有监理工程师和甲方派驻现场工程师核实确认后，顺延工期，不补偿任何费用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909D88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（7）其他：</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31A83EBF">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16.1.3 因发包人违约解除合同</w:t>
      </w:r>
    </w:p>
    <w:p w14:paraId="613A6A3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承包人按16.1.1项〔发包人违约的情形〕约定暂停施工满</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天后发包人仍不纠正其违约行为并致使合同目的不能实现的，承包人有权解除合同。 </w:t>
      </w:r>
    </w:p>
    <w:p w14:paraId="0194C162">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16.2 承包人违约</w:t>
      </w:r>
    </w:p>
    <w:p w14:paraId="2C92C64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16.2.1 承包人违约的情形</w:t>
      </w:r>
    </w:p>
    <w:p w14:paraId="4B86874D">
      <w:pPr>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承包人违约的其他情形：</w:t>
      </w:r>
    </w:p>
    <w:p w14:paraId="3C65A532">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（1）因承包人安全文明措施不到位的或未按规定实施的；</w:t>
      </w:r>
    </w:p>
    <w:p w14:paraId="072194D0">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（2）因承包人原因，导致周边住户和单位投诉或新闻媒体负面曝光；</w:t>
      </w:r>
    </w:p>
    <w:p w14:paraId="7FA09CD5">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（3）承包人不能按规定上报竣工结算；</w:t>
      </w:r>
    </w:p>
    <w:p w14:paraId="3D50DEAD">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（4）因承包人原因发生保险事故给发包人造成影响的；</w:t>
      </w:r>
    </w:p>
    <w:p w14:paraId="5BF418C7">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p>
    <w:p w14:paraId="6EF7EB4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bidi="ar"/>
        </w:rPr>
        <w:t>（6）承包人其他违约情形</w:t>
      </w:r>
      <w:r>
        <w:rPr>
          <w:rFonts w:hint="eastAsia" w:ascii="宋体" w:hAnsi="宋体" w:eastAsia="宋体" w:cs="宋体"/>
          <w:color w:val="auto"/>
          <w:sz w:val="24"/>
          <w:szCs w:val="24"/>
          <w:highlight w:val="none"/>
          <w:lang w:bidi="ar"/>
        </w:rPr>
        <w:t>。</w:t>
      </w:r>
    </w:p>
    <w:p w14:paraId="6864EBDF">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eastAsia="宋体" w:cs="宋体"/>
          <w:color w:val="auto"/>
          <w:sz w:val="24"/>
          <w:szCs w:val="24"/>
        </w:rPr>
        <w:t xml:space="preserve">。 </w:t>
      </w:r>
    </w:p>
    <w:p w14:paraId="32265423">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16.2.2承包人违约的责任</w:t>
      </w:r>
    </w:p>
    <w:p w14:paraId="5C137ADF">
      <w:pPr>
        <w:spacing w:line="360" w:lineRule="auto"/>
        <w:ind w:left="0" w:right="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承包人违约责任的承担方式和计算方法：</w:t>
      </w:r>
      <w:r>
        <w:rPr>
          <w:rFonts w:hint="eastAsia" w:ascii="宋体" w:hAnsi="宋体" w:eastAsia="宋体" w:cs="宋体"/>
          <w:color w:val="auto"/>
          <w:sz w:val="24"/>
          <w:szCs w:val="24"/>
          <w:u w:val="single"/>
        </w:rPr>
        <w:t xml:space="preserve">由承包人承担全部费用并承担相关法律责任 </w:t>
      </w:r>
      <w:r>
        <w:rPr>
          <w:rFonts w:hint="eastAsia" w:ascii="宋体" w:hAnsi="宋体" w:eastAsia="宋体" w:cs="宋体"/>
          <w:color w:val="auto"/>
          <w:sz w:val="24"/>
          <w:szCs w:val="24"/>
        </w:rPr>
        <w:t xml:space="preserve">。 </w:t>
      </w:r>
    </w:p>
    <w:p w14:paraId="58208492">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16.2.3 因承包人违约解除合同</w:t>
      </w:r>
    </w:p>
    <w:p w14:paraId="4E7CC816">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关于承包人违约解除合同的特别约定：</w:t>
      </w:r>
      <w:r>
        <w:rPr>
          <w:rFonts w:hint="eastAsia" w:ascii="宋体" w:hAnsi="宋体" w:eastAsia="宋体" w:cs="宋体"/>
          <w:bCs/>
          <w:sz w:val="24"/>
          <w:szCs w:val="24"/>
          <w:u w:val="single"/>
        </w:rPr>
        <w:t>在本合同解除后，承包人必须在5日内无条件退场并完成清理工作。</w:t>
      </w:r>
    </w:p>
    <w:p w14:paraId="4679B477">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双方另行确定</w:t>
      </w:r>
      <w:r>
        <w:rPr>
          <w:rFonts w:hint="eastAsia" w:ascii="宋体" w:hAnsi="宋体" w:eastAsia="宋体" w:cs="宋体"/>
          <w:color w:val="000000"/>
          <w:sz w:val="24"/>
          <w:szCs w:val="24"/>
        </w:rPr>
        <w:t xml:space="preserve">。  </w:t>
      </w:r>
    </w:p>
    <w:p w14:paraId="79BBE8C0">
      <w:pPr>
        <w:keepNext/>
        <w:keepLines/>
        <w:pageBreakBefore w:val="0"/>
        <w:widowControl w:val="0"/>
        <w:spacing w:before="0" w:after="0" w:line="36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 xml:space="preserve">17. 不可抗力 </w:t>
      </w:r>
    </w:p>
    <w:p w14:paraId="26E0B62F">
      <w:pPr>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17.1 不可抗力的确认</w:t>
      </w:r>
    </w:p>
    <w:p w14:paraId="5B7332C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除通用合同条款约定的不可抗力事件之外，视为不可抗力的其他情形：</w:t>
      </w:r>
      <w:r>
        <w:rPr>
          <w:rFonts w:hint="eastAsia" w:ascii="宋体" w:hAnsi="宋体" w:eastAsia="宋体" w:cs="宋体"/>
          <w:color w:val="000000"/>
          <w:sz w:val="24"/>
          <w:szCs w:val="24"/>
          <w:u w:val="single"/>
        </w:rPr>
        <w:t>战争、动乱、空中飞行物体坠落以及洪水、地震、重大疫情等</w:t>
      </w:r>
      <w:r>
        <w:rPr>
          <w:rFonts w:hint="eastAsia" w:ascii="宋体" w:hAnsi="宋体" w:eastAsia="宋体" w:cs="宋体"/>
          <w:color w:val="000000"/>
          <w:sz w:val="24"/>
          <w:szCs w:val="24"/>
        </w:rPr>
        <w:t>。</w:t>
      </w:r>
    </w:p>
    <w:p w14:paraId="32192921">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17.4 因不可抗力解除合同</w:t>
      </w:r>
    </w:p>
    <w:p w14:paraId="124DBC0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合同解除后，发包人应在商定或确定发包人应支付款项后</w:t>
      </w:r>
      <w:r>
        <w:rPr>
          <w:rFonts w:hint="eastAsia" w:ascii="宋体" w:hAnsi="宋体" w:eastAsia="宋体" w:cs="宋体"/>
          <w:color w:val="000000"/>
          <w:sz w:val="24"/>
          <w:szCs w:val="24"/>
          <w:u w:val="single"/>
        </w:rPr>
        <w:t>60</w:t>
      </w:r>
      <w:r>
        <w:rPr>
          <w:rFonts w:hint="eastAsia" w:ascii="宋体" w:hAnsi="宋体" w:eastAsia="宋体" w:cs="宋体"/>
          <w:color w:val="000000"/>
          <w:sz w:val="24"/>
          <w:szCs w:val="24"/>
        </w:rPr>
        <w:t>天内完成款项的支付。</w:t>
      </w:r>
    </w:p>
    <w:p w14:paraId="05139317">
      <w:pPr>
        <w:keepNext/>
        <w:keepLines/>
        <w:pageBreakBefore w:val="0"/>
        <w:widowControl w:val="0"/>
        <w:spacing w:before="0" w:after="0" w:line="240" w:lineRule="auto"/>
        <w:ind w:left="0"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18. 保险</w:t>
      </w:r>
    </w:p>
    <w:p w14:paraId="38F34377">
      <w:pPr>
        <w:pageBreakBefore w:val="0"/>
        <w:widowControl w:val="0"/>
        <w:spacing w:line="24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18.1 工程保险</w:t>
      </w:r>
    </w:p>
    <w:p w14:paraId="0091BF5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关于工程保险的特别约定：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p>
    <w:p w14:paraId="4C1E5A55">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18.3 其他保险</w:t>
      </w:r>
    </w:p>
    <w:p w14:paraId="6122EA6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关于其他保险的约定：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p>
    <w:p w14:paraId="4ED150B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承包人是否应为其施工设备等办理财产保险：</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 xml:space="preserve"> 。</w:t>
      </w:r>
    </w:p>
    <w:p w14:paraId="09FDB66D">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18.7 通知义务</w:t>
      </w:r>
    </w:p>
    <w:p w14:paraId="0C8E87E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关于变更保险合同时的通知义务的约定：</w:t>
      </w:r>
      <w:r>
        <w:rPr>
          <w:rFonts w:hint="eastAsia" w:ascii="宋体" w:hAnsi="宋体" w:eastAsia="宋体" w:cs="宋体"/>
          <w:color w:val="000000"/>
          <w:sz w:val="24"/>
          <w:szCs w:val="24"/>
          <w:u w:val="single"/>
        </w:rPr>
        <w:t xml:space="preserve">  按通用条款执行 </w:t>
      </w:r>
      <w:r>
        <w:rPr>
          <w:rFonts w:hint="eastAsia" w:ascii="宋体" w:hAnsi="宋体" w:eastAsia="宋体" w:cs="宋体"/>
          <w:color w:val="000000"/>
          <w:sz w:val="24"/>
          <w:szCs w:val="24"/>
        </w:rPr>
        <w:t>。</w:t>
      </w:r>
    </w:p>
    <w:p w14:paraId="7809E189">
      <w:pPr>
        <w:keepNext/>
        <w:keepLines/>
        <w:pageBreakBefore w:val="0"/>
        <w:widowControl w:val="0"/>
        <w:spacing w:before="0" w:after="0" w:line="360" w:lineRule="auto"/>
        <w:ind w:right="0" w:firstLine="480"/>
        <w:jc w:val="both"/>
        <w:outlineLvl w:val="3"/>
        <w:rPr>
          <w:rFonts w:hint="eastAsia" w:ascii="宋体" w:hAnsi="宋体" w:eastAsia="宋体" w:cs="宋体"/>
          <w:b/>
          <w:bCs/>
          <w:sz w:val="24"/>
          <w:szCs w:val="24"/>
          <w:lang w:val="en-US" w:eastAsia="zh-CN" w:bidi="ar-SA"/>
        </w:rPr>
      </w:pPr>
      <w:r>
        <w:rPr>
          <w:rFonts w:hint="eastAsia" w:ascii="宋体" w:hAnsi="宋体" w:eastAsia="宋体" w:cs="宋体"/>
          <w:b w:val="0"/>
          <w:bCs/>
          <w:color w:val="000000"/>
          <w:sz w:val="24"/>
          <w:szCs w:val="24"/>
          <w:lang w:val="en-US" w:eastAsia="zh-CN" w:bidi="ar-SA"/>
        </w:rPr>
        <w:t>20. 争议解决</w:t>
      </w:r>
    </w:p>
    <w:p w14:paraId="0C02630E">
      <w:pPr>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20.3 争议评审</w:t>
      </w:r>
    </w:p>
    <w:p w14:paraId="1FA60EDE">
      <w:pPr>
        <w:pageBreakBefore w:val="0"/>
        <w:widowControl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合同当事人是否同意将工程争议提交争议评审小组决定：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w:t>
      </w:r>
    </w:p>
    <w:p w14:paraId="21E006A6">
      <w:pPr>
        <w:pageBreakBefore w:val="0"/>
        <w:widowControl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20.3.1 争议评审小组的确定</w:t>
      </w:r>
    </w:p>
    <w:p w14:paraId="12376E4C">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AF43CD0">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C410A45">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692D8D99">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7B0EF401">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20.3.2 争议评审小组的决定</w:t>
      </w:r>
    </w:p>
    <w:p w14:paraId="4E842708">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B2F877B">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20.4仲裁或诉讼</w:t>
      </w:r>
    </w:p>
    <w:p w14:paraId="1DB043E9">
      <w:pPr>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因合同及合同有关事项发生的争议，按下列第</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种方式解决： </w:t>
      </w:r>
    </w:p>
    <w:p w14:paraId="43E35EB3">
      <w:pPr>
        <w:spacing w:line="360" w:lineRule="auto"/>
        <w:ind w:left="0" w:right="0" w:firstLine="480"/>
        <w:jc w:val="left"/>
        <w:rPr>
          <w:rFonts w:hint="eastAsia" w:ascii="宋体" w:hAnsi="宋体" w:eastAsia="宋体" w:cs="宋体"/>
          <w:sz w:val="24"/>
          <w:szCs w:val="24"/>
        </w:rPr>
      </w:pPr>
      <w:r>
        <w:rPr>
          <w:rFonts w:hint="eastAsia" w:ascii="宋体" w:hAnsi="宋体" w:eastAsia="宋体" w:cs="宋体"/>
          <w:color w:val="000000"/>
          <w:sz w:val="24"/>
          <w:szCs w:val="24"/>
        </w:rPr>
        <w:t>（1）向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仲裁委员会申请仲裁；</w:t>
      </w:r>
    </w:p>
    <w:p w14:paraId="7072E1BB">
      <w:pPr>
        <w:keepNext w:val="0"/>
        <w:keepLines w:val="0"/>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（2）向</w:t>
      </w:r>
      <w:r>
        <w:rPr>
          <w:rFonts w:hint="eastAsia" w:ascii="宋体" w:hAnsi="宋体" w:eastAsia="宋体" w:cs="宋体"/>
          <w:color w:val="000000"/>
          <w:sz w:val="24"/>
          <w:szCs w:val="24"/>
          <w:u w:val="single"/>
        </w:rPr>
        <w:t xml:space="preserve"> 工程所在地有管辖权的 </w:t>
      </w:r>
      <w:r>
        <w:rPr>
          <w:rFonts w:hint="eastAsia" w:ascii="宋体" w:hAnsi="宋体" w:eastAsia="宋体" w:cs="宋体"/>
          <w:color w:val="000000"/>
          <w:sz w:val="24"/>
          <w:szCs w:val="24"/>
        </w:rPr>
        <w:t>人民法院起诉。</w:t>
      </w:r>
    </w:p>
    <w:p w14:paraId="3BAC74EE">
      <w:pPr>
        <w:keepNext w:val="0"/>
        <w:keepLines w:val="0"/>
        <w:pageBreakBefore w:val="0"/>
        <w:widowControl w:val="0"/>
        <w:spacing w:line="360" w:lineRule="auto"/>
        <w:ind w:left="0" w:right="0" w:firstLine="480"/>
        <w:rPr>
          <w:rFonts w:hint="eastAsia" w:ascii="宋体" w:hAnsi="宋体" w:eastAsia="宋体" w:cs="宋体"/>
          <w:sz w:val="24"/>
          <w:szCs w:val="24"/>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补充条款</w:t>
      </w:r>
    </w:p>
    <w:p w14:paraId="1461EF2C">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39FB831A">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79297833">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3E8923EF">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21.4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1771DDE4">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21.5无论任何时期，发包人有权在本合同所属工程范围内根据整个项目的实际施工进度，将工程分阶段开工与竣工。承包人已被视为在报价中考虑此因素。</w:t>
      </w:r>
    </w:p>
    <w:p w14:paraId="26CEF3CB">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1E34BDBE">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p>
    <w:p w14:paraId="7B9ECB36">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21.8本合同价中应包括防洪、防风、暴雨、暴雪等措施所需要的一切费用。</w:t>
      </w:r>
    </w:p>
    <w:p w14:paraId="7CEAEF64">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21.9施工过程中与周围发生的纠纷由承包人自行协商解决，费用由承包人自理，该费用应包含在合同价中。</w:t>
      </w:r>
    </w:p>
    <w:p w14:paraId="388BF3A7">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03DE2778">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21.11如承包人原因引发社会矛盾或其他争议纠纷发包人造成不良影响或损失的，承包人应积极处理解决社会矛盾，消除不良影响，并承担因此给发包人造成的损失，发包人根据情况不同有权扣除承包人总合同价款3%的违约金。发包人视情况扣减承包人行业履约信誉分值，情况严重者将承包人列入不良资信名单，并向相关行政主管部门举报。</w:t>
      </w:r>
    </w:p>
    <w:p w14:paraId="76BE4FAD">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21.12施工期间承包人必须配合相关单位做好文明施工及安全的工作，否则发包人有权进行对其经济处罚。</w:t>
      </w:r>
    </w:p>
    <w:p w14:paraId="0430DC6F">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21.13承包人负责本工程竣工资料的整理，保证资料符合要求，及时报送。因资料移交不及时及工程质量导致竣工验收或竣工备案延误的，按工期延误处理。</w:t>
      </w:r>
    </w:p>
    <w:p w14:paraId="4F1702EB">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w:t>
      </w:r>
      <w:r>
        <w:rPr>
          <w:rFonts w:hint="eastAsia" w:ascii="宋体" w:hAnsi="宋体" w:eastAsia="宋体" w:cs="宋体"/>
          <w:color w:val="000000"/>
          <w:sz w:val="24"/>
          <w:szCs w:val="24"/>
          <w:lang w:eastAsia="zh-CN"/>
        </w:rPr>
        <w:t>款</w:t>
      </w:r>
      <w:r>
        <w:rPr>
          <w:rFonts w:hint="eastAsia" w:ascii="宋体" w:hAnsi="宋体" w:eastAsia="宋体" w:cs="宋体"/>
          <w:color w:val="000000"/>
          <w:sz w:val="24"/>
          <w:szCs w:val="24"/>
        </w:rPr>
        <w:t>中扣除相应损失部分（含拖欠的民工工资）的10%违约金，直至扣完为止。</w:t>
      </w:r>
    </w:p>
    <w:p w14:paraId="1A41AF43">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21.15承包人应对现场作业、施工方法及施工过程的完整性、稳定性和安全性承担全部责任，负责完成对工程的稳定、完整、安全、可靠及有效运行所必需的全部工作。</w:t>
      </w:r>
    </w:p>
    <w:p w14:paraId="44EE0699">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21.16施工过程中周围发生的阻扰施工的各类民扰、矛盾及纠纷由承包人自行协商解决，费用由承包人自理，该费用应包含在合同价中。</w:t>
      </w:r>
    </w:p>
    <w:p w14:paraId="71D4DE3A">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21.17若工程质量不符合施工验收规范及设计要求的，承包人按要求须在限期内返工或需采取其他补救措施达到合格标准，所发生的费用均由承包人承担。</w:t>
      </w:r>
    </w:p>
    <w:p w14:paraId="585A2DE4">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21.18承包人的权利义务：</w:t>
      </w:r>
    </w:p>
    <w:p w14:paraId="4DEEA8AC">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①承包人对施工现场管理并对安全生产、保卫等工作负全部责任，在进场前应与施工人员签订安全协议书。</w:t>
      </w:r>
    </w:p>
    <w:p w14:paraId="66DB8969">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②承包人应在进场前为其施工人员投保意外伤害保险。投保人身意外保险的保险金额不低于100万元，保险期间不少于自工程开工之日至工程验收合格之日。</w:t>
      </w:r>
    </w:p>
    <w:p w14:paraId="59672F05">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③如因承包人原因造成工程发生安全事故的，因此产生的一切法律责任均由承包人承担。</w:t>
      </w:r>
    </w:p>
    <w:p w14:paraId="65D36ABC">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p>
    <w:p w14:paraId="7C9C1E7B">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⑤承包人应按照国家有关劳动保护规定对进场作业人员根据岗位和工种情况为施工人员提供必要的劳动保护。 </w:t>
      </w:r>
    </w:p>
    <w:p w14:paraId="73950F78">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21.19施工过程中及时清运因本工程产生之建筑垃圾，保持现场的整洁，创文明施工现场，所有建筑垃圾应清理出施工区域按有关规定处理，否则由此引起的一切损失或产生的费用由承包人负责。</w:t>
      </w:r>
    </w:p>
    <w:p w14:paraId="56DC7D01">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21.20工程竣工结算要接受发包人委托的审计单位审计，审计以承包人送审价为基数，核减额5%以内审计费由发包人支付；超过5%部分的审计费用由承包人承担。</w:t>
      </w:r>
    </w:p>
    <w:p w14:paraId="01B098FF">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21.21本工程范围内所涉及的所有材料检验检测费用，由承包人支付，同时检测单位的选择必须经发包人同意并签署三方协议，费用由承包人承担。检验检测费用包含甲供、乙供材料的抽样配合、送检、检验、抽样检测费等费用，以及按现行规定、质监部门要求对工程实体或有关材料、设备的检验、抽样检测费、环保检测等费用。</w:t>
      </w:r>
    </w:p>
    <w:p w14:paraId="1D4077EB">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21.22承包人不得因企业资质核验影响办理工程建设手续（如合同签订、合同备案、施工许可证办理等），否则发包人有权并解除合同，因此造成的一切损失由承包人承担。</w:t>
      </w:r>
    </w:p>
    <w:p w14:paraId="0A0F9C32">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21.23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p>
    <w:p w14:paraId="28AA9DF6">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21.24施工单位应对扬尘污染防治承担全部责任，并应当制定具体的施工扬尘污染防治实施方案。</w:t>
      </w:r>
    </w:p>
    <w:p w14:paraId="575AD840">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从事房屋建筑、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建设单位应当对裸露地面进行覆盖；超过三个月的，应当进行绿化、铺装或者遮盖。</w:t>
      </w:r>
    </w:p>
    <w:p w14:paraId="541B3FD3">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21.25现场安全文明施工措施费</w:t>
      </w:r>
      <w:r>
        <w:rPr>
          <w:rFonts w:hint="eastAsia" w:ascii="宋体" w:hAnsi="宋体" w:eastAsia="宋体" w:cs="宋体"/>
          <w:color w:val="000000"/>
          <w:sz w:val="24"/>
          <w:szCs w:val="24"/>
          <w:lang w:eastAsia="zh-CN"/>
        </w:rPr>
        <w:t>执行省规范要求</w:t>
      </w:r>
      <w:r>
        <w:rPr>
          <w:rFonts w:hint="eastAsia" w:ascii="宋体" w:hAnsi="宋体" w:eastAsia="宋体" w:cs="宋体"/>
          <w:color w:val="000000"/>
          <w:sz w:val="24"/>
          <w:szCs w:val="24"/>
        </w:rPr>
        <w:t xml:space="preserve">。 </w:t>
      </w:r>
    </w:p>
    <w:p w14:paraId="71E56D21">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21.26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p>
    <w:p w14:paraId="70FECEC3">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21.27为保证项目顺利完成，如需赶工施工的，该相关费用须综合考虑在投标报价中，包含但不限于赶工、雨季施工、反季节施工等措施费用，该费用应包含在合同价中。</w:t>
      </w:r>
    </w:p>
    <w:p w14:paraId="0BA7E720">
      <w:pPr>
        <w:keepNext w:val="0"/>
        <w:keepLines w:val="0"/>
        <w:pageBreakBefore w:val="0"/>
        <w:widowControl w:val="0"/>
        <w:spacing w:line="360" w:lineRule="auto"/>
        <w:ind w:left="0" w:right="0"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21.28投标人应将本工程挖出的土方及建筑垃圾清运出场，其外运堆放场地(按发包人要求执行)及运距由承包人事先已综合考虑，该费用应包含在合同价中。</w:t>
      </w:r>
    </w:p>
    <w:p w14:paraId="7101FC4C">
      <w:pPr>
        <w:keepNext w:val="0"/>
        <w:keepLines w:val="0"/>
        <w:pageBreakBefore w:val="0"/>
        <w:widowControl w:val="0"/>
        <w:spacing w:line="360" w:lineRule="auto"/>
        <w:ind w:left="0" w:right="0" w:firstLine="480"/>
        <w:jc w:val="left"/>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color w:val="000000"/>
          <w:sz w:val="24"/>
          <w:szCs w:val="24"/>
        </w:rPr>
        <w:t>21.29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资专管员，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民工工资，如因承包方原因造成不良后果，发包人将取消该承包人今后在发包人的投标资格。若因承包人拖欠民工工资而对发包人正常工作造成影响，发包人有权按承包人实际拖欠数，在进度款中扣除备付。施工单位每月5 日前向建设单位、银行报送上月农民工工资表，应根据合同约定于当月15 前将上月人工费拨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r>
        <w:rPr>
          <w:rFonts w:hint="eastAsia" w:ascii="宋体" w:hAnsi="宋体" w:eastAsia="宋体" w:cs="宋体"/>
          <w:color w:val="000000"/>
          <w:sz w:val="24"/>
          <w:szCs w:val="24"/>
          <w:lang w:eastAsia="zh-CN"/>
        </w:rPr>
        <w:t>。</w:t>
      </w:r>
    </w:p>
    <w:p w14:paraId="33BA32D1">
      <w:pPr>
        <w:spacing w:line="360" w:lineRule="auto"/>
        <w:jc w:val="left"/>
        <w:rPr>
          <w:rFonts w:ascii="Times New Roman" w:hAnsi="Times New Roman" w:eastAsia="宋体" w:cs="Times New Roman"/>
          <w:sz w:val="24"/>
          <w:szCs w:val="24"/>
        </w:rPr>
      </w:pPr>
      <w:r>
        <w:rPr>
          <w:rFonts w:hint="eastAsia" w:ascii="宋体" w:hAnsi="宋体" w:eastAsia="宋体" w:cs="宋体"/>
          <w:b/>
          <w:szCs w:val="21"/>
          <w:lang w:bidi="ar"/>
        </w:rPr>
        <w:br w:type="page" w:clear="all"/>
      </w:r>
      <w:r>
        <w:rPr>
          <w:rFonts w:hint="eastAsia" w:ascii="宋体" w:hAnsi="宋体" w:eastAsia="宋体" w:cs="宋体"/>
          <w:b/>
          <w:sz w:val="24"/>
          <w:szCs w:val="24"/>
          <w:lang w:bidi="ar"/>
        </w:rPr>
        <w:t>附件</w:t>
      </w:r>
    </w:p>
    <w:p w14:paraId="43989D4F">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协议书附件：</w:t>
      </w:r>
    </w:p>
    <w:p w14:paraId="276439AA">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附件1：承包人承揽工程项目一览表</w:t>
      </w:r>
    </w:p>
    <w:p w14:paraId="01AD16F3">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专用合同条款附件：</w:t>
      </w:r>
    </w:p>
    <w:p w14:paraId="4C2C59BE">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附件2：发包人供应材料设备一览表</w:t>
      </w:r>
    </w:p>
    <w:p w14:paraId="49B97AEA">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附件3：工程质量保修书</w:t>
      </w:r>
    </w:p>
    <w:p w14:paraId="5A7CB176">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附件4：主要建设工程文件目录</w:t>
      </w:r>
    </w:p>
    <w:p w14:paraId="18B9DDC4">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附件5：承包人用于本工程施工的机械设备表</w:t>
      </w:r>
    </w:p>
    <w:p w14:paraId="7BC8DBBC">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附件6：承包人主要施工管理人员表</w:t>
      </w:r>
    </w:p>
    <w:p w14:paraId="2CA83491">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附件7：工程安全环境管理协议</w:t>
      </w:r>
    </w:p>
    <w:p w14:paraId="11C51A9D">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附件8：工程廉政协议</w:t>
      </w:r>
    </w:p>
    <w:p w14:paraId="0B14A1A0">
      <w:pPr>
        <w:spacing w:line="360" w:lineRule="auto"/>
        <w:jc w:val="left"/>
        <w:rPr>
          <w:rFonts w:ascii="Times New Roman" w:hAnsi="Times New Roman" w:eastAsia="宋体" w:cs="Times New Roman"/>
          <w:sz w:val="24"/>
          <w:szCs w:val="24"/>
        </w:rPr>
      </w:pPr>
      <w:r>
        <w:rPr>
          <w:rFonts w:hint="eastAsia" w:ascii="宋体" w:hAnsi="宋体" w:eastAsia="宋体" w:cs="宋体"/>
          <w:sz w:val="24"/>
          <w:szCs w:val="24"/>
          <w:lang w:bidi="ar"/>
        </w:rPr>
        <w:t>附件9：不拖欠农民工工资</w:t>
      </w:r>
    </w:p>
    <w:p w14:paraId="2C26B05E">
      <w:pPr>
        <w:spacing w:line="360" w:lineRule="auto"/>
        <w:jc w:val="left"/>
        <w:rPr>
          <w:sz w:val="24"/>
          <w:szCs w:val="24"/>
        </w:rPr>
        <w:sectPr>
          <w:headerReference r:id="rId7" w:type="first"/>
          <w:footerReference r:id="rId10" w:type="first"/>
          <w:headerReference r:id="rId5" w:type="default"/>
          <w:footerReference r:id="rId8" w:type="default"/>
          <w:headerReference r:id="rId6" w:type="even"/>
          <w:footerReference r:id="rId9" w:type="even"/>
          <w:pgSz w:w="11906" w:h="16838"/>
          <w:pgMar w:top="1418" w:right="1555" w:bottom="1418" w:left="1531" w:header="851" w:footer="992" w:gutter="0"/>
          <w:cols w:space="720" w:num="1"/>
          <w:docGrid w:linePitch="360" w:charSpace="0"/>
        </w:sectPr>
      </w:pPr>
      <w:r>
        <w:rPr>
          <w:rFonts w:hint="eastAsia" w:ascii="宋体" w:hAnsi="宋体" w:eastAsia="宋体" w:cs="宋体"/>
          <w:sz w:val="24"/>
          <w:szCs w:val="24"/>
          <w:lang w:bidi="ar"/>
        </w:rPr>
        <w:t>附件10：中标人诚信承诺书</w:t>
      </w:r>
    </w:p>
    <w:p w14:paraId="56362AC6">
      <w:pPr>
        <w:spacing w:before="156" w:after="156" w:line="440" w:lineRule="exact"/>
        <w:jc w:val="left"/>
        <w:rPr>
          <w:rFonts w:ascii="Times New Roman" w:hAnsi="Times New Roman" w:eastAsia="宋体" w:cs="Times New Roman"/>
        </w:rPr>
      </w:pPr>
      <w:r>
        <w:rPr>
          <w:rFonts w:hint="eastAsia" w:ascii="宋体" w:hAnsi="宋体" w:eastAsia="宋体" w:cs="宋体"/>
          <w:szCs w:val="21"/>
          <w:lang w:bidi="ar"/>
        </w:rPr>
        <w:t>附件1：</w:t>
      </w:r>
    </w:p>
    <w:p w14:paraId="0AB8E769">
      <w:pPr>
        <w:spacing w:before="156" w:after="156" w:line="440" w:lineRule="exact"/>
        <w:jc w:val="center"/>
        <w:rPr>
          <w:rFonts w:hint="eastAsia" w:ascii="宋体" w:hAnsi="宋体" w:eastAsia="宋体" w:cs="宋体"/>
          <w:szCs w:val="21"/>
          <w:lang w:bidi="ar"/>
        </w:rPr>
      </w:pPr>
      <w:r>
        <w:rPr>
          <w:rFonts w:hint="eastAsia" w:ascii="宋体" w:hAnsi="宋体" w:eastAsia="宋体" w:cs="宋体"/>
          <w:szCs w:val="21"/>
          <w:lang w:bidi="ar"/>
        </w:rPr>
        <w:t>承包人承揽工程项目一览表</w:t>
      </w:r>
    </w:p>
    <w:tbl>
      <w:tblPr>
        <w:tblStyle w:val="37"/>
        <w:tblW w:w="13995" w:type="dxa"/>
        <w:tblInd w:w="18" w:type="dxa"/>
        <w:tblLayout w:type="fixed"/>
        <w:tblCellMar>
          <w:top w:w="0" w:type="dxa"/>
          <w:left w:w="28" w:type="dxa"/>
          <w:bottom w:w="0" w:type="dxa"/>
          <w:right w:w="28" w:type="dxa"/>
        </w:tblCellMar>
      </w:tblPr>
      <w:tblGrid>
        <w:gridCol w:w="1530"/>
        <w:gridCol w:w="1095"/>
        <w:gridCol w:w="1890"/>
        <w:gridCol w:w="1290"/>
        <w:gridCol w:w="1116"/>
        <w:gridCol w:w="1374"/>
        <w:gridCol w:w="1680"/>
        <w:gridCol w:w="1725"/>
        <w:gridCol w:w="1275"/>
        <w:gridCol w:w="1020"/>
      </w:tblGrid>
      <w:tr w14:paraId="68ADDE17">
        <w:tblPrEx>
          <w:tblCellMar>
            <w:top w:w="0" w:type="dxa"/>
            <w:left w:w="28" w:type="dxa"/>
            <w:bottom w:w="0" w:type="dxa"/>
            <w:right w:w="28" w:type="dxa"/>
          </w:tblCellMar>
        </w:tblPrEx>
        <w:trPr>
          <w:trHeight w:val="497" w:hRule="atLeast"/>
        </w:trPr>
        <w:tc>
          <w:tcPr>
            <w:tcW w:w="1530" w:type="dxa"/>
            <w:tcBorders>
              <w:top w:val="single" w:color="000000" w:sz="12" w:space="0"/>
              <w:left w:val="single" w:color="000000" w:sz="12" w:space="0"/>
              <w:bottom w:val="single" w:color="000000" w:sz="6" w:space="0"/>
              <w:right w:val="single" w:color="000000" w:sz="6" w:space="0"/>
            </w:tcBorders>
            <w:noWrap w:val="0"/>
            <w:vAlign w:val="center"/>
          </w:tcPr>
          <w:p w14:paraId="6F38570D">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单位工程名称</w:t>
            </w:r>
          </w:p>
        </w:tc>
        <w:tc>
          <w:tcPr>
            <w:tcW w:w="1095" w:type="dxa"/>
            <w:tcBorders>
              <w:top w:val="single" w:color="000000" w:sz="12" w:space="0"/>
              <w:left w:val="single" w:color="000000" w:sz="6" w:space="0"/>
              <w:bottom w:val="single" w:color="000000" w:sz="6" w:space="0"/>
              <w:right w:val="single" w:color="000000" w:sz="6" w:space="0"/>
            </w:tcBorders>
            <w:noWrap w:val="0"/>
            <w:vAlign w:val="center"/>
          </w:tcPr>
          <w:p w14:paraId="1A1B4BA8">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建设规模</w:t>
            </w:r>
          </w:p>
        </w:tc>
        <w:tc>
          <w:tcPr>
            <w:tcW w:w="1890" w:type="dxa"/>
            <w:tcBorders>
              <w:top w:val="single" w:color="000000" w:sz="12" w:space="0"/>
              <w:left w:val="single" w:color="000000" w:sz="6" w:space="0"/>
              <w:bottom w:val="single" w:color="000000" w:sz="6" w:space="0"/>
              <w:right w:val="single" w:color="000000" w:sz="6" w:space="0"/>
            </w:tcBorders>
            <w:noWrap w:val="0"/>
            <w:vAlign w:val="center"/>
          </w:tcPr>
          <w:p w14:paraId="07A42286">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建筑面积(平方米)</w:t>
            </w:r>
          </w:p>
        </w:tc>
        <w:tc>
          <w:tcPr>
            <w:tcW w:w="1290" w:type="dxa"/>
            <w:tcBorders>
              <w:top w:val="single" w:color="000000" w:sz="12" w:space="0"/>
              <w:left w:val="single" w:color="000000" w:sz="6" w:space="0"/>
              <w:bottom w:val="single" w:color="000000" w:sz="6" w:space="0"/>
              <w:right w:val="single" w:color="000000" w:sz="6" w:space="0"/>
            </w:tcBorders>
            <w:noWrap w:val="0"/>
            <w:vAlign w:val="center"/>
          </w:tcPr>
          <w:p w14:paraId="0253CAE3">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结构形式</w:t>
            </w:r>
          </w:p>
        </w:tc>
        <w:tc>
          <w:tcPr>
            <w:tcW w:w="1116" w:type="dxa"/>
            <w:tcBorders>
              <w:top w:val="single" w:color="000000" w:sz="12" w:space="0"/>
              <w:left w:val="single" w:color="000000" w:sz="6" w:space="0"/>
              <w:bottom w:val="single" w:color="000000" w:sz="6" w:space="0"/>
              <w:right w:val="single" w:color="000000" w:sz="6" w:space="0"/>
            </w:tcBorders>
            <w:noWrap w:val="0"/>
            <w:vAlign w:val="center"/>
          </w:tcPr>
          <w:p w14:paraId="0ACFE412">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层数</w:t>
            </w:r>
          </w:p>
        </w:tc>
        <w:tc>
          <w:tcPr>
            <w:tcW w:w="1374" w:type="dxa"/>
            <w:tcBorders>
              <w:top w:val="single" w:color="000000" w:sz="12" w:space="0"/>
              <w:left w:val="single" w:color="000000" w:sz="6" w:space="0"/>
              <w:bottom w:val="single" w:color="000000" w:sz="6" w:space="0"/>
              <w:right w:val="single" w:color="000000" w:sz="6" w:space="0"/>
            </w:tcBorders>
            <w:noWrap w:val="0"/>
            <w:vAlign w:val="center"/>
          </w:tcPr>
          <w:p w14:paraId="6C6F9F47">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生产能力</w:t>
            </w:r>
          </w:p>
        </w:tc>
        <w:tc>
          <w:tcPr>
            <w:tcW w:w="1680" w:type="dxa"/>
            <w:tcBorders>
              <w:top w:val="single" w:color="000000" w:sz="12" w:space="0"/>
              <w:left w:val="single" w:color="000000" w:sz="6" w:space="0"/>
              <w:bottom w:val="single" w:color="000000" w:sz="6" w:space="0"/>
              <w:right w:val="single" w:color="000000" w:sz="6" w:space="0"/>
            </w:tcBorders>
            <w:noWrap w:val="0"/>
            <w:vAlign w:val="center"/>
          </w:tcPr>
          <w:p w14:paraId="5776248A">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设备安装内容</w:t>
            </w:r>
          </w:p>
        </w:tc>
        <w:tc>
          <w:tcPr>
            <w:tcW w:w="1725" w:type="dxa"/>
            <w:tcBorders>
              <w:top w:val="single" w:color="000000" w:sz="12" w:space="0"/>
              <w:left w:val="single" w:color="000000" w:sz="6" w:space="0"/>
              <w:bottom w:val="single" w:color="000000" w:sz="6" w:space="0"/>
              <w:right w:val="single" w:color="000000" w:sz="6" w:space="0"/>
            </w:tcBorders>
            <w:noWrap w:val="0"/>
            <w:vAlign w:val="center"/>
          </w:tcPr>
          <w:p w14:paraId="458DDBE6">
            <w:pPr>
              <w:keepNext/>
              <w:keepLines w:val="0"/>
              <w:pageBreakBefore w:val="0"/>
              <w:widowControl w:val="0"/>
              <w:spacing w:before="0" w:beforeAutospacing="0" w:after="0" w:afterAutospacing="0"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合同价格（元）</w:t>
            </w:r>
          </w:p>
        </w:tc>
        <w:tc>
          <w:tcPr>
            <w:tcW w:w="1275" w:type="dxa"/>
            <w:tcBorders>
              <w:top w:val="single" w:color="000000" w:sz="12" w:space="0"/>
              <w:left w:val="single" w:color="000000" w:sz="6" w:space="0"/>
              <w:bottom w:val="single" w:color="000000" w:sz="6" w:space="0"/>
              <w:right w:val="single" w:color="000000" w:sz="6" w:space="0"/>
            </w:tcBorders>
            <w:noWrap w:val="0"/>
            <w:vAlign w:val="center"/>
          </w:tcPr>
          <w:p w14:paraId="48F0C0F7">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开工日期</w:t>
            </w:r>
          </w:p>
        </w:tc>
        <w:tc>
          <w:tcPr>
            <w:tcW w:w="1020" w:type="dxa"/>
            <w:tcBorders>
              <w:top w:val="single" w:color="000000" w:sz="12" w:space="0"/>
              <w:left w:val="single" w:color="000000" w:sz="6" w:space="0"/>
              <w:bottom w:val="single" w:color="000000" w:sz="6" w:space="0"/>
              <w:right w:val="single" w:color="000000" w:sz="12" w:space="0"/>
            </w:tcBorders>
            <w:noWrap w:val="0"/>
            <w:vAlign w:val="center"/>
          </w:tcPr>
          <w:p w14:paraId="07BEA6FC">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竣工日期</w:t>
            </w:r>
          </w:p>
        </w:tc>
      </w:tr>
      <w:tr w14:paraId="0FE50D9F">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6" w:space="0"/>
              <w:right w:val="single" w:color="000000" w:sz="6" w:space="0"/>
            </w:tcBorders>
            <w:noWrap w:val="0"/>
            <w:vAlign w:val="center"/>
          </w:tcPr>
          <w:p w14:paraId="5F58DF1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34E2CC8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14:paraId="3266DB4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top w:val="single" w:color="000000" w:sz="6" w:space="0"/>
              <w:left w:val="single" w:color="000000" w:sz="6" w:space="0"/>
              <w:bottom w:val="single" w:color="000000" w:sz="6" w:space="0"/>
              <w:right w:val="single" w:color="000000" w:sz="6" w:space="0"/>
            </w:tcBorders>
            <w:noWrap w:val="0"/>
            <w:vAlign w:val="center"/>
          </w:tcPr>
          <w:p w14:paraId="2E61CDA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top w:val="single" w:color="000000" w:sz="6" w:space="0"/>
              <w:left w:val="single" w:color="000000" w:sz="6" w:space="0"/>
              <w:bottom w:val="single" w:color="000000" w:sz="6" w:space="0"/>
              <w:right w:val="single" w:color="000000" w:sz="6" w:space="0"/>
            </w:tcBorders>
            <w:noWrap w:val="0"/>
            <w:vAlign w:val="center"/>
          </w:tcPr>
          <w:p w14:paraId="6EA6602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52AD292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339818E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top w:val="single" w:color="000000" w:sz="6" w:space="0"/>
              <w:left w:val="single" w:color="000000" w:sz="6" w:space="0"/>
              <w:bottom w:val="single" w:color="000000" w:sz="6" w:space="0"/>
              <w:right w:val="single" w:color="000000" w:sz="6" w:space="0"/>
            </w:tcBorders>
            <w:noWrap w:val="0"/>
            <w:vAlign w:val="center"/>
          </w:tcPr>
          <w:p w14:paraId="3F6DB63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2C803B9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12" w:space="0"/>
            </w:tcBorders>
            <w:noWrap w:val="0"/>
            <w:vAlign w:val="center"/>
          </w:tcPr>
          <w:p w14:paraId="791AB1A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D42EED2">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4BF991C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2CDD21F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401B698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67A0E94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137A77A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65B039B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407518E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16227C9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096CD1C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7B07C84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15EADF1">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3F669C9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2F9641E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0069E3D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273998E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4EDE0D0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167A715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01C5606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796818B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5B00A9C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0DA298D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02AA0AC">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6" w:space="0"/>
              <w:right w:val="single" w:color="000000" w:sz="6" w:space="0"/>
            </w:tcBorders>
            <w:noWrap w:val="0"/>
            <w:vAlign w:val="center"/>
          </w:tcPr>
          <w:p w14:paraId="4B226F4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40F59AE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14:paraId="636169A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top w:val="single" w:color="000000" w:sz="6" w:space="0"/>
              <w:left w:val="single" w:color="000000" w:sz="6" w:space="0"/>
              <w:bottom w:val="single" w:color="000000" w:sz="6" w:space="0"/>
              <w:right w:val="single" w:color="000000" w:sz="6" w:space="0"/>
            </w:tcBorders>
            <w:noWrap w:val="0"/>
            <w:vAlign w:val="center"/>
          </w:tcPr>
          <w:p w14:paraId="6AA6B56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top w:val="single" w:color="000000" w:sz="6" w:space="0"/>
              <w:left w:val="single" w:color="000000" w:sz="6" w:space="0"/>
              <w:bottom w:val="single" w:color="000000" w:sz="6" w:space="0"/>
              <w:right w:val="single" w:color="000000" w:sz="6" w:space="0"/>
            </w:tcBorders>
            <w:noWrap w:val="0"/>
            <w:vAlign w:val="center"/>
          </w:tcPr>
          <w:p w14:paraId="6AB48BD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3D25F82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6191B5A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top w:val="single" w:color="000000" w:sz="6" w:space="0"/>
              <w:left w:val="single" w:color="000000" w:sz="6" w:space="0"/>
              <w:bottom w:val="single" w:color="000000" w:sz="6" w:space="0"/>
              <w:right w:val="single" w:color="000000" w:sz="6" w:space="0"/>
            </w:tcBorders>
            <w:noWrap w:val="0"/>
            <w:vAlign w:val="center"/>
          </w:tcPr>
          <w:p w14:paraId="14D5218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517D873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12" w:space="0"/>
            </w:tcBorders>
            <w:noWrap w:val="0"/>
            <w:vAlign w:val="center"/>
          </w:tcPr>
          <w:p w14:paraId="21B8D3E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B8E4640">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08960C5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4273F12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061EACD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51E06D1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7CCAB18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7E03972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57DDC4A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5323FE9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57F64FA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6B36042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1ADD184A">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6" w:space="0"/>
              <w:right w:val="single" w:color="000000" w:sz="6" w:space="0"/>
            </w:tcBorders>
            <w:noWrap w:val="0"/>
            <w:vAlign w:val="center"/>
          </w:tcPr>
          <w:p w14:paraId="3B6CF28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5A04F21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14:paraId="40E1892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top w:val="single" w:color="000000" w:sz="6" w:space="0"/>
              <w:left w:val="single" w:color="000000" w:sz="6" w:space="0"/>
              <w:bottom w:val="single" w:color="000000" w:sz="6" w:space="0"/>
              <w:right w:val="single" w:color="000000" w:sz="6" w:space="0"/>
            </w:tcBorders>
            <w:noWrap w:val="0"/>
            <w:vAlign w:val="center"/>
          </w:tcPr>
          <w:p w14:paraId="7CB2A79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top w:val="single" w:color="000000" w:sz="6" w:space="0"/>
              <w:left w:val="single" w:color="000000" w:sz="6" w:space="0"/>
              <w:bottom w:val="single" w:color="000000" w:sz="6" w:space="0"/>
              <w:right w:val="single" w:color="000000" w:sz="6" w:space="0"/>
            </w:tcBorders>
            <w:noWrap w:val="0"/>
            <w:vAlign w:val="center"/>
          </w:tcPr>
          <w:p w14:paraId="2D00695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342D03D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1E01DEF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top w:val="single" w:color="000000" w:sz="6" w:space="0"/>
              <w:left w:val="single" w:color="000000" w:sz="6" w:space="0"/>
              <w:bottom w:val="single" w:color="000000" w:sz="6" w:space="0"/>
              <w:right w:val="single" w:color="000000" w:sz="6" w:space="0"/>
            </w:tcBorders>
            <w:noWrap w:val="0"/>
            <w:vAlign w:val="center"/>
          </w:tcPr>
          <w:p w14:paraId="193A65B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35F5463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12" w:space="0"/>
            </w:tcBorders>
            <w:noWrap w:val="0"/>
            <w:vAlign w:val="center"/>
          </w:tcPr>
          <w:p w14:paraId="7A2F96B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B2EBC81">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1EF97AD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22E78D5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6D180FA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3865B9A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3E19C59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286611B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52BA2BE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5EA2C33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7E1712F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375EE53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231F359">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39FCCE5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73ED1EE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7388CB3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7AEFC94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34C67A3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254D58E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6F94CAC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6AE33A1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141175B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386C39C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48C217BE">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6" w:space="0"/>
              <w:right w:val="single" w:color="000000" w:sz="6" w:space="0"/>
            </w:tcBorders>
            <w:noWrap w:val="0"/>
            <w:vAlign w:val="center"/>
          </w:tcPr>
          <w:p w14:paraId="1823D32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34316DB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14:paraId="008827C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top w:val="single" w:color="000000" w:sz="6" w:space="0"/>
              <w:left w:val="single" w:color="000000" w:sz="6" w:space="0"/>
              <w:bottom w:val="single" w:color="000000" w:sz="6" w:space="0"/>
              <w:right w:val="single" w:color="000000" w:sz="6" w:space="0"/>
            </w:tcBorders>
            <w:noWrap w:val="0"/>
            <w:vAlign w:val="center"/>
          </w:tcPr>
          <w:p w14:paraId="5E91A48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top w:val="single" w:color="000000" w:sz="6" w:space="0"/>
              <w:left w:val="single" w:color="000000" w:sz="6" w:space="0"/>
              <w:bottom w:val="single" w:color="000000" w:sz="6" w:space="0"/>
              <w:right w:val="single" w:color="000000" w:sz="6" w:space="0"/>
            </w:tcBorders>
            <w:noWrap w:val="0"/>
            <w:vAlign w:val="center"/>
          </w:tcPr>
          <w:p w14:paraId="26A8C3A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5FCEB32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6661A4F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top w:val="single" w:color="000000" w:sz="6" w:space="0"/>
              <w:left w:val="single" w:color="000000" w:sz="6" w:space="0"/>
              <w:bottom w:val="single" w:color="000000" w:sz="6" w:space="0"/>
              <w:right w:val="single" w:color="000000" w:sz="6" w:space="0"/>
            </w:tcBorders>
            <w:noWrap w:val="0"/>
            <w:vAlign w:val="center"/>
          </w:tcPr>
          <w:p w14:paraId="757188B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437BE74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top w:val="single" w:color="000000" w:sz="6" w:space="0"/>
              <w:left w:val="single" w:color="000000" w:sz="6" w:space="0"/>
              <w:bottom w:val="single" w:color="000000" w:sz="6" w:space="0"/>
              <w:right w:val="single" w:color="000000" w:sz="12" w:space="0"/>
            </w:tcBorders>
            <w:noWrap w:val="0"/>
            <w:vAlign w:val="center"/>
          </w:tcPr>
          <w:p w14:paraId="4C199DD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84BB1C0">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45B16C2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6B176B4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1856BE0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1314F01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388C506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40CB648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43442A5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45D440F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53311C0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1021D55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30149CC0">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12" w:space="0"/>
              <w:right w:val="single" w:color="000000" w:sz="6" w:space="0"/>
            </w:tcBorders>
            <w:noWrap w:val="0"/>
            <w:vAlign w:val="center"/>
          </w:tcPr>
          <w:p w14:paraId="6B35785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95" w:type="dxa"/>
            <w:tcBorders>
              <w:top w:val="single" w:color="000000" w:sz="6" w:space="0"/>
              <w:left w:val="single" w:color="000000" w:sz="6" w:space="0"/>
              <w:bottom w:val="single" w:color="000000" w:sz="12" w:space="0"/>
              <w:right w:val="single" w:color="000000" w:sz="6" w:space="0"/>
            </w:tcBorders>
            <w:noWrap w:val="0"/>
            <w:vAlign w:val="center"/>
          </w:tcPr>
          <w:p w14:paraId="32040E1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890" w:type="dxa"/>
            <w:tcBorders>
              <w:top w:val="single" w:color="000000" w:sz="6" w:space="0"/>
              <w:left w:val="single" w:color="000000" w:sz="6" w:space="0"/>
              <w:bottom w:val="single" w:color="000000" w:sz="12" w:space="0"/>
              <w:right w:val="single" w:color="000000" w:sz="6" w:space="0"/>
            </w:tcBorders>
            <w:noWrap w:val="0"/>
            <w:vAlign w:val="center"/>
          </w:tcPr>
          <w:p w14:paraId="6901587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90" w:type="dxa"/>
            <w:tcBorders>
              <w:top w:val="single" w:color="000000" w:sz="6" w:space="0"/>
              <w:left w:val="single" w:color="000000" w:sz="6" w:space="0"/>
              <w:bottom w:val="single" w:color="000000" w:sz="12" w:space="0"/>
              <w:right w:val="single" w:color="000000" w:sz="6" w:space="0"/>
            </w:tcBorders>
            <w:noWrap w:val="0"/>
            <w:vAlign w:val="center"/>
          </w:tcPr>
          <w:p w14:paraId="33240BC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6" w:type="dxa"/>
            <w:tcBorders>
              <w:top w:val="single" w:color="000000" w:sz="6" w:space="0"/>
              <w:left w:val="single" w:color="000000" w:sz="6" w:space="0"/>
              <w:bottom w:val="single" w:color="000000" w:sz="12" w:space="0"/>
              <w:right w:val="single" w:color="000000" w:sz="6" w:space="0"/>
            </w:tcBorders>
            <w:noWrap w:val="0"/>
            <w:vAlign w:val="center"/>
          </w:tcPr>
          <w:p w14:paraId="66ED9FB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374" w:type="dxa"/>
            <w:tcBorders>
              <w:top w:val="single" w:color="000000" w:sz="6" w:space="0"/>
              <w:left w:val="single" w:color="000000" w:sz="6" w:space="0"/>
              <w:bottom w:val="single" w:color="000000" w:sz="12" w:space="0"/>
              <w:right w:val="single" w:color="000000" w:sz="6" w:space="0"/>
            </w:tcBorders>
            <w:noWrap w:val="0"/>
            <w:vAlign w:val="center"/>
          </w:tcPr>
          <w:p w14:paraId="318FF82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80" w:type="dxa"/>
            <w:tcBorders>
              <w:top w:val="single" w:color="000000" w:sz="6" w:space="0"/>
              <w:left w:val="single" w:color="000000" w:sz="6" w:space="0"/>
              <w:bottom w:val="single" w:color="000000" w:sz="12" w:space="0"/>
              <w:right w:val="single" w:color="000000" w:sz="6" w:space="0"/>
            </w:tcBorders>
            <w:noWrap w:val="0"/>
            <w:vAlign w:val="center"/>
          </w:tcPr>
          <w:p w14:paraId="155AF06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25" w:type="dxa"/>
            <w:tcBorders>
              <w:top w:val="single" w:color="000000" w:sz="6" w:space="0"/>
              <w:left w:val="single" w:color="000000" w:sz="6" w:space="0"/>
              <w:bottom w:val="single" w:color="000000" w:sz="12" w:space="0"/>
              <w:right w:val="single" w:color="000000" w:sz="6" w:space="0"/>
            </w:tcBorders>
            <w:noWrap w:val="0"/>
            <w:vAlign w:val="center"/>
          </w:tcPr>
          <w:p w14:paraId="34698F5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5" w:type="dxa"/>
            <w:tcBorders>
              <w:top w:val="single" w:color="000000" w:sz="6" w:space="0"/>
              <w:left w:val="single" w:color="000000" w:sz="6" w:space="0"/>
              <w:bottom w:val="single" w:color="000000" w:sz="12" w:space="0"/>
              <w:right w:val="single" w:color="000000" w:sz="6" w:space="0"/>
            </w:tcBorders>
            <w:noWrap w:val="0"/>
            <w:vAlign w:val="center"/>
          </w:tcPr>
          <w:p w14:paraId="1A09B03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0" w:type="dxa"/>
            <w:tcBorders>
              <w:top w:val="single" w:color="000000" w:sz="6" w:space="0"/>
              <w:left w:val="single" w:color="000000" w:sz="6" w:space="0"/>
              <w:bottom w:val="single" w:color="000000" w:sz="12" w:space="0"/>
              <w:right w:val="single" w:color="000000" w:sz="12" w:space="0"/>
            </w:tcBorders>
            <w:noWrap w:val="0"/>
            <w:vAlign w:val="center"/>
          </w:tcPr>
          <w:p w14:paraId="7B47B3B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bl>
    <w:p w14:paraId="0444B6D2">
      <w:pPr>
        <w:sectPr>
          <w:headerReference r:id="rId13" w:type="first"/>
          <w:footerReference r:id="rId16" w:type="first"/>
          <w:headerReference r:id="rId11" w:type="default"/>
          <w:footerReference r:id="rId14" w:type="default"/>
          <w:headerReference r:id="rId12" w:type="even"/>
          <w:footerReference r:id="rId15" w:type="even"/>
          <w:pgSz w:w="16838" w:h="11906" w:orient="landscape"/>
          <w:pgMar w:top="1554" w:right="1418" w:bottom="1531" w:left="1418" w:header="851" w:footer="992" w:gutter="0"/>
          <w:cols w:space="720" w:num="1"/>
          <w:docGrid w:linePitch="360" w:charSpace="0"/>
        </w:sectPr>
      </w:pPr>
    </w:p>
    <w:p w14:paraId="43A9F136">
      <w:pPr>
        <w:spacing w:line="440" w:lineRule="exact"/>
        <w:rPr>
          <w:rFonts w:ascii="Times New Roman" w:hAnsi="Times New Roman" w:eastAsia="宋体" w:cs="Times New Roman"/>
        </w:rPr>
      </w:pPr>
      <w:r>
        <w:rPr>
          <w:rFonts w:hint="eastAsia" w:ascii="宋体" w:hAnsi="宋体" w:eastAsia="宋体" w:cs="宋体"/>
          <w:szCs w:val="21"/>
          <w:lang w:bidi="ar"/>
        </w:rPr>
        <w:t>附件2：</w:t>
      </w:r>
    </w:p>
    <w:p w14:paraId="0B5F5A9E">
      <w:pPr>
        <w:spacing w:before="120" w:after="120" w:line="440" w:lineRule="exact"/>
        <w:jc w:val="center"/>
        <w:rPr>
          <w:rFonts w:ascii="Times New Roman" w:hAnsi="Times New Roman" w:eastAsia="宋体" w:cs="Times New Roman"/>
        </w:rPr>
      </w:pPr>
      <w:r>
        <w:rPr>
          <w:rFonts w:hint="eastAsia" w:ascii="宋体" w:hAnsi="宋体" w:eastAsia="宋体" w:cs="宋体"/>
          <w:szCs w:val="21"/>
          <w:lang w:bidi="ar"/>
        </w:rPr>
        <w:t>发包人供应材料设备一览表</w:t>
      </w:r>
    </w:p>
    <w:tbl>
      <w:tblPr>
        <w:tblStyle w:val="37"/>
        <w:tblW w:w="9910" w:type="dxa"/>
        <w:jc w:val="center"/>
        <w:tblLayout w:type="fixed"/>
        <w:tblCellMar>
          <w:top w:w="0" w:type="dxa"/>
          <w:left w:w="28" w:type="dxa"/>
          <w:bottom w:w="0" w:type="dxa"/>
          <w:right w:w="28" w:type="dxa"/>
        </w:tblCellMar>
      </w:tblPr>
      <w:tblGrid>
        <w:gridCol w:w="677"/>
        <w:gridCol w:w="1448"/>
        <w:gridCol w:w="1034"/>
        <w:gridCol w:w="614"/>
        <w:gridCol w:w="763"/>
        <w:gridCol w:w="896"/>
        <w:gridCol w:w="1110"/>
        <w:gridCol w:w="1260"/>
        <w:gridCol w:w="1410"/>
        <w:gridCol w:w="698"/>
      </w:tblGrid>
      <w:tr w14:paraId="4BC220AB">
        <w:tblPrEx>
          <w:tblCellMar>
            <w:top w:w="0" w:type="dxa"/>
            <w:left w:w="28" w:type="dxa"/>
            <w:bottom w:w="0" w:type="dxa"/>
            <w:right w:w="28" w:type="dxa"/>
          </w:tblCellMar>
        </w:tblPrEx>
        <w:trPr>
          <w:jc w:val="center"/>
        </w:trPr>
        <w:tc>
          <w:tcPr>
            <w:tcW w:w="677" w:type="dxa"/>
            <w:tcBorders>
              <w:top w:val="single" w:color="000000" w:sz="12" w:space="0"/>
              <w:left w:val="single" w:color="000000" w:sz="12" w:space="0"/>
              <w:bottom w:val="single" w:color="000000" w:sz="6" w:space="0"/>
              <w:right w:val="single" w:color="000000" w:sz="6" w:space="0"/>
            </w:tcBorders>
            <w:noWrap w:val="0"/>
            <w:vAlign w:val="center"/>
          </w:tcPr>
          <w:p w14:paraId="575F0490">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序号</w:t>
            </w:r>
          </w:p>
        </w:tc>
        <w:tc>
          <w:tcPr>
            <w:tcW w:w="1448" w:type="dxa"/>
            <w:tcBorders>
              <w:top w:val="single" w:color="000000" w:sz="12" w:space="0"/>
              <w:left w:val="single" w:color="000000" w:sz="6" w:space="0"/>
              <w:bottom w:val="single" w:color="000000" w:sz="6" w:space="0"/>
              <w:right w:val="single" w:color="000000" w:sz="6" w:space="0"/>
            </w:tcBorders>
            <w:noWrap w:val="0"/>
            <w:vAlign w:val="center"/>
          </w:tcPr>
          <w:p w14:paraId="360A2D9B">
            <w:pPr>
              <w:keepNext/>
              <w:keepLines w:val="0"/>
              <w:pageBreakBefore w:val="0"/>
              <w:widowControl w:val="0"/>
              <w:spacing w:before="0" w:beforeAutospacing="0" w:after="0" w:afterAutospacing="0" w:line="240" w:lineRule="auto"/>
              <w:ind w:left="62" w:right="62"/>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材料、</w:t>
            </w:r>
          </w:p>
          <w:p w14:paraId="78D2FD1B">
            <w:pPr>
              <w:keepNext/>
              <w:keepLines w:val="0"/>
              <w:pageBreakBefore w:val="0"/>
              <w:widowControl w:val="0"/>
              <w:spacing w:before="0" w:beforeAutospacing="0" w:after="0" w:afterAutospacing="0"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设备品种</w:t>
            </w:r>
          </w:p>
        </w:tc>
        <w:tc>
          <w:tcPr>
            <w:tcW w:w="1034" w:type="dxa"/>
            <w:tcBorders>
              <w:top w:val="single" w:color="000000" w:sz="12" w:space="0"/>
              <w:left w:val="single" w:color="000000" w:sz="6" w:space="0"/>
              <w:bottom w:val="single" w:color="000000" w:sz="6" w:space="0"/>
              <w:right w:val="single" w:color="000000" w:sz="6" w:space="0"/>
            </w:tcBorders>
            <w:noWrap w:val="0"/>
            <w:vAlign w:val="center"/>
          </w:tcPr>
          <w:p w14:paraId="71AC2136">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规格型号</w:t>
            </w:r>
          </w:p>
        </w:tc>
        <w:tc>
          <w:tcPr>
            <w:tcW w:w="614" w:type="dxa"/>
            <w:tcBorders>
              <w:top w:val="single" w:color="000000" w:sz="12" w:space="0"/>
              <w:left w:val="single" w:color="000000" w:sz="6" w:space="0"/>
              <w:bottom w:val="single" w:color="000000" w:sz="6" w:space="0"/>
              <w:right w:val="single" w:color="000000" w:sz="6" w:space="0"/>
            </w:tcBorders>
            <w:noWrap w:val="0"/>
            <w:vAlign w:val="center"/>
          </w:tcPr>
          <w:p w14:paraId="709D839D">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单位</w:t>
            </w:r>
          </w:p>
        </w:tc>
        <w:tc>
          <w:tcPr>
            <w:tcW w:w="763" w:type="dxa"/>
            <w:tcBorders>
              <w:top w:val="single" w:color="000000" w:sz="12" w:space="0"/>
              <w:left w:val="single" w:color="000000" w:sz="6" w:space="0"/>
              <w:bottom w:val="single" w:color="000000" w:sz="6" w:space="0"/>
              <w:right w:val="single" w:color="000000" w:sz="6" w:space="0"/>
            </w:tcBorders>
            <w:noWrap w:val="0"/>
            <w:vAlign w:val="center"/>
          </w:tcPr>
          <w:p w14:paraId="4F3E63BB">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数量</w:t>
            </w:r>
          </w:p>
        </w:tc>
        <w:tc>
          <w:tcPr>
            <w:tcW w:w="896" w:type="dxa"/>
            <w:tcBorders>
              <w:top w:val="single" w:color="000000" w:sz="12" w:space="0"/>
              <w:left w:val="single" w:color="000000" w:sz="6" w:space="0"/>
              <w:bottom w:val="single" w:color="000000" w:sz="6" w:space="0"/>
              <w:right w:val="single" w:color="000000" w:sz="6" w:space="0"/>
            </w:tcBorders>
            <w:noWrap w:val="0"/>
            <w:vAlign w:val="center"/>
          </w:tcPr>
          <w:p w14:paraId="6B4C3434">
            <w:pPr>
              <w:keepNext/>
              <w:keepLines w:val="0"/>
              <w:pageBreakBefore w:val="0"/>
              <w:widowControl w:val="0"/>
              <w:spacing w:before="0" w:beforeAutospacing="0" w:after="0" w:afterAutospacing="0" w:line="240" w:lineRule="auto"/>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单价（元）</w:t>
            </w:r>
          </w:p>
        </w:tc>
        <w:tc>
          <w:tcPr>
            <w:tcW w:w="1110" w:type="dxa"/>
            <w:tcBorders>
              <w:top w:val="single" w:color="000000" w:sz="12" w:space="0"/>
              <w:left w:val="single" w:color="000000" w:sz="6" w:space="0"/>
              <w:bottom w:val="single" w:color="000000" w:sz="6" w:space="0"/>
              <w:right w:val="single" w:color="000000" w:sz="6" w:space="0"/>
            </w:tcBorders>
            <w:noWrap w:val="0"/>
            <w:vAlign w:val="center"/>
          </w:tcPr>
          <w:p w14:paraId="6374FEA2">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质量等级</w:t>
            </w:r>
          </w:p>
        </w:tc>
        <w:tc>
          <w:tcPr>
            <w:tcW w:w="1260" w:type="dxa"/>
            <w:tcBorders>
              <w:top w:val="single" w:color="000000" w:sz="12" w:space="0"/>
              <w:left w:val="single" w:color="000000" w:sz="6" w:space="0"/>
              <w:bottom w:val="single" w:color="000000" w:sz="6" w:space="0"/>
              <w:right w:val="single" w:color="000000" w:sz="6" w:space="0"/>
            </w:tcBorders>
            <w:noWrap w:val="0"/>
            <w:vAlign w:val="center"/>
          </w:tcPr>
          <w:p w14:paraId="26E0D7A9">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供应时间</w:t>
            </w:r>
          </w:p>
        </w:tc>
        <w:tc>
          <w:tcPr>
            <w:tcW w:w="1410" w:type="dxa"/>
            <w:tcBorders>
              <w:top w:val="single" w:color="000000" w:sz="12" w:space="0"/>
              <w:left w:val="single" w:color="000000" w:sz="6" w:space="0"/>
              <w:bottom w:val="single" w:color="000000" w:sz="6" w:space="0"/>
              <w:right w:val="single" w:color="000000" w:sz="6" w:space="0"/>
            </w:tcBorders>
            <w:noWrap w:val="0"/>
            <w:vAlign w:val="center"/>
          </w:tcPr>
          <w:p w14:paraId="717FAE43">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送达地点</w:t>
            </w:r>
          </w:p>
        </w:tc>
        <w:tc>
          <w:tcPr>
            <w:tcW w:w="698" w:type="dxa"/>
            <w:tcBorders>
              <w:top w:val="single" w:color="000000" w:sz="12" w:space="0"/>
              <w:left w:val="single" w:color="000000" w:sz="6" w:space="0"/>
              <w:bottom w:val="single" w:color="000000" w:sz="6" w:space="0"/>
              <w:right w:val="single" w:color="000000" w:sz="12" w:space="0"/>
            </w:tcBorders>
            <w:noWrap w:val="0"/>
            <w:vAlign w:val="center"/>
          </w:tcPr>
          <w:p w14:paraId="54864536">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备注</w:t>
            </w:r>
          </w:p>
        </w:tc>
      </w:tr>
      <w:tr w14:paraId="76421ACB">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1184B8B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25C6B04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5480B17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75DCCB4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6E302CF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2D43CE9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1FF7002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687A19B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4DF1B49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2979116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9E5FD0D">
        <w:tblPrEx>
          <w:tblCellMar>
            <w:top w:w="0" w:type="dxa"/>
            <w:left w:w="28" w:type="dxa"/>
            <w:bottom w:w="0" w:type="dxa"/>
            <w:right w:w="28" w:type="dxa"/>
          </w:tblCellMar>
        </w:tblPrEx>
        <w:trPr>
          <w:trHeight w:val="567" w:hRule="atLeast"/>
          <w:jc w:val="center"/>
        </w:trPr>
        <w:tc>
          <w:tcPr>
            <w:tcW w:w="677" w:type="dxa"/>
            <w:tcBorders>
              <w:left w:val="single" w:color="000000" w:sz="12" w:space="0"/>
              <w:bottom w:val="single" w:color="000000" w:sz="6" w:space="0"/>
              <w:right w:val="single" w:color="000000" w:sz="6" w:space="0"/>
            </w:tcBorders>
            <w:noWrap w:val="0"/>
            <w:vAlign w:val="center"/>
          </w:tcPr>
          <w:p w14:paraId="344CF1E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left w:val="single" w:color="000000" w:sz="6" w:space="0"/>
              <w:bottom w:val="single" w:color="000000" w:sz="6" w:space="0"/>
              <w:right w:val="single" w:color="000000" w:sz="6" w:space="0"/>
            </w:tcBorders>
            <w:noWrap w:val="0"/>
            <w:vAlign w:val="center"/>
          </w:tcPr>
          <w:p w14:paraId="551A160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left w:val="single" w:color="000000" w:sz="6" w:space="0"/>
              <w:bottom w:val="single" w:color="000000" w:sz="6" w:space="0"/>
              <w:right w:val="single" w:color="000000" w:sz="6" w:space="0"/>
            </w:tcBorders>
            <w:noWrap w:val="0"/>
            <w:vAlign w:val="center"/>
          </w:tcPr>
          <w:p w14:paraId="5D30E91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left w:val="single" w:color="000000" w:sz="6" w:space="0"/>
              <w:bottom w:val="single" w:color="000000" w:sz="6" w:space="0"/>
              <w:right w:val="single" w:color="000000" w:sz="6" w:space="0"/>
            </w:tcBorders>
            <w:noWrap w:val="0"/>
            <w:vAlign w:val="center"/>
          </w:tcPr>
          <w:p w14:paraId="41A0107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left w:val="single" w:color="000000" w:sz="6" w:space="0"/>
              <w:bottom w:val="single" w:color="000000" w:sz="6" w:space="0"/>
              <w:right w:val="single" w:color="000000" w:sz="6" w:space="0"/>
            </w:tcBorders>
            <w:noWrap w:val="0"/>
            <w:vAlign w:val="center"/>
          </w:tcPr>
          <w:p w14:paraId="682D399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left w:val="single" w:color="000000" w:sz="6" w:space="0"/>
              <w:bottom w:val="single" w:color="000000" w:sz="6" w:space="0"/>
              <w:right w:val="single" w:color="000000" w:sz="6" w:space="0"/>
            </w:tcBorders>
            <w:noWrap w:val="0"/>
            <w:vAlign w:val="center"/>
          </w:tcPr>
          <w:p w14:paraId="2D5DF11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left w:val="single" w:color="000000" w:sz="6" w:space="0"/>
              <w:bottom w:val="single" w:color="000000" w:sz="6" w:space="0"/>
              <w:right w:val="single" w:color="000000" w:sz="6" w:space="0"/>
            </w:tcBorders>
            <w:noWrap w:val="0"/>
            <w:vAlign w:val="center"/>
          </w:tcPr>
          <w:p w14:paraId="549658E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left w:val="single" w:color="000000" w:sz="6" w:space="0"/>
              <w:bottom w:val="single" w:color="000000" w:sz="6" w:space="0"/>
              <w:right w:val="single" w:color="000000" w:sz="6" w:space="0"/>
            </w:tcBorders>
            <w:noWrap w:val="0"/>
            <w:vAlign w:val="center"/>
          </w:tcPr>
          <w:p w14:paraId="6E1C8BF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left w:val="single" w:color="000000" w:sz="6" w:space="0"/>
              <w:bottom w:val="single" w:color="000000" w:sz="6" w:space="0"/>
              <w:right w:val="single" w:color="000000" w:sz="6" w:space="0"/>
            </w:tcBorders>
            <w:noWrap w:val="0"/>
            <w:vAlign w:val="center"/>
          </w:tcPr>
          <w:p w14:paraId="1D106C7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left w:val="single" w:color="000000" w:sz="6" w:space="0"/>
              <w:bottom w:val="single" w:color="000000" w:sz="6" w:space="0"/>
              <w:right w:val="single" w:color="000000" w:sz="12" w:space="0"/>
            </w:tcBorders>
            <w:noWrap w:val="0"/>
            <w:vAlign w:val="center"/>
          </w:tcPr>
          <w:p w14:paraId="6002154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8CBBE1A">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35CFB05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1628848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1FD7511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765E3AD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385F18A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3F2DA97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4A894D9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2DAF66C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1F3D96E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1D4CDCB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3BC3E860">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3C81A39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7EABB53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45903A8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6A6B6A1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6AEFB27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76E4C0E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5D80F61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4B9B75A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05BEB9D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7C88850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5B8B9DE">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39CC492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32F22F4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2F07AEB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26CA908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4AF16DB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2F26645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76239FE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57469C4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360D591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677E196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B826A2F">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4D29598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0AC49C0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228F056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325F1C6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6386FF8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03D0D2F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20822D0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0A9D159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56023F0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43EA849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B66537A">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6069C67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71596A3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1822C14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61C0A64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0612B2A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43A6098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6A93C42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90B26D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0E96193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188A52A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3D23A17">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3637858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217BDBB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5EA9542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28A88B2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4A13722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40567F5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2BEBAEE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1120C11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409D02C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314EAE7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866839E">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3F0CAA53">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5A333317">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5DA0A64D">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47508487">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504A1A58">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697CF8A7">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72378DF7">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85F6FD6">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3CEC56A1">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243F96D8">
            <w:pPr>
              <w:jc w:val="center"/>
              <w:rPr>
                <w:rFonts w:hint="eastAsia" w:ascii="宋体" w:hAnsi="宋体" w:eastAsia="宋体" w:cs="宋体"/>
                <w:szCs w:val="21"/>
              </w:rPr>
            </w:pPr>
          </w:p>
        </w:tc>
      </w:tr>
      <w:tr w14:paraId="536008BB">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1894C7D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30429E1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203AC3C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2956A6D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4174261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5087720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6354F85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79004F7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476162C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2A5D199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6FC79A0">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536A2478">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5AC43ACA">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0A49AFC9">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710E0795">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1F6B7B17">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44F16005">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286F2BE5">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752AA44B">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4D93CDF0">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21D7C32A">
            <w:pPr>
              <w:jc w:val="center"/>
              <w:rPr>
                <w:rFonts w:hint="eastAsia" w:ascii="宋体" w:hAnsi="宋体" w:eastAsia="宋体" w:cs="宋体"/>
                <w:szCs w:val="21"/>
              </w:rPr>
            </w:pPr>
          </w:p>
        </w:tc>
      </w:tr>
      <w:tr w14:paraId="4DB759B6">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265BAC6B">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352CFB06">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567C2401">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04EE6446">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34CEB00E">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0DF2F022">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30598993">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068D7771">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7A332B41">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52646210">
            <w:pPr>
              <w:jc w:val="center"/>
              <w:rPr>
                <w:rFonts w:hint="eastAsia" w:ascii="宋体" w:hAnsi="宋体" w:eastAsia="宋体" w:cs="宋体"/>
                <w:szCs w:val="21"/>
              </w:rPr>
            </w:pPr>
          </w:p>
        </w:tc>
      </w:tr>
      <w:tr w14:paraId="657F28ED">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6EA45C49">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410DCE8B">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73C390A1">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1C570D19">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57817BF5">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6DE6FBDF">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3EA29E01">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B2CDC4A">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2C5996F3">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7093BE01">
            <w:pPr>
              <w:jc w:val="center"/>
              <w:rPr>
                <w:rFonts w:hint="eastAsia" w:ascii="宋体" w:hAnsi="宋体" w:eastAsia="宋体" w:cs="宋体"/>
                <w:szCs w:val="21"/>
              </w:rPr>
            </w:pPr>
          </w:p>
        </w:tc>
      </w:tr>
      <w:tr w14:paraId="1BF48FBE">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27FEC080">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771178F3">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1470EABF">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6CEA23B3">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3699B410">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61569279">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78DD6A32">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135296D1">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54B2F1D4">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78D8A5D3">
            <w:pPr>
              <w:jc w:val="center"/>
              <w:rPr>
                <w:rFonts w:hint="eastAsia" w:ascii="宋体" w:hAnsi="宋体" w:eastAsia="宋体" w:cs="宋体"/>
                <w:szCs w:val="21"/>
              </w:rPr>
            </w:pPr>
          </w:p>
        </w:tc>
      </w:tr>
      <w:tr w14:paraId="70824765">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7A9AA4F4">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1079656B">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526F680D">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417F7EC3">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04D51949">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04031D8C">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45C6ABA0">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001B1038">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36004F5E">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468DF851">
            <w:pPr>
              <w:jc w:val="center"/>
              <w:rPr>
                <w:rFonts w:hint="eastAsia" w:ascii="宋体" w:hAnsi="宋体" w:eastAsia="宋体" w:cs="宋体"/>
                <w:szCs w:val="21"/>
              </w:rPr>
            </w:pPr>
          </w:p>
        </w:tc>
      </w:tr>
      <w:tr w14:paraId="055A47D7">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016515FE">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37D47AE4">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1A2D1483">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5716E7AE">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5E8465AD">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36201332">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518063DC">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07BF445A">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5F230828">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78B0CDD8">
            <w:pPr>
              <w:jc w:val="center"/>
              <w:rPr>
                <w:rFonts w:hint="eastAsia" w:ascii="宋体" w:hAnsi="宋体" w:eastAsia="宋体" w:cs="宋体"/>
                <w:szCs w:val="21"/>
              </w:rPr>
            </w:pPr>
          </w:p>
        </w:tc>
      </w:tr>
      <w:tr w14:paraId="490562E5">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0E0A9A58">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1929E80B">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2B7AEA9F">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25BBE3A6">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4982A78A">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3641214F">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1BEFFBE6">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ABBC144">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7654FFC6">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7D69940F">
            <w:pPr>
              <w:jc w:val="center"/>
              <w:rPr>
                <w:rFonts w:hint="eastAsia" w:ascii="宋体" w:hAnsi="宋体" w:eastAsia="宋体" w:cs="宋体"/>
                <w:szCs w:val="21"/>
              </w:rPr>
            </w:pPr>
          </w:p>
        </w:tc>
      </w:tr>
      <w:tr w14:paraId="4586D4F9">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12" w:space="0"/>
              <w:right w:val="single" w:color="000000" w:sz="6" w:space="0"/>
            </w:tcBorders>
            <w:noWrap w:val="0"/>
            <w:vAlign w:val="center"/>
          </w:tcPr>
          <w:p w14:paraId="06C23954">
            <w:pPr>
              <w:jc w:val="center"/>
              <w:rPr>
                <w:rFonts w:hint="eastAsia" w:ascii="宋体" w:hAnsi="宋体" w:eastAsia="宋体" w:cs="宋体"/>
                <w:szCs w:val="21"/>
              </w:rPr>
            </w:pPr>
          </w:p>
        </w:tc>
        <w:tc>
          <w:tcPr>
            <w:tcW w:w="1448" w:type="dxa"/>
            <w:tcBorders>
              <w:top w:val="single" w:color="000000" w:sz="6" w:space="0"/>
              <w:left w:val="single" w:color="000000" w:sz="6" w:space="0"/>
              <w:bottom w:val="single" w:color="000000" w:sz="12" w:space="0"/>
              <w:right w:val="single" w:color="000000" w:sz="6" w:space="0"/>
            </w:tcBorders>
            <w:noWrap w:val="0"/>
            <w:vAlign w:val="center"/>
          </w:tcPr>
          <w:p w14:paraId="5F1762A0">
            <w:pPr>
              <w:jc w:val="center"/>
              <w:rPr>
                <w:rFonts w:hint="eastAsia" w:ascii="宋体" w:hAnsi="宋体" w:eastAsia="宋体" w:cs="宋体"/>
                <w:szCs w:val="21"/>
              </w:rPr>
            </w:pPr>
          </w:p>
        </w:tc>
        <w:tc>
          <w:tcPr>
            <w:tcW w:w="1034" w:type="dxa"/>
            <w:tcBorders>
              <w:top w:val="single" w:color="000000" w:sz="6" w:space="0"/>
              <w:left w:val="single" w:color="000000" w:sz="6" w:space="0"/>
              <w:bottom w:val="single" w:color="000000" w:sz="12" w:space="0"/>
              <w:right w:val="single" w:color="000000" w:sz="6" w:space="0"/>
            </w:tcBorders>
            <w:noWrap w:val="0"/>
            <w:vAlign w:val="center"/>
          </w:tcPr>
          <w:p w14:paraId="6A5158B8">
            <w:pPr>
              <w:jc w:val="center"/>
              <w:rPr>
                <w:rFonts w:hint="eastAsia" w:ascii="宋体" w:hAnsi="宋体" w:eastAsia="宋体" w:cs="宋体"/>
                <w:szCs w:val="21"/>
              </w:rPr>
            </w:pPr>
          </w:p>
        </w:tc>
        <w:tc>
          <w:tcPr>
            <w:tcW w:w="614" w:type="dxa"/>
            <w:tcBorders>
              <w:top w:val="single" w:color="000000" w:sz="6" w:space="0"/>
              <w:left w:val="single" w:color="000000" w:sz="6" w:space="0"/>
              <w:bottom w:val="single" w:color="000000" w:sz="12" w:space="0"/>
              <w:right w:val="single" w:color="000000" w:sz="6" w:space="0"/>
            </w:tcBorders>
            <w:noWrap w:val="0"/>
            <w:vAlign w:val="center"/>
          </w:tcPr>
          <w:p w14:paraId="2242F143">
            <w:pPr>
              <w:jc w:val="center"/>
              <w:rPr>
                <w:rFonts w:hint="eastAsia" w:ascii="宋体" w:hAnsi="宋体" w:eastAsia="宋体" w:cs="宋体"/>
                <w:szCs w:val="21"/>
              </w:rPr>
            </w:pPr>
          </w:p>
        </w:tc>
        <w:tc>
          <w:tcPr>
            <w:tcW w:w="763" w:type="dxa"/>
            <w:tcBorders>
              <w:top w:val="single" w:color="000000" w:sz="6" w:space="0"/>
              <w:left w:val="single" w:color="000000" w:sz="6" w:space="0"/>
              <w:bottom w:val="single" w:color="000000" w:sz="12" w:space="0"/>
              <w:right w:val="single" w:color="000000" w:sz="6" w:space="0"/>
            </w:tcBorders>
            <w:noWrap w:val="0"/>
            <w:vAlign w:val="center"/>
          </w:tcPr>
          <w:p w14:paraId="3DD6EA50">
            <w:pPr>
              <w:jc w:val="center"/>
              <w:rPr>
                <w:rFonts w:hint="eastAsia" w:ascii="宋体" w:hAnsi="宋体" w:eastAsia="宋体" w:cs="宋体"/>
                <w:szCs w:val="21"/>
              </w:rPr>
            </w:pPr>
          </w:p>
        </w:tc>
        <w:tc>
          <w:tcPr>
            <w:tcW w:w="896" w:type="dxa"/>
            <w:tcBorders>
              <w:top w:val="single" w:color="000000" w:sz="6" w:space="0"/>
              <w:left w:val="single" w:color="000000" w:sz="6" w:space="0"/>
              <w:bottom w:val="single" w:color="000000" w:sz="12" w:space="0"/>
              <w:right w:val="single" w:color="000000" w:sz="6" w:space="0"/>
            </w:tcBorders>
            <w:noWrap w:val="0"/>
            <w:vAlign w:val="center"/>
          </w:tcPr>
          <w:p w14:paraId="165D5BC2">
            <w:pPr>
              <w:jc w:val="center"/>
              <w:rPr>
                <w:rFonts w:hint="eastAsia" w:ascii="宋体" w:hAnsi="宋体" w:eastAsia="宋体" w:cs="宋体"/>
                <w:szCs w:val="21"/>
              </w:rPr>
            </w:pPr>
          </w:p>
        </w:tc>
        <w:tc>
          <w:tcPr>
            <w:tcW w:w="1110" w:type="dxa"/>
            <w:tcBorders>
              <w:top w:val="single" w:color="000000" w:sz="6" w:space="0"/>
              <w:left w:val="single" w:color="000000" w:sz="6" w:space="0"/>
              <w:bottom w:val="single" w:color="000000" w:sz="12" w:space="0"/>
              <w:right w:val="single" w:color="000000" w:sz="6" w:space="0"/>
            </w:tcBorders>
            <w:noWrap w:val="0"/>
            <w:vAlign w:val="center"/>
          </w:tcPr>
          <w:p w14:paraId="4A4B076A">
            <w:pPr>
              <w:jc w:val="center"/>
              <w:rPr>
                <w:rFonts w:hint="eastAsia" w:ascii="宋体" w:hAnsi="宋体" w:eastAsia="宋体" w:cs="宋体"/>
                <w:szCs w:val="21"/>
              </w:rPr>
            </w:pPr>
          </w:p>
        </w:tc>
        <w:tc>
          <w:tcPr>
            <w:tcW w:w="1260" w:type="dxa"/>
            <w:tcBorders>
              <w:top w:val="single" w:color="000000" w:sz="6" w:space="0"/>
              <w:left w:val="single" w:color="000000" w:sz="6" w:space="0"/>
              <w:bottom w:val="single" w:color="000000" w:sz="12" w:space="0"/>
              <w:right w:val="single" w:color="000000" w:sz="6" w:space="0"/>
            </w:tcBorders>
            <w:noWrap w:val="0"/>
            <w:vAlign w:val="center"/>
          </w:tcPr>
          <w:p w14:paraId="2CEDAE4F">
            <w:pPr>
              <w:jc w:val="center"/>
              <w:rPr>
                <w:rFonts w:hint="eastAsia" w:ascii="宋体" w:hAnsi="宋体" w:eastAsia="宋体" w:cs="宋体"/>
                <w:szCs w:val="21"/>
              </w:rPr>
            </w:pPr>
          </w:p>
        </w:tc>
        <w:tc>
          <w:tcPr>
            <w:tcW w:w="1410" w:type="dxa"/>
            <w:tcBorders>
              <w:top w:val="single" w:color="000000" w:sz="6" w:space="0"/>
              <w:left w:val="single" w:color="000000" w:sz="6" w:space="0"/>
              <w:bottom w:val="single" w:color="000000" w:sz="12" w:space="0"/>
              <w:right w:val="single" w:color="000000" w:sz="6" w:space="0"/>
            </w:tcBorders>
            <w:noWrap w:val="0"/>
            <w:vAlign w:val="center"/>
          </w:tcPr>
          <w:p w14:paraId="5D57241D">
            <w:pPr>
              <w:jc w:val="center"/>
              <w:rPr>
                <w:rFonts w:hint="eastAsia" w:ascii="宋体" w:hAnsi="宋体" w:eastAsia="宋体" w:cs="宋体"/>
                <w:szCs w:val="21"/>
              </w:rPr>
            </w:pPr>
          </w:p>
        </w:tc>
        <w:tc>
          <w:tcPr>
            <w:tcW w:w="698" w:type="dxa"/>
            <w:tcBorders>
              <w:top w:val="single" w:color="000000" w:sz="6" w:space="0"/>
              <w:left w:val="single" w:color="000000" w:sz="6" w:space="0"/>
              <w:bottom w:val="single" w:color="000000" w:sz="12" w:space="0"/>
              <w:right w:val="single" w:color="000000" w:sz="12" w:space="0"/>
            </w:tcBorders>
            <w:noWrap w:val="0"/>
            <w:vAlign w:val="center"/>
          </w:tcPr>
          <w:p w14:paraId="419F83C4">
            <w:pPr>
              <w:jc w:val="center"/>
              <w:rPr>
                <w:rFonts w:hint="eastAsia" w:ascii="宋体" w:hAnsi="宋体" w:eastAsia="宋体" w:cs="宋体"/>
                <w:szCs w:val="21"/>
              </w:rPr>
            </w:pPr>
          </w:p>
        </w:tc>
      </w:tr>
    </w:tbl>
    <w:p w14:paraId="39D276F8">
      <w:pPr>
        <w:spacing w:line="440" w:lineRule="exact"/>
        <w:rPr>
          <w:rFonts w:hint="eastAsia" w:ascii="宋体" w:hAnsi="宋体" w:eastAsia="宋体" w:cs="宋体"/>
          <w:szCs w:val="21"/>
        </w:rPr>
      </w:pPr>
    </w:p>
    <w:p w14:paraId="6D9615DD">
      <w:pPr>
        <w:spacing w:line="440" w:lineRule="exact"/>
        <w:rPr>
          <w:rFonts w:hint="eastAsia" w:ascii="宋体" w:hAnsi="宋体" w:eastAsia="宋体" w:cs="宋体"/>
          <w:szCs w:val="21"/>
        </w:rPr>
      </w:pPr>
    </w:p>
    <w:p w14:paraId="3D63D44A">
      <w:pPr>
        <w:rPr>
          <w:rFonts w:hint="eastAsia" w:ascii="宋体" w:hAnsi="宋体" w:eastAsia="宋体" w:cs="宋体"/>
          <w:szCs w:val="21"/>
          <w:lang w:bidi="ar"/>
        </w:rPr>
      </w:pPr>
      <w:r>
        <w:rPr>
          <w:rFonts w:hint="eastAsia" w:ascii="宋体" w:hAnsi="宋体" w:eastAsia="宋体" w:cs="宋体"/>
          <w:szCs w:val="21"/>
          <w:lang w:bidi="ar"/>
        </w:rPr>
        <w:br w:type="page" w:clear="all"/>
      </w:r>
    </w:p>
    <w:p w14:paraId="682A7AC2">
      <w:pPr>
        <w:spacing w:line="360" w:lineRule="auto"/>
        <w:rPr>
          <w:rFonts w:ascii="Times New Roman" w:hAnsi="Times New Roman" w:eastAsia="宋体" w:cs="Times New Roman"/>
        </w:rPr>
      </w:pPr>
      <w:r>
        <w:rPr>
          <w:rFonts w:hint="eastAsia" w:ascii="宋体" w:hAnsi="宋体" w:eastAsia="宋体" w:cs="宋体"/>
          <w:szCs w:val="21"/>
          <w:lang w:bidi="ar"/>
        </w:rPr>
        <w:t xml:space="preserve">附件3：    </w:t>
      </w:r>
    </w:p>
    <w:p w14:paraId="5EA505D8">
      <w:pPr>
        <w:keepNext w:val="0"/>
        <w:keepLines w:val="0"/>
        <w:pageBreakBefore w:val="0"/>
        <w:widowControl w:val="0"/>
        <w:spacing w:line="480" w:lineRule="auto"/>
        <w:jc w:val="center"/>
        <w:rPr>
          <w:rFonts w:hint="eastAsia" w:ascii="宋体" w:hAnsi="宋体" w:eastAsia="宋体" w:cs="宋体"/>
          <w:b/>
          <w:bCs/>
          <w:sz w:val="24"/>
          <w:szCs w:val="24"/>
          <w:lang w:bidi="ar"/>
        </w:rPr>
      </w:pPr>
      <w:r>
        <w:rPr>
          <w:rFonts w:hint="eastAsia" w:ascii="宋体" w:hAnsi="宋体" w:eastAsia="宋体" w:cs="宋体"/>
          <w:b/>
          <w:sz w:val="24"/>
          <w:szCs w:val="24"/>
          <w:lang w:bidi="ar"/>
        </w:rPr>
        <w:t>工程质量保修书</w:t>
      </w:r>
    </w:p>
    <w:p w14:paraId="5963EAA1">
      <w:pPr>
        <w:keepNext w:val="0"/>
        <w:keepLines w:val="0"/>
        <w:pageBreakBefore w:val="0"/>
        <w:widowControl w:val="0"/>
        <w:spacing w:line="360" w:lineRule="auto"/>
        <w:ind w:firstLine="420"/>
        <w:rPr>
          <w:rFonts w:hint="default" w:ascii="宋体" w:hAnsi="宋体" w:eastAsia="宋体" w:cs="宋体"/>
          <w:sz w:val="24"/>
          <w:szCs w:val="24"/>
          <w:lang w:val="en-US" w:eastAsia="zh-CN" w:bidi="ar"/>
        </w:rPr>
      </w:pPr>
      <w:r>
        <w:rPr>
          <w:rFonts w:hint="eastAsia" w:ascii="宋体" w:hAnsi="宋体" w:eastAsia="宋体" w:cs="宋体"/>
          <w:b/>
          <w:bCs/>
          <w:sz w:val="24"/>
          <w:szCs w:val="24"/>
          <w:lang w:bidi="ar"/>
        </w:rPr>
        <w:t>发包人（全称）：</w:t>
      </w:r>
      <w:r>
        <w:rPr>
          <w:rFonts w:hint="eastAsia" w:ascii="宋体" w:hAnsi="宋体" w:eastAsia="宋体" w:cs="宋体"/>
          <w:b/>
          <w:sz w:val="24"/>
          <w:szCs w:val="24"/>
          <w:u w:val="single"/>
          <w:lang w:val="en-US" w:eastAsia="zh-CN" w:bidi="ar"/>
        </w:rPr>
        <w:t>连云港市机关实验幼儿园</w:t>
      </w:r>
    </w:p>
    <w:p w14:paraId="2A6D9713">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承包人（全称）：</w:t>
      </w:r>
      <w:r>
        <w:rPr>
          <w:rFonts w:hint="eastAsia" w:ascii="宋体" w:hAnsi="宋体" w:eastAsia="宋体" w:cs="宋体"/>
          <w:sz w:val="24"/>
          <w:szCs w:val="24"/>
          <w:u w:val="single"/>
          <w:lang w:bidi="ar"/>
        </w:rPr>
        <w:t xml:space="preserve">                    </w:t>
      </w:r>
    </w:p>
    <w:p w14:paraId="62324FBC">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发包人和承包人根据《中华人民共和国建筑法》和《建设工程质量管理条例》，经协商一致就</w:t>
      </w:r>
      <w:r>
        <w:rPr>
          <w:rFonts w:hint="eastAsia" w:ascii="宋体" w:hAnsi="宋体" w:eastAsia="宋体" w:cs="宋体"/>
          <w:b/>
          <w:bCs/>
          <w:sz w:val="24"/>
          <w:szCs w:val="24"/>
          <w:u w:val="single"/>
          <w:lang w:eastAsia="zh-CN" w:bidi="ar"/>
        </w:rPr>
        <w:t>连云港市机关实验幼儿园民主园加固改造工程项目</w:t>
      </w:r>
      <w:r>
        <w:rPr>
          <w:rFonts w:hint="eastAsia" w:ascii="宋体" w:hAnsi="宋体" w:eastAsia="宋体" w:cs="宋体"/>
          <w:sz w:val="24"/>
          <w:szCs w:val="24"/>
          <w:lang w:bidi="ar"/>
        </w:rPr>
        <w:t>（工程全称）签订工程质量保修书。</w:t>
      </w:r>
    </w:p>
    <w:p w14:paraId="30E45218">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一、工程质量保修范围和内容</w:t>
      </w:r>
    </w:p>
    <w:p w14:paraId="570103D9">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承包人在质量保修期内，按照有关法律规定和合同约定，承担工程质量保修责任。</w:t>
      </w:r>
    </w:p>
    <w:p w14:paraId="3F594049">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u w:val="single"/>
          <w:lang w:bidi="ar"/>
        </w:rPr>
        <w:t>根据《建设工程质量管理条例》及有关规定执行</w:t>
      </w:r>
      <w:r>
        <w:rPr>
          <w:rFonts w:hint="eastAsia" w:ascii="宋体" w:hAnsi="宋体" w:eastAsia="宋体" w:cs="宋体"/>
          <w:sz w:val="24"/>
          <w:szCs w:val="24"/>
          <w:lang w:bidi="ar"/>
        </w:rPr>
        <w:t>。</w:t>
      </w:r>
    </w:p>
    <w:p w14:paraId="6A94D45D">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二、质量保修期</w:t>
      </w:r>
    </w:p>
    <w:p w14:paraId="17588FC2">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根据《建设工程质量管理条例》及有关规定，工程的质量保修期如下：</w:t>
      </w:r>
    </w:p>
    <w:p w14:paraId="2EE77EF3">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1．地基基础工程和主体结构工程为设计文件规定的工程合理使用年限；</w:t>
      </w:r>
    </w:p>
    <w:p w14:paraId="3648C357">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2．屋面防水工程、有防水要求的卫生间、房间和外墙面的防渗为</w:t>
      </w:r>
      <w:r>
        <w:rPr>
          <w:rFonts w:hint="eastAsia" w:ascii="宋体" w:hAnsi="宋体" w:eastAsia="宋体" w:cs="宋体"/>
          <w:sz w:val="24"/>
          <w:szCs w:val="24"/>
          <w:u w:val="single"/>
          <w:lang w:bidi="ar"/>
        </w:rPr>
        <w:t xml:space="preserve"> 5 </w:t>
      </w:r>
      <w:r>
        <w:rPr>
          <w:rFonts w:hint="eastAsia" w:ascii="宋体" w:hAnsi="宋体" w:eastAsia="宋体" w:cs="宋体"/>
          <w:sz w:val="24"/>
          <w:szCs w:val="24"/>
          <w:lang w:bidi="ar"/>
        </w:rPr>
        <w:t>年；</w:t>
      </w:r>
    </w:p>
    <w:p w14:paraId="4EEF807B">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3．装修工程为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年；</w:t>
      </w:r>
    </w:p>
    <w:p w14:paraId="3973C3EE">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4．电气管线、给排水管道、设备安装工程为</w:t>
      </w:r>
      <w:r>
        <w:rPr>
          <w:rFonts w:hint="eastAsia" w:ascii="宋体" w:hAnsi="宋体" w:eastAsia="宋体" w:cs="宋体"/>
          <w:sz w:val="24"/>
          <w:szCs w:val="24"/>
          <w:u w:val="single"/>
          <w:lang w:bidi="ar"/>
        </w:rPr>
        <w:t xml:space="preserve"> 2</w:t>
      </w:r>
      <w:r>
        <w:rPr>
          <w:rFonts w:hint="eastAsia" w:ascii="宋体" w:hAnsi="宋体" w:eastAsia="宋体" w:cs="宋体"/>
          <w:sz w:val="24"/>
          <w:szCs w:val="24"/>
          <w:lang w:bidi="ar"/>
        </w:rPr>
        <w:t>年；</w:t>
      </w:r>
    </w:p>
    <w:p w14:paraId="46DA0E1F">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5．供热与供冷系统为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个采暖期、供冷期；</w:t>
      </w:r>
    </w:p>
    <w:p w14:paraId="2AF519B7">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6．住宅小区内的给排水设施、道路等配套工程为</w:t>
      </w:r>
      <w:r>
        <w:rPr>
          <w:rFonts w:hint="eastAsia" w:ascii="宋体" w:hAnsi="宋体" w:eastAsia="宋体" w:cs="宋体"/>
          <w:sz w:val="24"/>
          <w:szCs w:val="24"/>
          <w:u w:val="single"/>
          <w:lang w:bidi="ar"/>
        </w:rPr>
        <w:t xml:space="preserve"> 2 </w:t>
      </w:r>
      <w:r>
        <w:rPr>
          <w:rFonts w:hint="eastAsia" w:ascii="宋体" w:hAnsi="宋体" w:eastAsia="宋体" w:cs="宋体"/>
          <w:sz w:val="24"/>
          <w:szCs w:val="24"/>
          <w:lang w:bidi="ar"/>
        </w:rPr>
        <w:t>年；</w:t>
      </w:r>
    </w:p>
    <w:p w14:paraId="66F5A301">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7．其他项目保修期限约定如下：</w:t>
      </w:r>
      <w:r>
        <w:rPr>
          <w:rFonts w:hint="eastAsia" w:ascii="宋体" w:hAnsi="宋体" w:eastAsia="宋体" w:cs="宋体"/>
          <w:sz w:val="24"/>
          <w:szCs w:val="24"/>
          <w:u w:val="single"/>
          <w:lang w:val="en-US" w:eastAsia="zh-CN" w:bidi="ar"/>
        </w:rPr>
        <w:t>不少于2年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w:t>
      </w:r>
    </w:p>
    <w:p w14:paraId="20217BDC">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质量保修期自工程竣工验收合格之日起计算。</w:t>
      </w:r>
    </w:p>
    <w:p w14:paraId="7BF5CFB0">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三、缺陷责任期</w:t>
      </w:r>
    </w:p>
    <w:p w14:paraId="2A2EFBB5">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工程缺陷责任期为</w:t>
      </w:r>
      <w:r>
        <w:rPr>
          <w:rFonts w:hint="eastAsia" w:ascii="宋体" w:hAnsi="宋体" w:eastAsia="宋体" w:cs="宋体"/>
          <w:sz w:val="24"/>
          <w:szCs w:val="24"/>
          <w:u w:val="single"/>
          <w:lang w:bidi="ar"/>
        </w:rPr>
        <w:t xml:space="preserve"> 24 </w:t>
      </w:r>
      <w:r>
        <w:rPr>
          <w:rFonts w:hint="eastAsia" w:ascii="宋体" w:hAnsi="宋体" w:eastAsia="宋体" w:cs="宋体"/>
          <w:sz w:val="24"/>
          <w:szCs w:val="24"/>
          <w:lang w:bidi="ar"/>
        </w:rPr>
        <w:t>个月，缺陷责任期自工程通过竣工验收之日起计算。单位工程先于全部工程进行验收，单位工程缺陷责任期自单位工程验收合格之日起算。</w:t>
      </w:r>
    </w:p>
    <w:p w14:paraId="46EA446C">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缺陷责任期终止后，发包人应退还剩余的质量保证金。</w:t>
      </w:r>
    </w:p>
    <w:p w14:paraId="0C039E57">
      <w:pPr>
        <w:keepNext w:val="0"/>
        <w:keepLines w:val="0"/>
        <w:pageBreakBefore w:val="0"/>
        <w:widowControl w:val="0"/>
        <w:spacing w:line="360" w:lineRule="auto"/>
        <w:rPr>
          <w:rFonts w:ascii="Times New Roman" w:hAnsi="Times New Roman" w:eastAsia="宋体" w:cs="Times New Roman"/>
          <w:sz w:val="24"/>
          <w:szCs w:val="24"/>
        </w:rPr>
      </w:pPr>
      <w:r>
        <w:rPr>
          <w:rFonts w:hint="eastAsia" w:ascii="宋体" w:hAnsi="宋体" w:eastAsia="宋体" w:cs="宋体"/>
          <w:sz w:val="24"/>
          <w:szCs w:val="24"/>
          <w:lang w:bidi="ar"/>
        </w:rPr>
        <w:t xml:space="preserve">    四、质量保修责任</w:t>
      </w:r>
    </w:p>
    <w:p w14:paraId="6462BB78">
      <w:pPr>
        <w:keepNext w:val="0"/>
        <w:keepLines w:val="0"/>
        <w:pageBreakBefore w:val="0"/>
        <w:widowControl w:val="0"/>
        <w:spacing w:line="360" w:lineRule="auto"/>
        <w:ind w:firstLine="428"/>
        <w:rPr>
          <w:rFonts w:ascii="Times New Roman" w:hAnsi="Times New Roman" w:eastAsia="宋体" w:cs="Times New Roman"/>
          <w:sz w:val="24"/>
          <w:szCs w:val="24"/>
        </w:rPr>
      </w:pPr>
      <w:r>
        <w:rPr>
          <w:rFonts w:hint="eastAsia" w:ascii="宋体" w:hAnsi="宋体" w:eastAsia="宋体" w:cs="宋体"/>
          <w:sz w:val="24"/>
          <w:szCs w:val="24"/>
          <w:lang w:bidi="ar"/>
        </w:rPr>
        <w:t>1．属于保修范围、内容的项目，承包人应当在接到保修通知之日起7天内派人保修。承包人不在约定期限内派人保修的，发包人可以委托他人修理。</w:t>
      </w:r>
    </w:p>
    <w:p w14:paraId="7087042B">
      <w:pPr>
        <w:keepNext w:val="0"/>
        <w:keepLines w:val="0"/>
        <w:pageBreakBefore w:val="0"/>
        <w:widowControl w:val="0"/>
        <w:spacing w:line="360" w:lineRule="auto"/>
        <w:ind w:firstLine="428"/>
        <w:rPr>
          <w:rFonts w:ascii="Times New Roman" w:hAnsi="Times New Roman" w:eastAsia="宋体" w:cs="Times New Roman"/>
          <w:sz w:val="24"/>
          <w:szCs w:val="24"/>
        </w:rPr>
      </w:pPr>
      <w:r>
        <w:rPr>
          <w:rFonts w:hint="eastAsia" w:ascii="宋体" w:hAnsi="宋体" w:eastAsia="宋体" w:cs="宋体"/>
          <w:sz w:val="24"/>
          <w:szCs w:val="24"/>
          <w:lang w:bidi="ar"/>
        </w:rPr>
        <w:t>2．发生紧急事故需抢修的，承包人在接到事故通知后，应当立即到达事故现场抢修。</w:t>
      </w:r>
    </w:p>
    <w:p w14:paraId="052062DF">
      <w:pPr>
        <w:keepNext w:val="0"/>
        <w:keepLines w:val="0"/>
        <w:pageBreakBefore w:val="0"/>
        <w:widowControl w:val="0"/>
        <w:spacing w:line="360" w:lineRule="auto"/>
        <w:ind w:firstLine="428"/>
        <w:rPr>
          <w:rFonts w:ascii="Times New Roman" w:hAnsi="Times New Roman" w:eastAsia="宋体" w:cs="Times New Roman"/>
          <w:sz w:val="24"/>
          <w:szCs w:val="24"/>
        </w:rPr>
      </w:pPr>
      <w:r>
        <w:rPr>
          <w:rFonts w:hint="eastAsia" w:ascii="宋体" w:hAnsi="宋体" w:eastAsia="宋体" w:cs="宋体"/>
          <w:sz w:val="24"/>
          <w:szCs w:val="24"/>
          <w:lang w:bidi="ar"/>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D412682">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4．质量保修完成后，由发包人组织验收。</w:t>
      </w:r>
    </w:p>
    <w:p w14:paraId="41544CC4">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五、保修费用</w:t>
      </w:r>
    </w:p>
    <w:p w14:paraId="5B49F10B">
      <w:pPr>
        <w:keepNext w:val="0"/>
        <w:keepLines w:val="0"/>
        <w:pageBreakBefore w:val="0"/>
        <w:widowControl w:val="0"/>
        <w:spacing w:line="360" w:lineRule="auto"/>
        <w:ind w:firstLine="420"/>
        <w:rPr>
          <w:rFonts w:ascii="Times New Roman" w:hAnsi="Times New Roman" w:eastAsia="宋体" w:cs="Times New Roman"/>
          <w:sz w:val="24"/>
          <w:szCs w:val="24"/>
        </w:rPr>
      </w:pPr>
      <w:r>
        <w:rPr>
          <w:rFonts w:hint="eastAsia" w:ascii="宋体" w:hAnsi="宋体" w:eastAsia="宋体" w:cs="宋体"/>
          <w:sz w:val="24"/>
          <w:szCs w:val="24"/>
          <w:lang w:bidi="ar"/>
        </w:rPr>
        <w:t>保修费用由造成质量缺陷的责任方承担。</w:t>
      </w:r>
    </w:p>
    <w:p w14:paraId="4B13390B">
      <w:pPr>
        <w:keepNext w:val="0"/>
        <w:keepLines w:val="0"/>
        <w:pageBreakBefore w:val="0"/>
        <w:widowControl w:val="0"/>
        <w:spacing w:line="360" w:lineRule="auto"/>
        <w:ind w:firstLine="420"/>
        <w:jc w:val="left"/>
        <w:rPr>
          <w:rFonts w:ascii="Times New Roman" w:hAnsi="Times New Roman" w:eastAsia="宋体" w:cs="Times New Roman"/>
          <w:sz w:val="24"/>
          <w:szCs w:val="24"/>
        </w:rPr>
      </w:pPr>
      <w:r>
        <w:rPr>
          <w:rFonts w:hint="eastAsia" w:ascii="宋体" w:hAnsi="宋体" w:eastAsia="宋体" w:cs="宋体"/>
          <w:bCs/>
          <w:sz w:val="24"/>
          <w:szCs w:val="24"/>
          <w:lang w:bidi="ar"/>
        </w:rPr>
        <w:t>六</w:t>
      </w:r>
      <w:r>
        <w:rPr>
          <w:rFonts w:hint="eastAsia" w:ascii="宋体" w:hAnsi="宋体" w:eastAsia="宋体" w:cs="宋体"/>
          <w:sz w:val="24"/>
          <w:szCs w:val="24"/>
          <w:lang w:bidi="ar"/>
        </w:rPr>
        <w:t>、双方约定的其他工程质量保修事项：</w:t>
      </w:r>
      <w:r>
        <w:rPr>
          <w:rFonts w:hint="eastAsia" w:ascii="宋体" w:hAnsi="宋体" w:eastAsia="宋体" w:cs="宋体"/>
          <w:sz w:val="24"/>
          <w:szCs w:val="24"/>
          <w:u w:val="single"/>
          <w:lang w:bidi="ar"/>
        </w:rPr>
        <w:t xml:space="preserve"> 根据《建设工程质量管理条例》及有关规定执行 </w:t>
      </w:r>
      <w:r>
        <w:rPr>
          <w:rFonts w:hint="eastAsia" w:ascii="宋体" w:hAnsi="宋体" w:eastAsia="宋体" w:cs="宋体"/>
          <w:sz w:val="24"/>
          <w:szCs w:val="24"/>
          <w:lang w:bidi="ar"/>
        </w:rPr>
        <w:t>。</w:t>
      </w:r>
    </w:p>
    <w:p w14:paraId="49FAA5C0">
      <w:pPr>
        <w:keepNext w:val="0"/>
        <w:keepLines w:val="0"/>
        <w:pageBreakBefore w:val="0"/>
        <w:widowControl w:val="0"/>
        <w:spacing w:line="360" w:lineRule="auto"/>
        <w:ind w:firstLine="399"/>
        <w:rPr>
          <w:rFonts w:ascii="Times New Roman" w:hAnsi="Times New Roman" w:eastAsia="宋体" w:cs="Times New Roman"/>
          <w:sz w:val="24"/>
          <w:szCs w:val="24"/>
        </w:rPr>
      </w:pPr>
      <w:r>
        <w:rPr>
          <w:rFonts w:hint="eastAsia" w:ascii="宋体" w:hAnsi="宋体" w:eastAsia="宋体" w:cs="宋体"/>
          <w:sz w:val="24"/>
          <w:szCs w:val="24"/>
          <w:lang w:bidi="ar"/>
        </w:rPr>
        <w:t>工程质量保修书由发包人、承包人在工程竣工验收前共同签署，作为施工合同附件，其有效期限至保修期满。</w:t>
      </w:r>
    </w:p>
    <w:p w14:paraId="2AD5DC16">
      <w:pPr>
        <w:spacing w:line="360" w:lineRule="auto"/>
        <w:ind w:firstLine="420"/>
        <w:rPr>
          <w:rFonts w:hint="eastAsia" w:ascii="宋体" w:hAnsi="宋体" w:eastAsia="宋体" w:cs="宋体"/>
          <w:sz w:val="24"/>
          <w:szCs w:val="24"/>
        </w:rPr>
      </w:pPr>
    </w:p>
    <w:p w14:paraId="5FC7FF2D">
      <w:pPr>
        <w:spacing w:line="360" w:lineRule="auto"/>
        <w:jc w:val="left"/>
        <w:rPr>
          <w:rFonts w:hint="eastAsia" w:ascii="宋体" w:hAnsi="宋体" w:eastAsia="宋体" w:cs="宋体"/>
          <w:sz w:val="24"/>
          <w:szCs w:val="24"/>
          <w:lang w:bidi="ar"/>
        </w:rPr>
      </w:pPr>
    </w:p>
    <w:p w14:paraId="6F99213F">
      <w:pPr>
        <w:spacing w:line="360" w:lineRule="auto"/>
        <w:jc w:val="left"/>
        <w:rPr>
          <w:rFonts w:hint="eastAsia" w:ascii="宋体" w:hAnsi="宋体" w:eastAsia="宋体" w:cs="宋体"/>
          <w:sz w:val="24"/>
          <w:szCs w:val="24"/>
          <w:lang w:bidi="ar"/>
        </w:rPr>
      </w:pPr>
    </w:p>
    <w:p w14:paraId="4AC99CBA">
      <w:pPr>
        <w:keepNext w:val="0"/>
        <w:keepLines w:val="0"/>
        <w:pageBreakBefore w:val="0"/>
        <w:widowControl w:val="0"/>
        <w:spacing w:line="360" w:lineRule="auto"/>
        <w:ind w:firstLine="480"/>
        <w:jc w:val="left"/>
        <w:rPr>
          <w:rFonts w:ascii="Times New Roman" w:hAnsi="Times New Roman" w:eastAsia="宋体" w:cs="Times New Roman"/>
          <w:sz w:val="24"/>
          <w:szCs w:val="24"/>
        </w:rPr>
      </w:pPr>
      <w:r>
        <w:rPr>
          <w:rFonts w:hint="eastAsia" w:ascii="宋体" w:hAnsi="宋体" w:eastAsia="宋体" w:cs="宋体"/>
          <w:sz w:val="24"/>
          <w:szCs w:val="24"/>
          <w:lang w:bidi="ar"/>
        </w:rPr>
        <w:t>发包人</w:t>
      </w:r>
      <w:r>
        <w:rPr>
          <w:rFonts w:hint="eastAsia" w:ascii="宋体" w:hAnsi="宋体" w:eastAsia="宋体" w:cs="宋体"/>
          <w:sz w:val="24"/>
          <w:szCs w:val="24"/>
          <w:lang w:eastAsia="zh-CN" w:bidi="ar"/>
        </w:rPr>
        <w:t>（项目单位）</w:t>
      </w:r>
      <w:r>
        <w:rPr>
          <w:rFonts w:hint="eastAsia" w:ascii="宋体" w:hAnsi="宋体" w:eastAsia="宋体" w:cs="宋体"/>
          <w:sz w:val="24"/>
          <w:szCs w:val="24"/>
          <w:lang w:bidi="ar"/>
        </w:rPr>
        <w:t xml:space="preserve">(公章)：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承包人(公章)：</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p>
    <w:p w14:paraId="11C6582F">
      <w:pPr>
        <w:keepNext w:val="0"/>
        <w:keepLines w:val="0"/>
        <w:pageBreakBefore w:val="0"/>
        <w:widowControl w:val="0"/>
        <w:spacing w:line="360" w:lineRule="auto"/>
        <w:ind w:firstLine="480"/>
        <w:jc w:val="left"/>
        <w:rPr>
          <w:rFonts w:ascii="Times New Roman" w:hAnsi="Times New Roman" w:eastAsia="宋体" w:cs="Times New Roman"/>
          <w:sz w:val="24"/>
          <w:szCs w:val="24"/>
        </w:rPr>
      </w:pPr>
      <w:r>
        <w:rPr>
          <w:rFonts w:hint="eastAsia" w:ascii="宋体" w:hAnsi="宋体" w:eastAsia="宋体" w:cs="宋体"/>
          <w:sz w:val="24"/>
          <w:szCs w:val="24"/>
          <w:lang w:bidi="ar"/>
        </w:rPr>
        <w:t>法定代表人</w:t>
      </w:r>
      <w:r>
        <w:rPr>
          <w:rFonts w:hint="eastAsia" w:ascii="宋体" w:hAnsi="宋体" w:eastAsia="宋体" w:cs="宋体"/>
          <w:sz w:val="24"/>
          <w:szCs w:val="24"/>
          <w:lang w:val="en-US" w:eastAsia="zh-CN" w:bidi="ar"/>
        </w:rPr>
        <w:t>或其</w:t>
      </w:r>
      <w:r>
        <w:rPr>
          <w:rFonts w:hint="eastAsia" w:ascii="宋体" w:hAnsi="宋体" w:eastAsia="宋体" w:cs="宋体"/>
          <w:sz w:val="24"/>
          <w:szCs w:val="24"/>
          <w:lang w:bidi="ar"/>
        </w:rPr>
        <w:t>委托代理人(签字)：</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法定代表人</w:t>
      </w:r>
      <w:r>
        <w:rPr>
          <w:rFonts w:hint="eastAsia" w:ascii="宋体" w:hAnsi="宋体" w:eastAsia="宋体" w:cs="宋体"/>
          <w:sz w:val="24"/>
          <w:szCs w:val="24"/>
          <w:lang w:val="en-US" w:eastAsia="zh-CN" w:bidi="ar"/>
        </w:rPr>
        <w:t>或其</w:t>
      </w:r>
      <w:r>
        <w:rPr>
          <w:rFonts w:hint="eastAsia" w:ascii="宋体" w:hAnsi="宋体" w:eastAsia="宋体" w:cs="宋体"/>
          <w:sz w:val="24"/>
          <w:szCs w:val="24"/>
          <w:lang w:bidi="ar"/>
        </w:rPr>
        <w:t>委托代理人(签字)：</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p>
    <w:p w14:paraId="478C68FC">
      <w:pPr>
        <w:keepNext w:val="0"/>
        <w:keepLines w:val="0"/>
        <w:pageBreakBefore w:val="0"/>
        <w:widowControl w:val="0"/>
        <w:spacing w:line="360" w:lineRule="auto"/>
        <w:ind w:firstLine="480"/>
        <w:jc w:val="left"/>
        <w:rPr>
          <w:rFonts w:hint="eastAsia" w:ascii="宋体" w:hAnsi="宋体" w:eastAsia="宋体" w:cs="MingLiU_HKSCS"/>
          <w:sz w:val="24"/>
          <w:szCs w:val="24"/>
          <w:lang w:bidi="ar"/>
        </w:rPr>
      </w:pPr>
      <w:r>
        <w:rPr>
          <w:rFonts w:hint="eastAsia" w:ascii="宋体" w:hAnsi="宋体" w:eastAsia="宋体" w:cs="宋体"/>
          <w:sz w:val="24"/>
          <w:szCs w:val="24"/>
          <w:lang w:bidi="ar"/>
        </w:rPr>
        <w:t>签订日期：</w:t>
      </w:r>
      <w:r>
        <w:rPr>
          <w:rFonts w:hint="eastAsia" w:ascii="宋体" w:hAnsi="宋体" w:eastAsia="宋体" w:cs="MingLiU_HKS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MingLiU_HKSCS"/>
          <w:sz w:val="24"/>
          <w:szCs w:val="24"/>
          <w:lang w:bidi="ar"/>
        </w:rPr>
        <w:t xml:space="preserve">       </w:t>
      </w:r>
    </w:p>
    <w:p w14:paraId="107C62D7">
      <w:pPr>
        <w:spacing w:line="360" w:lineRule="auto"/>
        <w:rPr>
          <w:rFonts w:ascii="Times New Roman" w:hAnsi="Times New Roman" w:eastAsia="宋体" w:cs="Times New Roman"/>
        </w:rPr>
      </w:pPr>
      <w:r>
        <w:rPr>
          <w:rFonts w:hint="eastAsia" w:ascii="宋体" w:hAnsi="宋体" w:eastAsia="宋体" w:cs="宋体"/>
          <w:szCs w:val="21"/>
          <w:lang w:bidi="ar"/>
        </w:rPr>
        <w:t xml:space="preserve"> </w:t>
      </w:r>
    </w:p>
    <w:p w14:paraId="5C472ACC">
      <w:pPr>
        <w:spacing w:line="360" w:lineRule="auto"/>
        <w:jc w:val="left"/>
        <w:rPr>
          <w:rFonts w:hint="eastAsia" w:ascii="宋体" w:hAnsi="宋体" w:eastAsia="宋体" w:cs="MingLiU_HKSCS"/>
          <w:szCs w:val="21"/>
          <w:lang w:bidi="ar"/>
        </w:rPr>
      </w:pPr>
      <w:r>
        <w:rPr>
          <w:rFonts w:hint="eastAsia" w:ascii="宋体" w:hAnsi="宋体" w:eastAsia="宋体" w:cs="宋体"/>
          <w:szCs w:val="21"/>
          <w:lang w:bidi="ar"/>
        </w:rPr>
        <w:t xml:space="preserve"> </w:t>
      </w:r>
      <w:r>
        <w:rPr>
          <w:rFonts w:hint="eastAsia" w:ascii="宋体" w:hAnsi="宋体" w:eastAsia="宋体" w:cs="MingLiU_HKSCS"/>
          <w:szCs w:val="21"/>
          <w:lang w:bidi="ar"/>
        </w:rPr>
        <w:t xml:space="preserve">      </w:t>
      </w:r>
      <w:r>
        <w:rPr>
          <w:rFonts w:hint="eastAsia" w:ascii="宋体" w:hAnsi="宋体" w:eastAsia="宋体" w:cs="宋体"/>
          <w:szCs w:val="21"/>
          <w:lang w:bidi="ar"/>
        </w:rPr>
        <w:t xml:space="preserve">          </w:t>
      </w:r>
      <w:r>
        <w:rPr>
          <w:rFonts w:hint="eastAsia" w:ascii="宋体" w:hAnsi="宋体" w:eastAsia="宋体" w:cs="宋体"/>
          <w:szCs w:val="21"/>
          <w:lang w:val="en-US" w:eastAsia="zh-CN" w:bidi="ar"/>
        </w:rPr>
        <w:t xml:space="preserve">               </w:t>
      </w:r>
      <w:r>
        <w:rPr>
          <w:rFonts w:hint="eastAsia" w:ascii="宋体" w:hAnsi="宋体" w:eastAsia="宋体" w:cs="MingLiU_HKSCS"/>
          <w:szCs w:val="21"/>
          <w:lang w:bidi="ar"/>
        </w:rPr>
        <w:t xml:space="preserve">       </w:t>
      </w:r>
    </w:p>
    <w:p w14:paraId="08EFD80F">
      <w:pPr>
        <w:spacing w:line="360" w:lineRule="auto"/>
        <w:jc w:val="left"/>
        <w:rPr>
          <w:rFonts w:hint="eastAsia" w:ascii="宋体" w:hAnsi="宋体" w:eastAsia="宋体" w:cs="宋体"/>
          <w:szCs w:val="21"/>
          <w:lang w:bidi="ar"/>
        </w:rPr>
      </w:pPr>
    </w:p>
    <w:p w14:paraId="7592A86E">
      <w:pPr>
        <w:spacing w:line="360" w:lineRule="auto"/>
        <w:jc w:val="left"/>
        <w:rPr>
          <w:rFonts w:hint="eastAsia" w:ascii="宋体" w:hAnsi="宋体" w:eastAsia="宋体" w:cs="宋体"/>
          <w:szCs w:val="21"/>
          <w:lang w:bidi="ar"/>
        </w:rPr>
      </w:pPr>
    </w:p>
    <w:p w14:paraId="3E965508">
      <w:pPr>
        <w:spacing w:line="360" w:lineRule="auto"/>
        <w:jc w:val="left"/>
        <w:rPr>
          <w:rFonts w:hint="eastAsia" w:ascii="宋体" w:hAnsi="宋体" w:eastAsia="宋体" w:cs="宋体"/>
          <w:szCs w:val="21"/>
          <w:lang w:bidi="ar"/>
        </w:rPr>
      </w:pPr>
    </w:p>
    <w:p w14:paraId="32A2B4EB">
      <w:pPr>
        <w:rPr>
          <w:rFonts w:hint="eastAsia" w:ascii="宋体" w:hAnsi="宋体" w:eastAsia="宋体" w:cs="宋体"/>
          <w:szCs w:val="21"/>
          <w:lang w:bidi="ar"/>
        </w:rPr>
      </w:pPr>
      <w:r>
        <w:rPr>
          <w:rFonts w:hint="eastAsia" w:ascii="宋体" w:hAnsi="宋体" w:eastAsia="宋体" w:cs="宋体"/>
          <w:szCs w:val="21"/>
          <w:lang w:bidi="ar"/>
        </w:rPr>
        <w:br w:type="page" w:clear="all"/>
      </w:r>
    </w:p>
    <w:p w14:paraId="7BBFFDA6">
      <w:pPr>
        <w:spacing w:line="360" w:lineRule="auto"/>
        <w:jc w:val="left"/>
        <w:rPr>
          <w:rFonts w:ascii="Times New Roman" w:hAnsi="Times New Roman" w:eastAsia="宋体" w:cs="Times New Roman"/>
        </w:rPr>
      </w:pPr>
      <w:r>
        <w:rPr>
          <w:rFonts w:hint="eastAsia" w:ascii="宋体" w:hAnsi="宋体" w:eastAsia="宋体" w:cs="宋体"/>
          <w:szCs w:val="21"/>
          <w:lang w:bidi="ar"/>
        </w:rPr>
        <w:t>附件4：</w:t>
      </w:r>
    </w:p>
    <w:p w14:paraId="5E7523E9">
      <w:pPr>
        <w:spacing w:before="120" w:after="120" w:line="440" w:lineRule="exact"/>
        <w:jc w:val="center"/>
        <w:rPr>
          <w:rFonts w:ascii="Times New Roman" w:hAnsi="Times New Roman" w:eastAsia="宋体" w:cs="Times New Roman"/>
          <w:sz w:val="24"/>
          <w:szCs w:val="24"/>
        </w:rPr>
      </w:pPr>
      <w:r>
        <w:rPr>
          <w:rFonts w:hint="eastAsia" w:ascii="宋体" w:hAnsi="宋体" w:eastAsia="宋体" w:cs="宋体"/>
          <w:sz w:val="24"/>
          <w:szCs w:val="24"/>
          <w:lang w:bidi="ar"/>
        </w:rPr>
        <w:t>主要建设工程文件目录</w:t>
      </w:r>
    </w:p>
    <w:tbl>
      <w:tblPr>
        <w:tblStyle w:val="37"/>
        <w:tblW w:w="0" w:type="auto"/>
        <w:jc w:val="center"/>
        <w:tblLayout w:type="fixed"/>
        <w:tblCellMar>
          <w:top w:w="0" w:type="dxa"/>
          <w:left w:w="28" w:type="dxa"/>
          <w:bottom w:w="0" w:type="dxa"/>
          <w:right w:w="28" w:type="dxa"/>
        </w:tblCellMar>
      </w:tblPr>
      <w:tblGrid>
        <w:gridCol w:w="1954"/>
        <w:gridCol w:w="1276"/>
        <w:gridCol w:w="1451"/>
        <w:gridCol w:w="1243"/>
        <w:gridCol w:w="1451"/>
        <w:gridCol w:w="1698"/>
      </w:tblGrid>
      <w:tr w14:paraId="7C45A752">
        <w:tblPrEx>
          <w:tblCellMar>
            <w:top w:w="0" w:type="dxa"/>
            <w:left w:w="28" w:type="dxa"/>
            <w:bottom w:w="0" w:type="dxa"/>
            <w:right w:w="28" w:type="dxa"/>
          </w:tblCellMar>
        </w:tblPrEx>
        <w:trPr>
          <w:jc w:val="center"/>
        </w:trPr>
        <w:tc>
          <w:tcPr>
            <w:tcW w:w="1954" w:type="dxa"/>
            <w:tcBorders>
              <w:top w:val="single" w:color="000000" w:sz="12" w:space="0"/>
              <w:left w:val="single" w:color="000000" w:sz="12" w:space="0"/>
              <w:bottom w:val="single" w:color="000000" w:sz="6" w:space="0"/>
              <w:right w:val="single" w:color="000000" w:sz="6" w:space="0"/>
            </w:tcBorders>
            <w:noWrap w:val="0"/>
            <w:vAlign w:val="center"/>
          </w:tcPr>
          <w:p w14:paraId="11EA4F6E">
            <w:pPr>
              <w:keepNext/>
              <w:widowControl w:val="0"/>
              <w:spacing w:before="0" w:beforeAutospacing="1" w:after="0" w:afterAutospacing="1" w:line="440" w:lineRule="exact"/>
              <w:ind w:left="63" w:right="63"/>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文件名称</w:t>
            </w:r>
          </w:p>
        </w:tc>
        <w:tc>
          <w:tcPr>
            <w:tcW w:w="1276" w:type="dxa"/>
            <w:tcBorders>
              <w:top w:val="single" w:color="000000" w:sz="12" w:space="0"/>
              <w:left w:val="single" w:color="000000" w:sz="6" w:space="0"/>
              <w:bottom w:val="single" w:color="000000" w:sz="6" w:space="0"/>
              <w:right w:val="single" w:color="000000" w:sz="6" w:space="0"/>
            </w:tcBorders>
            <w:noWrap w:val="0"/>
            <w:vAlign w:val="center"/>
          </w:tcPr>
          <w:p w14:paraId="7FC183A5">
            <w:pPr>
              <w:keepNext/>
              <w:widowControl w:val="0"/>
              <w:spacing w:before="0" w:beforeAutospacing="1" w:after="0" w:afterAutospacing="1" w:line="440" w:lineRule="exact"/>
              <w:ind w:left="63" w:right="63"/>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套数</w:t>
            </w:r>
          </w:p>
        </w:tc>
        <w:tc>
          <w:tcPr>
            <w:tcW w:w="1451" w:type="dxa"/>
            <w:tcBorders>
              <w:top w:val="single" w:color="000000" w:sz="12" w:space="0"/>
              <w:left w:val="single" w:color="000000" w:sz="6" w:space="0"/>
              <w:bottom w:val="single" w:color="000000" w:sz="6" w:space="0"/>
              <w:right w:val="single" w:color="000000" w:sz="6" w:space="0"/>
            </w:tcBorders>
            <w:noWrap w:val="0"/>
            <w:vAlign w:val="center"/>
          </w:tcPr>
          <w:p w14:paraId="117C9D4B">
            <w:pPr>
              <w:keepNext/>
              <w:widowControl w:val="0"/>
              <w:spacing w:before="0" w:beforeAutospacing="1" w:after="0" w:afterAutospacing="1" w:line="440" w:lineRule="exact"/>
              <w:ind w:left="63" w:right="63"/>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费用（元）</w:t>
            </w:r>
          </w:p>
        </w:tc>
        <w:tc>
          <w:tcPr>
            <w:tcW w:w="1243" w:type="dxa"/>
            <w:tcBorders>
              <w:top w:val="single" w:color="000000" w:sz="12" w:space="0"/>
              <w:left w:val="single" w:color="000000" w:sz="6" w:space="0"/>
              <w:bottom w:val="single" w:color="000000" w:sz="6" w:space="0"/>
              <w:right w:val="single" w:color="000000" w:sz="6" w:space="0"/>
            </w:tcBorders>
            <w:noWrap w:val="0"/>
            <w:vAlign w:val="center"/>
          </w:tcPr>
          <w:p w14:paraId="2B5AE18E">
            <w:pPr>
              <w:keepNext/>
              <w:widowControl w:val="0"/>
              <w:spacing w:before="0" w:beforeAutospacing="1" w:after="0" w:afterAutospacing="1" w:line="440" w:lineRule="exact"/>
              <w:ind w:left="63" w:right="63"/>
              <w:jc w:val="center"/>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质量</w:t>
            </w:r>
          </w:p>
        </w:tc>
        <w:tc>
          <w:tcPr>
            <w:tcW w:w="1451" w:type="dxa"/>
            <w:tcBorders>
              <w:top w:val="single" w:color="000000" w:sz="12" w:space="0"/>
              <w:left w:val="single" w:color="000000" w:sz="6" w:space="0"/>
              <w:bottom w:val="single" w:color="000000" w:sz="6" w:space="0"/>
              <w:right w:val="single" w:color="000000" w:sz="6" w:space="0"/>
            </w:tcBorders>
            <w:noWrap w:val="0"/>
            <w:vAlign w:val="top"/>
          </w:tcPr>
          <w:p w14:paraId="7FCC7B66">
            <w:pPr>
              <w:spacing w:line="440" w:lineRule="exact"/>
              <w:jc w:val="center"/>
              <w:rPr>
                <w:rFonts w:ascii="Times New Roman" w:hAnsi="Times New Roman" w:eastAsia="宋体" w:cs="Times New Roman"/>
              </w:rPr>
            </w:pPr>
            <w:r>
              <w:rPr>
                <w:rFonts w:hint="eastAsia" w:ascii="宋体" w:hAnsi="宋体" w:eastAsia="宋体" w:cs="宋体"/>
                <w:szCs w:val="21"/>
                <w:lang w:bidi="ar"/>
              </w:rPr>
              <w:t>移交时间</w:t>
            </w:r>
          </w:p>
        </w:tc>
        <w:tc>
          <w:tcPr>
            <w:tcW w:w="1698" w:type="dxa"/>
            <w:tcBorders>
              <w:top w:val="single" w:color="000000" w:sz="12" w:space="0"/>
              <w:left w:val="single" w:color="000000" w:sz="6" w:space="0"/>
              <w:bottom w:val="single" w:color="000000" w:sz="6" w:space="0"/>
              <w:right w:val="single" w:color="000000" w:sz="12" w:space="0"/>
            </w:tcBorders>
            <w:noWrap w:val="0"/>
            <w:vAlign w:val="top"/>
          </w:tcPr>
          <w:p w14:paraId="35EF7077">
            <w:pPr>
              <w:spacing w:line="440" w:lineRule="exact"/>
              <w:jc w:val="center"/>
              <w:rPr>
                <w:rFonts w:ascii="Times New Roman" w:hAnsi="Times New Roman" w:eastAsia="宋体" w:cs="Times New Roman"/>
              </w:rPr>
            </w:pPr>
            <w:r>
              <w:rPr>
                <w:rFonts w:hint="eastAsia" w:ascii="宋体" w:hAnsi="宋体" w:eastAsia="宋体" w:cs="宋体"/>
                <w:szCs w:val="21"/>
                <w:lang w:bidi="ar"/>
              </w:rPr>
              <w:t>责任人</w:t>
            </w:r>
          </w:p>
        </w:tc>
      </w:tr>
      <w:tr w14:paraId="74900295">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480E67C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375DEC8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DD1E44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58716EA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528E07F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1538AD3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2779FC5">
        <w:tblPrEx>
          <w:tblCellMar>
            <w:top w:w="0" w:type="dxa"/>
            <w:left w:w="28" w:type="dxa"/>
            <w:bottom w:w="0" w:type="dxa"/>
            <w:right w:w="28" w:type="dxa"/>
          </w:tblCellMar>
        </w:tblPrEx>
        <w:trPr>
          <w:trHeight w:val="567" w:hRule="atLeast"/>
          <w:jc w:val="center"/>
        </w:trPr>
        <w:tc>
          <w:tcPr>
            <w:tcW w:w="1954" w:type="dxa"/>
            <w:tcBorders>
              <w:left w:val="single" w:color="000000" w:sz="12" w:space="0"/>
              <w:bottom w:val="single" w:color="000000" w:sz="6" w:space="0"/>
              <w:right w:val="single" w:color="000000" w:sz="6" w:space="0"/>
            </w:tcBorders>
            <w:noWrap w:val="0"/>
            <w:vAlign w:val="center"/>
          </w:tcPr>
          <w:p w14:paraId="32BB404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left w:val="single" w:color="000000" w:sz="6" w:space="0"/>
              <w:bottom w:val="single" w:color="000000" w:sz="6" w:space="0"/>
              <w:right w:val="single" w:color="000000" w:sz="6" w:space="0"/>
            </w:tcBorders>
            <w:noWrap w:val="0"/>
            <w:vAlign w:val="center"/>
          </w:tcPr>
          <w:p w14:paraId="720E63F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left w:val="single" w:color="000000" w:sz="6" w:space="0"/>
              <w:bottom w:val="single" w:color="000000" w:sz="6" w:space="0"/>
              <w:right w:val="single" w:color="000000" w:sz="6" w:space="0"/>
            </w:tcBorders>
            <w:noWrap w:val="0"/>
            <w:vAlign w:val="center"/>
          </w:tcPr>
          <w:p w14:paraId="38F9EE3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left w:val="single" w:color="000000" w:sz="6" w:space="0"/>
              <w:bottom w:val="single" w:color="000000" w:sz="6" w:space="0"/>
              <w:right w:val="single" w:color="000000" w:sz="6" w:space="0"/>
            </w:tcBorders>
            <w:noWrap w:val="0"/>
            <w:vAlign w:val="center"/>
          </w:tcPr>
          <w:p w14:paraId="511E4D2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left w:val="single" w:color="000000" w:sz="6" w:space="0"/>
              <w:bottom w:val="single" w:color="000000" w:sz="6" w:space="0"/>
              <w:right w:val="single" w:color="000000" w:sz="6" w:space="0"/>
            </w:tcBorders>
            <w:noWrap w:val="0"/>
            <w:vAlign w:val="center"/>
          </w:tcPr>
          <w:p w14:paraId="2817794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left w:val="single" w:color="000000" w:sz="6" w:space="0"/>
              <w:bottom w:val="single" w:color="000000" w:sz="6" w:space="0"/>
              <w:right w:val="single" w:color="000000" w:sz="12" w:space="0"/>
            </w:tcBorders>
            <w:noWrap w:val="0"/>
            <w:vAlign w:val="center"/>
          </w:tcPr>
          <w:p w14:paraId="0A615E4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4625F94E">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746C738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63B6111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54CEADA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46502E0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8F64F4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1F42F24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4FAD4772">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7D91D41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1273B3F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CA604B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70E07FB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4C00EB3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5F00F4B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49347A1F">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3FD617E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3366884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5279BA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328C8B5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3F3C1C1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54F8EED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116D48F5">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424E500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002C94D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4981AF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5F6932D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65BF24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3730A3D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B2BE041">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38CF80D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39E0FC2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6D4866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25AF255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417E7C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7B9DCB4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14B5577">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252F376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1BAB1E0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79BB54A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7F7C0A0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14B49CE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1A5F877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9EE7E2C">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2BD9D03C">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1A0F539C">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75B1A474">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508FDD82">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15777D6">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0693DEBC">
            <w:pPr>
              <w:rPr>
                <w:rFonts w:hint="eastAsia" w:ascii="宋体" w:hAnsi="宋体" w:eastAsia="宋体" w:cs="宋体"/>
                <w:szCs w:val="21"/>
              </w:rPr>
            </w:pPr>
          </w:p>
        </w:tc>
      </w:tr>
      <w:tr w14:paraId="2030F283">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0E352BC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72D87E1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4BD7692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19B8CE0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D38198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26833C4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9BD9C8C">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448216E2">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624AAD03">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4AF2083">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51C793A4">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50E118CF">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351A852B">
            <w:pPr>
              <w:rPr>
                <w:rFonts w:hint="eastAsia" w:ascii="宋体" w:hAnsi="宋体" w:eastAsia="宋体" w:cs="宋体"/>
                <w:szCs w:val="21"/>
              </w:rPr>
            </w:pPr>
          </w:p>
        </w:tc>
      </w:tr>
      <w:tr w14:paraId="676A8178">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0E17A335">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4AD8440E">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8D07D00">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103D46AD">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2770ED43">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0C187AA9">
            <w:pPr>
              <w:rPr>
                <w:rFonts w:hint="eastAsia" w:ascii="宋体" w:hAnsi="宋体" w:eastAsia="宋体" w:cs="宋体"/>
                <w:szCs w:val="21"/>
              </w:rPr>
            </w:pPr>
          </w:p>
        </w:tc>
      </w:tr>
      <w:tr w14:paraId="55BED486">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01A23997">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4F814AC2">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759EF7F5">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258DA098">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4FE3B266">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46C61EB9">
            <w:pPr>
              <w:rPr>
                <w:rFonts w:hint="eastAsia" w:ascii="宋体" w:hAnsi="宋体" w:eastAsia="宋体" w:cs="宋体"/>
                <w:szCs w:val="21"/>
              </w:rPr>
            </w:pPr>
          </w:p>
        </w:tc>
      </w:tr>
      <w:tr w14:paraId="345F0B0D">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055D8521">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5CB8CDBE">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786BA93F">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60DB5C5D">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7AA64A49">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1185139E">
            <w:pPr>
              <w:rPr>
                <w:rFonts w:hint="eastAsia" w:ascii="宋体" w:hAnsi="宋体" w:eastAsia="宋体" w:cs="宋体"/>
                <w:szCs w:val="21"/>
              </w:rPr>
            </w:pPr>
          </w:p>
        </w:tc>
      </w:tr>
      <w:tr w14:paraId="0525E780">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4A95BC74">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4A49592C">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73DA9066">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5BBC41D7">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269D6A00">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19B462DA">
            <w:pPr>
              <w:rPr>
                <w:rFonts w:hint="eastAsia" w:ascii="宋体" w:hAnsi="宋体" w:eastAsia="宋体" w:cs="宋体"/>
                <w:szCs w:val="21"/>
              </w:rPr>
            </w:pPr>
          </w:p>
        </w:tc>
      </w:tr>
      <w:tr w14:paraId="55560838">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65FCB956">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33E06551">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1F9FEA12">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435248C5">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2F3D8193">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671A3CE1">
            <w:pPr>
              <w:rPr>
                <w:rFonts w:hint="eastAsia" w:ascii="宋体" w:hAnsi="宋体" w:eastAsia="宋体" w:cs="宋体"/>
                <w:szCs w:val="21"/>
              </w:rPr>
            </w:pPr>
          </w:p>
        </w:tc>
      </w:tr>
      <w:tr w14:paraId="28CD74AB">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3A41ADFA">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1E3F7AFF">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2B79CB05">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5AFD244E">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0BE26CA4">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3F51DB2F">
            <w:pPr>
              <w:rPr>
                <w:rFonts w:hint="eastAsia" w:ascii="宋体" w:hAnsi="宋体" w:eastAsia="宋体" w:cs="宋体"/>
                <w:szCs w:val="21"/>
              </w:rPr>
            </w:pPr>
          </w:p>
        </w:tc>
      </w:tr>
      <w:tr w14:paraId="72329071">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18064079">
            <w:pPr>
              <w:rPr>
                <w:rFonts w:hint="eastAsia" w:ascii="宋体" w:hAnsi="宋体" w:eastAsia="宋体" w:cs="宋体"/>
                <w:szCs w:val="21"/>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52D615C7">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83E0180">
            <w:pPr>
              <w:rPr>
                <w:rFonts w:hint="eastAsia" w:ascii="宋体" w:hAnsi="宋体" w:eastAsia="宋体" w:cs="宋体"/>
                <w:szCs w:val="21"/>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15DE1251">
            <w:pPr>
              <w:rPr>
                <w:rFonts w:hint="eastAsia" w:ascii="宋体" w:hAnsi="宋体" w:eastAsia="宋体" w:cs="宋体"/>
                <w:szCs w:val="21"/>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71637226">
            <w:pPr>
              <w:rPr>
                <w:rFonts w:hint="eastAsia" w:ascii="宋体" w:hAnsi="宋体" w:eastAsia="宋体" w:cs="宋体"/>
                <w:szCs w:val="21"/>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35A7115C">
            <w:pPr>
              <w:rPr>
                <w:rFonts w:hint="eastAsia" w:ascii="宋体" w:hAnsi="宋体" w:eastAsia="宋体" w:cs="宋体"/>
                <w:szCs w:val="21"/>
              </w:rPr>
            </w:pPr>
          </w:p>
        </w:tc>
      </w:tr>
      <w:tr w14:paraId="73D794C1">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12" w:space="0"/>
              <w:right w:val="single" w:color="000000" w:sz="6" w:space="0"/>
            </w:tcBorders>
            <w:noWrap w:val="0"/>
            <w:vAlign w:val="top"/>
          </w:tcPr>
          <w:p w14:paraId="2CAB8F53">
            <w:pPr>
              <w:rPr>
                <w:rFonts w:hint="eastAsia" w:ascii="宋体" w:hAnsi="宋体" w:eastAsia="宋体" w:cs="宋体"/>
                <w:szCs w:val="21"/>
              </w:rPr>
            </w:pPr>
          </w:p>
        </w:tc>
        <w:tc>
          <w:tcPr>
            <w:tcW w:w="1276" w:type="dxa"/>
            <w:tcBorders>
              <w:top w:val="single" w:color="000000" w:sz="6" w:space="0"/>
              <w:left w:val="single" w:color="000000" w:sz="6" w:space="0"/>
              <w:bottom w:val="single" w:color="000000" w:sz="12" w:space="0"/>
              <w:right w:val="single" w:color="000000" w:sz="6" w:space="0"/>
            </w:tcBorders>
            <w:noWrap w:val="0"/>
            <w:vAlign w:val="top"/>
          </w:tcPr>
          <w:p w14:paraId="0D7AF622">
            <w:pPr>
              <w:rPr>
                <w:rFonts w:hint="eastAsia" w:ascii="宋体" w:hAnsi="宋体" w:eastAsia="宋体" w:cs="宋体"/>
                <w:szCs w:val="21"/>
              </w:rPr>
            </w:pPr>
          </w:p>
        </w:tc>
        <w:tc>
          <w:tcPr>
            <w:tcW w:w="1451" w:type="dxa"/>
            <w:tcBorders>
              <w:top w:val="single" w:color="000000" w:sz="6" w:space="0"/>
              <w:left w:val="single" w:color="000000" w:sz="6" w:space="0"/>
              <w:bottom w:val="single" w:color="000000" w:sz="12" w:space="0"/>
              <w:right w:val="single" w:color="000000" w:sz="6" w:space="0"/>
            </w:tcBorders>
            <w:noWrap w:val="0"/>
            <w:vAlign w:val="top"/>
          </w:tcPr>
          <w:p w14:paraId="734F9356">
            <w:pPr>
              <w:rPr>
                <w:rFonts w:hint="eastAsia" w:ascii="宋体" w:hAnsi="宋体" w:eastAsia="宋体" w:cs="宋体"/>
                <w:szCs w:val="21"/>
              </w:rPr>
            </w:pPr>
          </w:p>
        </w:tc>
        <w:tc>
          <w:tcPr>
            <w:tcW w:w="1243" w:type="dxa"/>
            <w:tcBorders>
              <w:top w:val="single" w:color="000000" w:sz="6" w:space="0"/>
              <w:left w:val="single" w:color="000000" w:sz="6" w:space="0"/>
              <w:bottom w:val="single" w:color="000000" w:sz="12" w:space="0"/>
              <w:right w:val="single" w:color="000000" w:sz="6" w:space="0"/>
            </w:tcBorders>
            <w:noWrap w:val="0"/>
            <w:vAlign w:val="top"/>
          </w:tcPr>
          <w:p w14:paraId="7857B2C2">
            <w:pPr>
              <w:rPr>
                <w:rFonts w:hint="eastAsia" w:ascii="宋体" w:hAnsi="宋体" w:eastAsia="宋体" w:cs="宋体"/>
                <w:szCs w:val="21"/>
              </w:rPr>
            </w:pPr>
          </w:p>
        </w:tc>
        <w:tc>
          <w:tcPr>
            <w:tcW w:w="1451" w:type="dxa"/>
            <w:tcBorders>
              <w:top w:val="single" w:color="000000" w:sz="6" w:space="0"/>
              <w:left w:val="single" w:color="000000" w:sz="6" w:space="0"/>
              <w:bottom w:val="single" w:color="000000" w:sz="12" w:space="0"/>
              <w:right w:val="single" w:color="000000" w:sz="6" w:space="0"/>
            </w:tcBorders>
            <w:noWrap w:val="0"/>
            <w:vAlign w:val="top"/>
          </w:tcPr>
          <w:p w14:paraId="3DC22549">
            <w:pPr>
              <w:rPr>
                <w:rFonts w:hint="eastAsia" w:ascii="宋体" w:hAnsi="宋体" w:eastAsia="宋体" w:cs="宋体"/>
                <w:szCs w:val="21"/>
              </w:rPr>
            </w:pPr>
          </w:p>
        </w:tc>
        <w:tc>
          <w:tcPr>
            <w:tcW w:w="1698" w:type="dxa"/>
            <w:tcBorders>
              <w:top w:val="single" w:color="000000" w:sz="6" w:space="0"/>
              <w:left w:val="single" w:color="000000" w:sz="6" w:space="0"/>
              <w:bottom w:val="single" w:color="000000" w:sz="12" w:space="0"/>
              <w:right w:val="single" w:color="000000" w:sz="12" w:space="0"/>
            </w:tcBorders>
            <w:noWrap w:val="0"/>
            <w:vAlign w:val="top"/>
          </w:tcPr>
          <w:p w14:paraId="4EEEC37E">
            <w:pPr>
              <w:rPr>
                <w:rFonts w:hint="eastAsia" w:ascii="宋体" w:hAnsi="宋体" w:eastAsia="宋体" w:cs="宋体"/>
                <w:szCs w:val="21"/>
              </w:rPr>
            </w:pPr>
          </w:p>
        </w:tc>
      </w:tr>
    </w:tbl>
    <w:p w14:paraId="1D66D62D">
      <w:pPr>
        <w:pageBreakBefore/>
        <w:spacing w:line="440" w:lineRule="exact"/>
        <w:rPr>
          <w:rFonts w:ascii="Times New Roman" w:hAnsi="Times New Roman" w:eastAsia="宋体" w:cs="Times New Roman"/>
        </w:rPr>
      </w:pPr>
      <w:r>
        <w:rPr>
          <w:rFonts w:hint="eastAsia" w:ascii="宋体" w:hAnsi="宋体" w:eastAsia="宋体" w:cs="宋体"/>
          <w:szCs w:val="21"/>
          <w:lang w:bidi="ar"/>
        </w:rPr>
        <w:t>附件5：</w:t>
      </w:r>
    </w:p>
    <w:p w14:paraId="7095F8B7">
      <w:pPr>
        <w:spacing w:before="120" w:after="120" w:line="440" w:lineRule="exact"/>
        <w:jc w:val="center"/>
        <w:rPr>
          <w:rFonts w:ascii="Times New Roman" w:hAnsi="Times New Roman" w:eastAsia="宋体" w:cs="Times New Roman"/>
          <w:sz w:val="24"/>
          <w:szCs w:val="24"/>
        </w:rPr>
      </w:pPr>
      <w:r>
        <w:rPr>
          <w:rFonts w:hint="eastAsia" w:ascii="宋体" w:hAnsi="宋体" w:eastAsia="宋体" w:cs="宋体"/>
          <w:sz w:val="24"/>
          <w:szCs w:val="24"/>
          <w:lang w:bidi="ar"/>
        </w:rPr>
        <w:t>承包人用于本工程施工的机械设备表</w:t>
      </w:r>
    </w:p>
    <w:tbl>
      <w:tblPr>
        <w:tblStyle w:val="37"/>
        <w:tblW w:w="9839" w:type="dxa"/>
        <w:jc w:val="center"/>
        <w:tblLayout w:type="fixed"/>
        <w:tblCellMar>
          <w:top w:w="0" w:type="dxa"/>
          <w:left w:w="28" w:type="dxa"/>
          <w:bottom w:w="0" w:type="dxa"/>
          <w:right w:w="28" w:type="dxa"/>
        </w:tblCellMar>
      </w:tblPr>
      <w:tblGrid>
        <w:gridCol w:w="631"/>
        <w:gridCol w:w="1745"/>
        <w:gridCol w:w="1054"/>
        <w:gridCol w:w="869"/>
        <w:gridCol w:w="750"/>
        <w:gridCol w:w="1022"/>
        <w:gridCol w:w="1528"/>
        <w:gridCol w:w="1289"/>
        <w:gridCol w:w="951"/>
      </w:tblGrid>
      <w:tr w14:paraId="424BDDF0">
        <w:tblPrEx>
          <w:tblCellMar>
            <w:top w:w="0" w:type="dxa"/>
            <w:left w:w="28" w:type="dxa"/>
            <w:bottom w:w="0" w:type="dxa"/>
            <w:right w:w="28" w:type="dxa"/>
          </w:tblCellMar>
        </w:tblPrEx>
        <w:trPr>
          <w:jc w:val="center"/>
        </w:trPr>
        <w:tc>
          <w:tcPr>
            <w:tcW w:w="631" w:type="dxa"/>
            <w:tcBorders>
              <w:top w:val="single" w:color="000000" w:sz="12" w:space="0"/>
              <w:left w:val="single" w:color="000000" w:sz="12" w:space="0"/>
              <w:bottom w:val="single" w:color="000000" w:sz="6" w:space="0"/>
              <w:right w:val="single" w:color="000000" w:sz="6" w:space="0"/>
            </w:tcBorders>
            <w:noWrap w:val="0"/>
            <w:vAlign w:val="center"/>
          </w:tcPr>
          <w:p w14:paraId="073EF230">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序号</w:t>
            </w:r>
          </w:p>
        </w:tc>
        <w:tc>
          <w:tcPr>
            <w:tcW w:w="1745" w:type="dxa"/>
            <w:tcBorders>
              <w:top w:val="single" w:color="000000" w:sz="12" w:space="0"/>
              <w:left w:val="single" w:color="000000" w:sz="6" w:space="0"/>
              <w:bottom w:val="single" w:color="000000" w:sz="6" w:space="0"/>
              <w:right w:val="single" w:color="000000" w:sz="6" w:space="0"/>
            </w:tcBorders>
            <w:noWrap w:val="0"/>
            <w:vAlign w:val="center"/>
          </w:tcPr>
          <w:p w14:paraId="069968AF">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机械或设备名称</w:t>
            </w:r>
          </w:p>
        </w:tc>
        <w:tc>
          <w:tcPr>
            <w:tcW w:w="1054" w:type="dxa"/>
            <w:tcBorders>
              <w:top w:val="single" w:color="000000" w:sz="12" w:space="0"/>
              <w:left w:val="single" w:color="000000" w:sz="6" w:space="0"/>
              <w:bottom w:val="single" w:color="000000" w:sz="6" w:space="0"/>
              <w:right w:val="single" w:color="000000" w:sz="6" w:space="0"/>
            </w:tcBorders>
            <w:noWrap w:val="0"/>
            <w:vAlign w:val="center"/>
          </w:tcPr>
          <w:p w14:paraId="40AEB59B">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规格型号</w:t>
            </w:r>
          </w:p>
        </w:tc>
        <w:tc>
          <w:tcPr>
            <w:tcW w:w="869" w:type="dxa"/>
            <w:tcBorders>
              <w:top w:val="single" w:color="000000" w:sz="12" w:space="0"/>
              <w:left w:val="single" w:color="000000" w:sz="6" w:space="0"/>
              <w:bottom w:val="single" w:color="000000" w:sz="6" w:space="0"/>
              <w:right w:val="single" w:color="000000" w:sz="6" w:space="0"/>
            </w:tcBorders>
            <w:noWrap w:val="0"/>
            <w:vAlign w:val="center"/>
          </w:tcPr>
          <w:p w14:paraId="5758BBB4">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数量</w:t>
            </w:r>
          </w:p>
        </w:tc>
        <w:tc>
          <w:tcPr>
            <w:tcW w:w="750" w:type="dxa"/>
            <w:tcBorders>
              <w:top w:val="single" w:color="000000" w:sz="12" w:space="0"/>
              <w:left w:val="single" w:color="000000" w:sz="6" w:space="0"/>
              <w:bottom w:val="single" w:color="000000" w:sz="6" w:space="0"/>
              <w:right w:val="single" w:color="000000" w:sz="6" w:space="0"/>
            </w:tcBorders>
            <w:noWrap w:val="0"/>
            <w:vAlign w:val="center"/>
          </w:tcPr>
          <w:p w14:paraId="6D08871D">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产地</w:t>
            </w:r>
          </w:p>
        </w:tc>
        <w:tc>
          <w:tcPr>
            <w:tcW w:w="1022" w:type="dxa"/>
            <w:tcBorders>
              <w:top w:val="single" w:color="000000" w:sz="12" w:space="0"/>
              <w:left w:val="single" w:color="000000" w:sz="6" w:space="0"/>
              <w:bottom w:val="single" w:color="000000" w:sz="6" w:space="0"/>
              <w:right w:val="single" w:color="000000" w:sz="6" w:space="0"/>
            </w:tcBorders>
            <w:noWrap w:val="0"/>
            <w:vAlign w:val="center"/>
          </w:tcPr>
          <w:p w14:paraId="638D6C08">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制造年份</w:t>
            </w:r>
          </w:p>
        </w:tc>
        <w:tc>
          <w:tcPr>
            <w:tcW w:w="1528" w:type="dxa"/>
            <w:tcBorders>
              <w:top w:val="single" w:color="000000" w:sz="12" w:space="0"/>
              <w:left w:val="single" w:color="000000" w:sz="6" w:space="0"/>
              <w:bottom w:val="single" w:color="000000" w:sz="6" w:space="0"/>
              <w:right w:val="single" w:color="000000" w:sz="6" w:space="0"/>
            </w:tcBorders>
            <w:noWrap w:val="0"/>
            <w:vAlign w:val="center"/>
          </w:tcPr>
          <w:p w14:paraId="77BE3F71">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额定功率(kW)</w:t>
            </w:r>
          </w:p>
        </w:tc>
        <w:tc>
          <w:tcPr>
            <w:tcW w:w="1289" w:type="dxa"/>
            <w:tcBorders>
              <w:top w:val="single" w:color="000000" w:sz="12" w:space="0"/>
              <w:left w:val="single" w:color="000000" w:sz="6" w:space="0"/>
              <w:bottom w:val="single" w:color="000000" w:sz="6" w:space="0"/>
              <w:right w:val="single" w:color="000000" w:sz="6" w:space="0"/>
            </w:tcBorders>
            <w:noWrap w:val="0"/>
            <w:vAlign w:val="center"/>
          </w:tcPr>
          <w:p w14:paraId="325F38C5">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生产能力</w:t>
            </w:r>
          </w:p>
        </w:tc>
        <w:tc>
          <w:tcPr>
            <w:tcW w:w="951" w:type="dxa"/>
            <w:tcBorders>
              <w:top w:val="single" w:color="000000" w:sz="12" w:space="0"/>
              <w:left w:val="single" w:color="000000" w:sz="6" w:space="0"/>
              <w:bottom w:val="single" w:color="000000" w:sz="6" w:space="0"/>
              <w:right w:val="single" w:color="000000" w:sz="12" w:space="0"/>
            </w:tcBorders>
            <w:noWrap w:val="0"/>
            <w:vAlign w:val="center"/>
          </w:tcPr>
          <w:p w14:paraId="21F273D1">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备注</w:t>
            </w:r>
          </w:p>
        </w:tc>
      </w:tr>
      <w:tr w14:paraId="695CE400">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095931F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7A1504A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6F464F5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711F596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50124EC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6A9EA43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2370DC0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6DEED32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55F3914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698D182">
        <w:tblPrEx>
          <w:tblCellMar>
            <w:top w:w="0" w:type="dxa"/>
            <w:left w:w="28" w:type="dxa"/>
            <w:bottom w:w="0" w:type="dxa"/>
            <w:right w:w="28" w:type="dxa"/>
          </w:tblCellMar>
        </w:tblPrEx>
        <w:trPr>
          <w:trHeight w:val="567" w:hRule="atLeast"/>
          <w:jc w:val="center"/>
        </w:trPr>
        <w:tc>
          <w:tcPr>
            <w:tcW w:w="631" w:type="dxa"/>
            <w:tcBorders>
              <w:left w:val="single" w:color="000000" w:sz="12" w:space="0"/>
              <w:bottom w:val="single" w:color="000000" w:sz="6" w:space="0"/>
              <w:right w:val="single" w:color="000000" w:sz="6" w:space="0"/>
            </w:tcBorders>
            <w:noWrap w:val="0"/>
            <w:vAlign w:val="center"/>
          </w:tcPr>
          <w:p w14:paraId="2885150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left w:val="single" w:color="000000" w:sz="6" w:space="0"/>
              <w:bottom w:val="single" w:color="000000" w:sz="6" w:space="0"/>
              <w:right w:val="single" w:color="000000" w:sz="6" w:space="0"/>
            </w:tcBorders>
            <w:noWrap w:val="0"/>
            <w:vAlign w:val="center"/>
          </w:tcPr>
          <w:p w14:paraId="10BCDD5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left w:val="single" w:color="000000" w:sz="6" w:space="0"/>
              <w:bottom w:val="single" w:color="000000" w:sz="6" w:space="0"/>
              <w:right w:val="single" w:color="000000" w:sz="6" w:space="0"/>
            </w:tcBorders>
            <w:noWrap w:val="0"/>
            <w:vAlign w:val="center"/>
          </w:tcPr>
          <w:p w14:paraId="284CC05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left w:val="single" w:color="000000" w:sz="6" w:space="0"/>
              <w:bottom w:val="single" w:color="000000" w:sz="6" w:space="0"/>
              <w:right w:val="single" w:color="000000" w:sz="6" w:space="0"/>
            </w:tcBorders>
            <w:noWrap w:val="0"/>
            <w:vAlign w:val="center"/>
          </w:tcPr>
          <w:p w14:paraId="398EC33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left w:val="single" w:color="000000" w:sz="6" w:space="0"/>
              <w:bottom w:val="single" w:color="000000" w:sz="6" w:space="0"/>
              <w:right w:val="single" w:color="000000" w:sz="6" w:space="0"/>
            </w:tcBorders>
            <w:noWrap w:val="0"/>
            <w:vAlign w:val="center"/>
          </w:tcPr>
          <w:p w14:paraId="16E639B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left w:val="single" w:color="000000" w:sz="6" w:space="0"/>
              <w:bottom w:val="single" w:color="000000" w:sz="6" w:space="0"/>
              <w:right w:val="single" w:color="000000" w:sz="6" w:space="0"/>
            </w:tcBorders>
            <w:noWrap w:val="0"/>
            <w:vAlign w:val="center"/>
          </w:tcPr>
          <w:p w14:paraId="20ED605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left w:val="single" w:color="000000" w:sz="6" w:space="0"/>
              <w:bottom w:val="single" w:color="000000" w:sz="6" w:space="0"/>
              <w:right w:val="single" w:color="000000" w:sz="6" w:space="0"/>
            </w:tcBorders>
            <w:noWrap w:val="0"/>
            <w:vAlign w:val="center"/>
          </w:tcPr>
          <w:p w14:paraId="17B24B5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left w:val="single" w:color="000000" w:sz="6" w:space="0"/>
              <w:bottom w:val="single" w:color="000000" w:sz="6" w:space="0"/>
              <w:right w:val="single" w:color="000000" w:sz="6" w:space="0"/>
            </w:tcBorders>
            <w:noWrap w:val="0"/>
            <w:vAlign w:val="center"/>
          </w:tcPr>
          <w:p w14:paraId="6B83D2E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left w:val="single" w:color="000000" w:sz="6" w:space="0"/>
              <w:bottom w:val="single" w:color="000000" w:sz="6" w:space="0"/>
              <w:right w:val="single" w:color="000000" w:sz="12" w:space="0"/>
            </w:tcBorders>
            <w:noWrap w:val="0"/>
            <w:vAlign w:val="center"/>
          </w:tcPr>
          <w:p w14:paraId="0947D0A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D92300B">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0910235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4F42096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1EFAA53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22A74B6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468A482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2E4C781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344DC17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3B31FEE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4670962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4D9C71D">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3EC6103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2F6EBCF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24EE5D3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4148578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324D568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1D1E5D8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6707199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589D1EF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54FFB4D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39DF1249">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2629438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6885419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0240739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2C55069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5599C7C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486A239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1315DAD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7531DED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23B1200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C88FDB1">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110A0ED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0F6CE0B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2241ECD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6F858AE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3EA77C2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6F496D8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5B2EC3A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380EB0A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7D93B96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4AAB562">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093174E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21FD19C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06AE51E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455A457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0CC4DB7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11EACE6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68C24D9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6A09BB8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6DAC092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8F3F70C">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23B4251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350BC50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5E02C63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7D93626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06CC8C6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1DFDA5E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4279AB2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2A2DF6E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345F277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4E71BC4">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1A6BC4F1">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3B7E713C">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4894C657">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41A0698F">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15DE0044">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6858C507">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2C88AAC6">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14CB3619">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42B3A5A0">
            <w:pPr>
              <w:rPr>
                <w:rFonts w:hint="eastAsia" w:ascii="宋体" w:hAnsi="宋体" w:eastAsia="宋体" w:cs="宋体"/>
                <w:szCs w:val="21"/>
              </w:rPr>
            </w:pPr>
          </w:p>
        </w:tc>
      </w:tr>
      <w:tr w14:paraId="6C956D86">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7A58918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2FCF6E5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6445620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10C0EE8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44FBE93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0089C3A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654E652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6B7DA70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02D8BD2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C9842CD">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205740E0">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78193BFD">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49BCB929">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1ED156DE">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28DA6C13">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07F67706">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2B210D2E">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79BADE24">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563E7987">
            <w:pPr>
              <w:rPr>
                <w:rFonts w:hint="eastAsia" w:ascii="宋体" w:hAnsi="宋体" w:eastAsia="宋体" w:cs="宋体"/>
                <w:szCs w:val="21"/>
              </w:rPr>
            </w:pPr>
          </w:p>
        </w:tc>
      </w:tr>
      <w:tr w14:paraId="06BEBBCF">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5BE3BA38">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0F74A668">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6E8252BE">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39AF75A5">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0394D77C">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735AA5C9">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38DDFC55">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5FF214E0">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382A6B55">
            <w:pPr>
              <w:rPr>
                <w:rFonts w:hint="eastAsia" w:ascii="宋体" w:hAnsi="宋体" w:eastAsia="宋体" w:cs="宋体"/>
                <w:szCs w:val="21"/>
              </w:rPr>
            </w:pPr>
          </w:p>
        </w:tc>
      </w:tr>
      <w:tr w14:paraId="2D04B15D">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775B477D">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7EBCF5F3">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625A453E">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786473B8">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5DD69F9E">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5E651FA3">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2B32228C">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32FB885A">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1211C1F0">
            <w:pPr>
              <w:rPr>
                <w:rFonts w:hint="eastAsia" w:ascii="宋体" w:hAnsi="宋体" w:eastAsia="宋体" w:cs="宋体"/>
                <w:szCs w:val="21"/>
              </w:rPr>
            </w:pPr>
          </w:p>
        </w:tc>
      </w:tr>
      <w:tr w14:paraId="646D5A73">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752C9335">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7DB4FDD3">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6B358C34">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51A3A24D">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273F0349">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2AE4E6FF">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69279896">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3C75FD3C">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2289FB26">
            <w:pPr>
              <w:rPr>
                <w:rFonts w:hint="eastAsia" w:ascii="宋体" w:hAnsi="宋体" w:eastAsia="宋体" w:cs="宋体"/>
                <w:szCs w:val="21"/>
              </w:rPr>
            </w:pPr>
          </w:p>
        </w:tc>
      </w:tr>
      <w:tr w14:paraId="39E413E9">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55BDD2C0">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26A0E342">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2F8D2A1A">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08975E93">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371D329F">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25D1B54D">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17A4C37F">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11871422">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6D1743C6">
            <w:pPr>
              <w:rPr>
                <w:rFonts w:hint="eastAsia" w:ascii="宋体" w:hAnsi="宋体" w:eastAsia="宋体" w:cs="宋体"/>
                <w:szCs w:val="21"/>
              </w:rPr>
            </w:pPr>
          </w:p>
        </w:tc>
      </w:tr>
      <w:tr w14:paraId="09013D9F">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39C0E8B7">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14C08669">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551AA81D">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5652E396">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657780B5">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17AAC824">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5C610EC7">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2E2AF260">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6CC0E544">
            <w:pPr>
              <w:rPr>
                <w:rFonts w:hint="eastAsia" w:ascii="宋体" w:hAnsi="宋体" w:eastAsia="宋体" w:cs="宋体"/>
                <w:szCs w:val="21"/>
              </w:rPr>
            </w:pPr>
          </w:p>
        </w:tc>
      </w:tr>
      <w:tr w14:paraId="6C55F56E">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6C860D3F">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0604E475">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3EAA166B">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312E1F66">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430CECCF">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6701D056">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529086B0">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1F9C8A5A">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5D98A0EC">
            <w:pPr>
              <w:rPr>
                <w:rFonts w:hint="eastAsia" w:ascii="宋体" w:hAnsi="宋体" w:eastAsia="宋体" w:cs="宋体"/>
                <w:szCs w:val="21"/>
              </w:rPr>
            </w:pPr>
          </w:p>
        </w:tc>
      </w:tr>
      <w:tr w14:paraId="5AE8A8AF">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1A2CD435">
            <w:pPr>
              <w:rPr>
                <w:rFonts w:hint="eastAsia" w:ascii="宋体" w:hAnsi="宋体" w:eastAsia="宋体" w:cs="宋体"/>
                <w:szCs w:val="21"/>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06B55CD1">
            <w:pPr>
              <w:rPr>
                <w:rFonts w:hint="eastAsia" w:ascii="宋体" w:hAnsi="宋体" w:eastAsia="宋体" w:cs="宋体"/>
                <w:szCs w:val="21"/>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5A8C9C89">
            <w:pPr>
              <w:rPr>
                <w:rFonts w:hint="eastAsia" w:ascii="宋体" w:hAnsi="宋体" w:eastAsia="宋体" w:cs="宋体"/>
                <w:szCs w:val="21"/>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2D5DEDA6">
            <w:pPr>
              <w:rPr>
                <w:rFonts w:hint="eastAsia" w:ascii="宋体" w:hAnsi="宋体" w:eastAsia="宋体" w:cs="宋体"/>
                <w:szCs w:val="21"/>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3B2754F8">
            <w:pPr>
              <w:rPr>
                <w:rFonts w:hint="eastAsia" w:ascii="宋体" w:hAnsi="宋体" w:eastAsia="宋体" w:cs="宋体"/>
                <w:szCs w:val="21"/>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0C5485A0">
            <w:pPr>
              <w:rPr>
                <w:rFonts w:hint="eastAsia" w:ascii="宋体" w:hAnsi="宋体" w:eastAsia="宋体" w:cs="宋体"/>
                <w:szCs w:val="21"/>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149A0DB5">
            <w:pPr>
              <w:rPr>
                <w:rFonts w:hint="eastAsia" w:ascii="宋体" w:hAnsi="宋体" w:eastAsia="宋体" w:cs="宋体"/>
                <w:szCs w:val="21"/>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3E80C3DB">
            <w:pPr>
              <w:rPr>
                <w:rFonts w:hint="eastAsia" w:ascii="宋体" w:hAnsi="宋体" w:eastAsia="宋体" w:cs="宋体"/>
                <w:szCs w:val="21"/>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45DD3224">
            <w:pPr>
              <w:rPr>
                <w:rFonts w:hint="eastAsia" w:ascii="宋体" w:hAnsi="宋体" w:eastAsia="宋体" w:cs="宋体"/>
                <w:szCs w:val="21"/>
              </w:rPr>
            </w:pPr>
          </w:p>
        </w:tc>
      </w:tr>
      <w:tr w14:paraId="37241E1D">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12" w:space="0"/>
              <w:right w:val="single" w:color="000000" w:sz="6" w:space="0"/>
            </w:tcBorders>
            <w:noWrap w:val="0"/>
            <w:vAlign w:val="top"/>
          </w:tcPr>
          <w:p w14:paraId="09AAF290">
            <w:pPr>
              <w:rPr>
                <w:rFonts w:hint="eastAsia" w:ascii="宋体" w:hAnsi="宋体" w:eastAsia="宋体" w:cs="宋体"/>
                <w:szCs w:val="21"/>
              </w:rPr>
            </w:pPr>
          </w:p>
        </w:tc>
        <w:tc>
          <w:tcPr>
            <w:tcW w:w="1745" w:type="dxa"/>
            <w:tcBorders>
              <w:top w:val="single" w:color="000000" w:sz="6" w:space="0"/>
              <w:left w:val="single" w:color="000000" w:sz="6" w:space="0"/>
              <w:bottom w:val="single" w:color="000000" w:sz="12" w:space="0"/>
              <w:right w:val="single" w:color="000000" w:sz="6" w:space="0"/>
            </w:tcBorders>
            <w:noWrap w:val="0"/>
            <w:vAlign w:val="top"/>
          </w:tcPr>
          <w:p w14:paraId="6C29FA31">
            <w:pPr>
              <w:rPr>
                <w:rFonts w:hint="eastAsia" w:ascii="宋体" w:hAnsi="宋体" w:eastAsia="宋体" w:cs="宋体"/>
                <w:szCs w:val="21"/>
              </w:rPr>
            </w:pPr>
          </w:p>
        </w:tc>
        <w:tc>
          <w:tcPr>
            <w:tcW w:w="1054" w:type="dxa"/>
            <w:tcBorders>
              <w:top w:val="single" w:color="000000" w:sz="6" w:space="0"/>
              <w:left w:val="single" w:color="000000" w:sz="6" w:space="0"/>
              <w:bottom w:val="single" w:color="000000" w:sz="12" w:space="0"/>
              <w:right w:val="single" w:color="000000" w:sz="6" w:space="0"/>
            </w:tcBorders>
            <w:noWrap w:val="0"/>
            <w:vAlign w:val="top"/>
          </w:tcPr>
          <w:p w14:paraId="2DE8DA61">
            <w:pPr>
              <w:rPr>
                <w:rFonts w:hint="eastAsia" w:ascii="宋体" w:hAnsi="宋体" w:eastAsia="宋体" w:cs="宋体"/>
                <w:szCs w:val="21"/>
              </w:rPr>
            </w:pPr>
          </w:p>
        </w:tc>
        <w:tc>
          <w:tcPr>
            <w:tcW w:w="869" w:type="dxa"/>
            <w:tcBorders>
              <w:top w:val="single" w:color="000000" w:sz="6" w:space="0"/>
              <w:left w:val="single" w:color="000000" w:sz="6" w:space="0"/>
              <w:bottom w:val="single" w:color="000000" w:sz="12" w:space="0"/>
              <w:right w:val="single" w:color="000000" w:sz="6" w:space="0"/>
            </w:tcBorders>
            <w:noWrap w:val="0"/>
            <w:vAlign w:val="top"/>
          </w:tcPr>
          <w:p w14:paraId="451561A5">
            <w:pPr>
              <w:rPr>
                <w:rFonts w:hint="eastAsia" w:ascii="宋体" w:hAnsi="宋体" w:eastAsia="宋体" w:cs="宋体"/>
                <w:szCs w:val="21"/>
              </w:rPr>
            </w:pPr>
          </w:p>
        </w:tc>
        <w:tc>
          <w:tcPr>
            <w:tcW w:w="750" w:type="dxa"/>
            <w:tcBorders>
              <w:top w:val="single" w:color="000000" w:sz="6" w:space="0"/>
              <w:left w:val="single" w:color="000000" w:sz="6" w:space="0"/>
              <w:bottom w:val="single" w:color="000000" w:sz="12" w:space="0"/>
              <w:right w:val="single" w:color="000000" w:sz="6" w:space="0"/>
            </w:tcBorders>
            <w:noWrap w:val="0"/>
            <w:vAlign w:val="top"/>
          </w:tcPr>
          <w:p w14:paraId="2857795C">
            <w:pPr>
              <w:rPr>
                <w:rFonts w:hint="eastAsia" w:ascii="宋体" w:hAnsi="宋体" w:eastAsia="宋体" w:cs="宋体"/>
                <w:szCs w:val="21"/>
              </w:rPr>
            </w:pPr>
          </w:p>
        </w:tc>
        <w:tc>
          <w:tcPr>
            <w:tcW w:w="1022" w:type="dxa"/>
            <w:tcBorders>
              <w:top w:val="single" w:color="000000" w:sz="6" w:space="0"/>
              <w:left w:val="single" w:color="000000" w:sz="6" w:space="0"/>
              <w:bottom w:val="single" w:color="000000" w:sz="12" w:space="0"/>
              <w:right w:val="single" w:color="000000" w:sz="6" w:space="0"/>
            </w:tcBorders>
            <w:noWrap w:val="0"/>
            <w:vAlign w:val="top"/>
          </w:tcPr>
          <w:p w14:paraId="2E573696">
            <w:pPr>
              <w:rPr>
                <w:rFonts w:hint="eastAsia" w:ascii="宋体" w:hAnsi="宋体" w:eastAsia="宋体" w:cs="宋体"/>
                <w:szCs w:val="21"/>
              </w:rPr>
            </w:pPr>
          </w:p>
        </w:tc>
        <w:tc>
          <w:tcPr>
            <w:tcW w:w="1528" w:type="dxa"/>
            <w:tcBorders>
              <w:top w:val="single" w:color="000000" w:sz="6" w:space="0"/>
              <w:left w:val="single" w:color="000000" w:sz="6" w:space="0"/>
              <w:bottom w:val="single" w:color="000000" w:sz="12" w:space="0"/>
              <w:right w:val="single" w:color="000000" w:sz="6" w:space="0"/>
            </w:tcBorders>
            <w:noWrap w:val="0"/>
            <w:vAlign w:val="top"/>
          </w:tcPr>
          <w:p w14:paraId="5A3A8612">
            <w:pPr>
              <w:rPr>
                <w:rFonts w:hint="eastAsia" w:ascii="宋体" w:hAnsi="宋体" w:eastAsia="宋体" w:cs="宋体"/>
                <w:szCs w:val="21"/>
              </w:rPr>
            </w:pPr>
          </w:p>
        </w:tc>
        <w:tc>
          <w:tcPr>
            <w:tcW w:w="1289" w:type="dxa"/>
            <w:tcBorders>
              <w:top w:val="single" w:color="000000" w:sz="6" w:space="0"/>
              <w:left w:val="single" w:color="000000" w:sz="6" w:space="0"/>
              <w:bottom w:val="single" w:color="000000" w:sz="12" w:space="0"/>
              <w:right w:val="single" w:color="000000" w:sz="6" w:space="0"/>
            </w:tcBorders>
            <w:noWrap w:val="0"/>
            <w:vAlign w:val="top"/>
          </w:tcPr>
          <w:p w14:paraId="70A1E787">
            <w:pPr>
              <w:rPr>
                <w:rFonts w:hint="eastAsia" w:ascii="宋体" w:hAnsi="宋体" w:eastAsia="宋体" w:cs="宋体"/>
                <w:szCs w:val="21"/>
              </w:rPr>
            </w:pPr>
          </w:p>
        </w:tc>
        <w:tc>
          <w:tcPr>
            <w:tcW w:w="951" w:type="dxa"/>
            <w:tcBorders>
              <w:top w:val="single" w:color="000000" w:sz="6" w:space="0"/>
              <w:left w:val="single" w:color="000000" w:sz="6" w:space="0"/>
              <w:bottom w:val="single" w:color="000000" w:sz="12" w:space="0"/>
              <w:right w:val="single" w:color="000000" w:sz="12" w:space="0"/>
            </w:tcBorders>
            <w:noWrap w:val="0"/>
            <w:vAlign w:val="top"/>
          </w:tcPr>
          <w:p w14:paraId="38D1F32B">
            <w:pPr>
              <w:rPr>
                <w:rFonts w:hint="eastAsia" w:ascii="宋体" w:hAnsi="宋体" w:eastAsia="宋体" w:cs="宋体"/>
                <w:szCs w:val="21"/>
              </w:rPr>
            </w:pPr>
          </w:p>
        </w:tc>
      </w:tr>
    </w:tbl>
    <w:p w14:paraId="6108FD63">
      <w:pPr>
        <w:rPr>
          <w:rFonts w:hint="eastAsia" w:ascii="宋体" w:hAnsi="宋体" w:eastAsia="宋体" w:cs="宋体"/>
          <w:szCs w:val="21"/>
          <w:lang w:bidi="ar"/>
        </w:rPr>
      </w:pPr>
      <w:r>
        <w:rPr>
          <w:rFonts w:hint="eastAsia" w:ascii="宋体" w:hAnsi="宋体" w:eastAsia="宋体" w:cs="宋体"/>
          <w:szCs w:val="21"/>
          <w:lang w:bidi="ar"/>
        </w:rPr>
        <w:br w:type="page" w:clear="all"/>
      </w:r>
    </w:p>
    <w:p w14:paraId="019192AE">
      <w:pPr>
        <w:spacing w:line="440" w:lineRule="exact"/>
        <w:rPr>
          <w:rFonts w:ascii="Times New Roman" w:hAnsi="Times New Roman" w:eastAsia="宋体" w:cs="Times New Roman"/>
        </w:rPr>
      </w:pPr>
      <w:r>
        <w:rPr>
          <w:rFonts w:hint="eastAsia" w:ascii="宋体" w:hAnsi="宋体" w:eastAsia="宋体" w:cs="宋体"/>
          <w:szCs w:val="21"/>
          <w:lang w:bidi="ar"/>
        </w:rPr>
        <w:t>附件6：</w:t>
      </w:r>
    </w:p>
    <w:p w14:paraId="178CF2D3">
      <w:pPr>
        <w:spacing w:before="120" w:after="120" w:line="440" w:lineRule="exact"/>
        <w:jc w:val="center"/>
        <w:rPr>
          <w:rFonts w:ascii="Times New Roman" w:hAnsi="Times New Roman" w:eastAsia="宋体" w:cs="Times New Roman"/>
        </w:rPr>
      </w:pPr>
      <w:r>
        <w:rPr>
          <w:rFonts w:hint="eastAsia" w:ascii="宋体" w:hAnsi="宋体" w:eastAsia="宋体" w:cs="宋体"/>
          <w:sz w:val="24"/>
          <w:szCs w:val="24"/>
          <w:lang w:bidi="ar"/>
        </w:rPr>
        <w:t>承包人主要施工管理人员表</w:t>
      </w:r>
    </w:p>
    <w:tbl>
      <w:tblPr>
        <w:tblStyle w:val="37"/>
        <w:tblW w:w="0" w:type="auto"/>
        <w:jc w:val="center"/>
        <w:tblLayout w:type="fixed"/>
        <w:tblCellMar>
          <w:top w:w="0" w:type="dxa"/>
          <w:left w:w="28" w:type="dxa"/>
          <w:bottom w:w="0" w:type="dxa"/>
          <w:right w:w="28" w:type="dxa"/>
        </w:tblCellMar>
      </w:tblPr>
      <w:tblGrid>
        <w:gridCol w:w="1870"/>
        <w:gridCol w:w="1417"/>
        <w:gridCol w:w="1134"/>
        <w:gridCol w:w="1134"/>
        <w:gridCol w:w="4281"/>
      </w:tblGrid>
      <w:tr w14:paraId="2AA2F153">
        <w:tblPrEx>
          <w:tblCellMar>
            <w:top w:w="0" w:type="dxa"/>
            <w:left w:w="28" w:type="dxa"/>
            <w:bottom w:w="0" w:type="dxa"/>
            <w:right w:w="28" w:type="dxa"/>
          </w:tblCellMar>
        </w:tblPrEx>
        <w:trPr>
          <w:jc w:val="center"/>
        </w:trPr>
        <w:tc>
          <w:tcPr>
            <w:tcW w:w="1870" w:type="dxa"/>
            <w:tcBorders>
              <w:top w:val="single" w:color="000000" w:sz="12" w:space="0"/>
              <w:left w:val="single" w:color="000000" w:sz="12" w:space="0"/>
              <w:bottom w:val="single" w:color="000000" w:sz="6" w:space="0"/>
              <w:right w:val="single" w:color="000000" w:sz="6" w:space="0"/>
            </w:tcBorders>
            <w:noWrap w:val="0"/>
            <w:vAlign w:val="center"/>
          </w:tcPr>
          <w:p w14:paraId="480B25F6">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名    称</w:t>
            </w:r>
          </w:p>
        </w:tc>
        <w:tc>
          <w:tcPr>
            <w:tcW w:w="1417" w:type="dxa"/>
            <w:tcBorders>
              <w:top w:val="single" w:color="000000" w:sz="12" w:space="0"/>
              <w:left w:val="single" w:color="000000" w:sz="6" w:space="0"/>
              <w:bottom w:val="single" w:color="000000" w:sz="6" w:space="0"/>
              <w:right w:val="single" w:color="000000" w:sz="6" w:space="0"/>
            </w:tcBorders>
            <w:noWrap w:val="0"/>
            <w:vAlign w:val="center"/>
          </w:tcPr>
          <w:p w14:paraId="019D7EEF">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姓名</w:t>
            </w:r>
          </w:p>
        </w:tc>
        <w:tc>
          <w:tcPr>
            <w:tcW w:w="1134" w:type="dxa"/>
            <w:tcBorders>
              <w:top w:val="single" w:color="000000" w:sz="12" w:space="0"/>
              <w:left w:val="single" w:color="000000" w:sz="6" w:space="0"/>
              <w:bottom w:val="single" w:color="000000" w:sz="6" w:space="0"/>
              <w:right w:val="single" w:color="000000" w:sz="6" w:space="0"/>
            </w:tcBorders>
            <w:noWrap w:val="0"/>
            <w:vAlign w:val="center"/>
          </w:tcPr>
          <w:p w14:paraId="5466FDF7">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职务</w:t>
            </w:r>
          </w:p>
        </w:tc>
        <w:tc>
          <w:tcPr>
            <w:tcW w:w="1134" w:type="dxa"/>
            <w:tcBorders>
              <w:top w:val="single" w:color="000000" w:sz="12" w:space="0"/>
              <w:left w:val="single" w:color="000000" w:sz="6" w:space="0"/>
              <w:bottom w:val="single" w:color="000000" w:sz="6" w:space="0"/>
              <w:right w:val="single" w:color="000000" w:sz="6" w:space="0"/>
            </w:tcBorders>
            <w:noWrap w:val="0"/>
            <w:vAlign w:val="center"/>
          </w:tcPr>
          <w:p w14:paraId="018BA64D">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职称</w:t>
            </w:r>
          </w:p>
        </w:tc>
        <w:tc>
          <w:tcPr>
            <w:tcW w:w="4281" w:type="dxa"/>
            <w:tcBorders>
              <w:top w:val="single" w:color="000000" w:sz="12" w:space="0"/>
              <w:left w:val="single" w:color="000000" w:sz="6" w:space="0"/>
              <w:bottom w:val="single" w:color="000000" w:sz="6" w:space="0"/>
              <w:right w:val="single" w:color="000000" w:sz="12" w:space="0"/>
            </w:tcBorders>
            <w:noWrap w:val="0"/>
            <w:vAlign w:val="center"/>
          </w:tcPr>
          <w:p w14:paraId="4431505D">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主要资历、经验及承担过的项目</w:t>
            </w:r>
          </w:p>
        </w:tc>
      </w:tr>
      <w:tr w14:paraId="15BECCF1">
        <w:tblPrEx>
          <w:tblCellMar>
            <w:top w:w="0" w:type="dxa"/>
            <w:left w:w="28" w:type="dxa"/>
            <w:bottom w:w="0" w:type="dxa"/>
            <w:right w:w="28" w:type="dxa"/>
          </w:tblCellMar>
        </w:tblPrEx>
        <w:trPr>
          <w:jc w:val="center"/>
        </w:trPr>
        <w:tc>
          <w:tcPr>
            <w:tcW w:w="9836" w:type="dxa"/>
            <w:gridSpan w:val="5"/>
            <w:tcBorders>
              <w:top w:val="single" w:color="000000" w:sz="6" w:space="0"/>
              <w:left w:val="single" w:color="000000" w:sz="12" w:space="0"/>
              <w:bottom w:val="single" w:color="000000" w:sz="6" w:space="0"/>
              <w:right w:val="single" w:color="000000" w:sz="12" w:space="0"/>
            </w:tcBorders>
            <w:noWrap w:val="0"/>
            <w:vAlign w:val="center"/>
          </w:tcPr>
          <w:p w14:paraId="14667B7F">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一、总部人员</w:t>
            </w:r>
          </w:p>
        </w:tc>
      </w:tr>
      <w:tr w14:paraId="69196BE4">
        <w:tblPrEx>
          <w:tblCellMar>
            <w:top w:w="0" w:type="dxa"/>
            <w:left w:w="28" w:type="dxa"/>
            <w:bottom w:w="0" w:type="dxa"/>
            <w:right w:w="28" w:type="dxa"/>
          </w:tblCellMar>
        </w:tblPrEx>
        <w:trPr>
          <w:jc w:val="center"/>
        </w:trPr>
        <w:tc>
          <w:tcPr>
            <w:tcW w:w="1870" w:type="dxa"/>
            <w:tcBorders>
              <w:left w:val="single" w:color="000000" w:sz="12" w:space="0"/>
              <w:right w:val="single" w:color="000000" w:sz="6" w:space="0"/>
            </w:tcBorders>
            <w:noWrap w:val="0"/>
            <w:vAlign w:val="center"/>
          </w:tcPr>
          <w:p w14:paraId="362971DA">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项目主管</w:t>
            </w:r>
          </w:p>
        </w:tc>
        <w:tc>
          <w:tcPr>
            <w:tcW w:w="1417" w:type="dxa"/>
            <w:tcBorders>
              <w:left w:val="single" w:color="000000" w:sz="6" w:space="0"/>
              <w:bottom w:val="single" w:color="000000" w:sz="6" w:space="0"/>
              <w:right w:val="single" w:color="000000" w:sz="6" w:space="0"/>
            </w:tcBorders>
            <w:noWrap w:val="0"/>
            <w:vAlign w:val="center"/>
          </w:tcPr>
          <w:p w14:paraId="06ED84F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left w:val="single" w:color="000000" w:sz="6" w:space="0"/>
              <w:bottom w:val="single" w:color="000000" w:sz="6" w:space="0"/>
              <w:right w:val="single" w:color="000000" w:sz="6" w:space="0"/>
            </w:tcBorders>
            <w:noWrap w:val="0"/>
            <w:vAlign w:val="center"/>
          </w:tcPr>
          <w:p w14:paraId="6240EC4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left w:val="single" w:color="000000" w:sz="6" w:space="0"/>
              <w:bottom w:val="single" w:color="000000" w:sz="6" w:space="0"/>
              <w:right w:val="single" w:color="000000" w:sz="6" w:space="0"/>
            </w:tcBorders>
            <w:noWrap w:val="0"/>
            <w:vAlign w:val="center"/>
          </w:tcPr>
          <w:p w14:paraId="66A2B26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left w:val="single" w:color="000000" w:sz="6" w:space="0"/>
              <w:bottom w:val="single" w:color="000000" w:sz="6" w:space="0"/>
              <w:right w:val="single" w:color="000000" w:sz="12" w:space="0"/>
            </w:tcBorders>
            <w:noWrap w:val="0"/>
            <w:vAlign w:val="center"/>
          </w:tcPr>
          <w:p w14:paraId="17D04B3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B45D450">
        <w:tblPrEx>
          <w:tblCellMar>
            <w:top w:w="0" w:type="dxa"/>
            <w:left w:w="28" w:type="dxa"/>
            <w:bottom w:w="0" w:type="dxa"/>
            <w:right w:w="28" w:type="dxa"/>
          </w:tblCellMar>
        </w:tblPrEx>
        <w:trPr>
          <w:jc w:val="center"/>
        </w:trPr>
        <w:tc>
          <w:tcPr>
            <w:tcW w:w="1870" w:type="dxa"/>
            <w:tcBorders>
              <w:top w:val="single" w:color="000000" w:sz="6" w:space="0"/>
              <w:left w:val="single" w:color="000000" w:sz="12" w:space="0"/>
              <w:right w:val="single" w:color="000000" w:sz="6" w:space="0"/>
            </w:tcBorders>
            <w:noWrap w:val="0"/>
            <w:vAlign w:val="center"/>
          </w:tcPr>
          <w:p w14:paraId="482FB6B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332F39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BE2BEB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1E93C0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199A074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8CB8737">
        <w:tblPrEx>
          <w:tblCellMar>
            <w:top w:w="0" w:type="dxa"/>
            <w:left w:w="28" w:type="dxa"/>
            <w:bottom w:w="0" w:type="dxa"/>
            <w:right w:w="28" w:type="dxa"/>
          </w:tblCellMar>
        </w:tblPrEx>
        <w:trPr>
          <w:jc w:val="center"/>
        </w:trPr>
        <w:tc>
          <w:tcPr>
            <w:tcW w:w="1870" w:type="dxa"/>
            <w:tcBorders>
              <w:left w:val="single" w:color="000000" w:sz="12" w:space="0"/>
              <w:right w:val="single" w:color="000000" w:sz="6" w:space="0"/>
            </w:tcBorders>
            <w:noWrap w:val="0"/>
            <w:vAlign w:val="center"/>
          </w:tcPr>
          <w:p w14:paraId="2CFDC13D">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其他人员</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D98B75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E3EA75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1F9554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60C153B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7264BCA">
        <w:tblPrEx>
          <w:tblCellMar>
            <w:top w:w="0" w:type="dxa"/>
            <w:left w:w="28" w:type="dxa"/>
            <w:bottom w:w="0" w:type="dxa"/>
            <w:right w:w="28" w:type="dxa"/>
          </w:tblCellMar>
        </w:tblPrEx>
        <w:trPr>
          <w:jc w:val="center"/>
        </w:trPr>
        <w:tc>
          <w:tcPr>
            <w:tcW w:w="1870" w:type="dxa"/>
            <w:tcBorders>
              <w:left w:val="single" w:color="000000" w:sz="12" w:space="0"/>
              <w:right w:val="single" w:color="000000" w:sz="6" w:space="0"/>
            </w:tcBorders>
            <w:noWrap w:val="0"/>
            <w:vAlign w:val="center"/>
          </w:tcPr>
          <w:p w14:paraId="76DAC24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3DA8F6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AD9D46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7ECCBC0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2C6E386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BC0D854">
        <w:tblPrEx>
          <w:tblCellMar>
            <w:top w:w="0" w:type="dxa"/>
            <w:left w:w="28" w:type="dxa"/>
            <w:bottom w:w="0" w:type="dxa"/>
            <w:right w:w="28" w:type="dxa"/>
          </w:tblCellMar>
        </w:tblPrEx>
        <w:trPr>
          <w:jc w:val="center"/>
        </w:trPr>
        <w:tc>
          <w:tcPr>
            <w:tcW w:w="9836" w:type="dxa"/>
            <w:gridSpan w:val="5"/>
            <w:tcBorders>
              <w:top w:val="single" w:color="000000" w:sz="6" w:space="0"/>
              <w:left w:val="single" w:color="000000" w:sz="12" w:space="0"/>
              <w:bottom w:val="single" w:color="000000" w:sz="6" w:space="0"/>
              <w:right w:val="single" w:color="000000" w:sz="12" w:space="0"/>
            </w:tcBorders>
            <w:noWrap w:val="0"/>
            <w:vAlign w:val="center"/>
          </w:tcPr>
          <w:p w14:paraId="1E7ACE80">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二、现场人员</w:t>
            </w:r>
          </w:p>
        </w:tc>
      </w:tr>
      <w:tr w14:paraId="54C30E90">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791736CB">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项目经理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3B52668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ED1022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0FE71F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458AE99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0B57ADD">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026BA90C">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项目副经理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01F3B3B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65035E0">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DF9C20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013600E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33B9A01F">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5BEFC646">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技术负责人</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329018C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1685D2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34B7E4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77C65C0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75AA1DC3">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32E22B1D">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造价管理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0D99B34E">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36F853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CA773D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6511A61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9438776">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61081B22">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质量管理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047EA47A">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DB8F96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27056F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62A9BD3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6F24609D">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76E94640">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材料管理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174A413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6F3A40B">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9F4A12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493D5CA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1E4CFF02">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5D7D8FDD">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计划管理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D3B9A3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6A8FA7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1BBCC7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05A6FCBC">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45F37C74">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7112CDFF">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安全管理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120F43C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A1508C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7738942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3828576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5E0C4AF9">
        <w:tblPrEx>
          <w:tblCellMar>
            <w:top w:w="0" w:type="dxa"/>
            <w:left w:w="28" w:type="dxa"/>
            <w:bottom w:w="0" w:type="dxa"/>
            <w:right w:w="28" w:type="dxa"/>
          </w:tblCellMar>
        </w:tblPrEx>
        <w:trPr>
          <w:jc w:val="center"/>
        </w:trPr>
        <w:tc>
          <w:tcPr>
            <w:tcW w:w="1870" w:type="dxa"/>
            <w:vMerge w:val="restart"/>
            <w:tcBorders>
              <w:top w:val="single" w:color="000000" w:sz="6" w:space="0"/>
              <w:left w:val="single" w:color="000000" w:sz="12" w:space="0"/>
              <w:bottom w:val="single" w:color="000000" w:sz="12" w:space="0"/>
              <w:right w:val="single" w:color="000000" w:sz="6" w:space="0"/>
            </w:tcBorders>
            <w:noWrap w:val="0"/>
            <w:vAlign w:val="center"/>
          </w:tcPr>
          <w:p w14:paraId="2E22B418">
            <w:pPr>
              <w:keepNext/>
              <w:widowControl w:val="0"/>
              <w:spacing w:before="0" w:beforeAutospacing="1" w:after="0" w:afterAutospacing="1" w:line="440" w:lineRule="exact"/>
              <w:ind w:left="63" w:right="63"/>
              <w:jc w:val="both"/>
              <w:rPr>
                <w:rFonts w:hint="default" w:ascii="宋体" w:hAnsi="宋体" w:eastAsia="宋体" w:cs="宋体"/>
                <w:sz w:val="24"/>
                <w:szCs w:val="24"/>
                <w:lang w:val="en-US" w:eastAsia="zh-CN" w:bidi="ar-SA"/>
              </w:rPr>
            </w:pPr>
            <w:r>
              <w:rPr>
                <w:rFonts w:hint="eastAsia" w:ascii="宋体" w:hAnsi="宋体" w:eastAsia="宋体" w:cs="宋体"/>
                <w:sz w:val="21"/>
                <w:szCs w:val="21"/>
                <w:lang w:val="en-US" w:eastAsia="zh-CN" w:bidi="ar-SA"/>
              </w:rPr>
              <w:t>其他人员</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0356099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796EEBB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578122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51B5AD9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85F1269">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08F61F43">
            <w:pPr>
              <w:rPr>
                <w:rFonts w:hint="eastAsia" w:ascii="宋体" w:hAnsi="宋体" w:eastAsia="宋体" w:cs="宋体"/>
                <w:szCs w:val="21"/>
              </w:rPr>
            </w:pPr>
          </w:p>
        </w:tc>
        <w:tc>
          <w:tcPr>
            <w:tcW w:w="1417" w:type="dxa"/>
            <w:tcBorders>
              <w:top w:val="single" w:color="000000" w:sz="6" w:space="0"/>
              <w:left w:val="single" w:color="000000" w:sz="6" w:space="0"/>
              <w:right w:val="single" w:color="000000" w:sz="6" w:space="0"/>
            </w:tcBorders>
            <w:noWrap w:val="0"/>
            <w:vAlign w:val="center"/>
          </w:tcPr>
          <w:p w14:paraId="243833E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right w:val="single" w:color="000000" w:sz="6" w:space="0"/>
            </w:tcBorders>
            <w:noWrap w:val="0"/>
            <w:vAlign w:val="center"/>
          </w:tcPr>
          <w:p w14:paraId="1FCA8B1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right w:val="single" w:color="000000" w:sz="6" w:space="0"/>
            </w:tcBorders>
            <w:noWrap w:val="0"/>
            <w:vAlign w:val="center"/>
          </w:tcPr>
          <w:p w14:paraId="441EE42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right w:val="single" w:color="000000" w:sz="12" w:space="0"/>
            </w:tcBorders>
            <w:noWrap w:val="0"/>
            <w:vAlign w:val="center"/>
          </w:tcPr>
          <w:p w14:paraId="78252BA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0E3F5F5D">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113A4881">
            <w:pPr>
              <w:rPr>
                <w:rFonts w:hint="eastAsia" w:ascii="宋体" w:hAnsi="宋体" w:eastAsia="宋体" w:cs="宋体"/>
                <w:szCs w:val="21"/>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42ACC08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7C4CB1FF">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1A5F07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0966C9C9">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2DD40208">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41F8448F">
            <w:pPr>
              <w:rPr>
                <w:rFonts w:hint="eastAsia" w:ascii="宋体" w:hAnsi="宋体" w:eastAsia="宋体" w:cs="宋体"/>
                <w:szCs w:val="21"/>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74CA52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002BFB5">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447DA5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431A0ED4">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43C33FBE">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3C61A4CC">
            <w:pPr>
              <w:rPr>
                <w:rFonts w:hint="eastAsia" w:ascii="宋体" w:hAnsi="宋体" w:eastAsia="宋体" w:cs="宋体"/>
                <w:szCs w:val="21"/>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1A31ACA2">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58EFA76">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545816D">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22364C38">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r w14:paraId="107CF503">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7528ACE9">
            <w:pPr>
              <w:rPr>
                <w:rFonts w:hint="eastAsia" w:ascii="宋体" w:hAnsi="宋体" w:eastAsia="宋体" w:cs="宋体"/>
                <w:szCs w:val="21"/>
              </w:rPr>
            </w:pPr>
          </w:p>
        </w:tc>
        <w:tc>
          <w:tcPr>
            <w:tcW w:w="1417" w:type="dxa"/>
            <w:tcBorders>
              <w:top w:val="single" w:color="000000" w:sz="6" w:space="0"/>
              <w:left w:val="single" w:color="000000" w:sz="6" w:space="0"/>
              <w:bottom w:val="single" w:color="000000" w:sz="12" w:space="0"/>
              <w:right w:val="single" w:color="000000" w:sz="6" w:space="0"/>
            </w:tcBorders>
            <w:noWrap w:val="0"/>
            <w:vAlign w:val="center"/>
          </w:tcPr>
          <w:p w14:paraId="01440F5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12" w:space="0"/>
              <w:right w:val="single" w:color="000000" w:sz="6" w:space="0"/>
            </w:tcBorders>
            <w:noWrap w:val="0"/>
            <w:vAlign w:val="center"/>
          </w:tcPr>
          <w:p w14:paraId="3F979033">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1134" w:type="dxa"/>
            <w:tcBorders>
              <w:top w:val="single" w:color="000000" w:sz="6" w:space="0"/>
              <w:left w:val="single" w:color="000000" w:sz="6" w:space="0"/>
              <w:bottom w:val="single" w:color="000000" w:sz="12" w:space="0"/>
              <w:right w:val="single" w:color="000000" w:sz="6" w:space="0"/>
            </w:tcBorders>
            <w:noWrap w:val="0"/>
            <w:vAlign w:val="center"/>
          </w:tcPr>
          <w:p w14:paraId="76DBB547">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c>
          <w:tcPr>
            <w:tcW w:w="4281" w:type="dxa"/>
            <w:tcBorders>
              <w:top w:val="single" w:color="000000" w:sz="6" w:space="0"/>
              <w:left w:val="single" w:color="000000" w:sz="6" w:space="0"/>
              <w:bottom w:val="single" w:color="000000" w:sz="12" w:space="0"/>
              <w:right w:val="single" w:color="000000" w:sz="12" w:space="0"/>
            </w:tcBorders>
            <w:noWrap w:val="0"/>
            <w:vAlign w:val="center"/>
          </w:tcPr>
          <w:p w14:paraId="2ABD6BC1">
            <w:pPr>
              <w:keepNext/>
              <w:widowControl w:val="0"/>
              <w:spacing w:before="0" w:beforeAutospacing="1" w:after="0" w:afterAutospacing="1" w:line="440" w:lineRule="exact"/>
              <w:ind w:left="63" w:right="63"/>
              <w:jc w:val="both"/>
              <w:rPr>
                <w:rFonts w:hint="eastAsia" w:ascii="宋体" w:hAnsi="宋体" w:eastAsia="宋体" w:cs="宋体"/>
                <w:sz w:val="21"/>
                <w:szCs w:val="21"/>
                <w:lang w:val="en-US" w:eastAsia="zh-CN" w:bidi="ar-SA"/>
              </w:rPr>
            </w:pPr>
          </w:p>
        </w:tc>
      </w:tr>
    </w:tbl>
    <w:p w14:paraId="6586F7FB">
      <w:pPr>
        <w:pageBreakBefore/>
        <w:spacing w:line="440" w:lineRule="exact"/>
        <w:rPr>
          <w:rFonts w:ascii="Times New Roman" w:hAnsi="Times New Roman" w:eastAsia="宋体" w:cs="Times New Roman"/>
        </w:rPr>
      </w:pPr>
      <w:r>
        <w:rPr>
          <w:rFonts w:hint="eastAsia" w:ascii="宋体" w:hAnsi="宋体" w:eastAsia="宋体" w:cs="宋体"/>
          <w:szCs w:val="21"/>
          <w:lang w:bidi="ar"/>
        </w:rPr>
        <w:t xml:space="preserve">附件7：                       </w:t>
      </w:r>
    </w:p>
    <w:p w14:paraId="78237A4D">
      <w:pPr>
        <w:spacing w:line="360" w:lineRule="auto"/>
        <w:ind w:firstLine="420"/>
        <w:jc w:val="center"/>
        <w:rPr>
          <w:rFonts w:hint="eastAsia" w:ascii="宋体" w:hAnsi="宋体" w:eastAsia="宋体" w:cs="宋体"/>
          <w:b/>
          <w:sz w:val="24"/>
          <w:szCs w:val="24"/>
          <w:lang w:bidi="ar"/>
        </w:rPr>
      </w:pPr>
      <w:r>
        <w:rPr>
          <w:rFonts w:hint="eastAsia" w:ascii="宋体" w:hAnsi="宋体" w:eastAsia="宋体" w:cs="宋体"/>
          <w:b/>
          <w:sz w:val="24"/>
          <w:szCs w:val="24"/>
          <w:lang w:bidi="ar"/>
        </w:rPr>
        <w:t>工程安全环境管理协议</w:t>
      </w:r>
    </w:p>
    <w:p w14:paraId="49D2ACC2">
      <w:pPr>
        <w:keepNext w:val="0"/>
        <w:keepLines w:val="0"/>
        <w:pageBreakBefore w:val="0"/>
        <w:widowControl w:val="0"/>
        <w:spacing w:line="400" w:lineRule="exact"/>
        <w:ind w:firstLine="420"/>
        <w:rPr>
          <w:rFonts w:hint="eastAsia" w:ascii="宋体" w:hAnsi="宋体" w:eastAsia="宋体" w:cs="宋体"/>
          <w:b/>
          <w:bCs/>
          <w:sz w:val="24"/>
          <w:szCs w:val="24"/>
          <w:lang w:eastAsia="zh-CN" w:bidi="ar"/>
        </w:rPr>
      </w:pPr>
      <w:r>
        <w:rPr>
          <w:rFonts w:hint="eastAsia" w:ascii="宋体" w:hAnsi="宋体" w:eastAsia="宋体" w:cs="宋体"/>
          <w:b/>
          <w:bCs/>
          <w:sz w:val="24"/>
          <w:szCs w:val="24"/>
          <w:lang w:bidi="ar"/>
        </w:rPr>
        <w:t>发包人（全称）：</w:t>
      </w:r>
      <w:r>
        <w:rPr>
          <w:rFonts w:hint="eastAsia" w:ascii="宋体" w:hAnsi="宋体" w:eastAsia="宋体" w:cs="宋体"/>
          <w:b/>
          <w:bCs/>
          <w:sz w:val="24"/>
          <w:szCs w:val="24"/>
          <w:u w:val="single"/>
          <w:lang w:eastAsia="zh-CN" w:bidi="ar"/>
        </w:rPr>
        <w:t>连云港市机关实验幼儿园</w:t>
      </w:r>
    </w:p>
    <w:p w14:paraId="23D6B1B6">
      <w:pPr>
        <w:keepNext w:val="0"/>
        <w:keepLines w:val="0"/>
        <w:pageBreakBefore w:val="0"/>
        <w:widowControl w:val="0"/>
        <w:spacing w:line="400" w:lineRule="exact"/>
        <w:ind w:firstLine="482"/>
        <w:rPr>
          <w:rFonts w:ascii="Times New Roman" w:hAnsi="Times New Roman" w:eastAsia="宋体" w:cs="Times New Roman"/>
          <w:sz w:val="24"/>
          <w:szCs w:val="24"/>
        </w:rPr>
      </w:pPr>
      <w:r>
        <w:rPr>
          <w:rFonts w:hint="eastAsia" w:ascii="宋体" w:hAnsi="宋体" w:eastAsia="宋体" w:cs="宋体"/>
          <w:b/>
          <w:sz w:val="24"/>
          <w:szCs w:val="24"/>
          <w:lang w:bidi="ar"/>
        </w:rPr>
        <w:t>承包人：</w:t>
      </w:r>
      <w:r>
        <w:rPr>
          <w:rFonts w:hint="eastAsia" w:ascii="宋体" w:hAnsi="宋体" w:eastAsia="宋体" w:cs="宋体"/>
          <w:sz w:val="24"/>
          <w:szCs w:val="24"/>
          <w:u w:val="single"/>
          <w:lang w:bidi="ar"/>
        </w:rPr>
        <w:t>中标单位名称</w:t>
      </w:r>
    </w:p>
    <w:p w14:paraId="4CDD357C">
      <w:pPr>
        <w:keepNext w:val="0"/>
        <w:keepLines w:val="0"/>
        <w:pageBreakBefore w:val="0"/>
        <w:widowControl w:val="0"/>
        <w:spacing w:line="400" w:lineRule="exact"/>
        <w:ind w:firstLine="480"/>
        <w:rPr>
          <w:rFonts w:ascii="Times New Roman" w:hAnsi="Times New Roman" w:eastAsia="宋体" w:cs="Times New Roman"/>
          <w:sz w:val="24"/>
          <w:szCs w:val="24"/>
        </w:rPr>
      </w:pPr>
      <w:r>
        <w:rPr>
          <w:rFonts w:hint="eastAsia" w:ascii="宋体" w:hAnsi="宋体" w:eastAsia="宋体" w:cs="宋体"/>
          <w:sz w:val="24"/>
          <w:szCs w:val="24"/>
          <w:lang w:bidi="ar"/>
        </w:rPr>
        <w:t>工程项目名称：</w:t>
      </w:r>
      <w:r>
        <w:rPr>
          <w:rFonts w:hint="eastAsia" w:ascii="Times New Roman" w:hAnsi="Times New Roman" w:eastAsia="宋体" w:cs="Times New Roman"/>
          <w:b/>
          <w:bCs/>
          <w:sz w:val="24"/>
          <w:szCs w:val="24"/>
          <w:u w:val="single"/>
          <w:lang w:eastAsia="zh-CN"/>
        </w:rPr>
        <w:t>连云港市机关实验幼儿园民主园加固改造工程项目</w:t>
      </w:r>
      <w:r>
        <w:rPr>
          <w:rFonts w:hint="eastAsia" w:ascii="宋体" w:hAnsi="宋体" w:eastAsia="宋体" w:cs="宋体"/>
          <w:sz w:val="24"/>
          <w:szCs w:val="24"/>
          <w:lang w:bidi="ar"/>
        </w:rPr>
        <w:t xml:space="preserve">   </w:t>
      </w:r>
    </w:p>
    <w:p w14:paraId="78E79CAD">
      <w:pPr>
        <w:keepNext w:val="0"/>
        <w:keepLines w:val="0"/>
        <w:pageBreakBefore w:val="0"/>
        <w:widowControl w:val="0"/>
        <w:spacing w:line="400" w:lineRule="exact"/>
        <w:ind w:firstLine="480"/>
        <w:rPr>
          <w:rFonts w:ascii="Times New Roman" w:hAnsi="Times New Roman" w:eastAsia="宋体" w:cs="Times New Roman"/>
          <w:sz w:val="24"/>
          <w:szCs w:val="24"/>
        </w:rPr>
      </w:pPr>
      <w:r>
        <w:rPr>
          <w:rFonts w:hint="eastAsia" w:ascii="宋体" w:hAnsi="宋体" w:eastAsia="宋体" w:cs="宋体"/>
          <w:sz w:val="24"/>
          <w:szCs w:val="24"/>
          <w:lang w:bidi="ar"/>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50E62142">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 安全文明施工管理目标</w:t>
      </w:r>
    </w:p>
    <w:p w14:paraId="7E025414">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1．1 杜绝重伤及以上事故；</w:t>
      </w:r>
    </w:p>
    <w:p w14:paraId="1C1F4D39">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1．2 杜绝重大机械设备事故；</w:t>
      </w:r>
    </w:p>
    <w:p w14:paraId="3D2E380F">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1．3 杜绝重大火灾事故；</w:t>
      </w:r>
    </w:p>
    <w:p w14:paraId="2626137B">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1．4 杜绝负主要责任的重大交通事故；</w:t>
      </w:r>
    </w:p>
    <w:p w14:paraId="2E882058">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1．5 杜绝重复发生相同性质的事故；</w:t>
      </w:r>
    </w:p>
    <w:p w14:paraId="60F8A0DC">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1．6 创建安全文明施工样板工程；</w:t>
      </w:r>
    </w:p>
    <w:p w14:paraId="03119859">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1．7 杜绝重大设备损坏事故。</w:t>
      </w:r>
    </w:p>
    <w:p w14:paraId="303F30FD">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2 安全文明施工和环境管理执行标准：</w:t>
      </w:r>
    </w:p>
    <w:p w14:paraId="08C6285C">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以下标准双方均应认真执行：</w:t>
      </w:r>
    </w:p>
    <w:p w14:paraId="6E34ED44">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2．1 《建设工程安全管理条例》；</w:t>
      </w:r>
    </w:p>
    <w:p w14:paraId="4A152553">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 xml:space="preserve">2．2 国家有关部、委、各级政府部门和上级主管部门颁发的有关安全生产和环境保护工作的法令、法规、规定、制度；  </w:t>
      </w:r>
    </w:p>
    <w:p w14:paraId="5F0DA2B5">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2．3 发包人有关安全文明施工及环境保护的规定、制度。</w:t>
      </w:r>
    </w:p>
    <w:p w14:paraId="0C56E98A">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 发包人的权利和义务：</w:t>
      </w:r>
    </w:p>
    <w:p w14:paraId="760045C2">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3．1 发包人按有关规定对承包人的资质进行审查，确认承包人承包的工程与其资质相符合；</w:t>
      </w:r>
    </w:p>
    <w:p w14:paraId="0BC4868D">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3．2 发包人在施工前负责审核承包人的施工组织设计；</w:t>
      </w:r>
    </w:p>
    <w:p w14:paraId="50F7AB06">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708F6F72">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3．4 对承包人在施工中新增的施工人员，发包人有权按以上要求进行检查；</w:t>
      </w:r>
    </w:p>
    <w:p w14:paraId="1106BBA9">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3．5 施工前发包人有权对承包人的电动工器具、仪表等进行抽样检查；</w:t>
      </w:r>
    </w:p>
    <w:p w14:paraId="7B338D5C">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3．6 施工期间，发包人设专职安监人员负责联系、检查、督促承包人执行有关安全、防火规定，并协助检查和处理工程施工中有关的安全、防火工作、预防事故发生；</w:t>
      </w:r>
    </w:p>
    <w:p w14:paraId="512D21E0">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3．7 发包人有协助承包人搞好安全生产、防火管理的义务。当承包人出现安全、文明施工严重失控情况下，发包人有权按《建设工程安全管理条例》的要求做出停工整顿，限期整改、直到清退出场的决定；</w:t>
      </w:r>
    </w:p>
    <w:p w14:paraId="7630ED5C">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3．8 发包人不得要求承包人违反安全管理规定进行施工。因发包人原因导致事故由发包人承担责任；</w:t>
      </w:r>
    </w:p>
    <w:p w14:paraId="65C0F4A0">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3．9 由发包人提供的机械设备、安全设施，在安装完毕提交使用前，发包人应配合承包人共同按规定验收，并做好验收及交付使用的书面手续。</w:t>
      </w:r>
    </w:p>
    <w:p w14:paraId="1F11C75F">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 承包人的权利和义务：</w:t>
      </w:r>
    </w:p>
    <w:p w14:paraId="6B511C08">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4．1 承包人需根据现场的实际开工情况，找出危险源，列出《风险源清单》，根据风险的大小，编制《施工现场工作风险评估》；</w:t>
      </w:r>
    </w:p>
    <w:p w14:paraId="5EBB93C8">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51815DB4">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4．3 承包人必须建立安全管理制度，各级安全生产岗位责任制和定期安全检查、安全教育制度，包括各工种的安全操作规程、特种作业人员的考核制度等；</w:t>
      </w:r>
    </w:p>
    <w:p w14:paraId="4DC7ADE0">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4．4 承包人在项目施工开始前要根据《施工组织设计》或《安全施工方案（措施）》向施工人员进行安全技术交底；</w:t>
      </w:r>
    </w:p>
    <w:p w14:paraId="4470B4F4">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4．5 承包人必须严格按施工组织设计和有关安全要求规定组织施工。对有可能发生火灾、爆炸、触电、中毒、窒息、机械伤害、烧烫伤等危险或会引起严重设备事故的作业，承包人应制定专项施工安全技术措施；</w:t>
      </w:r>
    </w:p>
    <w:p w14:paraId="401108EC">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37B5561F">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4．7 承包人施工人员应经安规考试合格后上岗；</w:t>
      </w:r>
    </w:p>
    <w:p w14:paraId="16232273">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4．8 承包人施工人员应对所在的施工区域、作业环境、操作设施设备、工器具等进行认真检查，发现隐患立即处理，落实整改措施；</w:t>
      </w:r>
    </w:p>
    <w:p w14:paraId="4BD96656">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4．9承包人在施工期间由于施工机械、工器具原因或使用操作不当而造成伤亡事故，由承包人负责；</w:t>
      </w:r>
    </w:p>
    <w:p w14:paraId="5133F8D7">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4．10承包人对施工现场安全设施（如脚手架等）每天开工前必须检查，发现隐患及时整改；</w:t>
      </w:r>
    </w:p>
    <w:p w14:paraId="705DCFDE">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2470477D">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4．12承包人必须按规定为作业人员配备应有的劳动保护用品、用具。承包人所属人员的身体健康状况必须能满足所从事工作的要求；</w:t>
      </w:r>
    </w:p>
    <w:p w14:paraId="333BC634">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0A14677B">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18583A20">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7 其他</w:t>
      </w:r>
    </w:p>
    <w:p w14:paraId="0395218A">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7．1承包人工程施工方案中必须包括安全、健康、环保等措施，并贯彻落实到具体工作中区，确保施工安全及当地环境不受工程施工破坏；</w:t>
      </w:r>
    </w:p>
    <w:p w14:paraId="29CC00EA">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7．2施工过程中产生的废弃物、噪音等排放必须符合相关规定标准；</w:t>
      </w:r>
    </w:p>
    <w:p w14:paraId="3C683864">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7．3由于承包人施工破坏周围环境，造成恶劣影响印发纠纷和社会矛盾等由承包人承担全部责任；</w:t>
      </w:r>
    </w:p>
    <w:p w14:paraId="78564E19">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7．4承包人按月（年）向发包人报送企业职工伤亡事故月（年）报告；</w:t>
      </w:r>
    </w:p>
    <w:p w14:paraId="3E3D423B">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7．5对发包人组织的安全环境大检查、安全工作会议，承包人应及时派员参加，认真贯彻落实；</w:t>
      </w:r>
    </w:p>
    <w:p w14:paraId="6379E961">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8 本协议执行过程中如遇有与国家、交通部和地方政府的有关规定不一致时，按国家、交通部和地方政府的有关规定执行；</w:t>
      </w:r>
    </w:p>
    <w:p w14:paraId="02F70709">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9 本协议经甲乙双方签字、盖章后生效，作为工程合同的附件与合同具有同等的法律效力；</w:t>
      </w:r>
    </w:p>
    <w:p w14:paraId="419D0A4F">
      <w:pPr>
        <w:keepNext w:val="0"/>
        <w:keepLines w:val="0"/>
        <w:pageBreakBefore w:val="0"/>
        <w:widowControl w:val="0"/>
        <w:spacing w:line="400" w:lineRule="exact"/>
        <w:ind w:firstLine="510"/>
        <w:rPr>
          <w:rFonts w:ascii="Times New Roman" w:hAnsi="Times New Roman" w:eastAsia="宋体" w:cs="Times New Roman"/>
          <w:sz w:val="24"/>
          <w:szCs w:val="24"/>
        </w:rPr>
      </w:pPr>
      <w:r>
        <w:rPr>
          <w:rFonts w:hint="eastAsia" w:ascii="宋体" w:hAnsi="宋体" w:eastAsia="宋体" w:cs="宋体"/>
          <w:sz w:val="24"/>
          <w:szCs w:val="24"/>
          <w:lang w:bidi="ar"/>
        </w:rPr>
        <w:t>10 甲乙双方必须严格执行本协议，因违反本协议而造成设备、伤亡事故，由违约方承担一切经济损失。</w:t>
      </w:r>
    </w:p>
    <w:p w14:paraId="395419D9">
      <w:pPr>
        <w:keepNext w:val="0"/>
        <w:keepLines w:val="0"/>
        <w:pageBreakBefore w:val="0"/>
        <w:widowControl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      </w:t>
      </w:r>
    </w:p>
    <w:p w14:paraId="4AD15E16">
      <w:pPr>
        <w:keepNext w:val="0"/>
        <w:keepLines w:val="0"/>
        <w:pageBreakBefore w:val="0"/>
        <w:widowControl w:val="0"/>
        <w:spacing w:line="40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eastAsia="zh-CN" w:bidi="ar"/>
        </w:rPr>
        <w:t>发包人（项目单位）</w:t>
      </w:r>
      <w:r>
        <w:rPr>
          <w:rFonts w:hint="eastAsia" w:ascii="宋体" w:hAnsi="宋体" w:eastAsia="宋体" w:cs="宋体"/>
          <w:sz w:val="24"/>
          <w:szCs w:val="24"/>
          <w:lang w:bidi="ar"/>
        </w:rPr>
        <w:t xml:space="preserve">：  (盖章)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eastAsia="zh-CN" w:bidi="ar"/>
        </w:rPr>
        <w:t>承包人</w:t>
      </w:r>
      <w:r>
        <w:rPr>
          <w:rFonts w:hint="eastAsia" w:ascii="宋体" w:hAnsi="宋体" w:eastAsia="宋体" w:cs="宋体"/>
          <w:sz w:val="24"/>
          <w:szCs w:val="24"/>
          <w:lang w:bidi="ar"/>
        </w:rPr>
        <w:t>：（单位全称）（盖章）</w:t>
      </w:r>
    </w:p>
    <w:p w14:paraId="7B10A090">
      <w:pPr>
        <w:keepNext w:val="0"/>
        <w:keepLines w:val="0"/>
        <w:pageBreakBefore w:val="0"/>
        <w:widowControl w:val="0"/>
        <w:spacing w:line="40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法定代表人：</w:t>
      </w:r>
    </w:p>
    <w:p w14:paraId="4095AF14">
      <w:pPr>
        <w:keepNext w:val="0"/>
        <w:keepLines w:val="0"/>
        <w:pageBreakBefore w:val="0"/>
        <w:widowControl w:val="0"/>
        <w:spacing w:line="400" w:lineRule="exact"/>
        <w:ind w:right="0" w:firstLine="561"/>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或其授权的代理人：（签字）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或其授权的代理人：（签字）  </w:t>
      </w:r>
    </w:p>
    <w:p w14:paraId="1226EDCC">
      <w:pPr>
        <w:keepNext/>
        <w:keepLines/>
        <w:pageBreakBefore w:val="0"/>
        <w:widowControl w:val="0"/>
        <w:spacing w:before="0" w:after="0"/>
        <w:ind w:firstLine="720"/>
        <w:jc w:val="both"/>
        <w:outlineLvl w:val="0"/>
        <w:rPr>
          <w:rFonts w:hint="eastAsia" w:ascii="宋体" w:hAnsi="宋体" w:eastAsia="宋体" w:cs="宋体"/>
          <w:sz w:val="24"/>
          <w:szCs w:val="24"/>
          <w:lang w:val="en-US" w:eastAsia="zh-CN" w:bidi="ar"/>
        </w:rPr>
      </w:pPr>
    </w:p>
    <w:p w14:paraId="070AB105">
      <w:pPr>
        <w:keepNext/>
        <w:keepLines/>
        <w:pageBreakBefore w:val="0"/>
        <w:widowControl w:val="0"/>
        <w:spacing w:before="0" w:after="0"/>
        <w:ind w:firstLine="720"/>
        <w:jc w:val="both"/>
        <w:outlineLvl w:val="0"/>
        <w:rPr>
          <w:rFonts w:hint="eastAsia" w:ascii="Arial" w:hAnsi="Arial" w:eastAsia="Arial" w:cs="Arial"/>
          <w:sz w:val="24"/>
          <w:szCs w:val="24"/>
          <w:lang w:val="en-US" w:eastAsia="zh-CN" w:bidi="ar-SA"/>
        </w:rPr>
      </w:pPr>
      <w:r>
        <w:rPr>
          <w:rFonts w:hint="eastAsia" w:ascii="宋体" w:hAnsi="宋体" w:eastAsia="Arial" w:cs="宋体"/>
          <w:sz w:val="24"/>
          <w:szCs w:val="24"/>
          <w:lang w:val="en-US" w:eastAsia="zh-CN" w:bidi="ar"/>
        </w:rPr>
        <w:br w:type="page" w:clear="all"/>
      </w:r>
    </w:p>
    <w:p w14:paraId="6A272819">
      <w:pPr>
        <w:keepNext w:val="0"/>
        <w:keepLines w:val="0"/>
        <w:pageBreakBefore/>
        <w:spacing w:line="480" w:lineRule="exact"/>
        <w:ind w:right="0"/>
        <w:jc w:val="left"/>
        <w:rPr>
          <w:rFonts w:ascii="Times New Roman" w:hAnsi="Times New Roman" w:eastAsia="宋体" w:cs="Times New Roman"/>
        </w:rPr>
      </w:pPr>
      <w:r>
        <w:rPr>
          <w:rFonts w:hint="eastAsia" w:ascii="宋体" w:hAnsi="宋体" w:eastAsia="宋体" w:cs="宋体"/>
          <w:szCs w:val="21"/>
          <w:lang w:bidi="ar"/>
        </w:rPr>
        <w:t xml:space="preserve">附件8：                            </w:t>
      </w:r>
    </w:p>
    <w:p w14:paraId="0BD5373F">
      <w:pPr>
        <w:keepNext w:val="0"/>
        <w:keepLines w:val="0"/>
        <w:spacing w:line="480" w:lineRule="exact"/>
        <w:ind w:right="0"/>
        <w:jc w:val="center"/>
        <w:rPr>
          <w:rFonts w:hint="eastAsia" w:ascii="宋体" w:hAnsi="宋体" w:eastAsia="宋体" w:cs="宋体"/>
          <w:sz w:val="24"/>
          <w:szCs w:val="24"/>
          <w:lang w:bidi="ar"/>
        </w:rPr>
      </w:pPr>
      <w:r>
        <w:rPr>
          <w:rFonts w:hint="eastAsia" w:ascii="宋体" w:hAnsi="宋体" w:eastAsia="宋体" w:cs="宋体"/>
          <w:b/>
          <w:sz w:val="24"/>
          <w:szCs w:val="24"/>
          <w:lang w:bidi="ar"/>
        </w:rPr>
        <w:t>工程廉政合同</w:t>
      </w:r>
    </w:p>
    <w:p w14:paraId="3E03CACD">
      <w:pPr>
        <w:keepNext w:val="0"/>
        <w:keepLines w:val="0"/>
        <w:spacing w:line="480" w:lineRule="exact"/>
        <w:ind w:right="0" w:firstLine="561"/>
        <w:jc w:val="left"/>
        <w:rPr>
          <w:rFonts w:ascii="Times New Roman" w:hAnsi="Times New Roman" w:eastAsia="宋体" w:cs="Times New Roman"/>
          <w:sz w:val="24"/>
          <w:szCs w:val="24"/>
        </w:rPr>
      </w:pPr>
      <w:r>
        <w:rPr>
          <w:rFonts w:hint="eastAsia" w:ascii="宋体" w:hAnsi="宋体" w:eastAsia="宋体" w:cs="宋体"/>
          <w:sz w:val="24"/>
          <w:szCs w:val="24"/>
          <w:lang w:bidi="ar"/>
        </w:rPr>
        <w:t>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sz w:val="24"/>
          <w:szCs w:val="24"/>
          <w:lang w:eastAsia="zh-CN" w:bidi="ar"/>
        </w:rPr>
        <w:t>发包人</w:t>
      </w:r>
      <w:r>
        <w:rPr>
          <w:rFonts w:hint="eastAsia" w:ascii="宋体" w:hAnsi="宋体" w:eastAsia="宋体" w:cs="宋体"/>
          <w:sz w:val="24"/>
          <w:szCs w:val="24"/>
          <w:lang w:bidi="ar"/>
        </w:rPr>
        <w:t>（</w:t>
      </w:r>
      <w:r>
        <w:rPr>
          <w:rFonts w:hint="eastAsia" w:ascii="宋体" w:hAnsi="宋体" w:eastAsia="宋体" w:cs="宋体"/>
          <w:sz w:val="24"/>
          <w:szCs w:val="24"/>
          <w:lang w:eastAsia="zh-CN" w:bidi="ar"/>
        </w:rPr>
        <w:t>项目单位</w:t>
      </w:r>
      <w:r>
        <w:rPr>
          <w:rFonts w:hint="eastAsia" w:ascii="宋体" w:hAnsi="宋体" w:eastAsia="宋体" w:cs="宋体"/>
          <w:sz w:val="24"/>
          <w:szCs w:val="24"/>
          <w:lang w:bidi="ar"/>
        </w:rPr>
        <w:t>全称）</w:t>
      </w:r>
      <w:r>
        <w:rPr>
          <w:rFonts w:hint="eastAsia" w:ascii="宋体" w:hAnsi="宋体" w:eastAsia="宋体" w:cs="宋体"/>
          <w:b/>
          <w:sz w:val="24"/>
          <w:szCs w:val="24"/>
          <w:u w:val="single"/>
          <w:lang w:eastAsia="zh-CN" w:bidi="ar"/>
        </w:rPr>
        <w:t>连云港市机关实验幼儿园</w:t>
      </w:r>
      <w:r>
        <w:rPr>
          <w:rFonts w:hint="eastAsia" w:ascii="宋体" w:hAnsi="宋体" w:eastAsia="宋体" w:cs="宋体"/>
          <w:b w:val="0"/>
          <w:bCs/>
          <w:sz w:val="24"/>
          <w:szCs w:val="24"/>
          <w:u w:val="none"/>
          <w:lang w:eastAsia="zh-CN" w:bidi="ar"/>
        </w:rPr>
        <w:t>（全称）</w:t>
      </w:r>
      <w:r>
        <w:rPr>
          <w:rFonts w:hint="eastAsia" w:ascii="宋体" w:hAnsi="宋体" w:eastAsia="宋体" w:cs="宋体"/>
          <w:sz w:val="24"/>
          <w:szCs w:val="24"/>
          <w:lang w:bidi="ar"/>
        </w:rPr>
        <w:t>（以下简称“发包人”）与中标单位（全称）</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bidi="ar"/>
        </w:rPr>
        <w:t>（以下简称“承包人”），特订立如下合同。</w:t>
      </w:r>
    </w:p>
    <w:p w14:paraId="2B1D6414">
      <w:pPr>
        <w:keepNext w:val="0"/>
        <w:keepLines w:val="0"/>
        <w:spacing w:line="480" w:lineRule="exact"/>
        <w:ind w:right="0" w:firstLine="561"/>
        <w:jc w:val="left"/>
        <w:rPr>
          <w:rFonts w:ascii="Times New Roman" w:hAnsi="Times New Roman" w:eastAsia="宋体" w:cs="Times New Roman"/>
          <w:sz w:val="24"/>
          <w:szCs w:val="24"/>
        </w:rPr>
      </w:pPr>
      <w:r>
        <w:rPr>
          <w:rFonts w:hint="eastAsia" w:ascii="宋体" w:hAnsi="宋体" w:eastAsia="宋体" w:cs="宋体"/>
          <w:sz w:val="24"/>
          <w:szCs w:val="24"/>
          <w:lang w:bidi="ar"/>
        </w:rPr>
        <w:t>1．甲乙双方的权利和义务</w:t>
      </w:r>
    </w:p>
    <w:p w14:paraId="481593FF">
      <w:pPr>
        <w:keepNext w:val="0"/>
        <w:keepLines w:val="0"/>
        <w:spacing w:line="480" w:lineRule="exact"/>
        <w:ind w:right="0" w:firstLine="561"/>
        <w:jc w:val="left"/>
        <w:rPr>
          <w:rFonts w:ascii="Times New Roman" w:hAnsi="Times New Roman" w:eastAsia="宋体" w:cs="Times New Roman"/>
          <w:sz w:val="24"/>
          <w:szCs w:val="24"/>
        </w:rPr>
      </w:pPr>
      <w:r>
        <w:rPr>
          <w:rFonts w:hint="eastAsia" w:ascii="宋体" w:hAnsi="宋体" w:eastAsia="宋体" w:cs="宋体"/>
          <w:sz w:val="24"/>
          <w:szCs w:val="24"/>
          <w:lang w:bidi="ar"/>
        </w:rPr>
        <w:t>（1）严格遵守党的政策规定和国家、省、市有关法律法规有关规定。</w:t>
      </w:r>
    </w:p>
    <w:p w14:paraId="44B027BD">
      <w:pPr>
        <w:keepNext w:val="0"/>
        <w:keepLines w:val="0"/>
        <w:spacing w:line="480" w:lineRule="exact"/>
        <w:ind w:right="0" w:firstLine="561"/>
        <w:jc w:val="left"/>
        <w:rPr>
          <w:rFonts w:ascii="Times New Roman" w:hAnsi="Times New Roman" w:eastAsia="宋体" w:cs="Times New Roman"/>
          <w:sz w:val="24"/>
          <w:szCs w:val="24"/>
        </w:rPr>
      </w:pPr>
      <w:r>
        <w:rPr>
          <w:rFonts w:hint="eastAsia" w:ascii="宋体" w:hAnsi="宋体" w:eastAsia="宋体" w:cs="宋体"/>
          <w:sz w:val="24"/>
          <w:szCs w:val="24"/>
          <w:lang w:bidi="ar"/>
        </w:rPr>
        <w:t>（2）严格执行工程的合同文件，自觉按合同办事。</w:t>
      </w:r>
    </w:p>
    <w:p w14:paraId="48DD3786">
      <w:pPr>
        <w:keepNext w:val="0"/>
        <w:keepLines w:val="0"/>
        <w:spacing w:line="480" w:lineRule="exact"/>
        <w:ind w:right="0" w:firstLine="561"/>
        <w:jc w:val="left"/>
        <w:rPr>
          <w:rFonts w:ascii="Times New Roman" w:hAnsi="Times New Roman" w:eastAsia="宋体" w:cs="Times New Roman"/>
          <w:sz w:val="24"/>
          <w:szCs w:val="24"/>
        </w:rPr>
      </w:pPr>
      <w:r>
        <w:rPr>
          <w:rFonts w:hint="eastAsia" w:ascii="宋体" w:hAnsi="宋体" w:eastAsia="宋体" w:cs="宋体"/>
          <w:sz w:val="24"/>
          <w:szCs w:val="24"/>
          <w:lang w:bidi="ar"/>
        </w:rPr>
        <w:t>（3）双方的业务活动坚持公开、公正、诚信、透明的原则（法律认定的商业秘密和合同文件另有规定除外），不得损害国家和集体利益，违反工程建设管理规章制度。</w:t>
      </w:r>
    </w:p>
    <w:p w14:paraId="7F979C91">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（4）建立健全廉政制度，开展廉政教育，设计廉政告示牌，公布举报电话，监督并认真查处违法违纪行为。</w:t>
      </w:r>
    </w:p>
    <w:p w14:paraId="4F0ACC3C">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（5）发现对方在业务活动中有违反廉政规定的行为，有及时提醒对方纠正的权利和义务。</w:t>
      </w:r>
    </w:p>
    <w:p w14:paraId="7759D25E">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（6）发现对方严重违反合同义务条款的行为，有向其上级有关部门举报、建议给予处理并要求告知处理结果的权利。</w:t>
      </w:r>
    </w:p>
    <w:p w14:paraId="6591C2FB">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2．发包人的义务</w:t>
      </w:r>
    </w:p>
    <w:p w14:paraId="51628647">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（1）发包人及其工作人员不得索要或接受承包人的礼金、有价证券和贵重物品，不得在承包人报销任何应由发包人或发包人工作人员个人支付的费用等。</w:t>
      </w:r>
    </w:p>
    <w:p w14:paraId="1B2C19F3">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（2）发包人工作人员不得参加承包人安排的超标准宴请和娱乐活动；不得接受承包人提供的通讯工具、交通工具和高档办公用品等。</w:t>
      </w:r>
    </w:p>
    <w:p w14:paraId="393C6BAC">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（3）发包人及其工作人员不得要求或者接受承包人为其住房装修、婚丧嫁娶活动、配偶子女的工作安排以及出国出境、旅游等提供方便等。</w:t>
      </w:r>
    </w:p>
    <w:p w14:paraId="0A0D8BF7">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（4）发包人工作人员及其配偶、子女不得从事与发包人工程有关的材料设备供应、工程分包、劳务等经济活动等。</w:t>
      </w:r>
    </w:p>
    <w:p w14:paraId="052026DE">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（5）发包人及其工作人员不得以任何理由向承包人推荐分包单位或推销材料，不得要求承包人购买合同规定外的材料和设备。</w:t>
      </w:r>
    </w:p>
    <w:p w14:paraId="0718EF93">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（6）发包人工作人员要秉公办事，不准营私舞弊，不准利用职权从事各种个人有偿中介活动和安排个人施工队伍。</w:t>
      </w:r>
    </w:p>
    <w:p w14:paraId="33927DDD">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3．承包人义务</w:t>
      </w:r>
    </w:p>
    <w:p w14:paraId="32832B8E">
      <w:pPr>
        <w:keepNext w:val="0"/>
        <w:keepLines w:val="0"/>
        <w:pageBreakBefore w:val="0"/>
        <w:widowControl/>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（1）承包人不得以任何理由向发包人及其工作人员行贿或馈赠礼金、有价证券、贵重礼品。</w:t>
      </w:r>
    </w:p>
    <w:p w14:paraId="537D7497">
      <w:pPr>
        <w:keepNext w:val="0"/>
        <w:keepLines w:val="0"/>
        <w:pageBreakBefore w:val="0"/>
        <w:widowControl/>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（2）承包人不得以任何名义为发包人及其工作人员报销应由发包人单位或个人支付的任何费用。</w:t>
      </w:r>
    </w:p>
    <w:p w14:paraId="2858795D">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（3）承包人不得以任何理由安排发包人工作人员参加超标准宴请及娱乐活动。</w:t>
      </w:r>
    </w:p>
    <w:p w14:paraId="6CF4E287">
      <w:pPr>
        <w:keepNext w:val="0"/>
        <w:keepLines w:val="0"/>
        <w:pageBreakBefore w:val="0"/>
        <w:widowControl/>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（4）承包人不得为发包人单位和个人购置或提拱通讯工具、交通工具和高档办公用品等。</w:t>
      </w:r>
    </w:p>
    <w:p w14:paraId="3D5D275F">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4．违约责任</w:t>
      </w:r>
    </w:p>
    <w:p w14:paraId="005F1DE9">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（1）发包人及其工作人员违反本合同第一、二条，按管理权限，依据有关规定给予党纪、政纪或组织处理；涉嫌犯罪的，移交司法机关追究刑事责任；给承包人单位造成经济损失的，应予以赔偿。</w:t>
      </w:r>
    </w:p>
    <w:p w14:paraId="39FEBC57">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534F1BBB">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72227EA9">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6．本合同有效期为甲乙双方签署之日起至该工程项目竣工验收后止。</w:t>
      </w:r>
    </w:p>
    <w:p w14:paraId="2215476B">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7．本合同作为工程施工合同的附件，与工程施工合同具有同等的法律效力，经合同双方签署立即生效。</w:t>
      </w:r>
    </w:p>
    <w:p w14:paraId="240699C5">
      <w:pPr>
        <w:keepNext w:val="0"/>
        <w:keepLines w:val="0"/>
        <w:spacing w:line="480" w:lineRule="exact"/>
        <w:ind w:right="0" w:firstLine="561"/>
        <w:rPr>
          <w:rFonts w:hint="eastAsia" w:ascii="宋体" w:hAnsi="宋体" w:eastAsia="宋体" w:cs="宋体"/>
          <w:sz w:val="24"/>
          <w:szCs w:val="24"/>
          <w:lang w:eastAsia="zh-CN" w:bidi="ar"/>
        </w:rPr>
      </w:pPr>
    </w:p>
    <w:p w14:paraId="013FD1A1">
      <w:pPr>
        <w:keepNext w:val="0"/>
        <w:keepLines w:val="0"/>
        <w:spacing w:line="480" w:lineRule="exact"/>
        <w:ind w:right="0" w:firstLine="561"/>
        <w:rPr>
          <w:rFonts w:hint="eastAsia" w:ascii="宋体" w:hAnsi="宋体" w:eastAsia="宋体" w:cs="宋体"/>
          <w:sz w:val="24"/>
          <w:szCs w:val="24"/>
          <w:lang w:eastAsia="zh-CN" w:bidi="ar"/>
        </w:rPr>
      </w:pPr>
    </w:p>
    <w:p w14:paraId="44A7B49B">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eastAsia="zh-CN" w:bidi="ar"/>
        </w:rPr>
        <w:t>发包人（项目单位）</w:t>
      </w:r>
      <w:r>
        <w:rPr>
          <w:rFonts w:hint="eastAsia" w:ascii="宋体" w:hAnsi="宋体" w:eastAsia="宋体" w:cs="宋体"/>
          <w:sz w:val="24"/>
          <w:szCs w:val="24"/>
          <w:lang w:bidi="ar"/>
        </w:rPr>
        <w:t xml:space="preserve">：  (盖章)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eastAsia="zh-CN" w:bidi="ar"/>
        </w:rPr>
        <w:t>承包人</w:t>
      </w:r>
      <w:r>
        <w:rPr>
          <w:rFonts w:hint="eastAsia" w:ascii="宋体" w:hAnsi="宋体" w:eastAsia="宋体" w:cs="宋体"/>
          <w:sz w:val="24"/>
          <w:szCs w:val="24"/>
          <w:lang w:bidi="ar"/>
        </w:rPr>
        <w:t>：（单位全称）（盖章）</w:t>
      </w:r>
    </w:p>
    <w:p w14:paraId="0371BBCE">
      <w:pPr>
        <w:keepNext w:val="0"/>
        <w:keepLines w:val="0"/>
        <w:spacing w:line="480" w:lineRule="exact"/>
        <w:ind w:right="0" w:firstLine="561"/>
        <w:rPr>
          <w:rFonts w:ascii="Times New Roman" w:hAnsi="Times New Roman" w:eastAsia="宋体" w:cs="Times New Roman"/>
          <w:sz w:val="24"/>
          <w:szCs w:val="24"/>
        </w:rPr>
      </w:pPr>
      <w:r>
        <w:rPr>
          <w:rFonts w:hint="eastAsia" w:ascii="宋体" w:hAnsi="宋体" w:eastAsia="宋体" w:cs="宋体"/>
          <w:sz w:val="24"/>
          <w:szCs w:val="24"/>
          <w:lang w:bidi="ar"/>
        </w:rPr>
        <w:t xml:space="preserve">法定代表人：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法定代表人：</w:t>
      </w:r>
    </w:p>
    <w:p w14:paraId="4DD64B18">
      <w:pPr>
        <w:keepNext w:val="0"/>
        <w:keepLines w:val="0"/>
        <w:spacing w:line="480" w:lineRule="exact"/>
        <w:ind w:right="0" w:firstLine="561"/>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或其授权的代理人：（签字）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或其授权的代理人：（签字）  </w:t>
      </w:r>
    </w:p>
    <w:p w14:paraId="3C9B4A7E">
      <w:pPr>
        <w:keepNext w:val="0"/>
        <w:keepLines w:val="0"/>
        <w:spacing w:line="480" w:lineRule="exact"/>
        <w:ind w:right="0"/>
        <w:rPr>
          <w:rFonts w:ascii="Times New Roman" w:hAnsi="Times New Roman" w:eastAsia="宋体" w:cs="Times New Roman"/>
        </w:rPr>
      </w:pPr>
      <w:r>
        <w:rPr>
          <w:rFonts w:hint="eastAsia" w:ascii="宋体" w:hAnsi="宋体" w:eastAsia="宋体" w:cs="宋体"/>
          <w:sz w:val="24"/>
          <w:szCs w:val="24"/>
          <w:lang w:bidi="ar"/>
        </w:rPr>
        <w:br w:type="page" w:clear="all"/>
      </w:r>
      <w:r>
        <w:rPr>
          <w:rFonts w:hint="eastAsia" w:ascii="宋体" w:hAnsi="宋体" w:eastAsia="宋体" w:cs="宋体"/>
          <w:szCs w:val="21"/>
          <w:lang w:bidi="ar"/>
        </w:rPr>
        <w:t>附件9：</w:t>
      </w:r>
    </w:p>
    <w:p w14:paraId="1682FD53">
      <w:pPr>
        <w:spacing w:line="480" w:lineRule="exact"/>
        <w:ind w:left="1"/>
        <w:jc w:val="center"/>
        <w:rPr>
          <w:rFonts w:ascii="Times New Roman" w:hAnsi="Times New Roman" w:eastAsia="宋体" w:cs="Times New Roman"/>
          <w:sz w:val="24"/>
          <w:szCs w:val="24"/>
        </w:rPr>
      </w:pPr>
      <w:r>
        <w:rPr>
          <w:rFonts w:hint="eastAsia" w:ascii="宋体" w:hAnsi="宋体" w:eastAsia="宋体" w:cs="宋体"/>
          <w:b/>
          <w:sz w:val="24"/>
          <w:szCs w:val="24"/>
          <w:lang w:bidi="ar"/>
        </w:rPr>
        <w:t>不拖欠农民工工资承诺书</w:t>
      </w:r>
    </w:p>
    <w:p w14:paraId="760B87D2">
      <w:pPr>
        <w:spacing w:line="480" w:lineRule="exact"/>
        <w:ind w:left="1334" w:hanging="1334"/>
        <w:rPr>
          <w:rFonts w:hint="eastAsia" w:ascii="宋体" w:hAnsi="宋体" w:eastAsia="宋体" w:cs="宋体"/>
          <w:b/>
          <w:sz w:val="24"/>
          <w:szCs w:val="24"/>
        </w:rPr>
      </w:pPr>
    </w:p>
    <w:p w14:paraId="2E994E72">
      <w:pPr>
        <w:spacing w:line="480" w:lineRule="exact"/>
        <w:ind w:left="1" w:firstLine="420"/>
        <w:rPr>
          <w:rFonts w:ascii="Times New Roman" w:hAnsi="Times New Roman" w:eastAsia="宋体" w:cs="Times New Roman"/>
          <w:sz w:val="24"/>
          <w:szCs w:val="24"/>
        </w:rPr>
      </w:pPr>
      <w:r>
        <w:rPr>
          <w:rFonts w:hint="eastAsia" w:ascii="宋体" w:hAnsi="宋体" w:eastAsia="宋体" w:cs="宋体"/>
          <w:sz w:val="24"/>
          <w:szCs w:val="24"/>
          <w:lang w:bidi="ar"/>
        </w:rPr>
        <w:t>我公司承诺我公司承接的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1CB51C6D">
      <w:pPr>
        <w:spacing w:line="480" w:lineRule="exact"/>
        <w:ind w:left="1329" w:hanging="1329"/>
        <w:rPr>
          <w:rFonts w:hint="eastAsia" w:ascii="宋体" w:hAnsi="宋体" w:eastAsia="宋体" w:cs="宋体"/>
          <w:sz w:val="24"/>
          <w:szCs w:val="24"/>
        </w:rPr>
      </w:pPr>
    </w:p>
    <w:p w14:paraId="1185999A">
      <w:pPr>
        <w:spacing w:line="480" w:lineRule="exact"/>
        <w:ind w:left="1329" w:hanging="1329"/>
        <w:rPr>
          <w:rFonts w:hint="eastAsia" w:ascii="宋体" w:hAnsi="宋体" w:eastAsia="宋体" w:cs="宋体"/>
          <w:sz w:val="24"/>
          <w:szCs w:val="24"/>
        </w:rPr>
      </w:pPr>
    </w:p>
    <w:p w14:paraId="66A97778">
      <w:pPr>
        <w:spacing w:line="480" w:lineRule="exact"/>
        <w:rPr>
          <w:rFonts w:ascii="Times New Roman" w:hAnsi="Times New Roman" w:eastAsia="宋体" w:cs="Times New Roman"/>
          <w:sz w:val="24"/>
          <w:szCs w:val="24"/>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单位全称：     （盖  章）</w:t>
      </w:r>
    </w:p>
    <w:p w14:paraId="7D0A0726">
      <w:pPr>
        <w:spacing w:line="480" w:lineRule="exact"/>
        <w:ind w:firstLine="5520"/>
        <w:jc w:val="both"/>
        <w:rPr>
          <w:rFonts w:ascii="Times New Roman" w:hAnsi="Times New Roman" w:eastAsia="宋体" w:cs="Times New Roman"/>
          <w:sz w:val="24"/>
          <w:szCs w:val="24"/>
        </w:rPr>
      </w:pPr>
      <w:r>
        <w:rPr>
          <w:rFonts w:hint="eastAsia" w:ascii="宋体" w:hAnsi="宋体" w:eastAsia="宋体" w:cs="宋体"/>
          <w:sz w:val="24"/>
          <w:szCs w:val="24"/>
          <w:lang w:bidi="ar"/>
        </w:rPr>
        <w:t>法定代表人或委托人：（签 字）</w:t>
      </w:r>
    </w:p>
    <w:p w14:paraId="6DCE0FCB">
      <w:pPr>
        <w:spacing w:line="480" w:lineRule="exact"/>
        <w:ind w:left="1329" w:hanging="1329"/>
        <w:jc w:val="center"/>
        <w:rPr>
          <w:rFonts w:ascii="Times New Roman" w:hAnsi="Times New Roman" w:eastAsia="宋体" w:cs="Times New Roman"/>
          <w:sz w:val="24"/>
          <w:szCs w:val="24"/>
        </w:rPr>
      </w:pPr>
      <w:r>
        <w:rPr>
          <w:rFonts w:hint="eastAsia" w:ascii="宋体" w:hAnsi="宋体" w:eastAsia="宋体" w:cs="宋体"/>
          <w:sz w:val="24"/>
          <w:szCs w:val="24"/>
          <w:lang w:val="en-US" w:eastAsia="zh-CN" w:bidi="ar"/>
        </w:rPr>
        <w:t xml:space="preserve">                            2026</w:t>
      </w:r>
      <w:r>
        <w:rPr>
          <w:rFonts w:hint="eastAsia" w:ascii="宋体" w:hAnsi="宋体" w:eastAsia="宋体" w:cs="宋体"/>
          <w:sz w:val="24"/>
          <w:szCs w:val="24"/>
          <w:lang w:bidi="ar"/>
        </w:rPr>
        <w:t>年  月  日</w:t>
      </w:r>
    </w:p>
    <w:p w14:paraId="7721F58B">
      <w:pPr>
        <w:pageBreakBefore/>
        <w:spacing w:line="480" w:lineRule="exact"/>
        <w:rPr>
          <w:rFonts w:ascii="Times New Roman" w:hAnsi="Times New Roman" w:eastAsia="宋体" w:cs="Times New Roman"/>
        </w:rPr>
      </w:pPr>
      <w:r>
        <w:rPr>
          <w:rFonts w:hint="eastAsia" w:ascii="宋体" w:hAnsi="宋体" w:eastAsia="宋体" w:cs="宋体"/>
          <w:szCs w:val="21"/>
          <w:lang w:bidi="ar"/>
        </w:rPr>
        <w:t xml:space="preserve">附件10：                    </w:t>
      </w:r>
    </w:p>
    <w:p w14:paraId="777CE1EF">
      <w:pPr>
        <w:spacing w:line="480" w:lineRule="exact"/>
        <w:jc w:val="center"/>
        <w:rPr>
          <w:rFonts w:ascii="Times New Roman" w:hAnsi="Times New Roman" w:eastAsia="宋体" w:cs="Times New Roman"/>
        </w:rPr>
      </w:pPr>
      <w:r>
        <w:rPr>
          <w:rFonts w:hint="eastAsia" w:ascii="宋体" w:hAnsi="宋体" w:eastAsia="宋体" w:cs="宋体"/>
          <w:b/>
          <w:szCs w:val="21"/>
          <w:lang w:bidi="ar"/>
        </w:rPr>
        <w:t>中标人诚信承诺书</w:t>
      </w:r>
    </w:p>
    <w:p w14:paraId="7FEFD6E5">
      <w:pPr>
        <w:spacing w:line="480" w:lineRule="exact"/>
        <w:ind w:firstLine="1050"/>
        <w:rPr>
          <w:rFonts w:hint="eastAsia" w:ascii="宋体" w:hAnsi="宋体" w:eastAsia="宋体" w:cs="宋体"/>
          <w:szCs w:val="21"/>
        </w:rPr>
      </w:pPr>
    </w:p>
    <w:p w14:paraId="08B37D86">
      <w:pPr>
        <w:spacing w:line="480" w:lineRule="exact"/>
        <w:ind w:firstLine="420"/>
        <w:rPr>
          <w:rFonts w:ascii="Times New Roman" w:hAnsi="Times New Roman" w:eastAsia="宋体" w:cs="Times New Roman"/>
          <w:sz w:val="24"/>
          <w:szCs w:val="24"/>
        </w:rPr>
      </w:pPr>
      <w:r>
        <w:rPr>
          <w:rFonts w:hint="eastAsia" w:ascii="宋体" w:hAnsi="宋体" w:eastAsia="宋体" w:cs="宋体"/>
          <w:sz w:val="24"/>
          <w:szCs w:val="24"/>
          <w:lang w:bidi="ar"/>
        </w:rPr>
        <w:t>我单位系公司作为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（建设单位）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sz w:val="24"/>
          <w:szCs w:val="24"/>
          <w:lang w:eastAsia="zh-CN" w:bidi="ar"/>
        </w:rPr>
        <w:t>响应文件</w:t>
      </w:r>
      <w:r>
        <w:rPr>
          <w:rFonts w:hint="eastAsia" w:ascii="宋体" w:hAnsi="宋体" w:eastAsia="宋体" w:cs="宋体"/>
          <w:sz w:val="24"/>
          <w:szCs w:val="24"/>
          <w:lang w:bidi="ar"/>
        </w:rPr>
        <w:t>及合同约定的内容、期限等积极到场开展工作，若我单位投标过程中提供的资审资料及</w:t>
      </w:r>
      <w:r>
        <w:rPr>
          <w:rFonts w:hint="eastAsia" w:ascii="宋体" w:hAnsi="宋体" w:eastAsia="宋体" w:cs="宋体"/>
          <w:sz w:val="24"/>
          <w:szCs w:val="24"/>
          <w:lang w:eastAsia="zh-CN" w:bidi="ar"/>
        </w:rPr>
        <w:t>响应文件</w:t>
      </w:r>
      <w:r>
        <w:rPr>
          <w:rFonts w:hint="eastAsia" w:ascii="宋体" w:hAnsi="宋体" w:eastAsia="宋体" w:cs="宋体"/>
          <w:sz w:val="24"/>
          <w:szCs w:val="24"/>
          <w:lang w:bidi="ar"/>
        </w:rPr>
        <w:t>有伪造事实以及建造师未按合同约定开展现场工作，经查实后，我单位愿意接受相关法律法规处罚，并承担作为不良行为公示所产生的一切后果。</w:t>
      </w:r>
    </w:p>
    <w:p w14:paraId="2F0A739F">
      <w:pPr>
        <w:spacing w:line="480" w:lineRule="exact"/>
        <w:ind w:left="210" w:hanging="210"/>
        <w:rPr>
          <w:rFonts w:hint="eastAsia" w:ascii="宋体" w:hAnsi="宋体" w:eastAsia="宋体" w:cs="宋体"/>
          <w:sz w:val="24"/>
          <w:szCs w:val="24"/>
          <w:u w:val="single"/>
        </w:rPr>
      </w:pPr>
    </w:p>
    <w:p w14:paraId="2C3EB485">
      <w:pPr>
        <w:spacing w:line="480" w:lineRule="exact"/>
        <w:ind w:left="210" w:hanging="210"/>
        <w:rPr>
          <w:rFonts w:hint="eastAsia" w:ascii="宋体" w:hAnsi="宋体" w:eastAsia="宋体" w:cs="宋体"/>
          <w:sz w:val="24"/>
          <w:szCs w:val="24"/>
        </w:rPr>
      </w:pPr>
    </w:p>
    <w:p w14:paraId="19ACFAFA">
      <w:pPr>
        <w:keepNext w:val="0"/>
        <w:keepLines w:val="0"/>
        <w:pageBreakBefore w:val="0"/>
        <w:widowControl w:val="0"/>
        <w:spacing w:line="360" w:lineRule="auto"/>
        <w:ind w:left="0" w:hanging="210"/>
        <w:rPr>
          <w:rFonts w:hint="eastAsia" w:ascii="宋体" w:hAnsi="宋体" w:eastAsia="宋体" w:cs="宋体"/>
          <w:sz w:val="24"/>
          <w:szCs w:val="24"/>
          <w:u w:val="single"/>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 建造师签字：</w:t>
      </w:r>
    </w:p>
    <w:p w14:paraId="4DD666B4">
      <w:pPr>
        <w:keepNext w:val="0"/>
        <w:keepLines w:val="0"/>
        <w:pageBreakBefore w:val="0"/>
        <w:widowControl w:val="0"/>
        <w:spacing w:line="360" w:lineRule="auto"/>
        <w:ind w:left="0" w:firstLine="1080"/>
        <w:rPr>
          <w:rFonts w:hint="eastAsia" w:ascii="宋体" w:hAnsi="宋体" w:eastAsia="宋体" w:cs="宋体"/>
          <w:sz w:val="24"/>
          <w:szCs w:val="24"/>
        </w:rPr>
      </w:pPr>
      <w:r>
        <w:rPr>
          <w:rFonts w:hint="eastAsia" w:ascii="宋体" w:hAnsi="宋体" w:eastAsia="宋体" w:cs="宋体"/>
          <w:sz w:val="24"/>
          <w:szCs w:val="24"/>
          <w:lang w:bidi="ar"/>
        </w:rPr>
        <w:t>中标人法定代表人或授权委托人签字：</w:t>
      </w:r>
    </w:p>
    <w:p w14:paraId="22BDF2A2">
      <w:pPr>
        <w:keepNext w:val="0"/>
        <w:keepLines w:val="0"/>
        <w:pageBreakBefore w:val="0"/>
        <w:widowControl w:val="0"/>
        <w:spacing w:line="360" w:lineRule="auto"/>
        <w:ind w:left="0"/>
        <w:rPr>
          <w:rFonts w:hint="eastAsia" w:ascii="Times New Roman" w:hAnsi="Times New Roman" w:eastAsia="宋体" w:cs="Times New Roman"/>
          <w:sz w:val="24"/>
          <w:szCs w:val="24"/>
          <w:lang w:eastAsia="zh-CN"/>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单位全称：     （盖  章）</w:t>
      </w:r>
    </w:p>
    <w:p w14:paraId="31BB550C">
      <w:pPr>
        <w:keepNext w:val="0"/>
        <w:keepLines w:val="0"/>
        <w:pageBreakBefore w:val="0"/>
        <w:widowControl w:val="0"/>
        <w:spacing w:line="360" w:lineRule="auto"/>
        <w:ind w:left="0"/>
        <w:rPr>
          <w:rFonts w:ascii="Times New Roman" w:hAnsi="Times New Roman" w:eastAsia="宋体" w:cs="Times New Roman"/>
          <w:sz w:val="24"/>
          <w:szCs w:val="24"/>
        </w:rPr>
      </w:pPr>
      <w:r>
        <w:rPr>
          <w:rFonts w:hint="eastAsia" w:ascii="宋体" w:hAnsi="宋体" w:eastAsia="宋体" w:cs="宋体"/>
          <w:sz w:val="24"/>
          <w:szCs w:val="24"/>
          <w:lang w:bidi="ar"/>
        </w:rPr>
        <w:t xml:space="preserve">         </w:t>
      </w:r>
      <w:r>
        <w:rPr>
          <w:rFonts w:hint="eastAsia" w:ascii="宋体" w:hAnsi="宋体" w:eastAsia="宋体" w:cs="宋体"/>
          <w:sz w:val="24"/>
          <w:szCs w:val="24"/>
          <w:lang w:val="en-US" w:eastAsia="zh-CN" w:bidi="ar"/>
        </w:rPr>
        <w:t>2026</w:t>
      </w:r>
      <w:r>
        <w:rPr>
          <w:rFonts w:hint="eastAsia" w:ascii="宋体" w:hAnsi="宋体" w:eastAsia="宋体" w:cs="宋体"/>
          <w:sz w:val="24"/>
          <w:szCs w:val="24"/>
          <w:lang w:bidi="ar"/>
        </w:rPr>
        <w:t>年  月     日</w:t>
      </w:r>
    </w:p>
    <w:p w14:paraId="3FF8A5E3">
      <w:pPr>
        <w:pStyle w:val="207"/>
        <w:spacing w:line="360" w:lineRule="auto"/>
        <w:ind w:firstLine="480"/>
        <w:rPr>
          <w:rFonts w:hint="eastAsia" w:ascii="宋体" w:hAnsi="宋体" w:eastAsia="宋体" w:cs="宋体"/>
        </w:rPr>
      </w:pPr>
    </w:p>
    <w:p w14:paraId="5B901CFE">
      <w:pPr>
        <w:spacing w:line="360" w:lineRule="auto"/>
        <w:ind w:firstLine="480"/>
        <w:contextualSpacing/>
        <w:rPr>
          <w:rStyle w:val="222"/>
          <w:rFonts w:hint="eastAsia" w:ascii="宋体" w:hAnsi="宋体" w:eastAsia="宋体" w:cs="宋体"/>
          <w:sz w:val="24"/>
        </w:rPr>
      </w:pPr>
      <w:r>
        <w:rPr>
          <w:rStyle w:val="222"/>
          <w:rFonts w:hint="eastAsia" w:ascii="宋体" w:hAnsi="宋体" w:eastAsia="宋体" w:cs="宋体"/>
          <w:sz w:val="24"/>
        </w:rPr>
        <w:t xml:space="preserve">      </w:t>
      </w:r>
    </w:p>
    <w:p w14:paraId="381CB859">
      <w:pPr>
        <w:spacing w:line="360" w:lineRule="auto"/>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p>
    <w:p w14:paraId="606C4D4D">
      <w:pPr>
        <w:keepNext w:val="0"/>
        <w:keepLines w:val="0"/>
        <w:pageBreakBefore w:val="0"/>
        <w:widowControl/>
        <w:spacing w:line="360" w:lineRule="auto"/>
        <w:ind w:firstLine="726"/>
        <w:jc w:val="center"/>
        <w:outlineLvl w:val="0"/>
        <w:rPr>
          <w:rFonts w:hint="eastAsia" w:ascii="宋体" w:hAnsi="宋体" w:eastAsia="宋体" w:cs="宋体"/>
        </w:rPr>
      </w:pPr>
      <w:r>
        <w:rPr>
          <w:rFonts w:hint="eastAsia" w:ascii="宋体" w:hAnsi="宋体" w:eastAsia="宋体" w:cs="宋体"/>
          <w:b/>
          <w:bCs/>
          <w:sz w:val="36"/>
          <w:szCs w:val="36"/>
          <w:lang w:bidi="ar"/>
        </w:rPr>
        <w:t>第四章 项目需求</w:t>
      </w:r>
    </w:p>
    <w:p w14:paraId="69DFC029">
      <w:pPr>
        <w:keepNext w:val="0"/>
        <w:keepLines w:val="0"/>
        <w:pageBreakBefore w:val="0"/>
        <w:widowControl w:val="0"/>
        <w:spacing w:line="360" w:lineRule="auto"/>
        <w:ind w:firstLine="482"/>
        <w:jc w:val="left"/>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rPr>
        <w:t>项目属性:</w:t>
      </w:r>
      <w:r>
        <w:rPr>
          <w:rFonts w:hint="eastAsia" w:ascii="宋体" w:hAnsi="宋体" w:eastAsia="宋体" w:cs="宋体"/>
          <w:b/>
          <w:bCs/>
          <w:color w:val="000000"/>
          <w:sz w:val="24"/>
          <w:szCs w:val="24"/>
          <w:lang w:eastAsia="zh-CN"/>
        </w:rPr>
        <w:t>工程</w:t>
      </w:r>
      <w:r>
        <w:rPr>
          <w:rFonts w:hint="eastAsia" w:ascii="宋体" w:hAnsi="宋体" w:eastAsia="宋体" w:cs="宋体"/>
          <w:b/>
          <w:bCs/>
          <w:color w:val="000000"/>
          <w:sz w:val="24"/>
          <w:szCs w:val="24"/>
        </w:rPr>
        <w:t>类项目</w:t>
      </w:r>
      <w:r>
        <w:rPr>
          <w:rFonts w:hint="eastAsia" w:ascii="宋体" w:hAnsi="宋体" w:eastAsia="宋体" w:cs="宋体"/>
          <w:b w:val="0"/>
          <w:bCs w:val="0"/>
          <w:color w:val="000000"/>
          <w:sz w:val="24"/>
          <w:szCs w:val="24"/>
          <w:highlight w:val="none"/>
        </w:rPr>
        <w:t>。</w:t>
      </w:r>
    </w:p>
    <w:p w14:paraId="54C69BEE">
      <w:pPr>
        <w:keepNext w:val="0"/>
        <w:keepLines w:val="0"/>
        <w:pageBreakBefore w:val="0"/>
        <w:widowControl w:val="0"/>
        <w:numPr>
          <w:ilvl w:val="0"/>
          <w:numId w:val="0"/>
        </w:numPr>
        <w:spacing w:line="360" w:lineRule="auto"/>
        <w:ind w:firstLine="482"/>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采购标的对应的中小企业划分标准所属行业为</w:t>
      </w:r>
      <w:r>
        <w:rPr>
          <w:rFonts w:hint="eastAsia" w:ascii="宋体" w:hAnsi="宋体" w:eastAsia="宋体" w:cs="宋体"/>
          <w:b/>
          <w:bCs/>
          <w:color w:val="000000"/>
          <w:sz w:val="24"/>
          <w:szCs w:val="24"/>
          <w:highlight w:val="none"/>
          <w:u w:val="single"/>
        </w:rPr>
        <w:t>　建筑业　</w:t>
      </w:r>
      <w:r>
        <w:rPr>
          <w:rFonts w:hint="eastAsia" w:ascii="宋体" w:hAnsi="宋体" w:eastAsia="宋体" w:cs="宋体"/>
          <w:b/>
          <w:bCs/>
          <w:color w:val="000000"/>
          <w:sz w:val="24"/>
          <w:szCs w:val="24"/>
          <w:highlight w:val="none"/>
        </w:rPr>
        <w:t>。</w:t>
      </w:r>
    </w:p>
    <w:p w14:paraId="7A8E2F9B">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本</w:t>
      </w:r>
      <w:r>
        <w:rPr>
          <w:rFonts w:hint="eastAsia" w:ascii="宋体" w:hAnsi="宋体" w:eastAsia="宋体" w:cs="宋体"/>
          <w:b/>
          <w:color w:val="auto"/>
          <w:sz w:val="24"/>
          <w:szCs w:val="24"/>
          <w:highlight w:val="none"/>
          <w:lang w:eastAsia="zh-CN"/>
        </w:rPr>
        <w:t>磋商</w:t>
      </w:r>
      <w:r>
        <w:rPr>
          <w:rFonts w:hint="eastAsia" w:ascii="宋体" w:hAnsi="宋体" w:eastAsia="宋体" w:cs="宋体"/>
          <w:b/>
          <w:color w:val="auto"/>
          <w:sz w:val="24"/>
          <w:szCs w:val="24"/>
          <w:highlight w:val="none"/>
        </w:rPr>
        <w:t>文件中标注★号的部分为实质性要求和条件</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人根据实际情况设置，</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须逐条明确作出满足实质性要求和条件的响应，否则将按无效响应处理。</w:t>
      </w:r>
    </w:p>
    <w:p w14:paraId="254DCEED">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1、工程建设标准及技术规范：根据国家行业和地方现行标准、规范和规程等；</w:t>
      </w:r>
    </w:p>
    <w:p w14:paraId="32481A9E">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2、本项目报价不得超过预算价（最高限价）。</w:t>
      </w:r>
    </w:p>
    <w:p w14:paraId="59ABBF1D">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特别提醒供应商：应根据国家收费标准并结合市场实际进行报价。</w:t>
      </w:r>
    </w:p>
    <w:p w14:paraId="3AAF8EB9">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工作中涉及的敏感资料、电子数据等相关信息，成交供应商应严格执行保密的相关规定，不得以任何方式向任何第三人披露、泄露或许可第三人使用，否则追究其相应法律责任。</w:t>
      </w:r>
    </w:p>
    <w:p w14:paraId="615465B2">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履约保证金</w:t>
      </w:r>
    </w:p>
    <w:p w14:paraId="59E59B82">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（1）履约保证金的金额：本项目不收取履约保证金。</w:t>
      </w:r>
    </w:p>
    <w:p w14:paraId="62723CB0">
      <w:pPr>
        <w:keepNext w:val="0"/>
        <w:keepLines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p>
    <w:p w14:paraId="4B665CDA">
      <w:pPr>
        <w:keepNext w:val="0"/>
        <w:keepLines w:val="0"/>
        <w:pageBreakBefore w:val="0"/>
        <w:spacing w:beforeAutospacing="0" w:afterAutospacing="0" w:line="360" w:lineRule="auto"/>
        <w:ind w:firstLine="480"/>
        <w:rPr>
          <w:rFonts w:hint="default" w:ascii="宋体" w:hAnsi="宋体" w:eastAsia="宋体" w:cs="宋体"/>
          <w:b/>
          <w:bCs/>
          <w:color w:val="auto"/>
          <w:sz w:val="24"/>
          <w:szCs w:val="24"/>
          <w:lang w:val="en-US" w:eastAsia="zh-CN" w:bidi="ar"/>
        </w:rPr>
        <w:sectPr>
          <w:footerReference r:id="rId18" w:type="first"/>
          <w:footerReference r:id="rId17" w:type="default"/>
          <w:pgSz w:w="11906" w:h="16838"/>
          <w:pgMar w:top="1440" w:right="1080" w:bottom="1440" w:left="1080" w:header="851" w:footer="907" w:gutter="0"/>
          <w:cols w:space="720" w:num="1"/>
          <w:titlePg/>
          <w:docGrid w:linePitch="360" w:charSpace="0"/>
        </w:sectPr>
      </w:pPr>
    </w:p>
    <w:p w14:paraId="3D5B71C1">
      <w:pPr>
        <w:pStyle w:val="207"/>
        <w:keepNext w:val="0"/>
        <w:keepLines w:val="0"/>
        <w:pageBreakBefore w:val="0"/>
        <w:widowControl/>
        <w:numPr>
          <w:ilvl w:val="0"/>
          <w:numId w:val="0"/>
        </w:numPr>
        <w:spacing w:line="360" w:lineRule="auto"/>
        <w:jc w:val="center"/>
        <w:outlineLvl w:val="0"/>
        <w:rPr>
          <w:rFonts w:hint="eastAsia" w:ascii="宋体" w:hAnsi="宋体" w:eastAsia="宋体" w:cs="宋体"/>
          <w:b/>
          <w:bCs/>
          <w:sz w:val="36"/>
          <w:szCs w:val="36"/>
          <w:lang w:eastAsia="zh-CN" w:bidi="ar"/>
        </w:rPr>
      </w:pPr>
      <w:r>
        <w:rPr>
          <w:rFonts w:hint="eastAsia" w:ascii="宋体" w:hAnsi="宋体" w:eastAsia="宋体" w:cs="宋体"/>
          <w:b/>
          <w:bCs/>
          <w:sz w:val="36"/>
          <w:szCs w:val="36"/>
          <w:lang w:val="en-US" w:eastAsia="zh-CN" w:bidi="ar"/>
        </w:rPr>
        <w:t xml:space="preserve">第五章  </w:t>
      </w:r>
      <w:r>
        <w:rPr>
          <w:rFonts w:hint="eastAsia" w:ascii="宋体" w:hAnsi="宋体" w:eastAsia="宋体" w:cs="宋体"/>
          <w:b/>
          <w:bCs/>
          <w:sz w:val="36"/>
          <w:szCs w:val="36"/>
          <w:lang w:bidi="ar"/>
        </w:rPr>
        <w:t>工程量清单</w:t>
      </w:r>
    </w:p>
    <w:p w14:paraId="358106F1">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1．工程量清单编制说明</w:t>
      </w:r>
    </w:p>
    <w:p w14:paraId="11901E73">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1.1本工程量清单是依据现行国家标准《建设工程工程量清单计价规范》(GB50500-2013)及其9本计算规范(以下简称“计价规范”)、地方规定以及磋商文件中包括的图纸等编制。</w:t>
      </w:r>
    </w:p>
    <w:p w14:paraId="53F7DA91">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1.2本工程量清单应与磋商文件中的供应商须知、通用合同条款、专用合同条款、技术标准和要求及图纸等章节内容一起阅读和理解。</w:t>
      </w:r>
    </w:p>
    <w:p w14:paraId="38631C4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1.3本工程量清单仅是投标报价的共同基础，竣工结算的工程量按合同约定确定。合同价格的确定以及价款支付应遵循合同条款(包括通用合同条款和专用合同条款)、技术标准和要求以及本章的有关约定。</w:t>
      </w:r>
    </w:p>
    <w:p w14:paraId="37C9F2F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1.4本条第1.1款中约定的计量和计价规则适用于合同履约过程中工程量计量与价款支付、工程变更、索赔和工程结算。</w:t>
      </w:r>
    </w:p>
    <w:p w14:paraId="6C55F03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1.5本条与本章第2条和第3条的说明内容是构成合同文件的已标价工程量清单的组成部分。</w:t>
      </w:r>
    </w:p>
    <w:p w14:paraId="3B8E81A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2．投标报价编制要求</w:t>
      </w:r>
    </w:p>
    <w:p w14:paraId="0DB6D98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2.1投标报价应根据磋商文件中的有关计价要求，并按照下列依据自主报价，但不得低于成本。</w:t>
      </w:r>
    </w:p>
    <w:p w14:paraId="58F36CF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(1) 本磋商文件；</w:t>
      </w:r>
    </w:p>
    <w:p w14:paraId="507A7C4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 《建设工程工程量清单计价规范》 (GB50500-2013) 及其9本计算规范；</w:t>
      </w:r>
    </w:p>
    <w:p w14:paraId="1E71C27C">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(3) 国家或省级、行业建设主管部门颁发的计价办法；</w:t>
      </w:r>
    </w:p>
    <w:p w14:paraId="0BFE416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(4) 企业定额，国家或省级、行业建设主管部门颁发的计价定额；</w:t>
      </w:r>
    </w:p>
    <w:p w14:paraId="44302B6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(5) 磋商文件、招标工程量清单及其补充通知、答疑纪要；</w:t>
      </w:r>
    </w:p>
    <w:p w14:paraId="28A257C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(6) 建设工程设计文件及相关资料；</w:t>
      </w:r>
    </w:p>
    <w:p w14:paraId="57BAAA7E">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(7) 施工现场情况、工程特点及拟定的投标施工组织设计或施工方案；</w:t>
      </w:r>
    </w:p>
    <w:p w14:paraId="27D5ECF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(8) 与建设项目相关的标准、规范等技术资料；</w:t>
      </w:r>
    </w:p>
    <w:p w14:paraId="30E5BBE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(9) 市场价格信息或工程造价管理机构发布的工程造价信息；</w:t>
      </w:r>
    </w:p>
    <w:p w14:paraId="182192E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(10) 其他的相关资料。</w:t>
      </w:r>
    </w:p>
    <w:p w14:paraId="7018D11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2.2招标工程量清单与计价表中列明的所有需要填写单价和合价的项目，均应填写且只允许有一个报价。未填写单价和合价的项目，视为此项费用已包含在已标价工程量清单中其他项目的单价和合价之中。</w:t>
      </w:r>
    </w:p>
    <w:p w14:paraId="235A76AE">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2.3工程量清单中标价的单价或金额，应包括所需人工费、材料费、施工机具使用费、管理费和利润，以及一定范围内的风险费用。所谓“一定范围内的风险”是指合同约定的风险。</w:t>
      </w:r>
    </w:p>
    <w:p w14:paraId="1A880E3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p>
    <w:p w14:paraId="3E7ABF5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2.5分部分项工程和措施项目中的单价项目按下列要求报价：</w:t>
      </w:r>
    </w:p>
    <w:p w14:paraId="512C86B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2.5.1分部分项工程和措施项目中的单价项目，应根据磋商文件和招标工程量清单确定综合单价。</w:t>
      </w:r>
    </w:p>
    <w:p w14:paraId="06D53DDD">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2.5.2如果分部分项工程量清单中涉及“材料（工程设备）暂估单价及调整表”中列出的材料和工程设备，将该类材料和工程设备的暂估单价计入对应的工程量清单综合单价。</w:t>
      </w:r>
    </w:p>
    <w:p w14:paraId="73E6E853">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2.5.3如果分部分项工程量清单中涉及“发包人供应材料和工程设备一览表”中列出的材料和工程设备，则该类材料和工程设备供应至现场指定位置的采购供应价（含材料保管费）应计入对应的工程量清单综合单价。</w:t>
      </w:r>
    </w:p>
    <w:p w14:paraId="23C823B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2.5.4 “分部分项工程和单价措施项目清单与计价表”所列各项目的综合单价组成中，各项目的人工、材料和机械台班消耗量、管理费费率、利润费率由供应商按照其自身情况做充分的、竞争性考虑。</w:t>
      </w:r>
    </w:p>
    <w:p w14:paraId="0C8A36FE">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p>
    <w:p w14:paraId="1C27DF3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2.6措施项目中的总价项目按下列要求报价：</w:t>
      </w:r>
    </w:p>
    <w:p w14:paraId="727E62C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2.6.1 总价措施项目中，以费率计算的，投标单位在投标报价时自主报价；其他总价措施项目，按项计取，综合单价按实际或可能发生的费用进行计算。</w:t>
      </w:r>
    </w:p>
    <w:p w14:paraId="118A395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2.6.2 措施项目清单中的安全文明施工费应按国家、省级或行业建设主管部门的规定计价，不得作为竞争性费用。</w:t>
      </w:r>
    </w:p>
    <w:p w14:paraId="1A5ACBA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2.6.3 采购人提供的措施项目清单，供应商在报价时应充分、全面地阅读和理解磋商文件的相关内容和约定，详实了解工程场地及其周围环境，充分考虑工程特点及拟定的施工方案和施工组织设计，供应商可根据工程实际与施工组织设计增补总价措施项目，但不应更改采购人已列措施项目。</w:t>
      </w:r>
    </w:p>
    <w:p w14:paraId="2AF2E83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2.6.4 “总价措施项目清单与计价表”中所填写的报价金额，应全面涵盖磋商文件约定的供应商中标后施工、竣工、交付本工程并维修其任何缺陷所需要履行的责任和义务的全部费用。</w:t>
      </w:r>
    </w:p>
    <w:p w14:paraId="2B2AA7F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2.7其他项目清单费应按下列规定报价：</w:t>
      </w:r>
    </w:p>
    <w:p w14:paraId="134AE672">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2.7.1 暂列金额按“暂列金额明细表”中列出的金额报价，此处的暂列金额是采购人在磋商文件中统一给定的，并不包括本章第2.8.3项的计日工金额。</w:t>
      </w:r>
    </w:p>
    <w:p w14:paraId="563C67B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p>
    <w:p w14:paraId="6D866D93">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2.7.3 计日工按“计日工表”中列出的项目和估算数量，自主确定综合单价并计算计日工金额。</w:t>
      </w:r>
    </w:p>
    <w:p w14:paraId="1705872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2.7.4 总承包服务费根据磋商文件中列出的内容和要求，按“总承包服务费计价表”所列格式自主报价。</w:t>
      </w:r>
    </w:p>
    <w:p w14:paraId="76CAEC82">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2.8 规费和税金应按“规费、税金项目计价表”所列项目并根据国家、省级或行业建设主管部门的有关规定列项和计算，不得作为竞争性费用。</w:t>
      </w:r>
    </w:p>
    <w:p w14:paraId="68E4DC3D">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2.9 除磋商文件有强制性规定以及不可竞争部分以外，投标报价由供应商自主确定，但不得低于成本。</w:t>
      </w:r>
    </w:p>
    <w:p w14:paraId="5A3F370D">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p>
    <w:p w14:paraId="6E5F3CC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2.11 管理费应由供应商在保证不低于其成本的基础上做竞争性考虑；利润由供应商根据自身情况和综合实力做竞争性考虑。</w:t>
      </w:r>
    </w:p>
    <w:p w14:paraId="3B80DFE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2.12 投标报价中应考虑磋商文件中要求供应商承担的风险范围以及相关的费用。</w:t>
      </w:r>
    </w:p>
    <w:p w14:paraId="4384241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2.13 投标总价为供应商在响应文件中提出的各项支付金额的总和，为实施、完成招标工程并修补缺陷以及履行磋商文件中约定的风险范围内的所有责任和义务所发生的全部费用。</w:t>
      </w:r>
    </w:p>
    <w:p w14:paraId="77A4A2BE">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 有关投标报价的其他要求：</w:t>
      </w:r>
    </w:p>
    <w:p w14:paraId="69B92761">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2.14.1采购人提供的工程量清单作为磋商文件的组成部分，清单项目的完全性和工程量的准确性由采购人负责。供应商应根据本招标工程的工程量清单进行投标报价，对工程量清单中的工程量不负有核实的义务，更不具有修改和调整的权力。</w:t>
      </w:r>
    </w:p>
    <w:p w14:paraId="6B35D10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2.14.2供应商必须按本文件规定的表式编制投标报价，根据本招标工程的工程量清单填报价格，填写的项目编码、项目名称、项目特征、计量单位、工程量必须与采购人提供的一致。供应商在进行投标报价时，不能进行投标总价优惠（或降价、让利），供应商对投标总价的任何优惠（或降价、让利）均应反映在相应清单项目的综合单价中，不得出现任意一项单价重大让利，低于成本报价。供应商不得以自有机械闲置、自有材料等不计成本为由进行投标报价。</w:t>
      </w:r>
    </w:p>
    <w:p w14:paraId="56D3AA7B">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2.14.3响应文件中的“综合单价分析明细表”所提供的数据必须细分到人材机的消耗量和管理费、利润的费用组成。</w:t>
      </w:r>
    </w:p>
    <w:p w14:paraId="5E05A7AB">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2.14.4磋商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的工程量进行现场计量计价。</w:t>
      </w:r>
    </w:p>
    <w:p w14:paraId="2AF3F2D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2.14.5供应商所报的分部分项清单计价表，仅其中的各项综合单价将产生合同效力，这类综合单价将被用于工程施工过程中对同样的和类似的工程设计变更的计价。供应商的综合单价，不论其对应的项目特征是否描述完全，都将被认为已包括《计价规范》中对应的项目编码和项目名称的所有工程内容及完成此工作内容而必须的各种辅助工作。</w:t>
      </w:r>
    </w:p>
    <w:p w14:paraId="62A599C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2.14.6暂列金额是采购人在工程量清单中暂定并包括在合同价款中的一笔款项。用于支付施工合同签订时尚未确定或不可预见的所需材料、设备、服务的采购，施工过程中可能发生的工程变更、合同约定调整因素出现时的合同价款调整以及发生的索赔、现场签证等费用。</w:t>
      </w:r>
    </w:p>
    <w:p w14:paraId="279CB04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2.14.7暂估价是采购人在工程量清单中提供的用于支付必然发生但暂时不能确定价格的材料、工程设备的单价以及专业工程的金额。暂估材料单价为甲方定质定价，乙方采购施工。施工费、管理费、利润等费用由供应商在报价中综合考虑，不再调整。甲供材为甲方按工程量清单加《2014》年江苏省计价表中材料损耗率供应材料，材料保管及施工费用由供应商在报价中综合考虑，不再调整。采购人提供的暂列金额、暂估价在投标报价时不得下浮, 在竣工结算时按实际发生调整，其他材料设备价格全部按市场价报价，不再调整。</w:t>
      </w:r>
    </w:p>
    <w:p w14:paraId="5083650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2.14.8本工程技术规范要求高于国家标准的，按相应的规范执行；没有明确标准的，按国家标准或省属地标准执行。</w:t>
      </w:r>
    </w:p>
    <w:p w14:paraId="6B2A43A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2.14.9鉴于文字表达针对于图示语言的局限性，对表述不完整的清单项目特征以施工图为准，供应商应根据施工图及施工规范对清单进行报价。</w:t>
      </w:r>
    </w:p>
    <w:p w14:paraId="1E768D2B">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2.14.10供应商应踏勘现场以充分了解工地位置、情况、储存空间、装卸限制、交通状况及任何其他足以影响承包价的情况，任何因忽视或误解工地情况而导致的索赔或工期延长申请将不被批准。</w:t>
      </w:r>
    </w:p>
    <w:p w14:paraId="532A4781">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2.14.11对于施工场地内的地下障碍物的清理及周围的地下管线的保护（除遇不可抗力因素，如战争、地震、名木古树、地下文物等），供应商应根据自身的施工技术能力并考虑其施工风险，将此费用考虑在投标报价中，一旦中标此项费用在施工中不予调整，成交供应商有责任采取保护措施，否则承担造成的一切责任及相应费用。</w:t>
      </w:r>
    </w:p>
    <w:p w14:paraId="33ACD80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lang w:val="zh-CN" w:eastAsia="zh-CN" w:bidi="zh-CN"/>
        </w:rPr>
      </w:pPr>
      <w:r>
        <w:rPr>
          <w:rFonts w:hint="eastAsia" w:ascii="宋体" w:hAnsi="宋体" w:eastAsia="宋体" w:cs="宋体"/>
          <w:b w:val="0"/>
          <w:bCs w:val="0"/>
          <w:color w:val="auto"/>
          <w:spacing w:val="0"/>
          <w:sz w:val="24"/>
          <w:szCs w:val="24"/>
          <w:lang w:val="zh-CN" w:eastAsia="zh-CN" w:bidi="zh-CN"/>
        </w:rPr>
        <w:t>2.14.12供应商应自行考虑施工组织设计中材料和构件的二次搬运、非采购人所为四小时内的临时停水停电、环保噪音扰民、连续降雨、严重冰冻、节假日、市内重大活动期间、民事拆迁纠纷以及业主需要的时间段内可能对施工作出某些限制和配合要求引起工效降低和民抚费用等。</w:t>
      </w:r>
    </w:p>
    <w:p w14:paraId="4892B36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bCs/>
          <w:sz w:val="36"/>
          <w:szCs w:val="36"/>
          <w:lang w:val="en-US" w:eastAsia="zh-CN" w:bidi="ar"/>
        </w:rPr>
      </w:pPr>
      <w:r>
        <w:rPr>
          <w:rFonts w:hint="eastAsia" w:ascii="宋体" w:hAnsi="宋体" w:eastAsia="宋体" w:cs="宋体"/>
          <w:b w:val="0"/>
          <w:bCs w:val="0"/>
          <w:color w:val="auto"/>
          <w:spacing w:val="0"/>
          <w:sz w:val="24"/>
          <w:szCs w:val="24"/>
          <w:lang w:val="zh-CN" w:eastAsia="zh-CN" w:bidi="zh-CN"/>
        </w:rPr>
        <w:t>2.14.13供应商不得在此次投标时将不可竞争费率降低标准计取:详见工程量清单。</w:t>
      </w:r>
    </w:p>
    <w:p w14:paraId="0F85D30D">
      <w:pPr>
        <w:rPr>
          <w:rFonts w:hint="eastAsia" w:ascii="宋体" w:hAnsi="宋体" w:eastAsia="宋体" w:cs="宋体"/>
          <w:b/>
          <w:bCs/>
          <w:sz w:val="36"/>
          <w:szCs w:val="36"/>
          <w:lang w:val="en-US" w:eastAsia="zh-CN" w:bidi="ar"/>
        </w:rPr>
      </w:pPr>
      <w:r>
        <w:rPr>
          <w:rFonts w:hint="eastAsia" w:ascii="宋体" w:hAnsi="宋体" w:eastAsia="宋体" w:cs="宋体"/>
          <w:b/>
          <w:bCs/>
          <w:sz w:val="36"/>
          <w:szCs w:val="36"/>
          <w:lang w:val="en-US" w:eastAsia="zh-CN" w:bidi="ar"/>
        </w:rPr>
        <w:br w:type="page" w:clear="all"/>
      </w:r>
    </w:p>
    <w:p w14:paraId="1ACD2D14">
      <w:pPr>
        <w:pStyle w:val="207"/>
        <w:keepNext w:val="0"/>
        <w:keepLines w:val="0"/>
        <w:pageBreakBefore w:val="0"/>
        <w:widowControl/>
        <w:numPr>
          <w:ilvl w:val="0"/>
          <w:numId w:val="0"/>
        </w:numPr>
        <w:spacing w:line="360" w:lineRule="auto"/>
        <w:jc w:val="center"/>
        <w:outlineLvl w:val="0"/>
        <w:rPr>
          <w:rFonts w:hint="eastAsia" w:ascii="宋体" w:hAnsi="宋体" w:eastAsia="宋体" w:cs="宋体"/>
          <w:b/>
          <w:bCs/>
          <w:sz w:val="36"/>
          <w:szCs w:val="36"/>
          <w:lang w:val="en-US" w:eastAsia="zh-CN" w:bidi="ar"/>
        </w:rPr>
      </w:pPr>
      <w:r>
        <w:rPr>
          <w:rFonts w:hint="eastAsia" w:ascii="宋体" w:hAnsi="宋体" w:eastAsia="宋体" w:cs="宋体"/>
          <w:b/>
          <w:bCs/>
          <w:sz w:val="36"/>
          <w:szCs w:val="36"/>
          <w:lang w:val="en-US" w:eastAsia="zh-CN" w:bidi="ar"/>
        </w:rPr>
        <w:t>第六章  磋商响应文件格式</w:t>
      </w:r>
    </w:p>
    <w:p w14:paraId="0BC22767">
      <w:pPr>
        <w:widowControl/>
        <w:spacing w:line="360" w:lineRule="auto"/>
        <w:ind w:firstLine="860"/>
        <w:jc w:val="center"/>
        <w:rPr>
          <w:rFonts w:hint="eastAsia" w:ascii="宋体" w:hAnsi="宋体" w:eastAsia="宋体" w:cs="宋体"/>
          <w:sz w:val="43"/>
          <w:szCs w:val="43"/>
          <w:lang w:bidi="ar"/>
        </w:rPr>
      </w:pPr>
    </w:p>
    <w:p w14:paraId="3858BB56">
      <w:pPr>
        <w:widowControl/>
        <w:spacing w:before="100" w:beforeAutospacing="1" w:after="100" w:afterAutospacing="1" w:line="360" w:lineRule="auto"/>
        <w:ind w:left="1874" w:right="1470" w:firstLine="0"/>
        <w:jc w:val="left"/>
        <w:rPr>
          <w:rFonts w:hint="default" w:ascii="宋体" w:hAnsi="宋体" w:eastAsia="宋体" w:cs="宋体"/>
          <w:sz w:val="24"/>
          <w:szCs w:val="24"/>
          <w:highlight w:val="none"/>
          <w:lang w:val="en-US" w:eastAsia="zh-CN" w:bidi="ar-SA"/>
        </w:rPr>
      </w:pPr>
    </w:p>
    <w:p w14:paraId="0D769E67">
      <w:pPr>
        <w:widowControl/>
        <w:spacing w:before="100" w:beforeAutospacing="1" w:after="100" w:afterAutospacing="1" w:line="360" w:lineRule="auto"/>
        <w:ind w:left="1874" w:right="1470" w:firstLine="0"/>
        <w:jc w:val="left"/>
        <w:rPr>
          <w:rFonts w:hint="default" w:ascii="宋体" w:hAnsi="宋体" w:eastAsia="宋体" w:cs="宋体"/>
          <w:sz w:val="24"/>
          <w:szCs w:val="24"/>
          <w:highlight w:val="none"/>
          <w:lang w:val="en-US" w:eastAsia="zh-CN" w:bidi="ar-SA"/>
        </w:rPr>
      </w:pPr>
    </w:p>
    <w:p w14:paraId="25106A4D">
      <w:pPr>
        <w:jc w:val="center"/>
        <w:rPr>
          <w:rFonts w:ascii="宋体" w:hAnsi="宋体" w:eastAsia="宋体" w:cs="宋体"/>
          <w:b/>
          <w:sz w:val="56"/>
          <w:szCs w:val="48"/>
          <w:highlight w:val="none"/>
        </w:rPr>
      </w:pPr>
    </w:p>
    <w:p w14:paraId="008350BF">
      <w:pPr>
        <w:jc w:val="center"/>
        <w:rPr>
          <w:rFonts w:ascii="宋体" w:hAnsi="宋体" w:eastAsia="宋体" w:cs="宋体"/>
          <w:b/>
          <w:sz w:val="72"/>
          <w:szCs w:val="21"/>
          <w:highlight w:val="none"/>
        </w:rPr>
      </w:pPr>
    </w:p>
    <w:p w14:paraId="520AC739">
      <w:pPr>
        <w:jc w:val="center"/>
        <w:rPr>
          <w:rFonts w:ascii="宋体" w:hAnsi="宋体" w:eastAsia="宋体" w:cs="宋体"/>
          <w:b/>
          <w:sz w:val="56"/>
          <w:szCs w:val="20"/>
          <w:highlight w:val="none"/>
        </w:rPr>
      </w:pPr>
      <w:r>
        <w:rPr>
          <w:rFonts w:hint="eastAsia" w:ascii="宋体" w:hAnsi="宋体" w:eastAsia="宋体" w:cs="宋体"/>
          <w:b/>
          <w:sz w:val="56"/>
          <w:szCs w:val="20"/>
          <w:highlight w:val="none"/>
        </w:rPr>
        <w:t>响应文件</w:t>
      </w:r>
    </w:p>
    <w:p w14:paraId="33E65859">
      <w:pPr>
        <w:ind w:firstLine="643"/>
        <w:jc w:val="center"/>
        <w:rPr>
          <w:rFonts w:ascii="宋体" w:hAnsi="宋体" w:eastAsia="宋体" w:cs="宋体"/>
          <w:b/>
          <w:sz w:val="32"/>
          <w:szCs w:val="32"/>
          <w:highlight w:val="none"/>
        </w:rPr>
      </w:pPr>
    </w:p>
    <w:p w14:paraId="14D38DC5">
      <w:pPr>
        <w:widowControl/>
        <w:spacing w:before="100" w:beforeAutospacing="1" w:after="100" w:afterAutospacing="1" w:line="480" w:lineRule="atLeast"/>
        <w:ind w:firstLine="1749"/>
        <w:jc w:val="both"/>
        <w:rPr>
          <w:rFonts w:hint="default" w:ascii="宋体" w:hAnsi="宋体" w:eastAsia="宋体" w:cs="宋体"/>
          <w:b/>
          <w:sz w:val="32"/>
          <w:szCs w:val="32"/>
          <w:highlight w:val="none"/>
          <w:u w:val="single"/>
          <w:lang w:val="en-US" w:eastAsia="zh-CN" w:bidi="ar-SA"/>
        </w:rPr>
      </w:pPr>
      <w:r>
        <w:rPr>
          <w:rFonts w:hint="eastAsia" w:ascii="宋体" w:hAnsi="宋体" w:eastAsia="宋体" w:cs="宋体"/>
          <w:b/>
          <w:sz w:val="32"/>
          <w:szCs w:val="32"/>
          <w:highlight w:val="none"/>
          <w:lang w:val="en-US" w:eastAsia="zh-CN" w:bidi="ar-SA"/>
        </w:rPr>
        <w:t>项目名称：</w:t>
      </w:r>
      <w:r>
        <w:rPr>
          <w:rFonts w:hint="eastAsia" w:ascii="宋体" w:hAnsi="宋体" w:eastAsia="宋体" w:cs="宋体"/>
          <w:b/>
          <w:sz w:val="32"/>
          <w:szCs w:val="32"/>
          <w:highlight w:val="none"/>
          <w:u w:val="single"/>
          <w:lang w:val="en-US" w:eastAsia="zh-CN" w:bidi="ar-SA"/>
        </w:rPr>
        <w:t xml:space="preserve">                    </w:t>
      </w:r>
    </w:p>
    <w:p w14:paraId="58E103AD">
      <w:pPr>
        <w:widowControl/>
        <w:spacing w:before="100" w:beforeAutospacing="1" w:after="100" w:afterAutospacing="1" w:line="480" w:lineRule="atLeast"/>
        <w:ind w:firstLine="1749"/>
        <w:jc w:val="both"/>
        <w:rPr>
          <w:rFonts w:hint="default" w:ascii="宋体" w:hAnsi="宋体" w:eastAsia="宋体" w:cs="宋体"/>
          <w:sz w:val="24"/>
          <w:szCs w:val="24"/>
          <w:highlight w:val="none"/>
          <w:lang w:val="en-US" w:eastAsia="zh-CN" w:bidi="ar-SA"/>
        </w:rPr>
      </w:pPr>
      <w:r>
        <w:rPr>
          <w:rFonts w:hint="eastAsia" w:ascii="宋体" w:hAnsi="宋体" w:eastAsia="宋体" w:cs="宋体"/>
          <w:b/>
          <w:sz w:val="32"/>
          <w:szCs w:val="32"/>
          <w:highlight w:val="none"/>
          <w:lang w:val="en-US" w:eastAsia="zh-CN" w:bidi="ar-SA"/>
        </w:rPr>
        <w:t>项目编号：</w:t>
      </w:r>
      <w:r>
        <w:rPr>
          <w:rFonts w:hint="eastAsia" w:ascii="宋体" w:hAnsi="宋体" w:eastAsia="宋体" w:cs="宋体"/>
          <w:b/>
          <w:sz w:val="32"/>
          <w:szCs w:val="32"/>
          <w:highlight w:val="none"/>
          <w:u w:val="single"/>
          <w:lang w:val="en-US" w:eastAsia="zh-CN" w:bidi="ar-SA"/>
        </w:rPr>
        <w:t xml:space="preserve">                    </w:t>
      </w:r>
    </w:p>
    <w:p w14:paraId="547308C9">
      <w:pPr>
        <w:widowControl/>
        <w:spacing w:before="100" w:beforeAutospacing="1" w:after="100" w:afterAutospacing="1" w:line="360" w:lineRule="atLeast"/>
        <w:jc w:val="both"/>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w:t>
      </w:r>
    </w:p>
    <w:p w14:paraId="38B203A8">
      <w:pPr>
        <w:widowControl/>
        <w:spacing w:before="100" w:beforeAutospacing="1" w:after="100" w:afterAutospacing="1" w:line="480" w:lineRule="atLeast"/>
        <w:ind w:firstLine="1749"/>
        <w:jc w:val="both"/>
        <w:rPr>
          <w:rFonts w:hint="default"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供应商名称：</w:t>
      </w:r>
      <w:r>
        <w:rPr>
          <w:rFonts w:hint="eastAsia" w:ascii="宋体" w:hAnsi="宋体" w:eastAsia="宋体" w:cs="宋体"/>
          <w:b/>
          <w:bCs/>
          <w:color w:val="000000"/>
          <w:sz w:val="36"/>
          <w:szCs w:val="36"/>
          <w:highlight w:val="none"/>
          <w:u w:val="single"/>
          <w:lang w:val="en-US" w:eastAsia="zh-CN" w:bidi="ar-SA"/>
        </w:rPr>
        <w:t>（加盖CA电子公章）</w:t>
      </w:r>
      <w:r>
        <w:rPr>
          <w:rFonts w:hint="eastAsia" w:ascii="宋体" w:hAnsi="宋体" w:eastAsia="宋体" w:cs="宋体"/>
          <w:b/>
          <w:sz w:val="32"/>
          <w:szCs w:val="32"/>
          <w:highlight w:val="none"/>
          <w:lang w:val="en-US" w:eastAsia="zh-CN" w:bidi="ar-SA"/>
        </w:rPr>
        <w:t> </w:t>
      </w:r>
    </w:p>
    <w:p w14:paraId="61D2DBA7">
      <w:pPr>
        <w:widowControl/>
        <w:spacing w:before="100" w:beforeAutospacing="1" w:after="100" w:afterAutospacing="1" w:line="480" w:lineRule="atLeast"/>
        <w:ind w:firstLine="1749"/>
        <w:jc w:val="both"/>
        <w:rPr>
          <w:rFonts w:hint="default" w:ascii="宋体" w:hAnsi="宋体" w:eastAsia="宋体" w:cs="宋体"/>
          <w:sz w:val="36"/>
          <w:szCs w:val="24"/>
          <w:highlight w:val="none"/>
          <w:lang w:val="en-US" w:eastAsia="zh-CN" w:bidi="ar-SA"/>
        </w:rPr>
      </w:pPr>
      <w:r>
        <w:rPr>
          <w:rFonts w:hint="eastAsia" w:ascii="宋体" w:hAnsi="宋体" w:eastAsia="宋体" w:cs="宋体"/>
          <w:b/>
          <w:sz w:val="32"/>
          <w:szCs w:val="32"/>
          <w:highlight w:val="none"/>
          <w:lang w:val="en-US" w:eastAsia="zh-CN" w:bidi="ar-SA"/>
        </w:rPr>
        <w:t>日 期 ：</w:t>
      </w:r>
      <w:r>
        <w:rPr>
          <w:rFonts w:hint="eastAsia" w:ascii="宋体" w:hAnsi="宋体" w:eastAsia="宋体" w:cs="宋体"/>
          <w:b/>
          <w:sz w:val="32"/>
          <w:szCs w:val="32"/>
          <w:highlight w:val="none"/>
          <w:u w:val="single"/>
          <w:lang w:val="en-US" w:eastAsia="zh-CN" w:bidi="ar-SA"/>
        </w:rPr>
        <w:t xml:space="preserve">                    </w:t>
      </w:r>
    </w:p>
    <w:p w14:paraId="31286E04">
      <w:pPr>
        <w:widowControl w:val="0"/>
        <w:spacing w:before="0" w:after="0" w:line="360" w:lineRule="auto"/>
        <w:ind w:firstLine="0"/>
        <w:jc w:val="left"/>
        <w:rPr>
          <w:rFonts w:hint="eastAsia" w:ascii="宋体" w:hAnsi="宋体" w:eastAsia="宋体" w:cs="宋体"/>
          <w:color w:val="000000"/>
          <w:sz w:val="24"/>
          <w:szCs w:val="24"/>
          <w:highlight w:val="none"/>
          <w:lang w:val="en-US" w:eastAsia="zh-CN" w:bidi="ar-SA"/>
        </w:rPr>
      </w:pPr>
    </w:p>
    <w:p w14:paraId="3894C472">
      <w:pPr>
        <w:widowControl w:val="0"/>
        <w:spacing w:before="0" w:after="0" w:line="360" w:lineRule="auto"/>
        <w:ind w:firstLine="0"/>
        <w:jc w:val="left"/>
        <w:rPr>
          <w:rFonts w:hint="eastAsia" w:ascii="宋体" w:hAnsi="宋体" w:eastAsia="宋体" w:cs="宋体"/>
          <w:color w:val="000000"/>
          <w:sz w:val="24"/>
          <w:szCs w:val="24"/>
          <w:highlight w:val="none"/>
          <w:lang w:val="en-US" w:eastAsia="zh-CN" w:bidi="ar-SA"/>
        </w:rPr>
      </w:pPr>
    </w:p>
    <w:p w14:paraId="3AC84A5D">
      <w:pPr>
        <w:jc w:val="center"/>
        <w:rPr>
          <w:rFonts w:hint="eastAsia" w:ascii="宋体" w:hAnsi="宋体" w:eastAsia="宋体" w:cs="Times New Roman"/>
          <w:b/>
          <w:bCs/>
          <w:sz w:val="32"/>
          <w:szCs w:val="32"/>
        </w:rPr>
      </w:pPr>
      <w:r>
        <w:rPr>
          <w:rFonts w:hint="eastAsia" w:ascii="宋体" w:hAnsi="宋体" w:eastAsia="宋体" w:cs="宋体"/>
          <w:b/>
          <w:color w:val="000000"/>
          <w:sz w:val="32"/>
          <w:szCs w:val="32"/>
          <w:highlight w:val="none"/>
        </w:rPr>
        <w:br w:type="page" w:clear="all"/>
      </w:r>
      <w:r>
        <w:rPr>
          <w:rFonts w:hint="eastAsia" w:ascii="宋体" w:hAnsi="宋体" w:eastAsia="宋体" w:cs="Times New Roman"/>
          <w:b/>
          <w:bCs/>
          <w:sz w:val="32"/>
          <w:szCs w:val="32"/>
        </w:rPr>
        <w:t>响应文件目录</w:t>
      </w:r>
    </w:p>
    <w:p w14:paraId="4EA3BB0D">
      <w:pPr>
        <w:spacing w:line="440" w:lineRule="exact"/>
        <w:jc w:val="center"/>
        <w:rPr>
          <w:rFonts w:hint="eastAsia" w:ascii="宋体" w:hAnsi="宋体" w:eastAsia="宋体" w:cs="Times New Roman"/>
          <w:b/>
          <w:bCs/>
          <w:sz w:val="32"/>
          <w:szCs w:val="32"/>
        </w:rPr>
      </w:pPr>
    </w:p>
    <w:p w14:paraId="2436E46A">
      <w:pPr>
        <w:keepNext w:val="0"/>
        <w:keepLines w:val="0"/>
        <w:pageBreakBefore w:val="0"/>
        <w:widowControl w:val="0"/>
        <w:spacing w:line="360" w:lineRule="auto"/>
        <w:ind w:left="0" w:firstLine="480"/>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一、法人或者其他组织的营业执照等证明文件，自然人的身份证明</w:t>
      </w:r>
    </w:p>
    <w:p w14:paraId="647ABD14">
      <w:pPr>
        <w:keepNext w:val="0"/>
        <w:keepLines w:val="0"/>
        <w:pageBreakBefore w:val="0"/>
        <w:widowControl w:val="0"/>
        <w:spacing w:line="360" w:lineRule="auto"/>
        <w:ind w:left="0" w:firstLine="480"/>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二、具有良好的商业信誉和健全的财务会计制度</w:t>
      </w:r>
    </w:p>
    <w:p w14:paraId="734794D3">
      <w:pPr>
        <w:keepNext w:val="0"/>
        <w:keepLines w:val="0"/>
        <w:pageBreakBefore w:val="0"/>
        <w:widowControl w:val="0"/>
        <w:spacing w:line="360" w:lineRule="auto"/>
        <w:ind w:left="0" w:firstLine="480"/>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三、依法缴纳税收和社会保障资金的相关材料</w:t>
      </w:r>
    </w:p>
    <w:p w14:paraId="523B96D5">
      <w:pPr>
        <w:keepNext w:val="0"/>
        <w:keepLines w:val="0"/>
        <w:pageBreakBefore w:val="0"/>
        <w:widowControl w:val="0"/>
        <w:spacing w:line="360" w:lineRule="auto"/>
        <w:ind w:left="0" w:firstLine="480"/>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四、具备履行合同所必需的设备和专业技术能力的声明及证明材料</w:t>
      </w:r>
    </w:p>
    <w:p w14:paraId="3B6498F8">
      <w:pPr>
        <w:keepNext w:val="0"/>
        <w:keepLines w:val="0"/>
        <w:pageBreakBefore w:val="0"/>
        <w:widowControl w:val="0"/>
        <w:spacing w:line="360" w:lineRule="auto"/>
        <w:ind w:left="0" w:firstLine="480"/>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五、参加政府采购活动前三年内在经营活动中没有重大违法记录的书面声明</w:t>
      </w:r>
    </w:p>
    <w:p w14:paraId="1953A901">
      <w:pPr>
        <w:keepNext w:val="0"/>
        <w:keepLines w:val="0"/>
        <w:pageBreakBefore w:val="0"/>
        <w:widowControl w:val="0"/>
        <w:spacing w:line="360" w:lineRule="auto"/>
        <w:ind w:left="0" w:firstLine="480"/>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六、特定资格要求的证明文件</w:t>
      </w:r>
    </w:p>
    <w:p w14:paraId="44EEBE72">
      <w:pPr>
        <w:keepNext w:val="0"/>
        <w:keepLines w:val="0"/>
        <w:pageBreakBefore w:val="0"/>
        <w:widowControl w:val="0"/>
        <w:spacing w:line="360" w:lineRule="auto"/>
        <w:ind w:left="0" w:firstLine="480"/>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七、法人授权书</w:t>
      </w:r>
    </w:p>
    <w:p w14:paraId="1400010D">
      <w:pPr>
        <w:keepNext w:val="0"/>
        <w:keepLines w:val="0"/>
        <w:pageBreakBefore w:val="0"/>
        <w:widowControl w:val="0"/>
        <w:spacing w:line="360" w:lineRule="auto"/>
        <w:ind w:left="0" w:firstLine="480"/>
        <w:rPr>
          <w:rFonts w:hint="eastAsia" w:ascii="宋体" w:hAnsi="宋体" w:eastAsia="宋体" w:cs="Times New Roman"/>
          <w:i w:val="0"/>
          <w:iCs/>
          <w:sz w:val="24"/>
          <w:szCs w:val="21"/>
          <w:highlight w:val="none"/>
          <w:u w:val="none"/>
        </w:rPr>
      </w:pPr>
      <w:r>
        <w:rPr>
          <w:rFonts w:hint="eastAsia" w:ascii="宋体" w:hAnsi="宋体" w:eastAsia="宋体" w:cs="Times New Roman"/>
          <w:i w:val="0"/>
          <w:iCs/>
          <w:sz w:val="24"/>
          <w:szCs w:val="21"/>
          <w:highlight w:val="none"/>
          <w:u w:val="none"/>
        </w:rPr>
        <w:t>八、磋商响应函</w:t>
      </w:r>
    </w:p>
    <w:p w14:paraId="5C1C8C36">
      <w:pPr>
        <w:keepNext w:val="0"/>
        <w:keepLines w:val="0"/>
        <w:pageBreakBefore w:val="0"/>
        <w:widowControl w:val="0"/>
        <w:spacing w:line="360" w:lineRule="auto"/>
        <w:ind w:left="0" w:firstLine="480"/>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九、</w:t>
      </w:r>
      <w:r>
        <w:rPr>
          <w:rFonts w:hint="eastAsia" w:ascii="宋体" w:hAnsi="宋体" w:eastAsia="宋体" w:cs="Times New Roman"/>
          <w:sz w:val="24"/>
          <w:szCs w:val="21"/>
          <w:highlight w:val="none"/>
          <w:lang w:eastAsia="zh-CN"/>
        </w:rPr>
        <w:t>中小</w:t>
      </w:r>
      <w:r>
        <w:rPr>
          <w:rFonts w:hint="eastAsia" w:ascii="宋体" w:hAnsi="宋体" w:eastAsia="宋体" w:cs="Times New Roman"/>
          <w:sz w:val="24"/>
          <w:szCs w:val="21"/>
          <w:highlight w:val="none"/>
        </w:rPr>
        <w:t>企业声明函</w:t>
      </w:r>
    </w:p>
    <w:p w14:paraId="0F90D8A9">
      <w:pPr>
        <w:keepNext w:val="0"/>
        <w:keepLines w:val="0"/>
        <w:pageBreakBefore w:val="0"/>
        <w:widowControl w:val="0"/>
        <w:spacing w:line="360" w:lineRule="auto"/>
        <w:ind w:left="0" w:firstLine="480"/>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十、残疾人福利性单位声明函</w:t>
      </w:r>
    </w:p>
    <w:p w14:paraId="25BD70F3">
      <w:pPr>
        <w:keepNext w:val="0"/>
        <w:keepLines w:val="0"/>
        <w:pageBreakBefore w:val="0"/>
        <w:widowControl w:val="0"/>
        <w:spacing w:line="360" w:lineRule="auto"/>
        <w:ind w:left="0" w:firstLine="480"/>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十一、磋商响应报价表</w:t>
      </w:r>
    </w:p>
    <w:p w14:paraId="52886A27">
      <w:pPr>
        <w:keepNext w:val="0"/>
        <w:keepLines w:val="0"/>
        <w:pageBreakBefore w:val="0"/>
        <w:widowControl w:val="0"/>
        <w:spacing w:line="360" w:lineRule="auto"/>
        <w:ind w:left="0" w:firstLine="480"/>
        <w:rPr>
          <w:rFonts w:hint="eastAsia" w:ascii="宋体" w:hAnsi="宋体" w:eastAsia="宋体" w:cs="Times New Roman"/>
          <w:sz w:val="24"/>
          <w:szCs w:val="21"/>
          <w:highlight w:val="none"/>
          <w:lang w:eastAsia="zh-CN"/>
        </w:rPr>
      </w:pPr>
      <w:r>
        <w:rPr>
          <w:rFonts w:hint="eastAsia" w:ascii="宋体" w:hAnsi="宋体" w:eastAsia="宋体" w:cs="Times New Roman"/>
          <w:sz w:val="24"/>
          <w:szCs w:val="21"/>
          <w:highlight w:val="none"/>
          <w:lang w:eastAsia="zh-CN"/>
        </w:rPr>
        <w:t>十二、已标价的工程量清单</w:t>
      </w:r>
    </w:p>
    <w:p w14:paraId="3616D851">
      <w:pPr>
        <w:keepNext w:val="0"/>
        <w:keepLines w:val="0"/>
        <w:pageBreakBefore w:val="0"/>
        <w:widowControl w:val="0"/>
        <w:spacing w:line="360" w:lineRule="auto"/>
        <w:ind w:left="0" w:firstLine="480"/>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十</w:t>
      </w:r>
      <w:r>
        <w:rPr>
          <w:rFonts w:hint="eastAsia" w:ascii="宋体" w:hAnsi="宋体" w:eastAsia="宋体" w:cs="Times New Roman"/>
          <w:sz w:val="24"/>
          <w:szCs w:val="21"/>
          <w:highlight w:val="none"/>
          <w:lang w:eastAsia="zh-CN"/>
        </w:rPr>
        <w:t>三</w:t>
      </w:r>
      <w:r>
        <w:rPr>
          <w:rFonts w:hint="eastAsia" w:ascii="宋体" w:hAnsi="宋体" w:eastAsia="宋体" w:cs="Times New Roman"/>
          <w:sz w:val="24"/>
          <w:szCs w:val="21"/>
          <w:highlight w:val="none"/>
        </w:rPr>
        <w:t>、技术文件</w:t>
      </w:r>
    </w:p>
    <w:p w14:paraId="7EEE3EEC">
      <w:pPr>
        <w:keepNext w:val="0"/>
        <w:keepLines w:val="0"/>
        <w:pageBreakBefore w:val="0"/>
        <w:widowControl w:val="0"/>
        <w:spacing w:line="360" w:lineRule="auto"/>
        <w:ind w:left="0" w:firstLine="480"/>
        <w:rPr>
          <w:rFonts w:hint="eastAsia" w:ascii="宋体" w:hAnsi="宋体" w:eastAsia="宋体" w:cs="Times New Roman"/>
          <w:sz w:val="24"/>
          <w:szCs w:val="21"/>
          <w:highlight w:val="none"/>
        </w:rPr>
      </w:pPr>
      <w:r>
        <w:rPr>
          <w:rFonts w:hint="eastAsia" w:ascii="宋体" w:hAnsi="宋体" w:eastAsia="宋体" w:cs="Times New Roman"/>
          <w:i w:val="0"/>
          <w:iCs/>
          <w:sz w:val="24"/>
          <w:highlight w:val="none"/>
          <w:u w:val="none"/>
          <w:lang w:eastAsia="zh-CN"/>
        </w:rPr>
        <w:t>十四、</w:t>
      </w:r>
      <w:r>
        <w:rPr>
          <w:rFonts w:hint="eastAsia" w:ascii="宋体" w:hAnsi="宋体" w:eastAsia="宋体" w:cs="Times New Roman"/>
          <w:sz w:val="24"/>
          <w:szCs w:val="21"/>
          <w:highlight w:val="none"/>
        </w:rPr>
        <w:t>商务要求响应及偏离表</w:t>
      </w:r>
    </w:p>
    <w:p w14:paraId="406C60A4">
      <w:pPr>
        <w:keepNext w:val="0"/>
        <w:keepLines w:val="0"/>
        <w:pageBreakBefore w:val="0"/>
        <w:widowControl w:val="0"/>
        <w:spacing w:line="360" w:lineRule="auto"/>
        <w:ind w:left="0" w:firstLine="480"/>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eastAsia="zh-CN"/>
        </w:rPr>
        <w:t>十五、</w:t>
      </w:r>
      <w:r>
        <w:rPr>
          <w:rFonts w:hint="eastAsia" w:ascii="宋体" w:hAnsi="宋体" w:eastAsia="宋体" w:cs="Times New Roman"/>
          <w:i w:val="0"/>
          <w:iCs/>
          <w:sz w:val="24"/>
          <w:highlight w:val="none"/>
          <w:u w:val="none"/>
        </w:rPr>
        <w:t>企业类似业绩一览表</w:t>
      </w:r>
    </w:p>
    <w:p w14:paraId="18B6D165">
      <w:pPr>
        <w:keepNext w:val="0"/>
        <w:keepLines w:val="0"/>
        <w:pageBreakBefore w:val="0"/>
        <w:widowControl w:val="0"/>
        <w:spacing w:line="360" w:lineRule="auto"/>
        <w:ind w:left="0" w:firstLine="480"/>
        <w:rPr>
          <w:rFonts w:hint="eastAsia" w:ascii="宋体" w:hAnsi="宋体" w:eastAsia="宋体" w:cs="Times New Roman"/>
          <w:i w:val="0"/>
          <w:iCs/>
          <w:sz w:val="24"/>
          <w:highlight w:val="none"/>
          <w:u w:val="none"/>
        </w:rPr>
      </w:pPr>
      <w:r>
        <w:rPr>
          <w:rFonts w:hint="eastAsia" w:ascii="宋体" w:hAnsi="宋体" w:eastAsia="宋体" w:cs="Times New Roman"/>
          <w:sz w:val="24"/>
          <w:szCs w:val="21"/>
          <w:highlight w:val="none"/>
        </w:rPr>
        <w:t>十</w:t>
      </w:r>
      <w:r>
        <w:rPr>
          <w:rFonts w:hint="eastAsia" w:ascii="宋体" w:hAnsi="宋体" w:eastAsia="宋体" w:cs="Times New Roman"/>
          <w:sz w:val="24"/>
          <w:szCs w:val="21"/>
          <w:highlight w:val="none"/>
          <w:lang w:eastAsia="zh-CN"/>
        </w:rPr>
        <w:t>六</w:t>
      </w:r>
      <w:r>
        <w:rPr>
          <w:rFonts w:hint="eastAsia" w:ascii="宋体" w:hAnsi="宋体" w:eastAsia="宋体" w:cs="Times New Roman"/>
          <w:sz w:val="24"/>
          <w:szCs w:val="21"/>
          <w:highlight w:val="none"/>
        </w:rPr>
        <w:t>、</w:t>
      </w:r>
      <w:r>
        <w:rPr>
          <w:rFonts w:hint="eastAsia" w:ascii="宋体" w:hAnsi="宋体" w:eastAsia="宋体" w:cs="Times New Roman"/>
          <w:i w:val="0"/>
          <w:iCs/>
          <w:sz w:val="24"/>
          <w:highlight w:val="none"/>
          <w:u w:val="none"/>
        </w:rPr>
        <w:t>项目管理及技术人员一览表</w:t>
      </w:r>
    </w:p>
    <w:p w14:paraId="2C4726A1">
      <w:pPr>
        <w:keepNext w:val="0"/>
        <w:keepLines w:val="0"/>
        <w:pageBreakBefore w:val="0"/>
        <w:widowControl w:val="0"/>
        <w:spacing w:line="360" w:lineRule="auto"/>
        <w:ind w:left="0" w:firstLine="480"/>
        <w:rPr>
          <w:rFonts w:ascii="宋体" w:hAnsi="宋体" w:eastAsia="宋体" w:cs="Times New Roman"/>
          <w:sz w:val="24"/>
          <w:szCs w:val="21"/>
          <w:highlight w:val="none"/>
        </w:rPr>
      </w:pPr>
      <w:r>
        <w:rPr>
          <w:rFonts w:hint="eastAsia" w:ascii="宋体" w:hAnsi="宋体" w:eastAsia="宋体" w:cs="Times New Roman"/>
          <w:i w:val="0"/>
          <w:iCs/>
          <w:sz w:val="24"/>
          <w:highlight w:val="none"/>
          <w:u w:val="none"/>
          <w:lang w:eastAsia="zh-CN"/>
        </w:rPr>
        <w:t>十七</w:t>
      </w:r>
      <w:r>
        <w:rPr>
          <w:rFonts w:hint="eastAsia" w:ascii="宋体" w:hAnsi="宋体" w:eastAsia="宋体" w:cs="Times New Roman"/>
          <w:sz w:val="24"/>
          <w:szCs w:val="21"/>
          <w:highlight w:val="none"/>
        </w:rPr>
        <w:t>、</w:t>
      </w:r>
      <w:r>
        <w:rPr>
          <w:rFonts w:hint="eastAsia" w:ascii="宋体" w:hAnsi="宋体" w:eastAsia="宋体" w:cs="Times New Roman"/>
          <w:sz w:val="24"/>
          <w:szCs w:val="21"/>
          <w:highlight w:val="none"/>
          <w:lang w:eastAsia="zh-CN"/>
        </w:rPr>
        <w:t>供应商</w:t>
      </w:r>
      <w:r>
        <w:rPr>
          <w:rFonts w:hint="eastAsia" w:ascii="宋体" w:hAnsi="宋体" w:eastAsia="宋体" w:cs="Times New Roman"/>
          <w:i w:val="0"/>
          <w:iCs/>
          <w:sz w:val="24"/>
          <w:highlight w:val="none"/>
          <w:u w:val="none"/>
        </w:rPr>
        <w:t>认为需要提供的其他材料</w:t>
      </w:r>
    </w:p>
    <w:p w14:paraId="48E6D289">
      <w:pPr>
        <w:keepNext w:val="0"/>
        <w:keepLines w:val="0"/>
        <w:pageBreakBefore w:val="0"/>
        <w:widowControl w:val="0"/>
        <w:spacing w:line="360" w:lineRule="auto"/>
        <w:ind w:left="0" w:firstLine="480"/>
        <w:rPr>
          <w:rFonts w:hint="eastAsia" w:ascii="宋体" w:hAnsi="宋体" w:eastAsia="宋体" w:cs="Times New Roman"/>
          <w:i w:val="0"/>
          <w:iCs/>
          <w:sz w:val="24"/>
          <w:highlight w:val="none"/>
          <w:u w:val="none"/>
          <w:lang w:eastAsia="zh-CN"/>
        </w:rPr>
      </w:pPr>
      <w:r>
        <w:rPr>
          <w:rFonts w:hint="eastAsia" w:ascii="宋体" w:hAnsi="宋体" w:eastAsia="宋体" w:cs="Times New Roman"/>
          <w:i w:val="0"/>
          <w:iCs/>
          <w:sz w:val="24"/>
          <w:highlight w:val="none"/>
          <w:u w:val="none"/>
          <w:lang w:eastAsia="zh-CN"/>
        </w:rPr>
        <w:t>十八、投标人承诺书</w:t>
      </w:r>
    </w:p>
    <w:p w14:paraId="0524BB69">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p>
    <w:p w14:paraId="6020CC7E">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t>一、法人或者其他组织的营业执照等证明文件，自然人的身份证明</w:t>
      </w:r>
    </w:p>
    <w:p w14:paraId="2BB11C3D">
      <w:pPr>
        <w:spacing w:line="440" w:lineRule="exact"/>
        <w:ind w:firstLine="480"/>
        <w:rPr>
          <w:rFonts w:ascii="宋体" w:hAnsi="宋体" w:eastAsia="宋体" w:cs="Times New Roman"/>
          <w:sz w:val="24"/>
          <w:szCs w:val="21"/>
        </w:rPr>
      </w:pPr>
    </w:p>
    <w:p w14:paraId="14B58CCE">
      <w:pPr>
        <w:rPr>
          <w:rFonts w:hint="eastAsia" w:ascii="黑体" w:hAnsi="黑体" w:eastAsia="黑体" w:cs="Times New Roman"/>
          <w:i/>
          <w:sz w:val="32"/>
          <w:szCs w:val="32"/>
          <w:u w:val="single"/>
        </w:rPr>
      </w:pPr>
    </w:p>
    <w:p w14:paraId="0D43D790">
      <w:pPr>
        <w:rPr>
          <w:rFonts w:hint="eastAsia" w:ascii="黑体" w:hAnsi="黑体" w:eastAsia="黑体" w:cs="Times New Roman"/>
          <w:i w:val="0"/>
          <w:iCs/>
          <w:sz w:val="32"/>
          <w:szCs w:val="32"/>
          <w:u w:val="single"/>
        </w:rPr>
      </w:pPr>
      <w:r>
        <w:rPr>
          <w:rFonts w:hint="eastAsia" w:ascii="黑体" w:hAnsi="黑体" w:eastAsia="黑体" w:cs="Times New Roman"/>
          <w:i/>
          <w:sz w:val="32"/>
          <w:szCs w:val="32"/>
          <w:u w:val="single"/>
        </w:rPr>
        <w:br w:type="page" w:clear="all"/>
      </w:r>
      <w:r>
        <w:rPr>
          <w:rFonts w:hint="eastAsia" w:ascii="黑体" w:hAnsi="黑体" w:eastAsia="黑体" w:cs="Times New Roman"/>
          <w:i w:val="0"/>
          <w:iCs/>
          <w:sz w:val="30"/>
          <w:szCs w:val="30"/>
          <w:u w:val="single"/>
        </w:rPr>
        <w:t>二、具有良好的商业信誉和健全的财务会计制度</w:t>
      </w:r>
    </w:p>
    <w:p w14:paraId="68F66F9D">
      <w:pPr>
        <w:keepNext w:val="0"/>
        <w:keepLines w:val="0"/>
        <w:widowControl/>
        <w:suppressLineNumbers w:val="0"/>
        <w:jc w:val="center"/>
        <w:rPr>
          <w:rFonts w:hint="eastAsia" w:ascii="宋体" w:hAnsi="宋体" w:eastAsia="宋体" w:cs="宋体"/>
          <w:b/>
          <w:bCs/>
          <w:color w:val="000000"/>
          <w:sz w:val="24"/>
          <w:szCs w:val="24"/>
          <w:lang w:val="en-US" w:eastAsia="zh-CN" w:bidi="ar"/>
        </w:rPr>
      </w:pPr>
    </w:p>
    <w:p w14:paraId="136AAE17">
      <w:pPr>
        <w:keepNext w:val="0"/>
        <w:keepLines w:val="0"/>
        <w:pageBreakBefore w:val="0"/>
        <w:widowControl/>
        <w:suppressLineNumbers w:val="0"/>
        <w:spacing w:line="360" w:lineRule="auto"/>
        <w:jc w:val="center"/>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财务状况报告及税收、社会保障资金</w:t>
      </w:r>
    </w:p>
    <w:p w14:paraId="6CAD7552">
      <w:pPr>
        <w:keepNext w:val="0"/>
        <w:keepLines w:val="0"/>
        <w:pageBreakBefore w:val="0"/>
        <w:widowControl/>
        <w:suppressLineNumbers w:val="0"/>
        <w:spacing w:line="360" w:lineRule="auto"/>
        <w:jc w:val="center"/>
        <w:rPr>
          <w:rFonts w:hint="eastAsia" w:ascii="宋体" w:hAnsi="宋体" w:eastAsia="宋体" w:cs="宋体"/>
          <w:color w:val="000000"/>
          <w:sz w:val="21"/>
          <w:szCs w:val="21"/>
          <w:u w:val="single"/>
          <w:lang w:val="en-US" w:eastAsia="zh-CN" w:bidi="ar"/>
        </w:rPr>
      </w:pPr>
      <w:r>
        <w:rPr>
          <w:rFonts w:hint="eastAsia" w:ascii="宋体" w:hAnsi="宋体" w:eastAsia="宋体" w:cs="宋体"/>
          <w:b/>
          <w:bCs/>
          <w:color w:val="000000"/>
          <w:sz w:val="24"/>
          <w:szCs w:val="24"/>
          <w:lang w:val="en-US" w:eastAsia="zh-CN" w:bidi="ar"/>
        </w:rPr>
        <w:t>缴纳情况承诺函</w:t>
      </w:r>
    </w:p>
    <w:p w14:paraId="0B19ACB3">
      <w:pPr>
        <w:keepNext w:val="0"/>
        <w:keepLines w:val="0"/>
        <w:pageBreakBefore w:val="0"/>
        <w:widowControl/>
        <w:suppressLineNumbers w:val="0"/>
        <w:spacing w:line="360" w:lineRule="auto"/>
        <w:jc w:val="left"/>
        <w:rPr>
          <w:rFonts w:ascii="Times New Roman" w:hAnsi="Times New Roman" w:eastAsia="宋体" w:cs="Times New Roman"/>
          <w:sz w:val="24"/>
          <w:szCs w:val="24"/>
        </w:rPr>
      </w:pPr>
      <w:r>
        <w:rPr>
          <w:rFonts w:hint="eastAsia" w:ascii="宋体" w:hAnsi="宋体" w:eastAsia="宋体" w:cs="宋体"/>
          <w:color w:val="000000"/>
          <w:sz w:val="24"/>
          <w:szCs w:val="24"/>
          <w:u w:val="single"/>
          <w:lang w:val="en-US" w:eastAsia="zh-CN" w:bidi="ar"/>
        </w:rPr>
        <w:t>致：采购人名称</w:t>
      </w:r>
      <w:r>
        <w:rPr>
          <w:rFonts w:hint="eastAsia" w:ascii="宋体" w:hAnsi="宋体" w:eastAsia="宋体" w:cs="宋体"/>
          <w:color w:val="000000"/>
          <w:sz w:val="24"/>
          <w:szCs w:val="24"/>
          <w:lang w:val="en-US" w:eastAsia="zh-CN" w:bidi="ar"/>
        </w:rPr>
        <w:t xml:space="preserve"> </w:t>
      </w:r>
    </w:p>
    <w:p w14:paraId="49F4EAAC">
      <w:pPr>
        <w:keepNext w:val="0"/>
        <w:keepLines w:val="0"/>
        <w:pageBreakBefore w:val="0"/>
        <w:widowControl/>
        <w:suppressLineNumbers w:val="0"/>
        <w:spacing w:line="360" w:lineRule="auto"/>
        <w:ind w:firstLine="480"/>
        <w:jc w:val="lef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我方</w:t>
      </w:r>
      <w:r>
        <w:rPr>
          <w:rFonts w:hint="eastAsia" w:ascii="宋体" w:hAnsi="宋体" w:eastAsia="宋体" w:cs="宋体"/>
          <w:color w:val="000000"/>
          <w:sz w:val="24"/>
          <w:szCs w:val="24"/>
          <w:u w:val="single"/>
          <w:lang w:val="en-US" w:eastAsia="zh-CN" w:bidi="ar"/>
        </w:rPr>
        <w:t>供应商名称</w:t>
      </w:r>
      <w:r>
        <w:rPr>
          <w:rFonts w:hint="eastAsia" w:ascii="宋体" w:hAnsi="宋体" w:eastAsia="宋体" w:cs="宋体"/>
          <w:color w:val="000000"/>
          <w:sz w:val="24"/>
          <w:szCs w:val="24"/>
          <w:lang w:val="en-US" w:eastAsia="zh-CN" w:bidi="ar"/>
        </w:rPr>
        <w:t>参加</w:t>
      </w:r>
      <w:r>
        <w:rPr>
          <w:rFonts w:hint="eastAsia" w:ascii="宋体" w:hAnsi="宋体" w:eastAsia="宋体" w:cs="宋体"/>
          <w:color w:val="000000"/>
          <w:sz w:val="24"/>
          <w:szCs w:val="24"/>
          <w:u w:val="single"/>
          <w:lang w:val="en-US" w:eastAsia="zh-CN" w:bidi="ar"/>
        </w:rPr>
        <w:t>项目名称</w:t>
      </w:r>
      <w:r>
        <w:rPr>
          <w:rFonts w:hint="eastAsia" w:ascii="宋体" w:hAnsi="宋体" w:eastAsia="宋体" w:cs="宋体"/>
          <w:color w:val="000000"/>
          <w:sz w:val="24"/>
          <w:szCs w:val="24"/>
          <w:lang w:val="en-US" w:eastAsia="zh-CN" w:bidi="ar"/>
        </w:rPr>
        <w:t>（项目编号：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p>
    <w:p w14:paraId="5A09534C">
      <w:pPr>
        <w:keepNext w:val="0"/>
        <w:keepLines w:val="0"/>
        <w:pageBreakBefore w:val="0"/>
        <w:widowControl/>
        <w:suppressLineNumbers w:val="0"/>
        <w:spacing w:line="360" w:lineRule="auto"/>
        <w:ind w:firstLine="480"/>
        <w:jc w:val="lef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 xml:space="preserve">（1）具有良好的商业信誉和健全的财务会计制度（财务状况报告）； </w:t>
      </w:r>
    </w:p>
    <w:p w14:paraId="6FC2CEF7">
      <w:pPr>
        <w:keepNext w:val="0"/>
        <w:keepLines w:val="0"/>
        <w:pageBreakBefore w:val="0"/>
        <w:widowControl/>
        <w:suppressLineNumbers w:val="0"/>
        <w:spacing w:line="360" w:lineRule="auto"/>
        <w:ind w:firstLine="480"/>
        <w:jc w:val="lef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 xml:space="preserve">（2）有依法缴纳税收和社会保障资金的良好记录。 </w:t>
      </w:r>
    </w:p>
    <w:p w14:paraId="646174E8">
      <w:pPr>
        <w:keepNext w:val="0"/>
        <w:keepLines w:val="0"/>
        <w:pageBreakBefore w:val="0"/>
        <w:widowControl/>
        <w:suppressLineNumbers w:val="0"/>
        <w:spacing w:line="360" w:lineRule="auto"/>
        <w:ind w:firstLine="480"/>
        <w:jc w:val="lef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p>
    <w:p w14:paraId="2892C1E5">
      <w:pPr>
        <w:keepNext w:val="0"/>
        <w:keepLines w:val="0"/>
        <w:pageBreakBefore w:val="0"/>
        <w:widowControl/>
        <w:suppressLineNumbers w:val="0"/>
        <w:spacing w:line="360" w:lineRule="auto"/>
        <w:ind w:firstLine="480"/>
        <w:jc w:val="lef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特此承诺</w:t>
      </w:r>
    </w:p>
    <w:p w14:paraId="2A9BEEF3">
      <w:pPr>
        <w:keepNext w:val="0"/>
        <w:keepLines w:val="0"/>
        <w:pageBreakBefore w:val="0"/>
        <w:widowControl w:val="0"/>
        <w:spacing w:line="360" w:lineRule="auto"/>
        <w:rPr>
          <w:rFonts w:hint="eastAsia" w:ascii="宋体" w:hAnsi="宋体" w:eastAsia="宋体" w:cs="宋体"/>
          <w:color w:val="000000"/>
          <w:sz w:val="24"/>
          <w:szCs w:val="24"/>
          <w:lang w:val="en-US" w:eastAsia="zh-CN" w:bidi="ar"/>
        </w:rPr>
      </w:pPr>
    </w:p>
    <w:p w14:paraId="23CB57BB">
      <w:pPr>
        <w:keepNext w:val="0"/>
        <w:keepLines w:val="0"/>
        <w:pageBreakBefore w:val="0"/>
        <w:widowControl w:val="0"/>
        <w:spacing w:line="360" w:lineRule="auto"/>
        <w:jc w:val="right"/>
        <w:rPr>
          <w:rFonts w:hint="eastAsia" w:ascii="宋体" w:hAnsi="宋体" w:eastAsia="宋体" w:cs="宋体"/>
          <w:color w:val="000000"/>
          <w:sz w:val="24"/>
          <w:szCs w:val="24"/>
          <w:lang w:val="en-US" w:eastAsia="zh-CN" w:bidi="ar"/>
        </w:rPr>
      </w:pPr>
    </w:p>
    <w:p w14:paraId="3F3AE659">
      <w:pPr>
        <w:keepNext w:val="0"/>
        <w:keepLines w:val="0"/>
        <w:pageBreakBefore w:val="0"/>
        <w:widowControl/>
        <w:suppressLineNumbers w:val="0"/>
        <w:spacing w:line="360" w:lineRule="auto"/>
        <w:jc w:val="righ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 xml:space="preserve">供应商（公章）： </w:t>
      </w:r>
    </w:p>
    <w:p w14:paraId="68250E97">
      <w:pPr>
        <w:keepNext w:val="0"/>
        <w:keepLines w:val="0"/>
        <w:pageBreakBefore w:val="0"/>
        <w:widowControl/>
        <w:suppressLineNumbers w:val="0"/>
        <w:spacing w:line="360" w:lineRule="auto"/>
        <w:jc w:val="righ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 xml:space="preserve">法定代表人或其委托代理人（签字或盖章）： </w:t>
      </w:r>
    </w:p>
    <w:p w14:paraId="688F4983">
      <w:pPr>
        <w:keepNext w:val="0"/>
        <w:keepLines w:val="0"/>
        <w:pageBreakBefore w:val="0"/>
        <w:widowControl/>
        <w:suppressLineNumbers w:val="0"/>
        <w:spacing w:line="360" w:lineRule="auto"/>
        <w:jc w:val="righ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日期：</w:t>
      </w:r>
    </w:p>
    <w:p w14:paraId="564110DA">
      <w:pPr>
        <w:spacing w:line="440" w:lineRule="exact"/>
        <w:rPr>
          <w:rFonts w:ascii="宋体" w:hAnsi="宋体" w:eastAsia="宋体" w:cs="Times New Roman"/>
          <w:bCs/>
          <w:i w:val="0"/>
          <w:iCs/>
          <w:sz w:val="24"/>
        </w:rPr>
      </w:pPr>
    </w:p>
    <w:p w14:paraId="7731C5E4">
      <w:pPr>
        <w:rPr>
          <w:rFonts w:hint="eastAsia" w:ascii="黑体" w:hAnsi="黑体" w:eastAsia="黑体" w:cs="Times New Roman"/>
          <w:i w:val="0"/>
          <w:iCs/>
          <w:sz w:val="32"/>
          <w:szCs w:val="32"/>
          <w:u w:val="single"/>
        </w:rPr>
      </w:pPr>
    </w:p>
    <w:p w14:paraId="507D6092">
      <w:pPr>
        <w:rPr>
          <w:rFonts w:hint="eastAsia" w:ascii="黑体" w:hAnsi="黑体" w:eastAsia="黑体" w:cs="Times New Roman"/>
          <w:i w:val="0"/>
          <w:iCs/>
          <w:sz w:val="30"/>
          <w:szCs w:val="30"/>
          <w:u w:val="single"/>
        </w:rPr>
      </w:pPr>
    </w:p>
    <w:p w14:paraId="2FC78A72">
      <w:pPr>
        <w:rPr>
          <w:rFonts w:hint="eastAsia" w:ascii="黑体" w:hAnsi="黑体" w:eastAsia="黑体" w:cs="Times New Roman"/>
          <w:i w:val="0"/>
          <w:iCs/>
          <w:sz w:val="30"/>
          <w:szCs w:val="30"/>
          <w:u w:val="single"/>
        </w:rPr>
      </w:pPr>
    </w:p>
    <w:p w14:paraId="194B6354">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br w:type="page" w:clear="all"/>
      </w:r>
    </w:p>
    <w:p w14:paraId="7C493918">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t>三、依法缴纳税收和社会保障资金的相关材料</w:t>
      </w:r>
    </w:p>
    <w:p w14:paraId="572EBBE2">
      <w:pPr>
        <w:keepNext w:val="0"/>
        <w:keepLines w:val="0"/>
        <w:widowControl/>
        <w:suppressLineNumbers w:val="0"/>
        <w:jc w:val="center"/>
        <w:rPr>
          <w:rFonts w:hint="eastAsia" w:ascii="宋体" w:hAnsi="宋体" w:eastAsia="宋体" w:cs="宋体"/>
          <w:b/>
          <w:bCs/>
          <w:color w:val="000000"/>
          <w:sz w:val="24"/>
          <w:szCs w:val="24"/>
          <w:lang w:val="en-US" w:eastAsia="zh-CN" w:bidi="ar"/>
        </w:rPr>
      </w:pPr>
    </w:p>
    <w:p w14:paraId="13F3E0CF">
      <w:pPr>
        <w:keepNext w:val="0"/>
        <w:keepLines w:val="0"/>
        <w:pageBreakBefore w:val="0"/>
        <w:widowControl/>
        <w:suppressLineNumbers w:val="0"/>
        <w:spacing w:line="360" w:lineRule="auto"/>
        <w:jc w:val="center"/>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财务状况报告及税收、社会保障资金</w:t>
      </w:r>
    </w:p>
    <w:p w14:paraId="6BDA5E05">
      <w:pPr>
        <w:keepNext w:val="0"/>
        <w:keepLines w:val="0"/>
        <w:pageBreakBefore w:val="0"/>
        <w:widowControl/>
        <w:suppressLineNumbers w:val="0"/>
        <w:spacing w:line="360" w:lineRule="auto"/>
        <w:jc w:val="center"/>
        <w:rPr>
          <w:rFonts w:hint="eastAsia" w:ascii="宋体" w:hAnsi="宋体" w:eastAsia="宋体" w:cs="宋体"/>
          <w:color w:val="000000"/>
          <w:sz w:val="21"/>
          <w:szCs w:val="21"/>
          <w:u w:val="single"/>
          <w:lang w:val="en-US" w:eastAsia="zh-CN" w:bidi="ar"/>
        </w:rPr>
      </w:pPr>
      <w:r>
        <w:rPr>
          <w:rFonts w:hint="eastAsia" w:ascii="宋体" w:hAnsi="宋体" w:eastAsia="宋体" w:cs="宋体"/>
          <w:b/>
          <w:bCs/>
          <w:color w:val="000000"/>
          <w:sz w:val="24"/>
          <w:szCs w:val="24"/>
          <w:lang w:val="en-US" w:eastAsia="zh-CN" w:bidi="ar"/>
        </w:rPr>
        <w:t>缴纳情况承诺函</w:t>
      </w:r>
    </w:p>
    <w:p w14:paraId="43AD0212">
      <w:pPr>
        <w:keepNext w:val="0"/>
        <w:keepLines w:val="0"/>
        <w:pageBreakBefore w:val="0"/>
        <w:widowControl/>
        <w:suppressLineNumbers w:val="0"/>
        <w:spacing w:line="360" w:lineRule="auto"/>
        <w:jc w:val="left"/>
        <w:rPr>
          <w:rFonts w:ascii="Times New Roman" w:hAnsi="Times New Roman" w:eastAsia="宋体" w:cs="Times New Roman"/>
          <w:sz w:val="24"/>
          <w:szCs w:val="24"/>
        </w:rPr>
      </w:pPr>
      <w:r>
        <w:rPr>
          <w:rFonts w:hint="eastAsia" w:ascii="宋体" w:hAnsi="宋体" w:eastAsia="宋体" w:cs="宋体"/>
          <w:color w:val="000000"/>
          <w:sz w:val="24"/>
          <w:szCs w:val="24"/>
          <w:u w:val="single"/>
          <w:lang w:val="en-US" w:eastAsia="zh-CN" w:bidi="ar"/>
        </w:rPr>
        <w:t>致：采购人名称</w:t>
      </w:r>
      <w:r>
        <w:rPr>
          <w:rFonts w:hint="eastAsia" w:ascii="宋体" w:hAnsi="宋体" w:eastAsia="宋体" w:cs="宋体"/>
          <w:color w:val="000000"/>
          <w:sz w:val="24"/>
          <w:szCs w:val="24"/>
          <w:lang w:val="en-US" w:eastAsia="zh-CN" w:bidi="ar"/>
        </w:rPr>
        <w:t xml:space="preserve"> </w:t>
      </w:r>
    </w:p>
    <w:p w14:paraId="32E75A5D">
      <w:pPr>
        <w:keepNext w:val="0"/>
        <w:keepLines w:val="0"/>
        <w:pageBreakBefore w:val="0"/>
        <w:widowControl/>
        <w:suppressLineNumbers w:val="0"/>
        <w:spacing w:line="360" w:lineRule="auto"/>
        <w:ind w:firstLine="480"/>
        <w:jc w:val="lef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我方</w:t>
      </w:r>
      <w:r>
        <w:rPr>
          <w:rFonts w:hint="eastAsia" w:ascii="宋体" w:hAnsi="宋体" w:eastAsia="宋体" w:cs="宋体"/>
          <w:color w:val="000000"/>
          <w:sz w:val="24"/>
          <w:szCs w:val="24"/>
          <w:u w:val="single"/>
          <w:lang w:val="en-US" w:eastAsia="zh-CN" w:bidi="ar"/>
        </w:rPr>
        <w:t>供应商名称</w:t>
      </w:r>
      <w:r>
        <w:rPr>
          <w:rFonts w:hint="eastAsia" w:ascii="宋体" w:hAnsi="宋体" w:eastAsia="宋体" w:cs="宋体"/>
          <w:color w:val="000000"/>
          <w:sz w:val="24"/>
          <w:szCs w:val="24"/>
          <w:lang w:val="en-US" w:eastAsia="zh-CN" w:bidi="ar"/>
        </w:rPr>
        <w:t>参加</w:t>
      </w:r>
      <w:r>
        <w:rPr>
          <w:rFonts w:hint="eastAsia" w:ascii="宋体" w:hAnsi="宋体" w:eastAsia="宋体" w:cs="宋体"/>
          <w:color w:val="000000"/>
          <w:sz w:val="24"/>
          <w:szCs w:val="24"/>
          <w:u w:val="single"/>
          <w:lang w:val="en-US" w:eastAsia="zh-CN" w:bidi="ar"/>
        </w:rPr>
        <w:t>项目名称</w:t>
      </w:r>
      <w:r>
        <w:rPr>
          <w:rFonts w:hint="eastAsia" w:ascii="宋体" w:hAnsi="宋体" w:eastAsia="宋体" w:cs="宋体"/>
          <w:color w:val="000000"/>
          <w:sz w:val="24"/>
          <w:szCs w:val="24"/>
          <w:lang w:val="en-US" w:eastAsia="zh-CN" w:bidi="ar"/>
        </w:rPr>
        <w:t>（项目编号：</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p>
    <w:p w14:paraId="2AC5F44D">
      <w:pPr>
        <w:keepNext w:val="0"/>
        <w:keepLines w:val="0"/>
        <w:pageBreakBefore w:val="0"/>
        <w:widowControl/>
        <w:suppressLineNumbers w:val="0"/>
        <w:spacing w:line="360" w:lineRule="auto"/>
        <w:ind w:firstLine="480"/>
        <w:jc w:val="lef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 xml:space="preserve">（1）具有良好的商业信誉和健全的财务会计制度（财务状况报告）； </w:t>
      </w:r>
    </w:p>
    <w:p w14:paraId="4BA07A41">
      <w:pPr>
        <w:keepNext w:val="0"/>
        <w:keepLines w:val="0"/>
        <w:pageBreakBefore w:val="0"/>
        <w:widowControl/>
        <w:suppressLineNumbers w:val="0"/>
        <w:spacing w:line="360" w:lineRule="auto"/>
        <w:ind w:firstLine="480"/>
        <w:jc w:val="lef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 xml:space="preserve">（2）有依法缴纳税收和社会保障资金的良好记录。 </w:t>
      </w:r>
    </w:p>
    <w:p w14:paraId="184729FC">
      <w:pPr>
        <w:keepNext w:val="0"/>
        <w:keepLines w:val="0"/>
        <w:pageBreakBefore w:val="0"/>
        <w:widowControl/>
        <w:suppressLineNumbers w:val="0"/>
        <w:spacing w:line="360" w:lineRule="auto"/>
        <w:ind w:firstLine="480"/>
        <w:jc w:val="lef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p>
    <w:p w14:paraId="26113949">
      <w:pPr>
        <w:keepNext w:val="0"/>
        <w:keepLines w:val="0"/>
        <w:pageBreakBefore w:val="0"/>
        <w:widowControl/>
        <w:suppressLineNumbers w:val="0"/>
        <w:spacing w:line="360" w:lineRule="auto"/>
        <w:ind w:firstLine="480"/>
        <w:jc w:val="lef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特此承诺</w:t>
      </w:r>
    </w:p>
    <w:p w14:paraId="45C15FC1">
      <w:pPr>
        <w:keepNext w:val="0"/>
        <w:keepLines w:val="0"/>
        <w:pageBreakBefore w:val="0"/>
        <w:widowControl w:val="0"/>
        <w:spacing w:line="360" w:lineRule="auto"/>
        <w:rPr>
          <w:rFonts w:hint="eastAsia" w:ascii="宋体" w:hAnsi="宋体" w:eastAsia="宋体" w:cs="宋体"/>
          <w:color w:val="000000"/>
          <w:sz w:val="24"/>
          <w:szCs w:val="24"/>
          <w:lang w:val="en-US" w:eastAsia="zh-CN" w:bidi="ar"/>
        </w:rPr>
      </w:pPr>
    </w:p>
    <w:p w14:paraId="22FAA465">
      <w:pPr>
        <w:keepNext w:val="0"/>
        <w:keepLines w:val="0"/>
        <w:pageBreakBefore w:val="0"/>
        <w:widowControl w:val="0"/>
        <w:spacing w:line="360" w:lineRule="auto"/>
        <w:jc w:val="right"/>
        <w:rPr>
          <w:rFonts w:hint="eastAsia" w:ascii="宋体" w:hAnsi="宋体" w:eastAsia="宋体" w:cs="宋体"/>
          <w:color w:val="000000"/>
          <w:sz w:val="24"/>
          <w:szCs w:val="24"/>
          <w:lang w:val="en-US" w:eastAsia="zh-CN" w:bidi="ar"/>
        </w:rPr>
      </w:pPr>
    </w:p>
    <w:p w14:paraId="2814D28F">
      <w:pPr>
        <w:keepNext w:val="0"/>
        <w:keepLines w:val="0"/>
        <w:pageBreakBefore w:val="0"/>
        <w:widowControl/>
        <w:suppressLineNumbers w:val="0"/>
        <w:spacing w:line="360" w:lineRule="auto"/>
        <w:jc w:val="righ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 xml:space="preserve">供应商（公章）： </w:t>
      </w:r>
    </w:p>
    <w:p w14:paraId="29EC9895">
      <w:pPr>
        <w:keepNext w:val="0"/>
        <w:keepLines w:val="0"/>
        <w:pageBreakBefore w:val="0"/>
        <w:widowControl/>
        <w:suppressLineNumbers w:val="0"/>
        <w:spacing w:line="360" w:lineRule="auto"/>
        <w:jc w:val="righ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 xml:space="preserve">法定代表人或其委托代理人（签字或盖章）： </w:t>
      </w:r>
    </w:p>
    <w:p w14:paraId="1323347B">
      <w:pPr>
        <w:keepNext w:val="0"/>
        <w:keepLines w:val="0"/>
        <w:pageBreakBefore w:val="0"/>
        <w:widowControl/>
        <w:suppressLineNumbers w:val="0"/>
        <w:spacing w:line="360" w:lineRule="auto"/>
        <w:jc w:val="right"/>
        <w:rPr>
          <w:rFonts w:ascii="Times New Roman" w:hAnsi="Times New Roman" w:eastAsia="宋体" w:cs="Times New Roman"/>
          <w:sz w:val="24"/>
          <w:szCs w:val="24"/>
        </w:rPr>
      </w:pPr>
      <w:r>
        <w:rPr>
          <w:rFonts w:hint="eastAsia" w:ascii="宋体" w:hAnsi="宋体" w:eastAsia="宋体" w:cs="宋体"/>
          <w:color w:val="000000"/>
          <w:sz w:val="24"/>
          <w:szCs w:val="24"/>
          <w:lang w:val="en-US" w:eastAsia="zh-CN" w:bidi="ar"/>
        </w:rPr>
        <w:t>日期：</w:t>
      </w:r>
    </w:p>
    <w:p w14:paraId="7C88C66E">
      <w:pPr>
        <w:rPr>
          <w:rFonts w:hint="eastAsia" w:ascii="黑体" w:hAnsi="黑体" w:eastAsia="黑体" w:cs="Times New Roman"/>
          <w:i w:val="0"/>
          <w:iCs/>
          <w:sz w:val="32"/>
          <w:szCs w:val="32"/>
          <w:u w:val="single"/>
        </w:rPr>
      </w:pPr>
    </w:p>
    <w:p w14:paraId="73407169">
      <w:pPr>
        <w:rPr>
          <w:rFonts w:hint="eastAsia" w:ascii="黑体" w:hAnsi="黑体" w:eastAsia="黑体" w:cs="Times New Roman"/>
          <w:i w:val="0"/>
          <w:iCs/>
          <w:sz w:val="32"/>
          <w:szCs w:val="32"/>
          <w:u w:val="single"/>
        </w:rPr>
      </w:pPr>
    </w:p>
    <w:p w14:paraId="6672B143">
      <w:pPr>
        <w:rPr>
          <w:rFonts w:hint="eastAsia" w:ascii="黑体" w:hAnsi="黑体" w:eastAsia="黑体" w:cs="Times New Roman"/>
          <w:i w:val="0"/>
          <w:iCs/>
          <w:sz w:val="30"/>
          <w:szCs w:val="30"/>
          <w:u w:val="single"/>
        </w:rPr>
      </w:pPr>
    </w:p>
    <w:p w14:paraId="19EA0CE5">
      <w:pPr>
        <w:rPr>
          <w:rFonts w:hint="eastAsia" w:ascii="黑体" w:hAnsi="黑体" w:eastAsia="黑体" w:cs="Times New Roman"/>
          <w:i w:val="0"/>
          <w:iCs/>
          <w:sz w:val="30"/>
          <w:szCs w:val="30"/>
          <w:u w:val="single"/>
        </w:rPr>
      </w:pPr>
    </w:p>
    <w:p w14:paraId="5F9E93A7">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br w:type="page" w:clear="all"/>
      </w:r>
    </w:p>
    <w:p w14:paraId="4C3726D2">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t>四、具备履行合同所必需的设备和专业技术能力的证明材料</w:t>
      </w:r>
    </w:p>
    <w:p w14:paraId="365DD103">
      <w:pPr>
        <w:spacing w:line="460" w:lineRule="exact"/>
        <w:ind w:firstLine="492"/>
        <w:rPr>
          <w:rFonts w:hint="eastAsia" w:ascii="宋体" w:hAnsi="宋体" w:eastAsia="宋体" w:cs="Times New Roman"/>
          <w:bCs/>
          <w:i w:val="0"/>
          <w:iCs/>
          <w:sz w:val="24"/>
          <w:szCs w:val="24"/>
        </w:rPr>
      </w:pPr>
    </w:p>
    <w:p w14:paraId="7203005E">
      <w:pPr>
        <w:keepNext w:val="0"/>
        <w:keepLines w:val="0"/>
        <w:pageBreakBefore w:val="0"/>
        <w:spacing w:line="360" w:lineRule="auto"/>
        <w:ind w:firstLine="492"/>
        <w:jc w:val="center"/>
        <w:rPr>
          <w:rFonts w:hint="eastAsia" w:ascii="宋体" w:hAnsi="宋体" w:eastAsia="宋体" w:cs="宋体"/>
          <w:b/>
          <w:sz w:val="24"/>
        </w:rPr>
      </w:pPr>
      <w:r>
        <w:rPr>
          <w:rFonts w:hint="eastAsia" w:ascii="宋体" w:hAnsi="宋体" w:eastAsia="宋体" w:cs="宋体"/>
          <w:b/>
          <w:sz w:val="24"/>
        </w:rPr>
        <w:t>具备履行合同所必需的设备和专业技术能力的证明材料</w:t>
      </w:r>
    </w:p>
    <w:p w14:paraId="40CBE754">
      <w:pPr>
        <w:keepNext w:val="0"/>
        <w:keepLines w:val="0"/>
        <w:pageBreakBefore w:val="0"/>
        <w:spacing w:line="360" w:lineRule="auto"/>
        <w:ind w:firstLine="492"/>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我单位郑重声明：我单位具备履行本项采购合同所必需的设备和专业技术能力，为履行本项采购合同我公司具备如下主要设备和主要专业技术能力：</w:t>
      </w:r>
    </w:p>
    <w:p w14:paraId="17FC07BF">
      <w:pPr>
        <w:keepNext w:val="0"/>
        <w:keepLines w:val="0"/>
        <w:pageBreakBefore w:val="0"/>
        <w:spacing w:line="360" w:lineRule="auto"/>
        <w:ind w:firstLine="492"/>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主要设备有：</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u w:val="single"/>
          <w:lang w:val="en-US" w:eastAsia="zh-CN"/>
        </w:rPr>
        <w:t xml:space="preserve">   </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rPr>
        <w:t>。</w:t>
      </w:r>
    </w:p>
    <w:p w14:paraId="41271E21">
      <w:pPr>
        <w:keepNext w:val="0"/>
        <w:keepLines w:val="0"/>
        <w:pageBreakBefore w:val="0"/>
        <w:spacing w:line="360" w:lineRule="auto"/>
        <w:ind w:firstLine="492"/>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主要专业技术能力有：</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u w:val="single"/>
          <w:lang w:val="en-US" w:eastAsia="zh-CN"/>
        </w:rPr>
        <w:t xml:space="preserve">  </w:t>
      </w:r>
      <w:r>
        <w:rPr>
          <w:rFonts w:hint="eastAsia" w:ascii="宋体" w:hAnsi="宋体" w:eastAsia="宋体" w:cs="Times New Roman"/>
          <w:bCs/>
          <w:i w:val="0"/>
          <w:iCs/>
          <w:sz w:val="24"/>
          <w:szCs w:val="24"/>
          <w:u w:val="single"/>
        </w:rPr>
        <w:t xml:space="preserve"> </w:t>
      </w:r>
      <w:r>
        <w:rPr>
          <w:rFonts w:hint="eastAsia" w:ascii="宋体" w:hAnsi="宋体" w:eastAsia="宋体" w:cs="Times New Roman"/>
          <w:bCs/>
          <w:i w:val="0"/>
          <w:iCs/>
          <w:sz w:val="24"/>
          <w:szCs w:val="24"/>
        </w:rPr>
        <w:t>。</w:t>
      </w:r>
    </w:p>
    <w:p w14:paraId="351C9E55">
      <w:pPr>
        <w:keepNext w:val="0"/>
        <w:keepLines w:val="0"/>
        <w:pageBreakBefore w:val="0"/>
        <w:spacing w:line="360" w:lineRule="auto"/>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   </w:t>
      </w:r>
    </w:p>
    <w:p w14:paraId="088B4D03">
      <w:pPr>
        <w:keepNext w:val="0"/>
        <w:keepLines w:val="0"/>
        <w:pageBreakBefore w:val="0"/>
        <w:spacing w:line="360" w:lineRule="auto"/>
        <w:ind w:firstLine="480"/>
        <w:rPr>
          <w:rFonts w:hint="eastAsia" w:ascii="宋体" w:hAnsi="宋体" w:eastAsia="宋体" w:cs="Times New Roman"/>
          <w:bCs/>
          <w:i w:val="0"/>
          <w:iCs/>
          <w:sz w:val="24"/>
          <w:szCs w:val="24"/>
          <w:lang w:eastAsia="zh-CN"/>
        </w:rPr>
      </w:pPr>
      <w:r>
        <w:rPr>
          <w:rFonts w:hint="eastAsia" w:ascii="宋体" w:hAnsi="宋体" w:eastAsia="宋体" w:cs="Times New Roman"/>
          <w:bCs/>
          <w:i w:val="0"/>
          <w:iCs/>
          <w:sz w:val="24"/>
          <w:szCs w:val="24"/>
          <w:lang w:eastAsia="zh-CN"/>
        </w:rPr>
        <w:t>须附证明材料：</w:t>
      </w:r>
    </w:p>
    <w:p w14:paraId="162BF427">
      <w:pPr>
        <w:keepNext w:val="0"/>
        <w:keepLines w:val="0"/>
        <w:pageBreakBefore w:val="0"/>
        <w:spacing w:line="360" w:lineRule="auto"/>
        <w:ind w:firstLine="480"/>
        <w:rPr>
          <w:rFonts w:hint="eastAsia" w:ascii="宋体" w:hAnsi="宋体" w:eastAsia="宋体" w:cs="Times New Roman"/>
          <w:bCs/>
          <w:i w:val="0"/>
          <w:iCs/>
          <w:sz w:val="24"/>
          <w:szCs w:val="24"/>
        </w:rPr>
      </w:pPr>
    </w:p>
    <w:p w14:paraId="6D3FB317">
      <w:pPr>
        <w:keepNext w:val="0"/>
        <w:keepLines w:val="0"/>
        <w:pageBreakBefore w:val="0"/>
        <w:spacing w:line="360" w:lineRule="auto"/>
        <w:ind w:firstLine="480"/>
        <w:rPr>
          <w:rFonts w:hint="eastAsia" w:ascii="宋体" w:hAnsi="宋体" w:eastAsia="宋体" w:cs="Times New Roman"/>
          <w:bCs/>
          <w:i w:val="0"/>
          <w:iCs/>
          <w:sz w:val="24"/>
          <w:szCs w:val="24"/>
        </w:rPr>
      </w:pPr>
      <w:r>
        <w:rPr>
          <w:rFonts w:hint="eastAsia" w:ascii="宋体" w:hAnsi="宋体" w:eastAsia="宋体" w:cs="Times New Roman"/>
          <w:bCs/>
          <w:i w:val="0"/>
          <w:iCs/>
          <w:sz w:val="24"/>
          <w:szCs w:val="24"/>
        </w:rPr>
        <w:t xml:space="preserve">                          </w:t>
      </w:r>
    </w:p>
    <w:p w14:paraId="3EEF69C4">
      <w:pPr>
        <w:keepNext w:val="0"/>
        <w:keepLines w:val="0"/>
        <w:pageBreakBefore w:val="0"/>
        <w:widowControl/>
        <w:spacing w:line="360" w:lineRule="auto"/>
        <w:ind w:firstLine="4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供应商</w:t>
      </w:r>
      <w:r>
        <w:rPr>
          <w:rFonts w:hint="eastAsia" w:ascii="宋体" w:hAnsi="宋体" w:eastAsia="宋体" w:cs="宋体"/>
          <w:sz w:val="24"/>
          <w:szCs w:val="24"/>
        </w:rPr>
        <w:t>：（单位全称）</w:t>
      </w:r>
    </w:p>
    <w:p w14:paraId="59A7573C">
      <w:pPr>
        <w:keepNext w:val="0"/>
        <w:keepLines w:val="0"/>
        <w:pageBreakBefore w:val="0"/>
        <w:widowControl/>
        <w:spacing w:line="360" w:lineRule="auto"/>
        <w:ind w:firstLine="400"/>
        <w:jc w:val="right"/>
        <w:rPr>
          <w:rFonts w:hint="eastAsia" w:ascii="宋体" w:hAnsi="宋体" w:eastAsia="宋体" w:cs="宋体"/>
          <w:sz w:val="24"/>
          <w:szCs w:val="24"/>
        </w:rPr>
      </w:pPr>
      <w:r>
        <w:rPr>
          <w:rFonts w:hint="eastAsia" w:ascii="宋体" w:hAnsi="宋体" w:eastAsia="宋体" w:cs="宋体"/>
          <w:sz w:val="24"/>
          <w:szCs w:val="24"/>
        </w:rPr>
        <w:t>法定代表人或授权代理人：（</w:t>
      </w:r>
      <w:r>
        <w:rPr>
          <w:rFonts w:hint="eastAsia" w:ascii="宋体" w:hAnsi="宋体" w:eastAsia="宋体" w:cs="宋体"/>
          <w:sz w:val="24"/>
          <w:szCs w:val="24"/>
          <w:lang w:val="en-US" w:eastAsia="zh-CN"/>
        </w:rPr>
        <w:t>签字或</w:t>
      </w:r>
      <w:r>
        <w:rPr>
          <w:rFonts w:hint="eastAsia" w:ascii="宋体" w:hAnsi="宋体" w:eastAsia="宋体" w:cs="宋体"/>
          <w:color w:val="000000"/>
          <w:sz w:val="24"/>
          <w:szCs w:val="24"/>
          <w:lang w:val="en-US" w:eastAsia="zh-CN" w:bidi="ar"/>
        </w:rPr>
        <w:t>盖章</w:t>
      </w:r>
      <w:r>
        <w:rPr>
          <w:rFonts w:hint="eastAsia" w:ascii="宋体" w:hAnsi="宋体" w:eastAsia="宋体" w:cs="宋体"/>
          <w:sz w:val="24"/>
          <w:szCs w:val="24"/>
        </w:rPr>
        <w:t>）</w:t>
      </w:r>
    </w:p>
    <w:p w14:paraId="788C2497">
      <w:pPr>
        <w:keepNext w:val="0"/>
        <w:keepLines w:val="0"/>
        <w:pageBreakBefore w:val="0"/>
        <w:widowControl/>
        <w:spacing w:line="360" w:lineRule="auto"/>
        <w:ind w:firstLine="400"/>
        <w:jc w:val="right"/>
        <w:rPr>
          <w:rFonts w:hint="eastAsia" w:ascii="宋体" w:hAnsi="宋体" w:eastAsia="宋体" w:cs="宋体"/>
          <w:sz w:val="24"/>
          <w:szCs w:val="24"/>
        </w:rPr>
      </w:pPr>
      <w:r>
        <w:rPr>
          <w:rFonts w:hint="eastAsia" w:ascii="宋体" w:hAnsi="宋体" w:eastAsia="宋体" w:cs="宋体"/>
          <w:sz w:val="24"/>
          <w:szCs w:val="24"/>
        </w:rPr>
        <w:t>日期：    年    月    日</w:t>
      </w:r>
    </w:p>
    <w:p w14:paraId="052C6ADD">
      <w:pPr>
        <w:widowControl w:val="0"/>
        <w:ind w:firstLine="0"/>
        <w:jc w:val="both"/>
        <w:rPr>
          <w:rFonts w:hint="eastAsia" w:ascii="Times New Roman" w:hAnsi="Times New Roman" w:eastAsia="宋体" w:cs="Times New Roman"/>
          <w:i w:val="0"/>
          <w:iCs/>
          <w:sz w:val="21"/>
          <w:szCs w:val="20"/>
          <w:lang w:val="en-US" w:eastAsia="zh-CN" w:bidi="ar-SA"/>
        </w:rPr>
      </w:pPr>
    </w:p>
    <w:p w14:paraId="4DE973B3">
      <w:pPr>
        <w:rPr>
          <w:rFonts w:hint="eastAsia" w:ascii="黑体" w:hAnsi="黑体" w:eastAsia="黑体" w:cs="Times New Roman"/>
          <w:i w:val="0"/>
          <w:iCs/>
          <w:sz w:val="32"/>
          <w:szCs w:val="32"/>
          <w:u w:val="single"/>
        </w:rPr>
      </w:pPr>
      <w:r>
        <w:rPr>
          <w:rFonts w:hint="eastAsia" w:ascii="黑体" w:hAnsi="黑体" w:eastAsia="黑体" w:cs="Times New Roman"/>
          <w:i w:val="0"/>
          <w:iCs/>
          <w:sz w:val="32"/>
          <w:szCs w:val="32"/>
          <w:u w:val="single"/>
        </w:rPr>
        <w:br w:type="page" w:clear="all"/>
      </w:r>
      <w:r>
        <w:rPr>
          <w:rFonts w:hint="eastAsia" w:ascii="黑体" w:hAnsi="黑体" w:eastAsia="黑体" w:cs="Times New Roman"/>
          <w:i w:val="0"/>
          <w:iCs/>
          <w:sz w:val="30"/>
          <w:szCs w:val="30"/>
          <w:u w:val="single"/>
        </w:rPr>
        <w:t>五、参加政府采购活动前 3 年内在经营活动中没有重大违法记录的书面声明</w:t>
      </w:r>
    </w:p>
    <w:p w14:paraId="24C0C479">
      <w:pPr>
        <w:keepNext w:val="0"/>
        <w:keepLines w:val="0"/>
        <w:pageBreakBefore w:val="0"/>
        <w:widowControl w:val="0"/>
        <w:spacing w:line="360" w:lineRule="auto"/>
        <w:rPr>
          <w:rFonts w:hint="eastAsia" w:ascii="宋体" w:hAnsi="宋体" w:eastAsia="宋体" w:cs="Times New Roman"/>
          <w:b/>
          <w:bCs/>
          <w:i w:val="0"/>
          <w:iCs/>
          <w:sz w:val="44"/>
          <w:szCs w:val="44"/>
        </w:rPr>
      </w:pPr>
      <w:r>
        <w:rPr>
          <w:rFonts w:hint="eastAsia" w:ascii="宋体" w:hAnsi="宋体" w:eastAsia="宋体" w:cs="Times New Roman"/>
          <w:b/>
          <w:bCs/>
          <w:i w:val="0"/>
          <w:iCs/>
          <w:sz w:val="44"/>
          <w:szCs w:val="44"/>
        </w:rPr>
        <w:t xml:space="preserve">                 声  明</w:t>
      </w:r>
    </w:p>
    <w:p w14:paraId="500EDD2B">
      <w:pPr>
        <w:keepNext w:val="0"/>
        <w:keepLines w:val="0"/>
        <w:pageBreakBefore w:val="0"/>
        <w:widowControl w:val="0"/>
        <w:spacing w:line="360" w:lineRule="auto"/>
        <w:rPr>
          <w:rFonts w:hint="eastAsia" w:ascii="宋体" w:hAnsi="宋体" w:eastAsia="宋体" w:cs="Times New Roman"/>
          <w:bCs/>
          <w:i w:val="0"/>
          <w:iCs/>
          <w:sz w:val="24"/>
        </w:rPr>
      </w:pPr>
      <w:r>
        <w:rPr>
          <w:rFonts w:hint="eastAsia" w:ascii="宋体" w:hAnsi="宋体" w:eastAsia="宋体" w:cs="Times New Roman"/>
          <w:b/>
          <w:bCs/>
          <w:i w:val="0"/>
          <w:iCs/>
          <w:sz w:val="24"/>
        </w:rPr>
        <w:t xml:space="preserve">    </w:t>
      </w:r>
      <w:r>
        <w:rPr>
          <w:rFonts w:hint="eastAsia" w:ascii="宋体" w:hAnsi="宋体" w:eastAsia="宋体" w:cs="Times New Roman"/>
          <w:bCs/>
          <w:i w:val="0"/>
          <w:iCs/>
          <w:sz w:val="24"/>
        </w:rPr>
        <w:t>我单位郑重声明：参加本次政府采购活动前3年内，我单位在经营活动中没有因违法经营受到刑事处罚或者责令停产停业、吊销许可证或者执照、较大数额罚款等行政处罚。</w:t>
      </w:r>
    </w:p>
    <w:p w14:paraId="3C0D7D26">
      <w:pPr>
        <w:rPr>
          <w:rFonts w:hint="eastAsia" w:ascii="黑体" w:hAnsi="黑体" w:eastAsia="黑体" w:cs="Times New Roman"/>
          <w:i w:val="0"/>
          <w:iCs/>
          <w:sz w:val="24"/>
          <w:szCs w:val="24"/>
          <w:u w:val="single"/>
        </w:rPr>
      </w:pPr>
    </w:p>
    <w:p w14:paraId="74F07454">
      <w:pPr>
        <w:widowControl/>
        <w:spacing w:line="360" w:lineRule="auto"/>
        <w:ind w:firstLine="4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供应商</w:t>
      </w:r>
      <w:r>
        <w:rPr>
          <w:rFonts w:hint="eastAsia" w:ascii="宋体" w:hAnsi="宋体" w:eastAsia="宋体" w:cs="宋体"/>
          <w:sz w:val="24"/>
          <w:szCs w:val="24"/>
        </w:rPr>
        <w:t>：（单位全称）</w:t>
      </w:r>
    </w:p>
    <w:p w14:paraId="38A5064A">
      <w:pPr>
        <w:widowControl/>
        <w:spacing w:line="360" w:lineRule="auto"/>
        <w:ind w:firstLine="400"/>
        <w:jc w:val="right"/>
        <w:rPr>
          <w:rFonts w:hint="eastAsia" w:ascii="宋体" w:hAnsi="宋体" w:eastAsia="宋体" w:cs="宋体"/>
          <w:sz w:val="24"/>
          <w:szCs w:val="24"/>
        </w:rPr>
      </w:pPr>
      <w:r>
        <w:rPr>
          <w:rFonts w:hint="eastAsia" w:ascii="宋体" w:hAnsi="宋体" w:eastAsia="宋体" w:cs="宋体"/>
          <w:sz w:val="24"/>
          <w:szCs w:val="24"/>
        </w:rPr>
        <w:t>法定代表人或授权代理人：（</w:t>
      </w:r>
      <w:r>
        <w:rPr>
          <w:rFonts w:hint="eastAsia" w:ascii="宋体" w:hAnsi="宋体" w:eastAsia="宋体" w:cs="宋体"/>
          <w:sz w:val="24"/>
          <w:szCs w:val="24"/>
          <w:lang w:val="en-US" w:eastAsia="zh-CN"/>
        </w:rPr>
        <w:t>签字或盖章</w:t>
      </w:r>
      <w:r>
        <w:rPr>
          <w:rFonts w:hint="eastAsia" w:ascii="宋体" w:hAnsi="宋体" w:eastAsia="宋体" w:cs="宋体"/>
          <w:sz w:val="24"/>
          <w:szCs w:val="24"/>
        </w:rPr>
        <w:t>）</w:t>
      </w:r>
    </w:p>
    <w:p w14:paraId="1D0473F2">
      <w:pPr>
        <w:widowControl/>
        <w:spacing w:line="360" w:lineRule="auto"/>
        <w:ind w:firstLine="400"/>
        <w:jc w:val="right"/>
        <w:rPr>
          <w:rFonts w:hint="eastAsia" w:ascii="宋体" w:hAnsi="宋体" w:eastAsia="宋体" w:cs="宋体"/>
          <w:sz w:val="24"/>
          <w:szCs w:val="24"/>
        </w:rPr>
      </w:pPr>
      <w:r>
        <w:rPr>
          <w:rFonts w:hint="eastAsia" w:ascii="宋体" w:hAnsi="宋体" w:eastAsia="宋体" w:cs="宋体"/>
          <w:sz w:val="24"/>
          <w:szCs w:val="24"/>
        </w:rPr>
        <w:t>日期：      年      月      日</w:t>
      </w:r>
    </w:p>
    <w:p w14:paraId="799DC54C">
      <w:pPr>
        <w:rPr>
          <w:rFonts w:hint="eastAsia" w:ascii="黑体" w:hAnsi="黑体" w:eastAsia="黑体" w:cs="Times New Roman"/>
          <w:i w:val="0"/>
          <w:iCs/>
          <w:sz w:val="30"/>
          <w:szCs w:val="30"/>
          <w:u w:val="single"/>
        </w:rPr>
      </w:pPr>
      <w:r>
        <w:rPr>
          <w:rFonts w:hint="eastAsia" w:ascii="黑体" w:hAnsi="黑体" w:eastAsia="黑体" w:cs="Times New Roman"/>
          <w:i w:val="0"/>
          <w:iCs/>
          <w:sz w:val="30"/>
          <w:szCs w:val="30"/>
          <w:u w:val="single"/>
        </w:rPr>
        <w:br w:type="page" w:clear="all"/>
      </w:r>
      <w:r>
        <w:rPr>
          <w:rFonts w:hint="eastAsia" w:ascii="黑体" w:hAnsi="黑体" w:eastAsia="黑体" w:cs="Times New Roman"/>
          <w:i w:val="0"/>
          <w:iCs/>
          <w:sz w:val="30"/>
          <w:szCs w:val="30"/>
          <w:u w:val="single"/>
        </w:rPr>
        <w:t>六、特定资格要求的证明文件</w:t>
      </w:r>
    </w:p>
    <w:p w14:paraId="5D0A65B3">
      <w:pPr>
        <w:spacing w:line="460" w:lineRule="exact"/>
        <w:rPr>
          <w:rFonts w:hint="eastAsia" w:ascii="宋体" w:hAnsi="宋体" w:eastAsia="宋体" w:cs="Times New Roman"/>
          <w:bCs/>
          <w:i w:val="0"/>
          <w:iCs/>
          <w:sz w:val="24"/>
        </w:rPr>
      </w:pPr>
      <w:r>
        <w:rPr>
          <w:rFonts w:hint="eastAsia" w:ascii="宋体" w:hAnsi="宋体" w:eastAsia="宋体" w:cs="Times New Roman"/>
          <w:i w:val="0"/>
          <w:iCs/>
          <w:sz w:val="24"/>
        </w:rPr>
        <w:t xml:space="preserve">    如果本项目申请人的特定资格要求中要求提供的，必须提供。</w:t>
      </w:r>
    </w:p>
    <w:p w14:paraId="78F753FE">
      <w:pPr>
        <w:spacing w:line="460" w:lineRule="exact"/>
        <w:rPr>
          <w:rFonts w:hint="eastAsia" w:ascii="宋体" w:hAnsi="宋体" w:eastAsia="宋体" w:cs="Times New Roman"/>
          <w:bCs/>
          <w:sz w:val="24"/>
          <w:szCs w:val="21"/>
        </w:rPr>
      </w:pPr>
    </w:p>
    <w:p w14:paraId="58D53358">
      <w:pPr>
        <w:spacing w:line="460" w:lineRule="exact"/>
        <w:jc w:val="center"/>
        <w:rPr>
          <w:rFonts w:hint="eastAsia" w:ascii="黑体" w:hAnsi="黑体" w:eastAsia="黑体" w:cs="Times New Roman"/>
          <w:i w:val="0"/>
          <w:iCs/>
          <w:sz w:val="32"/>
          <w:szCs w:val="32"/>
          <w:u w:val="single"/>
        </w:rPr>
      </w:pPr>
      <w:r>
        <w:rPr>
          <w:rFonts w:hint="eastAsia" w:ascii="宋体" w:hAnsi="宋体" w:eastAsia="宋体" w:cs="Times New Roman"/>
          <w:bCs/>
          <w:sz w:val="24"/>
          <w:szCs w:val="21"/>
        </w:rPr>
        <w:br w:type="page" w:clear="all"/>
      </w:r>
      <w:r>
        <w:rPr>
          <w:rFonts w:hint="eastAsia" w:ascii="黑体" w:hAnsi="黑体" w:eastAsia="黑体" w:cs="Times New Roman"/>
          <w:i w:val="0"/>
          <w:iCs/>
          <w:sz w:val="32"/>
          <w:szCs w:val="32"/>
          <w:u w:val="single"/>
        </w:rPr>
        <w:t>七、法人授权书</w:t>
      </w:r>
    </w:p>
    <w:p w14:paraId="62F94264">
      <w:pPr>
        <w:keepNext w:val="0"/>
        <w:keepLines w:val="0"/>
        <w:pageBreakBefore w:val="0"/>
        <w:widowControl w:val="0"/>
        <w:tabs>
          <w:tab w:val="left" w:pos="360"/>
        </w:tabs>
        <w:spacing w:line="360" w:lineRule="auto"/>
        <w:rPr>
          <w:rFonts w:hint="eastAsia" w:ascii="Times New Roman" w:hAnsi="Times New Roman" w:eastAsia="宋体" w:cs="Times New Roman"/>
          <w:sz w:val="24"/>
          <w:szCs w:val="24"/>
        </w:rPr>
      </w:pPr>
    </w:p>
    <w:p w14:paraId="3A035D55">
      <w:pPr>
        <w:keepNext w:val="0"/>
        <w:keepLines w:val="0"/>
        <w:pageBreakBefore w:val="0"/>
        <w:widowControl w:val="0"/>
        <w:tabs>
          <w:tab w:val="left" w:pos="360"/>
        </w:tabs>
        <w:spacing w:line="360" w:lineRule="auto"/>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本授权书声明：____________（供应商名称）授权________________（被授权人的姓名）为我方就JSZC-</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号项目采购活动的合法代理人，以本单位名义全权处理一切与该项目采购有关的事务。</w:t>
      </w:r>
    </w:p>
    <w:p w14:paraId="0D87A791">
      <w:pPr>
        <w:keepNext w:val="0"/>
        <w:keepLines w:val="0"/>
        <w:pageBreakBefore w:val="0"/>
        <w:widowControl w:val="0"/>
        <w:tabs>
          <w:tab w:val="left" w:pos="360"/>
        </w:tabs>
        <w:spacing w:line="360" w:lineRule="auto"/>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本授权书于______年____月____日起生效，特此声明。</w:t>
      </w:r>
    </w:p>
    <w:p w14:paraId="5771EE91">
      <w:pPr>
        <w:keepNext w:val="0"/>
        <w:keepLines w:val="0"/>
        <w:pageBreakBefore w:val="0"/>
        <w:widowControl w:val="0"/>
        <w:tabs>
          <w:tab w:val="left" w:pos="360"/>
        </w:tabs>
        <w:spacing w:line="360" w:lineRule="auto"/>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被授权人身份证号码：</w:t>
      </w:r>
      <w:r>
        <w:rPr>
          <w:rFonts w:hint="eastAsia" w:ascii="Times New Roman" w:hAnsi="Times New Roman" w:eastAsia="宋体" w:cs="Times New Roman"/>
          <w:sz w:val="24"/>
          <w:szCs w:val="24"/>
          <w:u w:val="single"/>
        </w:rPr>
        <w:t xml:space="preserve">                              </w:t>
      </w:r>
    </w:p>
    <w:p w14:paraId="052C1259">
      <w:pPr>
        <w:keepNext w:val="0"/>
        <w:keepLines w:val="0"/>
        <w:pageBreakBefore w:val="0"/>
        <w:widowControl w:val="0"/>
        <w:tabs>
          <w:tab w:val="left" w:pos="360"/>
        </w:tabs>
        <w:spacing w:line="360" w:lineRule="auto"/>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被授权人联系电话：（手机）</w:t>
      </w:r>
      <w:r>
        <w:rPr>
          <w:rFonts w:hint="eastAsia" w:ascii="Times New Roman" w:hAnsi="Times New Roman" w:eastAsia="宋体" w:cs="Times New Roman"/>
          <w:sz w:val="24"/>
          <w:szCs w:val="24"/>
          <w:u w:val="single"/>
        </w:rPr>
        <w:t xml:space="preserve">                          </w:t>
      </w:r>
    </w:p>
    <w:p w14:paraId="1F9DD453">
      <w:pPr>
        <w:keepNext w:val="0"/>
        <w:keepLines w:val="0"/>
        <w:pageBreakBefore w:val="0"/>
        <w:widowControl w:val="0"/>
        <w:tabs>
          <w:tab w:val="left" w:pos="360"/>
        </w:tabs>
        <w:spacing w:line="360" w:lineRule="auto"/>
        <w:ind w:firstLine="120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授权单位名称：</w:t>
      </w:r>
      <w:r>
        <w:rPr>
          <w:rFonts w:hint="eastAsia" w:ascii="Times New Roman" w:hAnsi="Times New Roman" w:eastAsia="宋体" w:cs="Times New Roman"/>
          <w:sz w:val="24"/>
          <w:szCs w:val="24"/>
          <w:u w:val="single"/>
        </w:rPr>
        <w:t>（加盖CA电子公章）</w:t>
      </w:r>
    </w:p>
    <w:p w14:paraId="0AAF2AB9">
      <w:pPr>
        <w:keepNext w:val="0"/>
        <w:keepLines w:val="0"/>
        <w:pageBreakBefore w:val="0"/>
        <w:widowControl w:val="0"/>
        <w:tabs>
          <w:tab w:val="left" w:pos="360"/>
        </w:tabs>
        <w:spacing w:line="360" w:lineRule="auto"/>
        <w:ind w:firstLine="480"/>
        <w:rPr>
          <w:rFonts w:hint="eastAsia"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单位地址：</w:t>
      </w:r>
      <w:r>
        <w:rPr>
          <w:rFonts w:hint="eastAsia" w:ascii="Times New Roman" w:hAnsi="Times New Roman" w:eastAsia="宋体" w:cs="Times New Roman"/>
          <w:sz w:val="24"/>
          <w:szCs w:val="24"/>
          <w:u w:val="single"/>
        </w:rPr>
        <w:t xml:space="preserve">                                         </w:t>
      </w:r>
    </w:p>
    <w:p w14:paraId="72117A02">
      <w:pPr>
        <w:keepNext w:val="0"/>
        <w:keepLines w:val="0"/>
        <w:pageBreakBefore w:val="0"/>
        <w:widowControl w:val="0"/>
        <w:tabs>
          <w:tab w:val="left" w:pos="360"/>
        </w:tabs>
        <w:spacing w:line="360" w:lineRule="auto"/>
        <w:ind w:firstLine="480"/>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      日期：</w:t>
      </w:r>
      <w:bookmarkStart w:id="51" w:name="_格式3__银行出具的资信证明"/>
      <w:bookmarkEnd w:id="51"/>
      <w:bookmarkStart w:id="52" w:name="_Hlt26671380"/>
      <w:bookmarkEnd w:id="52"/>
      <w:bookmarkStart w:id="53" w:name="_Hlt26955070"/>
      <w:bookmarkEnd w:id="53"/>
      <w:r>
        <w:rPr>
          <w:rFonts w:hint="eastAsia" w:ascii="Times New Roman" w:hAnsi="Times New Roman" w:eastAsia="宋体" w:cs="Times New Roman"/>
          <w:sz w:val="24"/>
          <w:szCs w:val="24"/>
          <w:u w:val="single"/>
        </w:rPr>
        <w:t xml:space="preserve">                                         </w:t>
      </w:r>
    </w:p>
    <w:p w14:paraId="1E44C147">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br w:type="page" w:clear="all"/>
      </w:r>
    </w:p>
    <w:p w14:paraId="660AE320">
      <w:pPr>
        <w:keepNext/>
        <w:keepLines/>
        <w:pageBreakBefore w:val="0"/>
        <w:widowControl w:val="0"/>
        <w:spacing w:line="416" w:lineRule="auto"/>
        <w:jc w:val="center"/>
        <w:outlineLvl w:val="1"/>
        <w:rPr>
          <w:rFonts w:ascii="黑体" w:hAnsi="黑体" w:eastAsia="黑体" w:cs="Times New Roman"/>
          <w:b/>
          <w:i/>
          <w:sz w:val="32"/>
          <w:szCs w:val="32"/>
          <w:u w:val="single"/>
        </w:rPr>
      </w:pPr>
      <w:r>
        <w:rPr>
          <w:rFonts w:hint="eastAsia" w:ascii="黑体" w:hAnsi="黑体" w:eastAsia="黑体" w:cs="Arial"/>
          <w:b/>
          <w:i w:val="0"/>
          <w:iCs/>
          <w:sz w:val="32"/>
          <w:szCs w:val="32"/>
          <w:u w:val="single"/>
        </w:rPr>
        <w:t>八、</w:t>
      </w:r>
      <w:r>
        <w:rPr>
          <w:rFonts w:hint="eastAsia" w:ascii="黑体" w:hAnsi="黑体" w:eastAsia="黑体" w:cs="Times New Roman"/>
          <w:b/>
          <w:i w:val="0"/>
          <w:iCs/>
          <w:sz w:val="32"/>
          <w:szCs w:val="32"/>
          <w:u w:val="single"/>
        </w:rPr>
        <w:t>磋商响应函</w:t>
      </w:r>
    </w:p>
    <w:p w14:paraId="67398277">
      <w:pPr>
        <w:keepNext w:val="0"/>
        <w:keepLines w:val="0"/>
        <w:pageBreakBefore w:val="0"/>
        <w:widowControl w:val="0"/>
        <w:spacing w:line="540" w:lineRule="exact"/>
        <w:ind w:left="0" w:firstLine="480"/>
        <w:jc w:val="left"/>
        <w:rPr>
          <w:rFonts w:hint="eastAsia" w:ascii="宋体" w:hAnsi="宋体" w:eastAsia="宋体" w:cs="Times New Roman"/>
          <w:sz w:val="24"/>
          <w:szCs w:val="21"/>
          <w:u w:val="single"/>
        </w:rPr>
      </w:pPr>
      <w:r>
        <w:rPr>
          <w:rFonts w:hint="eastAsia" w:ascii="宋体" w:hAnsi="宋体" w:eastAsia="宋体" w:cs="Times New Roman"/>
          <w:sz w:val="24"/>
          <w:szCs w:val="21"/>
        </w:rPr>
        <w:t>致：</w:t>
      </w:r>
      <w:r>
        <w:rPr>
          <w:rFonts w:hint="eastAsia" w:ascii="宋体" w:hAnsi="宋体" w:eastAsia="宋体" w:cs="Times New Roman"/>
          <w:sz w:val="24"/>
          <w:szCs w:val="21"/>
          <w:u w:val="single"/>
        </w:rPr>
        <w:t>　           　</w:t>
      </w:r>
    </w:p>
    <w:p w14:paraId="6AF1D692">
      <w:pPr>
        <w:keepNext w:val="0"/>
        <w:keepLines w:val="0"/>
        <w:pageBreakBefore w:val="0"/>
        <w:widowControl w:val="0"/>
        <w:spacing w:line="5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(一)根据已收到的采购编号为</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元(大写)</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的总价，按磋商文件的要求承包本次采购范围内的全部工程，并承担相关的责任。</w:t>
      </w:r>
    </w:p>
    <w:p w14:paraId="55FC87C8">
      <w:pPr>
        <w:keepNext w:val="0"/>
        <w:keepLines w:val="0"/>
        <w:pageBreakBefore w:val="0"/>
        <w:widowControl w:val="0"/>
        <w:spacing w:line="5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p>
    <w:p w14:paraId="1D2CF7FA">
      <w:pPr>
        <w:keepNext w:val="0"/>
        <w:keepLines w:val="0"/>
        <w:pageBreakBefore w:val="0"/>
        <w:widowControl w:val="0"/>
        <w:spacing w:line="5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(三)我单位保证在收到贵单位发出的书面开工令后立即开工，并在</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日历天内竣工。</w:t>
      </w:r>
    </w:p>
    <w:p w14:paraId="47B06982">
      <w:pPr>
        <w:keepNext w:val="0"/>
        <w:keepLines w:val="0"/>
        <w:pageBreakBefore w:val="0"/>
        <w:widowControl w:val="0"/>
        <w:spacing w:line="5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(四)我单位保证本工程质量达到</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w:t>
      </w:r>
    </w:p>
    <w:p w14:paraId="72C82DFC">
      <w:pPr>
        <w:keepNext w:val="0"/>
        <w:keepLines w:val="0"/>
        <w:pageBreakBefore w:val="0"/>
        <w:widowControl w:val="0"/>
        <w:spacing w:line="5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(五)我单位保证在成交后派出项目负责人</w:t>
      </w:r>
      <w:r>
        <w:rPr>
          <w:rFonts w:hint="eastAsia" w:ascii="宋体" w:hAnsi="宋体" w:eastAsia="宋体" w:cs="Times New Roman"/>
          <w:sz w:val="24"/>
          <w:szCs w:val="21"/>
          <w:u w:val="single"/>
        </w:rPr>
        <w:t xml:space="preserve">   (姓名)   </w:t>
      </w:r>
      <w:r>
        <w:rPr>
          <w:rFonts w:hint="eastAsia" w:ascii="宋体" w:hAnsi="宋体" w:eastAsia="宋体" w:cs="Times New Roman"/>
          <w:sz w:val="24"/>
          <w:szCs w:val="21"/>
        </w:rPr>
        <w:t>同志(身份证号：</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)全面负责本工程的施工。</w:t>
      </w:r>
    </w:p>
    <w:p w14:paraId="6DAFAFB8">
      <w:pPr>
        <w:keepNext w:val="0"/>
        <w:keepLines w:val="0"/>
        <w:pageBreakBefore w:val="0"/>
        <w:widowControl w:val="0"/>
        <w:spacing w:line="5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(六)贵单位所发出的磋商文件、成交通知书和本响应文件将构成约束我们双方的合同。</w:t>
      </w:r>
    </w:p>
    <w:p w14:paraId="5EE98A5B">
      <w:pPr>
        <w:keepNext w:val="0"/>
        <w:keepLines w:val="0"/>
        <w:pageBreakBefore w:val="0"/>
        <w:widowControl w:val="0"/>
        <w:spacing w:line="440" w:lineRule="exact"/>
        <w:ind w:left="0" w:firstLine="480"/>
        <w:jc w:val="left"/>
        <w:rPr>
          <w:rFonts w:hint="eastAsia" w:ascii="宋体" w:hAnsi="宋体" w:eastAsia="宋体" w:cs="Times New Roman"/>
          <w:sz w:val="24"/>
          <w:szCs w:val="21"/>
          <w:u w:val="single"/>
        </w:rPr>
      </w:pPr>
      <w:r>
        <w:rPr>
          <w:rFonts w:hint="eastAsia" w:ascii="宋体" w:hAnsi="宋体" w:eastAsia="宋体" w:cs="Times New Roman"/>
          <w:sz w:val="24"/>
          <w:szCs w:val="21"/>
        </w:rPr>
        <w:t>磋商供应商：</w:t>
      </w:r>
      <w:r>
        <w:rPr>
          <w:rFonts w:hint="eastAsia" w:ascii="宋体" w:hAnsi="宋体" w:eastAsia="宋体" w:cs="Times New Roman"/>
          <w:sz w:val="24"/>
          <w:szCs w:val="21"/>
          <w:u w:val="single"/>
        </w:rPr>
        <w:t>(签章)</w:t>
      </w:r>
    </w:p>
    <w:p w14:paraId="09C27750">
      <w:pPr>
        <w:keepNext w:val="0"/>
        <w:keepLines w:val="0"/>
        <w:pageBreakBefore w:val="0"/>
        <w:widowControl w:val="0"/>
        <w:spacing w:line="4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单位地址：</w:t>
      </w:r>
    </w:p>
    <w:p w14:paraId="7A0B55E2">
      <w:pPr>
        <w:keepNext w:val="0"/>
        <w:keepLines w:val="0"/>
        <w:pageBreakBefore w:val="0"/>
        <w:widowControl w:val="0"/>
        <w:spacing w:line="4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邮政编码：</w:t>
      </w:r>
    </w:p>
    <w:p w14:paraId="0F95E024">
      <w:pPr>
        <w:keepNext w:val="0"/>
        <w:keepLines w:val="0"/>
        <w:pageBreakBefore w:val="0"/>
        <w:widowControl w:val="0"/>
        <w:spacing w:line="4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法定代表人或委托代理人(签字或盖章)：</w:t>
      </w:r>
    </w:p>
    <w:p w14:paraId="5E4A0992">
      <w:pPr>
        <w:keepNext w:val="0"/>
        <w:keepLines w:val="0"/>
        <w:pageBreakBefore w:val="0"/>
        <w:widowControl w:val="0"/>
        <w:spacing w:line="4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电话：</w:t>
      </w:r>
    </w:p>
    <w:p w14:paraId="43365FC5">
      <w:pPr>
        <w:keepNext w:val="0"/>
        <w:keepLines w:val="0"/>
        <w:pageBreakBefore w:val="0"/>
        <w:widowControl w:val="0"/>
        <w:spacing w:line="4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传真：</w:t>
      </w:r>
    </w:p>
    <w:p w14:paraId="484C0603">
      <w:pPr>
        <w:keepNext w:val="0"/>
        <w:keepLines w:val="0"/>
        <w:pageBreakBefore w:val="0"/>
        <w:widowControl w:val="0"/>
        <w:spacing w:line="4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开户银行名称：</w:t>
      </w:r>
    </w:p>
    <w:p w14:paraId="226FE710">
      <w:pPr>
        <w:keepNext w:val="0"/>
        <w:keepLines w:val="0"/>
        <w:pageBreakBefore w:val="0"/>
        <w:widowControl w:val="0"/>
        <w:spacing w:line="4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银行帐号：</w:t>
      </w:r>
    </w:p>
    <w:p w14:paraId="46CB8BD3">
      <w:pPr>
        <w:keepNext w:val="0"/>
        <w:keepLines w:val="0"/>
        <w:pageBreakBefore w:val="0"/>
        <w:widowControl w:val="0"/>
        <w:spacing w:line="4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 xml:space="preserve">开户行地址：                   </w:t>
      </w:r>
    </w:p>
    <w:p w14:paraId="5632B0FC">
      <w:pPr>
        <w:keepNext w:val="0"/>
        <w:keepLines w:val="0"/>
        <w:pageBreakBefore w:val="0"/>
        <w:widowControl w:val="0"/>
        <w:spacing w:line="440" w:lineRule="exact"/>
        <w:ind w:left="0" w:firstLine="480"/>
        <w:jc w:val="left"/>
        <w:rPr>
          <w:rFonts w:hint="eastAsia" w:ascii="宋体" w:hAnsi="宋体" w:eastAsia="宋体" w:cs="Times New Roman"/>
          <w:sz w:val="24"/>
          <w:szCs w:val="21"/>
        </w:rPr>
      </w:pPr>
      <w:r>
        <w:rPr>
          <w:rFonts w:hint="eastAsia" w:ascii="宋体" w:hAnsi="宋体" w:eastAsia="宋体" w:cs="Times New Roman"/>
          <w:sz w:val="24"/>
          <w:szCs w:val="21"/>
        </w:rPr>
        <w:t>日期：  年    月    日</w:t>
      </w:r>
    </w:p>
    <w:p w14:paraId="1B9D89DF">
      <w:pPr>
        <w:rPr>
          <w:rFonts w:hint="eastAsia" w:ascii="黑体" w:hAnsi="黑体" w:eastAsia="黑体" w:cs="Times New Roman"/>
          <w:b/>
          <w:sz w:val="32"/>
          <w:szCs w:val="32"/>
        </w:rPr>
      </w:pPr>
      <w:r>
        <w:rPr>
          <w:rFonts w:hint="eastAsia" w:ascii="黑体" w:hAnsi="黑体" w:eastAsia="黑体" w:cs="Times New Roman"/>
          <w:b/>
          <w:sz w:val="32"/>
          <w:szCs w:val="32"/>
        </w:rPr>
        <w:br w:type="page" w:clear="all"/>
      </w:r>
    </w:p>
    <w:p w14:paraId="352EDA08">
      <w:pPr>
        <w:numPr>
          <w:ilvl w:val="0"/>
          <w:numId w:val="4"/>
        </w:numPr>
        <w:spacing w:line="560" w:lineRule="exact"/>
        <w:ind w:firstLine="321"/>
        <w:jc w:val="center"/>
        <w:rPr>
          <w:rFonts w:hint="eastAsia" w:ascii="黑体" w:hAnsi="黑体" w:eastAsia="黑体" w:cs="Times New Roman"/>
          <w:b/>
          <w:sz w:val="32"/>
          <w:szCs w:val="32"/>
        </w:rPr>
      </w:pPr>
      <w:r>
        <w:rPr>
          <w:rFonts w:hint="eastAsia" w:ascii="黑体" w:hAnsi="黑体" w:eastAsia="黑体" w:cs="Times New Roman"/>
          <w:b/>
          <w:sz w:val="32"/>
          <w:szCs w:val="32"/>
        </w:rPr>
        <w:t>中小企业声明函</w:t>
      </w:r>
    </w:p>
    <w:p w14:paraId="0B056400">
      <w:pPr>
        <w:widowControl w:val="0"/>
        <w:numPr>
          <w:ilvl w:val="0"/>
          <w:numId w:val="0"/>
        </w:numPr>
        <w:spacing w:after="0" w:line="360" w:lineRule="auto"/>
        <w:ind w:left="420" w:firstLine="420"/>
        <w:jc w:val="both"/>
        <w:rPr>
          <w:rFonts w:hint="eastAsia" w:ascii="宋体" w:hAnsi="宋体" w:eastAsia="宋体" w:cs="Times New Roman"/>
          <w:sz w:val="21"/>
          <w:szCs w:val="20"/>
          <w:lang w:val="en-US" w:eastAsia="zh-CN" w:bidi="ar-SA"/>
        </w:rPr>
      </w:pPr>
    </w:p>
    <w:p w14:paraId="73E2C8B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本公司郑重声明，根据《政府采购促进中小企业发展管理办法》（财库﹝2020﹞46号）的规定，本公司参加</w:t>
      </w:r>
      <w:r>
        <w:rPr>
          <w:rFonts w:hint="eastAsia" w:ascii="宋体" w:hAnsi="宋体" w:eastAsia="宋体" w:cs="宋体"/>
          <w:color w:val="auto"/>
          <w:sz w:val="24"/>
          <w:highlight w:val="none"/>
          <w:u w:val="single"/>
        </w:rPr>
        <w:t>（单位名称）</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采购活动，工程的施工单位全部为符合政策要求的中小企业。</w:t>
      </w:r>
    </w:p>
    <w:p w14:paraId="5E3AE0C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行业；承建企业为</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rPr>
        <w:t>（中型企业、小型企业、微型企业）</w:t>
      </w:r>
      <w:r>
        <w:rPr>
          <w:rFonts w:hint="eastAsia" w:ascii="宋体" w:hAnsi="宋体" w:eastAsia="宋体" w:cs="宋体"/>
          <w:color w:val="auto"/>
          <w:sz w:val="24"/>
          <w:highlight w:val="none"/>
        </w:rPr>
        <w:t xml:space="preserve">； </w:t>
      </w:r>
    </w:p>
    <w:p w14:paraId="13CD490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457716C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p>
    <w:p w14:paraId="04B21249">
      <w:pPr>
        <w:spacing w:line="360" w:lineRule="auto"/>
        <w:ind w:firstLine="5040"/>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企业名称（盖章）</w:t>
      </w:r>
      <w:r>
        <w:rPr>
          <w:rFonts w:hint="eastAsia" w:ascii="宋体" w:hAnsi="宋体" w:eastAsia="宋体" w:cs="宋体"/>
          <w:color w:val="auto"/>
          <w:sz w:val="24"/>
          <w:szCs w:val="21"/>
          <w:highlight w:val="none"/>
        </w:rPr>
        <w:t>：</w:t>
      </w:r>
    </w:p>
    <w:p w14:paraId="3E743843">
      <w:pPr>
        <w:spacing w:line="360" w:lineRule="auto"/>
        <w:ind w:firstLine="504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0B9F2F98">
      <w:pPr>
        <w:spacing w:line="360" w:lineRule="auto"/>
        <w:ind w:firstLine="802"/>
        <w:rPr>
          <w:rFonts w:hint="eastAsia" w:ascii="宋体" w:hAnsi="宋体" w:eastAsia="宋体" w:cs="宋体"/>
          <w:b/>
          <w:color w:val="auto"/>
          <w:sz w:val="24"/>
          <w:highlight w:val="none"/>
        </w:rPr>
      </w:pPr>
    </w:p>
    <w:p w14:paraId="74F1981B">
      <w:pPr>
        <w:spacing w:line="360" w:lineRule="auto"/>
        <w:ind w:firstLine="802"/>
        <w:rPr>
          <w:rFonts w:hint="eastAsia" w:ascii="宋体" w:hAnsi="宋体" w:eastAsia="宋体" w:cs="Times New Roman"/>
          <w:b/>
          <w:color w:val="auto"/>
          <w:sz w:val="24"/>
          <w:highlight w:val="none"/>
        </w:rPr>
      </w:pPr>
    </w:p>
    <w:p w14:paraId="7365455B">
      <w:pPr>
        <w:spacing w:line="360" w:lineRule="auto"/>
        <w:ind w:firstLine="482"/>
        <w:jc w:val="left"/>
        <w:rPr>
          <w:rFonts w:hint="eastAsia" w:ascii="宋体" w:hAnsi="宋体" w:eastAsia="宋体" w:cs="Times New Roman"/>
          <w:b/>
          <w:color w:val="auto"/>
          <w:sz w:val="24"/>
          <w:highlight w:val="none"/>
        </w:rPr>
      </w:pPr>
    </w:p>
    <w:p w14:paraId="0F22B683">
      <w:pPr>
        <w:spacing w:line="360" w:lineRule="auto"/>
        <w:ind w:firstLine="482"/>
        <w:jc w:val="left"/>
        <w:rPr>
          <w:rFonts w:hint="eastAsia" w:ascii="宋体" w:hAnsi="宋体" w:eastAsia="宋体" w:cs="Times New Roman"/>
          <w:b/>
          <w:color w:val="auto"/>
          <w:sz w:val="24"/>
          <w:highlight w:val="none"/>
        </w:rPr>
      </w:pPr>
    </w:p>
    <w:p w14:paraId="41C07C35">
      <w:pPr>
        <w:spacing w:line="360" w:lineRule="auto"/>
        <w:ind w:firstLine="482"/>
        <w:jc w:val="left"/>
        <w:rPr>
          <w:rFonts w:hint="eastAsia" w:ascii="宋体" w:hAnsi="宋体" w:eastAsia="宋体" w:cs="Times New Roman"/>
          <w:b/>
          <w:color w:val="auto"/>
          <w:sz w:val="24"/>
          <w:highlight w:val="none"/>
        </w:rPr>
      </w:pPr>
    </w:p>
    <w:p w14:paraId="1069D513">
      <w:pPr>
        <w:spacing w:line="360" w:lineRule="auto"/>
        <w:ind w:firstLine="0"/>
        <w:jc w:val="left"/>
        <w:rPr>
          <w:rFonts w:hint="eastAsia" w:ascii="宋体" w:hAnsi="宋体" w:eastAsia="宋体" w:cs="Times New Roman"/>
          <w:b/>
          <w:color w:val="auto"/>
          <w:sz w:val="24"/>
          <w:highlight w:val="none"/>
        </w:rPr>
      </w:pPr>
    </w:p>
    <w:p w14:paraId="471FE8E2">
      <w:pPr>
        <w:spacing w:line="360" w:lineRule="auto"/>
        <w:ind w:firstLine="482"/>
        <w:jc w:val="left"/>
        <w:rPr>
          <w:rFonts w:hint="eastAsia" w:ascii="宋体" w:hAnsi="宋体" w:eastAsia="宋体" w:cs="Times New Roman"/>
          <w:b/>
          <w:color w:val="auto"/>
          <w:sz w:val="24"/>
          <w:highlight w:val="none"/>
        </w:rPr>
      </w:pPr>
    </w:p>
    <w:p w14:paraId="2E35FBAC">
      <w:pPr>
        <w:spacing w:line="360" w:lineRule="auto"/>
        <w:ind w:firstLine="480"/>
        <w:jc w:val="left"/>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rPr>
        <w:t>填报说明</w:t>
      </w:r>
      <w:r>
        <w:rPr>
          <w:rFonts w:hint="eastAsia" w:ascii="宋体" w:hAnsi="宋体" w:eastAsia="宋体" w:cs="Times New Roman"/>
          <w:bCs/>
          <w:color w:val="auto"/>
          <w:sz w:val="24"/>
          <w:highlight w:val="none"/>
        </w:rPr>
        <w:t>：</w:t>
      </w:r>
    </w:p>
    <w:p w14:paraId="6804B998">
      <w:pPr>
        <w:spacing w:line="360" w:lineRule="auto"/>
        <w:ind w:firstLine="480"/>
        <w:jc w:val="lef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1.</w:t>
      </w:r>
      <w:r>
        <w:rPr>
          <w:rFonts w:hint="default" w:ascii="宋体" w:hAnsi="宋体" w:eastAsia="宋体" w:cs="Times New Roman"/>
          <w:bCs/>
          <w:color w:val="auto"/>
          <w:sz w:val="24"/>
          <w:highlight w:val="none"/>
        </w:rPr>
        <w:t>从业人员、营业收入、资产总额填报上一年度数据，无上一年度数据的新成立企业可不填报。</w:t>
      </w:r>
    </w:p>
    <w:p w14:paraId="1850DA55">
      <w:pPr>
        <w:spacing w:line="360" w:lineRule="auto"/>
        <w:ind w:firstLine="480"/>
        <w:jc w:val="lef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2、请供应商如实填写，所填内容将作为评审的依据。如填写不完整，将不享受扶持政策。</w:t>
      </w:r>
    </w:p>
    <w:p w14:paraId="70D4A7BF">
      <w:pPr>
        <w:spacing w:line="360" w:lineRule="auto"/>
        <w:ind w:firstLine="480"/>
        <w:jc w:val="lef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3.成交供应商的《中小企业声明函》随成交结果公开。</w:t>
      </w:r>
    </w:p>
    <w:p w14:paraId="24E0C246">
      <w:pPr>
        <w:spacing w:line="460" w:lineRule="exact"/>
        <w:jc w:val="center"/>
        <w:rPr>
          <w:rFonts w:hint="eastAsia" w:ascii="黑体" w:hAnsi="黑体" w:eastAsia="黑体" w:cs="Times New Roman"/>
          <w:b/>
          <w:sz w:val="32"/>
          <w:szCs w:val="32"/>
        </w:rPr>
      </w:pPr>
    </w:p>
    <w:p w14:paraId="5856B15A">
      <w:pPr>
        <w:spacing w:line="460" w:lineRule="exact"/>
        <w:jc w:val="center"/>
        <w:rPr>
          <w:rFonts w:hint="eastAsia" w:ascii="黑体" w:hAnsi="黑体" w:eastAsia="黑体" w:cs="Times New Roman"/>
          <w:b/>
          <w:sz w:val="32"/>
          <w:szCs w:val="32"/>
        </w:rPr>
      </w:pPr>
    </w:p>
    <w:p w14:paraId="1CDFF626">
      <w:pPr>
        <w:spacing w:line="460" w:lineRule="exact"/>
        <w:rPr>
          <w:rFonts w:hint="eastAsia" w:ascii="黑体" w:hAnsi="黑体" w:eastAsia="黑体" w:cs="Times New Roman"/>
          <w:b/>
          <w:sz w:val="32"/>
          <w:szCs w:val="32"/>
        </w:rPr>
      </w:pPr>
    </w:p>
    <w:p w14:paraId="77B5724D">
      <w:pPr>
        <w:numPr>
          <w:ilvl w:val="0"/>
          <w:numId w:val="4"/>
        </w:numPr>
        <w:spacing w:line="460" w:lineRule="exact"/>
        <w:ind w:left="0" w:firstLine="321"/>
        <w:jc w:val="center"/>
        <w:rPr>
          <w:rFonts w:hint="eastAsia" w:ascii="黑体" w:hAnsi="黑体" w:eastAsia="黑体" w:cs="Times New Roman"/>
          <w:b/>
          <w:sz w:val="32"/>
          <w:szCs w:val="32"/>
        </w:rPr>
      </w:pPr>
      <w:r>
        <w:rPr>
          <w:rFonts w:ascii="黑体" w:hAnsi="黑体" w:eastAsia="黑体" w:cs="Times New Roman"/>
          <w:b/>
          <w:sz w:val="32"/>
          <w:szCs w:val="32"/>
        </w:rPr>
        <w:br w:type="page" w:clear="all"/>
      </w:r>
      <w:r>
        <w:rPr>
          <w:rFonts w:hint="eastAsia" w:ascii="黑体" w:hAnsi="黑体" w:eastAsia="黑体" w:cs="Times New Roman"/>
          <w:b/>
          <w:sz w:val="32"/>
          <w:szCs w:val="32"/>
        </w:rPr>
        <w:t>残疾人福利性单位声明函</w:t>
      </w:r>
    </w:p>
    <w:p w14:paraId="33B22657">
      <w:pPr>
        <w:widowControl w:val="0"/>
        <w:numPr>
          <w:ilvl w:val="0"/>
          <w:numId w:val="0"/>
        </w:numPr>
        <w:spacing w:after="0" w:line="360" w:lineRule="auto"/>
        <w:ind w:left="210" w:firstLine="420"/>
        <w:jc w:val="both"/>
        <w:rPr>
          <w:rFonts w:hint="eastAsia" w:ascii="宋体" w:hAnsi="宋体" w:eastAsia="宋体" w:cs="Times New Roman"/>
          <w:sz w:val="21"/>
          <w:szCs w:val="20"/>
          <w:lang w:val="en-US" w:eastAsia="zh-CN" w:bidi="ar-SA"/>
        </w:rPr>
      </w:pPr>
    </w:p>
    <w:p w14:paraId="51A688EB">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项目由本单位承建。</w:t>
      </w:r>
    </w:p>
    <w:p w14:paraId="7CDF8CFD">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2730BC26">
      <w:pPr>
        <w:spacing w:line="360" w:lineRule="auto"/>
        <w:ind w:firstLine="480"/>
        <w:rPr>
          <w:rFonts w:hint="eastAsia" w:ascii="宋体" w:hAnsi="宋体" w:eastAsia="宋体" w:cs="Times New Roman"/>
          <w:color w:val="auto"/>
          <w:sz w:val="24"/>
          <w:highlight w:val="none"/>
        </w:rPr>
      </w:pPr>
    </w:p>
    <w:p w14:paraId="13AEC98F">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（备注：</w:t>
      </w:r>
      <w:r>
        <w:rPr>
          <w:rFonts w:hint="eastAsia" w:ascii="宋体" w:hAnsi="宋体" w:eastAsia="宋体" w:cs="Times New Roman"/>
          <w:color w:val="auto"/>
          <w:sz w:val="24"/>
          <w:szCs w:val="21"/>
          <w:highlight w:val="none"/>
        </w:rPr>
        <w:t>成交供应商为残疾人福利单位的，此声明函将随成交结果同时公告，接受社会监督</w:t>
      </w:r>
      <w:r>
        <w:rPr>
          <w:rFonts w:hint="eastAsia" w:ascii="宋体" w:hAnsi="宋体" w:eastAsia="宋体" w:cs="Times New Roman"/>
          <w:color w:val="auto"/>
          <w:sz w:val="24"/>
          <w:highlight w:val="none"/>
        </w:rPr>
        <w:t>）</w:t>
      </w:r>
    </w:p>
    <w:p w14:paraId="33773EED">
      <w:pPr>
        <w:spacing w:line="360" w:lineRule="auto"/>
        <w:ind w:firstLine="624"/>
        <w:rPr>
          <w:rFonts w:hint="default" w:ascii="仿宋_GB2312" w:hAnsi="Times New Roman" w:eastAsia="仿宋_GB2312" w:cs="Times New Roman"/>
          <w:color w:val="auto"/>
          <w:spacing w:val="6"/>
          <w:sz w:val="30"/>
          <w:szCs w:val="30"/>
          <w:highlight w:val="none"/>
        </w:rPr>
      </w:pPr>
    </w:p>
    <w:p w14:paraId="00B5EAFC">
      <w:pPr>
        <w:tabs>
          <w:tab w:val="left" w:pos="4860"/>
        </w:tabs>
        <w:spacing w:line="360" w:lineRule="auto"/>
        <w:ind w:firstLine="624"/>
        <w:jc w:val="center"/>
        <w:rPr>
          <w:rFonts w:hint="eastAsia" w:ascii="宋体" w:hAnsi="宋体" w:eastAsia="宋体" w:cs="Times New Roman"/>
          <w:color w:val="auto"/>
          <w:sz w:val="24"/>
          <w:highlight w:val="none"/>
        </w:rPr>
      </w:pPr>
      <w:r>
        <w:rPr>
          <w:rFonts w:hint="eastAsia" w:ascii="仿宋_GB2312" w:hAnsi="Times New Roman" w:eastAsia="仿宋_GB2312" w:cs="Times New Roman"/>
          <w:color w:val="auto"/>
          <w:spacing w:val="6"/>
          <w:sz w:val="30"/>
          <w:szCs w:val="30"/>
          <w:highlight w:val="none"/>
        </w:rPr>
        <w:t xml:space="preserve">             </w:t>
      </w:r>
      <w:r>
        <w:rPr>
          <w:rFonts w:hint="eastAsia" w:ascii="宋体" w:hAnsi="宋体" w:eastAsia="宋体" w:cs="Times New Roman"/>
          <w:color w:val="auto"/>
          <w:sz w:val="24"/>
          <w:highlight w:val="none"/>
        </w:rPr>
        <w:t xml:space="preserve">         供应商全称（加盖CA电子公章）：</w:t>
      </w:r>
    </w:p>
    <w:p w14:paraId="5E0473B4">
      <w:pPr>
        <w:tabs>
          <w:tab w:val="left" w:pos="4860"/>
        </w:tabs>
        <w:spacing w:line="360" w:lineRule="auto"/>
        <w:ind w:firstLine="480"/>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日  期：</w:t>
      </w:r>
    </w:p>
    <w:p w14:paraId="47879E86">
      <w:pPr>
        <w:spacing w:line="560" w:lineRule="exact"/>
        <w:jc w:val="center"/>
        <w:rPr>
          <w:rFonts w:hint="eastAsia" w:ascii="黑体" w:hAnsi="黑体" w:eastAsia="黑体" w:cs="Times New Roman"/>
          <w:b/>
          <w:sz w:val="32"/>
          <w:szCs w:val="32"/>
        </w:rPr>
      </w:pPr>
    </w:p>
    <w:p w14:paraId="21C2CD9D">
      <w:pPr>
        <w:spacing w:line="560" w:lineRule="exact"/>
        <w:jc w:val="center"/>
        <w:rPr>
          <w:rFonts w:hint="eastAsia" w:ascii="黑体" w:hAnsi="黑体" w:eastAsia="黑体" w:cs="Times New Roman"/>
          <w:b/>
          <w:sz w:val="32"/>
          <w:szCs w:val="32"/>
        </w:rPr>
      </w:pPr>
    </w:p>
    <w:p w14:paraId="27502BE0">
      <w:pPr>
        <w:spacing w:line="560" w:lineRule="exact"/>
        <w:jc w:val="center"/>
        <w:rPr>
          <w:rFonts w:hint="eastAsia" w:ascii="黑体" w:hAnsi="黑体" w:eastAsia="黑体" w:cs="Times New Roman"/>
          <w:b/>
          <w:sz w:val="32"/>
          <w:szCs w:val="32"/>
        </w:rPr>
      </w:pPr>
    </w:p>
    <w:p w14:paraId="7F3D6FF2">
      <w:pPr>
        <w:spacing w:line="560" w:lineRule="exact"/>
        <w:jc w:val="center"/>
        <w:rPr>
          <w:rFonts w:hint="eastAsia" w:ascii="黑体" w:hAnsi="黑体" w:eastAsia="黑体" w:cs="Times New Roman"/>
          <w:b/>
          <w:sz w:val="32"/>
          <w:szCs w:val="32"/>
        </w:rPr>
      </w:pPr>
    </w:p>
    <w:p w14:paraId="1124FA1D">
      <w:pPr>
        <w:spacing w:line="560" w:lineRule="exact"/>
        <w:jc w:val="center"/>
        <w:rPr>
          <w:rFonts w:hint="eastAsia" w:ascii="黑体" w:hAnsi="黑体" w:eastAsia="黑体" w:cs="Times New Roman"/>
          <w:b/>
          <w:sz w:val="32"/>
          <w:szCs w:val="32"/>
        </w:rPr>
      </w:pPr>
    </w:p>
    <w:p w14:paraId="79A1D91A">
      <w:pPr>
        <w:spacing w:line="560" w:lineRule="exact"/>
        <w:jc w:val="center"/>
        <w:rPr>
          <w:rFonts w:hint="eastAsia" w:ascii="黑体" w:hAnsi="黑体" w:eastAsia="黑体" w:cs="Times New Roman"/>
          <w:b/>
          <w:sz w:val="32"/>
          <w:szCs w:val="32"/>
        </w:rPr>
      </w:pPr>
    </w:p>
    <w:p w14:paraId="051648B0">
      <w:pPr>
        <w:spacing w:line="560" w:lineRule="exact"/>
        <w:jc w:val="center"/>
        <w:rPr>
          <w:rFonts w:hint="eastAsia" w:ascii="黑体" w:hAnsi="黑体" w:eastAsia="黑体" w:cs="Times New Roman"/>
          <w:b/>
          <w:sz w:val="32"/>
          <w:szCs w:val="32"/>
        </w:rPr>
      </w:pPr>
    </w:p>
    <w:p w14:paraId="5057E697">
      <w:pPr>
        <w:spacing w:line="560" w:lineRule="exact"/>
        <w:jc w:val="center"/>
        <w:rPr>
          <w:rFonts w:hint="eastAsia" w:ascii="黑体" w:hAnsi="黑体" w:eastAsia="黑体" w:cs="Times New Roman"/>
          <w:b/>
          <w:sz w:val="32"/>
          <w:szCs w:val="32"/>
        </w:rPr>
      </w:pPr>
    </w:p>
    <w:p w14:paraId="2F64F4C3">
      <w:pPr>
        <w:spacing w:line="560" w:lineRule="exact"/>
        <w:jc w:val="center"/>
        <w:rPr>
          <w:rFonts w:hint="eastAsia" w:ascii="黑体" w:hAnsi="黑体" w:eastAsia="黑体" w:cs="Times New Roman"/>
          <w:b/>
          <w:sz w:val="32"/>
          <w:szCs w:val="32"/>
        </w:rPr>
      </w:pPr>
    </w:p>
    <w:p w14:paraId="010DFC21">
      <w:pPr>
        <w:spacing w:line="560" w:lineRule="exact"/>
        <w:jc w:val="center"/>
        <w:rPr>
          <w:rFonts w:hint="eastAsia" w:ascii="黑体" w:hAnsi="黑体" w:eastAsia="黑体" w:cs="Times New Roman"/>
          <w:b/>
          <w:sz w:val="32"/>
          <w:szCs w:val="32"/>
        </w:rPr>
      </w:pPr>
    </w:p>
    <w:p w14:paraId="35589022">
      <w:pPr>
        <w:spacing w:line="560" w:lineRule="exact"/>
        <w:jc w:val="center"/>
        <w:rPr>
          <w:rFonts w:hint="eastAsia" w:ascii="黑体" w:hAnsi="黑体" w:eastAsia="黑体" w:cs="Times New Roman"/>
          <w:b/>
          <w:sz w:val="32"/>
          <w:szCs w:val="32"/>
        </w:rPr>
      </w:pPr>
    </w:p>
    <w:p w14:paraId="694C94D6">
      <w:pPr>
        <w:spacing w:line="460" w:lineRule="exact"/>
        <w:rPr>
          <w:rFonts w:hint="eastAsia" w:ascii="黑体" w:hAnsi="黑体" w:eastAsia="黑体" w:cs="Times New Roman"/>
          <w:b/>
          <w:sz w:val="32"/>
          <w:szCs w:val="32"/>
        </w:rPr>
      </w:pPr>
    </w:p>
    <w:p w14:paraId="7B454AB7">
      <w:pPr>
        <w:rPr>
          <w:rFonts w:hint="eastAsia" w:ascii="黑体" w:hAnsi="黑体" w:eastAsia="黑体" w:cs="Times New Roman"/>
          <w:b/>
          <w:color w:val="auto"/>
          <w:sz w:val="32"/>
          <w:szCs w:val="32"/>
        </w:rPr>
      </w:pPr>
      <w:r>
        <w:rPr>
          <w:rFonts w:hint="eastAsia" w:ascii="黑体" w:hAnsi="黑体" w:eastAsia="黑体" w:cs="Times New Roman"/>
          <w:b/>
          <w:color w:val="auto"/>
          <w:sz w:val="32"/>
          <w:szCs w:val="32"/>
        </w:rPr>
        <w:br w:type="page" w:clear="all"/>
      </w:r>
    </w:p>
    <w:p w14:paraId="4ABCE84E">
      <w:pPr>
        <w:numPr>
          <w:ilvl w:val="0"/>
          <w:numId w:val="4"/>
        </w:numPr>
        <w:spacing w:line="460" w:lineRule="exact"/>
        <w:ind w:left="0" w:firstLine="321"/>
        <w:jc w:val="center"/>
        <w:rPr>
          <w:rFonts w:hint="eastAsia" w:ascii="黑体" w:hAnsi="黑体" w:eastAsia="黑体" w:cs="Times New Roman"/>
          <w:b/>
          <w:color w:val="auto"/>
          <w:sz w:val="32"/>
          <w:szCs w:val="32"/>
        </w:rPr>
      </w:pPr>
      <w:r>
        <w:rPr>
          <w:rFonts w:hint="eastAsia" w:ascii="黑体" w:hAnsi="黑体" w:eastAsia="黑体" w:cs="Times New Roman"/>
          <w:b/>
          <w:color w:val="auto"/>
          <w:sz w:val="32"/>
          <w:szCs w:val="32"/>
        </w:rPr>
        <w:t>磋商响应报价表</w:t>
      </w:r>
    </w:p>
    <w:p w14:paraId="4F77114E">
      <w:pPr>
        <w:widowControl w:val="0"/>
        <w:numPr>
          <w:ilvl w:val="0"/>
          <w:numId w:val="0"/>
        </w:numPr>
        <w:spacing w:after="0" w:line="360" w:lineRule="auto"/>
        <w:ind w:left="210" w:firstLine="420"/>
        <w:jc w:val="both"/>
        <w:rPr>
          <w:rFonts w:hint="eastAsia" w:ascii="宋体" w:hAnsi="宋体" w:eastAsia="宋体" w:cs="Times New Roman"/>
          <w:sz w:val="21"/>
          <w:szCs w:val="20"/>
          <w:lang w:val="en-US" w:eastAsia="zh-CN" w:bidi="ar-SA"/>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9"/>
        <w:gridCol w:w="7600"/>
      </w:tblGrid>
      <w:tr w14:paraId="2A40D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1539" w:type="dxa"/>
            <w:noWrap w:val="0"/>
            <w:vAlign w:val="center"/>
          </w:tcPr>
          <w:p w14:paraId="40E42A4B">
            <w:pPr>
              <w:widowControl w:val="0"/>
              <w:spacing w:line="400" w:lineRule="exact"/>
              <w:ind w:left="0"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   目</w:t>
            </w:r>
          </w:p>
        </w:tc>
        <w:tc>
          <w:tcPr>
            <w:tcW w:w="7600" w:type="dxa"/>
            <w:noWrap w:val="0"/>
            <w:vAlign w:val="center"/>
          </w:tcPr>
          <w:p w14:paraId="34CE17A2">
            <w:pPr>
              <w:widowControl w:val="0"/>
              <w:spacing w:line="400" w:lineRule="exact"/>
              <w:ind w:left="0" w:firstLine="1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项目名称：</w:t>
            </w:r>
          </w:p>
          <w:p w14:paraId="14AF78FE">
            <w:pPr>
              <w:widowControl w:val="0"/>
              <w:spacing w:line="400" w:lineRule="exact"/>
              <w:ind w:left="0" w:firstLine="1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项目编号：</w:t>
            </w:r>
          </w:p>
        </w:tc>
      </w:tr>
      <w:tr w14:paraId="005FC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4" w:hRule="atLeast"/>
          <w:jc w:val="center"/>
        </w:trPr>
        <w:tc>
          <w:tcPr>
            <w:tcW w:w="1539" w:type="dxa"/>
            <w:noWrap w:val="0"/>
            <w:vAlign w:val="center"/>
          </w:tcPr>
          <w:p w14:paraId="260B7D88">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响应</w:t>
            </w:r>
          </w:p>
          <w:p w14:paraId="39E85235">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报价</w:t>
            </w:r>
          </w:p>
        </w:tc>
        <w:tc>
          <w:tcPr>
            <w:tcW w:w="7600" w:type="dxa"/>
            <w:noWrap w:val="0"/>
            <w:vAlign w:val="center"/>
          </w:tcPr>
          <w:p w14:paraId="0394A64C">
            <w:pPr>
              <w:widowControl w:val="0"/>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人民币（大写）：</w:t>
            </w:r>
          </w:p>
          <w:p w14:paraId="70412923">
            <w:pPr>
              <w:widowControl w:val="0"/>
              <w:spacing w:line="560" w:lineRule="exact"/>
              <w:ind w:firstLine="7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（小写）：</w:t>
            </w:r>
          </w:p>
        </w:tc>
      </w:tr>
      <w:tr w14:paraId="163F5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1" w:hRule="atLeast"/>
          <w:jc w:val="center"/>
        </w:trPr>
        <w:tc>
          <w:tcPr>
            <w:tcW w:w="1539" w:type="dxa"/>
            <w:noWrap w:val="0"/>
            <w:vAlign w:val="center"/>
          </w:tcPr>
          <w:p w14:paraId="518ED782">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工期</w:t>
            </w:r>
          </w:p>
        </w:tc>
        <w:tc>
          <w:tcPr>
            <w:tcW w:w="7600" w:type="dxa"/>
            <w:noWrap w:val="0"/>
            <w:vAlign w:val="center"/>
          </w:tcPr>
          <w:p w14:paraId="4F6318E9">
            <w:pPr>
              <w:widowControl w:val="0"/>
              <w:spacing w:line="400" w:lineRule="exact"/>
              <w:ind w:left="359" w:firstLine="480"/>
              <w:jc w:val="both"/>
              <w:rPr>
                <w:rFonts w:hint="eastAsia" w:ascii="宋体" w:hAnsi="宋体" w:eastAsia="宋体" w:cs="宋体"/>
                <w:bCs/>
                <w:color w:val="auto"/>
                <w:sz w:val="24"/>
                <w:szCs w:val="24"/>
                <w:highlight w:val="none"/>
                <w:lang w:val="en-US" w:eastAsia="zh-CN" w:bidi="ar-SA"/>
              </w:rPr>
            </w:pPr>
          </w:p>
        </w:tc>
      </w:tr>
      <w:tr w14:paraId="0BC42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1" w:hRule="atLeast"/>
          <w:jc w:val="center"/>
        </w:trPr>
        <w:tc>
          <w:tcPr>
            <w:tcW w:w="9139" w:type="dxa"/>
            <w:gridSpan w:val="2"/>
            <w:noWrap w:val="0"/>
            <w:vAlign w:val="center"/>
          </w:tcPr>
          <w:p w14:paraId="293CA094">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质量标准：</w:t>
            </w:r>
          </w:p>
          <w:p w14:paraId="30F0430E">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项目负责人：</w:t>
            </w:r>
          </w:p>
          <w:p w14:paraId="320CCA53">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p>
        </w:tc>
      </w:tr>
    </w:tbl>
    <w:p w14:paraId="48996AB8">
      <w:pPr>
        <w:rPr>
          <w:rFonts w:hint="eastAsia" w:ascii="Times New Roman" w:hAnsi="Times New Roman" w:eastAsia="宋体" w:cs="Times New Roman"/>
          <w:szCs w:val="21"/>
        </w:rPr>
      </w:pPr>
    </w:p>
    <w:p w14:paraId="3117E53E">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eastAsia="zh-CN"/>
        </w:rPr>
        <w:t>供应商（公章）</w:t>
      </w:r>
      <w:r>
        <w:rPr>
          <w:rFonts w:hint="eastAsia" w:ascii="宋体" w:hAnsi="宋体" w:eastAsia="宋体" w:cs="宋体"/>
          <w:color w:val="auto"/>
          <w:sz w:val="24"/>
          <w:szCs w:val="24"/>
          <w:highlight w:val="none"/>
        </w:rPr>
        <w:t xml:space="preserve">：                  </w:t>
      </w:r>
    </w:p>
    <w:p w14:paraId="4F5254A7">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签名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73BB1DA7">
      <w:pPr>
        <w:jc w:val="center"/>
        <w:rPr>
          <w:rFonts w:hint="eastAsia" w:ascii="黑体" w:hAnsi="黑体" w:eastAsia="黑体" w:cs="Times New Roman"/>
          <w:b/>
          <w:color w:val="FF0000"/>
          <w:sz w:val="32"/>
          <w:szCs w:val="32"/>
        </w:rPr>
      </w:pPr>
    </w:p>
    <w:p w14:paraId="3E9E47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注:①磋商报价应包括磋商文件所确定的采购范围的全部内容，但该</w:t>
      </w:r>
      <w:r>
        <w:rPr>
          <w:rFonts w:hint="eastAsia" w:ascii="宋体" w:hAnsi="宋体" w:eastAsia="宋体" w:cs="宋体"/>
          <w:b/>
          <w:bCs/>
          <w:color w:val="auto"/>
          <w:sz w:val="24"/>
          <w:szCs w:val="24"/>
          <w:highlight w:val="none"/>
        </w:rPr>
        <w:t>表报价非本次磋商的最后报价</w:t>
      </w:r>
      <w:r>
        <w:rPr>
          <w:rFonts w:hint="eastAsia" w:ascii="宋体" w:hAnsi="宋体" w:eastAsia="宋体" w:cs="宋体"/>
          <w:color w:val="auto"/>
          <w:sz w:val="24"/>
          <w:szCs w:val="24"/>
          <w:highlight w:val="none"/>
        </w:rPr>
        <w:t>。</w:t>
      </w:r>
    </w:p>
    <w:p w14:paraId="5C3405A6">
      <w:pPr>
        <w:jc w:val="center"/>
        <w:rPr>
          <w:rFonts w:hint="eastAsia" w:ascii="黑体" w:hAnsi="黑体" w:eastAsia="黑体" w:cs="Times New Roman"/>
          <w:b/>
          <w:color w:val="auto"/>
          <w:sz w:val="32"/>
          <w:szCs w:val="32"/>
          <w:lang w:eastAsia="zh-CN"/>
        </w:rPr>
      </w:pPr>
      <w:r>
        <w:rPr>
          <w:rFonts w:hint="eastAsia" w:ascii="黑体" w:hAnsi="黑体" w:eastAsia="黑体" w:cs="Times New Roman"/>
          <w:b/>
          <w:color w:val="FF0000"/>
          <w:sz w:val="32"/>
          <w:szCs w:val="32"/>
        </w:rPr>
        <w:br w:type="page" w:clear="all"/>
      </w:r>
      <w:r>
        <w:rPr>
          <w:rFonts w:hint="eastAsia" w:ascii="黑体" w:hAnsi="黑体" w:eastAsia="黑体" w:cs="Times New Roman"/>
          <w:b/>
          <w:color w:val="auto"/>
          <w:sz w:val="32"/>
          <w:szCs w:val="32"/>
        </w:rPr>
        <w:t>十二、</w:t>
      </w:r>
      <w:r>
        <w:rPr>
          <w:rFonts w:hint="eastAsia" w:ascii="黑体" w:hAnsi="黑体" w:eastAsia="黑体" w:cs="Times New Roman"/>
          <w:b/>
          <w:color w:val="auto"/>
          <w:sz w:val="32"/>
          <w:szCs w:val="32"/>
          <w:lang w:eastAsia="zh-CN"/>
        </w:rPr>
        <w:t>已标价的工程量清单</w:t>
      </w:r>
    </w:p>
    <w:p w14:paraId="77CCEDA8">
      <w:pPr>
        <w:rPr>
          <w:rFonts w:hint="eastAsia" w:ascii="黑体" w:hAnsi="黑体" w:eastAsia="黑体" w:cs="Times New Roman"/>
          <w:b/>
          <w:color w:val="auto"/>
          <w:sz w:val="32"/>
          <w:szCs w:val="32"/>
          <w:lang w:eastAsia="zh-CN"/>
        </w:rPr>
      </w:pPr>
      <w:r>
        <w:rPr>
          <w:rFonts w:hint="eastAsia" w:ascii="黑体" w:hAnsi="黑体" w:eastAsia="黑体" w:cs="Times New Roman"/>
          <w:b/>
          <w:color w:val="auto"/>
          <w:sz w:val="32"/>
          <w:szCs w:val="32"/>
          <w:lang w:eastAsia="zh-CN"/>
        </w:rPr>
        <w:br w:type="page" w:clear="all"/>
      </w:r>
    </w:p>
    <w:p w14:paraId="3C161942">
      <w:pPr>
        <w:jc w:val="center"/>
        <w:rPr>
          <w:rFonts w:hint="eastAsia" w:ascii="宋体" w:hAnsi="宋体" w:eastAsia="宋体" w:cs="宋体"/>
          <w:b/>
          <w:sz w:val="30"/>
          <w:szCs w:val="30"/>
        </w:rPr>
      </w:pPr>
      <w:r>
        <w:rPr>
          <w:rFonts w:hint="eastAsia" w:ascii="黑体" w:hAnsi="黑体" w:eastAsia="黑体" w:cs="Times New Roman"/>
          <w:b/>
          <w:color w:val="auto"/>
          <w:sz w:val="32"/>
          <w:szCs w:val="32"/>
          <w:lang w:eastAsia="zh-CN"/>
        </w:rPr>
        <w:t>十三、</w:t>
      </w:r>
      <w:r>
        <w:rPr>
          <w:rFonts w:hint="eastAsia" w:ascii="宋体" w:hAnsi="宋体" w:eastAsia="宋体" w:cs="宋体"/>
          <w:b/>
          <w:sz w:val="30"/>
          <w:szCs w:val="30"/>
          <w:u w:val="single"/>
        </w:rPr>
        <w:t>技术文件</w:t>
      </w:r>
    </w:p>
    <w:p w14:paraId="489D5A92">
      <w:pPr>
        <w:numPr>
          <w:ilvl w:val="0"/>
          <w:numId w:val="0"/>
        </w:numPr>
        <w:jc w:val="center"/>
        <w:rPr>
          <w:rFonts w:hint="eastAsia" w:ascii="宋体" w:hAnsi="宋体" w:eastAsia="宋体" w:cs="宋体"/>
          <w:b/>
          <w:sz w:val="24"/>
          <w:szCs w:val="24"/>
        </w:rPr>
      </w:pPr>
      <w:r>
        <w:rPr>
          <w:rFonts w:hint="eastAsia" w:ascii="宋体" w:hAnsi="宋体" w:eastAsia="宋体" w:cs="宋体"/>
          <w:b/>
          <w:sz w:val="24"/>
          <w:szCs w:val="24"/>
        </w:rPr>
        <w:t>技术方案</w:t>
      </w:r>
    </w:p>
    <w:p w14:paraId="38E01A4B">
      <w:pPr>
        <w:spacing w:line="460" w:lineRule="exact"/>
        <w:jc w:val="center"/>
        <w:rPr>
          <w:rFonts w:hint="eastAsia" w:ascii="宋体" w:hAnsi="宋体" w:eastAsia="宋体" w:cs="Times New Roman"/>
          <w:bCs/>
          <w:sz w:val="24"/>
          <w:szCs w:val="21"/>
        </w:rPr>
      </w:pPr>
      <w:r>
        <w:rPr>
          <w:rFonts w:hint="eastAsia" w:ascii="宋体" w:hAnsi="宋体" w:eastAsia="宋体" w:cs="宋体"/>
          <w:b/>
          <w:sz w:val="24"/>
          <w:szCs w:val="24"/>
        </w:rPr>
        <w:t>（</w:t>
      </w:r>
      <w:r>
        <w:rPr>
          <w:rFonts w:hint="eastAsia" w:ascii="宋体" w:hAnsi="宋体" w:eastAsia="宋体" w:cs="宋体"/>
          <w:b/>
          <w:sz w:val="24"/>
          <w:szCs w:val="24"/>
          <w:lang w:eastAsia="zh-CN"/>
        </w:rPr>
        <w:t>供应商</w:t>
      </w:r>
      <w:r>
        <w:rPr>
          <w:rFonts w:hint="eastAsia" w:ascii="宋体" w:hAnsi="宋体" w:eastAsia="宋体" w:cs="宋体"/>
          <w:b/>
          <w:sz w:val="24"/>
          <w:szCs w:val="24"/>
        </w:rPr>
        <w:t>按“项目需求”等内容要求自行填写，格式自定）</w:t>
      </w:r>
    </w:p>
    <w:p w14:paraId="580D0A4F">
      <w:pPr>
        <w:rPr>
          <w:rFonts w:ascii="宋体" w:hAnsi="宋体" w:eastAsia="宋体" w:cs="Times New Roman"/>
          <w:sz w:val="24"/>
          <w:szCs w:val="24"/>
        </w:rPr>
      </w:pPr>
    </w:p>
    <w:p w14:paraId="5D366314">
      <w:pPr>
        <w:rPr>
          <w:rFonts w:hint="eastAsia" w:ascii="宋体" w:hAnsi="宋体" w:eastAsia="宋体" w:cs="Times New Roman"/>
          <w:sz w:val="24"/>
          <w:szCs w:val="24"/>
        </w:rPr>
      </w:pPr>
    </w:p>
    <w:p w14:paraId="64BBD93C">
      <w:pPr>
        <w:rPr>
          <w:rFonts w:hint="eastAsia" w:ascii="宋体" w:hAnsi="宋体" w:eastAsia="宋体" w:cs="Times New Roman"/>
          <w:sz w:val="24"/>
          <w:szCs w:val="24"/>
        </w:rPr>
      </w:pPr>
    </w:p>
    <w:p w14:paraId="73818A0C">
      <w:pPr>
        <w:rPr>
          <w:rFonts w:hint="eastAsia" w:ascii="宋体" w:hAnsi="宋体" w:eastAsia="宋体" w:cs="Times New Roman"/>
          <w:sz w:val="24"/>
          <w:szCs w:val="24"/>
        </w:rPr>
      </w:pPr>
    </w:p>
    <w:p w14:paraId="5B90A649">
      <w:pPr>
        <w:jc w:val="center"/>
        <w:rPr>
          <w:rFonts w:hint="eastAsia" w:ascii="黑体" w:hAnsi="黑体" w:eastAsia="黑体" w:cs="Times New Roman"/>
          <w:b/>
          <w:sz w:val="32"/>
          <w:szCs w:val="32"/>
        </w:rPr>
      </w:pPr>
      <w:r>
        <w:rPr>
          <w:rFonts w:hint="eastAsia" w:ascii="黑体" w:hAnsi="黑体" w:eastAsia="黑体" w:cs="Times New Roman"/>
          <w:b/>
          <w:sz w:val="32"/>
          <w:szCs w:val="32"/>
        </w:rPr>
        <w:br w:type="page" w:clear="all"/>
      </w:r>
      <w:r>
        <w:rPr>
          <w:rFonts w:hint="eastAsia" w:ascii="黑体" w:hAnsi="黑体" w:eastAsia="黑体" w:cs="Times New Roman"/>
          <w:b/>
          <w:sz w:val="32"/>
          <w:szCs w:val="32"/>
        </w:rPr>
        <w:t>十</w:t>
      </w:r>
      <w:r>
        <w:rPr>
          <w:rFonts w:hint="eastAsia" w:ascii="黑体" w:hAnsi="黑体" w:eastAsia="黑体" w:cs="Times New Roman"/>
          <w:b/>
          <w:sz w:val="32"/>
          <w:szCs w:val="32"/>
          <w:lang w:eastAsia="zh-CN"/>
        </w:rPr>
        <w:t>四</w:t>
      </w:r>
      <w:r>
        <w:rPr>
          <w:rFonts w:hint="eastAsia" w:ascii="黑体" w:hAnsi="黑体" w:eastAsia="黑体" w:cs="Times New Roman"/>
          <w:b/>
          <w:sz w:val="32"/>
          <w:szCs w:val="32"/>
        </w:rPr>
        <w:t>、商务要求响应及偏离表</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3092"/>
        <w:gridCol w:w="2908"/>
        <w:gridCol w:w="1252"/>
        <w:gridCol w:w="1173"/>
      </w:tblGrid>
      <w:tr w14:paraId="39DB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4" w:type="dxa"/>
            <w:noWrap w:val="0"/>
            <w:vAlign w:val="center"/>
          </w:tcPr>
          <w:p w14:paraId="6BD1C2F6">
            <w:pPr>
              <w:keepNext w:val="0"/>
              <w:keepLines w:val="0"/>
              <w:pageBreakBefore w:val="0"/>
              <w:widowControl w:val="0"/>
              <w:spacing w:line="440" w:lineRule="exact"/>
              <w:jc w:val="center"/>
              <w:rPr>
                <w:rFonts w:hint="eastAsia" w:ascii="宋体" w:hAnsi="宋体" w:eastAsia="宋体" w:cs="Times New Roman"/>
                <w:sz w:val="24"/>
                <w:szCs w:val="24"/>
              </w:rPr>
            </w:pPr>
            <w:bookmarkStart w:id="54" w:name="_Hlt26580838"/>
            <w:bookmarkEnd w:id="54"/>
            <w:bookmarkStart w:id="55" w:name="_Hlt26671372"/>
            <w:bookmarkEnd w:id="55"/>
            <w:bookmarkStart w:id="56" w:name="_Hlt26955056"/>
            <w:bookmarkEnd w:id="56"/>
            <w:bookmarkStart w:id="57" w:name="_Hlt26671343"/>
            <w:bookmarkEnd w:id="57"/>
            <w:bookmarkStart w:id="58" w:name="_Hlt26955064"/>
            <w:bookmarkEnd w:id="58"/>
            <w:bookmarkStart w:id="59" w:name="_Hlt24879081"/>
            <w:bookmarkEnd w:id="59"/>
            <w:bookmarkStart w:id="60" w:name="_Hlt26782999"/>
            <w:bookmarkEnd w:id="60"/>
            <w:bookmarkStart w:id="61" w:name="_Hlt26609391"/>
            <w:bookmarkEnd w:id="61"/>
            <w:r>
              <w:rPr>
                <w:rFonts w:hint="eastAsia" w:ascii="宋体" w:hAnsi="宋体" w:eastAsia="宋体" w:cs="Times New Roman"/>
                <w:sz w:val="24"/>
                <w:szCs w:val="24"/>
              </w:rPr>
              <w:t>序号</w:t>
            </w:r>
          </w:p>
        </w:tc>
        <w:tc>
          <w:tcPr>
            <w:tcW w:w="3092" w:type="dxa"/>
            <w:noWrap w:val="0"/>
            <w:vAlign w:val="center"/>
          </w:tcPr>
          <w:p w14:paraId="77CF256F">
            <w:pPr>
              <w:keepNext w:val="0"/>
              <w:keepLines w:val="0"/>
              <w:pageBreakBefore w:val="0"/>
              <w:widowControl w:val="0"/>
              <w:spacing w:line="440" w:lineRule="exact"/>
              <w:jc w:val="center"/>
              <w:rPr>
                <w:rFonts w:hint="eastAsia" w:ascii="宋体" w:hAnsi="宋体" w:eastAsia="宋体" w:cs="Times New Roman"/>
                <w:sz w:val="24"/>
                <w:szCs w:val="24"/>
              </w:rPr>
            </w:pPr>
            <w:r>
              <w:rPr>
                <w:rFonts w:hint="eastAsia" w:ascii="宋体" w:hAnsi="宋体" w:eastAsia="宋体" w:cs="Times New Roman"/>
                <w:sz w:val="24"/>
                <w:szCs w:val="24"/>
              </w:rPr>
              <w:t>磋商文件要求</w:t>
            </w:r>
          </w:p>
        </w:tc>
        <w:tc>
          <w:tcPr>
            <w:tcW w:w="2908" w:type="dxa"/>
            <w:noWrap w:val="0"/>
            <w:vAlign w:val="center"/>
          </w:tcPr>
          <w:p w14:paraId="08A22C2B">
            <w:pPr>
              <w:keepNext w:val="0"/>
              <w:keepLines w:val="0"/>
              <w:pageBreakBefore w:val="0"/>
              <w:widowControl w:val="0"/>
              <w:spacing w:line="440" w:lineRule="exact"/>
              <w:jc w:val="center"/>
              <w:rPr>
                <w:rFonts w:hint="eastAsia" w:ascii="宋体" w:hAnsi="宋体" w:eastAsia="宋体" w:cs="Times New Roman"/>
                <w:sz w:val="24"/>
                <w:szCs w:val="24"/>
              </w:rPr>
            </w:pPr>
            <w:r>
              <w:rPr>
                <w:rFonts w:hint="eastAsia" w:ascii="宋体" w:hAnsi="宋体" w:eastAsia="宋体" w:cs="Times New Roman"/>
                <w:sz w:val="24"/>
                <w:szCs w:val="24"/>
              </w:rPr>
              <w:t>响应情况</w:t>
            </w:r>
          </w:p>
        </w:tc>
        <w:tc>
          <w:tcPr>
            <w:tcW w:w="1252" w:type="dxa"/>
            <w:noWrap w:val="0"/>
            <w:vAlign w:val="center"/>
          </w:tcPr>
          <w:p w14:paraId="47B455C2">
            <w:pPr>
              <w:keepNext w:val="0"/>
              <w:keepLines w:val="0"/>
              <w:pageBreakBefore w:val="0"/>
              <w:widowControl w:val="0"/>
              <w:spacing w:line="440" w:lineRule="exact"/>
              <w:jc w:val="center"/>
              <w:rPr>
                <w:rFonts w:hint="eastAsia" w:ascii="宋体" w:hAnsi="宋体" w:eastAsia="宋体" w:cs="Times New Roman"/>
                <w:sz w:val="24"/>
                <w:szCs w:val="24"/>
              </w:rPr>
            </w:pPr>
            <w:r>
              <w:rPr>
                <w:rFonts w:hint="eastAsia" w:ascii="宋体" w:hAnsi="宋体" w:eastAsia="宋体" w:cs="Times New Roman"/>
                <w:sz w:val="24"/>
                <w:szCs w:val="24"/>
              </w:rPr>
              <w:t>超出、符合或偏离</w:t>
            </w:r>
          </w:p>
        </w:tc>
        <w:tc>
          <w:tcPr>
            <w:tcW w:w="1173" w:type="dxa"/>
            <w:noWrap w:val="0"/>
            <w:vAlign w:val="center"/>
          </w:tcPr>
          <w:p w14:paraId="6DD8C199">
            <w:pPr>
              <w:keepNext w:val="0"/>
              <w:keepLines w:val="0"/>
              <w:pageBreakBefore w:val="0"/>
              <w:widowControl w:val="0"/>
              <w:spacing w:line="440" w:lineRule="exact"/>
              <w:jc w:val="center"/>
              <w:rPr>
                <w:rFonts w:hint="eastAsia" w:ascii="宋体" w:hAnsi="宋体" w:eastAsia="宋体" w:cs="Times New Roman"/>
                <w:sz w:val="24"/>
                <w:szCs w:val="24"/>
              </w:rPr>
            </w:pPr>
            <w:r>
              <w:rPr>
                <w:rFonts w:hint="eastAsia" w:ascii="宋体" w:hAnsi="宋体" w:eastAsia="宋体" w:cs="Times New Roman"/>
                <w:sz w:val="24"/>
                <w:szCs w:val="24"/>
              </w:rPr>
              <w:t>证明</w:t>
            </w:r>
          </w:p>
          <w:p w14:paraId="29D1C9EF">
            <w:pPr>
              <w:keepNext w:val="0"/>
              <w:keepLines w:val="0"/>
              <w:pageBreakBefore w:val="0"/>
              <w:widowControl w:val="0"/>
              <w:spacing w:line="440" w:lineRule="exact"/>
              <w:jc w:val="center"/>
              <w:rPr>
                <w:rFonts w:hint="eastAsia" w:ascii="宋体" w:hAnsi="宋体" w:eastAsia="宋体" w:cs="Times New Roman"/>
                <w:sz w:val="24"/>
                <w:szCs w:val="24"/>
              </w:rPr>
            </w:pPr>
            <w:r>
              <w:rPr>
                <w:rFonts w:hint="eastAsia" w:ascii="宋体" w:hAnsi="宋体" w:eastAsia="宋体" w:cs="Times New Roman"/>
                <w:sz w:val="24"/>
                <w:szCs w:val="24"/>
              </w:rPr>
              <w:t>材料</w:t>
            </w:r>
          </w:p>
        </w:tc>
      </w:tr>
      <w:tr w14:paraId="66ABF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55B5DEB9">
            <w:pPr>
              <w:jc w:val="center"/>
              <w:rPr>
                <w:rFonts w:hint="eastAsia" w:ascii="宋体" w:hAnsi="宋体" w:eastAsia="宋体" w:cs="Times New Roman"/>
                <w:sz w:val="24"/>
                <w:szCs w:val="24"/>
              </w:rPr>
            </w:pPr>
          </w:p>
        </w:tc>
        <w:tc>
          <w:tcPr>
            <w:tcW w:w="3092" w:type="dxa"/>
            <w:noWrap w:val="0"/>
            <w:vAlign w:val="top"/>
          </w:tcPr>
          <w:p w14:paraId="1BA60DB8">
            <w:pPr>
              <w:jc w:val="center"/>
              <w:rPr>
                <w:rFonts w:hint="eastAsia" w:ascii="宋体" w:hAnsi="宋体" w:eastAsia="宋体" w:cs="Times New Roman"/>
                <w:sz w:val="24"/>
                <w:szCs w:val="24"/>
              </w:rPr>
            </w:pPr>
          </w:p>
        </w:tc>
        <w:tc>
          <w:tcPr>
            <w:tcW w:w="2908" w:type="dxa"/>
            <w:noWrap w:val="0"/>
            <w:vAlign w:val="top"/>
          </w:tcPr>
          <w:p w14:paraId="0B523A8E">
            <w:pPr>
              <w:jc w:val="center"/>
              <w:rPr>
                <w:rFonts w:hint="eastAsia" w:ascii="宋体" w:hAnsi="宋体" w:eastAsia="宋体" w:cs="Times New Roman"/>
                <w:sz w:val="24"/>
                <w:szCs w:val="24"/>
              </w:rPr>
            </w:pPr>
          </w:p>
        </w:tc>
        <w:tc>
          <w:tcPr>
            <w:tcW w:w="1252" w:type="dxa"/>
            <w:noWrap w:val="0"/>
            <w:vAlign w:val="top"/>
          </w:tcPr>
          <w:p w14:paraId="63859D40">
            <w:pPr>
              <w:jc w:val="center"/>
              <w:rPr>
                <w:rFonts w:hint="eastAsia" w:ascii="宋体" w:hAnsi="宋体" w:eastAsia="宋体" w:cs="Times New Roman"/>
                <w:sz w:val="24"/>
                <w:szCs w:val="24"/>
              </w:rPr>
            </w:pPr>
          </w:p>
        </w:tc>
        <w:tc>
          <w:tcPr>
            <w:tcW w:w="1173" w:type="dxa"/>
            <w:noWrap w:val="0"/>
            <w:vAlign w:val="top"/>
          </w:tcPr>
          <w:p w14:paraId="768EB9E6">
            <w:pPr>
              <w:jc w:val="center"/>
              <w:rPr>
                <w:rFonts w:hint="eastAsia" w:ascii="宋体" w:hAnsi="宋体" w:eastAsia="宋体" w:cs="Times New Roman"/>
                <w:sz w:val="24"/>
                <w:szCs w:val="24"/>
              </w:rPr>
            </w:pPr>
          </w:p>
        </w:tc>
      </w:tr>
      <w:tr w14:paraId="69009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7D2817BE">
            <w:pPr>
              <w:jc w:val="center"/>
              <w:rPr>
                <w:rFonts w:hint="eastAsia" w:ascii="宋体" w:hAnsi="宋体" w:eastAsia="宋体" w:cs="Times New Roman"/>
                <w:sz w:val="24"/>
                <w:szCs w:val="24"/>
              </w:rPr>
            </w:pPr>
          </w:p>
        </w:tc>
        <w:tc>
          <w:tcPr>
            <w:tcW w:w="3092" w:type="dxa"/>
            <w:noWrap w:val="0"/>
            <w:vAlign w:val="top"/>
          </w:tcPr>
          <w:p w14:paraId="3CAF724A">
            <w:pPr>
              <w:jc w:val="center"/>
              <w:rPr>
                <w:rFonts w:hint="eastAsia" w:ascii="宋体" w:hAnsi="宋体" w:eastAsia="宋体" w:cs="Times New Roman"/>
                <w:sz w:val="24"/>
                <w:szCs w:val="24"/>
              </w:rPr>
            </w:pPr>
          </w:p>
        </w:tc>
        <w:tc>
          <w:tcPr>
            <w:tcW w:w="2908" w:type="dxa"/>
            <w:noWrap w:val="0"/>
            <w:vAlign w:val="top"/>
          </w:tcPr>
          <w:p w14:paraId="582FCC6C">
            <w:pPr>
              <w:jc w:val="center"/>
              <w:rPr>
                <w:rFonts w:hint="eastAsia" w:ascii="宋体" w:hAnsi="宋体" w:eastAsia="宋体" w:cs="Times New Roman"/>
                <w:sz w:val="24"/>
                <w:szCs w:val="24"/>
              </w:rPr>
            </w:pPr>
          </w:p>
        </w:tc>
        <w:tc>
          <w:tcPr>
            <w:tcW w:w="1252" w:type="dxa"/>
            <w:noWrap w:val="0"/>
            <w:vAlign w:val="top"/>
          </w:tcPr>
          <w:p w14:paraId="77F558A7">
            <w:pPr>
              <w:jc w:val="center"/>
              <w:rPr>
                <w:rFonts w:hint="eastAsia" w:ascii="宋体" w:hAnsi="宋体" w:eastAsia="宋体" w:cs="Times New Roman"/>
                <w:sz w:val="24"/>
                <w:szCs w:val="24"/>
              </w:rPr>
            </w:pPr>
          </w:p>
        </w:tc>
        <w:tc>
          <w:tcPr>
            <w:tcW w:w="1173" w:type="dxa"/>
            <w:noWrap w:val="0"/>
            <w:vAlign w:val="top"/>
          </w:tcPr>
          <w:p w14:paraId="038197D6">
            <w:pPr>
              <w:jc w:val="center"/>
              <w:rPr>
                <w:rFonts w:hint="eastAsia" w:ascii="宋体" w:hAnsi="宋体" w:eastAsia="宋体" w:cs="Times New Roman"/>
                <w:sz w:val="24"/>
                <w:szCs w:val="24"/>
              </w:rPr>
            </w:pPr>
          </w:p>
        </w:tc>
      </w:tr>
      <w:tr w14:paraId="0C585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70DF5E48">
            <w:pPr>
              <w:jc w:val="center"/>
              <w:rPr>
                <w:rFonts w:hint="eastAsia" w:ascii="宋体" w:hAnsi="宋体" w:eastAsia="宋体" w:cs="Times New Roman"/>
                <w:sz w:val="24"/>
                <w:szCs w:val="24"/>
              </w:rPr>
            </w:pPr>
          </w:p>
        </w:tc>
        <w:tc>
          <w:tcPr>
            <w:tcW w:w="3092" w:type="dxa"/>
            <w:noWrap w:val="0"/>
            <w:vAlign w:val="top"/>
          </w:tcPr>
          <w:p w14:paraId="0E3D77D4">
            <w:pPr>
              <w:jc w:val="center"/>
              <w:rPr>
                <w:rFonts w:hint="eastAsia" w:ascii="宋体" w:hAnsi="宋体" w:eastAsia="宋体" w:cs="Times New Roman"/>
                <w:sz w:val="24"/>
                <w:szCs w:val="24"/>
              </w:rPr>
            </w:pPr>
          </w:p>
        </w:tc>
        <w:tc>
          <w:tcPr>
            <w:tcW w:w="2908" w:type="dxa"/>
            <w:noWrap w:val="0"/>
            <w:vAlign w:val="top"/>
          </w:tcPr>
          <w:p w14:paraId="5D0265A2">
            <w:pPr>
              <w:jc w:val="center"/>
              <w:rPr>
                <w:rFonts w:hint="eastAsia" w:ascii="宋体" w:hAnsi="宋体" w:eastAsia="宋体" w:cs="Times New Roman"/>
                <w:sz w:val="24"/>
                <w:szCs w:val="24"/>
              </w:rPr>
            </w:pPr>
          </w:p>
        </w:tc>
        <w:tc>
          <w:tcPr>
            <w:tcW w:w="1252" w:type="dxa"/>
            <w:noWrap w:val="0"/>
            <w:vAlign w:val="top"/>
          </w:tcPr>
          <w:p w14:paraId="722AFA01">
            <w:pPr>
              <w:jc w:val="center"/>
              <w:rPr>
                <w:rFonts w:hint="eastAsia" w:ascii="宋体" w:hAnsi="宋体" w:eastAsia="宋体" w:cs="Times New Roman"/>
                <w:sz w:val="24"/>
                <w:szCs w:val="24"/>
              </w:rPr>
            </w:pPr>
          </w:p>
        </w:tc>
        <w:tc>
          <w:tcPr>
            <w:tcW w:w="1173" w:type="dxa"/>
            <w:noWrap w:val="0"/>
            <w:vAlign w:val="top"/>
          </w:tcPr>
          <w:p w14:paraId="2B1AC1A4">
            <w:pPr>
              <w:jc w:val="center"/>
              <w:rPr>
                <w:rFonts w:hint="eastAsia" w:ascii="宋体" w:hAnsi="宋体" w:eastAsia="宋体" w:cs="Times New Roman"/>
                <w:sz w:val="24"/>
                <w:szCs w:val="24"/>
              </w:rPr>
            </w:pPr>
          </w:p>
        </w:tc>
      </w:tr>
      <w:tr w14:paraId="11E4F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11D62ADC">
            <w:pPr>
              <w:jc w:val="center"/>
              <w:rPr>
                <w:rFonts w:hint="eastAsia" w:ascii="宋体" w:hAnsi="宋体" w:eastAsia="宋体" w:cs="Times New Roman"/>
                <w:sz w:val="24"/>
                <w:szCs w:val="24"/>
              </w:rPr>
            </w:pPr>
          </w:p>
        </w:tc>
        <w:tc>
          <w:tcPr>
            <w:tcW w:w="3092" w:type="dxa"/>
            <w:noWrap w:val="0"/>
            <w:vAlign w:val="top"/>
          </w:tcPr>
          <w:p w14:paraId="51072FDF">
            <w:pPr>
              <w:jc w:val="center"/>
              <w:rPr>
                <w:rFonts w:hint="eastAsia" w:ascii="宋体" w:hAnsi="宋体" w:eastAsia="宋体" w:cs="Times New Roman"/>
                <w:sz w:val="24"/>
                <w:szCs w:val="24"/>
              </w:rPr>
            </w:pPr>
          </w:p>
        </w:tc>
        <w:tc>
          <w:tcPr>
            <w:tcW w:w="2908" w:type="dxa"/>
            <w:noWrap w:val="0"/>
            <w:vAlign w:val="top"/>
          </w:tcPr>
          <w:p w14:paraId="6848B4BA">
            <w:pPr>
              <w:jc w:val="center"/>
              <w:rPr>
                <w:rFonts w:hint="eastAsia" w:ascii="宋体" w:hAnsi="宋体" w:eastAsia="宋体" w:cs="Times New Roman"/>
                <w:sz w:val="24"/>
                <w:szCs w:val="24"/>
              </w:rPr>
            </w:pPr>
          </w:p>
        </w:tc>
        <w:tc>
          <w:tcPr>
            <w:tcW w:w="1252" w:type="dxa"/>
            <w:noWrap w:val="0"/>
            <w:vAlign w:val="top"/>
          </w:tcPr>
          <w:p w14:paraId="13131E2E">
            <w:pPr>
              <w:jc w:val="center"/>
              <w:rPr>
                <w:rFonts w:hint="eastAsia" w:ascii="宋体" w:hAnsi="宋体" w:eastAsia="宋体" w:cs="Times New Roman"/>
                <w:sz w:val="24"/>
                <w:szCs w:val="24"/>
              </w:rPr>
            </w:pPr>
          </w:p>
        </w:tc>
        <w:tc>
          <w:tcPr>
            <w:tcW w:w="1173" w:type="dxa"/>
            <w:noWrap w:val="0"/>
            <w:vAlign w:val="top"/>
          </w:tcPr>
          <w:p w14:paraId="25D89D9C">
            <w:pPr>
              <w:jc w:val="center"/>
              <w:rPr>
                <w:rFonts w:hint="eastAsia" w:ascii="宋体" w:hAnsi="宋体" w:eastAsia="宋体" w:cs="Times New Roman"/>
                <w:sz w:val="24"/>
                <w:szCs w:val="24"/>
              </w:rPr>
            </w:pPr>
          </w:p>
        </w:tc>
      </w:tr>
      <w:tr w14:paraId="4F0CD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7067E028">
            <w:pPr>
              <w:jc w:val="center"/>
              <w:rPr>
                <w:rFonts w:hint="eastAsia" w:ascii="宋体" w:hAnsi="宋体" w:eastAsia="宋体" w:cs="Times New Roman"/>
                <w:sz w:val="24"/>
                <w:szCs w:val="24"/>
              </w:rPr>
            </w:pPr>
          </w:p>
        </w:tc>
        <w:tc>
          <w:tcPr>
            <w:tcW w:w="3092" w:type="dxa"/>
            <w:noWrap w:val="0"/>
            <w:vAlign w:val="top"/>
          </w:tcPr>
          <w:p w14:paraId="6D4DC687">
            <w:pPr>
              <w:jc w:val="center"/>
              <w:rPr>
                <w:rFonts w:hint="eastAsia" w:ascii="宋体" w:hAnsi="宋体" w:eastAsia="宋体" w:cs="Times New Roman"/>
                <w:sz w:val="24"/>
                <w:szCs w:val="24"/>
              </w:rPr>
            </w:pPr>
          </w:p>
        </w:tc>
        <w:tc>
          <w:tcPr>
            <w:tcW w:w="2908" w:type="dxa"/>
            <w:noWrap w:val="0"/>
            <w:vAlign w:val="top"/>
          </w:tcPr>
          <w:p w14:paraId="2833F368">
            <w:pPr>
              <w:jc w:val="center"/>
              <w:rPr>
                <w:rFonts w:hint="eastAsia" w:ascii="宋体" w:hAnsi="宋体" w:eastAsia="宋体" w:cs="Times New Roman"/>
                <w:sz w:val="24"/>
                <w:szCs w:val="24"/>
              </w:rPr>
            </w:pPr>
          </w:p>
        </w:tc>
        <w:tc>
          <w:tcPr>
            <w:tcW w:w="1252" w:type="dxa"/>
            <w:noWrap w:val="0"/>
            <w:vAlign w:val="top"/>
          </w:tcPr>
          <w:p w14:paraId="0019DBA8">
            <w:pPr>
              <w:jc w:val="center"/>
              <w:rPr>
                <w:rFonts w:hint="eastAsia" w:ascii="宋体" w:hAnsi="宋体" w:eastAsia="宋体" w:cs="Times New Roman"/>
                <w:sz w:val="24"/>
                <w:szCs w:val="24"/>
              </w:rPr>
            </w:pPr>
          </w:p>
        </w:tc>
        <w:tc>
          <w:tcPr>
            <w:tcW w:w="1173" w:type="dxa"/>
            <w:noWrap w:val="0"/>
            <w:vAlign w:val="top"/>
          </w:tcPr>
          <w:p w14:paraId="2DBF97A6">
            <w:pPr>
              <w:jc w:val="center"/>
              <w:rPr>
                <w:rFonts w:hint="eastAsia" w:ascii="宋体" w:hAnsi="宋体" w:eastAsia="宋体" w:cs="Times New Roman"/>
                <w:sz w:val="24"/>
                <w:szCs w:val="24"/>
              </w:rPr>
            </w:pPr>
          </w:p>
        </w:tc>
      </w:tr>
      <w:tr w14:paraId="414EF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6DDE73E4">
            <w:pPr>
              <w:jc w:val="center"/>
              <w:rPr>
                <w:rFonts w:hint="eastAsia" w:ascii="宋体" w:hAnsi="宋体" w:eastAsia="宋体" w:cs="Times New Roman"/>
                <w:sz w:val="24"/>
                <w:szCs w:val="24"/>
              </w:rPr>
            </w:pPr>
          </w:p>
        </w:tc>
        <w:tc>
          <w:tcPr>
            <w:tcW w:w="3092" w:type="dxa"/>
            <w:noWrap w:val="0"/>
            <w:vAlign w:val="top"/>
          </w:tcPr>
          <w:p w14:paraId="72E1A280">
            <w:pPr>
              <w:jc w:val="center"/>
              <w:rPr>
                <w:rFonts w:hint="eastAsia" w:ascii="宋体" w:hAnsi="宋体" w:eastAsia="宋体" w:cs="Times New Roman"/>
                <w:sz w:val="24"/>
                <w:szCs w:val="24"/>
              </w:rPr>
            </w:pPr>
          </w:p>
        </w:tc>
        <w:tc>
          <w:tcPr>
            <w:tcW w:w="2908" w:type="dxa"/>
            <w:noWrap w:val="0"/>
            <w:vAlign w:val="top"/>
          </w:tcPr>
          <w:p w14:paraId="0996374A">
            <w:pPr>
              <w:jc w:val="center"/>
              <w:rPr>
                <w:rFonts w:hint="eastAsia" w:ascii="宋体" w:hAnsi="宋体" w:eastAsia="宋体" w:cs="Times New Roman"/>
                <w:sz w:val="24"/>
                <w:szCs w:val="24"/>
              </w:rPr>
            </w:pPr>
          </w:p>
        </w:tc>
        <w:tc>
          <w:tcPr>
            <w:tcW w:w="1252" w:type="dxa"/>
            <w:noWrap w:val="0"/>
            <w:vAlign w:val="top"/>
          </w:tcPr>
          <w:p w14:paraId="5C8D563D">
            <w:pPr>
              <w:jc w:val="center"/>
              <w:rPr>
                <w:rFonts w:hint="eastAsia" w:ascii="宋体" w:hAnsi="宋体" w:eastAsia="宋体" w:cs="Times New Roman"/>
                <w:sz w:val="24"/>
                <w:szCs w:val="24"/>
              </w:rPr>
            </w:pPr>
          </w:p>
        </w:tc>
        <w:tc>
          <w:tcPr>
            <w:tcW w:w="1173" w:type="dxa"/>
            <w:noWrap w:val="0"/>
            <w:vAlign w:val="top"/>
          </w:tcPr>
          <w:p w14:paraId="18D6BD09">
            <w:pPr>
              <w:jc w:val="center"/>
              <w:rPr>
                <w:rFonts w:hint="eastAsia" w:ascii="宋体" w:hAnsi="宋体" w:eastAsia="宋体" w:cs="Times New Roman"/>
                <w:sz w:val="24"/>
                <w:szCs w:val="24"/>
              </w:rPr>
            </w:pPr>
          </w:p>
        </w:tc>
      </w:tr>
      <w:tr w14:paraId="15659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64E09443">
            <w:pPr>
              <w:jc w:val="center"/>
              <w:rPr>
                <w:rFonts w:hint="eastAsia" w:ascii="宋体" w:hAnsi="宋体" w:eastAsia="宋体" w:cs="Times New Roman"/>
                <w:sz w:val="24"/>
                <w:szCs w:val="24"/>
              </w:rPr>
            </w:pPr>
          </w:p>
        </w:tc>
        <w:tc>
          <w:tcPr>
            <w:tcW w:w="3092" w:type="dxa"/>
            <w:noWrap w:val="0"/>
            <w:vAlign w:val="top"/>
          </w:tcPr>
          <w:p w14:paraId="14D2C94B">
            <w:pPr>
              <w:jc w:val="center"/>
              <w:rPr>
                <w:rFonts w:hint="eastAsia" w:ascii="宋体" w:hAnsi="宋体" w:eastAsia="宋体" w:cs="Times New Roman"/>
                <w:sz w:val="24"/>
                <w:szCs w:val="24"/>
              </w:rPr>
            </w:pPr>
          </w:p>
        </w:tc>
        <w:tc>
          <w:tcPr>
            <w:tcW w:w="2908" w:type="dxa"/>
            <w:noWrap w:val="0"/>
            <w:vAlign w:val="top"/>
          </w:tcPr>
          <w:p w14:paraId="1A16CB41">
            <w:pPr>
              <w:jc w:val="center"/>
              <w:rPr>
                <w:rFonts w:hint="eastAsia" w:ascii="宋体" w:hAnsi="宋体" w:eastAsia="宋体" w:cs="Times New Roman"/>
                <w:sz w:val="24"/>
                <w:szCs w:val="24"/>
              </w:rPr>
            </w:pPr>
          </w:p>
        </w:tc>
        <w:tc>
          <w:tcPr>
            <w:tcW w:w="1252" w:type="dxa"/>
            <w:noWrap w:val="0"/>
            <w:vAlign w:val="top"/>
          </w:tcPr>
          <w:p w14:paraId="7B919FEA">
            <w:pPr>
              <w:jc w:val="center"/>
              <w:rPr>
                <w:rFonts w:hint="eastAsia" w:ascii="宋体" w:hAnsi="宋体" w:eastAsia="宋体" w:cs="Times New Roman"/>
                <w:sz w:val="24"/>
                <w:szCs w:val="24"/>
              </w:rPr>
            </w:pPr>
          </w:p>
        </w:tc>
        <w:tc>
          <w:tcPr>
            <w:tcW w:w="1173" w:type="dxa"/>
            <w:noWrap w:val="0"/>
            <w:vAlign w:val="top"/>
          </w:tcPr>
          <w:p w14:paraId="128B72DC">
            <w:pPr>
              <w:jc w:val="center"/>
              <w:rPr>
                <w:rFonts w:hint="eastAsia" w:ascii="宋体" w:hAnsi="宋体" w:eastAsia="宋体" w:cs="Times New Roman"/>
                <w:sz w:val="24"/>
                <w:szCs w:val="24"/>
              </w:rPr>
            </w:pPr>
          </w:p>
        </w:tc>
      </w:tr>
      <w:tr w14:paraId="65F22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0E4F722B">
            <w:pPr>
              <w:jc w:val="center"/>
              <w:rPr>
                <w:rFonts w:hint="eastAsia" w:ascii="宋体" w:hAnsi="宋体" w:eastAsia="宋体" w:cs="Times New Roman"/>
                <w:sz w:val="24"/>
                <w:szCs w:val="24"/>
              </w:rPr>
            </w:pPr>
          </w:p>
        </w:tc>
        <w:tc>
          <w:tcPr>
            <w:tcW w:w="3092" w:type="dxa"/>
            <w:noWrap w:val="0"/>
            <w:vAlign w:val="top"/>
          </w:tcPr>
          <w:p w14:paraId="67E225A7">
            <w:pPr>
              <w:jc w:val="center"/>
              <w:rPr>
                <w:rFonts w:hint="eastAsia" w:ascii="宋体" w:hAnsi="宋体" w:eastAsia="宋体" w:cs="Times New Roman"/>
                <w:sz w:val="24"/>
                <w:szCs w:val="24"/>
              </w:rPr>
            </w:pPr>
            <w:r>
              <w:rPr>
                <w:rFonts w:ascii="宋体" w:hAnsi="宋体" w:eastAsia="宋体" w:cs="Times New Roman"/>
                <w:sz w:val="24"/>
                <w:szCs w:val="24"/>
              </w:rPr>
              <w:t>……</w:t>
            </w:r>
          </w:p>
        </w:tc>
        <w:tc>
          <w:tcPr>
            <w:tcW w:w="2908" w:type="dxa"/>
            <w:noWrap w:val="0"/>
            <w:vAlign w:val="top"/>
          </w:tcPr>
          <w:p w14:paraId="7C38FEDA">
            <w:pPr>
              <w:jc w:val="center"/>
              <w:rPr>
                <w:rFonts w:hint="eastAsia" w:ascii="宋体" w:hAnsi="宋体" w:eastAsia="宋体" w:cs="Times New Roman"/>
                <w:sz w:val="24"/>
                <w:szCs w:val="24"/>
              </w:rPr>
            </w:pPr>
          </w:p>
        </w:tc>
        <w:tc>
          <w:tcPr>
            <w:tcW w:w="1252" w:type="dxa"/>
            <w:noWrap w:val="0"/>
            <w:vAlign w:val="top"/>
          </w:tcPr>
          <w:p w14:paraId="3C52F88B">
            <w:pPr>
              <w:jc w:val="center"/>
              <w:rPr>
                <w:rFonts w:hint="eastAsia" w:ascii="宋体" w:hAnsi="宋体" w:eastAsia="宋体" w:cs="Times New Roman"/>
                <w:sz w:val="24"/>
                <w:szCs w:val="24"/>
              </w:rPr>
            </w:pPr>
          </w:p>
        </w:tc>
        <w:tc>
          <w:tcPr>
            <w:tcW w:w="1173" w:type="dxa"/>
            <w:noWrap w:val="0"/>
            <w:vAlign w:val="top"/>
          </w:tcPr>
          <w:p w14:paraId="3609A95E">
            <w:pPr>
              <w:jc w:val="center"/>
              <w:rPr>
                <w:rFonts w:hint="eastAsia" w:ascii="宋体" w:hAnsi="宋体" w:eastAsia="宋体" w:cs="Times New Roman"/>
                <w:sz w:val="24"/>
                <w:szCs w:val="24"/>
              </w:rPr>
            </w:pPr>
          </w:p>
        </w:tc>
      </w:tr>
    </w:tbl>
    <w:p w14:paraId="4644F361">
      <w:pPr>
        <w:rPr>
          <w:rFonts w:hint="eastAsia" w:ascii="宋体" w:hAnsi="宋体" w:eastAsia="宋体" w:cs="Times New Roman"/>
          <w:sz w:val="24"/>
          <w:szCs w:val="24"/>
        </w:rPr>
      </w:pPr>
      <w:r>
        <w:rPr>
          <w:rFonts w:hint="eastAsia" w:ascii="宋体" w:hAnsi="宋体" w:eastAsia="宋体" w:cs="Times New Roman"/>
          <w:sz w:val="24"/>
          <w:szCs w:val="24"/>
        </w:rPr>
        <w:t>注： 行数不够，可自行添加。</w:t>
      </w:r>
    </w:p>
    <w:p w14:paraId="4D9FA2CC">
      <w:pPr>
        <w:spacing w:line="480" w:lineRule="auto"/>
        <w:rPr>
          <w:rFonts w:hint="eastAsia" w:ascii="宋体" w:hAnsi="宋体" w:eastAsia="宋体" w:cs="Times New Roman"/>
          <w:sz w:val="24"/>
          <w:szCs w:val="21"/>
        </w:rPr>
      </w:pPr>
    </w:p>
    <w:p w14:paraId="52D3EA7F">
      <w:pPr>
        <w:spacing w:line="480" w:lineRule="auto"/>
        <w:rPr>
          <w:rFonts w:hint="eastAsia" w:ascii="仿宋_GB2312" w:hAnsi="Arial" w:eastAsia="宋体" w:cs="Times New Roman"/>
          <w:sz w:val="30"/>
          <w:szCs w:val="21"/>
        </w:rPr>
      </w:pPr>
    </w:p>
    <w:p w14:paraId="33465726">
      <w:pPr>
        <w:rPr>
          <w:rFonts w:hint="eastAsia" w:ascii="宋体" w:hAnsi="宋体" w:eastAsia="宋体" w:cs="Times New Roman"/>
          <w:sz w:val="24"/>
          <w:szCs w:val="21"/>
        </w:rPr>
      </w:pPr>
      <w:bookmarkStart w:id="62" w:name="_Hlt26671374"/>
      <w:bookmarkEnd w:id="62"/>
      <w:bookmarkStart w:id="63" w:name="_Hlt26609389"/>
      <w:bookmarkEnd w:id="63"/>
      <w:bookmarkStart w:id="64" w:name="_Toc462564146"/>
      <w:bookmarkEnd w:id="64"/>
      <w:bookmarkStart w:id="65" w:name="_Hlt26955066"/>
      <w:bookmarkEnd w:id="65"/>
    </w:p>
    <w:p w14:paraId="234DC1F2">
      <w:pPr>
        <w:jc w:val="center"/>
        <w:rPr>
          <w:rFonts w:hint="eastAsia" w:ascii="黑体" w:hAnsi="黑体" w:eastAsia="黑体" w:cs="Times New Roman"/>
          <w:b/>
          <w:sz w:val="32"/>
          <w:szCs w:val="32"/>
        </w:rPr>
      </w:pPr>
      <w:bookmarkStart w:id="66" w:name="_格式2__法定代表人授权书"/>
      <w:bookmarkEnd w:id="66"/>
    </w:p>
    <w:p w14:paraId="45AC9DB6">
      <w:pPr>
        <w:jc w:val="center"/>
        <w:rPr>
          <w:rFonts w:hint="eastAsia" w:ascii="黑体" w:hAnsi="黑体" w:eastAsia="黑体" w:cs="Times New Roman"/>
          <w:b/>
          <w:sz w:val="32"/>
          <w:szCs w:val="32"/>
        </w:rPr>
      </w:pPr>
    </w:p>
    <w:p w14:paraId="780D51C3">
      <w:pPr>
        <w:jc w:val="center"/>
        <w:rPr>
          <w:rFonts w:hint="eastAsia" w:ascii="黑体" w:hAnsi="黑体" w:eastAsia="黑体" w:cs="Times New Roman"/>
          <w:b/>
          <w:sz w:val="32"/>
          <w:szCs w:val="32"/>
        </w:rPr>
      </w:pPr>
    </w:p>
    <w:p w14:paraId="5E2A6310">
      <w:pPr>
        <w:jc w:val="center"/>
        <w:rPr>
          <w:rFonts w:hint="eastAsia" w:ascii="黑体" w:hAnsi="黑体" w:eastAsia="黑体" w:cs="Times New Roman"/>
          <w:b/>
          <w:sz w:val="32"/>
          <w:szCs w:val="32"/>
        </w:rPr>
      </w:pPr>
    </w:p>
    <w:p w14:paraId="09EC54C2">
      <w:pPr>
        <w:jc w:val="center"/>
        <w:rPr>
          <w:rFonts w:hint="eastAsia" w:ascii="黑体" w:hAnsi="黑体" w:eastAsia="黑体" w:cs="Times New Roman"/>
          <w:b/>
          <w:sz w:val="32"/>
          <w:szCs w:val="32"/>
        </w:rPr>
      </w:pPr>
    </w:p>
    <w:p w14:paraId="59CBFAE9">
      <w:pPr>
        <w:jc w:val="center"/>
        <w:rPr>
          <w:rFonts w:hint="eastAsia" w:ascii="黑体" w:hAnsi="黑体" w:eastAsia="黑体" w:cs="Times New Roman"/>
          <w:b/>
          <w:sz w:val="32"/>
          <w:szCs w:val="32"/>
        </w:rPr>
      </w:pPr>
    </w:p>
    <w:p w14:paraId="4E10C203">
      <w:pPr>
        <w:jc w:val="center"/>
        <w:rPr>
          <w:rFonts w:hint="eastAsia" w:ascii="黑体" w:hAnsi="黑体" w:eastAsia="黑体" w:cs="Times New Roman"/>
          <w:b/>
          <w:sz w:val="32"/>
          <w:szCs w:val="32"/>
        </w:rPr>
      </w:pPr>
    </w:p>
    <w:p w14:paraId="4FC70F2B">
      <w:pPr>
        <w:rPr>
          <w:rFonts w:hint="eastAsia" w:ascii="黑体" w:hAnsi="黑体" w:eastAsia="黑体" w:cs="Times New Roman"/>
          <w:b/>
          <w:sz w:val="32"/>
          <w:szCs w:val="32"/>
        </w:rPr>
      </w:pPr>
      <w:r>
        <w:rPr>
          <w:rFonts w:hint="eastAsia" w:ascii="黑体" w:hAnsi="黑体" w:eastAsia="黑体" w:cs="Times New Roman"/>
          <w:b/>
          <w:sz w:val="32"/>
          <w:szCs w:val="32"/>
        </w:rPr>
        <w:br w:type="page" w:clear="all"/>
      </w:r>
    </w:p>
    <w:p w14:paraId="1B7824FF">
      <w:pPr>
        <w:widowControl w:val="0"/>
        <w:spacing w:after="0" w:line="360" w:lineRule="auto"/>
        <w:ind w:left="0" w:firstLine="420"/>
        <w:jc w:val="both"/>
        <w:rPr>
          <w:rFonts w:hint="eastAsia" w:ascii="宋体" w:hAnsi="宋体" w:eastAsia="宋体" w:cs="Times New Roman"/>
          <w:sz w:val="21"/>
          <w:szCs w:val="20"/>
          <w:lang w:val="en-US" w:eastAsia="zh-CN" w:bidi="ar-SA"/>
        </w:rPr>
      </w:pPr>
    </w:p>
    <w:p w14:paraId="297FD68B">
      <w:pPr>
        <w:jc w:val="center"/>
        <w:rPr>
          <w:rFonts w:hint="eastAsia" w:ascii="黑体" w:hAnsi="黑体" w:eastAsia="黑体" w:cs="Times New Roman"/>
          <w:b/>
          <w:sz w:val="32"/>
          <w:szCs w:val="32"/>
          <w:lang w:eastAsia="zh-CN"/>
        </w:rPr>
      </w:pPr>
      <w:r>
        <w:rPr>
          <w:rFonts w:hint="eastAsia" w:ascii="黑体" w:hAnsi="黑体" w:eastAsia="黑体" w:cs="Times New Roman"/>
          <w:b/>
          <w:sz w:val="32"/>
          <w:szCs w:val="32"/>
          <w:lang w:eastAsia="zh-CN"/>
        </w:rPr>
        <w:t>十五、</w:t>
      </w:r>
      <w:bookmarkStart w:id="68" w:name="_GoBack"/>
      <w:bookmarkEnd w:id="68"/>
      <w:r>
        <w:rPr>
          <w:rFonts w:hint="eastAsia" w:ascii="黑体" w:hAnsi="黑体" w:eastAsia="黑体" w:cs="Times New Roman"/>
          <w:b/>
          <w:sz w:val="32"/>
          <w:szCs w:val="32"/>
          <w:lang w:eastAsia="zh-CN"/>
        </w:rPr>
        <w:t>类似业绩一览表</w:t>
      </w:r>
    </w:p>
    <w:tbl>
      <w:tblPr>
        <w:tblStyle w:val="37"/>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2280"/>
        <w:gridCol w:w="1350"/>
        <w:gridCol w:w="1440"/>
        <w:gridCol w:w="1959"/>
        <w:gridCol w:w="1260"/>
      </w:tblGrid>
      <w:tr w14:paraId="0558C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781" w:type="dxa"/>
            <w:noWrap w:val="0"/>
            <w:vAlign w:val="center"/>
          </w:tcPr>
          <w:p w14:paraId="4AD97672">
            <w:pPr>
              <w:widowControl w:val="0"/>
              <w:jc w:val="center"/>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序号</w:t>
            </w:r>
          </w:p>
        </w:tc>
        <w:tc>
          <w:tcPr>
            <w:tcW w:w="2280" w:type="dxa"/>
            <w:noWrap w:val="0"/>
            <w:vAlign w:val="center"/>
          </w:tcPr>
          <w:p w14:paraId="2AA7A190">
            <w:pPr>
              <w:widowControl w:val="0"/>
              <w:jc w:val="center"/>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项目名称</w:t>
            </w:r>
          </w:p>
        </w:tc>
        <w:tc>
          <w:tcPr>
            <w:tcW w:w="1350" w:type="dxa"/>
            <w:noWrap w:val="0"/>
            <w:vAlign w:val="center"/>
          </w:tcPr>
          <w:p w14:paraId="48B1A255">
            <w:pPr>
              <w:widowControl w:val="0"/>
              <w:jc w:val="center"/>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项目金额</w:t>
            </w:r>
          </w:p>
        </w:tc>
        <w:tc>
          <w:tcPr>
            <w:tcW w:w="1440" w:type="dxa"/>
            <w:noWrap w:val="0"/>
            <w:vAlign w:val="center"/>
          </w:tcPr>
          <w:p w14:paraId="5AE474B5">
            <w:pPr>
              <w:widowControl w:val="0"/>
              <w:jc w:val="center"/>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招标单位</w:t>
            </w:r>
          </w:p>
        </w:tc>
        <w:tc>
          <w:tcPr>
            <w:tcW w:w="1959" w:type="dxa"/>
            <w:noWrap w:val="0"/>
            <w:vAlign w:val="center"/>
          </w:tcPr>
          <w:p w14:paraId="0F38E525">
            <w:pPr>
              <w:widowControl w:val="0"/>
              <w:jc w:val="center"/>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合同/证明材料</w:t>
            </w:r>
          </w:p>
        </w:tc>
        <w:tc>
          <w:tcPr>
            <w:tcW w:w="1260" w:type="dxa"/>
            <w:noWrap w:val="0"/>
            <w:vAlign w:val="center"/>
          </w:tcPr>
          <w:p w14:paraId="5F57A1FE">
            <w:pPr>
              <w:widowControl w:val="0"/>
              <w:jc w:val="center"/>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项目时间</w:t>
            </w:r>
          </w:p>
        </w:tc>
      </w:tr>
      <w:tr w14:paraId="6F788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1" w:type="dxa"/>
            <w:noWrap w:val="0"/>
            <w:vAlign w:val="center"/>
          </w:tcPr>
          <w:p w14:paraId="17361D61">
            <w:pPr>
              <w:widowControl w:val="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p>
        </w:tc>
        <w:tc>
          <w:tcPr>
            <w:tcW w:w="2280" w:type="dxa"/>
            <w:noWrap w:val="0"/>
            <w:vAlign w:val="center"/>
          </w:tcPr>
          <w:p w14:paraId="62928CAC">
            <w:pPr>
              <w:widowControl w:val="0"/>
              <w:jc w:val="center"/>
              <w:rPr>
                <w:rFonts w:hint="eastAsia" w:ascii="宋体" w:hAnsi="宋体" w:eastAsia="宋体" w:cs="宋体"/>
                <w:sz w:val="24"/>
                <w:szCs w:val="24"/>
                <w:lang w:val="en-US" w:eastAsia="zh-CN" w:bidi="ar-SA"/>
              </w:rPr>
            </w:pPr>
          </w:p>
        </w:tc>
        <w:tc>
          <w:tcPr>
            <w:tcW w:w="1350" w:type="dxa"/>
            <w:noWrap w:val="0"/>
            <w:vAlign w:val="center"/>
          </w:tcPr>
          <w:p w14:paraId="1F8FFE87">
            <w:pPr>
              <w:widowControl w:val="0"/>
              <w:jc w:val="center"/>
              <w:rPr>
                <w:rFonts w:hint="eastAsia" w:ascii="宋体" w:hAnsi="宋体" w:eastAsia="宋体" w:cs="宋体"/>
                <w:sz w:val="24"/>
                <w:szCs w:val="24"/>
                <w:lang w:val="en-US" w:eastAsia="zh-CN" w:bidi="ar-SA"/>
              </w:rPr>
            </w:pPr>
          </w:p>
        </w:tc>
        <w:tc>
          <w:tcPr>
            <w:tcW w:w="1440" w:type="dxa"/>
            <w:noWrap w:val="0"/>
            <w:vAlign w:val="center"/>
          </w:tcPr>
          <w:p w14:paraId="76D5A5F5">
            <w:pPr>
              <w:widowControl w:val="0"/>
              <w:jc w:val="center"/>
              <w:rPr>
                <w:rFonts w:hint="eastAsia" w:ascii="宋体" w:hAnsi="宋体" w:eastAsia="宋体" w:cs="宋体"/>
                <w:sz w:val="24"/>
                <w:szCs w:val="24"/>
                <w:lang w:val="en-US" w:eastAsia="zh-CN" w:bidi="ar-SA"/>
              </w:rPr>
            </w:pPr>
          </w:p>
        </w:tc>
        <w:tc>
          <w:tcPr>
            <w:tcW w:w="1959" w:type="dxa"/>
            <w:noWrap w:val="0"/>
            <w:vAlign w:val="center"/>
          </w:tcPr>
          <w:p w14:paraId="5AAD31DC">
            <w:pPr>
              <w:widowControl w:val="0"/>
              <w:jc w:val="center"/>
              <w:rPr>
                <w:rFonts w:hint="eastAsia" w:ascii="宋体" w:hAnsi="宋体" w:eastAsia="宋体" w:cs="宋体"/>
                <w:sz w:val="24"/>
                <w:szCs w:val="24"/>
                <w:lang w:val="en-US" w:eastAsia="zh-CN" w:bidi="ar-SA"/>
              </w:rPr>
            </w:pPr>
          </w:p>
        </w:tc>
        <w:tc>
          <w:tcPr>
            <w:tcW w:w="1260" w:type="dxa"/>
            <w:noWrap w:val="0"/>
            <w:vAlign w:val="center"/>
          </w:tcPr>
          <w:p w14:paraId="5EA0F11C">
            <w:pPr>
              <w:widowControl w:val="0"/>
              <w:jc w:val="center"/>
              <w:rPr>
                <w:rFonts w:hint="eastAsia" w:ascii="宋体" w:hAnsi="宋体" w:eastAsia="宋体" w:cs="宋体"/>
                <w:sz w:val="24"/>
                <w:szCs w:val="24"/>
                <w:lang w:val="en-US" w:eastAsia="zh-CN" w:bidi="ar-SA"/>
              </w:rPr>
            </w:pPr>
          </w:p>
        </w:tc>
      </w:tr>
      <w:tr w14:paraId="1594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81" w:type="dxa"/>
            <w:noWrap w:val="0"/>
            <w:vAlign w:val="center"/>
          </w:tcPr>
          <w:p w14:paraId="6A53F9BC">
            <w:pPr>
              <w:widowControl w:val="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p>
        </w:tc>
        <w:tc>
          <w:tcPr>
            <w:tcW w:w="2280" w:type="dxa"/>
            <w:noWrap w:val="0"/>
            <w:vAlign w:val="center"/>
          </w:tcPr>
          <w:p w14:paraId="43ED59FA">
            <w:pPr>
              <w:widowControl w:val="0"/>
              <w:jc w:val="center"/>
              <w:rPr>
                <w:rFonts w:hint="eastAsia" w:ascii="宋体" w:hAnsi="宋体" w:eastAsia="宋体" w:cs="宋体"/>
                <w:sz w:val="24"/>
                <w:szCs w:val="24"/>
                <w:lang w:val="en-US" w:eastAsia="zh-CN" w:bidi="ar-SA"/>
              </w:rPr>
            </w:pPr>
          </w:p>
        </w:tc>
        <w:tc>
          <w:tcPr>
            <w:tcW w:w="1350" w:type="dxa"/>
            <w:noWrap w:val="0"/>
            <w:vAlign w:val="center"/>
          </w:tcPr>
          <w:p w14:paraId="1FEAA4CE">
            <w:pPr>
              <w:widowControl w:val="0"/>
              <w:jc w:val="center"/>
              <w:rPr>
                <w:rFonts w:hint="eastAsia" w:ascii="宋体" w:hAnsi="宋体" w:eastAsia="宋体" w:cs="宋体"/>
                <w:sz w:val="24"/>
                <w:szCs w:val="24"/>
                <w:lang w:val="en-US" w:eastAsia="zh-CN" w:bidi="ar-SA"/>
              </w:rPr>
            </w:pPr>
          </w:p>
        </w:tc>
        <w:tc>
          <w:tcPr>
            <w:tcW w:w="1440" w:type="dxa"/>
            <w:noWrap w:val="0"/>
            <w:vAlign w:val="center"/>
          </w:tcPr>
          <w:p w14:paraId="01B667B7">
            <w:pPr>
              <w:widowControl w:val="0"/>
              <w:jc w:val="center"/>
              <w:rPr>
                <w:rFonts w:hint="eastAsia" w:ascii="宋体" w:hAnsi="宋体" w:eastAsia="宋体" w:cs="宋体"/>
                <w:sz w:val="24"/>
                <w:szCs w:val="24"/>
                <w:lang w:val="en-US" w:eastAsia="zh-CN" w:bidi="ar-SA"/>
              </w:rPr>
            </w:pPr>
          </w:p>
        </w:tc>
        <w:tc>
          <w:tcPr>
            <w:tcW w:w="1959" w:type="dxa"/>
            <w:noWrap w:val="0"/>
            <w:vAlign w:val="center"/>
          </w:tcPr>
          <w:p w14:paraId="2C354E3B">
            <w:pPr>
              <w:widowControl w:val="0"/>
              <w:jc w:val="center"/>
              <w:rPr>
                <w:rFonts w:hint="eastAsia" w:ascii="宋体" w:hAnsi="宋体" w:eastAsia="宋体" w:cs="宋体"/>
                <w:sz w:val="24"/>
                <w:szCs w:val="24"/>
                <w:lang w:val="en-US" w:eastAsia="zh-CN" w:bidi="ar-SA"/>
              </w:rPr>
            </w:pPr>
          </w:p>
        </w:tc>
        <w:tc>
          <w:tcPr>
            <w:tcW w:w="1260" w:type="dxa"/>
            <w:noWrap w:val="0"/>
            <w:vAlign w:val="center"/>
          </w:tcPr>
          <w:p w14:paraId="6482946F">
            <w:pPr>
              <w:widowControl w:val="0"/>
              <w:jc w:val="center"/>
              <w:rPr>
                <w:rFonts w:hint="eastAsia" w:ascii="宋体" w:hAnsi="宋体" w:eastAsia="宋体" w:cs="宋体"/>
                <w:sz w:val="24"/>
                <w:szCs w:val="24"/>
                <w:lang w:val="en-US" w:eastAsia="zh-CN" w:bidi="ar-SA"/>
              </w:rPr>
            </w:pPr>
          </w:p>
        </w:tc>
      </w:tr>
      <w:tr w14:paraId="369C4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781" w:type="dxa"/>
            <w:noWrap w:val="0"/>
            <w:vAlign w:val="center"/>
          </w:tcPr>
          <w:p w14:paraId="773BE24D">
            <w:pPr>
              <w:widowControl w:val="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p>
        </w:tc>
        <w:tc>
          <w:tcPr>
            <w:tcW w:w="2280" w:type="dxa"/>
            <w:noWrap w:val="0"/>
            <w:vAlign w:val="center"/>
          </w:tcPr>
          <w:p w14:paraId="60596D62">
            <w:pPr>
              <w:widowControl w:val="0"/>
              <w:jc w:val="center"/>
              <w:rPr>
                <w:rFonts w:hint="eastAsia" w:ascii="宋体" w:hAnsi="宋体" w:eastAsia="宋体" w:cs="宋体"/>
                <w:sz w:val="24"/>
                <w:szCs w:val="24"/>
                <w:lang w:val="en-US" w:eastAsia="zh-CN" w:bidi="ar-SA"/>
              </w:rPr>
            </w:pPr>
          </w:p>
        </w:tc>
        <w:tc>
          <w:tcPr>
            <w:tcW w:w="1350" w:type="dxa"/>
            <w:noWrap w:val="0"/>
            <w:vAlign w:val="center"/>
          </w:tcPr>
          <w:p w14:paraId="4CD30A92">
            <w:pPr>
              <w:widowControl w:val="0"/>
              <w:jc w:val="center"/>
              <w:rPr>
                <w:rFonts w:hint="eastAsia" w:ascii="宋体" w:hAnsi="宋体" w:eastAsia="宋体" w:cs="宋体"/>
                <w:sz w:val="24"/>
                <w:szCs w:val="24"/>
                <w:lang w:val="en-US" w:eastAsia="zh-CN" w:bidi="ar-SA"/>
              </w:rPr>
            </w:pPr>
          </w:p>
        </w:tc>
        <w:tc>
          <w:tcPr>
            <w:tcW w:w="1440" w:type="dxa"/>
            <w:noWrap w:val="0"/>
            <w:vAlign w:val="center"/>
          </w:tcPr>
          <w:p w14:paraId="58E249F8">
            <w:pPr>
              <w:widowControl w:val="0"/>
              <w:jc w:val="center"/>
              <w:rPr>
                <w:rFonts w:hint="eastAsia" w:ascii="宋体" w:hAnsi="宋体" w:eastAsia="宋体" w:cs="宋体"/>
                <w:sz w:val="24"/>
                <w:szCs w:val="24"/>
                <w:lang w:val="en-US" w:eastAsia="zh-CN" w:bidi="ar-SA"/>
              </w:rPr>
            </w:pPr>
          </w:p>
        </w:tc>
        <w:tc>
          <w:tcPr>
            <w:tcW w:w="1959" w:type="dxa"/>
            <w:noWrap w:val="0"/>
            <w:vAlign w:val="center"/>
          </w:tcPr>
          <w:p w14:paraId="520BC5A7">
            <w:pPr>
              <w:widowControl w:val="0"/>
              <w:jc w:val="center"/>
              <w:rPr>
                <w:rFonts w:hint="eastAsia" w:ascii="宋体" w:hAnsi="宋体" w:eastAsia="宋体" w:cs="宋体"/>
                <w:sz w:val="24"/>
                <w:szCs w:val="24"/>
                <w:lang w:val="en-US" w:eastAsia="zh-CN" w:bidi="ar-SA"/>
              </w:rPr>
            </w:pPr>
          </w:p>
        </w:tc>
        <w:tc>
          <w:tcPr>
            <w:tcW w:w="1260" w:type="dxa"/>
            <w:noWrap w:val="0"/>
            <w:vAlign w:val="center"/>
          </w:tcPr>
          <w:p w14:paraId="4169964E">
            <w:pPr>
              <w:widowControl w:val="0"/>
              <w:jc w:val="center"/>
              <w:rPr>
                <w:rFonts w:hint="eastAsia" w:ascii="宋体" w:hAnsi="宋体" w:eastAsia="宋体" w:cs="宋体"/>
                <w:sz w:val="24"/>
                <w:szCs w:val="24"/>
                <w:lang w:val="en-US" w:eastAsia="zh-CN" w:bidi="ar-SA"/>
              </w:rPr>
            </w:pPr>
          </w:p>
        </w:tc>
      </w:tr>
      <w:tr w14:paraId="137A7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81" w:type="dxa"/>
            <w:noWrap w:val="0"/>
            <w:vAlign w:val="center"/>
          </w:tcPr>
          <w:p w14:paraId="476DF241">
            <w:pPr>
              <w:widowControl w:val="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4</w:t>
            </w:r>
          </w:p>
        </w:tc>
        <w:tc>
          <w:tcPr>
            <w:tcW w:w="2280" w:type="dxa"/>
            <w:noWrap w:val="0"/>
            <w:vAlign w:val="center"/>
          </w:tcPr>
          <w:p w14:paraId="0B4B3729">
            <w:pPr>
              <w:widowControl w:val="0"/>
              <w:jc w:val="center"/>
              <w:rPr>
                <w:rFonts w:hint="eastAsia" w:ascii="宋体" w:hAnsi="宋体" w:eastAsia="宋体" w:cs="宋体"/>
                <w:sz w:val="24"/>
                <w:szCs w:val="24"/>
                <w:lang w:val="en-US" w:eastAsia="zh-CN" w:bidi="ar-SA"/>
              </w:rPr>
            </w:pPr>
          </w:p>
        </w:tc>
        <w:tc>
          <w:tcPr>
            <w:tcW w:w="1350" w:type="dxa"/>
            <w:noWrap w:val="0"/>
            <w:vAlign w:val="center"/>
          </w:tcPr>
          <w:p w14:paraId="54DA3723">
            <w:pPr>
              <w:widowControl w:val="0"/>
              <w:jc w:val="center"/>
              <w:rPr>
                <w:rFonts w:hint="eastAsia" w:ascii="宋体" w:hAnsi="宋体" w:eastAsia="宋体" w:cs="宋体"/>
                <w:sz w:val="24"/>
                <w:szCs w:val="24"/>
                <w:lang w:val="en-US" w:eastAsia="zh-CN" w:bidi="ar-SA"/>
              </w:rPr>
            </w:pPr>
          </w:p>
        </w:tc>
        <w:tc>
          <w:tcPr>
            <w:tcW w:w="1440" w:type="dxa"/>
            <w:noWrap w:val="0"/>
            <w:vAlign w:val="center"/>
          </w:tcPr>
          <w:p w14:paraId="0D171B5C">
            <w:pPr>
              <w:widowControl w:val="0"/>
              <w:jc w:val="center"/>
              <w:rPr>
                <w:rFonts w:hint="eastAsia" w:ascii="宋体" w:hAnsi="宋体" w:eastAsia="宋体" w:cs="宋体"/>
                <w:sz w:val="24"/>
                <w:szCs w:val="24"/>
                <w:lang w:val="en-US" w:eastAsia="zh-CN" w:bidi="ar-SA"/>
              </w:rPr>
            </w:pPr>
          </w:p>
        </w:tc>
        <w:tc>
          <w:tcPr>
            <w:tcW w:w="1959" w:type="dxa"/>
            <w:noWrap w:val="0"/>
            <w:vAlign w:val="center"/>
          </w:tcPr>
          <w:p w14:paraId="3DE4639F">
            <w:pPr>
              <w:widowControl w:val="0"/>
              <w:jc w:val="center"/>
              <w:rPr>
                <w:rFonts w:hint="eastAsia" w:ascii="宋体" w:hAnsi="宋体" w:eastAsia="宋体" w:cs="宋体"/>
                <w:sz w:val="24"/>
                <w:szCs w:val="24"/>
                <w:lang w:val="en-US" w:eastAsia="zh-CN" w:bidi="ar-SA"/>
              </w:rPr>
            </w:pPr>
          </w:p>
        </w:tc>
        <w:tc>
          <w:tcPr>
            <w:tcW w:w="1260" w:type="dxa"/>
            <w:noWrap w:val="0"/>
            <w:vAlign w:val="center"/>
          </w:tcPr>
          <w:p w14:paraId="65F8A7C6">
            <w:pPr>
              <w:widowControl w:val="0"/>
              <w:jc w:val="center"/>
              <w:rPr>
                <w:rFonts w:hint="eastAsia" w:ascii="宋体" w:hAnsi="宋体" w:eastAsia="宋体" w:cs="宋体"/>
                <w:sz w:val="24"/>
                <w:szCs w:val="24"/>
                <w:lang w:val="en-US" w:eastAsia="zh-CN" w:bidi="ar-SA"/>
              </w:rPr>
            </w:pPr>
          </w:p>
        </w:tc>
      </w:tr>
      <w:tr w14:paraId="4184D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81" w:type="dxa"/>
            <w:noWrap w:val="0"/>
            <w:vAlign w:val="center"/>
          </w:tcPr>
          <w:p w14:paraId="1107B867">
            <w:pPr>
              <w:widowControl w:val="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w:t>
            </w:r>
          </w:p>
        </w:tc>
        <w:tc>
          <w:tcPr>
            <w:tcW w:w="2280" w:type="dxa"/>
            <w:noWrap w:val="0"/>
            <w:vAlign w:val="center"/>
          </w:tcPr>
          <w:p w14:paraId="4487651A">
            <w:pPr>
              <w:widowControl w:val="0"/>
              <w:jc w:val="center"/>
              <w:rPr>
                <w:rFonts w:hint="eastAsia" w:ascii="宋体" w:hAnsi="宋体" w:eastAsia="宋体" w:cs="宋体"/>
                <w:sz w:val="24"/>
                <w:szCs w:val="24"/>
                <w:lang w:val="en-US" w:eastAsia="zh-CN" w:bidi="ar-SA"/>
              </w:rPr>
            </w:pPr>
          </w:p>
        </w:tc>
        <w:tc>
          <w:tcPr>
            <w:tcW w:w="1350" w:type="dxa"/>
            <w:noWrap w:val="0"/>
            <w:vAlign w:val="center"/>
          </w:tcPr>
          <w:p w14:paraId="5230089D">
            <w:pPr>
              <w:widowControl w:val="0"/>
              <w:jc w:val="center"/>
              <w:rPr>
                <w:rFonts w:hint="eastAsia" w:ascii="宋体" w:hAnsi="宋体" w:eastAsia="宋体" w:cs="宋体"/>
                <w:sz w:val="24"/>
                <w:szCs w:val="24"/>
                <w:lang w:val="en-US" w:eastAsia="zh-CN" w:bidi="ar-SA"/>
              </w:rPr>
            </w:pPr>
          </w:p>
        </w:tc>
        <w:tc>
          <w:tcPr>
            <w:tcW w:w="1440" w:type="dxa"/>
            <w:noWrap w:val="0"/>
            <w:vAlign w:val="center"/>
          </w:tcPr>
          <w:p w14:paraId="39C5FD07">
            <w:pPr>
              <w:widowControl w:val="0"/>
              <w:jc w:val="center"/>
              <w:rPr>
                <w:rFonts w:hint="eastAsia" w:ascii="宋体" w:hAnsi="宋体" w:eastAsia="宋体" w:cs="宋体"/>
                <w:sz w:val="24"/>
                <w:szCs w:val="24"/>
                <w:lang w:val="en-US" w:eastAsia="zh-CN" w:bidi="ar-SA"/>
              </w:rPr>
            </w:pPr>
          </w:p>
        </w:tc>
        <w:tc>
          <w:tcPr>
            <w:tcW w:w="1959" w:type="dxa"/>
            <w:noWrap w:val="0"/>
            <w:vAlign w:val="center"/>
          </w:tcPr>
          <w:p w14:paraId="09BA6166">
            <w:pPr>
              <w:widowControl w:val="0"/>
              <w:jc w:val="center"/>
              <w:rPr>
                <w:rFonts w:hint="eastAsia" w:ascii="宋体" w:hAnsi="宋体" w:eastAsia="宋体" w:cs="宋体"/>
                <w:sz w:val="24"/>
                <w:szCs w:val="24"/>
                <w:lang w:val="en-US" w:eastAsia="zh-CN" w:bidi="ar-SA"/>
              </w:rPr>
            </w:pPr>
          </w:p>
        </w:tc>
        <w:tc>
          <w:tcPr>
            <w:tcW w:w="1260" w:type="dxa"/>
            <w:noWrap w:val="0"/>
            <w:vAlign w:val="center"/>
          </w:tcPr>
          <w:p w14:paraId="6033B3DC">
            <w:pPr>
              <w:widowControl w:val="0"/>
              <w:jc w:val="center"/>
              <w:rPr>
                <w:rFonts w:hint="eastAsia" w:ascii="宋体" w:hAnsi="宋体" w:eastAsia="宋体" w:cs="宋体"/>
                <w:sz w:val="24"/>
                <w:szCs w:val="24"/>
                <w:lang w:val="en-US" w:eastAsia="zh-CN" w:bidi="ar-SA"/>
              </w:rPr>
            </w:pPr>
          </w:p>
        </w:tc>
      </w:tr>
      <w:tr w14:paraId="4C68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81" w:type="dxa"/>
            <w:noWrap w:val="0"/>
            <w:vAlign w:val="center"/>
          </w:tcPr>
          <w:p w14:paraId="20031BC7">
            <w:pPr>
              <w:widowControl w:val="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6</w:t>
            </w:r>
          </w:p>
        </w:tc>
        <w:tc>
          <w:tcPr>
            <w:tcW w:w="2280" w:type="dxa"/>
            <w:noWrap w:val="0"/>
            <w:vAlign w:val="center"/>
          </w:tcPr>
          <w:p w14:paraId="5AA15A71">
            <w:pPr>
              <w:widowControl w:val="0"/>
              <w:jc w:val="center"/>
              <w:rPr>
                <w:rFonts w:hint="eastAsia" w:ascii="宋体" w:hAnsi="宋体" w:eastAsia="宋体" w:cs="宋体"/>
                <w:sz w:val="24"/>
                <w:szCs w:val="24"/>
                <w:lang w:val="en-US" w:eastAsia="zh-CN" w:bidi="ar-SA"/>
              </w:rPr>
            </w:pPr>
          </w:p>
        </w:tc>
        <w:tc>
          <w:tcPr>
            <w:tcW w:w="1350" w:type="dxa"/>
            <w:noWrap w:val="0"/>
            <w:vAlign w:val="center"/>
          </w:tcPr>
          <w:p w14:paraId="3946718C">
            <w:pPr>
              <w:widowControl w:val="0"/>
              <w:jc w:val="center"/>
              <w:rPr>
                <w:rFonts w:hint="eastAsia" w:ascii="宋体" w:hAnsi="宋体" w:eastAsia="宋体" w:cs="宋体"/>
                <w:sz w:val="24"/>
                <w:szCs w:val="24"/>
                <w:lang w:val="en-US" w:eastAsia="zh-CN" w:bidi="ar-SA"/>
              </w:rPr>
            </w:pPr>
          </w:p>
        </w:tc>
        <w:tc>
          <w:tcPr>
            <w:tcW w:w="1440" w:type="dxa"/>
            <w:noWrap w:val="0"/>
            <w:vAlign w:val="center"/>
          </w:tcPr>
          <w:p w14:paraId="4BC39F13">
            <w:pPr>
              <w:widowControl w:val="0"/>
              <w:jc w:val="center"/>
              <w:rPr>
                <w:rFonts w:hint="eastAsia" w:ascii="宋体" w:hAnsi="宋体" w:eastAsia="宋体" w:cs="宋体"/>
                <w:sz w:val="24"/>
                <w:szCs w:val="24"/>
                <w:lang w:val="en-US" w:eastAsia="zh-CN" w:bidi="ar-SA"/>
              </w:rPr>
            </w:pPr>
          </w:p>
        </w:tc>
        <w:tc>
          <w:tcPr>
            <w:tcW w:w="1959" w:type="dxa"/>
            <w:noWrap w:val="0"/>
            <w:vAlign w:val="center"/>
          </w:tcPr>
          <w:p w14:paraId="11BF4DAA">
            <w:pPr>
              <w:widowControl w:val="0"/>
              <w:jc w:val="center"/>
              <w:rPr>
                <w:rFonts w:hint="eastAsia" w:ascii="宋体" w:hAnsi="宋体" w:eastAsia="宋体" w:cs="宋体"/>
                <w:sz w:val="24"/>
                <w:szCs w:val="24"/>
                <w:lang w:val="en-US" w:eastAsia="zh-CN" w:bidi="ar-SA"/>
              </w:rPr>
            </w:pPr>
          </w:p>
        </w:tc>
        <w:tc>
          <w:tcPr>
            <w:tcW w:w="1260" w:type="dxa"/>
            <w:noWrap w:val="0"/>
            <w:vAlign w:val="center"/>
          </w:tcPr>
          <w:p w14:paraId="6979B59B">
            <w:pPr>
              <w:widowControl w:val="0"/>
              <w:jc w:val="center"/>
              <w:rPr>
                <w:rFonts w:hint="eastAsia" w:ascii="宋体" w:hAnsi="宋体" w:eastAsia="宋体" w:cs="宋体"/>
                <w:sz w:val="24"/>
                <w:szCs w:val="24"/>
                <w:lang w:val="en-US" w:eastAsia="zh-CN" w:bidi="ar-SA"/>
              </w:rPr>
            </w:pPr>
          </w:p>
        </w:tc>
      </w:tr>
      <w:tr w14:paraId="64756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3E474194">
            <w:pPr>
              <w:widowControl w:val="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7</w:t>
            </w:r>
          </w:p>
        </w:tc>
        <w:tc>
          <w:tcPr>
            <w:tcW w:w="2280" w:type="dxa"/>
            <w:noWrap w:val="0"/>
            <w:vAlign w:val="center"/>
          </w:tcPr>
          <w:p w14:paraId="3FC30FE3">
            <w:pPr>
              <w:widowControl w:val="0"/>
              <w:jc w:val="center"/>
              <w:rPr>
                <w:rFonts w:hint="eastAsia" w:ascii="宋体" w:hAnsi="宋体" w:eastAsia="宋体" w:cs="宋体"/>
                <w:sz w:val="24"/>
                <w:szCs w:val="24"/>
                <w:lang w:val="en-US" w:eastAsia="zh-CN" w:bidi="ar-SA"/>
              </w:rPr>
            </w:pPr>
          </w:p>
        </w:tc>
        <w:tc>
          <w:tcPr>
            <w:tcW w:w="1350" w:type="dxa"/>
            <w:noWrap w:val="0"/>
            <w:vAlign w:val="center"/>
          </w:tcPr>
          <w:p w14:paraId="42B2A06D">
            <w:pPr>
              <w:widowControl w:val="0"/>
              <w:jc w:val="center"/>
              <w:rPr>
                <w:rFonts w:hint="eastAsia" w:ascii="宋体" w:hAnsi="宋体" w:eastAsia="宋体" w:cs="宋体"/>
                <w:sz w:val="24"/>
                <w:szCs w:val="24"/>
                <w:lang w:val="en-US" w:eastAsia="zh-CN" w:bidi="ar-SA"/>
              </w:rPr>
            </w:pPr>
          </w:p>
        </w:tc>
        <w:tc>
          <w:tcPr>
            <w:tcW w:w="1440" w:type="dxa"/>
            <w:noWrap w:val="0"/>
            <w:vAlign w:val="center"/>
          </w:tcPr>
          <w:p w14:paraId="053DE599">
            <w:pPr>
              <w:widowControl w:val="0"/>
              <w:jc w:val="center"/>
              <w:rPr>
                <w:rFonts w:hint="eastAsia" w:ascii="宋体" w:hAnsi="宋体" w:eastAsia="宋体" w:cs="宋体"/>
                <w:sz w:val="24"/>
                <w:szCs w:val="24"/>
                <w:lang w:val="en-US" w:eastAsia="zh-CN" w:bidi="ar-SA"/>
              </w:rPr>
            </w:pPr>
          </w:p>
        </w:tc>
        <w:tc>
          <w:tcPr>
            <w:tcW w:w="1959" w:type="dxa"/>
            <w:noWrap w:val="0"/>
            <w:vAlign w:val="center"/>
          </w:tcPr>
          <w:p w14:paraId="7D8392DE">
            <w:pPr>
              <w:widowControl w:val="0"/>
              <w:jc w:val="center"/>
              <w:rPr>
                <w:rFonts w:hint="eastAsia" w:ascii="宋体" w:hAnsi="宋体" w:eastAsia="宋体" w:cs="宋体"/>
                <w:sz w:val="24"/>
                <w:szCs w:val="24"/>
                <w:lang w:val="en-US" w:eastAsia="zh-CN" w:bidi="ar-SA"/>
              </w:rPr>
            </w:pPr>
          </w:p>
        </w:tc>
        <w:tc>
          <w:tcPr>
            <w:tcW w:w="1260" w:type="dxa"/>
            <w:noWrap w:val="0"/>
            <w:vAlign w:val="center"/>
          </w:tcPr>
          <w:p w14:paraId="31F399B1">
            <w:pPr>
              <w:widowControl w:val="0"/>
              <w:jc w:val="center"/>
              <w:rPr>
                <w:rFonts w:hint="eastAsia" w:ascii="宋体" w:hAnsi="宋体" w:eastAsia="宋体" w:cs="宋体"/>
                <w:sz w:val="24"/>
                <w:szCs w:val="24"/>
                <w:lang w:val="en-US" w:eastAsia="zh-CN" w:bidi="ar-SA"/>
              </w:rPr>
            </w:pPr>
          </w:p>
        </w:tc>
      </w:tr>
      <w:tr w14:paraId="509D1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22F73E2D">
            <w:pPr>
              <w:widowControl w:val="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w:t>
            </w:r>
          </w:p>
        </w:tc>
        <w:tc>
          <w:tcPr>
            <w:tcW w:w="2280" w:type="dxa"/>
            <w:noWrap w:val="0"/>
            <w:vAlign w:val="center"/>
          </w:tcPr>
          <w:p w14:paraId="2ACA62B7">
            <w:pPr>
              <w:widowControl w:val="0"/>
              <w:jc w:val="center"/>
              <w:rPr>
                <w:rFonts w:hint="eastAsia" w:ascii="宋体" w:hAnsi="宋体" w:eastAsia="宋体" w:cs="宋体"/>
                <w:sz w:val="24"/>
                <w:szCs w:val="24"/>
                <w:lang w:val="en-US" w:eastAsia="zh-CN" w:bidi="ar-SA"/>
              </w:rPr>
            </w:pPr>
          </w:p>
        </w:tc>
        <w:tc>
          <w:tcPr>
            <w:tcW w:w="1350" w:type="dxa"/>
            <w:noWrap w:val="0"/>
            <w:vAlign w:val="center"/>
          </w:tcPr>
          <w:p w14:paraId="44E21A5E">
            <w:pPr>
              <w:widowControl w:val="0"/>
              <w:jc w:val="center"/>
              <w:rPr>
                <w:rFonts w:hint="eastAsia" w:ascii="宋体" w:hAnsi="宋体" w:eastAsia="宋体" w:cs="宋体"/>
                <w:sz w:val="24"/>
                <w:szCs w:val="24"/>
                <w:lang w:val="en-US" w:eastAsia="zh-CN" w:bidi="ar-SA"/>
              </w:rPr>
            </w:pPr>
          </w:p>
        </w:tc>
        <w:tc>
          <w:tcPr>
            <w:tcW w:w="1440" w:type="dxa"/>
            <w:noWrap w:val="0"/>
            <w:vAlign w:val="center"/>
          </w:tcPr>
          <w:p w14:paraId="0B37AF44">
            <w:pPr>
              <w:widowControl w:val="0"/>
              <w:jc w:val="center"/>
              <w:rPr>
                <w:rFonts w:hint="eastAsia" w:ascii="宋体" w:hAnsi="宋体" w:eastAsia="宋体" w:cs="宋体"/>
                <w:sz w:val="24"/>
                <w:szCs w:val="24"/>
                <w:lang w:val="en-US" w:eastAsia="zh-CN" w:bidi="ar-SA"/>
              </w:rPr>
            </w:pPr>
          </w:p>
        </w:tc>
        <w:tc>
          <w:tcPr>
            <w:tcW w:w="1959" w:type="dxa"/>
            <w:noWrap w:val="0"/>
            <w:vAlign w:val="center"/>
          </w:tcPr>
          <w:p w14:paraId="39C56DD9">
            <w:pPr>
              <w:widowControl w:val="0"/>
              <w:jc w:val="center"/>
              <w:rPr>
                <w:rFonts w:hint="eastAsia" w:ascii="宋体" w:hAnsi="宋体" w:eastAsia="宋体" w:cs="宋体"/>
                <w:sz w:val="24"/>
                <w:szCs w:val="24"/>
                <w:lang w:val="en-US" w:eastAsia="zh-CN" w:bidi="ar-SA"/>
              </w:rPr>
            </w:pPr>
          </w:p>
        </w:tc>
        <w:tc>
          <w:tcPr>
            <w:tcW w:w="1260" w:type="dxa"/>
            <w:noWrap w:val="0"/>
            <w:vAlign w:val="center"/>
          </w:tcPr>
          <w:p w14:paraId="17F304F2">
            <w:pPr>
              <w:widowControl w:val="0"/>
              <w:jc w:val="center"/>
              <w:rPr>
                <w:rFonts w:hint="eastAsia" w:ascii="宋体" w:hAnsi="宋体" w:eastAsia="宋体" w:cs="宋体"/>
                <w:sz w:val="24"/>
                <w:szCs w:val="24"/>
                <w:lang w:val="en-US" w:eastAsia="zh-CN" w:bidi="ar-SA"/>
              </w:rPr>
            </w:pPr>
          </w:p>
        </w:tc>
      </w:tr>
      <w:tr w14:paraId="500A2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4E677BFA">
            <w:pPr>
              <w:widowControl w:val="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w:t>
            </w:r>
          </w:p>
        </w:tc>
        <w:tc>
          <w:tcPr>
            <w:tcW w:w="2280" w:type="dxa"/>
            <w:noWrap w:val="0"/>
            <w:vAlign w:val="center"/>
          </w:tcPr>
          <w:p w14:paraId="12C0D536">
            <w:pPr>
              <w:widowControl w:val="0"/>
              <w:jc w:val="center"/>
              <w:rPr>
                <w:rFonts w:hint="eastAsia" w:ascii="宋体" w:hAnsi="宋体" w:eastAsia="宋体" w:cs="宋体"/>
                <w:sz w:val="24"/>
                <w:szCs w:val="24"/>
                <w:lang w:val="en-US" w:eastAsia="zh-CN" w:bidi="ar-SA"/>
              </w:rPr>
            </w:pPr>
          </w:p>
        </w:tc>
        <w:tc>
          <w:tcPr>
            <w:tcW w:w="1350" w:type="dxa"/>
            <w:noWrap w:val="0"/>
            <w:vAlign w:val="center"/>
          </w:tcPr>
          <w:p w14:paraId="4E5BC67C">
            <w:pPr>
              <w:widowControl w:val="0"/>
              <w:jc w:val="center"/>
              <w:rPr>
                <w:rFonts w:hint="eastAsia" w:ascii="宋体" w:hAnsi="宋体" w:eastAsia="宋体" w:cs="宋体"/>
                <w:sz w:val="24"/>
                <w:szCs w:val="24"/>
                <w:lang w:val="en-US" w:eastAsia="zh-CN" w:bidi="ar-SA"/>
              </w:rPr>
            </w:pPr>
          </w:p>
        </w:tc>
        <w:tc>
          <w:tcPr>
            <w:tcW w:w="1440" w:type="dxa"/>
            <w:noWrap w:val="0"/>
            <w:vAlign w:val="center"/>
          </w:tcPr>
          <w:p w14:paraId="3E051F9B">
            <w:pPr>
              <w:widowControl w:val="0"/>
              <w:jc w:val="center"/>
              <w:rPr>
                <w:rFonts w:hint="eastAsia" w:ascii="宋体" w:hAnsi="宋体" w:eastAsia="宋体" w:cs="宋体"/>
                <w:sz w:val="24"/>
                <w:szCs w:val="24"/>
                <w:lang w:val="en-US" w:eastAsia="zh-CN" w:bidi="ar-SA"/>
              </w:rPr>
            </w:pPr>
          </w:p>
        </w:tc>
        <w:tc>
          <w:tcPr>
            <w:tcW w:w="1959" w:type="dxa"/>
            <w:noWrap w:val="0"/>
            <w:vAlign w:val="center"/>
          </w:tcPr>
          <w:p w14:paraId="069B482E">
            <w:pPr>
              <w:widowControl w:val="0"/>
              <w:jc w:val="center"/>
              <w:rPr>
                <w:rFonts w:hint="eastAsia" w:ascii="宋体" w:hAnsi="宋体" w:eastAsia="宋体" w:cs="宋体"/>
                <w:sz w:val="24"/>
                <w:szCs w:val="24"/>
                <w:lang w:val="en-US" w:eastAsia="zh-CN" w:bidi="ar-SA"/>
              </w:rPr>
            </w:pPr>
          </w:p>
        </w:tc>
        <w:tc>
          <w:tcPr>
            <w:tcW w:w="1260" w:type="dxa"/>
            <w:noWrap w:val="0"/>
            <w:vAlign w:val="center"/>
          </w:tcPr>
          <w:p w14:paraId="76609CCA">
            <w:pPr>
              <w:widowControl w:val="0"/>
              <w:jc w:val="center"/>
              <w:rPr>
                <w:rFonts w:hint="eastAsia" w:ascii="宋体" w:hAnsi="宋体" w:eastAsia="宋体" w:cs="宋体"/>
                <w:sz w:val="24"/>
                <w:szCs w:val="24"/>
                <w:lang w:val="en-US" w:eastAsia="zh-CN" w:bidi="ar-SA"/>
              </w:rPr>
            </w:pPr>
          </w:p>
        </w:tc>
      </w:tr>
      <w:tr w14:paraId="1DE05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0C9C5C80">
            <w:pPr>
              <w:widowControl w:val="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10</w:t>
            </w:r>
          </w:p>
        </w:tc>
        <w:tc>
          <w:tcPr>
            <w:tcW w:w="2280" w:type="dxa"/>
            <w:noWrap w:val="0"/>
            <w:vAlign w:val="center"/>
          </w:tcPr>
          <w:p w14:paraId="129912B6">
            <w:pPr>
              <w:widowControl w:val="0"/>
              <w:jc w:val="center"/>
              <w:rPr>
                <w:rFonts w:hint="eastAsia" w:ascii="宋体" w:hAnsi="宋体" w:eastAsia="宋体" w:cs="宋体"/>
                <w:sz w:val="24"/>
                <w:szCs w:val="24"/>
                <w:lang w:val="en-US" w:eastAsia="zh-CN" w:bidi="ar-SA"/>
              </w:rPr>
            </w:pPr>
          </w:p>
        </w:tc>
        <w:tc>
          <w:tcPr>
            <w:tcW w:w="1350" w:type="dxa"/>
            <w:noWrap w:val="0"/>
            <w:vAlign w:val="center"/>
          </w:tcPr>
          <w:p w14:paraId="697F13B7">
            <w:pPr>
              <w:widowControl w:val="0"/>
              <w:jc w:val="center"/>
              <w:rPr>
                <w:rFonts w:hint="eastAsia" w:ascii="宋体" w:hAnsi="宋体" w:eastAsia="宋体" w:cs="宋体"/>
                <w:sz w:val="24"/>
                <w:szCs w:val="24"/>
                <w:lang w:val="en-US" w:eastAsia="zh-CN" w:bidi="ar-SA"/>
              </w:rPr>
            </w:pPr>
          </w:p>
        </w:tc>
        <w:tc>
          <w:tcPr>
            <w:tcW w:w="1440" w:type="dxa"/>
            <w:noWrap w:val="0"/>
            <w:vAlign w:val="center"/>
          </w:tcPr>
          <w:p w14:paraId="4994FEAF">
            <w:pPr>
              <w:widowControl w:val="0"/>
              <w:jc w:val="center"/>
              <w:rPr>
                <w:rFonts w:hint="eastAsia" w:ascii="宋体" w:hAnsi="宋体" w:eastAsia="宋体" w:cs="宋体"/>
                <w:sz w:val="24"/>
                <w:szCs w:val="24"/>
                <w:lang w:val="en-US" w:eastAsia="zh-CN" w:bidi="ar-SA"/>
              </w:rPr>
            </w:pPr>
          </w:p>
        </w:tc>
        <w:tc>
          <w:tcPr>
            <w:tcW w:w="1959" w:type="dxa"/>
            <w:noWrap w:val="0"/>
            <w:vAlign w:val="center"/>
          </w:tcPr>
          <w:p w14:paraId="57734EA5">
            <w:pPr>
              <w:widowControl w:val="0"/>
              <w:jc w:val="center"/>
              <w:rPr>
                <w:rFonts w:hint="eastAsia" w:ascii="宋体" w:hAnsi="宋体" w:eastAsia="宋体" w:cs="宋体"/>
                <w:sz w:val="24"/>
                <w:szCs w:val="24"/>
                <w:lang w:val="en-US" w:eastAsia="zh-CN" w:bidi="ar-SA"/>
              </w:rPr>
            </w:pPr>
          </w:p>
        </w:tc>
        <w:tc>
          <w:tcPr>
            <w:tcW w:w="1260" w:type="dxa"/>
            <w:noWrap w:val="0"/>
            <w:vAlign w:val="center"/>
          </w:tcPr>
          <w:p w14:paraId="7C92F6C0">
            <w:pPr>
              <w:widowControl w:val="0"/>
              <w:jc w:val="center"/>
              <w:rPr>
                <w:rFonts w:hint="eastAsia" w:ascii="宋体" w:hAnsi="宋体" w:eastAsia="宋体" w:cs="宋体"/>
                <w:sz w:val="24"/>
                <w:szCs w:val="24"/>
                <w:lang w:val="en-US" w:eastAsia="zh-CN" w:bidi="ar-SA"/>
              </w:rPr>
            </w:pPr>
          </w:p>
        </w:tc>
      </w:tr>
    </w:tbl>
    <w:p w14:paraId="2DBD022E">
      <w:pPr>
        <w:spacing w:line="360" w:lineRule="auto"/>
        <w:rPr>
          <w:rFonts w:hint="eastAsia" w:ascii="宋体" w:hAnsi="宋体" w:eastAsia="宋体" w:cs="宋体"/>
          <w:sz w:val="24"/>
          <w:szCs w:val="24"/>
        </w:rPr>
      </w:pPr>
      <w:r>
        <w:rPr>
          <w:rFonts w:hint="eastAsia" w:ascii="宋体" w:hAnsi="宋体" w:eastAsia="宋体" w:cs="宋体"/>
          <w:sz w:val="24"/>
          <w:szCs w:val="24"/>
        </w:rPr>
        <w:t>备注：</w:t>
      </w:r>
    </w:p>
    <w:p w14:paraId="34432A98">
      <w:pPr>
        <w:spacing w:line="360" w:lineRule="auto"/>
        <w:rPr>
          <w:rFonts w:hint="eastAsia" w:ascii="宋体" w:hAnsi="宋体" w:eastAsia="宋体" w:cs="宋体"/>
          <w:sz w:val="24"/>
          <w:szCs w:val="24"/>
        </w:rPr>
      </w:pPr>
      <w:r>
        <w:rPr>
          <w:rFonts w:hint="eastAsia" w:ascii="宋体" w:hAnsi="宋体" w:eastAsia="宋体" w:cs="宋体"/>
          <w:sz w:val="24"/>
          <w:szCs w:val="24"/>
        </w:rPr>
        <w:t>1、投标人根据评标方法与评标标准的要求提供，并附相关证明资料；</w:t>
      </w:r>
    </w:p>
    <w:p w14:paraId="590CC9D6">
      <w:pPr>
        <w:spacing w:line="360" w:lineRule="auto"/>
        <w:rPr>
          <w:rFonts w:hint="eastAsia" w:ascii="宋体" w:hAnsi="宋体" w:eastAsia="宋体" w:cs="宋体"/>
          <w:sz w:val="24"/>
          <w:szCs w:val="24"/>
        </w:rPr>
      </w:pPr>
      <w:r>
        <w:rPr>
          <w:rFonts w:hint="eastAsia" w:ascii="宋体" w:hAnsi="宋体" w:eastAsia="宋体" w:cs="宋体"/>
          <w:sz w:val="24"/>
          <w:szCs w:val="24"/>
        </w:rPr>
        <w:t>2、行数不够，自行添加。</w:t>
      </w:r>
    </w:p>
    <w:p w14:paraId="3D514F9B">
      <w:pPr>
        <w:widowControl/>
        <w:numPr>
          <w:ilvl w:val="0"/>
          <w:numId w:val="0"/>
        </w:numPr>
        <w:jc w:val="center"/>
        <w:rPr>
          <w:rFonts w:hint="eastAsia" w:ascii="宋体" w:hAnsi="宋体" w:eastAsia="宋体" w:cs="宋体"/>
          <w:b/>
          <w:color w:val="000000"/>
          <w:sz w:val="30"/>
          <w:szCs w:val="30"/>
        </w:rPr>
      </w:pPr>
      <w:r>
        <w:rPr>
          <w:rFonts w:hint="eastAsia" w:ascii="宋体" w:hAnsi="宋体" w:eastAsia="宋体" w:cs="仿宋"/>
          <w:b/>
          <w:bCs/>
          <w:sz w:val="32"/>
          <w:szCs w:val="32"/>
        </w:rPr>
        <w:br w:type="page" w:clear="all"/>
      </w:r>
      <w:r>
        <w:rPr>
          <w:rFonts w:hint="eastAsia" w:ascii="黑体" w:hAnsi="黑体" w:eastAsia="黑体" w:cs="Times New Roman"/>
          <w:b/>
          <w:sz w:val="32"/>
          <w:szCs w:val="32"/>
          <w:lang w:eastAsia="zh-CN"/>
        </w:rPr>
        <w:t>十六、项目管理及技术人员一览表</w:t>
      </w:r>
    </w:p>
    <w:tbl>
      <w:tblPr>
        <w:tblStyle w:val="37"/>
        <w:tblpPr w:leftFromText="180" w:rightFromText="180" w:vertAnchor="text" w:horzAnchor="margin" w:tblpXSpec="center" w:tblpY="2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2040"/>
        <w:gridCol w:w="1840"/>
        <w:gridCol w:w="945"/>
        <w:gridCol w:w="1005"/>
        <w:gridCol w:w="1165"/>
      </w:tblGrid>
      <w:tr w14:paraId="1D676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2B88DCCE">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姓  名</w:t>
            </w:r>
          </w:p>
        </w:tc>
        <w:tc>
          <w:tcPr>
            <w:tcW w:w="2040" w:type="dxa"/>
            <w:noWrap w:val="0"/>
            <w:vAlign w:val="center"/>
          </w:tcPr>
          <w:p w14:paraId="77918F2B">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本项目拟任职务</w:t>
            </w:r>
          </w:p>
        </w:tc>
        <w:tc>
          <w:tcPr>
            <w:tcW w:w="1840" w:type="dxa"/>
            <w:noWrap w:val="0"/>
            <w:vAlign w:val="center"/>
          </w:tcPr>
          <w:p w14:paraId="0B6BFA48">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技术职称</w:t>
            </w:r>
          </w:p>
        </w:tc>
        <w:tc>
          <w:tcPr>
            <w:tcW w:w="945" w:type="dxa"/>
            <w:noWrap w:val="0"/>
            <w:vAlign w:val="center"/>
          </w:tcPr>
          <w:p w14:paraId="2EF8B8D7">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年龄</w:t>
            </w:r>
          </w:p>
        </w:tc>
        <w:tc>
          <w:tcPr>
            <w:tcW w:w="1005" w:type="dxa"/>
            <w:noWrap w:val="0"/>
            <w:vAlign w:val="center"/>
          </w:tcPr>
          <w:p w14:paraId="2C141AA3">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学历</w:t>
            </w:r>
          </w:p>
        </w:tc>
        <w:tc>
          <w:tcPr>
            <w:tcW w:w="1165" w:type="dxa"/>
            <w:noWrap w:val="0"/>
            <w:vAlign w:val="center"/>
          </w:tcPr>
          <w:p w14:paraId="27BB3BA2">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备注</w:t>
            </w:r>
          </w:p>
        </w:tc>
      </w:tr>
      <w:tr w14:paraId="794F6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7E2A4C81">
            <w:pPr>
              <w:spacing w:line="560" w:lineRule="exact"/>
              <w:jc w:val="center"/>
              <w:rPr>
                <w:rFonts w:hint="eastAsia" w:ascii="宋体" w:hAnsi="宋体" w:eastAsia="宋体" w:cs="宋体"/>
                <w:sz w:val="24"/>
                <w:szCs w:val="24"/>
              </w:rPr>
            </w:pPr>
          </w:p>
        </w:tc>
        <w:tc>
          <w:tcPr>
            <w:tcW w:w="2040" w:type="dxa"/>
            <w:noWrap w:val="0"/>
            <w:vAlign w:val="center"/>
          </w:tcPr>
          <w:p w14:paraId="149C8F1B">
            <w:pPr>
              <w:spacing w:line="560" w:lineRule="exact"/>
              <w:jc w:val="center"/>
              <w:rPr>
                <w:rFonts w:hint="eastAsia" w:ascii="宋体" w:hAnsi="宋体" w:eastAsia="宋体" w:cs="宋体"/>
                <w:sz w:val="24"/>
                <w:szCs w:val="24"/>
              </w:rPr>
            </w:pPr>
          </w:p>
        </w:tc>
        <w:tc>
          <w:tcPr>
            <w:tcW w:w="1840" w:type="dxa"/>
            <w:noWrap w:val="0"/>
            <w:vAlign w:val="center"/>
          </w:tcPr>
          <w:p w14:paraId="37E3781C">
            <w:pPr>
              <w:spacing w:line="560" w:lineRule="exact"/>
              <w:jc w:val="center"/>
              <w:rPr>
                <w:rFonts w:hint="eastAsia" w:ascii="宋体" w:hAnsi="宋体" w:eastAsia="宋体" w:cs="宋体"/>
                <w:sz w:val="24"/>
                <w:szCs w:val="24"/>
              </w:rPr>
            </w:pPr>
          </w:p>
        </w:tc>
        <w:tc>
          <w:tcPr>
            <w:tcW w:w="945" w:type="dxa"/>
            <w:noWrap w:val="0"/>
            <w:vAlign w:val="center"/>
          </w:tcPr>
          <w:p w14:paraId="34B29EBB">
            <w:pPr>
              <w:spacing w:line="560" w:lineRule="exact"/>
              <w:jc w:val="center"/>
              <w:rPr>
                <w:rFonts w:hint="eastAsia" w:ascii="宋体" w:hAnsi="宋体" w:eastAsia="宋体" w:cs="宋体"/>
                <w:sz w:val="24"/>
                <w:szCs w:val="24"/>
              </w:rPr>
            </w:pPr>
          </w:p>
        </w:tc>
        <w:tc>
          <w:tcPr>
            <w:tcW w:w="1005" w:type="dxa"/>
            <w:noWrap w:val="0"/>
            <w:vAlign w:val="center"/>
          </w:tcPr>
          <w:p w14:paraId="734FEFAF">
            <w:pPr>
              <w:spacing w:line="560" w:lineRule="exact"/>
              <w:jc w:val="center"/>
              <w:rPr>
                <w:rFonts w:hint="eastAsia" w:ascii="宋体" w:hAnsi="宋体" w:eastAsia="宋体" w:cs="宋体"/>
                <w:sz w:val="24"/>
                <w:szCs w:val="24"/>
              </w:rPr>
            </w:pPr>
          </w:p>
        </w:tc>
        <w:tc>
          <w:tcPr>
            <w:tcW w:w="1165" w:type="dxa"/>
            <w:noWrap w:val="0"/>
            <w:vAlign w:val="center"/>
          </w:tcPr>
          <w:p w14:paraId="0846AEC2">
            <w:pPr>
              <w:spacing w:line="560" w:lineRule="exact"/>
              <w:jc w:val="center"/>
              <w:rPr>
                <w:rFonts w:hint="eastAsia" w:ascii="宋体" w:hAnsi="宋体" w:eastAsia="宋体" w:cs="宋体"/>
                <w:sz w:val="24"/>
                <w:szCs w:val="24"/>
              </w:rPr>
            </w:pPr>
          </w:p>
        </w:tc>
      </w:tr>
      <w:tr w14:paraId="23A17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12022A84">
            <w:pPr>
              <w:spacing w:line="560" w:lineRule="exact"/>
              <w:jc w:val="center"/>
              <w:rPr>
                <w:rFonts w:hint="eastAsia" w:ascii="宋体" w:hAnsi="宋体" w:eastAsia="宋体" w:cs="宋体"/>
                <w:sz w:val="24"/>
                <w:szCs w:val="24"/>
              </w:rPr>
            </w:pPr>
          </w:p>
        </w:tc>
        <w:tc>
          <w:tcPr>
            <w:tcW w:w="2040" w:type="dxa"/>
            <w:noWrap w:val="0"/>
            <w:vAlign w:val="center"/>
          </w:tcPr>
          <w:p w14:paraId="2F817B87">
            <w:pPr>
              <w:spacing w:line="560" w:lineRule="exact"/>
              <w:jc w:val="center"/>
              <w:rPr>
                <w:rFonts w:hint="eastAsia" w:ascii="宋体" w:hAnsi="宋体" w:eastAsia="宋体" w:cs="宋体"/>
                <w:sz w:val="24"/>
                <w:szCs w:val="24"/>
              </w:rPr>
            </w:pPr>
          </w:p>
        </w:tc>
        <w:tc>
          <w:tcPr>
            <w:tcW w:w="1840" w:type="dxa"/>
            <w:noWrap w:val="0"/>
            <w:vAlign w:val="center"/>
          </w:tcPr>
          <w:p w14:paraId="5048931F">
            <w:pPr>
              <w:spacing w:line="560" w:lineRule="exact"/>
              <w:jc w:val="center"/>
              <w:rPr>
                <w:rFonts w:hint="eastAsia" w:ascii="宋体" w:hAnsi="宋体" w:eastAsia="宋体" w:cs="宋体"/>
                <w:sz w:val="24"/>
                <w:szCs w:val="24"/>
              </w:rPr>
            </w:pPr>
          </w:p>
        </w:tc>
        <w:tc>
          <w:tcPr>
            <w:tcW w:w="945" w:type="dxa"/>
            <w:noWrap w:val="0"/>
            <w:vAlign w:val="center"/>
          </w:tcPr>
          <w:p w14:paraId="32568711">
            <w:pPr>
              <w:spacing w:line="560" w:lineRule="exact"/>
              <w:jc w:val="center"/>
              <w:rPr>
                <w:rFonts w:hint="eastAsia" w:ascii="宋体" w:hAnsi="宋体" w:eastAsia="宋体" w:cs="宋体"/>
                <w:sz w:val="24"/>
                <w:szCs w:val="24"/>
              </w:rPr>
            </w:pPr>
          </w:p>
        </w:tc>
        <w:tc>
          <w:tcPr>
            <w:tcW w:w="1005" w:type="dxa"/>
            <w:noWrap w:val="0"/>
            <w:vAlign w:val="center"/>
          </w:tcPr>
          <w:p w14:paraId="2BF9566C">
            <w:pPr>
              <w:spacing w:line="560" w:lineRule="exact"/>
              <w:jc w:val="center"/>
              <w:rPr>
                <w:rFonts w:hint="eastAsia" w:ascii="宋体" w:hAnsi="宋体" w:eastAsia="宋体" w:cs="宋体"/>
                <w:sz w:val="24"/>
                <w:szCs w:val="24"/>
              </w:rPr>
            </w:pPr>
          </w:p>
        </w:tc>
        <w:tc>
          <w:tcPr>
            <w:tcW w:w="1165" w:type="dxa"/>
            <w:noWrap w:val="0"/>
            <w:vAlign w:val="center"/>
          </w:tcPr>
          <w:p w14:paraId="540C11E4">
            <w:pPr>
              <w:spacing w:line="560" w:lineRule="exact"/>
              <w:jc w:val="center"/>
              <w:rPr>
                <w:rFonts w:hint="eastAsia" w:ascii="宋体" w:hAnsi="宋体" w:eastAsia="宋体" w:cs="宋体"/>
                <w:sz w:val="24"/>
                <w:szCs w:val="24"/>
              </w:rPr>
            </w:pPr>
          </w:p>
        </w:tc>
      </w:tr>
      <w:tr w14:paraId="1A22C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2491A4F3">
            <w:pPr>
              <w:spacing w:line="560" w:lineRule="exact"/>
              <w:jc w:val="center"/>
              <w:rPr>
                <w:rFonts w:hint="eastAsia" w:ascii="宋体" w:hAnsi="宋体" w:eastAsia="宋体" w:cs="宋体"/>
                <w:sz w:val="24"/>
                <w:szCs w:val="24"/>
              </w:rPr>
            </w:pPr>
          </w:p>
        </w:tc>
        <w:tc>
          <w:tcPr>
            <w:tcW w:w="2040" w:type="dxa"/>
            <w:noWrap w:val="0"/>
            <w:vAlign w:val="center"/>
          </w:tcPr>
          <w:p w14:paraId="576A0B68">
            <w:pPr>
              <w:spacing w:line="560" w:lineRule="exact"/>
              <w:jc w:val="center"/>
              <w:rPr>
                <w:rFonts w:hint="eastAsia" w:ascii="宋体" w:hAnsi="宋体" w:eastAsia="宋体" w:cs="宋体"/>
                <w:sz w:val="24"/>
                <w:szCs w:val="24"/>
              </w:rPr>
            </w:pPr>
          </w:p>
        </w:tc>
        <w:tc>
          <w:tcPr>
            <w:tcW w:w="1840" w:type="dxa"/>
            <w:noWrap w:val="0"/>
            <w:vAlign w:val="center"/>
          </w:tcPr>
          <w:p w14:paraId="7B09F3AB">
            <w:pPr>
              <w:spacing w:line="560" w:lineRule="exact"/>
              <w:jc w:val="center"/>
              <w:rPr>
                <w:rFonts w:hint="eastAsia" w:ascii="宋体" w:hAnsi="宋体" w:eastAsia="宋体" w:cs="宋体"/>
                <w:sz w:val="24"/>
                <w:szCs w:val="24"/>
              </w:rPr>
            </w:pPr>
          </w:p>
        </w:tc>
        <w:tc>
          <w:tcPr>
            <w:tcW w:w="945" w:type="dxa"/>
            <w:noWrap w:val="0"/>
            <w:vAlign w:val="center"/>
          </w:tcPr>
          <w:p w14:paraId="1847AEA5">
            <w:pPr>
              <w:spacing w:line="560" w:lineRule="exact"/>
              <w:jc w:val="center"/>
              <w:rPr>
                <w:rFonts w:hint="eastAsia" w:ascii="宋体" w:hAnsi="宋体" w:eastAsia="宋体" w:cs="宋体"/>
                <w:sz w:val="24"/>
                <w:szCs w:val="24"/>
              </w:rPr>
            </w:pPr>
          </w:p>
        </w:tc>
        <w:tc>
          <w:tcPr>
            <w:tcW w:w="1005" w:type="dxa"/>
            <w:noWrap w:val="0"/>
            <w:vAlign w:val="center"/>
          </w:tcPr>
          <w:p w14:paraId="79B51CA2">
            <w:pPr>
              <w:spacing w:line="560" w:lineRule="exact"/>
              <w:jc w:val="center"/>
              <w:rPr>
                <w:rFonts w:hint="eastAsia" w:ascii="宋体" w:hAnsi="宋体" w:eastAsia="宋体" w:cs="宋体"/>
                <w:sz w:val="24"/>
                <w:szCs w:val="24"/>
              </w:rPr>
            </w:pPr>
          </w:p>
        </w:tc>
        <w:tc>
          <w:tcPr>
            <w:tcW w:w="1165" w:type="dxa"/>
            <w:noWrap w:val="0"/>
            <w:vAlign w:val="center"/>
          </w:tcPr>
          <w:p w14:paraId="42FCD493">
            <w:pPr>
              <w:spacing w:line="560" w:lineRule="exact"/>
              <w:jc w:val="center"/>
              <w:rPr>
                <w:rFonts w:hint="eastAsia" w:ascii="宋体" w:hAnsi="宋体" w:eastAsia="宋体" w:cs="宋体"/>
                <w:sz w:val="24"/>
                <w:szCs w:val="24"/>
              </w:rPr>
            </w:pPr>
          </w:p>
        </w:tc>
      </w:tr>
      <w:tr w14:paraId="27AAB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F431388">
            <w:pPr>
              <w:spacing w:line="560" w:lineRule="exact"/>
              <w:jc w:val="center"/>
              <w:rPr>
                <w:rFonts w:hint="eastAsia" w:ascii="宋体" w:hAnsi="宋体" w:eastAsia="宋体" w:cs="宋体"/>
                <w:sz w:val="24"/>
                <w:szCs w:val="24"/>
              </w:rPr>
            </w:pPr>
          </w:p>
        </w:tc>
        <w:tc>
          <w:tcPr>
            <w:tcW w:w="2040" w:type="dxa"/>
            <w:noWrap w:val="0"/>
            <w:vAlign w:val="center"/>
          </w:tcPr>
          <w:p w14:paraId="3B9445C6">
            <w:pPr>
              <w:spacing w:line="560" w:lineRule="exact"/>
              <w:jc w:val="center"/>
              <w:rPr>
                <w:rFonts w:hint="eastAsia" w:ascii="宋体" w:hAnsi="宋体" w:eastAsia="宋体" w:cs="宋体"/>
                <w:sz w:val="24"/>
                <w:szCs w:val="24"/>
              </w:rPr>
            </w:pPr>
          </w:p>
        </w:tc>
        <w:tc>
          <w:tcPr>
            <w:tcW w:w="1840" w:type="dxa"/>
            <w:noWrap w:val="0"/>
            <w:vAlign w:val="center"/>
          </w:tcPr>
          <w:p w14:paraId="6B126A22">
            <w:pPr>
              <w:spacing w:line="560" w:lineRule="exact"/>
              <w:jc w:val="center"/>
              <w:rPr>
                <w:rFonts w:hint="eastAsia" w:ascii="宋体" w:hAnsi="宋体" w:eastAsia="宋体" w:cs="宋体"/>
                <w:sz w:val="24"/>
                <w:szCs w:val="24"/>
              </w:rPr>
            </w:pPr>
          </w:p>
        </w:tc>
        <w:tc>
          <w:tcPr>
            <w:tcW w:w="945" w:type="dxa"/>
            <w:noWrap w:val="0"/>
            <w:vAlign w:val="center"/>
          </w:tcPr>
          <w:p w14:paraId="0FD101AA">
            <w:pPr>
              <w:spacing w:line="560" w:lineRule="exact"/>
              <w:jc w:val="center"/>
              <w:rPr>
                <w:rFonts w:hint="eastAsia" w:ascii="宋体" w:hAnsi="宋体" w:eastAsia="宋体" w:cs="宋体"/>
                <w:sz w:val="24"/>
                <w:szCs w:val="24"/>
              </w:rPr>
            </w:pPr>
          </w:p>
        </w:tc>
        <w:tc>
          <w:tcPr>
            <w:tcW w:w="1005" w:type="dxa"/>
            <w:noWrap w:val="0"/>
            <w:vAlign w:val="center"/>
          </w:tcPr>
          <w:p w14:paraId="099C8DA0">
            <w:pPr>
              <w:spacing w:line="560" w:lineRule="exact"/>
              <w:jc w:val="center"/>
              <w:rPr>
                <w:rFonts w:hint="eastAsia" w:ascii="宋体" w:hAnsi="宋体" w:eastAsia="宋体" w:cs="宋体"/>
                <w:sz w:val="24"/>
                <w:szCs w:val="24"/>
              </w:rPr>
            </w:pPr>
          </w:p>
        </w:tc>
        <w:tc>
          <w:tcPr>
            <w:tcW w:w="1165" w:type="dxa"/>
            <w:noWrap w:val="0"/>
            <w:vAlign w:val="center"/>
          </w:tcPr>
          <w:p w14:paraId="40B49E68">
            <w:pPr>
              <w:spacing w:line="560" w:lineRule="exact"/>
              <w:jc w:val="center"/>
              <w:rPr>
                <w:rFonts w:hint="eastAsia" w:ascii="宋体" w:hAnsi="宋体" w:eastAsia="宋体" w:cs="宋体"/>
                <w:sz w:val="24"/>
                <w:szCs w:val="24"/>
              </w:rPr>
            </w:pPr>
          </w:p>
        </w:tc>
      </w:tr>
      <w:tr w14:paraId="13193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191076AA">
            <w:pPr>
              <w:spacing w:line="560" w:lineRule="exact"/>
              <w:jc w:val="center"/>
              <w:rPr>
                <w:rFonts w:hint="eastAsia" w:ascii="宋体" w:hAnsi="宋体" w:eastAsia="宋体" w:cs="宋体"/>
                <w:sz w:val="24"/>
                <w:szCs w:val="24"/>
              </w:rPr>
            </w:pPr>
          </w:p>
        </w:tc>
        <w:tc>
          <w:tcPr>
            <w:tcW w:w="2040" w:type="dxa"/>
            <w:noWrap w:val="0"/>
            <w:vAlign w:val="center"/>
          </w:tcPr>
          <w:p w14:paraId="749D8672">
            <w:pPr>
              <w:spacing w:line="560" w:lineRule="exact"/>
              <w:jc w:val="center"/>
              <w:rPr>
                <w:rFonts w:hint="eastAsia" w:ascii="宋体" w:hAnsi="宋体" w:eastAsia="宋体" w:cs="宋体"/>
                <w:sz w:val="24"/>
                <w:szCs w:val="24"/>
              </w:rPr>
            </w:pPr>
          </w:p>
        </w:tc>
        <w:tc>
          <w:tcPr>
            <w:tcW w:w="1840" w:type="dxa"/>
            <w:noWrap w:val="0"/>
            <w:vAlign w:val="center"/>
          </w:tcPr>
          <w:p w14:paraId="61EF08B5">
            <w:pPr>
              <w:spacing w:line="560" w:lineRule="exact"/>
              <w:jc w:val="center"/>
              <w:rPr>
                <w:rFonts w:hint="eastAsia" w:ascii="宋体" w:hAnsi="宋体" w:eastAsia="宋体" w:cs="宋体"/>
                <w:sz w:val="24"/>
                <w:szCs w:val="24"/>
              </w:rPr>
            </w:pPr>
          </w:p>
        </w:tc>
        <w:tc>
          <w:tcPr>
            <w:tcW w:w="945" w:type="dxa"/>
            <w:noWrap w:val="0"/>
            <w:vAlign w:val="center"/>
          </w:tcPr>
          <w:p w14:paraId="62F625C1">
            <w:pPr>
              <w:spacing w:line="560" w:lineRule="exact"/>
              <w:jc w:val="center"/>
              <w:rPr>
                <w:rFonts w:hint="eastAsia" w:ascii="宋体" w:hAnsi="宋体" w:eastAsia="宋体" w:cs="宋体"/>
                <w:sz w:val="24"/>
                <w:szCs w:val="24"/>
              </w:rPr>
            </w:pPr>
          </w:p>
        </w:tc>
        <w:tc>
          <w:tcPr>
            <w:tcW w:w="1005" w:type="dxa"/>
            <w:noWrap w:val="0"/>
            <w:vAlign w:val="center"/>
          </w:tcPr>
          <w:p w14:paraId="42A15B99">
            <w:pPr>
              <w:spacing w:line="560" w:lineRule="exact"/>
              <w:jc w:val="center"/>
              <w:rPr>
                <w:rFonts w:hint="eastAsia" w:ascii="宋体" w:hAnsi="宋体" w:eastAsia="宋体" w:cs="宋体"/>
                <w:sz w:val="24"/>
                <w:szCs w:val="24"/>
              </w:rPr>
            </w:pPr>
          </w:p>
        </w:tc>
        <w:tc>
          <w:tcPr>
            <w:tcW w:w="1165" w:type="dxa"/>
            <w:noWrap w:val="0"/>
            <w:vAlign w:val="center"/>
          </w:tcPr>
          <w:p w14:paraId="64E889FE">
            <w:pPr>
              <w:spacing w:line="560" w:lineRule="exact"/>
              <w:jc w:val="center"/>
              <w:rPr>
                <w:rFonts w:hint="eastAsia" w:ascii="宋体" w:hAnsi="宋体" w:eastAsia="宋体" w:cs="宋体"/>
                <w:sz w:val="24"/>
                <w:szCs w:val="24"/>
              </w:rPr>
            </w:pPr>
          </w:p>
        </w:tc>
      </w:tr>
      <w:tr w14:paraId="68449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55C6462">
            <w:pPr>
              <w:spacing w:line="560" w:lineRule="exact"/>
              <w:jc w:val="center"/>
              <w:rPr>
                <w:rFonts w:hint="eastAsia" w:ascii="宋体" w:hAnsi="宋体" w:eastAsia="宋体" w:cs="宋体"/>
                <w:sz w:val="24"/>
                <w:szCs w:val="24"/>
              </w:rPr>
            </w:pPr>
          </w:p>
        </w:tc>
        <w:tc>
          <w:tcPr>
            <w:tcW w:w="2040" w:type="dxa"/>
            <w:noWrap w:val="0"/>
            <w:vAlign w:val="center"/>
          </w:tcPr>
          <w:p w14:paraId="29FC6545">
            <w:pPr>
              <w:spacing w:line="560" w:lineRule="exact"/>
              <w:jc w:val="center"/>
              <w:rPr>
                <w:rFonts w:hint="eastAsia" w:ascii="宋体" w:hAnsi="宋体" w:eastAsia="宋体" w:cs="宋体"/>
                <w:sz w:val="24"/>
                <w:szCs w:val="24"/>
              </w:rPr>
            </w:pPr>
          </w:p>
        </w:tc>
        <w:tc>
          <w:tcPr>
            <w:tcW w:w="1840" w:type="dxa"/>
            <w:noWrap w:val="0"/>
            <w:vAlign w:val="center"/>
          </w:tcPr>
          <w:p w14:paraId="12F3601D">
            <w:pPr>
              <w:spacing w:line="560" w:lineRule="exact"/>
              <w:jc w:val="center"/>
              <w:rPr>
                <w:rFonts w:hint="eastAsia" w:ascii="宋体" w:hAnsi="宋体" w:eastAsia="宋体" w:cs="宋体"/>
                <w:sz w:val="24"/>
                <w:szCs w:val="24"/>
              </w:rPr>
            </w:pPr>
          </w:p>
        </w:tc>
        <w:tc>
          <w:tcPr>
            <w:tcW w:w="945" w:type="dxa"/>
            <w:noWrap w:val="0"/>
            <w:vAlign w:val="center"/>
          </w:tcPr>
          <w:p w14:paraId="227EBF3F">
            <w:pPr>
              <w:spacing w:line="560" w:lineRule="exact"/>
              <w:jc w:val="center"/>
              <w:rPr>
                <w:rFonts w:hint="eastAsia" w:ascii="宋体" w:hAnsi="宋体" w:eastAsia="宋体" w:cs="宋体"/>
                <w:sz w:val="24"/>
                <w:szCs w:val="24"/>
              </w:rPr>
            </w:pPr>
          </w:p>
        </w:tc>
        <w:tc>
          <w:tcPr>
            <w:tcW w:w="1005" w:type="dxa"/>
            <w:noWrap w:val="0"/>
            <w:vAlign w:val="center"/>
          </w:tcPr>
          <w:p w14:paraId="7E86BED3">
            <w:pPr>
              <w:spacing w:line="560" w:lineRule="exact"/>
              <w:jc w:val="center"/>
              <w:rPr>
                <w:rFonts w:hint="eastAsia" w:ascii="宋体" w:hAnsi="宋体" w:eastAsia="宋体" w:cs="宋体"/>
                <w:sz w:val="24"/>
                <w:szCs w:val="24"/>
              </w:rPr>
            </w:pPr>
          </w:p>
        </w:tc>
        <w:tc>
          <w:tcPr>
            <w:tcW w:w="1165" w:type="dxa"/>
            <w:noWrap w:val="0"/>
            <w:vAlign w:val="center"/>
          </w:tcPr>
          <w:p w14:paraId="4343F901">
            <w:pPr>
              <w:spacing w:line="560" w:lineRule="exact"/>
              <w:jc w:val="center"/>
              <w:rPr>
                <w:rFonts w:hint="eastAsia" w:ascii="宋体" w:hAnsi="宋体" w:eastAsia="宋体" w:cs="宋体"/>
                <w:sz w:val="24"/>
                <w:szCs w:val="24"/>
              </w:rPr>
            </w:pPr>
          </w:p>
        </w:tc>
      </w:tr>
      <w:tr w14:paraId="4D940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A2F42B6">
            <w:pPr>
              <w:spacing w:line="560" w:lineRule="exact"/>
              <w:jc w:val="center"/>
              <w:rPr>
                <w:rFonts w:hint="eastAsia" w:ascii="宋体" w:hAnsi="宋体" w:eastAsia="宋体" w:cs="宋体"/>
                <w:sz w:val="24"/>
                <w:szCs w:val="24"/>
              </w:rPr>
            </w:pPr>
          </w:p>
        </w:tc>
        <w:tc>
          <w:tcPr>
            <w:tcW w:w="2040" w:type="dxa"/>
            <w:noWrap w:val="0"/>
            <w:vAlign w:val="center"/>
          </w:tcPr>
          <w:p w14:paraId="17E90912">
            <w:pPr>
              <w:spacing w:line="560" w:lineRule="exact"/>
              <w:jc w:val="center"/>
              <w:rPr>
                <w:rFonts w:hint="eastAsia" w:ascii="宋体" w:hAnsi="宋体" w:eastAsia="宋体" w:cs="宋体"/>
                <w:sz w:val="24"/>
                <w:szCs w:val="24"/>
              </w:rPr>
            </w:pPr>
          </w:p>
        </w:tc>
        <w:tc>
          <w:tcPr>
            <w:tcW w:w="1840" w:type="dxa"/>
            <w:noWrap w:val="0"/>
            <w:vAlign w:val="center"/>
          </w:tcPr>
          <w:p w14:paraId="6D39E881">
            <w:pPr>
              <w:spacing w:line="560" w:lineRule="exact"/>
              <w:jc w:val="center"/>
              <w:rPr>
                <w:rFonts w:hint="eastAsia" w:ascii="宋体" w:hAnsi="宋体" w:eastAsia="宋体" w:cs="宋体"/>
                <w:sz w:val="24"/>
                <w:szCs w:val="24"/>
              </w:rPr>
            </w:pPr>
          </w:p>
        </w:tc>
        <w:tc>
          <w:tcPr>
            <w:tcW w:w="945" w:type="dxa"/>
            <w:noWrap w:val="0"/>
            <w:vAlign w:val="center"/>
          </w:tcPr>
          <w:p w14:paraId="591FA925">
            <w:pPr>
              <w:spacing w:line="560" w:lineRule="exact"/>
              <w:jc w:val="center"/>
              <w:rPr>
                <w:rFonts w:hint="eastAsia" w:ascii="宋体" w:hAnsi="宋体" w:eastAsia="宋体" w:cs="宋体"/>
                <w:sz w:val="24"/>
                <w:szCs w:val="24"/>
              </w:rPr>
            </w:pPr>
          </w:p>
        </w:tc>
        <w:tc>
          <w:tcPr>
            <w:tcW w:w="1005" w:type="dxa"/>
            <w:noWrap w:val="0"/>
            <w:vAlign w:val="center"/>
          </w:tcPr>
          <w:p w14:paraId="5B98491B">
            <w:pPr>
              <w:spacing w:line="560" w:lineRule="exact"/>
              <w:jc w:val="center"/>
              <w:rPr>
                <w:rFonts w:hint="eastAsia" w:ascii="宋体" w:hAnsi="宋体" w:eastAsia="宋体" w:cs="宋体"/>
                <w:sz w:val="24"/>
                <w:szCs w:val="24"/>
              </w:rPr>
            </w:pPr>
          </w:p>
        </w:tc>
        <w:tc>
          <w:tcPr>
            <w:tcW w:w="1165" w:type="dxa"/>
            <w:noWrap w:val="0"/>
            <w:vAlign w:val="center"/>
          </w:tcPr>
          <w:p w14:paraId="5C30AF3B">
            <w:pPr>
              <w:spacing w:line="560" w:lineRule="exact"/>
              <w:jc w:val="center"/>
              <w:rPr>
                <w:rFonts w:hint="eastAsia" w:ascii="宋体" w:hAnsi="宋体" w:eastAsia="宋体" w:cs="宋体"/>
                <w:sz w:val="24"/>
                <w:szCs w:val="24"/>
              </w:rPr>
            </w:pPr>
          </w:p>
        </w:tc>
      </w:tr>
      <w:tr w14:paraId="7A670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57E6EFEA">
            <w:pPr>
              <w:spacing w:line="560" w:lineRule="exact"/>
              <w:jc w:val="center"/>
              <w:rPr>
                <w:rFonts w:hint="eastAsia" w:ascii="宋体" w:hAnsi="宋体" w:eastAsia="宋体" w:cs="宋体"/>
                <w:sz w:val="24"/>
                <w:szCs w:val="24"/>
              </w:rPr>
            </w:pPr>
          </w:p>
        </w:tc>
        <w:tc>
          <w:tcPr>
            <w:tcW w:w="2040" w:type="dxa"/>
            <w:noWrap w:val="0"/>
            <w:vAlign w:val="center"/>
          </w:tcPr>
          <w:p w14:paraId="1EB29B4B">
            <w:pPr>
              <w:spacing w:line="560" w:lineRule="exact"/>
              <w:jc w:val="center"/>
              <w:rPr>
                <w:rFonts w:hint="eastAsia" w:ascii="宋体" w:hAnsi="宋体" w:eastAsia="宋体" w:cs="宋体"/>
                <w:sz w:val="24"/>
                <w:szCs w:val="24"/>
              </w:rPr>
            </w:pPr>
          </w:p>
        </w:tc>
        <w:tc>
          <w:tcPr>
            <w:tcW w:w="1840" w:type="dxa"/>
            <w:noWrap w:val="0"/>
            <w:vAlign w:val="center"/>
          </w:tcPr>
          <w:p w14:paraId="70541101">
            <w:pPr>
              <w:spacing w:line="560" w:lineRule="exact"/>
              <w:jc w:val="center"/>
              <w:rPr>
                <w:rFonts w:hint="eastAsia" w:ascii="宋体" w:hAnsi="宋体" w:eastAsia="宋体" w:cs="宋体"/>
                <w:sz w:val="24"/>
                <w:szCs w:val="24"/>
              </w:rPr>
            </w:pPr>
          </w:p>
        </w:tc>
        <w:tc>
          <w:tcPr>
            <w:tcW w:w="945" w:type="dxa"/>
            <w:noWrap w:val="0"/>
            <w:vAlign w:val="center"/>
          </w:tcPr>
          <w:p w14:paraId="1BCE68E0">
            <w:pPr>
              <w:spacing w:line="560" w:lineRule="exact"/>
              <w:jc w:val="center"/>
              <w:rPr>
                <w:rFonts w:hint="eastAsia" w:ascii="宋体" w:hAnsi="宋体" w:eastAsia="宋体" w:cs="宋体"/>
                <w:sz w:val="24"/>
                <w:szCs w:val="24"/>
              </w:rPr>
            </w:pPr>
          </w:p>
        </w:tc>
        <w:tc>
          <w:tcPr>
            <w:tcW w:w="1005" w:type="dxa"/>
            <w:noWrap w:val="0"/>
            <w:vAlign w:val="center"/>
          </w:tcPr>
          <w:p w14:paraId="6E340904">
            <w:pPr>
              <w:spacing w:line="560" w:lineRule="exact"/>
              <w:jc w:val="center"/>
              <w:rPr>
                <w:rFonts w:hint="eastAsia" w:ascii="宋体" w:hAnsi="宋体" w:eastAsia="宋体" w:cs="宋体"/>
                <w:sz w:val="24"/>
                <w:szCs w:val="24"/>
              </w:rPr>
            </w:pPr>
          </w:p>
        </w:tc>
        <w:tc>
          <w:tcPr>
            <w:tcW w:w="1165" w:type="dxa"/>
            <w:noWrap w:val="0"/>
            <w:vAlign w:val="center"/>
          </w:tcPr>
          <w:p w14:paraId="25D45BEB">
            <w:pPr>
              <w:spacing w:line="560" w:lineRule="exact"/>
              <w:jc w:val="center"/>
              <w:rPr>
                <w:rFonts w:hint="eastAsia" w:ascii="宋体" w:hAnsi="宋体" w:eastAsia="宋体" w:cs="宋体"/>
                <w:sz w:val="24"/>
                <w:szCs w:val="24"/>
              </w:rPr>
            </w:pPr>
          </w:p>
        </w:tc>
      </w:tr>
      <w:tr w14:paraId="2EEF5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512A7FAA">
            <w:pPr>
              <w:spacing w:line="560" w:lineRule="exact"/>
              <w:jc w:val="center"/>
              <w:rPr>
                <w:rFonts w:hint="eastAsia" w:ascii="宋体" w:hAnsi="宋体" w:eastAsia="宋体" w:cs="宋体"/>
                <w:sz w:val="24"/>
                <w:szCs w:val="24"/>
              </w:rPr>
            </w:pPr>
          </w:p>
        </w:tc>
        <w:tc>
          <w:tcPr>
            <w:tcW w:w="2040" w:type="dxa"/>
            <w:noWrap w:val="0"/>
            <w:vAlign w:val="center"/>
          </w:tcPr>
          <w:p w14:paraId="336EF84D">
            <w:pPr>
              <w:spacing w:line="560" w:lineRule="exact"/>
              <w:jc w:val="center"/>
              <w:rPr>
                <w:rFonts w:hint="eastAsia" w:ascii="宋体" w:hAnsi="宋体" w:eastAsia="宋体" w:cs="宋体"/>
                <w:sz w:val="24"/>
                <w:szCs w:val="24"/>
              </w:rPr>
            </w:pPr>
          </w:p>
        </w:tc>
        <w:tc>
          <w:tcPr>
            <w:tcW w:w="1840" w:type="dxa"/>
            <w:noWrap w:val="0"/>
            <w:vAlign w:val="center"/>
          </w:tcPr>
          <w:p w14:paraId="3832E21B">
            <w:pPr>
              <w:spacing w:line="560" w:lineRule="exact"/>
              <w:jc w:val="center"/>
              <w:rPr>
                <w:rFonts w:hint="eastAsia" w:ascii="宋体" w:hAnsi="宋体" w:eastAsia="宋体" w:cs="宋体"/>
                <w:sz w:val="24"/>
                <w:szCs w:val="24"/>
              </w:rPr>
            </w:pPr>
          </w:p>
        </w:tc>
        <w:tc>
          <w:tcPr>
            <w:tcW w:w="945" w:type="dxa"/>
            <w:noWrap w:val="0"/>
            <w:vAlign w:val="center"/>
          </w:tcPr>
          <w:p w14:paraId="247DE107">
            <w:pPr>
              <w:spacing w:line="560" w:lineRule="exact"/>
              <w:jc w:val="center"/>
              <w:rPr>
                <w:rFonts w:hint="eastAsia" w:ascii="宋体" w:hAnsi="宋体" w:eastAsia="宋体" w:cs="宋体"/>
                <w:sz w:val="24"/>
                <w:szCs w:val="24"/>
              </w:rPr>
            </w:pPr>
          </w:p>
        </w:tc>
        <w:tc>
          <w:tcPr>
            <w:tcW w:w="1005" w:type="dxa"/>
            <w:noWrap w:val="0"/>
            <w:vAlign w:val="center"/>
          </w:tcPr>
          <w:p w14:paraId="3EE3CBE5">
            <w:pPr>
              <w:spacing w:line="560" w:lineRule="exact"/>
              <w:jc w:val="center"/>
              <w:rPr>
                <w:rFonts w:hint="eastAsia" w:ascii="宋体" w:hAnsi="宋体" w:eastAsia="宋体" w:cs="宋体"/>
                <w:sz w:val="24"/>
                <w:szCs w:val="24"/>
              </w:rPr>
            </w:pPr>
          </w:p>
        </w:tc>
        <w:tc>
          <w:tcPr>
            <w:tcW w:w="1165" w:type="dxa"/>
            <w:noWrap w:val="0"/>
            <w:vAlign w:val="center"/>
          </w:tcPr>
          <w:p w14:paraId="31F56D40">
            <w:pPr>
              <w:spacing w:line="560" w:lineRule="exact"/>
              <w:jc w:val="center"/>
              <w:rPr>
                <w:rFonts w:hint="eastAsia" w:ascii="宋体" w:hAnsi="宋体" w:eastAsia="宋体" w:cs="宋体"/>
                <w:sz w:val="24"/>
                <w:szCs w:val="24"/>
              </w:rPr>
            </w:pPr>
          </w:p>
        </w:tc>
      </w:tr>
    </w:tbl>
    <w:p w14:paraId="57691FAA">
      <w:pPr>
        <w:spacing w:line="400" w:lineRule="exact"/>
        <w:ind w:firstLine="240"/>
        <w:rPr>
          <w:rFonts w:hint="eastAsia" w:ascii="宋体" w:hAnsi="宋体" w:eastAsia="宋体" w:cs="宋体"/>
          <w:sz w:val="24"/>
          <w:szCs w:val="24"/>
        </w:rPr>
      </w:pPr>
      <w:r>
        <w:rPr>
          <w:rFonts w:hint="eastAsia" w:ascii="宋体" w:hAnsi="宋体" w:eastAsia="宋体" w:cs="宋体"/>
          <w:sz w:val="24"/>
          <w:szCs w:val="24"/>
        </w:rPr>
        <w:t>注：如</w:t>
      </w:r>
      <w:r>
        <w:rPr>
          <w:rFonts w:hint="eastAsia" w:ascii="宋体" w:hAnsi="宋体" w:eastAsia="宋体" w:cs="宋体"/>
          <w:sz w:val="24"/>
          <w:szCs w:val="24"/>
          <w:lang w:eastAsia="zh-CN"/>
        </w:rPr>
        <w:t>投标人</w:t>
      </w:r>
      <w:r>
        <w:rPr>
          <w:rFonts w:hint="eastAsia" w:ascii="宋体" w:hAnsi="宋体" w:eastAsia="宋体" w:cs="宋体"/>
          <w:sz w:val="24"/>
          <w:szCs w:val="24"/>
        </w:rPr>
        <w:t>成交，本项目团队人员必须按本表承诺人员参与实际操作，不得随意更换；</w:t>
      </w:r>
    </w:p>
    <w:p w14:paraId="4AA4C202">
      <w:pPr>
        <w:jc w:val="center"/>
        <w:rPr>
          <w:rFonts w:hint="eastAsia" w:ascii="黑体" w:hAnsi="黑体" w:eastAsia="黑体" w:cs="Times New Roman"/>
          <w:b/>
          <w:sz w:val="32"/>
          <w:szCs w:val="32"/>
          <w:lang w:eastAsia="zh-CN"/>
        </w:rPr>
      </w:pPr>
      <w:r>
        <w:rPr>
          <w:rFonts w:hint="eastAsia" w:ascii="宋体" w:hAnsi="宋体" w:eastAsia="宋体" w:cs="仿宋"/>
          <w:b/>
          <w:bCs/>
          <w:sz w:val="32"/>
          <w:szCs w:val="32"/>
        </w:rPr>
        <w:br w:type="page" w:clear="all"/>
      </w:r>
      <w:r>
        <w:rPr>
          <w:rFonts w:hint="eastAsia" w:ascii="黑体" w:hAnsi="黑体" w:eastAsia="黑体" w:cs="Times New Roman"/>
          <w:b/>
          <w:sz w:val="32"/>
          <w:szCs w:val="32"/>
          <w:lang w:eastAsia="zh-CN"/>
        </w:rPr>
        <w:t>十七、供应商认为需要提供的其他材料</w:t>
      </w:r>
    </w:p>
    <w:p w14:paraId="2D2405C7">
      <w:pPr>
        <w:rPr>
          <w:rFonts w:hint="eastAsia" w:ascii="黑体" w:hAnsi="黑体" w:eastAsia="黑体" w:cs="Times New Roman"/>
          <w:b/>
          <w:sz w:val="32"/>
          <w:szCs w:val="32"/>
          <w:lang w:eastAsia="zh-CN"/>
        </w:rPr>
      </w:pPr>
      <w:r>
        <w:rPr>
          <w:rFonts w:hint="eastAsia" w:ascii="黑体" w:hAnsi="黑体" w:eastAsia="黑体" w:cs="Times New Roman"/>
          <w:b/>
          <w:sz w:val="32"/>
          <w:szCs w:val="32"/>
          <w:lang w:eastAsia="zh-CN"/>
        </w:rPr>
        <w:br w:type="page" w:clear="all"/>
      </w:r>
    </w:p>
    <w:p w14:paraId="18D2C225">
      <w:pPr>
        <w:numPr>
          <w:ilvl w:val="0"/>
          <w:numId w:val="0"/>
        </w:numPr>
        <w:jc w:val="center"/>
        <w:rPr>
          <w:rFonts w:hint="eastAsia" w:ascii="黑体" w:hAnsi="黑体" w:eastAsia="黑体" w:cs="Times New Roman"/>
          <w:b/>
          <w:sz w:val="32"/>
          <w:szCs w:val="32"/>
          <w:lang w:eastAsia="zh-CN"/>
        </w:rPr>
      </w:pPr>
      <w:r>
        <w:rPr>
          <w:rFonts w:hint="eastAsia" w:ascii="黑体" w:hAnsi="黑体" w:eastAsia="黑体" w:cs="Times New Roman"/>
          <w:b/>
          <w:sz w:val="32"/>
          <w:szCs w:val="32"/>
          <w:lang w:val="en-US" w:eastAsia="zh-CN" w:bidi="ar-SA"/>
        </w:rPr>
        <w:t>十八、</w:t>
      </w:r>
      <w:r>
        <w:rPr>
          <w:rFonts w:hint="eastAsia" w:ascii="黑体" w:hAnsi="黑体" w:eastAsia="黑体" w:cs="Times New Roman"/>
          <w:b/>
          <w:sz w:val="32"/>
          <w:szCs w:val="32"/>
          <w:lang w:eastAsia="zh-CN"/>
        </w:rPr>
        <w:t>供应商承诺书</w:t>
      </w:r>
    </w:p>
    <w:p w14:paraId="05DF1DAF">
      <w:pPr>
        <w:keepNext w:val="0"/>
        <w:keepLines w:val="0"/>
        <w:pageBreakBefore w:val="0"/>
        <w:widowControl/>
        <w:spacing w:line="360" w:lineRule="auto"/>
        <w:jc w:val="left"/>
        <w:rPr>
          <w:rFonts w:hint="eastAsia" w:ascii="宋体" w:hAnsi="宋体" w:eastAsia="宋体" w:cs="宋体"/>
          <w:sz w:val="24"/>
          <w:szCs w:val="22"/>
          <w:highlight w:val="none"/>
          <w:lang w:bidi="ar"/>
        </w:rPr>
      </w:pPr>
    </w:p>
    <w:p w14:paraId="27881E1D">
      <w:pPr>
        <w:keepNext w:val="0"/>
        <w:keepLines w:val="0"/>
        <w:pageBreakBefore w:val="0"/>
        <w:widowControl/>
        <w:spacing w:line="360" w:lineRule="auto"/>
        <w:jc w:val="left"/>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t xml:space="preserve">致：   </w:t>
      </w:r>
    </w:p>
    <w:p w14:paraId="0792E8A1">
      <w:pPr>
        <w:keepNext w:val="0"/>
        <w:keepLines w:val="0"/>
        <w:pageBreakBefore w:val="0"/>
        <w:widowControl/>
        <w:spacing w:line="360" w:lineRule="auto"/>
        <w:ind w:firstLine="482"/>
        <w:jc w:val="left"/>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我公司参与贵单位</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工程项目的磋商，我单位郑重承诺： </w:t>
      </w:r>
    </w:p>
    <w:p w14:paraId="0916F6DB">
      <w:pPr>
        <w:keepNext w:val="0"/>
        <w:keepLines w:val="0"/>
        <w:pageBreakBefore w:val="0"/>
        <w:spacing w:line="360" w:lineRule="auto"/>
        <w:ind w:firstLine="482"/>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1、对所报项目负责人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同志无在建工程；</w:t>
      </w:r>
    </w:p>
    <w:p w14:paraId="335863D6">
      <w:pPr>
        <w:keepNext w:val="0"/>
        <w:keepLines w:val="0"/>
        <w:pageBreakBefore w:val="0"/>
        <w:spacing w:line="360" w:lineRule="auto"/>
        <w:ind w:firstLine="482"/>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2、所报项目负责人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同志及本单位未被建设行政主管部门限制在招标项目所在地投标；</w:t>
      </w:r>
    </w:p>
    <w:p w14:paraId="5438E93C">
      <w:pPr>
        <w:keepNext w:val="0"/>
        <w:keepLines w:val="0"/>
        <w:pageBreakBefore w:val="0"/>
        <w:spacing w:line="360" w:lineRule="auto"/>
        <w:ind w:firstLine="482"/>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3、我公司（超过3年）、法定代表人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同志（超过5年）及项目负责人</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lang w:val="en-US" w:eastAsia="zh-CN"/>
        </w:rPr>
        <w:t>同志（超过5年）自投标截止之日起往前推算，在规定期间无行贿犯罪记录</w:t>
      </w:r>
      <w:r>
        <w:rPr>
          <w:rFonts w:hint="eastAsia" w:ascii="宋体" w:hAnsi="宋体" w:eastAsia="宋体" w:cs="宋体"/>
          <w:sz w:val="24"/>
          <w:szCs w:val="22"/>
          <w:highlight w:val="none"/>
        </w:rPr>
        <w:t>；</w:t>
      </w:r>
    </w:p>
    <w:p w14:paraId="79C03B50">
      <w:pPr>
        <w:keepNext w:val="0"/>
        <w:keepLines w:val="0"/>
        <w:pageBreakBefore w:val="0"/>
        <w:spacing w:line="360" w:lineRule="auto"/>
        <w:ind w:firstLine="482"/>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4</w:t>
      </w:r>
      <w:r>
        <w:rPr>
          <w:rFonts w:hint="eastAsia" w:ascii="宋体" w:hAnsi="宋体" w:eastAsia="宋体" w:cs="宋体"/>
          <w:sz w:val="24"/>
          <w:szCs w:val="22"/>
          <w:highlight w:val="none"/>
        </w:rPr>
        <w:t>、我单位不存在借牌挂靠行为，不出借挂靠资质。</w:t>
      </w:r>
    </w:p>
    <w:p w14:paraId="504CCF57">
      <w:pPr>
        <w:keepNext w:val="0"/>
        <w:keepLines w:val="0"/>
        <w:pageBreakBefore w:val="0"/>
        <w:spacing w:line="360" w:lineRule="auto"/>
        <w:ind w:firstLine="482"/>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5、我单位</w:t>
      </w:r>
      <w:r>
        <w:rPr>
          <w:rFonts w:hint="eastAsia" w:ascii="宋体" w:hAnsi="宋体" w:eastAsia="宋体" w:cs="宋体"/>
          <w:sz w:val="24"/>
          <w:szCs w:val="22"/>
          <w:highlight w:val="none"/>
        </w:rPr>
        <w:t>未在“信用中国”和“中国政府采购网”被列为失信被执行人。</w:t>
      </w:r>
    </w:p>
    <w:p w14:paraId="36C1B8D5">
      <w:pPr>
        <w:keepNext w:val="0"/>
        <w:keepLines w:val="0"/>
        <w:pageBreakBefore w:val="0"/>
        <w:spacing w:line="360" w:lineRule="auto"/>
        <w:ind w:firstLine="482"/>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rPr>
        <w:t>、</w:t>
      </w:r>
      <w:r>
        <w:rPr>
          <w:rFonts w:hint="eastAsia" w:ascii="宋体" w:hAnsi="宋体" w:eastAsia="宋体" w:cs="宋体"/>
          <w:sz w:val="24"/>
          <w:szCs w:val="22"/>
          <w:highlight w:val="none"/>
          <w:lang w:eastAsia="zh-CN"/>
        </w:rPr>
        <w:t>我</w:t>
      </w:r>
      <w:r>
        <w:rPr>
          <w:rFonts w:hint="eastAsia" w:ascii="宋体" w:hAnsi="宋体" w:eastAsia="宋体" w:cs="宋体"/>
          <w:sz w:val="24"/>
          <w:szCs w:val="22"/>
          <w:highlight w:val="none"/>
          <w:lang w:val="en-US" w:eastAsia="zh-CN"/>
        </w:rPr>
        <w:t>单位</w:t>
      </w:r>
      <w:r>
        <w:rPr>
          <w:rFonts w:hint="eastAsia" w:ascii="宋体" w:hAnsi="宋体" w:eastAsia="宋体" w:cs="宋体"/>
          <w:sz w:val="24"/>
          <w:szCs w:val="22"/>
          <w:highlight w:val="none"/>
        </w:rPr>
        <w:t>磋商全过程（含异议、投诉环节）出示的证明文件资料均是真实、有效的。</w:t>
      </w:r>
    </w:p>
    <w:p w14:paraId="19F6E135">
      <w:pPr>
        <w:keepNext w:val="0"/>
        <w:keepLines w:val="0"/>
        <w:pageBreakBefore w:val="0"/>
        <w:widowControl/>
        <w:spacing w:line="360" w:lineRule="auto"/>
        <w:ind w:firstLine="482"/>
        <w:jc w:val="left"/>
        <w:rPr>
          <w:rFonts w:hint="eastAsia" w:ascii="宋体" w:hAnsi="宋体" w:eastAsia="宋体" w:cs="宋体"/>
          <w:sz w:val="24"/>
          <w:szCs w:val="22"/>
          <w:highlight w:val="none"/>
        </w:rPr>
      </w:pPr>
      <w:r>
        <w:rPr>
          <w:rFonts w:hint="eastAsia" w:ascii="宋体" w:hAnsi="宋体" w:eastAsia="宋体" w:cs="宋体"/>
          <w:sz w:val="24"/>
          <w:szCs w:val="22"/>
          <w:highlight w:val="none"/>
        </w:rPr>
        <w:t>综上，</w:t>
      </w:r>
      <w:r>
        <w:rPr>
          <w:rFonts w:hint="eastAsia" w:ascii="宋体" w:hAnsi="宋体" w:eastAsia="宋体" w:cs="宋体"/>
          <w:sz w:val="24"/>
          <w:szCs w:val="22"/>
          <w:highlight w:val="none"/>
          <w:lang w:bidi="ar"/>
        </w:rPr>
        <w:t>我单位承诺如有虚假，愿意无条件接受被取消磋商或成交资格、履约保证金不予退还、合同解除及清除出场，一切损失由我单位自行承担，同时愿意接受相关处罚，特此承诺！</w:t>
      </w:r>
    </w:p>
    <w:p w14:paraId="5F299798">
      <w:pPr>
        <w:keepNext w:val="0"/>
        <w:keepLines w:val="0"/>
        <w:pageBreakBefore w:val="0"/>
        <w:widowControl/>
        <w:spacing w:line="360" w:lineRule="auto"/>
        <w:ind w:firstLine="482"/>
        <w:jc w:val="left"/>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磋商供应商：</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w:t>
      </w:r>
      <w:r>
        <w:rPr>
          <w:rFonts w:hint="eastAsia" w:ascii="宋体" w:hAnsi="宋体" w:eastAsia="宋体" w:cs="宋体"/>
          <w:sz w:val="24"/>
          <w:szCs w:val="22"/>
          <w:highlight w:val="none"/>
          <w:lang w:bidi="ar"/>
        </w:rPr>
        <w:t>盖章</w:t>
      </w:r>
      <w:r>
        <w:rPr>
          <w:rFonts w:hint="eastAsia" w:ascii="宋体" w:hAnsi="宋体" w:eastAsia="宋体" w:cs="宋体"/>
          <w:sz w:val="24"/>
          <w:szCs w:val="22"/>
          <w:highlight w:val="none"/>
          <w:lang w:eastAsia="zh-CN" w:bidi="ar"/>
        </w:rPr>
        <w:t>）</w:t>
      </w:r>
      <w:r>
        <w:rPr>
          <w:rFonts w:hint="eastAsia" w:ascii="宋体" w:hAnsi="宋体" w:eastAsia="宋体" w:cs="宋体"/>
          <w:sz w:val="24"/>
          <w:szCs w:val="22"/>
          <w:highlight w:val="none"/>
          <w:lang w:bidi="ar"/>
        </w:rPr>
        <w:t xml:space="preserve"> </w:t>
      </w:r>
    </w:p>
    <w:p w14:paraId="392AABB5">
      <w:pPr>
        <w:keepNext w:val="0"/>
        <w:keepLines w:val="0"/>
        <w:pageBreakBefore w:val="0"/>
        <w:widowControl/>
        <w:spacing w:line="360" w:lineRule="auto"/>
        <w:ind w:firstLine="482"/>
        <w:jc w:val="left"/>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法定代表人：</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w:t>
      </w:r>
      <w:r>
        <w:rPr>
          <w:rFonts w:hint="eastAsia" w:ascii="宋体" w:hAnsi="宋体" w:eastAsia="宋体" w:cs="宋体"/>
          <w:sz w:val="24"/>
          <w:szCs w:val="22"/>
          <w:highlight w:val="none"/>
          <w:lang w:bidi="ar"/>
        </w:rPr>
        <w:t>签字或盖章</w:t>
      </w:r>
      <w:r>
        <w:rPr>
          <w:rFonts w:hint="eastAsia" w:ascii="宋体" w:hAnsi="宋体" w:eastAsia="宋体" w:cs="宋体"/>
          <w:sz w:val="24"/>
          <w:szCs w:val="22"/>
          <w:highlight w:val="none"/>
          <w:lang w:eastAsia="zh-CN" w:bidi="ar"/>
        </w:rPr>
        <w:t>）</w:t>
      </w:r>
      <w:r>
        <w:rPr>
          <w:rFonts w:hint="eastAsia" w:ascii="宋体" w:hAnsi="宋体" w:eastAsia="宋体" w:cs="宋体"/>
          <w:sz w:val="24"/>
          <w:szCs w:val="22"/>
          <w:highlight w:val="none"/>
          <w:lang w:bidi="ar"/>
        </w:rPr>
        <w:t xml:space="preserve"> </w:t>
      </w:r>
    </w:p>
    <w:p w14:paraId="5E53FADE">
      <w:pPr>
        <w:keepNext w:val="0"/>
        <w:keepLines w:val="0"/>
        <w:pageBreakBefore w:val="0"/>
        <w:widowControl/>
        <w:spacing w:line="360" w:lineRule="auto"/>
        <w:ind w:firstLine="482"/>
        <w:jc w:val="left"/>
        <w:rPr>
          <w:rFonts w:hint="eastAsia" w:ascii="宋体" w:hAnsi="宋体" w:eastAsia="宋体" w:cs="宋体"/>
          <w:sz w:val="24"/>
          <w:szCs w:val="22"/>
          <w:highlight w:val="none"/>
        </w:rPr>
      </w:pPr>
      <w:r>
        <w:rPr>
          <w:rFonts w:hint="eastAsia" w:ascii="宋体" w:hAnsi="宋体" w:eastAsia="宋体" w:cs="宋体"/>
          <w:sz w:val="24"/>
          <w:szCs w:val="22"/>
          <w:highlight w:val="none"/>
          <w:lang w:bidi="ar"/>
        </w:rPr>
        <w:t>项目负责人：</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r>
        <w:rPr>
          <w:rFonts w:hint="eastAsia" w:ascii="宋体" w:hAnsi="宋体" w:eastAsia="宋体" w:cs="宋体"/>
          <w:sz w:val="24"/>
          <w:szCs w:val="22"/>
          <w:highlight w:val="none"/>
          <w:lang w:eastAsia="zh-CN" w:bidi="ar"/>
        </w:rPr>
        <w:t>（</w:t>
      </w:r>
      <w:r>
        <w:rPr>
          <w:rFonts w:hint="eastAsia" w:ascii="宋体" w:hAnsi="宋体" w:eastAsia="宋体" w:cs="宋体"/>
          <w:sz w:val="24"/>
          <w:szCs w:val="22"/>
          <w:highlight w:val="none"/>
          <w:lang w:bidi="ar"/>
        </w:rPr>
        <w:t>签字</w:t>
      </w:r>
      <w:r>
        <w:rPr>
          <w:rFonts w:hint="eastAsia" w:ascii="宋体" w:hAnsi="宋体" w:eastAsia="宋体" w:cs="宋体"/>
          <w:sz w:val="24"/>
          <w:szCs w:val="22"/>
          <w:highlight w:val="none"/>
          <w:lang w:eastAsia="zh-CN" w:bidi="ar"/>
        </w:rPr>
        <w:t>）</w:t>
      </w:r>
      <w:r>
        <w:rPr>
          <w:rFonts w:hint="eastAsia" w:ascii="宋体" w:hAnsi="宋体" w:eastAsia="宋体" w:cs="宋体"/>
          <w:sz w:val="24"/>
          <w:szCs w:val="22"/>
          <w:highlight w:val="none"/>
          <w:lang w:bidi="ar"/>
        </w:rPr>
        <w:t xml:space="preserve"> </w:t>
      </w:r>
    </w:p>
    <w:p w14:paraId="473E79D7">
      <w:pPr>
        <w:keepNext w:val="0"/>
        <w:keepLines w:val="0"/>
        <w:pageBreakBefore w:val="0"/>
        <w:widowControl/>
        <w:spacing w:line="360" w:lineRule="auto"/>
        <w:ind w:firstLine="482"/>
        <w:jc w:val="left"/>
        <w:rPr>
          <w:rFonts w:hint="eastAsia" w:ascii="宋体" w:hAnsi="宋体" w:eastAsia="宋体" w:cs="宋体"/>
          <w:sz w:val="24"/>
          <w:szCs w:val="22"/>
          <w:highlight w:val="none"/>
          <w:lang w:bidi="ar"/>
        </w:rPr>
      </w:pPr>
      <w:r>
        <w:rPr>
          <w:rFonts w:hint="eastAsia" w:ascii="宋体" w:hAnsi="宋体" w:eastAsia="宋体" w:cs="宋体"/>
          <w:sz w:val="24"/>
          <w:szCs w:val="22"/>
          <w:highlight w:val="none"/>
          <w:lang w:bidi="ar"/>
        </w:rPr>
        <w:t>项目负责人证书编号：</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 xml:space="preserve"> </w:t>
      </w:r>
    </w:p>
    <w:p w14:paraId="288BC5A9">
      <w:pPr>
        <w:pStyle w:val="207"/>
        <w:spacing w:line="360" w:lineRule="auto"/>
        <w:ind w:firstLine="480"/>
        <w:rPr>
          <w:rFonts w:hint="eastAsia" w:ascii="宋体" w:hAnsi="宋体" w:eastAsia="宋体" w:cs="宋体"/>
          <w:sz w:val="24"/>
          <w:lang w:bidi="ar"/>
        </w:rPr>
      </w:pPr>
      <w:r>
        <w:rPr>
          <w:rFonts w:hint="eastAsia" w:ascii="宋体" w:hAnsi="宋体" w:eastAsia="宋体" w:cs="宋体"/>
          <w:sz w:val="24"/>
          <w:szCs w:val="22"/>
          <w:highlight w:val="none"/>
          <w:lang w:bidi="ar"/>
        </w:rPr>
        <w:t>日期：</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年</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月</w:t>
      </w:r>
      <w:r>
        <w:rPr>
          <w:rFonts w:hint="eastAsia" w:ascii="宋体" w:hAnsi="宋体" w:eastAsia="宋体" w:cs="宋体"/>
          <w:sz w:val="24"/>
          <w:szCs w:val="22"/>
          <w:highlight w:val="none"/>
          <w:u w:val="single"/>
          <w:lang w:bidi="ar"/>
        </w:rPr>
        <w:t xml:space="preserve">      </w:t>
      </w:r>
      <w:r>
        <w:rPr>
          <w:rFonts w:hint="eastAsia" w:ascii="宋体" w:hAnsi="宋体" w:eastAsia="宋体" w:cs="宋体"/>
          <w:sz w:val="24"/>
          <w:szCs w:val="22"/>
          <w:highlight w:val="none"/>
          <w:lang w:bidi="ar"/>
        </w:rPr>
        <w:t>日</w:t>
      </w:r>
      <w:r>
        <w:rPr>
          <w:rFonts w:hint="eastAsia" w:ascii="宋体" w:hAnsi="宋体" w:eastAsia="宋体" w:cs="仿宋"/>
          <w:b/>
          <w:bCs/>
          <w:sz w:val="32"/>
          <w:szCs w:val="32"/>
        </w:rPr>
        <w:br w:type="page" w:clear="all"/>
      </w:r>
    </w:p>
    <w:p w14:paraId="153073EA">
      <w:pPr>
        <w:pStyle w:val="2"/>
        <w:keepNext/>
        <w:keepLines/>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jc w:val="center"/>
        <w:outlineLvl w:val="0"/>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评审方法和评审标准</w:t>
      </w:r>
    </w:p>
    <w:p w14:paraId="263CA6A6">
      <w:pPr>
        <w:keepNext w:val="0"/>
        <w:keepLines w:val="0"/>
        <w:pageBreakBefore w:val="0"/>
        <w:widowControl w:val="0"/>
        <w:spacing w:line="360" w:lineRule="auto"/>
        <w:ind w:firstLine="482"/>
        <w:jc w:val="left"/>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一、</w:t>
      </w:r>
      <w:r>
        <w:rPr>
          <w:rFonts w:ascii="宋体" w:hAnsi="宋体" w:eastAsia="宋体" w:cs="Times New Roman"/>
          <w:b/>
          <w:sz w:val="24"/>
          <w:szCs w:val="24"/>
          <w:lang w:val="en-US" w:eastAsia="zh-CN" w:bidi="ar-SA"/>
        </w:rPr>
        <w:t>磋商小组：</w:t>
      </w:r>
    </w:p>
    <w:p w14:paraId="4C687B45">
      <w:pPr>
        <w:keepNext w:val="0"/>
        <w:keepLines w:val="0"/>
        <w:pageBreakBefore w:val="0"/>
        <w:widowControl w:val="0"/>
        <w:spacing w:line="360" w:lineRule="auto"/>
        <w:ind w:firstLine="480"/>
        <w:jc w:val="left"/>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本采购项目磋商小组由采购人代表和评审专家组成。</w:t>
      </w:r>
    </w:p>
    <w:p w14:paraId="5BD6DECF">
      <w:pPr>
        <w:keepNext w:val="0"/>
        <w:keepLines w:val="0"/>
        <w:pageBreakBefore w:val="0"/>
        <w:widowControl w:val="0"/>
        <w:spacing w:line="360" w:lineRule="auto"/>
        <w:ind w:firstLine="482"/>
        <w:jc w:val="left"/>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二</w:t>
      </w:r>
      <w:r>
        <w:rPr>
          <w:rFonts w:ascii="宋体" w:hAnsi="宋体" w:eastAsia="宋体" w:cs="Times New Roman"/>
          <w:b/>
          <w:sz w:val="24"/>
          <w:szCs w:val="24"/>
          <w:lang w:val="en-US" w:eastAsia="zh-CN" w:bidi="ar-SA"/>
        </w:rPr>
        <w:t>、评审方法：</w:t>
      </w:r>
      <w:r>
        <w:rPr>
          <w:rFonts w:ascii="宋体" w:hAnsi="宋体" w:eastAsia="宋体" w:cs="Times New Roman"/>
          <w:b/>
          <w:bCs/>
          <w:sz w:val="24"/>
          <w:szCs w:val="24"/>
          <w:lang w:val="en-US" w:eastAsia="zh-CN" w:bidi="ar-SA"/>
        </w:rPr>
        <w:t>综合评分法</w:t>
      </w:r>
    </w:p>
    <w:p w14:paraId="336B0FF9">
      <w:pPr>
        <w:keepNext w:val="0"/>
        <w:keepLines w:val="0"/>
        <w:pageBreakBefore w:val="0"/>
        <w:widowControl w:val="0"/>
        <w:spacing w:line="360" w:lineRule="auto"/>
        <w:ind w:firstLine="480"/>
        <w:jc w:val="left"/>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经磋商确定最终采购需求和提交最后报价的供应商后，由磋商小组采用综合评分法对提交最后报价的供应商的响应文件和最后报价进行综合评分。</w:t>
      </w:r>
    </w:p>
    <w:p w14:paraId="3DC5844E">
      <w:pPr>
        <w:keepNext w:val="0"/>
        <w:keepLines w:val="0"/>
        <w:pageBreakBefore w:val="0"/>
        <w:widowControl w:val="0"/>
        <w:spacing w:line="360" w:lineRule="auto"/>
        <w:ind w:firstLine="480"/>
        <w:jc w:val="left"/>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综合评分法，是指响应文件满足磋商文件全部实质性要求且按评审因素的量化指标评审得分最高的供应商为成交候选供应商的评审方法。</w:t>
      </w:r>
    </w:p>
    <w:p w14:paraId="28D0628C">
      <w:pPr>
        <w:keepNext w:val="0"/>
        <w:keepLines w:val="0"/>
        <w:pageBreakBefore w:val="0"/>
        <w:widowControl w:val="0"/>
        <w:spacing w:line="360" w:lineRule="auto"/>
        <w:ind w:firstLine="482"/>
        <w:jc w:val="left"/>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三、</w:t>
      </w:r>
      <w:r>
        <w:rPr>
          <w:rFonts w:ascii="宋体" w:hAnsi="宋体" w:eastAsia="宋体" w:cs="Times New Roman"/>
          <w:b/>
          <w:sz w:val="24"/>
          <w:szCs w:val="24"/>
          <w:lang w:val="en-US" w:eastAsia="zh-CN" w:bidi="ar-SA"/>
        </w:rPr>
        <w:t>评审</w:t>
      </w:r>
      <w:r>
        <w:rPr>
          <w:rFonts w:ascii="宋体" w:hAnsi="宋体" w:eastAsia="宋体" w:cs="Times New Roman"/>
          <w:b/>
          <w:bCs/>
          <w:sz w:val="24"/>
          <w:szCs w:val="24"/>
          <w:lang w:val="en-US" w:eastAsia="zh-CN" w:bidi="ar-SA"/>
        </w:rPr>
        <w:t>原则：</w:t>
      </w:r>
    </w:p>
    <w:p w14:paraId="7AE00E28">
      <w:pPr>
        <w:keepNext w:val="0"/>
        <w:keepLines w:val="0"/>
        <w:pageBreakBefore w:val="0"/>
        <w:widowControl w:val="0"/>
        <w:spacing w:line="360" w:lineRule="auto"/>
        <w:ind w:firstLine="480"/>
        <w:jc w:val="left"/>
        <w:rPr>
          <w:rFonts w:hint="eastAsia" w:ascii="宋体" w:hAnsi="宋体" w:eastAsia="宋体" w:cs="Times New Roman"/>
          <w:bCs/>
          <w:sz w:val="24"/>
          <w:szCs w:val="24"/>
          <w:lang w:val="en-US" w:eastAsia="zh-CN" w:bidi="ar-SA"/>
        </w:rPr>
      </w:pPr>
      <w:r>
        <w:rPr>
          <w:rFonts w:ascii="宋体" w:hAnsi="宋体" w:eastAsia="宋体" w:cs="Times New Roman"/>
          <w:sz w:val="24"/>
          <w:szCs w:val="24"/>
          <w:lang w:val="en-US" w:eastAsia="zh-CN" w:bidi="ar-SA"/>
        </w:rPr>
        <w:t>磋商小组</w:t>
      </w:r>
      <w:r>
        <w:rPr>
          <w:rFonts w:ascii="宋体" w:hAnsi="宋体" w:eastAsia="宋体" w:cs="Times New Roman"/>
          <w:bCs/>
          <w:sz w:val="24"/>
          <w:szCs w:val="24"/>
          <w:lang w:val="en-US" w:eastAsia="zh-CN" w:bidi="ar-SA"/>
        </w:rPr>
        <w:t>必须客观、公正、审慎，不带任何倾向性和启发性；不得向外界透露任何与评审有关的内容；任何单位和个人不得干扰、影响评审的正常进行；磋商小组及有关工作人员不得私下与供应商接触。</w:t>
      </w:r>
    </w:p>
    <w:p w14:paraId="17495A1B">
      <w:pPr>
        <w:keepNext w:val="0"/>
        <w:keepLines w:val="0"/>
        <w:pageBreakBefore w:val="0"/>
        <w:widowControl w:val="0"/>
        <w:spacing w:line="360" w:lineRule="auto"/>
        <w:ind w:firstLine="482"/>
        <w:jc w:val="left"/>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四、评审标准： </w:t>
      </w:r>
    </w:p>
    <w:p w14:paraId="29235595">
      <w:pPr>
        <w:keepNext w:val="0"/>
        <w:keepLines w:val="0"/>
        <w:pageBreakBefore w:val="0"/>
        <w:widowControl w:val="0"/>
        <w:spacing w:line="360" w:lineRule="auto"/>
        <w:ind w:firstLine="480"/>
        <w:jc w:val="left"/>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(一)评审时，磋商小组以磋商文件为评审依据，磋商小组各成员独立对每个有效响应的文件进行评价、打分，然后汇总每个供应商每项评分因素的得分。</w:t>
      </w:r>
    </w:p>
    <w:p w14:paraId="127945F5">
      <w:pPr>
        <w:keepNext w:val="0"/>
        <w:keepLines w:val="0"/>
        <w:pageBreakBefore w:val="0"/>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(二)本项目评分总分为100分，按四舍五入取至小数点后两位。</w:t>
      </w:r>
    </w:p>
    <w:p w14:paraId="3CBE734E">
      <w:pPr>
        <w:widowControl w:val="0"/>
        <w:spacing w:before="120" w:after="120" w:line="400" w:lineRule="exact"/>
        <w:ind w:firstLine="643"/>
        <w:jc w:val="center"/>
        <w:rPr>
          <w:rFonts w:hint="eastAsia" w:ascii="宋体" w:hAnsi="宋体" w:eastAsia="宋体" w:cs="Times New Roman"/>
          <w:b/>
          <w:bCs/>
          <w:sz w:val="32"/>
          <w:szCs w:val="32"/>
          <w:lang w:val="en-US" w:eastAsia="zh-CN" w:bidi="ar-SA"/>
        </w:rPr>
      </w:pPr>
      <w:r>
        <w:rPr>
          <w:rFonts w:hint="eastAsia" w:ascii="宋体" w:hAnsi="宋体" w:eastAsia="宋体" w:cs="Times New Roman"/>
          <w:b/>
          <w:bCs/>
          <w:sz w:val="32"/>
          <w:szCs w:val="32"/>
          <w:lang w:val="en-US" w:eastAsia="zh-CN" w:bidi="ar-SA"/>
        </w:rPr>
        <w:t>综合评分法</w:t>
      </w:r>
    </w:p>
    <w:p w14:paraId="28B28880">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
          <w:sz w:val="24"/>
        </w:rPr>
      </w:pPr>
      <w:r>
        <w:rPr>
          <w:rFonts w:hint="eastAsia" w:ascii="宋体" w:hAnsi="宋体" w:eastAsia="宋体" w:cs="宋体"/>
          <w:b/>
          <w:sz w:val="24"/>
        </w:rPr>
        <w:t>1、价格分：</w:t>
      </w:r>
      <w:r>
        <w:rPr>
          <w:rFonts w:hint="eastAsia" w:ascii="宋体" w:hAnsi="宋体" w:eastAsia="宋体" w:cs="宋体"/>
          <w:b/>
          <w:sz w:val="24"/>
          <w:lang w:val="en-US" w:eastAsia="zh-CN"/>
        </w:rPr>
        <w:t>30</w:t>
      </w:r>
      <w:r>
        <w:rPr>
          <w:rFonts w:hint="eastAsia" w:ascii="宋体" w:hAnsi="宋体" w:eastAsia="宋体" w:cs="宋体"/>
          <w:b/>
          <w:sz w:val="24"/>
        </w:rPr>
        <w:t>分</w:t>
      </w:r>
    </w:p>
    <w:p w14:paraId="06332E3A">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sz w:val="24"/>
        </w:rPr>
      </w:pPr>
      <w:r>
        <w:rPr>
          <w:rFonts w:hint="eastAsia" w:ascii="宋体" w:hAnsi="宋体" w:eastAsia="宋体" w:cs="宋体"/>
          <w:bCs/>
          <w:sz w:val="24"/>
        </w:rPr>
        <w:t>价格分统一采用低价优先法计算，即满足磋商文件要求且最后报价最低的供应商的价格为磋商基准价，其价格分为满分。其他供应商的价格分统一按照下列公式计算：</w:t>
      </w:r>
    </w:p>
    <w:p w14:paraId="321C1E57">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sz w:val="24"/>
        </w:rPr>
      </w:pPr>
      <w:r>
        <w:rPr>
          <w:rFonts w:hint="eastAsia" w:ascii="宋体" w:hAnsi="宋体" w:eastAsia="宋体" w:cs="宋体"/>
          <w:bCs/>
          <w:sz w:val="24"/>
        </w:rPr>
        <w:t>磋商报价得分=（磋商基准价/最后磋商报价）×30分</w:t>
      </w:r>
    </w:p>
    <w:p w14:paraId="0B30E4D3">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sz w:val="24"/>
        </w:rPr>
      </w:pPr>
      <w:r>
        <w:rPr>
          <w:rFonts w:hint="eastAsia" w:ascii="宋体" w:hAnsi="宋体" w:eastAsia="宋体" w:cs="宋体"/>
          <w:bCs/>
          <w:sz w:val="24"/>
        </w:rPr>
        <w:t>项目评审过程中，不得去掉最后报价中的最高报价和最低报价。</w:t>
      </w:r>
    </w:p>
    <w:p w14:paraId="4761F0D1">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sz w:val="24"/>
        </w:rPr>
      </w:pPr>
      <w:r>
        <w:rPr>
          <w:rFonts w:hint="eastAsia" w:ascii="宋体" w:hAnsi="宋体" w:eastAsia="宋体" w:cs="宋体"/>
          <w:b/>
          <w:sz w:val="24"/>
        </w:rPr>
        <w:t>2、商务技术分：</w:t>
      </w:r>
      <w:r>
        <w:rPr>
          <w:rFonts w:hint="eastAsia" w:ascii="宋体" w:hAnsi="宋体" w:eastAsia="宋体" w:cs="宋体"/>
          <w:b/>
          <w:sz w:val="24"/>
          <w:lang w:val="en-US" w:eastAsia="zh-CN"/>
        </w:rPr>
        <w:t>70</w:t>
      </w:r>
      <w:r>
        <w:rPr>
          <w:rFonts w:hint="eastAsia" w:ascii="宋体" w:hAnsi="宋体" w:eastAsia="宋体" w:cs="宋体"/>
          <w:b/>
          <w:sz w:val="24"/>
        </w:rPr>
        <w:t>分</w:t>
      </w:r>
    </w:p>
    <w:tbl>
      <w:tblPr>
        <w:tblStyle w:val="3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320"/>
        <w:gridCol w:w="1635"/>
        <w:gridCol w:w="6030"/>
      </w:tblGrid>
      <w:tr w14:paraId="16E60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56" w:type="dxa"/>
            <w:noWrap w:val="0"/>
            <w:vAlign w:val="center"/>
          </w:tcPr>
          <w:p w14:paraId="71988DBE">
            <w:pPr>
              <w:keepNext w:val="0"/>
              <w:keepLines w:val="0"/>
              <w:pageBreakBefore w:val="0"/>
              <w:widowControl w:val="0"/>
              <w:spacing w:line="340" w:lineRule="exact"/>
              <w:ind w:left="0"/>
              <w:jc w:val="left"/>
              <w:rPr>
                <w:rFonts w:hint="eastAsia" w:ascii="宋体" w:hAnsi="宋体" w:eastAsia="宋体" w:cs="宋体"/>
                <w:b/>
                <w:bCs/>
                <w:color w:val="000000"/>
                <w:sz w:val="24"/>
                <w:szCs w:val="24"/>
              </w:rPr>
            </w:pPr>
            <w:r>
              <w:rPr>
                <w:rFonts w:hint="eastAsia" w:ascii="宋体" w:hAnsi="宋体" w:eastAsia="宋体" w:cs="宋体"/>
                <w:b/>
                <w:sz w:val="24"/>
                <w:szCs w:val="24"/>
              </w:rPr>
              <w:br w:type="page" w:clear="all"/>
            </w:r>
            <w:r>
              <w:rPr>
                <w:rFonts w:hint="eastAsia" w:ascii="宋体" w:hAnsi="宋体" w:eastAsia="宋体" w:cs="宋体"/>
                <w:b/>
                <w:bCs/>
                <w:color w:val="000000"/>
                <w:sz w:val="24"/>
                <w:szCs w:val="24"/>
              </w:rPr>
              <w:t>序号</w:t>
            </w:r>
          </w:p>
        </w:tc>
        <w:tc>
          <w:tcPr>
            <w:tcW w:w="1320" w:type="dxa"/>
            <w:noWrap w:val="0"/>
            <w:vAlign w:val="center"/>
          </w:tcPr>
          <w:p w14:paraId="3B2908F8">
            <w:pPr>
              <w:keepNext w:val="0"/>
              <w:keepLines w:val="0"/>
              <w:pageBreakBefore w:val="0"/>
              <w:widowControl/>
              <w:spacing w:line="340" w:lineRule="exact"/>
              <w:ind w:lef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评分项目</w:t>
            </w:r>
          </w:p>
        </w:tc>
        <w:tc>
          <w:tcPr>
            <w:tcW w:w="1635" w:type="dxa"/>
            <w:noWrap w:val="0"/>
            <w:vAlign w:val="center"/>
          </w:tcPr>
          <w:p w14:paraId="02B07812">
            <w:pPr>
              <w:keepNext w:val="0"/>
              <w:keepLines w:val="0"/>
              <w:pageBreakBefore w:val="0"/>
              <w:widowControl/>
              <w:spacing w:line="340" w:lineRule="exact"/>
              <w:ind w:lef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评审项</w:t>
            </w:r>
          </w:p>
        </w:tc>
        <w:tc>
          <w:tcPr>
            <w:tcW w:w="6030" w:type="dxa"/>
            <w:noWrap w:val="0"/>
            <w:vAlign w:val="center"/>
          </w:tcPr>
          <w:p w14:paraId="6ECE2B8F">
            <w:pPr>
              <w:keepNext w:val="0"/>
              <w:keepLines w:val="0"/>
              <w:pageBreakBefore w:val="0"/>
              <w:widowControl/>
              <w:spacing w:line="340" w:lineRule="exact"/>
              <w:ind w:lef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评分标准</w:t>
            </w:r>
          </w:p>
        </w:tc>
      </w:tr>
      <w:tr w14:paraId="2AF2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756" w:type="dxa"/>
            <w:vMerge w:val="restart"/>
            <w:noWrap w:val="0"/>
            <w:vAlign w:val="center"/>
          </w:tcPr>
          <w:p w14:paraId="188517F2">
            <w:pPr>
              <w:keepNext w:val="0"/>
              <w:keepLines w:val="0"/>
              <w:pageBreakBefore w:val="0"/>
              <w:widowControl/>
              <w:spacing w:line="340" w:lineRule="exact"/>
              <w:ind w:left="0"/>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w:t>
            </w:r>
          </w:p>
        </w:tc>
        <w:tc>
          <w:tcPr>
            <w:tcW w:w="1320" w:type="dxa"/>
            <w:vMerge w:val="restart"/>
            <w:noWrap w:val="0"/>
            <w:vAlign w:val="center"/>
          </w:tcPr>
          <w:p w14:paraId="23B473AB">
            <w:pPr>
              <w:keepNext w:val="0"/>
              <w:keepLines w:val="0"/>
              <w:pageBreakBefore w:val="0"/>
              <w:spacing w:line="340" w:lineRule="exact"/>
              <w:ind w:lef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技术部分</w:t>
            </w:r>
          </w:p>
          <w:p w14:paraId="1FD3F3B4">
            <w:pPr>
              <w:keepNext w:val="0"/>
              <w:keepLines w:val="0"/>
              <w:pageBreakBefore w:val="0"/>
              <w:spacing w:line="340" w:lineRule="exact"/>
              <w:ind w:lef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40</w:t>
            </w:r>
            <w:r>
              <w:rPr>
                <w:rFonts w:hint="eastAsia" w:ascii="宋体" w:hAnsi="宋体" w:eastAsia="宋体" w:cs="宋体"/>
                <w:color w:val="000000"/>
                <w:sz w:val="24"/>
                <w:szCs w:val="24"/>
              </w:rPr>
              <w:t>分）</w:t>
            </w:r>
          </w:p>
        </w:tc>
        <w:tc>
          <w:tcPr>
            <w:tcW w:w="1635" w:type="dxa"/>
            <w:vMerge w:val="restart"/>
            <w:noWrap w:val="0"/>
            <w:vAlign w:val="center"/>
          </w:tcPr>
          <w:p w14:paraId="2E191720">
            <w:pPr>
              <w:keepNext w:val="0"/>
              <w:keepLines w:val="0"/>
              <w:pageBreakBefore w:val="0"/>
              <w:spacing w:line="340" w:lineRule="exact"/>
              <w:ind w:left="0"/>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施工组织设计（</w:t>
            </w:r>
            <w:r>
              <w:rPr>
                <w:rFonts w:hint="eastAsia" w:ascii="宋体" w:hAnsi="宋体" w:eastAsia="宋体" w:cs="宋体"/>
                <w:color w:val="000000"/>
                <w:sz w:val="24"/>
                <w:szCs w:val="24"/>
                <w:lang w:val="en-US" w:eastAsia="zh-CN"/>
              </w:rPr>
              <w:t>40分</w:t>
            </w:r>
            <w:r>
              <w:rPr>
                <w:rFonts w:hint="eastAsia" w:ascii="宋体" w:hAnsi="宋体" w:eastAsia="宋体" w:cs="宋体"/>
                <w:color w:val="000000"/>
                <w:sz w:val="24"/>
                <w:szCs w:val="24"/>
                <w:lang w:eastAsia="zh-CN"/>
              </w:rPr>
              <w:t>）</w:t>
            </w:r>
          </w:p>
        </w:tc>
        <w:tc>
          <w:tcPr>
            <w:tcW w:w="6030" w:type="dxa"/>
            <w:noWrap w:val="0"/>
            <w:vAlign w:val="center"/>
          </w:tcPr>
          <w:p w14:paraId="2A7BD530">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总体概述：施工组织总体设想、方案针对性。（7分）</w:t>
            </w:r>
          </w:p>
          <w:p w14:paraId="66ABFAD3">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总体概述详细全面，施工组织方案针对性强，得7分；</w:t>
            </w:r>
          </w:p>
          <w:p w14:paraId="73D1E96F">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总体概述全面，施工方案合理，有针对性，得6分；</w:t>
            </w:r>
          </w:p>
          <w:p w14:paraId="5133244A">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总体概述比较全面，施工方案较合理，得4分；</w:t>
            </w:r>
          </w:p>
          <w:p w14:paraId="71876092">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总体概述和施工方案一般，得2分。</w:t>
            </w:r>
          </w:p>
          <w:p w14:paraId="42A473D4">
            <w:pPr>
              <w:keepNext w:val="0"/>
              <w:keepLines w:val="0"/>
              <w:pageBreakBefore w:val="0"/>
              <w:widowControl w:val="0"/>
              <w:numPr>
                <w:ilvl w:val="0"/>
                <w:numId w:val="0"/>
              </w:numPr>
              <w:spacing w:line="340" w:lineRule="exact"/>
              <w:ind w:left="0"/>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p>
        </w:tc>
      </w:tr>
      <w:tr w14:paraId="2AB63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56" w:type="dxa"/>
            <w:vMerge w:val="continue"/>
            <w:noWrap w:val="0"/>
            <w:vAlign w:val="center"/>
          </w:tcPr>
          <w:p w14:paraId="1E40A5AB">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139917AD">
            <w:pPr>
              <w:keepNext w:val="0"/>
              <w:keepLines w:val="0"/>
              <w:pageBreakBefore w:val="0"/>
              <w:spacing w:line="340" w:lineRule="exact"/>
              <w:ind w:left="0"/>
              <w:jc w:val="center"/>
              <w:rPr>
                <w:rFonts w:hint="eastAsia" w:ascii="宋体" w:hAnsi="宋体" w:eastAsia="宋体" w:cs="宋体"/>
                <w:color w:val="000000"/>
                <w:sz w:val="24"/>
                <w:szCs w:val="24"/>
              </w:rPr>
            </w:pPr>
          </w:p>
        </w:tc>
        <w:tc>
          <w:tcPr>
            <w:tcW w:w="1635" w:type="dxa"/>
            <w:vMerge w:val="continue"/>
            <w:noWrap w:val="0"/>
            <w:vAlign w:val="center"/>
          </w:tcPr>
          <w:p w14:paraId="3F235316">
            <w:pPr>
              <w:keepNext w:val="0"/>
              <w:keepLines w:val="0"/>
              <w:pageBreakBefore w:val="0"/>
              <w:spacing w:line="340" w:lineRule="exact"/>
              <w:ind w:left="0"/>
              <w:jc w:val="center"/>
              <w:rPr>
                <w:rFonts w:hint="eastAsia" w:ascii="宋体" w:hAnsi="宋体" w:eastAsia="宋体" w:cs="宋体"/>
                <w:color w:val="000000"/>
                <w:sz w:val="24"/>
                <w:szCs w:val="24"/>
                <w:lang w:eastAsia="zh-CN"/>
              </w:rPr>
            </w:pPr>
          </w:p>
        </w:tc>
        <w:tc>
          <w:tcPr>
            <w:tcW w:w="6030" w:type="dxa"/>
            <w:noWrap w:val="0"/>
            <w:vAlign w:val="center"/>
          </w:tcPr>
          <w:p w14:paraId="059D5DC4">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现场布置和临时设施设计合理（7分） </w:t>
            </w:r>
          </w:p>
          <w:p w14:paraId="32597C01">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供应商提供针对本工程的现场布置方案，包含但不限于临时设施设置等方面。</w:t>
            </w:r>
          </w:p>
          <w:p w14:paraId="412C01FC">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施工现场布置方案和临时设施设置方案十分具有针对性，科学、全面、合理，得7分。</w:t>
            </w:r>
          </w:p>
          <w:p w14:paraId="026F2392">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施工现场布置方案科学、全面、合理可行的，得6分。</w:t>
            </w:r>
          </w:p>
          <w:p w14:paraId="255037E6">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施工现场布置方案较为科学、全面、合理可行的，得4分。</w:t>
            </w:r>
          </w:p>
          <w:p w14:paraId="6BF9FFB9">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施工现场布置方案不全面，针对性不强，得2分。</w:t>
            </w:r>
          </w:p>
          <w:p w14:paraId="1A511E7C">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p>
        </w:tc>
      </w:tr>
      <w:tr w14:paraId="1D2D7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56" w:type="dxa"/>
            <w:vMerge w:val="continue"/>
            <w:noWrap w:val="0"/>
            <w:vAlign w:val="center"/>
          </w:tcPr>
          <w:p w14:paraId="182AB687">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214B9A47">
            <w:pPr>
              <w:keepNext w:val="0"/>
              <w:keepLines w:val="0"/>
              <w:pageBreakBefore w:val="0"/>
              <w:spacing w:line="340" w:lineRule="exact"/>
              <w:ind w:left="0"/>
              <w:jc w:val="center"/>
              <w:rPr>
                <w:rFonts w:hint="eastAsia" w:ascii="宋体" w:hAnsi="宋体" w:eastAsia="宋体" w:cs="宋体"/>
                <w:color w:val="000000"/>
                <w:sz w:val="24"/>
                <w:szCs w:val="24"/>
              </w:rPr>
            </w:pPr>
          </w:p>
        </w:tc>
        <w:tc>
          <w:tcPr>
            <w:tcW w:w="1635" w:type="dxa"/>
            <w:vMerge w:val="continue"/>
            <w:noWrap w:val="0"/>
            <w:vAlign w:val="center"/>
          </w:tcPr>
          <w:p w14:paraId="04A775D0">
            <w:pPr>
              <w:keepNext w:val="0"/>
              <w:keepLines w:val="0"/>
              <w:pageBreakBefore w:val="0"/>
              <w:spacing w:line="340" w:lineRule="exact"/>
              <w:ind w:left="0"/>
              <w:jc w:val="center"/>
              <w:rPr>
                <w:rFonts w:hint="eastAsia" w:ascii="宋体" w:hAnsi="宋体" w:eastAsia="宋体" w:cs="宋体"/>
                <w:color w:val="000000"/>
                <w:sz w:val="24"/>
                <w:szCs w:val="24"/>
                <w:lang w:eastAsia="zh-CN"/>
              </w:rPr>
            </w:pPr>
          </w:p>
        </w:tc>
        <w:tc>
          <w:tcPr>
            <w:tcW w:w="6030" w:type="dxa"/>
            <w:noWrap w:val="0"/>
            <w:vAlign w:val="center"/>
          </w:tcPr>
          <w:p w14:paraId="2E1156D4">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劳动力、机械设备和材料投入计划（7分）</w:t>
            </w:r>
          </w:p>
          <w:p w14:paraId="42EA04D2">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bookmarkStart w:id="67" w:name="OLE_LINK15"/>
            <w:r>
              <w:rPr>
                <w:rFonts w:hint="eastAsia" w:ascii="宋体" w:hAnsi="宋体" w:eastAsia="宋体" w:cs="宋体"/>
                <w:b w:val="0"/>
                <w:bCs w:val="0"/>
                <w:color w:val="000000"/>
                <w:sz w:val="24"/>
                <w:szCs w:val="24"/>
                <w:lang w:val="en-US" w:eastAsia="zh-CN" w:bidi="ar-SA"/>
              </w:rPr>
              <w:t>本工程各阶段的人材机投入符合工程施工的需求，计划安排合理有序，得7分；</w:t>
            </w:r>
          </w:p>
          <w:p w14:paraId="2BA616AB">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本工程各阶段的人材机投入符合需求，计划安排合理，得6分；</w:t>
            </w:r>
          </w:p>
          <w:p w14:paraId="45DC91E2">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本工程各阶段的人材机投入基本符合需求，计划安排较合理，得4分；</w:t>
            </w:r>
          </w:p>
          <w:p w14:paraId="75CDCCC8">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人材机投入不符合需求，计划安排不合理，得2分。</w:t>
            </w:r>
          </w:p>
          <w:p w14:paraId="401BF5E5">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bookmarkEnd w:id="67"/>
          </w:p>
        </w:tc>
      </w:tr>
      <w:tr w14:paraId="393E7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56" w:type="dxa"/>
            <w:vMerge w:val="continue"/>
            <w:noWrap w:val="0"/>
            <w:vAlign w:val="center"/>
          </w:tcPr>
          <w:p w14:paraId="34EE1711">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6DE02493">
            <w:pPr>
              <w:keepNext w:val="0"/>
              <w:keepLines w:val="0"/>
              <w:pageBreakBefore w:val="0"/>
              <w:spacing w:line="340" w:lineRule="exact"/>
              <w:ind w:left="0"/>
              <w:jc w:val="center"/>
              <w:rPr>
                <w:rFonts w:hint="eastAsia" w:ascii="宋体" w:hAnsi="宋体" w:eastAsia="宋体" w:cs="宋体"/>
                <w:color w:val="000000"/>
                <w:sz w:val="24"/>
                <w:szCs w:val="24"/>
              </w:rPr>
            </w:pPr>
          </w:p>
        </w:tc>
        <w:tc>
          <w:tcPr>
            <w:tcW w:w="1635" w:type="dxa"/>
            <w:vMerge w:val="continue"/>
            <w:noWrap w:val="0"/>
            <w:vAlign w:val="center"/>
          </w:tcPr>
          <w:p w14:paraId="434B9498">
            <w:pPr>
              <w:keepNext w:val="0"/>
              <w:keepLines w:val="0"/>
              <w:pageBreakBefore w:val="0"/>
              <w:spacing w:line="340" w:lineRule="exact"/>
              <w:ind w:left="0"/>
              <w:jc w:val="center"/>
              <w:rPr>
                <w:rFonts w:hint="eastAsia" w:ascii="宋体" w:hAnsi="宋体" w:eastAsia="宋体" w:cs="宋体"/>
                <w:color w:val="000000"/>
                <w:sz w:val="24"/>
                <w:szCs w:val="24"/>
                <w:lang w:eastAsia="zh-CN"/>
              </w:rPr>
            </w:pPr>
          </w:p>
        </w:tc>
        <w:tc>
          <w:tcPr>
            <w:tcW w:w="6030" w:type="dxa"/>
            <w:noWrap w:val="0"/>
            <w:vAlign w:val="center"/>
          </w:tcPr>
          <w:p w14:paraId="35629336">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关键施工技术、工程项目实施的重点、难点和解决方案。（5分）</w:t>
            </w:r>
          </w:p>
          <w:p w14:paraId="0B903F38">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对本工程关键技术、工程实施的重点难点问题分析透彻，解决方案切实可行，得5分；</w:t>
            </w:r>
          </w:p>
          <w:p w14:paraId="46D3A2D6">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对本工程关键技术、工程实施的重点难点问题分析较清晰，解决方案较为可行，得3分；</w:t>
            </w:r>
          </w:p>
          <w:p w14:paraId="46921D48">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对本工程关键技术、工程实施的重点难点问题分析不明确，解决方案不合理，得1分。</w:t>
            </w:r>
          </w:p>
          <w:p w14:paraId="323FCAD6">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p>
        </w:tc>
      </w:tr>
      <w:tr w14:paraId="400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56" w:type="dxa"/>
            <w:vMerge w:val="continue"/>
            <w:noWrap w:val="0"/>
            <w:vAlign w:val="center"/>
          </w:tcPr>
          <w:p w14:paraId="446E4FFA">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67B53414">
            <w:pPr>
              <w:keepNext w:val="0"/>
              <w:keepLines w:val="0"/>
              <w:pageBreakBefore w:val="0"/>
              <w:spacing w:line="340" w:lineRule="exact"/>
              <w:ind w:left="0"/>
              <w:jc w:val="center"/>
              <w:rPr>
                <w:rFonts w:hint="eastAsia" w:ascii="宋体" w:hAnsi="宋体" w:eastAsia="宋体" w:cs="宋体"/>
                <w:color w:val="000000"/>
                <w:sz w:val="24"/>
                <w:szCs w:val="24"/>
              </w:rPr>
            </w:pPr>
          </w:p>
        </w:tc>
        <w:tc>
          <w:tcPr>
            <w:tcW w:w="1635" w:type="dxa"/>
            <w:vMerge w:val="continue"/>
            <w:noWrap w:val="0"/>
            <w:vAlign w:val="center"/>
          </w:tcPr>
          <w:p w14:paraId="642BA7FC">
            <w:pPr>
              <w:keepNext w:val="0"/>
              <w:keepLines w:val="0"/>
              <w:pageBreakBefore w:val="0"/>
              <w:spacing w:line="340" w:lineRule="exact"/>
              <w:ind w:left="0"/>
              <w:jc w:val="center"/>
              <w:rPr>
                <w:rFonts w:hint="eastAsia" w:ascii="宋体" w:hAnsi="宋体" w:eastAsia="宋体" w:cs="宋体"/>
                <w:color w:val="000000"/>
                <w:sz w:val="24"/>
                <w:szCs w:val="24"/>
                <w:lang w:eastAsia="zh-CN"/>
              </w:rPr>
            </w:pPr>
          </w:p>
        </w:tc>
        <w:tc>
          <w:tcPr>
            <w:tcW w:w="6030" w:type="dxa"/>
            <w:noWrap w:val="0"/>
            <w:vAlign w:val="center"/>
          </w:tcPr>
          <w:p w14:paraId="569251DF">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工程的施工方案及质量保证措施。（7分）</w:t>
            </w:r>
          </w:p>
          <w:p w14:paraId="0588B403">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工程施工方案详实周全、科学合理，质量保证措施有效科学，符合现场需求的，得7分；</w:t>
            </w:r>
          </w:p>
          <w:p w14:paraId="6DAC52AC">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工程施工方案详实、合理，质量保证措施有效，得6分；</w:t>
            </w:r>
          </w:p>
          <w:p w14:paraId="24504124">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工程施工方案比较详实、合理，质量保证措施较有效，得4分；</w:t>
            </w:r>
          </w:p>
          <w:p w14:paraId="135E71E8">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工程施工方案和质量保证措施一般，得2分。</w:t>
            </w:r>
          </w:p>
          <w:p w14:paraId="6DA3908E">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p>
        </w:tc>
      </w:tr>
      <w:tr w14:paraId="646F5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1" w:hRule="atLeast"/>
          <w:jc w:val="center"/>
        </w:trPr>
        <w:tc>
          <w:tcPr>
            <w:tcW w:w="756" w:type="dxa"/>
            <w:vMerge w:val="continue"/>
            <w:noWrap w:val="0"/>
            <w:vAlign w:val="center"/>
          </w:tcPr>
          <w:p w14:paraId="54AB7A8C">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4B63E88C">
            <w:pPr>
              <w:keepNext w:val="0"/>
              <w:keepLines w:val="0"/>
              <w:pageBreakBefore w:val="0"/>
              <w:spacing w:line="340" w:lineRule="exact"/>
              <w:ind w:left="0"/>
              <w:jc w:val="center"/>
              <w:rPr>
                <w:rFonts w:hint="eastAsia" w:ascii="宋体" w:hAnsi="宋体" w:eastAsia="宋体" w:cs="宋体"/>
                <w:color w:val="000000"/>
                <w:sz w:val="24"/>
                <w:szCs w:val="24"/>
              </w:rPr>
            </w:pPr>
          </w:p>
        </w:tc>
        <w:tc>
          <w:tcPr>
            <w:tcW w:w="1635" w:type="dxa"/>
            <w:vMerge w:val="continue"/>
            <w:noWrap w:val="0"/>
            <w:vAlign w:val="center"/>
          </w:tcPr>
          <w:p w14:paraId="2DE46236">
            <w:pPr>
              <w:keepNext w:val="0"/>
              <w:keepLines w:val="0"/>
              <w:pageBreakBefore w:val="0"/>
              <w:spacing w:line="340" w:lineRule="exact"/>
              <w:ind w:left="0"/>
              <w:jc w:val="center"/>
              <w:rPr>
                <w:rFonts w:hint="eastAsia" w:ascii="宋体" w:hAnsi="宋体" w:eastAsia="宋体" w:cs="宋体"/>
                <w:color w:val="000000"/>
                <w:sz w:val="24"/>
                <w:szCs w:val="24"/>
                <w:lang w:eastAsia="zh-CN"/>
              </w:rPr>
            </w:pPr>
          </w:p>
        </w:tc>
        <w:tc>
          <w:tcPr>
            <w:tcW w:w="6030" w:type="dxa"/>
            <w:noWrap w:val="0"/>
            <w:vAlign w:val="center"/>
          </w:tcPr>
          <w:p w14:paraId="3F40E384">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施工进度计划和各阶段进度的保证措施。（7分）</w:t>
            </w:r>
          </w:p>
          <w:p w14:paraId="2E388A0A">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工程施工进度计划安排全面详尽、可操作性强，进度保证措施合理有效，得7分；</w:t>
            </w:r>
          </w:p>
          <w:p w14:paraId="68A7F05F">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工程施工进度计划安排全面，操作性强，保证措施合理，得6分；</w:t>
            </w:r>
          </w:p>
          <w:p w14:paraId="0CE0D0A5">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工程施工进度计划安排较全面，操作性较强，保证措施较合理，得4分；</w:t>
            </w:r>
          </w:p>
          <w:p w14:paraId="0256439A">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进度计划安排一般，保证措施不合理，得2分。</w:t>
            </w:r>
          </w:p>
          <w:p w14:paraId="3DB7EBD0">
            <w:pPr>
              <w:keepNext w:val="0"/>
              <w:keepLines w:val="0"/>
              <w:pageBreakBefore w:val="0"/>
              <w:widowControl w:val="0"/>
              <w:spacing w:line="34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未提供不得分。</w:t>
            </w:r>
          </w:p>
        </w:tc>
      </w:tr>
      <w:tr w14:paraId="336E9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56" w:type="dxa"/>
            <w:vMerge w:val="restart"/>
            <w:noWrap w:val="0"/>
            <w:vAlign w:val="center"/>
          </w:tcPr>
          <w:p w14:paraId="2BD930EF">
            <w:pPr>
              <w:keepNext w:val="0"/>
              <w:keepLines w:val="0"/>
              <w:pageBreakBefore w:val="0"/>
              <w:widowControl/>
              <w:spacing w:line="340" w:lineRule="exact"/>
              <w:ind w:left="0"/>
              <w:jc w:val="center"/>
              <w:rPr>
                <w:rFonts w:hint="eastAsia" w:ascii="宋体" w:hAnsi="宋体" w:eastAsia="宋体" w:cs="宋体"/>
                <w:color w:val="000000"/>
                <w:sz w:val="24"/>
                <w:szCs w:val="24"/>
              </w:rPr>
            </w:pPr>
          </w:p>
          <w:p w14:paraId="2CD4CB78">
            <w:pPr>
              <w:keepNext w:val="0"/>
              <w:keepLines w:val="0"/>
              <w:pageBreakBefore w:val="0"/>
              <w:widowControl/>
              <w:spacing w:line="340" w:lineRule="exact"/>
              <w:ind w:left="0"/>
              <w:jc w:val="both"/>
              <w:rPr>
                <w:rFonts w:hint="eastAsia" w:ascii="宋体" w:hAnsi="宋体" w:eastAsia="宋体" w:cs="宋体"/>
                <w:color w:val="000000"/>
                <w:sz w:val="24"/>
                <w:szCs w:val="24"/>
              </w:rPr>
            </w:pPr>
          </w:p>
          <w:p w14:paraId="6F2CD363">
            <w:pPr>
              <w:keepNext w:val="0"/>
              <w:keepLines w:val="0"/>
              <w:pageBreakBefore w:val="0"/>
              <w:widowControl/>
              <w:spacing w:line="340" w:lineRule="exact"/>
              <w:ind w:left="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p>
          <w:p w14:paraId="70A35BF8">
            <w:pPr>
              <w:keepNext w:val="0"/>
              <w:keepLines w:val="0"/>
              <w:pageBreakBefore w:val="0"/>
              <w:widowControl/>
              <w:spacing w:line="340" w:lineRule="exact"/>
              <w:ind w:left="0"/>
              <w:jc w:val="center"/>
              <w:rPr>
                <w:rFonts w:hint="eastAsia" w:ascii="宋体" w:hAnsi="宋体" w:eastAsia="宋体" w:cs="宋体"/>
                <w:color w:val="000000"/>
                <w:sz w:val="24"/>
                <w:szCs w:val="24"/>
              </w:rPr>
            </w:pPr>
          </w:p>
          <w:p w14:paraId="0165AF04">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restart"/>
            <w:noWrap w:val="0"/>
            <w:vAlign w:val="center"/>
          </w:tcPr>
          <w:p w14:paraId="6E9F6C34">
            <w:pPr>
              <w:keepNext w:val="0"/>
              <w:keepLines w:val="0"/>
              <w:pageBreakBefore w:val="0"/>
              <w:spacing w:line="340" w:lineRule="exact"/>
              <w:ind w:left="0"/>
              <w:jc w:val="both"/>
              <w:rPr>
                <w:rFonts w:hint="eastAsia" w:ascii="宋体" w:hAnsi="宋体" w:eastAsia="宋体" w:cs="宋体"/>
                <w:color w:val="000000"/>
                <w:sz w:val="24"/>
                <w:szCs w:val="24"/>
              </w:rPr>
            </w:pPr>
          </w:p>
          <w:p w14:paraId="46AEBE64">
            <w:pPr>
              <w:keepNext w:val="0"/>
              <w:keepLines w:val="0"/>
              <w:pageBreakBefore w:val="0"/>
              <w:spacing w:line="340" w:lineRule="exact"/>
              <w:ind w:lef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商务部分</w:t>
            </w:r>
          </w:p>
          <w:p w14:paraId="196A1E1D">
            <w:pPr>
              <w:keepNext w:val="0"/>
              <w:keepLines w:val="0"/>
              <w:pageBreakBefore w:val="0"/>
              <w:spacing w:line="340" w:lineRule="exact"/>
              <w:ind w:lef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分）</w:t>
            </w:r>
          </w:p>
          <w:p w14:paraId="6C983504">
            <w:pPr>
              <w:keepNext w:val="0"/>
              <w:keepLines w:val="0"/>
              <w:pageBreakBefore w:val="0"/>
              <w:spacing w:line="340" w:lineRule="exact"/>
              <w:ind w:left="0"/>
              <w:jc w:val="center"/>
              <w:rPr>
                <w:rFonts w:hint="eastAsia" w:ascii="宋体" w:hAnsi="宋体" w:eastAsia="宋体" w:cs="宋体"/>
                <w:color w:val="000000"/>
                <w:sz w:val="24"/>
                <w:szCs w:val="24"/>
              </w:rPr>
            </w:pPr>
          </w:p>
          <w:p w14:paraId="0097BF4B">
            <w:pPr>
              <w:keepNext w:val="0"/>
              <w:keepLines w:val="0"/>
              <w:pageBreakBefore w:val="0"/>
              <w:spacing w:line="340" w:lineRule="exact"/>
              <w:ind w:left="0"/>
              <w:jc w:val="center"/>
              <w:rPr>
                <w:rFonts w:hint="eastAsia" w:ascii="宋体" w:hAnsi="宋体" w:eastAsia="宋体" w:cs="宋体"/>
                <w:color w:val="000000"/>
                <w:sz w:val="24"/>
                <w:szCs w:val="24"/>
                <w:lang w:bidi="ar"/>
              </w:rPr>
            </w:pPr>
          </w:p>
        </w:tc>
        <w:tc>
          <w:tcPr>
            <w:tcW w:w="1635" w:type="dxa"/>
            <w:noWrap w:val="0"/>
            <w:vAlign w:val="center"/>
          </w:tcPr>
          <w:p w14:paraId="73EF36A0">
            <w:pPr>
              <w:keepNext w:val="0"/>
              <w:keepLines w:val="0"/>
              <w:pageBreakBefore w:val="0"/>
              <w:widowControl/>
              <w:spacing w:line="340" w:lineRule="exact"/>
              <w:ind w:lef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项目组</w:t>
            </w:r>
          </w:p>
          <w:p w14:paraId="149CA125">
            <w:pPr>
              <w:keepNext w:val="0"/>
              <w:keepLines w:val="0"/>
              <w:pageBreakBefore w:val="0"/>
              <w:widowControl/>
              <w:spacing w:line="340" w:lineRule="exact"/>
              <w:ind w:lef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成员</w:t>
            </w:r>
          </w:p>
          <w:p w14:paraId="1412D941">
            <w:pPr>
              <w:keepNext w:val="0"/>
              <w:keepLines w:val="0"/>
              <w:pageBreakBefore w:val="0"/>
              <w:widowControl/>
              <w:spacing w:line="340" w:lineRule="exact"/>
              <w:ind w:lef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14分</w:t>
            </w:r>
            <w:r>
              <w:rPr>
                <w:rFonts w:hint="eastAsia" w:ascii="宋体" w:hAnsi="宋体" w:eastAsia="宋体" w:cs="宋体"/>
                <w:color w:val="auto"/>
                <w:sz w:val="24"/>
                <w:szCs w:val="24"/>
                <w:lang w:eastAsia="zh-CN"/>
              </w:rPr>
              <w:t>）</w:t>
            </w:r>
          </w:p>
        </w:tc>
        <w:tc>
          <w:tcPr>
            <w:tcW w:w="6030" w:type="dxa"/>
            <w:noWrap w:val="0"/>
            <w:vAlign w:val="center"/>
          </w:tcPr>
          <w:p w14:paraId="7F80907F">
            <w:pPr>
              <w:keepNext w:val="0"/>
              <w:keepLines w:val="0"/>
              <w:pageBreakBefore w:val="0"/>
              <w:spacing w:line="340" w:lineRule="exact"/>
              <w:ind w:lef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1、项目负责人具备高级及以上职称得3分，具备中级职称得2分，不提供的不得分。</w:t>
            </w:r>
          </w:p>
          <w:p w14:paraId="328900B6">
            <w:pPr>
              <w:keepNext w:val="0"/>
              <w:keepLines w:val="0"/>
              <w:pageBreakBefore w:val="0"/>
              <w:spacing w:line="340" w:lineRule="exact"/>
              <w:ind w:lef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2、项目组成员中（不含项目负责人）具有质量员、施工员、安全员、材料员、资料员证书的，每有一人得1分，最高得5分。</w:t>
            </w:r>
          </w:p>
          <w:p w14:paraId="3B3C1E64">
            <w:pPr>
              <w:keepNext w:val="0"/>
              <w:keepLines w:val="0"/>
              <w:pageBreakBefore w:val="0"/>
              <w:spacing w:line="340" w:lineRule="exact"/>
              <w:ind w:left="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3、上述项目组成员中（不含项目负责人）同时具有中级及以上职称或注册建造师（建筑工程）贰级及以上执业资格的，有一人加2分，最多加6分。</w:t>
            </w:r>
          </w:p>
          <w:p w14:paraId="2CD244F5">
            <w:pPr>
              <w:keepNext w:val="0"/>
              <w:keepLines w:val="0"/>
              <w:pageBreakBefore w:val="0"/>
              <w:spacing w:line="340" w:lineRule="exact"/>
              <w:ind w:left="0"/>
              <w:rPr>
                <w:rFonts w:hint="eastAsia" w:ascii="宋体" w:hAnsi="宋体" w:eastAsia="宋体" w:cs="宋体"/>
                <w:color w:val="auto"/>
                <w:sz w:val="24"/>
                <w:szCs w:val="24"/>
                <w:lang w:val="en-US" w:eastAsia="zh-CN"/>
              </w:rPr>
            </w:pPr>
            <w:r>
              <w:rPr>
                <w:rFonts w:ascii="宋体" w:hAnsi="宋体" w:eastAsia="宋体" w:cs="宋体"/>
                <w:b/>
                <w:color w:val="000000"/>
                <w:sz w:val="24"/>
              </w:rPr>
              <w:t>注：同一证书仅计取一次，不重复计分。提供上述人员相关证书和开标前近三个月内任意一个月由供应商为其缴纳的社会保险（或养老保险）证明（加盖社保中心章或社保中心参保缴费证明电子专用章）原件彩色扫描件上传至响应文件中</w:t>
            </w:r>
            <w:r>
              <w:rPr>
                <w:rFonts w:hint="eastAsia" w:ascii="宋体" w:hAnsi="宋体" w:eastAsia="宋体" w:cs="宋体"/>
                <w:b/>
                <w:bCs/>
                <w:color w:val="auto"/>
                <w:sz w:val="24"/>
                <w:szCs w:val="24"/>
                <w:lang w:val="en-US" w:eastAsia="zh-CN"/>
              </w:rPr>
              <w:t>。</w:t>
            </w:r>
          </w:p>
        </w:tc>
      </w:tr>
      <w:tr w14:paraId="2B2B3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0" w:hRule="atLeast"/>
          <w:jc w:val="center"/>
        </w:trPr>
        <w:tc>
          <w:tcPr>
            <w:tcW w:w="756" w:type="dxa"/>
            <w:vMerge w:val="continue"/>
            <w:noWrap w:val="0"/>
            <w:vAlign w:val="center"/>
          </w:tcPr>
          <w:p w14:paraId="64DCD906">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65AB256A">
            <w:pPr>
              <w:keepNext w:val="0"/>
              <w:keepLines w:val="0"/>
              <w:pageBreakBefore w:val="0"/>
              <w:spacing w:line="340" w:lineRule="exact"/>
              <w:ind w:left="0"/>
              <w:jc w:val="center"/>
              <w:rPr>
                <w:rFonts w:hint="eastAsia" w:ascii="宋体" w:hAnsi="宋体" w:eastAsia="宋体" w:cs="宋体"/>
                <w:color w:val="000000"/>
                <w:sz w:val="24"/>
                <w:szCs w:val="24"/>
                <w:lang w:bidi="ar"/>
              </w:rPr>
            </w:pPr>
          </w:p>
        </w:tc>
        <w:tc>
          <w:tcPr>
            <w:tcW w:w="1635" w:type="dxa"/>
            <w:noWrap w:val="0"/>
            <w:vAlign w:val="center"/>
          </w:tcPr>
          <w:p w14:paraId="1C1D6D5C">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pPr>
            <w:r>
              <w:rPr>
                <w:rFonts w:ascii="宋体" w:hAnsi="宋体" w:eastAsia="宋体" w:cs="宋体"/>
                <w:color w:val="000000"/>
                <w:sz w:val="24"/>
              </w:rPr>
              <w:t>企业业绩</w:t>
            </w:r>
          </w:p>
          <w:p w14:paraId="0560D5E9">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pPr>
            <w:r>
              <w:rPr>
                <w:rFonts w:ascii="宋体" w:hAnsi="宋体" w:eastAsia="宋体" w:cs="宋体"/>
                <w:color w:val="000000"/>
                <w:sz w:val="24"/>
              </w:rPr>
              <w:t>（</w:t>
            </w:r>
            <w:r>
              <w:rPr>
                <w:rFonts w:hint="eastAsia" w:ascii="宋体" w:hAnsi="宋体" w:eastAsia="宋体" w:cs="宋体"/>
                <w:color w:val="000000"/>
                <w:sz w:val="24"/>
                <w:lang w:val="en-US" w:eastAsia="zh-CN"/>
              </w:rPr>
              <w:t>6</w:t>
            </w:r>
            <w:r>
              <w:rPr>
                <w:rFonts w:ascii="宋体" w:hAnsi="宋体" w:eastAsia="宋体" w:cs="宋体"/>
                <w:color w:val="000000"/>
                <w:sz w:val="24"/>
              </w:rPr>
              <w:t>分）</w:t>
            </w:r>
          </w:p>
        </w:tc>
        <w:tc>
          <w:tcPr>
            <w:tcW w:w="6030" w:type="dxa"/>
            <w:noWrap w:val="0"/>
            <w:vAlign w:val="center"/>
          </w:tcPr>
          <w:p w14:paraId="0BB1CBFD">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color w:val="000000"/>
                <w:sz w:val="24"/>
              </w:rPr>
              <w:t>2023年1月至今，供应商承担过类似工程施工项目业绩，有一个得</w:t>
            </w:r>
            <w:r>
              <w:rPr>
                <w:rFonts w:hint="eastAsia" w:ascii="宋体" w:hAnsi="宋体" w:eastAsia="宋体" w:cs="宋体"/>
                <w:color w:val="000000"/>
                <w:sz w:val="24"/>
                <w:lang w:val="en-US" w:eastAsia="zh-CN"/>
              </w:rPr>
              <w:t>2</w:t>
            </w:r>
            <w:r>
              <w:rPr>
                <w:rFonts w:ascii="宋体" w:hAnsi="宋体" w:eastAsia="宋体" w:cs="宋体"/>
                <w:color w:val="000000"/>
                <w:sz w:val="24"/>
              </w:rPr>
              <w:t>分，本项最高得</w:t>
            </w:r>
            <w:r>
              <w:rPr>
                <w:rFonts w:hint="eastAsia" w:ascii="宋体" w:hAnsi="宋体" w:eastAsia="宋体" w:cs="宋体"/>
                <w:color w:val="000000"/>
                <w:sz w:val="24"/>
                <w:lang w:val="en-US" w:eastAsia="zh-CN"/>
              </w:rPr>
              <w:t>6</w:t>
            </w:r>
            <w:r>
              <w:rPr>
                <w:rFonts w:ascii="宋体" w:hAnsi="宋体" w:eastAsia="宋体" w:cs="宋体"/>
                <w:color w:val="000000"/>
                <w:sz w:val="24"/>
              </w:rPr>
              <w:t>分。</w:t>
            </w:r>
          </w:p>
          <w:p w14:paraId="1177FBD1">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b/>
                <w:color w:val="000000"/>
                <w:sz w:val="24"/>
              </w:rPr>
              <w:t>注：（1）类似业绩证明材料须提供</w:t>
            </w:r>
            <w:r>
              <w:rPr>
                <w:rFonts w:hint="eastAsia" w:ascii="宋体" w:hAnsi="宋体" w:eastAsia="宋体" w:cs="宋体"/>
                <w:b/>
                <w:color w:val="000000"/>
                <w:sz w:val="24"/>
                <w:lang w:eastAsia="zh-CN"/>
              </w:rPr>
              <w:t>相关施工</w:t>
            </w:r>
            <w:r>
              <w:rPr>
                <w:rFonts w:ascii="宋体" w:hAnsi="宋体" w:eastAsia="宋体" w:cs="宋体"/>
                <w:b/>
                <w:color w:val="000000"/>
                <w:sz w:val="24"/>
              </w:rPr>
              <w:t>合同</w:t>
            </w:r>
            <w:r>
              <w:rPr>
                <w:rFonts w:hint="eastAsia" w:ascii="宋体" w:hAnsi="宋体" w:eastAsia="宋体" w:cs="宋体"/>
                <w:b/>
                <w:color w:val="000000"/>
                <w:sz w:val="24"/>
                <w:lang w:eastAsia="zh-CN"/>
              </w:rPr>
              <w:t>，</w:t>
            </w:r>
            <w:r>
              <w:rPr>
                <w:rFonts w:ascii="宋体" w:hAnsi="宋体" w:eastAsia="宋体" w:cs="宋体"/>
                <w:b/>
                <w:color w:val="000000"/>
                <w:sz w:val="24"/>
              </w:rPr>
              <w:t>否则不予认可。</w:t>
            </w:r>
          </w:p>
          <w:p w14:paraId="323F8791">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b/>
                <w:color w:val="000000"/>
                <w:sz w:val="24"/>
              </w:rPr>
              <w:t>（2）类似业绩时间的认定以</w:t>
            </w:r>
            <w:r>
              <w:rPr>
                <w:rFonts w:hint="eastAsia" w:ascii="宋体" w:hAnsi="宋体" w:eastAsia="宋体" w:cs="宋体"/>
                <w:b/>
                <w:color w:val="000000"/>
                <w:sz w:val="24"/>
                <w:lang w:eastAsia="zh-CN"/>
              </w:rPr>
              <w:t>合同签订</w:t>
            </w:r>
            <w:r>
              <w:rPr>
                <w:rFonts w:ascii="宋体" w:hAnsi="宋体" w:eastAsia="宋体" w:cs="宋体"/>
                <w:b/>
                <w:color w:val="000000"/>
                <w:sz w:val="24"/>
              </w:rPr>
              <w:t>时间为准。</w:t>
            </w:r>
          </w:p>
          <w:p w14:paraId="061E4811">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rPr>
                <w:rFonts w:ascii="宋体" w:hAnsi="宋体" w:eastAsia="宋体" w:cs="宋体"/>
                <w:b/>
                <w:color w:val="000000"/>
                <w:sz w:val="24"/>
              </w:rPr>
            </w:pPr>
            <w:r>
              <w:rPr>
                <w:rFonts w:ascii="宋体" w:hAnsi="宋体" w:eastAsia="宋体" w:cs="宋体"/>
                <w:b/>
                <w:color w:val="000000"/>
                <w:sz w:val="24"/>
              </w:rPr>
              <w:t>（</w:t>
            </w:r>
            <w:r>
              <w:rPr>
                <w:rFonts w:hint="eastAsia" w:ascii="宋体" w:hAnsi="宋体" w:eastAsia="宋体" w:cs="宋体"/>
                <w:b/>
                <w:color w:val="000000"/>
                <w:sz w:val="24"/>
                <w:lang w:val="en-US" w:eastAsia="zh-CN"/>
              </w:rPr>
              <w:t>3</w:t>
            </w:r>
            <w:r>
              <w:rPr>
                <w:rFonts w:ascii="宋体" w:hAnsi="宋体" w:eastAsia="宋体" w:cs="宋体"/>
                <w:b/>
                <w:color w:val="000000"/>
                <w:sz w:val="24"/>
              </w:rPr>
              <w:t>）类似业绩证明材料扫描件上传至响应文件中。</w:t>
            </w:r>
          </w:p>
          <w:p w14:paraId="78537C51">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rPr>
                <w:rFonts w:ascii="宋体" w:hAnsi="宋体" w:eastAsia="宋体" w:cs="宋体"/>
                <w:b/>
                <w:color w:val="000000"/>
                <w:sz w:val="24"/>
              </w:rPr>
            </w:pPr>
            <w:r>
              <w:rPr>
                <w:rFonts w:ascii="宋体" w:hAnsi="宋体" w:eastAsia="宋体" w:cs="宋体"/>
                <w:b/>
                <w:color w:val="000000"/>
                <w:sz w:val="24"/>
              </w:rPr>
              <w:t>（</w:t>
            </w:r>
            <w:r>
              <w:rPr>
                <w:rFonts w:hint="eastAsia" w:ascii="宋体" w:hAnsi="宋体" w:eastAsia="宋体" w:cs="宋体"/>
                <w:b/>
                <w:color w:val="000000"/>
                <w:sz w:val="24"/>
                <w:lang w:val="en-US" w:eastAsia="zh-CN"/>
              </w:rPr>
              <w:t>4</w:t>
            </w:r>
            <w:r>
              <w:rPr>
                <w:rFonts w:ascii="宋体" w:hAnsi="宋体" w:eastAsia="宋体" w:cs="宋体"/>
                <w:b/>
                <w:color w:val="000000"/>
                <w:sz w:val="24"/>
              </w:rPr>
              <w:t>）企业业绩和项目负责人业绩不重复计分</w:t>
            </w:r>
          </w:p>
        </w:tc>
      </w:tr>
      <w:tr w14:paraId="64948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jc w:val="center"/>
        </w:trPr>
        <w:tc>
          <w:tcPr>
            <w:tcW w:w="756" w:type="dxa"/>
            <w:vMerge w:val="continue"/>
            <w:noWrap w:val="0"/>
            <w:vAlign w:val="center"/>
          </w:tcPr>
          <w:p w14:paraId="055061F9">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vMerge w:val="continue"/>
            <w:noWrap w:val="0"/>
            <w:vAlign w:val="center"/>
          </w:tcPr>
          <w:p w14:paraId="1451F12A">
            <w:pPr>
              <w:keepNext w:val="0"/>
              <w:keepLines w:val="0"/>
              <w:pageBreakBefore w:val="0"/>
              <w:spacing w:line="340" w:lineRule="exact"/>
              <w:ind w:left="0"/>
              <w:jc w:val="center"/>
              <w:rPr>
                <w:rFonts w:hint="eastAsia" w:ascii="宋体" w:hAnsi="宋体" w:eastAsia="宋体" w:cs="宋体"/>
                <w:color w:val="000000"/>
                <w:sz w:val="24"/>
                <w:szCs w:val="24"/>
                <w:lang w:bidi="ar"/>
              </w:rPr>
            </w:pPr>
          </w:p>
        </w:tc>
        <w:tc>
          <w:tcPr>
            <w:tcW w:w="1635" w:type="dxa"/>
            <w:noWrap w:val="0"/>
            <w:vAlign w:val="center"/>
          </w:tcPr>
          <w:p w14:paraId="6C9B5005">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项目负责人业绩</w:t>
            </w:r>
          </w:p>
          <w:p w14:paraId="4E0B68C7">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4</w:t>
            </w:r>
            <w:r>
              <w:rPr>
                <w:rFonts w:ascii="宋体" w:hAnsi="宋体" w:eastAsia="宋体" w:cs="宋体"/>
                <w:color w:val="000000"/>
                <w:sz w:val="24"/>
              </w:rPr>
              <w:t>分</w:t>
            </w:r>
            <w:r>
              <w:rPr>
                <w:rFonts w:hint="eastAsia" w:ascii="宋体" w:hAnsi="宋体" w:eastAsia="宋体" w:cs="宋体"/>
                <w:color w:val="000000"/>
                <w:sz w:val="24"/>
                <w:lang w:eastAsia="zh-CN"/>
              </w:rPr>
              <w:t>）</w:t>
            </w:r>
          </w:p>
        </w:tc>
        <w:tc>
          <w:tcPr>
            <w:tcW w:w="6030" w:type="dxa"/>
            <w:noWrap w:val="0"/>
            <w:vAlign w:val="center"/>
          </w:tcPr>
          <w:p w14:paraId="7B1ED548">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color w:val="000000"/>
                <w:sz w:val="24"/>
              </w:rPr>
              <w:t>2023年1月至今，供应商</w:t>
            </w:r>
            <w:r>
              <w:rPr>
                <w:rFonts w:hint="eastAsia" w:ascii="宋体" w:hAnsi="宋体" w:eastAsia="宋体" w:cs="宋体"/>
                <w:color w:val="000000"/>
                <w:sz w:val="24"/>
                <w:lang w:eastAsia="zh-CN"/>
              </w:rPr>
              <w:t>拟派的项目负责人</w:t>
            </w:r>
            <w:r>
              <w:rPr>
                <w:rFonts w:ascii="宋体" w:hAnsi="宋体" w:eastAsia="宋体" w:cs="宋体"/>
                <w:color w:val="000000"/>
                <w:sz w:val="24"/>
              </w:rPr>
              <w:t>在供应商单位作为项目负责人承担过类似工程施工项目业绩，有一个得</w:t>
            </w:r>
            <w:r>
              <w:rPr>
                <w:rFonts w:hint="eastAsia" w:ascii="宋体" w:hAnsi="宋体" w:eastAsia="宋体" w:cs="宋体"/>
                <w:color w:val="000000"/>
                <w:sz w:val="24"/>
                <w:lang w:val="en-US" w:eastAsia="zh-CN"/>
              </w:rPr>
              <w:t>2</w:t>
            </w:r>
            <w:r>
              <w:rPr>
                <w:rFonts w:ascii="宋体" w:hAnsi="宋体" w:eastAsia="宋体" w:cs="宋体"/>
                <w:color w:val="000000"/>
                <w:sz w:val="24"/>
              </w:rPr>
              <w:t>分，本项最高得</w:t>
            </w:r>
            <w:r>
              <w:rPr>
                <w:rFonts w:hint="eastAsia" w:ascii="宋体" w:hAnsi="宋体" w:eastAsia="宋体" w:cs="宋体"/>
                <w:color w:val="000000"/>
                <w:sz w:val="24"/>
                <w:lang w:val="en-US" w:eastAsia="zh-CN"/>
              </w:rPr>
              <w:t>4</w:t>
            </w:r>
            <w:r>
              <w:rPr>
                <w:rFonts w:ascii="宋体" w:hAnsi="宋体" w:eastAsia="宋体" w:cs="宋体"/>
                <w:color w:val="000000"/>
                <w:sz w:val="24"/>
              </w:rPr>
              <w:t>分。</w:t>
            </w:r>
          </w:p>
          <w:p w14:paraId="1B1FFDF7">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b/>
                <w:color w:val="000000"/>
                <w:sz w:val="24"/>
              </w:rPr>
              <w:t>注：（1）类似业绩证明材料须提供</w:t>
            </w:r>
            <w:r>
              <w:rPr>
                <w:rFonts w:hint="eastAsia" w:ascii="宋体" w:hAnsi="宋体" w:eastAsia="宋体" w:cs="宋体"/>
                <w:b/>
                <w:color w:val="000000"/>
                <w:sz w:val="24"/>
                <w:lang w:eastAsia="zh-CN"/>
              </w:rPr>
              <w:t>相关施工</w:t>
            </w:r>
            <w:r>
              <w:rPr>
                <w:rFonts w:ascii="宋体" w:hAnsi="宋体" w:eastAsia="宋体" w:cs="宋体"/>
                <w:b/>
                <w:color w:val="000000"/>
                <w:sz w:val="24"/>
              </w:rPr>
              <w:t>合同</w:t>
            </w:r>
            <w:r>
              <w:rPr>
                <w:rFonts w:hint="eastAsia" w:ascii="宋体" w:hAnsi="宋体" w:eastAsia="宋体" w:cs="宋体"/>
                <w:b/>
                <w:color w:val="000000"/>
                <w:sz w:val="24"/>
                <w:lang w:eastAsia="zh-CN"/>
              </w:rPr>
              <w:t>，</w:t>
            </w:r>
            <w:r>
              <w:rPr>
                <w:rFonts w:ascii="宋体" w:hAnsi="宋体" w:eastAsia="宋体" w:cs="宋体"/>
                <w:b/>
                <w:color w:val="000000"/>
                <w:sz w:val="24"/>
              </w:rPr>
              <w:t>否则不予认可。</w:t>
            </w:r>
          </w:p>
          <w:p w14:paraId="3309800F">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pPr>
            <w:r>
              <w:rPr>
                <w:rFonts w:ascii="宋体" w:hAnsi="宋体" w:eastAsia="宋体" w:cs="宋体"/>
                <w:b/>
                <w:color w:val="000000"/>
                <w:sz w:val="24"/>
              </w:rPr>
              <w:t>（2）类似业绩时间的认定以</w:t>
            </w:r>
            <w:r>
              <w:rPr>
                <w:rFonts w:hint="eastAsia" w:ascii="宋体" w:hAnsi="宋体" w:eastAsia="宋体" w:cs="宋体"/>
                <w:b/>
                <w:color w:val="000000"/>
                <w:sz w:val="24"/>
                <w:lang w:eastAsia="zh-CN"/>
              </w:rPr>
              <w:t>合同签订</w:t>
            </w:r>
            <w:r>
              <w:rPr>
                <w:rFonts w:ascii="宋体" w:hAnsi="宋体" w:eastAsia="宋体" w:cs="宋体"/>
                <w:b/>
                <w:color w:val="000000"/>
                <w:sz w:val="24"/>
              </w:rPr>
              <w:t>时间为准。</w:t>
            </w:r>
          </w:p>
          <w:p w14:paraId="6DE99C01">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rPr>
                <w:rFonts w:ascii="宋体" w:hAnsi="宋体" w:eastAsia="宋体" w:cs="宋体"/>
                <w:b/>
                <w:color w:val="000000"/>
                <w:sz w:val="24"/>
              </w:rPr>
            </w:pPr>
            <w:r>
              <w:rPr>
                <w:rFonts w:ascii="宋体" w:hAnsi="宋体" w:eastAsia="宋体" w:cs="宋体"/>
                <w:b/>
                <w:color w:val="000000"/>
                <w:sz w:val="24"/>
              </w:rPr>
              <w:t>（</w:t>
            </w:r>
            <w:r>
              <w:rPr>
                <w:rFonts w:hint="eastAsia" w:ascii="宋体" w:hAnsi="宋体" w:eastAsia="宋体" w:cs="宋体"/>
                <w:b/>
                <w:color w:val="000000"/>
                <w:sz w:val="24"/>
                <w:lang w:val="en-US" w:eastAsia="zh-CN"/>
              </w:rPr>
              <w:t>3</w:t>
            </w:r>
            <w:r>
              <w:rPr>
                <w:rFonts w:ascii="宋体" w:hAnsi="宋体" w:eastAsia="宋体" w:cs="宋体"/>
                <w:b/>
                <w:color w:val="000000"/>
                <w:sz w:val="24"/>
              </w:rPr>
              <w:t>）类似业绩证明材料扫描件上传至响应文件中。</w:t>
            </w:r>
          </w:p>
          <w:p w14:paraId="08DE250E">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rPr>
                <w:rFonts w:ascii="宋体" w:hAnsi="宋体" w:eastAsia="宋体" w:cs="宋体"/>
                <w:b/>
                <w:color w:val="000000"/>
                <w:sz w:val="24"/>
              </w:rPr>
            </w:pPr>
            <w:r>
              <w:rPr>
                <w:rFonts w:ascii="宋体" w:hAnsi="宋体" w:eastAsia="宋体" w:cs="宋体"/>
                <w:b/>
                <w:color w:val="000000"/>
                <w:sz w:val="24"/>
              </w:rPr>
              <w:t>（</w:t>
            </w:r>
            <w:r>
              <w:rPr>
                <w:rFonts w:hint="eastAsia" w:ascii="宋体" w:hAnsi="宋体" w:eastAsia="宋体" w:cs="宋体"/>
                <w:b/>
                <w:color w:val="000000"/>
                <w:sz w:val="24"/>
                <w:lang w:val="en-US" w:eastAsia="zh-CN"/>
              </w:rPr>
              <w:t>4</w:t>
            </w:r>
            <w:r>
              <w:rPr>
                <w:rFonts w:ascii="宋体" w:hAnsi="宋体" w:eastAsia="宋体" w:cs="宋体"/>
                <w:b/>
                <w:color w:val="000000"/>
                <w:sz w:val="24"/>
              </w:rPr>
              <w:t>）企业业绩和项目负责人业绩不重复计分</w:t>
            </w:r>
          </w:p>
        </w:tc>
      </w:tr>
      <w:tr w14:paraId="0883E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noWrap w:val="0"/>
            <w:vAlign w:val="center"/>
          </w:tcPr>
          <w:p w14:paraId="17D11C5E">
            <w:pPr>
              <w:keepNext w:val="0"/>
              <w:keepLines w:val="0"/>
              <w:pageBreakBefore w:val="0"/>
              <w:widowControl/>
              <w:spacing w:line="340" w:lineRule="exact"/>
              <w:ind w:left="0"/>
              <w:jc w:val="center"/>
              <w:rPr>
                <w:rFonts w:hint="eastAsia" w:ascii="宋体" w:hAnsi="宋体" w:eastAsia="宋体" w:cs="宋体"/>
                <w:color w:val="000000"/>
                <w:sz w:val="24"/>
                <w:szCs w:val="24"/>
              </w:rPr>
            </w:pPr>
          </w:p>
        </w:tc>
        <w:tc>
          <w:tcPr>
            <w:tcW w:w="1320" w:type="dxa"/>
            <w:noWrap w:val="0"/>
            <w:vAlign w:val="center"/>
          </w:tcPr>
          <w:p w14:paraId="1B2AB80F">
            <w:pPr>
              <w:keepNext w:val="0"/>
              <w:keepLines w:val="0"/>
              <w:pageBreakBefore w:val="0"/>
              <w:widowControl w:val="0"/>
              <w:spacing w:line="360" w:lineRule="auto"/>
              <w:jc w:val="center"/>
              <w:rPr>
                <w:rFonts w:hint="eastAsia" w:ascii="宋体" w:hAnsi="宋体" w:eastAsia="宋体" w:cs="宋体"/>
                <w:color w:val="000000"/>
                <w:sz w:val="24"/>
                <w:szCs w:val="24"/>
                <w:lang w:bidi="ar"/>
              </w:rPr>
            </w:pPr>
          </w:p>
        </w:tc>
        <w:tc>
          <w:tcPr>
            <w:tcW w:w="1635" w:type="dxa"/>
            <w:noWrap w:val="0"/>
            <w:vAlign w:val="center"/>
          </w:tcPr>
          <w:p w14:paraId="305EA824">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rFonts w:hint="eastAsia" w:ascii="宋体" w:hAnsi="宋体" w:eastAsia="宋体" w:cs="宋体"/>
                <w:color w:val="000000"/>
                <w:sz w:val="24"/>
                <w:lang w:val="en-US" w:eastAsia="zh-CN"/>
              </w:rPr>
            </w:pPr>
            <w:r>
              <w:rPr>
                <w:rFonts w:hint="eastAsia" w:ascii="宋体" w:hAnsi="宋体" w:eastAsia="宋体" w:cs="宋体"/>
                <w:color w:val="000000"/>
                <w:sz w:val="24"/>
              </w:rPr>
              <w:t>企业</w:t>
            </w:r>
            <w:r>
              <w:rPr>
                <w:rFonts w:hint="eastAsia" w:ascii="宋体" w:hAnsi="宋体" w:eastAsia="宋体" w:cs="宋体"/>
                <w:color w:val="000000"/>
                <w:sz w:val="24"/>
                <w:lang w:val="en-US" w:eastAsia="zh-CN"/>
              </w:rPr>
              <w:t>资信</w:t>
            </w:r>
          </w:p>
          <w:p w14:paraId="5031863B">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（6</w:t>
            </w:r>
            <w:r>
              <w:rPr>
                <w:rFonts w:hint="eastAsia" w:ascii="宋体" w:hAnsi="宋体" w:eastAsia="宋体" w:cs="宋体"/>
                <w:color w:val="000000"/>
                <w:sz w:val="24"/>
              </w:rPr>
              <w:t>分</w:t>
            </w:r>
            <w:r>
              <w:rPr>
                <w:rFonts w:hint="eastAsia" w:ascii="宋体" w:hAnsi="宋体" w:eastAsia="宋体" w:cs="宋体"/>
                <w:color w:val="000000"/>
                <w:sz w:val="24"/>
                <w:lang w:eastAsia="zh-CN"/>
              </w:rPr>
              <w:t>）</w:t>
            </w:r>
          </w:p>
        </w:tc>
        <w:tc>
          <w:tcPr>
            <w:tcW w:w="6030" w:type="dxa"/>
            <w:noWrap w:val="0"/>
            <w:vAlign w:val="center"/>
          </w:tcPr>
          <w:p w14:paraId="59301637">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供应商提供有效的质量管理体系认证、环境管理体系认证、职业健康安全管理体系认证</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有一个得2分，最高6分。</w:t>
            </w:r>
          </w:p>
          <w:p w14:paraId="789E57AC">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rPr>
                <w:rFonts w:ascii="宋体" w:hAnsi="宋体" w:eastAsia="宋体" w:cs="宋体"/>
                <w:b/>
                <w:color w:val="000000"/>
                <w:sz w:val="24"/>
              </w:rPr>
            </w:pPr>
            <w:r>
              <w:rPr>
                <w:rFonts w:hint="eastAsia" w:ascii="宋体" w:hAnsi="宋体" w:eastAsia="宋体" w:cs="宋体"/>
                <w:color w:val="000000"/>
                <w:sz w:val="24"/>
              </w:rPr>
              <w:t>注：</w:t>
            </w:r>
            <w:r>
              <w:rPr>
                <w:rFonts w:hint="eastAsia" w:ascii="宋体" w:hAnsi="宋体" w:eastAsia="宋体" w:cs="宋体"/>
                <w:color w:val="000000"/>
                <w:sz w:val="24"/>
                <w:lang w:val="en-US" w:eastAsia="zh-CN"/>
              </w:rPr>
              <w:t>响应</w:t>
            </w:r>
            <w:r>
              <w:rPr>
                <w:rFonts w:hint="eastAsia" w:ascii="宋体" w:hAnsi="宋体" w:eastAsia="宋体" w:cs="宋体"/>
                <w:color w:val="000000"/>
                <w:sz w:val="24"/>
              </w:rPr>
              <w:t>文件中须提供证书</w:t>
            </w:r>
            <w:r>
              <w:rPr>
                <w:rFonts w:hint="eastAsia" w:ascii="宋体" w:hAnsi="宋体" w:eastAsia="宋体" w:cs="宋体"/>
                <w:color w:val="000000"/>
                <w:sz w:val="24"/>
                <w:lang w:val="en-US" w:eastAsia="zh-CN"/>
              </w:rPr>
              <w:t>原件扫描件</w:t>
            </w:r>
            <w:r>
              <w:rPr>
                <w:rFonts w:hint="eastAsia" w:ascii="宋体" w:hAnsi="宋体" w:eastAsia="宋体" w:cs="宋体"/>
                <w:color w:val="000000"/>
                <w:sz w:val="24"/>
              </w:rPr>
              <w:t>，否则不得分</w:t>
            </w:r>
            <w:r>
              <w:rPr>
                <w:rFonts w:hint="eastAsia" w:ascii="宋体" w:hAnsi="宋体" w:eastAsia="宋体" w:cs="宋体"/>
                <w:color w:val="000000"/>
                <w:sz w:val="24"/>
                <w:lang w:eastAsia="zh-CN"/>
              </w:rPr>
              <w:t>。</w:t>
            </w:r>
          </w:p>
        </w:tc>
      </w:tr>
    </w:tbl>
    <w:p w14:paraId="7653535F">
      <w:pPr>
        <w:tabs>
          <w:tab w:val="left" w:pos="2439"/>
        </w:tabs>
        <w:spacing w:line="360" w:lineRule="auto"/>
        <w:rPr>
          <w:rFonts w:hint="eastAsia" w:ascii="宋体" w:hAnsi="宋体" w:eastAsia="宋体" w:cs="宋体"/>
          <w:sz w:val="24"/>
          <w:lang w:eastAsia="zh-CN" w:bidi="ar"/>
        </w:rPr>
      </w:pPr>
    </w:p>
    <w:sectPr>
      <w:footerReference r:id="rId19" w:type="default"/>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Mincho">
    <w:panose1 w:val="02020609040205080304"/>
    <w:charset w:val="80"/>
    <w:family w:val="auto"/>
    <w:pitch w:val="default"/>
    <w:sig w:usb0="E00002FF" w:usb1="6AC7FDFB" w:usb2="00000012" w:usb3="00000000" w:csb0="4002009F" w:csb1="DFD70000"/>
  </w:font>
  <w:font w:name="MingLiU_HKSCS">
    <w:panose1 w:val="02020500000000000000"/>
    <w:charset w:val="88"/>
    <w:family w:val="auto"/>
    <w:pitch w:val="default"/>
    <w:sig w:usb0="A00002FF" w:usb1="38CFFCFA" w:usb2="00000016" w:usb3="00000000" w:csb0="00100001" w:csb1="00000000"/>
  </w:font>
  <w:font w:name="华文新魏">
    <w:altName w:val="Albertus Extra Bold"/>
    <w:panose1 w:val="02010800040101010101"/>
    <w:charset w:val="00"/>
    <w:family w:val="auto"/>
    <w:pitch w:val="default"/>
    <w:sig w:usb0="00000000" w:usb1="00000000" w:usb2="00000000" w:usb3="00000000" w:csb0="00000000" w:csb1="00000000"/>
  </w:font>
  <w:font w:name="Albertus Extra Bold">
    <w:panose1 w:val="020E0802040304020204"/>
    <w:charset w:val="00"/>
    <w:family w:val="auto"/>
    <w:pitch w:val="default"/>
    <w:sig w:usb0="00000007" w:usb1="00000000" w:usb2="00000000" w:usb3="00000000" w:csb0="00000093" w:csb1="00000000"/>
  </w:font>
  <w:font w:name="Arial">
    <w:panose1 w:val="020B0604020202020204"/>
    <w:charset w:val="00"/>
    <w:family w:val="auto"/>
    <w:pitch w:val="default"/>
    <w:sig w:usb0="E0002AFF" w:usb1="C0007843" w:usb2="00000009" w:usb3="00000000" w:csb0="400001FF" w:csb1="FFFF0000"/>
  </w:font>
  <w:font w:name="仿宋_GB2312">
    <w:altName w:val="仿宋"/>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A8A03">
    <w:pPr>
      <w:pStyle w:val="24"/>
      <w:jc w:val="cente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1F2F7">
    <w:pPr>
      <w:pStyle w:val="24"/>
      <w:framePr w:wrap="around" w:vAnchor="text" w:hAnchor="margin" w:xAlign="center" w:y="1"/>
      <w:rPr>
        <w:rStyle w:val="42"/>
      </w:rPr>
    </w:pPr>
    <w:r>
      <w:fldChar w:fldCharType="begin"/>
    </w:r>
    <w:r>
      <w:rPr>
        <w:rStyle w:val="42"/>
      </w:rPr>
      <w:instrText xml:space="preserve">PAGE  </w:instrText>
    </w:r>
    <w:r>
      <w:fldChar w:fldCharType="separate"/>
    </w:r>
    <w:r>
      <w:rPr>
        <w:rStyle w:val="42"/>
      </w:rPr>
      <w:t>1</w:t>
    </w:r>
    <w:r>
      <w:fldChar w:fldCharType="end"/>
    </w:r>
  </w:p>
  <w:p w14:paraId="75DB3E5D">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12CF1">
    <w:pPr>
      <w:widowControl w:val="0"/>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F3A05">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w:t>
                          </w:r>
                          <w:r>
                            <w:rPr>
                              <w:rFonts w:hint="default" w:ascii="Times New Roman" w:hAnsi="Times New Roman" w:eastAsia="宋体" w:cs="Times New Roman"/>
                              <w:sz w:val="21"/>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Fqdqz0ECAAB9BAAADgAAAAAAAAABACAAAAAfAQAAZHJz&#10;L2Uyb0RvYy54bWxQSwUGAAAAAAYABgBZAQAA0gUAAAAA&#10;">
              <v:fill on="f" focussize="0,0"/>
              <v:stroke on="f" weight="0.5pt"/>
              <v:imagedata o:title=""/>
              <o:lock v:ext="edit" aspectratio="f"/>
              <v:textbox inset="0mm,0mm,0mm,0mm" style="mso-fit-shape-to-text:t;">
                <w:txbxContent>
                  <w:p w14:paraId="78BF3A05">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w:t>
                    </w:r>
                    <w:r>
                      <w:rPr>
                        <w:rFonts w:hint="default" w:ascii="Times New Roman" w:hAnsi="Times New Roman" w:eastAsia="宋体" w:cs="Times New Roman"/>
                        <w:sz w:val="21"/>
                        <w:szCs w:val="24"/>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E6DB4">
    <w:pPr>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4D085">
    <w:pPr>
      <w:rPr>
        <w:rFonts w:ascii="Times New Roman" w:hAnsi="Times New Roman" w:eastAsia="宋体"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93452">
    <w:pPr>
      <w:widowControl w:val="0"/>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2914E0">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56</w:t>
                          </w:r>
                          <w:r>
                            <w:rPr>
                              <w:rFonts w:hint="default" w:ascii="Times New Roman" w:hAnsi="Times New Roman" w:eastAsia="宋体" w:cs="Times New Roman"/>
                              <w:sz w:val="21"/>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GlOe45CAgAAfgQAAA4AAAAAAAAAAQAgAAAAHwEAAGRy&#10;cy9lMm9Eb2MueG1sUEsFBgAAAAAGAAYAWQEAANMFAAAAAA==&#10;">
              <v:fill on="f" focussize="0,0"/>
              <v:stroke on="f" weight="0.5pt"/>
              <v:imagedata o:title=""/>
              <o:lock v:ext="edit" aspectratio="f"/>
              <v:textbox inset="0mm,0mm,0mm,0mm" style="mso-fit-shape-to-text:t;">
                <w:txbxContent>
                  <w:p w14:paraId="332914E0">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56</w:t>
                    </w:r>
                    <w:r>
                      <w:rPr>
                        <w:rFonts w:hint="default" w:ascii="Times New Roman" w:hAnsi="Times New Roman" w:eastAsia="宋体" w:cs="Times New Roman"/>
                        <w:sz w:val="21"/>
                        <w:szCs w:val="24"/>
                        <w:lang w:val="en-US" w:eastAsia="zh-CN" w:bidi="ar-S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A7422">
    <w:pPr>
      <w:rPr>
        <w:rFonts w:ascii="Times New Roman" w:hAnsi="Times New Roman" w:eastAsia="宋体" w:cs="Times New Roman"/>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707D7">
    <w:pPr>
      <w:rPr>
        <w:rFonts w:ascii="Times New Roman" w:hAnsi="Times New Roman" w:eastAsia="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7526F">
    <w:pPr>
      <w:pStyle w:val="24"/>
      <w:jc w:val="center"/>
    </w:pPr>
    <w:r>
      <w:fldChar w:fldCharType="begin"/>
    </w:r>
    <w:r>
      <w:instrText xml:space="preserve">PAGE \* MERGEFORMAT</w:instrText>
    </w:r>
    <w:r>
      <w:fldChar w:fldCharType="separate"/>
    </w:r>
    <w:r>
      <w:t>1</w:t>
    </w:r>
    <w:r>
      <w:fldChar w:fldCharType="end"/>
    </w:r>
  </w:p>
  <w:p w14:paraId="529E9637">
    <w:pPr>
      <w:pStyle w:val="2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37062">
    <w:pPr>
      <w:pStyle w:val="24"/>
      <w:jc w:val="center"/>
    </w:pPr>
    <w:r>
      <w:fldChar w:fldCharType="begin"/>
    </w:r>
    <w:r>
      <w:instrText xml:space="preserve">PAGE \* MERGEFORMAT</w:instrText>
    </w:r>
    <w:r>
      <w:fldChar w:fldCharType="separate"/>
    </w:r>
    <w:r>
      <w:t>1</w:t>
    </w:r>
    <w:r>
      <w:fldChar w:fldCharType="end"/>
    </w:r>
  </w:p>
  <w:p w14:paraId="505582E2">
    <w:pPr>
      <w:pStyle w:val="2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D8D53">
    <w:pPr>
      <w:pStyle w:val="24"/>
      <w:jc w:val="center"/>
    </w:pPr>
    <w:r>
      <w:fldChar w:fldCharType="begin"/>
    </w:r>
    <w:r>
      <w:instrText xml:space="preserve">PAGE \* MERGEFORMAT</w:instrText>
    </w:r>
    <w:r>
      <w:fldChar w:fldCharType="separate"/>
    </w:r>
    <w:r>
      <w:t>1</w:t>
    </w:r>
    <w:r>
      <w:fldChar w:fldCharType="end"/>
    </w:r>
  </w:p>
  <w:p w14:paraId="7B1A29DD">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6EF54">
    <w:pPr>
      <w:widowControl w:val="0"/>
      <w:pBdr>
        <w:bottom w:val="none" w:color="000000" w:sz="0" w:space="0"/>
      </w:pBdr>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2132F">
    <w:pPr>
      <w:rPr>
        <w:rFonts w:ascii="Times New Roman" w:hAnsi="Times New Roman" w:eastAsia="宋体"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3E041">
    <w:pPr>
      <w:rPr>
        <w:rFonts w:ascii="Times New Roman" w:hAnsi="Times New Roman" w:eastAsia="宋体"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568D3">
    <w:pPr>
      <w:widowControl w:val="0"/>
      <w:pBdr>
        <w:bottom w:val="none" w:color="000000" w:sz="0" w:space="0"/>
      </w:pBdr>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14EF0">
    <w:pPr>
      <w:rPr>
        <w:rFonts w:ascii="Times New Roman" w:hAnsi="Times New Roman" w:eastAsia="宋体" w:cs="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A247E">
    <w:pPr>
      <w:rPr>
        <w:rFonts w:ascii="Times New Roman" w:hAnsi="Times New Roman" w:eastAsia="宋体"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5"/>
      <w:numFmt w:val="chineseCountingThousand"/>
      <w:suff w:val="nothing"/>
      <w:lvlText w:val="%1、"/>
      <w:lvlJc w:val="left"/>
      <w:pPr>
        <w:tabs>
          <w:tab w:val="left" w:pos="0"/>
        </w:tabs>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1、"/>
      <w:lvlJc w:val="left"/>
      <w:pPr>
        <w:tabs>
          <w:tab w:val="left" w:pos="0"/>
        </w:tabs>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33EE1FAB"/>
    <w:multiLevelType w:val="singleLevel"/>
    <w:tmpl w:val="33EE1FAB"/>
    <w:lvl w:ilvl="0" w:tentative="0">
      <w:start w:val="1"/>
      <w:numFmt w:val="chineseCounting"/>
      <w:suff w:val="space"/>
      <w:lvlText w:val="第%1章"/>
      <w:lvlJc w:val="left"/>
      <w:rPr>
        <w:rFonts w:hint="eastAsia"/>
      </w:rPr>
    </w:lvl>
  </w:abstractNum>
  <w:abstractNum w:abstractNumId="3">
    <w:nsid w:val="59ADCABA"/>
    <w:multiLevelType w:val="multilevel"/>
    <w:tmpl w:val="59ADCABA"/>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53597F"/>
    <w:rsid w:val="10196798"/>
    <w:rsid w:val="10E52A02"/>
    <w:rsid w:val="1556339B"/>
    <w:rsid w:val="176A3220"/>
    <w:rsid w:val="18DF38DE"/>
    <w:rsid w:val="1C2D68B5"/>
    <w:rsid w:val="1F3F43F5"/>
    <w:rsid w:val="27060D9F"/>
    <w:rsid w:val="380F7838"/>
    <w:rsid w:val="41A43570"/>
    <w:rsid w:val="504973B7"/>
    <w:rsid w:val="54BF09B7"/>
    <w:rsid w:val="55B106FC"/>
    <w:rsid w:val="5F6312C7"/>
    <w:rsid w:val="68B827F0"/>
    <w:rsid w:val="6A0D015F"/>
    <w:rsid w:val="6DB74C31"/>
    <w:rsid w:val="710475CC"/>
    <w:rsid w:val="77EA037B"/>
    <w:rsid w:val="7A057104"/>
    <w:rsid w:val="7B302051"/>
    <w:rsid w:val="7BE12B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223"/>
    <w:qFormat/>
    <w:uiPriority w:val="0"/>
    <w:pPr>
      <w:keepNext/>
      <w:keepLines/>
      <w:spacing w:before="340" w:after="330" w:line="578" w:lineRule="auto"/>
      <w:outlineLvl w:val="0"/>
    </w:pPr>
    <w:rPr>
      <w:b/>
      <w:bCs/>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99"/>
    <w:pPr>
      <w:keepNext/>
      <w:keepLines/>
      <w:spacing w:before="20" w:after="20" w:line="415" w:lineRule="auto"/>
      <w:ind w:firstLine="137"/>
      <w:outlineLvl w:val="2"/>
    </w:pPr>
    <w:rPr>
      <w:rFonts w:hAnsi="黑体" w:eastAsia="黑体"/>
      <w:sz w:val="24"/>
      <w:szCs w:val="20"/>
    </w:rPr>
  </w:style>
  <w:style w:type="paragraph" w:styleId="5">
    <w:name w:val="heading 4"/>
    <w:basedOn w:val="1"/>
    <w:next w:val="1"/>
    <w:link w:val="6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8"/>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rPr>
      <w:rFonts w:ascii="楷体_GB2312" w:hAnsi="Arial" w:eastAsia="楷体_GB2312"/>
      <w:sz w:val="28"/>
      <w:szCs w:val="20"/>
    </w:rPr>
  </w:style>
  <w:style w:type="paragraph" w:styleId="16">
    <w:name w:val="Body Text Indent"/>
    <w:basedOn w:val="1"/>
    <w:qFormat/>
    <w:uiPriority w:val="0"/>
    <w:pPr>
      <w:widowControl w:val="0"/>
      <w:spacing w:before="240" w:line="360" w:lineRule="auto"/>
      <w:ind w:firstLine="552"/>
    </w:pPr>
    <w:rPr>
      <w:rFonts w:hint="default" w:ascii="宋体" w:hAnsi="宋体" w:eastAsia="宋体" w:cs="Times New Roman"/>
      <w:spacing w:val="0"/>
      <w:sz w:val="21"/>
      <w:szCs w:val="20"/>
      <w:lang w:val="en-US" w:eastAsia="zh-CN" w:bidi="ar-SA"/>
    </w:rPr>
  </w:style>
  <w:style w:type="paragraph" w:styleId="17">
    <w:name w:val="Block Text"/>
    <w:basedOn w:val="1"/>
    <w:qFormat/>
    <w:uiPriority w:val="0"/>
    <w:pPr>
      <w:ind w:left="256" w:right="6" w:firstLine="624"/>
    </w:pPr>
    <w:rPr>
      <w:rFonts w:eastAsia="仿宋_GB2312"/>
      <w:sz w:val="28"/>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219"/>
    <w:qFormat/>
    <w:uiPriority w:val="0"/>
    <w:rPr>
      <w:rFonts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0"/>
    <w:pPr>
      <w:spacing w:after="120" w:line="480" w:lineRule="auto"/>
      <w:ind w:left="420"/>
    </w:pPr>
  </w:style>
  <w:style w:type="paragraph" w:styleId="23">
    <w:name w:val="endnote text"/>
    <w:basedOn w:val="1"/>
    <w:link w:val="205"/>
    <w:semiHidden/>
    <w:unhideWhenUsed/>
    <w:qFormat/>
    <w:uiPriority w:val="99"/>
    <w:pPr>
      <w:spacing w:after="0" w:line="240" w:lineRule="auto"/>
    </w:pPr>
    <w:rPr>
      <w:sz w:val="20"/>
    </w:rPr>
  </w:style>
  <w:style w:type="paragraph" w:styleId="24">
    <w:name w:val="footer"/>
    <w:basedOn w:val="1"/>
    <w:qFormat/>
    <w:uiPriority w:val="0"/>
    <w:pPr>
      <w:tabs>
        <w:tab w:val="center" w:pos="4153"/>
        <w:tab w:val="right" w:pos="8306"/>
      </w:tabs>
      <w:jc w:val="left"/>
    </w:pPr>
    <w:rPr>
      <w:sz w:val="18"/>
    </w:rPr>
  </w:style>
  <w:style w:type="paragraph" w:styleId="2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71"/>
    <w:qFormat/>
    <w:uiPriority w:val="11"/>
    <w:pPr>
      <w:spacing w:before="200" w:after="200"/>
    </w:pPr>
    <w:rPr>
      <w:sz w:val="24"/>
      <w:szCs w:val="24"/>
    </w:rPr>
  </w:style>
  <w:style w:type="paragraph" w:styleId="29">
    <w:name w:val="footnote text"/>
    <w:basedOn w:val="1"/>
    <w:link w:val="204"/>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99"/>
    <w:pPr>
      <w:spacing w:line="360" w:lineRule="auto"/>
      <w:ind w:firstLine="482"/>
      <w:jc w:val="left"/>
    </w:pPr>
    <w:rPr>
      <w:rFonts w:ascii="宋体" w:hAnsi="宋体"/>
      <w:b/>
      <w:sz w:val="24"/>
    </w:rPr>
  </w:style>
  <w:style w:type="paragraph" w:styleId="35">
    <w:name w:val="Title"/>
    <w:basedOn w:val="1"/>
    <w:next w:val="1"/>
    <w:link w:val="70"/>
    <w:qFormat/>
    <w:uiPriority w:val="10"/>
    <w:pPr>
      <w:spacing w:before="300" w:after="200"/>
      <w:contextualSpacing/>
    </w:pPr>
    <w:rPr>
      <w:sz w:val="48"/>
      <w:szCs w:val="48"/>
    </w:rPr>
  </w:style>
  <w:style w:type="paragraph" w:styleId="36">
    <w:name w:val="Body Text First Indent 2"/>
    <w:basedOn w:val="16"/>
    <w:qFormat/>
    <w:uiPriority w:val="0"/>
    <w:pPr>
      <w:widowControl/>
      <w:tabs>
        <w:tab w:val="left" w:pos="1080"/>
        <w:tab w:val="center" w:pos="4393"/>
        <w:tab w:val="left" w:pos="6774"/>
      </w:tabs>
      <w:spacing w:before="100" w:beforeAutospacing="1" w:after="100" w:afterAutospacing="1" w:line="360" w:lineRule="auto"/>
      <w:ind w:left="420" w:firstLine="420"/>
      <w:jc w:val="left"/>
    </w:pPr>
    <w:rPr>
      <w:rFonts w:hint="default" w:ascii="宋体" w:hAnsi="宋体" w:eastAsia="宋体" w:cs="Times New Roman"/>
      <w:spacing w:val="0"/>
      <w:sz w:val="24"/>
      <w:szCs w:val="20"/>
      <w:lang w:val="en-US" w:eastAsia="zh-CN" w:bidi="ar-SA"/>
    </w:rPr>
  </w:style>
  <w:style w:type="table" w:styleId="38">
    <w:name w:val="Table Grid"/>
    <w:basedOn w:val="3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0"/>
    <w:rPr>
      <w:b/>
      <w:bCs/>
    </w:rPr>
  </w:style>
  <w:style w:type="character" w:styleId="41">
    <w:name w:val="endnote reference"/>
    <w:basedOn w:val="39"/>
    <w:semiHidden/>
    <w:unhideWhenUsed/>
    <w:qFormat/>
    <w:uiPriority w:val="99"/>
    <w:rPr>
      <w:vertAlign w:val="superscript"/>
    </w:rPr>
  </w:style>
  <w:style w:type="character" w:styleId="42">
    <w:name w:val="page number"/>
    <w:basedOn w:val="39"/>
    <w:qFormat/>
    <w:uiPriority w:val="0"/>
  </w:style>
  <w:style w:type="character" w:styleId="43">
    <w:name w:val="FollowedHyperlink"/>
    <w:basedOn w:val="39"/>
    <w:qFormat/>
    <w:uiPriority w:val="0"/>
    <w:rPr>
      <w:color w:val="800080"/>
      <w:u w:val="none"/>
    </w:rPr>
  </w:style>
  <w:style w:type="character" w:styleId="44">
    <w:name w:val="HTML Definition"/>
    <w:basedOn w:val="39"/>
    <w:qFormat/>
    <w:uiPriority w:val="0"/>
  </w:style>
  <w:style w:type="character" w:styleId="45">
    <w:name w:val="HTML Typewriter"/>
    <w:basedOn w:val="39"/>
    <w:qFormat/>
    <w:uiPriority w:val="0"/>
    <w:rPr>
      <w:rFonts w:ascii="monospace" w:hAnsi="monospace" w:eastAsia="monospace" w:cs="monospace"/>
      <w:sz w:val="20"/>
    </w:rPr>
  </w:style>
  <w:style w:type="character" w:styleId="46">
    <w:name w:val="HTML Acronym"/>
    <w:basedOn w:val="39"/>
    <w:qFormat/>
    <w:uiPriority w:val="0"/>
  </w:style>
  <w:style w:type="character" w:styleId="47">
    <w:name w:val="HTML Variable"/>
    <w:basedOn w:val="39"/>
    <w:qFormat/>
    <w:uiPriority w:val="0"/>
  </w:style>
  <w:style w:type="character" w:styleId="48">
    <w:name w:val="Hyperlink"/>
    <w:basedOn w:val="39"/>
    <w:qFormat/>
    <w:uiPriority w:val="0"/>
    <w:rPr>
      <w:color w:val="0000FF"/>
      <w:u w:val="none"/>
    </w:rPr>
  </w:style>
  <w:style w:type="character" w:styleId="49">
    <w:name w:val="HTML Code"/>
    <w:basedOn w:val="39"/>
    <w:qFormat/>
    <w:uiPriority w:val="0"/>
    <w:rPr>
      <w:rFonts w:hint="default" w:ascii="monospace" w:hAnsi="monospace" w:eastAsia="monospace" w:cs="monospace"/>
      <w:sz w:val="20"/>
    </w:rPr>
  </w:style>
  <w:style w:type="character" w:styleId="50">
    <w:name w:val="HTML Cite"/>
    <w:basedOn w:val="39"/>
    <w:qFormat/>
    <w:uiPriority w:val="0"/>
  </w:style>
  <w:style w:type="character" w:styleId="51">
    <w:name w:val="footnote reference"/>
    <w:basedOn w:val="39"/>
    <w:unhideWhenUsed/>
    <w:qFormat/>
    <w:uiPriority w:val="99"/>
    <w:rPr>
      <w:vertAlign w:val="superscript"/>
    </w:rPr>
  </w:style>
  <w:style w:type="character" w:styleId="52">
    <w:name w:val="HTML Keyboard"/>
    <w:basedOn w:val="39"/>
    <w:qFormat/>
    <w:uiPriority w:val="0"/>
    <w:rPr>
      <w:rFonts w:hint="default" w:ascii="monospace" w:hAnsi="monospace" w:eastAsia="monospace" w:cs="monospace"/>
      <w:sz w:val="20"/>
    </w:rPr>
  </w:style>
  <w:style w:type="character" w:styleId="53">
    <w:name w:val="HTML Sample"/>
    <w:basedOn w:val="39"/>
    <w:qFormat/>
    <w:uiPriority w:val="0"/>
    <w:rPr>
      <w:rFonts w:hint="default" w:ascii="monospace" w:hAnsi="monospace" w:eastAsia="monospace" w:cs="monospace"/>
    </w:rPr>
  </w:style>
  <w:style w:type="paragraph" w:customStyle="1" w:styleId="54">
    <w:name w:val="Default"/>
    <w:qFormat/>
    <w:uiPriority w:val="99"/>
    <w:pPr>
      <w:widowControl w:val="0"/>
    </w:pPr>
    <w:rPr>
      <w:rFonts w:hint="default" w:ascii="MS Mincho" w:hAnsi="Times New Roman" w:eastAsia="MS Mincho" w:cs="Times New Roman"/>
      <w:color w:val="000000"/>
      <w:sz w:val="24"/>
      <w:szCs w:val="24"/>
      <w:lang w:val="en-US" w:eastAsia="zh-CN" w:bidi="ar-SA"/>
    </w:rPr>
  </w:style>
  <w:style w:type="paragraph" w:customStyle="1" w:styleId="55">
    <w:name w:val="正文1"/>
    <w:basedOn w:val="12"/>
    <w:qFormat/>
    <w:uiPriority w:val="0"/>
    <w:pPr>
      <w:jc w:val="both"/>
    </w:pPr>
    <w:rPr>
      <w:rFonts w:hint="default" w:ascii="Calibri" w:hAnsi="Calibri" w:eastAsia="宋体" w:cs="宋体"/>
      <w:sz w:val="21"/>
      <w:szCs w:val="21"/>
      <w:lang w:val="en-US" w:eastAsia="zh-CN" w:bidi="ar-SA"/>
    </w:rPr>
  </w:style>
  <w:style w:type="paragraph" w:customStyle="1" w:styleId="56">
    <w:name w:val="正文文本缩进1"/>
    <w:basedOn w:val="1"/>
    <w:next w:val="1"/>
    <w:qFormat/>
    <w:uiPriority w:val="0"/>
    <w:pPr>
      <w:spacing w:before="100" w:beforeAutospacing="1" w:after="100" w:afterAutospacing="1"/>
      <w:ind w:left="420" w:firstLine="200"/>
    </w:pPr>
    <w:rPr>
      <w:rFonts w:ascii="Calibri" w:hAnsi="Calibri"/>
      <w:sz w:val="21"/>
      <w:szCs w:val="22"/>
    </w:rPr>
  </w:style>
  <w:style w:type="paragraph" w:customStyle="1" w:styleId="57">
    <w:name w:val="正文首行缩进11"/>
    <w:basedOn w:val="58"/>
    <w:next w:val="1"/>
    <w:unhideWhenUsed/>
    <w:qFormat/>
    <w:uiPriority w:val="99"/>
    <w:pPr>
      <w:ind w:firstLine="420"/>
    </w:pPr>
    <w:rPr>
      <w:szCs w:val="24"/>
    </w:rPr>
  </w:style>
  <w:style w:type="paragraph" w:customStyle="1" w:styleId="58">
    <w:name w:val="正文文本111"/>
    <w:basedOn w:val="1"/>
    <w:next w:val="1"/>
    <w:qFormat/>
    <w:uiPriority w:val="0"/>
    <w:rPr>
      <w:rFonts w:eastAsia="楷体_GB2312"/>
      <w:b/>
      <w:bCs/>
      <w:color w:val="FF0000"/>
      <w:sz w:val="32"/>
      <w:szCs w:val="32"/>
      <w:lang w:val="zh-CN"/>
    </w:rPr>
  </w:style>
  <w:style w:type="paragraph" w:customStyle="1" w:styleId="59">
    <w:name w:val="正文缩进1"/>
    <w:basedOn w:val="1"/>
    <w:qFormat/>
    <w:uiPriority w:val="0"/>
    <w:pPr>
      <w:spacing w:line="360" w:lineRule="atLeast"/>
      <w:ind w:firstLine="420"/>
    </w:pPr>
    <w:rPr>
      <w:szCs w:val="20"/>
    </w:rPr>
  </w:style>
  <w:style w:type="character" w:customStyle="1" w:styleId="60">
    <w:name w:val="Heading 1 Char"/>
    <w:basedOn w:val="39"/>
    <w:qFormat/>
    <w:uiPriority w:val="9"/>
    <w:rPr>
      <w:rFonts w:ascii="Arial" w:hAnsi="Arial" w:eastAsia="Arial" w:cs="Arial"/>
      <w:sz w:val="40"/>
      <w:szCs w:val="40"/>
    </w:rPr>
  </w:style>
  <w:style w:type="character" w:customStyle="1" w:styleId="61">
    <w:name w:val="Heading 2 Char"/>
    <w:basedOn w:val="39"/>
    <w:qFormat/>
    <w:uiPriority w:val="9"/>
    <w:rPr>
      <w:rFonts w:ascii="Arial" w:hAnsi="Arial" w:eastAsia="Arial" w:cs="Arial"/>
      <w:sz w:val="34"/>
    </w:rPr>
  </w:style>
  <w:style w:type="character" w:customStyle="1" w:styleId="62">
    <w:name w:val="Heading 3 Char"/>
    <w:basedOn w:val="39"/>
    <w:qFormat/>
    <w:uiPriority w:val="9"/>
    <w:rPr>
      <w:rFonts w:ascii="Arial" w:hAnsi="Arial" w:eastAsia="Arial" w:cs="Arial"/>
      <w:sz w:val="30"/>
      <w:szCs w:val="30"/>
    </w:rPr>
  </w:style>
  <w:style w:type="character" w:customStyle="1" w:styleId="63">
    <w:name w:val="Heading 4 Char"/>
    <w:basedOn w:val="39"/>
    <w:link w:val="5"/>
    <w:qFormat/>
    <w:uiPriority w:val="9"/>
    <w:rPr>
      <w:rFonts w:ascii="Arial" w:hAnsi="Arial" w:eastAsia="Arial" w:cs="Arial"/>
      <w:b/>
      <w:bCs/>
      <w:sz w:val="26"/>
      <w:szCs w:val="26"/>
    </w:rPr>
  </w:style>
  <w:style w:type="character" w:customStyle="1" w:styleId="64">
    <w:name w:val="Heading 5 Char"/>
    <w:basedOn w:val="39"/>
    <w:link w:val="6"/>
    <w:qFormat/>
    <w:uiPriority w:val="9"/>
    <w:rPr>
      <w:rFonts w:ascii="Arial" w:hAnsi="Arial" w:eastAsia="Arial" w:cs="Arial"/>
      <w:b/>
      <w:bCs/>
      <w:sz w:val="24"/>
      <w:szCs w:val="24"/>
    </w:rPr>
  </w:style>
  <w:style w:type="character" w:customStyle="1" w:styleId="65">
    <w:name w:val="Heading 6 Char"/>
    <w:basedOn w:val="39"/>
    <w:link w:val="7"/>
    <w:qFormat/>
    <w:uiPriority w:val="9"/>
    <w:rPr>
      <w:rFonts w:ascii="Arial" w:hAnsi="Arial" w:eastAsia="Arial" w:cs="Arial"/>
      <w:b/>
      <w:bCs/>
      <w:sz w:val="22"/>
      <w:szCs w:val="22"/>
    </w:rPr>
  </w:style>
  <w:style w:type="character" w:customStyle="1" w:styleId="66">
    <w:name w:val="Heading 7 Char"/>
    <w:basedOn w:val="39"/>
    <w:link w:val="8"/>
    <w:qFormat/>
    <w:uiPriority w:val="9"/>
    <w:rPr>
      <w:rFonts w:ascii="Arial" w:hAnsi="Arial" w:eastAsia="Arial" w:cs="Arial"/>
      <w:b/>
      <w:bCs/>
      <w:i/>
      <w:iCs/>
      <w:sz w:val="22"/>
      <w:szCs w:val="22"/>
    </w:rPr>
  </w:style>
  <w:style w:type="character" w:customStyle="1" w:styleId="67">
    <w:name w:val="Heading 8 Char"/>
    <w:basedOn w:val="39"/>
    <w:link w:val="9"/>
    <w:qFormat/>
    <w:uiPriority w:val="9"/>
    <w:rPr>
      <w:rFonts w:ascii="Arial" w:hAnsi="Arial" w:eastAsia="Arial" w:cs="Arial"/>
      <w:i/>
      <w:iCs/>
      <w:sz w:val="22"/>
      <w:szCs w:val="22"/>
    </w:rPr>
  </w:style>
  <w:style w:type="character" w:customStyle="1" w:styleId="68">
    <w:name w:val="Heading 9 Char"/>
    <w:basedOn w:val="39"/>
    <w:link w:val="10"/>
    <w:qFormat/>
    <w:uiPriority w:val="9"/>
    <w:rPr>
      <w:rFonts w:ascii="Arial" w:hAnsi="Arial" w:eastAsia="Arial" w:cs="Arial"/>
      <w:i/>
      <w:iCs/>
      <w:sz w:val="21"/>
      <w:szCs w:val="21"/>
    </w:rPr>
  </w:style>
  <w:style w:type="paragraph" w:styleId="69">
    <w:name w:val="No Spacing"/>
    <w:qFormat/>
    <w:uiPriority w:val="1"/>
    <w:pPr>
      <w:spacing w:before="0" w:after="0" w:line="240" w:lineRule="auto"/>
    </w:pPr>
    <w:rPr>
      <w:rFonts w:hint="default" w:ascii="Calibri" w:hAnsi="Calibri" w:eastAsia="宋体" w:cs="Times New Roman"/>
    </w:rPr>
  </w:style>
  <w:style w:type="character" w:customStyle="1" w:styleId="70">
    <w:name w:val="Title Char"/>
    <w:basedOn w:val="39"/>
    <w:link w:val="35"/>
    <w:qFormat/>
    <w:uiPriority w:val="10"/>
    <w:rPr>
      <w:sz w:val="48"/>
      <w:szCs w:val="48"/>
    </w:rPr>
  </w:style>
  <w:style w:type="character" w:customStyle="1" w:styleId="71">
    <w:name w:val="Subtitle Char"/>
    <w:basedOn w:val="39"/>
    <w:link w:val="28"/>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Quote Char"/>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5">
    <w:name w:val="Intense Quote Char"/>
    <w:link w:val="74"/>
    <w:qFormat/>
    <w:uiPriority w:val="30"/>
    <w:rPr>
      <w:i/>
    </w:rPr>
  </w:style>
  <w:style w:type="character" w:customStyle="1" w:styleId="76">
    <w:name w:val="Header Char"/>
    <w:basedOn w:val="39"/>
    <w:qFormat/>
    <w:uiPriority w:val="99"/>
  </w:style>
  <w:style w:type="character" w:customStyle="1" w:styleId="77">
    <w:name w:val="Footer Char"/>
    <w:basedOn w:val="39"/>
    <w:qFormat/>
    <w:uiPriority w:val="99"/>
  </w:style>
  <w:style w:type="character" w:customStyle="1" w:styleId="78">
    <w:name w:val="Caption Char"/>
    <w:qFormat/>
    <w:uiPriority w:val="99"/>
  </w:style>
  <w:style w:type="table" w:customStyle="1" w:styleId="79">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7">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8">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9">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0">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1">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2">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4">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1">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5">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8">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2">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5">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6">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7">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8">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9">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0">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4">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6">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7">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1">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3">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4">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6">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7">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8">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9">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0">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1">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3">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4">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5">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6">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7">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8">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0">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1">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2">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3">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4">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5">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7">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1">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4">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5">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6">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7">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8">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9">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1">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8">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5">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9">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2">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3">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4">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5">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6">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7">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9">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0">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1">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2">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3">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4">
    <w:name w:val="Footnote Text Char"/>
    <w:link w:val="29"/>
    <w:qFormat/>
    <w:uiPriority w:val="99"/>
    <w:rPr>
      <w:sz w:val="18"/>
    </w:rPr>
  </w:style>
  <w:style w:type="character" w:customStyle="1" w:styleId="205">
    <w:name w:val="Endnote Text Char"/>
    <w:link w:val="23"/>
    <w:qFormat/>
    <w:uiPriority w:val="99"/>
    <w:rPr>
      <w:sz w:val="20"/>
    </w:rPr>
  </w:style>
  <w:style w:type="paragraph" w:customStyle="1" w:styleId="206">
    <w:name w:val="TOC Heading"/>
    <w:unhideWhenUsed/>
    <w:qFormat/>
    <w:uiPriority w:val="39"/>
    <w:rPr>
      <w:rFonts w:hint="default" w:ascii="Calibri" w:hAnsi="Calibri" w:eastAsia="宋体" w:cs="Times New Roman"/>
    </w:rPr>
  </w:style>
  <w:style w:type="paragraph" w:customStyle="1" w:styleId="207">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08">
    <w:name w:val="首行缩进"/>
    <w:basedOn w:val="1"/>
    <w:qFormat/>
    <w:uiPriority w:val="0"/>
    <w:pPr>
      <w:spacing w:line="360" w:lineRule="auto"/>
      <w:ind w:firstLine="480"/>
      <w:jc w:val="left"/>
    </w:pPr>
    <w:rPr>
      <w:rFonts w:ascii="宋体" w:hAnsi="宋体"/>
      <w:sz w:val="24"/>
    </w:rPr>
  </w:style>
  <w:style w:type="paragraph" w:customStyle="1" w:styleId="209">
    <w:name w:val="普通正文"/>
    <w:basedOn w:val="1"/>
    <w:qFormat/>
    <w:uiPriority w:val="0"/>
    <w:pPr>
      <w:spacing w:before="120" w:after="120" w:line="360" w:lineRule="auto"/>
      <w:ind w:firstLine="480"/>
      <w:jc w:val="left"/>
    </w:pPr>
    <w:rPr>
      <w:rFonts w:ascii="Arial" w:hAnsi="Arial"/>
      <w:sz w:val="24"/>
    </w:rPr>
  </w:style>
  <w:style w:type="paragraph" w:customStyle="1" w:styleId="210">
    <w:name w:val="正文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11">
    <w:name w:val="正文文本_0"/>
    <w:basedOn w:val="210"/>
    <w:qFormat/>
    <w:uiPriority w:val="0"/>
    <w:pPr>
      <w:spacing w:after="60" w:line="360" w:lineRule="atLeast"/>
      <w:ind w:left="72" w:right="30"/>
      <w:jc w:val="center"/>
    </w:pPr>
    <w:rPr>
      <w:sz w:val="20"/>
    </w:rPr>
  </w:style>
  <w:style w:type="paragraph" w:styleId="212">
    <w:name w:val="List Paragraph"/>
    <w:basedOn w:val="1"/>
    <w:qFormat/>
    <w:uiPriority w:val="34"/>
    <w:pPr>
      <w:ind w:firstLine="420"/>
    </w:pPr>
  </w:style>
  <w:style w:type="paragraph" w:customStyle="1" w:styleId="213">
    <w:name w:val="Table Paragraph"/>
    <w:basedOn w:val="1"/>
    <w:qFormat/>
    <w:uiPriority w:val="1"/>
    <w:rPr>
      <w:rFonts w:ascii="宋体" w:hAnsi="宋体" w:eastAsia="宋体" w:cs="宋体"/>
      <w:lang w:val="zh-CN" w:bidi="zh-CN"/>
    </w:rPr>
  </w:style>
  <w:style w:type="character" w:customStyle="1" w:styleId="214">
    <w:name w:val="hover"/>
    <w:basedOn w:val="39"/>
    <w:qFormat/>
    <w:uiPriority w:val="0"/>
    <w:rPr>
      <w:color w:val="5FB878"/>
    </w:rPr>
  </w:style>
  <w:style w:type="character" w:customStyle="1" w:styleId="215">
    <w:name w:val="hover1"/>
    <w:basedOn w:val="39"/>
    <w:qFormat/>
    <w:uiPriority w:val="0"/>
    <w:rPr>
      <w:color w:val="5FB878"/>
    </w:rPr>
  </w:style>
  <w:style w:type="character" w:customStyle="1" w:styleId="216">
    <w:name w:val="hover2"/>
    <w:basedOn w:val="39"/>
    <w:qFormat/>
    <w:uiPriority w:val="0"/>
    <w:rPr>
      <w:color w:val="FFFFFF"/>
    </w:rPr>
  </w:style>
  <w:style w:type="character" w:customStyle="1" w:styleId="217">
    <w:name w:val="16"/>
    <w:qFormat/>
    <w:uiPriority w:val="0"/>
    <w:rPr>
      <w:rFonts w:hint="default" w:ascii="Times New Roman" w:hAnsi="Times New Roman" w:cs="Times New Roman"/>
    </w:rPr>
  </w:style>
  <w:style w:type="character" w:customStyle="1" w:styleId="218">
    <w:name w:val="17"/>
    <w:basedOn w:val="39"/>
    <w:qFormat/>
    <w:uiPriority w:val="0"/>
    <w:rPr>
      <w:rFonts w:hint="eastAsia" w:ascii="仿宋" w:hAnsi="仿宋" w:eastAsia="仿宋"/>
      <w:color w:val="000000"/>
      <w:sz w:val="22"/>
      <w:szCs w:val="22"/>
    </w:rPr>
  </w:style>
  <w:style w:type="character" w:customStyle="1" w:styleId="219">
    <w:name w:val="纯文本 字符"/>
    <w:basedOn w:val="39"/>
    <w:link w:val="20"/>
    <w:qFormat/>
    <w:uiPriority w:val="0"/>
    <w:rPr>
      <w:rFonts w:ascii="宋体" w:hAnsi="Courier New" w:eastAsiaTheme="minorEastAsia" w:cstheme="minorBidi"/>
      <w:sz w:val="21"/>
    </w:rPr>
  </w:style>
  <w:style w:type="paragraph" w:customStyle="1" w:styleId="220">
    <w:name w:val="列出段落2"/>
    <w:basedOn w:val="1"/>
    <w:qFormat/>
    <w:uiPriority w:val="0"/>
    <w:pPr>
      <w:ind w:firstLine="420"/>
    </w:pPr>
    <w:rPr>
      <w:rFonts w:ascii="Calibri" w:hAnsi="Calibri" w:eastAsia="宋体" w:cs="Times New Roman"/>
      <w:szCs w:val="22"/>
    </w:rPr>
  </w:style>
  <w:style w:type="character" w:customStyle="1" w:styleId="221">
    <w:name w:val="15"/>
    <w:basedOn w:val="39"/>
    <w:qFormat/>
    <w:uiPriority w:val="0"/>
    <w:rPr>
      <w:rFonts w:hint="default" w:ascii="Times New Roman" w:hAnsi="Times New Roman" w:cs="Times New Roman"/>
    </w:rPr>
  </w:style>
  <w:style w:type="character" w:customStyle="1" w:styleId="222">
    <w:name w:val="NormalCharacter"/>
    <w:qFormat/>
    <w:uiPriority w:val="0"/>
  </w:style>
  <w:style w:type="character" w:customStyle="1" w:styleId="223">
    <w:name w:val="标题 1 字符"/>
    <w:basedOn w:val="39"/>
    <w:link w:val="2"/>
    <w:qFormat/>
    <w:uiPriority w:val="0"/>
    <w:rPr>
      <w:rFonts w:asciiTheme="minorHAnsi" w:hAnsiTheme="minorHAnsi" w:eastAsiaTheme="minorEastAsia" w:cstheme="minorBidi"/>
      <w:b/>
      <w:bCs/>
      <w:sz w:val="44"/>
      <w:szCs w:val="44"/>
    </w:rPr>
  </w:style>
  <w:style w:type="paragraph" w:customStyle="1" w:styleId="224">
    <w:name w:val="UserStyle_609"/>
    <w:qFormat/>
    <w:uiPriority w:val="0"/>
    <w:pPr>
      <w:widowControl w:val="0"/>
      <w:spacing w:before="100" w:after="100" w:line="360" w:lineRule="auto"/>
      <w:ind w:left="360" w:right="360"/>
      <w:jc w:val="left"/>
    </w:pPr>
    <w:rPr>
      <w:rFonts w:hint="default" w:ascii="Times New Roman" w:hAnsi="Times New Roman" w:eastAsia="宋体" w:cs="Times New Roman"/>
      <w:bCs/>
      <w:spacing w:val="2"/>
      <w:sz w:val="24"/>
      <w:szCs w:val="20"/>
      <w:lang w:val="en-US" w:eastAsia="zh-CN" w:bidi="ar-SA"/>
    </w:rPr>
  </w:style>
  <w:style w:type="paragraph" w:customStyle="1" w:styleId="225">
    <w:name w:val="PlainText"/>
    <w:qFormat/>
    <w:uiPriority w:val="0"/>
    <w:pPr>
      <w:widowControl w:val="0"/>
      <w:spacing w:line="360" w:lineRule="auto"/>
    </w:pPr>
    <w:rPr>
      <w:rFonts w:hint="default" w:ascii="宋体" w:hAnsi="Courier New" w:eastAsia="宋体" w:cs="Times New Roman"/>
      <w:bCs/>
      <w:spacing w:val="2"/>
      <w:sz w:val="44"/>
      <w:szCs w:val="21"/>
      <w:lang w:val="en-US" w:eastAsia="zh-CN" w:bidi="ar-SA"/>
    </w:rPr>
  </w:style>
  <w:style w:type="paragraph" w:customStyle="1" w:styleId="226">
    <w:name w:val="AnnotationText"/>
    <w:qFormat/>
    <w:uiPriority w:val="0"/>
    <w:pPr>
      <w:widowControl w:val="0"/>
      <w:spacing w:line="360" w:lineRule="auto"/>
      <w:jc w:val="left"/>
    </w:pPr>
    <w:rPr>
      <w:rFonts w:hint="default" w:ascii="宋体" w:hAnsi="宋体" w:eastAsia="宋体" w:cs="Times New Roman"/>
      <w:bCs/>
      <w:spacing w:val="2"/>
      <w:sz w:val="44"/>
      <w:szCs w:val="44"/>
      <w:lang w:val="en-US" w:eastAsia="zh-CN" w:bidi="ar-SA"/>
    </w:rPr>
  </w:style>
  <w:style w:type="paragraph" w:customStyle="1" w:styleId="227">
    <w:name w:val="Blockquote"/>
    <w:qFormat/>
    <w:uiPriority w:val="0"/>
    <w:pPr>
      <w:widowControl w:val="0"/>
      <w:spacing w:before="100" w:after="100" w:line="360" w:lineRule="auto"/>
      <w:ind w:left="360" w:right="360"/>
    </w:pPr>
    <w:rPr>
      <w:rFonts w:hint="default" w:ascii="宋体" w:hAnsi="宋体" w:eastAsia="宋体" w:cs="Times New Roman"/>
      <w:bCs/>
      <w:spacing w:val="2"/>
      <w:sz w:val="24"/>
      <w:szCs w:val="20"/>
      <w:lang w:val="en-US" w:eastAsia="zh-CN" w:bidi="ar-SA"/>
    </w:rPr>
  </w:style>
  <w:style w:type="paragraph" w:customStyle="1" w:styleId="228">
    <w:name w:val="批注文字1"/>
    <w:basedOn w:val="1"/>
    <w:qFormat/>
    <w:uiPriority w:val="0"/>
    <w:pPr>
      <w:jc w:val="left"/>
    </w:pPr>
    <w:rPr>
      <w:sz w:val="21"/>
    </w:rPr>
  </w:style>
  <w:style w:type="paragraph" w:customStyle="1" w:styleId="229">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paragraph" w:customStyle="1" w:styleId="230">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31">
    <w:name w:val="first-child"/>
    <w:basedOn w:val="39"/>
    <w:qFormat/>
    <w:uiPriority w:val="0"/>
  </w:style>
  <w:style w:type="character" w:customStyle="1" w:styleId="232">
    <w:name w:val="layui-this"/>
    <w:basedOn w:val="39"/>
    <w:qFormat/>
    <w:uiPriority w:val="0"/>
    <w:rPr>
      <w:shd w:val="clear" w:color="auto" w:fill="FFFFFF"/>
    </w:rPr>
  </w:style>
  <w:style w:type="character" w:customStyle="1" w:styleId="233">
    <w:name w:val="hover3"/>
    <w:basedOn w:val="39"/>
    <w:qFormat/>
    <w:uiPriority w:val="0"/>
    <w:rPr>
      <w:color w:val="5FB878"/>
    </w:rPr>
  </w:style>
  <w:style w:type="character" w:customStyle="1" w:styleId="234">
    <w:name w:val="hover4"/>
    <w:basedOn w:val="39"/>
    <w:qFormat/>
    <w:uiPriority w:val="0"/>
    <w:rPr>
      <w:color w:val="FFFFFF"/>
    </w:rPr>
  </w:style>
  <w:style w:type="character" w:customStyle="1" w:styleId="235">
    <w:name w:val="layui-this2"/>
    <w:basedOn w:val="39"/>
    <w:qFormat/>
    <w:uiPriority w:val="0"/>
    <w:rPr>
      <w:shd w:val="clear" w:color="auto" w:fill="FFFFFF"/>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2170D1-8263-4508-80F4-D8CE9996465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104</Pages>
  <Words>14606</Words>
  <Characters>15609</Characters>
  <TotalTime>0</TotalTime>
  <ScaleCrop>false</ScaleCrop>
  <LinksUpToDate>false</LinksUpToDate>
  <CharactersWithSpaces>15862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2024-03-19T08:44:00Z</dcterms:created>
  <dc:creator>Administrator</dc:creator>
  <cp:lastModifiedBy>万物生长</cp:lastModifiedBy>
  <dcterms:modified xsi:type="dcterms:W3CDTF">2026-05-07T02:49:29Z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AE9B37BC09204DEC9775ECEB8385A634_13</vt:lpwstr>
  </property>
  <property fmtid="{D5CDD505-2E9C-101B-9397-08002B2CF9AE}" pid="4" name="KSOTemplateDocerSaveRecord">
    <vt:lpwstr>eyJoZGlkIjoiYmUyNDc4NWY3ZGU0OGU1NmU3NGNjNWRkMjVlYjg5MTMiLCJ1c2VySWQiOiI0NDYwMTE5ODIifQ==</vt:lpwstr>
  </property>
</Properties>
</file>