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B990E4A">
      <w:pPr>
        <w:spacing w:line="360" w:lineRule="auto"/>
        <w:jc w:val="right"/>
        <w:rPr>
          <w:rFonts w:ascii="宋体" w:hAnsi="宋体"/>
          <w:color w:val="000000"/>
          <w:sz w:val="36"/>
        </w:rPr>
      </w:pPr>
      <w:r>
        <w:rPr>
          <w:rFonts w:hint="eastAsia" w:ascii="宋体" w:hAnsi="宋体"/>
          <w:color w:val="000000"/>
          <w:sz w:val="36"/>
        </w:rPr>
        <w:t xml:space="preserve">  </w:t>
      </w:r>
    </w:p>
    <w:p w14:paraId="2DFC3B9F">
      <w:pPr>
        <w:spacing w:line="360" w:lineRule="auto"/>
        <w:jc w:val="center"/>
        <w:rPr>
          <w:rFonts w:ascii="宋体" w:hAnsi="宋体"/>
          <w:color w:val="000000"/>
          <w:sz w:val="36"/>
        </w:rPr>
      </w:pPr>
      <w:bookmarkStart w:id="0" w:name="XMMC_1"/>
      <w:bookmarkEnd w:id="0"/>
    </w:p>
    <w:p w14:paraId="4F0E2FBB">
      <w:pPr>
        <w:spacing w:line="360" w:lineRule="auto"/>
        <w:jc w:val="center"/>
        <w:rPr>
          <w:rFonts w:ascii="宋体" w:hAnsi="宋体"/>
          <w:color w:val="000000"/>
          <w:sz w:val="36"/>
        </w:rPr>
      </w:pPr>
    </w:p>
    <w:p w14:paraId="088BCCA0">
      <w:pPr>
        <w:spacing w:line="360" w:lineRule="auto"/>
        <w:jc w:val="center"/>
        <w:rPr>
          <w:rFonts w:ascii="宋体" w:hAnsi="宋体"/>
          <w:color w:val="000000"/>
          <w:sz w:val="36"/>
        </w:rPr>
      </w:pPr>
      <w:r>
        <w:rPr>
          <w:rFonts w:hint="eastAsia" w:ascii="宋体" w:hAnsi="宋体"/>
          <w:b/>
          <w:bCs/>
          <w:color w:val="000000"/>
          <w:sz w:val="36"/>
        </w:rPr>
        <w:t xml:space="preserve"> </w:t>
      </w:r>
    </w:p>
    <w:p w14:paraId="1F4FEBC8">
      <w:pPr>
        <w:spacing w:line="360" w:lineRule="auto"/>
        <w:jc w:val="center"/>
        <w:rPr>
          <w:rFonts w:ascii="宋体" w:hAnsi="宋体"/>
          <w:color w:val="000000"/>
          <w:sz w:val="36"/>
        </w:rPr>
      </w:pPr>
    </w:p>
    <w:p w14:paraId="46DDC5BD">
      <w:pPr>
        <w:spacing w:line="360" w:lineRule="auto"/>
        <w:jc w:val="center"/>
        <w:rPr>
          <w:rFonts w:ascii="宋体" w:hAnsi="宋体"/>
          <w:color w:val="000000"/>
          <w:sz w:val="84"/>
          <w:szCs w:val="84"/>
        </w:rPr>
      </w:pPr>
      <w:r>
        <w:rPr>
          <w:rFonts w:hint="eastAsia" w:ascii="宋体" w:hAnsi="宋体"/>
          <w:b/>
          <w:bCs/>
          <w:color w:val="000000"/>
          <w:sz w:val="84"/>
          <w:szCs w:val="84"/>
        </w:rPr>
        <w:t>询 价 文 件</w:t>
      </w:r>
    </w:p>
    <w:p w14:paraId="2D319A0D">
      <w:pPr>
        <w:spacing w:line="360" w:lineRule="auto"/>
        <w:jc w:val="center"/>
        <w:rPr>
          <w:rFonts w:ascii="宋体" w:hAnsi="宋体"/>
          <w:color w:val="000000"/>
          <w:sz w:val="36"/>
        </w:rPr>
      </w:pPr>
    </w:p>
    <w:p w14:paraId="25F29A9A">
      <w:pPr>
        <w:pStyle w:val="230"/>
        <w:ind w:left="2030" w:hanging="1400"/>
        <w:rPr>
          <w:rFonts w:hint="eastAsia" w:ascii="宋体" w:hAnsi="宋体" w:eastAsia="宋体"/>
          <w:sz w:val="28"/>
          <w:szCs w:val="28"/>
          <w:lang w:eastAsia="zh-CN"/>
        </w:rPr>
      </w:pPr>
      <w:r>
        <w:rPr>
          <w:rFonts w:hint="eastAsia" w:ascii="宋体" w:hAnsi="宋体"/>
          <w:sz w:val="28"/>
          <w:szCs w:val="28"/>
        </w:rPr>
        <w:t>项目名称：</w:t>
      </w:r>
      <w:r>
        <w:rPr>
          <w:rFonts w:hint="eastAsia" w:ascii="宋体" w:hAnsi="宋体"/>
          <w:sz w:val="28"/>
          <w:szCs w:val="28"/>
          <w:lang w:eastAsia="zh-CN"/>
        </w:rPr>
        <w:t>2026年宝应县水稻苗期壮苗补助叶面肥采购项目</w:t>
      </w:r>
    </w:p>
    <w:p w14:paraId="5D6AAD9D">
      <w:pPr>
        <w:ind w:firstLine="643"/>
        <w:rPr>
          <w:rFonts w:hint="default" w:ascii="宋体" w:hAnsi="宋体" w:eastAsia="宋体"/>
          <w:color w:val="FF0000"/>
          <w:sz w:val="28"/>
          <w:szCs w:val="28"/>
          <w:lang w:val="en-US" w:eastAsia="zh-CN"/>
        </w:rPr>
      </w:pPr>
      <w:r>
        <w:rPr>
          <w:rFonts w:hint="eastAsia" w:ascii="宋体" w:hAnsi="宋体"/>
          <w:sz w:val="28"/>
          <w:szCs w:val="28"/>
        </w:rPr>
        <w:t>项目编号</w:t>
      </w:r>
      <w:r>
        <w:rPr>
          <w:rFonts w:hint="eastAsia" w:ascii="宋体" w:hAnsi="宋体" w:eastAsia="宋体" w:cs="Times New Roman"/>
          <w:sz w:val="28"/>
          <w:szCs w:val="28"/>
          <w:lang w:val="en-US" w:eastAsia="zh-CN" w:bidi="ar-SA"/>
        </w:rPr>
        <w:t>：JSZC-321023-HXZC-X2026-0022</w:t>
      </w:r>
    </w:p>
    <w:p w14:paraId="52AEEF6B">
      <w:pPr>
        <w:spacing w:line="360" w:lineRule="auto"/>
        <w:jc w:val="center"/>
        <w:rPr>
          <w:rFonts w:ascii="宋体" w:hAnsi="宋体"/>
          <w:color w:val="000000"/>
          <w:sz w:val="36"/>
        </w:rPr>
      </w:pPr>
    </w:p>
    <w:p w14:paraId="5D7E41D4">
      <w:pPr>
        <w:pStyle w:val="43"/>
        <w:spacing w:line="360" w:lineRule="auto"/>
      </w:pPr>
    </w:p>
    <w:p w14:paraId="74E32207">
      <w:pPr>
        <w:spacing w:line="360" w:lineRule="auto"/>
      </w:pPr>
    </w:p>
    <w:p w14:paraId="7F392DB5">
      <w:pPr>
        <w:pStyle w:val="43"/>
        <w:spacing w:line="360" w:lineRule="auto"/>
        <w:jc w:val="left"/>
      </w:pPr>
    </w:p>
    <w:p w14:paraId="276337B8">
      <w:pPr>
        <w:spacing w:line="360" w:lineRule="auto"/>
        <w:ind w:firstLine="1416"/>
        <w:jc w:val="left"/>
        <w:rPr>
          <w:rFonts w:ascii="宋体" w:hAnsi="宋体"/>
          <w:sz w:val="28"/>
          <w:szCs w:val="28"/>
        </w:rPr>
      </w:pPr>
      <w:r>
        <w:rPr>
          <w:rFonts w:ascii="宋体" w:hAnsi="宋体"/>
          <w:sz w:val="28"/>
          <w:szCs w:val="28"/>
        </w:rPr>
        <w:t>采</w:t>
      </w:r>
      <w:r>
        <w:rPr>
          <w:rFonts w:hint="eastAsia" w:ascii="宋体" w:hAnsi="宋体"/>
          <w:sz w:val="28"/>
          <w:szCs w:val="28"/>
        </w:rPr>
        <w:t xml:space="preserve">   </w:t>
      </w:r>
      <w:r>
        <w:rPr>
          <w:rFonts w:ascii="宋体" w:hAnsi="宋体"/>
          <w:sz w:val="28"/>
          <w:szCs w:val="28"/>
        </w:rPr>
        <w:t>购</w:t>
      </w:r>
      <w:r>
        <w:rPr>
          <w:rFonts w:hint="eastAsia" w:ascii="宋体" w:hAnsi="宋体"/>
          <w:sz w:val="28"/>
          <w:szCs w:val="28"/>
        </w:rPr>
        <w:t xml:space="preserve">   </w:t>
      </w:r>
      <w:r>
        <w:rPr>
          <w:rFonts w:ascii="宋体" w:hAnsi="宋体"/>
          <w:sz w:val="28"/>
          <w:szCs w:val="28"/>
        </w:rPr>
        <w:t>人</w:t>
      </w:r>
      <w:r>
        <w:rPr>
          <w:rFonts w:hint="eastAsia" w:ascii="宋体" w:hAnsi="宋体"/>
          <w:sz w:val="28"/>
          <w:szCs w:val="28"/>
        </w:rPr>
        <w:t>：宝应县农业技术综合服务中心</w:t>
      </w:r>
    </w:p>
    <w:p w14:paraId="7C5C56DE">
      <w:pPr>
        <w:jc w:val="center"/>
        <w:rPr>
          <w:rFonts w:hint="eastAsia" w:ascii="宋体" w:hAnsi="宋体"/>
          <w:sz w:val="28"/>
          <w:szCs w:val="28"/>
          <w:lang w:eastAsia="zh-CN"/>
        </w:rPr>
      </w:pPr>
      <w:r>
        <w:rPr>
          <w:rFonts w:hint="eastAsia" w:ascii="宋体" w:hAnsi="宋体"/>
          <w:sz w:val="28"/>
          <w:szCs w:val="28"/>
        </w:rPr>
        <w:t>采购代理机构：</w:t>
      </w:r>
      <w:r>
        <w:rPr>
          <w:rFonts w:hint="eastAsia" w:ascii="宋体" w:hAnsi="宋体"/>
          <w:sz w:val="28"/>
          <w:szCs w:val="28"/>
          <w:lang w:eastAsia="zh-CN"/>
        </w:rPr>
        <w:t>江苏省华厦工程项目管理有限公司</w:t>
      </w:r>
    </w:p>
    <w:p w14:paraId="23568291">
      <w:pPr>
        <w:ind w:firstLine="1416"/>
        <w:jc w:val="left"/>
        <w:rPr>
          <w:rFonts w:ascii="宋体" w:hAnsi="宋体"/>
          <w:sz w:val="28"/>
          <w:szCs w:val="28"/>
        </w:rPr>
      </w:pPr>
    </w:p>
    <w:p w14:paraId="46F21563">
      <w:pPr>
        <w:jc w:val="center"/>
        <w:rPr>
          <w:rFonts w:ascii="宋体" w:hAnsi="宋体"/>
          <w:sz w:val="28"/>
          <w:szCs w:val="28"/>
        </w:rPr>
        <w:sectPr>
          <w:headerReference r:id="rId3" w:type="default"/>
          <w:footerReference r:id="rId4" w:type="default"/>
          <w:pgSz w:w="11906" w:h="16838"/>
          <w:pgMar w:top="1440" w:right="1558" w:bottom="1440" w:left="1701" w:header="851" w:footer="992" w:gutter="0"/>
          <w:cols w:space="720" w:num="1"/>
          <w:docGrid w:linePitch="360" w:charSpace="0"/>
        </w:sectPr>
      </w:pPr>
      <w:r>
        <w:rPr>
          <w:rFonts w:ascii="宋体" w:hAnsi="宋体"/>
          <w:sz w:val="28"/>
          <w:szCs w:val="28"/>
        </w:rPr>
        <w:t>20</w:t>
      </w:r>
      <w:r>
        <w:rPr>
          <w:rFonts w:hint="eastAsia" w:ascii="宋体" w:hAnsi="宋体"/>
          <w:sz w:val="28"/>
          <w:szCs w:val="28"/>
        </w:rPr>
        <w:t>26</w:t>
      </w:r>
      <w:r>
        <w:rPr>
          <w:rFonts w:ascii="宋体" w:hAnsi="宋体"/>
          <w:sz w:val="28"/>
          <w:szCs w:val="28"/>
        </w:rPr>
        <w:t>年</w:t>
      </w:r>
      <w:r>
        <w:rPr>
          <w:rFonts w:hint="eastAsia" w:ascii="宋体" w:hAnsi="宋体"/>
          <w:sz w:val="28"/>
          <w:szCs w:val="28"/>
          <w:lang w:val="en-US" w:eastAsia="zh-CN"/>
        </w:rPr>
        <w:t>05</w:t>
      </w:r>
      <w:r>
        <w:rPr>
          <w:rFonts w:ascii="宋体" w:hAnsi="宋体"/>
          <w:sz w:val="28"/>
          <w:szCs w:val="28"/>
        </w:rPr>
        <w:t>月</w:t>
      </w:r>
    </w:p>
    <w:p w14:paraId="48BEA117">
      <w:pPr>
        <w:spacing w:line="360" w:lineRule="auto"/>
        <w:jc w:val="center"/>
        <w:rPr>
          <w:rFonts w:ascii="宋体" w:hAnsi="宋体"/>
          <w:color w:val="000000"/>
          <w:sz w:val="32"/>
        </w:rPr>
      </w:pPr>
      <w:r>
        <w:rPr>
          <w:rFonts w:hint="eastAsia" w:ascii="宋体" w:hAnsi="宋体"/>
          <w:color w:val="000000"/>
          <w:sz w:val="32"/>
        </w:rPr>
        <w:t>目 录</w:t>
      </w:r>
    </w:p>
    <w:p w14:paraId="25027FD9">
      <w:pPr>
        <w:pStyle w:val="23"/>
        <w:tabs>
          <w:tab w:val="right" w:leader="dot" w:pos="8296"/>
        </w:tabs>
        <w:rPr>
          <w:rFonts w:asciiTheme="minorHAnsi" w:hAnsiTheme="minorHAnsi" w:eastAsiaTheme="minorEastAsia" w:cstheme="minorBidi"/>
        </w:rPr>
      </w:pPr>
      <w:r>
        <w:rPr>
          <w:rFonts w:hint="eastAsia" w:ascii="宋体" w:hAnsi="宋体"/>
          <w:color w:val="000000"/>
          <w:sz w:val="28"/>
        </w:rPr>
        <w:fldChar w:fldCharType="begin"/>
      </w:r>
      <w:r>
        <w:rPr>
          <w:rFonts w:hint="eastAsia" w:ascii="宋体" w:hAnsi="宋体"/>
          <w:color w:val="000000"/>
          <w:sz w:val="28"/>
        </w:rPr>
        <w:instrText xml:space="preserve"> TOC \o "1-3" \f </w:instrText>
      </w:r>
      <w:r>
        <w:rPr>
          <w:rFonts w:hint="eastAsia" w:ascii="宋体" w:hAnsi="宋体"/>
          <w:color w:val="000000"/>
          <w:sz w:val="28"/>
        </w:rPr>
        <w:fldChar w:fldCharType="separate"/>
      </w:r>
      <w:r>
        <w:rPr>
          <w:rFonts w:hint="eastAsia" w:ascii="宋体" w:hAnsi="宋体"/>
          <w:color w:val="000000"/>
        </w:rPr>
        <w:t>第一章</w:t>
      </w:r>
      <w:r>
        <w:rPr>
          <w:rFonts w:ascii="宋体" w:hAnsi="宋体"/>
          <w:color w:val="000000"/>
        </w:rPr>
        <w:t xml:space="preserve"> </w:t>
      </w:r>
      <w:r>
        <w:rPr>
          <w:rFonts w:hint="eastAsia" w:ascii="宋体" w:hAnsi="宋体"/>
          <w:color w:val="000000"/>
        </w:rPr>
        <w:t>询价采购公告</w:t>
      </w:r>
      <w:r>
        <w:tab/>
      </w:r>
      <w:r>
        <w:fldChar w:fldCharType="begin"/>
      </w:r>
      <w:r>
        <w:instrText xml:space="preserve"> PAGEREF _Toc223364330 \h </w:instrText>
      </w:r>
      <w:r>
        <w:fldChar w:fldCharType="separate"/>
      </w:r>
      <w:r>
        <w:t>3</w:t>
      </w:r>
      <w:r>
        <w:fldChar w:fldCharType="end"/>
      </w:r>
    </w:p>
    <w:p w14:paraId="0F174107">
      <w:pPr>
        <w:pStyle w:val="23"/>
        <w:tabs>
          <w:tab w:val="right" w:leader="dot" w:pos="8296"/>
        </w:tabs>
        <w:rPr>
          <w:rFonts w:asciiTheme="minorHAnsi" w:hAnsiTheme="minorHAnsi" w:eastAsiaTheme="minorEastAsia" w:cstheme="minorBidi"/>
        </w:rPr>
      </w:pPr>
      <w:r>
        <w:rPr>
          <w:rFonts w:hint="eastAsia" w:ascii="宋体" w:hAnsi="宋体"/>
          <w:color w:val="000000"/>
        </w:rPr>
        <w:t>第二章</w:t>
      </w:r>
      <w:r>
        <w:rPr>
          <w:rFonts w:ascii="宋体" w:hAnsi="宋体"/>
          <w:color w:val="000000"/>
        </w:rPr>
        <w:t xml:space="preserve"> </w:t>
      </w:r>
      <w:r>
        <w:rPr>
          <w:rFonts w:hint="eastAsia" w:ascii="宋体" w:hAnsi="宋体"/>
          <w:color w:val="000000"/>
        </w:rPr>
        <w:t>供应商须知</w:t>
      </w:r>
      <w:r>
        <w:tab/>
      </w:r>
      <w:r>
        <w:fldChar w:fldCharType="begin"/>
      </w:r>
      <w:r>
        <w:instrText xml:space="preserve"> PAGEREF _Toc223364331 \h </w:instrText>
      </w:r>
      <w:r>
        <w:fldChar w:fldCharType="separate"/>
      </w:r>
      <w:r>
        <w:t>7</w:t>
      </w:r>
      <w:r>
        <w:fldChar w:fldCharType="end"/>
      </w:r>
    </w:p>
    <w:p w14:paraId="33BA3BAF">
      <w:pPr>
        <w:pStyle w:val="23"/>
        <w:tabs>
          <w:tab w:val="right" w:leader="dot" w:pos="8296"/>
        </w:tabs>
        <w:rPr>
          <w:rFonts w:asciiTheme="minorHAnsi" w:hAnsiTheme="minorHAnsi" w:eastAsiaTheme="minorEastAsia" w:cstheme="minorBidi"/>
        </w:rPr>
      </w:pPr>
      <w:r>
        <w:rPr>
          <w:rFonts w:hint="eastAsia" w:ascii="宋体" w:hAnsi="宋体"/>
          <w:color w:val="000000"/>
        </w:rPr>
        <w:t>第三章</w:t>
      </w:r>
      <w:r>
        <w:rPr>
          <w:rFonts w:ascii="宋体" w:hAnsi="宋体"/>
          <w:color w:val="000000"/>
        </w:rPr>
        <w:t xml:space="preserve"> </w:t>
      </w:r>
      <w:r>
        <w:rPr>
          <w:rFonts w:hint="eastAsia" w:ascii="宋体" w:hAnsi="宋体"/>
          <w:color w:val="000000"/>
        </w:rPr>
        <w:t>合同条款及格式</w:t>
      </w:r>
      <w:r>
        <w:tab/>
      </w:r>
      <w:r>
        <w:fldChar w:fldCharType="begin"/>
      </w:r>
      <w:r>
        <w:instrText xml:space="preserve"> PAGEREF _Toc223364336 \h </w:instrText>
      </w:r>
      <w:r>
        <w:fldChar w:fldCharType="separate"/>
      </w:r>
      <w:r>
        <w:t>17</w:t>
      </w:r>
      <w:r>
        <w:fldChar w:fldCharType="end"/>
      </w:r>
    </w:p>
    <w:p w14:paraId="04C96B37">
      <w:pPr>
        <w:pStyle w:val="23"/>
        <w:tabs>
          <w:tab w:val="right" w:leader="dot" w:pos="8296"/>
        </w:tabs>
        <w:rPr>
          <w:rFonts w:asciiTheme="minorHAnsi" w:hAnsiTheme="minorHAnsi" w:eastAsiaTheme="minorEastAsia" w:cstheme="minorBidi"/>
        </w:rPr>
      </w:pPr>
      <w:r>
        <w:rPr>
          <w:rFonts w:hint="eastAsia" w:ascii="宋体" w:hAnsi="宋体"/>
        </w:rPr>
        <w:t>第四章 采购需求</w:t>
      </w:r>
      <w:r>
        <w:tab/>
      </w:r>
      <w:r>
        <w:fldChar w:fldCharType="begin"/>
      </w:r>
      <w:r>
        <w:instrText xml:space="preserve"> PAGEREF _Toc223364337 \h </w:instrText>
      </w:r>
      <w:r>
        <w:fldChar w:fldCharType="separate"/>
      </w:r>
      <w:r>
        <w:t>22</w:t>
      </w:r>
      <w:r>
        <w:fldChar w:fldCharType="end"/>
      </w:r>
    </w:p>
    <w:p w14:paraId="0590EF4D">
      <w:pPr>
        <w:pStyle w:val="23"/>
        <w:tabs>
          <w:tab w:val="right" w:leader="dot" w:pos="8296"/>
        </w:tabs>
        <w:rPr>
          <w:rFonts w:asciiTheme="minorHAnsi" w:hAnsiTheme="minorHAnsi" w:eastAsiaTheme="minorEastAsia" w:cstheme="minorBidi"/>
        </w:rPr>
      </w:pPr>
      <w:r>
        <w:rPr>
          <w:rFonts w:hint="eastAsia" w:ascii="宋体" w:hAnsi="宋体"/>
          <w:color w:val="000000"/>
        </w:rPr>
        <w:t>第五章</w:t>
      </w:r>
      <w:r>
        <w:rPr>
          <w:rFonts w:ascii="宋体" w:hAnsi="宋体"/>
          <w:color w:val="000000"/>
        </w:rPr>
        <w:t xml:space="preserve"> </w:t>
      </w:r>
      <w:r>
        <w:rPr>
          <w:rFonts w:hint="eastAsia" w:ascii="宋体" w:hAnsi="宋体"/>
          <w:color w:val="000000"/>
        </w:rPr>
        <w:t>响应文件格式</w:t>
      </w:r>
      <w:r>
        <w:tab/>
      </w:r>
      <w:r>
        <w:fldChar w:fldCharType="begin"/>
      </w:r>
      <w:r>
        <w:instrText xml:space="preserve"> PAGEREF _Toc223364338 \h </w:instrText>
      </w:r>
      <w:r>
        <w:fldChar w:fldCharType="separate"/>
      </w:r>
      <w:r>
        <w:t>24</w:t>
      </w:r>
      <w:r>
        <w:fldChar w:fldCharType="end"/>
      </w:r>
    </w:p>
    <w:p w14:paraId="5EA31031">
      <w:pPr>
        <w:spacing w:line="360" w:lineRule="auto"/>
        <w:rPr>
          <w:rFonts w:ascii="宋体" w:hAnsi="宋体"/>
          <w:color w:val="000000"/>
          <w:sz w:val="28"/>
        </w:rPr>
      </w:pPr>
      <w:r>
        <w:rPr>
          <w:rFonts w:hint="eastAsia" w:ascii="宋体" w:hAnsi="宋体"/>
          <w:color w:val="000000"/>
          <w:sz w:val="28"/>
        </w:rPr>
        <w:fldChar w:fldCharType="end"/>
      </w:r>
    </w:p>
    <w:p w14:paraId="629F2647">
      <w:pPr>
        <w:spacing w:line="360" w:lineRule="auto"/>
      </w:pPr>
      <w:r>
        <w:rPr>
          <w:rFonts w:hint="eastAsia" w:ascii="宋体" w:hAnsi="宋体"/>
          <w:color w:val="000000"/>
          <w:sz w:val="28"/>
        </w:rPr>
        <w:br w:type="page" w:clear="all"/>
      </w:r>
    </w:p>
    <w:p w14:paraId="0C3DF44D">
      <w:pPr>
        <w:pStyle w:val="211"/>
        <w:spacing w:line="360" w:lineRule="auto"/>
        <w:jc w:val="center"/>
        <w:rPr>
          <w:rFonts w:ascii="宋体" w:hAnsi="宋体"/>
          <w:color w:val="000000"/>
        </w:rPr>
      </w:pPr>
      <w:bookmarkStart w:id="1" w:name="_Toc223364330"/>
      <w:r>
        <w:rPr>
          <w:rFonts w:hint="eastAsia" w:ascii="宋体" w:hAnsi="宋体"/>
          <w:color w:val="000000"/>
        </w:rPr>
        <w:t xml:space="preserve">第一章 </w:t>
      </w:r>
      <w:bookmarkEnd w:id="1"/>
      <w:r>
        <w:rPr>
          <w:rFonts w:hint="eastAsia" w:ascii="宋体" w:hAnsi="宋体"/>
          <w:color w:val="000000"/>
        </w:rPr>
        <w:t>询价邀请</w:t>
      </w:r>
    </w:p>
    <w:p w14:paraId="62D222F4">
      <w:pPr>
        <w:tabs>
          <w:tab w:val="left" w:pos="266"/>
        </w:tabs>
        <w:spacing w:line="360" w:lineRule="auto"/>
        <w:ind w:firstLine="420"/>
        <w:rPr>
          <w:rFonts w:ascii="宋体" w:hAnsi="宋体" w:cs="宋体"/>
          <w:sz w:val="20"/>
          <w:szCs w:val="20"/>
        </w:rPr>
      </w:pPr>
      <w:r>
        <w:rPr>
          <w:rFonts w:hint="eastAsia" w:ascii="宋体" w:hAnsi="宋体" w:cs="宋体"/>
          <w:sz w:val="20"/>
          <w:szCs w:val="20"/>
        </w:rPr>
        <w:t>受</w:t>
      </w:r>
      <w:r>
        <w:rPr>
          <w:rFonts w:ascii="宋体" w:hAnsi="宋体" w:cs="宋体"/>
          <w:sz w:val="20"/>
          <w:szCs w:val="20"/>
        </w:rPr>
        <w:t>宝应县农业技术综合服务中心</w:t>
      </w:r>
      <w:r>
        <w:rPr>
          <w:rFonts w:hint="eastAsia" w:ascii="宋体" w:hAnsi="宋体" w:cs="宋体"/>
          <w:sz w:val="20"/>
          <w:szCs w:val="20"/>
        </w:rPr>
        <w:t>的委托，</w:t>
      </w:r>
      <w:r>
        <w:rPr>
          <w:rFonts w:hint="eastAsia" w:ascii="宋体" w:hAnsi="宋体" w:cs="宋体"/>
          <w:sz w:val="20"/>
          <w:szCs w:val="20"/>
          <w:lang w:eastAsia="zh-CN"/>
        </w:rPr>
        <w:t>江苏省华厦工程项目管理有限公司</w:t>
      </w:r>
      <w:r>
        <w:rPr>
          <w:rFonts w:hint="eastAsia" w:ascii="宋体" w:hAnsi="宋体" w:cs="宋体"/>
          <w:sz w:val="20"/>
          <w:szCs w:val="20"/>
        </w:rPr>
        <w:t>就</w:t>
      </w:r>
      <w:r>
        <w:rPr>
          <w:rFonts w:hint="eastAsia" w:ascii="宋体" w:hAnsi="宋体" w:cs="宋体"/>
          <w:sz w:val="20"/>
          <w:szCs w:val="20"/>
          <w:lang w:eastAsia="zh-CN"/>
        </w:rPr>
        <w:t>2026年宝应县水稻苗期壮苗补助叶面肥采购项目</w:t>
      </w:r>
      <w:r>
        <w:rPr>
          <w:rFonts w:hint="eastAsia" w:ascii="宋体" w:hAnsi="宋体" w:cs="宋体"/>
          <w:sz w:val="20"/>
          <w:szCs w:val="20"/>
        </w:rPr>
        <w:t>（</w:t>
      </w:r>
      <w:r>
        <w:rPr>
          <w:rFonts w:hint="eastAsia" w:ascii="宋体" w:hAnsi="宋体" w:cs="宋体"/>
          <w:sz w:val="20"/>
          <w:szCs w:val="20"/>
          <w:lang w:val="en-US" w:eastAsia="zh-CN"/>
        </w:rPr>
        <w:t>JSZC-321023-HXZC-X2026-0022</w:t>
      </w:r>
      <w:r>
        <w:rPr>
          <w:rFonts w:hint="eastAsia" w:ascii="宋体" w:hAnsi="宋体" w:cs="宋体"/>
          <w:sz w:val="20"/>
          <w:szCs w:val="20"/>
        </w:rPr>
        <w:t>）项目进行询价采购，欢迎符合条件的供应商参加报价。</w:t>
      </w:r>
    </w:p>
    <w:p w14:paraId="2F13E5E1">
      <w:pPr>
        <w:pBdr>
          <w:top w:val="single" w:color="000000" w:sz="4" w:space="1"/>
          <w:left w:val="single" w:color="000000" w:sz="4" w:space="4"/>
          <w:bottom w:val="single" w:color="000000" w:sz="4" w:space="1"/>
          <w:right w:val="single" w:color="000000" w:sz="4" w:space="4"/>
        </w:pBdr>
        <w:spacing w:line="360" w:lineRule="auto"/>
        <w:ind w:firstLine="422"/>
        <w:rPr>
          <w:rFonts w:ascii="宋体" w:hAnsi="宋体" w:cs="宋体"/>
          <w:b/>
          <w:bCs/>
          <w:sz w:val="20"/>
          <w:szCs w:val="20"/>
        </w:rPr>
      </w:pPr>
      <w:r>
        <w:rPr>
          <w:rFonts w:hint="eastAsia" w:ascii="宋体" w:hAnsi="宋体" w:cs="宋体"/>
          <w:b/>
          <w:bCs/>
          <w:sz w:val="20"/>
          <w:szCs w:val="20"/>
        </w:rPr>
        <w:t>项目概况</w:t>
      </w:r>
    </w:p>
    <w:p w14:paraId="45540619">
      <w:pPr>
        <w:pBdr>
          <w:top w:val="single" w:color="000000" w:sz="4" w:space="1"/>
          <w:left w:val="single" w:color="000000" w:sz="4" w:space="4"/>
          <w:bottom w:val="single" w:color="000000" w:sz="4" w:space="1"/>
          <w:right w:val="single" w:color="000000" w:sz="4" w:space="4"/>
        </w:pBdr>
        <w:spacing w:line="360" w:lineRule="auto"/>
        <w:ind w:firstLine="420"/>
        <w:rPr>
          <w:rFonts w:ascii="宋体" w:hAnsi="宋体" w:cs="宋体"/>
          <w:sz w:val="20"/>
          <w:szCs w:val="20"/>
        </w:rPr>
      </w:pPr>
      <w:r>
        <w:rPr>
          <w:rFonts w:hint="eastAsia" w:ascii="宋体" w:hAnsi="宋体" w:cs="宋体"/>
          <w:sz w:val="20"/>
          <w:szCs w:val="20"/>
          <w:u w:val="single"/>
          <w:lang w:eastAsia="zh-CN"/>
        </w:rPr>
        <w:t>2026年宝应县水稻苗期壮苗补助叶面肥采购项目</w:t>
      </w:r>
      <w:r>
        <w:rPr>
          <w:rFonts w:hint="eastAsia" w:ascii="宋体" w:hAnsi="宋体" w:cs="宋体"/>
          <w:sz w:val="20"/>
          <w:szCs w:val="20"/>
        </w:rPr>
        <w:t>的潜在供应商可在</w:t>
      </w:r>
      <w:r>
        <w:rPr>
          <w:rFonts w:hint="eastAsia" w:ascii="宋体" w:hAnsi="宋体" w:cs="宋体"/>
          <w:sz w:val="20"/>
          <w:szCs w:val="20"/>
          <w:u w:val="single"/>
        </w:rPr>
        <w:t>“扬州市政府采购网”、“江苏省政府采购网”自行免费下载采购文件，并于</w:t>
      </w:r>
      <w:bookmarkStart w:id="2" w:name="XMTBJSR_1"/>
      <w:r>
        <w:rPr>
          <w:rFonts w:ascii="宋体" w:hAnsi="宋体" w:cs="宋体"/>
          <w:bCs/>
          <w:sz w:val="20"/>
          <w:szCs w:val="20"/>
          <w:u w:val="single"/>
        </w:rPr>
        <w:t>202</w:t>
      </w:r>
      <w:r>
        <w:rPr>
          <w:rFonts w:hint="eastAsia" w:ascii="宋体" w:hAnsi="宋体" w:cs="宋体"/>
          <w:bCs/>
          <w:sz w:val="20"/>
          <w:szCs w:val="20"/>
          <w:u w:val="single"/>
        </w:rPr>
        <w:t>6</w:t>
      </w:r>
      <w:r>
        <w:rPr>
          <w:rFonts w:ascii="宋体" w:hAnsi="宋体" w:cs="宋体"/>
          <w:bCs/>
          <w:sz w:val="20"/>
          <w:szCs w:val="20"/>
          <w:u w:val="single"/>
        </w:rPr>
        <w:t>年</w:t>
      </w:r>
      <w:r>
        <w:rPr>
          <w:rFonts w:hint="eastAsia" w:ascii="宋体" w:hAnsi="宋体" w:cs="宋体"/>
          <w:bCs/>
          <w:sz w:val="20"/>
          <w:szCs w:val="20"/>
          <w:u w:val="single"/>
        </w:rPr>
        <w:t>0</w:t>
      </w:r>
      <w:r>
        <w:rPr>
          <w:rFonts w:hint="eastAsia" w:ascii="宋体" w:hAnsi="宋体" w:cs="宋体"/>
          <w:bCs/>
          <w:sz w:val="20"/>
          <w:szCs w:val="20"/>
          <w:u w:val="single"/>
          <w:lang w:val="en-US" w:eastAsia="zh-CN"/>
        </w:rPr>
        <w:t>5</w:t>
      </w:r>
      <w:r>
        <w:rPr>
          <w:rFonts w:ascii="宋体" w:hAnsi="宋体" w:cs="宋体"/>
          <w:bCs/>
          <w:sz w:val="20"/>
          <w:szCs w:val="20"/>
          <w:u w:val="single"/>
        </w:rPr>
        <w:t>月</w:t>
      </w:r>
      <w:r>
        <w:rPr>
          <w:rFonts w:hint="eastAsia" w:ascii="宋体" w:hAnsi="宋体" w:cs="宋体"/>
          <w:bCs/>
          <w:sz w:val="20"/>
          <w:szCs w:val="20"/>
          <w:u w:val="single"/>
          <w:lang w:val="en-US" w:eastAsia="zh-CN"/>
        </w:rPr>
        <w:t>22</w:t>
      </w:r>
      <w:r>
        <w:rPr>
          <w:rFonts w:ascii="宋体" w:hAnsi="宋体" w:cs="宋体"/>
          <w:bCs/>
          <w:sz w:val="20"/>
          <w:szCs w:val="20"/>
          <w:u w:val="single"/>
        </w:rPr>
        <w:t>日</w:t>
      </w:r>
      <w:r>
        <w:rPr>
          <w:rFonts w:hint="eastAsia" w:ascii="宋体" w:hAnsi="宋体" w:cs="宋体"/>
          <w:bCs/>
          <w:sz w:val="20"/>
          <w:szCs w:val="20"/>
          <w:u w:val="single"/>
          <w:lang w:val="en-US" w:eastAsia="zh-CN"/>
        </w:rPr>
        <w:t>15</w:t>
      </w:r>
      <w:r>
        <w:rPr>
          <w:rFonts w:ascii="宋体" w:hAnsi="宋体" w:cs="宋体"/>
          <w:bCs/>
          <w:sz w:val="20"/>
          <w:szCs w:val="20"/>
          <w:u w:val="single"/>
        </w:rPr>
        <w:t>点0</w:t>
      </w:r>
      <w:r>
        <w:rPr>
          <w:rFonts w:hint="eastAsia" w:ascii="宋体" w:hAnsi="宋体" w:cs="宋体"/>
          <w:bCs/>
          <w:sz w:val="20"/>
          <w:szCs w:val="20"/>
          <w:u w:val="single"/>
        </w:rPr>
        <w:t>0</w:t>
      </w:r>
      <w:r>
        <w:rPr>
          <w:rFonts w:ascii="宋体" w:hAnsi="宋体" w:cs="宋体"/>
          <w:bCs/>
          <w:sz w:val="20"/>
          <w:szCs w:val="20"/>
          <w:u w:val="single"/>
        </w:rPr>
        <w:t>分</w:t>
      </w:r>
      <w:bookmarkEnd w:id="2"/>
      <w:r>
        <w:rPr>
          <w:rFonts w:hint="eastAsia" w:ascii="宋体" w:hAnsi="宋体" w:cs="宋体"/>
          <w:bCs/>
          <w:sz w:val="20"/>
          <w:szCs w:val="20"/>
          <w:u w:val="single"/>
        </w:rPr>
        <w:t>（</w:t>
      </w:r>
      <w:r>
        <w:rPr>
          <w:rFonts w:hint="eastAsia" w:ascii="宋体" w:hAnsi="宋体" w:cs="宋体"/>
          <w:bCs/>
          <w:sz w:val="20"/>
          <w:szCs w:val="20"/>
        </w:rPr>
        <w:t>北京时间）前递交响应文件</w:t>
      </w:r>
      <w:r>
        <w:rPr>
          <w:rFonts w:hint="eastAsia" w:ascii="宋体" w:hAnsi="宋体" w:cs="宋体"/>
          <w:sz w:val="20"/>
          <w:szCs w:val="20"/>
        </w:rPr>
        <w:t>。</w:t>
      </w:r>
    </w:p>
    <w:p w14:paraId="27B4BF8C">
      <w:pPr>
        <w:tabs>
          <w:tab w:val="left" w:pos="266"/>
        </w:tabs>
        <w:spacing w:line="360" w:lineRule="auto"/>
        <w:rPr>
          <w:rFonts w:ascii="宋体" w:hAnsi="宋体" w:cs="宋体"/>
          <w:b/>
          <w:bCs/>
          <w:sz w:val="20"/>
          <w:szCs w:val="20"/>
        </w:rPr>
      </w:pPr>
      <w:bookmarkStart w:id="3" w:name="_Toc28359002"/>
      <w:bookmarkStart w:id="4" w:name="_Toc35393790"/>
      <w:bookmarkStart w:id="5" w:name="_Toc35393621"/>
      <w:bookmarkStart w:id="6" w:name="_Toc28359079"/>
      <w:bookmarkStart w:id="7" w:name="_Toc38985263"/>
      <w:bookmarkStart w:id="8" w:name="_Hlk24379207"/>
      <w:r>
        <w:rPr>
          <w:rFonts w:hint="eastAsia" w:ascii="宋体" w:hAnsi="宋体" w:cs="宋体"/>
          <w:b/>
          <w:bCs/>
          <w:sz w:val="20"/>
          <w:szCs w:val="20"/>
        </w:rPr>
        <w:t>一、项目基本情况</w:t>
      </w:r>
      <w:bookmarkEnd w:id="3"/>
      <w:bookmarkEnd w:id="4"/>
      <w:bookmarkEnd w:id="5"/>
      <w:bookmarkEnd w:id="6"/>
      <w:bookmarkEnd w:id="7"/>
    </w:p>
    <w:p w14:paraId="11F33A06">
      <w:pPr>
        <w:spacing w:line="360" w:lineRule="auto"/>
        <w:ind w:firstLine="420"/>
        <w:rPr>
          <w:rFonts w:hint="default" w:ascii="宋体" w:hAnsi="宋体" w:eastAsia="宋体" w:cs="宋体"/>
          <w:sz w:val="20"/>
          <w:szCs w:val="20"/>
          <w:lang w:val="en-US" w:eastAsia="zh-CN"/>
        </w:rPr>
      </w:pPr>
      <w:r>
        <w:rPr>
          <w:rFonts w:hint="eastAsia" w:ascii="宋体" w:hAnsi="宋体" w:cs="宋体"/>
          <w:sz w:val="20"/>
          <w:szCs w:val="20"/>
        </w:rPr>
        <w:t>1.项目编号：</w:t>
      </w:r>
      <w:r>
        <w:rPr>
          <w:rFonts w:hint="eastAsia" w:ascii="宋体" w:hAnsi="宋体" w:cs="宋体"/>
          <w:sz w:val="20"/>
          <w:szCs w:val="20"/>
          <w:lang w:val="en-US" w:eastAsia="zh-CN"/>
        </w:rPr>
        <w:t>JSZC-321023-HXZC-X2026-0022</w:t>
      </w:r>
    </w:p>
    <w:p w14:paraId="5EC01975">
      <w:pPr>
        <w:spacing w:line="360" w:lineRule="auto"/>
        <w:ind w:firstLine="420"/>
        <w:rPr>
          <w:rFonts w:hint="eastAsia" w:ascii="宋体" w:hAnsi="宋体" w:eastAsia="宋体" w:cs="宋体"/>
          <w:sz w:val="20"/>
          <w:szCs w:val="20"/>
          <w:lang w:eastAsia="zh-CN"/>
        </w:rPr>
      </w:pPr>
      <w:r>
        <w:rPr>
          <w:rFonts w:hint="eastAsia" w:ascii="宋体" w:hAnsi="宋体" w:cs="宋体"/>
          <w:sz w:val="20"/>
          <w:szCs w:val="20"/>
        </w:rPr>
        <w:t>2.项目名称：</w:t>
      </w:r>
      <w:bookmarkEnd w:id="8"/>
      <w:r>
        <w:rPr>
          <w:rFonts w:hint="eastAsia" w:ascii="宋体" w:hAnsi="宋体" w:cs="宋体"/>
          <w:sz w:val="20"/>
          <w:szCs w:val="20"/>
          <w:lang w:eastAsia="zh-CN"/>
        </w:rPr>
        <w:t>2026年宝应县水稻苗期壮苗补助叶面肥采购项目</w:t>
      </w:r>
    </w:p>
    <w:p w14:paraId="14BCF1BA">
      <w:pPr>
        <w:spacing w:line="360" w:lineRule="auto"/>
        <w:ind w:firstLine="420"/>
        <w:rPr>
          <w:rFonts w:ascii="宋体" w:hAnsi="宋体" w:cs="宋体"/>
          <w:sz w:val="20"/>
          <w:szCs w:val="20"/>
        </w:rPr>
      </w:pPr>
      <w:r>
        <w:rPr>
          <w:rFonts w:hint="eastAsia" w:ascii="宋体" w:hAnsi="宋体" w:cs="宋体"/>
          <w:sz w:val="20"/>
          <w:szCs w:val="20"/>
        </w:rPr>
        <w:t>3.采购方式：询价</w:t>
      </w:r>
    </w:p>
    <w:p w14:paraId="6E4F92B6">
      <w:pPr>
        <w:spacing w:line="360" w:lineRule="auto"/>
        <w:ind w:firstLine="420"/>
        <w:rPr>
          <w:rFonts w:ascii="宋体" w:hAnsi="宋体" w:cs="宋体"/>
          <w:sz w:val="20"/>
          <w:szCs w:val="20"/>
        </w:rPr>
      </w:pPr>
      <w:r>
        <w:rPr>
          <w:rFonts w:hint="eastAsia" w:ascii="宋体" w:hAnsi="宋体" w:cs="宋体"/>
          <w:sz w:val="20"/>
          <w:szCs w:val="20"/>
        </w:rPr>
        <w:t>4.预算金额：</w:t>
      </w:r>
      <w:r>
        <w:rPr>
          <w:rFonts w:hint="eastAsia" w:ascii="宋体" w:hAnsi="宋体" w:cs="宋体"/>
          <w:sz w:val="20"/>
          <w:szCs w:val="20"/>
          <w:lang w:val="en-US" w:eastAsia="zh-CN"/>
        </w:rPr>
        <w:t>165</w:t>
      </w:r>
      <w:r>
        <w:rPr>
          <w:rFonts w:hint="eastAsia" w:ascii="宋体" w:hAnsi="宋体" w:cs="宋体"/>
          <w:sz w:val="20"/>
          <w:szCs w:val="20"/>
        </w:rPr>
        <w:t>万元（本项目设置最高限价</w:t>
      </w:r>
      <w:r>
        <w:rPr>
          <w:rFonts w:hint="eastAsia" w:ascii="宋体" w:hAnsi="宋体" w:cs="宋体"/>
          <w:sz w:val="20"/>
          <w:szCs w:val="20"/>
          <w:lang w:val="en-US" w:eastAsia="zh-CN"/>
        </w:rPr>
        <w:t>单价1.9</w:t>
      </w:r>
      <w:r>
        <w:rPr>
          <w:rFonts w:hint="eastAsia" w:ascii="宋体" w:hAnsi="宋体" w:cs="宋体"/>
          <w:sz w:val="20"/>
          <w:szCs w:val="20"/>
        </w:rPr>
        <w:t>元/</w:t>
      </w:r>
      <w:r>
        <w:rPr>
          <w:rFonts w:hint="eastAsia" w:ascii="宋体" w:hAnsi="宋体" w:cs="宋体"/>
          <w:sz w:val="20"/>
          <w:szCs w:val="20"/>
          <w:lang w:val="en-US" w:eastAsia="zh-CN"/>
        </w:rPr>
        <w:t>亩</w:t>
      </w:r>
      <w:r>
        <w:rPr>
          <w:rFonts w:hint="eastAsia" w:ascii="宋体" w:hAnsi="宋体" w:cs="宋体"/>
          <w:sz w:val="20"/>
          <w:szCs w:val="20"/>
        </w:rPr>
        <w:t>；投标报价不得高于最高限价，否则投标无效）</w:t>
      </w:r>
    </w:p>
    <w:p w14:paraId="1BBF2669">
      <w:pPr>
        <w:spacing w:line="360" w:lineRule="auto"/>
        <w:ind w:firstLine="420"/>
        <w:rPr>
          <w:rFonts w:ascii="宋体" w:hAnsi="宋体" w:cs="宋体"/>
          <w:sz w:val="20"/>
          <w:szCs w:val="20"/>
        </w:rPr>
      </w:pPr>
      <w:r>
        <w:rPr>
          <w:rFonts w:hint="eastAsia" w:ascii="宋体" w:hAnsi="宋体" w:cs="宋体"/>
          <w:sz w:val="20"/>
          <w:szCs w:val="20"/>
        </w:rPr>
        <w:t>5.采购需求：本项目采购</w:t>
      </w:r>
      <w:r>
        <w:rPr>
          <w:rFonts w:hint="eastAsia" w:ascii="宋体" w:hAnsi="宋体" w:cs="宋体"/>
          <w:sz w:val="20"/>
          <w:szCs w:val="20"/>
          <w:lang w:val="en-US" w:eastAsia="zh-CN"/>
        </w:rPr>
        <w:t>包</w:t>
      </w:r>
      <w:r>
        <w:rPr>
          <w:rFonts w:hint="eastAsia" w:ascii="宋体" w:hAnsi="宋体" w:cs="宋体"/>
          <w:sz w:val="20"/>
          <w:szCs w:val="20"/>
        </w:rPr>
        <w:t>含</w:t>
      </w:r>
      <w:r>
        <w:rPr>
          <w:rFonts w:hint="eastAsia" w:ascii="宋体" w:hAnsi="宋体" w:eastAsia="宋体" w:cs="宋体"/>
          <w:sz w:val="20"/>
          <w:szCs w:val="20"/>
        </w:rPr>
        <w:t>①</w:t>
      </w:r>
      <w:r>
        <w:rPr>
          <w:rFonts w:hint="eastAsia" w:ascii="宋体" w:hAnsi="宋体" w:cs="宋体"/>
          <w:sz w:val="20"/>
          <w:szCs w:val="20"/>
          <w:lang w:val="en-US" w:eastAsia="zh-CN"/>
        </w:rPr>
        <w:t>氨基酸水溶肥料</w:t>
      </w:r>
      <w:r>
        <w:rPr>
          <w:rFonts w:hint="eastAsia" w:ascii="宋体" w:hAnsi="宋体" w:cs="宋体"/>
          <w:sz w:val="20"/>
          <w:szCs w:val="20"/>
          <w:lang w:eastAsia="zh-CN"/>
        </w:rPr>
        <w:t>（</w:t>
      </w:r>
      <w:r>
        <w:rPr>
          <w:rFonts w:hint="eastAsia" w:ascii="宋体" w:hAnsi="宋体" w:cs="宋体"/>
          <w:sz w:val="20"/>
          <w:szCs w:val="20"/>
          <w:lang w:val="en-US" w:eastAsia="zh-CN"/>
        </w:rPr>
        <w:t>水剂,氨基酸</w:t>
      </w:r>
      <w:r>
        <w:rPr>
          <w:rFonts w:hint="eastAsia" w:ascii="宋体" w:hAnsi="宋体" w:cs="宋体"/>
          <w:sz w:val="20"/>
          <w:szCs w:val="20"/>
        </w:rPr>
        <w:t>≥</w:t>
      </w:r>
      <w:r>
        <w:rPr>
          <w:rFonts w:hint="eastAsia" w:ascii="宋体" w:hAnsi="宋体" w:cs="宋体"/>
          <w:sz w:val="20"/>
          <w:szCs w:val="20"/>
          <w:lang w:val="en-US" w:eastAsia="zh-CN"/>
        </w:rPr>
        <w:t>100</w:t>
      </w:r>
      <w:r>
        <w:rPr>
          <w:rFonts w:hint="eastAsia" w:ascii="宋体" w:hAnsi="宋体" w:cs="宋体"/>
          <w:sz w:val="20"/>
          <w:szCs w:val="20"/>
        </w:rPr>
        <w:t>g/L，</w:t>
      </w:r>
      <w:r>
        <w:rPr>
          <w:rFonts w:hint="eastAsia" w:ascii="宋体" w:hAnsi="宋体" w:cs="宋体"/>
          <w:sz w:val="20"/>
          <w:szCs w:val="20"/>
          <w:lang w:val="en-US" w:eastAsia="zh-CN"/>
        </w:rPr>
        <w:t>Mg</w:t>
      </w:r>
      <w:r>
        <w:rPr>
          <w:rFonts w:hint="eastAsia" w:ascii="宋体" w:hAnsi="宋体" w:cs="宋体"/>
          <w:sz w:val="20"/>
          <w:szCs w:val="20"/>
        </w:rPr>
        <w:t>≥</w:t>
      </w:r>
      <w:r>
        <w:rPr>
          <w:rFonts w:hint="eastAsia" w:ascii="宋体" w:hAnsi="宋体" w:cs="宋体"/>
          <w:sz w:val="20"/>
          <w:szCs w:val="20"/>
          <w:lang w:val="en-US" w:eastAsia="zh-CN"/>
        </w:rPr>
        <w:t>30</w:t>
      </w:r>
      <w:r>
        <w:rPr>
          <w:rFonts w:hint="eastAsia" w:ascii="宋体" w:hAnsi="宋体" w:cs="宋体"/>
          <w:sz w:val="20"/>
          <w:szCs w:val="20"/>
        </w:rPr>
        <w:t>g/L</w:t>
      </w:r>
      <w:r>
        <w:rPr>
          <w:rFonts w:hint="eastAsia" w:ascii="宋体" w:hAnsi="宋体" w:cs="宋体"/>
          <w:sz w:val="20"/>
          <w:szCs w:val="20"/>
          <w:lang w:val="en-US" w:eastAsia="zh-CN"/>
        </w:rPr>
        <w:t>,Cu+Fe+Mn+Zn+B</w:t>
      </w:r>
      <w:r>
        <w:rPr>
          <w:rFonts w:hint="eastAsia" w:ascii="宋体" w:hAnsi="宋体" w:cs="宋体"/>
          <w:sz w:val="20"/>
          <w:szCs w:val="20"/>
        </w:rPr>
        <w:t>≥</w:t>
      </w:r>
      <w:r>
        <w:rPr>
          <w:rFonts w:hint="eastAsia" w:ascii="宋体" w:hAnsi="宋体" w:cs="宋体"/>
          <w:sz w:val="20"/>
          <w:szCs w:val="20"/>
          <w:lang w:val="en-US" w:eastAsia="zh-CN"/>
        </w:rPr>
        <w:t>3</w:t>
      </w:r>
      <w:r>
        <w:rPr>
          <w:rFonts w:hint="eastAsia" w:ascii="宋体" w:hAnsi="宋体" w:cs="宋体"/>
          <w:sz w:val="20"/>
          <w:szCs w:val="20"/>
        </w:rPr>
        <w:t>g/L</w:t>
      </w:r>
      <w:r>
        <w:rPr>
          <w:rFonts w:hint="eastAsia" w:ascii="宋体" w:hAnsi="宋体" w:cs="宋体"/>
          <w:sz w:val="20"/>
          <w:szCs w:val="20"/>
          <w:lang w:val="en-US" w:eastAsia="zh-CN"/>
        </w:rPr>
        <w:t>）</w:t>
      </w:r>
      <w:r>
        <w:rPr>
          <w:rFonts w:hint="eastAsia" w:ascii="宋体" w:hAnsi="宋体" w:eastAsia="宋体" w:cs="宋体"/>
          <w:sz w:val="20"/>
          <w:szCs w:val="20"/>
          <w:lang w:val="en-US" w:eastAsia="zh-CN"/>
        </w:rPr>
        <w:t>②</w:t>
      </w:r>
      <w:r>
        <w:rPr>
          <w:rFonts w:hint="eastAsia" w:ascii="宋体" w:hAnsi="宋体" w:cs="宋体"/>
          <w:sz w:val="20"/>
          <w:szCs w:val="20"/>
          <w:lang w:val="en-US" w:eastAsia="zh-CN"/>
        </w:rPr>
        <w:t>24-表芸苔素内酯（含量：0.01%，可溶液剂）</w:t>
      </w:r>
      <w:r>
        <w:rPr>
          <w:rFonts w:hint="eastAsia" w:ascii="宋体" w:hAnsi="宋体" w:cs="宋体"/>
          <w:sz w:val="20"/>
          <w:szCs w:val="20"/>
        </w:rPr>
        <w:t>（详见采购文件第四章）</w:t>
      </w:r>
    </w:p>
    <w:p w14:paraId="6AF73956">
      <w:pPr>
        <w:pStyle w:val="18"/>
        <w:keepNext w:val="0"/>
        <w:keepLines w:val="0"/>
        <w:pageBreakBefore w:val="0"/>
        <w:widowControl w:val="0"/>
        <w:spacing w:line="360" w:lineRule="auto"/>
        <w:ind w:firstLine="420"/>
        <w:rPr>
          <w:rFonts w:ascii="宋体" w:hAnsi="宋体" w:cs="宋体"/>
          <w:sz w:val="20"/>
          <w:szCs w:val="20"/>
        </w:rPr>
      </w:pPr>
      <w:r>
        <w:rPr>
          <w:rFonts w:hint="eastAsia" w:ascii="宋体" w:hAnsi="宋体" w:cs="宋体"/>
          <w:sz w:val="20"/>
          <w:szCs w:val="20"/>
        </w:rPr>
        <w:t>6.合同履行期限：合同签订10日历天内供货到位。</w:t>
      </w:r>
    </w:p>
    <w:p w14:paraId="69A3189B">
      <w:pPr>
        <w:spacing w:line="360" w:lineRule="auto"/>
        <w:ind w:firstLine="420"/>
        <w:rPr>
          <w:rFonts w:hint="eastAsia" w:ascii="宋体" w:hAnsi="宋体" w:eastAsia="宋体" w:cs="宋体"/>
          <w:color w:val="FF0000"/>
          <w:sz w:val="20"/>
          <w:szCs w:val="20"/>
          <w:lang w:val="en-US" w:eastAsia="zh-CN"/>
        </w:rPr>
      </w:pPr>
      <w:r>
        <w:rPr>
          <w:rFonts w:hint="eastAsia" w:ascii="宋体" w:hAnsi="宋体" w:cs="宋体"/>
          <w:sz w:val="20"/>
          <w:szCs w:val="20"/>
        </w:rPr>
        <w:t>7.本项目不接受联合体参与询价。</w:t>
      </w:r>
    </w:p>
    <w:p w14:paraId="16EC2417">
      <w:pPr>
        <w:spacing w:line="360" w:lineRule="auto"/>
        <w:ind w:firstLine="420"/>
        <w:rPr>
          <w:rFonts w:ascii="宋体" w:hAnsi="宋体" w:cs="宋体"/>
          <w:sz w:val="20"/>
          <w:szCs w:val="20"/>
        </w:rPr>
      </w:pPr>
      <w:r>
        <w:rPr>
          <w:rFonts w:hint="eastAsia" w:ascii="宋体" w:hAnsi="宋体" w:cs="宋体"/>
          <w:sz w:val="20"/>
          <w:szCs w:val="20"/>
        </w:rPr>
        <w:t>8.本项目不接受进口产品参与询价。</w:t>
      </w:r>
    </w:p>
    <w:p w14:paraId="59D1C56E">
      <w:pPr>
        <w:tabs>
          <w:tab w:val="left" w:pos="266"/>
        </w:tabs>
        <w:spacing w:line="360" w:lineRule="auto"/>
        <w:rPr>
          <w:rFonts w:ascii="宋体" w:hAnsi="宋体" w:cs="宋体"/>
          <w:b/>
          <w:bCs/>
          <w:sz w:val="20"/>
          <w:szCs w:val="20"/>
        </w:rPr>
      </w:pPr>
      <w:bookmarkStart w:id="9" w:name="_Toc35393791"/>
      <w:bookmarkStart w:id="10" w:name="_Toc38985264"/>
      <w:bookmarkStart w:id="11" w:name="_Toc28359080"/>
      <w:bookmarkStart w:id="12" w:name="_Toc35393622"/>
      <w:bookmarkStart w:id="13" w:name="_Toc28359003"/>
      <w:r>
        <w:rPr>
          <w:rFonts w:hint="eastAsia" w:ascii="宋体" w:hAnsi="宋体" w:cs="宋体"/>
          <w:b/>
          <w:bCs/>
          <w:sz w:val="20"/>
          <w:szCs w:val="20"/>
        </w:rPr>
        <w:t>二、申请人的资格要求：</w:t>
      </w:r>
      <w:bookmarkEnd w:id="9"/>
      <w:bookmarkEnd w:id="10"/>
      <w:bookmarkEnd w:id="11"/>
      <w:bookmarkEnd w:id="12"/>
      <w:bookmarkEnd w:id="13"/>
    </w:p>
    <w:p w14:paraId="142163C8">
      <w:pPr>
        <w:widowControl/>
        <w:spacing w:line="400" w:lineRule="exact"/>
        <w:ind w:firstLine="400"/>
        <w:jc w:val="left"/>
        <w:rPr>
          <w:rFonts w:ascii="宋体" w:hAnsi="宋体" w:cs="宋体"/>
          <w:sz w:val="20"/>
          <w:szCs w:val="20"/>
        </w:rPr>
      </w:pPr>
      <w:bookmarkStart w:id="14" w:name="_Toc38985265"/>
      <w:bookmarkStart w:id="15" w:name="_Toc35393623"/>
      <w:bookmarkStart w:id="16" w:name="_Toc28359081"/>
      <w:bookmarkStart w:id="17" w:name="_Toc35393792"/>
      <w:bookmarkStart w:id="18" w:name="_Toc28359004"/>
      <w:r>
        <w:rPr>
          <w:rFonts w:hint="eastAsia" w:ascii="宋体" w:hAnsi="宋体" w:cs="宋体"/>
          <w:sz w:val="20"/>
          <w:szCs w:val="20"/>
        </w:rPr>
        <w:t>（一）满足《中华人民共和国政府采购法》第二十二条规定：</w:t>
      </w:r>
    </w:p>
    <w:p w14:paraId="283DC14B">
      <w:pPr>
        <w:widowControl/>
        <w:spacing w:line="400" w:lineRule="exact"/>
        <w:ind w:firstLine="400"/>
        <w:jc w:val="left"/>
        <w:rPr>
          <w:rFonts w:ascii="宋体" w:hAnsi="宋体" w:cs="宋体"/>
          <w:i/>
          <w:sz w:val="20"/>
          <w:szCs w:val="20"/>
          <w:u w:val="single"/>
        </w:rPr>
      </w:pPr>
      <w:r>
        <w:rPr>
          <w:rFonts w:hint="eastAsia" w:ascii="宋体" w:hAnsi="宋体" w:cs="宋体"/>
          <w:i/>
          <w:sz w:val="20"/>
          <w:szCs w:val="20"/>
          <w:u w:val="single"/>
        </w:rPr>
        <w:t>1.法人或者其他组织的营业执照等证明文件，自然人的身份证明。</w:t>
      </w:r>
    </w:p>
    <w:p w14:paraId="6A6C993A">
      <w:pPr>
        <w:widowControl/>
        <w:spacing w:line="400" w:lineRule="exact"/>
        <w:ind w:firstLine="400"/>
        <w:jc w:val="left"/>
        <w:rPr>
          <w:rFonts w:ascii="宋体" w:hAnsi="宋体" w:cs="宋体"/>
          <w:i/>
          <w:sz w:val="20"/>
          <w:szCs w:val="20"/>
          <w:u w:val="single"/>
        </w:rPr>
      </w:pPr>
      <w:r>
        <w:rPr>
          <w:rFonts w:hint="eastAsia" w:ascii="宋体" w:hAnsi="宋体" w:cs="宋体"/>
          <w:i/>
          <w:sz w:val="20"/>
          <w:szCs w:val="20"/>
          <w:u w:val="single"/>
        </w:rPr>
        <w:t>2.2024年度或2025年度的财务状况报告（成立不满一年不需提供）。</w:t>
      </w:r>
    </w:p>
    <w:p w14:paraId="637FD1EA">
      <w:pPr>
        <w:widowControl/>
        <w:spacing w:line="400" w:lineRule="exact"/>
        <w:ind w:firstLine="400"/>
        <w:jc w:val="left"/>
        <w:rPr>
          <w:rFonts w:ascii="宋体" w:hAnsi="宋体" w:cs="宋体"/>
          <w:i/>
          <w:sz w:val="20"/>
          <w:szCs w:val="20"/>
          <w:u w:val="single"/>
        </w:rPr>
      </w:pPr>
      <w:r>
        <w:rPr>
          <w:rFonts w:hint="eastAsia" w:ascii="宋体" w:hAnsi="宋体" w:cs="宋体"/>
          <w:i/>
          <w:sz w:val="20"/>
          <w:szCs w:val="20"/>
          <w:u w:val="single"/>
        </w:rPr>
        <w:t>3.依法缴纳税收和社会保障资金的相关材料（提供提交响应文件截止时间前一年内至少一个月依法缴纳税收及缴纳社会保障资金的证明材料。供应商依法享受缓缴、免缴税收、社会保障资金的提供证明材料。）</w:t>
      </w:r>
    </w:p>
    <w:p w14:paraId="1977EFC8">
      <w:pPr>
        <w:widowControl/>
        <w:spacing w:line="400" w:lineRule="exact"/>
        <w:ind w:firstLine="400"/>
        <w:jc w:val="left"/>
        <w:rPr>
          <w:rFonts w:ascii="宋体" w:hAnsi="宋体" w:cs="宋体"/>
          <w:i/>
          <w:sz w:val="20"/>
          <w:szCs w:val="20"/>
          <w:u w:val="single"/>
        </w:rPr>
      </w:pPr>
      <w:r>
        <w:rPr>
          <w:rFonts w:hint="eastAsia" w:ascii="宋体" w:hAnsi="宋体" w:cs="宋体"/>
          <w:i/>
          <w:sz w:val="20"/>
          <w:szCs w:val="20"/>
          <w:u w:val="single"/>
        </w:rPr>
        <w:t>4.具备履行合同所必需的设备和专业技术能力的书面声明。</w:t>
      </w:r>
    </w:p>
    <w:p w14:paraId="23867BBB">
      <w:pPr>
        <w:widowControl/>
        <w:spacing w:line="400" w:lineRule="exact"/>
        <w:ind w:firstLine="400"/>
        <w:jc w:val="left"/>
        <w:rPr>
          <w:rFonts w:ascii="宋体" w:hAnsi="宋体" w:cs="宋体"/>
          <w:i/>
          <w:sz w:val="20"/>
          <w:szCs w:val="20"/>
          <w:u w:val="single"/>
        </w:rPr>
      </w:pPr>
      <w:r>
        <w:rPr>
          <w:rFonts w:hint="eastAsia" w:ascii="宋体" w:hAnsi="宋体" w:cs="宋体"/>
          <w:i/>
          <w:sz w:val="20"/>
          <w:szCs w:val="20"/>
          <w:u w:val="single"/>
        </w:rPr>
        <w:t>5.参加政府采购活动前3年内在经营活动中没有重大违法记录的书面声明。</w:t>
      </w:r>
    </w:p>
    <w:p w14:paraId="05FD45D4">
      <w:pPr>
        <w:widowControl/>
        <w:tabs>
          <w:tab w:val="left" w:pos="3937"/>
        </w:tabs>
        <w:spacing w:line="400" w:lineRule="exact"/>
        <w:ind w:firstLine="400"/>
        <w:jc w:val="left"/>
        <w:rPr>
          <w:rFonts w:ascii="宋体" w:hAnsi="宋体" w:cs="宋体"/>
          <w:i/>
          <w:sz w:val="20"/>
          <w:szCs w:val="20"/>
          <w:u w:val="single"/>
        </w:rPr>
      </w:pPr>
      <w:r>
        <w:rPr>
          <w:rFonts w:hint="eastAsia" w:ascii="宋体" w:hAnsi="宋体" w:cs="宋体"/>
          <w:i/>
          <w:sz w:val="20"/>
          <w:szCs w:val="20"/>
          <w:u w:val="single"/>
        </w:rPr>
        <w:t>6.供应商信用承诺函</w:t>
      </w:r>
    </w:p>
    <w:p w14:paraId="54BCB945">
      <w:pPr>
        <w:widowControl/>
        <w:spacing w:line="400" w:lineRule="exact"/>
        <w:ind w:firstLine="400"/>
        <w:jc w:val="left"/>
        <w:rPr>
          <w:rFonts w:ascii="宋体" w:hAnsi="宋体" w:cs="宋体"/>
          <w:i/>
          <w:sz w:val="20"/>
          <w:szCs w:val="20"/>
          <w:u w:val="single"/>
        </w:rPr>
      </w:pPr>
      <w:r>
        <w:rPr>
          <w:rFonts w:hint="eastAsia" w:ascii="宋体" w:hAnsi="宋体" w:cs="宋体"/>
          <w:i/>
          <w:sz w:val="20"/>
          <w:szCs w:val="20"/>
          <w:u w:val="single"/>
        </w:rPr>
        <w:t>7.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响应文件中无需提供证明材料）</w:t>
      </w:r>
    </w:p>
    <w:p w14:paraId="4F8303A2">
      <w:pPr>
        <w:spacing w:line="360" w:lineRule="auto"/>
        <w:ind w:firstLine="210"/>
        <w:rPr>
          <w:rFonts w:ascii="宋体" w:hAnsi="宋体" w:cs="宋体"/>
          <w:sz w:val="20"/>
          <w:szCs w:val="20"/>
        </w:rPr>
      </w:pPr>
      <w:r>
        <w:rPr>
          <w:rFonts w:hint="eastAsia" w:ascii="宋体" w:hAnsi="宋体" w:cs="宋体"/>
          <w:sz w:val="20"/>
          <w:szCs w:val="20"/>
        </w:rPr>
        <w:t>（二）落实政府采购政策需满足的资格要求：</w:t>
      </w:r>
    </w:p>
    <w:p w14:paraId="013E22C5">
      <w:pPr>
        <w:spacing w:line="360" w:lineRule="auto"/>
        <w:ind w:firstLine="600"/>
        <w:rPr>
          <w:rFonts w:ascii="宋体" w:hAnsi="宋体" w:cs="宋体"/>
          <w:sz w:val="20"/>
          <w:szCs w:val="20"/>
        </w:rPr>
      </w:pPr>
      <w:r>
        <w:rPr>
          <w:rFonts w:hint="eastAsia"/>
          <w:sz w:val="20"/>
          <w:szCs w:val="20"/>
          <w:shd w:val="clear" w:color="auto" w:fill="FFFFFF"/>
        </w:rPr>
        <w:t>《政府采购促进中小企业发展管理办法》、《关于政府采购支持监狱企业发展有关问题的通知》、《关于促进残疾人就业政府采购政策的通知》、《关于调整优化节能产品、环境标志产品政府采购执行机制的通知》、《国务院办公厅关于在政府采购中实施本国产品标准及相关政策的通知》、关于贯彻落实《国务院办公厅关于在政府采购中实施本国产品标准及相关政策的通知》的意见。</w:t>
      </w:r>
    </w:p>
    <w:p w14:paraId="20949ECC">
      <w:pPr>
        <w:spacing w:line="360" w:lineRule="auto"/>
        <w:ind w:firstLine="210"/>
        <w:rPr>
          <w:rFonts w:ascii="宋体" w:hAnsi="宋体" w:cs="宋体"/>
          <w:sz w:val="20"/>
          <w:szCs w:val="20"/>
        </w:rPr>
      </w:pPr>
      <w:r>
        <w:rPr>
          <w:rFonts w:hint="eastAsia" w:ascii="宋体" w:hAnsi="宋体" w:cs="宋体"/>
          <w:sz w:val="20"/>
          <w:szCs w:val="20"/>
        </w:rPr>
        <w:t>（三）本项目的特定资格要求：</w:t>
      </w:r>
    </w:p>
    <w:p w14:paraId="21212987">
      <w:pPr>
        <w:spacing w:line="360" w:lineRule="auto"/>
        <w:ind w:firstLine="200"/>
        <w:rPr>
          <w:rFonts w:hint="eastAsia" w:ascii="宋体" w:hAnsi="宋体" w:cs="宋体"/>
          <w:i/>
          <w:sz w:val="20"/>
          <w:szCs w:val="20"/>
          <w:u w:val="single"/>
        </w:rPr>
      </w:pPr>
      <w:bookmarkStart w:id="19" w:name="OLE_LINK19"/>
      <w:bookmarkStart w:id="20" w:name="OLE_LINK18"/>
      <w:r>
        <w:rPr>
          <w:rFonts w:hint="eastAsia" w:ascii="宋体" w:hAnsi="宋体" w:cs="宋体"/>
          <w:i/>
          <w:sz w:val="20"/>
          <w:szCs w:val="20"/>
          <w:u w:val="single"/>
          <w:lang w:val="en-US" w:eastAsia="zh-CN"/>
        </w:rPr>
        <w:t>1.</w:t>
      </w:r>
      <w:r>
        <w:rPr>
          <w:rFonts w:hint="eastAsia" w:ascii="宋体" w:hAnsi="宋体" w:cs="宋体"/>
          <w:i/>
          <w:sz w:val="20"/>
          <w:szCs w:val="20"/>
          <w:u w:val="single"/>
        </w:rPr>
        <w:t>所投肥料产品中氨基酸水溶肥须具有肥料登记证，所投产品的各项技术指标与登记（备案）的产品相同，主要技术指标不低于采购需求，且在有效期内。（提供肥料登记证、备案号截图原件扫描件上传，登记备案作物需含有水稻或小麦。）</w:t>
      </w:r>
    </w:p>
    <w:bookmarkEnd w:id="19"/>
    <w:bookmarkEnd w:id="20"/>
    <w:p w14:paraId="057DD107">
      <w:pPr>
        <w:spacing w:line="360" w:lineRule="auto"/>
        <w:ind w:firstLine="200"/>
        <w:rPr>
          <w:rFonts w:hint="eastAsia" w:ascii="宋体" w:hAnsi="宋体" w:cs="宋体"/>
          <w:i/>
          <w:sz w:val="20"/>
          <w:szCs w:val="20"/>
          <w:u w:val="single"/>
        </w:rPr>
      </w:pPr>
      <w:r>
        <w:rPr>
          <w:rFonts w:hint="eastAsia" w:ascii="宋体" w:hAnsi="宋体" w:cs="宋体"/>
          <w:i/>
          <w:sz w:val="20"/>
          <w:szCs w:val="20"/>
          <w:u w:val="single"/>
          <w:lang w:val="en-US" w:eastAsia="zh-CN"/>
        </w:rPr>
        <w:t>2.</w:t>
      </w:r>
      <w:r>
        <w:rPr>
          <w:rFonts w:hint="eastAsia" w:ascii="宋体" w:hAnsi="宋体" w:cs="宋体"/>
          <w:i/>
          <w:sz w:val="20"/>
          <w:szCs w:val="20"/>
          <w:u w:val="single"/>
        </w:rPr>
        <w:t>所投产品的</w:t>
      </w:r>
      <w:r>
        <w:rPr>
          <w:rFonts w:hint="eastAsia" w:ascii="宋体" w:hAnsi="宋体" w:cs="宋体"/>
          <w:i/>
          <w:sz w:val="20"/>
          <w:szCs w:val="20"/>
          <w:u w:val="single"/>
          <w:lang w:val="en-US" w:eastAsia="zh-CN"/>
        </w:rPr>
        <w:t>生产厂家</w:t>
      </w:r>
      <w:r>
        <w:rPr>
          <w:rFonts w:hint="eastAsia" w:ascii="宋体" w:hAnsi="宋体" w:cs="宋体"/>
          <w:i/>
          <w:sz w:val="20"/>
          <w:szCs w:val="20"/>
          <w:u w:val="single"/>
        </w:rPr>
        <w:t>须</w:t>
      </w:r>
      <w:r>
        <w:rPr>
          <w:rFonts w:hint="eastAsia" w:ascii="宋体" w:hAnsi="宋体" w:cs="宋体"/>
          <w:i/>
          <w:sz w:val="20"/>
          <w:szCs w:val="20"/>
          <w:u w:val="single"/>
          <w:lang w:val="en-US" w:eastAsia="zh-CN"/>
        </w:rPr>
        <w:t>提供</w:t>
      </w:r>
      <w:r>
        <w:rPr>
          <w:rFonts w:hint="eastAsia" w:ascii="宋体" w:hAnsi="宋体" w:cs="宋体"/>
          <w:i/>
          <w:sz w:val="20"/>
          <w:szCs w:val="20"/>
          <w:u w:val="single"/>
        </w:rPr>
        <w:t>农药登记证，农药生产许可证，农药标准文号，投标供应产品的各项技术指标与登记的产品相同，且在有效期内；</w:t>
      </w:r>
      <w:r>
        <w:rPr>
          <w:rFonts w:hint="eastAsia" w:ascii="宋体" w:hAnsi="宋体" w:cs="宋体"/>
          <w:i/>
          <w:sz w:val="20"/>
          <w:szCs w:val="20"/>
          <w:u w:val="single"/>
          <w:lang w:val="en-US" w:eastAsia="zh-CN"/>
        </w:rPr>
        <w:t>供应商</w:t>
      </w:r>
      <w:r>
        <w:rPr>
          <w:rFonts w:hint="eastAsia" w:ascii="宋体" w:hAnsi="宋体" w:cs="宋体"/>
          <w:i/>
          <w:sz w:val="20"/>
          <w:szCs w:val="20"/>
          <w:u w:val="single"/>
        </w:rPr>
        <w:t>须同时提供所投产品农药经营许可证，且在有效期内。（提供农药登记证、农药生产许可证、农药标准文号、农药经营许可证原件扫描件上传，登记备案作物需含有水稻和小麦。）</w:t>
      </w:r>
    </w:p>
    <w:p w14:paraId="22497D7E">
      <w:pPr>
        <w:spacing w:line="360" w:lineRule="auto"/>
        <w:ind w:firstLine="200"/>
        <w:rPr>
          <w:rFonts w:hint="eastAsia" w:ascii="宋体" w:hAnsi="宋体" w:eastAsia="宋体" w:cs="宋体"/>
          <w:i/>
          <w:sz w:val="20"/>
          <w:szCs w:val="20"/>
          <w:u w:val="single"/>
          <w:lang w:val="en-US" w:eastAsia="zh-CN" w:bidi="ar-SA"/>
        </w:rPr>
      </w:pPr>
      <w:r>
        <w:rPr>
          <w:rFonts w:hint="eastAsia" w:ascii="宋体" w:hAnsi="宋体" w:cs="宋体"/>
          <w:i/>
          <w:sz w:val="20"/>
          <w:szCs w:val="20"/>
          <w:u w:val="single"/>
          <w:lang w:val="en-US" w:eastAsia="zh-CN"/>
        </w:rPr>
        <w:t>3.</w:t>
      </w:r>
      <w:r>
        <w:rPr>
          <w:rFonts w:hint="eastAsia" w:ascii="宋体" w:hAnsi="宋体" w:eastAsia="宋体" w:cs="宋体"/>
          <w:i/>
          <w:sz w:val="20"/>
          <w:szCs w:val="20"/>
          <w:u w:val="single"/>
          <w:lang w:val="en-US" w:eastAsia="zh-CN" w:bidi="ar-SA"/>
        </w:rPr>
        <w:t>所投产品质量应符合相关标准，</w:t>
      </w:r>
      <w:r>
        <w:rPr>
          <w:rFonts w:hint="eastAsia" w:ascii="宋体" w:hAnsi="宋体" w:cs="宋体"/>
          <w:i/>
          <w:sz w:val="20"/>
          <w:szCs w:val="20"/>
          <w:u w:val="single"/>
          <w:lang w:val="en-US" w:eastAsia="zh-CN" w:bidi="ar-SA"/>
        </w:rPr>
        <w:t>投标</w:t>
      </w:r>
      <w:r>
        <w:rPr>
          <w:rFonts w:hint="eastAsia" w:ascii="宋体" w:hAnsi="宋体" w:eastAsia="宋体" w:cs="宋体"/>
          <w:i/>
          <w:sz w:val="20"/>
          <w:szCs w:val="20"/>
          <w:u w:val="single"/>
          <w:lang w:val="en-US" w:eastAsia="zh-CN" w:bidi="ar-SA"/>
        </w:rPr>
        <w:t>供应商应提供2024年以来第三方检测机构出具的具有CMA认证标识的质量检测报告。（提供所投标包所有产品的检测报告原件扫描件上传）</w:t>
      </w:r>
    </w:p>
    <w:p w14:paraId="3C289922">
      <w:pPr>
        <w:tabs>
          <w:tab w:val="left" w:pos="266"/>
        </w:tabs>
        <w:spacing w:line="360" w:lineRule="auto"/>
        <w:rPr>
          <w:rFonts w:ascii="宋体" w:hAnsi="宋体" w:cs="宋体"/>
          <w:b/>
          <w:bCs/>
          <w:sz w:val="20"/>
          <w:szCs w:val="20"/>
        </w:rPr>
      </w:pPr>
      <w:r>
        <w:rPr>
          <w:rFonts w:hint="eastAsia" w:ascii="宋体" w:hAnsi="宋体" w:cs="宋体"/>
          <w:b/>
          <w:bCs/>
          <w:sz w:val="20"/>
          <w:szCs w:val="20"/>
        </w:rPr>
        <w:t>三、获取</w:t>
      </w:r>
      <w:bookmarkEnd w:id="14"/>
      <w:bookmarkEnd w:id="15"/>
      <w:bookmarkEnd w:id="16"/>
      <w:bookmarkEnd w:id="17"/>
      <w:bookmarkEnd w:id="18"/>
      <w:r>
        <w:rPr>
          <w:rFonts w:hint="eastAsia" w:ascii="宋体" w:hAnsi="宋体" w:cs="宋体"/>
          <w:b/>
          <w:bCs/>
          <w:sz w:val="20"/>
          <w:szCs w:val="20"/>
        </w:rPr>
        <w:t>采购文件</w:t>
      </w:r>
    </w:p>
    <w:p w14:paraId="2BAEBDB0">
      <w:pPr>
        <w:widowControl/>
        <w:spacing w:line="400" w:lineRule="exact"/>
        <w:ind w:firstLine="480"/>
        <w:jc w:val="left"/>
        <w:rPr>
          <w:rFonts w:ascii="宋体" w:hAnsi="宋体" w:cs="宋体"/>
          <w:sz w:val="20"/>
          <w:szCs w:val="20"/>
        </w:rPr>
      </w:pPr>
      <w:bookmarkStart w:id="21" w:name="_Toc28359005"/>
      <w:bookmarkStart w:id="22" w:name="_Toc28359082"/>
      <w:bookmarkStart w:id="23" w:name="_Toc38985266"/>
      <w:bookmarkStart w:id="24" w:name="_Toc35393624"/>
      <w:bookmarkStart w:id="25" w:name="_Toc35393793"/>
      <w:r>
        <w:rPr>
          <w:rFonts w:hint="eastAsia" w:ascii="宋体" w:hAnsi="宋体" w:cs="宋体"/>
          <w:sz w:val="20"/>
          <w:szCs w:val="20"/>
        </w:rPr>
        <w:t xml:space="preserve">时间：自询价文件公告发布之日起3个工作日 </w:t>
      </w:r>
    </w:p>
    <w:p w14:paraId="27648157">
      <w:pPr>
        <w:widowControl/>
        <w:spacing w:line="400" w:lineRule="exact"/>
        <w:ind w:firstLine="480"/>
        <w:jc w:val="left"/>
        <w:rPr>
          <w:rFonts w:ascii="宋体" w:hAnsi="宋体" w:cs="宋体"/>
          <w:sz w:val="20"/>
          <w:szCs w:val="20"/>
        </w:rPr>
      </w:pPr>
      <w:r>
        <w:rPr>
          <w:rFonts w:hint="eastAsia" w:ascii="宋体" w:hAnsi="宋体" w:cs="宋体"/>
          <w:sz w:val="20"/>
          <w:szCs w:val="20"/>
        </w:rPr>
        <w:t xml:space="preserve">地点：在“江苏省政府采购网”“扬州市政府采购网”苏采云系统自行免费下载询价文件 </w:t>
      </w:r>
    </w:p>
    <w:p w14:paraId="5FAAAEF7">
      <w:pPr>
        <w:widowControl/>
        <w:spacing w:line="400" w:lineRule="exact"/>
        <w:ind w:firstLine="480"/>
        <w:jc w:val="left"/>
        <w:rPr>
          <w:rFonts w:ascii="宋体" w:hAnsi="宋体" w:cs="宋体"/>
          <w:sz w:val="20"/>
          <w:szCs w:val="20"/>
        </w:rPr>
      </w:pPr>
      <w:r>
        <w:rPr>
          <w:rFonts w:hint="eastAsia" w:ascii="宋体" w:hAnsi="宋体" w:cs="宋体"/>
          <w:sz w:val="20"/>
          <w:szCs w:val="20"/>
        </w:rPr>
        <w:t xml:space="preserve">方式：在“江苏省政府采购网”“扬州市政府采购网”苏采云系统自行免费下载询价文件 </w:t>
      </w:r>
    </w:p>
    <w:p w14:paraId="7D359121">
      <w:pPr>
        <w:widowControl/>
        <w:spacing w:line="400" w:lineRule="exact"/>
        <w:ind w:firstLine="480"/>
        <w:jc w:val="left"/>
        <w:rPr>
          <w:rFonts w:ascii="宋体" w:hAnsi="宋体" w:cs="宋体"/>
          <w:sz w:val="20"/>
          <w:szCs w:val="20"/>
        </w:rPr>
      </w:pPr>
      <w:r>
        <w:rPr>
          <w:rFonts w:hint="eastAsia" w:ascii="宋体" w:hAnsi="宋体" w:cs="宋体"/>
          <w:sz w:val="20"/>
          <w:szCs w:val="20"/>
        </w:rPr>
        <w:t>售价：0.00元</w:t>
      </w:r>
    </w:p>
    <w:p w14:paraId="4C3852A9">
      <w:pPr>
        <w:tabs>
          <w:tab w:val="left" w:pos="266"/>
        </w:tabs>
        <w:spacing w:line="360" w:lineRule="auto"/>
        <w:rPr>
          <w:rFonts w:ascii="宋体" w:hAnsi="宋体" w:cs="宋体"/>
          <w:b/>
          <w:bCs/>
          <w:sz w:val="20"/>
          <w:szCs w:val="20"/>
        </w:rPr>
      </w:pPr>
      <w:r>
        <w:rPr>
          <w:rFonts w:hint="eastAsia" w:ascii="宋体" w:hAnsi="宋体" w:cs="宋体"/>
          <w:b/>
          <w:bCs/>
          <w:sz w:val="20"/>
          <w:szCs w:val="20"/>
        </w:rPr>
        <w:t>四、</w:t>
      </w:r>
      <w:bookmarkEnd w:id="21"/>
      <w:bookmarkEnd w:id="22"/>
      <w:bookmarkEnd w:id="23"/>
      <w:bookmarkEnd w:id="24"/>
      <w:bookmarkEnd w:id="25"/>
      <w:r>
        <w:rPr>
          <w:rFonts w:hint="eastAsia" w:ascii="宋体" w:hAnsi="宋体" w:cs="宋体"/>
          <w:b/>
          <w:bCs/>
          <w:sz w:val="20"/>
          <w:szCs w:val="20"/>
        </w:rPr>
        <w:t>响应文件提交</w:t>
      </w:r>
    </w:p>
    <w:p w14:paraId="1DF5AA8C">
      <w:pPr>
        <w:widowControl/>
        <w:spacing w:line="400" w:lineRule="exact"/>
        <w:ind w:firstLine="480"/>
        <w:jc w:val="left"/>
        <w:rPr>
          <w:rFonts w:ascii="宋体" w:hAnsi="宋体" w:cs="宋体"/>
          <w:sz w:val="20"/>
          <w:szCs w:val="20"/>
        </w:rPr>
      </w:pPr>
      <w:bookmarkStart w:id="26" w:name="_Toc35393634"/>
      <w:bookmarkStart w:id="27" w:name="_Toc28359017"/>
      <w:bookmarkStart w:id="28" w:name="_Toc28359094"/>
      <w:bookmarkStart w:id="29" w:name="_Toc35393803"/>
      <w:r>
        <w:rPr>
          <w:rFonts w:hint="eastAsia" w:ascii="宋体" w:hAnsi="宋体" w:cs="宋体"/>
          <w:sz w:val="20"/>
          <w:szCs w:val="20"/>
        </w:rPr>
        <w:t>截止时间：2026-</w:t>
      </w:r>
      <w:r>
        <w:rPr>
          <w:rFonts w:hint="eastAsia" w:ascii="宋体" w:hAnsi="宋体" w:cs="宋体"/>
          <w:sz w:val="20"/>
          <w:szCs w:val="20"/>
          <w:lang w:val="en-US" w:eastAsia="zh-CN"/>
        </w:rPr>
        <w:t>05</w:t>
      </w:r>
      <w:r>
        <w:rPr>
          <w:rFonts w:hint="eastAsia" w:ascii="宋体" w:hAnsi="宋体" w:cs="宋体"/>
          <w:sz w:val="20"/>
          <w:szCs w:val="20"/>
        </w:rPr>
        <w:t>-</w:t>
      </w:r>
      <w:r>
        <w:rPr>
          <w:rFonts w:hint="eastAsia" w:ascii="宋体" w:hAnsi="宋体" w:cs="宋体"/>
          <w:sz w:val="20"/>
          <w:szCs w:val="20"/>
          <w:lang w:val="en-US" w:eastAsia="zh-CN"/>
        </w:rPr>
        <w:t>22</w:t>
      </w:r>
      <w:r>
        <w:rPr>
          <w:rFonts w:hint="eastAsia" w:ascii="宋体" w:hAnsi="宋体" w:cs="宋体"/>
          <w:sz w:val="20"/>
          <w:szCs w:val="20"/>
        </w:rPr>
        <w:t xml:space="preserve">  15:00 （北京时间）</w:t>
      </w:r>
    </w:p>
    <w:p w14:paraId="65D31A85">
      <w:pPr>
        <w:widowControl/>
        <w:spacing w:line="400" w:lineRule="exact"/>
        <w:ind w:firstLine="480"/>
        <w:jc w:val="left"/>
        <w:rPr>
          <w:rFonts w:ascii="宋体" w:hAnsi="宋体" w:cs="宋体"/>
          <w:sz w:val="20"/>
          <w:szCs w:val="20"/>
        </w:rPr>
      </w:pPr>
      <w:r>
        <w:rPr>
          <w:rFonts w:hint="eastAsia" w:ascii="宋体" w:hAnsi="宋体" w:cs="宋体"/>
          <w:sz w:val="20"/>
          <w:szCs w:val="20"/>
        </w:rPr>
        <w:t>地点：“苏采云”政府采购交易系统网上开标大厅</w:t>
      </w:r>
    </w:p>
    <w:p w14:paraId="6D31DC37">
      <w:pPr>
        <w:spacing w:after="156" w:line="440" w:lineRule="exact"/>
        <w:rPr>
          <w:rFonts w:ascii="宋体" w:hAnsi="宋体" w:cs="宋体"/>
          <w:bCs/>
          <w:color w:val="000000"/>
          <w:sz w:val="20"/>
          <w:szCs w:val="20"/>
        </w:rPr>
      </w:pPr>
      <w:r>
        <w:rPr>
          <w:rFonts w:hint="eastAsia" w:ascii="宋体" w:hAnsi="宋体" w:cs="宋体"/>
          <w:b/>
          <w:color w:val="000000"/>
          <w:sz w:val="20"/>
          <w:szCs w:val="20"/>
        </w:rPr>
        <w:t>五、公告期限</w:t>
      </w:r>
      <w:bookmarkEnd w:id="26"/>
      <w:bookmarkEnd w:id="27"/>
      <w:bookmarkEnd w:id="28"/>
      <w:bookmarkEnd w:id="29"/>
    </w:p>
    <w:p w14:paraId="3996F094">
      <w:pPr>
        <w:spacing w:after="156" w:line="440" w:lineRule="exact"/>
        <w:ind w:firstLine="420"/>
        <w:rPr>
          <w:rFonts w:ascii="宋体" w:hAnsi="宋体" w:cs="宋体"/>
          <w:color w:val="000000"/>
          <w:sz w:val="20"/>
          <w:szCs w:val="20"/>
        </w:rPr>
      </w:pPr>
      <w:r>
        <w:rPr>
          <w:rFonts w:hint="eastAsia" w:ascii="宋体" w:hAnsi="宋体" w:cs="宋体"/>
          <w:color w:val="000000"/>
          <w:sz w:val="20"/>
          <w:szCs w:val="20"/>
        </w:rPr>
        <w:t>自本公告发布之日起3个工作日。</w:t>
      </w:r>
      <w:bookmarkStart w:id="30" w:name="_Toc35393804"/>
      <w:bookmarkEnd w:id="30"/>
      <w:bookmarkStart w:id="31" w:name="_Toc35393635"/>
      <w:bookmarkEnd w:id="31"/>
    </w:p>
    <w:p w14:paraId="414433C2">
      <w:pPr>
        <w:spacing w:after="156" w:line="440" w:lineRule="exact"/>
        <w:rPr>
          <w:rFonts w:ascii="宋体" w:hAnsi="宋体" w:cs="宋体"/>
          <w:b/>
          <w:color w:val="000000"/>
          <w:sz w:val="20"/>
          <w:szCs w:val="20"/>
        </w:rPr>
      </w:pPr>
      <w:r>
        <w:rPr>
          <w:rFonts w:hint="eastAsia" w:ascii="宋体" w:hAnsi="宋体" w:cs="宋体"/>
          <w:b/>
          <w:color w:val="000000"/>
          <w:sz w:val="20"/>
          <w:szCs w:val="20"/>
        </w:rPr>
        <w:t>六、其他补充事宜： </w:t>
      </w:r>
    </w:p>
    <w:p w14:paraId="6263D4F8">
      <w:pPr>
        <w:widowControl/>
        <w:spacing w:line="400" w:lineRule="exact"/>
        <w:ind w:firstLine="480"/>
        <w:jc w:val="left"/>
        <w:rPr>
          <w:rFonts w:ascii="宋体" w:hAnsi="宋体" w:cs="宋体"/>
          <w:sz w:val="20"/>
          <w:szCs w:val="20"/>
        </w:rPr>
      </w:pPr>
      <w:r>
        <w:rPr>
          <w:rFonts w:hint="eastAsia" w:ascii="宋体" w:hAnsi="宋体" w:cs="宋体"/>
          <w:sz w:val="20"/>
          <w:szCs w:val="20"/>
        </w:rPr>
        <w:t>根据江苏省财政厅《关于做好政府采购支持企业发展有关事项的通知》（苏财购【2020】52号）文件的要求，本项目免收询价保证金。</w:t>
      </w:r>
    </w:p>
    <w:p w14:paraId="478589F3">
      <w:pPr>
        <w:spacing w:after="156" w:line="440" w:lineRule="exact"/>
        <w:rPr>
          <w:rFonts w:ascii="宋体" w:hAnsi="宋体" w:cs="宋体"/>
          <w:b/>
          <w:color w:val="000000"/>
          <w:sz w:val="20"/>
          <w:szCs w:val="20"/>
        </w:rPr>
      </w:pPr>
      <w:r>
        <w:rPr>
          <w:rFonts w:hint="eastAsia" w:ascii="宋体" w:hAnsi="宋体" w:cs="宋体"/>
          <w:b/>
          <w:color w:val="000000"/>
          <w:sz w:val="20"/>
          <w:szCs w:val="20"/>
        </w:rPr>
        <w:t>七、对本次询价提出询问，请按以下方式联系：</w:t>
      </w:r>
    </w:p>
    <w:p w14:paraId="258226EC">
      <w:pPr>
        <w:spacing w:line="400" w:lineRule="exact"/>
        <w:ind w:firstLine="420"/>
        <w:rPr>
          <w:rFonts w:hAnsi="宋体"/>
          <w:sz w:val="20"/>
          <w:szCs w:val="20"/>
        </w:rPr>
      </w:pPr>
      <w:r>
        <w:rPr>
          <w:rFonts w:hint="eastAsia" w:hAnsi="宋体"/>
          <w:sz w:val="20"/>
          <w:szCs w:val="20"/>
        </w:rPr>
        <w:t>1.采购人信息</w:t>
      </w:r>
    </w:p>
    <w:p w14:paraId="1A6CEB38">
      <w:pPr>
        <w:spacing w:line="400" w:lineRule="exact"/>
        <w:ind w:firstLine="420"/>
        <w:rPr>
          <w:rFonts w:hAnsi="宋体"/>
          <w:sz w:val="20"/>
          <w:szCs w:val="20"/>
        </w:rPr>
      </w:pPr>
      <w:r>
        <w:rPr>
          <w:rFonts w:hint="eastAsia" w:hAnsi="宋体"/>
          <w:sz w:val="20"/>
          <w:szCs w:val="20"/>
        </w:rPr>
        <w:t xml:space="preserve">名 称：宝应县农业技术综合服务中心 </w:t>
      </w:r>
    </w:p>
    <w:p w14:paraId="237CDBE9">
      <w:pPr>
        <w:spacing w:line="400" w:lineRule="exact"/>
        <w:ind w:firstLine="420"/>
        <w:rPr>
          <w:rFonts w:hAnsi="宋体"/>
          <w:sz w:val="20"/>
          <w:szCs w:val="20"/>
        </w:rPr>
      </w:pPr>
      <w:r>
        <w:rPr>
          <w:rFonts w:hint="eastAsia" w:hAnsi="宋体"/>
          <w:sz w:val="20"/>
          <w:szCs w:val="20"/>
        </w:rPr>
        <w:t>地 址：宝应县安民路4号</w:t>
      </w:r>
    </w:p>
    <w:p w14:paraId="2A5B7C12">
      <w:pPr>
        <w:spacing w:line="400" w:lineRule="exact"/>
        <w:ind w:firstLine="420"/>
        <w:rPr>
          <w:rFonts w:hAnsi="宋体"/>
          <w:sz w:val="20"/>
          <w:szCs w:val="20"/>
        </w:rPr>
      </w:pPr>
      <w:r>
        <w:rPr>
          <w:rFonts w:hint="eastAsia" w:hAnsi="宋体"/>
          <w:sz w:val="20"/>
          <w:szCs w:val="20"/>
        </w:rPr>
        <w:t>联系人：姜新文</w:t>
      </w:r>
    </w:p>
    <w:p w14:paraId="6A1ADA7E">
      <w:pPr>
        <w:spacing w:line="400" w:lineRule="exact"/>
        <w:ind w:firstLine="420"/>
        <w:rPr>
          <w:rFonts w:hAnsi="宋体"/>
          <w:sz w:val="20"/>
          <w:szCs w:val="20"/>
        </w:rPr>
      </w:pPr>
      <w:r>
        <w:rPr>
          <w:rFonts w:hint="eastAsia" w:hAnsi="宋体"/>
          <w:sz w:val="20"/>
          <w:szCs w:val="20"/>
        </w:rPr>
        <w:t>联系方式：13773336980</w:t>
      </w:r>
    </w:p>
    <w:p w14:paraId="3D9588EF">
      <w:pPr>
        <w:spacing w:line="400" w:lineRule="exact"/>
        <w:ind w:firstLine="420"/>
        <w:rPr>
          <w:rFonts w:hAnsi="宋体"/>
          <w:sz w:val="20"/>
          <w:szCs w:val="20"/>
        </w:rPr>
      </w:pPr>
      <w:r>
        <w:rPr>
          <w:rFonts w:hint="eastAsia" w:hAnsi="宋体"/>
          <w:sz w:val="20"/>
          <w:szCs w:val="20"/>
        </w:rPr>
        <w:t xml:space="preserve">2.采购代理机构信息 </w:t>
      </w:r>
    </w:p>
    <w:p w14:paraId="15A57739">
      <w:pPr>
        <w:spacing w:line="400" w:lineRule="exact"/>
        <w:ind w:firstLine="400"/>
        <w:jc w:val="left"/>
        <w:rPr>
          <w:rFonts w:hint="eastAsia" w:ascii="宋体" w:hAnsi="宋体" w:eastAsia="宋体" w:cs="宋体"/>
          <w:sz w:val="20"/>
          <w:szCs w:val="20"/>
          <w:lang w:eastAsia="zh-CN"/>
        </w:rPr>
      </w:pPr>
      <w:r>
        <w:rPr>
          <w:rFonts w:hint="eastAsia" w:ascii="宋体" w:hAnsi="宋体" w:cs="宋体"/>
          <w:sz w:val="20"/>
          <w:szCs w:val="20"/>
        </w:rPr>
        <w:t>名    称：</w:t>
      </w:r>
      <w:r>
        <w:rPr>
          <w:rFonts w:hint="eastAsia" w:ascii="宋体" w:hAnsi="宋体" w:cs="宋体"/>
          <w:sz w:val="20"/>
          <w:szCs w:val="20"/>
          <w:lang w:eastAsia="zh-CN"/>
        </w:rPr>
        <w:t xml:space="preserve"> 江苏省华厦工程项目管理有限公司</w:t>
      </w:r>
    </w:p>
    <w:p w14:paraId="6AE1DF03">
      <w:pPr>
        <w:spacing w:line="400" w:lineRule="exact"/>
        <w:ind w:firstLine="420"/>
        <w:rPr>
          <w:rFonts w:hint="eastAsia" w:hAnsi="宋体" w:eastAsia="宋体"/>
          <w:szCs w:val="21"/>
          <w:lang w:eastAsia="zh-CN"/>
        </w:rPr>
      </w:pPr>
      <w:r>
        <w:rPr>
          <w:rFonts w:hint="eastAsia" w:ascii="宋体" w:hAnsi="宋体" w:cs="宋体"/>
          <w:sz w:val="20"/>
          <w:szCs w:val="20"/>
        </w:rPr>
        <w:t>地　　址：</w:t>
      </w:r>
      <w:r>
        <w:rPr>
          <w:rFonts w:hint="eastAsia" w:hAnsi="宋体"/>
          <w:szCs w:val="21"/>
          <w:lang w:val="en-US" w:eastAsia="zh-CN"/>
        </w:rPr>
        <w:t>宝应县安宜镇水韵江南小区22栋2单元46门市（宝应县新人民医院北门对面小区）</w:t>
      </w:r>
    </w:p>
    <w:p w14:paraId="3AFD5CF8">
      <w:pPr>
        <w:spacing w:line="400" w:lineRule="exact"/>
        <w:ind w:firstLine="400"/>
        <w:jc w:val="left"/>
        <w:rPr>
          <w:rFonts w:hint="default" w:ascii="宋体" w:hAnsi="宋体" w:eastAsia="宋体" w:cs="宋体"/>
          <w:sz w:val="20"/>
          <w:szCs w:val="20"/>
          <w:lang w:val="en-US" w:eastAsia="zh-CN"/>
        </w:rPr>
      </w:pPr>
      <w:r>
        <w:rPr>
          <w:rFonts w:hint="eastAsia" w:ascii="宋体" w:hAnsi="宋体" w:cs="宋体"/>
          <w:sz w:val="20"/>
          <w:szCs w:val="20"/>
        </w:rPr>
        <w:t>联 系 人：</w:t>
      </w:r>
      <w:r>
        <w:rPr>
          <w:rFonts w:hint="eastAsia" w:ascii="宋体" w:hAnsi="宋体" w:cs="宋体"/>
          <w:sz w:val="20"/>
          <w:szCs w:val="20"/>
          <w:lang w:val="en-US" w:eastAsia="zh-CN"/>
        </w:rPr>
        <w:t>张燕</w:t>
      </w:r>
    </w:p>
    <w:p w14:paraId="0F6B7FC0">
      <w:pPr>
        <w:spacing w:line="400" w:lineRule="exact"/>
        <w:ind w:firstLine="400"/>
        <w:jc w:val="left"/>
        <w:rPr>
          <w:rFonts w:ascii="宋体" w:hAnsi="宋体" w:cs="宋体"/>
          <w:sz w:val="20"/>
          <w:szCs w:val="20"/>
        </w:rPr>
      </w:pPr>
      <w:r>
        <w:rPr>
          <w:rFonts w:hint="eastAsia" w:ascii="宋体" w:hAnsi="宋体" w:cs="宋体"/>
          <w:sz w:val="20"/>
          <w:szCs w:val="20"/>
        </w:rPr>
        <w:t>联系方式：</w:t>
      </w:r>
      <w:r>
        <w:rPr>
          <w:rFonts w:hint="eastAsia" w:ascii="宋体" w:hAnsi="宋体" w:eastAsia="宋体"/>
          <w:color w:val="auto"/>
          <w:lang w:val="en-US" w:eastAsia="zh-CN"/>
        </w:rPr>
        <w:t>13092008820</w:t>
      </w:r>
    </w:p>
    <w:p w14:paraId="7B149CA8">
      <w:pPr>
        <w:spacing w:after="156" w:line="440" w:lineRule="exact"/>
        <w:rPr>
          <w:rFonts w:ascii="宋体" w:hAnsi="宋体" w:cs="宋体"/>
          <w:b/>
          <w:color w:val="000000"/>
          <w:sz w:val="20"/>
          <w:szCs w:val="20"/>
        </w:rPr>
      </w:pPr>
      <w:r>
        <w:rPr>
          <w:rFonts w:hint="eastAsia" w:ascii="宋体" w:hAnsi="宋体" w:cs="宋体"/>
          <w:b/>
          <w:color w:val="000000"/>
          <w:sz w:val="20"/>
          <w:szCs w:val="20"/>
        </w:rPr>
        <w:t>八、其他</w:t>
      </w:r>
    </w:p>
    <w:p w14:paraId="69A22E7A">
      <w:pPr>
        <w:spacing w:line="400" w:lineRule="exact"/>
        <w:ind w:firstLine="400"/>
        <w:jc w:val="left"/>
        <w:rPr>
          <w:rFonts w:ascii="宋体" w:hAnsi="宋体" w:cs="宋体"/>
          <w:sz w:val="20"/>
          <w:szCs w:val="20"/>
        </w:rPr>
      </w:pPr>
      <w:r>
        <w:rPr>
          <w:rFonts w:hint="eastAsia" w:ascii="宋体" w:hAnsi="宋体" w:cs="宋体"/>
          <w:sz w:val="20"/>
          <w:szCs w:val="20"/>
        </w:rPr>
        <w:t>1.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p>
    <w:p w14:paraId="39AA5309">
      <w:pPr>
        <w:spacing w:line="400" w:lineRule="exact"/>
        <w:ind w:firstLine="400"/>
        <w:jc w:val="left"/>
        <w:rPr>
          <w:rFonts w:ascii="宋体" w:hAnsi="宋体" w:cs="宋体"/>
          <w:sz w:val="20"/>
          <w:szCs w:val="20"/>
        </w:rPr>
      </w:pPr>
      <w:r>
        <w:rPr>
          <w:rFonts w:hint="eastAsia" w:ascii="宋体" w:hAnsi="宋体" w:cs="宋体"/>
          <w:sz w:val="20"/>
          <w:szCs w:val="20"/>
        </w:rPr>
        <w:t>2.供应商如确定参加询价，可自行下载采购文件及有关资料，按照《操作手册》进行注册，领取CA和办理电子签章，并按《操作手册》要求制作、上传电子投标文件，技术支持联系方式：13813140731。</w:t>
      </w:r>
    </w:p>
    <w:p w14:paraId="3E7BD588">
      <w:pPr>
        <w:spacing w:line="400" w:lineRule="exact"/>
        <w:ind w:firstLine="400"/>
        <w:jc w:val="left"/>
        <w:rPr>
          <w:rFonts w:ascii="宋体" w:hAnsi="宋体" w:cs="宋体"/>
          <w:sz w:val="20"/>
          <w:szCs w:val="20"/>
        </w:rPr>
      </w:pPr>
      <w:r>
        <w:rPr>
          <w:rFonts w:hint="eastAsia" w:ascii="宋体" w:hAnsi="宋体" w:cs="宋体"/>
          <w:sz w:val="20"/>
          <w:szCs w:val="20"/>
        </w:rPr>
        <w:t>3.潜在供应商对采购文件项目需求部分的询问、质疑请向采购人提出，由采购人负责答复。</w:t>
      </w:r>
    </w:p>
    <w:p w14:paraId="14707DC2">
      <w:pPr>
        <w:spacing w:line="400" w:lineRule="exact"/>
        <w:ind w:firstLine="400"/>
        <w:jc w:val="left"/>
        <w:rPr>
          <w:rFonts w:ascii="宋体" w:hAnsi="宋体" w:cs="宋体"/>
          <w:sz w:val="20"/>
          <w:szCs w:val="20"/>
        </w:rPr>
      </w:pPr>
      <w:r>
        <w:rPr>
          <w:rFonts w:hint="eastAsia" w:ascii="宋体" w:hAnsi="宋体" w:cs="宋体"/>
          <w:sz w:val="20"/>
          <w:szCs w:val="20"/>
        </w:rPr>
        <w:t>4.有关本次采购的事项若存在变动或修改，敬请及时关注“扬州市政府采购网”、”江苏省政府采购网”发布的信息。</w:t>
      </w:r>
    </w:p>
    <w:p w14:paraId="6EDF0058">
      <w:pPr>
        <w:spacing w:line="400" w:lineRule="exact"/>
        <w:ind w:firstLine="400"/>
        <w:jc w:val="left"/>
        <w:rPr>
          <w:rFonts w:ascii="宋体" w:hAnsi="宋体" w:cs="宋体"/>
          <w:i/>
          <w:sz w:val="20"/>
          <w:szCs w:val="20"/>
          <w:u w:val="single"/>
        </w:rPr>
      </w:pPr>
      <w:r>
        <w:rPr>
          <w:rFonts w:hint="eastAsia" w:ascii="宋体" w:hAnsi="宋体" w:cs="宋体"/>
          <w:sz w:val="20"/>
          <w:szCs w:val="20"/>
        </w:rPr>
        <w:t>5.</w:t>
      </w:r>
      <w:r>
        <w:rPr>
          <w:rFonts w:hint="eastAsia" w:ascii="宋体" w:hAnsi="宋体" w:cs="宋体"/>
          <w:i/>
          <w:sz w:val="20"/>
          <w:szCs w:val="20"/>
          <w:u w:val="single"/>
        </w:rPr>
        <w:t>本项目采购文件中所有斜体下划线部分为实质性条款，如不满足，则为无效响应。</w:t>
      </w:r>
    </w:p>
    <w:p w14:paraId="1275B151">
      <w:pPr>
        <w:spacing w:line="400" w:lineRule="exact"/>
        <w:ind w:firstLine="400"/>
        <w:jc w:val="left"/>
        <w:rPr>
          <w:rFonts w:ascii="宋体" w:hAnsi="宋体" w:cs="宋体"/>
          <w:sz w:val="20"/>
          <w:szCs w:val="20"/>
        </w:rPr>
      </w:pPr>
      <w:r>
        <w:rPr>
          <w:rFonts w:hint="eastAsia" w:ascii="宋体" w:hAnsi="宋体" w:cs="宋体"/>
          <w:sz w:val="20"/>
          <w:szCs w:val="20"/>
        </w:rPr>
        <w:t>6.落实好政府采购履约资金扶持政策。中标/成交供应商可凭政府采购合同办理融资贷款，详见江苏政府采购网“政采贷”专栏。</w:t>
      </w:r>
    </w:p>
    <w:p w14:paraId="42FFAF2A">
      <w:pPr>
        <w:spacing w:line="400" w:lineRule="exact"/>
        <w:ind w:firstLine="400"/>
        <w:jc w:val="left"/>
        <w:rPr>
          <w:rFonts w:ascii="宋体" w:hAnsi="宋体" w:cs="宋体"/>
          <w:sz w:val="20"/>
          <w:szCs w:val="20"/>
        </w:rPr>
      </w:pPr>
      <w:r>
        <w:rPr>
          <w:rFonts w:hint="eastAsia" w:ascii="宋体" w:hAnsi="宋体" w:cs="宋体"/>
          <w:sz w:val="20"/>
          <w:szCs w:val="20"/>
        </w:rPr>
        <w:t>7.推行电子履约保函（保险）。政府采购履约保函（保险）是指在政府采购活动中第三方机构向采购人提供的保证政府采购中标、成交供应商履行合同义务的担保或保险。供应商可通过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w:t>
      </w:r>
    </w:p>
    <w:p w14:paraId="27E4E0B6">
      <w:pPr>
        <w:spacing w:line="400" w:lineRule="exact"/>
        <w:ind w:firstLine="400"/>
        <w:jc w:val="left"/>
        <w:rPr>
          <w:rFonts w:ascii="宋体" w:hAnsi="宋体" w:cs="宋体"/>
          <w:sz w:val="20"/>
          <w:szCs w:val="20"/>
        </w:rPr>
      </w:pPr>
      <w:r>
        <w:rPr>
          <w:rFonts w:hint="eastAsia" w:ascii="宋体" w:hAnsi="宋体" w:cs="宋体"/>
          <w:sz w:val="20"/>
          <w:szCs w:val="20"/>
        </w:rPr>
        <w:t>8.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18738EE6">
      <w:pPr>
        <w:pStyle w:val="14"/>
      </w:pPr>
    </w:p>
    <w:p w14:paraId="414C1DDF">
      <w:pPr>
        <w:pStyle w:val="14"/>
      </w:pPr>
    </w:p>
    <w:p w14:paraId="28BD7322">
      <w:pPr>
        <w:spacing w:after="156" w:line="440" w:lineRule="exact"/>
        <w:ind w:firstLine="420"/>
        <w:rPr>
          <w:rFonts w:ascii="宋体" w:hAnsi="宋体" w:cs="宋体"/>
          <w:sz w:val="20"/>
          <w:szCs w:val="20"/>
        </w:rPr>
      </w:pPr>
    </w:p>
    <w:p w14:paraId="6BC09199">
      <w:pPr>
        <w:pStyle w:val="211"/>
        <w:spacing w:line="360" w:lineRule="auto"/>
        <w:jc w:val="center"/>
        <w:rPr>
          <w:rFonts w:ascii="宋体" w:hAnsi="宋体"/>
          <w:b w:val="0"/>
          <w:color w:val="000000"/>
        </w:rPr>
      </w:pPr>
      <w:r>
        <w:rPr/>
        <w:br w:type="page" w:clear="all"/>
      </w:r>
      <w:bookmarkStart w:id="32" w:name="_Toc55204178"/>
      <w:bookmarkStart w:id="33" w:name="_Toc223364331"/>
      <w:r>
        <w:rPr>
          <w:rFonts w:hint="eastAsia" w:ascii="宋体" w:hAnsi="宋体"/>
          <w:color w:val="000000"/>
        </w:rPr>
        <w:t>第二章 供应商须知</w:t>
      </w:r>
      <w:bookmarkEnd w:id="32"/>
      <w:bookmarkEnd w:id="33"/>
    </w:p>
    <w:p w14:paraId="452E86C2">
      <w:pPr>
        <w:pStyle w:val="213"/>
        <w:spacing w:before="0" w:after="0" w:line="360" w:lineRule="auto"/>
        <w:ind w:firstLine="422"/>
        <w:rPr>
          <w:rFonts w:ascii="宋体" w:hAnsi="宋体" w:eastAsia="宋体"/>
          <w:sz w:val="20"/>
          <w:szCs w:val="20"/>
        </w:rPr>
      </w:pPr>
      <w:r>
        <w:rPr>
          <w:rFonts w:hint="eastAsia" w:ascii="宋体" w:hAnsi="宋体" w:eastAsia="宋体"/>
          <w:sz w:val="20"/>
          <w:szCs w:val="20"/>
        </w:rPr>
        <w:t>1、采购方式</w:t>
      </w:r>
    </w:p>
    <w:p w14:paraId="21B5FE19">
      <w:pPr>
        <w:spacing w:line="360" w:lineRule="auto"/>
        <w:ind w:firstLine="420"/>
        <w:rPr>
          <w:rFonts w:ascii="宋体" w:hAnsi="宋体"/>
          <w:color w:val="000000"/>
          <w:sz w:val="20"/>
          <w:szCs w:val="20"/>
        </w:rPr>
      </w:pPr>
      <w:r>
        <w:rPr>
          <w:rFonts w:hint="eastAsia" w:ascii="宋体" w:hAnsi="宋体"/>
          <w:sz w:val="20"/>
          <w:szCs w:val="20"/>
        </w:rPr>
        <w:t>1.1本次政府采购活动采取询价方式，本询价文件仅适用于询价公告中所述项目。</w:t>
      </w:r>
    </w:p>
    <w:p w14:paraId="00532D1D">
      <w:pPr>
        <w:pStyle w:val="213"/>
        <w:spacing w:before="0" w:after="0" w:line="360" w:lineRule="auto"/>
        <w:ind w:firstLine="422"/>
        <w:rPr>
          <w:rFonts w:ascii="宋体" w:hAnsi="宋体" w:eastAsia="宋体"/>
          <w:sz w:val="20"/>
          <w:szCs w:val="20"/>
        </w:rPr>
      </w:pPr>
      <w:r>
        <w:rPr>
          <w:rFonts w:hint="eastAsia" w:ascii="宋体" w:hAnsi="宋体" w:eastAsia="宋体"/>
          <w:sz w:val="20"/>
          <w:szCs w:val="20"/>
        </w:rPr>
        <w:t>2、供应商</w:t>
      </w:r>
    </w:p>
    <w:p w14:paraId="2C431318">
      <w:pPr>
        <w:pStyle w:val="213"/>
        <w:spacing w:before="0" w:after="0" w:line="360" w:lineRule="auto"/>
        <w:ind w:firstLine="420"/>
        <w:rPr>
          <w:rFonts w:ascii="宋体" w:hAnsi="宋体" w:eastAsia="宋体"/>
          <w:b w:val="0"/>
          <w:bCs w:val="0"/>
          <w:sz w:val="20"/>
          <w:szCs w:val="20"/>
        </w:rPr>
      </w:pPr>
      <w:r>
        <w:rPr>
          <w:rFonts w:hint="eastAsia" w:ascii="宋体" w:hAnsi="宋体" w:eastAsia="宋体"/>
          <w:b w:val="0"/>
          <w:bCs w:val="0"/>
          <w:sz w:val="20"/>
          <w:szCs w:val="20"/>
        </w:rPr>
        <w:t>2.1 参与采购的供应商以下简称“供应商”，是指参与询价并符合采购文件规定资格条件的法人、其他组织或者自然人。</w:t>
      </w:r>
    </w:p>
    <w:p w14:paraId="5A5656B7">
      <w:pPr>
        <w:pStyle w:val="213"/>
        <w:spacing w:before="0" w:after="0" w:line="360" w:lineRule="auto"/>
        <w:ind w:firstLine="420"/>
        <w:rPr>
          <w:rFonts w:ascii="宋体" w:hAnsi="宋体" w:eastAsia="宋体"/>
          <w:b w:val="0"/>
          <w:bCs w:val="0"/>
          <w:sz w:val="20"/>
          <w:szCs w:val="20"/>
        </w:rPr>
      </w:pPr>
      <w:r>
        <w:rPr>
          <w:rFonts w:hint="eastAsia" w:ascii="宋体" w:hAnsi="宋体" w:eastAsia="宋体"/>
          <w:b w:val="0"/>
          <w:bCs w:val="0"/>
          <w:sz w:val="20"/>
          <w:szCs w:val="20"/>
        </w:rPr>
        <w:t>2.2合格的供应商</w:t>
      </w:r>
    </w:p>
    <w:p w14:paraId="04123783">
      <w:pPr>
        <w:spacing w:line="360" w:lineRule="auto"/>
        <w:ind w:firstLine="420"/>
        <w:rPr>
          <w:rFonts w:ascii="宋体" w:hAnsi="宋体"/>
          <w:sz w:val="20"/>
          <w:szCs w:val="20"/>
        </w:rPr>
      </w:pPr>
      <w:r>
        <w:rPr>
          <w:rFonts w:hint="eastAsia" w:ascii="宋体" w:hAnsi="宋体"/>
          <w:sz w:val="20"/>
          <w:szCs w:val="20"/>
        </w:rPr>
        <w:t>2.2.1 满足询价采购公告中供应商的资格条件要求的规定。</w:t>
      </w:r>
    </w:p>
    <w:p w14:paraId="255FFBD3">
      <w:pPr>
        <w:spacing w:line="360" w:lineRule="auto"/>
        <w:ind w:firstLine="420"/>
        <w:rPr>
          <w:rFonts w:ascii="宋体" w:hAnsi="宋体"/>
          <w:sz w:val="20"/>
          <w:szCs w:val="20"/>
        </w:rPr>
      </w:pPr>
      <w:r>
        <w:rPr>
          <w:rFonts w:hint="eastAsia" w:ascii="宋体" w:hAnsi="宋体"/>
          <w:sz w:val="20"/>
          <w:szCs w:val="20"/>
        </w:rPr>
        <w:t>2.2.2 满足本文件实质性条款的规定。</w:t>
      </w:r>
    </w:p>
    <w:p w14:paraId="074DB291">
      <w:pPr>
        <w:pStyle w:val="213"/>
        <w:spacing w:before="0" w:after="0" w:line="360" w:lineRule="auto"/>
        <w:ind w:firstLine="422"/>
        <w:rPr>
          <w:rFonts w:ascii="宋体" w:hAnsi="宋体" w:eastAsia="宋体"/>
          <w:sz w:val="20"/>
          <w:szCs w:val="20"/>
        </w:rPr>
      </w:pPr>
      <w:r>
        <w:rPr>
          <w:rFonts w:hint="eastAsia" w:ascii="宋体" w:hAnsi="宋体" w:eastAsia="宋体"/>
          <w:sz w:val="20"/>
          <w:szCs w:val="20"/>
        </w:rPr>
        <w:t>3、适用法律</w:t>
      </w:r>
    </w:p>
    <w:p w14:paraId="1702625D">
      <w:pPr>
        <w:pStyle w:val="213"/>
        <w:spacing w:before="0" w:after="0" w:line="360" w:lineRule="auto"/>
        <w:ind w:firstLine="420"/>
        <w:rPr>
          <w:rFonts w:ascii="宋体" w:hAnsi="宋体" w:eastAsia="宋体"/>
          <w:b w:val="0"/>
          <w:bCs w:val="0"/>
          <w:sz w:val="20"/>
          <w:szCs w:val="20"/>
        </w:rPr>
      </w:pPr>
      <w:r>
        <w:rPr>
          <w:rFonts w:hint="eastAsia" w:ascii="宋体" w:hAnsi="宋体" w:eastAsia="宋体"/>
          <w:b w:val="0"/>
          <w:bCs w:val="0"/>
          <w:sz w:val="20"/>
          <w:szCs w:val="20"/>
        </w:rPr>
        <w:t>3.1 本次采购及由此产生的合同受中华人民共和国有关的法律法规制约和保护。</w:t>
      </w:r>
    </w:p>
    <w:p w14:paraId="3F195A24">
      <w:pPr>
        <w:spacing w:line="360" w:lineRule="auto"/>
        <w:ind w:firstLine="422"/>
        <w:rPr>
          <w:rFonts w:ascii="宋体" w:hAnsi="宋体"/>
          <w:b/>
          <w:bCs/>
          <w:sz w:val="20"/>
          <w:szCs w:val="20"/>
        </w:rPr>
      </w:pPr>
      <w:r>
        <w:rPr>
          <w:rFonts w:hint="eastAsia" w:ascii="宋体" w:hAnsi="宋体"/>
          <w:b/>
          <w:bCs/>
          <w:sz w:val="20"/>
          <w:szCs w:val="20"/>
        </w:rPr>
        <w:t>4、参与询价费用</w:t>
      </w:r>
    </w:p>
    <w:p w14:paraId="715341F2">
      <w:pPr>
        <w:spacing w:line="360" w:lineRule="auto"/>
        <w:ind w:firstLine="420"/>
        <w:rPr>
          <w:rFonts w:ascii="宋体" w:hAnsi="宋体"/>
          <w:sz w:val="20"/>
          <w:szCs w:val="20"/>
        </w:rPr>
      </w:pPr>
      <w:r>
        <w:rPr>
          <w:rFonts w:hint="eastAsia" w:ascii="宋体" w:hAnsi="宋体"/>
          <w:sz w:val="20"/>
          <w:szCs w:val="20"/>
        </w:rPr>
        <w:t>4.1 供应商应自行承担所有与参与询价有关的费用，无论询价过程中的做法和结果如何，（代理公司）(以下简称代理机构)在任何情况下均无义务和责任承担这些费用。</w:t>
      </w:r>
    </w:p>
    <w:p w14:paraId="29F1B2BE">
      <w:pPr>
        <w:spacing w:line="360" w:lineRule="auto"/>
        <w:ind w:firstLine="420"/>
        <w:rPr>
          <w:rFonts w:ascii="宋体" w:hAnsi="宋体" w:cs="宋体"/>
          <w:b/>
          <w:color w:val="000000" w:themeColor="text1"/>
          <w:sz w:val="20"/>
          <w:szCs w:val="20"/>
          <w14:textFill>
            <w14:solidFill>
              <w14:schemeClr w14:val="tx1"/>
            </w14:solidFill>
          </w14:textFill>
        </w:rPr>
      </w:pPr>
      <w:r>
        <w:rPr>
          <w:rFonts w:hint="eastAsia" w:ascii="宋体" w:hAnsi="宋体"/>
          <w:sz w:val="20"/>
          <w:szCs w:val="20"/>
        </w:rPr>
        <w:t>4.2</w:t>
      </w:r>
      <w:r>
        <w:rPr>
          <w:rFonts w:hint="eastAsia" w:ascii="宋体" w:hAnsi="宋体" w:cs="宋体"/>
          <w:b/>
          <w:color w:val="000000" w:themeColor="text1"/>
          <w:sz w:val="20"/>
          <w:szCs w:val="20"/>
          <w14:textFill>
            <w14:solidFill>
              <w14:schemeClr w14:val="tx1"/>
            </w14:solidFill>
          </w14:textFill>
        </w:rPr>
        <w:t>本次采购由成交</w:t>
      </w:r>
      <w:r>
        <w:rPr>
          <w:rFonts w:hint="eastAsia" w:ascii="宋体" w:hAnsi="宋体" w:cs="宋体"/>
          <w:b/>
          <w:color w:val="000000" w:themeColor="text1"/>
          <w:sz w:val="20"/>
          <w:szCs w:val="20"/>
          <w:lang w:val="en-US" w:eastAsia="zh-CN"/>
          <w14:textFill>
            <w14:solidFill>
              <w14:schemeClr w14:val="tx1"/>
            </w14:solidFill>
          </w14:textFill>
        </w:rPr>
        <w:t>单位</w:t>
      </w:r>
      <w:r>
        <w:rPr>
          <w:rFonts w:hint="eastAsia" w:ascii="宋体" w:hAnsi="宋体" w:cs="宋体"/>
          <w:b/>
          <w:color w:val="000000" w:themeColor="text1"/>
          <w:sz w:val="20"/>
          <w:szCs w:val="20"/>
          <w14:textFill>
            <w14:solidFill>
              <w14:schemeClr w14:val="tx1"/>
            </w14:solidFill>
          </w14:textFill>
        </w:rPr>
        <w:t>在领取</w:t>
      </w:r>
      <w:r>
        <w:rPr>
          <w:rFonts w:hint="eastAsia" w:ascii="宋体" w:hAnsi="宋体" w:cs="宋体"/>
          <w:b/>
          <w:color w:val="000000" w:themeColor="text1"/>
          <w:sz w:val="20"/>
          <w:szCs w:val="20"/>
          <w:lang w:val="en-US" w:eastAsia="zh-CN"/>
          <w14:textFill>
            <w14:solidFill>
              <w14:schemeClr w14:val="tx1"/>
            </w14:solidFill>
          </w14:textFill>
        </w:rPr>
        <w:t>成交</w:t>
      </w:r>
      <w:r>
        <w:rPr>
          <w:rFonts w:hint="eastAsia" w:ascii="宋体" w:hAnsi="宋体" w:cs="宋体"/>
          <w:b/>
          <w:color w:val="000000" w:themeColor="text1"/>
          <w:sz w:val="20"/>
          <w:szCs w:val="20"/>
          <w14:textFill>
            <w14:solidFill>
              <w14:schemeClr w14:val="tx1"/>
            </w14:solidFill>
          </w14:textFill>
        </w:rPr>
        <w:t>通知书前按照苏政采协【2024】20号文件的标准一次性支付给招标代理机构代理服务费。</w:t>
      </w:r>
    </w:p>
    <w:p w14:paraId="1E28F5B6">
      <w:pPr>
        <w:widowControl/>
        <w:spacing w:line="400" w:lineRule="exact"/>
        <w:ind w:firstLine="420"/>
        <w:jc w:val="left"/>
        <w:rPr>
          <w:rFonts w:ascii="宋体" w:hAnsi="宋体"/>
          <w:sz w:val="20"/>
          <w:szCs w:val="20"/>
        </w:rPr>
      </w:pPr>
      <w:r>
        <w:rPr>
          <w:rFonts w:ascii="宋体" w:hAnsi="宋体"/>
          <w:sz w:val="20"/>
          <w:szCs w:val="20"/>
        </w:rPr>
        <w:t xml:space="preserve">（1）代理服务费以人民币支付； </w:t>
      </w:r>
    </w:p>
    <w:p w14:paraId="23C2A30C">
      <w:pPr>
        <w:widowControl/>
        <w:spacing w:line="400" w:lineRule="exact"/>
        <w:ind w:firstLine="420"/>
        <w:jc w:val="left"/>
        <w:rPr>
          <w:rFonts w:ascii="宋体" w:hAnsi="宋体"/>
          <w:sz w:val="20"/>
          <w:szCs w:val="20"/>
        </w:rPr>
      </w:pPr>
      <w:r>
        <w:rPr>
          <w:rFonts w:ascii="宋体" w:hAnsi="宋体"/>
          <w:sz w:val="20"/>
          <w:szCs w:val="20"/>
        </w:rPr>
        <w:t>（</w:t>
      </w:r>
      <w:r>
        <w:rPr>
          <w:rFonts w:hint="eastAsia" w:ascii="宋体" w:hAnsi="宋体"/>
          <w:sz w:val="20"/>
          <w:szCs w:val="20"/>
        </w:rPr>
        <w:t>2</w:t>
      </w:r>
      <w:r>
        <w:rPr>
          <w:rFonts w:ascii="宋体" w:hAnsi="宋体"/>
          <w:sz w:val="20"/>
          <w:szCs w:val="20"/>
        </w:rPr>
        <w:t xml:space="preserve">）代理服务费一次性以电汇、转账等非现金形式支付； </w:t>
      </w:r>
    </w:p>
    <w:p w14:paraId="51EC6080">
      <w:pPr>
        <w:widowControl/>
        <w:spacing w:line="400" w:lineRule="exact"/>
        <w:ind w:firstLine="420"/>
        <w:jc w:val="left"/>
        <w:rPr>
          <w:rFonts w:ascii="宋体" w:hAnsi="宋体"/>
          <w:sz w:val="20"/>
          <w:szCs w:val="20"/>
        </w:rPr>
      </w:pPr>
      <w:r>
        <w:rPr>
          <w:rFonts w:ascii="宋体" w:hAnsi="宋体"/>
          <w:sz w:val="20"/>
          <w:szCs w:val="20"/>
        </w:rPr>
        <w:t>（</w:t>
      </w:r>
      <w:r>
        <w:rPr>
          <w:rFonts w:hint="eastAsia" w:ascii="宋体" w:hAnsi="宋体"/>
          <w:sz w:val="20"/>
          <w:szCs w:val="20"/>
        </w:rPr>
        <w:t>3</w:t>
      </w:r>
      <w:r>
        <w:rPr>
          <w:rFonts w:ascii="宋体" w:hAnsi="宋体"/>
          <w:sz w:val="20"/>
          <w:szCs w:val="20"/>
        </w:rPr>
        <w:t>）招标代理服务费不在报价中单列，包含在总价中，由</w:t>
      </w:r>
      <w:r>
        <w:rPr>
          <w:rFonts w:hint="eastAsia" w:ascii="宋体" w:hAnsi="宋体"/>
          <w:sz w:val="20"/>
          <w:szCs w:val="20"/>
        </w:rPr>
        <w:t>成交</w:t>
      </w:r>
      <w:r>
        <w:rPr>
          <w:rFonts w:ascii="宋体" w:hAnsi="宋体"/>
          <w:sz w:val="20"/>
          <w:szCs w:val="20"/>
        </w:rPr>
        <w:t xml:space="preserve">单位支付给代理机构。 </w:t>
      </w:r>
    </w:p>
    <w:p w14:paraId="7E8CA7FF">
      <w:pPr>
        <w:spacing w:line="360" w:lineRule="auto"/>
        <w:ind w:firstLine="840"/>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招标代理服务费开户银行：江苏宝应农村商业银行股份有限公司新城分理处 </w:t>
      </w:r>
    </w:p>
    <w:p w14:paraId="2A59A38F">
      <w:pPr>
        <w:spacing w:line="360" w:lineRule="auto"/>
        <w:ind w:firstLine="840"/>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开户名称：江苏省华厦工程项目管理有限公司扬州分公司</w:t>
      </w:r>
    </w:p>
    <w:p w14:paraId="72AA0E9B">
      <w:pPr>
        <w:spacing w:line="360" w:lineRule="auto"/>
        <w:ind w:firstLine="840"/>
      </w:pPr>
      <w:r>
        <w:rPr>
          <w:rFonts w:hint="eastAsia" w:ascii="宋体" w:hAnsi="宋体"/>
          <w:color w:val="auto"/>
          <w:szCs w:val="21"/>
          <w:highlight w:val="none"/>
          <w:lang w:val="en-US" w:eastAsia="zh-CN"/>
        </w:rPr>
        <w:t>开户账号：3210230401010000002206</w:t>
      </w:r>
      <w:r>
        <w:t xml:space="preserve"> </w:t>
      </w:r>
    </w:p>
    <w:p w14:paraId="7BDFF5EB">
      <w:pPr>
        <w:spacing w:line="360" w:lineRule="auto"/>
        <w:ind w:firstLine="402" w:firstLineChars="200"/>
        <w:rPr>
          <w:rFonts w:hint="eastAsia" w:ascii="宋体" w:hAnsi="宋体"/>
          <w:color w:val="auto"/>
          <w:szCs w:val="21"/>
          <w:highlight w:val="none"/>
          <w:lang w:val="en-US" w:eastAsia="zh-CN"/>
        </w:rPr>
      </w:pPr>
      <w:r>
        <w:rPr>
          <w:rFonts w:ascii="宋体" w:hAnsi="宋体"/>
          <w:b/>
          <w:bCs/>
          <w:sz w:val="20"/>
          <w:szCs w:val="20"/>
        </w:rPr>
        <w:t>4.</w:t>
      </w:r>
      <w:r>
        <w:rPr>
          <w:rFonts w:hint="eastAsia" w:ascii="宋体" w:hAnsi="宋体"/>
          <w:b/>
          <w:bCs/>
          <w:sz w:val="20"/>
          <w:szCs w:val="20"/>
        </w:rPr>
        <w:t>3专家评审费按宝财购〔2020〕14号《关于进一步规范宝应县政府采购专家评审费标准的通知》执行。</w:t>
      </w:r>
    </w:p>
    <w:p w14:paraId="3ADB2BE6">
      <w:pPr>
        <w:pStyle w:val="213"/>
        <w:spacing w:before="0" w:after="0" w:line="360" w:lineRule="auto"/>
        <w:ind w:firstLine="422"/>
        <w:rPr>
          <w:rFonts w:ascii="宋体" w:hAnsi="宋体" w:eastAsia="宋体"/>
          <w:sz w:val="20"/>
          <w:szCs w:val="20"/>
        </w:rPr>
      </w:pPr>
      <w:r>
        <w:rPr>
          <w:rFonts w:hint="eastAsia" w:ascii="宋体" w:hAnsi="宋体" w:eastAsia="宋体"/>
          <w:sz w:val="20"/>
          <w:szCs w:val="20"/>
        </w:rPr>
        <w:t>5、询价采购文件的约束力</w:t>
      </w:r>
    </w:p>
    <w:p w14:paraId="10037D0E">
      <w:pPr>
        <w:spacing w:line="360" w:lineRule="auto"/>
        <w:ind w:firstLine="420"/>
        <w:rPr>
          <w:rFonts w:ascii="宋体" w:hAnsi="宋体"/>
          <w:color w:val="FF0000"/>
          <w:sz w:val="20"/>
          <w:szCs w:val="20"/>
        </w:rPr>
      </w:pPr>
      <w:r>
        <w:rPr>
          <w:rFonts w:hint="eastAsia" w:ascii="宋体" w:hAnsi="宋体"/>
          <w:sz w:val="20"/>
          <w:szCs w:val="20"/>
        </w:rPr>
        <w:t>5.1供应商一旦参与本项目采购活动，即被认为接受了本询价采购文件的规定和约束。</w:t>
      </w:r>
    </w:p>
    <w:p w14:paraId="62C4DB42">
      <w:pPr>
        <w:pStyle w:val="213"/>
        <w:spacing w:before="0" w:after="0" w:line="360" w:lineRule="auto"/>
        <w:ind w:firstLine="422"/>
        <w:rPr>
          <w:rFonts w:ascii="宋体" w:hAnsi="宋体" w:eastAsia="宋体"/>
          <w:sz w:val="20"/>
          <w:szCs w:val="20"/>
        </w:rPr>
      </w:pPr>
      <w:r>
        <w:rPr>
          <w:rFonts w:hint="eastAsia" w:ascii="宋体" w:hAnsi="宋体" w:eastAsia="宋体"/>
          <w:sz w:val="20"/>
          <w:szCs w:val="20"/>
        </w:rPr>
        <w:t>6、询价采购文件构成</w:t>
      </w:r>
    </w:p>
    <w:p w14:paraId="03E85366">
      <w:pPr>
        <w:spacing w:line="360" w:lineRule="auto"/>
        <w:ind w:firstLine="420"/>
        <w:rPr>
          <w:rFonts w:ascii="宋体" w:hAnsi="宋体"/>
          <w:sz w:val="20"/>
          <w:szCs w:val="20"/>
        </w:rPr>
      </w:pPr>
      <w:r>
        <w:rPr>
          <w:rFonts w:hint="eastAsia" w:ascii="宋体" w:hAnsi="宋体"/>
          <w:sz w:val="20"/>
          <w:szCs w:val="20"/>
        </w:rPr>
        <w:t>6.1 询价采购文件</w:t>
      </w:r>
      <w:r>
        <w:rPr>
          <w:rFonts w:hint="eastAsia" w:ascii="宋体" w:hAnsi="宋体"/>
          <w:sz w:val="20"/>
          <w:szCs w:val="20"/>
          <w:lang w:eastAsia="zh-CN"/>
        </w:rPr>
        <w:t>由</w:t>
      </w:r>
      <w:r>
        <w:rPr>
          <w:rFonts w:hint="eastAsia" w:ascii="宋体" w:hAnsi="宋体"/>
          <w:sz w:val="20"/>
          <w:szCs w:val="20"/>
        </w:rPr>
        <w:t>以下部分组成：</w:t>
      </w:r>
    </w:p>
    <w:p w14:paraId="0DA62259">
      <w:pPr>
        <w:spacing w:line="360" w:lineRule="auto"/>
        <w:ind w:firstLine="420"/>
        <w:rPr>
          <w:rFonts w:ascii="宋体" w:hAnsi="宋体"/>
          <w:sz w:val="20"/>
          <w:szCs w:val="20"/>
        </w:rPr>
      </w:pPr>
      <w:r>
        <w:rPr>
          <w:rFonts w:hint="eastAsia" w:ascii="宋体" w:hAnsi="宋体"/>
          <w:sz w:val="20"/>
          <w:szCs w:val="20"/>
        </w:rPr>
        <w:t>（1）询价采购公告</w:t>
      </w:r>
    </w:p>
    <w:p w14:paraId="0BE6ED2F">
      <w:pPr>
        <w:spacing w:line="360" w:lineRule="auto"/>
        <w:ind w:firstLine="420"/>
        <w:rPr>
          <w:rFonts w:ascii="宋体" w:hAnsi="宋体"/>
          <w:sz w:val="20"/>
          <w:szCs w:val="20"/>
        </w:rPr>
      </w:pPr>
      <w:r>
        <w:rPr>
          <w:rFonts w:hint="eastAsia" w:ascii="宋体" w:hAnsi="宋体"/>
          <w:sz w:val="20"/>
          <w:szCs w:val="20"/>
        </w:rPr>
        <w:t>（2）供应商须知</w:t>
      </w:r>
      <w:r>
        <w:rPr>
          <w:rFonts w:hint="eastAsia" w:ascii="宋体" w:hAnsi="宋体"/>
          <w:sz w:val="20"/>
          <w:szCs w:val="20"/>
        </w:rPr>
        <w:tab/>
      </w:r>
    </w:p>
    <w:p w14:paraId="5DA03922">
      <w:pPr>
        <w:spacing w:line="360" w:lineRule="auto"/>
        <w:ind w:firstLine="420"/>
        <w:rPr>
          <w:rFonts w:ascii="宋体" w:hAnsi="宋体"/>
          <w:sz w:val="20"/>
          <w:szCs w:val="20"/>
        </w:rPr>
      </w:pPr>
      <w:r>
        <w:rPr>
          <w:rFonts w:hint="eastAsia" w:ascii="宋体" w:hAnsi="宋体"/>
          <w:sz w:val="20"/>
          <w:szCs w:val="20"/>
        </w:rPr>
        <w:t>（3）合同条款及格式</w:t>
      </w:r>
    </w:p>
    <w:p w14:paraId="19015C88">
      <w:pPr>
        <w:spacing w:line="360" w:lineRule="auto"/>
        <w:ind w:firstLine="420"/>
        <w:rPr>
          <w:rFonts w:ascii="宋体" w:hAnsi="宋体"/>
          <w:sz w:val="20"/>
          <w:szCs w:val="20"/>
        </w:rPr>
      </w:pPr>
      <w:r>
        <w:rPr>
          <w:rFonts w:hint="eastAsia" w:ascii="宋体" w:hAnsi="宋体"/>
          <w:sz w:val="20"/>
          <w:szCs w:val="20"/>
        </w:rPr>
        <w:t>（4）项目需求</w:t>
      </w:r>
    </w:p>
    <w:p w14:paraId="7500C7EC">
      <w:pPr>
        <w:spacing w:line="360" w:lineRule="auto"/>
        <w:ind w:firstLine="420"/>
        <w:rPr>
          <w:rFonts w:ascii="宋体" w:hAnsi="宋体"/>
          <w:sz w:val="20"/>
          <w:szCs w:val="20"/>
        </w:rPr>
      </w:pPr>
      <w:r>
        <w:rPr>
          <w:rFonts w:hint="eastAsia" w:ascii="宋体" w:hAnsi="宋体"/>
          <w:sz w:val="20"/>
          <w:szCs w:val="20"/>
        </w:rPr>
        <w:t>（5）询价响应文件格式</w:t>
      </w:r>
    </w:p>
    <w:p w14:paraId="5B8451C7">
      <w:pPr>
        <w:spacing w:line="360" w:lineRule="auto"/>
        <w:ind w:firstLine="420"/>
        <w:rPr>
          <w:rFonts w:ascii="宋体" w:hAnsi="宋体"/>
          <w:sz w:val="20"/>
          <w:szCs w:val="20"/>
        </w:rPr>
      </w:pPr>
      <w:r>
        <w:rPr>
          <w:rFonts w:hint="eastAsia" w:ascii="宋体" w:hAnsi="宋体"/>
          <w:sz w:val="20"/>
          <w:szCs w:val="20"/>
        </w:rPr>
        <w:t>请仔细检查询价采购文件是否齐全，如有缺漏请立即与代理机构联系解决。</w:t>
      </w:r>
    </w:p>
    <w:p w14:paraId="039B67AA">
      <w:pPr>
        <w:spacing w:line="360" w:lineRule="auto"/>
        <w:ind w:firstLine="420"/>
        <w:rPr>
          <w:rFonts w:ascii="宋体" w:hAnsi="宋体"/>
          <w:sz w:val="20"/>
          <w:szCs w:val="20"/>
        </w:rPr>
      </w:pPr>
      <w:r>
        <w:rPr>
          <w:rFonts w:hint="eastAsia" w:ascii="宋体" w:hAnsi="宋体"/>
          <w:sz w:val="20"/>
          <w:szCs w:val="20"/>
        </w:rPr>
        <w:t>6.2 采购的最小单位是包。采购服务数量及技术要求中未分包的，供应商对要求提供的服务不得部分响应；采购服务数量及技术要求中已经分包的，应当以包为单位响应。</w:t>
      </w:r>
    </w:p>
    <w:p w14:paraId="3FF3BE2F">
      <w:pPr>
        <w:spacing w:line="360" w:lineRule="auto"/>
        <w:ind w:firstLine="420"/>
        <w:rPr>
          <w:rFonts w:ascii="宋体" w:hAnsi="宋体"/>
          <w:sz w:val="20"/>
          <w:szCs w:val="20"/>
        </w:rPr>
      </w:pPr>
      <w:r>
        <w:rPr>
          <w:rFonts w:hint="eastAsia" w:ascii="宋体" w:hAnsi="宋体"/>
          <w:sz w:val="20"/>
          <w:szCs w:val="20"/>
        </w:rPr>
        <w:t>6.3 询价采购文件如果要求供应商提交备选响应方案的，供应商可以提交备选方案；否则，备选方案将被拒绝。</w:t>
      </w:r>
    </w:p>
    <w:p w14:paraId="73DEFCC8">
      <w:pPr>
        <w:spacing w:line="360" w:lineRule="auto"/>
        <w:ind w:firstLine="420"/>
        <w:rPr>
          <w:rFonts w:ascii="宋体" w:hAnsi="宋体"/>
          <w:sz w:val="20"/>
          <w:szCs w:val="20"/>
        </w:rPr>
      </w:pPr>
      <w:r>
        <w:rPr>
          <w:rFonts w:hint="eastAsia" w:ascii="宋体" w:hAnsi="宋体"/>
          <w:sz w:val="20"/>
          <w:szCs w:val="20"/>
        </w:rPr>
        <w:t>6.4 供应商应认真阅读询价采购文件中所有的事项、格式、条款和规范等要求。按询价采购文件要求和规定编制响应文件，并保证所提供的全部资料的真实性，以使其响应文件对询价采购文件作出实质性响应，否则其风险由供应商自行承担。</w:t>
      </w:r>
    </w:p>
    <w:p w14:paraId="391C6790">
      <w:pPr>
        <w:pStyle w:val="213"/>
        <w:spacing w:before="0" w:after="0" w:line="360" w:lineRule="auto"/>
        <w:ind w:firstLine="422"/>
        <w:rPr>
          <w:rFonts w:ascii="宋体" w:hAnsi="宋体" w:eastAsia="宋体"/>
          <w:b w:val="0"/>
          <w:bCs w:val="0"/>
          <w:sz w:val="20"/>
          <w:szCs w:val="20"/>
        </w:rPr>
      </w:pPr>
      <w:r>
        <w:rPr>
          <w:rFonts w:hint="eastAsia" w:ascii="宋体" w:hAnsi="宋体" w:eastAsia="宋体"/>
          <w:sz w:val="20"/>
          <w:szCs w:val="20"/>
        </w:rPr>
        <w:t>7</w:t>
      </w:r>
      <w:r>
        <w:rPr>
          <w:rFonts w:hint="eastAsia" w:ascii="宋体" w:hAnsi="宋体" w:eastAsia="宋体"/>
          <w:b w:val="0"/>
          <w:bCs w:val="0"/>
          <w:sz w:val="20"/>
          <w:szCs w:val="20"/>
        </w:rPr>
        <w:t>、</w:t>
      </w:r>
      <w:r>
        <w:rPr>
          <w:rFonts w:hint="eastAsia" w:ascii="宋体" w:hAnsi="宋体" w:eastAsia="宋体"/>
          <w:sz w:val="20"/>
          <w:szCs w:val="20"/>
        </w:rPr>
        <w:t>询价采购文件的澄清和修改</w:t>
      </w:r>
    </w:p>
    <w:p w14:paraId="56CF5CA2">
      <w:pPr>
        <w:spacing w:line="360" w:lineRule="auto"/>
        <w:ind w:firstLine="420"/>
        <w:rPr>
          <w:rFonts w:ascii="宋体" w:hAnsi="宋体"/>
          <w:sz w:val="20"/>
          <w:szCs w:val="20"/>
        </w:rPr>
      </w:pPr>
      <w:r>
        <w:rPr>
          <w:rFonts w:hint="eastAsia" w:ascii="宋体" w:hAnsi="宋体"/>
          <w:sz w:val="20"/>
          <w:szCs w:val="20"/>
        </w:rPr>
        <w:t>7.1 提交响应文件截止之日前，采购人、采购代理机构可以对已发出的询价通知书(询价采购文件)进行必要的澄清或修改，澄清或者修改的内容作为询价采购文件的组成部分。澄清或者修改的内容可能影响响应文件编制的，采购人、采购代理机构应当在提交响应文件截止之日3个工作日前，以书面形式通知所有接收询价采购文件的供应商，不足3个工作日的，应当顺延提交响应文件截止之日。</w:t>
      </w:r>
    </w:p>
    <w:p w14:paraId="280B69EC">
      <w:pPr>
        <w:spacing w:line="360" w:lineRule="auto"/>
        <w:ind w:firstLine="420"/>
        <w:rPr>
          <w:rFonts w:ascii="宋体" w:hAnsi="宋体"/>
          <w:sz w:val="20"/>
          <w:szCs w:val="20"/>
        </w:rPr>
      </w:pPr>
      <w:r>
        <w:rPr>
          <w:rFonts w:hint="eastAsia" w:ascii="宋体" w:hAnsi="宋体"/>
          <w:sz w:val="20"/>
          <w:szCs w:val="20"/>
        </w:rPr>
        <w:t>7.2询价采购文件的澄清或修改将在“江苏省政府采购网”、“扬州市政府采购网”公布。</w:t>
      </w:r>
    </w:p>
    <w:p w14:paraId="5C76FDE1">
      <w:pPr>
        <w:pStyle w:val="213"/>
        <w:spacing w:before="0" w:after="0" w:line="360" w:lineRule="auto"/>
        <w:ind w:firstLine="422"/>
        <w:rPr>
          <w:rFonts w:ascii="宋体" w:hAnsi="宋体" w:eastAsia="宋体"/>
          <w:sz w:val="20"/>
          <w:szCs w:val="20"/>
        </w:rPr>
      </w:pPr>
      <w:r>
        <w:rPr>
          <w:rFonts w:hint="eastAsia" w:ascii="宋体" w:hAnsi="宋体" w:eastAsia="宋体"/>
          <w:sz w:val="20"/>
          <w:szCs w:val="20"/>
        </w:rPr>
        <w:t>8、询价采购文件的语言、度量衡单位、货币</w:t>
      </w:r>
    </w:p>
    <w:p w14:paraId="6D1915EC">
      <w:pPr>
        <w:spacing w:line="360" w:lineRule="auto"/>
        <w:ind w:firstLine="420"/>
        <w:rPr>
          <w:rFonts w:ascii="宋体" w:hAnsi="宋体"/>
          <w:sz w:val="20"/>
          <w:szCs w:val="20"/>
        </w:rPr>
      </w:pPr>
      <w:r>
        <w:rPr>
          <w:rFonts w:hint="eastAsia" w:ascii="宋体" w:hAnsi="宋体"/>
          <w:sz w:val="20"/>
          <w:szCs w:val="20"/>
        </w:rPr>
        <w:t>8.1供应商提交的响应文件以及供应商与代理机构就有关询价的所有来往通知、函件和文件均应使用简体中文。</w:t>
      </w:r>
    </w:p>
    <w:p w14:paraId="78AF2634">
      <w:pPr>
        <w:spacing w:line="360" w:lineRule="auto"/>
        <w:ind w:firstLine="420"/>
        <w:rPr>
          <w:rFonts w:ascii="宋体" w:hAnsi="宋体"/>
          <w:sz w:val="20"/>
          <w:szCs w:val="20"/>
        </w:rPr>
      </w:pPr>
      <w:r>
        <w:rPr>
          <w:rFonts w:hint="eastAsia" w:ascii="宋体" w:hAnsi="宋体"/>
          <w:sz w:val="20"/>
          <w:szCs w:val="20"/>
        </w:rPr>
        <w:t>8.2 除技术性能另有规定外，询价采购文件所使用的度量衡单位，均须采用国家法定计量单位。</w:t>
      </w:r>
    </w:p>
    <w:p w14:paraId="266B49A7">
      <w:pPr>
        <w:spacing w:line="360" w:lineRule="auto"/>
        <w:ind w:firstLine="420"/>
        <w:rPr>
          <w:rFonts w:ascii="宋体" w:hAnsi="宋体"/>
          <w:sz w:val="20"/>
          <w:szCs w:val="20"/>
        </w:rPr>
      </w:pPr>
      <w:r>
        <w:rPr>
          <w:rFonts w:hint="eastAsia" w:ascii="宋体" w:hAnsi="宋体"/>
          <w:sz w:val="20"/>
          <w:szCs w:val="20"/>
        </w:rPr>
        <w:t>8.3供应商应使用人民币报价。</w:t>
      </w:r>
    </w:p>
    <w:p w14:paraId="292EC1A7">
      <w:pPr>
        <w:pStyle w:val="213"/>
        <w:spacing w:before="0" w:after="0" w:line="360" w:lineRule="auto"/>
        <w:ind w:firstLine="422"/>
        <w:rPr>
          <w:rFonts w:ascii="宋体" w:hAnsi="宋体" w:eastAsia="宋体"/>
          <w:sz w:val="20"/>
          <w:szCs w:val="20"/>
        </w:rPr>
      </w:pPr>
      <w:r>
        <w:rPr>
          <w:rFonts w:hint="eastAsia" w:ascii="宋体" w:hAnsi="宋体" w:eastAsia="宋体"/>
          <w:sz w:val="20"/>
          <w:szCs w:val="20"/>
        </w:rPr>
        <w:t>9、询价响应文件构成</w:t>
      </w:r>
    </w:p>
    <w:p w14:paraId="6368FE12">
      <w:pPr>
        <w:spacing w:line="360" w:lineRule="auto"/>
        <w:ind w:firstLine="420"/>
        <w:rPr>
          <w:rFonts w:ascii="宋体" w:hAnsi="宋体"/>
          <w:sz w:val="20"/>
          <w:szCs w:val="20"/>
        </w:rPr>
      </w:pPr>
      <w:r>
        <w:rPr>
          <w:rFonts w:hint="eastAsia" w:ascii="宋体" w:hAnsi="宋体"/>
          <w:sz w:val="20"/>
          <w:szCs w:val="20"/>
        </w:rPr>
        <w:t>9.1询价响应文件由以下部分组成：</w:t>
      </w:r>
    </w:p>
    <w:p w14:paraId="1B96FDE1">
      <w:pPr>
        <w:spacing w:line="360" w:lineRule="auto"/>
        <w:ind w:firstLine="420"/>
        <w:rPr>
          <w:rFonts w:ascii="宋体" w:hAnsi="宋体"/>
          <w:sz w:val="20"/>
          <w:szCs w:val="20"/>
        </w:rPr>
      </w:pPr>
      <w:r>
        <w:rPr>
          <w:rFonts w:hint="eastAsia" w:ascii="宋体" w:hAnsi="宋体"/>
          <w:sz w:val="20"/>
          <w:szCs w:val="20"/>
        </w:rPr>
        <w:t>（1）资格审查响应对照表</w:t>
      </w:r>
    </w:p>
    <w:p w14:paraId="61AE1DBF">
      <w:pPr>
        <w:spacing w:line="360" w:lineRule="auto"/>
        <w:ind w:firstLine="420"/>
        <w:rPr>
          <w:rFonts w:ascii="宋体" w:hAnsi="宋体"/>
          <w:sz w:val="20"/>
          <w:szCs w:val="20"/>
        </w:rPr>
      </w:pPr>
      <w:r>
        <w:rPr>
          <w:rFonts w:hint="eastAsia" w:ascii="宋体" w:hAnsi="宋体"/>
          <w:sz w:val="20"/>
          <w:szCs w:val="20"/>
        </w:rPr>
        <w:t>（2）符合性审查响应对照表</w:t>
      </w:r>
    </w:p>
    <w:p w14:paraId="4D979718">
      <w:pPr>
        <w:spacing w:line="360" w:lineRule="auto"/>
        <w:ind w:firstLine="420"/>
        <w:rPr>
          <w:rFonts w:ascii="宋体" w:hAnsi="宋体"/>
          <w:sz w:val="20"/>
          <w:szCs w:val="20"/>
        </w:rPr>
      </w:pPr>
      <w:r>
        <w:rPr>
          <w:rFonts w:hint="eastAsia" w:ascii="宋体" w:hAnsi="宋体"/>
          <w:sz w:val="20"/>
          <w:szCs w:val="20"/>
        </w:rPr>
        <w:t>（3）非实质性响应对照表</w:t>
      </w:r>
    </w:p>
    <w:p w14:paraId="56FD2A12">
      <w:pPr>
        <w:spacing w:line="360" w:lineRule="auto"/>
        <w:ind w:firstLine="420"/>
        <w:rPr>
          <w:rFonts w:ascii="宋体" w:hAnsi="宋体"/>
          <w:sz w:val="20"/>
          <w:szCs w:val="20"/>
        </w:rPr>
      </w:pPr>
      <w:r>
        <w:rPr>
          <w:rFonts w:hint="eastAsia" w:ascii="宋体" w:hAnsi="宋体"/>
          <w:sz w:val="20"/>
          <w:szCs w:val="20"/>
        </w:rPr>
        <w:t xml:space="preserve">（4）报价表 </w:t>
      </w:r>
    </w:p>
    <w:p w14:paraId="2BF599D4">
      <w:pPr>
        <w:pStyle w:val="43"/>
        <w:spacing w:before="0" w:after="0" w:line="360" w:lineRule="auto"/>
        <w:ind w:firstLine="420"/>
        <w:rPr>
          <w:rFonts w:ascii="宋体" w:hAnsi="宋体"/>
          <w:b w:val="0"/>
          <w:bCs w:val="0"/>
          <w:sz w:val="20"/>
          <w:szCs w:val="20"/>
        </w:rPr>
      </w:pPr>
      <w:bookmarkStart w:id="34" w:name="_Toc223364332"/>
      <w:r>
        <w:rPr>
          <w:rFonts w:hint="eastAsia" w:ascii="宋体" w:hAnsi="宋体"/>
          <w:b w:val="0"/>
          <w:bCs w:val="0"/>
          <w:sz w:val="20"/>
          <w:szCs w:val="20"/>
        </w:rPr>
        <w:t>（5）产品配置与分项报价表</w:t>
      </w:r>
      <w:bookmarkEnd w:id="34"/>
    </w:p>
    <w:p w14:paraId="5087EED9">
      <w:pPr>
        <w:spacing w:line="360" w:lineRule="auto"/>
        <w:ind w:firstLine="420"/>
        <w:rPr>
          <w:rFonts w:ascii="宋体" w:hAnsi="宋体"/>
          <w:sz w:val="20"/>
          <w:szCs w:val="20"/>
        </w:rPr>
      </w:pPr>
      <w:r>
        <w:rPr>
          <w:rFonts w:hint="eastAsia" w:ascii="宋体" w:hAnsi="宋体"/>
          <w:sz w:val="20"/>
          <w:szCs w:val="20"/>
        </w:rPr>
        <w:t xml:space="preserve">（6）技术参数响应表 </w:t>
      </w:r>
    </w:p>
    <w:p w14:paraId="7E916C33">
      <w:pPr>
        <w:spacing w:line="360" w:lineRule="auto"/>
        <w:ind w:firstLine="420"/>
        <w:rPr>
          <w:rFonts w:ascii="宋体" w:hAnsi="宋体"/>
          <w:sz w:val="20"/>
          <w:szCs w:val="20"/>
        </w:rPr>
      </w:pPr>
      <w:r>
        <w:rPr>
          <w:rFonts w:hint="eastAsia" w:ascii="宋体" w:hAnsi="宋体"/>
          <w:sz w:val="20"/>
          <w:szCs w:val="20"/>
        </w:rPr>
        <w:t xml:space="preserve">（7）商务条款响应表 </w:t>
      </w:r>
    </w:p>
    <w:p w14:paraId="44674875">
      <w:pPr>
        <w:spacing w:line="360" w:lineRule="auto"/>
        <w:ind w:firstLine="420"/>
        <w:rPr>
          <w:rFonts w:ascii="宋体" w:hAnsi="宋体"/>
          <w:sz w:val="20"/>
          <w:szCs w:val="20"/>
        </w:rPr>
      </w:pPr>
      <w:r>
        <w:rPr>
          <w:rFonts w:hint="eastAsia" w:ascii="宋体" w:hAnsi="宋体"/>
          <w:sz w:val="20"/>
          <w:szCs w:val="20"/>
        </w:rPr>
        <w:t>（8）其他 （供应商认为有必要提供的声明和文件，如有自拟并自行添加）</w:t>
      </w:r>
    </w:p>
    <w:p w14:paraId="0907F284">
      <w:pPr>
        <w:pStyle w:val="213"/>
        <w:spacing w:before="0" w:after="0" w:line="360" w:lineRule="auto"/>
        <w:ind w:firstLine="420"/>
        <w:rPr>
          <w:rFonts w:ascii="宋体" w:hAnsi="宋体" w:eastAsia="宋体"/>
          <w:b w:val="0"/>
          <w:bCs w:val="0"/>
          <w:sz w:val="20"/>
          <w:szCs w:val="20"/>
        </w:rPr>
      </w:pPr>
      <w:r>
        <w:rPr>
          <w:rFonts w:hint="eastAsia" w:ascii="宋体" w:hAnsi="宋体" w:eastAsia="宋体"/>
          <w:b w:val="0"/>
          <w:bCs w:val="0"/>
          <w:sz w:val="20"/>
          <w:szCs w:val="20"/>
        </w:rPr>
        <w:t>9.2 供应商应当根据询价采购文件要求编制响应文件，响应文件应对询价采购文件提出的要求和条件作出响应，并在相应的响应文件中逐条标明满足与否。</w:t>
      </w:r>
    </w:p>
    <w:p w14:paraId="30FB3C8C">
      <w:pPr>
        <w:pStyle w:val="213"/>
        <w:spacing w:before="0" w:after="0" w:line="360" w:lineRule="auto"/>
        <w:ind w:firstLine="422"/>
        <w:rPr>
          <w:rFonts w:ascii="宋体" w:hAnsi="宋体" w:eastAsia="宋体"/>
          <w:b w:val="0"/>
          <w:bCs w:val="0"/>
          <w:sz w:val="20"/>
          <w:szCs w:val="20"/>
        </w:rPr>
      </w:pPr>
      <w:r>
        <w:rPr>
          <w:rFonts w:hint="eastAsia" w:ascii="宋体" w:hAnsi="宋体" w:eastAsia="宋体"/>
          <w:sz w:val="20"/>
          <w:szCs w:val="20"/>
        </w:rPr>
        <w:t>10、证明供应商资格及符合询价采购文件规定的文件</w:t>
      </w:r>
    </w:p>
    <w:p w14:paraId="1FEB13C6">
      <w:pPr>
        <w:spacing w:line="360" w:lineRule="auto"/>
        <w:ind w:firstLine="420"/>
        <w:rPr>
          <w:rFonts w:ascii="宋体" w:hAnsi="宋体"/>
          <w:sz w:val="20"/>
          <w:szCs w:val="20"/>
        </w:rPr>
      </w:pPr>
      <w:r>
        <w:rPr>
          <w:rFonts w:hint="eastAsia" w:ascii="宋体" w:hAnsi="宋体"/>
          <w:sz w:val="20"/>
          <w:szCs w:val="20"/>
        </w:rPr>
        <w:t>10.1供应商应按要求提交资格证明文件及符合询价采购文件规定的文件。</w:t>
      </w:r>
    </w:p>
    <w:p w14:paraId="3AC3B9D3">
      <w:pPr>
        <w:spacing w:line="360" w:lineRule="auto"/>
        <w:ind w:firstLine="420"/>
        <w:rPr>
          <w:rFonts w:ascii="宋体" w:hAnsi="宋体"/>
          <w:sz w:val="20"/>
          <w:szCs w:val="20"/>
        </w:rPr>
      </w:pPr>
      <w:r>
        <w:rPr>
          <w:rFonts w:hint="eastAsia" w:ascii="宋体" w:hAnsi="宋体"/>
          <w:sz w:val="20"/>
          <w:szCs w:val="20"/>
        </w:rPr>
        <w:t>10.2供应商应提交证明其有资格参与询价和成交后有能力独立履行合同的文件。</w:t>
      </w:r>
    </w:p>
    <w:p w14:paraId="2947F1CE">
      <w:pPr>
        <w:spacing w:line="360" w:lineRule="auto"/>
        <w:ind w:firstLine="420"/>
        <w:rPr>
          <w:rFonts w:ascii="宋体" w:hAnsi="宋体"/>
          <w:sz w:val="20"/>
          <w:szCs w:val="20"/>
        </w:rPr>
      </w:pPr>
      <w:r>
        <w:rPr>
          <w:rFonts w:hint="eastAsia" w:ascii="宋体" w:hAnsi="宋体"/>
          <w:sz w:val="20"/>
          <w:szCs w:val="20"/>
        </w:rPr>
        <w:t>10.3供应商除必须具有履行合同所需提供的产品或服务的能力外，还必须具备相应的财务、技术方面的能力。</w:t>
      </w:r>
    </w:p>
    <w:p w14:paraId="71D13D90">
      <w:pPr>
        <w:spacing w:line="360" w:lineRule="auto"/>
        <w:ind w:firstLine="420"/>
        <w:rPr>
          <w:rFonts w:ascii="宋体" w:hAnsi="宋体"/>
          <w:sz w:val="20"/>
          <w:szCs w:val="20"/>
        </w:rPr>
      </w:pPr>
      <w:r>
        <w:rPr>
          <w:rFonts w:hint="eastAsia" w:ascii="宋体" w:hAnsi="宋体"/>
          <w:sz w:val="20"/>
          <w:szCs w:val="20"/>
        </w:rPr>
        <w:t>10.4供应商应提交根据合同要求提供的证明服务质量合格以及符合询价采购文件规定的证明文件。</w:t>
      </w:r>
    </w:p>
    <w:p w14:paraId="53206253">
      <w:pPr>
        <w:spacing w:line="360" w:lineRule="auto"/>
        <w:ind w:firstLine="420"/>
        <w:rPr>
          <w:rFonts w:ascii="宋体" w:hAnsi="宋体"/>
          <w:sz w:val="20"/>
          <w:szCs w:val="20"/>
        </w:rPr>
      </w:pPr>
      <w:r>
        <w:rPr>
          <w:rFonts w:hint="eastAsia" w:ascii="宋体" w:hAnsi="宋体"/>
          <w:sz w:val="20"/>
          <w:szCs w:val="20"/>
        </w:rPr>
        <w:t>10.5证明供应商所提供服务与询价采购文件的要求相一致的文件可以是手册、图纸、文字资料和数据。</w:t>
      </w:r>
    </w:p>
    <w:p w14:paraId="3D3178FA">
      <w:pPr>
        <w:pStyle w:val="213"/>
        <w:spacing w:before="0" w:after="0" w:line="360" w:lineRule="auto"/>
        <w:ind w:firstLine="422"/>
        <w:rPr>
          <w:rFonts w:ascii="宋体" w:hAnsi="宋体" w:eastAsia="宋体"/>
          <w:sz w:val="20"/>
          <w:szCs w:val="20"/>
        </w:rPr>
      </w:pPr>
      <w:r>
        <w:rPr>
          <w:rFonts w:hint="eastAsia" w:ascii="宋体" w:hAnsi="宋体" w:eastAsia="宋体"/>
          <w:sz w:val="20"/>
          <w:szCs w:val="20"/>
        </w:rPr>
        <w:t>11、报价表</w:t>
      </w:r>
    </w:p>
    <w:p w14:paraId="72E998A4">
      <w:pPr>
        <w:spacing w:line="360" w:lineRule="auto"/>
        <w:ind w:firstLine="420"/>
        <w:rPr>
          <w:rFonts w:ascii="宋体" w:hAnsi="宋体"/>
          <w:sz w:val="20"/>
          <w:szCs w:val="20"/>
        </w:rPr>
      </w:pPr>
      <w:r>
        <w:rPr>
          <w:rFonts w:hint="eastAsia" w:ascii="宋体" w:hAnsi="宋体"/>
          <w:sz w:val="20"/>
          <w:szCs w:val="20"/>
        </w:rPr>
        <w:t>11.1 参与询价采购活动的供应商，应当按照询价采购文件的规定一次报出不得更改的价格。</w:t>
      </w:r>
    </w:p>
    <w:p w14:paraId="4457990B">
      <w:pPr>
        <w:spacing w:line="360" w:lineRule="auto"/>
        <w:ind w:firstLine="420"/>
        <w:rPr>
          <w:rFonts w:ascii="宋体" w:hAnsi="宋体"/>
          <w:sz w:val="20"/>
          <w:szCs w:val="20"/>
        </w:rPr>
      </w:pPr>
      <w:r>
        <w:rPr>
          <w:rFonts w:hint="eastAsia" w:ascii="宋体" w:hAnsi="宋体"/>
          <w:sz w:val="20"/>
          <w:szCs w:val="20"/>
        </w:rPr>
        <w:t>11.2供应商应按照询价采购文件规定格式填报询价响应报价表，每项服务只允许有一个报价，任何有选择的报价将不予接受。</w:t>
      </w:r>
    </w:p>
    <w:p w14:paraId="04F35235">
      <w:pPr>
        <w:spacing w:line="360" w:lineRule="auto"/>
        <w:ind w:firstLine="420"/>
        <w:rPr>
          <w:rFonts w:ascii="宋体" w:hAnsi="宋体"/>
          <w:sz w:val="20"/>
          <w:szCs w:val="20"/>
        </w:rPr>
      </w:pPr>
      <w:r>
        <w:rPr>
          <w:rFonts w:hint="eastAsia" w:ascii="宋体" w:hAnsi="宋体"/>
          <w:sz w:val="20"/>
          <w:szCs w:val="20"/>
        </w:rPr>
        <w:t>11.3 标的物</w:t>
      </w:r>
    </w:p>
    <w:p w14:paraId="09BBC7F6">
      <w:pPr>
        <w:spacing w:line="360" w:lineRule="auto"/>
        <w:ind w:firstLine="420"/>
        <w:rPr>
          <w:rFonts w:ascii="宋体" w:hAnsi="宋体"/>
          <w:sz w:val="20"/>
          <w:szCs w:val="20"/>
        </w:rPr>
      </w:pPr>
      <w:r>
        <w:rPr>
          <w:rFonts w:hint="eastAsia" w:ascii="宋体" w:hAnsi="宋体"/>
          <w:sz w:val="20"/>
          <w:szCs w:val="20"/>
        </w:rPr>
        <w:t>采购人需求的货物供应、安装，调试及有关技术服务等。</w:t>
      </w:r>
    </w:p>
    <w:p w14:paraId="7C34E477">
      <w:pPr>
        <w:spacing w:line="360" w:lineRule="auto"/>
        <w:ind w:firstLine="420"/>
        <w:rPr>
          <w:rFonts w:ascii="宋体" w:hAnsi="宋体"/>
          <w:sz w:val="20"/>
          <w:szCs w:val="20"/>
        </w:rPr>
      </w:pPr>
      <w:r>
        <w:rPr>
          <w:rFonts w:hint="eastAsia" w:ascii="宋体" w:hAnsi="宋体"/>
          <w:sz w:val="20"/>
          <w:szCs w:val="20"/>
        </w:rPr>
        <w:t>11.4其它费用处理</w:t>
      </w:r>
    </w:p>
    <w:p w14:paraId="65820400">
      <w:pPr>
        <w:spacing w:line="360" w:lineRule="auto"/>
        <w:ind w:firstLine="420"/>
        <w:rPr>
          <w:rFonts w:ascii="宋体" w:hAnsi="宋体"/>
          <w:sz w:val="20"/>
          <w:szCs w:val="20"/>
        </w:rPr>
      </w:pPr>
      <w:r>
        <w:rPr>
          <w:rFonts w:hint="eastAsia" w:ascii="宋体" w:hAnsi="宋体"/>
          <w:sz w:val="20"/>
          <w:szCs w:val="20"/>
        </w:rPr>
        <w:t>询价采购文件未列明，而供应商认为必需的费用也需列入报价。</w:t>
      </w:r>
    </w:p>
    <w:p w14:paraId="790B33DA">
      <w:pPr>
        <w:spacing w:line="360" w:lineRule="auto"/>
        <w:ind w:firstLine="422"/>
        <w:rPr>
          <w:rFonts w:ascii="宋体" w:hAnsi="宋体"/>
          <w:b/>
          <w:bCs/>
          <w:sz w:val="20"/>
          <w:szCs w:val="20"/>
        </w:rPr>
      </w:pPr>
      <w:r>
        <w:rPr>
          <w:rFonts w:hint="eastAsia" w:ascii="宋体" w:hAnsi="宋体"/>
          <w:b/>
          <w:bCs/>
          <w:sz w:val="20"/>
          <w:szCs w:val="20"/>
        </w:rPr>
        <w:t>12、技术参数响应表、商务条款响应表</w:t>
      </w:r>
    </w:p>
    <w:p w14:paraId="5AE784D0">
      <w:pPr>
        <w:spacing w:line="360" w:lineRule="auto"/>
        <w:ind w:firstLine="420"/>
        <w:rPr>
          <w:rFonts w:ascii="宋体" w:hAnsi="宋体"/>
          <w:sz w:val="20"/>
          <w:szCs w:val="20"/>
        </w:rPr>
      </w:pPr>
      <w:r>
        <w:rPr>
          <w:rFonts w:hint="eastAsia" w:ascii="宋体" w:hAnsi="宋体"/>
          <w:sz w:val="20"/>
          <w:szCs w:val="20"/>
        </w:rPr>
        <w:t>12.1 对询价采购文件中的技术与商务条款要求逐项作出响应；</w:t>
      </w:r>
    </w:p>
    <w:p w14:paraId="1985769F">
      <w:pPr>
        <w:spacing w:line="360" w:lineRule="auto"/>
        <w:ind w:firstLine="420"/>
        <w:rPr>
          <w:rFonts w:ascii="宋体" w:hAnsi="宋体"/>
          <w:sz w:val="20"/>
          <w:szCs w:val="20"/>
        </w:rPr>
      </w:pPr>
      <w:r>
        <w:rPr>
          <w:rFonts w:hint="eastAsia" w:ascii="宋体" w:hAnsi="宋体"/>
          <w:sz w:val="20"/>
          <w:szCs w:val="20"/>
        </w:rPr>
        <w:t>12.2 提供参与本项目类似案例简介；</w:t>
      </w:r>
    </w:p>
    <w:p w14:paraId="0DD6FA7D">
      <w:pPr>
        <w:spacing w:line="360" w:lineRule="auto"/>
        <w:ind w:firstLine="420"/>
        <w:rPr>
          <w:rFonts w:ascii="宋体" w:hAnsi="宋体"/>
          <w:sz w:val="20"/>
          <w:szCs w:val="20"/>
        </w:rPr>
      </w:pPr>
      <w:r>
        <w:rPr>
          <w:rFonts w:hint="eastAsia" w:ascii="宋体" w:hAnsi="宋体"/>
          <w:sz w:val="20"/>
          <w:szCs w:val="20"/>
        </w:rPr>
        <w:t>12.3 供应商认为需要的其他技术文件或说明。</w:t>
      </w:r>
    </w:p>
    <w:p w14:paraId="19C1680F">
      <w:pPr>
        <w:spacing w:line="360" w:lineRule="auto"/>
        <w:ind w:firstLine="422"/>
        <w:rPr>
          <w:rFonts w:ascii="宋体" w:hAnsi="宋体"/>
          <w:b/>
          <w:bCs/>
          <w:sz w:val="20"/>
          <w:szCs w:val="20"/>
        </w:rPr>
      </w:pPr>
      <w:r>
        <w:rPr>
          <w:rFonts w:hint="eastAsia" w:ascii="宋体" w:hAnsi="宋体"/>
          <w:b/>
          <w:bCs/>
          <w:sz w:val="20"/>
          <w:szCs w:val="20"/>
        </w:rPr>
        <w:t>13、伴随服务及售后服务</w:t>
      </w:r>
    </w:p>
    <w:p w14:paraId="01388806">
      <w:pPr>
        <w:spacing w:line="360" w:lineRule="auto"/>
        <w:ind w:firstLine="420"/>
        <w:rPr>
          <w:rFonts w:ascii="宋体" w:hAnsi="宋体"/>
          <w:sz w:val="20"/>
          <w:szCs w:val="20"/>
        </w:rPr>
      </w:pPr>
      <w:r>
        <w:rPr>
          <w:rFonts w:hint="eastAsia" w:ascii="宋体" w:hAnsi="宋体"/>
          <w:sz w:val="20"/>
          <w:szCs w:val="20"/>
        </w:rPr>
        <w:t>13.1供应商的伴随服务承诺应按不低于询价采购文件中商务要求的标准。</w:t>
      </w:r>
    </w:p>
    <w:p w14:paraId="532C6787">
      <w:pPr>
        <w:spacing w:line="360" w:lineRule="auto"/>
        <w:ind w:firstLine="420"/>
        <w:rPr>
          <w:rFonts w:ascii="宋体" w:hAnsi="宋体"/>
          <w:sz w:val="20"/>
          <w:szCs w:val="20"/>
        </w:rPr>
      </w:pPr>
      <w:r>
        <w:rPr>
          <w:rFonts w:hint="eastAsia" w:ascii="宋体" w:hAnsi="宋体"/>
          <w:sz w:val="20"/>
          <w:szCs w:val="20"/>
        </w:rPr>
        <w:t>13.2提供供应商有关售后服务的管理制度、售后服务机构的分布情况、售后服务人员的数量、素质、技术水平及售后服务的反应能力。</w:t>
      </w:r>
    </w:p>
    <w:p w14:paraId="6084635D">
      <w:pPr>
        <w:pStyle w:val="213"/>
        <w:spacing w:before="0" w:after="0" w:line="360" w:lineRule="auto"/>
        <w:ind w:firstLine="422"/>
        <w:rPr>
          <w:rFonts w:ascii="宋体" w:hAnsi="宋体" w:eastAsia="宋体"/>
          <w:b w:val="0"/>
          <w:bCs w:val="0"/>
          <w:sz w:val="20"/>
          <w:szCs w:val="20"/>
        </w:rPr>
      </w:pPr>
      <w:r>
        <w:rPr>
          <w:rFonts w:hint="eastAsia" w:ascii="宋体" w:hAnsi="宋体" w:eastAsia="宋体"/>
          <w:sz w:val="20"/>
          <w:szCs w:val="20"/>
        </w:rPr>
        <w:t>14、询价响应函</w:t>
      </w:r>
    </w:p>
    <w:p w14:paraId="11179785">
      <w:pPr>
        <w:spacing w:line="360" w:lineRule="auto"/>
        <w:ind w:firstLine="420"/>
        <w:rPr>
          <w:rFonts w:ascii="宋体" w:hAnsi="宋体"/>
          <w:sz w:val="20"/>
          <w:szCs w:val="20"/>
        </w:rPr>
      </w:pPr>
      <w:r>
        <w:rPr>
          <w:rFonts w:hint="eastAsia" w:ascii="宋体" w:hAnsi="宋体"/>
          <w:sz w:val="20"/>
          <w:szCs w:val="20"/>
        </w:rPr>
        <w:t>14.1 供应商应按照</w:t>
      </w:r>
      <w:r>
        <w:rPr>
          <w:rFonts w:hint="eastAsia" w:ascii="宋体" w:hAnsi="宋体"/>
          <w:b/>
          <w:bCs/>
          <w:color w:val="000000"/>
          <w:sz w:val="20"/>
          <w:szCs w:val="20"/>
        </w:rPr>
        <w:t>“政府采购管理交易系统（苏采云）”</w:t>
      </w:r>
      <w:r>
        <w:rPr>
          <w:rFonts w:hint="eastAsia" w:ascii="宋体" w:hAnsi="宋体"/>
          <w:sz w:val="20"/>
          <w:szCs w:val="20"/>
        </w:rPr>
        <w:t>提供的格式完整、正确填写询价响应函。</w:t>
      </w:r>
    </w:p>
    <w:p w14:paraId="084E3C55">
      <w:pPr>
        <w:pStyle w:val="213"/>
        <w:spacing w:before="0" w:after="0" w:line="360" w:lineRule="auto"/>
        <w:ind w:firstLine="422"/>
        <w:rPr>
          <w:rFonts w:ascii="宋体" w:hAnsi="宋体" w:eastAsia="宋体"/>
          <w:b w:val="0"/>
          <w:bCs w:val="0"/>
          <w:sz w:val="20"/>
          <w:szCs w:val="20"/>
        </w:rPr>
      </w:pPr>
      <w:r>
        <w:rPr>
          <w:rFonts w:hint="eastAsia" w:ascii="宋体" w:hAnsi="宋体" w:eastAsia="宋体"/>
          <w:sz w:val="20"/>
          <w:szCs w:val="20"/>
        </w:rPr>
        <w:t>15、询价响应有效期</w:t>
      </w:r>
    </w:p>
    <w:p w14:paraId="3B522115">
      <w:pPr>
        <w:spacing w:line="360" w:lineRule="auto"/>
        <w:ind w:firstLine="420"/>
        <w:rPr>
          <w:rFonts w:ascii="宋体" w:hAnsi="宋体"/>
          <w:sz w:val="20"/>
          <w:szCs w:val="20"/>
        </w:rPr>
      </w:pPr>
      <w:r>
        <w:rPr>
          <w:rFonts w:hint="eastAsia" w:ascii="宋体" w:hAnsi="宋体"/>
          <w:sz w:val="20"/>
          <w:szCs w:val="20"/>
        </w:rPr>
        <w:t>15.1 询价响应有效期为代理机构规定的响应文件接收截止时间后</w:t>
      </w:r>
      <w:r>
        <w:rPr>
          <w:rFonts w:hint="eastAsia" w:ascii="宋体" w:hAnsi="宋体"/>
          <w:b/>
          <w:bCs/>
          <w:sz w:val="20"/>
          <w:szCs w:val="20"/>
          <w:u w:val="single"/>
        </w:rPr>
        <w:t>六十（60）天</w:t>
      </w:r>
      <w:r>
        <w:rPr>
          <w:rFonts w:hint="eastAsia" w:ascii="宋体" w:hAnsi="宋体"/>
          <w:sz w:val="20"/>
          <w:szCs w:val="20"/>
        </w:rPr>
        <w:t>。询价响应有效期比规定短的将被视为非实质性响应性而予以拒绝。</w:t>
      </w:r>
    </w:p>
    <w:p w14:paraId="21C436F0">
      <w:pPr>
        <w:spacing w:line="360" w:lineRule="auto"/>
        <w:ind w:firstLine="420"/>
        <w:rPr>
          <w:rFonts w:ascii="宋体" w:hAnsi="宋体"/>
          <w:sz w:val="20"/>
          <w:szCs w:val="20"/>
        </w:rPr>
      </w:pPr>
      <w:r>
        <w:rPr>
          <w:rFonts w:hint="eastAsia" w:ascii="宋体" w:hAnsi="宋体"/>
          <w:sz w:val="20"/>
          <w:szCs w:val="20"/>
        </w:rPr>
        <w:t>15.2 在特殊情况下，代理机构于原询价响应有效期满之前，可向供应商提出延长询价响应有效期的要求。这种要求与答复均应采用书面形式。供应商可以拒绝代理机构的这一要求而放弃询价响应；同意延长询价响应有效期的供应商既不能要求也不允许修改其响应文件。本询价采购文件受询价响应有效期约束的所有权利与义务均延长至新的有效期。</w:t>
      </w:r>
    </w:p>
    <w:p w14:paraId="01190E16">
      <w:pPr>
        <w:pStyle w:val="213"/>
        <w:spacing w:before="0" w:after="0" w:line="360" w:lineRule="auto"/>
        <w:ind w:firstLine="422"/>
        <w:rPr>
          <w:rFonts w:ascii="宋体" w:hAnsi="宋体" w:eastAsia="宋体"/>
          <w:sz w:val="20"/>
          <w:szCs w:val="20"/>
        </w:rPr>
      </w:pPr>
      <w:bookmarkStart w:id="35" w:name="_Toc16938541"/>
      <w:bookmarkStart w:id="36" w:name="_Toc20823297"/>
      <w:r>
        <w:rPr>
          <w:rFonts w:hint="eastAsia" w:ascii="宋体" w:hAnsi="宋体" w:eastAsia="宋体"/>
          <w:sz w:val="20"/>
          <w:szCs w:val="20"/>
        </w:rPr>
        <w:t>16、响应文件</w:t>
      </w:r>
      <w:bookmarkEnd w:id="35"/>
      <w:bookmarkEnd w:id="36"/>
      <w:r>
        <w:rPr>
          <w:rFonts w:hint="eastAsia" w:ascii="宋体" w:hAnsi="宋体" w:eastAsia="宋体"/>
          <w:sz w:val="20"/>
          <w:szCs w:val="20"/>
        </w:rPr>
        <w:t>的递交</w:t>
      </w:r>
    </w:p>
    <w:p w14:paraId="7B1E7209">
      <w:pPr>
        <w:spacing w:line="360" w:lineRule="auto"/>
        <w:ind w:firstLine="420"/>
        <w:rPr>
          <w:rFonts w:ascii="宋体" w:hAnsi="宋体"/>
          <w:sz w:val="20"/>
          <w:szCs w:val="20"/>
        </w:rPr>
      </w:pPr>
      <w:r>
        <w:rPr>
          <w:rFonts w:hint="eastAsia" w:ascii="宋体" w:hAnsi="宋体"/>
          <w:sz w:val="20"/>
          <w:szCs w:val="20"/>
        </w:rPr>
        <w:t>16.1 电子响应文件的递交供应商应当按照《操作手册》规定，</w:t>
      </w:r>
      <w:bookmarkStart w:id="37" w:name="_Toc16938542"/>
      <w:bookmarkStart w:id="38" w:name="_Toc20823298"/>
      <w:r>
        <w:rPr>
          <w:rFonts w:hint="eastAsia" w:ascii="宋体" w:hAnsi="宋体"/>
          <w:sz w:val="20"/>
          <w:szCs w:val="20"/>
        </w:rPr>
        <w:t>在苏采云系统规定的时间内对磋商响应文件进行解密。</w:t>
      </w:r>
    </w:p>
    <w:p w14:paraId="4CD839B5">
      <w:pPr>
        <w:spacing w:line="360" w:lineRule="auto"/>
        <w:ind w:firstLine="422"/>
        <w:rPr>
          <w:rFonts w:ascii="宋体" w:hAnsi="宋体"/>
          <w:b/>
          <w:color w:val="000000"/>
          <w:sz w:val="20"/>
          <w:szCs w:val="20"/>
        </w:rPr>
      </w:pPr>
      <w:r>
        <w:rPr>
          <w:rFonts w:hint="eastAsia" w:ascii="宋体" w:hAnsi="宋体"/>
          <w:b/>
          <w:color w:val="000000"/>
          <w:sz w:val="20"/>
          <w:szCs w:val="20"/>
        </w:rPr>
        <w:t>16.2</w:t>
      </w:r>
      <w:r>
        <w:rPr>
          <w:rFonts w:hint="eastAsia" w:ascii="宋体" w:hAnsi="宋体"/>
          <w:b/>
          <w:bCs/>
          <w:color w:val="000000"/>
          <w:sz w:val="20"/>
          <w:szCs w:val="20"/>
        </w:rPr>
        <w:t>政府采购管理交易系统（苏采云）</w:t>
      </w:r>
      <w:r>
        <w:rPr>
          <w:rFonts w:hint="eastAsia" w:ascii="宋体" w:hAnsi="宋体"/>
          <w:b/>
          <w:color w:val="000000"/>
          <w:sz w:val="20"/>
          <w:szCs w:val="20"/>
        </w:rPr>
        <w:t>相关要求是本采购文件的组成部分。</w:t>
      </w:r>
    </w:p>
    <w:p w14:paraId="237C653E">
      <w:pPr>
        <w:spacing w:line="360" w:lineRule="auto"/>
        <w:ind w:firstLine="422"/>
        <w:rPr>
          <w:rFonts w:ascii="宋体" w:hAnsi="宋体"/>
          <w:b/>
          <w:color w:val="000000"/>
          <w:sz w:val="20"/>
          <w:szCs w:val="20"/>
        </w:rPr>
      </w:pPr>
      <w:r>
        <w:rPr>
          <w:rFonts w:hint="eastAsia" w:ascii="宋体" w:hAnsi="宋体"/>
          <w:b/>
          <w:color w:val="000000"/>
          <w:sz w:val="20"/>
          <w:szCs w:val="20"/>
        </w:rPr>
        <w:t>16.3供应商应对 CA 证书妥善保管，如被他人盗用，因此带来的结果均由供应商自行承担。</w:t>
      </w:r>
    </w:p>
    <w:p w14:paraId="7BB50C99">
      <w:pPr>
        <w:spacing w:line="360" w:lineRule="auto"/>
        <w:ind w:firstLine="422"/>
        <w:rPr>
          <w:rFonts w:ascii="宋体" w:hAnsi="宋体"/>
          <w:b/>
          <w:color w:val="000000"/>
          <w:sz w:val="20"/>
          <w:szCs w:val="20"/>
        </w:rPr>
      </w:pPr>
      <w:r>
        <w:rPr>
          <w:rFonts w:hint="eastAsia" w:ascii="宋体" w:hAnsi="宋体"/>
          <w:b/>
          <w:color w:val="000000"/>
          <w:sz w:val="20"/>
          <w:szCs w:val="20"/>
        </w:rPr>
        <w:t>16.4供应商应当对采购文件提出的要求和条件作出实质性响应，并在电子投标系统逐条应答。</w:t>
      </w:r>
    </w:p>
    <w:p w14:paraId="423BC92B">
      <w:pPr>
        <w:spacing w:line="360" w:lineRule="auto"/>
        <w:ind w:firstLine="422"/>
        <w:rPr>
          <w:rFonts w:ascii="宋体" w:hAnsi="宋体"/>
          <w:b/>
          <w:color w:val="000000"/>
          <w:sz w:val="20"/>
          <w:szCs w:val="20"/>
        </w:rPr>
      </w:pPr>
      <w:r>
        <w:rPr>
          <w:rFonts w:hint="eastAsia" w:ascii="宋体" w:hAnsi="宋体"/>
          <w:b/>
          <w:color w:val="000000"/>
          <w:sz w:val="20"/>
          <w:szCs w:val="20"/>
        </w:rPr>
        <w:t>16.5</w:t>
      </w:r>
      <w:r>
        <w:rPr>
          <w:rFonts w:hint="eastAsia" w:ascii="宋体" w:hAnsi="宋体"/>
          <w:b/>
          <w:bCs/>
          <w:color w:val="000000"/>
          <w:sz w:val="20"/>
          <w:szCs w:val="20"/>
        </w:rPr>
        <w:t>供应商</w:t>
      </w:r>
      <w:r>
        <w:rPr>
          <w:rFonts w:hint="eastAsia" w:ascii="宋体" w:hAnsi="宋体"/>
          <w:b/>
          <w:color w:val="000000"/>
          <w:sz w:val="20"/>
          <w:szCs w:val="20"/>
        </w:rPr>
        <w:t>应对要求提供的资格证明文件（如资质证书、资格证书）、技术资料（如白皮书、彩页、手册、检测报告等）扫描上传至投标系统。</w:t>
      </w:r>
    </w:p>
    <w:p w14:paraId="5BE7A0FE">
      <w:pPr>
        <w:spacing w:line="360" w:lineRule="auto"/>
        <w:ind w:firstLine="422"/>
        <w:rPr>
          <w:rFonts w:ascii="宋体" w:hAnsi="宋体"/>
          <w:color w:val="000000"/>
          <w:sz w:val="20"/>
          <w:szCs w:val="20"/>
        </w:rPr>
      </w:pPr>
      <w:r>
        <w:rPr>
          <w:rFonts w:hint="eastAsia" w:ascii="宋体" w:hAnsi="宋体"/>
          <w:b/>
          <w:color w:val="000000"/>
          <w:sz w:val="20"/>
          <w:szCs w:val="20"/>
        </w:rPr>
        <w:t>16.6各</w:t>
      </w:r>
      <w:r>
        <w:rPr>
          <w:rFonts w:hint="eastAsia" w:ascii="宋体" w:hAnsi="宋体"/>
          <w:b/>
          <w:bCs/>
          <w:color w:val="000000"/>
          <w:sz w:val="20"/>
          <w:szCs w:val="20"/>
        </w:rPr>
        <w:t>供应商</w:t>
      </w:r>
      <w:r>
        <w:rPr>
          <w:rFonts w:hint="eastAsia" w:ascii="宋体" w:hAnsi="宋体"/>
          <w:b/>
          <w:color w:val="000000"/>
          <w:sz w:val="20"/>
          <w:szCs w:val="20"/>
        </w:rPr>
        <w:t>应在规定时间内凭CA证书进行网上解密。</w:t>
      </w:r>
    </w:p>
    <w:p w14:paraId="50AE51B5">
      <w:pPr>
        <w:pStyle w:val="229"/>
        <w:spacing w:line="360" w:lineRule="auto"/>
        <w:ind w:firstLine="422"/>
        <w:rPr>
          <w:rFonts w:ascii="宋体" w:hAnsi="宋体"/>
          <w:bCs/>
          <w:sz w:val="20"/>
          <w:szCs w:val="20"/>
        </w:rPr>
      </w:pPr>
      <w:r>
        <w:rPr>
          <w:rFonts w:hint="eastAsia" w:ascii="宋体" w:hAnsi="宋体"/>
          <w:b/>
          <w:bCs/>
          <w:sz w:val="20"/>
          <w:szCs w:val="20"/>
        </w:rPr>
        <w:t>17、询价响应文件截止</w:t>
      </w:r>
      <w:bookmarkEnd w:id="37"/>
      <w:bookmarkEnd w:id="38"/>
      <w:r>
        <w:rPr>
          <w:rFonts w:hint="eastAsia" w:ascii="宋体" w:hAnsi="宋体"/>
          <w:b/>
          <w:bCs/>
          <w:sz w:val="20"/>
          <w:szCs w:val="20"/>
        </w:rPr>
        <w:t>时间</w:t>
      </w:r>
    </w:p>
    <w:p w14:paraId="356AC547">
      <w:pPr>
        <w:spacing w:line="360" w:lineRule="auto"/>
        <w:ind w:firstLine="420"/>
        <w:rPr>
          <w:rFonts w:ascii="宋体" w:hAnsi="宋体"/>
          <w:bCs/>
          <w:i/>
          <w:sz w:val="20"/>
          <w:szCs w:val="20"/>
          <w:u w:val="single"/>
        </w:rPr>
      </w:pPr>
      <w:r>
        <w:rPr>
          <w:rFonts w:hint="eastAsia" w:ascii="宋体" w:hAnsi="宋体"/>
          <w:i/>
          <w:sz w:val="20"/>
          <w:szCs w:val="20"/>
          <w:u w:val="single"/>
        </w:rPr>
        <w:t>17.1</w:t>
      </w:r>
      <w:r>
        <w:rPr>
          <w:rFonts w:hint="eastAsia" w:ascii="宋体" w:hAnsi="宋体"/>
          <w:bCs/>
          <w:i/>
          <w:sz w:val="20"/>
          <w:szCs w:val="20"/>
          <w:u w:val="single"/>
        </w:rPr>
        <w:t xml:space="preserve"> 供应商上传电子响应文件的时间不得迟于询价采购公告中规定的询价响应截止时间。</w:t>
      </w:r>
    </w:p>
    <w:p w14:paraId="6D9B7445">
      <w:pPr>
        <w:spacing w:line="360" w:lineRule="auto"/>
        <w:ind w:firstLine="420"/>
        <w:rPr>
          <w:rFonts w:ascii="宋体" w:hAnsi="宋体"/>
          <w:sz w:val="20"/>
          <w:szCs w:val="20"/>
        </w:rPr>
      </w:pPr>
      <w:r>
        <w:rPr>
          <w:rFonts w:hint="eastAsia" w:ascii="宋体" w:hAnsi="宋体"/>
          <w:sz w:val="20"/>
          <w:szCs w:val="20"/>
        </w:rPr>
        <w:t>供应商应充分考虑到网络环境、网络带宽等风险因素，如因供应商自身原因造成的电子响应文件上传不成功由供应商自行承担全部责任。</w:t>
      </w:r>
    </w:p>
    <w:p w14:paraId="511D2939">
      <w:pPr>
        <w:spacing w:line="360" w:lineRule="auto"/>
        <w:ind w:firstLine="420"/>
        <w:rPr>
          <w:rFonts w:ascii="宋体" w:hAnsi="宋体"/>
          <w:sz w:val="20"/>
          <w:szCs w:val="20"/>
        </w:rPr>
      </w:pPr>
      <w:r>
        <w:rPr>
          <w:rFonts w:hint="eastAsia" w:ascii="宋体" w:hAnsi="宋体"/>
          <w:sz w:val="20"/>
          <w:szCs w:val="20"/>
        </w:rPr>
        <w:t>17.2 代理机构可以按照规定，通过修改询价采购文件延长询价响应截止日期，在此情况下，供应商的所有权利和义务以及供应商受制的截止日期均应以延长后新的截止日期为准。</w:t>
      </w:r>
    </w:p>
    <w:p w14:paraId="44D6EA63">
      <w:pPr>
        <w:pStyle w:val="213"/>
        <w:spacing w:before="0" w:after="0" w:line="360" w:lineRule="auto"/>
        <w:ind w:firstLine="422"/>
        <w:rPr>
          <w:rFonts w:ascii="宋体" w:hAnsi="宋体" w:eastAsia="宋体"/>
          <w:sz w:val="20"/>
          <w:szCs w:val="20"/>
        </w:rPr>
      </w:pPr>
      <w:bookmarkStart w:id="39" w:name="_Toc16938543"/>
      <w:bookmarkStart w:id="40" w:name="_Toc20823299"/>
      <w:r>
        <w:rPr>
          <w:rFonts w:hint="eastAsia" w:ascii="宋体" w:hAnsi="宋体" w:eastAsia="宋体"/>
          <w:sz w:val="20"/>
          <w:szCs w:val="20"/>
        </w:rPr>
        <w:t>18、响应文件</w:t>
      </w:r>
      <w:bookmarkEnd w:id="39"/>
      <w:bookmarkEnd w:id="40"/>
      <w:r>
        <w:rPr>
          <w:rFonts w:hint="eastAsia" w:ascii="宋体" w:hAnsi="宋体" w:eastAsia="宋体"/>
          <w:sz w:val="20"/>
          <w:szCs w:val="20"/>
        </w:rPr>
        <w:t>的拒收</w:t>
      </w:r>
    </w:p>
    <w:p w14:paraId="12EF1098">
      <w:pPr>
        <w:spacing w:line="360" w:lineRule="auto"/>
        <w:ind w:firstLine="420"/>
        <w:rPr>
          <w:rFonts w:ascii="宋体" w:hAnsi="宋体"/>
          <w:sz w:val="20"/>
          <w:szCs w:val="20"/>
        </w:rPr>
      </w:pPr>
      <w:r>
        <w:rPr>
          <w:rFonts w:hint="eastAsia" w:ascii="宋体" w:hAnsi="宋体"/>
          <w:sz w:val="20"/>
          <w:szCs w:val="20"/>
        </w:rPr>
        <w:t>18.1代理机构拒绝接收在其规定的询价响应截止时间后上传的任何响应文件。</w:t>
      </w:r>
    </w:p>
    <w:p w14:paraId="2FF14D11">
      <w:pPr>
        <w:pStyle w:val="213"/>
        <w:spacing w:before="0" w:after="0" w:line="360" w:lineRule="auto"/>
        <w:ind w:firstLine="422"/>
        <w:rPr>
          <w:rFonts w:ascii="宋体" w:hAnsi="宋体" w:eastAsia="宋体"/>
          <w:sz w:val="20"/>
          <w:szCs w:val="20"/>
        </w:rPr>
      </w:pPr>
      <w:bookmarkStart w:id="41" w:name="_Toc20823300"/>
      <w:bookmarkStart w:id="42" w:name="_Toc16938544"/>
      <w:r>
        <w:rPr>
          <w:rFonts w:hint="eastAsia" w:ascii="宋体" w:hAnsi="宋体" w:eastAsia="宋体"/>
          <w:sz w:val="20"/>
          <w:szCs w:val="20"/>
        </w:rPr>
        <w:t>19、响应文件的撤回和修改</w:t>
      </w:r>
      <w:bookmarkEnd w:id="41"/>
      <w:bookmarkEnd w:id="42"/>
    </w:p>
    <w:p w14:paraId="171E9F95">
      <w:pPr>
        <w:spacing w:line="360" w:lineRule="auto"/>
        <w:ind w:firstLine="420"/>
        <w:rPr>
          <w:rFonts w:ascii="宋体" w:hAnsi="宋体"/>
          <w:sz w:val="20"/>
          <w:szCs w:val="20"/>
        </w:rPr>
      </w:pPr>
      <w:r>
        <w:rPr>
          <w:rFonts w:hint="eastAsia" w:ascii="宋体" w:hAnsi="宋体"/>
          <w:sz w:val="20"/>
          <w:szCs w:val="20"/>
        </w:rPr>
        <w:t>19.1 响应文件的撤回</w:t>
      </w:r>
    </w:p>
    <w:p w14:paraId="12A4A165">
      <w:pPr>
        <w:spacing w:line="360" w:lineRule="auto"/>
        <w:ind w:firstLine="420"/>
        <w:rPr>
          <w:rFonts w:ascii="宋体" w:hAnsi="宋体"/>
          <w:sz w:val="20"/>
          <w:szCs w:val="20"/>
        </w:rPr>
      </w:pPr>
      <w:r>
        <w:rPr>
          <w:rFonts w:hint="eastAsia" w:ascii="宋体" w:hAnsi="宋体"/>
          <w:sz w:val="20"/>
          <w:szCs w:val="20"/>
        </w:rPr>
        <w:t>19.1.1 电子响应文件的撤回</w:t>
      </w:r>
    </w:p>
    <w:p w14:paraId="440B5823">
      <w:pPr>
        <w:spacing w:line="360" w:lineRule="auto"/>
        <w:ind w:firstLine="420"/>
        <w:rPr>
          <w:rFonts w:ascii="宋体" w:hAnsi="宋体"/>
          <w:sz w:val="20"/>
          <w:szCs w:val="20"/>
        </w:rPr>
      </w:pPr>
      <w:r>
        <w:rPr>
          <w:rFonts w:hint="eastAsia" w:ascii="宋体" w:hAnsi="宋体"/>
          <w:sz w:val="20"/>
          <w:szCs w:val="20"/>
        </w:rPr>
        <w:t>供应商可在询价响应截止时间前，撤回其电子响应文件，具体操作方法见《操作手册》。</w:t>
      </w:r>
    </w:p>
    <w:p w14:paraId="3D311391">
      <w:pPr>
        <w:spacing w:line="360" w:lineRule="auto"/>
        <w:ind w:firstLine="420"/>
        <w:rPr>
          <w:rFonts w:ascii="宋体" w:hAnsi="宋体"/>
          <w:sz w:val="20"/>
          <w:szCs w:val="20"/>
        </w:rPr>
      </w:pPr>
      <w:r>
        <w:rPr>
          <w:rFonts w:hint="eastAsia" w:ascii="宋体" w:hAnsi="宋体"/>
          <w:sz w:val="20"/>
          <w:szCs w:val="20"/>
        </w:rPr>
        <w:t>19.1.2 供应商撤回电子响应文件，则认为其不再参与本项目询价采购。</w:t>
      </w:r>
    </w:p>
    <w:p w14:paraId="4D17FD1F">
      <w:pPr>
        <w:spacing w:line="360" w:lineRule="auto"/>
        <w:ind w:firstLine="420"/>
        <w:rPr>
          <w:rFonts w:ascii="宋体" w:hAnsi="宋体"/>
          <w:sz w:val="20"/>
          <w:szCs w:val="20"/>
        </w:rPr>
      </w:pPr>
      <w:r>
        <w:rPr>
          <w:rFonts w:hint="eastAsia" w:ascii="宋体" w:hAnsi="宋体"/>
          <w:sz w:val="20"/>
          <w:szCs w:val="20"/>
        </w:rPr>
        <w:t>19.2 响应文件的修改</w:t>
      </w:r>
    </w:p>
    <w:p w14:paraId="35173E0E">
      <w:pPr>
        <w:spacing w:line="360" w:lineRule="auto"/>
        <w:ind w:firstLine="420"/>
        <w:rPr>
          <w:rFonts w:ascii="宋体" w:hAnsi="宋体"/>
          <w:sz w:val="20"/>
          <w:szCs w:val="20"/>
        </w:rPr>
      </w:pPr>
      <w:r>
        <w:rPr>
          <w:rFonts w:hint="eastAsia" w:ascii="宋体" w:hAnsi="宋体"/>
          <w:sz w:val="20"/>
          <w:szCs w:val="20"/>
        </w:rPr>
        <w:t>供应商可在询价响应截止时间前，对其电子响应文件进行修改，具体操作方法见《操作手册》。</w:t>
      </w:r>
    </w:p>
    <w:p w14:paraId="59FA2D59">
      <w:pPr>
        <w:spacing w:line="360" w:lineRule="auto"/>
        <w:ind w:firstLine="420"/>
        <w:rPr>
          <w:rFonts w:ascii="宋体" w:hAnsi="宋体"/>
          <w:sz w:val="20"/>
          <w:szCs w:val="20"/>
        </w:rPr>
      </w:pPr>
      <w:r>
        <w:rPr>
          <w:rFonts w:hint="eastAsia" w:ascii="宋体" w:hAnsi="宋体"/>
          <w:sz w:val="20"/>
          <w:szCs w:val="20"/>
        </w:rPr>
        <w:t>19.3 在询价响应截止时间之后，供应商不得对其电子响应文件作任何修改。</w:t>
      </w:r>
    </w:p>
    <w:p w14:paraId="1A00C4A4">
      <w:pPr>
        <w:spacing w:line="360" w:lineRule="auto"/>
        <w:ind w:firstLine="420"/>
        <w:rPr>
          <w:rFonts w:ascii="宋体" w:hAnsi="宋体"/>
          <w:sz w:val="20"/>
          <w:szCs w:val="20"/>
        </w:rPr>
      </w:pPr>
      <w:r>
        <w:rPr>
          <w:rFonts w:hint="eastAsia" w:ascii="宋体" w:hAnsi="宋体"/>
          <w:sz w:val="20"/>
          <w:szCs w:val="20"/>
        </w:rPr>
        <w:t>19.4 在询价响应截止时间至询价采购文件中规定的询价有效期满之间的这段时间内，供应商不得撤回其响应文件。</w:t>
      </w:r>
    </w:p>
    <w:p w14:paraId="09317A5B">
      <w:pPr>
        <w:pStyle w:val="213"/>
        <w:spacing w:before="0" w:after="0" w:line="360" w:lineRule="auto"/>
        <w:ind w:firstLine="422"/>
        <w:rPr>
          <w:rFonts w:ascii="宋体" w:hAnsi="宋体" w:eastAsia="宋体"/>
          <w:b w:val="0"/>
          <w:bCs w:val="0"/>
          <w:sz w:val="20"/>
          <w:szCs w:val="20"/>
        </w:rPr>
      </w:pPr>
      <w:r>
        <w:rPr>
          <w:rFonts w:hint="eastAsia" w:ascii="宋体" w:hAnsi="宋体" w:eastAsia="宋体"/>
          <w:sz w:val="20"/>
          <w:szCs w:val="20"/>
        </w:rPr>
        <w:t>20、询价</w:t>
      </w:r>
    </w:p>
    <w:p w14:paraId="70A9E88C">
      <w:pPr>
        <w:spacing w:line="360" w:lineRule="auto"/>
        <w:ind w:firstLine="420"/>
        <w:rPr>
          <w:rFonts w:ascii="宋体" w:hAnsi="宋体"/>
          <w:sz w:val="20"/>
          <w:szCs w:val="20"/>
        </w:rPr>
      </w:pPr>
      <w:r>
        <w:rPr>
          <w:rFonts w:hint="eastAsia" w:ascii="宋体" w:hAnsi="宋体"/>
          <w:sz w:val="20"/>
          <w:szCs w:val="20"/>
        </w:rPr>
        <w:t>20.1 代理机构将在询价采购公告中规定的时间和地点组织询价开始仪式。供应商应当按照《操作手册》规定，参与询价活动。</w:t>
      </w:r>
    </w:p>
    <w:p w14:paraId="4C3F72CB">
      <w:pPr>
        <w:spacing w:line="360" w:lineRule="auto"/>
        <w:ind w:firstLine="420"/>
        <w:rPr>
          <w:rFonts w:ascii="宋体" w:hAnsi="宋体"/>
          <w:sz w:val="20"/>
          <w:szCs w:val="20"/>
        </w:rPr>
      </w:pPr>
      <w:r>
        <w:rPr>
          <w:rFonts w:hint="eastAsia" w:ascii="宋体" w:hAnsi="宋体"/>
          <w:sz w:val="20"/>
          <w:szCs w:val="20"/>
        </w:rPr>
        <w:t>20.2供应商在询价过程中涉及到的响应文件解密等工作，应按照《操作手册》规定执行。</w:t>
      </w:r>
    </w:p>
    <w:p w14:paraId="36AA6A3F">
      <w:pPr>
        <w:pStyle w:val="213"/>
        <w:spacing w:before="0" w:after="0" w:line="360" w:lineRule="auto"/>
        <w:ind w:firstLine="422"/>
        <w:rPr>
          <w:rFonts w:ascii="宋体" w:hAnsi="宋体" w:eastAsia="宋体"/>
          <w:b w:val="0"/>
          <w:bCs w:val="0"/>
          <w:sz w:val="20"/>
          <w:szCs w:val="20"/>
        </w:rPr>
      </w:pPr>
      <w:r>
        <w:rPr>
          <w:rFonts w:hint="eastAsia" w:ascii="宋体" w:hAnsi="宋体" w:eastAsia="宋体"/>
          <w:sz w:val="20"/>
          <w:szCs w:val="20"/>
        </w:rPr>
        <w:t>21、询价小组</w:t>
      </w:r>
    </w:p>
    <w:p w14:paraId="2DEAE4EA">
      <w:pPr>
        <w:spacing w:line="360" w:lineRule="auto"/>
        <w:ind w:firstLine="420"/>
        <w:rPr>
          <w:rFonts w:ascii="宋体" w:hAnsi="宋体"/>
          <w:b/>
          <w:bCs/>
          <w:sz w:val="20"/>
          <w:szCs w:val="20"/>
        </w:rPr>
      </w:pPr>
      <w:r>
        <w:rPr>
          <w:rFonts w:hint="eastAsia" w:ascii="宋体" w:hAnsi="宋体"/>
          <w:sz w:val="20"/>
          <w:szCs w:val="20"/>
        </w:rPr>
        <w:t>21.1</w:t>
      </w:r>
      <w:r>
        <w:rPr>
          <w:rFonts w:hint="eastAsia" w:ascii="宋体" w:hAnsi="宋体"/>
          <w:b/>
          <w:bCs/>
          <w:sz w:val="20"/>
          <w:szCs w:val="20"/>
        </w:rPr>
        <w:t xml:space="preserve"> </w:t>
      </w:r>
      <w:r>
        <w:rPr>
          <w:rFonts w:hint="eastAsia" w:ascii="宋体" w:hAnsi="宋体"/>
          <w:sz w:val="20"/>
          <w:szCs w:val="20"/>
        </w:rPr>
        <w:t>询价开始后，代理机构将立即组织询价小组进行评审。</w:t>
      </w:r>
    </w:p>
    <w:p w14:paraId="7B05BD5B">
      <w:pPr>
        <w:spacing w:line="360" w:lineRule="auto"/>
        <w:ind w:firstLine="420"/>
        <w:rPr>
          <w:rFonts w:ascii="宋体" w:hAnsi="宋体"/>
          <w:sz w:val="20"/>
          <w:szCs w:val="20"/>
        </w:rPr>
      </w:pPr>
      <w:r>
        <w:rPr>
          <w:rFonts w:hint="eastAsia" w:ascii="宋体" w:hAnsi="宋体"/>
          <w:sz w:val="20"/>
          <w:szCs w:val="20"/>
        </w:rPr>
        <w:t>21.2询价小组由采购人代表和评审专家组成，且人员构成符合政府采购有关规定。</w:t>
      </w:r>
    </w:p>
    <w:p w14:paraId="08407B38">
      <w:pPr>
        <w:spacing w:line="360" w:lineRule="auto"/>
        <w:ind w:firstLine="420"/>
        <w:rPr>
          <w:rFonts w:ascii="宋体" w:hAnsi="宋体"/>
          <w:sz w:val="20"/>
          <w:szCs w:val="20"/>
        </w:rPr>
      </w:pPr>
      <w:r>
        <w:rPr>
          <w:rFonts w:hint="eastAsia" w:ascii="宋体" w:hAnsi="宋体"/>
          <w:sz w:val="20"/>
          <w:szCs w:val="20"/>
        </w:rPr>
        <w:t>21.3询价小组在询价过程中，不得改变询价采购文件所确定的技术和服务等要求、评审程序、评定成交的标准和合同文本等事项。</w:t>
      </w:r>
    </w:p>
    <w:p w14:paraId="7A6DDBA9">
      <w:pPr>
        <w:spacing w:line="360" w:lineRule="auto"/>
        <w:ind w:firstLine="420"/>
        <w:rPr>
          <w:rFonts w:ascii="宋体" w:hAnsi="宋体"/>
          <w:sz w:val="20"/>
          <w:szCs w:val="20"/>
        </w:rPr>
      </w:pPr>
      <w:r>
        <w:rPr>
          <w:rFonts w:hint="eastAsia" w:ascii="宋体" w:hAnsi="宋体"/>
          <w:sz w:val="20"/>
          <w:szCs w:val="20"/>
        </w:rPr>
        <w:t>21.4询价小组独立工作，负责评审有效响应文件并确定成交候选供应商。</w:t>
      </w:r>
    </w:p>
    <w:p w14:paraId="5DEC39E8">
      <w:pPr>
        <w:pStyle w:val="213"/>
        <w:spacing w:before="0" w:after="0" w:line="360" w:lineRule="auto"/>
        <w:ind w:firstLine="422"/>
        <w:rPr>
          <w:rFonts w:ascii="宋体" w:hAnsi="宋体" w:eastAsia="宋体"/>
          <w:b w:val="0"/>
          <w:bCs w:val="0"/>
          <w:sz w:val="20"/>
          <w:szCs w:val="20"/>
        </w:rPr>
      </w:pPr>
      <w:r>
        <w:rPr>
          <w:rFonts w:hint="eastAsia" w:ascii="宋体" w:hAnsi="宋体" w:eastAsia="宋体"/>
          <w:sz w:val="20"/>
          <w:szCs w:val="20"/>
        </w:rPr>
        <w:t>22、评审过程的保密与公正</w:t>
      </w:r>
    </w:p>
    <w:p w14:paraId="49C886E2">
      <w:pPr>
        <w:spacing w:line="360" w:lineRule="auto"/>
        <w:ind w:firstLine="420"/>
        <w:rPr>
          <w:rFonts w:ascii="宋体" w:hAnsi="宋体"/>
          <w:sz w:val="20"/>
          <w:szCs w:val="20"/>
        </w:rPr>
      </w:pPr>
      <w:r>
        <w:rPr>
          <w:rFonts w:hint="eastAsia" w:ascii="宋体" w:hAnsi="宋体"/>
          <w:sz w:val="20"/>
          <w:szCs w:val="20"/>
        </w:rPr>
        <w:t>22.1询价小组应当遵守评审工作纪律，不得泄露评审情况和评审中获悉的商业秘密。</w:t>
      </w:r>
    </w:p>
    <w:p w14:paraId="47D1972F">
      <w:pPr>
        <w:spacing w:line="360" w:lineRule="auto"/>
        <w:ind w:firstLine="420"/>
        <w:rPr>
          <w:rFonts w:ascii="宋体" w:hAnsi="宋体"/>
          <w:sz w:val="20"/>
          <w:szCs w:val="20"/>
        </w:rPr>
      </w:pPr>
      <w:r>
        <w:rPr>
          <w:rFonts w:hint="eastAsia" w:ascii="宋体" w:hAnsi="宋体"/>
          <w:sz w:val="20"/>
          <w:szCs w:val="20"/>
        </w:rPr>
        <w:t>22.2在评审过程中，供应商不得以任何行为影响评审过程，否则其响应文件将被作为无效响应文件。</w:t>
      </w:r>
    </w:p>
    <w:p w14:paraId="55BD6E35">
      <w:pPr>
        <w:spacing w:line="360" w:lineRule="auto"/>
        <w:ind w:firstLine="420"/>
        <w:rPr>
          <w:rFonts w:ascii="宋体" w:hAnsi="宋体"/>
          <w:sz w:val="20"/>
          <w:szCs w:val="20"/>
        </w:rPr>
      </w:pPr>
      <w:r>
        <w:rPr>
          <w:rFonts w:hint="eastAsia" w:ascii="宋体" w:hAnsi="宋体"/>
          <w:sz w:val="20"/>
          <w:szCs w:val="20"/>
        </w:rPr>
        <w:t>22.3 在评审期间，代理机构将设专门工作人员与供应商联系。</w:t>
      </w:r>
    </w:p>
    <w:p w14:paraId="3D86F9A6">
      <w:pPr>
        <w:spacing w:line="360" w:lineRule="auto"/>
        <w:ind w:firstLine="420"/>
        <w:rPr>
          <w:rFonts w:ascii="宋体" w:hAnsi="宋体"/>
          <w:sz w:val="20"/>
          <w:szCs w:val="20"/>
        </w:rPr>
      </w:pPr>
      <w:r>
        <w:rPr>
          <w:rFonts w:hint="eastAsia" w:ascii="宋体" w:hAnsi="宋体"/>
          <w:sz w:val="20"/>
          <w:szCs w:val="20"/>
        </w:rPr>
        <w:t>22.4 代理机构和询价小组不向未成交的供应商解释未成交原因，也不公布评审过程中的相关细节。</w:t>
      </w:r>
    </w:p>
    <w:p w14:paraId="4082F89C">
      <w:pPr>
        <w:pStyle w:val="213"/>
        <w:spacing w:before="0" w:after="0" w:line="360" w:lineRule="auto"/>
        <w:ind w:firstLine="422"/>
        <w:rPr>
          <w:rFonts w:ascii="宋体" w:hAnsi="宋体" w:eastAsia="宋体"/>
          <w:b w:val="0"/>
          <w:bCs w:val="0"/>
          <w:sz w:val="20"/>
          <w:szCs w:val="20"/>
        </w:rPr>
      </w:pPr>
      <w:r>
        <w:rPr>
          <w:rFonts w:hint="eastAsia" w:ascii="宋体" w:hAnsi="宋体" w:eastAsia="宋体"/>
          <w:sz w:val="20"/>
          <w:szCs w:val="20"/>
        </w:rPr>
        <w:t>23、询价的澄清</w:t>
      </w:r>
    </w:p>
    <w:p w14:paraId="742DF112">
      <w:pPr>
        <w:spacing w:line="360" w:lineRule="auto"/>
        <w:ind w:firstLine="420"/>
        <w:rPr>
          <w:sz w:val="20"/>
          <w:szCs w:val="20"/>
        </w:rPr>
      </w:pPr>
      <w:r>
        <w:rPr>
          <w:rFonts w:hint="eastAsia" w:ascii="宋体" w:hAnsi="宋体"/>
          <w:sz w:val="20"/>
          <w:szCs w:val="20"/>
        </w:rPr>
        <w:t>23.1询价小组在对响应文件的有效性、完整性和响应程度进行审查时，可以要求供应商对响应文件中含义不明确，同类问题表述不一致或者有明显文字和计算错误的内容等作出必要的澄清、说明或者更正。评审期间，询价小组要求供应商澄清、说明或者更正以电子函件形式提交，但并非对每个供应商都作澄清要求。</w:t>
      </w:r>
    </w:p>
    <w:p w14:paraId="4DBE518F">
      <w:pPr>
        <w:spacing w:line="360" w:lineRule="auto"/>
        <w:ind w:firstLine="420"/>
        <w:rPr>
          <w:rFonts w:ascii="宋体" w:hAnsi="宋体"/>
          <w:sz w:val="20"/>
          <w:szCs w:val="20"/>
        </w:rPr>
      </w:pPr>
      <w:r>
        <w:rPr>
          <w:rFonts w:hint="eastAsia" w:ascii="宋体" w:hAnsi="宋体"/>
          <w:sz w:val="20"/>
          <w:szCs w:val="20"/>
        </w:rPr>
        <w:t>23.2接到询价小组澄清要求的供应商应按询价小组规定的时间和格式在</w:t>
      </w:r>
      <w:r>
        <w:rPr>
          <w:rFonts w:hint="eastAsia" w:ascii="宋体" w:hAnsi="宋体"/>
          <w:b/>
          <w:bCs/>
          <w:color w:val="000000"/>
          <w:sz w:val="20"/>
          <w:szCs w:val="20"/>
        </w:rPr>
        <w:t>“政府采购管理交易系统（苏采云）”</w:t>
      </w:r>
      <w:r>
        <w:rPr>
          <w:rFonts w:hint="eastAsia" w:ascii="宋体" w:hAnsi="宋体"/>
          <w:sz w:val="20"/>
          <w:szCs w:val="20"/>
        </w:rPr>
        <w:t>中</w:t>
      </w:r>
      <w:r>
        <w:rPr>
          <w:rFonts w:hint="eastAsia" w:ascii="宋体" w:hAnsi="宋体"/>
          <w:sz w:val="20"/>
          <w:szCs w:val="20"/>
          <w:lang w:eastAsia="zh-CN"/>
        </w:rPr>
        <w:t>作出</w:t>
      </w:r>
      <w:r>
        <w:rPr>
          <w:rFonts w:hint="eastAsia" w:ascii="宋体" w:hAnsi="宋体"/>
          <w:sz w:val="20"/>
          <w:szCs w:val="20"/>
        </w:rPr>
        <w:t>澄清，供应商的澄清、说明或者更正不得超出响应文件的范围或者改变响应文件的实质性内容。澄清、说明或者更正的内容作为响应文件的补充部分。具体操作方式见</w:t>
      </w:r>
      <w:r>
        <w:rPr>
          <w:rFonts w:hint="eastAsia" w:ascii="宋体" w:hAnsi="宋体"/>
          <w:bCs/>
          <w:sz w:val="20"/>
          <w:szCs w:val="20"/>
        </w:rPr>
        <w:t>《操作手册》</w:t>
      </w:r>
      <w:r>
        <w:rPr>
          <w:rFonts w:hint="eastAsia" w:ascii="宋体" w:hAnsi="宋体"/>
          <w:sz w:val="20"/>
          <w:szCs w:val="20"/>
        </w:rPr>
        <w:t>。</w:t>
      </w:r>
    </w:p>
    <w:p w14:paraId="4E412B59">
      <w:pPr>
        <w:spacing w:line="360" w:lineRule="auto"/>
        <w:ind w:firstLine="420"/>
        <w:rPr>
          <w:rFonts w:ascii="宋体" w:hAnsi="宋体"/>
          <w:sz w:val="20"/>
          <w:szCs w:val="20"/>
        </w:rPr>
      </w:pPr>
      <w:r>
        <w:rPr>
          <w:rFonts w:hint="eastAsia" w:ascii="宋体" w:hAnsi="宋体"/>
          <w:sz w:val="20"/>
          <w:szCs w:val="20"/>
        </w:rPr>
        <w:t>23.3接到询价小组澄清要求的供应商如未按规定</w:t>
      </w:r>
      <w:r>
        <w:rPr>
          <w:rFonts w:hint="eastAsia" w:ascii="宋体" w:hAnsi="宋体"/>
          <w:sz w:val="20"/>
          <w:szCs w:val="20"/>
          <w:lang w:eastAsia="zh-CN"/>
        </w:rPr>
        <w:t>作出</w:t>
      </w:r>
      <w:r>
        <w:rPr>
          <w:rFonts w:hint="eastAsia" w:ascii="宋体" w:hAnsi="宋体"/>
          <w:sz w:val="20"/>
          <w:szCs w:val="20"/>
        </w:rPr>
        <w:t>澄清，其风险由供应商自行承担。</w:t>
      </w:r>
    </w:p>
    <w:p w14:paraId="10CEF7FF">
      <w:pPr>
        <w:pStyle w:val="213"/>
        <w:spacing w:before="0" w:after="0" w:line="360" w:lineRule="auto"/>
        <w:ind w:firstLine="422"/>
        <w:rPr>
          <w:rFonts w:ascii="宋体" w:hAnsi="宋体" w:eastAsia="宋体"/>
          <w:b w:val="0"/>
          <w:bCs w:val="0"/>
          <w:sz w:val="20"/>
          <w:szCs w:val="20"/>
        </w:rPr>
      </w:pPr>
      <w:r>
        <w:rPr>
          <w:rFonts w:hint="eastAsia" w:ascii="宋体" w:hAnsi="宋体" w:eastAsia="宋体"/>
          <w:sz w:val="20"/>
          <w:szCs w:val="20"/>
        </w:rPr>
        <w:t>24、对响应文件的初审</w:t>
      </w:r>
    </w:p>
    <w:p w14:paraId="6DA7320D">
      <w:pPr>
        <w:spacing w:line="360" w:lineRule="auto"/>
        <w:ind w:firstLine="420"/>
        <w:rPr>
          <w:rFonts w:ascii="宋体" w:hAnsi="宋体"/>
          <w:sz w:val="20"/>
          <w:szCs w:val="20"/>
        </w:rPr>
      </w:pPr>
      <w:r>
        <w:rPr>
          <w:rFonts w:hint="eastAsia" w:ascii="宋体" w:hAnsi="宋体"/>
          <w:sz w:val="20"/>
          <w:szCs w:val="20"/>
        </w:rPr>
        <w:t>24.1响应文件初审分为资格审查和符合性审查。</w:t>
      </w:r>
    </w:p>
    <w:p w14:paraId="2CFE50BA">
      <w:pPr>
        <w:spacing w:line="360" w:lineRule="auto"/>
        <w:ind w:firstLine="420"/>
        <w:jc w:val="left"/>
        <w:rPr>
          <w:rFonts w:ascii="宋体" w:hAnsi="宋体"/>
          <w:sz w:val="20"/>
          <w:szCs w:val="20"/>
        </w:rPr>
      </w:pPr>
      <w:r>
        <w:rPr>
          <w:rFonts w:hint="eastAsia" w:ascii="宋体" w:hAnsi="宋体"/>
          <w:sz w:val="20"/>
          <w:szCs w:val="20"/>
        </w:rPr>
        <w:t>24.1.1资格审查：依据法律法规和询价采购文件的规定，对响应文件中的资格证明文件进行审查。以确定供应商是否具备参与询价的资格。</w:t>
      </w:r>
    </w:p>
    <w:p w14:paraId="25786A63">
      <w:pPr>
        <w:spacing w:line="360" w:lineRule="auto"/>
        <w:ind w:firstLine="420"/>
        <w:rPr>
          <w:rFonts w:ascii="宋体" w:hAnsi="宋体"/>
          <w:sz w:val="20"/>
          <w:szCs w:val="20"/>
        </w:rPr>
      </w:pPr>
      <w:r>
        <w:rPr>
          <w:rFonts w:hint="eastAsia" w:ascii="宋体" w:hAnsi="宋体"/>
          <w:sz w:val="20"/>
          <w:szCs w:val="20"/>
        </w:rPr>
        <w:t>24.1.2符合性检查：依据询价采购文件的规定，由询价小组从响应文件的有效性、完整性和对询价采购文件的响应程度进行审查，以确定是否对询价采购文件的实质性要求作出响应。</w:t>
      </w:r>
    </w:p>
    <w:p w14:paraId="39EBD49D">
      <w:pPr>
        <w:spacing w:line="360" w:lineRule="auto"/>
        <w:ind w:firstLine="420"/>
        <w:rPr>
          <w:rFonts w:ascii="宋体" w:hAnsi="宋体"/>
          <w:sz w:val="20"/>
          <w:szCs w:val="20"/>
        </w:rPr>
      </w:pPr>
      <w:r>
        <w:rPr>
          <w:rFonts w:hint="eastAsia" w:ascii="宋体" w:hAnsi="宋体"/>
          <w:sz w:val="20"/>
          <w:szCs w:val="20"/>
        </w:rPr>
        <w:t>24.1.3 未通过资格审查或符合性审查的供应商，代理机构将在</w:t>
      </w:r>
      <w:r>
        <w:rPr>
          <w:rFonts w:hint="eastAsia" w:ascii="宋体" w:hAnsi="宋体"/>
          <w:b/>
          <w:bCs/>
          <w:color w:val="000000"/>
          <w:sz w:val="20"/>
          <w:szCs w:val="20"/>
        </w:rPr>
        <w:t>“政府采购管理交易系统（苏采云）”</w:t>
      </w:r>
      <w:r>
        <w:rPr>
          <w:rFonts w:hint="eastAsia" w:ascii="宋体" w:hAnsi="宋体"/>
          <w:sz w:val="20"/>
          <w:szCs w:val="20"/>
        </w:rPr>
        <w:t>中告知未通过资格审查或符合性审查的原因，评审结束后，代理机构将不再告知未通过资格审查或符合性审查的原因。</w:t>
      </w:r>
    </w:p>
    <w:p w14:paraId="632AB46B">
      <w:pPr>
        <w:spacing w:line="360" w:lineRule="auto"/>
        <w:ind w:firstLine="420"/>
        <w:rPr>
          <w:rFonts w:ascii="宋体" w:hAnsi="宋体"/>
          <w:sz w:val="20"/>
          <w:szCs w:val="20"/>
        </w:rPr>
      </w:pPr>
      <w:r>
        <w:rPr>
          <w:rFonts w:hint="eastAsia" w:ascii="宋体" w:hAnsi="宋体"/>
          <w:sz w:val="20"/>
          <w:szCs w:val="20"/>
        </w:rPr>
        <w:t>24.2在详细评审之前，询价小组将首先审查每份响应文件是否实质性响应了询价采购文件的要求。实质性响应的响应文件应该是与询价采购文件要求的全部条款、条件和规格相符。</w:t>
      </w:r>
    </w:p>
    <w:p w14:paraId="41AADD00">
      <w:pPr>
        <w:spacing w:line="360" w:lineRule="auto"/>
        <w:ind w:firstLine="420"/>
        <w:rPr>
          <w:rFonts w:ascii="宋体" w:hAnsi="宋体"/>
          <w:sz w:val="20"/>
          <w:szCs w:val="20"/>
        </w:rPr>
      </w:pPr>
      <w:r>
        <w:rPr>
          <w:rFonts w:hint="eastAsia" w:ascii="宋体" w:hAnsi="宋体"/>
          <w:sz w:val="20"/>
          <w:szCs w:val="20"/>
        </w:rPr>
        <w:t>24.3如果响应文件实质上没有响应询价采购文件的要求，询价小组将予以拒绝。</w:t>
      </w:r>
    </w:p>
    <w:p w14:paraId="1E4EC9D1">
      <w:pPr>
        <w:spacing w:line="360" w:lineRule="auto"/>
        <w:ind w:firstLine="420"/>
        <w:jc w:val="left"/>
        <w:rPr>
          <w:rFonts w:ascii="宋体" w:hAnsi="宋体"/>
          <w:sz w:val="20"/>
          <w:szCs w:val="20"/>
        </w:rPr>
      </w:pPr>
      <w:r>
        <w:rPr>
          <w:rFonts w:hint="eastAsia" w:ascii="宋体" w:hAnsi="宋体"/>
          <w:sz w:val="20"/>
          <w:szCs w:val="20"/>
        </w:rPr>
        <w:t>24.4 供应商在询价活动全过程中应保持通讯畅通，并安排专人与代理机构及询价小组联系。</w:t>
      </w:r>
    </w:p>
    <w:p w14:paraId="4F773966">
      <w:pPr>
        <w:pStyle w:val="213"/>
        <w:spacing w:before="0" w:after="0" w:line="360" w:lineRule="auto"/>
        <w:ind w:firstLine="422"/>
        <w:rPr>
          <w:rFonts w:ascii="宋体" w:hAnsi="宋体" w:eastAsia="宋体"/>
          <w:sz w:val="20"/>
          <w:szCs w:val="20"/>
        </w:rPr>
      </w:pPr>
      <w:r>
        <w:rPr>
          <w:rFonts w:hint="eastAsia" w:ascii="宋体" w:hAnsi="宋体" w:eastAsia="宋体"/>
          <w:sz w:val="20"/>
          <w:szCs w:val="20"/>
        </w:rPr>
        <w:t>25、评审方法和标准</w:t>
      </w:r>
    </w:p>
    <w:p w14:paraId="538B7120">
      <w:pPr>
        <w:spacing w:line="360" w:lineRule="auto"/>
        <w:ind w:firstLine="420"/>
        <w:jc w:val="left"/>
        <w:rPr>
          <w:rFonts w:ascii="宋体" w:hAnsi="宋体" w:cs="宋体"/>
          <w:sz w:val="20"/>
          <w:szCs w:val="20"/>
        </w:rPr>
      </w:pPr>
      <w:r>
        <w:rPr>
          <w:rFonts w:hint="eastAsia" w:ascii="宋体" w:hAnsi="宋体" w:cs="宋体"/>
          <w:sz w:val="20"/>
          <w:szCs w:val="20"/>
        </w:rPr>
        <w:t>25.1询价小组应当从质量和服务均能满足询价采购文件实质性响应要求的供应商中，按照报价由低到高的顺序提出3名以上成交候选人，并编制评审报告。在符合上述要求的情况下，若</w:t>
      </w:r>
      <w:r>
        <w:rPr>
          <w:rFonts w:hint="eastAsia" w:ascii="宋体" w:hAnsi="宋体"/>
          <w:sz w:val="20"/>
          <w:szCs w:val="20"/>
        </w:rPr>
        <w:t>供应商的最低报价如相同，则优先采购 “环境标志产品”或“节能产品”；若均非“环境标志产品”、“节能产品”，则将优先采购交货期短者；若交货期相同，</w:t>
      </w:r>
      <w:r>
        <w:rPr>
          <w:rFonts w:hint="eastAsia" w:ascii="宋体" w:hAnsi="宋体" w:cs="宋体"/>
          <w:sz w:val="20"/>
          <w:szCs w:val="20"/>
        </w:rPr>
        <w:t>则由采购人代表现场随机抽签确定成交供应商。</w:t>
      </w:r>
    </w:p>
    <w:p w14:paraId="6481A25F">
      <w:pPr>
        <w:pStyle w:val="213"/>
        <w:spacing w:before="0" w:after="0" w:line="360" w:lineRule="auto"/>
        <w:ind w:firstLine="420"/>
        <w:jc w:val="left"/>
        <w:rPr>
          <w:rFonts w:ascii="宋体" w:hAnsi="宋体" w:eastAsia="宋体" w:cs="宋体"/>
          <w:b w:val="0"/>
          <w:bCs w:val="0"/>
          <w:sz w:val="20"/>
          <w:szCs w:val="20"/>
        </w:rPr>
      </w:pPr>
      <w:r>
        <w:rPr>
          <w:rFonts w:hint="eastAsia" w:ascii="宋体" w:hAnsi="宋体" w:eastAsia="宋体" w:cs="宋体"/>
          <w:b w:val="0"/>
          <w:bCs w:val="0"/>
          <w:sz w:val="20"/>
          <w:szCs w:val="20"/>
        </w:rPr>
        <w:t>25.2根据《政府采购促进中小企业发展管理办法》的规定，对于非专门面向中小企业的项目，对小型和微型企业产品的价格给予10%的扣除，用扣除后的价格参与评审。</w:t>
      </w:r>
    </w:p>
    <w:p w14:paraId="5820D64A">
      <w:pPr>
        <w:pStyle w:val="214"/>
        <w:spacing w:line="360" w:lineRule="auto"/>
        <w:jc w:val="left"/>
        <w:rPr>
          <w:rFonts w:ascii="宋体" w:hAnsi="宋体" w:cs="宋体"/>
        </w:rPr>
      </w:pPr>
      <w:r>
        <w:rPr>
          <w:rFonts w:hint="eastAsia" w:ascii="宋体" w:hAnsi="宋体" w:cs="宋体"/>
        </w:rPr>
        <w:t>25.2.1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 </w:t>
      </w:r>
    </w:p>
    <w:p w14:paraId="72A25E38">
      <w:pPr>
        <w:pStyle w:val="214"/>
        <w:spacing w:line="360" w:lineRule="auto"/>
        <w:rPr>
          <w:rFonts w:ascii="宋体" w:hAnsi="宋体" w:cs="宋体"/>
        </w:rPr>
      </w:pPr>
      <w:r>
        <w:rPr>
          <w:rFonts w:hint="eastAsia" w:ascii="宋体" w:hAnsi="宋体" w:cs="宋体"/>
        </w:rPr>
        <w:t>25.2.2联合体各方均为小型、微型企业（残疾人福利单位、监狱企业）的，联合体享受10%价格扣除，用扣除后的价格参与评审。</w:t>
      </w:r>
    </w:p>
    <w:p w14:paraId="0B1CCC98">
      <w:pPr>
        <w:pStyle w:val="214"/>
        <w:spacing w:line="360" w:lineRule="auto"/>
        <w:jc w:val="left"/>
        <w:rPr>
          <w:rFonts w:ascii="宋体" w:hAnsi="宋体" w:cs="宋体"/>
        </w:rPr>
      </w:pPr>
      <w:r>
        <w:rPr>
          <w:rFonts w:hint="eastAsia" w:ascii="宋体" w:hAnsi="宋体" w:cs="宋体"/>
        </w:rPr>
        <w:t>25.3 残疾人福利单位价格扣除</w:t>
      </w:r>
    </w:p>
    <w:p w14:paraId="516C2CD0">
      <w:pPr>
        <w:pStyle w:val="214"/>
        <w:spacing w:line="360" w:lineRule="auto"/>
        <w:jc w:val="left"/>
        <w:rPr>
          <w:rFonts w:ascii="宋体" w:hAnsi="宋体" w:cs="宋体"/>
        </w:rPr>
      </w:pPr>
      <w:r>
        <w:rPr>
          <w:rFonts w:hint="eastAsia" w:ascii="宋体" w:hAnsi="宋体" w:cs="宋体"/>
        </w:rPr>
        <w:t>25.3.1本项目对残疾人福利性单位视同小型、微型企业，给予10%的价格扣除，用扣除后的价格参与评审。</w:t>
      </w:r>
    </w:p>
    <w:p w14:paraId="71773DF7">
      <w:pPr>
        <w:pStyle w:val="214"/>
        <w:spacing w:line="360" w:lineRule="auto"/>
        <w:jc w:val="left"/>
        <w:rPr>
          <w:rFonts w:ascii="宋体" w:hAnsi="宋体" w:cs="宋体"/>
        </w:rPr>
      </w:pPr>
      <w:r>
        <w:rPr>
          <w:rFonts w:hint="eastAsia" w:ascii="宋体" w:hAnsi="宋体" w:cs="宋体"/>
        </w:rPr>
        <w:t>25.3.2残疾人福利单位需按照询价采购文件的要求提供《残疾人福利性单位声明函》。</w:t>
      </w:r>
    </w:p>
    <w:p w14:paraId="0071CD26">
      <w:pPr>
        <w:pStyle w:val="214"/>
        <w:spacing w:line="360" w:lineRule="auto"/>
        <w:jc w:val="left"/>
        <w:rPr>
          <w:rFonts w:ascii="宋体" w:hAnsi="宋体" w:cs="宋体"/>
        </w:rPr>
      </w:pPr>
      <w:r>
        <w:rPr>
          <w:rFonts w:hint="eastAsia" w:ascii="宋体" w:hAnsi="宋体" w:cs="宋体"/>
        </w:rPr>
        <w:t>25.3.3残疾人福利单位标准请参照《关于促进残疾人就业政府采购政策的通知》（财库〔2017〕141号）。</w:t>
      </w:r>
    </w:p>
    <w:p w14:paraId="71E54D19">
      <w:pPr>
        <w:pStyle w:val="214"/>
        <w:spacing w:line="360" w:lineRule="auto"/>
        <w:jc w:val="left"/>
        <w:rPr>
          <w:rFonts w:ascii="宋体" w:hAnsi="宋体" w:cs="宋体"/>
        </w:rPr>
      </w:pPr>
      <w:r>
        <w:rPr>
          <w:rFonts w:hint="eastAsia" w:ascii="宋体" w:hAnsi="宋体" w:cs="宋体"/>
        </w:rPr>
        <w:t>25.4 监狱和戒毒企业价格扣除</w:t>
      </w:r>
    </w:p>
    <w:p w14:paraId="2CD9FE7B">
      <w:pPr>
        <w:pStyle w:val="214"/>
        <w:spacing w:line="360" w:lineRule="auto"/>
        <w:jc w:val="left"/>
        <w:rPr>
          <w:rFonts w:ascii="宋体" w:hAnsi="宋体" w:cs="宋体"/>
        </w:rPr>
      </w:pPr>
      <w:r>
        <w:rPr>
          <w:rFonts w:hint="eastAsia" w:ascii="宋体" w:hAnsi="宋体" w:cs="宋体"/>
        </w:rPr>
        <w:t>25.4.1本项目对监狱和戒毒企业（简称监狱企业）视同小型、微型企业，给予10%的价</w:t>
      </w:r>
    </w:p>
    <w:p w14:paraId="2B335545">
      <w:pPr>
        <w:pStyle w:val="214"/>
        <w:spacing w:line="360" w:lineRule="auto"/>
        <w:jc w:val="left"/>
        <w:rPr>
          <w:rFonts w:ascii="宋体" w:hAnsi="宋体" w:cs="宋体"/>
        </w:rPr>
      </w:pPr>
      <w:r>
        <w:rPr>
          <w:rFonts w:hint="eastAsia" w:ascii="宋体" w:hAnsi="宋体" w:cs="宋体"/>
        </w:rPr>
        <w:t>格扣除，用扣除后的价格参与评审。</w:t>
      </w:r>
    </w:p>
    <w:p w14:paraId="06D323E9">
      <w:pPr>
        <w:pStyle w:val="214"/>
        <w:spacing w:line="360" w:lineRule="auto"/>
        <w:jc w:val="left"/>
        <w:rPr>
          <w:rFonts w:ascii="宋体" w:hAnsi="宋体" w:cs="宋体"/>
        </w:rPr>
      </w:pPr>
      <w:r>
        <w:rPr>
          <w:rFonts w:hint="eastAsia" w:ascii="宋体" w:hAnsi="宋体" w:cs="宋体"/>
        </w:rPr>
        <w:t>25.4.2 监狱企业参加政府采购活动时，需提供由省级以上监狱管理局、戒毒管理局(含新疆生产建设兵团)出具的属于监狱企业的证明文件。供应商如不提供上述证明文件，价格将不做相应扣除。</w:t>
      </w:r>
    </w:p>
    <w:p w14:paraId="106362E3">
      <w:pPr>
        <w:pStyle w:val="214"/>
        <w:spacing w:line="360" w:lineRule="auto"/>
        <w:jc w:val="left"/>
        <w:rPr>
          <w:rFonts w:ascii="宋体" w:hAnsi="宋体" w:cs="宋体"/>
        </w:rPr>
      </w:pPr>
      <w:r>
        <w:rPr>
          <w:rFonts w:hint="eastAsia" w:ascii="宋体" w:hAnsi="宋体" w:cs="宋体"/>
        </w:rPr>
        <w:t>25.4.3 监狱企业标准请参照《关于政府采购支持监狱企业发展有关问题的通知》（财库[2014]68号）。</w:t>
      </w:r>
    </w:p>
    <w:p w14:paraId="60890D19">
      <w:pPr>
        <w:pStyle w:val="12"/>
        <w:spacing w:line="360" w:lineRule="auto"/>
        <w:ind w:firstLine="400"/>
        <w:jc w:val="left"/>
        <w:rPr>
          <w:rFonts w:ascii="宋体" w:hAnsi="宋体" w:cs="宋体"/>
          <w:color w:val="FF0000"/>
          <w:sz w:val="20"/>
          <w:szCs w:val="20"/>
        </w:rPr>
      </w:pPr>
      <w:r>
        <w:rPr>
          <w:rFonts w:ascii="宋体" w:hAnsi="宋体" w:cs="宋体"/>
          <w:color w:val="FF0000"/>
          <w:sz w:val="20"/>
          <w:szCs w:val="20"/>
        </w:rPr>
        <w:t>25.5</w:t>
      </w:r>
      <w:r>
        <w:rPr>
          <w:rFonts w:hint="eastAsia" w:ascii="宋体" w:hAnsi="宋体" w:cs="宋体"/>
          <w:color w:val="FF0000"/>
          <w:sz w:val="20"/>
          <w:szCs w:val="20"/>
        </w:rPr>
        <w:t>采购本国产品的支持政策</w:t>
      </w:r>
    </w:p>
    <w:p w14:paraId="16A22FBD">
      <w:pPr>
        <w:pStyle w:val="12"/>
        <w:spacing w:line="360" w:lineRule="auto"/>
        <w:ind w:firstLine="400"/>
        <w:jc w:val="left"/>
        <w:rPr>
          <w:rFonts w:ascii="宋体" w:hAnsi="宋体" w:cs="宋体"/>
          <w:color w:val="FF0000"/>
          <w:sz w:val="20"/>
          <w:szCs w:val="20"/>
        </w:rPr>
      </w:pPr>
      <w:r>
        <w:rPr>
          <w:rFonts w:ascii="宋体" w:hAnsi="宋体" w:cs="宋体"/>
          <w:color w:val="FF0000"/>
          <w:sz w:val="20"/>
          <w:szCs w:val="20"/>
        </w:rPr>
        <w:t>25.5.</w:t>
      </w:r>
      <w:r>
        <w:rPr>
          <w:rFonts w:hint="eastAsia" w:ascii="宋体" w:hAnsi="宋体" w:cs="宋体"/>
          <w:color w:val="FF0000"/>
          <w:sz w:val="20"/>
          <w:szCs w:val="20"/>
        </w:rPr>
        <w:t>1 本项目政府采购活动中既有本国产品又有非本国产品参与竞争的，依法对本国产品给予价格评审优惠，对本国产品的报价给予20%的价格扣除，用扣除后的价格参与评审。</w:t>
      </w:r>
    </w:p>
    <w:p w14:paraId="61F9F445">
      <w:pPr>
        <w:pStyle w:val="12"/>
        <w:spacing w:line="360" w:lineRule="auto"/>
        <w:ind w:firstLine="400"/>
        <w:jc w:val="left"/>
        <w:rPr>
          <w:rFonts w:ascii="宋体" w:hAnsi="宋体" w:cs="宋体"/>
          <w:color w:val="FF0000"/>
          <w:sz w:val="20"/>
          <w:szCs w:val="20"/>
        </w:rPr>
      </w:pPr>
      <w:r>
        <w:rPr>
          <w:rFonts w:ascii="宋体" w:hAnsi="宋体" w:cs="宋体"/>
          <w:color w:val="FF0000"/>
          <w:sz w:val="20"/>
          <w:szCs w:val="20"/>
        </w:rPr>
        <w:t>25.5.</w:t>
      </w:r>
      <w:r>
        <w:rPr>
          <w:rFonts w:hint="eastAsia" w:ascii="宋体" w:hAnsi="宋体" w:cs="宋体"/>
          <w:color w:val="FF0000"/>
          <w:sz w:val="20"/>
          <w:szCs w:val="20"/>
        </w:rPr>
        <w:t>2 当采购项目或者采购包中含有多种产品，供应商为该采购项目或者采购包提供的符合本国产品标准的产品成本之和占该供应商提供的全部产品成本之和的比例达到80%以上时（供应商需在“第五章 投标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3BA19303">
      <w:pPr>
        <w:pStyle w:val="12"/>
        <w:spacing w:line="360" w:lineRule="auto"/>
        <w:ind w:firstLine="400"/>
        <w:jc w:val="left"/>
        <w:rPr>
          <w:rFonts w:ascii="宋体" w:hAnsi="宋体" w:cs="宋体"/>
          <w:color w:val="FF0000"/>
          <w:sz w:val="20"/>
          <w:szCs w:val="20"/>
        </w:rPr>
      </w:pPr>
      <w:r>
        <w:rPr>
          <w:rFonts w:ascii="宋体" w:hAnsi="宋体" w:cs="宋体"/>
          <w:color w:val="FF0000"/>
          <w:sz w:val="20"/>
          <w:szCs w:val="20"/>
        </w:rPr>
        <w:t>25.5</w:t>
      </w:r>
      <w:r>
        <w:rPr>
          <w:rFonts w:hint="eastAsia" w:ascii="宋体" w:hAnsi="宋体" w:cs="宋体"/>
          <w:color w:val="FF0000"/>
          <w:sz w:val="20"/>
          <w:szCs w:val="20"/>
        </w:rPr>
        <w:t>.3 供应商需按照询价采购文件的要求提供《关于符合本国产品标准的声明函》（以下简称《声明函》），如不提供将不享受本国产品价格评审优惠。</w:t>
      </w:r>
    </w:p>
    <w:p w14:paraId="57B2E6FE">
      <w:pPr>
        <w:pStyle w:val="12"/>
        <w:spacing w:line="360" w:lineRule="auto"/>
        <w:ind w:firstLine="400"/>
        <w:jc w:val="left"/>
        <w:rPr>
          <w:rFonts w:ascii="宋体" w:hAnsi="宋体" w:cs="宋体"/>
          <w:color w:val="FF0000"/>
          <w:sz w:val="20"/>
          <w:szCs w:val="20"/>
        </w:rPr>
      </w:pPr>
      <w:r>
        <w:rPr>
          <w:rFonts w:ascii="宋体" w:hAnsi="宋体" w:cs="宋体"/>
          <w:color w:val="FF0000"/>
          <w:sz w:val="20"/>
          <w:szCs w:val="20"/>
        </w:rPr>
        <w:t>25.5.</w:t>
      </w:r>
      <w:r>
        <w:rPr>
          <w:rFonts w:hint="eastAsia" w:ascii="宋体" w:hAnsi="宋体" w:cs="宋体"/>
          <w:color w:val="FF0000"/>
          <w:sz w:val="20"/>
          <w:szCs w:val="20"/>
        </w:rPr>
        <w:t>4 供应商需在《声明函》中逐一、准确填写产品名称、厂名、生产厂址三项信息（《声明函》中用斜线划除的地方无需填写），三项信息中任意一项未填写的视为该项产品不符合本国产品标准，不享受本国产品价格评审优惠。</w:t>
      </w:r>
    </w:p>
    <w:p w14:paraId="428BE709">
      <w:pPr>
        <w:pStyle w:val="12"/>
        <w:spacing w:line="360" w:lineRule="auto"/>
        <w:ind w:firstLine="400"/>
        <w:jc w:val="left"/>
        <w:rPr>
          <w:rFonts w:ascii="宋体" w:hAnsi="宋体" w:cs="宋体"/>
          <w:color w:val="FF0000"/>
          <w:sz w:val="20"/>
          <w:szCs w:val="20"/>
        </w:rPr>
      </w:pPr>
      <w:r>
        <w:rPr>
          <w:rFonts w:ascii="宋体" w:hAnsi="宋体" w:cs="宋体"/>
          <w:color w:val="FF0000"/>
          <w:sz w:val="20"/>
          <w:szCs w:val="20"/>
        </w:rPr>
        <w:t>25.5.</w:t>
      </w:r>
      <w:r>
        <w:rPr>
          <w:rFonts w:hint="eastAsia" w:ascii="宋体" w:hAnsi="宋体" w:cs="宋体"/>
          <w:color w:val="FF0000"/>
          <w:sz w:val="20"/>
          <w:szCs w:val="20"/>
        </w:rPr>
        <w:t>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询价采购文件规定的，供应商提供的相关产品视为不符合本国产品标准。</w:t>
      </w:r>
    </w:p>
    <w:p w14:paraId="260146DC">
      <w:pPr>
        <w:pStyle w:val="213"/>
        <w:spacing w:before="0" w:after="0" w:line="360" w:lineRule="auto"/>
        <w:ind w:firstLine="422"/>
        <w:rPr>
          <w:rFonts w:ascii="宋体" w:hAnsi="宋体" w:eastAsia="宋体"/>
          <w:sz w:val="20"/>
          <w:szCs w:val="20"/>
        </w:rPr>
      </w:pPr>
      <w:r>
        <w:rPr>
          <w:rFonts w:hint="eastAsia" w:ascii="宋体" w:hAnsi="宋体" w:eastAsia="宋体"/>
          <w:sz w:val="20"/>
          <w:szCs w:val="20"/>
        </w:rPr>
        <w:t>26、无效响应及采购活动终止的情况</w:t>
      </w:r>
    </w:p>
    <w:p w14:paraId="2A03AB48">
      <w:pPr>
        <w:spacing w:line="360" w:lineRule="auto"/>
        <w:ind w:firstLine="420"/>
        <w:rPr>
          <w:rFonts w:ascii="宋体" w:hAnsi="宋体"/>
          <w:bCs/>
          <w:sz w:val="20"/>
          <w:szCs w:val="20"/>
        </w:rPr>
      </w:pPr>
      <w:r>
        <w:rPr>
          <w:rFonts w:hint="eastAsia" w:ascii="宋体" w:hAnsi="宋体"/>
          <w:bCs/>
          <w:sz w:val="20"/>
          <w:szCs w:val="20"/>
        </w:rPr>
        <w:t>26.1无效响应</w:t>
      </w:r>
    </w:p>
    <w:p w14:paraId="77C07329">
      <w:pPr>
        <w:spacing w:line="360" w:lineRule="auto"/>
        <w:ind w:firstLine="420"/>
        <w:rPr>
          <w:rFonts w:ascii="宋体" w:hAnsi="宋体"/>
          <w:bCs/>
          <w:sz w:val="20"/>
          <w:szCs w:val="20"/>
        </w:rPr>
      </w:pPr>
      <w:r>
        <w:rPr>
          <w:rFonts w:hint="eastAsia" w:ascii="宋体" w:hAnsi="宋体"/>
          <w:bCs/>
          <w:sz w:val="20"/>
          <w:szCs w:val="20"/>
        </w:rPr>
        <w:t>26.1.1 供应商未按照询价采购文件要求上传电子询价响应文件的。</w:t>
      </w:r>
    </w:p>
    <w:p w14:paraId="5CB32C31">
      <w:pPr>
        <w:spacing w:line="360" w:lineRule="auto"/>
        <w:ind w:firstLine="420"/>
        <w:rPr>
          <w:rFonts w:ascii="宋体" w:hAnsi="宋体"/>
          <w:bCs/>
          <w:sz w:val="20"/>
          <w:szCs w:val="20"/>
        </w:rPr>
      </w:pPr>
      <w:r>
        <w:rPr>
          <w:rFonts w:hint="eastAsia" w:ascii="宋体" w:hAnsi="宋体"/>
          <w:bCs/>
          <w:sz w:val="20"/>
          <w:szCs w:val="20"/>
        </w:rPr>
        <w:t>26.1.2 供应商未成功解密电子询价响应文件的。</w:t>
      </w:r>
    </w:p>
    <w:p w14:paraId="662EE759">
      <w:pPr>
        <w:pStyle w:val="43"/>
        <w:spacing w:before="0" w:after="0" w:line="360" w:lineRule="auto"/>
        <w:ind w:firstLine="420"/>
        <w:rPr>
          <w:b w:val="0"/>
          <w:bCs w:val="0"/>
          <w:sz w:val="20"/>
          <w:szCs w:val="20"/>
        </w:rPr>
      </w:pPr>
      <w:bookmarkStart w:id="43" w:name="_Toc223364333"/>
      <w:r>
        <w:rPr>
          <w:rFonts w:hint="eastAsia" w:ascii="宋体" w:hAnsi="宋体"/>
          <w:b w:val="0"/>
          <w:bCs w:val="0"/>
          <w:sz w:val="20"/>
          <w:szCs w:val="20"/>
        </w:rPr>
        <w:t>26.1.3 供应商在报价时采用选择性报价的。</w:t>
      </w:r>
      <w:bookmarkEnd w:id="43"/>
    </w:p>
    <w:p w14:paraId="1DC0ED2D">
      <w:pPr>
        <w:spacing w:line="360" w:lineRule="auto"/>
        <w:ind w:firstLine="420"/>
        <w:rPr>
          <w:rFonts w:ascii="宋体" w:hAnsi="宋体"/>
          <w:bCs/>
          <w:sz w:val="20"/>
          <w:szCs w:val="20"/>
        </w:rPr>
      </w:pPr>
      <w:r>
        <w:rPr>
          <w:rFonts w:hint="eastAsia" w:ascii="宋体" w:hAnsi="宋体"/>
          <w:bCs/>
          <w:sz w:val="20"/>
          <w:szCs w:val="20"/>
        </w:rPr>
        <w:t>26.1.4 供应商不具备询价采购文件中规定资格要求的。</w:t>
      </w:r>
    </w:p>
    <w:p w14:paraId="0F55BA0F">
      <w:pPr>
        <w:pStyle w:val="43"/>
        <w:spacing w:before="0" w:after="0" w:line="360" w:lineRule="auto"/>
        <w:ind w:firstLine="420"/>
        <w:rPr>
          <w:b w:val="0"/>
          <w:bCs w:val="0"/>
          <w:sz w:val="20"/>
          <w:szCs w:val="20"/>
        </w:rPr>
      </w:pPr>
      <w:bookmarkStart w:id="44" w:name="_Toc223364334"/>
      <w:r>
        <w:rPr>
          <w:rFonts w:hint="eastAsia" w:ascii="宋体" w:hAnsi="宋体"/>
          <w:b w:val="0"/>
          <w:bCs w:val="0"/>
          <w:sz w:val="20"/>
          <w:szCs w:val="20"/>
        </w:rPr>
        <w:t>26.1.5 供应商的报价超过了采购预算。</w:t>
      </w:r>
      <w:bookmarkEnd w:id="44"/>
    </w:p>
    <w:p w14:paraId="734FA52A">
      <w:pPr>
        <w:spacing w:line="360" w:lineRule="auto"/>
        <w:ind w:firstLine="420"/>
        <w:rPr>
          <w:rFonts w:ascii="宋体" w:hAnsi="宋体"/>
          <w:bCs/>
          <w:i/>
          <w:sz w:val="20"/>
          <w:szCs w:val="20"/>
          <w:u w:val="single"/>
        </w:rPr>
      </w:pPr>
      <w:r>
        <w:rPr>
          <w:rFonts w:hint="eastAsia" w:ascii="宋体" w:hAnsi="宋体"/>
          <w:bCs/>
          <w:sz w:val="20"/>
          <w:szCs w:val="20"/>
        </w:rPr>
        <w:t>26.1.6 未通过符合性审查的。</w:t>
      </w:r>
    </w:p>
    <w:p w14:paraId="3F82302D">
      <w:pPr>
        <w:spacing w:line="360" w:lineRule="auto"/>
        <w:ind w:firstLine="420"/>
        <w:rPr>
          <w:rFonts w:ascii="宋体" w:hAnsi="宋体"/>
          <w:bCs/>
          <w:i/>
          <w:sz w:val="20"/>
          <w:szCs w:val="20"/>
          <w:u w:val="single"/>
        </w:rPr>
      </w:pPr>
      <w:r>
        <w:rPr>
          <w:rFonts w:hint="eastAsia" w:ascii="宋体" w:hAnsi="宋体"/>
          <w:bCs/>
          <w:sz w:val="20"/>
          <w:szCs w:val="20"/>
        </w:rPr>
        <w:t>26.1.7 不符合询价采购文件中规定的其他实质性要求和条件的（</w:t>
      </w:r>
      <w:r>
        <w:rPr>
          <w:rFonts w:hint="eastAsia" w:ascii="宋体" w:hAnsi="宋体"/>
          <w:bCs/>
          <w:i/>
          <w:sz w:val="20"/>
          <w:szCs w:val="20"/>
          <w:u w:val="single"/>
        </w:rPr>
        <w:t>本询价采购文件中斜体且有下划线部分为实质性要求和条件）。</w:t>
      </w:r>
    </w:p>
    <w:p w14:paraId="49EF6D5F">
      <w:pPr>
        <w:spacing w:line="360" w:lineRule="auto"/>
        <w:ind w:firstLine="420"/>
        <w:rPr>
          <w:rFonts w:ascii="宋体" w:hAnsi="宋体"/>
          <w:sz w:val="20"/>
          <w:szCs w:val="20"/>
        </w:rPr>
      </w:pPr>
      <w:r>
        <w:rPr>
          <w:rFonts w:hint="eastAsia" w:ascii="宋体" w:hAnsi="宋体"/>
          <w:bCs/>
          <w:sz w:val="20"/>
          <w:szCs w:val="20"/>
        </w:rPr>
        <w:t xml:space="preserve">26.1.8 </w:t>
      </w:r>
      <w:r>
        <w:rPr>
          <w:rFonts w:hint="eastAsia" w:ascii="宋体" w:hAnsi="宋体"/>
          <w:sz w:val="20"/>
          <w:szCs w:val="20"/>
        </w:rPr>
        <w:t>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与政府采购活动的，联合体成员存在不良信用记录的，视同联合体存在不良应用记录。</w:t>
      </w:r>
    </w:p>
    <w:p w14:paraId="580E2D60">
      <w:pPr>
        <w:pStyle w:val="43"/>
        <w:spacing w:before="0" w:after="0" w:line="360" w:lineRule="auto"/>
        <w:ind w:firstLine="420"/>
        <w:rPr>
          <w:b w:val="0"/>
          <w:bCs w:val="0"/>
          <w:sz w:val="20"/>
          <w:szCs w:val="20"/>
        </w:rPr>
      </w:pPr>
      <w:bookmarkStart w:id="45" w:name="_Toc223364335"/>
      <w:r>
        <w:rPr>
          <w:rFonts w:hint="eastAsia" w:ascii="宋体" w:hAnsi="宋体" w:cs="宋体"/>
          <w:b w:val="0"/>
          <w:bCs w:val="0"/>
          <w:sz w:val="20"/>
          <w:szCs w:val="20"/>
        </w:rPr>
        <w:t>26.1.9</w:t>
      </w:r>
      <w:r>
        <w:rPr>
          <w:b w:val="0"/>
          <w:bCs w:val="0"/>
          <w:sz w:val="20"/>
          <w:szCs w:val="20"/>
        </w:rPr>
        <w:t xml:space="preserve"> </w:t>
      </w:r>
      <w:r>
        <w:rPr>
          <w:rFonts w:hint="eastAsia"/>
          <w:b w:val="0"/>
          <w:bCs w:val="0"/>
          <w:sz w:val="20"/>
          <w:szCs w:val="20"/>
        </w:rPr>
        <w:t>响应文件含有采购人不能接受的附加条件的。</w:t>
      </w:r>
      <w:bookmarkEnd w:id="45"/>
    </w:p>
    <w:p w14:paraId="7FA98695">
      <w:pPr>
        <w:spacing w:line="360" w:lineRule="auto"/>
        <w:ind w:firstLine="400"/>
        <w:outlineLvl w:val="3"/>
        <w:rPr>
          <w:rFonts w:ascii="宋体" w:hAnsi="宋体"/>
          <w:color w:val="FF0000"/>
          <w:sz w:val="20"/>
          <w:szCs w:val="20"/>
        </w:rPr>
      </w:pPr>
      <w:r>
        <w:rPr>
          <w:rFonts w:hint="eastAsia" w:ascii="宋体" w:hAnsi="宋体"/>
          <w:color w:val="FF0000"/>
          <w:sz w:val="20"/>
          <w:szCs w:val="20"/>
        </w:rPr>
        <w:t>2</w:t>
      </w:r>
      <w:r>
        <w:rPr>
          <w:rFonts w:ascii="宋体" w:hAnsi="宋体"/>
          <w:color w:val="FF0000"/>
          <w:sz w:val="20"/>
          <w:szCs w:val="20"/>
        </w:rPr>
        <w:t>6</w:t>
      </w:r>
      <w:r>
        <w:rPr>
          <w:rFonts w:hint="eastAsia" w:ascii="宋体" w:hAnsi="宋体"/>
          <w:color w:val="FF0000"/>
          <w:sz w:val="20"/>
          <w:szCs w:val="20"/>
        </w:rPr>
        <w:t>.1.10 异常低价投标（响应）</w:t>
      </w:r>
    </w:p>
    <w:p w14:paraId="48CC5B0E">
      <w:pPr>
        <w:spacing w:line="360" w:lineRule="auto"/>
        <w:ind w:firstLine="400"/>
        <w:outlineLvl w:val="3"/>
        <w:rPr>
          <w:rFonts w:ascii="宋体" w:hAnsi="宋体"/>
          <w:color w:val="FF0000"/>
          <w:sz w:val="20"/>
          <w:szCs w:val="20"/>
        </w:rPr>
      </w:pPr>
      <w:r>
        <w:rPr>
          <w:rFonts w:hint="eastAsia" w:ascii="宋体" w:hAnsi="宋体"/>
          <w:color w:val="FF0000"/>
          <w:sz w:val="20"/>
          <w:szCs w:val="20"/>
        </w:rPr>
        <w:t>2</w:t>
      </w:r>
      <w:r>
        <w:rPr>
          <w:rFonts w:ascii="宋体" w:hAnsi="宋体"/>
          <w:color w:val="FF0000"/>
          <w:sz w:val="20"/>
          <w:szCs w:val="20"/>
        </w:rPr>
        <w:t>6</w:t>
      </w:r>
      <w:r>
        <w:rPr>
          <w:rFonts w:hint="eastAsia" w:ascii="宋体" w:hAnsi="宋体"/>
          <w:color w:val="FF0000"/>
          <w:sz w:val="20"/>
          <w:szCs w:val="20"/>
        </w:rPr>
        <w:t>.1.10.1投标（响应）报价低于采购项目预算 50% 的，即投标（响应）报价&lt;采购项目预算×50%；</w:t>
      </w:r>
    </w:p>
    <w:p w14:paraId="3EDB7F7A">
      <w:pPr>
        <w:spacing w:line="360" w:lineRule="auto"/>
        <w:ind w:firstLine="400"/>
        <w:outlineLvl w:val="3"/>
        <w:rPr>
          <w:rFonts w:ascii="宋体" w:hAnsi="宋体"/>
          <w:color w:val="FF0000"/>
          <w:sz w:val="20"/>
          <w:szCs w:val="20"/>
        </w:rPr>
      </w:pPr>
      <w:r>
        <w:rPr>
          <w:rFonts w:hint="eastAsia" w:ascii="宋体" w:hAnsi="宋体"/>
          <w:color w:val="FF0000"/>
          <w:sz w:val="20"/>
          <w:szCs w:val="20"/>
        </w:rPr>
        <w:t>2</w:t>
      </w:r>
      <w:r>
        <w:rPr>
          <w:rFonts w:ascii="宋体" w:hAnsi="宋体"/>
          <w:color w:val="FF0000"/>
          <w:sz w:val="20"/>
          <w:szCs w:val="20"/>
        </w:rPr>
        <w:t>6</w:t>
      </w:r>
      <w:r>
        <w:rPr>
          <w:rFonts w:hint="eastAsia" w:ascii="宋体" w:hAnsi="宋体"/>
          <w:color w:val="FF0000"/>
          <w:sz w:val="20"/>
          <w:szCs w:val="20"/>
        </w:rPr>
        <w:t>.1.10.2投标（响应）报价低于采购项目最高限价 45% 的，即投标（响应）报价&lt;采购项目最高限价×45%；</w:t>
      </w:r>
    </w:p>
    <w:p w14:paraId="10B03E84">
      <w:pPr>
        <w:spacing w:line="360" w:lineRule="auto"/>
        <w:ind w:firstLine="400"/>
        <w:outlineLvl w:val="3"/>
        <w:rPr>
          <w:rFonts w:ascii="宋体" w:hAnsi="宋体"/>
          <w:color w:val="FF0000"/>
          <w:sz w:val="20"/>
          <w:szCs w:val="20"/>
        </w:rPr>
      </w:pPr>
      <w:r>
        <w:rPr>
          <w:rFonts w:hint="eastAsia" w:ascii="宋体" w:hAnsi="宋体"/>
          <w:color w:val="FF0000"/>
          <w:sz w:val="20"/>
          <w:szCs w:val="20"/>
        </w:rPr>
        <w:t>2</w:t>
      </w:r>
      <w:r>
        <w:rPr>
          <w:rFonts w:ascii="宋体" w:hAnsi="宋体"/>
          <w:color w:val="FF0000"/>
          <w:sz w:val="20"/>
          <w:szCs w:val="20"/>
        </w:rPr>
        <w:t>6</w:t>
      </w:r>
      <w:r>
        <w:rPr>
          <w:rFonts w:hint="eastAsia" w:ascii="宋体" w:hAnsi="宋体"/>
          <w:color w:val="FF0000"/>
          <w:sz w:val="20"/>
          <w:szCs w:val="20"/>
        </w:rPr>
        <w:t>.1.10.3评审委员会认定的供应商报价过低、有可能影响产品质量或者不能诚信履约的其他情形。</w:t>
      </w:r>
    </w:p>
    <w:p w14:paraId="41D39B03">
      <w:pPr>
        <w:spacing w:line="360" w:lineRule="auto"/>
        <w:ind w:firstLine="400"/>
        <w:outlineLvl w:val="3"/>
        <w:rPr>
          <w:sz w:val="20"/>
          <w:szCs w:val="20"/>
        </w:rPr>
      </w:pPr>
      <w:r>
        <w:rPr>
          <w:rFonts w:hint="eastAsia" w:ascii="宋体" w:hAnsi="宋体"/>
          <w:color w:val="FF0000"/>
          <w:sz w:val="20"/>
          <w:szCs w:val="20"/>
        </w:rPr>
        <w:t>2</w:t>
      </w:r>
      <w:r>
        <w:rPr>
          <w:rFonts w:ascii="宋体" w:hAnsi="宋体"/>
          <w:color w:val="FF0000"/>
          <w:sz w:val="20"/>
          <w:szCs w:val="20"/>
        </w:rPr>
        <w:t>6.</w:t>
      </w:r>
      <w:r>
        <w:rPr>
          <w:rFonts w:hint="eastAsia" w:ascii="宋体" w:hAnsi="宋体"/>
          <w:color w:val="FF0000"/>
          <w:sz w:val="20"/>
          <w:szCs w:val="20"/>
        </w:rPr>
        <w:t>1.10.4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1D9AF068">
      <w:pPr>
        <w:spacing w:line="360" w:lineRule="auto"/>
        <w:ind w:firstLine="400"/>
        <w:rPr>
          <w:rFonts w:ascii="宋体" w:hAnsi="宋体"/>
          <w:bCs/>
          <w:sz w:val="20"/>
          <w:szCs w:val="20"/>
        </w:rPr>
      </w:pPr>
      <w:r>
        <w:rPr>
          <w:rFonts w:hint="eastAsia" w:ascii="宋体" w:hAnsi="宋体"/>
          <w:bCs/>
          <w:sz w:val="20"/>
          <w:szCs w:val="20"/>
        </w:rPr>
        <w:t>26.1.1</w:t>
      </w:r>
      <w:r>
        <w:rPr>
          <w:rFonts w:ascii="宋体" w:hAnsi="宋体"/>
          <w:bCs/>
          <w:sz w:val="20"/>
          <w:szCs w:val="20"/>
        </w:rPr>
        <w:t>1</w:t>
      </w:r>
      <w:r>
        <w:rPr>
          <w:rFonts w:hint="eastAsia" w:ascii="宋体" w:hAnsi="宋体"/>
          <w:bCs/>
          <w:sz w:val="20"/>
          <w:szCs w:val="20"/>
        </w:rPr>
        <w:t>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06FD9F07">
      <w:pPr>
        <w:spacing w:line="360" w:lineRule="auto"/>
        <w:ind w:firstLine="400"/>
        <w:rPr>
          <w:rFonts w:ascii="宋体" w:hAnsi="宋体"/>
          <w:bCs/>
          <w:sz w:val="20"/>
          <w:szCs w:val="20"/>
        </w:rPr>
      </w:pPr>
      <w:r>
        <w:rPr>
          <w:rFonts w:hint="eastAsia" w:ascii="宋体" w:hAnsi="宋体"/>
          <w:bCs/>
          <w:sz w:val="20"/>
          <w:szCs w:val="20"/>
        </w:rPr>
        <w:t>26.1.1</w:t>
      </w:r>
      <w:r>
        <w:rPr>
          <w:rFonts w:ascii="宋体" w:hAnsi="宋体"/>
          <w:bCs/>
          <w:sz w:val="20"/>
          <w:szCs w:val="20"/>
        </w:rPr>
        <w:t>2</w:t>
      </w:r>
      <w:r>
        <w:rPr>
          <w:rFonts w:hint="eastAsia" w:ascii="宋体" w:hAnsi="宋体"/>
          <w:bCs/>
          <w:sz w:val="20"/>
          <w:szCs w:val="20"/>
        </w:rPr>
        <w:t xml:space="preserve"> 响应文件未按照</w:t>
      </w:r>
      <w:bookmarkStart w:id="46" w:name="_Hlk218500616"/>
      <w:r>
        <w:rPr>
          <w:rFonts w:hint="eastAsia" w:ascii="宋体" w:hAnsi="宋体"/>
          <w:bCs/>
          <w:sz w:val="20"/>
          <w:szCs w:val="20"/>
        </w:rPr>
        <w:t>询价采购文件</w:t>
      </w:r>
      <w:bookmarkEnd w:id="46"/>
      <w:r>
        <w:rPr>
          <w:rFonts w:hint="eastAsia" w:ascii="宋体" w:hAnsi="宋体"/>
          <w:bCs/>
          <w:sz w:val="20"/>
          <w:szCs w:val="20"/>
        </w:rPr>
        <w:t>要求加盖电子签章。</w:t>
      </w:r>
    </w:p>
    <w:p w14:paraId="62CA03CD">
      <w:pPr>
        <w:ind w:firstLine="400"/>
        <w:rPr>
          <w:rFonts w:ascii="宋体" w:hAnsi="宋体"/>
          <w:color w:val="FF0000"/>
          <w:sz w:val="20"/>
          <w:szCs w:val="20"/>
        </w:rPr>
      </w:pPr>
      <w:r>
        <w:rPr>
          <w:rFonts w:hint="eastAsia" w:ascii="宋体" w:hAnsi="宋体"/>
          <w:color w:val="FF0000"/>
          <w:sz w:val="20"/>
          <w:szCs w:val="20"/>
        </w:rPr>
        <w:t>26.1.13 投标人所投标产品不符合询价采购文件中所列国家强制性标准的。</w:t>
      </w:r>
    </w:p>
    <w:p w14:paraId="4FF77397">
      <w:pPr>
        <w:spacing w:line="360" w:lineRule="auto"/>
        <w:ind w:firstLine="400"/>
        <w:rPr>
          <w:rFonts w:ascii="宋体" w:hAnsi="宋体"/>
          <w:bCs/>
          <w:sz w:val="20"/>
          <w:szCs w:val="20"/>
        </w:rPr>
      </w:pPr>
      <w:r>
        <w:rPr>
          <w:rFonts w:hint="eastAsia" w:ascii="宋体" w:hAnsi="宋体"/>
          <w:bCs/>
          <w:sz w:val="20"/>
          <w:szCs w:val="20"/>
        </w:rPr>
        <w:t>26.1.1</w:t>
      </w:r>
      <w:r>
        <w:rPr>
          <w:rFonts w:ascii="宋体" w:hAnsi="宋体"/>
          <w:bCs/>
          <w:sz w:val="20"/>
          <w:szCs w:val="20"/>
        </w:rPr>
        <w:t>4</w:t>
      </w:r>
      <w:r>
        <w:rPr>
          <w:rFonts w:hint="eastAsia" w:ascii="宋体" w:hAnsi="宋体"/>
          <w:bCs/>
          <w:sz w:val="20"/>
          <w:szCs w:val="20"/>
        </w:rPr>
        <w:t>其他</w:t>
      </w:r>
      <w:r>
        <w:rPr>
          <w:rFonts w:hint="eastAsia" w:ascii="宋体" w:hAnsi="宋体"/>
          <w:bCs/>
          <w:sz w:val="20"/>
          <w:szCs w:val="20"/>
          <w:lang w:eastAsia="zh-CN"/>
        </w:rPr>
        <w:t>法律法规</w:t>
      </w:r>
      <w:r>
        <w:rPr>
          <w:rFonts w:hint="eastAsia" w:ascii="宋体" w:hAnsi="宋体"/>
          <w:bCs/>
          <w:sz w:val="20"/>
          <w:szCs w:val="20"/>
        </w:rPr>
        <w:t>及本询价采购文件规定的属无效响应的情形。</w:t>
      </w:r>
    </w:p>
    <w:p w14:paraId="01D5DC8A">
      <w:pPr>
        <w:spacing w:line="360" w:lineRule="auto"/>
        <w:ind w:firstLine="400"/>
        <w:rPr>
          <w:rFonts w:ascii="宋体" w:hAnsi="宋体"/>
          <w:bCs/>
          <w:sz w:val="20"/>
          <w:szCs w:val="20"/>
        </w:rPr>
      </w:pPr>
      <w:r>
        <w:rPr>
          <w:rFonts w:hint="eastAsia" w:ascii="宋体" w:hAnsi="宋体"/>
          <w:bCs/>
          <w:sz w:val="20"/>
          <w:szCs w:val="20"/>
        </w:rPr>
        <w:t xml:space="preserve">26.2 </w:t>
      </w:r>
      <w:r>
        <w:rPr>
          <w:rFonts w:hint="eastAsia" w:ascii="宋体" w:hAnsi="宋体"/>
          <w:sz w:val="20"/>
          <w:szCs w:val="20"/>
        </w:rPr>
        <w:t>采购活动终止的情况</w:t>
      </w:r>
      <w:r>
        <w:rPr>
          <w:rFonts w:hint="eastAsia" w:ascii="宋体" w:hAnsi="宋体"/>
          <w:bCs/>
          <w:sz w:val="20"/>
          <w:szCs w:val="20"/>
        </w:rPr>
        <w:t>：</w:t>
      </w:r>
    </w:p>
    <w:p w14:paraId="17FD034B">
      <w:pPr>
        <w:spacing w:line="360" w:lineRule="auto"/>
        <w:ind w:firstLine="400"/>
        <w:rPr>
          <w:rFonts w:ascii="宋体" w:hAnsi="宋体"/>
          <w:bCs/>
          <w:sz w:val="20"/>
          <w:szCs w:val="20"/>
        </w:rPr>
      </w:pPr>
      <w:r>
        <w:rPr>
          <w:rFonts w:hint="eastAsia" w:ascii="宋体" w:hAnsi="宋体"/>
          <w:bCs/>
          <w:sz w:val="20"/>
          <w:szCs w:val="20"/>
        </w:rPr>
        <w:t>26.2.1 因情况变化，不再符合规定的询价采购采购方式适用情形的；</w:t>
      </w:r>
    </w:p>
    <w:p w14:paraId="2958BC15">
      <w:pPr>
        <w:spacing w:line="360" w:lineRule="auto"/>
        <w:ind w:firstLine="400"/>
        <w:rPr>
          <w:rFonts w:ascii="宋体" w:hAnsi="宋体"/>
          <w:bCs/>
          <w:sz w:val="20"/>
          <w:szCs w:val="20"/>
        </w:rPr>
      </w:pPr>
      <w:r>
        <w:rPr>
          <w:rFonts w:hint="eastAsia" w:ascii="宋体" w:hAnsi="宋体"/>
          <w:bCs/>
          <w:sz w:val="20"/>
          <w:szCs w:val="20"/>
        </w:rPr>
        <w:t>26.2.2 出现影响采购公正的违法、违规行为的；</w:t>
      </w:r>
    </w:p>
    <w:p w14:paraId="1774F321">
      <w:pPr>
        <w:spacing w:line="360" w:lineRule="auto"/>
        <w:ind w:firstLine="400"/>
        <w:rPr>
          <w:rFonts w:ascii="宋体" w:hAnsi="宋体"/>
          <w:bCs/>
          <w:sz w:val="20"/>
          <w:szCs w:val="20"/>
        </w:rPr>
      </w:pPr>
      <w:r>
        <w:rPr>
          <w:rFonts w:hint="eastAsia" w:ascii="宋体" w:hAnsi="宋体"/>
          <w:bCs/>
          <w:sz w:val="20"/>
          <w:szCs w:val="20"/>
        </w:rPr>
        <w:t xml:space="preserve">26.2.3 </w:t>
      </w:r>
      <w:r>
        <w:rPr>
          <w:rFonts w:hint="eastAsia" w:ascii="宋体" w:hAnsi="宋体"/>
          <w:sz w:val="20"/>
          <w:szCs w:val="20"/>
        </w:rPr>
        <w:t>在采购过程中符合要求的供应商或者报价未超过采购预算的供应商不足3家的。</w:t>
      </w:r>
    </w:p>
    <w:p w14:paraId="36AC08A0">
      <w:pPr>
        <w:spacing w:line="360" w:lineRule="auto"/>
        <w:ind w:firstLine="400"/>
        <w:rPr>
          <w:rFonts w:ascii="宋体" w:hAnsi="宋体"/>
          <w:bCs/>
          <w:sz w:val="20"/>
          <w:szCs w:val="20"/>
        </w:rPr>
      </w:pPr>
      <w:r>
        <w:rPr>
          <w:rFonts w:hint="eastAsia" w:ascii="宋体" w:hAnsi="宋体"/>
          <w:bCs/>
          <w:sz w:val="20"/>
          <w:szCs w:val="20"/>
        </w:rPr>
        <w:t xml:space="preserve"> 26.2.4 因重大变故，采购任务取消的。</w:t>
      </w:r>
    </w:p>
    <w:p w14:paraId="672FDEC4">
      <w:pPr>
        <w:pStyle w:val="213"/>
        <w:spacing w:before="0" w:after="0" w:line="360" w:lineRule="auto"/>
        <w:ind w:firstLine="422"/>
        <w:rPr>
          <w:rFonts w:ascii="宋体" w:hAnsi="宋体" w:eastAsia="宋体"/>
          <w:b w:val="0"/>
          <w:bCs w:val="0"/>
          <w:sz w:val="20"/>
          <w:szCs w:val="20"/>
        </w:rPr>
      </w:pPr>
      <w:r>
        <w:rPr>
          <w:rFonts w:hint="eastAsia" w:ascii="宋体" w:hAnsi="宋体" w:eastAsia="宋体"/>
          <w:sz w:val="20"/>
          <w:szCs w:val="20"/>
        </w:rPr>
        <w:t>27、确定成交单位</w:t>
      </w:r>
    </w:p>
    <w:p w14:paraId="22482A3F">
      <w:pPr>
        <w:spacing w:line="360" w:lineRule="auto"/>
        <w:ind w:firstLine="420"/>
        <w:rPr>
          <w:rFonts w:ascii="宋体" w:hAnsi="宋体" w:cs="宋体"/>
          <w:sz w:val="20"/>
          <w:szCs w:val="20"/>
        </w:rPr>
      </w:pPr>
      <w:r>
        <w:rPr>
          <w:rFonts w:hint="eastAsia" w:ascii="宋体" w:hAnsi="宋体" w:cs="宋体"/>
          <w:sz w:val="20"/>
          <w:szCs w:val="20"/>
        </w:rPr>
        <w:t>27.1 询价小组应当从质量和服务均能满足询价采购实质性响应要求的供应商中，按照报价由低到高的顺序提出3名以上成交候选人，并编写评审报告。</w:t>
      </w:r>
    </w:p>
    <w:p w14:paraId="3DB1054A">
      <w:pPr>
        <w:spacing w:line="360" w:lineRule="auto"/>
        <w:ind w:firstLine="420"/>
        <w:rPr>
          <w:rFonts w:ascii="宋体" w:hAnsi="宋体" w:cs="宋体"/>
          <w:sz w:val="20"/>
          <w:szCs w:val="20"/>
        </w:rPr>
      </w:pPr>
      <w:r>
        <w:rPr>
          <w:rFonts w:hint="eastAsia" w:ascii="宋体" w:hAnsi="宋体" w:cs="宋体"/>
          <w:sz w:val="20"/>
          <w:szCs w:val="20"/>
        </w:rPr>
        <w:t>27.2评审报告应当由询价小组全体人员签字认可。询价小组成员对评审报告有异议的，询价小组按照少数服从多数的原则推荐成交候选响应人，采购程序继续进行。对评审报告有异议的询价小组成员，应当在报告上签署不同意见并说明理由，由询价小组书面记录相关情况。询价小组成员拒绝在报告上签字又不书面说明其不同意见和理由的，视为同意评审报告。</w:t>
      </w:r>
    </w:p>
    <w:p w14:paraId="6F9DD903">
      <w:pPr>
        <w:spacing w:line="360" w:lineRule="auto"/>
        <w:ind w:firstLine="420"/>
        <w:rPr>
          <w:rFonts w:ascii="宋体" w:hAnsi="宋体"/>
          <w:sz w:val="20"/>
          <w:szCs w:val="20"/>
        </w:rPr>
      </w:pPr>
      <w:r>
        <w:rPr>
          <w:rFonts w:hint="eastAsia" w:ascii="宋体" w:hAnsi="宋体"/>
          <w:sz w:val="20"/>
          <w:szCs w:val="20"/>
        </w:rPr>
        <w:t>27.3 采购人应当在收到评审报告后5个工作日内，从评审报告提出的成交获选人中，根据质量和服务均能满足采购文件实质性响应要求且报价最低的原则确定成交供应商，也可以书面授权询价小组直接确定成交供应商。采购人逾期未确定成交供应商且不提出异议的，视为确定评审报告提出的最后报价最低的供应商为成交供应商。</w:t>
      </w:r>
    </w:p>
    <w:p w14:paraId="2F123432">
      <w:pPr>
        <w:spacing w:line="360" w:lineRule="auto"/>
        <w:ind w:firstLine="420"/>
        <w:rPr>
          <w:rFonts w:ascii="宋体" w:hAnsi="宋体"/>
          <w:sz w:val="20"/>
          <w:szCs w:val="20"/>
        </w:rPr>
      </w:pPr>
      <w:r>
        <w:rPr>
          <w:rFonts w:hint="eastAsia" w:ascii="宋体" w:hAnsi="宋体"/>
          <w:sz w:val="20"/>
          <w:szCs w:val="20"/>
        </w:rPr>
        <w:t>27.4 代理机构将在 “扬州市政府采购网”、“江苏省政府采购网”发布成交结果公告，公告期限为1个工作日。</w:t>
      </w:r>
    </w:p>
    <w:p w14:paraId="30F724C0">
      <w:pPr>
        <w:spacing w:line="360" w:lineRule="auto"/>
        <w:ind w:firstLine="420"/>
        <w:rPr>
          <w:rFonts w:ascii="宋体" w:hAnsi="宋体"/>
          <w:sz w:val="20"/>
          <w:szCs w:val="20"/>
        </w:rPr>
      </w:pPr>
      <w:r>
        <w:rPr>
          <w:rFonts w:hint="eastAsia" w:ascii="宋体" w:hAnsi="宋体"/>
          <w:sz w:val="20"/>
          <w:szCs w:val="20"/>
        </w:rPr>
        <w:t>27.5若有充分证据证明，成交供应商出现下列情况之一的，一经查实，将被取消成交资格：</w:t>
      </w:r>
    </w:p>
    <w:p w14:paraId="31AAEE06">
      <w:pPr>
        <w:spacing w:line="360" w:lineRule="auto"/>
        <w:ind w:firstLine="420"/>
        <w:rPr>
          <w:rFonts w:ascii="宋体" w:hAnsi="宋体"/>
          <w:sz w:val="20"/>
          <w:szCs w:val="20"/>
        </w:rPr>
      </w:pPr>
      <w:r>
        <w:rPr>
          <w:rFonts w:hint="eastAsia" w:ascii="宋体" w:hAnsi="宋体"/>
          <w:sz w:val="20"/>
          <w:szCs w:val="20"/>
        </w:rPr>
        <w:t>27.5.1 提供虚假材料谋取成交的；</w:t>
      </w:r>
    </w:p>
    <w:p w14:paraId="543F007D">
      <w:pPr>
        <w:spacing w:line="360" w:lineRule="auto"/>
        <w:ind w:firstLine="420"/>
        <w:rPr>
          <w:rFonts w:ascii="宋体" w:hAnsi="宋体"/>
          <w:sz w:val="20"/>
          <w:szCs w:val="20"/>
        </w:rPr>
      </w:pPr>
      <w:r>
        <w:rPr>
          <w:rFonts w:hint="eastAsia" w:ascii="宋体" w:hAnsi="宋体"/>
          <w:sz w:val="20"/>
          <w:szCs w:val="20"/>
        </w:rPr>
        <w:t>27.5.2 向采购人、询价小组和代理机构行贿或者提供其他不正当利益的；</w:t>
      </w:r>
    </w:p>
    <w:p w14:paraId="6E4C7F4A">
      <w:pPr>
        <w:spacing w:line="360" w:lineRule="auto"/>
        <w:ind w:firstLine="420"/>
        <w:rPr>
          <w:rFonts w:ascii="宋体" w:hAnsi="宋体"/>
          <w:sz w:val="20"/>
          <w:szCs w:val="20"/>
        </w:rPr>
      </w:pPr>
      <w:r>
        <w:rPr>
          <w:rFonts w:hint="eastAsia" w:ascii="宋体" w:hAnsi="宋体"/>
          <w:sz w:val="20"/>
          <w:szCs w:val="20"/>
        </w:rPr>
        <w:t>27.5.3 恶意竞争，最终总报价明显低于其自身合理成本且又无法提供证明的；</w:t>
      </w:r>
    </w:p>
    <w:p w14:paraId="77C81D95">
      <w:pPr>
        <w:spacing w:line="360" w:lineRule="auto"/>
        <w:ind w:firstLine="420"/>
        <w:rPr>
          <w:rFonts w:ascii="宋体" w:hAnsi="宋体"/>
          <w:sz w:val="20"/>
          <w:szCs w:val="20"/>
        </w:rPr>
      </w:pPr>
      <w:r>
        <w:rPr>
          <w:rFonts w:hint="eastAsia" w:ascii="宋体" w:hAnsi="宋体"/>
          <w:sz w:val="20"/>
          <w:szCs w:val="20"/>
        </w:rPr>
        <w:t>27.5.4 属于本文件规定的无效条件，但在评审过程中又未被询价小组发现的；</w:t>
      </w:r>
    </w:p>
    <w:p w14:paraId="2353B634">
      <w:pPr>
        <w:spacing w:line="360" w:lineRule="auto"/>
        <w:ind w:firstLine="420"/>
        <w:rPr>
          <w:rFonts w:ascii="宋体" w:hAnsi="宋体"/>
          <w:sz w:val="20"/>
          <w:szCs w:val="20"/>
        </w:rPr>
      </w:pPr>
      <w:r>
        <w:rPr>
          <w:rFonts w:hint="eastAsia" w:ascii="宋体" w:hAnsi="宋体"/>
          <w:sz w:val="20"/>
          <w:szCs w:val="20"/>
        </w:rPr>
        <w:t>27.5.5 与采购人或者其他供应商恶意串通的；</w:t>
      </w:r>
    </w:p>
    <w:p w14:paraId="28E48F63">
      <w:pPr>
        <w:spacing w:line="360" w:lineRule="auto"/>
        <w:ind w:firstLine="420"/>
        <w:rPr>
          <w:rFonts w:ascii="宋体" w:hAnsi="宋体"/>
          <w:sz w:val="20"/>
          <w:szCs w:val="20"/>
        </w:rPr>
      </w:pPr>
      <w:r>
        <w:rPr>
          <w:rFonts w:hint="eastAsia" w:ascii="宋体" w:hAnsi="宋体"/>
          <w:sz w:val="20"/>
          <w:szCs w:val="20"/>
        </w:rPr>
        <w:t>27.5.6 采取不正当手段诋毁、排挤其他供应商的；</w:t>
      </w:r>
    </w:p>
    <w:p w14:paraId="32ABD135">
      <w:pPr>
        <w:spacing w:line="360" w:lineRule="auto"/>
        <w:ind w:firstLine="420"/>
        <w:rPr>
          <w:rFonts w:ascii="宋体" w:hAnsi="宋体"/>
          <w:sz w:val="20"/>
          <w:szCs w:val="20"/>
        </w:rPr>
      </w:pPr>
      <w:r>
        <w:rPr>
          <w:rFonts w:hint="eastAsia" w:ascii="宋体" w:hAnsi="宋体"/>
          <w:sz w:val="20"/>
          <w:szCs w:val="20"/>
        </w:rPr>
        <w:t>27.5.7 不符合</w:t>
      </w:r>
      <w:r>
        <w:rPr>
          <w:rFonts w:hint="eastAsia" w:ascii="宋体" w:hAnsi="宋体"/>
          <w:sz w:val="20"/>
          <w:szCs w:val="20"/>
          <w:lang w:eastAsia="zh-CN"/>
        </w:rPr>
        <w:t>法律法规</w:t>
      </w:r>
      <w:r>
        <w:rPr>
          <w:rFonts w:hint="eastAsia" w:ascii="宋体" w:hAnsi="宋体"/>
          <w:sz w:val="20"/>
          <w:szCs w:val="20"/>
        </w:rPr>
        <w:t>的规定的。</w:t>
      </w:r>
    </w:p>
    <w:p w14:paraId="2198F67A">
      <w:pPr>
        <w:pStyle w:val="213"/>
        <w:spacing w:before="0" w:after="0" w:line="360" w:lineRule="auto"/>
        <w:ind w:firstLine="422"/>
        <w:rPr>
          <w:rFonts w:ascii="宋体" w:hAnsi="宋体" w:eastAsia="宋体"/>
          <w:sz w:val="20"/>
          <w:szCs w:val="20"/>
        </w:rPr>
      </w:pPr>
      <w:r>
        <w:rPr>
          <w:rFonts w:hint="eastAsia" w:ascii="宋体" w:hAnsi="宋体" w:eastAsia="宋体"/>
          <w:sz w:val="20"/>
          <w:szCs w:val="20"/>
        </w:rPr>
        <w:t>28、质疑处理</w:t>
      </w:r>
    </w:p>
    <w:p w14:paraId="63A96F4C">
      <w:pPr>
        <w:spacing w:line="360" w:lineRule="auto"/>
        <w:ind w:firstLine="420"/>
        <w:rPr>
          <w:rFonts w:ascii="宋体" w:hAnsi="宋体"/>
          <w:sz w:val="20"/>
          <w:szCs w:val="20"/>
        </w:rPr>
      </w:pPr>
      <w:r>
        <w:rPr>
          <w:rFonts w:hint="eastAsia" w:ascii="宋体" w:hAnsi="宋体"/>
          <w:sz w:val="20"/>
          <w:szCs w:val="20"/>
        </w:rPr>
        <w:t>28.1提出质疑的供应商应当是参与所质疑项目采购活动的供应商。潜在供应商依法获取其可质疑的询价采购文件的，可以对询价采购文件提出质疑。</w:t>
      </w:r>
    </w:p>
    <w:p w14:paraId="04A0835D">
      <w:pPr>
        <w:spacing w:line="360" w:lineRule="auto"/>
        <w:ind w:firstLine="420"/>
        <w:rPr>
          <w:rFonts w:ascii="宋体" w:hAnsi="宋体"/>
          <w:sz w:val="20"/>
          <w:szCs w:val="20"/>
        </w:rPr>
      </w:pPr>
      <w:r>
        <w:rPr>
          <w:rFonts w:hint="eastAsia" w:ascii="宋体" w:hAnsi="宋体"/>
          <w:sz w:val="20"/>
          <w:szCs w:val="20"/>
        </w:rPr>
        <w:t>对项目需求部分的质疑，潜在供应商应向采购人提出，由采购人负责答复。</w:t>
      </w:r>
    </w:p>
    <w:p w14:paraId="06B466FD">
      <w:pPr>
        <w:spacing w:line="360" w:lineRule="auto"/>
        <w:ind w:firstLine="420"/>
        <w:rPr>
          <w:rFonts w:ascii="宋体" w:hAnsi="宋体"/>
          <w:sz w:val="20"/>
          <w:szCs w:val="20"/>
        </w:rPr>
      </w:pPr>
      <w:r>
        <w:rPr>
          <w:rFonts w:hint="eastAsia" w:ascii="宋体" w:hAnsi="宋体"/>
          <w:sz w:val="20"/>
          <w:szCs w:val="20"/>
        </w:rPr>
        <w:t>28.2供应商认为询价采购文件、采购过程和中标或成交结果使自己的权益受到损害的，可以在知道或应知其权益受到损害之日起7个工作日内，以书面形式向采购人或代理机构提出质疑。</w:t>
      </w:r>
    </w:p>
    <w:p w14:paraId="159E4FE8">
      <w:pPr>
        <w:spacing w:line="360" w:lineRule="auto"/>
        <w:ind w:firstLine="420"/>
        <w:jc w:val="left"/>
        <w:rPr>
          <w:rFonts w:ascii="宋体" w:hAnsi="宋体"/>
          <w:sz w:val="20"/>
          <w:szCs w:val="20"/>
        </w:rPr>
      </w:pPr>
      <w:r>
        <w:rPr>
          <w:rFonts w:hint="eastAsia" w:ascii="宋体" w:hAnsi="宋体"/>
          <w:sz w:val="20"/>
          <w:szCs w:val="20"/>
        </w:rPr>
        <w:t>28.2.1对询价采购文件提出质疑的，应当在获取询价采购文件之日或者询价采购文件公告期限届满之日起7个工作日内提出。</w:t>
      </w:r>
      <w:r>
        <w:rPr>
          <w:rFonts w:hint="eastAsia" w:ascii="宋体" w:hAnsi="宋体"/>
          <w:sz w:val="20"/>
          <w:szCs w:val="20"/>
        </w:rPr>
        <w:br w:type="textWrapping" w:clear="all"/>
      </w:r>
      <w:r>
        <w:rPr>
          <w:rFonts w:hint="eastAsia" w:ascii="宋体" w:hAnsi="宋体"/>
          <w:sz w:val="20"/>
          <w:szCs w:val="20"/>
        </w:rPr>
        <w:t xml:space="preserve">    28.2.2对采购过程提出质疑的，为各采购程序环节结束之日起7个工作日内提出。</w:t>
      </w:r>
      <w:r>
        <w:rPr>
          <w:rFonts w:hint="eastAsia" w:ascii="宋体" w:hAnsi="宋体"/>
          <w:sz w:val="20"/>
          <w:szCs w:val="20"/>
        </w:rPr>
        <w:br w:type="textWrapping" w:clear="all"/>
      </w:r>
      <w:r>
        <w:rPr>
          <w:rFonts w:hint="eastAsia" w:ascii="宋体" w:hAnsi="宋体"/>
          <w:sz w:val="20"/>
          <w:szCs w:val="20"/>
        </w:rPr>
        <w:t xml:space="preserve">    28.2.3对成交结果提出质疑的，为成交结果公告期限届满之日起7个工作日内提出。</w:t>
      </w:r>
    </w:p>
    <w:p w14:paraId="3C54A223">
      <w:pPr>
        <w:spacing w:line="360" w:lineRule="auto"/>
        <w:ind w:firstLine="420"/>
        <w:rPr>
          <w:rFonts w:ascii="宋体" w:hAnsi="宋体"/>
          <w:sz w:val="20"/>
          <w:szCs w:val="20"/>
        </w:rPr>
      </w:pPr>
      <w:r>
        <w:rPr>
          <w:rFonts w:hint="eastAsia" w:ascii="宋体" w:hAnsi="宋体"/>
          <w:sz w:val="20"/>
          <w:szCs w:val="20"/>
        </w:rPr>
        <w:t>28.3供应商应在法定质疑期内一次性提出针对同一采购程序环节的质疑。供应商如在法定期限内对同一采购程序环节提出多次质疑的，代理机构、采购人将只对供应商第一次质疑作出答复。</w:t>
      </w:r>
    </w:p>
    <w:p w14:paraId="2F7155C9">
      <w:pPr>
        <w:spacing w:line="360" w:lineRule="auto"/>
        <w:ind w:firstLine="420"/>
        <w:rPr>
          <w:rFonts w:ascii="宋体" w:hAnsi="宋体"/>
          <w:sz w:val="20"/>
          <w:szCs w:val="20"/>
        </w:rPr>
      </w:pPr>
      <w:r>
        <w:rPr>
          <w:rFonts w:hint="eastAsia" w:ascii="宋体" w:hAnsi="宋体"/>
          <w:sz w:val="20"/>
          <w:szCs w:val="20"/>
        </w:rPr>
        <w:t>28.4质疑函必须按照《质疑函范本》及《授权委托书》要求的格式和内容进行填写，格式见网址：http://zfcg.yangzhou.gov.cn。供应商如组成联合体参与询价，则《质疑函范本》及《授权委托书》中要求签字、盖章、加盖公章之处，联合体各方均须按要求签字、盖章、加盖公章。</w:t>
      </w:r>
    </w:p>
    <w:p w14:paraId="742744C2">
      <w:pPr>
        <w:spacing w:line="360" w:lineRule="auto"/>
        <w:ind w:firstLine="420"/>
        <w:rPr>
          <w:rFonts w:ascii="宋体" w:hAnsi="宋体"/>
          <w:sz w:val="20"/>
          <w:szCs w:val="20"/>
        </w:rPr>
      </w:pPr>
      <w:r>
        <w:rPr>
          <w:rFonts w:hint="eastAsia" w:ascii="宋体" w:hAnsi="宋体"/>
          <w:sz w:val="20"/>
          <w:szCs w:val="20"/>
        </w:rPr>
        <w:t>28.5 代理机构及采购人只接收以纸质原件形式送达的质疑。</w:t>
      </w:r>
    </w:p>
    <w:p w14:paraId="4D991A65">
      <w:pPr>
        <w:spacing w:line="360" w:lineRule="auto"/>
        <w:ind w:firstLine="420"/>
        <w:rPr>
          <w:rFonts w:ascii="宋体" w:hAnsi="宋体"/>
          <w:sz w:val="20"/>
          <w:szCs w:val="20"/>
        </w:rPr>
      </w:pPr>
      <w:r>
        <w:rPr>
          <w:rFonts w:hint="eastAsia" w:ascii="宋体" w:hAnsi="宋体"/>
          <w:sz w:val="20"/>
          <w:szCs w:val="20"/>
        </w:rPr>
        <w:t>采购人质疑接收人及联系方式见询价采购文件第一章。</w:t>
      </w:r>
    </w:p>
    <w:p w14:paraId="1506B0BB">
      <w:pPr>
        <w:spacing w:line="360" w:lineRule="auto"/>
        <w:ind w:firstLine="420"/>
        <w:rPr>
          <w:rFonts w:ascii="宋体" w:hAnsi="宋体"/>
          <w:sz w:val="20"/>
          <w:szCs w:val="20"/>
        </w:rPr>
      </w:pPr>
      <w:r>
        <w:rPr>
          <w:rFonts w:hint="eastAsia" w:ascii="宋体" w:hAnsi="宋体"/>
          <w:sz w:val="20"/>
          <w:szCs w:val="20"/>
        </w:rPr>
        <w:t>28.6代理机构收到质疑申请后，将对质疑的形式和内容进行审查，如质疑内容、格式不符合规定，代理机构将告知质疑人进行补正。</w:t>
      </w:r>
    </w:p>
    <w:p w14:paraId="2C645227">
      <w:pPr>
        <w:spacing w:line="360" w:lineRule="auto"/>
        <w:ind w:firstLine="420"/>
        <w:rPr>
          <w:rFonts w:ascii="宋体" w:hAnsi="宋体"/>
          <w:sz w:val="20"/>
          <w:szCs w:val="20"/>
        </w:rPr>
      </w:pPr>
      <w:r>
        <w:rPr>
          <w:rFonts w:hint="eastAsia" w:ascii="宋体" w:hAnsi="宋体"/>
          <w:sz w:val="20"/>
          <w:szCs w:val="20"/>
        </w:rPr>
        <w:t>28.7质疑人应当在法定质疑期限内进行补正并重新提交质疑函。</w:t>
      </w:r>
    </w:p>
    <w:p w14:paraId="024737E5">
      <w:pPr>
        <w:spacing w:line="360" w:lineRule="auto"/>
        <w:ind w:firstLine="420"/>
        <w:rPr>
          <w:rFonts w:ascii="宋体" w:hAnsi="宋体"/>
          <w:sz w:val="20"/>
          <w:szCs w:val="20"/>
        </w:rPr>
      </w:pPr>
      <w:r>
        <w:rPr>
          <w:rFonts w:hint="eastAsia" w:ascii="宋体" w:hAnsi="宋体"/>
          <w:sz w:val="20"/>
          <w:szCs w:val="20"/>
        </w:rPr>
        <w:t>28.8 以下情形的质疑不予受理</w:t>
      </w:r>
    </w:p>
    <w:p w14:paraId="35B44E77">
      <w:pPr>
        <w:spacing w:line="360" w:lineRule="auto"/>
        <w:ind w:firstLine="420"/>
        <w:rPr>
          <w:rFonts w:ascii="宋体" w:hAnsi="宋体"/>
          <w:sz w:val="20"/>
          <w:szCs w:val="20"/>
        </w:rPr>
      </w:pPr>
      <w:r>
        <w:rPr>
          <w:rFonts w:hint="eastAsia" w:ascii="宋体" w:hAnsi="宋体"/>
          <w:sz w:val="20"/>
          <w:szCs w:val="20"/>
        </w:rPr>
        <w:t>28.8.1 内容不符合《政府采购质疑和投诉办法》第十二条规定的质疑。</w:t>
      </w:r>
    </w:p>
    <w:p w14:paraId="15BC205F">
      <w:pPr>
        <w:spacing w:line="360" w:lineRule="auto"/>
        <w:ind w:firstLine="420"/>
        <w:rPr>
          <w:rFonts w:ascii="宋体" w:hAnsi="宋体"/>
          <w:sz w:val="20"/>
          <w:szCs w:val="20"/>
        </w:rPr>
      </w:pPr>
      <w:r>
        <w:rPr>
          <w:rFonts w:hint="eastAsia" w:ascii="宋体" w:hAnsi="宋体"/>
          <w:sz w:val="20"/>
          <w:szCs w:val="20"/>
        </w:rPr>
        <w:t>28.8.2 超出政府采购法定期限的质疑。</w:t>
      </w:r>
    </w:p>
    <w:p w14:paraId="0F27EDBC">
      <w:pPr>
        <w:spacing w:line="360" w:lineRule="auto"/>
        <w:ind w:firstLine="420"/>
        <w:rPr>
          <w:rFonts w:ascii="宋体" w:hAnsi="宋体"/>
          <w:sz w:val="20"/>
          <w:szCs w:val="20"/>
        </w:rPr>
      </w:pPr>
      <w:r>
        <w:rPr>
          <w:rFonts w:hint="eastAsia" w:ascii="宋体" w:hAnsi="宋体"/>
          <w:sz w:val="20"/>
          <w:szCs w:val="20"/>
        </w:rPr>
        <w:t>28.8.3 以传真、电子邮件等方式递交的非原件形式的质疑。</w:t>
      </w:r>
    </w:p>
    <w:p w14:paraId="3EB4384B">
      <w:pPr>
        <w:spacing w:line="360" w:lineRule="auto"/>
        <w:ind w:firstLine="420"/>
        <w:rPr>
          <w:rFonts w:ascii="宋体" w:hAnsi="宋体"/>
          <w:sz w:val="20"/>
          <w:szCs w:val="20"/>
        </w:rPr>
      </w:pPr>
      <w:r>
        <w:rPr>
          <w:rFonts w:hint="eastAsia" w:ascii="宋体" w:hAnsi="宋体"/>
          <w:sz w:val="20"/>
          <w:szCs w:val="20"/>
        </w:rPr>
        <w:t>28.8.4 未参与询价活动的供应商或在询价活动中自身权益未受到损害的供应商所提出的质疑。</w:t>
      </w:r>
    </w:p>
    <w:p w14:paraId="21C62E64">
      <w:pPr>
        <w:spacing w:line="360" w:lineRule="auto"/>
        <w:ind w:firstLine="420"/>
        <w:rPr>
          <w:rFonts w:ascii="宋体" w:hAnsi="宋体"/>
          <w:sz w:val="20"/>
          <w:szCs w:val="20"/>
        </w:rPr>
      </w:pPr>
      <w:r>
        <w:rPr>
          <w:rFonts w:hint="eastAsia" w:ascii="宋体" w:hAnsi="宋体"/>
          <w:sz w:val="20"/>
          <w:szCs w:val="20"/>
        </w:rPr>
        <w:t>28.8.5供应商组成联合体参与询价，联合体中任何一方或多方未按要求签字、盖章、加盖公章的质疑。</w:t>
      </w:r>
    </w:p>
    <w:p w14:paraId="74122FCE">
      <w:pPr>
        <w:spacing w:line="360" w:lineRule="auto"/>
        <w:ind w:firstLine="420"/>
        <w:rPr>
          <w:rFonts w:ascii="宋体" w:hAnsi="宋体"/>
          <w:sz w:val="20"/>
          <w:szCs w:val="20"/>
        </w:rPr>
      </w:pPr>
      <w:r>
        <w:rPr>
          <w:rFonts w:hint="eastAsia" w:ascii="宋体" w:hAnsi="宋体"/>
          <w:sz w:val="20"/>
          <w:szCs w:val="20"/>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p>
    <w:p w14:paraId="5ECAC7C0">
      <w:pPr>
        <w:spacing w:line="360" w:lineRule="auto"/>
        <w:ind w:firstLine="420"/>
        <w:rPr>
          <w:rFonts w:ascii="宋体" w:hAnsi="宋体"/>
          <w:sz w:val="20"/>
          <w:szCs w:val="20"/>
        </w:rPr>
      </w:pPr>
      <w:r>
        <w:rPr>
          <w:rFonts w:hint="eastAsia" w:ascii="宋体" w:hAnsi="宋体"/>
          <w:sz w:val="20"/>
          <w:szCs w:val="20"/>
        </w:rPr>
        <w:t>28.10代理机构应当在收到供应商的书面质疑后7个工作日内作出答复，并以书面形式通知质疑供应商和其他有关供应商，但答复的内容不得涉及商业秘密。</w:t>
      </w:r>
    </w:p>
    <w:p w14:paraId="21738A3E">
      <w:pPr>
        <w:pStyle w:val="213"/>
        <w:spacing w:before="0" w:after="0" w:line="360" w:lineRule="auto"/>
        <w:ind w:firstLine="422"/>
        <w:rPr>
          <w:rFonts w:ascii="宋体" w:hAnsi="宋体" w:eastAsia="宋体"/>
          <w:b w:val="0"/>
          <w:bCs w:val="0"/>
          <w:sz w:val="20"/>
          <w:szCs w:val="20"/>
        </w:rPr>
      </w:pPr>
      <w:r>
        <w:rPr>
          <w:rFonts w:hint="eastAsia" w:ascii="宋体" w:hAnsi="宋体" w:eastAsia="宋体"/>
          <w:sz w:val="20"/>
          <w:szCs w:val="20"/>
        </w:rPr>
        <w:t>29、成交通知书</w:t>
      </w:r>
    </w:p>
    <w:p w14:paraId="38F36508">
      <w:pPr>
        <w:spacing w:line="360" w:lineRule="auto"/>
        <w:ind w:firstLine="420"/>
        <w:rPr>
          <w:rFonts w:ascii="宋体" w:hAnsi="宋体"/>
          <w:sz w:val="20"/>
          <w:szCs w:val="20"/>
        </w:rPr>
      </w:pPr>
      <w:r>
        <w:rPr>
          <w:rFonts w:hint="eastAsia" w:ascii="宋体" w:hAnsi="宋体"/>
          <w:sz w:val="20"/>
          <w:szCs w:val="20"/>
        </w:rPr>
        <w:t>29.l</w:t>
      </w:r>
      <w:r>
        <w:rPr>
          <w:rFonts w:hint="eastAsia" w:ascii="宋体" w:hAnsi="宋体"/>
          <w:b/>
          <w:bCs/>
          <w:sz w:val="20"/>
          <w:szCs w:val="20"/>
        </w:rPr>
        <w:t xml:space="preserve"> </w:t>
      </w:r>
      <w:r>
        <w:rPr>
          <w:rFonts w:hint="eastAsia" w:ascii="宋体" w:hAnsi="宋体"/>
          <w:sz w:val="20"/>
          <w:szCs w:val="20"/>
        </w:rPr>
        <w:t>成交结果确定后，代理机构将向成交供应商发出成交通知书。</w:t>
      </w:r>
    </w:p>
    <w:p w14:paraId="19241660">
      <w:pPr>
        <w:spacing w:line="360" w:lineRule="auto"/>
        <w:ind w:firstLine="420"/>
        <w:rPr>
          <w:rFonts w:ascii="宋体" w:hAnsi="宋体"/>
          <w:sz w:val="20"/>
          <w:szCs w:val="20"/>
        </w:rPr>
      </w:pPr>
      <w:r>
        <w:rPr>
          <w:rFonts w:hint="eastAsia" w:ascii="宋体" w:hAnsi="宋体"/>
          <w:sz w:val="20"/>
          <w:szCs w:val="20"/>
        </w:rPr>
        <w:t>29.2 成交供应商可在</w:t>
      </w:r>
      <w:r>
        <w:rPr>
          <w:rFonts w:hint="eastAsia" w:ascii="宋体" w:hAnsi="宋体"/>
          <w:b/>
          <w:bCs/>
          <w:color w:val="000000"/>
          <w:sz w:val="20"/>
          <w:szCs w:val="20"/>
        </w:rPr>
        <w:t>“政府采购管理交易系统（苏采云）”</w:t>
      </w:r>
      <w:r>
        <w:rPr>
          <w:rFonts w:hint="eastAsia" w:ascii="宋体" w:hAnsi="宋体"/>
          <w:sz w:val="20"/>
          <w:szCs w:val="20"/>
        </w:rPr>
        <w:t>成交通知书下载模块中自行下载成交通知书。</w:t>
      </w:r>
    </w:p>
    <w:p w14:paraId="71B3F854">
      <w:pPr>
        <w:spacing w:line="360" w:lineRule="auto"/>
        <w:ind w:firstLine="420"/>
        <w:rPr>
          <w:rFonts w:ascii="宋体" w:hAnsi="宋体"/>
          <w:sz w:val="20"/>
          <w:szCs w:val="20"/>
        </w:rPr>
      </w:pPr>
      <w:r>
        <w:rPr>
          <w:rFonts w:hint="eastAsia" w:ascii="宋体" w:hAnsi="宋体"/>
          <w:sz w:val="20"/>
          <w:szCs w:val="20"/>
        </w:rPr>
        <w:t>29.3成交通知书将是合同的一个组成部分。对采购人和成交供应商均具有法律效力。成交通知书发出后，采购人改变成交结果的，或者成交供应商放弃成交项目的，应当依法承担法律责任。</w:t>
      </w:r>
    </w:p>
    <w:p w14:paraId="5049260C">
      <w:pPr>
        <w:pStyle w:val="213"/>
        <w:spacing w:before="0" w:after="0" w:line="360" w:lineRule="auto"/>
        <w:ind w:firstLine="422"/>
        <w:rPr>
          <w:rFonts w:ascii="宋体" w:hAnsi="宋体" w:eastAsia="宋体"/>
          <w:sz w:val="20"/>
          <w:szCs w:val="20"/>
        </w:rPr>
      </w:pPr>
      <w:r>
        <w:rPr>
          <w:rFonts w:hint="eastAsia" w:ascii="宋体" w:hAnsi="宋体" w:eastAsia="宋体"/>
          <w:sz w:val="20"/>
          <w:szCs w:val="20"/>
        </w:rPr>
        <w:t>30、</w:t>
      </w:r>
      <w:r>
        <w:rPr>
          <w:rFonts w:hint="eastAsia" w:ascii="宋体" w:hAnsi="宋体" w:eastAsia="宋体"/>
          <w:b w:val="0"/>
          <w:bCs w:val="0"/>
          <w:sz w:val="20"/>
          <w:szCs w:val="20"/>
        </w:rPr>
        <w:t xml:space="preserve"> </w:t>
      </w:r>
      <w:r>
        <w:rPr>
          <w:rFonts w:hint="eastAsia" w:ascii="宋体" w:hAnsi="宋体" w:eastAsia="宋体"/>
          <w:sz w:val="20"/>
          <w:szCs w:val="20"/>
        </w:rPr>
        <w:t>签订合同</w:t>
      </w:r>
    </w:p>
    <w:p w14:paraId="3DF8D905">
      <w:pPr>
        <w:spacing w:line="360" w:lineRule="auto"/>
        <w:ind w:firstLine="420"/>
        <w:rPr>
          <w:rFonts w:ascii="宋体" w:hAnsi="宋体"/>
          <w:sz w:val="20"/>
          <w:szCs w:val="20"/>
        </w:rPr>
      </w:pPr>
      <w:r>
        <w:rPr>
          <w:rFonts w:hint="eastAsia" w:ascii="宋体" w:hAnsi="宋体"/>
          <w:sz w:val="20"/>
          <w:szCs w:val="20"/>
        </w:rPr>
        <w:t>30.l成交供应商应在成交通知书发出之日起十五日内，按照询价采购文件确定的事项与采购人签订政府采购合同。</w:t>
      </w:r>
    </w:p>
    <w:p w14:paraId="2CE64FEC">
      <w:pPr>
        <w:spacing w:line="360" w:lineRule="auto"/>
        <w:ind w:firstLine="420"/>
        <w:rPr>
          <w:rFonts w:ascii="宋体" w:hAnsi="宋体"/>
          <w:sz w:val="20"/>
          <w:szCs w:val="20"/>
        </w:rPr>
      </w:pPr>
      <w:r>
        <w:rPr>
          <w:rFonts w:hint="eastAsia" w:ascii="宋体" w:hAnsi="宋体"/>
          <w:sz w:val="20"/>
          <w:szCs w:val="20"/>
        </w:rPr>
        <w:t>30.2</w:t>
      </w:r>
      <w:r>
        <w:rPr>
          <w:rFonts w:hint="eastAsia" w:ascii="宋体" w:hAnsi="宋体"/>
          <w:b/>
          <w:bCs/>
          <w:sz w:val="20"/>
          <w:szCs w:val="20"/>
        </w:rPr>
        <w:t xml:space="preserve"> </w:t>
      </w:r>
      <w:r>
        <w:rPr>
          <w:rFonts w:hint="eastAsia" w:ascii="宋体" w:hAnsi="宋体"/>
          <w:sz w:val="20"/>
          <w:szCs w:val="20"/>
        </w:rPr>
        <w:t>询价采购文件、成交供应商的响应文件及询价过程中有关澄清、承诺文件均应作为合同附件。</w:t>
      </w:r>
    </w:p>
    <w:p w14:paraId="406E729D">
      <w:pPr>
        <w:spacing w:line="360" w:lineRule="auto"/>
        <w:ind w:firstLine="420"/>
        <w:rPr>
          <w:rFonts w:ascii="宋体" w:hAnsi="宋体"/>
          <w:sz w:val="20"/>
          <w:szCs w:val="20"/>
        </w:rPr>
      </w:pPr>
      <w:r>
        <w:rPr>
          <w:rFonts w:hint="eastAsia" w:ascii="宋体" w:hAnsi="宋体"/>
          <w:sz w:val="20"/>
          <w:szCs w:val="20"/>
        </w:rPr>
        <w:t>30.3 合同在“政府采购管理交易系统（苏采云）”中签订。签订合同后，</w:t>
      </w:r>
      <w:r>
        <w:rPr>
          <w:rFonts w:hint="eastAsia" w:ascii="宋体" w:hAnsi="宋体"/>
          <w:i/>
          <w:iCs/>
          <w:sz w:val="20"/>
          <w:szCs w:val="20"/>
          <w:u w:val="single"/>
        </w:rPr>
        <w:t>成交供应商不得将货物或服务及其他服务进行转包</w:t>
      </w:r>
      <w:r>
        <w:rPr>
          <w:rFonts w:hint="eastAsia" w:ascii="宋体" w:hAnsi="宋体"/>
          <w:sz w:val="20"/>
          <w:szCs w:val="20"/>
        </w:rPr>
        <w:t>。未经采购人同意，成交供应商也不得采用分包的形式履行合同，否则采购人有权终止合同。转包或分包造成采购人损失的，成交供应商应承担赔偿责任。</w:t>
      </w:r>
    </w:p>
    <w:p w14:paraId="0ED0E069">
      <w:pPr>
        <w:spacing w:line="360" w:lineRule="auto"/>
        <w:ind w:firstLine="420"/>
        <w:rPr>
          <w:rFonts w:ascii="宋体" w:hAnsi="宋体"/>
          <w:sz w:val="20"/>
          <w:szCs w:val="20"/>
        </w:rPr>
      </w:pPr>
      <w:r>
        <w:rPr>
          <w:rFonts w:hint="eastAsia" w:ascii="宋体" w:hAnsi="宋体"/>
          <w:sz w:val="20"/>
          <w:szCs w:val="20"/>
        </w:rPr>
        <w:t>30.4采购人不得向成交供应商提出任何不合理的要求作为签订合同的条件，不得与成交供应商私下订立背离合同实质性内容的协议。所签订的合同不得对询价采购文件确定事项和成交供应商响应文件作实质性修改。</w:t>
      </w:r>
    </w:p>
    <w:p w14:paraId="3D34404B">
      <w:pPr>
        <w:pStyle w:val="213"/>
        <w:spacing w:before="0" w:after="0" w:line="360" w:lineRule="auto"/>
        <w:ind w:firstLine="422"/>
        <w:rPr>
          <w:rFonts w:ascii="宋体" w:hAnsi="宋体" w:eastAsia="宋体"/>
          <w:sz w:val="20"/>
          <w:szCs w:val="20"/>
        </w:rPr>
      </w:pPr>
      <w:r>
        <w:rPr>
          <w:rFonts w:hint="eastAsia" w:ascii="宋体" w:hAnsi="宋体" w:eastAsia="宋体"/>
          <w:sz w:val="20"/>
          <w:szCs w:val="20"/>
        </w:rPr>
        <w:t>31、 其他</w:t>
      </w:r>
    </w:p>
    <w:p w14:paraId="03CE5AE7">
      <w:pPr>
        <w:pStyle w:val="214"/>
        <w:spacing w:line="360" w:lineRule="auto"/>
        <w:rPr>
          <w:rFonts w:ascii="宋体" w:hAnsi="宋体" w:cs="宋体"/>
        </w:rPr>
      </w:pPr>
      <w:r>
        <w:rPr>
          <w:rFonts w:hint="eastAsia" w:ascii="宋体" w:hAnsi="宋体" w:cs="宋体"/>
        </w:rPr>
        <w:t>31.1 依据《政府采购促进中小企业发展管理办法》享受享受扶持政策获得政府采购合同的，小微企业不得将合同分包给大中型企业，中型企业不得将合同分包给大型企业。</w:t>
      </w:r>
    </w:p>
    <w:p w14:paraId="556B84B5">
      <w:pPr>
        <w:pStyle w:val="213"/>
        <w:spacing w:before="0" w:after="0" w:line="360" w:lineRule="auto"/>
        <w:ind w:firstLine="422"/>
        <w:rPr>
          <w:rFonts w:ascii="宋体" w:hAnsi="宋体" w:eastAsia="宋体"/>
          <w:sz w:val="20"/>
          <w:szCs w:val="20"/>
        </w:rPr>
      </w:pPr>
      <w:r>
        <w:rPr>
          <w:rFonts w:hint="eastAsia" w:ascii="宋体" w:hAnsi="宋体" w:eastAsia="宋体"/>
          <w:sz w:val="20"/>
          <w:szCs w:val="20"/>
        </w:rPr>
        <w:t>32、政府采购履约资金扶持政策</w:t>
      </w:r>
    </w:p>
    <w:p w14:paraId="546C13EF">
      <w:pPr>
        <w:pStyle w:val="214"/>
        <w:spacing w:line="360" w:lineRule="auto"/>
        <w:jc w:val="left"/>
        <w:rPr>
          <w:rFonts w:ascii="宋体" w:hAnsi="宋体"/>
        </w:rPr>
      </w:pPr>
      <w:r>
        <w:rPr>
          <w:rFonts w:hint="eastAsia" w:ascii="宋体" w:hAnsi="宋体"/>
        </w:rPr>
        <w:t>中标人可凭政府采购合同办理融资贷款，详情请见江苏政府采购网、扬州市政府采购网“政采贷”专栏。</w:t>
      </w:r>
    </w:p>
    <w:p w14:paraId="2A9DD83A">
      <w:pPr>
        <w:pStyle w:val="214"/>
        <w:spacing w:line="360" w:lineRule="auto"/>
        <w:jc w:val="left"/>
        <w:rPr>
          <w:rFonts w:ascii="宋体" w:hAnsi="宋体"/>
        </w:rPr>
      </w:pPr>
    </w:p>
    <w:p w14:paraId="3D008821">
      <w:pPr>
        <w:pStyle w:val="214"/>
        <w:spacing w:line="360" w:lineRule="auto"/>
        <w:jc w:val="left"/>
        <w:rPr>
          <w:rFonts w:ascii="宋体" w:hAnsi="宋体"/>
        </w:rPr>
      </w:pPr>
    </w:p>
    <w:p w14:paraId="27AF55F4">
      <w:pPr>
        <w:pStyle w:val="211"/>
        <w:spacing w:line="360" w:lineRule="auto"/>
        <w:jc w:val="center"/>
        <w:rPr>
          <w:rFonts w:ascii="宋体" w:hAnsi="宋体"/>
          <w:b w:val="0"/>
          <w:color w:val="000000"/>
        </w:rPr>
      </w:pPr>
      <w:r>
        <w:rPr>
          <w:rFonts w:hint="eastAsia" w:ascii="宋体" w:hAnsi="宋体"/>
          <w:sz w:val="21"/>
          <w:szCs w:val="22"/>
        </w:rPr>
        <w:t xml:space="preserve"> </w:t>
      </w:r>
      <w:r>
        <w:rPr>
          <w:rFonts w:hint="eastAsia" w:ascii="宋体" w:hAnsi="宋体" w:cs="宋体"/>
          <w:sz w:val="21"/>
          <w:szCs w:val="21"/>
        </w:rPr>
        <w:t xml:space="preserve">      </w:t>
      </w:r>
      <w:r>
        <w:rPr>
          <w:rFonts w:hint="eastAsia"/>
        </w:rPr>
        <w:t xml:space="preserve"> </w:t>
      </w:r>
      <w:r>
        <w:rPr/>
        <w:br w:type="page" w:clear="all"/>
      </w:r>
      <w:bookmarkStart w:id="47" w:name="_Toc223364336"/>
      <w:bookmarkStart w:id="48" w:name="_Toc17998"/>
      <w:r>
        <w:rPr>
          <w:rFonts w:hint="eastAsia" w:ascii="宋体" w:hAnsi="宋体"/>
          <w:color w:val="000000"/>
        </w:rPr>
        <w:t>第三章 合同条款及格式</w:t>
      </w:r>
      <w:bookmarkEnd w:id="47"/>
      <w:bookmarkEnd w:id="48"/>
    </w:p>
    <w:p w14:paraId="7973A3CF">
      <w:pPr>
        <w:pStyle w:val="219"/>
        <w:spacing w:before="120" w:after="120" w:line="360" w:lineRule="auto"/>
        <w:ind w:firstLine="420"/>
        <w:rPr>
          <w:rFonts w:hAnsi="宋体" w:cs="宋体"/>
          <w:sz w:val="20"/>
          <w:szCs w:val="20"/>
        </w:rPr>
      </w:pPr>
      <w:r>
        <w:rPr>
          <w:rFonts w:hint="eastAsia" w:hAnsi="宋体" w:cs="宋体"/>
          <w:sz w:val="20"/>
          <w:szCs w:val="20"/>
        </w:rPr>
        <w:t>以下为成交后</w:t>
      </w:r>
      <w:r>
        <w:rPr>
          <w:rFonts w:hint="eastAsia" w:hAnsi="宋体" w:cs="宋体"/>
          <w:sz w:val="20"/>
          <w:szCs w:val="20"/>
          <w:lang w:eastAsia="zh-CN"/>
        </w:rPr>
        <w:t>签订</w:t>
      </w:r>
      <w:r>
        <w:rPr>
          <w:rFonts w:hint="eastAsia" w:hAnsi="宋体" w:cs="宋体"/>
          <w:sz w:val="20"/>
          <w:szCs w:val="20"/>
        </w:rPr>
        <w:t>本项目合同的通用条款，成交供应商不得提出实质性的修改，关于专用条款将由采购人与成交供应商结合本项目具体情况协商后签订。</w:t>
      </w:r>
    </w:p>
    <w:p w14:paraId="1A674EB7">
      <w:pPr>
        <w:pStyle w:val="219"/>
        <w:spacing w:before="120" w:after="120" w:line="360" w:lineRule="auto"/>
        <w:ind w:firstLine="422"/>
        <w:jc w:val="center"/>
        <w:rPr>
          <w:rFonts w:hAnsi="宋体" w:cs="宋体"/>
          <w:b/>
          <w:bCs/>
          <w:sz w:val="20"/>
          <w:szCs w:val="20"/>
        </w:rPr>
      </w:pPr>
      <w:r>
        <w:rPr>
          <w:rFonts w:hint="eastAsia" w:hAnsi="宋体" w:cs="宋体"/>
          <w:b/>
          <w:bCs/>
          <w:sz w:val="20"/>
          <w:szCs w:val="20"/>
        </w:rPr>
        <w:t>江苏省政府采购合同（货物)（合同编号）</w:t>
      </w:r>
    </w:p>
    <w:p w14:paraId="1FD504DA">
      <w:pPr>
        <w:pStyle w:val="219"/>
        <w:spacing w:before="120" w:after="120" w:line="360" w:lineRule="auto"/>
        <w:ind w:firstLine="420"/>
        <w:rPr>
          <w:rFonts w:hAnsi="宋体" w:cs="宋体"/>
          <w:sz w:val="20"/>
          <w:szCs w:val="20"/>
        </w:rPr>
      </w:pPr>
      <w:r>
        <w:rPr>
          <w:rFonts w:hint="eastAsia" w:hAnsi="宋体" w:cs="宋体"/>
          <w:sz w:val="20"/>
          <w:szCs w:val="20"/>
        </w:rPr>
        <w:t>项目名称：</w:t>
      </w:r>
      <w:r>
        <w:rPr>
          <w:rFonts w:hint="eastAsia" w:hAnsi="宋体" w:cs="宋体"/>
          <w:sz w:val="20"/>
          <w:szCs w:val="20"/>
          <w:lang w:eastAsia="zh-CN"/>
        </w:rPr>
        <w:t>2026年宝应县水稻苗期壮苗补助叶面肥采购项目</w:t>
      </w:r>
      <w:r>
        <w:rPr>
          <w:rFonts w:hint="eastAsia" w:hAnsi="宋体" w:cs="宋体"/>
          <w:sz w:val="20"/>
          <w:szCs w:val="20"/>
        </w:rPr>
        <w:t xml:space="preserve">            </w:t>
      </w:r>
    </w:p>
    <w:p w14:paraId="29000BC4">
      <w:pPr>
        <w:pStyle w:val="219"/>
        <w:spacing w:before="120" w:after="120" w:line="360" w:lineRule="auto"/>
        <w:ind w:firstLine="420"/>
        <w:rPr>
          <w:rFonts w:hint="default" w:hAnsi="宋体" w:eastAsia="宋体" w:cs="宋体"/>
          <w:sz w:val="20"/>
          <w:szCs w:val="20"/>
          <w:lang w:val="en-US" w:eastAsia="zh-CN"/>
        </w:rPr>
      </w:pPr>
      <w:r>
        <w:rPr>
          <w:rFonts w:hint="eastAsia" w:hAnsi="宋体" w:cs="宋体"/>
          <w:sz w:val="20"/>
          <w:szCs w:val="20"/>
        </w:rPr>
        <w:t>项目编号：</w:t>
      </w:r>
      <w:r>
        <w:rPr>
          <w:rFonts w:hint="eastAsia" w:ascii="宋体" w:hAnsi="宋体" w:cs="宋体"/>
          <w:sz w:val="20"/>
          <w:szCs w:val="20"/>
          <w:lang w:val="en-US" w:eastAsia="zh-CN"/>
        </w:rPr>
        <w:t>JSZC-321023-HXZC-X2026-0022</w:t>
      </w:r>
    </w:p>
    <w:p w14:paraId="704CEF18">
      <w:pPr>
        <w:pStyle w:val="219"/>
        <w:spacing w:before="120" w:after="120" w:line="360" w:lineRule="auto"/>
        <w:ind w:firstLine="420"/>
        <w:rPr>
          <w:rFonts w:hAnsi="宋体" w:cs="宋体"/>
          <w:sz w:val="20"/>
          <w:szCs w:val="20"/>
        </w:rPr>
      </w:pPr>
      <w:r>
        <w:rPr>
          <w:rFonts w:hint="eastAsia" w:hAnsi="宋体" w:cs="宋体"/>
          <w:sz w:val="20"/>
          <w:szCs w:val="20"/>
        </w:rPr>
        <w:t>甲方：（买方）</w:t>
      </w:r>
      <w:r>
        <w:rPr>
          <w:rFonts w:hint="eastAsia" w:hAnsi="宋体"/>
          <w:sz w:val="20"/>
          <w:szCs w:val="20"/>
        </w:rPr>
        <w:t>宝应县农业技术综合服务中心</w:t>
      </w:r>
    </w:p>
    <w:p w14:paraId="718AB087">
      <w:pPr>
        <w:pStyle w:val="219"/>
        <w:spacing w:before="120" w:after="120" w:line="360" w:lineRule="auto"/>
        <w:ind w:firstLine="420"/>
        <w:rPr>
          <w:rFonts w:hAnsi="宋体" w:cs="宋体"/>
          <w:sz w:val="20"/>
          <w:szCs w:val="20"/>
        </w:rPr>
      </w:pPr>
      <w:r>
        <w:rPr>
          <w:rFonts w:hint="eastAsia" w:hAnsi="宋体" w:cs="宋体"/>
          <w:sz w:val="20"/>
          <w:szCs w:val="20"/>
        </w:rPr>
        <w:t>乙方：（卖方）_________</w:t>
      </w:r>
    </w:p>
    <w:p w14:paraId="2CB87257">
      <w:pPr>
        <w:pStyle w:val="219"/>
        <w:spacing w:before="120" w:after="120" w:line="360" w:lineRule="auto"/>
        <w:ind w:firstLine="420"/>
        <w:rPr>
          <w:rFonts w:hAnsi="宋体" w:cs="宋体"/>
          <w:sz w:val="20"/>
          <w:szCs w:val="20"/>
        </w:rPr>
      </w:pPr>
      <w:r>
        <w:rPr>
          <w:rFonts w:hint="eastAsia" w:hAnsi="宋体" w:cs="宋体"/>
          <w:sz w:val="20"/>
          <w:szCs w:val="20"/>
        </w:rPr>
        <w:t xml:space="preserve">甲、乙双方根据 </w:t>
      </w:r>
      <w:r>
        <w:rPr>
          <w:rFonts w:hint="eastAsia" w:hAnsi="宋体" w:cs="宋体"/>
          <w:sz w:val="20"/>
          <w:szCs w:val="20"/>
          <w:lang w:eastAsia="zh-CN"/>
        </w:rPr>
        <w:t xml:space="preserve"> 江苏省华厦工程项目管理有限公司</w:t>
      </w:r>
      <w:r>
        <w:rPr>
          <w:rFonts w:hint="eastAsia" w:hAnsi="宋体" w:cs="宋体"/>
          <w:sz w:val="20"/>
          <w:szCs w:val="20"/>
          <w:u w:val="single"/>
        </w:rPr>
        <w:t xml:space="preserve">         </w:t>
      </w:r>
      <w:r>
        <w:rPr>
          <w:rFonts w:hint="eastAsia" w:hAnsi="宋体" w:cs="宋体"/>
          <w:sz w:val="20"/>
          <w:szCs w:val="20"/>
        </w:rPr>
        <w:t>项目询价采购的结果，签署本合同。</w:t>
      </w:r>
    </w:p>
    <w:p w14:paraId="7354BD66">
      <w:pPr>
        <w:pStyle w:val="219"/>
        <w:spacing w:before="120" w:after="120" w:line="360" w:lineRule="auto"/>
        <w:ind w:firstLine="422"/>
        <w:rPr>
          <w:rFonts w:hAnsi="宋体" w:cs="宋体"/>
          <w:b/>
          <w:bCs/>
          <w:sz w:val="20"/>
          <w:szCs w:val="20"/>
        </w:rPr>
      </w:pPr>
      <w:r>
        <w:rPr>
          <w:rFonts w:hint="eastAsia" w:hAnsi="宋体" w:cs="宋体"/>
          <w:b/>
          <w:bCs/>
          <w:sz w:val="20"/>
          <w:szCs w:val="20"/>
        </w:rPr>
        <w:t>一、货物及伴随服务</w:t>
      </w:r>
    </w:p>
    <w:p w14:paraId="57799861">
      <w:pPr>
        <w:pStyle w:val="219"/>
        <w:spacing w:before="120" w:after="120" w:line="360" w:lineRule="auto"/>
        <w:ind w:firstLine="420"/>
        <w:rPr>
          <w:rFonts w:hAnsi="宋体" w:cs="宋体"/>
          <w:sz w:val="20"/>
          <w:szCs w:val="20"/>
        </w:rPr>
      </w:pPr>
      <w:r>
        <w:rPr>
          <w:rFonts w:hint="eastAsia" w:hAnsi="宋体" w:cs="宋体"/>
          <w:sz w:val="20"/>
          <w:szCs w:val="20"/>
        </w:rPr>
        <w:t>1.1 标的名称：______</w:t>
      </w:r>
    </w:p>
    <w:p w14:paraId="6729F799">
      <w:pPr>
        <w:pStyle w:val="219"/>
        <w:spacing w:before="120" w:after="120" w:line="360" w:lineRule="auto"/>
        <w:ind w:firstLine="420"/>
        <w:rPr>
          <w:rFonts w:hAnsi="宋体" w:cs="宋体"/>
          <w:sz w:val="20"/>
          <w:szCs w:val="20"/>
        </w:rPr>
      </w:pPr>
      <w:r>
        <w:rPr>
          <w:rFonts w:hint="eastAsia" w:hAnsi="宋体" w:cs="宋体"/>
          <w:sz w:val="20"/>
          <w:szCs w:val="20"/>
        </w:rPr>
        <w:t>1.2 标的质量：______</w:t>
      </w:r>
    </w:p>
    <w:p w14:paraId="4C353C43">
      <w:pPr>
        <w:pStyle w:val="219"/>
        <w:spacing w:before="120" w:after="120" w:line="360" w:lineRule="auto"/>
        <w:ind w:firstLine="420"/>
        <w:rPr>
          <w:rFonts w:hAnsi="宋体" w:cs="宋体"/>
          <w:sz w:val="20"/>
          <w:szCs w:val="20"/>
        </w:rPr>
      </w:pPr>
      <w:r>
        <w:rPr>
          <w:rFonts w:hint="eastAsia" w:hAnsi="宋体" w:cs="宋体"/>
          <w:sz w:val="20"/>
          <w:szCs w:val="20"/>
        </w:rPr>
        <w:t>1.3 标的数量（规模）：______</w:t>
      </w:r>
    </w:p>
    <w:p w14:paraId="3653D245">
      <w:pPr>
        <w:pStyle w:val="219"/>
        <w:spacing w:before="120" w:after="120" w:line="360" w:lineRule="auto"/>
        <w:ind w:firstLine="420"/>
        <w:rPr>
          <w:rFonts w:hAnsi="宋体" w:cs="宋体"/>
          <w:sz w:val="20"/>
          <w:szCs w:val="20"/>
        </w:rPr>
      </w:pPr>
      <w:r>
        <w:rPr>
          <w:rFonts w:hint="eastAsia" w:hAnsi="宋体" w:cs="宋体"/>
          <w:sz w:val="20"/>
          <w:szCs w:val="20"/>
        </w:rPr>
        <w:t>1.4 履行时间（期限）：______</w:t>
      </w:r>
    </w:p>
    <w:p w14:paraId="7DA185A7">
      <w:pPr>
        <w:pStyle w:val="219"/>
        <w:spacing w:before="120" w:after="120" w:line="360" w:lineRule="auto"/>
        <w:ind w:firstLine="420"/>
        <w:rPr>
          <w:rFonts w:hAnsi="宋体" w:cs="宋体"/>
          <w:sz w:val="20"/>
          <w:szCs w:val="20"/>
        </w:rPr>
      </w:pPr>
      <w:r>
        <w:rPr>
          <w:rFonts w:hint="eastAsia" w:hAnsi="宋体" w:cs="宋体"/>
          <w:sz w:val="20"/>
          <w:szCs w:val="20"/>
        </w:rPr>
        <w:t>1.5 履行地点：______</w:t>
      </w:r>
    </w:p>
    <w:p w14:paraId="7040ACC2">
      <w:pPr>
        <w:pStyle w:val="219"/>
        <w:spacing w:before="120" w:after="120" w:line="360" w:lineRule="auto"/>
        <w:ind w:firstLine="420"/>
        <w:rPr>
          <w:rFonts w:hAnsi="宋体" w:cs="宋体"/>
          <w:sz w:val="20"/>
          <w:szCs w:val="20"/>
        </w:rPr>
      </w:pPr>
      <w:r>
        <w:rPr>
          <w:rFonts w:hint="eastAsia" w:hAnsi="宋体" w:cs="宋体"/>
          <w:sz w:val="20"/>
          <w:szCs w:val="20"/>
        </w:rPr>
        <w:t>1.6 履行方式：______</w:t>
      </w:r>
    </w:p>
    <w:p w14:paraId="4628F195">
      <w:pPr>
        <w:pStyle w:val="219"/>
        <w:spacing w:before="120" w:after="120" w:line="360" w:lineRule="auto"/>
        <w:ind w:firstLine="420"/>
        <w:rPr>
          <w:rFonts w:hAnsi="宋体" w:cs="宋体"/>
          <w:sz w:val="20"/>
          <w:szCs w:val="20"/>
        </w:rPr>
      </w:pPr>
      <w:r>
        <w:rPr>
          <w:rFonts w:hint="eastAsia" w:hAnsi="宋体" w:cs="宋体"/>
          <w:sz w:val="20"/>
          <w:szCs w:val="20"/>
        </w:rPr>
        <w:t>1.7 包装方式：______</w:t>
      </w:r>
    </w:p>
    <w:p w14:paraId="2F387DAC">
      <w:pPr>
        <w:pStyle w:val="219"/>
        <w:spacing w:before="120" w:after="120" w:line="360" w:lineRule="auto"/>
        <w:ind w:firstLine="422"/>
        <w:rPr>
          <w:rFonts w:hAnsi="宋体" w:cs="宋体"/>
          <w:b/>
          <w:bCs/>
          <w:sz w:val="20"/>
          <w:szCs w:val="20"/>
        </w:rPr>
      </w:pPr>
      <w:r>
        <w:rPr>
          <w:rFonts w:hint="eastAsia" w:hAnsi="宋体" w:cs="宋体"/>
          <w:b/>
          <w:bCs/>
          <w:sz w:val="20"/>
          <w:szCs w:val="20"/>
        </w:rPr>
        <w:t>二、合同金额</w:t>
      </w:r>
    </w:p>
    <w:p w14:paraId="5FB8033F">
      <w:pPr>
        <w:pStyle w:val="219"/>
        <w:spacing w:before="120" w:after="120" w:line="360" w:lineRule="auto"/>
        <w:ind w:firstLine="420"/>
        <w:rPr>
          <w:rFonts w:hAnsi="宋体" w:cs="宋体"/>
          <w:sz w:val="20"/>
          <w:szCs w:val="20"/>
        </w:rPr>
      </w:pPr>
      <w:r>
        <w:rPr>
          <w:rFonts w:hint="eastAsia" w:hAnsi="宋体" w:cs="宋体"/>
          <w:sz w:val="20"/>
          <w:szCs w:val="20"/>
        </w:rPr>
        <w:t>2.1 本合同金额为（大写）：___________圆（______________元）人民币。</w:t>
      </w:r>
    </w:p>
    <w:p w14:paraId="3C0209F9">
      <w:pPr>
        <w:pStyle w:val="219"/>
        <w:spacing w:before="120" w:after="120" w:line="360" w:lineRule="auto"/>
        <w:ind w:firstLine="420"/>
        <w:rPr>
          <w:rFonts w:hAnsi="宋体" w:cs="宋体"/>
          <w:sz w:val="20"/>
          <w:szCs w:val="20"/>
        </w:rPr>
      </w:pPr>
      <w:r>
        <w:rPr>
          <w:rFonts w:hint="eastAsia" w:hAnsi="宋体"/>
          <w:sz w:val="20"/>
          <w:szCs w:val="20"/>
        </w:rPr>
        <w:t>投标报价应为完成本次采购所需的全部费用，包括产品生产、运输、配送、售后服务、税金、抽样检测以及供货全部工作需支付的一切费用和拟获得的利润，并考虑应承担的风险。</w:t>
      </w:r>
    </w:p>
    <w:p w14:paraId="6B7A6B9C">
      <w:pPr>
        <w:pStyle w:val="219"/>
        <w:spacing w:before="120" w:after="120" w:line="360" w:lineRule="auto"/>
        <w:ind w:firstLine="422"/>
        <w:rPr>
          <w:rFonts w:hAnsi="宋体" w:cs="宋体"/>
          <w:b/>
          <w:bCs/>
          <w:sz w:val="20"/>
          <w:szCs w:val="20"/>
        </w:rPr>
      </w:pPr>
      <w:r>
        <w:rPr>
          <w:rFonts w:hint="eastAsia" w:hAnsi="宋体" w:cs="宋体"/>
          <w:b/>
          <w:bCs/>
          <w:sz w:val="20"/>
          <w:szCs w:val="20"/>
        </w:rPr>
        <w:t>三、技术资料</w:t>
      </w:r>
    </w:p>
    <w:p w14:paraId="6518E4E0">
      <w:pPr>
        <w:pStyle w:val="219"/>
        <w:spacing w:before="120" w:after="120" w:line="360" w:lineRule="auto"/>
        <w:ind w:firstLine="420"/>
        <w:rPr>
          <w:rFonts w:hAnsi="宋体" w:cs="宋体"/>
          <w:sz w:val="20"/>
          <w:szCs w:val="20"/>
        </w:rPr>
      </w:pPr>
      <w:r>
        <w:rPr>
          <w:rFonts w:hint="eastAsia" w:hAnsi="宋体" w:cs="宋体"/>
          <w:sz w:val="20"/>
          <w:szCs w:val="20"/>
        </w:rPr>
        <w:t>3.1乙方应按采购文件规定的时间向甲方提供使用货物及服务的有关技术资料。</w:t>
      </w:r>
    </w:p>
    <w:p w14:paraId="01DD69D0">
      <w:pPr>
        <w:pStyle w:val="219"/>
        <w:spacing w:before="120" w:after="120" w:line="360" w:lineRule="auto"/>
        <w:ind w:firstLine="420"/>
        <w:rPr>
          <w:rFonts w:hAnsi="宋体" w:cs="宋体"/>
          <w:sz w:val="20"/>
          <w:szCs w:val="20"/>
        </w:rPr>
      </w:pPr>
      <w:r>
        <w:rPr>
          <w:rFonts w:hint="eastAsia" w:hAnsi="宋体" w:cs="宋体"/>
          <w:sz w:val="20"/>
          <w:szCs w:val="20"/>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72CF2A27">
      <w:pPr>
        <w:pStyle w:val="219"/>
        <w:spacing w:before="120" w:after="120" w:line="360" w:lineRule="auto"/>
        <w:ind w:firstLine="422"/>
        <w:rPr>
          <w:rFonts w:hAnsi="宋体" w:cs="宋体"/>
          <w:b/>
          <w:bCs/>
          <w:sz w:val="20"/>
          <w:szCs w:val="20"/>
        </w:rPr>
      </w:pPr>
      <w:r>
        <w:rPr>
          <w:rFonts w:hint="eastAsia" w:hAnsi="宋体" w:cs="宋体"/>
          <w:b/>
          <w:bCs/>
          <w:sz w:val="20"/>
          <w:szCs w:val="20"/>
        </w:rPr>
        <w:t>四、知识产权</w:t>
      </w:r>
    </w:p>
    <w:p w14:paraId="2BAB41BA">
      <w:pPr>
        <w:pStyle w:val="219"/>
        <w:spacing w:before="120" w:after="120" w:line="360" w:lineRule="auto"/>
        <w:ind w:firstLine="420"/>
        <w:rPr>
          <w:rFonts w:hAnsi="宋体" w:cs="宋体"/>
          <w:sz w:val="20"/>
          <w:szCs w:val="20"/>
        </w:rPr>
      </w:pPr>
      <w:r>
        <w:rPr>
          <w:rFonts w:hint="eastAsia" w:hAnsi="宋体" w:cs="宋体"/>
          <w:sz w:val="20"/>
          <w:szCs w:val="20"/>
        </w:rPr>
        <w:t>4.1乙方应保证甲方在使用、接受本合同货物（包含与货物相关的服务）或其任何一部分时不受第三方提出侵犯其专利权、版权、商标权和工业设计权等知识产权的起诉。一旦出现侵权，由乙方负全部责任。</w:t>
      </w:r>
    </w:p>
    <w:p w14:paraId="2F8E0C80">
      <w:pPr>
        <w:pStyle w:val="219"/>
        <w:spacing w:before="120" w:after="120" w:line="360" w:lineRule="auto"/>
        <w:ind w:firstLine="422"/>
        <w:rPr>
          <w:rFonts w:hAnsi="宋体" w:cs="宋体"/>
          <w:b/>
          <w:bCs/>
          <w:sz w:val="20"/>
          <w:szCs w:val="20"/>
        </w:rPr>
      </w:pPr>
      <w:r>
        <w:rPr>
          <w:rFonts w:hint="eastAsia" w:hAnsi="宋体" w:cs="宋体"/>
          <w:b/>
          <w:bCs/>
          <w:sz w:val="20"/>
          <w:szCs w:val="20"/>
        </w:rPr>
        <w:t>五、产权担保</w:t>
      </w:r>
    </w:p>
    <w:p w14:paraId="1C08276B">
      <w:pPr>
        <w:pStyle w:val="219"/>
        <w:spacing w:before="120" w:after="120" w:line="360" w:lineRule="auto"/>
        <w:ind w:firstLine="420"/>
        <w:rPr>
          <w:rFonts w:hAnsi="宋体" w:cs="宋体"/>
          <w:sz w:val="20"/>
          <w:szCs w:val="20"/>
        </w:rPr>
      </w:pPr>
      <w:r>
        <w:rPr>
          <w:rFonts w:hint="eastAsia" w:hAnsi="宋体" w:cs="宋体"/>
          <w:sz w:val="20"/>
          <w:szCs w:val="20"/>
        </w:rPr>
        <w:t>5.1 乙方保证所交付的货物（包含与货物相关的服务）的所有权完全属于乙方且无任何抵押、查封等产权瑕疵。</w:t>
      </w:r>
    </w:p>
    <w:p w14:paraId="0C75C296">
      <w:pPr>
        <w:pStyle w:val="219"/>
        <w:spacing w:before="120" w:after="120" w:line="360" w:lineRule="auto"/>
        <w:ind w:firstLine="422"/>
        <w:rPr>
          <w:rFonts w:hAnsi="宋体" w:cs="宋体"/>
          <w:b/>
          <w:bCs/>
          <w:sz w:val="20"/>
          <w:szCs w:val="20"/>
        </w:rPr>
      </w:pPr>
      <w:r>
        <w:rPr>
          <w:rFonts w:hint="eastAsia" w:hAnsi="宋体" w:cs="宋体"/>
          <w:b/>
          <w:bCs/>
          <w:sz w:val="20"/>
          <w:szCs w:val="20"/>
        </w:rPr>
        <w:t>六、履约保证金</w:t>
      </w:r>
    </w:p>
    <w:p w14:paraId="01B5122A">
      <w:pPr>
        <w:pStyle w:val="219"/>
        <w:spacing w:before="120" w:after="120" w:line="360" w:lineRule="auto"/>
        <w:ind w:firstLine="420"/>
        <w:rPr>
          <w:rFonts w:hAnsi="宋体" w:cs="宋体"/>
          <w:sz w:val="20"/>
          <w:szCs w:val="20"/>
        </w:rPr>
      </w:pPr>
      <w:r>
        <w:rPr>
          <w:rFonts w:hint="eastAsia" w:hAnsi="宋体" w:cs="宋体"/>
          <w:sz w:val="20"/>
          <w:szCs w:val="20"/>
        </w:rPr>
        <w:t>6.1乙方交纳人民币</w:t>
      </w:r>
      <w:r>
        <w:rPr>
          <w:rFonts w:hint="eastAsia" w:hAnsi="宋体" w:cs="宋体"/>
          <w:sz w:val="20"/>
          <w:szCs w:val="20"/>
          <w:u w:val="single"/>
        </w:rPr>
        <w:t>__零</w:t>
      </w:r>
      <w:r>
        <w:rPr>
          <w:rFonts w:hint="eastAsia" w:hAnsi="宋体" w:cs="宋体"/>
          <w:sz w:val="20"/>
          <w:szCs w:val="20"/>
        </w:rPr>
        <w:t>___元作为本合同的履约保证金。（不得超过合同金额的10%）</w:t>
      </w:r>
    </w:p>
    <w:p w14:paraId="786C0E29">
      <w:pPr>
        <w:pStyle w:val="219"/>
        <w:spacing w:before="120" w:after="120" w:line="360" w:lineRule="auto"/>
        <w:ind w:firstLine="420"/>
        <w:rPr>
          <w:rFonts w:hAnsi="宋体" w:cs="宋体"/>
          <w:sz w:val="20"/>
          <w:szCs w:val="20"/>
        </w:rPr>
      </w:pPr>
      <w:r>
        <w:rPr>
          <w:rFonts w:hint="eastAsia" w:hAnsi="宋体" w:cs="宋体"/>
          <w:sz w:val="20"/>
          <w:szCs w:val="20"/>
        </w:rPr>
        <w:t>6.2合同履行结束后，甲方应及时退还交纳的履约保证金。</w:t>
      </w:r>
    </w:p>
    <w:p w14:paraId="6F5F8461">
      <w:pPr>
        <w:pStyle w:val="219"/>
        <w:spacing w:before="120" w:after="120" w:line="360" w:lineRule="auto"/>
        <w:ind w:firstLine="420"/>
        <w:rPr>
          <w:rFonts w:hAnsi="宋体" w:cs="宋体"/>
          <w:sz w:val="20"/>
          <w:szCs w:val="20"/>
        </w:rPr>
      </w:pPr>
      <w:r>
        <w:rPr>
          <w:rFonts w:hint="eastAsia" w:hAnsi="宋体" w:cs="宋体"/>
          <w:sz w:val="20"/>
          <w:szCs w:val="20"/>
        </w:rPr>
        <w:t>6.2.1履约保证金退还方式：无</w:t>
      </w:r>
    </w:p>
    <w:p w14:paraId="68F4A911">
      <w:pPr>
        <w:pStyle w:val="219"/>
        <w:spacing w:before="120" w:after="120" w:line="360" w:lineRule="auto"/>
        <w:ind w:firstLine="420"/>
        <w:rPr>
          <w:rFonts w:hAnsi="宋体" w:cs="宋体"/>
          <w:sz w:val="20"/>
          <w:szCs w:val="20"/>
        </w:rPr>
      </w:pPr>
      <w:r>
        <w:rPr>
          <w:rFonts w:hint="eastAsia" w:hAnsi="宋体" w:cs="宋体"/>
          <w:sz w:val="20"/>
          <w:szCs w:val="20"/>
        </w:rPr>
        <w:t>6.2.2履约保证金退还时间：无</w:t>
      </w:r>
    </w:p>
    <w:p w14:paraId="650F57E4">
      <w:pPr>
        <w:pStyle w:val="219"/>
        <w:spacing w:before="120" w:after="120" w:line="360" w:lineRule="auto"/>
        <w:ind w:firstLine="420"/>
        <w:rPr>
          <w:rFonts w:hAnsi="宋体" w:cs="宋体"/>
          <w:sz w:val="20"/>
          <w:szCs w:val="20"/>
        </w:rPr>
      </w:pPr>
      <w:r>
        <w:rPr>
          <w:rFonts w:hint="eastAsia" w:hAnsi="宋体" w:cs="宋体"/>
          <w:sz w:val="20"/>
          <w:szCs w:val="20"/>
        </w:rPr>
        <w:t>6.2.3履约保证金退还条件：无</w:t>
      </w:r>
    </w:p>
    <w:p w14:paraId="219704C1">
      <w:pPr>
        <w:pStyle w:val="219"/>
        <w:spacing w:before="120" w:after="120" w:line="360" w:lineRule="auto"/>
        <w:ind w:firstLine="420"/>
        <w:rPr>
          <w:rFonts w:hAnsi="宋体"/>
          <w:sz w:val="20"/>
          <w:szCs w:val="20"/>
        </w:rPr>
      </w:pPr>
      <w:r>
        <w:rPr>
          <w:rFonts w:hint="eastAsia" w:hAnsi="宋体" w:cs="宋体"/>
          <w:sz w:val="20"/>
          <w:szCs w:val="20"/>
        </w:rPr>
        <w:t>6.2.4履约保证金不予退还的情形：无</w:t>
      </w:r>
    </w:p>
    <w:p w14:paraId="3647BFF4">
      <w:pPr>
        <w:pStyle w:val="219"/>
        <w:spacing w:before="120" w:after="120" w:line="360" w:lineRule="auto"/>
        <w:ind w:firstLine="422"/>
        <w:rPr>
          <w:rFonts w:hAnsi="宋体" w:cs="宋体"/>
          <w:b/>
          <w:bCs/>
          <w:sz w:val="20"/>
          <w:szCs w:val="20"/>
        </w:rPr>
      </w:pPr>
      <w:r>
        <w:rPr>
          <w:rFonts w:hint="eastAsia" w:hAnsi="宋体" w:cs="宋体"/>
          <w:b/>
          <w:bCs/>
          <w:sz w:val="20"/>
          <w:szCs w:val="20"/>
        </w:rPr>
        <w:t>七、质保期</w:t>
      </w:r>
    </w:p>
    <w:p w14:paraId="15351BD3">
      <w:pPr>
        <w:pStyle w:val="219"/>
        <w:spacing w:before="120" w:after="120" w:line="360" w:lineRule="auto"/>
        <w:ind w:firstLine="420"/>
        <w:rPr>
          <w:rFonts w:hAnsi="宋体" w:cs="宋体"/>
          <w:sz w:val="20"/>
          <w:szCs w:val="20"/>
        </w:rPr>
      </w:pPr>
      <w:r>
        <w:rPr>
          <w:rFonts w:hint="eastAsia" w:hAnsi="宋体" w:cs="宋体"/>
          <w:sz w:val="20"/>
          <w:szCs w:val="20"/>
        </w:rPr>
        <w:t>质保期</w:t>
      </w:r>
      <w:r>
        <w:rPr>
          <w:rFonts w:hint="eastAsia" w:hAnsi="宋体" w:cs="宋体"/>
          <w:sz w:val="20"/>
          <w:szCs w:val="20"/>
          <w:u w:val="single"/>
        </w:rPr>
        <w:t xml:space="preserve"> 2 </w:t>
      </w:r>
      <w:r>
        <w:rPr>
          <w:rFonts w:hint="eastAsia" w:hAnsi="宋体" w:cs="宋体"/>
          <w:sz w:val="20"/>
          <w:szCs w:val="20"/>
        </w:rPr>
        <w:t>年。（自交货验收合格之日起计）</w:t>
      </w:r>
    </w:p>
    <w:p w14:paraId="4C10C256">
      <w:pPr>
        <w:pStyle w:val="219"/>
        <w:spacing w:before="120" w:after="120" w:line="360" w:lineRule="auto"/>
        <w:ind w:firstLine="422"/>
        <w:rPr>
          <w:rFonts w:hAnsi="宋体" w:cs="宋体"/>
          <w:b/>
          <w:bCs/>
          <w:sz w:val="20"/>
          <w:szCs w:val="20"/>
        </w:rPr>
      </w:pPr>
      <w:r>
        <w:rPr>
          <w:rFonts w:hAnsi="宋体" w:cs="宋体"/>
          <w:b/>
          <w:bCs/>
          <w:sz w:val="20"/>
          <w:szCs w:val="20"/>
        </w:rPr>
        <w:t>八、合同转包或分包</w:t>
      </w:r>
    </w:p>
    <w:p w14:paraId="24C2BE1F">
      <w:pPr>
        <w:pStyle w:val="219"/>
        <w:spacing w:before="120" w:after="120" w:line="360" w:lineRule="auto"/>
        <w:ind w:firstLine="420"/>
        <w:rPr>
          <w:rFonts w:hAnsi="宋体" w:cs="宋体"/>
          <w:sz w:val="20"/>
          <w:szCs w:val="20"/>
        </w:rPr>
      </w:pPr>
      <w:r>
        <w:rPr>
          <w:rFonts w:hint="eastAsia" w:hAnsi="宋体" w:cs="宋体"/>
          <w:sz w:val="20"/>
          <w:szCs w:val="20"/>
        </w:rPr>
        <w:t>8.1乙方不得将合同标的转包给他人履行。</w:t>
      </w:r>
    </w:p>
    <w:p w14:paraId="54640743">
      <w:pPr>
        <w:pStyle w:val="219"/>
        <w:spacing w:before="120" w:after="120" w:line="360" w:lineRule="auto"/>
        <w:ind w:firstLine="420"/>
        <w:rPr>
          <w:rFonts w:hAnsi="宋体" w:cs="宋体"/>
          <w:sz w:val="20"/>
          <w:szCs w:val="20"/>
        </w:rPr>
      </w:pPr>
      <w:r>
        <w:rPr>
          <w:rFonts w:hint="eastAsia" w:hAnsi="宋体" w:cs="宋体"/>
          <w:sz w:val="20"/>
          <w:szCs w:val="20"/>
        </w:rPr>
        <w:t>8.2乙方不得将合同标的分包给他人履行。</w:t>
      </w:r>
    </w:p>
    <w:p w14:paraId="48F5DBF4">
      <w:pPr>
        <w:pStyle w:val="219"/>
        <w:spacing w:before="120" w:after="120" w:line="360" w:lineRule="auto"/>
        <w:ind w:firstLine="420"/>
        <w:rPr>
          <w:rFonts w:hAnsi="宋体" w:cs="宋体"/>
          <w:sz w:val="20"/>
          <w:szCs w:val="20"/>
        </w:rPr>
      </w:pPr>
      <w:r>
        <w:rPr>
          <w:rFonts w:hint="eastAsia" w:hAnsi="宋体" w:cs="宋体"/>
          <w:sz w:val="20"/>
          <w:szCs w:val="20"/>
        </w:rPr>
        <w:t>8.3乙方如有转包或未经甲方同意的分包行为，甲方有权给予终止合同。</w:t>
      </w:r>
    </w:p>
    <w:p w14:paraId="2278CB5A">
      <w:pPr>
        <w:pStyle w:val="219"/>
        <w:spacing w:before="120" w:after="120" w:line="360" w:lineRule="auto"/>
        <w:ind w:firstLine="422"/>
        <w:rPr>
          <w:rFonts w:hAnsi="宋体" w:cs="宋体"/>
          <w:b/>
          <w:bCs/>
          <w:sz w:val="20"/>
          <w:szCs w:val="20"/>
        </w:rPr>
      </w:pPr>
      <w:r>
        <w:rPr>
          <w:rFonts w:hint="eastAsia" w:hAnsi="宋体" w:cs="宋体"/>
          <w:b/>
          <w:bCs/>
          <w:sz w:val="20"/>
          <w:szCs w:val="20"/>
        </w:rPr>
        <w:t>九、合同款项支付</w:t>
      </w:r>
    </w:p>
    <w:p w14:paraId="19237989">
      <w:pPr>
        <w:spacing w:line="360" w:lineRule="auto"/>
        <w:ind w:firstLine="420"/>
        <w:rPr>
          <w:rFonts w:ascii="宋体" w:hAnsi="宋体" w:cs="宋体"/>
          <w:color w:val="000000"/>
          <w:sz w:val="20"/>
          <w:szCs w:val="20"/>
        </w:rPr>
      </w:pPr>
      <w:r>
        <w:rPr>
          <w:rFonts w:hint="eastAsia" w:ascii="宋体" w:hAnsi="宋体" w:cs="宋体"/>
          <w:sz w:val="20"/>
          <w:szCs w:val="20"/>
        </w:rPr>
        <w:t xml:space="preserve">9.1 </w:t>
      </w:r>
      <w:r>
        <w:rPr>
          <w:rFonts w:hint="eastAsia" w:ascii="宋体" w:hAnsi="宋体" w:cs="宋体"/>
          <w:color w:val="000000"/>
          <w:sz w:val="20"/>
          <w:szCs w:val="20"/>
        </w:rPr>
        <w:t xml:space="preserve">本合同项下所有款项均以人民币支付。 </w:t>
      </w:r>
    </w:p>
    <w:p w14:paraId="67B31B82">
      <w:pPr>
        <w:pStyle w:val="219"/>
        <w:spacing w:line="360" w:lineRule="auto"/>
        <w:ind w:firstLine="420"/>
        <w:rPr>
          <w:rFonts w:hAnsi="宋体" w:cs="宋体"/>
          <w:color w:val="000000"/>
          <w:sz w:val="20"/>
          <w:szCs w:val="20"/>
          <w:highlight w:val="yellow"/>
        </w:rPr>
      </w:pPr>
      <w:r>
        <w:rPr>
          <w:rFonts w:hint="eastAsia" w:hAnsi="宋体" w:cs="宋体"/>
          <w:sz w:val="20"/>
          <w:szCs w:val="20"/>
        </w:rPr>
        <w:t>9.2</w:t>
      </w:r>
      <w:r>
        <w:rPr>
          <w:rFonts w:hint="eastAsia" w:hAnsi="宋体" w:cs="宋体"/>
          <w:color w:val="000000"/>
          <w:sz w:val="20"/>
          <w:szCs w:val="20"/>
        </w:rPr>
        <w:t xml:space="preserve"> 甲方付款方式：</w:t>
      </w:r>
    </w:p>
    <w:p w14:paraId="503D70B6">
      <w:pPr>
        <w:spacing w:before="145" w:after="145"/>
        <w:ind w:firstLine="400"/>
        <w:rPr>
          <w:b/>
          <w:bCs/>
          <w:sz w:val="20"/>
          <w:szCs w:val="20"/>
        </w:rPr>
      </w:pPr>
      <w:r>
        <w:rPr>
          <w:rFonts w:hint="eastAsia"/>
          <w:b/>
          <w:bCs/>
          <w:sz w:val="20"/>
          <w:szCs w:val="20"/>
        </w:rPr>
        <w:t>（1）合同签订后，乙方向甲方开具发票，甲方自收到货物之日起10个工作日内支付合同总价30%的预付款;</w:t>
      </w:r>
    </w:p>
    <w:p w14:paraId="238DA327">
      <w:pPr>
        <w:spacing w:before="145" w:after="145"/>
        <w:ind w:firstLine="480"/>
        <w:rPr>
          <w:b/>
          <w:bCs/>
          <w:sz w:val="20"/>
          <w:szCs w:val="20"/>
        </w:rPr>
      </w:pPr>
      <w:r>
        <w:rPr>
          <w:rFonts w:hint="eastAsia"/>
          <w:b/>
          <w:bCs/>
          <w:sz w:val="20"/>
          <w:szCs w:val="20"/>
        </w:rPr>
        <w:t>（2）中标人将货物送到指定地点、供货全面完成后，采购人组织验收、抽样送检、验收合格后，乙方向甲方开具发票，甲方自收到发票之日起10个工作日内，支付乙方合同总价的70%。</w:t>
      </w:r>
    </w:p>
    <w:p w14:paraId="41655A8F">
      <w:pPr>
        <w:pStyle w:val="219"/>
        <w:spacing w:before="120" w:after="120" w:line="360" w:lineRule="auto"/>
        <w:ind w:firstLine="422"/>
        <w:rPr>
          <w:rFonts w:hAnsi="宋体" w:cs="宋体"/>
          <w:b/>
          <w:bCs/>
          <w:sz w:val="20"/>
          <w:szCs w:val="20"/>
        </w:rPr>
      </w:pPr>
      <w:r>
        <w:rPr>
          <w:rFonts w:hint="eastAsia" w:hAnsi="宋体" w:cs="宋体"/>
          <w:b/>
          <w:bCs/>
          <w:sz w:val="20"/>
          <w:szCs w:val="20"/>
        </w:rPr>
        <w:t>十、税费</w:t>
      </w:r>
    </w:p>
    <w:p w14:paraId="07C638B8">
      <w:pPr>
        <w:pStyle w:val="219"/>
        <w:spacing w:before="120" w:after="120" w:line="360" w:lineRule="auto"/>
        <w:ind w:firstLine="420"/>
        <w:rPr>
          <w:rFonts w:hAnsi="宋体" w:cs="宋体"/>
          <w:sz w:val="20"/>
          <w:szCs w:val="20"/>
        </w:rPr>
      </w:pPr>
      <w:r>
        <w:rPr>
          <w:rFonts w:hint="eastAsia" w:hAnsi="宋体" w:cs="宋体"/>
          <w:sz w:val="20"/>
          <w:szCs w:val="20"/>
        </w:rPr>
        <w:t>10.1本合同执行中相关的一切税费均由乙方负担。</w:t>
      </w:r>
    </w:p>
    <w:p w14:paraId="50BF31FC">
      <w:pPr>
        <w:pStyle w:val="219"/>
        <w:spacing w:before="120" w:after="120" w:line="360" w:lineRule="auto"/>
        <w:ind w:firstLine="422"/>
        <w:rPr>
          <w:rFonts w:hAnsi="宋体" w:cs="宋体"/>
          <w:b/>
          <w:bCs/>
          <w:sz w:val="20"/>
          <w:szCs w:val="20"/>
        </w:rPr>
      </w:pPr>
      <w:r>
        <w:rPr>
          <w:rFonts w:hint="eastAsia" w:hAnsi="宋体" w:cs="宋体"/>
          <w:b/>
          <w:bCs/>
          <w:sz w:val="20"/>
          <w:szCs w:val="20"/>
        </w:rPr>
        <w:t>十一、质量保证及售后服务</w:t>
      </w:r>
    </w:p>
    <w:p w14:paraId="6BD48A19">
      <w:pPr>
        <w:pStyle w:val="219"/>
        <w:spacing w:before="120" w:after="120" w:line="360" w:lineRule="auto"/>
        <w:ind w:firstLine="420"/>
        <w:rPr>
          <w:rFonts w:hAnsi="宋体" w:cs="宋体"/>
          <w:sz w:val="20"/>
          <w:szCs w:val="20"/>
        </w:rPr>
      </w:pPr>
      <w:r>
        <w:rPr>
          <w:rFonts w:hint="eastAsia" w:hAnsi="宋体" w:cs="宋体"/>
          <w:sz w:val="20"/>
          <w:szCs w:val="20"/>
        </w:rPr>
        <w:t>11.1 乙方应按采购文件规定的货物及服务性能、技术要求、质量标准向甲方提供未经使用的全新产品。</w:t>
      </w:r>
    </w:p>
    <w:p w14:paraId="2A0B2CA2">
      <w:pPr>
        <w:pStyle w:val="219"/>
        <w:spacing w:before="120" w:after="120" w:line="360" w:lineRule="auto"/>
        <w:ind w:firstLine="420"/>
        <w:rPr>
          <w:rFonts w:hAnsi="宋体" w:cs="宋体"/>
          <w:sz w:val="20"/>
          <w:szCs w:val="20"/>
        </w:rPr>
      </w:pPr>
      <w:r>
        <w:rPr>
          <w:rFonts w:hint="eastAsia" w:hAnsi="宋体" w:cs="宋体"/>
          <w:sz w:val="20"/>
          <w:szCs w:val="20"/>
        </w:rPr>
        <w:t>11.2 乙方提供的货物在质量期内因货物本身的质量问题发生故障，乙方应负责免费更换。对达不到技术要求者，根据实际情况，经双方协商，可按以下办法处理：</w:t>
      </w:r>
    </w:p>
    <w:p w14:paraId="787EC63A">
      <w:pPr>
        <w:pStyle w:val="219"/>
        <w:spacing w:before="120" w:after="120" w:line="360" w:lineRule="auto"/>
        <w:ind w:firstLine="420"/>
        <w:rPr>
          <w:sz w:val="20"/>
          <w:szCs w:val="20"/>
        </w:rPr>
      </w:pPr>
      <w:r>
        <w:rPr>
          <w:rFonts w:hint="eastAsia" w:hAnsi="宋体" w:cs="宋体"/>
          <w:sz w:val="20"/>
          <w:szCs w:val="20"/>
        </w:rPr>
        <w:t>⑴更换：由乙方承担所发生的全部费用。</w:t>
      </w:r>
    </w:p>
    <w:p w14:paraId="043ED703">
      <w:pPr>
        <w:pStyle w:val="219"/>
        <w:spacing w:before="120" w:after="120" w:line="360" w:lineRule="auto"/>
        <w:ind w:firstLine="420"/>
        <w:rPr>
          <w:rFonts w:hAnsi="宋体" w:cs="宋体"/>
          <w:sz w:val="20"/>
          <w:szCs w:val="20"/>
        </w:rPr>
      </w:pPr>
      <w:r>
        <w:rPr>
          <w:rFonts w:hint="eastAsia" w:hAnsi="宋体" w:cs="宋体"/>
          <w:sz w:val="20"/>
          <w:szCs w:val="20"/>
        </w:rPr>
        <w:t>⑵贬值处理：由甲乙双方合议定价。</w:t>
      </w:r>
    </w:p>
    <w:p w14:paraId="2E585C2C">
      <w:pPr>
        <w:pStyle w:val="219"/>
        <w:spacing w:before="120" w:after="120" w:line="360" w:lineRule="auto"/>
        <w:ind w:firstLine="420"/>
        <w:rPr>
          <w:rFonts w:hAnsi="宋体" w:cs="宋体"/>
          <w:sz w:val="20"/>
          <w:szCs w:val="20"/>
        </w:rPr>
      </w:pPr>
      <w:r>
        <w:rPr>
          <w:rFonts w:hint="eastAsia" w:hAnsi="宋体" w:cs="宋体"/>
          <w:sz w:val="20"/>
          <w:szCs w:val="20"/>
        </w:rPr>
        <w:t>⑶退还处理：乙方应退还甲方支付的合同款，同时应承担该货物及服务的直接费用（运输、保险、检验、款项利息及银行手续费等）。</w:t>
      </w:r>
    </w:p>
    <w:p w14:paraId="05D93E7B">
      <w:pPr>
        <w:pStyle w:val="219"/>
        <w:spacing w:before="120" w:after="120" w:line="360" w:lineRule="auto"/>
        <w:ind w:firstLine="420"/>
        <w:rPr>
          <w:rFonts w:hAnsi="宋体" w:cs="宋体"/>
          <w:sz w:val="20"/>
          <w:szCs w:val="20"/>
        </w:rPr>
      </w:pPr>
      <w:r>
        <w:rPr>
          <w:rFonts w:hint="eastAsia" w:hAnsi="宋体" w:cs="宋体"/>
          <w:sz w:val="20"/>
          <w:szCs w:val="20"/>
        </w:rPr>
        <w:t>11.3 如在使用过程中发生质量问题，乙方在接到甲方通知后在_</w:t>
      </w:r>
      <w:r>
        <w:rPr>
          <w:rFonts w:hint="eastAsia" w:hAnsi="宋体" w:cs="宋体"/>
          <w:sz w:val="20"/>
          <w:szCs w:val="20"/>
          <w:u w:val="single"/>
        </w:rPr>
        <w:t>_4_</w:t>
      </w:r>
      <w:r>
        <w:rPr>
          <w:rFonts w:hint="eastAsia" w:hAnsi="宋体" w:cs="宋体"/>
          <w:sz w:val="20"/>
          <w:szCs w:val="20"/>
        </w:rPr>
        <w:t>_小时内到达甲方现场。</w:t>
      </w:r>
    </w:p>
    <w:p w14:paraId="0D38F32F">
      <w:pPr>
        <w:pStyle w:val="219"/>
        <w:spacing w:before="120" w:after="120" w:line="360" w:lineRule="auto"/>
        <w:ind w:firstLine="420"/>
        <w:rPr>
          <w:rFonts w:hAnsi="宋体" w:cs="宋体"/>
          <w:sz w:val="20"/>
          <w:szCs w:val="20"/>
        </w:rPr>
      </w:pPr>
      <w:r>
        <w:rPr>
          <w:rFonts w:hint="eastAsia" w:hAnsi="宋体" w:cs="宋体"/>
          <w:sz w:val="20"/>
          <w:szCs w:val="20"/>
        </w:rPr>
        <w:t>11.4 在质保期内，乙方应对货物及服务出现的质量及安全问题负责处理解决并承担一切费用。</w:t>
      </w:r>
    </w:p>
    <w:p w14:paraId="0263046E">
      <w:pPr>
        <w:pStyle w:val="219"/>
        <w:spacing w:before="120" w:after="120" w:line="360" w:lineRule="auto"/>
        <w:ind w:firstLine="420"/>
        <w:rPr>
          <w:rFonts w:hAnsi="宋体" w:cs="宋体"/>
          <w:sz w:val="20"/>
          <w:szCs w:val="20"/>
        </w:rPr>
      </w:pPr>
      <w:r>
        <w:rPr>
          <w:rFonts w:hint="eastAsia" w:hAnsi="宋体" w:cs="宋体"/>
          <w:sz w:val="20"/>
          <w:szCs w:val="20"/>
        </w:rPr>
        <w:t>11.5</w:t>
      </w:r>
      <w:r>
        <w:rPr>
          <w:rFonts w:hint="eastAsia" w:hAnsi="宋体" w:cs="宋体"/>
          <w:sz w:val="20"/>
          <w:szCs w:val="20"/>
          <w:lang w:eastAsia="zh-CN"/>
        </w:rPr>
        <w:t>上述</w:t>
      </w:r>
      <w:r>
        <w:rPr>
          <w:rFonts w:hint="eastAsia" w:hAnsi="宋体" w:cs="宋体"/>
          <w:sz w:val="20"/>
          <w:szCs w:val="20"/>
        </w:rPr>
        <w:t>货物及服务免费保修期为</w:t>
      </w:r>
      <w:r>
        <w:rPr>
          <w:rFonts w:hint="eastAsia" w:hAnsi="宋体" w:cs="宋体"/>
          <w:sz w:val="20"/>
          <w:szCs w:val="20"/>
          <w:u w:val="single"/>
        </w:rPr>
        <w:t xml:space="preserve">  2   </w:t>
      </w:r>
      <w:r>
        <w:rPr>
          <w:rFonts w:hint="eastAsia" w:hAnsi="宋体" w:cs="宋体"/>
          <w:sz w:val="20"/>
          <w:szCs w:val="20"/>
        </w:rPr>
        <w:t>年（自交货验收合格之日起计），因人为因素出现的故障不在免费保修范围内。</w:t>
      </w:r>
    </w:p>
    <w:p w14:paraId="5E22EA8A">
      <w:pPr>
        <w:pStyle w:val="219"/>
        <w:spacing w:before="120" w:after="120" w:line="360" w:lineRule="auto"/>
        <w:ind w:firstLine="422"/>
        <w:rPr>
          <w:rFonts w:hAnsi="宋体" w:cs="宋体"/>
          <w:b/>
          <w:bCs/>
          <w:sz w:val="20"/>
          <w:szCs w:val="20"/>
        </w:rPr>
      </w:pPr>
      <w:r>
        <w:rPr>
          <w:rFonts w:hint="eastAsia" w:hAnsi="宋体" w:cs="宋体"/>
          <w:b/>
          <w:bCs/>
          <w:sz w:val="20"/>
          <w:szCs w:val="20"/>
        </w:rPr>
        <w:t>十二、项目验收</w:t>
      </w:r>
    </w:p>
    <w:p w14:paraId="602A203C">
      <w:pPr>
        <w:pStyle w:val="219"/>
        <w:spacing w:before="120" w:after="120" w:line="360" w:lineRule="auto"/>
        <w:ind w:firstLine="420"/>
        <w:rPr>
          <w:rFonts w:hAnsi="宋体" w:cs="宋体"/>
          <w:sz w:val="20"/>
          <w:szCs w:val="20"/>
        </w:rPr>
      </w:pPr>
      <w:r>
        <w:rPr>
          <w:rFonts w:hint="eastAsia" w:hAnsi="宋体" w:cs="宋体"/>
          <w:sz w:val="20"/>
          <w:szCs w:val="20"/>
        </w:rPr>
        <w:t>12.1 甲方依法组织履约验收工作。</w:t>
      </w:r>
    </w:p>
    <w:p w14:paraId="0C282B2F">
      <w:pPr>
        <w:pStyle w:val="219"/>
        <w:spacing w:before="120" w:after="120" w:line="360" w:lineRule="auto"/>
        <w:ind w:firstLine="420"/>
        <w:rPr>
          <w:rFonts w:hAnsi="宋体" w:cs="宋体"/>
          <w:sz w:val="20"/>
          <w:szCs w:val="20"/>
        </w:rPr>
      </w:pPr>
      <w:r>
        <w:rPr>
          <w:rFonts w:hint="eastAsia" w:hAnsi="宋体" w:cs="宋体"/>
          <w:sz w:val="20"/>
          <w:szCs w:val="20"/>
        </w:rPr>
        <w:t>12.2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7C88BEAB">
      <w:pPr>
        <w:pStyle w:val="219"/>
        <w:spacing w:before="120" w:after="120" w:line="360" w:lineRule="auto"/>
        <w:ind w:firstLine="420"/>
        <w:rPr>
          <w:rFonts w:hAnsi="宋体" w:cs="宋体"/>
          <w:sz w:val="20"/>
          <w:szCs w:val="20"/>
        </w:rPr>
      </w:pPr>
      <w:r>
        <w:rPr>
          <w:rFonts w:hint="eastAsia" w:hAnsi="宋体" w:cs="宋体"/>
          <w:sz w:val="20"/>
          <w:szCs w:val="20"/>
        </w:rPr>
        <w:t>12.3 对于实际使用人和甲方分离的项目，甲方邀请实际使用人参与验收。</w:t>
      </w:r>
    </w:p>
    <w:p w14:paraId="3B11CE2F">
      <w:pPr>
        <w:pStyle w:val="219"/>
        <w:spacing w:before="120" w:after="120" w:line="360" w:lineRule="auto"/>
        <w:ind w:firstLine="420"/>
        <w:rPr>
          <w:rFonts w:hAnsi="宋体" w:cs="宋体"/>
          <w:sz w:val="20"/>
          <w:szCs w:val="20"/>
        </w:rPr>
      </w:pPr>
      <w:r>
        <w:rPr>
          <w:rFonts w:hint="eastAsia" w:hAnsi="宋体" w:cs="宋体"/>
          <w:sz w:val="20"/>
          <w:szCs w:val="20"/>
        </w:rPr>
        <w:t>12.4如有必要，甲方邀请参加本项目的其他供应商或第三方专业机构及专家参与验收，相关意见将作为验收书的参考资料。</w:t>
      </w:r>
    </w:p>
    <w:p w14:paraId="1DD2E62B">
      <w:pPr>
        <w:pStyle w:val="219"/>
        <w:spacing w:before="120" w:after="120" w:line="360" w:lineRule="auto"/>
        <w:ind w:firstLine="420"/>
        <w:rPr>
          <w:rFonts w:hAnsi="宋体" w:cs="宋体"/>
          <w:sz w:val="20"/>
          <w:szCs w:val="20"/>
        </w:rPr>
      </w:pPr>
      <w:r>
        <w:rPr>
          <w:rFonts w:hint="eastAsia" w:hAnsi="宋体" w:cs="宋体"/>
          <w:sz w:val="20"/>
          <w:szCs w:val="20"/>
        </w:rPr>
        <w:t>12.5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367415F2">
      <w:pPr>
        <w:pStyle w:val="219"/>
        <w:spacing w:before="120" w:after="120" w:line="360" w:lineRule="auto"/>
        <w:ind w:firstLine="420"/>
        <w:rPr>
          <w:rFonts w:hAnsi="宋体" w:cs="宋体"/>
          <w:sz w:val="20"/>
          <w:szCs w:val="20"/>
        </w:rPr>
      </w:pPr>
      <w:r>
        <w:rPr>
          <w:rFonts w:hint="eastAsia" w:hAnsi="宋体" w:cs="宋体"/>
          <w:sz w:val="20"/>
          <w:szCs w:val="20"/>
        </w:rPr>
        <w:t>12.6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p>
    <w:p w14:paraId="527AD62C">
      <w:pPr>
        <w:pStyle w:val="219"/>
        <w:spacing w:before="120" w:after="120" w:line="360" w:lineRule="auto"/>
        <w:ind w:firstLine="422"/>
        <w:rPr>
          <w:rFonts w:hAnsi="宋体" w:cs="宋体"/>
          <w:b/>
          <w:bCs/>
          <w:sz w:val="20"/>
          <w:szCs w:val="20"/>
        </w:rPr>
      </w:pPr>
      <w:r>
        <w:rPr>
          <w:rFonts w:hint="eastAsia" w:hAnsi="宋体" w:cs="宋体"/>
          <w:b/>
          <w:bCs/>
          <w:sz w:val="20"/>
          <w:szCs w:val="20"/>
        </w:rPr>
        <w:t>十三、货物的包装、发运及运输</w:t>
      </w:r>
    </w:p>
    <w:p w14:paraId="12360024">
      <w:pPr>
        <w:pStyle w:val="219"/>
        <w:spacing w:before="120" w:after="120" w:line="360" w:lineRule="auto"/>
        <w:ind w:firstLine="420"/>
        <w:rPr>
          <w:rFonts w:hAnsi="宋体" w:cs="宋体"/>
          <w:sz w:val="20"/>
          <w:szCs w:val="20"/>
        </w:rPr>
      </w:pPr>
      <w:r>
        <w:rPr>
          <w:rFonts w:hint="eastAsia" w:hAnsi="宋体" w:cs="宋体"/>
          <w:sz w:val="20"/>
          <w:szCs w:val="20"/>
        </w:rPr>
        <w:t>13.1 乙方应在货物及服务发运前对其进行满足运输距离、防潮、防震、防锈和防破损装卸等要求包装，以保证货物及服务安全运达甲方指定地点。</w:t>
      </w:r>
    </w:p>
    <w:p w14:paraId="4F64669C">
      <w:pPr>
        <w:pStyle w:val="219"/>
        <w:spacing w:before="120" w:after="120" w:line="360" w:lineRule="auto"/>
        <w:ind w:firstLine="420"/>
        <w:rPr>
          <w:rFonts w:hAnsi="宋体" w:cs="宋体"/>
          <w:sz w:val="20"/>
          <w:szCs w:val="20"/>
        </w:rPr>
      </w:pPr>
      <w:r>
        <w:rPr>
          <w:rFonts w:hint="eastAsia" w:hAnsi="宋体" w:cs="宋体"/>
          <w:sz w:val="20"/>
          <w:szCs w:val="20"/>
        </w:rPr>
        <w:t>13.2 使用说明书、质量检验证明书、随配附件和工具以及清单一并交付甲方。</w:t>
      </w:r>
    </w:p>
    <w:p w14:paraId="3E0494B8">
      <w:pPr>
        <w:pStyle w:val="219"/>
        <w:spacing w:before="120" w:after="120" w:line="360" w:lineRule="auto"/>
        <w:ind w:firstLine="420"/>
        <w:rPr>
          <w:rFonts w:hAnsi="宋体" w:cs="宋体"/>
          <w:sz w:val="20"/>
          <w:szCs w:val="20"/>
        </w:rPr>
      </w:pPr>
      <w:r>
        <w:rPr>
          <w:rFonts w:hint="eastAsia" w:hAnsi="宋体" w:cs="宋体"/>
          <w:sz w:val="20"/>
          <w:szCs w:val="20"/>
        </w:rPr>
        <w:t>13.3 乙方在货物及服务发运手续办理完毕后24小时内或交付到甲方48小时前通知甲方，以准备接受交付。</w:t>
      </w:r>
    </w:p>
    <w:p w14:paraId="031C1C00">
      <w:pPr>
        <w:pStyle w:val="219"/>
        <w:spacing w:before="120" w:after="120" w:line="360" w:lineRule="auto"/>
        <w:ind w:firstLine="420"/>
        <w:rPr>
          <w:rFonts w:hAnsi="宋体" w:cs="宋体"/>
          <w:sz w:val="20"/>
          <w:szCs w:val="20"/>
        </w:rPr>
      </w:pPr>
      <w:r>
        <w:rPr>
          <w:rFonts w:hint="eastAsia" w:hAnsi="宋体" w:cs="宋体"/>
          <w:sz w:val="20"/>
          <w:szCs w:val="20"/>
        </w:rPr>
        <w:t>13.4 货物在交付甲方前发生的风险均由乙方负责。</w:t>
      </w:r>
    </w:p>
    <w:p w14:paraId="5950A75B">
      <w:pPr>
        <w:pStyle w:val="219"/>
        <w:spacing w:before="120" w:after="120" w:line="360" w:lineRule="auto"/>
        <w:ind w:firstLine="420"/>
        <w:rPr>
          <w:rFonts w:hAnsi="宋体" w:cs="宋体"/>
          <w:sz w:val="20"/>
          <w:szCs w:val="20"/>
        </w:rPr>
      </w:pPr>
      <w:r>
        <w:rPr>
          <w:rFonts w:hint="eastAsia" w:hAnsi="宋体" w:cs="宋体"/>
          <w:sz w:val="20"/>
          <w:szCs w:val="20"/>
        </w:rPr>
        <w:t>13.5 货物及服务在规定的交付期限内由乙方送达甲方指定的地点视为交付，乙方同时需通知甲方货物及服务已送达。</w:t>
      </w:r>
    </w:p>
    <w:p w14:paraId="62F50B9E">
      <w:pPr>
        <w:pStyle w:val="219"/>
        <w:spacing w:before="120" w:after="120" w:line="360" w:lineRule="auto"/>
        <w:ind w:firstLine="422"/>
        <w:rPr>
          <w:rFonts w:hAnsi="宋体" w:cs="宋体"/>
          <w:b/>
          <w:bCs/>
          <w:sz w:val="20"/>
          <w:szCs w:val="20"/>
        </w:rPr>
      </w:pPr>
      <w:r>
        <w:rPr>
          <w:rFonts w:hint="eastAsia" w:hAnsi="宋体" w:cs="宋体"/>
          <w:b/>
          <w:bCs/>
          <w:sz w:val="20"/>
          <w:szCs w:val="20"/>
        </w:rPr>
        <w:t>十四、违约责任</w:t>
      </w:r>
    </w:p>
    <w:p w14:paraId="3C1D474C">
      <w:pPr>
        <w:pStyle w:val="219"/>
        <w:spacing w:before="120" w:after="120" w:line="360" w:lineRule="auto"/>
        <w:ind w:firstLine="420"/>
        <w:rPr>
          <w:rFonts w:hAnsi="宋体" w:cs="宋体"/>
          <w:sz w:val="20"/>
          <w:szCs w:val="20"/>
        </w:rPr>
      </w:pPr>
      <w:r>
        <w:rPr>
          <w:rFonts w:hint="eastAsia" w:hAnsi="宋体" w:cs="宋体"/>
          <w:sz w:val="20"/>
          <w:szCs w:val="20"/>
        </w:rPr>
        <w:t>14.1 甲方无正当理由拒绝接受乙方提供的合同标的，甲方向乙方偿付拒收货款总值</w:t>
      </w:r>
      <w:r>
        <w:rPr>
          <w:rFonts w:hint="eastAsia" w:hAnsi="宋体" w:cs="宋体"/>
          <w:sz w:val="20"/>
          <w:szCs w:val="20"/>
          <w:u w:val="single"/>
        </w:rPr>
        <w:t xml:space="preserve"> 5%   </w:t>
      </w:r>
      <w:r>
        <w:rPr>
          <w:rFonts w:hint="eastAsia" w:hAnsi="宋体" w:cs="宋体"/>
          <w:sz w:val="20"/>
          <w:szCs w:val="20"/>
        </w:rPr>
        <w:t>的违约金。</w:t>
      </w:r>
    </w:p>
    <w:p w14:paraId="23F47A91">
      <w:pPr>
        <w:pStyle w:val="219"/>
        <w:spacing w:before="120" w:after="120" w:line="360" w:lineRule="auto"/>
        <w:ind w:firstLine="420"/>
        <w:rPr>
          <w:rFonts w:hAnsi="宋体" w:cs="宋体"/>
          <w:sz w:val="20"/>
          <w:szCs w:val="20"/>
        </w:rPr>
      </w:pPr>
      <w:r>
        <w:rPr>
          <w:rFonts w:hint="eastAsia" w:hAnsi="宋体" w:cs="宋体"/>
          <w:sz w:val="20"/>
          <w:szCs w:val="20"/>
        </w:rPr>
        <w:t>14.2甲方无故逾期验收和办理货款支付手续的,甲方应按逾期付款总额每日</w:t>
      </w:r>
      <w:r>
        <w:rPr>
          <w:rFonts w:hint="eastAsia" w:hAnsi="宋体" w:cs="宋体"/>
          <w:sz w:val="20"/>
          <w:szCs w:val="20"/>
          <w:u w:val="single"/>
        </w:rPr>
        <w:t xml:space="preserve">万分之五     </w:t>
      </w:r>
      <w:r>
        <w:rPr>
          <w:rFonts w:hint="eastAsia" w:hAnsi="宋体" w:cs="宋体"/>
          <w:sz w:val="20"/>
          <w:szCs w:val="20"/>
        </w:rPr>
        <w:t xml:space="preserve"> 向乙方支付违约金。</w:t>
      </w:r>
    </w:p>
    <w:p w14:paraId="26C6AE7D">
      <w:pPr>
        <w:pStyle w:val="219"/>
        <w:spacing w:before="120" w:after="120" w:line="360" w:lineRule="auto"/>
        <w:ind w:firstLine="420"/>
        <w:rPr>
          <w:rFonts w:hAnsi="宋体" w:cs="宋体"/>
          <w:sz w:val="20"/>
          <w:szCs w:val="20"/>
        </w:rPr>
      </w:pPr>
      <w:r>
        <w:rPr>
          <w:rFonts w:hint="eastAsia" w:hAnsi="宋体" w:cs="宋体"/>
          <w:sz w:val="20"/>
          <w:szCs w:val="20"/>
        </w:rPr>
        <w:t>14.3 乙方逾期交付货物的，乙方应按逾期交货总额每日</w:t>
      </w:r>
      <w:r>
        <w:rPr>
          <w:rFonts w:hint="eastAsia" w:hAnsi="宋体" w:cs="宋体"/>
          <w:sz w:val="20"/>
          <w:szCs w:val="20"/>
          <w:u w:val="single"/>
        </w:rPr>
        <w:t>千分之六</w:t>
      </w:r>
      <w:r>
        <w:rPr>
          <w:rFonts w:hint="eastAsia" w:hAnsi="宋体" w:cs="宋体"/>
          <w:sz w:val="20"/>
          <w:szCs w:val="20"/>
        </w:rPr>
        <w:t xml:space="preserve"> 向甲方支付违约金，由甲方从待付货款中扣除。逾期超过约定日期10个工作日不能交货的，甲方可解除本合同。乙方因逾期交货或因其他违约行为导致甲方解除合同的，乙方应向甲方支付合同总值</w:t>
      </w:r>
      <w:r>
        <w:rPr>
          <w:rFonts w:hAnsi="宋体" w:cs="宋体"/>
          <w:sz w:val="20"/>
          <w:szCs w:val="20"/>
          <w:u w:val="single"/>
        </w:rPr>
        <w:t>5%</w:t>
      </w:r>
      <w:r>
        <w:rPr>
          <w:rFonts w:hint="eastAsia" w:hAnsi="宋体" w:cs="宋体"/>
          <w:sz w:val="20"/>
          <w:szCs w:val="20"/>
          <w:u w:val="single"/>
        </w:rPr>
        <w:t xml:space="preserve">   </w:t>
      </w:r>
      <w:r>
        <w:rPr>
          <w:rFonts w:hint="eastAsia" w:hAnsi="宋体" w:cs="宋体"/>
          <w:sz w:val="20"/>
          <w:szCs w:val="20"/>
        </w:rPr>
        <w:t xml:space="preserve">的违约金，如造成甲方损失超过违约金的，超出部分由乙方继续承担赔偿责任。 </w:t>
      </w:r>
    </w:p>
    <w:p w14:paraId="3ABC1585">
      <w:pPr>
        <w:pStyle w:val="219"/>
        <w:spacing w:before="120" w:after="120" w:line="360" w:lineRule="auto"/>
        <w:ind w:firstLine="420"/>
        <w:rPr>
          <w:rFonts w:hAnsi="宋体" w:cs="宋体"/>
          <w:sz w:val="20"/>
          <w:szCs w:val="20"/>
        </w:rPr>
      </w:pPr>
      <w:r>
        <w:rPr>
          <w:rFonts w:hint="eastAsia" w:hAnsi="宋体" w:cs="宋体"/>
          <w:sz w:val="20"/>
          <w:szCs w:val="20"/>
        </w:rPr>
        <w:t>14.4 乙方所交的货物品种、型号、规格、技术参数、质量不符合合同规定及招标文件规定标准的，甲方有权拒收该货物，乙方愿意更换货物但逾期交货的，按乙方逾期交货处理。乙方拒绝更换货物的，甲方可单方面解除合同。</w:t>
      </w:r>
    </w:p>
    <w:p w14:paraId="1E35543A">
      <w:pPr>
        <w:pStyle w:val="219"/>
        <w:spacing w:before="120" w:after="120" w:line="360" w:lineRule="auto"/>
        <w:ind w:firstLine="422"/>
        <w:rPr>
          <w:rFonts w:hAnsi="宋体" w:cs="宋体"/>
          <w:b/>
          <w:bCs/>
          <w:sz w:val="20"/>
          <w:szCs w:val="20"/>
        </w:rPr>
      </w:pPr>
      <w:r>
        <w:rPr>
          <w:rFonts w:hint="eastAsia" w:hAnsi="宋体" w:cs="宋体"/>
          <w:b/>
          <w:bCs/>
          <w:sz w:val="20"/>
          <w:szCs w:val="20"/>
        </w:rPr>
        <w:t>十五、不可抗力事件处理</w:t>
      </w:r>
    </w:p>
    <w:p w14:paraId="4F536BC0">
      <w:pPr>
        <w:pStyle w:val="219"/>
        <w:spacing w:before="120" w:after="120" w:line="360" w:lineRule="auto"/>
        <w:ind w:firstLine="420"/>
        <w:rPr>
          <w:rFonts w:hAnsi="宋体" w:cs="宋体"/>
          <w:sz w:val="20"/>
          <w:szCs w:val="20"/>
        </w:rPr>
      </w:pPr>
      <w:r>
        <w:rPr>
          <w:rFonts w:hint="eastAsia" w:hAnsi="宋体" w:cs="宋体"/>
          <w:sz w:val="20"/>
          <w:szCs w:val="20"/>
        </w:rPr>
        <w:t>15.1 在合同有效期内，任何一方因不可抗力事件导致不能履行合同，则合同履行期可延长，其延长期与不可抗力影响期相同。</w:t>
      </w:r>
    </w:p>
    <w:p w14:paraId="7ED38CC1">
      <w:pPr>
        <w:pStyle w:val="219"/>
        <w:spacing w:before="120" w:after="120" w:line="360" w:lineRule="auto"/>
        <w:ind w:firstLine="420"/>
        <w:rPr>
          <w:rFonts w:hAnsi="宋体" w:cs="宋体"/>
          <w:sz w:val="20"/>
          <w:szCs w:val="20"/>
        </w:rPr>
      </w:pPr>
      <w:r>
        <w:rPr>
          <w:rFonts w:hint="eastAsia" w:hAnsi="宋体" w:cs="宋体"/>
          <w:sz w:val="20"/>
          <w:szCs w:val="20"/>
        </w:rPr>
        <w:t>15.2 不可抗力事件发生后，应立即通知对方，并寄送有关权威机构出具的证明。</w:t>
      </w:r>
    </w:p>
    <w:p w14:paraId="67B6AD23">
      <w:pPr>
        <w:pStyle w:val="219"/>
        <w:spacing w:before="120" w:after="120" w:line="360" w:lineRule="auto"/>
        <w:ind w:left="315" w:firstLine="105"/>
        <w:rPr>
          <w:rFonts w:hAnsi="宋体" w:cs="宋体"/>
          <w:b/>
          <w:bCs/>
          <w:sz w:val="20"/>
          <w:szCs w:val="20"/>
        </w:rPr>
      </w:pPr>
      <w:r>
        <w:rPr>
          <w:rFonts w:hint="eastAsia" w:hAnsi="宋体" w:cs="宋体"/>
          <w:sz w:val="20"/>
          <w:szCs w:val="20"/>
        </w:rPr>
        <w:t>15.3 不可抗力事件延续120天以上，双方应通过友好协商，确定是否继续履行合同。</w:t>
      </w:r>
      <w:r>
        <w:rPr>
          <w:rFonts w:hint="eastAsia" w:hAnsi="宋体" w:cs="宋体"/>
          <w:b/>
          <w:bCs/>
          <w:sz w:val="20"/>
          <w:szCs w:val="20"/>
        </w:rPr>
        <w:t>十六、解决争议的方法</w:t>
      </w:r>
    </w:p>
    <w:p w14:paraId="5F307B6C">
      <w:pPr>
        <w:spacing w:line="360" w:lineRule="auto"/>
        <w:ind w:firstLine="420"/>
        <w:rPr>
          <w:rFonts w:ascii="宋体" w:hAnsi="宋体" w:cs="宋体"/>
          <w:sz w:val="20"/>
          <w:szCs w:val="20"/>
        </w:rPr>
      </w:pPr>
      <w:r>
        <w:rPr>
          <w:rFonts w:hint="eastAsia" w:ascii="宋体" w:hAnsi="宋体" w:cs="宋体"/>
          <w:sz w:val="20"/>
          <w:szCs w:val="20"/>
        </w:rPr>
        <w:t>16.1甲乙双方因合同签订、履行而发生的一切争议，应通过友好协商解决。如协商不成由甲方住所地人民法院管辖。</w:t>
      </w:r>
    </w:p>
    <w:p w14:paraId="33087DA3">
      <w:pPr>
        <w:spacing w:line="360" w:lineRule="auto"/>
        <w:ind w:firstLine="422"/>
        <w:rPr>
          <w:rFonts w:ascii="宋体" w:hAnsi="宋体" w:cs="宋体"/>
          <w:sz w:val="20"/>
          <w:szCs w:val="20"/>
        </w:rPr>
      </w:pPr>
      <w:r>
        <w:rPr>
          <w:rFonts w:hint="eastAsia" w:ascii="宋体" w:hAnsi="宋体" w:cs="宋体"/>
          <w:b/>
          <w:bCs/>
          <w:sz w:val="20"/>
          <w:szCs w:val="20"/>
        </w:rPr>
        <w:t>十七、</w:t>
      </w:r>
      <w:r>
        <w:rPr>
          <w:rFonts w:hint="eastAsia" w:ascii="宋体" w:hAnsi="宋体" w:cs="宋体"/>
          <w:sz w:val="20"/>
          <w:szCs w:val="20"/>
        </w:rPr>
        <w:t>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p>
    <w:p w14:paraId="2E030EAE">
      <w:pPr>
        <w:pStyle w:val="219"/>
        <w:spacing w:before="120" w:after="120" w:line="360" w:lineRule="auto"/>
        <w:ind w:firstLine="422"/>
        <w:rPr>
          <w:rFonts w:hAnsi="宋体" w:cs="宋体"/>
          <w:b/>
          <w:bCs/>
          <w:sz w:val="20"/>
          <w:szCs w:val="20"/>
        </w:rPr>
      </w:pPr>
      <w:r>
        <w:rPr>
          <w:rFonts w:hint="eastAsia" w:hAnsi="宋体" w:cs="宋体"/>
          <w:b/>
          <w:bCs/>
          <w:sz w:val="20"/>
          <w:szCs w:val="20"/>
        </w:rPr>
        <w:t>十八、合同生效及其它</w:t>
      </w:r>
    </w:p>
    <w:p w14:paraId="09FF7408">
      <w:pPr>
        <w:pStyle w:val="219"/>
        <w:spacing w:before="120" w:after="120" w:line="360" w:lineRule="auto"/>
        <w:ind w:firstLine="420"/>
        <w:rPr>
          <w:rFonts w:hAnsi="宋体" w:cs="宋体"/>
          <w:sz w:val="20"/>
          <w:szCs w:val="20"/>
        </w:rPr>
      </w:pPr>
      <w:r>
        <w:rPr>
          <w:rFonts w:hint="eastAsia" w:hAnsi="宋体" w:cs="宋体"/>
          <w:sz w:val="20"/>
          <w:szCs w:val="20"/>
        </w:rPr>
        <w:t xml:space="preserve">18.1 合同经双方法定代表人签章并加盖单位公章，并经 </w:t>
      </w:r>
      <w:r>
        <w:rPr>
          <w:rFonts w:hint="eastAsia" w:hAnsi="宋体" w:cs="宋体"/>
          <w:sz w:val="20"/>
          <w:szCs w:val="20"/>
          <w:lang w:eastAsia="zh-CN"/>
        </w:rPr>
        <w:t xml:space="preserve"> 江苏省华厦工程项目管理有限公司</w:t>
      </w:r>
      <w:r>
        <w:rPr>
          <w:rFonts w:hint="eastAsia" w:hAnsi="宋体" w:cs="宋体"/>
          <w:sz w:val="20"/>
          <w:szCs w:val="20"/>
        </w:rPr>
        <w:t>见证盖章后生效。</w:t>
      </w:r>
    </w:p>
    <w:p w14:paraId="48687697">
      <w:pPr>
        <w:pStyle w:val="219"/>
        <w:spacing w:before="120" w:after="120" w:line="360" w:lineRule="auto"/>
        <w:ind w:firstLine="420"/>
        <w:rPr>
          <w:rFonts w:hAnsi="宋体" w:cs="宋体"/>
          <w:sz w:val="20"/>
          <w:szCs w:val="20"/>
        </w:rPr>
      </w:pPr>
      <w:r>
        <w:rPr>
          <w:rFonts w:hint="eastAsia" w:hAnsi="宋体" w:cs="宋体"/>
          <w:sz w:val="20"/>
          <w:szCs w:val="20"/>
        </w:rPr>
        <w:t>18.2本合同未尽事宜，遵照《中华人民共和国民法典》、《中华人民共和国政府采购法》有关条文执行。</w:t>
      </w:r>
    </w:p>
    <w:p w14:paraId="0671EA0F">
      <w:pPr>
        <w:pStyle w:val="219"/>
        <w:spacing w:before="120" w:after="120" w:line="360" w:lineRule="auto"/>
        <w:ind w:firstLine="420"/>
        <w:rPr>
          <w:rFonts w:hAnsi="宋体" w:cs="宋体"/>
          <w:sz w:val="20"/>
          <w:szCs w:val="20"/>
        </w:rPr>
      </w:pPr>
      <w:r>
        <w:rPr>
          <w:rFonts w:hint="eastAsia" w:hAnsi="宋体" w:cs="宋体"/>
          <w:sz w:val="20"/>
          <w:szCs w:val="20"/>
        </w:rPr>
        <w:t>18.3 本合同正本一式四份，具有同等法律效力，甲方、乙方、见证方及财政监管部门（</w:t>
      </w:r>
      <w:r>
        <w:rPr>
          <w:rFonts w:hint="eastAsia" w:hAnsi="宋体"/>
          <w:sz w:val="20"/>
          <w:szCs w:val="20"/>
        </w:rPr>
        <w:t>宝应县财政局政府采购管理科</w:t>
      </w:r>
      <w:r>
        <w:rPr>
          <w:rFonts w:hint="eastAsia" w:hAnsi="宋体" w:cs="宋体"/>
          <w:sz w:val="20"/>
          <w:szCs w:val="20"/>
        </w:rPr>
        <w:t xml:space="preserve">）各执一份。  </w:t>
      </w:r>
    </w:p>
    <w:tbl>
      <w:tblPr>
        <w:tblStyle w:val="34"/>
        <w:tblW w:w="8522" w:type="dxa"/>
        <w:tblInd w:w="135" w:type="dxa"/>
        <w:tblLayout w:type="fixed"/>
        <w:tblCellMar>
          <w:top w:w="0" w:type="dxa"/>
          <w:left w:w="108" w:type="dxa"/>
          <w:bottom w:w="0" w:type="dxa"/>
          <w:right w:w="108" w:type="dxa"/>
        </w:tblCellMar>
      </w:tblPr>
      <w:tblGrid>
        <w:gridCol w:w="4284"/>
        <w:gridCol w:w="4238"/>
      </w:tblGrid>
      <w:tr w14:paraId="7D9F1D35">
        <w:tblPrEx>
          <w:tblCellMar>
            <w:top w:w="0" w:type="dxa"/>
            <w:left w:w="108" w:type="dxa"/>
            <w:bottom w:w="0" w:type="dxa"/>
            <w:right w:w="108" w:type="dxa"/>
          </w:tblCellMar>
        </w:tblPrEx>
        <w:tc>
          <w:tcPr>
            <w:tcW w:w="4284" w:type="dxa"/>
            <w:tcBorders>
              <w:top w:val="nil"/>
              <w:left w:val="nil"/>
              <w:bottom w:val="nil"/>
              <w:right w:val="nil"/>
            </w:tcBorders>
            <w:noWrap w:val="0"/>
          </w:tcPr>
          <w:p w14:paraId="06A3EB5F">
            <w:pPr>
              <w:pStyle w:val="219"/>
              <w:spacing w:before="120" w:after="120" w:line="360" w:lineRule="auto"/>
              <w:rPr>
                <w:rFonts w:hAnsi="宋体" w:cs="宋体"/>
                <w:sz w:val="20"/>
                <w:szCs w:val="20"/>
              </w:rPr>
            </w:pPr>
            <w:r>
              <w:rPr>
                <w:rFonts w:hint="eastAsia" w:hAnsi="宋体" w:cs="宋体"/>
                <w:sz w:val="20"/>
                <w:szCs w:val="20"/>
              </w:rPr>
              <w:t>甲方：</w:t>
            </w:r>
            <w:r>
              <w:rPr>
                <w:rFonts w:hint="eastAsia" w:hAnsi="宋体"/>
                <w:sz w:val="20"/>
                <w:szCs w:val="20"/>
              </w:rPr>
              <w:t>宝应县农业技术综合服务中心</w:t>
            </w:r>
          </w:p>
        </w:tc>
        <w:tc>
          <w:tcPr>
            <w:tcW w:w="4238" w:type="dxa"/>
            <w:tcBorders>
              <w:top w:val="nil"/>
              <w:left w:val="nil"/>
              <w:bottom w:val="nil"/>
              <w:right w:val="nil"/>
            </w:tcBorders>
            <w:noWrap w:val="0"/>
          </w:tcPr>
          <w:p w14:paraId="60B97912">
            <w:pPr>
              <w:pStyle w:val="219"/>
              <w:spacing w:before="120" w:after="120" w:line="360" w:lineRule="auto"/>
              <w:rPr>
                <w:rFonts w:hAnsi="宋体" w:cs="宋体"/>
                <w:sz w:val="20"/>
                <w:szCs w:val="20"/>
              </w:rPr>
            </w:pPr>
            <w:r>
              <w:rPr>
                <w:rFonts w:hint="eastAsia" w:hAnsi="宋体" w:cs="宋体"/>
                <w:sz w:val="20"/>
                <w:szCs w:val="20"/>
              </w:rPr>
              <w:t xml:space="preserve">乙方： </w:t>
            </w:r>
          </w:p>
        </w:tc>
      </w:tr>
      <w:tr w14:paraId="2560B073">
        <w:tblPrEx>
          <w:tblCellMar>
            <w:top w:w="0" w:type="dxa"/>
            <w:left w:w="108" w:type="dxa"/>
            <w:bottom w:w="0" w:type="dxa"/>
            <w:right w:w="108" w:type="dxa"/>
          </w:tblCellMar>
        </w:tblPrEx>
        <w:tc>
          <w:tcPr>
            <w:tcW w:w="4284" w:type="dxa"/>
            <w:tcBorders>
              <w:top w:val="nil"/>
              <w:left w:val="nil"/>
              <w:bottom w:val="nil"/>
              <w:right w:val="nil"/>
            </w:tcBorders>
            <w:noWrap w:val="0"/>
          </w:tcPr>
          <w:p w14:paraId="5C495C9A">
            <w:pPr>
              <w:pStyle w:val="219"/>
              <w:spacing w:before="120" w:after="120" w:line="360" w:lineRule="auto"/>
              <w:rPr>
                <w:rFonts w:hAnsi="宋体" w:cs="宋体"/>
                <w:sz w:val="20"/>
                <w:szCs w:val="20"/>
              </w:rPr>
            </w:pPr>
            <w:r>
              <w:rPr>
                <w:rFonts w:hint="eastAsia" w:hAnsi="宋体" w:cs="宋体"/>
                <w:sz w:val="20"/>
                <w:szCs w:val="20"/>
              </w:rPr>
              <w:t>地址：</w:t>
            </w:r>
            <w:r>
              <w:rPr>
                <w:rFonts w:hint="eastAsia" w:hAnsi="宋体"/>
                <w:sz w:val="20"/>
                <w:szCs w:val="20"/>
              </w:rPr>
              <w:t>宝应县安民路4号</w:t>
            </w:r>
          </w:p>
        </w:tc>
        <w:tc>
          <w:tcPr>
            <w:tcW w:w="4238" w:type="dxa"/>
            <w:tcBorders>
              <w:top w:val="nil"/>
              <w:left w:val="nil"/>
              <w:bottom w:val="nil"/>
              <w:right w:val="nil"/>
            </w:tcBorders>
            <w:noWrap w:val="0"/>
          </w:tcPr>
          <w:p w14:paraId="6602B548">
            <w:pPr>
              <w:pStyle w:val="219"/>
              <w:spacing w:before="120" w:after="120" w:line="360" w:lineRule="auto"/>
              <w:rPr>
                <w:rFonts w:hAnsi="宋体" w:cs="宋体"/>
                <w:sz w:val="20"/>
                <w:szCs w:val="20"/>
              </w:rPr>
            </w:pPr>
            <w:r>
              <w:rPr>
                <w:rFonts w:hint="eastAsia" w:hAnsi="宋体" w:cs="宋体"/>
                <w:sz w:val="20"/>
                <w:szCs w:val="20"/>
              </w:rPr>
              <w:t xml:space="preserve">地址： </w:t>
            </w:r>
          </w:p>
        </w:tc>
      </w:tr>
      <w:tr w14:paraId="5E575E79">
        <w:tblPrEx>
          <w:tblCellMar>
            <w:top w:w="0" w:type="dxa"/>
            <w:left w:w="108" w:type="dxa"/>
            <w:bottom w:w="0" w:type="dxa"/>
            <w:right w:w="108" w:type="dxa"/>
          </w:tblCellMar>
        </w:tblPrEx>
        <w:tc>
          <w:tcPr>
            <w:tcW w:w="4284" w:type="dxa"/>
            <w:tcBorders>
              <w:top w:val="nil"/>
              <w:left w:val="nil"/>
              <w:bottom w:val="nil"/>
              <w:right w:val="nil"/>
            </w:tcBorders>
            <w:noWrap w:val="0"/>
          </w:tcPr>
          <w:p w14:paraId="23290729">
            <w:pPr>
              <w:pStyle w:val="219"/>
              <w:spacing w:before="120" w:after="120" w:line="360" w:lineRule="auto"/>
              <w:rPr>
                <w:rFonts w:hAnsi="宋体" w:cs="宋体"/>
                <w:sz w:val="20"/>
                <w:szCs w:val="20"/>
              </w:rPr>
            </w:pPr>
            <w:r>
              <w:rPr>
                <w:rFonts w:hint="eastAsia" w:hAnsi="宋体" w:cs="宋体"/>
                <w:sz w:val="20"/>
                <w:szCs w:val="20"/>
              </w:rPr>
              <w:t>法定代表人或授权代表：</w:t>
            </w:r>
          </w:p>
        </w:tc>
        <w:tc>
          <w:tcPr>
            <w:tcW w:w="4238" w:type="dxa"/>
            <w:tcBorders>
              <w:top w:val="nil"/>
              <w:left w:val="nil"/>
              <w:bottom w:val="nil"/>
              <w:right w:val="nil"/>
            </w:tcBorders>
            <w:noWrap w:val="0"/>
          </w:tcPr>
          <w:p w14:paraId="142D7D31">
            <w:pPr>
              <w:pStyle w:val="219"/>
              <w:spacing w:before="120" w:after="120" w:line="360" w:lineRule="auto"/>
              <w:rPr>
                <w:rFonts w:hAnsi="宋体" w:cs="宋体"/>
                <w:sz w:val="20"/>
                <w:szCs w:val="20"/>
              </w:rPr>
            </w:pPr>
            <w:r>
              <w:rPr>
                <w:rFonts w:hint="eastAsia" w:hAnsi="宋体" w:cs="宋体"/>
                <w:sz w:val="20"/>
                <w:szCs w:val="20"/>
              </w:rPr>
              <w:t>法定代表人或授权代表：</w:t>
            </w:r>
          </w:p>
        </w:tc>
      </w:tr>
      <w:tr w14:paraId="4E917EF9">
        <w:tblPrEx>
          <w:tblCellMar>
            <w:top w:w="0" w:type="dxa"/>
            <w:left w:w="108" w:type="dxa"/>
            <w:bottom w:w="0" w:type="dxa"/>
            <w:right w:w="108" w:type="dxa"/>
          </w:tblCellMar>
        </w:tblPrEx>
        <w:tc>
          <w:tcPr>
            <w:tcW w:w="4284" w:type="dxa"/>
            <w:tcBorders>
              <w:top w:val="nil"/>
              <w:left w:val="nil"/>
              <w:bottom w:val="nil"/>
              <w:right w:val="nil"/>
            </w:tcBorders>
            <w:noWrap w:val="0"/>
          </w:tcPr>
          <w:p w14:paraId="7782D026">
            <w:pPr>
              <w:pStyle w:val="219"/>
              <w:spacing w:before="120" w:after="120" w:line="360" w:lineRule="auto"/>
              <w:rPr>
                <w:rFonts w:hAnsi="宋体" w:cs="宋体"/>
                <w:sz w:val="20"/>
                <w:szCs w:val="20"/>
              </w:rPr>
            </w:pPr>
            <w:r>
              <w:rPr>
                <w:rFonts w:hint="eastAsia" w:hAnsi="宋体" w:cs="宋体"/>
                <w:sz w:val="20"/>
                <w:szCs w:val="20"/>
              </w:rPr>
              <w:t>联系电话：</w:t>
            </w:r>
          </w:p>
        </w:tc>
        <w:tc>
          <w:tcPr>
            <w:tcW w:w="4238" w:type="dxa"/>
            <w:tcBorders>
              <w:top w:val="nil"/>
              <w:left w:val="nil"/>
              <w:bottom w:val="nil"/>
              <w:right w:val="nil"/>
            </w:tcBorders>
            <w:noWrap w:val="0"/>
          </w:tcPr>
          <w:p w14:paraId="2ED9DC7D">
            <w:pPr>
              <w:pStyle w:val="219"/>
              <w:spacing w:before="120" w:after="120" w:line="360" w:lineRule="auto"/>
              <w:rPr>
                <w:rFonts w:hAnsi="宋体" w:cs="宋体"/>
                <w:sz w:val="20"/>
                <w:szCs w:val="20"/>
              </w:rPr>
            </w:pPr>
            <w:r>
              <w:rPr>
                <w:rFonts w:hint="eastAsia" w:hAnsi="宋体" w:cs="宋体"/>
                <w:sz w:val="20"/>
                <w:szCs w:val="20"/>
              </w:rPr>
              <w:t>联系电话：</w:t>
            </w:r>
          </w:p>
        </w:tc>
      </w:tr>
      <w:tr w14:paraId="5F2B2322">
        <w:tblPrEx>
          <w:tblCellMar>
            <w:top w:w="0" w:type="dxa"/>
            <w:left w:w="108" w:type="dxa"/>
            <w:bottom w:w="0" w:type="dxa"/>
            <w:right w:w="108" w:type="dxa"/>
          </w:tblCellMar>
        </w:tblPrEx>
        <w:tc>
          <w:tcPr>
            <w:tcW w:w="4284" w:type="dxa"/>
            <w:tcBorders>
              <w:top w:val="nil"/>
              <w:left w:val="nil"/>
              <w:bottom w:val="nil"/>
              <w:right w:val="nil"/>
            </w:tcBorders>
            <w:noWrap w:val="0"/>
          </w:tcPr>
          <w:p w14:paraId="68F73C05">
            <w:pPr>
              <w:pStyle w:val="219"/>
              <w:spacing w:before="120" w:after="120" w:line="360" w:lineRule="auto"/>
              <w:rPr>
                <w:rFonts w:hAnsi="宋体" w:cs="宋体"/>
                <w:sz w:val="20"/>
                <w:szCs w:val="20"/>
              </w:rPr>
            </w:pPr>
          </w:p>
        </w:tc>
        <w:tc>
          <w:tcPr>
            <w:tcW w:w="4238" w:type="dxa"/>
            <w:tcBorders>
              <w:top w:val="nil"/>
              <w:left w:val="nil"/>
              <w:bottom w:val="nil"/>
              <w:right w:val="nil"/>
            </w:tcBorders>
            <w:noWrap w:val="0"/>
          </w:tcPr>
          <w:p w14:paraId="113B8F9B">
            <w:pPr>
              <w:pStyle w:val="219"/>
              <w:spacing w:before="120" w:after="120" w:line="360" w:lineRule="auto"/>
              <w:rPr>
                <w:rFonts w:hAnsi="宋体" w:cs="宋体"/>
                <w:sz w:val="20"/>
                <w:szCs w:val="20"/>
              </w:rPr>
            </w:pPr>
          </w:p>
        </w:tc>
      </w:tr>
    </w:tbl>
    <w:p w14:paraId="42383386">
      <w:pPr>
        <w:pStyle w:val="219"/>
        <w:spacing w:before="120" w:after="120" w:line="360" w:lineRule="auto"/>
        <w:rPr>
          <w:rFonts w:hint="eastAsia" w:hAnsi="宋体" w:eastAsia="宋体" w:cs="宋体"/>
          <w:sz w:val="20"/>
          <w:szCs w:val="20"/>
          <w:lang w:eastAsia="zh-CN"/>
        </w:rPr>
      </w:pPr>
      <w:r>
        <w:rPr>
          <w:rFonts w:hint="eastAsia" w:hAnsi="宋体" w:cs="宋体"/>
          <w:sz w:val="20"/>
          <w:szCs w:val="20"/>
        </w:rPr>
        <w:t xml:space="preserve">见证方： </w:t>
      </w:r>
      <w:r>
        <w:rPr>
          <w:rFonts w:hint="eastAsia" w:hAnsi="宋体" w:cs="宋体"/>
          <w:sz w:val="20"/>
          <w:szCs w:val="20"/>
          <w:lang w:eastAsia="zh-CN"/>
        </w:rPr>
        <w:t xml:space="preserve"> 江苏省华厦工程项目管理有限公司</w:t>
      </w:r>
    </w:p>
    <w:p w14:paraId="4A58DA4B">
      <w:pPr>
        <w:pStyle w:val="219"/>
        <w:spacing w:before="120" w:after="120" w:line="360" w:lineRule="auto"/>
        <w:rPr>
          <w:rFonts w:hAnsi="宋体" w:cs="宋体"/>
          <w:sz w:val="20"/>
          <w:szCs w:val="20"/>
        </w:rPr>
      </w:pPr>
      <w:r>
        <w:rPr>
          <w:rFonts w:hint="eastAsia" w:hAnsi="宋体" w:cs="宋体"/>
          <w:sz w:val="20"/>
          <w:szCs w:val="20"/>
        </w:rPr>
        <w:t xml:space="preserve">项目经办人： </w:t>
      </w:r>
    </w:p>
    <w:p w14:paraId="4035BCB1">
      <w:pPr>
        <w:pStyle w:val="219"/>
        <w:spacing w:before="120" w:after="120" w:line="360" w:lineRule="auto"/>
        <w:rPr>
          <w:rFonts w:hAnsi="宋体" w:cs="宋体"/>
        </w:rPr>
      </w:pPr>
      <w:r>
        <w:rPr>
          <w:rFonts w:hint="eastAsia" w:hAnsi="宋体" w:cs="宋体"/>
          <w:sz w:val="20"/>
          <w:szCs w:val="20"/>
        </w:rPr>
        <w:t>日期：     年   月   日</w:t>
      </w:r>
    </w:p>
    <w:p w14:paraId="56EB1E80">
      <w:pPr>
        <w:pStyle w:val="14"/>
        <w:rPr>
          <w:rFonts w:ascii="宋体"/>
          <w:szCs w:val="21"/>
        </w:rPr>
      </w:pPr>
      <w:r>
        <w:rPr/>
        <w:br w:type="page" w:clear="all"/>
      </w:r>
    </w:p>
    <w:p w14:paraId="3BACDA15">
      <w:pPr>
        <w:pStyle w:val="211"/>
        <w:numPr>
          <w:ilvl w:val="0"/>
          <w:numId w:val="1"/>
        </w:numPr>
        <w:spacing w:line="360" w:lineRule="auto"/>
        <w:jc w:val="center"/>
        <w:rPr>
          <w:rFonts w:ascii="宋体" w:hAnsi="宋体"/>
        </w:rPr>
      </w:pPr>
      <w:bookmarkStart w:id="49" w:name="_Toc223364337"/>
      <w:r>
        <w:rPr>
          <w:rFonts w:hint="eastAsia" w:ascii="宋体" w:hAnsi="宋体"/>
        </w:rPr>
        <w:t>采购需求</w:t>
      </w:r>
      <w:bookmarkEnd w:id="49"/>
    </w:p>
    <w:p w14:paraId="0126BDEE">
      <w:pPr>
        <w:pStyle w:val="237"/>
        <w:ind w:firstLine="0"/>
        <w:rPr>
          <w:rFonts w:ascii="宋体" w:hAnsi="宋体" w:cs="宋体"/>
          <w:szCs w:val="21"/>
        </w:rPr>
      </w:pPr>
      <w:r>
        <w:rPr>
          <w:rFonts w:hint="eastAsia" w:ascii="宋体" w:hAnsi="宋体" w:cs="宋体"/>
          <w:szCs w:val="21"/>
        </w:rPr>
        <w:t>项目属性：</w:t>
      </w:r>
      <w:r>
        <w:rPr>
          <w:rFonts w:hint="eastAsia" w:ascii="宋体" w:hAnsi="宋体" w:cs="宋体"/>
          <w:b/>
          <w:bCs/>
          <w:szCs w:val="21"/>
        </w:rPr>
        <w:t>货物类项目</w:t>
      </w:r>
    </w:p>
    <w:p w14:paraId="0D64CD41">
      <w:pPr>
        <w:pStyle w:val="237"/>
        <w:rPr>
          <w:rFonts w:ascii="宋体" w:hAnsi="宋体" w:cs="宋体"/>
          <w:szCs w:val="21"/>
        </w:rPr>
      </w:pPr>
      <w:r>
        <w:rPr>
          <w:rFonts w:hint="eastAsia" w:ascii="宋体" w:hAnsi="宋体" w:cs="宋体"/>
          <w:szCs w:val="21"/>
        </w:rPr>
        <w:t>其他要求</w:t>
      </w:r>
    </w:p>
    <w:p w14:paraId="1F55EB92">
      <w:pPr>
        <w:pStyle w:val="237"/>
        <w:rPr>
          <w:rFonts w:ascii="宋体" w:hAnsi="宋体" w:cs="宋体"/>
          <w:b/>
          <w:bCs/>
          <w:szCs w:val="21"/>
        </w:rPr>
      </w:pPr>
      <w:r>
        <w:rPr>
          <w:rFonts w:hint="eastAsia" w:ascii="宋体" w:hAnsi="宋体" w:cs="宋体"/>
          <w:szCs w:val="21"/>
        </w:rPr>
        <w:t>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iCs/>
          <w:szCs w:val="21"/>
          <w:u w:val="single"/>
        </w:rPr>
        <w:t>如属政府强制采购产品未提供认证证书的或认证证书提供不全的将视为未实质性响应采购要求</w:t>
      </w:r>
      <w:r>
        <w:rPr>
          <w:rFonts w:hint="eastAsia" w:ascii="宋体" w:hAnsi="宋体" w:cs="宋体"/>
          <w:szCs w:val="21"/>
        </w:rPr>
        <w:t>。其他条件相同情况下，应当优先采购节能产品、环境标志产品。</w:t>
      </w:r>
    </w:p>
    <w:p w14:paraId="7835B2A7">
      <w:pPr>
        <w:pStyle w:val="237"/>
        <w:ind w:firstLine="315"/>
        <w:rPr>
          <w:rFonts w:ascii="宋体" w:hAnsi="宋体" w:cs="宋体"/>
          <w:b/>
          <w:color w:val="000000"/>
          <w:szCs w:val="21"/>
        </w:rPr>
      </w:pPr>
      <w:r>
        <w:rPr>
          <w:rFonts w:hint="eastAsia" w:ascii="宋体" w:hAnsi="宋体" w:cs="宋体"/>
          <w:bCs/>
          <w:szCs w:val="21"/>
        </w:rPr>
        <w:t>供应商对于投标产品的包装应按照“财办库〔2020〕123号《关于印发《商品包装政府采购需求标准（试行）》、《快递包装政府采购需求标准（试行）》的通知》”执行。</w:t>
      </w:r>
    </w:p>
    <w:p w14:paraId="12CBF425">
      <w:pPr>
        <w:spacing w:line="360" w:lineRule="auto"/>
        <w:ind w:firstLine="316"/>
        <w:rPr>
          <w:rFonts w:ascii="宋体" w:hAnsi="宋体" w:cs="宋体"/>
          <w:b/>
          <w:color w:val="000000"/>
          <w:szCs w:val="21"/>
        </w:rPr>
      </w:pPr>
      <w:r>
        <w:rPr>
          <w:rFonts w:hint="eastAsia" w:ascii="宋体" w:hAnsi="宋体" w:cs="宋体"/>
          <w:b/>
          <w:color w:val="000000"/>
          <w:szCs w:val="21"/>
        </w:rPr>
        <w:t>注：1、本章内容里斜体且有下划线部分为实质性要求和条件，投标文件不满足的，视为无效投标处理。</w:t>
      </w:r>
    </w:p>
    <w:p w14:paraId="51762FB6">
      <w:pPr>
        <w:spacing w:line="360" w:lineRule="auto"/>
        <w:ind w:firstLine="316"/>
        <w:rPr>
          <w:rFonts w:ascii="宋体" w:hAnsi="宋体" w:cs="宋体"/>
          <w:b/>
          <w:color w:val="000000"/>
          <w:szCs w:val="21"/>
        </w:rPr>
      </w:pPr>
      <w:r>
        <w:rPr>
          <w:rFonts w:hint="eastAsia" w:ascii="宋体" w:hAnsi="宋体" w:cs="宋体"/>
          <w:b/>
          <w:color w:val="000000"/>
          <w:szCs w:val="21"/>
        </w:rPr>
        <w:t>核心产品：肥料</w:t>
      </w:r>
    </w:p>
    <w:p w14:paraId="73F0AAEE">
      <w:pPr>
        <w:spacing w:line="360" w:lineRule="auto"/>
        <w:ind w:firstLine="316"/>
        <w:rPr>
          <w:rFonts w:ascii="宋体" w:hAnsi="宋体" w:cs="宋体"/>
          <w:b/>
          <w:color w:val="000000"/>
          <w:szCs w:val="21"/>
        </w:rPr>
      </w:pPr>
      <w:r>
        <w:rPr>
          <w:rFonts w:hint="eastAsia" w:ascii="宋体" w:hAnsi="宋体" w:cs="宋体"/>
          <w:b/>
          <w:color w:val="000000"/>
          <w:szCs w:val="21"/>
        </w:rPr>
        <w:t>采购标的对应的中小企业划分标准所属行业一览表</w:t>
      </w:r>
    </w:p>
    <w:tbl>
      <w:tblPr>
        <w:tblStyle w:val="34"/>
        <w:tblW w:w="830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10"/>
        <w:gridCol w:w="3912"/>
        <w:gridCol w:w="3686"/>
      </w:tblGrid>
      <w:tr w14:paraId="6919EC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96" w:hRule="atLeast"/>
          <w:jc w:val="center"/>
        </w:trPr>
        <w:tc>
          <w:tcPr>
            <w:tcW w:w="710" w:type="dxa"/>
            <w:noWrap w:val="0"/>
            <w:vAlign w:val="center"/>
          </w:tcPr>
          <w:p w14:paraId="7D35A9ED">
            <w:pPr>
              <w:spacing w:line="0" w:lineRule="atLeast"/>
              <w:jc w:val="center"/>
              <w:rPr>
                <w:rFonts w:ascii="宋体" w:hAnsi="宋体"/>
                <w:sz w:val="24"/>
                <w:szCs w:val="24"/>
              </w:rPr>
            </w:pPr>
            <w:r>
              <w:rPr>
                <w:rFonts w:hint="eastAsia" w:ascii="宋体" w:hAnsi="宋体"/>
                <w:sz w:val="24"/>
                <w:szCs w:val="24"/>
              </w:rPr>
              <w:t>序号</w:t>
            </w:r>
          </w:p>
        </w:tc>
        <w:tc>
          <w:tcPr>
            <w:tcW w:w="3912" w:type="dxa"/>
            <w:noWrap w:val="0"/>
            <w:vAlign w:val="center"/>
          </w:tcPr>
          <w:p w14:paraId="3B7D2182">
            <w:pPr>
              <w:spacing w:line="0" w:lineRule="atLeast"/>
              <w:jc w:val="center"/>
              <w:rPr>
                <w:rFonts w:ascii="宋体" w:hAnsi="宋体"/>
                <w:sz w:val="24"/>
                <w:szCs w:val="24"/>
              </w:rPr>
            </w:pPr>
            <w:r>
              <w:rPr>
                <w:rFonts w:hint="eastAsia" w:ascii="宋体" w:hAnsi="宋体"/>
                <w:sz w:val="24"/>
                <w:szCs w:val="24"/>
              </w:rPr>
              <w:t>采购</w:t>
            </w:r>
            <w:r>
              <w:rPr>
                <w:rFonts w:ascii="宋体" w:hAnsi="宋体"/>
                <w:sz w:val="24"/>
                <w:szCs w:val="24"/>
              </w:rPr>
              <w:t>标的</w:t>
            </w:r>
          </w:p>
        </w:tc>
        <w:tc>
          <w:tcPr>
            <w:tcW w:w="3686" w:type="dxa"/>
            <w:noWrap w:val="0"/>
            <w:vAlign w:val="center"/>
          </w:tcPr>
          <w:p w14:paraId="04F9D896">
            <w:pPr>
              <w:spacing w:line="0" w:lineRule="atLeast"/>
              <w:jc w:val="center"/>
              <w:rPr>
                <w:rFonts w:ascii="宋体" w:hAnsi="宋体"/>
                <w:sz w:val="24"/>
                <w:szCs w:val="24"/>
              </w:rPr>
            </w:pPr>
            <w:r>
              <w:rPr>
                <w:rFonts w:hint="eastAsia" w:ascii="宋体" w:hAnsi="宋体"/>
                <w:sz w:val="24"/>
                <w:szCs w:val="24"/>
              </w:rPr>
              <w:t>对应中</w:t>
            </w:r>
            <w:r>
              <w:rPr>
                <w:rFonts w:ascii="宋体" w:hAnsi="宋体"/>
                <w:sz w:val="24"/>
                <w:szCs w:val="24"/>
              </w:rPr>
              <w:t>小企业划分标准所属行业</w:t>
            </w:r>
          </w:p>
        </w:tc>
      </w:tr>
      <w:tr w14:paraId="49EFC5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91" w:hRule="atLeast"/>
          <w:jc w:val="center"/>
        </w:trPr>
        <w:tc>
          <w:tcPr>
            <w:tcW w:w="710" w:type="dxa"/>
            <w:noWrap w:val="0"/>
            <w:vAlign w:val="center"/>
          </w:tcPr>
          <w:p w14:paraId="362F56EE">
            <w:pPr>
              <w:spacing w:line="0" w:lineRule="atLeast"/>
              <w:jc w:val="center"/>
              <w:rPr>
                <w:rFonts w:ascii="宋体" w:hAnsi="宋体"/>
              </w:rPr>
            </w:pPr>
            <w:r>
              <w:rPr>
                <w:rFonts w:hint="eastAsia" w:ascii="宋体" w:hAnsi="宋体"/>
                <w:szCs w:val="21"/>
              </w:rPr>
              <w:t>1</w:t>
            </w:r>
          </w:p>
        </w:tc>
        <w:tc>
          <w:tcPr>
            <w:tcW w:w="3912" w:type="dxa"/>
            <w:noWrap w:val="0"/>
          </w:tcPr>
          <w:p w14:paraId="40701BEA">
            <w:pPr>
              <w:spacing w:line="0" w:lineRule="atLeast"/>
              <w:rPr>
                <w:rFonts w:ascii="宋体" w:hAnsi="宋体"/>
              </w:rPr>
            </w:pPr>
            <w:r>
              <w:rPr>
                <w:rFonts w:hint="eastAsia" w:ascii="宋体" w:hAnsi="宋体"/>
                <w:lang w:val="en-US" w:eastAsia="zh-CN"/>
              </w:rPr>
              <w:t>包</w:t>
            </w:r>
            <w:r>
              <w:rPr>
                <w:rFonts w:hint="eastAsia" w:ascii="宋体" w:hAnsi="宋体"/>
              </w:rPr>
              <w:t>含①</w:t>
            </w:r>
            <w:r>
              <w:rPr>
                <w:rFonts w:hint="eastAsia" w:ascii="宋体" w:hAnsi="宋体"/>
                <w:lang w:val="en-US" w:eastAsia="zh-CN"/>
              </w:rPr>
              <w:t>氨基酸水溶肥料</w:t>
            </w:r>
            <w:r>
              <w:rPr>
                <w:rFonts w:hint="eastAsia" w:ascii="宋体" w:hAnsi="宋体"/>
                <w:lang w:eastAsia="zh-CN"/>
              </w:rPr>
              <w:t>（</w:t>
            </w:r>
            <w:r>
              <w:rPr>
                <w:rFonts w:hint="eastAsia" w:ascii="宋体" w:hAnsi="宋体"/>
                <w:lang w:val="en-US" w:eastAsia="zh-CN"/>
              </w:rPr>
              <w:t>水剂,氨基酸</w:t>
            </w:r>
            <w:r>
              <w:rPr>
                <w:rFonts w:hint="eastAsia" w:ascii="宋体" w:hAnsi="宋体"/>
              </w:rPr>
              <w:t>≥</w:t>
            </w:r>
            <w:r>
              <w:rPr>
                <w:rFonts w:hint="eastAsia" w:ascii="宋体" w:hAnsi="宋体"/>
                <w:lang w:val="en-US" w:eastAsia="zh-CN"/>
              </w:rPr>
              <w:t>100</w:t>
            </w:r>
            <w:r>
              <w:rPr>
                <w:rFonts w:hint="eastAsia" w:ascii="宋体" w:hAnsi="宋体"/>
              </w:rPr>
              <w:t>g/L，</w:t>
            </w:r>
            <w:r>
              <w:rPr>
                <w:rFonts w:hint="eastAsia" w:ascii="宋体" w:hAnsi="宋体"/>
                <w:lang w:val="en-US" w:eastAsia="zh-CN"/>
              </w:rPr>
              <w:t>Mg</w:t>
            </w:r>
            <w:r>
              <w:rPr>
                <w:rFonts w:hint="eastAsia" w:ascii="宋体" w:hAnsi="宋体"/>
              </w:rPr>
              <w:t>≥</w:t>
            </w:r>
            <w:r>
              <w:rPr>
                <w:rFonts w:hint="eastAsia" w:ascii="宋体" w:hAnsi="宋体"/>
                <w:lang w:val="en-US" w:eastAsia="zh-CN"/>
              </w:rPr>
              <w:t>30</w:t>
            </w:r>
            <w:r>
              <w:rPr>
                <w:rFonts w:hint="eastAsia" w:ascii="宋体" w:hAnsi="宋体"/>
              </w:rPr>
              <w:t>g/L</w:t>
            </w:r>
            <w:r>
              <w:rPr>
                <w:rFonts w:hint="eastAsia" w:ascii="宋体" w:hAnsi="宋体"/>
                <w:lang w:val="en-US" w:eastAsia="zh-CN"/>
              </w:rPr>
              <w:t>,Cu+Fe+Mn+Zn+B</w:t>
            </w:r>
            <w:r>
              <w:rPr>
                <w:rFonts w:hint="eastAsia" w:ascii="宋体" w:hAnsi="宋体"/>
              </w:rPr>
              <w:t>≥</w:t>
            </w:r>
            <w:r>
              <w:rPr>
                <w:rFonts w:hint="eastAsia" w:ascii="宋体" w:hAnsi="宋体"/>
                <w:lang w:val="en-US" w:eastAsia="zh-CN"/>
              </w:rPr>
              <w:t>3</w:t>
            </w:r>
            <w:r>
              <w:rPr>
                <w:rFonts w:hint="eastAsia" w:ascii="宋体" w:hAnsi="宋体"/>
              </w:rPr>
              <w:t>g/L</w:t>
            </w:r>
            <w:r>
              <w:rPr>
                <w:rFonts w:hint="eastAsia" w:ascii="宋体" w:hAnsi="宋体"/>
                <w:lang w:val="en-US" w:eastAsia="zh-CN"/>
              </w:rPr>
              <w:t>）②24-表芸苔素内酯（含量：0.01%，可溶液剂）</w:t>
            </w:r>
          </w:p>
        </w:tc>
        <w:tc>
          <w:tcPr>
            <w:tcW w:w="3686" w:type="dxa"/>
            <w:noWrap w:val="0"/>
            <w:vAlign w:val="center"/>
          </w:tcPr>
          <w:p w14:paraId="41374E46">
            <w:pPr>
              <w:spacing w:line="0" w:lineRule="atLeast"/>
              <w:jc w:val="center"/>
              <w:rPr>
                <w:rFonts w:ascii="宋体" w:hAnsi="宋体"/>
              </w:rPr>
            </w:pPr>
            <w:r>
              <w:rPr>
                <w:rFonts w:hint="eastAsia" w:ascii="宋体" w:hAnsi="宋体" w:cs="宋体"/>
                <w:color w:val="000000" w:themeColor="text1"/>
                <w14:textFill>
                  <w14:solidFill>
                    <w14:schemeClr w14:val="tx1"/>
                  </w14:solidFill>
                </w14:textFill>
              </w:rPr>
              <w:t>工业</w:t>
            </w:r>
          </w:p>
        </w:tc>
      </w:tr>
    </w:tbl>
    <w:p w14:paraId="611D3603">
      <w:pPr>
        <w:spacing w:line="360" w:lineRule="auto"/>
        <w:rPr>
          <w:rFonts w:ascii="宋体" w:hAnsi="宋体"/>
          <w:color w:val="000000"/>
        </w:rPr>
      </w:pPr>
    </w:p>
    <w:p w14:paraId="2871AD95">
      <w:pPr>
        <w:numPr>
          <w:ilvl w:val="0"/>
          <w:numId w:val="2"/>
        </w:numPr>
        <w:spacing w:line="360" w:lineRule="auto"/>
        <w:ind w:firstLine="422"/>
        <w:rPr>
          <w:rFonts w:ascii="宋体" w:hAnsi="宋体" w:cs="宋体"/>
          <w:sz w:val="20"/>
          <w:szCs w:val="20"/>
        </w:rPr>
      </w:pPr>
      <w:r>
        <w:rPr>
          <w:rFonts w:hint="eastAsia" w:ascii="宋体" w:hAnsi="宋体" w:cs="宋体"/>
          <w:b/>
          <w:color w:val="000000"/>
          <w:sz w:val="20"/>
          <w:szCs w:val="20"/>
        </w:rPr>
        <w:t>项目情况说明</w:t>
      </w:r>
    </w:p>
    <w:p w14:paraId="363158A9">
      <w:pPr>
        <w:spacing w:line="360" w:lineRule="auto"/>
        <w:ind w:firstLine="420"/>
        <w:rPr>
          <w:rFonts w:hint="eastAsia" w:ascii="宋体" w:hAnsi="宋体" w:eastAsia="宋体" w:cs="宋体"/>
          <w:sz w:val="20"/>
          <w:szCs w:val="20"/>
          <w:lang w:val="en-US" w:eastAsia="zh-CN" w:bidi="ar-SA"/>
        </w:rPr>
      </w:pPr>
      <w:r>
        <w:rPr>
          <w:rFonts w:hint="eastAsia" w:ascii="宋体" w:hAnsi="宋体" w:eastAsia="宋体" w:cs="宋体"/>
          <w:sz w:val="20"/>
          <w:szCs w:val="20"/>
          <w:lang w:val="en-US" w:eastAsia="zh-CN" w:bidi="ar-SA"/>
        </w:rPr>
        <w:t>根据县财政局、县农业农村局《关于下达宝应县2024年省级、2026年中央及市级农业专项资金的通知》（宝财农〔2026〕7号）及县农业农村局、县财政局《关于宝应县2024、2025年部分省级现代农业项目实施方案的批复》（宝农发〔2026〕32号）要求，采购一批叶面肥。</w:t>
      </w:r>
    </w:p>
    <w:p w14:paraId="48F9F7FA">
      <w:pPr>
        <w:numPr>
          <w:ilvl w:val="0"/>
          <w:numId w:val="2"/>
        </w:numPr>
        <w:spacing w:line="360" w:lineRule="auto"/>
        <w:ind w:firstLine="422"/>
        <w:rPr>
          <w:rFonts w:ascii="宋体" w:hAnsi="宋体" w:cs="宋体"/>
          <w:b/>
          <w:bCs/>
          <w:color w:val="000000"/>
          <w:sz w:val="20"/>
          <w:szCs w:val="20"/>
        </w:rPr>
      </w:pPr>
      <w:r>
        <w:rPr>
          <w:rFonts w:hint="eastAsia" w:ascii="宋体" w:hAnsi="宋体" w:cs="宋体"/>
          <w:b/>
          <w:bCs/>
          <w:color w:val="000000"/>
          <w:sz w:val="20"/>
          <w:szCs w:val="20"/>
        </w:rPr>
        <w:t>采购内容及要求</w:t>
      </w:r>
    </w:p>
    <w:p w14:paraId="54DEF74F">
      <w:pPr>
        <w:pStyle w:val="219"/>
        <w:spacing w:before="120" w:after="120" w:line="360" w:lineRule="auto"/>
        <w:ind w:firstLine="420"/>
        <w:rPr>
          <w:rFonts w:hint="eastAsia" w:ascii="宋体" w:hAnsi="宋体" w:cs="宋体"/>
          <w:sz w:val="20"/>
          <w:szCs w:val="20"/>
          <w:lang w:val="en-US" w:eastAsia="zh-CN"/>
        </w:rPr>
      </w:pPr>
      <w:r>
        <w:rPr>
          <w:rFonts w:hint="eastAsia" w:hAnsi="宋体" w:cs="宋体"/>
          <w:sz w:val="20"/>
          <w:szCs w:val="20"/>
          <w:lang w:val="en-US" w:eastAsia="zh-CN"/>
        </w:rPr>
        <w:t>1、</w:t>
      </w:r>
      <w:r>
        <w:rPr>
          <w:rFonts w:hint="eastAsia" w:ascii="宋体" w:hAnsi="宋体" w:cs="宋体"/>
          <w:sz w:val="20"/>
          <w:szCs w:val="20"/>
          <w:lang w:val="en-US" w:eastAsia="zh-CN"/>
        </w:rPr>
        <w:t>项目名称：2026年宝应县水稻苗期壮苗补助叶面肥采购项目</w:t>
      </w:r>
    </w:p>
    <w:p w14:paraId="54868685">
      <w:pPr>
        <w:pStyle w:val="219"/>
        <w:spacing w:before="120" w:after="120" w:line="360" w:lineRule="auto"/>
        <w:ind w:firstLine="400" w:firstLineChars="200"/>
        <w:rPr>
          <w:rFonts w:hint="eastAsia" w:ascii="宋体" w:hAnsi="宋体"/>
          <w:color w:val="000000"/>
          <w:lang w:val="zh-CN"/>
        </w:rPr>
      </w:pPr>
      <w:r>
        <w:rPr>
          <w:rFonts w:hint="eastAsia" w:hAnsi="宋体" w:cs="宋体"/>
          <w:sz w:val="20"/>
          <w:szCs w:val="20"/>
          <w:lang w:val="en-US" w:eastAsia="zh-CN"/>
        </w:rPr>
        <w:t>2、</w:t>
      </w:r>
      <w:r>
        <w:rPr>
          <w:rFonts w:hint="eastAsia" w:ascii="宋体" w:hAnsi="宋体" w:cs="宋体"/>
          <w:sz w:val="20"/>
          <w:szCs w:val="20"/>
          <w:lang w:val="en-US" w:eastAsia="zh-CN"/>
        </w:rPr>
        <w:t>成交供应商</w:t>
      </w:r>
      <w:r>
        <w:rPr>
          <w:rFonts w:hint="eastAsia" w:ascii="宋体" w:hAnsi="宋体" w:cs="宋体"/>
          <w:sz w:val="20"/>
          <w:szCs w:val="20"/>
          <w:lang w:val="zh-CN" w:eastAsia="zh-CN"/>
        </w:rPr>
        <w:t>须</w:t>
      </w:r>
      <w:r>
        <w:rPr>
          <w:rFonts w:hint="eastAsia" w:ascii="宋体" w:hAnsi="宋体" w:cs="宋体"/>
          <w:sz w:val="20"/>
          <w:szCs w:val="20"/>
          <w:lang w:val="en-US" w:eastAsia="zh-CN"/>
        </w:rPr>
        <w:t>按询价文件要求提供符合行业质量标准的合格产品。</w:t>
      </w:r>
      <w:r>
        <w:rPr>
          <w:rFonts w:hint="eastAsia" w:ascii="宋体" w:hAnsi="宋体" w:cs="宋体"/>
          <w:sz w:val="20"/>
          <w:szCs w:val="20"/>
          <w:lang w:val="zh-CN" w:eastAsia="zh-CN"/>
        </w:rPr>
        <w:t>若所供产品经质量检测机构检测认定质量不合格，造成的损失和后果由该供应商负全责。</w:t>
      </w:r>
      <w:r>
        <w:rPr>
          <w:rFonts w:hint="eastAsia" w:ascii="宋体" w:hAnsi="宋体"/>
          <w:i/>
          <w:iCs/>
          <w:color w:val="000000"/>
          <w:u w:val="single"/>
          <w:lang w:val="zh-CN"/>
        </w:rPr>
        <w:t>所供产品外包装须印有“政府采购，不得买卖”醒目标志</w:t>
      </w:r>
      <w:r>
        <w:rPr>
          <w:rFonts w:hint="eastAsia" w:ascii="宋体" w:hAnsi="宋体"/>
          <w:color w:val="000000"/>
          <w:lang w:val="zh-CN"/>
        </w:rPr>
        <w:t>。</w:t>
      </w:r>
    </w:p>
    <w:p w14:paraId="16293168">
      <w:pPr>
        <w:spacing w:line="360" w:lineRule="auto"/>
        <w:ind w:firstLine="420"/>
        <w:rPr>
          <w:rFonts w:hint="eastAsia"/>
          <w:lang w:eastAsia="zh-CN"/>
        </w:rPr>
      </w:pPr>
      <w:r>
        <w:rPr>
          <w:rFonts w:hint="eastAsia" w:ascii="宋体" w:hAnsi="宋体"/>
          <w:color w:val="000000"/>
          <w:lang w:val="en-US" w:eastAsia="zh-CN"/>
        </w:rPr>
        <w:t>3</w:t>
      </w:r>
      <w:r>
        <w:rPr>
          <w:rFonts w:hint="eastAsia" w:ascii="宋体" w:hAnsi="宋体"/>
          <w:color w:val="000000"/>
        </w:rPr>
        <w:t>、</w:t>
      </w:r>
      <w:r>
        <w:rPr>
          <w:rFonts w:hint="eastAsia" w:ascii="宋体" w:hAnsi="宋体"/>
          <w:color w:val="000000"/>
          <w:lang w:val="zh-CN"/>
        </w:rPr>
        <w:t>成交供货商须提供本文件要求和国家或行业标准及生产厂家提供的服务。</w:t>
      </w:r>
    </w:p>
    <w:p w14:paraId="556249E7">
      <w:pPr>
        <w:spacing w:line="360" w:lineRule="auto"/>
        <w:ind w:firstLine="420"/>
        <w:rPr>
          <w:rFonts w:hint="default" w:ascii="宋体" w:hAnsi="宋体" w:eastAsia="宋体"/>
          <w:i/>
          <w:iCs/>
          <w:color w:val="000000"/>
          <w:u w:val="single"/>
          <w:lang w:val="en-US" w:eastAsia="zh-CN"/>
        </w:rPr>
      </w:pPr>
      <w:r>
        <w:rPr>
          <w:rFonts w:hint="eastAsia" w:ascii="宋体" w:hAnsi="宋体"/>
          <w:color w:val="000000"/>
          <w:lang w:val="en-US" w:eastAsia="zh-CN"/>
        </w:rPr>
        <w:t>4、</w:t>
      </w:r>
      <w:r>
        <w:rPr>
          <w:rFonts w:hint="eastAsia" w:ascii="宋体" w:hAnsi="宋体"/>
          <w:color w:val="000000"/>
        </w:rPr>
        <w:t>供货时间与地点：</w:t>
      </w:r>
      <w:r>
        <w:rPr>
          <w:rFonts w:hint="eastAsia" w:ascii="宋体" w:hAnsi="宋体"/>
          <w:i/>
          <w:iCs/>
          <w:color w:val="000000"/>
          <w:u w:val="single"/>
          <w:lang w:val="zh-CN"/>
        </w:rPr>
        <w:t>签订合同后</w:t>
      </w:r>
      <w:r>
        <w:rPr>
          <w:rFonts w:hint="eastAsia" w:ascii="宋体" w:hAnsi="宋体"/>
          <w:i/>
          <w:iCs/>
          <w:color w:val="000000"/>
          <w:u w:val="single"/>
          <w:lang w:val="en-US" w:eastAsia="zh-CN"/>
        </w:rPr>
        <w:t>10</w:t>
      </w:r>
      <w:r>
        <w:rPr>
          <w:rFonts w:hint="eastAsia" w:ascii="宋体" w:hAnsi="宋体"/>
          <w:i/>
          <w:iCs/>
          <w:color w:val="000000"/>
          <w:u w:val="single"/>
        </w:rPr>
        <w:t>日历</w:t>
      </w:r>
      <w:r>
        <w:rPr>
          <w:rFonts w:hint="eastAsia" w:ascii="宋体" w:hAnsi="宋体"/>
          <w:i/>
          <w:iCs/>
          <w:color w:val="000000"/>
          <w:u w:val="single"/>
          <w:lang w:val="zh-CN"/>
        </w:rPr>
        <w:t>天</w:t>
      </w:r>
      <w:r>
        <w:rPr>
          <w:rFonts w:hint="eastAsia" w:ascii="宋体" w:hAnsi="宋体"/>
          <w:i/>
          <w:iCs/>
          <w:color w:val="000000"/>
          <w:u w:val="single"/>
        </w:rPr>
        <w:t>内</w:t>
      </w:r>
      <w:r>
        <w:rPr>
          <w:rFonts w:hint="eastAsia" w:ascii="宋体" w:hAnsi="宋体"/>
          <w:i/>
          <w:iCs/>
          <w:color w:val="000000"/>
          <w:u w:val="single"/>
          <w:lang w:val="zh-CN"/>
        </w:rPr>
        <w:t>，按采购人提供的信息，</w:t>
      </w:r>
      <w:r>
        <w:rPr>
          <w:rFonts w:hint="eastAsia" w:ascii="宋体" w:hAnsi="宋体"/>
          <w:i/>
          <w:iCs/>
          <w:color w:val="000000"/>
          <w:u w:val="single"/>
        </w:rPr>
        <w:t>分别</w:t>
      </w:r>
      <w:r>
        <w:rPr>
          <w:rFonts w:hint="eastAsia" w:ascii="宋体" w:hAnsi="宋体"/>
          <w:i/>
          <w:iCs/>
          <w:color w:val="000000"/>
          <w:u w:val="single"/>
          <w:lang w:val="zh-CN"/>
        </w:rPr>
        <w:t>送</w:t>
      </w:r>
      <w:r>
        <w:rPr>
          <w:rFonts w:hint="eastAsia" w:ascii="宋体" w:hAnsi="宋体"/>
          <w:i/>
          <w:iCs/>
          <w:color w:val="000000"/>
          <w:u w:val="single"/>
        </w:rPr>
        <w:t>达</w:t>
      </w:r>
      <w:r>
        <w:rPr>
          <w:rFonts w:hint="eastAsia" w:ascii="宋体" w:hAnsi="宋体"/>
          <w:i/>
          <w:iCs/>
          <w:color w:val="000000"/>
          <w:u w:val="single"/>
          <w:lang w:val="en-US" w:eastAsia="zh-CN"/>
        </w:rPr>
        <w:t>14个镇（区）相关镇农环办指定地点</w:t>
      </w:r>
      <w:r>
        <w:rPr>
          <w:rFonts w:hint="eastAsia" w:ascii="宋体" w:hAnsi="宋体"/>
          <w:i/>
          <w:iCs/>
          <w:color w:val="000000"/>
          <w:u w:val="single"/>
          <w:lang w:val="zh-CN"/>
        </w:rPr>
        <w:t>，由所在镇</w:t>
      </w:r>
      <w:r>
        <w:rPr>
          <w:rFonts w:hint="eastAsia" w:ascii="宋体" w:hAnsi="宋体"/>
          <w:i/>
          <w:iCs/>
          <w:color w:val="000000"/>
          <w:u w:val="single"/>
          <w:lang w:val="en-US" w:eastAsia="zh-CN"/>
        </w:rPr>
        <w:t>农环办</w:t>
      </w:r>
      <w:r>
        <w:rPr>
          <w:rFonts w:hint="eastAsia" w:ascii="宋体" w:hAnsi="宋体"/>
          <w:i/>
          <w:iCs/>
          <w:color w:val="000000"/>
          <w:u w:val="single"/>
          <w:lang w:val="zh-CN"/>
        </w:rPr>
        <w:t>组织</w:t>
      </w:r>
      <w:r>
        <w:rPr>
          <w:rFonts w:hint="eastAsia" w:ascii="宋体" w:hAnsi="宋体"/>
          <w:i/>
          <w:iCs/>
          <w:color w:val="000000"/>
          <w:u w:val="single"/>
        </w:rPr>
        <w:t>工作</w:t>
      </w:r>
      <w:r>
        <w:rPr>
          <w:rFonts w:hint="eastAsia" w:ascii="宋体" w:hAnsi="宋体"/>
          <w:i/>
          <w:iCs/>
          <w:color w:val="000000"/>
          <w:u w:val="single"/>
          <w:lang w:val="zh-CN"/>
        </w:rPr>
        <w:t>人员进行现场</w:t>
      </w:r>
      <w:r>
        <w:rPr>
          <w:rFonts w:hint="eastAsia" w:ascii="宋体" w:hAnsi="宋体"/>
          <w:i/>
          <w:iCs/>
          <w:color w:val="000000"/>
          <w:u w:val="single"/>
        </w:rPr>
        <w:t>数量</w:t>
      </w:r>
      <w:r>
        <w:rPr>
          <w:rFonts w:hint="eastAsia" w:ascii="宋体" w:hAnsi="宋体"/>
          <w:i/>
          <w:iCs/>
          <w:color w:val="000000"/>
          <w:u w:val="single"/>
          <w:lang w:val="zh-CN"/>
        </w:rPr>
        <w:t>查验</w:t>
      </w:r>
      <w:r>
        <w:rPr>
          <w:rFonts w:hint="eastAsia" w:ascii="宋体" w:hAnsi="宋体"/>
          <w:i/>
          <w:iCs/>
          <w:color w:val="000000"/>
          <w:u w:val="single"/>
        </w:rPr>
        <w:t>并验收。</w:t>
      </w:r>
    </w:p>
    <w:p w14:paraId="6D9F140A">
      <w:pPr>
        <w:pStyle w:val="219"/>
        <w:spacing w:before="120" w:after="120" w:line="360" w:lineRule="auto"/>
        <w:ind w:firstLine="420"/>
        <w:rPr>
          <w:rFonts w:hAnsi="宋体" w:cs="宋体"/>
          <w:sz w:val="20"/>
          <w:szCs w:val="20"/>
        </w:rPr>
      </w:pPr>
      <w:r>
        <w:rPr>
          <w:rFonts w:hint="eastAsia" w:hAnsi="宋体" w:cs="宋体"/>
          <w:sz w:val="20"/>
          <w:szCs w:val="20"/>
          <w:lang w:val="en-US" w:eastAsia="zh-CN"/>
        </w:rPr>
        <w:t>5</w:t>
      </w:r>
      <w:r>
        <w:rPr>
          <w:rFonts w:hint="eastAsia" w:hAnsi="宋体" w:cs="宋体"/>
          <w:sz w:val="20"/>
          <w:szCs w:val="20"/>
        </w:rPr>
        <w:t>、技术参数：</w:t>
      </w:r>
    </w:p>
    <w:p w14:paraId="4F880824">
      <w:pPr>
        <w:pStyle w:val="219"/>
        <w:spacing w:before="120" w:after="120" w:line="360" w:lineRule="auto"/>
        <w:ind w:firstLine="400" w:firstLineChars="200"/>
        <w:rPr>
          <w:rFonts w:hint="eastAsia" w:ascii="宋体" w:hAnsi="宋体" w:cs="宋体"/>
          <w:sz w:val="20"/>
          <w:szCs w:val="20"/>
          <w:lang w:val="en-US" w:eastAsia="zh-CN"/>
        </w:rPr>
      </w:pPr>
      <w:r>
        <w:rPr>
          <w:rFonts w:hint="eastAsia" w:ascii="宋体" w:hAnsi="宋体" w:cs="宋体"/>
          <w:sz w:val="20"/>
          <w:szCs w:val="20"/>
          <w:lang w:val="en-US" w:eastAsia="zh-CN"/>
        </w:rPr>
        <w:t>5.1本项目采购包含①氨基酸水溶肥料（水剂,氨基酸≥100g/L，Mg≥30g/L,Cu+Fe+Mn+Zn+B≥3g/L）②24-表芸苔素内酯（含量：0.01%，可溶液剂）</w:t>
      </w:r>
    </w:p>
    <w:p w14:paraId="348CC9FE">
      <w:pPr>
        <w:pStyle w:val="219"/>
        <w:spacing w:before="120" w:after="120" w:line="360" w:lineRule="auto"/>
        <w:ind w:firstLine="420"/>
        <w:rPr>
          <w:rFonts w:hint="eastAsia" w:hAnsi="宋体" w:cs="宋体"/>
          <w:sz w:val="20"/>
          <w:szCs w:val="20"/>
          <w:lang w:eastAsia="zh-CN"/>
        </w:rPr>
      </w:pPr>
      <w:r>
        <w:rPr>
          <w:rFonts w:hint="eastAsia" w:hAnsi="宋体" w:cs="宋体"/>
          <w:sz w:val="20"/>
          <w:szCs w:val="20"/>
          <w:lang w:val="en-US" w:eastAsia="zh-CN"/>
        </w:rPr>
        <w:t>5</w:t>
      </w:r>
      <w:r>
        <w:rPr>
          <w:rFonts w:hint="eastAsia" w:hAnsi="宋体" w:cs="宋体"/>
          <w:sz w:val="20"/>
          <w:szCs w:val="20"/>
          <w:lang w:eastAsia="zh-CN"/>
        </w:rPr>
        <w:t>.2产品规格：1组1亩装组合供货（1袋40克氨基酸水溶肥+1袋10毫升0.01%24</w:t>
      </w:r>
      <w:r>
        <w:rPr>
          <w:rFonts w:hint="eastAsia" w:hAnsi="宋体" w:cs="宋体"/>
          <w:sz w:val="20"/>
          <w:szCs w:val="20"/>
          <w:lang w:val="en-US" w:eastAsia="zh-CN"/>
        </w:rPr>
        <w:t>-</w:t>
      </w:r>
      <w:r>
        <w:rPr>
          <w:rFonts w:hint="eastAsia" w:hAnsi="宋体" w:cs="宋体"/>
          <w:sz w:val="20"/>
          <w:szCs w:val="20"/>
          <w:lang w:eastAsia="zh-CN"/>
        </w:rPr>
        <w:t>表芸苔素内酯占总供货量的</w:t>
      </w:r>
      <w:r>
        <w:rPr>
          <w:rFonts w:hint="eastAsia" w:hAnsi="宋体" w:cs="宋体"/>
          <w:sz w:val="20"/>
          <w:szCs w:val="20"/>
          <w:lang w:val="en-US" w:eastAsia="zh-CN"/>
        </w:rPr>
        <w:t>30</w:t>
      </w:r>
      <w:r>
        <w:rPr>
          <w:rFonts w:hint="eastAsia" w:hAnsi="宋体" w:cs="宋体"/>
          <w:sz w:val="20"/>
          <w:szCs w:val="20"/>
          <w:lang w:eastAsia="zh-CN"/>
        </w:rPr>
        <w:t>%，1组10亩装组合供货（1瓶400克氨基酸水溶肥+1瓶100毫升0.01%24</w:t>
      </w:r>
      <w:r>
        <w:rPr>
          <w:rFonts w:hint="eastAsia" w:hAnsi="宋体" w:cs="宋体"/>
          <w:sz w:val="20"/>
          <w:szCs w:val="20"/>
          <w:lang w:val="en-US" w:eastAsia="zh-CN"/>
        </w:rPr>
        <w:t>-</w:t>
      </w:r>
      <w:r>
        <w:rPr>
          <w:rFonts w:hint="eastAsia" w:hAnsi="宋体" w:cs="宋体"/>
          <w:sz w:val="20"/>
          <w:szCs w:val="20"/>
          <w:lang w:eastAsia="zh-CN"/>
        </w:rPr>
        <w:t>表芸苔素内酯）占总供货量的</w:t>
      </w:r>
      <w:r>
        <w:rPr>
          <w:rFonts w:hint="eastAsia" w:hAnsi="宋体" w:cs="宋体"/>
          <w:sz w:val="20"/>
          <w:szCs w:val="20"/>
          <w:lang w:val="en-US" w:eastAsia="zh-CN"/>
        </w:rPr>
        <w:t>70</w:t>
      </w:r>
      <w:r>
        <w:rPr>
          <w:rFonts w:hint="eastAsia" w:hAnsi="宋体" w:cs="宋体"/>
          <w:sz w:val="20"/>
          <w:szCs w:val="20"/>
          <w:lang w:eastAsia="zh-CN"/>
        </w:rPr>
        <w:t>%。</w:t>
      </w:r>
    </w:p>
    <w:p w14:paraId="5DEF4112">
      <w:pPr>
        <w:pStyle w:val="219"/>
        <w:numPr>
          <w:ilvl w:val="0"/>
          <w:numId w:val="0"/>
        </w:numPr>
        <w:spacing w:before="120" w:after="120" w:line="360" w:lineRule="auto"/>
        <w:ind w:firstLine="400" w:firstLineChars="200"/>
        <w:rPr>
          <w:rFonts w:hint="eastAsia" w:hAnsi="宋体" w:cs="宋体"/>
          <w:sz w:val="20"/>
          <w:szCs w:val="20"/>
        </w:rPr>
      </w:pPr>
      <w:r>
        <w:rPr>
          <w:rFonts w:hint="eastAsia" w:hAnsi="宋体" w:cs="宋体"/>
          <w:sz w:val="20"/>
          <w:szCs w:val="20"/>
          <w:lang w:val="en-US" w:eastAsia="zh-CN"/>
        </w:rPr>
        <w:t>6、</w:t>
      </w:r>
      <w:r>
        <w:rPr>
          <w:rFonts w:hint="eastAsia" w:hAnsi="宋体" w:cs="宋体"/>
          <w:sz w:val="20"/>
          <w:szCs w:val="20"/>
        </w:rPr>
        <w:t>采购数量：采购单价最高限价</w:t>
      </w:r>
      <w:r>
        <w:rPr>
          <w:rFonts w:hint="eastAsia" w:hAnsi="宋体" w:cs="宋体"/>
          <w:sz w:val="20"/>
          <w:szCs w:val="20"/>
          <w:lang w:val="en-US" w:eastAsia="zh-CN"/>
        </w:rPr>
        <w:t>1.9元/亩</w:t>
      </w:r>
      <w:r>
        <w:rPr>
          <w:rFonts w:hint="eastAsia" w:hAnsi="宋体" w:cs="宋体"/>
          <w:sz w:val="20"/>
          <w:szCs w:val="20"/>
        </w:rPr>
        <w:t>，具体实际供货量为预算价（</w:t>
      </w:r>
      <w:r>
        <w:rPr>
          <w:rFonts w:hint="eastAsia" w:hAnsi="宋体" w:cs="宋体"/>
          <w:sz w:val="20"/>
          <w:szCs w:val="20"/>
          <w:lang w:val="en-US" w:eastAsia="zh-CN"/>
        </w:rPr>
        <w:t>165</w:t>
      </w:r>
      <w:r>
        <w:rPr>
          <w:rFonts w:hint="eastAsia" w:hAnsi="宋体" w:cs="宋体"/>
          <w:sz w:val="20"/>
          <w:szCs w:val="20"/>
        </w:rPr>
        <w:t>万元）/中标供应商中标单价；</w:t>
      </w:r>
      <w:bookmarkStart w:id="65" w:name="_GoBack"/>
      <w:bookmarkEnd w:id="65"/>
    </w:p>
    <w:p w14:paraId="00D87E98">
      <w:pPr>
        <w:pStyle w:val="219"/>
        <w:numPr>
          <w:ilvl w:val="0"/>
          <w:numId w:val="0"/>
        </w:numPr>
        <w:spacing w:before="120" w:after="120" w:line="360" w:lineRule="auto"/>
        <w:ind w:firstLine="420" w:firstLineChars="200"/>
        <w:rPr>
          <w:rFonts w:ascii="宋体" w:hAnsi="宋体" w:cs="宋体"/>
          <w:i/>
          <w:iCs/>
          <w:color w:val="000000"/>
          <w:u w:val="single"/>
        </w:rPr>
      </w:pPr>
      <w:r>
        <w:rPr>
          <w:rFonts w:hint="eastAsia" w:hAnsi="宋体"/>
          <w:color w:val="000000"/>
          <w:lang w:val="en-US" w:eastAsia="zh-CN"/>
        </w:rPr>
        <w:t>7、</w:t>
      </w:r>
      <w:r>
        <w:rPr>
          <w:rFonts w:hint="eastAsia" w:ascii="宋体" w:hAnsi="宋体"/>
          <w:color w:val="000000"/>
          <w:lang w:val="zh-CN"/>
        </w:rPr>
        <w:t>付款方式：</w:t>
      </w:r>
      <w:r>
        <w:rPr>
          <w:rFonts w:ascii="宋体" w:hAnsi="宋体" w:cs="宋体"/>
          <w:i/>
          <w:iCs/>
          <w:color w:val="000000"/>
          <w:u w:val="single"/>
        </w:rPr>
        <w:t>合同签订后，甲方自收到发票之日起</w:t>
      </w:r>
      <w:r>
        <w:rPr>
          <w:rFonts w:ascii="宋体" w:hAnsi="宋体" w:cs="宋体"/>
          <w:i/>
          <w:iCs/>
          <w:color w:val="000000"/>
          <w:sz w:val="22"/>
          <w:u w:val="single"/>
        </w:rPr>
        <w:t>10</w:t>
      </w:r>
      <w:r>
        <w:rPr>
          <w:rFonts w:ascii="宋体" w:hAnsi="宋体" w:cs="宋体"/>
          <w:i/>
          <w:iCs/>
          <w:color w:val="000000"/>
          <w:u w:val="single"/>
        </w:rPr>
        <w:t>个工作日内支付合同总价</w:t>
      </w:r>
      <w:r>
        <w:rPr>
          <w:rFonts w:ascii="宋体" w:hAnsi="宋体" w:cs="宋体"/>
          <w:i/>
          <w:iCs/>
          <w:color w:val="000000"/>
          <w:sz w:val="22"/>
          <w:u w:val="single"/>
        </w:rPr>
        <w:t>30%</w:t>
      </w:r>
      <w:r>
        <w:rPr>
          <w:rFonts w:ascii="宋体" w:hAnsi="宋体" w:cs="宋体"/>
          <w:i/>
          <w:iCs/>
          <w:color w:val="000000"/>
          <w:u w:val="single"/>
        </w:rPr>
        <w:t>的预付款，供应商供货全面完成后，采购人组织验收、抽样送检、验收合格后，甲方自收到正式发票10个工作日内按合同价款一次性付清余款。</w:t>
      </w:r>
    </w:p>
    <w:p w14:paraId="62DE6C61">
      <w:pPr>
        <w:widowControl/>
        <w:numPr>
          <w:ilvl w:val="0"/>
          <w:numId w:val="0"/>
        </w:numPr>
        <w:spacing w:line="360" w:lineRule="auto"/>
        <w:ind w:firstLine="422"/>
        <w:rPr>
          <w:rFonts w:ascii="宋体" w:hAnsi="宋体" w:cs="宋体"/>
          <w:i/>
          <w:iCs/>
          <w:color w:val="000000"/>
          <w:u w:val="single"/>
        </w:rPr>
      </w:pPr>
      <w:r>
        <w:rPr>
          <w:rFonts w:hint="eastAsia" w:ascii="Arial" w:hAnsi="Arial" w:eastAsia="Arial" w:cs="Arial"/>
          <w:b/>
          <w:i/>
          <w:iCs/>
          <w:sz w:val="21"/>
          <w:szCs w:val="21"/>
          <w:highlight w:val="none"/>
          <w:lang w:val="en-US" w:eastAsia="zh-CN" w:bidi="ar-SA"/>
        </w:rPr>
        <w:t>8、</w:t>
      </w:r>
      <w:r>
        <w:rPr>
          <w:rFonts w:hint="eastAsia" w:ascii="Arial" w:hAnsi="Arial" w:eastAsia="Arial" w:cs="Arial"/>
          <w:b/>
          <w:i/>
          <w:iCs/>
          <w:sz w:val="21"/>
          <w:szCs w:val="21"/>
          <w:highlight w:val="none"/>
        </w:rPr>
        <w:t>技术服务要求：</w:t>
      </w:r>
    </w:p>
    <w:p w14:paraId="5E2C4029">
      <w:pPr>
        <w:spacing w:line="360" w:lineRule="auto"/>
        <w:ind w:firstLine="409" w:firstLineChars="195"/>
        <w:rPr>
          <w:rFonts w:hint="eastAsia" w:ascii="Arial" w:hAnsi="Arial" w:eastAsia="Arial" w:cs="Arial"/>
          <w:b/>
          <w:i/>
          <w:iCs/>
          <w:sz w:val="21"/>
          <w:szCs w:val="21"/>
          <w:highlight w:val="none"/>
        </w:rPr>
      </w:pPr>
      <w:r>
        <w:rPr>
          <w:rFonts w:hint="eastAsia" w:ascii="宋体" w:hAnsi="宋体"/>
          <w:bCs/>
          <w:i/>
          <w:iCs/>
          <w:color w:val="000000"/>
          <w:sz w:val="21"/>
          <w:szCs w:val="21"/>
          <w:highlight w:val="none"/>
          <w:u w:val="single"/>
          <w:lang w:val="en-US" w:eastAsia="zh-CN"/>
        </w:rPr>
        <w:t>8.1</w:t>
      </w:r>
      <w:r>
        <w:rPr>
          <w:rFonts w:hint="eastAsia" w:ascii="宋体" w:hAnsi="宋体" w:eastAsia="宋体" w:cs="宋体"/>
          <w:i/>
          <w:sz w:val="20"/>
          <w:szCs w:val="20"/>
          <w:u w:val="single"/>
          <w:lang w:val="en-US" w:eastAsia="zh-CN" w:bidi="ar-SA"/>
        </w:rPr>
        <w:t>供应商应承诺供货产品与投标产品主要技术指标一致，产品标签页可以清晰标注与投标一致的主要技术指标数值，便于验收时核对。（</w:t>
      </w:r>
      <w:r>
        <w:rPr>
          <w:rFonts w:hint="eastAsia" w:ascii="宋体" w:hAnsi="宋体" w:cs="宋体"/>
          <w:b/>
          <w:i/>
          <w:iCs/>
          <w:strike w:val="0"/>
          <w:color w:val="000000"/>
          <w:sz w:val="21"/>
          <w:szCs w:val="21"/>
          <w:highlight w:val="none"/>
          <w:u w:val="single"/>
          <w:lang w:val="en-US" w:eastAsia="zh-CN"/>
        </w:rPr>
        <w:t>提供承诺书，格式自拟，系统上传</w:t>
      </w:r>
      <w:r>
        <w:rPr>
          <w:rFonts w:hint="eastAsia" w:ascii="宋体" w:hAnsi="宋体" w:eastAsia="宋体" w:cs="宋体"/>
          <w:i/>
          <w:sz w:val="20"/>
          <w:szCs w:val="20"/>
          <w:u w:val="single"/>
          <w:lang w:val="en-US" w:eastAsia="zh-CN" w:bidi="ar-SA"/>
        </w:rPr>
        <w:t>）</w:t>
      </w:r>
    </w:p>
    <w:p w14:paraId="1B08D4AD">
      <w:pPr>
        <w:spacing w:line="360" w:lineRule="auto"/>
        <w:ind w:firstLine="420"/>
        <w:rPr>
          <w:rFonts w:ascii="宋体" w:hAnsi="宋体"/>
          <w:bCs/>
          <w:i/>
          <w:iCs/>
          <w:color w:val="000000"/>
          <w:sz w:val="21"/>
          <w:szCs w:val="21"/>
          <w:highlight w:val="none"/>
          <w:u w:val="single"/>
        </w:rPr>
      </w:pPr>
      <w:r>
        <w:rPr>
          <w:rFonts w:hint="eastAsia" w:ascii="宋体" w:hAnsi="宋体"/>
          <w:bCs/>
          <w:i/>
          <w:iCs/>
          <w:color w:val="000000"/>
          <w:sz w:val="21"/>
          <w:szCs w:val="21"/>
          <w:highlight w:val="none"/>
          <w:u w:val="single"/>
          <w:lang w:val="en-US" w:eastAsia="zh-CN"/>
        </w:rPr>
        <w:t>8.2</w:t>
      </w:r>
      <w:r>
        <w:rPr>
          <w:rFonts w:hint="eastAsia" w:ascii="宋体" w:hAnsi="宋体"/>
          <w:bCs/>
          <w:i/>
          <w:iCs/>
          <w:color w:val="000000"/>
          <w:sz w:val="21"/>
          <w:szCs w:val="21"/>
          <w:highlight w:val="none"/>
          <w:u w:val="single"/>
        </w:rPr>
        <w:t>售后服务：</w:t>
      </w:r>
      <w:r>
        <w:rPr>
          <w:rFonts w:hint="eastAsia" w:ascii="宋体" w:hAnsi="宋体"/>
          <w:bCs/>
          <w:i/>
          <w:iCs/>
          <w:color w:val="000000"/>
          <w:sz w:val="21"/>
          <w:szCs w:val="21"/>
          <w:highlight w:val="none"/>
          <w:u w:val="single"/>
          <w:lang w:eastAsia="zh-CN"/>
        </w:rPr>
        <w:t>供应商</w:t>
      </w:r>
      <w:r>
        <w:rPr>
          <w:rFonts w:hint="eastAsia" w:ascii="宋体" w:hAnsi="宋体"/>
          <w:bCs/>
          <w:i/>
          <w:iCs/>
          <w:color w:val="000000"/>
          <w:sz w:val="21"/>
          <w:szCs w:val="21"/>
          <w:highlight w:val="none"/>
          <w:u w:val="single"/>
        </w:rPr>
        <w:t>应以优良的服务态度，便利、快捷的方式在在使用过程中发生质量事故，</w:t>
      </w:r>
      <w:r>
        <w:rPr>
          <w:rFonts w:ascii="宋体" w:hAnsi="宋体"/>
          <w:bCs/>
          <w:i/>
          <w:iCs/>
          <w:color w:val="000000"/>
          <w:sz w:val="21"/>
          <w:szCs w:val="21"/>
          <w:highlight w:val="none"/>
          <w:u w:val="single"/>
        </w:rPr>
        <w:t>1</w:t>
      </w:r>
      <w:r>
        <w:rPr>
          <w:rFonts w:hint="eastAsia" w:ascii="宋体" w:hAnsi="宋体"/>
          <w:bCs/>
          <w:i/>
          <w:iCs/>
          <w:color w:val="000000"/>
          <w:sz w:val="21"/>
          <w:szCs w:val="21"/>
          <w:highlight w:val="none"/>
          <w:u w:val="single"/>
        </w:rPr>
        <w:t>小时内响应，</w:t>
      </w:r>
      <w:r>
        <w:rPr>
          <w:rFonts w:ascii="宋体" w:hAnsi="宋体"/>
          <w:bCs/>
          <w:i/>
          <w:iCs/>
          <w:color w:val="000000"/>
          <w:sz w:val="21"/>
          <w:szCs w:val="21"/>
          <w:highlight w:val="none"/>
          <w:u w:val="single"/>
        </w:rPr>
        <w:t>24</w:t>
      </w:r>
      <w:r>
        <w:rPr>
          <w:rFonts w:hint="eastAsia" w:ascii="宋体" w:hAnsi="宋体"/>
          <w:bCs/>
          <w:i/>
          <w:iCs/>
          <w:color w:val="000000"/>
          <w:sz w:val="21"/>
          <w:szCs w:val="21"/>
          <w:highlight w:val="none"/>
          <w:u w:val="single"/>
        </w:rPr>
        <w:t>小时内达到现场处理并解决，重大事故处理时限不超过</w:t>
      </w:r>
      <w:r>
        <w:rPr>
          <w:rFonts w:ascii="宋体" w:hAnsi="宋体"/>
          <w:bCs/>
          <w:i/>
          <w:iCs/>
          <w:color w:val="000000"/>
          <w:sz w:val="21"/>
          <w:szCs w:val="21"/>
          <w:highlight w:val="none"/>
          <w:u w:val="single"/>
        </w:rPr>
        <w:t>48</w:t>
      </w:r>
      <w:r>
        <w:rPr>
          <w:rFonts w:hint="eastAsia" w:ascii="宋体" w:hAnsi="宋体"/>
          <w:bCs/>
          <w:i/>
          <w:iCs/>
          <w:color w:val="000000"/>
          <w:sz w:val="21"/>
          <w:szCs w:val="21"/>
          <w:highlight w:val="none"/>
          <w:u w:val="single"/>
        </w:rPr>
        <w:t>小时；免费送货上门，负责卸货，并负责卸货过程的安全，保证产品的完整，因运输和卸货造成破损，由</w:t>
      </w:r>
      <w:r>
        <w:rPr>
          <w:rFonts w:hint="eastAsia" w:ascii="宋体" w:hAnsi="宋体"/>
          <w:bCs/>
          <w:i/>
          <w:iCs/>
          <w:color w:val="000000"/>
          <w:sz w:val="21"/>
          <w:szCs w:val="21"/>
          <w:highlight w:val="none"/>
          <w:u w:val="single"/>
          <w:lang w:val="en-US" w:eastAsia="zh-CN"/>
        </w:rPr>
        <w:t>中标</w:t>
      </w:r>
      <w:r>
        <w:rPr>
          <w:rFonts w:hint="eastAsia" w:ascii="宋体" w:hAnsi="宋体"/>
          <w:bCs/>
          <w:i/>
          <w:iCs/>
          <w:color w:val="000000"/>
          <w:sz w:val="21"/>
          <w:szCs w:val="21"/>
          <w:highlight w:val="none"/>
          <w:u w:val="single"/>
        </w:rPr>
        <w:t>人无偿调换。</w:t>
      </w:r>
      <w:r>
        <w:rPr>
          <w:rFonts w:hint="eastAsia" w:ascii="宋体" w:hAnsi="宋体" w:cs="宋体"/>
          <w:b/>
          <w:i/>
          <w:iCs/>
          <w:strike w:val="0"/>
          <w:color w:val="000000"/>
          <w:sz w:val="21"/>
          <w:szCs w:val="21"/>
          <w:highlight w:val="none"/>
          <w:u w:val="single"/>
          <w:lang w:eastAsia="zh-CN"/>
        </w:rPr>
        <w:t>（</w:t>
      </w:r>
      <w:r>
        <w:rPr>
          <w:rFonts w:hint="eastAsia" w:ascii="宋体" w:hAnsi="宋体" w:cs="宋体"/>
          <w:b/>
          <w:i/>
          <w:iCs/>
          <w:strike w:val="0"/>
          <w:color w:val="000000"/>
          <w:sz w:val="21"/>
          <w:szCs w:val="21"/>
          <w:highlight w:val="none"/>
          <w:u w:val="single"/>
          <w:lang w:val="en-US" w:eastAsia="zh-CN"/>
        </w:rPr>
        <w:t>提供承诺书，格式自拟，系统上传</w:t>
      </w:r>
      <w:r>
        <w:rPr>
          <w:rFonts w:hint="eastAsia" w:ascii="宋体" w:hAnsi="宋体" w:cs="宋体"/>
          <w:b/>
          <w:i/>
          <w:iCs/>
          <w:strike w:val="0"/>
          <w:color w:val="000000"/>
          <w:sz w:val="21"/>
          <w:szCs w:val="21"/>
          <w:highlight w:val="none"/>
          <w:u w:val="single"/>
          <w:lang w:eastAsia="zh-CN"/>
        </w:rPr>
        <w:t>）</w:t>
      </w:r>
    </w:p>
    <w:p w14:paraId="70C52958">
      <w:pPr>
        <w:spacing w:line="360" w:lineRule="auto"/>
        <w:ind w:firstLine="420"/>
        <w:jc w:val="left"/>
        <w:rPr>
          <w:rFonts w:hint="eastAsia" w:ascii="宋体" w:hAnsi="宋体" w:cs="宋体"/>
          <w:i/>
          <w:iCs/>
          <w:color w:val="000000"/>
          <w:u w:val="single"/>
        </w:rPr>
      </w:pPr>
      <w:r>
        <w:rPr>
          <w:rFonts w:hint="eastAsia" w:ascii="宋体" w:hAnsi="宋体"/>
          <w:bCs/>
          <w:i w:val="0"/>
          <w:iCs w:val="0"/>
          <w:color w:val="000000"/>
          <w:sz w:val="21"/>
          <w:szCs w:val="21"/>
          <w:highlight w:val="none"/>
          <w:u w:val="none"/>
          <w:lang w:val="en-US" w:eastAsia="zh-CN"/>
        </w:rPr>
        <w:t>8.3投标人</w:t>
      </w:r>
      <w:r>
        <w:rPr>
          <w:rFonts w:hint="eastAsia" w:ascii="宋体" w:hAnsi="宋体"/>
          <w:bCs/>
          <w:i w:val="0"/>
          <w:iCs w:val="0"/>
          <w:color w:val="000000"/>
          <w:sz w:val="21"/>
          <w:szCs w:val="21"/>
          <w:highlight w:val="none"/>
          <w:u w:val="none"/>
        </w:rPr>
        <w:t>在</w:t>
      </w:r>
      <w:r>
        <w:rPr>
          <w:rFonts w:hint="eastAsia" w:ascii="宋体" w:hAnsi="宋体"/>
          <w:bCs/>
          <w:i w:val="0"/>
          <w:iCs w:val="0"/>
          <w:color w:val="000000"/>
          <w:sz w:val="21"/>
          <w:szCs w:val="21"/>
          <w:highlight w:val="none"/>
          <w:u w:val="none"/>
          <w:lang w:val="en-US" w:eastAsia="zh-CN"/>
        </w:rPr>
        <w:t>投标</w:t>
      </w:r>
      <w:r>
        <w:rPr>
          <w:rFonts w:hint="eastAsia" w:ascii="宋体" w:hAnsi="宋体"/>
          <w:bCs/>
          <w:i w:val="0"/>
          <w:iCs w:val="0"/>
          <w:color w:val="000000"/>
          <w:sz w:val="21"/>
          <w:szCs w:val="21"/>
          <w:highlight w:val="none"/>
          <w:u w:val="none"/>
        </w:rPr>
        <w:t>文件中承诺事项如有虚假，将会导致</w:t>
      </w:r>
      <w:r>
        <w:rPr>
          <w:rFonts w:hint="eastAsia" w:ascii="宋体" w:hAnsi="宋体"/>
          <w:bCs/>
          <w:i w:val="0"/>
          <w:iCs w:val="0"/>
          <w:color w:val="000000"/>
          <w:sz w:val="21"/>
          <w:szCs w:val="21"/>
          <w:highlight w:val="none"/>
          <w:u w:val="none"/>
          <w:lang w:val="en-US" w:eastAsia="zh-CN"/>
        </w:rPr>
        <w:t>招标</w:t>
      </w:r>
      <w:r>
        <w:rPr>
          <w:rFonts w:hint="eastAsia" w:ascii="宋体" w:hAnsi="宋体"/>
          <w:bCs/>
          <w:i w:val="0"/>
          <w:iCs w:val="0"/>
          <w:color w:val="000000"/>
          <w:sz w:val="21"/>
          <w:szCs w:val="21"/>
          <w:highlight w:val="none"/>
          <w:u w:val="none"/>
          <w:lang w:eastAsia="zh-CN"/>
        </w:rPr>
        <w:t>人</w:t>
      </w:r>
      <w:r>
        <w:rPr>
          <w:rFonts w:hint="eastAsia" w:ascii="宋体" w:hAnsi="宋体"/>
          <w:bCs/>
          <w:i w:val="0"/>
          <w:iCs w:val="0"/>
          <w:color w:val="000000"/>
          <w:sz w:val="21"/>
          <w:szCs w:val="21"/>
          <w:highlight w:val="none"/>
          <w:u w:val="none"/>
        </w:rPr>
        <w:t>在履行合同时扣除虚假部分款项或拒绝接受不符合要求的产品直至解除合同。</w:t>
      </w:r>
    </w:p>
    <w:p w14:paraId="4A1B8ADC">
      <w:pPr>
        <w:pStyle w:val="219"/>
        <w:spacing w:before="120" w:after="120" w:line="240" w:lineRule="auto"/>
        <w:ind w:firstLine="420"/>
        <w:rPr>
          <w:rFonts w:hint="eastAsia" w:hAnsi="宋体" w:cs="宋体"/>
          <w:sz w:val="20"/>
          <w:szCs w:val="20"/>
        </w:rPr>
      </w:pPr>
      <w:r>
        <w:rPr>
          <w:rFonts w:hint="eastAsia" w:hAnsi="宋体" w:cs="宋体"/>
          <w:sz w:val="20"/>
          <w:szCs w:val="20"/>
          <w:lang w:val="en-US" w:eastAsia="zh-CN"/>
        </w:rPr>
        <w:t>9、</w:t>
      </w:r>
      <w:r>
        <w:rPr>
          <w:rFonts w:hint="eastAsia" w:hAnsi="宋体" w:cs="宋体"/>
          <w:sz w:val="20"/>
          <w:szCs w:val="20"/>
          <w:lang w:eastAsia="zh-CN"/>
        </w:rPr>
        <w:t>其他</w:t>
      </w:r>
      <w:r>
        <w:rPr>
          <w:rFonts w:hint="eastAsia" w:hAnsi="宋体" w:cs="宋体"/>
          <w:sz w:val="20"/>
          <w:szCs w:val="20"/>
        </w:rPr>
        <w:t xml:space="preserve">相关要求 </w:t>
      </w:r>
    </w:p>
    <w:p w14:paraId="6F469B06">
      <w:pPr>
        <w:pStyle w:val="219"/>
        <w:spacing w:before="120" w:after="120" w:line="240" w:lineRule="auto"/>
        <w:ind w:firstLine="420"/>
        <w:rPr>
          <w:rFonts w:hint="eastAsia" w:hAnsi="宋体" w:cs="宋体"/>
          <w:sz w:val="20"/>
          <w:szCs w:val="20"/>
        </w:rPr>
      </w:pPr>
      <w:r>
        <w:rPr>
          <w:rFonts w:hint="eastAsia" w:hAnsi="宋体" w:cs="宋体"/>
          <w:sz w:val="20"/>
          <w:szCs w:val="20"/>
          <w:lang w:val="en-US" w:eastAsia="zh-CN"/>
        </w:rPr>
        <w:t>9.1</w:t>
      </w:r>
      <w:r>
        <w:rPr>
          <w:rFonts w:hint="eastAsia" w:hAnsi="宋体" w:cs="宋体"/>
          <w:sz w:val="20"/>
          <w:szCs w:val="20"/>
        </w:rPr>
        <w:t xml:space="preserve"> 投标报价说明</w:t>
      </w:r>
    </w:p>
    <w:p w14:paraId="636D69BF">
      <w:pPr>
        <w:pStyle w:val="219"/>
        <w:spacing w:before="120" w:after="120" w:line="240" w:lineRule="auto"/>
        <w:ind w:firstLine="420"/>
        <w:rPr>
          <w:rFonts w:hint="eastAsia" w:ascii="宋体" w:hAnsi="宋体" w:eastAsia="宋体" w:cs="Times New Roman"/>
          <w:color w:val="000000"/>
          <w:sz w:val="21"/>
          <w:szCs w:val="22"/>
          <w:lang w:val="en-US" w:eastAsia="zh-CN" w:bidi="ar-SA"/>
        </w:rPr>
      </w:pPr>
      <w:r>
        <w:rPr>
          <w:rFonts w:hint="eastAsia" w:hAnsi="宋体" w:cs="Times New Roman"/>
          <w:color w:val="000000"/>
          <w:sz w:val="21"/>
          <w:szCs w:val="22"/>
          <w:lang w:val="en-US" w:eastAsia="zh-CN" w:bidi="ar-SA"/>
        </w:rPr>
        <w:t>9</w:t>
      </w:r>
      <w:r>
        <w:rPr>
          <w:rFonts w:hint="eastAsia" w:ascii="宋体" w:hAnsi="宋体" w:eastAsia="宋体" w:cs="Times New Roman"/>
          <w:color w:val="000000"/>
          <w:sz w:val="21"/>
          <w:szCs w:val="22"/>
          <w:lang w:val="en-US" w:eastAsia="zh-CN" w:bidi="ar-SA"/>
        </w:rPr>
        <w:t>.1.1 本项目询价报价表填报内容为所投产品投标单价。</w:t>
      </w:r>
    </w:p>
    <w:p w14:paraId="5F7CC478">
      <w:pPr>
        <w:pStyle w:val="219"/>
        <w:spacing w:before="120" w:after="120" w:line="240" w:lineRule="auto"/>
        <w:ind w:firstLine="420"/>
        <w:rPr>
          <w:rFonts w:hint="eastAsia" w:ascii="宋体" w:hAnsi="宋体" w:eastAsia="宋体" w:cs="Times New Roman"/>
          <w:color w:val="000000"/>
          <w:sz w:val="21"/>
          <w:szCs w:val="22"/>
          <w:lang w:val="en-US" w:eastAsia="zh-CN" w:bidi="ar-SA"/>
        </w:rPr>
      </w:pPr>
      <w:r>
        <w:rPr>
          <w:rFonts w:hint="eastAsia" w:hAnsi="宋体" w:cs="Times New Roman"/>
          <w:color w:val="000000"/>
          <w:sz w:val="21"/>
          <w:szCs w:val="22"/>
          <w:lang w:val="en-US" w:eastAsia="zh-CN" w:bidi="ar-SA"/>
        </w:rPr>
        <w:t>9</w:t>
      </w:r>
      <w:r>
        <w:rPr>
          <w:rFonts w:hint="eastAsia" w:ascii="宋体" w:hAnsi="宋体" w:eastAsia="宋体" w:cs="Times New Roman"/>
          <w:color w:val="000000"/>
          <w:sz w:val="21"/>
          <w:szCs w:val="22"/>
          <w:lang w:val="en-US" w:eastAsia="zh-CN" w:bidi="ar-SA"/>
        </w:rPr>
        <w:t>.1.2投标单价：不得超过最高限价单价，合价：不得超过项目预算资金总额，数量：在不超过最高限价单价及项目预算资金内所能提供的最多货物数量。</w:t>
      </w:r>
    </w:p>
    <w:p w14:paraId="4AE36391">
      <w:pPr>
        <w:pStyle w:val="219"/>
        <w:spacing w:before="120" w:after="120" w:line="360" w:lineRule="auto"/>
        <w:ind w:firstLine="420"/>
        <w:rPr>
          <w:rFonts w:hint="eastAsia" w:hAnsi="宋体" w:cs="宋体"/>
          <w:sz w:val="20"/>
          <w:szCs w:val="20"/>
        </w:rPr>
      </w:pPr>
      <w:r>
        <w:rPr>
          <w:rFonts w:hint="eastAsia" w:hAnsi="宋体" w:cs="宋体"/>
          <w:sz w:val="20"/>
          <w:szCs w:val="20"/>
          <w:lang w:val="en-US" w:eastAsia="zh-CN"/>
        </w:rPr>
        <w:t>9</w:t>
      </w:r>
      <w:r>
        <w:rPr>
          <w:rFonts w:hint="eastAsia" w:hAnsi="宋体" w:cs="宋体"/>
          <w:sz w:val="20"/>
          <w:szCs w:val="20"/>
        </w:rPr>
        <w:t>.</w:t>
      </w:r>
      <w:r>
        <w:rPr>
          <w:rFonts w:hint="eastAsia" w:hAnsi="宋体" w:cs="宋体"/>
          <w:sz w:val="20"/>
          <w:szCs w:val="20"/>
          <w:lang w:val="en-US" w:eastAsia="zh-CN"/>
        </w:rPr>
        <w:t>2</w:t>
      </w:r>
      <w:r>
        <w:rPr>
          <w:rFonts w:hint="eastAsia" w:hAnsi="宋体" w:cs="宋体"/>
          <w:sz w:val="20"/>
          <w:szCs w:val="20"/>
        </w:rPr>
        <w:t>本次采购中标后不允许转包、分包。</w:t>
      </w:r>
    </w:p>
    <w:p w14:paraId="616E5FF7">
      <w:pPr>
        <w:pStyle w:val="219"/>
        <w:spacing w:before="120" w:after="120" w:line="360" w:lineRule="auto"/>
        <w:ind w:firstLine="420"/>
        <w:rPr>
          <w:rFonts w:hint="eastAsia" w:hAnsi="宋体" w:cs="宋体"/>
          <w:sz w:val="20"/>
          <w:szCs w:val="20"/>
        </w:rPr>
      </w:pPr>
      <w:r>
        <w:rPr>
          <w:rFonts w:hint="eastAsia" w:hAnsi="宋体" w:cs="宋体"/>
          <w:sz w:val="20"/>
          <w:szCs w:val="20"/>
          <w:lang w:val="en-US" w:eastAsia="zh-CN"/>
        </w:rPr>
        <w:t>9.3</w:t>
      </w:r>
      <w:r>
        <w:rPr>
          <w:rFonts w:hint="eastAsia" w:hAnsi="宋体" w:cs="宋体"/>
          <w:sz w:val="20"/>
          <w:szCs w:val="20"/>
        </w:rPr>
        <w:t>投标供应商应能按采购人要求将货物及时分别供应到指定地点，并完成卸货。供应商如提供假、冒、伪、劣商品，将按政府采购相关</w:t>
      </w:r>
      <w:r>
        <w:rPr>
          <w:rFonts w:hint="eastAsia" w:hAnsi="宋体" w:cs="宋体"/>
          <w:sz w:val="20"/>
          <w:szCs w:val="20"/>
          <w:lang w:eastAsia="zh-CN"/>
        </w:rPr>
        <w:t>法律法规</w:t>
      </w:r>
      <w:r>
        <w:rPr>
          <w:rFonts w:hint="eastAsia" w:hAnsi="宋体" w:cs="宋体"/>
          <w:sz w:val="20"/>
          <w:szCs w:val="20"/>
        </w:rPr>
        <w:t>进行处罚。</w:t>
      </w:r>
    </w:p>
    <w:p w14:paraId="574833AA">
      <w:pPr>
        <w:spacing w:line="360" w:lineRule="auto"/>
        <w:ind w:firstLine="420"/>
        <w:rPr>
          <w:rFonts w:hint="eastAsia" w:hAnsi="宋体" w:eastAsia="宋体" w:cs="宋体"/>
          <w:sz w:val="20"/>
          <w:szCs w:val="20"/>
          <w:lang w:eastAsia="zh-CN"/>
        </w:rPr>
      </w:pPr>
      <w:r>
        <w:rPr>
          <w:rFonts w:hint="eastAsia" w:ascii="宋体" w:hAnsi="宋体" w:eastAsia="宋体" w:cs="宋体"/>
          <w:sz w:val="20"/>
          <w:szCs w:val="20"/>
          <w:lang w:val="en-US" w:eastAsia="zh-CN" w:bidi="ar-SA"/>
        </w:rPr>
        <w:t>9.4</w:t>
      </w:r>
      <w:r>
        <w:rPr>
          <w:rFonts w:hint="eastAsia" w:ascii="宋体" w:hAnsi="宋体"/>
          <w:color w:val="000000"/>
        </w:rPr>
        <w:t>投标报价应为完成本次采购所需的全部费用，包括产品生产、运输、配送、卸货、售后服务、税金、抽样检测以及供货全部工作需支付的一切费用和拟获得的利润，并考虑应承担的风险，</w:t>
      </w:r>
      <w:r>
        <w:rPr>
          <w:rFonts w:hint="eastAsia" w:ascii="宋体" w:hAnsi="宋体"/>
          <w:i/>
          <w:iCs/>
          <w:u w:val="single"/>
        </w:rPr>
        <w:t>投标人所投产品单价不得超过同期市场零售价</w:t>
      </w:r>
      <w:r>
        <w:rPr>
          <w:rFonts w:hint="eastAsia" w:ascii="宋体" w:hAnsi="宋体"/>
          <w:color w:val="000000"/>
        </w:rPr>
        <w:t>。</w:t>
      </w:r>
      <w:r>
        <w:rPr>
          <w:rFonts w:ascii="宋体" w:hAnsi="宋体"/>
          <w:color w:val="000000"/>
        </w:rPr>
        <w:t xml:space="preserve"> </w:t>
      </w:r>
    </w:p>
    <w:p w14:paraId="721E27B4">
      <w:pPr>
        <w:spacing w:line="360" w:lineRule="auto"/>
        <w:ind w:firstLine="420"/>
        <w:rPr>
          <w:rFonts w:hint="eastAsia" w:hAnsi="宋体" w:cs="宋体"/>
          <w:sz w:val="20"/>
          <w:szCs w:val="20"/>
        </w:rPr>
      </w:pPr>
      <w:r>
        <w:rPr>
          <w:rFonts w:hint="eastAsia" w:ascii="宋体" w:hAnsi="宋体"/>
          <w:color w:val="000000"/>
          <w:lang w:val="en-US" w:eastAsia="zh-CN"/>
        </w:rPr>
        <w:t>9</w:t>
      </w:r>
      <w:r>
        <w:rPr>
          <w:rFonts w:hint="eastAsia" w:ascii="宋体" w:hAnsi="宋体"/>
          <w:color w:val="000000"/>
        </w:rPr>
        <w:t>.</w:t>
      </w:r>
      <w:r>
        <w:rPr>
          <w:rFonts w:hint="eastAsia" w:ascii="宋体" w:hAnsi="宋体"/>
          <w:color w:val="000000"/>
          <w:lang w:val="en-US" w:eastAsia="zh-CN"/>
        </w:rPr>
        <w:t>5</w:t>
      </w:r>
      <w:r>
        <w:rPr>
          <w:rFonts w:hint="eastAsia" w:ascii="宋体" w:hAnsi="宋体"/>
          <w:color w:val="000000"/>
        </w:rPr>
        <w:t>采购方抽检中标方所供产品送第三方检测机构检测，质量以第三方检测报告为准。检测费用由中标方支付。</w:t>
      </w:r>
    </w:p>
    <w:p w14:paraId="628A31BA">
      <w:pPr>
        <w:spacing w:line="360" w:lineRule="auto"/>
        <w:ind w:firstLine="390" w:firstLineChars="195"/>
        <w:rPr>
          <w:rFonts w:hint="eastAsia" w:ascii="宋体" w:hAnsi="宋体" w:cs="宋体"/>
          <w:i/>
          <w:sz w:val="20"/>
          <w:szCs w:val="20"/>
          <w:u w:val="single"/>
        </w:rPr>
      </w:pPr>
      <w:bookmarkStart w:id="50" w:name="_Toc223364338"/>
      <w:r>
        <w:rPr>
          <w:rFonts w:hint="eastAsia" w:ascii="宋体" w:hAnsi="宋体" w:cs="宋体"/>
          <w:i/>
          <w:sz w:val="20"/>
          <w:szCs w:val="20"/>
          <w:u w:val="single"/>
          <w:lang w:val="en-US" w:eastAsia="zh-CN"/>
        </w:rPr>
        <w:t>9.6</w:t>
      </w:r>
      <w:r>
        <w:rPr>
          <w:rFonts w:hint="eastAsia" w:ascii="宋体" w:hAnsi="宋体" w:cs="宋体"/>
          <w:i/>
          <w:sz w:val="20"/>
          <w:szCs w:val="20"/>
          <w:u w:val="single"/>
        </w:rPr>
        <w:t>所投肥料产品中氨基酸水溶肥须具有肥料登记证，所投产品的各项技术指标与登记（备案）的产品相同，主要技术指标不低于采购需求，且在有效期内。（提供肥料登记证、备案号截图原件扫描件上传，登记备案作物需含有水稻或小麦。）</w:t>
      </w:r>
    </w:p>
    <w:p w14:paraId="76AD8AEB">
      <w:pPr>
        <w:spacing w:line="360" w:lineRule="auto"/>
        <w:ind w:firstLine="200"/>
        <w:rPr>
          <w:rFonts w:hint="eastAsia" w:ascii="宋体" w:hAnsi="宋体" w:cs="宋体"/>
          <w:i/>
          <w:sz w:val="20"/>
          <w:szCs w:val="20"/>
          <w:u w:val="single"/>
        </w:rPr>
      </w:pPr>
      <w:r>
        <w:rPr>
          <w:rFonts w:hint="eastAsia" w:ascii="宋体" w:hAnsi="宋体" w:cs="宋体"/>
          <w:i/>
          <w:sz w:val="20"/>
          <w:szCs w:val="20"/>
          <w:u w:val="single"/>
          <w:lang w:val="en-US" w:eastAsia="zh-CN"/>
        </w:rPr>
        <w:t>9.7</w:t>
      </w:r>
      <w:r>
        <w:rPr>
          <w:rFonts w:hint="eastAsia" w:ascii="宋体" w:hAnsi="宋体" w:cs="宋体"/>
          <w:i/>
          <w:sz w:val="20"/>
          <w:szCs w:val="20"/>
          <w:u w:val="single"/>
        </w:rPr>
        <w:t>所投产品的</w:t>
      </w:r>
      <w:r>
        <w:rPr>
          <w:rFonts w:hint="eastAsia" w:ascii="宋体" w:hAnsi="宋体" w:cs="宋体"/>
          <w:i/>
          <w:sz w:val="20"/>
          <w:szCs w:val="20"/>
          <w:u w:val="single"/>
          <w:lang w:val="en-US" w:eastAsia="zh-CN"/>
        </w:rPr>
        <w:t>生产厂家</w:t>
      </w:r>
      <w:r>
        <w:rPr>
          <w:rFonts w:hint="eastAsia" w:ascii="宋体" w:hAnsi="宋体" w:cs="宋体"/>
          <w:i/>
          <w:sz w:val="20"/>
          <w:szCs w:val="20"/>
          <w:u w:val="single"/>
        </w:rPr>
        <w:t>须</w:t>
      </w:r>
      <w:r>
        <w:rPr>
          <w:rFonts w:hint="eastAsia" w:ascii="宋体" w:hAnsi="宋体" w:cs="宋体"/>
          <w:i/>
          <w:sz w:val="20"/>
          <w:szCs w:val="20"/>
          <w:u w:val="single"/>
          <w:lang w:val="en-US" w:eastAsia="zh-CN"/>
        </w:rPr>
        <w:t>提供</w:t>
      </w:r>
      <w:r>
        <w:rPr>
          <w:rFonts w:hint="eastAsia" w:ascii="宋体" w:hAnsi="宋体" w:cs="宋体"/>
          <w:i/>
          <w:sz w:val="20"/>
          <w:szCs w:val="20"/>
          <w:u w:val="single"/>
        </w:rPr>
        <w:t>农药登记证，农药生产许可证，农药标准文号，投标供应产品的各项技术指标与登记的产品相同，且在有效期内；</w:t>
      </w:r>
      <w:r>
        <w:rPr>
          <w:rFonts w:hint="eastAsia" w:ascii="宋体" w:hAnsi="宋体" w:cs="宋体"/>
          <w:i/>
          <w:sz w:val="20"/>
          <w:szCs w:val="20"/>
          <w:u w:val="single"/>
          <w:lang w:val="en-US" w:eastAsia="zh-CN"/>
        </w:rPr>
        <w:t>供应商</w:t>
      </w:r>
      <w:r>
        <w:rPr>
          <w:rFonts w:hint="eastAsia" w:ascii="宋体" w:hAnsi="宋体" w:cs="宋体"/>
          <w:i/>
          <w:sz w:val="20"/>
          <w:szCs w:val="20"/>
          <w:u w:val="single"/>
        </w:rPr>
        <w:t>须同时提供所投产品农药经营许可证，且在有效期内。（提供农药登记证、农药生产许可证、农药标准文号、农药经营许可证原件扫描件上传，登记备案作物需含有水稻和小麦。）</w:t>
      </w:r>
    </w:p>
    <w:p w14:paraId="5DBD7E6F">
      <w:pPr>
        <w:spacing w:line="360" w:lineRule="auto"/>
        <w:ind w:firstLine="200"/>
        <w:rPr>
          <w:rFonts w:hint="eastAsia" w:ascii="宋体" w:hAnsi="宋体" w:eastAsia="宋体" w:cs="宋体"/>
          <w:i/>
          <w:sz w:val="20"/>
          <w:szCs w:val="20"/>
          <w:u w:val="single"/>
          <w:lang w:val="en-US" w:eastAsia="zh-CN" w:bidi="ar-SA"/>
        </w:rPr>
      </w:pPr>
      <w:r>
        <w:rPr>
          <w:rFonts w:hint="eastAsia" w:ascii="宋体" w:hAnsi="宋体" w:cs="宋体"/>
          <w:i/>
          <w:sz w:val="20"/>
          <w:szCs w:val="20"/>
          <w:u w:val="single"/>
          <w:lang w:val="en-US" w:eastAsia="zh-CN"/>
        </w:rPr>
        <w:t>9.8</w:t>
      </w:r>
      <w:r>
        <w:rPr>
          <w:rFonts w:hint="eastAsia" w:ascii="宋体" w:hAnsi="宋体" w:eastAsia="宋体" w:cs="宋体"/>
          <w:i/>
          <w:sz w:val="20"/>
          <w:szCs w:val="20"/>
          <w:u w:val="single"/>
          <w:lang w:val="en-US" w:eastAsia="zh-CN" w:bidi="ar-SA"/>
        </w:rPr>
        <w:t>所投产品质量应符合相关标准，</w:t>
      </w:r>
      <w:r>
        <w:rPr>
          <w:rFonts w:hint="eastAsia" w:ascii="宋体" w:hAnsi="宋体" w:cs="宋体"/>
          <w:i/>
          <w:sz w:val="20"/>
          <w:szCs w:val="20"/>
          <w:u w:val="single"/>
          <w:lang w:val="en-US" w:eastAsia="zh-CN" w:bidi="ar-SA"/>
        </w:rPr>
        <w:t>投标</w:t>
      </w:r>
      <w:r>
        <w:rPr>
          <w:rFonts w:hint="eastAsia" w:ascii="宋体" w:hAnsi="宋体" w:eastAsia="宋体" w:cs="宋体"/>
          <w:i/>
          <w:sz w:val="20"/>
          <w:szCs w:val="20"/>
          <w:u w:val="single"/>
          <w:lang w:val="en-US" w:eastAsia="zh-CN" w:bidi="ar-SA"/>
        </w:rPr>
        <w:t>供应商应提供2024年以来第三方检测机构出具的具有CMA认证标识的质量检测报告。（提供所投标包所有产品的检测报告原件扫描件上传）</w:t>
      </w:r>
    </w:p>
    <w:p w14:paraId="6DC1C76B">
      <w:pPr>
        <w:pStyle w:val="211"/>
        <w:spacing w:line="360" w:lineRule="auto"/>
        <w:jc w:val="center"/>
        <w:rPr>
          <w:rFonts w:hint="eastAsia" w:ascii="宋体" w:hAnsi="宋体"/>
          <w:color w:val="000000"/>
        </w:rPr>
      </w:pPr>
    </w:p>
    <w:p w14:paraId="7E81654C">
      <w:pPr>
        <w:rPr>
          <w:rFonts w:hint="eastAsia" w:ascii="宋体" w:hAnsi="宋体"/>
          <w:color w:val="000000"/>
        </w:rPr>
      </w:pPr>
    </w:p>
    <w:p w14:paraId="322F42A3">
      <w:pPr>
        <w:rPr>
          <w:rFonts w:hint="eastAsia" w:ascii="宋体" w:hAnsi="宋体"/>
          <w:color w:val="000000"/>
        </w:rPr>
      </w:pPr>
    </w:p>
    <w:p w14:paraId="5388A801">
      <w:pPr>
        <w:rPr>
          <w:rFonts w:hint="eastAsia" w:ascii="宋体" w:hAnsi="宋体"/>
          <w:color w:val="000000"/>
        </w:rPr>
      </w:pPr>
    </w:p>
    <w:p w14:paraId="5694A08D">
      <w:pPr>
        <w:pStyle w:val="211"/>
        <w:spacing w:line="360" w:lineRule="auto"/>
        <w:jc w:val="center"/>
        <w:rPr>
          <w:rFonts w:hint="eastAsia" w:ascii="宋体" w:hAnsi="宋体"/>
          <w:color w:val="000000"/>
        </w:rPr>
      </w:pPr>
    </w:p>
    <w:p w14:paraId="3ECE2B86">
      <w:pPr>
        <w:pStyle w:val="211"/>
        <w:spacing w:line="360" w:lineRule="auto"/>
        <w:jc w:val="center"/>
        <w:rPr>
          <w:rFonts w:hint="eastAsia" w:ascii="宋体" w:hAnsi="宋体"/>
          <w:color w:val="000000"/>
        </w:rPr>
      </w:pPr>
    </w:p>
    <w:p w14:paraId="7B3020B8">
      <w:pPr>
        <w:pStyle w:val="211"/>
        <w:spacing w:line="360" w:lineRule="auto"/>
        <w:jc w:val="center"/>
        <w:rPr>
          <w:rFonts w:hint="eastAsia" w:ascii="宋体" w:hAnsi="宋体"/>
          <w:color w:val="000000"/>
        </w:rPr>
      </w:pPr>
    </w:p>
    <w:p w14:paraId="19AEFFD4">
      <w:pPr>
        <w:pStyle w:val="211"/>
        <w:spacing w:line="360" w:lineRule="auto"/>
        <w:jc w:val="center"/>
        <w:rPr>
          <w:rFonts w:hint="eastAsia" w:ascii="宋体" w:hAnsi="宋体"/>
          <w:color w:val="000000"/>
        </w:rPr>
      </w:pPr>
    </w:p>
    <w:p w14:paraId="646E37A4">
      <w:pPr>
        <w:rPr>
          <w:rFonts w:hint="eastAsia" w:ascii="宋体" w:hAnsi="宋体"/>
          <w:color w:val="000000"/>
        </w:rPr>
      </w:pPr>
    </w:p>
    <w:p w14:paraId="662E407F">
      <w:pPr>
        <w:rPr>
          <w:rFonts w:hint="eastAsia" w:ascii="宋体" w:hAnsi="宋体"/>
          <w:color w:val="000000"/>
        </w:rPr>
      </w:pPr>
    </w:p>
    <w:p w14:paraId="1FAFD198">
      <w:pPr>
        <w:rPr>
          <w:rFonts w:hint="eastAsia" w:ascii="宋体" w:hAnsi="宋体"/>
          <w:color w:val="000000"/>
        </w:rPr>
      </w:pPr>
    </w:p>
    <w:p w14:paraId="045AC7C7">
      <w:pPr>
        <w:rPr>
          <w:rFonts w:hint="eastAsia" w:ascii="宋体" w:hAnsi="宋体"/>
          <w:color w:val="000000"/>
        </w:rPr>
      </w:pPr>
    </w:p>
    <w:p w14:paraId="422B2513">
      <w:pPr>
        <w:rPr>
          <w:rFonts w:hint="eastAsia" w:ascii="宋体" w:hAnsi="宋体"/>
          <w:color w:val="000000"/>
        </w:rPr>
      </w:pPr>
    </w:p>
    <w:p w14:paraId="79192765">
      <w:pPr>
        <w:rPr>
          <w:rFonts w:hint="eastAsia" w:ascii="宋体" w:hAnsi="宋体"/>
          <w:color w:val="000000"/>
        </w:rPr>
      </w:pPr>
    </w:p>
    <w:p w14:paraId="0A2340AB">
      <w:pPr>
        <w:pStyle w:val="211"/>
        <w:spacing w:line="360" w:lineRule="auto"/>
        <w:jc w:val="center"/>
        <w:rPr>
          <w:rFonts w:ascii="宋体" w:hAnsi="宋体"/>
          <w:color w:val="000000"/>
          <w:sz w:val="36"/>
        </w:rPr>
      </w:pPr>
      <w:r>
        <w:rPr>
          <w:rFonts w:hint="eastAsia" w:ascii="宋体" w:hAnsi="宋体"/>
          <w:color w:val="000000"/>
        </w:rPr>
        <w:t>第五章 响应文件格式</w:t>
      </w:r>
      <w:bookmarkEnd w:id="50"/>
      <w:r>
        <w:rPr>
          <w:rFonts w:hint="eastAsia" w:ascii="宋体" w:hAnsi="宋体"/>
          <w:color w:val="000000"/>
          <w:sz w:val="36"/>
        </w:rPr>
        <w:t xml:space="preserve"> </w:t>
      </w:r>
    </w:p>
    <w:p w14:paraId="3D9C9FE8">
      <w:pPr>
        <w:spacing w:line="360" w:lineRule="auto"/>
        <w:rPr>
          <w:rFonts w:ascii="黑体" w:eastAsia="黑体"/>
          <w:bCs/>
          <w:sz w:val="44"/>
        </w:rPr>
      </w:pPr>
    </w:p>
    <w:p w14:paraId="47DAC61C">
      <w:pPr>
        <w:spacing w:line="360" w:lineRule="auto"/>
        <w:jc w:val="center"/>
        <w:rPr>
          <w:rFonts w:ascii="宋体" w:hAnsi="宋体"/>
          <w:b/>
          <w:sz w:val="72"/>
        </w:rPr>
      </w:pPr>
      <w:r>
        <w:rPr>
          <w:rFonts w:hint="eastAsia" w:ascii="宋体" w:hAnsi="宋体"/>
          <w:b/>
          <w:sz w:val="72"/>
        </w:rPr>
        <w:t xml:space="preserve"> 响 应 文 件</w:t>
      </w:r>
    </w:p>
    <w:p w14:paraId="5D537D6E">
      <w:pPr>
        <w:spacing w:line="360" w:lineRule="auto"/>
        <w:jc w:val="center"/>
        <w:rPr>
          <w:rFonts w:ascii="宋体" w:hAnsi="宋体"/>
          <w:b/>
          <w:sz w:val="72"/>
        </w:rPr>
      </w:pPr>
    </w:p>
    <w:p w14:paraId="130C2C1E">
      <w:pPr>
        <w:spacing w:line="360" w:lineRule="auto"/>
        <w:jc w:val="center"/>
        <w:rPr>
          <w:rFonts w:ascii="宋体" w:hAnsi="宋体"/>
          <w:b/>
          <w:sz w:val="72"/>
        </w:rPr>
      </w:pPr>
    </w:p>
    <w:p w14:paraId="17A2AF1D">
      <w:pPr>
        <w:spacing w:line="360" w:lineRule="auto"/>
        <w:jc w:val="center"/>
        <w:rPr>
          <w:rFonts w:ascii="宋体" w:hAnsi="宋体"/>
          <w:b/>
          <w:sz w:val="36"/>
        </w:rPr>
      </w:pPr>
    </w:p>
    <w:p w14:paraId="567D59D3">
      <w:pPr>
        <w:spacing w:line="360" w:lineRule="auto"/>
        <w:jc w:val="center"/>
        <w:rPr>
          <w:rFonts w:ascii="宋体" w:hAnsi="宋体"/>
          <w:b/>
          <w:sz w:val="36"/>
        </w:rPr>
      </w:pPr>
    </w:p>
    <w:p w14:paraId="6874E4F4">
      <w:pPr>
        <w:spacing w:line="360" w:lineRule="auto"/>
        <w:jc w:val="center"/>
        <w:rPr>
          <w:rFonts w:ascii="宋体" w:hAnsi="宋体"/>
          <w:b/>
          <w:sz w:val="36"/>
        </w:rPr>
      </w:pPr>
    </w:p>
    <w:p w14:paraId="495EF495">
      <w:pPr>
        <w:spacing w:line="360" w:lineRule="auto"/>
        <w:jc w:val="center"/>
        <w:rPr>
          <w:rFonts w:ascii="宋体" w:hAnsi="宋体"/>
          <w:b/>
          <w:sz w:val="36"/>
        </w:rPr>
      </w:pPr>
    </w:p>
    <w:p w14:paraId="2D79D40B">
      <w:pPr>
        <w:spacing w:line="360" w:lineRule="auto"/>
        <w:rPr>
          <w:rFonts w:ascii="宋体" w:hAnsi="宋体"/>
          <w:b/>
          <w:sz w:val="36"/>
        </w:rPr>
      </w:pPr>
    </w:p>
    <w:p w14:paraId="0B1D7F4F">
      <w:pPr>
        <w:spacing w:line="360" w:lineRule="auto"/>
        <w:jc w:val="center"/>
        <w:rPr>
          <w:rFonts w:ascii="宋体" w:hAnsi="宋体"/>
          <w:b/>
          <w:sz w:val="36"/>
        </w:rPr>
      </w:pPr>
    </w:p>
    <w:p w14:paraId="16B61D56">
      <w:pPr>
        <w:spacing w:line="360" w:lineRule="auto"/>
        <w:ind w:firstLine="1084"/>
        <w:rPr>
          <w:rFonts w:ascii="宋体" w:hAnsi="宋体"/>
          <w:b/>
          <w:sz w:val="36"/>
        </w:rPr>
      </w:pPr>
      <w:r>
        <w:rPr>
          <w:rFonts w:hint="eastAsia" w:ascii="宋体" w:hAnsi="宋体"/>
          <w:b/>
          <w:sz w:val="36"/>
        </w:rPr>
        <w:t>项 目 名 称：</w:t>
      </w:r>
      <w:r>
        <w:rPr>
          <w:rFonts w:hint="eastAsia" w:ascii="宋体" w:hAnsi="宋体"/>
          <w:b/>
          <w:sz w:val="36"/>
          <w:u w:val="single"/>
        </w:rPr>
        <w:t xml:space="preserve">               </w:t>
      </w:r>
    </w:p>
    <w:p w14:paraId="53D0E3E5">
      <w:pPr>
        <w:spacing w:line="360" w:lineRule="auto"/>
        <w:ind w:firstLine="1084"/>
        <w:rPr>
          <w:rFonts w:ascii="宋体" w:hAnsi="宋体"/>
          <w:b/>
          <w:sz w:val="36"/>
          <w:u w:val="single"/>
        </w:rPr>
      </w:pPr>
      <w:r>
        <w:rPr>
          <w:rFonts w:hint="eastAsia" w:ascii="宋体" w:hAnsi="宋体"/>
          <w:b/>
          <w:sz w:val="36"/>
        </w:rPr>
        <w:t>项 目 编 号：</w:t>
      </w:r>
      <w:r>
        <w:rPr>
          <w:rFonts w:hint="eastAsia" w:ascii="宋体" w:hAnsi="宋体"/>
          <w:b/>
          <w:sz w:val="36"/>
          <w:u w:val="single"/>
        </w:rPr>
        <w:t xml:space="preserve">               </w:t>
      </w:r>
    </w:p>
    <w:p w14:paraId="2549A7C8">
      <w:pPr>
        <w:spacing w:line="360" w:lineRule="auto"/>
        <w:rPr>
          <w:rFonts w:ascii="宋体" w:hAnsi="宋体"/>
          <w:b/>
          <w:sz w:val="36"/>
          <w:u w:val="single"/>
        </w:rPr>
      </w:pPr>
      <w:r>
        <w:rPr>
          <w:rFonts w:hint="eastAsia" w:ascii="宋体" w:hAnsi="宋体"/>
          <w:b/>
          <w:sz w:val="36"/>
        </w:rPr>
        <w:t xml:space="preserve">      供应商名称 ：</w:t>
      </w:r>
      <w:r>
        <w:rPr>
          <w:rFonts w:hint="eastAsia" w:ascii="宋体" w:hAnsi="宋体"/>
          <w:b/>
          <w:sz w:val="36"/>
          <w:u w:val="single"/>
        </w:rPr>
        <w:t>（加盖CA电子公章）</w:t>
      </w:r>
    </w:p>
    <w:p w14:paraId="41545C84">
      <w:pPr>
        <w:spacing w:line="360" w:lineRule="auto"/>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p>
    <w:p w14:paraId="2D8273BD">
      <w:pPr>
        <w:spacing w:line="360" w:lineRule="auto"/>
        <w:rPr>
          <w:rFonts w:ascii="宋体" w:hAnsi="宋体"/>
          <w:b/>
          <w:sz w:val="36"/>
          <w:u w:val="single"/>
        </w:rPr>
      </w:pPr>
    </w:p>
    <w:p w14:paraId="3F263319">
      <w:pPr>
        <w:spacing w:line="360" w:lineRule="auto"/>
        <w:jc w:val="center"/>
        <w:rPr>
          <w:rFonts w:ascii="宋体" w:hAnsi="宋体"/>
          <w:b/>
          <w:bCs/>
          <w:sz w:val="32"/>
          <w:szCs w:val="32"/>
        </w:rPr>
      </w:pPr>
      <w:r>
        <w:rPr>
          <w:rFonts w:hint="eastAsia" w:ascii="宋体" w:hAnsi="宋体"/>
          <w:b/>
          <w:bCs/>
          <w:sz w:val="32"/>
          <w:szCs w:val="32"/>
        </w:rPr>
        <w:t>响应文件目录</w:t>
      </w:r>
    </w:p>
    <w:p w14:paraId="0290DCD4">
      <w:pPr>
        <w:spacing w:line="360" w:lineRule="auto"/>
        <w:jc w:val="center"/>
        <w:rPr>
          <w:rFonts w:ascii="宋体" w:hAnsi="宋体"/>
          <w:b/>
          <w:bCs/>
          <w:sz w:val="32"/>
          <w:szCs w:val="32"/>
        </w:rPr>
      </w:pPr>
    </w:p>
    <w:p w14:paraId="6F929E9E">
      <w:pPr>
        <w:rPr>
          <w:rFonts w:ascii="宋体" w:hAnsi="宋体"/>
          <w:i/>
          <w:sz w:val="20"/>
          <w:szCs w:val="20"/>
          <w:u w:val="single"/>
        </w:rPr>
      </w:pPr>
      <w:r>
        <w:rPr>
          <w:rFonts w:hint="eastAsia" w:ascii="宋体" w:hAnsi="宋体"/>
          <w:i/>
          <w:sz w:val="20"/>
          <w:szCs w:val="20"/>
          <w:u w:val="single"/>
        </w:rPr>
        <w:t>一、法人或者其他组织的营业执照等证明文件，自然人的身份证明</w:t>
      </w:r>
    </w:p>
    <w:p w14:paraId="4D6885ED">
      <w:pPr>
        <w:rPr>
          <w:rFonts w:ascii="宋体" w:hAnsi="宋体"/>
          <w:i/>
          <w:sz w:val="20"/>
          <w:szCs w:val="20"/>
          <w:u w:val="single"/>
        </w:rPr>
      </w:pPr>
      <w:r>
        <w:rPr>
          <w:rFonts w:hint="eastAsia" w:ascii="宋体" w:hAnsi="宋体"/>
          <w:i/>
          <w:sz w:val="20"/>
          <w:szCs w:val="20"/>
          <w:u w:val="single"/>
        </w:rPr>
        <w:t>二、2024年度或2025年度的财务状况报告（投标人成立不满一年无需提供）</w:t>
      </w:r>
    </w:p>
    <w:p w14:paraId="0A57EBAF">
      <w:pPr>
        <w:rPr>
          <w:rFonts w:ascii="宋体" w:hAnsi="宋体"/>
          <w:i/>
          <w:sz w:val="20"/>
          <w:szCs w:val="20"/>
          <w:u w:val="single"/>
        </w:rPr>
      </w:pPr>
      <w:r>
        <w:rPr>
          <w:rFonts w:hint="eastAsia" w:ascii="宋体" w:hAnsi="宋体"/>
          <w:i/>
          <w:sz w:val="20"/>
          <w:szCs w:val="20"/>
          <w:u w:val="single"/>
        </w:rPr>
        <w:t>三、依法缴纳税收和社会保障资金的相关材料（提供提交投标文件截止时间前一年内至少一个月依法缴纳税收及缴纳社会保障资金的证明材料。投标人依法享受缓缴、免缴税收、社会保障资金的提供证明材料）</w:t>
      </w:r>
    </w:p>
    <w:p w14:paraId="184A24E1">
      <w:pPr>
        <w:rPr>
          <w:rFonts w:ascii="宋体" w:hAnsi="宋体"/>
          <w:i/>
          <w:sz w:val="20"/>
          <w:szCs w:val="20"/>
          <w:u w:val="single"/>
        </w:rPr>
      </w:pPr>
      <w:r>
        <w:rPr>
          <w:rFonts w:hint="eastAsia" w:ascii="宋体" w:hAnsi="宋体"/>
          <w:i/>
          <w:sz w:val="20"/>
          <w:szCs w:val="20"/>
          <w:u w:val="single"/>
        </w:rPr>
        <w:t>四、具备履行合同所必需的设备和专业技术能力的书面声明</w:t>
      </w:r>
    </w:p>
    <w:p w14:paraId="67D5A1D7">
      <w:pPr>
        <w:spacing w:line="440" w:lineRule="exact"/>
        <w:rPr>
          <w:rFonts w:ascii="宋体" w:hAnsi="宋体"/>
          <w:i/>
          <w:sz w:val="20"/>
          <w:szCs w:val="20"/>
          <w:u w:val="single"/>
        </w:rPr>
      </w:pPr>
      <w:r>
        <w:rPr>
          <w:rFonts w:hint="eastAsia" w:ascii="宋体" w:hAnsi="宋体"/>
          <w:i/>
          <w:sz w:val="20"/>
          <w:szCs w:val="20"/>
          <w:u w:val="single"/>
        </w:rPr>
        <w:t>五、参加政府采购活动前 3 年内在经营活动中没有重大违法记录的书面声明</w:t>
      </w:r>
    </w:p>
    <w:p w14:paraId="31E185A6">
      <w:pPr>
        <w:spacing w:line="440" w:lineRule="exact"/>
        <w:rPr>
          <w:rFonts w:ascii="宋体" w:hAnsi="宋体"/>
          <w:i/>
          <w:sz w:val="20"/>
          <w:szCs w:val="20"/>
          <w:u w:val="single"/>
        </w:rPr>
      </w:pPr>
      <w:r>
        <w:rPr>
          <w:rFonts w:hint="eastAsia" w:ascii="宋体" w:hAnsi="宋体"/>
          <w:i/>
          <w:sz w:val="20"/>
          <w:szCs w:val="20"/>
          <w:u w:val="single"/>
        </w:rPr>
        <w:t>六、供应商信用承诺函</w:t>
      </w:r>
    </w:p>
    <w:p w14:paraId="0CE1E448">
      <w:pPr>
        <w:spacing w:line="440" w:lineRule="exact"/>
        <w:rPr>
          <w:rFonts w:ascii="宋体" w:hAnsi="宋体"/>
          <w:i/>
          <w:sz w:val="20"/>
          <w:szCs w:val="20"/>
          <w:u w:val="single"/>
        </w:rPr>
      </w:pPr>
      <w:r>
        <w:rPr>
          <w:rFonts w:hint="eastAsia" w:ascii="宋体" w:hAnsi="宋体"/>
          <w:i/>
          <w:sz w:val="20"/>
          <w:szCs w:val="20"/>
          <w:u w:val="single"/>
        </w:rPr>
        <w:t>七、特定资格要求的证明文件（如果本项目设置特定资格要求，则需要提供）八、法人授权书</w:t>
      </w:r>
    </w:p>
    <w:p w14:paraId="7D7473B4">
      <w:pPr>
        <w:spacing w:line="440" w:lineRule="exact"/>
        <w:rPr>
          <w:rFonts w:ascii="宋体" w:hAnsi="宋体"/>
          <w:i/>
          <w:sz w:val="20"/>
          <w:szCs w:val="20"/>
          <w:u w:val="single"/>
        </w:rPr>
      </w:pPr>
      <w:r>
        <w:rPr>
          <w:rFonts w:hint="eastAsia" w:ascii="宋体" w:hAnsi="宋体"/>
          <w:i/>
          <w:sz w:val="20"/>
          <w:szCs w:val="20"/>
          <w:u w:val="single"/>
        </w:rPr>
        <w:t>九、投标函</w:t>
      </w:r>
    </w:p>
    <w:p w14:paraId="34BACEA0">
      <w:pPr>
        <w:spacing w:line="440" w:lineRule="exact"/>
        <w:rPr>
          <w:rFonts w:ascii="宋体" w:hAnsi="宋体"/>
          <w:sz w:val="20"/>
          <w:szCs w:val="20"/>
        </w:rPr>
      </w:pPr>
      <w:r>
        <w:rPr>
          <w:rFonts w:hint="eastAsia" w:ascii="宋体" w:hAnsi="宋体"/>
          <w:sz w:val="20"/>
          <w:szCs w:val="20"/>
        </w:rPr>
        <w:t>十、企业报价折扣证明（中小企业声明函、关于符合本国产品标准的声明函、残疾人福利性单位声明函、）</w:t>
      </w:r>
    </w:p>
    <w:p w14:paraId="1D9B346D">
      <w:pPr>
        <w:spacing w:line="440" w:lineRule="exact"/>
        <w:rPr>
          <w:rFonts w:ascii="宋体" w:hAnsi="宋体"/>
          <w:sz w:val="20"/>
          <w:szCs w:val="20"/>
          <w:highlight w:val="yellow"/>
        </w:rPr>
      </w:pPr>
      <w:r>
        <w:rPr>
          <w:rFonts w:hint="eastAsia" w:ascii="宋体" w:hAnsi="宋体"/>
          <w:sz w:val="20"/>
          <w:szCs w:val="20"/>
        </w:rPr>
        <w:t>十一、联合体协议（若联合体，加斜体下划线）</w:t>
      </w:r>
    </w:p>
    <w:p w14:paraId="7E4F495C">
      <w:pPr>
        <w:spacing w:line="440" w:lineRule="exact"/>
        <w:rPr>
          <w:rFonts w:ascii="宋体" w:hAnsi="宋体"/>
          <w:iCs/>
          <w:sz w:val="20"/>
          <w:szCs w:val="20"/>
        </w:rPr>
      </w:pPr>
      <w:r>
        <w:rPr>
          <w:rFonts w:hint="eastAsia" w:ascii="宋体" w:hAnsi="宋体"/>
          <w:iCs/>
          <w:sz w:val="20"/>
          <w:szCs w:val="20"/>
        </w:rPr>
        <w:t>十二、投标分项报价表</w:t>
      </w:r>
    </w:p>
    <w:p w14:paraId="37336E31">
      <w:pPr>
        <w:spacing w:line="440" w:lineRule="exact"/>
        <w:rPr>
          <w:rFonts w:ascii="宋体" w:hAnsi="宋体"/>
          <w:sz w:val="20"/>
          <w:szCs w:val="20"/>
        </w:rPr>
      </w:pPr>
      <w:r>
        <w:rPr>
          <w:rFonts w:hint="eastAsia" w:ascii="宋体" w:hAnsi="宋体"/>
          <w:sz w:val="20"/>
          <w:szCs w:val="20"/>
        </w:rPr>
        <w:t>十三、技术要求响应及偏离表</w:t>
      </w:r>
    </w:p>
    <w:p w14:paraId="1C6DCD63">
      <w:pPr>
        <w:spacing w:line="440" w:lineRule="exact"/>
        <w:rPr>
          <w:rFonts w:ascii="宋体" w:hAnsi="宋体"/>
          <w:sz w:val="20"/>
          <w:szCs w:val="20"/>
        </w:rPr>
      </w:pPr>
      <w:r>
        <w:rPr>
          <w:rFonts w:hint="eastAsia" w:ascii="宋体" w:hAnsi="宋体"/>
          <w:sz w:val="20"/>
          <w:szCs w:val="20"/>
        </w:rPr>
        <w:t>十四、商务要求响应及偏离表</w:t>
      </w:r>
    </w:p>
    <w:p w14:paraId="7419CEBD">
      <w:pPr>
        <w:spacing w:line="440" w:lineRule="exact"/>
        <w:rPr>
          <w:rFonts w:ascii="宋体" w:hAnsi="宋体"/>
          <w:i/>
          <w:sz w:val="20"/>
          <w:szCs w:val="20"/>
          <w:u w:val="single"/>
        </w:rPr>
      </w:pPr>
      <w:r>
        <w:rPr>
          <w:rFonts w:hint="eastAsia" w:ascii="宋体" w:hAnsi="宋体"/>
          <w:i/>
          <w:sz w:val="20"/>
          <w:szCs w:val="20"/>
          <w:u w:val="single"/>
        </w:rPr>
        <w:t>十五、开标一览表</w:t>
      </w:r>
    </w:p>
    <w:p w14:paraId="14690B65">
      <w:pPr>
        <w:spacing w:line="440" w:lineRule="exact"/>
        <w:rPr>
          <w:rFonts w:ascii="宋体" w:hAnsi="宋体"/>
          <w:iCs/>
          <w:sz w:val="20"/>
          <w:szCs w:val="20"/>
        </w:rPr>
      </w:pPr>
      <w:r>
        <w:rPr>
          <w:rFonts w:hint="eastAsia" w:ascii="宋体" w:hAnsi="宋体"/>
          <w:iCs/>
          <w:sz w:val="20"/>
          <w:szCs w:val="20"/>
        </w:rPr>
        <w:t>十六、主要标的信息</w:t>
      </w:r>
    </w:p>
    <w:p w14:paraId="60D5D703">
      <w:pPr>
        <w:spacing w:after="312" w:line="360" w:lineRule="auto"/>
        <w:jc w:val="center"/>
        <w:rPr>
          <w:rFonts w:ascii="宋体" w:hAnsi="宋体"/>
          <w:b/>
          <w:sz w:val="20"/>
          <w:szCs w:val="20"/>
        </w:rPr>
      </w:pPr>
    </w:p>
    <w:p w14:paraId="0C1D67BF">
      <w:pPr>
        <w:spacing w:after="312" w:line="360" w:lineRule="auto"/>
        <w:jc w:val="center"/>
        <w:rPr>
          <w:rFonts w:ascii="宋体" w:hAnsi="宋体"/>
          <w:b/>
          <w:sz w:val="32"/>
          <w:szCs w:val="32"/>
        </w:rPr>
      </w:pPr>
    </w:p>
    <w:p w14:paraId="43817C29">
      <w:pPr>
        <w:spacing w:after="312" w:line="360" w:lineRule="auto"/>
        <w:jc w:val="center"/>
        <w:rPr>
          <w:rFonts w:ascii="宋体" w:hAnsi="宋体"/>
          <w:b/>
          <w:sz w:val="32"/>
          <w:szCs w:val="32"/>
        </w:rPr>
      </w:pPr>
    </w:p>
    <w:p w14:paraId="6F01C6C8">
      <w:pPr>
        <w:spacing w:after="312" w:line="360" w:lineRule="auto"/>
        <w:jc w:val="center"/>
        <w:rPr>
          <w:rFonts w:ascii="宋体" w:hAnsi="宋体"/>
          <w:b/>
          <w:sz w:val="32"/>
          <w:szCs w:val="32"/>
        </w:rPr>
      </w:pPr>
    </w:p>
    <w:p w14:paraId="13C012F5">
      <w:pPr>
        <w:rPr>
          <w:rFonts w:ascii="宋体" w:hAnsi="宋体"/>
          <w:b/>
          <w:sz w:val="32"/>
          <w:szCs w:val="32"/>
        </w:rPr>
      </w:pPr>
      <w:r>
        <w:rPr>
          <w:rFonts w:ascii="宋体" w:hAnsi="宋体"/>
          <w:b/>
          <w:sz w:val="32"/>
          <w:szCs w:val="32"/>
        </w:rPr>
        <w:br w:type="page" w:clear="all"/>
      </w:r>
    </w:p>
    <w:p w14:paraId="26F7A141">
      <w:pPr>
        <w:rPr>
          <w:rFonts w:ascii="黑体" w:hAnsi="黑体" w:eastAsia="黑体"/>
          <w:i/>
          <w:sz w:val="24"/>
          <w:szCs w:val="24"/>
          <w:u w:val="single"/>
        </w:rPr>
      </w:pPr>
      <w:r>
        <w:rPr>
          <w:rFonts w:hint="eastAsia" w:ascii="黑体" w:hAnsi="黑体" w:eastAsia="黑体"/>
          <w:i/>
          <w:sz w:val="24"/>
          <w:szCs w:val="24"/>
          <w:u w:val="single"/>
        </w:rPr>
        <w:t>一、法人或者其他组织的营业执照等证明文件，自然人的身份证明</w:t>
      </w:r>
    </w:p>
    <w:p w14:paraId="39FE74DF">
      <w:pPr>
        <w:spacing w:line="440" w:lineRule="exact"/>
        <w:ind w:firstLine="480"/>
        <w:rPr>
          <w:rFonts w:ascii="宋体" w:hAnsi="宋体"/>
          <w:sz w:val="24"/>
          <w:szCs w:val="24"/>
        </w:rPr>
      </w:pPr>
    </w:p>
    <w:p w14:paraId="20BF520D">
      <w:pPr>
        <w:rPr>
          <w:rFonts w:ascii="黑体" w:hAnsi="黑体" w:eastAsia="黑体"/>
          <w:i/>
          <w:sz w:val="24"/>
          <w:szCs w:val="24"/>
          <w:u w:val="single"/>
        </w:rPr>
      </w:pPr>
    </w:p>
    <w:p w14:paraId="54B55849">
      <w:pPr>
        <w:rPr>
          <w:rFonts w:ascii="黑体" w:hAnsi="黑体" w:eastAsia="黑体"/>
          <w:i/>
          <w:sz w:val="24"/>
          <w:szCs w:val="24"/>
          <w:u w:val="single"/>
        </w:rPr>
      </w:pPr>
      <w:r>
        <w:rPr>
          <w:rFonts w:hint="eastAsia" w:ascii="黑体" w:hAnsi="黑体" w:eastAsia="黑体"/>
          <w:i/>
          <w:sz w:val="24"/>
          <w:szCs w:val="24"/>
          <w:u w:val="single"/>
        </w:rPr>
        <w:t>二、2024年度或2025年度的财务状况报告</w:t>
      </w:r>
    </w:p>
    <w:p w14:paraId="2A454071">
      <w:pPr>
        <w:spacing w:line="440" w:lineRule="exact"/>
        <w:ind w:firstLine="480"/>
        <w:rPr>
          <w:rFonts w:ascii="宋体" w:hAnsi="宋体"/>
          <w:bCs/>
          <w:sz w:val="24"/>
          <w:szCs w:val="24"/>
        </w:rPr>
      </w:pPr>
      <w:r>
        <w:rPr>
          <w:rFonts w:hint="eastAsia" w:ascii="宋体" w:hAnsi="宋体"/>
          <w:bCs/>
          <w:sz w:val="24"/>
          <w:szCs w:val="24"/>
        </w:rPr>
        <w:t>供应商成立不满一年无需提供</w:t>
      </w:r>
    </w:p>
    <w:p w14:paraId="6EB8D14D">
      <w:pPr>
        <w:rPr>
          <w:rFonts w:ascii="黑体" w:hAnsi="黑体" w:eastAsia="黑体"/>
          <w:i/>
          <w:sz w:val="24"/>
          <w:szCs w:val="24"/>
          <w:u w:val="single"/>
        </w:rPr>
      </w:pPr>
    </w:p>
    <w:p w14:paraId="288E753D">
      <w:pPr>
        <w:rPr>
          <w:rFonts w:ascii="黑体" w:hAnsi="黑体" w:eastAsia="黑体"/>
          <w:i/>
          <w:sz w:val="24"/>
          <w:szCs w:val="24"/>
          <w:u w:val="single"/>
        </w:rPr>
      </w:pPr>
    </w:p>
    <w:p w14:paraId="6E727D60">
      <w:pPr>
        <w:rPr>
          <w:rFonts w:ascii="黑体" w:hAnsi="黑体" w:eastAsia="黑体"/>
          <w:i/>
          <w:sz w:val="24"/>
          <w:szCs w:val="24"/>
          <w:u w:val="single"/>
        </w:rPr>
      </w:pPr>
      <w:r>
        <w:rPr>
          <w:rFonts w:hint="eastAsia" w:ascii="黑体" w:hAnsi="黑体" w:eastAsia="黑体"/>
          <w:i/>
          <w:sz w:val="24"/>
          <w:szCs w:val="24"/>
          <w:u w:val="single"/>
        </w:rPr>
        <w:t>三、依法缴纳税收和社会保障资金的相关材料</w:t>
      </w:r>
    </w:p>
    <w:p w14:paraId="77C5C870">
      <w:pPr>
        <w:ind w:firstLine="480"/>
        <w:rPr>
          <w:rFonts w:ascii="宋体" w:hAnsi="宋体"/>
          <w:bCs/>
          <w:sz w:val="24"/>
          <w:szCs w:val="24"/>
        </w:rPr>
      </w:pPr>
      <w:r>
        <w:rPr>
          <w:rFonts w:hint="eastAsia" w:ascii="宋体" w:hAnsi="宋体"/>
          <w:bCs/>
          <w:sz w:val="24"/>
          <w:szCs w:val="24"/>
        </w:rPr>
        <w:t>提供提交响应文件截止时间前一年内至少一个月依法缴纳税收及缴纳社会保障资金的证明材料。供应商依法享受缓缴、免缴税收、社会保障资金的提供证明材料。</w:t>
      </w:r>
    </w:p>
    <w:p w14:paraId="6639F196">
      <w:pPr>
        <w:rPr>
          <w:rFonts w:ascii="黑体" w:hAnsi="黑体" w:eastAsia="黑体"/>
          <w:i/>
          <w:sz w:val="24"/>
          <w:szCs w:val="24"/>
          <w:u w:val="single"/>
        </w:rPr>
      </w:pPr>
    </w:p>
    <w:p w14:paraId="06BCD571">
      <w:pPr>
        <w:rPr>
          <w:rFonts w:ascii="黑体" w:hAnsi="黑体" w:eastAsia="黑体"/>
          <w:i/>
          <w:sz w:val="24"/>
          <w:szCs w:val="24"/>
          <w:u w:val="single"/>
        </w:rPr>
      </w:pPr>
    </w:p>
    <w:p w14:paraId="70DDB380">
      <w:pPr>
        <w:rPr>
          <w:rFonts w:ascii="黑体" w:hAnsi="黑体" w:eastAsia="黑体"/>
          <w:i/>
          <w:sz w:val="24"/>
          <w:szCs w:val="24"/>
          <w:u w:val="single"/>
        </w:rPr>
      </w:pPr>
      <w:r>
        <w:rPr>
          <w:rFonts w:hint="eastAsia" w:ascii="黑体" w:hAnsi="黑体" w:eastAsia="黑体"/>
          <w:i/>
          <w:sz w:val="24"/>
          <w:szCs w:val="24"/>
          <w:u w:val="single"/>
        </w:rPr>
        <w:t>四、具备履行合同所必需的设备和专业技术能力的书面声明</w:t>
      </w:r>
    </w:p>
    <w:p w14:paraId="646800DD">
      <w:pPr>
        <w:spacing w:line="460" w:lineRule="exact"/>
        <w:ind w:firstLine="492"/>
        <w:rPr>
          <w:rFonts w:ascii="宋体" w:hAnsi="宋体"/>
          <w:bCs/>
          <w:sz w:val="24"/>
          <w:szCs w:val="24"/>
        </w:rPr>
      </w:pPr>
      <w:r>
        <w:rPr>
          <w:rFonts w:hint="eastAsia" w:ascii="宋体" w:hAnsi="宋体"/>
          <w:bCs/>
          <w:sz w:val="24"/>
          <w:szCs w:val="24"/>
        </w:rPr>
        <w:t>我单位郑重声明：我单位具备履行本项采购合同所必需的设备和专业技术能力，为履行本项采购合同我公司具备如下主要设备和主要专业技术能力：</w:t>
      </w:r>
    </w:p>
    <w:p w14:paraId="0F4A6B7D">
      <w:pPr>
        <w:spacing w:line="460" w:lineRule="exact"/>
        <w:ind w:firstLine="492"/>
        <w:rPr>
          <w:rFonts w:ascii="宋体" w:hAnsi="宋体"/>
          <w:bCs/>
          <w:sz w:val="24"/>
          <w:szCs w:val="24"/>
        </w:rPr>
      </w:pPr>
      <w:r>
        <w:rPr>
          <w:rFonts w:hint="eastAsia" w:ascii="宋体" w:hAnsi="宋体"/>
          <w:bCs/>
          <w:sz w:val="24"/>
          <w:szCs w:val="24"/>
        </w:rPr>
        <w:t>主要设备有：</w:t>
      </w:r>
      <w:r>
        <w:rPr>
          <w:rFonts w:hint="eastAsia" w:ascii="宋体" w:hAnsi="宋体"/>
          <w:bCs/>
          <w:sz w:val="24"/>
          <w:szCs w:val="24"/>
          <w:u w:val="single"/>
        </w:rPr>
        <w:t xml:space="preserve">  </w:t>
      </w:r>
      <w:r>
        <w:rPr>
          <w:rFonts w:hint="eastAsia" w:ascii="宋体" w:hAnsi="宋体"/>
          <w:bCs/>
          <w:sz w:val="24"/>
          <w:szCs w:val="24"/>
        </w:rPr>
        <w:t>。</w:t>
      </w:r>
    </w:p>
    <w:p w14:paraId="3CC77599">
      <w:pPr>
        <w:spacing w:line="460" w:lineRule="exact"/>
        <w:ind w:firstLine="492"/>
        <w:rPr>
          <w:rFonts w:ascii="宋体" w:hAnsi="宋体"/>
          <w:bCs/>
          <w:sz w:val="24"/>
          <w:szCs w:val="24"/>
        </w:rPr>
      </w:pPr>
      <w:r>
        <w:rPr>
          <w:rFonts w:hint="eastAsia" w:ascii="宋体" w:hAnsi="宋体"/>
          <w:bCs/>
          <w:sz w:val="24"/>
          <w:szCs w:val="24"/>
        </w:rPr>
        <w:t>主要专业技术能力有：</w:t>
      </w:r>
      <w:r>
        <w:rPr>
          <w:rFonts w:hint="eastAsia" w:ascii="宋体" w:hAnsi="宋体"/>
          <w:bCs/>
          <w:sz w:val="24"/>
          <w:szCs w:val="24"/>
          <w:u w:val="single"/>
        </w:rPr>
        <w:t xml:space="preserve">   </w:t>
      </w:r>
      <w:r>
        <w:rPr>
          <w:rFonts w:hint="eastAsia" w:ascii="宋体" w:hAnsi="宋体"/>
          <w:bCs/>
          <w:sz w:val="24"/>
          <w:szCs w:val="24"/>
        </w:rPr>
        <w:t xml:space="preserve">。                 </w:t>
      </w:r>
    </w:p>
    <w:p w14:paraId="135CED43">
      <w:pPr>
        <w:rPr>
          <w:rFonts w:ascii="Times New Roman" w:hAnsi="Times New Roman"/>
          <w:sz w:val="24"/>
          <w:szCs w:val="24"/>
        </w:rPr>
      </w:pPr>
    </w:p>
    <w:p w14:paraId="209341F2">
      <w:pPr>
        <w:rPr>
          <w:rFonts w:ascii="黑体" w:hAnsi="黑体" w:eastAsia="黑体"/>
          <w:i/>
          <w:sz w:val="24"/>
          <w:szCs w:val="24"/>
          <w:u w:val="single"/>
        </w:rPr>
      </w:pPr>
    </w:p>
    <w:p w14:paraId="5C3A4292">
      <w:pPr>
        <w:rPr>
          <w:rFonts w:ascii="黑体" w:hAnsi="黑体" w:eastAsia="黑体"/>
          <w:i/>
          <w:sz w:val="24"/>
          <w:szCs w:val="24"/>
          <w:u w:val="single"/>
        </w:rPr>
      </w:pPr>
      <w:r>
        <w:rPr>
          <w:rFonts w:hint="eastAsia" w:ascii="黑体" w:hAnsi="黑体" w:eastAsia="黑体"/>
          <w:i/>
          <w:sz w:val="24"/>
          <w:szCs w:val="24"/>
          <w:u w:val="single"/>
        </w:rPr>
        <w:t>五、参加政府采购活动前 3 年内在经营活动中没有重大违法记录的书面声明</w:t>
      </w:r>
    </w:p>
    <w:p w14:paraId="3CCA7D98">
      <w:pPr>
        <w:spacing w:line="460" w:lineRule="exact"/>
        <w:rPr>
          <w:rFonts w:ascii="宋体" w:hAnsi="宋体"/>
          <w:b/>
          <w:bCs/>
          <w:sz w:val="44"/>
          <w:szCs w:val="44"/>
        </w:rPr>
      </w:pPr>
      <w:r>
        <w:rPr>
          <w:rFonts w:hint="eastAsia" w:ascii="宋体" w:hAnsi="宋体"/>
          <w:b/>
          <w:bCs/>
          <w:sz w:val="44"/>
          <w:szCs w:val="44"/>
        </w:rPr>
        <w:t xml:space="preserve">                </w:t>
      </w:r>
    </w:p>
    <w:p w14:paraId="590ECF61">
      <w:pPr>
        <w:spacing w:line="460" w:lineRule="exact"/>
        <w:jc w:val="center"/>
        <w:rPr>
          <w:rFonts w:ascii="宋体" w:hAnsi="宋体"/>
          <w:b/>
          <w:bCs/>
          <w:sz w:val="44"/>
          <w:szCs w:val="44"/>
        </w:rPr>
      </w:pPr>
      <w:r>
        <w:rPr>
          <w:rFonts w:hint="eastAsia" w:ascii="宋体" w:hAnsi="宋体"/>
          <w:b/>
          <w:bCs/>
          <w:sz w:val="28"/>
          <w:szCs w:val="28"/>
        </w:rPr>
        <w:t>声  明</w:t>
      </w:r>
    </w:p>
    <w:p w14:paraId="6B02D63C">
      <w:pPr>
        <w:spacing w:line="460" w:lineRule="exact"/>
        <w:rPr>
          <w:rFonts w:ascii="宋体" w:hAnsi="宋体"/>
          <w:bCs/>
          <w:sz w:val="24"/>
          <w:szCs w:val="21"/>
        </w:rPr>
      </w:pPr>
      <w:r>
        <w:rPr>
          <w:rFonts w:hint="eastAsia" w:ascii="宋体" w:hAnsi="宋体"/>
          <w:b/>
          <w:bCs/>
          <w:sz w:val="24"/>
          <w:szCs w:val="21"/>
        </w:rPr>
        <w:t xml:space="preserve">    </w:t>
      </w:r>
      <w:r>
        <w:rPr>
          <w:rFonts w:hint="eastAsia" w:ascii="宋体" w:hAnsi="宋体"/>
          <w:bCs/>
          <w:sz w:val="24"/>
          <w:szCs w:val="21"/>
        </w:rPr>
        <w:t>我单位郑重声明：参加本次政府采购活动前 3 年内，我单位在经营活动中没有因违法经营受到刑事处罚或者责令停产停业、吊销许可证或者执照、较大数额罚款等行政处罚。</w:t>
      </w:r>
    </w:p>
    <w:p w14:paraId="0EA0F741">
      <w:pPr>
        <w:pStyle w:val="14"/>
      </w:pPr>
      <w:r>
        <w:rPr/>
        <w:br w:type="page" w:clear="all"/>
      </w:r>
    </w:p>
    <w:p w14:paraId="1C06E8D9">
      <w:pPr>
        <w:numPr>
          <w:ilvl w:val="0"/>
          <w:numId w:val="3"/>
        </w:numPr>
        <w:rPr>
          <w:rFonts w:ascii="黑体" w:hAnsi="黑体" w:eastAsia="黑体"/>
          <w:i/>
          <w:iCs/>
          <w:sz w:val="28"/>
          <w:szCs w:val="28"/>
          <w:u w:val="single"/>
        </w:rPr>
      </w:pPr>
      <w:r>
        <w:rPr>
          <w:rFonts w:hint="eastAsia" w:ascii="黑体" w:hAnsi="黑体" w:eastAsia="黑体"/>
          <w:i/>
          <w:iCs/>
          <w:sz w:val="28"/>
          <w:szCs w:val="28"/>
          <w:u w:val="single"/>
        </w:rPr>
        <w:t>供应商信用承诺函</w:t>
      </w:r>
    </w:p>
    <w:p w14:paraId="7C516AE9">
      <w:pPr>
        <w:spacing w:line="500" w:lineRule="exact"/>
        <w:jc w:val="center"/>
        <w:rPr>
          <w:rFonts w:ascii="方正仿宋_GBK" w:hAnsi="等线" w:eastAsia="等线"/>
          <w:sz w:val="24"/>
          <w:szCs w:val="24"/>
        </w:rPr>
      </w:pPr>
      <w:r>
        <w:rPr>
          <w:rFonts w:hint="eastAsia" w:ascii="等线" w:hAnsi="等线" w:eastAsia="等线"/>
          <w:b/>
          <w:bCs/>
          <w:sz w:val="24"/>
          <w:szCs w:val="24"/>
        </w:rPr>
        <w:t>供应商信用承诺函</w:t>
      </w:r>
    </w:p>
    <w:p w14:paraId="40A02450">
      <w:pPr>
        <w:spacing w:line="560" w:lineRule="exact"/>
        <w:rPr>
          <w:rFonts w:ascii="宋体" w:hAnsi="宋体"/>
          <w:sz w:val="24"/>
          <w:szCs w:val="24"/>
        </w:rPr>
      </w:pPr>
      <w:r>
        <w:rPr>
          <w:rFonts w:hint="eastAsia" w:ascii="宋体" w:hAnsi="宋体"/>
          <w:sz w:val="24"/>
          <w:szCs w:val="24"/>
        </w:rPr>
        <w:t>承诺主体名称：</w:t>
      </w:r>
    </w:p>
    <w:p w14:paraId="661AB1ED">
      <w:pPr>
        <w:spacing w:line="560" w:lineRule="exact"/>
        <w:rPr>
          <w:rFonts w:ascii="宋体" w:hAnsi="宋体"/>
          <w:sz w:val="24"/>
          <w:szCs w:val="24"/>
        </w:rPr>
      </w:pPr>
      <w:r>
        <w:rPr>
          <w:rFonts w:hint="eastAsia" w:ascii="宋体" w:hAnsi="宋体"/>
          <w:sz w:val="24"/>
          <w:szCs w:val="24"/>
        </w:rPr>
        <w:t>统一社会信用代码：</w:t>
      </w:r>
    </w:p>
    <w:p w14:paraId="2E46E14F">
      <w:pPr>
        <w:spacing w:line="560" w:lineRule="exact"/>
        <w:rPr>
          <w:rFonts w:ascii="宋体" w:hAnsi="宋体"/>
          <w:sz w:val="24"/>
          <w:szCs w:val="24"/>
        </w:rPr>
      </w:pPr>
      <w:r>
        <w:rPr>
          <w:rFonts w:hint="eastAsia" w:ascii="宋体" w:hAnsi="宋体"/>
          <w:sz w:val="24"/>
          <w:szCs w:val="24"/>
        </w:rPr>
        <w:t xml:space="preserve"> </w:t>
      </w:r>
    </w:p>
    <w:p w14:paraId="25A88CD3">
      <w:pPr>
        <w:spacing w:line="400" w:lineRule="atLeast"/>
        <w:ind w:firstLine="420"/>
        <w:rPr>
          <w:rFonts w:ascii="宋体" w:hAnsi="宋体"/>
          <w:sz w:val="24"/>
          <w:szCs w:val="24"/>
        </w:rPr>
      </w:pPr>
      <w:r>
        <w:rPr>
          <w:rFonts w:hint="eastAsia" w:ascii="宋体" w:hAnsi="宋体"/>
          <w:sz w:val="24"/>
          <w:szCs w:val="24"/>
        </w:rPr>
        <w:t>为维护公平竞争、规范有序的市场秩序，营造诚实守信的信用环境，共同推进社会信用体系建设完善，树立企业诚信守法形象，本企业对________________________项目政府采购活动郑重承诺如下:</w:t>
      </w:r>
    </w:p>
    <w:p w14:paraId="3FE88338">
      <w:pPr>
        <w:spacing w:line="400" w:lineRule="atLeast"/>
        <w:ind w:firstLine="420"/>
        <w:rPr>
          <w:rFonts w:ascii="宋体" w:hAnsi="宋体"/>
          <w:sz w:val="24"/>
          <w:szCs w:val="24"/>
        </w:rPr>
      </w:pPr>
      <w:r>
        <w:rPr>
          <w:rFonts w:hint="eastAsia" w:ascii="宋体" w:hAnsi="宋体"/>
          <w:sz w:val="24"/>
          <w:szCs w:val="24"/>
        </w:rPr>
        <w:t>一、对提供给注册登记部门、行业管理部门、司法部门、行业组织以及在政府采购活动中提交的所有资料的合法性、真实性、准确性和有效性负责；</w:t>
      </w:r>
    </w:p>
    <w:p w14:paraId="20921180">
      <w:pPr>
        <w:spacing w:line="400" w:lineRule="atLeast"/>
        <w:ind w:firstLine="420"/>
        <w:rPr>
          <w:rFonts w:ascii="宋体" w:hAnsi="宋体"/>
          <w:sz w:val="24"/>
          <w:szCs w:val="24"/>
        </w:rPr>
      </w:pPr>
      <w:r>
        <w:rPr>
          <w:rFonts w:hint="eastAsia" w:ascii="宋体" w:hAnsi="宋体"/>
          <w:sz w:val="24"/>
          <w:szCs w:val="24"/>
        </w:rPr>
        <w:t>二、严格按照国家</w:t>
      </w:r>
      <w:r>
        <w:rPr>
          <w:rFonts w:hint="eastAsia" w:ascii="宋体" w:hAnsi="宋体"/>
          <w:sz w:val="24"/>
          <w:szCs w:val="24"/>
          <w:lang w:eastAsia="zh-CN"/>
        </w:rPr>
        <w:t>法律法规</w:t>
      </w:r>
      <w:r>
        <w:rPr>
          <w:rFonts w:hint="eastAsia" w:ascii="宋体" w:hAnsi="宋体"/>
          <w:sz w:val="24"/>
          <w:szCs w:val="24"/>
        </w:rPr>
        <w:t>和规章开展采购活动，全面履行应尽的责任和义务，全面做到履约守信，具备《中华人民共和国政府采购法》第二十二条第一款规定的条件;</w:t>
      </w:r>
    </w:p>
    <w:p w14:paraId="3BC1DB9A">
      <w:pPr>
        <w:spacing w:line="400" w:lineRule="atLeast"/>
        <w:ind w:firstLine="420"/>
        <w:rPr>
          <w:rFonts w:ascii="宋体" w:hAnsi="宋体"/>
          <w:sz w:val="24"/>
          <w:szCs w:val="24"/>
        </w:rPr>
      </w:pPr>
      <w:r>
        <w:rPr>
          <w:rFonts w:hint="eastAsia" w:ascii="宋体" w:hAnsi="宋体"/>
          <w:sz w:val="24"/>
          <w:szCs w:val="24"/>
        </w:rPr>
        <w:t>三、严格依法开展生产经营活动，主动接受行业监管，自愿接受依法开展的日常检查；违法失信经营后将自愿接受约束和惩戒，并依法承担相应责任；</w:t>
      </w:r>
    </w:p>
    <w:p w14:paraId="351BF8EE">
      <w:pPr>
        <w:spacing w:line="400" w:lineRule="atLeast"/>
        <w:ind w:firstLine="420"/>
        <w:rPr>
          <w:rFonts w:ascii="宋体" w:hAnsi="宋体"/>
          <w:sz w:val="24"/>
          <w:szCs w:val="24"/>
        </w:rPr>
      </w:pPr>
      <w:r>
        <w:rPr>
          <w:rFonts w:hint="eastAsia" w:ascii="宋体" w:hAnsi="宋体"/>
          <w:sz w:val="24"/>
          <w:szCs w:val="24"/>
        </w:rPr>
        <w:t>四、自觉接受行政管理部门、行业组织、社会公众、新闻舆论的监督；</w:t>
      </w:r>
    </w:p>
    <w:p w14:paraId="654BB9BA">
      <w:pPr>
        <w:spacing w:line="400" w:lineRule="atLeast"/>
        <w:ind w:firstLine="420"/>
        <w:rPr>
          <w:rFonts w:ascii="宋体" w:hAnsi="宋体"/>
          <w:sz w:val="24"/>
          <w:szCs w:val="24"/>
        </w:rPr>
      </w:pPr>
      <w:r>
        <w:rPr>
          <w:rFonts w:hint="eastAsia" w:ascii="宋体" w:hAnsi="宋体"/>
          <w:sz w:val="24"/>
          <w:szCs w:val="24"/>
        </w:rPr>
        <w:t>五、自觉做到自我约束、自我管理，不制假售假、商标侵权、虚假宣传、违约毁约、恶意逃债、偷税漏税、垄断和不正当竞争，维护经营者、消费者的合法权益；</w:t>
      </w:r>
    </w:p>
    <w:p w14:paraId="6F710196">
      <w:pPr>
        <w:spacing w:line="400" w:lineRule="atLeast"/>
        <w:ind w:firstLine="420"/>
        <w:rPr>
          <w:rFonts w:ascii="宋体" w:hAnsi="宋体"/>
          <w:sz w:val="24"/>
          <w:szCs w:val="24"/>
        </w:rPr>
      </w:pPr>
      <w:r>
        <w:rPr>
          <w:rFonts w:hint="eastAsia" w:ascii="宋体" w:hAnsi="宋体"/>
          <w:sz w:val="24"/>
          <w:szCs w:val="24"/>
        </w:rPr>
        <w:t>六、提出政府采购质疑和投诉坚持依法依规、诚实信用原则，在全国范围12个月内没有三次以上查无实据的政府采购投诉；</w:t>
      </w:r>
    </w:p>
    <w:p w14:paraId="7F72DEE9">
      <w:pPr>
        <w:spacing w:line="400" w:lineRule="atLeast"/>
        <w:ind w:firstLine="420"/>
        <w:rPr>
          <w:rFonts w:ascii="宋体" w:hAnsi="宋体"/>
          <w:sz w:val="24"/>
          <w:szCs w:val="24"/>
        </w:rPr>
      </w:pPr>
      <w:r>
        <w:rPr>
          <w:rFonts w:hint="eastAsia" w:ascii="宋体" w:hAnsi="宋体"/>
          <w:sz w:val="24"/>
          <w:szCs w:val="24"/>
        </w:rPr>
        <w:t>七、严格遵守信用信息公示相关规定，向社会公示信用信息；</w:t>
      </w:r>
    </w:p>
    <w:p w14:paraId="7483BB7F">
      <w:pPr>
        <w:spacing w:line="400" w:lineRule="atLeast"/>
        <w:ind w:firstLine="420"/>
        <w:rPr>
          <w:rFonts w:ascii="宋体" w:hAnsi="宋体"/>
          <w:sz w:val="24"/>
          <w:szCs w:val="24"/>
        </w:rPr>
      </w:pPr>
      <w:r>
        <w:rPr>
          <w:rFonts w:hint="eastAsia" w:ascii="宋体" w:hAnsi="宋体"/>
          <w:sz w:val="24"/>
          <w:szCs w:val="24"/>
        </w:rPr>
        <w:t>八、在“信用中国”和“中国政府采购网”网站中无违法违规、较重或严重失信记录；</w:t>
      </w:r>
    </w:p>
    <w:p w14:paraId="1009CBA9">
      <w:pPr>
        <w:spacing w:line="400" w:lineRule="atLeast"/>
        <w:ind w:firstLine="420"/>
        <w:rPr>
          <w:rFonts w:ascii="宋体" w:hAnsi="宋体"/>
          <w:sz w:val="24"/>
          <w:szCs w:val="24"/>
        </w:rPr>
      </w:pPr>
      <w:r>
        <w:rPr>
          <w:rFonts w:hint="eastAsia" w:ascii="宋体" w:hAnsi="宋体"/>
          <w:sz w:val="24"/>
          <w:szCs w:val="24"/>
        </w:rPr>
        <w:t>九、如违反承诺，自愿接受管理部门依法给予的行政处罚，同意将违反承诺的行为作为不良记录记入信用档案，依法依规进行信息公示，并承担所产生的一切法律责任和经济损失。</w:t>
      </w:r>
    </w:p>
    <w:p w14:paraId="04D161DE">
      <w:pPr>
        <w:spacing w:line="400" w:lineRule="atLeast"/>
        <w:ind w:firstLine="420"/>
        <w:rPr>
          <w:rFonts w:ascii="宋体" w:hAnsi="宋体"/>
          <w:sz w:val="24"/>
          <w:szCs w:val="24"/>
        </w:rPr>
      </w:pPr>
      <w:r>
        <w:rPr>
          <w:rFonts w:hint="eastAsia" w:ascii="宋体" w:hAnsi="宋体"/>
          <w:sz w:val="24"/>
          <w:szCs w:val="24"/>
        </w:rPr>
        <w:t>十、本承诺书自签订之日起生效。</w:t>
      </w:r>
    </w:p>
    <w:p w14:paraId="18C70F1A">
      <w:pPr>
        <w:spacing w:line="400" w:lineRule="atLeast"/>
        <w:ind w:firstLine="420"/>
        <w:rPr>
          <w:rFonts w:ascii="宋体" w:hAnsi="宋体"/>
          <w:sz w:val="24"/>
          <w:szCs w:val="24"/>
        </w:rPr>
      </w:pPr>
      <w:r>
        <w:rPr>
          <w:rFonts w:hint="eastAsia" w:ascii="宋体" w:hAnsi="宋体"/>
          <w:sz w:val="24"/>
          <w:szCs w:val="24"/>
        </w:rPr>
        <w:t xml:space="preserve"> （注：法定代表人或负责人、主体名称发生变更的应当重新</w:t>
      </w:r>
      <w:r>
        <w:rPr>
          <w:rFonts w:hint="eastAsia" w:ascii="宋体" w:hAnsi="宋体"/>
          <w:sz w:val="24"/>
          <w:szCs w:val="24"/>
          <w:lang w:eastAsia="zh-CN"/>
        </w:rPr>
        <w:t>作出</w:t>
      </w:r>
      <w:r>
        <w:rPr>
          <w:rFonts w:hint="eastAsia" w:ascii="宋体" w:hAnsi="宋体"/>
          <w:sz w:val="24"/>
          <w:szCs w:val="24"/>
        </w:rPr>
        <w:t>承诺。）</w:t>
      </w:r>
    </w:p>
    <w:p w14:paraId="023B200D">
      <w:pPr>
        <w:spacing w:line="400" w:lineRule="atLeast"/>
        <w:rPr>
          <w:rFonts w:ascii="宋体" w:hAnsi="宋体"/>
          <w:sz w:val="24"/>
          <w:szCs w:val="24"/>
        </w:rPr>
      </w:pPr>
      <w:r>
        <w:rPr>
          <w:rFonts w:hint="eastAsia" w:ascii="宋体" w:hAnsi="宋体"/>
          <w:sz w:val="24"/>
          <w:szCs w:val="24"/>
        </w:rPr>
        <w:t xml:space="preserve"> </w:t>
      </w:r>
    </w:p>
    <w:p w14:paraId="579F6F5A">
      <w:pPr>
        <w:spacing w:line="400" w:lineRule="atLeast"/>
        <w:jc w:val="center"/>
        <w:rPr>
          <w:rFonts w:ascii="宋体" w:hAnsi="宋体"/>
          <w:sz w:val="24"/>
          <w:szCs w:val="24"/>
        </w:rPr>
      </w:pPr>
      <w:r>
        <w:rPr>
          <w:rFonts w:hint="eastAsia" w:ascii="宋体" w:hAnsi="宋体"/>
          <w:sz w:val="24"/>
          <w:szCs w:val="24"/>
        </w:rPr>
        <w:t xml:space="preserve">               承诺单位（加盖CA电子公章）：           </w:t>
      </w:r>
    </w:p>
    <w:p w14:paraId="4D0431F8">
      <w:pPr>
        <w:spacing w:line="400" w:lineRule="atLeast"/>
        <w:jc w:val="center"/>
        <w:rPr>
          <w:rFonts w:ascii="宋体" w:hAnsi="宋体"/>
          <w:sz w:val="24"/>
          <w:szCs w:val="24"/>
        </w:rPr>
      </w:pPr>
      <w:r>
        <w:rPr>
          <w:rFonts w:hint="eastAsia" w:ascii="宋体" w:hAnsi="宋体"/>
          <w:sz w:val="24"/>
          <w:szCs w:val="24"/>
        </w:rPr>
        <w:t>年    月    日</w:t>
      </w:r>
    </w:p>
    <w:p w14:paraId="541B4525">
      <w:pPr>
        <w:pStyle w:val="14"/>
      </w:pPr>
      <w:r>
        <w:rPr/>
        <w:br w:type="page" w:clear="all"/>
      </w:r>
    </w:p>
    <w:p w14:paraId="353171A0">
      <w:pPr>
        <w:pStyle w:val="14"/>
      </w:pPr>
    </w:p>
    <w:p w14:paraId="16ED20D4">
      <w:pPr>
        <w:pStyle w:val="14"/>
        <w:rPr>
          <w:rFonts w:ascii="黑体" w:hAnsi="黑体" w:eastAsia="黑体"/>
          <w:i/>
          <w:u w:val="single"/>
        </w:rPr>
      </w:pPr>
      <w:r>
        <w:rPr>
          <w:rFonts w:hint="eastAsia" w:ascii="黑体" w:hAnsi="黑体" w:eastAsia="黑体"/>
          <w:i/>
          <w:u w:val="single"/>
        </w:rPr>
        <w:t>七、特定资格要求的证明文件（以下材料原件扫描上传）</w:t>
      </w:r>
    </w:p>
    <w:p w14:paraId="2A8D264D">
      <w:pPr>
        <w:pStyle w:val="14"/>
        <w:rPr>
          <w:rFonts w:ascii="黑体" w:hAnsi="黑体" w:eastAsia="黑体"/>
          <w:i/>
          <w:sz w:val="32"/>
          <w:szCs w:val="32"/>
          <w:u w:val="single"/>
        </w:rPr>
      </w:pPr>
    </w:p>
    <w:p w14:paraId="210E1BE8">
      <w:pPr>
        <w:spacing w:line="360" w:lineRule="auto"/>
        <w:ind w:firstLine="390" w:firstLineChars="195"/>
        <w:rPr>
          <w:rFonts w:hint="eastAsia" w:ascii="宋体" w:hAnsi="宋体" w:cs="宋体"/>
          <w:i/>
          <w:sz w:val="20"/>
          <w:szCs w:val="20"/>
          <w:u w:val="single"/>
        </w:rPr>
      </w:pPr>
      <w:r>
        <w:rPr>
          <w:rFonts w:hint="eastAsia" w:ascii="宋体" w:hAnsi="宋体" w:cs="宋体"/>
          <w:i/>
          <w:sz w:val="20"/>
          <w:szCs w:val="20"/>
          <w:u w:val="single"/>
          <w:lang w:val="en-US" w:eastAsia="zh-CN"/>
        </w:rPr>
        <w:t>1、</w:t>
      </w:r>
      <w:r>
        <w:rPr>
          <w:rFonts w:hint="eastAsia" w:ascii="宋体" w:hAnsi="宋体" w:cs="宋体"/>
          <w:i/>
          <w:sz w:val="20"/>
          <w:szCs w:val="20"/>
          <w:u w:val="single"/>
        </w:rPr>
        <w:t>所投肥料产品中氨基酸水溶肥须具有肥料登记证，所投产品的各项技术指标与登记（备案）的产品相同，主要技术指标不低于采购需求，且在有效期内。（提供肥料登记证、备案号截图原件扫描件上传，登记备案作物需含有水稻或小麦。）</w:t>
      </w:r>
    </w:p>
    <w:p w14:paraId="0ACC5042">
      <w:pPr>
        <w:spacing w:line="360" w:lineRule="auto"/>
        <w:ind w:firstLine="200"/>
        <w:rPr>
          <w:rFonts w:hint="eastAsia" w:ascii="宋体" w:hAnsi="宋体" w:cs="宋体"/>
          <w:i/>
          <w:sz w:val="20"/>
          <w:szCs w:val="20"/>
          <w:u w:val="single"/>
        </w:rPr>
      </w:pPr>
      <w:r>
        <w:rPr>
          <w:rFonts w:hint="eastAsia" w:ascii="宋体" w:hAnsi="宋体" w:cs="宋体"/>
          <w:i/>
          <w:sz w:val="20"/>
          <w:szCs w:val="20"/>
          <w:u w:val="single"/>
          <w:lang w:val="en-US" w:eastAsia="zh-CN"/>
        </w:rPr>
        <w:t>2、</w:t>
      </w:r>
      <w:r>
        <w:rPr>
          <w:rFonts w:hint="eastAsia" w:ascii="宋体" w:hAnsi="宋体" w:cs="宋体"/>
          <w:i/>
          <w:sz w:val="20"/>
          <w:szCs w:val="20"/>
          <w:u w:val="single"/>
        </w:rPr>
        <w:t>所投产品的</w:t>
      </w:r>
      <w:r>
        <w:rPr>
          <w:rFonts w:hint="eastAsia" w:ascii="宋体" w:hAnsi="宋体" w:cs="宋体"/>
          <w:i/>
          <w:sz w:val="20"/>
          <w:szCs w:val="20"/>
          <w:u w:val="single"/>
          <w:lang w:val="en-US" w:eastAsia="zh-CN"/>
        </w:rPr>
        <w:t>生产厂家</w:t>
      </w:r>
      <w:r>
        <w:rPr>
          <w:rFonts w:hint="eastAsia" w:ascii="宋体" w:hAnsi="宋体" w:cs="宋体"/>
          <w:i/>
          <w:sz w:val="20"/>
          <w:szCs w:val="20"/>
          <w:u w:val="single"/>
        </w:rPr>
        <w:t>须</w:t>
      </w:r>
      <w:r>
        <w:rPr>
          <w:rFonts w:hint="eastAsia" w:ascii="宋体" w:hAnsi="宋体" w:cs="宋体"/>
          <w:i/>
          <w:sz w:val="20"/>
          <w:szCs w:val="20"/>
          <w:u w:val="single"/>
          <w:lang w:val="en-US" w:eastAsia="zh-CN"/>
        </w:rPr>
        <w:t>提供</w:t>
      </w:r>
      <w:r>
        <w:rPr>
          <w:rFonts w:hint="eastAsia" w:ascii="宋体" w:hAnsi="宋体" w:cs="宋体"/>
          <w:i/>
          <w:sz w:val="20"/>
          <w:szCs w:val="20"/>
          <w:u w:val="single"/>
        </w:rPr>
        <w:t>农药登记证，农药生产许可证，农药标准文号，投标供应产品的各项技术指标与登记的产品相同，且在有效期内；</w:t>
      </w:r>
      <w:r>
        <w:rPr>
          <w:rFonts w:hint="eastAsia" w:ascii="宋体" w:hAnsi="宋体" w:cs="宋体"/>
          <w:i/>
          <w:sz w:val="20"/>
          <w:szCs w:val="20"/>
          <w:u w:val="single"/>
          <w:lang w:val="en-US" w:eastAsia="zh-CN"/>
        </w:rPr>
        <w:t>供应商</w:t>
      </w:r>
      <w:r>
        <w:rPr>
          <w:rFonts w:hint="eastAsia" w:ascii="宋体" w:hAnsi="宋体" w:cs="宋体"/>
          <w:i/>
          <w:sz w:val="20"/>
          <w:szCs w:val="20"/>
          <w:u w:val="single"/>
        </w:rPr>
        <w:t>须同时提供所投产品农药经营许可证，且在有效期内。（提供农药登记证、农药生产许可证、农药标准文号、农药经营许可证原件扫描件上传，登记备案作物需含有水稻和小麦。）</w:t>
      </w:r>
    </w:p>
    <w:p w14:paraId="134D2485">
      <w:pPr>
        <w:spacing w:line="360" w:lineRule="auto"/>
        <w:ind w:firstLine="200"/>
        <w:rPr>
          <w:rFonts w:hint="eastAsia" w:ascii="宋体" w:hAnsi="宋体" w:eastAsia="宋体" w:cs="宋体"/>
          <w:i/>
          <w:sz w:val="20"/>
          <w:szCs w:val="20"/>
          <w:u w:val="single"/>
          <w:lang w:val="en-US" w:eastAsia="zh-CN" w:bidi="ar-SA"/>
        </w:rPr>
      </w:pPr>
      <w:r>
        <w:rPr>
          <w:rFonts w:hint="eastAsia" w:ascii="宋体" w:hAnsi="宋体" w:cs="宋体"/>
          <w:i/>
          <w:sz w:val="20"/>
          <w:szCs w:val="20"/>
          <w:u w:val="single"/>
          <w:lang w:val="en-US" w:eastAsia="zh-CN" w:bidi="ar-SA"/>
        </w:rPr>
        <w:t>3、</w:t>
      </w:r>
      <w:r>
        <w:rPr>
          <w:rFonts w:hint="eastAsia" w:ascii="宋体" w:hAnsi="宋体" w:eastAsia="宋体" w:cs="宋体"/>
          <w:i/>
          <w:sz w:val="20"/>
          <w:szCs w:val="20"/>
          <w:u w:val="single"/>
          <w:lang w:val="en-US" w:eastAsia="zh-CN" w:bidi="ar-SA"/>
        </w:rPr>
        <w:t>所投产品质量应符合相关标准，</w:t>
      </w:r>
      <w:r>
        <w:rPr>
          <w:rFonts w:hint="eastAsia" w:ascii="宋体" w:hAnsi="宋体" w:cs="宋体"/>
          <w:i/>
          <w:sz w:val="20"/>
          <w:szCs w:val="20"/>
          <w:u w:val="single"/>
          <w:lang w:val="en-US" w:eastAsia="zh-CN" w:bidi="ar-SA"/>
        </w:rPr>
        <w:t>投标</w:t>
      </w:r>
      <w:r>
        <w:rPr>
          <w:rFonts w:hint="eastAsia" w:ascii="宋体" w:hAnsi="宋体" w:eastAsia="宋体" w:cs="宋体"/>
          <w:i/>
          <w:sz w:val="20"/>
          <w:szCs w:val="20"/>
          <w:u w:val="single"/>
          <w:lang w:val="en-US" w:eastAsia="zh-CN" w:bidi="ar-SA"/>
        </w:rPr>
        <w:t>供应商应提供2024年以来第三方检测机构出具的具有CMA认证标识的质量检测报告。（提供所投标包所有产品的检测报告原件扫描件上传）</w:t>
      </w:r>
    </w:p>
    <w:p w14:paraId="3C45FB8F">
      <w:pPr>
        <w:pStyle w:val="14"/>
      </w:pPr>
      <w:r>
        <w:rPr/>
        <w:br w:type="page" w:clear="all"/>
      </w:r>
    </w:p>
    <w:p w14:paraId="60085B58">
      <w:pPr>
        <w:jc w:val="center"/>
        <w:rPr>
          <w:rFonts w:ascii="黑体" w:hAnsi="黑体" w:eastAsia="黑体"/>
          <w:i/>
          <w:sz w:val="28"/>
          <w:szCs w:val="28"/>
          <w:u w:val="single"/>
        </w:rPr>
      </w:pPr>
    </w:p>
    <w:p w14:paraId="5BF1D322">
      <w:pPr>
        <w:jc w:val="center"/>
        <w:rPr>
          <w:rFonts w:ascii="黑体" w:hAnsi="黑体" w:eastAsia="黑体"/>
          <w:i/>
          <w:sz w:val="28"/>
          <w:szCs w:val="28"/>
          <w:u w:val="single"/>
        </w:rPr>
      </w:pPr>
      <w:r>
        <w:rPr>
          <w:rFonts w:hint="eastAsia" w:ascii="黑体" w:hAnsi="黑体" w:eastAsia="黑体"/>
          <w:i/>
          <w:sz w:val="28"/>
          <w:szCs w:val="28"/>
          <w:u w:val="single"/>
        </w:rPr>
        <w:t>八、法人授权书</w:t>
      </w:r>
    </w:p>
    <w:p w14:paraId="67E0C70F">
      <w:pPr>
        <w:pStyle w:val="14"/>
      </w:pPr>
    </w:p>
    <w:p w14:paraId="59EEE65F">
      <w:pPr>
        <w:tabs>
          <w:tab w:val="left" w:pos="360"/>
        </w:tabs>
        <w:ind w:firstLine="480"/>
        <w:rPr>
          <w:rFonts w:ascii="Times New Roman" w:hAnsi="Times New Roman"/>
          <w:sz w:val="24"/>
          <w:szCs w:val="24"/>
        </w:rPr>
      </w:pPr>
      <w:r>
        <w:rPr>
          <w:rFonts w:hint="eastAsia" w:ascii="Times New Roman" w:hAnsi="Times New Roman"/>
          <w:sz w:val="24"/>
          <w:szCs w:val="24"/>
        </w:rPr>
        <w:t>本授权书声明：____________（供应商名称）授权________________（被授权人的姓名）为我方就</w:t>
      </w:r>
      <w:r>
        <w:rPr>
          <w:rFonts w:hint="eastAsia" w:ascii="Times New Roman" w:hAnsi="Times New Roman"/>
          <w:sz w:val="24"/>
          <w:szCs w:val="24"/>
          <w:lang w:val="en-US" w:eastAsia="zh-CN"/>
        </w:rPr>
        <w:t>JSZC-321023-HXZC-X2026-0022</w:t>
      </w:r>
      <w:r>
        <w:rPr>
          <w:rFonts w:hint="eastAsia" w:ascii="Times New Roman" w:hAnsi="Times New Roman"/>
          <w:sz w:val="24"/>
          <w:szCs w:val="24"/>
        </w:rPr>
        <w:t>号项目采购活动的合法代理人，以本单位名义全权处理一切与该项目采购有关的事务。</w:t>
      </w:r>
    </w:p>
    <w:p w14:paraId="6E1091A7">
      <w:pPr>
        <w:tabs>
          <w:tab w:val="left" w:pos="360"/>
        </w:tabs>
        <w:ind w:firstLine="480"/>
        <w:rPr>
          <w:rFonts w:ascii="Times New Roman" w:hAnsi="Times New Roman"/>
          <w:sz w:val="24"/>
          <w:szCs w:val="24"/>
        </w:rPr>
      </w:pPr>
      <w:r>
        <w:rPr>
          <w:rFonts w:hint="eastAsia" w:ascii="Times New Roman" w:hAnsi="Times New Roman"/>
          <w:sz w:val="24"/>
          <w:szCs w:val="24"/>
        </w:rPr>
        <w:t>本授权书于______年____月____日起生效，特此声明。</w:t>
      </w:r>
    </w:p>
    <w:p w14:paraId="27E9CD4D">
      <w:pPr>
        <w:tabs>
          <w:tab w:val="left" w:pos="360"/>
        </w:tabs>
        <w:rPr>
          <w:rFonts w:ascii="Times New Roman" w:hAnsi="Times New Roman"/>
          <w:sz w:val="24"/>
          <w:szCs w:val="24"/>
          <w:u w:val="single"/>
        </w:rPr>
      </w:pPr>
      <w:r>
        <w:rPr>
          <w:rFonts w:hint="eastAsia" w:ascii="Times New Roman" w:hAnsi="Times New Roman"/>
          <w:sz w:val="24"/>
          <w:szCs w:val="24"/>
        </w:rPr>
        <w:t xml:space="preserve">          被授权人身份证号码：</w:t>
      </w:r>
      <w:r>
        <w:rPr>
          <w:rFonts w:hint="eastAsia" w:ascii="Times New Roman" w:hAnsi="Times New Roman"/>
          <w:sz w:val="24"/>
          <w:szCs w:val="24"/>
          <w:u w:val="single"/>
        </w:rPr>
        <w:t xml:space="preserve">                              </w:t>
      </w:r>
    </w:p>
    <w:p w14:paraId="3D2E64C4">
      <w:pPr>
        <w:tabs>
          <w:tab w:val="left" w:pos="360"/>
        </w:tabs>
        <w:rPr>
          <w:rFonts w:ascii="Times New Roman" w:hAnsi="Times New Roman"/>
          <w:sz w:val="24"/>
          <w:szCs w:val="24"/>
          <w:u w:val="single"/>
        </w:rPr>
      </w:pPr>
      <w:r>
        <w:rPr>
          <w:rFonts w:hint="eastAsia" w:ascii="Times New Roman" w:hAnsi="Times New Roman"/>
          <w:sz w:val="24"/>
          <w:szCs w:val="24"/>
        </w:rPr>
        <w:t xml:space="preserve">          被授权人联系电话：（手机）</w:t>
      </w:r>
      <w:r>
        <w:rPr>
          <w:rFonts w:hint="eastAsia" w:ascii="Times New Roman" w:hAnsi="Times New Roman"/>
          <w:sz w:val="24"/>
          <w:szCs w:val="24"/>
          <w:u w:val="single"/>
        </w:rPr>
        <w:t xml:space="preserve">                          </w:t>
      </w:r>
    </w:p>
    <w:p w14:paraId="14D73D57">
      <w:pPr>
        <w:tabs>
          <w:tab w:val="left" w:pos="360"/>
        </w:tabs>
        <w:ind w:firstLine="1200"/>
        <w:rPr>
          <w:rFonts w:ascii="Times New Roman" w:hAnsi="Times New Roman"/>
          <w:sz w:val="24"/>
          <w:szCs w:val="24"/>
        </w:rPr>
      </w:pPr>
      <w:r>
        <w:rPr>
          <w:rFonts w:hint="eastAsia" w:ascii="Times New Roman" w:hAnsi="Times New Roman"/>
          <w:sz w:val="24"/>
          <w:szCs w:val="24"/>
        </w:rPr>
        <w:t>授权单位名称：</w:t>
      </w:r>
      <w:r>
        <w:rPr>
          <w:rFonts w:hint="eastAsia" w:ascii="Times New Roman" w:hAnsi="Times New Roman"/>
          <w:sz w:val="24"/>
          <w:szCs w:val="24"/>
          <w:u w:val="single"/>
        </w:rPr>
        <w:t>（加盖CA电子公章）</w:t>
      </w:r>
    </w:p>
    <w:p w14:paraId="75794319">
      <w:pPr>
        <w:tabs>
          <w:tab w:val="left" w:pos="360"/>
        </w:tabs>
        <w:ind w:firstLine="480"/>
        <w:rPr>
          <w:rFonts w:ascii="Times New Roman" w:hAnsi="Times New Roman"/>
          <w:sz w:val="24"/>
          <w:szCs w:val="24"/>
          <w:u w:val="single"/>
        </w:rPr>
      </w:pPr>
      <w:r>
        <w:rPr>
          <w:rFonts w:hint="eastAsia" w:ascii="Times New Roman" w:hAnsi="Times New Roman"/>
          <w:sz w:val="24"/>
          <w:szCs w:val="24"/>
        </w:rPr>
        <w:t xml:space="preserve">      单位地址：</w:t>
      </w:r>
      <w:r>
        <w:rPr>
          <w:rFonts w:hint="eastAsia" w:ascii="Times New Roman" w:hAnsi="Times New Roman"/>
          <w:sz w:val="24"/>
          <w:szCs w:val="24"/>
          <w:u w:val="single"/>
        </w:rPr>
        <w:t xml:space="preserve">                                         </w:t>
      </w:r>
    </w:p>
    <w:p w14:paraId="20F5FAD0">
      <w:pPr>
        <w:spacing w:after="312" w:line="360" w:lineRule="auto"/>
        <w:jc w:val="center"/>
        <w:rPr>
          <w:rFonts w:ascii="Times New Roman" w:hAnsi="Times New Roman"/>
          <w:sz w:val="24"/>
          <w:szCs w:val="24"/>
          <w:u w:val="single"/>
        </w:rPr>
      </w:pPr>
      <w:r>
        <w:rPr>
          <w:rFonts w:hint="eastAsia" w:ascii="Times New Roman" w:hAnsi="Times New Roman"/>
          <w:sz w:val="24"/>
          <w:szCs w:val="24"/>
        </w:rPr>
        <w:t xml:space="preserve">      日期：</w:t>
      </w:r>
      <w:bookmarkStart w:id="51" w:name="_Hlt26955070"/>
      <w:bookmarkEnd w:id="51"/>
      <w:bookmarkStart w:id="52" w:name="_Hlt26671380"/>
      <w:bookmarkEnd w:id="52"/>
      <w:bookmarkStart w:id="53" w:name="_格式3__银行出具的资信证明"/>
      <w:bookmarkEnd w:id="53"/>
      <w:r>
        <w:rPr>
          <w:rFonts w:hint="eastAsia" w:ascii="Times New Roman" w:hAnsi="Times New Roman"/>
          <w:sz w:val="24"/>
          <w:szCs w:val="24"/>
          <w:u w:val="single"/>
        </w:rPr>
        <w:t xml:space="preserve">                                  </w:t>
      </w:r>
    </w:p>
    <w:p w14:paraId="473E1C85">
      <w:pPr>
        <w:pStyle w:val="14"/>
      </w:pPr>
      <w:r>
        <w:rPr/>
        <w:br w:type="page" w:clear="all"/>
      </w:r>
    </w:p>
    <w:p w14:paraId="3340DFEA">
      <w:pPr>
        <w:spacing w:line="360" w:lineRule="auto"/>
        <w:jc w:val="center"/>
        <w:rPr>
          <w:rFonts w:ascii="宋体" w:hAnsi="宋体"/>
          <w:b/>
          <w:bCs/>
          <w:u w:val="single"/>
        </w:rPr>
      </w:pPr>
      <w:r>
        <w:rPr>
          <w:rFonts w:hint="eastAsia" w:ascii="黑体" w:hAnsi="黑体" w:eastAsia="黑体"/>
          <w:i/>
          <w:sz w:val="28"/>
          <w:szCs w:val="28"/>
          <w:u w:val="single"/>
        </w:rPr>
        <w:t>八、询价响应函（格式）</w:t>
      </w:r>
    </w:p>
    <w:p w14:paraId="1CE5458C">
      <w:pPr>
        <w:pStyle w:val="230"/>
        <w:spacing w:before="0" w:after="0"/>
        <w:ind w:firstLine="420"/>
        <w:rPr>
          <w:rFonts w:hint="eastAsia" w:ascii="宋体" w:hAnsi="宋体" w:eastAsia="宋体"/>
          <w:sz w:val="21"/>
          <w:szCs w:val="21"/>
          <w:lang w:eastAsia="zh-CN"/>
        </w:rPr>
      </w:pPr>
      <w:r>
        <w:rPr>
          <w:rFonts w:hint="eastAsia" w:ascii="宋体" w:hAnsi="宋体"/>
          <w:sz w:val="21"/>
          <w:szCs w:val="21"/>
        </w:rPr>
        <w:t>致：</w:t>
      </w:r>
      <w:r>
        <w:rPr>
          <w:rFonts w:hint="eastAsia" w:ascii="宋体" w:hAnsi="宋体"/>
          <w:sz w:val="21"/>
          <w:szCs w:val="21"/>
          <w:lang w:eastAsia="zh-CN"/>
        </w:rPr>
        <w:t xml:space="preserve"> 江苏省华厦工程项目管理有限公司</w:t>
      </w:r>
    </w:p>
    <w:p w14:paraId="2401697E">
      <w:pPr>
        <w:pStyle w:val="230"/>
        <w:spacing w:before="0" w:after="0"/>
        <w:ind w:firstLine="420"/>
        <w:rPr>
          <w:rFonts w:ascii="宋体" w:hAnsi="宋体"/>
          <w:sz w:val="21"/>
          <w:szCs w:val="21"/>
        </w:rPr>
      </w:pPr>
      <w:r>
        <w:rPr>
          <w:rFonts w:hint="eastAsia" w:ascii="宋体" w:hAnsi="宋体"/>
          <w:sz w:val="21"/>
          <w:szCs w:val="21"/>
        </w:rPr>
        <w:t>根据贵方的</w:t>
      </w:r>
      <w:r>
        <w:rPr>
          <w:rFonts w:hint="eastAsia" w:ascii="宋体" w:hAnsi="宋体"/>
          <w:sz w:val="21"/>
          <w:szCs w:val="21"/>
          <w:u w:val="single"/>
        </w:rPr>
        <w:t xml:space="preserve">       </w:t>
      </w:r>
      <w:r>
        <w:rPr>
          <w:rFonts w:hint="eastAsia" w:ascii="宋体" w:hAnsi="宋体"/>
          <w:color w:val="000000"/>
          <w:sz w:val="21"/>
          <w:szCs w:val="21"/>
        </w:rPr>
        <w:t>号</w:t>
      </w:r>
      <w:r>
        <w:rPr>
          <w:rFonts w:hint="eastAsia" w:ascii="宋体" w:hAnsi="宋体"/>
          <w:sz w:val="21"/>
          <w:szCs w:val="21"/>
        </w:rPr>
        <w:t>询价采购文件，正式授权下述签字人_________________(姓名)代表我方______________（供应商的名称），全权处理本次项目询价活动的有关事宜。</w:t>
      </w:r>
    </w:p>
    <w:p w14:paraId="4750C43C">
      <w:pPr>
        <w:pStyle w:val="230"/>
        <w:spacing w:before="0" w:after="0"/>
        <w:ind w:firstLine="420"/>
        <w:rPr>
          <w:rFonts w:ascii="宋体" w:hAnsi="宋体"/>
          <w:sz w:val="21"/>
          <w:szCs w:val="21"/>
        </w:rPr>
      </w:pPr>
      <w:r>
        <w:rPr>
          <w:rFonts w:hint="eastAsia" w:ascii="宋体" w:hAnsi="宋体"/>
          <w:sz w:val="21"/>
          <w:szCs w:val="21"/>
        </w:rPr>
        <w:t>据此函，__________签字人（姓名）兹宣布同意如下：</w:t>
      </w:r>
    </w:p>
    <w:p w14:paraId="3AF3E328">
      <w:pPr>
        <w:pStyle w:val="230"/>
        <w:spacing w:before="0" w:after="0"/>
        <w:ind w:firstLine="420"/>
        <w:rPr>
          <w:rFonts w:ascii="宋体" w:hAnsi="宋体"/>
          <w:sz w:val="21"/>
          <w:szCs w:val="21"/>
        </w:rPr>
      </w:pPr>
      <w:r>
        <w:rPr>
          <w:rFonts w:hint="eastAsia" w:ascii="宋体" w:hAnsi="宋体"/>
          <w:sz w:val="21"/>
          <w:szCs w:val="21"/>
        </w:rPr>
        <w:t>1.按询价采购文件规定的各项要求，向采购人提供所需货物与服务。</w:t>
      </w:r>
    </w:p>
    <w:p w14:paraId="38DFFD4C">
      <w:pPr>
        <w:pStyle w:val="230"/>
        <w:spacing w:before="0" w:after="0"/>
        <w:ind w:firstLine="420"/>
        <w:rPr>
          <w:rFonts w:ascii="宋体" w:hAnsi="宋体"/>
          <w:sz w:val="21"/>
          <w:szCs w:val="21"/>
        </w:rPr>
      </w:pPr>
      <w:r>
        <w:rPr>
          <w:rFonts w:hint="eastAsia" w:ascii="宋体" w:hAnsi="宋体"/>
          <w:sz w:val="21"/>
          <w:szCs w:val="21"/>
        </w:rPr>
        <w:t>2.我们已详细审核全部询价采购文件及其有效补充文件，我们知道必须放弃提出含糊不清或误解问题的权利。</w:t>
      </w:r>
    </w:p>
    <w:p w14:paraId="259E62BA">
      <w:pPr>
        <w:pStyle w:val="230"/>
        <w:spacing w:before="0" w:after="0"/>
        <w:ind w:firstLine="420"/>
        <w:rPr>
          <w:rFonts w:ascii="宋体" w:hAnsi="宋体"/>
          <w:sz w:val="21"/>
          <w:szCs w:val="21"/>
        </w:rPr>
      </w:pPr>
      <w:r>
        <w:rPr>
          <w:rFonts w:hint="eastAsia" w:ascii="宋体" w:hAnsi="宋体"/>
          <w:sz w:val="21"/>
          <w:szCs w:val="21"/>
        </w:rPr>
        <w:t>3.我们同意从规定的响应文件接收截止时间起遵循本响应文件，并在规定的投标有效期期满之前均具有约束力。</w:t>
      </w:r>
    </w:p>
    <w:p w14:paraId="745AB20E">
      <w:pPr>
        <w:pStyle w:val="230"/>
        <w:spacing w:before="0" w:after="0"/>
        <w:ind w:firstLine="420"/>
        <w:rPr>
          <w:rFonts w:ascii="宋体" w:hAnsi="宋体"/>
          <w:sz w:val="21"/>
          <w:szCs w:val="21"/>
        </w:rPr>
      </w:pPr>
      <w:r>
        <w:rPr>
          <w:rFonts w:hint="eastAsia" w:ascii="宋体" w:hAnsi="宋体"/>
          <w:sz w:val="21"/>
          <w:szCs w:val="21"/>
        </w:rPr>
        <w:t>4.同意向贵方提供贵方可能另外要求的与询价有关的任何证据或资料，并保证我方已提供和将要提供的文件是真实的、准确的。</w:t>
      </w:r>
    </w:p>
    <w:p w14:paraId="2F6B61DD">
      <w:pPr>
        <w:pStyle w:val="230"/>
        <w:spacing w:before="0" w:after="0"/>
        <w:ind w:firstLine="420"/>
        <w:rPr>
          <w:rFonts w:ascii="宋体" w:hAnsi="宋体"/>
          <w:sz w:val="21"/>
          <w:szCs w:val="21"/>
        </w:rPr>
      </w:pPr>
      <w:r>
        <w:rPr>
          <w:rFonts w:hint="eastAsia" w:ascii="宋体" w:hAnsi="宋体"/>
          <w:sz w:val="21"/>
          <w:szCs w:val="21"/>
        </w:rPr>
        <w:t>5.一旦我方成交,我方将根据询价采购文件的规定，严格履行合同的责任和义务,并保证在询价采购文件规定的时间完成项目，交付采购人验收、使用。</w:t>
      </w:r>
    </w:p>
    <w:p w14:paraId="532BD6CD">
      <w:pPr>
        <w:pStyle w:val="230"/>
        <w:spacing w:before="0" w:after="0"/>
        <w:ind w:left="425" w:firstLine="105"/>
        <w:rPr>
          <w:rFonts w:ascii="宋体" w:hAnsi="宋体"/>
          <w:sz w:val="21"/>
          <w:szCs w:val="21"/>
        </w:rPr>
      </w:pPr>
      <w:r>
        <w:rPr>
          <w:rFonts w:hint="eastAsia" w:ascii="宋体" w:hAnsi="宋体"/>
          <w:sz w:val="21"/>
          <w:szCs w:val="21"/>
        </w:rPr>
        <w:t>6.与本询价采购有关的正式通讯地址为：</w:t>
      </w:r>
    </w:p>
    <w:p w14:paraId="4035114E">
      <w:pPr>
        <w:pStyle w:val="230"/>
        <w:spacing w:before="0" w:after="0"/>
        <w:ind w:firstLine="479"/>
        <w:rPr>
          <w:rFonts w:ascii="宋体" w:hAnsi="宋体"/>
          <w:sz w:val="21"/>
          <w:szCs w:val="21"/>
        </w:rPr>
      </w:pPr>
      <w:r>
        <w:rPr>
          <w:rFonts w:hint="eastAsia" w:ascii="宋体" w:hAnsi="宋体"/>
          <w:sz w:val="21"/>
          <w:szCs w:val="21"/>
        </w:rPr>
        <w:t>地 址：</w:t>
      </w:r>
    </w:p>
    <w:p w14:paraId="0DB17B85">
      <w:pPr>
        <w:pStyle w:val="230"/>
        <w:spacing w:before="0" w:after="0"/>
        <w:ind w:firstLine="479"/>
        <w:rPr>
          <w:rFonts w:ascii="宋体" w:hAnsi="宋体"/>
          <w:sz w:val="21"/>
          <w:szCs w:val="21"/>
        </w:rPr>
      </w:pPr>
      <w:r>
        <w:rPr>
          <w:rFonts w:hint="eastAsia" w:ascii="宋体" w:hAnsi="宋体"/>
          <w:sz w:val="21"/>
          <w:szCs w:val="21"/>
        </w:rPr>
        <w:t>邮 编：</w:t>
      </w:r>
    </w:p>
    <w:p w14:paraId="44E700D1">
      <w:pPr>
        <w:pStyle w:val="230"/>
        <w:spacing w:before="0" w:after="0"/>
        <w:ind w:firstLine="479"/>
        <w:rPr>
          <w:rFonts w:ascii="宋体" w:hAnsi="宋体"/>
          <w:sz w:val="21"/>
          <w:szCs w:val="21"/>
        </w:rPr>
      </w:pPr>
      <w:r>
        <w:rPr>
          <w:rFonts w:hint="eastAsia" w:ascii="宋体" w:hAnsi="宋体"/>
          <w:sz w:val="21"/>
          <w:szCs w:val="21"/>
        </w:rPr>
        <w:t xml:space="preserve">电 话： </w:t>
      </w:r>
    </w:p>
    <w:p w14:paraId="50F6065A">
      <w:pPr>
        <w:pStyle w:val="230"/>
        <w:spacing w:before="0" w:after="0"/>
        <w:ind w:firstLine="479"/>
        <w:rPr>
          <w:rFonts w:ascii="宋体" w:hAnsi="宋体"/>
          <w:sz w:val="21"/>
          <w:szCs w:val="21"/>
        </w:rPr>
      </w:pPr>
      <w:r>
        <w:rPr>
          <w:rFonts w:hint="eastAsia" w:ascii="宋体" w:hAnsi="宋体"/>
          <w:sz w:val="21"/>
          <w:szCs w:val="21"/>
        </w:rPr>
        <w:t xml:space="preserve">传 真： </w:t>
      </w:r>
    </w:p>
    <w:p w14:paraId="429A5B8F">
      <w:pPr>
        <w:pStyle w:val="230"/>
        <w:spacing w:before="0" w:after="0"/>
        <w:ind w:firstLine="479"/>
        <w:rPr>
          <w:rFonts w:ascii="宋体" w:hAnsi="宋体"/>
          <w:sz w:val="21"/>
          <w:szCs w:val="21"/>
        </w:rPr>
      </w:pPr>
      <w:r>
        <w:rPr>
          <w:rFonts w:hint="eastAsia" w:ascii="宋体" w:hAnsi="宋体"/>
          <w:sz w:val="21"/>
          <w:szCs w:val="21"/>
        </w:rPr>
        <w:t>供应商开户行：</w:t>
      </w:r>
    </w:p>
    <w:p w14:paraId="787F4C66">
      <w:pPr>
        <w:pStyle w:val="230"/>
        <w:spacing w:before="0" w:after="0"/>
        <w:ind w:firstLine="479"/>
        <w:rPr>
          <w:rFonts w:ascii="宋体" w:hAnsi="宋体"/>
          <w:sz w:val="21"/>
          <w:szCs w:val="21"/>
        </w:rPr>
      </w:pPr>
      <w:r>
        <w:rPr>
          <w:rFonts w:hint="eastAsia" w:ascii="宋体" w:hAnsi="宋体"/>
          <w:sz w:val="21"/>
          <w:szCs w:val="21"/>
        </w:rPr>
        <w:t xml:space="preserve">账 户： </w:t>
      </w:r>
    </w:p>
    <w:p w14:paraId="55E1981E">
      <w:pPr>
        <w:pStyle w:val="230"/>
        <w:spacing w:before="0" w:after="0"/>
        <w:ind w:firstLine="479"/>
        <w:rPr>
          <w:rFonts w:ascii="宋体" w:hAnsi="宋体"/>
          <w:sz w:val="21"/>
          <w:szCs w:val="21"/>
        </w:rPr>
      </w:pPr>
      <w:r>
        <w:rPr>
          <w:rFonts w:hint="eastAsia" w:ascii="宋体" w:hAnsi="宋体"/>
          <w:sz w:val="21"/>
          <w:szCs w:val="21"/>
        </w:rPr>
        <w:t>行 号：</w:t>
      </w:r>
    </w:p>
    <w:p w14:paraId="15FEFAC7">
      <w:pPr>
        <w:spacing w:line="560" w:lineRule="exact"/>
        <w:ind w:firstLine="210"/>
        <w:jc w:val="center"/>
        <w:rPr>
          <w:rFonts w:ascii="宋体" w:hAnsi="宋体"/>
          <w:szCs w:val="21"/>
        </w:rPr>
      </w:pPr>
      <w:r>
        <w:rPr>
          <w:rFonts w:hint="eastAsia" w:ascii="宋体" w:hAnsi="宋体"/>
          <w:szCs w:val="21"/>
        </w:rPr>
        <w:t>日 期：________年____月____日</w:t>
      </w:r>
    </w:p>
    <w:p w14:paraId="0335BDC6">
      <w:pPr>
        <w:spacing w:line="560" w:lineRule="exact"/>
        <w:ind w:firstLine="210"/>
        <w:jc w:val="center"/>
        <w:rPr>
          <w:rFonts w:ascii="宋体" w:hAnsi="宋体"/>
          <w:szCs w:val="21"/>
        </w:rPr>
      </w:pPr>
    </w:p>
    <w:p w14:paraId="55FB15DC">
      <w:pPr>
        <w:spacing w:line="560" w:lineRule="exact"/>
        <w:ind w:firstLine="210"/>
        <w:jc w:val="center"/>
        <w:rPr>
          <w:rFonts w:ascii="宋体" w:hAnsi="宋体"/>
          <w:szCs w:val="21"/>
        </w:rPr>
      </w:pPr>
    </w:p>
    <w:p w14:paraId="027D232B">
      <w:pPr>
        <w:spacing w:line="560" w:lineRule="exact"/>
        <w:ind w:firstLine="210"/>
        <w:jc w:val="center"/>
        <w:rPr>
          <w:rFonts w:ascii="宋体" w:hAnsi="宋体"/>
          <w:szCs w:val="21"/>
        </w:rPr>
      </w:pPr>
    </w:p>
    <w:p w14:paraId="05135ADF">
      <w:pPr>
        <w:spacing w:line="560" w:lineRule="exact"/>
        <w:ind w:firstLine="210"/>
        <w:jc w:val="center"/>
        <w:rPr>
          <w:rFonts w:ascii="宋体" w:hAnsi="宋体"/>
          <w:szCs w:val="21"/>
        </w:rPr>
      </w:pPr>
    </w:p>
    <w:p w14:paraId="107580CD">
      <w:pPr>
        <w:rPr>
          <w:rFonts w:ascii="宋体" w:hAnsi="宋体"/>
          <w:szCs w:val="21"/>
        </w:rPr>
      </w:pPr>
      <w:r>
        <w:rPr>
          <w:rFonts w:ascii="宋体" w:hAnsi="宋体"/>
          <w:szCs w:val="21"/>
        </w:rPr>
        <w:br w:type="page" w:clear="all"/>
      </w:r>
    </w:p>
    <w:p w14:paraId="5DCE5C0C">
      <w:pPr>
        <w:numPr>
          <w:ilvl w:val="0"/>
          <w:numId w:val="4"/>
        </w:numPr>
        <w:spacing w:line="560" w:lineRule="exact"/>
        <w:ind w:firstLine="320"/>
        <w:jc w:val="center"/>
        <w:rPr>
          <w:rFonts w:ascii="黑体" w:hAnsi="黑体" w:eastAsia="黑体"/>
          <w:i/>
          <w:sz w:val="28"/>
          <w:szCs w:val="28"/>
          <w:u w:val="single"/>
        </w:rPr>
      </w:pPr>
      <w:r>
        <w:rPr>
          <w:rFonts w:hint="eastAsia" w:ascii="黑体" w:hAnsi="黑体" w:eastAsia="黑体"/>
          <w:i/>
          <w:sz w:val="32"/>
          <w:szCs w:val="32"/>
          <w:u w:val="single"/>
        </w:rPr>
        <w:t>中小企业声明函（货物）</w:t>
      </w:r>
    </w:p>
    <w:p w14:paraId="742027F7">
      <w:pPr>
        <w:spacing w:line="360" w:lineRule="auto"/>
        <w:ind w:firstLine="420"/>
        <w:jc w:val="left"/>
      </w:pPr>
      <w:r>
        <w:rPr>
          <w:rFonts w:hint="eastAsia"/>
        </w:rPr>
        <w:t>本公司（联合体）郑重声明，根据《政府采购促进中小企业发展管理办法》（财库﹝</w:t>
      </w:r>
      <w:r>
        <w:t>2020</w:t>
      </w:r>
      <w:r>
        <w:rPr>
          <w:rFonts w:hint="eastAsia"/>
        </w:rPr>
        <w:t>﹞</w:t>
      </w:r>
      <w:r>
        <w:t xml:space="preserve">46 </w:t>
      </w:r>
      <w:r>
        <w:rPr>
          <w:rFonts w:hint="eastAsia"/>
        </w:rPr>
        <w:t>号）的规定，本公司（联合体）参加</w:t>
      </w:r>
      <w:r>
        <w:rPr>
          <w:rFonts w:hint="eastAsia"/>
          <w:u w:val="single"/>
        </w:rPr>
        <w:t>（单位名称）</w:t>
      </w:r>
      <w:r>
        <w:rPr>
          <w:rFonts w:hint="eastAsia"/>
        </w:rPr>
        <w:t>的</w:t>
      </w:r>
      <w:r>
        <w:rPr>
          <w:rFonts w:hint="eastAsia"/>
          <w:u w:val="single"/>
        </w:rPr>
        <w:t>（项目名称）</w:t>
      </w:r>
      <w:r>
        <w:rPr>
          <w:rFonts w:hint="eastAsia"/>
        </w:rPr>
        <w:t>采购活动，提供的货物全部由符合政策要求的中小企业制造。相关企业（含联合体中的中小企业、签订分包意向协议的中小企业）的具体情况如下：</w:t>
      </w:r>
    </w:p>
    <w:p w14:paraId="03F99A8E">
      <w:pPr>
        <w:spacing w:line="360" w:lineRule="auto"/>
        <w:ind w:firstLine="420"/>
        <w:jc w:val="left"/>
      </w:pPr>
      <w:r>
        <w:t>1.</w:t>
      </w:r>
      <w:r>
        <w:rPr>
          <w:rFonts w:hint="eastAsia"/>
          <w:u w:val="single"/>
        </w:rPr>
        <w:t xml:space="preserve"> </w:t>
      </w:r>
      <w:r>
        <w:rPr>
          <w:rFonts w:hint="eastAsia"/>
          <w:u w:val="single"/>
          <w:lang w:eastAsia="zh-CN"/>
        </w:rPr>
        <w:t>2026年宝应县水稻苗期壮苗补助叶面肥采购项目</w:t>
      </w:r>
      <w:r>
        <w:rPr>
          <w:rFonts w:hint="eastAsia"/>
        </w:rPr>
        <w:t>，属于</w:t>
      </w:r>
      <w:r>
        <w:rPr>
          <w:rFonts w:hint="eastAsia"/>
          <w:b/>
          <w:i/>
          <w:highlight w:val="yellow"/>
          <w:u w:val="single"/>
        </w:rPr>
        <w:t>工业</w:t>
      </w:r>
      <w:r>
        <w:rPr>
          <w:rFonts w:hint="eastAsia"/>
          <w:i/>
          <w:highlight w:val="yellow"/>
          <w:u w:val="single"/>
        </w:rPr>
        <w:t>（行业类别不得修改）</w:t>
      </w:r>
      <w:r>
        <w:rPr>
          <w:rFonts w:hint="eastAsia"/>
          <w:i/>
          <w:highlight w:val="yellow"/>
        </w:rPr>
        <w:t>；</w:t>
      </w:r>
      <w:r>
        <w:rPr>
          <w:rFonts w:hint="eastAsia"/>
        </w:rPr>
        <w:t>制造商为</w:t>
      </w:r>
      <w:r>
        <w:rPr>
          <w:rFonts w:hint="eastAsia"/>
          <w:u w:val="single"/>
        </w:rPr>
        <w:t>（企业名称）</w:t>
      </w:r>
      <w:r>
        <w:rPr>
          <w:rFonts w:hint="eastAsia"/>
        </w:rPr>
        <w:t>，从业人员</w:t>
      </w:r>
      <w:r>
        <w:rPr>
          <w:u w:val="single"/>
        </w:rPr>
        <w:t xml:space="preserve">       </w:t>
      </w:r>
      <w:r>
        <w:rPr>
          <w:rFonts w:hint="eastAsia"/>
        </w:rPr>
        <w:t>人，营业收入为</w:t>
      </w:r>
      <w:r>
        <w:rPr>
          <w:u w:val="single"/>
        </w:rPr>
        <w:t xml:space="preserve">        </w:t>
      </w:r>
      <w:r>
        <w:rPr>
          <w:rFonts w:hint="eastAsia"/>
        </w:rPr>
        <w:t>万元，资产总额为</w:t>
      </w:r>
      <w:r>
        <w:rPr>
          <w:u w:val="single"/>
        </w:rPr>
        <w:t xml:space="preserve">        </w:t>
      </w:r>
      <w:r>
        <w:rPr>
          <w:rFonts w:hint="eastAsia"/>
        </w:rPr>
        <w:t>万元，属于</w:t>
      </w:r>
      <w:r>
        <w:rPr>
          <w:rFonts w:hint="eastAsia"/>
          <w:u w:val="single"/>
        </w:rPr>
        <w:t>（中型企业、小型企业、微型企业）；</w:t>
      </w:r>
    </w:p>
    <w:p w14:paraId="36541C21">
      <w:pPr>
        <w:spacing w:line="360" w:lineRule="auto"/>
        <w:ind w:firstLine="420"/>
        <w:jc w:val="left"/>
        <w:rPr>
          <w:u w:val="single"/>
        </w:rPr>
      </w:pPr>
      <w:r>
        <w:t>2.</w:t>
      </w:r>
      <w:r>
        <w:rPr>
          <w:rFonts w:hint="eastAsia"/>
          <w:u w:val="single"/>
        </w:rPr>
        <w:t xml:space="preserve"> </w:t>
      </w:r>
      <w:r>
        <w:rPr>
          <w:rFonts w:hint="eastAsia"/>
          <w:u w:val="single"/>
          <w:lang w:eastAsia="zh-CN"/>
        </w:rPr>
        <w:t>2026年宝应县水稻苗期壮苗补助叶面肥采购项目</w:t>
      </w:r>
      <w:r>
        <w:rPr>
          <w:rFonts w:hint="eastAsia"/>
          <w:u w:val="single"/>
        </w:rPr>
        <w:t xml:space="preserve"> </w:t>
      </w:r>
      <w:r>
        <w:rPr>
          <w:rFonts w:hint="eastAsia"/>
        </w:rPr>
        <w:t>，属于</w:t>
      </w:r>
      <w:r>
        <w:rPr>
          <w:rFonts w:hint="eastAsia"/>
          <w:b/>
          <w:i/>
          <w:highlight w:val="yellow"/>
          <w:u w:val="single"/>
        </w:rPr>
        <w:t>工业</w:t>
      </w:r>
      <w:r>
        <w:rPr>
          <w:rFonts w:hint="eastAsia"/>
          <w:i/>
          <w:highlight w:val="yellow"/>
          <w:u w:val="single"/>
        </w:rPr>
        <w:t>（行业类别不得修改）</w:t>
      </w:r>
      <w:r>
        <w:rPr>
          <w:rFonts w:hint="eastAsia"/>
          <w:i/>
        </w:rPr>
        <w:t>；</w:t>
      </w:r>
      <w:r>
        <w:rPr>
          <w:rFonts w:hint="eastAsia"/>
        </w:rPr>
        <w:t>制造商为</w:t>
      </w:r>
      <w:r>
        <w:rPr>
          <w:rFonts w:hint="eastAsia"/>
          <w:u w:val="single"/>
        </w:rPr>
        <w:t>（企业名称）</w:t>
      </w:r>
      <w:r>
        <w:rPr>
          <w:rFonts w:hint="eastAsia"/>
        </w:rPr>
        <w:t>，从业人员</w:t>
      </w:r>
      <w:r>
        <w:rPr>
          <w:u w:val="single"/>
        </w:rPr>
        <w:t xml:space="preserve">       </w:t>
      </w:r>
      <w:r>
        <w:rPr>
          <w:rFonts w:hint="eastAsia"/>
        </w:rPr>
        <w:t>人，营业收入为</w:t>
      </w:r>
      <w:r>
        <w:rPr>
          <w:u w:val="single"/>
        </w:rPr>
        <w:t xml:space="preserve">        </w:t>
      </w:r>
      <w:r>
        <w:rPr>
          <w:rFonts w:hint="eastAsia"/>
        </w:rPr>
        <w:t>万元，资产总额为</w:t>
      </w:r>
      <w:r>
        <w:rPr>
          <w:u w:val="single"/>
        </w:rPr>
        <w:t xml:space="preserve">        </w:t>
      </w:r>
      <w:r>
        <w:rPr>
          <w:rFonts w:hint="eastAsia"/>
        </w:rPr>
        <w:t>万元，属于</w:t>
      </w:r>
      <w:r>
        <w:rPr>
          <w:rFonts w:hint="eastAsia"/>
          <w:u w:val="single"/>
        </w:rPr>
        <w:t>（中型企业、小型企业、微型企业）；</w:t>
      </w:r>
    </w:p>
    <w:p w14:paraId="40313793">
      <w:pPr>
        <w:spacing w:line="360" w:lineRule="auto"/>
        <w:ind w:firstLine="420"/>
        <w:jc w:val="left"/>
      </w:pPr>
      <w:r>
        <w:rPr>
          <w:rFonts w:hint="eastAsia"/>
        </w:rPr>
        <w:t>……</w:t>
      </w:r>
    </w:p>
    <w:p w14:paraId="3B2700F8">
      <w:pPr>
        <w:spacing w:line="360" w:lineRule="auto"/>
        <w:ind w:firstLine="420"/>
        <w:jc w:val="left"/>
      </w:pPr>
      <w:r>
        <w:rPr>
          <w:rFonts w:hint="eastAsia"/>
        </w:rPr>
        <w:t>以上企业，不属于大企业的分支机构，不存在控股股东为大企业的情形，也不存在与大企业的负责人为同一人的情形。</w:t>
      </w:r>
    </w:p>
    <w:p w14:paraId="37C1EB3A">
      <w:pPr>
        <w:spacing w:line="360" w:lineRule="auto"/>
        <w:ind w:firstLine="420"/>
        <w:jc w:val="left"/>
      </w:pPr>
      <w:r>
        <w:rPr>
          <w:rFonts w:hint="eastAsia"/>
        </w:rPr>
        <w:t>本企业对上述声明内容的真实性负责。如有虚假，将依法承担相应责任。</w:t>
      </w:r>
    </w:p>
    <w:p w14:paraId="0FF3AD4F">
      <w:pPr>
        <w:spacing w:line="360" w:lineRule="auto"/>
        <w:ind w:firstLine="420"/>
        <w:jc w:val="left"/>
      </w:pPr>
    </w:p>
    <w:p w14:paraId="09F8B0B1">
      <w:pPr>
        <w:spacing w:line="400" w:lineRule="exact"/>
        <w:ind w:firstLine="480"/>
        <w:rPr>
          <w:rFonts w:ascii="宋体" w:hAnsi="宋体"/>
          <w:sz w:val="24"/>
          <w:szCs w:val="24"/>
        </w:rPr>
      </w:pPr>
      <w:r>
        <w:rPr>
          <w:rFonts w:hint="eastAsia" w:ascii="宋体" w:hAnsi="宋体"/>
          <w:sz w:val="24"/>
          <w:szCs w:val="24"/>
        </w:rPr>
        <w:t>备注：</w:t>
      </w:r>
    </w:p>
    <w:p w14:paraId="4E125A90">
      <w:pPr>
        <w:spacing w:line="400" w:lineRule="exact"/>
        <w:ind w:firstLine="480"/>
        <w:rPr>
          <w:rFonts w:ascii="宋体" w:hAnsi="宋体"/>
          <w:sz w:val="24"/>
          <w:szCs w:val="24"/>
        </w:rPr>
      </w:pPr>
      <w:r>
        <w:rPr>
          <w:rFonts w:hint="eastAsia" w:ascii="宋体" w:hAnsi="宋体"/>
          <w:sz w:val="24"/>
          <w:szCs w:val="24"/>
        </w:rPr>
        <w:t>1.从业人员、营业收入、资产总额填报上一年度数据，无上一年度数据的新成立企业可不填报。</w:t>
      </w:r>
    </w:p>
    <w:p w14:paraId="4072406B">
      <w:pPr>
        <w:spacing w:line="400" w:lineRule="exact"/>
        <w:ind w:firstLine="480"/>
        <w:rPr>
          <w:rFonts w:ascii="宋体" w:hAnsi="宋体"/>
          <w:sz w:val="24"/>
          <w:szCs w:val="24"/>
        </w:rPr>
      </w:pPr>
      <w:r>
        <w:rPr>
          <w:rFonts w:hint="eastAsia" w:ascii="宋体" w:hAnsi="宋体"/>
          <w:sz w:val="24"/>
          <w:szCs w:val="24"/>
        </w:rPr>
        <w:t>2.专门</w:t>
      </w:r>
      <w:r>
        <w:rPr>
          <w:rFonts w:ascii="宋体" w:hAnsi="宋体"/>
          <w:sz w:val="24"/>
          <w:szCs w:val="24"/>
        </w:rPr>
        <w:t>面向中小微型企业</w:t>
      </w:r>
      <w:r>
        <w:rPr>
          <w:rFonts w:hint="eastAsia" w:ascii="宋体" w:hAnsi="宋体"/>
          <w:sz w:val="24"/>
          <w:szCs w:val="24"/>
        </w:rPr>
        <w:t>采购</w:t>
      </w:r>
      <w:r>
        <w:rPr>
          <w:rFonts w:ascii="宋体" w:hAnsi="宋体"/>
          <w:sz w:val="24"/>
          <w:szCs w:val="24"/>
        </w:rPr>
        <w:t>的项目，</w:t>
      </w:r>
      <w:r>
        <w:rPr>
          <w:rFonts w:hint="eastAsia" w:ascii="宋体" w:hAnsi="宋体"/>
          <w:sz w:val="24"/>
          <w:szCs w:val="24"/>
        </w:rPr>
        <w:t>供应商如不提供此声明函，则</w:t>
      </w:r>
      <w:r>
        <w:rPr>
          <w:rFonts w:ascii="宋体" w:hAnsi="宋体"/>
          <w:sz w:val="24"/>
          <w:szCs w:val="24"/>
        </w:rPr>
        <w:t>不能通过资格审查；</w:t>
      </w:r>
      <w:r>
        <w:rPr>
          <w:rFonts w:hint="eastAsia" w:ascii="宋体" w:hAnsi="宋体"/>
          <w:sz w:val="24"/>
          <w:szCs w:val="24"/>
        </w:rPr>
        <w:t>非专门</w:t>
      </w:r>
      <w:r>
        <w:rPr>
          <w:rFonts w:ascii="宋体" w:hAnsi="宋体"/>
          <w:sz w:val="24"/>
          <w:szCs w:val="24"/>
        </w:rPr>
        <w:t>面向中小微型企业</w:t>
      </w:r>
      <w:r>
        <w:rPr>
          <w:rFonts w:hint="eastAsia" w:ascii="宋体" w:hAnsi="宋体"/>
          <w:sz w:val="24"/>
          <w:szCs w:val="24"/>
        </w:rPr>
        <w:t>采购</w:t>
      </w:r>
      <w:r>
        <w:rPr>
          <w:rFonts w:ascii="宋体" w:hAnsi="宋体"/>
          <w:sz w:val="24"/>
          <w:szCs w:val="24"/>
        </w:rPr>
        <w:t>的项目，</w:t>
      </w:r>
      <w:r>
        <w:rPr>
          <w:rFonts w:hint="eastAsia" w:ascii="宋体" w:hAnsi="宋体"/>
          <w:sz w:val="24"/>
          <w:szCs w:val="24"/>
        </w:rPr>
        <w:t>供应商如不提供此声明函，价格将不做相应扣除。</w:t>
      </w:r>
    </w:p>
    <w:p w14:paraId="17F225C2">
      <w:pPr>
        <w:spacing w:line="560" w:lineRule="exact"/>
        <w:ind w:right="720" w:firstLine="480"/>
        <w:rPr>
          <w:rFonts w:ascii="宋体" w:hAnsi="宋体"/>
          <w:sz w:val="24"/>
          <w:szCs w:val="24"/>
        </w:rPr>
      </w:pPr>
      <w:r>
        <w:rPr>
          <w:rFonts w:hint="eastAsia" w:ascii="宋体" w:hAnsi="宋体"/>
          <w:sz w:val="24"/>
          <w:szCs w:val="24"/>
        </w:rPr>
        <w:t>3.供应商</w:t>
      </w:r>
      <w:r>
        <w:rPr>
          <w:rFonts w:ascii="宋体" w:hAnsi="宋体"/>
          <w:sz w:val="24"/>
          <w:szCs w:val="24"/>
        </w:rPr>
        <w:t>自行勾选</w:t>
      </w:r>
      <w:r>
        <w:rPr>
          <w:rFonts w:hint="eastAsia" w:ascii="宋体" w:hAnsi="宋体"/>
          <w:sz w:val="24"/>
          <w:szCs w:val="24"/>
        </w:rPr>
        <w:t>制造商</w:t>
      </w:r>
      <w:r>
        <w:rPr>
          <w:rFonts w:ascii="宋体" w:hAnsi="宋体"/>
          <w:sz w:val="24"/>
          <w:szCs w:val="24"/>
        </w:rPr>
        <w:t>的企业</w:t>
      </w:r>
      <w:r>
        <w:rPr>
          <w:rFonts w:hint="eastAsia" w:ascii="宋体" w:hAnsi="宋体"/>
          <w:sz w:val="24"/>
          <w:szCs w:val="24"/>
        </w:rPr>
        <w:t>规模类型</w:t>
      </w:r>
      <w:r>
        <w:rPr>
          <w:rFonts w:ascii="宋体" w:hAnsi="宋体"/>
          <w:sz w:val="24"/>
          <w:szCs w:val="24"/>
        </w:rPr>
        <w:t>。</w:t>
      </w:r>
      <w:r>
        <w:rPr>
          <w:rFonts w:hint="eastAsia" w:ascii="宋体" w:hAnsi="宋体"/>
          <w:sz w:val="24"/>
          <w:szCs w:val="24"/>
        </w:rPr>
        <w:t xml:space="preserve">  </w:t>
      </w:r>
      <w:r>
        <w:rPr>
          <w:rFonts w:ascii="宋体" w:hAnsi="宋体"/>
          <w:sz w:val="24"/>
          <w:szCs w:val="24"/>
        </w:rPr>
        <w:t xml:space="preserve">           </w:t>
      </w:r>
    </w:p>
    <w:p w14:paraId="52CB0CC5">
      <w:pPr>
        <w:spacing w:line="560" w:lineRule="exact"/>
        <w:ind w:right="180" w:firstLine="360"/>
        <w:jc w:val="right"/>
        <w:rPr>
          <w:rFonts w:ascii="宋体" w:hAnsi="宋体"/>
          <w:sz w:val="24"/>
          <w:szCs w:val="24"/>
        </w:rPr>
      </w:pPr>
    </w:p>
    <w:p w14:paraId="0AEFBF8C">
      <w:pPr>
        <w:spacing w:line="560" w:lineRule="exact"/>
        <w:ind w:right="180" w:firstLine="360"/>
        <w:jc w:val="right"/>
        <w:rPr>
          <w:rFonts w:ascii="宋体" w:hAnsi="宋体"/>
          <w:sz w:val="24"/>
          <w:szCs w:val="24"/>
        </w:rPr>
      </w:pPr>
      <w:r>
        <w:rPr>
          <w:rFonts w:hint="eastAsia" w:ascii="宋体" w:hAnsi="宋体"/>
          <w:sz w:val="24"/>
          <w:szCs w:val="24"/>
        </w:rPr>
        <w:t>企业名称（加盖CA电子公章）：</w:t>
      </w:r>
    </w:p>
    <w:p w14:paraId="3414FB0F">
      <w:pPr>
        <w:spacing w:line="560" w:lineRule="exact"/>
        <w:ind w:right="480" w:firstLine="5400"/>
        <w:rPr>
          <w:rFonts w:ascii="宋体" w:hAnsi="宋体"/>
          <w:sz w:val="24"/>
          <w:szCs w:val="24"/>
        </w:rPr>
      </w:pPr>
      <w:r>
        <w:rPr>
          <w:rFonts w:hint="eastAsia" w:ascii="宋体" w:hAnsi="宋体"/>
          <w:sz w:val="24"/>
          <w:szCs w:val="24"/>
        </w:rPr>
        <w:t>日  期：</w:t>
      </w:r>
    </w:p>
    <w:p w14:paraId="08E6C07B">
      <w:pPr>
        <w:spacing w:line="260" w:lineRule="exact"/>
        <w:ind w:firstLine="482"/>
        <w:rPr>
          <w:rFonts w:ascii="宋体" w:hAnsi="宋体"/>
          <w:sz w:val="24"/>
          <w:szCs w:val="24"/>
        </w:rPr>
      </w:pPr>
      <w:r>
        <w:rPr>
          <w:rFonts w:hint="eastAsia" w:ascii="宋体" w:hAnsi="宋体"/>
          <w:sz w:val="24"/>
          <w:szCs w:val="24"/>
        </w:rPr>
        <w:t>备注：</w:t>
      </w:r>
    </w:p>
    <w:p w14:paraId="3B5716E6">
      <w:pPr>
        <w:spacing w:line="260" w:lineRule="exact"/>
        <w:ind w:firstLine="482"/>
        <w:rPr>
          <w:rFonts w:ascii="宋体" w:hAnsi="宋体"/>
          <w:sz w:val="24"/>
          <w:szCs w:val="24"/>
        </w:rPr>
      </w:pPr>
      <w:r>
        <w:rPr>
          <w:rFonts w:hint="eastAsia" w:ascii="宋体" w:hAnsi="宋体"/>
          <w:sz w:val="24"/>
          <w:szCs w:val="24"/>
        </w:rPr>
        <w:t>1.从业人员、营业收入、资产总额填报上一年度数据，无上一年度数据的新成立企业可不填报。</w:t>
      </w:r>
    </w:p>
    <w:p w14:paraId="534D2EC3">
      <w:pPr>
        <w:spacing w:line="260" w:lineRule="exact"/>
        <w:ind w:firstLine="482"/>
        <w:rPr>
          <w:rFonts w:ascii="宋体" w:hAnsi="宋体"/>
          <w:sz w:val="24"/>
          <w:szCs w:val="24"/>
        </w:rPr>
      </w:pPr>
      <w:r>
        <w:rPr>
          <w:rFonts w:hint="eastAsia" w:ascii="宋体" w:hAnsi="宋体"/>
          <w:sz w:val="24"/>
          <w:szCs w:val="24"/>
        </w:rPr>
        <w:t>2.专门面向中小微型企业采购的项目，供应商如不提供此声明函，则不能通过资格审查；非专门面向中小微型企业采购的项目，供应商如不提供此声明函，价格将不做相应扣除。</w:t>
      </w:r>
    </w:p>
    <w:p w14:paraId="4D2DCD31">
      <w:pPr>
        <w:spacing w:line="260" w:lineRule="exact"/>
        <w:ind w:firstLine="482"/>
        <w:rPr>
          <w:rFonts w:ascii="宋体" w:hAnsi="宋体"/>
          <w:sz w:val="24"/>
          <w:szCs w:val="24"/>
        </w:rPr>
      </w:pPr>
      <w:r>
        <w:rPr>
          <w:rFonts w:hint="eastAsia" w:ascii="宋体" w:hAnsi="宋体"/>
          <w:sz w:val="24"/>
          <w:szCs w:val="24"/>
        </w:rPr>
        <w:t xml:space="preserve">3.供应商自行勾选制造商的企业规模类型。         </w:t>
      </w:r>
    </w:p>
    <w:p w14:paraId="373C394D">
      <w:pPr>
        <w:pStyle w:val="14"/>
      </w:pPr>
      <w:r>
        <w:rPr/>
        <w:br w:type="page" w:clear="all"/>
      </w:r>
    </w:p>
    <w:p w14:paraId="439938A4">
      <w:pPr>
        <w:keepNext/>
        <w:keepLines/>
        <w:widowControl/>
        <w:spacing w:line="360" w:lineRule="auto"/>
        <w:jc w:val="center"/>
        <w:outlineLvl w:val="1"/>
        <w:rPr>
          <w:rFonts w:ascii="Arial" w:hAnsi="Arial" w:eastAsia="幼圆" w:cs="Arial"/>
          <w:b/>
          <w:bCs/>
          <w:color w:val="666666"/>
        </w:rPr>
      </w:pPr>
      <w:bookmarkStart w:id="54" w:name="_Toc150519795"/>
      <w:r>
        <w:rPr>
          <w:rFonts w:hint="eastAsia" w:ascii="Arial" w:hAnsi="Arial" w:eastAsia="幼圆" w:cs="微软雅黑"/>
          <w:b/>
          <w:bCs/>
          <w:color w:val="333333"/>
        </w:rPr>
        <w:t>中小微企业划型标准</w:t>
      </w:r>
      <w:bookmarkEnd w:id="54"/>
      <w:r>
        <w:rPr>
          <w:rFonts w:hint="eastAsia" w:ascii="Arial" w:hAnsi="Arial" w:eastAsia="幼圆" w:cs="微软雅黑"/>
          <w:b/>
          <w:bCs/>
          <w:color w:val="666666"/>
        </w:rPr>
        <w:t> </w:t>
      </w:r>
    </w:p>
    <w:p w14:paraId="5CAFF1DD">
      <w:pPr>
        <w:widowControl/>
        <w:tabs>
          <w:tab w:val="left" w:pos="2985"/>
        </w:tabs>
        <w:jc w:val="left"/>
        <w:rPr>
          <w:rFonts w:ascii="宋体" w:hAnsi="宋体"/>
          <w:color w:val="666666"/>
        </w:rPr>
      </w:pPr>
      <w:r>
        <w:rPr>
          <w:rFonts w:hint="eastAsia" w:ascii="宋体" w:hAnsi="宋体" w:eastAsia="等线" w:cs="仿宋"/>
          <w:b/>
          <w:color w:val="666666"/>
        </w:rPr>
        <w:t>中小微企业划型标准如下：</w:t>
      </w:r>
      <w:r>
        <w:rPr>
          <w:rFonts w:ascii="宋体" w:hAnsi="宋体" w:eastAsia="等线" w:cs="仿宋"/>
          <w:b/>
          <w:color w:val="666666"/>
        </w:rPr>
        <w:tab/>
      </w:r>
    </w:p>
    <w:tbl>
      <w:tblPr>
        <w:tblStyle w:val="34"/>
        <w:tblW w:w="9434" w:type="dxa"/>
        <w:tblCellSpacing w:w="15" w:type="dxa"/>
        <w:tblInd w:w="-4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5" w:type="dxa"/>
          <w:bottom w:w="0" w:type="dxa"/>
          <w:right w:w="105" w:type="dxa"/>
        </w:tblCellMar>
      </w:tblPr>
      <w:tblGrid>
        <w:gridCol w:w="1760"/>
        <w:gridCol w:w="1745"/>
        <w:gridCol w:w="731"/>
        <w:gridCol w:w="1919"/>
        <w:gridCol w:w="1736"/>
        <w:gridCol w:w="1543"/>
      </w:tblGrid>
      <w:tr w14:paraId="2E1683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70" w:hRule="atLeast"/>
          <w:tblCellSpacing w:w="15" w:type="dxa"/>
        </w:trPr>
        <w:tc>
          <w:tcPr>
            <w:tcW w:w="1715" w:type="dxa"/>
            <w:noWrap w:val="0"/>
            <w:tcMar>
              <w:top w:w="0" w:type="dxa"/>
              <w:left w:w="105" w:type="dxa"/>
              <w:bottom w:w="0" w:type="dxa"/>
              <w:right w:w="105" w:type="dxa"/>
            </w:tcMar>
            <w:vAlign w:val="center"/>
          </w:tcPr>
          <w:p w14:paraId="292E0D27">
            <w:pPr>
              <w:widowControl/>
              <w:tabs>
                <w:tab w:val="left" w:pos="2985"/>
              </w:tabs>
              <w:jc w:val="left"/>
              <w:rPr>
                <w:rFonts w:ascii="宋体" w:hAnsi="宋体" w:eastAsia="等线" w:cs="仿宋"/>
                <w:b/>
                <w:color w:val="666666"/>
              </w:rPr>
            </w:pPr>
            <w:r>
              <w:rPr>
                <w:rFonts w:hint="eastAsia" w:ascii="宋体" w:hAnsi="宋体" w:eastAsia="等线" w:cs="仿宋"/>
                <w:b/>
                <w:color w:val="666666"/>
              </w:rPr>
              <w:t>行业名称</w:t>
            </w:r>
          </w:p>
        </w:tc>
        <w:tc>
          <w:tcPr>
            <w:tcW w:w="1715" w:type="dxa"/>
            <w:noWrap w:val="0"/>
            <w:tcMar>
              <w:top w:w="0" w:type="dxa"/>
              <w:left w:w="105" w:type="dxa"/>
              <w:bottom w:w="0" w:type="dxa"/>
              <w:right w:w="105" w:type="dxa"/>
            </w:tcMar>
            <w:vAlign w:val="center"/>
          </w:tcPr>
          <w:p w14:paraId="4D71F5BA">
            <w:pPr>
              <w:widowControl/>
              <w:tabs>
                <w:tab w:val="left" w:pos="2985"/>
              </w:tabs>
              <w:jc w:val="left"/>
              <w:rPr>
                <w:rFonts w:ascii="宋体" w:hAnsi="宋体" w:eastAsia="等线" w:cs="仿宋"/>
                <w:b/>
                <w:color w:val="666666"/>
              </w:rPr>
            </w:pPr>
            <w:r>
              <w:rPr>
                <w:rFonts w:hint="eastAsia" w:ascii="宋体" w:hAnsi="宋体" w:eastAsia="等线" w:cs="仿宋"/>
                <w:b/>
                <w:color w:val="666666"/>
              </w:rPr>
              <w:t>指标名称</w:t>
            </w:r>
          </w:p>
        </w:tc>
        <w:tc>
          <w:tcPr>
            <w:tcW w:w="701" w:type="dxa"/>
            <w:noWrap w:val="0"/>
            <w:tcMar>
              <w:top w:w="0" w:type="dxa"/>
              <w:left w:w="105" w:type="dxa"/>
              <w:bottom w:w="0" w:type="dxa"/>
              <w:right w:w="105" w:type="dxa"/>
            </w:tcMar>
            <w:vAlign w:val="center"/>
          </w:tcPr>
          <w:p w14:paraId="7070BB77">
            <w:pPr>
              <w:widowControl/>
              <w:tabs>
                <w:tab w:val="left" w:pos="2985"/>
              </w:tabs>
              <w:jc w:val="left"/>
              <w:rPr>
                <w:rFonts w:ascii="宋体" w:hAnsi="宋体" w:eastAsia="等线" w:cs="仿宋"/>
                <w:b/>
                <w:color w:val="666666"/>
              </w:rPr>
            </w:pPr>
            <w:r>
              <w:rPr>
                <w:rFonts w:hint="eastAsia" w:ascii="宋体" w:hAnsi="宋体" w:eastAsia="等线" w:cs="仿宋"/>
                <w:b/>
                <w:color w:val="666666"/>
              </w:rPr>
              <w:t>计量单位</w:t>
            </w:r>
          </w:p>
        </w:tc>
        <w:tc>
          <w:tcPr>
            <w:tcW w:w="1889" w:type="dxa"/>
            <w:noWrap w:val="0"/>
            <w:tcMar>
              <w:top w:w="0" w:type="dxa"/>
              <w:left w:w="105" w:type="dxa"/>
              <w:bottom w:w="0" w:type="dxa"/>
              <w:right w:w="105" w:type="dxa"/>
            </w:tcMar>
            <w:vAlign w:val="center"/>
          </w:tcPr>
          <w:p w14:paraId="204D6476">
            <w:pPr>
              <w:widowControl/>
              <w:tabs>
                <w:tab w:val="left" w:pos="2985"/>
              </w:tabs>
              <w:jc w:val="left"/>
              <w:rPr>
                <w:rFonts w:ascii="宋体" w:hAnsi="宋体" w:eastAsia="等线" w:cs="仿宋"/>
                <w:b/>
                <w:color w:val="666666"/>
              </w:rPr>
            </w:pPr>
            <w:r>
              <w:rPr>
                <w:rFonts w:hint="eastAsia" w:ascii="宋体" w:hAnsi="宋体" w:eastAsia="等线" w:cs="仿宋"/>
                <w:b/>
                <w:color w:val="666666"/>
              </w:rPr>
              <w:t>中型</w:t>
            </w:r>
          </w:p>
        </w:tc>
        <w:tc>
          <w:tcPr>
            <w:tcW w:w="1706" w:type="dxa"/>
            <w:noWrap w:val="0"/>
            <w:tcMar>
              <w:top w:w="0" w:type="dxa"/>
              <w:left w:w="105" w:type="dxa"/>
              <w:bottom w:w="0" w:type="dxa"/>
              <w:right w:w="105" w:type="dxa"/>
            </w:tcMar>
            <w:vAlign w:val="center"/>
          </w:tcPr>
          <w:p w14:paraId="762C50A4">
            <w:pPr>
              <w:widowControl/>
              <w:tabs>
                <w:tab w:val="left" w:pos="2985"/>
              </w:tabs>
              <w:jc w:val="left"/>
              <w:rPr>
                <w:rFonts w:ascii="宋体" w:hAnsi="宋体" w:eastAsia="等线" w:cs="仿宋"/>
                <w:b/>
                <w:color w:val="666666"/>
              </w:rPr>
            </w:pPr>
            <w:r>
              <w:rPr>
                <w:rFonts w:hint="eastAsia" w:ascii="宋体" w:hAnsi="宋体" w:eastAsia="等线" w:cs="仿宋"/>
                <w:b/>
                <w:color w:val="666666"/>
              </w:rPr>
              <w:t>小型</w:t>
            </w:r>
          </w:p>
        </w:tc>
        <w:tc>
          <w:tcPr>
            <w:tcW w:w="1498" w:type="dxa"/>
            <w:noWrap w:val="0"/>
            <w:tcMar>
              <w:top w:w="0" w:type="dxa"/>
              <w:left w:w="105" w:type="dxa"/>
              <w:bottom w:w="0" w:type="dxa"/>
              <w:right w:w="105" w:type="dxa"/>
            </w:tcMar>
            <w:vAlign w:val="center"/>
          </w:tcPr>
          <w:p w14:paraId="4A7FCA64">
            <w:pPr>
              <w:widowControl/>
              <w:tabs>
                <w:tab w:val="left" w:pos="2985"/>
              </w:tabs>
              <w:ind w:firstLine="420"/>
              <w:jc w:val="left"/>
              <w:rPr>
                <w:rFonts w:ascii="宋体" w:hAnsi="宋体" w:eastAsia="等线" w:cs="仿宋"/>
                <w:b/>
                <w:color w:val="666666"/>
              </w:rPr>
            </w:pPr>
            <w:r>
              <w:rPr>
                <w:rFonts w:hint="eastAsia" w:ascii="宋体" w:hAnsi="宋体" w:eastAsia="等线" w:cs="仿宋"/>
                <w:b/>
                <w:color w:val="666666"/>
              </w:rPr>
              <w:t>微型</w:t>
            </w:r>
          </w:p>
        </w:tc>
      </w:tr>
      <w:tr w14:paraId="4275DE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14" w:hRule="atLeast"/>
          <w:tblCellSpacing w:w="15" w:type="dxa"/>
        </w:trPr>
        <w:tc>
          <w:tcPr>
            <w:tcW w:w="1715" w:type="dxa"/>
            <w:noWrap w:val="0"/>
            <w:tcMar>
              <w:top w:w="0" w:type="dxa"/>
              <w:left w:w="105" w:type="dxa"/>
              <w:bottom w:w="0" w:type="dxa"/>
              <w:right w:w="105" w:type="dxa"/>
            </w:tcMar>
            <w:vAlign w:val="center"/>
          </w:tcPr>
          <w:p w14:paraId="65CB558F">
            <w:pPr>
              <w:widowControl/>
              <w:tabs>
                <w:tab w:val="left" w:pos="2985"/>
              </w:tabs>
              <w:jc w:val="left"/>
              <w:rPr>
                <w:rFonts w:ascii="宋体" w:hAnsi="宋体" w:eastAsia="等线" w:cs="仿宋"/>
                <w:b/>
                <w:color w:val="666666"/>
              </w:rPr>
            </w:pPr>
            <w:r>
              <w:rPr>
                <w:rFonts w:hint="eastAsia" w:ascii="宋体" w:hAnsi="宋体" w:eastAsia="等线" w:cs="仿宋"/>
                <w:b/>
                <w:color w:val="666666"/>
              </w:rPr>
              <w:t>农、林、牧、渔</w:t>
            </w:r>
          </w:p>
        </w:tc>
        <w:tc>
          <w:tcPr>
            <w:tcW w:w="1715" w:type="dxa"/>
            <w:noWrap w:val="0"/>
            <w:tcMar>
              <w:top w:w="0" w:type="dxa"/>
              <w:left w:w="105" w:type="dxa"/>
              <w:bottom w:w="0" w:type="dxa"/>
              <w:right w:w="105" w:type="dxa"/>
            </w:tcMar>
            <w:vAlign w:val="center"/>
          </w:tcPr>
          <w:p w14:paraId="4315786A">
            <w:pPr>
              <w:widowControl/>
              <w:tabs>
                <w:tab w:val="left" w:pos="2985"/>
              </w:tabs>
              <w:jc w:val="left"/>
              <w:rPr>
                <w:rFonts w:ascii="宋体" w:hAnsi="宋体" w:eastAsia="等线" w:cs="仿宋"/>
                <w:b/>
                <w:color w:val="666666"/>
              </w:rPr>
            </w:pPr>
            <w:r>
              <w:rPr>
                <w:rFonts w:hint="eastAsia" w:ascii="宋体" w:hAnsi="宋体" w:eastAsia="等线" w:cs="仿宋"/>
                <w:b/>
                <w:color w:val="666666"/>
              </w:rPr>
              <w:t>营业收入（Y）</w:t>
            </w:r>
          </w:p>
        </w:tc>
        <w:tc>
          <w:tcPr>
            <w:tcW w:w="701" w:type="dxa"/>
            <w:noWrap w:val="0"/>
            <w:tcMar>
              <w:top w:w="0" w:type="dxa"/>
              <w:left w:w="105" w:type="dxa"/>
              <w:bottom w:w="0" w:type="dxa"/>
              <w:right w:w="105" w:type="dxa"/>
            </w:tcMar>
            <w:vAlign w:val="center"/>
          </w:tcPr>
          <w:p w14:paraId="1E70313C">
            <w:pPr>
              <w:widowControl/>
              <w:tabs>
                <w:tab w:val="left" w:pos="2985"/>
              </w:tabs>
              <w:jc w:val="left"/>
              <w:rPr>
                <w:rFonts w:ascii="宋体" w:hAnsi="宋体" w:eastAsia="等线" w:cs="仿宋"/>
                <w:b/>
                <w:color w:val="666666"/>
              </w:rPr>
            </w:pPr>
            <w:r>
              <w:rPr>
                <w:rFonts w:hint="eastAsia" w:ascii="宋体" w:hAnsi="宋体" w:eastAsia="等线" w:cs="仿宋"/>
                <w:b/>
                <w:color w:val="666666"/>
              </w:rPr>
              <w:t>万元</w:t>
            </w:r>
          </w:p>
        </w:tc>
        <w:tc>
          <w:tcPr>
            <w:tcW w:w="1889" w:type="dxa"/>
            <w:noWrap w:val="0"/>
            <w:tcMar>
              <w:top w:w="0" w:type="dxa"/>
              <w:left w:w="105" w:type="dxa"/>
              <w:bottom w:w="0" w:type="dxa"/>
              <w:right w:w="105" w:type="dxa"/>
            </w:tcMar>
            <w:vAlign w:val="center"/>
          </w:tcPr>
          <w:p w14:paraId="2DC0DC53">
            <w:pPr>
              <w:widowControl/>
              <w:tabs>
                <w:tab w:val="left" w:pos="2985"/>
              </w:tabs>
              <w:jc w:val="left"/>
              <w:rPr>
                <w:rFonts w:ascii="宋体" w:hAnsi="宋体" w:eastAsia="等线" w:cs="仿宋"/>
                <w:b/>
                <w:color w:val="666666"/>
              </w:rPr>
            </w:pPr>
            <w:r>
              <w:rPr>
                <w:rFonts w:hint="eastAsia" w:ascii="宋体" w:hAnsi="宋体" w:eastAsia="等线" w:cs="仿宋"/>
                <w:b/>
                <w:color w:val="666666"/>
              </w:rPr>
              <w:t>500≤Y＜20000</w:t>
            </w:r>
          </w:p>
        </w:tc>
        <w:tc>
          <w:tcPr>
            <w:tcW w:w="1706" w:type="dxa"/>
            <w:noWrap w:val="0"/>
            <w:tcMar>
              <w:top w:w="0" w:type="dxa"/>
              <w:left w:w="105" w:type="dxa"/>
              <w:bottom w:w="0" w:type="dxa"/>
              <w:right w:w="105" w:type="dxa"/>
            </w:tcMar>
            <w:vAlign w:val="center"/>
          </w:tcPr>
          <w:p w14:paraId="13ECD79C">
            <w:pPr>
              <w:widowControl/>
              <w:tabs>
                <w:tab w:val="left" w:pos="2985"/>
              </w:tabs>
              <w:jc w:val="center"/>
              <w:rPr>
                <w:rFonts w:ascii="宋体" w:hAnsi="宋体" w:eastAsia="等线" w:cs="仿宋"/>
                <w:b/>
                <w:color w:val="666666"/>
              </w:rPr>
            </w:pPr>
            <w:r>
              <w:rPr>
                <w:rFonts w:hint="eastAsia" w:ascii="宋体" w:hAnsi="宋体" w:eastAsia="等线" w:cs="仿宋"/>
                <w:b/>
                <w:color w:val="666666"/>
              </w:rPr>
              <w:t>50≤Y＜500</w:t>
            </w:r>
          </w:p>
        </w:tc>
        <w:tc>
          <w:tcPr>
            <w:tcW w:w="1498" w:type="dxa"/>
            <w:noWrap w:val="0"/>
            <w:tcMar>
              <w:top w:w="0" w:type="dxa"/>
              <w:left w:w="105" w:type="dxa"/>
              <w:bottom w:w="0" w:type="dxa"/>
              <w:right w:w="105" w:type="dxa"/>
            </w:tcMar>
            <w:vAlign w:val="center"/>
          </w:tcPr>
          <w:p w14:paraId="5FB1E90F">
            <w:pPr>
              <w:widowControl/>
              <w:tabs>
                <w:tab w:val="left" w:pos="2985"/>
              </w:tabs>
              <w:ind w:firstLine="420"/>
              <w:jc w:val="left"/>
              <w:rPr>
                <w:rFonts w:ascii="宋体" w:hAnsi="宋体" w:eastAsia="等线" w:cs="仿宋"/>
                <w:b/>
                <w:color w:val="666666"/>
              </w:rPr>
            </w:pPr>
            <w:r>
              <w:rPr>
                <w:rFonts w:hint="eastAsia" w:ascii="宋体" w:hAnsi="宋体" w:eastAsia="等线" w:cs="仿宋"/>
                <w:b/>
                <w:color w:val="666666"/>
              </w:rPr>
              <w:t>Y＜50</w:t>
            </w:r>
          </w:p>
        </w:tc>
      </w:tr>
      <w:tr w14:paraId="0F696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14" w:hRule="atLeast"/>
          <w:tblCellSpacing w:w="15" w:type="dxa"/>
        </w:trPr>
        <w:tc>
          <w:tcPr>
            <w:tcW w:w="1715" w:type="dxa"/>
            <w:vMerge w:val="restart"/>
            <w:noWrap w:val="0"/>
            <w:tcMar>
              <w:top w:w="0" w:type="dxa"/>
              <w:left w:w="105" w:type="dxa"/>
              <w:bottom w:w="0" w:type="dxa"/>
              <w:right w:w="105" w:type="dxa"/>
            </w:tcMar>
            <w:vAlign w:val="center"/>
          </w:tcPr>
          <w:p w14:paraId="7C188F9B">
            <w:pPr>
              <w:widowControl/>
              <w:tabs>
                <w:tab w:val="left" w:pos="2985"/>
              </w:tabs>
              <w:jc w:val="left"/>
              <w:rPr>
                <w:rFonts w:ascii="宋体" w:hAnsi="宋体" w:eastAsia="等线" w:cs="仿宋"/>
                <w:b/>
                <w:color w:val="666666"/>
              </w:rPr>
            </w:pPr>
            <w:r>
              <w:rPr>
                <w:rFonts w:hint="eastAsia" w:ascii="宋体" w:hAnsi="宋体" w:eastAsia="等线" w:cs="仿宋"/>
                <w:b/>
                <w:color w:val="666666"/>
              </w:rPr>
              <w:t>工业</w:t>
            </w:r>
          </w:p>
        </w:tc>
        <w:tc>
          <w:tcPr>
            <w:tcW w:w="1715" w:type="dxa"/>
            <w:noWrap w:val="0"/>
            <w:tcMar>
              <w:top w:w="0" w:type="dxa"/>
              <w:left w:w="105" w:type="dxa"/>
              <w:bottom w:w="0" w:type="dxa"/>
              <w:right w:w="105" w:type="dxa"/>
            </w:tcMar>
            <w:vAlign w:val="center"/>
          </w:tcPr>
          <w:p w14:paraId="4ABB0748">
            <w:pPr>
              <w:widowControl/>
              <w:tabs>
                <w:tab w:val="left" w:pos="2985"/>
              </w:tabs>
              <w:jc w:val="left"/>
              <w:rPr>
                <w:rFonts w:ascii="宋体" w:hAnsi="宋体" w:eastAsia="等线" w:cs="仿宋"/>
                <w:b/>
                <w:color w:val="666666"/>
              </w:rPr>
            </w:pPr>
            <w:r>
              <w:rPr>
                <w:rFonts w:hint="eastAsia" w:ascii="宋体" w:hAnsi="宋体" w:eastAsia="等线" w:cs="仿宋"/>
                <w:b/>
                <w:color w:val="666666"/>
              </w:rPr>
              <w:t>从业人员（X）</w:t>
            </w:r>
          </w:p>
        </w:tc>
        <w:tc>
          <w:tcPr>
            <w:tcW w:w="701" w:type="dxa"/>
            <w:noWrap w:val="0"/>
            <w:tcMar>
              <w:top w:w="0" w:type="dxa"/>
              <w:left w:w="105" w:type="dxa"/>
              <w:bottom w:w="0" w:type="dxa"/>
              <w:right w:w="105" w:type="dxa"/>
            </w:tcMar>
            <w:vAlign w:val="center"/>
          </w:tcPr>
          <w:p w14:paraId="40E65F2A">
            <w:pPr>
              <w:widowControl/>
              <w:tabs>
                <w:tab w:val="left" w:pos="2985"/>
              </w:tabs>
              <w:jc w:val="left"/>
              <w:rPr>
                <w:rFonts w:ascii="宋体" w:hAnsi="宋体" w:eastAsia="等线" w:cs="仿宋"/>
                <w:b/>
                <w:color w:val="666666"/>
              </w:rPr>
            </w:pPr>
            <w:r>
              <w:rPr>
                <w:rFonts w:hint="eastAsia" w:ascii="宋体" w:hAnsi="宋体" w:eastAsia="等线" w:cs="仿宋"/>
                <w:b/>
                <w:color w:val="666666"/>
              </w:rPr>
              <w:t>人</w:t>
            </w:r>
          </w:p>
        </w:tc>
        <w:tc>
          <w:tcPr>
            <w:tcW w:w="1889" w:type="dxa"/>
            <w:noWrap w:val="0"/>
            <w:tcMar>
              <w:top w:w="0" w:type="dxa"/>
              <w:left w:w="105" w:type="dxa"/>
              <w:bottom w:w="0" w:type="dxa"/>
              <w:right w:w="105" w:type="dxa"/>
            </w:tcMar>
            <w:vAlign w:val="center"/>
          </w:tcPr>
          <w:p w14:paraId="620F5FBA">
            <w:pPr>
              <w:widowControl/>
              <w:tabs>
                <w:tab w:val="left" w:pos="2985"/>
              </w:tabs>
              <w:jc w:val="left"/>
              <w:rPr>
                <w:rFonts w:ascii="宋体" w:hAnsi="宋体" w:eastAsia="等线" w:cs="仿宋"/>
                <w:b/>
                <w:color w:val="666666"/>
              </w:rPr>
            </w:pPr>
            <w:r>
              <w:rPr>
                <w:rFonts w:hint="eastAsia" w:ascii="宋体" w:hAnsi="宋体" w:eastAsia="等线" w:cs="仿宋"/>
                <w:b/>
                <w:color w:val="666666"/>
              </w:rPr>
              <w:t>300≤X＜1000</w:t>
            </w:r>
          </w:p>
        </w:tc>
        <w:tc>
          <w:tcPr>
            <w:tcW w:w="1706" w:type="dxa"/>
            <w:noWrap w:val="0"/>
            <w:tcMar>
              <w:top w:w="0" w:type="dxa"/>
              <w:left w:w="105" w:type="dxa"/>
              <w:bottom w:w="0" w:type="dxa"/>
              <w:right w:w="105" w:type="dxa"/>
            </w:tcMar>
            <w:vAlign w:val="center"/>
          </w:tcPr>
          <w:p w14:paraId="7DF8B225">
            <w:pPr>
              <w:widowControl/>
              <w:tabs>
                <w:tab w:val="left" w:pos="2985"/>
              </w:tabs>
              <w:jc w:val="center"/>
              <w:rPr>
                <w:rFonts w:ascii="宋体" w:hAnsi="宋体" w:eastAsia="等线" w:cs="仿宋"/>
                <w:b/>
                <w:color w:val="666666"/>
              </w:rPr>
            </w:pPr>
            <w:r>
              <w:rPr>
                <w:rFonts w:hint="eastAsia" w:ascii="宋体" w:hAnsi="宋体" w:eastAsia="等线" w:cs="仿宋"/>
                <w:b/>
                <w:color w:val="666666"/>
              </w:rPr>
              <w:t>20≤X＜300</w:t>
            </w:r>
          </w:p>
        </w:tc>
        <w:tc>
          <w:tcPr>
            <w:tcW w:w="1498" w:type="dxa"/>
            <w:noWrap w:val="0"/>
            <w:tcMar>
              <w:top w:w="0" w:type="dxa"/>
              <w:left w:w="105" w:type="dxa"/>
              <w:bottom w:w="0" w:type="dxa"/>
              <w:right w:w="105" w:type="dxa"/>
            </w:tcMar>
            <w:vAlign w:val="center"/>
          </w:tcPr>
          <w:p w14:paraId="4D6E4BAF">
            <w:pPr>
              <w:widowControl/>
              <w:tabs>
                <w:tab w:val="left" w:pos="2985"/>
              </w:tabs>
              <w:ind w:firstLine="420"/>
              <w:jc w:val="left"/>
              <w:rPr>
                <w:rFonts w:ascii="宋体" w:hAnsi="宋体" w:eastAsia="等线" w:cs="仿宋"/>
                <w:b/>
                <w:color w:val="666666"/>
              </w:rPr>
            </w:pPr>
            <w:r>
              <w:rPr>
                <w:rFonts w:hint="eastAsia" w:ascii="宋体" w:hAnsi="宋体" w:eastAsia="等线" w:cs="仿宋"/>
                <w:b/>
                <w:color w:val="666666"/>
              </w:rPr>
              <w:t>X＜20</w:t>
            </w:r>
          </w:p>
        </w:tc>
      </w:tr>
      <w:tr w14:paraId="76F7EC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14" w:hRule="atLeast"/>
          <w:tblCellSpacing w:w="15" w:type="dxa"/>
        </w:trPr>
        <w:tc>
          <w:tcPr>
            <w:tcW w:w="1715" w:type="dxa"/>
            <w:vMerge w:val="continue"/>
            <w:noWrap w:val="0"/>
            <w:vAlign w:val="center"/>
          </w:tcPr>
          <w:p w14:paraId="001FDA5B">
            <w:pPr>
              <w:widowControl/>
              <w:tabs>
                <w:tab w:val="left" w:pos="2985"/>
              </w:tabs>
              <w:jc w:val="left"/>
              <w:rPr>
                <w:rFonts w:ascii="宋体" w:hAnsi="宋体" w:eastAsia="等线" w:cs="仿宋"/>
                <w:b/>
                <w:color w:val="666666"/>
              </w:rPr>
            </w:pPr>
          </w:p>
        </w:tc>
        <w:tc>
          <w:tcPr>
            <w:tcW w:w="1715" w:type="dxa"/>
            <w:noWrap w:val="0"/>
            <w:tcMar>
              <w:top w:w="0" w:type="dxa"/>
              <w:left w:w="105" w:type="dxa"/>
              <w:bottom w:w="0" w:type="dxa"/>
              <w:right w:w="105" w:type="dxa"/>
            </w:tcMar>
            <w:vAlign w:val="center"/>
          </w:tcPr>
          <w:p w14:paraId="06F4BF1B">
            <w:pPr>
              <w:widowControl/>
              <w:tabs>
                <w:tab w:val="left" w:pos="2985"/>
              </w:tabs>
              <w:jc w:val="left"/>
              <w:rPr>
                <w:rFonts w:ascii="宋体" w:hAnsi="宋体" w:eastAsia="等线" w:cs="仿宋"/>
                <w:b/>
                <w:color w:val="666666"/>
              </w:rPr>
            </w:pPr>
            <w:r>
              <w:rPr>
                <w:rFonts w:hint="eastAsia" w:ascii="宋体" w:hAnsi="宋体" w:eastAsia="等线" w:cs="仿宋"/>
                <w:b/>
                <w:color w:val="666666"/>
              </w:rPr>
              <w:t>营业收入（Y）</w:t>
            </w:r>
          </w:p>
        </w:tc>
        <w:tc>
          <w:tcPr>
            <w:tcW w:w="701" w:type="dxa"/>
            <w:noWrap w:val="0"/>
            <w:tcMar>
              <w:top w:w="0" w:type="dxa"/>
              <w:left w:w="105" w:type="dxa"/>
              <w:bottom w:w="0" w:type="dxa"/>
              <w:right w:w="105" w:type="dxa"/>
            </w:tcMar>
            <w:vAlign w:val="center"/>
          </w:tcPr>
          <w:p w14:paraId="5C86C682">
            <w:pPr>
              <w:widowControl/>
              <w:tabs>
                <w:tab w:val="left" w:pos="2985"/>
              </w:tabs>
              <w:jc w:val="left"/>
              <w:rPr>
                <w:rFonts w:ascii="宋体" w:hAnsi="宋体" w:eastAsia="等线" w:cs="仿宋"/>
                <w:b/>
                <w:color w:val="666666"/>
              </w:rPr>
            </w:pPr>
            <w:r>
              <w:rPr>
                <w:rFonts w:hint="eastAsia" w:ascii="宋体" w:hAnsi="宋体" w:eastAsia="等线" w:cs="仿宋"/>
                <w:b/>
                <w:color w:val="666666"/>
              </w:rPr>
              <w:t>万元</w:t>
            </w:r>
          </w:p>
        </w:tc>
        <w:tc>
          <w:tcPr>
            <w:tcW w:w="1889" w:type="dxa"/>
            <w:noWrap w:val="0"/>
            <w:tcMar>
              <w:top w:w="0" w:type="dxa"/>
              <w:left w:w="105" w:type="dxa"/>
              <w:bottom w:w="0" w:type="dxa"/>
              <w:right w:w="105" w:type="dxa"/>
            </w:tcMar>
            <w:vAlign w:val="center"/>
          </w:tcPr>
          <w:p w14:paraId="089C3045">
            <w:pPr>
              <w:widowControl/>
              <w:tabs>
                <w:tab w:val="left" w:pos="2985"/>
              </w:tabs>
              <w:jc w:val="left"/>
              <w:rPr>
                <w:rFonts w:ascii="宋体" w:hAnsi="宋体" w:eastAsia="等线" w:cs="仿宋"/>
                <w:b/>
                <w:color w:val="666666"/>
              </w:rPr>
            </w:pPr>
            <w:r>
              <w:rPr>
                <w:rFonts w:hint="eastAsia" w:ascii="宋体" w:hAnsi="宋体" w:eastAsia="等线" w:cs="仿宋"/>
                <w:b/>
                <w:color w:val="666666"/>
              </w:rPr>
              <w:t>2000≤Y＜40000</w:t>
            </w:r>
          </w:p>
        </w:tc>
        <w:tc>
          <w:tcPr>
            <w:tcW w:w="1706" w:type="dxa"/>
            <w:noWrap w:val="0"/>
            <w:tcMar>
              <w:top w:w="0" w:type="dxa"/>
              <w:left w:w="105" w:type="dxa"/>
              <w:bottom w:w="0" w:type="dxa"/>
              <w:right w:w="105" w:type="dxa"/>
            </w:tcMar>
            <w:vAlign w:val="center"/>
          </w:tcPr>
          <w:p w14:paraId="52F9296B">
            <w:pPr>
              <w:widowControl/>
              <w:tabs>
                <w:tab w:val="left" w:pos="2985"/>
              </w:tabs>
              <w:jc w:val="center"/>
              <w:rPr>
                <w:rFonts w:ascii="宋体" w:hAnsi="宋体" w:eastAsia="等线" w:cs="仿宋"/>
                <w:b/>
                <w:color w:val="666666"/>
              </w:rPr>
            </w:pPr>
            <w:r>
              <w:rPr>
                <w:rFonts w:hint="eastAsia" w:ascii="宋体" w:hAnsi="宋体" w:eastAsia="等线" w:cs="仿宋"/>
                <w:b/>
                <w:color w:val="666666"/>
              </w:rPr>
              <w:t>300≤Y＜2000</w:t>
            </w:r>
          </w:p>
        </w:tc>
        <w:tc>
          <w:tcPr>
            <w:tcW w:w="1498" w:type="dxa"/>
            <w:noWrap w:val="0"/>
            <w:tcMar>
              <w:top w:w="0" w:type="dxa"/>
              <w:left w:w="105" w:type="dxa"/>
              <w:bottom w:w="0" w:type="dxa"/>
              <w:right w:w="105" w:type="dxa"/>
            </w:tcMar>
            <w:vAlign w:val="center"/>
          </w:tcPr>
          <w:p w14:paraId="4BEE7604">
            <w:pPr>
              <w:widowControl/>
              <w:tabs>
                <w:tab w:val="left" w:pos="2985"/>
              </w:tabs>
              <w:ind w:firstLine="420"/>
              <w:jc w:val="left"/>
              <w:rPr>
                <w:rFonts w:ascii="宋体" w:hAnsi="宋体" w:eastAsia="等线" w:cs="仿宋"/>
                <w:b/>
                <w:color w:val="666666"/>
              </w:rPr>
            </w:pPr>
            <w:r>
              <w:rPr>
                <w:rFonts w:hint="eastAsia" w:ascii="宋体" w:hAnsi="宋体" w:eastAsia="等线" w:cs="仿宋"/>
                <w:b/>
                <w:color w:val="666666"/>
              </w:rPr>
              <w:t>Y＜300</w:t>
            </w:r>
          </w:p>
        </w:tc>
      </w:tr>
      <w:tr w14:paraId="4B5BA9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14" w:hRule="atLeast"/>
          <w:tblCellSpacing w:w="15" w:type="dxa"/>
        </w:trPr>
        <w:tc>
          <w:tcPr>
            <w:tcW w:w="1715" w:type="dxa"/>
            <w:vMerge w:val="restart"/>
            <w:noWrap w:val="0"/>
            <w:tcMar>
              <w:top w:w="0" w:type="dxa"/>
              <w:left w:w="105" w:type="dxa"/>
              <w:bottom w:w="0" w:type="dxa"/>
              <w:right w:w="105" w:type="dxa"/>
            </w:tcMar>
            <w:vAlign w:val="center"/>
          </w:tcPr>
          <w:p w14:paraId="5DCA3C1F">
            <w:pPr>
              <w:widowControl/>
              <w:tabs>
                <w:tab w:val="left" w:pos="2985"/>
              </w:tabs>
              <w:jc w:val="left"/>
              <w:rPr>
                <w:rFonts w:ascii="宋体" w:hAnsi="宋体" w:eastAsia="等线" w:cs="仿宋"/>
                <w:b/>
                <w:color w:val="666666"/>
              </w:rPr>
            </w:pPr>
            <w:r>
              <w:rPr>
                <w:rFonts w:hint="eastAsia" w:ascii="宋体" w:hAnsi="宋体" w:eastAsia="等线" w:cs="仿宋"/>
                <w:b/>
                <w:color w:val="666666"/>
              </w:rPr>
              <w:t>建筑业</w:t>
            </w:r>
          </w:p>
        </w:tc>
        <w:tc>
          <w:tcPr>
            <w:tcW w:w="1715" w:type="dxa"/>
            <w:noWrap w:val="0"/>
            <w:tcMar>
              <w:top w:w="0" w:type="dxa"/>
              <w:left w:w="105" w:type="dxa"/>
              <w:bottom w:w="0" w:type="dxa"/>
              <w:right w:w="105" w:type="dxa"/>
            </w:tcMar>
            <w:vAlign w:val="center"/>
          </w:tcPr>
          <w:p w14:paraId="0BF17481">
            <w:pPr>
              <w:widowControl/>
              <w:tabs>
                <w:tab w:val="left" w:pos="2985"/>
              </w:tabs>
              <w:jc w:val="left"/>
              <w:rPr>
                <w:rFonts w:ascii="宋体" w:hAnsi="宋体" w:eastAsia="等线" w:cs="仿宋"/>
                <w:b/>
                <w:color w:val="666666"/>
              </w:rPr>
            </w:pPr>
            <w:r>
              <w:rPr>
                <w:rFonts w:hint="eastAsia" w:ascii="宋体" w:hAnsi="宋体" w:eastAsia="等线" w:cs="仿宋"/>
                <w:b/>
                <w:color w:val="666666"/>
              </w:rPr>
              <w:t>营业收入（Y）</w:t>
            </w:r>
          </w:p>
        </w:tc>
        <w:tc>
          <w:tcPr>
            <w:tcW w:w="701" w:type="dxa"/>
            <w:noWrap w:val="0"/>
            <w:tcMar>
              <w:top w:w="0" w:type="dxa"/>
              <w:left w:w="105" w:type="dxa"/>
              <w:bottom w:w="0" w:type="dxa"/>
              <w:right w:w="105" w:type="dxa"/>
            </w:tcMar>
            <w:vAlign w:val="center"/>
          </w:tcPr>
          <w:p w14:paraId="767CF5A2">
            <w:pPr>
              <w:widowControl/>
              <w:tabs>
                <w:tab w:val="left" w:pos="2985"/>
              </w:tabs>
              <w:jc w:val="left"/>
              <w:rPr>
                <w:rFonts w:ascii="宋体" w:hAnsi="宋体" w:eastAsia="等线" w:cs="仿宋"/>
                <w:b/>
                <w:color w:val="666666"/>
              </w:rPr>
            </w:pPr>
            <w:r>
              <w:rPr>
                <w:rFonts w:hint="eastAsia" w:ascii="宋体" w:hAnsi="宋体" w:eastAsia="等线" w:cs="仿宋"/>
                <w:b/>
                <w:color w:val="666666"/>
              </w:rPr>
              <w:t>万元</w:t>
            </w:r>
          </w:p>
        </w:tc>
        <w:tc>
          <w:tcPr>
            <w:tcW w:w="1889" w:type="dxa"/>
            <w:noWrap w:val="0"/>
            <w:tcMar>
              <w:top w:w="0" w:type="dxa"/>
              <w:left w:w="105" w:type="dxa"/>
              <w:bottom w:w="0" w:type="dxa"/>
              <w:right w:w="105" w:type="dxa"/>
            </w:tcMar>
            <w:vAlign w:val="center"/>
          </w:tcPr>
          <w:p w14:paraId="625A2E22">
            <w:pPr>
              <w:widowControl/>
              <w:tabs>
                <w:tab w:val="left" w:pos="2985"/>
              </w:tabs>
              <w:jc w:val="left"/>
              <w:rPr>
                <w:rFonts w:ascii="宋体" w:hAnsi="宋体" w:eastAsia="等线" w:cs="仿宋"/>
                <w:b/>
                <w:color w:val="666666"/>
              </w:rPr>
            </w:pPr>
            <w:r>
              <w:rPr>
                <w:rFonts w:hint="eastAsia" w:ascii="宋体" w:hAnsi="宋体" w:eastAsia="等线" w:cs="仿宋"/>
                <w:b/>
                <w:color w:val="666666"/>
              </w:rPr>
              <w:t>6000≤Y＜80000</w:t>
            </w:r>
          </w:p>
        </w:tc>
        <w:tc>
          <w:tcPr>
            <w:tcW w:w="1706" w:type="dxa"/>
            <w:noWrap w:val="0"/>
            <w:tcMar>
              <w:top w:w="0" w:type="dxa"/>
              <w:left w:w="105" w:type="dxa"/>
              <w:bottom w:w="0" w:type="dxa"/>
              <w:right w:w="105" w:type="dxa"/>
            </w:tcMar>
            <w:vAlign w:val="center"/>
          </w:tcPr>
          <w:p w14:paraId="3993FF37">
            <w:pPr>
              <w:widowControl/>
              <w:tabs>
                <w:tab w:val="left" w:pos="2985"/>
              </w:tabs>
              <w:jc w:val="center"/>
              <w:rPr>
                <w:rFonts w:ascii="宋体" w:hAnsi="宋体" w:eastAsia="等线" w:cs="仿宋"/>
                <w:b/>
                <w:color w:val="666666"/>
              </w:rPr>
            </w:pPr>
            <w:r>
              <w:rPr>
                <w:rFonts w:hint="eastAsia" w:ascii="宋体" w:hAnsi="宋体" w:eastAsia="等线" w:cs="仿宋"/>
                <w:b/>
                <w:color w:val="666666"/>
              </w:rPr>
              <w:t>300≤Y＜6000</w:t>
            </w:r>
          </w:p>
        </w:tc>
        <w:tc>
          <w:tcPr>
            <w:tcW w:w="1498" w:type="dxa"/>
            <w:noWrap w:val="0"/>
            <w:tcMar>
              <w:top w:w="0" w:type="dxa"/>
              <w:left w:w="105" w:type="dxa"/>
              <w:bottom w:w="0" w:type="dxa"/>
              <w:right w:w="105" w:type="dxa"/>
            </w:tcMar>
            <w:vAlign w:val="center"/>
          </w:tcPr>
          <w:p w14:paraId="48993BD6">
            <w:pPr>
              <w:widowControl/>
              <w:tabs>
                <w:tab w:val="left" w:pos="2985"/>
              </w:tabs>
              <w:ind w:firstLine="420"/>
              <w:jc w:val="left"/>
              <w:rPr>
                <w:rFonts w:ascii="宋体" w:hAnsi="宋体" w:eastAsia="等线" w:cs="仿宋"/>
                <w:b/>
                <w:color w:val="666666"/>
              </w:rPr>
            </w:pPr>
            <w:r>
              <w:rPr>
                <w:rFonts w:hint="eastAsia" w:ascii="宋体" w:hAnsi="宋体" w:eastAsia="等线" w:cs="仿宋"/>
                <w:b/>
                <w:color w:val="666666"/>
              </w:rPr>
              <w:t>Y＜300</w:t>
            </w:r>
          </w:p>
        </w:tc>
      </w:tr>
      <w:tr w14:paraId="69A39E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14" w:hRule="atLeast"/>
          <w:tblCellSpacing w:w="15" w:type="dxa"/>
        </w:trPr>
        <w:tc>
          <w:tcPr>
            <w:tcW w:w="1715" w:type="dxa"/>
            <w:vMerge w:val="continue"/>
            <w:noWrap w:val="0"/>
            <w:vAlign w:val="center"/>
          </w:tcPr>
          <w:p w14:paraId="019FC7E3">
            <w:pPr>
              <w:widowControl/>
              <w:tabs>
                <w:tab w:val="left" w:pos="2985"/>
              </w:tabs>
              <w:jc w:val="left"/>
              <w:rPr>
                <w:rFonts w:ascii="宋体" w:hAnsi="宋体" w:eastAsia="等线" w:cs="仿宋"/>
                <w:b/>
                <w:color w:val="666666"/>
              </w:rPr>
            </w:pPr>
          </w:p>
        </w:tc>
        <w:tc>
          <w:tcPr>
            <w:tcW w:w="1715" w:type="dxa"/>
            <w:noWrap w:val="0"/>
            <w:tcMar>
              <w:top w:w="0" w:type="dxa"/>
              <w:left w:w="105" w:type="dxa"/>
              <w:bottom w:w="0" w:type="dxa"/>
              <w:right w:w="105" w:type="dxa"/>
            </w:tcMar>
            <w:vAlign w:val="center"/>
          </w:tcPr>
          <w:p w14:paraId="32329079">
            <w:pPr>
              <w:widowControl/>
              <w:tabs>
                <w:tab w:val="left" w:pos="2985"/>
              </w:tabs>
              <w:jc w:val="left"/>
              <w:rPr>
                <w:rFonts w:ascii="宋体" w:hAnsi="宋体" w:eastAsia="等线" w:cs="仿宋"/>
                <w:b/>
                <w:color w:val="666666"/>
              </w:rPr>
            </w:pPr>
            <w:r>
              <w:rPr>
                <w:rFonts w:hint="eastAsia" w:ascii="宋体" w:hAnsi="宋体" w:eastAsia="等线" w:cs="仿宋"/>
                <w:b/>
                <w:color w:val="666666"/>
              </w:rPr>
              <w:t>资产总额（Z）</w:t>
            </w:r>
          </w:p>
        </w:tc>
        <w:tc>
          <w:tcPr>
            <w:tcW w:w="701" w:type="dxa"/>
            <w:noWrap w:val="0"/>
            <w:tcMar>
              <w:top w:w="0" w:type="dxa"/>
              <w:left w:w="105" w:type="dxa"/>
              <w:bottom w:w="0" w:type="dxa"/>
              <w:right w:w="105" w:type="dxa"/>
            </w:tcMar>
            <w:vAlign w:val="center"/>
          </w:tcPr>
          <w:p w14:paraId="52E94BF7">
            <w:pPr>
              <w:widowControl/>
              <w:tabs>
                <w:tab w:val="left" w:pos="2985"/>
              </w:tabs>
              <w:jc w:val="left"/>
              <w:rPr>
                <w:rFonts w:ascii="宋体" w:hAnsi="宋体" w:eastAsia="等线" w:cs="仿宋"/>
                <w:b/>
                <w:color w:val="666666"/>
              </w:rPr>
            </w:pPr>
            <w:r>
              <w:rPr>
                <w:rFonts w:hint="eastAsia" w:ascii="宋体" w:hAnsi="宋体" w:eastAsia="等线" w:cs="仿宋"/>
                <w:b/>
                <w:color w:val="666666"/>
              </w:rPr>
              <w:t>万元</w:t>
            </w:r>
          </w:p>
        </w:tc>
        <w:tc>
          <w:tcPr>
            <w:tcW w:w="1889" w:type="dxa"/>
            <w:noWrap w:val="0"/>
            <w:tcMar>
              <w:top w:w="0" w:type="dxa"/>
              <w:left w:w="105" w:type="dxa"/>
              <w:bottom w:w="0" w:type="dxa"/>
              <w:right w:w="105" w:type="dxa"/>
            </w:tcMar>
            <w:vAlign w:val="center"/>
          </w:tcPr>
          <w:p w14:paraId="5CFA30D1">
            <w:pPr>
              <w:widowControl/>
              <w:tabs>
                <w:tab w:val="left" w:pos="2985"/>
              </w:tabs>
              <w:jc w:val="left"/>
              <w:rPr>
                <w:rFonts w:ascii="宋体" w:hAnsi="宋体" w:eastAsia="等线" w:cs="仿宋"/>
                <w:b/>
                <w:color w:val="666666"/>
              </w:rPr>
            </w:pPr>
            <w:r>
              <w:rPr>
                <w:rFonts w:hint="eastAsia" w:ascii="宋体" w:hAnsi="宋体" w:eastAsia="等线" w:cs="仿宋"/>
                <w:b/>
                <w:color w:val="666666"/>
              </w:rPr>
              <w:t>5000≤Z＜80000</w:t>
            </w:r>
          </w:p>
        </w:tc>
        <w:tc>
          <w:tcPr>
            <w:tcW w:w="1706" w:type="dxa"/>
            <w:noWrap w:val="0"/>
            <w:tcMar>
              <w:top w:w="0" w:type="dxa"/>
              <w:left w:w="105" w:type="dxa"/>
              <w:bottom w:w="0" w:type="dxa"/>
              <w:right w:w="105" w:type="dxa"/>
            </w:tcMar>
            <w:vAlign w:val="center"/>
          </w:tcPr>
          <w:p w14:paraId="74D1D1E0">
            <w:pPr>
              <w:widowControl/>
              <w:tabs>
                <w:tab w:val="left" w:pos="2985"/>
              </w:tabs>
              <w:jc w:val="center"/>
              <w:rPr>
                <w:rFonts w:ascii="宋体" w:hAnsi="宋体" w:eastAsia="等线" w:cs="仿宋"/>
                <w:b/>
                <w:color w:val="666666"/>
              </w:rPr>
            </w:pPr>
            <w:r>
              <w:rPr>
                <w:rFonts w:hint="eastAsia" w:ascii="宋体" w:hAnsi="宋体" w:eastAsia="等线" w:cs="仿宋"/>
                <w:b/>
                <w:color w:val="666666"/>
              </w:rPr>
              <w:t>300≤Z＜5000</w:t>
            </w:r>
          </w:p>
        </w:tc>
        <w:tc>
          <w:tcPr>
            <w:tcW w:w="1498" w:type="dxa"/>
            <w:noWrap w:val="0"/>
            <w:tcMar>
              <w:top w:w="0" w:type="dxa"/>
              <w:left w:w="105" w:type="dxa"/>
              <w:bottom w:w="0" w:type="dxa"/>
              <w:right w:w="105" w:type="dxa"/>
            </w:tcMar>
            <w:vAlign w:val="center"/>
          </w:tcPr>
          <w:p w14:paraId="270E850F">
            <w:pPr>
              <w:widowControl/>
              <w:tabs>
                <w:tab w:val="left" w:pos="2985"/>
              </w:tabs>
              <w:ind w:firstLine="420"/>
              <w:jc w:val="left"/>
              <w:rPr>
                <w:rFonts w:ascii="宋体" w:hAnsi="宋体" w:eastAsia="等线" w:cs="仿宋"/>
                <w:b/>
                <w:color w:val="666666"/>
              </w:rPr>
            </w:pPr>
            <w:r>
              <w:rPr>
                <w:rFonts w:hint="eastAsia" w:ascii="宋体" w:hAnsi="宋体" w:eastAsia="等线" w:cs="仿宋"/>
                <w:b/>
                <w:color w:val="666666"/>
              </w:rPr>
              <w:t>Z＜300</w:t>
            </w:r>
          </w:p>
        </w:tc>
      </w:tr>
      <w:tr w14:paraId="1F1592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14" w:hRule="atLeast"/>
          <w:tblCellSpacing w:w="15" w:type="dxa"/>
        </w:trPr>
        <w:tc>
          <w:tcPr>
            <w:tcW w:w="1715" w:type="dxa"/>
            <w:vMerge w:val="restart"/>
            <w:noWrap w:val="0"/>
            <w:tcMar>
              <w:top w:w="0" w:type="dxa"/>
              <w:left w:w="105" w:type="dxa"/>
              <w:bottom w:w="0" w:type="dxa"/>
              <w:right w:w="105" w:type="dxa"/>
            </w:tcMar>
            <w:vAlign w:val="center"/>
          </w:tcPr>
          <w:p w14:paraId="2932C4B7">
            <w:pPr>
              <w:widowControl/>
              <w:tabs>
                <w:tab w:val="left" w:pos="2985"/>
              </w:tabs>
              <w:jc w:val="left"/>
              <w:rPr>
                <w:rFonts w:ascii="宋体" w:hAnsi="宋体" w:eastAsia="等线" w:cs="仿宋"/>
                <w:b/>
                <w:color w:val="666666"/>
              </w:rPr>
            </w:pPr>
            <w:r>
              <w:rPr>
                <w:rFonts w:hint="eastAsia" w:ascii="宋体" w:hAnsi="宋体" w:eastAsia="等线" w:cs="仿宋"/>
                <w:b/>
                <w:color w:val="666666"/>
              </w:rPr>
              <w:t>批发业</w:t>
            </w:r>
          </w:p>
        </w:tc>
        <w:tc>
          <w:tcPr>
            <w:tcW w:w="1715" w:type="dxa"/>
            <w:noWrap w:val="0"/>
            <w:tcMar>
              <w:top w:w="0" w:type="dxa"/>
              <w:left w:w="105" w:type="dxa"/>
              <w:bottom w:w="0" w:type="dxa"/>
              <w:right w:w="105" w:type="dxa"/>
            </w:tcMar>
            <w:vAlign w:val="center"/>
          </w:tcPr>
          <w:p w14:paraId="76CCB70F">
            <w:pPr>
              <w:widowControl/>
              <w:tabs>
                <w:tab w:val="left" w:pos="2985"/>
              </w:tabs>
              <w:jc w:val="left"/>
              <w:rPr>
                <w:rFonts w:ascii="宋体" w:hAnsi="宋体" w:eastAsia="等线" w:cs="仿宋"/>
                <w:b/>
                <w:color w:val="666666"/>
              </w:rPr>
            </w:pPr>
            <w:r>
              <w:rPr>
                <w:rFonts w:hint="eastAsia" w:ascii="宋体" w:hAnsi="宋体" w:eastAsia="等线" w:cs="仿宋"/>
                <w:b/>
                <w:color w:val="666666"/>
              </w:rPr>
              <w:t>从业人员（X）</w:t>
            </w:r>
          </w:p>
        </w:tc>
        <w:tc>
          <w:tcPr>
            <w:tcW w:w="701" w:type="dxa"/>
            <w:noWrap w:val="0"/>
            <w:tcMar>
              <w:top w:w="0" w:type="dxa"/>
              <w:left w:w="105" w:type="dxa"/>
              <w:bottom w:w="0" w:type="dxa"/>
              <w:right w:w="105" w:type="dxa"/>
            </w:tcMar>
            <w:vAlign w:val="center"/>
          </w:tcPr>
          <w:p w14:paraId="1BDEC787">
            <w:pPr>
              <w:widowControl/>
              <w:tabs>
                <w:tab w:val="left" w:pos="2985"/>
              </w:tabs>
              <w:jc w:val="left"/>
              <w:rPr>
                <w:rFonts w:ascii="宋体" w:hAnsi="宋体" w:eastAsia="等线" w:cs="仿宋"/>
                <w:b/>
                <w:color w:val="666666"/>
              </w:rPr>
            </w:pPr>
            <w:r>
              <w:rPr>
                <w:rFonts w:hint="eastAsia" w:ascii="宋体" w:hAnsi="宋体" w:eastAsia="等线" w:cs="仿宋"/>
                <w:b/>
                <w:color w:val="666666"/>
              </w:rPr>
              <w:t>人</w:t>
            </w:r>
          </w:p>
        </w:tc>
        <w:tc>
          <w:tcPr>
            <w:tcW w:w="1889" w:type="dxa"/>
            <w:noWrap w:val="0"/>
            <w:tcMar>
              <w:top w:w="0" w:type="dxa"/>
              <w:left w:w="105" w:type="dxa"/>
              <w:bottom w:w="0" w:type="dxa"/>
              <w:right w:w="105" w:type="dxa"/>
            </w:tcMar>
            <w:vAlign w:val="center"/>
          </w:tcPr>
          <w:p w14:paraId="5931C9C7">
            <w:pPr>
              <w:widowControl/>
              <w:tabs>
                <w:tab w:val="left" w:pos="2985"/>
              </w:tabs>
              <w:jc w:val="left"/>
              <w:rPr>
                <w:rFonts w:ascii="宋体" w:hAnsi="宋体" w:eastAsia="等线" w:cs="仿宋"/>
                <w:b/>
                <w:color w:val="666666"/>
              </w:rPr>
            </w:pPr>
            <w:r>
              <w:rPr>
                <w:rFonts w:hint="eastAsia" w:ascii="宋体" w:hAnsi="宋体" w:eastAsia="等线" w:cs="仿宋"/>
                <w:b/>
                <w:color w:val="666666"/>
              </w:rPr>
              <w:t>20≤X＜200</w:t>
            </w:r>
          </w:p>
        </w:tc>
        <w:tc>
          <w:tcPr>
            <w:tcW w:w="1706" w:type="dxa"/>
            <w:noWrap w:val="0"/>
            <w:tcMar>
              <w:top w:w="0" w:type="dxa"/>
              <w:left w:w="105" w:type="dxa"/>
              <w:bottom w:w="0" w:type="dxa"/>
              <w:right w:w="105" w:type="dxa"/>
            </w:tcMar>
            <w:vAlign w:val="center"/>
          </w:tcPr>
          <w:p w14:paraId="495DDFE0">
            <w:pPr>
              <w:widowControl/>
              <w:tabs>
                <w:tab w:val="left" w:pos="2985"/>
              </w:tabs>
              <w:jc w:val="center"/>
              <w:rPr>
                <w:rFonts w:ascii="宋体" w:hAnsi="宋体" w:eastAsia="等线" w:cs="仿宋"/>
                <w:b/>
                <w:color w:val="666666"/>
              </w:rPr>
            </w:pPr>
            <w:r>
              <w:rPr>
                <w:rFonts w:hint="eastAsia" w:ascii="宋体" w:hAnsi="宋体" w:eastAsia="等线" w:cs="仿宋"/>
                <w:b/>
                <w:color w:val="666666"/>
              </w:rPr>
              <w:t>5≤X＜20</w:t>
            </w:r>
          </w:p>
        </w:tc>
        <w:tc>
          <w:tcPr>
            <w:tcW w:w="1498" w:type="dxa"/>
            <w:noWrap w:val="0"/>
            <w:tcMar>
              <w:top w:w="0" w:type="dxa"/>
              <w:left w:w="105" w:type="dxa"/>
              <w:bottom w:w="0" w:type="dxa"/>
              <w:right w:w="105" w:type="dxa"/>
            </w:tcMar>
            <w:vAlign w:val="center"/>
          </w:tcPr>
          <w:p w14:paraId="72CBD23A">
            <w:pPr>
              <w:widowControl/>
              <w:tabs>
                <w:tab w:val="left" w:pos="2985"/>
              </w:tabs>
              <w:ind w:firstLine="420"/>
              <w:jc w:val="left"/>
              <w:rPr>
                <w:rFonts w:ascii="宋体" w:hAnsi="宋体" w:eastAsia="等线" w:cs="仿宋"/>
                <w:b/>
                <w:color w:val="666666"/>
              </w:rPr>
            </w:pPr>
            <w:r>
              <w:rPr>
                <w:rFonts w:hint="eastAsia" w:ascii="宋体" w:hAnsi="宋体" w:eastAsia="等线" w:cs="仿宋"/>
                <w:b/>
                <w:color w:val="666666"/>
              </w:rPr>
              <w:t>X＜5</w:t>
            </w:r>
          </w:p>
        </w:tc>
      </w:tr>
      <w:tr w14:paraId="7CC7E6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14" w:hRule="atLeast"/>
          <w:tblCellSpacing w:w="15" w:type="dxa"/>
        </w:trPr>
        <w:tc>
          <w:tcPr>
            <w:tcW w:w="1715" w:type="dxa"/>
            <w:vMerge w:val="continue"/>
            <w:noWrap w:val="0"/>
            <w:vAlign w:val="center"/>
          </w:tcPr>
          <w:p w14:paraId="1498C9E7">
            <w:pPr>
              <w:widowControl/>
              <w:tabs>
                <w:tab w:val="left" w:pos="2985"/>
              </w:tabs>
              <w:jc w:val="left"/>
              <w:rPr>
                <w:rFonts w:ascii="宋体" w:hAnsi="宋体" w:eastAsia="等线" w:cs="仿宋"/>
                <w:b/>
                <w:color w:val="666666"/>
              </w:rPr>
            </w:pPr>
          </w:p>
        </w:tc>
        <w:tc>
          <w:tcPr>
            <w:tcW w:w="1715" w:type="dxa"/>
            <w:noWrap w:val="0"/>
            <w:tcMar>
              <w:top w:w="0" w:type="dxa"/>
              <w:left w:w="105" w:type="dxa"/>
              <w:bottom w:w="0" w:type="dxa"/>
              <w:right w:w="105" w:type="dxa"/>
            </w:tcMar>
            <w:vAlign w:val="center"/>
          </w:tcPr>
          <w:p w14:paraId="5400ADE4">
            <w:pPr>
              <w:widowControl/>
              <w:tabs>
                <w:tab w:val="left" w:pos="2985"/>
              </w:tabs>
              <w:jc w:val="left"/>
              <w:rPr>
                <w:rFonts w:ascii="宋体" w:hAnsi="宋体" w:eastAsia="等线" w:cs="仿宋"/>
                <w:b/>
                <w:color w:val="666666"/>
              </w:rPr>
            </w:pPr>
            <w:r>
              <w:rPr>
                <w:rFonts w:hint="eastAsia" w:ascii="宋体" w:hAnsi="宋体" w:eastAsia="等线" w:cs="仿宋"/>
                <w:b/>
                <w:color w:val="666666"/>
              </w:rPr>
              <w:t>营业收入（Y）</w:t>
            </w:r>
          </w:p>
        </w:tc>
        <w:tc>
          <w:tcPr>
            <w:tcW w:w="701" w:type="dxa"/>
            <w:noWrap w:val="0"/>
            <w:tcMar>
              <w:top w:w="0" w:type="dxa"/>
              <w:left w:w="105" w:type="dxa"/>
              <w:bottom w:w="0" w:type="dxa"/>
              <w:right w:w="105" w:type="dxa"/>
            </w:tcMar>
            <w:vAlign w:val="center"/>
          </w:tcPr>
          <w:p w14:paraId="27EA56AE">
            <w:pPr>
              <w:widowControl/>
              <w:tabs>
                <w:tab w:val="left" w:pos="2985"/>
              </w:tabs>
              <w:jc w:val="left"/>
              <w:rPr>
                <w:rFonts w:ascii="宋体" w:hAnsi="宋体" w:eastAsia="等线" w:cs="仿宋"/>
                <w:b/>
                <w:color w:val="666666"/>
              </w:rPr>
            </w:pPr>
            <w:r>
              <w:rPr>
                <w:rFonts w:hint="eastAsia" w:ascii="宋体" w:hAnsi="宋体" w:eastAsia="等线" w:cs="仿宋"/>
                <w:b/>
                <w:color w:val="666666"/>
              </w:rPr>
              <w:t>万元</w:t>
            </w:r>
          </w:p>
        </w:tc>
        <w:tc>
          <w:tcPr>
            <w:tcW w:w="1889" w:type="dxa"/>
            <w:noWrap w:val="0"/>
            <w:tcMar>
              <w:top w:w="0" w:type="dxa"/>
              <w:left w:w="105" w:type="dxa"/>
              <w:bottom w:w="0" w:type="dxa"/>
              <w:right w:w="105" w:type="dxa"/>
            </w:tcMar>
            <w:vAlign w:val="center"/>
          </w:tcPr>
          <w:p w14:paraId="376C3E84">
            <w:pPr>
              <w:widowControl/>
              <w:tabs>
                <w:tab w:val="left" w:pos="2985"/>
              </w:tabs>
              <w:jc w:val="left"/>
              <w:rPr>
                <w:rFonts w:ascii="宋体" w:hAnsi="宋体" w:eastAsia="等线" w:cs="仿宋"/>
                <w:b/>
                <w:color w:val="666666"/>
              </w:rPr>
            </w:pPr>
            <w:r>
              <w:rPr>
                <w:rFonts w:hint="eastAsia" w:ascii="宋体" w:hAnsi="宋体" w:eastAsia="等线" w:cs="仿宋"/>
                <w:b/>
                <w:color w:val="666666"/>
              </w:rPr>
              <w:t>5000≤Y＜40000</w:t>
            </w:r>
          </w:p>
        </w:tc>
        <w:tc>
          <w:tcPr>
            <w:tcW w:w="1706" w:type="dxa"/>
            <w:noWrap w:val="0"/>
            <w:tcMar>
              <w:top w:w="0" w:type="dxa"/>
              <w:left w:w="105" w:type="dxa"/>
              <w:bottom w:w="0" w:type="dxa"/>
              <w:right w:w="105" w:type="dxa"/>
            </w:tcMar>
            <w:vAlign w:val="center"/>
          </w:tcPr>
          <w:p w14:paraId="2468C69B">
            <w:pPr>
              <w:widowControl/>
              <w:tabs>
                <w:tab w:val="left" w:pos="2985"/>
              </w:tabs>
              <w:jc w:val="center"/>
              <w:rPr>
                <w:rFonts w:ascii="宋体" w:hAnsi="宋体" w:eastAsia="等线" w:cs="仿宋"/>
                <w:b/>
                <w:color w:val="666666"/>
              </w:rPr>
            </w:pPr>
            <w:r>
              <w:rPr>
                <w:rFonts w:hint="eastAsia" w:ascii="宋体" w:hAnsi="宋体" w:eastAsia="等线" w:cs="仿宋"/>
                <w:b/>
                <w:color w:val="666666"/>
              </w:rPr>
              <w:t>1000≤Y＜5000</w:t>
            </w:r>
          </w:p>
        </w:tc>
        <w:tc>
          <w:tcPr>
            <w:tcW w:w="1498" w:type="dxa"/>
            <w:noWrap w:val="0"/>
            <w:tcMar>
              <w:top w:w="0" w:type="dxa"/>
              <w:left w:w="105" w:type="dxa"/>
              <w:bottom w:w="0" w:type="dxa"/>
              <w:right w:w="105" w:type="dxa"/>
            </w:tcMar>
            <w:vAlign w:val="center"/>
          </w:tcPr>
          <w:p w14:paraId="5CE16E71">
            <w:pPr>
              <w:widowControl/>
              <w:tabs>
                <w:tab w:val="left" w:pos="2985"/>
              </w:tabs>
              <w:ind w:firstLine="420"/>
              <w:jc w:val="left"/>
              <w:rPr>
                <w:rFonts w:ascii="宋体" w:hAnsi="宋体" w:eastAsia="等线" w:cs="仿宋"/>
                <w:b/>
                <w:color w:val="666666"/>
              </w:rPr>
            </w:pPr>
            <w:r>
              <w:rPr>
                <w:rFonts w:hint="eastAsia" w:ascii="宋体" w:hAnsi="宋体" w:eastAsia="等线" w:cs="仿宋"/>
                <w:b/>
                <w:color w:val="666666"/>
              </w:rPr>
              <w:t>Y＜1000</w:t>
            </w:r>
          </w:p>
        </w:tc>
      </w:tr>
      <w:tr w14:paraId="403DCB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14" w:hRule="atLeast"/>
          <w:tblCellSpacing w:w="15" w:type="dxa"/>
        </w:trPr>
        <w:tc>
          <w:tcPr>
            <w:tcW w:w="1715" w:type="dxa"/>
            <w:vMerge w:val="restart"/>
            <w:noWrap w:val="0"/>
            <w:tcMar>
              <w:top w:w="0" w:type="dxa"/>
              <w:left w:w="105" w:type="dxa"/>
              <w:bottom w:w="0" w:type="dxa"/>
              <w:right w:w="105" w:type="dxa"/>
            </w:tcMar>
            <w:vAlign w:val="center"/>
          </w:tcPr>
          <w:p w14:paraId="4583AFB6">
            <w:pPr>
              <w:widowControl/>
              <w:tabs>
                <w:tab w:val="left" w:pos="2985"/>
              </w:tabs>
              <w:jc w:val="left"/>
              <w:rPr>
                <w:rFonts w:ascii="宋体" w:hAnsi="宋体" w:eastAsia="等线" w:cs="仿宋"/>
                <w:b/>
                <w:color w:val="666666"/>
              </w:rPr>
            </w:pPr>
            <w:r>
              <w:rPr>
                <w:rFonts w:hint="eastAsia" w:ascii="宋体" w:hAnsi="宋体" w:eastAsia="等线" w:cs="仿宋"/>
                <w:b/>
                <w:color w:val="666666"/>
              </w:rPr>
              <w:t>零售业</w:t>
            </w:r>
          </w:p>
        </w:tc>
        <w:tc>
          <w:tcPr>
            <w:tcW w:w="1715" w:type="dxa"/>
            <w:noWrap w:val="0"/>
            <w:tcMar>
              <w:top w:w="0" w:type="dxa"/>
              <w:left w:w="105" w:type="dxa"/>
              <w:bottom w:w="0" w:type="dxa"/>
              <w:right w:w="105" w:type="dxa"/>
            </w:tcMar>
            <w:vAlign w:val="center"/>
          </w:tcPr>
          <w:p w14:paraId="6DC1C6DA">
            <w:pPr>
              <w:widowControl/>
              <w:tabs>
                <w:tab w:val="left" w:pos="2985"/>
              </w:tabs>
              <w:jc w:val="left"/>
              <w:rPr>
                <w:rFonts w:ascii="宋体" w:hAnsi="宋体" w:eastAsia="等线" w:cs="仿宋"/>
                <w:b/>
                <w:color w:val="666666"/>
              </w:rPr>
            </w:pPr>
            <w:r>
              <w:rPr>
                <w:rFonts w:hint="eastAsia" w:ascii="宋体" w:hAnsi="宋体" w:eastAsia="等线" w:cs="仿宋"/>
                <w:b/>
                <w:color w:val="666666"/>
              </w:rPr>
              <w:t>从业人员（X）</w:t>
            </w:r>
          </w:p>
        </w:tc>
        <w:tc>
          <w:tcPr>
            <w:tcW w:w="701" w:type="dxa"/>
            <w:noWrap w:val="0"/>
            <w:tcMar>
              <w:top w:w="0" w:type="dxa"/>
              <w:left w:w="105" w:type="dxa"/>
              <w:bottom w:w="0" w:type="dxa"/>
              <w:right w:w="105" w:type="dxa"/>
            </w:tcMar>
            <w:vAlign w:val="center"/>
          </w:tcPr>
          <w:p w14:paraId="0E33A7D6">
            <w:pPr>
              <w:widowControl/>
              <w:tabs>
                <w:tab w:val="left" w:pos="2985"/>
              </w:tabs>
              <w:jc w:val="left"/>
              <w:rPr>
                <w:rFonts w:ascii="宋体" w:hAnsi="宋体" w:eastAsia="等线" w:cs="仿宋"/>
                <w:b/>
                <w:color w:val="666666"/>
              </w:rPr>
            </w:pPr>
            <w:r>
              <w:rPr>
                <w:rFonts w:hint="eastAsia" w:ascii="宋体" w:hAnsi="宋体" w:eastAsia="等线" w:cs="仿宋"/>
                <w:b/>
                <w:color w:val="666666"/>
              </w:rPr>
              <w:t>人</w:t>
            </w:r>
          </w:p>
        </w:tc>
        <w:tc>
          <w:tcPr>
            <w:tcW w:w="1889" w:type="dxa"/>
            <w:noWrap w:val="0"/>
            <w:tcMar>
              <w:top w:w="0" w:type="dxa"/>
              <w:left w:w="105" w:type="dxa"/>
              <w:bottom w:w="0" w:type="dxa"/>
              <w:right w:w="105" w:type="dxa"/>
            </w:tcMar>
            <w:vAlign w:val="center"/>
          </w:tcPr>
          <w:p w14:paraId="0B4B22BB">
            <w:pPr>
              <w:widowControl/>
              <w:tabs>
                <w:tab w:val="left" w:pos="2985"/>
              </w:tabs>
              <w:jc w:val="left"/>
              <w:rPr>
                <w:rFonts w:ascii="宋体" w:hAnsi="宋体" w:eastAsia="等线" w:cs="仿宋"/>
                <w:b/>
                <w:color w:val="666666"/>
              </w:rPr>
            </w:pPr>
            <w:r>
              <w:rPr>
                <w:rFonts w:hint="eastAsia" w:ascii="宋体" w:hAnsi="宋体" w:eastAsia="等线" w:cs="仿宋"/>
                <w:b/>
                <w:color w:val="666666"/>
              </w:rPr>
              <w:t>50≤X＜300</w:t>
            </w:r>
          </w:p>
        </w:tc>
        <w:tc>
          <w:tcPr>
            <w:tcW w:w="1706" w:type="dxa"/>
            <w:noWrap w:val="0"/>
            <w:tcMar>
              <w:top w:w="0" w:type="dxa"/>
              <w:left w:w="105" w:type="dxa"/>
              <w:bottom w:w="0" w:type="dxa"/>
              <w:right w:w="105" w:type="dxa"/>
            </w:tcMar>
            <w:vAlign w:val="center"/>
          </w:tcPr>
          <w:p w14:paraId="5A4AD6B0">
            <w:pPr>
              <w:widowControl/>
              <w:tabs>
                <w:tab w:val="left" w:pos="2985"/>
              </w:tabs>
              <w:jc w:val="center"/>
              <w:rPr>
                <w:rFonts w:ascii="宋体" w:hAnsi="宋体" w:eastAsia="等线" w:cs="仿宋"/>
                <w:b/>
                <w:color w:val="666666"/>
              </w:rPr>
            </w:pPr>
            <w:r>
              <w:rPr>
                <w:rFonts w:hint="eastAsia" w:ascii="宋体" w:hAnsi="宋体" w:eastAsia="等线" w:cs="仿宋"/>
                <w:b/>
                <w:color w:val="666666"/>
              </w:rPr>
              <w:t>10≤X＜50</w:t>
            </w:r>
          </w:p>
        </w:tc>
        <w:tc>
          <w:tcPr>
            <w:tcW w:w="1498" w:type="dxa"/>
            <w:noWrap w:val="0"/>
            <w:tcMar>
              <w:top w:w="0" w:type="dxa"/>
              <w:left w:w="105" w:type="dxa"/>
              <w:bottom w:w="0" w:type="dxa"/>
              <w:right w:w="105" w:type="dxa"/>
            </w:tcMar>
            <w:vAlign w:val="center"/>
          </w:tcPr>
          <w:p w14:paraId="607EA0FB">
            <w:pPr>
              <w:widowControl/>
              <w:tabs>
                <w:tab w:val="left" w:pos="2985"/>
              </w:tabs>
              <w:ind w:firstLine="420"/>
              <w:jc w:val="left"/>
              <w:rPr>
                <w:rFonts w:ascii="宋体" w:hAnsi="宋体" w:eastAsia="等线" w:cs="仿宋"/>
                <w:b/>
                <w:color w:val="666666"/>
              </w:rPr>
            </w:pPr>
            <w:r>
              <w:rPr>
                <w:rFonts w:hint="eastAsia" w:ascii="宋体" w:hAnsi="宋体" w:eastAsia="等线" w:cs="仿宋"/>
                <w:b/>
                <w:color w:val="666666"/>
              </w:rPr>
              <w:t>X＜10</w:t>
            </w:r>
          </w:p>
        </w:tc>
      </w:tr>
      <w:tr w14:paraId="3987E8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14" w:hRule="atLeast"/>
          <w:tblCellSpacing w:w="15" w:type="dxa"/>
        </w:trPr>
        <w:tc>
          <w:tcPr>
            <w:tcW w:w="1715" w:type="dxa"/>
            <w:vMerge w:val="continue"/>
            <w:noWrap w:val="0"/>
            <w:vAlign w:val="center"/>
          </w:tcPr>
          <w:p w14:paraId="3D26A139">
            <w:pPr>
              <w:widowControl/>
              <w:tabs>
                <w:tab w:val="left" w:pos="2985"/>
              </w:tabs>
              <w:jc w:val="left"/>
              <w:rPr>
                <w:rFonts w:ascii="宋体" w:hAnsi="宋体" w:eastAsia="等线" w:cs="仿宋"/>
                <w:b/>
                <w:color w:val="666666"/>
              </w:rPr>
            </w:pPr>
          </w:p>
        </w:tc>
        <w:tc>
          <w:tcPr>
            <w:tcW w:w="1715" w:type="dxa"/>
            <w:noWrap w:val="0"/>
            <w:tcMar>
              <w:top w:w="0" w:type="dxa"/>
              <w:left w:w="105" w:type="dxa"/>
              <w:bottom w:w="0" w:type="dxa"/>
              <w:right w:w="105" w:type="dxa"/>
            </w:tcMar>
            <w:vAlign w:val="center"/>
          </w:tcPr>
          <w:p w14:paraId="4A922949">
            <w:pPr>
              <w:widowControl/>
              <w:tabs>
                <w:tab w:val="left" w:pos="2985"/>
              </w:tabs>
              <w:jc w:val="left"/>
              <w:rPr>
                <w:rFonts w:ascii="宋体" w:hAnsi="宋体" w:eastAsia="等线" w:cs="仿宋"/>
                <w:b/>
                <w:color w:val="666666"/>
              </w:rPr>
            </w:pPr>
            <w:r>
              <w:rPr>
                <w:rFonts w:hint="eastAsia" w:ascii="宋体" w:hAnsi="宋体" w:eastAsia="等线" w:cs="仿宋"/>
                <w:b/>
                <w:color w:val="666666"/>
              </w:rPr>
              <w:t>营业收入（Y）</w:t>
            </w:r>
          </w:p>
        </w:tc>
        <w:tc>
          <w:tcPr>
            <w:tcW w:w="701" w:type="dxa"/>
            <w:noWrap w:val="0"/>
            <w:tcMar>
              <w:top w:w="0" w:type="dxa"/>
              <w:left w:w="105" w:type="dxa"/>
              <w:bottom w:w="0" w:type="dxa"/>
              <w:right w:w="105" w:type="dxa"/>
            </w:tcMar>
            <w:vAlign w:val="center"/>
          </w:tcPr>
          <w:p w14:paraId="1B3A0E80">
            <w:pPr>
              <w:widowControl/>
              <w:tabs>
                <w:tab w:val="left" w:pos="2985"/>
              </w:tabs>
              <w:jc w:val="left"/>
              <w:rPr>
                <w:rFonts w:ascii="宋体" w:hAnsi="宋体" w:eastAsia="等线" w:cs="仿宋"/>
                <w:b/>
                <w:color w:val="666666"/>
              </w:rPr>
            </w:pPr>
            <w:r>
              <w:rPr>
                <w:rFonts w:hint="eastAsia" w:ascii="宋体" w:hAnsi="宋体" w:eastAsia="等线" w:cs="仿宋"/>
                <w:b/>
                <w:color w:val="666666"/>
              </w:rPr>
              <w:t>万元</w:t>
            </w:r>
          </w:p>
        </w:tc>
        <w:tc>
          <w:tcPr>
            <w:tcW w:w="1889" w:type="dxa"/>
            <w:noWrap w:val="0"/>
            <w:tcMar>
              <w:top w:w="0" w:type="dxa"/>
              <w:left w:w="105" w:type="dxa"/>
              <w:bottom w:w="0" w:type="dxa"/>
              <w:right w:w="105" w:type="dxa"/>
            </w:tcMar>
            <w:vAlign w:val="center"/>
          </w:tcPr>
          <w:p w14:paraId="0888A182">
            <w:pPr>
              <w:widowControl/>
              <w:tabs>
                <w:tab w:val="left" w:pos="2985"/>
              </w:tabs>
              <w:jc w:val="left"/>
              <w:rPr>
                <w:rFonts w:ascii="宋体" w:hAnsi="宋体" w:eastAsia="等线" w:cs="仿宋"/>
                <w:b/>
                <w:color w:val="666666"/>
              </w:rPr>
            </w:pPr>
            <w:r>
              <w:rPr>
                <w:rFonts w:hint="eastAsia" w:ascii="宋体" w:hAnsi="宋体" w:eastAsia="等线" w:cs="仿宋"/>
                <w:b/>
                <w:color w:val="666666"/>
              </w:rPr>
              <w:t>500≤Y＜20000</w:t>
            </w:r>
          </w:p>
        </w:tc>
        <w:tc>
          <w:tcPr>
            <w:tcW w:w="1706" w:type="dxa"/>
            <w:noWrap w:val="0"/>
            <w:tcMar>
              <w:top w:w="0" w:type="dxa"/>
              <w:left w:w="105" w:type="dxa"/>
              <w:bottom w:w="0" w:type="dxa"/>
              <w:right w:w="105" w:type="dxa"/>
            </w:tcMar>
            <w:vAlign w:val="center"/>
          </w:tcPr>
          <w:p w14:paraId="10D5BC96">
            <w:pPr>
              <w:widowControl/>
              <w:tabs>
                <w:tab w:val="left" w:pos="2985"/>
              </w:tabs>
              <w:jc w:val="center"/>
              <w:rPr>
                <w:rFonts w:ascii="宋体" w:hAnsi="宋体" w:eastAsia="等线" w:cs="仿宋"/>
                <w:b/>
                <w:color w:val="666666"/>
              </w:rPr>
            </w:pPr>
            <w:r>
              <w:rPr>
                <w:rFonts w:hint="eastAsia" w:ascii="宋体" w:hAnsi="宋体" w:eastAsia="等线" w:cs="仿宋"/>
                <w:b/>
                <w:color w:val="666666"/>
              </w:rPr>
              <w:t>100≤Y＜500</w:t>
            </w:r>
          </w:p>
        </w:tc>
        <w:tc>
          <w:tcPr>
            <w:tcW w:w="1498" w:type="dxa"/>
            <w:noWrap w:val="0"/>
            <w:tcMar>
              <w:top w:w="0" w:type="dxa"/>
              <w:left w:w="105" w:type="dxa"/>
              <w:bottom w:w="0" w:type="dxa"/>
              <w:right w:w="105" w:type="dxa"/>
            </w:tcMar>
            <w:vAlign w:val="center"/>
          </w:tcPr>
          <w:p w14:paraId="05B15DA9">
            <w:pPr>
              <w:widowControl/>
              <w:tabs>
                <w:tab w:val="left" w:pos="2985"/>
              </w:tabs>
              <w:ind w:firstLine="420"/>
              <w:jc w:val="left"/>
              <w:rPr>
                <w:rFonts w:ascii="宋体" w:hAnsi="宋体" w:eastAsia="等线" w:cs="仿宋"/>
                <w:b/>
                <w:color w:val="666666"/>
              </w:rPr>
            </w:pPr>
            <w:r>
              <w:rPr>
                <w:rFonts w:hint="eastAsia" w:ascii="宋体" w:hAnsi="宋体" w:eastAsia="等线" w:cs="仿宋"/>
                <w:b/>
                <w:color w:val="666666"/>
              </w:rPr>
              <w:t>Y＜100</w:t>
            </w:r>
          </w:p>
        </w:tc>
      </w:tr>
      <w:tr w14:paraId="005A9C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14" w:hRule="atLeast"/>
          <w:tblCellSpacing w:w="15" w:type="dxa"/>
        </w:trPr>
        <w:tc>
          <w:tcPr>
            <w:tcW w:w="1715" w:type="dxa"/>
            <w:vMerge w:val="restart"/>
            <w:noWrap w:val="0"/>
            <w:tcMar>
              <w:top w:w="0" w:type="dxa"/>
              <w:left w:w="105" w:type="dxa"/>
              <w:bottom w:w="0" w:type="dxa"/>
              <w:right w:w="105" w:type="dxa"/>
            </w:tcMar>
            <w:vAlign w:val="center"/>
          </w:tcPr>
          <w:p w14:paraId="48F7B996">
            <w:pPr>
              <w:widowControl/>
              <w:tabs>
                <w:tab w:val="left" w:pos="2985"/>
              </w:tabs>
              <w:jc w:val="left"/>
              <w:rPr>
                <w:rFonts w:ascii="宋体" w:hAnsi="宋体" w:eastAsia="等线" w:cs="仿宋"/>
                <w:b/>
                <w:color w:val="666666"/>
              </w:rPr>
            </w:pPr>
            <w:r>
              <w:rPr>
                <w:rFonts w:hint="eastAsia" w:ascii="宋体" w:hAnsi="宋体" w:eastAsia="等线" w:cs="仿宋"/>
                <w:b/>
                <w:color w:val="666666"/>
              </w:rPr>
              <w:t>交通运输业</w:t>
            </w:r>
          </w:p>
        </w:tc>
        <w:tc>
          <w:tcPr>
            <w:tcW w:w="1715" w:type="dxa"/>
            <w:noWrap w:val="0"/>
            <w:tcMar>
              <w:top w:w="0" w:type="dxa"/>
              <w:left w:w="105" w:type="dxa"/>
              <w:bottom w:w="0" w:type="dxa"/>
              <w:right w:w="105" w:type="dxa"/>
            </w:tcMar>
            <w:vAlign w:val="center"/>
          </w:tcPr>
          <w:p w14:paraId="036EA956">
            <w:pPr>
              <w:widowControl/>
              <w:tabs>
                <w:tab w:val="left" w:pos="2985"/>
              </w:tabs>
              <w:jc w:val="left"/>
              <w:rPr>
                <w:rFonts w:ascii="宋体" w:hAnsi="宋体" w:eastAsia="等线" w:cs="仿宋"/>
                <w:b/>
                <w:color w:val="666666"/>
              </w:rPr>
            </w:pPr>
            <w:r>
              <w:rPr>
                <w:rFonts w:hint="eastAsia" w:ascii="宋体" w:hAnsi="宋体" w:eastAsia="等线" w:cs="仿宋"/>
                <w:b/>
                <w:color w:val="666666"/>
              </w:rPr>
              <w:t>从业人员（X）</w:t>
            </w:r>
          </w:p>
        </w:tc>
        <w:tc>
          <w:tcPr>
            <w:tcW w:w="701" w:type="dxa"/>
            <w:noWrap w:val="0"/>
            <w:tcMar>
              <w:top w:w="0" w:type="dxa"/>
              <w:left w:w="105" w:type="dxa"/>
              <w:bottom w:w="0" w:type="dxa"/>
              <w:right w:w="105" w:type="dxa"/>
            </w:tcMar>
            <w:vAlign w:val="center"/>
          </w:tcPr>
          <w:p w14:paraId="7E793B57">
            <w:pPr>
              <w:widowControl/>
              <w:tabs>
                <w:tab w:val="left" w:pos="2985"/>
              </w:tabs>
              <w:jc w:val="left"/>
              <w:rPr>
                <w:rFonts w:ascii="宋体" w:hAnsi="宋体" w:eastAsia="等线" w:cs="仿宋"/>
                <w:b/>
                <w:color w:val="666666"/>
              </w:rPr>
            </w:pPr>
            <w:r>
              <w:rPr>
                <w:rFonts w:hint="eastAsia" w:ascii="宋体" w:hAnsi="宋体" w:eastAsia="等线" w:cs="仿宋"/>
                <w:b/>
                <w:color w:val="666666"/>
              </w:rPr>
              <w:t>人</w:t>
            </w:r>
          </w:p>
        </w:tc>
        <w:tc>
          <w:tcPr>
            <w:tcW w:w="1889" w:type="dxa"/>
            <w:noWrap w:val="0"/>
            <w:tcMar>
              <w:top w:w="0" w:type="dxa"/>
              <w:left w:w="105" w:type="dxa"/>
              <w:bottom w:w="0" w:type="dxa"/>
              <w:right w:w="105" w:type="dxa"/>
            </w:tcMar>
            <w:vAlign w:val="center"/>
          </w:tcPr>
          <w:p w14:paraId="0C4062E8">
            <w:pPr>
              <w:widowControl/>
              <w:tabs>
                <w:tab w:val="left" w:pos="2985"/>
              </w:tabs>
              <w:jc w:val="left"/>
              <w:rPr>
                <w:rFonts w:ascii="宋体" w:hAnsi="宋体" w:eastAsia="等线" w:cs="仿宋"/>
                <w:b/>
                <w:color w:val="666666"/>
              </w:rPr>
            </w:pPr>
            <w:r>
              <w:rPr>
                <w:rFonts w:hint="eastAsia" w:ascii="宋体" w:hAnsi="宋体" w:eastAsia="等线" w:cs="仿宋"/>
                <w:b/>
                <w:color w:val="666666"/>
              </w:rPr>
              <w:t>300≤X＜1000</w:t>
            </w:r>
          </w:p>
        </w:tc>
        <w:tc>
          <w:tcPr>
            <w:tcW w:w="1706" w:type="dxa"/>
            <w:noWrap w:val="0"/>
            <w:tcMar>
              <w:top w:w="0" w:type="dxa"/>
              <w:left w:w="105" w:type="dxa"/>
              <w:bottom w:w="0" w:type="dxa"/>
              <w:right w:w="105" w:type="dxa"/>
            </w:tcMar>
            <w:vAlign w:val="center"/>
          </w:tcPr>
          <w:p w14:paraId="50643187">
            <w:pPr>
              <w:widowControl/>
              <w:tabs>
                <w:tab w:val="left" w:pos="2985"/>
              </w:tabs>
              <w:jc w:val="center"/>
              <w:rPr>
                <w:rFonts w:ascii="宋体" w:hAnsi="宋体" w:eastAsia="等线" w:cs="仿宋"/>
                <w:b/>
                <w:color w:val="666666"/>
              </w:rPr>
            </w:pPr>
            <w:r>
              <w:rPr>
                <w:rFonts w:hint="eastAsia" w:ascii="宋体" w:hAnsi="宋体" w:eastAsia="等线" w:cs="仿宋"/>
                <w:b/>
                <w:color w:val="666666"/>
              </w:rPr>
              <w:t>20≤X＜300</w:t>
            </w:r>
          </w:p>
        </w:tc>
        <w:tc>
          <w:tcPr>
            <w:tcW w:w="1498" w:type="dxa"/>
            <w:noWrap w:val="0"/>
            <w:tcMar>
              <w:top w:w="0" w:type="dxa"/>
              <w:left w:w="105" w:type="dxa"/>
              <w:bottom w:w="0" w:type="dxa"/>
              <w:right w:w="105" w:type="dxa"/>
            </w:tcMar>
            <w:vAlign w:val="center"/>
          </w:tcPr>
          <w:p w14:paraId="3D0829DE">
            <w:pPr>
              <w:widowControl/>
              <w:tabs>
                <w:tab w:val="left" w:pos="2985"/>
              </w:tabs>
              <w:ind w:firstLine="420"/>
              <w:jc w:val="left"/>
              <w:rPr>
                <w:rFonts w:ascii="宋体" w:hAnsi="宋体" w:eastAsia="等线" w:cs="仿宋"/>
                <w:b/>
                <w:color w:val="666666"/>
              </w:rPr>
            </w:pPr>
            <w:r>
              <w:rPr>
                <w:rFonts w:hint="eastAsia" w:ascii="宋体" w:hAnsi="宋体" w:eastAsia="等线" w:cs="仿宋"/>
                <w:b/>
                <w:color w:val="666666"/>
              </w:rPr>
              <w:t>X＜20</w:t>
            </w:r>
          </w:p>
        </w:tc>
      </w:tr>
      <w:tr w14:paraId="1EFCB8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14" w:hRule="atLeast"/>
          <w:tblCellSpacing w:w="15" w:type="dxa"/>
        </w:trPr>
        <w:tc>
          <w:tcPr>
            <w:tcW w:w="1715" w:type="dxa"/>
            <w:vMerge w:val="continue"/>
            <w:noWrap w:val="0"/>
            <w:vAlign w:val="center"/>
          </w:tcPr>
          <w:p w14:paraId="11DAB0F9">
            <w:pPr>
              <w:widowControl/>
              <w:tabs>
                <w:tab w:val="left" w:pos="2985"/>
              </w:tabs>
              <w:jc w:val="left"/>
              <w:rPr>
                <w:rFonts w:ascii="宋体" w:hAnsi="宋体" w:eastAsia="等线" w:cs="仿宋"/>
                <w:b/>
                <w:color w:val="666666"/>
              </w:rPr>
            </w:pPr>
          </w:p>
        </w:tc>
        <w:tc>
          <w:tcPr>
            <w:tcW w:w="1715" w:type="dxa"/>
            <w:noWrap w:val="0"/>
            <w:tcMar>
              <w:top w:w="0" w:type="dxa"/>
              <w:left w:w="105" w:type="dxa"/>
              <w:bottom w:w="0" w:type="dxa"/>
              <w:right w:w="105" w:type="dxa"/>
            </w:tcMar>
            <w:vAlign w:val="center"/>
          </w:tcPr>
          <w:p w14:paraId="5092B470">
            <w:pPr>
              <w:widowControl/>
              <w:tabs>
                <w:tab w:val="left" w:pos="2985"/>
              </w:tabs>
              <w:jc w:val="left"/>
              <w:rPr>
                <w:rFonts w:ascii="宋体" w:hAnsi="宋体" w:eastAsia="等线" w:cs="仿宋"/>
                <w:b/>
                <w:color w:val="666666"/>
              </w:rPr>
            </w:pPr>
            <w:r>
              <w:rPr>
                <w:rFonts w:hint="eastAsia" w:ascii="宋体" w:hAnsi="宋体" w:eastAsia="等线" w:cs="仿宋"/>
                <w:b/>
                <w:color w:val="666666"/>
              </w:rPr>
              <w:t>营业收入（Y）</w:t>
            </w:r>
          </w:p>
        </w:tc>
        <w:tc>
          <w:tcPr>
            <w:tcW w:w="701" w:type="dxa"/>
            <w:noWrap w:val="0"/>
            <w:tcMar>
              <w:top w:w="0" w:type="dxa"/>
              <w:left w:w="105" w:type="dxa"/>
              <w:bottom w:w="0" w:type="dxa"/>
              <w:right w:w="105" w:type="dxa"/>
            </w:tcMar>
            <w:vAlign w:val="center"/>
          </w:tcPr>
          <w:p w14:paraId="7C6D5B62">
            <w:pPr>
              <w:widowControl/>
              <w:tabs>
                <w:tab w:val="left" w:pos="2985"/>
              </w:tabs>
              <w:jc w:val="left"/>
              <w:rPr>
                <w:rFonts w:ascii="宋体" w:hAnsi="宋体" w:eastAsia="等线" w:cs="仿宋"/>
                <w:b/>
                <w:color w:val="666666"/>
              </w:rPr>
            </w:pPr>
            <w:r>
              <w:rPr>
                <w:rFonts w:hint="eastAsia" w:ascii="宋体" w:hAnsi="宋体" w:eastAsia="等线" w:cs="仿宋"/>
                <w:b/>
                <w:color w:val="666666"/>
              </w:rPr>
              <w:t>万元</w:t>
            </w:r>
          </w:p>
        </w:tc>
        <w:tc>
          <w:tcPr>
            <w:tcW w:w="1889" w:type="dxa"/>
            <w:noWrap w:val="0"/>
            <w:tcMar>
              <w:top w:w="0" w:type="dxa"/>
              <w:left w:w="105" w:type="dxa"/>
              <w:bottom w:w="0" w:type="dxa"/>
              <w:right w:w="105" w:type="dxa"/>
            </w:tcMar>
            <w:vAlign w:val="center"/>
          </w:tcPr>
          <w:p w14:paraId="558C68EA">
            <w:pPr>
              <w:widowControl/>
              <w:tabs>
                <w:tab w:val="left" w:pos="2985"/>
              </w:tabs>
              <w:jc w:val="left"/>
              <w:rPr>
                <w:rFonts w:ascii="宋体" w:hAnsi="宋体" w:eastAsia="等线" w:cs="仿宋"/>
                <w:b/>
                <w:color w:val="666666"/>
              </w:rPr>
            </w:pPr>
            <w:r>
              <w:rPr>
                <w:rFonts w:hint="eastAsia" w:ascii="宋体" w:hAnsi="宋体" w:eastAsia="等线" w:cs="仿宋"/>
                <w:b/>
                <w:color w:val="666666"/>
              </w:rPr>
              <w:t>3000≤Y＜30000</w:t>
            </w:r>
          </w:p>
        </w:tc>
        <w:tc>
          <w:tcPr>
            <w:tcW w:w="1706" w:type="dxa"/>
            <w:noWrap w:val="0"/>
            <w:tcMar>
              <w:top w:w="0" w:type="dxa"/>
              <w:left w:w="105" w:type="dxa"/>
              <w:bottom w:w="0" w:type="dxa"/>
              <w:right w:w="105" w:type="dxa"/>
            </w:tcMar>
            <w:vAlign w:val="center"/>
          </w:tcPr>
          <w:p w14:paraId="30A4075F">
            <w:pPr>
              <w:widowControl/>
              <w:tabs>
                <w:tab w:val="left" w:pos="2985"/>
              </w:tabs>
              <w:jc w:val="center"/>
              <w:rPr>
                <w:rFonts w:ascii="宋体" w:hAnsi="宋体" w:eastAsia="等线" w:cs="仿宋"/>
                <w:b/>
                <w:color w:val="666666"/>
              </w:rPr>
            </w:pPr>
            <w:r>
              <w:rPr>
                <w:rFonts w:hint="eastAsia" w:ascii="宋体" w:hAnsi="宋体" w:eastAsia="等线" w:cs="仿宋"/>
                <w:b/>
                <w:color w:val="666666"/>
              </w:rPr>
              <w:t>200≤Y＜3000</w:t>
            </w:r>
          </w:p>
        </w:tc>
        <w:tc>
          <w:tcPr>
            <w:tcW w:w="1498" w:type="dxa"/>
            <w:noWrap w:val="0"/>
            <w:tcMar>
              <w:top w:w="0" w:type="dxa"/>
              <w:left w:w="105" w:type="dxa"/>
              <w:bottom w:w="0" w:type="dxa"/>
              <w:right w:w="105" w:type="dxa"/>
            </w:tcMar>
            <w:vAlign w:val="center"/>
          </w:tcPr>
          <w:p w14:paraId="3446E59C">
            <w:pPr>
              <w:widowControl/>
              <w:tabs>
                <w:tab w:val="left" w:pos="2985"/>
              </w:tabs>
              <w:ind w:firstLine="420"/>
              <w:jc w:val="left"/>
              <w:rPr>
                <w:rFonts w:ascii="宋体" w:hAnsi="宋体" w:eastAsia="等线" w:cs="仿宋"/>
                <w:b/>
                <w:color w:val="666666"/>
              </w:rPr>
            </w:pPr>
            <w:r>
              <w:rPr>
                <w:rFonts w:hint="eastAsia" w:ascii="宋体" w:hAnsi="宋体" w:eastAsia="等线" w:cs="仿宋"/>
                <w:b/>
                <w:color w:val="666666"/>
              </w:rPr>
              <w:t>Y＜200</w:t>
            </w:r>
          </w:p>
        </w:tc>
      </w:tr>
      <w:tr w14:paraId="4FD272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14" w:hRule="atLeast"/>
          <w:tblCellSpacing w:w="15" w:type="dxa"/>
        </w:trPr>
        <w:tc>
          <w:tcPr>
            <w:tcW w:w="1715" w:type="dxa"/>
            <w:vMerge w:val="restart"/>
            <w:noWrap w:val="0"/>
            <w:tcMar>
              <w:top w:w="0" w:type="dxa"/>
              <w:left w:w="105" w:type="dxa"/>
              <w:bottom w:w="0" w:type="dxa"/>
              <w:right w:w="105" w:type="dxa"/>
            </w:tcMar>
            <w:vAlign w:val="center"/>
          </w:tcPr>
          <w:p w14:paraId="1363F289">
            <w:pPr>
              <w:widowControl/>
              <w:tabs>
                <w:tab w:val="left" w:pos="2985"/>
              </w:tabs>
              <w:jc w:val="left"/>
              <w:rPr>
                <w:rFonts w:ascii="宋体" w:hAnsi="宋体" w:eastAsia="等线" w:cs="仿宋"/>
                <w:b/>
                <w:color w:val="666666"/>
              </w:rPr>
            </w:pPr>
            <w:r>
              <w:rPr>
                <w:rFonts w:hint="eastAsia" w:ascii="宋体" w:hAnsi="宋体" w:eastAsia="等线" w:cs="仿宋"/>
                <w:b/>
                <w:color w:val="666666"/>
              </w:rPr>
              <w:t>仓储业</w:t>
            </w:r>
          </w:p>
        </w:tc>
        <w:tc>
          <w:tcPr>
            <w:tcW w:w="1715" w:type="dxa"/>
            <w:noWrap w:val="0"/>
            <w:tcMar>
              <w:top w:w="0" w:type="dxa"/>
              <w:left w:w="105" w:type="dxa"/>
              <w:bottom w:w="0" w:type="dxa"/>
              <w:right w:w="105" w:type="dxa"/>
            </w:tcMar>
            <w:vAlign w:val="center"/>
          </w:tcPr>
          <w:p w14:paraId="60300DE7">
            <w:pPr>
              <w:widowControl/>
              <w:tabs>
                <w:tab w:val="left" w:pos="2985"/>
              </w:tabs>
              <w:jc w:val="left"/>
              <w:rPr>
                <w:rFonts w:ascii="宋体" w:hAnsi="宋体" w:eastAsia="等线" w:cs="仿宋"/>
                <w:b/>
                <w:color w:val="666666"/>
              </w:rPr>
            </w:pPr>
            <w:r>
              <w:rPr>
                <w:rFonts w:hint="eastAsia" w:ascii="宋体" w:hAnsi="宋体" w:eastAsia="等线" w:cs="仿宋"/>
                <w:b/>
                <w:color w:val="666666"/>
              </w:rPr>
              <w:t>从业人员（X）</w:t>
            </w:r>
          </w:p>
        </w:tc>
        <w:tc>
          <w:tcPr>
            <w:tcW w:w="701" w:type="dxa"/>
            <w:noWrap w:val="0"/>
            <w:tcMar>
              <w:top w:w="0" w:type="dxa"/>
              <w:left w:w="105" w:type="dxa"/>
              <w:bottom w:w="0" w:type="dxa"/>
              <w:right w:w="105" w:type="dxa"/>
            </w:tcMar>
            <w:vAlign w:val="center"/>
          </w:tcPr>
          <w:p w14:paraId="0607A9DA">
            <w:pPr>
              <w:widowControl/>
              <w:tabs>
                <w:tab w:val="left" w:pos="2985"/>
              </w:tabs>
              <w:jc w:val="left"/>
              <w:rPr>
                <w:rFonts w:ascii="宋体" w:hAnsi="宋体" w:eastAsia="等线" w:cs="仿宋"/>
                <w:b/>
                <w:color w:val="666666"/>
              </w:rPr>
            </w:pPr>
            <w:r>
              <w:rPr>
                <w:rFonts w:hint="eastAsia" w:ascii="宋体" w:hAnsi="宋体" w:eastAsia="等线" w:cs="仿宋"/>
                <w:b/>
                <w:color w:val="666666"/>
              </w:rPr>
              <w:t>人</w:t>
            </w:r>
          </w:p>
        </w:tc>
        <w:tc>
          <w:tcPr>
            <w:tcW w:w="1889" w:type="dxa"/>
            <w:noWrap w:val="0"/>
            <w:tcMar>
              <w:top w:w="0" w:type="dxa"/>
              <w:left w:w="105" w:type="dxa"/>
              <w:bottom w:w="0" w:type="dxa"/>
              <w:right w:w="105" w:type="dxa"/>
            </w:tcMar>
            <w:vAlign w:val="center"/>
          </w:tcPr>
          <w:p w14:paraId="58341505">
            <w:pPr>
              <w:widowControl/>
              <w:tabs>
                <w:tab w:val="left" w:pos="2985"/>
              </w:tabs>
              <w:jc w:val="left"/>
              <w:rPr>
                <w:rFonts w:ascii="宋体" w:hAnsi="宋体" w:eastAsia="等线" w:cs="仿宋"/>
                <w:b/>
                <w:color w:val="666666"/>
              </w:rPr>
            </w:pPr>
            <w:r>
              <w:rPr>
                <w:rFonts w:hint="eastAsia" w:ascii="宋体" w:hAnsi="宋体" w:eastAsia="等线" w:cs="仿宋"/>
                <w:b/>
                <w:color w:val="666666"/>
              </w:rPr>
              <w:t>100≤X＜200</w:t>
            </w:r>
          </w:p>
        </w:tc>
        <w:tc>
          <w:tcPr>
            <w:tcW w:w="1706" w:type="dxa"/>
            <w:noWrap w:val="0"/>
            <w:tcMar>
              <w:top w:w="0" w:type="dxa"/>
              <w:left w:w="105" w:type="dxa"/>
              <w:bottom w:w="0" w:type="dxa"/>
              <w:right w:w="105" w:type="dxa"/>
            </w:tcMar>
            <w:vAlign w:val="center"/>
          </w:tcPr>
          <w:p w14:paraId="22B737B9">
            <w:pPr>
              <w:widowControl/>
              <w:tabs>
                <w:tab w:val="left" w:pos="2985"/>
              </w:tabs>
              <w:jc w:val="center"/>
              <w:rPr>
                <w:rFonts w:ascii="宋体" w:hAnsi="宋体" w:eastAsia="等线" w:cs="仿宋"/>
                <w:b/>
                <w:color w:val="666666"/>
              </w:rPr>
            </w:pPr>
            <w:r>
              <w:rPr>
                <w:rFonts w:hint="eastAsia" w:ascii="宋体" w:hAnsi="宋体" w:eastAsia="等线" w:cs="仿宋"/>
                <w:b/>
                <w:color w:val="666666"/>
              </w:rPr>
              <w:t>20≤X＜100</w:t>
            </w:r>
          </w:p>
        </w:tc>
        <w:tc>
          <w:tcPr>
            <w:tcW w:w="1498" w:type="dxa"/>
            <w:noWrap w:val="0"/>
            <w:tcMar>
              <w:top w:w="0" w:type="dxa"/>
              <w:left w:w="105" w:type="dxa"/>
              <w:bottom w:w="0" w:type="dxa"/>
              <w:right w:w="105" w:type="dxa"/>
            </w:tcMar>
            <w:vAlign w:val="center"/>
          </w:tcPr>
          <w:p w14:paraId="3AC49ED2">
            <w:pPr>
              <w:widowControl/>
              <w:tabs>
                <w:tab w:val="left" w:pos="2985"/>
              </w:tabs>
              <w:ind w:firstLine="420"/>
              <w:jc w:val="left"/>
              <w:rPr>
                <w:rFonts w:ascii="宋体" w:hAnsi="宋体" w:eastAsia="等线" w:cs="仿宋"/>
                <w:b/>
                <w:color w:val="666666"/>
              </w:rPr>
            </w:pPr>
            <w:r>
              <w:rPr>
                <w:rFonts w:hint="eastAsia" w:ascii="宋体" w:hAnsi="宋体" w:eastAsia="等线" w:cs="仿宋"/>
                <w:b/>
                <w:color w:val="666666"/>
              </w:rPr>
              <w:t>X＜20</w:t>
            </w:r>
          </w:p>
        </w:tc>
      </w:tr>
      <w:tr w14:paraId="44931F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14" w:hRule="atLeast"/>
          <w:tblCellSpacing w:w="15" w:type="dxa"/>
        </w:trPr>
        <w:tc>
          <w:tcPr>
            <w:tcW w:w="1715" w:type="dxa"/>
            <w:vMerge w:val="continue"/>
            <w:noWrap w:val="0"/>
            <w:vAlign w:val="center"/>
          </w:tcPr>
          <w:p w14:paraId="191DB9DE">
            <w:pPr>
              <w:widowControl/>
              <w:tabs>
                <w:tab w:val="left" w:pos="2985"/>
              </w:tabs>
              <w:jc w:val="left"/>
              <w:rPr>
                <w:rFonts w:ascii="宋体" w:hAnsi="宋体" w:eastAsia="等线" w:cs="仿宋"/>
                <w:b/>
                <w:color w:val="666666"/>
              </w:rPr>
            </w:pPr>
          </w:p>
        </w:tc>
        <w:tc>
          <w:tcPr>
            <w:tcW w:w="1715" w:type="dxa"/>
            <w:noWrap w:val="0"/>
            <w:tcMar>
              <w:top w:w="0" w:type="dxa"/>
              <w:left w:w="105" w:type="dxa"/>
              <w:bottom w:w="0" w:type="dxa"/>
              <w:right w:w="105" w:type="dxa"/>
            </w:tcMar>
            <w:vAlign w:val="center"/>
          </w:tcPr>
          <w:p w14:paraId="12804B78">
            <w:pPr>
              <w:widowControl/>
              <w:tabs>
                <w:tab w:val="left" w:pos="2985"/>
              </w:tabs>
              <w:jc w:val="left"/>
              <w:rPr>
                <w:rFonts w:ascii="宋体" w:hAnsi="宋体" w:eastAsia="等线" w:cs="仿宋"/>
                <w:b/>
                <w:color w:val="666666"/>
              </w:rPr>
            </w:pPr>
            <w:r>
              <w:rPr>
                <w:rFonts w:hint="eastAsia" w:ascii="宋体" w:hAnsi="宋体" w:eastAsia="等线" w:cs="仿宋"/>
                <w:b/>
                <w:color w:val="666666"/>
              </w:rPr>
              <w:t>营业收入（Y）</w:t>
            </w:r>
          </w:p>
        </w:tc>
        <w:tc>
          <w:tcPr>
            <w:tcW w:w="701" w:type="dxa"/>
            <w:noWrap w:val="0"/>
            <w:tcMar>
              <w:top w:w="0" w:type="dxa"/>
              <w:left w:w="105" w:type="dxa"/>
              <w:bottom w:w="0" w:type="dxa"/>
              <w:right w:w="105" w:type="dxa"/>
            </w:tcMar>
            <w:vAlign w:val="center"/>
          </w:tcPr>
          <w:p w14:paraId="05BDE226">
            <w:pPr>
              <w:widowControl/>
              <w:tabs>
                <w:tab w:val="left" w:pos="2985"/>
              </w:tabs>
              <w:jc w:val="left"/>
              <w:rPr>
                <w:rFonts w:ascii="宋体" w:hAnsi="宋体" w:eastAsia="等线" w:cs="仿宋"/>
                <w:b/>
                <w:color w:val="666666"/>
              </w:rPr>
            </w:pPr>
            <w:r>
              <w:rPr>
                <w:rFonts w:hint="eastAsia" w:ascii="宋体" w:hAnsi="宋体" w:eastAsia="等线" w:cs="仿宋"/>
                <w:b/>
                <w:color w:val="666666"/>
              </w:rPr>
              <w:t>万元</w:t>
            </w:r>
          </w:p>
        </w:tc>
        <w:tc>
          <w:tcPr>
            <w:tcW w:w="1889" w:type="dxa"/>
            <w:noWrap w:val="0"/>
            <w:tcMar>
              <w:top w:w="0" w:type="dxa"/>
              <w:left w:w="105" w:type="dxa"/>
              <w:bottom w:w="0" w:type="dxa"/>
              <w:right w:w="105" w:type="dxa"/>
            </w:tcMar>
            <w:vAlign w:val="center"/>
          </w:tcPr>
          <w:p w14:paraId="2603B19A">
            <w:pPr>
              <w:widowControl/>
              <w:tabs>
                <w:tab w:val="left" w:pos="2985"/>
              </w:tabs>
              <w:jc w:val="left"/>
              <w:rPr>
                <w:rFonts w:ascii="宋体" w:hAnsi="宋体" w:eastAsia="等线" w:cs="仿宋"/>
                <w:b/>
                <w:color w:val="666666"/>
              </w:rPr>
            </w:pPr>
            <w:r>
              <w:rPr>
                <w:rFonts w:hint="eastAsia" w:ascii="宋体" w:hAnsi="宋体" w:eastAsia="等线" w:cs="仿宋"/>
                <w:b/>
                <w:color w:val="666666"/>
              </w:rPr>
              <w:t>1000≤Y＜30000</w:t>
            </w:r>
          </w:p>
        </w:tc>
        <w:tc>
          <w:tcPr>
            <w:tcW w:w="1706" w:type="dxa"/>
            <w:noWrap w:val="0"/>
            <w:tcMar>
              <w:top w:w="0" w:type="dxa"/>
              <w:left w:w="105" w:type="dxa"/>
              <w:bottom w:w="0" w:type="dxa"/>
              <w:right w:w="105" w:type="dxa"/>
            </w:tcMar>
            <w:vAlign w:val="center"/>
          </w:tcPr>
          <w:p w14:paraId="3A8CAC01">
            <w:pPr>
              <w:widowControl/>
              <w:tabs>
                <w:tab w:val="left" w:pos="2985"/>
              </w:tabs>
              <w:jc w:val="center"/>
              <w:rPr>
                <w:rFonts w:ascii="宋体" w:hAnsi="宋体" w:eastAsia="等线" w:cs="仿宋"/>
                <w:b/>
                <w:color w:val="666666"/>
              </w:rPr>
            </w:pPr>
            <w:r>
              <w:rPr>
                <w:rFonts w:hint="eastAsia" w:ascii="宋体" w:hAnsi="宋体" w:eastAsia="等线" w:cs="仿宋"/>
                <w:b/>
                <w:color w:val="666666"/>
              </w:rPr>
              <w:t>100≤Y＜1000</w:t>
            </w:r>
          </w:p>
        </w:tc>
        <w:tc>
          <w:tcPr>
            <w:tcW w:w="1498" w:type="dxa"/>
            <w:noWrap w:val="0"/>
            <w:tcMar>
              <w:top w:w="0" w:type="dxa"/>
              <w:left w:w="105" w:type="dxa"/>
              <w:bottom w:w="0" w:type="dxa"/>
              <w:right w:w="105" w:type="dxa"/>
            </w:tcMar>
            <w:vAlign w:val="center"/>
          </w:tcPr>
          <w:p w14:paraId="6C6BA140">
            <w:pPr>
              <w:widowControl/>
              <w:tabs>
                <w:tab w:val="left" w:pos="2985"/>
              </w:tabs>
              <w:ind w:firstLine="420"/>
              <w:jc w:val="left"/>
              <w:rPr>
                <w:rFonts w:ascii="宋体" w:hAnsi="宋体" w:eastAsia="等线" w:cs="仿宋"/>
                <w:b/>
                <w:color w:val="666666"/>
              </w:rPr>
            </w:pPr>
            <w:r>
              <w:rPr>
                <w:rFonts w:hint="eastAsia" w:ascii="宋体" w:hAnsi="宋体" w:eastAsia="等线" w:cs="仿宋"/>
                <w:b/>
                <w:color w:val="666666"/>
              </w:rPr>
              <w:t>Y＜100</w:t>
            </w:r>
          </w:p>
        </w:tc>
      </w:tr>
      <w:tr w14:paraId="496D4D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14" w:hRule="atLeast"/>
          <w:tblCellSpacing w:w="15" w:type="dxa"/>
        </w:trPr>
        <w:tc>
          <w:tcPr>
            <w:tcW w:w="1715" w:type="dxa"/>
            <w:vMerge w:val="restart"/>
            <w:noWrap w:val="0"/>
            <w:tcMar>
              <w:top w:w="0" w:type="dxa"/>
              <w:left w:w="105" w:type="dxa"/>
              <w:bottom w:w="0" w:type="dxa"/>
              <w:right w:w="105" w:type="dxa"/>
            </w:tcMar>
            <w:vAlign w:val="center"/>
          </w:tcPr>
          <w:p w14:paraId="335B1BA2">
            <w:pPr>
              <w:widowControl/>
              <w:tabs>
                <w:tab w:val="left" w:pos="2985"/>
              </w:tabs>
              <w:jc w:val="left"/>
              <w:rPr>
                <w:rFonts w:ascii="宋体" w:hAnsi="宋体" w:eastAsia="等线" w:cs="仿宋"/>
                <w:b/>
                <w:color w:val="666666"/>
              </w:rPr>
            </w:pPr>
            <w:r>
              <w:rPr>
                <w:rFonts w:hint="eastAsia" w:ascii="宋体" w:hAnsi="宋体" w:eastAsia="等线" w:cs="仿宋"/>
                <w:b/>
                <w:color w:val="666666"/>
              </w:rPr>
              <w:t>邮政业</w:t>
            </w:r>
          </w:p>
        </w:tc>
        <w:tc>
          <w:tcPr>
            <w:tcW w:w="1715" w:type="dxa"/>
            <w:noWrap w:val="0"/>
            <w:tcMar>
              <w:top w:w="0" w:type="dxa"/>
              <w:left w:w="105" w:type="dxa"/>
              <w:bottom w:w="0" w:type="dxa"/>
              <w:right w:w="105" w:type="dxa"/>
            </w:tcMar>
            <w:vAlign w:val="center"/>
          </w:tcPr>
          <w:p w14:paraId="6E832949">
            <w:pPr>
              <w:widowControl/>
              <w:tabs>
                <w:tab w:val="left" w:pos="2985"/>
              </w:tabs>
              <w:jc w:val="left"/>
              <w:rPr>
                <w:rFonts w:ascii="宋体" w:hAnsi="宋体" w:eastAsia="等线" w:cs="仿宋"/>
                <w:b/>
                <w:color w:val="666666"/>
              </w:rPr>
            </w:pPr>
            <w:r>
              <w:rPr>
                <w:rFonts w:hint="eastAsia" w:ascii="宋体" w:hAnsi="宋体" w:eastAsia="等线" w:cs="仿宋"/>
                <w:b/>
                <w:color w:val="666666"/>
              </w:rPr>
              <w:t>从业人员（X）</w:t>
            </w:r>
          </w:p>
        </w:tc>
        <w:tc>
          <w:tcPr>
            <w:tcW w:w="701" w:type="dxa"/>
            <w:noWrap w:val="0"/>
            <w:tcMar>
              <w:top w:w="0" w:type="dxa"/>
              <w:left w:w="105" w:type="dxa"/>
              <w:bottom w:w="0" w:type="dxa"/>
              <w:right w:w="105" w:type="dxa"/>
            </w:tcMar>
            <w:vAlign w:val="center"/>
          </w:tcPr>
          <w:p w14:paraId="1F42463A">
            <w:pPr>
              <w:widowControl/>
              <w:tabs>
                <w:tab w:val="left" w:pos="2985"/>
              </w:tabs>
              <w:jc w:val="left"/>
              <w:rPr>
                <w:rFonts w:ascii="宋体" w:hAnsi="宋体" w:eastAsia="等线" w:cs="仿宋"/>
                <w:b/>
                <w:color w:val="666666"/>
              </w:rPr>
            </w:pPr>
            <w:r>
              <w:rPr>
                <w:rFonts w:hint="eastAsia" w:ascii="宋体" w:hAnsi="宋体" w:eastAsia="等线" w:cs="仿宋"/>
                <w:b/>
                <w:color w:val="666666"/>
              </w:rPr>
              <w:t>人</w:t>
            </w:r>
          </w:p>
        </w:tc>
        <w:tc>
          <w:tcPr>
            <w:tcW w:w="1889" w:type="dxa"/>
            <w:noWrap w:val="0"/>
            <w:tcMar>
              <w:top w:w="0" w:type="dxa"/>
              <w:left w:w="105" w:type="dxa"/>
              <w:bottom w:w="0" w:type="dxa"/>
              <w:right w:w="105" w:type="dxa"/>
            </w:tcMar>
            <w:vAlign w:val="center"/>
          </w:tcPr>
          <w:p w14:paraId="461B56AC">
            <w:pPr>
              <w:widowControl/>
              <w:tabs>
                <w:tab w:val="left" w:pos="2985"/>
              </w:tabs>
              <w:jc w:val="left"/>
              <w:rPr>
                <w:rFonts w:ascii="宋体" w:hAnsi="宋体" w:eastAsia="等线" w:cs="仿宋"/>
                <w:b/>
                <w:color w:val="666666"/>
              </w:rPr>
            </w:pPr>
            <w:r>
              <w:rPr>
                <w:rFonts w:hint="eastAsia" w:ascii="宋体" w:hAnsi="宋体" w:eastAsia="等线" w:cs="仿宋"/>
                <w:b/>
                <w:color w:val="666666"/>
              </w:rPr>
              <w:t>300≤X＜1000</w:t>
            </w:r>
          </w:p>
        </w:tc>
        <w:tc>
          <w:tcPr>
            <w:tcW w:w="1706" w:type="dxa"/>
            <w:noWrap w:val="0"/>
            <w:tcMar>
              <w:top w:w="0" w:type="dxa"/>
              <w:left w:w="105" w:type="dxa"/>
              <w:bottom w:w="0" w:type="dxa"/>
              <w:right w:w="105" w:type="dxa"/>
            </w:tcMar>
            <w:vAlign w:val="center"/>
          </w:tcPr>
          <w:p w14:paraId="3963CCD9">
            <w:pPr>
              <w:widowControl/>
              <w:tabs>
                <w:tab w:val="left" w:pos="2985"/>
              </w:tabs>
              <w:jc w:val="center"/>
              <w:rPr>
                <w:rFonts w:ascii="宋体" w:hAnsi="宋体" w:eastAsia="等线" w:cs="仿宋"/>
                <w:b/>
                <w:color w:val="666666"/>
              </w:rPr>
            </w:pPr>
            <w:r>
              <w:rPr>
                <w:rFonts w:hint="eastAsia" w:ascii="宋体" w:hAnsi="宋体" w:eastAsia="等线" w:cs="仿宋"/>
                <w:b/>
                <w:color w:val="666666"/>
              </w:rPr>
              <w:t>20≤X＜300</w:t>
            </w:r>
          </w:p>
        </w:tc>
        <w:tc>
          <w:tcPr>
            <w:tcW w:w="1498" w:type="dxa"/>
            <w:noWrap w:val="0"/>
            <w:tcMar>
              <w:top w:w="0" w:type="dxa"/>
              <w:left w:w="105" w:type="dxa"/>
              <w:bottom w:w="0" w:type="dxa"/>
              <w:right w:w="105" w:type="dxa"/>
            </w:tcMar>
            <w:vAlign w:val="center"/>
          </w:tcPr>
          <w:p w14:paraId="057641E6">
            <w:pPr>
              <w:widowControl/>
              <w:tabs>
                <w:tab w:val="left" w:pos="2985"/>
              </w:tabs>
              <w:ind w:firstLine="420"/>
              <w:jc w:val="left"/>
              <w:rPr>
                <w:rFonts w:ascii="宋体" w:hAnsi="宋体" w:eastAsia="等线" w:cs="仿宋"/>
                <w:b/>
                <w:color w:val="666666"/>
              </w:rPr>
            </w:pPr>
            <w:r>
              <w:rPr>
                <w:rFonts w:hint="eastAsia" w:ascii="宋体" w:hAnsi="宋体" w:eastAsia="等线" w:cs="仿宋"/>
                <w:b/>
                <w:color w:val="666666"/>
              </w:rPr>
              <w:t>X＜20</w:t>
            </w:r>
          </w:p>
        </w:tc>
      </w:tr>
      <w:tr w14:paraId="09119B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14" w:hRule="atLeast"/>
          <w:tblCellSpacing w:w="15" w:type="dxa"/>
        </w:trPr>
        <w:tc>
          <w:tcPr>
            <w:tcW w:w="1715" w:type="dxa"/>
            <w:vMerge w:val="continue"/>
            <w:noWrap w:val="0"/>
            <w:vAlign w:val="center"/>
          </w:tcPr>
          <w:p w14:paraId="48081949">
            <w:pPr>
              <w:widowControl/>
              <w:tabs>
                <w:tab w:val="left" w:pos="2985"/>
              </w:tabs>
              <w:jc w:val="left"/>
              <w:rPr>
                <w:rFonts w:ascii="宋体" w:hAnsi="宋体" w:eastAsia="等线" w:cs="仿宋"/>
                <w:b/>
                <w:color w:val="666666"/>
              </w:rPr>
            </w:pPr>
          </w:p>
        </w:tc>
        <w:tc>
          <w:tcPr>
            <w:tcW w:w="1715" w:type="dxa"/>
            <w:noWrap w:val="0"/>
            <w:tcMar>
              <w:top w:w="0" w:type="dxa"/>
              <w:left w:w="105" w:type="dxa"/>
              <w:bottom w:w="0" w:type="dxa"/>
              <w:right w:w="105" w:type="dxa"/>
            </w:tcMar>
            <w:vAlign w:val="center"/>
          </w:tcPr>
          <w:p w14:paraId="23E11179">
            <w:pPr>
              <w:widowControl/>
              <w:tabs>
                <w:tab w:val="left" w:pos="2985"/>
              </w:tabs>
              <w:jc w:val="left"/>
              <w:rPr>
                <w:rFonts w:ascii="宋体" w:hAnsi="宋体" w:eastAsia="等线" w:cs="仿宋"/>
                <w:b/>
                <w:color w:val="666666"/>
              </w:rPr>
            </w:pPr>
            <w:r>
              <w:rPr>
                <w:rFonts w:hint="eastAsia" w:ascii="宋体" w:hAnsi="宋体" w:eastAsia="等线" w:cs="仿宋"/>
                <w:b/>
                <w:color w:val="666666"/>
              </w:rPr>
              <w:t>营业收入（Y）</w:t>
            </w:r>
          </w:p>
        </w:tc>
        <w:tc>
          <w:tcPr>
            <w:tcW w:w="701" w:type="dxa"/>
            <w:noWrap w:val="0"/>
            <w:tcMar>
              <w:top w:w="0" w:type="dxa"/>
              <w:left w:w="105" w:type="dxa"/>
              <w:bottom w:w="0" w:type="dxa"/>
              <w:right w:w="105" w:type="dxa"/>
            </w:tcMar>
            <w:vAlign w:val="center"/>
          </w:tcPr>
          <w:p w14:paraId="4FB890F5">
            <w:pPr>
              <w:widowControl/>
              <w:tabs>
                <w:tab w:val="left" w:pos="2985"/>
              </w:tabs>
              <w:jc w:val="left"/>
              <w:rPr>
                <w:rFonts w:ascii="宋体" w:hAnsi="宋体" w:eastAsia="等线" w:cs="仿宋"/>
                <w:b/>
                <w:color w:val="666666"/>
              </w:rPr>
            </w:pPr>
            <w:r>
              <w:rPr>
                <w:rFonts w:hint="eastAsia" w:ascii="宋体" w:hAnsi="宋体" w:eastAsia="等线" w:cs="仿宋"/>
                <w:b/>
                <w:color w:val="666666"/>
              </w:rPr>
              <w:t>万元</w:t>
            </w:r>
          </w:p>
        </w:tc>
        <w:tc>
          <w:tcPr>
            <w:tcW w:w="1889" w:type="dxa"/>
            <w:noWrap w:val="0"/>
            <w:tcMar>
              <w:top w:w="0" w:type="dxa"/>
              <w:left w:w="105" w:type="dxa"/>
              <w:bottom w:w="0" w:type="dxa"/>
              <w:right w:w="105" w:type="dxa"/>
            </w:tcMar>
            <w:vAlign w:val="center"/>
          </w:tcPr>
          <w:p w14:paraId="432BE693">
            <w:pPr>
              <w:widowControl/>
              <w:tabs>
                <w:tab w:val="left" w:pos="2985"/>
              </w:tabs>
              <w:jc w:val="left"/>
              <w:rPr>
                <w:rFonts w:ascii="宋体" w:hAnsi="宋体" w:eastAsia="等线" w:cs="仿宋"/>
                <w:b/>
                <w:color w:val="666666"/>
              </w:rPr>
            </w:pPr>
            <w:r>
              <w:rPr>
                <w:rFonts w:hint="eastAsia" w:ascii="宋体" w:hAnsi="宋体" w:eastAsia="等线" w:cs="仿宋"/>
                <w:b/>
                <w:color w:val="666666"/>
              </w:rPr>
              <w:t>2000≤Y＜30000</w:t>
            </w:r>
          </w:p>
        </w:tc>
        <w:tc>
          <w:tcPr>
            <w:tcW w:w="1706" w:type="dxa"/>
            <w:noWrap w:val="0"/>
            <w:tcMar>
              <w:top w:w="0" w:type="dxa"/>
              <w:left w:w="105" w:type="dxa"/>
              <w:bottom w:w="0" w:type="dxa"/>
              <w:right w:w="105" w:type="dxa"/>
            </w:tcMar>
            <w:vAlign w:val="center"/>
          </w:tcPr>
          <w:p w14:paraId="7B97FF20">
            <w:pPr>
              <w:widowControl/>
              <w:tabs>
                <w:tab w:val="left" w:pos="2985"/>
              </w:tabs>
              <w:jc w:val="center"/>
              <w:rPr>
                <w:rFonts w:ascii="宋体" w:hAnsi="宋体" w:eastAsia="等线" w:cs="仿宋"/>
                <w:b/>
                <w:color w:val="666666"/>
              </w:rPr>
            </w:pPr>
            <w:r>
              <w:rPr>
                <w:rFonts w:hint="eastAsia" w:ascii="宋体" w:hAnsi="宋体" w:eastAsia="等线" w:cs="仿宋"/>
                <w:b/>
                <w:color w:val="666666"/>
              </w:rPr>
              <w:t>100≤Y＜2000</w:t>
            </w:r>
          </w:p>
        </w:tc>
        <w:tc>
          <w:tcPr>
            <w:tcW w:w="1498" w:type="dxa"/>
            <w:noWrap w:val="0"/>
            <w:tcMar>
              <w:top w:w="0" w:type="dxa"/>
              <w:left w:w="105" w:type="dxa"/>
              <w:bottom w:w="0" w:type="dxa"/>
              <w:right w:w="105" w:type="dxa"/>
            </w:tcMar>
            <w:vAlign w:val="center"/>
          </w:tcPr>
          <w:p w14:paraId="3C65714B">
            <w:pPr>
              <w:widowControl/>
              <w:tabs>
                <w:tab w:val="left" w:pos="2985"/>
              </w:tabs>
              <w:ind w:firstLine="420"/>
              <w:jc w:val="left"/>
              <w:rPr>
                <w:rFonts w:ascii="宋体" w:hAnsi="宋体" w:eastAsia="等线" w:cs="仿宋"/>
                <w:b/>
                <w:color w:val="666666"/>
              </w:rPr>
            </w:pPr>
            <w:r>
              <w:rPr>
                <w:rFonts w:hint="eastAsia" w:ascii="宋体" w:hAnsi="宋体" w:eastAsia="等线" w:cs="仿宋"/>
                <w:b/>
                <w:color w:val="666666"/>
              </w:rPr>
              <w:t>Y＜100</w:t>
            </w:r>
          </w:p>
        </w:tc>
      </w:tr>
      <w:tr w14:paraId="142796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14" w:hRule="atLeast"/>
          <w:tblCellSpacing w:w="15" w:type="dxa"/>
        </w:trPr>
        <w:tc>
          <w:tcPr>
            <w:tcW w:w="1715" w:type="dxa"/>
            <w:vMerge w:val="restart"/>
            <w:noWrap w:val="0"/>
            <w:tcMar>
              <w:top w:w="0" w:type="dxa"/>
              <w:left w:w="105" w:type="dxa"/>
              <w:bottom w:w="0" w:type="dxa"/>
              <w:right w:w="105" w:type="dxa"/>
            </w:tcMar>
            <w:vAlign w:val="center"/>
          </w:tcPr>
          <w:p w14:paraId="373DB850">
            <w:pPr>
              <w:widowControl/>
              <w:tabs>
                <w:tab w:val="left" w:pos="2985"/>
              </w:tabs>
              <w:jc w:val="left"/>
              <w:rPr>
                <w:rFonts w:ascii="宋体" w:hAnsi="宋体" w:eastAsia="等线" w:cs="仿宋"/>
                <w:b/>
                <w:color w:val="666666"/>
              </w:rPr>
            </w:pPr>
            <w:r>
              <w:rPr>
                <w:rFonts w:hint="eastAsia" w:ascii="宋体" w:hAnsi="宋体" w:eastAsia="等线" w:cs="仿宋"/>
                <w:b/>
                <w:color w:val="666666"/>
              </w:rPr>
              <w:t>住宿业</w:t>
            </w:r>
          </w:p>
        </w:tc>
        <w:tc>
          <w:tcPr>
            <w:tcW w:w="1715" w:type="dxa"/>
            <w:noWrap w:val="0"/>
            <w:tcMar>
              <w:top w:w="0" w:type="dxa"/>
              <w:left w:w="105" w:type="dxa"/>
              <w:bottom w:w="0" w:type="dxa"/>
              <w:right w:w="105" w:type="dxa"/>
            </w:tcMar>
            <w:vAlign w:val="center"/>
          </w:tcPr>
          <w:p w14:paraId="579AA965">
            <w:pPr>
              <w:widowControl/>
              <w:tabs>
                <w:tab w:val="left" w:pos="2985"/>
              </w:tabs>
              <w:jc w:val="left"/>
              <w:rPr>
                <w:rFonts w:ascii="宋体" w:hAnsi="宋体" w:eastAsia="等线" w:cs="仿宋"/>
                <w:b/>
                <w:color w:val="666666"/>
              </w:rPr>
            </w:pPr>
            <w:r>
              <w:rPr>
                <w:rFonts w:hint="eastAsia" w:ascii="宋体" w:hAnsi="宋体" w:eastAsia="等线" w:cs="仿宋"/>
                <w:b/>
                <w:color w:val="666666"/>
              </w:rPr>
              <w:t>从业人员（X）</w:t>
            </w:r>
          </w:p>
        </w:tc>
        <w:tc>
          <w:tcPr>
            <w:tcW w:w="701" w:type="dxa"/>
            <w:noWrap w:val="0"/>
            <w:tcMar>
              <w:top w:w="0" w:type="dxa"/>
              <w:left w:w="105" w:type="dxa"/>
              <w:bottom w:w="0" w:type="dxa"/>
              <w:right w:w="105" w:type="dxa"/>
            </w:tcMar>
            <w:vAlign w:val="center"/>
          </w:tcPr>
          <w:p w14:paraId="2CC3A52C">
            <w:pPr>
              <w:widowControl/>
              <w:tabs>
                <w:tab w:val="left" w:pos="2985"/>
              </w:tabs>
              <w:jc w:val="left"/>
              <w:rPr>
                <w:rFonts w:ascii="宋体" w:hAnsi="宋体" w:eastAsia="等线" w:cs="仿宋"/>
                <w:b/>
                <w:color w:val="666666"/>
              </w:rPr>
            </w:pPr>
            <w:r>
              <w:rPr>
                <w:rFonts w:hint="eastAsia" w:ascii="宋体" w:hAnsi="宋体" w:eastAsia="等线" w:cs="仿宋"/>
                <w:b/>
                <w:color w:val="666666"/>
              </w:rPr>
              <w:t>人</w:t>
            </w:r>
          </w:p>
        </w:tc>
        <w:tc>
          <w:tcPr>
            <w:tcW w:w="1889" w:type="dxa"/>
            <w:noWrap w:val="0"/>
            <w:tcMar>
              <w:top w:w="0" w:type="dxa"/>
              <w:left w:w="105" w:type="dxa"/>
              <w:bottom w:w="0" w:type="dxa"/>
              <w:right w:w="105" w:type="dxa"/>
            </w:tcMar>
            <w:vAlign w:val="center"/>
          </w:tcPr>
          <w:p w14:paraId="7FFB9347">
            <w:pPr>
              <w:widowControl/>
              <w:tabs>
                <w:tab w:val="left" w:pos="2985"/>
              </w:tabs>
              <w:jc w:val="left"/>
              <w:rPr>
                <w:rFonts w:ascii="宋体" w:hAnsi="宋体" w:eastAsia="等线" w:cs="仿宋"/>
                <w:b/>
                <w:color w:val="666666"/>
              </w:rPr>
            </w:pPr>
            <w:r>
              <w:rPr>
                <w:rFonts w:hint="eastAsia" w:ascii="宋体" w:hAnsi="宋体" w:eastAsia="等线" w:cs="仿宋"/>
                <w:b/>
                <w:color w:val="666666"/>
              </w:rPr>
              <w:t>100≤X＜300</w:t>
            </w:r>
          </w:p>
        </w:tc>
        <w:tc>
          <w:tcPr>
            <w:tcW w:w="1706" w:type="dxa"/>
            <w:noWrap w:val="0"/>
            <w:tcMar>
              <w:top w:w="0" w:type="dxa"/>
              <w:left w:w="105" w:type="dxa"/>
              <w:bottom w:w="0" w:type="dxa"/>
              <w:right w:w="105" w:type="dxa"/>
            </w:tcMar>
            <w:vAlign w:val="center"/>
          </w:tcPr>
          <w:p w14:paraId="6E48E147">
            <w:pPr>
              <w:widowControl/>
              <w:tabs>
                <w:tab w:val="left" w:pos="2985"/>
              </w:tabs>
              <w:jc w:val="center"/>
              <w:rPr>
                <w:rFonts w:ascii="宋体" w:hAnsi="宋体" w:eastAsia="等线" w:cs="仿宋"/>
                <w:b/>
                <w:color w:val="666666"/>
              </w:rPr>
            </w:pPr>
            <w:r>
              <w:rPr>
                <w:rFonts w:hint="eastAsia" w:ascii="宋体" w:hAnsi="宋体" w:eastAsia="等线" w:cs="仿宋"/>
                <w:b/>
                <w:color w:val="666666"/>
              </w:rPr>
              <w:t>10≤X＜100</w:t>
            </w:r>
          </w:p>
        </w:tc>
        <w:tc>
          <w:tcPr>
            <w:tcW w:w="1498" w:type="dxa"/>
            <w:noWrap w:val="0"/>
            <w:tcMar>
              <w:top w:w="0" w:type="dxa"/>
              <w:left w:w="105" w:type="dxa"/>
              <w:bottom w:w="0" w:type="dxa"/>
              <w:right w:w="105" w:type="dxa"/>
            </w:tcMar>
            <w:vAlign w:val="center"/>
          </w:tcPr>
          <w:p w14:paraId="67983226">
            <w:pPr>
              <w:widowControl/>
              <w:tabs>
                <w:tab w:val="left" w:pos="2985"/>
              </w:tabs>
              <w:ind w:firstLine="420"/>
              <w:jc w:val="left"/>
              <w:rPr>
                <w:rFonts w:ascii="宋体" w:hAnsi="宋体" w:eastAsia="等线" w:cs="仿宋"/>
                <w:b/>
                <w:color w:val="666666"/>
              </w:rPr>
            </w:pPr>
            <w:r>
              <w:rPr>
                <w:rFonts w:hint="eastAsia" w:ascii="宋体" w:hAnsi="宋体" w:eastAsia="等线" w:cs="仿宋"/>
                <w:b/>
                <w:color w:val="666666"/>
              </w:rPr>
              <w:t>X＜10</w:t>
            </w:r>
          </w:p>
        </w:tc>
      </w:tr>
      <w:tr w14:paraId="069592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14" w:hRule="atLeast"/>
          <w:tblCellSpacing w:w="15" w:type="dxa"/>
        </w:trPr>
        <w:tc>
          <w:tcPr>
            <w:tcW w:w="1715" w:type="dxa"/>
            <w:vMerge w:val="continue"/>
            <w:noWrap w:val="0"/>
            <w:vAlign w:val="center"/>
          </w:tcPr>
          <w:p w14:paraId="434DADE9">
            <w:pPr>
              <w:widowControl/>
              <w:tabs>
                <w:tab w:val="left" w:pos="2985"/>
              </w:tabs>
              <w:jc w:val="left"/>
              <w:rPr>
                <w:rFonts w:ascii="宋体" w:hAnsi="宋体" w:eastAsia="等线" w:cs="仿宋"/>
                <w:b/>
                <w:color w:val="666666"/>
              </w:rPr>
            </w:pPr>
          </w:p>
        </w:tc>
        <w:tc>
          <w:tcPr>
            <w:tcW w:w="1715" w:type="dxa"/>
            <w:noWrap w:val="0"/>
            <w:tcMar>
              <w:top w:w="0" w:type="dxa"/>
              <w:left w:w="105" w:type="dxa"/>
              <w:bottom w:w="0" w:type="dxa"/>
              <w:right w:w="105" w:type="dxa"/>
            </w:tcMar>
            <w:vAlign w:val="center"/>
          </w:tcPr>
          <w:p w14:paraId="1D9CD1DA">
            <w:pPr>
              <w:widowControl/>
              <w:tabs>
                <w:tab w:val="left" w:pos="2985"/>
              </w:tabs>
              <w:jc w:val="left"/>
              <w:rPr>
                <w:rFonts w:ascii="宋体" w:hAnsi="宋体" w:eastAsia="等线" w:cs="仿宋"/>
                <w:b/>
                <w:color w:val="666666"/>
              </w:rPr>
            </w:pPr>
            <w:r>
              <w:rPr>
                <w:rFonts w:hint="eastAsia" w:ascii="宋体" w:hAnsi="宋体" w:eastAsia="等线" w:cs="仿宋"/>
                <w:b/>
                <w:color w:val="666666"/>
              </w:rPr>
              <w:t>营业收入（Y）</w:t>
            </w:r>
          </w:p>
        </w:tc>
        <w:tc>
          <w:tcPr>
            <w:tcW w:w="701" w:type="dxa"/>
            <w:noWrap w:val="0"/>
            <w:tcMar>
              <w:top w:w="0" w:type="dxa"/>
              <w:left w:w="105" w:type="dxa"/>
              <w:bottom w:w="0" w:type="dxa"/>
              <w:right w:w="105" w:type="dxa"/>
            </w:tcMar>
            <w:vAlign w:val="center"/>
          </w:tcPr>
          <w:p w14:paraId="1E06F3E0">
            <w:pPr>
              <w:widowControl/>
              <w:tabs>
                <w:tab w:val="left" w:pos="2985"/>
              </w:tabs>
              <w:jc w:val="left"/>
              <w:rPr>
                <w:rFonts w:ascii="宋体" w:hAnsi="宋体" w:eastAsia="等线" w:cs="仿宋"/>
                <w:b/>
                <w:color w:val="666666"/>
              </w:rPr>
            </w:pPr>
            <w:r>
              <w:rPr>
                <w:rFonts w:hint="eastAsia" w:ascii="宋体" w:hAnsi="宋体" w:eastAsia="等线" w:cs="仿宋"/>
                <w:b/>
                <w:color w:val="666666"/>
              </w:rPr>
              <w:t>万元</w:t>
            </w:r>
          </w:p>
        </w:tc>
        <w:tc>
          <w:tcPr>
            <w:tcW w:w="1889" w:type="dxa"/>
            <w:noWrap w:val="0"/>
            <w:tcMar>
              <w:top w:w="0" w:type="dxa"/>
              <w:left w:w="105" w:type="dxa"/>
              <w:bottom w:w="0" w:type="dxa"/>
              <w:right w:w="105" w:type="dxa"/>
            </w:tcMar>
            <w:vAlign w:val="center"/>
          </w:tcPr>
          <w:p w14:paraId="7E3E1116">
            <w:pPr>
              <w:widowControl/>
              <w:tabs>
                <w:tab w:val="left" w:pos="2985"/>
              </w:tabs>
              <w:jc w:val="left"/>
              <w:rPr>
                <w:rFonts w:ascii="宋体" w:hAnsi="宋体" w:eastAsia="等线" w:cs="仿宋"/>
                <w:b/>
                <w:color w:val="666666"/>
              </w:rPr>
            </w:pPr>
            <w:r>
              <w:rPr>
                <w:rFonts w:hint="eastAsia" w:ascii="宋体" w:hAnsi="宋体" w:eastAsia="等线" w:cs="仿宋"/>
                <w:b/>
                <w:color w:val="666666"/>
              </w:rPr>
              <w:t>2000≤Y＜10000</w:t>
            </w:r>
          </w:p>
        </w:tc>
        <w:tc>
          <w:tcPr>
            <w:tcW w:w="1706" w:type="dxa"/>
            <w:noWrap w:val="0"/>
            <w:tcMar>
              <w:top w:w="0" w:type="dxa"/>
              <w:left w:w="105" w:type="dxa"/>
              <w:bottom w:w="0" w:type="dxa"/>
              <w:right w:w="105" w:type="dxa"/>
            </w:tcMar>
            <w:vAlign w:val="center"/>
          </w:tcPr>
          <w:p w14:paraId="5E370CB4">
            <w:pPr>
              <w:widowControl/>
              <w:tabs>
                <w:tab w:val="left" w:pos="2985"/>
              </w:tabs>
              <w:jc w:val="center"/>
              <w:rPr>
                <w:rFonts w:ascii="宋体" w:hAnsi="宋体" w:eastAsia="等线" w:cs="仿宋"/>
                <w:b/>
                <w:color w:val="666666"/>
              </w:rPr>
            </w:pPr>
            <w:r>
              <w:rPr>
                <w:rFonts w:hint="eastAsia" w:ascii="宋体" w:hAnsi="宋体" w:eastAsia="等线" w:cs="仿宋"/>
                <w:b/>
                <w:color w:val="666666"/>
              </w:rPr>
              <w:t>100≤Y＜2000</w:t>
            </w:r>
          </w:p>
        </w:tc>
        <w:tc>
          <w:tcPr>
            <w:tcW w:w="1498" w:type="dxa"/>
            <w:noWrap w:val="0"/>
            <w:tcMar>
              <w:top w:w="0" w:type="dxa"/>
              <w:left w:w="105" w:type="dxa"/>
              <w:bottom w:w="0" w:type="dxa"/>
              <w:right w:w="105" w:type="dxa"/>
            </w:tcMar>
            <w:vAlign w:val="center"/>
          </w:tcPr>
          <w:p w14:paraId="0DC1B31E">
            <w:pPr>
              <w:widowControl/>
              <w:tabs>
                <w:tab w:val="left" w:pos="2985"/>
              </w:tabs>
              <w:ind w:firstLine="420"/>
              <w:jc w:val="left"/>
              <w:rPr>
                <w:rFonts w:ascii="宋体" w:hAnsi="宋体" w:eastAsia="等线" w:cs="仿宋"/>
                <w:b/>
                <w:color w:val="666666"/>
              </w:rPr>
            </w:pPr>
            <w:r>
              <w:rPr>
                <w:rFonts w:hint="eastAsia" w:ascii="宋体" w:hAnsi="宋体" w:eastAsia="等线" w:cs="仿宋"/>
                <w:b/>
                <w:color w:val="666666"/>
              </w:rPr>
              <w:t>Y＜100</w:t>
            </w:r>
          </w:p>
        </w:tc>
      </w:tr>
      <w:tr w14:paraId="279614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14" w:hRule="atLeast"/>
          <w:tblCellSpacing w:w="15" w:type="dxa"/>
        </w:trPr>
        <w:tc>
          <w:tcPr>
            <w:tcW w:w="1715" w:type="dxa"/>
            <w:vMerge w:val="restart"/>
            <w:noWrap w:val="0"/>
            <w:tcMar>
              <w:top w:w="0" w:type="dxa"/>
              <w:left w:w="105" w:type="dxa"/>
              <w:bottom w:w="0" w:type="dxa"/>
              <w:right w:w="105" w:type="dxa"/>
            </w:tcMar>
            <w:vAlign w:val="center"/>
          </w:tcPr>
          <w:p w14:paraId="61A38E79">
            <w:pPr>
              <w:widowControl/>
              <w:tabs>
                <w:tab w:val="left" w:pos="2985"/>
              </w:tabs>
              <w:jc w:val="left"/>
              <w:rPr>
                <w:rFonts w:ascii="宋体" w:hAnsi="宋体" w:eastAsia="等线" w:cs="仿宋"/>
                <w:b/>
                <w:color w:val="666666"/>
              </w:rPr>
            </w:pPr>
            <w:r>
              <w:rPr>
                <w:rFonts w:hint="eastAsia" w:ascii="宋体" w:hAnsi="宋体" w:eastAsia="等线" w:cs="仿宋"/>
                <w:b/>
                <w:color w:val="666666"/>
              </w:rPr>
              <w:t>餐饮业</w:t>
            </w:r>
          </w:p>
        </w:tc>
        <w:tc>
          <w:tcPr>
            <w:tcW w:w="1715" w:type="dxa"/>
            <w:noWrap w:val="0"/>
            <w:tcMar>
              <w:top w:w="0" w:type="dxa"/>
              <w:left w:w="105" w:type="dxa"/>
              <w:bottom w:w="0" w:type="dxa"/>
              <w:right w:w="105" w:type="dxa"/>
            </w:tcMar>
            <w:vAlign w:val="center"/>
          </w:tcPr>
          <w:p w14:paraId="63C8807C">
            <w:pPr>
              <w:widowControl/>
              <w:tabs>
                <w:tab w:val="left" w:pos="2985"/>
              </w:tabs>
              <w:jc w:val="left"/>
              <w:rPr>
                <w:rFonts w:ascii="宋体" w:hAnsi="宋体" w:eastAsia="等线" w:cs="仿宋"/>
                <w:b/>
                <w:color w:val="666666"/>
              </w:rPr>
            </w:pPr>
            <w:r>
              <w:rPr>
                <w:rFonts w:hint="eastAsia" w:ascii="宋体" w:hAnsi="宋体" w:eastAsia="等线" w:cs="仿宋"/>
                <w:b/>
                <w:color w:val="666666"/>
              </w:rPr>
              <w:t>从业人员（X）</w:t>
            </w:r>
          </w:p>
        </w:tc>
        <w:tc>
          <w:tcPr>
            <w:tcW w:w="701" w:type="dxa"/>
            <w:noWrap w:val="0"/>
            <w:tcMar>
              <w:top w:w="0" w:type="dxa"/>
              <w:left w:w="105" w:type="dxa"/>
              <w:bottom w:w="0" w:type="dxa"/>
              <w:right w:w="105" w:type="dxa"/>
            </w:tcMar>
            <w:vAlign w:val="center"/>
          </w:tcPr>
          <w:p w14:paraId="3E2CF31E">
            <w:pPr>
              <w:widowControl/>
              <w:tabs>
                <w:tab w:val="left" w:pos="2985"/>
              </w:tabs>
              <w:jc w:val="left"/>
              <w:rPr>
                <w:rFonts w:ascii="宋体" w:hAnsi="宋体" w:eastAsia="等线" w:cs="仿宋"/>
                <w:b/>
                <w:color w:val="666666"/>
              </w:rPr>
            </w:pPr>
            <w:r>
              <w:rPr>
                <w:rFonts w:hint="eastAsia" w:ascii="宋体" w:hAnsi="宋体" w:eastAsia="等线" w:cs="仿宋"/>
                <w:b/>
                <w:color w:val="666666"/>
              </w:rPr>
              <w:t>人</w:t>
            </w:r>
          </w:p>
        </w:tc>
        <w:tc>
          <w:tcPr>
            <w:tcW w:w="1889" w:type="dxa"/>
            <w:noWrap w:val="0"/>
            <w:tcMar>
              <w:top w:w="0" w:type="dxa"/>
              <w:left w:w="105" w:type="dxa"/>
              <w:bottom w:w="0" w:type="dxa"/>
              <w:right w:w="105" w:type="dxa"/>
            </w:tcMar>
            <w:vAlign w:val="center"/>
          </w:tcPr>
          <w:p w14:paraId="37F4DD42">
            <w:pPr>
              <w:widowControl/>
              <w:tabs>
                <w:tab w:val="left" w:pos="2985"/>
              </w:tabs>
              <w:jc w:val="left"/>
              <w:rPr>
                <w:rFonts w:ascii="宋体" w:hAnsi="宋体" w:eastAsia="等线" w:cs="仿宋"/>
                <w:b/>
                <w:color w:val="666666"/>
              </w:rPr>
            </w:pPr>
            <w:r>
              <w:rPr>
                <w:rFonts w:hint="eastAsia" w:ascii="宋体" w:hAnsi="宋体" w:eastAsia="等线" w:cs="仿宋"/>
                <w:b/>
                <w:color w:val="666666"/>
              </w:rPr>
              <w:t>100≤X＜300</w:t>
            </w:r>
          </w:p>
        </w:tc>
        <w:tc>
          <w:tcPr>
            <w:tcW w:w="1706" w:type="dxa"/>
            <w:noWrap w:val="0"/>
            <w:tcMar>
              <w:top w:w="0" w:type="dxa"/>
              <w:left w:w="105" w:type="dxa"/>
              <w:bottom w:w="0" w:type="dxa"/>
              <w:right w:w="105" w:type="dxa"/>
            </w:tcMar>
            <w:vAlign w:val="center"/>
          </w:tcPr>
          <w:p w14:paraId="7C1010A8">
            <w:pPr>
              <w:widowControl/>
              <w:tabs>
                <w:tab w:val="left" w:pos="2985"/>
              </w:tabs>
              <w:jc w:val="center"/>
              <w:rPr>
                <w:rFonts w:ascii="宋体" w:hAnsi="宋体" w:eastAsia="等线" w:cs="仿宋"/>
                <w:b/>
                <w:color w:val="666666"/>
              </w:rPr>
            </w:pPr>
            <w:r>
              <w:rPr>
                <w:rFonts w:hint="eastAsia" w:ascii="宋体" w:hAnsi="宋体" w:eastAsia="等线" w:cs="仿宋"/>
                <w:b/>
                <w:color w:val="666666"/>
              </w:rPr>
              <w:t>10≤X＜100</w:t>
            </w:r>
          </w:p>
        </w:tc>
        <w:tc>
          <w:tcPr>
            <w:tcW w:w="1498" w:type="dxa"/>
            <w:noWrap w:val="0"/>
            <w:tcMar>
              <w:top w:w="0" w:type="dxa"/>
              <w:left w:w="105" w:type="dxa"/>
              <w:bottom w:w="0" w:type="dxa"/>
              <w:right w:w="105" w:type="dxa"/>
            </w:tcMar>
            <w:vAlign w:val="center"/>
          </w:tcPr>
          <w:p w14:paraId="72687D8E">
            <w:pPr>
              <w:widowControl/>
              <w:tabs>
                <w:tab w:val="left" w:pos="2985"/>
              </w:tabs>
              <w:ind w:firstLine="420"/>
              <w:jc w:val="left"/>
              <w:rPr>
                <w:rFonts w:ascii="宋体" w:hAnsi="宋体" w:eastAsia="等线" w:cs="仿宋"/>
                <w:b/>
                <w:color w:val="666666"/>
              </w:rPr>
            </w:pPr>
            <w:r>
              <w:rPr>
                <w:rFonts w:hint="eastAsia" w:ascii="宋体" w:hAnsi="宋体" w:eastAsia="等线" w:cs="仿宋"/>
                <w:b/>
                <w:color w:val="666666"/>
              </w:rPr>
              <w:t>X＜10</w:t>
            </w:r>
          </w:p>
        </w:tc>
      </w:tr>
      <w:tr w14:paraId="45C86D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14" w:hRule="atLeast"/>
          <w:tblCellSpacing w:w="15" w:type="dxa"/>
        </w:trPr>
        <w:tc>
          <w:tcPr>
            <w:tcW w:w="1715" w:type="dxa"/>
            <w:vMerge w:val="continue"/>
            <w:noWrap w:val="0"/>
            <w:vAlign w:val="center"/>
          </w:tcPr>
          <w:p w14:paraId="514AAA09">
            <w:pPr>
              <w:widowControl/>
              <w:tabs>
                <w:tab w:val="left" w:pos="2985"/>
              </w:tabs>
              <w:jc w:val="left"/>
              <w:rPr>
                <w:rFonts w:ascii="宋体" w:hAnsi="宋体" w:eastAsia="等线" w:cs="仿宋"/>
                <w:b/>
                <w:color w:val="666666"/>
              </w:rPr>
            </w:pPr>
          </w:p>
        </w:tc>
        <w:tc>
          <w:tcPr>
            <w:tcW w:w="1715" w:type="dxa"/>
            <w:noWrap w:val="0"/>
            <w:tcMar>
              <w:top w:w="0" w:type="dxa"/>
              <w:left w:w="105" w:type="dxa"/>
              <w:bottom w:w="0" w:type="dxa"/>
              <w:right w:w="105" w:type="dxa"/>
            </w:tcMar>
            <w:vAlign w:val="center"/>
          </w:tcPr>
          <w:p w14:paraId="570C5A18">
            <w:pPr>
              <w:widowControl/>
              <w:tabs>
                <w:tab w:val="left" w:pos="2985"/>
              </w:tabs>
              <w:jc w:val="left"/>
              <w:rPr>
                <w:rFonts w:ascii="宋体" w:hAnsi="宋体" w:eastAsia="等线" w:cs="仿宋"/>
                <w:b/>
                <w:color w:val="666666"/>
              </w:rPr>
            </w:pPr>
            <w:r>
              <w:rPr>
                <w:rFonts w:hint="eastAsia" w:ascii="宋体" w:hAnsi="宋体" w:eastAsia="等线" w:cs="仿宋"/>
                <w:b/>
                <w:color w:val="666666"/>
              </w:rPr>
              <w:t>营业收入（Y）</w:t>
            </w:r>
          </w:p>
        </w:tc>
        <w:tc>
          <w:tcPr>
            <w:tcW w:w="701" w:type="dxa"/>
            <w:noWrap w:val="0"/>
            <w:tcMar>
              <w:top w:w="0" w:type="dxa"/>
              <w:left w:w="105" w:type="dxa"/>
              <w:bottom w:w="0" w:type="dxa"/>
              <w:right w:w="105" w:type="dxa"/>
            </w:tcMar>
            <w:vAlign w:val="center"/>
          </w:tcPr>
          <w:p w14:paraId="77A3A5CE">
            <w:pPr>
              <w:widowControl/>
              <w:tabs>
                <w:tab w:val="left" w:pos="2985"/>
              </w:tabs>
              <w:jc w:val="left"/>
              <w:rPr>
                <w:rFonts w:ascii="宋体" w:hAnsi="宋体" w:eastAsia="等线" w:cs="仿宋"/>
                <w:b/>
                <w:color w:val="666666"/>
              </w:rPr>
            </w:pPr>
            <w:r>
              <w:rPr>
                <w:rFonts w:hint="eastAsia" w:ascii="宋体" w:hAnsi="宋体" w:eastAsia="等线" w:cs="仿宋"/>
                <w:b/>
                <w:color w:val="666666"/>
              </w:rPr>
              <w:t>万元</w:t>
            </w:r>
          </w:p>
        </w:tc>
        <w:tc>
          <w:tcPr>
            <w:tcW w:w="1889" w:type="dxa"/>
            <w:noWrap w:val="0"/>
            <w:tcMar>
              <w:top w:w="0" w:type="dxa"/>
              <w:left w:w="105" w:type="dxa"/>
              <w:bottom w:w="0" w:type="dxa"/>
              <w:right w:w="105" w:type="dxa"/>
            </w:tcMar>
            <w:vAlign w:val="center"/>
          </w:tcPr>
          <w:p w14:paraId="38478A38">
            <w:pPr>
              <w:widowControl/>
              <w:tabs>
                <w:tab w:val="left" w:pos="2985"/>
              </w:tabs>
              <w:jc w:val="left"/>
              <w:rPr>
                <w:rFonts w:ascii="宋体" w:hAnsi="宋体" w:eastAsia="等线" w:cs="仿宋"/>
                <w:b/>
                <w:color w:val="666666"/>
              </w:rPr>
            </w:pPr>
            <w:r>
              <w:rPr>
                <w:rFonts w:hint="eastAsia" w:ascii="宋体" w:hAnsi="宋体" w:eastAsia="等线" w:cs="仿宋"/>
                <w:b/>
                <w:color w:val="666666"/>
              </w:rPr>
              <w:t>2000≤Y＜10000</w:t>
            </w:r>
          </w:p>
        </w:tc>
        <w:tc>
          <w:tcPr>
            <w:tcW w:w="1706" w:type="dxa"/>
            <w:noWrap w:val="0"/>
            <w:tcMar>
              <w:top w:w="0" w:type="dxa"/>
              <w:left w:w="105" w:type="dxa"/>
              <w:bottom w:w="0" w:type="dxa"/>
              <w:right w:w="105" w:type="dxa"/>
            </w:tcMar>
            <w:vAlign w:val="center"/>
          </w:tcPr>
          <w:p w14:paraId="68E95309">
            <w:pPr>
              <w:widowControl/>
              <w:tabs>
                <w:tab w:val="left" w:pos="2985"/>
              </w:tabs>
              <w:jc w:val="center"/>
              <w:rPr>
                <w:rFonts w:ascii="宋体" w:hAnsi="宋体" w:eastAsia="等线" w:cs="仿宋"/>
                <w:b/>
                <w:color w:val="666666"/>
              </w:rPr>
            </w:pPr>
            <w:r>
              <w:rPr>
                <w:rFonts w:hint="eastAsia" w:ascii="宋体" w:hAnsi="宋体" w:eastAsia="等线" w:cs="仿宋"/>
                <w:b/>
                <w:color w:val="666666"/>
              </w:rPr>
              <w:t>100≤Y＜2000</w:t>
            </w:r>
          </w:p>
        </w:tc>
        <w:tc>
          <w:tcPr>
            <w:tcW w:w="1498" w:type="dxa"/>
            <w:noWrap w:val="0"/>
            <w:tcMar>
              <w:top w:w="0" w:type="dxa"/>
              <w:left w:w="105" w:type="dxa"/>
              <w:bottom w:w="0" w:type="dxa"/>
              <w:right w:w="105" w:type="dxa"/>
            </w:tcMar>
            <w:vAlign w:val="center"/>
          </w:tcPr>
          <w:p w14:paraId="6891E841">
            <w:pPr>
              <w:widowControl/>
              <w:tabs>
                <w:tab w:val="left" w:pos="2985"/>
              </w:tabs>
              <w:ind w:firstLine="420"/>
              <w:jc w:val="left"/>
              <w:rPr>
                <w:rFonts w:ascii="宋体" w:hAnsi="宋体" w:eastAsia="等线" w:cs="仿宋"/>
                <w:b/>
                <w:color w:val="666666"/>
              </w:rPr>
            </w:pPr>
            <w:r>
              <w:rPr>
                <w:rFonts w:hint="eastAsia" w:ascii="宋体" w:hAnsi="宋体" w:eastAsia="等线" w:cs="仿宋"/>
                <w:b/>
                <w:color w:val="666666"/>
              </w:rPr>
              <w:t>Y＜100</w:t>
            </w:r>
          </w:p>
        </w:tc>
      </w:tr>
      <w:tr w14:paraId="22DF17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14" w:hRule="atLeast"/>
          <w:tblCellSpacing w:w="15" w:type="dxa"/>
        </w:trPr>
        <w:tc>
          <w:tcPr>
            <w:tcW w:w="1715" w:type="dxa"/>
            <w:vMerge w:val="restart"/>
            <w:noWrap w:val="0"/>
            <w:tcMar>
              <w:top w:w="0" w:type="dxa"/>
              <w:left w:w="105" w:type="dxa"/>
              <w:bottom w:w="0" w:type="dxa"/>
              <w:right w:w="105" w:type="dxa"/>
            </w:tcMar>
            <w:vAlign w:val="center"/>
          </w:tcPr>
          <w:p w14:paraId="29FF59E2">
            <w:pPr>
              <w:widowControl/>
              <w:tabs>
                <w:tab w:val="left" w:pos="2985"/>
              </w:tabs>
              <w:jc w:val="left"/>
              <w:rPr>
                <w:rFonts w:ascii="宋体" w:hAnsi="宋体" w:eastAsia="等线" w:cs="仿宋"/>
                <w:b/>
                <w:color w:val="666666"/>
              </w:rPr>
            </w:pPr>
            <w:r>
              <w:rPr>
                <w:rFonts w:hint="eastAsia" w:ascii="宋体" w:hAnsi="宋体" w:eastAsia="等线" w:cs="仿宋"/>
                <w:b/>
                <w:color w:val="666666"/>
              </w:rPr>
              <w:t>信息传输业</w:t>
            </w:r>
          </w:p>
        </w:tc>
        <w:tc>
          <w:tcPr>
            <w:tcW w:w="1715" w:type="dxa"/>
            <w:noWrap w:val="0"/>
            <w:tcMar>
              <w:top w:w="0" w:type="dxa"/>
              <w:left w:w="105" w:type="dxa"/>
              <w:bottom w:w="0" w:type="dxa"/>
              <w:right w:w="105" w:type="dxa"/>
            </w:tcMar>
            <w:vAlign w:val="center"/>
          </w:tcPr>
          <w:p w14:paraId="6F6399C8">
            <w:pPr>
              <w:widowControl/>
              <w:tabs>
                <w:tab w:val="left" w:pos="2985"/>
              </w:tabs>
              <w:jc w:val="left"/>
              <w:rPr>
                <w:rFonts w:ascii="宋体" w:hAnsi="宋体" w:eastAsia="等线" w:cs="仿宋"/>
                <w:b/>
                <w:color w:val="666666"/>
              </w:rPr>
            </w:pPr>
            <w:r>
              <w:rPr>
                <w:rFonts w:hint="eastAsia" w:ascii="宋体" w:hAnsi="宋体" w:eastAsia="等线" w:cs="仿宋"/>
                <w:b/>
                <w:color w:val="666666"/>
              </w:rPr>
              <w:t>从业人员（X）</w:t>
            </w:r>
          </w:p>
        </w:tc>
        <w:tc>
          <w:tcPr>
            <w:tcW w:w="701" w:type="dxa"/>
            <w:noWrap w:val="0"/>
            <w:tcMar>
              <w:top w:w="0" w:type="dxa"/>
              <w:left w:w="105" w:type="dxa"/>
              <w:bottom w:w="0" w:type="dxa"/>
              <w:right w:w="105" w:type="dxa"/>
            </w:tcMar>
            <w:vAlign w:val="center"/>
          </w:tcPr>
          <w:p w14:paraId="4B8BB91E">
            <w:pPr>
              <w:widowControl/>
              <w:tabs>
                <w:tab w:val="left" w:pos="2985"/>
              </w:tabs>
              <w:jc w:val="left"/>
              <w:rPr>
                <w:rFonts w:ascii="宋体" w:hAnsi="宋体" w:eastAsia="等线" w:cs="仿宋"/>
                <w:b/>
                <w:color w:val="666666"/>
              </w:rPr>
            </w:pPr>
            <w:r>
              <w:rPr>
                <w:rFonts w:hint="eastAsia" w:ascii="宋体" w:hAnsi="宋体" w:eastAsia="等线" w:cs="仿宋"/>
                <w:b/>
                <w:color w:val="666666"/>
              </w:rPr>
              <w:t>人</w:t>
            </w:r>
          </w:p>
        </w:tc>
        <w:tc>
          <w:tcPr>
            <w:tcW w:w="1889" w:type="dxa"/>
            <w:noWrap w:val="0"/>
            <w:tcMar>
              <w:top w:w="0" w:type="dxa"/>
              <w:left w:w="105" w:type="dxa"/>
              <w:bottom w:w="0" w:type="dxa"/>
              <w:right w:w="105" w:type="dxa"/>
            </w:tcMar>
            <w:vAlign w:val="center"/>
          </w:tcPr>
          <w:p w14:paraId="45137EBD">
            <w:pPr>
              <w:widowControl/>
              <w:tabs>
                <w:tab w:val="left" w:pos="2985"/>
              </w:tabs>
              <w:jc w:val="left"/>
              <w:rPr>
                <w:rFonts w:ascii="宋体" w:hAnsi="宋体" w:eastAsia="等线" w:cs="仿宋"/>
                <w:b/>
                <w:color w:val="666666"/>
              </w:rPr>
            </w:pPr>
            <w:r>
              <w:rPr>
                <w:rFonts w:hint="eastAsia" w:ascii="宋体" w:hAnsi="宋体" w:eastAsia="等线" w:cs="仿宋"/>
                <w:b/>
                <w:color w:val="666666"/>
              </w:rPr>
              <w:t>100≤X＜2000</w:t>
            </w:r>
          </w:p>
        </w:tc>
        <w:tc>
          <w:tcPr>
            <w:tcW w:w="1706" w:type="dxa"/>
            <w:noWrap w:val="0"/>
            <w:tcMar>
              <w:top w:w="0" w:type="dxa"/>
              <w:left w:w="105" w:type="dxa"/>
              <w:bottom w:w="0" w:type="dxa"/>
              <w:right w:w="105" w:type="dxa"/>
            </w:tcMar>
            <w:vAlign w:val="center"/>
          </w:tcPr>
          <w:p w14:paraId="5398851B">
            <w:pPr>
              <w:widowControl/>
              <w:tabs>
                <w:tab w:val="left" w:pos="2985"/>
              </w:tabs>
              <w:jc w:val="center"/>
              <w:rPr>
                <w:rFonts w:ascii="宋体" w:hAnsi="宋体" w:eastAsia="等线" w:cs="仿宋"/>
                <w:b/>
                <w:color w:val="666666"/>
              </w:rPr>
            </w:pPr>
            <w:r>
              <w:rPr>
                <w:rFonts w:hint="eastAsia" w:ascii="宋体" w:hAnsi="宋体" w:eastAsia="等线" w:cs="仿宋"/>
                <w:b/>
                <w:color w:val="666666"/>
              </w:rPr>
              <w:t>10≤X＜100</w:t>
            </w:r>
          </w:p>
        </w:tc>
        <w:tc>
          <w:tcPr>
            <w:tcW w:w="1498" w:type="dxa"/>
            <w:noWrap w:val="0"/>
            <w:tcMar>
              <w:top w:w="0" w:type="dxa"/>
              <w:left w:w="105" w:type="dxa"/>
              <w:bottom w:w="0" w:type="dxa"/>
              <w:right w:w="105" w:type="dxa"/>
            </w:tcMar>
            <w:vAlign w:val="center"/>
          </w:tcPr>
          <w:p w14:paraId="482061AF">
            <w:pPr>
              <w:widowControl/>
              <w:tabs>
                <w:tab w:val="left" w:pos="2985"/>
              </w:tabs>
              <w:ind w:firstLine="420"/>
              <w:jc w:val="left"/>
              <w:rPr>
                <w:rFonts w:ascii="宋体" w:hAnsi="宋体" w:eastAsia="等线" w:cs="仿宋"/>
                <w:b/>
                <w:color w:val="666666"/>
              </w:rPr>
            </w:pPr>
            <w:r>
              <w:rPr>
                <w:rFonts w:hint="eastAsia" w:ascii="宋体" w:hAnsi="宋体" w:eastAsia="等线" w:cs="仿宋"/>
                <w:b/>
                <w:color w:val="666666"/>
              </w:rPr>
              <w:t>X＜10</w:t>
            </w:r>
          </w:p>
        </w:tc>
      </w:tr>
      <w:tr w14:paraId="4508A5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14" w:hRule="atLeast"/>
          <w:tblCellSpacing w:w="15" w:type="dxa"/>
        </w:trPr>
        <w:tc>
          <w:tcPr>
            <w:tcW w:w="1715" w:type="dxa"/>
            <w:vMerge w:val="continue"/>
            <w:noWrap w:val="0"/>
            <w:vAlign w:val="center"/>
          </w:tcPr>
          <w:p w14:paraId="21FD2C84">
            <w:pPr>
              <w:widowControl/>
              <w:tabs>
                <w:tab w:val="left" w:pos="2985"/>
              </w:tabs>
              <w:jc w:val="left"/>
              <w:rPr>
                <w:rFonts w:ascii="宋体" w:hAnsi="宋体" w:eastAsia="等线" w:cs="仿宋"/>
                <w:b/>
                <w:color w:val="666666"/>
              </w:rPr>
            </w:pPr>
          </w:p>
        </w:tc>
        <w:tc>
          <w:tcPr>
            <w:tcW w:w="1715" w:type="dxa"/>
            <w:noWrap w:val="0"/>
            <w:tcMar>
              <w:top w:w="0" w:type="dxa"/>
              <w:left w:w="105" w:type="dxa"/>
              <w:bottom w:w="0" w:type="dxa"/>
              <w:right w:w="105" w:type="dxa"/>
            </w:tcMar>
            <w:vAlign w:val="center"/>
          </w:tcPr>
          <w:p w14:paraId="61712218">
            <w:pPr>
              <w:widowControl/>
              <w:tabs>
                <w:tab w:val="left" w:pos="2985"/>
              </w:tabs>
              <w:jc w:val="left"/>
              <w:rPr>
                <w:rFonts w:ascii="宋体" w:hAnsi="宋体" w:eastAsia="等线" w:cs="仿宋"/>
                <w:b/>
                <w:color w:val="666666"/>
              </w:rPr>
            </w:pPr>
            <w:r>
              <w:rPr>
                <w:rFonts w:hint="eastAsia" w:ascii="宋体" w:hAnsi="宋体" w:eastAsia="等线" w:cs="仿宋"/>
                <w:b/>
                <w:color w:val="666666"/>
              </w:rPr>
              <w:t>营业收入（Y）</w:t>
            </w:r>
          </w:p>
        </w:tc>
        <w:tc>
          <w:tcPr>
            <w:tcW w:w="701" w:type="dxa"/>
            <w:noWrap w:val="0"/>
            <w:tcMar>
              <w:top w:w="0" w:type="dxa"/>
              <w:left w:w="105" w:type="dxa"/>
              <w:bottom w:w="0" w:type="dxa"/>
              <w:right w:w="105" w:type="dxa"/>
            </w:tcMar>
            <w:vAlign w:val="center"/>
          </w:tcPr>
          <w:p w14:paraId="465946C0">
            <w:pPr>
              <w:widowControl/>
              <w:tabs>
                <w:tab w:val="left" w:pos="2985"/>
              </w:tabs>
              <w:jc w:val="left"/>
              <w:rPr>
                <w:rFonts w:ascii="宋体" w:hAnsi="宋体" w:eastAsia="等线" w:cs="仿宋"/>
                <w:b/>
                <w:color w:val="666666"/>
              </w:rPr>
            </w:pPr>
            <w:r>
              <w:rPr>
                <w:rFonts w:hint="eastAsia" w:ascii="宋体" w:hAnsi="宋体" w:eastAsia="等线" w:cs="仿宋"/>
                <w:b/>
                <w:color w:val="666666"/>
              </w:rPr>
              <w:t>万元</w:t>
            </w:r>
          </w:p>
        </w:tc>
        <w:tc>
          <w:tcPr>
            <w:tcW w:w="1889" w:type="dxa"/>
            <w:noWrap w:val="0"/>
            <w:tcMar>
              <w:top w:w="0" w:type="dxa"/>
              <w:left w:w="105" w:type="dxa"/>
              <w:bottom w:w="0" w:type="dxa"/>
              <w:right w:w="105" w:type="dxa"/>
            </w:tcMar>
            <w:vAlign w:val="center"/>
          </w:tcPr>
          <w:p w14:paraId="74B7F77B">
            <w:pPr>
              <w:widowControl/>
              <w:tabs>
                <w:tab w:val="left" w:pos="2985"/>
              </w:tabs>
              <w:jc w:val="left"/>
              <w:rPr>
                <w:rFonts w:ascii="宋体" w:hAnsi="宋体" w:eastAsia="等线" w:cs="仿宋"/>
                <w:b/>
                <w:color w:val="666666"/>
              </w:rPr>
            </w:pPr>
            <w:r>
              <w:rPr>
                <w:rFonts w:hint="eastAsia" w:ascii="宋体" w:hAnsi="宋体" w:eastAsia="等线" w:cs="仿宋"/>
                <w:b/>
                <w:color w:val="666666"/>
              </w:rPr>
              <w:t>1000≤Y＜100000</w:t>
            </w:r>
          </w:p>
        </w:tc>
        <w:tc>
          <w:tcPr>
            <w:tcW w:w="1706" w:type="dxa"/>
            <w:noWrap w:val="0"/>
            <w:tcMar>
              <w:top w:w="0" w:type="dxa"/>
              <w:left w:w="105" w:type="dxa"/>
              <w:bottom w:w="0" w:type="dxa"/>
              <w:right w:w="105" w:type="dxa"/>
            </w:tcMar>
            <w:vAlign w:val="center"/>
          </w:tcPr>
          <w:p w14:paraId="438FDBAC">
            <w:pPr>
              <w:widowControl/>
              <w:tabs>
                <w:tab w:val="left" w:pos="2985"/>
              </w:tabs>
              <w:jc w:val="center"/>
              <w:rPr>
                <w:rFonts w:ascii="宋体" w:hAnsi="宋体" w:eastAsia="等线" w:cs="仿宋"/>
                <w:b/>
                <w:color w:val="666666"/>
              </w:rPr>
            </w:pPr>
            <w:r>
              <w:rPr>
                <w:rFonts w:hint="eastAsia" w:ascii="宋体" w:hAnsi="宋体" w:eastAsia="等线" w:cs="仿宋"/>
                <w:b/>
                <w:color w:val="666666"/>
              </w:rPr>
              <w:t>100≤Y＜1000</w:t>
            </w:r>
          </w:p>
        </w:tc>
        <w:tc>
          <w:tcPr>
            <w:tcW w:w="1498" w:type="dxa"/>
            <w:noWrap w:val="0"/>
            <w:tcMar>
              <w:top w:w="0" w:type="dxa"/>
              <w:left w:w="105" w:type="dxa"/>
              <w:bottom w:w="0" w:type="dxa"/>
              <w:right w:w="105" w:type="dxa"/>
            </w:tcMar>
            <w:vAlign w:val="center"/>
          </w:tcPr>
          <w:p w14:paraId="5F2D0F26">
            <w:pPr>
              <w:widowControl/>
              <w:tabs>
                <w:tab w:val="left" w:pos="2985"/>
              </w:tabs>
              <w:ind w:firstLine="420"/>
              <w:jc w:val="left"/>
              <w:rPr>
                <w:rFonts w:ascii="宋体" w:hAnsi="宋体" w:eastAsia="等线" w:cs="仿宋"/>
                <w:b/>
                <w:color w:val="666666"/>
              </w:rPr>
            </w:pPr>
            <w:r>
              <w:rPr>
                <w:rFonts w:hint="eastAsia" w:ascii="宋体" w:hAnsi="宋体" w:eastAsia="等线" w:cs="仿宋"/>
                <w:b/>
                <w:color w:val="666666"/>
              </w:rPr>
              <w:t>Y＜100</w:t>
            </w:r>
          </w:p>
        </w:tc>
      </w:tr>
      <w:tr w14:paraId="1E782F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14" w:hRule="atLeast"/>
          <w:tblCellSpacing w:w="15" w:type="dxa"/>
        </w:trPr>
        <w:tc>
          <w:tcPr>
            <w:tcW w:w="1715" w:type="dxa"/>
            <w:vMerge w:val="restart"/>
            <w:noWrap w:val="0"/>
            <w:tcMar>
              <w:top w:w="0" w:type="dxa"/>
              <w:left w:w="105" w:type="dxa"/>
              <w:bottom w:w="0" w:type="dxa"/>
              <w:right w:w="105" w:type="dxa"/>
            </w:tcMar>
            <w:vAlign w:val="center"/>
          </w:tcPr>
          <w:p w14:paraId="669460A6">
            <w:pPr>
              <w:widowControl/>
              <w:tabs>
                <w:tab w:val="left" w:pos="2985"/>
              </w:tabs>
              <w:jc w:val="left"/>
              <w:rPr>
                <w:rFonts w:ascii="宋体" w:hAnsi="宋体" w:eastAsia="等线" w:cs="仿宋"/>
                <w:b/>
                <w:color w:val="666666"/>
              </w:rPr>
            </w:pPr>
            <w:r>
              <w:rPr>
                <w:rFonts w:hint="eastAsia" w:ascii="宋体" w:hAnsi="宋体" w:eastAsia="等线" w:cs="仿宋"/>
                <w:b/>
                <w:color w:val="666666"/>
              </w:rPr>
              <w:t>软件和信息技术服务业</w:t>
            </w:r>
          </w:p>
        </w:tc>
        <w:tc>
          <w:tcPr>
            <w:tcW w:w="1715" w:type="dxa"/>
            <w:noWrap w:val="0"/>
            <w:tcMar>
              <w:top w:w="0" w:type="dxa"/>
              <w:left w:w="105" w:type="dxa"/>
              <w:bottom w:w="0" w:type="dxa"/>
              <w:right w:w="105" w:type="dxa"/>
            </w:tcMar>
            <w:vAlign w:val="center"/>
          </w:tcPr>
          <w:p w14:paraId="0631E408">
            <w:pPr>
              <w:widowControl/>
              <w:tabs>
                <w:tab w:val="left" w:pos="2985"/>
              </w:tabs>
              <w:jc w:val="left"/>
              <w:rPr>
                <w:rFonts w:ascii="宋体" w:hAnsi="宋体" w:eastAsia="等线" w:cs="仿宋"/>
                <w:b/>
                <w:color w:val="666666"/>
              </w:rPr>
            </w:pPr>
            <w:r>
              <w:rPr>
                <w:rFonts w:hint="eastAsia" w:ascii="宋体" w:hAnsi="宋体" w:eastAsia="等线" w:cs="仿宋"/>
                <w:b/>
                <w:color w:val="666666"/>
              </w:rPr>
              <w:t>从业人员（X）</w:t>
            </w:r>
          </w:p>
        </w:tc>
        <w:tc>
          <w:tcPr>
            <w:tcW w:w="701" w:type="dxa"/>
            <w:noWrap w:val="0"/>
            <w:tcMar>
              <w:top w:w="0" w:type="dxa"/>
              <w:left w:w="105" w:type="dxa"/>
              <w:bottom w:w="0" w:type="dxa"/>
              <w:right w:w="105" w:type="dxa"/>
            </w:tcMar>
            <w:vAlign w:val="center"/>
          </w:tcPr>
          <w:p w14:paraId="07208505">
            <w:pPr>
              <w:widowControl/>
              <w:tabs>
                <w:tab w:val="left" w:pos="2985"/>
              </w:tabs>
              <w:jc w:val="left"/>
              <w:rPr>
                <w:rFonts w:ascii="宋体" w:hAnsi="宋体" w:eastAsia="等线" w:cs="仿宋"/>
                <w:b/>
                <w:color w:val="666666"/>
              </w:rPr>
            </w:pPr>
            <w:r>
              <w:rPr>
                <w:rFonts w:hint="eastAsia" w:ascii="宋体" w:hAnsi="宋体" w:eastAsia="等线" w:cs="仿宋"/>
                <w:b/>
                <w:color w:val="666666"/>
              </w:rPr>
              <w:t>人</w:t>
            </w:r>
          </w:p>
        </w:tc>
        <w:tc>
          <w:tcPr>
            <w:tcW w:w="1889" w:type="dxa"/>
            <w:noWrap w:val="0"/>
            <w:tcMar>
              <w:top w:w="0" w:type="dxa"/>
              <w:left w:w="105" w:type="dxa"/>
              <w:bottom w:w="0" w:type="dxa"/>
              <w:right w:w="105" w:type="dxa"/>
            </w:tcMar>
            <w:vAlign w:val="center"/>
          </w:tcPr>
          <w:p w14:paraId="3DEFC540">
            <w:pPr>
              <w:widowControl/>
              <w:tabs>
                <w:tab w:val="left" w:pos="2985"/>
              </w:tabs>
              <w:jc w:val="left"/>
              <w:rPr>
                <w:rFonts w:ascii="宋体" w:hAnsi="宋体" w:eastAsia="等线" w:cs="仿宋"/>
                <w:b/>
                <w:color w:val="666666"/>
              </w:rPr>
            </w:pPr>
            <w:r>
              <w:rPr>
                <w:rFonts w:hint="eastAsia" w:ascii="宋体" w:hAnsi="宋体" w:eastAsia="等线" w:cs="仿宋"/>
                <w:b/>
                <w:color w:val="666666"/>
              </w:rPr>
              <w:t>100≤X＜300</w:t>
            </w:r>
          </w:p>
        </w:tc>
        <w:tc>
          <w:tcPr>
            <w:tcW w:w="1706" w:type="dxa"/>
            <w:noWrap w:val="0"/>
            <w:tcMar>
              <w:top w:w="0" w:type="dxa"/>
              <w:left w:w="105" w:type="dxa"/>
              <w:bottom w:w="0" w:type="dxa"/>
              <w:right w:w="105" w:type="dxa"/>
            </w:tcMar>
            <w:vAlign w:val="center"/>
          </w:tcPr>
          <w:p w14:paraId="302DD430">
            <w:pPr>
              <w:widowControl/>
              <w:tabs>
                <w:tab w:val="left" w:pos="2985"/>
              </w:tabs>
              <w:jc w:val="center"/>
              <w:rPr>
                <w:rFonts w:ascii="宋体" w:hAnsi="宋体" w:eastAsia="等线" w:cs="仿宋"/>
                <w:b/>
                <w:color w:val="666666"/>
              </w:rPr>
            </w:pPr>
            <w:r>
              <w:rPr>
                <w:rFonts w:hint="eastAsia" w:ascii="宋体" w:hAnsi="宋体" w:eastAsia="等线" w:cs="仿宋"/>
                <w:b/>
                <w:color w:val="666666"/>
              </w:rPr>
              <w:t>10≤X＜100</w:t>
            </w:r>
          </w:p>
        </w:tc>
        <w:tc>
          <w:tcPr>
            <w:tcW w:w="1498" w:type="dxa"/>
            <w:noWrap w:val="0"/>
            <w:tcMar>
              <w:top w:w="0" w:type="dxa"/>
              <w:left w:w="105" w:type="dxa"/>
              <w:bottom w:w="0" w:type="dxa"/>
              <w:right w:w="105" w:type="dxa"/>
            </w:tcMar>
            <w:vAlign w:val="center"/>
          </w:tcPr>
          <w:p w14:paraId="456FE888">
            <w:pPr>
              <w:widowControl/>
              <w:tabs>
                <w:tab w:val="left" w:pos="2985"/>
              </w:tabs>
              <w:ind w:firstLine="420"/>
              <w:jc w:val="left"/>
              <w:rPr>
                <w:rFonts w:ascii="宋体" w:hAnsi="宋体" w:eastAsia="等线" w:cs="仿宋"/>
                <w:b/>
                <w:color w:val="666666"/>
              </w:rPr>
            </w:pPr>
            <w:r>
              <w:rPr>
                <w:rFonts w:hint="eastAsia" w:ascii="宋体" w:hAnsi="宋体" w:eastAsia="等线" w:cs="仿宋"/>
                <w:b/>
                <w:color w:val="666666"/>
              </w:rPr>
              <w:t>X＜10</w:t>
            </w:r>
          </w:p>
        </w:tc>
      </w:tr>
      <w:tr w14:paraId="07EC6B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14" w:hRule="atLeast"/>
          <w:tblCellSpacing w:w="15" w:type="dxa"/>
        </w:trPr>
        <w:tc>
          <w:tcPr>
            <w:tcW w:w="1715" w:type="dxa"/>
            <w:vMerge w:val="continue"/>
            <w:noWrap w:val="0"/>
            <w:vAlign w:val="center"/>
          </w:tcPr>
          <w:p w14:paraId="5A675755">
            <w:pPr>
              <w:widowControl/>
              <w:tabs>
                <w:tab w:val="left" w:pos="2985"/>
              </w:tabs>
              <w:jc w:val="left"/>
              <w:rPr>
                <w:rFonts w:ascii="宋体" w:hAnsi="宋体" w:eastAsia="等线" w:cs="仿宋"/>
                <w:b/>
                <w:color w:val="666666"/>
              </w:rPr>
            </w:pPr>
          </w:p>
        </w:tc>
        <w:tc>
          <w:tcPr>
            <w:tcW w:w="1715" w:type="dxa"/>
            <w:noWrap w:val="0"/>
            <w:tcMar>
              <w:top w:w="0" w:type="dxa"/>
              <w:left w:w="105" w:type="dxa"/>
              <w:bottom w:w="0" w:type="dxa"/>
              <w:right w:w="105" w:type="dxa"/>
            </w:tcMar>
            <w:vAlign w:val="center"/>
          </w:tcPr>
          <w:p w14:paraId="6D562CAC">
            <w:pPr>
              <w:widowControl/>
              <w:tabs>
                <w:tab w:val="left" w:pos="2985"/>
              </w:tabs>
              <w:jc w:val="left"/>
              <w:rPr>
                <w:rFonts w:ascii="宋体" w:hAnsi="宋体" w:eastAsia="等线" w:cs="仿宋"/>
                <w:b/>
                <w:color w:val="666666"/>
              </w:rPr>
            </w:pPr>
            <w:r>
              <w:rPr>
                <w:rFonts w:hint="eastAsia" w:ascii="宋体" w:hAnsi="宋体" w:eastAsia="等线" w:cs="仿宋"/>
                <w:b/>
                <w:color w:val="666666"/>
              </w:rPr>
              <w:t>营业收入（Y）</w:t>
            </w:r>
          </w:p>
        </w:tc>
        <w:tc>
          <w:tcPr>
            <w:tcW w:w="701" w:type="dxa"/>
            <w:noWrap w:val="0"/>
            <w:tcMar>
              <w:top w:w="0" w:type="dxa"/>
              <w:left w:w="105" w:type="dxa"/>
              <w:bottom w:w="0" w:type="dxa"/>
              <w:right w:w="105" w:type="dxa"/>
            </w:tcMar>
            <w:vAlign w:val="center"/>
          </w:tcPr>
          <w:p w14:paraId="51DC3247">
            <w:pPr>
              <w:widowControl/>
              <w:tabs>
                <w:tab w:val="left" w:pos="2985"/>
              </w:tabs>
              <w:jc w:val="left"/>
              <w:rPr>
                <w:rFonts w:ascii="宋体" w:hAnsi="宋体" w:eastAsia="等线" w:cs="仿宋"/>
                <w:b/>
                <w:color w:val="666666"/>
              </w:rPr>
            </w:pPr>
            <w:r>
              <w:rPr>
                <w:rFonts w:hint="eastAsia" w:ascii="宋体" w:hAnsi="宋体" w:eastAsia="等线" w:cs="仿宋"/>
                <w:b/>
                <w:color w:val="666666"/>
              </w:rPr>
              <w:t>万元</w:t>
            </w:r>
          </w:p>
        </w:tc>
        <w:tc>
          <w:tcPr>
            <w:tcW w:w="1889" w:type="dxa"/>
            <w:noWrap w:val="0"/>
            <w:tcMar>
              <w:top w:w="0" w:type="dxa"/>
              <w:left w:w="105" w:type="dxa"/>
              <w:bottom w:w="0" w:type="dxa"/>
              <w:right w:w="105" w:type="dxa"/>
            </w:tcMar>
            <w:vAlign w:val="center"/>
          </w:tcPr>
          <w:p w14:paraId="284C108A">
            <w:pPr>
              <w:widowControl/>
              <w:tabs>
                <w:tab w:val="left" w:pos="2985"/>
              </w:tabs>
              <w:jc w:val="left"/>
              <w:rPr>
                <w:rFonts w:ascii="宋体" w:hAnsi="宋体" w:eastAsia="等线" w:cs="仿宋"/>
                <w:b/>
                <w:color w:val="666666"/>
              </w:rPr>
            </w:pPr>
            <w:r>
              <w:rPr>
                <w:rFonts w:hint="eastAsia" w:ascii="宋体" w:hAnsi="宋体" w:eastAsia="等线" w:cs="仿宋"/>
                <w:b/>
                <w:color w:val="666666"/>
              </w:rPr>
              <w:t>1000≤Y＜10000</w:t>
            </w:r>
          </w:p>
        </w:tc>
        <w:tc>
          <w:tcPr>
            <w:tcW w:w="1706" w:type="dxa"/>
            <w:noWrap w:val="0"/>
            <w:tcMar>
              <w:top w:w="0" w:type="dxa"/>
              <w:left w:w="105" w:type="dxa"/>
              <w:bottom w:w="0" w:type="dxa"/>
              <w:right w:w="105" w:type="dxa"/>
            </w:tcMar>
            <w:vAlign w:val="center"/>
          </w:tcPr>
          <w:p w14:paraId="31981CD8">
            <w:pPr>
              <w:widowControl/>
              <w:tabs>
                <w:tab w:val="left" w:pos="2985"/>
              </w:tabs>
              <w:jc w:val="center"/>
              <w:rPr>
                <w:rFonts w:ascii="宋体" w:hAnsi="宋体" w:eastAsia="等线" w:cs="仿宋"/>
                <w:b/>
                <w:color w:val="666666"/>
              </w:rPr>
            </w:pPr>
            <w:r>
              <w:rPr>
                <w:rFonts w:hint="eastAsia" w:ascii="宋体" w:hAnsi="宋体" w:eastAsia="等线" w:cs="仿宋"/>
                <w:b/>
                <w:color w:val="666666"/>
              </w:rPr>
              <w:t>50≤Y＜1000</w:t>
            </w:r>
          </w:p>
        </w:tc>
        <w:tc>
          <w:tcPr>
            <w:tcW w:w="1498" w:type="dxa"/>
            <w:noWrap w:val="0"/>
            <w:tcMar>
              <w:top w:w="0" w:type="dxa"/>
              <w:left w:w="105" w:type="dxa"/>
              <w:bottom w:w="0" w:type="dxa"/>
              <w:right w:w="105" w:type="dxa"/>
            </w:tcMar>
            <w:vAlign w:val="center"/>
          </w:tcPr>
          <w:p w14:paraId="7B8F76EE">
            <w:pPr>
              <w:widowControl/>
              <w:tabs>
                <w:tab w:val="left" w:pos="2985"/>
              </w:tabs>
              <w:ind w:firstLine="420"/>
              <w:jc w:val="left"/>
              <w:rPr>
                <w:rFonts w:ascii="宋体" w:hAnsi="宋体" w:eastAsia="等线" w:cs="仿宋"/>
                <w:b/>
                <w:color w:val="666666"/>
              </w:rPr>
            </w:pPr>
            <w:r>
              <w:rPr>
                <w:rFonts w:hint="eastAsia" w:ascii="宋体" w:hAnsi="宋体" w:eastAsia="等线" w:cs="仿宋"/>
                <w:b/>
                <w:color w:val="666666"/>
              </w:rPr>
              <w:t>Y＜50</w:t>
            </w:r>
          </w:p>
        </w:tc>
      </w:tr>
      <w:tr w14:paraId="72A15E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14" w:hRule="atLeast"/>
          <w:tblCellSpacing w:w="15" w:type="dxa"/>
        </w:trPr>
        <w:tc>
          <w:tcPr>
            <w:tcW w:w="1715" w:type="dxa"/>
            <w:vMerge w:val="restart"/>
            <w:noWrap w:val="0"/>
            <w:tcMar>
              <w:top w:w="0" w:type="dxa"/>
              <w:left w:w="105" w:type="dxa"/>
              <w:bottom w:w="0" w:type="dxa"/>
              <w:right w:w="105" w:type="dxa"/>
            </w:tcMar>
            <w:vAlign w:val="center"/>
          </w:tcPr>
          <w:p w14:paraId="5C65058D">
            <w:pPr>
              <w:widowControl/>
              <w:tabs>
                <w:tab w:val="left" w:pos="2985"/>
              </w:tabs>
              <w:jc w:val="left"/>
              <w:rPr>
                <w:rFonts w:ascii="宋体" w:hAnsi="宋体" w:eastAsia="等线" w:cs="仿宋"/>
                <w:b/>
                <w:color w:val="666666"/>
              </w:rPr>
            </w:pPr>
            <w:r>
              <w:rPr>
                <w:rFonts w:hint="eastAsia" w:ascii="宋体" w:hAnsi="宋体" w:eastAsia="等线" w:cs="仿宋"/>
                <w:b/>
                <w:color w:val="666666"/>
              </w:rPr>
              <w:t>房地产开发经营</w:t>
            </w:r>
          </w:p>
        </w:tc>
        <w:tc>
          <w:tcPr>
            <w:tcW w:w="1715" w:type="dxa"/>
            <w:noWrap w:val="0"/>
            <w:tcMar>
              <w:top w:w="0" w:type="dxa"/>
              <w:left w:w="105" w:type="dxa"/>
              <w:bottom w:w="0" w:type="dxa"/>
              <w:right w:w="105" w:type="dxa"/>
            </w:tcMar>
            <w:vAlign w:val="center"/>
          </w:tcPr>
          <w:p w14:paraId="54683BBB">
            <w:pPr>
              <w:widowControl/>
              <w:tabs>
                <w:tab w:val="left" w:pos="2985"/>
              </w:tabs>
              <w:jc w:val="left"/>
              <w:rPr>
                <w:rFonts w:ascii="宋体" w:hAnsi="宋体" w:eastAsia="等线" w:cs="仿宋"/>
                <w:b/>
                <w:color w:val="666666"/>
              </w:rPr>
            </w:pPr>
            <w:r>
              <w:rPr>
                <w:rFonts w:hint="eastAsia" w:ascii="宋体" w:hAnsi="宋体" w:eastAsia="等线" w:cs="仿宋"/>
                <w:b/>
                <w:color w:val="666666"/>
              </w:rPr>
              <w:t>营业收入（Y）</w:t>
            </w:r>
          </w:p>
        </w:tc>
        <w:tc>
          <w:tcPr>
            <w:tcW w:w="701" w:type="dxa"/>
            <w:noWrap w:val="0"/>
            <w:tcMar>
              <w:top w:w="0" w:type="dxa"/>
              <w:left w:w="105" w:type="dxa"/>
              <w:bottom w:w="0" w:type="dxa"/>
              <w:right w:w="105" w:type="dxa"/>
            </w:tcMar>
            <w:vAlign w:val="center"/>
          </w:tcPr>
          <w:p w14:paraId="7B7F8A5E">
            <w:pPr>
              <w:widowControl/>
              <w:tabs>
                <w:tab w:val="left" w:pos="2985"/>
              </w:tabs>
              <w:jc w:val="left"/>
              <w:rPr>
                <w:rFonts w:ascii="宋体" w:hAnsi="宋体" w:eastAsia="等线" w:cs="仿宋"/>
                <w:b/>
                <w:color w:val="666666"/>
              </w:rPr>
            </w:pPr>
            <w:r>
              <w:rPr>
                <w:rFonts w:hint="eastAsia" w:ascii="宋体" w:hAnsi="宋体" w:eastAsia="等线" w:cs="仿宋"/>
                <w:b/>
                <w:color w:val="666666"/>
              </w:rPr>
              <w:t>万元</w:t>
            </w:r>
          </w:p>
        </w:tc>
        <w:tc>
          <w:tcPr>
            <w:tcW w:w="1889" w:type="dxa"/>
            <w:noWrap w:val="0"/>
            <w:tcMar>
              <w:top w:w="0" w:type="dxa"/>
              <w:left w:w="105" w:type="dxa"/>
              <w:bottom w:w="0" w:type="dxa"/>
              <w:right w:w="105" w:type="dxa"/>
            </w:tcMar>
            <w:vAlign w:val="center"/>
          </w:tcPr>
          <w:p w14:paraId="32883975">
            <w:pPr>
              <w:widowControl/>
              <w:tabs>
                <w:tab w:val="left" w:pos="2985"/>
              </w:tabs>
              <w:jc w:val="left"/>
              <w:rPr>
                <w:rFonts w:ascii="宋体" w:hAnsi="宋体" w:eastAsia="等线" w:cs="仿宋"/>
                <w:b/>
                <w:color w:val="666666"/>
              </w:rPr>
            </w:pPr>
            <w:r>
              <w:rPr>
                <w:rFonts w:hint="eastAsia" w:ascii="宋体" w:hAnsi="宋体" w:eastAsia="等线" w:cs="仿宋"/>
                <w:b/>
                <w:color w:val="666666"/>
              </w:rPr>
              <w:t>1000≤Y＜200000</w:t>
            </w:r>
          </w:p>
        </w:tc>
        <w:tc>
          <w:tcPr>
            <w:tcW w:w="1706" w:type="dxa"/>
            <w:noWrap w:val="0"/>
            <w:tcMar>
              <w:top w:w="0" w:type="dxa"/>
              <w:left w:w="105" w:type="dxa"/>
              <w:bottom w:w="0" w:type="dxa"/>
              <w:right w:w="105" w:type="dxa"/>
            </w:tcMar>
            <w:vAlign w:val="center"/>
          </w:tcPr>
          <w:p w14:paraId="7455E6BB">
            <w:pPr>
              <w:widowControl/>
              <w:tabs>
                <w:tab w:val="left" w:pos="2985"/>
              </w:tabs>
              <w:jc w:val="center"/>
              <w:rPr>
                <w:rFonts w:ascii="宋体" w:hAnsi="宋体" w:eastAsia="等线" w:cs="仿宋"/>
                <w:b/>
                <w:color w:val="666666"/>
              </w:rPr>
            </w:pPr>
            <w:r>
              <w:rPr>
                <w:rFonts w:hint="eastAsia" w:ascii="宋体" w:hAnsi="宋体" w:eastAsia="等线" w:cs="仿宋"/>
                <w:b/>
                <w:color w:val="666666"/>
              </w:rPr>
              <w:t>100≤X＜1000</w:t>
            </w:r>
          </w:p>
        </w:tc>
        <w:tc>
          <w:tcPr>
            <w:tcW w:w="1498" w:type="dxa"/>
            <w:noWrap w:val="0"/>
            <w:tcMar>
              <w:top w:w="0" w:type="dxa"/>
              <w:left w:w="105" w:type="dxa"/>
              <w:bottom w:w="0" w:type="dxa"/>
              <w:right w:w="105" w:type="dxa"/>
            </w:tcMar>
            <w:vAlign w:val="center"/>
          </w:tcPr>
          <w:p w14:paraId="1092C62B">
            <w:pPr>
              <w:widowControl/>
              <w:tabs>
                <w:tab w:val="left" w:pos="2985"/>
              </w:tabs>
              <w:ind w:firstLine="420"/>
              <w:jc w:val="left"/>
              <w:rPr>
                <w:rFonts w:ascii="宋体" w:hAnsi="宋体" w:eastAsia="等线" w:cs="仿宋"/>
                <w:b/>
                <w:color w:val="666666"/>
              </w:rPr>
            </w:pPr>
            <w:r>
              <w:rPr>
                <w:rFonts w:hint="eastAsia" w:ascii="宋体" w:hAnsi="宋体" w:eastAsia="等线" w:cs="仿宋"/>
                <w:b/>
                <w:color w:val="666666"/>
              </w:rPr>
              <w:t>X＜100</w:t>
            </w:r>
          </w:p>
        </w:tc>
      </w:tr>
      <w:tr w14:paraId="6A891B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14" w:hRule="atLeast"/>
          <w:tblCellSpacing w:w="15" w:type="dxa"/>
        </w:trPr>
        <w:tc>
          <w:tcPr>
            <w:tcW w:w="1715" w:type="dxa"/>
            <w:vMerge w:val="continue"/>
            <w:noWrap w:val="0"/>
            <w:vAlign w:val="center"/>
          </w:tcPr>
          <w:p w14:paraId="6713DD13">
            <w:pPr>
              <w:widowControl/>
              <w:tabs>
                <w:tab w:val="left" w:pos="2985"/>
              </w:tabs>
              <w:jc w:val="left"/>
              <w:rPr>
                <w:rFonts w:ascii="宋体" w:hAnsi="宋体" w:eastAsia="等线" w:cs="仿宋"/>
                <w:b/>
                <w:color w:val="666666"/>
              </w:rPr>
            </w:pPr>
          </w:p>
        </w:tc>
        <w:tc>
          <w:tcPr>
            <w:tcW w:w="1715" w:type="dxa"/>
            <w:noWrap w:val="0"/>
            <w:tcMar>
              <w:top w:w="0" w:type="dxa"/>
              <w:left w:w="105" w:type="dxa"/>
              <w:bottom w:w="0" w:type="dxa"/>
              <w:right w:w="105" w:type="dxa"/>
            </w:tcMar>
            <w:vAlign w:val="center"/>
          </w:tcPr>
          <w:p w14:paraId="199A4ABD">
            <w:pPr>
              <w:widowControl/>
              <w:tabs>
                <w:tab w:val="left" w:pos="2985"/>
              </w:tabs>
              <w:jc w:val="left"/>
              <w:rPr>
                <w:rFonts w:ascii="宋体" w:hAnsi="宋体" w:eastAsia="等线" w:cs="仿宋"/>
                <w:b/>
                <w:color w:val="666666"/>
              </w:rPr>
            </w:pPr>
            <w:r>
              <w:rPr>
                <w:rFonts w:hint="eastAsia" w:ascii="宋体" w:hAnsi="宋体" w:eastAsia="等线" w:cs="仿宋"/>
                <w:b/>
                <w:color w:val="666666"/>
              </w:rPr>
              <w:t>资产总额（Z）</w:t>
            </w:r>
          </w:p>
        </w:tc>
        <w:tc>
          <w:tcPr>
            <w:tcW w:w="701" w:type="dxa"/>
            <w:noWrap w:val="0"/>
            <w:tcMar>
              <w:top w:w="0" w:type="dxa"/>
              <w:left w:w="105" w:type="dxa"/>
              <w:bottom w:w="0" w:type="dxa"/>
              <w:right w:w="105" w:type="dxa"/>
            </w:tcMar>
            <w:vAlign w:val="center"/>
          </w:tcPr>
          <w:p w14:paraId="6E8B5FE3">
            <w:pPr>
              <w:widowControl/>
              <w:tabs>
                <w:tab w:val="left" w:pos="2985"/>
              </w:tabs>
              <w:jc w:val="left"/>
              <w:rPr>
                <w:rFonts w:ascii="宋体" w:hAnsi="宋体" w:eastAsia="等线" w:cs="仿宋"/>
                <w:b/>
                <w:color w:val="666666"/>
              </w:rPr>
            </w:pPr>
            <w:r>
              <w:rPr>
                <w:rFonts w:hint="eastAsia" w:ascii="宋体" w:hAnsi="宋体" w:eastAsia="等线" w:cs="仿宋"/>
                <w:b/>
                <w:color w:val="666666"/>
              </w:rPr>
              <w:t>万元</w:t>
            </w:r>
          </w:p>
        </w:tc>
        <w:tc>
          <w:tcPr>
            <w:tcW w:w="1889" w:type="dxa"/>
            <w:noWrap w:val="0"/>
            <w:tcMar>
              <w:top w:w="0" w:type="dxa"/>
              <w:left w:w="105" w:type="dxa"/>
              <w:bottom w:w="0" w:type="dxa"/>
              <w:right w:w="105" w:type="dxa"/>
            </w:tcMar>
            <w:vAlign w:val="center"/>
          </w:tcPr>
          <w:p w14:paraId="237905EF">
            <w:pPr>
              <w:widowControl/>
              <w:tabs>
                <w:tab w:val="left" w:pos="2985"/>
              </w:tabs>
              <w:jc w:val="left"/>
              <w:rPr>
                <w:rFonts w:ascii="宋体" w:hAnsi="宋体" w:eastAsia="等线" w:cs="仿宋"/>
                <w:b/>
                <w:color w:val="666666"/>
              </w:rPr>
            </w:pPr>
            <w:r>
              <w:rPr>
                <w:rFonts w:hint="eastAsia" w:ascii="宋体" w:hAnsi="宋体" w:eastAsia="等线" w:cs="仿宋"/>
                <w:b/>
                <w:color w:val="666666"/>
              </w:rPr>
              <w:t>5000≤Z＜10000</w:t>
            </w:r>
          </w:p>
        </w:tc>
        <w:tc>
          <w:tcPr>
            <w:tcW w:w="1706" w:type="dxa"/>
            <w:noWrap w:val="0"/>
            <w:tcMar>
              <w:top w:w="0" w:type="dxa"/>
              <w:left w:w="105" w:type="dxa"/>
              <w:bottom w:w="0" w:type="dxa"/>
              <w:right w:w="105" w:type="dxa"/>
            </w:tcMar>
            <w:vAlign w:val="center"/>
          </w:tcPr>
          <w:p w14:paraId="6B089272">
            <w:pPr>
              <w:widowControl/>
              <w:tabs>
                <w:tab w:val="left" w:pos="2985"/>
              </w:tabs>
              <w:jc w:val="center"/>
              <w:rPr>
                <w:rFonts w:ascii="宋体" w:hAnsi="宋体" w:eastAsia="等线" w:cs="仿宋"/>
                <w:b/>
                <w:color w:val="666666"/>
              </w:rPr>
            </w:pPr>
            <w:r>
              <w:rPr>
                <w:rFonts w:hint="eastAsia" w:ascii="宋体" w:hAnsi="宋体" w:eastAsia="等线" w:cs="仿宋"/>
                <w:b/>
                <w:color w:val="666666"/>
              </w:rPr>
              <w:t>2000≤Y＜5000</w:t>
            </w:r>
          </w:p>
        </w:tc>
        <w:tc>
          <w:tcPr>
            <w:tcW w:w="1498" w:type="dxa"/>
            <w:noWrap w:val="0"/>
            <w:tcMar>
              <w:top w:w="0" w:type="dxa"/>
              <w:left w:w="105" w:type="dxa"/>
              <w:bottom w:w="0" w:type="dxa"/>
              <w:right w:w="105" w:type="dxa"/>
            </w:tcMar>
            <w:vAlign w:val="center"/>
          </w:tcPr>
          <w:p w14:paraId="5DD44734">
            <w:pPr>
              <w:widowControl/>
              <w:tabs>
                <w:tab w:val="left" w:pos="2985"/>
              </w:tabs>
              <w:ind w:firstLine="420"/>
              <w:jc w:val="left"/>
              <w:rPr>
                <w:rFonts w:ascii="宋体" w:hAnsi="宋体" w:eastAsia="等线" w:cs="仿宋"/>
                <w:b/>
                <w:color w:val="666666"/>
              </w:rPr>
            </w:pPr>
            <w:r>
              <w:rPr>
                <w:rFonts w:hint="eastAsia" w:ascii="宋体" w:hAnsi="宋体" w:eastAsia="等线" w:cs="仿宋"/>
                <w:b/>
                <w:color w:val="666666"/>
              </w:rPr>
              <w:t>Y＜2000</w:t>
            </w:r>
          </w:p>
        </w:tc>
      </w:tr>
      <w:tr w14:paraId="27AE41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14" w:hRule="atLeast"/>
          <w:tblCellSpacing w:w="15" w:type="dxa"/>
        </w:trPr>
        <w:tc>
          <w:tcPr>
            <w:tcW w:w="1715" w:type="dxa"/>
            <w:vMerge w:val="restart"/>
            <w:noWrap w:val="0"/>
            <w:tcMar>
              <w:top w:w="0" w:type="dxa"/>
              <w:left w:w="105" w:type="dxa"/>
              <w:bottom w:w="0" w:type="dxa"/>
              <w:right w:w="105" w:type="dxa"/>
            </w:tcMar>
            <w:vAlign w:val="center"/>
          </w:tcPr>
          <w:p w14:paraId="0DB1B36B">
            <w:pPr>
              <w:widowControl/>
              <w:tabs>
                <w:tab w:val="left" w:pos="2985"/>
              </w:tabs>
              <w:jc w:val="left"/>
              <w:rPr>
                <w:rFonts w:ascii="宋体" w:hAnsi="宋体" w:eastAsia="等线" w:cs="仿宋"/>
                <w:b/>
                <w:color w:val="666666"/>
              </w:rPr>
            </w:pPr>
            <w:r>
              <w:rPr>
                <w:rFonts w:hint="eastAsia" w:ascii="宋体" w:hAnsi="宋体" w:eastAsia="等线" w:cs="仿宋"/>
                <w:b/>
                <w:color w:val="666666"/>
              </w:rPr>
              <w:t>物业管理</w:t>
            </w:r>
          </w:p>
        </w:tc>
        <w:tc>
          <w:tcPr>
            <w:tcW w:w="1715" w:type="dxa"/>
            <w:noWrap w:val="0"/>
            <w:tcMar>
              <w:top w:w="0" w:type="dxa"/>
              <w:left w:w="105" w:type="dxa"/>
              <w:bottom w:w="0" w:type="dxa"/>
              <w:right w:w="105" w:type="dxa"/>
            </w:tcMar>
            <w:vAlign w:val="center"/>
          </w:tcPr>
          <w:p w14:paraId="091F2F2F">
            <w:pPr>
              <w:widowControl/>
              <w:tabs>
                <w:tab w:val="left" w:pos="2985"/>
              </w:tabs>
              <w:jc w:val="left"/>
              <w:rPr>
                <w:rFonts w:ascii="宋体" w:hAnsi="宋体" w:eastAsia="等线" w:cs="仿宋"/>
                <w:b/>
                <w:color w:val="666666"/>
              </w:rPr>
            </w:pPr>
            <w:r>
              <w:rPr>
                <w:rFonts w:hint="eastAsia" w:ascii="宋体" w:hAnsi="宋体" w:eastAsia="等线" w:cs="仿宋"/>
                <w:b/>
                <w:color w:val="666666"/>
              </w:rPr>
              <w:t>从业人员（X）</w:t>
            </w:r>
          </w:p>
        </w:tc>
        <w:tc>
          <w:tcPr>
            <w:tcW w:w="701" w:type="dxa"/>
            <w:noWrap w:val="0"/>
            <w:tcMar>
              <w:top w:w="0" w:type="dxa"/>
              <w:left w:w="105" w:type="dxa"/>
              <w:bottom w:w="0" w:type="dxa"/>
              <w:right w:w="105" w:type="dxa"/>
            </w:tcMar>
            <w:vAlign w:val="center"/>
          </w:tcPr>
          <w:p w14:paraId="1EF04E1F">
            <w:pPr>
              <w:widowControl/>
              <w:tabs>
                <w:tab w:val="left" w:pos="2985"/>
              </w:tabs>
              <w:jc w:val="left"/>
              <w:rPr>
                <w:rFonts w:ascii="宋体" w:hAnsi="宋体" w:eastAsia="等线" w:cs="仿宋"/>
                <w:b/>
                <w:color w:val="666666"/>
              </w:rPr>
            </w:pPr>
            <w:r>
              <w:rPr>
                <w:rFonts w:hint="eastAsia" w:ascii="宋体" w:hAnsi="宋体" w:eastAsia="等线" w:cs="仿宋"/>
                <w:b/>
                <w:color w:val="666666"/>
              </w:rPr>
              <w:t>人</w:t>
            </w:r>
          </w:p>
        </w:tc>
        <w:tc>
          <w:tcPr>
            <w:tcW w:w="1889" w:type="dxa"/>
            <w:noWrap w:val="0"/>
            <w:tcMar>
              <w:top w:w="0" w:type="dxa"/>
              <w:left w:w="105" w:type="dxa"/>
              <w:bottom w:w="0" w:type="dxa"/>
              <w:right w:w="105" w:type="dxa"/>
            </w:tcMar>
            <w:vAlign w:val="center"/>
          </w:tcPr>
          <w:p w14:paraId="6227FE93">
            <w:pPr>
              <w:widowControl/>
              <w:tabs>
                <w:tab w:val="left" w:pos="2985"/>
              </w:tabs>
              <w:jc w:val="left"/>
              <w:rPr>
                <w:rFonts w:ascii="宋体" w:hAnsi="宋体" w:eastAsia="等线" w:cs="仿宋"/>
                <w:b/>
                <w:color w:val="666666"/>
              </w:rPr>
            </w:pPr>
            <w:r>
              <w:rPr>
                <w:rFonts w:hint="eastAsia" w:ascii="宋体" w:hAnsi="宋体" w:eastAsia="等线" w:cs="仿宋"/>
                <w:b/>
                <w:color w:val="666666"/>
              </w:rPr>
              <w:t>300≤X＜1000</w:t>
            </w:r>
          </w:p>
        </w:tc>
        <w:tc>
          <w:tcPr>
            <w:tcW w:w="1706" w:type="dxa"/>
            <w:noWrap w:val="0"/>
            <w:tcMar>
              <w:top w:w="0" w:type="dxa"/>
              <w:left w:w="105" w:type="dxa"/>
              <w:bottom w:w="0" w:type="dxa"/>
              <w:right w:w="105" w:type="dxa"/>
            </w:tcMar>
            <w:vAlign w:val="center"/>
          </w:tcPr>
          <w:p w14:paraId="72A8924D">
            <w:pPr>
              <w:widowControl/>
              <w:tabs>
                <w:tab w:val="left" w:pos="2985"/>
              </w:tabs>
              <w:jc w:val="center"/>
              <w:rPr>
                <w:rFonts w:ascii="宋体" w:hAnsi="宋体" w:eastAsia="等线" w:cs="仿宋"/>
                <w:b/>
                <w:color w:val="666666"/>
              </w:rPr>
            </w:pPr>
            <w:r>
              <w:rPr>
                <w:rFonts w:hint="eastAsia" w:ascii="宋体" w:hAnsi="宋体" w:eastAsia="等线" w:cs="仿宋"/>
                <w:b/>
                <w:color w:val="666666"/>
              </w:rPr>
              <w:t>100≤X＜300</w:t>
            </w:r>
          </w:p>
        </w:tc>
        <w:tc>
          <w:tcPr>
            <w:tcW w:w="1498" w:type="dxa"/>
            <w:noWrap w:val="0"/>
            <w:tcMar>
              <w:top w:w="0" w:type="dxa"/>
              <w:left w:w="105" w:type="dxa"/>
              <w:bottom w:w="0" w:type="dxa"/>
              <w:right w:w="105" w:type="dxa"/>
            </w:tcMar>
            <w:vAlign w:val="center"/>
          </w:tcPr>
          <w:p w14:paraId="0D56532F">
            <w:pPr>
              <w:widowControl/>
              <w:tabs>
                <w:tab w:val="left" w:pos="2985"/>
              </w:tabs>
              <w:ind w:firstLine="420"/>
              <w:jc w:val="left"/>
              <w:rPr>
                <w:rFonts w:ascii="宋体" w:hAnsi="宋体" w:eastAsia="等线" w:cs="仿宋"/>
                <w:b/>
                <w:color w:val="666666"/>
              </w:rPr>
            </w:pPr>
            <w:r>
              <w:rPr>
                <w:rFonts w:hint="eastAsia" w:ascii="宋体" w:hAnsi="宋体" w:eastAsia="等线" w:cs="仿宋"/>
                <w:b/>
                <w:color w:val="666666"/>
              </w:rPr>
              <w:t>X＜100</w:t>
            </w:r>
          </w:p>
        </w:tc>
      </w:tr>
      <w:tr w14:paraId="570D64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14" w:hRule="atLeast"/>
          <w:tblCellSpacing w:w="15" w:type="dxa"/>
        </w:trPr>
        <w:tc>
          <w:tcPr>
            <w:tcW w:w="1715" w:type="dxa"/>
            <w:vMerge w:val="continue"/>
            <w:noWrap w:val="0"/>
            <w:vAlign w:val="center"/>
          </w:tcPr>
          <w:p w14:paraId="5E378CD1">
            <w:pPr>
              <w:widowControl/>
              <w:tabs>
                <w:tab w:val="left" w:pos="2985"/>
              </w:tabs>
              <w:jc w:val="left"/>
              <w:rPr>
                <w:rFonts w:ascii="宋体" w:hAnsi="宋体" w:eastAsia="等线" w:cs="仿宋"/>
                <w:b/>
                <w:color w:val="666666"/>
              </w:rPr>
            </w:pPr>
          </w:p>
        </w:tc>
        <w:tc>
          <w:tcPr>
            <w:tcW w:w="1715" w:type="dxa"/>
            <w:noWrap w:val="0"/>
            <w:tcMar>
              <w:top w:w="0" w:type="dxa"/>
              <w:left w:w="105" w:type="dxa"/>
              <w:bottom w:w="0" w:type="dxa"/>
              <w:right w:w="105" w:type="dxa"/>
            </w:tcMar>
            <w:vAlign w:val="center"/>
          </w:tcPr>
          <w:p w14:paraId="162C6B3F">
            <w:pPr>
              <w:widowControl/>
              <w:tabs>
                <w:tab w:val="left" w:pos="2985"/>
              </w:tabs>
              <w:jc w:val="left"/>
              <w:rPr>
                <w:rFonts w:ascii="宋体" w:hAnsi="宋体" w:eastAsia="等线" w:cs="仿宋"/>
                <w:b/>
                <w:color w:val="666666"/>
              </w:rPr>
            </w:pPr>
            <w:r>
              <w:rPr>
                <w:rFonts w:hint="eastAsia" w:ascii="宋体" w:hAnsi="宋体" w:eastAsia="等线" w:cs="仿宋"/>
                <w:b/>
                <w:color w:val="666666"/>
              </w:rPr>
              <w:t>营业收入（Y）</w:t>
            </w:r>
          </w:p>
        </w:tc>
        <w:tc>
          <w:tcPr>
            <w:tcW w:w="701" w:type="dxa"/>
            <w:noWrap w:val="0"/>
            <w:tcMar>
              <w:top w:w="0" w:type="dxa"/>
              <w:left w:w="105" w:type="dxa"/>
              <w:bottom w:w="0" w:type="dxa"/>
              <w:right w:w="105" w:type="dxa"/>
            </w:tcMar>
            <w:vAlign w:val="center"/>
          </w:tcPr>
          <w:p w14:paraId="2F9AEAD1">
            <w:pPr>
              <w:widowControl/>
              <w:tabs>
                <w:tab w:val="left" w:pos="2985"/>
              </w:tabs>
              <w:jc w:val="left"/>
              <w:rPr>
                <w:rFonts w:ascii="宋体" w:hAnsi="宋体" w:eastAsia="等线" w:cs="仿宋"/>
                <w:b/>
                <w:color w:val="666666"/>
              </w:rPr>
            </w:pPr>
            <w:r>
              <w:rPr>
                <w:rFonts w:hint="eastAsia" w:ascii="宋体" w:hAnsi="宋体" w:eastAsia="等线" w:cs="仿宋"/>
                <w:b/>
                <w:color w:val="666666"/>
              </w:rPr>
              <w:t>万元</w:t>
            </w:r>
          </w:p>
        </w:tc>
        <w:tc>
          <w:tcPr>
            <w:tcW w:w="1889" w:type="dxa"/>
            <w:noWrap w:val="0"/>
            <w:tcMar>
              <w:top w:w="0" w:type="dxa"/>
              <w:left w:w="105" w:type="dxa"/>
              <w:bottom w:w="0" w:type="dxa"/>
              <w:right w:w="105" w:type="dxa"/>
            </w:tcMar>
            <w:vAlign w:val="center"/>
          </w:tcPr>
          <w:p w14:paraId="3CB31174">
            <w:pPr>
              <w:widowControl/>
              <w:tabs>
                <w:tab w:val="left" w:pos="2985"/>
              </w:tabs>
              <w:jc w:val="left"/>
              <w:rPr>
                <w:rFonts w:ascii="宋体" w:hAnsi="宋体" w:eastAsia="等线" w:cs="仿宋"/>
                <w:b/>
                <w:color w:val="666666"/>
              </w:rPr>
            </w:pPr>
            <w:r>
              <w:rPr>
                <w:rFonts w:hint="eastAsia" w:ascii="宋体" w:hAnsi="宋体" w:eastAsia="等线" w:cs="仿宋"/>
                <w:b/>
                <w:color w:val="666666"/>
              </w:rPr>
              <w:t>1000≤Y＜5000</w:t>
            </w:r>
          </w:p>
        </w:tc>
        <w:tc>
          <w:tcPr>
            <w:tcW w:w="1706" w:type="dxa"/>
            <w:noWrap w:val="0"/>
            <w:tcMar>
              <w:top w:w="0" w:type="dxa"/>
              <w:left w:w="105" w:type="dxa"/>
              <w:bottom w:w="0" w:type="dxa"/>
              <w:right w:w="105" w:type="dxa"/>
            </w:tcMar>
            <w:vAlign w:val="center"/>
          </w:tcPr>
          <w:p w14:paraId="75A2C404">
            <w:pPr>
              <w:widowControl/>
              <w:tabs>
                <w:tab w:val="left" w:pos="2985"/>
              </w:tabs>
              <w:jc w:val="center"/>
              <w:rPr>
                <w:rFonts w:ascii="宋体" w:hAnsi="宋体" w:eastAsia="等线" w:cs="仿宋"/>
                <w:b/>
                <w:color w:val="666666"/>
              </w:rPr>
            </w:pPr>
            <w:r>
              <w:rPr>
                <w:rFonts w:hint="eastAsia" w:ascii="宋体" w:hAnsi="宋体" w:eastAsia="等线" w:cs="仿宋"/>
                <w:b/>
                <w:color w:val="666666"/>
              </w:rPr>
              <w:t>500≤Y＜1000</w:t>
            </w:r>
          </w:p>
        </w:tc>
        <w:tc>
          <w:tcPr>
            <w:tcW w:w="1498" w:type="dxa"/>
            <w:noWrap w:val="0"/>
            <w:tcMar>
              <w:top w:w="0" w:type="dxa"/>
              <w:left w:w="105" w:type="dxa"/>
              <w:bottom w:w="0" w:type="dxa"/>
              <w:right w:w="105" w:type="dxa"/>
            </w:tcMar>
            <w:vAlign w:val="center"/>
          </w:tcPr>
          <w:p w14:paraId="2276DB22">
            <w:pPr>
              <w:widowControl/>
              <w:tabs>
                <w:tab w:val="left" w:pos="2985"/>
              </w:tabs>
              <w:ind w:firstLine="420"/>
              <w:jc w:val="left"/>
              <w:rPr>
                <w:rFonts w:ascii="宋体" w:hAnsi="宋体" w:eastAsia="等线" w:cs="仿宋"/>
                <w:b/>
                <w:color w:val="666666"/>
              </w:rPr>
            </w:pPr>
            <w:r>
              <w:rPr>
                <w:rFonts w:hint="eastAsia" w:ascii="宋体" w:hAnsi="宋体" w:eastAsia="等线" w:cs="仿宋"/>
                <w:b/>
                <w:color w:val="666666"/>
              </w:rPr>
              <w:t>Y＜500</w:t>
            </w:r>
          </w:p>
        </w:tc>
      </w:tr>
      <w:tr w14:paraId="293826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14" w:hRule="atLeast"/>
          <w:tblCellSpacing w:w="15" w:type="dxa"/>
        </w:trPr>
        <w:tc>
          <w:tcPr>
            <w:tcW w:w="1715" w:type="dxa"/>
            <w:vMerge w:val="restart"/>
            <w:noWrap w:val="0"/>
            <w:tcMar>
              <w:top w:w="0" w:type="dxa"/>
              <w:left w:w="105" w:type="dxa"/>
              <w:bottom w:w="0" w:type="dxa"/>
              <w:right w:w="105" w:type="dxa"/>
            </w:tcMar>
            <w:vAlign w:val="center"/>
          </w:tcPr>
          <w:p w14:paraId="0F487BA7">
            <w:pPr>
              <w:widowControl/>
              <w:tabs>
                <w:tab w:val="left" w:pos="2985"/>
              </w:tabs>
              <w:jc w:val="left"/>
              <w:rPr>
                <w:rFonts w:ascii="宋体" w:hAnsi="宋体" w:eastAsia="等线" w:cs="仿宋"/>
                <w:b/>
                <w:color w:val="666666"/>
              </w:rPr>
            </w:pPr>
            <w:r>
              <w:rPr>
                <w:rFonts w:hint="eastAsia" w:ascii="宋体" w:hAnsi="宋体" w:eastAsia="等线" w:cs="仿宋"/>
                <w:b/>
                <w:color w:val="666666"/>
              </w:rPr>
              <w:t>租赁和商务服务业</w:t>
            </w:r>
          </w:p>
        </w:tc>
        <w:tc>
          <w:tcPr>
            <w:tcW w:w="1715" w:type="dxa"/>
            <w:noWrap w:val="0"/>
            <w:tcMar>
              <w:top w:w="0" w:type="dxa"/>
              <w:left w:w="105" w:type="dxa"/>
              <w:bottom w:w="0" w:type="dxa"/>
              <w:right w:w="105" w:type="dxa"/>
            </w:tcMar>
            <w:vAlign w:val="center"/>
          </w:tcPr>
          <w:p w14:paraId="11727D7D">
            <w:pPr>
              <w:widowControl/>
              <w:tabs>
                <w:tab w:val="left" w:pos="2985"/>
              </w:tabs>
              <w:jc w:val="left"/>
              <w:rPr>
                <w:rFonts w:ascii="宋体" w:hAnsi="宋体" w:eastAsia="等线" w:cs="仿宋"/>
                <w:b/>
                <w:color w:val="666666"/>
              </w:rPr>
            </w:pPr>
            <w:r>
              <w:rPr>
                <w:rFonts w:hint="eastAsia" w:ascii="宋体" w:hAnsi="宋体" w:eastAsia="等线" w:cs="仿宋"/>
                <w:b/>
                <w:color w:val="666666"/>
              </w:rPr>
              <w:t>从业人员（X）</w:t>
            </w:r>
          </w:p>
        </w:tc>
        <w:tc>
          <w:tcPr>
            <w:tcW w:w="701" w:type="dxa"/>
            <w:noWrap w:val="0"/>
            <w:tcMar>
              <w:top w:w="0" w:type="dxa"/>
              <w:left w:w="105" w:type="dxa"/>
              <w:bottom w:w="0" w:type="dxa"/>
              <w:right w:w="105" w:type="dxa"/>
            </w:tcMar>
            <w:vAlign w:val="center"/>
          </w:tcPr>
          <w:p w14:paraId="2EA4A8FA">
            <w:pPr>
              <w:widowControl/>
              <w:tabs>
                <w:tab w:val="left" w:pos="2985"/>
              </w:tabs>
              <w:jc w:val="left"/>
              <w:rPr>
                <w:rFonts w:ascii="宋体" w:hAnsi="宋体" w:eastAsia="等线" w:cs="仿宋"/>
                <w:b/>
                <w:color w:val="666666"/>
              </w:rPr>
            </w:pPr>
            <w:r>
              <w:rPr>
                <w:rFonts w:hint="eastAsia" w:ascii="宋体" w:hAnsi="宋体" w:eastAsia="等线" w:cs="仿宋"/>
                <w:b/>
                <w:color w:val="666666"/>
              </w:rPr>
              <w:t>人</w:t>
            </w:r>
          </w:p>
        </w:tc>
        <w:tc>
          <w:tcPr>
            <w:tcW w:w="1889" w:type="dxa"/>
            <w:noWrap w:val="0"/>
            <w:tcMar>
              <w:top w:w="0" w:type="dxa"/>
              <w:left w:w="105" w:type="dxa"/>
              <w:bottom w:w="0" w:type="dxa"/>
              <w:right w:w="105" w:type="dxa"/>
            </w:tcMar>
            <w:vAlign w:val="center"/>
          </w:tcPr>
          <w:p w14:paraId="297D8782">
            <w:pPr>
              <w:widowControl/>
              <w:tabs>
                <w:tab w:val="left" w:pos="2985"/>
              </w:tabs>
              <w:jc w:val="left"/>
              <w:rPr>
                <w:rFonts w:ascii="宋体" w:hAnsi="宋体" w:eastAsia="等线" w:cs="仿宋"/>
                <w:b/>
                <w:color w:val="666666"/>
              </w:rPr>
            </w:pPr>
            <w:r>
              <w:rPr>
                <w:rFonts w:hint="eastAsia" w:ascii="宋体" w:hAnsi="宋体" w:eastAsia="等线" w:cs="仿宋"/>
                <w:b/>
                <w:color w:val="666666"/>
              </w:rPr>
              <w:t>100≤X＜300</w:t>
            </w:r>
          </w:p>
        </w:tc>
        <w:tc>
          <w:tcPr>
            <w:tcW w:w="1706" w:type="dxa"/>
            <w:noWrap w:val="0"/>
            <w:tcMar>
              <w:top w:w="0" w:type="dxa"/>
              <w:left w:w="105" w:type="dxa"/>
              <w:bottom w:w="0" w:type="dxa"/>
              <w:right w:w="105" w:type="dxa"/>
            </w:tcMar>
            <w:vAlign w:val="center"/>
          </w:tcPr>
          <w:p w14:paraId="03F79347">
            <w:pPr>
              <w:widowControl/>
              <w:tabs>
                <w:tab w:val="left" w:pos="2985"/>
              </w:tabs>
              <w:jc w:val="center"/>
              <w:rPr>
                <w:rFonts w:ascii="宋体" w:hAnsi="宋体" w:eastAsia="等线" w:cs="仿宋"/>
                <w:b/>
                <w:color w:val="666666"/>
              </w:rPr>
            </w:pPr>
            <w:r>
              <w:rPr>
                <w:rFonts w:hint="eastAsia" w:ascii="宋体" w:hAnsi="宋体" w:eastAsia="等线" w:cs="仿宋"/>
                <w:b/>
                <w:color w:val="666666"/>
              </w:rPr>
              <w:t>10≤X＜100</w:t>
            </w:r>
          </w:p>
        </w:tc>
        <w:tc>
          <w:tcPr>
            <w:tcW w:w="1498" w:type="dxa"/>
            <w:noWrap w:val="0"/>
            <w:tcMar>
              <w:top w:w="0" w:type="dxa"/>
              <w:left w:w="105" w:type="dxa"/>
              <w:bottom w:w="0" w:type="dxa"/>
              <w:right w:w="105" w:type="dxa"/>
            </w:tcMar>
            <w:vAlign w:val="center"/>
          </w:tcPr>
          <w:p w14:paraId="0B228757">
            <w:pPr>
              <w:widowControl/>
              <w:tabs>
                <w:tab w:val="left" w:pos="2985"/>
              </w:tabs>
              <w:ind w:firstLine="420"/>
              <w:jc w:val="left"/>
              <w:rPr>
                <w:rFonts w:ascii="宋体" w:hAnsi="宋体" w:eastAsia="等线" w:cs="仿宋"/>
                <w:b/>
                <w:color w:val="666666"/>
              </w:rPr>
            </w:pPr>
            <w:r>
              <w:rPr>
                <w:rFonts w:hint="eastAsia" w:ascii="宋体" w:hAnsi="宋体" w:eastAsia="等线" w:cs="仿宋"/>
                <w:b/>
                <w:color w:val="666666"/>
              </w:rPr>
              <w:t>X＜10</w:t>
            </w:r>
          </w:p>
        </w:tc>
      </w:tr>
      <w:tr w14:paraId="529879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14" w:hRule="atLeast"/>
          <w:tblCellSpacing w:w="15" w:type="dxa"/>
        </w:trPr>
        <w:tc>
          <w:tcPr>
            <w:tcW w:w="1715" w:type="dxa"/>
            <w:vMerge w:val="continue"/>
            <w:noWrap w:val="0"/>
            <w:vAlign w:val="center"/>
          </w:tcPr>
          <w:p w14:paraId="044271AC">
            <w:pPr>
              <w:widowControl/>
              <w:tabs>
                <w:tab w:val="left" w:pos="2985"/>
              </w:tabs>
              <w:jc w:val="left"/>
              <w:rPr>
                <w:rFonts w:ascii="宋体" w:hAnsi="宋体" w:eastAsia="等线" w:cs="仿宋"/>
                <w:b/>
                <w:color w:val="666666"/>
              </w:rPr>
            </w:pPr>
          </w:p>
        </w:tc>
        <w:tc>
          <w:tcPr>
            <w:tcW w:w="1715" w:type="dxa"/>
            <w:noWrap w:val="0"/>
            <w:tcMar>
              <w:top w:w="0" w:type="dxa"/>
              <w:left w:w="105" w:type="dxa"/>
              <w:bottom w:w="0" w:type="dxa"/>
              <w:right w:w="105" w:type="dxa"/>
            </w:tcMar>
            <w:vAlign w:val="center"/>
          </w:tcPr>
          <w:p w14:paraId="4F165E90">
            <w:pPr>
              <w:widowControl/>
              <w:tabs>
                <w:tab w:val="left" w:pos="2985"/>
              </w:tabs>
              <w:jc w:val="left"/>
              <w:rPr>
                <w:rFonts w:ascii="宋体" w:hAnsi="宋体" w:eastAsia="等线" w:cs="仿宋"/>
                <w:b/>
                <w:color w:val="666666"/>
              </w:rPr>
            </w:pPr>
            <w:r>
              <w:rPr>
                <w:rFonts w:hint="eastAsia" w:ascii="宋体" w:hAnsi="宋体" w:eastAsia="等线" w:cs="仿宋"/>
                <w:b/>
                <w:color w:val="666666"/>
              </w:rPr>
              <w:t>资产总额（Z）</w:t>
            </w:r>
          </w:p>
        </w:tc>
        <w:tc>
          <w:tcPr>
            <w:tcW w:w="701" w:type="dxa"/>
            <w:noWrap w:val="0"/>
            <w:tcMar>
              <w:top w:w="0" w:type="dxa"/>
              <w:left w:w="105" w:type="dxa"/>
              <w:bottom w:w="0" w:type="dxa"/>
              <w:right w:w="105" w:type="dxa"/>
            </w:tcMar>
            <w:vAlign w:val="center"/>
          </w:tcPr>
          <w:p w14:paraId="076D0FC0">
            <w:pPr>
              <w:widowControl/>
              <w:tabs>
                <w:tab w:val="left" w:pos="2985"/>
              </w:tabs>
              <w:jc w:val="left"/>
              <w:rPr>
                <w:rFonts w:ascii="宋体" w:hAnsi="宋体" w:eastAsia="等线" w:cs="仿宋"/>
                <w:b/>
                <w:color w:val="666666"/>
              </w:rPr>
            </w:pPr>
            <w:r>
              <w:rPr>
                <w:rFonts w:hint="eastAsia" w:ascii="宋体" w:hAnsi="宋体" w:eastAsia="等线" w:cs="仿宋"/>
                <w:b/>
                <w:color w:val="666666"/>
              </w:rPr>
              <w:t>万元</w:t>
            </w:r>
          </w:p>
        </w:tc>
        <w:tc>
          <w:tcPr>
            <w:tcW w:w="1889" w:type="dxa"/>
            <w:noWrap w:val="0"/>
            <w:tcMar>
              <w:top w:w="0" w:type="dxa"/>
              <w:left w:w="105" w:type="dxa"/>
              <w:bottom w:w="0" w:type="dxa"/>
              <w:right w:w="105" w:type="dxa"/>
            </w:tcMar>
            <w:vAlign w:val="center"/>
          </w:tcPr>
          <w:p w14:paraId="20DB72C6">
            <w:pPr>
              <w:widowControl/>
              <w:tabs>
                <w:tab w:val="left" w:pos="2985"/>
              </w:tabs>
              <w:jc w:val="left"/>
              <w:rPr>
                <w:rFonts w:ascii="宋体" w:hAnsi="宋体" w:eastAsia="等线" w:cs="仿宋"/>
                <w:b/>
                <w:color w:val="666666"/>
              </w:rPr>
            </w:pPr>
            <w:r>
              <w:rPr>
                <w:rFonts w:hint="eastAsia" w:ascii="宋体" w:hAnsi="宋体" w:eastAsia="等线" w:cs="仿宋"/>
                <w:b/>
                <w:color w:val="666666"/>
              </w:rPr>
              <w:t>8000≤Z＜120000</w:t>
            </w:r>
          </w:p>
        </w:tc>
        <w:tc>
          <w:tcPr>
            <w:tcW w:w="1706" w:type="dxa"/>
            <w:noWrap w:val="0"/>
            <w:tcMar>
              <w:top w:w="0" w:type="dxa"/>
              <w:left w:w="105" w:type="dxa"/>
              <w:bottom w:w="0" w:type="dxa"/>
              <w:right w:w="105" w:type="dxa"/>
            </w:tcMar>
            <w:vAlign w:val="center"/>
          </w:tcPr>
          <w:p w14:paraId="7A6C6A33">
            <w:pPr>
              <w:widowControl/>
              <w:tabs>
                <w:tab w:val="left" w:pos="2985"/>
              </w:tabs>
              <w:jc w:val="center"/>
              <w:rPr>
                <w:rFonts w:ascii="宋体" w:hAnsi="宋体" w:eastAsia="等线" w:cs="仿宋"/>
                <w:b/>
                <w:color w:val="666666"/>
              </w:rPr>
            </w:pPr>
            <w:r>
              <w:rPr>
                <w:rFonts w:hint="eastAsia" w:ascii="宋体" w:hAnsi="宋体" w:eastAsia="等线" w:cs="仿宋"/>
                <w:b/>
                <w:color w:val="666666"/>
              </w:rPr>
              <w:t>100≤Z＜8000</w:t>
            </w:r>
          </w:p>
        </w:tc>
        <w:tc>
          <w:tcPr>
            <w:tcW w:w="1498" w:type="dxa"/>
            <w:noWrap w:val="0"/>
            <w:tcMar>
              <w:top w:w="0" w:type="dxa"/>
              <w:left w:w="105" w:type="dxa"/>
              <w:bottom w:w="0" w:type="dxa"/>
              <w:right w:w="105" w:type="dxa"/>
            </w:tcMar>
            <w:vAlign w:val="center"/>
          </w:tcPr>
          <w:p w14:paraId="5E9A564F">
            <w:pPr>
              <w:widowControl/>
              <w:tabs>
                <w:tab w:val="left" w:pos="2985"/>
              </w:tabs>
              <w:ind w:firstLine="420"/>
              <w:jc w:val="left"/>
              <w:rPr>
                <w:rFonts w:ascii="宋体" w:hAnsi="宋体" w:eastAsia="等线" w:cs="仿宋"/>
                <w:b/>
                <w:color w:val="666666"/>
              </w:rPr>
            </w:pPr>
            <w:r>
              <w:rPr>
                <w:rFonts w:hint="eastAsia" w:ascii="宋体" w:hAnsi="宋体" w:eastAsia="等线" w:cs="仿宋"/>
                <w:b/>
                <w:color w:val="666666"/>
              </w:rPr>
              <w:t>Y＜100</w:t>
            </w:r>
          </w:p>
        </w:tc>
      </w:tr>
      <w:tr w14:paraId="1164DC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14" w:hRule="atLeast"/>
          <w:tblCellSpacing w:w="15" w:type="dxa"/>
        </w:trPr>
        <w:tc>
          <w:tcPr>
            <w:tcW w:w="1715" w:type="dxa"/>
            <w:noWrap w:val="0"/>
            <w:tcMar>
              <w:top w:w="0" w:type="dxa"/>
              <w:left w:w="105" w:type="dxa"/>
              <w:bottom w:w="0" w:type="dxa"/>
              <w:right w:w="105" w:type="dxa"/>
            </w:tcMar>
            <w:vAlign w:val="center"/>
          </w:tcPr>
          <w:p w14:paraId="34926E6D">
            <w:pPr>
              <w:widowControl/>
              <w:tabs>
                <w:tab w:val="left" w:pos="2985"/>
              </w:tabs>
              <w:jc w:val="left"/>
              <w:rPr>
                <w:rFonts w:ascii="宋体" w:hAnsi="宋体" w:eastAsia="等线" w:cs="仿宋"/>
                <w:b/>
                <w:color w:val="666666"/>
              </w:rPr>
            </w:pPr>
            <w:r>
              <w:rPr>
                <w:rFonts w:hint="eastAsia" w:ascii="宋体" w:hAnsi="宋体" w:eastAsia="等线" w:cs="仿宋"/>
                <w:b/>
                <w:color w:val="666666"/>
              </w:rPr>
              <w:t>其他未列明行业</w:t>
            </w:r>
          </w:p>
        </w:tc>
        <w:tc>
          <w:tcPr>
            <w:tcW w:w="1715" w:type="dxa"/>
            <w:noWrap w:val="0"/>
            <w:tcMar>
              <w:top w:w="0" w:type="dxa"/>
              <w:left w:w="105" w:type="dxa"/>
              <w:bottom w:w="0" w:type="dxa"/>
              <w:right w:w="105" w:type="dxa"/>
            </w:tcMar>
            <w:vAlign w:val="center"/>
          </w:tcPr>
          <w:p w14:paraId="639D186D">
            <w:pPr>
              <w:widowControl/>
              <w:tabs>
                <w:tab w:val="left" w:pos="2985"/>
              </w:tabs>
              <w:jc w:val="left"/>
              <w:rPr>
                <w:rFonts w:ascii="宋体" w:hAnsi="宋体" w:eastAsia="等线" w:cs="仿宋"/>
                <w:b/>
                <w:color w:val="666666"/>
              </w:rPr>
            </w:pPr>
            <w:r>
              <w:rPr>
                <w:rFonts w:hint="eastAsia" w:ascii="宋体" w:hAnsi="宋体" w:eastAsia="等线" w:cs="仿宋"/>
                <w:b/>
                <w:color w:val="666666"/>
              </w:rPr>
              <w:t>从业人员（X）</w:t>
            </w:r>
          </w:p>
        </w:tc>
        <w:tc>
          <w:tcPr>
            <w:tcW w:w="701" w:type="dxa"/>
            <w:noWrap w:val="0"/>
            <w:tcMar>
              <w:top w:w="0" w:type="dxa"/>
              <w:left w:w="105" w:type="dxa"/>
              <w:bottom w:w="0" w:type="dxa"/>
              <w:right w:w="105" w:type="dxa"/>
            </w:tcMar>
            <w:vAlign w:val="center"/>
          </w:tcPr>
          <w:p w14:paraId="3A992E38">
            <w:pPr>
              <w:widowControl/>
              <w:tabs>
                <w:tab w:val="left" w:pos="2985"/>
              </w:tabs>
              <w:jc w:val="left"/>
              <w:rPr>
                <w:rFonts w:ascii="宋体" w:hAnsi="宋体" w:eastAsia="等线" w:cs="仿宋"/>
                <w:b/>
                <w:color w:val="666666"/>
              </w:rPr>
            </w:pPr>
            <w:r>
              <w:rPr>
                <w:rFonts w:hint="eastAsia" w:ascii="宋体" w:hAnsi="宋体" w:eastAsia="等线" w:cs="仿宋"/>
                <w:b/>
                <w:color w:val="666666"/>
              </w:rPr>
              <w:t>人</w:t>
            </w:r>
          </w:p>
        </w:tc>
        <w:tc>
          <w:tcPr>
            <w:tcW w:w="1889" w:type="dxa"/>
            <w:noWrap w:val="0"/>
            <w:tcMar>
              <w:top w:w="0" w:type="dxa"/>
              <w:left w:w="105" w:type="dxa"/>
              <w:bottom w:w="0" w:type="dxa"/>
              <w:right w:w="105" w:type="dxa"/>
            </w:tcMar>
            <w:vAlign w:val="center"/>
          </w:tcPr>
          <w:p w14:paraId="04A029F7">
            <w:pPr>
              <w:widowControl/>
              <w:tabs>
                <w:tab w:val="left" w:pos="2985"/>
              </w:tabs>
              <w:jc w:val="left"/>
              <w:rPr>
                <w:rFonts w:ascii="宋体" w:hAnsi="宋体" w:eastAsia="等线" w:cs="仿宋"/>
                <w:b/>
                <w:color w:val="666666"/>
              </w:rPr>
            </w:pPr>
            <w:r>
              <w:rPr>
                <w:rFonts w:hint="eastAsia" w:ascii="宋体" w:hAnsi="宋体" w:eastAsia="等线" w:cs="仿宋"/>
                <w:b/>
                <w:color w:val="666666"/>
              </w:rPr>
              <w:t>100≤X＜300</w:t>
            </w:r>
          </w:p>
        </w:tc>
        <w:tc>
          <w:tcPr>
            <w:tcW w:w="1706" w:type="dxa"/>
            <w:noWrap w:val="0"/>
            <w:tcMar>
              <w:top w:w="0" w:type="dxa"/>
              <w:left w:w="105" w:type="dxa"/>
              <w:bottom w:w="0" w:type="dxa"/>
              <w:right w:w="105" w:type="dxa"/>
            </w:tcMar>
            <w:vAlign w:val="center"/>
          </w:tcPr>
          <w:p w14:paraId="3EDC0165">
            <w:pPr>
              <w:widowControl/>
              <w:tabs>
                <w:tab w:val="left" w:pos="2985"/>
              </w:tabs>
              <w:jc w:val="center"/>
              <w:rPr>
                <w:rFonts w:ascii="宋体" w:hAnsi="宋体" w:eastAsia="等线" w:cs="仿宋"/>
                <w:b/>
                <w:color w:val="666666"/>
              </w:rPr>
            </w:pPr>
            <w:r>
              <w:rPr>
                <w:rFonts w:hint="eastAsia" w:ascii="宋体" w:hAnsi="宋体" w:eastAsia="等线" w:cs="仿宋"/>
                <w:b/>
                <w:color w:val="666666"/>
              </w:rPr>
              <w:t>10≤X＜100</w:t>
            </w:r>
          </w:p>
        </w:tc>
        <w:tc>
          <w:tcPr>
            <w:tcW w:w="1498" w:type="dxa"/>
            <w:noWrap w:val="0"/>
            <w:tcMar>
              <w:top w:w="0" w:type="dxa"/>
              <w:left w:w="105" w:type="dxa"/>
              <w:bottom w:w="0" w:type="dxa"/>
              <w:right w:w="105" w:type="dxa"/>
            </w:tcMar>
            <w:vAlign w:val="center"/>
          </w:tcPr>
          <w:p w14:paraId="4666170B">
            <w:pPr>
              <w:widowControl/>
              <w:tabs>
                <w:tab w:val="left" w:pos="2985"/>
              </w:tabs>
              <w:ind w:firstLine="420"/>
              <w:jc w:val="left"/>
              <w:rPr>
                <w:rFonts w:ascii="宋体" w:hAnsi="宋体" w:eastAsia="等线" w:cs="仿宋"/>
                <w:b/>
                <w:color w:val="666666"/>
              </w:rPr>
            </w:pPr>
            <w:r>
              <w:rPr>
                <w:rFonts w:hint="eastAsia" w:ascii="宋体" w:hAnsi="宋体" w:eastAsia="等线" w:cs="仿宋"/>
                <w:b/>
                <w:color w:val="666666"/>
              </w:rPr>
              <w:t>X＜10</w:t>
            </w:r>
          </w:p>
        </w:tc>
      </w:tr>
    </w:tbl>
    <w:p w14:paraId="69A8A01A">
      <w:pPr>
        <w:widowControl/>
        <w:ind w:firstLine="811"/>
        <w:jc w:val="left"/>
        <w:rPr>
          <w:rFonts w:ascii="宋体" w:hAnsi="宋体"/>
          <w:color w:val="666666"/>
        </w:rPr>
      </w:pPr>
      <w:r>
        <w:rPr>
          <w:rFonts w:hint="eastAsia" w:ascii="宋体" w:hAnsi="宋体" w:eastAsia="等线" w:cs="仿宋"/>
          <w:b/>
          <w:color w:val="666666"/>
        </w:rPr>
        <w:t>说明：上述标准参照《关于印发中小企业划型标准规定的通知》（工信部联企业[2011]300号），大型、中型和小型企业须同时满足所列指标的下限，否则下划一档；微型企业只须满足所列指标中的一项即可。</w:t>
      </w:r>
    </w:p>
    <w:p w14:paraId="26497909">
      <w:pPr>
        <w:spacing w:line="460" w:lineRule="exact"/>
        <w:jc w:val="center"/>
        <w:rPr>
          <w:rFonts w:ascii="黑体" w:hAnsi="黑体" w:eastAsia="黑体"/>
          <w:b/>
          <w:sz w:val="32"/>
          <w:szCs w:val="32"/>
        </w:rPr>
      </w:pPr>
      <w:r>
        <w:rPr>
          <w:rFonts w:ascii="黑体" w:hAnsi="黑体" w:eastAsia="黑体"/>
          <w:b/>
          <w:sz w:val="32"/>
          <w:szCs w:val="32"/>
        </w:rPr>
        <w:br w:type="page" w:clear="all"/>
      </w:r>
    </w:p>
    <w:p w14:paraId="10128DB8">
      <w:pPr>
        <w:pStyle w:val="31"/>
        <w:spacing w:beforeAutospacing="0" w:afterAutospacing="0" w:line="0" w:lineRule="atLeast"/>
        <w:jc w:val="center"/>
        <w:rPr>
          <w:rFonts w:ascii="黑体" w:hAnsi="宋体" w:eastAsia="黑体" w:cs="黑体"/>
          <w:b/>
          <w:color w:val="000000"/>
          <w:sz w:val="32"/>
          <w:szCs w:val="32"/>
        </w:rPr>
      </w:pPr>
    </w:p>
    <w:p w14:paraId="036A2B21">
      <w:pPr>
        <w:pStyle w:val="31"/>
        <w:spacing w:beforeAutospacing="0" w:afterAutospacing="0" w:line="0" w:lineRule="atLeast"/>
        <w:jc w:val="center"/>
        <w:rPr>
          <w:rFonts w:ascii="黑体" w:hAnsi="宋体" w:eastAsia="黑体" w:cs="黑体"/>
          <w:b/>
          <w:color w:val="000000"/>
          <w:sz w:val="32"/>
          <w:szCs w:val="32"/>
        </w:rPr>
      </w:pPr>
      <w:r>
        <w:rPr>
          <w:rFonts w:hint="eastAsia" w:ascii="黑体" w:hAnsi="宋体" w:eastAsia="黑体" w:cs="黑体"/>
          <w:b/>
          <w:color w:val="000000"/>
          <w:sz w:val="32"/>
          <w:szCs w:val="32"/>
        </w:rPr>
        <w:t xml:space="preserve"> </w:t>
      </w:r>
      <w:r>
        <w:rPr>
          <w:rFonts w:hint="eastAsia" w:ascii="黑体" w:hAnsi="宋体" w:eastAsia="黑体" w:cs="黑体"/>
          <w:b/>
          <w:color w:val="000000"/>
          <w:sz w:val="32"/>
          <w:szCs w:val="32"/>
          <w:lang w:val="zh-CN"/>
        </w:rPr>
        <w:t>《关于符合本国产品标准的声明函》</w:t>
      </w:r>
    </w:p>
    <w:p w14:paraId="278ACD04">
      <w:pPr>
        <w:pStyle w:val="31"/>
        <w:widowControl/>
        <w:shd w:val="clear" w:color="auto" w:fill="FFFFFF"/>
        <w:spacing w:before="30" w:beforeAutospacing="0" w:after="30" w:afterAutospacing="0"/>
        <w:rPr>
          <w:rFonts w:ascii="宋体" w:hAnsi="宋体" w:cs="宋体"/>
          <w:color w:val="333333"/>
          <w:szCs w:val="24"/>
        </w:rPr>
      </w:pPr>
    </w:p>
    <w:p w14:paraId="6B3B540F">
      <w:pPr>
        <w:pStyle w:val="31"/>
        <w:widowControl/>
        <w:shd w:val="clear" w:color="auto" w:fill="FFFFFF"/>
        <w:spacing w:before="30" w:beforeAutospacing="0" w:after="30" w:afterAutospacing="0"/>
        <w:ind w:firstLine="480"/>
        <w:rPr>
          <w:rFonts w:ascii="宋体" w:hAnsi="宋体" w:cs="宋体"/>
          <w:color w:val="333333"/>
          <w:szCs w:val="24"/>
        </w:rPr>
      </w:pPr>
      <w:r>
        <w:rPr>
          <w:rFonts w:hint="eastAsia" w:ascii="宋体" w:hAnsi="宋体" w:cs="宋体"/>
          <w:color w:val="333333"/>
          <w:szCs w:val="24"/>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54D03C95">
      <w:pPr>
        <w:pStyle w:val="31"/>
        <w:widowControl/>
        <w:shd w:val="clear" w:color="auto" w:fill="FFFFFF"/>
        <w:spacing w:before="30" w:beforeAutospacing="0" w:after="30" w:afterAutospacing="0"/>
        <w:ind w:firstLine="420"/>
        <w:rPr>
          <w:rFonts w:ascii="宋体" w:hAnsi="宋体" w:cs="宋体"/>
          <w:color w:val="333333"/>
          <w:szCs w:val="24"/>
        </w:rPr>
      </w:pPr>
      <w:r>
        <w:rPr>
          <w:rFonts w:hint="eastAsia" w:ascii="宋体" w:hAnsi="宋体" w:cs="宋体"/>
          <w:color w:val="333333"/>
          <w:szCs w:val="24"/>
          <w:shd w:val="clear" w:color="auto" w:fill="FFFFFF"/>
        </w:rPr>
        <w:t>1.</w:t>
      </w:r>
      <w:r>
        <w:rPr>
          <w:rStyle w:val="39"/>
          <w:rFonts w:hint="eastAsia" w:ascii="宋体" w:hAnsi="宋体" w:cs="宋体"/>
          <w:i w:val="0"/>
          <w:color w:val="333333"/>
          <w:szCs w:val="24"/>
          <w:u w:val="single"/>
          <w:shd w:val="clear" w:color="auto" w:fill="FFFFFF"/>
        </w:rPr>
        <w:t>（产品名称1）</w:t>
      </w:r>
      <w:r>
        <w:rPr>
          <w:rStyle w:val="39"/>
          <w:rFonts w:hint="eastAsia" w:ascii="宋体" w:hAnsi="宋体" w:cs="宋体"/>
          <w:i w:val="0"/>
          <w:color w:val="333333"/>
          <w:szCs w:val="24"/>
          <w:u w:val="single"/>
          <w:shd w:val="clear" w:color="auto" w:fill="FFFFFF"/>
          <w:vertAlign w:val="superscript"/>
        </w:rPr>
        <w:t>1</w:t>
      </w:r>
      <w:r>
        <w:rPr>
          <w:rFonts w:hint="eastAsia" w:ascii="宋体" w:hAnsi="宋体" w:cs="宋体"/>
          <w:color w:val="333333"/>
          <w:szCs w:val="24"/>
          <w:shd w:val="clear" w:color="auto" w:fill="FFFFFF"/>
        </w:rPr>
        <w:t>，生产厂为</w:t>
      </w:r>
      <w:r>
        <w:rPr>
          <w:rStyle w:val="39"/>
          <w:rFonts w:hint="eastAsia" w:ascii="宋体" w:hAnsi="宋体" w:cs="宋体"/>
          <w:i w:val="0"/>
          <w:color w:val="333333"/>
          <w:szCs w:val="24"/>
          <w:u w:val="single"/>
          <w:shd w:val="clear" w:color="auto" w:fill="FFFFFF"/>
        </w:rPr>
        <w:t>（厂名）</w:t>
      </w:r>
      <w:r>
        <w:rPr>
          <w:rStyle w:val="39"/>
          <w:rFonts w:hint="eastAsia" w:ascii="宋体" w:hAnsi="宋体" w:cs="宋体"/>
          <w:i w:val="0"/>
          <w:color w:val="333333"/>
          <w:szCs w:val="24"/>
          <w:u w:val="single"/>
          <w:shd w:val="clear" w:color="auto" w:fill="FFFFFF"/>
          <w:vertAlign w:val="superscript"/>
        </w:rPr>
        <w:t>2</w:t>
      </w:r>
      <w:r>
        <w:rPr>
          <w:rFonts w:hint="eastAsia" w:ascii="宋体" w:hAnsi="宋体" w:cs="宋体"/>
          <w:color w:val="333333"/>
          <w:szCs w:val="24"/>
          <w:shd w:val="clear" w:color="auto" w:fill="FFFFFF"/>
        </w:rPr>
        <w:t>，厂址为</w:t>
      </w:r>
      <w:r>
        <w:rPr>
          <w:rStyle w:val="39"/>
          <w:rFonts w:hint="eastAsia" w:ascii="宋体" w:hAnsi="宋体" w:cs="宋体"/>
          <w:i w:val="0"/>
          <w:color w:val="333333"/>
          <w:szCs w:val="24"/>
          <w:u w:val="single"/>
          <w:shd w:val="clear" w:color="auto" w:fill="FFFFFF"/>
        </w:rPr>
        <w:t>（生产厂址）</w:t>
      </w:r>
      <w:r>
        <w:rPr>
          <w:rFonts w:hint="eastAsia" w:ascii="宋体" w:hAnsi="宋体" w:cs="宋体"/>
          <w:color w:val="333333"/>
          <w:szCs w:val="24"/>
          <w:shd w:val="clear" w:color="auto" w:fill="FFFFFF"/>
        </w:rPr>
        <w:t>。</w:t>
      </w:r>
      <w:r>
        <w:rPr>
          <w:rStyle w:val="39"/>
          <w:rFonts w:hint="eastAsia" w:ascii="宋体" w:hAnsi="宋体" w:cs="宋体"/>
          <w:i w:val="0"/>
          <w:color w:val="333333"/>
          <w:szCs w:val="24"/>
          <w:u w:val="single"/>
          <w:shd w:val="clear" w:color="auto" w:fill="FFFFFF"/>
        </w:rPr>
        <w:t>（产品名称1）</w:t>
      </w:r>
      <w:r>
        <w:rPr>
          <w:rFonts w:hint="eastAsia" w:ascii="宋体" w:hAnsi="宋体" w:cs="宋体"/>
          <w:color w:val="333333"/>
          <w:szCs w:val="24"/>
          <w:shd w:val="clear" w:color="auto" w:fill="FFFFFF"/>
        </w:rPr>
        <w:t>的中国境内生产的组件成本占比≥</w:t>
      </w:r>
      <w:r>
        <w:rPr>
          <w:rStyle w:val="39"/>
          <w:rFonts w:hint="eastAsia" w:ascii="宋体" w:hAnsi="宋体" w:cs="宋体"/>
          <w:i w:val="0"/>
          <w:color w:val="333333"/>
          <w:szCs w:val="24"/>
          <w:u w:val="single"/>
          <w:shd w:val="clear" w:color="auto" w:fill="FFFFFF"/>
        </w:rPr>
        <w:t>（规定比例）</w:t>
      </w:r>
      <w:r>
        <w:rPr>
          <w:rStyle w:val="39"/>
          <w:rFonts w:hint="eastAsia" w:ascii="宋体" w:hAnsi="宋体" w:cs="宋体"/>
          <w:i w:val="0"/>
          <w:color w:val="333333"/>
          <w:szCs w:val="24"/>
          <w:u w:val="single"/>
          <w:shd w:val="clear" w:color="auto" w:fill="FFFFFF"/>
          <w:vertAlign w:val="superscript"/>
        </w:rPr>
        <w:t>3</w:t>
      </w:r>
      <w:r>
        <w:rPr>
          <w:rFonts w:hint="eastAsia" w:ascii="宋体" w:hAnsi="宋体" w:cs="宋体"/>
          <w:color w:val="333333"/>
          <w:szCs w:val="24"/>
          <w:shd w:val="clear" w:color="auto" w:fill="FFFFFF"/>
        </w:rPr>
        <w:t>。</w:t>
      </w:r>
      <w:r>
        <w:rPr>
          <w:rStyle w:val="39"/>
          <w:rFonts w:hint="eastAsia" w:ascii="宋体" w:hAnsi="宋体" w:cs="宋体"/>
          <w:i w:val="0"/>
          <w:color w:val="333333"/>
          <w:szCs w:val="24"/>
          <w:u w:val="single"/>
          <w:shd w:val="clear" w:color="auto" w:fill="FFFFFF"/>
        </w:rPr>
        <w:t>（产品名称1）</w:t>
      </w:r>
      <w:r>
        <w:rPr>
          <w:rFonts w:hint="eastAsia" w:ascii="宋体" w:hAnsi="宋体" w:cs="宋体"/>
          <w:color w:val="333333"/>
          <w:szCs w:val="24"/>
          <w:shd w:val="clear" w:color="auto" w:fill="FFFFFF"/>
        </w:rPr>
        <w:t>的</w:t>
      </w:r>
      <w:r>
        <w:rPr>
          <w:rStyle w:val="39"/>
          <w:rFonts w:hint="eastAsia" w:ascii="宋体" w:hAnsi="宋体" w:cs="宋体"/>
          <w:i w:val="0"/>
          <w:color w:val="333333"/>
          <w:szCs w:val="24"/>
          <w:u w:val="single"/>
          <w:shd w:val="clear" w:color="auto" w:fill="FFFFFF"/>
        </w:rPr>
        <w:t>（关键组件）</w:t>
      </w:r>
      <w:r>
        <w:rPr>
          <w:rStyle w:val="39"/>
          <w:rFonts w:hint="eastAsia" w:ascii="宋体" w:hAnsi="宋体" w:cs="宋体"/>
          <w:i w:val="0"/>
          <w:color w:val="333333"/>
          <w:szCs w:val="24"/>
          <w:u w:val="single"/>
          <w:shd w:val="clear" w:color="auto" w:fill="FFFFFF"/>
          <w:vertAlign w:val="superscript"/>
        </w:rPr>
        <w:t>4</w:t>
      </w:r>
      <w:r>
        <w:rPr>
          <w:rFonts w:hint="eastAsia" w:ascii="宋体" w:hAnsi="宋体" w:cs="宋体"/>
          <w:color w:val="333333"/>
          <w:szCs w:val="24"/>
          <w:shd w:val="clear" w:color="auto" w:fill="FFFFFF"/>
        </w:rPr>
        <w:t>在中国境内生产。</w:t>
      </w:r>
      <w:r>
        <w:rPr>
          <w:rStyle w:val="39"/>
          <w:rFonts w:hint="eastAsia" w:ascii="宋体" w:hAnsi="宋体" w:cs="宋体"/>
          <w:i w:val="0"/>
          <w:color w:val="333333"/>
          <w:szCs w:val="24"/>
          <w:u w:val="single"/>
          <w:shd w:val="clear" w:color="auto" w:fill="FFFFFF"/>
        </w:rPr>
        <w:t>（产品名称1）</w:t>
      </w:r>
      <w:r>
        <w:rPr>
          <w:rFonts w:hint="eastAsia" w:ascii="宋体" w:hAnsi="宋体" w:cs="宋体"/>
          <w:color w:val="333333"/>
          <w:szCs w:val="24"/>
          <w:shd w:val="clear" w:color="auto" w:fill="FFFFFF"/>
        </w:rPr>
        <w:t>的</w:t>
      </w:r>
      <w:r>
        <w:rPr>
          <w:rStyle w:val="39"/>
          <w:rFonts w:hint="eastAsia" w:ascii="宋体" w:hAnsi="宋体" w:cs="宋体"/>
          <w:i w:val="0"/>
          <w:color w:val="333333"/>
          <w:szCs w:val="24"/>
          <w:u w:val="single"/>
          <w:shd w:val="clear" w:color="auto" w:fill="FFFFFF"/>
        </w:rPr>
        <w:t>（关键工序）</w:t>
      </w:r>
      <w:r>
        <w:rPr>
          <w:rStyle w:val="39"/>
          <w:rFonts w:hint="eastAsia" w:ascii="宋体" w:hAnsi="宋体" w:cs="宋体"/>
          <w:i w:val="0"/>
          <w:color w:val="333333"/>
          <w:szCs w:val="24"/>
          <w:u w:val="single"/>
          <w:shd w:val="clear" w:color="auto" w:fill="FFFFFF"/>
          <w:vertAlign w:val="superscript"/>
        </w:rPr>
        <w:t>5</w:t>
      </w:r>
      <w:r>
        <w:rPr>
          <w:rFonts w:hint="eastAsia" w:ascii="宋体" w:hAnsi="宋体" w:cs="宋体"/>
          <w:color w:val="333333"/>
          <w:szCs w:val="24"/>
          <w:shd w:val="clear" w:color="auto" w:fill="FFFFFF"/>
        </w:rPr>
        <w:t>在中国境内完成。</w:t>
      </w:r>
    </w:p>
    <w:p w14:paraId="2F27DF83">
      <w:pPr>
        <w:pStyle w:val="31"/>
        <w:widowControl/>
        <w:shd w:val="clear" w:color="auto" w:fill="FFFFFF"/>
        <w:spacing w:before="30" w:beforeAutospacing="0" w:after="30" w:afterAutospacing="0"/>
        <w:ind w:firstLine="420"/>
        <w:rPr>
          <w:rFonts w:ascii="宋体" w:hAnsi="宋体" w:cs="宋体"/>
          <w:color w:val="333333"/>
          <w:szCs w:val="24"/>
        </w:rPr>
      </w:pPr>
      <w:r>
        <w:rPr>
          <w:rFonts w:hint="eastAsia" w:ascii="宋体" w:hAnsi="宋体" w:cs="宋体"/>
          <w:color w:val="333333"/>
          <w:szCs w:val="24"/>
          <w:shd w:val="clear" w:color="auto" w:fill="FFFFFF"/>
        </w:rPr>
        <w:t>2.</w:t>
      </w:r>
      <w:r>
        <w:rPr>
          <w:rStyle w:val="39"/>
          <w:rFonts w:hint="eastAsia" w:ascii="宋体" w:hAnsi="宋体" w:cs="宋体"/>
          <w:i w:val="0"/>
          <w:color w:val="333333"/>
          <w:szCs w:val="24"/>
          <w:u w:val="single"/>
          <w:shd w:val="clear" w:color="auto" w:fill="FFFFFF"/>
        </w:rPr>
        <w:t>（产品名称2）</w:t>
      </w:r>
      <w:r>
        <w:rPr>
          <w:rFonts w:hint="eastAsia" w:ascii="宋体" w:hAnsi="宋体" w:cs="宋体"/>
          <w:color w:val="333333"/>
          <w:szCs w:val="24"/>
          <w:shd w:val="clear" w:color="auto" w:fill="FFFFFF"/>
        </w:rPr>
        <w:t>，生产厂为</w:t>
      </w:r>
      <w:r>
        <w:rPr>
          <w:rStyle w:val="39"/>
          <w:rFonts w:hint="eastAsia" w:ascii="宋体" w:hAnsi="宋体" w:cs="宋体"/>
          <w:i w:val="0"/>
          <w:color w:val="333333"/>
          <w:szCs w:val="24"/>
          <w:u w:val="single"/>
          <w:shd w:val="clear" w:color="auto" w:fill="FFFFFF"/>
        </w:rPr>
        <w:t>（厂名）</w:t>
      </w:r>
      <w:r>
        <w:rPr>
          <w:rFonts w:hint="eastAsia" w:ascii="宋体" w:hAnsi="宋体" w:cs="宋体"/>
          <w:color w:val="333333"/>
          <w:szCs w:val="24"/>
          <w:shd w:val="clear" w:color="auto" w:fill="FFFFFF"/>
        </w:rPr>
        <w:t>，厂址为</w:t>
      </w:r>
      <w:r>
        <w:rPr>
          <w:rStyle w:val="39"/>
          <w:rFonts w:hint="eastAsia" w:ascii="宋体" w:hAnsi="宋体" w:cs="宋体"/>
          <w:i w:val="0"/>
          <w:color w:val="333333"/>
          <w:szCs w:val="24"/>
          <w:u w:val="single"/>
          <w:shd w:val="clear" w:color="auto" w:fill="FFFFFF"/>
        </w:rPr>
        <w:t>（生产厂址）</w:t>
      </w:r>
      <w:r>
        <w:rPr>
          <w:rFonts w:hint="eastAsia" w:ascii="宋体" w:hAnsi="宋体" w:cs="宋体"/>
          <w:color w:val="333333"/>
          <w:szCs w:val="24"/>
          <w:shd w:val="clear" w:color="auto" w:fill="FFFFFF"/>
        </w:rPr>
        <w:t>。</w:t>
      </w:r>
      <w:r>
        <w:rPr>
          <w:rStyle w:val="39"/>
          <w:rFonts w:hint="eastAsia" w:ascii="宋体" w:hAnsi="宋体" w:cs="宋体"/>
          <w:i w:val="0"/>
          <w:color w:val="333333"/>
          <w:szCs w:val="24"/>
          <w:u w:val="single"/>
          <w:shd w:val="clear" w:color="auto" w:fill="FFFFFF"/>
        </w:rPr>
        <w:t>（产品名称2）</w:t>
      </w:r>
      <w:r>
        <w:rPr>
          <w:rFonts w:hint="eastAsia" w:ascii="宋体" w:hAnsi="宋体" w:cs="宋体"/>
          <w:color w:val="333333"/>
          <w:szCs w:val="24"/>
          <w:shd w:val="clear" w:color="auto" w:fill="FFFFFF"/>
        </w:rPr>
        <w:t>的中国境内生产的组件成本占比≥</w:t>
      </w:r>
      <w:r>
        <w:rPr>
          <w:rStyle w:val="39"/>
          <w:rFonts w:hint="eastAsia" w:ascii="宋体" w:hAnsi="宋体" w:cs="宋体"/>
          <w:i w:val="0"/>
          <w:color w:val="333333"/>
          <w:szCs w:val="24"/>
          <w:u w:val="single"/>
          <w:shd w:val="clear" w:color="auto" w:fill="FFFFFF"/>
        </w:rPr>
        <w:t>（规定比例）</w:t>
      </w:r>
      <w:r>
        <w:rPr>
          <w:rFonts w:hint="eastAsia" w:ascii="宋体" w:hAnsi="宋体" w:cs="宋体"/>
          <w:color w:val="333333"/>
          <w:szCs w:val="24"/>
          <w:shd w:val="clear" w:color="auto" w:fill="FFFFFF"/>
        </w:rPr>
        <w:t>。</w:t>
      </w:r>
      <w:r>
        <w:rPr>
          <w:rStyle w:val="39"/>
          <w:rFonts w:hint="eastAsia" w:ascii="宋体" w:hAnsi="宋体" w:cs="宋体"/>
          <w:i w:val="0"/>
          <w:color w:val="333333"/>
          <w:szCs w:val="24"/>
          <w:u w:val="single"/>
          <w:shd w:val="clear" w:color="auto" w:fill="FFFFFF"/>
        </w:rPr>
        <w:t>（产品名称2）</w:t>
      </w:r>
      <w:r>
        <w:rPr>
          <w:rFonts w:hint="eastAsia" w:ascii="宋体" w:hAnsi="宋体" w:cs="宋体"/>
          <w:color w:val="333333"/>
          <w:szCs w:val="24"/>
          <w:shd w:val="clear" w:color="auto" w:fill="FFFFFF"/>
        </w:rPr>
        <w:t>的</w:t>
      </w:r>
      <w:r>
        <w:rPr>
          <w:rStyle w:val="39"/>
          <w:rFonts w:hint="eastAsia" w:ascii="宋体" w:hAnsi="宋体" w:cs="宋体"/>
          <w:i w:val="0"/>
          <w:color w:val="333333"/>
          <w:szCs w:val="24"/>
          <w:u w:val="single"/>
          <w:shd w:val="clear" w:color="auto" w:fill="FFFFFF"/>
        </w:rPr>
        <w:t>（关键组件）</w:t>
      </w:r>
      <w:r>
        <w:rPr>
          <w:rFonts w:hint="eastAsia" w:ascii="宋体" w:hAnsi="宋体" w:cs="宋体"/>
          <w:color w:val="333333"/>
          <w:szCs w:val="24"/>
          <w:shd w:val="clear" w:color="auto" w:fill="FFFFFF"/>
        </w:rPr>
        <w:t>在中国境内生产。</w:t>
      </w:r>
      <w:r>
        <w:rPr>
          <w:rStyle w:val="39"/>
          <w:rFonts w:hint="eastAsia" w:ascii="宋体" w:hAnsi="宋体" w:cs="宋体"/>
          <w:i w:val="0"/>
          <w:color w:val="333333"/>
          <w:szCs w:val="24"/>
          <w:u w:val="single"/>
          <w:shd w:val="clear" w:color="auto" w:fill="FFFFFF"/>
        </w:rPr>
        <w:t>（产品名称2）</w:t>
      </w:r>
      <w:r>
        <w:rPr>
          <w:rFonts w:hint="eastAsia" w:ascii="宋体" w:hAnsi="宋体" w:cs="宋体"/>
          <w:color w:val="333333"/>
          <w:szCs w:val="24"/>
          <w:shd w:val="clear" w:color="auto" w:fill="FFFFFF"/>
        </w:rPr>
        <w:t>的</w:t>
      </w:r>
      <w:r>
        <w:rPr>
          <w:rStyle w:val="39"/>
          <w:rFonts w:hint="eastAsia" w:ascii="宋体" w:hAnsi="宋体" w:cs="宋体"/>
          <w:i w:val="0"/>
          <w:color w:val="333333"/>
          <w:szCs w:val="24"/>
          <w:u w:val="single"/>
          <w:shd w:val="clear" w:color="auto" w:fill="FFFFFF"/>
        </w:rPr>
        <w:t>（关键工序）</w:t>
      </w:r>
      <w:r>
        <w:rPr>
          <w:rFonts w:hint="eastAsia" w:ascii="宋体" w:hAnsi="宋体" w:cs="宋体"/>
          <w:color w:val="333333"/>
          <w:szCs w:val="24"/>
          <w:shd w:val="clear" w:color="auto" w:fill="FFFFFF"/>
        </w:rPr>
        <w:t>在中国境内完成。</w:t>
      </w:r>
    </w:p>
    <w:p w14:paraId="549C0105">
      <w:pPr>
        <w:pStyle w:val="31"/>
        <w:widowControl/>
        <w:shd w:val="clear" w:color="auto" w:fill="FFFFFF"/>
        <w:spacing w:before="30" w:beforeAutospacing="0" w:after="30" w:afterAutospacing="0"/>
        <w:ind w:firstLine="420"/>
        <w:rPr>
          <w:rFonts w:ascii="宋体" w:hAnsi="宋体" w:cs="宋体"/>
          <w:color w:val="333333"/>
          <w:szCs w:val="24"/>
        </w:rPr>
      </w:pPr>
      <w:r>
        <w:rPr>
          <w:rFonts w:hint="eastAsia" w:ascii="宋体" w:hAnsi="宋体" w:cs="宋体"/>
          <w:color w:val="333333"/>
          <w:szCs w:val="24"/>
          <w:shd w:val="clear" w:color="auto" w:fill="FFFFFF"/>
        </w:rPr>
        <w:t>……</w:t>
      </w:r>
    </w:p>
    <w:p w14:paraId="1C48F84B">
      <w:pPr>
        <w:pStyle w:val="31"/>
        <w:widowControl/>
        <w:shd w:val="clear" w:color="auto" w:fill="FFFFFF"/>
        <w:spacing w:before="30" w:beforeAutospacing="0" w:after="30" w:afterAutospacing="0"/>
        <w:ind w:firstLine="420"/>
        <w:rPr>
          <w:rFonts w:ascii="宋体" w:hAnsi="宋体" w:cs="宋体"/>
          <w:color w:val="333333"/>
          <w:szCs w:val="24"/>
        </w:rPr>
      </w:pPr>
      <w:r>
        <w:rPr>
          <w:rFonts w:hint="eastAsia" w:ascii="宋体" w:hAnsi="宋体" w:cs="宋体"/>
          <w:color w:val="333333"/>
          <w:szCs w:val="24"/>
          <w:shd w:val="clear" w:color="auto" w:fill="FFFFFF"/>
        </w:rPr>
        <w:t>本公司（单位）对上述声明内容的真实性负责。如有虚假，愿承担相应法律责任。</w:t>
      </w:r>
    </w:p>
    <w:p w14:paraId="569D4278">
      <w:pPr>
        <w:pStyle w:val="31"/>
        <w:widowControl/>
        <w:shd w:val="clear" w:color="auto" w:fill="FFFFFF"/>
        <w:spacing w:before="30" w:beforeAutospacing="0" w:after="30" w:afterAutospacing="0"/>
        <w:ind w:firstLine="420"/>
        <w:jc w:val="right"/>
        <w:rPr>
          <w:rFonts w:ascii="宋体" w:hAnsi="宋体" w:cs="宋体"/>
          <w:color w:val="333333"/>
          <w:szCs w:val="24"/>
          <w:shd w:val="clear" w:color="auto" w:fill="FFFFFF"/>
        </w:rPr>
      </w:pPr>
    </w:p>
    <w:p w14:paraId="2402D7E4">
      <w:pPr>
        <w:pStyle w:val="31"/>
        <w:widowControl/>
        <w:shd w:val="clear" w:color="auto" w:fill="FFFFFF"/>
        <w:spacing w:before="30" w:beforeAutospacing="0" w:after="30" w:afterAutospacing="0"/>
        <w:ind w:firstLine="420"/>
        <w:jc w:val="right"/>
        <w:rPr>
          <w:rFonts w:ascii="宋体" w:hAnsi="宋体" w:cs="宋体"/>
          <w:color w:val="333333"/>
          <w:szCs w:val="24"/>
        </w:rPr>
      </w:pPr>
      <w:r>
        <w:rPr>
          <w:rFonts w:hint="eastAsia" w:ascii="宋体" w:hAnsi="宋体" w:cs="宋体"/>
          <w:color w:val="333333"/>
          <w:szCs w:val="24"/>
          <w:shd w:val="clear" w:color="auto" w:fill="FFFFFF"/>
        </w:rPr>
        <w:t>公司（单位）名称（盖章）：      </w:t>
      </w:r>
    </w:p>
    <w:p w14:paraId="2E2DDCC0">
      <w:pPr>
        <w:pStyle w:val="31"/>
        <w:widowControl/>
        <w:shd w:val="clear" w:color="auto" w:fill="FFFFFF"/>
        <w:spacing w:before="30" w:beforeAutospacing="0" w:after="30" w:afterAutospacing="0"/>
        <w:ind w:firstLine="420"/>
        <w:jc w:val="right"/>
        <w:rPr>
          <w:rFonts w:ascii="宋体" w:hAnsi="宋体" w:cs="宋体"/>
          <w:color w:val="333333"/>
          <w:szCs w:val="24"/>
        </w:rPr>
      </w:pPr>
      <w:r>
        <w:rPr>
          <w:rFonts w:hint="eastAsia" w:ascii="宋体" w:hAnsi="宋体" w:cs="宋体"/>
          <w:color w:val="333333"/>
          <w:szCs w:val="24"/>
          <w:shd w:val="clear" w:color="auto" w:fill="FFFFFF"/>
        </w:rPr>
        <w:t>日期：　　　　　年　　月　日    </w:t>
      </w:r>
    </w:p>
    <w:p w14:paraId="4E2E51E9">
      <w:pPr>
        <w:pStyle w:val="31"/>
        <w:widowControl/>
        <w:shd w:val="clear" w:color="auto" w:fill="FFFFFF"/>
        <w:spacing w:before="30" w:beforeAutospacing="0" w:after="30" w:afterAutospacing="0"/>
        <w:rPr>
          <w:rFonts w:ascii="宋体" w:hAnsi="宋体" w:cs="宋体"/>
          <w:color w:val="333333"/>
          <w:szCs w:val="24"/>
        </w:rPr>
      </w:pPr>
      <w:r>
        <w:rPr>
          <w:rFonts w:hint="eastAsia" w:ascii="宋体" w:hAnsi="宋体" w:cs="宋体"/>
          <w:color w:val="333333"/>
          <w:szCs w:val="24"/>
          <w:shd w:val="clear" w:color="auto" w:fill="FFFFFF"/>
        </w:rPr>
        <w:t>_____________________________</w:t>
      </w:r>
    </w:p>
    <w:p w14:paraId="24A35E25">
      <w:pPr>
        <w:pStyle w:val="31"/>
        <w:widowControl/>
        <w:shd w:val="clear" w:color="auto" w:fill="FFFFFF"/>
        <w:spacing w:before="30" w:beforeAutospacing="0" w:after="30" w:afterAutospacing="0"/>
        <w:ind w:firstLine="420"/>
        <w:rPr>
          <w:rFonts w:ascii="宋体" w:hAnsi="宋体" w:cs="宋体"/>
          <w:color w:val="333333"/>
          <w:szCs w:val="24"/>
        </w:rPr>
      </w:pPr>
      <w:r>
        <w:rPr>
          <w:rFonts w:hint="eastAsia" w:ascii="宋体" w:hAnsi="宋体" w:cs="宋体"/>
          <w:color w:val="333333"/>
          <w:szCs w:val="24"/>
          <w:shd w:val="clear" w:color="auto" w:fill="FFFFFF"/>
        </w:rPr>
        <w:t>1.产品如有型号，请在“产品名称”栏一并填写。</w:t>
      </w:r>
    </w:p>
    <w:p w14:paraId="0DDD172F">
      <w:pPr>
        <w:pStyle w:val="31"/>
        <w:widowControl/>
        <w:shd w:val="clear" w:color="auto" w:fill="FFFFFF"/>
        <w:spacing w:before="30" w:beforeAutospacing="0" w:after="30" w:afterAutospacing="0"/>
        <w:ind w:firstLine="420"/>
        <w:rPr>
          <w:rFonts w:ascii="宋体" w:hAnsi="宋体" w:cs="宋体"/>
          <w:color w:val="333333"/>
          <w:szCs w:val="24"/>
        </w:rPr>
      </w:pPr>
      <w:r>
        <w:rPr>
          <w:rFonts w:hint="eastAsia" w:ascii="宋体" w:hAnsi="宋体" w:cs="宋体"/>
          <w:color w:val="333333"/>
          <w:szCs w:val="24"/>
          <w:shd w:val="clear" w:color="auto" w:fill="FFFFFF"/>
        </w:rPr>
        <w:t>2.生产厂名与厂址应与生产厂营业执照载明的相关信息保持一致。</w:t>
      </w:r>
    </w:p>
    <w:p w14:paraId="598699B3">
      <w:pPr>
        <w:pStyle w:val="31"/>
        <w:widowControl/>
        <w:shd w:val="clear" w:color="auto" w:fill="FFFFFF"/>
        <w:spacing w:before="30" w:beforeAutospacing="0" w:after="30" w:afterAutospacing="0"/>
        <w:ind w:firstLine="420"/>
        <w:rPr>
          <w:rFonts w:ascii="宋体" w:hAnsi="宋体" w:cs="宋体"/>
          <w:color w:val="333333"/>
          <w:szCs w:val="24"/>
        </w:rPr>
      </w:pPr>
      <w:r>
        <w:rPr>
          <w:rFonts w:hint="eastAsia" w:ascii="宋体" w:hAnsi="宋体" w:cs="宋体"/>
          <w:color w:val="333333"/>
          <w:szCs w:val="24"/>
          <w:shd w:val="clear" w:color="auto" w:fill="FFFFFF"/>
        </w:rPr>
        <w:t>3.该产品的中国境内生产的组件成本占比相关要求实施前，“规定比例”栏可不填，下同。</w:t>
      </w:r>
    </w:p>
    <w:p w14:paraId="078A54B8">
      <w:pPr>
        <w:pStyle w:val="31"/>
        <w:widowControl/>
        <w:shd w:val="clear" w:color="auto" w:fill="FFFFFF"/>
        <w:spacing w:before="30" w:beforeAutospacing="0" w:after="30" w:afterAutospacing="0"/>
        <w:ind w:firstLine="420"/>
        <w:rPr>
          <w:rFonts w:ascii="宋体" w:hAnsi="宋体" w:cs="宋体"/>
          <w:color w:val="333333"/>
          <w:szCs w:val="24"/>
        </w:rPr>
      </w:pPr>
      <w:r>
        <w:rPr>
          <w:rFonts w:hint="eastAsia" w:ascii="宋体" w:hAnsi="宋体" w:cs="宋体"/>
          <w:color w:val="333333"/>
          <w:szCs w:val="24"/>
          <w:shd w:val="clear" w:color="auto" w:fill="FFFFFF"/>
        </w:rPr>
        <w:t>4.该产品的关键组件要求实施前，“关键组件”栏可不填，下同。</w:t>
      </w:r>
    </w:p>
    <w:p w14:paraId="62C9DE59">
      <w:pPr>
        <w:pStyle w:val="31"/>
        <w:widowControl/>
        <w:shd w:val="clear" w:color="auto" w:fill="FFFFFF"/>
        <w:spacing w:before="30" w:beforeAutospacing="0" w:after="30" w:afterAutospacing="0"/>
        <w:ind w:firstLine="420"/>
        <w:rPr>
          <w:rFonts w:ascii="宋体" w:hAnsi="宋体" w:cs="宋体"/>
          <w:color w:val="333333"/>
          <w:szCs w:val="24"/>
          <w:shd w:val="clear" w:color="auto" w:fill="FFFFFF"/>
        </w:rPr>
      </w:pPr>
      <w:r>
        <w:rPr>
          <w:rFonts w:hint="eastAsia" w:ascii="宋体" w:hAnsi="宋体" w:cs="宋体"/>
          <w:color w:val="333333"/>
          <w:szCs w:val="24"/>
          <w:shd w:val="clear" w:color="auto" w:fill="FFFFFF"/>
        </w:rPr>
        <w:t>5.该产品的关键工序要求实施前，“关键工序”栏可不填，下同。</w:t>
      </w:r>
    </w:p>
    <w:p w14:paraId="1254C7A0">
      <w:pPr>
        <w:pStyle w:val="14"/>
        <w:rPr>
          <w:sz w:val="24"/>
          <w:shd w:val="clear" w:color="auto" w:fill="FFFFFF"/>
        </w:rPr>
      </w:pPr>
      <w:r>
        <w:rPr>
          <w:shd w:val="clear" w:color="auto" w:fill="FFFFFF"/>
        </w:rPr>
        <w:br w:type="page" w:clear="all"/>
      </w:r>
    </w:p>
    <w:p w14:paraId="68386C44">
      <w:pPr>
        <w:spacing w:line="460" w:lineRule="exact"/>
        <w:jc w:val="center"/>
        <w:rPr>
          <w:rFonts w:ascii="黑体" w:hAnsi="黑体" w:eastAsia="黑体"/>
          <w:b/>
          <w:sz w:val="32"/>
          <w:szCs w:val="32"/>
        </w:rPr>
      </w:pPr>
      <w:r>
        <w:rPr>
          <w:rFonts w:hint="eastAsia" w:ascii="黑体" w:hAnsi="黑体" w:eastAsia="黑体"/>
          <w:b/>
          <w:sz w:val="32"/>
          <w:szCs w:val="32"/>
        </w:rPr>
        <w:t xml:space="preserve">残疾人福利性单位声明函 </w:t>
      </w:r>
    </w:p>
    <w:p w14:paraId="4445964F">
      <w:pPr>
        <w:spacing w:line="588" w:lineRule="exact"/>
        <w:ind w:firstLine="480"/>
        <w:rPr>
          <w:rFonts w:ascii="宋体" w:hAnsi="宋体"/>
          <w:sz w:val="24"/>
          <w:szCs w:val="21"/>
        </w:rPr>
      </w:pPr>
      <w:r>
        <w:rPr>
          <w:rFonts w:hint="eastAsia" w:ascii="宋体" w:hAnsi="宋体"/>
          <w:sz w:val="24"/>
          <w:szCs w:val="21"/>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szCs w:val="21"/>
          <w:u w:val="single"/>
        </w:rPr>
        <w:t xml:space="preserve">       </w:t>
      </w:r>
      <w:r>
        <w:rPr>
          <w:rFonts w:hint="eastAsia" w:ascii="宋体" w:hAnsi="宋体"/>
          <w:sz w:val="24"/>
          <w:szCs w:val="21"/>
        </w:rPr>
        <w:t>项目 采购活动提供本单位制造的货物，或者提供其他残疾人福利性单位制造的货物（不包括使用非残疾人福利性单位注册商标的货物）。</w:t>
      </w:r>
    </w:p>
    <w:p w14:paraId="5CB86671">
      <w:pPr>
        <w:spacing w:line="588" w:lineRule="exact"/>
        <w:ind w:firstLine="480"/>
        <w:rPr>
          <w:rFonts w:ascii="宋体" w:hAnsi="宋体"/>
          <w:sz w:val="24"/>
          <w:szCs w:val="21"/>
        </w:rPr>
      </w:pPr>
      <w:r>
        <w:rPr>
          <w:rFonts w:hint="eastAsia" w:ascii="宋体" w:hAnsi="宋体"/>
          <w:sz w:val="24"/>
          <w:szCs w:val="21"/>
        </w:rPr>
        <w:t>本单位对上述声明的真实性负责。如有虚假，将依法承担相应责任。</w:t>
      </w:r>
    </w:p>
    <w:p w14:paraId="71F0185E">
      <w:pPr>
        <w:spacing w:line="588" w:lineRule="exact"/>
        <w:ind w:firstLine="480"/>
        <w:rPr>
          <w:rFonts w:ascii="宋体" w:hAnsi="宋体"/>
          <w:sz w:val="24"/>
          <w:szCs w:val="21"/>
        </w:rPr>
      </w:pPr>
    </w:p>
    <w:p w14:paraId="7DC167C9">
      <w:pPr>
        <w:spacing w:line="588" w:lineRule="exact"/>
        <w:ind w:firstLine="480"/>
        <w:rPr>
          <w:rFonts w:ascii="宋体" w:hAnsi="宋体"/>
          <w:sz w:val="24"/>
          <w:szCs w:val="21"/>
        </w:rPr>
      </w:pPr>
      <w:r>
        <w:rPr>
          <w:rFonts w:hint="eastAsia" w:ascii="宋体" w:hAnsi="宋体"/>
          <w:sz w:val="24"/>
          <w:szCs w:val="21"/>
        </w:rPr>
        <w:t>（备注：成交供应商为残疾人福利单位的，此声明函将随成交结果同时公告，接受社会监督）</w:t>
      </w:r>
    </w:p>
    <w:p w14:paraId="4B761E40">
      <w:pPr>
        <w:spacing w:line="588" w:lineRule="exact"/>
        <w:ind w:firstLine="624"/>
        <w:rPr>
          <w:rFonts w:ascii="仿宋_GB2312" w:hAnsi="Times New Roman" w:eastAsia="仿宋_GB2312"/>
          <w:spacing w:val="6"/>
          <w:sz w:val="30"/>
          <w:szCs w:val="30"/>
        </w:rPr>
      </w:pPr>
    </w:p>
    <w:p w14:paraId="5CD657EA">
      <w:pPr>
        <w:tabs>
          <w:tab w:val="left" w:pos="4860"/>
        </w:tabs>
        <w:spacing w:line="588" w:lineRule="exact"/>
        <w:ind w:right="84" w:firstLine="624"/>
        <w:jc w:val="center"/>
        <w:rPr>
          <w:rFonts w:ascii="宋体" w:hAnsi="宋体"/>
          <w:sz w:val="24"/>
          <w:szCs w:val="21"/>
        </w:rPr>
      </w:pPr>
      <w:r>
        <w:rPr>
          <w:rFonts w:hint="eastAsia" w:ascii="仿宋_GB2312" w:hAnsi="Times New Roman" w:eastAsia="仿宋_GB2312"/>
          <w:spacing w:val="6"/>
          <w:sz w:val="30"/>
          <w:szCs w:val="30"/>
        </w:rPr>
        <w:t xml:space="preserve">             </w:t>
      </w:r>
      <w:r>
        <w:rPr>
          <w:rFonts w:hint="eastAsia" w:ascii="宋体" w:hAnsi="宋体"/>
          <w:sz w:val="24"/>
          <w:szCs w:val="21"/>
        </w:rPr>
        <w:t xml:space="preserve">    供应商全称（加盖CA电子公章）：</w:t>
      </w:r>
    </w:p>
    <w:p w14:paraId="3F4FD403">
      <w:pPr>
        <w:tabs>
          <w:tab w:val="left" w:pos="4860"/>
        </w:tabs>
        <w:spacing w:line="588" w:lineRule="exact"/>
        <w:ind w:right="1560" w:firstLine="480"/>
        <w:jc w:val="center"/>
        <w:rPr>
          <w:rFonts w:ascii="宋体" w:hAnsi="宋体"/>
          <w:sz w:val="24"/>
          <w:szCs w:val="21"/>
        </w:rPr>
      </w:pPr>
      <w:r>
        <w:rPr>
          <w:rFonts w:hint="eastAsia" w:ascii="宋体" w:hAnsi="宋体"/>
          <w:sz w:val="24"/>
          <w:szCs w:val="21"/>
        </w:rPr>
        <w:t xml:space="preserve">                      日  期：</w:t>
      </w:r>
    </w:p>
    <w:p w14:paraId="6A6D6D30">
      <w:pPr>
        <w:pStyle w:val="14"/>
      </w:pPr>
      <w:r>
        <w:rPr/>
        <w:br w:type="page" w:clear="all"/>
      </w:r>
    </w:p>
    <w:p w14:paraId="045BA99E">
      <w:pPr>
        <w:spacing w:line="560" w:lineRule="exact"/>
        <w:jc w:val="center"/>
        <w:rPr>
          <w:rFonts w:ascii="黑体" w:hAnsi="黑体" w:eastAsia="黑体"/>
          <w:b/>
          <w:sz w:val="32"/>
          <w:szCs w:val="32"/>
        </w:rPr>
      </w:pPr>
      <w:r>
        <w:rPr>
          <w:rFonts w:hint="eastAsia" w:ascii="黑体" w:hAnsi="黑体" w:eastAsia="黑体"/>
          <w:b/>
          <w:sz w:val="32"/>
          <w:szCs w:val="32"/>
        </w:rPr>
        <w:t xml:space="preserve">十一、联合体协议（参考格式） </w:t>
      </w:r>
    </w:p>
    <w:p w14:paraId="584E512B">
      <w:pPr>
        <w:spacing w:line="560" w:lineRule="exact"/>
        <w:rPr>
          <w:rFonts w:ascii="宋体" w:hAnsi="宋体"/>
          <w:sz w:val="24"/>
          <w:szCs w:val="21"/>
        </w:rPr>
      </w:pPr>
      <w:r>
        <w:rPr>
          <w:rFonts w:hint="eastAsia" w:ascii="宋体" w:hAnsi="宋体"/>
          <w:sz w:val="24"/>
          <w:szCs w:val="21"/>
        </w:rPr>
        <w:t>（联合体中各供应商全称）在此达成以下协议：</w:t>
      </w:r>
    </w:p>
    <w:p w14:paraId="387A10C0">
      <w:pPr>
        <w:spacing w:line="560" w:lineRule="exact"/>
        <w:ind w:firstLine="645"/>
        <w:rPr>
          <w:rFonts w:ascii="宋体" w:hAnsi="宋体"/>
          <w:sz w:val="24"/>
          <w:szCs w:val="21"/>
        </w:rPr>
      </w:pPr>
      <w:r>
        <w:rPr>
          <w:rFonts w:ascii="宋体" w:hAnsi="宋体"/>
          <w:sz w:val="24"/>
          <w:szCs w:val="21"/>
        </w:rPr>
        <w:t>1</w:t>
      </w:r>
      <w:r>
        <w:rPr>
          <w:rFonts w:hint="eastAsia" w:ascii="宋体" w:hAnsi="宋体"/>
          <w:sz w:val="24"/>
          <w:szCs w:val="21"/>
        </w:rPr>
        <w:t>、我们</w:t>
      </w:r>
      <w:r>
        <w:rPr>
          <w:rFonts w:hint="eastAsia" w:ascii="宋体" w:hAnsi="宋体"/>
          <w:sz w:val="24"/>
          <w:szCs w:val="21"/>
          <w:u w:val="single"/>
        </w:rPr>
        <w:t xml:space="preserve"> （供应商1），（供应商2） ，</w:t>
      </w:r>
      <w:r>
        <w:rPr>
          <w:rFonts w:ascii="宋体" w:hAnsi="宋体"/>
          <w:sz w:val="24"/>
          <w:szCs w:val="21"/>
          <w:u w:val="single"/>
        </w:rPr>
        <w:t>……</w:t>
      </w:r>
      <w:r>
        <w:rPr>
          <w:rFonts w:hint="eastAsia" w:ascii="宋体" w:hAnsi="宋体"/>
          <w:sz w:val="24"/>
          <w:szCs w:val="21"/>
        </w:rPr>
        <w:t xml:space="preserve">自愿组成联合体，参加 </w:t>
      </w:r>
      <w:r>
        <w:rPr>
          <w:rFonts w:hint="eastAsia" w:ascii="宋体" w:hAnsi="宋体"/>
          <w:sz w:val="24"/>
          <w:szCs w:val="21"/>
          <w:lang w:eastAsia="zh-CN"/>
        </w:rPr>
        <w:t xml:space="preserve"> 江苏省华厦工程项目管理有限公司</w:t>
      </w:r>
      <w:r>
        <w:rPr>
          <w:rFonts w:hint="eastAsia" w:ascii="宋体" w:hAnsi="宋体"/>
          <w:sz w:val="24"/>
          <w:szCs w:val="21"/>
        </w:rPr>
        <w:t>组织的采购编号为</w:t>
      </w:r>
      <w:r>
        <w:rPr>
          <w:rFonts w:hint="eastAsia" w:ascii="宋体" w:hAnsi="宋体"/>
          <w:sz w:val="24"/>
          <w:szCs w:val="21"/>
          <w:u w:val="single"/>
        </w:rPr>
        <w:t>（编号全称），（项目全称）</w:t>
      </w:r>
      <w:r>
        <w:rPr>
          <w:rFonts w:hint="eastAsia" w:ascii="宋体" w:hAnsi="宋体"/>
          <w:sz w:val="24"/>
          <w:szCs w:val="21"/>
        </w:rPr>
        <w:t>项目 的政府采购活动，我联合体指定</w:t>
      </w:r>
      <w:r>
        <w:rPr>
          <w:rFonts w:hint="eastAsia" w:ascii="宋体" w:hAnsi="宋体"/>
          <w:sz w:val="24"/>
          <w:szCs w:val="21"/>
          <w:u w:val="single"/>
        </w:rPr>
        <w:t>（供应商*）</w:t>
      </w:r>
      <w:r>
        <w:rPr>
          <w:rFonts w:hint="eastAsia" w:ascii="宋体" w:hAnsi="宋体"/>
          <w:sz w:val="24"/>
          <w:szCs w:val="21"/>
        </w:rPr>
        <w:t>为牵头单位（牵头单位必须为联合体成员）。</w:t>
      </w:r>
    </w:p>
    <w:p w14:paraId="3B605A9E">
      <w:pPr>
        <w:spacing w:line="560" w:lineRule="exact"/>
        <w:ind w:firstLine="645"/>
        <w:rPr>
          <w:rFonts w:ascii="宋体" w:hAnsi="宋体"/>
          <w:sz w:val="24"/>
          <w:szCs w:val="21"/>
        </w:rPr>
      </w:pPr>
      <w:r>
        <w:rPr>
          <w:rFonts w:ascii="宋体" w:hAnsi="宋体"/>
          <w:sz w:val="24"/>
          <w:szCs w:val="21"/>
        </w:rPr>
        <w:t>2</w:t>
      </w:r>
      <w:r>
        <w:rPr>
          <w:rFonts w:hint="eastAsia" w:ascii="宋体" w:hAnsi="宋体"/>
          <w:sz w:val="24"/>
          <w:szCs w:val="21"/>
        </w:rPr>
        <w:t>、若我们联合成交，（供应商单位</w:t>
      </w:r>
      <w:r>
        <w:rPr>
          <w:rFonts w:ascii="宋体" w:hAnsi="宋体"/>
          <w:sz w:val="24"/>
          <w:szCs w:val="21"/>
        </w:rPr>
        <w:t>1</w:t>
      </w:r>
      <w:r>
        <w:rPr>
          <w:rFonts w:hint="eastAsia" w:ascii="宋体" w:hAnsi="宋体"/>
          <w:sz w:val="24"/>
          <w:szCs w:val="21"/>
        </w:rPr>
        <w:t>全称）实施项目中（工作内容）部分工作，并承担相应的责任。（供应商单位</w:t>
      </w:r>
      <w:r>
        <w:rPr>
          <w:rFonts w:ascii="宋体" w:hAnsi="宋体"/>
          <w:sz w:val="24"/>
          <w:szCs w:val="21"/>
        </w:rPr>
        <w:t>2</w:t>
      </w:r>
      <w:r>
        <w:rPr>
          <w:rFonts w:hint="eastAsia" w:ascii="宋体" w:hAnsi="宋体"/>
          <w:sz w:val="24"/>
          <w:szCs w:val="21"/>
        </w:rPr>
        <w:t>全称）实施项目中（工作内容）部分工作，并承担相应的责任……。（注：联合体中各供应商都应明示所承担的工作和相应的责任）。</w:t>
      </w:r>
    </w:p>
    <w:p w14:paraId="1AED91E3">
      <w:pPr>
        <w:spacing w:line="560" w:lineRule="exact"/>
        <w:ind w:firstLine="645"/>
        <w:rPr>
          <w:rFonts w:ascii="宋体" w:hAnsi="宋体"/>
          <w:sz w:val="24"/>
          <w:szCs w:val="21"/>
        </w:rPr>
      </w:pPr>
      <w:r>
        <w:rPr>
          <w:rFonts w:ascii="宋体" w:hAnsi="宋体"/>
          <w:sz w:val="24"/>
          <w:szCs w:val="21"/>
        </w:rPr>
        <w:t>3</w:t>
      </w:r>
      <w:r>
        <w:rPr>
          <w:rFonts w:hint="eastAsia" w:ascii="宋体" w:hAnsi="宋体"/>
          <w:sz w:val="24"/>
          <w:szCs w:val="21"/>
        </w:rPr>
        <w:t>、其中</w:t>
      </w:r>
      <w:r>
        <w:rPr>
          <w:rFonts w:ascii="宋体" w:hAnsi="宋体"/>
          <w:sz w:val="24"/>
          <w:szCs w:val="21"/>
          <w:u w:val="single"/>
        </w:rPr>
        <w:t xml:space="preserve">      </w:t>
      </w:r>
      <w:r>
        <w:rPr>
          <w:rFonts w:hint="eastAsia" w:ascii="宋体" w:hAnsi="宋体"/>
          <w:sz w:val="24"/>
          <w:szCs w:val="21"/>
        </w:rPr>
        <w:t>（小型、微型企业/残疾人福利性单位/监狱企业全称）为</w:t>
      </w:r>
      <w:r>
        <w:rPr>
          <w:rFonts w:ascii="宋体" w:hAnsi="宋体"/>
          <w:sz w:val="24"/>
          <w:szCs w:val="21"/>
          <w:u w:val="single"/>
        </w:rPr>
        <w:t xml:space="preserve">    </w:t>
      </w:r>
      <w:r>
        <w:rPr>
          <w:rFonts w:hint="eastAsia" w:ascii="宋体" w:hAnsi="宋体"/>
          <w:sz w:val="24"/>
          <w:szCs w:val="21"/>
        </w:rPr>
        <w:t>（小型、微型企业/残疾人福利性单位/监狱企业）企业，且我们约定该公司/单位所承担的合同金额将占本项目合同总金额的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w:t>
      </w:r>
    </w:p>
    <w:p w14:paraId="6E33F158">
      <w:pPr>
        <w:spacing w:line="560" w:lineRule="exact"/>
        <w:ind w:firstLine="645"/>
        <w:rPr>
          <w:rFonts w:ascii="宋体" w:hAnsi="宋体"/>
          <w:sz w:val="24"/>
          <w:szCs w:val="21"/>
        </w:rPr>
      </w:pPr>
    </w:p>
    <w:p w14:paraId="59F139AC">
      <w:pPr>
        <w:spacing w:line="560" w:lineRule="exact"/>
        <w:ind w:firstLine="645"/>
        <w:rPr>
          <w:rFonts w:ascii="宋体" w:hAnsi="宋体"/>
          <w:sz w:val="24"/>
          <w:szCs w:val="21"/>
        </w:rPr>
      </w:pPr>
      <w:r>
        <w:rPr>
          <w:rFonts w:hint="eastAsia" w:ascii="宋体" w:hAnsi="宋体"/>
          <w:sz w:val="24"/>
          <w:szCs w:val="21"/>
        </w:rPr>
        <w:t>备注：本磋商文件中要求加盖CA</w:t>
      </w:r>
      <w:r>
        <w:rPr>
          <w:rFonts w:hint="eastAsia" w:ascii="宋体" w:hAnsi="宋体"/>
          <w:sz w:val="24"/>
          <w:szCs w:val="24"/>
        </w:rPr>
        <w:t>电子公章</w:t>
      </w:r>
      <w:r>
        <w:rPr>
          <w:rFonts w:hint="eastAsia" w:ascii="宋体" w:hAnsi="宋体"/>
          <w:sz w:val="24"/>
          <w:szCs w:val="21"/>
        </w:rPr>
        <w:t>的地方，仅需加盖牵头单位的</w:t>
      </w:r>
      <w:r>
        <w:rPr>
          <w:rFonts w:hint="eastAsia" w:ascii="宋体" w:hAnsi="宋体"/>
          <w:sz w:val="24"/>
          <w:szCs w:val="24"/>
        </w:rPr>
        <w:t>CA电子公章</w:t>
      </w:r>
      <w:r>
        <w:rPr>
          <w:rFonts w:hint="eastAsia" w:ascii="宋体" w:hAnsi="宋体"/>
          <w:sz w:val="24"/>
          <w:szCs w:val="21"/>
        </w:rPr>
        <w:t>。</w:t>
      </w:r>
    </w:p>
    <w:p w14:paraId="0C155448">
      <w:pPr>
        <w:spacing w:line="560" w:lineRule="exact"/>
        <w:ind w:firstLine="645"/>
        <w:rPr>
          <w:rFonts w:ascii="宋体" w:hAnsi="宋体"/>
          <w:sz w:val="24"/>
          <w:szCs w:val="21"/>
        </w:rPr>
      </w:pPr>
      <w:r>
        <w:rPr>
          <w:rFonts w:ascii="宋体" w:hAnsi="宋体"/>
          <w:sz w:val="24"/>
          <w:szCs w:val="21"/>
        </w:rPr>
        <w:t xml:space="preserve">                   </w:t>
      </w:r>
      <w:r>
        <w:rPr>
          <w:rFonts w:hint="eastAsia" w:ascii="宋体" w:hAnsi="宋体"/>
          <w:sz w:val="24"/>
          <w:szCs w:val="21"/>
        </w:rPr>
        <w:t xml:space="preserve">                       </w:t>
      </w:r>
    </w:p>
    <w:p w14:paraId="1E0EB644">
      <w:pPr>
        <w:spacing w:line="560" w:lineRule="exact"/>
        <w:ind w:firstLine="645"/>
        <w:jc w:val="right"/>
        <w:rPr>
          <w:rFonts w:ascii="宋体" w:hAnsi="宋体"/>
          <w:sz w:val="24"/>
          <w:szCs w:val="21"/>
        </w:rPr>
      </w:pPr>
      <w:r>
        <w:rPr>
          <w:rFonts w:hint="eastAsia" w:ascii="宋体" w:hAnsi="宋体"/>
          <w:sz w:val="24"/>
          <w:szCs w:val="21"/>
        </w:rPr>
        <w:t>联合体中各供应商全称（加盖CA电子公章）：</w:t>
      </w:r>
      <w:r>
        <w:rPr>
          <w:rFonts w:ascii="宋体" w:hAnsi="宋体"/>
          <w:sz w:val="24"/>
          <w:szCs w:val="21"/>
        </w:rPr>
        <w:t xml:space="preserve">     </w:t>
      </w:r>
    </w:p>
    <w:p w14:paraId="0027345A">
      <w:pPr>
        <w:spacing w:line="560" w:lineRule="exact"/>
        <w:ind w:firstLine="645"/>
        <w:rPr>
          <w:rFonts w:ascii="宋体" w:hAnsi="宋体"/>
          <w:sz w:val="24"/>
          <w:szCs w:val="21"/>
        </w:rPr>
      </w:pPr>
      <w:r>
        <w:rPr>
          <w:rFonts w:ascii="宋体" w:hAnsi="宋体"/>
          <w:sz w:val="24"/>
          <w:szCs w:val="21"/>
        </w:rPr>
        <w:t xml:space="preserve">                   </w:t>
      </w:r>
      <w:r>
        <w:rPr>
          <w:rFonts w:hint="eastAsia" w:ascii="宋体" w:hAnsi="宋体"/>
          <w:sz w:val="24"/>
          <w:szCs w:val="21"/>
        </w:rPr>
        <w:t xml:space="preserve">                     日期：</w:t>
      </w:r>
    </w:p>
    <w:p w14:paraId="76617286">
      <w:pPr>
        <w:pStyle w:val="14"/>
      </w:pPr>
      <w:r>
        <w:rPr/>
        <w:br w:type="page" w:clear="all"/>
      </w:r>
    </w:p>
    <w:p w14:paraId="7437EC36">
      <w:pPr>
        <w:jc w:val="center"/>
        <w:rPr>
          <w:rFonts w:ascii="黑体" w:hAnsi="黑体" w:eastAsia="黑体"/>
          <w:b/>
          <w:sz w:val="32"/>
          <w:szCs w:val="32"/>
        </w:rPr>
      </w:pPr>
      <w:r>
        <w:rPr>
          <w:rFonts w:hint="eastAsia" w:ascii="黑体" w:hAnsi="黑体" w:eastAsia="黑体"/>
          <w:b/>
          <w:sz w:val="32"/>
          <w:szCs w:val="32"/>
        </w:rPr>
        <w:t>十二、投标分项报价表</w:t>
      </w:r>
    </w:p>
    <w:tbl>
      <w:tblPr>
        <w:tblStyle w:val="34"/>
        <w:tblpPr w:leftFromText="180" w:rightFromText="180" w:vertAnchor="text" w:horzAnchor="page" w:tblpX="1365" w:tblpY="297"/>
        <w:tblW w:w="926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00"/>
        <w:gridCol w:w="728"/>
        <w:gridCol w:w="728"/>
        <w:gridCol w:w="938"/>
        <w:gridCol w:w="980"/>
        <w:gridCol w:w="1106"/>
        <w:gridCol w:w="1385"/>
        <w:gridCol w:w="924"/>
        <w:gridCol w:w="1008"/>
        <w:gridCol w:w="966"/>
      </w:tblGrid>
      <w:tr w14:paraId="034358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44" w:hRule="atLeast"/>
        </w:trPr>
        <w:tc>
          <w:tcPr>
            <w:tcW w:w="500" w:type="dxa"/>
            <w:noWrap w:val="0"/>
          </w:tcPr>
          <w:p w14:paraId="2D429AB5">
            <w:pPr>
              <w:spacing w:line="0" w:lineRule="atLeast"/>
              <w:jc w:val="center"/>
              <w:rPr>
                <w:rFonts w:ascii="宋体" w:hAnsi="宋体"/>
                <w:sz w:val="24"/>
                <w:szCs w:val="24"/>
              </w:rPr>
            </w:pPr>
            <w:r>
              <w:rPr>
                <w:rFonts w:hint="eastAsia" w:ascii="宋体" w:hAnsi="宋体"/>
                <w:sz w:val="24"/>
                <w:szCs w:val="24"/>
              </w:rPr>
              <w:t>序号</w:t>
            </w:r>
          </w:p>
        </w:tc>
        <w:tc>
          <w:tcPr>
            <w:tcW w:w="728" w:type="dxa"/>
            <w:noWrap w:val="0"/>
            <w:vAlign w:val="center"/>
          </w:tcPr>
          <w:p w14:paraId="773EB6DB">
            <w:pPr>
              <w:spacing w:line="0" w:lineRule="atLeast"/>
              <w:jc w:val="center"/>
              <w:rPr>
                <w:rFonts w:ascii="宋体" w:hAnsi="宋体"/>
                <w:sz w:val="24"/>
                <w:szCs w:val="24"/>
              </w:rPr>
            </w:pPr>
            <w:r>
              <w:rPr>
                <w:rFonts w:hint="eastAsia" w:ascii="宋体" w:hAnsi="宋体"/>
                <w:sz w:val="24"/>
                <w:szCs w:val="24"/>
              </w:rPr>
              <w:t>1</w:t>
            </w:r>
          </w:p>
        </w:tc>
        <w:tc>
          <w:tcPr>
            <w:tcW w:w="728" w:type="dxa"/>
            <w:noWrap w:val="0"/>
            <w:vAlign w:val="center"/>
          </w:tcPr>
          <w:p w14:paraId="245D0CFD">
            <w:pPr>
              <w:spacing w:line="0" w:lineRule="atLeast"/>
              <w:jc w:val="center"/>
              <w:rPr>
                <w:rFonts w:ascii="宋体" w:hAnsi="宋体"/>
                <w:sz w:val="24"/>
                <w:szCs w:val="24"/>
              </w:rPr>
            </w:pPr>
            <w:r>
              <w:rPr>
                <w:rFonts w:hint="eastAsia" w:ascii="宋体" w:hAnsi="宋体"/>
                <w:sz w:val="24"/>
                <w:szCs w:val="24"/>
              </w:rPr>
              <w:t>2</w:t>
            </w:r>
          </w:p>
        </w:tc>
        <w:tc>
          <w:tcPr>
            <w:tcW w:w="938" w:type="dxa"/>
            <w:noWrap w:val="0"/>
            <w:vAlign w:val="center"/>
          </w:tcPr>
          <w:p w14:paraId="5C977284">
            <w:pPr>
              <w:spacing w:line="0" w:lineRule="atLeast"/>
              <w:jc w:val="center"/>
              <w:rPr>
                <w:rFonts w:ascii="宋体" w:hAnsi="宋体"/>
                <w:sz w:val="24"/>
                <w:szCs w:val="24"/>
              </w:rPr>
            </w:pPr>
            <w:r>
              <w:rPr>
                <w:rFonts w:hint="eastAsia" w:ascii="宋体" w:hAnsi="宋体"/>
                <w:sz w:val="24"/>
                <w:szCs w:val="24"/>
              </w:rPr>
              <w:t>3</w:t>
            </w:r>
          </w:p>
        </w:tc>
        <w:tc>
          <w:tcPr>
            <w:tcW w:w="980" w:type="dxa"/>
            <w:noWrap w:val="0"/>
            <w:vAlign w:val="center"/>
          </w:tcPr>
          <w:p w14:paraId="3E1298AA">
            <w:pPr>
              <w:spacing w:line="0" w:lineRule="atLeast"/>
              <w:jc w:val="center"/>
              <w:rPr>
                <w:rFonts w:ascii="宋体" w:hAnsi="宋体"/>
                <w:sz w:val="24"/>
                <w:szCs w:val="24"/>
              </w:rPr>
            </w:pPr>
            <w:r>
              <w:rPr>
                <w:rFonts w:hint="eastAsia" w:ascii="宋体" w:hAnsi="宋体"/>
                <w:sz w:val="24"/>
                <w:szCs w:val="24"/>
              </w:rPr>
              <w:t>4</w:t>
            </w:r>
          </w:p>
        </w:tc>
        <w:tc>
          <w:tcPr>
            <w:tcW w:w="1106" w:type="dxa"/>
            <w:noWrap w:val="0"/>
            <w:vAlign w:val="center"/>
          </w:tcPr>
          <w:p w14:paraId="5B1215D8">
            <w:pPr>
              <w:spacing w:line="0" w:lineRule="atLeast"/>
              <w:jc w:val="center"/>
              <w:rPr>
                <w:rFonts w:ascii="宋体" w:hAnsi="宋体"/>
                <w:sz w:val="24"/>
                <w:szCs w:val="24"/>
              </w:rPr>
            </w:pPr>
            <w:r>
              <w:rPr>
                <w:rFonts w:ascii="宋体" w:hAnsi="宋体"/>
                <w:sz w:val="24"/>
                <w:szCs w:val="24"/>
              </w:rPr>
              <w:t>5</w:t>
            </w:r>
          </w:p>
        </w:tc>
        <w:tc>
          <w:tcPr>
            <w:tcW w:w="1385" w:type="dxa"/>
            <w:noWrap w:val="0"/>
            <w:vAlign w:val="center"/>
          </w:tcPr>
          <w:p w14:paraId="28E25383">
            <w:pPr>
              <w:spacing w:line="0" w:lineRule="atLeast"/>
              <w:jc w:val="center"/>
              <w:rPr>
                <w:rFonts w:ascii="宋体" w:hAnsi="宋体"/>
                <w:sz w:val="24"/>
                <w:szCs w:val="24"/>
              </w:rPr>
            </w:pPr>
            <w:r>
              <w:rPr>
                <w:rFonts w:hint="eastAsia" w:ascii="宋体" w:hAnsi="宋体"/>
                <w:sz w:val="24"/>
                <w:szCs w:val="24"/>
              </w:rPr>
              <w:t>6</w:t>
            </w:r>
          </w:p>
        </w:tc>
        <w:tc>
          <w:tcPr>
            <w:tcW w:w="924" w:type="dxa"/>
            <w:noWrap w:val="0"/>
            <w:vAlign w:val="center"/>
          </w:tcPr>
          <w:p w14:paraId="4ED37E0E">
            <w:pPr>
              <w:spacing w:line="0" w:lineRule="atLeast"/>
              <w:jc w:val="center"/>
              <w:rPr>
                <w:rFonts w:ascii="宋体" w:hAnsi="宋体"/>
                <w:sz w:val="24"/>
                <w:szCs w:val="24"/>
              </w:rPr>
            </w:pPr>
            <w:r>
              <w:rPr>
                <w:rFonts w:hint="eastAsia" w:ascii="宋体" w:hAnsi="宋体"/>
                <w:sz w:val="24"/>
                <w:szCs w:val="24"/>
              </w:rPr>
              <w:t>7</w:t>
            </w:r>
          </w:p>
        </w:tc>
        <w:tc>
          <w:tcPr>
            <w:tcW w:w="1008" w:type="dxa"/>
            <w:noWrap w:val="0"/>
            <w:vAlign w:val="center"/>
          </w:tcPr>
          <w:p w14:paraId="444F9068">
            <w:pPr>
              <w:spacing w:line="0" w:lineRule="atLeast"/>
              <w:jc w:val="center"/>
              <w:rPr>
                <w:rFonts w:ascii="宋体" w:hAnsi="宋体"/>
                <w:sz w:val="24"/>
                <w:szCs w:val="24"/>
              </w:rPr>
            </w:pPr>
            <w:r>
              <w:rPr>
                <w:rFonts w:hint="eastAsia" w:ascii="宋体" w:hAnsi="宋体"/>
                <w:sz w:val="24"/>
                <w:szCs w:val="24"/>
              </w:rPr>
              <w:t>8</w:t>
            </w:r>
          </w:p>
        </w:tc>
        <w:tc>
          <w:tcPr>
            <w:tcW w:w="966" w:type="dxa"/>
            <w:noWrap w:val="0"/>
            <w:vAlign w:val="center"/>
          </w:tcPr>
          <w:p w14:paraId="422C8B70">
            <w:pPr>
              <w:spacing w:line="0" w:lineRule="atLeast"/>
              <w:jc w:val="center"/>
              <w:rPr>
                <w:rFonts w:ascii="宋体" w:hAnsi="宋体"/>
                <w:sz w:val="24"/>
                <w:szCs w:val="24"/>
              </w:rPr>
            </w:pPr>
            <w:r>
              <w:rPr>
                <w:rFonts w:hint="eastAsia" w:ascii="宋体" w:hAnsi="宋体"/>
                <w:sz w:val="24"/>
                <w:szCs w:val="24"/>
              </w:rPr>
              <w:t>9</w:t>
            </w:r>
          </w:p>
        </w:tc>
      </w:tr>
      <w:tr w14:paraId="244E76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94" w:hRule="atLeast"/>
        </w:trPr>
        <w:tc>
          <w:tcPr>
            <w:tcW w:w="500" w:type="dxa"/>
            <w:noWrap w:val="0"/>
            <w:vAlign w:val="center"/>
          </w:tcPr>
          <w:p w14:paraId="7C6497BD">
            <w:pPr>
              <w:spacing w:line="0" w:lineRule="atLeast"/>
              <w:jc w:val="center"/>
              <w:rPr>
                <w:rFonts w:ascii="宋体" w:hAnsi="宋体"/>
                <w:sz w:val="24"/>
                <w:szCs w:val="24"/>
              </w:rPr>
            </w:pPr>
            <w:r>
              <w:rPr>
                <w:rFonts w:hint="eastAsia" w:ascii="宋体" w:hAnsi="宋体"/>
                <w:sz w:val="24"/>
                <w:szCs w:val="24"/>
              </w:rPr>
              <w:t>1</w:t>
            </w:r>
          </w:p>
        </w:tc>
        <w:tc>
          <w:tcPr>
            <w:tcW w:w="728" w:type="dxa"/>
            <w:noWrap w:val="0"/>
            <w:vAlign w:val="center"/>
          </w:tcPr>
          <w:p w14:paraId="57522338">
            <w:pPr>
              <w:spacing w:line="0" w:lineRule="atLeast"/>
              <w:jc w:val="center"/>
              <w:rPr>
                <w:rFonts w:ascii="宋体" w:hAnsi="宋体"/>
                <w:sz w:val="24"/>
                <w:szCs w:val="24"/>
              </w:rPr>
            </w:pPr>
            <w:r>
              <w:rPr>
                <w:rFonts w:hint="eastAsia" w:ascii="宋体" w:hAnsi="宋体"/>
                <w:sz w:val="24"/>
                <w:szCs w:val="24"/>
              </w:rPr>
              <w:t>产品</w:t>
            </w:r>
          </w:p>
          <w:p w14:paraId="0AA0F852">
            <w:pPr>
              <w:spacing w:line="0" w:lineRule="atLeast"/>
              <w:jc w:val="center"/>
              <w:rPr>
                <w:rFonts w:ascii="宋体" w:hAnsi="宋体"/>
                <w:sz w:val="24"/>
                <w:szCs w:val="24"/>
              </w:rPr>
            </w:pPr>
            <w:r>
              <w:rPr>
                <w:rFonts w:hint="eastAsia" w:ascii="宋体" w:hAnsi="宋体"/>
                <w:sz w:val="24"/>
                <w:szCs w:val="24"/>
              </w:rPr>
              <w:t>名称</w:t>
            </w:r>
          </w:p>
        </w:tc>
        <w:tc>
          <w:tcPr>
            <w:tcW w:w="728" w:type="dxa"/>
            <w:noWrap w:val="0"/>
            <w:vAlign w:val="center"/>
          </w:tcPr>
          <w:p w14:paraId="392ECD66">
            <w:pPr>
              <w:spacing w:line="0" w:lineRule="atLeast"/>
              <w:jc w:val="center"/>
              <w:rPr>
                <w:rFonts w:ascii="宋体" w:hAnsi="宋体"/>
                <w:sz w:val="24"/>
                <w:szCs w:val="24"/>
              </w:rPr>
            </w:pPr>
            <w:r>
              <w:rPr>
                <w:rFonts w:hint="eastAsia" w:ascii="宋体" w:hAnsi="宋体"/>
                <w:sz w:val="24"/>
                <w:szCs w:val="24"/>
              </w:rPr>
              <w:t>品牌</w:t>
            </w:r>
          </w:p>
        </w:tc>
        <w:tc>
          <w:tcPr>
            <w:tcW w:w="938" w:type="dxa"/>
            <w:noWrap w:val="0"/>
            <w:vAlign w:val="center"/>
          </w:tcPr>
          <w:p w14:paraId="61A1E359">
            <w:pPr>
              <w:spacing w:line="0" w:lineRule="atLeast"/>
              <w:jc w:val="center"/>
              <w:rPr>
                <w:rFonts w:ascii="宋体" w:hAnsi="宋体"/>
                <w:sz w:val="24"/>
                <w:szCs w:val="24"/>
              </w:rPr>
            </w:pPr>
            <w:r>
              <w:rPr>
                <w:rFonts w:hint="eastAsia" w:ascii="宋体" w:hAnsi="宋体"/>
                <w:sz w:val="24"/>
                <w:szCs w:val="24"/>
              </w:rPr>
              <w:t>规格</w:t>
            </w:r>
          </w:p>
          <w:p w14:paraId="203F83C1">
            <w:pPr>
              <w:spacing w:line="0" w:lineRule="atLeast"/>
              <w:jc w:val="center"/>
              <w:rPr>
                <w:rFonts w:ascii="宋体" w:hAnsi="宋体"/>
                <w:sz w:val="24"/>
                <w:szCs w:val="24"/>
              </w:rPr>
            </w:pPr>
            <w:r>
              <w:rPr>
                <w:rFonts w:hint="eastAsia" w:ascii="宋体" w:hAnsi="宋体"/>
                <w:sz w:val="24"/>
                <w:szCs w:val="24"/>
              </w:rPr>
              <w:t>型号</w:t>
            </w:r>
          </w:p>
        </w:tc>
        <w:tc>
          <w:tcPr>
            <w:tcW w:w="980" w:type="dxa"/>
            <w:noWrap w:val="0"/>
            <w:vAlign w:val="center"/>
          </w:tcPr>
          <w:p w14:paraId="57ED93B6">
            <w:pPr>
              <w:spacing w:line="0" w:lineRule="atLeast"/>
              <w:jc w:val="center"/>
              <w:rPr>
                <w:rFonts w:ascii="宋体" w:hAnsi="宋体"/>
                <w:sz w:val="24"/>
                <w:szCs w:val="24"/>
              </w:rPr>
            </w:pPr>
            <w:r>
              <w:rPr>
                <w:rFonts w:hint="eastAsia" w:ascii="宋体" w:hAnsi="宋体"/>
                <w:sz w:val="24"/>
                <w:szCs w:val="24"/>
              </w:rPr>
              <w:t>制造商名称</w:t>
            </w:r>
          </w:p>
        </w:tc>
        <w:tc>
          <w:tcPr>
            <w:tcW w:w="1106" w:type="dxa"/>
            <w:noWrap w:val="0"/>
            <w:vAlign w:val="center"/>
          </w:tcPr>
          <w:p w14:paraId="597B2AE0">
            <w:pPr>
              <w:spacing w:line="0" w:lineRule="atLeast"/>
              <w:jc w:val="center"/>
              <w:rPr>
                <w:rFonts w:ascii="宋体" w:hAnsi="宋体"/>
                <w:sz w:val="24"/>
                <w:szCs w:val="24"/>
              </w:rPr>
            </w:pPr>
            <w:r>
              <w:rPr>
                <w:rFonts w:hint="eastAsia" w:ascii="宋体" w:hAnsi="宋体"/>
                <w:sz w:val="24"/>
                <w:szCs w:val="24"/>
              </w:rPr>
              <w:t>产地</w:t>
            </w:r>
          </w:p>
        </w:tc>
        <w:tc>
          <w:tcPr>
            <w:tcW w:w="1385" w:type="dxa"/>
            <w:noWrap w:val="0"/>
            <w:vAlign w:val="center"/>
          </w:tcPr>
          <w:p w14:paraId="2AFE96E8">
            <w:pPr>
              <w:spacing w:line="0" w:lineRule="atLeast"/>
              <w:jc w:val="center"/>
              <w:rPr>
                <w:rFonts w:ascii="宋体" w:hAnsi="宋体"/>
                <w:sz w:val="24"/>
                <w:szCs w:val="24"/>
              </w:rPr>
            </w:pPr>
            <w:r>
              <w:rPr>
                <w:rFonts w:hint="eastAsia" w:ascii="宋体" w:hAnsi="宋体"/>
                <w:sz w:val="24"/>
                <w:szCs w:val="24"/>
              </w:rPr>
              <w:t>交付期</w:t>
            </w:r>
          </w:p>
        </w:tc>
        <w:tc>
          <w:tcPr>
            <w:tcW w:w="924" w:type="dxa"/>
            <w:noWrap w:val="0"/>
            <w:vAlign w:val="center"/>
          </w:tcPr>
          <w:p w14:paraId="24C5FD37">
            <w:pPr>
              <w:spacing w:line="0" w:lineRule="atLeast"/>
              <w:jc w:val="center"/>
              <w:rPr>
                <w:rFonts w:ascii="宋体" w:hAnsi="宋体"/>
                <w:sz w:val="24"/>
                <w:szCs w:val="24"/>
              </w:rPr>
            </w:pPr>
            <w:r>
              <w:rPr>
                <w:rFonts w:hint="eastAsia" w:ascii="宋体" w:hAnsi="宋体"/>
                <w:sz w:val="24"/>
                <w:szCs w:val="24"/>
              </w:rPr>
              <w:t>数量</w:t>
            </w:r>
          </w:p>
        </w:tc>
        <w:tc>
          <w:tcPr>
            <w:tcW w:w="1008" w:type="dxa"/>
            <w:noWrap w:val="0"/>
            <w:vAlign w:val="center"/>
          </w:tcPr>
          <w:p w14:paraId="6BE029F7">
            <w:pPr>
              <w:spacing w:line="0" w:lineRule="atLeast"/>
              <w:jc w:val="center"/>
              <w:rPr>
                <w:rFonts w:ascii="宋体" w:hAnsi="宋体"/>
                <w:sz w:val="24"/>
                <w:szCs w:val="24"/>
              </w:rPr>
            </w:pPr>
            <w:r>
              <w:rPr>
                <w:rFonts w:hint="eastAsia" w:ascii="宋体" w:hAnsi="宋体"/>
                <w:sz w:val="24"/>
                <w:szCs w:val="24"/>
              </w:rPr>
              <w:t>分项</w:t>
            </w:r>
          </w:p>
          <w:p w14:paraId="7AD4D30C">
            <w:pPr>
              <w:spacing w:line="0" w:lineRule="atLeast"/>
              <w:jc w:val="center"/>
              <w:rPr>
                <w:rFonts w:ascii="宋体" w:hAnsi="宋体"/>
                <w:sz w:val="24"/>
                <w:szCs w:val="24"/>
              </w:rPr>
            </w:pPr>
            <w:r>
              <w:rPr>
                <w:rFonts w:hint="eastAsia" w:ascii="宋体" w:hAnsi="宋体"/>
                <w:sz w:val="24"/>
                <w:szCs w:val="24"/>
              </w:rPr>
              <w:t>单价</w:t>
            </w:r>
            <w:r>
              <w:rPr>
                <w:rFonts w:hint="eastAsia" w:ascii="Times New Roman" w:hAnsi="Times New Roman" w:eastAsia="宋体"/>
                <w:color w:val="auto"/>
                <w:highlight w:val="none"/>
              </w:rPr>
              <w:t>（</w:t>
            </w:r>
            <w:r>
              <w:rPr>
                <w:rFonts w:hint="eastAsia" w:cs="宋体"/>
                <w:i w:val="0"/>
                <w:iCs w:val="0"/>
                <w:color w:val="auto"/>
                <w:sz w:val="22"/>
                <w:szCs w:val="22"/>
                <w:highlight w:val="none"/>
                <w:u w:val="none"/>
                <w:lang w:val="en-US" w:eastAsia="zh-CN" w:bidi="ar"/>
              </w:rPr>
              <w:t>元/亩</w:t>
            </w:r>
            <w:r>
              <w:rPr>
                <w:rFonts w:hint="eastAsia" w:ascii="Times New Roman" w:hAnsi="Times New Roman" w:eastAsia="宋体"/>
                <w:color w:val="auto"/>
                <w:highlight w:val="none"/>
              </w:rPr>
              <w:t>）</w:t>
            </w:r>
          </w:p>
        </w:tc>
        <w:tc>
          <w:tcPr>
            <w:tcW w:w="966" w:type="dxa"/>
            <w:noWrap w:val="0"/>
            <w:vAlign w:val="center"/>
          </w:tcPr>
          <w:p w14:paraId="0C85EDFF">
            <w:pPr>
              <w:spacing w:line="0" w:lineRule="atLeast"/>
              <w:jc w:val="center"/>
              <w:rPr>
                <w:rFonts w:ascii="宋体" w:hAnsi="宋体"/>
                <w:sz w:val="24"/>
                <w:szCs w:val="24"/>
              </w:rPr>
            </w:pPr>
            <w:r>
              <w:rPr>
                <w:rFonts w:hint="eastAsia" w:ascii="宋体" w:hAnsi="宋体"/>
                <w:sz w:val="24"/>
                <w:szCs w:val="24"/>
              </w:rPr>
              <w:t>分项</w:t>
            </w:r>
          </w:p>
          <w:p w14:paraId="028E298A">
            <w:pPr>
              <w:spacing w:line="0" w:lineRule="atLeast"/>
              <w:jc w:val="center"/>
              <w:rPr>
                <w:rFonts w:ascii="宋体" w:hAnsi="宋体"/>
                <w:sz w:val="24"/>
                <w:szCs w:val="24"/>
              </w:rPr>
            </w:pPr>
            <w:r>
              <w:rPr>
                <w:rFonts w:hint="eastAsia" w:ascii="宋体" w:hAnsi="宋体"/>
                <w:sz w:val="24"/>
                <w:szCs w:val="24"/>
              </w:rPr>
              <w:t>总价</w:t>
            </w:r>
          </w:p>
        </w:tc>
      </w:tr>
      <w:tr w14:paraId="5A9D37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96" w:hRule="atLeast"/>
        </w:trPr>
        <w:tc>
          <w:tcPr>
            <w:tcW w:w="500" w:type="dxa"/>
            <w:noWrap w:val="0"/>
            <w:vAlign w:val="center"/>
          </w:tcPr>
          <w:p w14:paraId="760966D3">
            <w:pPr>
              <w:spacing w:line="0" w:lineRule="atLeast"/>
              <w:jc w:val="center"/>
              <w:rPr>
                <w:rFonts w:ascii="宋体" w:hAnsi="宋体"/>
                <w:sz w:val="24"/>
                <w:szCs w:val="24"/>
              </w:rPr>
            </w:pPr>
            <w:r>
              <w:rPr>
                <w:rFonts w:hint="eastAsia" w:ascii="宋体" w:hAnsi="宋体"/>
                <w:sz w:val="24"/>
                <w:szCs w:val="24"/>
              </w:rPr>
              <w:t>2</w:t>
            </w:r>
          </w:p>
        </w:tc>
        <w:tc>
          <w:tcPr>
            <w:tcW w:w="728" w:type="dxa"/>
            <w:noWrap w:val="0"/>
            <w:vAlign w:val="center"/>
          </w:tcPr>
          <w:p w14:paraId="0EB0449C">
            <w:pPr>
              <w:spacing w:line="0" w:lineRule="atLeast"/>
              <w:jc w:val="center"/>
              <w:rPr>
                <w:rFonts w:ascii="宋体" w:hAnsi="宋体"/>
                <w:sz w:val="24"/>
                <w:szCs w:val="24"/>
              </w:rPr>
            </w:pPr>
          </w:p>
        </w:tc>
        <w:tc>
          <w:tcPr>
            <w:tcW w:w="728" w:type="dxa"/>
            <w:noWrap w:val="0"/>
            <w:vAlign w:val="center"/>
          </w:tcPr>
          <w:p w14:paraId="4FE04621">
            <w:pPr>
              <w:spacing w:line="0" w:lineRule="atLeast"/>
              <w:jc w:val="center"/>
              <w:rPr>
                <w:rFonts w:ascii="宋体" w:hAnsi="宋体"/>
                <w:sz w:val="24"/>
                <w:szCs w:val="24"/>
              </w:rPr>
            </w:pPr>
          </w:p>
        </w:tc>
        <w:tc>
          <w:tcPr>
            <w:tcW w:w="938" w:type="dxa"/>
            <w:noWrap w:val="0"/>
            <w:vAlign w:val="center"/>
          </w:tcPr>
          <w:p w14:paraId="15F5D8F2">
            <w:pPr>
              <w:spacing w:line="0" w:lineRule="atLeast"/>
              <w:jc w:val="center"/>
              <w:rPr>
                <w:rFonts w:ascii="宋体" w:hAnsi="宋体"/>
                <w:sz w:val="24"/>
                <w:szCs w:val="24"/>
              </w:rPr>
            </w:pPr>
          </w:p>
        </w:tc>
        <w:tc>
          <w:tcPr>
            <w:tcW w:w="980" w:type="dxa"/>
            <w:noWrap w:val="0"/>
            <w:vAlign w:val="center"/>
          </w:tcPr>
          <w:p w14:paraId="2099536F">
            <w:pPr>
              <w:spacing w:line="0" w:lineRule="atLeast"/>
              <w:jc w:val="center"/>
              <w:rPr>
                <w:rFonts w:ascii="宋体" w:hAnsi="宋体"/>
                <w:sz w:val="24"/>
                <w:szCs w:val="24"/>
              </w:rPr>
            </w:pPr>
          </w:p>
        </w:tc>
        <w:tc>
          <w:tcPr>
            <w:tcW w:w="1106" w:type="dxa"/>
            <w:noWrap w:val="0"/>
          </w:tcPr>
          <w:p w14:paraId="5652CA20">
            <w:pPr>
              <w:spacing w:line="0" w:lineRule="atLeast"/>
              <w:jc w:val="center"/>
              <w:rPr>
                <w:rFonts w:ascii="宋体" w:hAnsi="宋体"/>
                <w:sz w:val="24"/>
                <w:szCs w:val="24"/>
              </w:rPr>
            </w:pPr>
          </w:p>
        </w:tc>
        <w:tc>
          <w:tcPr>
            <w:tcW w:w="1385" w:type="dxa"/>
            <w:noWrap w:val="0"/>
            <w:vAlign w:val="center"/>
          </w:tcPr>
          <w:p w14:paraId="5D3481AF">
            <w:pPr>
              <w:spacing w:line="0" w:lineRule="atLeast"/>
              <w:jc w:val="center"/>
              <w:rPr>
                <w:rFonts w:ascii="宋体" w:hAnsi="宋体"/>
                <w:sz w:val="24"/>
                <w:szCs w:val="24"/>
                <w:u w:val="single"/>
              </w:rPr>
            </w:pPr>
            <w:r>
              <w:rPr>
                <w:rFonts w:hint="eastAsia" w:ascii="宋体" w:hAnsi="宋体"/>
                <w:sz w:val="24"/>
                <w:szCs w:val="24"/>
              </w:rPr>
              <w:t>合同签订后</w:t>
            </w:r>
            <w:r>
              <w:rPr>
                <w:rFonts w:hint="eastAsia" w:ascii="宋体" w:hAnsi="宋体"/>
                <w:sz w:val="24"/>
                <w:szCs w:val="24"/>
                <w:u w:val="single"/>
              </w:rPr>
              <w:t xml:space="preserve">  </w:t>
            </w:r>
            <w:r>
              <w:rPr>
                <w:rFonts w:hint="eastAsia" w:ascii="宋体" w:hAnsi="宋体"/>
                <w:sz w:val="24"/>
                <w:szCs w:val="24"/>
              </w:rPr>
              <w:t>日</w:t>
            </w:r>
          </w:p>
        </w:tc>
        <w:tc>
          <w:tcPr>
            <w:tcW w:w="924" w:type="dxa"/>
            <w:noWrap w:val="0"/>
            <w:vAlign w:val="center"/>
          </w:tcPr>
          <w:p w14:paraId="7033DC32">
            <w:pPr>
              <w:spacing w:line="0" w:lineRule="atLeast"/>
              <w:jc w:val="center"/>
              <w:rPr>
                <w:rFonts w:ascii="宋体" w:hAnsi="宋体"/>
                <w:sz w:val="24"/>
                <w:szCs w:val="24"/>
              </w:rPr>
            </w:pPr>
          </w:p>
        </w:tc>
        <w:tc>
          <w:tcPr>
            <w:tcW w:w="1008" w:type="dxa"/>
            <w:noWrap w:val="0"/>
            <w:vAlign w:val="center"/>
          </w:tcPr>
          <w:p w14:paraId="02B7CB8E">
            <w:pPr>
              <w:spacing w:line="0" w:lineRule="atLeast"/>
              <w:jc w:val="center"/>
              <w:rPr>
                <w:rFonts w:ascii="宋体" w:hAnsi="宋体"/>
                <w:sz w:val="24"/>
                <w:szCs w:val="24"/>
              </w:rPr>
            </w:pPr>
          </w:p>
        </w:tc>
        <w:tc>
          <w:tcPr>
            <w:tcW w:w="966" w:type="dxa"/>
            <w:noWrap w:val="0"/>
            <w:vAlign w:val="center"/>
          </w:tcPr>
          <w:p w14:paraId="49968BD8">
            <w:pPr>
              <w:spacing w:line="0" w:lineRule="atLeast"/>
              <w:jc w:val="center"/>
              <w:rPr>
                <w:rFonts w:ascii="宋体" w:hAnsi="宋体"/>
                <w:sz w:val="24"/>
                <w:szCs w:val="24"/>
              </w:rPr>
            </w:pPr>
          </w:p>
        </w:tc>
      </w:tr>
      <w:tr w14:paraId="56665C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4" w:hRule="atLeast"/>
        </w:trPr>
        <w:tc>
          <w:tcPr>
            <w:tcW w:w="500" w:type="dxa"/>
            <w:noWrap w:val="0"/>
            <w:vAlign w:val="center"/>
          </w:tcPr>
          <w:p w14:paraId="7A2E6F33">
            <w:pPr>
              <w:spacing w:line="0" w:lineRule="atLeast"/>
              <w:jc w:val="center"/>
              <w:rPr>
                <w:rFonts w:ascii="宋体" w:hAnsi="宋体"/>
                <w:sz w:val="24"/>
                <w:szCs w:val="24"/>
              </w:rPr>
            </w:pPr>
            <w:r>
              <w:rPr>
                <w:rFonts w:hint="eastAsia" w:ascii="宋体" w:hAnsi="宋体"/>
                <w:sz w:val="24"/>
                <w:szCs w:val="24"/>
              </w:rPr>
              <w:t>3</w:t>
            </w:r>
          </w:p>
        </w:tc>
        <w:tc>
          <w:tcPr>
            <w:tcW w:w="728" w:type="dxa"/>
            <w:noWrap w:val="0"/>
            <w:vAlign w:val="center"/>
          </w:tcPr>
          <w:p w14:paraId="03EB8903">
            <w:pPr>
              <w:spacing w:line="0" w:lineRule="atLeast"/>
              <w:jc w:val="center"/>
              <w:rPr>
                <w:rFonts w:ascii="宋体" w:hAnsi="宋体"/>
                <w:sz w:val="24"/>
                <w:szCs w:val="24"/>
              </w:rPr>
            </w:pPr>
          </w:p>
        </w:tc>
        <w:tc>
          <w:tcPr>
            <w:tcW w:w="728" w:type="dxa"/>
            <w:noWrap w:val="0"/>
            <w:vAlign w:val="center"/>
          </w:tcPr>
          <w:p w14:paraId="5BFF5A90">
            <w:pPr>
              <w:spacing w:line="0" w:lineRule="atLeast"/>
              <w:jc w:val="center"/>
              <w:rPr>
                <w:rFonts w:ascii="宋体" w:hAnsi="宋体"/>
                <w:sz w:val="24"/>
                <w:szCs w:val="24"/>
              </w:rPr>
            </w:pPr>
          </w:p>
        </w:tc>
        <w:tc>
          <w:tcPr>
            <w:tcW w:w="938" w:type="dxa"/>
            <w:noWrap w:val="0"/>
            <w:vAlign w:val="center"/>
          </w:tcPr>
          <w:p w14:paraId="49096FE2">
            <w:pPr>
              <w:spacing w:line="0" w:lineRule="atLeast"/>
              <w:jc w:val="center"/>
              <w:rPr>
                <w:rFonts w:ascii="宋体" w:hAnsi="宋体"/>
                <w:sz w:val="24"/>
                <w:szCs w:val="24"/>
              </w:rPr>
            </w:pPr>
          </w:p>
        </w:tc>
        <w:tc>
          <w:tcPr>
            <w:tcW w:w="980" w:type="dxa"/>
            <w:noWrap w:val="0"/>
            <w:vAlign w:val="center"/>
          </w:tcPr>
          <w:p w14:paraId="208140AB">
            <w:pPr>
              <w:spacing w:line="0" w:lineRule="atLeast"/>
              <w:jc w:val="center"/>
              <w:rPr>
                <w:rFonts w:ascii="宋体" w:hAnsi="宋体"/>
                <w:sz w:val="24"/>
                <w:szCs w:val="24"/>
              </w:rPr>
            </w:pPr>
          </w:p>
        </w:tc>
        <w:tc>
          <w:tcPr>
            <w:tcW w:w="1106" w:type="dxa"/>
            <w:noWrap w:val="0"/>
          </w:tcPr>
          <w:p w14:paraId="1A88C8C2">
            <w:pPr>
              <w:spacing w:line="0" w:lineRule="atLeast"/>
              <w:jc w:val="center"/>
              <w:rPr>
                <w:rFonts w:ascii="宋体" w:hAnsi="宋体"/>
                <w:sz w:val="24"/>
                <w:szCs w:val="24"/>
              </w:rPr>
            </w:pPr>
          </w:p>
        </w:tc>
        <w:tc>
          <w:tcPr>
            <w:tcW w:w="1385" w:type="dxa"/>
            <w:noWrap w:val="0"/>
            <w:vAlign w:val="center"/>
          </w:tcPr>
          <w:p w14:paraId="382106C5">
            <w:pPr>
              <w:spacing w:line="0" w:lineRule="atLeast"/>
              <w:jc w:val="center"/>
              <w:rPr>
                <w:rFonts w:ascii="宋体" w:hAnsi="宋体"/>
                <w:sz w:val="24"/>
                <w:szCs w:val="24"/>
              </w:rPr>
            </w:pPr>
          </w:p>
        </w:tc>
        <w:tc>
          <w:tcPr>
            <w:tcW w:w="924" w:type="dxa"/>
            <w:noWrap w:val="0"/>
            <w:vAlign w:val="center"/>
          </w:tcPr>
          <w:p w14:paraId="5357F9D9">
            <w:pPr>
              <w:spacing w:line="0" w:lineRule="atLeast"/>
              <w:jc w:val="center"/>
              <w:rPr>
                <w:rFonts w:ascii="宋体" w:hAnsi="宋体"/>
                <w:sz w:val="24"/>
                <w:szCs w:val="24"/>
              </w:rPr>
            </w:pPr>
          </w:p>
        </w:tc>
        <w:tc>
          <w:tcPr>
            <w:tcW w:w="1008" w:type="dxa"/>
            <w:noWrap w:val="0"/>
            <w:vAlign w:val="center"/>
          </w:tcPr>
          <w:p w14:paraId="4DADDD87">
            <w:pPr>
              <w:spacing w:line="0" w:lineRule="atLeast"/>
              <w:jc w:val="center"/>
              <w:rPr>
                <w:rFonts w:ascii="宋体" w:hAnsi="宋体"/>
                <w:sz w:val="24"/>
                <w:szCs w:val="24"/>
              </w:rPr>
            </w:pPr>
          </w:p>
        </w:tc>
        <w:tc>
          <w:tcPr>
            <w:tcW w:w="966" w:type="dxa"/>
            <w:noWrap w:val="0"/>
            <w:vAlign w:val="center"/>
          </w:tcPr>
          <w:p w14:paraId="49642CE2">
            <w:pPr>
              <w:spacing w:line="0" w:lineRule="atLeast"/>
              <w:jc w:val="center"/>
              <w:rPr>
                <w:rFonts w:ascii="宋体" w:hAnsi="宋体"/>
                <w:sz w:val="24"/>
                <w:szCs w:val="24"/>
              </w:rPr>
            </w:pPr>
          </w:p>
        </w:tc>
      </w:tr>
      <w:tr w14:paraId="5AAEB5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00" w:type="dxa"/>
            <w:noWrap w:val="0"/>
            <w:vAlign w:val="center"/>
          </w:tcPr>
          <w:p w14:paraId="741EC338">
            <w:pPr>
              <w:spacing w:line="0" w:lineRule="atLeast"/>
              <w:jc w:val="center"/>
              <w:rPr>
                <w:rFonts w:ascii="宋体" w:hAnsi="宋体"/>
                <w:sz w:val="24"/>
                <w:szCs w:val="24"/>
              </w:rPr>
            </w:pPr>
            <w:r>
              <w:rPr>
                <w:rFonts w:hint="eastAsia" w:ascii="宋体" w:hAnsi="宋体"/>
                <w:sz w:val="24"/>
                <w:szCs w:val="24"/>
              </w:rPr>
              <w:t>4</w:t>
            </w:r>
          </w:p>
        </w:tc>
        <w:tc>
          <w:tcPr>
            <w:tcW w:w="728" w:type="dxa"/>
            <w:noWrap w:val="0"/>
            <w:vAlign w:val="center"/>
          </w:tcPr>
          <w:p w14:paraId="34429915">
            <w:pPr>
              <w:spacing w:line="0" w:lineRule="atLeast"/>
              <w:jc w:val="center"/>
              <w:rPr>
                <w:rFonts w:ascii="宋体" w:hAnsi="宋体"/>
                <w:sz w:val="24"/>
                <w:szCs w:val="24"/>
              </w:rPr>
            </w:pPr>
          </w:p>
        </w:tc>
        <w:tc>
          <w:tcPr>
            <w:tcW w:w="728" w:type="dxa"/>
            <w:noWrap w:val="0"/>
            <w:vAlign w:val="center"/>
          </w:tcPr>
          <w:p w14:paraId="2FD0F3DD">
            <w:pPr>
              <w:spacing w:line="0" w:lineRule="atLeast"/>
              <w:jc w:val="center"/>
              <w:rPr>
                <w:rFonts w:ascii="宋体" w:hAnsi="宋体"/>
                <w:sz w:val="24"/>
                <w:szCs w:val="24"/>
              </w:rPr>
            </w:pPr>
          </w:p>
        </w:tc>
        <w:tc>
          <w:tcPr>
            <w:tcW w:w="938" w:type="dxa"/>
            <w:noWrap w:val="0"/>
            <w:vAlign w:val="center"/>
          </w:tcPr>
          <w:p w14:paraId="4FED865C">
            <w:pPr>
              <w:spacing w:line="0" w:lineRule="atLeast"/>
              <w:jc w:val="center"/>
              <w:rPr>
                <w:rFonts w:ascii="宋体" w:hAnsi="宋体"/>
                <w:sz w:val="24"/>
                <w:szCs w:val="24"/>
              </w:rPr>
            </w:pPr>
          </w:p>
        </w:tc>
        <w:tc>
          <w:tcPr>
            <w:tcW w:w="980" w:type="dxa"/>
            <w:noWrap w:val="0"/>
            <w:vAlign w:val="center"/>
          </w:tcPr>
          <w:p w14:paraId="629805E8">
            <w:pPr>
              <w:spacing w:line="0" w:lineRule="atLeast"/>
              <w:jc w:val="center"/>
              <w:rPr>
                <w:rFonts w:ascii="宋体" w:hAnsi="宋体"/>
                <w:sz w:val="24"/>
                <w:szCs w:val="24"/>
              </w:rPr>
            </w:pPr>
          </w:p>
        </w:tc>
        <w:tc>
          <w:tcPr>
            <w:tcW w:w="1106" w:type="dxa"/>
            <w:noWrap w:val="0"/>
          </w:tcPr>
          <w:p w14:paraId="2898A039">
            <w:pPr>
              <w:spacing w:line="0" w:lineRule="atLeast"/>
              <w:jc w:val="center"/>
              <w:rPr>
                <w:rFonts w:ascii="宋体" w:hAnsi="宋体"/>
                <w:sz w:val="24"/>
                <w:szCs w:val="24"/>
              </w:rPr>
            </w:pPr>
          </w:p>
        </w:tc>
        <w:tc>
          <w:tcPr>
            <w:tcW w:w="1385" w:type="dxa"/>
            <w:noWrap w:val="0"/>
            <w:vAlign w:val="center"/>
          </w:tcPr>
          <w:p w14:paraId="65A5B7BE">
            <w:pPr>
              <w:spacing w:line="0" w:lineRule="atLeast"/>
              <w:jc w:val="center"/>
              <w:rPr>
                <w:rFonts w:ascii="宋体" w:hAnsi="宋体"/>
                <w:sz w:val="24"/>
                <w:szCs w:val="24"/>
              </w:rPr>
            </w:pPr>
          </w:p>
        </w:tc>
        <w:tc>
          <w:tcPr>
            <w:tcW w:w="924" w:type="dxa"/>
            <w:noWrap w:val="0"/>
            <w:vAlign w:val="center"/>
          </w:tcPr>
          <w:p w14:paraId="065EEED2">
            <w:pPr>
              <w:spacing w:line="0" w:lineRule="atLeast"/>
              <w:jc w:val="center"/>
              <w:rPr>
                <w:rFonts w:ascii="宋体" w:hAnsi="宋体"/>
                <w:sz w:val="24"/>
                <w:szCs w:val="24"/>
              </w:rPr>
            </w:pPr>
          </w:p>
        </w:tc>
        <w:tc>
          <w:tcPr>
            <w:tcW w:w="1008" w:type="dxa"/>
            <w:noWrap w:val="0"/>
            <w:vAlign w:val="center"/>
          </w:tcPr>
          <w:p w14:paraId="30F01978">
            <w:pPr>
              <w:spacing w:line="0" w:lineRule="atLeast"/>
              <w:jc w:val="center"/>
              <w:rPr>
                <w:rFonts w:ascii="宋体" w:hAnsi="宋体"/>
                <w:sz w:val="24"/>
                <w:szCs w:val="24"/>
              </w:rPr>
            </w:pPr>
          </w:p>
        </w:tc>
        <w:tc>
          <w:tcPr>
            <w:tcW w:w="966" w:type="dxa"/>
            <w:noWrap w:val="0"/>
            <w:vAlign w:val="center"/>
          </w:tcPr>
          <w:p w14:paraId="58CBA4A0">
            <w:pPr>
              <w:spacing w:line="0" w:lineRule="atLeast"/>
              <w:jc w:val="center"/>
              <w:rPr>
                <w:rFonts w:ascii="宋体" w:hAnsi="宋体"/>
                <w:sz w:val="24"/>
                <w:szCs w:val="24"/>
              </w:rPr>
            </w:pPr>
          </w:p>
        </w:tc>
      </w:tr>
      <w:tr w14:paraId="7A2E34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80" w:hRule="atLeast"/>
        </w:trPr>
        <w:tc>
          <w:tcPr>
            <w:tcW w:w="500" w:type="dxa"/>
            <w:noWrap w:val="0"/>
            <w:vAlign w:val="center"/>
          </w:tcPr>
          <w:p w14:paraId="7CC419E6">
            <w:pPr>
              <w:spacing w:line="0" w:lineRule="atLeast"/>
              <w:jc w:val="center"/>
              <w:rPr>
                <w:rFonts w:ascii="宋体" w:hAnsi="宋体"/>
                <w:sz w:val="24"/>
                <w:szCs w:val="24"/>
              </w:rPr>
            </w:pPr>
            <w:r>
              <w:rPr>
                <w:rFonts w:ascii="宋体" w:hAnsi="宋体"/>
                <w:sz w:val="24"/>
                <w:szCs w:val="24"/>
              </w:rPr>
              <w:t>…</w:t>
            </w:r>
          </w:p>
        </w:tc>
        <w:tc>
          <w:tcPr>
            <w:tcW w:w="728" w:type="dxa"/>
            <w:noWrap w:val="0"/>
            <w:vAlign w:val="center"/>
          </w:tcPr>
          <w:p w14:paraId="41F5F5B1">
            <w:pPr>
              <w:spacing w:line="0" w:lineRule="atLeast"/>
              <w:jc w:val="center"/>
              <w:rPr>
                <w:rFonts w:ascii="宋体" w:hAnsi="宋体"/>
                <w:sz w:val="24"/>
                <w:szCs w:val="24"/>
              </w:rPr>
            </w:pPr>
            <w:r>
              <w:rPr>
                <w:rFonts w:ascii="宋体" w:hAnsi="宋体"/>
                <w:sz w:val="24"/>
                <w:szCs w:val="24"/>
              </w:rPr>
              <w:t>……</w:t>
            </w:r>
          </w:p>
        </w:tc>
        <w:tc>
          <w:tcPr>
            <w:tcW w:w="728" w:type="dxa"/>
            <w:noWrap w:val="0"/>
            <w:vAlign w:val="center"/>
          </w:tcPr>
          <w:p w14:paraId="074C85B6">
            <w:pPr>
              <w:spacing w:line="0" w:lineRule="atLeast"/>
              <w:jc w:val="center"/>
              <w:rPr>
                <w:rFonts w:ascii="宋体" w:hAnsi="宋体"/>
                <w:sz w:val="24"/>
                <w:szCs w:val="24"/>
              </w:rPr>
            </w:pPr>
          </w:p>
        </w:tc>
        <w:tc>
          <w:tcPr>
            <w:tcW w:w="938" w:type="dxa"/>
            <w:noWrap w:val="0"/>
            <w:vAlign w:val="center"/>
          </w:tcPr>
          <w:p w14:paraId="7632CC4A">
            <w:pPr>
              <w:spacing w:line="0" w:lineRule="atLeast"/>
              <w:jc w:val="center"/>
              <w:rPr>
                <w:rFonts w:ascii="宋体" w:hAnsi="宋体"/>
                <w:sz w:val="24"/>
                <w:szCs w:val="24"/>
              </w:rPr>
            </w:pPr>
          </w:p>
        </w:tc>
        <w:tc>
          <w:tcPr>
            <w:tcW w:w="980" w:type="dxa"/>
            <w:noWrap w:val="0"/>
            <w:vAlign w:val="center"/>
          </w:tcPr>
          <w:p w14:paraId="01E45808">
            <w:pPr>
              <w:spacing w:line="0" w:lineRule="atLeast"/>
              <w:jc w:val="center"/>
              <w:rPr>
                <w:rFonts w:ascii="宋体" w:hAnsi="宋体"/>
                <w:sz w:val="24"/>
                <w:szCs w:val="24"/>
              </w:rPr>
            </w:pPr>
          </w:p>
        </w:tc>
        <w:tc>
          <w:tcPr>
            <w:tcW w:w="1106" w:type="dxa"/>
            <w:noWrap w:val="0"/>
          </w:tcPr>
          <w:p w14:paraId="507593EC">
            <w:pPr>
              <w:spacing w:line="0" w:lineRule="atLeast"/>
              <w:jc w:val="center"/>
              <w:rPr>
                <w:rFonts w:ascii="宋体" w:hAnsi="宋体"/>
                <w:sz w:val="24"/>
                <w:szCs w:val="24"/>
              </w:rPr>
            </w:pPr>
          </w:p>
        </w:tc>
        <w:tc>
          <w:tcPr>
            <w:tcW w:w="1385" w:type="dxa"/>
            <w:noWrap w:val="0"/>
            <w:vAlign w:val="center"/>
          </w:tcPr>
          <w:p w14:paraId="6054C6C4">
            <w:pPr>
              <w:spacing w:line="0" w:lineRule="atLeast"/>
              <w:jc w:val="center"/>
              <w:rPr>
                <w:rFonts w:ascii="宋体" w:hAnsi="宋体"/>
                <w:sz w:val="24"/>
                <w:szCs w:val="24"/>
              </w:rPr>
            </w:pPr>
          </w:p>
        </w:tc>
        <w:tc>
          <w:tcPr>
            <w:tcW w:w="924" w:type="dxa"/>
            <w:noWrap w:val="0"/>
            <w:vAlign w:val="center"/>
          </w:tcPr>
          <w:p w14:paraId="5B97386C">
            <w:pPr>
              <w:spacing w:line="0" w:lineRule="atLeast"/>
              <w:jc w:val="center"/>
              <w:rPr>
                <w:rFonts w:ascii="宋体" w:hAnsi="宋体"/>
                <w:sz w:val="24"/>
                <w:szCs w:val="24"/>
              </w:rPr>
            </w:pPr>
          </w:p>
        </w:tc>
        <w:tc>
          <w:tcPr>
            <w:tcW w:w="1008" w:type="dxa"/>
            <w:noWrap w:val="0"/>
            <w:vAlign w:val="center"/>
          </w:tcPr>
          <w:p w14:paraId="10DDE2B6">
            <w:pPr>
              <w:spacing w:line="0" w:lineRule="atLeast"/>
              <w:jc w:val="center"/>
              <w:rPr>
                <w:rFonts w:ascii="宋体" w:hAnsi="宋体"/>
                <w:sz w:val="24"/>
                <w:szCs w:val="24"/>
              </w:rPr>
            </w:pPr>
          </w:p>
        </w:tc>
        <w:tc>
          <w:tcPr>
            <w:tcW w:w="966" w:type="dxa"/>
            <w:noWrap w:val="0"/>
            <w:vAlign w:val="center"/>
          </w:tcPr>
          <w:p w14:paraId="49EE43EB">
            <w:pPr>
              <w:spacing w:line="0" w:lineRule="atLeast"/>
              <w:jc w:val="center"/>
              <w:rPr>
                <w:rFonts w:ascii="宋体" w:hAnsi="宋体"/>
                <w:sz w:val="24"/>
                <w:szCs w:val="24"/>
              </w:rPr>
            </w:pPr>
          </w:p>
        </w:tc>
      </w:tr>
      <w:tr w14:paraId="598B8D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49" w:hRule="atLeast"/>
        </w:trPr>
        <w:tc>
          <w:tcPr>
            <w:tcW w:w="500" w:type="dxa"/>
            <w:noWrap w:val="0"/>
          </w:tcPr>
          <w:p w14:paraId="42D982BF">
            <w:pPr>
              <w:jc w:val="center"/>
              <w:rPr>
                <w:rFonts w:ascii="宋体" w:hAnsi="宋体"/>
                <w:sz w:val="24"/>
                <w:szCs w:val="24"/>
              </w:rPr>
            </w:pPr>
          </w:p>
        </w:tc>
        <w:tc>
          <w:tcPr>
            <w:tcW w:w="7797" w:type="dxa"/>
            <w:gridSpan w:val="8"/>
            <w:noWrap w:val="0"/>
            <w:vAlign w:val="center"/>
          </w:tcPr>
          <w:p w14:paraId="30F4184C">
            <w:pPr>
              <w:spacing w:line="0" w:lineRule="atLeast"/>
              <w:jc w:val="center"/>
              <w:rPr>
                <w:rFonts w:ascii="宋体" w:hAnsi="宋体"/>
                <w:sz w:val="24"/>
                <w:szCs w:val="24"/>
              </w:rPr>
            </w:pPr>
            <w:r>
              <w:rPr>
                <w:rFonts w:hint="eastAsia" w:ascii="宋体" w:hAnsi="宋体"/>
                <w:sz w:val="24"/>
                <w:szCs w:val="24"/>
              </w:rPr>
              <w:t>投标总报价（人民币：元）</w:t>
            </w:r>
          </w:p>
        </w:tc>
        <w:tc>
          <w:tcPr>
            <w:tcW w:w="966" w:type="dxa"/>
            <w:noWrap w:val="0"/>
          </w:tcPr>
          <w:p w14:paraId="40CD09DC">
            <w:pPr>
              <w:rPr>
                <w:rFonts w:ascii="宋体" w:hAnsi="宋体"/>
                <w:sz w:val="24"/>
                <w:szCs w:val="24"/>
              </w:rPr>
            </w:pPr>
          </w:p>
        </w:tc>
      </w:tr>
    </w:tbl>
    <w:p w14:paraId="66CF594C">
      <w:pPr>
        <w:ind w:firstLine="480"/>
        <w:rPr>
          <w:rFonts w:ascii="宋体" w:hAnsi="宋体"/>
          <w:b/>
          <w:sz w:val="24"/>
          <w:szCs w:val="24"/>
        </w:rPr>
      </w:pPr>
      <w:r>
        <w:rPr>
          <w:rFonts w:hint="eastAsia" w:ascii="宋体" w:hAnsi="宋体"/>
          <w:sz w:val="24"/>
          <w:szCs w:val="24"/>
        </w:rPr>
        <w:t xml:space="preserve">                  </w:t>
      </w:r>
    </w:p>
    <w:p w14:paraId="0C1C23B6">
      <w:pPr>
        <w:spacing w:line="400" w:lineRule="exact"/>
        <w:rPr>
          <w:rFonts w:ascii="宋体" w:hAnsi="宋体"/>
          <w:sz w:val="24"/>
          <w:szCs w:val="24"/>
        </w:rPr>
      </w:pPr>
      <w:r>
        <w:rPr>
          <w:rFonts w:hint="eastAsia" w:ascii="宋体" w:hAnsi="宋体"/>
          <w:sz w:val="24"/>
          <w:szCs w:val="24"/>
        </w:rPr>
        <w:t>备注：</w:t>
      </w:r>
    </w:p>
    <w:p w14:paraId="79584698">
      <w:pPr>
        <w:spacing w:line="400" w:lineRule="exact"/>
        <w:rPr>
          <w:rFonts w:ascii="宋体" w:hAnsi="宋体"/>
          <w:sz w:val="24"/>
        </w:rPr>
      </w:pPr>
      <w:r>
        <w:rPr>
          <w:rFonts w:hint="eastAsia" w:ascii="宋体" w:hAnsi="宋体"/>
          <w:sz w:val="24"/>
          <w:szCs w:val="24"/>
        </w:rPr>
        <w:t>1.投标报价</w:t>
      </w:r>
      <w:r>
        <w:rPr>
          <w:rFonts w:hint="eastAsia" w:ascii="宋体" w:hAnsi="宋体"/>
          <w:sz w:val="24"/>
          <w:szCs w:val="21"/>
        </w:rPr>
        <w:t>采用总承包方式，“投标总报价”应包括所投货物（包含与货物相关的服务）费用、安装调试费、测试验收费、培训费、运行维护费用、税金、国际（如果</w:t>
      </w:r>
      <w:r>
        <w:rPr>
          <w:rFonts w:ascii="宋体" w:hAnsi="宋体"/>
          <w:sz w:val="24"/>
          <w:szCs w:val="21"/>
        </w:rPr>
        <w:t>有</w:t>
      </w:r>
      <w:r>
        <w:rPr>
          <w:rFonts w:hint="eastAsia" w:ascii="宋体" w:hAnsi="宋体"/>
          <w:sz w:val="24"/>
          <w:szCs w:val="21"/>
        </w:rPr>
        <w:t>）国内运输保险、报关清关（如果</w:t>
      </w:r>
      <w:r>
        <w:rPr>
          <w:rFonts w:ascii="宋体" w:hAnsi="宋体"/>
          <w:sz w:val="24"/>
          <w:szCs w:val="21"/>
        </w:rPr>
        <w:t>有</w:t>
      </w:r>
      <w:r>
        <w:rPr>
          <w:rFonts w:hint="eastAsia" w:ascii="宋体" w:hAnsi="宋体"/>
          <w:sz w:val="24"/>
          <w:szCs w:val="21"/>
        </w:rPr>
        <w:t>）、开证（如果</w:t>
      </w:r>
      <w:r>
        <w:rPr>
          <w:rFonts w:ascii="宋体" w:hAnsi="宋体"/>
          <w:sz w:val="24"/>
          <w:szCs w:val="21"/>
        </w:rPr>
        <w:t>有</w:t>
      </w:r>
      <w:r>
        <w:rPr>
          <w:rFonts w:hint="eastAsia" w:ascii="宋体" w:hAnsi="宋体"/>
          <w:sz w:val="24"/>
          <w:szCs w:val="21"/>
        </w:rPr>
        <w:t>）、办理全套免税手续费用（如果</w:t>
      </w:r>
      <w:r>
        <w:rPr>
          <w:rFonts w:ascii="宋体" w:hAnsi="宋体"/>
          <w:sz w:val="24"/>
          <w:szCs w:val="21"/>
        </w:rPr>
        <w:t>有</w:t>
      </w:r>
      <w:r>
        <w:rPr>
          <w:rFonts w:hint="eastAsia" w:ascii="宋体" w:hAnsi="宋体"/>
          <w:sz w:val="24"/>
          <w:szCs w:val="21"/>
        </w:rPr>
        <w:t>）及其他有关的为完成本项目发生的所有费用，招标文件中另有规定的除外。</w:t>
      </w:r>
    </w:p>
    <w:p w14:paraId="4F0582AC">
      <w:pPr>
        <w:spacing w:line="400" w:lineRule="exact"/>
        <w:rPr>
          <w:rFonts w:ascii="宋体" w:hAnsi="宋体"/>
          <w:sz w:val="24"/>
          <w:szCs w:val="21"/>
        </w:rPr>
      </w:pPr>
      <w:r>
        <w:rPr>
          <w:rFonts w:hint="eastAsia" w:ascii="宋体" w:hAnsi="宋体"/>
          <w:sz w:val="24"/>
          <w:szCs w:val="21"/>
        </w:rPr>
        <w:t>2.</w:t>
      </w:r>
      <w:r>
        <w:rPr>
          <w:rFonts w:hint="eastAsia"/>
          <w:szCs w:val="21"/>
        </w:rPr>
        <w:t>“</w:t>
      </w:r>
      <w:r>
        <w:rPr>
          <w:rFonts w:hint="eastAsia" w:ascii="宋体" w:hAnsi="宋体"/>
          <w:sz w:val="24"/>
          <w:szCs w:val="21"/>
        </w:rPr>
        <w:t>投标分项报价表</w:t>
      </w:r>
      <w:r>
        <w:rPr>
          <w:rFonts w:hint="eastAsia"/>
          <w:szCs w:val="21"/>
        </w:rPr>
        <w:t>”</w:t>
      </w:r>
      <w:r>
        <w:rPr>
          <w:rFonts w:hint="eastAsia" w:ascii="宋体" w:hAnsi="宋体"/>
          <w:sz w:val="24"/>
          <w:szCs w:val="21"/>
        </w:rPr>
        <w:t>中“投标总报价”数额应当与“开标一览表”中“投标总报价”数额一致。</w:t>
      </w:r>
    </w:p>
    <w:p w14:paraId="5546F39F">
      <w:pPr>
        <w:pStyle w:val="14"/>
      </w:pPr>
      <w:r>
        <w:rPr/>
        <w:br w:type="page" w:clear="all"/>
      </w:r>
    </w:p>
    <w:p w14:paraId="1FD4ED62">
      <w:pPr>
        <w:jc w:val="center"/>
        <w:rPr>
          <w:rFonts w:ascii="黑体" w:hAnsi="黑体" w:eastAsia="黑体"/>
          <w:b/>
          <w:sz w:val="32"/>
          <w:szCs w:val="32"/>
        </w:rPr>
      </w:pPr>
      <w:r>
        <w:rPr>
          <w:rFonts w:hint="eastAsia" w:ascii="黑体" w:hAnsi="黑体" w:eastAsia="黑体"/>
          <w:b/>
          <w:sz w:val="32"/>
          <w:szCs w:val="32"/>
        </w:rPr>
        <w:t>十三、技术要求响应及偏离表</w:t>
      </w:r>
    </w:p>
    <w:tbl>
      <w:tblPr>
        <w:tblStyle w:val="34"/>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45"/>
        <w:gridCol w:w="3291"/>
        <w:gridCol w:w="2852"/>
        <w:gridCol w:w="1308"/>
        <w:gridCol w:w="1173"/>
      </w:tblGrid>
      <w:tr w14:paraId="3B4B35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45" w:type="dxa"/>
            <w:noWrap w:val="0"/>
            <w:vAlign w:val="center"/>
          </w:tcPr>
          <w:p w14:paraId="0988A646">
            <w:pPr>
              <w:jc w:val="center"/>
              <w:rPr>
                <w:rFonts w:ascii="宋体" w:hAnsi="宋体"/>
                <w:sz w:val="24"/>
                <w:szCs w:val="24"/>
              </w:rPr>
            </w:pPr>
            <w:r>
              <w:rPr>
                <w:rFonts w:hint="eastAsia" w:ascii="宋体" w:hAnsi="宋体"/>
                <w:sz w:val="24"/>
                <w:szCs w:val="24"/>
              </w:rPr>
              <w:t>序号</w:t>
            </w:r>
          </w:p>
        </w:tc>
        <w:tc>
          <w:tcPr>
            <w:tcW w:w="3291" w:type="dxa"/>
            <w:noWrap w:val="0"/>
            <w:vAlign w:val="center"/>
          </w:tcPr>
          <w:p w14:paraId="53F05846">
            <w:pPr>
              <w:jc w:val="center"/>
              <w:rPr>
                <w:rFonts w:ascii="宋体" w:hAnsi="宋体"/>
                <w:sz w:val="24"/>
                <w:szCs w:val="24"/>
              </w:rPr>
            </w:pPr>
            <w:r>
              <w:rPr>
                <w:rFonts w:hint="eastAsia" w:ascii="宋体" w:hAnsi="宋体"/>
                <w:sz w:val="24"/>
                <w:szCs w:val="24"/>
              </w:rPr>
              <w:t>招标文件要求</w:t>
            </w:r>
          </w:p>
        </w:tc>
        <w:tc>
          <w:tcPr>
            <w:tcW w:w="2852" w:type="dxa"/>
            <w:noWrap w:val="0"/>
            <w:vAlign w:val="center"/>
          </w:tcPr>
          <w:p w14:paraId="4F25E2C9">
            <w:pPr>
              <w:jc w:val="center"/>
              <w:rPr>
                <w:rFonts w:ascii="宋体" w:hAnsi="宋体"/>
                <w:sz w:val="24"/>
                <w:szCs w:val="24"/>
              </w:rPr>
            </w:pPr>
            <w:r>
              <w:rPr>
                <w:rFonts w:hint="eastAsia" w:ascii="宋体" w:hAnsi="宋体"/>
                <w:sz w:val="24"/>
                <w:szCs w:val="24"/>
              </w:rPr>
              <w:t>投标响应情况</w:t>
            </w:r>
          </w:p>
        </w:tc>
        <w:tc>
          <w:tcPr>
            <w:tcW w:w="1308" w:type="dxa"/>
            <w:noWrap w:val="0"/>
            <w:vAlign w:val="center"/>
          </w:tcPr>
          <w:p w14:paraId="18EF6AE3">
            <w:pPr>
              <w:jc w:val="center"/>
              <w:rPr>
                <w:rFonts w:ascii="宋体" w:hAnsi="宋体"/>
                <w:sz w:val="24"/>
                <w:szCs w:val="24"/>
              </w:rPr>
            </w:pPr>
            <w:r>
              <w:rPr>
                <w:rFonts w:hint="eastAsia" w:ascii="宋体" w:hAnsi="宋体"/>
                <w:sz w:val="24"/>
                <w:szCs w:val="24"/>
              </w:rPr>
              <w:t>超出、符合或偏离</w:t>
            </w:r>
          </w:p>
        </w:tc>
        <w:tc>
          <w:tcPr>
            <w:tcW w:w="1173" w:type="dxa"/>
            <w:noWrap w:val="0"/>
            <w:vAlign w:val="center"/>
          </w:tcPr>
          <w:p w14:paraId="3ABF0E15">
            <w:pPr>
              <w:jc w:val="center"/>
              <w:rPr>
                <w:rFonts w:ascii="宋体" w:hAnsi="宋体"/>
                <w:sz w:val="24"/>
                <w:szCs w:val="24"/>
              </w:rPr>
            </w:pPr>
            <w:r>
              <w:rPr>
                <w:rFonts w:hint="eastAsia" w:ascii="宋体" w:hAnsi="宋体"/>
                <w:sz w:val="24"/>
                <w:szCs w:val="24"/>
              </w:rPr>
              <w:t>证明</w:t>
            </w:r>
          </w:p>
          <w:p w14:paraId="54D167EF">
            <w:pPr>
              <w:jc w:val="center"/>
              <w:rPr>
                <w:rFonts w:ascii="宋体" w:hAnsi="宋体"/>
                <w:sz w:val="24"/>
                <w:szCs w:val="24"/>
              </w:rPr>
            </w:pPr>
            <w:r>
              <w:rPr>
                <w:rFonts w:hint="eastAsia" w:ascii="宋体" w:hAnsi="宋体"/>
                <w:sz w:val="24"/>
                <w:szCs w:val="24"/>
              </w:rPr>
              <w:t>材料</w:t>
            </w:r>
          </w:p>
        </w:tc>
      </w:tr>
      <w:tr w14:paraId="312646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tcPr>
          <w:p w14:paraId="58D7FA54">
            <w:pPr>
              <w:jc w:val="center"/>
              <w:rPr>
                <w:rFonts w:ascii="宋体" w:hAnsi="宋体"/>
                <w:sz w:val="24"/>
                <w:szCs w:val="24"/>
              </w:rPr>
            </w:pPr>
          </w:p>
        </w:tc>
        <w:tc>
          <w:tcPr>
            <w:tcW w:w="3291" w:type="dxa"/>
            <w:noWrap w:val="0"/>
          </w:tcPr>
          <w:p w14:paraId="77DFBE60">
            <w:pPr>
              <w:jc w:val="center"/>
              <w:rPr>
                <w:rFonts w:ascii="宋体" w:hAnsi="宋体"/>
                <w:sz w:val="24"/>
                <w:szCs w:val="24"/>
              </w:rPr>
            </w:pPr>
          </w:p>
        </w:tc>
        <w:tc>
          <w:tcPr>
            <w:tcW w:w="2852" w:type="dxa"/>
            <w:noWrap w:val="0"/>
          </w:tcPr>
          <w:p w14:paraId="6956AD3D">
            <w:pPr>
              <w:jc w:val="center"/>
              <w:rPr>
                <w:rFonts w:ascii="宋体" w:hAnsi="宋体"/>
                <w:sz w:val="24"/>
                <w:szCs w:val="24"/>
              </w:rPr>
            </w:pPr>
          </w:p>
        </w:tc>
        <w:tc>
          <w:tcPr>
            <w:tcW w:w="1308" w:type="dxa"/>
            <w:noWrap w:val="0"/>
          </w:tcPr>
          <w:p w14:paraId="607E3492">
            <w:pPr>
              <w:jc w:val="center"/>
              <w:rPr>
                <w:rFonts w:ascii="宋体" w:hAnsi="宋体"/>
                <w:sz w:val="24"/>
                <w:szCs w:val="24"/>
              </w:rPr>
            </w:pPr>
          </w:p>
        </w:tc>
        <w:tc>
          <w:tcPr>
            <w:tcW w:w="1173" w:type="dxa"/>
            <w:noWrap w:val="0"/>
          </w:tcPr>
          <w:p w14:paraId="6A5062E8">
            <w:pPr>
              <w:jc w:val="center"/>
              <w:rPr>
                <w:rFonts w:ascii="宋体" w:hAnsi="宋体"/>
                <w:sz w:val="24"/>
                <w:szCs w:val="24"/>
              </w:rPr>
            </w:pPr>
          </w:p>
        </w:tc>
      </w:tr>
      <w:tr w14:paraId="4D0375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tcPr>
          <w:p w14:paraId="497751D3">
            <w:pPr>
              <w:jc w:val="center"/>
              <w:rPr>
                <w:rFonts w:ascii="宋体" w:hAnsi="宋体"/>
                <w:sz w:val="24"/>
                <w:szCs w:val="24"/>
              </w:rPr>
            </w:pPr>
          </w:p>
        </w:tc>
        <w:tc>
          <w:tcPr>
            <w:tcW w:w="3291" w:type="dxa"/>
            <w:noWrap w:val="0"/>
          </w:tcPr>
          <w:p w14:paraId="52F2253A">
            <w:pPr>
              <w:jc w:val="center"/>
              <w:rPr>
                <w:rFonts w:ascii="宋体" w:hAnsi="宋体"/>
                <w:sz w:val="24"/>
                <w:szCs w:val="24"/>
              </w:rPr>
            </w:pPr>
          </w:p>
        </w:tc>
        <w:tc>
          <w:tcPr>
            <w:tcW w:w="2852" w:type="dxa"/>
            <w:noWrap w:val="0"/>
          </w:tcPr>
          <w:p w14:paraId="1F333603">
            <w:pPr>
              <w:jc w:val="center"/>
              <w:rPr>
                <w:rFonts w:ascii="宋体" w:hAnsi="宋体"/>
                <w:sz w:val="24"/>
                <w:szCs w:val="24"/>
              </w:rPr>
            </w:pPr>
          </w:p>
        </w:tc>
        <w:tc>
          <w:tcPr>
            <w:tcW w:w="1308" w:type="dxa"/>
            <w:noWrap w:val="0"/>
          </w:tcPr>
          <w:p w14:paraId="6878BD06">
            <w:pPr>
              <w:jc w:val="center"/>
              <w:rPr>
                <w:rFonts w:ascii="宋体" w:hAnsi="宋体"/>
                <w:sz w:val="24"/>
                <w:szCs w:val="24"/>
              </w:rPr>
            </w:pPr>
          </w:p>
        </w:tc>
        <w:tc>
          <w:tcPr>
            <w:tcW w:w="1173" w:type="dxa"/>
            <w:noWrap w:val="0"/>
          </w:tcPr>
          <w:p w14:paraId="7EFF0FE6">
            <w:pPr>
              <w:jc w:val="center"/>
              <w:rPr>
                <w:rFonts w:ascii="宋体" w:hAnsi="宋体"/>
                <w:sz w:val="24"/>
                <w:szCs w:val="24"/>
              </w:rPr>
            </w:pPr>
          </w:p>
        </w:tc>
      </w:tr>
      <w:tr w14:paraId="794571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tcPr>
          <w:p w14:paraId="75E03CBE">
            <w:pPr>
              <w:jc w:val="center"/>
              <w:rPr>
                <w:rFonts w:ascii="宋体" w:hAnsi="宋体"/>
                <w:sz w:val="24"/>
                <w:szCs w:val="24"/>
              </w:rPr>
            </w:pPr>
          </w:p>
        </w:tc>
        <w:tc>
          <w:tcPr>
            <w:tcW w:w="3291" w:type="dxa"/>
            <w:noWrap w:val="0"/>
          </w:tcPr>
          <w:p w14:paraId="626DE848">
            <w:pPr>
              <w:jc w:val="center"/>
              <w:rPr>
                <w:rFonts w:ascii="宋体" w:hAnsi="宋体"/>
                <w:sz w:val="24"/>
                <w:szCs w:val="24"/>
              </w:rPr>
            </w:pPr>
          </w:p>
        </w:tc>
        <w:tc>
          <w:tcPr>
            <w:tcW w:w="2852" w:type="dxa"/>
            <w:noWrap w:val="0"/>
          </w:tcPr>
          <w:p w14:paraId="0C1CE350">
            <w:pPr>
              <w:jc w:val="center"/>
              <w:rPr>
                <w:rFonts w:ascii="宋体" w:hAnsi="宋体"/>
                <w:sz w:val="24"/>
                <w:szCs w:val="24"/>
              </w:rPr>
            </w:pPr>
          </w:p>
        </w:tc>
        <w:tc>
          <w:tcPr>
            <w:tcW w:w="1308" w:type="dxa"/>
            <w:noWrap w:val="0"/>
          </w:tcPr>
          <w:p w14:paraId="6110E409">
            <w:pPr>
              <w:jc w:val="center"/>
              <w:rPr>
                <w:rFonts w:ascii="宋体" w:hAnsi="宋体"/>
                <w:sz w:val="24"/>
                <w:szCs w:val="24"/>
              </w:rPr>
            </w:pPr>
          </w:p>
        </w:tc>
        <w:tc>
          <w:tcPr>
            <w:tcW w:w="1173" w:type="dxa"/>
            <w:noWrap w:val="0"/>
          </w:tcPr>
          <w:p w14:paraId="108B9831">
            <w:pPr>
              <w:jc w:val="center"/>
              <w:rPr>
                <w:rFonts w:ascii="宋体" w:hAnsi="宋体"/>
                <w:sz w:val="24"/>
                <w:szCs w:val="24"/>
              </w:rPr>
            </w:pPr>
          </w:p>
        </w:tc>
      </w:tr>
      <w:tr w14:paraId="767E3E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tcPr>
          <w:p w14:paraId="60424B4C">
            <w:pPr>
              <w:jc w:val="center"/>
              <w:rPr>
                <w:rFonts w:ascii="宋体" w:hAnsi="宋体"/>
                <w:sz w:val="24"/>
                <w:szCs w:val="24"/>
              </w:rPr>
            </w:pPr>
          </w:p>
        </w:tc>
        <w:tc>
          <w:tcPr>
            <w:tcW w:w="3291" w:type="dxa"/>
            <w:noWrap w:val="0"/>
          </w:tcPr>
          <w:p w14:paraId="2CD87A2D">
            <w:pPr>
              <w:jc w:val="center"/>
              <w:rPr>
                <w:rFonts w:ascii="宋体" w:hAnsi="宋体"/>
                <w:sz w:val="24"/>
                <w:szCs w:val="24"/>
              </w:rPr>
            </w:pPr>
          </w:p>
        </w:tc>
        <w:tc>
          <w:tcPr>
            <w:tcW w:w="2852" w:type="dxa"/>
            <w:noWrap w:val="0"/>
          </w:tcPr>
          <w:p w14:paraId="7BE21F09">
            <w:pPr>
              <w:jc w:val="center"/>
              <w:rPr>
                <w:rFonts w:ascii="宋体" w:hAnsi="宋体"/>
                <w:sz w:val="24"/>
                <w:szCs w:val="24"/>
              </w:rPr>
            </w:pPr>
          </w:p>
        </w:tc>
        <w:tc>
          <w:tcPr>
            <w:tcW w:w="1308" w:type="dxa"/>
            <w:noWrap w:val="0"/>
          </w:tcPr>
          <w:p w14:paraId="03290027">
            <w:pPr>
              <w:jc w:val="center"/>
              <w:rPr>
                <w:rFonts w:ascii="宋体" w:hAnsi="宋体"/>
                <w:sz w:val="24"/>
                <w:szCs w:val="24"/>
              </w:rPr>
            </w:pPr>
          </w:p>
        </w:tc>
        <w:tc>
          <w:tcPr>
            <w:tcW w:w="1173" w:type="dxa"/>
            <w:noWrap w:val="0"/>
          </w:tcPr>
          <w:p w14:paraId="317D26AB">
            <w:pPr>
              <w:jc w:val="center"/>
              <w:rPr>
                <w:rFonts w:ascii="宋体" w:hAnsi="宋体"/>
                <w:sz w:val="24"/>
                <w:szCs w:val="24"/>
              </w:rPr>
            </w:pPr>
          </w:p>
        </w:tc>
      </w:tr>
      <w:tr w14:paraId="08C209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tcPr>
          <w:p w14:paraId="1FBA2EAD">
            <w:pPr>
              <w:jc w:val="center"/>
              <w:rPr>
                <w:rFonts w:ascii="宋体" w:hAnsi="宋体"/>
                <w:sz w:val="24"/>
                <w:szCs w:val="24"/>
              </w:rPr>
            </w:pPr>
          </w:p>
        </w:tc>
        <w:tc>
          <w:tcPr>
            <w:tcW w:w="3291" w:type="dxa"/>
            <w:noWrap w:val="0"/>
          </w:tcPr>
          <w:p w14:paraId="28082C27">
            <w:pPr>
              <w:jc w:val="center"/>
              <w:rPr>
                <w:rFonts w:ascii="宋体" w:hAnsi="宋体"/>
                <w:sz w:val="24"/>
                <w:szCs w:val="24"/>
              </w:rPr>
            </w:pPr>
          </w:p>
        </w:tc>
        <w:tc>
          <w:tcPr>
            <w:tcW w:w="2852" w:type="dxa"/>
            <w:noWrap w:val="0"/>
          </w:tcPr>
          <w:p w14:paraId="300323A7">
            <w:pPr>
              <w:jc w:val="center"/>
              <w:rPr>
                <w:rFonts w:ascii="宋体" w:hAnsi="宋体"/>
                <w:sz w:val="24"/>
                <w:szCs w:val="24"/>
              </w:rPr>
            </w:pPr>
          </w:p>
        </w:tc>
        <w:tc>
          <w:tcPr>
            <w:tcW w:w="1308" w:type="dxa"/>
            <w:noWrap w:val="0"/>
          </w:tcPr>
          <w:p w14:paraId="4F454193">
            <w:pPr>
              <w:jc w:val="center"/>
              <w:rPr>
                <w:rFonts w:ascii="宋体" w:hAnsi="宋体"/>
                <w:sz w:val="24"/>
                <w:szCs w:val="24"/>
              </w:rPr>
            </w:pPr>
          </w:p>
        </w:tc>
        <w:tc>
          <w:tcPr>
            <w:tcW w:w="1173" w:type="dxa"/>
            <w:noWrap w:val="0"/>
          </w:tcPr>
          <w:p w14:paraId="2F4A94B6">
            <w:pPr>
              <w:jc w:val="center"/>
              <w:rPr>
                <w:rFonts w:ascii="宋体" w:hAnsi="宋体"/>
                <w:sz w:val="24"/>
                <w:szCs w:val="24"/>
              </w:rPr>
            </w:pPr>
          </w:p>
        </w:tc>
      </w:tr>
      <w:tr w14:paraId="6DF54A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tcPr>
          <w:p w14:paraId="66B551DF">
            <w:pPr>
              <w:jc w:val="center"/>
              <w:rPr>
                <w:rFonts w:ascii="宋体" w:hAnsi="宋体"/>
                <w:sz w:val="24"/>
                <w:szCs w:val="24"/>
              </w:rPr>
            </w:pPr>
          </w:p>
        </w:tc>
        <w:tc>
          <w:tcPr>
            <w:tcW w:w="3291" w:type="dxa"/>
            <w:noWrap w:val="0"/>
          </w:tcPr>
          <w:p w14:paraId="62218496">
            <w:pPr>
              <w:jc w:val="center"/>
              <w:rPr>
                <w:rFonts w:ascii="宋体" w:hAnsi="宋体"/>
                <w:sz w:val="24"/>
                <w:szCs w:val="24"/>
              </w:rPr>
            </w:pPr>
          </w:p>
        </w:tc>
        <w:tc>
          <w:tcPr>
            <w:tcW w:w="2852" w:type="dxa"/>
            <w:noWrap w:val="0"/>
          </w:tcPr>
          <w:p w14:paraId="7DB4D16D">
            <w:pPr>
              <w:jc w:val="center"/>
              <w:rPr>
                <w:rFonts w:ascii="宋体" w:hAnsi="宋体"/>
                <w:sz w:val="24"/>
                <w:szCs w:val="24"/>
              </w:rPr>
            </w:pPr>
          </w:p>
        </w:tc>
        <w:tc>
          <w:tcPr>
            <w:tcW w:w="1308" w:type="dxa"/>
            <w:noWrap w:val="0"/>
          </w:tcPr>
          <w:p w14:paraId="20C87038">
            <w:pPr>
              <w:jc w:val="center"/>
              <w:rPr>
                <w:rFonts w:ascii="宋体" w:hAnsi="宋体"/>
                <w:sz w:val="24"/>
                <w:szCs w:val="24"/>
              </w:rPr>
            </w:pPr>
          </w:p>
        </w:tc>
        <w:tc>
          <w:tcPr>
            <w:tcW w:w="1173" w:type="dxa"/>
            <w:noWrap w:val="0"/>
          </w:tcPr>
          <w:p w14:paraId="7DB5D5E7">
            <w:pPr>
              <w:jc w:val="center"/>
              <w:rPr>
                <w:rFonts w:ascii="宋体" w:hAnsi="宋体"/>
                <w:sz w:val="24"/>
                <w:szCs w:val="24"/>
              </w:rPr>
            </w:pPr>
          </w:p>
        </w:tc>
      </w:tr>
      <w:tr w14:paraId="4886AA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tcPr>
          <w:p w14:paraId="39BAD8AF">
            <w:pPr>
              <w:jc w:val="center"/>
              <w:rPr>
                <w:rFonts w:ascii="宋体" w:hAnsi="宋体"/>
                <w:sz w:val="24"/>
                <w:szCs w:val="24"/>
              </w:rPr>
            </w:pPr>
          </w:p>
        </w:tc>
        <w:tc>
          <w:tcPr>
            <w:tcW w:w="3291" w:type="dxa"/>
            <w:noWrap w:val="0"/>
          </w:tcPr>
          <w:p w14:paraId="42BB3671">
            <w:pPr>
              <w:jc w:val="center"/>
              <w:rPr>
                <w:rFonts w:ascii="宋体" w:hAnsi="宋体"/>
                <w:sz w:val="24"/>
                <w:szCs w:val="24"/>
              </w:rPr>
            </w:pPr>
          </w:p>
        </w:tc>
        <w:tc>
          <w:tcPr>
            <w:tcW w:w="2852" w:type="dxa"/>
            <w:noWrap w:val="0"/>
          </w:tcPr>
          <w:p w14:paraId="5691AD4F">
            <w:pPr>
              <w:jc w:val="center"/>
              <w:rPr>
                <w:rFonts w:ascii="宋体" w:hAnsi="宋体"/>
                <w:sz w:val="24"/>
                <w:szCs w:val="24"/>
              </w:rPr>
            </w:pPr>
          </w:p>
        </w:tc>
        <w:tc>
          <w:tcPr>
            <w:tcW w:w="1308" w:type="dxa"/>
            <w:noWrap w:val="0"/>
          </w:tcPr>
          <w:p w14:paraId="3EEDDEDA">
            <w:pPr>
              <w:jc w:val="center"/>
              <w:rPr>
                <w:rFonts w:ascii="宋体" w:hAnsi="宋体"/>
                <w:sz w:val="24"/>
                <w:szCs w:val="24"/>
              </w:rPr>
            </w:pPr>
          </w:p>
        </w:tc>
        <w:tc>
          <w:tcPr>
            <w:tcW w:w="1173" w:type="dxa"/>
            <w:noWrap w:val="0"/>
          </w:tcPr>
          <w:p w14:paraId="41BD9F55">
            <w:pPr>
              <w:jc w:val="center"/>
              <w:rPr>
                <w:rFonts w:ascii="宋体" w:hAnsi="宋体"/>
                <w:sz w:val="24"/>
                <w:szCs w:val="24"/>
              </w:rPr>
            </w:pPr>
          </w:p>
        </w:tc>
      </w:tr>
      <w:tr w14:paraId="14CA44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tcPr>
          <w:p w14:paraId="0948129E">
            <w:pPr>
              <w:jc w:val="center"/>
              <w:rPr>
                <w:rFonts w:ascii="宋体" w:hAnsi="宋体"/>
                <w:sz w:val="24"/>
                <w:szCs w:val="24"/>
              </w:rPr>
            </w:pPr>
          </w:p>
        </w:tc>
        <w:tc>
          <w:tcPr>
            <w:tcW w:w="3291" w:type="dxa"/>
            <w:noWrap w:val="0"/>
          </w:tcPr>
          <w:p w14:paraId="6D4E8CAE">
            <w:pPr>
              <w:jc w:val="center"/>
              <w:rPr>
                <w:rFonts w:ascii="宋体" w:hAnsi="宋体"/>
                <w:sz w:val="24"/>
                <w:szCs w:val="24"/>
              </w:rPr>
            </w:pPr>
            <w:r>
              <w:rPr>
                <w:rFonts w:ascii="宋体" w:hAnsi="宋体"/>
                <w:sz w:val="24"/>
                <w:szCs w:val="24"/>
              </w:rPr>
              <w:t>……</w:t>
            </w:r>
          </w:p>
        </w:tc>
        <w:tc>
          <w:tcPr>
            <w:tcW w:w="2852" w:type="dxa"/>
            <w:noWrap w:val="0"/>
          </w:tcPr>
          <w:p w14:paraId="5343FD56">
            <w:pPr>
              <w:jc w:val="center"/>
              <w:rPr>
                <w:rFonts w:ascii="宋体" w:hAnsi="宋体"/>
                <w:sz w:val="24"/>
                <w:szCs w:val="24"/>
              </w:rPr>
            </w:pPr>
          </w:p>
        </w:tc>
        <w:tc>
          <w:tcPr>
            <w:tcW w:w="1308" w:type="dxa"/>
            <w:noWrap w:val="0"/>
          </w:tcPr>
          <w:p w14:paraId="41280265">
            <w:pPr>
              <w:jc w:val="center"/>
              <w:rPr>
                <w:rFonts w:ascii="宋体" w:hAnsi="宋体"/>
                <w:sz w:val="24"/>
                <w:szCs w:val="24"/>
              </w:rPr>
            </w:pPr>
          </w:p>
        </w:tc>
        <w:tc>
          <w:tcPr>
            <w:tcW w:w="1173" w:type="dxa"/>
            <w:noWrap w:val="0"/>
          </w:tcPr>
          <w:p w14:paraId="4ED2BBB3">
            <w:pPr>
              <w:jc w:val="center"/>
              <w:rPr>
                <w:rFonts w:ascii="宋体" w:hAnsi="宋体"/>
                <w:sz w:val="24"/>
                <w:szCs w:val="24"/>
              </w:rPr>
            </w:pPr>
          </w:p>
        </w:tc>
      </w:tr>
    </w:tbl>
    <w:p w14:paraId="7C2E3FBC">
      <w:pPr>
        <w:rPr>
          <w:rFonts w:ascii="宋体" w:hAnsi="宋体"/>
          <w:sz w:val="24"/>
          <w:szCs w:val="24"/>
        </w:rPr>
      </w:pPr>
      <w:r>
        <w:rPr>
          <w:rFonts w:hint="eastAsia" w:ascii="宋体" w:hAnsi="宋体"/>
          <w:sz w:val="24"/>
          <w:szCs w:val="24"/>
        </w:rPr>
        <w:t>注： 行数不够，可自行添加。</w:t>
      </w:r>
    </w:p>
    <w:p w14:paraId="57C43957">
      <w:pPr>
        <w:pStyle w:val="14"/>
      </w:pPr>
      <w:r>
        <w:rPr/>
        <w:br w:type="page" w:clear="all"/>
      </w:r>
    </w:p>
    <w:p w14:paraId="6A348C56">
      <w:pPr>
        <w:jc w:val="center"/>
        <w:rPr>
          <w:rFonts w:ascii="黑体" w:hAnsi="黑体" w:eastAsia="黑体"/>
          <w:b/>
          <w:sz w:val="32"/>
          <w:szCs w:val="32"/>
        </w:rPr>
      </w:pPr>
    </w:p>
    <w:p w14:paraId="6733BFEA">
      <w:pPr>
        <w:jc w:val="center"/>
        <w:rPr>
          <w:rFonts w:ascii="黑体" w:hAnsi="黑体" w:eastAsia="黑体"/>
          <w:b/>
          <w:sz w:val="32"/>
          <w:szCs w:val="32"/>
        </w:rPr>
      </w:pPr>
    </w:p>
    <w:p w14:paraId="642F5703">
      <w:pPr>
        <w:jc w:val="center"/>
        <w:rPr>
          <w:rFonts w:ascii="黑体" w:hAnsi="黑体" w:eastAsia="黑体"/>
          <w:b/>
          <w:sz w:val="32"/>
          <w:szCs w:val="32"/>
        </w:rPr>
      </w:pPr>
      <w:r>
        <w:rPr>
          <w:rFonts w:hint="eastAsia" w:ascii="黑体" w:hAnsi="黑体" w:eastAsia="黑体"/>
          <w:b/>
          <w:sz w:val="32"/>
          <w:szCs w:val="32"/>
        </w:rPr>
        <w:t>十四、</w:t>
      </w:r>
      <w:bookmarkStart w:id="55" w:name="OLE_LINK21"/>
      <w:bookmarkStart w:id="56" w:name="OLE_LINK20"/>
      <w:r>
        <w:rPr>
          <w:rFonts w:hint="eastAsia" w:ascii="黑体" w:hAnsi="黑体" w:eastAsia="黑体"/>
          <w:b/>
          <w:sz w:val="32"/>
          <w:szCs w:val="32"/>
        </w:rPr>
        <w:t>商务要求响应及偏离表</w:t>
      </w:r>
      <w:bookmarkEnd w:id="55"/>
      <w:bookmarkEnd w:id="56"/>
      <w:r>
        <w:rPr>
          <w:rFonts w:hint="eastAsia" w:ascii="黑体" w:hAnsi="黑体" w:eastAsia="黑体"/>
          <w:b/>
          <w:sz w:val="32"/>
          <w:szCs w:val="32"/>
        </w:rPr>
        <w:t>（分包号：**）</w:t>
      </w:r>
    </w:p>
    <w:tbl>
      <w:tblPr>
        <w:tblStyle w:val="34"/>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82"/>
        <w:gridCol w:w="2688"/>
        <w:gridCol w:w="2883"/>
        <w:gridCol w:w="1302"/>
        <w:gridCol w:w="1614"/>
      </w:tblGrid>
      <w:tr w14:paraId="3EB829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682" w:type="dxa"/>
            <w:noWrap w:val="0"/>
            <w:vAlign w:val="center"/>
          </w:tcPr>
          <w:p w14:paraId="0441F31C">
            <w:pPr>
              <w:jc w:val="center"/>
              <w:rPr>
                <w:rFonts w:ascii="宋体" w:hAnsi="宋体"/>
                <w:sz w:val="24"/>
                <w:szCs w:val="24"/>
              </w:rPr>
            </w:pPr>
            <w:bookmarkStart w:id="57" w:name="_Hlt26782999"/>
            <w:bookmarkEnd w:id="57"/>
            <w:bookmarkStart w:id="58" w:name="_Hlt26955064"/>
            <w:bookmarkEnd w:id="58"/>
            <w:bookmarkStart w:id="59" w:name="_Hlt26580838"/>
            <w:bookmarkEnd w:id="59"/>
            <w:bookmarkStart w:id="60" w:name="_Hlt26671343"/>
            <w:bookmarkEnd w:id="60"/>
            <w:bookmarkStart w:id="61" w:name="_Hlt24879081"/>
            <w:bookmarkEnd w:id="61"/>
            <w:bookmarkStart w:id="62" w:name="_Hlt26609391"/>
            <w:bookmarkEnd w:id="62"/>
            <w:bookmarkStart w:id="63" w:name="_Hlt26955056"/>
            <w:bookmarkEnd w:id="63"/>
            <w:bookmarkStart w:id="64" w:name="_Hlt26671372"/>
            <w:bookmarkEnd w:id="64"/>
            <w:r>
              <w:rPr>
                <w:rFonts w:hint="eastAsia" w:ascii="宋体" w:hAnsi="宋体"/>
                <w:sz w:val="24"/>
                <w:szCs w:val="24"/>
              </w:rPr>
              <w:t>序号</w:t>
            </w:r>
          </w:p>
        </w:tc>
        <w:tc>
          <w:tcPr>
            <w:tcW w:w="2688" w:type="dxa"/>
            <w:noWrap w:val="0"/>
            <w:vAlign w:val="center"/>
          </w:tcPr>
          <w:p w14:paraId="2E6D4315">
            <w:pPr>
              <w:jc w:val="center"/>
              <w:rPr>
                <w:rFonts w:ascii="宋体" w:hAnsi="宋体"/>
                <w:sz w:val="24"/>
                <w:szCs w:val="24"/>
              </w:rPr>
            </w:pPr>
            <w:r>
              <w:rPr>
                <w:rFonts w:hint="eastAsia" w:ascii="宋体" w:hAnsi="宋体"/>
                <w:sz w:val="24"/>
                <w:szCs w:val="24"/>
              </w:rPr>
              <w:t>招标文件要求</w:t>
            </w:r>
          </w:p>
        </w:tc>
        <w:tc>
          <w:tcPr>
            <w:tcW w:w="2883" w:type="dxa"/>
            <w:noWrap w:val="0"/>
            <w:vAlign w:val="center"/>
          </w:tcPr>
          <w:p w14:paraId="23986EE0">
            <w:pPr>
              <w:jc w:val="center"/>
              <w:rPr>
                <w:rFonts w:ascii="宋体" w:hAnsi="宋体"/>
                <w:sz w:val="24"/>
                <w:szCs w:val="24"/>
              </w:rPr>
            </w:pPr>
            <w:r>
              <w:rPr>
                <w:rFonts w:hint="eastAsia" w:ascii="宋体" w:hAnsi="宋体"/>
                <w:sz w:val="24"/>
                <w:szCs w:val="24"/>
              </w:rPr>
              <w:t>投标响应情况</w:t>
            </w:r>
          </w:p>
        </w:tc>
        <w:tc>
          <w:tcPr>
            <w:tcW w:w="1302" w:type="dxa"/>
            <w:noWrap w:val="0"/>
            <w:vAlign w:val="center"/>
          </w:tcPr>
          <w:p w14:paraId="5B914538">
            <w:pPr>
              <w:jc w:val="center"/>
              <w:rPr>
                <w:rFonts w:ascii="宋体" w:hAnsi="宋体"/>
                <w:sz w:val="24"/>
                <w:szCs w:val="24"/>
              </w:rPr>
            </w:pPr>
            <w:r>
              <w:rPr>
                <w:rFonts w:hint="eastAsia" w:ascii="宋体" w:hAnsi="宋体"/>
                <w:sz w:val="24"/>
                <w:szCs w:val="24"/>
              </w:rPr>
              <w:t>超出、符合或偏离</w:t>
            </w:r>
          </w:p>
        </w:tc>
        <w:tc>
          <w:tcPr>
            <w:tcW w:w="1614" w:type="dxa"/>
            <w:noWrap w:val="0"/>
            <w:vAlign w:val="center"/>
          </w:tcPr>
          <w:p w14:paraId="5C69DBDC">
            <w:pPr>
              <w:jc w:val="center"/>
              <w:rPr>
                <w:rFonts w:ascii="宋体" w:hAnsi="宋体"/>
                <w:sz w:val="24"/>
                <w:szCs w:val="24"/>
              </w:rPr>
            </w:pPr>
            <w:r>
              <w:rPr>
                <w:rFonts w:hint="eastAsia" w:ascii="宋体" w:hAnsi="宋体"/>
                <w:sz w:val="24"/>
                <w:szCs w:val="24"/>
              </w:rPr>
              <w:t>证明</w:t>
            </w:r>
          </w:p>
          <w:p w14:paraId="14A15E86">
            <w:pPr>
              <w:jc w:val="center"/>
              <w:rPr>
                <w:rFonts w:ascii="宋体" w:hAnsi="宋体"/>
                <w:sz w:val="24"/>
                <w:szCs w:val="24"/>
              </w:rPr>
            </w:pPr>
            <w:r>
              <w:rPr>
                <w:rFonts w:hint="eastAsia" w:ascii="宋体" w:hAnsi="宋体"/>
                <w:sz w:val="24"/>
                <w:szCs w:val="24"/>
              </w:rPr>
              <w:t>材料</w:t>
            </w:r>
          </w:p>
        </w:tc>
      </w:tr>
      <w:tr w14:paraId="4BFCF8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82" w:type="dxa"/>
            <w:noWrap w:val="0"/>
          </w:tcPr>
          <w:p w14:paraId="7CD48011">
            <w:pPr>
              <w:jc w:val="center"/>
              <w:rPr>
                <w:rFonts w:ascii="宋体" w:hAnsi="宋体"/>
                <w:sz w:val="24"/>
                <w:szCs w:val="24"/>
              </w:rPr>
            </w:pPr>
          </w:p>
        </w:tc>
        <w:tc>
          <w:tcPr>
            <w:tcW w:w="2688" w:type="dxa"/>
            <w:noWrap w:val="0"/>
          </w:tcPr>
          <w:p w14:paraId="159383DC">
            <w:pPr>
              <w:jc w:val="center"/>
              <w:rPr>
                <w:rFonts w:ascii="宋体" w:hAnsi="宋体"/>
                <w:sz w:val="24"/>
                <w:szCs w:val="24"/>
              </w:rPr>
            </w:pPr>
          </w:p>
        </w:tc>
        <w:tc>
          <w:tcPr>
            <w:tcW w:w="2883" w:type="dxa"/>
            <w:noWrap w:val="0"/>
          </w:tcPr>
          <w:p w14:paraId="3BA78EE6">
            <w:pPr>
              <w:jc w:val="center"/>
              <w:rPr>
                <w:rFonts w:ascii="宋体" w:hAnsi="宋体"/>
                <w:sz w:val="24"/>
                <w:szCs w:val="24"/>
              </w:rPr>
            </w:pPr>
          </w:p>
        </w:tc>
        <w:tc>
          <w:tcPr>
            <w:tcW w:w="1302" w:type="dxa"/>
            <w:noWrap w:val="0"/>
          </w:tcPr>
          <w:p w14:paraId="77BECB31">
            <w:pPr>
              <w:jc w:val="center"/>
              <w:rPr>
                <w:rFonts w:ascii="宋体" w:hAnsi="宋体"/>
                <w:sz w:val="24"/>
                <w:szCs w:val="24"/>
              </w:rPr>
            </w:pPr>
          </w:p>
        </w:tc>
        <w:tc>
          <w:tcPr>
            <w:tcW w:w="1614" w:type="dxa"/>
            <w:noWrap w:val="0"/>
          </w:tcPr>
          <w:p w14:paraId="71237950">
            <w:pPr>
              <w:jc w:val="center"/>
              <w:rPr>
                <w:rFonts w:ascii="宋体" w:hAnsi="宋体"/>
                <w:sz w:val="24"/>
                <w:szCs w:val="24"/>
              </w:rPr>
            </w:pPr>
          </w:p>
        </w:tc>
      </w:tr>
      <w:tr w14:paraId="6BC130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82" w:type="dxa"/>
            <w:noWrap w:val="0"/>
          </w:tcPr>
          <w:p w14:paraId="2E6B730C">
            <w:pPr>
              <w:jc w:val="center"/>
              <w:rPr>
                <w:rFonts w:ascii="宋体" w:hAnsi="宋体"/>
                <w:sz w:val="24"/>
                <w:szCs w:val="24"/>
              </w:rPr>
            </w:pPr>
          </w:p>
        </w:tc>
        <w:tc>
          <w:tcPr>
            <w:tcW w:w="2688" w:type="dxa"/>
            <w:noWrap w:val="0"/>
          </w:tcPr>
          <w:p w14:paraId="0F4D1E90">
            <w:pPr>
              <w:jc w:val="center"/>
              <w:rPr>
                <w:rFonts w:ascii="宋体" w:hAnsi="宋体"/>
                <w:sz w:val="24"/>
                <w:szCs w:val="24"/>
              </w:rPr>
            </w:pPr>
          </w:p>
        </w:tc>
        <w:tc>
          <w:tcPr>
            <w:tcW w:w="2883" w:type="dxa"/>
            <w:noWrap w:val="0"/>
          </w:tcPr>
          <w:p w14:paraId="20250626">
            <w:pPr>
              <w:jc w:val="center"/>
              <w:rPr>
                <w:rFonts w:ascii="宋体" w:hAnsi="宋体"/>
                <w:sz w:val="24"/>
                <w:szCs w:val="24"/>
              </w:rPr>
            </w:pPr>
          </w:p>
        </w:tc>
        <w:tc>
          <w:tcPr>
            <w:tcW w:w="1302" w:type="dxa"/>
            <w:noWrap w:val="0"/>
          </w:tcPr>
          <w:p w14:paraId="658D934E">
            <w:pPr>
              <w:jc w:val="center"/>
              <w:rPr>
                <w:rFonts w:ascii="宋体" w:hAnsi="宋体"/>
                <w:sz w:val="24"/>
                <w:szCs w:val="24"/>
              </w:rPr>
            </w:pPr>
          </w:p>
        </w:tc>
        <w:tc>
          <w:tcPr>
            <w:tcW w:w="1614" w:type="dxa"/>
            <w:noWrap w:val="0"/>
          </w:tcPr>
          <w:p w14:paraId="6D14C554">
            <w:pPr>
              <w:jc w:val="center"/>
              <w:rPr>
                <w:rFonts w:ascii="宋体" w:hAnsi="宋体"/>
                <w:sz w:val="24"/>
                <w:szCs w:val="24"/>
              </w:rPr>
            </w:pPr>
          </w:p>
        </w:tc>
      </w:tr>
      <w:tr w14:paraId="6761A5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82" w:type="dxa"/>
            <w:noWrap w:val="0"/>
          </w:tcPr>
          <w:p w14:paraId="2E19A8DD">
            <w:pPr>
              <w:jc w:val="center"/>
              <w:rPr>
                <w:rFonts w:ascii="宋体" w:hAnsi="宋体"/>
                <w:sz w:val="24"/>
                <w:szCs w:val="24"/>
              </w:rPr>
            </w:pPr>
          </w:p>
        </w:tc>
        <w:tc>
          <w:tcPr>
            <w:tcW w:w="2688" w:type="dxa"/>
            <w:noWrap w:val="0"/>
          </w:tcPr>
          <w:p w14:paraId="2B0E8BE3">
            <w:pPr>
              <w:jc w:val="center"/>
              <w:rPr>
                <w:rFonts w:ascii="宋体" w:hAnsi="宋体"/>
                <w:sz w:val="24"/>
                <w:szCs w:val="24"/>
              </w:rPr>
            </w:pPr>
          </w:p>
        </w:tc>
        <w:tc>
          <w:tcPr>
            <w:tcW w:w="2883" w:type="dxa"/>
            <w:noWrap w:val="0"/>
          </w:tcPr>
          <w:p w14:paraId="00179274">
            <w:pPr>
              <w:jc w:val="center"/>
              <w:rPr>
                <w:rFonts w:ascii="宋体" w:hAnsi="宋体"/>
                <w:sz w:val="24"/>
                <w:szCs w:val="24"/>
              </w:rPr>
            </w:pPr>
          </w:p>
        </w:tc>
        <w:tc>
          <w:tcPr>
            <w:tcW w:w="1302" w:type="dxa"/>
            <w:noWrap w:val="0"/>
          </w:tcPr>
          <w:p w14:paraId="380707FB">
            <w:pPr>
              <w:jc w:val="center"/>
              <w:rPr>
                <w:rFonts w:ascii="宋体" w:hAnsi="宋体"/>
                <w:sz w:val="24"/>
                <w:szCs w:val="24"/>
              </w:rPr>
            </w:pPr>
          </w:p>
        </w:tc>
        <w:tc>
          <w:tcPr>
            <w:tcW w:w="1614" w:type="dxa"/>
            <w:noWrap w:val="0"/>
          </w:tcPr>
          <w:p w14:paraId="411C1683">
            <w:pPr>
              <w:jc w:val="center"/>
              <w:rPr>
                <w:rFonts w:ascii="宋体" w:hAnsi="宋体"/>
                <w:sz w:val="24"/>
                <w:szCs w:val="24"/>
              </w:rPr>
            </w:pPr>
          </w:p>
        </w:tc>
      </w:tr>
      <w:tr w14:paraId="32EB85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82" w:type="dxa"/>
            <w:noWrap w:val="0"/>
          </w:tcPr>
          <w:p w14:paraId="52533A97">
            <w:pPr>
              <w:jc w:val="center"/>
              <w:rPr>
                <w:rFonts w:ascii="宋体" w:hAnsi="宋体"/>
                <w:sz w:val="24"/>
                <w:szCs w:val="24"/>
              </w:rPr>
            </w:pPr>
          </w:p>
        </w:tc>
        <w:tc>
          <w:tcPr>
            <w:tcW w:w="2688" w:type="dxa"/>
            <w:noWrap w:val="0"/>
          </w:tcPr>
          <w:p w14:paraId="134F1480">
            <w:pPr>
              <w:jc w:val="center"/>
              <w:rPr>
                <w:rFonts w:ascii="宋体" w:hAnsi="宋体"/>
                <w:sz w:val="24"/>
                <w:szCs w:val="24"/>
              </w:rPr>
            </w:pPr>
          </w:p>
        </w:tc>
        <w:tc>
          <w:tcPr>
            <w:tcW w:w="2883" w:type="dxa"/>
            <w:noWrap w:val="0"/>
          </w:tcPr>
          <w:p w14:paraId="15F15344">
            <w:pPr>
              <w:jc w:val="center"/>
              <w:rPr>
                <w:rFonts w:ascii="宋体" w:hAnsi="宋体"/>
                <w:sz w:val="24"/>
                <w:szCs w:val="24"/>
              </w:rPr>
            </w:pPr>
          </w:p>
        </w:tc>
        <w:tc>
          <w:tcPr>
            <w:tcW w:w="1302" w:type="dxa"/>
            <w:noWrap w:val="0"/>
          </w:tcPr>
          <w:p w14:paraId="12B570BD">
            <w:pPr>
              <w:jc w:val="center"/>
              <w:rPr>
                <w:rFonts w:ascii="宋体" w:hAnsi="宋体"/>
                <w:sz w:val="24"/>
                <w:szCs w:val="24"/>
              </w:rPr>
            </w:pPr>
          </w:p>
        </w:tc>
        <w:tc>
          <w:tcPr>
            <w:tcW w:w="1614" w:type="dxa"/>
            <w:noWrap w:val="0"/>
          </w:tcPr>
          <w:p w14:paraId="2E249E7E">
            <w:pPr>
              <w:jc w:val="center"/>
              <w:rPr>
                <w:rFonts w:ascii="宋体" w:hAnsi="宋体"/>
                <w:sz w:val="24"/>
                <w:szCs w:val="24"/>
              </w:rPr>
            </w:pPr>
          </w:p>
        </w:tc>
      </w:tr>
      <w:tr w14:paraId="5809D7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82" w:type="dxa"/>
            <w:noWrap w:val="0"/>
          </w:tcPr>
          <w:p w14:paraId="08DE2EDD">
            <w:pPr>
              <w:jc w:val="center"/>
              <w:rPr>
                <w:rFonts w:ascii="宋体" w:hAnsi="宋体"/>
                <w:sz w:val="24"/>
                <w:szCs w:val="24"/>
              </w:rPr>
            </w:pPr>
          </w:p>
        </w:tc>
        <w:tc>
          <w:tcPr>
            <w:tcW w:w="2688" w:type="dxa"/>
            <w:noWrap w:val="0"/>
          </w:tcPr>
          <w:p w14:paraId="73EC7CD0">
            <w:pPr>
              <w:jc w:val="center"/>
              <w:rPr>
                <w:rFonts w:ascii="宋体" w:hAnsi="宋体"/>
                <w:sz w:val="24"/>
                <w:szCs w:val="24"/>
              </w:rPr>
            </w:pPr>
          </w:p>
        </w:tc>
        <w:tc>
          <w:tcPr>
            <w:tcW w:w="2883" w:type="dxa"/>
            <w:noWrap w:val="0"/>
          </w:tcPr>
          <w:p w14:paraId="5C5FC1F9">
            <w:pPr>
              <w:jc w:val="center"/>
              <w:rPr>
                <w:rFonts w:ascii="宋体" w:hAnsi="宋体"/>
                <w:sz w:val="24"/>
                <w:szCs w:val="24"/>
              </w:rPr>
            </w:pPr>
          </w:p>
        </w:tc>
        <w:tc>
          <w:tcPr>
            <w:tcW w:w="1302" w:type="dxa"/>
            <w:noWrap w:val="0"/>
          </w:tcPr>
          <w:p w14:paraId="237D5934">
            <w:pPr>
              <w:jc w:val="center"/>
              <w:rPr>
                <w:rFonts w:ascii="宋体" w:hAnsi="宋体"/>
                <w:sz w:val="24"/>
                <w:szCs w:val="24"/>
              </w:rPr>
            </w:pPr>
          </w:p>
        </w:tc>
        <w:tc>
          <w:tcPr>
            <w:tcW w:w="1614" w:type="dxa"/>
            <w:noWrap w:val="0"/>
          </w:tcPr>
          <w:p w14:paraId="4A48CE93">
            <w:pPr>
              <w:jc w:val="center"/>
              <w:rPr>
                <w:rFonts w:ascii="宋体" w:hAnsi="宋体"/>
                <w:sz w:val="24"/>
                <w:szCs w:val="24"/>
              </w:rPr>
            </w:pPr>
          </w:p>
        </w:tc>
      </w:tr>
      <w:tr w14:paraId="2F35C1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82" w:type="dxa"/>
            <w:noWrap w:val="0"/>
          </w:tcPr>
          <w:p w14:paraId="6C51A2CC">
            <w:pPr>
              <w:jc w:val="center"/>
              <w:rPr>
                <w:rFonts w:ascii="宋体" w:hAnsi="宋体"/>
                <w:sz w:val="24"/>
                <w:szCs w:val="24"/>
              </w:rPr>
            </w:pPr>
          </w:p>
        </w:tc>
        <w:tc>
          <w:tcPr>
            <w:tcW w:w="2688" w:type="dxa"/>
            <w:noWrap w:val="0"/>
          </w:tcPr>
          <w:p w14:paraId="5DF1F4BC">
            <w:pPr>
              <w:jc w:val="center"/>
              <w:rPr>
                <w:rFonts w:ascii="宋体" w:hAnsi="宋体"/>
                <w:sz w:val="24"/>
                <w:szCs w:val="24"/>
              </w:rPr>
            </w:pPr>
          </w:p>
        </w:tc>
        <w:tc>
          <w:tcPr>
            <w:tcW w:w="2883" w:type="dxa"/>
            <w:noWrap w:val="0"/>
          </w:tcPr>
          <w:p w14:paraId="02B8155D">
            <w:pPr>
              <w:jc w:val="center"/>
              <w:rPr>
                <w:rFonts w:ascii="宋体" w:hAnsi="宋体"/>
                <w:sz w:val="24"/>
                <w:szCs w:val="24"/>
              </w:rPr>
            </w:pPr>
          </w:p>
        </w:tc>
        <w:tc>
          <w:tcPr>
            <w:tcW w:w="1302" w:type="dxa"/>
            <w:noWrap w:val="0"/>
          </w:tcPr>
          <w:p w14:paraId="75EB02C2">
            <w:pPr>
              <w:jc w:val="center"/>
              <w:rPr>
                <w:rFonts w:ascii="宋体" w:hAnsi="宋体"/>
                <w:sz w:val="24"/>
                <w:szCs w:val="24"/>
              </w:rPr>
            </w:pPr>
          </w:p>
        </w:tc>
        <w:tc>
          <w:tcPr>
            <w:tcW w:w="1614" w:type="dxa"/>
            <w:noWrap w:val="0"/>
          </w:tcPr>
          <w:p w14:paraId="0A3DECC2">
            <w:pPr>
              <w:jc w:val="center"/>
              <w:rPr>
                <w:rFonts w:ascii="宋体" w:hAnsi="宋体"/>
                <w:sz w:val="24"/>
                <w:szCs w:val="24"/>
              </w:rPr>
            </w:pPr>
          </w:p>
        </w:tc>
      </w:tr>
      <w:tr w14:paraId="0F98CC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82" w:type="dxa"/>
            <w:noWrap w:val="0"/>
          </w:tcPr>
          <w:p w14:paraId="0ABA34EA">
            <w:pPr>
              <w:jc w:val="center"/>
              <w:rPr>
                <w:rFonts w:ascii="宋体" w:hAnsi="宋体"/>
                <w:sz w:val="24"/>
                <w:szCs w:val="24"/>
              </w:rPr>
            </w:pPr>
          </w:p>
        </w:tc>
        <w:tc>
          <w:tcPr>
            <w:tcW w:w="2688" w:type="dxa"/>
            <w:noWrap w:val="0"/>
          </w:tcPr>
          <w:p w14:paraId="6D90FAD7">
            <w:pPr>
              <w:jc w:val="center"/>
              <w:rPr>
                <w:rFonts w:ascii="宋体" w:hAnsi="宋体"/>
                <w:sz w:val="24"/>
                <w:szCs w:val="24"/>
              </w:rPr>
            </w:pPr>
          </w:p>
        </w:tc>
        <w:tc>
          <w:tcPr>
            <w:tcW w:w="2883" w:type="dxa"/>
            <w:noWrap w:val="0"/>
          </w:tcPr>
          <w:p w14:paraId="6AFD3BED">
            <w:pPr>
              <w:jc w:val="center"/>
              <w:rPr>
                <w:rFonts w:ascii="宋体" w:hAnsi="宋体"/>
                <w:sz w:val="24"/>
                <w:szCs w:val="24"/>
              </w:rPr>
            </w:pPr>
          </w:p>
        </w:tc>
        <w:tc>
          <w:tcPr>
            <w:tcW w:w="1302" w:type="dxa"/>
            <w:noWrap w:val="0"/>
          </w:tcPr>
          <w:p w14:paraId="616F95F1">
            <w:pPr>
              <w:jc w:val="center"/>
              <w:rPr>
                <w:rFonts w:ascii="宋体" w:hAnsi="宋体"/>
                <w:sz w:val="24"/>
                <w:szCs w:val="24"/>
              </w:rPr>
            </w:pPr>
          </w:p>
        </w:tc>
        <w:tc>
          <w:tcPr>
            <w:tcW w:w="1614" w:type="dxa"/>
            <w:noWrap w:val="0"/>
          </w:tcPr>
          <w:p w14:paraId="75D6CBBD">
            <w:pPr>
              <w:jc w:val="center"/>
              <w:rPr>
                <w:rFonts w:ascii="宋体" w:hAnsi="宋体"/>
                <w:sz w:val="24"/>
                <w:szCs w:val="24"/>
              </w:rPr>
            </w:pPr>
          </w:p>
        </w:tc>
      </w:tr>
      <w:tr w14:paraId="0FDD82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82" w:type="dxa"/>
            <w:noWrap w:val="0"/>
          </w:tcPr>
          <w:p w14:paraId="28EAC363">
            <w:pPr>
              <w:jc w:val="center"/>
              <w:rPr>
                <w:rFonts w:ascii="宋体" w:hAnsi="宋体"/>
                <w:sz w:val="24"/>
                <w:szCs w:val="24"/>
              </w:rPr>
            </w:pPr>
          </w:p>
        </w:tc>
        <w:tc>
          <w:tcPr>
            <w:tcW w:w="2688" w:type="dxa"/>
            <w:noWrap w:val="0"/>
          </w:tcPr>
          <w:p w14:paraId="12B46D3C">
            <w:pPr>
              <w:jc w:val="center"/>
              <w:rPr>
                <w:rFonts w:ascii="宋体" w:hAnsi="宋体"/>
                <w:sz w:val="24"/>
                <w:szCs w:val="24"/>
              </w:rPr>
            </w:pPr>
          </w:p>
        </w:tc>
        <w:tc>
          <w:tcPr>
            <w:tcW w:w="2883" w:type="dxa"/>
            <w:noWrap w:val="0"/>
          </w:tcPr>
          <w:p w14:paraId="491E1F03">
            <w:pPr>
              <w:jc w:val="center"/>
              <w:rPr>
                <w:rFonts w:ascii="宋体" w:hAnsi="宋体"/>
                <w:sz w:val="24"/>
                <w:szCs w:val="24"/>
              </w:rPr>
            </w:pPr>
          </w:p>
        </w:tc>
        <w:tc>
          <w:tcPr>
            <w:tcW w:w="1302" w:type="dxa"/>
            <w:noWrap w:val="0"/>
          </w:tcPr>
          <w:p w14:paraId="33FF97FE">
            <w:pPr>
              <w:jc w:val="center"/>
              <w:rPr>
                <w:rFonts w:ascii="宋体" w:hAnsi="宋体"/>
                <w:sz w:val="24"/>
                <w:szCs w:val="24"/>
              </w:rPr>
            </w:pPr>
          </w:p>
        </w:tc>
        <w:tc>
          <w:tcPr>
            <w:tcW w:w="1614" w:type="dxa"/>
            <w:noWrap w:val="0"/>
          </w:tcPr>
          <w:p w14:paraId="368F9753">
            <w:pPr>
              <w:jc w:val="center"/>
              <w:rPr>
                <w:rFonts w:ascii="宋体" w:hAnsi="宋体"/>
                <w:sz w:val="24"/>
                <w:szCs w:val="24"/>
              </w:rPr>
            </w:pPr>
          </w:p>
        </w:tc>
      </w:tr>
    </w:tbl>
    <w:p w14:paraId="06E70A96">
      <w:pPr>
        <w:rPr>
          <w:rFonts w:ascii="宋体" w:hAnsi="宋体"/>
          <w:sz w:val="24"/>
          <w:szCs w:val="24"/>
        </w:rPr>
      </w:pPr>
      <w:r>
        <w:rPr>
          <w:rFonts w:hint="eastAsia" w:ascii="宋体" w:hAnsi="宋体"/>
          <w:sz w:val="24"/>
          <w:szCs w:val="24"/>
        </w:rPr>
        <w:t>注： 行数不够，可自行添加。</w:t>
      </w:r>
    </w:p>
    <w:p w14:paraId="118A96F0">
      <w:pPr>
        <w:spacing w:line="480" w:lineRule="auto"/>
        <w:rPr>
          <w:rFonts w:ascii="宋体" w:hAnsi="宋体"/>
          <w:sz w:val="24"/>
        </w:rPr>
      </w:pPr>
    </w:p>
    <w:p w14:paraId="38117F6E">
      <w:pPr>
        <w:pStyle w:val="14"/>
      </w:pPr>
      <w:r>
        <w:rPr/>
        <w:br w:type="page" w:clear="all"/>
      </w:r>
    </w:p>
    <w:p w14:paraId="4D9B103D">
      <w:pPr>
        <w:rPr>
          <w:rFonts w:ascii="黑体" w:hAnsi="黑体" w:eastAsia="黑体"/>
          <w:b/>
          <w:sz w:val="32"/>
          <w:szCs w:val="32"/>
        </w:rPr>
      </w:pPr>
    </w:p>
    <w:p w14:paraId="1851D338">
      <w:pPr>
        <w:rPr>
          <w:rFonts w:ascii="黑体" w:hAnsi="黑体" w:eastAsia="黑体"/>
          <w:b/>
          <w:i/>
          <w:sz w:val="32"/>
          <w:szCs w:val="32"/>
          <w:u w:val="single"/>
        </w:rPr>
      </w:pPr>
      <w:r>
        <w:rPr>
          <w:rFonts w:hint="eastAsia" w:ascii="黑体" w:hAnsi="黑体" w:eastAsia="黑体"/>
          <w:b/>
          <w:i/>
          <w:sz w:val="32"/>
          <w:szCs w:val="32"/>
          <w:u w:val="single"/>
        </w:rPr>
        <w:t>十五、开标一览表</w:t>
      </w:r>
    </w:p>
    <w:p w14:paraId="5A486A60">
      <w:pPr>
        <w:ind w:firstLine="480"/>
        <w:rPr>
          <w:rFonts w:ascii="宋体" w:hAnsi="宋体"/>
          <w:sz w:val="24"/>
          <w:szCs w:val="24"/>
        </w:rPr>
      </w:pPr>
      <w:r>
        <w:rPr>
          <w:rFonts w:hint="eastAsia" w:ascii="宋体" w:hAnsi="宋体"/>
          <w:sz w:val="24"/>
          <w:szCs w:val="24"/>
        </w:rPr>
        <w:t>投标人全称（加盖CA电子签章）：</w:t>
      </w:r>
    </w:p>
    <w:p w14:paraId="57A32EC5">
      <w:pPr>
        <w:ind w:firstLine="480"/>
        <w:rPr>
          <w:sz w:val="24"/>
          <w:szCs w:val="24"/>
        </w:rPr>
      </w:pPr>
      <w:r>
        <w:rPr>
          <w:rFonts w:hint="eastAsia" w:ascii="宋体" w:hAnsi="宋体"/>
          <w:sz w:val="24"/>
          <w:szCs w:val="24"/>
        </w:rPr>
        <w:t>项目名称：</w:t>
      </w:r>
    </w:p>
    <w:p w14:paraId="62A40CBA">
      <w:pPr>
        <w:ind w:firstLine="480"/>
        <w:rPr>
          <w:rFonts w:ascii="宋体" w:hAnsi="宋体"/>
          <w:sz w:val="24"/>
          <w:szCs w:val="24"/>
        </w:rPr>
      </w:pPr>
      <w:r>
        <w:rPr>
          <w:rFonts w:hint="eastAsia" w:ascii="宋体" w:hAnsi="宋体"/>
          <w:sz w:val="24"/>
          <w:szCs w:val="24"/>
        </w:rPr>
        <w:t>项目编号：                                   分包号：</w:t>
      </w:r>
    </w:p>
    <w:tbl>
      <w:tblPr>
        <w:tblStyle w:val="34"/>
        <w:tblW w:w="820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06"/>
      </w:tblGrid>
      <w:tr w14:paraId="6C51D1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5" w:hRule="atLeast"/>
        </w:trPr>
        <w:tc>
          <w:tcPr>
            <w:tcW w:w="8206" w:type="dxa"/>
            <w:noWrap w:val="0"/>
            <w:vAlign w:val="center"/>
          </w:tcPr>
          <w:p w14:paraId="6B78BE29">
            <w:pPr>
              <w:rPr>
                <w:rFonts w:ascii="宋体" w:hAnsi="宋体"/>
                <w:sz w:val="24"/>
                <w:szCs w:val="24"/>
              </w:rPr>
            </w:pPr>
            <w:r>
              <w:rPr>
                <w:rFonts w:hint="eastAsia" w:ascii="宋体" w:hAnsi="宋体" w:cs="宋体"/>
                <w:sz w:val="24"/>
                <w:szCs w:val="24"/>
              </w:rPr>
              <w:t xml:space="preserve">                </w:t>
            </w:r>
            <w:r>
              <w:rPr>
                <w:rFonts w:hint="eastAsia" w:ascii="宋体" w:hAnsi="宋体" w:cs="宋体"/>
                <w:sz w:val="24"/>
                <w:szCs w:val="24"/>
                <w:lang w:val="en-US" w:eastAsia="zh-CN"/>
              </w:rPr>
              <w:t xml:space="preserve"> </w:t>
            </w:r>
            <w:r>
              <w:rPr>
                <w:rFonts w:hint="eastAsia" w:ascii="宋体" w:hAnsi="宋体" w:cs="宋体"/>
                <w:sz w:val="24"/>
                <w:szCs w:val="24"/>
              </w:rPr>
              <w:t xml:space="preserve">  投标单价 </w:t>
            </w:r>
          </w:p>
        </w:tc>
      </w:tr>
      <w:tr w14:paraId="5480BE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2" w:hRule="atLeast"/>
        </w:trPr>
        <w:tc>
          <w:tcPr>
            <w:tcW w:w="8206" w:type="dxa"/>
            <w:vMerge w:val="restart"/>
            <w:noWrap w:val="0"/>
            <w:vAlign w:val="center"/>
          </w:tcPr>
          <w:p w14:paraId="53AF4C41">
            <w:pPr>
              <w:pStyle w:val="230"/>
              <w:spacing w:before="0" w:after="0" w:line="500" w:lineRule="exact"/>
              <w:ind w:firstLine="0"/>
              <w:rPr>
                <w:rFonts w:ascii="宋体" w:hAnsi="宋体" w:cs="宋体"/>
              </w:rPr>
            </w:pPr>
            <w:r>
              <w:rPr>
                <w:rFonts w:hint="eastAsia" w:ascii="宋体" w:hAnsi="宋体" w:cs="宋体"/>
              </w:rPr>
              <w:t>大写：                      （人民币：</w:t>
            </w:r>
            <w:r>
              <w:rPr>
                <w:rFonts w:hint="eastAsia" w:ascii="宋体" w:hAnsi="宋体" w:cs="宋体"/>
                <w:lang w:val="en-US" w:eastAsia="zh-CN"/>
              </w:rPr>
              <w:t>元/亩</w:t>
            </w:r>
            <w:r>
              <w:rPr>
                <w:rFonts w:hint="eastAsia" w:ascii="宋体" w:hAnsi="宋体" w:cs="宋体"/>
              </w:rPr>
              <w:t>）</w:t>
            </w:r>
          </w:p>
        </w:tc>
      </w:tr>
      <w:tr w14:paraId="73AD98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12" w:hRule="atLeast"/>
        </w:trPr>
        <w:tc>
          <w:tcPr>
            <w:tcW w:w="8206" w:type="dxa"/>
            <w:noWrap w:val="0"/>
            <w:vAlign w:val="center"/>
          </w:tcPr>
          <w:p w14:paraId="49A390C6">
            <w:pPr>
              <w:pStyle w:val="230"/>
              <w:spacing w:before="0" w:after="0" w:line="500" w:lineRule="exact"/>
              <w:ind w:firstLine="0"/>
              <w:rPr>
                <w:rFonts w:ascii="宋体" w:hAnsi="宋体"/>
                <w:szCs w:val="21"/>
              </w:rPr>
            </w:pPr>
            <w:r>
              <w:rPr>
                <w:rFonts w:hint="eastAsia" w:ascii="宋体" w:hAnsi="宋体" w:cs="宋体"/>
              </w:rPr>
              <w:t>小写：                      （人民币：</w:t>
            </w:r>
            <w:r>
              <w:rPr>
                <w:rFonts w:hint="eastAsia" w:ascii="宋体" w:hAnsi="宋体" w:cs="宋体"/>
                <w:lang w:val="en-US" w:eastAsia="zh-CN"/>
              </w:rPr>
              <w:t>元/亩</w:t>
            </w:r>
            <w:r>
              <w:rPr>
                <w:rFonts w:hint="eastAsia" w:ascii="宋体" w:hAnsi="宋体" w:cs="宋体"/>
              </w:rPr>
              <w:t>）</w:t>
            </w:r>
          </w:p>
        </w:tc>
      </w:tr>
    </w:tbl>
    <w:p w14:paraId="5171297E">
      <w:pPr>
        <w:rPr>
          <w:rFonts w:ascii="宋体" w:hAnsi="宋体"/>
          <w:sz w:val="24"/>
          <w:szCs w:val="24"/>
        </w:rPr>
      </w:pPr>
    </w:p>
    <w:p w14:paraId="1EEAF67B">
      <w:pPr>
        <w:ind w:firstLine="480"/>
        <w:rPr>
          <w:rFonts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年</w:t>
      </w:r>
      <w:r>
        <w:rPr>
          <w:rFonts w:hint="eastAsia" w:ascii="宋体" w:hAnsi="宋体"/>
          <w:sz w:val="24"/>
          <w:szCs w:val="24"/>
          <w:u w:val="single"/>
        </w:rPr>
        <w:t xml:space="preserve">   </w:t>
      </w:r>
      <w:r>
        <w:rPr>
          <w:rFonts w:hint="eastAsia" w:ascii="宋体" w:hAnsi="宋体"/>
          <w:sz w:val="24"/>
          <w:szCs w:val="24"/>
        </w:rPr>
        <w:t>月</w:t>
      </w:r>
      <w:r>
        <w:rPr>
          <w:rFonts w:hint="eastAsia" w:ascii="宋体" w:hAnsi="宋体"/>
          <w:sz w:val="24"/>
          <w:szCs w:val="24"/>
          <w:u w:val="single"/>
        </w:rPr>
        <w:t xml:space="preserve">   </w:t>
      </w:r>
      <w:r>
        <w:rPr>
          <w:rFonts w:hint="eastAsia" w:ascii="宋体" w:hAnsi="宋体"/>
          <w:sz w:val="24"/>
          <w:szCs w:val="24"/>
        </w:rPr>
        <w:t>日</w:t>
      </w:r>
    </w:p>
    <w:p w14:paraId="16C75EA1">
      <w:pPr>
        <w:ind w:firstLine="480"/>
        <w:rPr>
          <w:rFonts w:ascii="宋体" w:hAnsi="宋体"/>
          <w:sz w:val="24"/>
          <w:szCs w:val="24"/>
        </w:rPr>
      </w:pPr>
    </w:p>
    <w:p w14:paraId="6B021704">
      <w:pPr>
        <w:ind w:firstLine="480"/>
        <w:rPr>
          <w:rFonts w:ascii="宋体" w:hAnsi="宋体"/>
          <w:sz w:val="24"/>
          <w:szCs w:val="24"/>
        </w:rPr>
      </w:pPr>
    </w:p>
    <w:p w14:paraId="3392D952">
      <w:pPr>
        <w:ind w:firstLine="480"/>
        <w:rPr>
          <w:rFonts w:ascii="宋体" w:hAnsi="宋体"/>
          <w:sz w:val="24"/>
          <w:szCs w:val="24"/>
        </w:rPr>
      </w:pPr>
    </w:p>
    <w:p w14:paraId="01B2DE23">
      <w:pPr>
        <w:pStyle w:val="14"/>
      </w:pPr>
      <w:r>
        <w:rPr/>
        <w:br w:type="page" w:clear="all"/>
      </w:r>
    </w:p>
    <w:p w14:paraId="0E25C724">
      <w:pPr>
        <w:rPr>
          <w:rFonts w:ascii="黑体" w:hAnsi="黑体" w:eastAsia="黑体"/>
          <w:b/>
          <w:iCs/>
          <w:sz w:val="32"/>
          <w:szCs w:val="32"/>
        </w:rPr>
      </w:pPr>
      <w:r>
        <w:rPr>
          <w:rFonts w:hint="eastAsia" w:ascii="黑体" w:hAnsi="黑体" w:eastAsia="黑体"/>
          <w:b/>
          <w:iCs/>
          <w:sz w:val="32"/>
          <w:szCs w:val="32"/>
        </w:rPr>
        <w:t>十六、主要标的信息</w:t>
      </w:r>
    </w:p>
    <w:p w14:paraId="29678AA6">
      <w:pPr>
        <w:spacing w:before="312" w:line="360" w:lineRule="auto"/>
        <w:jc w:val="center"/>
        <w:rPr>
          <w:rFonts w:ascii="宋体" w:hAnsi="宋体"/>
          <w:b/>
        </w:rPr>
      </w:pPr>
      <w:r>
        <w:rPr>
          <w:rFonts w:hint="eastAsia" w:ascii="宋体" w:hAnsi="宋体"/>
          <w:b/>
        </w:rPr>
        <w:t>主要标的信息（成交后将公示）</w:t>
      </w:r>
    </w:p>
    <w:p w14:paraId="795C3947">
      <w:pPr>
        <w:spacing w:after="312" w:line="360" w:lineRule="auto"/>
        <w:rPr>
          <w:rFonts w:ascii="宋体" w:hAnsi="宋体"/>
          <w:b/>
        </w:rPr>
      </w:pPr>
      <w:r>
        <w:rPr>
          <w:rFonts w:hint="eastAsia" w:ascii="宋体" w:hAnsi="宋体"/>
        </w:rPr>
        <w:t>投标人全称：</w:t>
      </w:r>
    </w:p>
    <w:tbl>
      <w:tblPr>
        <w:tblStyle w:val="34"/>
        <w:tblW w:w="753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30"/>
      </w:tblGrid>
      <w:tr w14:paraId="6DF082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trPr>
        <w:tc>
          <w:tcPr>
            <w:tcW w:w="7530" w:type="dxa"/>
            <w:noWrap w:val="0"/>
          </w:tcPr>
          <w:p w14:paraId="79FD9BAB">
            <w:pPr>
              <w:jc w:val="center"/>
              <w:rPr>
                <w:rFonts w:ascii="宋体" w:hAnsi="宋体" w:cs="宋体"/>
              </w:rPr>
            </w:pPr>
            <w:r>
              <w:rPr>
                <w:rFonts w:hint="eastAsia" w:ascii="宋体" w:hAnsi="宋体" w:cs="宋体"/>
              </w:rPr>
              <w:t>货物类</w:t>
            </w:r>
          </w:p>
        </w:tc>
      </w:tr>
      <w:tr w14:paraId="51BDA0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5" w:hRule="atLeast"/>
        </w:trPr>
        <w:tc>
          <w:tcPr>
            <w:tcW w:w="7530" w:type="dxa"/>
            <w:noWrap w:val="0"/>
          </w:tcPr>
          <w:p w14:paraId="62A16937">
            <w:pPr>
              <w:spacing w:line="360" w:lineRule="auto"/>
              <w:rPr>
                <w:rFonts w:ascii="宋体" w:hAnsi="宋体" w:cs="宋体"/>
              </w:rPr>
            </w:pPr>
            <w:r>
              <w:rPr>
                <w:rFonts w:hint="eastAsia" w:ascii="宋体" w:hAnsi="宋体" w:cs="宋体"/>
              </w:rPr>
              <w:t>名称：</w:t>
            </w:r>
          </w:p>
          <w:p w14:paraId="0211C254">
            <w:pPr>
              <w:spacing w:line="360" w:lineRule="auto"/>
              <w:rPr>
                <w:rFonts w:ascii="宋体" w:hAnsi="宋体" w:cs="宋体"/>
              </w:rPr>
            </w:pPr>
            <w:r>
              <w:rPr>
                <w:rFonts w:hint="eastAsia" w:ascii="宋体" w:hAnsi="宋体" w:cs="宋体"/>
              </w:rPr>
              <w:t>品牌（如有）：</w:t>
            </w:r>
          </w:p>
          <w:p w14:paraId="684B8092">
            <w:pPr>
              <w:spacing w:line="360" w:lineRule="auto"/>
              <w:rPr>
                <w:rFonts w:ascii="宋体" w:hAnsi="宋体" w:cs="宋体"/>
              </w:rPr>
            </w:pPr>
            <w:r>
              <w:rPr>
                <w:rFonts w:hint="eastAsia" w:ascii="宋体" w:hAnsi="宋体" w:cs="宋体"/>
              </w:rPr>
              <w:t>规格型号：</w:t>
            </w:r>
          </w:p>
          <w:p w14:paraId="74031416">
            <w:pPr>
              <w:spacing w:line="360" w:lineRule="auto"/>
              <w:rPr>
                <w:rFonts w:ascii="宋体" w:hAnsi="宋体" w:cs="宋体"/>
              </w:rPr>
            </w:pPr>
            <w:r>
              <w:rPr>
                <w:rFonts w:hint="eastAsia" w:ascii="宋体" w:hAnsi="宋体" w:cs="宋体"/>
              </w:rPr>
              <w:t>数量：</w:t>
            </w:r>
          </w:p>
          <w:p w14:paraId="7E76487F">
            <w:pPr>
              <w:spacing w:line="360" w:lineRule="auto"/>
              <w:rPr>
                <w:rFonts w:ascii="宋体" w:hAnsi="宋体" w:cs="宋体"/>
              </w:rPr>
            </w:pPr>
            <w:r>
              <w:rPr>
                <w:rFonts w:hint="eastAsia" w:ascii="宋体" w:hAnsi="宋体" w:cs="宋体"/>
              </w:rPr>
              <w:t>单价：</w:t>
            </w:r>
          </w:p>
        </w:tc>
      </w:tr>
    </w:tbl>
    <w:p w14:paraId="7B589762">
      <w:pPr>
        <w:jc w:val="center"/>
        <w:rPr>
          <w:rFonts w:ascii="宋体" w:hAnsi="宋体" w:cs="仿宋"/>
          <w:b/>
          <w:bCs/>
          <w:sz w:val="32"/>
          <w:szCs w:val="32"/>
        </w:rPr>
      </w:pPr>
    </w:p>
    <w:p w14:paraId="17378F1C">
      <w:pPr>
        <w:jc w:val="center"/>
        <w:rPr>
          <w:rFonts w:ascii="宋体" w:hAnsi="宋体" w:cs="仿宋"/>
          <w:b/>
          <w:bCs/>
          <w:sz w:val="32"/>
          <w:szCs w:val="32"/>
        </w:rPr>
      </w:pPr>
    </w:p>
    <w:p w14:paraId="04C8B316">
      <w:pPr>
        <w:pStyle w:val="14"/>
      </w:pPr>
      <w:r>
        <w:rPr/>
        <w:br w:type="page" w:clear="all"/>
      </w:r>
    </w:p>
    <w:p w14:paraId="32766222"/>
    <w:p w14:paraId="03DFC54E">
      <w:pPr>
        <w:jc w:val="center"/>
        <w:rPr>
          <w:rFonts w:ascii="宋体" w:hAnsi="宋体" w:cs="仿宋"/>
          <w:b/>
          <w:bCs/>
          <w:sz w:val="32"/>
          <w:szCs w:val="32"/>
        </w:rPr>
      </w:pPr>
      <w:r>
        <w:rPr>
          <w:rFonts w:hint="eastAsia" w:ascii="宋体" w:hAnsi="宋体" w:cs="仿宋"/>
          <w:b/>
          <w:bCs/>
          <w:sz w:val="32"/>
          <w:szCs w:val="32"/>
        </w:rPr>
        <w:t>质疑函范本</w:t>
      </w:r>
    </w:p>
    <w:p w14:paraId="36881C46">
      <w:pPr>
        <w:spacing w:before="290"/>
        <w:rPr>
          <w:rFonts w:ascii="宋体" w:hAnsi="宋体" w:cs="仿宋"/>
          <w:bCs/>
          <w:sz w:val="24"/>
          <w:szCs w:val="24"/>
        </w:rPr>
      </w:pPr>
      <w:r>
        <w:rPr>
          <w:rFonts w:hint="eastAsia" w:ascii="宋体" w:hAnsi="宋体" w:cs="仿宋"/>
          <w:bCs/>
          <w:sz w:val="24"/>
          <w:szCs w:val="24"/>
        </w:rPr>
        <w:t>一、质疑供应商基本信息</w:t>
      </w:r>
    </w:p>
    <w:p w14:paraId="289F3F4F">
      <w:pPr>
        <w:rPr>
          <w:rFonts w:ascii="宋体" w:hAnsi="宋体" w:cs="仿宋"/>
          <w:sz w:val="24"/>
          <w:szCs w:val="24"/>
          <w:u w:val="single"/>
        </w:rPr>
      </w:pPr>
      <w:r>
        <w:rPr>
          <w:rFonts w:hint="eastAsia" w:ascii="宋体" w:hAnsi="宋体" w:cs="仿宋"/>
          <w:sz w:val="24"/>
          <w:szCs w:val="24"/>
        </w:rPr>
        <w:t>质疑供应商：</w:t>
      </w:r>
      <w:r>
        <w:rPr>
          <w:rFonts w:hint="eastAsia" w:ascii="宋体" w:hAnsi="宋体" w:cs="仿宋"/>
          <w:sz w:val="24"/>
          <w:szCs w:val="24"/>
          <w:u w:val="single"/>
        </w:rPr>
        <w:t xml:space="preserve">                                                              </w:t>
      </w:r>
    </w:p>
    <w:p w14:paraId="42D6172A">
      <w:pPr>
        <w:rPr>
          <w:rFonts w:ascii="宋体" w:hAnsi="宋体" w:cs="仿宋"/>
          <w:sz w:val="24"/>
          <w:szCs w:val="24"/>
        </w:rPr>
      </w:pPr>
      <w:r>
        <w:rPr>
          <w:rFonts w:hint="eastAsia" w:ascii="宋体" w:hAnsi="宋体" w:cs="仿宋"/>
          <w:sz w:val="24"/>
          <w:szCs w:val="24"/>
        </w:rPr>
        <w:t>地址：</w:t>
      </w:r>
      <w:r>
        <w:rPr>
          <w:rFonts w:hint="eastAsia" w:ascii="宋体" w:hAnsi="宋体" w:cs="仿宋"/>
          <w:sz w:val="24"/>
          <w:szCs w:val="24"/>
          <w:u w:val="single"/>
        </w:rPr>
        <w:t xml:space="preserve">                             </w:t>
      </w:r>
      <w:r>
        <w:rPr>
          <w:rFonts w:hint="eastAsia" w:ascii="宋体" w:hAnsi="宋体" w:cs="仿宋"/>
          <w:sz w:val="24"/>
          <w:szCs w:val="24"/>
        </w:rPr>
        <w:t>邮编：</w:t>
      </w:r>
      <w:r>
        <w:rPr>
          <w:rFonts w:hint="eastAsia" w:ascii="宋体" w:hAnsi="宋体" w:cs="仿宋"/>
          <w:sz w:val="24"/>
          <w:szCs w:val="24"/>
          <w:u w:val="single"/>
        </w:rPr>
        <w:t xml:space="preserve">                                    </w:t>
      </w:r>
    </w:p>
    <w:p w14:paraId="6ACB52D0">
      <w:pPr>
        <w:rPr>
          <w:rFonts w:ascii="宋体" w:hAnsi="宋体" w:cs="仿宋"/>
          <w:sz w:val="24"/>
          <w:szCs w:val="24"/>
        </w:rPr>
      </w:pPr>
      <w:r>
        <w:rPr>
          <w:rFonts w:hint="eastAsia" w:ascii="宋体" w:hAnsi="宋体" w:cs="仿宋"/>
          <w:sz w:val="24"/>
          <w:szCs w:val="24"/>
        </w:rPr>
        <w:t>联系人：</w:t>
      </w:r>
      <w:r>
        <w:rPr>
          <w:rFonts w:hint="eastAsia" w:ascii="宋体" w:hAnsi="宋体" w:cs="仿宋"/>
          <w:sz w:val="24"/>
          <w:szCs w:val="24"/>
          <w:u w:val="single"/>
        </w:rPr>
        <w:t xml:space="preserve">                      </w:t>
      </w:r>
      <w:r>
        <w:rPr>
          <w:rFonts w:hint="eastAsia" w:ascii="宋体" w:hAnsi="宋体" w:cs="仿宋"/>
          <w:sz w:val="24"/>
          <w:szCs w:val="24"/>
        </w:rPr>
        <w:t>联系电话：</w:t>
      </w:r>
      <w:r>
        <w:rPr>
          <w:rFonts w:hint="eastAsia" w:ascii="宋体" w:hAnsi="宋体" w:cs="仿宋"/>
          <w:sz w:val="24"/>
          <w:szCs w:val="24"/>
          <w:u w:val="single"/>
        </w:rPr>
        <w:t xml:space="preserve">                                       </w:t>
      </w:r>
    </w:p>
    <w:p w14:paraId="5ABF538A">
      <w:pPr>
        <w:rPr>
          <w:rFonts w:ascii="宋体" w:hAnsi="宋体" w:cs="仿宋"/>
          <w:sz w:val="24"/>
          <w:szCs w:val="24"/>
          <w:u w:val="single"/>
        </w:rPr>
      </w:pPr>
      <w:r>
        <w:rPr>
          <w:rFonts w:hint="eastAsia" w:ascii="宋体" w:hAnsi="宋体" w:cs="仿宋"/>
          <w:sz w:val="24"/>
          <w:szCs w:val="24"/>
        </w:rPr>
        <w:t>授权代表：</w:t>
      </w:r>
      <w:r>
        <w:rPr>
          <w:rFonts w:hint="eastAsia" w:ascii="宋体" w:hAnsi="宋体" w:cs="仿宋"/>
          <w:sz w:val="24"/>
          <w:szCs w:val="24"/>
          <w:u w:val="single"/>
        </w:rPr>
        <w:t xml:space="preserve">                                                                 </w:t>
      </w:r>
    </w:p>
    <w:p w14:paraId="7FF5E66C">
      <w:pPr>
        <w:rPr>
          <w:rFonts w:ascii="宋体" w:hAnsi="宋体" w:cs="仿宋"/>
          <w:sz w:val="24"/>
          <w:szCs w:val="24"/>
        </w:rPr>
      </w:pPr>
      <w:r>
        <w:rPr>
          <w:rFonts w:hint="eastAsia" w:ascii="宋体" w:hAnsi="宋体" w:cs="仿宋"/>
          <w:sz w:val="24"/>
          <w:szCs w:val="24"/>
        </w:rPr>
        <w:t>联系电话：</w:t>
      </w:r>
      <w:r>
        <w:rPr>
          <w:rFonts w:hint="eastAsia" w:ascii="宋体" w:hAnsi="宋体" w:cs="仿宋"/>
          <w:sz w:val="24"/>
          <w:szCs w:val="24"/>
          <w:u w:val="single"/>
        </w:rPr>
        <w:t xml:space="preserve">                                                                </w:t>
      </w:r>
    </w:p>
    <w:p w14:paraId="1D2421BD">
      <w:pPr>
        <w:rPr>
          <w:rFonts w:ascii="宋体" w:hAnsi="宋体" w:cs="仿宋"/>
          <w:sz w:val="24"/>
          <w:szCs w:val="24"/>
        </w:rPr>
      </w:pPr>
      <w:r>
        <w:rPr>
          <w:rFonts w:hint="eastAsia" w:ascii="宋体" w:hAnsi="宋体" w:cs="仿宋"/>
          <w:sz w:val="24"/>
          <w:szCs w:val="24"/>
        </w:rPr>
        <w:t>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邮编：</w:t>
      </w:r>
      <w:r>
        <w:rPr>
          <w:rFonts w:hint="eastAsia" w:ascii="宋体" w:hAnsi="宋体" w:cs="仿宋"/>
          <w:sz w:val="24"/>
          <w:szCs w:val="24"/>
          <w:u w:val="single"/>
        </w:rPr>
        <w:t xml:space="preserve">                                     </w:t>
      </w:r>
    </w:p>
    <w:p w14:paraId="79B71CA2">
      <w:pPr>
        <w:rPr>
          <w:rFonts w:ascii="宋体" w:hAnsi="宋体" w:cs="仿宋"/>
          <w:bCs/>
          <w:sz w:val="24"/>
          <w:szCs w:val="24"/>
        </w:rPr>
      </w:pPr>
      <w:r>
        <w:rPr>
          <w:rFonts w:hint="eastAsia" w:ascii="宋体" w:hAnsi="宋体" w:cs="仿宋"/>
          <w:bCs/>
          <w:sz w:val="24"/>
          <w:szCs w:val="24"/>
        </w:rPr>
        <w:t>二、质疑项目基本情况</w:t>
      </w:r>
    </w:p>
    <w:p w14:paraId="5C7FBC2D">
      <w:pPr>
        <w:rPr>
          <w:rFonts w:ascii="宋体" w:hAnsi="宋体" w:cs="仿宋"/>
          <w:sz w:val="24"/>
          <w:szCs w:val="24"/>
        </w:rPr>
      </w:pPr>
      <w:r>
        <w:rPr>
          <w:rFonts w:hint="eastAsia" w:ascii="宋体" w:hAnsi="宋体" w:cs="仿宋"/>
          <w:sz w:val="24"/>
          <w:szCs w:val="24"/>
        </w:rPr>
        <w:t>质疑项目的名称：</w:t>
      </w:r>
      <w:r>
        <w:rPr>
          <w:rFonts w:hint="eastAsia" w:ascii="宋体" w:hAnsi="宋体" w:cs="仿宋"/>
          <w:sz w:val="24"/>
          <w:szCs w:val="24"/>
          <w:u w:val="single"/>
        </w:rPr>
        <w:t xml:space="preserve">                                                          </w:t>
      </w:r>
    </w:p>
    <w:p w14:paraId="47EFD327">
      <w:pPr>
        <w:rPr>
          <w:rFonts w:ascii="宋体" w:hAnsi="宋体" w:cs="仿宋"/>
          <w:sz w:val="24"/>
          <w:szCs w:val="24"/>
        </w:rPr>
      </w:pPr>
      <w:r>
        <w:rPr>
          <w:rFonts w:hint="eastAsia" w:ascii="宋体" w:hAnsi="宋体" w:cs="仿宋"/>
          <w:sz w:val="24"/>
          <w:szCs w:val="24"/>
        </w:rPr>
        <w:t>质疑项目的编号：</w:t>
      </w:r>
      <w:r>
        <w:rPr>
          <w:rFonts w:hint="eastAsia" w:ascii="宋体" w:hAnsi="宋体" w:cs="仿宋"/>
          <w:sz w:val="24"/>
          <w:szCs w:val="24"/>
          <w:u w:val="single"/>
        </w:rPr>
        <w:t xml:space="preserve">                         </w:t>
      </w:r>
      <w:r>
        <w:rPr>
          <w:rFonts w:hint="eastAsia" w:ascii="宋体" w:hAnsi="宋体" w:cs="仿宋"/>
          <w:sz w:val="24"/>
          <w:szCs w:val="24"/>
        </w:rPr>
        <w:t>包号：</w:t>
      </w:r>
      <w:r>
        <w:rPr>
          <w:rFonts w:hint="eastAsia" w:ascii="宋体" w:hAnsi="宋体" w:cs="仿宋"/>
          <w:sz w:val="24"/>
          <w:szCs w:val="24"/>
          <w:u w:val="single"/>
        </w:rPr>
        <w:t xml:space="preserve">                           </w:t>
      </w:r>
    </w:p>
    <w:p w14:paraId="5D4CAFEE">
      <w:pPr>
        <w:rPr>
          <w:rFonts w:ascii="宋体" w:hAnsi="宋体" w:cs="仿宋"/>
          <w:sz w:val="24"/>
          <w:szCs w:val="24"/>
          <w:u w:val="single"/>
        </w:rPr>
      </w:pPr>
      <w:r>
        <w:rPr>
          <w:rFonts w:hint="eastAsia" w:ascii="宋体" w:hAnsi="宋体" w:cs="仿宋"/>
          <w:sz w:val="24"/>
          <w:szCs w:val="24"/>
        </w:rPr>
        <w:t>采购人名称：</w:t>
      </w:r>
      <w:r>
        <w:rPr>
          <w:rFonts w:hint="eastAsia" w:ascii="宋体" w:hAnsi="宋体" w:cs="仿宋"/>
          <w:sz w:val="24"/>
          <w:szCs w:val="24"/>
          <w:u w:val="single"/>
        </w:rPr>
        <w:t xml:space="preserve">                                                              </w:t>
      </w:r>
    </w:p>
    <w:p w14:paraId="39FC8B5A">
      <w:pPr>
        <w:rPr>
          <w:rFonts w:ascii="宋体" w:hAnsi="宋体" w:cs="仿宋"/>
          <w:sz w:val="24"/>
          <w:szCs w:val="24"/>
        </w:rPr>
      </w:pPr>
      <w:r>
        <w:rPr>
          <w:rFonts w:hint="eastAsia" w:ascii="宋体" w:hAnsi="宋体" w:cs="仿宋"/>
          <w:sz w:val="24"/>
          <w:szCs w:val="24"/>
        </w:rPr>
        <w:t>采购文件获取日期：</w:t>
      </w:r>
      <w:r>
        <w:rPr>
          <w:rFonts w:hint="eastAsia" w:ascii="宋体" w:hAnsi="宋体" w:cs="仿宋"/>
          <w:sz w:val="24"/>
          <w:szCs w:val="24"/>
          <w:u w:val="single"/>
        </w:rPr>
        <w:t xml:space="preserve">                                                        </w:t>
      </w:r>
    </w:p>
    <w:p w14:paraId="7DDE4A46">
      <w:pPr>
        <w:rPr>
          <w:rFonts w:ascii="宋体" w:hAnsi="宋体" w:cs="仿宋"/>
          <w:bCs/>
          <w:sz w:val="24"/>
          <w:szCs w:val="24"/>
        </w:rPr>
      </w:pPr>
      <w:r>
        <w:rPr>
          <w:rFonts w:hint="eastAsia" w:ascii="宋体" w:hAnsi="宋体" w:cs="仿宋"/>
          <w:bCs/>
          <w:sz w:val="24"/>
          <w:szCs w:val="24"/>
        </w:rPr>
        <w:t>三、质疑事项具体内容</w:t>
      </w:r>
    </w:p>
    <w:p w14:paraId="71A3167E">
      <w:pPr>
        <w:rPr>
          <w:rFonts w:ascii="宋体" w:hAnsi="宋体" w:cs="仿宋"/>
          <w:sz w:val="24"/>
          <w:szCs w:val="24"/>
          <w:u w:val="single"/>
        </w:rPr>
      </w:pPr>
      <w:r>
        <w:rPr>
          <w:rFonts w:hint="eastAsia" w:ascii="宋体" w:hAnsi="宋体" w:cs="仿宋"/>
          <w:sz w:val="24"/>
          <w:szCs w:val="24"/>
        </w:rPr>
        <w:t>质疑事项1：</w:t>
      </w:r>
      <w:r>
        <w:rPr>
          <w:rFonts w:hint="eastAsia" w:ascii="宋体" w:hAnsi="宋体" w:cs="仿宋"/>
          <w:sz w:val="24"/>
          <w:szCs w:val="24"/>
          <w:u w:val="single"/>
        </w:rPr>
        <w:t xml:space="preserve">                                                              </w:t>
      </w:r>
    </w:p>
    <w:p w14:paraId="032878DD">
      <w:pPr>
        <w:rPr>
          <w:rFonts w:ascii="宋体" w:hAnsi="宋体" w:cs="仿宋"/>
          <w:sz w:val="24"/>
          <w:szCs w:val="24"/>
          <w:u w:val="single"/>
        </w:rPr>
      </w:pPr>
      <w:r>
        <w:rPr>
          <w:rFonts w:hint="eastAsia" w:ascii="宋体" w:hAnsi="宋体" w:cs="仿宋"/>
          <w:sz w:val="24"/>
          <w:szCs w:val="24"/>
        </w:rPr>
        <w:t>事实依据：</w:t>
      </w:r>
      <w:r>
        <w:rPr>
          <w:rFonts w:hint="eastAsia" w:ascii="宋体" w:hAnsi="宋体" w:cs="仿宋"/>
          <w:sz w:val="24"/>
          <w:szCs w:val="24"/>
          <w:u w:val="single"/>
        </w:rPr>
        <w:t xml:space="preserve">                                                                </w:t>
      </w:r>
    </w:p>
    <w:p w14:paraId="7E566D92">
      <w:pPr>
        <w:rPr>
          <w:rFonts w:ascii="宋体" w:hAnsi="宋体" w:cs="仿宋"/>
          <w:sz w:val="24"/>
          <w:szCs w:val="24"/>
        </w:rPr>
      </w:pPr>
      <w:r>
        <w:rPr>
          <w:rFonts w:hint="eastAsia" w:ascii="宋体" w:hAnsi="宋体" w:cs="仿宋"/>
          <w:sz w:val="24"/>
          <w:szCs w:val="24"/>
          <w:u w:val="single"/>
        </w:rPr>
        <w:t xml:space="preserve">                                                                           </w:t>
      </w:r>
    </w:p>
    <w:p w14:paraId="5AF2AF28">
      <w:pPr>
        <w:rPr>
          <w:rFonts w:ascii="宋体" w:hAnsi="宋体" w:cs="仿宋"/>
          <w:sz w:val="24"/>
          <w:szCs w:val="24"/>
          <w:u w:val="single"/>
        </w:rPr>
      </w:pPr>
      <w:r>
        <w:rPr>
          <w:rFonts w:hint="eastAsia" w:ascii="宋体" w:hAnsi="宋体" w:cs="仿宋"/>
          <w:sz w:val="24"/>
          <w:szCs w:val="24"/>
        </w:rPr>
        <w:t>法律依据：</w:t>
      </w:r>
      <w:r>
        <w:rPr>
          <w:rFonts w:hint="eastAsia" w:ascii="宋体" w:hAnsi="宋体" w:cs="仿宋"/>
          <w:sz w:val="24"/>
          <w:szCs w:val="24"/>
          <w:u w:val="single"/>
        </w:rPr>
        <w:t xml:space="preserve">                                                                 </w:t>
      </w:r>
    </w:p>
    <w:p w14:paraId="4DFBB215">
      <w:pPr>
        <w:rPr>
          <w:rFonts w:ascii="宋体" w:hAnsi="宋体" w:cs="仿宋"/>
          <w:sz w:val="24"/>
          <w:szCs w:val="24"/>
          <w:u w:val="single"/>
        </w:rPr>
      </w:pPr>
      <w:r>
        <w:rPr>
          <w:rFonts w:hint="eastAsia" w:ascii="宋体" w:hAnsi="宋体" w:cs="仿宋"/>
          <w:sz w:val="24"/>
          <w:szCs w:val="24"/>
          <w:u w:val="single"/>
        </w:rPr>
        <w:t xml:space="preserve">                                                                           </w:t>
      </w:r>
    </w:p>
    <w:p w14:paraId="475B2C47">
      <w:pPr>
        <w:rPr>
          <w:rFonts w:ascii="宋体" w:hAnsi="宋体" w:cs="仿宋"/>
          <w:sz w:val="24"/>
          <w:szCs w:val="24"/>
          <w:u w:val="single"/>
        </w:rPr>
      </w:pPr>
      <w:r>
        <w:rPr>
          <w:rFonts w:hint="eastAsia" w:ascii="宋体" w:hAnsi="宋体" w:cs="仿宋"/>
          <w:sz w:val="24"/>
          <w:szCs w:val="24"/>
        </w:rPr>
        <w:t>质疑事项2</w:t>
      </w:r>
    </w:p>
    <w:p w14:paraId="6EEECCAF">
      <w:pPr>
        <w:rPr>
          <w:rFonts w:ascii="宋体" w:hAnsi="宋体" w:cs="仿宋"/>
          <w:sz w:val="24"/>
          <w:szCs w:val="24"/>
        </w:rPr>
      </w:pPr>
      <w:r>
        <w:rPr>
          <w:rFonts w:hint="eastAsia" w:ascii="宋体" w:hAnsi="宋体" w:cs="仿宋"/>
          <w:sz w:val="24"/>
          <w:szCs w:val="24"/>
        </w:rPr>
        <w:t>……</w:t>
      </w:r>
    </w:p>
    <w:p w14:paraId="34F586D5">
      <w:pPr>
        <w:rPr>
          <w:rFonts w:ascii="宋体" w:hAnsi="宋体" w:cs="仿宋"/>
          <w:bCs/>
          <w:sz w:val="24"/>
          <w:szCs w:val="24"/>
        </w:rPr>
      </w:pPr>
      <w:r>
        <w:rPr>
          <w:rFonts w:hint="eastAsia" w:ascii="宋体" w:hAnsi="宋体" w:cs="仿宋"/>
          <w:bCs/>
          <w:sz w:val="24"/>
          <w:szCs w:val="24"/>
        </w:rPr>
        <w:t>四、与质疑事项相关的质疑请求</w:t>
      </w:r>
    </w:p>
    <w:p w14:paraId="549E37CF">
      <w:pPr>
        <w:rPr>
          <w:rFonts w:ascii="宋体" w:hAnsi="宋体" w:cs="仿宋"/>
          <w:sz w:val="24"/>
          <w:szCs w:val="24"/>
          <w:u w:val="single"/>
        </w:rPr>
      </w:pPr>
      <w:r>
        <w:rPr>
          <w:rFonts w:hint="eastAsia" w:ascii="宋体" w:hAnsi="宋体" w:cs="仿宋"/>
          <w:sz w:val="24"/>
          <w:szCs w:val="24"/>
        </w:rPr>
        <w:t>请求：</w:t>
      </w:r>
      <w:r>
        <w:rPr>
          <w:rFonts w:hint="eastAsia" w:ascii="宋体" w:hAnsi="宋体" w:cs="仿宋"/>
          <w:sz w:val="24"/>
          <w:szCs w:val="24"/>
          <w:u w:val="single"/>
        </w:rPr>
        <w:t xml:space="preserve">                                                                     </w:t>
      </w:r>
    </w:p>
    <w:p w14:paraId="03914889">
      <w:pPr>
        <w:rPr>
          <w:rFonts w:ascii="宋体" w:hAnsi="宋体"/>
          <w:sz w:val="24"/>
          <w:szCs w:val="24"/>
        </w:rPr>
      </w:pPr>
      <w:r>
        <w:rPr>
          <w:rFonts w:hint="eastAsia" w:ascii="宋体" w:hAnsi="宋体"/>
          <w:sz w:val="24"/>
          <w:szCs w:val="24"/>
        </w:rPr>
        <w:t xml:space="preserve">签字(签章)：                   公章：                      </w:t>
      </w:r>
    </w:p>
    <w:p w14:paraId="0ACDB606">
      <w:pPr>
        <w:rPr>
          <w:rFonts w:ascii="宋体" w:hAnsi="宋体"/>
          <w:sz w:val="24"/>
          <w:szCs w:val="24"/>
        </w:rPr>
      </w:pPr>
      <w:r>
        <w:rPr>
          <w:rFonts w:hint="eastAsia" w:ascii="宋体" w:hAnsi="宋体"/>
          <w:sz w:val="24"/>
          <w:szCs w:val="24"/>
        </w:rPr>
        <w:t xml:space="preserve">日期：    </w:t>
      </w:r>
    </w:p>
    <w:p w14:paraId="4C787FCF">
      <w:pPr>
        <w:rPr>
          <w:rFonts w:ascii="宋体" w:hAnsi="宋体"/>
          <w:b/>
          <w:sz w:val="24"/>
          <w:szCs w:val="24"/>
        </w:rPr>
      </w:pPr>
      <w:r>
        <w:rPr>
          <w:rFonts w:hint="eastAsia" w:ascii="宋体" w:hAnsi="宋体"/>
          <w:b/>
          <w:sz w:val="24"/>
          <w:szCs w:val="24"/>
        </w:rPr>
        <w:t>质疑函制作说明：</w:t>
      </w:r>
    </w:p>
    <w:p w14:paraId="76FC50C0">
      <w:pPr>
        <w:widowControl/>
        <w:ind w:firstLine="480"/>
        <w:jc w:val="left"/>
        <w:rPr>
          <w:rFonts w:ascii="宋体" w:hAnsi="宋体"/>
          <w:sz w:val="24"/>
          <w:szCs w:val="24"/>
        </w:rPr>
      </w:pPr>
      <w:r>
        <w:rPr>
          <w:rFonts w:hint="eastAsia" w:ascii="宋体" w:hAnsi="宋体"/>
          <w:sz w:val="24"/>
          <w:szCs w:val="24"/>
        </w:rPr>
        <w:t>1.供应商提出质疑时，应提交质疑函和必要的证明材料。</w:t>
      </w:r>
    </w:p>
    <w:p w14:paraId="14C62B2E">
      <w:pPr>
        <w:widowControl/>
        <w:ind w:firstLine="480"/>
        <w:jc w:val="left"/>
        <w:rPr>
          <w:rFonts w:ascii="宋体" w:hAnsi="宋体"/>
          <w:sz w:val="24"/>
          <w:szCs w:val="24"/>
        </w:rPr>
      </w:pPr>
      <w:r>
        <w:rPr>
          <w:rFonts w:hint="eastAsia" w:ascii="宋体" w:hAnsi="宋体"/>
          <w:sz w:val="24"/>
          <w:szCs w:val="24"/>
        </w:rPr>
        <w:t>2.质疑供应商若委托代理人进行质疑的，质疑函应按要求列明“授权代表”的有关内容，并在附件中提交由质疑</w:t>
      </w:r>
      <w:r>
        <w:rPr>
          <w:rFonts w:hint="eastAsia" w:ascii="宋体" w:hAnsi="宋体" w:cs="宋体"/>
          <w:sz w:val="24"/>
          <w:szCs w:val="24"/>
        </w:rPr>
        <w:t>供应商签署的授权委托书。授权委托书应载明代理人的姓名或者名称、代理事项、具体权限、期限和相关事项。</w:t>
      </w:r>
    </w:p>
    <w:p w14:paraId="7BB7D930">
      <w:pPr>
        <w:widowControl/>
        <w:ind w:firstLine="480"/>
        <w:jc w:val="left"/>
        <w:rPr>
          <w:rFonts w:ascii="宋体" w:hAnsi="宋体"/>
          <w:sz w:val="24"/>
          <w:szCs w:val="24"/>
        </w:rPr>
      </w:pPr>
      <w:r>
        <w:rPr>
          <w:rFonts w:hint="eastAsia" w:ascii="宋体" w:hAnsi="宋体"/>
          <w:sz w:val="24"/>
          <w:szCs w:val="24"/>
        </w:rPr>
        <w:t>3.质疑供应商若对项目的某一分包进行质疑，质疑函中应列明具体分包号。</w:t>
      </w:r>
    </w:p>
    <w:p w14:paraId="1C78D290">
      <w:pPr>
        <w:widowControl/>
        <w:ind w:firstLine="480"/>
        <w:jc w:val="left"/>
        <w:rPr>
          <w:rFonts w:ascii="宋体" w:hAnsi="宋体"/>
          <w:sz w:val="24"/>
          <w:szCs w:val="24"/>
        </w:rPr>
      </w:pPr>
      <w:r>
        <w:rPr>
          <w:rFonts w:hint="eastAsia" w:ascii="宋体" w:hAnsi="宋体"/>
          <w:sz w:val="24"/>
          <w:szCs w:val="24"/>
        </w:rPr>
        <w:t>4.质疑函的质疑事项应具体、明确，并有必要的事实依据和法律依据。</w:t>
      </w:r>
    </w:p>
    <w:p w14:paraId="6D012C2E">
      <w:pPr>
        <w:widowControl/>
        <w:ind w:firstLine="480"/>
        <w:jc w:val="left"/>
        <w:rPr>
          <w:rFonts w:ascii="宋体" w:hAnsi="宋体"/>
          <w:sz w:val="24"/>
          <w:szCs w:val="24"/>
        </w:rPr>
      </w:pPr>
      <w:r>
        <w:rPr>
          <w:rFonts w:hint="eastAsia" w:ascii="宋体" w:hAnsi="宋体"/>
          <w:sz w:val="24"/>
          <w:szCs w:val="24"/>
        </w:rPr>
        <w:t>5.质疑函的质疑请求应与质疑事项相关。</w:t>
      </w:r>
    </w:p>
    <w:p w14:paraId="7119119D">
      <w:pPr>
        <w:widowControl/>
        <w:ind w:firstLine="480"/>
        <w:jc w:val="left"/>
        <w:rPr>
          <w:rFonts w:ascii="宋体" w:hAnsi="宋体"/>
          <w:sz w:val="24"/>
          <w:szCs w:val="24"/>
        </w:rPr>
      </w:pPr>
      <w:r>
        <w:rPr>
          <w:rFonts w:hint="eastAsia" w:ascii="宋体" w:hAnsi="宋体"/>
          <w:sz w:val="24"/>
          <w:szCs w:val="24"/>
        </w:rPr>
        <w:t>6.质疑供应商为自然人的，质疑函应由本人签字；质疑供应商为法人或者其他组织的，质疑函应由法定代表人、主要负责人，或者其授权代表签字或者盖章，并加盖公章。</w:t>
      </w:r>
    </w:p>
    <w:p w14:paraId="227D29AE">
      <w:pPr>
        <w:pStyle w:val="238"/>
        <w:rPr>
          <w:sz w:val="24"/>
          <w:szCs w:val="24"/>
          <w:lang w:eastAsia="zh-CN"/>
        </w:rPr>
      </w:pPr>
    </w:p>
    <w:p w14:paraId="0F5AC48F">
      <w:pPr>
        <w:pStyle w:val="238"/>
        <w:rPr>
          <w:sz w:val="24"/>
          <w:szCs w:val="24"/>
          <w:lang w:eastAsia="zh-CN"/>
        </w:rPr>
      </w:pPr>
    </w:p>
    <w:sectPr>
      <w:headerReference r:id="rId5" w:type="default"/>
      <w:footerReference r:id="rId6" w:type="default"/>
      <w:pgSz w:w="11906" w:h="16838"/>
      <w:pgMar w:top="1440" w:right="1860" w:bottom="1440" w:left="1746" w:header="851" w:footer="992"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auto"/>
    <w:pitch w:val="default"/>
    <w:sig w:usb0="E00006FF" w:usb1="420024FF" w:usb2="02000000" w:usb3="00000000" w:csb0="2000019F" w:csb1="00000000"/>
  </w:font>
  <w:font w:name="方正仿宋_GBK">
    <w:altName w:val="微软雅黑"/>
    <w:panose1 w:val="03000509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等线">
    <w:panose1 w:val="02010600030101010101"/>
    <w:charset w:val="86"/>
    <w:family w:val="auto"/>
    <w:pitch w:val="default"/>
    <w:sig w:usb0="A00002BF" w:usb1="38CF7CFA" w:usb2="00000016" w:usb3="00000000" w:csb0="0004000F" w:csb1="00000000"/>
  </w:font>
  <w:font w:name="幼圆">
    <w:altName w:val="Yu Gothic UI"/>
    <w:panose1 w:val="02010509060101010101"/>
    <w:charset w:val="00"/>
    <w:family w:val="auto"/>
    <w:pitch w:val="default"/>
    <w:sig w:usb0="00000000" w:usb1="00000000" w:usb2="00000000" w:usb3="00000000" w:csb0="00000000" w:csb1="00000000"/>
  </w:font>
  <w:font w:name="Yu Gothic UI">
    <w:panose1 w:val="020B0500000000000000"/>
    <w:charset w:val="80"/>
    <w:family w:val="auto"/>
    <w:pitch w:val="default"/>
    <w:sig w:usb0="E00002FF" w:usb1="2AC7FDFF" w:usb2="00000016" w:usb3="00000000" w:csb0="2002009F"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60101010101"/>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 w:name="KSOFE44F9426">
    <w:panose1 w:val="02010609060101010101"/>
    <w:charset w:val="86"/>
    <w:family w:val="auto"/>
    <w:pitch w:val="default"/>
    <w:sig w:usb0="00000001" w:usb1="00000000" w:usb2="00000000" w:usb3="00000000" w:csb0="00040001" w:csb1="0000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741E59">
    <w:pPr>
      <w:pStyle w:val="21"/>
      <w:jc w:val="center"/>
    </w:pPr>
    <w:r>
      <w:fldChar w:fldCharType="begin"/>
    </w:r>
    <w:r>
      <w:instrText xml:space="preserve">PAGE \* MERGEFORMAT</w:instrText>
    </w:r>
    <w:r>
      <w:fldChar w:fldCharType="separate"/>
    </w:r>
    <w:r>
      <w:t>1</w:t>
    </w:r>
    <w:r>
      <w:fldChar w:fldCharType="end"/>
    </w:r>
  </w:p>
  <w:p w14:paraId="7D31B95D">
    <w:pPr>
      <w:pStyle w:val="2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326CBA">
    <w:pPr>
      <w:pStyle w:val="21"/>
      <w:jc w:val="center"/>
    </w:pPr>
    <w:r>
      <w:fldChar w:fldCharType="begin"/>
    </w:r>
    <w:r>
      <w:instrText xml:space="preserve">PAGE \* MERGEFORMAT</w:instrText>
    </w:r>
    <w:r>
      <w:fldChar w:fldCharType="separate"/>
    </w:r>
    <w:r>
      <w:t>16</w:t>
    </w:r>
    <w:r>
      <w:fldChar w:fldCharType="end"/>
    </w:r>
  </w:p>
  <w:p w14:paraId="753FAB29">
    <w:pPr>
      <w:pStyle w:val="2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C438C0">
    <w:pPr>
      <w:spacing w:line="360" w:lineRule="auto"/>
      <w:rPr>
        <w:sz w:val="24"/>
        <w:szCs w:val="2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D1E05F">
    <w:r>
      <w:tab/>
    </w:r>
    <w:r>
      <w:t xml:space="preserve">                                          </w:t>
    </w:r>
    <w:r>
      <w:rPr>
        <w:rFonts w:hint="eastAsia"/>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0"/>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CF092B84"/>
    <w:multiLevelType w:val="multilevel"/>
    <w:tmpl w:val="CF092B84"/>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0053208E"/>
    <w:multiLevelType w:val="multilevel"/>
    <w:tmpl w:val="0053208E"/>
    <w:lvl w:ilvl="0" w:tentative="0">
      <w:start w:val="4"/>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59ADCABA"/>
    <w:multiLevelType w:val="multilevel"/>
    <w:tmpl w:val="59ADCABA"/>
    <w:lvl w:ilvl="0" w:tentative="0">
      <w:start w:val="6"/>
      <w:numFmt w:val="chineseCounting"/>
      <w:suff w:val="nothing"/>
      <w:lvlText w:val="%1、"/>
      <w:lvlJc w:val="left"/>
      <w:pPr>
        <w:ind w:left="0" w:firstLine="0"/>
      </w:pPr>
      <w:rPr>
        <w:rFonts w:hint="eastAsia" w:ascii="宋体" w:hAnsi="宋体" w:eastAsia="宋体"/>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2"/>
  </w:num>
  <w:num w:numId="2">
    <w:abstractNumId w:val="1"/>
  </w:num>
  <w:num w:numId="3">
    <w:abstractNumId w:val="3"/>
    <w:lvlOverride w:ilvl="0">
      <w:startOverride w:val="6"/>
    </w:lvlOverride>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5"/>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C17917"/>
    <w:rsid w:val="04BA0275"/>
    <w:rsid w:val="06C36E36"/>
    <w:rsid w:val="073C0EBC"/>
    <w:rsid w:val="07886409"/>
    <w:rsid w:val="098B6A14"/>
    <w:rsid w:val="0C6C5284"/>
    <w:rsid w:val="0CD45C4C"/>
    <w:rsid w:val="0CF009BB"/>
    <w:rsid w:val="0D2C7836"/>
    <w:rsid w:val="0D533015"/>
    <w:rsid w:val="0D6F6AF0"/>
    <w:rsid w:val="0FF461E6"/>
    <w:rsid w:val="1085129A"/>
    <w:rsid w:val="11114067"/>
    <w:rsid w:val="11CC53F2"/>
    <w:rsid w:val="13816F52"/>
    <w:rsid w:val="13916645"/>
    <w:rsid w:val="14B6099B"/>
    <w:rsid w:val="16C805D0"/>
    <w:rsid w:val="17536547"/>
    <w:rsid w:val="17654071"/>
    <w:rsid w:val="17A75370"/>
    <w:rsid w:val="17AA2D89"/>
    <w:rsid w:val="1AF225C5"/>
    <w:rsid w:val="1BBE6686"/>
    <w:rsid w:val="1CE05D5B"/>
    <w:rsid w:val="1D88287E"/>
    <w:rsid w:val="1D9C20B2"/>
    <w:rsid w:val="1F023A67"/>
    <w:rsid w:val="20FA017A"/>
    <w:rsid w:val="21F12D2C"/>
    <w:rsid w:val="22325497"/>
    <w:rsid w:val="2374390F"/>
    <w:rsid w:val="23E17175"/>
    <w:rsid w:val="250D2AA2"/>
    <w:rsid w:val="256E2C8A"/>
    <w:rsid w:val="261E3DB7"/>
    <w:rsid w:val="2710453B"/>
    <w:rsid w:val="283D10D5"/>
    <w:rsid w:val="2AB1667F"/>
    <w:rsid w:val="2C520AB7"/>
    <w:rsid w:val="2C7B08E4"/>
    <w:rsid w:val="2F241E4A"/>
    <w:rsid w:val="331565D8"/>
    <w:rsid w:val="33912F13"/>
    <w:rsid w:val="3556361F"/>
    <w:rsid w:val="35D5640E"/>
    <w:rsid w:val="37E817B0"/>
    <w:rsid w:val="3891221D"/>
    <w:rsid w:val="39AE7B43"/>
    <w:rsid w:val="3A451341"/>
    <w:rsid w:val="3AAF7B6C"/>
    <w:rsid w:val="3B1F2605"/>
    <w:rsid w:val="3BDB21A7"/>
    <w:rsid w:val="3D3731D6"/>
    <w:rsid w:val="3D632551"/>
    <w:rsid w:val="3F275866"/>
    <w:rsid w:val="3F385ADF"/>
    <w:rsid w:val="401A458F"/>
    <w:rsid w:val="42F21EC2"/>
    <w:rsid w:val="44903CEE"/>
    <w:rsid w:val="45E168FF"/>
    <w:rsid w:val="46C86EF4"/>
    <w:rsid w:val="47EF48EE"/>
    <w:rsid w:val="492078A3"/>
    <w:rsid w:val="49747FC0"/>
    <w:rsid w:val="4EA47A75"/>
    <w:rsid w:val="4F6E2999"/>
    <w:rsid w:val="500278DC"/>
    <w:rsid w:val="52B458D1"/>
    <w:rsid w:val="590B3D71"/>
    <w:rsid w:val="59931BA0"/>
    <w:rsid w:val="5B2B44F5"/>
    <w:rsid w:val="60610138"/>
    <w:rsid w:val="62533A5E"/>
    <w:rsid w:val="62E47B0C"/>
    <w:rsid w:val="6356208C"/>
    <w:rsid w:val="6582360D"/>
    <w:rsid w:val="65D262A0"/>
    <w:rsid w:val="66823B40"/>
    <w:rsid w:val="66FE5EEF"/>
    <w:rsid w:val="671464E6"/>
    <w:rsid w:val="67560396"/>
    <w:rsid w:val="67FE6CDF"/>
    <w:rsid w:val="681C1AF7"/>
    <w:rsid w:val="68EA5751"/>
    <w:rsid w:val="697F186F"/>
    <w:rsid w:val="69A21516"/>
    <w:rsid w:val="6ABC4ECB"/>
    <w:rsid w:val="6D180489"/>
    <w:rsid w:val="6DD625D7"/>
    <w:rsid w:val="747B7BA5"/>
    <w:rsid w:val="754875F9"/>
    <w:rsid w:val="754B5C7D"/>
    <w:rsid w:val="75685CA1"/>
    <w:rsid w:val="75FA2D4B"/>
    <w:rsid w:val="76BB697E"/>
    <w:rsid w:val="76C15AE0"/>
    <w:rsid w:val="781C51FB"/>
    <w:rsid w:val="79167E9C"/>
    <w:rsid w:val="7B0E4F5B"/>
    <w:rsid w:val="7BEE46F5"/>
    <w:rsid w:val="7C041832"/>
    <w:rsid w:val="7D9F3480"/>
    <w:rsid w:val="7DB91536"/>
    <w:rsid w:val="7E6D0C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99" w:semiHidden="0"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0"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Calibri" w:hAnsi="Calibri" w:eastAsia="宋体" w:cs="Times New Roman"/>
      <w:sz w:val="21"/>
      <w:szCs w:val="22"/>
      <w:lang w:val="en-US" w:eastAsia="zh-CN" w:bidi="ar-SA"/>
    </w:rPr>
  </w:style>
  <w:style w:type="paragraph" w:styleId="2">
    <w:name w:val="heading 1"/>
    <w:basedOn w:val="1"/>
    <w:next w:val="1"/>
    <w:link w:val="63"/>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64"/>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65"/>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66"/>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67"/>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68"/>
    <w:unhideWhenUsed/>
    <w:qFormat/>
    <w:uiPriority w:val="9"/>
    <w:pPr>
      <w:keepNext/>
      <w:keepLines/>
      <w:spacing w:before="320" w:after="200"/>
      <w:outlineLvl w:val="5"/>
    </w:pPr>
    <w:rPr>
      <w:rFonts w:ascii="Arial" w:hAnsi="Arial" w:eastAsia="Arial" w:cs="Arial"/>
      <w:b/>
      <w:bCs/>
      <w:sz w:val="22"/>
    </w:rPr>
  </w:style>
  <w:style w:type="paragraph" w:styleId="8">
    <w:name w:val="heading 7"/>
    <w:basedOn w:val="1"/>
    <w:next w:val="1"/>
    <w:link w:val="69"/>
    <w:unhideWhenUsed/>
    <w:qFormat/>
    <w:uiPriority w:val="9"/>
    <w:pPr>
      <w:keepNext/>
      <w:keepLines/>
      <w:spacing w:before="320" w:after="200"/>
      <w:outlineLvl w:val="6"/>
    </w:pPr>
    <w:rPr>
      <w:rFonts w:ascii="Arial" w:hAnsi="Arial" w:eastAsia="Arial" w:cs="Arial"/>
      <w:b/>
      <w:bCs/>
      <w:i/>
      <w:iCs/>
      <w:sz w:val="22"/>
    </w:rPr>
  </w:style>
  <w:style w:type="paragraph" w:styleId="9">
    <w:name w:val="heading 8"/>
    <w:basedOn w:val="1"/>
    <w:next w:val="1"/>
    <w:link w:val="70"/>
    <w:unhideWhenUsed/>
    <w:qFormat/>
    <w:uiPriority w:val="9"/>
    <w:pPr>
      <w:keepNext/>
      <w:keepLines/>
      <w:spacing w:before="320" w:after="200"/>
      <w:outlineLvl w:val="7"/>
    </w:pPr>
    <w:rPr>
      <w:rFonts w:ascii="Arial" w:hAnsi="Arial" w:eastAsia="Arial" w:cs="Arial"/>
      <w:i/>
      <w:iCs/>
      <w:sz w:val="22"/>
    </w:rPr>
  </w:style>
  <w:style w:type="paragraph" w:styleId="10">
    <w:name w:val="heading 9"/>
    <w:basedOn w:val="1"/>
    <w:next w:val="1"/>
    <w:link w:val="71"/>
    <w:unhideWhenUsed/>
    <w:qFormat/>
    <w:uiPriority w:val="9"/>
    <w:pPr>
      <w:keepNext/>
      <w:keepLines/>
      <w:spacing w:before="320" w:after="200"/>
      <w:outlineLvl w:val="8"/>
    </w:pPr>
    <w:rPr>
      <w:rFonts w:ascii="Arial" w:hAnsi="Arial" w:eastAsia="Arial" w:cs="Arial"/>
      <w:i/>
      <w:iCs/>
      <w:szCs w:val="21"/>
    </w:rPr>
  </w:style>
  <w:style w:type="character" w:default="1" w:styleId="36">
    <w:name w:val="Default Paragraph Font"/>
    <w:semiHidden/>
    <w:unhideWhenUsed/>
    <w:qFormat/>
    <w:uiPriority w:val="1"/>
  </w:style>
  <w:style w:type="table" w:default="1" w:styleId="34">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Normal Indent"/>
    <w:basedOn w:val="1"/>
    <w:unhideWhenUsed/>
    <w:qFormat/>
    <w:uiPriority w:val="99"/>
    <w:pPr>
      <w:ind w:firstLine="420"/>
    </w:pPr>
  </w:style>
  <w:style w:type="paragraph" w:styleId="13">
    <w:name w:val="caption"/>
    <w:basedOn w:val="1"/>
    <w:next w:val="1"/>
    <w:semiHidden/>
    <w:unhideWhenUsed/>
    <w:qFormat/>
    <w:uiPriority w:val="35"/>
    <w:pPr>
      <w:spacing w:line="276" w:lineRule="auto"/>
    </w:pPr>
    <w:rPr>
      <w:b/>
      <w:bCs/>
      <w:color w:val="4F81BD"/>
      <w:sz w:val="18"/>
      <w:szCs w:val="18"/>
    </w:rPr>
  </w:style>
  <w:style w:type="paragraph" w:styleId="14">
    <w:name w:val="Body Text"/>
    <w:basedOn w:val="1"/>
    <w:unhideWhenUsed/>
    <w:qFormat/>
    <w:uiPriority w:val="0"/>
    <w:rPr>
      <w:rFonts w:ascii="楷体_GB2312" w:hAnsi="Arial" w:eastAsia="楷体_GB2312"/>
      <w:sz w:val="28"/>
      <w:szCs w:val="28"/>
    </w:rPr>
  </w:style>
  <w:style w:type="paragraph" w:styleId="15">
    <w:name w:val="Body Text Indent"/>
    <w:basedOn w:val="1"/>
    <w:link w:val="242"/>
    <w:semiHidden/>
    <w:unhideWhenUsed/>
    <w:qFormat/>
    <w:uiPriority w:val="99"/>
    <w:pPr>
      <w:spacing w:after="120"/>
      <w:ind w:left="420"/>
    </w:pPr>
  </w:style>
  <w:style w:type="paragraph" w:styleId="16">
    <w:name w:val="toc 5"/>
    <w:basedOn w:val="1"/>
    <w:next w:val="1"/>
    <w:unhideWhenUsed/>
    <w:qFormat/>
    <w:uiPriority w:val="39"/>
    <w:pPr>
      <w:spacing w:after="57"/>
      <w:ind w:left="1134"/>
    </w:pPr>
  </w:style>
  <w:style w:type="paragraph" w:styleId="17">
    <w:name w:val="toc 3"/>
    <w:basedOn w:val="1"/>
    <w:next w:val="1"/>
    <w:unhideWhenUsed/>
    <w:qFormat/>
    <w:uiPriority w:val="39"/>
    <w:pPr>
      <w:spacing w:after="57"/>
      <w:ind w:left="567"/>
    </w:pPr>
  </w:style>
  <w:style w:type="paragraph" w:styleId="18">
    <w:name w:val="Plain Text"/>
    <w:basedOn w:val="1"/>
    <w:qFormat/>
    <w:uiPriority w:val="0"/>
    <w:rPr>
      <w:rFonts w:ascii="宋体" w:hAnsi="Courier New" w:eastAsiaTheme="minorEastAsia" w:cstheme="minorBidi"/>
      <w:szCs w:val="22"/>
    </w:rPr>
  </w:style>
  <w:style w:type="paragraph" w:styleId="19">
    <w:name w:val="toc 8"/>
    <w:basedOn w:val="1"/>
    <w:next w:val="1"/>
    <w:unhideWhenUsed/>
    <w:qFormat/>
    <w:uiPriority w:val="39"/>
    <w:pPr>
      <w:spacing w:after="57"/>
      <w:ind w:left="1984"/>
    </w:pPr>
  </w:style>
  <w:style w:type="paragraph" w:styleId="20">
    <w:name w:val="endnote text"/>
    <w:basedOn w:val="1"/>
    <w:link w:val="209"/>
    <w:semiHidden/>
    <w:unhideWhenUsed/>
    <w:qFormat/>
    <w:uiPriority w:val="99"/>
    <w:rPr>
      <w:sz w:val="20"/>
    </w:rPr>
  </w:style>
  <w:style w:type="paragraph" w:styleId="21">
    <w:name w:val="footer"/>
    <w:basedOn w:val="1"/>
    <w:link w:val="82"/>
    <w:unhideWhenUsed/>
    <w:qFormat/>
    <w:uiPriority w:val="99"/>
    <w:pPr>
      <w:tabs>
        <w:tab w:val="center" w:pos="7143"/>
        <w:tab w:val="right" w:pos="14287"/>
      </w:tabs>
    </w:pPr>
  </w:style>
  <w:style w:type="paragraph" w:styleId="22">
    <w:name w:val="header"/>
    <w:basedOn w:val="1"/>
    <w:link w:val="80"/>
    <w:unhideWhenUsed/>
    <w:qFormat/>
    <w:uiPriority w:val="99"/>
    <w:pPr>
      <w:tabs>
        <w:tab w:val="center" w:pos="7143"/>
        <w:tab w:val="right" w:pos="14287"/>
      </w:tabs>
    </w:pPr>
  </w:style>
  <w:style w:type="paragraph" w:styleId="23">
    <w:name w:val="toc 1"/>
    <w:basedOn w:val="1"/>
    <w:next w:val="1"/>
    <w:unhideWhenUsed/>
    <w:qFormat/>
    <w:uiPriority w:val="39"/>
    <w:pPr>
      <w:spacing w:after="57"/>
    </w:pPr>
  </w:style>
  <w:style w:type="paragraph" w:styleId="24">
    <w:name w:val="toc 4"/>
    <w:basedOn w:val="1"/>
    <w:next w:val="1"/>
    <w:unhideWhenUsed/>
    <w:qFormat/>
    <w:uiPriority w:val="39"/>
    <w:pPr>
      <w:spacing w:after="57"/>
      <w:ind w:left="850"/>
    </w:pPr>
  </w:style>
  <w:style w:type="paragraph" w:styleId="25">
    <w:name w:val="Subtitle"/>
    <w:basedOn w:val="1"/>
    <w:next w:val="1"/>
    <w:link w:val="75"/>
    <w:qFormat/>
    <w:uiPriority w:val="11"/>
    <w:pPr>
      <w:spacing w:before="200" w:after="200"/>
    </w:pPr>
    <w:rPr>
      <w:sz w:val="24"/>
      <w:szCs w:val="24"/>
    </w:rPr>
  </w:style>
  <w:style w:type="paragraph" w:styleId="26">
    <w:name w:val="footnote text"/>
    <w:basedOn w:val="1"/>
    <w:link w:val="208"/>
    <w:semiHidden/>
    <w:unhideWhenUsed/>
    <w:qFormat/>
    <w:uiPriority w:val="99"/>
    <w:pPr>
      <w:spacing w:after="40"/>
    </w:pPr>
    <w:rPr>
      <w:sz w:val="18"/>
    </w:rPr>
  </w:style>
  <w:style w:type="paragraph" w:styleId="27">
    <w:name w:val="toc 6"/>
    <w:basedOn w:val="1"/>
    <w:next w:val="1"/>
    <w:unhideWhenUsed/>
    <w:qFormat/>
    <w:uiPriority w:val="39"/>
    <w:pPr>
      <w:spacing w:after="57"/>
      <w:ind w:left="1417"/>
    </w:pPr>
  </w:style>
  <w:style w:type="paragraph" w:styleId="28">
    <w:name w:val="table of figures"/>
    <w:basedOn w:val="1"/>
    <w:next w:val="1"/>
    <w:unhideWhenUsed/>
    <w:qFormat/>
    <w:uiPriority w:val="99"/>
  </w:style>
  <w:style w:type="paragraph" w:styleId="29">
    <w:name w:val="toc 2"/>
    <w:basedOn w:val="1"/>
    <w:next w:val="1"/>
    <w:unhideWhenUsed/>
    <w:qFormat/>
    <w:uiPriority w:val="39"/>
    <w:pPr>
      <w:spacing w:after="57"/>
      <w:ind w:left="283"/>
    </w:pPr>
  </w:style>
  <w:style w:type="paragraph" w:styleId="30">
    <w:name w:val="toc 9"/>
    <w:basedOn w:val="1"/>
    <w:next w:val="1"/>
    <w:unhideWhenUsed/>
    <w:qFormat/>
    <w:uiPriority w:val="39"/>
    <w:pPr>
      <w:spacing w:after="57"/>
      <w:ind w:left="2268"/>
    </w:pPr>
  </w:style>
  <w:style w:type="paragraph" w:styleId="31">
    <w:name w:val="Normal (Web)"/>
    <w:basedOn w:val="1"/>
    <w:semiHidden/>
    <w:unhideWhenUsed/>
    <w:qFormat/>
    <w:uiPriority w:val="99"/>
    <w:pPr>
      <w:spacing w:beforeAutospacing="1" w:afterAutospacing="1"/>
      <w:jc w:val="left"/>
    </w:pPr>
    <w:rPr>
      <w:sz w:val="24"/>
    </w:rPr>
  </w:style>
  <w:style w:type="paragraph" w:styleId="32">
    <w:name w:val="Title"/>
    <w:basedOn w:val="1"/>
    <w:next w:val="1"/>
    <w:link w:val="74"/>
    <w:qFormat/>
    <w:uiPriority w:val="10"/>
    <w:pPr>
      <w:spacing w:before="300" w:after="200"/>
      <w:contextualSpacing/>
    </w:pPr>
    <w:rPr>
      <w:sz w:val="48"/>
      <w:szCs w:val="48"/>
    </w:rPr>
  </w:style>
  <w:style w:type="paragraph" w:styleId="33">
    <w:name w:val="Body Text First Indent 2"/>
    <w:basedOn w:val="15"/>
    <w:link w:val="243"/>
    <w:qFormat/>
    <w:uiPriority w:val="0"/>
    <w:pPr>
      <w:ind w:firstLine="420"/>
    </w:pPr>
    <w:rPr>
      <w:rFonts w:ascii="楷体_GB2312" w:hAnsi="Times New Roman" w:eastAsia="楷体_GB2312" w:cs="宋体"/>
      <w:szCs w:val="21"/>
    </w:rPr>
  </w:style>
  <w:style w:type="table" w:styleId="35">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7">
    <w:name w:val="Strong"/>
    <w:basedOn w:val="36"/>
    <w:qFormat/>
    <w:uiPriority w:val="22"/>
    <w:rPr>
      <w:b/>
    </w:rPr>
  </w:style>
  <w:style w:type="character" w:styleId="38">
    <w:name w:val="endnote reference"/>
    <w:semiHidden/>
    <w:unhideWhenUsed/>
    <w:qFormat/>
    <w:uiPriority w:val="99"/>
    <w:rPr>
      <w:vertAlign w:val="superscript"/>
    </w:rPr>
  </w:style>
  <w:style w:type="character" w:styleId="39">
    <w:name w:val="Emphasis"/>
    <w:basedOn w:val="36"/>
    <w:qFormat/>
    <w:uiPriority w:val="20"/>
    <w:rPr>
      <w:i/>
    </w:rPr>
  </w:style>
  <w:style w:type="character" w:styleId="40">
    <w:name w:val="Hyperlink"/>
    <w:unhideWhenUsed/>
    <w:qFormat/>
    <w:uiPriority w:val="99"/>
    <w:rPr>
      <w:color w:val="0000FF"/>
      <w:u w:val="single"/>
    </w:rPr>
  </w:style>
  <w:style w:type="character" w:styleId="41">
    <w:name w:val="footnote reference"/>
    <w:unhideWhenUsed/>
    <w:qFormat/>
    <w:uiPriority w:val="99"/>
    <w:rPr>
      <w:vertAlign w:val="superscript"/>
    </w:rPr>
  </w:style>
  <w:style w:type="paragraph" w:customStyle="1" w:styleId="42">
    <w:name w:val="TOC Heading"/>
    <w:unhideWhenUsed/>
    <w:qFormat/>
    <w:uiPriority w:val="39"/>
    <w:rPr>
      <w:rFonts w:hint="default" w:ascii="Times New Roman" w:hAnsi="Times New Roman" w:eastAsia="宋体" w:cs="Times New Roman"/>
    </w:rPr>
  </w:style>
  <w:style w:type="paragraph" w:customStyle="1" w:styleId="43">
    <w:name w:val="标题 311"/>
    <w:basedOn w:val="1"/>
    <w:next w:val="1"/>
    <w:qFormat/>
    <w:uiPriority w:val="9"/>
    <w:pPr>
      <w:keepNext/>
      <w:keepLines/>
      <w:spacing w:before="260" w:after="260" w:line="416" w:lineRule="auto"/>
      <w:outlineLvl w:val="2"/>
    </w:pPr>
    <w:rPr>
      <w:b/>
      <w:bCs/>
      <w:sz w:val="32"/>
      <w:szCs w:val="32"/>
    </w:rPr>
  </w:style>
  <w:style w:type="character" w:customStyle="1" w:styleId="44">
    <w:name w:val="Heading 1 Char"/>
    <w:basedOn w:val="36"/>
    <w:qFormat/>
    <w:uiPriority w:val="9"/>
    <w:rPr>
      <w:rFonts w:ascii="Arial" w:hAnsi="Arial" w:eastAsia="Arial" w:cs="Arial"/>
      <w:sz w:val="40"/>
      <w:szCs w:val="40"/>
    </w:rPr>
  </w:style>
  <w:style w:type="character" w:customStyle="1" w:styleId="45">
    <w:name w:val="Heading 2 Char"/>
    <w:basedOn w:val="36"/>
    <w:qFormat/>
    <w:uiPriority w:val="9"/>
    <w:rPr>
      <w:rFonts w:ascii="Arial" w:hAnsi="Arial" w:eastAsia="Arial" w:cs="Arial"/>
      <w:sz w:val="34"/>
    </w:rPr>
  </w:style>
  <w:style w:type="character" w:customStyle="1" w:styleId="46">
    <w:name w:val="Heading 3 Char"/>
    <w:basedOn w:val="36"/>
    <w:qFormat/>
    <w:uiPriority w:val="9"/>
    <w:rPr>
      <w:rFonts w:ascii="Arial" w:hAnsi="Arial" w:eastAsia="Arial" w:cs="Arial"/>
      <w:sz w:val="30"/>
      <w:szCs w:val="30"/>
    </w:rPr>
  </w:style>
  <w:style w:type="character" w:customStyle="1" w:styleId="47">
    <w:name w:val="Heading 4 Char"/>
    <w:basedOn w:val="36"/>
    <w:qFormat/>
    <w:uiPriority w:val="9"/>
    <w:rPr>
      <w:rFonts w:ascii="Arial" w:hAnsi="Arial" w:eastAsia="Arial" w:cs="Arial"/>
      <w:b/>
      <w:bCs/>
      <w:sz w:val="26"/>
      <w:szCs w:val="26"/>
    </w:rPr>
  </w:style>
  <w:style w:type="character" w:customStyle="1" w:styleId="48">
    <w:name w:val="Heading 5 Char"/>
    <w:basedOn w:val="36"/>
    <w:qFormat/>
    <w:uiPriority w:val="9"/>
    <w:rPr>
      <w:rFonts w:ascii="Arial" w:hAnsi="Arial" w:eastAsia="Arial" w:cs="Arial"/>
      <w:b/>
      <w:bCs/>
      <w:sz w:val="24"/>
      <w:szCs w:val="24"/>
    </w:rPr>
  </w:style>
  <w:style w:type="character" w:customStyle="1" w:styleId="49">
    <w:name w:val="Heading 6 Char"/>
    <w:basedOn w:val="36"/>
    <w:qFormat/>
    <w:uiPriority w:val="9"/>
    <w:rPr>
      <w:rFonts w:ascii="Arial" w:hAnsi="Arial" w:eastAsia="Arial" w:cs="Arial"/>
      <w:b/>
      <w:bCs/>
      <w:sz w:val="22"/>
      <w:szCs w:val="22"/>
    </w:rPr>
  </w:style>
  <w:style w:type="character" w:customStyle="1" w:styleId="50">
    <w:name w:val="Heading 7 Char"/>
    <w:basedOn w:val="36"/>
    <w:qFormat/>
    <w:uiPriority w:val="9"/>
    <w:rPr>
      <w:rFonts w:ascii="Arial" w:hAnsi="Arial" w:eastAsia="Arial" w:cs="Arial"/>
      <w:b/>
      <w:bCs/>
      <w:i/>
      <w:iCs/>
      <w:sz w:val="22"/>
      <w:szCs w:val="22"/>
    </w:rPr>
  </w:style>
  <w:style w:type="character" w:customStyle="1" w:styleId="51">
    <w:name w:val="Heading 8 Char"/>
    <w:basedOn w:val="36"/>
    <w:qFormat/>
    <w:uiPriority w:val="9"/>
    <w:rPr>
      <w:rFonts w:ascii="Arial" w:hAnsi="Arial" w:eastAsia="Arial" w:cs="Arial"/>
      <w:i/>
      <w:iCs/>
      <w:sz w:val="22"/>
      <w:szCs w:val="22"/>
    </w:rPr>
  </w:style>
  <w:style w:type="character" w:customStyle="1" w:styleId="52">
    <w:name w:val="Heading 9 Char"/>
    <w:basedOn w:val="36"/>
    <w:qFormat/>
    <w:uiPriority w:val="9"/>
    <w:rPr>
      <w:rFonts w:ascii="Arial" w:hAnsi="Arial" w:eastAsia="Arial" w:cs="Arial"/>
      <w:i/>
      <w:iCs/>
      <w:sz w:val="21"/>
      <w:szCs w:val="21"/>
    </w:rPr>
  </w:style>
  <w:style w:type="character" w:customStyle="1" w:styleId="53">
    <w:name w:val="Title Char"/>
    <w:basedOn w:val="36"/>
    <w:qFormat/>
    <w:uiPriority w:val="10"/>
    <w:rPr>
      <w:sz w:val="48"/>
      <w:szCs w:val="48"/>
    </w:rPr>
  </w:style>
  <w:style w:type="character" w:customStyle="1" w:styleId="54">
    <w:name w:val="Subtitle Char"/>
    <w:basedOn w:val="36"/>
    <w:qFormat/>
    <w:uiPriority w:val="11"/>
    <w:rPr>
      <w:sz w:val="24"/>
      <w:szCs w:val="24"/>
    </w:rPr>
  </w:style>
  <w:style w:type="character" w:customStyle="1" w:styleId="55">
    <w:name w:val="Quote Char"/>
    <w:qFormat/>
    <w:uiPriority w:val="29"/>
    <w:rPr>
      <w:i/>
    </w:rPr>
  </w:style>
  <w:style w:type="character" w:customStyle="1" w:styleId="56">
    <w:name w:val="Intense Quote Char"/>
    <w:qFormat/>
    <w:uiPriority w:val="30"/>
    <w:rPr>
      <w:i/>
    </w:rPr>
  </w:style>
  <w:style w:type="character" w:customStyle="1" w:styleId="57">
    <w:name w:val="Header Char"/>
    <w:basedOn w:val="36"/>
    <w:qFormat/>
    <w:uiPriority w:val="99"/>
  </w:style>
  <w:style w:type="character" w:customStyle="1" w:styleId="58">
    <w:name w:val="Caption Char"/>
    <w:qFormat/>
    <w:uiPriority w:val="99"/>
  </w:style>
  <w:style w:type="character" w:customStyle="1" w:styleId="59">
    <w:name w:val="Footnote Text Char"/>
    <w:qFormat/>
    <w:uiPriority w:val="99"/>
    <w:rPr>
      <w:sz w:val="18"/>
    </w:rPr>
  </w:style>
  <w:style w:type="character" w:customStyle="1" w:styleId="60">
    <w:name w:val="Endnote Text Char"/>
    <w:qFormat/>
    <w:uiPriority w:val="99"/>
    <w:rPr>
      <w:sz w:val="20"/>
    </w:rPr>
  </w:style>
  <w:style w:type="paragraph" w:customStyle="1" w:styleId="61">
    <w:name w:val="TOC 标题1"/>
    <w:unhideWhenUsed/>
    <w:qFormat/>
    <w:uiPriority w:val="39"/>
    <w:rPr>
      <w:rFonts w:hint="default" w:ascii="Times New Roman" w:hAnsi="Times New Roman" w:eastAsia="宋体" w:cs="Times New Roman"/>
      <w:lang w:val="en-US" w:eastAsia="zh-CN" w:bidi="ar-SA"/>
    </w:rPr>
  </w:style>
  <w:style w:type="paragraph" w:customStyle="1" w:styleId="62">
    <w:name w:val="Default"/>
    <w:next w:val="1"/>
    <w:qFormat/>
    <w:uiPriority w:val="0"/>
    <w:pPr>
      <w:widowControl w:val="0"/>
    </w:pPr>
    <w:rPr>
      <w:rFonts w:hint="default" w:ascii="宋体" w:hAnsi="Times New Roman" w:eastAsia="宋体" w:cs="宋体"/>
      <w:color w:val="000000"/>
      <w:sz w:val="24"/>
      <w:szCs w:val="24"/>
      <w:lang w:val="en-US" w:eastAsia="zh-CN" w:bidi="ar-SA"/>
    </w:rPr>
  </w:style>
  <w:style w:type="character" w:customStyle="1" w:styleId="63">
    <w:name w:val="标题 1 Char"/>
    <w:link w:val="2"/>
    <w:qFormat/>
    <w:uiPriority w:val="9"/>
    <w:rPr>
      <w:rFonts w:ascii="Arial" w:hAnsi="Arial" w:eastAsia="Arial" w:cs="Arial"/>
      <w:sz w:val="40"/>
      <w:szCs w:val="40"/>
    </w:rPr>
  </w:style>
  <w:style w:type="character" w:customStyle="1" w:styleId="64">
    <w:name w:val="标题 2 Char"/>
    <w:link w:val="3"/>
    <w:qFormat/>
    <w:uiPriority w:val="9"/>
    <w:rPr>
      <w:rFonts w:ascii="Arial" w:hAnsi="Arial" w:eastAsia="Arial" w:cs="Arial"/>
      <w:sz w:val="34"/>
    </w:rPr>
  </w:style>
  <w:style w:type="character" w:customStyle="1" w:styleId="65">
    <w:name w:val="标题 3 Char1"/>
    <w:link w:val="4"/>
    <w:qFormat/>
    <w:uiPriority w:val="9"/>
    <w:rPr>
      <w:rFonts w:ascii="Arial" w:hAnsi="Arial" w:eastAsia="Arial" w:cs="Arial"/>
      <w:sz w:val="30"/>
      <w:szCs w:val="30"/>
    </w:rPr>
  </w:style>
  <w:style w:type="character" w:customStyle="1" w:styleId="66">
    <w:name w:val="标题 4 Char"/>
    <w:link w:val="5"/>
    <w:qFormat/>
    <w:uiPriority w:val="9"/>
    <w:rPr>
      <w:rFonts w:ascii="Arial" w:hAnsi="Arial" w:eastAsia="Arial" w:cs="Arial"/>
      <w:b/>
      <w:bCs/>
      <w:sz w:val="26"/>
      <w:szCs w:val="26"/>
    </w:rPr>
  </w:style>
  <w:style w:type="character" w:customStyle="1" w:styleId="67">
    <w:name w:val="标题 5 Char"/>
    <w:link w:val="6"/>
    <w:qFormat/>
    <w:uiPriority w:val="9"/>
    <w:rPr>
      <w:rFonts w:ascii="Arial" w:hAnsi="Arial" w:eastAsia="Arial" w:cs="Arial"/>
      <w:b/>
      <w:bCs/>
      <w:sz w:val="24"/>
      <w:szCs w:val="24"/>
    </w:rPr>
  </w:style>
  <w:style w:type="character" w:customStyle="1" w:styleId="68">
    <w:name w:val="标题 6 Char"/>
    <w:link w:val="7"/>
    <w:qFormat/>
    <w:uiPriority w:val="9"/>
    <w:rPr>
      <w:rFonts w:ascii="Arial" w:hAnsi="Arial" w:eastAsia="Arial" w:cs="Arial"/>
      <w:b/>
      <w:bCs/>
      <w:sz w:val="22"/>
      <w:szCs w:val="22"/>
    </w:rPr>
  </w:style>
  <w:style w:type="character" w:customStyle="1" w:styleId="69">
    <w:name w:val="标题 7 Char"/>
    <w:link w:val="8"/>
    <w:qFormat/>
    <w:uiPriority w:val="9"/>
    <w:rPr>
      <w:rFonts w:ascii="Arial" w:hAnsi="Arial" w:eastAsia="Arial" w:cs="Arial"/>
      <w:b/>
      <w:bCs/>
      <w:i/>
      <w:iCs/>
      <w:sz w:val="22"/>
      <w:szCs w:val="22"/>
    </w:rPr>
  </w:style>
  <w:style w:type="character" w:customStyle="1" w:styleId="70">
    <w:name w:val="标题 8 Char"/>
    <w:link w:val="9"/>
    <w:qFormat/>
    <w:uiPriority w:val="9"/>
    <w:rPr>
      <w:rFonts w:ascii="Arial" w:hAnsi="Arial" w:eastAsia="Arial" w:cs="Arial"/>
      <w:i/>
      <w:iCs/>
      <w:sz w:val="22"/>
      <w:szCs w:val="22"/>
    </w:rPr>
  </w:style>
  <w:style w:type="character" w:customStyle="1" w:styleId="71">
    <w:name w:val="标题 9 Char"/>
    <w:link w:val="10"/>
    <w:qFormat/>
    <w:uiPriority w:val="9"/>
    <w:rPr>
      <w:rFonts w:ascii="Arial" w:hAnsi="Arial" w:eastAsia="Arial" w:cs="Arial"/>
      <w:i/>
      <w:iCs/>
      <w:sz w:val="21"/>
      <w:szCs w:val="21"/>
    </w:rPr>
  </w:style>
  <w:style w:type="paragraph" w:styleId="72">
    <w:name w:val="List Paragraph"/>
    <w:basedOn w:val="1"/>
    <w:qFormat/>
    <w:uiPriority w:val="34"/>
    <w:pPr>
      <w:ind w:left="720"/>
      <w:contextualSpacing/>
    </w:pPr>
  </w:style>
  <w:style w:type="paragraph" w:styleId="73">
    <w:name w:val="No Spacing"/>
    <w:qFormat/>
    <w:uiPriority w:val="1"/>
    <w:rPr>
      <w:rFonts w:hint="default" w:ascii="Times New Roman" w:hAnsi="Times New Roman" w:eastAsia="宋体" w:cs="Times New Roman"/>
      <w:lang w:val="en-US" w:eastAsia="zh-CN" w:bidi="ar-SA"/>
    </w:rPr>
  </w:style>
  <w:style w:type="character" w:customStyle="1" w:styleId="74">
    <w:name w:val="标题 Char"/>
    <w:link w:val="32"/>
    <w:qFormat/>
    <w:uiPriority w:val="10"/>
    <w:rPr>
      <w:sz w:val="48"/>
      <w:szCs w:val="48"/>
    </w:rPr>
  </w:style>
  <w:style w:type="character" w:customStyle="1" w:styleId="75">
    <w:name w:val="副标题 Char"/>
    <w:link w:val="25"/>
    <w:qFormat/>
    <w:uiPriority w:val="11"/>
    <w:rPr>
      <w:sz w:val="24"/>
      <w:szCs w:val="24"/>
    </w:rPr>
  </w:style>
  <w:style w:type="paragraph" w:styleId="76">
    <w:name w:val="Quote"/>
    <w:basedOn w:val="1"/>
    <w:next w:val="1"/>
    <w:link w:val="77"/>
    <w:qFormat/>
    <w:uiPriority w:val="29"/>
    <w:pPr>
      <w:ind w:left="720" w:right="720"/>
    </w:pPr>
    <w:rPr>
      <w:i/>
    </w:rPr>
  </w:style>
  <w:style w:type="character" w:customStyle="1" w:styleId="77">
    <w:name w:val="引用 Char"/>
    <w:link w:val="76"/>
    <w:qFormat/>
    <w:uiPriority w:val="29"/>
    <w:rPr>
      <w:i/>
    </w:rPr>
  </w:style>
  <w:style w:type="paragraph" w:styleId="78">
    <w:name w:val="Intense Quote"/>
    <w:basedOn w:val="1"/>
    <w:next w:val="1"/>
    <w:link w:val="79"/>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79">
    <w:name w:val="明显引用 Char"/>
    <w:link w:val="78"/>
    <w:qFormat/>
    <w:uiPriority w:val="30"/>
    <w:rPr>
      <w:i/>
    </w:rPr>
  </w:style>
  <w:style w:type="character" w:customStyle="1" w:styleId="80">
    <w:name w:val="页眉 Char"/>
    <w:link w:val="22"/>
    <w:qFormat/>
    <w:uiPriority w:val="99"/>
  </w:style>
  <w:style w:type="character" w:customStyle="1" w:styleId="81">
    <w:name w:val="Footer Char"/>
    <w:qFormat/>
    <w:uiPriority w:val="99"/>
  </w:style>
  <w:style w:type="character" w:customStyle="1" w:styleId="82">
    <w:name w:val="页脚 Char"/>
    <w:link w:val="21"/>
    <w:qFormat/>
    <w:uiPriority w:val="99"/>
  </w:style>
  <w:style w:type="table" w:customStyle="1" w:styleId="83">
    <w:name w:val="Table Grid Light"/>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84">
    <w:name w:val="Plain Table 1"/>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85">
    <w:name w:val="Plain Table 2"/>
    <w:qFormat/>
    <w:uiPriority w:val="59"/>
    <w:tblPr>
      <w:tblBorders>
        <w:top w:val="single" w:color="000000" w:sz="4" w:space="0"/>
        <w:left w:val="none" w:color="000000" w:sz="4" w:space="0"/>
        <w:bottom w:val="single" w:color="000000" w:sz="4" w:space="0"/>
        <w:right w:val="none" w:color="000000" w:sz="4" w:space="0"/>
      </w:tblBorders>
      <w:tblCellMar>
        <w:top w:w="0" w:type="dxa"/>
        <w:left w:w="108" w:type="dxa"/>
        <w:bottom w:w="0" w:type="dxa"/>
        <w:right w:w="108" w:type="dxa"/>
      </w:tblCellMar>
    </w:tblPr>
  </w:style>
  <w:style w:type="table" w:customStyle="1" w:styleId="86">
    <w:name w:val="Plain Table 3"/>
    <w:qFormat/>
    <w:uiPriority w:val="99"/>
    <w:tblPr>
      <w:tblCellMar>
        <w:top w:w="0" w:type="dxa"/>
        <w:left w:w="0" w:type="dxa"/>
        <w:bottom w:w="0" w:type="dxa"/>
        <w:right w:w="0" w:type="dxa"/>
      </w:tblCellMar>
    </w:tblPr>
  </w:style>
  <w:style w:type="table" w:customStyle="1" w:styleId="87">
    <w:name w:val="Plain Table 4"/>
    <w:qFormat/>
    <w:uiPriority w:val="99"/>
    <w:tblPr>
      <w:tblCellMar>
        <w:top w:w="0" w:type="dxa"/>
        <w:left w:w="0" w:type="dxa"/>
        <w:bottom w:w="0" w:type="dxa"/>
        <w:right w:w="0" w:type="dxa"/>
      </w:tblCellMar>
    </w:tblPr>
  </w:style>
  <w:style w:type="table" w:customStyle="1" w:styleId="88">
    <w:name w:val="Plain Table 5"/>
    <w:qFormat/>
    <w:uiPriority w:val="99"/>
    <w:tblPr>
      <w:tblCellMar>
        <w:top w:w="0" w:type="dxa"/>
        <w:left w:w="0" w:type="dxa"/>
        <w:bottom w:w="0" w:type="dxa"/>
        <w:right w:w="0" w:type="dxa"/>
      </w:tblCellMar>
    </w:tblPr>
  </w:style>
  <w:style w:type="table" w:customStyle="1" w:styleId="89">
    <w:name w:val="Grid Table 1 Light"/>
    <w:qFormat/>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top w:w="0" w:type="dxa"/>
        <w:left w:w="0" w:type="dxa"/>
        <w:bottom w:w="0" w:type="dxa"/>
        <w:right w:w="0" w:type="dxa"/>
      </w:tblCellMar>
    </w:tblPr>
  </w:style>
  <w:style w:type="table" w:customStyle="1" w:styleId="90">
    <w:name w:val="Grid Table 1 Light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91">
    <w:name w:val="Grid Table 1 Light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92">
    <w:name w:val="Grid Table 1 Light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93">
    <w:name w:val="Grid Table 1 Light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94">
    <w:name w:val="Grid Table 1 Light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95">
    <w:name w:val="Grid Table 1 Light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table" w:customStyle="1" w:styleId="96">
    <w:name w:val="Grid Table 2"/>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97">
    <w:name w:val="Grid Table 2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98">
    <w:name w:val="Grid Table 2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99">
    <w:name w:val="Grid Table 2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00">
    <w:name w:val="Grid Table 2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01">
    <w:name w:val="Grid Table 2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02">
    <w:name w:val="Grid Table 2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03">
    <w:name w:val="Grid Table 3"/>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104">
    <w:name w:val="Grid Table 3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105">
    <w:name w:val="Grid Table 3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06">
    <w:name w:val="Grid Table 3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07">
    <w:name w:val="Grid Table 3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08">
    <w:name w:val="Grid Table 3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09">
    <w:name w:val="Grid Table 3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10">
    <w:name w:val="Grid Table 4"/>
    <w:qFormat/>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top w:w="0" w:type="dxa"/>
        <w:left w:w="0" w:type="dxa"/>
        <w:bottom w:w="0" w:type="dxa"/>
        <w:right w:w="0" w:type="dxa"/>
      </w:tblCellMar>
    </w:tblPr>
  </w:style>
  <w:style w:type="table" w:customStyle="1" w:styleId="111">
    <w:name w:val="Grid Table 4 - Accent 1"/>
    <w:qFormat/>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top w:w="0" w:type="dxa"/>
        <w:left w:w="0" w:type="dxa"/>
        <w:bottom w:w="0" w:type="dxa"/>
        <w:right w:w="0" w:type="dxa"/>
      </w:tblCellMar>
    </w:tblPr>
  </w:style>
  <w:style w:type="table" w:customStyle="1" w:styleId="112">
    <w:name w:val="Grid Table 4 - Accent 2"/>
    <w:qFormat/>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top w:w="0" w:type="dxa"/>
        <w:left w:w="0" w:type="dxa"/>
        <w:bottom w:w="0" w:type="dxa"/>
        <w:right w:w="0" w:type="dxa"/>
      </w:tblCellMar>
    </w:tblPr>
  </w:style>
  <w:style w:type="table" w:customStyle="1" w:styleId="113">
    <w:name w:val="Grid Table 4 - Accent 3"/>
    <w:qFormat/>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top w:w="0" w:type="dxa"/>
        <w:left w:w="0" w:type="dxa"/>
        <w:bottom w:w="0" w:type="dxa"/>
        <w:right w:w="0" w:type="dxa"/>
      </w:tblCellMar>
    </w:tblPr>
  </w:style>
  <w:style w:type="table" w:customStyle="1" w:styleId="114">
    <w:name w:val="Grid Table 4 - Accent 4"/>
    <w:qFormat/>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top w:w="0" w:type="dxa"/>
        <w:left w:w="0" w:type="dxa"/>
        <w:bottom w:w="0" w:type="dxa"/>
        <w:right w:w="0" w:type="dxa"/>
      </w:tblCellMar>
    </w:tblPr>
  </w:style>
  <w:style w:type="table" w:customStyle="1" w:styleId="115">
    <w:name w:val="Grid Table 4 - Accent 5"/>
    <w:qFormat/>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16">
    <w:name w:val="Grid Table 4 - Accent 6"/>
    <w:qFormat/>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17">
    <w:name w:val="Grid Table 5 Dark"/>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18">
    <w:name w:val="Grid Table 5 Dark- Accent 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19">
    <w:name w:val="Grid Table 5 Dark - Accent 2"/>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20">
    <w:name w:val="Grid Table 5 Dark - Accent 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21">
    <w:name w:val="Grid Table 5 Dark- Accent 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22">
    <w:name w:val="Grid Table 5 Dark - Accent 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23">
    <w:name w:val="Grid Table 5 Dark - Accent 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24">
    <w:name w:val="Grid Table 6 Colorful"/>
    <w:qFormat/>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25">
    <w:name w:val="Grid Table 6 Colorful - Accent 1"/>
    <w:qFormat/>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26">
    <w:name w:val="Grid Table 6 Colorful - Accent 2"/>
    <w:qFormat/>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27">
    <w:name w:val="Grid Table 6 Colorful - Accent 3"/>
    <w:qFormat/>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28">
    <w:name w:val="Grid Table 6 Colorful - Accent 4"/>
    <w:qFormat/>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29">
    <w:name w:val="Grid Table 6 Colorful - Accent 5"/>
    <w:qFormat/>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30">
    <w:name w:val="Grid Table 6 Colorful - Accent 6"/>
    <w:qFormat/>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31">
    <w:name w:val="Grid Table 7 Colorful"/>
    <w:qFormat/>
    <w:uiPriority w:val="99"/>
    <w:tblPr>
      <w:tblBorders>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32">
    <w:name w:val="Grid Table 7 Colorful - Accent 1"/>
    <w:qFormat/>
    <w:uiPriority w:val="99"/>
    <w:tblPr>
      <w:tblBorders>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33">
    <w:name w:val="Grid Table 7 Colorful - Accent 2"/>
    <w:qFormat/>
    <w:uiPriority w:val="99"/>
    <w:tblPr>
      <w:tblBorders>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34">
    <w:name w:val="Grid Table 7 Colorful - Accent 3"/>
    <w:qFormat/>
    <w:uiPriority w:val="99"/>
    <w:tblPr>
      <w:tblBorders>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35">
    <w:name w:val="Grid Table 7 Colorful - Accent 4"/>
    <w:qFormat/>
    <w:uiPriority w:val="99"/>
    <w:tblPr>
      <w:tblBorders>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36">
    <w:name w:val="Grid Table 7 Colorful - Accent 5"/>
    <w:qFormat/>
    <w:uiPriority w:val="99"/>
    <w:tblPr>
      <w:tblBorders>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37">
    <w:name w:val="Grid Table 7 Colorful - Accent 6"/>
    <w:qFormat/>
    <w:uiPriority w:val="99"/>
    <w:tblPr>
      <w:tblBorders>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38">
    <w:name w:val="List Table 1 Light"/>
    <w:qFormat/>
    <w:uiPriority w:val="99"/>
    <w:tblPr>
      <w:tblCellMar>
        <w:top w:w="0" w:type="dxa"/>
        <w:left w:w="0" w:type="dxa"/>
        <w:bottom w:w="0" w:type="dxa"/>
        <w:right w:w="0" w:type="dxa"/>
      </w:tblCellMar>
    </w:tblPr>
  </w:style>
  <w:style w:type="table" w:customStyle="1" w:styleId="139">
    <w:name w:val="List Table 1 Light - Accent 1"/>
    <w:qFormat/>
    <w:uiPriority w:val="99"/>
    <w:tblPr>
      <w:tblCellMar>
        <w:top w:w="0" w:type="dxa"/>
        <w:left w:w="0" w:type="dxa"/>
        <w:bottom w:w="0" w:type="dxa"/>
        <w:right w:w="0" w:type="dxa"/>
      </w:tblCellMar>
    </w:tblPr>
  </w:style>
  <w:style w:type="table" w:customStyle="1" w:styleId="140">
    <w:name w:val="List Table 1 Light - Accent 2"/>
    <w:qFormat/>
    <w:uiPriority w:val="99"/>
    <w:tblPr>
      <w:tblCellMar>
        <w:top w:w="0" w:type="dxa"/>
        <w:left w:w="0" w:type="dxa"/>
        <w:bottom w:w="0" w:type="dxa"/>
        <w:right w:w="0" w:type="dxa"/>
      </w:tblCellMar>
    </w:tblPr>
  </w:style>
  <w:style w:type="table" w:customStyle="1" w:styleId="141">
    <w:name w:val="List Table 1 Light - Accent 3"/>
    <w:qFormat/>
    <w:uiPriority w:val="99"/>
    <w:tblPr>
      <w:tblCellMar>
        <w:top w:w="0" w:type="dxa"/>
        <w:left w:w="0" w:type="dxa"/>
        <w:bottom w:w="0" w:type="dxa"/>
        <w:right w:w="0" w:type="dxa"/>
      </w:tblCellMar>
    </w:tblPr>
  </w:style>
  <w:style w:type="table" w:customStyle="1" w:styleId="142">
    <w:name w:val="List Table 1 Light - Accent 4"/>
    <w:qFormat/>
    <w:uiPriority w:val="99"/>
    <w:tblPr>
      <w:tblCellMar>
        <w:top w:w="0" w:type="dxa"/>
        <w:left w:w="0" w:type="dxa"/>
        <w:bottom w:w="0" w:type="dxa"/>
        <w:right w:w="0" w:type="dxa"/>
      </w:tblCellMar>
    </w:tblPr>
  </w:style>
  <w:style w:type="table" w:customStyle="1" w:styleId="143">
    <w:name w:val="List Table 1 Light - Accent 5"/>
    <w:qFormat/>
    <w:uiPriority w:val="99"/>
    <w:tblPr>
      <w:tblCellMar>
        <w:top w:w="0" w:type="dxa"/>
        <w:left w:w="0" w:type="dxa"/>
        <w:bottom w:w="0" w:type="dxa"/>
        <w:right w:w="0" w:type="dxa"/>
      </w:tblCellMar>
    </w:tblPr>
  </w:style>
  <w:style w:type="table" w:customStyle="1" w:styleId="144">
    <w:name w:val="List Table 1 Light - Accent 6"/>
    <w:qFormat/>
    <w:uiPriority w:val="99"/>
    <w:tblPr>
      <w:tblCellMar>
        <w:top w:w="0" w:type="dxa"/>
        <w:left w:w="0" w:type="dxa"/>
        <w:bottom w:w="0" w:type="dxa"/>
        <w:right w:w="0" w:type="dxa"/>
      </w:tblCellMar>
    </w:tblPr>
  </w:style>
  <w:style w:type="table" w:customStyle="1" w:styleId="145">
    <w:name w:val="List Table 2"/>
    <w:qFormat/>
    <w:uiPriority w:val="99"/>
    <w:tblPr>
      <w:tblBorders>
        <w:top w:val="single" w:color="6F6F6F" w:sz="4" w:space="0"/>
        <w:bottom w:val="single" w:color="6F6F6F" w:sz="4" w:space="0"/>
        <w:insideH w:val="single" w:color="6F6F6F" w:sz="4" w:space="0"/>
      </w:tblBorders>
      <w:tblCellMar>
        <w:top w:w="0" w:type="dxa"/>
        <w:left w:w="0" w:type="dxa"/>
        <w:bottom w:w="0" w:type="dxa"/>
        <w:right w:w="0" w:type="dxa"/>
      </w:tblCellMar>
    </w:tblPr>
  </w:style>
  <w:style w:type="table" w:customStyle="1" w:styleId="146">
    <w:name w:val="List Table 2 - Accent 1"/>
    <w:qFormat/>
    <w:uiPriority w:val="99"/>
    <w:tblPr>
      <w:tblBorders>
        <w:top w:val="single" w:color="9BB7D9" w:sz="4" w:space="0"/>
        <w:bottom w:val="single" w:color="9BB7D9" w:sz="4" w:space="0"/>
        <w:insideH w:val="single" w:color="9BB7D9" w:sz="4" w:space="0"/>
      </w:tblBorders>
      <w:tblCellMar>
        <w:top w:w="0" w:type="dxa"/>
        <w:left w:w="0" w:type="dxa"/>
        <w:bottom w:w="0" w:type="dxa"/>
        <w:right w:w="0" w:type="dxa"/>
      </w:tblCellMar>
    </w:tblPr>
  </w:style>
  <w:style w:type="table" w:customStyle="1" w:styleId="147">
    <w:name w:val="List Table 2 - Accent 2"/>
    <w:qFormat/>
    <w:uiPriority w:val="99"/>
    <w:tblPr>
      <w:tblBorders>
        <w:top w:val="single" w:color="DB9B9A" w:sz="4" w:space="0"/>
        <w:bottom w:val="single" w:color="DB9B9A" w:sz="4" w:space="0"/>
        <w:insideH w:val="single" w:color="DB9B9A" w:sz="4" w:space="0"/>
      </w:tblBorders>
      <w:tblCellMar>
        <w:top w:w="0" w:type="dxa"/>
        <w:left w:w="0" w:type="dxa"/>
        <w:bottom w:w="0" w:type="dxa"/>
        <w:right w:w="0" w:type="dxa"/>
      </w:tblCellMar>
    </w:tblPr>
  </w:style>
  <w:style w:type="table" w:customStyle="1" w:styleId="148">
    <w:name w:val="List Table 2 - Accent 3"/>
    <w:qFormat/>
    <w:uiPriority w:val="99"/>
    <w:tblPr>
      <w:tblBorders>
        <w:top w:val="single" w:color="C6D8A1" w:sz="4" w:space="0"/>
        <w:bottom w:val="single" w:color="C6D8A1" w:sz="4" w:space="0"/>
        <w:insideH w:val="single" w:color="C6D8A1" w:sz="4" w:space="0"/>
      </w:tblBorders>
      <w:tblCellMar>
        <w:top w:w="0" w:type="dxa"/>
        <w:left w:w="0" w:type="dxa"/>
        <w:bottom w:w="0" w:type="dxa"/>
        <w:right w:w="0" w:type="dxa"/>
      </w:tblCellMar>
    </w:tblPr>
  </w:style>
  <w:style w:type="table" w:customStyle="1" w:styleId="149">
    <w:name w:val="List Table 2 - Accent 4"/>
    <w:qFormat/>
    <w:uiPriority w:val="99"/>
    <w:tblPr>
      <w:tblBorders>
        <w:top w:val="single" w:color="B7A7CA" w:sz="4" w:space="0"/>
        <w:bottom w:val="single" w:color="B7A7CA" w:sz="4" w:space="0"/>
        <w:insideH w:val="single" w:color="B7A7CA" w:sz="4" w:space="0"/>
      </w:tblBorders>
      <w:tblCellMar>
        <w:top w:w="0" w:type="dxa"/>
        <w:left w:w="0" w:type="dxa"/>
        <w:bottom w:w="0" w:type="dxa"/>
        <w:right w:w="0" w:type="dxa"/>
      </w:tblCellMar>
    </w:tblPr>
  </w:style>
  <w:style w:type="table" w:customStyle="1" w:styleId="150">
    <w:name w:val="List Table 2 - Accent 5"/>
    <w:qFormat/>
    <w:uiPriority w:val="99"/>
    <w:tblPr>
      <w:tblBorders>
        <w:top w:val="single" w:color="99D0DE" w:sz="4" w:space="0"/>
        <w:bottom w:val="single" w:color="99D0DE" w:sz="4" w:space="0"/>
        <w:insideH w:val="single" w:color="99D0DE" w:sz="4" w:space="0"/>
      </w:tblBorders>
      <w:tblCellMar>
        <w:top w:w="0" w:type="dxa"/>
        <w:left w:w="0" w:type="dxa"/>
        <w:bottom w:w="0" w:type="dxa"/>
        <w:right w:w="0" w:type="dxa"/>
      </w:tblCellMar>
    </w:tblPr>
  </w:style>
  <w:style w:type="table" w:customStyle="1" w:styleId="151">
    <w:name w:val="List Table 2 - Accent 6"/>
    <w:qFormat/>
    <w:uiPriority w:val="99"/>
    <w:tblPr>
      <w:tblBorders>
        <w:top w:val="single" w:color="FAC396" w:sz="4" w:space="0"/>
        <w:bottom w:val="single" w:color="FAC396" w:sz="4" w:space="0"/>
        <w:insideH w:val="single" w:color="FAC396" w:sz="4" w:space="0"/>
      </w:tblBorders>
      <w:tblCellMar>
        <w:top w:w="0" w:type="dxa"/>
        <w:left w:w="0" w:type="dxa"/>
        <w:bottom w:w="0" w:type="dxa"/>
        <w:right w:w="0" w:type="dxa"/>
      </w:tblCellMar>
    </w:tblPr>
  </w:style>
  <w:style w:type="table" w:customStyle="1" w:styleId="152">
    <w:name w:val="List Table 3"/>
    <w:qFormat/>
    <w:uiPriority w:val="99"/>
    <w:tblPr>
      <w:tblBorders>
        <w:top w:val="single" w:color="000000" w:sz="4" w:space="0"/>
        <w:left w:val="single" w:color="000000" w:sz="4" w:space="0"/>
        <w:bottom w:val="single" w:color="000000" w:sz="4" w:space="0"/>
        <w:right w:val="single" w:color="000000" w:sz="4" w:space="0"/>
      </w:tblBorders>
      <w:tblCellMar>
        <w:top w:w="0" w:type="dxa"/>
        <w:left w:w="0" w:type="dxa"/>
        <w:bottom w:w="0" w:type="dxa"/>
        <w:right w:w="0" w:type="dxa"/>
      </w:tblCellMar>
    </w:tblPr>
  </w:style>
  <w:style w:type="table" w:customStyle="1" w:styleId="153">
    <w:name w:val="List Table 3 - Accent 1"/>
    <w:qFormat/>
    <w:uiPriority w:val="99"/>
    <w:tblPr>
      <w:tblBorders>
        <w:top w:val="single" w:color="4F81BD" w:sz="4" w:space="0"/>
        <w:left w:val="single" w:color="4F81BD" w:sz="4" w:space="0"/>
        <w:bottom w:val="single" w:color="4F81BD" w:sz="4" w:space="0"/>
        <w:right w:val="single" w:color="4F81BD" w:sz="4" w:space="0"/>
      </w:tblBorders>
      <w:tblCellMar>
        <w:top w:w="0" w:type="dxa"/>
        <w:left w:w="0" w:type="dxa"/>
        <w:bottom w:w="0" w:type="dxa"/>
        <w:right w:w="0" w:type="dxa"/>
      </w:tblCellMar>
    </w:tblPr>
  </w:style>
  <w:style w:type="table" w:customStyle="1" w:styleId="154">
    <w:name w:val="List Table 3 - Accent 2"/>
    <w:qFormat/>
    <w:uiPriority w:val="99"/>
    <w:tblPr>
      <w:tblBorders>
        <w:top w:val="single" w:color="D99695" w:sz="4" w:space="0"/>
        <w:left w:val="single" w:color="D99695" w:sz="4" w:space="0"/>
        <w:bottom w:val="single" w:color="D99695" w:sz="4" w:space="0"/>
        <w:right w:val="single" w:color="D99695" w:sz="4" w:space="0"/>
      </w:tblBorders>
      <w:tblCellMar>
        <w:top w:w="0" w:type="dxa"/>
        <w:left w:w="0" w:type="dxa"/>
        <w:bottom w:w="0" w:type="dxa"/>
        <w:right w:w="0" w:type="dxa"/>
      </w:tblCellMar>
    </w:tblPr>
  </w:style>
  <w:style w:type="table" w:customStyle="1" w:styleId="155">
    <w:name w:val="List Table 3 - Accent 3"/>
    <w:qFormat/>
    <w:uiPriority w:val="99"/>
    <w:tblPr>
      <w:tblBorders>
        <w:top w:val="single" w:color="C3D69B" w:sz="4" w:space="0"/>
        <w:left w:val="single" w:color="C3D69B" w:sz="4" w:space="0"/>
        <w:bottom w:val="single" w:color="C3D69B" w:sz="4" w:space="0"/>
        <w:right w:val="single" w:color="C3D69B" w:sz="4" w:space="0"/>
      </w:tblBorders>
      <w:tblCellMar>
        <w:top w:w="0" w:type="dxa"/>
        <w:left w:w="0" w:type="dxa"/>
        <w:bottom w:w="0" w:type="dxa"/>
        <w:right w:w="0" w:type="dxa"/>
      </w:tblCellMar>
    </w:tblPr>
  </w:style>
  <w:style w:type="table" w:customStyle="1" w:styleId="156">
    <w:name w:val="List Table 3 - Accent 4"/>
    <w:qFormat/>
    <w:uiPriority w:val="99"/>
    <w:tblPr>
      <w:tblBorders>
        <w:top w:val="single" w:color="B2A1C6" w:sz="4" w:space="0"/>
        <w:left w:val="single" w:color="B2A1C6" w:sz="4" w:space="0"/>
        <w:bottom w:val="single" w:color="B2A1C6" w:sz="4" w:space="0"/>
        <w:right w:val="single" w:color="B2A1C6" w:sz="4" w:space="0"/>
      </w:tblBorders>
      <w:tblCellMar>
        <w:top w:w="0" w:type="dxa"/>
        <w:left w:w="0" w:type="dxa"/>
        <w:bottom w:w="0" w:type="dxa"/>
        <w:right w:w="0" w:type="dxa"/>
      </w:tblCellMar>
    </w:tblPr>
  </w:style>
  <w:style w:type="table" w:customStyle="1" w:styleId="157">
    <w:name w:val="List Table 3 - Accent 5"/>
    <w:qFormat/>
    <w:uiPriority w:val="99"/>
    <w:tblPr>
      <w:tblBorders>
        <w:top w:val="single" w:color="92CCDC" w:sz="4" w:space="0"/>
        <w:left w:val="single" w:color="92CCDC" w:sz="4" w:space="0"/>
        <w:bottom w:val="single" w:color="92CCDC" w:sz="4" w:space="0"/>
        <w:right w:val="single" w:color="92CCDC" w:sz="4" w:space="0"/>
      </w:tblBorders>
      <w:tblCellMar>
        <w:top w:w="0" w:type="dxa"/>
        <w:left w:w="0" w:type="dxa"/>
        <w:bottom w:w="0" w:type="dxa"/>
        <w:right w:w="0" w:type="dxa"/>
      </w:tblCellMar>
    </w:tblPr>
  </w:style>
  <w:style w:type="table" w:customStyle="1" w:styleId="158">
    <w:name w:val="List Table 3 - Accent 6"/>
    <w:qFormat/>
    <w:uiPriority w:val="99"/>
    <w:tblPr>
      <w:tblBorders>
        <w:top w:val="single" w:color="FAC090" w:sz="4" w:space="0"/>
        <w:left w:val="single" w:color="FAC090" w:sz="4" w:space="0"/>
        <w:bottom w:val="single" w:color="FAC090" w:sz="4" w:space="0"/>
        <w:right w:val="single" w:color="FAC090" w:sz="4" w:space="0"/>
      </w:tblBorders>
      <w:tblCellMar>
        <w:top w:w="0" w:type="dxa"/>
        <w:left w:w="0" w:type="dxa"/>
        <w:bottom w:w="0" w:type="dxa"/>
        <w:right w:w="0" w:type="dxa"/>
      </w:tblCellMar>
    </w:tblPr>
  </w:style>
  <w:style w:type="table" w:customStyle="1" w:styleId="159">
    <w:name w:val="List Table 4"/>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top w:w="0" w:type="dxa"/>
        <w:left w:w="0" w:type="dxa"/>
        <w:bottom w:w="0" w:type="dxa"/>
        <w:right w:w="0" w:type="dxa"/>
      </w:tblCellMar>
    </w:tblPr>
  </w:style>
  <w:style w:type="table" w:customStyle="1" w:styleId="160">
    <w:name w:val="List Table 4 - Accent 1"/>
    <w:qFormat/>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top w:w="0" w:type="dxa"/>
        <w:left w:w="0" w:type="dxa"/>
        <w:bottom w:w="0" w:type="dxa"/>
        <w:right w:w="0" w:type="dxa"/>
      </w:tblCellMar>
    </w:tblPr>
  </w:style>
  <w:style w:type="table" w:customStyle="1" w:styleId="161">
    <w:name w:val="List Table 4 - Accent 2"/>
    <w:qFormat/>
    <w:uiPriority w:val="99"/>
    <w:tblPr>
      <w:tblBorders>
        <w:top w:val="single" w:color="DB9B9A" w:sz="4" w:space="0"/>
        <w:left w:val="single" w:color="DB9B9A" w:sz="4" w:space="0"/>
        <w:bottom w:val="single" w:color="DB9B9A" w:sz="4" w:space="0"/>
        <w:right w:val="single" w:color="DB9B9A" w:sz="4" w:space="0"/>
        <w:insideH w:val="single" w:color="DB9B9A" w:sz="4" w:space="0"/>
      </w:tblBorders>
      <w:tblCellMar>
        <w:top w:w="0" w:type="dxa"/>
        <w:left w:w="0" w:type="dxa"/>
        <w:bottom w:w="0" w:type="dxa"/>
        <w:right w:w="0" w:type="dxa"/>
      </w:tblCellMar>
    </w:tblPr>
  </w:style>
  <w:style w:type="table" w:customStyle="1" w:styleId="162">
    <w:name w:val="List Table 4 - Accent 3"/>
    <w:qFormat/>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top w:w="0" w:type="dxa"/>
        <w:left w:w="0" w:type="dxa"/>
        <w:bottom w:w="0" w:type="dxa"/>
        <w:right w:w="0" w:type="dxa"/>
      </w:tblCellMar>
    </w:tblPr>
  </w:style>
  <w:style w:type="table" w:customStyle="1" w:styleId="163">
    <w:name w:val="List Table 4 - Accent 4"/>
    <w:qFormat/>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top w:w="0" w:type="dxa"/>
        <w:left w:w="0" w:type="dxa"/>
        <w:bottom w:w="0" w:type="dxa"/>
        <w:right w:w="0" w:type="dxa"/>
      </w:tblCellMar>
    </w:tblPr>
  </w:style>
  <w:style w:type="table" w:customStyle="1" w:styleId="164">
    <w:name w:val="List Table 4 - Accent 5"/>
    <w:qFormat/>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top w:w="0" w:type="dxa"/>
        <w:left w:w="0" w:type="dxa"/>
        <w:bottom w:w="0" w:type="dxa"/>
        <w:right w:w="0" w:type="dxa"/>
      </w:tblCellMar>
    </w:tblPr>
  </w:style>
  <w:style w:type="table" w:customStyle="1" w:styleId="165">
    <w:name w:val="List Table 4 - Accent 6"/>
    <w:qFormat/>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top w:w="0" w:type="dxa"/>
        <w:left w:w="0" w:type="dxa"/>
        <w:bottom w:w="0" w:type="dxa"/>
        <w:right w:w="0" w:type="dxa"/>
      </w:tblCellMar>
    </w:tblPr>
  </w:style>
  <w:style w:type="table" w:customStyle="1" w:styleId="166">
    <w:name w:val="List Table 5 Dark"/>
    <w:qFormat/>
    <w:uiPriority w:val="99"/>
    <w:tblPr>
      <w:tblBorders>
        <w:top w:val="single" w:color="7F7F7F" w:sz="32" w:space="0"/>
        <w:left w:val="single" w:color="7F7F7F" w:sz="32" w:space="0"/>
        <w:bottom w:val="single" w:color="7F7F7F" w:sz="32" w:space="0"/>
        <w:right w:val="single" w:color="7F7F7F" w:sz="32" w:space="0"/>
      </w:tblBorders>
      <w:tblCellMar>
        <w:top w:w="0" w:type="dxa"/>
        <w:left w:w="0" w:type="dxa"/>
        <w:bottom w:w="0" w:type="dxa"/>
        <w:right w:w="0" w:type="dxa"/>
      </w:tblCellMar>
    </w:tblPr>
  </w:style>
  <w:style w:type="table" w:customStyle="1" w:styleId="167">
    <w:name w:val="List Table 5 Dark - Accent 1"/>
    <w:qFormat/>
    <w:uiPriority w:val="99"/>
    <w:tblPr>
      <w:tblBorders>
        <w:top w:val="single" w:color="4F81BD" w:sz="32" w:space="0"/>
        <w:left w:val="single" w:color="4F81BD" w:sz="32" w:space="0"/>
        <w:bottom w:val="single" w:color="4F81BD" w:sz="32" w:space="0"/>
        <w:right w:val="single" w:color="4F81BD" w:sz="32" w:space="0"/>
      </w:tblBorders>
      <w:tblCellMar>
        <w:top w:w="0" w:type="dxa"/>
        <w:left w:w="0" w:type="dxa"/>
        <w:bottom w:w="0" w:type="dxa"/>
        <w:right w:w="0" w:type="dxa"/>
      </w:tblCellMar>
    </w:tblPr>
  </w:style>
  <w:style w:type="table" w:customStyle="1" w:styleId="168">
    <w:name w:val="List Table 5 Dark - Accent 2"/>
    <w:qFormat/>
    <w:uiPriority w:val="99"/>
    <w:tblPr>
      <w:tblBorders>
        <w:top w:val="single" w:color="D99695" w:sz="32" w:space="0"/>
        <w:left w:val="single" w:color="D99695" w:sz="32" w:space="0"/>
        <w:bottom w:val="single" w:color="D99695" w:sz="32" w:space="0"/>
        <w:right w:val="single" w:color="D99695" w:sz="32" w:space="0"/>
      </w:tblBorders>
      <w:tblCellMar>
        <w:top w:w="0" w:type="dxa"/>
        <w:left w:w="0" w:type="dxa"/>
        <w:bottom w:w="0" w:type="dxa"/>
        <w:right w:w="0" w:type="dxa"/>
      </w:tblCellMar>
    </w:tblPr>
  </w:style>
  <w:style w:type="table" w:customStyle="1" w:styleId="169">
    <w:name w:val="List Table 5 Dark - Accent 3"/>
    <w:qFormat/>
    <w:uiPriority w:val="99"/>
    <w:tblPr>
      <w:tblBorders>
        <w:top w:val="single" w:color="C3D69B" w:sz="32" w:space="0"/>
        <w:left w:val="single" w:color="C3D69B" w:sz="32" w:space="0"/>
        <w:bottom w:val="single" w:color="C3D69B" w:sz="32" w:space="0"/>
        <w:right w:val="single" w:color="C3D69B" w:sz="32" w:space="0"/>
      </w:tblBorders>
      <w:tblCellMar>
        <w:top w:w="0" w:type="dxa"/>
        <w:left w:w="0" w:type="dxa"/>
        <w:bottom w:w="0" w:type="dxa"/>
        <w:right w:w="0" w:type="dxa"/>
      </w:tblCellMar>
    </w:tblPr>
  </w:style>
  <w:style w:type="table" w:customStyle="1" w:styleId="170">
    <w:name w:val="List Table 5 Dark - Accent 4"/>
    <w:qFormat/>
    <w:uiPriority w:val="99"/>
    <w:tblPr>
      <w:tblBorders>
        <w:top w:val="single" w:color="B2A1C6" w:sz="32" w:space="0"/>
        <w:left w:val="single" w:color="B2A1C6" w:sz="32" w:space="0"/>
        <w:bottom w:val="single" w:color="B2A1C6" w:sz="32" w:space="0"/>
        <w:right w:val="single" w:color="B2A1C6" w:sz="32" w:space="0"/>
      </w:tblBorders>
      <w:tblCellMar>
        <w:top w:w="0" w:type="dxa"/>
        <w:left w:w="0" w:type="dxa"/>
        <w:bottom w:w="0" w:type="dxa"/>
        <w:right w:w="0" w:type="dxa"/>
      </w:tblCellMar>
    </w:tblPr>
  </w:style>
  <w:style w:type="table" w:customStyle="1" w:styleId="171">
    <w:name w:val="List Table 5 Dark - Accent 5"/>
    <w:qFormat/>
    <w:uiPriority w:val="99"/>
    <w:tblPr>
      <w:tblBorders>
        <w:top w:val="single" w:color="92CCDC" w:sz="32" w:space="0"/>
        <w:left w:val="single" w:color="92CCDC" w:sz="32" w:space="0"/>
        <w:bottom w:val="single" w:color="92CCDC" w:sz="32" w:space="0"/>
        <w:right w:val="single" w:color="92CCDC" w:sz="32" w:space="0"/>
      </w:tblBorders>
      <w:tblCellMar>
        <w:top w:w="0" w:type="dxa"/>
        <w:left w:w="0" w:type="dxa"/>
        <w:bottom w:w="0" w:type="dxa"/>
        <w:right w:w="0" w:type="dxa"/>
      </w:tblCellMar>
    </w:tblPr>
  </w:style>
  <w:style w:type="table" w:customStyle="1" w:styleId="172">
    <w:name w:val="List Table 5 Dark - Accent 6"/>
    <w:qFormat/>
    <w:uiPriority w:val="99"/>
    <w:tblPr>
      <w:tblBorders>
        <w:top w:val="single" w:color="FAC090" w:sz="32" w:space="0"/>
        <w:left w:val="single" w:color="FAC090" w:sz="32" w:space="0"/>
        <w:bottom w:val="single" w:color="FAC090" w:sz="32" w:space="0"/>
        <w:right w:val="single" w:color="FAC090" w:sz="32" w:space="0"/>
      </w:tblBorders>
      <w:tblCellMar>
        <w:top w:w="0" w:type="dxa"/>
        <w:left w:w="0" w:type="dxa"/>
        <w:bottom w:w="0" w:type="dxa"/>
        <w:right w:w="0" w:type="dxa"/>
      </w:tblCellMar>
    </w:tblPr>
  </w:style>
  <w:style w:type="table" w:customStyle="1" w:styleId="173">
    <w:name w:val="List Table 6 Colorful"/>
    <w:qFormat/>
    <w:uiPriority w:val="99"/>
    <w:tblPr>
      <w:tblBorders>
        <w:top w:val="single" w:color="7F7F7F" w:sz="4" w:space="0"/>
        <w:bottom w:val="single" w:color="7F7F7F" w:sz="4" w:space="0"/>
      </w:tblBorders>
      <w:tblCellMar>
        <w:top w:w="0" w:type="dxa"/>
        <w:left w:w="0" w:type="dxa"/>
        <w:bottom w:w="0" w:type="dxa"/>
        <w:right w:w="0" w:type="dxa"/>
      </w:tblCellMar>
    </w:tblPr>
  </w:style>
  <w:style w:type="table" w:customStyle="1" w:styleId="174">
    <w:name w:val="List Table 6 Colorful - Accent 1"/>
    <w:qFormat/>
    <w:uiPriority w:val="99"/>
    <w:tblPr>
      <w:tblBorders>
        <w:top w:val="single" w:color="4F81BD" w:sz="4" w:space="0"/>
        <w:bottom w:val="single" w:color="4F81BD" w:sz="4" w:space="0"/>
      </w:tblBorders>
      <w:tblCellMar>
        <w:top w:w="0" w:type="dxa"/>
        <w:left w:w="0" w:type="dxa"/>
        <w:bottom w:w="0" w:type="dxa"/>
        <w:right w:w="0" w:type="dxa"/>
      </w:tblCellMar>
    </w:tblPr>
  </w:style>
  <w:style w:type="table" w:customStyle="1" w:styleId="175">
    <w:name w:val="List Table 6 Colorful - Accent 2"/>
    <w:qFormat/>
    <w:uiPriority w:val="99"/>
    <w:tblPr>
      <w:tblBorders>
        <w:top w:val="single" w:color="D99695" w:sz="4" w:space="0"/>
        <w:bottom w:val="single" w:color="D99695" w:sz="4" w:space="0"/>
      </w:tblBorders>
      <w:tblCellMar>
        <w:top w:w="0" w:type="dxa"/>
        <w:left w:w="0" w:type="dxa"/>
        <w:bottom w:w="0" w:type="dxa"/>
        <w:right w:w="0" w:type="dxa"/>
      </w:tblCellMar>
    </w:tblPr>
  </w:style>
  <w:style w:type="table" w:customStyle="1" w:styleId="176">
    <w:name w:val="List Table 6 Colorful - Accent 3"/>
    <w:qFormat/>
    <w:uiPriority w:val="99"/>
    <w:tblPr>
      <w:tblBorders>
        <w:top w:val="single" w:color="C3D69B" w:sz="4" w:space="0"/>
        <w:bottom w:val="single" w:color="C3D69B" w:sz="4" w:space="0"/>
      </w:tblBorders>
      <w:tblCellMar>
        <w:top w:w="0" w:type="dxa"/>
        <w:left w:w="0" w:type="dxa"/>
        <w:bottom w:w="0" w:type="dxa"/>
        <w:right w:w="0" w:type="dxa"/>
      </w:tblCellMar>
    </w:tblPr>
  </w:style>
  <w:style w:type="table" w:customStyle="1" w:styleId="177">
    <w:name w:val="List Table 6 Colorful - Accent 4"/>
    <w:qFormat/>
    <w:uiPriority w:val="99"/>
    <w:tblPr>
      <w:tblBorders>
        <w:top w:val="single" w:color="B2A1C6" w:sz="4" w:space="0"/>
        <w:bottom w:val="single" w:color="B2A1C6" w:sz="4" w:space="0"/>
      </w:tblBorders>
      <w:tblCellMar>
        <w:top w:w="0" w:type="dxa"/>
        <w:left w:w="0" w:type="dxa"/>
        <w:bottom w:w="0" w:type="dxa"/>
        <w:right w:w="0" w:type="dxa"/>
      </w:tblCellMar>
    </w:tblPr>
  </w:style>
  <w:style w:type="table" w:customStyle="1" w:styleId="178">
    <w:name w:val="List Table 6 Colorful - Accent 5"/>
    <w:qFormat/>
    <w:uiPriority w:val="99"/>
    <w:tblPr>
      <w:tblBorders>
        <w:top w:val="single" w:color="92CCDC" w:sz="4" w:space="0"/>
        <w:bottom w:val="single" w:color="92CCDC" w:sz="4" w:space="0"/>
      </w:tblBorders>
      <w:tblCellMar>
        <w:top w:w="0" w:type="dxa"/>
        <w:left w:w="0" w:type="dxa"/>
        <w:bottom w:w="0" w:type="dxa"/>
        <w:right w:w="0" w:type="dxa"/>
      </w:tblCellMar>
    </w:tblPr>
  </w:style>
  <w:style w:type="table" w:customStyle="1" w:styleId="179">
    <w:name w:val="List Table 6 Colorful - Accent 6"/>
    <w:qFormat/>
    <w:uiPriority w:val="99"/>
    <w:tblPr>
      <w:tblBorders>
        <w:top w:val="single" w:color="FAC090" w:sz="4" w:space="0"/>
        <w:bottom w:val="single" w:color="FAC090" w:sz="4" w:space="0"/>
      </w:tblBorders>
      <w:tblCellMar>
        <w:top w:w="0" w:type="dxa"/>
        <w:left w:w="0" w:type="dxa"/>
        <w:bottom w:w="0" w:type="dxa"/>
        <w:right w:w="0" w:type="dxa"/>
      </w:tblCellMar>
    </w:tblPr>
  </w:style>
  <w:style w:type="table" w:customStyle="1" w:styleId="180">
    <w:name w:val="List Table 7 Colorful"/>
    <w:qFormat/>
    <w:uiPriority w:val="99"/>
    <w:tblPr>
      <w:tblBorders>
        <w:right w:val="single" w:color="7F7F7F" w:sz="4" w:space="0"/>
      </w:tblBorders>
      <w:tblCellMar>
        <w:top w:w="0" w:type="dxa"/>
        <w:left w:w="0" w:type="dxa"/>
        <w:bottom w:w="0" w:type="dxa"/>
        <w:right w:w="0" w:type="dxa"/>
      </w:tblCellMar>
    </w:tblPr>
  </w:style>
  <w:style w:type="table" w:customStyle="1" w:styleId="181">
    <w:name w:val="List Table 7 Colorful - Accent 1"/>
    <w:qFormat/>
    <w:uiPriority w:val="99"/>
    <w:tblPr>
      <w:tblBorders>
        <w:right w:val="single" w:color="4F81BD" w:sz="4" w:space="0"/>
      </w:tblBorders>
      <w:tblCellMar>
        <w:top w:w="0" w:type="dxa"/>
        <w:left w:w="0" w:type="dxa"/>
        <w:bottom w:w="0" w:type="dxa"/>
        <w:right w:w="0" w:type="dxa"/>
      </w:tblCellMar>
    </w:tblPr>
  </w:style>
  <w:style w:type="table" w:customStyle="1" w:styleId="182">
    <w:name w:val="List Table 7 Colorful - Accent 2"/>
    <w:qFormat/>
    <w:uiPriority w:val="99"/>
    <w:tblPr>
      <w:tblBorders>
        <w:right w:val="single" w:color="D99695" w:sz="4" w:space="0"/>
      </w:tblBorders>
      <w:tblCellMar>
        <w:top w:w="0" w:type="dxa"/>
        <w:left w:w="0" w:type="dxa"/>
        <w:bottom w:w="0" w:type="dxa"/>
        <w:right w:w="0" w:type="dxa"/>
      </w:tblCellMar>
    </w:tblPr>
  </w:style>
  <w:style w:type="table" w:customStyle="1" w:styleId="183">
    <w:name w:val="List Table 7 Colorful - Accent 3"/>
    <w:qFormat/>
    <w:uiPriority w:val="99"/>
    <w:tblPr>
      <w:tblBorders>
        <w:right w:val="single" w:color="C3D69B" w:sz="4" w:space="0"/>
      </w:tblBorders>
      <w:tblCellMar>
        <w:top w:w="0" w:type="dxa"/>
        <w:left w:w="0" w:type="dxa"/>
        <w:bottom w:w="0" w:type="dxa"/>
        <w:right w:w="0" w:type="dxa"/>
      </w:tblCellMar>
    </w:tblPr>
  </w:style>
  <w:style w:type="table" w:customStyle="1" w:styleId="184">
    <w:name w:val="List Table 7 Colorful - Accent 4"/>
    <w:qFormat/>
    <w:uiPriority w:val="99"/>
    <w:tblPr>
      <w:tblBorders>
        <w:right w:val="single" w:color="B2A1C6" w:sz="4" w:space="0"/>
      </w:tblBorders>
      <w:tblCellMar>
        <w:top w:w="0" w:type="dxa"/>
        <w:left w:w="0" w:type="dxa"/>
        <w:bottom w:w="0" w:type="dxa"/>
        <w:right w:w="0" w:type="dxa"/>
      </w:tblCellMar>
    </w:tblPr>
  </w:style>
  <w:style w:type="table" w:customStyle="1" w:styleId="185">
    <w:name w:val="List Table 7 Colorful - Accent 5"/>
    <w:qFormat/>
    <w:uiPriority w:val="99"/>
    <w:tblPr>
      <w:tblBorders>
        <w:right w:val="single" w:color="92CCDC" w:sz="4" w:space="0"/>
      </w:tblBorders>
      <w:tblCellMar>
        <w:top w:w="0" w:type="dxa"/>
        <w:left w:w="0" w:type="dxa"/>
        <w:bottom w:w="0" w:type="dxa"/>
        <w:right w:w="0" w:type="dxa"/>
      </w:tblCellMar>
    </w:tblPr>
  </w:style>
  <w:style w:type="table" w:customStyle="1" w:styleId="186">
    <w:name w:val="List Table 7 Colorful - Accent 6"/>
    <w:qFormat/>
    <w:uiPriority w:val="99"/>
    <w:tblPr>
      <w:tblBorders>
        <w:right w:val="single" w:color="FAC090" w:sz="4" w:space="0"/>
      </w:tblBorders>
      <w:tblCellMar>
        <w:top w:w="0" w:type="dxa"/>
        <w:left w:w="0" w:type="dxa"/>
        <w:bottom w:w="0" w:type="dxa"/>
        <w:right w:w="0" w:type="dxa"/>
      </w:tblCellMar>
    </w:tblPr>
  </w:style>
  <w:style w:type="table" w:customStyle="1" w:styleId="187">
    <w:name w:val="Lined - Accent"/>
    <w:qFormat/>
    <w:uiPriority w:val="99"/>
    <w:rPr>
      <w:color w:val="404040"/>
    </w:rPr>
    <w:tblPr>
      <w:tblCellMar>
        <w:top w:w="0" w:type="dxa"/>
        <w:left w:w="0" w:type="dxa"/>
        <w:bottom w:w="0" w:type="dxa"/>
        <w:right w:w="0" w:type="dxa"/>
      </w:tblCellMar>
    </w:tblPr>
  </w:style>
  <w:style w:type="table" w:customStyle="1" w:styleId="188">
    <w:name w:val="Lined - Accent 1"/>
    <w:qFormat/>
    <w:uiPriority w:val="99"/>
    <w:rPr>
      <w:color w:val="404040"/>
    </w:rPr>
    <w:tblPr>
      <w:tblCellMar>
        <w:top w:w="0" w:type="dxa"/>
        <w:left w:w="0" w:type="dxa"/>
        <w:bottom w:w="0" w:type="dxa"/>
        <w:right w:w="0" w:type="dxa"/>
      </w:tblCellMar>
    </w:tblPr>
  </w:style>
  <w:style w:type="table" w:customStyle="1" w:styleId="189">
    <w:name w:val="Lined - Accent 2"/>
    <w:qFormat/>
    <w:uiPriority w:val="99"/>
    <w:rPr>
      <w:color w:val="404040"/>
    </w:rPr>
    <w:tblPr>
      <w:tblCellMar>
        <w:top w:w="0" w:type="dxa"/>
        <w:left w:w="0" w:type="dxa"/>
        <w:bottom w:w="0" w:type="dxa"/>
        <w:right w:w="0" w:type="dxa"/>
      </w:tblCellMar>
    </w:tblPr>
  </w:style>
  <w:style w:type="table" w:customStyle="1" w:styleId="190">
    <w:name w:val="Lined - Accent 3"/>
    <w:qFormat/>
    <w:uiPriority w:val="99"/>
    <w:rPr>
      <w:color w:val="404040"/>
    </w:rPr>
    <w:tblPr>
      <w:tblCellMar>
        <w:top w:w="0" w:type="dxa"/>
        <w:left w:w="0" w:type="dxa"/>
        <w:bottom w:w="0" w:type="dxa"/>
        <w:right w:w="0" w:type="dxa"/>
      </w:tblCellMar>
    </w:tblPr>
  </w:style>
  <w:style w:type="table" w:customStyle="1" w:styleId="191">
    <w:name w:val="Lined - Accent 4"/>
    <w:qFormat/>
    <w:uiPriority w:val="99"/>
    <w:rPr>
      <w:color w:val="404040"/>
    </w:rPr>
    <w:tblPr>
      <w:tblCellMar>
        <w:top w:w="0" w:type="dxa"/>
        <w:left w:w="0" w:type="dxa"/>
        <w:bottom w:w="0" w:type="dxa"/>
        <w:right w:w="0" w:type="dxa"/>
      </w:tblCellMar>
    </w:tblPr>
  </w:style>
  <w:style w:type="table" w:customStyle="1" w:styleId="192">
    <w:name w:val="Lined - Accent 5"/>
    <w:qFormat/>
    <w:uiPriority w:val="99"/>
    <w:rPr>
      <w:color w:val="404040"/>
    </w:rPr>
    <w:tblPr>
      <w:tblCellMar>
        <w:top w:w="0" w:type="dxa"/>
        <w:left w:w="0" w:type="dxa"/>
        <w:bottom w:w="0" w:type="dxa"/>
        <w:right w:w="0" w:type="dxa"/>
      </w:tblCellMar>
    </w:tblPr>
  </w:style>
  <w:style w:type="table" w:customStyle="1" w:styleId="193">
    <w:name w:val="Lined - Accent 6"/>
    <w:qFormat/>
    <w:uiPriority w:val="99"/>
    <w:rPr>
      <w:color w:val="404040"/>
    </w:rPr>
    <w:tblPr>
      <w:tblCellMar>
        <w:top w:w="0" w:type="dxa"/>
        <w:left w:w="0" w:type="dxa"/>
        <w:bottom w:w="0" w:type="dxa"/>
        <w:right w:w="0" w:type="dxa"/>
      </w:tblCellMar>
    </w:tblPr>
  </w:style>
  <w:style w:type="table" w:customStyle="1" w:styleId="194">
    <w:name w:val="Bordered &amp; Lined - Accent"/>
    <w:qFormat/>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top w:w="0" w:type="dxa"/>
        <w:left w:w="0" w:type="dxa"/>
        <w:bottom w:w="0" w:type="dxa"/>
        <w:right w:w="0" w:type="dxa"/>
      </w:tblCellMar>
    </w:tblPr>
  </w:style>
  <w:style w:type="table" w:customStyle="1" w:styleId="195">
    <w:name w:val="Bordered &amp; Lined - Accent 1"/>
    <w:qFormat/>
    <w:uiPriority w:val="99"/>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top w:w="0" w:type="dxa"/>
        <w:left w:w="0" w:type="dxa"/>
        <w:bottom w:w="0" w:type="dxa"/>
        <w:right w:w="0" w:type="dxa"/>
      </w:tblCellMar>
    </w:tblPr>
  </w:style>
  <w:style w:type="table" w:customStyle="1" w:styleId="196">
    <w:name w:val="Bordered &amp; Lined - Accent 2"/>
    <w:qFormat/>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top w:w="0" w:type="dxa"/>
        <w:left w:w="0" w:type="dxa"/>
        <w:bottom w:w="0" w:type="dxa"/>
        <w:right w:w="0" w:type="dxa"/>
      </w:tblCellMar>
    </w:tblPr>
  </w:style>
  <w:style w:type="table" w:customStyle="1" w:styleId="197">
    <w:name w:val="Bordered &amp; Lined - Accent 3"/>
    <w:qFormat/>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top w:w="0" w:type="dxa"/>
        <w:left w:w="0" w:type="dxa"/>
        <w:bottom w:w="0" w:type="dxa"/>
        <w:right w:w="0" w:type="dxa"/>
      </w:tblCellMar>
    </w:tblPr>
  </w:style>
  <w:style w:type="table" w:customStyle="1" w:styleId="198">
    <w:name w:val="Bordered &amp; Lined - Accent 4"/>
    <w:qFormat/>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top w:w="0" w:type="dxa"/>
        <w:left w:w="0" w:type="dxa"/>
        <w:bottom w:w="0" w:type="dxa"/>
        <w:right w:w="0" w:type="dxa"/>
      </w:tblCellMar>
    </w:tblPr>
  </w:style>
  <w:style w:type="table" w:customStyle="1" w:styleId="199">
    <w:name w:val="Bordered &amp; Lined - Accent 5"/>
    <w:qFormat/>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top w:w="0" w:type="dxa"/>
        <w:left w:w="0" w:type="dxa"/>
        <w:bottom w:w="0" w:type="dxa"/>
        <w:right w:w="0" w:type="dxa"/>
      </w:tblCellMar>
    </w:tblPr>
  </w:style>
  <w:style w:type="table" w:customStyle="1" w:styleId="200">
    <w:name w:val="Bordered &amp; Lined - Accent 6"/>
    <w:qFormat/>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top w:w="0" w:type="dxa"/>
        <w:left w:w="0" w:type="dxa"/>
        <w:bottom w:w="0" w:type="dxa"/>
        <w:right w:w="0" w:type="dxa"/>
      </w:tblCellMar>
    </w:tblPr>
  </w:style>
  <w:style w:type="table" w:customStyle="1" w:styleId="201">
    <w:name w:val="Bordered"/>
    <w:qFormat/>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top w:w="0" w:type="dxa"/>
        <w:left w:w="0" w:type="dxa"/>
        <w:bottom w:w="0" w:type="dxa"/>
        <w:right w:w="0" w:type="dxa"/>
      </w:tblCellMar>
    </w:tblPr>
  </w:style>
  <w:style w:type="table" w:customStyle="1" w:styleId="202">
    <w:name w:val="Bordered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203">
    <w:name w:val="Bordered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204">
    <w:name w:val="Bordered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205">
    <w:name w:val="Bordered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206">
    <w:name w:val="Bordered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207">
    <w:name w:val="Bordered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character" w:customStyle="1" w:styleId="208">
    <w:name w:val="脚注文本 Char"/>
    <w:link w:val="26"/>
    <w:qFormat/>
    <w:uiPriority w:val="99"/>
    <w:rPr>
      <w:sz w:val="18"/>
    </w:rPr>
  </w:style>
  <w:style w:type="character" w:customStyle="1" w:styleId="209">
    <w:name w:val="尾注文本 Char"/>
    <w:link w:val="20"/>
    <w:qFormat/>
    <w:uiPriority w:val="99"/>
    <w:rPr>
      <w:sz w:val="20"/>
    </w:rPr>
  </w:style>
  <w:style w:type="paragraph" w:customStyle="1" w:styleId="210">
    <w:name w:val="TOC 标题11"/>
    <w:unhideWhenUsed/>
    <w:qFormat/>
    <w:uiPriority w:val="39"/>
    <w:rPr>
      <w:rFonts w:hint="default" w:ascii="Times New Roman" w:hAnsi="Times New Roman" w:eastAsia="宋体" w:cs="Times New Roman"/>
      <w:lang w:val="en-US" w:eastAsia="zh-CN" w:bidi="ar-SA"/>
    </w:rPr>
  </w:style>
  <w:style w:type="paragraph" w:customStyle="1" w:styleId="211">
    <w:name w:val="标题 11"/>
    <w:basedOn w:val="1"/>
    <w:next w:val="1"/>
    <w:qFormat/>
    <w:uiPriority w:val="9"/>
    <w:pPr>
      <w:keepNext/>
      <w:keepLines/>
      <w:spacing w:before="340" w:after="330" w:line="576" w:lineRule="auto"/>
      <w:outlineLvl w:val="0"/>
    </w:pPr>
    <w:rPr>
      <w:b/>
      <w:bCs/>
      <w:sz w:val="44"/>
      <w:szCs w:val="44"/>
    </w:rPr>
  </w:style>
  <w:style w:type="paragraph" w:customStyle="1" w:styleId="212">
    <w:name w:val="标题 21"/>
    <w:basedOn w:val="1"/>
    <w:next w:val="1"/>
    <w:qFormat/>
    <w:uiPriority w:val="9"/>
    <w:pPr>
      <w:keepNext/>
      <w:keepLines/>
      <w:spacing w:before="260" w:after="260" w:line="416" w:lineRule="auto"/>
      <w:outlineLvl w:val="1"/>
    </w:pPr>
    <w:rPr>
      <w:rFonts w:ascii="Cambria" w:hAnsi="Cambria"/>
      <w:b/>
      <w:bCs/>
      <w:sz w:val="32"/>
      <w:szCs w:val="32"/>
    </w:rPr>
  </w:style>
  <w:style w:type="paragraph" w:customStyle="1" w:styleId="213">
    <w:name w:val="标题 41"/>
    <w:basedOn w:val="1"/>
    <w:next w:val="214"/>
    <w:qFormat/>
    <w:uiPriority w:val="0"/>
    <w:pPr>
      <w:spacing w:before="280" w:after="290" w:line="376" w:lineRule="auto"/>
      <w:outlineLvl w:val="3"/>
    </w:pPr>
    <w:rPr>
      <w:rFonts w:ascii="Arial" w:hAnsi="Arial" w:eastAsia="黑体"/>
      <w:b/>
      <w:bCs/>
      <w:sz w:val="28"/>
      <w:szCs w:val="28"/>
    </w:rPr>
  </w:style>
  <w:style w:type="paragraph" w:customStyle="1" w:styleId="214">
    <w:name w:val="正文缩进11"/>
    <w:basedOn w:val="1"/>
    <w:unhideWhenUsed/>
    <w:qFormat/>
    <w:uiPriority w:val="0"/>
    <w:pPr>
      <w:ind w:firstLine="420"/>
    </w:pPr>
    <w:rPr>
      <w:rFonts w:ascii="Times New Roman" w:hAnsi="Times New Roman"/>
      <w:sz w:val="20"/>
      <w:szCs w:val="20"/>
    </w:rPr>
  </w:style>
  <w:style w:type="character" w:customStyle="1" w:styleId="215">
    <w:name w:val="默认段落字体1"/>
    <w:unhideWhenUsed/>
    <w:qFormat/>
    <w:uiPriority w:val="1"/>
  </w:style>
  <w:style w:type="table" w:customStyle="1" w:styleId="216">
    <w:name w:val="普通表格1"/>
    <w:unhideWhenUsed/>
    <w:qFormat/>
    <w:uiPriority w:val="99"/>
    <w:tblPr>
      <w:tblCellMar>
        <w:top w:w="0" w:type="dxa"/>
        <w:left w:w="0" w:type="dxa"/>
        <w:bottom w:w="0" w:type="dxa"/>
        <w:right w:w="0" w:type="dxa"/>
      </w:tblCellMar>
    </w:tblPr>
  </w:style>
  <w:style w:type="paragraph" w:customStyle="1" w:styleId="217">
    <w:name w:val="批注文字1"/>
    <w:basedOn w:val="1"/>
    <w:qFormat/>
    <w:uiPriority w:val="0"/>
    <w:pPr>
      <w:jc w:val="left"/>
    </w:pPr>
  </w:style>
  <w:style w:type="paragraph" w:customStyle="1" w:styleId="218">
    <w:name w:val="正文文本11"/>
    <w:basedOn w:val="1"/>
    <w:unhideWhenUsed/>
    <w:qFormat/>
    <w:uiPriority w:val="0"/>
    <w:rPr>
      <w:rFonts w:ascii="楷体_GB2312" w:hAnsi="Arial" w:eastAsia="楷体_GB2312"/>
      <w:sz w:val="28"/>
      <w:szCs w:val="28"/>
    </w:rPr>
  </w:style>
  <w:style w:type="paragraph" w:customStyle="1" w:styleId="219">
    <w:name w:val="纯文本1"/>
    <w:basedOn w:val="1"/>
    <w:unhideWhenUsed/>
    <w:qFormat/>
    <w:uiPriority w:val="99"/>
    <w:rPr>
      <w:rFonts w:ascii="宋体" w:hAnsi="Courier New" w:cs="Courier New"/>
      <w:szCs w:val="21"/>
    </w:rPr>
  </w:style>
  <w:style w:type="paragraph" w:customStyle="1" w:styleId="220">
    <w:name w:val="批注框文本1"/>
    <w:basedOn w:val="1"/>
    <w:link w:val="221"/>
    <w:qFormat/>
    <w:uiPriority w:val="0"/>
    <w:rPr>
      <w:sz w:val="18"/>
      <w:szCs w:val="18"/>
    </w:rPr>
  </w:style>
  <w:style w:type="character" w:customStyle="1" w:styleId="221">
    <w:name w:val="批注框文本 Char"/>
    <w:link w:val="220"/>
    <w:qFormat/>
    <w:uiPriority w:val="0"/>
    <w:rPr>
      <w:rFonts w:ascii="Calibri" w:hAnsi="Calibri"/>
      <w:sz w:val="18"/>
      <w:szCs w:val="18"/>
    </w:rPr>
  </w:style>
  <w:style w:type="paragraph" w:customStyle="1" w:styleId="222">
    <w:name w:val="页脚1"/>
    <w:basedOn w:val="1"/>
    <w:unhideWhenUsed/>
    <w:qFormat/>
    <w:uiPriority w:val="99"/>
    <w:pPr>
      <w:tabs>
        <w:tab w:val="center" w:pos="4153"/>
        <w:tab w:val="right" w:pos="8306"/>
      </w:tabs>
      <w:jc w:val="left"/>
    </w:pPr>
    <w:rPr>
      <w:sz w:val="18"/>
      <w:szCs w:val="18"/>
    </w:rPr>
  </w:style>
  <w:style w:type="paragraph" w:customStyle="1" w:styleId="223">
    <w:name w:val="页眉1"/>
    <w:basedOn w:val="1"/>
    <w:unhideWhenUsed/>
    <w:qFormat/>
    <w:uiPriority w:val="99"/>
    <w:pPr>
      <w:pBdr>
        <w:bottom w:val="single" w:color="000000" w:sz="6" w:space="1"/>
      </w:pBdr>
      <w:tabs>
        <w:tab w:val="center" w:pos="4153"/>
        <w:tab w:val="right" w:pos="8306"/>
      </w:tabs>
      <w:jc w:val="center"/>
    </w:pPr>
    <w:rPr>
      <w:sz w:val="18"/>
      <w:szCs w:val="18"/>
    </w:rPr>
  </w:style>
  <w:style w:type="paragraph" w:customStyle="1" w:styleId="224">
    <w:name w:val="目录 11"/>
    <w:basedOn w:val="1"/>
    <w:next w:val="1"/>
    <w:unhideWhenUsed/>
    <w:qFormat/>
    <w:uiPriority w:val="39"/>
  </w:style>
  <w:style w:type="paragraph" w:customStyle="1" w:styleId="225">
    <w:name w:val="普通(网站)1"/>
    <w:basedOn w:val="1"/>
    <w:unhideWhenUsed/>
    <w:qFormat/>
    <w:uiPriority w:val="0"/>
    <w:rPr>
      <w:rFonts w:ascii="Times New Roman" w:hAnsi="Times New Roman"/>
      <w:sz w:val="24"/>
    </w:rPr>
  </w:style>
  <w:style w:type="character" w:customStyle="1" w:styleId="226">
    <w:name w:val="要点1"/>
    <w:qFormat/>
    <w:uiPriority w:val="0"/>
    <w:rPr>
      <w:b/>
    </w:rPr>
  </w:style>
  <w:style w:type="character" w:customStyle="1" w:styleId="227">
    <w:name w:val="超链接1"/>
    <w:unhideWhenUsed/>
    <w:qFormat/>
    <w:uiPriority w:val="99"/>
    <w:rPr>
      <w:rFonts w:hint="default" w:ascii="Calibri" w:hAnsi="Calibri" w:eastAsia="宋体" w:cs="Times New Roman"/>
      <w:sz w:val="21"/>
      <w:szCs w:val="22"/>
      <w:lang w:val="en-US" w:eastAsia="zh-CN" w:bidi="ar-SA"/>
    </w:rPr>
  </w:style>
  <w:style w:type="character" w:customStyle="1" w:styleId="228">
    <w:name w:val="批注引用1"/>
    <w:qFormat/>
    <w:uiPriority w:val="0"/>
    <w:rPr>
      <w:sz w:val="21"/>
      <w:szCs w:val="21"/>
    </w:rPr>
  </w:style>
  <w:style w:type="paragraph" w:customStyle="1" w:styleId="229">
    <w:name w:val="无间隔1"/>
    <w:qFormat/>
    <w:uiPriority w:val="99"/>
    <w:pPr>
      <w:widowControl w:val="0"/>
      <w:jc w:val="both"/>
    </w:pPr>
    <w:rPr>
      <w:rFonts w:hint="default" w:ascii="Times New Roman" w:hAnsi="Times New Roman" w:eastAsia="宋体" w:cs="Times New Roman"/>
      <w:sz w:val="21"/>
      <w:szCs w:val="21"/>
      <w:lang w:val="en-US" w:eastAsia="zh-CN" w:bidi="ar-SA"/>
    </w:rPr>
  </w:style>
  <w:style w:type="paragraph" w:customStyle="1" w:styleId="230">
    <w:name w:val="普通正文"/>
    <w:basedOn w:val="1"/>
    <w:qFormat/>
    <w:uiPriority w:val="0"/>
    <w:pPr>
      <w:spacing w:before="120" w:after="120" w:line="360" w:lineRule="auto"/>
      <w:ind w:firstLine="480"/>
      <w:jc w:val="left"/>
    </w:pPr>
    <w:rPr>
      <w:rFonts w:ascii="Arial" w:hAnsi="Arial"/>
      <w:sz w:val="24"/>
      <w:szCs w:val="24"/>
    </w:rPr>
  </w:style>
  <w:style w:type="paragraph" w:customStyle="1" w:styleId="231">
    <w:name w:val="Char"/>
    <w:basedOn w:val="1"/>
    <w:qFormat/>
    <w:uiPriority w:val="0"/>
    <w:pPr>
      <w:tabs>
        <w:tab w:val="left" w:pos="360"/>
      </w:tabs>
      <w:ind w:firstLine="200"/>
    </w:pPr>
    <w:rPr>
      <w:rFonts w:ascii="Times New Roman" w:hAnsi="Times New Roman"/>
      <w:sz w:val="28"/>
      <w:szCs w:val="30"/>
    </w:rPr>
  </w:style>
  <w:style w:type="paragraph" w:customStyle="1" w:styleId="232">
    <w:name w:val="正文1"/>
    <w:basedOn w:val="1"/>
    <w:next w:val="233"/>
    <w:qFormat/>
    <w:uiPriority w:val="0"/>
    <w:pPr>
      <w:spacing w:line="360" w:lineRule="atLeast"/>
      <w:jc w:val="left"/>
    </w:pPr>
    <w:rPr>
      <w:rFonts w:ascii="宋体"/>
      <w:sz w:val="24"/>
      <w:szCs w:val="20"/>
    </w:rPr>
  </w:style>
  <w:style w:type="paragraph" w:customStyle="1" w:styleId="233">
    <w:name w:val="正文文本1"/>
    <w:basedOn w:val="232"/>
    <w:next w:val="1"/>
    <w:qFormat/>
    <w:uiPriority w:val="0"/>
    <w:pPr>
      <w:spacing w:after="120"/>
    </w:pPr>
    <w:rPr>
      <w:lang w:eastAsia="en-US"/>
    </w:rPr>
  </w:style>
  <w:style w:type="paragraph" w:customStyle="1" w:styleId="234">
    <w:name w:val="一级条标题"/>
    <w:basedOn w:val="235"/>
    <w:next w:val="236"/>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235">
    <w:name w:val="章标题"/>
    <w:next w:val="1"/>
    <w:qFormat/>
    <w:uiPriority w:val="0"/>
    <w:pPr>
      <w:tabs>
        <w:tab w:val="left" w:pos="810"/>
        <w:tab w:val="left" w:pos="1265"/>
      </w:tabs>
      <w:spacing w:before="50" w:after="50"/>
      <w:ind w:left="810" w:hanging="810"/>
      <w:jc w:val="both"/>
      <w:outlineLvl w:val="1"/>
    </w:pPr>
    <w:rPr>
      <w:rFonts w:hint="default" w:ascii="黑体" w:hAnsi="Calibri" w:eastAsia="黑体" w:cs="Times New Roman"/>
      <w:sz w:val="21"/>
      <w:szCs w:val="22"/>
      <w:lang w:val="en-US" w:eastAsia="zh-CN" w:bidi="ar-SA"/>
    </w:rPr>
  </w:style>
  <w:style w:type="paragraph" w:customStyle="1" w:styleId="236">
    <w:name w:val="段"/>
    <w:basedOn w:val="232"/>
    <w:next w:val="1"/>
    <w:qFormat/>
    <w:uiPriority w:val="0"/>
    <w:pPr>
      <w:widowControl/>
      <w:ind w:firstLine="200"/>
    </w:pPr>
    <w:rPr>
      <w:sz w:val="20"/>
    </w:rPr>
  </w:style>
  <w:style w:type="paragraph" w:customStyle="1" w:styleId="237">
    <w:name w:val="列出段落1"/>
    <w:basedOn w:val="1"/>
    <w:qFormat/>
    <w:uiPriority w:val="99"/>
    <w:pPr>
      <w:ind w:firstLine="420"/>
    </w:pPr>
  </w:style>
  <w:style w:type="paragraph" w:customStyle="1" w:styleId="238">
    <w:name w:val="正文缩进1"/>
    <w:basedOn w:val="1"/>
    <w:link w:val="239"/>
    <w:qFormat/>
    <w:uiPriority w:val="0"/>
    <w:pPr>
      <w:ind w:firstLine="420"/>
    </w:pPr>
    <w:rPr>
      <w:rFonts w:ascii="Times New Roman" w:hAnsi="Times New Roman"/>
      <w:szCs w:val="21"/>
      <w:lang w:eastAsia="en-US"/>
    </w:rPr>
  </w:style>
  <w:style w:type="character" w:customStyle="1" w:styleId="239">
    <w:name w:val="正文缩进 Char"/>
    <w:link w:val="238"/>
    <w:qFormat/>
    <w:uiPriority w:val="0"/>
    <w:rPr>
      <w:sz w:val="21"/>
      <w:szCs w:val="21"/>
    </w:rPr>
  </w:style>
  <w:style w:type="paragraph" w:customStyle="1" w:styleId="240">
    <w:name w:val="标题 31"/>
    <w:basedOn w:val="1"/>
    <w:next w:val="1"/>
    <w:link w:val="241"/>
    <w:qFormat/>
    <w:uiPriority w:val="0"/>
    <w:pPr>
      <w:keepNext/>
      <w:keepLines/>
      <w:spacing w:before="260" w:after="260" w:line="416" w:lineRule="auto"/>
      <w:outlineLvl w:val="2"/>
    </w:pPr>
    <w:rPr>
      <w:rFonts w:ascii="Times New Roman" w:hAnsi="Times New Roman"/>
      <w:b/>
      <w:bCs/>
      <w:sz w:val="32"/>
      <w:szCs w:val="32"/>
      <w:lang w:eastAsia="en-US"/>
    </w:rPr>
  </w:style>
  <w:style w:type="character" w:customStyle="1" w:styleId="241">
    <w:name w:val="标题 3 Char"/>
    <w:link w:val="240"/>
    <w:qFormat/>
    <w:uiPriority w:val="0"/>
    <w:rPr>
      <w:b/>
      <w:bCs/>
      <w:sz w:val="32"/>
      <w:szCs w:val="32"/>
    </w:rPr>
  </w:style>
  <w:style w:type="character" w:customStyle="1" w:styleId="242">
    <w:name w:val="正文文本缩进 Char"/>
    <w:link w:val="15"/>
    <w:semiHidden/>
    <w:qFormat/>
    <w:uiPriority w:val="99"/>
    <w:rPr>
      <w:rFonts w:ascii="Calibri" w:hAnsi="Calibri"/>
      <w:sz w:val="21"/>
      <w:szCs w:val="22"/>
    </w:rPr>
  </w:style>
  <w:style w:type="character" w:customStyle="1" w:styleId="243">
    <w:name w:val="正文首行缩进 2 Char"/>
    <w:link w:val="33"/>
    <w:qFormat/>
    <w:uiPriority w:val="0"/>
    <w:rPr>
      <w:rFonts w:ascii="楷体_GB2312" w:hAnsi="Calibri" w:eastAsia="楷体_GB2312" w:cs="宋体"/>
      <w:sz w:val="21"/>
      <w:szCs w:val="21"/>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b9d6db5c-8583-40a0-bc80-37bbfb38b83f</errorID>
      <errorWord>2026年05月</errorWord>
      <group>L1_Knowledge</group>
      <groupName>知识性问题</groupName>
      <ability>L2_Time</ability>
      <abilityName>日期时间</abilityName>
      <candidateList>
        <item>2026年5月</item>
      </candidateList>
      <explain>根据日常书写习惯，月份一般会省略前导零。</explain>
      <paraID>46F21563</paraID>
      <start>0</start>
      <end>8</end>
      <status>unmodified</status>
      <modifiedWord/>
      <trackRevisions>false</trackRevisions>
    </reviewItem>
    <reviewItem>
      <errorID>22ada9d7-c69b-4fee-bc5e-7ba55efe520a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45540619</paraID>
      <start>40</start>
      <end>43</end>
      <status>unmodified</status>
      <modifiedWord/>
      <trackRevisions>false</trackRevisions>
    </reviewItem>
    <reviewItem>
      <errorID>276e3bf1-1ef1-44cb-b1cd-cf86d449a412</errorID>
      <errorWord>2026年05月26日</errorWord>
      <group>L1_Knowledge</group>
      <groupName>知识性问题</groupName>
      <ability>L2_Time</ability>
      <abilityName>日期时间</abilityName>
      <candidateList>
        <item>2026年5月26日</item>
      </candidateList>
      <explain>根据日常书写习惯，月份一般会省略前导零。</explain>
      <paraID>45540619</paraID>
      <start>65</start>
      <end>76</end>
      <status>unmodified</status>
      <modifiedWord/>
      <trackRevisions>false</trackRevisions>
    </reviewItem>
    <reviewItem>
      <errorID>e534c521-9e3d-42b6-a664-ac81296d2256</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54BCB945</paraID>
      <start>37</start>
      <end>38</end>
      <status>unmodified</status>
      <modifiedWord/>
      <trackRevisions>false</trackRevisions>
    </reviewItem>
    <reviewItem>
      <errorID>f31ff9c4-e0f2-44c5-bc75-14390d998762</errorID>
      <errorWord>"</errorWord>
      <group>L1_Format</group>
      <groupName>格式问题</groupName>
      <ability>L2_HalfPunc</ability>
      <abilityName>全半角检查</abilityName>
      <candidateList>
        <item>”</item>
      </candidateList>
      <explain>文本全半角错误。</explain>
      <paraID>54BCB945</paraID>
      <start>45</start>
      <end>46</end>
      <status>unmodified</status>
      <modifiedWord/>
      <trackRevisions>false</trackRevisions>
    </reviewItem>
    <reviewItem>
      <errorID>48af6d6e-ef52-4b26-ad42-aec0f07a5fbc</errorID>
      <errorWord>)</errorWord>
      <group>L1_Format</group>
      <groupName>格式问题</groupName>
      <ability>L2_HalfPunc</ability>
      <abilityName>全半角检查</abilityName>
      <candidateList>
        <item>）</item>
      </candidateList>
      <explain>文本全半角错误。</explain>
      <paraID>54BCB945</paraID>
      <start>62</start>
      <end>63</end>
      <status>unmodified</status>
      <modifiedWord/>
      <trackRevisions>false</trackRevisions>
    </reviewItem>
    <reviewItem>
      <errorID>cdc115b5-4937-4a0c-b65e-28b024549cbc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13E22C5</paraID>
      <start>17</start>
      <end>20</end>
      <status>unmodified</status>
      <modifiedWord/>
      <trackRevisions>false</trackRevisions>
    </reviewItem>
    <reviewItem>
      <errorID>6ef69f52-df3a-4ff0-bbc1-99285c7bd4a9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13E22C5</paraID>
      <start>41</start>
      <end>44</end>
      <status>unmodified</status>
      <modifiedWord/>
      <trackRevisions>false</trackRevisions>
    </reviewItem>
    <reviewItem>
      <errorID>bd1b4652-f351-4cf1-b5bd-cdf26e32f083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13E22C5</paraID>
      <start>62</start>
      <end>65</end>
      <status>unmodified</status>
      <modifiedWord/>
      <trackRevisions>false</trackRevisions>
    </reviewItem>
    <reviewItem>
      <errorID>f976367b-6f4a-4c6e-9da5-413fb25797ca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13E22C5</paraID>
      <start>93</start>
      <end>96</end>
      <status>unmodified</status>
      <modifiedWord/>
      <trackRevisions>false</trackRevisions>
    </reviewItem>
    <reviewItem>
      <errorID>98725d75-31b8-4bc4-89a4-b71ce6c81dfd</errorID>
      <errorWord>晰</errorWord>
      <group>L1_Word</group>
      <groupName>字词问题</groupName>
      <ability>L2_Typo</ability>
      <abilityName>字词错误</abilityName>
      <candidateList>
        <item>晰地</item>
      </candidateList>
      <explain/>
      <paraID> 47AC249</paraID>
      <start>34</start>
      <end>35</end>
      <status>unmodified</status>
      <modifiedWord/>
      <trackRevisions>false</trackRevisions>
    </reviewItem>
    <reviewItem>
      <errorID>5b9d090b-ceea-49d9-8c93-fca5421cdfe0</errorID>
      <errorWord>【2020】52号</errorWord>
      <group>L1_Knowledge</group>
      <groupName>知识性问题</groupName>
      <ability>L2_Knowledge</ability>
      <abilityName>其他知识</abilityName>
      <candidateList>
        <item>〔2020〕52号</item>
      </candidateList>
      <explain>发文字号格式错误。</explain>
      <paraID>6263D4F8</paraID>
      <start>35</start>
      <end>44</end>
      <status>unmodified</status>
      <modifiedWord/>
      <trackRevisions>false</trackRevisions>
    </reviewItem>
    <reviewItem>
      <errorID>bb0e6b78-0269-42e5-ab3f-068b5748e6d5</errorID>
      <errorWord>”</errorWord>
      <group>L1_Punc</group>
      <groupName>标点问题</groupName>
      <ability>L2_Punc</ability>
      <abilityName>标点符号检查</abilityName>
      <candidateList>
        <item>“</item>
      </candidateList>
      <explain>注意检查双引号的方向是否正确。</explain>
      <paraID>14707DC2</paraID>
      <start>37</start>
      <end>38</end>
      <status>unmodified</status>
      <modifiedWord/>
      <trackRevisions>false</trackRevisions>
    </reviewItem>
    <reviewItem>
      <errorID>4d0c0730-c265-44b0-882d-68141188bc92</errorID>
      <errorWord>(</errorWord>
      <group>L1_Format</group>
      <groupName>格式问题</groupName>
      <ability>L2_HalfPunc</ability>
      <abilityName>全半角检查</abilityName>
      <candidateList>
        <item>（</item>
      </candidateList>
      <explain>文本全半角错误。</explain>
      <paraID>27E4E0B6</paraID>
      <start>120</start>
      <end>121</end>
      <status>unmodified</status>
      <modifiedWord/>
      <trackRevisions>false</trackRevisions>
    </reviewItem>
    <reviewItem>
      <errorID>b9cfbc33-228e-47a9-a4ab-a0140fdea8a8</errorID>
      <errorWord>)</errorWord>
      <group>L1_Format</group>
      <groupName>格式问题</groupName>
      <ability>L2_HalfPunc</ability>
      <abilityName>全半角检查</abilityName>
      <candidateList>
        <item>）</item>
      </candidateList>
      <explain>文本全半角错误。</explain>
      <paraID>27E4E0B6</paraID>
      <start>158</start>
      <end>159</end>
      <status>unmodified</status>
      <modifiedWord/>
      <trackRevisions>false</trackRevisions>
    </reviewItem>
    <reviewItem>
      <errorID>dd77f835-676d-4ff4-8223-acab4035aaae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452E86C2</paraID>
      <start>0</start>
      <end>2</end>
      <status>unmodified</status>
      <modifiedWord/>
      <trackRevisions>false</trackRevisions>
    </reviewItem>
    <reviewItem>
      <errorID>58f6ad5d-2279-4eb5-8cf2-561d6b294bce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532D1D</paraID>
      <start>0</start>
      <end>2</end>
      <status>unmodified</status>
      <modifiedWord/>
      <trackRevisions>false</trackRevisions>
    </reviewItem>
    <reviewItem>
      <errorID>043c450e-ba09-4a1e-8ca3-75c7fd295bf2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74DB291</paraID>
      <start>0</start>
      <end>2</end>
      <status>unmodified</status>
      <modifiedWord/>
      <trackRevisions>false</trackRevisions>
    </reviewItem>
    <reviewItem>
      <errorID>133b6ac5-1e24-4171-baba-2f75c0ca4fe6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3F195A24</paraID>
      <start>0</start>
      <end>2</end>
      <status>unmodified</status>
      <modifiedWord/>
      <trackRevisions>false</trackRevisions>
    </reviewItem>
    <reviewItem>
      <errorID>02462a0d-505a-45e1-8bb9-e15e12879eb4</errorID>
      <errorWord>(</errorWord>
      <group>L1_Format</group>
      <groupName>格式问题</groupName>
      <ability>L2_HalfPunc</ability>
      <abilityName>全半角检查</abilityName>
      <candidateList>
        <item>（</item>
      </candidateList>
      <explain>文本全半角错误。</explain>
      <paraID>715341F2</paraID>
      <start>47</start>
      <end>48</end>
      <status>unmodified</status>
      <modifiedWord/>
      <trackRevisions>false</trackRevisions>
    </reviewItem>
    <reviewItem>
      <errorID>a731a980-5cad-4fe7-b29e-97e3f16ad487</errorID>
      <errorWord>)</errorWord>
      <group>L1_Format</group>
      <groupName>格式问题</groupName>
      <ability>L2_HalfPunc</ability>
      <abilityName>全半角检查</abilityName>
      <candidateList>
        <item>）</item>
      </candidateList>
      <explain>文本全半角错误。</explain>
      <paraID>715341F2</paraID>
      <start>56</start>
      <end>57</end>
      <status>unmodified</status>
      <modifiedWord/>
      <trackRevisions>false</trackRevisions>
    </reviewItem>
    <reviewItem>
      <errorID>3eda51e2-ad7f-4ff4-abd4-d34f0f718ddd</errorID>
      <errorWord>【2024】20号</errorWord>
      <group>L1_Knowledge</group>
      <groupName>知识性问题</groupName>
      <ability>L2_Knowledge</ability>
      <abilityName>其他知识</abilityName>
      <candidateList>
        <item>〔2024〕20号</item>
      </candidateList>
      <explain>发文字号格式错误。</explain>
      <paraID>29F1B2BE</paraID>
      <start>27</start>
      <end>36</end>
      <status>unmodified</status>
      <modifiedWord/>
      <trackRevisions>false</trackRevisions>
    </reviewItem>
    <reviewItem>
      <errorID>88f5dcf4-7924-495f-b42d-4275bd2df6c0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3ADB2BE6</paraID>
      <start>0</start>
      <end>2</end>
      <status>unmodified</status>
      <modifiedWord/>
      <trackRevisions>false</trackRevisions>
    </reviewItem>
    <reviewItem>
      <errorID>093ebce9-cd38-4029-a207-354ec5d1830b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62C4DB42</paraID>
      <start>0</start>
      <end>2</end>
      <status>unmodified</status>
      <modifiedWord/>
      <trackRevisions>false</trackRevisions>
    </reviewItem>
    <reviewItem>
      <errorID>bd04a891-0ba2-4c8c-9c7c-ff0b270bd555</errorID>
      <errorWord>有</errorWord>
      <group>L1_Word</group>
      <groupName>字词问题</groupName>
      <ability>L2_Typo</ability>
      <abilityName>字词错误</abilityName>
      <candidateList>
        <item>由</item>
      </candidateList>
      <explain>❶缘由：因～｜事～｜理～。❷〈介〉由于▲：咎～自取｜～感冒引起了肺炎。❸经过：必～之路。❹〈介〉表示经由：～南门入场。❺〈动〉顺随；听从：事不～己｜～着性子。❻〈介〉归（某人去做）：准备工作～我负责｜队长～你担任。❼〈介〉表示凭借：～此可知｜人体是～各种细胞组成的。❽〈介〉表示起点：～表及里｜～北京出发。</explain>
      <paraID> 3E85366</paraID>
      <start>10</start>
      <end>11</end>
      <status>modified</status>
      <modifiedWord>由</modifiedWord>
      <trackRevisions>false</trackRevisions>
    </reviewItem>
    <reviewItem>
      <errorID>69575513-e92d-4ae3-a125-c76aea3a9e68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391C6790</paraID>
      <start>0</start>
      <end>2</end>
      <status>unmodified</status>
      <modifiedWord/>
      <trackRevisions>false</trackRevisions>
    </reviewItem>
    <reviewItem>
      <errorID>d5a7e847-f8c8-4df5-8b1d-7e3bd197951d</errorID>
      <errorWord>(</errorWord>
      <group>L1_Format</group>
      <groupName>格式问题</groupName>
      <ability>L2_HalfPunc</ability>
      <abilityName>全半角检查</abilityName>
      <candidateList>
        <item>（</item>
      </candidateList>
      <explain>文本全半角错误。</explain>
      <paraID>56CF5CA2</paraID>
      <start>38</start>
      <end>39</end>
      <status>unmodified</status>
      <modifiedWord/>
      <trackRevisions>false</trackRevisions>
    </reviewItem>
    <reviewItem>
      <errorID>81fe1a28-dc0c-407f-83f2-169748492e61</errorID>
      <errorWord>)</errorWord>
      <group>L1_Format</group>
      <groupName>格式问题</groupName>
      <ability>L2_HalfPunc</ability>
      <abilityName>全半角检查</abilityName>
      <candidateList>
        <item>）</item>
      </candidateList>
      <explain>文本全半角错误。</explain>
      <paraID>56CF5CA2</paraID>
      <start>45</start>
      <end>46</end>
      <status>unmodified</status>
      <modifiedWord/>
      <trackRevisions>false</trackRevisions>
    </reviewItem>
    <reviewItem>
      <errorID>2a35d30d-d574-48e4-a980-b2e8e7c8dd6d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280B69EC</paraID>
      <start>26</start>
      <end>29</end>
      <status>unmodified</status>
      <modifiedWord/>
      <trackRevisions>false</trackRevisions>
    </reviewItem>
    <reviewItem>
      <errorID>ad453eb1-8a1b-44a0-be8a-f9c126b5598c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5C76FDE1</paraID>
      <start>0</start>
      <end>2</end>
      <status>unmodified</status>
      <modifiedWord/>
      <trackRevisions>false</trackRevisions>
    </reviewItem>
    <reviewItem>
      <errorID>ab078477-1f19-4ad9-bb70-ace0f02a577d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292EC1A7</paraID>
      <start>0</start>
      <end>2</end>
      <status>unmodified</status>
      <modifiedWord/>
      <trackRevisions>false</trackRevisions>
    </reviewItem>
    <reviewItem>
      <errorID>39577b48-5668-4436-b522-f5e5909b8cef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30FB3C8C</paraID>
      <start>0</start>
      <end>3</end>
      <status>unmodified</status>
      <modifiedWord/>
      <trackRevisions>false</trackRevisions>
    </reviewItem>
    <reviewItem>
      <errorID>8111ed10-0830-49d4-b79c-e152d0f9532b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3D3178FA</paraID>
      <start>0</start>
      <end>3</end>
      <status>unmodified</status>
      <modifiedWord/>
      <trackRevisions>false</trackRevisions>
    </reviewItem>
    <reviewItem>
      <errorID>df8e7244-734f-4d17-8deb-dddeb2ae8812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790B33DA</paraID>
      <start>0</start>
      <end>3</end>
      <status>unmodified</status>
      <modifiedWord/>
      <trackRevisions>false</trackRevisions>
    </reviewItem>
    <reviewItem>
      <errorID>babb03b6-0bfd-4dfd-ab9b-4051b890e790</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19C1680F</paraID>
      <start>0</start>
      <end>3</end>
      <status>unmodified</status>
      <modifiedWord/>
      <trackRevisions>false</trackRevisions>
    </reviewItem>
    <reviewItem>
      <errorID>6a80f44b-7f82-4852-a77a-7405212f7a82</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6084635D</paraID>
      <start>0</start>
      <end>3</end>
      <status>unmodified</status>
      <modifiedWord/>
      <trackRevisions>false</trackRevisions>
    </reviewItem>
    <reviewItem>
      <errorID>ff4f11c2-41fb-4e0f-b705-5ab91b4ad610</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84E3C55</paraID>
      <start>0</start>
      <end>3</end>
      <status>unmodified</status>
      <modifiedWord/>
      <trackRevisions>false</trackRevisions>
    </reviewItem>
    <reviewItem>
      <errorID>114ddb3c-0977-405b-b556-40c5ffb083a3</errorID>
      <errorWord>响应性</errorWord>
      <group>L1_Word</group>
      <groupName>字词问题</groupName>
      <ability>L2_Typo</ability>
      <abilityName>字词错误</abilityName>
      <candidateList>
        <item>响应</item>
      </candidateList>
      <explain>〈动〉回声相应，比喻用言语行动表示赞同、支持某种号召或倡议：～号召。</explain>
      <paraID>3B522115</paraID>
      <start>59</start>
      <end>62</end>
      <status>unmodified</status>
      <modifiedWord/>
      <trackRevisions>false</trackRevisions>
    </reviewItem>
    <reviewItem>
      <errorID>a23aaaf7-3d0e-4110-8bfa-eb3fce832189</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1190E16</paraID>
      <start>0</start>
      <end>3</end>
      <status>unmodified</status>
      <modifiedWord/>
      <trackRevisions>false</trackRevisions>
    </reviewItem>
    <reviewItem>
      <errorID>19e8d94b-fa39-43e8-a6c1-74e02f972c6a</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50AE51B5</paraID>
      <start>0</start>
      <end>3</end>
      <status>unmodified</status>
      <modifiedWord/>
      <trackRevisions>false</trackRevisions>
    </reviewItem>
    <reviewItem>
      <errorID>e0c76eb5-45b2-4748-905b-5c01b7fad02e</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44D6EA63</paraID>
      <start>0</start>
      <end>3</end>
      <status>unmodified</status>
      <modifiedWord/>
      <trackRevisions>false</trackRevisions>
    </reviewItem>
    <reviewItem>
      <errorID>3123bb02-a049-405a-a718-71930ca09b8b</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2FF14D11</paraID>
      <start>0</start>
      <end>3</end>
      <status>unmodified</status>
      <modifiedWord/>
      <trackRevisions>false</trackRevisions>
    </reviewItem>
    <reviewItem>
      <errorID>fdffc008-e709-4e36-a025-4623294c0935</errorID>
      <errorWord>间</errorWord>
      <group>L1_Word</group>
      <groupName>字词问题</groupName>
      <ability>L2_Typo</ability>
      <abilityName>字词错误</abilityName>
      <candidateList>
        <item>间之</item>
      </candidateList>
      <explain/>
      <paraID>35173E0E</paraID>
      <start>12</start>
      <end>13</end>
      <status>unmodified</status>
      <modifiedWord/>
      <trackRevisions>false</trackRevisions>
    </reviewItem>
    <reviewItem>
      <errorID>1748ee75-2d97-4048-a0ef-b947747ff30d</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9317A5B</paraID>
      <start>0</start>
      <end>3</end>
      <status>unmodified</status>
      <modifiedWord/>
      <trackRevisions>false</trackRevisions>
    </reviewItem>
    <reviewItem>
      <errorID>a749cd66-c9ce-4313-918c-97bcc06c16e7</errorID>
      <errorWord>过程中涉及到</errorWord>
      <group>L1_Word</group>
      <groupName>字词问题</groupName>
      <ability>L2_Typo</ability>
      <abilityName>字词错误</abilityName>
      <candidateList>
        <item>过程中涉及</item>
      </candidateList>
      <explain/>
      <paraID>4C3F72CB</paraID>
      <start>10</start>
      <end>16</end>
      <status>unmodified</status>
      <modifiedWord/>
      <trackRevisions>false</trackRevisions>
    </reviewItem>
    <reviewItem>
      <errorID>115691ea-6c35-4b42-a35f-895242bf92fd</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36AA6A3F</paraID>
      <start>0</start>
      <end>3</end>
      <status>unmodified</status>
      <modifiedWord/>
      <trackRevisions>false</trackRevisions>
    </reviewItem>
    <reviewItem>
      <errorID>a9a8329a-b020-4013-8e86-bac792254356</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5DEC39E8</paraID>
      <start>0</start>
      <end>3</end>
      <status>unmodified</status>
      <modifiedWord/>
      <trackRevisions>false</trackRevisions>
    </reviewItem>
    <reviewItem>
      <errorID>9a3b4cbe-2188-43c9-9320-22d03aacf43f</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4082F89C</paraID>
      <start>0</start>
      <end>3</end>
      <status>unmodified</status>
      <modifiedWord/>
      <trackRevisions>false</trackRevisions>
    </reviewItem>
    <reviewItem>
      <errorID>6a45a94f-0f1a-47c6-abea-3d0a8eef381f</errorID>
      <errorWord>做出</errorWord>
      <group>L1_Word</group>
      <groupName>字词问题</groupName>
      <ability>L2_Typo</ability>
      <abilityName>字词错误</abilityName>
      <candidateList>
        <item>作出</item>
      </candidateList>
      <explain/>
      <paraID>4DBE518F</paraID>
      <start>51</start>
      <end>53</end>
      <status>modified</status>
      <modifiedWord>作出</modifiedWord>
      <trackRevisions>false</trackRevisions>
    </reviewItem>
    <reviewItem>
      <errorID>73c29b4a-2fe4-44f9-be73-120a0834feec</errorID>
      <errorWord>做出</errorWord>
      <group>L1_Word</group>
      <groupName>字词问题</groupName>
      <ability>L2_Typo</ability>
      <abilityName>字词错误</abilityName>
      <candidateList>
        <item>作出</item>
      </candidateList>
      <explain/>
      <paraID>4E412B59</paraID>
      <start>23</start>
      <end>25</end>
      <status>modified</status>
      <modifiedWord>作出</modifiedWord>
      <trackRevisions>false</trackRevisions>
    </reviewItem>
    <reviewItem>
      <errorID>b5e9574a-5f53-4053-9842-c5edec193274</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10CEF7FF</paraID>
      <start>0</start>
      <end>3</end>
      <status>unmodified</status>
      <modifiedWord/>
      <trackRevisions>false</trackRevisions>
    </reviewItem>
    <reviewItem>
      <errorID>3c2bb7d6-fb96-4d1c-96c2-e380f0bc3091</errorID>
      <errorWord>保持通讯畅通</errorWord>
      <group>L1_Word</group>
      <groupName>字词问题</groupName>
      <ability>L2_Typo</ability>
      <abilityName>字词错误</abilityName>
      <candidateList>
        <item>保持通信畅通</item>
      </candidateList>
      <explain/>
      <paraID>1E4EC9D1</paraID>
      <start>18</start>
      <end>24</end>
      <status>unmodified</status>
      <modifiedWord/>
      <trackRevisions>false</trackRevisions>
    </reviewItem>
    <reviewItem>
      <errorID>10267116-1f20-4291-b203-2dc9c85d99c5</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4F773966</paraID>
      <start>0</start>
      <end>3</end>
      <status>unmodified</status>
      <modifiedWord/>
      <trackRevisions>false</trackRevisions>
    </reviewItem>
    <reviewItem>
      <errorID>14bf5bdc-a275-41f0-9e5f-785c39f1d98f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538B7120</paraID>
      <start>127</start>
      <end>130</end>
      <status>unmodified</status>
      <modifiedWord/>
      <trackRevisions>false</trackRevisions>
    </reviewItem>
    <reviewItem>
      <errorID>e7fce015-b0a1-4fc1-ab4d-1e2cb14311cf</errorID>
      <errorWord>(</errorWord>
      <group>L1_Format</group>
      <groupName>格式问题</groupName>
      <ability>L2_HalfPunc</ability>
      <abilityName>全半角检查</abilityName>
      <candidateList>
        <item>（</item>
      </candidateList>
      <explain>文本全半角错误。</explain>
      <paraID> 6D323E9</paraID>
      <start>40</start>
      <end>41</end>
      <status>unmodified</status>
      <modifiedWord/>
      <trackRevisions>false</trackRevisions>
    </reviewItem>
    <reviewItem>
      <errorID>6bd101fb-c047-48a9-9ed2-2e8315c328e6</errorID>
      <errorWord>)</errorWord>
      <group>L1_Format</group>
      <groupName>格式问题</groupName>
      <ability>L2_HalfPunc</ability>
      <abilityName>全半角检查</abilityName>
      <candidateList>
        <item>）</item>
      </candidateList>
      <explain>文本全半角错误。</explain>
      <paraID> 6D323E9</paraID>
      <start>50</start>
      <end>51</end>
      <status>unmodified</status>
      <modifiedWord/>
      <trackRevisions>false</trackRevisions>
    </reviewItem>
    <reviewItem>
      <errorID>a8c71829-a6fd-456f-ab43-d2694edf5d63</errorID>
      <errorWord>[2014]68号</errorWord>
      <group>L1_Knowledge</group>
      <groupName>知识性问题</groupName>
      <ability>L2_Knowledge</ability>
      <abilityName>其他知识</abilityName>
      <candidateList>
        <item>〔2014〕68号</item>
      </candidateList>
      <explain>发文字号格式错误。</explain>
      <paraID>106362E3</paraID>
      <start>42</start>
      <end>51</end>
      <status>unmodified</status>
      <modifiedWord/>
      <trackRevisions>false</trackRevisions>
    </reviewItem>
    <reviewItem>
      <errorID>fd6e4f00-9f86-479b-bcef-ac9dacf4b3e0</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260146DC</paraID>
      <start>0</start>
      <end>3</end>
      <status>unmodified</status>
      <modifiedWord/>
      <trackRevisions>false</trackRevisions>
    </reviewItem>
    <reviewItem>
      <errorID>e276c19c-64e5-4afb-bb70-5df0a66684f5</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49EF6D5F</paraID>
      <start>45</start>
      <end>46</end>
      <status>unmodified</status>
      <modifiedWord/>
      <trackRevisions>false</trackRevisions>
    </reviewItem>
    <reviewItem>
      <errorID>e9f30661-4dc0-41e2-a8d5-67c5d3aa811f</errorID>
      <errorWord>"</errorWord>
      <group>L1_Format</group>
      <groupName>格式问题</groupName>
      <ability>L2_HalfPunc</ability>
      <abilityName>全半角检查</abilityName>
      <candidateList>
        <item>”</item>
      </candidateList>
      <explain>文本全半角错误。</explain>
      <paraID>49EF6D5F</paraID>
      <start>53</start>
      <end>54</end>
      <status>unmodified</status>
      <modifiedWord/>
      <trackRevisions>false</trackRevisions>
    </reviewItem>
    <reviewItem>
      <errorID>497fc2e6-65fa-4c88-88d5-089c54ad0c6f</errorID>
      <errorWord>)</errorWord>
      <group>L1_Format</group>
      <groupName>格式问题</groupName>
      <ability>L2_HalfPunc</ability>
      <abilityName>全半角检查</abilityName>
      <candidateList>
        <item>）</item>
      </candidateList>
      <explain>文本全半角错误。</explain>
      <paraID>49EF6D5F</paraID>
      <start>70</start>
      <end>71</end>
      <status>unmodified</status>
      <modifiedWord/>
      <trackRevisions>false</trackRevisions>
    </reviewItem>
    <reviewItem>
      <errorID>49cd9ff4-2a68-4a2a-9230-5afef0227143</errorID>
      <errorWord>&lt;</errorWord>
      <group>L1_Format</group>
      <groupName>格式问题</groupName>
      <ability>L2_HalfPunc</ability>
      <abilityName>全半角检查</abilityName>
      <candidateList>
        <item>〈</item>
      </candidateList>
      <explain>文本全半角错误。</explain>
      <paraID>48CC5B0E</paraID>
      <start>41</start>
      <end>42</end>
      <status>unmodified</status>
      <modifiedWord/>
      <trackRevisions>false</trackRevisions>
    </reviewItem>
    <reviewItem>
      <errorID>ceec937e-613c-4b39-91bc-a88454c1561d</errorID>
      <errorWord>&lt;</errorWord>
      <group>L1_Format</group>
      <groupName>格式问题</groupName>
      <ability>L2_HalfPunc</ability>
      <abilityName>全半角检查</abilityName>
      <candidateList>
        <item>〈</item>
      </candidateList>
      <explain>文本全半角错误。</explain>
      <paraID>3EDB7F7A</paraID>
      <start>43</start>
      <end>44</end>
      <status>unmodified</status>
      <modifiedWord/>
      <trackRevisions>false</trackRevisions>
    </reviewItem>
    <reviewItem>
      <errorID>76a012cb-1467-4e4c-8499-c0cb0ea27126</errorID>
      <errorWord>国家发改委</errorWord>
      <group>L1_Knowledge</group>
      <groupName>知识性问题</groupName>
      <ability>L2_Knowledge</ability>
      <abilityName>其他知识</abilityName>
      <candidateList>
        <item>国家发展改革委</item>
      </candidateList>
      <explain/>
      <paraID>1D9AF068</paraID>
      <start>20</start>
      <end>25</end>
      <status>unmodified</status>
      <modifiedWord/>
      <trackRevisions>false</trackRevisions>
    </reviewItem>
    <reviewItem>
      <errorID>b4e83bad-f5b0-47f9-ace0-4225e662bb72</errorID>
      <errorWord>法律、法规</errorWord>
      <group>L1_Word</group>
      <groupName>字词问题</groupName>
      <ability>L2_Typo</ability>
      <abilityName>字词错误</abilityName>
      <candidateList>
        <item>法律法规</item>
      </candidateList>
      <explain/>
      <paraID>4FF77397</paraID>
      <start>9</start>
      <end>13</end>
      <status>modified</status>
      <modifiedWord>法律法规</modifiedWord>
      <trackRevisions>false</trackRevisions>
    </reviewItem>
    <reviewItem>
      <errorID>edd1b880-85ce-476b-a87d-0f9100d58306</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672FDEC4</paraID>
      <start>0</start>
      <end>3</end>
      <status>unmodified</status>
      <modifiedWord/>
      <trackRevisions>false</trackRevisions>
    </reviewItem>
    <reviewItem>
      <errorID>c0f67162-8fc5-4eae-8180-b9235335ede6</errorID>
      <errorWord>获选人中</errorWord>
      <group>L1_Word</group>
      <groupName>字词问题</groupName>
      <ability>L2_Typo</ability>
      <abilityName>字词错误</abilityName>
      <candidateList>
        <item>候选人中</item>
      </candidateList>
      <explain/>
      <paraID>6F9DD903</paraID>
      <start>35</start>
      <end>39</end>
      <status>unmodified</status>
      <modifiedWord/>
      <trackRevisions>false</trackRevisions>
    </reviewItem>
    <reviewItem>
      <errorID>fd12894b-7f27-48a7-bcd3-47afef5c9b99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2F123432</paraID>
      <start>21</start>
      <end>24</end>
      <status>unmodified</status>
      <modifiedWord/>
      <trackRevisions>false</trackRevisions>
    </reviewItem>
    <reviewItem>
      <errorID>d391aae4-230a-4e2c-a6d7-ef3e7f780d9f</errorID>
      <errorWord>法律、法规</errorWord>
      <group>L1_Word</group>
      <groupName>字词问题</groupName>
      <ability>L2_Typo</ability>
      <abilityName>字词错误</abilityName>
      <candidateList>
        <item>法律法规</item>
      </candidateList>
      <explain/>
      <paraID>32ABD135</paraID>
      <start>10</start>
      <end>14</end>
      <status>modified</status>
      <modifiedWord>法律法规</modifiedWord>
      <trackRevisions>false</trackRevisions>
    </reviewItem>
    <reviewItem>
      <errorID>29c28684-fc86-43d7-a14a-506bb8d94211</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2198F67A</paraID>
      <start>0</start>
      <end>3</end>
      <status>unmodified</status>
      <modifiedWord/>
      <trackRevisions>false</trackRevisions>
    </reviewItem>
    <reviewItem>
      <errorID>39ee6311-b6e2-4f50-abae-cacf3b713ffa</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21738A3E</paraID>
      <start>0</start>
      <end>3</end>
      <status>unmodified</status>
      <modifiedWord/>
      <trackRevisions>false</trackRevisions>
    </reviewItem>
    <reviewItem>
      <errorID>31325ebd-e713-4419-be1d-9d7512b39c02</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5049260C</paraID>
      <start>0</start>
      <end>3</end>
      <status>unmodified</status>
      <modifiedWord/>
      <trackRevisions>false</trackRevisions>
    </reviewItem>
    <reviewItem>
      <errorID>2f5a1ec9-f672-4a9f-be2d-2d7894788c74</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3D34404B</paraID>
      <start>0</start>
      <end>3</end>
      <status>unmodified</status>
      <modifiedWord/>
      <trackRevisions>false</trackRevisions>
    </reviewItem>
    <reviewItem>
      <errorID>079f94f4-2bd6-44f8-af29-9e69d4ae3ce2</errorID>
      <errorWord>享受享受</errorWord>
      <group>L1_Word</group>
      <groupName>字词问题</groupName>
      <ability>L2_Typo</ability>
      <abilityName>字词错误</abilityName>
      <candidateList>
        <item>享受</item>
      </candidateList>
      <explain/>
      <paraID> 3CE5AE7</paraID>
      <start>25</start>
      <end>29</end>
      <status>unmodified</status>
      <modifiedWord/>
      <trackRevisions>false</trackRevisions>
    </reviewItem>
    <reviewItem>
      <errorID>a8b891b2-6219-43b7-a31b-5699feccbce8</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556B84B5</paraID>
      <start>0</start>
      <end>3</end>
      <status>unmodified</status>
      <modifiedWord/>
      <trackRevisions>false</trackRevisions>
    </reviewItem>
    <reviewItem>
      <errorID>645ec073-934e-4a48-ad13-0d7b32b19166</errorID>
      <errorWord>签定</errorWord>
      <group>L1_Word</group>
      <groupName>字词问题</groupName>
      <ability>L2_Typo</ability>
      <abilityName>字词错误</abilityName>
      <candidateList>
        <item>签订</item>
      </candidateList>
      <explain>存在发音相同字词的误用。</explain>
      <paraID>7973A3CF</paraID>
      <start>6</start>
      <end>8</end>
      <status>modified</status>
      <modifiedWord>签订</modifiedWord>
      <trackRevisions>false</trackRevisions>
    </reviewItem>
    <reviewItem>
      <errorID>a2837786-f6de-4b1b-b4c5-72144fc4f80a</errorID>
      <errorWord>)</errorWord>
      <group>L1_Format</group>
      <groupName>格式问题</groupName>
      <ability>L2_HalfPunc</ability>
      <abilityName>全半角检查</abilityName>
      <candidateList>
        <item>）</item>
      </candidateList>
      <explain>文本全半角错误。</explain>
      <paraID>1A674EB7</paraID>
      <start>12</start>
      <end>13</end>
      <status>unmodified</status>
      <modifiedWord/>
      <trackRevisions>false</trackRevisions>
    </reviewItem>
    <reviewItem>
      <errorID>34023ca2-865f-4603-bc71-73f4bb795416</errorID>
      <errorWord>;</errorWord>
      <group>L1_Format</group>
      <groupName>格式问题</groupName>
      <ability>L2_HalfPunc</ability>
      <abilityName>全半角检查</abilityName>
      <candidateList>
        <item>；</item>
      </candidateList>
      <explain>文本全半角错误。</explain>
      <paraID>503D70B6</paraID>
      <start>49</start>
      <end>50</end>
      <status>unmodified</status>
      <modifiedWord/>
      <trackRevisions>false</trackRevisions>
    </reviewItem>
    <reviewItem>
      <errorID>c8598a53-56f0-4d9c-8a89-86c261d44225</errorID>
      <errorWord>上述的</errorWord>
      <group>L1_Word</group>
      <groupName>字词问题</groupName>
      <ability>L2_Typo</ability>
      <abilityName>字词错误</abilityName>
      <candidateList>
        <item>上述</item>
      </candidateList>
      <explain>〈形〉属性词。上面所说的：～各条，望切实执行。</explain>
      <paraID> 263046E</paraID>
      <start>4</start>
      <end>6</end>
      <status>modified</status>
      <modifiedWord>上述</modifiedWord>
      <trackRevisions>false</trackRevisions>
    </reviewItem>
    <reviewItem>
      <errorID>d715deaa-e4e1-4bd0-8aca-1587444ec456</errorID>
      <errorWord>,</errorWord>
      <group>L1_Format</group>
      <groupName>格式问题</groupName>
      <ability>L2_HalfPunc</ability>
      <abilityName>全半角检查</abilityName>
      <candidateList>
        <item>，</item>
      </candidateList>
      <explain>文本全半角错误。</explain>
      <paraID>1DD2E62B</paraID>
      <start>57</start>
      <end>58</end>
      <status>unmodified</status>
      <modifiedWord/>
      <trackRevisions>false</trackRevisions>
    </reviewItem>
    <reviewItem>
      <errorID>e8b6478e-cde5-414c-a87e-e34e1613abd4</errorID>
      <errorWord>,</errorWord>
      <group>L1_Format</group>
      <groupName>格式问题</groupName>
      <ability>L2_HalfPunc</ability>
      <abilityName>全半角检查</abilityName>
      <candidateList>
        <item>，</item>
      </candidateList>
      <explain>文本全半角错误。</explain>
      <paraID>1DD2E62B</paraID>
      <start>95</start>
      <end>96</end>
      <status>unmodified</status>
      <modifiedWord/>
      <trackRevisions>false</trackRevisions>
    </reviewItem>
    <reviewItem>
      <errorID>0520d2ee-2ffa-47ea-8e15-371e8fe7aa93</errorID>
      <errorWord>,</errorWord>
      <group>L1_Format</group>
      <groupName>格式问题</groupName>
      <ability>L2_HalfPunc</ability>
      <abilityName>全半角检查</abilityName>
      <candidateList>
        <item>，</item>
      </candidateList>
      <explain>文本全半角错误。</explain>
      <paraID>1DD2E62B</paraID>
      <start>105</start>
      <end>106</end>
      <status>unmodified</status>
      <modifiedWord/>
      <trackRevisions>false</trackRevisions>
    </reviewItem>
    <reviewItem>
      <errorID>528dd7af-d002-45bb-abaa-3d30469b9233</errorID>
      <errorWord>,</errorWord>
      <group>L1_Format</group>
      <groupName>格式问题</groupName>
      <ability>L2_HalfPunc</ability>
      <abilityName>全半角检查</abilityName>
      <candidateList>
        <item>，</item>
      </candidateList>
      <explain>文本全半角错误。</explain>
      <paraID>1DD2E62B</paraID>
      <start>124</start>
      <end>125</end>
      <status>unmodified</status>
      <modifiedWord/>
      <trackRevisions>false</trackRevisions>
    </reviewItem>
    <reviewItem>
      <errorID>761a3b3d-5c70-4f22-b0f4-f9d473ab35b4</errorID>
      <errorWord>,</errorWord>
      <group>L1_Format</group>
      <groupName>格式问题</groupName>
      <ability>L2_HalfPunc</ability>
      <abilityName>全半角检查</abilityName>
      <candidateList>
        <item>，</item>
      </candidateList>
      <explain>文本全半角错误。</explain>
      <paraID>367415F2</paraID>
      <start>12</start>
      <end>13</end>
      <status>unmodified</status>
      <modifiedWord/>
      <trackRevisions>false</trackRevisions>
    </reviewItem>
    <reviewItem>
      <errorID>adea78ba-14c7-4ef0-b89f-ad88bb9a3e61</errorID>
      <errorWord>《民法典》</errorWord>
      <group>L1_Word</group>
      <groupName>字词问题</groupName>
      <ability>L2_Typo</ability>
      <abilityName>字词错误</abilityName>
      <candidateList>
        <item>《中华人民共和国民法典》</item>
      </candidateList>
      <explain/>
      <paraID>367415F2</paraID>
      <start>85</start>
      <end>90</end>
      <status>unmodified</status>
      <modifiedWord/>
      <trackRevisions>false</trackRevisions>
    </reviewItem>
    <reviewItem>
      <errorID>3dd492f0-5df3-4868-9775-96565b3d9975</errorID>
      <errorWord>,</errorWord>
      <group>L1_Format</group>
      <groupName>格式问题</groupName>
      <ability>L2_HalfPunc</ability>
      <abilityName>全半角检查</abilityName>
      <candidateList>
        <item>，</item>
      </candidateList>
      <explain>文本全半角错误。</explain>
      <paraID>367415F2</paraID>
      <start>118</start>
      <end>119</end>
      <status>unmodified</status>
      <modifiedWord/>
      <trackRevisions>false</trackRevisions>
    </reviewItem>
    <reviewItem>
      <errorID>fbf1826b-209c-47c8-bf84-42edcdf1343a</errorID>
      <errorWord>交付到</errorWord>
      <group>L1_Word</group>
      <groupName>字词问题</groupName>
      <ability>L2_Typo</ability>
      <abilityName>字词错误</abilityName>
      <candidateList>
        <item>交付</item>
      </candidateList>
      <explain/>
      <paraID>3E0494B8</paraID>
      <start>28</start>
      <end>31</end>
      <status>unmodified</status>
      <modifiedWord/>
      <trackRevisions>false</trackRevisions>
    </reviewItem>
    <reviewItem>
      <errorID>00413899-c5ca-445d-b0e5-e86b08fc2c1e</errorID>
      <errorWord>,</errorWord>
      <group>L1_Format</group>
      <groupName>格式问题</groupName>
      <ability>L2_HalfPunc</ability>
      <abilityName>全半角检查</abilityName>
      <candidateList>
        <item>，</item>
      </candidateList>
      <explain>文本全半角错误。</explain>
      <paraID>23F47A91</paraID>
      <start>22</start>
      <end>23</end>
      <status>unmodified</status>
      <modifiedWord/>
      <trackRevisions>false</trackRevisions>
    </reviewItem>
    <reviewItem>
      <errorID>eff5a139-8fc3-42cb-89c0-6ca2315f574e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48687697</paraID>
      <start>25</start>
      <end>28</end>
      <status>unmodified</status>
      <modifiedWord/>
      <trackRevisions>false</trackRevisions>
    </reviewItem>
    <reviewItem>
      <errorID>9bee4c38-fccc-4ae0-90b1-593d60e5008e</errorID>
      <errorWord>》</errorWord>
      <group>L1_Word</group>
      <groupName>字词问题</groupName>
      <ability>L2_Typo</ability>
      <abilityName>字词错误</abilityName>
      <candidateList>
        <item>》等</item>
      </candidateList>
      <explain/>
      <paraID>48687697</paraID>
      <start>40</start>
      <end>41</end>
      <status>unmodified</status>
      <modifiedWord/>
      <trackRevisions>false</trackRevisions>
    </reviewItem>
    <reviewItem>
      <errorID>665bf4a7-c7f1-4587-a27a-355cb82acc71</errorID>
      <errorWord>(</errorWord>
      <group>L1_Format</group>
      <groupName>格式问题</groupName>
      <ability>L2_HalfPunc</ability>
      <abilityName>全半角检查</abilityName>
      <candidateList>
        <item>（</item>
      </candidateList>
      <explain>文本全半角错误。</explain>
      <paraID>1F55EB92</paraID>
      <start>120</start>
      <end>121</end>
      <status>unmodified</status>
      <modifiedWord/>
      <trackRevisions>false</trackRevisions>
    </reviewItem>
    <reviewItem>
      <errorID>120270ed-a667-4fe6-926e-a4f9c3829807</errorID>
      <errorWord>)</errorWord>
      <group>L1_Format</group>
      <groupName>格式问题</groupName>
      <ability>L2_HalfPunc</ability>
      <abilityName>全半角检查</abilityName>
      <candidateList>
        <item>）</item>
      </candidateList>
      <explain>文本全半角错误。</explain>
      <paraID>1F55EB92</paraID>
      <start>158</start>
      <end>159</end>
      <status>unmodified</status>
      <modifiedWord/>
      <trackRevisions>false</trackRevisions>
    </reviewItem>
    <reviewItem>
      <errorID>083d68f5-8fdb-4828-a82a-ce791b3d81ad</errorID>
      <errorWord>《</errorWord>
      <group>L1_Punc</group>
      <groupName>标点问题</groupName>
      <ability>L2_Punc</ability>
      <abilityName>标点符号检查</abilityName>
      <candidateList/>
      <explain>同一形式括号套用。</explain>
      <paraID> EADA787</paraID>
      <start>34</start>
      <end>35</end>
      <status>unmodified</status>
      <modifiedWord/>
      <trackRevisions>false</trackRevisions>
    </reviewItem>
    <reviewItem>
      <errorID>5c67740b-aa40-4c82-b12b-ee2ed9b3077d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EADA787</paraID>
      <start>51</start>
      <end>54</end>
      <status>unmodified</status>
      <modifiedWord/>
      <trackRevisions>false</trackRevisions>
    </reviewItem>
    <reviewItem>
      <errorID>5b3f6e42-6ff1-413e-a7a1-3b7fdf2f183d</errorID>
      <errorWord>》</errorWord>
      <group>L1_Punc</group>
      <groupName>标点问题</groupName>
      <ability>L2_Punc</ability>
      <abilityName>标点符号检查</abilityName>
      <candidateList/>
      <explain>同一形式括号套用。</explain>
      <paraID> EADA787</paraID>
      <start>70</start>
      <end>71</end>
      <status>unmodified</status>
      <modifiedWord/>
      <trackRevisions>false</trackRevisions>
    </reviewItem>
    <reviewItem>
      <errorID>cbbf2d11-3eea-4bf8-b6d0-e0476ca49238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54DEF74F</paraID>
      <start>0</start>
      <end>2</end>
      <status>unmodified</status>
      <modifiedWord/>
      <trackRevisions>false</trackRevisions>
    </reviewItem>
    <reviewItem>
      <errorID>61fea42b-5a62-494c-95ab-5aa22e4a5246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7BE713F9</paraID>
      <start>0</start>
      <end>2</end>
      <status>unmodified</status>
      <modifiedWord/>
      <trackRevisions>false</trackRevisions>
    </reviewItem>
    <reviewItem>
      <errorID>6e18105a-2476-4e34-8aa6-d4210c064427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6D9F140A</paraID>
      <start>0</start>
      <end>2</end>
      <status>unmodified</status>
      <modifiedWord/>
      <trackRevisions>false</trackRevisions>
    </reviewItem>
    <reviewItem>
      <errorID>9d4a510e-07c7-4fa1-8276-043b09b54048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348CC9FE</paraID>
      <start>17</start>
      <end>18</end>
      <status>unmodified</status>
      <modifiedWord/>
      <trackRevisions>false</trackRevisions>
    </reviewItem>
    <reviewItem>
      <errorID>fd561ecd-5278-432c-960e-66ee26be7fde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D87E98</paraID>
      <start>0</start>
      <end>2</end>
      <status>unmodified</status>
      <modifiedWord/>
      <trackRevisions>false</trackRevisions>
    </reviewItem>
    <reviewItem>
      <errorID>065975a6-d7e5-41cd-919b-13935ebd8791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4A1B8ADC</paraID>
      <start>0</start>
      <end>2</end>
      <status>unmodified</status>
      <modifiedWord/>
      <trackRevisions>false</trackRevisions>
    </reviewItem>
    <reviewItem>
      <errorID>b5052d3d-80e3-43d7-a6fc-294d72d27573</errorID>
      <errorWord>其它</errorWord>
      <group>L1_Word</group>
      <groupName>字词问题</groupName>
      <ability>L2_Alias</ability>
      <abilityName>也作/曾用词</abilityName>
      <candidateList>
        <item>其他</item>
      </candidateList>
      <explain>词汇[其它]为不规范表述或旧称，其规范书面表述为[其他]。</explain>
      <paraID>4A1B8ADC</paraID>
      <start>2</start>
      <end>4</end>
      <status>modified</status>
      <modifiedWord>其他</modifiedWord>
      <trackRevisions>false</trackRevisions>
    </reviewItem>
    <reviewItem>
      <errorID>06d77edc-ec13-488a-a957-03a69f88ac0b</errorID>
      <errorWord>法律、法规</errorWord>
      <group>L1_Word</group>
      <groupName>字词问题</groupName>
      <ability>L2_Typo</ability>
      <abilityName>字词错误</abilityName>
      <candidateList>
        <item>法律法规</item>
      </candidateList>
      <explain/>
      <paraID>616E5FF7</paraID>
      <start>62</start>
      <end>66</end>
      <status>modified</status>
      <modifiedWord>法律法规</modifiedWord>
      <trackRevisions>false</trackRevisions>
    </reviewItem>
    <reviewItem>
      <errorID>6cbd3fcd-8214-4fde-96a7-1bd2977fe145</errorID>
      <errorWord>晰</errorWord>
      <group>L1_Word</group>
      <groupName>字词问题</groupName>
      <ability>L2_Typo</ability>
      <abilityName>字词错误</abilityName>
      <candidateList>
        <item>晰地</item>
      </candidateList>
      <explain/>
      <paraID>49390A5E</paraID>
      <start>36</start>
      <end>38</end>
      <status>modified</status>
      <modifiedWord>晰地</modifiedWord>
      <trackRevisions>false</trackRevisions>
    </reviewItem>
    <reviewItem>
      <errorID>fb07dda5-310a-49fd-a476-f56e67a40737</errorID>
      <errorWord>、）</errorWord>
      <group>L1_Punc</group>
      <groupName>标点问题</groupName>
      <ability>L2_Punc</ability>
      <abilityName>标点符号检查</abilityName>
      <candidateList>
        <item>）</item>
      </candidateList>
      <explain/>
      <paraID>34BACEA0</paraID>
      <start>45</start>
      <end>47</end>
      <status>unmodified</status>
      <modifiedWord/>
      <trackRevisions>false</trackRevisions>
    </reviewItem>
    <reviewItem>
      <errorID>63db7c25-2f97-4c8d-a926-734e9a58ffe8</errorID>
      <errorWord>:</errorWord>
      <group>L1_Format</group>
      <groupName>格式问题</groupName>
      <ability>L2_HalfPunc</ability>
      <abilityName>全半角检查</abilityName>
      <candidateList>
        <item>：</item>
      </candidateList>
      <explain>文本全半角错误。</explain>
      <paraID>25A88CD3</paraID>
      <start>98</start>
      <end>99</end>
      <status>unmodified</status>
      <modifiedWord/>
      <trackRevisions>false</trackRevisions>
    </reviewItem>
    <reviewItem>
      <errorID>760bf5e2-168e-4952-92e3-5f078573dc7d</errorID>
      <errorWord>法律、法规</errorWord>
      <group>L1_Word</group>
      <groupName>字词问题</groupName>
      <ability>L2_Typo</ability>
      <abilityName>字词错误</abilityName>
      <candidateList>
        <item>法律法规</item>
      </candidateList>
      <explain/>
      <paraID>20921180</paraID>
      <start>8</start>
      <end>12</end>
      <status>modified</status>
      <modifiedWord>法律法规</modifiedWord>
      <trackRevisions>false</trackRevisions>
    </reviewItem>
    <reviewItem>
      <errorID>7b336fa3-6f45-440b-9b18-5d7d20acad4d</errorID>
      <errorWord>;</errorWord>
      <group>L1_Format</group>
      <groupName>格式问题</groupName>
      <ability>L2_HalfPunc</ability>
      <abilityName>全半角检查</abilityName>
      <candidateList>
        <item>；</item>
      </candidateList>
      <explain>文本全半角错误。</explain>
      <paraID>20921180</paraID>
      <start>73</start>
      <end>74</end>
      <status>unmodified</status>
      <modifiedWord/>
      <trackRevisions>false</trackRevisions>
    </reviewItem>
    <reviewItem>
      <errorID>e6d8edb2-99d7-4a6a-9e00-c79a2a79a34f</errorID>
      <errorWord>做出</errorWord>
      <group>L1_Word</group>
      <groupName>字词问题</groupName>
      <ability>L2_Typo</ability>
      <abilityName>字词错误</abilityName>
      <candidateList>
        <item>作出</item>
      </candidateList>
      <explain/>
      <paraID>18C70F1A</paraID>
      <start>27</start>
      <end>29</end>
      <status>modified</status>
      <modifiedWord>作出</modifiedWord>
      <trackRevisions>false</trackRevisions>
    </reviewItem>
    <reviewItem>
      <errorID>91e62992-73c6-487f-b9f6-c3c7c289c3c2</errorID>
      <errorWord>晰</errorWord>
      <group>L1_Word</group>
      <groupName>字词问题</groupName>
      <ability>L2_Typo</ability>
      <abilityName>字词错误</abilityName>
      <candidateList>
        <item>晰地</item>
      </candidateList>
      <explain/>
      <paraID>775CFE32</paraID>
      <start>34</start>
      <end>36</end>
      <status>modified</status>
      <modifiedWord>晰地</modifiedWord>
      <trackRevisions>false</trackRevisions>
    </reviewItem>
    <reviewItem>
      <errorID>43d0497c-5673-4f96-8092-08ee536d6f80</errorID>
      <errorWord>(</errorWord>
      <group>L1_Format</group>
      <groupName>格式问题</groupName>
      <ability>L2_HalfPunc</ability>
      <abilityName>全半角检查</abilityName>
      <candidateList>
        <item>（</item>
      </candidateList>
      <explain>文本全半角错误。</explain>
      <paraID>2401697E</paraID>
      <start>46</start>
      <end>47</end>
      <status>unmodified</status>
      <modifiedWord/>
      <trackRevisions>false</trackRevisions>
    </reviewItem>
    <reviewItem>
      <errorID>f4c87672-e96a-42ff-b764-6adaf9c72049</errorID>
      <errorWord>)</errorWord>
      <group>L1_Format</group>
      <groupName>格式问题</groupName>
      <ability>L2_HalfPunc</ability>
      <abilityName>全半角检查</abilityName>
      <candidateList>
        <item>）</item>
      </candidateList>
      <explain>文本全半角错误。</explain>
      <paraID>2401697E</paraID>
      <start>49</start>
      <end>50</end>
      <status>unmodified</status>
      <modifiedWord/>
      <trackRevisions>false</trackRevisions>
    </reviewItem>
    <reviewItem>
      <errorID>afe6b180-d484-477b-90b7-313a96f08a66</errorID>
      <errorWord>,</errorWord>
      <group>L1_Format</group>
      <groupName>格式问题</groupName>
      <ability>L2_HalfPunc</ability>
      <abilityName>全半角检查</abilityName>
      <candidateList>
        <item>，</item>
      </candidateList>
      <explain>文本全半角错误。</explain>
      <paraID>2F6B61DD</paraID>
      <start>8</start>
      <end>9</end>
      <status>unmodified</status>
      <modifiedWord/>
      <trackRevisions>false</trackRevisions>
    </reviewItem>
    <reviewItem>
      <errorID>0c89c569-9442-4d2b-ad75-c56df73d5cb3</errorID>
      <errorWord>,</errorWord>
      <group>L1_Format</group>
      <groupName>格式问题</groupName>
      <ability>L2_HalfPunc</ability>
      <abilityName>全半角检查</abilityName>
      <candidateList>
        <item>，</item>
      </candidateList>
      <explain>文本全半角错误。</explain>
      <paraID>2F6B61DD</paraID>
      <start>36</start>
      <end>37</end>
      <status>unmodified</status>
      <modifiedWord/>
      <trackRevisions>false</trackRevisions>
    </reviewItem>
    <reviewItem>
      <errorID>e7d880d6-53c5-450f-b4fe-83fe5112f277</errorID>
      <errorWord>间</errorWord>
      <group>L1_Word</group>
      <groupName>字词问题</groupName>
      <ability>L2_Typo</ability>
      <abilityName>字词错误</abilityName>
      <candidateList>
        <item>间内</item>
      </candidateList>
      <explain/>
      <paraID>2F6B61DD</paraID>
      <start>51</start>
      <end>52</end>
      <status>unmodified</status>
      <modifiedWord/>
      <trackRevisions>false</trackRevisions>
    </reviewItem>
    <reviewItem>
      <errorID>fd0c4344-f79f-4704-a07b-88e9c554f43f</errorID>
      <errorWord>本</errorWord>
      <group>L1_Word</group>
      <groupName>字词问题</groupName>
      <ability>L2_Typo</ability>
      <abilityName>字词错误</abilityName>
      <candidateList>
        <item>本次</item>
      </candidateList>
      <explain/>
      <paraID>532BD6CD</paraID>
      <start>3</start>
      <end>4</end>
      <status>unmodified</status>
      <modifiedWord/>
      <trackRevisions>false</trackRevisions>
    </reviewItem>
    <reviewItem>
      <errorID>e05da9e3-2852-41cd-807c-96dc27f1f1d1</errorID>
      <errorWord>[2011]300号</errorWord>
      <group>L1_Knowledge</group>
      <groupName>知识性问题</groupName>
      <ability>L2_Knowledge</ability>
      <abilityName>其他知识</abilityName>
      <candidateList>
        <item>〔2011〕300号</item>
      </candidateList>
      <explain>发文字号格式错误。</explain>
      <paraID>69A8A01A</paraID>
      <start>35</start>
      <end>45</end>
      <status>unmodified</status>
      <modifiedWord/>
      <trackRevisions>false</trackRevisions>
    </reviewItem>
    <reviewItem>
      <errorID>397f6c5f-f2ff-421d-9b0c-bf33d363b137</errorID>
      <errorWord>须</errorWord>
      <group>L1_Word</group>
      <groupName>字词问题</groupName>
      <ability>L2_Typo</ability>
      <abilityName>字词错误</abilityName>
      <candidateList>
        <item>需</item>
      </candidateList>
      <explain>存在发音相同字词的误用。</explain>
      <paraID>69A8A01A</paraID>
      <start>82</start>
      <end>83</end>
      <status>unmodified</status>
      <modifiedWord/>
      <trackRevisions>false</trackRevisions>
    </reviewItem>
    <reviewItem>
      <errorID>29bf0d33-4b89-48d2-8143-335e0d662202</errorID>
      <errorWord>〔2017〕 141号</errorWord>
      <group>L1_Knowledge</group>
      <groupName>知识性问题</groupName>
      <ability>L2_Knowledge</ability>
      <abilityName>其他知识</abilityName>
      <candidateList>
        <item>〔2017〕141号</item>
      </candidateList>
      <explain>发文字号格式错误。</explain>
      <paraID>4445964F</paraID>
      <start>49</start>
      <end>60</end>
      <status>unmodified</status>
      <modifiedWord/>
      <trackRevisions>false</trackRevisions>
    </reviewItem>
    <reviewItem>
      <errorID>722aa3e9-6e44-46ba-b3c3-dedce0a06dc4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387A10C0</paraID>
      <start>0</start>
      <end>2</end>
      <status>unmodified</status>
      <modifiedWord/>
      <trackRevisions>false</trackRevisions>
    </reviewItem>
    <reviewItem>
      <errorID>26cc4eb6-69d6-4c39-bfbd-77a72622e231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3B605A9E</paraID>
      <start>0</start>
      <end>2</end>
      <status>unmodified</status>
      <modifiedWord/>
      <trackRevisions>false</trackRevisions>
    </reviewItem>
    <reviewItem>
      <errorID>9404f3d0-97e3-46e9-ab60-571f4dcb979b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1AED91E3</paraID>
      <start>0</start>
      <end>2</end>
      <status>unmodified</status>
      <modifiedWord/>
      <trackRevisions>false</trackRevisions>
    </reviewItem>
    <reviewItem>
      <errorID>c35fad1e-846f-4634-b586-07efc69b342c</errorID>
      <errorWord>(</errorWord>
      <group>L1_Format</group>
      <groupName>格式问题</groupName>
      <ability>L2_HalfPunc</ability>
      <abilityName>全半角检查</abilityName>
      <candidateList>
        <item>（</item>
      </candidateList>
      <explain>文本全半角错误。</explain>
      <paraID> 3914889</paraID>
      <start>2</start>
      <end>3</end>
      <status>unmodified</status>
      <modifiedWord/>
      <trackRevisions>false</trackRevisions>
    </reviewItem>
    <reviewItem>
      <errorID>c4807fae-7a92-42ad-9878-a63512d4911a</errorID>
      <errorWord>)</errorWord>
      <group>L1_Format</group>
      <groupName>格式问题</groupName>
      <ability>L2_HalfPunc</ability>
      <abilityName>全半角检查</abilityName>
      <candidateList>
        <item>）</item>
      </candidateList>
      <explain>文本全半角错误。</explain>
      <paraID> 3914889</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207f3f2a-e9ce-407e-bcad-e6aa5f12a43f}">
  <ds:schemaRefs/>
</ds:datastoreItem>
</file>

<file path=docProps/app.xml><?xml version="1.0" encoding="utf-8"?>
<Properties xmlns="http://schemas.openxmlformats.org/officeDocument/2006/extended-properties" xmlns:vt="http://schemas.openxmlformats.org/officeDocument/2006/docPropsVTypes">
  <Template>Normal.dotm</Template>
  <Company>HP</Company>
  <Pages>42</Pages>
  <Words>14907</Words>
  <Characters>16221</Characters>
  <TotalTime>2</TotalTime>
  <ScaleCrop>false</ScaleCrop>
  <LinksUpToDate>false</LinksUpToDate>
  <CharactersWithSpaces>16490</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2023-12-15T03:22:00Z</dcterms:created>
  <dc:creator>1</dc:creator>
  <cp:lastModifiedBy>沈太太</cp:lastModifiedBy>
  <cp:lastPrinted>2026-05-14T01:25:00Z</cp:lastPrinted>
  <dcterms:modified xsi:type="dcterms:W3CDTF">2026-05-16T02:47:24Z</dcterms:modified>
  <cp:revision>145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144F1E98C67A4686B42C41E42D5B53FB_13</vt:lpwstr>
  </property>
  <property fmtid="{D5CDD505-2E9C-101B-9397-08002B2CF9AE}" pid="4" name="KSOTemplateDocerSaveRecord">
    <vt:lpwstr>eyJoZGlkIjoiYjU0OGNlNDA4YjcyM2Q0ZTg1NDU1NDcxMWY5ZjMxYjMiLCJ1c2VySWQiOiI5MDg4OTEwNDEifQ==</vt:lpwstr>
  </property>
</Properties>
</file>