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95D2011">
      <w:pPr>
        <w:tabs>
          <w:tab w:val="left" w:pos="630"/>
        </w:tabs>
        <w:spacing w:line="360" w:lineRule="auto"/>
        <w:rPr>
          <w:rFonts w:hint="eastAsia" w:ascii="Arial" w:hAnsi="Arial" w:cs="Arial"/>
          <w:b/>
          <w:bCs/>
          <w:color w:val="000000"/>
          <w:sz w:val="44"/>
          <w:szCs w:val="44"/>
          <w:highlight w:val="none"/>
        </w:rPr>
      </w:pPr>
    </w:p>
    <w:p w14:paraId="34577C65">
      <w:pPr>
        <w:tabs>
          <w:tab w:val="left" w:pos="630"/>
        </w:tabs>
        <w:spacing w:line="360" w:lineRule="auto"/>
        <w:jc w:val="center"/>
        <w:rPr>
          <w:rFonts w:hint="eastAsia" w:ascii="Arial" w:hAnsi="Arial" w:cs="Arial"/>
          <w:b/>
          <w:bCs/>
          <w:color w:val="000000"/>
          <w:sz w:val="36"/>
          <w:szCs w:val="36"/>
          <w:highlight w:val="none"/>
        </w:rPr>
      </w:pPr>
      <w:r>
        <w:rPr>
          <w:rFonts w:hint="eastAsia" w:ascii="Arial" w:hAnsi="Arial" w:cs="Arial"/>
          <w:b/>
          <w:bCs/>
          <w:sz w:val="48"/>
          <w:szCs w:val="48"/>
          <w:highlight w:val="none"/>
          <w:lang w:eastAsia="zh-CN"/>
        </w:rPr>
        <w:t>直录播教室常态化建设二期工程</w:t>
      </w:r>
    </w:p>
    <w:p w14:paraId="0AFB15FE">
      <w:pPr>
        <w:spacing w:line="360" w:lineRule="auto"/>
        <w:rPr>
          <w:rFonts w:ascii="Arial" w:hAnsi="Arial" w:cs="Arial"/>
          <w:b/>
          <w:bCs/>
          <w:color w:val="000000"/>
          <w:sz w:val="44"/>
          <w:szCs w:val="44"/>
          <w:highlight w:val="none"/>
        </w:rPr>
      </w:pPr>
    </w:p>
    <w:p w14:paraId="088AD491">
      <w:pPr>
        <w:spacing w:line="360" w:lineRule="auto"/>
        <w:rPr>
          <w:rFonts w:ascii="Arial" w:hAnsi="Arial" w:cs="Arial"/>
          <w:color w:val="000000"/>
          <w:sz w:val="36"/>
          <w:szCs w:val="36"/>
          <w:highlight w:val="none"/>
        </w:rPr>
      </w:pPr>
    </w:p>
    <w:p w14:paraId="517336E0">
      <w:pPr>
        <w:spacing w:line="360" w:lineRule="auto"/>
        <w:rPr>
          <w:rFonts w:ascii="Arial" w:hAnsi="Arial" w:cs="Arial"/>
          <w:color w:val="000000"/>
          <w:sz w:val="36"/>
          <w:szCs w:val="36"/>
          <w:highlight w:val="none"/>
        </w:rPr>
      </w:pPr>
    </w:p>
    <w:p w14:paraId="2E5441EC">
      <w:pPr>
        <w:spacing w:line="360" w:lineRule="auto"/>
        <w:rPr>
          <w:rFonts w:ascii="Arial" w:hAnsi="Arial" w:cs="Arial"/>
          <w:color w:val="000000"/>
          <w:sz w:val="44"/>
          <w:szCs w:val="44"/>
          <w:highlight w:val="none"/>
        </w:rPr>
      </w:pPr>
    </w:p>
    <w:p w14:paraId="38470E87">
      <w:pPr>
        <w:tabs>
          <w:tab w:val="left" w:pos="390"/>
          <w:tab w:val="center" w:pos="4404"/>
        </w:tabs>
        <w:spacing w:line="360" w:lineRule="auto"/>
        <w:jc w:val="center"/>
        <w:rPr>
          <w:rFonts w:ascii="Arial" w:hAnsi="Arial" w:cs="Arial"/>
          <w:b/>
          <w:bCs/>
          <w:color w:val="000000"/>
          <w:sz w:val="44"/>
          <w:szCs w:val="44"/>
          <w:highlight w:val="none"/>
        </w:rPr>
      </w:pPr>
      <w:r>
        <w:rPr>
          <w:rFonts w:ascii="Arial" w:hAnsi="宋体" w:cs="Arial"/>
          <w:b/>
          <w:bCs/>
          <w:color w:val="000000"/>
          <w:sz w:val="44"/>
          <w:szCs w:val="44"/>
          <w:highlight w:val="none"/>
        </w:rPr>
        <w:t>竞争性磋商文件</w:t>
      </w:r>
    </w:p>
    <w:p w14:paraId="1CDDCDB8">
      <w:pPr>
        <w:spacing w:line="360" w:lineRule="auto"/>
        <w:jc w:val="center"/>
        <w:rPr>
          <w:rFonts w:hint="eastAsia" w:ascii="Arial" w:hAnsi="Arial" w:eastAsia="宋体" w:cs="Arial"/>
          <w:b/>
          <w:bCs/>
          <w:color w:val="000000"/>
          <w:sz w:val="36"/>
          <w:szCs w:val="36"/>
          <w:highlight w:val="none"/>
          <w:lang w:eastAsia="zh-CN"/>
        </w:rPr>
      </w:pPr>
      <w:r>
        <w:rPr>
          <w:rFonts w:ascii="Arial" w:hAnsi="宋体" w:cs="Arial"/>
          <w:b/>
          <w:bCs/>
          <w:color w:val="000000"/>
          <w:sz w:val="36"/>
          <w:szCs w:val="36"/>
          <w:highlight w:val="none"/>
        </w:rPr>
        <w:t>项目编号：</w:t>
      </w:r>
      <w:r>
        <w:rPr>
          <w:rFonts w:hint="eastAsia" w:ascii="Arial" w:hAnsi="宋体" w:cs="Arial"/>
          <w:b/>
          <w:bCs/>
          <w:color w:val="000000"/>
          <w:sz w:val="36"/>
          <w:szCs w:val="36"/>
          <w:highlight w:val="none"/>
          <w:lang w:eastAsia="zh-CN"/>
        </w:rPr>
        <w:t>JSZC-320000-JCEC-C2026-0148</w:t>
      </w:r>
    </w:p>
    <w:p w14:paraId="07217FE4">
      <w:pPr>
        <w:spacing w:line="360" w:lineRule="auto"/>
        <w:jc w:val="center"/>
        <w:rPr>
          <w:rFonts w:ascii="Arial" w:hAnsi="Arial" w:cs="Arial"/>
          <w:color w:val="000000"/>
          <w:sz w:val="48"/>
          <w:szCs w:val="48"/>
          <w:highlight w:val="none"/>
        </w:rPr>
      </w:pPr>
    </w:p>
    <w:p w14:paraId="24494656">
      <w:pPr>
        <w:spacing w:line="360" w:lineRule="auto"/>
        <w:jc w:val="center"/>
        <w:rPr>
          <w:rFonts w:ascii="Arial" w:hAnsi="Arial" w:cs="Arial"/>
          <w:color w:val="000000"/>
          <w:sz w:val="48"/>
          <w:szCs w:val="48"/>
          <w:highlight w:val="none"/>
        </w:rPr>
      </w:pPr>
    </w:p>
    <w:p w14:paraId="2CE631AD">
      <w:pPr>
        <w:spacing w:line="360" w:lineRule="auto"/>
        <w:jc w:val="center"/>
        <w:rPr>
          <w:rFonts w:ascii="Arial" w:hAnsi="Arial" w:cs="Arial"/>
          <w:color w:val="000000"/>
          <w:sz w:val="48"/>
          <w:szCs w:val="48"/>
          <w:highlight w:val="none"/>
        </w:rPr>
      </w:pPr>
    </w:p>
    <w:p w14:paraId="032541D0">
      <w:pPr>
        <w:spacing w:line="360" w:lineRule="auto"/>
        <w:jc w:val="center"/>
        <w:rPr>
          <w:rFonts w:ascii="Arial" w:hAnsi="Arial" w:cs="Arial"/>
          <w:color w:val="000000"/>
          <w:sz w:val="48"/>
          <w:szCs w:val="48"/>
          <w:highlight w:val="none"/>
        </w:rPr>
      </w:pPr>
    </w:p>
    <w:p w14:paraId="6DB6CE0E">
      <w:pPr>
        <w:pStyle w:val="269"/>
        <w:ind w:firstLine="960"/>
        <w:rPr>
          <w:rFonts w:ascii="Arial" w:hAnsi="Arial" w:cs="Arial"/>
          <w:color w:val="000000"/>
          <w:sz w:val="48"/>
          <w:szCs w:val="48"/>
          <w:highlight w:val="none"/>
        </w:rPr>
      </w:pPr>
    </w:p>
    <w:p w14:paraId="678DDB23">
      <w:pPr>
        <w:pStyle w:val="269"/>
        <w:ind w:firstLine="960"/>
        <w:rPr>
          <w:rFonts w:ascii="Arial" w:hAnsi="Arial" w:cs="Arial"/>
          <w:color w:val="000000"/>
          <w:sz w:val="48"/>
          <w:szCs w:val="48"/>
          <w:highlight w:val="none"/>
        </w:rPr>
      </w:pPr>
    </w:p>
    <w:p w14:paraId="3416E14B">
      <w:pPr>
        <w:pStyle w:val="269"/>
        <w:ind w:firstLine="960"/>
        <w:rPr>
          <w:rFonts w:ascii="Arial" w:hAnsi="Arial" w:cs="Arial"/>
          <w:color w:val="000000"/>
          <w:sz w:val="48"/>
          <w:szCs w:val="48"/>
          <w:highlight w:val="none"/>
        </w:rPr>
      </w:pPr>
    </w:p>
    <w:p w14:paraId="57467DD8">
      <w:pPr>
        <w:spacing w:line="360" w:lineRule="auto"/>
        <w:jc w:val="center"/>
        <w:rPr>
          <w:rFonts w:hint="eastAsia" w:ascii="Arial" w:hAnsi="宋体" w:eastAsia="宋体" w:cs="Arial"/>
          <w:b/>
          <w:color w:val="000000"/>
          <w:sz w:val="32"/>
          <w:szCs w:val="32"/>
          <w:highlight w:val="none"/>
          <w:lang w:eastAsia="zh-CN"/>
        </w:rPr>
      </w:pPr>
      <w:r>
        <w:rPr>
          <w:rFonts w:hint="eastAsia" w:ascii="Arial" w:hAnsi="宋体" w:cs="Arial"/>
          <w:b/>
          <w:color w:val="000000"/>
          <w:sz w:val="32"/>
          <w:szCs w:val="32"/>
          <w:highlight w:val="none"/>
        </w:rPr>
        <w:t>采购人：</w:t>
      </w:r>
      <w:r>
        <w:rPr>
          <w:rFonts w:hint="eastAsia" w:ascii="Arial" w:hAnsi="宋体" w:cs="Arial"/>
          <w:b/>
          <w:color w:val="000000"/>
          <w:sz w:val="32"/>
          <w:szCs w:val="32"/>
          <w:highlight w:val="none"/>
          <w:lang w:eastAsia="zh-CN"/>
        </w:rPr>
        <w:t>南京艺术学院</w:t>
      </w:r>
    </w:p>
    <w:p w14:paraId="00293C00">
      <w:pPr>
        <w:spacing w:line="360" w:lineRule="auto"/>
        <w:jc w:val="center"/>
        <w:rPr>
          <w:rFonts w:ascii="Arial" w:hAnsi="宋体" w:cs="Arial"/>
          <w:b/>
          <w:color w:val="000000"/>
          <w:sz w:val="32"/>
          <w:szCs w:val="32"/>
          <w:highlight w:val="none"/>
        </w:rPr>
      </w:pPr>
      <w:r>
        <w:rPr>
          <w:rFonts w:hint="eastAsia" w:ascii="Arial" w:hAnsi="宋体" w:cs="Arial"/>
          <w:b/>
          <w:color w:val="000000"/>
          <w:sz w:val="32"/>
          <w:szCs w:val="32"/>
          <w:highlight w:val="none"/>
        </w:rPr>
        <w:t>采购代理机构：</w:t>
      </w:r>
      <w:r>
        <w:rPr>
          <w:rFonts w:ascii="Arial" w:hAnsi="宋体" w:cs="Arial"/>
          <w:b/>
          <w:color w:val="000000"/>
          <w:sz w:val="32"/>
          <w:szCs w:val="32"/>
          <w:highlight w:val="none"/>
        </w:rPr>
        <w:t>江苏省设备成套股份有限公司</w:t>
      </w:r>
    </w:p>
    <w:p w14:paraId="279F453B">
      <w:pPr>
        <w:spacing w:line="360" w:lineRule="auto"/>
        <w:jc w:val="center"/>
        <w:rPr>
          <w:rFonts w:hint="eastAsia" w:ascii="Arial" w:hAnsi="宋体" w:eastAsia="宋体" w:cs="Arial"/>
          <w:b/>
          <w:color w:val="000000"/>
          <w:sz w:val="32"/>
          <w:szCs w:val="32"/>
          <w:highlight w:val="none"/>
          <w:lang w:val="en-US" w:eastAsia="zh-CN"/>
        </w:rPr>
      </w:pPr>
      <w:r>
        <w:rPr>
          <w:rFonts w:hint="eastAsia" w:ascii="Arial" w:hAnsi="宋体" w:eastAsia="宋体" w:cs="Arial"/>
          <w:b/>
          <w:color w:val="000000"/>
          <w:sz w:val="32"/>
          <w:szCs w:val="32"/>
          <w:highlight w:val="none"/>
          <w:lang w:eastAsia="zh-CN"/>
        </w:rPr>
        <w:t>2026年</w:t>
      </w:r>
      <w:r>
        <w:rPr>
          <w:rFonts w:hint="eastAsia" w:ascii="Arial" w:hAnsi="宋体" w:cs="Arial"/>
          <w:b/>
          <w:color w:val="000000"/>
          <w:sz w:val="32"/>
          <w:szCs w:val="32"/>
          <w:highlight w:val="none"/>
          <w:lang w:val="en-US" w:eastAsia="zh-CN"/>
        </w:rPr>
        <w:t>5</w:t>
      </w:r>
      <w:r>
        <w:rPr>
          <w:rFonts w:hint="eastAsia" w:ascii="Arial" w:hAnsi="宋体" w:eastAsia="宋体" w:cs="Arial"/>
          <w:b/>
          <w:color w:val="000000"/>
          <w:sz w:val="32"/>
          <w:szCs w:val="32"/>
          <w:highlight w:val="none"/>
          <w:lang w:eastAsia="zh-CN"/>
        </w:rPr>
        <w:t>月</w:t>
      </w:r>
      <w:r>
        <w:rPr>
          <w:rFonts w:hint="eastAsia" w:ascii="Arial" w:hAnsi="宋体" w:cs="Arial"/>
          <w:b/>
          <w:color w:val="000000"/>
          <w:sz w:val="32"/>
          <w:szCs w:val="32"/>
          <w:highlight w:val="none"/>
          <w:lang w:val="en-US" w:eastAsia="zh-CN"/>
        </w:rPr>
        <w:t>28</w:t>
      </w:r>
      <w:r>
        <w:rPr>
          <w:rFonts w:hint="eastAsia" w:ascii="Arial" w:hAnsi="宋体" w:eastAsia="宋体" w:cs="Arial"/>
          <w:b/>
          <w:color w:val="000000"/>
          <w:sz w:val="32"/>
          <w:szCs w:val="32"/>
          <w:highlight w:val="none"/>
          <w:lang w:eastAsia="zh-CN"/>
        </w:rPr>
        <w:t>日</w:t>
      </w:r>
    </w:p>
    <w:p w14:paraId="43AD20B0">
      <w:pPr>
        <w:spacing w:line="360" w:lineRule="auto"/>
        <w:jc w:val="center"/>
        <w:rPr>
          <w:rFonts w:ascii="Arial" w:hAnsi="宋体" w:cs="Arial"/>
          <w:b/>
          <w:color w:val="000000"/>
          <w:sz w:val="32"/>
          <w:szCs w:val="32"/>
          <w:highlight w:val="none"/>
          <w:lang w:val="zh-CN"/>
        </w:rPr>
        <w:sectPr>
          <w:headerReference r:id="rId4" w:type="first"/>
          <w:headerReference r:id="rId3" w:type="default"/>
          <w:footerReference r:id="rId5" w:type="default"/>
          <w:pgSz w:w="11906" w:h="16838"/>
          <w:pgMar w:top="1440" w:right="1800" w:bottom="1440" w:left="1800" w:header="851" w:footer="680" w:gutter="0"/>
          <w:cols w:space="1701" w:num="1"/>
          <w:titlePg/>
          <w:docGrid w:linePitch="360" w:charSpace="0"/>
        </w:sectPr>
      </w:pPr>
      <w:bookmarkStart w:id="0" w:name="_Toc29585"/>
    </w:p>
    <w:p w14:paraId="57D2ADC6">
      <w:pPr>
        <w:pStyle w:val="291"/>
        <w:numPr>
          <w:ilvl w:val="0"/>
          <w:numId w:val="0"/>
        </w:numPr>
        <w:spacing w:after="480" w:line="360" w:lineRule="auto"/>
        <w:ind w:right="-733"/>
        <w:jc w:val="center"/>
        <w:rPr>
          <w:rFonts w:ascii="Arial" w:hAnsi="Arial" w:cs="Arial"/>
          <w:color w:val="000000"/>
          <w:sz w:val="36"/>
          <w:highlight w:val="none"/>
          <w:lang w:val="zh-CN"/>
        </w:rPr>
      </w:pPr>
      <w:r>
        <w:rPr>
          <w:rFonts w:ascii="Arial" w:hAnsi="宋体" w:cs="Arial"/>
          <w:color w:val="000000"/>
          <w:sz w:val="36"/>
          <w:highlight w:val="none"/>
          <w:lang w:val="zh-CN"/>
        </w:rPr>
        <w:t>目录</w:t>
      </w:r>
      <w:bookmarkEnd w:id="0"/>
    </w:p>
    <w:p w14:paraId="34F4AEB1">
      <w:pPr>
        <w:pStyle w:val="238"/>
        <w:tabs>
          <w:tab w:val="right" w:leader="dot" w:pos="8306"/>
        </w:tabs>
        <w:spacing w:before="0" w:after="0" w:line="480" w:lineRule="auto"/>
        <w:rPr>
          <w:rFonts w:ascii="Arial" w:hAnsi="Arial" w:cs="Arial"/>
          <w:b w:val="0"/>
          <w:sz w:val="24"/>
          <w:szCs w:val="24"/>
          <w:highlight w:val="none"/>
        </w:rPr>
      </w:pPr>
    </w:p>
    <w:p w14:paraId="007C82CA">
      <w:pPr>
        <w:pStyle w:val="238"/>
        <w:tabs>
          <w:tab w:val="right" w:leader="dot" w:pos="8306"/>
        </w:tabs>
        <w:rPr>
          <w:highlight w:val="none"/>
        </w:rPr>
      </w:pPr>
      <w:r>
        <w:rPr>
          <w:rFonts w:ascii="Arial" w:hAnsi="Arial" w:cs="Arial"/>
          <w:b w:val="0"/>
          <w:sz w:val="24"/>
          <w:szCs w:val="24"/>
          <w:highlight w:val="none"/>
        </w:rPr>
        <w:fldChar w:fldCharType="begin"/>
      </w:r>
      <w:r>
        <w:rPr>
          <w:rFonts w:ascii="Arial" w:hAnsi="Arial" w:cs="Arial"/>
          <w:b w:val="0"/>
          <w:sz w:val="24"/>
          <w:szCs w:val="24"/>
          <w:highlight w:val="none"/>
        </w:rPr>
        <w:instrText xml:space="preserve"> TOC \o "1-3" \h \z \u </w:instrText>
      </w:r>
      <w:r>
        <w:rPr>
          <w:rFonts w:ascii="Arial" w:hAnsi="Arial" w:cs="Arial"/>
          <w:b w:val="0"/>
          <w:sz w:val="24"/>
          <w:szCs w:val="24"/>
          <w:highlight w:val="none"/>
        </w:rPr>
        <w:fldChar w:fldCharType="separate"/>
      </w:r>
      <w:r>
        <w:rPr>
          <w:rFonts w:ascii="Arial" w:hAnsi="Arial" w:cs="Arial"/>
          <w:szCs w:val="24"/>
          <w:highlight w:val="none"/>
        </w:rPr>
        <w:fldChar w:fldCharType="begin"/>
      </w:r>
      <w:r>
        <w:rPr>
          <w:rFonts w:ascii="Arial" w:hAnsi="Arial" w:cs="Arial"/>
          <w:szCs w:val="24"/>
          <w:highlight w:val="none"/>
        </w:rPr>
        <w:instrText xml:space="preserve"> HYPERLINK \l _Toc29568 </w:instrText>
      </w:r>
      <w:r>
        <w:rPr>
          <w:rFonts w:ascii="Arial" w:hAnsi="Arial" w:cs="Arial"/>
          <w:szCs w:val="24"/>
          <w:highlight w:val="none"/>
        </w:rPr>
        <w:fldChar w:fldCharType="separate"/>
      </w:r>
      <w:r>
        <w:rPr>
          <w:rFonts w:ascii="Arial" w:cs="Arial"/>
          <w:highlight w:val="none"/>
          <w:lang w:val="zh-CN"/>
        </w:rPr>
        <w:t>第一章</w:t>
      </w:r>
      <w:r>
        <w:rPr>
          <w:rFonts w:ascii="Arial" w:hAnsi="Arial" w:cs="Arial"/>
          <w:highlight w:val="none"/>
          <w:lang w:val="zh-CN"/>
        </w:rPr>
        <w:t xml:space="preserve"> </w:t>
      </w:r>
      <w:r>
        <w:rPr>
          <w:rFonts w:ascii="Arial" w:cs="Arial"/>
          <w:highlight w:val="none"/>
          <w:lang w:val="zh-CN"/>
        </w:rPr>
        <w:t>竞争性磋商公告</w:t>
      </w:r>
      <w:r>
        <w:rPr>
          <w:highlight w:val="none"/>
        </w:rPr>
        <w:tab/>
      </w:r>
      <w:r>
        <w:rPr>
          <w:highlight w:val="none"/>
        </w:rPr>
        <w:fldChar w:fldCharType="begin"/>
      </w:r>
      <w:r>
        <w:rPr>
          <w:highlight w:val="none"/>
        </w:rPr>
        <w:instrText xml:space="preserve"> PAGEREF _Toc29568 \h </w:instrText>
      </w:r>
      <w:r>
        <w:rPr>
          <w:highlight w:val="none"/>
        </w:rPr>
        <w:fldChar w:fldCharType="separate"/>
      </w:r>
      <w:r>
        <w:rPr>
          <w:highlight w:val="none"/>
        </w:rPr>
        <w:t>2</w:t>
      </w:r>
      <w:r>
        <w:rPr>
          <w:highlight w:val="none"/>
        </w:rPr>
        <w:fldChar w:fldCharType="end"/>
      </w:r>
      <w:r>
        <w:rPr>
          <w:rFonts w:ascii="Arial" w:hAnsi="Arial" w:cs="Arial"/>
          <w:szCs w:val="24"/>
          <w:highlight w:val="none"/>
        </w:rPr>
        <w:fldChar w:fldCharType="end"/>
      </w:r>
    </w:p>
    <w:p w14:paraId="65BDC9F1">
      <w:pPr>
        <w:pStyle w:val="238"/>
        <w:tabs>
          <w:tab w:val="right" w:leader="dot" w:pos="8306"/>
        </w:tabs>
        <w:rPr>
          <w:highlight w:val="none"/>
        </w:rPr>
      </w:pPr>
      <w:r>
        <w:rPr>
          <w:rFonts w:ascii="Arial" w:hAnsi="Arial" w:cs="Arial"/>
          <w:szCs w:val="24"/>
          <w:highlight w:val="none"/>
          <w:lang w:val="zh-CN"/>
        </w:rPr>
        <w:fldChar w:fldCharType="begin"/>
      </w:r>
      <w:r>
        <w:rPr>
          <w:rFonts w:ascii="Arial" w:hAnsi="Arial" w:cs="Arial"/>
          <w:szCs w:val="24"/>
          <w:highlight w:val="none"/>
          <w:lang w:val="zh-CN"/>
        </w:rPr>
        <w:instrText xml:space="preserve"> HYPERLINK \l _Toc11878 </w:instrText>
      </w:r>
      <w:r>
        <w:rPr>
          <w:rFonts w:ascii="Arial" w:hAnsi="Arial" w:cs="Arial"/>
          <w:szCs w:val="24"/>
          <w:highlight w:val="none"/>
          <w:lang w:val="zh-CN"/>
        </w:rPr>
        <w:fldChar w:fldCharType="separate"/>
      </w:r>
      <w:r>
        <w:rPr>
          <w:rFonts w:ascii="Arial" w:hAnsi="Arial" w:cs="Arial"/>
          <w:highlight w:val="none"/>
          <w:lang w:val="zh-CN"/>
        </w:rPr>
        <w:t>第二章 竞争性磋商须知</w:t>
      </w:r>
      <w:r>
        <w:rPr>
          <w:highlight w:val="none"/>
        </w:rPr>
        <w:tab/>
      </w:r>
      <w:r>
        <w:rPr>
          <w:highlight w:val="none"/>
        </w:rPr>
        <w:fldChar w:fldCharType="begin"/>
      </w:r>
      <w:r>
        <w:rPr>
          <w:highlight w:val="none"/>
        </w:rPr>
        <w:instrText xml:space="preserve"> PAGEREF _Toc11878 \h </w:instrText>
      </w:r>
      <w:r>
        <w:rPr>
          <w:highlight w:val="none"/>
        </w:rPr>
        <w:fldChar w:fldCharType="separate"/>
      </w:r>
      <w:r>
        <w:rPr>
          <w:highlight w:val="none"/>
        </w:rPr>
        <w:t>6</w:t>
      </w:r>
      <w:r>
        <w:rPr>
          <w:highlight w:val="none"/>
        </w:rPr>
        <w:fldChar w:fldCharType="end"/>
      </w:r>
      <w:r>
        <w:rPr>
          <w:rFonts w:ascii="Arial" w:hAnsi="Arial" w:cs="Arial"/>
          <w:szCs w:val="24"/>
          <w:highlight w:val="none"/>
          <w:lang w:val="zh-CN"/>
        </w:rPr>
        <w:fldChar w:fldCharType="end"/>
      </w:r>
    </w:p>
    <w:p w14:paraId="6A1E76A3">
      <w:pPr>
        <w:pStyle w:val="238"/>
        <w:tabs>
          <w:tab w:val="right" w:leader="dot" w:pos="8306"/>
        </w:tabs>
        <w:rPr>
          <w:highlight w:val="none"/>
        </w:rPr>
      </w:pPr>
      <w:r>
        <w:rPr>
          <w:rFonts w:ascii="Arial" w:hAnsi="Arial" w:cs="Arial"/>
          <w:szCs w:val="24"/>
          <w:highlight w:val="none"/>
          <w:lang w:val="zh-CN"/>
        </w:rPr>
        <w:fldChar w:fldCharType="begin"/>
      </w:r>
      <w:r>
        <w:rPr>
          <w:rFonts w:ascii="Arial" w:hAnsi="Arial" w:cs="Arial"/>
          <w:szCs w:val="24"/>
          <w:highlight w:val="none"/>
          <w:lang w:val="zh-CN"/>
        </w:rPr>
        <w:instrText xml:space="preserve"> HYPERLINK \l _Toc25515 </w:instrText>
      </w:r>
      <w:r>
        <w:rPr>
          <w:rFonts w:ascii="Arial" w:hAnsi="Arial" w:cs="Arial"/>
          <w:szCs w:val="24"/>
          <w:highlight w:val="none"/>
          <w:lang w:val="zh-CN"/>
        </w:rPr>
        <w:fldChar w:fldCharType="separate"/>
      </w:r>
      <w:r>
        <w:rPr>
          <w:rFonts w:ascii="Arial" w:hAnsi="Arial" w:cs="Arial"/>
          <w:highlight w:val="none"/>
          <w:lang w:val="zh-CN"/>
        </w:rPr>
        <w:t>第三章 评标标准</w:t>
      </w:r>
      <w:r>
        <w:rPr>
          <w:highlight w:val="none"/>
        </w:rPr>
        <w:tab/>
      </w:r>
      <w:r>
        <w:rPr>
          <w:highlight w:val="none"/>
        </w:rPr>
        <w:fldChar w:fldCharType="begin"/>
      </w:r>
      <w:r>
        <w:rPr>
          <w:highlight w:val="none"/>
        </w:rPr>
        <w:instrText xml:space="preserve"> PAGEREF _Toc25515 \h </w:instrText>
      </w:r>
      <w:r>
        <w:rPr>
          <w:highlight w:val="none"/>
        </w:rPr>
        <w:fldChar w:fldCharType="separate"/>
      </w:r>
      <w:r>
        <w:rPr>
          <w:highlight w:val="none"/>
        </w:rPr>
        <w:t>16</w:t>
      </w:r>
      <w:r>
        <w:rPr>
          <w:highlight w:val="none"/>
        </w:rPr>
        <w:fldChar w:fldCharType="end"/>
      </w:r>
      <w:r>
        <w:rPr>
          <w:rFonts w:ascii="Arial" w:hAnsi="Arial" w:cs="Arial"/>
          <w:szCs w:val="24"/>
          <w:highlight w:val="none"/>
          <w:lang w:val="zh-CN"/>
        </w:rPr>
        <w:fldChar w:fldCharType="end"/>
      </w:r>
    </w:p>
    <w:p w14:paraId="4BEE3E32">
      <w:pPr>
        <w:pStyle w:val="238"/>
        <w:tabs>
          <w:tab w:val="right" w:leader="dot" w:pos="8306"/>
        </w:tabs>
        <w:rPr>
          <w:highlight w:val="none"/>
        </w:rPr>
      </w:pPr>
      <w:r>
        <w:rPr>
          <w:rFonts w:ascii="Arial" w:hAnsi="Arial" w:cs="Arial"/>
          <w:szCs w:val="24"/>
          <w:highlight w:val="none"/>
          <w:lang w:val="zh-CN"/>
        </w:rPr>
        <w:fldChar w:fldCharType="begin"/>
      </w:r>
      <w:r>
        <w:rPr>
          <w:rFonts w:ascii="Arial" w:hAnsi="Arial" w:cs="Arial"/>
          <w:szCs w:val="24"/>
          <w:highlight w:val="none"/>
          <w:lang w:val="zh-CN"/>
        </w:rPr>
        <w:instrText xml:space="preserve"> HYPERLINK \l _Toc15293 </w:instrText>
      </w:r>
      <w:r>
        <w:rPr>
          <w:rFonts w:ascii="Arial" w:hAnsi="Arial" w:cs="Arial"/>
          <w:szCs w:val="24"/>
          <w:highlight w:val="none"/>
          <w:lang w:val="zh-CN"/>
        </w:rPr>
        <w:fldChar w:fldCharType="separate"/>
      </w:r>
      <w:r>
        <w:rPr>
          <w:rFonts w:hint="eastAsia"/>
          <w:highlight w:val="none"/>
          <w:lang w:val="zh-CN" w:eastAsia="zh-CN"/>
        </w:rPr>
        <w:t xml:space="preserve">第四章 </w:t>
      </w:r>
      <w:r>
        <w:rPr>
          <w:highlight w:val="none"/>
          <w:lang w:val="zh-CN" w:eastAsia="zh-CN"/>
        </w:rPr>
        <w:t>采购需求</w:t>
      </w:r>
      <w:r>
        <w:rPr>
          <w:highlight w:val="none"/>
        </w:rPr>
        <w:tab/>
      </w:r>
      <w:r>
        <w:rPr>
          <w:highlight w:val="none"/>
        </w:rPr>
        <w:fldChar w:fldCharType="begin"/>
      </w:r>
      <w:r>
        <w:rPr>
          <w:highlight w:val="none"/>
        </w:rPr>
        <w:instrText xml:space="preserve"> PAGEREF _Toc15293 \h </w:instrText>
      </w:r>
      <w:r>
        <w:rPr>
          <w:highlight w:val="none"/>
        </w:rPr>
        <w:fldChar w:fldCharType="separate"/>
      </w:r>
      <w:r>
        <w:rPr>
          <w:highlight w:val="none"/>
        </w:rPr>
        <w:t>22</w:t>
      </w:r>
      <w:r>
        <w:rPr>
          <w:highlight w:val="none"/>
        </w:rPr>
        <w:fldChar w:fldCharType="end"/>
      </w:r>
      <w:r>
        <w:rPr>
          <w:rFonts w:ascii="Arial" w:hAnsi="Arial" w:cs="Arial"/>
          <w:szCs w:val="24"/>
          <w:highlight w:val="none"/>
          <w:lang w:val="zh-CN"/>
        </w:rPr>
        <w:fldChar w:fldCharType="end"/>
      </w:r>
    </w:p>
    <w:p w14:paraId="184FCD84">
      <w:pPr>
        <w:pStyle w:val="238"/>
        <w:tabs>
          <w:tab w:val="right" w:leader="dot" w:pos="8306"/>
        </w:tabs>
        <w:rPr>
          <w:highlight w:val="none"/>
        </w:rPr>
      </w:pPr>
      <w:r>
        <w:rPr>
          <w:rFonts w:ascii="Arial" w:hAnsi="Arial" w:cs="Arial"/>
          <w:szCs w:val="24"/>
          <w:highlight w:val="none"/>
          <w:lang w:val="zh-CN"/>
        </w:rPr>
        <w:fldChar w:fldCharType="begin"/>
      </w:r>
      <w:r>
        <w:rPr>
          <w:rFonts w:ascii="Arial" w:hAnsi="Arial" w:cs="Arial"/>
          <w:szCs w:val="24"/>
          <w:highlight w:val="none"/>
          <w:lang w:val="zh-CN"/>
        </w:rPr>
        <w:instrText xml:space="preserve"> HYPERLINK \l _Toc19167 </w:instrText>
      </w:r>
      <w:r>
        <w:rPr>
          <w:rFonts w:ascii="Arial" w:hAnsi="Arial" w:cs="Arial"/>
          <w:szCs w:val="24"/>
          <w:highlight w:val="none"/>
          <w:lang w:val="zh-CN"/>
        </w:rPr>
        <w:fldChar w:fldCharType="separate"/>
      </w:r>
      <w:r>
        <w:rPr>
          <w:rFonts w:ascii="Arial" w:hAnsi="Arial" w:cs="Arial"/>
          <w:highlight w:val="none"/>
          <w:lang w:val="zh-CN"/>
        </w:rPr>
        <w:t>第五章 合同主要条款</w:t>
      </w:r>
      <w:r>
        <w:rPr>
          <w:highlight w:val="none"/>
        </w:rPr>
        <w:tab/>
      </w:r>
      <w:r>
        <w:rPr>
          <w:highlight w:val="none"/>
        </w:rPr>
        <w:fldChar w:fldCharType="begin"/>
      </w:r>
      <w:r>
        <w:rPr>
          <w:highlight w:val="none"/>
        </w:rPr>
        <w:instrText xml:space="preserve"> PAGEREF _Toc19167 \h </w:instrText>
      </w:r>
      <w:r>
        <w:rPr>
          <w:highlight w:val="none"/>
        </w:rPr>
        <w:fldChar w:fldCharType="separate"/>
      </w:r>
      <w:r>
        <w:rPr>
          <w:highlight w:val="none"/>
        </w:rPr>
        <w:t>40</w:t>
      </w:r>
      <w:r>
        <w:rPr>
          <w:highlight w:val="none"/>
        </w:rPr>
        <w:fldChar w:fldCharType="end"/>
      </w:r>
      <w:r>
        <w:rPr>
          <w:rFonts w:ascii="Arial" w:hAnsi="Arial" w:cs="Arial"/>
          <w:szCs w:val="24"/>
          <w:highlight w:val="none"/>
          <w:lang w:val="zh-CN"/>
        </w:rPr>
        <w:fldChar w:fldCharType="end"/>
      </w:r>
    </w:p>
    <w:p w14:paraId="7B0B026D">
      <w:pPr>
        <w:pStyle w:val="238"/>
        <w:tabs>
          <w:tab w:val="right" w:leader="dot" w:pos="8306"/>
        </w:tabs>
        <w:rPr>
          <w:highlight w:val="none"/>
        </w:rPr>
      </w:pPr>
      <w:r>
        <w:rPr>
          <w:rFonts w:ascii="Arial" w:hAnsi="Arial" w:cs="Arial"/>
          <w:szCs w:val="24"/>
          <w:highlight w:val="none"/>
          <w:lang w:val="zh-CN"/>
        </w:rPr>
        <w:fldChar w:fldCharType="begin"/>
      </w:r>
      <w:r>
        <w:rPr>
          <w:rFonts w:ascii="Arial" w:hAnsi="Arial" w:cs="Arial"/>
          <w:szCs w:val="24"/>
          <w:highlight w:val="none"/>
          <w:lang w:val="zh-CN"/>
        </w:rPr>
        <w:instrText xml:space="preserve"> HYPERLINK \l _Toc7982 </w:instrText>
      </w:r>
      <w:r>
        <w:rPr>
          <w:rFonts w:ascii="Arial" w:hAnsi="Arial" w:cs="Arial"/>
          <w:szCs w:val="24"/>
          <w:highlight w:val="none"/>
          <w:lang w:val="zh-CN"/>
        </w:rPr>
        <w:fldChar w:fldCharType="separate"/>
      </w:r>
      <w:r>
        <w:rPr>
          <w:rFonts w:ascii="Arial" w:hAnsi="Arial" w:cs="Arial"/>
          <w:highlight w:val="none"/>
          <w:lang w:val="zh-CN"/>
        </w:rPr>
        <w:t xml:space="preserve">第六章  </w:t>
      </w:r>
      <w:r>
        <w:rPr>
          <w:rFonts w:hint="eastAsia" w:ascii="Arial" w:hAnsi="宋体" w:cs="Arial"/>
          <w:szCs w:val="21"/>
          <w:highlight w:val="none"/>
        </w:rPr>
        <w:t>磋商响应文件格式及附件</w:t>
      </w:r>
      <w:r>
        <w:rPr>
          <w:highlight w:val="none"/>
        </w:rPr>
        <w:tab/>
      </w:r>
      <w:r>
        <w:rPr>
          <w:highlight w:val="none"/>
        </w:rPr>
        <w:fldChar w:fldCharType="begin"/>
      </w:r>
      <w:r>
        <w:rPr>
          <w:highlight w:val="none"/>
        </w:rPr>
        <w:instrText xml:space="preserve"> PAGEREF _Toc7982 \h </w:instrText>
      </w:r>
      <w:r>
        <w:rPr>
          <w:highlight w:val="none"/>
        </w:rPr>
        <w:fldChar w:fldCharType="separate"/>
      </w:r>
      <w:r>
        <w:rPr>
          <w:highlight w:val="none"/>
        </w:rPr>
        <w:t>46</w:t>
      </w:r>
      <w:r>
        <w:rPr>
          <w:highlight w:val="none"/>
        </w:rPr>
        <w:fldChar w:fldCharType="end"/>
      </w:r>
      <w:r>
        <w:rPr>
          <w:rFonts w:ascii="Arial" w:hAnsi="Arial" w:cs="Arial"/>
          <w:szCs w:val="24"/>
          <w:highlight w:val="none"/>
          <w:lang w:val="zh-CN"/>
        </w:rPr>
        <w:fldChar w:fldCharType="end"/>
      </w:r>
    </w:p>
    <w:p w14:paraId="4336EE70">
      <w:pPr>
        <w:pStyle w:val="238"/>
        <w:tabs>
          <w:tab w:val="right" w:leader="dot" w:pos="8306"/>
        </w:tabs>
        <w:rPr>
          <w:highlight w:val="none"/>
        </w:rPr>
      </w:pPr>
    </w:p>
    <w:p w14:paraId="2E23FA62">
      <w:pPr>
        <w:spacing w:line="480" w:lineRule="auto"/>
        <w:jc w:val="center"/>
        <w:rPr>
          <w:rFonts w:ascii="Arial" w:hAnsi="Arial" w:cs="Arial"/>
          <w:b/>
          <w:bCs/>
          <w:sz w:val="72"/>
          <w:szCs w:val="30"/>
          <w:highlight w:val="none"/>
          <w:lang w:val="zh-CN"/>
        </w:rPr>
      </w:pPr>
      <w:r>
        <w:rPr>
          <w:rFonts w:ascii="Arial" w:hAnsi="Arial" w:cs="Arial"/>
          <w:szCs w:val="24"/>
          <w:highlight w:val="none"/>
          <w:lang w:val="zh-CN"/>
        </w:rPr>
        <w:fldChar w:fldCharType="end"/>
      </w:r>
    </w:p>
    <w:p w14:paraId="4D78C779">
      <w:pPr>
        <w:spacing w:line="360" w:lineRule="auto"/>
        <w:jc w:val="center"/>
        <w:rPr>
          <w:rFonts w:ascii="Arial" w:hAnsi="Arial" w:cs="Arial"/>
          <w:b/>
          <w:bCs/>
          <w:color w:val="000000"/>
          <w:sz w:val="24"/>
          <w:szCs w:val="24"/>
          <w:highlight w:val="none"/>
          <w:lang w:val="zh-CN"/>
        </w:rPr>
        <w:sectPr>
          <w:footerReference r:id="rId6" w:type="default"/>
          <w:pgSz w:w="11906" w:h="16838"/>
          <w:pgMar w:top="1440" w:right="1800" w:bottom="1440" w:left="1800" w:header="851" w:footer="680" w:gutter="0"/>
          <w:pgNumType w:start="1"/>
          <w:cols w:space="1701" w:num="1"/>
          <w:docGrid w:linePitch="360" w:charSpace="0"/>
        </w:sectPr>
      </w:pPr>
    </w:p>
    <w:p w14:paraId="67527D57">
      <w:pPr>
        <w:pStyle w:val="256"/>
        <w:rPr>
          <w:rFonts w:ascii="Arial" w:hAnsi="Arial" w:cs="Arial"/>
          <w:highlight w:val="none"/>
        </w:rPr>
      </w:pPr>
      <w:r>
        <w:rPr>
          <w:rFonts w:ascii="Arial" w:cs="Arial"/>
          <w:highlight w:val="none"/>
          <w:lang w:val="zh-CN"/>
        </w:rPr>
        <w:br w:type="page" w:clear="all"/>
      </w:r>
      <w:bookmarkStart w:id="1" w:name="_Toc29568"/>
      <w:r>
        <w:rPr>
          <w:rFonts w:ascii="Arial" w:cs="Arial"/>
          <w:highlight w:val="none"/>
          <w:lang w:val="zh-CN"/>
        </w:rPr>
        <w:t>第一章</w:t>
      </w:r>
      <w:r>
        <w:rPr>
          <w:rFonts w:ascii="Arial" w:hAnsi="Arial" w:cs="Arial"/>
          <w:highlight w:val="none"/>
          <w:lang w:val="zh-CN"/>
        </w:rPr>
        <w:t xml:space="preserve"> </w:t>
      </w:r>
      <w:r>
        <w:rPr>
          <w:rFonts w:ascii="Arial" w:cs="Arial"/>
          <w:highlight w:val="none"/>
          <w:lang w:val="zh-CN"/>
        </w:rPr>
        <w:t>竞争性磋商公告</w:t>
      </w:r>
      <w:bookmarkEnd w:id="1"/>
    </w:p>
    <w:p w14:paraId="7E80591D">
      <w:pPr>
        <w:spacing w:line="360" w:lineRule="auto"/>
        <w:jc w:val="center"/>
        <w:rPr>
          <w:rFonts w:ascii="Arial" w:hAnsi="Arial" w:cs="Arial"/>
          <w:color w:val="000000"/>
          <w:sz w:val="24"/>
          <w:szCs w:val="24"/>
          <w:highlight w:val="none"/>
          <w:lang w:val="zh-CN"/>
        </w:rPr>
      </w:pPr>
    </w:p>
    <w:p w14:paraId="4F989D1D">
      <w:pPr>
        <w:pBdr>
          <w:top w:val="single" w:color="000000" w:sz="4" w:space="1"/>
          <w:left w:val="single" w:color="000000" w:sz="4" w:space="4"/>
          <w:bottom w:val="single" w:color="000000" w:sz="4" w:space="1"/>
          <w:right w:val="single" w:color="000000" w:sz="4" w:space="4"/>
        </w:pBdr>
        <w:tabs>
          <w:tab w:val="left" w:pos="390"/>
          <w:tab w:val="center" w:pos="4404"/>
        </w:tabs>
        <w:spacing w:line="360" w:lineRule="auto"/>
        <w:ind w:firstLine="454"/>
        <w:jc w:val="left"/>
        <w:rPr>
          <w:rFonts w:ascii="宋体" w:hAnsi="宋体" w:cs="宋体"/>
          <w:b/>
          <w:bCs/>
          <w:spacing w:val="8"/>
          <w:szCs w:val="21"/>
          <w:highlight w:val="none"/>
        </w:rPr>
      </w:pPr>
      <w:bookmarkStart w:id="2" w:name="_Toc19084"/>
      <w:bookmarkStart w:id="3" w:name="_Toc1270"/>
      <w:r>
        <w:rPr>
          <w:rFonts w:hint="eastAsia" w:ascii="宋体" w:hAnsi="宋体" w:cs="宋体"/>
          <w:b/>
          <w:bCs/>
          <w:spacing w:val="8"/>
          <w:szCs w:val="21"/>
          <w:highlight w:val="none"/>
        </w:rPr>
        <w:t>项目概况</w:t>
      </w:r>
    </w:p>
    <w:p w14:paraId="17DBE715">
      <w:pPr>
        <w:pBdr>
          <w:top w:val="single" w:color="000000" w:sz="4" w:space="1"/>
          <w:left w:val="single" w:color="000000" w:sz="4" w:space="4"/>
          <w:bottom w:val="single" w:color="000000" w:sz="4" w:space="1"/>
          <w:right w:val="single" w:color="000000" w:sz="4" w:space="4"/>
        </w:pBdr>
        <w:tabs>
          <w:tab w:val="left" w:pos="390"/>
          <w:tab w:val="center" w:pos="4404"/>
        </w:tabs>
        <w:spacing w:line="360" w:lineRule="auto"/>
        <w:ind w:firstLine="422"/>
        <w:jc w:val="left"/>
        <w:rPr>
          <w:rFonts w:ascii="宋体" w:hAnsi="宋体" w:cs="宋体"/>
          <w:b/>
          <w:bCs/>
          <w:spacing w:val="8"/>
          <w:szCs w:val="21"/>
          <w:highlight w:val="none"/>
          <w:u w:val="single"/>
        </w:rPr>
      </w:pPr>
      <w:r>
        <w:rPr>
          <w:rFonts w:hint="eastAsia" w:ascii="宋体" w:hAnsi="宋体" w:cs="宋体"/>
          <w:b/>
          <w:bCs/>
          <w:szCs w:val="21"/>
          <w:highlight w:val="none"/>
          <w:u w:val="single"/>
          <w:lang w:eastAsia="zh-CN"/>
        </w:rPr>
        <w:t>直录播教室常态化建设二期工程</w:t>
      </w:r>
      <w:r>
        <w:rPr>
          <w:rFonts w:hint="eastAsia" w:ascii="宋体" w:hAnsi="宋体" w:cs="宋体"/>
          <w:spacing w:val="8"/>
          <w:szCs w:val="21"/>
          <w:highlight w:val="none"/>
        </w:rPr>
        <w:t>的潜在供应商应在</w:t>
      </w:r>
      <w:r>
        <w:rPr>
          <w:rFonts w:hint="eastAsia" w:ascii="宋体" w:hAnsi="宋体" w:cs="宋体"/>
          <w:b/>
          <w:bCs/>
          <w:szCs w:val="21"/>
          <w:highlight w:val="none"/>
          <w:u w:val="single"/>
        </w:rPr>
        <w:t>江苏政府采购网</w:t>
      </w:r>
      <w:r>
        <w:rPr>
          <w:rFonts w:hint="eastAsia" w:ascii="宋体" w:hAnsi="宋体" w:cs="宋体"/>
          <w:spacing w:val="8"/>
          <w:szCs w:val="21"/>
          <w:highlight w:val="none"/>
        </w:rPr>
        <w:t>获取招标文件</w:t>
      </w:r>
      <w:r>
        <w:rPr>
          <w:rFonts w:hint="eastAsia" w:ascii="宋体" w:hAnsi="宋体" w:cs="宋体"/>
          <w:szCs w:val="21"/>
          <w:highlight w:val="none"/>
        </w:rPr>
        <w:t>，并于</w:t>
      </w:r>
      <w:r>
        <w:rPr>
          <w:rFonts w:hint="eastAsia" w:ascii="宋体" w:hAnsi="宋体" w:cs="宋体"/>
          <w:b/>
          <w:bCs/>
          <w:iCs/>
          <w:spacing w:val="8"/>
          <w:szCs w:val="21"/>
          <w:highlight w:val="none"/>
        </w:rPr>
        <w:t>202</w:t>
      </w:r>
      <w:r>
        <w:rPr>
          <w:rFonts w:hint="eastAsia" w:ascii="宋体" w:hAnsi="宋体" w:cs="宋体"/>
          <w:b/>
          <w:bCs/>
          <w:iCs/>
          <w:spacing w:val="8"/>
          <w:szCs w:val="21"/>
          <w:highlight w:val="none"/>
          <w:lang w:val="en-US" w:eastAsia="zh-CN"/>
        </w:rPr>
        <w:t>6</w:t>
      </w:r>
      <w:r>
        <w:rPr>
          <w:rFonts w:hint="eastAsia" w:ascii="宋体" w:hAnsi="宋体" w:cs="宋体"/>
          <w:b/>
          <w:bCs/>
          <w:spacing w:val="8"/>
          <w:szCs w:val="21"/>
          <w:highlight w:val="none"/>
        </w:rPr>
        <w:t>年</w:t>
      </w:r>
      <w:r>
        <w:rPr>
          <w:rFonts w:hint="eastAsia" w:ascii="宋体" w:hAnsi="宋体" w:cs="宋体"/>
          <w:b/>
          <w:bCs/>
          <w:spacing w:val="8"/>
          <w:szCs w:val="21"/>
          <w:highlight w:val="none"/>
          <w:lang w:val="en-US" w:eastAsia="zh-CN"/>
        </w:rPr>
        <w:t>6</w:t>
      </w:r>
      <w:r>
        <w:rPr>
          <w:rFonts w:hint="eastAsia" w:ascii="宋体" w:hAnsi="宋体" w:cs="宋体"/>
          <w:b/>
          <w:bCs/>
          <w:spacing w:val="8"/>
          <w:szCs w:val="21"/>
          <w:highlight w:val="none"/>
        </w:rPr>
        <w:t>月</w:t>
      </w:r>
      <w:r>
        <w:rPr>
          <w:rFonts w:hint="eastAsia" w:ascii="宋体" w:hAnsi="宋体" w:cs="宋体"/>
          <w:b/>
          <w:bCs/>
          <w:spacing w:val="8"/>
          <w:szCs w:val="21"/>
          <w:highlight w:val="none"/>
          <w:lang w:val="en-US" w:eastAsia="zh-CN"/>
        </w:rPr>
        <w:t>9</w:t>
      </w:r>
      <w:r>
        <w:rPr>
          <w:rFonts w:hint="eastAsia" w:ascii="宋体" w:hAnsi="宋体" w:cs="宋体"/>
          <w:b/>
          <w:bCs/>
          <w:spacing w:val="8"/>
          <w:szCs w:val="21"/>
          <w:highlight w:val="none"/>
        </w:rPr>
        <w:t>日</w:t>
      </w:r>
      <w:r>
        <w:rPr>
          <w:rFonts w:hint="eastAsia" w:ascii="宋体" w:hAnsi="宋体" w:cs="宋体"/>
          <w:b/>
          <w:bCs/>
          <w:szCs w:val="21"/>
          <w:highlight w:val="none"/>
          <w:lang w:val="en-US" w:eastAsia="zh-CN"/>
        </w:rPr>
        <w:t>09</w:t>
      </w:r>
      <w:r>
        <w:rPr>
          <w:rFonts w:hint="eastAsia" w:ascii="宋体" w:hAnsi="宋体" w:cs="宋体"/>
          <w:b/>
          <w:bCs/>
          <w:szCs w:val="21"/>
          <w:highlight w:val="none"/>
        </w:rPr>
        <w:t>点</w:t>
      </w:r>
      <w:r>
        <w:rPr>
          <w:rFonts w:hint="eastAsia" w:ascii="宋体" w:hAnsi="宋体" w:cs="宋体"/>
          <w:b/>
          <w:bCs/>
          <w:szCs w:val="21"/>
          <w:highlight w:val="none"/>
          <w:lang w:val="en-US" w:eastAsia="zh-CN"/>
        </w:rPr>
        <w:t>3</w:t>
      </w:r>
      <w:r>
        <w:rPr>
          <w:rFonts w:hint="eastAsia" w:ascii="宋体" w:hAnsi="宋体" w:cs="宋体"/>
          <w:b/>
          <w:bCs/>
          <w:szCs w:val="21"/>
          <w:highlight w:val="none"/>
        </w:rPr>
        <w:t>0分</w:t>
      </w:r>
      <w:r>
        <w:rPr>
          <w:rFonts w:hint="eastAsia" w:ascii="宋体" w:hAnsi="宋体" w:cs="宋体"/>
          <w:szCs w:val="21"/>
          <w:highlight w:val="none"/>
        </w:rPr>
        <w:t>（北京时间）前递交</w:t>
      </w:r>
      <w:r>
        <w:rPr>
          <w:rFonts w:hint="eastAsia" w:ascii="宋体" w:hAnsi="宋体" w:cs="宋体"/>
          <w:szCs w:val="21"/>
          <w:highlight w:val="none"/>
          <w:lang w:val="en-US" w:eastAsia="zh-CN"/>
        </w:rPr>
        <w:t>响应</w:t>
      </w:r>
      <w:r>
        <w:rPr>
          <w:rFonts w:hint="eastAsia" w:ascii="宋体" w:hAnsi="宋体" w:cs="宋体"/>
          <w:szCs w:val="21"/>
          <w:highlight w:val="none"/>
        </w:rPr>
        <w:t>文件。</w:t>
      </w:r>
    </w:p>
    <w:p w14:paraId="5FA1082D">
      <w:pPr>
        <w:tabs>
          <w:tab w:val="left" w:pos="390"/>
          <w:tab w:val="center" w:pos="4404"/>
        </w:tabs>
        <w:spacing w:line="360" w:lineRule="auto"/>
        <w:ind w:firstLine="420"/>
        <w:jc w:val="left"/>
        <w:rPr>
          <w:rFonts w:ascii="宋体" w:hAnsi="宋体" w:cs="宋体"/>
          <w:color w:val="000000"/>
          <w:szCs w:val="21"/>
          <w:highlight w:val="none"/>
        </w:rPr>
      </w:pPr>
    </w:p>
    <w:p w14:paraId="7CA8F7BB">
      <w:pPr>
        <w:widowControl/>
        <w:shd w:val="clear" w:color="auto" w:fill="FFFFFF"/>
        <w:spacing w:line="360" w:lineRule="auto"/>
        <w:outlineLvl w:val="1"/>
        <w:rPr>
          <w:rFonts w:ascii="Arial" w:hAnsi="Arial" w:cs="Arial"/>
          <w:b/>
          <w:spacing w:val="8"/>
          <w:sz w:val="24"/>
          <w:highlight w:val="none"/>
        </w:rPr>
      </w:pPr>
      <w:bookmarkStart w:id="4" w:name="_Toc10912"/>
      <w:r>
        <w:rPr>
          <w:rFonts w:ascii="Arial" w:hAnsi="Arial" w:cs="Arial"/>
          <w:b/>
          <w:spacing w:val="8"/>
          <w:sz w:val="24"/>
          <w:highlight w:val="none"/>
        </w:rPr>
        <w:t>一、项目基本情况</w:t>
      </w:r>
      <w:bookmarkEnd w:id="2"/>
      <w:bookmarkEnd w:id="3"/>
      <w:bookmarkEnd w:id="4"/>
    </w:p>
    <w:p w14:paraId="236AD4BF">
      <w:pPr>
        <w:widowControl/>
        <w:shd w:val="clear" w:color="auto" w:fill="FFFFFF"/>
        <w:spacing w:line="360" w:lineRule="auto"/>
        <w:ind w:firstLine="370"/>
        <w:rPr>
          <w:rFonts w:hint="eastAsia" w:ascii="Arial" w:hAnsi="Arial" w:eastAsia="宋体" w:cs="Arial"/>
          <w:spacing w:val="8"/>
          <w:szCs w:val="21"/>
          <w:highlight w:val="none"/>
          <w:lang w:eastAsia="zh-CN"/>
        </w:rPr>
      </w:pPr>
      <w:r>
        <w:rPr>
          <w:rFonts w:ascii="Arial" w:hAnsi="Arial" w:cs="Arial"/>
          <w:spacing w:val="8"/>
          <w:szCs w:val="21"/>
          <w:highlight w:val="none"/>
        </w:rPr>
        <w:t>1.1项目编号：</w:t>
      </w:r>
      <w:r>
        <w:rPr>
          <w:rFonts w:hint="eastAsia" w:ascii="宋体" w:hAnsi="宋体" w:cs="宋体"/>
          <w:bCs/>
          <w:szCs w:val="21"/>
          <w:highlight w:val="none"/>
          <w:lang w:eastAsia="zh-CN"/>
        </w:rPr>
        <w:t>JSZC-320000-JCEC-C2026-0148</w:t>
      </w:r>
      <w:r>
        <w:rPr>
          <w:rFonts w:hint="eastAsia" w:ascii="宋体" w:hAnsi="宋体" w:cs="宋体"/>
          <w:bCs/>
          <w:szCs w:val="21"/>
          <w:highlight w:val="none"/>
          <w:lang w:val="en-US" w:eastAsia="zh-CN"/>
        </w:rPr>
        <w:t xml:space="preserve"> </w:t>
      </w:r>
    </w:p>
    <w:p w14:paraId="0580EE03">
      <w:pPr>
        <w:widowControl/>
        <w:shd w:val="clear" w:color="auto" w:fill="FFFFFF"/>
        <w:spacing w:line="360" w:lineRule="auto"/>
        <w:ind w:firstLine="370"/>
        <w:rPr>
          <w:rFonts w:hint="eastAsia" w:ascii="Arial" w:hAnsi="Arial" w:cs="Arial"/>
          <w:spacing w:val="8"/>
          <w:szCs w:val="21"/>
          <w:highlight w:val="none"/>
        </w:rPr>
      </w:pPr>
      <w:r>
        <w:rPr>
          <w:rFonts w:ascii="Arial" w:hAnsi="Arial" w:cs="Arial"/>
          <w:spacing w:val="8"/>
          <w:szCs w:val="21"/>
          <w:highlight w:val="none"/>
        </w:rPr>
        <w:t>1.2项目名称：</w:t>
      </w:r>
      <w:r>
        <w:rPr>
          <w:rFonts w:hint="eastAsia" w:ascii="Arial" w:hAnsi="Arial" w:cs="Arial"/>
          <w:spacing w:val="8"/>
          <w:szCs w:val="21"/>
          <w:highlight w:val="none"/>
          <w:lang w:eastAsia="zh-CN"/>
        </w:rPr>
        <w:t>直录播教室常态化建设二期工程</w:t>
      </w:r>
    </w:p>
    <w:p w14:paraId="7F0762C1">
      <w:pPr>
        <w:widowControl/>
        <w:shd w:val="clear" w:color="auto" w:fill="FFFFFF"/>
        <w:spacing w:line="360" w:lineRule="auto"/>
        <w:ind w:firstLine="370"/>
        <w:rPr>
          <w:rFonts w:hint="eastAsia" w:ascii="Arial" w:hAnsi="Arial" w:cs="Arial"/>
          <w:spacing w:val="8"/>
          <w:szCs w:val="21"/>
          <w:highlight w:val="none"/>
        </w:rPr>
      </w:pPr>
      <w:r>
        <w:rPr>
          <w:rFonts w:hint="eastAsia" w:ascii="Arial" w:hAnsi="Arial" w:cs="Arial"/>
          <w:spacing w:val="8"/>
          <w:szCs w:val="21"/>
          <w:highlight w:val="none"/>
        </w:rPr>
        <w:t>1.3采购方式：竞争性磋商</w:t>
      </w:r>
    </w:p>
    <w:p w14:paraId="0D304FE8">
      <w:pPr>
        <w:widowControl/>
        <w:shd w:val="clear" w:color="auto" w:fill="FFFFFF"/>
        <w:spacing w:line="360" w:lineRule="auto"/>
        <w:ind w:firstLine="370"/>
        <w:rPr>
          <w:rFonts w:ascii="Arial" w:hAnsi="Arial" w:cs="Arial"/>
          <w:spacing w:val="8"/>
          <w:szCs w:val="21"/>
          <w:highlight w:val="none"/>
        </w:rPr>
      </w:pPr>
      <w:r>
        <w:rPr>
          <w:rFonts w:ascii="Arial" w:hAnsi="Arial" w:cs="Arial"/>
          <w:spacing w:val="8"/>
          <w:szCs w:val="21"/>
          <w:highlight w:val="none"/>
        </w:rPr>
        <w:t>1.</w:t>
      </w:r>
      <w:r>
        <w:rPr>
          <w:rFonts w:hint="eastAsia" w:ascii="Arial" w:hAnsi="Arial" w:cs="Arial"/>
          <w:spacing w:val="8"/>
          <w:szCs w:val="21"/>
          <w:highlight w:val="none"/>
        </w:rPr>
        <w:t>4</w:t>
      </w:r>
      <w:r>
        <w:rPr>
          <w:rFonts w:ascii="Arial" w:hAnsi="Arial" w:cs="Arial"/>
          <w:spacing w:val="8"/>
          <w:szCs w:val="21"/>
          <w:highlight w:val="none"/>
        </w:rPr>
        <w:t>预算金额：</w:t>
      </w:r>
      <w:r>
        <w:rPr>
          <w:rFonts w:hint="eastAsia" w:ascii="Arial" w:hAnsi="Arial" w:cs="Arial"/>
          <w:spacing w:val="8"/>
          <w:szCs w:val="21"/>
          <w:highlight w:val="none"/>
          <w:lang w:val="en-US" w:eastAsia="zh-CN"/>
        </w:rPr>
        <w:t>399</w:t>
      </w:r>
      <w:r>
        <w:rPr>
          <w:rFonts w:hint="eastAsia" w:ascii="Arial" w:hAnsi="Arial" w:cs="Arial"/>
          <w:spacing w:val="8"/>
          <w:szCs w:val="21"/>
          <w:highlight w:val="none"/>
        </w:rPr>
        <w:t>万元</w:t>
      </w:r>
    </w:p>
    <w:p w14:paraId="4D698744">
      <w:pPr>
        <w:widowControl/>
        <w:shd w:val="clear" w:color="auto" w:fill="FFFFFF"/>
        <w:spacing w:line="360" w:lineRule="auto"/>
        <w:ind w:firstLine="370"/>
        <w:rPr>
          <w:rFonts w:hint="eastAsia" w:ascii="Arial" w:hAnsi="Arial" w:cs="Arial"/>
          <w:spacing w:val="8"/>
          <w:szCs w:val="21"/>
          <w:highlight w:val="none"/>
          <w:lang w:val="en-US" w:eastAsia="zh-CN"/>
        </w:rPr>
      </w:pPr>
      <w:r>
        <w:rPr>
          <w:rFonts w:ascii="Arial" w:hAnsi="Arial" w:cs="Arial"/>
          <w:spacing w:val="8"/>
          <w:szCs w:val="21"/>
          <w:highlight w:val="none"/>
        </w:rPr>
        <w:t>1.</w:t>
      </w:r>
      <w:r>
        <w:rPr>
          <w:rFonts w:hint="eastAsia" w:ascii="Arial" w:hAnsi="Arial" w:cs="Arial"/>
          <w:spacing w:val="8"/>
          <w:szCs w:val="21"/>
          <w:highlight w:val="none"/>
        </w:rPr>
        <w:t>5最高限价：</w:t>
      </w:r>
      <w:r>
        <w:rPr>
          <w:rFonts w:hint="eastAsia" w:ascii="Arial" w:hAnsi="Arial" w:cs="Arial"/>
          <w:spacing w:val="8"/>
          <w:szCs w:val="21"/>
          <w:highlight w:val="none"/>
          <w:lang w:val="en-US" w:eastAsia="zh-CN"/>
        </w:rPr>
        <w:t>399万元</w:t>
      </w:r>
    </w:p>
    <w:p w14:paraId="32874F4C">
      <w:pPr>
        <w:widowControl/>
        <w:shd w:val="clear" w:color="auto" w:fill="FFFFFF"/>
        <w:spacing w:line="360" w:lineRule="auto"/>
        <w:ind w:firstLine="370"/>
        <w:rPr>
          <w:rFonts w:hint="eastAsia" w:ascii="Arial" w:hAnsi="Arial" w:eastAsia="宋体" w:cs="Arial"/>
          <w:spacing w:val="8"/>
          <w:szCs w:val="21"/>
          <w:highlight w:val="none"/>
        </w:rPr>
      </w:pPr>
      <w:r>
        <w:rPr>
          <w:rFonts w:ascii="Arial" w:hAnsi="Arial" w:eastAsia="宋体" w:cs="Arial"/>
          <w:spacing w:val="8"/>
          <w:szCs w:val="21"/>
          <w:highlight w:val="none"/>
        </w:rPr>
        <w:t>1.</w:t>
      </w:r>
      <w:r>
        <w:rPr>
          <w:rFonts w:hint="eastAsia" w:ascii="Arial" w:hAnsi="Arial" w:eastAsia="宋体" w:cs="Arial"/>
          <w:spacing w:val="8"/>
          <w:szCs w:val="21"/>
          <w:highlight w:val="none"/>
          <w:lang w:val="en-US" w:eastAsia="zh-CN"/>
        </w:rPr>
        <w:t>6</w:t>
      </w:r>
      <w:r>
        <w:rPr>
          <w:rFonts w:ascii="Arial" w:hAnsi="Arial" w:eastAsia="宋体" w:cs="Arial"/>
          <w:spacing w:val="8"/>
          <w:szCs w:val="21"/>
          <w:highlight w:val="none"/>
        </w:rPr>
        <w:t>采购需求：</w:t>
      </w:r>
      <w:r>
        <w:rPr>
          <w:rFonts w:hint="eastAsia" w:ascii="Arial" w:hAnsi="Arial" w:cs="Arial"/>
          <w:spacing w:val="8"/>
          <w:szCs w:val="21"/>
          <w:highlight w:val="none"/>
          <w:lang w:eastAsia="zh-CN"/>
        </w:rPr>
        <w:t>直录播教室常态化建设二期工程</w:t>
      </w:r>
      <w:r>
        <w:rPr>
          <w:rFonts w:hint="eastAsia" w:ascii="Arial" w:hAnsi="Arial" w:cs="Arial"/>
          <w:color w:val="auto"/>
          <w:spacing w:val="8"/>
          <w:kern w:val="0"/>
          <w:szCs w:val="21"/>
          <w:highlight w:val="none"/>
        </w:rPr>
        <w:t>，详见图纸、工程量清单</w:t>
      </w:r>
      <w:r>
        <w:rPr>
          <w:rFonts w:hint="eastAsia" w:ascii="Arial" w:hAnsi="Arial" w:eastAsia="宋体" w:cs="Arial"/>
          <w:spacing w:val="8"/>
          <w:szCs w:val="21"/>
          <w:highlight w:val="none"/>
        </w:rPr>
        <w:t>。</w:t>
      </w:r>
    </w:p>
    <w:p w14:paraId="3FD823F0">
      <w:pPr>
        <w:widowControl/>
        <w:shd w:val="clear" w:color="auto" w:fill="FFFFFF"/>
        <w:spacing w:line="360" w:lineRule="auto"/>
        <w:ind w:firstLine="370"/>
        <w:rPr>
          <w:rFonts w:ascii="Arial" w:hAnsi="Arial" w:eastAsia="宋体" w:cs="Arial"/>
          <w:spacing w:val="8"/>
          <w:szCs w:val="21"/>
          <w:highlight w:val="none"/>
          <w:lang w:val="en-US" w:eastAsia="zh-CN"/>
        </w:rPr>
      </w:pPr>
      <w:r>
        <w:rPr>
          <w:rFonts w:ascii="Arial" w:hAnsi="Arial" w:eastAsia="宋体" w:cs="Arial"/>
          <w:spacing w:val="8"/>
          <w:szCs w:val="21"/>
          <w:highlight w:val="none"/>
        </w:rPr>
        <w:t>1</w:t>
      </w:r>
      <w:r>
        <w:rPr>
          <w:rFonts w:hint="eastAsia" w:ascii="Arial" w:hAnsi="Arial" w:eastAsia="宋体" w:cs="Arial"/>
          <w:spacing w:val="8"/>
          <w:szCs w:val="21"/>
          <w:highlight w:val="none"/>
        </w:rPr>
        <w:t>.</w:t>
      </w:r>
      <w:r>
        <w:rPr>
          <w:rFonts w:hint="eastAsia" w:ascii="Arial" w:hAnsi="Arial" w:eastAsia="宋体" w:cs="Arial"/>
          <w:spacing w:val="8"/>
          <w:szCs w:val="21"/>
          <w:highlight w:val="none"/>
          <w:lang w:val="en-US" w:eastAsia="zh-CN"/>
        </w:rPr>
        <w:t>7</w:t>
      </w:r>
      <w:r>
        <w:rPr>
          <w:rFonts w:ascii="Arial" w:hAnsi="Arial" w:eastAsia="宋体" w:cs="Arial"/>
          <w:spacing w:val="8"/>
          <w:szCs w:val="21"/>
          <w:highlight w:val="none"/>
        </w:rPr>
        <w:t>工期</w:t>
      </w:r>
      <w:r>
        <w:rPr>
          <w:rFonts w:hint="eastAsia" w:ascii="Arial" w:hAnsi="Arial" w:eastAsia="宋体" w:cs="Arial"/>
          <w:spacing w:val="8"/>
          <w:szCs w:val="21"/>
          <w:highlight w:val="none"/>
          <w:lang w:eastAsia="zh-CN"/>
        </w:rPr>
        <w:t>：</w:t>
      </w:r>
      <w:r>
        <w:rPr>
          <w:rFonts w:hint="eastAsia" w:ascii="Arial" w:hAnsi="Arial" w:eastAsia="宋体" w:cs="Arial"/>
          <w:spacing w:val="8"/>
          <w:szCs w:val="21"/>
          <w:highlight w:val="none"/>
          <w:lang w:val="en-US" w:eastAsia="zh-CN"/>
        </w:rPr>
        <w:t>60</w:t>
      </w:r>
      <w:r>
        <w:rPr>
          <w:rFonts w:hint="eastAsia" w:ascii="Arial" w:hAnsi="Arial" w:eastAsia="宋体" w:cs="Arial"/>
          <w:spacing w:val="8"/>
          <w:szCs w:val="21"/>
          <w:highlight w:val="none"/>
        </w:rPr>
        <w:t>日历天</w:t>
      </w:r>
    </w:p>
    <w:p w14:paraId="590969A3">
      <w:pPr>
        <w:widowControl/>
        <w:shd w:val="clear" w:color="auto" w:fill="FFFFFF"/>
        <w:spacing w:line="360" w:lineRule="auto"/>
        <w:ind w:firstLine="370"/>
        <w:rPr>
          <w:rFonts w:hint="eastAsia" w:ascii="Arial" w:hAnsi="Arial" w:eastAsia="宋体" w:cs="Arial"/>
          <w:spacing w:val="8"/>
          <w:szCs w:val="21"/>
          <w:highlight w:val="none"/>
        </w:rPr>
      </w:pPr>
      <w:r>
        <w:rPr>
          <w:rFonts w:hint="eastAsia" w:ascii="Arial" w:hAnsi="Arial" w:eastAsia="宋体" w:cs="Arial"/>
          <w:spacing w:val="8"/>
          <w:szCs w:val="21"/>
          <w:highlight w:val="none"/>
        </w:rPr>
        <w:t>1.</w:t>
      </w:r>
      <w:r>
        <w:rPr>
          <w:rFonts w:hint="eastAsia" w:ascii="Arial" w:hAnsi="Arial" w:eastAsia="宋体" w:cs="Arial"/>
          <w:spacing w:val="8"/>
          <w:szCs w:val="21"/>
          <w:highlight w:val="none"/>
          <w:lang w:val="en-US" w:eastAsia="zh-CN"/>
        </w:rPr>
        <w:t>8</w:t>
      </w:r>
      <w:r>
        <w:rPr>
          <w:rFonts w:hint="eastAsia" w:ascii="Arial" w:hAnsi="Arial" w:eastAsia="宋体" w:cs="Arial"/>
          <w:spacing w:val="8"/>
          <w:szCs w:val="21"/>
          <w:highlight w:val="none"/>
        </w:rPr>
        <w:t>行业划分：建筑业</w:t>
      </w:r>
    </w:p>
    <w:p w14:paraId="5DE22117">
      <w:pPr>
        <w:widowControl/>
        <w:shd w:val="clear" w:color="auto" w:fill="FFFFFF"/>
        <w:spacing w:line="360" w:lineRule="auto"/>
        <w:ind w:firstLine="370"/>
        <w:rPr>
          <w:rFonts w:hint="eastAsia" w:ascii="Arial" w:hAnsi="Arial" w:eastAsia="宋体" w:cs="Arial"/>
          <w:spacing w:val="8"/>
          <w:szCs w:val="21"/>
          <w:highlight w:val="none"/>
          <w:lang w:val="en-US" w:eastAsia="zh-CN"/>
        </w:rPr>
      </w:pPr>
      <w:r>
        <w:rPr>
          <w:rFonts w:hint="eastAsia" w:ascii="Arial" w:hAnsi="Arial" w:eastAsia="宋体" w:cs="Arial"/>
          <w:spacing w:val="8"/>
          <w:szCs w:val="21"/>
          <w:highlight w:val="none"/>
          <w:lang w:val="en-US" w:eastAsia="zh-CN"/>
        </w:rPr>
        <w:t>1.9</w:t>
      </w:r>
      <w:r>
        <w:rPr>
          <w:rFonts w:hint="eastAsia" w:ascii="Arial" w:hAnsi="Arial" w:eastAsia="宋体" w:cs="Arial"/>
          <w:spacing w:val="8"/>
          <w:szCs w:val="21"/>
          <w:highlight w:val="none"/>
        </w:rPr>
        <w:t>本项目非专门面向中小企业（或监狱企业或残疾人福利性单位）采购</w:t>
      </w:r>
    </w:p>
    <w:p w14:paraId="250150A8">
      <w:pPr>
        <w:widowControl/>
        <w:shd w:val="clear" w:color="auto" w:fill="FFFFFF"/>
        <w:spacing w:line="360" w:lineRule="auto"/>
        <w:ind w:firstLine="370"/>
        <w:rPr>
          <w:rFonts w:hint="eastAsia" w:ascii="宋体" w:hAnsi="宋体" w:cs="宋体"/>
          <w:bCs/>
          <w:szCs w:val="21"/>
          <w:highlight w:val="none"/>
        </w:rPr>
      </w:pPr>
      <w:r>
        <w:rPr>
          <w:rFonts w:hint="eastAsia" w:ascii="Arial" w:hAnsi="Arial" w:cs="Arial"/>
          <w:spacing w:val="8"/>
          <w:szCs w:val="21"/>
          <w:highlight w:val="none"/>
        </w:rPr>
        <w:t>1.1</w:t>
      </w:r>
      <w:r>
        <w:rPr>
          <w:rFonts w:hint="eastAsia" w:ascii="Arial" w:hAnsi="Arial" w:cs="Arial"/>
          <w:spacing w:val="8"/>
          <w:szCs w:val="21"/>
          <w:highlight w:val="none"/>
          <w:lang w:val="en-US" w:eastAsia="zh-CN"/>
        </w:rPr>
        <w:t>0</w:t>
      </w:r>
      <w:r>
        <w:rPr>
          <w:rFonts w:hint="eastAsia" w:ascii="Arial" w:hAnsi="Arial" w:cs="Arial"/>
          <w:spacing w:val="8"/>
          <w:szCs w:val="21"/>
          <w:highlight w:val="none"/>
        </w:rPr>
        <w:t>本项目</w:t>
      </w:r>
      <w:r>
        <w:rPr>
          <w:rFonts w:hint="eastAsia" w:ascii="Arial" w:hAnsi="Arial" w:cs="Arial"/>
          <w:spacing w:val="8"/>
          <w:szCs w:val="21"/>
          <w:highlight w:val="none"/>
          <w:lang w:val="en-US" w:eastAsia="zh-CN"/>
        </w:rPr>
        <w:t>不</w:t>
      </w:r>
      <w:r>
        <w:rPr>
          <w:rFonts w:hint="eastAsia" w:ascii="Arial" w:hAnsi="Arial" w:cs="Arial"/>
          <w:spacing w:val="8"/>
          <w:szCs w:val="21"/>
          <w:highlight w:val="none"/>
        </w:rPr>
        <w:t>接受联合体投标</w:t>
      </w:r>
    </w:p>
    <w:p w14:paraId="5A51EB85">
      <w:pPr>
        <w:widowControl/>
        <w:shd w:val="clear" w:color="auto" w:fill="FFFFFF"/>
        <w:spacing w:line="360" w:lineRule="auto"/>
        <w:ind w:firstLine="370"/>
        <w:rPr>
          <w:rFonts w:ascii="Arial" w:hAnsi="Arial" w:cs="Arial"/>
          <w:spacing w:val="8"/>
          <w:szCs w:val="21"/>
          <w:highlight w:val="none"/>
        </w:rPr>
      </w:pPr>
    </w:p>
    <w:p w14:paraId="6AA39580">
      <w:pPr>
        <w:widowControl/>
        <w:shd w:val="clear" w:color="auto" w:fill="FFFFFF"/>
        <w:spacing w:line="360" w:lineRule="auto"/>
        <w:outlineLvl w:val="1"/>
        <w:rPr>
          <w:rFonts w:ascii="Arial" w:hAnsi="Arial" w:cs="Arial"/>
          <w:b/>
          <w:spacing w:val="8"/>
          <w:sz w:val="24"/>
          <w:highlight w:val="none"/>
        </w:rPr>
      </w:pPr>
      <w:bookmarkStart w:id="5" w:name="_Toc1756"/>
      <w:bookmarkStart w:id="6" w:name="_Toc15331"/>
      <w:bookmarkStart w:id="7" w:name="_Toc26468"/>
      <w:r>
        <w:rPr>
          <w:rFonts w:ascii="Arial" w:hAnsi="Arial" w:cs="Arial"/>
          <w:b/>
          <w:spacing w:val="8"/>
          <w:sz w:val="24"/>
          <w:highlight w:val="none"/>
        </w:rPr>
        <w:t>二、申请人的资格要求：</w:t>
      </w:r>
      <w:bookmarkEnd w:id="5"/>
      <w:bookmarkEnd w:id="6"/>
      <w:bookmarkEnd w:id="7"/>
    </w:p>
    <w:p w14:paraId="4E61C278">
      <w:pPr>
        <w:spacing w:line="360" w:lineRule="auto"/>
        <w:ind w:firstLine="454"/>
        <w:rPr>
          <w:rFonts w:ascii="Arial" w:hAnsi="Arial" w:cs="Arial"/>
          <w:b/>
          <w:color w:val="000000"/>
          <w:szCs w:val="21"/>
          <w:highlight w:val="none"/>
          <w:lang w:val="zh-CN"/>
        </w:rPr>
      </w:pPr>
      <w:r>
        <w:rPr>
          <w:rFonts w:ascii="Arial" w:hAnsi="Arial" w:cs="Arial"/>
          <w:b/>
          <w:spacing w:val="8"/>
          <w:szCs w:val="21"/>
          <w:highlight w:val="none"/>
        </w:rPr>
        <w:t>2.1</w:t>
      </w:r>
      <w:r>
        <w:rPr>
          <w:rFonts w:hint="eastAsia" w:ascii="Arial" w:hAnsi="Arial" w:cs="Arial"/>
          <w:b/>
          <w:spacing w:val="8"/>
          <w:szCs w:val="21"/>
          <w:highlight w:val="none"/>
        </w:rPr>
        <w:t>满足</w:t>
      </w:r>
      <w:r>
        <w:rPr>
          <w:rFonts w:ascii="Arial" w:hAnsi="Arial" w:cs="Arial"/>
          <w:b/>
          <w:spacing w:val="8"/>
          <w:szCs w:val="21"/>
          <w:highlight w:val="none"/>
        </w:rPr>
        <w:t>《中华人民共和国政府采购法》第二十二条规定；</w:t>
      </w:r>
    </w:p>
    <w:p w14:paraId="6B755FE8">
      <w:pPr>
        <w:spacing w:line="360" w:lineRule="auto"/>
        <w:ind w:firstLine="420"/>
        <w:rPr>
          <w:rFonts w:ascii="宋体" w:hAnsi="宋体" w:cs="宋体"/>
          <w:bCs/>
          <w:szCs w:val="21"/>
          <w:highlight w:val="none"/>
        </w:rPr>
      </w:pPr>
      <w:r>
        <w:rPr>
          <w:rFonts w:hint="eastAsia" w:ascii="宋体" w:hAnsi="宋体" w:cs="宋体"/>
          <w:bCs/>
          <w:szCs w:val="21"/>
          <w:highlight w:val="none"/>
        </w:rPr>
        <w:t>（1）具有独立承担民事责任的能力（提供法人或者其他组织的营业执照；供应商为自然人的，提供其身份证）；</w:t>
      </w:r>
    </w:p>
    <w:p w14:paraId="141895FA">
      <w:pPr>
        <w:spacing w:line="360" w:lineRule="auto"/>
        <w:ind w:firstLine="420"/>
        <w:rPr>
          <w:rFonts w:ascii="宋体" w:hAnsi="宋体" w:cs="宋体"/>
          <w:bCs/>
          <w:szCs w:val="21"/>
          <w:highlight w:val="none"/>
        </w:rPr>
      </w:pPr>
      <w:r>
        <w:rPr>
          <w:rFonts w:hint="eastAsia" w:ascii="宋体" w:hAnsi="宋体" w:cs="宋体"/>
          <w:bCs/>
          <w:szCs w:val="21"/>
          <w:highlight w:val="none"/>
        </w:rPr>
        <w:t>（2）具有良好的商业信誉和健全的财务会计制度（提供距开标时间六个月内任意一月份的财务状况报告（至少包括资产负债和利润表）（成立未满三个月法人或成立未满三个月其他组织的可以不提供），或投标截止时间前六个月内银行出具的资信证明，或其</w:t>
      </w:r>
      <w:r>
        <w:rPr>
          <w:rFonts w:hint="eastAsia" w:ascii="宋体" w:hAnsi="宋体" w:cs="宋体"/>
          <w:bCs/>
          <w:szCs w:val="21"/>
          <w:highlight w:val="none"/>
          <w:lang w:val="en-US" w:eastAsia="zh-CN"/>
        </w:rPr>
        <w:t>2024年度或者2025年度</w:t>
      </w:r>
      <w:r>
        <w:rPr>
          <w:rFonts w:hint="eastAsia" w:ascii="宋体" w:hAnsi="宋体" w:cs="宋体"/>
          <w:bCs/>
          <w:szCs w:val="21"/>
          <w:highlight w:val="none"/>
        </w:rPr>
        <w:t>的财务报告）；</w:t>
      </w:r>
    </w:p>
    <w:p w14:paraId="55801A86">
      <w:pPr>
        <w:spacing w:line="360" w:lineRule="auto"/>
        <w:ind w:firstLine="420"/>
        <w:rPr>
          <w:rFonts w:ascii="宋体" w:hAnsi="宋体" w:cs="宋体"/>
          <w:bCs/>
          <w:szCs w:val="21"/>
          <w:highlight w:val="none"/>
        </w:rPr>
      </w:pPr>
      <w:r>
        <w:rPr>
          <w:rFonts w:hint="eastAsia" w:ascii="宋体" w:hAnsi="宋体" w:cs="宋体"/>
          <w:bCs/>
          <w:szCs w:val="21"/>
          <w:highlight w:val="none"/>
        </w:rPr>
        <w:t>（3）具有履行合同所必需的设备和专业技术能力（供应商根据履行采购项目合同需要，提供履行合同所必需的设备和专业技术能力的证明材料）；</w:t>
      </w:r>
    </w:p>
    <w:p w14:paraId="57DCDEC5">
      <w:pPr>
        <w:spacing w:line="360" w:lineRule="auto"/>
        <w:ind w:firstLine="420"/>
        <w:rPr>
          <w:rFonts w:ascii="宋体" w:hAnsi="宋体" w:cs="宋体"/>
          <w:bCs/>
          <w:szCs w:val="21"/>
          <w:highlight w:val="none"/>
        </w:rPr>
      </w:pPr>
      <w:r>
        <w:rPr>
          <w:rFonts w:hint="eastAsia" w:ascii="宋体" w:hAnsi="宋体" w:cs="宋体"/>
          <w:bCs/>
          <w:szCs w:val="21"/>
          <w:highlight w:val="none"/>
        </w:rPr>
        <w:t>（4）有依法缴纳税收和社会保障资金的良好记录（提供参加本次政府采购活动前半年内至少一个月：①提供缴纳税收的凭证；②提供缴纳社会保险的凭据），依法享受免缴、缓缴的，提供证明材料；</w:t>
      </w:r>
    </w:p>
    <w:p w14:paraId="147D5E91">
      <w:pPr>
        <w:spacing w:line="360" w:lineRule="auto"/>
        <w:ind w:firstLine="420"/>
        <w:rPr>
          <w:rFonts w:ascii="宋体" w:hAnsi="宋体" w:cs="宋体"/>
          <w:bCs/>
          <w:szCs w:val="21"/>
          <w:highlight w:val="none"/>
        </w:rPr>
      </w:pPr>
      <w:r>
        <w:rPr>
          <w:rFonts w:hint="eastAsia" w:ascii="宋体" w:hAnsi="宋体" w:cs="宋体"/>
          <w:bCs/>
          <w:szCs w:val="21"/>
          <w:highlight w:val="none"/>
        </w:rPr>
        <w:t>（5）参加采购活动前三年内，在经营活动中没有重大违法记录（提供承诺书）；</w:t>
      </w:r>
    </w:p>
    <w:p w14:paraId="1846CE94">
      <w:pPr>
        <w:spacing w:line="360" w:lineRule="auto"/>
        <w:ind w:firstLine="420"/>
        <w:rPr>
          <w:rFonts w:ascii="宋体" w:hAnsi="宋体" w:cs="宋体"/>
          <w:bCs/>
          <w:szCs w:val="21"/>
          <w:highlight w:val="none"/>
        </w:rPr>
      </w:pPr>
      <w:r>
        <w:rPr>
          <w:rFonts w:hint="eastAsia" w:ascii="宋体" w:hAnsi="宋体" w:cs="宋体"/>
          <w:bCs/>
          <w:szCs w:val="21"/>
          <w:highlight w:val="none"/>
        </w:rPr>
        <w:t>（6）法律、行政法规规定的其他条件：无。</w:t>
      </w:r>
    </w:p>
    <w:p w14:paraId="4A542CB3">
      <w:pPr>
        <w:spacing w:line="360" w:lineRule="auto"/>
        <w:ind w:firstLine="454"/>
        <w:rPr>
          <w:rFonts w:hint="eastAsia" w:ascii="Arial" w:hAnsi="Arial" w:eastAsia="宋体" w:cs="Arial"/>
          <w:i/>
          <w:strike w:val="0"/>
          <w:color w:val="000000"/>
          <w:spacing w:val="8"/>
          <w:szCs w:val="21"/>
          <w:highlight w:val="none"/>
          <w:u w:val="single"/>
          <w:lang w:val="en-US" w:eastAsia="zh-CN"/>
        </w:rPr>
      </w:pPr>
      <w:r>
        <w:rPr>
          <w:rFonts w:ascii="Arial" w:hAnsi="Arial" w:cs="Arial"/>
          <w:b/>
          <w:color w:val="000000"/>
          <w:spacing w:val="8"/>
          <w:szCs w:val="21"/>
          <w:highlight w:val="none"/>
        </w:rPr>
        <w:t>2.2 落实政府采购政策需满足的资格要求：</w:t>
      </w:r>
      <w:r>
        <w:rPr>
          <w:rFonts w:hint="eastAsia" w:ascii="Arial" w:hAnsi="Arial" w:cs="Arial"/>
          <w:b/>
          <w:color w:val="000000"/>
          <w:spacing w:val="8"/>
          <w:szCs w:val="21"/>
          <w:highlight w:val="none"/>
          <w:lang w:val="en-US" w:eastAsia="zh-CN"/>
        </w:rPr>
        <w:t>无。</w:t>
      </w:r>
    </w:p>
    <w:p w14:paraId="02D409D5">
      <w:pPr>
        <w:spacing w:line="360" w:lineRule="auto"/>
        <w:ind w:firstLine="458"/>
        <w:rPr>
          <w:rFonts w:ascii="Arial" w:hAnsi="Arial" w:cs="Arial"/>
          <w:b/>
          <w:color w:val="000000"/>
          <w:szCs w:val="21"/>
          <w:highlight w:val="none"/>
        </w:rPr>
      </w:pPr>
      <w:r>
        <w:rPr>
          <w:rFonts w:ascii="Arial" w:hAnsi="Arial" w:cs="Arial"/>
          <w:b/>
          <w:color w:val="000000"/>
          <w:spacing w:val="8"/>
          <w:szCs w:val="21"/>
          <w:highlight w:val="none"/>
        </w:rPr>
        <w:t xml:space="preserve">2.3 </w:t>
      </w:r>
      <w:r>
        <w:rPr>
          <w:rFonts w:ascii="Arial" w:hAnsi="Arial" w:cs="Arial"/>
          <w:b/>
          <w:color w:val="000000"/>
          <w:szCs w:val="21"/>
          <w:highlight w:val="none"/>
        </w:rPr>
        <w:t>采购人根据采购项目的特殊要求规定的特定条件，并提供符合特殊要求的证明材料或者情况说明：</w:t>
      </w:r>
    </w:p>
    <w:p w14:paraId="0762BB23">
      <w:pPr>
        <w:spacing w:line="360" w:lineRule="auto"/>
        <w:ind w:firstLine="426"/>
        <w:rPr>
          <w:rFonts w:hint="eastAsia" w:ascii="Arial" w:hAnsi="Arial" w:cs="Arial"/>
          <w:b/>
          <w:szCs w:val="21"/>
          <w:highlight w:val="none"/>
        </w:rPr>
      </w:pPr>
      <w:r>
        <w:rPr>
          <w:rFonts w:hint="eastAsia" w:ascii="Arial" w:hAnsi="Arial" w:cs="Arial"/>
          <w:b/>
          <w:szCs w:val="21"/>
          <w:highlight w:val="none"/>
        </w:rPr>
        <w:t>（1）</w:t>
      </w:r>
      <w:r>
        <w:rPr>
          <w:rFonts w:hint="eastAsia" w:ascii="Arial" w:hAnsi="Arial" w:cs="Arial"/>
          <w:b/>
          <w:spacing w:val="8"/>
          <w:kern w:val="0"/>
          <w:szCs w:val="21"/>
          <w:highlight w:val="none"/>
        </w:rPr>
        <w:t>具有专业承包电子与智能化工程贰级(含)以上资质</w:t>
      </w:r>
      <w:r>
        <w:rPr>
          <w:rFonts w:ascii="Arial" w:hAnsi="Arial" w:cs="Arial"/>
          <w:b/>
          <w:spacing w:val="8"/>
          <w:kern w:val="0"/>
          <w:szCs w:val="21"/>
          <w:highlight w:val="none"/>
        </w:rPr>
        <w:t>（提供证书复印件加盖公章）</w:t>
      </w:r>
      <w:r>
        <w:rPr>
          <w:rFonts w:hint="eastAsia" w:ascii="Arial" w:hAnsi="Arial" w:cs="Arial"/>
          <w:b/>
          <w:spacing w:val="8"/>
          <w:kern w:val="0"/>
          <w:szCs w:val="21"/>
          <w:highlight w:val="none"/>
        </w:rPr>
        <w:t>，</w:t>
      </w:r>
      <w:r>
        <w:rPr>
          <w:rFonts w:ascii="Arial" w:hAnsi="Arial" w:cs="Arial"/>
          <w:b/>
          <w:spacing w:val="8"/>
          <w:kern w:val="0"/>
          <w:szCs w:val="21"/>
          <w:highlight w:val="none"/>
        </w:rPr>
        <w:t>具备安全生产条件，并取得安全生产许可证（提供证书复印件加盖公章）</w:t>
      </w:r>
      <w:r>
        <w:rPr>
          <w:rFonts w:hint="eastAsia" w:ascii="Arial" w:hAnsi="Arial" w:cs="Arial"/>
          <w:b/>
          <w:szCs w:val="21"/>
          <w:highlight w:val="none"/>
        </w:rPr>
        <w:t>；</w:t>
      </w:r>
    </w:p>
    <w:p w14:paraId="4700525A">
      <w:pPr>
        <w:spacing w:line="360" w:lineRule="auto"/>
        <w:ind w:firstLine="426"/>
        <w:rPr>
          <w:rFonts w:ascii="Arial" w:hAnsi="Arial" w:cs="Arial"/>
          <w:b/>
          <w:szCs w:val="21"/>
          <w:highlight w:val="none"/>
        </w:rPr>
      </w:pPr>
      <w:r>
        <w:rPr>
          <w:rFonts w:hint="eastAsia" w:ascii="Arial" w:hAnsi="Arial" w:cs="Arial"/>
          <w:b/>
          <w:szCs w:val="21"/>
          <w:highlight w:val="none"/>
        </w:rPr>
        <w:t>（2）项目经理具有</w:t>
      </w:r>
      <w:r>
        <w:rPr>
          <w:rFonts w:hint="eastAsia" w:ascii="Arial" w:hAnsi="Arial" w:cs="Arial"/>
          <w:b/>
          <w:szCs w:val="21"/>
          <w:highlight w:val="none"/>
          <w:lang w:val="en-US" w:eastAsia="zh-CN"/>
        </w:rPr>
        <w:t>机电工程</w:t>
      </w:r>
      <w:r>
        <w:rPr>
          <w:rFonts w:hint="eastAsia" w:ascii="Arial" w:hAnsi="Arial" w:cs="Arial"/>
          <w:b/>
          <w:szCs w:val="21"/>
          <w:highlight w:val="none"/>
        </w:rPr>
        <w:t>专业二级及以上注册建造师证书并具有安全生产考核合格证书（B类）（提供有效期内的证书复印件及供应商在2025年</w:t>
      </w:r>
      <w:r>
        <w:rPr>
          <w:rFonts w:hint="eastAsia" w:ascii="Arial" w:hAnsi="Arial" w:cs="Arial"/>
          <w:b/>
          <w:szCs w:val="21"/>
          <w:highlight w:val="none"/>
          <w:lang w:val="en-US" w:eastAsia="zh-CN"/>
        </w:rPr>
        <w:t>11</w:t>
      </w:r>
      <w:r>
        <w:rPr>
          <w:rFonts w:hint="eastAsia" w:ascii="Arial" w:hAnsi="Arial" w:cs="Arial"/>
          <w:b/>
          <w:szCs w:val="21"/>
          <w:highlight w:val="none"/>
        </w:rPr>
        <w:t>月至2026年</w:t>
      </w:r>
      <w:r>
        <w:rPr>
          <w:rFonts w:hint="eastAsia" w:ascii="Arial" w:hAnsi="Arial" w:cs="Arial"/>
          <w:b/>
          <w:szCs w:val="21"/>
          <w:highlight w:val="none"/>
          <w:lang w:val="en-US" w:eastAsia="zh-CN"/>
        </w:rPr>
        <w:t>4</w:t>
      </w:r>
      <w:r>
        <w:rPr>
          <w:rFonts w:hint="eastAsia" w:ascii="Arial" w:hAnsi="Arial" w:cs="Arial"/>
          <w:b/>
          <w:szCs w:val="21"/>
          <w:highlight w:val="none"/>
        </w:rPr>
        <w:t>月中任意1个月为其缴纳社保的证明材料复印件并加盖公章）；</w:t>
      </w:r>
    </w:p>
    <w:p w14:paraId="6F0D0C6F">
      <w:pPr>
        <w:numPr>
          <w:ilvl w:val="0"/>
          <w:numId w:val="0"/>
        </w:numPr>
        <w:spacing w:line="360" w:lineRule="auto"/>
        <w:ind w:firstLine="426"/>
        <w:rPr>
          <w:rFonts w:hint="eastAsia" w:ascii="Arial" w:hAnsi="Arial" w:eastAsia="宋体" w:cs="Arial"/>
          <w:b/>
          <w:strike/>
          <w:color w:val="000000"/>
          <w:szCs w:val="21"/>
          <w:highlight w:val="none"/>
          <w:lang w:val="en-US" w:eastAsia="zh-CN"/>
        </w:rPr>
      </w:pPr>
      <w:r>
        <w:rPr>
          <w:rFonts w:hint="eastAsia" w:ascii="Arial" w:hAnsi="Arial" w:cs="Arial"/>
          <w:b/>
          <w:szCs w:val="21"/>
          <w:highlight w:val="none"/>
        </w:rPr>
        <w:t>（3）项目经理是非变更后无在建工程，或项目经理是变更后无在建工程（必须原合同工期已满且变更备案之日已满6个月），或因非承包方原因致使工程项目停工或因故不能按期开工、且已办理了项目经理解锁手续，或项目经理有在建工程，但该在建工程与本次招标的工程属于同一工程项目、同一项目批文、同一施工地点分段发包或分期施工的情况且总的工程规模在项目经理执业范围之内（提供承诺书并加盖公章）。</w:t>
      </w:r>
    </w:p>
    <w:p w14:paraId="7F42B01D">
      <w:pPr>
        <w:spacing w:line="360" w:lineRule="auto"/>
        <w:ind w:firstLine="456"/>
        <w:rPr>
          <w:rFonts w:hint="eastAsia" w:ascii="Arial" w:hAnsi="Arial" w:cs="Arial"/>
          <w:spacing w:val="8"/>
          <w:szCs w:val="21"/>
          <w:highlight w:val="none"/>
        </w:rPr>
      </w:pPr>
      <w:r>
        <w:rPr>
          <w:rFonts w:hint="eastAsia" w:ascii="Arial" w:hAnsi="Arial" w:cs="Arial"/>
          <w:spacing w:val="8"/>
          <w:szCs w:val="21"/>
          <w:highlight w:val="none"/>
        </w:rPr>
        <w:t>2.</w:t>
      </w:r>
      <w:r>
        <w:rPr>
          <w:rFonts w:hint="eastAsia" w:ascii="Arial" w:hAnsi="Arial" w:cs="Arial"/>
          <w:spacing w:val="8"/>
          <w:szCs w:val="21"/>
          <w:highlight w:val="none"/>
          <w:lang w:val="en-US" w:eastAsia="zh-CN"/>
        </w:rPr>
        <w:t>4</w:t>
      </w:r>
      <w:r>
        <w:rPr>
          <w:rFonts w:hint="eastAsia" w:ascii="Arial" w:hAnsi="Arial" w:cs="Arial"/>
          <w:spacing w:val="8"/>
          <w:szCs w:val="21"/>
          <w:highlight w:val="none"/>
        </w:rPr>
        <w:t xml:space="preserve"> 拒绝下述供应商参加本次招标活动：</w:t>
      </w:r>
    </w:p>
    <w:p w14:paraId="51C50939">
      <w:pPr>
        <w:spacing w:line="360" w:lineRule="auto"/>
        <w:ind w:firstLine="456"/>
        <w:rPr>
          <w:rFonts w:hint="eastAsia" w:ascii="Arial" w:hAnsi="Arial" w:cs="Arial"/>
          <w:spacing w:val="8"/>
          <w:szCs w:val="21"/>
          <w:highlight w:val="none"/>
        </w:rPr>
      </w:pPr>
      <w:r>
        <w:rPr>
          <w:rFonts w:hint="eastAsia" w:ascii="Arial" w:hAnsi="Arial" w:cs="Arial"/>
          <w:spacing w:val="8"/>
          <w:szCs w:val="21"/>
          <w:highlight w:val="none"/>
        </w:rPr>
        <w:t>（1）单位负责人为同一人或者存在直接控股、管理关系的不同供应商，不得参加同一合同项下的政府采购活动。</w:t>
      </w:r>
    </w:p>
    <w:p w14:paraId="1E18829F">
      <w:pPr>
        <w:spacing w:line="360" w:lineRule="auto"/>
        <w:ind w:firstLine="456"/>
        <w:rPr>
          <w:rFonts w:hint="eastAsia" w:ascii="Arial" w:hAnsi="Arial" w:cs="Arial"/>
          <w:spacing w:val="8"/>
          <w:szCs w:val="21"/>
          <w:highlight w:val="none"/>
        </w:rPr>
      </w:pPr>
      <w:r>
        <w:rPr>
          <w:rFonts w:hint="eastAsia" w:ascii="Arial" w:hAnsi="Arial" w:cs="Arial"/>
          <w:spacing w:val="8"/>
          <w:szCs w:val="21"/>
          <w:highlight w:val="none"/>
        </w:rPr>
        <w:t>（2）为采购项目提供整体设计、规范编制或者项目管理、监理、检测等服务的供应商，不得参加本项目的采购活动。</w:t>
      </w:r>
    </w:p>
    <w:p w14:paraId="3B683E8A">
      <w:pPr>
        <w:spacing w:line="360" w:lineRule="auto"/>
        <w:ind w:firstLine="456"/>
        <w:rPr>
          <w:rFonts w:hint="eastAsia" w:ascii="Arial" w:hAnsi="Arial" w:cs="Arial"/>
          <w:bCs/>
          <w:szCs w:val="21"/>
          <w:highlight w:val="none"/>
        </w:rPr>
      </w:pPr>
      <w:r>
        <w:rPr>
          <w:rFonts w:hint="eastAsia" w:ascii="Arial" w:hAnsi="Arial" w:cs="Arial"/>
          <w:spacing w:val="8"/>
          <w:szCs w:val="21"/>
          <w:highlight w:val="none"/>
        </w:rPr>
        <w:t>（3）供应商被“信用中国”网站（www.creditchina.gov.cn）、“中国政府采购网”(www.ccgp.gov.cn)列入失信被执行人、重大税法违法失信主体、政府采购严重违法失信行为记录名单</w:t>
      </w:r>
      <w:r>
        <w:rPr>
          <w:rFonts w:ascii="Arial" w:hAnsi="Arial" w:cs="Arial"/>
          <w:bCs/>
          <w:szCs w:val="21"/>
          <w:highlight w:val="none"/>
        </w:rPr>
        <w:t>。</w:t>
      </w:r>
    </w:p>
    <w:p w14:paraId="45F5AF53">
      <w:pPr>
        <w:widowControl/>
        <w:shd w:val="clear" w:color="auto" w:fill="FFFFFF"/>
        <w:spacing w:line="360" w:lineRule="auto"/>
        <w:ind w:firstLine="422"/>
        <w:rPr>
          <w:rFonts w:ascii="Arial" w:hAnsi="Arial" w:cs="Arial"/>
          <w:b/>
          <w:szCs w:val="21"/>
          <w:highlight w:val="none"/>
          <w:lang w:val="zh-CN"/>
        </w:rPr>
      </w:pPr>
    </w:p>
    <w:p w14:paraId="6C4A001D">
      <w:pPr>
        <w:widowControl/>
        <w:shd w:val="clear" w:color="auto" w:fill="FFFFFF"/>
        <w:spacing w:line="360" w:lineRule="auto"/>
        <w:outlineLvl w:val="1"/>
        <w:rPr>
          <w:rFonts w:ascii="Arial" w:hAnsi="Arial" w:cs="Arial"/>
          <w:b/>
          <w:spacing w:val="8"/>
          <w:sz w:val="24"/>
          <w:highlight w:val="none"/>
        </w:rPr>
      </w:pPr>
      <w:bookmarkStart w:id="8" w:name="_Toc5823"/>
      <w:bookmarkStart w:id="9" w:name="_Toc7651"/>
      <w:bookmarkStart w:id="10" w:name="_Toc24617"/>
      <w:r>
        <w:rPr>
          <w:rFonts w:ascii="Arial" w:hAnsi="Arial" w:cs="Arial"/>
          <w:b/>
          <w:spacing w:val="8"/>
          <w:sz w:val="24"/>
          <w:highlight w:val="none"/>
        </w:rPr>
        <w:t>三、获取采购文件</w:t>
      </w:r>
      <w:bookmarkEnd w:id="8"/>
      <w:bookmarkEnd w:id="9"/>
      <w:bookmarkEnd w:id="10"/>
    </w:p>
    <w:p w14:paraId="19AFE8FF">
      <w:pPr>
        <w:spacing w:line="360" w:lineRule="auto"/>
        <w:ind w:firstLine="420"/>
        <w:rPr>
          <w:rFonts w:hint="eastAsia" w:ascii="Arial" w:hAnsi="Arial" w:cs="Arial"/>
          <w:szCs w:val="21"/>
          <w:highlight w:val="none"/>
        </w:rPr>
      </w:pPr>
      <w:r>
        <w:rPr>
          <w:rFonts w:hint="eastAsia" w:ascii="Arial" w:hAnsi="Arial" w:cs="Arial"/>
          <w:szCs w:val="21"/>
          <w:highlight w:val="none"/>
        </w:rPr>
        <w:t>3.1时间：自磋商文件公告发布之日起5个工作日</w:t>
      </w:r>
    </w:p>
    <w:p w14:paraId="266397AE">
      <w:pPr>
        <w:spacing w:line="360" w:lineRule="auto"/>
        <w:ind w:firstLine="420"/>
        <w:rPr>
          <w:rFonts w:hint="eastAsia" w:ascii="Arial" w:hAnsi="Arial" w:cs="Arial"/>
          <w:szCs w:val="21"/>
          <w:highlight w:val="none"/>
        </w:rPr>
      </w:pPr>
      <w:r>
        <w:rPr>
          <w:rFonts w:hint="eastAsia" w:ascii="Arial" w:hAnsi="Arial" w:cs="Arial"/>
          <w:szCs w:val="21"/>
          <w:highlight w:val="none"/>
        </w:rPr>
        <w:t>3.2地点：江苏政府采购网。</w:t>
      </w:r>
    </w:p>
    <w:p w14:paraId="0CE85257">
      <w:pPr>
        <w:spacing w:line="360" w:lineRule="auto"/>
        <w:ind w:firstLine="420"/>
        <w:rPr>
          <w:rFonts w:hint="eastAsia" w:ascii="Arial" w:hAnsi="Arial" w:cs="Arial"/>
          <w:szCs w:val="21"/>
          <w:highlight w:val="none"/>
        </w:rPr>
      </w:pPr>
      <w:r>
        <w:rPr>
          <w:rFonts w:hint="eastAsia" w:ascii="Arial" w:hAnsi="Arial" w:cs="Arial"/>
          <w:szCs w:val="21"/>
          <w:highlight w:val="none"/>
        </w:rPr>
        <w:t>3.3获取方式：网上下载。</w:t>
      </w:r>
    </w:p>
    <w:p w14:paraId="3F1A27EA">
      <w:pPr>
        <w:spacing w:line="360" w:lineRule="auto"/>
        <w:ind w:firstLine="420"/>
        <w:rPr>
          <w:rFonts w:hint="eastAsia" w:ascii="Arial" w:hAnsi="Arial" w:cs="Arial"/>
          <w:szCs w:val="21"/>
          <w:highlight w:val="none"/>
        </w:rPr>
      </w:pPr>
      <w:r>
        <w:rPr>
          <w:rFonts w:hint="eastAsia" w:ascii="Arial" w:hAnsi="Arial" w:cs="Arial"/>
          <w:szCs w:val="21"/>
          <w:highlight w:val="none"/>
        </w:rPr>
        <w:t>3.4售价：0.00元。</w:t>
      </w:r>
    </w:p>
    <w:p w14:paraId="7CBEEAA9">
      <w:pPr>
        <w:spacing w:line="360" w:lineRule="auto"/>
        <w:ind w:firstLine="420"/>
        <w:rPr>
          <w:rFonts w:ascii="Arial" w:hAnsi="Arial" w:cs="Arial"/>
          <w:szCs w:val="21"/>
          <w:highlight w:val="none"/>
        </w:rPr>
      </w:pPr>
    </w:p>
    <w:p w14:paraId="73BEA7C2">
      <w:pPr>
        <w:widowControl/>
        <w:shd w:val="clear" w:color="auto" w:fill="FFFFFF"/>
        <w:spacing w:line="360" w:lineRule="auto"/>
        <w:outlineLvl w:val="1"/>
        <w:rPr>
          <w:rFonts w:ascii="Arial" w:hAnsi="Arial" w:cs="Arial"/>
          <w:b/>
          <w:spacing w:val="8"/>
          <w:sz w:val="24"/>
          <w:highlight w:val="none"/>
        </w:rPr>
      </w:pPr>
      <w:bookmarkStart w:id="11" w:name="_Toc21817"/>
      <w:bookmarkStart w:id="12" w:name="_Toc18810"/>
      <w:bookmarkStart w:id="13" w:name="_Toc1456"/>
      <w:r>
        <w:rPr>
          <w:rFonts w:ascii="Arial" w:hAnsi="Arial" w:cs="Arial"/>
          <w:b/>
          <w:spacing w:val="8"/>
          <w:sz w:val="24"/>
          <w:highlight w:val="none"/>
        </w:rPr>
        <w:t>四、响应文件提交</w:t>
      </w:r>
      <w:bookmarkEnd w:id="11"/>
      <w:bookmarkEnd w:id="12"/>
      <w:bookmarkEnd w:id="13"/>
    </w:p>
    <w:p w14:paraId="5028F2CF">
      <w:pPr>
        <w:spacing w:line="360" w:lineRule="auto"/>
        <w:ind w:firstLine="420"/>
        <w:rPr>
          <w:rFonts w:ascii="Arial" w:hAnsi="Arial"/>
          <w:szCs w:val="21"/>
          <w:highlight w:val="none"/>
        </w:rPr>
      </w:pPr>
      <w:r>
        <w:rPr>
          <w:rFonts w:ascii="Arial" w:hAnsi="Arial"/>
          <w:szCs w:val="21"/>
          <w:highlight w:val="none"/>
        </w:rPr>
        <w:t>4.1 截止时间</w:t>
      </w:r>
      <w:r>
        <w:rPr>
          <w:rFonts w:ascii="Arial" w:hAnsi="Arial"/>
          <w:b/>
          <w:bCs/>
          <w:szCs w:val="21"/>
          <w:highlight w:val="none"/>
        </w:rPr>
        <w:t>：</w:t>
      </w:r>
      <w:r>
        <w:rPr>
          <w:rFonts w:hint="eastAsia" w:ascii="Arial" w:hAnsi="Arial"/>
          <w:b/>
          <w:bCs/>
          <w:szCs w:val="21"/>
          <w:highlight w:val="none"/>
        </w:rPr>
        <w:t>202</w:t>
      </w:r>
      <w:r>
        <w:rPr>
          <w:rFonts w:hint="eastAsia" w:ascii="Arial" w:hAnsi="Arial"/>
          <w:b/>
          <w:bCs/>
          <w:szCs w:val="21"/>
          <w:highlight w:val="none"/>
          <w:lang w:val="en-US" w:eastAsia="zh-CN"/>
        </w:rPr>
        <w:t>6</w:t>
      </w:r>
      <w:r>
        <w:rPr>
          <w:rFonts w:hint="eastAsia" w:ascii="Arial" w:hAnsi="Arial"/>
          <w:b/>
          <w:bCs/>
          <w:szCs w:val="21"/>
          <w:highlight w:val="none"/>
        </w:rPr>
        <w:t>年</w:t>
      </w:r>
      <w:r>
        <w:rPr>
          <w:rFonts w:hint="eastAsia" w:ascii="Arial" w:hAnsi="Arial"/>
          <w:b/>
          <w:bCs/>
          <w:szCs w:val="21"/>
          <w:highlight w:val="none"/>
          <w:lang w:val="en-US" w:eastAsia="zh-CN"/>
        </w:rPr>
        <w:t>6</w:t>
      </w:r>
      <w:r>
        <w:rPr>
          <w:rFonts w:hint="eastAsia" w:ascii="Arial" w:hAnsi="Arial"/>
          <w:b/>
          <w:bCs/>
          <w:szCs w:val="21"/>
          <w:highlight w:val="none"/>
        </w:rPr>
        <w:t>月</w:t>
      </w:r>
      <w:r>
        <w:rPr>
          <w:rFonts w:hint="eastAsia" w:ascii="Arial" w:hAnsi="Arial"/>
          <w:b/>
          <w:bCs/>
          <w:szCs w:val="21"/>
          <w:highlight w:val="none"/>
          <w:lang w:val="en-US" w:eastAsia="zh-CN"/>
        </w:rPr>
        <w:t>9</w:t>
      </w:r>
      <w:r>
        <w:rPr>
          <w:rFonts w:hint="eastAsia" w:ascii="Arial" w:hAnsi="Arial"/>
          <w:b/>
          <w:bCs/>
          <w:szCs w:val="21"/>
          <w:highlight w:val="none"/>
        </w:rPr>
        <w:t>日09点30分（北京时间）</w:t>
      </w:r>
    </w:p>
    <w:p w14:paraId="59947EE3">
      <w:pPr>
        <w:spacing w:line="360" w:lineRule="auto"/>
        <w:ind w:firstLine="420"/>
        <w:rPr>
          <w:rFonts w:ascii="Arial" w:hAnsi="Arial" w:cs="Arial"/>
          <w:color w:val="00B0F0"/>
          <w:spacing w:val="8"/>
          <w:szCs w:val="21"/>
          <w:highlight w:val="none"/>
        </w:rPr>
      </w:pPr>
      <w:r>
        <w:rPr>
          <w:rFonts w:ascii="Arial" w:hAnsi="Arial"/>
          <w:szCs w:val="21"/>
          <w:highlight w:val="none"/>
        </w:rPr>
        <w:t xml:space="preserve">4.2 </w:t>
      </w:r>
      <w:r>
        <w:rPr>
          <w:rFonts w:hint="eastAsia" w:ascii="Arial" w:hAnsi="Arial"/>
          <w:spacing w:val="8"/>
          <w:szCs w:val="21"/>
          <w:highlight w:val="none"/>
        </w:rPr>
        <w:t>提交响应文件</w:t>
      </w:r>
      <w:r>
        <w:rPr>
          <w:rFonts w:ascii="Arial" w:hAnsi="Arial"/>
          <w:spacing w:val="8"/>
          <w:szCs w:val="21"/>
          <w:highlight w:val="none"/>
        </w:rPr>
        <w:t>地点：</w:t>
      </w:r>
      <w:r>
        <w:rPr>
          <w:rFonts w:hint="eastAsia" w:ascii="Arial" w:hAnsi="Arial"/>
          <w:spacing w:val="8"/>
          <w:szCs w:val="21"/>
          <w:highlight w:val="none"/>
        </w:rPr>
        <w:t>江苏省政府采购管理交易系统（苏采云）（网址：http://jszfcg.jsczt.cn/）</w:t>
      </w:r>
      <w:r>
        <w:rPr>
          <w:rFonts w:ascii="Arial" w:hAnsi="宋体" w:cs="Arial"/>
          <w:szCs w:val="21"/>
          <w:highlight w:val="none"/>
        </w:rPr>
        <w:t>。</w:t>
      </w:r>
    </w:p>
    <w:p w14:paraId="7C8457C1">
      <w:pPr>
        <w:spacing w:line="360" w:lineRule="auto"/>
        <w:ind w:firstLine="452"/>
        <w:rPr>
          <w:rFonts w:ascii="Arial" w:hAnsi="Arial" w:cs="Arial"/>
          <w:color w:val="00B0F0"/>
          <w:spacing w:val="8"/>
          <w:szCs w:val="21"/>
          <w:highlight w:val="none"/>
        </w:rPr>
      </w:pPr>
    </w:p>
    <w:p w14:paraId="64362CA9">
      <w:pPr>
        <w:widowControl/>
        <w:shd w:val="clear" w:color="auto" w:fill="FFFFFF"/>
        <w:spacing w:line="360" w:lineRule="auto"/>
        <w:outlineLvl w:val="1"/>
        <w:rPr>
          <w:rFonts w:ascii="Arial" w:hAnsi="Arial" w:cs="Arial"/>
          <w:b/>
          <w:spacing w:val="8"/>
          <w:sz w:val="24"/>
          <w:highlight w:val="none"/>
        </w:rPr>
      </w:pPr>
      <w:bookmarkStart w:id="14" w:name="_Toc21891"/>
      <w:bookmarkStart w:id="15" w:name="_Toc22940"/>
      <w:bookmarkStart w:id="16" w:name="_Toc22814"/>
      <w:r>
        <w:rPr>
          <w:rFonts w:ascii="Arial" w:hAnsi="Arial" w:cs="Arial"/>
          <w:b/>
          <w:spacing w:val="8"/>
          <w:sz w:val="24"/>
          <w:highlight w:val="none"/>
        </w:rPr>
        <w:t>五、开启</w:t>
      </w:r>
      <w:bookmarkEnd w:id="14"/>
      <w:bookmarkEnd w:id="15"/>
      <w:bookmarkEnd w:id="16"/>
    </w:p>
    <w:p w14:paraId="512FB5DD">
      <w:pPr>
        <w:spacing w:line="360" w:lineRule="auto"/>
        <w:ind w:firstLine="420"/>
        <w:rPr>
          <w:rFonts w:ascii="Arial" w:hAnsi="Arial" w:cs="Arial"/>
          <w:spacing w:val="8"/>
          <w:szCs w:val="21"/>
          <w:highlight w:val="none"/>
        </w:rPr>
      </w:pPr>
      <w:r>
        <w:rPr>
          <w:rFonts w:ascii="Arial" w:hAnsi="Arial" w:cs="Arial"/>
          <w:szCs w:val="21"/>
          <w:highlight w:val="none"/>
        </w:rPr>
        <w:t>5.1 时间：</w:t>
      </w:r>
      <w:r>
        <w:rPr>
          <w:rFonts w:hint="eastAsia" w:ascii="Arial" w:hAnsi="Arial"/>
          <w:b/>
          <w:bCs/>
          <w:szCs w:val="21"/>
          <w:highlight w:val="none"/>
        </w:rPr>
        <w:t>202</w:t>
      </w:r>
      <w:r>
        <w:rPr>
          <w:rFonts w:hint="eastAsia" w:ascii="Arial" w:hAnsi="Arial"/>
          <w:b/>
          <w:bCs/>
          <w:szCs w:val="21"/>
          <w:highlight w:val="none"/>
          <w:lang w:val="en-US" w:eastAsia="zh-CN"/>
        </w:rPr>
        <w:t>6</w:t>
      </w:r>
      <w:r>
        <w:rPr>
          <w:rFonts w:hint="eastAsia" w:ascii="Arial" w:hAnsi="Arial"/>
          <w:b/>
          <w:bCs/>
          <w:szCs w:val="21"/>
          <w:highlight w:val="none"/>
        </w:rPr>
        <w:t>年</w:t>
      </w:r>
      <w:r>
        <w:rPr>
          <w:rFonts w:hint="eastAsia" w:ascii="Arial" w:hAnsi="Arial"/>
          <w:b/>
          <w:bCs/>
          <w:szCs w:val="21"/>
          <w:highlight w:val="none"/>
          <w:lang w:val="en-US" w:eastAsia="zh-CN"/>
        </w:rPr>
        <w:t>6</w:t>
      </w:r>
      <w:r>
        <w:rPr>
          <w:rFonts w:hint="eastAsia" w:ascii="Arial" w:hAnsi="Arial"/>
          <w:b/>
          <w:bCs/>
          <w:szCs w:val="21"/>
          <w:highlight w:val="none"/>
        </w:rPr>
        <w:t>月</w:t>
      </w:r>
      <w:r>
        <w:rPr>
          <w:rFonts w:hint="eastAsia" w:ascii="Arial" w:hAnsi="Arial"/>
          <w:b/>
          <w:bCs/>
          <w:szCs w:val="21"/>
          <w:highlight w:val="none"/>
          <w:lang w:val="en-US" w:eastAsia="zh-CN"/>
        </w:rPr>
        <w:t>9</w:t>
      </w:r>
      <w:r>
        <w:rPr>
          <w:rFonts w:hint="eastAsia" w:ascii="Arial" w:hAnsi="Arial"/>
          <w:b/>
          <w:bCs/>
          <w:szCs w:val="21"/>
          <w:highlight w:val="none"/>
        </w:rPr>
        <w:t>日09点30分（北京时间）</w:t>
      </w:r>
    </w:p>
    <w:p w14:paraId="71C98EC1">
      <w:pPr>
        <w:spacing w:line="360" w:lineRule="auto"/>
        <w:ind w:firstLine="420"/>
        <w:rPr>
          <w:rFonts w:ascii="Arial" w:hAnsi="Arial" w:cs="Arial"/>
          <w:color w:val="00B0F0"/>
          <w:spacing w:val="8"/>
          <w:szCs w:val="21"/>
          <w:highlight w:val="none"/>
        </w:rPr>
      </w:pPr>
      <w:r>
        <w:rPr>
          <w:rFonts w:ascii="Arial" w:hAnsi="Arial" w:cs="Arial"/>
          <w:szCs w:val="21"/>
          <w:highlight w:val="none"/>
        </w:rPr>
        <w:t>5.2 地点：</w:t>
      </w:r>
      <w:r>
        <w:rPr>
          <w:rFonts w:hint="eastAsia" w:ascii="Arial" w:hAnsi="Arial"/>
          <w:spacing w:val="8"/>
          <w:szCs w:val="21"/>
          <w:highlight w:val="none"/>
        </w:rPr>
        <w:t>江苏省政府采购管理交易系统（苏采云）（网址：http://jszfcg.jsczt.cn/）</w:t>
      </w:r>
    </w:p>
    <w:p w14:paraId="475DCC55">
      <w:pPr>
        <w:spacing w:line="360" w:lineRule="auto"/>
        <w:ind w:firstLine="452"/>
        <w:rPr>
          <w:rFonts w:ascii="Arial" w:hAnsi="Arial" w:cs="Arial"/>
          <w:spacing w:val="8"/>
          <w:szCs w:val="21"/>
          <w:highlight w:val="none"/>
        </w:rPr>
      </w:pPr>
    </w:p>
    <w:p w14:paraId="0F1F5F18">
      <w:pPr>
        <w:widowControl/>
        <w:shd w:val="clear" w:color="auto" w:fill="FFFFFF"/>
        <w:spacing w:line="360" w:lineRule="auto"/>
        <w:outlineLvl w:val="1"/>
        <w:rPr>
          <w:rFonts w:ascii="Arial" w:hAnsi="Arial" w:cs="Arial"/>
          <w:b/>
          <w:spacing w:val="8"/>
          <w:sz w:val="24"/>
          <w:highlight w:val="none"/>
        </w:rPr>
      </w:pPr>
      <w:bookmarkStart w:id="17" w:name="_Toc26308"/>
      <w:bookmarkStart w:id="18" w:name="_Toc23729"/>
      <w:bookmarkStart w:id="19" w:name="_Toc7529"/>
      <w:r>
        <w:rPr>
          <w:rFonts w:ascii="Arial" w:hAnsi="Arial" w:cs="Arial"/>
          <w:b/>
          <w:spacing w:val="8"/>
          <w:sz w:val="24"/>
          <w:highlight w:val="none"/>
        </w:rPr>
        <w:t>六、公告期限</w:t>
      </w:r>
      <w:bookmarkEnd w:id="17"/>
      <w:bookmarkEnd w:id="18"/>
      <w:bookmarkEnd w:id="19"/>
    </w:p>
    <w:p w14:paraId="3E580B62">
      <w:pPr>
        <w:widowControl/>
        <w:shd w:val="clear" w:color="auto" w:fill="FFFFFF"/>
        <w:spacing w:line="360" w:lineRule="auto"/>
        <w:ind w:firstLine="370"/>
        <w:rPr>
          <w:rFonts w:ascii="Arial" w:hAnsi="Arial" w:cs="Arial"/>
          <w:spacing w:val="8"/>
          <w:szCs w:val="21"/>
          <w:highlight w:val="none"/>
        </w:rPr>
      </w:pPr>
      <w:r>
        <w:rPr>
          <w:rFonts w:ascii="Arial" w:hAnsi="Arial" w:cs="Arial"/>
          <w:spacing w:val="8"/>
          <w:szCs w:val="21"/>
          <w:highlight w:val="none"/>
        </w:rPr>
        <w:t>自本公告发布之日起3个工作日。</w:t>
      </w:r>
    </w:p>
    <w:p w14:paraId="3258244D">
      <w:pPr>
        <w:widowControl/>
        <w:shd w:val="clear" w:color="auto" w:fill="FFFFFF"/>
        <w:spacing w:line="360" w:lineRule="auto"/>
        <w:ind w:firstLine="370"/>
        <w:rPr>
          <w:rFonts w:ascii="Arial" w:hAnsi="Arial" w:cs="Arial"/>
          <w:spacing w:val="8"/>
          <w:szCs w:val="21"/>
          <w:highlight w:val="none"/>
        </w:rPr>
      </w:pPr>
    </w:p>
    <w:p w14:paraId="526DFEE9">
      <w:pPr>
        <w:widowControl/>
        <w:shd w:val="clear" w:color="auto" w:fill="FFFFFF"/>
        <w:tabs>
          <w:tab w:val="left" w:pos="426"/>
        </w:tabs>
        <w:spacing w:line="360" w:lineRule="auto"/>
        <w:outlineLvl w:val="1"/>
        <w:rPr>
          <w:rFonts w:ascii="Arial" w:hAnsi="Arial" w:cs="Arial"/>
          <w:b/>
          <w:spacing w:val="8"/>
          <w:sz w:val="24"/>
          <w:highlight w:val="none"/>
        </w:rPr>
      </w:pPr>
      <w:bookmarkStart w:id="20" w:name="_Toc11013"/>
      <w:bookmarkStart w:id="21" w:name="_Toc14225"/>
      <w:bookmarkStart w:id="22" w:name="_Toc29605"/>
      <w:r>
        <w:rPr>
          <w:rFonts w:ascii="Arial" w:hAnsi="Arial" w:cs="Arial"/>
          <w:b/>
          <w:spacing w:val="8"/>
          <w:sz w:val="24"/>
          <w:highlight w:val="none"/>
        </w:rPr>
        <w:t>七、其他补充事宜</w:t>
      </w:r>
      <w:bookmarkEnd w:id="20"/>
      <w:bookmarkEnd w:id="21"/>
      <w:bookmarkEnd w:id="22"/>
    </w:p>
    <w:p w14:paraId="09E6DC49">
      <w:pPr>
        <w:spacing w:line="360" w:lineRule="auto"/>
        <w:ind w:firstLine="420"/>
        <w:rPr>
          <w:rFonts w:ascii="Arial" w:hAnsi="Arial" w:cs="Arial"/>
          <w:highlight w:val="none"/>
        </w:rPr>
      </w:pPr>
      <w:r>
        <w:rPr>
          <w:rFonts w:ascii="Arial" w:hAnsi="Arial" w:cs="Arial"/>
          <w:highlight w:val="none"/>
        </w:rPr>
        <w:t>7.1</w:t>
      </w:r>
      <w:r>
        <w:rPr>
          <w:rFonts w:hint="eastAsia" w:ascii="Arial" w:hAnsi="Arial" w:cs="Arial"/>
          <w:bCs/>
          <w:szCs w:val="21"/>
          <w:highlight w:val="none"/>
        </w:rPr>
        <w:t>本项目在江苏政府采购网、中国政府采购网发布公告。</w:t>
      </w:r>
    </w:p>
    <w:p w14:paraId="219EBAAF">
      <w:pPr>
        <w:spacing w:line="360" w:lineRule="auto"/>
        <w:ind w:firstLine="420"/>
        <w:rPr>
          <w:rFonts w:hint="eastAsia" w:ascii="Arial" w:hAnsi="Arial" w:cs="Arial"/>
          <w:highlight w:val="none"/>
        </w:rPr>
      </w:pPr>
      <w:r>
        <w:rPr>
          <w:rFonts w:hint="eastAsia" w:ascii="Arial" w:hAnsi="Arial" w:cs="Arial"/>
          <w:highlight w:val="none"/>
        </w:rPr>
        <w:t>7.2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p>
    <w:p w14:paraId="5B22794A">
      <w:pPr>
        <w:spacing w:line="360" w:lineRule="auto"/>
        <w:ind w:firstLine="420"/>
        <w:rPr>
          <w:rFonts w:hint="eastAsia" w:ascii="Arial" w:hAnsi="Arial" w:cs="Arial"/>
          <w:highlight w:val="none"/>
        </w:rPr>
      </w:pPr>
      <w:r>
        <w:rPr>
          <w:rFonts w:hint="eastAsia" w:ascii="Arial" w:hAnsi="Arial" w:cs="Arial"/>
          <w:highlight w:val="none"/>
        </w:rPr>
        <w:t xml:space="preserve">操作手册下载地址：http://www.ccgp-jiangsu.gov.cn/jiangsu/zlxz/ee/ee3a4bc5a3454aa2b0d9312230633ce9.html首次登录“苏采云”系统的新用户，登录网址后，点击“用户注册”--“新CA办理指南”--获取CA后绑定、登录系统--采购项目参与--下载采购文件（文件后缀名为“.kedt”）。 </w:t>
      </w:r>
    </w:p>
    <w:p w14:paraId="15BAAE35">
      <w:pPr>
        <w:spacing w:line="360" w:lineRule="auto"/>
        <w:ind w:firstLine="420"/>
        <w:rPr>
          <w:rFonts w:ascii="Arial" w:hAnsi="Arial" w:cs="Arial"/>
          <w:highlight w:val="none"/>
        </w:rPr>
      </w:pPr>
      <w:r>
        <w:rPr>
          <w:rFonts w:hint="eastAsia" w:ascii="Arial" w:hAnsi="Arial" w:cs="Arial"/>
          <w:highlight w:val="none"/>
        </w:rPr>
        <w:t>“苏采云”</w:t>
      </w:r>
      <w:r>
        <w:rPr>
          <w:rFonts w:hint="eastAsia" w:ascii="Arial" w:hAnsi="Arial" w:cs="Arial"/>
          <w:highlight w:val="none"/>
          <w:lang w:val="en-US" w:eastAsia="zh-CN"/>
        </w:rPr>
        <w:t>江苏省</w:t>
      </w:r>
      <w:r>
        <w:rPr>
          <w:rFonts w:hint="eastAsia" w:ascii="Arial" w:hAnsi="Arial" w:cs="Arial"/>
          <w:highlight w:val="none"/>
        </w:rPr>
        <w:t>客服热线025-83633744、025-83633743</w:t>
      </w:r>
      <w:r>
        <w:rPr>
          <w:rFonts w:ascii="Arial" w:hAnsi="Arial" w:cs="Arial"/>
          <w:highlight w:val="none"/>
        </w:rPr>
        <w:t>。</w:t>
      </w:r>
    </w:p>
    <w:p w14:paraId="42ADF53F">
      <w:pPr>
        <w:spacing w:line="360" w:lineRule="auto"/>
        <w:ind w:firstLine="420"/>
        <w:rPr>
          <w:rFonts w:hint="eastAsia" w:ascii="Arial" w:hAnsi="Arial" w:cs="Arial"/>
          <w:highlight w:val="none"/>
        </w:rPr>
      </w:pPr>
      <w:r>
        <w:rPr>
          <w:rFonts w:ascii="Arial" w:hAnsi="Arial" w:cs="Arial"/>
          <w:highlight w:val="none"/>
        </w:rPr>
        <w:t>7</w:t>
      </w:r>
      <w:r>
        <w:rPr>
          <w:rFonts w:hint="eastAsia" w:ascii="Arial" w:hAnsi="Arial" w:cs="Arial"/>
          <w:highlight w:val="none"/>
        </w:rPr>
        <w:t>.3勘察现场或答疑</w:t>
      </w:r>
      <w:r>
        <w:rPr>
          <w:rFonts w:hint="eastAsia" w:ascii="Arial" w:hAnsi="Arial" w:cs="Arial"/>
          <w:highlight w:val="none"/>
          <w:lang w:eastAsia="zh-CN"/>
        </w:rPr>
        <w:t>：</w:t>
      </w:r>
      <w:r>
        <w:rPr>
          <w:rFonts w:hint="eastAsia" w:ascii="Arial" w:hAnsi="Arial" w:cs="Arial"/>
          <w:highlight w:val="none"/>
        </w:rPr>
        <w:t>本工程不组织集体踏勘现场，供应商可以自行对工程施工现场和周围环境进行勘察，熟悉现场地形、道路、地下和周围环境，了解一切可能影响施工、投标报价的因素，且供应商应对自行获得的资料、信息的正确性负全部责任，因此所需费用自行承担。一旦中标，中标人不得以不完全了解施工现场为由，而提出额外的赔偿、补偿、增加费用和延长工期等要求，对此采购人将不予采纳。</w:t>
      </w:r>
    </w:p>
    <w:p w14:paraId="344BE268">
      <w:pPr>
        <w:widowControl/>
        <w:spacing w:line="360" w:lineRule="auto"/>
        <w:ind w:firstLine="363"/>
        <w:jc w:val="left"/>
        <w:rPr>
          <w:rFonts w:hint="eastAsia" w:ascii="Arial" w:hAnsi="Arial" w:cs="Arial"/>
          <w:highlight w:val="none"/>
        </w:rPr>
      </w:pPr>
      <w:r>
        <w:rPr>
          <w:rFonts w:hint="eastAsia" w:ascii="Arial" w:hAnsi="Arial" w:cs="Arial"/>
          <w:highlight w:val="none"/>
        </w:rPr>
        <w:t>供应商务必对项目现场和周围环境进行仔细认真地踏勘，对现场资料和数据所作出的推论、解释和结论及由此造成的后果由供应商负责。未参加本项目统一现场勘察的供应商视为已知悉现场情况，不得就本项目清单内容及其他因未参加现场勘察引起的问题提出异议。</w:t>
      </w:r>
    </w:p>
    <w:p w14:paraId="4C74929A">
      <w:pPr>
        <w:widowControl/>
        <w:spacing w:line="360" w:lineRule="auto"/>
        <w:ind w:firstLine="363"/>
        <w:jc w:val="left"/>
        <w:rPr>
          <w:rFonts w:hint="eastAsia" w:ascii="宋体" w:hAnsi="宋体" w:cs="宋体"/>
          <w:szCs w:val="21"/>
          <w:highlight w:val="none"/>
        </w:rPr>
      </w:pPr>
      <w:r>
        <w:rPr>
          <w:rFonts w:ascii="Arial" w:hAnsi="Arial"/>
          <w:highlight w:val="none"/>
        </w:rPr>
        <w:t>7.</w:t>
      </w:r>
      <w:r>
        <w:rPr>
          <w:rFonts w:hint="eastAsia" w:ascii="Arial" w:hAnsi="Arial"/>
          <w:highlight w:val="none"/>
          <w:lang w:val="en-US" w:eastAsia="zh-CN"/>
        </w:rPr>
        <w:t>4</w:t>
      </w:r>
      <w:r>
        <w:rPr>
          <w:rFonts w:hint="eastAsia" w:ascii="宋体" w:hAnsi="宋体" w:cs="宋体"/>
          <w:szCs w:val="21"/>
          <w:highlight w:val="none"/>
          <w:lang w:val="zh-CN"/>
        </w:rPr>
        <w:t xml:space="preserve"> 有关本次采购的事项若存在变动或修改，请及时关注“江苏政府采购网”（www.ccgp-jiangsu.gov.cn）更正公告。</w:t>
      </w:r>
    </w:p>
    <w:p w14:paraId="39E66BAE">
      <w:pPr>
        <w:spacing w:line="360" w:lineRule="auto"/>
        <w:ind w:firstLine="420"/>
        <w:rPr>
          <w:rFonts w:hint="eastAsia" w:ascii="Arial" w:hAnsi="Arial" w:cs="Arial"/>
          <w:highlight w:val="none"/>
        </w:rPr>
      </w:pPr>
    </w:p>
    <w:p w14:paraId="1600B453">
      <w:pPr>
        <w:pStyle w:val="285"/>
        <w:rPr>
          <w:highlight w:val="none"/>
        </w:rPr>
      </w:pPr>
    </w:p>
    <w:p w14:paraId="698556D4">
      <w:pPr>
        <w:widowControl/>
        <w:shd w:val="clear" w:color="auto" w:fill="FFFFFF"/>
        <w:tabs>
          <w:tab w:val="left" w:pos="426"/>
        </w:tabs>
        <w:spacing w:line="360" w:lineRule="auto"/>
        <w:outlineLvl w:val="1"/>
        <w:rPr>
          <w:rFonts w:ascii="Arial" w:hAnsi="Arial" w:cs="Arial"/>
          <w:b/>
          <w:spacing w:val="8"/>
          <w:sz w:val="24"/>
          <w:highlight w:val="none"/>
        </w:rPr>
      </w:pPr>
      <w:bookmarkStart w:id="23" w:name="_Toc7011"/>
      <w:bookmarkStart w:id="24" w:name="_Toc12788"/>
      <w:bookmarkStart w:id="25" w:name="_Toc18338"/>
      <w:r>
        <w:rPr>
          <w:rFonts w:ascii="Arial" w:hAnsi="Arial" w:cs="Arial"/>
          <w:b/>
          <w:spacing w:val="8"/>
          <w:sz w:val="24"/>
          <w:highlight w:val="none"/>
        </w:rPr>
        <w:t>八、对本次采购提出询问，请按以下方式联系。</w:t>
      </w:r>
      <w:bookmarkEnd w:id="23"/>
      <w:bookmarkEnd w:id="24"/>
      <w:bookmarkEnd w:id="25"/>
    </w:p>
    <w:p w14:paraId="23A3C84D">
      <w:pPr>
        <w:widowControl/>
        <w:shd w:val="clear" w:color="auto" w:fill="FFFFFF"/>
        <w:spacing w:line="360" w:lineRule="auto"/>
        <w:jc w:val="left"/>
        <w:rPr>
          <w:rFonts w:ascii="Arial" w:hAnsi="Arial" w:cs="Arial"/>
          <w:spacing w:val="8"/>
          <w:szCs w:val="21"/>
          <w:highlight w:val="none"/>
        </w:rPr>
      </w:pPr>
      <w:r>
        <w:rPr>
          <w:rFonts w:ascii="Arial" w:hAnsi="Arial" w:cs="Arial"/>
          <w:spacing w:val="8"/>
          <w:szCs w:val="21"/>
          <w:highlight w:val="none"/>
        </w:rPr>
        <w:t>　  8.1采购人信息</w:t>
      </w:r>
    </w:p>
    <w:p w14:paraId="49B49A5A">
      <w:pPr>
        <w:widowControl/>
        <w:shd w:val="clear" w:color="auto" w:fill="FFFFFF"/>
        <w:spacing w:line="360" w:lineRule="auto"/>
        <w:ind w:firstLine="452"/>
        <w:jc w:val="left"/>
        <w:rPr>
          <w:rFonts w:hint="eastAsia" w:ascii="Arial" w:hAnsi="Arial" w:eastAsia="宋体" w:cs="Arial"/>
          <w:spacing w:val="8"/>
          <w:szCs w:val="21"/>
          <w:highlight w:val="none"/>
          <w:lang w:eastAsia="zh-CN"/>
        </w:rPr>
      </w:pPr>
      <w:r>
        <w:rPr>
          <w:rFonts w:hint="eastAsia" w:ascii="Arial" w:hAnsi="Arial" w:cs="Arial"/>
          <w:spacing w:val="8"/>
          <w:szCs w:val="21"/>
          <w:highlight w:val="none"/>
        </w:rPr>
        <w:t>名称：</w:t>
      </w:r>
      <w:r>
        <w:rPr>
          <w:rFonts w:hint="eastAsia" w:ascii="Arial" w:hAnsi="Arial" w:cs="Arial"/>
          <w:spacing w:val="8"/>
          <w:szCs w:val="21"/>
          <w:highlight w:val="none"/>
          <w:lang w:eastAsia="zh-CN"/>
        </w:rPr>
        <w:t>南京艺术学院</w:t>
      </w:r>
    </w:p>
    <w:p w14:paraId="3F8DBD26">
      <w:pPr>
        <w:widowControl/>
        <w:shd w:val="clear" w:color="auto" w:fill="FFFFFF"/>
        <w:spacing w:line="360" w:lineRule="auto"/>
        <w:ind w:firstLine="420"/>
        <w:jc w:val="left"/>
        <w:rPr>
          <w:rFonts w:hint="eastAsia" w:ascii="宋体" w:hAnsi="宋体" w:cs="Arial"/>
          <w:szCs w:val="21"/>
          <w:highlight w:val="none"/>
        </w:rPr>
      </w:pPr>
      <w:r>
        <w:rPr>
          <w:rFonts w:hint="eastAsia" w:ascii="宋体" w:hAnsi="宋体" w:cs="Arial"/>
          <w:szCs w:val="21"/>
          <w:highlight w:val="none"/>
        </w:rPr>
        <w:t>地    址：</w:t>
      </w:r>
      <w:r>
        <w:rPr>
          <w:rFonts w:hint="eastAsia" w:ascii="Arial" w:hAnsi="Arial" w:cs="Arial"/>
          <w:szCs w:val="21"/>
          <w:highlight w:val="none"/>
          <w:lang w:val="zh-CN"/>
        </w:rPr>
        <w:t>南京市北京西路74号</w:t>
      </w:r>
    </w:p>
    <w:p w14:paraId="0FABE04D">
      <w:pPr>
        <w:widowControl/>
        <w:shd w:val="clear" w:color="auto" w:fill="FFFFFF"/>
        <w:spacing w:line="360" w:lineRule="auto"/>
        <w:ind w:firstLine="452"/>
        <w:jc w:val="left"/>
        <w:rPr>
          <w:rFonts w:hint="eastAsia" w:ascii="Arial" w:hAnsi="Arial" w:eastAsia="宋体" w:cs="Arial"/>
          <w:spacing w:val="8"/>
          <w:szCs w:val="21"/>
          <w:highlight w:val="none"/>
          <w:lang w:eastAsia="zh-CN"/>
        </w:rPr>
      </w:pPr>
      <w:r>
        <w:rPr>
          <w:rFonts w:hint="eastAsia" w:ascii="Arial" w:hAnsi="Arial" w:cs="Arial"/>
          <w:spacing w:val="8"/>
          <w:szCs w:val="21"/>
          <w:highlight w:val="none"/>
        </w:rPr>
        <w:t>联系人：</w:t>
      </w:r>
      <w:r>
        <w:rPr>
          <w:rFonts w:hint="eastAsia" w:ascii="Arial" w:hAnsi="Arial" w:cs="Arial"/>
          <w:spacing w:val="8"/>
          <w:szCs w:val="21"/>
          <w:highlight w:val="none"/>
          <w:lang w:val="en-US" w:eastAsia="zh-CN"/>
        </w:rPr>
        <w:t>鞠老师</w:t>
      </w:r>
    </w:p>
    <w:p w14:paraId="3CBA0973">
      <w:pPr>
        <w:widowControl/>
        <w:shd w:val="clear" w:color="auto" w:fill="FFFFFF"/>
        <w:spacing w:line="360" w:lineRule="auto"/>
        <w:ind w:firstLine="452"/>
        <w:jc w:val="left"/>
        <w:rPr>
          <w:rFonts w:hint="eastAsia" w:ascii="Arial" w:hAnsi="Arial" w:cs="Arial"/>
          <w:spacing w:val="8"/>
          <w:szCs w:val="21"/>
          <w:highlight w:val="none"/>
        </w:rPr>
      </w:pPr>
      <w:r>
        <w:rPr>
          <w:rFonts w:hint="eastAsia" w:ascii="Arial" w:hAnsi="Arial" w:cs="Arial"/>
          <w:spacing w:val="8"/>
          <w:szCs w:val="21"/>
          <w:highlight w:val="none"/>
        </w:rPr>
        <w:t>联系电话：</w:t>
      </w:r>
      <w:r>
        <w:rPr>
          <w:rFonts w:hint="eastAsia" w:ascii="Arial" w:hAnsi="Arial" w:cs="Arial"/>
          <w:szCs w:val="21"/>
          <w:highlight w:val="none"/>
          <w:lang w:val="zh-CN"/>
        </w:rPr>
        <w:t>025-83498796</w:t>
      </w:r>
    </w:p>
    <w:p w14:paraId="1E5905BE">
      <w:pPr>
        <w:widowControl/>
        <w:shd w:val="clear" w:color="auto" w:fill="FFFFFF"/>
        <w:spacing w:line="360" w:lineRule="auto"/>
        <w:ind w:firstLine="452"/>
        <w:jc w:val="left"/>
        <w:rPr>
          <w:rFonts w:ascii="Arial" w:hAnsi="Arial" w:cs="Arial"/>
          <w:spacing w:val="8"/>
          <w:szCs w:val="21"/>
          <w:highlight w:val="none"/>
        </w:rPr>
      </w:pPr>
      <w:r>
        <w:rPr>
          <w:rFonts w:ascii="Arial" w:hAnsi="Arial" w:cs="Arial"/>
          <w:spacing w:val="8"/>
          <w:szCs w:val="21"/>
          <w:highlight w:val="none"/>
        </w:rPr>
        <w:t>8.2采购代理机构信息</w:t>
      </w:r>
    </w:p>
    <w:p w14:paraId="5AD9782D">
      <w:pPr>
        <w:widowControl/>
        <w:shd w:val="clear" w:color="auto" w:fill="FFFFFF"/>
        <w:spacing w:line="360" w:lineRule="auto"/>
        <w:ind w:firstLine="426"/>
        <w:rPr>
          <w:rFonts w:hint="eastAsia" w:ascii="Arial" w:hAnsi="Arial" w:cs="Arial"/>
          <w:spacing w:val="8"/>
          <w:szCs w:val="21"/>
          <w:highlight w:val="none"/>
        </w:rPr>
      </w:pPr>
      <w:r>
        <w:rPr>
          <w:rFonts w:hint="eastAsia" w:ascii="Arial" w:hAnsi="Arial" w:cs="Arial"/>
          <w:spacing w:val="8"/>
          <w:szCs w:val="21"/>
          <w:highlight w:val="none"/>
        </w:rPr>
        <w:t>名称：江苏省设备成套股份有限公司</w:t>
      </w:r>
    </w:p>
    <w:p w14:paraId="30E82ED3">
      <w:pPr>
        <w:widowControl/>
        <w:shd w:val="clear" w:color="auto" w:fill="FFFFFF"/>
        <w:spacing w:line="360" w:lineRule="auto"/>
        <w:ind w:firstLine="426"/>
        <w:rPr>
          <w:rFonts w:hint="eastAsia" w:ascii="Arial" w:hAnsi="Arial" w:cs="Arial"/>
          <w:spacing w:val="8"/>
          <w:szCs w:val="21"/>
          <w:highlight w:val="none"/>
        </w:rPr>
      </w:pPr>
      <w:r>
        <w:rPr>
          <w:rFonts w:hint="eastAsia" w:ascii="Arial" w:hAnsi="Arial" w:cs="Arial"/>
          <w:spacing w:val="8"/>
          <w:szCs w:val="21"/>
          <w:highlight w:val="none"/>
        </w:rPr>
        <w:t>联 系 人：</w:t>
      </w:r>
      <w:r>
        <w:rPr>
          <w:rFonts w:hint="eastAsia" w:ascii="Arial" w:hAnsi="Arial" w:cs="Arial"/>
          <w:szCs w:val="21"/>
          <w:highlight w:val="none"/>
          <w:lang w:val="en-US" w:eastAsia="zh-CN"/>
        </w:rPr>
        <w:t>朱玉峰</w:t>
      </w:r>
    </w:p>
    <w:p w14:paraId="4AB83AA4">
      <w:pPr>
        <w:widowControl/>
        <w:shd w:val="clear" w:color="auto" w:fill="FFFFFF"/>
        <w:spacing w:line="360" w:lineRule="auto"/>
        <w:ind w:firstLine="426"/>
        <w:rPr>
          <w:rFonts w:hint="default" w:ascii="Arial" w:hAnsi="Arial" w:eastAsia="宋体" w:cs="Arial"/>
          <w:spacing w:val="8"/>
          <w:szCs w:val="21"/>
          <w:highlight w:val="none"/>
          <w:lang w:val="en-US" w:eastAsia="zh-CN"/>
        </w:rPr>
      </w:pPr>
      <w:r>
        <w:rPr>
          <w:rFonts w:hint="eastAsia" w:ascii="Arial" w:hAnsi="Arial" w:cs="Arial"/>
          <w:spacing w:val="8"/>
          <w:szCs w:val="21"/>
          <w:highlight w:val="none"/>
        </w:rPr>
        <w:t>电    话：025-</w:t>
      </w:r>
      <w:r>
        <w:rPr>
          <w:rFonts w:hint="eastAsia" w:ascii="Arial" w:hAnsi="Arial" w:cs="Arial"/>
          <w:spacing w:val="8"/>
          <w:szCs w:val="21"/>
          <w:highlight w:val="none"/>
          <w:lang w:val="en-US" w:eastAsia="zh-CN"/>
        </w:rPr>
        <w:t>86636061/13851857592</w:t>
      </w:r>
    </w:p>
    <w:p w14:paraId="157AB449">
      <w:pPr>
        <w:widowControl/>
        <w:shd w:val="clear" w:color="auto" w:fill="FFFFFF"/>
        <w:spacing w:line="360" w:lineRule="auto"/>
        <w:ind w:firstLine="426"/>
        <w:rPr>
          <w:rFonts w:hint="eastAsia" w:ascii="Arial" w:hAnsi="Arial" w:cs="Arial"/>
          <w:spacing w:val="8"/>
          <w:szCs w:val="21"/>
          <w:highlight w:val="none"/>
        </w:rPr>
      </w:pPr>
      <w:r>
        <w:rPr>
          <w:rFonts w:hint="eastAsia" w:ascii="Arial" w:hAnsi="Arial" w:cs="Arial"/>
          <w:spacing w:val="8"/>
          <w:szCs w:val="21"/>
          <w:highlight w:val="none"/>
        </w:rPr>
        <w:t>电子邮箱：</w:t>
      </w:r>
      <w:r>
        <w:rPr>
          <w:rFonts w:hint="eastAsia" w:ascii="Arial" w:hAnsi="Arial" w:cs="Arial"/>
          <w:spacing w:val="8"/>
          <w:szCs w:val="21"/>
          <w:highlight w:val="none"/>
          <w:lang w:val="en-US" w:eastAsia="zh-CN"/>
        </w:rPr>
        <w:t>zhuyf</w:t>
      </w:r>
      <w:r>
        <w:rPr>
          <w:rFonts w:hint="eastAsia" w:ascii="Arial" w:hAnsi="Arial" w:cs="Arial"/>
          <w:spacing w:val="8"/>
          <w:szCs w:val="21"/>
          <w:highlight w:val="none"/>
        </w:rPr>
        <w:t>j@jcec.cn</w:t>
      </w:r>
    </w:p>
    <w:p w14:paraId="43F2A52B">
      <w:pPr>
        <w:widowControl/>
        <w:shd w:val="clear" w:color="auto" w:fill="FFFFFF"/>
        <w:spacing w:line="360" w:lineRule="auto"/>
        <w:ind w:firstLine="426"/>
        <w:rPr>
          <w:rFonts w:ascii="Arial" w:hAnsi="Arial" w:cs="Arial"/>
          <w:spacing w:val="8"/>
          <w:szCs w:val="21"/>
          <w:highlight w:val="none"/>
        </w:rPr>
      </w:pPr>
      <w:r>
        <w:rPr>
          <w:rFonts w:hint="eastAsia" w:ascii="Arial" w:hAnsi="Arial" w:cs="Arial"/>
          <w:spacing w:val="8"/>
          <w:szCs w:val="21"/>
          <w:highlight w:val="none"/>
        </w:rPr>
        <w:t>地址：江苏省南京市鼓楼区清江南路18号鼓楼创新广场D栋10楼100</w:t>
      </w:r>
      <w:r>
        <w:rPr>
          <w:rFonts w:hint="eastAsia" w:ascii="Arial" w:hAnsi="Arial" w:cs="Arial"/>
          <w:spacing w:val="8"/>
          <w:szCs w:val="21"/>
          <w:highlight w:val="none"/>
          <w:lang w:val="en-US" w:eastAsia="zh-CN"/>
        </w:rPr>
        <w:t>6</w:t>
      </w:r>
      <w:r>
        <w:rPr>
          <w:rFonts w:hint="eastAsia" w:ascii="Arial" w:hAnsi="Arial" w:cs="Arial"/>
          <w:spacing w:val="8"/>
          <w:szCs w:val="21"/>
          <w:highlight w:val="none"/>
        </w:rPr>
        <w:t>室</w:t>
      </w:r>
      <w:r>
        <w:rPr>
          <w:rFonts w:ascii="Arial" w:hAnsi="Arial" w:cs="Arial"/>
          <w:spacing w:val="8"/>
          <w:szCs w:val="21"/>
          <w:highlight w:val="none"/>
        </w:rPr>
        <w:t xml:space="preserve"> </w:t>
      </w:r>
    </w:p>
    <w:p w14:paraId="3816F442">
      <w:pPr>
        <w:widowControl/>
        <w:shd w:val="clear" w:color="auto" w:fill="FFFFFF"/>
        <w:spacing w:line="360" w:lineRule="auto"/>
        <w:ind w:firstLine="452"/>
        <w:jc w:val="left"/>
        <w:rPr>
          <w:rFonts w:ascii="Arial" w:hAnsi="Arial" w:cs="Arial"/>
          <w:spacing w:val="8"/>
          <w:szCs w:val="21"/>
          <w:highlight w:val="none"/>
        </w:rPr>
      </w:pPr>
      <w:r>
        <w:rPr>
          <w:rFonts w:ascii="Arial" w:hAnsi="Arial" w:cs="Arial"/>
          <w:spacing w:val="8"/>
          <w:szCs w:val="21"/>
          <w:highlight w:val="none"/>
        </w:rPr>
        <w:t>8.3项目联系方式</w:t>
      </w:r>
    </w:p>
    <w:p w14:paraId="03509069">
      <w:pPr>
        <w:spacing w:line="360" w:lineRule="auto"/>
        <w:ind w:firstLine="452"/>
        <w:rPr>
          <w:rFonts w:hint="eastAsia" w:ascii="Arial" w:hAnsi="Arial" w:cs="Arial"/>
          <w:spacing w:val="8"/>
          <w:szCs w:val="21"/>
          <w:highlight w:val="none"/>
        </w:rPr>
      </w:pPr>
      <w:r>
        <w:rPr>
          <w:rFonts w:hint="eastAsia" w:ascii="Arial" w:hAnsi="Arial" w:cs="Arial"/>
          <w:spacing w:val="8"/>
          <w:szCs w:val="21"/>
          <w:highlight w:val="none"/>
        </w:rPr>
        <w:t>项目联系人：</w:t>
      </w:r>
      <w:r>
        <w:rPr>
          <w:rFonts w:hint="eastAsia" w:ascii="Arial" w:hAnsi="Arial" w:cs="Arial"/>
          <w:szCs w:val="21"/>
          <w:highlight w:val="none"/>
          <w:lang w:val="en-US" w:eastAsia="zh-CN"/>
        </w:rPr>
        <w:t>朱玉峰</w:t>
      </w:r>
    </w:p>
    <w:p w14:paraId="37AF02E5">
      <w:pPr>
        <w:spacing w:line="360" w:lineRule="auto"/>
        <w:ind w:firstLine="452"/>
        <w:rPr>
          <w:rFonts w:ascii="Arial" w:hAnsi="Arial" w:cs="Arial"/>
          <w:spacing w:val="8"/>
          <w:szCs w:val="21"/>
          <w:highlight w:val="none"/>
        </w:rPr>
      </w:pPr>
      <w:r>
        <w:rPr>
          <w:rFonts w:hint="eastAsia" w:ascii="Arial" w:hAnsi="Arial" w:cs="Arial"/>
          <w:spacing w:val="8"/>
          <w:szCs w:val="21"/>
          <w:highlight w:val="none"/>
        </w:rPr>
        <w:t>电话：025-</w:t>
      </w:r>
      <w:r>
        <w:rPr>
          <w:rFonts w:hint="eastAsia" w:ascii="Arial" w:hAnsi="Arial" w:cs="Arial"/>
          <w:spacing w:val="8"/>
          <w:szCs w:val="21"/>
          <w:highlight w:val="none"/>
          <w:lang w:val="en-US" w:eastAsia="zh-CN"/>
        </w:rPr>
        <w:t>86636061/13851857592</w:t>
      </w:r>
      <w:r>
        <w:rPr>
          <w:rFonts w:hint="eastAsia" w:ascii="Arial" w:hAnsi="Arial" w:cs="Arial"/>
          <w:spacing w:val="8"/>
          <w:szCs w:val="21"/>
          <w:highlight w:val="none"/>
        </w:rPr>
        <w:t xml:space="preserve"> </w:t>
      </w:r>
    </w:p>
    <w:p w14:paraId="2D7948EC">
      <w:pPr>
        <w:pStyle w:val="285"/>
        <w:ind w:firstLine="452"/>
        <w:rPr>
          <w:rFonts w:hint="eastAsia" w:ascii="宋体" w:hAnsi="宋体" w:cs="宋体"/>
          <w:spacing w:val="8"/>
          <w:highlight w:val="none"/>
        </w:rPr>
      </w:pPr>
    </w:p>
    <w:p w14:paraId="6D7E859F">
      <w:pPr>
        <w:pStyle w:val="256"/>
        <w:rPr>
          <w:rFonts w:ascii="Arial" w:hAnsi="Arial" w:cs="Arial"/>
          <w:highlight w:val="none"/>
          <w:lang w:val="zh-CN"/>
        </w:rPr>
      </w:pPr>
      <w:r>
        <w:rPr>
          <w:rFonts w:ascii="Arial" w:hAnsi="Arial" w:cs="Arial"/>
          <w:color w:val="000000"/>
          <w:highlight w:val="none"/>
          <w:lang w:val="zh-CN"/>
        </w:rPr>
        <w:br w:type="page" w:clear="all"/>
      </w:r>
      <w:bookmarkStart w:id="26" w:name="_Toc11878"/>
      <w:r>
        <w:rPr>
          <w:rFonts w:ascii="Arial" w:hAnsi="Arial" w:cs="Arial"/>
          <w:highlight w:val="none"/>
          <w:lang w:val="zh-CN"/>
        </w:rPr>
        <w:t>第二章  竞争性磋商须知</w:t>
      </w:r>
      <w:bookmarkEnd w:id="26"/>
    </w:p>
    <w:p w14:paraId="29F6C05E">
      <w:pPr>
        <w:spacing w:line="360" w:lineRule="auto"/>
        <w:ind w:firstLine="422"/>
        <w:rPr>
          <w:rFonts w:ascii="Arial" w:hAnsi="Arial"/>
          <w:b/>
          <w:bCs/>
          <w:szCs w:val="21"/>
          <w:highlight w:val="none"/>
          <w:lang w:val="zh-CN"/>
        </w:rPr>
      </w:pPr>
      <w:r>
        <w:rPr>
          <w:rFonts w:ascii="Arial" w:hAnsi="Arial"/>
          <w:b/>
          <w:bCs/>
          <w:szCs w:val="21"/>
          <w:highlight w:val="none"/>
          <w:lang w:val="zh-CN"/>
        </w:rPr>
        <w:t>一、总    则</w:t>
      </w:r>
    </w:p>
    <w:p w14:paraId="1674B14A">
      <w:pPr>
        <w:spacing w:line="360" w:lineRule="auto"/>
        <w:ind w:firstLine="422"/>
        <w:rPr>
          <w:rFonts w:ascii="Arial" w:hAnsi="Arial"/>
          <w:b/>
          <w:szCs w:val="21"/>
          <w:highlight w:val="none"/>
          <w:lang w:val="zh-CN"/>
        </w:rPr>
      </w:pPr>
      <w:r>
        <w:rPr>
          <w:rFonts w:ascii="Arial" w:hAnsi="Arial"/>
          <w:b/>
          <w:szCs w:val="21"/>
          <w:highlight w:val="none"/>
          <w:lang w:val="zh-CN"/>
        </w:rPr>
        <w:t>1、适用法律</w:t>
      </w:r>
    </w:p>
    <w:p w14:paraId="05059224">
      <w:pPr>
        <w:spacing w:line="360" w:lineRule="auto"/>
        <w:ind w:firstLine="420"/>
        <w:rPr>
          <w:rFonts w:ascii="Arial" w:hAnsi="Arial"/>
          <w:szCs w:val="21"/>
          <w:highlight w:val="none"/>
          <w:lang w:val="zh-CN"/>
        </w:rPr>
      </w:pPr>
      <w:r>
        <w:rPr>
          <w:rFonts w:hint="eastAsia" w:ascii="Arial" w:hAnsi="Arial"/>
          <w:szCs w:val="21"/>
          <w:highlight w:val="none"/>
        </w:rPr>
        <w:t>本项目</w:t>
      </w:r>
      <w:r>
        <w:rPr>
          <w:rFonts w:hint="eastAsia" w:ascii="宋体" w:hAnsi="宋体" w:cs="宋体"/>
          <w:szCs w:val="21"/>
          <w:highlight w:val="none"/>
        </w:rPr>
        <w:t>适用</w:t>
      </w:r>
      <w:r>
        <w:rPr>
          <w:rFonts w:ascii="Arial" w:hAnsi="Arial"/>
          <w:szCs w:val="21"/>
          <w:highlight w:val="none"/>
          <w:lang w:val="zh-CN"/>
        </w:rPr>
        <w:t>《中华人民共和国政府采购法》《中华人民共和国政府采购法实施条例》《</w:t>
      </w:r>
      <w:r>
        <w:rPr>
          <w:rFonts w:ascii="Arial" w:hAnsi="Arial"/>
          <w:szCs w:val="21"/>
          <w:highlight w:val="none"/>
        </w:rPr>
        <w:t>政府采购竞争性磋商采购方式管理暂行办法</w:t>
      </w:r>
      <w:r>
        <w:rPr>
          <w:rFonts w:ascii="Arial" w:hAnsi="Arial"/>
          <w:szCs w:val="21"/>
          <w:highlight w:val="none"/>
          <w:lang w:val="zh-CN"/>
        </w:rPr>
        <w:t>》</w:t>
      </w:r>
      <w:r>
        <w:rPr>
          <w:rFonts w:ascii="Arial" w:hAnsi="Arial"/>
          <w:szCs w:val="21"/>
          <w:highlight w:val="none"/>
        </w:rPr>
        <w:t>等</w:t>
      </w:r>
      <w:r>
        <w:rPr>
          <w:rFonts w:ascii="Arial" w:hAnsi="Arial"/>
          <w:szCs w:val="21"/>
          <w:highlight w:val="none"/>
          <w:lang w:val="zh-CN"/>
        </w:rPr>
        <w:t>有关法律、法规</w:t>
      </w:r>
      <w:r>
        <w:rPr>
          <w:rFonts w:hint="eastAsia" w:ascii="Arial" w:hAnsi="Arial"/>
          <w:szCs w:val="21"/>
          <w:highlight w:val="none"/>
          <w:lang w:val="zh-CN"/>
        </w:rPr>
        <w:t>、</w:t>
      </w:r>
      <w:r>
        <w:rPr>
          <w:rFonts w:ascii="Arial" w:hAnsi="Arial"/>
          <w:szCs w:val="21"/>
          <w:highlight w:val="none"/>
          <w:lang w:val="zh-CN"/>
        </w:rPr>
        <w:t>规章和规定等。</w:t>
      </w:r>
    </w:p>
    <w:p w14:paraId="55D53985">
      <w:pPr>
        <w:spacing w:line="360" w:lineRule="auto"/>
        <w:ind w:firstLine="422"/>
        <w:rPr>
          <w:rFonts w:ascii="Arial" w:hAnsi="Arial"/>
          <w:b/>
          <w:szCs w:val="21"/>
          <w:highlight w:val="none"/>
          <w:lang w:val="zh-CN"/>
        </w:rPr>
      </w:pPr>
      <w:r>
        <w:rPr>
          <w:rFonts w:ascii="Arial" w:hAnsi="Arial"/>
          <w:b/>
          <w:szCs w:val="21"/>
          <w:highlight w:val="none"/>
          <w:lang w:val="zh-CN"/>
        </w:rPr>
        <w:t>2、定义</w:t>
      </w:r>
    </w:p>
    <w:p w14:paraId="6C8B5A2F">
      <w:pPr>
        <w:widowControl/>
        <w:shd w:val="clear" w:color="auto" w:fill="FFFFFF"/>
        <w:spacing w:line="360" w:lineRule="auto"/>
        <w:ind w:firstLine="420"/>
        <w:rPr>
          <w:rFonts w:ascii="Arial" w:hAnsi="Arial"/>
          <w:szCs w:val="21"/>
          <w:highlight w:val="none"/>
        </w:rPr>
      </w:pPr>
      <w:r>
        <w:rPr>
          <w:rFonts w:ascii="Arial" w:hAnsi="Arial"/>
          <w:szCs w:val="21"/>
          <w:highlight w:val="none"/>
        </w:rPr>
        <w:t>2.1</w:t>
      </w:r>
      <w:r>
        <w:rPr>
          <w:rFonts w:hint="eastAsia" w:ascii="宋体" w:hAnsi="宋体"/>
          <w:szCs w:val="21"/>
          <w:highlight w:val="none"/>
        </w:rPr>
        <w:t>“采购人”</w:t>
      </w:r>
      <w:r>
        <w:rPr>
          <w:rFonts w:ascii="Arial" w:hAnsi="Arial"/>
          <w:szCs w:val="21"/>
          <w:highlight w:val="none"/>
        </w:rPr>
        <w:t>是指依法进行政府采购的国家机关、事业单位、团体组织。</w:t>
      </w:r>
    </w:p>
    <w:p w14:paraId="1986DCD9">
      <w:pPr>
        <w:widowControl/>
        <w:shd w:val="clear" w:color="auto" w:fill="FFFFFF"/>
        <w:spacing w:line="360" w:lineRule="auto"/>
        <w:ind w:firstLine="420"/>
        <w:rPr>
          <w:rFonts w:ascii="Arial" w:hAnsi="Arial"/>
          <w:szCs w:val="21"/>
          <w:highlight w:val="none"/>
        </w:rPr>
      </w:pPr>
      <w:r>
        <w:rPr>
          <w:rFonts w:ascii="Arial" w:hAnsi="Arial"/>
          <w:szCs w:val="21"/>
          <w:highlight w:val="none"/>
        </w:rPr>
        <w:t>2.2</w:t>
      </w:r>
      <w:r>
        <w:rPr>
          <w:rFonts w:hint="eastAsia" w:ascii="宋体" w:hAnsi="宋体"/>
          <w:szCs w:val="21"/>
          <w:highlight w:val="none"/>
        </w:rPr>
        <w:t>“供应商”</w:t>
      </w:r>
      <w:r>
        <w:rPr>
          <w:rFonts w:ascii="Arial" w:hAnsi="Arial"/>
          <w:szCs w:val="21"/>
          <w:highlight w:val="none"/>
        </w:rPr>
        <w:t>是指参加竞争性磋商，并符合采购文件规定资格条件的法人、其他组织或者自然人。</w:t>
      </w:r>
    </w:p>
    <w:p w14:paraId="3CA406CA">
      <w:pPr>
        <w:widowControl/>
        <w:shd w:val="clear" w:color="auto" w:fill="FFFFFF"/>
        <w:spacing w:line="360" w:lineRule="auto"/>
        <w:ind w:firstLine="420"/>
        <w:rPr>
          <w:rFonts w:ascii="Arial" w:hAnsi="Arial"/>
          <w:szCs w:val="21"/>
          <w:highlight w:val="none"/>
        </w:rPr>
      </w:pPr>
      <w:r>
        <w:rPr>
          <w:rFonts w:hint="eastAsia" w:ascii="Arial" w:hAnsi="Arial"/>
          <w:szCs w:val="21"/>
          <w:highlight w:val="none"/>
        </w:rPr>
        <w:t>2.3 “</w:t>
      </w:r>
      <w:r>
        <w:rPr>
          <w:rFonts w:ascii="Arial" w:hAnsi="Arial"/>
          <w:szCs w:val="21"/>
          <w:highlight w:val="none"/>
        </w:rPr>
        <w:t>采购代理机构</w:t>
      </w:r>
      <w:r>
        <w:rPr>
          <w:rFonts w:hint="eastAsia" w:ascii="Arial" w:hAnsi="Arial"/>
          <w:szCs w:val="21"/>
          <w:highlight w:val="none"/>
        </w:rPr>
        <w:t>”</w:t>
      </w:r>
      <w:r>
        <w:rPr>
          <w:rFonts w:ascii="Arial" w:hAnsi="Arial"/>
          <w:szCs w:val="21"/>
          <w:highlight w:val="none"/>
        </w:rPr>
        <w:t>是指集中采购机构和集中采购机构以外的采购代理机构，集中采购机构以外的采购代理机构，是从事采购代理业务的社会中介机构。</w:t>
      </w:r>
    </w:p>
    <w:p w14:paraId="78C8AF2D">
      <w:pPr>
        <w:widowControl/>
        <w:shd w:val="clear" w:color="auto" w:fill="FFFFFF"/>
        <w:spacing w:line="360" w:lineRule="auto"/>
        <w:ind w:firstLine="420"/>
        <w:rPr>
          <w:rFonts w:ascii="Arial" w:hAnsi="Arial"/>
          <w:szCs w:val="21"/>
          <w:highlight w:val="none"/>
        </w:rPr>
      </w:pPr>
      <w:r>
        <w:rPr>
          <w:rFonts w:ascii="Arial" w:hAnsi="Arial"/>
          <w:szCs w:val="21"/>
          <w:highlight w:val="none"/>
        </w:rPr>
        <w:t>2.3</w:t>
      </w:r>
      <w:r>
        <w:rPr>
          <w:rFonts w:hint="eastAsia" w:ascii="Arial" w:hAnsi="Arial" w:cs="Arial"/>
          <w:szCs w:val="21"/>
          <w:highlight w:val="none"/>
        </w:rPr>
        <w:t>“</w:t>
      </w:r>
      <w:r>
        <w:rPr>
          <w:rFonts w:ascii="Arial" w:hAnsi="宋体" w:cs="Arial"/>
          <w:szCs w:val="21"/>
          <w:highlight w:val="none"/>
        </w:rPr>
        <w:t>货物和服务</w:t>
      </w:r>
      <w:r>
        <w:rPr>
          <w:rFonts w:hint="eastAsia" w:ascii="Arial" w:hAnsi="宋体" w:cs="Arial"/>
          <w:szCs w:val="21"/>
          <w:highlight w:val="none"/>
          <w:lang w:val="en-US" w:eastAsia="zh-CN"/>
        </w:rPr>
        <w:t>工程</w:t>
      </w:r>
      <w:r>
        <w:rPr>
          <w:rFonts w:hint="eastAsia" w:ascii="Arial" w:hAnsi="Arial" w:cs="Arial"/>
          <w:szCs w:val="21"/>
          <w:highlight w:val="none"/>
        </w:rPr>
        <w:t>”</w:t>
      </w:r>
      <w:r>
        <w:rPr>
          <w:rFonts w:ascii="Arial" w:hAnsi="Arial" w:cs="Arial"/>
          <w:szCs w:val="21"/>
          <w:highlight w:val="none"/>
        </w:rPr>
        <w:t>指本采购文件中所述产品及相关服务。</w:t>
      </w:r>
    </w:p>
    <w:p w14:paraId="6EB35381">
      <w:pPr>
        <w:widowControl/>
        <w:shd w:val="clear" w:color="auto" w:fill="FFFFFF"/>
        <w:spacing w:line="360" w:lineRule="auto"/>
        <w:ind w:firstLine="420"/>
        <w:rPr>
          <w:rFonts w:ascii="Arial" w:hAnsi="Arial"/>
          <w:szCs w:val="21"/>
          <w:highlight w:val="none"/>
        </w:rPr>
      </w:pPr>
      <w:r>
        <w:rPr>
          <w:rFonts w:ascii="Arial" w:hAnsi="Arial"/>
          <w:szCs w:val="21"/>
          <w:highlight w:val="none"/>
        </w:rPr>
        <w:t>2.4</w:t>
      </w:r>
      <w:r>
        <w:rPr>
          <w:rFonts w:hint="eastAsia" w:ascii="Arial" w:hAnsi="Arial"/>
          <w:szCs w:val="21"/>
          <w:highlight w:val="none"/>
        </w:rPr>
        <w:t>“</w:t>
      </w:r>
      <w:r>
        <w:rPr>
          <w:rFonts w:ascii="Arial" w:hAnsi="宋体"/>
          <w:szCs w:val="21"/>
          <w:highlight w:val="none"/>
        </w:rPr>
        <w:t>用户或使用单位</w:t>
      </w:r>
      <w:r>
        <w:rPr>
          <w:rFonts w:hint="eastAsia" w:ascii="Arial" w:hAnsi="Arial"/>
          <w:szCs w:val="21"/>
          <w:highlight w:val="none"/>
        </w:rPr>
        <w:t>”</w:t>
      </w:r>
      <w:r>
        <w:rPr>
          <w:rFonts w:ascii="Arial" w:hAnsi="Arial"/>
          <w:szCs w:val="21"/>
          <w:highlight w:val="none"/>
        </w:rPr>
        <w:t>是指使用服务的单位。</w:t>
      </w:r>
    </w:p>
    <w:p w14:paraId="54C25B92">
      <w:pPr>
        <w:spacing w:line="360" w:lineRule="auto"/>
        <w:ind w:firstLine="422"/>
        <w:rPr>
          <w:rFonts w:ascii="Arial" w:hAnsi="Arial"/>
          <w:b/>
          <w:szCs w:val="21"/>
          <w:highlight w:val="none"/>
          <w:lang w:val="zh-CN"/>
        </w:rPr>
      </w:pPr>
      <w:r>
        <w:rPr>
          <w:rFonts w:ascii="Arial" w:hAnsi="Arial"/>
          <w:b/>
          <w:szCs w:val="21"/>
          <w:highlight w:val="none"/>
          <w:lang w:val="zh-CN"/>
        </w:rPr>
        <w:t>3、政策功能</w:t>
      </w:r>
    </w:p>
    <w:p w14:paraId="2E1FDE72">
      <w:pPr>
        <w:widowControl/>
        <w:shd w:val="clear" w:color="auto" w:fill="FFFFFF"/>
        <w:spacing w:line="360" w:lineRule="auto"/>
        <w:ind w:firstLine="420"/>
        <w:rPr>
          <w:rFonts w:ascii="Arial" w:hAnsi="Arial"/>
          <w:szCs w:val="21"/>
          <w:highlight w:val="none"/>
        </w:rPr>
      </w:pPr>
      <w:r>
        <w:rPr>
          <w:rFonts w:ascii="Arial" w:hAnsi="Arial"/>
          <w:szCs w:val="21"/>
          <w:highlight w:val="none"/>
        </w:rPr>
        <w:t>3.1 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w:t>
      </w:r>
      <w:r>
        <w:rPr>
          <w:rFonts w:hint="eastAsia" w:ascii="Arial" w:hAnsi="Arial"/>
          <w:szCs w:val="21"/>
          <w:highlight w:val="none"/>
        </w:rPr>
        <w:t>第六章</w:t>
      </w:r>
      <w:r>
        <w:rPr>
          <w:rFonts w:ascii="Arial" w:hAnsi="Arial"/>
          <w:szCs w:val="21"/>
          <w:highlight w:val="none"/>
        </w:rPr>
        <w:t>），否则不得享受相关中小企业扶持政策。（</w:t>
      </w:r>
      <w:r>
        <w:rPr>
          <w:rFonts w:hint="eastAsia" w:ascii="Arial" w:hAnsi="Arial"/>
          <w:szCs w:val="21"/>
          <w:highlight w:val="none"/>
        </w:rPr>
        <w:t>“</w:t>
      </w:r>
      <w:r>
        <w:rPr>
          <w:rFonts w:ascii="Arial" w:hAnsi="Arial"/>
          <w:szCs w:val="21"/>
          <w:highlight w:val="none"/>
        </w:rPr>
        <w:t>中小企业划型标准</w:t>
      </w:r>
      <w:r>
        <w:rPr>
          <w:rFonts w:hint="eastAsia" w:ascii="Arial" w:hAnsi="Arial"/>
          <w:szCs w:val="21"/>
          <w:highlight w:val="none"/>
        </w:rPr>
        <w:t>”</w:t>
      </w:r>
      <w:r>
        <w:rPr>
          <w:rFonts w:ascii="Arial" w:hAnsi="Arial"/>
          <w:szCs w:val="21"/>
          <w:highlight w:val="none"/>
        </w:rPr>
        <w:t>详见《关于印发中小企业划型标准规定的通知》工信部联企业〔2011〕300号及《国家统计局关于印发&lt;统计上大中小微型企业划分办法（2017）&gt;的通知》国统字〔2017〕213号）</w:t>
      </w:r>
    </w:p>
    <w:p w14:paraId="1DA8FA6E">
      <w:pPr>
        <w:widowControl/>
        <w:shd w:val="clear" w:color="auto" w:fill="FFFFFF"/>
        <w:spacing w:line="360" w:lineRule="auto"/>
        <w:ind w:firstLine="420"/>
        <w:rPr>
          <w:rFonts w:ascii="Arial" w:hAnsi="Arial"/>
          <w:szCs w:val="21"/>
          <w:highlight w:val="none"/>
        </w:rPr>
      </w:pPr>
      <w:r>
        <w:rPr>
          <w:rFonts w:ascii="Arial" w:hAnsi="Arial"/>
          <w:szCs w:val="21"/>
          <w:highlight w:val="none"/>
        </w:rPr>
        <w:t>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管理有关问题的通知》（财库〔2014〕68号）。</w:t>
      </w:r>
    </w:p>
    <w:p w14:paraId="4E3D5C10">
      <w:pPr>
        <w:widowControl/>
        <w:shd w:val="clear" w:color="auto" w:fill="FFFFFF"/>
        <w:spacing w:line="360" w:lineRule="auto"/>
        <w:ind w:firstLine="420"/>
        <w:rPr>
          <w:rFonts w:ascii="Arial" w:hAnsi="Arial"/>
          <w:szCs w:val="21"/>
          <w:highlight w:val="none"/>
        </w:rPr>
      </w:pPr>
      <w:r>
        <w:rPr>
          <w:rFonts w:ascii="Arial" w:hAnsi="Arial"/>
          <w:szCs w:val="21"/>
          <w:highlight w:val="none"/>
        </w:rPr>
        <w:t>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p>
    <w:p w14:paraId="7FEF22F8">
      <w:pPr>
        <w:widowControl/>
        <w:shd w:val="clear" w:color="auto" w:fill="FFFFFF"/>
        <w:spacing w:line="360" w:lineRule="auto"/>
        <w:ind w:firstLine="420"/>
        <w:rPr>
          <w:rFonts w:ascii="Arial" w:hAnsi="Arial"/>
          <w:szCs w:val="21"/>
          <w:highlight w:val="none"/>
        </w:rPr>
      </w:pPr>
      <w:r>
        <w:rPr>
          <w:rFonts w:ascii="Arial" w:hAnsi="Arial"/>
          <w:szCs w:val="21"/>
          <w:highlight w:val="none"/>
        </w:rPr>
        <w:t>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w:t>
      </w:r>
      <w:r>
        <w:rPr>
          <w:rFonts w:hint="eastAsia" w:ascii="Arial" w:hAnsi="Arial"/>
          <w:szCs w:val="21"/>
          <w:highlight w:val="none"/>
        </w:rPr>
        <w:t>磋商文件</w:t>
      </w:r>
      <w:r>
        <w:rPr>
          <w:rFonts w:ascii="Arial" w:hAnsi="Arial"/>
          <w:szCs w:val="21"/>
          <w:highlight w:val="none"/>
        </w:rPr>
        <w:t>第三章。参加政府采购活动的节能产品、环境标志产品供应商应当提供国家确定的认证机构出具的、处于有效期之内的节能产品、环境标志产品认证证书。</w:t>
      </w:r>
    </w:p>
    <w:p w14:paraId="49AEEE77">
      <w:pPr>
        <w:widowControl/>
        <w:shd w:val="clear" w:color="auto" w:fill="FFFFFF"/>
        <w:spacing w:line="360" w:lineRule="auto"/>
        <w:ind w:firstLine="420"/>
        <w:rPr>
          <w:rFonts w:ascii="Arial" w:hAnsi="Arial"/>
          <w:szCs w:val="21"/>
          <w:highlight w:val="none"/>
        </w:rPr>
      </w:pPr>
      <w:r>
        <w:rPr>
          <w:rFonts w:ascii="Arial" w:hAnsi="Arial"/>
          <w:szCs w:val="21"/>
          <w:highlight w:val="none"/>
        </w:rPr>
        <w:t>3.5强制采购信息安全产品。参加政府采购活动的信息安全产品供应商应当选择经国家认证的信息安全产品投标，并提供由国家信息安全认证中心按国家标准认证颁发的有效认证证书。</w:t>
      </w:r>
    </w:p>
    <w:p w14:paraId="5B8A4658">
      <w:pPr>
        <w:widowControl/>
        <w:shd w:val="clear" w:color="auto" w:fill="FFFFFF"/>
        <w:spacing w:line="360" w:lineRule="auto"/>
        <w:ind w:firstLine="420"/>
        <w:rPr>
          <w:rFonts w:ascii="Arial" w:hAnsi="Arial"/>
          <w:szCs w:val="21"/>
          <w:highlight w:val="none"/>
        </w:rPr>
      </w:pPr>
      <w:r>
        <w:rPr>
          <w:rFonts w:ascii="Arial" w:hAnsi="Arial"/>
          <w:szCs w:val="21"/>
          <w:highlight w:val="none"/>
        </w:rPr>
        <w:t>3.6进口产品政策</w:t>
      </w:r>
    </w:p>
    <w:p w14:paraId="1B6D36A0">
      <w:pPr>
        <w:widowControl/>
        <w:shd w:val="clear" w:color="auto" w:fill="FFFFFF"/>
        <w:spacing w:line="360" w:lineRule="auto"/>
        <w:ind w:firstLine="420"/>
        <w:rPr>
          <w:rFonts w:ascii="Arial" w:hAnsi="Arial"/>
          <w:szCs w:val="21"/>
          <w:highlight w:val="none"/>
        </w:rPr>
      </w:pPr>
      <w:r>
        <w:rPr>
          <w:rFonts w:ascii="Arial" w:hAnsi="Arial"/>
          <w:szCs w:val="21"/>
          <w:highlight w:val="none"/>
        </w:rPr>
        <w:t>（1）除招标公告载明接受进口产品参加外，不允许进口产品参加。进口产品认定依照《财政部关于政府采购进口产品管理有关问题的通知》（财办库〔2008〕248号）的规定。</w:t>
      </w:r>
    </w:p>
    <w:p w14:paraId="23B87E17">
      <w:pPr>
        <w:widowControl/>
        <w:shd w:val="clear" w:color="auto" w:fill="FFFFFF"/>
        <w:spacing w:line="360" w:lineRule="auto"/>
        <w:ind w:firstLine="420"/>
        <w:rPr>
          <w:rFonts w:ascii="Arial" w:hAnsi="Arial"/>
          <w:szCs w:val="21"/>
          <w:highlight w:val="none"/>
        </w:rPr>
      </w:pPr>
      <w:r>
        <w:rPr>
          <w:rFonts w:ascii="Arial" w:hAnsi="Arial"/>
          <w:szCs w:val="21"/>
          <w:highlight w:val="none"/>
        </w:rPr>
        <w:t>（2）允许进口产品参加的，满足需求的国内产品可以参加。</w:t>
      </w:r>
    </w:p>
    <w:p w14:paraId="6137FBB1">
      <w:pPr>
        <w:widowControl/>
        <w:shd w:val="clear" w:color="auto" w:fill="FFFFFF"/>
        <w:spacing w:line="360" w:lineRule="auto"/>
        <w:ind w:firstLine="420"/>
        <w:rPr>
          <w:rFonts w:ascii="Arial" w:hAnsi="Arial"/>
          <w:szCs w:val="21"/>
          <w:highlight w:val="none"/>
        </w:rPr>
      </w:pPr>
      <w:r>
        <w:rPr>
          <w:rFonts w:ascii="Arial" w:hAnsi="Arial"/>
          <w:szCs w:val="21"/>
          <w:highlight w:val="none"/>
        </w:rPr>
        <w:t>（3）允许进口产品参加的，优先采购向我国企业转让技术、与我国企业签订消化吸收再创新方案的供应商的进口产品。</w:t>
      </w:r>
    </w:p>
    <w:p w14:paraId="5D87CB5E">
      <w:pPr>
        <w:widowControl/>
        <w:shd w:val="clear" w:color="auto" w:fill="FFFFFF"/>
        <w:spacing w:line="360" w:lineRule="auto"/>
        <w:ind w:firstLine="420"/>
        <w:rPr>
          <w:rFonts w:hint="eastAsia" w:ascii="宋体" w:hAnsi="宋体" w:cs="宋体"/>
          <w:szCs w:val="21"/>
          <w:highlight w:val="none"/>
        </w:rPr>
      </w:pPr>
      <w:r>
        <w:rPr>
          <w:rFonts w:hint="eastAsia" w:ascii="宋体" w:hAnsi="宋体" w:cs="宋体"/>
          <w:szCs w:val="21"/>
          <w:highlight w:val="none"/>
        </w:rPr>
        <w:t>3.7 本国产品支持政策</w:t>
      </w:r>
    </w:p>
    <w:p w14:paraId="50F006EE">
      <w:pPr>
        <w:widowControl/>
        <w:shd w:val="clear" w:color="auto" w:fill="FFFFFF"/>
        <w:spacing w:line="360" w:lineRule="auto"/>
        <w:ind w:firstLine="420"/>
        <w:rPr>
          <w:rFonts w:ascii="宋体" w:hAnsi="宋体" w:cs="宋体"/>
          <w:szCs w:val="21"/>
          <w:highlight w:val="none"/>
        </w:rPr>
      </w:pPr>
      <w:r>
        <w:rPr>
          <w:rFonts w:hint="eastAsia" w:ascii="宋体" w:hAnsi="宋体" w:cs="宋体"/>
          <w:szCs w:val="21"/>
          <w:highlight w:val="none"/>
        </w:rPr>
        <w:t>本国产品标准适用于货物，包括政府采购货物项目和服务项目中涉及的货物。政府采购活动涉及本国产品的，投标人应当出具《关于符合本国产品标准的声明函》（格式见第六章），否则不得享受价格评审优惠。本国产品支持政策详见《国务院办公厅关于在政府采购中实施本国产品标准及相关政策的通知》（国办发〔2025〕34号）。</w:t>
      </w:r>
    </w:p>
    <w:p w14:paraId="55F82B15">
      <w:pPr>
        <w:widowControl/>
        <w:shd w:val="clear" w:color="auto" w:fill="FFFFFF"/>
        <w:spacing w:line="360" w:lineRule="auto"/>
        <w:ind w:firstLine="420"/>
        <w:rPr>
          <w:rFonts w:ascii="宋体" w:hAnsi="宋体" w:cs="宋体"/>
          <w:szCs w:val="21"/>
          <w:highlight w:val="none"/>
        </w:rPr>
      </w:pPr>
      <w:r>
        <w:rPr>
          <w:rFonts w:hint="eastAsia" w:ascii="宋体" w:hAnsi="宋体" w:cs="宋体"/>
          <w:szCs w:val="21"/>
          <w:highlight w:val="none"/>
        </w:rPr>
        <w:t>3.</w:t>
      </w:r>
      <w:r>
        <w:rPr>
          <w:rFonts w:hint="eastAsia" w:ascii="宋体" w:hAnsi="宋体" w:cs="宋体"/>
          <w:szCs w:val="21"/>
          <w:highlight w:val="none"/>
          <w:lang w:val="en-US" w:eastAsia="zh-CN"/>
        </w:rPr>
        <w:t>8</w:t>
      </w:r>
      <w:r>
        <w:rPr>
          <w:rFonts w:hint="eastAsia" w:ascii="宋体" w:hAnsi="宋体" w:cs="宋体"/>
          <w:szCs w:val="21"/>
          <w:highlight w:val="none"/>
        </w:rPr>
        <w:t>未按要求提供相关材料的，不享受相关政策。</w:t>
      </w:r>
    </w:p>
    <w:p w14:paraId="2BD19122">
      <w:pPr>
        <w:numPr>
          <w:ilvl w:val="0"/>
          <w:numId w:val="6"/>
        </w:numPr>
        <w:spacing w:line="360" w:lineRule="auto"/>
        <w:ind w:firstLine="422"/>
        <w:rPr>
          <w:rFonts w:ascii="Arial" w:hAnsi="Arial"/>
          <w:b/>
          <w:szCs w:val="21"/>
          <w:highlight w:val="none"/>
        </w:rPr>
      </w:pPr>
      <w:r>
        <w:rPr>
          <w:rFonts w:hint="eastAsia" w:ascii="Arial" w:hAnsi="Arial"/>
          <w:b/>
          <w:szCs w:val="21"/>
          <w:highlight w:val="none"/>
        </w:rPr>
        <w:t>磋商文件</w:t>
      </w:r>
    </w:p>
    <w:p w14:paraId="0266665C">
      <w:pPr>
        <w:numPr>
          <w:ilvl w:val="0"/>
          <w:numId w:val="7"/>
        </w:numPr>
        <w:spacing w:line="360" w:lineRule="auto"/>
        <w:ind w:firstLine="422"/>
        <w:rPr>
          <w:rFonts w:ascii="Arial" w:hAnsi="Arial"/>
          <w:b/>
          <w:bCs/>
          <w:szCs w:val="21"/>
          <w:highlight w:val="none"/>
          <w:lang w:val="zh-CN"/>
        </w:rPr>
      </w:pPr>
      <w:r>
        <w:rPr>
          <w:rFonts w:ascii="Arial" w:hAnsi="Arial"/>
          <w:b/>
          <w:bCs/>
          <w:szCs w:val="21"/>
          <w:highlight w:val="none"/>
          <w:lang w:val="zh-CN"/>
        </w:rPr>
        <w:t>磋商文件</w:t>
      </w:r>
      <w:r>
        <w:rPr>
          <w:rFonts w:hint="eastAsia" w:ascii="Arial" w:hAnsi="Arial"/>
          <w:b/>
          <w:bCs/>
          <w:szCs w:val="21"/>
          <w:highlight w:val="none"/>
        </w:rPr>
        <w:t>构成</w:t>
      </w:r>
    </w:p>
    <w:p w14:paraId="4F404582">
      <w:pPr>
        <w:widowControl/>
        <w:shd w:val="clear" w:color="auto" w:fill="FFFFFF"/>
        <w:spacing w:line="360" w:lineRule="auto"/>
        <w:ind w:firstLine="420"/>
        <w:rPr>
          <w:rFonts w:ascii="Arial" w:hAnsi="Arial"/>
          <w:szCs w:val="21"/>
          <w:highlight w:val="none"/>
        </w:rPr>
      </w:pPr>
      <w:r>
        <w:rPr>
          <w:rFonts w:ascii="Arial" w:hAnsi="Arial"/>
          <w:szCs w:val="21"/>
          <w:highlight w:val="none"/>
        </w:rPr>
        <w:t>4.1</w:t>
      </w:r>
      <w:r>
        <w:rPr>
          <w:rFonts w:hint="eastAsia" w:ascii="Arial" w:hAnsi="宋体"/>
          <w:szCs w:val="21"/>
          <w:highlight w:val="none"/>
        </w:rPr>
        <w:t>磋商</w:t>
      </w:r>
      <w:r>
        <w:rPr>
          <w:rFonts w:ascii="Arial" w:hAnsi="宋体"/>
          <w:szCs w:val="21"/>
          <w:highlight w:val="none"/>
        </w:rPr>
        <w:t>文件包括以下主要内容：</w:t>
      </w:r>
    </w:p>
    <w:p w14:paraId="58850D21">
      <w:pPr>
        <w:widowControl/>
        <w:shd w:val="clear" w:color="auto" w:fill="FFFFFF"/>
        <w:spacing w:line="360" w:lineRule="auto"/>
        <w:ind w:firstLine="779"/>
        <w:rPr>
          <w:rFonts w:hint="eastAsia" w:ascii="Arial" w:hAnsi="宋体"/>
          <w:szCs w:val="21"/>
          <w:highlight w:val="none"/>
        </w:rPr>
      </w:pPr>
      <w:r>
        <w:rPr>
          <w:rFonts w:hint="eastAsia" w:ascii="Arial" w:hAnsi="宋体"/>
          <w:szCs w:val="21"/>
          <w:highlight w:val="none"/>
        </w:rPr>
        <w:t>第一章  竞争性磋商</w:t>
      </w:r>
      <w:r>
        <w:rPr>
          <w:rFonts w:ascii="Arial" w:hAnsi="宋体"/>
          <w:szCs w:val="21"/>
          <w:highlight w:val="none"/>
        </w:rPr>
        <w:t>公告</w:t>
      </w:r>
    </w:p>
    <w:p w14:paraId="6F544377">
      <w:pPr>
        <w:widowControl/>
        <w:shd w:val="clear" w:color="auto" w:fill="FFFFFF"/>
        <w:spacing w:line="360" w:lineRule="auto"/>
        <w:ind w:firstLine="779"/>
        <w:rPr>
          <w:rFonts w:hint="eastAsia" w:ascii="Arial" w:hAnsi="宋体"/>
          <w:szCs w:val="21"/>
          <w:highlight w:val="none"/>
        </w:rPr>
      </w:pPr>
      <w:r>
        <w:rPr>
          <w:highlight w:val="none"/>
        </w:rPr>
        <w:fldChar w:fldCharType="begin"/>
      </w:r>
      <w:r>
        <w:rPr>
          <w:highlight w:val="none"/>
        </w:rPr>
        <w:instrText xml:space="preserve"> HYPERLINK \l "_Toc534273793" </w:instrText>
      </w:r>
      <w:r>
        <w:rPr>
          <w:highlight w:val="none"/>
        </w:rPr>
        <w:fldChar w:fldCharType="separate"/>
      </w:r>
      <w:r>
        <w:rPr>
          <w:rFonts w:hint="eastAsia" w:ascii="Arial" w:hAnsi="宋体"/>
          <w:szCs w:val="21"/>
          <w:highlight w:val="none"/>
          <w:lang w:val="zh-CN"/>
        </w:rPr>
        <w:t>第二章  竞争性磋商须知</w:t>
      </w:r>
      <w:r>
        <w:rPr>
          <w:rFonts w:hint="eastAsia" w:ascii="Arial" w:hAnsi="宋体"/>
          <w:szCs w:val="21"/>
          <w:highlight w:val="none"/>
          <w:lang w:val="zh-CN"/>
        </w:rPr>
        <w:fldChar w:fldCharType="end"/>
      </w:r>
    </w:p>
    <w:p w14:paraId="3980DDAF">
      <w:pPr>
        <w:widowControl/>
        <w:shd w:val="clear" w:color="auto" w:fill="FFFFFF"/>
        <w:spacing w:line="360" w:lineRule="auto"/>
        <w:ind w:firstLine="779"/>
        <w:rPr>
          <w:rFonts w:hint="eastAsia" w:ascii="Arial" w:hAnsi="宋体"/>
          <w:szCs w:val="21"/>
          <w:highlight w:val="none"/>
        </w:rPr>
      </w:pPr>
      <w:r>
        <w:rPr>
          <w:highlight w:val="none"/>
        </w:rPr>
        <w:fldChar w:fldCharType="begin"/>
      </w:r>
      <w:r>
        <w:rPr>
          <w:highlight w:val="none"/>
        </w:rPr>
        <w:instrText xml:space="preserve"> HYPERLINK \l "_Toc534273794" </w:instrText>
      </w:r>
      <w:r>
        <w:rPr>
          <w:highlight w:val="none"/>
        </w:rPr>
        <w:fldChar w:fldCharType="separate"/>
      </w:r>
      <w:r>
        <w:rPr>
          <w:rFonts w:hint="eastAsia" w:ascii="Arial" w:hAnsi="宋体"/>
          <w:szCs w:val="21"/>
          <w:highlight w:val="none"/>
          <w:lang w:val="zh-CN"/>
        </w:rPr>
        <w:t>第三章  评标标准</w:t>
      </w:r>
      <w:r>
        <w:rPr>
          <w:rFonts w:hint="eastAsia" w:ascii="Arial" w:hAnsi="宋体"/>
          <w:szCs w:val="21"/>
          <w:highlight w:val="none"/>
          <w:lang w:val="zh-CN"/>
        </w:rPr>
        <w:fldChar w:fldCharType="end"/>
      </w:r>
    </w:p>
    <w:p w14:paraId="57606637">
      <w:pPr>
        <w:widowControl/>
        <w:shd w:val="clear" w:color="auto" w:fill="FFFFFF"/>
        <w:spacing w:line="360" w:lineRule="auto"/>
        <w:ind w:firstLine="779"/>
        <w:rPr>
          <w:rFonts w:hint="eastAsia" w:ascii="Arial" w:hAnsi="宋体"/>
          <w:szCs w:val="21"/>
          <w:highlight w:val="none"/>
        </w:rPr>
      </w:pPr>
      <w:r>
        <w:rPr>
          <w:highlight w:val="none"/>
        </w:rPr>
        <w:fldChar w:fldCharType="begin"/>
      </w:r>
      <w:r>
        <w:rPr>
          <w:highlight w:val="none"/>
        </w:rPr>
        <w:instrText xml:space="preserve"> HYPERLINK \l "_Toc534273795" </w:instrText>
      </w:r>
      <w:r>
        <w:rPr>
          <w:highlight w:val="none"/>
        </w:rPr>
        <w:fldChar w:fldCharType="separate"/>
      </w:r>
      <w:r>
        <w:rPr>
          <w:rFonts w:hint="eastAsia" w:ascii="Arial" w:hAnsi="宋体"/>
          <w:szCs w:val="21"/>
          <w:highlight w:val="none"/>
          <w:lang w:val="zh-CN"/>
        </w:rPr>
        <w:t>第四章  采购需求</w:t>
      </w:r>
      <w:r>
        <w:rPr>
          <w:rFonts w:hint="eastAsia" w:ascii="Arial" w:hAnsi="宋体"/>
          <w:szCs w:val="21"/>
          <w:highlight w:val="none"/>
          <w:lang w:val="zh-CN"/>
        </w:rPr>
        <w:fldChar w:fldCharType="end"/>
      </w:r>
    </w:p>
    <w:p w14:paraId="21E81B20">
      <w:pPr>
        <w:widowControl/>
        <w:shd w:val="clear" w:color="auto" w:fill="FFFFFF"/>
        <w:spacing w:line="360" w:lineRule="auto"/>
        <w:ind w:firstLine="779"/>
        <w:rPr>
          <w:rFonts w:hint="eastAsia" w:ascii="Arial" w:hAnsi="宋体"/>
          <w:szCs w:val="21"/>
          <w:highlight w:val="none"/>
        </w:rPr>
      </w:pPr>
      <w:r>
        <w:rPr>
          <w:highlight w:val="none"/>
        </w:rPr>
        <w:fldChar w:fldCharType="begin"/>
      </w:r>
      <w:r>
        <w:rPr>
          <w:highlight w:val="none"/>
        </w:rPr>
        <w:instrText xml:space="preserve"> HYPERLINK \l "_Toc534273796" </w:instrText>
      </w:r>
      <w:r>
        <w:rPr>
          <w:highlight w:val="none"/>
        </w:rPr>
        <w:fldChar w:fldCharType="separate"/>
      </w:r>
      <w:r>
        <w:rPr>
          <w:rFonts w:hint="eastAsia" w:ascii="Arial" w:hAnsi="宋体"/>
          <w:szCs w:val="21"/>
          <w:highlight w:val="none"/>
          <w:lang w:val="zh-CN"/>
        </w:rPr>
        <w:t>第五章  合同主要条款</w:t>
      </w:r>
      <w:r>
        <w:rPr>
          <w:rFonts w:hint="eastAsia" w:ascii="Arial" w:hAnsi="宋体"/>
          <w:szCs w:val="21"/>
          <w:highlight w:val="none"/>
          <w:lang w:val="zh-CN"/>
        </w:rPr>
        <w:fldChar w:fldCharType="end"/>
      </w:r>
    </w:p>
    <w:p w14:paraId="18F12642">
      <w:pPr>
        <w:widowControl/>
        <w:shd w:val="clear" w:color="auto" w:fill="FFFFFF"/>
        <w:spacing w:line="360" w:lineRule="auto"/>
        <w:ind w:firstLine="779"/>
        <w:rPr>
          <w:rFonts w:hint="eastAsia" w:ascii="Arial" w:hAnsi="宋体"/>
          <w:szCs w:val="21"/>
          <w:highlight w:val="none"/>
        </w:rPr>
      </w:pPr>
      <w:r>
        <w:rPr>
          <w:highlight w:val="none"/>
        </w:rPr>
        <w:fldChar w:fldCharType="begin"/>
      </w:r>
      <w:r>
        <w:rPr>
          <w:highlight w:val="none"/>
        </w:rPr>
        <w:instrText xml:space="preserve"> HYPERLINK \l "_Toc534273797" </w:instrText>
      </w:r>
      <w:r>
        <w:rPr>
          <w:highlight w:val="none"/>
        </w:rPr>
        <w:fldChar w:fldCharType="separate"/>
      </w:r>
      <w:r>
        <w:rPr>
          <w:rFonts w:hint="eastAsia" w:ascii="Arial" w:hAnsi="宋体"/>
          <w:szCs w:val="21"/>
          <w:highlight w:val="none"/>
          <w:lang w:val="zh-CN"/>
        </w:rPr>
        <w:t xml:space="preserve">第六章  </w:t>
      </w:r>
      <w:r>
        <w:rPr>
          <w:rFonts w:hint="eastAsia" w:ascii="Arial" w:hAnsi="宋体"/>
          <w:szCs w:val="21"/>
          <w:highlight w:val="none"/>
        </w:rPr>
        <w:t>磋商响应文件格式及附件</w:t>
      </w:r>
      <w:r>
        <w:rPr>
          <w:rFonts w:hint="eastAsia" w:ascii="Arial" w:hAnsi="宋体"/>
          <w:szCs w:val="21"/>
          <w:highlight w:val="none"/>
        </w:rPr>
        <w:fldChar w:fldCharType="end"/>
      </w:r>
    </w:p>
    <w:p w14:paraId="5F5A8727">
      <w:pPr>
        <w:numPr>
          <w:ilvl w:val="0"/>
          <w:numId w:val="7"/>
        </w:numPr>
        <w:spacing w:line="360" w:lineRule="auto"/>
        <w:ind w:firstLine="422"/>
        <w:rPr>
          <w:rFonts w:ascii="Arial" w:hAnsi="Arial"/>
          <w:b/>
          <w:bCs/>
          <w:szCs w:val="21"/>
          <w:highlight w:val="none"/>
        </w:rPr>
      </w:pPr>
      <w:r>
        <w:rPr>
          <w:rFonts w:hint="eastAsia" w:ascii="Arial" w:hAnsi="Arial"/>
          <w:b/>
          <w:bCs/>
          <w:szCs w:val="21"/>
          <w:highlight w:val="none"/>
        </w:rPr>
        <w:t>磋商文件的澄清或者修改</w:t>
      </w:r>
    </w:p>
    <w:p w14:paraId="08B474AB">
      <w:pPr>
        <w:widowControl/>
        <w:shd w:val="clear" w:color="auto" w:fill="FFFFFF"/>
        <w:spacing w:line="360" w:lineRule="auto"/>
        <w:ind w:firstLine="420"/>
        <w:rPr>
          <w:rFonts w:ascii="Arial" w:hAnsi="Arial"/>
          <w:szCs w:val="21"/>
          <w:highlight w:val="none"/>
        </w:rPr>
      </w:pPr>
      <w:r>
        <w:rPr>
          <w:rFonts w:ascii="Arial" w:hAnsi="Arial"/>
          <w:szCs w:val="21"/>
          <w:highlight w:val="none"/>
        </w:rPr>
        <w:t>5.1</w:t>
      </w:r>
      <w:r>
        <w:rPr>
          <w:rFonts w:hint="eastAsia" w:ascii="Arial" w:hAnsi="宋体"/>
          <w:szCs w:val="21"/>
          <w:highlight w:val="none"/>
        </w:rPr>
        <w:t>采购人</w:t>
      </w:r>
      <w:r>
        <w:rPr>
          <w:rFonts w:ascii="Arial" w:hAnsi="宋体"/>
          <w:szCs w:val="21"/>
          <w:highlight w:val="none"/>
        </w:rPr>
        <w:t>或者</w:t>
      </w:r>
      <w:r>
        <w:rPr>
          <w:rFonts w:hint="eastAsia" w:ascii="Arial" w:hAnsi="宋体"/>
          <w:szCs w:val="21"/>
          <w:highlight w:val="none"/>
        </w:rPr>
        <w:t>采购代理机构</w:t>
      </w:r>
      <w:r>
        <w:rPr>
          <w:rFonts w:ascii="Arial" w:hAnsi="宋体"/>
          <w:szCs w:val="21"/>
          <w:highlight w:val="none"/>
        </w:rPr>
        <w:t>可以对已发出的</w:t>
      </w:r>
      <w:r>
        <w:rPr>
          <w:rFonts w:hint="eastAsia" w:ascii="Arial" w:hAnsi="宋体"/>
          <w:szCs w:val="21"/>
          <w:highlight w:val="none"/>
        </w:rPr>
        <w:t>磋商</w:t>
      </w:r>
      <w:r>
        <w:rPr>
          <w:rFonts w:ascii="Arial" w:hAnsi="宋体"/>
          <w:szCs w:val="21"/>
          <w:highlight w:val="none"/>
        </w:rPr>
        <w:t>文件进行必要的澄清或者修改，但不得改变采购标的和资格条件。澄清或者修改应当在原</w:t>
      </w:r>
      <w:r>
        <w:rPr>
          <w:rFonts w:hint="eastAsia" w:ascii="Arial" w:hAnsi="宋体"/>
          <w:szCs w:val="21"/>
          <w:highlight w:val="none"/>
        </w:rPr>
        <w:t>竞争性磋商</w:t>
      </w:r>
      <w:r>
        <w:rPr>
          <w:rFonts w:ascii="Arial" w:hAnsi="宋体"/>
          <w:szCs w:val="21"/>
          <w:highlight w:val="none"/>
        </w:rPr>
        <w:t>公告发布媒体上发布澄清公告</w:t>
      </w:r>
      <w:r>
        <w:rPr>
          <w:rFonts w:hint="eastAsia" w:ascii="Arial" w:hAnsi="宋体"/>
          <w:szCs w:val="21"/>
          <w:highlight w:val="none"/>
        </w:rPr>
        <w:t>。</w:t>
      </w:r>
      <w:r>
        <w:rPr>
          <w:rFonts w:ascii="Arial" w:hAnsi="宋体"/>
          <w:szCs w:val="21"/>
          <w:highlight w:val="none"/>
        </w:rPr>
        <w:t>澄清或者修改的内容为</w:t>
      </w:r>
      <w:r>
        <w:rPr>
          <w:rFonts w:hint="eastAsia" w:ascii="Arial" w:hAnsi="宋体"/>
          <w:szCs w:val="21"/>
          <w:highlight w:val="none"/>
        </w:rPr>
        <w:t>磋商</w:t>
      </w:r>
      <w:r>
        <w:rPr>
          <w:rFonts w:ascii="Arial" w:hAnsi="宋体"/>
          <w:szCs w:val="21"/>
          <w:highlight w:val="none"/>
        </w:rPr>
        <w:t>文件的组成部分。</w:t>
      </w:r>
    </w:p>
    <w:p w14:paraId="61B4957C">
      <w:pPr>
        <w:widowControl/>
        <w:shd w:val="clear" w:color="auto" w:fill="FFFFFF"/>
        <w:spacing w:line="360" w:lineRule="auto"/>
        <w:ind w:firstLine="420"/>
        <w:rPr>
          <w:rFonts w:hint="eastAsia" w:ascii="Arial" w:hAnsi="宋体"/>
          <w:szCs w:val="21"/>
          <w:highlight w:val="none"/>
        </w:rPr>
      </w:pPr>
      <w:r>
        <w:rPr>
          <w:rFonts w:ascii="Arial" w:hAnsi="宋体"/>
          <w:szCs w:val="21"/>
          <w:highlight w:val="none"/>
        </w:rPr>
        <w:t>澄清或者修改的内容可能影响</w:t>
      </w:r>
      <w:r>
        <w:rPr>
          <w:rFonts w:hint="eastAsia" w:ascii="Arial" w:hAnsi="宋体"/>
          <w:szCs w:val="21"/>
          <w:highlight w:val="none"/>
        </w:rPr>
        <w:t>响应</w:t>
      </w:r>
      <w:r>
        <w:rPr>
          <w:rFonts w:ascii="Arial" w:hAnsi="宋体"/>
          <w:szCs w:val="21"/>
          <w:highlight w:val="none"/>
        </w:rPr>
        <w:t>文件编制的，</w:t>
      </w:r>
      <w:r>
        <w:rPr>
          <w:rFonts w:hint="eastAsia" w:ascii="Arial" w:hAnsi="宋体"/>
          <w:szCs w:val="21"/>
          <w:highlight w:val="none"/>
        </w:rPr>
        <w:t>采购人</w:t>
      </w:r>
      <w:r>
        <w:rPr>
          <w:rFonts w:ascii="Arial" w:hAnsi="宋体"/>
          <w:szCs w:val="21"/>
          <w:highlight w:val="none"/>
        </w:rPr>
        <w:t>或者</w:t>
      </w:r>
      <w:r>
        <w:rPr>
          <w:rFonts w:hint="eastAsia" w:ascii="Arial" w:hAnsi="宋体"/>
          <w:szCs w:val="21"/>
          <w:highlight w:val="none"/>
        </w:rPr>
        <w:t>采购代理机构</w:t>
      </w:r>
      <w:r>
        <w:rPr>
          <w:rFonts w:ascii="Arial" w:hAnsi="宋体"/>
          <w:szCs w:val="21"/>
          <w:highlight w:val="none"/>
        </w:rPr>
        <w:t>应当在</w:t>
      </w:r>
      <w:r>
        <w:rPr>
          <w:rFonts w:hint="eastAsia" w:ascii="Arial" w:hAnsi="宋体"/>
          <w:szCs w:val="21"/>
          <w:highlight w:val="none"/>
        </w:rPr>
        <w:t>提交首次响应文件</w:t>
      </w:r>
      <w:r>
        <w:rPr>
          <w:rFonts w:ascii="Arial" w:hAnsi="宋体"/>
          <w:szCs w:val="21"/>
          <w:highlight w:val="none"/>
        </w:rPr>
        <w:t>截止时间至少</w:t>
      </w:r>
      <w:r>
        <w:rPr>
          <w:rFonts w:ascii="Arial" w:hAnsi="Arial"/>
          <w:szCs w:val="21"/>
          <w:highlight w:val="none"/>
        </w:rPr>
        <w:t>5</w:t>
      </w:r>
      <w:r>
        <w:rPr>
          <w:rFonts w:ascii="Arial" w:hAnsi="宋体"/>
          <w:szCs w:val="21"/>
          <w:highlight w:val="none"/>
        </w:rPr>
        <w:t>日前，以书面形式通知所有获取</w:t>
      </w:r>
      <w:r>
        <w:rPr>
          <w:rFonts w:hint="eastAsia" w:ascii="Arial" w:hAnsi="宋体"/>
          <w:szCs w:val="21"/>
          <w:highlight w:val="none"/>
        </w:rPr>
        <w:t>磋商</w:t>
      </w:r>
      <w:r>
        <w:rPr>
          <w:rFonts w:ascii="Arial" w:hAnsi="宋体"/>
          <w:szCs w:val="21"/>
          <w:highlight w:val="none"/>
        </w:rPr>
        <w:t>文件的潜在</w:t>
      </w:r>
      <w:r>
        <w:rPr>
          <w:rFonts w:hint="eastAsia" w:ascii="Arial" w:hAnsi="宋体"/>
          <w:szCs w:val="21"/>
          <w:highlight w:val="none"/>
        </w:rPr>
        <w:t>供应商</w:t>
      </w:r>
      <w:r>
        <w:rPr>
          <w:rFonts w:ascii="Arial" w:hAnsi="宋体"/>
          <w:szCs w:val="21"/>
          <w:highlight w:val="none"/>
        </w:rPr>
        <w:t>；不足</w:t>
      </w:r>
      <w:r>
        <w:rPr>
          <w:rFonts w:hint="eastAsia" w:ascii="Arial" w:hAnsi="Arial"/>
          <w:szCs w:val="21"/>
          <w:highlight w:val="none"/>
        </w:rPr>
        <w:t>5</w:t>
      </w:r>
      <w:r>
        <w:rPr>
          <w:rFonts w:ascii="Arial" w:hAnsi="宋体"/>
          <w:szCs w:val="21"/>
          <w:highlight w:val="none"/>
        </w:rPr>
        <w:t>日的，</w:t>
      </w:r>
      <w:r>
        <w:rPr>
          <w:rFonts w:hint="eastAsia" w:ascii="Arial" w:hAnsi="宋体"/>
          <w:szCs w:val="21"/>
          <w:highlight w:val="none"/>
        </w:rPr>
        <w:t>采购人</w:t>
      </w:r>
      <w:r>
        <w:rPr>
          <w:rFonts w:ascii="Arial" w:hAnsi="宋体"/>
          <w:szCs w:val="21"/>
          <w:highlight w:val="none"/>
        </w:rPr>
        <w:t>或者</w:t>
      </w:r>
      <w:r>
        <w:rPr>
          <w:rFonts w:hint="eastAsia" w:ascii="Arial" w:hAnsi="宋体"/>
          <w:szCs w:val="21"/>
          <w:highlight w:val="none"/>
        </w:rPr>
        <w:t>采购代理机构</w:t>
      </w:r>
      <w:r>
        <w:rPr>
          <w:rFonts w:ascii="Arial" w:hAnsi="宋体"/>
          <w:szCs w:val="21"/>
          <w:highlight w:val="none"/>
        </w:rPr>
        <w:t>应当顺延</w:t>
      </w:r>
      <w:r>
        <w:rPr>
          <w:rFonts w:hint="eastAsia" w:ascii="Arial" w:hAnsi="宋体"/>
          <w:szCs w:val="21"/>
          <w:highlight w:val="none"/>
        </w:rPr>
        <w:t>首次</w:t>
      </w:r>
      <w:r>
        <w:rPr>
          <w:rFonts w:ascii="Arial" w:hAnsi="宋体"/>
          <w:szCs w:val="21"/>
          <w:highlight w:val="none"/>
        </w:rPr>
        <w:t>提交</w:t>
      </w:r>
      <w:r>
        <w:rPr>
          <w:rFonts w:hint="eastAsia" w:ascii="Arial" w:hAnsi="宋体"/>
          <w:szCs w:val="21"/>
          <w:highlight w:val="none"/>
        </w:rPr>
        <w:t>响应</w:t>
      </w:r>
      <w:r>
        <w:rPr>
          <w:rFonts w:ascii="Arial" w:hAnsi="宋体"/>
          <w:szCs w:val="21"/>
          <w:highlight w:val="none"/>
        </w:rPr>
        <w:t>文件的截止时间。</w:t>
      </w:r>
    </w:p>
    <w:p w14:paraId="431277CC">
      <w:pPr>
        <w:spacing w:line="360" w:lineRule="auto"/>
        <w:ind w:firstLine="422"/>
        <w:rPr>
          <w:rFonts w:ascii="Arial" w:hAnsi="Arial"/>
          <w:b/>
          <w:szCs w:val="21"/>
          <w:highlight w:val="none"/>
        </w:rPr>
      </w:pPr>
      <w:r>
        <w:rPr>
          <w:rFonts w:hint="eastAsia" w:ascii="Arial" w:hAnsi="Arial"/>
          <w:b/>
          <w:szCs w:val="21"/>
          <w:highlight w:val="none"/>
        </w:rPr>
        <w:t>三</w:t>
      </w:r>
      <w:r>
        <w:rPr>
          <w:rFonts w:ascii="Arial" w:hAnsi="Arial"/>
          <w:b/>
          <w:szCs w:val="21"/>
          <w:highlight w:val="none"/>
          <w:lang w:val="zh-CN"/>
        </w:rPr>
        <w:t>、磋商响应文件编制</w:t>
      </w:r>
    </w:p>
    <w:p w14:paraId="72005C3C">
      <w:pPr>
        <w:spacing w:line="360" w:lineRule="auto"/>
        <w:ind w:firstLine="422"/>
        <w:rPr>
          <w:rFonts w:ascii="Arial" w:hAnsi="Arial"/>
          <w:b/>
          <w:bCs/>
          <w:szCs w:val="21"/>
          <w:highlight w:val="none"/>
        </w:rPr>
      </w:pPr>
      <w:r>
        <w:rPr>
          <w:rFonts w:hint="eastAsia" w:ascii="Arial" w:hAnsi="Arial"/>
          <w:b/>
          <w:bCs/>
          <w:szCs w:val="21"/>
          <w:highlight w:val="none"/>
        </w:rPr>
        <w:t>6</w:t>
      </w:r>
      <w:r>
        <w:rPr>
          <w:rFonts w:ascii="Arial" w:hAnsi="Arial"/>
          <w:b/>
          <w:bCs/>
          <w:szCs w:val="21"/>
          <w:highlight w:val="none"/>
          <w:lang w:val="zh-CN"/>
        </w:rPr>
        <w:t>、磋商响应文件的语言、计量单位、货币和编制</w:t>
      </w:r>
    </w:p>
    <w:p w14:paraId="4150A5E1">
      <w:pPr>
        <w:spacing w:line="360" w:lineRule="auto"/>
        <w:ind w:firstLine="420"/>
        <w:rPr>
          <w:rFonts w:ascii="Arial" w:hAnsi="Arial"/>
          <w:szCs w:val="21"/>
          <w:highlight w:val="none"/>
        </w:rPr>
      </w:pPr>
      <w:r>
        <w:rPr>
          <w:rFonts w:hint="eastAsia" w:ascii="Arial" w:hAnsi="Arial"/>
          <w:szCs w:val="21"/>
          <w:highlight w:val="none"/>
        </w:rPr>
        <w:t>6</w:t>
      </w:r>
      <w:r>
        <w:rPr>
          <w:rFonts w:ascii="Arial" w:hAnsi="Arial"/>
          <w:szCs w:val="21"/>
          <w:highlight w:val="none"/>
          <w:lang w:val="zh-CN"/>
        </w:rPr>
        <w:t>.1 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p>
    <w:p w14:paraId="094B576D">
      <w:pPr>
        <w:spacing w:line="360" w:lineRule="auto"/>
        <w:ind w:firstLine="420"/>
        <w:rPr>
          <w:rFonts w:ascii="Arial" w:hAnsi="Arial"/>
          <w:szCs w:val="21"/>
          <w:highlight w:val="none"/>
        </w:rPr>
      </w:pPr>
      <w:r>
        <w:rPr>
          <w:rFonts w:hint="eastAsia" w:ascii="Arial" w:hAnsi="Arial"/>
          <w:szCs w:val="21"/>
          <w:highlight w:val="none"/>
        </w:rPr>
        <w:t>6</w:t>
      </w:r>
      <w:r>
        <w:rPr>
          <w:rFonts w:ascii="Arial" w:hAnsi="Arial"/>
          <w:szCs w:val="21"/>
          <w:highlight w:val="none"/>
          <w:lang w:val="zh-CN"/>
        </w:rPr>
        <w:t>.2 供应商所使用的计量单位应为国家法定计量单位。</w:t>
      </w:r>
    </w:p>
    <w:p w14:paraId="58A02882">
      <w:pPr>
        <w:spacing w:line="360" w:lineRule="auto"/>
        <w:ind w:firstLine="420"/>
        <w:rPr>
          <w:rFonts w:ascii="Arial" w:hAnsi="Arial"/>
          <w:szCs w:val="21"/>
          <w:highlight w:val="none"/>
        </w:rPr>
      </w:pPr>
      <w:r>
        <w:rPr>
          <w:rFonts w:hint="eastAsia" w:ascii="Arial" w:hAnsi="Arial"/>
          <w:szCs w:val="21"/>
          <w:highlight w:val="none"/>
        </w:rPr>
        <w:t>6</w:t>
      </w:r>
      <w:r>
        <w:rPr>
          <w:rFonts w:ascii="Arial" w:hAnsi="Arial"/>
          <w:szCs w:val="21"/>
          <w:highlight w:val="none"/>
          <w:lang w:val="zh-CN"/>
        </w:rPr>
        <w:t>.3 供应商应用人民币报价。报价产品如果是进口产品的，应提供人民币与外币之间的汇率。</w:t>
      </w:r>
    </w:p>
    <w:p w14:paraId="2FC776FF">
      <w:pPr>
        <w:spacing w:line="360" w:lineRule="auto"/>
        <w:ind w:firstLine="420"/>
        <w:rPr>
          <w:rFonts w:ascii="Arial" w:hAnsi="Arial"/>
          <w:szCs w:val="21"/>
          <w:highlight w:val="none"/>
        </w:rPr>
      </w:pPr>
      <w:r>
        <w:rPr>
          <w:rFonts w:hint="eastAsia" w:ascii="Arial" w:hAnsi="Arial"/>
          <w:szCs w:val="21"/>
          <w:highlight w:val="none"/>
        </w:rPr>
        <w:t>6</w:t>
      </w:r>
      <w:r>
        <w:rPr>
          <w:rFonts w:ascii="Arial" w:hAnsi="Arial"/>
          <w:szCs w:val="21"/>
          <w:highlight w:val="none"/>
          <w:lang w:val="zh-CN"/>
        </w:rPr>
        <w:t>.</w:t>
      </w:r>
      <w:r>
        <w:rPr>
          <w:rFonts w:hint="eastAsia" w:ascii="Arial" w:hAnsi="Arial"/>
          <w:szCs w:val="21"/>
          <w:highlight w:val="none"/>
          <w:lang w:val="zh-CN"/>
        </w:rPr>
        <w:t>4</w:t>
      </w:r>
      <w:r>
        <w:rPr>
          <w:rFonts w:ascii="Arial" w:hAnsi="Arial"/>
          <w:szCs w:val="21"/>
          <w:highlight w:val="none"/>
          <w:lang w:val="zh-CN"/>
        </w:rPr>
        <w:t xml:space="preserve"> </w:t>
      </w:r>
      <w:r>
        <w:rPr>
          <w:rFonts w:hint="eastAsia" w:ascii="Arial" w:hAnsi="Arial"/>
          <w:szCs w:val="21"/>
          <w:highlight w:val="none"/>
          <w:lang w:val="zh-CN"/>
        </w:rPr>
        <w:t>磋商响应文件应按照竞争性磋商文件的规定编写并制作目录</w:t>
      </w:r>
      <w:r>
        <w:rPr>
          <w:rFonts w:ascii="Arial" w:hAnsi="Arial"/>
          <w:szCs w:val="21"/>
          <w:highlight w:val="none"/>
          <w:lang w:val="zh-CN"/>
        </w:rPr>
        <w:t>。</w:t>
      </w:r>
    </w:p>
    <w:p w14:paraId="42FAA868">
      <w:pPr>
        <w:spacing w:line="360" w:lineRule="auto"/>
        <w:ind w:firstLine="420"/>
        <w:rPr>
          <w:rFonts w:ascii="Arial" w:hAnsi="Arial"/>
          <w:szCs w:val="21"/>
          <w:highlight w:val="none"/>
        </w:rPr>
      </w:pPr>
      <w:r>
        <w:rPr>
          <w:rFonts w:hint="eastAsia" w:ascii="Arial" w:hAnsi="Arial"/>
          <w:szCs w:val="21"/>
          <w:highlight w:val="none"/>
        </w:rPr>
        <w:t>6.</w:t>
      </w:r>
      <w:r>
        <w:rPr>
          <w:rFonts w:hint="eastAsia" w:ascii="Arial" w:hAnsi="Arial"/>
          <w:szCs w:val="21"/>
          <w:highlight w:val="none"/>
          <w:lang w:val="zh-CN"/>
        </w:rPr>
        <w:t>5</w:t>
      </w:r>
      <w:r>
        <w:rPr>
          <w:rFonts w:ascii="Arial" w:hAnsi="Arial"/>
          <w:szCs w:val="21"/>
          <w:highlight w:val="none"/>
          <w:lang w:val="zh-CN"/>
        </w:rPr>
        <w:t xml:space="preserve"> 供应商应在磋商响应文件中写清相应的项目编号、项目名称、供应商全称、地址、电话、传真等。</w:t>
      </w:r>
    </w:p>
    <w:p w14:paraId="49C50921">
      <w:pPr>
        <w:spacing w:line="360" w:lineRule="auto"/>
        <w:ind w:firstLine="422"/>
        <w:rPr>
          <w:rFonts w:ascii="Arial" w:hAnsi="Arial"/>
          <w:b/>
          <w:bCs/>
          <w:szCs w:val="21"/>
          <w:highlight w:val="none"/>
        </w:rPr>
      </w:pPr>
      <w:r>
        <w:rPr>
          <w:rFonts w:hint="eastAsia" w:ascii="Arial" w:hAnsi="Arial"/>
          <w:b/>
          <w:bCs/>
          <w:szCs w:val="21"/>
          <w:highlight w:val="none"/>
        </w:rPr>
        <w:t>7</w:t>
      </w:r>
      <w:r>
        <w:rPr>
          <w:rFonts w:ascii="Arial" w:hAnsi="Arial"/>
          <w:b/>
          <w:bCs/>
          <w:szCs w:val="21"/>
          <w:highlight w:val="none"/>
          <w:lang w:val="zh-CN"/>
        </w:rPr>
        <w:t>、磋商响应文件的组成</w:t>
      </w:r>
    </w:p>
    <w:p w14:paraId="3C411C30">
      <w:pPr>
        <w:spacing w:line="360" w:lineRule="auto"/>
        <w:ind w:firstLine="420"/>
        <w:rPr>
          <w:rFonts w:ascii="Arial" w:hAnsi="Arial"/>
          <w:szCs w:val="21"/>
          <w:highlight w:val="none"/>
        </w:rPr>
      </w:pPr>
      <w:r>
        <w:rPr>
          <w:rFonts w:hint="eastAsia" w:ascii="Arial" w:hAnsi="Arial"/>
          <w:szCs w:val="21"/>
          <w:highlight w:val="none"/>
        </w:rPr>
        <w:t>7</w:t>
      </w:r>
      <w:r>
        <w:rPr>
          <w:rFonts w:ascii="Arial" w:hAnsi="Arial"/>
          <w:szCs w:val="21"/>
          <w:highlight w:val="none"/>
          <w:lang w:val="zh-CN"/>
        </w:rPr>
        <w:t>.1 供应商应当根据磋商文件要求编制磋商响应文件，并根据自己的商务能力、技术水平对磋商文件提出的要求和条件逐条标明是否响应。</w:t>
      </w:r>
    </w:p>
    <w:p w14:paraId="70119FEB">
      <w:pPr>
        <w:widowControl/>
        <w:shd w:val="clear" w:color="auto" w:fill="FFFFFF"/>
        <w:spacing w:line="360" w:lineRule="auto"/>
        <w:ind w:firstLine="420"/>
        <w:jc w:val="left"/>
        <w:rPr>
          <w:rFonts w:ascii="Arial" w:hAnsi="Arial"/>
          <w:szCs w:val="21"/>
          <w:highlight w:val="none"/>
        </w:rPr>
      </w:pPr>
      <w:r>
        <w:rPr>
          <w:rFonts w:hint="eastAsia" w:ascii="Arial" w:hAnsi="Arial"/>
          <w:szCs w:val="21"/>
          <w:highlight w:val="none"/>
        </w:rPr>
        <w:t>7</w:t>
      </w:r>
      <w:r>
        <w:rPr>
          <w:rFonts w:ascii="Arial" w:hAnsi="Arial"/>
          <w:szCs w:val="21"/>
          <w:highlight w:val="none"/>
          <w:lang w:val="zh-CN"/>
        </w:rPr>
        <w:t>.2 磋商响应文件由商务、技术、价格，以及其他部分</w:t>
      </w:r>
      <w:r>
        <w:rPr>
          <w:rFonts w:hint="eastAsia" w:ascii="Arial" w:hAnsi="Arial"/>
          <w:szCs w:val="21"/>
          <w:highlight w:val="none"/>
        </w:rPr>
        <w:t>内容</w:t>
      </w:r>
      <w:r>
        <w:rPr>
          <w:rFonts w:ascii="Arial" w:hAnsi="Arial"/>
          <w:szCs w:val="21"/>
          <w:highlight w:val="none"/>
          <w:lang w:val="zh-CN"/>
        </w:rPr>
        <w:t>组成。</w:t>
      </w:r>
      <w:r>
        <w:rPr>
          <w:rFonts w:hint="eastAsia" w:ascii="Arial" w:hAnsi="Arial"/>
          <w:szCs w:val="21"/>
          <w:highlight w:val="none"/>
        </w:rPr>
        <w:t>磋商响应</w:t>
      </w:r>
      <w:r>
        <w:rPr>
          <w:rFonts w:hint="eastAsia" w:ascii="Arial" w:hAnsi="宋体"/>
          <w:szCs w:val="21"/>
          <w:highlight w:val="none"/>
        </w:rPr>
        <w:t>文件</w:t>
      </w:r>
      <w:r>
        <w:rPr>
          <w:rFonts w:ascii="Arial" w:hAnsi="宋体"/>
          <w:szCs w:val="21"/>
          <w:highlight w:val="none"/>
        </w:rPr>
        <w:t>目录及有关格式按</w:t>
      </w:r>
      <w:r>
        <w:rPr>
          <w:rFonts w:hint="eastAsia" w:ascii="Arial" w:hAnsi="宋体"/>
          <w:szCs w:val="21"/>
          <w:highlight w:val="none"/>
        </w:rPr>
        <w:t>磋商文件“第六章 磋商响应文件格式及</w:t>
      </w:r>
      <w:r>
        <w:rPr>
          <w:rFonts w:ascii="Arial" w:hAnsi="宋体"/>
          <w:szCs w:val="21"/>
          <w:highlight w:val="none"/>
        </w:rPr>
        <w:t>附件</w:t>
      </w:r>
      <w:r>
        <w:rPr>
          <w:rFonts w:hint="eastAsia" w:ascii="Arial" w:hAnsi="宋体"/>
          <w:szCs w:val="21"/>
          <w:highlight w:val="none"/>
        </w:rPr>
        <w:t>”的</w:t>
      </w:r>
      <w:r>
        <w:rPr>
          <w:rFonts w:ascii="Arial" w:hAnsi="宋体"/>
          <w:szCs w:val="21"/>
          <w:highlight w:val="none"/>
        </w:rPr>
        <w:t>要求</w:t>
      </w:r>
      <w:r>
        <w:rPr>
          <w:rFonts w:hint="eastAsia" w:ascii="Arial" w:hAnsi="宋体"/>
          <w:szCs w:val="21"/>
          <w:highlight w:val="none"/>
        </w:rPr>
        <w:t>编制。</w:t>
      </w:r>
    </w:p>
    <w:p w14:paraId="6ABA0532">
      <w:pPr>
        <w:spacing w:line="360" w:lineRule="auto"/>
        <w:ind w:firstLine="420"/>
        <w:rPr>
          <w:rFonts w:ascii="Arial" w:hAnsi="Arial"/>
          <w:szCs w:val="21"/>
          <w:highlight w:val="none"/>
        </w:rPr>
      </w:pPr>
      <w:r>
        <w:rPr>
          <w:rFonts w:hint="eastAsia" w:ascii="Arial" w:hAnsi="Arial"/>
          <w:szCs w:val="21"/>
          <w:highlight w:val="none"/>
        </w:rPr>
        <w:t>7</w:t>
      </w:r>
      <w:r>
        <w:rPr>
          <w:rFonts w:ascii="Arial" w:hAnsi="Arial"/>
          <w:szCs w:val="21"/>
          <w:highlight w:val="none"/>
        </w:rPr>
        <w:t>.3 本次采购的最小单位是</w:t>
      </w:r>
      <w:r>
        <w:rPr>
          <w:rFonts w:hint="eastAsia" w:ascii="Arial" w:hAnsi="Arial"/>
          <w:szCs w:val="21"/>
          <w:highlight w:val="none"/>
        </w:rPr>
        <w:t>标段</w:t>
      </w:r>
      <w:r>
        <w:rPr>
          <w:rFonts w:ascii="Arial" w:hAnsi="Arial"/>
          <w:szCs w:val="21"/>
          <w:highlight w:val="none"/>
        </w:rPr>
        <w:t>。采购项目的技术要求中未分</w:t>
      </w:r>
      <w:r>
        <w:rPr>
          <w:rFonts w:hint="eastAsia" w:ascii="Arial" w:hAnsi="Arial"/>
          <w:szCs w:val="21"/>
          <w:highlight w:val="none"/>
        </w:rPr>
        <w:t>标段</w:t>
      </w:r>
      <w:r>
        <w:rPr>
          <w:rFonts w:ascii="Arial" w:hAnsi="Arial"/>
          <w:szCs w:val="21"/>
          <w:highlight w:val="none"/>
        </w:rPr>
        <w:t>的，供应商对要求提供的服务不得部分</w:t>
      </w:r>
      <w:r>
        <w:rPr>
          <w:rFonts w:hint="eastAsia" w:ascii="Arial" w:hAnsi="Arial"/>
          <w:szCs w:val="21"/>
          <w:highlight w:val="none"/>
        </w:rPr>
        <w:t>响应</w:t>
      </w:r>
      <w:r>
        <w:rPr>
          <w:rFonts w:ascii="Arial" w:hAnsi="Arial"/>
          <w:szCs w:val="21"/>
          <w:highlight w:val="none"/>
        </w:rPr>
        <w:t>；采购项目的技术要求中已经分</w:t>
      </w:r>
      <w:r>
        <w:rPr>
          <w:rFonts w:hint="eastAsia" w:ascii="Arial" w:hAnsi="Arial"/>
          <w:szCs w:val="21"/>
          <w:highlight w:val="none"/>
        </w:rPr>
        <w:t>标段</w:t>
      </w:r>
      <w:r>
        <w:rPr>
          <w:rFonts w:ascii="Arial" w:hAnsi="Arial"/>
          <w:szCs w:val="21"/>
          <w:highlight w:val="none"/>
        </w:rPr>
        <w:t>的，可以以</w:t>
      </w:r>
      <w:r>
        <w:rPr>
          <w:rFonts w:hint="eastAsia" w:ascii="Arial" w:hAnsi="Arial"/>
          <w:szCs w:val="21"/>
          <w:highlight w:val="none"/>
        </w:rPr>
        <w:t>标段</w:t>
      </w:r>
      <w:r>
        <w:rPr>
          <w:rFonts w:ascii="Arial" w:hAnsi="Arial"/>
          <w:szCs w:val="21"/>
          <w:highlight w:val="none"/>
        </w:rPr>
        <w:t>为单位</w:t>
      </w:r>
      <w:r>
        <w:rPr>
          <w:rFonts w:hint="eastAsia" w:ascii="Arial" w:hAnsi="Arial"/>
          <w:szCs w:val="21"/>
          <w:highlight w:val="none"/>
        </w:rPr>
        <w:t>响应</w:t>
      </w:r>
      <w:r>
        <w:rPr>
          <w:rFonts w:ascii="Arial" w:hAnsi="Arial"/>
          <w:szCs w:val="21"/>
          <w:highlight w:val="none"/>
        </w:rPr>
        <w:t>。</w:t>
      </w:r>
    </w:p>
    <w:p w14:paraId="57FD06E5">
      <w:pPr>
        <w:spacing w:line="360" w:lineRule="auto"/>
        <w:ind w:firstLine="420"/>
        <w:rPr>
          <w:rFonts w:ascii="Arial" w:hAnsi="Arial"/>
          <w:bCs/>
          <w:szCs w:val="21"/>
          <w:highlight w:val="none"/>
        </w:rPr>
      </w:pPr>
      <w:r>
        <w:rPr>
          <w:rFonts w:hint="eastAsia" w:ascii="Arial" w:hAnsi="Arial"/>
          <w:bCs/>
          <w:szCs w:val="21"/>
          <w:highlight w:val="none"/>
        </w:rPr>
        <w:t>7</w:t>
      </w:r>
      <w:r>
        <w:rPr>
          <w:rFonts w:ascii="Arial" w:hAnsi="Arial"/>
          <w:bCs/>
          <w:szCs w:val="21"/>
          <w:highlight w:val="none"/>
          <w:lang w:val="zh-CN"/>
        </w:rPr>
        <w:t xml:space="preserve">.4 </w:t>
      </w:r>
      <w:r>
        <w:rPr>
          <w:rFonts w:ascii="Arial" w:hAnsi="Arial"/>
          <w:b/>
          <w:bCs/>
          <w:szCs w:val="21"/>
          <w:highlight w:val="none"/>
          <w:lang w:val="zh-CN"/>
        </w:rPr>
        <w:t>磋商响应文件的商务</w:t>
      </w:r>
      <w:r>
        <w:rPr>
          <w:rFonts w:hint="eastAsia" w:ascii="Arial" w:hAnsi="Arial"/>
          <w:b/>
          <w:bCs/>
          <w:szCs w:val="21"/>
          <w:highlight w:val="none"/>
        </w:rPr>
        <w:t>内容</w:t>
      </w:r>
      <w:r>
        <w:rPr>
          <w:rFonts w:ascii="Arial" w:hAnsi="Arial"/>
          <w:b/>
          <w:bCs/>
          <w:szCs w:val="21"/>
          <w:highlight w:val="none"/>
          <w:lang w:val="zh-CN"/>
        </w:rPr>
        <w:t>。</w:t>
      </w:r>
      <w:r>
        <w:rPr>
          <w:rFonts w:ascii="Arial" w:hAnsi="Arial"/>
          <w:szCs w:val="21"/>
          <w:highlight w:val="none"/>
          <w:lang w:val="zh-CN"/>
        </w:rPr>
        <w:t>商务部分</w:t>
      </w:r>
      <w:r>
        <w:rPr>
          <w:rFonts w:hint="eastAsia" w:ascii="Arial" w:hAnsi="Arial"/>
          <w:szCs w:val="21"/>
          <w:highlight w:val="none"/>
        </w:rPr>
        <w:t>内容</w:t>
      </w:r>
      <w:r>
        <w:rPr>
          <w:rFonts w:ascii="Arial" w:hAnsi="Arial"/>
          <w:szCs w:val="21"/>
          <w:highlight w:val="none"/>
          <w:lang w:val="zh-CN"/>
        </w:rPr>
        <w:t>是证明供应商有资格参加磋商和成交后有能力履行合同的文件，</w:t>
      </w:r>
      <w:r>
        <w:rPr>
          <w:rFonts w:ascii="Arial" w:hAnsi="Arial"/>
          <w:szCs w:val="21"/>
          <w:highlight w:val="none"/>
        </w:rPr>
        <w:t>这些文件应能满足竞争性磋商采购的要求</w:t>
      </w:r>
      <w:r>
        <w:rPr>
          <w:rFonts w:ascii="Arial" w:hAnsi="Arial"/>
          <w:szCs w:val="21"/>
          <w:highlight w:val="none"/>
          <w:lang w:val="zh-CN"/>
        </w:rPr>
        <w:t>，包括但不限于下列文件</w:t>
      </w:r>
    </w:p>
    <w:p w14:paraId="3F9DE9FF">
      <w:pPr>
        <w:spacing w:line="360" w:lineRule="auto"/>
        <w:ind w:firstLine="420"/>
        <w:jc w:val="left"/>
        <w:rPr>
          <w:rFonts w:ascii="Arial" w:hAnsi="Arial"/>
          <w:szCs w:val="21"/>
          <w:highlight w:val="none"/>
          <w:lang w:val="zh-CN"/>
        </w:rPr>
      </w:pPr>
      <w:r>
        <w:rPr>
          <w:rFonts w:ascii="Arial" w:hAnsi="Arial"/>
          <w:szCs w:val="21"/>
          <w:highlight w:val="none"/>
          <w:lang w:val="zh-CN"/>
        </w:rPr>
        <w:t>（1）竞争性磋商申请及声明</w:t>
      </w:r>
      <w:r>
        <w:rPr>
          <w:rFonts w:ascii="Arial" w:hAnsi="Arial"/>
          <w:bCs/>
          <w:szCs w:val="21"/>
          <w:highlight w:val="none"/>
        </w:rPr>
        <w:t>（</w:t>
      </w:r>
      <w:r>
        <w:rPr>
          <w:rFonts w:ascii="Arial" w:hAnsi="Arial"/>
          <w:b/>
          <w:bCs/>
          <w:szCs w:val="21"/>
          <w:highlight w:val="none"/>
        </w:rPr>
        <w:t>格式见</w:t>
      </w:r>
      <w:r>
        <w:rPr>
          <w:rFonts w:hint="eastAsia" w:ascii="Arial" w:hAnsi="Arial"/>
          <w:b/>
          <w:bCs/>
          <w:szCs w:val="21"/>
          <w:highlight w:val="none"/>
        </w:rPr>
        <w:t>第六章</w:t>
      </w:r>
      <w:r>
        <w:rPr>
          <w:rFonts w:ascii="Arial" w:hAnsi="Arial"/>
          <w:bCs/>
          <w:szCs w:val="21"/>
          <w:highlight w:val="none"/>
        </w:rPr>
        <w:t>）</w:t>
      </w:r>
      <w:r>
        <w:rPr>
          <w:rFonts w:ascii="Arial" w:hAnsi="Arial"/>
          <w:szCs w:val="21"/>
          <w:highlight w:val="none"/>
          <w:lang w:val="zh-CN"/>
        </w:rPr>
        <w:t>；</w:t>
      </w:r>
    </w:p>
    <w:p w14:paraId="0182C130">
      <w:pPr>
        <w:widowControl/>
        <w:spacing w:line="360" w:lineRule="auto"/>
        <w:ind w:firstLine="420"/>
        <w:jc w:val="left"/>
        <w:rPr>
          <w:rFonts w:ascii="Arial" w:hAnsi="Arial"/>
          <w:szCs w:val="21"/>
          <w:highlight w:val="none"/>
          <w:lang w:val="zh-CN"/>
        </w:rPr>
      </w:pPr>
      <w:r>
        <w:rPr>
          <w:rFonts w:ascii="Arial" w:hAnsi="Arial"/>
          <w:szCs w:val="21"/>
          <w:highlight w:val="none"/>
          <w:lang w:val="zh-CN"/>
        </w:rPr>
        <w:t>（2）</w:t>
      </w:r>
      <w:r>
        <w:rPr>
          <w:rFonts w:hint="eastAsia" w:ascii="Arial" w:hAnsi="Arial" w:cs="Arial"/>
          <w:szCs w:val="21"/>
          <w:highlight w:val="none"/>
          <w:lang w:val="zh-CN"/>
        </w:rPr>
        <w:t>法人授权书</w:t>
      </w:r>
      <w:r>
        <w:rPr>
          <w:rFonts w:ascii="Arial" w:hAnsi="Arial" w:cs="Arial"/>
          <w:bCs/>
          <w:szCs w:val="21"/>
          <w:highlight w:val="none"/>
        </w:rPr>
        <w:t>（</w:t>
      </w:r>
      <w:r>
        <w:rPr>
          <w:rFonts w:ascii="Arial" w:hAnsi="Arial" w:cs="Arial"/>
          <w:b/>
          <w:bCs/>
          <w:szCs w:val="21"/>
          <w:highlight w:val="none"/>
        </w:rPr>
        <w:t>格式见</w:t>
      </w:r>
      <w:r>
        <w:rPr>
          <w:rFonts w:hint="eastAsia" w:ascii="Arial" w:hAnsi="Arial" w:cs="Arial"/>
          <w:b/>
          <w:bCs/>
          <w:szCs w:val="21"/>
          <w:highlight w:val="none"/>
        </w:rPr>
        <w:t>第六章</w:t>
      </w:r>
      <w:r>
        <w:rPr>
          <w:rFonts w:ascii="Arial" w:hAnsi="Arial" w:cs="Arial"/>
          <w:bCs/>
          <w:szCs w:val="21"/>
          <w:highlight w:val="none"/>
        </w:rPr>
        <w:t>）</w:t>
      </w:r>
      <w:r>
        <w:rPr>
          <w:rFonts w:ascii="Arial" w:hAnsi="Arial"/>
          <w:szCs w:val="21"/>
          <w:highlight w:val="none"/>
          <w:lang w:val="zh-CN"/>
        </w:rPr>
        <w:t>；</w:t>
      </w:r>
    </w:p>
    <w:p w14:paraId="276A27D4">
      <w:pPr>
        <w:widowControl/>
        <w:spacing w:line="360" w:lineRule="auto"/>
        <w:ind w:firstLine="420"/>
        <w:jc w:val="left"/>
        <w:rPr>
          <w:rFonts w:ascii="Arial" w:hAnsi="Arial"/>
          <w:szCs w:val="21"/>
          <w:highlight w:val="none"/>
          <w:lang w:val="zh-CN"/>
        </w:rPr>
      </w:pPr>
      <w:r>
        <w:rPr>
          <w:rFonts w:hint="eastAsia" w:ascii="Arial" w:hAnsi="Arial"/>
          <w:szCs w:val="21"/>
          <w:highlight w:val="none"/>
          <w:lang w:val="zh-CN"/>
        </w:rPr>
        <w:t>（3）申请人资格资信证明文件：</w:t>
      </w:r>
    </w:p>
    <w:p w14:paraId="5CE647B1">
      <w:pPr>
        <w:widowControl/>
        <w:spacing w:line="360" w:lineRule="auto"/>
        <w:ind w:firstLine="840"/>
        <w:jc w:val="left"/>
        <w:rPr>
          <w:rFonts w:ascii="Arial" w:hAnsi="Arial"/>
          <w:szCs w:val="21"/>
          <w:highlight w:val="none"/>
          <w:lang w:val="zh-CN"/>
        </w:rPr>
      </w:pPr>
      <w:r>
        <w:rPr>
          <w:rFonts w:hint="eastAsia" w:ascii="Arial" w:hAnsi="Arial"/>
          <w:szCs w:val="21"/>
          <w:highlight w:val="none"/>
          <w:lang w:val="zh-CN"/>
        </w:rPr>
        <w:t>1</w:t>
      </w:r>
      <w:r>
        <w:rPr>
          <w:rFonts w:ascii="Arial" w:hAnsi="Arial"/>
          <w:szCs w:val="21"/>
          <w:highlight w:val="none"/>
          <w:lang w:val="zh-CN"/>
        </w:rPr>
        <w:t>）</w:t>
      </w:r>
      <w:r>
        <w:rPr>
          <w:rFonts w:ascii="Arial" w:hAnsi="Arial"/>
          <w:szCs w:val="21"/>
          <w:highlight w:val="none"/>
        </w:rPr>
        <w:t xml:space="preserve">第一章竞争性磋商公告中 </w:t>
      </w:r>
      <w:r>
        <w:rPr>
          <w:rFonts w:hint="eastAsia" w:ascii="Arial" w:hAnsi="Arial"/>
          <w:szCs w:val="21"/>
          <w:highlight w:val="none"/>
        </w:rPr>
        <w:t>2</w:t>
      </w:r>
      <w:r>
        <w:rPr>
          <w:rFonts w:ascii="Arial" w:hAnsi="Arial"/>
          <w:szCs w:val="21"/>
          <w:highlight w:val="none"/>
        </w:rPr>
        <w:t>.1《中华人民共和国政府采购法》规定的资格条件证明文件；</w:t>
      </w:r>
    </w:p>
    <w:p w14:paraId="43FAA68C">
      <w:pPr>
        <w:widowControl/>
        <w:spacing w:line="360" w:lineRule="auto"/>
        <w:ind w:firstLine="840"/>
        <w:jc w:val="left"/>
        <w:rPr>
          <w:rFonts w:ascii="Arial" w:hAnsi="Arial"/>
          <w:szCs w:val="21"/>
          <w:highlight w:val="none"/>
        </w:rPr>
      </w:pPr>
      <w:r>
        <w:rPr>
          <w:rFonts w:hint="eastAsia" w:ascii="Arial" w:hAnsi="Arial"/>
          <w:szCs w:val="21"/>
          <w:highlight w:val="none"/>
        </w:rPr>
        <w:t>2）</w:t>
      </w:r>
      <w:r>
        <w:rPr>
          <w:rFonts w:ascii="Arial" w:hAnsi="Arial"/>
          <w:szCs w:val="21"/>
          <w:highlight w:val="none"/>
        </w:rPr>
        <w:t xml:space="preserve">第一章竞争性磋商公告中 </w:t>
      </w:r>
      <w:r>
        <w:rPr>
          <w:rFonts w:hint="eastAsia" w:ascii="Arial" w:hAnsi="Arial"/>
          <w:szCs w:val="21"/>
          <w:highlight w:val="none"/>
        </w:rPr>
        <w:t>2</w:t>
      </w:r>
      <w:r>
        <w:rPr>
          <w:rFonts w:ascii="Arial" w:hAnsi="Arial"/>
          <w:szCs w:val="21"/>
          <w:highlight w:val="none"/>
        </w:rPr>
        <w:t>.</w:t>
      </w:r>
      <w:r>
        <w:rPr>
          <w:rFonts w:hint="eastAsia" w:ascii="Arial" w:hAnsi="Arial"/>
          <w:szCs w:val="21"/>
          <w:highlight w:val="none"/>
        </w:rPr>
        <w:t xml:space="preserve">2 </w:t>
      </w:r>
      <w:r>
        <w:rPr>
          <w:rFonts w:ascii="Arial" w:hAnsi="Arial"/>
          <w:spacing w:val="8"/>
          <w:szCs w:val="21"/>
          <w:highlight w:val="none"/>
        </w:rPr>
        <w:t>落实政府采购政策需满足的资格要求</w:t>
      </w:r>
      <w:r>
        <w:rPr>
          <w:rFonts w:hint="eastAsia" w:ascii="Arial" w:hAnsi="Arial"/>
          <w:spacing w:val="8"/>
          <w:szCs w:val="21"/>
          <w:highlight w:val="none"/>
        </w:rPr>
        <w:t>；</w:t>
      </w:r>
    </w:p>
    <w:p w14:paraId="5908A31E">
      <w:pPr>
        <w:widowControl/>
        <w:spacing w:line="360" w:lineRule="auto"/>
        <w:ind w:firstLine="867" w:firstLineChars="413"/>
        <w:jc w:val="left"/>
        <w:rPr>
          <w:rFonts w:ascii="Arial" w:hAnsi="Arial"/>
          <w:szCs w:val="21"/>
          <w:highlight w:val="none"/>
        </w:rPr>
      </w:pPr>
      <w:r>
        <w:rPr>
          <w:rFonts w:hint="eastAsia" w:ascii="Arial" w:hAnsi="Arial"/>
          <w:szCs w:val="21"/>
          <w:highlight w:val="none"/>
        </w:rPr>
        <w:t>3） 第一章竞争性磋商公告中 2.3 采购人根据采购项目的特殊要求规定的特定条件证明文件；</w:t>
      </w:r>
    </w:p>
    <w:p w14:paraId="4F2F9612">
      <w:pPr>
        <w:widowControl/>
        <w:spacing w:line="360" w:lineRule="auto"/>
        <w:ind w:firstLine="420"/>
        <w:jc w:val="left"/>
        <w:rPr>
          <w:rFonts w:ascii="Arial" w:hAnsi="Arial"/>
          <w:szCs w:val="21"/>
          <w:highlight w:val="none"/>
        </w:rPr>
      </w:pPr>
      <w:r>
        <w:rPr>
          <w:rFonts w:ascii="Arial" w:hAnsi="Arial"/>
          <w:szCs w:val="21"/>
          <w:highlight w:val="none"/>
        </w:rPr>
        <w:t>（</w:t>
      </w:r>
      <w:r>
        <w:rPr>
          <w:rFonts w:hint="eastAsia" w:ascii="Arial" w:hAnsi="Arial"/>
          <w:szCs w:val="21"/>
          <w:highlight w:val="none"/>
        </w:rPr>
        <w:t>4</w:t>
      </w:r>
      <w:r>
        <w:rPr>
          <w:rFonts w:ascii="Arial" w:hAnsi="Arial"/>
          <w:szCs w:val="21"/>
          <w:highlight w:val="none"/>
        </w:rPr>
        <w:t>）报价</w:t>
      </w:r>
      <w:r>
        <w:rPr>
          <w:rFonts w:hint="eastAsia" w:ascii="Arial" w:hAnsi="Arial"/>
          <w:szCs w:val="21"/>
          <w:highlight w:val="none"/>
        </w:rPr>
        <w:t>一览</w:t>
      </w:r>
      <w:r>
        <w:rPr>
          <w:rFonts w:ascii="Arial" w:hAnsi="Arial"/>
          <w:szCs w:val="21"/>
          <w:highlight w:val="none"/>
        </w:rPr>
        <w:t>表</w:t>
      </w:r>
      <w:r>
        <w:rPr>
          <w:rFonts w:hint="eastAsia" w:ascii="Arial" w:hAnsi="Arial"/>
          <w:szCs w:val="21"/>
          <w:highlight w:val="none"/>
        </w:rPr>
        <w:t>及附表</w:t>
      </w:r>
      <w:r>
        <w:rPr>
          <w:rFonts w:ascii="Arial" w:hAnsi="Arial"/>
          <w:bCs/>
          <w:szCs w:val="21"/>
          <w:highlight w:val="none"/>
        </w:rPr>
        <w:t>（</w:t>
      </w:r>
      <w:r>
        <w:rPr>
          <w:rFonts w:ascii="Arial" w:hAnsi="Arial"/>
          <w:b/>
          <w:bCs/>
          <w:szCs w:val="21"/>
          <w:highlight w:val="none"/>
        </w:rPr>
        <w:t>格式见</w:t>
      </w:r>
      <w:r>
        <w:rPr>
          <w:rFonts w:hint="eastAsia" w:ascii="Arial" w:hAnsi="Arial"/>
          <w:b/>
          <w:bCs/>
          <w:szCs w:val="21"/>
          <w:highlight w:val="none"/>
        </w:rPr>
        <w:t>第六章</w:t>
      </w:r>
      <w:r>
        <w:rPr>
          <w:rFonts w:ascii="Arial" w:hAnsi="Arial"/>
          <w:bCs/>
          <w:szCs w:val="21"/>
          <w:highlight w:val="none"/>
        </w:rPr>
        <w:t>）</w:t>
      </w:r>
      <w:r>
        <w:rPr>
          <w:rFonts w:ascii="Arial" w:hAnsi="Arial"/>
          <w:szCs w:val="21"/>
          <w:highlight w:val="none"/>
        </w:rPr>
        <w:t>；</w:t>
      </w:r>
    </w:p>
    <w:p w14:paraId="7542C8F8">
      <w:pPr>
        <w:spacing w:line="360" w:lineRule="auto"/>
        <w:ind w:firstLine="420"/>
        <w:jc w:val="left"/>
        <w:rPr>
          <w:rFonts w:ascii="Arial" w:hAnsi="Arial"/>
          <w:szCs w:val="21"/>
          <w:highlight w:val="none"/>
        </w:rPr>
      </w:pPr>
      <w:r>
        <w:rPr>
          <w:rFonts w:ascii="Arial" w:hAnsi="Arial"/>
          <w:szCs w:val="21"/>
          <w:highlight w:val="none"/>
        </w:rPr>
        <w:t>（</w:t>
      </w:r>
      <w:r>
        <w:rPr>
          <w:rFonts w:hint="eastAsia" w:ascii="Arial" w:hAnsi="Arial"/>
          <w:szCs w:val="21"/>
          <w:highlight w:val="none"/>
          <w:lang w:val="en-US" w:eastAsia="zh-CN"/>
        </w:rPr>
        <w:t>5</w:t>
      </w:r>
      <w:r>
        <w:rPr>
          <w:rFonts w:ascii="Arial" w:hAnsi="Arial"/>
          <w:szCs w:val="21"/>
          <w:highlight w:val="none"/>
        </w:rPr>
        <w:t>）</w:t>
      </w:r>
      <w:r>
        <w:rPr>
          <w:rFonts w:ascii="Arial" w:hAnsi="Arial"/>
          <w:szCs w:val="21"/>
          <w:highlight w:val="none"/>
          <w:lang w:val="zh-CN"/>
        </w:rPr>
        <w:t>《</w:t>
      </w:r>
      <w:r>
        <w:rPr>
          <w:rFonts w:hint="eastAsia" w:ascii="Arial" w:hAnsi="Arial"/>
          <w:szCs w:val="21"/>
          <w:highlight w:val="none"/>
        </w:rPr>
        <w:t>商务</w:t>
      </w:r>
      <w:r>
        <w:rPr>
          <w:rFonts w:ascii="Arial" w:hAnsi="Arial"/>
          <w:szCs w:val="21"/>
          <w:highlight w:val="none"/>
          <w:lang w:val="zh-CN"/>
        </w:rPr>
        <w:t>条款偏离表》；</w:t>
      </w:r>
    </w:p>
    <w:p w14:paraId="656E9A71">
      <w:pPr>
        <w:spacing w:line="360" w:lineRule="auto"/>
        <w:ind w:firstLine="420"/>
        <w:jc w:val="left"/>
        <w:rPr>
          <w:rFonts w:ascii="Arial" w:hAnsi="Arial"/>
          <w:szCs w:val="21"/>
          <w:highlight w:val="none"/>
          <w:lang w:val="zh-CN"/>
        </w:rPr>
      </w:pPr>
      <w:r>
        <w:rPr>
          <w:rFonts w:ascii="Arial" w:hAnsi="Arial"/>
          <w:szCs w:val="21"/>
          <w:highlight w:val="none"/>
          <w:lang w:val="zh-CN"/>
        </w:rPr>
        <w:t>（</w:t>
      </w:r>
      <w:r>
        <w:rPr>
          <w:rFonts w:hint="eastAsia" w:ascii="Arial" w:hAnsi="Arial"/>
          <w:szCs w:val="21"/>
          <w:highlight w:val="none"/>
          <w:lang w:val="en-US" w:eastAsia="zh-CN"/>
        </w:rPr>
        <w:t>6</w:t>
      </w:r>
      <w:r>
        <w:rPr>
          <w:rFonts w:ascii="Arial" w:hAnsi="Arial"/>
          <w:szCs w:val="21"/>
          <w:highlight w:val="none"/>
          <w:lang w:val="zh-CN"/>
        </w:rPr>
        <w:t>）供应商认为需要提供的其他资格证明文件和商务资料。</w:t>
      </w:r>
    </w:p>
    <w:p w14:paraId="0692A5CD">
      <w:pPr>
        <w:spacing w:line="360" w:lineRule="auto"/>
        <w:ind w:firstLine="420"/>
        <w:rPr>
          <w:rFonts w:ascii="Arial" w:hAnsi="Arial"/>
          <w:bCs/>
          <w:szCs w:val="21"/>
          <w:highlight w:val="none"/>
        </w:rPr>
      </w:pPr>
      <w:r>
        <w:rPr>
          <w:rFonts w:hint="eastAsia" w:ascii="Arial" w:hAnsi="Arial"/>
          <w:bCs/>
          <w:szCs w:val="21"/>
          <w:highlight w:val="none"/>
        </w:rPr>
        <w:t>7</w:t>
      </w:r>
      <w:r>
        <w:rPr>
          <w:rFonts w:ascii="Arial" w:hAnsi="Arial"/>
          <w:bCs/>
          <w:szCs w:val="21"/>
          <w:highlight w:val="none"/>
          <w:lang w:val="zh-CN"/>
        </w:rPr>
        <w:t xml:space="preserve">.5 </w:t>
      </w:r>
      <w:r>
        <w:rPr>
          <w:rFonts w:ascii="Arial" w:hAnsi="Arial"/>
          <w:b/>
          <w:bCs/>
          <w:szCs w:val="21"/>
          <w:highlight w:val="none"/>
          <w:lang w:val="zh-CN"/>
        </w:rPr>
        <w:t>磋商响应文件的技术</w:t>
      </w:r>
      <w:r>
        <w:rPr>
          <w:rFonts w:hint="eastAsia" w:ascii="Arial" w:hAnsi="Arial"/>
          <w:b/>
          <w:bCs/>
          <w:szCs w:val="21"/>
          <w:highlight w:val="none"/>
        </w:rPr>
        <w:t>内容</w:t>
      </w:r>
      <w:r>
        <w:rPr>
          <w:rFonts w:ascii="Arial" w:hAnsi="Arial"/>
          <w:b/>
          <w:bCs/>
          <w:szCs w:val="21"/>
          <w:highlight w:val="none"/>
          <w:lang w:val="zh-CN"/>
        </w:rPr>
        <w:t>。</w:t>
      </w:r>
      <w:r>
        <w:rPr>
          <w:rFonts w:ascii="Arial" w:hAnsi="Arial"/>
          <w:szCs w:val="21"/>
          <w:highlight w:val="none"/>
          <w:lang w:val="zh-CN"/>
        </w:rPr>
        <w:t>技术</w:t>
      </w:r>
      <w:r>
        <w:rPr>
          <w:rFonts w:hint="eastAsia" w:ascii="Arial" w:hAnsi="Arial"/>
          <w:szCs w:val="21"/>
          <w:highlight w:val="none"/>
        </w:rPr>
        <w:t>内容</w:t>
      </w:r>
      <w:r>
        <w:rPr>
          <w:rFonts w:ascii="Arial" w:hAnsi="Arial"/>
          <w:szCs w:val="21"/>
          <w:highlight w:val="none"/>
          <w:lang w:val="zh-CN"/>
        </w:rPr>
        <w:t>是证明</w:t>
      </w:r>
      <w:r>
        <w:rPr>
          <w:rFonts w:ascii="Arial" w:hAnsi="Arial"/>
          <w:szCs w:val="21"/>
          <w:highlight w:val="none"/>
        </w:rPr>
        <w:t>供应商提供的服务是合格的、并符合磋商文件要求的证明文件，以及</w:t>
      </w:r>
      <w:r>
        <w:rPr>
          <w:rFonts w:ascii="Arial" w:hAnsi="Arial"/>
          <w:szCs w:val="21"/>
          <w:highlight w:val="none"/>
          <w:lang w:val="zh-CN"/>
        </w:rPr>
        <w:t>对服务的详细说明，这些文件可以是文字资料、图纸</w:t>
      </w:r>
      <w:r>
        <w:rPr>
          <w:rFonts w:hint="eastAsia" w:ascii="Arial" w:hAnsi="Arial"/>
          <w:szCs w:val="21"/>
          <w:highlight w:val="none"/>
          <w:lang w:val="zh-CN"/>
        </w:rPr>
        <w:t>、</w:t>
      </w:r>
      <w:r>
        <w:rPr>
          <w:rFonts w:ascii="Arial" w:hAnsi="Arial"/>
          <w:szCs w:val="21"/>
          <w:highlight w:val="none"/>
          <w:lang w:val="zh-CN"/>
        </w:rPr>
        <w:t>数据</w:t>
      </w:r>
      <w:r>
        <w:rPr>
          <w:rFonts w:hint="eastAsia" w:ascii="Arial" w:hAnsi="宋体"/>
          <w:szCs w:val="21"/>
          <w:highlight w:val="none"/>
        </w:rPr>
        <w:t>或其他证明文件</w:t>
      </w:r>
      <w:r>
        <w:rPr>
          <w:rFonts w:ascii="Arial" w:hAnsi="Arial"/>
          <w:szCs w:val="21"/>
          <w:highlight w:val="none"/>
          <w:lang w:val="zh-CN"/>
        </w:rPr>
        <w:t>等。提供的服务如与磋商文件要求有不符之处，应说明其差别之所在。包括但不限于下列文件。</w:t>
      </w:r>
    </w:p>
    <w:p w14:paraId="34149923">
      <w:pPr>
        <w:widowControl/>
        <w:spacing w:line="360" w:lineRule="auto"/>
        <w:ind w:firstLine="420"/>
        <w:jc w:val="left"/>
        <w:rPr>
          <w:rFonts w:ascii="Arial" w:hAnsi="Arial"/>
          <w:szCs w:val="21"/>
          <w:highlight w:val="none"/>
          <w:lang w:val="zh-CN"/>
        </w:rPr>
      </w:pPr>
      <w:r>
        <w:rPr>
          <w:rFonts w:ascii="Arial" w:hAnsi="Arial"/>
          <w:szCs w:val="21"/>
          <w:highlight w:val="none"/>
          <w:lang w:val="zh-CN"/>
        </w:rPr>
        <w:t xml:space="preserve">（1）项目技术方案或服务说明； </w:t>
      </w:r>
    </w:p>
    <w:p w14:paraId="73DB968F">
      <w:pPr>
        <w:spacing w:line="360" w:lineRule="auto"/>
        <w:ind w:firstLine="420"/>
        <w:rPr>
          <w:rFonts w:ascii="Arial" w:hAnsi="Arial"/>
          <w:szCs w:val="21"/>
          <w:highlight w:val="none"/>
          <w:lang w:val="zh-CN"/>
        </w:rPr>
      </w:pPr>
      <w:r>
        <w:rPr>
          <w:rFonts w:ascii="Arial" w:hAnsi="Arial"/>
          <w:szCs w:val="21"/>
          <w:highlight w:val="none"/>
          <w:lang w:val="zh-CN"/>
        </w:rPr>
        <w:t>（2）《采购需求条款偏离表》；</w:t>
      </w:r>
    </w:p>
    <w:p w14:paraId="5E1182D3">
      <w:pPr>
        <w:widowControl/>
        <w:spacing w:line="360" w:lineRule="auto"/>
        <w:ind w:firstLine="420"/>
        <w:jc w:val="left"/>
        <w:rPr>
          <w:rFonts w:ascii="Arial" w:hAnsi="Arial"/>
          <w:szCs w:val="21"/>
          <w:highlight w:val="none"/>
        </w:rPr>
      </w:pPr>
      <w:r>
        <w:rPr>
          <w:rFonts w:ascii="Arial" w:hAnsi="Arial"/>
          <w:szCs w:val="21"/>
          <w:highlight w:val="none"/>
        </w:rPr>
        <w:t>（3）供应商认为需要</w:t>
      </w:r>
      <w:r>
        <w:rPr>
          <w:rFonts w:ascii="Arial" w:hAnsi="Arial"/>
          <w:szCs w:val="21"/>
          <w:highlight w:val="none"/>
          <w:lang w:val="zh-CN"/>
        </w:rPr>
        <w:t>提供的其他技术资料。</w:t>
      </w:r>
    </w:p>
    <w:p w14:paraId="720700A8">
      <w:pPr>
        <w:spacing w:line="360" w:lineRule="auto"/>
        <w:ind w:firstLine="420"/>
        <w:rPr>
          <w:rFonts w:ascii="Arial" w:hAnsi="Arial"/>
          <w:color w:val="000000"/>
          <w:szCs w:val="21"/>
          <w:highlight w:val="none"/>
        </w:rPr>
      </w:pPr>
      <w:r>
        <w:rPr>
          <w:rFonts w:hint="eastAsia" w:ascii="Arial" w:hAnsi="Arial"/>
          <w:color w:val="000000"/>
          <w:szCs w:val="21"/>
          <w:highlight w:val="none"/>
        </w:rPr>
        <w:t>7</w:t>
      </w:r>
      <w:r>
        <w:rPr>
          <w:rFonts w:ascii="Arial" w:hAnsi="Arial"/>
          <w:color w:val="000000"/>
          <w:szCs w:val="21"/>
          <w:highlight w:val="none"/>
          <w:lang w:val="zh-CN"/>
        </w:rPr>
        <w:t xml:space="preserve">.6 </w:t>
      </w:r>
      <w:r>
        <w:rPr>
          <w:rFonts w:ascii="Arial" w:hAnsi="Arial"/>
          <w:b/>
          <w:color w:val="000000"/>
          <w:szCs w:val="21"/>
          <w:highlight w:val="none"/>
          <w:lang w:val="zh-CN"/>
        </w:rPr>
        <w:t>磋商响应文件的价格</w:t>
      </w:r>
      <w:r>
        <w:rPr>
          <w:rFonts w:hint="eastAsia" w:ascii="Arial" w:hAnsi="Arial"/>
          <w:b/>
          <w:color w:val="000000"/>
          <w:szCs w:val="21"/>
          <w:highlight w:val="none"/>
        </w:rPr>
        <w:t>内容</w:t>
      </w:r>
    </w:p>
    <w:p w14:paraId="763B5838">
      <w:pPr>
        <w:numPr>
          <w:ilvl w:val="0"/>
          <w:numId w:val="8"/>
        </w:numPr>
        <w:spacing w:line="360" w:lineRule="auto"/>
        <w:ind w:firstLine="420"/>
        <w:rPr>
          <w:rFonts w:ascii="Arial" w:hAnsi="Arial"/>
          <w:color w:val="000000"/>
          <w:szCs w:val="21"/>
          <w:highlight w:val="none"/>
          <w:lang w:val="zh-CN"/>
        </w:rPr>
      </w:pPr>
      <w:r>
        <w:rPr>
          <w:rFonts w:ascii="Arial" w:hAnsi="Arial"/>
          <w:color w:val="000000"/>
          <w:szCs w:val="21"/>
          <w:highlight w:val="none"/>
          <w:lang w:val="zh-CN"/>
        </w:rPr>
        <w:t>价格部分</w:t>
      </w:r>
      <w:r>
        <w:rPr>
          <w:rFonts w:hint="eastAsia" w:ascii="Arial" w:hAnsi="Arial"/>
          <w:color w:val="000000"/>
          <w:szCs w:val="21"/>
          <w:highlight w:val="none"/>
        </w:rPr>
        <w:t>内容</w:t>
      </w:r>
      <w:r>
        <w:rPr>
          <w:rFonts w:ascii="Arial" w:hAnsi="Arial"/>
          <w:color w:val="000000"/>
          <w:szCs w:val="21"/>
          <w:highlight w:val="none"/>
          <w:lang w:val="zh-CN"/>
        </w:rPr>
        <w:t>是对</w:t>
      </w:r>
      <w:r>
        <w:rPr>
          <w:rFonts w:hint="eastAsia" w:ascii="Arial" w:hAnsi="Arial"/>
          <w:color w:val="000000"/>
          <w:szCs w:val="21"/>
          <w:highlight w:val="none"/>
        </w:rPr>
        <w:t>标的</w:t>
      </w:r>
      <w:r>
        <w:rPr>
          <w:rFonts w:ascii="Arial" w:hAnsi="Arial"/>
          <w:color w:val="000000"/>
          <w:szCs w:val="21"/>
          <w:highlight w:val="none"/>
          <w:lang w:val="zh-CN"/>
        </w:rPr>
        <w:t>价格构成的说明，磋商文件如没有特别说明的话，仅接受一个价格。</w:t>
      </w:r>
    </w:p>
    <w:p w14:paraId="581CB862">
      <w:pPr>
        <w:spacing w:line="360" w:lineRule="auto"/>
        <w:ind w:firstLine="420"/>
        <w:rPr>
          <w:rFonts w:ascii="Arial" w:hAnsi="Arial"/>
          <w:color w:val="000000"/>
          <w:szCs w:val="21"/>
          <w:highlight w:val="none"/>
          <w:lang w:val="zh-CN"/>
        </w:rPr>
      </w:pPr>
      <w:r>
        <w:rPr>
          <w:rFonts w:ascii="Arial" w:hAnsi="Arial"/>
          <w:color w:val="000000"/>
          <w:szCs w:val="21"/>
          <w:highlight w:val="none"/>
          <w:lang w:val="zh-CN"/>
        </w:rPr>
        <w:t>（2）</w:t>
      </w:r>
      <w:r>
        <w:rPr>
          <w:rFonts w:ascii="Arial" w:hAnsi="宋体"/>
          <w:szCs w:val="21"/>
          <w:highlight w:val="none"/>
        </w:rPr>
        <w:t>报价应</w:t>
      </w:r>
      <w:r>
        <w:rPr>
          <w:rFonts w:hint="eastAsia" w:ascii="Arial" w:hAnsi="宋体"/>
          <w:szCs w:val="21"/>
          <w:highlight w:val="none"/>
        </w:rPr>
        <w:t>包含为履行本项目合同项下所有义务的全部</w:t>
      </w:r>
      <w:r>
        <w:rPr>
          <w:rFonts w:ascii="Arial" w:hAnsi="宋体"/>
          <w:szCs w:val="21"/>
          <w:highlight w:val="none"/>
        </w:rPr>
        <w:t>费用</w:t>
      </w:r>
      <w:r>
        <w:rPr>
          <w:rFonts w:hint="eastAsia" w:ascii="Arial" w:hAnsi="宋体"/>
          <w:szCs w:val="21"/>
          <w:highlight w:val="none"/>
        </w:rPr>
        <w:t>（包括但不限于</w:t>
      </w:r>
      <w:r>
        <w:rPr>
          <w:rFonts w:hint="eastAsia" w:ascii="宋体" w:hAnsi="宋体"/>
          <w:szCs w:val="21"/>
          <w:highlight w:val="none"/>
        </w:rPr>
        <w:t>技术资料</w:t>
      </w:r>
      <w:r>
        <w:rPr>
          <w:rFonts w:ascii="宋体" w:hAnsi="宋体"/>
          <w:szCs w:val="21"/>
          <w:highlight w:val="none"/>
        </w:rPr>
        <w:t>、</w:t>
      </w:r>
      <w:r>
        <w:rPr>
          <w:rFonts w:hint="eastAsia" w:ascii="宋体" w:hAnsi="宋体"/>
          <w:szCs w:val="21"/>
          <w:highlight w:val="none"/>
        </w:rPr>
        <w:t>设计成果、</w:t>
      </w:r>
      <w:r>
        <w:rPr>
          <w:rFonts w:ascii="宋体" w:hAnsi="宋体"/>
          <w:szCs w:val="21"/>
          <w:highlight w:val="none"/>
        </w:rPr>
        <w:t>人员培训</w:t>
      </w:r>
      <w:r>
        <w:rPr>
          <w:rFonts w:hint="eastAsia" w:ascii="宋体" w:hAnsi="宋体"/>
          <w:szCs w:val="21"/>
          <w:highlight w:val="none"/>
        </w:rPr>
        <w:t>等</w:t>
      </w:r>
      <w:r>
        <w:rPr>
          <w:rFonts w:ascii="宋体" w:hAnsi="宋体"/>
          <w:szCs w:val="21"/>
          <w:highlight w:val="none"/>
        </w:rPr>
        <w:t>发生的所有含税费用、支付给员工的工资和国家强制缴纳的各种社会保障资金</w:t>
      </w:r>
      <w:r>
        <w:rPr>
          <w:rFonts w:hint="eastAsia" w:ascii="Arial" w:hAnsi="宋体"/>
          <w:szCs w:val="21"/>
          <w:highlight w:val="none"/>
        </w:rPr>
        <w:t>）</w:t>
      </w:r>
      <w:r>
        <w:rPr>
          <w:rFonts w:ascii="Arial" w:hAnsi="宋体"/>
          <w:szCs w:val="21"/>
          <w:highlight w:val="none"/>
          <w:lang w:val="zh-CN"/>
        </w:rPr>
        <w:t>，</w:t>
      </w:r>
      <w:r>
        <w:rPr>
          <w:rFonts w:ascii="Arial" w:hAnsi="宋体"/>
          <w:bCs/>
          <w:szCs w:val="21"/>
          <w:highlight w:val="none"/>
        </w:rPr>
        <w:t>以</w:t>
      </w:r>
      <w:r>
        <w:rPr>
          <w:rFonts w:ascii="Arial" w:hAnsi="宋体"/>
          <w:szCs w:val="21"/>
          <w:highlight w:val="none"/>
        </w:rPr>
        <w:t>及</w:t>
      </w:r>
      <w:r>
        <w:rPr>
          <w:rFonts w:hint="eastAsia" w:ascii="Arial" w:hAnsi="宋体"/>
          <w:szCs w:val="21"/>
          <w:highlight w:val="none"/>
        </w:rPr>
        <w:t>供应商</w:t>
      </w:r>
      <w:r>
        <w:rPr>
          <w:rFonts w:ascii="Arial" w:hAnsi="宋体"/>
          <w:szCs w:val="21"/>
          <w:highlight w:val="none"/>
        </w:rPr>
        <w:t>认为需要的其他费用等</w:t>
      </w:r>
      <w:r>
        <w:rPr>
          <w:rFonts w:ascii="Arial" w:hAnsi="宋体"/>
          <w:b/>
          <w:szCs w:val="21"/>
          <w:highlight w:val="none"/>
        </w:rPr>
        <w:t>。</w:t>
      </w:r>
    </w:p>
    <w:p w14:paraId="26C376C6">
      <w:pPr>
        <w:spacing w:line="360" w:lineRule="auto"/>
        <w:ind w:firstLine="420"/>
        <w:rPr>
          <w:rFonts w:ascii="Arial" w:hAnsi="Arial"/>
          <w:szCs w:val="21"/>
          <w:highlight w:val="none"/>
          <w:lang w:val="zh-CN"/>
        </w:rPr>
      </w:pPr>
      <w:r>
        <w:rPr>
          <w:rFonts w:ascii="Arial" w:hAnsi="Arial"/>
          <w:szCs w:val="21"/>
          <w:highlight w:val="none"/>
          <w:lang w:val="zh-CN"/>
        </w:rPr>
        <w:t>（3）</w:t>
      </w:r>
      <w:r>
        <w:rPr>
          <w:rFonts w:hint="eastAsia" w:ascii="宋体" w:hAnsi="宋体"/>
          <w:szCs w:val="21"/>
          <w:highlight w:val="none"/>
          <w:lang w:val="zh-CN"/>
        </w:rPr>
        <w:t>供应商应在《报价一览表》《分项报价</w:t>
      </w:r>
      <w:r>
        <w:rPr>
          <w:rFonts w:hint="eastAsia" w:ascii="宋体" w:hAnsi="宋体"/>
          <w:szCs w:val="21"/>
          <w:highlight w:val="none"/>
        </w:rPr>
        <w:t>表</w:t>
      </w:r>
      <w:r>
        <w:rPr>
          <w:rFonts w:hint="eastAsia" w:ascii="宋体" w:hAnsi="宋体"/>
          <w:szCs w:val="21"/>
          <w:highlight w:val="none"/>
          <w:lang w:val="zh-CN"/>
        </w:rPr>
        <w:t>》等标明</w:t>
      </w:r>
      <w:r>
        <w:rPr>
          <w:rFonts w:hint="eastAsia" w:ascii="宋体" w:hAnsi="宋体"/>
          <w:szCs w:val="21"/>
          <w:highlight w:val="none"/>
        </w:rPr>
        <w:t>标的</w:t>
      </w:r>
      <w:r>
        <w:rPr>
          <w:rFonts w:hint="eastAsia" w:ascii="宋体" w:hAnsi="宋体"/>
          <w:szCs w:val="21"/>
          <w:highlight w:val="none"/>
          <w:lang w:val="zh-CN"/>
        </w:rPr>
        <w:t>的单价、总价以及分项报价</w:t>
      </w:r>
      <w:r>
        <w:rPr>
          <w:rFonts w:hint="eastAsia" w:ascii="宋体" w:hAnsi="宋体"/>
          <w:szCs w:val="21"/>
          <w:highlight w:val="none"/>
        </w:rPr>
        <w:t>等</w:t>
      </w:r>
      <w:r>
        <w:rPr>
          <w:rFonts w:hint="eastAsia" w:ascii="宋体" w:hAnsi="宋体"/>
          <w:szCs w:val="21"/>
          <w:highlight w:val="none"/>
          <w:lang w:val="zh-CN"/>
        </w:rPr>
        <w:t>。</w:t>
      </w:r>
    </w:p>
    <w:p w14:paraId="122F99B1">
      <w:pPr>
        <w:widowControl/>
        <w:shd w:val="clear" w:color="auto" w:fill="FFFFFF"/>
        <w:spacing w:line="360" w:lineRule="auto"/>
        <w:ind w:firstLine="422"/>
        <w:rPr>
          <w:rFonts w:ascii="Arial" w:hAnsi="Arial"/>
          <w:b/>
          <w:szCs w:val="21"/>
          <w:highlight w:val="none"/>
        </w:rPr>
      </w:pPr>
      <w:r>
        <w:rPr>
          <w:rFonts w:ascii="Arial" w:hAnsi="Arial"/>
          <w:b/>
          <w:szCs w:val="21"/>
          <w:highlight w:val="none"/>
        </w:rPr>
        <w:t>（</w:t>
      </w:r>
      <w:r>
        <w:rPr>
          <w:rFonts w:hint="eastAsia" w:ascii="Arial" w:hAnsi="Arial"/>
          <w:b/>
          <w:szCs w:val="21"/>
          <w:highlight w:val="none"/>
        </w:rPr>
        <w:t>4</w:t>
      </w:r>
      <w:r>
        <w:rPr>
          <w:rFonts w:ascii="Arial" w:hAnsi="Arial"/>
          <w:b/>
          <w:szCs w:val="21"/>
          <w:highlight w:val="none"/>
        </w:rPr>
        <w:t>）响应文件所报的投标价格不得超过磋商文件规定的预算价、限价，超过磋商文件规定的，响应文件按无效处理。</w:t>
      </w:r>
    </w:p>
    <w:p w14:paraId="7B805658">
      <w:pPr>
        <w:spacing w:line="360" w:lineRule="auto"/>
        <w:ind w:firstLine="420"/>
        <w:rPr>
          <w:rFonts w:ascii="Arial" w:hAnsi="Arial"/>
          <w:color w:val="000000"/>
          <w:szCs w:val="21"/>
          <w:highlight w:val="none"/>
          <w:lang w:val="zh-CN"/>
        </w:rPr>
      </w:pPr>
      <w:r>
        <w:rPr>
          <w:rFonts w:ascii="Arial" w:hAnsi="Arial"/>
          <w:color w:val="000000"/>
          <w:szCs w:val="21"/>
          <w:highlight w:val="none"/>
          <w:lang w:val="zh-CN"/>
        </w:rPr>
        <w:t>（</w:t>
      </w:r>
      <w:r>
        <w:rPr>
          <w:rFonts w:hint="eastAsia" w:ascii="Arial" w:hAnsi="Arial"/>
          <w:color w:val="000000"/>
          <w:szCs w:val="21"/>
          <w:highlight w:val="none"/>
        </w:rPr>
        <w:t>5</w:t>
      </w:r>
      <w:r>
        <w:rPr>
          <w:rFonts w:ascii="Arial" w:hAnsi="Arial"/>
          <w:color w:val="000000"/>
          <w:szCs w:val="21"/>
          <w:highlight w:val="none"/>
          <w:lang w:val="zh-CN"/>
        </w:rPr>
        <w:t>）经磋商后，如果成交价低于供应商</w:t>
      </w:r>
      <w:r>
        <w:rPr>
          <w:rFonts w:hint="eastAsia" w:ascii="Arial" w:hAnsi="Arial"/>
          <w:color w:val="000000"/>
          <w:szCs w:val="21"/>
          <w:highlight w:val="none"/>
        </w:rPr>
        <w:t>首次</w:t>
      </w:r>
      <w:r>
        <w:rPr>
          <w:rFonts w:ascii="Arial" w:hAnsi="Arial"/>
          <w:color w:val="000000"/>
          <w:szCs w:val="21"/>
          <w:highlight w:val="none"/>
          <w:lang w:val="zh-CN"/>
        </w:rPr>
        <w:t>响应报价的话，除特别注明外，分项报价同比例调整。</w:t>
      </w:r>
    </w:p>
    <w:p w14:paraId="1E4549DC">
      <w:pPr>
        <w:spacing w:line="360" w:lineRule="auto"/>
        <w:ind w:firstLine="420"/>
        <w:rPr>
          <w:rFonts w:ascii="Arial" w:hAnsi="Arial"/>
          <w:b/>
          <w:bCs/>
          <w:color w:val="000000"/>
          <w:szCs w:val="21"/>
          <w:highlight w:val="none"/>
        </w:rPr>
      </w:pPr>
      <w:r>
        <w:rPr>
          <w:rFonts w:hint="eastAsia" w:ascii="Arial" w:hAnsi="Arial"/>
          <w:b/>
          <w:bCs/>
          <w:color w:val="000000"/>
          <w:szCs w:val="21"/>
          <w:highlight w:val="none"/>
        </w:rPr>
        <w:t>（6）评标委员会启动异常低价投标审查的情形和具体要求</w:t>
      </w:r>
    </w:p>
    <w:p w14:paraId="01E9EB0A">
      <w:pPr>
        <w:widowControl/>
        <w:shd w:val="clear" w:color="auto" w:fill="FFFFFF"/>
        <w:spacing w:line="360" w:lineRule="auto"/>
        <w:ind w:firstLine="422"/>
        <w:jc w:val="left"/>
        <w:rPr>
          <w:rFonts w:hint="eastAsia" w:ascii="宋体" w:hAnsi="宋体" w:cs="宋体"/>
          <w:b/>
          <w:bCs/>
          <w:szCs w:val="21"/>
          <w:highlight w:val="none"/>
        </w:rPr>
      </w:pPr>
      <w:r>
        <w:rPr>
          <w:rFonts w:hint="eastAsia" w:ascii="宋体" w:hAnsi="宋体" w:cs="宋体"/>
          <w:b/>
          <w:bCs/>
          <w:szCs w:val="21"/>
          <w:highlight w:val="none"/>
        </w:rPr>
        <w:t xml:space="preserve">评标过程中出现下列情形之一的，评标委员会应当启动异常低价投标审查程序： </w:t>
      </w:r>
    </w:p>
    <w:p w14:paraId="6FFE339F">
      <w:pPr>
        <w:widowControl/>
        <w:spacing w:line="360" w:lineRule="auto"/>
        <w:ind w:firstLine="420"/>
        <w:rPr>
          <w:rFonts w:hint="eastAsia" w:ascii="宋体" w:hAnsi="宋体" w:cs="宋体"/>
          <w:b/>
          <w:bCs/>
          <w:szCs w:val="21"/>
          <w:highlight w:val="none"/>
        </w:rPr>
      </w:pPr>
      <w:r>
        <w:rPr>
          <w:rFonts w:hint="eastAsia" w:ascii="宋体" w:hAnsi="宋体" w:cs="宋体"/>
          <w:b/>
          <w:bCs/>
          <w:szCs w:val="21"/>
          <w:highlight w:val="none"/>
        </w:rPr>
        <w:t>（1）投标报价低于全部通过符合性审查投标人投标报价平均值50%的，即投标报价&lt;全部通过符合性审查投标人投标报价平均值×50%；</w:t>
      </w:r>
    </w:p>
    <w:p w14:paraId="069C14D4">
      <w:pPr>
        <w:widowControl/>
        <w:spacing w:line="360" w:lineRule="auto"/>
        <w:ind w:firstLine="420"/>
        <w:rPr>
          <w:rFonts w:hint="eastAsia" w:ascii="宋体" w:hAnsi="宋体" w:cs="宋体"/>
          <w:b/>
          <w:bCs/>
          <w:szCs w:val="21"/>
          <w:highlight w:val="none"/>
        </w:rPr>
      </w:pPr>
      <w:r>
        <w:rPr>
          <w:rFonts w:hint="eastAsia" w:ascii="宋体" w:hAnsi="宋体" w:cs="宋体"/>
          <w:b/>
          <w:bCs/>
          <w:szCs w:val="21"/>
          <w:highlight w:val="none"/>
        </w:rPr>
        <w:t>（2）投标报价低于通过符合性审查的次低报价投标人投标报价50%的，即投标报价&lt;通过符合性审查的次低报价投标人投标报价×50%；</w:t>
      </w:r>
    </w:p>
    <w:p w14:paraId="22CFE44D">
      <w:pPr>
        <w:widowControl/>
        <w:spacing w:line="360" w:lineRule="auto"/>
        <w:ind w:firstLine="420"/>
        <w:rPr>
          <w:rFonts w:hint="eastAsia" w:ascii="宋体" w:hAnsi="宋体" w:cs="宋体"/>
          <w:b/>
          <w:bCs/>
          <w:szCs w:val="21"/>
          <w:highlight w:val="none"/>
        </w:rPr>
      </w:pPr>
      <w:r>
        <w:rPr>
          <w:rFonts w:hint="eastAsia" w:ascii="宋体" w:hAnsi="宋体" w:cs="宋体"/>
          <w:b/>
          <w:bCs/>
          <w:szCs w:val="21"/>
          <w:highlight w:val="none"/>
        </w:rPr>
        <w:t>（3）投标报价低于本项目最高限价45%的，即投标报价&lt;本项目最高限价×45%；</w:t>
      </w:r>
    </w:p>
    <w:p w14:paraId="4473D583">
      <w:pPr>
        <w:widowControl/>
        <w:spacing w:line="360" w:lineRule="auto"/>
        <w:ind w:firstLine="420"/>
        <w:rPr>
          <w:rFonts w:hint="eastAsia" w:ascii="宋体" w:hAnsi="宋体" w:cs="宋体"/>
          <w:b/>
          <w:bCs/>
          <w:szCs w:val="21"/>
          <w:highlight w:val="none"/>
        </w:rPr>
      </w:pPr>
      <w:r>
        <w:rPr>
          <w:rFonts w:hint="eastAsia" w:ascii="宋体" w:hAnsi="宋体" w:cs="宋体"/>
          <w:b/>
          <w:bCs/>
          <w:szCs w:val="21"/>
          <w:highlight w:val="none"/>
        </w:rPr>
        <w:t>（4）评标委员会基于专业判断，认为投标人报价过低，有可能影响产品质量或者不能诚信履约的其他情形。</w:t>
      </w:r>
    </w:p>
    <w:p w14:paraId="0996C40E">
      <w:pPr>
        <w:widowControl/>
        <w:spacing w:line="360" w:lineRule="auto"/>
        <w:ind w:firstLine="420"/>
        <w:rPr>
          <w:rFonts w:hint="eastAsia" w:ascii="宋体" w:hAnsi="宋体" w:cs="宋体"/>
          <w:b/>
          <w:bCs/>
          <w:szCs w:val="21"/>
          <w:highlight w:val="none"/>
        </w:rPr>
      </w:pPr>
      <w:r>
        <w:rPr>
          <w:rFonts w:hint="eastAsia" w:ascii="宋体" w:hAnsi="宋体" w:cs="宋体"/>
          <w:b/>
          <w:bCs/>
          <w:szCs w:val="21"/>
          <w:highlight w:val="none"/>
        </w:rPr>
        <w:t>评标委员会启动异常低价投标审查后，属于</w:t>
      </w:r>
      <w:r>
        <w:rPr>
          <w:rFonts w:hint="eastAsia" w:ascii="宋体" w:hAnsi="宋体" w:cs="宋体"/>
          <w:b/>
          <w:bCs/>
          <w:szCs w:val="21"/>
          <w:highlight w:val="none"/>
          <w:lang w:eastAsia="zh-CN"/>
        </w:rPr>
        <w:t>（</w:t>
      </w:r>
      <w:r>
        <w:rPr>
          <w:rFonts w:hint="eastAsia" w:ascii="宋体" w:hAnsi="宋体" w:cs="宋体"/>
          <w:b/>
          <w:bCs/>
          <w:szCs w:val="21"/>
          <w:highlight w:val="none"/>
          <w:lang w:val="en-US" w:eastAsia="zh-CN"/>
        </w:rPr>
        <w:t>6</w:t>
      </w:r>
      <w:r>
        <w:rPr>
          <w:rFonts w:hint="eastAsia" w:ascii="宋体" w:hAnsi="宋体" w:cs="宋体"/>
          <w:b/>
          <w:bCs/>
          <w:szCs w:val="21"/>
          <w:highlight w:val="none"/>
          <w:lang w:eastAsia="zh-CN"/>
        </w:rPr>
        <w:t>）</w:t>
      </w:r>
      <w:r>
        <w:rPr>
          <w:rFonts w:hint="eastAsia" w:ascii="宋体" w:hAnsi="宋体" w:cs="宋体"/>
          <w:b/>
          <w:bCs/>
          <w:szCs w:val="21"/>
          <w:highlight w:val="none"/>
        </w:rPr>
        <w:t>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w:t>
      </w:r>
      <w:r>
        <w:rPr>
          <w:rFonts w:hint="eastAsia" w:ascii="宋体" w:hAnsi="宋体" w:cs="宋体"/>
          <w:b/>
          <w:bCs/>
          <w:szCs w:val="21"/>
          <w:highlight w:val="none"/>
          <w:lang w:eastAsia="zh-CN"/>
        </w:rPr>
        <w:t>（</w:t>
      </w:r>
      <w:r>
        <w:rPr>
          <w:rFonts w:hint="eastAsia" w:ascii="宋体" w:hAnsi="宋体" w:cs="宋体"/>
          <w:b/>
          <w:bCs/>
          <w:szCs w:val="21"/>
          <w:highlight w:val="none"/>
          <w:lang w:val="en-US" w:eastAsia="zh-CN"/>
        </w:rPr>
        <w:t>6</w:t>
      </w:r>
      <w:r>
        <w:rPr>
          <w:rFonts w:hint="eastAsia" w:ascii="宋体" w:hAnsi="宋体" w:cs="宋体"/>
          <w:b/>
          <w:bCs/>
          <w:szCs w:val="21"/>
          <w:highlight w:val="none"/>
          <w:lang w:eastAsia="zh-CN"/>
        </w:rPr>
        <w:t>）</w:t>
      </w:r>
      <w:r>
        <w:rPr>
          <w:rFonts w:hint="eastAsia" w:ascii="宋体" w:hAnsi="宋体" w:cs="宋体"/>
          <w:b/>
          <w:bCs/>
          <w:szCs w:val="21"/>
          <w:highlight w:val="none"/>
        </w:rPr>
        <w:t>条第（3）项情形的，供应商已随投标文件一并提交相关书面说明及必要的证明材料的，在评标现场可不再重复提交。</w:t>
      </w:r>
    </w:p>
    <w:p w14:paraId="52D73FA2">
      <w:pPr>
        <w:widowControl/>
        <w:spacing w:line="360" w:lineRule="auto"/>
        <w:ind w:firstLine="420"/>
        <w:rPr>
          <w:rFonts w:hint="eastAsia" w:ascii="宋体" w:hAnsi="宋体" w:cs="宋体"/>
          <w:b/>
          <w:bCs/>
          <w:szCs w:val="21"/>
          <w:highlight w:val="none"/>
        </w:rPr>
      </w:pPr>
      <w:r>
        <w:rPr>
          <w:rFonts w:hint="eastAsia" w:ascii="宋体" w:hAnsi="宋体" w:cs="宋体"/>
          <w:b/>
          <w:bCs/>
          <w:szCs w:val="21"/>
          <w:highlight w:val="none"/>
        </w:rPr>
        <w:t>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p>
    <w:p w14:paraId="73E7C0E8">
      <w:pPr>
        <w:widowControl/>
        <w:spacing w:line="360" w:lineRule="auto"/>
        <w:ind w:firstLine="420"/>
        <w:rPr>
          <w:rFonts w:ascii="Arial" w:hAnsi="Arial"/>
          <w:b/>
          <w:bCs/>
          <w:color w:val="000000"/>
          <w:szCs w:val="21"/>
          <w:highlight w:val="none"/>
          <w:lang w:val="zh-CN"/>
        </w:rPr>
      </w:pPr>
      <w:r>
        <w:rPr>
          <w:rFonts w:hint="eastAsia" w:ascii="宋体" w:hAnsi="宋体" w:cs="宋体"/>
          <w:b/>
          <w:bCs/>
          <w:szCs w:val="21"/>
          <w:highlight w:val="none"/>
        </w:rPr>
        <w:t>异常低价投标审查的启动原因、审查意见和审查结果应当在评标报告中记录，并随投标人提供的相关书面说明及证明材料，以及评标委员会有关互联网浏览、查询历史一并归档</w:t>
      </w:r>
      <w:r>
        <w:rPr>
          <w:rFonts w:hint="eastAsia" w:ascii="Arial" w:hAnsi="Arial"/>
          <w:b/>
          <w:bCs/>
          <w:color w:val="000000"/>
          <w:szCs w:val="21"/>
          <w:highlight w:val="none"/>
        </w:rPr>
        <w:t>。</w:t>
      </w:r>
    </w:p>
    <w:p w14:paraId="030713A0">
      <w:pPr>
        <w:spacing w:line="360" w:lineRule="auto"/>
        <w:ind w:firstLine="420"/>
        <w:rPr>
          <w:rFonts w:ascii="Arial" w:hAnsi="Arial"/>
          <w:color w:val="000000"/>
          <w:szCs w:val="21"/>
          <w:highlight w:val="none"/>
          <w:lang w:val="zh-CN"/>
        </w:rPr>
      </w:pPr>
      <w:r>
        <w:rPr>
          <w:rFonts w:hint="eastAsia" w:ascii="Arial" w:hAnsi="Arial"/>
          <w:color w:val="000000"/>
          <w:szCs w:val="21"/>
          <w:highlight w:val="none"/>
        </w:rPr>
        <w:t>7</w:t>
      </w:r>
      <w:r>
        <w:rPr>
          <w:rFonts w:ascii="Arial" w:hAnsi="Arial"/>
          <w:color w:val="000000"/>
          <w:szCs w:val="21"/>
          <w:highlight w:val="none"/>
          <w:lang w:val="zh-CN"/>
        </w:rPr>
        <w:t>.7 磋商响应文件的其他部分。其他部分由供应商根据编制磋商响应文件需要提供的其他相关文件组成。</w:t>
      </w:r>
    </w:p>
    <w:p w14:paraId="37BE5EF3">
      <w:pPr>
        <w:spacing w:line="360" w:lineRule="auto"/>
        <w:ind w:firstLine="420"/>
        <w:rPr>
          <w:rFonts w:ascii="Arial" w:hAnsi="Arial"/>
          <w:color w:val="000000"/>
          <w:szCs w:val="21"/>
          <w:highlight w:val="none"/>
        </w:rPr>
      </w:pPr>
      <w:r>
        <w:rPr>
          <w:rFonts w:hint="eastAsia" w:ascii="Arial" w:hAnsi="Arial"/>
          <w:color w:val="000000"/>
          <w:szCs w:val="21"/>
          <w:highlight w:val="none"/>
        </w:rPr>
        <w:t xml:space="preserve">7.8 </w:t>
      </w:r>
      <w:r>
        <w:rPr>
          <w:rFonts w:hint="eastAsia" w:ascii="Arial" w:hAnsi="Arial"/>
          <w:color w:val="000000"/>
          <w:szCs w:val="21"/>
          <w:highlight w:val="none"/>
          <w:lang w:val="zh-CN"/>
        </w:rPr>
        <w:t>如标书制作工具中格式和内容与“江苏政府采购网、中国政府采购网”发布的磋商文件不一致，以</w:t>
      </w:r>
      <w:r>
        <w:rPr>
          <w:rFonts w:hint="eastAsia" w:ascii="Arial" w:hAnsi="Arial"/>
          <w:color w:val="000000"/>
          <w:szCs w:val="21"/>
          <w:highlight w:val="none"/>
        </w:rPr>
        <w:t>上述网站</w:t>
      </w:r>
      <w:r>
        <w:rPr>
          <w:rFonts w:hint="eastAsia" w:ascii="Arial" w:hAnsi="Arial"/>
          <w:color w:val="000000"/>
          <w:szCs w:val="21"/>
          <w:highlight w:val="none"/>
          <w:lang w:val="zh-CN"/>
        </w:rPr>
        <w:t>发布的磋商文件为准。</w:t>
      </w:r>
    </w:p>
    <w:p w14:paraId="5B95F37A">
      <w:pPr>
        <w:spacing w:line="360" w:lineRule="auto"/>
        <w:ind w:firstLine="422"/>
        <w:rPr>
          <w:rFonts w:ascii="Arial" w:hAnsi="Arial"/>
          <w:b/>
          <w:bCs/>
          <w:szCs w:val="21"/>
          <w:highlight w:val="none"/>
        </w:rPr>
      </w:pPr>
      <w:r>
        <w:rPr>
          <w:rFonts w:hint="eastAsia" w:ascii="Arial" w:hAnsi="Arial"/>
          <w:b/>
          <w:bCs/>
          <w:szCs w:val="21"/>
          <w:highlight w:val="none"/>
        </w:rPr>
        <w:t>8</w:t>
      </w:r>
      <w:r>
        <w:rPr>
          <w:rFonts w:ascii="Arial" w:hAnsi="Arial"/>
          <w:b/>
          <w:bCs/>
          <w:szCs w:val="21"/>
          <w:highlight w:val="none"/>
          <w:lang w:val="zh-CN"/>
        </w:rPr>
        <w:t>、磋商保证金</w:t>
      </w:r>
    </w:p>
    <w:p w14:paraId="4126AF35">
      <w:pPr>
        <w:spacing w:line="360" w:lineRule="auto"/>
        <w:ind w:firstLine="420"/>
        <w:rPr>
          <w:rFonts w:hint="eastAsia" w:ascii="宋体" w:hAnsi="宋体"/>
          <w:szCs w:val="21"/>
          <w:highlight w:val="none"/>
          <w:lang w:val="zh-CN"/>
        </w:rPr>
      </w:pPr>
      <w:r>
        <w:rPr>
          <w:rFonts w:hint="eastAsia" w:ascii="宋体" w:hAnsi="宋体"/>
          <w:szCs w:val="21"/>
          <w:highlight w:val="none"/>
          <w:lang w:val="zh-CN"/>
        </w:rPr>
        <w:t>本项目无需缴纳</w:t>
      </w:r>
      <w:r>
        <w:rPr>
          <w:rFonts w:hint="eastAsia" w:ascii="宋体" w:hAnsi="宋体"/>
          <w:szCs w:val="21"/>
          <w:highlight w:val="none"/>
        </w:rPr>
        <w:t>磋商保证金</w:t>
      </w:r>
      <w:r>
        <w:rPr>
          <w:rFonts w:hint="eastAsia" w:ascii="宋体" w:hAnsi="宋体"/>
          <w:szCs w:val="21"/>
          <w:highlight w:val="none"/>
          <w:lang w:val="zh-CN"/>
        </w:rPr>
        <w:t>。</w:t>
      </w:r>
    </w:p>
    <w:p w14:paraId="307EF749">
      <w:pPr>
        <w:spacing w:line="360" w:lineRule="auto"/>
        <w:ind w:firstLine="422"/>
        <w:rPr>
          <w:rFonts w:ascii="Arial" w:hAnsi="Arial"/>
          <w:b/>
          <w:szCs w:val="21"/>
          <w:highlight w:val="none"/>
        </w:rPr>
      </w:pPr>
      <w:r>
        <w:rPr>
          <w:rFonts w:ascii="Arial" w:hAnsi="Arial"/>
          <w:b/>
          <w:szCs w:val="21"/>
          <w:highlight w:val="none"/>
        </w:rPr>
        <w:t>四</w:t>
      </w:r>
      <w:r>
        <w:rPr>
          <w:rFonts w:ascii="Arial" w:hAnsi="Arial"/>
          <w:b/>
          <w:szCs w:val="21"/>
          <w:highlight w:val="none"/>
          <w:lang w:val="zh-CN"/>
        </w:rPr>
        <w:t>、磋商响应文件的递交</w:t>
      </w:r>
      <w:r>
        <w:rPr>
          <w:rFonts w:hint="eastAsia" w:ascii="Arial" w:hAnsi="Arial"/>
          <w:b/>
          <w:szCs w:val="21"/>
          <w:highlight w:val="none"/>
          <w:lang w:val="zh-CN"/>
        </w:rPr>
        <w:t>与解密</w:t>
      </w:r>
    </w:p>
    <w:p w14:paraId="37F414D0">
      <w:pPr>
        <w:spacing w:line="360" w:lineRule="auto"/>
        <w:ind w:firstLine="420"/>
        <w:rPr>
          <w:rFonts w:ascii="Arial" w:hAnsi="Arial"/>
          <w:szCs w:val="21"/>
          <w:highlight w:val="none"/>
        </w:rPr>
      </w:pPr>
      <w:r>
        <w:rPr>
          <w:rFonts w:hint="eastAsia" w:ascii="Arial" w:hAnsi="Arial"/>
          <w:szCs w:val="21"/>
          <w:highlight w:val="none"/>
        </w:rPr>
        <w:t>9</w:t>
      </w:r>
      <w:r>
        <w:rPr>
          <w:rFonts w:ascii="Arial" w:hAnsi="Arial"/>
          <w:szCs w:val="21"/>
          <w:highlight w:val="none"/>
          <w:lang w:val="zh-CN"/>
        </w:rPr>
        <w:t>、</w:t>
      </w:r>
      <w:r>
        <w:rPr>
          <w:rFonts w:hint="eastAsia" w:ascii="Arial" w:hAnsi="Arial"/>
          <w:szCs w:val="21"/>
          <w:highlight w:val="none"/>
          <w:lang w:val="zh-CN"/>
        </w:rPr>
        <w:t>响应文件递交与解密</w:t>
      </w:r>
    </w:p>
    <w:p w14:paraId="7C5F89B9">
      <w:pPr>
        <w:spacing w:line="360" w:lineRule="auto"/>
        <w:ind w:firstLine="420"/>
        <w:rPr>
          <w:rFonts w:ascii="Arial" w:hAnsi="Arial"/>
          <w:szCs w:val="21"/>
          <w:highlight w:val="none"/>
        </w:rPr>
      </w:pPr>
      <w:r>
        <w:rPr>
          <w:rFonts w:hint="eastAsia" w:ascii="Arial" w:hAnsi="Arial"/>
          <w:szCs w:val="21"/>
          <w:highlight w:val="none"/>
        </w:rPr>
        <w:t>9.1供应商应当按照《操作手册》的规定递交电子响应文件，在磋商响应截止时间前制作并上传电子响应文件。招标代理机构拒绝接收提交响应文件截止时间后上传的任何电子响应文件。</w:t>
      </w:r>
    </w:p>
    <w:p w14:paraId="7D917DB0">
      <w:pPr>
        <w:spacing w:line="360" w:lineRule="auto"/>
        <w:ind w:firstLine="420"/>
        <w:rPr>
          <w:rFonts w:ascii="Arial" w:hAnsi="Arial"/>
          <w:szCs w:val="21"/>
          <w:highlight w:val="none"/>
        </w:rPr>
      </w:pPr>
      <w:r>
        <w:rPr>
          <w:rFonts w:hint="eastAsia" w:ascii="Arial" w:hAnsi="Arial"/>
          <w:szCs w:val="21"/>
          <w:highlight w:val="none"/>
        </w:rPr>
        <w:t>9.2 供应商应当按照《操作手册》规定，在“苏采云”系统规定的时间内对响应文件进行解密。</w:t>
      </w:r>
    </w:p>
    <w:p w14:paraId="61C23F80">
      <w:pPr>
        <w:spacing w:line="360" w:lineRule="auto"/>
        <w:ind w:firstLine="420"/>
        <w:rPr>
          <w:rFonts w:ascii="Arial" w:hAnsi="Arial"/>
          <w:szCs w:val="21"/>
          <w:highlight w:val="none"/>
        </w:rPr>
      </w:pPr>
      <w:r>
        <w:rPr>
          <w:rFonts w:hint="eastAsia" w:ascii="Arial" w:hAnsi="Arial"/>
          <w:szCs w:val="21"/>
          <w:highlight w:val="none"/>
        </w:rPr>
        <w:t>9.3 供应商应充分考虑到网络环境、网络带宽等风险因素，如因供应商自身原因造成电子响应文件未在“苏采云”系统规定的时间内成功解密的，按照本磋商文件规定做无效响应处理。</w:t>
      </w:r>
    </w:p>
    <w:p w14:paraId="72558718">
      <w:pPr>
        <w:spacing w:line="360" w:lineRule="auto"/>
        <w:ind w:firstLine="420"/>
        <w:rPr>
          <w:rFonts w:ascii="Arial" w:hAnsi="Arial"/>
          <w:szCs w:val="21"/>
          <w:highlight w:val="none"/>
        </w:rPr>
      </w:pPr>
      <w:r>
        <w:rPr>
          <w:rFonts w:hint="eastAsia" w:ascii="Arial" w:hAnsi="Arial"/>
          <w:szCs w:val="21"/>
          <w:highlight w:val="none"/>
        </w:rPr>
        <w:t>10</w:t>
      </w:r>
      <w:r>
        <w:rPr>
          <w:rFonts w:ascii="Arial" w:hAnsi="Arial"/>
          <w:szCs w:val="21"/>
          <w:highlight w:val="none"/>
          <w:lang w:val="zh-CN"/>
        </w:rPr>
        <w:t>、</w:t>
      </w:r>
      <w:r>
        <w:rPr>
          <w:rFonts w:ascii="Arial" w:hAnsi="Arial"/>
          <w:b/>
          <w:bCs/>
          <w:szCs w:val="21"/>
          <w:highlight w:val="none"/>
        </w:rPr>
        <w:t>联合体</w:t>
      </w:r>
    </w:p>
    <w:p w14:paraId="607D8A76">
      <w:pPr>
        <w:widowControl/>
        <w:shd w:val="clear" w:color="auto" w:fill="FFFFFF"/>
        <w:spacing w:line="360" w:lineRule="auto"/>
        <w:ind w:firstLine="420"/>
        <w:rPr>
          <w:rFonts w:ascii="Arial" w:hAnsi="Arial"/>
          <w:bCs/>
          <w:szCs w:val="21"/>
          <w:highlight w:val="none"/>
        </w:rPr>
      </w:pPr>
      <w:r>
        <w:rPr>
          <w:rFonts w:hint="eastAsia" w:ascii="Arial" w:hAnsi="Arial"/>
          <w:bCs/>
          <w:szCs w:val="21"/>
          <w:highlight w:val="none"/>
        </w:rPr>
        <w:t>10</w:t>
      </w:r>
      <w:r>
        <w:rPr>
          <w:rFonts w:ascii="Arial" w:hAnsi="Arial"/>
          <w:bCs/>
          <w:szCs w:val="21"/>
          <w:highlight w:val="none"/>
        </w:rPr>
        <w:t>.1 两个以上的自然人、法人或者其他组织可以组成一个联合体，以一个</w:t>
      </w:r>
      <w:r>
        <w:rPr>
          <w:rFonts w:hint="eastAsia" w:ascii="Arial" w:hAnsi="Arial"/>
          <w:bCs/>
          <w:szCs w:val="21"/>
          <w:highlight w:val="none"/>
        </w:rPr>
        <w:t>供应商</w:t>
      </w:r>
      <w:r>
        <w:rPr>
          <w:rFonts w:ascii="Arial" w:hAnsi="Arial"/>
          <w:bCs/>
          <w:szCs w:val="21"/>
          <w:highlight w:val="none"/>
        </w:rPr>
        <w:t>的身份共同参加政府采购。</w:t>
      </w:r>
    </w:p>
    <w:p w14:paraId="14E9E072">
      <w:pPr>
        <w:widowControl/>
        <w:shd w:val="clear" w:color="auto" w:fill="FFFFFF"/>
        <w:spacing w:line="360" w:lineRule="auto"/>
        <w:ind w:firstLine="420"/>
        <w:rPr>
          <w:rFonts w:ascii="Arial" w:hAnsi="Arial"/>
          <w:bCs/>
          <w:szCs w:val="21"/>
          <w:highlight w:val="none"/>
        </w:rPr>
      </w:pPr>
      <w:r>
        <w:rPr>
          <w:rFonts w:hint="eastAsia" w:ascii="Arial" w:hAnsi="Arial"/>
          <w:bCs/>
          <w:szCs w:val="21"/>
          <w:highlight w:val="none"/>
        </w:rPr>
        <w:t>10</w:t>
      </w:r>
      <w:r>
        <w:rPr>
          <w:rFonts w:ascii="Arial" w:hAnsi="Arial"/>
          <w:bCs/>
          <w:szCs w:val="21"/>
          <w:highlight w:val="none"/>
        </w:rPr>
        <w:t>.2 联合体中有同类资质的</w:t>
      </w:r>
      <w:r>
        <w:rPr>
          <w:rFonts w:hint="eastAsia" w:ascii="Arial" w:hAnsi="Arial"/>
          <w:bCs/>
          <w:szCs w:val="21"/>
          <w:highlight w:val="none"/>
        </w:rPr>
        <w:t>供应商</w:t>
      </w:r>
      <w:r>
        <w:rPr>
          <w:rFonts w:ascii="Arial" w:hAnsi="Arial"/>
          <w:bCs/>
          <w:szCs w:val="21"/>
          <w:highlight w:val="none"/>
        </w:rPr>
        <w:t>按照联合体分工承担相同工作的，按照资质等级较低的</w:t>
      </w:r>
      <w:r>
        <w:rPr>
          <w:rFonts w:hint="eastAsia" w:ascii="Arial" w:hAnsi="Arial"/>
          <w:bCs/>
          <w:szCs w:val="21"/>
          <w:highlight w:val="none"/>
        </w:rPr>
        <w:t>供应商</w:t>
      </w:r>
      <w:r>
        <w:rPr>
          <w:rFonts w:ascii="Arial" w:hAnsi="Arial"/>
          <w:bCs/>
          <w:szCs w:val="21"/>
          <w:highlight w:val="none"/>
        </w:rPr>
        <w:t>确定资质等级。</w:t>
      </w:r>
    </w:p>
    <w:p w14:paraId="61C534F5">
      <w:pPr>
        <w:widowControl/>
        <w:shd w:val="clear" w:color="auto" w:fill="FFFFFF"/>
        <w:spacing w:line="360" w:lineRule="auto"/>
        <w:ind w:firstLine="420"/>
        <w:rPr>
          <w:rFonts w:ascii="Arial" w:hAnsi="Arial"/>
          <w:bCs/>
          <w:szCs w:val="21"/>
          <w:highlight w:val="none"/>
        </w:rPr>
      </w:pPr>
      <w:r>
        <w:rPr>
          <w:rFonts w:hint="eastAsia" w:ascii="Arial" w:hAnsi="Arial"/>
          <w:bCs/>
          <w:szCs w:val="21"/>
          <w:highlight w:val="none"/>
        </w:rPr>
        <w:t>10</w:t>
      </w:r>
      <w:r>
        <w:rPr>
          <w:rFonts w:ascii="Arial" w:hAnsi="Arial"/>
          <w:bCs/>
          <w:szCs w:val="21"/>
          <w:highlight w:val="none"/>
        </w:rPr>
        <w:t>.3 联合体各方之间应当签订联合体协议，明确约定联合体各方承担的工作和相应的责任，并将联合体协议连同</w:t>
      </w:r>
      <w:r>
        <w:rPr>
          <w:rFonts w:hint="eastAsia" w:ascii="Arial" w:hAnsi="Arial"/>
          <w:bCs/>
          <w:szCs w:val="21"/>
          <w:highlight w:val="none"/>
        </w:rPr>
        <w:t>响应</w:t>
      </w:r>
      <w:r>
        <w:rPr>
          <w:rFonts w:ascii="Arial" w:hAnsi="Arial"/>
          <w:bCs/>
          <w:szCs w:val="21"/>
          <w:highlight w:val="none"/>
        </w:rPr>
        <w:t>文件一同提交。</w:t>
      </w:r>
    </w:p>
    <w:p w14:paraId="50E76715">
      <w:pPr>
        <w:spacing w:line="360" w:lineRule="auto"/>
        <w:ind w:firstLine="420"/>
        <w:rPr>
          <w:rFonts w:ascii="Arial" w:hAnsi="Arial"/>
          <w:bCs/>
          <w:szCs w:val="21"/>
          <w:highlight w:val="none"/>
        </w:rPr>
      </w:pPr>
      <w:r>
        <w:rPr>
          <w:rFonts w:hint="eastAsia" w:ascii="Arial" w:hAnsi="Arial"/>
          <w:bCs/>
          <w:szCs w:val="21"/>
          <w:highlight w:val="none"/>
        </w:rPr>
        <w:t>10</w:t>
      </w:r>
      <w:r>
        <w:rPr>
          <w:rFonts w:ascii="Arial" w:hAnsi="Arial"/>
          <w:bCs/>
          <w:szCs w:val="21"/>
          <w:highlight w:val="none"/>
        </w:rPr>
        <w:t>.4 以联合体形式参加政府采购活动的，联合体各方不得再单独参加或者与其他</w:t>
      </w:r>
      <w:r>
        <w:rPr>
          <w:rFonts w:hint="eastAsia" w:ascii="Arial" w:hAnsi="Arial"/>
          <w:bCs/>
          <w:szCs w:val="21"/>
          <w:highlight w:val="none"/>
        </w:rPr>
        <w:t>供应商</w:t>
      </w:r>
      <w:r>
        <w:rPr>
          <w:rFonts w:ascii="Arial" w:hAnsi="Arial"/>
          <w:bCs/>
          <w:szCs w:val="21"/>
          <w:highlight w:val="none"/>
        </w:rPr>
        <w:t>另外组成联合体参加同一合同项下的政府采购活动。</w:t>
      </w:r>
    </w:p>
    <w:p w14:paraId="0B3FB185">
      <w:pPr>
        <w:spacing w:line="360" w:lineRule="auto"/>
        <w:ind w:firstLine="422"/>
        <w:rPr>
          <w:rFonts w:ascii="Arial" w:hAnsi="Arial"/>
          <w:b/>
          <w:bCs/>
          <w:szCs w:val="21"/>
          <w:highlight w:val="none"/>
        </w:rPr>
      </w:pPr>
      <w:r>
        <w:rPr>
          <w:rFonts w:hint="eastAsia" w:ascii="Arial" w:hAnsi="Arial"/>
          <w:b/>
          <w:bCs/>
          <w:szCs w:val="21"/>
          <w:highlight w:val="none"/>
        </w:rPr>
        <w:t>五</w:t>
      </w:r>
      <w:r>
        <w:rPr>
          <w:rFonts w:ascii="Arial" w:hAnsi="Arial"/>
          <w:b/>
          <w:bCs/>
          <w:szCs w:val="21"/>
          <w:highlight w:val="none"/>
          <w:lang w:val="zh-CN"/>
        </w:rPr>
        <w:t>、磋商</w:t>
      </w:r>
    </w:p>
    <w:p w14:paraId="3C408BA1">
      <w:pPr>
        <w:spacing w:line="360" w:lineRule="auto"/>
        <w:ind w:firstLine="422"/>
        <w:rPr>
          <w:rFonts w:ascii="Arial" w:hAnsi="Arial"/>
          <w:b/>
          <w:bCs/>
          <w:szCs w:val="21"/>
          <w:highlight w:val="none"/>
        </w:rPr>
      </w:pPr>
      <w:r>
        <w:rPr>
          <w:rFonts w:hint="eastAsia" w:ascii="Arial" w:hAnsi="Arial"/>
          <w:b/>
          <w:bCs/>
          <w:szCs w:val="21"/>
          <w:highlight w:val="none"/>
        </w:rPr>
        <w:t>11、磋商有效期</w:t>
      </w:r>
    </w:p>
    <w:p w14:paraId="2AE497C6">
      <w:pPr>
        <w:spacing w:line="360" w:lineRule="auto"/>
        <w:ind w:firstLine="420"/>
        <w:rPr>
          <w:rFonts w:ascii="Arial" w:hAnsi="Arial"/>
          <w:szCs w:val="21"/>
          <w:highlight w:val="none"/>
          <w:lang w:val="zh-CN"/>
        </w:rPr>
      </w:pPr>
      <w:r>
        <w:rPr>
          <w:rFonts w:ascii="Arial" w:hAnsi="Arial"/>
          <w:szCs w:val="21"/>
          <w:highlight w:val="none"/>
          <w:lang w:val="zh-CN"/>
        </w:rPr>
        <w:t>磋商有效期为90天，从提交磋商响应文件的截止之日起算。磋商响应文件中承诺的磋商有效期应当不少于磋商文件中载明的磋商有效期。</w:t>
      </w:r>
    </w:p>
    <w:p w14:paraId="2348D1B6">
      <w:pPr>
        <w:spacing w:line="360" w:lineRule="auto"/>
        <w:ind w:firstLine="422"/>
        <w:rPr>
          <w:rFonts w:ascii="Arial" w:hAnsi="Arial"/>
          <w:b/>
          <w:bCs/>
          <w:szCs w:val="21"/>
          <w:highlight w:val="none"/>
        </w:rPr>
      </w:pPr>
      <w:r>
        <w:rPr>
          <w:rFonts w:hint="eastAsia" w:ascii="Arial" w:hAnsi="Arial"/>
          <w:b/>
          <w:bCs/>
          <w:szCs w:val="21"/>
          <w:highlight w:val="none"/>
        </w:rPr>
        <w:t>12</w:t>
      </w:r>
      <w:r>
        <w:rPr>
          <w:rFonts w:ascii="Arial" w:hAnsi="Arial"/>
          <w:b/>
          <w:bCs/>
          <w:szCs w:val="21"/>
          <w:highlight w:val="none"/>
          <w:lang w:val="zh-CN"/>
        </w:rPr>
        <w:t>、磋商组织</w:t>
      </w:r>
    </w:p>
    <w:p w14:paraId="271EBF50">
      <w:pPr>
        <w:spacing w:line="360" w:lineRule="auto"/>
        <w:ind w:firstLine="420"/>
        <w:rPr>
          <w:rFonts w:ascii="Arial" w:hAnsi="Arial"/>
          <w:szCs w:val="21"/>
          <w:highlight w:val="none"/>
          <w:lang w:val="zh-CN"/>
        </w:rPr>
      </w:pPr>
      <w:r>
        <w:rPr>
          <w:rFonts w:ascii="Arial" w:hAnsi="Arial"/>
          <w:szCs w:val="21"/>
          <w:highlight w:val="none"/>
          <w:lang w:val="zh-CN"/>
        </w:rPr>
        <w:t>递交磋商响应文件时间截止后，采购代理机构在规定的时间和地点组织磋商小组分别与供应商进行磋商。具体磋商事务由依法组建的磋商小组负责。</w:t>
      </w:r>
    </w:p>
    <w:p w14:paraId="3915484C">
      <w:pPr>
        <w:spacing w:line="360" w:lineRule="auto"/>
        <w:ind w:firstLine="422"/>
        <w:rPr>
          <w:rFonts w:ascii="Arial" w:hAnsi="Arial"/>
          <w:b/>
          <w:szCs w:val="21"/>
          <w:highlight w:val="none"/>
          <w:lang w:val="zh-CN"/>
        </w:rPr>
      </w:pPr>
      <w:r>
        <w:rPr>
          <w:rFonts w:ascii="Arial" w:hAnsi="Arial"/>
          <w:b/>
          <w:szCs w:val="21"/>
          <w:highlight w:val="none"/>
          <w:lang w:val="zh-CN"/>
        </w:rPr>
        <w:t>1</w:t>
      </w:r>
      <w:r>
        <w:rPr>
          <w:rFonts w:hint="eastAsia" w:ascii="Arial" w:hAnsi="Arial"/>
          <w:b/>
          <w:szCs w:val="21"/>
          <w:highlight w:val="none"/>
        </w:rPr>
        <w:t>3</w:t>
      </w:r>
      <w:r>
        <w:rPr>
          <w:rFonts w:ascii="Arial" w:hAnsi="Arial"/>
          <w:b/>
          <w:szCs w:val="21"/>
          <w:highlight w:val="none"/>
          <w:lang w:val="zh-CN"/>
        </w:rPr>
        <w:t>、磋商程序</w:t>
      </w:r>
    </w:p>
    <w:p w14:paraId="11522BE2">
      <w:pPr>
        <w:spacing w:line="360" w:lineRule="auto"/>
        <w:ind w:firstLine="420"/>
        <w:rPr>
          <w:rFonts w:ascii="Arial" w:hAnsi="Arial"/>
          <w:szCs w:val="21"/>
          <w:highlight w:val="none"/>
          <w:lang w:val="zh-CN"/>
        </w:rPr>
      </w:pPr>
      <w:r>
        <w:rPr>
          <w:rFonts w:ascii="Arial" w:hAnsi="Arial"/>
          <w:szCs w:val="21"/>
          <w:highlight w:val="none"/>
          <w:lang w:val="zh-CN"/>
        </w:rPr>
        <w:t>1</w:t>
      </w:r>
      <w:r>
        <w:rPr>
          <w:rFonts w:hint="eastAsia" w:ascii="Arial" w:hAnsi="Arial"/>
          <w:szCs w:val="21"/>
          <w:highlight w:val="none"/>
        </w:rPr>
        <w:t>3</w:t>
      </w:r>
      <w:r>
        <w:rPr>
          <w:rFonts w:ascii="Arial" w:hAnsi="Arial"/>
          <w:szCs w:val="21"/>
          <w:highlight w:val="none"/>
          <w:lang w:val="zh-CN"/>
        </w:rPr>
        <w:t>.1 磋商小组审阅供应商所递交的响应文件，凡不具备资格条件的供应商不得进入磋商程序。</w:t>
      </w:r>
    </w:p>
    <w:p w14:paraId="30487FD7">
      <w:pPr>
        <w:spacing w:line="360" w:lineRule="auto"/>
        <w:ind w:firstLine="420"/>
        <w:rPr>
          <w:rFonts w:ascii="Arial" w:hAnsi="Arial"/>
          <w:szCs w:val="21"/>
          <w:highlight w:val="none"/>
          <w:lang w:val="zh-CN"/>
        </w:rPr>
      </w:pPr>
      <w:r>
        <w:rPr>
          <w:rFonts w:ascii="Arial" w:hAnsi="Arial"/>
          <w:szCs w:val="21"/>
          <w:highlight w:val="none"/>
          <w:lang w:val="zh-CN"/>
        </w:rPr>
        <w:t>1</w:t>
      </w:r>
      <w:r>
        <w:rPr>
          <w:rFonts w:hint="eastAsia" w:ascii="Arial" w:hAnsi="Arial"/>
          <w:szCs w:val="21"/>
          <w:highlight w:val="none"/>
        </w:rPr>
        <w:t>3</w:t>
      </w:r>
      <w:r>
        <w:rPr>
          <w:rFonts w:ascii="Arial" w:hAnsi="Arial"/>
          <w:szCs w:val="21"/>
          <w:highlight w:val="none"/>
          <w:lang w:val="zh-CN"/>
        </w:rPr>
        <w:t xml:space="preserve">.2 </w:t>
      </w:r>
      <w:r>
        <w:rPr>
          <w:rFonts w:hint="eastAsia" w:ascii="Arial" w:hAnsi="Arial"/>
          <w:szCs w:val="21"/>
          <w:highlight w:val="none"/>
          <w:lang w:val="zh-CN"/>
        </w:rPr>
        <w:t>磋商小组将与通过资格审查和符合性审查的供应商分别进行磋商。磋商小组通过“苏采云”系统向供应商发出《磋商函》，供应商应当按照要求在“苏采云”系统提交《磋商响应函》并加盖电子公章。</w:t>
      </w:r>
    </w:p>
    <w:p w14:paraId="6BAC96DA">
      <w:pPr>
        <w:spacing w:line="360" w:lineRule="auto"/>
        <w:ind w:firstLine="420"/>
        <w:rPr>
          <w:rFonts w:ascii="Arial" w:hAnsi="Arial"/>
          <w:szCs w:val="21"/>
          <w:highlight w:val="none"/>
          <w:lang w:val="zh-CN"/>
        </w:rPr>
      </w:pPr>
      <w:r>
        <w:rPr>
          <w:rFonts w:ascii="Arial" w:hAnsi="Arial"/>
          <w:szCs w:val="21"/>
          <w:highlight w:val="none"/>
          <w:lang w:val="zh-CN"/>
        </w:rPr>
        <w:t>1</w:t>
      </w:r>
      <w:r>
        <w:rPr>
          <w:rFonts w:hint="eastAsia" w:ascii="Arial" w:hAnsi="Arial"/>
          <w:szCs w:val="21"/>
          <w:highlight w:val="none"/>
        </w:rPr>
        <w:t>3</w:t>
      </w:r>
      <w:r>
        <w:rPr>
          <w:rFonts w:ascii="Arial" w:hAnsi="Arial"/>
          <w:szCs w:val="21"/>
          <w:highlight w:val="none"/>
          <w:lang w:val="zh-CN"/>
        </w:rPr>
        <w:t>.3 磋商过程中，磋商小组可以根据磋商文件和磋商情况实质性变动采购需求中的技术、服务要求以及合同草案条款，但不得变动磋商文件中的其他内容。实质性变动的内容，须经采购人代表确认。</w:t>
      </w:r>
    </w:p>
    <w:p w14:paraId="6CFF8AF4">
      <w:pPr>
        <w:spacing w:line="360" w:lineRule="auto"/>
        <w:ind w:firstLine="420"/>
        <w:rPr>
          <w:rFonts w:ascii="Arial" w:hAnsi="Arial"/>
          <w:szCs w:val="21"/>
          <w:highlight w:val="none"/>
          <w:lang w:val="zh-CN"/>
        </w:rPr>
      </w:pPr>
      <w:r>
        <w:rPr>
          <w:rFonts w:ascii="Arial" w:hAnsi="Arial"/>
          <w:szCs w:val="21"/>
          <w:highlight w:val="none"/>
          <w:lang w:val="zh-CN"/>
        </w:rPr>
        <w:t>对磋商文件作出的实质性变动是磋商文件的有效组成部分，磋商小组应当及时以书面形式同时通知所有参加磋商的供应商。</w:t>
      </w:r>
    </w:p>
    <w:p w14:paraId="503AEFFF">
      <w:pPr>
        <w:spacing w:line="360" w:lineRule="auto"/>
        <w:ind w:firstLine="420"/>
        <w:rPr>
          <w:rFonts w:ascii="Arial" w:hAnsi="Arial"/>
          <w:szCs w:val="21"/>
          <w:highlight w:val="none"/>
          <w:lang w:val="zh-CN"/>
        </w:rPr>
      </w:pPr>
      <w:r>
        <w:rPr>
          <w:rFonts w:ascii="Arial" w:hAnsi="Arial"/>
          <w:szCs w:val="21"/>
          <w:highlight w:val="none"/>
          <w:lang w:val="zh-CN"/>
        </w:rPr>
        <w:t>1</w:t>
      </w:r>
      <w:r>
        <w:rPr>
          <w:rFonts w:hint="eastAsia" w:ascii="Arial" w:hAnsi="Arial"/>
          <w:szCs w:val="21"/>
          <w:highlight w:val="none"/>
        </w:rPr>
        <w:t>3</w:t>
      </w:r>
      <w:r>
        <w:rPr>
          <w:rFonts w:ascii="Arial" w:hAnsi="Arial"/>
          <w:szCs w:val="21"/>
          <w:highlight w:val="none"/>
          <w:lang w:val="zh-CN"/>
        </w:rPr>
        <w:t>.4 如磋商文件有实质性变动的，</w:t>
      </w:r>
      <w:r>
        <w:rPr>
          <w:rFonts w:hint="eastAsia" w:ascii="Arial" w:hAnsi="Arial"/>
          <w:szCs w:val="21"/>
          <w:highlight w:val="none"/>
          <w:lang w:val="zh-CN"/>
        </w:rPr>
        <w:t>供应商应当按照磋商文件的变动情况和磋商小组的要求在苏采云系统中重新提交响应文件，并加盖电子公章</w:t>
      </w:r>
      <w:r>
        <w:rPr>
          <w:rFonts w:ascii="Arial" w:hAnsi="Arial"/>
          <w:szCs w:val="21"/>
          <w:highlight w:val="none"/>
          <w:lang w:val="zh-CN"/>
        </w:rPr>
        <w:t>。</w:t>
      </w:r>
    </w:p>
    <w:p w14:paraId="23CBC2B1">
      <w:pPr>
        <w:spacing w:line="360" w:lineRule="auto"/>
        <w:ind w:firstLine="420"/>
        <w:rPr>
          <w:rFonts w:ascii="Arial" w:hAnsi="Arial"/>
          <w:szCs w:val="21"/>
          <w:highlight w:val="none"/>
        </w:rPr>
      </w:pPr>
      <w:r>
        <w:rPr>
          <w:rFonts w:hint="eastAsia" w:ascii="Arial" w:hAnsi="Arial"/>
          <w:szCs w:val="21"/>
          <w:highlight w:val="none"/>
        </w:rPr>
        <w:t xml:space="preserve">13.5 </w:t>
      </w:r>
      <w:r>
        <w:rPr>
          <w:rFonts w:hint="eastAsia" w:ascii="Arial" w:hAnsi="Arial"/>
          <w:szCs w:val="21"/>
          <w:highlight w:val="none"/>
          <w:lang w:val="zh-CN"/>
        </w:rPr>
        <w:t>磋商结束后，磋商小组将在“苏采云”系统向所有实质性响应的供应商发出《最后报价要求函》及最后报价格式表，要求所有实质性响应的供应商在规定时间内提交最后报价并加盖电子公章，</w:t>
      </w:r>
      <w:r>
        <w:rPr>
          <w:rFonts w:hint="eastAsia" w:ascii="Arial" w:hAnsi="Arial"/>
          <w:szCs w:val="21"/>
          <w:highlight w:val="none"/>
        </w:rPr>
        <w:t>提交最后报价的供应商不得少于3家</w:t>
      </w:r>
      <w:r>
        <w:rPr>
          <w:rFonts w:hint="eastAsia" w:ascii="Arial" w:hAnsi="Arial"/>
          <w:szCs w:val="21"/>
          <w:highlight w:val="none"/>
          <w:lang w:val="zh-CN"/>
        </w:rPr>
        <w:t>。最后报价是供应商响应文件的有效组成部分，</w:t>
      </w:r>
      <w:r>
        <w:rPr>
          <w:rFonts w:hint="eastAsia" w:ascii="Arial" w:hAnsi="Arial"/>
          <w:b/>
          <w:bCs/>
          <w:szCs w:val="21"/>
          <w:highlight w:val="none"/>
        </w:rPr>
        <w:t>除项目扩大了供货范围，增加了采购内容、提高了技术要求外，原则上不得高于上一轮报价</w:t>
      </w:r>
      <w:r>
        <w:rPr>
          <w:rFonts w:hint="eastAsia" w:ascii="Arial" w:hAnsi="Arial"/>
          <w:b/>
          <w:bCs/>
          <w:szCs w:val="21"/>
          <w:highlight w:val="none"/>
          <w:lang w:val="zh-CN"/>
        </w:rPr>
        <w:t>。</w:t>
      </w:r>
      <w:r>
        <w:rPr>
          <w:rFonts w:hint="eastAsia" w:ascii="Arial" w:hAnsi="Arial"/>
          <w:szCs w:val="21"/>
          <w:highlight w:val="none"/>
          <w:lang w:val="zh-CN"/>
        </w:rPr>
        <w:t>符合《政府采购竞争性磋商采购</w:t>
      </w:r>
      <w:r>
        <w:rPr>
          <w:rFonts w:hint="eastAsia" w:ascii="Arial" w:hAnsi="Arial"/>
          <w:szCs w:val="21"/>
          <w:highlight w:val="none"/>
        </w:rPr>
        <w:t>方式管</w:t>
      </w:r>
      <w:r>
        <w:rPr>
          <w:rFonts w:hint="eastAsia" w:ascii="Arial" w:hAnsi="Arial"/>
          <w:szCs w:val="21"/>
          <w:highlight w:val="none"/>
          <w:lang w:val="zh-CN"/>
        </w:rPr>
        <w:t>理暂行办法》第三条第四项及《财政部关于竞争性磋商采购方式管理暂行办法有关问题的补充通知》（财库〔2015〕124号）规定情形的，提交最后报价的供应商可以为2家。</w:t>
      </w:r>
    </w:p>
    <w:p w14:paraId="483C939B">
      <w:pPr>
        <w:spacing w:line="360" w:lineRule="auto"/>
        <w:ind w:firstLine="420"/>
        <w:rPr>
          <w:rFonts w:ascii="Arial" w:hAnsi="Arial"/>
          <w:szCs w:val="21"/>
          <w:highlight w:val="none"/>
        </w:rPr>
      </w:pPr>
      <w:r>
        <w:rPr>
          <w:rFonts w:hint="eastAsia" w:ascii="Arial" w:hAnsi="Arial"/>
          <w:szCs w:val="21"/>
          <w:highlight w:val="none"/>
        </w:rPr>
        <w:t>13.6 供应商未在磋商小组规定的时间内在</w:t>
      </w:r>
      <w:r>
        <w:rPr>
          <w:rFonts w:hint="eastAsia" w:ascii="Arial" w:hAnsi="Arial"/>
          <w:szCs w:val="21"/>
          <w:highlight w:val="none"/>
          <w:lang w:val="zh-CN"/>
        </w:rPr>
        <w:t>“苏采云”</w:t>
      </w:r>
      <w:r>
        <w:rPr>
          <w:rFonts w:hint="eastAsia" w:ascii="Arial" w:hAnsi="Arial"/>
          <w:szCs w:val="21"/>
          <w:highlight w:val="none"/>
        </w:rPr>
        <w:t>系统中提交最后报价的视为放弃磋商，其响应文件按无效响应处理，最后报价格式表须加盖电子公章,否则视为未提交最后报价。已提交响应文件的供应商，在提交最后报价之前，可以根据磋商情况退出磋商，并在</w:t>
      </w:r>
      <w:r>
        <w:rPr>
          <w:rFonts w:hint="eastAsia" w:ascii="Arial" w:hAnsi="Arial"/>
          <w:szCs w:val="21"/>
          <w:highlight w:val="none"/>
          <w:lang w:val="zh-CN"/>
        </w:rPr>
        <w:t>“苏采云”</w:t>
      </w:r>
      <w:r>
        <w:rPr>
          <w:rFonts w:hint="eastAsia" w:ascii="Arial" w:hAnsi="Arial"/>
          <w:szCs w:val="21"/>
          <w:highlight w:val="none"/>
        </w:rPr>
        <w:t>系统中提交加盖电子公章的《退出磋商函》。</w:t>
      </w:r>
    </w:p>
    <w:p w14:paraId="6CD541C2">
      <w:pPr>
        <w:spacing w:line="360" w:lineRule="auto"/>
        <w:ind w:firstLine="422"/>
        <w:rPr>
          <w:rFonts w:ascii="Arial" w:hAnsi="Arial"/>
          <w:b/>
          <w:szCs w:val="21"/>
          <w:highlight w:val="none"/>
          <w:lang w:val="zh-CN"/>
        </w:rPr>
      </w:pPr>
      <w:r>
        <w:rPr>
          <w:rFonts w:ascii="Arial" w:hAnsi="Arial"/>
          <w:b/>
          <w:szCs w:val="21"/>
          <w:highlight w:val="none"/>
          <w:lang w:val="zh-CN"/>
        </w:rPr>
        <w:t>1</w:t>
      </w:r>
      <w:r>
        <w:rPr>
          <w:rFonts w:hint="eastAsia" w:ascii="Arial" w:hAnsi="Arial"/>
          <w:b/>
          <w:szCs w:val="21"/>
          <w:highlight w:val="none"/>
        </w:rPr>
        <w:t>3</w:t>
      </w:r>
      <w:r>
        <w:rPr>
          <w:rFonts w:ascii="Arial" w:hAnsi="Arial"/>
          <w:b/>
          <w:szCs w:val="21"/>
          <w:highlight w:val="none"/>
          <w:lang w:val="zh-CN"/>
        </w:rPr>
        <w:t>.</w:t>
      </w:r>
      <w:r>
        <w:rPr>
          <w:rFonts w:ascii="Arial" w:hAnsi="Arial"/>
          <w:b/>
          <w:szCs w:val="21"/>
          <w:highlight w:val="none"/>
        </w:rPr>
        <w:t>7</w:t>
      </w:r>
      <w:r>
        <w:rPr>
          <w:rFonts w:ascii="Arial" w:hAnsi="Arial"/>
          <w:b/>
          <w:szCs w:val="21"/>
          <w:highlight w:val="none"/>
          <w:lang w:val="zh-CN"/>
        </w:rPr>
        <w:t xml:space="preserve"> 出现下列情形之一的响应文件按照无效处理：</w:t>
      </w:r>
    </w:p>
    <w:p w14:paraId="2228BE26">
      <w:pPr>
        <w:spacing w:line="360" w:lineRule="auto"/>
        <w:ind w:firstLine="420"/>
        <w:rPr>
          <w:rFonts w:ascii="Arial" w:hAnsi="Arial"/>
          <w:szCs w:val="21"/>
          <w:highlight w:val="none"/>
        </w:rPr>
      </w:pPr>
      <w:r>
        <w:rPr>
          <w:rFonts w:ascii="Arial" w:hAnsi="Arial"/>
          <w:szCs w:val="21"/>
          <w:highlight w:val="none"/>
        </w:rPr>
        <w:t>（</w:t>
      </w:r>
      <w:r>
        <w:rPr>
          <w:rFonts w:hint="eastAsia" w:ascii="Arial" w:hAnsi="Arial"/>
          <w:szCs w:val="21"/>
          <w:highlight w:val="none"/>
        </w:rPr>
        <w:t>1</w:t>
      </w:r>
      <w:r>
        <w:rPr>
          <w:rFonts w:ascii="Arial" w:hAnsi="Arial"/>
          <w:szCs w:val="21"/>
          <w:highlight w:val="none"/>
        </w:rPr>
        <w:t>）</w:t>
      </w:r>
      <w:r>
        <w:rPr>
          <w:rFonts w:hint="eastAsia" w:ascii="Arial" w:hAnsi="Arial"/>
          <w:szCs w:val="21"/>
          <w:highlight w:val="none"/>
        </w:rPr>
        <w:t>响应文件所报的投标价格超过磋商文件规定</w:t>
      </w:r>
      <w:r>
        <w:rPr>
          <w:rFonts w:hint="eastAsia" w:ascii="Arial" w:hAnsi="Arial"/>
          <w:szCs w:val="21"/>
          <w:highlight w:val="none"/>
          <w:lang w:val="en-US" w:eastAsia="zh-CN"/>
        </w:rPr>
        <w:t>预算及最高限价</w:t>
      </w:r>
      <w:r>
        <w:rPr>
          <w:rFonts w:hint="eastAsia" w:ascii="Arial" w:hAnsi="Arial"/>
          <w:szCs w:val="21"/>
          <w:highlight w:val="none"/>
        </w:rPr>
        <w:t>的</w:t>
      </w:r>
      <w:r>
        <w:rPr>
          <w:rFonts w:hint="eastAsia" w:ascii="Arial" w:hAnsi="Arial"/>
          <w:szCs w:val="21"/>
          <w:highlight w:val="none"/>
          <w:lang w:eastAsia="zh-CN"/>
        </w:rPr>
        <w:t>；</w:t>
      </w:r>
      <w:r>
        <w:rPr>
          <w:rFonts w:ascii="Arial" w:hAnsi="Arial"/>
          <w:szCs w:val="21"/>
          <w:highlight w:val="none"/>
        </w:rPr>
        <w:t xml:space="preserve"> </w:t>
      </w:r>
    </w:p>
    <w:p w14:paraId="75F16EFD">
      <w:pPr>
        <w:spacing w:line="360" w:lineRule="auto"/>
        <w:ind w:firstLine="420"/>
        <w:rPr>
          <w:rFonts w:ascii="Arial" w:hAnsi="Arial"/>
          <w:szCs w:val="21"/>
          <w:highlight w:val="none"/>
        </w:rPr>
      </w:pPr>
      <w:r>
        <w:rPr>
          <w:rFonts w:ascii="Arial" w:hAnsi="Arial"/>
          <w:szCs w:val="21"/>
          <w:highlight w:val="none"/>
        </w:rPr>
        <w:t>（</w:t>
      </w:r>
      <w:r>
        <w:rPr>
          <w:rFonts w:hint="eastAsia" w:ascii="Arial" w:hAnsi="Arial"/>
          <w:szCs w:val="21"/>
          <w:highlight w:val="none"/>
        </w:rPr>
        <w:t>2</w:t>
      </w:r>
      <w:r>
        <w:rPr>
          <w:rFonts w:ascii="Arial" w:hAnsi="Arial"/>
          <w:szCs w:val="21"/>
          <w:highlight w:val="none"/>
        </w:rPr>
        <w:t>）未实质性响应</w:t>
      </w:r>
      <w:r>
        <w:rPr>
          <w:rFonts w:hint="eastAsia" w:ascii="Arial" w:hAnsi="Arial"/>
          <w:szCs w:val="21"/>
          <w:highlight w:val="none"/>
        </w:rPr>
        <w:t>磋商</w:t>
      </w:r>
      <w:r>
        <w:rPr>
          <w:rFonts w:ascii="Arial" w:hAnsi="Arial"/>
          <w:szCs w:val="21"/>
          <w:highlight w:val="none"/>
        </w:rPr>
        <w:t>文件要求的；</w:t>
      </w:r>
      <w:r>
        <w:rPr>
          <w:rFonts w:hint="eastAsia" w:ascii="Arial" w:hAnsi="Arial"/>
          <w:b/>
          <w:szCs w:val="21"/>
          <w:highlight w:val="none"/>
          <w:lang w:val="zh-CN"/>
        </w:rPr>
        <w:t>（</w:t>
      </w:r>
      <w:r>
        <w:rPr>
          <w:rFonts w:ascii="Arial" w:hAnsi="Arial"/>
          <w:b/>
          <w:bCs/>
          <w:szCs w:val="21"/>
          <w:highlight w:val="none"/>
        </w:rPr>
        <w:t>实质性要求是指本磋商文件中用带星号（“</w:t>
      </w:r>
      <w:r>
        <w:rPr>
          <w:rFonts w:ascii="Arial" w:hAnsi="Arial"/>
          <w:b/>
          <w:bCs/>
          <w:highlight w:val="none"/>
        </w:rPr>
        <w:t>*</w:t>
      </w:r>
      <w:r>
        <w:rPr>
          <w:rFonts w:ascii="Arial" w:hAnsi="Arial"/>
          <w:b/>
          <w:bCs/>
          <w:szCs w:val="21"/>
          <w:highlight w:val="none"/>
        </w:rPr>
        <w:t>”）、“须（必须）”或“应（应当）”等其他文字说明的商务和技术要求。</w:t>
      </w:r>
      <w:r>
        <w:rPr>
          <w:rFonts w:hint="eastAsia" w:ascii="Arial" w:hAnsi="Arial"/>
          <w:b/>
          <w:szCs w:val="21"/>
          <w:highlight w:val="none"/>
          <w:lang w:val="zh-CN"/>
        </w:rPr>
        <w:t>）</w:t>
      </w:r>
    </w:p>
    <w:p w14:paraId="54A20B2D">
      <w:pPr>
        <w:spacing w:line="360" w:lineRule="auto"/>
        <w:ind w:firstLine="420"/>
        <w:rPr>
          <w:rFonts w:ascii="Arial" w:hAnsi="Arial"/>
          <w:szCs w:val="21"/>
          <w:highlight w:val="none"/>
          <w:lang w:val="zh-CN"/>
        </w:rPr>
      </w:pPr>
      <w:r>
        <w:rPr>
          <w:rFonts w:ascii="Arial" w:hAnsi="Arial"/>
          <w:szCs w:val="21"/>
          <w:highlight w:val="none"/>
        </w:rPr>
        <w:t>（</w:t>
      </w:r>
      <w:r>
        <w:rPr>
          <w:rFonts w:hint="eastAsia" w:ascii="Arial" w:hAnsi="Arial"/>
          <w:szCs w:val="21"/>
          <w:highlight w:val="none"/>
        </w:rPr>
        <w:t>3</w:t>
      </w:r>
      <w:r>
        <w:rPr>
          <w:rFonts w:ascii="Arial" w:hAnsi="Arial"/>
          <w:szCs w:val="21"/>
          <w:highlight w:val="none"/>
        </w:rPr>
        <w:t>）</w:t>
      </w:r>
      <w:r>
        <w:rPr>
          <w:rFonts w:ascii="Arial" w:hAnsi="Arial"/>
          <w:szCs w:val="21"/>
          <w:highlight w:val="none"/>
          <w:lang w:val="zh-CN"/>
        </w:rPr>
        <w:t>不符合法律、法规和磋商文件规定的其他实质性要求的</w:t>
      </w:r>
      <w:r>
        <w:rPr>
          <w:rFonts w:hint="eastAsia" w:ascii="Arial" w:hAnsi="Arial"/>
          <w:szCs w:val="21"/>
          <w:highlight w:val="none"/>
          <w:lang w:val="zh-CN"/>
        </w:rPr>
        <w:t>；</w:t>
      </w:r>
    </w:p>
    <w:p w14:paraId="2329F9D5">
      <w:pPr>
        <w:spacing w:line="360" w:lineRule="auto"/>
        <w:ind w:firstLine="420"/>
        <w:rPr>
          <w:rFonts w:ascii="Arial" w:hAnsi="Arial"/>
          <w:szCs w:val="21"/>
          <w:highlight w:val="none"/>
          <w:lang w:val="zh-CN"/>
        </w:rPr>
      </w:pPr>
      <w:r>
        <w:rPr>
          <w:rFonts w:hint="eastAsia" w:ascii="Arial" w:hAnsi="Arial"/>
          <w:szCs w:val="21"/>
          <w:highlight w:val="none"/>
          <w:lang w:val="zh-CN"/>
        </w:rPr>
        <w:t>（</w:t>
      </w:r>
      <w:r>
        <w:rPr>
          <w:rFonts w:hint="eastAsia" w:ascii="Arial" w:hAnsi="Arial"/>
          <w:szCs w:val="21"/>
          <w:highlight w:val="none"/>
        </w:rPr>
        <w:t>4</w:t>
      </w:r>
      <w:r>
        <w:rPr>
          <w:rFonts w:hint="eastAsia" w:ascii="Arial" w:hAnsi="Arial"/>
          <w:szCs w:val="21"/>
          <w:highlight w:val="none"/>
          <w:lang w:val="zh-CN"/>
        </w:rPr>
        <w:t>）供应商在苏采云系统规定的时间内未成功解密电子响应文件；</w:t>
      </w:r>
    </w:p>
    <w:p w14:paraId="7D371422">
      <w:pPr>
        <w:spacing w:line="360" w:lineRule="auto"/>
        <w:ind w:firstLine="420"/>
        <w:rPr>
          <w:rFonts w:hint="eastAsia" w:ascii="Arial" w:hAnsi="Arial"/>
          <w:szCs w:val="21"/>
          <w:highlight w:val="none"/>
          <w:lang w:val="zh-CN"/>
        </w:rPr>
      </w:pPr>
      <w:r>
        <w:rPr>
          <w:rFonts w:hint="eastAsia" w:ascii="Arial" w:hAnsi="Arial"/>
          <w:szCs w:val="21"/>
          <w:highlight w:val="none"/>
          <w:lang w:val="zh-CN"/>
        </w:rPr>
        <w:t>（</w:t>
      </w:r>
      <w:r>
        <w:rPr>
          <w:rFonts w:hint="eastAsia" w:ascii="Arial" w:hAnsi="Arial"/>
          <w:szCs w:val="21"/>
          <w:highlight w:val="none"/>
        </w:rPr>
        <w:t>5</w:t>
      </w:r>
      <w:r>
        <w:rPr>
          <w:rFonts w:hint="eastAsia" w:ascii="Arial" w:hAnsi="Arial"/>
          <w:szCs w:val="21"/>
          <w:highlight w:val="none"/>
          <w:lang w:val="zh-CN"/>
        </w:rPr>
        <w:t>）供应商未按照磋商文件要求上传电子响应文件。</w:t>
      </w:r>
    </w:p>
    <w:p w14:paraId="5005CCF3">
      <w:pPr>
        <w:spacing w:line="360" w:lineRule="auto"/>
        <w:ind w:firstLine="420"/>
        <w:rPr>
          <w:rFonts w:ascii="Arial" w:hAnsi="Arial"/>
          <w:szCs w:val="21"/>
          <w:highlight w:val="none"/>
        </w:rPr>
      </w:pPr>
      <w:r>
        <w:rPr>
          <w:rFonts w:hint="eastAsia" w:ascii="Arial" w:hAnsi="Arial"/>
          <w:szCs w:val="21"/>
          <w:highlight w:val="none"/>
          <w:lang w:val="zh-CN"/>
        </w:rPr>
        <w:t>（</w:t>
      </w:r>
      <w:r>
        <w:rPr>
          <w:rFonts w:hint="eastAsia" w:ascii="Arial" w:hAnsi="Arial"/>
          <w:szCs w:val="21"/>
          <w:highlight w:val="none"/>
          <w:lang w:val="en-US" w:eastAsia="zh-CN"/>
        </w:rPr>
        <w:t>6</w:t>
      </w:r>
      <w:r>
        <w:rPr>
          <w:rFonts w:hint="eastAsia" w:ascii="Arial" w:hAnsi="Arial"/>
          <w:szCs w:val="21"/>
          <w:highlight w:val="none"/>
          <w:lang w:val="zh-CN"/>
        </w:rPr>
        <w:t>）工程量清单不满足招标文件要求，包括已标价工程量清单与招标文件规定的暂估价、暂列金额及甲供材料价格不一致的；响应文件中已标价工程量清单与招标文件明确列出的不可竞争费用项目或费率或计算基础不一致的；响应文件中已标价工程量清单与招标文件提供的工程量清单中的项目编码、项目名称、项目特征、计量单位、工程量不一致的（措施项目增项除外）；</w:t>
      </w:r>
    </w:p>
    <w:p w14:paraId="0B572BD6">
      <w:pPr>
        <w:spacing w:line="360" w:lineRule="auto"/>
        <w:ind w:firstLine="422"/>
        <w:rPr>
          <w:rFonts w:ascii="Arial" w:hAnsi="Arial"/>
          <w:b/>
          <w:szCs w:val="21"/>
          <w:highlight w:val="none"/>
          <w:lang w:val="zh-CN"/>
        </w:rPr>
      </w:pPr>
      <w:r>
        <w:rPr>
          <w:rFonts w:ascii="Arial" w:hAnsi="Arial"/>
          <w:b/>
          <w:szCs w:val="21"/>
          <w:highlight w:val="none"/>
          <w:lang w:val="zh-CN"/>
        </w:rPr>
        <w:t>1</w:t>
      </w:r>
      <w:r>
        <w:rPr>
          <w:rFonts w:hint="eastAsia" w:ascii="Arial" w:hAnsi="Arial"/>
          <w:b/>
          <w:szCs w:val="21"/>
          <w:highlight w:val="none"/>
        </w:rPr>
        <w:t>3</w:t>
      </w:r>
      <w:r>
        <w:rPr>
          <w:rFonts w:ascii="Arial" w:hAnsi="Arial"/>
          <w:b/>
          <w:szCs w:val="21"/>
          <w:highlight w:val="none"/>
          <w:lang w:val="zh-CN"/>
        </w:rPr>
        <w:t>.8</w:t>
      </w:r>
      <w:r>
        <w:rPr>
          <w:rFonts w:ascii="Arial" w:hAnsi="Arial"/>
          <w:b/>
          <w:bCs/>
          <w:szCs w:val="21"/>
          <w:highlight w:val="none"/>
          <w:lang w:val="zh-CN"/>
        </w:rPr>
        <w:t>出现下列情形之一的磋商终止：</w:t>
      </w:r>
    </w:p>
    <w:p w14:paraId="28DF96FB">
      <w:pPr>
        <w:spacing w:line="360" w:lineRule="auto"/>
        <w:ind w:firstLine="420"/>
        <w:rPr>
          <w:rFonts w:ascii="Arial" w:hAnsi="Arial"/>
          <w:szCs w:val="21"/>
          <w:highlight w:val="none"/>
          <w:lang w:val="zh-CN"/>
        </w:rPr>
      </w:pPr>
      <w:r>
        <w:rPr>
          <w:rFonts w:ascii="Arial" w:hAnsi="Arial"/>
          <w:szCs w:val="21"/>
          <w:highlight w:val="none"/>
          <w:lang w:val="zh-CN"/>
        </w:rPr>
        <w:t>（1）因情况变化，不再符合规定的竞争性磋商采购方式适用情形的；</w:t>
      </w:r>
    </w:p>
    <w:p w14:paraId="16C2B553">
      <w:pPr>
        <w:spacing w:line="360" w:lineRule="auto"/>
        <w:ind w:firstLine="420"/>
        <w:rPr>
          <w:rFonts w:ascii="Arial" w:hAnsi="Arial"/>
          <w:szCs w:val="21"/>
          <w:highlight w:val="none"/>
          <w:lang w:val="zh-CN"/>
        </w:rPr>
      </w:pPr>
      <w:r>
        <w:rPr>
          <w:rFonts w:ascii="Arial" w:hAnsi="Arial"/>
          <w:szCs w:val="21"/>
          <w:highlight w:val="none"/>
          <w:lang w:val="zh-CN"/>
        </w:rPr>
        <w:t>（2）出现影响采购公正的违法、违规行为的；</w:t>
      </w:r>
    </w:p>
    <w:p w14:paraId="3B56210B">
      <w:pPr>
        <w:spacing w:line="360" w:lineRule="auto"/>
        <w:ind w:firstLine="420"/>
        <w:rPr>
          <w:rFonts w:hint="eastAsia" w:ascii="宋体" w:hAnsi="宋体"/>
          <w:szCs w:val="21"/>
          <w:highlight w:val="none"/>
          <w:lang w:val="zh-CN"/>
        </w:rPr>
      </w:pPr>
      <w:r>
        <w:rPr>
          <w:rFonts w:ascii="Arial" w:hAnsi="Arial"/>
          <w:szCs w:val="21"/>
          <w:highlight w:val="none"/>
          <w:lang w:val="zh-CN"/>
        </w:rPr>
        <w:t>（3）</w:t>
      </w:r>
      <w:r>
        <w:rPr>
          <w:rFonts w:hint="eastAsia" w:ascii="宋体" w:hAnsi="宋体"/>
          <w:szCs w:val="21"/>
          <w:highlight w:val="none"/>
          <w:lang w:val="zh-CN"/>
        </w:rPr>
        <w:t>除</w:t>
      </w:r>
      <w:r>
        <w:rPr>
          <w:rFonts w:hint="eastAsia" w:ascii="Arial" w:hAnsi="Arial"/>
          <w:szCs w:val="21"/>
          <w:highlight w:val="none"/>
          <w:lang w:val="zh-CN"/>
        </w:rPr>
        <w:t>《政府采购竞争性磋商采购</w:t>
      </w:r>
      <w:r>
        <w:rPr>
          <w:rFonts w:hint="eastAsia" w:ascii="Arial" w:hAnsi="Arial"/>
          <w:szCs w:val="21"/>
          <w:highlight w:val="none"/>
        </w:rPr>
        <w:t>方式管理</w:t>
      </w:r>
      <w:r>
        <w:rPr>
          <w:rFonts w:hint="eastAsia" w:ascii="Arial" w:hAnsi="Arial"/>
          <w:szCs w:val="21"/>
          <w:highlight w:val="none"/>
          <w:lang w:val="zh-CN"/>
        </w:rPr>
        <w:t>暂行办法》第三条第四项及《财政部关于竞争性磋商采购方式管理暂行办法有关问题的补充通知》（财库〔2015〕124号）规定情形</w:t>
      </w:r>
      <w:r>
        <w:rPr>
          <w:rFonts w:hint="eastAsia" w:ascii="宋体" w:hAnsi="宋体"/>
          <w:szCs w:val="21"/>
          <w:highlight w:val="none"/>
          <w:lang w:val="zh-CN"/>
        </w:rPr>
        <w:t>外，在采购过程中符合要求的供应商或者报价未超过采购预算的供应商不足3家的；</w:t>
      </w:r>
    </w:p>
    <w:p w14:paraId="3E191181">
      <w:pPr>
        <w:spacing w:line="360" w:lineRule="auto"/>
        <w:ind w:firstLine="420"/>
        <w:rPr>
          <w:rFonts w:ascii="Arial" w:hAnsi="Arial" w:cs="Arial"/>
          <w:szCs w:val="21"/>
          <w:highlight w:val="none"/>
          <w:lang w:val="zh-CN"/>
        </w:rPr>
      </w:pPr>
      <w:r>
        <w:rPr>
          <w:rFonts w:hint="eastAsia" w:ascii="Arial" w:hAnsi="Arial" w:cs="Arial"/>
          <w:szCs w:val="21"/>
          <w:highlight w:val="none"/>
        </w:rPr>
        <w:t>（</w:t>
      </w:r>
      <w:r>
        <w:rPr>
          <w:rFonts w:hint="eastAsia" w:ascii="Arial" w:hAnsi="Arial" w:cs="Arial"/>
          <w:szCs w:val="21"/>
          <w:highlight w:val="none"/>
          <w:lang w:val="en-US" w:eastAsia="zh-CN"/>
        </w:rPr>
        <w:t>4</w:t>
      </w:r>
      <w:r>
        <w:rPr>
          <w:rFonts w:hint="eastAsia" w:ascii="Arial" w:hAnsi="Arial" w:cs="Arial"/>
          <w:szCs w:val="21"/>
          <w:highlight w:val="none"/>
        </w:rPr>
        <w:t>）</w:t>
      </w:r>
      <w:r>
        <w:rPr>
          <w:rFonts w:hint="eastAsia" w:ascii="Arial" w:hAnsi="Arial" w:cs="Arial"/>
          <w:szCs w:val="21"/>
          <w:highlight w:val="none"/>
          <w:lang w:val="zh-CN"/>
        </w:rPr>
        <w:t>不符合法律、法规和磋商文件规定的其他实质性要求的；</w:t>
      </w:r>
    </w:p>
    <w:p w14:paraId="222921F1">
      <w:pPr>
        <w:spacing w:line="360" w:lineRule="auto"/>
        <w:ind w:firstLine="422"/>
        <w:rPr>
          <w:rFonts w:ascii="Arial" w:hAnsi="Arial"/>
          <w:b/>
          <w:szCs w:val="21"/>
          <w:highlight w:val="none"/>
          <w:lang w:val="zh-CN"/>
        </w:rPr>
      </w:pPr>
      <w:r>
        <w:rPr>
          <w:rFonts w:ascii="Arial" w:hAnsi="Arial"/>
          <w:b/>
          <w:szCs w:val="21"/>
          <w:highlight w:val="none"/>
          <w:lang w:val="zh-CN"/>
        </w:rPr>
        <w:t>1</w:t>
      </w:r>
      <w:r>
        <w:rPr>
          <w:rFonts w:hint="eastAsia" w:ascii="Arial" w:hAnsi="Arial"/>
          <w:b/>
          <w:szCs w:val="21"/>
          <w:highlight w:val="none"/>
        </w:rPr>
        <w:t>4</w:t>
      </w:r>
      <w:r>
        <w:rPr>
          <w:rFonts w:ascii="Arial" w:hAnsi="Arial"/>
          <w:b/>
          <w:szCs w:val="21"/>
          <w:highlight w:val="none"/>
          <w:lang w:val="zh-CN"/>
        </w:rPr>
        <w:t>、</w:t>
      </w:r>
      <w:r>
        <w:rPr>
          <w:rFonts w:ascii="Arial" w:hAnsi="Arial"/>
          <w:b/>
          <w:bCs/>
          <w:color w:val="000000"/>
          <w:szCs w:val="21"/>
          <w:highlight w:val="none"/>
          <w:lang w:val="zh-CN"/>
        </w:rPr>
        <w:t>评分方法和标准</w:t>
      </w:r>
    </w:p>
    <w:p w14:paraId="0283EF3D">
      <w:pPr>
        <w:widowControl/>
        <w:spacing w:line="360" w:lineRule="auto"/>
        <w:ind w:firstLine="420"/>
        <w:rPr>
          <w:rFonts w:ascii="Arial" w:hAnsi="Arial"/>
          <w:bCs/>
          <w:color w:val="000000"/>
          <w:szCs w:val="21"/>
          <w:highlight w:val="none"/>
          <w:lang w:val="zh-CN"/>
        </w:rPr>
      </w:pPr>
      <w:r>
        <w:rPr>
          <w:rFonts w:ascii="Arial" w:hAnsi="Arial"/>
          <w:bCs/>
          <w:color w:val="000000"/>
          <w:szCs w:val="21"/>
          <w:highlight w:val="none"/>
          <w:lang w:val="zh-CN"/>
        </w:rPr>
        <w:t>1</w:t>
      </w:r>
      <w:r>
        <w:rPr>
          <w:rFonts w:hint="eastAsia" w:ascii="Arial" w:hAnsi="Arial"/>
          <w:bCs/>
          <w:color w:val="000000"/>
          <w:szCs w:val="21"/>
          <w:highlight w:val="none"/>
        </w:rPr>
        <w:t>4</w:t>
      </w:r>
      <w:r>
        <w:rPr>
          <w:rFonts w:ascii="Arial" w:hAnsi="Arial"/>
          <w:bCs/>
          <w:color w:val="000000"/>
          <w:szCs w:val="21"/>
          <w:highlight w:val="none"/>
          <w:lang w:val="zh-CN"/>
        </w:rPr>
        <w:t xml:space="preserve">.1 </w:t>
      </w:r>
      <w:r>
        <w:rPr>
          <w:rFonts w:ascii="Arial" w:hAnsi="Arial"/>
          <w:color w:val="000000"/>
          <w:szCs w:val="21"/>
          <w:highlight w:val="none"/>
          <w:lang w:val="zh-CN"/>
        </w:rPr>
        <w:t>采用综合评分法。即</w:t>
      </w:r>
      <w:r>
        <w:rPr>
          <w:rFonts w:ascii="Arial" w:hAnsi="Arial"/>
          <w:color w:val="000000"/>
          <w:szCs w:val="21"/>
          <w:highlight w:val="none"/>
        </w:rPr>
        <w:t>在最大限度地满足磋商文件实质性要求前提下，按照磋商文件中规定的各项因素进行综合评审后，以评审总得分最高的供应商作为成交候选供应商或者成交供应商的评分方法。</w:t>
      </w:r>
    </w:p>
    <w:p w14:paraId="0511A44F">
      <w:pPr>
        <w:spacing w:line="360" w:lineRule="auto"/>
        <w:ind w:firstLine="422"/>
        <w:rPr>
          <w:rFonts w:ascii="Arial" w:hAnsi="Arial"/>
          <w:b/>
          <w:bCs/>
          <w:color w:val="000000"/>
          <w:szCs w:val="21"/>
          <w:highlight w:val="none"/>
        </w:rPr>
      </w:pPr>
      <w:r>
        <w:rPr>
          <w:rFonts w:hint="eastAsia" w:ascii="Arial" w:hAnsi="Arial"/>
          <w:bCs/>
          <w:color w:val="000000"/>
          <w:szCs w:val="21"/>
          <w:highlight w:val="none"/>
        </w:rPr>
        <w:t>14</w:t>
      </w:r>
      <w:r>
        <w:rPr>
          <w:rFonts w:ascii="Arial" w:hAnsi="Arial"/>
          <w:bCs/>
          <w:color w:val="000000"/>
          <w:szCs w:val="21"/>
          <w:highlight w:val="none"/>
          <w:lang w:val="zh-CN"/>
        </w:rPr>
        <w:t xml:space="preserve">.2 </w:t>
      </w:r>
      <w:r>
        <w:rPr>
          <w:rFonts w:ascii="Arial" w:hAnsi="Arial"/>
          <w:color w:val="000000"/>
          <w:szCs w:val="21"/>
          <w:highlight w:val="none"/>
        </w:rPr>
        <w:t>综合评分的</w:t>
      </w:r>
      <w:r>
        <w:rPr>
          <w:rFonts w:ascii="Arial" w:hAnsi="Arial"/>
          <w:color w:val="000000"/>
          <w:szCs w:val="21"/>
          <w:highlight w:val="none"/>
          <w:lang w:val="zh-CN"/>
        </w:rPr>
        <w:t>主要因素是</w:t>
      </w:r>
      <w:r>
        <w:rPr>
          <w:rFonts w:ascii="Arial" w:hAnsi="Arial"/>
          <w:bCs/>
          <w:color w:val="000000"/>
          <w:szCs w:val="21"/>
          <w:highlight w:val="none"/>
          <w:lang w:val="zh-CN"/>
        </w:rPr>
        <w:t>：</w:t>
      </w:r>
      <w:r>
        <w:rPr>
          <w:rFonts w:ascii="Arial" w:hAnsi="Arial"/>
          <w:szCs w:val="21"/>
          <w:highlight w:val="none"/>
        </w:rPr>
        <w:t>价格、</w:t>
      </w:r>
      <w:r>
        <w:rPr>
          <w:rFonts w:hint="eastAsia" w:ascii="Arial" w:hAnsi="Arial"/>
          <w:szCs w:val="21"/>
          <w:highlight w:val="none"/>
        </w:rPr>
        <w:t>技术、商务</w:t>
      </w:r>
      <w:r>
        <w:rPr>
          <w:rFonts w:ascii="Arial" w:hAnsi="Arial"/>
          <w:szCs w:val="21"/>
          <w:highlight w:val="none"/>
        </w:rPr>
        <w:t>等。</w:t>
      </w:r>
    </w:p>
    <w:p w14:paraId="563D201B">
      <w:pPr>
        <w:widowControl/>
        <w:shd w:val="clear" w:color="auto" w:fill="FFFFFF"/>
        <w:spacing w:line="360" w:lineRule="auto"/>
        <w:ind w:firstLine="420"/>
        <w:rPr>
          <w:rFonts w:ascii="Arial" w:hAnsi="Arial"/>
          <w:szCs w:val="21"/>
          <w:highlight w:val="none"/>
        </w:rPr>
      </w:pPr>
      <w:r>
        <w:rPr>
          <w:rFonts w:ascii="Arial" w:hAnsi="Arial"/>
          <w:szCs w:val="21"/>
          <w:highlight w:val="none"/>
        </w:rPr>
        <w:t>1</w:t>
      </w:r>
      <w:r>
        <w:rPr>
          <w:rFonts w:hint="eastAsia" w:ascii="Arial" w:hAnsi="Arial"/>
          <w:szCs w:val="21"/>
          <w:highlight w:val="none"/>
        </w:rPr>
        <w:t>4</w:t>
      </w:r>
      <w:r>
        <w:rPr>
          <w:rFonts w:ascii="Arial" w:hAnsi="Arial"/>
          <w:szCs w:val="21"/>
          <w:highlight w:val="none"/>
        </w:rPr>
        <w:t>.3 评分标准详见第三章。</w:t>
      </w:r>
    </w:p>
    <w:p w14:paraId="1BF8F192">
      <w:pPr>
        <w:widowControl/>
        <w:shd w:val="clear" w:color="auto" w:fill="FFFFFF"/>
        <w:spacing w:line="360" w:lineRule="auto"/>
        <w:ind w:firstLine="422"/>
        <w:rPr>
          <w:rFonts w:ascii="Arial" w:hAnsi="Arial"/>
          <w:b/>
          <w:szCs w:val="21"/>
          <w:highlight w:val="none"/>
        </w:rPr>
      </w:pPr>
      <w:r>
        <w:rPr>
          <w:rFonts w:ascii="Arial" w:hAnsi="Arial"/>
          <w:b/>
          <w:szCs w:val="21"/>
          <w:highlight w:val="none"/>
        </w:rPr>
        <w:t>1</w:t>
      </w:r>
      <w:r>
        <w:rPr>
          <w:rFonts w:hint="eastAsia" w:ascii="Arial" w:hAnsi="Arial"/>
          <w:b/>
          <w:szCs w:val="21"/>
          <w:highlight w:val="none"/>
        </w:rPr>
        <w:t>5</w:t>
      </w:r>
      <w:r>
        <w:rPr>
          <w:rFonts w:ascii="Arial" w:hAnsi="Arial"/>
          <w:b/>
          <w:szCs w:val="21"/>
          <w:highlight w:val="none"/>
        </w:rPr>
        <w:t>、确定成交供应商</w:t>
      </w:r>
    </w:p>
    <w:p w14:paraId="6CE55C78">
      <w:pPr>
        <w:widowControl/>
        <w:shd w:val="clear" w:color="auto" w:fill="FFFFFF"/>
        <w:spacing w:line="360" w:lineRule="auto"/>
        <w:ind w:firstLine="420"/>
        <w:rPr>
          <w:rFonts w:ascii="Arial" w:hAnsi="Arial"/>
          <w:szCs w:val="21"/>
          <w:highlight w:val="none"/>
        </w:rPr>
      </w:pPr>
      <w:r>
        <w:rPr>
          <w:rFonts w:ascii="Arial" w:hAnsi="Arial"/>
          <w:szCs w:val="21"/>
          <w:highlight w:val="none"/>
        </w:rPr>
        <w:t>1</w:t>
      </w:r>
      <w:r>
        <w:rPr>
          <w:rFonts w:hint="eastAsia" w:ascii="Arial" w:hAnsi="Arial"/>
          <w:szCs w:val="21"/>
          <w:highlight w:val="none"/>
        </w:rPr>
        <w:t>5</w:t>
      </w:r>
      <w:r>
        <w:rPr>
          <w:rFonts w:ascii="Arial" w:hAnsi="Arial"/>
          <w:szCs w:val="21"/>
          <w:highlight w:val="none"/>
        </w:rPr>
        <w:t>.1综合比较与评价后按照得分高低顺序对供应商进行排列。评审得分相同的，按照最后报价由低到高顺序排列。评审得分且最后报价相同的，按技术指标优劣顺序排列。评标委员会将综合排名第一的供应商确定为</w:t>
      </w:r>
      <w:r>
        <w:rPr>
          <w:rFonts w:hint="eastAsia" w:ascii="Arial" w:hAnsi="Arial"/>
          <w:szCs w:val="21"/>
          <w:highlight w:val="none"/>
        </w:rPr>
        <w:t>成交供应商</w:t>
      </w:r>
      <w:r>
        <w:rPr>
          <w:rFonts w:ascii="Arial" w:hAnsi="Arial"/>
          <w:szCs w:val="21"/>
          <w:highlight w:val="none"/>
        </w:rPr>
        <w:t>。</w:t>
      </w:r>
    </w:p>
    <w:p w14:paraId="004D5D7D">
      <w:pPr>
        <w:widowControl/>
        <w:shd w:val="clear" w:color="auto" w:fill="FFFFFF"/>
        <w:spacing w:line="360" w:lineRule="auto"/>
        <w:ind w:firstLine="420"/>
        <w:rPr>
          <w:rFonts w:ascii="Arial" w:hAnsi="Arial"/>
          <w:szCs w:val="21"/>
          <w:highlight w:val="none"/>
        </w:rPr>
      </w:pPr>
      <w:r>
        <w:rPr>
          <w:rFonts w:ascii="Arial" w:hAnsi="Arial"/>
          <w:szCs w:val="21"/>
          <w:highlight w:val="none"/>
        </w:rPr>
        <w:t>1</w:t>
      </w:r>
      <w:r>
        <w:rPr>
          <w:rFonts w:hint="eastAsia" w:ascii="Arial" w:hAnsi="Arial"/>
          <w:szCs w:val="21"/>
          <w:highlight w:val="none"/>
        </w:rPr>
        <w:t>5</w:t>
      </w:r>
      <w:r>
        <w:rPr>
          <w:rFonts w:ascii="Arial" w:hAnsi="Arial"/>
          <w:szCs w:val="21"/>
          <w:highlight w:val="none"/>
        </w:rPr>
        <w:t>.</w:t>
      </w:r>
      <w:r>
        <w:rPr>
          <w:rFonts w:hint="eastAsia" w:ascii="Arial" w:hAnsi="Arial"/>
          <w:szCs w:val="21"/>
          <w:highlight w:val="none"/>
        </w:rPr>
        <w:t>2</w:t>
      </w:r>
      <w:r>
        <w:rPr>
          <w:rFonts w:ascii="Arial" w:hAnsi="Arial"/>
          <w:szCs w:val="21"/>
          <w:highlight w:val="none"/>
        </w:rPr>
        <w:t xml:space="preserve"> 磋商小组根据磋商过程和结果编写磋商（评审）报告。</w:t>
      </w:r>
    </w:p>
    <w:p w14:paraId="7AE1017E">
      <w:pPr>
        <w:widowControl/>
        <w:shd w:val="clear" w:color="auto" w:fill="FFFFFF"/>
        <w:spacing w:line="360" w:lineRule="auto"/>
        <w:ind w:firstLine="420"/>
        <w:rPr>
          <w:rFonts w:ascii="Arial" w:hAnsi="Arial"/>
          <w:szCs w:val="21"/>
          <w:highlight w:val="none"/>
          <w:lang w:val="zh-CN"/>
        </w:rPr>
      </w:pPr>
      <w:r>
        <w:rPr>
          <w:rFonts w:hint="eastAsia" w:ascii="Arial" w:hAnsi="Arial"/>
          <w:szCs w:val="21"/>
          <w:highlight w:val="none"/>
        </w:rPr>
        <w:t>15.3</w:t>
      </w:r>
      <w:r>
        <w:rPr>
          <w:rFonts w:ascii="Arial" w:hAnsi="Arial"/>
          <w:szCs w:val="21"/>
          <w:highlight w:val="none"/>
        </w:rPr>
        <w:t>成交供应商确定后，采购人或者采购代理机构将在省级以上财政部门指定的政府采购信息发布媒体上公告成交结果，同时</w:t>
      </w:r>
      <w:r>
        <w:rPr>
          <w:rFonts w:hint="eastAsia" w:ascii="Arial" w:hAnsi="Arial"/>
          <w:szCs w:val="21"/>
          <w:highlight w:val="none"/>
          <w:lang w:val="zh-CN"/>
        </w:rPr>
        <w:t xml:space="preserve">代理机构将向成交供应商发出《成交通知书》。成交供应商可在成交结果公告届满之日起三十日内，登录“苏采云”系统下载。    </w:t>
      </w:r>
    </w:p>
    <w:p w14:paraId="44127F2C">
      <w:pPr>
        <w:widowControl/>
        <w:shd w:val="clear" w:color="auto" w:fill="FFFFFF"/>
        <w:spacing w:line="360" w:lineRule="auto"/>
        <w:ind w:firstLine="420"/>
        <w:rPr>
          <w:rFonts w:ascii="Arial" w:hAnsi="Arial"/>
          <w:szCs w:val="21"/>
          <w:highlight w:val="none"/>
          <w:lang w:val="zh-CN"/>
        </w:rPr>
      </w:pPr>
      <w:r>
        <w:rPr>
          <w:rFonts w:hint="eastAsia" w:ascii="Arial" w:hAnsi="Arial"/>
          <w:szCs w:val="21"/>
          <w:highlight w:val="none"/>
          <w:lang w:val="zh-CN"/>
        </w:rPr>
        <w:t>因系统存储空间有限，成交结果公告届满之日起三十日后，“苏采云”系统不再保证提供下载《成交通知书》服务,因未及时下载而造成的不利后果由成交供应商自行承担。</w:t>
      </w:r>
    </w:p>
    <w:p w14:paraId="438CB02F">
      <w:pPr>
        <w:widowControl/>
        <w:shd w:val="clear" w:color="auto" w:fill="FFFFFF"/>
        <w:spacing w:line="360" w:lineRule="auto"/>
        <w:ind w:firstLine="420"/>
        <w:rPr>
          <w:rFonts w:ascii="Arial" w:hAnsi="Arial"/>
          <w:szCs w:val="21"/>
          <w:highlight w:val="none"/>
          <w:lang w:val="zh-CN"/>
        </w:rPr>
      </w:pPr>
      <w:r>
        <w:rPr>
          <w:rFonts w:ascii="Arial" w:hAnsi="Arial"/>
          <w:szCs w:val="21"/>
          <w:highlight w:val="none"/>
          <w:lang w:val="zh-CN"/>
        </w:rPr>
        <w:t>1</w:t>
      </w:r>
      <w:r>
        <w:rPr>
          <w:rFonts w:hint="eastAsia" w:ascii="Arial" w:hAnsi="Arial"/>
          <w:szCs w:val="21"/>
          <w:highlight w:val="none"/>
        </w:rPr>
        <w:t>5</w:t>
      </w:r>
      <w:r>
        <w:rPr>
          <w:rFonts w:ascii="Arial" w:hAnsi="Arial"/>
          <w:szCs w:val="21"/>
          <w:highlight w:val="none"/>
          <w:lang w:val="zh-CN"/>
        </w:rPr>
        <w:t>.</w:t>
      </w:r>
      <w:r>
        <w:rPr>
          <w:rFonts w:hint="eastAsia" w:ascii="Arial" w:hAnsi="Arial"/>
          <w:szCs w:val="21"/>
          <w:highlight w:val="none"/>
        </w:rPr>
        <w:t>4</w:t>
      </w:r>
      <w:r>
        <w:rPr>
          <w:rFonts w:ascii="Arial" w:hAnsi="Arial"/>
          <w:szCs w:val="21"/>
          <w:highlight w:val="none"/>
          <w:lang w:val="zh-CN"/>
        </w:rPr>
        <w:t xml:space="preserve"> 成交通知书对采购人和成交供应商具有同等法律效力。</w:t>
      </w:r>
    </w:p>
    <w:p w14:paraId="701C11CB">
      <w:pPr>
        <w:widowControl/>
        <w:shd w:val="clear" w:color="auto" w:fill="FFFFFF"/>
        <w:spacing w:line="360" w:lineRule="auto"/>
        <w:ind w:firstLine="420"/>
        <w:rPr>
          <w:rFonts w:ascii="Arial" w:hAnsi="Arial"/>
          <w:szCs w:val="21"/>
          <w:highlight w:val="none"/>
          <w:lang w:val="zh-CN"/>
        </w:rPr>
      </w:pPr>
      <w:r>
        <w:rPr>
          <w:rFonts w:ascii="Arial" w:hAnsi="Arial"/>
          <w:szCs w:val="21"/>
          <w:highlight w:val="none"/>
          <w:lang w:val="zh-CN"/>
        </w:rPr>
        <w:t>1</w:t>
      </w:r>
      <w:r>
        <w:rPr>
          <w:rFonts w:hint="eastAsia" w:ascii="Arial" w:hAnsi="Arial"/>
          <w:szCs w:val="21"/>
          <w:highlight w:val="none"/>
        </w:rPr>
        <w:t>5</w:t>
      </w:r>
      <w:r>
        <w:rPr>
          <w:rFonts w:ascii="Arial" w:hAnsi="Arial"/>
          <w:szCs w:val="21"/>
          <w:highlight w:val="none"/>
          <w:lang w:val="zh-CN"/>
        </w:rPr>
        <w:t>.</w:t>
      </w:r>
      <w:r>
        <w:rPr>
          <w:rFonts w:hint="eastAsia" w:ascii="Arial" w:hAnsi="Arial"/>
          <w:szCs w:val="21"/>
          <w:highlight w:val="none"/>
        </w:rPr>
        <w:t>5</w:t>
      </w:r>
      <w:r>
        <w:rPr>
          <w:rFonts w:ascii="Arial" w:hAnsi="Arial"/>
          <w:szCs w:val="21"/>
          <w:highlight w:val="none"/>
          <w:lang w:val="zh-CN"/>
        </w:rPr>
        <w:t xml:space="preserve"> </w:t>
      </w:r>
      <w:r>
        <w:rPr>
          <w:rFonts w:hint="eastAsia" w:ascii="Arial" w:hAnsi="Arial"/>
          <w:szCs w:val="21"/>
          <w:highlight w:val="none"/>
          <w:lang w:val="zh-CN"/>
        </w:rPr>
        <w:t>采购人与成交供应商应当在成交通知书发出之日起30日内，按照磋商文件确定的合同文本以及采购标的、规格型号、采购金额、采购数量、技术和服务要求等事项签订政府采购合同。</w:t>
      </w:r>
    </w:p>
    <w:p w14:paraId="1DD1D0FD">
      <w:pPr>
        <w:spacing w:line="360" w:lineRule="auto"/>
        <w:ind w:firstLine="420"/>
        <w:rPr>
          <w:rFonts w:ascii="Arial" w:hAnsi="Arial"/>
          <w:szCs w:val="21"/>
          <w:highlight w:val="none"/>
        </w:rPr>
      </w:pPr>
      <w:r>
        <w:rPr>
          <w:rFonts w:ascii="Arial" w:hAnsi="Arial"/>
          <w:szCs w:val="21"/>
          <w:highlight w:val="none"/>
        </w:rPr>
        <w:t>1</w:t>
      </w:r>
      <w:r>
        <w:rPr>
          <w:rFonts w:hint="eastAsia" w:ascii="Arial" w:hAnsi="Arial"/>
          <w:szCs w:val="21"/>
          <w:highlight w:val="none"/>
        </w:rPr>
        <w:t>5</w:t>
      </w:r>
      <w:r>
        <w:rPr>
          <w:rFonts w:ascii="Arial" w:hAnsi="Arial"/>
          <w:szCs w:val="21"/>
          <w:highlight w:val="none"/>
        </w:rPr>
        <w:t>.</w:t>
      </w:r>
      <w:r>
        <w:rPr>
          <w:rFonts w:hint="eastAsia" w:ascii="Arial" w:hAnsi="Arial"/>
          <w:szCs w:val="21"/>
          <w:highlight w:val="none"/>
        </w:rPr>
        <w:t>6</w:t>
      </w:r>
      <w:r>
        <w:rPr>
          <w:rFonts w:ascii="Arial" w:hAnsi="Arial"/>
          <w:szCs w:val="21"/>
          <w:highlight w:val="none"/>
        </w:rPr>
        <w:t xml:space="preserve"> 所有响应文件不论成交与否，均不退回。</w:t>
      </w:r>
    </w:p>
    <w:p w14:paraId="74D82D27">
      <w:pPr>
        <w:spacing w:line="360" w:lineRule="auto"/>
        <w:ind w:firstLine="422"/>
        <w:rPr>
          <w:rFonts w:ascii="Arial" w:hAnsi="Arial"/>
          <w:b/>
          <w:szCs w:val="21"/>
          <w:highlight w:val="none"/>
          <w:lang w:val="zh-CN"/>
        </w:rPr>
      </w:pPr>
      <w:r>
        <w:rPr>
          <w:rFonts w:ascii="Arial" w:hAnsi="Arial"/>
          <w:b/>
          <w:szCs w:val="21"/>
          <w:highlight w:val="none"/>
          <w:lang w:val="zh-CN"/>
        </w:rPr>
        <w:t>1</w:t>
      </w:r>
      <w:r>
        <w:rPr>
          <w:rFonts w:hint="eastAsia" w:ascii="Arial" w:hAnsi="Arial"/>
          <w:b/>
          <w:szCs w:val="21"/>
          <w:highlight w:val="none"/>
        </w:rPr>
        <w:t>6</w:t>
      </w:r>
      <w:r>
        <w:rPr>
          <w:rFonts w:ascii="Arial" w:hAnsi="Arial"/>
          <w:b/>
          <w:szCs w:val="21"/>
          <w:highlight w:val="none"/>
          <w:lang w:val="zh-CN"/>
        </w:rPr>
        <w:t>、</w:t>
      </w:r>
      <w:r>
        <w:rPr>
          <w:rFonts w:ascii="Arial" w:hAnsi="Arial"/>
          <w:b/>
          <w:bCs/>
          <w:szCs w:val="21"/>
          <w:highlight w:val="none"/>
          <w:lang w:val="zh-CN"/>
        </w:rPr>
        <w:t>签订合同</w:t>
      </w:r>
    </w:p>
    <w:p w14:paraId="3E3B9672">
      <w:pPr>
        <w:spacing w:line="360" w:lineRule="auto"/>
        <w:ind w:firstLine="420"/>
        <w:rPr>
          <w:rFonts w:ascii="Arial" w:hAnsi="Arial"/>
          <w:szCs w:val="21"/>
          <w:highlight w:val="none"/>
        </w:rPr>
      </w:pPr>
      <w:r>
        <w:rPr>
          <w:rFonts w:ascii="Arial" w:hAnsi="Arial"/>
          <w:szCs w:val="21"/>
          <w:highlight w:val="none"/>
        </w:rPr>
        <w:t>1</w:t>
      </w:r>
      <w:r>
        <w:rPr>
          <w:rFonts w:hint="eastAsia" w:ascii="Arial" w:hAnsi="Arial"/>
          <w:szCs w:val="21"/>
          <w:highlight w:val="none"/>
        </w:rPr>
        <w:t>6</w:t>
      </w:r>
      <w:r>
        <w:rPr>
          <w:rFonts w:ascii="Arial" w:hAnsi="Arial"/>
          <w:szCs w:val="21"/>
          <w:highlight w:val="none"/>
          <w:lang w:val="zh-CN"/>
        </w:rPr>
        <w:t>.</w:t>
      </w:r>
      <w:r>
        <w:rPr>
          <w:rFonts w:ascii="Arial" w:hAnsi="Arial"/>
          <w:szCs w:val="21"/>
          <w:highlight w:val="none"/>
        </w:rPr>
        <w:t>1 成交供应商应当</w:t>
      </w:r>
      <w:r>
        <w:rPr>
          <w:rFonts w:ascii="Arial" w:hAnsi="Arial"/>
          <w:szCs w:val="21"/>
          <w:highlight w:val="none"/>
          <w:lang w:val="zh-CN"/>
        </w:rPr>
        <w:t>自成交通知书发出之日起三十日内，</w:t>
      </w:r>
      <w:r>
        <w:rPr>
          <w:rFonts w:ascii="Arial" w:hAnsi="Arial"/>
          <w:szCs w:val="21"/>
          <w:highlight w:val="none"/>
        </w:rPr>
        <w:t>与采购人签订合同，所签订的合同不得对磋商文件和响应文件作实质性修改。</w:t>
      </w:r>
    </w:p>
    <w:p w14:paraId="670E31D0">
      <w:pPr>
        <w:spacing w:line="360" w:lineRule="auto"/>
        <w:ind w:firstLine="420"/>
        <w:rPr>
          <w:rFonts w:ascii="Arial" w:hAnsi="Arial"/>
          <w:szCs w:val="21"/>
          <w:highlight w:val="none"/>
        </w:rPr>
      </w:pPr>
      <w:r>
        <w:rPr>
          <w:rFonts w:ascii="Arial" w:hAnsi="Arial"/>
          <w:szCs w:val="21"/>
          <w:highlight w:val="none"/>
        </w:rPr>
        <w:t>1</w:t>
      </w:r>
      <w:r>
        <w:rPr>
          <w:rFonts w:hint="eastAsia" w:ascii="Arial" w:hAnsi="Arial"/>
          <w:szCs w:val="21"/>
          <w:highlight w:val="none"/>
        </w:rPr>
        <w:t>6</w:t>
      </w:r>
      <w:r>
        <w:rPr>
          <w:rFonts w:ascii="Arial" w:hAnsi="Arial"/>
          <w:szCs w:val="21"/>
          <w:highlight w:val="none"/>
          <w:lang w:val="zh-CN"/>
        </w:rPr>
        <w:t xml:space="preserve">.2 </w:t>
      </w:r>
      <w:r>
        <w:rPr>
          <w:rFonts w:ascii="Arial" w:hAnsi="Arial"/>
          <w:szCs w:val="21"/>
          <w:highlight w:val="none"/>
        </w:rPr>
        <w:t>采购人不得向成交供应商提出任何不合理的要求作为签订合同的条件，不得与成交供应商私下订立背离合同实质性内容的协议。</w:t>
      </w:r>
    </w:p>
    <w:p w14:paraId="297C3409">
      <w:pPr>
        <w:spacing w:line="360" w:lineRule="auto"/>
        <w:ind w:firstLine="420"/>
        <w:rPr>
          <w:rFonts w:ascii="Arial" w:hAnsi="Arial"/>
          <w:szCs w:val="21"/>
          <w:highlight w:val="none"/>
        </w:rPr>
      </w:pPr>
      <w:r>
        <w:rPr>
          <w:rFonts w:ascii="Arial" w:hAnsi="Arial"/>
          <w:szCs w:val="21"/>
          <w:highlight w:val="none"/>
        </w:rPr>
        <w:t>1</w:t>
      </w:r>
      <w:r>
        <w:rPr>
          <w:rFonts w:hint="eastAsia" w:ascii="Arial" w:hAnsi="Arial"/>
          <w:szCs w:val="21"/>
          <w:highlight w:val="none"/>
        </w:rPr>
        <w:t>6</w:t>
      </w:r>
      <w:r>
        <w:rPr>
          <w:rFonts w:ascii="Arial" w:hAnsi="Arial"/>
          <w:szCs w:val="21"/>
          <w:highlight w:val="none"/>
        </w:rPr>
        <w:t xml:space="preserve">.3 </w:t>
      </w:r>
      <w:r>
        <w:rPr>
          <w:rFonts w:ascii="Arial" w:hAnsi="Arial"/>
          <w:szCs w:val="21"/>
          <w:highlight w:val="none"/>
          <w:lang w:val="zh-CN"/>
        </w:rPr>
        <w:t>成交供应商因不可抗力或者自身原因不能履行合同的，</w:t>
      </w:r>
      <w:r>
        <w:rPr>
          <w:rFonts w:ascii="Arial" w:hAnsi="Arial"/>
          <w:szCs w:val="21"/>
          <w:highlight w:val="none"/>
          <w:shd w:val="clear" w:color="auto" w:fill="FFFFFF"/>
          <w:lang w:val="zh-CN"/>
        </w:rPr>
        <w:t>采购人可以按照</w:t>
      </w:r>
      <w:r>
        <w:rPr>
          <w:rFonts w:hint="eastAsia" w:ascii="Arial" w:hAnsi="Arial"/>
          <w:szCs w:val="21"/>
          <w:highlight w:val="none"/>
          <w:lang w:val="zh-CN"/>
        </w:rPr>
        <w:t>《</w:t>
      </w:r>
      <w:r>
        <w:rPr>
          <w:rFonts w:hint="eastAsia" w:ascii="Arial" w:hAnsi="Arial"/>
          <w:szCs w:val="21"/>
          <w:highlight w:val="none"/>
        </w:rPr>
        <w:t>政府采购竞争性磋商采购方式管理暂行办法</w:t>
      </w:r>
      <w:r>
        <w:rPr>
          <w:rFonts w:hint="eastAsia" w:ascii="Arial" w:hAnsi="Arial"/>
          <w:szCs w:val="21"/>
          <w:highlight w:val="none"/>
          <w:lang w:val="zh-CN"/>
        </w:rPr>
        <w:t>》</w:t>
      </w:r>
      <w:r>
        <w:rPr>
          <w:rFonts w:ascii="Arial" w:hAnsi="Arial"/>
          <w:szCs w:val="21"/>
          <w:highlight w:val="none"/>
          <w:shd w:val="clear" w:color="auto" w:fill="FFFFFF"/>
          <w:lang w:val="zh-CN"/>
        </w:rPr>
        <w:t>第</w:t>
      </w:r>
      <w:r>
        <w:rPr>
          <w:rFonts w:hint="eastAsia" w:ascii="Arial" w:hAnsi="Arial"/>
          <w:szCs w:val="21"/>
          <w:highlight w:val="none"/>
          <w:shd w:val="clear" w:color="auto" w:fill="FFFFFF"/>
        </w:rPr>
        <w:t>三</w:t>
      </w:r>
      <w:r>
        <w:rPr>
          <w:rFonts w:ascii="Arial" w:hAnsi="Arial"/>
          <w:szCs w:val="21"/>
          <w:highlight w:val="none"/>
          <w:shd w:val="clear" w:color="auto" w:fill="FFFFFF"/>
          <w:lang w:val="zh-CN"/>
        </w:rPr>
        <w:t>十</w:t>
      </w:r>
      <w:r>
        <w:rPr>
          <w:rFonts w:hint="eastAsia" w:ascii="Arial" w:hAnsi="Arial"/>
          <w:szCs w:val="21"/>
          <w:highlight w:val="none"/>
          <w:shd w:val="clear" w:color="auto" w:fill="FFFFFF"/>
        </w:rPr>
        <w:t>三</w:t>
      </w:r>
      <w:r>
        <w:rPr>
          <w:rFonts w:ascii="Arial" w:hAnsi="Arial"/>
          <w:szCs w:val="21"/>
          <w:highlight w:val="none"/>
          <w:shd w:val="clear" w:color="auto" w:fill="FFFFFF"/>
          <w:lang w:val="zh-CN"/>
        </w:rPr>
        <w:t>条规定的原则确定其他供应商作为成交供应商并签订政府采购合同，也可以重新开展采购活动。</w:t>
      </w:r>
      <w:r>
        <w:rPr>
          <w:rFonts w:hint="eastAsia" w:ascii="Arial" w:hAnsi="Arial"/>
          <w:b/>
          <w:bCs/>
          <w:szCs w:val="21"/>
          <w:highlight w:val="none"/>
          <w:shd w:val="clear" w:color="auto" w:fill="FFFFFF"/>
        </w:rPr>
        <w:t>放弃或</w:t>
      </w:r>
      <w:r>
        <w:rPr>
          <w:rFonts w:ascii="Arial" w:hAnsi="Arial"/>
          <w:b/>
          <w:bCs/>
          <w:szCs w:val="21"/>
          <w:highlight w:val="none"/>
          <w:shd w:val="clear" w:color="auto" w:fill="FFFFFF"/>
          <w:lang w:val="zh-CN"/>
        </w:rPr>
        <w:t>拒绝签订政府采购合同的成交供应商不得参加对该项目重新开展的采购活动</w:t>
      </w:r>
      <w:r>
        <w:rPr>
          <w:rFonts w:hint="eastAsia" w:ascii="Arial" w:hAnsi="Arial"/>
          <w:b/>
          <w:bCs/>
          <w:szCs w:val="21"/>
          <w:highlight w:val="none"/>
          <w:shd w:val="clear" w:color="auto" w:fill="FFFFFF"/>
          <w:lang w:val="zh-CN"/>
        </w:rPr>
        <w:t>，</w:t>
      </w:r>
      <w:r>
        <w:rPr>
          <w:rFonts w:ascii="Arial" w:hAnsi="Arial"/>
          <w:b/>
          <w:bCs/>
          <w:szCs w:val="21"/>
          <w:highlight w:val="none"/>
        </w:rPr>
        <w:t>磋商保证金不予退还</w:t>
      </w:r>
      <w:r>
        <w:rPr>
          <w:rFonts w:hint="eastAsia" w:ascii="Arial" w:hAnsi="Arial"/>
          <w:b/>
          <w:bCs/>
          <w:szCs w:val="21"/>
          <w:highlight w:val="none"/>
        </w:rPr>
        <w:t>，不收取磋商保证金的项目，成交供应商</w:t>
      </w:r>
      <w:r>
        <w:rPr>
          <w:rFonts w:ascii="Arial" w:hAnsi="Arial"/>
          <w:b/>
          <w:bCs/>
          <w:szCs w:val="21"/>
          <w:highlight w:val="none"/>
        </w:rPr>
        <w:t>应向</w:t>
      </w:r>
      <w:r>
        <w:rPr>
          <w:rFonts w:hint="eastAsia" w:ascii="Arial" w:hAnsi="Arial"/>
          <w:b/>
          <w:bCs/>
          <w:szCs w:val="21"/>
          <w:highlight w:val="none"/>
        </w:rPr>
        <w:t>采购人</w:t>
      </w:r>
      <w:r>
        <w:rPr>
          <w:rFonts w:ascii="Arial" w:hAnsi="Arial"/>
          <w:b/>
          <w:bCs/>
          <w:szCs w:val="21"/>
          <w:highlight w:val="none"/>
        </w:rPr>
        <w:t>支付</w:t>
      </w:r>
      <w:r>
        <w:rPr>
          <w:rFonts w:hint="eastAsia" w:ascii="Arial" w:hAnsi="Arial"/>
          <w:b/>
          <w:bCs/>
          <w:szCs w:val="21"/>
          <w:highlight w:val="none"/>
        </w:rPr>
        <w:t>采购人</w:t>
      </w:r>
      <w:r>
        <w:rPr>
          <w:rFonts w:ascii="Arial" w:hAnsi="Arial"/>
          <w:b/>
          <w:bCs/>
          <w:szCs w:val="21"/>
          <w:highlight w:val="none"/>
        </w:rPr>
        <w:t>为</w:t>
      </w:r>
      <w:r>
        <w:rPr>
          <w:rFonts w:hint="eastAsia" w:ascii="Arial" w:hAnsi="Arial"/>
          <w:b/>
          <w:bCs/>
          <w:szCs w:val="21"/>
          <w:highlight w:val="none"/>
        </w:rPr>
        <w:t>磋商</w:t>
      </w:r>
      <w:r>
        <w:rPr>
          <w:rFonts w:ascii="Arial" w:hAnsi="Arial"/>
          <w:b/>
          <w:bCs/>
          <w:szCs w:val="21"/>
          <w:highlight w:val="none"/>
        </w:rPr>
        <w:t>所发生的有关费用</w:t>
      </w:r>
      <w:r>
        <w:rPr>
          <w:rFonts w:hint="eastAsia" w:ascii="Arial" w:hAnsi="Arial"/>
          <w:b/>
          <w:bCs/>
          <w:szCs w:val="21"/>
          <w:highlight w:val="none"/>
        </w:rPr>
        <w:t>。</w:t>
      </w:r>
      <w:r>
        <w:rPr>
          <w:rFonts w:ascii="Arial" w:hAnsi="Arial"/>
          <w:b/>
          <w:bCs/>
          <w:szCs w:val="21"/>
          <w:highlight w:val="none"/>
        </w:rPr>
        <w:t>情节严重的提请财政部门将其列入不良行为名单，在一至三年内不得参加政府采购活动，并予以通报。</w:t>
      </w:r>
    </w:p>
    <w:p w14:paraId="71449585">
      <w:pPr>
        <w:spacing w:line="360" w:lineRule="auto"/>
        <w:ind w:firstLine="420"/>
        <w:rPr>
          <w:rFonts w:ascii="Arial" w:hAnsi="Arial"/>
          <w:szCs w:val="21"/>
          <w:highlight w:val="none"/>
        </w:rPr>
      </w:pPr>
      <w:r>
        <w:rPr>
          <w:rFonts w:ascii="Arial" w:hAnsi="Arial"/>
          <w:szCs w:val="21"/>
          <w:highlight w:val="none"/>
        </w:rPr>
        <w:t>1</w:t>
      </w:r>
      <w:r>
        <w:rPr>
          <w:rFonts w:hint="eastAsia" w:ascii="Arial" w:hAnsi="Arial"/>
          <w:szCs w:val="21"/>
          <w:highlight w:val="none"/>
        </w:rPr>
        <w:t>6</w:t>
      </w:r>
      <w:r>
        <w:rPr>
          <w:rFonts w:ascii="Arial" w:hAnsi="Arial"/>
          <w:szCs w:val="21"/>
          <w:highlight w:val="none"/>
        </w:rPr>
        <w:t>.</w:t>
      </w:r>
      <w:r>
        <w:rPr>
          <w:rFonts w:hint="eastAsia" w:ascii="Arial" w:hAnsi="Arial"/>
          <w:szCs w:val="21"/>
          <w:highlight w:val="none"/>
        </w:rPr>
        <w:t>4</w:t>
      </w:r>
      <w:r>
        <w:rPr>
          <w:rFonts w:ascii="Arial" w:hAnsi="Arial"/>
          <w:szCs w:val="21"/>
          <w:highlight w:val="none"/>
        </w:rPr>
        <w:t xml:space="preserve"> </w:t>
      </w:r>
      <w:r>
        <w:rPr>
          <w:rFonts w:ascii="Arial" w:hAnsi="Arial"/>
          <w:szCs w:val="21"/>
          <w:highlight w:val="none"/>
          <w:lang w:val="zh-CN"/>
        </w:rPr>
        <w:t>成交供应商</w:t>
      </w:r>
      <w:r>
        <w:rPr>
          <w:rFonts w:hint="eastAsia" w:ascii="Arial" w:hAnsi="Arial"/>
          <w:szCs w:val="21"/>
          <w:highlight w:val="none"/>
        </w:rPr>
        <w:t>拒绝签订政府采购合同的</w:t>
      </w:r>
      <w:r>
        <w:rPr>
          <w:rFonts w:ascii="Arial" w:hAnsi="Arial"/>
          <w:szCs w:val="21"/>
          <w:highlight w:val="none"/>
          <w:lang w:val="zh-CN"/>
        </w:rPr>
        <w:t>，</w:t>
      </w:r>
      <w:r>
        <w:rPr>
          <w:rFonts w:ascii="Arial" w:hAnsi="Arial"/>
          <w:szCs w:val="21"/>
          <w:highlight w:val="none"/>
          <w:shd w:val="clear" w:color="auto" w:fill="FFFFFF"/>
          <w:lang w:val="zh-CN"/>
        </w:rPr>
        <w:t>采购人可以按照</w:t>
      </w:r>
      <w:r>
        <w:rPr>
          <w:rFonts w:hint="eastAsia" w:ascii="Arial" w:hAnsi="Arial"/>
          <w:szCs w:val="21"/>
          <w:highlight w:val="none"/>
          <w:lang w:val="zh-CN"/>
        </w:rPr>
        <w:t>《</w:t>
      </w:r>
      <w:r>
        <w:rPr>
          <w:rFonts w:hint="eastAsia" w:ascii="Arial" w:hAnsi="Arial"/>
          <w:szCs w:val="21"/>
          <w:highlight w:val="none"/>
        </w:rPr>
        <w:t>政府采购竞争性磋商采购方式管理暂行办法</w:t>
      </w:r>
      <w:r>
        <w:rPr>
          <w:rFonts w:hint="eastAsia" w:ascii="Arial" w:hAnsi="Arial"/>
          <w:szCs w:val="21"/>
          <w:highlight w:val="none"/>
          <w:lang w:val="zh-CN"/>
        </w:rPr>
        <w:t>》</w:t>
      </w:r>
      <w:r>
        <w:rPr>
          <w:rFonts w:ascii="Arial" w:hAnsi="Arial"/>
          <w:szCs w:val="21"/>
          <w:highlight w:val="none"/>
          <w:shd w:val="clear" w:color="auto" w:fill="FFFFFF"/>
          <w:lang w:val="zh-CN"/>
        </w:rPr>
        <w:t>第</w:t>
      </w:r>
      <w:r>
        <w:rPr>
          <w:rFonts w:hint="eastAsia" w:ascii="Arial" w:hAnsi="Arial"/>
          <w:szCs w:val="21"/>
          <w:highlight w:val="none"/>
          <w:shd w:val="clear" w:color="auto" w:fill="FFFFFF"/>
        </w:rPr>
        <w:t>三</w:t>
      </w:r>
      <w:r>
        <w:rPr>
          <w:rFonts w:ascii="Arial" w:hAnsi="Arial"/>
          <w:szCs w:val="21"/>
          <w:highlight w:val="none"/>
          <w:shd w:val="clear" w:color="auto" w:fill="FFFFFF"/>
          <w:lang w:val="zh-CN"/>
        </w:rPr>
        <w:t>十</w:t>
      </w:r>
      <w:r>
        <w:rPr>
          <w:rFonts w:hint="eastAsia" w:ascii="Arial" w:hAnsi="Arial"/>
          <w:szCs w:val="21"/>
          <w:highlight w:val="none"/>
          <w:shd w:val="clear" w:color="auto" w:fill="FFFFFF"/>
        </w:rPr>
        <w:t>三</w:t>
      </w:r>
      <w:r>
        <w:rPr>
          <w:rFonts w:ascii="Arial" w:hAnsi="Arial"/>
          <w:szCs w:val="21"/>
          <w:highlight w:val="none"/>
          <w:shd w:val="clear" w:color="auto" w:fill="FFFFFF"/>
          <w:lang w:val="zh-CN"/>
        </w:rPr>
        <w:t>条规定的原则确定其他供应商作为成交供应商并签订政府采购合同，也可以重新开展采购活动。</w:t>
      </w:r>
    </w:p>
    <w:p w14:paraId="0410DFF3">
      <w:pPr>
        <w:spacing w:line="360" w:lineRule="auto"/>
        <w:ind w:firstLine="422"/>
        <w:rPr>
          <w:rFonts w:ascii="Arial" w:hAnsi="Arial"/>
          <w:b/>
          <w:szCs w:val="21"/>
          <w:highlight w:val="none"/>
        </w:rPr>
      </w:pPr>
      <w:r>
        <w:rPr>
          <w:rFonts w:hint="eastAsia" w:ascii="Arial" w:hAnsi="Arial"/>
          <w:b/>
          <w:szCs w:val="21"/>
          <w:highlight w:val="none"/>
        </w:rPr>
        <w:t>六</w:t>
      </w:r>
      <w:r>
        <w:rPr>
          <w:rFonts w:ascii="Arial" w:hAnsi="Arial"/>
          <w:b/>
          <w:szCs w:val="21"/>
          <w:highlight w:val="none"/>
          <w:lang w:val="zh-CN"/>
        </w:rPr>
        <w:t>、质疑与投诉</w:t>
      </w:r>
    </w:p>
    <w:p w14:paraId="4B194AEB">
      <w:pPr>
        <w:spacing w:line="360" w:lineRule="auto"/>
        <w:ind w:firstLine="422"/>
        <w:rPr>
          <w:rFonts w:ascii="Arial" w:hAnsi="Arial"/>
          <w:b/>
          <w:szCs w:val="21"/>
          <w:highlight w:val="none"/>
          <w:lang w:val="zh-CN"/>
        </w:rPr>
      </w:pPr>
      <w:r>
        <w:rPr>
          <w:rFonts w:ascii="Arial" w:hAnsi="Arial"/>
          <w:b/>
          <w:szCs w:val="21"/>
          <w:highlight w:val="none"/>
          <w:lang w:val="zh-CN"/>
        </w:rPr>
        <w:t>1</w:t>
      </w:r>
      <w:r>
        <w:rPr>
          <w:rFonts w:hint="eastAsia" w:ascii="Arial" w:hAnsi="Arial"/>
          <w:b/>
          <w:szCs w:val="21"/>
          <w:highlight w:val="none"/>
        </w:rPr>
        <w:t>7</w:t>
      </w:r>
      <w:r>
        <w:rPr>
          <w:rFonts w:ascii="Arial" w:hAnsi="Arial"/>
          <w:b/>
          <w:szCs w:val="21"/>
          <w:highlight w:val="none"/>
          <w:lang w:val="zh-CN"/>
        </w:rPr>
        <w:t>、质疑</w:t>
      </w:r>
    </w:p>
    <w:p w14:paraId="76D80E6F">
      <w:pPr>
        <w:spacing w:line="360" w:lineRule="auto"/>
        <w:ind w:firstLine="424"/>
        <w:rPr>
          <w:rFonts w:ascii="Arial" w:hAnsi="Arial"/>
          <w:szCs w:val="21"/>
          <w:highlight w:val="none"/>
          <w:lang w:val="zh-CN"/>
        </w:rPr>
      </w:pPr>
      <w:r>
        <w:rPr>
          <w:rFonts w:ascii="Arial" w:hAnsi="Arial"/>
          <w:szCs w:val="21"/>
          <w:highlight w:val="none"/>
          <w:lang w:val="zh-CN"/>
        </w:rPr>
        <w:t>1</w:t>
      </w:r>
      <w:r>
        <w:rPr>
          <w:rFonts w:hint="eastAsia" w:ascii="Arial" w:hAnsi="Arial"/>
          <w:szCs w:val="21"/>
          <w:highlight w:val="none"/>
        </w:rPr>
        <w:t>7</w:t>
      </w:r>
      <w:r>
        <w:rPr>
          <w:rFonts w:ascii="Arial" w:hAnsi="Arial"/>
          <w:szCs w:val="21"/>
          <w:highlight w:val="none"/>
          <w:lang w:val="zh-CN"/>
        </w:rPr>
        <w:t xml:space="preserve">.1 </w:t>
      </w:r>
      <w:r>
        <w:rPr>
          <w:rFonts w:hint="eastAsia" w:ascii="宋体" w:hAnsi="宋体" w:cs="宋体"/>
          <w:szCs w:val="21"/>
          <w:lang w:val="zh-CN"/>
        </w:rPr>
        <w:t>1</w:t>
      </w:r>
      <w:r>
        <w:rPr>
          <w:rFonts w:hint="eastAsia" w:ascii="宋体" w:hAnsi="宋体" w:cs="宋体"/>
          <w:szCs w:val="21"/>
        </w:rPr>
        <w:t>7</w:t>
      </w:r>
      <w:r>
        <w:rPr>
          <w:rFonts w:hint="eastAsia" w:ascii="宋体" w:hAnsi="宋体" w:cs="宋体"/>
          <w:szCs w:val="21"/>
          <w:lang w:val="zh-CN"/>
        </w:rPr>
        <w:t>.1 供应商认为磋商文件、磋商过程和中标、成交结果使自己的权益受到损害的，可以在知道或者应知其权益受到损害之日起七个工作日内，以书面形式</w:t>
      </w:r>
      <w:r>
        <w:rPr>
          <w:rFonts w:hint="eastAsia" w:ascii="宋体" w:hAnsi="宋体" w:cs="宋体"/>
          <w:b/>
          <w:bCs/>
          <w:szCs w:val="21"/>
          <w:lang w:val="zh-CN"/>
        </w:rPr>
        <w:t>向</w:t>
      </w:r>
      <w:r>
        <w:rPr>
          <w:rFonts w:hint="eastAsia" w:ascii="宋体" w:hAnsi="宋体" w:cs="宋体"/>
          <w:b/>
          <w:bCs/>
          <w:szCs w:val="21"/>
        </w:rPr>
        <w:t>采购人或</w:t>
      </w:r>
      <w:r>
        <w:rPr>
          <w:rFonts w:hint="eastAsia" w:ascii="宋体" w:hAnsi="宋体" w:cs="宋体"/>
          <w:b/>
          <w:bCs/>
          <w:szCs w:val="21"/>
          <w:lang w:val="zh-CN"/>
        </w:rPr>
        <w:t>采购代理机构提出</w:t>
      </w:r>
      <w:r>
        <w:rPr>
          <w:rFonts w:hint="eastAsia" w:ascii="宋体" w:hAnsi="宋体" w:cs="宋体"/>
          <w:szCs w:val="21"/>
          <w:lang w:val="zh-CN"/>
        </w:rPr>
        <w:t>质疑</w:t>
      </w:r>
      <w:r>
        <w:rPr>
          <w:rFonts w:ascii="Arial" w:hAnsi="Arial"/>
          <w:szCs w:val="21"/>
          <w:highlight w:val="none"/>
          <w:lang w:val="zh-CN"/>
        </w:rPr>
        <w:t>。</w:t>
      </w:r>
    </w:p>
    <w:p w14:paraId="36F73C00">
      <w:pPr>
        <w:spacing w:line="360" w:lineRule="auto"/>
        <w:ind w:firstLine="424"/>
        <w:jc w:val="left"/>
        <w:rPr>
          <w:rFonts w:ascii="Arial" w:hAnsi="Arial"/>
          <w:szCs w:val="21"/>
          <w:highlight w:val="none"/>
          <w:lang w:val="zh-CN"/>
        </w:rPr>
      </w:pPr>
      <w:r>
        <w:rPr>
          <w:rFonts w:ascii="Arial" w:hAnsi="Arial"/>
          <w:szCs w:val="21"/>
          <w:highlight w:val="none"/>
          <w:lang w:val="zh-CN"/>
        </w:rPr>
        <w:t>1</w:t>
      </w:r>
      <w:r>
        <w:rPr>
          <w:rFonts w:hint="eastAsia" w:ascii="Arial" w:hAnsi="Arial"/>
          <w:szCs w:val="21"/>
          <w:highlight w:val="none"/>
        </w:rPr>
        <w:t>7</w:t>
      </w:r>
      <w:r>
        <w:rPr>
          <w:rFonts w:ascii="Arial" w:hAnsi="Arial"/>
          <w:szCs w:val="21"/>
          <w:highlight w:val="none"/>
          <w:lang w:val="zh-CN"/>
        </w:rPr>
        <w:t>.2 供应商应知其权益受到损害之日，是指：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p>
    <w:p w14:paraId="41317CD2">
      <w:pPr>
        <w:spacing w:line="360" w:lineRule="auto"/>
        <w:ind w:firstLine="424"/>
        <w:rPr>
          <w:rFonts w:ascii="Arial" w:hAnsi="Arial"/>
          <w:szCs w:val="21"/>
          <w:highlight w:val="none"/>
        </w:rPr>
      </w:pPr>
      <w:r>
        <w:rPr>
          <w:rFonts w:ascii="Arial" w:hAnsi="Arial"/>
          <w:szCs w:val="21"/>
          <w:highlight w:val="none"/>
        </w:rPr>
        <w:t>1</w:t>
      </w:r>
      <w:r>
        <w:rPr>
          <w:rFonts w:hint="eastAsia" w:ascii="Arial" w:hAnsi="Arial"/>
          <w:szCs w:val="21"/>
          <w:highlight w:val="none"/>
        </w:rPr>
        <w:t>7</w:t>
      </w:r>
      <w:r>
        <w:rPr>
          <w:rFonts w:ascii="Arial" w:hAnsi="Arial"/>
          <w:szCs w:val="21"/>
          <w:highlight w:val="none"/>
        </w:rPr>
        <w:t xml:space="preserve">.3 </w:t>
      </w:r>
      <w:r>
        <w:rPr>
          <w:rFonts w:ascii="Arial" w:hAnsi="Arial"/>
          <w:szCs w:val="21"/>
          <w:highlight w:val="none"/>
          <w:lang w:val="zh-CN"/>
        </w:rPr>
        <w:t>提出质疑的供应商应当是参与所质疑项目采购活动的供应商。潜在供应商已依法获取其可质疑的采购文件的，可以对该文件提出质疑。</w:t>
      </w:r>
    </w:p>
    <w:p w14:paraId="3FEA640A">
      <w:pPr>
        <w:spacing w:line="360" w:lineRule="auto"/>
        <w:ind w:firstLine="424"/>
        <w:rPr>
          <w:rFonts w:ascii="Arial" w:hAnsi="Arial"/>
          <w:szCs w:val="21"/>
          <w:highlight w:val="none"/>
          <w:lang w:val="zh-CN"/>
        </w:rPr>
      </w:pPr>
      <w:r>
        <w:rPr>
          <w:rFonts w:ascii="Arial" w:hAnsi="Arial"/>
          <w:szCs w:val="21"/>
          <w:highlight w:val="none"/>
          <w:lang w:val="zh-CN"/>
        </w:rPr>
        <w:t>1</w:t>
      </w:r>
      <w:r>
        <w:rPr>
          <w:rFonts w:hint="eastAsia" w:ascii="Arial" w:hAnsi="Arial"/>
          <w:szCs w:val="21"/>
          <w:highlight w:val="none"/>
        </w:rPr>
        <w:t>7</w:t>
      </w:r>
      <w:r>
        <w:rPr>
          <w:rFonts w:ascii="Arial" w:hAnsi="Arial"/>
          <w:szCs w:val="21"/>
          <w:highlight w:val="none"/>
          <w:lang w:val="zh-CN"/>
        </w:rPr>
        <w:t>.4 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p>
    <w:p w14:paraId="16BBFEA1">
      <w:pPr>
        <w:spacing w:line="360" w:lineRule="auto"/>
        <w:ind w:firstLine="424"/>
        <w:rPr>
          <w:rFonts w:ascii="Arial" w:hAnsi="Arial"/>
          <w:szCs w:val="21"/>
          <w:highlight w:val="none"/>
          <w:lang w:val="zh-CN"/>
        </w:rPr>
      </w:pPr>
      <w:r>
        <w:rPr>
          <w:rFonts w:ascii="Arial" w:hAnsi="Arial"/>
          <w:szCs w:val="21"/>
          <w:highlight w:val="none"/>
          <w:lang w:val="zh-CN"/>
        </w:rPr>
        <w:t>1</w:t>
      </w:r>
      <w:r>
        <w:rPr>
          <w:rFonts w:hint="eastAsia" w:ascii="Arial" w:hAnsi="Arial"/>
          <w:szCs w:val="21"/>
          <w:highlight w:val="none"/>
        </w:rPr>
        <w:t>7</w:t>
      </w:r>
      <w:r>
        <w:rPr>
          <w:rFonts w:ascii="Arial" w:hAnsi="Arial"/>
          <w:szCs w:val="21"/>
          <w:highlight w:val="none"/>
          <w:lang w:val="zh-CN"/>
        </w:rPr>
        <w:t>.5 以联合体形式参加政府采购活动的，其投诉应当由组成联合体的所有供应商共同提出。</w:t>
      </w:r>
    </w:p>
    <w:p w14:paraId="51A22F57">
      <w:pPr>
        <w:spacing w:line="360" w:lineRule="auto"/>
        <w:ind w:firstLine="424"/>
        <w:rPr>
          <w:rFonts w:ascii="Arial" w:hAnsi="Arial"/>
          <w:szCs w:val="21"/>
          <w:highlight w:val="none"/>
        </w:rPr>
      </w:pPr>
      <w:r>
        <w:rPr>
          <w:rFonts w:ascii="Arial" w:hAnsi="Arial"/>
          <w:szCs w:val="21"/>
          <w:highlight w:val="none"/>
        </w:rPr>
        <w:t>1</w:t>
      </w:r>
      <w:r>
        <w:rPr>
          <w:rFonts w:hint="eastAsia" w:ascii="Arial" w:hAnsi="Arial"/>
          <w:szCs w:val="21"/>
          <w:highlight w:val="none"/>
        </w:rPr>
        <w:t>7</w:t>
      </w:r>
      <w:r>
        <w:rPr>
          <w:rFonts w:ascii="Arial" w:hAnsi="Arial"/>
          <w:szCs w:val="21"/>
          <w:highlight w:val="none"/>
        </w:rPr>
        <w:t xml:space="preserve">.6 </w:t>
      </w:r>
      <w:r>
        <w:rPr>
          <w:rFonts w:ascii="Arial" w:hAnsi="Arial"/>
          <w:szCs w:val="21"/>
          <w:highlight w:val="none"/>
          <w:lang w:val="zh-CN"/>
        </w:rPr>
        <w:t>供应商质疑应当有明确的请求和必要的证明材料。供应商必须在法定质疑期内一次性提出针对同一采购程序环节的质疑。</w:t>
      </w:r>
    </w:p>
    <w:p w14:paraId="10BDC3DD">
      <w:pPr>
        <w:spacing w:line="360" w:lineRule="auto"/>
        <w:ind w:firstLine="424"/>
        <w:rPr>
          <w:rFonts w:ascii="Arial" w:hAnsi="Arial"/>
          <w:szCs w:val="21"/>
          <w:highlight w:val="none"/>
          <w:lang w:val="zh-CN"/>
        </w:rPr>
      </w:pPr>
      <w:r>
        <w:rPr>
          <w:rFonts w:ascii="Arial" w:hAnsi="Arial"/>
          <w:szCs w:val="21"/>
          <w:highlight w:val="none"/>
          <w:lang w:val="zh-CN"/>
        </w:rPr>
        <w:t>1</w:t>
      </w:r>
      <w:r>
        <w:rPr>
          <w:rFonts w:hint="eastAsia" w:ascii="Arial" w:hAnsi="Arial"/>
          <w:szCs w:val="21"/>
          <w:highlight w:val="none"/>
        </w:rPr>
        <w:t>7</w:t>
      </w:r>
      <w:r>
        <w:rPr>
          <w:rFonts w:ascii="Arial" w:hAnsi="Arial"/>
          <w:szCs w:val="21"/>
          <w:highlight w:val="none"/>
          <w:lang w:val="zh-CN"/>
        </w:rPr>
        <w:t>.7 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p>
    <w:p w14:paraId="0C48E954">
      <w:pPr>
        <w:spacing w:line="360" w:lineRule="auto"/>
        <w:ind w:firstLine="424"/>
        <w:rPr>
          <w:rFonts w:ascii="Arial" w:hAnsi="Arial"/>
          <w:szCs w:val="21"/>
          <w:highlight w:val="none"/>
          <w:lang w:val="zh-CN"/>
        </w:rPr>
      </w:pPr>
      <w:r>
        <w:rPr>
          <w:rFonts w:ascii="Arial" w:hAnsi="Arial"/>
          <w:szCs w:val="21"/>
          <w:highlight w:val="none"/>
          <w:lang w:val="zh-CN"/>
        </w:rPr>
        <w:t>1</w:t>
      </w:r>
      <w:r>
        <w:rPr>
          <w:rFonts w:hint="eastAsia" w:ascii="Arial" w:hAnsi="Arial"/>
          <w:szCs w:val="21"/>
          <w:highlight w:val="none"/>
        </w:rPr>
        <w:t>7</w:t>
      </w:r>
      <w:r>
        <w:rPr>
          <w:rFonts w:ascii="Arial" w:hAnsi="Arial"/>
          <w:szCs w:val="21"/>
          <w:highlight w:val="none"/>
          <w:lang w:val="zh-CN"/>
        </w:rPr>
        <w:t>.8 质疑函应当使用中文。相关当事人提供外文书证或者外国语视听资料的，应当附有中文译本，由翻译机构盖章或者翻译人员签名。</w:t>
      </w:r>
    </w:p>
    <w:p w14:paraId="583F2A61">
      <w:pPr>
        <w:spacing w:line="360" w:lineRule="auto"/>
        <w:ind w:firstLine="426"/>
        <w:rPr>
          <w:rFonts w:ascii="Arial" w:hAnsi="Arial"/>
          <w:b/>
          <w:szCs w:val="21"/>
          <w:highlight w:val="none"/>
          <w:lang w:val="zh-CN"/>
        </w:rPr>
      </w:pPr>
      <w:r>
        <w:rPr>
          <w:rFonts w:ascii="Arial" w:hAnsi="Arial"/>
          <w:b/>
          <w:szCs w:val="21"/>
          <w:highlight w:val="none"/>
          <w:lang w:val="zh-CN"/>
        </w:rPr>
        <w:t>1</w:t>
      </w:r>
      <w:r>
        <w:rPr>
          <w:rFonts w:hint="eastAsia" w:ascii="Arial" w:hAnsi="Arial"/>
          <w:b/>
          <w:szCs w:val="21"/>
          <w:highlight w:val="none"/>
        </w:rPr>
        <w:t>8</w:t>
      </w:r>
      <w:r>
        <w:rPr>
          <w:rFonts w:ascii="Arial" w:hAnsi="Arial"/>
          <w:b/>
          <w:szCs w:val="21"/>
          <w:highlight w:val="none"/>
          <w:lang w:val="zh-CN"/>
        </w:rPr>
        <w:t>、投诉</w:t>
      </w:r>
    </w:p>
    <w:p w14:paraId="78CB16D3">
      <w:pPr>
        <w:spacing w:line="360" w:lineRule="auto"/>
        <w:ind w:firstLine="424"/>
        <w:rPr>
          <w:rFonts w:ascii="Arial" w:hAnsi="Arial"/>
          <w:szCs w:val="21"/>
          <w:highlight w:val="none"/>
          <w:lang w:val="zh-CN"/>
        </w:rPr>
      </w:pPr>
      <w:r>
        <w:rPr>
          <w:rFonts w:ascii="Arial" w:hAnsi="Arial"/>
          <w:szCs w:val="21"/>
          <w:highlight w:val="none"/>
          <w:lang w:val="zh-CN"/>
        </w:rPr>
        <w:t>1</w:t>
      </w:r>
      <w:r>
        <w:rPr>
          <w:rFonts w:hint="eastAsia" w:ascii="Arial" w:hAnsi="Arial"/>
          <w:szCs w:val="21"/>
          <w:highlight w:val="none"/>
        </w:rPr>
        <w:t>8</w:t>
      </w:r>
      <w:r>
        <w:rPr>
          <w:rFonts w:ascii="Arial" w:hAnsi="Arial"/>
          <w:szCs w:val="21"/>
          <w:highlight w:val="none"/>
          <w:lang w:val="zh-CN"/>
        </w:rPr>
        <w:t>.1 供应商对采购代理机构的答复不满意或者采购代理机构未在规定的时间内作出答复的，可以在答复期满后十五个工作日内向同级政府采购监督管理部门投诉。</w:t>
      </w:r>
    </w:p>
    <w:p w14:paraId="3A4C7CF2">
      <w:pPr>
        <w:spacing w:line="360" w:lineRule="auto"/>
        <w:ind w:firstLine="424"/>
        <w:rPr>
          <w:rFonts w:ascii="Arial" w:hAnsi="Arial"/>
          <w:szCs w:val="21"/>
          <w:highlight w:val="none"/>
          <w:lang w:val="zh-CN"/>
        </w:rPr>
      </w:pPr>
      <w:r>
        <w:rPr>
          <w:rFonts w:ascii="Arial" w:hAnsi="Arial"/>
          <w:szCs w:val="21"/>
          <w:highlight w:val="none"/>
          <w:lang w:val="zh-CN"/>
        </w:rPr>
        <w:t>1</w:t>
      </w:r>
      <w:r>
        <w:rPr>
          <w:rFonts w:hint="eastAsia" w:ascii="Arial" w:hAnsi="Arial"/>
          <w:szCs w:val="21"/>
          <w:highlight w:val="none"/>
        </w:rPr>
        <w:t>8</w:t>
      </w:r>
      <w:r>
        <w:rPr>
          <w:rFonts w:ascii="Arial" w:hAnsi="Arial"/>
          <w:szCs w:val="21"/>
          <w:highlight w:val="none"/>
          <w:lang w:val="zh-CN"/>
        </w:rPr>
        <w:t>.2 供应商投诉应当有明确的请求和必要的证明材料。供应商投诉的事项不得超出已质疑事项的范围。</w:t>
      </w:r>
    </w:p>
    <w:p w14:paraId="6E81507E">
      <w:pPr>
        <w:spacing w:line="360" w:lineRule="auto"/>
        <w:ind w:firstLine="424"/>
        <w:rPr>
          <w:rFonts w:ascii="Arial" w:hAnsi="Arial"/>
          <w:szCs w:val="21"/>
          <w:highlight w:val="none"/>
          <w:lang w:val="zh-CN"/>
        </w:rPr>
      </w:pPr>
      <w:r>
        <w:rPr>
          <w:rFonts w:ascii="Arial" w:hAnsi="Arial"/>
          <w:szCs w:val="21"/>
          <w:highlight w:val="none"/>
          <w:lang w:val="zh-CN"/>
        </w:rPr>
        <w:t>1</w:t>
      </w:r>
      <w:r>
        <w:rPr>
          <w:rFonts w:hint="eastAsia" w:ascii="Arial" w:hAnsi="Arial"/>
          <w:szCs w:val="21"/>
          <w:highlight w:val="none"/>
        </w:rPr>
        <w:t>8</w:t>
      </w:r>
      <w:r>
        <w:rPr>
          <w:rFonts w:ascii="Arial" w:hAnsi="Arial"/>
          <w:szCs w:val="21"/>
          <w:highlight w:val="none"/>
          <w:lang w:val="zh-CN"/>
        </w:rPr>
        <w:t>.3 投诉人对政府采购监督管理部门的投诉处理决定不服或者政府采购监督管理部门逾期未作处理的，可以依法申请行政复议或者向人民法院提起行政诉讼。</w:t>
      </w:r>
    </w:p>
    <w:p w14:paraId="680D6FE2">
      <w:pPr>
        <w:spacing w:line="360" w:lineRule="auto"/>
        <w:ind w:firstLine="424"/>
        <w:rPr>
          <w:rFonts w:ascii="Arial" w:hAnsi="Arial"/>
          <w:szCs w:val="21"/>
          <w:highlight w:val="none"/>
          <w:lang w:val="zh-CN"/>
        </w:rPr>
      </w:pPr>
      <w:r>
        <w:rPr>
          <w:rFonts w:ascii="Arial" w:hAnsi="Arial"/>
          <w:szCs w:val="21"/>
          <w:highlight w:val="none"/>
          <w:lang w:val="zh-CN"/>
        </w:rPr>
        <w:t>1</w:t>
      </w:r>
      <w:r>
        <w:rPr>
          <w:rFonts w:hint="eastAsia" w:ascii="Arial" w:hAnsi="Arial"/>
          <w:szCs w:val="21"/>
          <w:highlight w:val="none"/>
        </w:rPr>
        <w:t>8</w:t>
      </w:r>
      <w:r>
        <w:rPr>
          <w:rFonts w:ascii="Arial" w:hAnsi="Arial"/>
          <w:szCs w:val="21"/>
          <w:highlight w:val="none"/>
          <w:lang w:val="zh-CN"/>
        </w:rPr>
        <w:t>.4 投诉人在全国范围12个月内三次以上投诉查无实据的，由财政部门列入不良行为记录名单。</w:t>
      </w:r>
    </w:p>
    <w:p w14:paraId="12EC37DC">
      <w:pPr>
        <w:spacing w:line="360" w:lineRule="auto"/>
        <w:ind w:firstLine="424"/>
        <w:rPr>
          <w:rFonts w:ascii="Arial" w:hAnsi="Arial"/>
          <w:szCs w:val="21"/>
          <w:highlight w:val="none"/>
          <w:lang w:val="zh-CN"/>
        </w:rPr>
      </w:pPr>
      <w:r>
        <w:rPr>
          <w:rFonts w:ascii="Arial" w:hAnsi="Arial"/>
          <w:szCs w:val="21"/>
          <w:highlight w:val="none"/>
          <w:lang w:val="zh-CN"/>
        </w:rPr>
        <w:t>1</w:t>
      </w:r>
      <w:r>
        <w:rPr>
          <w:rFonts w:hint="eastAsia" w:ascii="Arial" w:hAnsi="Arial"/>
          <w:szCs w:val="21"/>
          <w:highlight w:val="none"/>
        </w:rPr>
        <w:t>8</w:t>
      </w:r>
      <w:r>
        <w:rPr>
          <w:rFonts w:ascii="Arial" w:hAnsi="Arial"/>
          <w:szCs w:val="21"/>
          <w:highlight w:val="none"/>
          <w:lang w:val="zh-CN"/>
        </w:rPr>
        <w:t>.5 投诉人有下列行为之一的，属于虚假、恶意投诉，由财政部门列入不良行为记录名单，禁止其1至3年内参加政府采购活动：</w:t>
      </w:r>
    </w:p>
    <w:p w14:paraId="75BBA3FF">
      <w:pPr>
        <w:spacing w:line="360" w:lineRule="auto"/>
        <w:ind w:firstLine="424"/>
        <w:rPr>
          <w:rFonts w:ascii="Arial" w:hAnsi="Arial"/>
          <w:szCs w:val="21"/>
          <w:highlight w:val="none"/>
          <w:lang w:val="zh-CN"/>
        </w:rPr>
      </w:pPr>
      <w:r>
        <w:rPr>
          <w:rFonts w:ascii="Arial" w:hAnsi="Arial"/>
          <w:szCs w:val="21"/>
          <w:highlight w:val="none"/>
          <w:lang w:val="zh-CN"/>
        </w:rPr>
        <w:t>（1）捏造事实；</w:t>
      </w:r>
    </w:p>
    <w:p w14:paraId="484EEAE2">
      <w:pPr>
        <w:spacing w:line="360" w:lineRule="auto"/>
        <w:ind w:firstLine="424"/>
        <w:rPr>
          <w:rFonts w:ascii="Arial" w:hAnsi="Arial"/>
          <w:szCs w:val="21"/>
          <w:highlight w:val="none"/>
          <w:lang w:val="zh-CN"/>
        </w:rPr>
      </w:pPr>
      <w:r>
        <w:rPr>
          <w:rFonts w:ascii="Arial" w:hAnsi="Arial"/>
          <w:szCs w:val="21"/>
          <w:highlight w:val="none"/>
          <w:lang w:val="zh-CN"/>
        </w:rPr>
        <w:t>（2）提供虚假材料；</w:t>
      </w:r>
    </w:p>
    <w:p w14:paraId="4424D8DE">
      <w:pPr>
        <w:spacing w:line="360" w:lineRule="auto"/>
        <w:ind w:firstLine="424"/>
        <w:rPr>
          <w:rFonts w:ascii="Arial" w:hAnsi="Arial"/>
          <w:szCs w:val="21"/>
          <w:highlight w:val="none"/>
          <w:lang w:val="zh-CN"/>
        </w:rPr>
      </w:pPr>
      <w:r>
        <w:rPr>
          <w:rFonts w:ascii="Arial" w:hAnsi="Arial"/>
          <w:szCs w:val="21"/>
          <w:highlight w:val="none"/>
          <w:lang w:val="zh-CN"/>
        </w:rPr>
        <w:t>（3）以非法手段取得证明材料。证据来源的合法性存在明显疑问，投诉人无法证明其取得方式合法的，视为以非法手段取得证明材料。</w:t>
      </w:r>
    </w:p>
    <w:p w14:paraId="227242EA">
      <w:pPr>
        <w:tabs>
          <w:tab w:val="left" w:pos="5355"/>
        </w:tabs>
        <w:spacing w:line="360" w:lineRule="auto"/>
        <w:ind w:firstLine="422"/>
        <w:rPr>
          <w:rFonts w:hint="eastAsia" w:ascii="宋体" w:hAnsi="宋体"/>
          <w:b/>
          <w:szCs w:val="21"/>
          <w:highlight w:val="none"/>
        </w:rPr>
      </w:pPr>
      <w:r>
        <w:rPr>
          <w:rFonts w:hint="eastAsia" w:ascii="宋体" w:hAnsi="宋体"/>
          <w:b/>
          <w:szCs w:val="21"/>
          <w:highlight w:val="none"/>
        </w:rPr>
        <w:t>七</w:t>
      </w:r>
      <w:r>
        <w:rPr>
          <w:rFonts w:hint="eastAsia" w:ascii="宋体" w:hAnsi="宋体"/>
          <w:b/>
          <w:szCs w:val="21"/>
          <w:highlight w:val="none"/>
          <w:lang w:val="zh-CN"/>
        </w:rPr>
        <w:t>、</w:t>
      </w:r>
      <w:r>
        <w:rPr>
          <w:rFonts w:hint="eastAsia" w:ascii="宋体" w:hAnsi="宋体"/>
          <w:b/>
          <w:bCs/>
          <w:szCs w:val="21"/>
          <w:highlight w:val="none"/>
          <w:lang w:val="zh-CN"/>
        </w:rPr>
        <w:t>诚实信用</w:t>
      </w:r>
    </w:p>
    <w:p w14:paraId="1066610B">
      <w:pPr>
        <w:spacing w:line="360" w:lineRule="auto"/>
        <w:ind w:firstLine="420"/>
        <w:rPr>
          <w:rFonts w:ascii="Arial" w:hAnsi="Arial"/>
          <w:szCs w:val="21"/>
          <w:highlight w:val="none"/>
          <w:lang w:val="zh-CN"/>
        </w:rPr>
      </w:pPr>
      <w:r>
        <w:rPr>
          <w:rFonts w:ascii="Arial" w:hAnsi="Arial"/>
          <w:szCs w:val="21"/>
          <w:highlight w:val="none"/>
          <w:lang w:val="zh-CN"/>
        </w:rPr>
        <w:t>1</w:t>
      </w:r>
      <w:r>
        <w:rPr>
          <w:rFonts w:hint="eastAsia" w:ascii="Arial" w:hAnsi="Arial"/>
          <w:szCs w:val="21"/>
          <w:highlight w:val="none"/>
        </w:rPr>
        <w:t>9</w:t>
      </w:r>
      <w:r>
        <w:rPr>
          <w:rFonts w:ascii="Arial" w:hAnsi="Arial"/>
          <w:szCs w:val="21"/>
          <w:highlight w:val="none"/>
          <w:lang w:val="zh-CN"/>
        </w:rPr>
        <w:t xml:space="preserve">.1 </w:t>
      </w:r>
      <w:r>
        <w:rPr>
          <w:rFonts w:ascii="Arial" w:hAnsi="宋体"/>
          <w:szCs w:val="21"/>
          <w:highlight w:val="none"/>
          <w:lang w:val="zh-CN"/>
        </w:rPr>
        <w:t>供应商之间不得相互串通报价，不得妨碍其他供应商的公平竞争，不得损害采购人和其他供应商的合法权益。</w:t>
      </w:r>
    </w:p>
    <w:p w14:paraId="225FAAFE">
      <w:pPr>
        <w:spacing w:line="360" w:lineRule="auto"/>
        <w:ind w:firstLine="420"/>
        <w:rPr>
          <w:rFonts w:ascii="Arial" w:hAnsi="Arial"/>
          <w:szCs w:val="21"/>
          <w:highlight w:val="none"/>
          <w:lang w:val="zh-CN"/>
        </w:rPr>
      </w:pPr>
      <w:r>
        <w:rPr>
          <w:rFonts w:ascii="Arial" w:hAnsi="Arial"/>
          <w:szCs w:val="21"/>
          <w:highlight w:val="none"/>
          <w:lang w:val="zh-CN"/>
        </w:rPr>
        <w:t>1</w:t>
      </w:r>
      <w:r>
        <w:rPr>
          <w:rFonts w:hint="eastAsia" w:ascii="Arial" w:hAnsi="Arial"/>
          <w:szCs w:val="21"/>
          <w:highlight w:val="none"/>
        </w:rPr>
        <w:t>9</w:t>
      </w:r>
      <w:r>
        <w:rPr>
          <w:rFonts w:ascii="Arial" w:hAnsi="Arial"/>
          <w:szCs w:val="21"/>
          <w:highlight w:val="none"/>
          <w:lang w:val="zh-CN"/>
        </w:rPr>
        <w:t xml:space="preserve">.2 </w:t>
      </w:r>
      <w:r>
        <w:rPr>
          <w:rFonts w:ascii="Arial" w:hAnsi="宋体"/>
          <w:szCs w:val="21"/>
          <w:highlight w:val="none"/>
          <w:lang w:val="zh-CN"/>
        </w:rPr>
        <w:t>供应商不得以向采购代理机构工作人员、磋商</w:t>
      </w:r>
      <w:r>
        <w:rPr>
          <w:rFonts w:hint="eastAsia" w:ascii="Arial" w:hAnsi="宋体"/>
          <w:szCs w:val="21"/>
          <w:highlight w:val="none"/>
        </w:rPr>
        <w:t>小组</w:t>
      </w:r>
      <w:r>
        <w:rPr>
          <w:rFonts w:ascii="Arial" w:hAnsi="宋体"/>
          <w:szCs w:val="21"/>
          <w:highlight w:val="none"/>
          <w:lang w:val="zh-CN"/>
        </w:rPr>
        <w:t>成员行贿或者采取其他不正当手段谋取成交。经查实供应商有此行为的，</w:t>
      </w:r>
      <w:r>
        <w:rPr>
          <w:rFonts w:ascii="Arial" w:hAnsi="宋体"/>
          <w:szCs w:val="21"/>
          <w:highlight w:val="none"/>
        </w:rPr>
        <w:t>将在本项目发布媒体上进行公告，政府采购管理部门将供应商列入不良行为记录名单，按照《政府采购法》有关规定处理。</w:t>
      </w:r>
    </w:p>
    <w:p w14:paraId="55F513B9">
      <w:pPr>
        <w:spacing w:line="360" w:lineRule="auto"/>
        <w:ind w:firstLine="420"/>
        <w:rPr>
          <w:rFonts w:ascii="Arial" w:hAnsi="Arial"/>
          <w:szCs w:val="21"/>
          <w:highlight w:val="none"/>
          <w:lang w:val="zh-CN"/>
        </w:rPr>
      </w:pPr>
      <w:r>
        <w:rPr>
          <w:rFonts w:ascii="Arial" w:hAnsi="Arial"/>
          <w:szCs w:val="21"/>
          <w:highlight w:val="none"/>
          <w:lang w:val="zh-CN"/>
        </w:rPr>
        <w:t>1</w:t>
      </w:r>
      <w:r>
        <w:rPr>
          <w:rFonts w:hint="eastAsia" w:ascii="Arial" w:hAnsi="Arial"/>
          <w:szCs w:val="21"/>
          <w:highlight w:val="none"/>
        </w:rPr>
        <w:t>9</w:t>
      </w:r>
      <w:r>
        <w:rPr>
          <w:rFonts w:ascii="Arial" w:hAnsi="Arial"/>
          <w:szCs w:val="21"/>
          <w:highlight w:val="none"/>
          <w:lang w:val="zh-CN"/>
        </w:rPr>
        <w:t xml:space="preserve">.3 </w:t>
      </w:r>
      <w:r>
        <w:rPr>
          <w:rFonts w:ascii="Arial" w:hAnsi="宋体"/>
          <w:szCs w:val="21"/>
          <w:highlight w:val="none"/>
          <w:lang w:val="zh-CN"/>
        </w:rPr>
        <w:t>供应商不得虚假质疑和恶意质疑，并对质疑内容的真实性承担责任。</w:t>
      </w:r>
      <w:r>
        <w:rPr>
          <w:rFonts w:ascii="Arial" w:hAnsi="宋体"/>
          <w:szCs w:val="21"/>
          <w:highlight w:val="none"/>
        </w:rPr>
        <w:t>供应商或者其他利害关系人通过捏造事实、伪造证明材料等方式提出异议或投诉，阻碍采购活动正常进行的，属于严重不良行为，采购</w:t>
      </w:r>
      <w:r>
        <w:rPr>
          <w:rFonts w:hint="eastAsia" w:ascii="Arial" w:hAnsi="宋体"/>
          <w:szCs w:val="21"/>
          <w:highlight w:val="none"/>
          <w:lang w:val="en-US" w:eastAsia="zh-CN"/>
        </w:rPr>
        <w:t>代理机构</w:t>
      </w:r>
      <w:r>
        <w:rPr>
          <w:rFonts w:ascii="Arial" w:hAnsi="宋体"/>
          <w:szCs w:val="21"/>
          <w:highlight w:val="none"/>
        </w:rPr>
        <w:t>将提请财政部门将其列入不良行为记录名单，并依法予以处罚。</w:t>
      </w:r>
    </w:p>
    <w:p w14:paraId="37AAC455">
      <w:pPr>
        <w:spacing w:line="360" w:lineRule="auto"/>
        <w:ind w:firstLine="420"/>
        <w:rPr>
          <w:rFonts w:ascii="Arial" w:hAnsi="Arial"/>
          <w:szCs w:val="21"/>
          <w:highlight w:val="none"/>
          <w:lang w:val="zh-CN"/>
        </w:rPr>
      </w:pPr>
      <w:r>
        <w:rPr>
          <w:rFonts w:ascii="Arial" w:hAnsi="Arial"/>
          <w:szCs w:val="21"/>
          <w:highlight w:val="none"/>
          <w:lang w:val="zh-CN"/>
        </w:rPr>
        <w:t>1</w:t>
      </w:r>
      <w:r>
        <w:rPr>
          <w:rFonts w:hint="eastAsia" w:ascii="Arial" w:hAnsi="Arial"/>
          <w:szCs w:val="21"/>
          <w:highlight w:val="none"/>
        </w:rPr>
        <w:t>9</w:t>
      </w:r>
      <w:r>
        <w:rPr>
          <w:rFonts w:ascii="Arial" w:hAnsi="Arial"/>
          <w:szCs w:val="21"/>
          <w:highlight w:val="none"/>
          <w:lang w:val="zh-CN"/>
        </w:rPr>
        <w:t xml:space="preserve">.4 </w:t>
      </w:r>
      <w:r>
        <w:rPr>
          <w:rFonts w:ascii="Arial" w:hAnsi="宋体"/>
          <w:szCs w:val="21"/>
          <w:highlight w:val="none"/>
          <w:lang w:val="zh-CN"/>
        </w:rPr>
        <w:t>供应商不得虚假承诺，否则，按照提供虚假材料谋取成交处理。</w:t>
      </w:r>
    </w:p>
    <w:p w14:paraId="151FF37E">
      <w:pPr>
        <w:spacing w:line="360" w:lineRule="auto"/>
        <w:ind w:firstLine="422"/>
        <w:rPr>
          <w:rFonts w:ascii="Arial" w:hAnsi="Arial"/>
          <w:b/>
          <w:szCs w:val="21"/>
          <w:highlight w:val="none"/>
        </w:rPr>
      </w:pPr>
      <w:r>
        <w:rPr>
          <w:rFonts w:hint="eastAsia" w:ascii="Arial" w:hAnsi="Arial"/>
          <w:b/>
          <w:szCs w:val="21"/>
          <w:highlight w:val="none"/>
        </w:rPr>
        <w:t>八</w:t>
      </w:r>
      <w:r>
        <w:rPr>
          <w:rFonts w:ascii="Arial" w:hAnsi="Arial"/>
          <w:b/>
          <w:szCs w:val="21"/>
          <w:highlight w:val="none"/>
          <w:lang w:val="zh-CN"/>
        </w:rPr>
        <w:t>、磋商费用</w:t>
      </w:r>
    </w:p>
    <w:p w14:paraId="3E27D35C">
      <w:pPr>
        <w:spacing w:line="360" w:lineRule="auto"/>
        <w:ind w:firstLine="420"/>
        <w:rPr>
          <w:rFonts w:ascii="Arial" w:hAnsi="Arial"/>
          <w:szCs w:val="21"/>
          <w:highlight w:val="none"/>
        </w:rPr>
      </w:pPr>
      <w:r>
        <w:rPr>
          <w:rFonts w:hint="eastAsia" w:ascii="Arial" w:hAnsi="Arial"/>
          <w:szCs w:val="21"/>
          <w:highlight w:val="none"/>
        </w:rPr>
        <w:t>20</w:t>
      </w:r>
      <w:r>
        <w:rPr>
          <w:rFonts w:ascii="Arial" w:hAnsi="Arial"/>
          <w:szCs w:val="21"/>
          <w:highlight w:val="none"/>
          <w:lang w:val="zh-CN"/>
        </w:rPr>
        <w:t>.1 供应商应承担所有与准备和参加磋商有关的费用，无论采购结果如何，采购代理机构和采购人在任何情况下均无义务和责任承担这些费用。</w:t>
      </w:r>
    </w:p>
    <w:p w14:paraId="24474EA1">
      <w:pPr>
        <w:spacing w:line="360" w:lineRule="auto"/>
        <w:ind w:firstLine="422"/>
        <w:rPr>
          <w:rFonts w:ascii="Arial" w:hAnsi="Arial"/>
          <w:szCs w:val="21"/>
          <w:highlight w:val="none"/>
          <w:lang w:val="zh-CN"/>
        </w:rPr>
      </w:pPr>
      <w:r>
        <w:rPr>
          <w:rFonts w:hint="eastAsia" w:ascii="Arial" w:hAnsi="Arial"/>
          <w:szCs w:val="21"/>
          <w:highlight w:val="none"/>
        </w:rPr>
        <w:t>20</w:t>
      </w:r>
      <w:r>
        <w:rPr>
          <w:rFonts w:ascii="Arial" w:hAnsi="Arial"/>
          <w:szCs w:val="21"/>
          <w:highlight w:val="none"/>
          <w:lang w:val="zh-CN"/>
        </w:rPr>
        <w:t xml:space="preserve">.2 </w:t>
      </w:r>
    </w:p>
    <w:p w14:paraId="4F6FB142">
      <w:pPr>
        <w:spacing w:line="360" w:lineRule="auto"/>
        <w:ind w:firstLine="422"/>
        <w:rPr>
          <w:rFonts w:ascii="Arial" w:hAnsi="Arial"/>
          <w:szCs w:val="21"/>
          <w:highlight w:val="none"/>
          <w:lang w:val="zh-CN"/>
        </w:rPr>
      </w:pPr>
      <w:r>
        <w:rPr>
          <w:rFonts w:ascii="Arial" w:hAnsi="宋体" w:cs="Arial"/>
          <w:b/>
          <w:kern w:val="0"/>
          <w:szCs w:val="21"/>
          <w:highlight w:val="none"/>
        </w:rPr>
        <w:t>本次招标，中标人</w:t>
      </w:r>
      <w:r>
        <w:rPr>
          <w:rFonts w:ascii="Arial" w:hAnsi="宋体" w:cs="Arial"/>
          <w:b/>
          <w:color w:val="auto"/>
          <w:kern w:val="0"/>
          <w:szCs w:val="21"/>
          <w:highlight w:val="none"/>
        </w:rPr>
        <w:t>参照《招标代理服务费管理暂行办法》（国家发展计划委员会计价格【</w:t>
      </w:r>
      <w:r>
        <w:rPr>
          <w:rFonts w:ascii="Arial" w:hAnsi="Arial" w:cs="Arial"/>
          <w:b/>
          <w:color w:val="auto"/>
          <w:kern w:val="0"/>
          <w:szCs w:val="21"/>
          <w:highlight w:val="none"/>
        </w:rPr>
        <w:t>2002</w:t>
      </w:r>
      <w:r>
        <w:rPr>
          <w:rFonts w:ascii="Arial" w:hAnsi="宋体" w:cs="Arial"/>
          <w:b/>
          <w:color w:val="auto"/>
          <w:kern w:val="0"/>
          <w:szCs w:val="21"/>
          <w:highlight w:val="none"/>
        </w:rPr>
        <w:t>】</w:t>
      </w:r>
      <w:r>
        <w:rPr>
          <w:rFonts w:ascii="Arial" w:hAnsi="Arial" w:cs="Arial"/>
          <w:b/>
          <w:color w:val="auto"/>
          <w:kern w:val="0"/>
          <w:szCs w:val="21"/>
          <w:highlight w:val="none"/>
        </w:rPr>
        <w:t>1980</w:t>
      </w:r>
      <w:r>
        <w:rPr>
          <w:rFonts w:ascii="Arial" w:hAnsi="宋体" w:cs="Arial"/>
          <w:b/>
          <w:color w:val="auto"/>
          <w:kern w:val="0"/>
          <w:szCs w:val="21"/>
          <w:highlight w:val="none"/>
        </w:rPr>
        <w:t>号）代理</w:t>
      </w:r>
      <w:r>
        <w:rPr>
          <w:rFonts w:ascii="Arial" w:hAnsi="Arial" w:cs="Arial"/>
          <w:b/>
          <w:color w:val="auto"/>
          <w:kern w:val="0"/>
          <w:szCs w:val="21"/>
          <w:highlight w:val="none"/>
          <w:u w:val="single"/>
        </w:rPr>
        <w:t xml:space="preserve"> </w:t>
      </w:r>
      <w:r>
        <w:rPr>
          <w:rFonts w:hint="eastAsia" w:ascii="Arial" w:hAnsi="Arial" w:cs="Arial"/>
          <w:b/>
          <w:color w:val="auto"/>
          <w:kern w:val="0"/>
          <w:szCs w:val="21"/>
          <w:highlight w:val="none"/>
          <w:u w:val="single"/>
          <w:lang w:val="en-US" w:eastAsia="zh-CN"/>
        </w:rPr>
        <w:t>工程</w:t>
      </w:r>
      <w:r>
        <w:rPr>
          <w:rFonts w:ascii="Arial" w:hAnsi="Arial" w:cs="Arial"/>
          <w:b/>
          <w:color w:val="auto"/>
          <w:kern w:val="0"/>
          <w:szCs w:val="21"/>
          <w:highlight w:val="none"/>
          <w:u w:val="single"/>
        </w:rPr>
        <w:t xml:space="preserve">  </w:t>
      </w:r>
      <w:r>
        <w:rPr>
          <w:rFonts w:ascii="Arial" w:hAnsi="宋体" w:cs="Arial"/>
          <w:b/>
          <w:color w:val="auto"/>
          <w:kern w:val="0"/>
          <w:szCs w:val="21"/>
          <w:highlight w:val="none"/>
        </w:rPr>
        <w:t>招标收费基准费率</w:t>
      </w:r>
      <w:r>
        <w:rPr>
          <w:rFonts w:ascii="Arial" w:hAnsi="Arial" w:cs="Arial"/>
          <w:b/>
          <w:color w:val="auto"/>
          <w:kern w:val="0"/>
          <w:szCs w:val="21"/>
          <w:highlight w:val="none"/>
          <w:u w:val="single"/>
        </w:rPr>
        <w:t xml:space="preserve"> </w:t>
      </w:r>
      <w:r>
        <w:rPr>
          <w:rFonts w:hint="eastAsia" w:ascii="宋体" w:hAnsi="宋体"/>
          <w:b/>
          <w:color w:val="auto"/>
          <w:kern w:val="0"/>
          <w:szCs w:val="21"/>
          <w:highlight w:val="none"/>
          <w:u w:val="single"/>
        </w:rPr>
        <w:t>43</w:t>
      </w:r>
      <w:r>
        <w:rPr>
          <w:rFonts w:ascii="Arial" w:hAnsi="Arial" w:cs="Arial"/>
          <w:b/>
          <w:color w:val="auto"/>
          <w:kern w:val="0"/>
          <w:szCs w:val="21"/>
          <w:highlight w:val="none"/>
          <w:u w:val="single"/>
        </w:rPr>
        <w:t xml:space="preserve">  </w:t>
      </w:r>
      <w:r>
        <w:rPr>
          <w:rFonts w:ascii="Arial" w:hAnsi="Arial" w:cs="Arial"/>
          <w:b/>
          <w:color w:val="auto"/>
          <w:kern w:val="0"/>
          <w:szCs w:val="21"/>
          <w:highlight w:val="none"/>
        </w:rPr>
        <w:t>%</w:t>
      </w:r>
      <w:r>
        <w:rPr>
          <w:rFonts w:ascii="Arial" w:hAnsi="宋体" w:cs="Arial"/>
          <w:b/>
          <w:color w:val="auto"/>
          <w:kern w:val="0"/>
          <w:szCs w:val="21"/>
          <w:highlight w:val="none"/>
        </w:rPr>
        <w:t>计算，</w:t>
      </w:r>
      <w:r>
        <w:rPr>
          <w:rFonts w:hint="eastAsia" w:ascii="宋体" w:hAnsi="宋体"/>
          <w:b/>
          <w:color w:val="auto"/>
          <w:kern w:val="0"/>
          <w:szCs w:val="21"/>
          <w:highlight w:val="none"/>
        </w:rPr>
        <w:t>招标代理服务费按报价费率计价后不足3000元按3000元收取。</w:t>
      </w:r>
      <w:r>
        <w:rPr>
          <w:rFonts w:ascii="Arial" w:hAnsi="宋体" w:cs="Arial"/>
          <w:b/>
          <w:color w:val="auto"/>
          <w:kern w:val="0"/>
          <w:szCs w:val="21"/>
          <w:highlight w:val="none"/>
        </w:rPr>
        <w:t>在领取中标通知书前向</w:t>
      </w:r>
      <w:r>
        <w:rPr>
          <w:rFonts w:hint="eastAsia" w:ascii="Arial" w:hAnsi="宋体" w:cs="Arial"/>
          <w:b/>
          <w:color w:val="auto"/>
          <w:kern w:val="0"/>
          <w:szCs w:val="21"/>
          <w:highlight w:val="none"/>
        </w:rPr>
        <w:t>采购代理机构</w:t>
      </w:r>
      <w:r>
        <w:rPr>
          <w:rFonts w:ascii="Arial" w:hAnsi="宋体" w:cs="Arial"/>
          <w:b/>
          <w:color w:val="auto"/>
          <w:kern w:val="0"/>
          <w:szCs w:val="21"/>
          <w:highlight w:val="none"/>
        </w:rPr>
        <w:t>支付招标服务费。本项费用无需在投标报价表中单列。</w:t>
      </w:r>
    </w:p>
    <w:p w14:paraId="709231E7">
      <w:pPr>
        <w:spacing w:line="360" w:lineRule="auto"/>
        <w:ind w:firstLine="422"/>
        <w:rPr>
          <w:rFonts w:hint="eastAsia" w:ascii="Arial" w:hAnsi="宋体" w:cs="Arial"/>
          <w:b/>
          <w:bCs/>
          <w:szCs w:val="21"/>
          <w:highlight w:val="none"/>
        </w:rPr>
      </w:pPr>
      <w:r>
        <w:rPr>
          <w:rFonts w:hint="eastAsia" w:ascii="Arial" w:hAnsi="宋体" w:cs="Arial"/>
          <w:b/>
          <w:bCs/>
          <w:szCs w:val="21"/>
          <w:highlight w:val="none"/>
        </w:rPr>
        <w:t>九、其他</w:t>
      </w:r>
    </w:p>
    <w:p w14:paraId="299F826F">
      <w:pPr>
        <w:spacing w:line="360" w:lineRule="auto"/>
        <w:ind w:firstLine="420"/>
        <w:rPr>
          <w:rFonts w:hint="eastAsia" w:ascii="宋体" w:hAnsi="宋体" w:cs="宋体"/>
          <w:highlight w:val="none"/>
        </w:rPr>
      </w:pPr>
      <w:r>
        <w:rPr>
          <w:rFonts w:hint="eastAsia" w:ascii="Arial" w:hAnsi="宋体" w:cs="Arial"/>
          <w:szCs w:val="21"/>
          <w:highlight w:val="none"/>
        </w:rPr>
        <w:t>21.1本项目根据江苏省财政厅关于加强政府绿色采购有关事项的通知（苏财购〔2023〕65号）规定，执行绿色采购需求标准</w:t>
      </w:r>
      <w:r>
        <w:rPr>
          <w:rFonts w:hint="eastAsia" w:ascii="宋体" w:hAnsi="宋体" w:cs="宋体"/>
          <w:highlight w:val="none"/>
        </w:rPr>
        <w:t>。</w:t>
      </w:r>
    </w:p>
    <w:p w14:paraId="4E223F8C">
      <w:pPr>
        <w:pStyle w:val="256"/>
        <w:jc w:val="center"/>
        <w:rPr>
          <w:rFonts w:ascii="Arial" w:hAnsi="Arial" w:cs="Arial"/>
          <w:highlight w:val="none"/>
          <w:lang w:val="zh-CN"/>
        </w:rPr>
      </w:pPr>
      <w:r>
        <w:rPr>
          <w:rFonts w:ascii="Arial" w:hAnsi="Arial" w:cs="Arial"/>
          <w:color w:val="000000"/>
          <w:sz w:val="24"/>
          <w:szCs w:val="24"/>
          <w:highlight w:val="none"/>
          <w:lang w:val="zh-CN"/>
        </w:rPr>
        <w:br w:type="page" w:clear="all"/>
      </w:r>
      <w:bookmarkStart w:id="27" w:name="_Toc25515"/>
      <w:r>
        <w:rPr>
          <w:rFonts w:ascii="Arial" w:hAnsi="Arial" w:cs="Arial"/>
          <w:highlight w:val="none"/>
          <w:lang w:val="zh-CN"/>
        </w:rPr>
        <w:t>第三章 评标标准</w:t>
      </w:r>
      <w:bookmarkEnd w:id="27"/>
    </w:p>
    <w:p w14:paraId="65B7C0A0">
      <w:pPr>
        <w:widowControl/>
        <w:shd w:val="clear" w:color="auto" w:fill="FFFFFF"/>
        <w:spacing w:line="360" w:lineRule="auto"/>
        <w:rPr>
          <w:rFonts w:ascii="Arial" w:hAnsi="Arial" w:cs="Arial"/>
          <w:b/>
          <w:bCs/>
          <w:szCs w:val="21"/>
          <w:highlight w:val="none"/>
        </w:rPr>
      </w:pPr>
    </w:p>
    <w:p w14:paraId="522C8A25">
      <w:pPr>
        <w:spacing w:line="360" w:lineRule="auto"/>
        <w:ind w:firstLine="420"/>
        <w:rPr>
          <w:rFonts w:ascii="Arial" w:hAnsi="Arial" w:cs="Arial"/>
          <w:highlight w:val="none"/>
        </w:rPr>
      </w:pPr>
      <w:r>
        <w:rPr>
          <w:rFonts w:ascii="Arial" w:hAnsi="Arial" w:cs="Arial"/>
          <w:highlight w:val="none"/>
        </w:rPr>
        <w:t>本项目采用综合评分法，评分统计方法采用百分制（满分100分），将全部磋商小组成员评分直接进行算术平均，小数点后保留2位。按评审后得分由高到低顺序排列，得分相同的，按报价由低到高顺序排列，得分且报价相同的，按技术指标优劣顺序排列，由磋商小组确定成交供应商。</w:t>
      </w:r>
    </w:p>
    <w:tbl>
      <w:tblPr>
        <w:tblStyle w:val="30"/>
        <w:tblW w:w="1063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44"/>
        <w:gridCol w:w="1225"/>
        <w:gridCol w:w="1222"/>
        <w:gridCol w:w="6761"/>
        <w:gridCol w:w="681"/>
      </w:tblGrid>
      <w:tr w14:paraId="278719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794" w:hRule="atLeast"/>
          <w:tblHeader/>
          <w:jc w:val="center"/>
        </w:trPr>
        <w:tc>
          <w:tcPr>
            <w:tcW w:w="744" w:type="dxa"/>
            <w:noWrap w:val="0"/>
            <w:vAlign w:val="center"/>
          </w:tcPr>
          <w:p w14:paraId="2E1D8677">
            <w:pPr>
              <w:spacing w:line="360" w:lineRule="auto"/>
              <w:jc w:val="center"/>
              <w:rPr>
                <w:rFonts w:ascii="宋体" w:hAnsi="宋体" w:cs="宋体"/>
                <w:b/>
                <w:szCs w:val="21"/>
                <w:highlight w:val="none"/>
              </w:rPr>
            </w:pPr>
            <w:r>
              <w:rPr>
                <w:rFonts w:hint="eastAsia" w:ascii="宋体" w:hAnsi="宋体" w:cs="宋体"/>
                <w:b/>
                <w:szCs w:val="21"/>
                <w:highlight w:val="none"/>
              </w:rPr>
              <w:t>序号</w:t>
            </w:r>
          </w:p>
        </w:tc>
        <w:tc>
          <w:tcPr>
            <w:tcW w:w="1225" w:type="dxa"/>
            <w:noWrap w:val="0"/>
            <w:vAlign w:val="center"/>
          </w:tcPr>
          <w:p w14:paraId="40A4D6B8">
            <w:pPr>
              <w:spacing w:line="360" w:lineRule="auto"/>
              <w:jc w:val="center"/>
              <w:rPr>
                <w:rFonts w:ascii="宋体" w:hAnsi="宋体" w:cs="宋体"/>
                <w:b/>
                <w:szCs w:val="21"/>
                <w:highlight w:val="none"/>
              </w:rPr>
            </w:pPr>
            <w:r>
              <w:rPr>
                <w:rFonts w:hint="eastAsia" w:ascii="宋体" w:hAnsi="宋体" w:cs="宋体"/>
                <w:b/>
                <w:szCs w:val="21"/>
                <w:highlight w:val="none"/>
              </w:rPr>
              <w:t>项目</w:t>
            </w:r>
          </w:p>
        </w:tc>
        <w:tc>
          <w:tcPr>
            <w:tcW w:w="7983" w:type="dxa"/>
            <w:gridSpan w:val="2"/>
            <w:noWrap w:val="0"/>
            <w:vAlign w:val="center"/>
          </w:tcPr>
          <w:p w14:paraId="1AA57DC5">
            <w:pPr>
              <w:spacing w:line="360" w:lineRule="auto"/>
              <w:jc w:val="center"/>
              <w:rPr>
                <w:rFonts w:ascii="宋体" w:hAnsi="宋体" w:cs="宋体"/>
                <w:b/>
                <w:szCs w:val="21"/>
                <w:highlight w:val="none"/>
              </w:rPr>
            </w:pPr>
            <w:r>
              <w:rPr>
                <w:rFonts w:hint="eastAsia" w:ascii="宋体" w:hAnsi="宋体" w:cs="宋体"/>
                <w:b/>
                <w:szCs w:val="21"/>
                <w:highlight w:val="none"/>
              </w:rPr>
              <w:t>评标细则</w:t>
            </w:r>
          </w:p>
        </w:tc>
        <w:tc>
          <w:tcPr>
            <w:tcW w:w="681" w:type="dxa"/>
            <w:noWrap w:val="0"/>
            <w:vAlign w:val="center"/>
          </w:tcPr>
          <w:p w14:paraId="7488D486">
            <w:pPr>
              <w:spacing w:line="360" w:lineRule="auto"/>
              <w:jc w:val="center"/>
              <w:rPr>
                <w:rFonts w:ascii="宋体" w:hAnsi="宋体" w:cs="宋体"/>
                <w:b/>
                <w:szCs w:val="21"/>
                <w:highlight w:val="none"/>
              </w:rPr>
            </w:pPr>
            <w:r>
              <w:rPr>
                <w:rFonts w:hint="eastAsia" w:ascii="宋体" w:hAnsi="宋体" w:cs="宋体"/>
                <w:b/>
                <w:szCs w:val="21"/>
                <w:highlight w:val="none"/>
              </w:rPr>
              <w:t>分值</w:t>
            </w:r>
          </w:p>
        </w:tc>
      </w:tr>
      <w:tr w14:paraId="462D5B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50" w:hRule="atLeast"/>
          <w:jc w:val="center"/>
        </w:trPr>
        <w:tc>
          <w:tcPr>
            <w:tcW w:w="744" w:type="dxa"/>
            <w:noWrap w:val="0"/>
            <w:vAlign w:val="center"/>
          </w:tcPr>
          <w:p w14:paraId="23B36BC2">
            <w:pPr>
              <w:spacing w:line="360" w:lineRule="auto"/>
              <w:jc w:val="center"/>
              <w:rPr>
                <w:rFonts w:ascii="宋体" w:hAnsi="宋体" w:cs="宋体"/>
                <w:szCs w:val="21"/>
                <w:highlight w:val="none"/>
              </w:rPr>
            </w:pPr>
            <w:r>
              <w:rPr>
                <w:rFonts w:hint="eastAsia" w:ascii="宋体" w:hAnsi="宋体" w:cs="宋体"/>
                <w:szCs w:val="21"/>
                <w:highlight w:val="none"/>
              </w:rPr>
              <w:t>1</w:t>
            </w:r>
          </w:p>
        </w:tc>
        <w:tc>
          <w:tcPr>
            <w:tcW w:w="1225" w:type="dxa"/>
            <w:noWrap w:val="0"/>
            <w:vAlign w:val="center"/>
          </w:tcPr>
          <w:p w14:paraId="6964EF9D">
            <w:pPr>
              <w:spacing w:line="360" w:lineRule="auto"/>
              <w:jc w:val="center"/>
              <w:rPr>
                <w:rFonts w:ascii="宋体" w:hAnsi="宋体" w:cs="宋体"/>
                <w:szCs w:val="21"/>
                <w:highlight w:val="none"/>
              </w:rPr>
            </w:pPr>
            <w:r>
              <w:rPr>
                <w:rFonts w:hint="eastAsia" w:ascii="宋体" w:hAnsi="宋体" w:cs="宋体"/>
                <w:szCs w:val="21"/>
                <w:highlight w:val="none"/>
              </w:rPr>
              <w:t>价格</w:t>
            </w:r>
          </w:p>
          <w:p w14:paraId="32C20F32">
            <w:pPr>
              <w:spacing w:line="360" w:lineRule="auto"/>
              <w:jc w:val="center"/>
              <w:rPr>
                <w:rFonts w:ascii="宋体" w:hAnsi="宋体" w:cs="宋体"/>
                <w:szCs w:val="21"/>
                <w:highlight w:val="none"/>
              </w:rPr>
            </w:pPr>
            <w:r>
              <w:rPr>
                <w:rFonts w:hint="eastAsia" w:ascii="宋体" w:hAnsi="宋体" w:cs="宋体"/>
                <w:szCs w:val="21"/>
                <w:highlight w:val="none"/>
              </w:rPr>
              <w:t>（</w:t>
            </w:r>
            <w:r>
              <w:rPr>
                <w:rFonts w:hint="eastAsia" w:ascii="宋体" w:hAnsi="宋体" w:cs="宋体"/>
                <w:szCs w:val="21"/>
                <w:highlight w:val="none"/>
                <w:lang w:val="en-US" w:eastAsia="zh-CN"/>
              </w:rPr>
              <w:t>30</w:t>
            </w:r>
            <w:r>
              <w:rPr>
                <w:rFonts w:hint="eastAsia" w:ascii="宋体" w:hAnsi="宋体" w:cs="宋体"/>
                <w:szCs w:val="21"/>
                <w:highlight w:val="none"/>
              </w:rPr>
              <w:t>分）</w:t>
            </w:r>
          </w:p>
        </w:tc>
        <w:tc>
          <w:tcPr>
            <w:tcW w:w="7983" w:type="dxa"/>
            <w:gridSpan w:val="2"/>
            <w:noWrap w:val="0"/>
            <w:vAlign w:val="center"/>
          </w:tcPr>
          <w:p w14:paraId="16446A94">
            <w:pPr>
              <w:spacing w:line="360" w:lineRule="auto"/>
              <w:rPr>
                <w:rFonts w:hint="eastAsia" w:ascii="宋体" w:hAnsi="宋体" w:cs="宋体"/>
                <w:szCs w:val="21"/>
                <w:highlight w:val="none"/>
              </w:rPr>
            </w:pPr>
            <w:r>
              <w:rPr>
                <w:rFonts w:hint="eastAsia" w:ascii="宋体" w:hAnsi="宋体" w:cs="宋体"/>
                <w:szCs w:val="21"/>
                <w:highlight w:val="none"/>
              </w:rPr>
              <w:t>采用低价优先法计算，即满足磋商文件要求且最后报价最低的供应商的价格为磋商基准价，其价格分为满分。其他供应商的价格分统一按照下列公式计算：磋商报价得分=（磋商基准价/最后磋商报价）×</w:t>
            </w:r>
            <w:r>
              <w:rPr>
                <w:rFonts w:hint="eastAsia" w:ascii="宋体" w:hAnsi="宋体" w:cs="宋体"/>
                <w:szCs w:val="21"/>
                <w:highlight w:val="none"/>
                <w:lang w:val="en-US" w:eastAsia="zh-CN"/>
              </w:rPr>
              <w:t>30</w:t>
            </w:r>
            <w:r>
              <w:rPr>
                <w:rFonts w:hint="eastAsia" w:ascii="宋体" w:hAnsi="宋体" w:cs="宋体"/>
                <w:szCs w:val="21"/>
                <w:highlight w:val="none"/>
              </w:rPr>
              <w:t>。</w:t>
            </w:r>
          </w:p>
          <w:p w14:paraId="09EA1A1E">
            <w:pPr>
              <w:spacing w:line="360" w:lineRule="auto"/>
              <w:rPr>
                <w:rFonts w:hint="eastAsia" w:ascii="宋体" w:hAnsi="宋体" w:cs="宋体"/>
                <w:b/>
                <w:bCs/>
                <w:szCs w:val="21"/>
                <w:highlight w:val="none"/>
              </w:rPr>
            </w:pPr>
            <w:r>
              <w:rPr>
                <w:rFonts w:hint="eastAsia" w:ascii="宋体" w:hAnsi="宋体" w:cs="宋体"/>
                <w:szCs w:val="21"/>
                <w:highlight w:val="none"/>
              </w:rPr>
              <w:t>注：评标委员会认为供应商的报价明显低于其他通过符合性审查的供应商的报价，有可能影响产品质量或者不能诚信履约的，应当要求其在评标现场合理的时间内提供书面说明，必要时提交相关证明材料；供应商不能证明其报价合理性的，评标委员会应当将其作为</w:t>
            </w:r>
            <w:r>
              <w:rPr>
                <w:rFonts w:hint="eastAsia" w:ascii="宋体" w:hAnsi="宋体" w:cs="宋体"/>
                <w:b/>
                <w:bCs/>
                <w:szCs w:val="21"/>
                <w:highlight w:val="none"/>
              </w:rPr>
              <w:t>无效投标处理。</w:t>
            </w:r>
          </w:p>
        </w:tc>
        <w:tc>
          <w:tcPr>
            <w:tcW w:w="681" w:type="dxa"/>
            <w:noWrap w:val="0"/>
            <w:vAlign w:val="center"/>
          </w:tcPr>
          <w:p w14:paraId="050C5D38">
            <w:pPr>
              <w:spacing w:line="360" w:lineRule="auto"/>
              <w:jc w:val="center"/>
              <w:rPr>
                <w:rFonts w:hint="default" w:ascii="宋体" w:hAnsi="宋体" w:cs="宋体"/>
                <w:szCs w:val="21"/>
                <w:highlight w:val="none"/>
                <w:lang w:val="en-US"/>
              </w:rPr>
            </w:pPr>
            <w:r>
              <w:rPr>
                <w:rFonts w:hint="eastAsia" w:ascii="宋体" w:hAnsi="宋体" w:cs="宋体"/>
                <w:bCs/>
                <w:szCs w:val="21"/>
                <w:highlight w:val="none"/>
                <w:lang w:val="en-US" w:eastAsia="zh-CN"/>
              </w:rPr>
              <w:t>30</w:t>
            </w:r>
          </w:p>
        </w:tc>
      </w:tr>
      <w:tr w14:paraId="4D8386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50" w:hRule="atLeast"/>
          <w:jc w:val="center"/>
        </w:trPr>
        <w:tc>
          <w:tcPr>
            <w:tcW w:w="744" w:type="dxa"/>
            <w:noWrap w:val="0"/>
            <w:vAlign w:val="center"/>
          </w:tcPr>
          <w:p w14:paraId="7A8814CF">
            <w:pPr>
              <w:spacing w:line="360" w:lineRule="auto"/>
              <w:jc w:val="center"/>
              <w:rPr>
                <w:rFonts w:hint="eastAsia" w:ascii="宋体" w:hAnsi="宋体" w:eastAsia="宋体" w:cs="宋体"/>
                <w:b w:val="0"/>
                <w:bCs w:val="0"/>
                <w:szCs w:val="21"/>
                <w:highlight w:val="none"/>
                <w:lang w:val="en-US" w:eastAsia="zh-CN"/>
              </w:rPr>
            </w:pPr>
            <w:r>
              <w:rPr>
                <w:rFonts w:hint="eastAsia" w:ascii="宋体" w:hAnsi="宋体" w:cs="宋体"/>
                <w:b w:val="0"/>
                <w:bCs w:val="0"/>
                <w:szCs w:val="21"/>
                <w:highlight w:val="none"/>
                <w:lang w:val="en-US" w:eastAsia="zh-CN"/>
              </w:rPr>
              <w:t>2</w:t>
            </w:r>
          </w:p>
        </w:tc>
        <w:tc>
          <w:tcPr>
            <w:tcW w:w="1225" w:type="dxa"/>
            <w:noWrap w:val="0"/>
            <w:vAlign w:val="center"/>
          </w:tcPr>
          <w:p w14:paraId="7D311337">
            <w:pPr>
              <w:jc w:val="center"/>
              <w:rPr>
                <w:rFonts w:hint="eastAsia" w:ascii="宋体" w:hAnsi="宋体" w:eastAsia="宋体" w:cs="宋体"/>
                <w:b w:val="0"/>
                <w:bCs w:val="0"/>
                <w:szCs w:val="21"/>
                <w:highlight w:val="none"/>
                <w:lang w:val="en-US" w:eastAsia="zh-CN"/>
              </w:rPr>
            </w:pPr>
            <w:r>
              <w:rPr>
                <w:rFonts w:hint="eastAsia" w:ascii="宋体" w:hAnsi="宋体"/>
                <w:b w:val="0"/>
                <w:bCs w:val="0"/>
                <w:highlight w:val="none"/>
              </w:rPr>
              <w:t>产品指标响应情况</w:t>
            </w:r>
            <w:r>
              <w:rPr>
                <w:rFonts w:hint="eastAsia" w:ascii="宋体" w:hAnsi="宋体"/>
                <w:b w:val="0"/>
                <w:bCs w:val="0"/>
                <w:highlight w:val="none"/>
                <w:lang w:val="en-US" w:eastAsia="zh-CN"/>
              </w:rPr>
              <w:t>（20</w:t>
            </w:r>
            <w:r>
              <w:rPr>
                <w:rFonts w:hint="eastAsia" w:ascii="宋体" w:hAnsi="宋体"/>
                <w:b w:val="0"/>
                <w:bCs w:val="0"/>
                <w:highlight w:val="none"/>
              </w:rPr>
              <w:t>分</w:t>
            </w:r>
            <w:r>
              <w:rPr>
                <w:rFonts w:hint="eastAsia" w:ascii="宋体" w:hAnsi="宋体"/>
                <w:b w:val="0"/>
                <w:bCs w:val="0"/>
                <w:highlight w:val="none"/>
                <w:lang w:eastAsia="zh-CN"/>
              </w:rPr>
              <w:t>）</w:t>
            </w:r>
          </w:p>
        </w:tc>
        <w:tc>
          <w:tcPr>
            <w:tcW w:w="7983" w:type="dxa"/>
            <w:gridSpan w:val="2"/>
            <w:noWrap w:val="0"/>
            <w:vAlign w:val="center"/>
          </w:tcPr>
          <w:p w14:paraId="753512ED">
            <w:pPr>
              <w:spacing w:line="340" w:lineRule="exact"/>
              <w:rPr>
                <w:rFonts w:hint="eastAsia" w:ascii="宋体" w:hAnsi="宋体" w:cs="宋体"/>
                <w:szCs w:val="21"/>
                <w:highlight w:val="none"/>
              </w:rPr>
            </w:pPr>
            <w:r>
              <w:rPr>
                <w:rFonts w:hint="eastAsia" w:ascii="宋体" w:hAnsi="宋体" w:cs="宋体"/>
                <w:bCs/>
                <w:szCs w:val="21"/>
                <w:highlight w:val="none"/>
              </w:rPr>
              <w:t>评标委员会根据</w:t>
            </w:r>
            <w:r>
              <w:rPr>
                <w:rFonts w:hint="eastAsia" w:ascii="宋体" w:hAnsi="宋体" w:cs="宋体"/>
                <w:b/>
                <w:szCs w:val="21"/>
                <w:highlight w:val="none"/>
              </w:rPr>
              <w:t>采购标的需满足的质量、安全、技术规格、物理特性等要求</w:t>
            </w:r>
            <w:r>
              <w:rPr>
                <w:rFonts w:hint="eastAsia" w:ascii="宋体" w:hAnsi="宋体" w:cs="宋体"/>
                <w:szCs w:val="21"/>
                <w:highlight w:val="none"/>
              </w:rPr>
              <w:t>方面进行评分：</w:t>
            </w:r>
          </w:p>
          <w:p w14:paraId="6788F5B8">
            <w:pPr>
              <w:spacing w:line="360" w:lineRule="auto"/>
              <w:rPr>
                <w:rFonts w:hint="eastAsia" w:ascii="宋体" w:hAnsi="宋体" w:eastAsia="宋体" w:cs="宋体"/>
                <w:szCs w:val="21"/>
                <w:highlight w:val="none"/>
              </w:rPr>
            </w:pPr>
            <w:r>
              <w:rPr>
                <w:rFonts w:hint="eastAsia" w:ascii="宋体" w:hAnsi="宋体" w:cs="宋体"/>
                <w:szCs w:val="21"/>
                <w:highlight w:val="none"/>
                <w:lang w:val="en-US" w:eastAsia="zh-CN"/>
              </w:rPr>
              <w:t>1.</w:t>
            </w:r>
            <w:r>
              <w:rPr>
                <w:rFonts w:hint="eastAsia" w:ascii="宋体" w:hAnsi="宋体" w:cs="宋体"/>
                <w:szCs w:val="21"/>
                <w:highlight w:val="none"/>
              </w:rPr>
              <w:t>“▲”的指标</w:t>
            </w:r>
            <w:r>
              <w:rPr>
                <w:rFonts w:hint="eastAsia" w:ascii="宋体" w:hAnsi="宋体" w:eastAsia="宋体" w:cs="宋体"/>
                <w:szCs w:val="21"/>
                <w:highlight w:val="none"/>
              </w:rPr>
              <w:t>技术偏离为重要参数，出现负偏离每条减</w:t>
            </w:r>
            <w:r>
              <w:rPr>
                <w:rFonts w:hint="eastAsia" w:ascii="宋体" w:hAnsi="宋体" w:cs="宋体"/>
                <w:szCs w:val="21"/>
                <w:highlight w:val="none"/>
                <w:lang w:val="en-US" w:eastAsia="zh-CN"/>
              </w:rPr>
              <w:t>0.9</w:t>
            </w:r>
            <w:r>
              <w:rPr>
                <w:rFonts w:hint="eastAsia" w:ascii="宋体" w:hAnsi="宋体" w:eastAsia="宋体" w:cs="宋体"/>
                <w:szCs w:val="21"/>
                <w:highlight w:val="none"/>
              </w:rPr>
              <w:t>分；</w:t>
            </w:r>
          </w:p>
          <w:p w14:paraId="568127DB">
            <w:pPr>
              <w:spacing w:line="360" w:lineRule="auto"/>
              <w:rPr>
                <w:rFonts w:hint="eastAsia" w:ascii="宋体" w:hAnsi="宋体" w:eastAsia="宋体" w:cs="宋体"/>
                <w:szCs w:val="21"/>
                <w:highlight w:val="none"/>
              </w:rPr>
            </w:pPr>
            <w:r>
              <w:rPr>
                <w:rFonts w:hint="eastAsia" w:ascii="宋体" w:hAnsi="宋体" w:eastAsia="宋体" w:cs="宋体"/>
                <w:szCs w:val="21"/>
                <w:highlight w:val="none"/>
                <w:lang w:val="en-US" w:eastAsia="zh-CN"/>
              </w:rPr>
              <w:t>2.</w:t>
            </w:r>
            <w:r>
              <w:rPr>
                <w:rFonts w:hint="eastAsia" w:ascii="宋体" w:hAnsi="宋体" w:eastAsia="宋体" w:cs="宋体"/>
                <w:szCs w:val="21"/>
                <w:highlight w:val="none"/>
              </w:rPr>
              <w:t>无标记的指标是一般技术条款，出现负偏离每条减</w:t>
            </w:r>
            <w:r>
              <w:rPr>
                <w:rFonts w:hint="eastAsia" w:ascii="宋体" w:hAnsi="宋体" w:cs="宋体"/>
                <w:szCs w:val="21"/>
                <w:highlight w:val="none"/>
                <w:lang w:val="en-US" w:eastAsia="zh-CN"/>
              </w:rPr>
              <w:t>0.1</w:t>
            </w:r>
            <w:r>
              <w:rPr>
                <w:rFonts w:hint="eastAsia" w:ascii="宋体" w:hAnsi="宋体" w:eastAsia="宋体" w:cs="宋体"/>
                <w:szCs w:val="21"/>
                <w:highlight w:val="none"/>
              </w:rPr>
              <w:t>分。</w:t>
            </w:r>
          </w:p>
          <w:p w14:paraId="361843E4">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本项最高得</w:t>
            </w:r>
            <w:r>
              <w:rPr>
                <w:rFonts w:hint="eastAsia" w:ascii="宋体" w:hAnsi="宋体" w:cs="宋体"/>
                <w:szCs w:val="21"/>
                <w:highlight w:val="none"/>
                <w:lang w:val="en-US" w:eastAsia="zh-CN"/>
              </w:rPr>
              <w:t>20</w:t>
            </w:r>
            <w:r>
              <w:rPr>
                <w:rFonts w:hint="eastAsia" w:ascii="宋体" w:hAnsi="宋体" w:eastAsia="宋体" w:cs="宋体"/>
                <w:szCs w:val="21"/>
                <w:highlight w:val="none"/>
              </w:rPr>
              <w:t>分。</w:t>
            </w:r>
          </w:p>
          <w:p w14:paraId="6E7F0729">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供应商须提供《采购需求偏离表》并针对招标文件</w:t>
            </w:r>
            <w:r>
              <w:rPr>
                <w:rFonts w:hint="eastAsia" w:ascii="宋体" w:hAnsi="宋体" w:eastAsia="宋体" w:cs="宋体"/>
                <w:b/>
                <w:bCs/>
                <w:szCs w:val="21"/>
                <w:highlight w:val="none"/>
              </w:rPr>
              <w:t>第四章采购需求中要求提供相关证明材料佐证的条款，须附相关证明材料，否则视为负偏离。</w:t>
            </w:r>
          </w:p>
          <w:p w14:paraId="191EE635">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相证明材料中的文字说明与技术参数文字表达不完全一致的，其主要内容须满足设备功能要求。</w:t>
            </w:r>
          </w:p>
          <w:p w14:paraId="103E4E75">
            <w:pPr>
              <w:spacing w:line="360" w:lineRule="auto"/>
              <w:rPr>
                <w:rFonts w:hint="eastAsia" w:ascii="宋体" w:hAnsi="宋体" w:cs="宋体"/>
                <w:szCs w:val="21"/>
                <w:highlight w:val="none"/>
              </w:rPr>
            </w:pPr>
            <w:r>
              <w:rPr>
                <w:rFonts w:hint="eastAsia" w:ascii="宋体" w:hAnsi="宋体" w:eastAsia="宋体" w:cs="宋体"/>
                <w:szCs w:val="21"/>
                <w:highlight w:val="none"/>
              </w:rPr>
              <w:t>相应证明材料应在偏离表中注明证明材料所在投标文件的页码位置，如不提供证明材料或者证明材料无法反应相关内容按照负偏离处理。</w:t>
            </w:r>
          </w:p>
        </w:tc>
        <w:tc>
          <w:tcPr>
            <w:tcW w:w="681" w:type="dxa"/>
            <w:noWrap w:val="0"/>
            <w:vAlign w:val="center"/>
          </w:tcPr>
          <w:p w14:paraId="18E110CA">
            <w:pPr>
              <w:widowControl/>
              <w:jc w:val="center"/>
              <w:rPr>
                <w:rFonts w:hint="default" w:ascii="宋体" w:hAnsi="宋体" w:cs="宋体"/>
                <w:bCs/>
                <w:szCs w:val="21"/>
                <w:highlight w:val="none"/>
                <w:lang w:val="en-US"/>
              </w:rPr>
            </w:pPr>
            <w:r>
              <w:rPr>
                <w:rFonts w:hint="eastAsia" w:ascii="宋体" w:hAnsi="宋体" w:cs="宋体"/>
                <w:b/>
                <w:szCs w:val="21"/>
                <w:highlight w:val="none"/>
                <w:lang w:val="en-US" w:eastAsia="zh-CN"/>
              </w:rPr>
              <w:t>20</w:t>
            </w:r>
          </w:p>
        </w:tc>
      </w:tr>
      <w:tr w14:paraId="0BB327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4" w:hRule="atLeast"/>
          <w:jc w:val="center"/>
        </w:trPr>
        <w:tc>
          <w:tcPr>
            <w:tcW w:w="744" w:type="dxa"/>
            <w:noWrap w:val="0"/>
            <w:vAlign w:val="center"/>
          </w:tcPr>
          <w:p w14:paraId="7C86688F">
            <w:pPr>
              <w:spacing w:line="360" w:lineRule="auto"/>
              <w:jc w:val="center"/>
              <w:rPr>
                <w:rFonts w:ascii="宋体" w:hAnsi="宋体" w:cs="宋体"/>
                <w:szCs w:val="21"/>
                <w:highlight w:val="none"/>
              </w:rPr>
            </w:pPr>
            <w:r>
              <w:rPr>
                <w:rFonts w:hint="eastAsia" w:ascii="宋体" w:hAnsi="宋体" w:cs="宋体"/>
                <w:szCs w:val="21"/>
                <w:highlight w:val="none"/>
                <w:lang w:val="en-US" w:eastAsia="zh-CN"/>
              </w:rPr>
              <w:t>3</w:t>
            </w:r>
            <w:r>
              <w:rPr>
                <w:rFonts w:hint="eastAsia" w:ascii="宋体" w:hAnsi="宋体" w:cs="宋体"/>
                <w:szCs w:val="21"/>
                <w:highlight w:val="none"/>
              </w:rPr>
              <w:t>.1</w:t>
            </w:r>
          </w:p>
        </w:tc>
        <w:tc>
          <w:tcPr>
            <w:tcW w:w="1225" w:type="dxa"/>
            <w:vMerge w:val="restart"/>
            <w:noWrap w:val="0"/>
            <w:vAlign w:val="center"/>
          </w:tcPr>
          <w:p w14:paraId="4D757FD8">
            <w:pPr>
              <w:spacing w:line="360" w:lineRule="auto"/>
              <w:jc w:val="center"/>
              <w:rPr>
                <w:rFonts w:ascii="宋体" w:hAnsi="宋体" w:cs="宋体"/>
                <w:szCs w:val="21"/>
                <w:highlight w:val="none"/>
              </w:rPr>
            </w:pPr>
            <w:r>
              <w:rPr>
                <w:rFonts w:hint="eastAsia" w:ascii="宋体" w:hAnsi="宋体" w:cs="宋体"/>
                <w:szCs w:val="21"/>
                <w:highlight w:val="none"/>
              </w:rPr>
              <w:t>施工方案</w:t>
            </w:r>
          </w:p>
          <w:p w14:paraId="74CFB8A4">
            <w:pPr>
              <w:spacing w:line="360" w:lineRule="auto"/>
              <w:jc w:val="center"/>
              <w:rPr>
                <w:rFonts w:ascii="宋体" w:hAnsi="宋体" w:cs="宋体"/>
                <w:szCs w:val="21"/>
                <w:highlight w:val="none"/>
              </w:rPr>
            </w:pPr>
            <w:r>
              <w:rPr>
                <w:rFonts w:hint="eastAsia" w:ascii="宋体" w:hAnsi="宋体" w:cs="宋体"/>
                <w:szCs w:val="21"/>
                <w:highlight w:val="none"/>
              </w:rPr>
              <w:t>（</w:t>
            </w:r>
            <w:r>
              <w:rPr>
                <w:rFonts w:hint="eastAsia" w:ascii="宋体" w:hAnsi="宋体" w:cs="宋体"/>
                <w:szCs w:val="21"/>
                <w:highlight w:val="none"/>
                <w:lang w:val="en-US" w:eastAsia="zh-CN"/>
              </w:rPr>
              <w:t>36</w:t>
            </w:r>
            <w:r>
              <w:rPr>
                <w:rFonts w:hint="eastAsia" w:ascii="宋体" w:hAnsi="宋体" w:cs="宋体"/>
                <w:szCs w:val="21"/>
                <w:highlight w:val="none"/>
              </w:rPr>
              <w:t>分）</w:t>
            </w:r>
          </w:p>
        </w:tc>
        <w:tc>
          <w:tcPr>
            <w:tcW w:w="1222" w:type="dxa"/>
            <w:noWrap w:val="0"/>
            <w:vAlign w:val="center"/>
          </w:tcPr>
          <w:p w14:paraId="20583737">
            <w:pPr>
              <w:pStyle w:val="219"/>
              <w:tabs>
                <w:tab w:val="left" w:pos="208"/>
              </w:tabs>
              <w:jc w:val="center"/>
              <w:rPr>
                <w:rFonts w:ascii="宋体" w:hAnsi="宋体" w:cs="宋体"/>
                <w:szCs w:val="21"/>
                <w:highlight w:val="none"/>
              </w:rPr>
            </w:pPr>
            <w:r>
              <w:rPr>
                <w:rFonts w:hint="eastAsia"/>
                <w:highlight w:val="none"/>
              </w:rPr>
              <w:t>施工总体部署方案</w:t>
            </w:r>
          </w:p>
        </w:tc>
        <w:tc>
          <w:tcPr>
            <w:tcW w:w="6761" w:type="dxa"/>
            <w:noWrap w:val="0"/>
            <w:vAlign w:val="center"/>
          </w:tcPr>
          <w:p w14:paraId="26D748AD">
            <w:pPr>
              <w:widowControl/>
              <w:spacing w:line="360" w:lineRule="auto"/>
              <w:rPr>
                <w:rFonts w:hint="eastAsia"/>
                <w:highlight w:val="none"/>
              </w:rPr>
            </w:pPr>
            <w:r>
              <w:rPr>
                <w:rFonts w:hint="eastAsia" w:ascii="宋体" w:hAnsi="宋体"/>
                <w:szCs w:val="21"/>
                <w:highlight w:val="none"/>
              </w:rPr>
              <w:t>供应商应根据磋商文件要求提供施工总体部署方案，包括整体施工的部署、施工组织总体设想、施工前准备、现场平面布置等，应服从采购人管理要求，确保在规定的交付时限内完成；施工总体方案要满足国家和省有关规范要求，并应根据本项目特点有针对性，避免套用模板，且方案应详细完整、科学合理，具备严密性</w:t>
            </w:r>
            <w:r>
              <w:rPr>
                <w:rFonts w:hint="eastAsia"/>
                <w:highlight w:val="none"/>
              </w:rPr>
              <w:t>：</w:t>
            </w:r>
          </w:p>
          <w:p w14:paraId="673D4A57">
            <w:pPr>
              <w:widowControl/>
              <w:spacing w:line="360" w:lineRule="auto"/>
              <w:rPr>
                <w:rFonts w:ascii="宋体" w:hAnsi="宋体"/>
                <w:highlight w:val="none"/>
              </w:rPr>
            </w:pPr>
            <w:r>
              <w:rPr>
                <w:rFonts w:hint="eastAsia" w:ascii="宋体" w:hAnsi="宋体" w:cs="宋体"/>
                <w:szCs w:val="21"/>
                <w:highlight w:val="none"/>
              </w:rPr>
              <w:t>方案内容清晰、全面、合理、前瞻、可行、有针对性、完全满足项目需求的得</w:t>
            </w:r>
            <w:r>
              <w:rPr>
                <w:rFonts w:hint="eastAsia" w:ascii="宋体" w:hAnsi="宋体" w:cs="宋体"/>
                <w:szCs w:val="21"/>
                <w:highlight w:val="none"/>
                <w:lang w:val="en-US" w:eastAsia="zh-CN"/>
              </w:rPr>
              <w:t>4</w:t>
            </w:r>
            <w:r>
              <w:rPr>
                <w:rFonts w:hint="eastAsia" w:ascii="宋体" w:hAnsi="宋体" w:cs="宋体"/>
                <w:szCs w:val="21"/>
                <w:highlight w:val="none"/>
              </w:rPr>
              <w:t>分</w:t>
            </w:r>
            <w:r>
              <w:rPr>
                <w:rFonts w:hint="eastAsia" w:ascii="宋体" w:hAnsi="宋体"/>
                <w:highlight w:val="none"/>
              </w:rPr>
              <w:t>；</w:t>
            </w:r>
          </w:p>
          <w:p w14:paraId="2385845D">
            <w:pPr>
              <w:widowControl/>
              <w:spacing w:line="360" w:lineRule="auto"/>
              <w:rPr>
                <w:rFonts w:ascii="宋体" w:hAnsi="宋体"/>
                <w:highlight w:val="none"/>
              </w:rPr>
            </w:pPr>
            <w:r>
              <w:rPr>
                <w:rFonts w:hint="eastAsia" w:ascii="宋体" w:hAnsi="宋体" w:cs="宋体"/>
                <w:szCs w:val="21"/>
                <w:highlight w:val="none"/>
              </w:rPr>
              <w:t>方案内容基本全面、合理、可行，满足项目需求，略有欠缺需要完善的得</w:t>
            </w:r>
            <w:r>
              <w:rPr>
                <w:rFonts w:hint="eastAsia" w:ascii="宋体" w:hAnsi="宋体" w:cs="宋体"/>
                <w:szCs w:val="21"/>
                <w:highlight w:val="none"/>
                <w:lang w:val="en-US" w:eastAsia="zh-CN"/>
              </w:rPr>
              <w:t>2</w:t>
            </w:r>
            <w:r>
              <w:rPr>
                <w:rFonts w:hint="eastAsia" w:ascii="宋体" w:hAnsi="宋体" w:cs="宋体"/>
                <w:szCs w:val="21"/>
                <w:highlight w:val="none"/>
              </w:rPr>
              <w:t>分</w:t>
            </w:r>
            <w:r>
              <w:rPr>
                <w:rFonts w:hint="eastAsia" w:ascii="宋体" w:hAnsi="宋体"/>
                <w:highlight w:val="none"/>
              </w:rPr>
              <w:t>；</w:t>
            </w:r>
          </w:p>
          <w:p w14:paraId="091D5F96">
            <w:pPr>
              <w:widowControl/>
              <w:spacing w:line="360" w:lineRule="auto"/>
              <w:rPr>
                <w:rFonts w:ascii="宋体" w:hAnsi="宋体"/>
                <w:highlight w:val="none"/>
              </w:rPr>
            </w:pPr>
            <w:r>
              <w:rPr>
                <w:rFonts w:hint="eastAsia" w:ascii="宋体" w:hAnsi="宋体"/>
                <w:highlight w:val="none"/>
              </w:rPr>
              <w:t>方案具有缺陷（缺陷是指：存在不适用项目实际情况的情形、凭空编造、方案中内容前后不一致、前后逻辑错误、涉及的规范及标准错误、不符合项目实际情况等）得</w:t>
            </w:r>
            <w:r>
              <w:rPr>
                <w:rFonts w:ascii="宋体" w:hAnsi="宋体"/>
                <w:highlight w:val="none"/>
              </w:rPr>
              <w:t>1</w:t>
            </w:r>
            <w:r>
              <w:rPr>
                <w:rFonts w:hint="eastAsia" w:ascii="宋体" w:hAnsi="宋体"/>
                <w:highlight w:val="none"/>
              </w:rPr>
              <w:t>分；</w:t>
            </w:r>
          </w:p>
          <w:p w14:paraId="295AED66">
            <w:pPr>
              <w:widowControl/>
              <w:spacing w:line="360" w:lineRule="auto"/>
              <w:rPr>
                <w:rFonts w:hint="eastAsia"/>
                <w:highlight w:val="none"/>
              </w:rPr>
            </w:pPr>
            <w:r>
              <w:rPr>
                <w:rFonts w:hint="eastAsia" w:ascii="宋体" w:hAnsi="宋体"/>
                <w:highlight w:val="none"/>
              </w:rPr>
              <w:t>未提供的不得分。</w:t>
            </w:r>
          </w:p>
        </w:tc>
        <w:tc>
          <w:tcPr>
            <w:tcW w:w="681" w:type="dxa"/>
            <w:noWrap w:val="0"/>
            <w:vAlign w:val="center"/>
          </w:tcPr>
          <w:p w14:paraId="63611879">
            <w:pPr>
              <w:widowControl/>
              <w:spacing w:line="360" w:lineRule="auto"/>
              <w:jc w:val="center"/>
              <w:rPr>
                <w:rFonts w:hint="eastAsia" w:ascii="宋体" w:hAnsi="宋体" w:eastAsia="宋体" w:cs="宋体"/>
                <w:szCs w:val="21"/>
                <w:highlight w:val="none"/>
                <w:lang w:eastAsia="zh-CN"/>
              </w:rPr>
            </w:pPr>
            <w:r>
              <w:rPr>
                <w:rFonts w:hint="eastAsia" w:ascii="宋体" w:hAnsi="宋体" w:cs="宋体"/>
                <w:szCs w:val="21"/>
                <w:highlight w:val="none"/>
                <w:lang w:val="en-US" w:eastAsia="zh-CN"/>
              </w:rPr>
              <w:t>4</w:t>
            </w:r>
          </w:p>
        </w:tc>
      </w:tr>
      <w:tr w14:paraId="4FE434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0" w:hRule="atLeast"/>
          <w:jc w:val="center"/>
        </w:trPr>
        <w:tc>
          <w:tcPr>
            <w:tcW w:w="744" w:type="dxa"/>
            <w:noWrap w:val="0"/>
            <w:vAlign w:val="center"/>
          </w:tcPr>
          <w:p w14:paraId="11E226AB">
            <w:pPr>
              <w:widowControl/>
              <w:spacing w:line="360" w:lineRule="auto"/>
              <w:jc w:val="center"/>
              <w:rPr>
                <w:rFonts w:ascii="宋体" w:hAnsi="宋体" w:eastAsia="宋体" w:cs="宋体"/>
                <w:szCs w:val="21"/>
                <w:highlight w:val="none"/>
                <w:lang w:val="en-US" w:eastAsia="zh-CN"/>
              </w:rPr>
            </w:pPr>
            <w:r>
              <w:rPr>
                <w:rFonts w:hint="eastAsia" w:ascii="宋体" w:hAnsi="宋体" w:cs="宋体"/>
                <w:szCs w:val="21"/>
                <w:highlight w:val="none"/>
                <w:lang w:val="en-US" w:eastAsia="zh-CN"/>
              </w:rPr>
              <w:t>3.2</w:t>
            </w:r>
          </w:p>
        </w:tc>
        <w:tc>
          <w:tcPr>
            <w:tcW w:w="1225" w:type="dxa"/>
            <w:vMerge w:val="continue"/>
            <w:noWrap w:val="0"/>
            <w:vAlign w:val="center"/>
          </w:tcPr>
          <w:p w14:paraId="75E3A20F">
            <w:pPr>
              <w:widowControl/>
              <w:spacing w:line="360" w:lineRule="auto"/>
              <w:jc w:val="left"/>
              <w:rPr>
                <w:rFonts w:ascii="宋体" w:hAnsi="宋体" w:cs="宋体"/>
                <w:szCs w:val="21"/>
                <w:highlight w:val="none"/>
              </w:rPr>
            </w:pPr>
          </w:p>
        </w:tc>
        <w:tc>
          <w:tcPr>
            <w:tcW w:w="1222" w:type="dxa"/>
            <w:noWrap w:val="0"/>
            <w:vAlign w:val="center"/>
          </w:tcPr>
          <w:p w14:paraId="64F8AEF6">
            <w:pPr>
              <w:widowControl/>
              <w:spacing w:line="360" w:lineRule="auto"/>
              <w:jc w:val="center"/>
              <w:rPr>
                <w:rFonts w:ascii="宋体" w:hAnsi="宋体" w:cs="宋体"/>
                <w:szCs w:val="21"/>
                <w:highlight w:val="none"/>
              </w:rPr>
            </w:pPr>
            <w:r>
              <w:rPr>
                <w:rFonts w:hint="eastAsia" w:ascii="宋体" w:hAnsi="宋体" w:cs="宋体"/>
                <w:szCs w:val="21"/>
                <w:highlight w:val="none"/>
              </w:rPr>
              <w:t>针对本项目关键施工技术、工艺及工程项目实施重点难点分析的解决方案</w:t>
            </w:r>
          </w:p>
        </w:tc>
        <w:tc>
          <w:tcPr>
            <w:tcW w:w="6761" w:type="dxa"/>
            <w:noWrap w:val="0"/>
            <w:vAlign w:val="center"/>
          </w:tcPr>
          <w:p w14:paraId="2724BC2B">
            <w:pPr>
              <w:widowControl/>
              <w:spacing w:line="360" w:lineRule="auto"/>
              <w:rPr>
                <w:rFonts w:ascii="宋体" w:hAnsi="宋体"/>
                <w:highlight w:val="none"/>
              </w:rPr>
            </w:pPr>
            <w:r>
              <w:rPr>
                <w:rFonts w:hint="eastAsia" w:ascii="宋体" w:hAnsi="宋体"/>
                <w:szCs w:val="21"/>
                <w:highlight w:val="none"/>
              </w:rPr>
              <w:t>供应商根据磋商文件要求及本项目特点，针对本项目特征，明确采用核心施工技术，提供施工技术、工艺说明方案，包括对关键施工技术、工艺及工程项目实施的重点、难点的分析，从技术难点、管理难点、环境难点、安全难点等方面并提出解决方案，方案应详细完整、科学合理，并具备严密性</w:t>
            </w:r>
            <w:r>
              <w:rPr>
                <w:rFonts w:hint="eastAsia" w:ascii="宋体" w:hAnsi="宋体"/>
                <w:highlight w:val="none"/>
              </w:rPr>
              <w:t>：</w:t>
            </w:r>
          </w:p>
          <w:p w14:paraId="72F43877">
            <w:pPr>
              <w:widowControl/>
              <w:spacing w:line="360" w:lineRule="auto"/>
              <w:rPr>
                <w:rFonts w:ascii="宋体" w:hAnsi="宋体"/>
                <w:highlight w:val="none"/>
              </w:rPr>
            </w:pPr>
            <w:r>
              <w:rPr>
                <w:rFonts w:hint="eastAsia" w:ascii="宋体" w:hAnsi="宋体" w:cs="宋体"/>
                <w:szCs w:val="21"/>
                <w:highlight w:val="none"/>
              </w:rPr>
              <w:t>方案内容清晰、全面、合理、前瞻、可行、有针对性、完全满足项目需求的得</w:t>
            </w:r>
            <w:r>
              <w:rPr>
                <w:rFonts w:hint="eastAsia" w:ascii="宋体" w:hAnsi="宋体" w:cs="宋体"/>
                <w:szCs w:val="21"/>
                <w:highlight w:val="none"/>
                <w:lang w:val="en-US" w:eastAsia="zh-CN"/>
              </w:rPr>
              <w:t>4</w:t>
            </w:r>
            <w:r>
              <w:rPr>
                <w:rFonts w:hint="eastAsia" w:ascii="宋体" w:hAnsi="宋体" w:cs="宋体"/>
                <w:szCs w:val="21"/>
                <w:highlight w:val="none"/>
              </w:rPr>
              <w:t>分</w:t>
            </w:r>
            <w:r>
              <w:rPr>
                <w:rFonts w:hint="eastAsia" w:ascii="宋体" w:hAnsi="宋体"/>
                <w:highlight w:val="none"/>
              </w:rPr>
              <w:t>；</w:t>
            </w:r>
          </w:p>
          <w:p w14:paraId="49534AD5">
            <w:pPr>
              <w:widowControl/>
              <w:spacing w:line="360" w:lineRule="auto"/>
              <w:rPr>
                <w:rFonts w:ascii="宋体" w:hAnsi="宋体"/>
                <w:highlight w:val="none"/>
              </w:rPr>
            </w:pPr>
            <w:r>
              <w:rPr>
                <w:rFonts w:hint="eastAsia" w:ascii="宋体" w:hAnsi="宋体" w:cs="宋体"/>
                <w:szCs w:val="21"/>
                <w:highlight w:val="none"/>
              </w:rPr>
              <w:t>方案内容基本全面、合理、可行，满足项目需求，略有欠缺需要完善的得</w:t>
            </w:r>
            <w:r>
              <w:rPr>
                <w:rFonts w:hint="eastAsia" w:ascii="宋体" w:hAnsi="宋体" w:cs="宋体"/>
                <w:szCs w:val="21"/>
                <w:highlight w:val="none"/>
                <w:lang w:val="en-US" w:eastAsia="zh-CN"/>
              </w:rPr>
              <w:t>2</w:t>
            </w:r>
            <w:r>
              <w:rPr>
                <w:rFonts w:hint="eastAsia" w:ascii="宋体" w:hAnsi="宋体" w:cs="宋体"/>
                <w:szCs w:val="21"/>
                <w:highlight w:val="none"/>
              </w:rPr>
              <w:t>分</w:t>
            </w:r>
            <w:r>
              <w:rPr>
                <w:rFonts w:hint="eastAsia" w:ascii="宋体" w:hAnsi="宋体"/>
                <w:highlight w:val="none"/>
              </w:rPr>
              <w:t>；</w:t>
            </w:r>
          </w:p>
          <w:p w14:paraId="62F9701D">
            <w:pPr>
              <w:pStyle w:val="254"/>
              <w:widowControl w:val="0"/>
              <w:tabs>
                <w:tab w:val="left" w:pos="634"/>
              </w:tabs>
              <w:spacing w:before="0" w:beforeAutospacing="0" w:after="0" w:afterAutospacing="0" w:line="360" w:lineRule="auto"/>
              <w:rPr>
                <w:rFonts w:cs="Times New Roman"/>
                <w:sz w:val="21"/>
                <w:highlight w:val="none"/>
              </w:rPr>
            </w:pPr>
            <w:r>
              <w:rPr>
                <w:rFonts w:hint="eastAsia" w:cs="Times New Roman"/>
                <w:sz w:val="21"/>
                <w:highlight w:val="none"/>
              </w:rPr>
              <w:t>方案具有缺陷（缺陷是指：存在不适用项目实际情况的情形、凭空编造、方案中内容前后不一致、前后逻辑错误、涉及的规范及标准错误、不符合项目实际情况等）得1分；</w:t>
            </w:r>
          </w:p>
          <w:p w14:paraId="5AF39626">
            <w:pPr>
              <w:pStyle w:val="254"/>
              <w:widowControl w:val="0"/>
              <w:tabs>
                <w:tab w:val="left" w:pos="634"/>
              </w:tabs>
              <w:spacing w:before="0" w:beforeAutospacing="0" w:after="0" w:afterAutospacing="0" w:line="360" w:lineRule="auto"/>
              <w:rPr>
                <w:rFonts w:hint="eastAsia" w:ascii="宋体" w:hAnsi="宋体" w:cs="Times New Roman"/>
                <w:highlight w:val="none"/>
              </w:rPr>
            </w:pPr>
            <w:r>
              <w:rPr>
                <w:rFonts w:hint="eastAsia" w:cs="Times New Roman"/>
                <w:sz w:val="21"/>
                <w:highlight w:val="none"/>
              </w:rPr>
              <w:t>未提供的不得分。</w:t>
            </w:r>
          </w:p>
        </w:tc>
        <w:tc>
          <w:tcPr>
            <w:tcW w:w="681" w:type="dxa"/>
            <w:noWrap w:val="0"/>
            <w:vAlign w:val="center"/>
          </w:tcPr>
          <w:p w14:paraId="72DC827D">
            <w:pPr>
              <w:widowControl/>
              <w:spacing w:line="360" w:lineRule="auto"/>
              <w:jc w:val="center"/>
              <w:rPr>
                <w:rFonts w:hint="eastAsia" w:ascii="宋体" w:hAnsi="宋体" w:eastAsia="宋体" w:cs="宋体"/>
                <w:szCs w:val="21"/>
                <w:highlight w:val="none"/>
                <w:lang w:eastAsia="zh-CN"/>
              </w:rPr>
            </w:pPr>
            <w:r>
              <w:rPr>
                <w:rFonts w:hint="eastAsia" w:ascii="宋体" w:hAnsi="宋体" w:cs="宋体"/>
                <w:szCs w:val="21"/>
                <w:highlight w:val="none"/>
                <w:lang w:val="en-US" w:eastAsia="zh-CN"/>
              </w:rPr>
              <w:t>4</w:t>
            </w:r>
          </w:p>
        </w:tc>
      </w:tr>
      <w:tr w14:paraId="71B01F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0" w:hRule="atLeast"/>
          <w:jc w:val="center"/>
        </w:trPr>
        <w:tc>
          <w:tcPr>
            <w:tcW w:w="744" w:type="dxa"/>
            <w:noWrap w:val="0"/>
            <w:vAlign w:val="center"/>
          </w:tcPr>
          <w:p w14:paraId="6F637C91">
            <w:pPr>
              <w:widowControl/>
              <w:spacing w:line="360" w:lineRule="auto"/>
              <w:jc w:val="center"/>
              <w:rPr>
                <w:rFonts w:ascii="宋体" w:hAnsi="宋体" w:eastAsia="宋体" w:cs="宋体"/>
                <w:szCs w:val="21"/>
                <w:highlight w:val="none"/>
                <w:lang w:val="en-US" w:eastAsia="zh-CN"/>
              </w:rPr>
            </w:pPr>
            <w:r>
              <w:rPr>
                <w:rFonts w:hint="eastAsia" w:ascii="宋体" w:hAnsi="宋体" w:cs="宋体"/>
                <w:szCs w:val="21"/>
                <w:highlight w:val="none"/>
                <w:lang w:val="en-US" w:eastAsia="zh-CN"/>
              </w:rPr>
              <w:t>3.3</w:t>
            </w:r>
          </w:p>
        </w:tc>
        <w:tc>
          <w:tcPr>
            <w:tcW w:w="1225" w:type="dxa"/>
            <w:vMerge w:val="continue"/>
            <w:noWrap w:val="0"/>
            <w:vAlign w:val="center"/>
          </w:tcPr>
          <w:p w14:paraId="1285BF3C">
            <w:pPr>
              <w:widowControl/>
              <w:spacing w:line="360" w:lineRule="auto"/>
              <w:jc w:val="left"/>
              <w:rPr>
                <w:rFonts w:ascii="宋体" w:hAnsi="宋体" w:cs="宋体"/>
                <w:szCs w:val="21"/>
                <w:highlight w:val="none"/>
              </w:rPr>
            </w:pPr>
          </w:p>
        </w:tc>
        <w:tc>
          <w:tcPr>
            <w:tcW w:w="1222" w:type="dxa"/>
            <w:noWrap w:val="0"/>
            <w:vAlign w:val="center"/>
          </w:tcPr>
          <w:p w14:paraId="4A9CD733">
            <w:pPr>
              <w:widowControl/>
              <w:spacing w:line="360" w:lineRule="auto"/>
              <w:ind w:left="105"/>
              <w:jc w:val="center"/>
              <w:rPr>
                <w:rFonts w:hint="eastAsia" w:ascii="宋体" w:hAnsi="宋体"/>
                <w:szCs w:val="21"/>
                <w:highlight w:val="none"/>
              </w:rPr>
            </w:pPr>
            <w:r>
              <w:rPr>
                <w:rFonts w:hint="eastAsia" w:ascii="宋体" w:hAnsi="宋体" w:cs="宋体"/>
                <w:szCs w:val="21"/>
                <w:highlight w:val="none"/>
              </w:rPr>
              <w:t>安全保护措施及文明施工及环境保护措施</w:t>
            </w:r>
          </w:p>
        </w:tc>
        <w:tc>
          <w:tcPr>
            <w:tcW w:w="6761" w:type="dxa"/>
            <w:noWrap w:val="0"/>
            <w:vAlign w:val="center"/>
          </w:tcPr>
          <w:p w14:paraId="4262430B">
            <w:pPr>
              <w:pStyle w:val="254"/>
              <w:widowControl w:val="0"/>
              <w:tabs>
                <w:tab w:val="left" w:pos="634"/>
              </w:tabs>
              <w:spacing w:before="0" w:beforeAutospacing="0" w:after="0" w:afterAutospacing="0" w:line="360" w:lineRule="auto"/>
              <w:rPr>
                <w:rFonts w:cs="Times New Roman"/>
                <w:sz w:val="21"/>
                <w:highlight w:val="none"/>
              </w:rPr>
            </w:pPr>
            <w:r>
              <w:rPr>
                <w:rFonts w:hint="eastAsia" w:cs="Times New Roman"/>
                <w:sz w:val="21"/>
                <w:highlight w:val="none"/>
              </w:rPr>
              <w:t>供应商应根据磋商文件要求及本项目特点，提供安全文明施工及环境保护措施，包括针对本项目明确提出控制扬尘、治污减排、降低噪音的要求（不影响学校每日的正常教学、生活、办公），成品保护措施等，措施应做到完整全面、考虑周到可行，确保达到采购人的要求：</w:t>
            </w:r>
          </w:p>
          <w:p w14:paraId="77B38145">
            <w:pPr>
              <w:widowControl/>
              <w:spacing w:line="360" w:lineRule="auto"/>
              <w:rPr>
                <w:rFonts w:ascii="宋体" w:hAnsi="宋体"/>
                <w:highlight w:val="none"/>
              </w:rPr>
            </w:pPr>
            <w:r>
              <w:rPr>
                <w:rFonts w:hint="eastAsia" w:ascii="宋体" w:hAnsi="宋体" w:cs="宋体"/>
                <w:szCs w:val="21"/>
                <w:highlight w:val="none"/>
              </w:rPr>
              <w:t>方案内容清晰、全面、合理、前瞻、可行、有针对性、完全满足项目需求的得</w:t>
            </w:r>
            <w:r>
              <w:rPr>
                <w:rFonts w:hint="eastAsia" w:ascii="宋体" w:hAnsi="宋体" w:cs="宋体"/>
                <w:szCs w:val="21"/>
                <w:highlight w:val="none"/>
                <w:lang w:val="en-US" w:eastAsia="zh-CN"/>
              </w:rPr>
              <w:t>4</w:t>
            </w:r>
            <w:r>
              <w:rPr>
                <w:rFonts w:hint="eastAsia" w:ascii="宋体" w:hAnsi="宋体" w:cs="宋体"/>
                <w:szCs w:val="21"/>
                <w:highlight w:val="none"/>
              </w:rPr>
              <w:t>分</w:t>
            </w:r>
            <w:r>
              <w:rPr>
                <w:rFonts w:hint="eastAsia" w:ascii="宋体" w:hAnsi="宋体"/>
                <w:highlight w:val="none"/>
              </w:rPr>
              <w:t>；</w:t>
            </w:r>
          </w:p>
          <w:p w14:paraId="548E9B65">
            <w:pPr>
              <w:widowControl/>
              <w:spacing w:line="360" w:lineRule="auto"/>
              <w:rPr>
                <w:rFonts w:ascii="宋体" w:hAnsi="宋体"/>
                <w:highlight w:val="none"/>
              </w:rPr>
            </w:pPr>
            <w:r>
              <w:rPr>
                <w:rFonts w:hint="eastAsia" w:ascii="宋体" w:hAnsi="宋体" w:cs="宋体"/>
                <w:szCs w:val="21"/>
                <w:highlight w:val="none"/>
              </w:rPr>
              <w:t>方案内容基本全面、合理、可行，满足项目需求，略有欠缺需要完善的得</w:t>
            </w:r>
            <w:r>
              <w:rPr>
                <w:rFonts w:hint="eastAsia" w:ascii="宋体" w:hAnsi="宋体" w:cs="宋体"/>
                <w:szCs w:val="21"/>
                <w:highlight w:val="none"/>
                <w:lang w:val="en-US" w:eastAsia="zh-CN"/>
              </w:rPr>
              <w:t>2</w:t>
            </w:r>
            <w:r>
              <w:rPr>
                <w:rFonts w:hint="eastAsia" w:ascii="宋体" w:hAnsi="宋体" w:cs="宋体"/>
                <w:szCs w:val="21"/>
                <w:highlight w:val="none"/>
              </w:rPr>
              <w:t>分</w:t>
            </w:r>
            <w:r>
              <w:rPr>
                <w:rFonts w:hint="eastAsia" w:ascii="宋体" w:hAnsi="宋体"/>
                <w:highlight w:val="none"/>
              </w:rPr>
              <w:t>；</w:t>
            </w:r>
          </w:p>
          <w:p w14:paraId="61C10874">
            <w:pPr>
              <w:widowControl/>
              <w:spacing w:line="360" w:lineRule="auto"/>
              <w:rPr>
                <w:rFonts w:ascii="宋体" w:hAnsi="宋体"/>
                <w:highlight w:val="none"/>
              </w:rPr>
            </w:pPr>
            <w:r>
              <w:rPr>
                <w:rFonts w:hint="eastAsia"/>
                <w:highlight w:val="none"/>
              </w:rPr>
              <w:t>方案具有缺陷（缺陷是指：存在不适用项目实际情况的情形、凭空编造、方案中内容前后不一致、前后逻辑错误、涉及的规范及标准错误、不符合项目实际情况等）得1分</w:t>
            </w:r>
            <w:r>
              <w:rPr>
                <w:rFonts w:hint="eastAsia" w:ascii="宋体" w:hAnsi="宋体"/>
                <w:highlight w:val="none"/>
              </w:rPr>
              <w:t>；</w:t>
            </w:r>
          </w:p>
          <w:p w14:paraId="5DCA5843">
            <w:pPr>
              <w:widowControl/>
              <w:spacing w:line="360" w:lineRule="auto"/>
              <w:rPr>
                <w:rFonts w:hint="eastAsia" w:ascii="宋体" w:hAnsi="宋体"/>
                <w:highlight w:val="none"/>
              </w:rPr>
            </w:pPr>
            <w:r>
              <w:rPr>
                <w:rFonts w:hint="eastAsia" w:ascii="宋体" w:hAnsi="宋体"/>
                <w:highlight w:val="none"/>
              </w:rPr>
              <w:t>未提供的不得分。</w:t>
            </w:r>
          </w:p>
        </w:tc>
        <w:tc>
          <w:tcPr>
            <w:tcW w:w="681" w:type="dxa"/>
            <w:noWrap w:val="0"/>
            <w:vAlign w:val="center"/>
          </w:tcPr>
          <w:p w14:paraId="5889B662">
            <w:pPr>
              <w:widowControl/>
              <w:spacing w:line="360" w:lineRule="auto"/>
              <w:jc w:val="center"/>
              <w:rPr>
                <w:rFonts w:hint="eastAsia" w:ascii="宋体" w:hAnsi="宋体" w:eastAsia="宋体" w:cs="宋体"/>
                <w:szCs w:val="21"/>
                <w:highlight w:val="none"/>
                <w:lang w:eastAsia="zh-CN"/>
              </w:rPr>
            </w:pPr>
            <w:r>
              <w:rPr>
                <w:rFonts w:hint="eastAsia" w:ascii="宋体" w:hAnsi="宋体" w:cs="宋体"/>
                <w:szCs w:val="21"/>
                <w:highlight w:val="none"/>
                <w:lang w:val="en-US" w:eastAsia="zh-CN"/>
              </w:rPr>
              <w:t>4</w:t>
            </w:r>
          </w:p>
        </w:tc>
      </w:tr>
      <w:tr w14:paraId="637795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0" w:hRule="atLeast"/>
          <w:jc w:val="center"/>
        </w:trPr>
        <w:tc>
          <w:tcPr>
            <w:tcW w:w="744" w:type="dxa"/>
            <w:noWrap w:val="0"/>
            <w:vAlign w:val="center"/>
          </w:tcPr>
          <w:p w14:paraId="00DB90E5">
            <w:pPr>
              <w:widowControl/>
              <w:spacing w:line="360" w:lineRule="auto"/>
              <w:jc w:val="center"/>
              <w:rPr>
                <w:rFonts w:ascii="宋体" w:hAnsi="宋体" w:eastAsia="宋体" w:cs="宋体"/>
                <w:szCs w:val="21"/>
                <w:highlight w:val="none"/>
                <w:lang w:val="en-US" w:eastAsia="zh-CN"/>
              </w:rPr>
            </w:pPr>
            <w:r>
              <w:rPr>
                <w:rFonts w:hint="eastAsia" w:ascii="宋体" w:hAnsi="宋体" w:cs="宋体"/>
                <w:szCs w:val="21"/>
                <w:highlight w:val="none"/>
                <w:lang w:val="en-US" w:eastAsia="zh-CN"/>
              </w:rPr>
              <w:t>3.4</w:t>
            </w:r>
          </w:p>
        </w:tc>
        <w:tc>
          <w:tcPr>
            <w:tcW w:w="1225" w:type="dxa"/>
            <w:vMerge w:val="continue"/>
            <w:noWrap w:val="0"/>
            <w:vAlign w:val="center"/>
          </w:tcPr>
          <w:p w14:paraId="27BEC74E">
            <w:pPr>
              <w:widowControl/>
              <w:spacing w:line="360" w:lineRule="auto"/>
              <w:jc w:val="left"/>
              <w:rPr>
                <w:rFonts w:ascii="宋体" w:hAnsi="宋体" w:cs="宋体"/>
                <w:szCs w:val="21"/>
                <w:highlight w:val="none"/>
              </w:rPr>
            </w:pPr>
          </w:p>
        </w:tc>
        <w:tc>
          <w:tcPr>
            <w:tcW w:w="1222" w:type="dxa"/>
            <w:noWrap w:val="0"/>
            <w:vAlign w:val="center"/>
          </w:tcPr>
          <w:p w14:paraId="2F6F214D">
            <w:pPr>
              <w:widowControl/>
              <w:spacing w:line="360" w:lineRule="auto"/>
              <w:jc w:val="center"/>
              <w:rPr>
                <w:rFonts w:hint="eastAsia"/>
                <w:highlight w:val="none"/>
              </w:rPr>
            </w:pPr>
            <w:r>
              <w:rPr>
                <w:rFonts w:hint="eastAsia" w:ascii="宋体" w:hAnsi="宋体" w:cs="宋体"/>
                <w:szCs w:val="21"/>
                <w:highlight w:val="none"/>
              </w:rPr>
              <w:t>针对本项目拟投入资源配备计划</w:t>
            </w:r>
          </w:p>
        </w:tc>
        <w:tc>
          <w:tcPr>
            <w:tcW w:w="6761" w:type="dxa"/>
            <w:noWrap w:val="0"/>
            <w:vAlign w:val="center"/>
          </w:tcPr>
          <w:p w14:paraId="14402C29">
            <w:pPr>
              <w:widowControl/>
              <w:spacing w:line="360" w:lineRule="auto"/>
              <w:rPr>
                <w:rFonts w:ascii="宋体" w:hAnsi="宋体"/>
                <w:highlight w:val="none"/>
              </w:rPr>
            </w:pPr>
            <w:r>
              <w:rPr>
                <w:rFonts w:hint="eastAsia" w:ascii="宋体" w:hAnsi="宋体"/>
                <w:szCs w:val="21"/>
                <w:highlight w:val="none"/>
              </w:rPr>
              <w:t>供应商应根据磋商文件要求提供针对本项目拟投入资源配备计划，包括采用的设备，工艺材料、技术等方面，计划应做到设备齐全到位；工艺材料安全稳定、技术先进；资料保障在劳动力、材料、机械的储备与调配计划应完整全面、描述详细、科学可行、并有针对性</w:t>
            </w:r>
            <w:r>
              <w:rPr>
                <w:rFonts w:hint="eastAsia" w:ascii="宋体" w:hAnsi="宋体"/>
                <w:highlight w:val="none"/>
              </w:rPr>
              <w:t>：</w:t>
            </w:r>
          </w:p>
          <w:p w14:paraId="71C499C3">
            <w:pPr>
              <w:widowControl/>
              <w:spacing w:line="360" w:lineRule="auto"/>
              <w:rPr>
                <w:rFonts w:ascii="宋体" w:hAnsi="宋体"/>
                <w:highlight w:val="none"/>
              </w:rPr>
            </w:pPr>
            <w:r>
              <w:rPr>
                <w:rFonts w:hint="eastAsia" w:ascii="宋体" w:hAnsi="宋体"/>
                <w:highlight w:val="none"/>
              </w:rPr>
              <w:t>计划</w:t>
            </w:r>
            <w:r>
              <w:rPr>
                <w:rFonts w:hint="eastAsia" w:ascii="宋体" w:hAnsi="宋体" w:cs="宋体"/>
                <w:szCs w:val="21"/>
                <w:highlight w:val="none"/>
              </w:rPr>
              <w:t>内容清晰、全面、合理、前瞻、可行、有针对性、完全满足项目需求的得</w:t>
            </w:r>
            <w:r>
              <w:rPr>
                <w:rFonts w:hint="eastAsia" w:ascii="宋体" w:hAnsi="宋体" w:cs="宋体"/>
                <w:szCs w:val="21"/>
                <w:highlight w:val="none"/>
                <w:lang w:val="en-US" w:eastAsia="zh-CN"/>
              </w:rPr>
              <w:t>4</w:t>
            </w:r>
            <w:r>
              <w:rPr>
                <w:rFonts w:hint="eastAsia" w:ascii="宋体" w:hAnsi="宋体" w:cs="宋体"/>
                <w:szCs w:val="21"/>
                <w:highlight w:val="none"/>
              </w:rPr>
              <w:t>分</w:t>
            </w:r>
            <w:r>
              <w:rPr>
                <w:rFonts w:hint="eastAsia" w:ascii="宋体" w:hAnsi="宋体"/>
                <w:highlight w:val="none"/>
              </w:rPr>
              <w:t>；</w:t>
            </w:r>
          </w:p>
          <w:p w14:paraId="7BA4FEDA">
            <w:pPr>
              <w:widowControl/>
              <w:spacing w:line="360" w:lineRule="auto"/>
              <w:rPr>
                <w:rFonts w:ascii="宋体" w:hAnsi="宋体"/>
                <w:highlight w:val="none"/>
              </w:rPr>
            </w:pPr>
            <w:r>
              <w:rPr>
                <w:rFonts w:hint="eastAsia" w:ascii="宋体" w:hAnsi="宋体"/>
                <w:highlight w:val="none"/>
              </w:rPr>
              <w:t>计划</w:t>
            </w:r>
            <w:r>
              <w:rPr>
                <w:rFonts w:hint="eastAsia" w:ascii="宋体" w:hAnsi="宋体" w:cs="宋体"/>
                <w:szCs w:val="21"/>
                <w:highlight w:val="none"/>
              </w:rPr>
              <w:t>内容基本全面、合理、可行，满足项目需求，略有欠缺需要完善的得</w:t>
            </w:r>
            <w:r>
              <w:rPr>
                <w:rFonts w:hint="eastAsia" w:ascii="宋体" w:hAnsi="宋体" w:cs="宋体"/>
                <w:szCs w:val="21"/>
                <w:highlight w:val="none"/>
                <w:lang w:val="en-US" w:eastAsia="zh-CN"/>
              </w:rPr>
              <w:t>2</w:t>
            </w:r>
            <w:r>
              <w:rPr>
                <w:rFonts w:hint="eastAsia" w:ascii="宋体" w:hAnsi="宋体" w:cs="宋体"/>
                <w:szCs w:val="21"/>
                <w:highlight w:val="none"/>
              </w:rPr>
              <w:t>分</w:t>
            </w:r>
            <w:r>
              <w:rPr>
                <w:rFonts w:hint="eastAsia" w:ascii="宋体" w:hAnsi="宋体"/>
                <w:highlight w:val="none"/>
              </w:rPr>
              <w:t>；</w:t>
            </w:r>
          </w:p>
          <w:p w14:paraId="2C5A30D9">
            <w:pPr>
              <w:widowControl/>
              <w:spacing w:line="360" w:lineRule="auto"/>
              <w:rPr>
                <w:rFonts w:ascii="宋体" w:hAnsi="宋体"/>
                <w:highlight w:val="none"/>
              </w:rPr>
            </w:pPr>
            <w:r>
              <w:rPr>
                <w:rFonts w:hint="eastAsia" w:ascii="宋体" w:hAnsi="宋体"/>
                <w:highlight w:val="none"/>
              </w:rPr>
              <w:t>计划完整性一般、描述一般、可行性一般、针对性一般、虽有描述但是不太符合招标文件要求得1分；</w:t>
            </w:r>
          </w:p>
          <w:p w14:paraId="76248B44">
            <w:pPr>
              <w:widowControl/>
              <w:spacing w:line="360" w:lineRule="auto"/>
              <w:rPr>
                <w:rFonts w:hint="eastAsia"/>
                <w:highlight w:val="none"/>
              </w:rPr>
            </w:pPr>
            <w:r>
              <w:rPr>
                <w:rFonts w:hint="eastAsia" w:ascii="宋体" w:hAnsi="宋体"/>
                <w:highlight w:val="none"/>
              </w:rPr>
              <w:t>未提供的不得分。</w:t>
            </w:r>
          </w:p>
        </w:tc>
        <w:tc>
          <w:tcPr>
            <w:tcW w:w="681" w:type="dxa"/>
            <w:noWrap w:val="0"/>
            <w:vAlign w:val="center"/>
          </w:tcPr>
          <w:p w14:paraId="0713AC96">
            <w:pPr>
              <w:widowControl/>
              <w:spacing w:line="360" w:lineRule="auto"/>
              <w:jc w:val="center"/>
              <w:rPr>
                <w:rFonts w:ascii="宋体" w:hAnsi="宋体" w:eastAsia="宋体" w:cs="宋体"/>
                <w:szCs w:val="21"/>
                <w:highlight w:val="none"/>
                <w:lang w:val="en-US" w:eastAsia="zh-CN"/>
              </w:rPr>
            </w:pPr>
            <w:r>
              <w:rPr>
                <w:rFonts w:hint="eastAsia" w:ascii="宋体" w:hAnsi="宋体" w:cs="宋体"/>
                <w:szCs w:val="21"/>
                <w:highlight w:val="none"/>
                <w:lang w:val="en-US" w:eastAsia="zh-CN"/>
              </w:rPr>
              <w:t>4</w:t>
            </w:r>
          </w:p>
        </w:tc>
      </w:tr>
      <w:tr w14:paraId="3DF732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0" w:hRule="atLeast"/>
          <w:jc w:val="center"/>
        </w:trPr>
        <w:tc>
          <w:tcPr>
            <w:tcW w:w="744" w:type="dxa"/>
            <w:noWrap w:val="0"/>
            <w:vAlign w:val="center"/>
          </w:tcPr>
          <w:p w14:paraId="794BD02F">
            <w:pPr>
              <w:widowControl/>
              <w:spacing w:line="360" w:lineRule="auto"/>
              <w:jc w:val="center"/>
              <w:rPr>
                <w:rFonts w:ascii="宋体" w:hAnsi="宋体" w:eastAsia="宋体" w:cs="宋体"/>
                <w:szCs w:val="21"/>
                <w:highlight w:val="none"/>
                <w:lang w:val="en-US" w:eastAsia="zh-CN"/>
              </w:rPr>
            </w:pPr>
            <w:r>
              <w:rPr>
                <w:rFonts w:hint="eastAsia" w:ascii="宋体" w:hAnsi="宋体" w:cs="宋体"/>
                <w:szCs w:val="21"/>
                <w:highlight w:val="none"/>
                <w:lang w:val="en-US" w:eastAsia="zh-CN"/>
              </w:rPr>
              <w:t>3.5</w:t>
            </w:r>
          </w:p>
        </w:tc>
        <w:tc>
          <w:tcPr>
            <w:tcW w:w="1225" w:type="dxa"/>
            <w:vMerge w:val="continue"/>
            <w:noWrap w:val="0"/>
            <w:vAlign w:val="center"/>
          </w:tcPr>
          <w:p w14:paraId="0DB69697">
            <w:pPr>
              <w:widowControl/>
              <w:spacing w:line="360" w:lineRule="auto"/>
              <w:jc w:val="left"/>
              <w:rPr>
                <w:rFonts w:ascii="宋体" w:hAnsi="宋体" w:cs="宋体"/>
                <w:szCs w:val="21"/>
                <w:highlight w:val="none"/>
              </w:rPr>
            </w:pPr>
          </w:p>
        </w:tc>
        <w:tc>
          <w:tcPr>
            <w:tcW w:w="1222" w:type="dxa"/>
            <w:noWrap w:val="0"/>
            <w:vAlign w:val="center"/>
          </w:tcPr>
          <w:p w14:paraId="06523881">
            <w:pPr>
              <w:widowControl/>
              <w:spacing w:line="360" w:lineRule="auto"/>
              <w:jc w:val="center"/>
              <w:rPr>
                <w:rFonts w:hint="eastAsia"/>
                <w:highlight w:val="none"/>
              </w:rPr>
            </w:pPr>
            <w:r>
              <w:rPr>
                <w:rFonts w:hint="eastAsia" w:ascii="宋体" w:hAnsi="宋体" w:cs="宋体"/>
                <w:szCs w:val="21"/>
                <w:highlight w:val="none"/>
              </w:rPr>
              <w:t>针对本项目的工程进度计划及措施等方案</w:t>
            </w:r>
          </w:p>
        </w:tc>
        <w:tc>
          <w:tcPr>
            <w:tcW w:w="6761" w:type="dxa"/>
            <w:noWrap w:val="0"/>
            <w:vAlign w:val="center"/>
          </w:tcPr>
          <w:p w14:paraId="06892F3E">
            <w:pPr>
              <w:widowControl/>
              <w:spacing w:line="360" w:lineRule="auto"/>
              <w:rPr>
                <w:rFonts w:ascii="宋体" w:hAnsi="宋体"/>
                <w:highlight w:val="none"/>
              </w:rPr>
            </w:pPr>
            <w:r>
              <w:rPr>
                <w:rFonts w:hint="eastAsia" w:ascii="宋体" w:hAnsi="宋体"/>
                <w:szCs w:val="21"/>
                <w:highlight w:val="none"/>
              </w:rPr>
              <w:t>供应商应根据磋商文件要求提供针对本项目的工程进度计划及措施等方案，包括总进度计划工期、施工工期保障措施、进度计划检查等，进度保障措施关键线路优化，方案详细完整、流程清晰完善，确保在规定的交付时限内完成</w:t>
            </w:r>
            <w:r>
              <w:rPr>
                <w:rFonts w:hint="eastAsia" w:ascii="宋体" w:hAnsi="宋体"/>
                <w:highlight w:val="none"/>
              </w:rPr>
              <w:t>：</w:t>
            </w:r>
          </w:p>
          <w:p w14:paraId="22B8B9D9">
            <w:pPr>
              <w:widowControl/>
              <w:spacing w:line="360" w:lineRule="auto"/>
              <w:rPr>
                <w:rFonts w:ascii="宋体" w:hAnsi="宋体"/>
                <w:highlight w:val="none"/>
              </w:rPr>
            </w:pPr>
            <w:r>
              <w:rPr>
                <w:rFonts w:hint="eastAsia" w:ascii="宋体" w:hAnsi="宋体" w:cs="宋体"/>
                <w:szCs w:val="21"/>
                <w:highlight w:val="none"/>
              </w:rPr>
              <w:t>方案内容清晰、全面、合理、前瞻、可行、有针对性、完全满足项目需求的得</w:t>
            </w:r>
            <w:r>
              <w:rPr>
                <w:rFonts w:hint="eastAsia" w:ascii="宋体" w:hAnsi="宋体" w:cs="宋体"/>
                <w:szCs w:val="21"/>
                <w:highlight w:val="none"/>
                <w:lang w:val="en-US" w:eastAsia="zh-CN"/>
              </w:rPr>
              <w:t>4</w:t>
            </w:r>
            <w:r>
              <w:rPr>
                <w:rFonts w:hint="eastAsia" w:ascii="宋体" w:hAnsi="宋体" w:cs="宋体"/>
                <w:szCs w:val="21"/>
                <w:highlight w:val="none"/>
              </w:rPr>
              <w:t>分</w:t>
            </w:r>
            <w:r>
              <w:rPr>
                <w:rFonts w:hint="eastAsia" w:ascii="宋体" w:hAnsi="宋体"/>
                <w:highlight w:val="none"/>
              </w:rPr>
              <w:t>；</w:t>
            </w:r>
          </w:p>
          <w:p w14:paraId="577983B3">
            <w:pPr>
              <w:widowControl/>
              <w:spacing w:line="360" w:lineRule="auto"/>
              <w:rPr>
                <w:rFonts w:ascii="宋体" w:hAnsi="宋体"/>
                <w:highlight w:val="none"/>
              </w:rPr>
            </w:pPr>
            <w:r>
              <w:rPr>
                <w:rFonts w:hint="eastAsia" w:ascii="宋体" w:hAnsi="宋体" w:cs="宋体"/>
                <w:szCs w:val="21"/>
                <w:highlight w:val="none"/>
              </w:rPr>
              <w:t>方案内容基本全面、合理、可行，满足项目需求，略有欠缺需要完善的得</w:t>
            </w:r>
            <w:r>
              <w:rPr>
                <w:rFonts w:hint="eastAsia" w:ascii="宋体" w:hAnsi="宋体" w:cs="宋体"/>
                <w:szCs w:val="21"/>
                <w:highlight w:val="none"/>
                <w:lang w:val="en-US" w:eastAsia="zh-CN"/>
              </w:rPr>
              <w:t>2</w:t>
            </w:r>
            <w:r>
              <w:rPr>
                <w:rFonts w:hint="eastAsia" w:ascii="宋体" w:hAnsi="宋体" w:cs="宋体"/>
                <w:szCs w:val="21"/>
                <w:highlight w:val="none"/>
              </w:rPr>
              <w:t>分</w:t>
            </w:r>
            <w:r>
              <w:rPr>
                <w:rFonts w:hint="eastAsia" w:ascii="宋体" w:hAnsi="宋体"/>
                <w:highlight w:val="none"/>
              </w:rPr>
              <w:t>；</w:t>
            </w:r>
          </w:p>
          <w:p w14:paraId="3BEC5C2D">
            <w:pPr>
              <w:widowControl/>
              <w:spacing w:line="360" w:lineRule="auto"/>
              <w:rPr>
                <w:rFonts w:ascii="宋体" w:hAnsi="宋体"/>
                <w:highlight w:val="none"/>
              </w:rPr>
            </w:pPr>
            <w:r>
              <w:rPr>
                <w:rFonts w:hint="eastAsia" w:ascii="宋体" w:hAnsi="宋体"/>
                <w:highlight w:val="none"/>
              </w:rPr>
              <w:t>方案完整性一般、流程清晰度一般、能够在规定的交付时限内完成、虽有描述但是不太符合招标文件要求得</w:t>
            </w:r>
            <w:r>
              <w:rPr>
                <w:rFonts w:ascii="宋体" w:hAnsi="宋体"/>
                <w:highlight w:val="none"/>
              </w:rPr>
              <w:t>1</w:t>
            </w:r>
            <w:r>
              <w:rPr>
                <w:rFonts w:hint="eastAsia" w:ascii="宋体" w:hAnsi="宋体"/>
                <w:highlight w:val="none"/>
              </w:rPr>
              <w:t>分；</w:t>
            </w:r>
          </w:p>
          <w:p w14:paraId="7BD50C0C">
            <w:pPr>
              <w:widowControl/>
              <w:spacing w:line="360" w:lineRule="auto"/>
              <w:rPr>
                <w:rFonts w:hint="eastAsia"/>
                <w:highlight w:val="none"/>
              </w:rPr>
            </w:pPr>
            <w:r>
              <w:rPr>
                <w:rFonts w:hint="eastAsia" w:ascii="宋体" w:hAnsi="宋体"/>
                <w:highlight w:val="none"/>
              </w:rPr>
              <w:t>未提供的不得分。</w:t>
            </w:r>
          </w:p>
        </w:tc>
        <w:tc>
          <w:tcPr>
            <w:tcW w:w="681" w:type="dxa"/>
            <w:noWrap w:val="0"/>
            <w:vAlign w:val="center"/>
          </w:tcPr>
          <w:p w14:paraId="4C2E5C40">
            <w:pPr>
              <w:widowControl/>
              <w:spacing w:line="360" w:lineRule="auto"/>
              <w:jc w:val="center"/>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4</w:t>
            </w:r>
          </w:p>
        </w:tc>
      </w:tr>
      <w:tr w14:paraId="4CD72A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0" w:hRule="atLeast"/>
          <w:jc w:val="center"/>
        </w:trPr>
        <w:tc>
          <w:tcPr>
            <w:tcW w:w="744" w:type="dxa"/>
            <w:noWrap w:val="0"/>
            <w:vAlign w:val="center"/>
          </w:tcPr>
          <w:p w14:paraId="67119E8B">
            <w:pPr>
              <w:widowControl/>
              <w:spacing w:line="360" w:lineRule="auto"/>
              <w:jc w:val="center"/>
              <w:rPr>
                <w:rFonts w:ascii="宋体" w:hAnsi="宋体" w:eastAsia="宋体" w:cs="宋体"/>
                <w:szCs w:val="21"/>
                <w:highlight w:val="none"/>
                <w:lang w:val="en-US" w:eastAsia="zh-CN"/>
              </w:rPr>
            </w:pPr>
            <w:r>
              <w:rPr>
                <w:rFonts w:hint="eastAsia" w:ascii="宋体" w:hAnsi="宋体" w:cs="宋体"/>
                <w:szCs w:val="21"/>
                <w:highlight w:val="none"/>
                <w:lang w:val="en-US" w:eastAsia="zh-CN"/>
              </w:rPr>
              <w:t>3.6</w:t>
            </w:r>
          </w:p>
        </w:tc>
        <w:tc>
          <w:tcPr>
            <w:tcW w:w="1225" w:type="dxa"/>
            <w:vMerge w:val="continue"/>
            <w:noWrap w:val="0"/>
            <w:vAlign w:val="center"/>
          </w:tcPr>
          <w:p w14:paraId="502A28CB">
            <w:pPr>
              <w:widowControl/>
              <w:spacing w:line="360" w:lineRule="auto"/>
              <w:jc w:val="left"/>
              <w:rPr>
                <w:rFonts w:ascii="宋体" w:hAnsi="宋体" w:cs="宋体"/>
                <w:szCs w:val="21"/>
                <w:highlight w:val="none"/>
              </w:rPr>
            </w:pPr>
          </w:p>
        </w:tc>
        <w:tc>
          <w:tcPr>
            <w:tcW w:w="1222" w:type="dxa"/>
            <w:noWrap w:val="0"/>
            <w:vAlign w:val="center"/>
          </w:tcPr>
          <w:p w14:paraId="057E93E4">
            <w:pPr>
              <w:widowControl/>
              <w:spacing w:line="360" w:lineRule="auto"/>
              <w:jc w:val="center"/>
              <w:rPr>
                <w:rFonts w:hint="eastAsia"/>
                <w:highlight w:val="none"/>
              </w:rPr>
            </w:pPr>
            <w:r>
              <w:rPr>
                <w:rFonts w:hint="eastAsia" w:ascii="宋体" w:hAnsi="宋体" w:cs="宋体"/>
                <w:szCs w:val="21"/>
                <w:highlight w:val="none"/>
              </w:rPr>
              <w:t>质量保证措施</w:t>
            </w:r>
          </w:p>
        </w:tc>
        <w:tc>
          <w:tcPr>
            <w:tcW w:w="6761" w:type="dxa"/>
            <w:noWrap w:val="0"/>
            <w:vAlign w:val="center"/>
          </w:tcPr>
          <w:p w14:paraId="30BB12F3">
            <w:pPr>
              <w:widowControl/>
              <w:spacing w:line="360" w:lineRule="auto"/>
              <w:rPr>
                <w:rFonts w:ascii="宋体" w:hAnsi="宋体"/>
                <w:highlight w:val="none"/>
              </w:rPr>
            </w:pPr>
            <w:r>
              <w:rPr>
                <w:rFonts w:hint="eastAsia" w:ascii="宋体" w:hAnsi="宋体"/>
                <w:szCs w:val="21"/>
                <w:highlight w:val="none"/>
              </w:rPr>
              <w:t>供应商应根据磋商文件要求提供质量保证措施，包括质量管理体系、质量控制程序等：在关键工序控制、材料质量控制、过程验收管理等方面措施应具体明确，条理性强、严密性强、效果达到采购人要求，确保在规定的交付时限内完成</w:t>
            </w:r>
            <w:r>
              <w:rPr>
                <w:rFonts w:hint="eastAsia" w:ascii="宋体" w:hAnsi="宋体"/>
                <w:highlight w:val="none"/>
              </w:rPr>
              <w:t>：</w:t>
            </w:r>
          </w:p>
          <w:p w14:paraId="33412F1F">
            <w:pPr>
              <w:widowControl/>
              <w:spacing w:line="360" w:lineRule="auto"/>
              <w:rPr>
                <w:rFonts w:ascii="宋体" w:hAnsi="宋体"/>
                <w:highlight w:val="none"/>
              </w:rPr>
            </w:pPr>
            <w:r>
              <w:rPr>
                <w:rFonts w:hint="eastAsia" w:ascii="宋体" w:hAnsi="宋体"/>
                <w:highlight w:val="none"/>
              </w:rPr>
              <w:t>措施具体明确，条理性强、效果达到采购人要求，确保在规定的交付时限内完成、完全符合招标文件要求的得</w:t>
            </w:r>
            <w:r>
              <w:rPr>
                <w:rFonts w:hint="eastAsia" w:ascii="宋体" w:hAnsi="宋体"/>
                <w:highlight w:val="none"/>
                <w:lang w:val="en-US" w:eastAsia="zh-CN"/>
              </w:rPr>
              <w:t>4</w:t>
            </w:r>
            <w:r>
              <w:rPr>
                <w:rFonts w:hint="eastAsia" w:ascii="宋体" w:hAnsi="宋体"/>
                <w:highlight w:val="none"/>
              </w:rPr>
              <w:t>分；</w:t>
            </w:r>
          </w:p>
          <w:p w14:paraId="677524D2">
            <w:pPr>
              <w:widowControl/>
              <w:spacing w:line="360" w:lineRule="auto"/>
              <w:rPr>
                <w:rFonts w:ascii="宋体" w:hAnsi="宋体"/>
                <w:highlight w:val="none"/>
              </w:rPr>
            </w:pPr>
            <w:r>
              <w:rPr>
                <w:rFonts w:hint="eastAsia" w:ascii="宋体" w:hAnsi="宋体"/>
                <w:highlight w:val="none"/>
              </w:rPr>
              <w:t>措施较具体明确，条理性较强、效果达到采购人要求，确保在规定的交付时限内完成、基本符合招标文件要求的得</w:t>
            </w:r>
            <w:r>
              <w:rPr>
                <w:rFonts w:hint="eastAsia" w:ascii="宋体" w:hAnsi="宋体"/>
                <w:highlight w:val="none"/>
                <w:lang w:val="en-US" w:eastAsia="zh-CN"/>
              </w:rPr>
              <w:t>2</w:t>
            </w:r>
            <w:r>
              <w:rPr>
                <w:rFonts w:hint="eastAsia" w:ascii="宋体" w:hAnsi="宋体"/>
                <w:highlight w:val="none"/>
              </w:rPr>
              <w:t>分；</w:t>
            </w:r>
          </w:p>
          <w:p w14:paraId="1CFE8F65">
            <w:pPr>
              <w:widowControl/>
              <w:spacing w:line="360" w:lineRule="auto"/>
              <w:rPr>
                <w:rFonts w:ascii="宋体" w:hAnsi="宋体"/>
                <w:highlight w:val="none"/>
              </w:rPr>
            </w:pPr>
            <w:r>
              <w:rPr>
                <w:rFonts w:hint="eastAsia" w:ascii="宋体" w:hAnsi="宋体"/>
                <w:highlight w:val="none"/>
              </w:rPr>
              <w:t>措施明确性一般，条理性一般、效果不完全达到采购人要求，能够在规定的交付时限内完成、不完全符合招标文件要求得</w:t>
            </w:r>
            <w:r>
              <w:rPr>
                <w:rFonts w:ascii="宋体" w:hAnsi="宋体"/>
                <w:highlight w:val="none"/>
              </w:rPr>
              <w:t>1</w:t>
            </w:r>
            <w:r>
              <w:rPr>
                <w:rFonts w:hint="eastAsia" w:ascii="宋体" w:hAnsi="宋体"/>
                <w:highlight w:val="none"/>
              </w:rPr>
              <w:t>分；</w:t>
            </w:r>
          </w:p>
          <w:p w14:paraId="636BBBA6">
            <w:pPr>
              <w:widowControl/>
              <w:spacing w:line="360" w:lineRule="auto"/>
              <w:rPr>
                <w:rFonts w:hint="eastAsia"/>
                <w:highlight w:val="none"/>
              </w:rPr>
            </w:pPr>
            <w:r>
              <w:rPr>
                <w:rFonts w:hint="eastAsia" w:ascii="宋体" w:hAnsi="宋体"/>
                <w:highlight w:val="none"/>
              </w:rPr>
              <w:t>未提供的不得分。</w:t>
            </w:r>
          </w:p>
        </w:tc>
        <w:tc>
          <w:tcPr>
            <w:tcW w:w="681" w:type="dxa"/>
            <w:noWrap w:val="0"/>
            <w:vAlign w:val="center"/>
          </w:tcPr>
          <w:p w14:paraId="483161CA">
            <w:pPr>
              <w:widowControl/>
              <w:spacing w:line="360" w:lineRule="auto"/>
              <w:jc w:val="center"/>
              <w:rPr>
                <w:rFonts w:hint="eastAsia" w:ascii="宋体" w:hAnsi="宋体" w:eastAsia="宋体" w:cs="宋体"/>
                <w:szCs w:val="21"/>
                <w:highlight w:val="none"/>
                <w:lang w:eastAsia="zh-CN"/>
              </w:rPr>
            </w:pPr>
            <w:r>
              <w:rPr>
                <w:rFonts w:hint="eastAsia" w:ascii="宋体" w:hAnsi="宋体" w:cs="宋体"/>
                <w:szCs w:val="21"/>
                <w:highlight w:val="none"/>
                <w:lang w:val="en-US" w:eastAsia="zh-CN"/>
              </w:rPr>
              <w:t>4</w:t>
            </w:r>
          </w:p>
        </w:tc>
      </w:tr>
      <w:tr w14:paraId="68FC3F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0" w:hRule="atLeast"/>
          <w:jc w:val="center"/>
        </w:trPr>
        <w:tc>
          <w:tcPr>
            <w:tcW w:w="744" w:type="dxa"/>
            <w:noWrap w:val="0"/>
            <w:vAlign w:val="center"/>
          </w:tcPr>
          <w:p w14:paraId="246AA60B">
            <w:pPr>
              <w:widowControl/>
              <w:spacing w:line="360" w:lineRule="auto"/>
              <w:jc w:val="center"/>
              <w:rPr>
                <w:rFonts w:ascii="宋体" w:hAnsi="宋体" w:cs="宋体"/>
                <w:szCs w:val="21"/>
                <w:highlight w:val="none"/>
                <w:lang w:val="en-US" w:eastAsia="zh-CN"/>
              </w:rPr>
            </w:pPr>
            <w:r>
              <w:rPr>
                <w:rFonts w:hint="eastAsia" w:ascii="宋体" w:hAnsi="宋体" w:cs="宋体"/>
                <w:szCs w:val="21"/>
                <w:highlight w:val="none"/>
                <w:lang w:val="en-US" w:eastAsia="zh-CN"/>
              </w:rPr>
              <w:t>3.7</w:t>
            </w:r>
          </w:p>
        </w:tc>
        <w:tc>
          <w:tcPr>
            <w:tcW w:w="1225" w:type="dxa"/>
            <w:vMerge w:val="continue"/>
            <w:noWrap w:val="0"/>
            <w:vAlign w:val="center"/>
          </w:tcPr>
          <w:p w14:paraId="663177C6">
            <w:pPr>
              <w:widowControl/>
              <w:spacing w:line="360" w:lineRule="auto"/>
              <w:jc w:val="left"/>
              <w:rPr>
                <w:rFonts w:ascii="宋体" w:hAnsi="宋体" w:cs="宋体"/>
                <w:szCs w:val="21"/>
                <w:highlight w:val="none"/>
              </w:rPr>
            </w:pPr>
          </w:p>
        </w:tc>
        <w:tc>
          <w:tcPr>
            <w:tcW w:w="1222" w:type="dxa"/>
            <w:noWrap w:val="0"/>
            <w:vAlign w:val="center"/>
          </w:tcPr>
          <w:p w14:paraId="2415C77A">
            <w:pPr>
              <w:widowControl/>
              <w:spacing w:line="360" w:lineRule="auto"/>
              <w:jc w:val="center"/>
              <w:rPr>
                <w:rFonts w:hint="eastAsia" w:ascii="宋体" w:hAnsi="宋体" w:cs="宋体"/>
                <w:szCs w:val="21"/>
                <w:highlight w:val="none"/>
              </w:rPr>
            </w:pPr>
            <w:r>
              <w:rPr>
                <w:rFonts w:hint="eastAsia" w:ascii="Times New Roman" w:hAnsi="Times New Roman" w:eastAsia="宋体" w:cs="Times New Roman"/>
                <w:highlight w:val="none"/>
                <w:lang w:val="en-US" w:eastAsia="zh-CN"/>
              </w:rPr>
              <w:t>系统集成能力</w:t>
            </w:r>
          </w:p>
        </w:tc>
        <w:tc>
          <w:tcPr>
            <w:tcW w:w="6761" w:type="dxa"/>
            <w:noWrap w:val="0"/>
            <w:vAlign w:val="center"/>
          </w:tcPr>
          <w:p w14:paraId="5FEBFD3E">
            <w:pPr>
              <w:pStyle w:val="339"/>
              <w:spacing w:line="240" w:lineRule="auto"/>
              <w:ind w:firstLine="0"/>
              <w:rPr>
                <w:rFonts w:hint="eastAsia"/>
                <w:sz w:val="21"/>
                <w:szCs w:val="21"/>
                <w:highlight w:val="none"/>
              </w:rPr>
            </w:pPr>
            <w:r>
              <w:rPr>
                <w:rFonts w:hint="eastAsia"/>
                <w:sz w:val="21"/>
                <w:szCs w:val="21"/>
                <w:highlight w:val="none"/>
              </w:rPr>
              <w:t>为确保</w:t>
            </w:r>
            <w:r>
              <w:rPr>
                <w:rFonts w:hint="eastAsia"/>
                <w:sz w:val="21"/>
                <w:szCs w:val="21"/>
                <w:highlight w:val="none"/>
                <w:lang w:eastAsia="zh-CN"/>
              </w:rPr>
              <w:t>直录播教室</w:t>
            </w:r>
            <w:r>
              <w:rPr>
                <w:rFonts w:hint="eastAsia"/>
                <w:sz w:val="21"/>
                <w:szCs w:val="21"/>
                <w:highlight w:val="none"/>
              </w:rPr>
              <w:t>安全规范、操作流程，通道畅通，设备摆放合理，供应商应结合</w:t>
            </w:r>
            <w:r>
              <w:rPr>
                <w:rFonts w:hint="eastAsia"/>
                <w:sz w:val="21"/>
                <w:szCs w:val="21"/>
                <w:highlight w:val="none"/>
                <w:lang w:eastAsia="zh-CN"/>
              </w:rPr>
              <w:t>直录播教室</w:t>
            </w:r>
            <w:r>
              <w:rPr>
                <w:rFonts w:hint="eastAsia"/>
                <w:sz w:val="21"/>
                <w:szCs w:val="21"/>
                <w:highlight w:val="none"/>
              </w:rPr>
              <w:t>现场实际尺寸、原有设施布局，提供对应布局方案图。</w:t>
            </w:r>
          </w:p>
          <w:p w14:paraId="56DBD2C8">
            <w:pPr>
              <w:pStyle w:val="339"/>
              <w:spacing w:line="240" w:lineRule="auto"/>
              <w:ind w:firstLine="0"/>
              <w:rPr>
                <w:rFonts w:hint="eastAsia" w:eastAsia="宋体"/>
                <w:sz w:val="21"/>
                <w:szCs w:val="21"/>
                <w:highlight w:val="none"/>
                <w:lang w:eastAsia="zh-CN"/>
              </w:rPr>
            </w:pPr>
            <w:r>
              <w:rPr>
                <w:rFonts w:hint="eastAsia"/>
                <w:sz w:val="21"/>
                <w:szCs w:val="21"/>
                <w:highlight w:val="none"/>
              </w:rPr>
              <w:t>为确保</w:t>
            </w:r>
            <w:r>
              <w:rPr>
                <w:rFonts w:hint="eastAsia"/>
                <w:sz w:val="21"/>
                <w:szCs w:val="21"/>
                <w:highlight w:val="none"/>
                <w:lang w:eastAsia="zh-CN"/>
              </w:rPr>
              <w:t>直录播教室</w:t>
            </w:r>
            <w:r>
              <w:rPr>
                <w:rFonts w:hint="eastAsia"/>
                <w:sz w:val="21"/>
                <w:szCs w:val="21"/>
                <w:highlight w:val="none"/>
              </w:rPr>
              <w:t>各个设备的集成性、联动性与科学性，供应商</w:t>
            </w:r>
            <w:r>
              <w:rPr>
                <w:rFonts w:hint="eastAsia"/>
                <w:sz w:val="21"/>
                <w:szCs w:val="21"/>
                <w:highlight w:val="none"/>
                <w:lang w:val="en-US" w:eastAsia="zh-CN"/>
              </w:rPr>
              <w:t>需</w:t>
            </w:r>
            <w:r>
              <w:rPr>
                <w:rFonts w:hint="eastAsia"/>
                <w:sz w:val="21"/>
                <w:szCs w:val="21"/>
                <w:highlight w:val="none"/>
              </w:rPr>
              <w:t>提供各设备系统安装方案，包括但不限于系统方案图、节点图等</w:t>
            </w:r>
            <w:r>
              <w:rPr>
                <w:rFonts w:hint="eastAsia"/>
                <w:sz w:val="21"/>
                <w:szCs w:val="21"/>
                <w:highlight w:val="none"/>
                <w:lang w:eastAsia="zh-CN"/>
              </w:rPr>
              <w:t>。</w:t>
            </w:r>
            <w:r>
              <w:rPr>
                <w:rFonts w:hint="eastAsia"/>
                <w:sz w:val="21"/>
                <w:szCs w:val="21"/>
                <w:highlight w:val="none"/>
              </w:rPr>
              <w:t>以上每项内容逐条阐述。</w:t>
            </w:r>
          </w:p>
          <w:p w14:paraId="53C4A14B">
            <w:pPr>
              <w:pStyle w:val="339"/>
              <w:spacing w:line="240" w:lineRule="auto"/>
              <w:ind w:firstLine="0"/>
              <w:rPr>
                <w:rFonts w:hint="eastAsia"/>
                <w:sz w:val="21"/>
                <w:szCs w:val="21"/>
                <w:highlight w:val="none"/>
              </w:rPr>
            </w:pPr>
            <w:r>
              <w:rPr>
                <w:rFonts w:hint="eastAsia"/>
                <w:sz w:val="21"/>
                <w:szCs w:val="21"/>
                <w:highlight w:val="none"/>
              </w:rPr>
              <w:t>布局完全符合</w:t>
            </w:r>
            <w:r>
              <w:rPr>
                <w:rFonts w:hint="eastAsia"/>
                <w:sz w:val="21"/>
                <w:szCs w:val="21"/>
                <w:highlight w:val="none"/>
                <w:lang w:eastAsia="zh-CN"/>
              </w:rPr>
              <w:t>直录播教室</w:t>
            </w:r>
            <w:r>
              <w:rPr>
                <w:rFonts w:hint="eastAsia"/>
                <w:sz w:val="21"/>
                <w:szCs w:val="21"/>
                <w:highlight w:val="none"/>
              </w:rPr>
              <w:t>安全规范、操作流程，通道畅通，设备摆放合理，与现场实际高度匹配，图纸齐全、规范得</w:t>
            </w:r>
            <w:r>
              <w:rPr>
                <w:rFonts w:hint="eastAsia"/>
                <w:sz w:val="21"/>
                <w:szCs w:val="21"/>
                <w:highlight w:val="none"/>
                <w:lang w:val="en-US" w:eastAsia="zh-CN"/>
              </w:rPr>
              <w:t>8</w:t>
            </w:r>
            <w:r>
              <w:rPr>
                <w:rFonts w:hint="eastAsia"/>
                <w:sz w:val="21"/>
                <w:szCs w:val="21"/>
                <w:highlight w:val="none"/>
              </w:rPr>
              <w:t>分；</w:t>
            </w:r>
          </w:p>
          <w:p w14:paraId="40AFFDE2">
            <w:pPr>
              <w:pStyle w:val="339"/>
              <w:spacing w:line="240" w:lineRule="auto"/>
              <w:ind w:firstLine="0"/>
              <w:rPr>
                <w:rFonts w:hint="eastAsia"/>
                <w:sz w:val="21"/>
                <w:szCs w:val="21"/>
                <w:highlight w:val="none"/>
              </w:rPr>
            </w:pPr>
            <w:r>
              <w:rPr>
                <w:rFonts w:hint="eastAsia"/>
                <w:sz w:val="21"/>
                <w:szCs w:val="21"/>
                <w:highlight w:val="none"/>
              </w:rPr>
              <w:t>布局基本合理，轻微不符合现场实际或操作需求，图纸基本齐全，标注基本清晰得</w:t>
            </w:r>
            <w:r>
              <w:rPr>
                <w:rFonts w:hint="eastAsia"/>
                <w:sz w:val="21"/>
                <w:szCs w:val="21"/>
                <w:highlight w:val="none"/>
                <w:lang w:val="en-US" w:eastAsia="zh-CN"/>
              </w:rPr>
              <w:t>6</w:t>
            </w:r>
            <w:r>
              <w:rPr>
                <w:rFonts w:hint="eastAsia"/>
                <w:sz w:val="21"/>
                <w:szCs w:val="21"/>
                <w:highlight w:val="none"/>
              </w:rPr>
              <w:t xml:space="preserve">分； </w:t>
            </w:r>
          </w:p>
          <w:p w14:paraId="39E7613E">
            <w:pPr>
              <w:pStyle w:val="339"/>
              <w:spacing w:line="240" w:lineRule="auto"/>
              <w:ind w:firstLine="0"/>
              <w:rPr>
                <w:rFonts w:hint="eastAsia"/>
                <w:sz w:val="21"/>
                <w:szCs w:val="21"/>
                <w:highlight w:val="none"/>
              </w:rPr>
            </w:pPr>
            <w:r>
              <w:rPr>
                <w:rFonts w:hint="eastAsia"/>
                <w:sz w:val="21"/>
                <w:szCs w:val="21"/>
                <w:highlight w:val="none"/>
              </w:rPr>
              <w:t>布局</w:t>
            </w:r>
            <w:r>
              <w:rPr>
                <w:rFonts w:hint="eastAsia"/>
                <w:sz w:val="21"/>
                <w:szCs w:val="21"/>
                <w:highlight w:val="none"/>
                <w:lang w:val="en-US" w:eastAsia="zh-CN"/>
              </w:rPr>
              <w:t>较为</w:t>
            </w:r>
            <w:r>
              <w:rPr>
                <w:rFonts w:hint="eastAsia"/>
                <w:sz w:val="21"/>
                <w:szCs w:val="21"/>
                <w:highlight w:val="none"/>
              </w:rPr>
              <w:t>合理，</w:t>
            </w:r>
            <w:r>
              <w:rPr>
                <w:rFonts w:hint="eastAsia"/>
                <w:sz w:val="21"/>
                <w:szCs w:val="21"/>
                <w:highlight w:val="none"/>
                <w:lang w:val="en-US" w:eastAsia="zh-CN"/>
              </w:rPr>
              <w:t>有一定不</w:t>
            </w:r>
            <w:r>
              <w:rPr>
                <w:rFonts w:hint="eastAsia"/>
                <w:sz w:val="21"/>
                <w:szCs w:val="21"/>
                <w:highlight w:val="none"/>
              </w:rPr>
              <w:t>符合现场实际或操作需求，图纸</w:t>
            </w:r>
            <w:r>
              <w:rPr>
                <w:rFonts w:hint="eastAsia"/>
                <w:sz w:val="21"/>
                <w:szCs w:val="21"/>
                <w:highlight w:val="none"/>
                <w:lang w:val="en-US" w:eastAsia="zh-CN"/>
              </w:rPr>
              <w:t>较为</w:t>
            </w:r>
            <w:r>
              <w:rPr>
                <w:rFonts w:hint="eastAsia"/>
                <w:sz w:val="21"/>
                <w:szCs w:val="21"/>
                <w:highlight w:val="none"/>
              </w:rPr>
              <w:t>齐全，标注</w:t>
            </w:r>
            <w:r>
              <w:rPr>
                <w:rFonts w:hint="eastAsia"/>
                <w:sz w:val="21"/>
                <w:szCs w:val="21"/>
                <w:highlight w:val="none"/>
                <w:lang w:val="en-US" w:eastAsia="zh-CN"/>
              </w:rPr>
              <w:t>较为</w:t>
            </w:r>
            <w:r>
              <w:rPr>
                <w:rFonts w:hint="eastAsia"/>
                <w:sz w:val="21"/>
                <w:szCs w:val="21"/>
                <w:highlight w:val="none"/>
              </w:rPr>
              <w:t>清晰得</w:t>
            </w:r>
            <w:r>
              <w:rPr>
                <w:rFonts w:hint="eastAsia"/>
                <w:sz w:val="21"/>
                <w:szCs w:val="21"/>
                <w:highlight w:val="none"/>
                <w:lang w:val="en-US" w:eastAsia="zh-CN"/>
              </w:rPr>
              <w:t>4</w:t>
            </w:r>
            <w:r>
              <w:rPr>
                <w:rFonts w:hint="eastAsia"/>
                <w:sz w:val="21"/>
                <w:szCs w:val="21"/>
                <w:highlight w:val="none"/>
              </w:rPr>
              <w:t xml:space="preserve">分； </w:t>
            </w:r>
          </w:p>
          <w:p w14:paraId="15D8204A">
            <w:pPr>
              <w:pStyle w:val="339"/>
              <w:spacing w:line="240" w:lineRule="auto"/>
              <w:ind w:firstLine="0"/>
              <w:rPr>
                <w:rFonts w:hint="eastAsia" w:eastAsia="宋体"/>
                <w:sz w:val="21"/>
                <w:szCs w:val="21"/>
                <w:highlight w:val="none"/>
                <w:lang w:eastAsia="zh-CN"/>
              </w:rPr>
            </w:pPr>
            <w:r>
              <w:rPr>
                <w:rFonts w:hint="eastAsia"/>
                <w:sz w:val="21"/>
                <w:szCs w:val="21"/>
                <w:highlight w:val="none"/>
              </w:rPr>
              <w:t>布局不合理，未结合现场实际，或存在安全隐患、操作不便，图纸缺失较多，标注混乱得</w:t>
            </w:r>
            <w:r>
              <w:rPr>
                <w:rFonts w:hint="eastAsia"/>
                <w:sz w:val="21"/>
                <w:szCs w:val="21"/>
                <w:highlight w:val="none"/>
                <w:lang w:val="en-US" w:eastAsia="zh-CN"/>
              </w:rPr>
              <w:t>2</w:t>
            </w:r>
            <w:r>
              <w:rPr>
                <w:rFonts w:hint="eastAsia"/>
                <w:sz w:val="21"/>
                <w:szCs w:val="21"/>
                <w:highlight w:val="none"/>
              </w:rPr>
              <w:t>分</w:t>
            </w:r>
            <w:r>
              <w:rPr>
                <w:rFonts w:hint="eastAsia"/>
                <w:sz w:val="21"/>
                <w:szCs w:val="21"/>
                <w:highlight w:val="none"/>
                <w:lang w:eastAsia="zh-CN"/>
              </w:rPr>
              <w:t>；</w:t>
            </w:r>
          </w:p>
          <w:p w14:paraId="47D11066">
            <w:pPr>
              <w:pStyle w:val="339"/>
              <w:spacing w:line="240" w:lineRule="auto"/>
              <w:ind w:firstLine="0"/>
              <w:rPr>
                <w:rFonts w:hint="eastAsia"/>
                <w:sz w:val="21"/>
                <w:szCs w:val="21"/>
                <w:highlight w:val="none"/>
              </w:rPr>
            </w:pPr>
            <w:r>
              <w:rPr>
                <w:rFonts w:hint="eastAsia"/>
                <w:sz w:val="21"/>
                <w:szCs w:val="21"/>
                <w:highlight w:val="none"/>
              </w:rPr>
              <w:t>有缺陷（缺陷是指：存在不适用项目实际情况的情形、凭空编造、方案中内容前后不一致、前后逻辑错误、涉及的规范及标准错误、不符合项目实际情况等）得</w:t>
            </w:r>
            <w:r>
              <w:rPr>
                <w:rFonts w:hint="eastAsia"/>
                <w:sz w:val="21"/>
                <w:szCs w:val="21"/>
                <w:highlight w:val="none"/>
                <w:lang w:val="en-US" w:eastAsia="zh-CN"/>
              </w:rPr>
              <w:t>1</w:t>
            </w:r>
            <w:r>
              <w:rPr>
                <w:rFonts w:hint="eastAsia"/>
                <w:sz w:val="21"/>
                <w:szCs w:val="21"/>
                <w:highlight w:val="none"/>
              </w:rPr>
              <w:t>分；</w:t>
            </w:r>
          </w:p>
          <w:p w14:paraId="446811DC">
            <w:pPr>
              <w:pStyle w:val="339"/>
              <w:spacing w:line="240" w:lineRule="auto"/>
              <w:ind w:firstLine="0"/>
              <w:rPr>
                <w:rFonts w:hint="eastAsia" w:ascii="宋体" w:hAnsi="宋体"/>
                <w:highlight w:val="none"/>
              </w:rPr>
            </w:pPr>
            <w:r>
              <w:rPr>
                <w:rFonts w:hint="eastAsia"/>
                <w:sz w:val="21"/>
                <w:szCs w:val="21"/>
                <w:highlight w:val="none"/>
              </w:rPr>
              <w:t>未提供的不得分。</w:t>
            </w:r>
          </w:p>
        </w:tc>
        <w:tc>
          <w:tcPr>
            <w:tcW w:w="681" w:type="dxa"/>
            <w:noWrap w:val="0"/>
            <w:vAlign w:val="center"/>
          </w:tcPr>
          <w:p w14:paraId="0C4387AA">
            <w:pPr>
              <w:jc w:val="center"/>
              <w:rPr>
                <w:rFonts w:ascii="宋体" w:hAnsi="宋体" w:cs="宋体"/>
                <w:szCs w:val="21"/>
                <w:highlight w:val="none"/>
                <w:lang w:val="en-US"/>
              </w:rPr>
            </w:pPr>
            <w:r>
              <w:rPr>
                <w:rFonts w:hint="eastAsia" w:ascii="宋体" w:hAnsi="宋体" w:cs="宋体"/>
                <w:b w:val="0"/>
                <w:bCs w:val="0"/>
                <w:szCs w:val="21"/>
                <w:highlight w:val="none"/>
                <w:lang w:val="en-US" w:eastAsia="zh-CN"/>
              </w:rPr>
              <w:t>8</w:t>
            </w:r>
          </w:p>
        </w:tc>
      </w:tr>
      <w:tr w14:paraId="47D39F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0" w:hRule="atLeast"/>
          <w:jc w:val="center"/>
        </w:trPr>
        <w:tc>
          <w:tcPr>
            <w:tcW w:w="744" w:type="dxa"/>
            <w:noWrap w:val="0"/>
            <w:vAlign w:val="center"/>
          </w:tcPr>
          <w:p w14:paraId="7D0FE0C5">
            <w:pPr>
              <w:widowControl/>
              <w:spacing w:line="360" w:lineRule="auto"/>
              <w:jc w:val="center"/>
              <w:rPr>
                <w:rFonts w:ascii="宋体" w:hAnsi="宋体" w:eastAsia="宋体" w:cs="宋体"/>
                <w:szCs w:val="21"/>
                <w:highlight w:val="none"/>
                <w:lang w:val="en-US" w:eastAsia="zh-CN"/>
              </w:rPr>
            </w:pPr>
            <w:r>
              <w:rPr>
                <w:rFonts w:hint="eastAsia" w:ascii="宋体" w:hAnsi="宋体" w:cs="宋体"/>
                <w:szCs w:val="21"/>
                <w:highlight w:val="none"/>
                <w:lang w:val="en-US" w:eastAsia="zh-CN"/>
              </w:rPr>
              <w:t>3.8</w:t>
            </w:r>
          </w:p>
        </w:tc>
        <w:tc>
          <w:tcPr>
            <w:tcW w:w="1225" w:type="dxa"/>
            <w:vMerge w:val="continue"/>
            <w:noWrap w:val="0"/>
            <w:vAlign w:val="center"/>
          </w:tcPr>
          <w:p w14:paraId="2384EEDA">
            <w:pPr>
              <w:widowControl/>
              <w:spacing w:line="360" w:lineRule="auto"/>
              <w:jc w:val="left"/>
              <w:rPr>
                <w:rFonts w:ascii="宋体" w:hAnsi="宋体" w:cs="宋体"/>
                <w:szCs w:val="21"/>
                <w:highlight w:val="none"/>
              </w:rPr>
            </w:pPr>
          </w:p>
        </w:tc>
        <w:tc>
          <w:tcPr>
            <w:tcW w:w="1222" w:type="dxa"/>
            <w:noWrap w:val="0"/>
            <w:vAlign w:val="center"/>
          </w:tcPr>
          <w:p w14:paraId="457C37E8">
            <w:pPr>
              <w:widowControl/>
              <w:spacing w:line="360" w:lineRule="auto"/>
              <w:jc w:val="center"/>
              <w:rPr>
                <w:rFonts w:hint="eastAsia" w:ascii="宋体" w:hAnsi="宋体" w:eastAsia="宋体" w:cs="Times New Roman"/>
                <w:szCs w:val="21"/>
                <w:highlight w:val="none"/>
              </w:rPr>
            </w:pPr>
            <w:r>
              <w:rPr>
                <w:rFonts w:hint="eastAsia" w:ascii="宋体" w:hAnsi="宋体" w:eastAsia="宋体" w:cs="Times New Roman"/>
                <w:szCs w:val="21"/>
                <w:highlight w:val="none"/>
              </w:rPr>
              <w:t>售后服务方案</w:t>
            </w:r>
          </w:p>
        </w:tc>
        <w:tc>
          <w:tcPr>
            <w:tcW w:w="6761" w:type="dxa"/>
            <w:noWrap w:val="0"/>
            <w:vAlign w:val="center"/>
          </w:tcPr>
          <w:p w14:paraId="7FE4A98C">
            <w:pPr>
              <w:widowControl/>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供应商应根据磋商文件要求及本项目特点，提供售后服务方案，从保修期限、售后响应时间、修复时间、技术支持等方面，售后服务方案合理，售后服务及时专业，可行性强。</w:t>
            </w:r>
          </w:p>
          <w:p w14:paraId="3382FE04">
            <w:pPr>
              <w:widowControl/>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服务方案内容科学合理、完整，故障处理响应迅速、周期合理，有专业的售后技术服务人员的得</w:t>
            </w:r>
            <w:r>
              <w:rPr>
                <w:rFonts w:hint="eastAsia" w:ascii="宋体" w:hAnsi="宋体" w:eastAsia="宋体" w:cs="Times New Roman"/>
                <w:szCs w:val="21"/>
                <w:highlight w:val="none"/>
                <w:lang w:val="en-US" w:eastAsia="zh-CN"/>
              </w:rPr>
              <w:t>4</w:t>
            </w:r>
            <w:r>
              <w:rPr>
                <w:rFonts w:hint="eastAsia" w:ascii="宋体" w:hAnsi="宋体" w:eastAsia="宋体" w:cs="Times New Roman"/>
                <w:szCs w:val="21"/>
                <w:highlight w:val="none"/>
              </w:rPr>
              <w:t>分；</w:t>
            </w:r>
          </w:p>
          <w:p w14:paraId="45458865">
            <w:pPr>
              <w:widowControl/>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服务方案内容较科学合理、完整，故障处理响应速度较快</w:t>
            </w:r>
            <w:r>
              <w:rPr>
                <w:rFonts w:hint="eastAsia" w:ascii="宋体" w:hAnsi="宋体" w:eastAsia="宋体" w:cs="Times New Roman"/>
                <w:szCs w:val="21"/>
                <w:highlight w:val="none"/>
                <w:lang w:eastAsia="zh-CN"/>
              </w:rPr>
              <w:t>、</w:t>
            </w:r>
            <w:r>
              <w:rPr>
                <w:rFonts w:hint="eastAsia" w:ascii="宋体" w:hAnsi="宋体" w:eastAsia="宋体" w:cs="Times New Roman"/>
                <w:szCs w:val="21"/>
                <w:highlight w:val="none"/>
              </w:rPr>
              <w:t>周期比较合理，有售后技术服务人员的得</w:t>
            </w:r>
            <w:r>
              <w:rPr>
                <w:rFonts w:hint="eastAsia" w:ascii="宋体" w:hAnsi="宋体" w:eastAsia="宋体" w:cs="Times New Roman"/>
                <w:szCs w:val="21"/>
                <w:highlight w:val="none"/>
                <w:lang w:val="en-US" w:eastAsia="zh-CN"/>
              </w:rPr>
              <w:t>2</w:t>
            </w:r>
            <w:r>
              <w:rPr>
                <w:rFonts w:hint="eastAsia" w:ascii="宋体" w:hAnsi="宋体" w:eastAsia="宋体" w:cs="Times New Roman"/>
                <w:szCs w:val="21"/>
                <w:highlight w:val="none"/>
              </w:rPr>
              <w:t>分；</w:t>
            </w:r>
          </w:p>
          <w:p w14:paraId="6C4E7F0B">
            <w:pPr>
              <w:widowControl/>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有缺陷（缺陷是指：存在不适用项目实际情况的情形、凭空编造、方案中内容前后不一致、前后逻辑错误、涉及的规范及标准错误、不符合项目实际情况等）得1分；</w:t>
            </w:r>
          </w:p>
          <w:p w14:paraId="2B85125A">
            <w:pPr>
              <w:widowControl/>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未提供的不得分。</w:t>
            </w:r>
          </w:p>
        </w:tc>
        <w:tc>
          <w:tcPr>
            <w:tcW w:w="681" w:type="dxa"/>
            <w:noWrap w:val="0"/>
            <w:vAlign w:val="center"/>
          </w:tcPr>
          <w:p w14:paraId="5B920E60">
            <w:pPr>
              <w:widowControl/>
              <w:spacing w:line="360" w:lineRule="auto"/>
              <w:jc w:val="center"/>
              <w:rPr>
                <w:rFonts w:hint="eastAsia" w:ascii="宋体" w:hAnsi="宋体" w:eastAsia="宋体" w:cs="宋体"/>
                <w:szCs w:val="21"/>
                <w:highlight w:val="none"/>
                <w:lang w:eastAsia="zh-CN"/>
              </w:rPr>
            </w:pPr>
            <w:r>
              <w:rPr>
                <w:rFonts w:hint="eastAsia" w:ascii="宋体" w:hAnsi="宋体" w:cs="宋体"/>
                <w:szCs w:val="21"/>
                <w:highlight w:val="none"/>
                <w:lang w:val="en-US" w:eastAsia="zh-CN"/>
              </w:rPr>
              <w:t>4</w:t>
            </w:r>
          </w:p>
        </w:tc>
      </w:tr>
      <w:tr w14:paraId="6C7F51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jc w:val="center"/>
        </w:trPr>
        <w:tc>
          <w:tcPr>
            <w:tcW w:w="744" w:type="dxa"/>
            <w:noWrap w:val="0"/>
            <w:vAlign w:val="center"/>
          </w:tcPr>
          <w:p w14:paraId="66F8C580">
            <w:pPr>
              <w:widowControl/>
              <w:spacing w:line="360" w:lineRule="auto"/>
              <w:jc w:val="center"/>
              <w:rPr>
                <w:rFonts w:hint="eastAsia" w:ascii="宋体" w:hAnsi="宋体" w:eastAsia="宋体" w:cs="宋体"/>
                <w:szCs w:val="21"/>
                <w:highlight w:val="none"/>
                <w:lang w:eastAsia="zh-CN"/>
              </w:rPr>
            </w:pPr>
            <w:r>
              <w:rPr>
                <w:rFonts w:hint="eastAsia" w:ascii="宋体" w:hAnsi="宋体" w:cs="宋体"/>
                <w:szCs w:val="21"/>
                <w:highlight w:val="none"/>
                <w:lang w:val="en-US" w:eastAsia="zh-CN"/>
              </w:rPr>
              <w:t>4</w:t>
            </w:r>
          </w:p>
        </w:tc>
        <w:tc>
          <w:tcPr>
            <w:tcW w:w="1225" w:type="dxa"/>
            <w:noWrap w:val="0"/>
            <w:vAlign w:val="center"/>
          </w:tcPr>
          <w:p w14:paraId="56853D31">
            <w:pPr>
              <w:widowControl/>
              <w:spacing w:line="360" w:lineRule="auto"/>
              <w:jc w:val="center"/>
              <w:rPr>
                <w:rFonts w:hint="eastAsia" w:ascii="宋体" w:hAnsi="宋体" w:cs="宋体"/>
                <w:szCs w:val="21"/>
                <w:highlight w:val="none"/>
              </w:rPr>
            </w:pPr>
            <w:r>
              <w:rPr>
                <w:rFonts w:hint="eastAsia" w:ascii="宋体" w:hAnsi="宋体" w:cs="宋体"/>
                <w:szCs w:val="21"/>
                <w:highlight w:val="none"/>
              </w:rPr>
              <w:t>业绩</w:t>
            </w:r>
          </w:p>
          <w:p w14:paraId="43EE28ED">
            <w:pPr>
              <w:widowControl/>
              <w:spacing w:line="360" w:lineRule="auto"/>
              <w:jc w:val="center"/>
              <w:rPr>
                <w:rFonts w:hint="eastAsia" w:ascii="宋体" w:hAnsi="宋体" w:cs="宋体"/>
                <w:szCs w:val="21"/>
                <w:highlight w:val="none"/>
              </w:rPr>
            </w:pPr>
            <w:r>
              <w:rPr>
                <w:rFonts w:hint="eastAsia" w:ascii="宋体" w:hAnsi="宋体" w:cs="宋体"/>
                <w:szCs w:val="21"/>
                <w:highlight w:val="none"/>
              </w:rPr>
              <w:t>（</w:t>
            </w:r>
            <w:r>
              <w:rPr>
                <w:rFonts w:hint="eastAsia" w:ascii="宋体" w:hAnsi="宋体" w:cs="宋体"/>
                <w:szCs w:val="21"/>
                <w:highlight w:val="none"/>
                <w:lang w:val="en-US" w:eastAsia="zh-CN"/>
              </w:rPr>
              <w:t>10</w:t>
            </w:r>
            <w:r>
              <w:rPr>
                <w:rFonts w:hint="eastAsia" w:ascii="宋体" w:hAnsi="宋体" w:cs="宋体"/>
                <w:szCs w:val="21"/>
                <w:highlight w:val="none"/>
              </w:rPr>
              <w:t>分）</w:t>
            </w:r>
          </w:p>
        </w:tc>
        <w:tc>
          <w:tcPr>
            <w:tcW w:w="7983" w:type="dxa"/>
            <w:gridSpan w:val="2"/>
            <w:noWrap w:val="0"/>
            <w:vAlign w:val="center"/>
          </w:tcPr>
          <w:p w14:paraId="06A81CBB">
            <w:pPr>
              <w:widowControl/>
              <w:spacing w:line="360" w:lineRule="auto"/>
              <w:rPr>
                <w:rFonts w:ascii="宋体" w:hAnsi="宋体"/>
                <w:highlight w:val="none"/>
              </w:rPr>
            </w:pPr>
            <w:r>
              <w:rPr>
                <w:rFonts w:hint="eastAsia" w:ascii="宋体" w:hAnsi="宋体"/>
                <w:highlight w:val="none"/>
              </w:rPr>
              <w:t>供应商提供自</w:t>
            </w:r>
            <w:r>
              <w:rPr>
                <w:rFonts w:ascii="宋体" w:hAnsi="宋体"/>
                <w:highlight w:val="none"/>
              </w:rPr>
              <w:t>20</w:t>
            </w:r>
            <w:r>
              <w:rPr>
                <w:rFonts w:hint="eastAsia" w:ascii="宋体" w:hAnsi="宋体"/>
                <w:highlight w:val="none"/>
              </w:rPr>
              <w:t>2</w:t>
            </w:r>
            <w:r>
              <w:rPr>
                <w:rFonts w:hint="eastAsia" w:ascii="宋体" w:hAnsi="宋体"/>
                <w:highlight w:val="none"/>
                <w:lang w:val="en-US" w:eastAsia="zh-CN"/>
              </w:rPr>
              <w:t>3</w:t>
            </w:r>
            <w:r>
              <w:rPr>
                <w:rFonts w:hint="eastAsia" w:ascii="宋体" w:hAnsi="宋体"/>
                <w:highlight w:val="none"/>
              </w:rPr>
              <w:t>年</w:t>
            </w:r>
            <w:r>
              <w:rPr>
                <w:rFonts w:ascii="宋体" w:hAnsi="宋体"/>
                <w:highlight w:val="none"/>
              </w:rPr>
              <w:t>1</w:t>
            </w:r>
            <w:r>
              <w:rPr>
                <w:rFonts w:hint="eastAsia" w:ascii="宋体" w:hAnsi="宋体"/>
                <w:highlight w:val="none"/>
              </w:rPr>
              <w:t>月</w:t>
            </w:r>
            <w:r>
              <w:rPr>
                <w:rFonts w:ascii="宋体" w:hAnsi="宋体"/>
                <w:highlight w:val="none"/>
              </w:rPr>
              <w:t>1</w:t>
            </w:r>
            <w:r>
              <w:rPr>
                <w:rFonts w:hint="eastAsia" w:ascii="宋体" w:hAnsi="宋体"/>
                <w:highlight w:val="none"/>
              </w:rPr>
              <w:t>日</w:t>
            </w:r>
            <w:r>
              <w:rPr>
                <w:rFonts w:hint="eastAsia" w:ascii="宋体" w:hAnsi="宋体"/>
                <w:b/>
                <w:bCs/>
                <w:highlight w:val="none"/>
              </w:rPr>
              <w:t>（以竣工时间为准）</w:t>
            </w:r>
            <w:r>
              <w:rPr>
                <w:rFonts w:hint="eastAsia" w:ascii="宋体" w:hAnsi="宋体"/>
                <w:highlight w:val="none"/>
              </w:rPr>
              <w:t>以来承担的</w:t>
            </w:r>
            <w:r>
              <w:rPr>
                <w:rFonts w:hint="eastAsia" w:ascii="宋体" w:hAnsi="宋体"/>
                <w:highlight w:val="none"/>
                <w:lang w:val="en-US" w:eastAsia="zh-CN"/>
              </w:rPr>
              <w:t>类似</w:t>
            </w:r>
            <w:r>
              <w:rPr>
                <w:rFonts w:hint="eastAsia" w:ascii="宋体" w:hAnsi="宋体"/>
                <w:highlight w:val="none"/>
              </w:rPr>
              <w:t>工程业绩，每提供一个类似业绩的得</w:t>
            </w:r>
            <w:r>
              <w:rPr>
                <w:rFonts w:hint="eastAsia" w:ascii="宋体" w:hAnsi="宋体"/>
                <w:highlight w:val="none"/>
                <w:lang w:val="en-US" w:eastAsia="zh-CN"/>
              </w:rPr>
              <w:t>2</w:t>
            </w:r>
            <w:r>
              <w:rPr>
                <w:rFonts w:hint="eastAsia" w:ascii="宋体" w:hAnsi="宋体"/>
                <w:highlight w:val="none"/>
              </w:rPr>
              <w:t>分，最多得</w:t>
            </w:r>
            <w:r>
              <w:rPr>
                <w:rFonts w:hint="eastAsia" w:ascii="宋体" w:hAnsi="宋体"/>
                <w:highlight w:val="none"/>
                <w:lang w:val="en-US" w:eastAsia="zh-CN"/>
              </w:rPr>
              <w:t>10</w:t>
            </w:r>
            <w:r>
              <w:rPr>
                <w:rFonts w:hint="eastAsia" w:ascii="宋体" w:hAnsi="宋体"/>
                <w:highlight w:val="none"/>
              </w:rPr>
              <w:t>分。</w:t>
            </w:r>
          </w:p>
          <w:p w14:paraId="4F7D681C">
            <w:pPr>
              <w:widowControl/>
              <w:spacing w:line="360" w:lineRule="auto"/>
              <w:rPr>
                <w:rFonts w:hint="eastAsia"/>
                <w:highlight w:val="none"/>
              </w:rPr>
            </w:pPr>
            <w:r>
              <w:rPr>
                <w:rFonts w:hint="eastAsia" w:ascii="宋体" w:hAnsi="宋体"/>
                <w:highlight w:val="none"/>
              </w:rPr>
              <w:t>（注：须提供合同和竣工验收合格证明材料的复印件，缺一不可，原件备查，</w:t>
            </w:r>
            <w:r>
              <w:rPr>
                <w:rFonts w:hint="eastAsia" w:ascii="宋体" w:hAnsi="宋体" w:cs="宋体"/>
                <w:bCs/>
                <w:szCs w:val="21"/>
                <w:highlight w:val="none"/>
              </w:rPr>
              <w:t>提供的证明材料复印件加盖公章必须能反映出相关数据和内容，否则视为未提供</w:t>
            </w:r>
            <w:r>
              <w:rPr>
                <w:rFonts w:hint="eastAsia" w:ascii="宋体" w:hAnsi="宋体"/>
                <w:highlight w:val="none"/>
              </w:rPr>
              <w:t>）</w:t>
            </w:r>
          </w:p>
        </w:tc>
        <w:tc>
          <w:tcPr>
            <w:tcW w:w="681" w:type="dxa"/>
            <w:noWrap w:val="0"/>
            <w:vAlign w:val="center"/>
          </w:tcPr>
          <w:p w14:paraId="2C568A49">
            <w:pPr>
              <w:widowControl/>
              <w:spacing w:line="360" w:lineRule="auto"/>
              <w:jc w:val="center"/>
              <w:rPr>
                <w:rFonts w:ascii="宋体" w:hAnsi="宋体" w:eastAsia="宋体" w:cs="宋体"/>
                <w:szCs w:val="21"/>
                <w:highlight w:val="none"/>
                <w:lang w:val="en-US" w:eastAsia="zh-CN"/>
              </w:rPr>
            </w:pPr>
            <w:r>
              <w:rPr>
                <w:rFonts w:hint="eastAsia" w:ascii="宋体" w:hAnsi="宋体" w:cs="宋体"/>
                <w:szCs w:val="21"/>
                <w:highlight w:val="none"/>
                <w:lang w:val="en-US" w:eastAsia="zh-CN"/>
              </w:rPr>
              <w:t>10</w:t>
            </w:r>
          </w:p>
        </w:tc>
      </w:tr>
      <w:tr w14:paraId="291C15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jc w:val="center"/>
        </w:trPr>
        <w:tc>
          <w:tcPr>
            <w:tcW w:w="744" w:type="dxa"/>
            <w:noWrap w:val="0"/>
            <w:vAlign w:val="center"/>
          </w:tcPr>
          <w:p w14:paraId="082D3A39">
            <w:pPr>
              <w:widowControl/>
              <w:spacing w:line="360" w:lineRule="auto"/>
              <w:jc w:val="center"/>
              <w:rPr>
                <w:rFonts w:hint="eastAsia" w:ascii="宋体" w:hAnsi="宋体" w:eastAsia="宋体" w:cs="宋体"/>
                <w:sz w:val="21"/>
                <w:szCs w:val="21"/>
                <w:highlight w:val="none"/>
                <w:lang w:val="en-US" w:eastAsia="zh-CN" w:bidi="ar-SA"/>
              </w:rPr>
            </w:pPr>
            <w:r>
              <w:rPr>
                <w:rFonts w:hint="eastAsia" w:ascii="宋体" w:hAnsi="宋体" w:cs="宋体"/>
                <w:szCs w:val="21"/>
                <w:highlight w:val="none"/>
                <w:lang w:val="en-US" w:eastAsia="zh-CN"/>
              </w:rPr>
              <w:t>5</w:t>
            </w:r>
          </w:p>
        </w:tc>
        <w:tc>
          <w:tcPr>
            <w:tcW w:w="1225" w:type="dxa"/>
            <w:noWrap w:val="0"/>
            <w:vAlign w:val="center"/>
          </w:tcPr>
          <w:p w14:paraId="1E283E00">
            <w:pPr>
              <w:widowControl/>
              <w:spacing w:line="360" w:lineRule="auto"/>
              <w:jc w:val="center"/>
              <w:rPr>
                <w:rFonts w:hint="eastAsia" w:ascii="宋体" w:hAnsi="宋体" w:cs="宋体"/>
                <w:strike w:val="0"/>
                <w:sz w:val="21"/>
                <w:szCs w:val="21"/>
                <w:highlight w:val="none"/>
                <w:lang w:val="en-US" w:eastAsia="zh-CN" w:bidi="ar-SA"/>
              </w:rPr>
            </w:pPr>
            <w:r>
              <w:rPr>
                <w:rFonts w:hint="eastAsia" w:ascii="宋体" w:hAnsi="宋体" w:cs="宋体"/>
                <w:strike w:val="0"/>
                <w:szCs w:val="21"/>
                <w:highlight w:val="none"/>
                <w:lang w:val="en-US" w:eastAsia="zh-CN"/>
              </w:rPr>
              <w:t>技术负责人</w:t>
            </w:r>
            <w:r>
              <w:rPr>
                <w:rFonts w:hint="eastAsia" w:ascii="宋体" w:hAnsi="宋体" w:cs="宋体"/>
                <w:strike w:val="0"/>
                <w:szCs w:val="21"/>
                <w:highlight w:val="none"/>
              </w:rPr>
              <w:t>（</w:t>
            </w:r>
            <w:r>
              <w:rPr>
                <w:rFonts w:hint="eastAsia" w:ascii="宋体" w:hAnsi="宋体" w:cs="宋体"/>
                <w:strike w:val="0"/>
                <w:szCs w:val="21"/>
                <w:highlight w:val="none"/>
                <w:lang w:val="en-US" w:eastAsia="zh-CN"/>
              </w:rPr>
              <w:t>2</w:t>
            </w:r>
            <w:r>
              <w:rPr>
                <w:rFonts w:hint="eastAsia" w:ascii="宋体" w:hAnsi="宋体" w:cs="宋体"/>
                <w:strike w:val="0"/>
                <w:szCs w:val="21"/>
                <w:highlight w:val="none"/>
              </w:rPr>
              <w:t>分）</w:t>
            </w:r>
          </w:p>
        </w:tc>
        <w:tc>
          <w:tcPr>
            <w:tcW w:w="7983" w:type="dxa"/>
            <w:gridSpan w:val="2"/>
            <w:noWrap w:val="0"/>
            <w:vAlign w:val="center"/>
          </w:tcPr>
          <w:p w14:paraId="4B1E0441">
            <w:pPr>
              <w:widowControl/>
              <w:spacing w:line="360" w:lineRule="auto"/>
              <w:rPr>
                <w:rFonts w:hint="eastAsia" w:ascii="宋体" w:hAnsi="宋体"/>
                <w:strike w:val="0"/>
                <w:highlight w:val="none"/>
              </w:rPr>
            </w:pPr>
            <w:r>
              <w:rPr>
                <w:rFonts w:hint="eastAsia" w:ascii="宋体" w:hAnsi="宋体"/>
                <w:strike w:val="0"/>
                <w:highlight w:val="none"/>
              </w:rPr>
              <w:t>供应商拟投入本项目的</w:t>
            </w:r>
            <w:r>
              <w:rPr>
                <w:rFonts w:hint="eastAsia" w:ascii="宋体" w:hAnsi="宋体"/>
                <w:strike w:val="0"/>
                <w:highlight w:val="none"/>
                <w:lang w:val="en-US" w:eastAsia="zh-CN"/>
              </w:rPr>
              <w:t>技术负责人</w:t>
            </w:r>
            <w:r>
              <w:rPr>
                <w:rFonts w:hint="eastAsia" w:ascii="宋体" w:hAnsi="宋体"/>
                <w:strike w:val="0"/>
                <w:highlight w:val="none"/>
              </w:rPr>
              <w:t>具有高级及以上职称得</w:t>
            </w:r>
            <w:r>
              <w:rPr>
                <w:rFonts w:hint="eastAsia" w:ascii="宋体" w:hAnsi="宋体"/>
                <w:strike w:val="0"/>
                <w:highlight w:val="none"/>
                <w:lang w:val="en-US" w:eastAsia="zh-CN"/>
              </w:rPr>
              <w:t>2</w:t>
            </w:r>
            <w:r>
              <w:rPr>
                <w:rFonts w:hint="eastAsia" w:ascii="宋体" w:hAnsi="宋体"/>
                <w:strike w:val="0"/>
                <w:highlight w:val="none"/>
              </w:rPr>
              <w:t>分，中级职称的得1分。</w:t>
            </w:r>
          </w:p>
          <w:p w14:paraId="2F25DFCE">
            <w:pPr>
              <w:widowControl/>
              <w:spacing w:line="360" w:lineRule="auto"/>
              <w:rPr>
                <w:rFonts w:hint="eastAsia" w:ascii="宋体" w:hAnsi="宋体"/>
                <w:strike w:val="0"/>
                <w:sz w:val="21"/>
                <w:highlight w:val="none"/>
                <w:lang w:val="en-US" w:eastAsia="zh-CN" w:bidi="ar-SA"/>
              </w:rPr>
            </w:pPr>
            <w:r>
              <w:rPr>
                <w:rFonts w:hint="eastAsia"/>
                <w:szCs w:val="21"/>
                <w:highlight w:val="none"/>
              </w:rPr>
              <w:t>（须提供相关证书复印件加盖公章</w:t>
            </w:r>
            <w:r>
              <w:rPr>
                <w:rFonts w:hint="eastAsia" w:ascii="宋体" w:hAnsi="宋体"/>
                <w:strike w:val="0"/>
                <w:highlight w:val="none"/>
              </w:rPr>
              <w:t>及</w:t>
            </w:r>
            <w:r>
              <w:rPr>
                <w:rFonts w:hint="eastAsia" w:ascii="Arial" w:hAnsi="Arial" w:cs="Arial"/>
                <w:strike w:val="0"/>
                <w:szCs w:val="21"/>
                <w:highlight w:val="none"/>
              </w:rPr>
              <w:t>供应商在2025年1</w:t>
            </w:r>
            <w:r>
              <w:rPr>
                <w:rFonts w:hint="eastAsia" w:ascii="Arial" w:hAnsi="Arial" w:cs="Arial"/>
                <w:strike w:val="0"/>
                <w:szCs w:val="21"/>
                <w:highlight w:val="none"/>
                <w:lang w:val="en-US" w:eastAsia="zh-CN"/>
              </w:rPr>
              <w:t>1</w:t>
            </w:r>
            <w:r>
              <w:rPr>
                <w:rFonts w:hint="eastAsia" w:ascii="Arial" w:hAnsi="Arial" w:cs="Arial"/>
                <w:strike w:val="0"/>
                <w:szCs w:val="21"/>
                <w:highlight w:val="none"/>
              </w:rPr>
              <w:t>月至2026年</w:t>
            </w:r>
            <w:r>
              <w:rPr>
                <w:rFonts w:hint="eastAsia" w:ascii="Arial" w:hAnsi="Arial" w:cs="Arial"/>
                <w:strike w:val="0"/>
                <w:szCs w:val="21"/>
                <w:highlight w:val="none"/>
                <w:lang w:val="en-US" w:eastAsia="zh-CN"/>
              </w:rPr>
              <w:t>4</w:t>
            </w:r>
            <w:r>
              <w:rPr>
                <w:rFonts w:hint="eastAsia" w:ascii="Arial" w:hAnsi="Arial" w:cs="Arial"/>
                <w:strike w:val="0"/>
                <w:szCs w:val="21"/>
                <w:highlight w:val="none"/>
              </w:rPr>
              <w:t>月中任意1个月为其缴纳社保的证明材料复印件并加盖公章</w:t>
            </w:r>
            <w:r>
              <w:rPr>
                <w:rFonts w:hint="eastAsia"/>
                <w:szCs w:val="21"/>
                <w:highlight w:val="none"/>
              </w:rPr>
              <w:t>，未提供不得分）</w:t>
            </w:r>
          </w:p>
        </w:tc>
        <w:tc>
          <w:tcPr>
            <w:tcW w:w="681" w:type="dxa"/>
            <w:noWrap w:val="0"/>
            <w:vAlign w:val="center"/>
          </w:tcPr>
          <w:p w14:paraId="6FF91A54">
            <w:pPr>
              <w:widowControl/>
              <w:spacing w:line="360" w:lineRule="auto"/>
              <w:jc w:val="center"/>
              <w:rPr>
                <w:rFonts w:ascii="宋体" w:hAnsi="宋体" w:cs="宋体"/>
                <w:szCs w:val="21"/>
                <w:highlight w:val="none"/>
                <w:lang w:val="en-US" w:eastAsia="zh-CN"/>
              </w:rPr>
            </w:pPr>
            <w:r>
              <w:rPr>
                <w:rFonts w:hint="eastAsia" w:ascii="宋体" w:hAnsi="宋体" w:cs="宋体"/>
                <w:szCs w:val="21"/>
                <w:highlight w:val="none"/>
                <w:lang w:val="en-US" w:eastAsia="zh-CN"/>
              </w:rPr>
              <w:t>2</w:t>
            </w:r>
          </w:p>
        </w:tc>
      </w:tr>
      <w:tr w14:paraId="07E0B7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jc w:val="center"/>
        </w:trPr>
        <w:tc>
          <w:tcPr>
            <w:tcW w:w="744" w:type="dxa"/>
            <w:noWrap w:val="0"/>
            <w:vAlign w:val="center"/>
          </w:tcPr>
          <w:p w14:paraId="26B79FCF">
            <w:pPr>
              <w:widowControl/>
              <w:spacing w:line="360" w:lineRule="auto"/>
              <w:jc w:val="center"/>
              <w:rPr>
                <w:rFonts w:hint="eastAsia" w:ascii="宋体" w:hAnsi="宋体" w:eastAsia="宋体" w:cs="宋体"/>
                <w:szCs w:val="21"/>
                <w:highlight w:val="none"/>
                <w:lang w:eastAsia="zh-CN"/>
              </w:rPr>
            </w:pPr>
            <w:r>
              <w:rPr>
                <w:rFonts w:hint="eastAsia" w:ascii="宋体" w:hAnsi="宋体" w:cs="宋体"/>
                <w:szCs w:val="21"/>
                <w:highlight w:val="none"/>
                <w:lang w:val="en-US" w:eastAsia="zh-CN"/>
              </w:rPr>
              <w:t>6</w:t>
            </w:r>
          </w:p>
        </w:tc>
        <w:tc>
          <w:tcPr>
            <w:tcW w:w="1225" w:type="dxa"/>
            <w:noWrap w:val="0"/>
            <w:vAlign w:val="center"/>
          </w:tcPr>
          <w:p w14:paraId="3F7416CF">
            <w:pPr>
              <w:spacing w:line="360" w:lineRule="auto"/>
              <w:jc w:val="center"/>
              <w:rPr>
                <w:rFonts w:hint="eastAsia" w:ascii="宋体" w:hAnsi="宋体"/>
                <w:strike w:val="0"/>
                <w:highlight w:val="none"/>
              </w:rPr>
            </w:pPr>
            <w:r>
              <w:rPr>
                <w:rFonts w:hint="eastAsia" w:ascii="宋体" w:hAnsi="宋体" w:cs="宋体"/>
                <w:strike w:val="0"/>
                <w:szCs w:val="21"/>
                <w:highlight w:val="none"/>
              </w:rPr>
              <w:t>团队其他成员（</w:t>
            </w:r>
            <w:r>
              <w:rPr>
                <w:rFonts w:hint="eastAsia" w:ascii="宋体" w:hAnsi="宋体" w:cs="宋体"/>
                <w:strike w:val="0"/>
                <w:szCs w:val="21"/>
                <w:highlight w:val="none"/>
                <w:lang w:val="en-US" w:eastAsia="zh-CN"/>
              </w:rPr>
              <w:t>2</w:t>
            </w:r>
            <w:r>
              <w:rPr>
                <w:rFonts w:hint="eastAsia" w:ascii="宋体" w:hAnsi="宋体" w:cs="宋体"/>
                <w:strike w:val="0"/>
                <w:szCs w:val="21"/>
                <w:highlight w:val="none"/>
              </w:rPr>
              <w:t>分）</w:t>
            </w:r>
          </w:p>
        </w:tc>
        <w:tc>
          <w:tcPr>
            <w:tcW w:w="7983" w:type="dxa"/>
            <w:gridSpan w:val="2"/>
            <w:noWrap w:val="0"/>
            <w:vAlign w:val="center"/>
          </w:tcPr>
          <w:p w14:paraId="5401A37F">
            <w:pPr>
              <w:widowControl/>
              <w:spacing w:line="360" w:lineRule="auto"/>
              <w:rPr>
                <w:rFonts w:hint="eastAsia" w:ascii="宋体" w:hAnsi="宋体"/>
                <w:strike w:val="0"/>
                <w:highlight w:val="none"/>
              </w:rPr>
            </w:pPr>
            <w:r>
              <w:rPr>
                <w:rFonts w:hint="eastAsia" w:ascii="宋体" w:hAnsi="宋体"/>
                <w:strike w:val="0"/>
                <w:highlight w:val="none"/>
              </w:rPr>
              <w:t>供应商拟投入施工员、质量员、安全员、材料员、资料员：全部具有</w:t>
            </w:r>
            <w:r>
              <w:rPr>
                <w:rFonts w:hint="eastAsia" w:ascii="宋体" w:hAnsi="宋体"/>
                <w:strike w:val="0"/>
                <w:highlight w:val="none"/>
                <w:lang w:val="en-US" w:eastAsia="zh-CN"/>
              </w:rPr>
              <w:t>相应的</w:t>
            </w:r>
            <w:r>
              <w:rPr>
                <w:rFonts w:hint="eastAsia" w:ascii="宋体" w:hAnsi="宋体"/>
                <w:strike w:val="0"/>
                <w:highlight w:val="none"/>
              </w:rPr>
              <w:t>岗位培训考核合格证书的，得2分，少一个扣0.4分。</w:t>
            </w:r>
          </w:p>
          <w:p w14:paraId="22072466">
            <w:pPr>
              <w:widowControl/>
              <w:spacing w:line="360" w:lineRule="auto"/>
              <w:rPr>
                <w:rFonts w:hint="eastAsia" w:ascii="宋体" w:hAnsi="宋体"/>
                <w:b/>
                <w:bCs/>
                <w:strike w:val="0"/>
                <w:highlight w:val="none"/>
              </w:rPr>
            </w:pPr>
            <w:r>
              <w:rPr>
                <w:rFonts w:hint="eastAsia" w:ascii="宋体" w:hAnsi="宋体"/>
                <w:strike w:val="0"/>
                <w:highlight w:val="none"/>
              </w:rPr>
              <w:t>（注：须提供有效证书复印件，及</w:t>
            </w:r>
            <w:r>
              <w:rPr>
                <w:rFonts w:hint="eastAsia" w:ascii="Arial" w:hAnsi="Arial" w:cs="Arial"/>
                <w:strike w:val="0"/>
                <w:szCs w:val="21"/>
                <w:highlight w:val="none"/>
              </w:rPr>
              <w:t>供应商在2025年1</w:t>
            </w:r>
            <w:r>
              <w:rPr>
                <w:rFonts w:hint="eastAsia" w:ascii="Arial" w:hAnsi="Arial" w:cs="Arial"/>
                <w:strike w:val="0"/>
                <w:szCs w:val="21"/>
                <w:highlight w:val="none"/>
                <w:lang w:val="en-US" w:eastAsia="zh-CN"/>
              </w:rPr>
              <w:t>1</w:t>
            </w:r>
            <w:r>
              <w:rPr>
                <w:rFonts w:hint="eastAsia" w:ascii="Arial" w:hAnsi="Arial" w:cs="Arial"/>
                <w:strike w:val="0"/>
                <w:szCs w:val="21"/>
                <w:highlight w:val="none"/>
              </w:rPr>
              <w:t>月至2026年</w:t>
            </w:r>
            <w:r>
              <w:rPr>
                <w:rFonts w:hint="eastAsia" w:ascii="Arial" w:hAnsi="Arial" w:cs="Arial"/>
                <w:strike w:val="0"/>
                <w:szCs w:val="21"/>
                <w:highlight w:val="none"/>
                <w:lang w:val="en-US" w:eastAsia="zh-CN"/>
              </w:rPr>
              <w:t>4</w:t>
            </w:r>
            <w:r>
              <w:rPr>
                <w:rFonts w:hint="eastAsia" w:ascii="Arial" w:hAnsi="Arial" w:cs="Arial"/>
                <w:strike w:val="0"/>
                <w:szCs w:val="21"/>
                <w:highlight w:val="none"/>
              </w:rPr>
              <w:t>月中任意1个月为其缴纳社保的证明材料复印件并加盖公章，5类人员不重复计分）</w:t>
            </w:r>
          </w:p>
        </w:tc>
        <w:tc>
          <w:tcPr>
            <w:tcW w:w="681" w:type="dxa"/>
            <w:noWrap w:val="0"/>
            <w:vAlign w:val="center"/>
          </w:tcPr>
          <w:p w14:paraId="6A441B03">
            <w:pPr>
              <w:widowControl/>
              <w:spacing w:line="360" w:lineRule="auto"/>
              <w:jc w:val="center"/>
              <w:rPr>
                <w:rFonts w:hint="eastAsia" w:ascii="宋体" w:hAnsi="宋体" w:eastAsia="宋体" w:cs="宋体"/>
                <w:strike w:val="0"/>
                <w:szCs w:val="21"/>
                <w:highlight w:val="none"/>
                <w:lang w:eastAsia="zh-CN"/>
              </w:rPr>
            </w:pPr>
            <w:r>
              <w:rPr>
                <w:rFonts w:hint="eastAsia" w:ascii="宋体" w:hAnsi="宋体" w:cs="宋体"/>
                <w:strike w:val="0"/>
                <w:szCs w:val="21"/>
                <w:highlight w:val="none"/>
                <w:lang w:val="en-US" w:eastAsia="zh-CN"/>
              </w:rPr>
              <w:t>2</w:t>
            </w:r>
          </w:p>
        </w:tc>
      </w:tr>
      <w:tr w14:paraId="296E69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6" w:hRule="atLeast"/>
          <w:jc w:val="center"/>
        </w:trPr>
        <w:tc>
          <w:tcPr>
            <w:tcW w:w="744" w:type="dxa"/>
            <w:noWrap w:val="0"/>
            <w:vAlign w:val="center"/>
          </w:tcPr>
          <w:p w14:paraId="47106EA7">
            <w:pPr>
              <w:widowControl/>
              <w:spacing w:line="360" w:lineRule="auto"/>
              <w:jc w:val="center"/>
              <w:rPr>
                <w:rFonts w:hint="eastAsia" w:ascii="宋体" w:hAnsi="宋体" w:eastAsia="宋体"/>
                <w:highlight w:val="none"/>
                <w:lang w:eastAsia="zh-CN"/>
              </w:rPr>
            </w:pPr>
            <w:r>
              <w:rPr>
                <w:rFonts w:hint="eastAsia" w:ascii="宋体" w:hAnsi="宋体"/>
                <w:highlight w:val="none"/>
                <w:lang w:val="en-US" w:eastAsia="zh-CN"/>
              </w:rPr>
              <w:t>7</w:t>
            </w:r>
          </w:p>
        </w:tc>
        <w:tc>
          <w:tcPr>
            <w:tcW w:w="9208" w:type="dxa"/>
            <w:gridSpan w:val="3"/>
            <w:noWrap w:val="0"/>
            <w:vAlign w:val="center"/>
          </w:tcPr>
          <w:p w14:paraId="7453125A">
            <w:pPr>
              <w:widowControl/>
              <w:spacing w:line="360" w:lineRule="auto"/>
              <w:jc w:val="center"/>
              <w:rPr>
                <w:rFonts w:ascii="宋体" w:hAnsi="宋体"/>
                <w:highlight w:val="none"/>
              </w:rPr>
            </w:pPr>
            <w:r>
              <w:rPr>
                <w:rFonts w:hint="eastAsia" w:ascii="宋体" w:hAnsi="宋体"/>
                <w:highlight w:val="none"/>
              </w:rPr>
              <w:t>合计</w:t>
            </w:r>
          </w:p>
        </w:tc>
        <w:tc>
          <w:tcPr>
            <w:tcW w:w="681" w:type="dxa"/>
            <w:noWrap w:val="0"/>
            <w:vAlign w:val="center"/>
          </w:tcPr>
          <w:p w14:paraId="57234CC0">
            <w:pPr>
              <w:widowControl/>
              <w:spacing w:line="360" w:lineRule="auto"/>
              <w:jc w:val="center"/>
              <w:rPr>
                <w:rFonts w:ascii="宋体" w:hAnsi="宋体" w:cs="宋体"/>
                <w:szCs w:val="21"/>
                <w:highlight w:val="none"/>
              </w:rPr>
            </w:pPr>
            <w:r>
              <w:rPr>
                <w:rFonts w:hint="eastAsia" w:ascii="宋体" w:hAnsi="宋体" w:cs="宋体"/>
                <w:szCs w:val="21"/>
                <w:highlight w:val="none"/>
              </w:rPr>
              <w:t>1</w:t>
            </w:r>
            <w:r>
              <w:rPr>
                <w:rFonts w:ascii="宋体" w:hAnsi="宋体" w:cs="宋体"/>
                <w:szCs w:val="21"/>
                <w:highlight w:val="none"/>
              </w:rPr>
              <w:t>00</w:t>
            </w:r>
          </w:p>
        </w:tc>
      </w:tr>
    </w:tbl>
    <w:p w14:paraId="0A667C2A">
      <w:pPr>
        <w:spacing w:line="360" w:lineRule="auto"/>
        <w:rPr>
          <w:rFonts w:ascii="Arial" w:hAnsi="Arial" w:cs="Arial"/>
          <w:bCs/>
          <w:sz w:val="22"/>
          <w:szCs w:val="28"/>
          <w:highlight w:val="none"/>
        </w:rPr>
      </w:pPr>
    </w:p>
    <w:p w14:paraId="7C8E9FD4">
      <w:pPr>
        <w:spacing w:line="360" w:lineRule="auto"/>
        <w:rPr>
          <w:rFonts w:ascii="Arial" w:hAnsi="Arial" w:cs="Arial"/>
          <w:bCs/>
          <w:sz w:val="22"/>
          <w:szCs w:val="28"/>
          <w:highlight w:val="none"/>
        </w:rPr>
      </w:pPr>
      <w:r>
        <w:rPr>
          <w:rFonts w:ascii="Arial" w:hAnsi="Arial" w:cs="Arial"/>
          <w:bCs/>
          <w:sz w:val="22"/>
          <w:szCs w:val="28"/>
          <w:highlight w:val="none"/>
        </w:rPr>
        <w:t>说明：</w:t>
      </w:r>
    </w:p>
    <w:p w14:paraId="26FEDF2D">
      <w:pPr>
        <w:spacing w:line="360" w:lineRule="auto"/>
        <w:ind w:firstLine="440"/>
        <w:rPr>
          <w:rFonts w:hint="eastAsia"/>
          <w:highlight w:val="none"/>
        </w:rPr>
        <w:sectPr>
          <w:footerReference r:id="rId8" w:type="first"/>
          <w:footerReference r:id="rId7" w:type="default"/>
          <w:type w:val="continuous"/>
          <w:pgSz w:w="11906" w:h="16838"/>
          <w:pgMar w:top="1440" w:right="1800" w:bottom="1440" w:left="1600" w:header="851" w:footer="992" w:gutter="0"/>
          <w:cols w:space="1701" w:num="1"/>
          <w:titlePg/>
          <w:docGrid w:linePitch="360" w:charSpace="0"/>
        </w:sectPr>
      </w:pPr>
      <w:r>
        <w:rPr>
          <w:rFonts w:hint="eastAsia" w:ascii="Arial" w:hAnsi="Arial" w:cs="Arial"/>
          <w:bCs/>
          <w:sz w:val="22"/>
          <w:szCs w:val="28"/>
          <w:highlight w:val="none"/>
        </w:rPr>
        <w:t>1.</w:t>
      </w:r>
      <w:r>
        <w:rPr>
          <w:rFonts w:ascii="Arial" w:hAnsi="Arial" w:cs="Arial"/>
          <w:bCs/>
          <w:sz w:val="22"/>
          <w:szCs w:val="28"/>
          <w:highlight w:val="none"/>
        </w:rPr>
        <w:t>所有认证、证明和业绩均以有效清晰的证明文件的复印件为依据，原件备查</w:t>
      </w:r>
      <w:r>
        <w:rPr>
          <w:rFonts w:hint="eastAsia" w:ascii="Arial" w:hAnsi="Arial" w:cs="Arial"/>
          <w:bCs/>
          <w:highlight w:val="none"/>
        </w:rPr>
        <w:t>。</w:t>
      </w:r>
      <w:r>
        <w:rPr>
          <w:rFonts w:hint="eastAsia"/>
          <w:highlight w:val="none"/>
        </w:rPr>
        <w:br w:type="page" w:clear="all"/>
      </w:r>
    </w:p>
    <w:p w14:paraId="3FC61A93">
      <w:pPr>
        <w:spacing w:line="360" w:lineRule="auto"/>
        <w:ind w:firstLine="440"/>
        <w:rPr>
          <w:rFonts w:ascii="Arial" w:hAnsi="Arial" w:cs="Arial"/>
          <w:bCs/>
          <w:sz w:val="22"/>
          <w:szCs w:val="28"/>
          <w:highlight w:val="none"/>
        </w:rPr>
      </w:pPr>
      <w:r>
        <w:rPr>
          <w:rFonts w:hint="eastAsia" w:ascii="Arial" w:hAnsi="Arial" w:cs="Arial"/>
          <w:bCs/>
          <w:sz w:val="22"/>
          <w:szCs w:val="28"/>
          <w:highlight w:val="none"/>
        </w:rPr>
        <w:t>2.小微企业价格扣除</w:t>
      </w:r>
    </w:p>
    <w:p w14:paraId="594808AD">
      <w:pPr>
        <w:spacing w:line="360" w:lineRule="auto"/>
        <w:ind w:firstLine="440"/>
        <w:rPr>
          <w:rFonts w:ascii="Arial" w:hAnsi="Arial" w:cs="Arial"/>
          <w:bCs/>
          <w:color w:val="000000"/>
          <w:sz w:val="22"/>
          <w:szCs w:val="28"/>
          <w:highlight w:val="none"/>
        </w:rPr>
      </w:pPr>
      <w:r>
        <w:rPr>
          <w:rFonts w:hint="eastAsia" w:ascii="Arial" w:hAnsi="Arial" w:cs="Arial"/>
          <w:b w:val="0"/>
          <w:bCs/>
          <w:color w:val="000000"/>
          <w:sz w:val="22"/>
          <w:szCs w:val="28"/>
          <w:highlight w:val="none"/>
        </w:rPr>
        <w:t>2.1对于专门面向中小企业或小型、微型企业的项目，只面向中小企业或小型、微型企业采购。</w:t>
      </w:r>
      <w:r>
        <w:rPr>
          <w:rFonts w:hint="eastAsia" w:ascii="Arial" w:hAnsi="Arial" w:cs="Arial"/>
          <w:bCs/>
          <w:color w:val="000000"/>
          <w:sz w:val="22"/>
          <w:szCs w:val="28"/>
          <w:highlight w:val="none"/>
        </w:rPr>
        <w:t>对于非专门面向中小企业的项目，对小型和微型企业的价格给予</w:t>
      </w:r>
      <w:r>
        <w:rPr>
          <w:rFonts w:ascii="Arial" w:hAnsi="Arial" w:cs="Arial"/>
          <w:bCs/>
          <w:color w:val="000000"/>
          <w:sz w:val="22"/>
          <w:szCs w:val="28"/>
          <w:highlight w:val="none"/>
        </w:rPr>
        <w:t>5</w:t>
      </w:r>
      <w:r>
        <w:rPr>
          <w:rFonts w:hint="eastAsia" w:ascii="Arial" w:hAnsi="Arial" w:cs="Arial"/>
          <w:bCs/>
          <w:color w:val="000000"/>
          <w:sz w:val="22"/>
          <w:szCs w:val="28"/>
          <w:highlight w:val="none"/>
        </w:rPr>
        <w:t>%的扣除，用扣除后的价格参与评审。</w:t>
      </w:r>
    </w:p>
    <w:p w14:paraId="7E3F61A1">
      <w:pPr>
        <w:spacing w:line="360" w:lineRule="auto"/>
        <w:ind w:firstLine="440"/>
        <w:rPr>
          <w:rFonts w:ascii="Arial" w:hAnsi="Arial" w:cs="Arial"/>
          <w:bCs/>
          <w:color w:val="000000"/>
          <w:sz w:val="22"/>
          <w:szCs w:val="28"/>
          <w:highlight w:val="none"/>
        </w:rPr>
      </w:pPr>
      <w:r>
        <w:rPr>
          <w:rFonts w:hint="eastAsia" w:ascii="Arial" w:hAnsi="Arial" w:cs="Arial"/>
          <w:bCs/>
          <w:color w:val="000000"/>
          <w:sz w:val="22"/>
          <w:szCs w:val="28"/>
          <w:highlight w:val="none"/>
        </w:rPr>
        <w:t>2.2大中型企业和其他自然人、法人或者其他组织与小型、微型企业组成联合体共同参加投标，如果联合协议中约定，小型、微型企业的协议合同金额占到联合体协议合同总金额30%以上的，给予联合体2%的价格扣除。联合体各方均为小型、微型企业的，联合体视同为小型、微型企业给予</w:t>
      </w:r>
      <w:r>
        <w:rPr>
          <w:rFonts w:ascii="Arial" w:hAnsi="Arial" w:cs="Arial"/>
          <w:bCs/>
          <w:color w:val="000000"/>
          <w:sz w:val="22"/>
          <w:szCs w:val="28"/>
          <w:highlight w:val="none"/>
        </w:rPr>
        <w:t>5</w:t>
      </w:r>
      <w:r>
        <w:rPr>
          <w:rFonts w:hint="eastAsia" w:ascii="Arial" w:hAnsi="Arial" w:cs="Arial"/>
          <w:bCs/>
          <w:color w:val="000000"/>
          <w:sz w:val="22"/>
          <w:szCs w:val="28"/>
          <w:highlight w:val="none"/>
        </w:rPr>
        <w:t>%价格扣除，用扣除后的价格参与评审。组成联合体的大中型企业和其他自然人、法人或者其他组织，与小型、微型企业之间不得存在投资关系。</w:t>
      </w:r>
    </w:p>
    <w:p w14:paraId="42E74B54">
      <w:pPr>
        <w:spacing w:line="360" w:lineRule="auto"/>
        <w:ind w:firstLine="440"/>
        <w:rPr>
          <w:rFonts w:ascii="Arial" w:hAnsi="Arial" w:cs="Arial"/>
          <w:bCs/>
          <w:sz w:val="22"/>
          <w:szCs w:val="28"/>
          <w:highlight w:val="none"/>
        </w:rPr>
      </w:pPr>
      <w:r>
        <w:rPr>
          <w:rFonts w:hint="eastAsia" w:ascii="Arial" w:hAnsi="Arial" w:cs="Arial"/>
          <w:bCs/>
          <w:sz w:val="22"/>
          <w:szCs w:val="28"/>
          <w:highlight w:val="none"/>
        </w:rPr>
        <w:t>3.监狱和戒毒企业的价格扣除</w:t>
      </w:r>
    </w:p>
    <w:p w14:paraId="2830A4E4">
      <w:pPr>
        <w:spacing w:line="360" w:lineRule="auto"/>
        <w:ind w:firstLine="440"/>
        <w:rPr>
          <w:rFonts w:ascii="Arial" w:hAnsi="Arial" w:cs="Arial"/>
          <w:bCs/>
          <w:sz w:val="22"/>
          <w:szCs w:val="28"/>
          <w:highlight w:val="none"/>
        </w:rPr>
      </w:pPr>
      <w:r>
        <w:rPr>
          <w:rFonts w:hint="eastAsia" w:ascii="Arial" w:hAnsi="Arial" w:cs="Arial"/>
          <w:bCs/>
          <w:sz w:val="22"/>
          <w:szCs w:val="28"/>
          <w:highlight w:val="none"/>
        </w:rPr>
        <w:t>3.1 本项目对监狱和戒毒企业，给予</w:t>
      </w:r>
      <w:r>
        <w:rPr>
          <w:rFonts w:ascii="Arial" w:hAnsi="Arial" w:cs="Arial"/>
          <w:bCs/>
          <w:sz w:val="22"/>
          <w:szCs w:val="28"/>
          <w:highlight w:val="none"/>
        </w:rPr>
        <w:t>5</w:t>
      </w:r>
      <w:r>
        <w:rPr>
          <w:rFonts w:hint="eastAsia" w:ascii="Arial" w:hAnsi="Arial" w:cs="Arial"/>
          <w:bCs/>
          <w:sz w:val="22"/>
          <w:szCs w:val="28"/>
          <w:highlight w:val="none"/>
        </w:rPr>
        <w:t>%的价格扣除，用扣除后的价格参与评审。</w:t>
      </w:r>
    </w:p>
    <w:p w14:paraId="4CE52C5B">
      <w:pPr>
        <w:spacing w:line="360" w:lineRule="auto"/>
        <w:ind w:firstLine="440"/>
        <w:rPr>
          <w:rFonts w:ascii="Arial" w:hAnsi="Arial" w:cs="Arial"/>
          <w:bCs/>
          <w:sz w:val="22"/>
          <w:szCs w:val="28"/>
          <w:highlight w:val="none"/>
        </w:rPr>
      </w:pPr>
      <w:r>
        <w:rPr>
          <w:rFonts w:hint="eastAsia" w:ascii="Arial" w:hAnsi="Arial" w:cs="Arial"/>
          <w:bCs/>
          <w:sz w:val="22"/>
          <w:szCs w:val="28"/>
          <w:highlight w:val="none"/>
        </w:rPr>
        <w:t>3.2 监狱企业需提供由省级以上监狱管理局、戒毒管理局（含新疆生产建设兵团）出具的属于监狱企业的证明文件。</w:t>
      </w:r>
    </w:p>
    <w:p w14:paraId="41A472BA">
      <w:pPr>
        <w:spacing w:line="360" w:lineRule="auto"/>
        <w:ind w:firstLine="440"/>
        <w:rPr>
          <w:rFonts w:ascii="Arial" w:hAnsi="Arial" w:cs="Arial"/>
          <w:bCs/>
          <w:sz w:val="22"/>
          <w:szCs w:val="28"/>
          <w:highlight w:val="none"/>
        </w:rPr>
      </w:pPr>
      <w:r>
        <w:rPr>
          <w:rFonts w:hint="eastAsia" w:ascii="Arial" w:hAnsi="Arial" w:cs="Arial"/>
          <w:bCs/>
          <w:sz w:val="22"/>
          <w:szCs w:val="28"/>
          <w:highlight w:val="none"/>
        </w:rPr>
        <w:t>3.3 监狱企业标准请参照《关于政府采购支持监狱企业发展有关问题的通知》（财库〔2014〕68号）。</w:t>
      </w:r>
    </w:p>
    <w:p w14:paraId="593FF623">
      <w:pPr>
        <w:spacing w:line="360" w:lineRule="auto"/>
        <w:ind w:firstLine="440"/>
        <w:rPr>
          <w:rFonts w:hint="eastAsia" w:ascii="Arial" w:hAnsi="Arial" w:eastAsia="宋体" w:cs="Arial"/>
          <w:bCs/>
          <w:sz w:val="22"/>
          <w:szCs w:val="28"/>
          <w:highlight w:val="none"/>
        </w:rPr>
      </w:pPr>
      <w:r>
        <w:rPr>
          <w:rFonts w:hint="eastAsia" w:ascii="Arial" w:hAnsi="Arial" w:eastAsia="宋体" w:cs="Arial"/>
          <w:bCs/>
          <w:sz w:val="22"/>
          <w:szCs w:val="28"/>
          <w:highlight w:val="none"/>
        </w:rPr>
        <w:t>4.残疾人福利性单位的价格扣除</w:t>
      </w:r>
    </w:p>
    <w:p w14:paraId="4FDF47E2">
      <w:pPr>
        <w:spacing w:line="360" w:lineRule="auto"/>
        <w:ind w:firstLine="440"/>
        <w:rPr>
          <w:rFonts w:hint="eastAsia" w:ascii="Arial" w:hAnsi="Arial" w:eastAsia="宋体" w:cs="Arial"/>
          <w:bCs/>
          <w:sz w:val="22"/>
          <w:szCs w:val="28"/>
          <w:highlight w:val="none"/>
        </w:rPr>
      </w:pPr>
      <w:r>
        <w:rPr>
          <w:rFonts w:hint="eastAsia" w:ascii="Arial" w:hAnsi="Arial" w:eastAsia="宋体" w:cs="Arial"/>
          <w:bCs/>
          <w:sz w:val="22"/>
          <w:szCs w:val="28"/>
          <w:highlight w:val="none"/>
        </w:rPr>
        <w:t>4.1 本项目对残疾人福利性单位，给予5%的价格扣除，用扣除后的价格参与评审。</w:t>
      </w:r>
    </w:p>
    <w:p w14:paraId="7576B638">
      <w:pPr>
        <w:spacing w:line="360" w:lineRule="auto"/>
        <w:ind w:firstLine="440"/>
        <w:rPr>
          <w:rFonts w:hint="eastAsia" w:ascii="Arial" w:hAnsi="Arial" w:eastAsia="宋体" w:cs="Arial"/>
          <w:bCs/>
          <w:sz w:val="22"/>
          <w:szCs w:val="28"/>
          <w:highlight w:val="none"/>
        </w:rPr>
      </w:pPr>
      <w:r>
        <w:rPr>
          <w:rFonts w:hint="eastAsia" w:ascii="Arial" w:hAnsi="Arial" w:eastAsia="宋体" w:cs="Arial"/>
          <w:bCs/>
          <w:sz w:val="22"/>
          <w:szCs w:val="28"/>
          <w:highlight w:val="none"/>
        </w:rPr>
        <w:t>4.2 残疾人福利性单位需提供《残疾人福利性单位声明函》。</w:t>
      </w:r>
    </w:p>
    <w:p w14:paraId="22475C57">
      <w:pPr>
        <w:spacing w:line="360" w:lineRule="auto"/>
        <w:ind w:firstLine="440"/>
        <w:rPr>
          <w:rFonts w:hint="eastAsia" w:ascii="Arial" w:hAnsi="Arial" w:eastAsia="宋体" w:cs="Arial"/>
          <w:bCs/>
          <w:sz w:val="22"/>
          <w:szCs w:val="28"/>
          <w:highlight w:val="none"/>
        </w:rPr>
      </w:pPr>
      <w:r>
        <w:rPr>
          <w:rFonts w:hint="eastAsia" w:ascii="Arial" w:hAnsi="Arial" w:eastAsia="宋体" w:cs="Arial"/>
          <w:bCs/>
          <w:sz w:val="22"/>
          <w:szCs w:val="28"/>
          <w:highlight w:val="none"/>
        </w:rPr>
        <w:t>4.3 残疾人福利性单位标准请参照《关于促进残疾人就业政府采购政策的通知》（财库〔2017〕141号）。</w:t>
      </w:r>
    </w:p>
    <w:p w14:paraId="745B1667">
      <w:pPr>
        <w:spacing w:line="360" w:lineRule="auto"/>
        <w:ind w:firstLine="440"/>
        <w:jc w:val="both"/>
        <w:rPr>
          <w:rFonts w:hint="eastAsia" w:ascii="Arial" w:hAnsi="Arial" w:eastAsia="宋体" w:cs="Arial"/>
          <w:bCs/>
          <w:sz w:val="22"/>
          <w:szCs w:val="28"/>
          <w:highlight w:val="none"/>
        </w:rPr>
      </w:pPr>
      <w:r>
        <w:rPr>
          <w:rFonts w:hint="eastAsia" w:ascii="Arial" w:hAnsi="Arial" w:eastAsia="宋体" w:cs="Arial"/>
          <w:bCs/>
          <w:sz w:val="22"/>
          <w:szCs w:val="28"/>
          <w:highlight w:val="none"/>
        </w:rPr>
        <w:t>5. 监狱企业、残疾人福利性单位属于小型、微型企业的，不重复享受政策。</w:t>
      </w:r>
    </w:p>
    <w:p w14:paraId="0ECDF59C">
      <w:pPr>
        <w:spacing w:line="360" w:lineRule="auto"/>
        <w:ind w:firstLine="440"/>
        <w:rPr>
          <w:rFonts w:ascii="宋体" w:hAnsi="宋体" w:cs="宋体"/>
          <w:b w:val="0"/>
          <w:bCs/>
          <w:sz w:val="22"/>
          <w:szCs w:val="28"/>
          <w:highlight w:val="none"/>
        </w:rPr>
      </w:pPr>
    </w:p>
    <w:p w14:paraId="2CB3DB24">
      <w:pPr>
        <w:pStyle w:val="183"/>
        <w:numPr>
          <w:ilvl w:val="0"/>
          <w:numId w:val="0"/>
        </w:numPr>
        <w:jc w:val="center"/>
        <w:rPr>
          <w:rFonts w:ascii="Arial" w:hAnsi="Arial" w:cs="Arial"/>
          <w:highlight w:val="none"/>
          <w:lang w:val="zh-CN"/>
        </w:rPr>
      </w:pPr>
      <w:r>
        <w:rPr>
          <w:rFonts w:hint="eastAsia" w:ascii="Arial" w:hAnsi="Arial" w:eastAsia="宋体" w:cs="Arial"/>
          <w:bCs/>
          <w:szCs w:val="28"/>
          <w:highlight w:val="none"/>
        </w:rPr>
        <w:br w:type="page" w:clear="all"/>
      </w:r>
      <w:bookmarkStart w:id="28" w:name="_Toc15293"/>
      <w:r>
        <w:rPr>
          <w:rFonts w:hint="eastAsia"/>
          <w:highlight w:val="none"/>
          <w:lang w:val="zh-CN" w:eastAsia="zh-CN"/>
        </w:rPr>
        <w:t xml:space="preserve">第四章 </w:t>
      </w:r>
      <w:r>
        <w:rPr>
          <w:highlight w:val="none"/>
          <w:lang w:val="zh-CN" w:eastAsia="zh-CN"/>
        </w:rPr>
        <w:t>采购需求</w:t>
      </w:r>
      <w:bookmarkEnd w:id="28"/>
    </w:p>
    <w:p w14:paraId="009454F7">
      <w:pPr>
        <w:pStyle w:val="285"/>
        <w:ind w:firstLine="0"/>
        <w:rPr>
          <w:highlight w:val="none"/>
          <w:lang w:val="zh-CN"/>
        </w:rPr>
      </w:pPr>
    </w:p>
    <w:p w14:paraId="6BA6A6B5">
      <w:pPr>
        <w:spacing w:line="460" w:lineRule="exact"/>
        <w:jc w:val="left"/>
        <w:rPr>
          <w:rFonts w:ascii="宋体" w:hAnsi="宋体"/>
          <w:b/>
          <w:bCs/>
          <w:szCs w:val="21"/>
          <w:highlight w:val="none"/>
        </w:rPr>
      </w:pPr>
      <w:r>
        <w:rPr>
          <w:rFonts w:hint="eastAsia" w:ascii="宋体" w:hAnsi="宋体"/>
          <w:b/>
          <w:bCs/>
          <w:szCs w:val="21"/>
          <w:highlight w:val="none"/>
        </w:rPr>
        <w:t>一、项目概述</w:t>
      </w:r>
    </w:p>
    <w:p w14:paraId="69D4119F">
      <w:pPr>
        <w:widowControl/>
        <w:spacing w:line="360" w:lineRule="auto"/>
        <w:ind w:firstLine="420"/>
        <w:jc w:val="left"/>
        <w:rPr>
          <w:rFonts w:hint="eastAsia" w:ascii="宋体" w:hAnsi="宋体" w:eastAsia="宋体"/>
          <w:szCs w:val="21"/>
          <w:highlight w:val="none"/>
          <w:lang w:eastAsia="zh-CN"/>
        </w:rPr>
      </w:pPr>
      <w:r>
        <w:rPr>
          <w:rFonts w:hint="eastAsia" w:ascii="宋体" w:hAnsi="宋体"/>
          <w:szCs w:val="21"/>
          <w:highlight w:val="none"/>
        </w:rPr>
        <w:t>1</w:t>
      </w:r>
      <w:r>
        <w:rPr>
          <w:rFonts w:hint="eastAsia" w:ascii="宋体" w:hAnsi="宋体"/>
          <w:szCs w:val="21"/>
          <w:highlight w:val="none"/>
          <w:lang w:val="en-US" w:eastAsia="zh-CN"/>
        </w:rPr>
        <w:t>.</w:t>
      </w:r>
      <w:r>
        <w:rPr>
          <w:rFonts w:hint="eastAsia" w:ascii="宋体" w:hAnsi="宋体"/>
          <w:szCs w:val="21"/>
          <w:highlight w:val="none"/>
        </w:rPr>
        <w:t>工程名称：</w:t>
      </w:r>
      <w:r>
        <w:rPr>
          <w:rFonts w:hint="eastAsia" w:ascii="Arial" w:hAnsi="Arial" w:cs="Arial"/>
          <w:spacing w:val="8"/>
          <w:szCs w:val="21"/>
          <w:highlight w:val="none"/>
          <w:lang w:eastAsia="zh-CN"/>
        </w:rPr>
        <w:t>直录播教室常态化建设二期工程。</w:t>
      </w:r>
    </w:p>
    <w:p w14:paraId="626E8E5F">
      <w:pPr>
        <w:widowControl/>
        <w:spacing w:line="360" w:lineRule="auto"/>
        <w:ind w:firstLine="420"/>
        <w:jc w:val="left"/>
        <w:rPr>
          <w:rFonts w:ascii="宋体" w:hAnsi="宋体" w:eastAsia="宋体"/>
          <w:szCs w:val="21"/>
          <w:highlight w:val="none"/>
          <w:lang w:val="en-US" w:eastAsia="zh-CN"/>
        </w:rPr>
      </w:pPr>
      <w:r>
        <w:rPr>
          <w:rFonts w:hint="eastAsia" w:ascii="宋体" w:hAnsi="宋体"/>
          <w:szCs w:val="21"/>
          <w:highlight w:val="none"/>
        </w:rPr>
        <w:t>2</w:t>
      </w:r>
      <w:r>
        <w:rPr>
          <w:rFonts w:hint="eastAsia" w:ascii="宋体" w:hAnsi="宋体"/>
          <w:szCs w:val="21"/>
          <w:highlight w:val="none"/>
          <w:lang w:eastAsia="zh-CN"/>
        </w:rPr>
        <w:t>.</w:t>
      </w:r>
      <w:r>
        <w:rPr>
          <w:rFonts w:hint="eastAsia" w:ascii="宋体" w:hAnsi="宋体"/>
          <w:szCs w:val="21"/>
          <w:highlight w:val="none"/>
        </w:rPr>
        <w:t>施工地点：</w:t>
      </w:r>
    </w:p>
    <w:p w14:paraId="4BFD5A97">
      <w:pPr>
        <w:widowControl/>
        <w:spacing w:line="360" w:lineRule="auto"/>
        <w:ind w:firstLine="420"/>
        <w:jc w:val="left"/>
        <w:rPr>
          <w:rFonts w:hint="eastAsia" w:ascii="宋体" w:hAnsi="宋体"/>
          <w:szCs w:val="21"/>
          <w:highlight w:val="none"/>
        </w:rPr>
      </w:pPr>
      <w:r>
        <w:rPr>
          <w:rFonts w:hint="eastAsia" w:ascii="宋体" w:hAnsi="宋体"/>
          <w:szCs w:val="21"/>
          <w:highlight w:val="none"/>
          <w:lang w:val="en-US" w:eastAsia="zh-CN"/>
        </w:rPr>
        <w:t>3</w:t>
      </w:r>
      <w:r>
        <w:rPr>
          <w:rFonts w:hint="eastAsia" w:ascii="宋体" w:hAnsi="宋体"/>
          <w:szCs w:val="21"/>
          <w:highlight w:val="none"/>
          <w:lang w:eastAsia="zh-CN"/>
        </w:rPr>
        <w:t>.</w:t>
      </w:r>
      <w:r>
        <w:rPr>
          <w:rFonts w:hint="eastAsia" w:ascii="宋体" w:hAnsi="宋体"/>
          <w:szCs w:val="21"/>
          <w:highlight w:val="none"/>
        </w:rPr>
        <w:t>质量要求：合格。</w:t>
      </w:r>
    </w:p>
    <w:p w14:paraId="0A95077C">
      <w:pPr>
        <w:spacing w:line="360" w:lineRule="auto"/>
        <w:ind w:firstLine="420" w:firstLineChars="200"/>
        <w:rPr>
          <w:rFonts w:hint="eastAsia"/>
          <w:highlight w:val="none"/>
        </w:rPr>
      </w:pPr>
      <w:r>
        <w:rPr>
          <w:rFonts w:hint="eastAsia" w:ascii="宋体" w:hAnsi="宋体"/>
          <w:szCs w:val="21"/>
          <w:highlight w:val="none"/>
          <w:lang w:val="en-US" w:eastAsia="zh-CN"/>
        </w:rPr>
        <w:t>4.</w:t>
      </w:r>
      <w:r>
        <w:rPr>
          <w:rFonts w:hint="eastAsia" w:ascii="宋体" w:hAnsi="宋体"/>
          <w:szCs w:val="21"/>
          <w:highlight w:val="none"/>
        </w:rPr>
        <w:t>施工内容：</w:t>
      </w:r>
      <w:r>
        <w:rPr>
          <w:rFonts w:hint="eastAsia" w:ascii="宋体" w:hAnsi="宋体" w:cs="宋体"/>
          <w:szCs w:val="21"/>
          <w:highlight w:val="none"/>
        </w:rPr>
        <w:t>本次项目将在学校已建成的常态化直录播管理平台（融合视讯应用管理平台）基础上，新建186间直录播教室，并根据教室类型与面积部署配套软硬件设备。新建直录播教室的软硬件设备需支持导播模式，可根据教学场景自动切换画面，也可手动切换，以确保直录播画面的质量与效果。视频采集设备须具备高清视频采集功能，能够清晰地捕捉教师授课细节与学生动态；音频采集设备须具备降噪与回声消除功能，保证声音清晰可辨。</w:t>
      </w:r>
    </w:p>
    <w:p w14:paraId="026A61FD">
      <w:pPr>
        <w:spacing w:line="360" w:lineRule="auto"/>
        <w:ind w:firstLine="420" w:firstLineChars="200"/>
        <w:rPr>
          <w:rFonts w:hint="eastAsia"/>
          <w:highlight w:val="none"/>
        </w:rPr>
      </w:pPr>
      <w:r>
        <w:rPr>
          <w:rFonts w:hint="eastAsia" w:ascii="宋体" w:hAnsi="宋体" w:cs="宋体"/>
          <w:szCs w:val="21"/>
          <w:highlight w:val="none"/>
        </w:rPr>
        <w:t>新建录播软硬件设备</w:t>
      </w:r>
      <w:r>
        <w:rPr>
          <w:rFonts w:hint="eastAsia" w:ascii="宋体" w:hAnsi="宋体" w:cs="宋体"/>
          <w:szCs w:val="21"/>
          <w:highlight w:val="none"/>
          <w:lang w:val="en-US" w:eastAsia="zh-CN"/>
        </w:rPr>
        <w:t>需</w:t>
      </w:r>
      <w:r>
        <w:rPr>
          <w:rFonts w:hint="eastAsia" w:ascii="宋体" w:hAnsi="宋体" w:cs="宋体"/>
          <w:szCs w:val="21"/>
          <w:highlight w:val="none"/>
        </w:rPr>
        <w:t>统一接入一期已建成的融合视讯应用管理平台，结合学校网络建设，实现课程常态录制、直播点播、可视化巡课及管理等功能，满足学校线上线下教学与管理的相关需求。</w:t>
      </w:r>
    </w:p>
    <w:p w14:paraId="14F2E65F">
      <w:pPr>
        <w:spacing w:line="360" w:lineRule="auto"/>
        <w:ind w:firstLine="420"/>
        <w:rPr>
          <w:rFonts w:hint="eastAsia" w:ascii="Arial" w:hAnsi="Arial" w:eastAsia="宋体" w:cs="Arial"/>
          <w:spacing w:val="8"/>
          <w:szCs w:val="21"/>
          <w:highlight w:val="none"/>
        </w:rPr>
      </w:pPr>
      <w:r>
        <w:rPr>
          <w:rFonts w:hint="eastAsia" w:ascii="宋体" w:hAnsi="宋体" w:cs="宋体"/>
          <w:szCs w:val="21"/>
          <w:highlight w:val="none"/>
        </w:rPr>
        <w:t>同时配套建设高性能媒体存储，存储设备须融入一期已配置完成的超融合存储集群；配套建设课堂全要素采集分析的算法算力，针对课堂音视频开展内容、学情及资源状态的AI智能分析，满足100间教室并发稳定分析的需求。</w:t>
      </w:r>
    </w:p>
    <w:p w14:paraId="21FCF5ED">
      <w:pPr>
        <w:widowControl/>
        <w:spacing w:line="360" w:lineRule="auto"/>
        <w:ind w:firstLine="420"/>
        <w:jc w:val="left"/>
        <w:rPr>
          <w:rFonts w:ascii="宋体" w:hAnsi="宋体"/>
          <w:szCs w:val="21"/>
          <w:highlight w:val="none"/>
        </w:rPr>
      </w:pPr>
      <w:r>
        <w:rPr>
          <w:rFonts w:hint="eastAsia" w:ascii="宋体" w:hAnsi="宋体"/>
          <w:szCs w:val="21"/>
          <w:highlight w:val="none"/>
        </w:rPr>
        <w:t>5</w:t>
      </w:r>
      <w:r>
        <w:rPr>
          <w:rFonts w:hint="eastAsia" w:ascii="宋体" w:hAnsi="宋体"/>
          <w:szCs w:val="21"/>
          <w:highlight w:val="none"/>
          <w:lang w:val="en-US" w:eastAsia="zh-CN"/>
        </w:rPr>
        <w:t>.</w:t>
      </w:r>
      <w:r>
        <w:rPr>
          <w:rFonts w:hint="eastAsia" w:ascii="宋体" w:hAnsi="宋体"/>
          <w:szCs w:val="21"/>
          <w:highlight w:val="none"/>
        </w:rPr>
        <w:t>按国家现行施工规范施工，达到合格标准；工程所需主要材料须符合国家相关标准及环保要求。</w:t>
      </w:r>
    </w:p>
    <w:p w14:paraId="14DACACA">
      <w:pPr>
        <w:pStyle w:val="269"/>
        <w:rPr>
          <w:szCs w:val="21"/>
          <w:highlight w:val="none"/>
        </w:rPr>
      </w:pPr>
    </w:p>
    <w:p w14:paraId="05F1B392">
      <w:pPr>
        <w:spacing w:line="460" w:lineRule="exact"/>
        <w:jc w:val="left"/>
        <w:rPr>
          <w:rFonts w:ascii="宋体" w:hAnsi="宋体"/>
          <w:b/>
          <w:bCs/>
          <w:szCs w:val="21"/>
          <w:highlight w:val="none"/>
        </w:rPr>
      </w:pPr>
      <w:r>
        <w:rPr>
          <w:rFonts w:hint="eastAsia" w:ascii="宋体" w:hAnsi="宋体"/>
          <w:b/>
          <w:bCs/>
          <w:szCs w:val="21"/>
          <w:highlight w:val="none"/>
        </w:rPr>
        <w:t>二、工程量清单</w:t>
      </w:r>
    </w:p>
    <w:p w14:paraId="367588E6">
      <w:pPr>
        <w:widowControl/>
        <w:spacing w:line="360" w:lineRule="auto"/>
        <w:ind w:firstLine="420"/>
        <w:jc w:val="left"/>
        <w:rPr>
          <w:rFonts w:hint="eastAsia"/>
          <w:highlight w:val="none"/>
        </w:rPr>
      </w:pPr>
      <w:r>
        <w:rPr>
          <w:rFonts w:hint="eastAsia"/>
          <w:highlight w:val="none"/>
        </w:rPr>
        <w:t>详见附件工程量清单。</w:t>
      </w:r>
    </w:p>
    <w:p w14:paraId="4304401E">
      <w:pPr>
        <w:spacing w:line="460" w:lineRule="exact"/>
        <w:ind w:firstLine="422"/>
        <w:jc w:val="left"/>
        <w:rPr>
          <w:rFonts w:hint="eastAsia" w:ascii="宋体" w:hAnsi="宋体" w:eastAsia="宋体"/>
          <w:szCs w:val="21"/>
          <w:highlight w:val="none"/>
          <w:lang w:eastAsia="zh-CN"/>
        </w:rPr>
      </w:pPr>
      <w:r>
        <w:rPr>
          <w:rFonts w:hint="eastAsia"/>
          <w:b/>
          <w:bCs/>
          <w:highlight w:val="none"/>
        </w:rPr>
        <w:t>注：主材清单一览表详见工程量清单</w:t>
      </w:r>
      <w:bookmarkStart w:id="111" w:name="_GoBack"/>
      <w:bookmarkEnd w:id="111"/>
      <w:r>
        <w:rPr>
          <w:rFonts w:hint="eastAsia"/>
          <w:b/>
          <w:bCs/>
          <w:highlight w:val="none"/>
        </w:rPr>
        <w:t>，在报价时所用主材应不低于或相当于清单编制说明中所推荐的品牌，供应商可以选择推荐品牌以外的同档次或以上品牌进行投标，</w:t>
      </w:r>
      <w:r>
        <w:rPr>
          <w:rFonts w:hint="eastAsia"/>
          <w:b/>
          <w:bCs/>
          <w:highlight w:val="none"/>
          <w:lang w:val="en-US" w:eastAsia="zh-CN"/>
        </w:rPr>
        <w:t>如供应商提供的不是推荐的品牌，则需要提供相关证明材料证明其属于同档次</w:t>
      </w:r>
      <w:r>
        <w:rPr>
          <w:rFonts w:hint="eastAsia"/>
          <w:b/>
          <w:bCs/>
          <w:highlight w:val="none"/>
        </w:rPr>
        <w:t>或以上品牌</w:t>
      </w:r>
      <w:r>
        <w:rPr>
          <w:rFonts w:hint="eastAsia"/>
          <w:b/>
          <w:bCs/>
          <w:highlight w:val="none"/>
          <w:lang w:eastAsia="zh-CN"/>
        </w:rPr>
        <w:t>，</w:t>
      </w:r>
      <w:r>
        <w:rPr>
          <w:rFonts w:hint="eastAsia"/>
          <w:b/>
          <w:bCs/>
          <w:highlight w:val="none"/>
        </w:rPr>
        <w:t>工程中所用材料必须符合国家质量验收标准</w:t>
      </w:r>
      <w:r>
        <w:rPr>
          <w:rFonts w:hint="eastAsia" w:ascii="宋体" w:hAnsi="宋体"/>
          <w:szCs w:val="21"/>
          <w:highlight w:val="none"/>
          <w:lang w:eastAsia="zh-CN"/>
        </w:rPr>
        <w:t>。</w:t>
      </w:r>
    </w:p>
    <w:p w14:paraId="13735E7D">
      <w:pPr>
        <w:pStyle w:val="269"/>
        <w:rPr>
          <w:szCs w:val="21"/>
          <w:highlight w:val="none"/>
        </w:rPr>
      </w:pPr>
    </w:p>
    <w:p w14:paraId="591207ED">
      <w:pPr>
        <w:spacing w:line="460" w:lineRule="exact"/>
        <w:jc w:val="left"/>
        <w:rPr>
          <w:rFonts w:ascii="宋体" w:hAnsi="宋体"/>
          <w:b/>
          <w:bCs/>
          <w:szCs w:val="21"/>
          <w:highlight w:val="none"/>
        </w:rPr>
      </w:pPr>
      <w:r>
        <w:rPr>
          <w:rFonts w:hint="eastAsia" w:ascii="宋体" w:hAnsi="宋体"/>
          <w:b/>
          <w:bCs/>
          <w:szCs w:val="21"/>
          <w:highlight w:val="none"/>
        </w:rPr>
        <w:t>三、工期要求及免费质保期要求</w:t>
      </w:r>
    </w:p>
    <w:p w14:paraId="3F171B26">
      <w:pPr>
        <w:spacing w:line="460" w:lineRule="exact"/>
        <w:ind w:firstLine="420"/>
        <w:jc w:val="left"/>
        <w:rPr>
          <w:rFonts w:hint="eastAsia" w:ascii="宋体" w:hAnsi="宋体" w:eastAsia="宋体"/>
          <w:szCs w:val="21"/>
          <w:highlight w:val="none"/>
          <w:lang w:eastAsia="zh-CN"/>
        </w:rPr>
      </w:pPr>
      <w:r>
        <w:rPr>
          <w:rFonts w:hint="eastAsia" w:ascii="宋体" w:hAnsi="宋体"/>
          <w:szCs w:val="21"/>
          <w:highlight w:val="none"/>
        </w:rPr>
        <w:t>1、</w:t>
      </w:r>
      <w:r>
        <w:rPr>
          <w:rFonts w:hint="eastAsia" w:ascii="Arial" w:hAnsi="Arial" w:cs="Arial"/>
          <w:spacing w:val="8"/>
          <w:szCs w:val="21"/>
          <w:highlight w:val="none"/>
        </w:rPr>
        <w:t>工期</w:t>
      </w:r>
      <w:r>
        <w:rPr>
          <w:rFonts w:hint="eastAsia" w:ascii="Arial" w:hAnsi="Arial" w:cs="Arial"/>
          <w:spacing w:val="8"/>
          <w:szCs w:val="21"/>
          <w:highlight w:val="none"/>
          <w:lang w:eastAsia="zh-CN"/>
        </w:rPr>
        <w:t>：</w:t>
      </w:r>
      <w:r>
        <w:rPr>
          <w:rFonts w:hint="eastAsia" w:ascii="Arial" w:hAnsi="Arial" w:cs="Arial"/>
          <w:spacing w:val="8"/>
          <w:szCs w:val="21"/>
          <w:highlight w:val="none"/>
          <w:lang w:val="en-US" w:eastAsia="zh-CN"/>
        </w:rPr>
        <w:t>60</w:t>
      </w:r>
      <w:r>
        <w:rPr>
          <w:rFonts w:hint="eastAsia" w:ascii="Arial" w:hAnsi="Arial" w:cs="Arial"/>
          <w:spacing w:val="8"/>
          <w:szCs w:val="21"/>
          <w:highlight w:val="none"/>
        </w:rPr>
        <w:t>日历天。地点：用户指定地点（</w:t>
      </w:r>
      <w:r>
        <w:rPr>
          <w:rFonts w:hint="eastAsia" w:ascii="Arial" w:hAnsi="Arial" w:cs="Arial"/>
          <w:szCs w:val="21"/>
          <w:highlight w:val="none"/>
          <w:lang w:val="zh-CN"/>
        </w:rPr>
        <w:t>南京市北京西路74号</w:t>
      </w:r>
      <w:r>
        <w:rPr>
          <w:rFonts w:hint="eastAsia" w:ascii="Arial" w:hAnsi="Arial" w:cs="Arial"/>
          <w:spacing w:val="8"/>
          <w:szCs w:val="21"/>
          <w:highlight w:val="none"/>
        </w:rPr>
        <w:t>）</w:t>
      </w:r>
      <w:r>
        <w:rPr>
          <w:rFonts w:hint="eastAsia" w:ascii="宋体" w:hAnsi="宋体"/>
          <w:szCs w:val="21"/>
          <w:highlight w:val="none"/>
          <w:lang w:eastAsia="zh-CN"/>
        </w:rPr>
        <w:t>。</w:t>
      </w:r>
    </w:p>
    <w:p w14:paraId="0F1CECE7">
      <w:pPr>
        <w:spacing w:line="460" w:lineRule="exact"/>
        <w:ind w:firstLine="420"/>
        <w:jc w:val="left"/>
        <w:rPr>
          <w:rFonts w:ascii="宋体" w:hAnsi="宋体"/>
          <w:b/>
          <w:bCs/>
          <w:szCs w:val="21"/>
          <w:highlight w:val="none"/>
        </w:rPr>
      </w:pPr>
      <w:r>
        <w:rPr>
          <w:rFonts w:hint="eastAsia" w:ascii="宋体" w:hAnsi="宋体"/>
          <w:szCs w:val="21"/>
          <w:highlight w:val="none"/>
        </w:rPr>
        <w:t>2、免费质保期</w:t>
      </w:r>
      <w:r>
        <w:rPr>
          <w:rFonts w:hint="eastAsia" w:ascii="宋体" w:hAnsi="宋体"/>
          <w:szCs w:val="21"/>
          <w:highlight w:val="none"/>
          <w:lang w:val="en-US" w:eastAsia="zh-CN"/>
        </w:rPr>
        <w:t>2</w:t>
      </w:r>
      <w:r>
        <w:rPr>
          <w:rFonts w:hint="eastAsia" w:ascii="宋体" w:hAnsi="宋体"/>
          <w:szCs w:val="21"/>
          <w:highlight w:val="none"/>
        </w:rPr>
        <w:t>年</w:t>
      </w:r>
      <w:r>
        <w:rPr>
          <w:rFonts w:hint="eastAsia" w:ascii="宋体" w:hAnsi="宋体"/>
          <w:szCs w:val="21"/>
          <w:highlight w:val="none"/>
          <w:lang w:eastAsia="zh-CN"/>
        </w:rPr>
        <w:t>。</w:t>
      </w:r>
    </w:p>
    <w:p w14:paraId="13722522">
      <w:pPr>
        <w:keepNext w:val="0"/>
        <w:keepLines w:val="0"/>
        <w:pageBreakBefore w:val="0"/>
        <w:widowControl w:val="0"/>
        <w:spacing w:line="360" w:lineRule="auto"/>
        <w:ind w:firstLine="422"/>
        <w:jc w:val="left"/>
        <w:rPr>
          <w:rFonts w:hint="eastAsia" w:ascii="宋体" w:hAnsi="宋体"/>
          <w:b/>
          <w:bCs/>
          <w:szCs w:val="21"/>
          <w:highlight w:val="none"/>
          <w:lang w:val="en-US" w:eastAsia="zh-CN"/>
        </w:rPr>
      </w:pPr>
    </w:p>
    <w:p w14:paraId="55E01E5D">
      <w:pPr>
        <w:widowControl/>
        <w:spacing w:line="360" w:lineRule="auto"/>
        <w:jc w:val="left"/>
        <w:rPr>
          <w:rFonts w:cs="宋体"/>
          <w:kern w:val="0"/>
          <w:szCs w:val="21"/>
          <w:highlight w:val="none"/>
        </w:rPr>
      </w:pPr>
      <w:r>
        <w:rPr>
          <w:rFonts w:hint="eastAsia" w:cs="宋体"/>
          <w:kern w:val="0"/>
          <w:szCs w:val="21"/>
          <w:highlight w:val="none"/>
        </w:rPr>
        <w:t>技术指标要求</w:t>
      </w:r>
      <w:r>
        <w:rPr>
          <w:rFonts w:hint="eastAsia" w:cs="宋体"/>
          <w:kern w:val="0"/>
          <w:sz w:val="24"/>
          <w:szCs w:val="24"/>
          <w:highlight w:val="none"/>
        </w:rPr>
        <w:t>：</w:t>
      </w:r>
    </w:p>
    <w:p w14:paraId="1CFAF958">
      <w:pPr>
        <w:spacing w:line="360" w:lineRule="auto"/>
        <w:ind w:firstLine="420" w:firstLineChars="200"/>
        <w:rPr>
          <w:rFonts w:hint="eastAsia" w:cs="宋体"/>
          <w:kern w:val="0"/>
          <w:szCs w:val="21"/>
          <w:highlight w:val="none"/>
        </w:rPr>
      </w:pPr>
      <w:r>
        <w:rPr>
          <w:rFonts w:hint="eastAsia" w:ascii="宋体" w:hAnsi="宋体" w:cs="宋体"/>
          <w:szCs w:val="21"/>
          <w:highlight w:val="none"/>
        </w:rPr>
        <w:t>本项目为交钥匙系统项目。为确保方案实施后系统达到招标人使用要求，</w:t>
      </w:r>
      <w:r>
        <w:rPr>
          <w:rFonts w:hint="eastAsia" w:cs="宋体"/>
          <w:kern w:val="0"/>
          <w:szCs w:val="21"/>
          <w:highlight w:val="none"/>
        </w:rPr>
        <w:t>供应商需在</w:t>
      </w:r>
      <w:r>
        <w:rPr>
          <w:rFonts w:hint="eastAsia" w:ascii="宋体" w:hAnsi="宋体" w:cs="宋体"/>
          <w:szCs w:val="21"/>
          <w:highlight w:val="none"/>
        </w:rPr>
        <w:t>已有设备基础上，结合现场实际状况进行配套补缺，以实现最佳使用效果，且必须承诺免费提供相关服务。具体要求</w:t>
      </w:r>
      <w:r>
        <w:rPr>
          <w:rFonts w:hint="eastAsia" w:cs="宋体"/>
          <w:kern w:val="0"/>
          <w:szCs w:val="21"/>
          <w:highlight w:val="none"/>
        </w:rPr>
        <w:t>详见技术参数功能需求一览表。</w:t>
      </w:r>
    </w:p>
    <w:p w14:paraId="5404B224">
      <w:pPr>
        <w:widowControl/>
        <w:spacing w:line="360" w:lineRule="auto"/>
        <w:jc w:val="left"/>
        <w:rPr>
          <w:rFonts w:cs="宋体"/>
          <w:kern w:val="0"/>
          <w:szCs w:val="21"/>
          <w:highlight w:val="none"/>
        </w:rPr>
      </w:pPr>
      <w:r>
        <w:rPr>
          <w:rFonts w:hint="eastAsia" w:cs="宋体"/>
          <w:kern w:val="0"/>
          <w:szCs w:val="21"/>
          <w:highlight w:val="none"/>
        </w:rPr>
        <w:t>三、基本配置要求：</w:t>
      </w:r>
    </w:p>
    <w:tbl>
      <w:tblPr>
        <w:tblStyle w:val="30"/>
        <w:tblW w:w="8719" w:type="dxa"/>
        <w:jc w:val="center"/>
        <w:tblLayout w:type="autofit"/>
        <w:tblCellMar>
          <w:top w:w="0" w:type="dxa"/>
          <w:left w:w="108" w:type="dxa"/>
          <w:bottom w:w="0" w:type="dxa"/>
          <w:right w:w="108" w:type="dxa"/>
        </w:tblCellMar>
      </w:tblPr>
      <w:tblGrid>
        <w:gridCol w:w="1380"/>
        <w:gridCol w:w="4579"/>
        <w:gridCol w:w="1380"/>
        <w:gridCol w:w="1380"/>
      </w:tblGrid>
      <w:tr w14:paraId="5CACED36">
        <w:tblPrEx>
          <w:tblCellMar>
            <w:top w:w="0" w:type="dxa"/>
            <w:left w:w="108" w:type="dxa"/>
            <w:bottom w:w="0" w:type="dxa"/>
            <w:right w:w="108" w:type="dxa"/>
          </w:tblCellMar>
        </w:tblPrEx>
        <w:trPr>
          <w:trHeight w:val="0" w:hRule="atLeast"/>
          <w:tblHeader/>
          <w:jc w:val="center"/>
        </w:trPr>
        <w:tc>
          <w:tcPr>
            <w:tcW w:w="0" w:type="auto"/>
            <w:tcBorders>
              <w:top w:val="single" w:color="000000" w:sz="4" w:space="0"/>
              <w:left w:val="single" w:color="000000" w:sz="4" w:space="0"/>
              <w:bottom w:val="single" w:color="auto" w:sz="4" w:space="0"/>
              <w:right w:val="single" w:color="000000" w:sz="4" w:space="0"/>
            </w:tcBorders>
            <w:shd w:val="clear" w:color="auto" w:fill="BFBFBF"/>
            <w:noWrap w:val="0"/>
            <w:vAlign w:val="center"/>
          </w:tcPr>
          <w:p w14:paraId="1E930E69">
            <w:pPr>
              <w:snapToGrid w:val="0"/>
              <w:spacing w:line="240" w:lineRule="auto"/>
              <w:ind w:left="0" w:leftChars="0" w:right="0" w:rightChars="0" w:firstLine="0" w:firstLineChars="0"/>
              <w:jc w:val="center"/>
              <w:rPr>
                <w:rFonts w:hint="eastAsia" w:ascii="宋体" w:hAnsi="宋体" w:cs="宋体"/>
                <w:b/>
                <w:szCs w:val="21"/>
                <w:highlight w:val="none"/>
              </w:rPr>
            </w:pPr>
            <w:r>
              <w:rPr>
                <w:rFonts w:hint="eastAsia" w:ascii="宋体" w:hAnsi="宋体" w:cs="宋体"/>
                <w:b/>
                <w:szCs w:val="21"/>
                <w:highlight w:val="none"/>
              </w:rPr>
              <w:t>序号</w:t>
            </w:r>
          </w:p>
        </w:tc>
        <w:tc>
          <w:tcPr>
            <w:tcW w:w="0" w:type="auto"/>
            <w:tcBorders>
              <w:top w:val="single" w:color="000000" w:sz="4" w:space="0"/>
              <w:left w:val="single" w:color="000000" w:sz="4" w:space="0"/>
              <w:bottom w:val="single" w:color="auto" w:sz="4" w:space="0"/>
              <w:right w:val="single" w:color="000000" w:sz="4" w:space="0"/>
            </w:tcBorders>
            <w:shd w:val="clear" w:color="auto" w:fill="BFBFBF"/>
            <w:noWrap w:val="0"/>
            <w:vAlign w:val="center"/>
          </w:tcPr>
          <w:p w14:paraId="37058E4F">
            <w:pPr>
              <w:snapToGrid w:val="0"/>
              <w:spacing w:line="240" w:lineRule="auto"/>
              <w:ind w:left="0" w:leftChars="0" w:right="0" w:rightChars="0" w:firstLine="0" w:firstLineChars="0"/>
              <w:jc w:val="center"/>
              <w:rPr>
                <w:rFonts w:hint="eastAsia" w:ascii="宋体" w:hAnsi="宋体" w:cs="宋体"/>
                <w:b/>
                <w:szCs w:val="21"/>
                <w:highlight w:val="none"/>
              </w:rPr>
            </w:pPr>
            <w:r>
              <w:rPr>
                <w:rFonts w:hint="eastAsia" w:ascii="宋体" w:hAnsi="宋体" w:cs="宋体"/>
                <w:b/>
                <w:szCs w:val="21"/>
                <w:highlight w:val="none"/>
              </w:rPr>
              <w:t>设备名称</w:t>
            </w:r>
          </w:p>
        </w:tc>
        <w:tc>
          <w:tcPr>
            <w:tcW w:w="0" w:type="auto"/>
            <w:tcBorders>
              <w:top w:val="single" w:color="000000" w:sz="4" w:space="0"/>
              <w:left w:val="single" w:color="000000" w:sz="4" w:space="0"/>
              <w:bottom w:val="single" w:color="000000" w:sz="4" w:space="0"/>
              <w:right w:val="single" w:color="000000" w:sz="4" w:space="0"/>
            </w:tcBorders>
            <w:shd w:val="clear" w:color="auto" w:fill="BFBFBF"/>
            <w:noWrap w:val="0"/>
            <w:vAlign w:val="center"/>
          </w:tcPr>
          <w:p w14:paraId="1FABC47C">
            <w:pPr>
              <w:snapToGrid w:val="0"/>
              <w:spacing w:line="240" w:lineRule="auto"/>
              <w:ind w:left="0" w:leftChars="0" w:right="0" w:rightChars="0" w:firstLine="0" w:firstLineChars="0"/>
              <w:jc w:val="center"/>
              <w:rPr>
                <w:rFonts w:hint="eastAsia" w:ascii="宋体" w:hAnsi="宋体" w:cs="宋体"/>
                <w:b/>
                <w:szCs w:val="21"/>
                <w:highlight w:val="none"/>
              </w:rPr>
            </w:pPr>
            <w:r>
              <w:rPr>
                <w:rFonts w:hint="eastAsia" w:ascii="宋体" w:hAnsi="宋体" w:cs="宋体"/>
                <w:b/>
                <w:szCs w:val="21"/>
                <w:highlight w:val="none"/>
              </w:rPr>
              <w:t>数量</w:t>
            </w:r>
          </w:p>
        </w:tc>
        <w:tc>
          <w:tcPr>
            <w:tcW w:w="1380" w:type="dxa"/>
            <w:tcBorders>
              <w:top w:val="single" w:color="000000" w:sz="4" w:space="0"/>
              <w:left w:val="single" w:color="000000" w:sz="4" w:space="0"/>
              <w:bottom w:val="single" w:color="000000" w:sz="4" w:space="0"/>
              <w:right w:val="single" w:color="000000" w:sz="4" w:space="0"/>
            </w:tcBorders>
            <w:shd w:val="clear" w:color="auto" w:fill="BFBFBF"/>
            <w:noWrap w:val="0"/>
            <w:vAlign w:val="center"/>
          </w:tcPr>
          <w:p w14:paraId="35D7D6CF">
            <w:pPr>
              <w:snapToGrid w:val="0"/>
              <w:spacing w:line="240" w:lineRule="auto"/>
              <w:ind w:left="0" w:leftChars="0" w:right="0" w:rightChars="0" w:firstLine="0" w:firstLineChars="0"/>
              <w:jc w:val="center"/>
              <w:rPr>
                <w:rFonts w:hint="eastAsia" w:ascii="宋体" w:hAnsi="宋体" w:cs="宋体"/>
                <w:b/>
                <w:szCs w:val="21"/>
                <w:highlight w:val="none"/>
              </w:rPr>
            </w:pPr>
            <w:r>
              <w:rPr>
                <w:rFonts w:hint="eastAsia" w:ascii="宋体" w:hAnsi="宋体" w:cs="宋体"/>
                <w:b/>
                <w:szCs w:val="21"/>
                <w:highlight w:val="none"/>
              </w:rPr>
              <w:t>单位</w:t>
            </w:r>
          </w:p>
        </w:tc>
      </w:tr>
      <w:tr w14:paraId="2B6D81B4">
        <w:tblPrEx>
          <w:tblCellMar>
            <w:top w:w="0" w:type="dxa"/>
            <w:left w:w="108" w:type="dxa"/>
            <w:bottom w:w="0" w:type="dxa"/>
            <w:right w:w="108" w:type="dxa"/>
          </w:tblCellMar>
        </w:tblPrEx>
        <w:trPr>
          <w:trHeight w:val="0" w:hRule="atLeast"/>
          <w:jc w:val="center"/>
        </w:trPr>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03CF2A20">
            <w:pPr>
              <w:snapToGrid w:val="0"/>
              <w:spacing w:line="240" w:lineRule="auto"/>
              <w:ind w:left="0" w:leftChars="0" w:right="0" w:rightChars="0" w:firstLine="0" w:firstLineChars="0"/>
              <w:jc w:val="center"/>
              <w:rPr>
                <w:rFonts w:hint="eastAsia" w:ascii="宋体" w:hAnsi="宋体" w:cs="宋体"/>
                <w:szCs w:val="21"/>
                <w:highlight w:val="none"/>
              </w:rPr>
            </w:pPr>
            <w:r>
              <w:rPr>
                <w:rFonts w:hint="eastAsia" w:ascii="宋体" w:hAnsi="宋体" w:cs="宋体"/>
                <w:szCs w:val="21"/>
                <w:highlight w:val="none"/>
              </w:rPr>
              <w:t>1</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5584415F">
            <w:pPr>
              <w:snapToGrid w:val="0"/>
              <w:spacing w:line="240" w:lineRule="auto"/>
              <w:ind w:left="0" w:leftChars="0" w:right="0" w:rightChars="0" w:firstLine="0" w:firstLineChars="0"/>
              <w:jc w:val="center"/>
              <w:rPr>
                <w:rFonts w:hint="eastAsia" w:ascii="宋体" w:hAnsi="宋体" w:cs="宋体"/>
                <w:szCs w:val="21"/>
                <w:highlight w:val="none"/>
              </w:rPr>
            </w:pPr>
            <w:r>
              <w:rPr>
                <w:rFonts w:hint="eastAsia" w:ascii="宋体" w:hAnsi="宋体" w:cs="宋体"/>
                <w:szCs w:val="21"/>
                <w:highlight w:val="none"/>
              </w:rPr>
              <w:t>录播终端</w:t>
            </w:r>
          </w:p>
        </w:tc>
        <w:tc>
          <w:tcPr>
            <w:tcW w:w="0" w:type="auto"/>
            <w:tcBorders>
              <w:top w:val="single" w:color="000000" w:sz="4" w:space="0"/>
              <w:left w:val="single" w:color="auto" w:sz="4" w:space="0"/>
              <w:bottom w:val="single" w:color="000000" w:sz="4" w:space="0"/>
              <w:right w:val="single" w:color="000000" w:sz="4" w:space="0"/>
            </w:tcBorders>
            <w:noWrap w:val="0"/>
            <w:vAlign w:val="center"/>
          </w:tcPr>
          <w:p w14:paraId="73CB6B12">
            <w:pPr>
              <w:snapToGrid w:val="0"/>
              <w:spacing w:line="240" w:lineRule="auto"/>
              <w:ind w:left="0" w:leftChars="0" w:right="0" w:rightChars="0" w:firstLine="0" w:firstLineChars="0"/>
              <w:jc w:val="left"/>
              <w:rPr>
                <w:rFonts w:ascii="宋体" w:hAnsi="宋体" w:cs="宋体"/>
                <w:szCs w:val="21"/>
                <w:highlight w:val="none"/>
              </w:rPr>
            </w:pPr>
            <w:r>
              <w:rPr>
                <w:rFonts w:hint="eastAsia" w:ascii="宋体" w:hAnsi="宋体" w:cs="宋体"/>
                <w:szCs w:val="21"/>
                <w:highlight w:val="none"/>
              </w:rPr>
              <w:t>186</w:t>
            </w:r>
          </w:p>
        </w:tc>
        <w:tc>
          <w:tcPr>
            <w:tcW w:w="1380" w:type="dxa"/>
            <w:tcBorders>
              <w:top w:val="single" w:color="000000" w:sz="4" w:space="0"/>
              <w:left w:val="single" w:color="000000" w:sz="4" w:space="0"/>
              <w:bottom w:val="single" w:color="000000" w:sz="4" w:space="0"/>
              <w:right w:val="single" w:color="000000" w:sz="4" w:space="0"/>
            </w:tcBorders>
            <w:noWrap w:val="0"/>
            <w:vAlign w:val="center"/>
          </w:tcPr>
          <w:p w14:paraId="1AA87556">
            <w:pPr>
              <w:snapToGrid w:val="0"/>
              <w:spacing w:line="240" w:lineRule="auto"/>
              <w:ind w:left="0" w:leftChars="0" w:right="0" w:rightChars="0" w:firstLine="0" w:firstLineChars="0"/>
              <w:jc w:val="center"/>
              <w:rPr>
                <w:rFonts w:ascii="宋体" w:hAnsi="宋体" w:cs="宋体"/>
                <w:szCs w:val="21"/>
                <w:highlight w:val="none"/>
              </w:rPr>
            </w:pPr>
            <w:r>
              <w:rPr>
                <w:rFonts w:hint="eastAsia" w:ascii="宋体" w:hAnsi="宋体" w:cs="宋体"/>
                <w:szCs w:val="21"/>
                <w:highlight w:val="none"/>
              </w:rPr>
              <w:t>台</w:t>
            </w:r>
          </w:p>
        </w:tc>
      </w:tr>
      <w:tr w14:paraId="153AC096">
        <w:tblPrEx>
          <w:tblCellMar>
            <w:top w:w="0" w:type="dxa"/>
            <w:left w:w="108" w:type="dxa"/>
            <w:bottom w:w="0" w:type="dxa"/>
            <w:right w:w="108" w:type="dxa"/>
          </w:tblCellMar>
        </w:tblPrEx>
        <w:trPr>
          <w:trHeight w:val="0" w:hRule="atLeast"/>
          <w:jc w:val="center"/>
        </w:trPr>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26C8113A">
            <w:pPr>
              <w:snapToGrid w:val="0"/>
              <w:spacing w:line="240" w:lineRule="auto"/>
              <w:ind w:left="0" w:leftChars="0" w:right="0" w:rightChars="0" w:firstLine="0" w:firstLineChars="0"/>
              <w:jc w:val="center"/>
              <w:rPr>
                <w:rFonts w:hint="eastAsia" w:ascii="宋体" w:hAnsi="宋体" w:cs="宋体"/>
                <w:szCs w:val="21"/>
                <w:highlight w:val="none"/>
              </w:rPr>
            </w:pPr>
            <w:r>
              <w:rPr>
                <w:rFonts w:hint="eastAsia" w:ascii="宋体" w:hAnsi="宋体" w:cs="宋体"/>
                <w:szCs w:val="21"/>
                <w:highlight w:val="none"/>
              </w:rPr>
              <w:t>2</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3CCAC98A">
            <w:pPr>
              <w:snapToGrid w:val="0"/>
              <w:spacing w:line="240" w:lineRule="auto"/>
              <w:ind w:left="0" w:leftChars="0" w:right="0" w:rightChars="0" w:firstLine="0" w:firstLineChars="0"/>
              <w:jc w:val="center"/>
              <w:rPr>
                <w:rFonts w:hint="eastAsia" w:ascii="宋体" w:hAnsi="宋体" w:cs="宋体"/>
                <w:szCs w:val="21"/>
                <w:highlight w:val="none"/>
                <w:lang w:eastAsia="zh-Hans"/>
              </w:rPr>
            </w:pPr>
            <w:r>
              <w:rPr>
                <w:rFonts w:hint="eastAsia" w:ascii="宋体" w:hAnsi="宋体" w:cs="宋体"/>
                <w:szCs w:val="21"/>
                <w:highlight w:val="none"/>
                <w:lang w:eastAsia="zh-Hans"/>
              </w:rPr>
              <w:t>教师摄像机1</w:t>
            </w:r>
          </w:p>
        </w:tc>
        <w:tc>
          <w:tcPr>
            <w:tcW w:w="0" w:type="auto"/>
            <w:tcBorders>
              <w:top w:val="single" w:color="000000" w:sz="4" w:space="0"/>
              <w:left w:val="single" w:color="auto" w:sz="4" w:space="0"/>
              <w:bottom w:val="single" w:color="000000" w:sz="4" w:space="0"/>
              <w:right w:val="single" w:color="000000" w:sz="4" w:space="0"/>
            </w:tcBorders>
            <w:noWrap w:val="0"/>
            <w:vAlign w:val="center"/>
          </w:tcPr>
          <w:p w14:paraId="5BEF5FA1">
            <w:pPr>
              <w:snapToGrid w:val="0"/>
              <w:spacing w:line="240" w:lineRule="auto"/>
              <w:ind w:left="0" w:leftChars="0" w:right="0" w:rightChars="0" w:firstLine="0" w:firstLineChars="0"/>
              <w:jc w:val="left"/>
              <w:rPr>
                <w:rFonts w:ascii="宋体" w:hAnsi="宋体" w:cs="宋体"/>
                <w:szCs w:val="21"/>
                <w:highlight w:val="none"/>
              </w:rPr>
            </w:pPr>
            <w:r>
              <w:rPr>
                <w:rFonts w:hint="eastAsia" w:ascii="宋体" w:hAnsi="宋体" w:cs="宋体"/>
                <w:szCs w:val="21"/>
                <w:highlight w:val="none"/>
              </w:rPr>
              <w:t>13</w:t>
            </w:r>
          </w:p>
        </w:tc>
        <w:tc>
          <w:tcPr>
            <w:tcW w:w="1380" w:type="dxa"/>
            <w:tcBorders>
              <w:top w:val="single" w:color="000000" w:sz="4" w:space="0"/>
              <w:left w:val="single" w:color="000000" w:sz="4" w:space="0"/>
              <w:bottom w:val="single" w:color="000000" w:sz="4" w:space="0"/>
              <w:right w:val="single" w:color="000000" w:sz="4" w:space="0"/>
            </w:tcBorders>
            <w:noWrap w:val="0"/>
            <w:vAlign w:val="center"/>
          </w:tcPr>
          <w:p w14:paraId="320C350B">
            <w:pPr>
              <w:snapToGrid w:val="0"/>
              <w:spacing w:line="240" w:lineRule="auto"/>
              <w:ind w:left="0" w:leftChars="0" w:right="0" w:rightChars="0" w:firstLine="0" w:firstLineChars="0"/>
              <w:jc w:val="center"/>
              <w:rPr>
                <w:rFonts w:hint="eastAsia" w:ascii="宋体" w:hAnsi="宋体" w:cs="宋体"/>
                <w:szCs w:val="21"/>
                <w:highlight w:val="none"/>
              </w:rPr>
            </w:pPr>
            <w:r>
              <w:rPr>
                <w:rFonts w:hint="eastAsia" w:ascii="宋体" w:hAnsi="宋体" w:cs="宋体"/>
                <w:szCs w:val="21"/>
                <w:highlight w:val="none"/>
              </w:rPr>
              <w:t>台</w:t>
            </w:r>
          </w:p>
        </w:tc>
      </w:tr>
      <w:tr w14:paraId="5B9A4F66">
        <w:tblPrEx>
          <w:tblCellMar>
            <w:top w:w="0" w:type="dxa"/>
            <w:left w:w="108" w:type="dxa"/>
            <w:bottom w:w="0" w:type="dxa"/>
            <w:right w:w="108" w:type="dxa"/>
          </w:tblCellMar>
        </w:tblPrEx>
        <w:trPr>
          <w:trHeight w:val="0" w:hRule="atLeast"/>
          <w:jc w:val="center"/>
        </w:trPr>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1792941A">
            <w:pPr>
              <w:snapToGrid w:val="0"/>
              <w:spacing w:line="240" w:lineRule="auto"/>
              <w:ind w:left="0" w:leftChars="0" w:right="0" w:rightChars="0" w:firstLine="0" w:firstLineChars="0"/>
              <w:jc w:val="center"/>
              <w:rPr>
                <w:rFonts w:hint="eastAsia" w:ascii="宋体" w:hAnsi="宋体" w:cs="宋体"/>
                <w:szCs w:val="21"/>
                <w:highlight w:val="none"/>
              </w:rPr>
            </w:pPr>
            <w:r>
              <w:rPr>
                <w:rFonts w:hint="eastAsia" w:ascii="宋体" w:hAnsi="宋体" w:cs="宋体"/>
                <w:szCs w:val="21"/>
                <w:highlight w:val="none"/>
              </w:rPr>
              <w:t>3</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73ECE6F2">
            <w:pPr>
              <w:snapToGrid w:val="0"/>
              <w:spacing w:line="240" w:lineRule="auto"/>
              <w:ind w:left="0" w:leftChars="0" w:right="0" w:rightChars="0" w:firstLine="0" w:firstLineChars="0"/>
              <w:jc w:val="center"/>
              <w:rPr>
                <w:rFonts w:hint="eastAsia" w:ascii="宋体" w:hAnsi="宋体" w:cs="宋体"/>
                <w:szCs w:val="21"/>
                <w:highlight w:val="none"/>
              </w:rPr>
            </w:pPr>
            <w:r>
              <w:rPr>
                <w:rFonts w:hint="eastAsia" w:ascii="宋体" w:hAnsi="宋体" w:cs="宋体"/>
                <w:szCs w:val="21"/>
                <w:highlight w:val="none"/>
              </w:rPr>
              <w:t>教师摄像机2</w:t>
            </w:r>
          </w:p>
        </w:tc>
        <w:tc>
          <w:tcPr>
            <w:tcW w:w="0" w:type="auto"/>
            <w:tcBorders>
              <w:top w:val="single" w:color="000000" w:sz="4" w:space="0"/>
              <w:left w:val="single" w:color="auto" w:sz="4" w:space="0"/>
              <w:bottom w:val="single" w:color="000000" w:sz="4" w:space="0"/>
              <w:right w:val="single" w:color="000000" w:sz="4" w:space="0"/>
            </w:tcBorders>
            <w:noWrap w:val="0"/>
            <w:vAlign w:val="center"/>
          </w:tcPr>
          <w:p w14:paraId="7F520389">
            <w:pPr>
              <w:snapToGrid w:val="0"/>
              <w:spacing w:line="240" w:lineRule="auto"/>
              <w:ind w:left="0" w:leftChars="0" w:right="0" w:rightChars="0" w:firstLine="0" w:firstLineChars="0"/>
              <w:jc w:val="left"/>
              <w:rPr>
                <w:rFonts w:ascii="宋体" w:hAnsi="宋体" w:cs="宋体"/>
                <w:szCs w:val="21"/>
                <w:highlight w:val="none"/>
              </w:rPr>
            </w:pPr>
            <w:r>
              <w:rPr>
                <w:rFonts w:hint="eastAsia" w:ascii="宋体" w:hAnsi="宋体" w:cs="宋体"/>
                <w:szCs w:val="21"/>
                <w:highlight w:val="none"/>
              </w:rPr>
              <w:t>173</w:t>
            </w:r>
          </w:p>
        </w:tc>
        <w:tc>
          <w:tcPr>
            <w:tcW w:w="1380" w:type="dxa"/>
            <w:tcBorders>
              <w:top w:val="single" w:color="000000" w:sz="4" w:space="0"/>
              <w:left w:val="single" w:color="000000" w:sz="4" w:space="0"/>
              <w:bottom w:val="single" w:color="000000" w:sz="4" w:space="0"/>
              <w:right w:val="single" w:color="000000" w:sz="4" w:space="0"/>
            </w:tcBorders>
            <w:noWrap w:val="0"/>
            <w:vAlign w:val="center"/>
          </w:tcPr>
          <w:p w14:paraId="579EC95F">
            <w:pPr>
              <w:snapToGrid w:val="0"/>
              <w:spacing w:line="240" w:lineRule="auto"/>
              <w:ind w:left="0" w:leftChars="0" w:right="0" w:rightChars="0" w:firstLine="0" w:firstLineChars="0"/>
              <w:jc w:val="center"/>
              <w:rPr>
                <w:rFonts w:hint="eastAsia" w:ascii="宋体" w:hAnsi="宋体" w:cs="宋体"/>
                <w:szCs w:val="21"/>
                <w:highlight w:val="none"/>
              </w:rPr>
            </w:pPr>
            <w:r>
              <w:rPr>
                <w:rFonts w:hint="eastAsia" w:ascii="宋体" w:hAnsi="宋体" w:cs="宋体"/>
                <w:szCs w:val="21"/>
                <w:highlight w:val="none"/>
              </w:rPr>
              <w:t>台</w:t>
            </w:r>
          </w:p>
        </w:tc>
      </w:tr>
      <w:tr w14:paraId="0392D29D">
        <w:tblPrEx>
          <w:tblCellMar>
            <w:top w:w="0" w:type="dxa"/>
            <w:left w:w="108" w:type="dxa"/>
            <w:bottom w:w="0" w:type="dxa"/>
            <w:right w:w="108" w:type="dxa"/>
          </w:tblCellMar>
        </w:tblPrEx>
        <w:trPr>
          <w:trHeight w:val="0" w:hRule="atLeast"/>
          <w:jc w:val="center"/>
        </w:trPr>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1E3367F0">
            <w:pPr>
              <w:snapToGrid w:val="0"/>
              <w:spacing w:line="240" w:lineRule="auto"/>
              <w:ind w:left="0" w:leftChars="0" w:right="0" w:rightChars="0" w:firstLine="0" w:firstLineChars="0"/>
              <w:jc w:val="center"/>
              <w:rPr>
                <w:rFonts w:hint="eastAsia" w:ascii="宋体" w:hAnsi="宋体" w:cs="宋体"/>
                <w:szCs w:val="21"/>
                <w:highlight w:val="none"/>
              </w:rPr>
            </w:pPr>
            <w:r>
              <w:rPr>
                <w:rFonts w:hint="eastAsia" w:ascii="宋体" w:hAnsi="宋体" w:cs="宋体"/>
                <w:szCs w:val="21"/>
                <w:highlight w:val="none"/>
              </w:rPr>
              <w:t>4</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7780FB30">
            <w:pPr>
              <w:snapToGrid w:val="0"/>
              <w:spacing w:line="240" w:lineRule="auto"/>
              <w:ind w:left="0" w:leftChars="0" w:right="0" w:rightChars="0" w:firstLine="0" w:firstLineChars="0"/>
              <w:jc w:val="center"/>
              <w:rPr>
                <w:rFonts w:hint="eastAsia" w:ascii="宋体" w:hAnsi="宋体" w:cs="宋体"/>
                <w:szCs w:val="21"/>
                <w:highlight w:val="none"/>
              </w:rPr>
            </w:pPr>
            <w:r>
              <w:rPr>
                <w:rFonts w:hint="eastAsia" w:ascii="宋体" w:hAnsi="宋体" w:cs="宋体"/>
                <w:szCs w:val="21"/>
                <w:highlight w:val="none"/>
              </w:rPr>
              <w:t>学生摄像机1</w:t>
            </w:r>
          </w:p>
        </w:tc>
        <w:tc>
          <w:tcPr>
            <w:tcW w:w="0" w:type="auto"/>
            <w:tcBorders>
              <w:top w:val="single" w:color="000000" w:sz="4" w:space="0"/>
              <w:left w:val="single" w:color="auto" w:sz="4" w:space="0"/>
              <w:bottom w:val="single" w:color="000000" w:sz="4" w:space="0"/>
              <w:right w:val="single" w:color="000000" w:sz="4" w:space="0"/>
            </w:tcBorders>
            <w:noWrap w:val="0"/>
            <w:vAlign w:val="center"/>
          </w:tcPr>
          <w:p w14:paraId="6CC5A255">
            <w:pPr>
              <w:snapToGrid w:val="0"/>
              <w:spacing w:line="240" w:lineRule="auto"/>
              <w:ind w:left="0" w:leftChars="0" w:right="0" w:rightChars="0" w:firstLine="0" w:firstLineChars="0"/>
              <w:jc w:val="left"/>
              <w:rPr>
                <w:rFonts w:ascii="宋体" w:hAnsi="宋体" w:cs="宋体"/>
                <w:szCs w:val="21"/>
                <w:highlight w:val="none"/>
              </w:rPr>
            </w:pPr>
            <w:r>
              <w:rPr>
                <w:rFonts w:hint="eastAsia" w:ascii="宋体" w:hAnsi="宋体" w:cs="宋体"/>
                <w:szCs w:val="21"/>
                <w:highlight w:val="none"/>
              </w:rPr>
              <w:t>193</w:t>
            </w:r>
          </w:p>
        </w:tc>
        <w:tc>
          <w:tcPr>
            <w:tcW w:w="1380" w:type="dxa"/>
            <w:tcBorders>
              <w:top w:val="single" w:color="000000" w:sz="4" w:space="0"/>
              <w:left w:val="single" w:color="000000" w:sz="4" w:space="0"/>
              <w:bottom w:val="single" w:color="000000" w:sz="4" w:space="0"/>
              <w:right w:val="single" w:color="000000" w:sz="4" w:space="0"/>
            </w:tcBorders>
            <w:noWrap w:val="0"/>
            <w:vAlign w:val="center"/>
          </w:tcPr>
          <w:p w14:paraId="4C30AD1B">
            <w:pPr>
              <w:snapToGrid w:val="0"/>
              <w:spacing w:line="240" w:lineRule="auto"/>
              <w:ind w:left="0" w:leftChars="0" w:right="0" w:rightChars="0" w:firstLine="0" w:firstLineChars="0"/>
              <w:jc w:val="center"/>
              <w:rPr>
                <w:rFonts w:hint="eastAsia" w:ascii="宋体" w:hAnsi="宋体" w:cs="宋体"/>
                <w:szCs w:val="21"/>
                <w:highlight w:val="none"/>
              </w:rPr>
            </w:pPr>
            <w:r>
              <w:rPr>
                <w:rFonts w:hint="eastAsia" w:ascii="宋体" w:hAnsi="宋体" w:cs="宋体"/>
                <w:szCs w:val="21"/>
                <w:highlight w:val="none"/>
              </w:rPr>
              <w:t>台</w:t>
            </w:r>
          </w:p>
        </w:tc>
      </w:tr>
      <w:tr w14:paraId="00CD2C2A">
        <w:tblPrEx>
          <w:tblCellMar>
            <w:top w:w="0" w:type="dxa"/>
            <w:left w:w="108" w:type="dxa"/>
            <w:bottom w:w="0" w:type="dxa"/>
            <w:right w:w="108" w:type="dxa"/>
          </w:tblCellMar>
        </w:tblPrEx>
        <w:trPr>
          <w:trHeight w:val="0" w:hRule="atLeast"/>
          <w:jc w:val="center"/>
        </w:trPr>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61C593A7">
            <w:pPr>
              <w:snapToGrid w:val="0"/>
              <w:spacing w:line="240" w:lineRule="auto"/>
              <w:ind w:left="0" w:leftChars="0" w:right="0" w:rightChars="0" w:firstLine="0" w:firstLineChars="0"/>
              <w:jc w:val="center"/>
              <w:rPr>
                <w:rFonts w:hint="eastAsia" w:ascii="宋体" w:hAnsi="宋体" w:cs="宋体"/>
                <w:szCs w:val="21"/>
                <w:highlight w:val="none"/>
              </w:rPr>
            </w:pPr>
            <w:r>
              <w:rPr>
                <w:rFonts w:hint="eastAsia" w:ascii="宋体" w:hAnsi="宋体" w:cs="宋体"/>
                <w:szCs w:val="21"/>
                <w:highlight w:val="none"/>
              </w:rPr>
              <w:t>5</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63C4E827">
            <w:pPr>
              <w:snapToGrid w:val="0"/>
              <w:spacing w:line="240" w:lineRule="auto"/>
              <w:ind w:left="0" w:leftChars="0" w:right="0" w:rightChars="0" w:firstLine="0" w:firstLineChars="0"/>
              <w:jc w:val="center"/>
              <w:rPr>
                <w:rFonts w:hint="eastAsia" w:ascii="宋体" w:hAnsi="宋体" w:cs="宋体"/>
                <w:szCs w:val="21"/>
                <w:highlight w:val="none"/>
              </w:rPr>
            </w:pPr>
            <w:r>
              <w:rPr>
                <w:rFonts w:hint="eastAsia" w:ascii="宋体" w:hAnsi="宋体" w:cs="宋体"/>
                <w:szCs w:val="21"/>
                <w:highlight w:val="none"/>
              </w:rPr>
              <w:t>学生摄像机2</w:t>
            </w:r>
          </w:p>
        </w:tc>
        <w:tc>
          <w:tcPr>
            <w:tcW w:w="0" w:type="auto"/>
            <w:tcBorders>
              <w:top w:val="single" w:color="000000" w:sz="4" w:space="0"/>
              <w:left w:val="single" w:color="auto" w:sz="4" w:space="0"/>
              <w:bottom w:val="single" w:color="000000" w:sz="4" w:space="0"/>
              <w:right w:val="single" w:color="000000" w:sz="4" w:space="0"/>
            </w:tcBorders>
            <w:noWrap w:val="0"/>
            <w:vAlign w:val="center"/>
          </w:tcPr>
          <w:p w14:paraId="7EA09AB3">
            <w:pPr>
              <w:snapToGrid w:val="0"/>
              <w:spacing w:line="240" w:lineRule="auto"/>
              <w:ind w:left="0" w:leftChars="0" w:right="0" w:rightChars="0" w:firstLine="0" w:firstLineChars="0"/>
              <w:jc w:val="left"/>
              <w:rPr>
                <w:rFonts w:ascii="宋体" w:hAnsi="宋体" w:cs="宋体"/>
                <w:szCs w:val="21"/>
                <w:highlight w:val="none"/>
              </w:rPr>
            </w:pPr>
            <w:r>
              <w:rPr>
                <w:rFonts w:hint="eastAsia" w:ascii="宋体" w:hAnsi="宋体" w:cs="宋体"/>
                <w:szCs w:val="21"/>
                <w:highlight w:val="none"/>
              </w:rPr>
              <w:t>13</w:t>
            </w:r>
          </w:p>
        </w:tc>
        <w:tc>
          <w:tcPr>
            <w:tcW w:w="1380" w:type="dxa"/>
            <w:tcBorders>
              <w:top w:val="single" w:color="000000" w:sz="4" w:space="0"/>
              <w:left w:val="single" w:color="000000" w:sz="4" w:space="0"/>
              <w:bottom w:val="single" w:color="000000" w:sz="4" w:space="0"/>
              <w:right w:val="single" w:color="000000" w:sz="4" w:space="0"/>
            </w:tcBorders>
            <w:noWrap w:val="0"/>
            <w:vAlign w:val="center"/>
          </w:tcPr>
          <w:p w14:paraId="3A2AADA5">
            <w:pPr>
              <w:snapToGrid w:val="0"/>
              <w:spacing w:line="240" w:lineRule="auto"/>
              <w:ind w:left="0" w:leftChars="0" w:right="0" w:rightChars="0" w:firstLine="0" w:firstLineChars="0"/>
              <w:jc w:val="center"/>
              <w:rPr>
                <w:rFonts w:hint="eastAsia" w:ascii="宋体" w:hAnsi="宋体" w:cs="宋体"/>
                <w:szCs w:val="21"/>
                <w:highlight w:val="none"/>
              </w:rPr>
            </w:pPr>
            <w:r>
              <w:rPr>
                <w:rFonts w:hint="eastAsia" w:ascii="宋体" w:hAnsi="宋体" w:cs="宋体"/>
                <w:szCs w:val="21"/>
                <w:highlight w:val="none"/>
              </w:rPr>
              <w:t>台</w:t>
            </w:r>
          </w:p>
        </w:tc>
      </w:tr>
      <w:tr w14:paraId="403C1BB1">
        <w:tblPrEx>
          <w:tblCellMar>
            <w:top w:w="0" w:type="dxa"/>
            <w:left w:w="108" w:type="dxa"/>
            <w:bottom w:w="0" w:type="dxa"/>
            <w:right w:w="108" w:type="dxa"/>
          </w:tblCellMar>
        </w:tblPrEx>
        <w:trPr>
          <w:trHeight w:val="0" w:hRule="atLeast"/>
          <w:jc w:val="center"/>
        </w:trPr>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56FE7828">
            <w:pPr>
              <w:snapToGrid w:val="0"/>
              <w:spacing w:line="240" w:lineRule="auto"/>
              <w:ind w:left="0" w:leftChars="0" w:right="0" w:rightChars="0" w:firstLine="0" w:firstLineChars="0"/>
              <w:jc w:val="center"/>
              <w:rPr>
                <w:rFonts w:hint="eastAsia" w:ascii="宋体" w:hAnsi="宋体" w:cs="宋体"/>
                <w:szCs w:val="21"/>
                <w:highlight w:val="none"/>
              </w:rPr>
            </w:pPr>
            <w:r>
              <w:rPr>
                <w:rFonts w:hint="eastAsia" w:ascii="宋体" w:hAnsi="宋体" w:cs="宋体"/>
                <w:szCs w:val="21"/>
                <w:highlight w:val="none"/>
              </w:rPr>
              <w:t>6</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170E7484">
            <w:pPr>
              <w:snapToGrid w:val="0"/>
              <w:spacing w:line="240" w:lineRule="auto"/>
              <w:ind w:left="0" w:leftChars="0" w:right="0" w:rightChars="0" w:firstLine="0" w:firstLineChars="0"/>
              <w:jc w:val="center"/>
              <w:rPr>
                <w:rFonts w:hint="eastAsia" w:ascii="宋体" w:hAnsi="宋体" w:cs="宋体"/>
                <w:szCs w:val="21"/>
                <w:highlight w:val="none"/>
              </w:rPr>
            </w:pPr>
            <w:r>
              <w:rPr>
                <w:rFonts w:hint="eastAsia" w:ascii="宋体" w:hAnsi="宋体" w:cs="宋体"/>
                <w:szCs w:val="21"/>
                <w:highlight w:val="none"/>
              </w:rPr>
              <w:t>音频采集处理器1</w:t>
            </w:r>
          </w:p>
        </w:tc>
        <w:tc>
          <w:tcPr>
            <w:tcW w:w="0" w:type="auto"/>
            <w:tcBorders>
              <w:top w:val="single" w:color="000000" w:sz="4" w:space="0"/>
              <w:left w:val="single" w:color="auto" w:sz="4" w:space="0"/>
              <w:bottom w:val="single" w:color="000000" w:sz="4" w:space="0"/>
              <w:right w:val="single" w:color="000000" w:sz="4" w:space="0"/>
            </w:tcBorders>
            <w:noWrap w:val="0"/>
            <w:vAlign w:val="center"/>
          </w:tcPr>
          <w:p w14:paraId="5F9B427F">
            <w:pPr>
              <w:snapToGrid w:val="0"/>
              <w:spacing w:line="240" w:lineRule="auto"/>
              <w:ind w:left="0" w:leftChars="0" w:right="0" w:rightChars="0" w:firstLine="0" w:firstLineChars="0"/>
              <w:jc w:val="left"/>
              <w:rPr>
                <w:rFonts w:ascii="宋体" w:hAnsi="宋体" w:cs="宋体"/>
                <w:szCs w:val="21"/>
                <w:highlight w:val="none"/>
              </w:rPr>
            </w:pPr>
            <w:r>
              <w:rPr>
                <w:rFonts w:hint="eastAsia" w:ascii="宋体" w:hAnsi="宋体" w:cs="宋体"/>
                <w:szCs w:val="21"/>
                <w:highlight w:val="none"/>
              </w:rPr>
              <w:t>176</w:t>
            </w:r>
          </w:p>
        </w:tc>
        <w:tc>
          <w:tcPr>
            <w:tcW w:w="1380" w:type="dxa"/>
            <w:tcBorders>
              <w:top w:val="single" w:color="000000" w:sz="4" w:space="0"/>
              <w:left w:val="single" w:color="000000" w:sz="4" w:space="0"/>
              <w:bottom w:val="single" w:color="000000" w:sz="4" w:space="0"/>
              <w:right w:val="single" w:color="000000" w:sz="4" w:space="0"/>
            </w:tcBorders>
            <w:noWrap w:val="0"/>
            <w:vAlign w:val="center"/>
          </w:tcPr>
          <w:p w14:paraId="6398D842">
            <w:pPr>
              <w:snapToGrid w:val="0"/>
              <w:spacing w:line="240" w:lineRule="auto"/>
              <w:ind w:left="0" w:leftChars="0" w:right="0" w:rightChars="0" w:firstLine="0" w:firstLineChars="0"/>
              <w:jc w:val="center"/>
              <w:rPr>
                <w:rFonts w:hint="eastAsia" w:ascii="宋体" w:hAnsi="宋体" w:cs="宋体"/>
                <w:szCs w:val="21"/>
                <w:highlight w:val="none"/>
              </w:rPr>
            </w:pPr>
            <w:r>
              <w:rPr>
                <w:rFonts w:hint="eastAsia" w:ascii="宋体" w:hAnsi="宋体" w:cs="宋体"/>
                <w:szCs w:val="21"/>
                <w:highlight w:val="none"/>
              </w:rPr>
              <w:t>台</w:t>
            </w:r>
          </w:p>
        </w:tc>
      </w:tr>
      <w:tr w14:paraId="3460C76F">
        <w:tblPrEx>
          <w:tblCellMar>
            <w:top w:w="0" w:type="dxa"/>
            <w:left w:w="108" w:type="dxa"/>
            <w:bottom w:w="0" w:type="dxa"/>
            <w:right w:w="108" w:type="dxa"/>
          </w:tblCellMar>
        </w:tblPrEx>
        <w:trPr>
          <w:trHeight w:val="0" w:hRule="atLeast"/>
          <w:jc w:val="center"/>
        </w:trPr>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3B7C1BDB">
            <w:pPr>
              <w:snapToGrid w:val="0"/>
              <w:spacing w:line="240" w:lineRule="auto"/>
              <w:ind w:left="0" w:leftChars="0" w:right="0" w:rightChars="0" w:firstLine="0" w:firstLineChars="0"/>
              <w:jc w:val="center"/>
              <w:rPr>
                <w:rFonts w:hint="eastAsia" w:ascii="宋体" w:hAnsi="宋体" w:cs="宋体"/>
                <w:szCs w:val="21"/>
                <w:highlight w:val="none"/>
              </w:rPr>
            </w:pPr>
            <w:r>
              <w:rPr>
                <w:rFonts w:hint="eastAsia" w:ascii="宋体" w:hAnsi="宋体" w:cs="宋体"/>
                <w:szCs w:val="21"/>
                <w:highlight w:val="none"/>
              </w:rPr>
              <w:t>7</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41C6575D">
            <w:pPr>
              <w:snapToGrid w:val="0"/>
              <w:spacing w:line="240" w:lineRule="auto"/>
              <w:ind w:left="0" w:leftChars="0" w:right="0" w:rightChars="0" w:firstLine="0" w:firstLineChars="0"/>
              <w:jc w:val="center"/>
              <w:rPr>
                <w:rFonts w:hint="eastAsia" w:ascii="宋体" w:hAnsi="宋体" w:cs="宋体"/>
                <w:szCs w:val="21"/>
                <w:highlight w:val="none"/>
              </w:rPr>
            </w:pPr>
            <w:r>
              <w:rPr>
                <w:rFonts w:hint="eastAsia" w:ascii="宋体" w:hAnsi="宋体" w:cs="宋体"/>
                <w:szCs w:val="21"/>
                <w:highlight w:val="none"/>
              </w:rPr>
              <w:t>音频采集处理器2</w:t>
            </w:r>
          </w:p>
        </w:tc>
        <w:tc>
          <w:tcPr>
            <w:tcW w:w="0" w:type="auto"/>
            <w:tcBorders>
              <w:top w:val="single" w:color="000000" w:sz="4" w:space="0"/>
              <w:left w:val="single" w:color="auto" w:sz="4" w:space="0"/>
              <w:bottom w:val="single" w:color="000000" w:sz="4" w:space="0"/>
              <w:right w:val="single" w:color="000000" w:sz="4" w:space="0"/>
            </w:tcBorders>
            <w:noWrap w:val="0"/>
            <w:vAlign w:val="center"/>
          </w:tcPr>
          <w:p w14:paraId="2B5D25DA">
            <w:pPr>
              <w:snapToGrid w:val="0"/>
              <w:spacing w:line="240" w:lineRule="auto"/>
              <w:ind w:left="0" w:leftChars="0" w:right="0" w:rightChars="0" w:firstLine="0" w:firstLineChars="0"/>
              <w:jc w:val="left"/>
              <w:rPr>
                <w:rFonts w:ascii="宋体" w:hAnsi="宋体" w:cs="宋体"/>
                <w:szCs w:val="21"/>
                <w:highlight w:val="none"/>
              </w:rPr>
            </w:pPr>
            <w:r>
              <w:rPr>
                <w:rFonts w:hint="eastAsia" w:ascii="宋体" w:hAnsi="宋体" w:cs="宋体"/>
                <w:szCs w:val="21"/>
                <w:highlight w:val="none"/>
              </w:rPr>
              <w:t>10</w:t>
            </w:r>
          </w:p>
        </w:tc>
        <w:tc>
          <w:tcPr>
            <w:tcW w:w="1380" w:type="dxa"/>
            <w:tcBorders>
              <w:top w:val="single" w:color="000000" w:sz="4" w:space="0"/>
              <w:left w:val="single" w:color="000000" w:sz="4" w:space="0"/>
              <w:bottom w:val="single" w:color="000000" w:sz="4" w:space="0"/>
              <w:right w:val="single" w:color="000000" w:sz="4" w:space="0"/>
            </w:tcBorders>
            <w:noWrap w:val="0"/>
            <w:vAlign w:val="center"/>
          </w:tcPr>
          <w:p w14:paraId="6E5AE262">
            <w:pPr>
              <w:snapToGrid w:val="0"/>
              <w:spacing w:line="240" w:lineRule="auto"/>
              <w:ind w:left="0" w:leftChars="0" w:right="0" w:rightChars="0" w:firstLine="0" w:firstLineChars="0"/>
              <w:jc w:val="center"/>
              <w:rPr>
                <w:rFonts w:hint="eastAsia" w:ascii="宋体" w:hAnsi="宋体" w:cs="宋体"/>
                <w:szCs w:val="21"/>
                <w:highlight w:val="none"/>
              </w:rPr>
            </w:pPr>
            <w:r>
              <w:rPr>
                <w:rFonts w:hint="eastAsia" w:ascii="宋体" w:hAnsi="宋体" w:cs="宋体"/>
                <w:szCs w:val="21"/>
                <w:highlight w:val="none"/>
              </w:rPr>
              <w:t>台</w:t>
            </w:r>
          </w:p>
        </w:tc>
      </w:tr>
      <w:tr w14:paraId="50087917">
        <w:tblPrEx>
          <w:tblCellMar>
            <w:top w:w="0" w:type="dxa"/>
            <w:left w:w="108" w:type="dxa"/>
            <w:bottom w:w="0" w:type="dxa"/>
            <w:right w:w="108" w:type="dxa"/>
          </w:tblCellMar>
        </w:tblPrEx>
        <w:trPr>
          <w:trHeight w:val="0" w:hRule="atLeast"/>
          <w:jc w:val="center"/>
        </w:trPr>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41BCD849">
            <w:pPr>
              <w:snapToGrid w:val="0"/>
              <w:spacing w:line="240" w:lineRule="auto"/>
              <w:ind w:left="0" w:leftChars="0" w:right="0" w:rightChars="0" w:firstLine="0" w:firstLineChars="0"/>
              <w:jc w:val="center"/>
              <w:rPr>
                <w:rFonts w:hint="eastAsia" w:ascii="宋体" w:hAnsi="宋体" w:cs="宋体"/>
                <w:szCs w:val="21"/>
                <w:highlight w:val="none"/>
              </w:rPr>
            </w:pPr>
            <w:r>
              <w:rPr>
                <w:rFonts w:hint="eastAsia" w:ascii="宋体" w:hAnsi="宋体" w:cs="宋体"/>
                <w:szCs w:val="21"/>
                <w:highlight w:val="none"/>
              </w:rPr>
              <w:t>8</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2663F2D9">
            <w:pPr>
              <w:snapToGrid w:val="0"/>
              <w:spacing w:line="240" w:lineRule="auto"/>
              <w:ind w:left="0" w:leftChars="0" w:right="0" w:rightChars="0" w:firstLine="0" w:firstLineChars="0"/>
              <w:jc w:val="center"/>
              <w:rPr>
                <w:rFonts w:hint="eastAsia" w:ascii="宋体" w:hAnsi="宋体" w:cs="宋体"/>
                <w:szCs w:val="21"/>
                <w:highlight w:val="none"/>
              </w:rPr>
            </w:pPr>
            <w:r>
              <w:rPr>
                <w:rFonts w:hint="eastAsia" w:ascii="宋体" w:hAnsi="宋体" w:cs="宋体"/>
                <w:szCs w:val="21"/>
                <w:highlight w:val="none"/>
              </w:rPr>
              <w:t>拾音器1</w:t>
            </w:r>
          </w:p>
        </w:tc>
        <w:tc>
          <w:tcPr>
            <w:tcW w:w="0" w:type="auto"/>
            <w:tcBorders>
              <w:top w:val="single" w:color="000000" w:sz="4" w:space="0"/>
              <w:left w:val="single" w:color="auto" w:sz="4" w:space="0"/>
              <w:bottom w:val="single" w:color="000000" w:sz="4" w:space="0"/>
              <w:right w:val="single" w:color="000000" w:sz="4" w:space="0"/>
            </w:tcBorders>
            <w:noWrap w:val="0"/>
            <w:vAlign w:val="center"/>
          </w:tcPr>
          <w:p w14:paraId="162B8AD1">
            <w:pPr>
              <w:snapToGrid w:val="0"/>
              <w:spacing w:line="240" w:lineRule="auto"/>
              <w:ind w:left="0" w:leftChars="0" w:right="0" w:rightChars="0" w:firstLine="0" w:firstLineChars="0"/>
              <w:jc w:val="left"/>
              <w:rPr>
                <w:rFonts w:ascii="宋体" w:hAnsi="宋体" w:cs="宋体"/>
                <w:szCs w:val="21"/>
                <w:highlight w:val="none"/>
              </w:rPr>
            </w:pPr>
            <w:r>
              <w:rPr>
                <w:rFonts w:hint="eastAsia" w:ascii="宋体" w:hAnsi="宋体" w:cs="宋体"/>
                <w:szCs w:val="21"/>
                <w:highlight w:val="none"/>
              </w:rPr>
              <w:t>50</w:t>
            </w:r>
          </w:p>
        </w:tc>
        <w:tc>
          <w:tcPr>
            <w:tcW w:w="1380" w:type="dxa"/>
            <w:tcBorders>
              <w:top w:val="single" w:color="000000" w:sz="4" w:space="0"/>
              <w:left w:val="single" w:color="000000" w:sz="4" w:space="0"/>
              <w:bottom w:val="single" w:color="000000" w:sz="4" w:space="0"/>
              <w:right w:val="single" w:color="000000" w:sz="4" w:space="0"/>
            </w:tcBorders>
            <w:noWrap w:val="0"/>
            <w:vAlign w:val="center"/>
          </w:tcPr>
          <w:p w14:paraId="3EFCDA38">
            <w:pPr>
              <w:snapToGrid w:val="0"/>
              <w:spacing w:line="240" w:lineRule="auto"/>
              <w:ind w:left="0" w:leftChars="0" w:right="0" w:rightChars="0" w:firstLine="0" w:firstLineChars="0"/>
              <w:jc w:val="center"/>
              <w:rPr>
                <w:rFonts w:hint="eastAsia" w:ascii="宋体" w:hAnsi="宋体" w:cs="宋体"/>
                <w:szCs w:val="21"/>
                <w:highlight w:val="none"/>
              </w:rPr>
            </w:pPr>
            <w:r>
              <w:rPr>
                <w:rFonts w:hint="eastAsia" w:ascii="宋体" w:hAnsi="宋体" w:cs="宋体"/>
                <w:szCs w:val="21"/>
                <w:highlight w:val="none"/>
              </w:rPr>
              <w:t>台</w:t>
            </w:r>
          </w:p>
        </w:tc>
      </w:tr>
      <w:tr w14:paraId="7A0068E3">
        <w:tblPrEx>
          <w:tblCellMar>
            <w:top w:w="0" w:type="dxa"/>
            <w:left w:w="108" w:type="dxa"/>
            <w:bottom w:w="0" w:type="dxa"/>
            <w:right w:w="108" w:type="dxa"/>
          </w:tblCellMar>
        </w:tblPrEx>
        <w:trPr>
          <w:trHeight w:val="0" w:hRule="atLeast"/>
          <w:jc w:val="center"/>
        </w:trPr>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4780465B">
            <w:pPr>
              <w:snapToGrid w:val="0"/>
              <w:spacing w:line="240" w:lineRule="auto"/>
              <w:ind w:left="0" w:leftChars="0" w:right="0" w:rightChars="0" w:firstLine="0" w:firstLineChars="0"/>
              <w:jc w:val="center"/>
              <w:rPr>
                <w:rFonts w:ascii="宋体" w:hAnsi="宋体" w:cs="宋体"/>
                <w:szCs w:val="21"/>
                <w:highlight w:val="none"/>
              </w:rPr>
            </w:pPr>
            <w:r>
              <w:rPr>
                <w:rFonts w:hint="eastAsia" w:ascii="宋体" w:hAnsi="宋体" w:cs="宋体"/>
                <w:szCs w:val="21"/>
                <w:highlight w:val="none"/>
              </w:rPr>
              <w:t>9</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00BF45F2">
            <w:pPr>
              <w:snapToGrid w:val="0"/>
              <w:spacing w:line="240" w:lineRule="auto"/>
              <w:ind w:left="0" w:leftChars="0" w:right="0" w:rightChars="0" w:firstLine="0" w:firstLineChars="0"/>
              <w:jc w:val="center"/>
              <w:rPr>
                <w:rFonts w:hint="eastAsia" w:ascii="宋体" w:hAnsi="宋体" w:cs="宋体"/>
                <w:szCs w:val="21"/>
                <w:highlight w:val="none"/>
              </w:rPr>
            </w:pPr>
            <w:r>
              <w:rPr>
                <w:rFonts w:hint="eastAsia" w:ascii="宋体" w:hAnsi="宋体" w:cs="宋体"/>
                <w:szCs w:val="21"/>
                <w:highlight w:val="none"/>
              </w:rPr>
              <w:t>拾音器2</w:t>
            </w:r>
          </w:p>
        </w:tc>
        <w:tc>
          <w:tcPr>
            <w:tcW w:w="0" w:type="auto"/>
            <w:tcBorders>
              <w:top w:val="single" w:color="000000" w:sz="4" w:space="0"/>
              <w:left w:val="single" w:color="auto" w:sz="4" w:space="0"/>
              <w:bottom w:val="single" w:color="000000" w:sz="4" w:space="0"/>
              <w:right w:val="single" w:color="000000" w:sz="4" w:space="0"/>
            </w:tcBorders>
            <w:noWrap w:val="0"/>
            <w:vAlign w:val="center"/>
          </w:tcPr>
          <w:p w14:paraId="67AE81F5">
            <w:pPr>
              <w:snapToGrid w:val="0"/>
              <w:spacing w:line="240" w:lineRule="auto"/>
              <w:ind w:left="0" w:leftChars="0" w:right="0" w:rightChars="0" w:firstLine="0" w:firstLineChars="0"/>
              <w:jc w:val="left"/>
              <w:rPr>
                <w:rFonts w:ascii="宋体" w:hAnsi="宋体" w:cs="宋体"/>
                <w:szCs w:val="21"/>
                <w:highlight w:val="none"/>
              </w:rPr>
            </w:pPr>
            <w:r>
              <w:rPr>
                <w:rFonts w:hint="eastAsia" w:ascii="宋体" w:hAnsi="宋体" w:cs="宋体"/>
                <w:szCs w:val="21"/>
                <w:highlight w:val="none"/>
              </w:rPr>
              <w:t>202</w:t>
            </w:r>
          </w:p>
        </w:tc>
        <w:tc>
          <w:tcPr>
            <w:tcW w:w="1380" w:type="dxa"/>
            <w:tcBorders>
              <w:top w:val="single" w:color="000000" w:sz="4" w:space="0"/>
              <w:left w:val="single" w:color="000000" w:sz="4" w:space="0"/>
              <w:bottom w:val="single" w:color="000000" w:sz="4" w:space="0"/>
              <w:right w:val="single" w:color="000000" w:sz="4" w:space="0"/>
            </w:tcBorders>
            <w:noWrap w:val="0"/>
            <w:vAlign w:val="center"/>
          </w:tcPr>
          <w:p w14:paraId="06BFABE9">
            <w:pPr>
              <w:snapToGrid w:val="0"/>
              <w:spacing w:line="240" w:lineRule="auto"/>
              <w:ind w:left="0" w:leftChars="0" w:right="0" w:rightChars="0" w:firstLine="0" w:firstLineChars="0"/>
              <w:jc w:val="center"/>
              <w:rPr>
                <w:rFonts w:hint="eastAsia" w:ascii="宋体" w:hAnsi="宋体" w:cs="宋体"/>
                <w:szCs w:val="21"/>
                <w:highlight w:val="none"/>
              </w:rPr>
            </w:pPr>
            <w:r>
              <w:rPr>
                <w:rFonts w:hint="eastAsia" w:ascii="宋体" w:hAnsi="宋体" w:cs="宋体"/>
                <w:szCs w:val="21"/>
                <w:highlight w:val="none"/>
              </w:rPr>
              <w:t>台</w:t>
            </w:r>
          </w:p>
        </w:tc>
      </w:tr>
      <w:tr w14:paraId="798D6CA9">
        <w:tblPrEx>
          <w:tblCellMar>
            <w:top w:w="0" w:type="dxa"/>
            <w:left w:w="108" w:type="dxa"/>
            <w:bottom w:w="0" w:type="dxa"/>
            <w:right w:w="108" w:type="dxa"/>
          </w:tblCellMar>
        </w:tblPrEx>
        <w:trPr>
          <w:trHeight w:val="0" w:hRule="atLeast"/>
          <w:jc w:val="center"/>
        </w:trPr>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0ECF504F">
            <w:pPr>
              <w:snapToGrid w:val="0"/>
              <w:spacing w:line="240" w:lineRule="auto"/>
              <w:ind w:left="0" w:leftChars="0" w:right="0" w:rightChars="0" w:firstLine="0" w:firstLineChars="0"/>
              <w:jc w:val="center"/>
              <w:rPr>
                <w:rFonts w:hint="eastAsia" w:ascii="宋体" w:hAnsi="宋体" w:cs="宋体"/>
                <w:szCs w:val="21"/>
                <w:highlight w:val="none"/>
              </w:rPr>
            </w:pPr>
            <w:r>
              <w:rPr>
                <w:rFonts w:hint="eastAsia" w:ascii="宋体" w:hAnsi="宋体" w:cs="宋体"/>
                <w:szCs w:val="21"/>
                <w:highlight w:val="none"/>
              </w:rPr>
              <w:t>10</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20F7F53F">
            <w:pPr>
              <w:snapToGrid w:val="0"/>
              <w:spacing w:line="240" w:lineRule="auto"/>
              <w:ind w:left="0" w:leftChars="0" w:right="0" w:rightChars="0" w:firstLine="0" w:firstLineChars="0"/>
              <w:jc w:val="center"/>
              <w:rPr>
                <w:rFonts w:ascii="宋体" w:hAnsi="宋体" w:cs="宋体"/>
                <w:szCs w:val="21"/>
                <w:highlight w:val="none"/>
              </w:rPr>
            </w:pPr>
            <w:r>
              <w:rPr>
                <w:rFonts w:hint="eastAsia" w:ascii="宋体" w:hAnsi="宋体" w:cs="宋体"/>
                <w:szCs w:val="21"/>
                <w:highlight w:val="none"/>
              </w:rPr>
              <w:t>核心交换机</w:t>
            </w:r>
          </w:p>
        </w:tc>
        <w:tc>
          <w:tcPr>
            <w:tcW w:w="0" w:type="auto"/>
            <w:tcBorders>
              <w:top w:val="single" w:color="000000" w:sz="4" w:space="0"/>
              <w:left w:val="single" w:color="auto" w:sz="4" w:space="0"/>
              <w:bottom w:val="single" w:color="000000" w:sz="4" w:space="0"/>
              <w:right w:val="single" w:color="000000" w:sz="4" w:space="0"/>
            </w:tcBorders>
            <w:noWrap w:val="0"/>
            <w:vAlign w:val="center"/>
          </w:tcPr>
          <w:p w14:paraId="104A0472">
            <w:pPr>
              <w:snapToGrid w:val="0"/>
              <w:spacing w:line="240" w:lineRule="auto"/>
              <w:ind w:left="0" w:leftChars="0" w:right="0" w:rightChars="0" w:firstLine="0" w:firstLineChars="0"/>
              <w:jc w:val="left"/>
              <w:rPr>
                <w:rFonts w:hint="eastAsia" w:ascii="宋体" w:hAnsi="宋体" w:cs="宋体"/>
                <w:szCs w:val="21"/>
                <w:highlight w:val="none"/>
              </w:rPr>
            </w:pPr>
            <w:r>
              <w:rPr>
                <w:rFonts w:hint="eastAsia" w:ascii="宋体" w:hAnsi="宋体" w:cs="宋体"/>
                <w:szCs w:val="21"/>
                <w:highlight w:val="none"/>
              </w:rPr>
              <w:t>1</w:t>
            </w:r>
          </w:p>
        </w:tc>
        <w:tc>
          <w:tcPr>
            <w:tcW w:w="1380" w:type="dxa"/>
            <w:tcBorders>
              <w:top w:val="single" w:color="000000" w:sz="4" w:space="0"/>
              <w:left w:val="single" w:color="000000" w:sz="4" w:space="0"/>
              <w:bottom w:val="single" w:color="000000" w:sz="4" w:space="0"/>
              <w:right w:val="single" w:color="000000" w:sz="4" w:space="0"/>
            </w:tcBorders>
            <w:noWrap w:val="0"/>
            <w:vAlign w:val="center"/>
          </w:tcPr>
          <w:p w14:paraId="59CCF2FB">
            <w:pPr>
              <w:snapToGrid w:val="0"/>
              <w:spacing w:line="240" w:lineRule="auto"/>
              <w:ind w:left="0" w:leftChars="0" w:right="0" w:rightChars="0" w:firstLine="0" w:firstLineChars="0"/>
              <w:jc w:val="center"/>
              <w:rPr>
                <w:rFonts w:hint="eastAsia" w:ascii="宋体" w:hAnsi="宋体" w:cs="宋体"/>
                <w:szCs w:val="21"/>
                <w:highlight w:val="none"/>
              </w:rPr>
            </w:pPr>
            <w:r>
              <w:rPr>
                <w:rFonts w:hint="eastAsia" w:ascii="宋体" w:hAnsi="宋体" w:cs="宋体"/>
                <w:szCs w:val="21"/>
                <w:highlight w:val="none"/>
              </w:rPr>
              <w:t>台</w:t>
            </w:r>
          </w:p>
        </w:tc>
      </w:tr>
      <w:tr w14:paraId="0FB2176F">
        <w:tblPrEx>
          <w:tblCellMar>
            <w:top w:w="0" w:type="dxa"/>
            <w:left w:w="108" w:type="dxa"/>
            <w:bottom w:w="0" w:type="dxa"/>
            <w:right w:w="108" w:type="dxa"/>
          </w:tblCellMar>
        </w:tblPrEx>
        <w:trPr>
          <w:trHeight w:val="0" w:hRule="atLeast"/>
          <w:jc w:val="center"/>
        </w:trPr>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6D43860C">
            <w:pPr>
              <w:snapToGrid w:val="0"/>
              <w:spacing w:line="240" w:lineRule="auto"/>
              <w:ind w:left="0" w:leftChars="0" w:right="0" w:rightChars="0" w:firstLine="0" w:firstLineChars="0"/>
              <w:jc w:val="center"/>
              <w:rPr>
                <w:rFonts w:hint="eastAsia" w:ascii="宋体" w:hAnsi="宋体" w:cs="宋体"/>
                <w:szCs w:val="21"/>
                <w:highlight w:val="none"/>
              </w:rPr>
            </w:pPr>
            <w:r>
              <w:rPr>
                <w:rFonts w:hint="eastAsia" w:ascii="宋体" w:hAnsi="宋体" w:cs="宋体"/>
                <w:szCs w:val="21"/>
                <w:highlight w:val="none"/>
              </w:rPr>
              <w:t>11</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0C096D32">
            <w:pPr>
              <w:snapToGrid w:val="0"/>
              <w:spacing w:line="240" w:lineRule="auto"/>
              <w:ind w:left="0" w:leftChars="0" w:right="0" w:rightChars="0" w:firstLine="0" w:firstLineChars="0"/>
              <w:jc w:val="center"/>
              <w:rPr>
                <w:rFonts w:hint="eastAsia" w:ascii="宋体" w:hAnsi="宋体" w:cs="宋体"/>
                <w:szCs w:val="21"/>
                <w:highlight w:val="none"/>
              </w:rPr>
            </w:pPr>
            <w:r>
              <w:rPr>
                <w:rFonts w:hint="eastAsia" w:ascii="宋体" w:hAnsi="宋体" w:cs="宋体"/>
                <w:szCs w:val="21"/>
                <w:highlight w:val="none"/>
              </w:rPr>
              <w:t>高性能分布式存储</w:t>
            </w:r>
          </w:p>
        </w:tc>
        <w:tc>
          <w:tcPr>
            <w:tcW w:w="0" w:type="auto"/>
            <w:tcBorders>
              <w:top w:val="single" w:color="000000" w:sz="4" w:space="0"/>
              <w:left w:val="single" w:color="auto" w:sz="4" w:space="0"/>
              <w:bottom w:val="single" w:color="000000" w:sz="4" w:space="0"/>
              <w:right w:val="single" w:color="000000" w:sz="4" w:space="0"/>
            </w:tcBorders>
            <w:noWrap w:val="0"/>
            <w:vAlign w:val="center"/>
          </w:tcPr>
          <w:p w14:paraId="3608EB46">
            <w:pPr>
              <w:snapToGrid w:val="0"/>
              <w:spacing w:line="240" w:lineRule="auto"/>
              <w:ind w:left="0" w:leftChars="0" w:right="0" w:rightChars="0" w:firstLine="0" w:firstLineChars="0"/>
              <w:jc w:val="left"/>
              <w:rPr>
                <w:rFonts w:ascii="宋体" w:hAnsi="宋体" w:cs="宋体"/>
                <w:szCs w:val="21"/>
                <w:highlight w:val="none"/>
              </w:rPr>
            </w:pPr>
            <w:r>
              <w:rPr>
                <w:rFonts w:hint="eastAsia" w:ascii="宋体" w:hAnsi="宋体" w:cs="宋体"/>
                <w:szCs w:val="21"/>
                <w:highlight w:val="none"/>
              </w:rPr>
              <w:t>3</w:t>
            </w:r>
          </w:p>
        </w:tc>
        <w:tc>
          <w:tcPr>
            <w:tcW w:w="1380" w:type="dxa"/>
            <w:tcBorders>
              <w:top w:val="single" w:color="000000" w:sz="4" w:space="0"/>
              <w:left w:val="single" w:color="000000" w:sz="4" w:space="0"/>
              <w:bottom w:val="single" w:color="000000" w:sz="4" w:space="0"/>
              <w:right w:val="single" w:color="000000" w:sz="4" w:space="0"/>
            </w:tcBorders>
            <w:noWrap w:val="0"/>
            <w:vAlign w:val="center"/>
          </w:tcPr>
          <w:p w14:paraId="0392EB96">
            <w:pPr>
              <w:snapToGrid w:val="0"/>
              <w:spacing w:line="240" w:lineRule="auto"/>
              <w:ind w:left="0" w:leftChars="0" w:right="0" w:rightChars="0" w:firstLine="0" w:firstLineChars="0"/>
              <w:jc w:val="center"/>
              <w:rPr>
                <w:rFonts w:ascii="宋体" w:hAnsi="宋体" w:cs="宋体"/>
                <w:szCs w:val="21"/>
                <w:highlight w:val="none"/>
              </w:rPr>
            </w:pPr>
            <w:r>
              <w:rPr>
                <w:rFonts w:hint="eastAsia" w:ascii="宋体" w:hAnsi="宋体" w:cs="宋体"/>
                <w:szCs w:val="21"/>
                <w:highlight w:val="none"/>
              </w:rPr>
              <w:t>台</w:t>
            </w:r>
          </w:p>
        </w:tc>
      </w:tr>
      <w:tr w14:paraId="4ECD378B">
        <w:tblPrEx>
          <w:tblCellMar>
            <w:top w:w="0" w:type="dxa"/>
            <w:left w:w="108" w:type="dxa"/>
            <w:bottom w:w="0" w:type="dxa"/>
            <w:right w:w="108" w:type="dxa"/>
          </w:tblCellMar>
        </w:tblPrEx>
        <w:trPr>
          <w:trHeight w:val="0" w:hRule="atLeast"/>
          <w:jc w:val="center"/>
        </w:trPr>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7D008E1F">
            <w:pPr>
              <w:snapToGrid w:val="0"/>
              <w:spacing w:line="240" w:lineRule="auto"/>
              <w:ind w:left="0" w:leftChars="0" w:right="0" w:rightChars="0" w:firstLine="0" w:firstLineChars="0"/>
              <w:jc w:val="center"/>
              <w:rPr>
                <w:rFonts w:ascii="宋体" w:hAnsi="宋体" w:cs="宋体"/>
                <w:szCs w:val="21"/>
                <w:highlight w:val="none"/>
              </w:rPr>
            </w:pPr>
            <w:r>
              <w:rPr>
                <w:rFonts w:hint="eastAsia" w:ascii="宋体" w:hAnsi="宋体" w:cs="宋体"/>
                <w:szCs w:val="21"/>
                <w:highlight w:val="none"/>
              </w:rPr>
              <w:t>12</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20641A3E">
            <w:pPr>
              <w:snapToGrid w:val="0"/>
              <w:spacing w:line="240" w:lineRule="auto"/>
              <w:ind w:left="0" w:leftChars="0" w:right="0" w:rightChars="0" w:firstLine="0" w:firstLineChars="0"/>
              <w:jc w:val="center"/>
              <w:rPr>
                <w:rFonts w:ascii="宋体" w:hAnsi="宋体" w:cs="宋体"/>
                <w:szCs w:val="21"/>
                <w:highlight w:val="none"/>
              </w:rPr>
            </w:pPr>
            <w:r>
              <w:rPr>
                <w:rFonts w:hint="eastAsia" w:ascii="宋体" w:hAnsi="宋体" w:cs="宋体"/>
                <w:szCs w:val="21"/>
                <w:highlight w:val="none"/>
              </w:rPr>
              <w:t>课堂全要素采集分析</w:t>
            </w:r>
          </w:p>
        </w:tc>
        <w:tc>
          <w:tcPr>
            <w:tcW w:w="0" w:type="auto"/>
            <w:tcBorders>
              <w:top w:val="single" w:color="000000" w:sz="4" w:space="0"/>
              <w:left w:val="single" w:color="auto" w:sz="4" w:space="0"/>
              <w:bottom w:val="single" w:color="000000" w:sz="4" w:space="0"/>
              <w:right w:val="single" w:color="000000" w:sz="4" w:space="0"/>
            </w:tcBorders>
            <w:noWrap w:val="0"/>
            <w:vAlign w:val="center"/>
          </w:tcPr>
          <w:p w14:paraId="0BAF71CE">
            <w:pPr>
              <w:snapToGrid w:val="0"/>
              <w:spacing w:line="240" w:lineRule="auto"/>
              <w:ind w:left="0" w:leftChars="0" w:right="0" w:rightChars="0" w:firstLine="0" w:firstLineChars="0"/>
              <w:jc w:val="left"/>
              <w:rPr>
                <w:rFonts w:hint="eastAsia" w:ascii="宋体" w:hAnsi="宋体" w:cs="宋体"/>
                <w:szCs w:val="21"/>
                <w:highlight w:val="none"/>
              </w:rPr>
            </w:pPr>
            <w:r>
              <w:rPr>
                <w:rFonts w:hint="eastAsia" w:ascii="宋体" w:hAnsi="宋体" w:cs="宋体"/>
                <w:szCs w:val="21"/>
                <w:highlight w:val="none"/>
              </w:rPr>
              <w:t>1</w:t>
            </w:r>
          </w:p>
        </w:tc>
        <w:tc>
          <w:tcPr>
            <w:tcW w:w="1380" w:type="dxa"/>
            <w:tcBorders>
              <w:top w:val="single" w:color="000000" w:sz="4" w:space="0"/>
              <w:left w:val="single" w:color="000000" w:sz="4" w:space="0"/>
              <w:bottom w:val="single" w:color="000000" w:sz="4" w:space="0"/>
              <w:right w:val="single" w:color="000000" w:sz="4" w:space="0"/>
            </w:tcBorders>
            <w:noWrap w:val="0"/>
            <w:vAlign w:val="center"/>
          </w:tcPr>
          <w:p w14:paraId="60C5EF45">
            <w:pPr>
              <w:snapToGrid w:val="0"/>
              <w:spacing w:line="240" w:lineRule="auto"/>
              <w:ind w:left="0" w:leftChars="0" w:right="0" w:rightChars="0" w:firstLine="0" w:firstLineChars="0"/>
              <w:jc w:val="center"/>
              <w:rPr>
                <w:rFonts w:hint="eastAsia" w:ascii="宋体" w:hAnsi="宋体" w:cs="宋体"/>
                <w:szCs w:val="21"/>
                <w:highlight w:val="none"/>
              </w:rPr>
            </w:pPr>
            <w:r>
              <w:rPr>
                <w:rFonts w:hint="eastAsia" w:ascii="宋体" w:hAnsi="宋体" w:cs="宋体"/>
                <w:szCs w:val="21"/>
                <w:highlight w:val="none"/>
              </w:rPr>
              <w:t>套</w:t>
            </w:r>
          </w:p>
        </w:tc>
      </w:tr>
      <w:tr w14:paraId="1F8076B8">
        <w:tblPrEx>
          <w:tblCellMar>
            <w:top w:w="0" w:type="dxa"/>
            <w:left w:w="108" w:type="dxa"/>
            <w:bottom w:w="0" w:type="dxa"/>
            <w:right w:w="108" w:type="dxa"/>
          </w:tblCellMar>
        </w:tblPrEx>
        <w:trPr>
          <w:trHeight w:val="0" w:hRule="atLeast"/>
          <w:jc w:val="center"/>
        </w:trPr>
        <w:tc>
          <w:tcPr>
            <w:tcW w:w="138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5F0C3193">
            <w:pPr>
              <w:snapToGrid w:val="0"/>
              <w:spacing w:line="240" w:lineRule="auto"/>
              <w:ind w:left="0" w:leftChars="0" w:right="0" w:rightChars="0" w:firstLine="0" w:firstLineChars="0"/>
              <w:jc w:val="center"/>
              <w:rPr>
                <w:rFonts w:hint="eastAsia" w:ascii="宋体" w:hAnsi="宋体" w:cs="宋体"/>
                <w:szCs w:val="21"/>
                <w:highlight w:val="none"/>
              </w:rPr>
            </w:pPr>
            <w:r>
              <w:rPr>
                <w:rFonts w:hint="eastAsia" w:ascii="宋体" w:hAnsi="宋体" w:cs="宋体"/>
                <w:szCs w:val="21"/>
                <w:highlight w:val="none"/>
              </w:rPr>
              <w:t>13</w:t>
            </w:r>
          </w:p>
        </w:tc>
        <w:tc>
          <w:tcPr>
            <w:tcW w:w="4579" w:type="dxa"/>
            <w:tcBorders>
              <w:top w:val="single" w:color="auto" w:sz="4" w:space="0"/>
              <w:left w:val="single" w:color="auto" w:sz="4" w:space="0"/>
              <w:bottom w:val="single" w:color="auto" w:sz="4" w:space="0"/>
              <w:right w:val="single" w:color="auto" w:sz="4" w:space="0"/>
            </w:tcBorders>
            <w:noWrap w:val="0"/>
            <w:vAlign w:val="center"/>
          </w:tcPr>
          <w:p w14:paraId="571DBC4F">
            <w:pPr>
              <w:snapToGrid w:val="0"/>
              <w:spacing w:line="240" w:lineRule="auto"/>
              <w:ind w:left="0" w:leftChars="0" w:right="0" w:rightChars="0" w:firstLine="0" w:firstLineChars="0"/>
              <w:jc w:val="center"/>
              <w:rPr>
                <w:rFonts w:hint="eastAsia" w:ascii="宋体" w:hAnsi="宋体" w:cs="宋体"/>
                <w:szCs w:val="21"/>
                <w:highlight w:val="none"/>
              </w:rPr>
            </w:pPr>
            <w:r>
              <w:rPr>
                <w:rFonts w:hint="eastAsia" w:ascii="宋体" w:hAnsi="宋体" w:cs="宋体"/>
                <w:szCs w:val="21"/>
                <w:highlight w:val="none"/>
              </w:rPr>
              <w:t>系统集成服务</w:t>
            </w:r>
          </w:p>
        </w:tc>
        <w:tc>
          <w:tcPr>
            <w:tcW w:w="1380" w:type="dxa"/>
            <w:tcBorders>
              <w:top w:val="single" w:color="000000" w:sz="4" w:space="0"/>
              <w:left w:val="single" w:color="auto" w:sz="4" w:space="0"/>
              <w:bottom w:val="single" w:color="000000" w:sz="4" w:space="0"/>
              <w:right w:val="single" w:color="000000" w:sz="4" w:space="0"/>
            </w:tcBorders>
            <w:noWrap w:val="0"/>
            <w:vAlign w:val="center"/>
          </w:tcPr>
          <w:p w14:paraId="3A53D67C">
            <w:pPr>
              <w:snapToGrid w:val="0"/>
              <w:spacing w:line="240" w:lineRule="auto"/>
              <w:ind w:left="0" w:leftChars="0" w:right="0" w:rightChars="0" w:firstLine="0" w:firstLineChars="0"/>
              <w:jc w:val="left"/>
              <w:rPr>
                <w:rFonts w:hint="eastAsia" w:ascii="宋体" w:hAnsi="宋体" w:cs="宋体"/>
                <w:szCs w:val="21"/>
                <w:highlight w:val="none"/>
              </w:rPr>
            </w:pPr>
            <w:r>
              <w:rPr>
                <w:rFonts w:hint="eastAsia" w:ascii="宋体" w:hAnsi="宋体" w:cs="宋体"/>
                <w:szCs w:val="21"/>
                <w:highlight w:val="none"/>
              </w:rPr>
              <w:t>1</w:t>
            </w:r>
          </w:p>
        </w:tc>
        <w:tc>
          <w:tcPr>
            <w:tcW w:w="1380" w:type="dxa"/>
            <w:tcBorders>
              <w:top w:val="single" w:color="000000" w:sz="4" w:space="0"/>
              <w:left w:val="single" w:color="000000" w:sz="4" w:space="0"/>
              <w:bottom w:val="single" w:color="000000" w:sz="4" w:space="0"/>
              <w:right w:val="single" w:color="000000" w:sz="4" w:space="0"/>
            </w:tcBorders>
            <w:noWrap w:val="0"/>
            <w:vAlign w:val="center"/>
          </w:tcPr>
          <w:p w14:paraId="15E2DF20">
            <w:pPr>
              <w:snapToGrid w:val="0"/>
              <w:spacing w:line="240" w:lineRule="auto"/>
              <w:ind w:left="0" w:leftChars="0" w:right="0" w:rightChars="0" w:firstLine="0" w:firstLineChars="0"/>
              <w:jc w:val="center"/>
              <w:rPr>
                <w:rFonts w:hint="eastAsia" w:ascii="宋体" w:hAnsi="宋体" w:cs="宋体"/>
                <w:szCs w:val="21"/>
                <w:highlight w:val="none"/>
              </w:rPr>
            </w:pPr>
            <w:r>
              <w:rPr>
                <w:rFonts w:hint="eastAsia" w:ascii="宋体" w:hAnsi="宋体" w:cs="宋体"/>
                <w:szCs w:val="21"/>
                <w:highlight w:val="none"/>
              </w:rPr>
              <w:t>项</w:t>
            </w:r>
          </w:p>
        </w:tc>
      </w:tr>
    </w:tbl>
    <w:p w14:paraId="1EA9064D">
      <w:pPr>
        <w:widowControl/>
        <w:snapToGrid w:val="0"/>
        <w:rPr>
          <w:rFonts w:hint="eastAsia" w:ascii="宋体" w:hAnsi="宋体" w:cs="宋体"/>
          <w:b/>
          <w:kern w:val="0"/>
          <w:szCs w:val="21"/>
          <w:highlight w:val="none"/>
        </w:rPr>
      </w:pPr>
      <w:r>
        <w:rPr>
          <w:rFonts w:hint="eastAsia" w:ascii="宋体" w:hAnsi="宋体" w:cs="宋体"/>
          <w:b/>
          <w:kern w:val="0"/>
          <w:szCs w:val="21"/>
          <w:highlight w:val="none"/>
        </w:rPr>
        <w:t>技术参数功能需求一览表</w:t>
      </w:r>
    </w:p>
    <w:tbl>
      <w:tblPr>
        <w:tblStyle w:val="30"/>
        <w:tblW w:w="8722" w:type="dxa"/>
        <w:jc w:val="center"/>
        <w:tblLayout w:type="autofit"/>
        <w:tblCellMar>
          <w:top w:w="0" w:type="dxa"/>
          <w:left w:w="108" w:type="dxa"/>
          <w:bottom w:w="0" w:type="dxa"/>
          <w:right w:w="108" w:type="dxa"/>
        </w:tblCellMar>
      </w:tblPr>
      <w:tblGrid>
        <w:gridCol w:w="694"/>
        <w:gridCol w:w="7006"/>
        <w:gridCol w:w="553"/>
        <w:gridCol w:w="469"/>
      </w:tblGrid>
      <w:tr w14:paraId="103F5FC7">
        <w:trPr>
          <w:trHeight w:val="0" w:hRule="atLeast"/>
          <w:jc w:val="center"/>
        </w:trPr>
        <w:tc>
          <w:tcPr>
            <w:tcW w:w="7006" w:type="dxa"/>
            <w:gridSpan w:val="4"/>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35C5B0B">
            <w:pPr>
              <w:keepNext/>
              <w:snapToGrid w:val="0"/>
              <w:spacing w:line="360" w:lineRule="auto"/>
              <w:ind w:firstLine="420" w:firstLineChars="200"/>
              <w:rPr>
                <w:rFonts w:hint="eastAsia" w:ascii="宋体" w:hAnsi="宋体" w:cs="宋体"/>
                <w:color w:val="000000"/>
                <w:kern w:val="0"/>
                <w:szCs w:val="21"/>
                <w:highlight w:val="none"/>
                <w:lang w:bidi="ar"/>
              </w:rPr>
            </w:pPr>
            <w:r>
              <w:rPr>
                <w:rFonts w:hint="eastAsia" w:ascii="宋体" w:hAnsi="宋体" w:cs="宋体"/>
                <w:szCs w:val="21"/>
                <w:highlight w:val="none"/>
              </w:rPr>
              <w:t>本项目为交钥匙系统项目。为保证方案实施后系统达到招标人使用要求，</w:t>
            </w:r>
            <w:r>
              <w:rPr>
                <w:rFonts w:hint="eastAsia" w:cs="宋体"/>
                <w:kern w:val="0"/>
                <w:szCs w:val="21"/>
                <w:highlight w:val="none"/>
              </w:rPr>
              <w:t>供应商在</w:t>
            </w:r>
            <w:r>
              <w:rPr>
                <w:rFonts w:hint="eastAsia" w:ascii="宋体" w:hAnsi="宋体" w:cs="宋体"/>
                <w:szCs w:val="21"/>
                <w:highlight w:val="none"/>
              </w:rPr>
              <w:t>已有设备的前提下，结合现场状况进行配套补缺，达到最佳使用效果，且必须承诺免费提供相关服务。</w:t>
            </w:r>
          </w:p>
        </w:tc>
      </w:tr>
      <w:tr w14:paraId="7EB8F841">
        <w:tblPrEx>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BFBFBF"/>
            <w:noWrap w:val="0"/>
            <w:vAlign w:val="center"/>
          </w:tcPr>
          <w:p w14:paraId="4A2F095C">
            <w:pPr>
              <w:keepNext/>
              <w:widowControl/>
              <w:snapToGrid w:val="0"/>
              <w:spacing w:line="360" w:lineRule="auto"/>
              <w:jc w:val="center"/>
              <w:textAlignment w:val="center"/>
              <w:rPr>
                <w:rFonts w:hint="eastAsia" w:ascii="宋体" w:hAnsi="宋体" w:cs="宋体"/>
                <w:color w:val="000000"/>
                <w:szCs w:val="21"/>
                <w:highlight w:val="none"/>
              </w:rPr>
            </w:pPr>
            <w:r>
              <w:rPr>
                <w:rFonts w:hint="eastAsia" w:ascii="宋体" w:hAnsi="宋体" w:cs="宋体"/>
                <w:color w:val="000000"/>
                <w:kern w:val="0"/>
                <w:szCs w:val="21"/>
                <w:highlight w:val="none"/>
                <w:lang w:bidi="ar"/>
              </w:rPr>
              <w:t>设备名称</w:t>
            </w:r>
          </w:p>
        </w:tc>
        <w:tc>
          <w:tcPr>
            <w:tcW w:w="7006" w:type="dxa"/>
            <w:tcBorders>
              <w:top w:val="single" w:color="000000" w:sz="4" w:space="0"/>
              <w:left w:val="single" w:color="000000" w:sz="4" w:space="0"/>
              <w:bottom w:val="single" w:color="000000" w:sz="4" w:space="0"/>
              <w:right w:val="single" w:color="000000" w:sz="4" w:space="0"/>
            </w:tcBorders>
            <w:shd w:val="clear" w:color="auto" w:fill="BFBFBF"/>
            <w:noWrap w:val="0"/>
            <w:vAlign w:val="center"/>
          </w:tcPr>
          <w:p w14:paraId="531AA35B">
            <w:pPr>
              <w:keepNext/>
              <w:widowControl/>
              <w:snapToGrid w:val="0"/>
              <w:spacing w:line="360" w:lineRule="auto"/>
              <w:jc w:val="center"/>
              <w:textAlignment w:val="center"/>
              <w:rPr>
                <w:rFonts w:hint="eastAsia" w:ascii="宋体" w:hAnsi="宋体" w:cs="宋体"/>
                <w:color w:val="000000"/>
                <w:szCs w:val="21"/>
                <w:highlight w:val="none"/>
              </w:rPr>
            </w:pPr>
            <w:r>
              <w:rPr>
                <w:rFonts w:hint="eastAsia" w:ascii="宋体" w:hAnsi="宋体" w:cs="宋体"/>
                <w:color w:val="000000"/>
                <w:kern w:val="0"/>
                <w:szCs w:val="21"/>
                <w:highlight w:val="none"/>
                <w:lang w:bidi="ar"/>
              </w:rPr>
              <w:t>设备参数</w:t>
            </w:r>
          </w:p>
        </w:tc>
        <w:tc>
          <w:tcPr>
            <w:tcW w:w="0" w:type="auto"/>
            <w:tcBorders>
              <w:top w:val="single" w:color="000000" w:sz="4" w:space="0"/>
              <w:left w:val="single" w:color="000000" w:sz="4" w:space="0"/>
              <w:bottom w:val="single" w:color="000000" w:sz="4" w:space="0"/>
              <w:right w:val="single" w:color="000000" w:sz="4" w:space="0"/>
            </w:tcBorders>
            <w:shd w:val="clear" w:color="auto" w:fill="BFBFBF"/>
            <w:noWrap w:val="0"/>
            <w:vAlign w:val="center"/>
          </w:tcPr>
          <w:p w14:paraId="4BA8A4AD">
            <w:pPr>
              <w:keepNext/>
              <w:widowControl/>
              <w:snapToGrid w:val="0"/>
              <w:spacing w:line="360" w:lineRule="auto"/>
              <w:jc w:val="center"/>
              <w:textAlignment w:val="center"/>
              <w:rPr>
                <w:rFonts w:hint="eastAsia" w:ascii="宋体" w:hAnsi="宋体" w:cs="宋体"/>
                <w:color w:val="000000"/>
                <w:szCs w:val="21"/>
                <w:highlight w:val="none"/>
              </w:rPr>
            </w:pPr>
            <w:r>
              <w:rPr>
                <w:rFonts w:hint="eastAsia" w:ascii="宋体" w:hAnsi="宋体" w:cs="宋体"/>
                <w:color w:val="000000"/>
                <w:kern w:val="0"/>
                <w:szCs w:val="21"/>
                <w:highlight w:val="none"/>
                <w:lang w:bidi="ar"/>
              </w:rPr>
              <w:t>数量</w:t>
            </w:r>
          </w:p>
        </w:tc>
        <w:tc>
          <w:tcPr>
            <w:tcW w:w="469" w:type="dxa"/>
            <w:tcBorders>
              <w:top w:val="single" w:color="000000" w:sz="4" w:space="0"/>
              <w:left w:val="single" w:color="000000" w:sz="4" w:space="0"/>
              <w:bottom w:val="single" w:color="000000" w:sz="4" w:space="0"/>
              <w:right w:val="single" w:color="000000" w:sz="4" w:space="0"/>
            </w:tcBorders>
            <w:shd w:val="clear" w:color="auto" w:fill="BFBFBF"/>
            <w:noWrap w:val="0"/>
            <w:vAlign w:val="center"/>
          </w:tcPr>
          <w:p w14:paraId="226807E6">
            <w:pPr>
              <w:keepNext/>
              <w:widowControl/>
              <w:snapToGrid w:val="0"/>
              <w:spacing w:line="360" w:lineRule="auto"/>
              <w:jc w:val="center"/>
              <w:textAlignment w:val="center"/>
              <w:rPr>
                <w:rFonts w:hint="eastAsia" w:ascii="宋体" w:hAnsi="宋体" w:cs="宋体"/>
                <w:color w:val="000000"/>
                <w:szCs w:val="21"/>
                <w:highlight w:val="none"/>
              </w:rPr>
            </w:pPr>
            <w:r>
              <w:rPr>
                <w:rFonts w:hint="eastAsia" w:ascii="宋体" w:hAnsi="宋体" w:cs="宋体"/>
                <w:color w:val="000000"/>
                <w:kern w:val="0"/>
                <w:szCs w:val="21"/>
                <w:highlight w:val="none"/>
                <w:lang w:bidi="ar"/>
              </w:rPr>
              <w:t>单位</w:t>
            </w:r>
          </w:p>
        </w:tc>
      </w:tr>
      <w:tr w14:paraId="7A32CA67">
        <w:tblPrEx>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31DC92B2">
            <w:pPr>
              <w:keepNext/>
              <w:widowControl/>
              <w:snapToGrid w:val="0"/>
              <w:spacing w:line="360" w:lineRule="auto"/>
              <w:jc w:val="left"/>
              <w:textAlignment w:val="center"/>
              <w:rPr>
                <w:rFonts w:ascii="宋体" w:hAnsi="宋体" w:cs="宋体"/>
                <w:color w:val="000000"/>
                <w:szCs w:val="21"/>
                <w:highlight w:val="none"/>
              </w:rPr>
            </w:pPr>
            <w:r>
              <w:rPr>
                <w:rFonts w:hint="eastAsia" w:ascii="宋体" w:hAnsi="宋体" w:cs="宋体"/>
                <w:color w:val="000000"/>
                <w:szCs w:val="21"/>
                <w:highlight w:val="none"/>
              </w:rPr>
              <w:t>录播终端</w:t>
            </w:r>
          </w:p>
        </w:tc>
        <w:tc>
          <w:tcPr>
            <w:tcW w:w="7006" w:type="dxa"/>
            <w:tcBorders>
              <w:top w:val="single" w:color="000000" w:sz="4" w:space="0"/>
              <w:left w:val="single" w:color="000000" w:sz="4" w:space="0"/>
              <w:bottom w:val="single" w:color="000000" w:sz="4" w:space="0"/>
              <w:right w:val="single" w:color="000000" w:sz="4" w:space="0"/>
            </w:tcBorders>
            <w:noWrap w:val="0"/>
            <w:vAlign w:val="center"/>
          </w:tcPr>
          <w:p w14:paraId="08F7AE45">
            <w:pPr>
              <w:keepNext/>
              <w:snapToGrid w:val="0"/>
              <w:spacing w:line="360" w:lineRule="auto"/>
              <w:rPr>
                <w:rFonts w:hint="eastAsia"/>
                <w:highlight w:val="none"/>
              </w:rPr>
            </w:pPr>
            <w:r>
              <w:rPr>
                <w:rFonts w:hint="eastAsia" w:ascii="宋体" w:hAnsi="宋体" w:cs="宋体"/>
                <w:color w:val="000000"/>
                <w:kern w:val="0"/>
                <w:szCs w:val="21"/>
                <w:highlight w:val="none"/>
                <w:lang w:bidi="ar"/>
              </w:rPr>
              <w:t>1.一体化工业设计，搭载嵌入式操作系统。配备1路HDMI输入接口（支持4K30fps、1080p及720P分辨率）、1路HDMI环出接口、1路3.5mm音频立体声输入及输出接口（支持立体声与双声道）、1路MIC IN端子接口、1路100M/1000M自适应RJ45网口、1个RS232控制接口，以及1个支持U盘录制的USB接口。</w:t>
            </w:r>
          </w:p>
          <w:p w14:paraId="2B1108E4">
            <w:pPr>
              <w:keepNext/>
              <w:snapToGrid w:val="0"/>
              <w:spacing w:line="360" w:lineRule="auto"/>
              <w:rPr>
                <w:rFonts w:hint="eastAsia"/>
                <w:highlight w:val="none"/>
              </w:rPr>
            </w:pPr>
            <w:r>
              <w:rPr>
                <w:rFonts w:hint="eastAsia" w:ascii="宋体" w:hAnsi="宋体" w:cs="宋体"/>
                <w:color w:val="000000"/>
                <w:kern w:val="0"/>
                <w:szCs w:val="21"/>
                <w:highlight w:val="none"/>
                <w:lang w:bidi="ar"/>
              </w:rPr>
              <w:t>2.具备1路UVC输出功能，支持无插件适配Windows、MAC等主流操作系统，可模拟为USB摄像机接入腾讯会议等线上视频会议场景，输出分辨率支持720P/1080P自适应调节。（</w:t>
            </w:r>
            <w:r>
              <w:rPr>
                <w:rFonts w:hint="eastAsia" w:ascii="宋体" w:hAnsi="宋体" w:cs="宋体"/>
                <w:color w:val="000000"/>
                <w:kern w:val="0"/>
                <w:sz w:val="18"/>
                <w:szCs w:val="18"/>
                <w:highlight w:val="none"/>
                <w:lang w:bidi="ar"/>
              </w:rPr>
              <w:t>需提供带有CMA或CNAS认证报告</w:t>
            </w:r>
            <w:r>
              <w:rPr>
                <w:rFonts w:hint="eastAsia" w:ascii="宋体" w:hAnsi="宋体" w:cs="宋体"/>
                <w:color w:val="000000"/>
                <w:kern w:val="0"/>
                <w:szCs w:val="21"/>
                <w:highlight w:val="none"/>
                <w:lang w:bidi="ar"/>
              </w:rPr>
              <w:t>）</w:t>
            </w:r>
          </w:p>
          <w:p w14:paraId="0227B022">
            <w:pPr>
              <w:keepNext/>
              <w:snapToGrid w:val="0"/>
              <w:spacing w:line="360" w:lineRule="auto"/>
              <w:rPr>
                <w:rFonts w:hint="eastAsia"/>
                <w:highlight w:val="none"/>
              </w:rPr>
            </w:pPr>
            <w:r>
              <w:rPr>
                <w:rFonts w:hint="eastAsia" w:ascii="宋体" w:hAnsi="宋体" w:cs="宋体"/>
                <w:color w:val="000000"/>
                <w:kern w:val="0"/>
                <w:szCs w:val="21"/>
                <w:highlight w:val="none"/>
                <w:lang w:bidi="ar"/>
              </w:rPr>
              <w:t>3. 支持接入不少于4个高清网络摄像机，兼容ONVIF、RTSP、RTMP协议设备。</w:t>
            </w:r>
          </w:p>
          <w:p w14:paraId="75EEA4B7">
            <w:pPr>
              <w:keepNext/>
              <w:snapToGrid w:val="0"/>
              <w:spacing w:line="360" w:lineRule="auto"/>
              <w:rPr>
                <w:rFonts w:hint="eastAsia" w:ascii="宋体" w:hAnsi="宋体" w:cs="宋体"/>
                <w:szCs w:val="21"/>
                <w:highlight w:val="none"/>
              </w:rPr>
            </w:pPr>
            <w:r>
              <w:rPr>
                <w:rFonts w:hint="eastAsia" w:ascii="宋体" w:hAnsi="宋体" w:cs="宋体"/>
                <w:kern w:val="0"/>
                <w:szCs w:val="21"/>
                <w:highlight w:val="none"/>
                <w:lang w:bidi="ar"/>
              </w:rPr>
              <w:t>4. ▲支持不少于3路RTMP推流，可对推流通道执行推送、停止推送、选择是否推送音频等操作。（需提供带有CMA或CNAS认证的检验就够出具的检测报告。 如检测报告上检测条目名称与本项要求的检测条目名称不完全一致时，应提供检测功能及检测结果完全符合招标要求的说明，评委会现场判定是否符合响应。注：检测的条目及功能参数应在检测报告中进行明显标注，采用如箭头、标红或下划线等标注方式，方便评委查看）</w:t>
            </w:r>
          </w:p>
          <w:p w14:paraId="559112F3">
            <w:pPr>
              <w:keepNext/>
              <w:snapToGrid w:val="0"/>
              <w:spacing w:line="360" w:lineRule="auto"/>
              <w:rPr>
                <w:rFonts w:hint="eastAsia"/>
                <w:highlight w:val="none"/>
              </w:rPr>
            </w:pPr>
            <w:r>
              <w:rPr>
                <w:rFonts w:hint="eastAsia" w:ascii="宋体" w:hAnsi="宋体" w:cs="宋体"/>
                <w:color w:val="000000"/>
                <w:kern w:val="0"/>
                <w:szCs w:val="21"/>
                <w:highlight w:val="none"/>
                <w:lang w:bidi="ar"/>
              </w:rPr>
              <w:t>5. 支持不少于5路输入混音及音频输出，可对输入音频信号进行选择与切换，并支持实时混音配置。</w:t>
            </w:r>
          </w:p>
          <w:p w14:paraId="566FCA87">
            <w:pPr>
              <w:keepNext/>
              <w:snapToGrid w:val="0"/>
              <w:spacing w:line="360" w:lineRule="auto"/>
              <w:rPr>
                <w:rFonts w:hint="eastAsia"/>
                <w:highlight w:val="none"/>
              </w:rPr>
            </w:pPr>
            <w:r>
              <w:rPr>
                <w:rFonts w:hint="eastAsia" w:ascii="宋体" w:hAnsi="宋体" w:cs="宋体"/>
                <w:color w:val="000000"/>
                <w:kern w:val="0"/>
                <w:szCs w:val="21"/>
                <w:highlight w:val="none"/>
                <w:lang w:bidi="ar"/>
              </w:rPr>
              <w:t>6. 支持画面合成功能，画面布局提供单画面、画中画、三画面、四画面模式可选。</w:t>
            </w:r>
          </w:p>
          <w:p w14:paraId="2AC10CA9">
            <w:pPr>
              <w:keepNext/>
              <w:snapToGrid w:val="0"/>
              <w:spacing w:line="360" w:lineRule="auto"/>
              <w:rPr>
                <w:rFonts w:hint="eastAsia"/>
                <w:highlight w:val="none"/>
              </w:rPr>
            </w:pPr>
            <w:r>
              <w:rPr>
                <w:rFonts w:hint="eastAsia" w:ascii="宋体" w:hAnsi="宋体" w:cs="宋体"/>
                <w:color w:val="000000"/>
                <w:kern w:val="0"/>
                <w:szCs w:val="21"/>
                <w:highlight w:val="none"/>
                <w:lang w:bidi="ar"/>
              </w:rPr>
              <w:t>7. 支持远程控制前端摄像机的推拉、摇移等动作，具备手动导播功能。</w:t>
            </w:r>
          </w:p>
          <w:p w14:paraId="2DA38CEF">
            <w:pPr>
              <w:keepNext/>
              <w:snapToGrid w:val="0"/>
              <w:spacing w:line="360" w:lineRule="auto"/>
              <w:rPr>
                <w:rFonts w:hint="eastAsia"/>
                <w:highlight w:val="none"/>
              </w:rPr>
            </w:pPr>
            <w:r>
              <w:rPr>
                <w:rFonts w:hint="eastAsia" w:ascii="宋体" w:hAnsi="宋体" w:cs="宋体"/>
                <w:color w:val="000000"/>
                <w:kern w:val="0"/>
                <w:szCs w:val="21"/>
                <w:highlight w:val="none"/>
                <w:lang w:bidi="ar"/>
              </w:rPr>
              <w:t>8. 支持在内容中叠加时间、台标与水印，配备4级音频降噪功能。</w:t>
            </w:r>
          </w:p>
          <w:p w14:paraId="118DB3AF">
            <w:pPr>
              <w:keepNext/>
              <w:widowControl/>
              <w:snapToGrid w:val="0"/>
              <w:spacing w:line="360" w:lineRule="auto"/>
              <w:jc w:val="left"/>
              <w:textAlignment w:val="center"/>
              <w:rPr>
                <w:rFonts w:hint="eastAsia" w:ascii="宋体" w:hAnsi="宋体" w:cs="宋体"/>
                <w:color w:val="000000"/>
                <w:szCs w:val="21"/>
                <w:highlight w:val="none"/>
              </w:rPr>
            </w:pPr>
            <w:r>
              <w:rPr>
                <w:rFonts w:hint="eastAsia" w:ascii="宋体" w:hAnsi="宋体" w:cs="宋体"/>
                <w:color w:val="000000"/>
                <w:kern w:val="0"/>
                <w:szCs w:val="21"/>
                <w:highlight w:val="none"/>
                <w:lang w:bidi="ar"/>
              </w:rPr>
              <w:t>9</w:t>
            </w:r>
            <w:r>
              <w:rPr>
                <w:rFonts w:hint="eastAsia" w:ascii="宋体" w:hAnsi="宋体" w:cs="宋体"/>
                <w:kern w:val="0"/>
                <w:szCs w:val="21"/>
                <w:highlight w:val="none"/>
                <w:lang w:bidi="ar"/>
              </w:rPr>
              <w:t>. ▲支持NTP Client协议、IPV4/IPV6协议，以及DHCP、静态路由表、SNMP、HTTPS、端口服务设置；具备智能丢包续传恢复功能，在网络丢包率不超过5%的情况下，图像保持流畅清晰，无明显卡顿与马赛克现象。（需提供带有CMA或CNAS认证的检测报告。 如检测报告上检测条目名称与本项要求的检测条目名称不完全一致时，应提供检测功能及检测结果完全符合招标要求的说明，评委会现场判定是否符合响应。注：检测的条目及功能参数应在检测报告中进行明显标注，采用如箭头、标红或下划线等标注方式，方便评委查看）</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78632638">
            <w:pPr>
              <w:keepNext/>
              <w:widowControl/>
              <w:snapToGrid w:val="0"/>
              <w:spacing w:line="360" w:lineRule="auto"/>
              <w:jc w:val="center"/>
              <w:textAlignment w:val="center"/>
              <w:rPr>
                <w:rFonts w:ascii="宋体" w:hAnsi="宋体" w:cs="宋体"/>
                <w:color w:val="000000"/>
                <w:szCs w:val="21"/>
                <w:highlight w:val="none"/>
              </w:rPr>
            </w:pPr>
            <w:r>
              <w:rPr>
                <w:rFonts w:hint="eastAsia" w:ascii="宋体" w:hAnsi="宋体" w:cs="宋体"/>
                <w:color w:val="000000"/>
                <w:kern w:val="0"/>
                <w:szCs w:val="21"/>
                <w:highlight w:val="none"/>
                <w:lang w:bidi="ar"/>
              </w:rPr>
              <w:t>186</w:t>
            </w:r>
          </w:p>
        </w:tc>
        <w:tc>
          <w:tcPr>
            <w:tcW w:w="469" w:type="dxa"/>
            <w:tcBorders>
              <w:top w:val="single" w:color="000000" w:sz="4" w:space="0"/>
              <w:left w:val="single" w:color="000000" w:sz="4" w:space="0"/>
              <w:bottom w:val="single" w:color="000000" w:sz="4" w:space="0"/>
              <w:right w:val="single" w:color="000000" w:sz="4" w:space="0"/>
            </w:tcBorders>
            <w:noWrap w:val="0"/>
            <w:vAlign w:val="center"/>
          </w:tcPr>
          <w:p w14:paraId="07736731">
            <w:pPr>
              <w:keepNext/>
              <w:widowControl/>
              <w:snapToGrid w:val="0"/>
              <w:spacing w:line="360" w:lineRule="auto"/>
              <w:jc w:val="center"/>
              <w:textAlignment w:val="center"/>
              <w:rPr>
                <w:rFonts w:ascii="宋体" w:hAnsi="宋体" w:cs="宋体"/>
                <w:color w:val="000000"/>
                <w:szCs w:val="21"/>
                <w:highlight w:val="none"/>
              </w:rPr>
            </w:pPr>
            <w:r>
              <w:rPr>
                <w:rFonts w:hint="eastAsia" w:ascii="宋体" w:hAnsi="宋体" w:cs="宋体"/>
                <w:color w:val="000000"/>
                <w:szCs w:val="21"/>
                <w:highlight w:val="none"/>
              </w:rPr>
              <w:t>台</w:t>
            </w:r>
          </w:p>
        </w:tc>
      </w:tr>
      <w:tr w14:paraId="596D4610">
        <w:tblPrEx>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5989C5C9">
            <w:pPr>
              <w:keepNext/>
              <w:widowControl/>
              <w:snapToGrid w:val="0"/>
              <w:spacing w:line="360" w:lineRule="auto"/>
              <w:jc w:val="left"/>
              <w:textAlignment w:val="center"/>
              <w:rPr>
                <w:rFonts w:ascii="宋体" w:hAnsi="宋体" w:cs="宋体"/>
                <w:color w:val="000000"/>
                <w:szCs w:val="21"/>
                <w:highlight w:val="none"/>
              </w:rPr>
            </w:pPr>
            <w:r>
              <w:rPr>
                <w:rFonts w:hint="eastAsia" w:ascii="宋体" w:hAnsi="宋体" w:cs="宋体"/>
                <w:color w:val="000000"/>
                <w:szCs w:val="21"/>
                <w:highlight w:val="none"/>
              </w:rPr>
              <w:t>教师摄像机1</w:t>
            </w:r>
          </w:p>
        </w:tc>
        <w:tc>
          <w:tcPr>
            <w:tcW w:w="7006" w:type="dxa"/>
            <w:tcBorders>
              <w:top w:val="single" w:color="000000" w:sz="4" w:space="0"/>
              <w:left w:val="single" w:color="000000" w:sz="4" w:space="0"/>
              <w:bottom w:val="single" w:color="000000" w:sz="4" w:space="0"/>
              <w:right w:val="single" w:color="000000" w:sz="4" w:space="0"/>
            </w:tcBorders>
            <w:noWrap w:val="0"/>
            <w:vAlign w:val="center"/>
          </w:tcPr>
          <w:p w14:paraId="288E8D68">
            <w:pPr>
              <w:keepNext/>
              <w:widowControl/>
              <w:numPr>
                <w:ilvl w:val="0"/>
                <w:numId w:val="9"/>
              </w:numPr>
              <w:snapToGrid w:val="0"/>
              <w:spacing w:line="360" w:lineRule="auto"/>
              <w:jc w:val="left"/>
              <w:textAlignment w:val="center"/>
              <w:rPr>
                <w:rFonts w:hint="eastAsia" w:ascii="宋体" w:hAnsi="宋体" w:cs="宋体"/>
                <w:szCs w:val="21"/>
                <w:highlight w:val="none"/>
              </w:rPr>
            </w:pPr>
            <w:r>
              <w:rPr>
                <w:rFonts w:hint="eastAsia" w:ascii="宋体" w:hAnsi="宋体" w:cs="宋体"/>
                <w:szCs w:val="21"/>
                <w:highlight w:val="none"/>
              </w:rPr>
              <w:t>▲采用≥1/1.8英寸大靶面图像传感器，最大分辨率支持3840*2160，内置自动聚焦≥22倍光学变焦镜头。（</w:t>
            </w:r>
            <w:r>
              <w:rPr>
                <w:rFonts w:hint="eastAsia" w:ascii="宋体" w:hAnsi="宋体" w:cs="宋体"/>
                <w:kern w:val="0"/>
                <w:szCs w:val="21"/>
                <w:highlight w:val="none"/>
                <w:lang w:bidi="ar"/>
              </w:rPr>
              <w:t>需提供带有CMA或CNAS认证的检测报告。如检测报告上检测条目名称与本项要求的检测条目名称不完全一致时，应提供检测功能及检测结果完全符合招标要求的说明，评委会现场判定是否符合响应。注：检测的条目及功能参数应在检测报告中进行明显标注，采用如箭头、标红或下划线等标注方式，方便评委查看</w:t>
            </w:r>
            <w:r>
              <w:rPr>
                <w:rFonts w:hint="eastAsia" w:ascii="宋体" w:hAnsi="宋体" w:cs="宋体"/>
                <w:szCs w:val="21"/>
                <w:highlight w:val="none"/>
              </w:rPr>
              <w:t>）</w:t>
            </w:r>
          </w:p>
          <w:p w14:paraId="65CB115B">
            <w:pPr>
              <w:keepNext/>
              <w:widowControl/>
              <w:snapToGrid w:val="0"/>
              <w:spacing w:line="360" w:lineRule="auto"/>
              <w:jc w:val="left"/>
              <w:textAlignment w:val="center"/>
              <w:rPr>
                <w:rFonts w:hint="eastAsia" w:ascii="宋体" w:hAnsi="宋体" w:cs="宋体"/>
                <w:szCs w:val="21"/>
                <w:highlight w:val="none"/>
              </w:rPr>
            </w:pPr>
            <w:r>
              <w:rPr>
                <w:rFonts w:hint="eastAsia" w:ascii="宋体" w:hAnsi="宋体" w:cs="宋体"/>
                <w:szCs w:val="21"/>
                <w:highlight w:val="none"/>
              </w:rPr>
              <w:t>2.无支架壁装方式安装，隐藏式线缆接口，支持数字宽动态级别设置，支持0-100可调。（</w:t>
            </w:r>
            <w:r>
              <w:rPr>
                <w:rFonts w:hint="eastAsia" w:ascii="宋体" w:hAnsi="宋体" w:cs="宋体"/>
                <w:kern w:val="0"/>
                <w:szCs w:val="21"/>
                <w:highlight w:val="none"/>
                <w:lang w:bidi="ar"/>
              </w:rPr>
              <w:t>需提供带有CMA或CNAS认证的检测报告。如检测报告上检测条目名称与本项要求的检测条目名称不完全一致时，应提供检测功能及检测结果完全符合招标要求的说明，评委会现场判定是否符合响应。注：检测的条目及功能参数应在检测报告中进行明显标注，采用如箭头、标红或下划线等标注方式，方便评委查看</w:t>
            </w:r>
            <w:r>
              <w:rPr>
                <w:rFonts w:hint="eastAsia" w:ascii="宋体" w:hAnsi="宋体" w:cs="宋体"/>
                <w:szCs w:val="21"/>
                <w:highlight w:val="none"/>
              </w:rPr>
              <w:t>）</w:t>
            </w:r>
            <w:r>
              <w:rPr>
                <w:rFonts w:hint="eastAsia" w:ascii="宋体" w:hAnsi="宋体"/>
                <w:szCs w:val="21"/>
                <w:highlight w:val="none"/>
              </w:rPr>
              <w:br w:type="textWrapping"/>
            </w:r>
            <w:r>
              <w:rPr>
                <w:rFonts w:hint="eastAsia" w:ascii="宋体" w:hAnsi="宋体" w:cs="宋体"/>
                <w:szCs w:val="21"/>
                <w:highlight w:val="none"/>
              </w:rPr>
              <w:t>3.编码支持H.265、H.264，需支持SIP、ONVIF。</w:t>
            </w:r>
            <w:r>
              <w:rPr>
                <w:rFonts w:hint="eastAsia" w:ascii="宋体" w:hAnsi="宋体" w:cs="宋体"/>
                <w:kern w:val="0"/>
                <w:szCs w:val="21"/>
                <w:highlight w:val="none"/>
                <w:lang w:bidi="ar"/>
              </w:rPr>
              <w:t>（需提供带有CMA或CNAS认证报告）</w:t>
            </w:r>
          </w:p>
          <w:p w14:paraId="1597593A">
            <w:pPr>
              <w:keepNext/>
              <w:widowControl/>
              <w:snapToGrid w:val="0"/>
              <w:spacing w:line="360" w:lineRule="auto"/>
              <w:jc w:val="left"/>
              <w:textAlignment w:val="center"/>
              <w:rPr>
                <w:rFonts w:hint="eastAsia" w:ascii="宋体" w:hAnsi="宋体" w:cs="宋体"/>
                <w:kern w:val="0"/>
                <w:szCs w:val="21"/>
                <w:highlight w:val="none"/>
                <w:lang w:bidi="ar"/>
              </w:rPr>
            </w:pPr>
            <w:r>
              <w:rPr>
                <w:rFonts w:hint="eastAsia" w:ascii="宋体" w:hAnsi="宋体" w:cs="宋体"/>
                <w:szCs w:val="21"/>
                <w:highlight w:val="none"/>
              </w:rPr>
              <w:t>4.</w:t>
            </w:r>
            <w:r>
              <w:rPr>
                <w:rFonts w:hint="eastAsia" w:ascii="宋体" w:hAnsi="宋体" w:cs="宋体"/>
                <w:kern w:val="0"/>
                <w:szCs w:val="21"/>
                <w:highlight w:val="none"/>
                <w:lang w:bidi="ar"/>
              </w:rPr>
              <w:t>≥</w:t>
            </w:r>
            <w:r>
              <w:rPr>
                <w:rFonts w:hint="eastAsia" w:ascii="宋体" w:hAnsi="宋体" w:cs="宋体"/>
                <w:szCs w:val="21"/>
                <w:highlight w:val="none"/>
              </w:rPr>
              <w:t>4路流输出，4路码流分辨率1路≥3840*2160、3路≥1920*1080。</w:t>
            </w:r>
            <w:r>
              <w:rPr>
                <w:rFonts w:hint="eastAsia" w:ascii="宋体" w:hAnsi="宋体" w:cs="宋体"/>
                <w:szCs w:val="21"/>
                <w:highlight w:val="none"/>
              </w:rPr>
              <w:br w:type="textWrapping"/>
            </w:r>
            <w:r>
              <w:rPr>
                <w:rFonts w:hint="eastAsia" w:ascii="宋体" w:hAnsi="宋体" w:cs="宋体"/>
                <w:szCs w:val="21"/>
                <w:highlight w:val="none"/>
              </w:rPr>
              <w:t>5.可同时采集并输出讲台全景、板书、老师特写画面3路不同源画面，分辨率≥1920*1080；板书流抠图分辨率可调节，输出的板书流支持人物抠图隐藏、板书增强可设置≥4个板书区域，支持绿色、黑色、白色背景上的板书增强，支持不同RGB颜色的字体增强，1920*1080分辨率下的板书流增强延迟≤350ms。</w:t>
            </w:r>
            <w:r>
              <w:rPr>
                <w:rFonts w:hint="eastAsia" w:ascii="宋体" w:hAnsi="宋体" w:cs="宋体"/>
                <w:kern w:val="0"/>
                <w:szCs w:val="21"/>
                <w:highlight w:val="none"/>
                <w:lang w:bidi="ar"/>
              </w:rPr>
              <w:t>（需提供带有CMA或CNAS认证报告）</w:t>
            </w:r>
          </w:p>
          <w:p w14:paraId="1FD9D2C7">
            <w:pPr>
              <w:keepNext/>
              <w:widowControl/>
              <w:snapToGrid w:val="0"/>
              <w:spacing w:line="360" w:lineRule="auto"/>
              <w:jc w:val="left"/>
              <w:textAlignment w:val="center"/>
              <w:rPr>
                <w:rFonts w:hint="eastAsia"/>
                <w:szCs w:val="21"/>
                <w:highlight w:val="none"/>
              </w:rPr>
            </w:pPr>
            <w:r>
              <w:rPr>
                <w:rFonts w:hint="eastAsia" w:ascii="宋体" w:hAnsi="宋体"/>
                <w:szCs w:val="21"/>
                <w:highlight w:val="none"/>
              </w:rPr>
              <w:t>6.支持智能识别教师行为：教师所在区域（讲台区域，学生区域，板书区域）、教师上下讲台行为、教师进出各区域行为、教师走动行为、讲台目标丢失行为；支持垂直方向上可根据教师身高差异进行景别自适应调整。</w:t>
            </w:r>
          </w:p>
          <w:p w14:paraId="33877BCE">
            <w:pPr>
              <w:keepNext/>
              <w:widowControl/>
              <w:snapToGrid w:val="0"/>
              <w:spacing w:line="360" w:lineRule="auto"/>
              <w:jc w:val="left"/>
              <w:textAlignment w:val="center"/>
              <w:rPr>
                <w:rFonts w:hint="eastAsia" w:ascii="宋体" w:hAnsi="宋体"/>
                <w:szCs w:val="21"/>
                <w:highlight w:val="none"/>
              </w:rPr>
            </w:pPr>
            <w:r>
              <w:rPr>
                <w:rFonts w:hint="eastAsia" w:ascii="宋体" w:hAnsi="宋体"/>
                <w:szCs w:val="21"/>
                <w:highlight w:val="none"/>
              </w:rPr>
              <w:t>7.具备1×RJ45、1×RS485、1×LineIn、1×LineOut、1×TF卡槽、1×DC12V电源接口，支持POE及电源热备份。</w:t>
            </w:r>
          </w:p>
          <w:p w14:paraId="6E3854F8">
            <w:pPr>
              <w:keepNext/>
              <w:snapToGrid w:val="0"/>
              <w:spacing w:line="360" w:lineRule="auto"/>
              <w:rPr>
                <w:highlight w:val="none"/>
              </w:rPr>
            </w:pPr>
            <w:r>
              <w:rPr>
                <w:rFonts w:hint="eastAsia" w:ascii="宋体" w:hAnsi="宋体" w:eastAsia="宋体" w:cs="宋体"/>
                <w:kern w:val="0"/>
                <w:szCs w:val="21"/>
                <w:highlight w:val="none"/>
                <w:lang w:bidi="ar"/>
              </w:rPr>
              <w:t>8.为便于系统稳定、统一管理及售后服务，需与录播终端为同一品牌</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234F0ED4">
            <w:pPr>
              <w:keepNext/>
              <w:widowControl/>
              <w:snapToGrid w:val="0"/>
              <w:spacing w:line="360" w:lineRule="auto"/>
              <w:jc w:val="center"/>
              <w:textAlignment w:val="center"/>
              <w:rPr>
                <w:rFonts w:ascii="宋体" w:hAnsi="宋体" w:cs="宋体"/>
                <w:color w:val="000000"/>
                <w:szCs w:val="21"/>
                <w:highlight w:val="none"/>
              </w:rPr>
            </w:pPr>
            <w:r>
              <w:rPr>
                <w:rFonts w:hint="eastAsia" w:ascii="宋体" w:hAnsi="宋体" w:cs="宋体"/>
                <w:color w:val="000000"/>
                <w:kern w:val="0"/>
                <w:szCs w:val="21"/>
                <w:highlight w:val="none"/>
                <w:lang w:bidi="ar"/>
              </w:rPr>
              <w:t>13</w:t>
            </w:r>
          </w:p>
        </w:tc>
        <w:tc>
          <w:tcPr>
            <w:tcW w:w="469" w:type="dxa"/>
            <w:tcBorders>
              <w:top w:val="single" w:color="000000" w:sz="4" w:space="0"/>
              <w:left w:val="single" w:color="000000" w:sz="4" w:space="0"/>
              <w:bottom w:val="single" w:color="000000" w:sz="4" w:space="0"/>
              <w:right w:val="single" w:color="000000" w:sz="4" w:space="0"/>
            </w:tcBorders>
            <w:noWrap w:val="0"/>
            <w:vAlign w:val="center"/>
          </w:tcPr>
          <w:p w14:paraId="650D5F9E">
            <w:pPr>
              <w:keepNext/>
              <w:widowControl/>
              <w:snapToGrid w:val="0"/>
              <w:spacing w:line="360" w:lineRule="auto"/>
              <w:jc w:val="center"/>
              <w:textAlignment w:val="center"/>
              <w:rPr>
                <w:rFonts w:ascii="宋体" w:hAnsi="宋体" w:cs="宋体"/>
                <w:color w:val="000000"/>
                <w:szCs w:val="21"/>
                <w:highlight w:val="none"/>
              </w:rPr>
            </w:pPr>
            <w:r>
              <w:rPr>
                <w:rFonts w:hint="eastAsia" w:ascii="宋体" w:hAnsi="宋体" w:cs="宋体"/>
                <w:color w:val="000000"/>
                <w:szCs w:val="21"/>
                <w:highlight w:val="none"/>
              </w:rPr>
              <w:t>台</w:t>
            </w:r>
          </w:p>
        </w:tc>
      </w:tr>
      <w:tr w14:paraId="1871CF23">
        <w:tblPrEx>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23D01BCE">
            <w:pPr>
              <w:keepNext/>
              <w:widowControl/>
              <w:snapToGrid w:val="0"/>
              <w:spacing w:line="360" w:lineRule="auto"/>
              <w:jc w:val="left"/>
              <w:textAlignment w:val="center"/>
              <w:rPr>
                <w:rFonts w:hint="eastAsia" w:ascii="宋体" w:hAnsi="宋体" w:cs="宋体"/>
                <w:color w:val="000000"/>
                <w:szCs w:val="21"/>
                <w:highlight w:val="none"/>
              </w:rPr>
            </w:pPr>
            <w:r>
              <w:rPr>
                <w:rFonts w:hint="eastAsia" w:ascii="宋体" w:hAnsi="宋体" w:cs="宋体"/>
                <w:color w:val="000000"/>
                <w:kern w:val="0"/>
                <w:szCs w:val="21"/>
                <w:highlight w:val="none"/>
                <w:lang w:bidi="ar"/>
              </w:rPr>
              <w:t>教师摄像机2</w:t>
            </w:r>
          </w:p>
        </w:tc>
        <w:tc>
          <w:tcPr>
            <w:tcW w:w="7006" w:type="dxa"/>
            <w:tcBorders>
              <w:top w:val="single" w:color="000000" w:sz="4" w:space="0"/>
              <w:left w:val="single" w:color="000000" w:sz="4" w:space="0"/>
              <w:bottom w:val="single" w:color="000000" w:sz="4" w:space="0"/>
              <w:right w:val="single" w:color="000000" w:sz="4" w:space="0"/>
            </w:tcBorders>
            <w:noWrap w:val="0"/>
            <w:vAlign w:val="center"/>
          </w:tcPr>
          <w:p w14:paraId="208371DA">
            <w:pPr>
              <w:keepNext/>
              <w:widowControl/>
              <w:numPr>
                <w:ilvl w:val="0"/>
                <w:numId w:val="0"/>
              </w:numPr>
              <w:snapToGrid w:val="0"/>
              <w:spacing w:line="360" w:lineRule="auto"/>
              <w:jc w:val="left"/>
              <w:textAlignment w:val="center"/>
              <w:rPr>
                <w:rFonts w:hint="eastAsia" w:ascii="宋体" w:hAnsi="宋体" w:cs="宋体"/>
                <w:color w:val="000000"/>
                <w:kern w:val="0"/>
                <w:szCs w:val="21"/>
                <w:highlight w:val="none"/>
                <w:lang w:bidi="ar"/>
              </w:rPr>
            </w:pPr>
            <w:r>
              <w:rPr>
                <w:rFonts w:hint="eastAsia" w:ascii="宋体" w:hAnsi="宋体" w:eastAsia="宋体" w:cs="宋体"/>
                <w:color w:val="000000"/>
                <w:kern w:val="0"/>
                <w:sz w:val="21"/>
                <w:szCs w:val="21"/>
                <w:highlight w:val="none"/>
                <w:lang w:val="en-US" w:eastAsia="zh-CN" w:bidi="ar"/>
              </w:rPr>
              <w:t>1.</w:t>
            </w:r>
            <w:r>
              <w:rPr>
                <w:rFonts w:hint="eastAsia" w:ascii="宋体" w:hAnsi="宋体" w:cs="宋体"/>
                <w:szCs w:val="21"/>
                <w:highlight w:val="none"/>
              </w:rPr>
              <w:t>▲采用一体化工业设计，具备运行状态指示灯、录像状态指示灯，便于感知设备运行状态及录像状态；设备具有800万像素传感器，内置≥3倍光学变焦镜头，可视角≥100°。</w:t>
            </w:r>
            <w:r>
              <w:rPr>
                <w:rFonts w:hint="eastAsia" w:ascii="宋体" w:hAnsi="宋体" w:cs="宋体"/>
                <w:kern w:val="0"/>
                <w:szCs w:val="21"/>
                <w:highlight w:val="none"/>
                <w:lang w:bidi="ar"/>
              </w:rPr>
              <w:t>（需提供带有CMA或CNAS认证的检测报告。如检测报告上检测条目名称与本项要求的检测条目名称不完全一致时，应提供检测功能及检测结果完全符合招标要求的说明，评委会现场判定是否符合响应。注：检测的条目及功能参数应在检测报告中进行明显标注，采用如箭头、标红或下划线等标注方式，方便评委查看）</w:t>
            </w:r>
            <w:r>
              <w:rPr>
                <w:rFonts w:hint="eastAsia" w:ascii="宋体" w:hAnsi="宋体" w:cs="宋体"/>
                <w:szCs w:val="21"/>
                <w:highlight w:val="none"/>
              </w:rPr>
              <w:br w:type="textWrapping"/>
            </w:r>
            <w:r>
              <w:rPr>
                <w:rFonts w:hint="eastAsia" w:ascii="宋体" w:hAnsi="宋体" w:cs="宋体"/>
                <w:szCs w:val="21"/>
                <w:highlight w:val="none"/>
              </w:rPr>
              <w:t>2.≥3路码流输出，3 路码流分辨率其中主码流：4K / 1080P → 本地录课、存储，子码流：720P / 480P → 直播、远程观看、手机观看。视频帧率1-30fps可调。支持畸变校正，畸变校正参数0-100可调。</w:t>
            </w:r>
            <w:r>
              <w:rPr>
                <w:rFonts w:hint="eastAsia" w:ascii="宋体" w:hAnsi="宋体" w:cs="宋体"/>
                <w:kern w:val="0"/>
                <w:szCs w:val="21"/>
                <w:highlight w:val="none"/>
                <w:lang w:bidi="ar"/>
              </w:rPr>
              <w:t>（需提供带有CMA或CNAS认证报告）</w:t>
            </w:r>
            <w:r>
              <w:rPr>
                <w:rFonts w:hint="eastAsia" w:ascii="宋体" w:hAnsi="宋体"/>
                <w:szCs w:val="21"/>
                <w:highlight w:val="none"/>
              </w:rPr>
              <w:br w:type="textWrapping"/>
            </w:r>
            <w:r>
              <w:rPr>
                <w:rFonts w:hint="eastAsia" w:ascii="宋体" w:hAnsi="宋体"/>
                <w:szCs w:val="21"/>
                <w:highlight w:val="none"/>
              </w:rPr>
              <w:t>3.编码支持H.265、H.264，需支持SIP、ONVIF。</w:t>
            </w:r>
            <w:r>
              <w:rPr>
                <w:rFonts w:hint="eastAsia" w:ascii="宋体" w:hAnsi="宋体"/>
                <w:szCs w:val="21"/>
                <w:highlight w:val="none"/>
              </w:rPr>
              <w:br w:type="textWrapping"/>
            </w:r>
            <w:r>
              <w:rPr>
                <w:rFonts w:hint="eastAsia" w:ascii="宋体" w:hAnsi="宋体"/>
                <w:szCs w:val="21"/>
                <w:highlight w:val="none"/>
              </w:rPr>
              <w:t>4.多流输出功能，可同时采集并输出讲台全景、板书、老师特写画面3路不同源画面，且分辨率≥1920*1080。</w:t>
            </w:r>
            <w:r>
              <w:rPr>
                <w:rFonts w:hint="eastAsia" w:ascii="宋体" w:hAnsi="宋体"/>
                <w:szCs w:val="21"/>
                <w:highlight w:val="none"/>
              </w:rPr>
              <w:br w:type="textWrapping"/>
            </w:r>
            <w:r>
              <w:rPr>
                <w:rFonts w:hint="eastAsia" w:ascii="宋体" w:hAnsi="宋体"/>
                <w:szCs w:val="21"/>
                <w:highlight w:val="none"/>
              </w:rPr>
              <w:t>5.支持板书流抠图，板书流抠图分辨率可调节，输出的板书流支持人物抠图隐藏、板书增强可设置≥4个板书区域，支持板书增强，支持字体增强，1920*1080 分辨率下的板书流增强延迟≤350ms。</w:t>
            </w:r>
            <w:r>
              <w:rPr>
                <w:rFonts w:hint="eastAsia" w:ascii="宋体" w:hAnsi="宋体"/>
                <w:szCs w:val="21"/>
                <w:highlight w:val="none"/>
              </w:rPr>
              <w:br w:type="textWrapping"/>
            </w:r>
            <w:r>
              <w:rPr>
                <w:rFonts w:hint="eastAsia" w:ascii="宋体" w:hAnsi="宋体"/>
                <w:szCs w:val="21"/>
                <w:highlight w:val="none"/>
              </w:rPr>
              <w:t>6.智能跟踪：支持智能识别教师行为：教师所在区域（讲台区域，学生区域，板书区域）、教师上下讲台行为、教师进出各区域行为、教师走动行为、讲台目标丢失行为，支持垂直方向上可根据教师身高差异进行景别自适应调整。</w:t>
            </w:r>
            <w:r>
              <w:rPr>
                <w:rFonts w:hint="eastAsia" w:ascii="宋体" w:hAnsi="宋体"/>
                <w:szCs w:val="21"/>
                <w:highlight w:val="none"/>
              </w:rPr>
              <w:br w:type="textWrapping"/>
            </w:r>
            <w:r>
              <w:rPr>
                <w:rFonts w:hint="eastAsia" w:ascii="宋体" w:hAnsi="宋体"/>
                <w:szCs w:val="21"/>
                <w:highlight w:val="none"/>
              </w:rPr>
              <w:t>7.具备1×RJ45、1×RS485、1×LineIn、1×LineOut、1×TF卡槽、1×DC12V电源接口，支持POE及电源热备份。</w:t>
            </w:r>
            <w:r>
              <w:rPr>
                <w:rFonts w:hint="eastAsia" w:ascii="宋体" w:hAnsi="宋体" w:cs="宋体"/>
                <w:kern w:val="0"/>
                <w:szCs w:val="21"/>
                <w:highlight w:val="none"/>
                <w:lang w:bidi="ar"/>
              </w:rPr>
              <w:t>（需提供带有CMA或CNAS认证报告）</w:t>
            </w:r>
          </w:p>
          <w:p w14:paraId="04670F19">
            <w:pPr>
              <w:keepNext/>
              <w:widowControl/>
              <w:numPr>
                <w:ilvl w:val="0"/>
                <w:numId w:val="0"/>
              </w:numPr>
              <w:snapToGrid w:val="0"/>
              <w:spacing w:line="360" w:lineRule="auto"/>
              <w:jc w:val="left"/>
              <w:textAlignment w:val="center"/>
              <w:rPr>
                <w:highlight w:val="none"/>
              </w:rPr>
            </w:pPr>
            <w:r>
              <w:rPr>
                <w:rFonts w:hint="eastAsia" w:ascii="宋体" w:hAnsi="宋体" w:eastAsia="宋体"/>
                <w:szCs w:val="21"/>
                <w:highlight w:val="none"/>
              </w:rPr>
              <w:t>8.为便于系统稳定运行，统一管理及售后服务，需与录播终端同一品牌</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6ED9D2E5">
            <w:pPr>
              <w:keepNext/>
              <w:widowControl/>
              <w:snapToGrid w:val="0"/>
              <w:spacing w:line="360" w:lineRule="auto"/>
              <w:jc w:val="center"/>
              <w:textAlignment w:val="center"/>
              <w:rPr>
                <w:rFonts w:ascii="宋体" w:hAnsi="宋体" w:cs="宋体"/>
                <w:color w:val="000000"/>
                <w:szCs w:val="21"/>
                <w:highlight w:val="none"/>
              </w:rPr>
            </w:pPr>
            <w:r>
              <w:rPr>
                <w:rFonts w:hint="eastAsia" w:ascii="宋体" w:hAnsi="宋体" w:cs="宋体"/>
                <w:color w:val="000000"/>
                <w:szCs w:val="21"/>
                <w:highlight w:val="none"/>
              </w:rPr>
              <w:t>173</w:t>
            </w:r>
          </w:p>
        </w:tc>
        <w:tc>
          <w:tcPr>
            <w:tcW w:w="469" w:type="dxa"/>
            <w:tcBorders>
              <w:top w:val="single" w:color="000000" w:sz="4" w:space="0"/>
              <w:left w:val="single" w:color="000000" w:sz="4" w:space="0"/>
              <w:bottom w:val="single" w:color="000000" w:sz="4" w:space="0"/>
              <w:right w:val="single" w:color="000000" w:sz="4" w:space="0"/>
            </w:tcBorders>
            <w:noWrap w:val="0"/>
            <w:vAlign w:val="center"/>
          </w:tcPr>
          <w:p w14:paraId="22B9B5BE">
            <w:pPr>
              <w:keepNext/>
              <w:widowControl/>
              <w:snapToGrid w:val="0"/>
              <w:spacing w:line="360" w:lineRule="auto"/>
              <w:jc w:val="center"/>
              <w:textAlignment w:val="center"/>
              <w:rPr>
                <w:rFonts w:hint="eastAsia" w:ascii="宋体" w:hAnsi="宋体" w:cs="宋体"/>
                <w:color w:val="000000"/>
                <w:szCs w:val="21"/>
                <w:highlight w:val="none"/>
              </w:rPr>
            </w:pPr>
            <w:r>
              <w:rPr>
                <w:rFonts w:hint="eastAsia" w:ascii="宋体" w:hAnsi="宋体" w:cs="宋体"/>
                <w:color w:val="000000"/>
                <w:kern w:val="0"/>
                <w:szCs w:val="21"/>
                <w:highlight w:val="none"/>
                <w:lang w:bidi="ar"/>
              </w:rPr>
              <w:t>台</w:t>
            </w:r>
          </w:p>
        </w:tc>
      </w:tr>
      <w:tr w14:paraId="7AE0739F">
        <w:tblPrEx>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516F7C43">
            <w:pPr>
              <w:keepNext/>
              <w:widowControl/>
              <w:snapToGrid w:val="0"/>
              <w:spacing w:line="360" w:lineRule="auto"/>
              <w:jc w:val="left"/>
              <w:textAlignment w:val="center"/>
              <w:rPr>
                <w:rFonts w:hint="eastAsia" w:ascii="宋体" w:hAnsi="宋体" w:cs="宋体"/>
                <w:color w:val="000000"/>
                <w:szCs w:val="21"/>
                <w:highlight w:val="none"/>
              </w:rPr>
            </w:pPr>
            <w:r>
              <w:rPr>
                <w:rFonts w:hint="eastAsia" w:ascii="宋体" w:hAnsi="宋体" w:cs="宋体"/>
                <w:color w:val="000000"/>
                <w:kern w:val="0"/>
                <w:szCs w:val="21"/>
                <w:highlight w:val="none"/>
                <w:lang w:bidi="ar"/>
              </w:rPr>
              <w:t>学生摄像机1</w:t>
            </w:r>
          </w:p>
        </w:tc>
        <w:tc>
          <w:tcPr>
            <w:tcW w:w="7006" w:type="dxa"/>
            <w:tcBorders>
              <w:top w:val="single" w:color="000000" w:sz="4" w:space="0"/>
              <w:left w:val="single" w:color="000000" w:sz="4" w:space="0"/>
              <w:bottom w:val="single" w:color="000000" w:sz="4" w:space="0"/>
              <w:right w:val="single" w:color="000000" w:sz="4" w:space="0"/>
            </w:tcBorders>
            <w:noWrap w:val="0"/>
            <w:vAlign w:val="center"/>
          </w:tcPr>
          <w:p w14:paraId="77AC915C">
            <w:pPr>
              <w:keepNext/>
              <w:widowControl/>
              <w:snapToGrid w:val="0"/>
              <w:spacing w:line="360" w:lineRule="auto"/>
              <w:jc w:val="left"/>
              <w:textAlignment w:val="center"/>
              <w:rPr>
                <w:rFonts w:hint="eastAsia" w:ascii="宋体" w:hAnsi="宋体" w:cs="宋体"/>
                <w:color w:val="000000"/>
                <w:szCs w:val="21"/>
                <w:highlight w:val="none"/>
              </w:rPr>
            </w:pPr>
            <w:r>
              <w:rPr>
                <w:rFonts w:hint="eastAsia" w:ascii="宋体" w:hAnsi="宋体" w:cs="宋体"/>
                <w:color w:val="000000"/>
                <w:szCs w:val="21"/>
                <w:highlight w:val="none"/>
              </w:rPr>
              <w:t>1.像素≥800万像素，图像分辨率≥3840×2160，设备内置GPU芯片。</w:t>
            </w:r>
          </w:p>
          <w:p w14:paraId="4B8FD95C">
            <w:pPr>
              <w:keepNext/>
              <w:widowControl/>
              <w:snapToGrid w:val="0"/>
              <w:spacing w:line="360" w:lineRule="auto"/>
              <w:jc w:val="left"/>
              <w:textAlignment w:val="center"/>
              <w:rPr>
                <w:rFonts w:hint="eastAsia" w:ascii="宋体" w:hAnsi="宋体" w:cs="宋体"/>
                <w:color w:val="000000"/>
                <w:szCs w:val="21"/>
                <w:highlight w:val="none"/>
              </w:rPr>
            </w:pPr>
            <w:r>
              <w:rPr>
                <w:rFonts w:hint="eastAsia" w:ascii="宋体" w:hAnsi="宋体" w:cs="宋体"/>
                <w:color w:val="000000"/>
                <w:szCs w:val="21"/>
                <w:highlight w:val="none"/>
              </w:rPr>
              <w:t>2.最低照度≤0.01Lux @ F1.2（彩色）， 2.8～12mm电动变焦镜头，具备红外补光功能。</w:t>
            </w:r>
          </w:p>
          <w:p w14:paraId="49A39E4F">
            <w:pPr>
              <w:keepNext/>
              <w:widowControl/>
              <w:snapToGrid w:val="0"/>
              <w:spacing w:line="360" w:lineRule="auto"/>
              <w:jc w:val="left"/>
              <w:textAlignment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3.编码支持H.265、H.264，需支持SIP、ONVIF。</w:t>
            </w:r>
          </w:p>
          <w:p w14:paraId="78813B78">
            <w:pPr>
              <w:keepNext/>
              <w:widowControl/>
              <w:snapToGrid w:val="0"/>
              <w:spacing w:line="360" w:lineRule="auto"/>
              <w:jc w:val="left"/>
              <w:textAlignment w:val="center"/>
              <w:rPr>
                <w:rFonts w:hint="eastAsia" w:ascii="宋体" w:hAnsi="宋体" w:cs="宋体"/>
                <w:color w:val="000000"/>
                <w:szCs w:val="21"/>
                <w:highlight w:val="none"/>
              </w:rPr>
            </w:pPr>
            <w:r>
              <w:rPr>
                <w:rFonts w:hint="eastAsia" w:ascii="宋体" w:hAnsi="宋体" w:cs="宋体"/>
                <w:color w:val="000000"/>
                <w:szCs w:val="21"/>
                <w:highlight w:val="none"/>
              </w:rPr>
              <w:t>4.支持三码流，各码流的视频分辨率、帧率、编码格式可单独设置，支持ANR断网续传功能。</w:t>
            </w:r>
          </w:p>
          <w:p w14:paraId="23774092">
            <w:pPr>
              <w:keepNext/>
              <w:widowControl/>
              <w:snapToGrid w:val="0"/>
              <w:spacing w:line="360" w:lineRule="auto"/>
              <w:jc w:val="left"/>
              <w:textAlignment w:val="center"/>
              <w:rPr>
                <w:rFonts w:hint="eastAsia" w:ascii="宋体" w:hAnsi="宋体" w:cs="宋体"/>
                <w:color w:val="000000"/>
                <w:szCs w:val="21"/>
                <w:highlight w:val="none"/>
              </w:rPr>
            </w:pPr>
            <w:r>
              <w:rPr>
                <w:rFonts w:hint="eastAsia" w:ascii="宋体" w:hAnsi="宋体" w:cs="宋体"/>
                <w:color w:val="000000"/>
                <w:szCs w:val="21"/>
                <w:highlight w:val="none"/>
              </w:rPr>
              <w:t>5.具备1×RJ45、1×RS485、1×TF卡、1×LineIn、1×LineOut、1×mic接口、1×speaker out接口，并且支持POE供电。</w:t>
            </w:r>
          </w:p>
          <w:p w14:paraId="7A9E9B6C">
            <w:pPr>
              <w:keepNext/>
              <w:widowControl/>
              <w:snapToGrid w:val="0"/>
              <w:spacing w:line="360" w:lineRule="auto"/>
              <w:jc w:val="left"/>
              <w:textAlignment w:val="center"/>
              <w:rPr>
                <w:highlight w:val="none"/>
              </w:rPr>
            </w:pPr>
            <w:r>
              <w:rPr>
                <w:rFonts w:hint="eastAsia" w:ascii="宋体" w:hAnsi="宋体" w:eastAsia="宋体" w:cs="宋体"/>
                <w:color w:val="000000"/>
                <w:szCs w:val="21"/>
                <w:highlight w:val="none"/>
              </w:rPr>
              <w:t>6.为便于系统稳定运行，统一管理及售后服务，需与录播终端同一品牌</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08631F21">
            <w:pPr>
              <w:keepNext/>
              <w:widowControl/>
              <w:snapToGrid w:val="0"/>
              <w:spacing w:line="360" w:lineRule="auto"/>
              <w:jc w:val="center"/>
              <w:textAlignment w:val="center"/>
              <w:rPr>
                <w:rFonts w:ascii="宋体" w:hAnsi="宋体" w:cs="宋体"/>
                <w:color w:val="000000"/>
                <w:szCs w:val="21"/>
                <w:highlight w:val="none"/>
              </w:rPr>
            </w:pPr>
            <w:r>
              <w:rPr>
                <w:rFonts w:hint="eastAsia" w:ascii="宋体" w:hAnsi="宋体" w:cs="宋体"/>
                <w:color w:val="000000"/>
                <w:szCs w:val="21"/>
                <w:highlight w:val="none"/>
              </w:rPr>
              <w:t>193</w:t>
            </w:r>
          </w:p>
        </w:tc>
        <w:tc>
          <w:tcPr>
            <w:tcW w:w="469" w:type="dxa"/>
            <w:tcBorders>
              <w:top w:val="single" w:color="000000" w:sz="4" w:space="0"/>
              <w:left w:val="single" w:color="000000" w:sz="4" w:space="0"/>
              <w:bottom w:val="single" w:color="000000" w:sz="4" w:space="0"/>
              <w:right w:val="single" w:color="000000" w:sz="4" w:space="0"/>
            </w:tcBorders>
            <w:noWrap w:val="0"/>
            <w:vAlign w:val="center"/>
          </w:tcPr>
          <w:p w14:paraId="45768AAB">
            <w:pPr>
              <w:keepNext/>
              <w:widowControl/>
              <w:snapToGrid w:val="0"/>
              <w:spacing w:line="360" w:lineRule="auto"/>
              <w:jc w:val="center"/>
              <w:textAlignment w:val="center"/>
              <w:rPr>
                <w:rFonts w:hint="eastAsia" w:ascii="宋体" w:hAnsi="宋体" w:cs="宋体"/>
                <w:color w:val="000000"/>
                <w:szCs w:val="21"/>
                <w:highlight w:val="none"/>
              </w:rPr>
            </w:pPr>
            <w:r>
              <w:rPr>
                <w:rFonts w:hint="eastAsia" w:ascii="宋体" w:hAnsi="宋体" w:cs="宋体"/>
                <w:color w:val="000000"/>
                <w:kern w:val="0"/>
                <w:szCs w:val="21"/>
                <w:highlight w:val="none"/>
                <w:lang w:bidi="ar"/>
              </w:rPr>
              <w:t>台</w:t>
            </w:r>
          </w:p>
        </w:tc>
      </w:tr>
      <w:tr w14:paraId="201ADB87">
        <w:tblPrEx>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5FC353BB">
            <w:pPr>
              <w:keepNext/>
              <w:widowControl/>
              <w:snapToGrid w:val="0"/>
              <w:spacing w:line="360" w:lineRule="auto"/>
              <w:jc w:val="left"/>
              <w:textAlignment w:val="center"/>
              <w:rPr>
                <w:rFonts w:hint="eastAsia" w:ascii="宋体" w:hAnsi="宋体" w:cs="宋体"/>
                <w:color w:val="000000"/>
                <w:szCs w:val="21"/>
                <w:highlight w:val="none"/>
              </w:rPr>
            </w:pPr>
            <w:r>
              <w:rPr>
                <w:rFonts w:hint="eastAsia" w:ascii="宋体" w:hAnsi="宋体" w:cs="宋体"/>
                <w:color w:val="000000"/>
                <w:kern w:val="0"/>
                <w:szCs w:val="21"/>
                <w:highlight w:val="none"/>
                <w:lang w:bidi="ar"/>
              </w:rPr>
              <w:t>学生摄像机2</w:t>
            </w:r>
          </w:p>
        </w:tc>
        <w:tc>
          <w:tcPr>
            <w:tcW w:w="7006" w:type="dxa"/>
            <w:tcBorders>
              <w:top w:val="single" w:color="000000" w:sz="4" w:space="0"/>
              <w:left w:val="single" w:color="000000" w:sz="4" w:space="0"/>
              <w:bottom w:val="single" w:color="000000" w:sz="4" w:space="0"/>
              <w:right w:val="single" w:color="000000" w:sz="4" w:space="0"/>
            </w:tcBorders>
            <w:noWrap w:val="0"/>
            <w:vAlign w:val="center"/>
          </w:tcPr>
          <w:p w14:paraId="0BECCC02">
            <w:pPr>
              <w:keepNext/>
              <w:widowControl/>
              <w:snapToGrid w:val="0"/>
              <w:spacing w:line="360" w:lineRule="auto"/>
              <w:jc w:val="left"/>
              <w:textAlignment w:val="center"/>
              <w:rPr>
                <w:rFonts w:hint="eastAsia" w:ascii="宋体" w:hAnsi="宋体" w:cs="宋体"/>
                <w:szCs w:val="21"/>
                <w:highlight w:val="none"/>
              </w:rPr>
            </w:pPr>
            <w:r>
              <w:rPr>
                <w:rFonts w:hint="eastAsia" w:ascii="宋体" w:hAnsi="宋体" w:cs="宋体"/>
                <w:szCs w:val="21"/>
                <w:highlight w:val="none"/>
              </w:rPr>
              <w:t>1.▲采用一体化设计，包含一个特写摄像机单元和一个全景摄像机单元，≥2路RJ45 10M/100M以太网口，双网口可实现不同网段及不同IP地址的配置。 （</w:t>
            </w:r>
            <w:r>
              <w:rPr>
                <w:rFonts w:hint="eastAsia" w:ascii="宋体" w:hAnsi="宋体" w:cs="宋体"/>
                <w:kern w:val="0"/>
                <w:szCs w:val="21"/>
                <w:highlight w:val="none"/>
                <w:lang w:bidi="ar"/>
              </w:rPr>
              <w:t>需提供带有CMA或CNAS认证的检测报告。如检测报告上检测条目名称与本项要求的检测条目名称不完全一致时，应提供检测功能及检测结果完全符合招标要求的说明，评委会现场判定是否符合响应。注：检测的条目及功能参数应在检测报告中进行明显标注，采用如箭头、标红或下划线等标注方式，方便评委查看</w:t>
            </w:r>
            <w:r>
              <w:rPr>
                <w:rFonts w:hint="eastAsia" w:ascii="宋体" w:hAnsi="宋体" w:cs="宋体"/>
                <w:szCs w:val="21"/>
                <w:highlight w:val="none"/>
              </w:rPr>
              <w:t>）</w:t>
            </w:r>
          </w:p>
          <w:p w14:paraId="3BEDD5F8">
            <w:pPr>
              <w:keepNext/>
              <w:widowControl/>
              <w:snapToGrid w:val="0"/>
              <w:spacing w:line="360" w:lineRule="auto"/>
              <w:jc w:val="left"/>
              <w:textAlignment w:val="center"/>
              <w:rPr>
                <w:rFonts w:hint="eastAsia" w:ascii="宋体" w:hAnsi="宋体" w:cs="宋体"/>
                <w:color w:val="000000"/>
                <w:szCs w:val="21"/>
                <w:highlight w:val="none"/>
              </w:rPr>
            </w:pPr>
            <w:r>
              <w:rPr>
                <w:rFonts w:hint="eastAsia" w:ascii="宋体" w:hAnsi="宋体" w:cs="宋体"/>
                <w:color w:val="000000"/>
                <w:szCs w:val="21"/>
                <w:highlight w:val="none"/>
              </w:rPr>
              <w:t xml:space="preserve">2.视频压缩标准支持H.265、H.264，特写分辨率≥1920*1080，帧率1~30fps可调；全景分辨率≥3840*2160，帧率1~30fps可调，全景水平视场角≥130°； </w:t>
            </w:r>
          </w:p>
          <w:p w14:paraId="22FA6961">
            <w:pPr>
              <w:keepNext/>
              <w:widowControl/>
              <w:snapToGrid w:val="0"/>
              <w:spacing w:line="360" w:lineRule="auto"/>
              <w:jc w:val="left"/>
              <w:textAlignment w:val="center"/>
              <w:rPr>
                <w:rFonts w:hint="eastAsia" w:ascii="宋体" w:hAnsi="宋体" w:cs="宋体"/>
                <w:color w:val="000000"/>
                <w:szCs w:val="21"/>
                <w:highlight w:val="none"/>
              </w:rPr>
            </w:pPr>
            <w:r>
              <w:rPr>
                <w:rFonts w:hint="eastAsia" w:ascii="宋体" w:hAnsi="宋体" w:cs="宋体"/>
                <w:color w:val="000000"/>
                <w:szCs w:val="21"/>
                <w:highlight w:val="none"/>
              </w:rPr>
              <w:t>3.支持双网口进行图像输出，每个网口都可独立进行全景、特写、混合三种图像源的输出配置。</w:t>
            </w:r>
          </w:p>
          <w:p w14:paraId="04B11933">
            <w:pPr>
              <w:keepNext/>
              <w:widowControl/>
              <w:snapToGrid w:val="0"/>
              <w:spacing w:line="360" w:lineRule="auto"/>
              <w:jc w:val="left"/>
              <w:textAlignment w:val="center"/>
              <w:rPr>
                <w:rFonts w:hint="eastAsia" w:ascii="宋体" w:hAnsi="宋体" w:cs="宋体"/>
                <w:color w:val="000000"/>
                <w:szCs w:val="21"/>
                <w:highlight w:val="none"/>
              </w:rPr>
            </w:pPr>
            <w:r>
              <w:rPr>
                <w:rFonts w:hint="eastAsia" w:ascii="宋体" w:hAnsi="宋体" w:cs="宋体"/>
                <w:color w:val="000000"/>
                <w:szCs w:val="21"/>
                <w:highlight w:val="none"/>
              </w:rPr>
              <w:t xml:space="preserve">4.支持数字降噪、强光抑制、快门速度、本地存储、断网续存、移动侦测、故障告警、日志、字符叠加、自动曝光、自动增益、背光补偿等功能。 </w:t>
            </w:r>
          </w:p>
          <w:p w14:paraId="4F65C43F">
            <w:pPr>
              <w:keepNext/>
              <w:widowControl/>
              <w:snapToGrid w:val="0"/>
              <w:spacing w:line="360" w:lineRule="auto"/>
              <w:jc w:val="left"/>
              <w:textAlignment w:val="center"/>
              <w:rPr>
                <w:rFonts w:hint="eastAsia" w:ascii="宋体" w:hAnsi="宋体" w:cs="宋体"/>
                <w:color w:val="000000"/>
                <w:szCs w:val="21"/>
                <w:highlight w:val="none"/>
              </w:rPr>
            </w:pPr>
            <w:r>
              <w:rPr>
                <w:rFonts w:hint="eastAsia" w:ascii="宋体" w:hAnsi="宋体" w:cs="宋体"/>
                <w:color w:val="000000"/>
                <w:szCs w:val="21"/>
                <w:highlight w:val="none"/>
              </w:rPr>
              <w:t>5.支持全景特写画面联动功能，在全景中进行框选，特写摄像机会进行联动，可根据全景框选范围大小自适应调整变焦倍数，自动对焦。</w:t>
            </w:r>
          </w:p>
          <w:p w14:paraId="29C631E8">
            <w:pPr>
              <w:keepNext/>
              <w:widowControl/>
              <w:snapToGrid w:val="0"/>
              <w:spacing w:line="360" w:lineRule="auto"/>
              <w:jc w:val="left"/>
              <w:textAlignment w:val="center"/>
              <w:rPr>
                <w:rFonts w:hint="eastAsia" w:ascii="宋体" w:hAnsi="宋体" w:cs="宋体"/>
                <w:color w:val="000000"/>
                <w:szCs w:val="21"/>
                <w:highlight w:val="none"/>
              </w:rPr>
            </w:pPr>
            <w:r>
              <w:rPr>
                <w:rFonts w:hint="eastAsia" w:ascii="宋体" w:hAnsi="宋体" w:cs="宋体"/>
                <w:color w:val="000000"/>
                <w:szCs w:val="21"/>
                <w:highlight w:val="none"/>
              </w:rPr>
              <w:t>6.转动范围：水平转动范围≥0°～130°；垂直转动范围≥-10°～90°，云台定位精度≥正负0.1度。</w:t>
            </w:r>
          </w:p>
          <w:p w14:paraId="51A0E091">
            <w:pPr>
              <w:keepNext/>
              <w:widowControl/>
              <w:snapToGrid w:val="0"/>
              <w:spacing w:line="360" w:lineRule="auto"/>
              <w:jc w:val="left"/>
              <w:textAlignment w:val="center"/>
              <w:rPr>
                <w:highlight w:val="none"/>
              </w:rPr>
            </w:pPr>
            <w:r>
              <w:rPr>
                <w:rFonts w:hint="eastAsia" w:ascii="宋体" w:hAnsi="宋体" w:eastAsia="宋体" w:cs="宋体"/>
                <w:color w:val="000000"/>
                <w:szCs w:val="21"/>
                <w:highlight w:val="none"/>
              </w:rPr>
              <w:t>7.为便于系统稳定，统一管理及售后服务，需与录播终端同一品牌</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02093BC9">
            <w:pPr>
              <w:keepNext/>
              <w:widowControl/>
              <w:snapToGrid w:val="0"/>
              <w:spacing w:line="360" w:lineRule="auto"/>
              <w:jc w:val="center"/>
              <w:textAlignment w:val="center"/>
              <w:rPr>
                <w:rFonts w:ascii="宋体" w:hAnsi="宋体" w:cs="宋体"/>
                <w:color w:val="000000"/>
                <w:szCs w:val="21"/>
                <w:highlight w:val="none"/>
              </w:rPr>
            </w:pPr>
            <w:r>
              <w:rPr>
                <w:rFonts w:hint="eastAsia" w:ascii="宋体" w:hAnsi="宋体" w:cs="宋体"/>
                <w:color w:val="000000"/>
                <w:szCs w:val="21"/>
                <w:highlight w:val="none"/>
              </w:rPr>
              <w:t>13</w:t>
            </w:r>
          </w:p>
        </w:tc>
        <w:tc>
          <w:tcPr>
            <w:tcW w:w="469" w:type="dxa"/>
            <w:tcBorders>
              <w:top w:val="single" w:color="000000" w:sz="4" w:space="0"/>
              <w:left w:val="single" w:color="000000" w:sz="4" w:space="0"/>
              <w:bottom w:val="single" w:color="000000" w:sz="4" w:space="0"/>
              <w:right w:val="single" w:color="000000" w:sz="4" w:space="0"/>
            </w:tcBorders>
            <w:noWrap w:val="0"/>
            <w:vAlign w:val="center"/>
          </w:tcPr>
          <w:p w14:paraId="4A2260CD">
            <w:pPr>
              <w:keepNext/>
              <w:widowControl/>
              <w:snapToGrid w:val="0"/>
              <w:spacing w:line="360" w:lineRule="auto"/>
              <w:jc w:val="center"/>
              <w:textAlignment w:val="center"/>
              <w:rPr>
                <w:rFonts w:hint="eastAsia" w:ascii="宋体" w:hAnsi="宋体" w:cs="宋体"/>
                <w:color w:val="000000"/>
                <w:szCs w:val="21"/>
                <w:highlight w:val="none"/>
              </w:rPr>
            </w:pPr>
            <w:r>
              <w:rPr>
                <w:rFonts w:hint="eastAsia" w:ascii="宋体" w:hAnsi="宋体" w:cs="宋体"/>
                <w:color w:val="000000"/>
                <w:kern w:val="0"/>
                <w:szCs w:val="21"/>
                <w:highlight w:val="none"/>
                <w:lang w:bidi="ar"/>
              </w:rPr>
              <w:t>台</w:t>
            </w:r>
          </w:p>
        </w:tc>
      </w:tr>
      <w:tr w14:paraId="5093C83D">
        <w:tblPrEx>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5B6D11D2">
            <w:pPr>
              <w:keepNext/>
              <w:widowControl/>
              <w:snapToGrid w:val="0"/>
              <w:spacing w:line="360" w:lineRule="auto"/>
              <w:jc w:val="left"/>
              <w:textAlignment w:val="center"/>
              <w:rPr>
                <w:rFonts w:hint="eastAsia" w:ascii="宋体" w:hAnsi="宋体" w:cs="宋体"/>
                <w:color w:val="000000"/>
                <w:szCs w:val="21"/>
                <w:highlight w:val="none"/>
              </w:rPr>
            </w:pPr>
            <w:r>
              <w:rPr>
                <w:rFonts w:hint="eastAsia" w:ascii="宋体" w:hAnsi="宋体" w:cs="宋体"/>
                <w:color w:val="000000"/>
                <w:kern w:val="0"/>
                <w:szCs w:val="21"/>
                <w:highlight w:val="none"/>
                <w:lang w:bidi="ar"/>
              </w:rPr>
              <w:t>音频采集处理器1</w:t>
            </w:r>
          </w:p>
        </w:tc>
        <w:tc>
          <w:tcPr>
            <w:tcW w:w="7006" w:type="dxa"/>
            <w:tcBorders>
              <w:top w:val="single" w:color="000000" w:sz="4" w:space="0"/>
              <w:left w:val="single" w:color="000000" w:sz="4" w:space="0"/>
              <w:bottom w:val="single" w:color="000000" w:sz="4" w:space="0"/>
              <w:right w:val="single" w:color="000000" w:sz="4" w:space="0"/>
            </w:tcBorders>
            <w:noWrap w:val="0"/>
            <w:vAlign w:val="center"/>
          </w:tcPr>
          <w:p w14:paraId="1688E5D0">
            <w:pPr>
              <w:keepNext/>
              <w:widowControl/>
              <w:snapToGrid w:val="0"/>
              <w:spacing w:line="360" w:lineRule="auto"/>
              <w:jc w:val="left"/>
              <w:textAlignment w:val="center"/>
              <w:rPr>
                <w:rFonts w:hint="eastAsia" w:ascii="宋体" w:hAnsi="宋体" w:cs="宋体"/>
                <w:color w:val="000000"/>
                <w:szCs w:val="21"/>
                <w:highlight w:val="none"/>
              </w:rPr>
            </w:pPr>
            <w:r>
              <w:rPr>
                <w:rFonts w:hint="eastAsia" w:ascii="宋体" w:hAnsi="宋体" w:cs="宋体"/>
                <w:color w:val="000000"/>
                <w:szCs w:val="21"/>
                <w:highlight w:val="none"/>
              </w:rPr>
              <w:t>1.采用专用芯片嵌入式设计，无需复杂软件调试，一键调试，支持平台摆放或壁挂式安装。</w:t>
            </w:r>
          </w:p>
          <w:p w14:paraId="6FF75CE8">
            <w:pPr>
              <w:keepNext/>
              <w:widowControl/>
              <w:snapToGrid w:val="0"/>
              <w:spacing w:line="360" w:lineRule="auto"/>
              <w:jc w:val="left"/>
              <w:textAlignment w:val="center"/>
              <w:rPr>
                <w:rFonts w:hint="eastAsia" w:ascii="宋体" w:hAnsi="宋体" w:cs="宋体"/>
                <w:color w:val="000000"/>
                <w:szCs w:val="21"/>
                <w:highlight w:val="none"/>
              </w:rPr>
            </w:pPr>
            <w:r>
              <w:rPr>
                <w:rFonts w:hint="eastAsia" w:ascii="宋体" w:hAnsi="宋体" w:cs="宋体"/>
                <w:color w:val="000000"/>
                <w:szCs w:val="21"/>
                <w:highlight w:val="none"/>
              </w:rPr>
              <w:t>2.集成动态自适应噪声抑制技术（去除包含空调、排气扇等噪音干扰），保证声音质量。</w:t>
            </w:r>
          </w:p>
          <w:p w14:paraId="519DCE4C">
            <w:pPr>
              <w:keepNext/>
              <w:widowControl/>
              <w:snapToGrid w:val="0"/>
              <w:spacing w:line="360" w:lineRule="auto"/>
              <w:jc w:val="left"/>
              <w:textAlignment w:val="center"/>
              <w:rPr>
                <w:rFonts w:hint="eastAsia" w:ascii="宋体" w:hAnsi="宋体" w:cs="宋体"/>
                <w:color w:val="000000"/>
                <w:szCs w:val="21"/>
                <w:highlight w:val="none"/>
              </w:rPr>
            </w:pPr>
            <w:r>
              <w:rPr>
                <w:rFonts w:hint="eastAsia" w:ascii="宋体" w:hAnsi="宋体" w:cs="宋体"/>
                <w:color w:val="000000"/>
                <w:szCs w:val="21"/>
                <w:highlight w:val="none"/>
              </w:rPr>
              <w:t>3.具备降噪算法和破音保护，支持16段EQ调节，音量状态实时显示和外部按键控制。</w:t>
            </w:r>
          </w:p>
          <w:p w14:paraId="5472205F">
            <w:pPr>
              <w:keepNext/>
              <w:widowControl/>
              <w:snapToGrid w:val="0"/>
              <w:spacing w:line="360" w:lineRule="auto"/>
              <w:jc w:val="left"/>
              <w:textAlignment w:val="center"/>
              <w:rPr>
                <w:rFonts w:hint="eastAsia" w:ascii="宋体" w:hAnsi="宋体" w:cs="宋体"/>
                <w:color w:val="000000"/>
                <w:szCs w:val="21"/>
                <w:highlight w:val="none"/>
              </w:rPr>
            </w:pPr>
            <w:r>
              <w:rPr>
                <w:rFonts w:hint="eastAsia" w:ascii="宋体" w:hAnsi="宋体" w:cs="宋体"/>
                <w:color w:val="000000"/>
                <w:szCs w:val="21"/>
                <w:highlight w:val="none"/>
              </w:rPr>
              <w:t>4.≥2路差分输入（支持对外供电，供电电源可控），≥2路单端音频输入，≥4路单端音频输出。</w:t>
            </w:r>
          </w:p>
          <w:p w14:paraId="4412ABC5">
            <w:pPr>
              <w:keepNext/>
              <w:widowControl/>
              <w:snapToGrid w:val="0"/>
              <w:spacing w:line="360" w:lineRule="auto"/>
              <w:jc w:val="left"/>
              <w:textAlignment w:val="center"/>
              <w:rPr>
                <w:rFonts w:hint="eastAsia" w:ascii="宋体" w:hAnsi="宋体" w:cs="宋体"/>
                <w:color w:val="000000"/>
                <w:szCs w:val="21"/>
                <w:highlight w:val="none"/>
              </w:rPr>
            </w:pPr>
            <w:r>
              <w:rPr>
                <w:rFonts w:hint="eastAsia" w:ascii="宋体" w:hAnsi="宋体" w:cs="宋体"/>
                <w:color w:val="000000"/>
                <w:szCs w:val="21"/>
                <w:highlight w:val="none"/>
              </w:rPr>
              <w:t>5.支持抗混响功能，避免多路语音互相干扰，突出重要语音信号，抗混响等级可调。</w:t>
            </w:r>
          </w:p>
          <w:p w14:paraId="262E0881">
            <w:pPr>
              <w:keepNext/>
              <w:widowControl/>
              <w:snapToGrid w:val="0"/>
              <w:spacing w:line="360" w:lineRule="auto"/>
              <w:jc w:val="left"/>
              <w:textAlignment w:val="center"/>
              <w:rPr>
                <w:rFonts w:hint="eastAsia" w:ascii="宋体" w:hAnsi="宋体" w:cs="宋体"/>
                <w:color w:val="000000"/>
                <w:szCs w:val="21"/>
                <w:highlight w:val="none"/>
              </w:rPr>
            </w:pPr>
            <w:r>
              <w:rPr>
                <w:rFonts w:hint="eastAsia" w:ascii="宋体" w:hAnsi="宋体" w:cs="宋体"/>
                <w:color w:val="000000"/>
                <w:szCs w:val="21"/>
                <w:highlight w:val="none"/>
              </w:rPr>
              <w:t>6.支持网络参数配置，支持RS485控制功能，支持软硬件一键还原。</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309D0A88">
            <w:pPr>
              <w:keepNext/>
              <w:widowControl/>
              <w:snapToGrid w:val="0"/>
              <w:spacing w:line="360" w:lineRule="auto"/>
              <w:jc w:val="center"/>
              <w:textAlignment w:val="center"/>
              <w:rPr>
                <w:rFonts w:ascii="宋体" w:hAnsi="宋体" w:cs="宋体"/>
                <w:color w:val="000000"/>
                <w:szCs w:val="21"/>
                <w:highlight w:val="none"/>
              </w:rPr>
            </w:pPr>
            <w:r>
              <w:rPr>
                <w:rFonts w:hint="eastAsia" w:ascii="宋体" w:hAnsi="宋体" w:cs="宋体"/>
                <w:color w:val="000000"/>
                <w:szCs w:val="21"/>
                <w:highlight w:val="none"/>
              </w:rPr>
              <w:t>176</w:t>
            </w:r>
          </w:p>
        </w:tc>
        <w:tc>
          <w:tcPr>
            <w:tcW w:w="469" w:type="dxa"/>
            <w:tcBorders>
              <w:top w:val="single" w:color="000000" w:sz="4" w:space="0"/>
              <w:left w:val="single" w:color="000000" w:sz="4" w:space="0"/>
              <w:bottom w:val="single" w:color="000000" w:sz="4" w:space="0"/>
              <w:right w:val="single" w:color="000000" w:sz="4" w:space="0"/>
            </w:tcBorders>
            <w:noWrap w:val="0"/>
            <w:vAlign w:val="center"/>
          </w:tcPr>
          <w:p w14:paraId="2DD9645C">
            <w:pPr>
              <w:keepNext/>
              <w:widowControl/>
              <w:snapToGrid w:val="0"/>
              <w:spacing w:line="360" w:lineRule="auto"/>
              <w:jc w:val="center"/>
              <w:textAlignment w:val="center"/>
              <w:rPr>
                <w:rFonts w:hint="eastAsia" w:ascii="宋体" w:hAnsi="宋体" w:cs="宋体"/>
                <w:color w:val="000000"/>
                <w:szCs w:val="21"/>
                <w:highlight w:val="none"/>
              </w:rPr>
            </w:pPr>
            <w:r>
              <w:rPr>
                <w:rFonts w:hint="eastAsia" w:ascii="宋体" w:hAnsi="宋体" w:cs="宋体"/>
                <w:color w:val="000000"/>
                <w:kern w:val="0"/>
                <w:szCs w:val="21"/>
                <w:highlight w:val="none"/>
                <w:lang w:bidi="ar"/>
              </w:rPr>
              <w:t>台</w:t>
            </w:r>
          </w:p>
        </w:tc>
      </w:tr>
      <w:tr w14:paraId="77D49833">
        <w:tblPrEx>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3BCBE651">
            <w:pPr>
              <w:keepNext/>
              <w:widowControl/>
              <w:snapToGrid w:val="0"/>
              <w:spacing w:line="360" w:lineRule="auto"/>
              <w:jc w:val="left"/>
              <w:textAlignment w:val="center"/>
              <w:rPr>
                <w:rFonts w:hint="eastAsia" w:ascii="宋体" w:hAnsi="宋体" w:cs="宋体"/>
                <w:color w:val="000000"/>
                <w:szCs w:val="21"/>
                <w:highlight w:val="none"/>
              </w:rPr>
            </w:pPr>
            <w:r>
              <w:rPr>
                <w:rFonts w:hint="eastAsia" w:ascii="宋体" w:hAnsi="宋体" w:cs="宋体"/>
                <w:color w:val="000000"/>
                <w:kern w:val="0"/>
                <w:szCs w:val="21"/>
                <w:highlight w:val="none"/>
                <w:lang w:bidi="ar"/>
              </w:rPr>
              <w:t>音频采集处理器2</w:t>
            </w:r>
          </w:p>
        </w:tc>
        <w:tc>
          <w:tcPr>
            <w:tcW w:w="7006" w:type="dxa"/>
            <w:tcBorders>
              <w:top w:val="single" w:color="000000" w:sz="4" w:space="0"/>
              <w:left w:val="single" w:color="000000" w:sz="4" w:space="0"/>
              <w:bottom w:val="single" w:color="000000" w:sz="4" w:space="0"/>
              <w:right w:val="single" w:color="000000" w:sz="4" w:space="0"/>
            </w:tcBorders>
            <w:noWrap w:val="0"/>
            <w:vAlign w:val="center"/>
          </w:tcPr>
          <w:p w14:paraId="04C53211">
            <w:pPr>
              <w:keepNext/>
              <w:widowControl/>
              <w:snapToGrid w:val="0"/>
              <w:spacing w:line="360" w:lineRule="auto"/>
              <w:jc w:val="left"/>
              <w:textAlignment w:val="center"/>
              <w:rPr>
                <w:rFonts w:hint="eastAsia" w:ascii="宋体" w:hAnsi="宋体" w:cs="宋体"/>
                <w:color w:val="000000"/>
                <w:szCs w:val="21"/>
                <w:highlight w:val="none"/>
              </w:rPr>
            </w:pPr>
            <w:r>
              <w:rPr>
                <w:rFonts w:hint="eastAsia" w:ascii="宋体" w:hAnsi="宋体" w:cs="宋体"/>
                <w:color w:val="000000"/>
                <w:szCs w:val="21"/>
                <w:highlight w:val="none"/>
              </w:rPr>
              <w:t>1.采用专用芯片嵌入式设计，无需复杂软件调试一键调试，支持平台摆放或壁挂式安装。</w:t>
            </w:r>
          </w:p>
          <w:p w14:paraId="4311B13F">
            <w:pPr>
              <w:keepNext/>
              <w:widowControl/>
              <w:snapToGrid w:val="0"/>
              <w:spacing w:line="360" w:lineRule="auto"/>
              <w:jc w:val="left"/>
              <w:textAlignment w:val="center"/>
              <w:rPr>
                <w:rFonts w:hint="eastAsia" w:ascii="宋体" w:hAnsi="宋体" w:cs="宋体"/>
                <w:color w:val="000000"/>
                <w:szCs w:val="21"/>
                <w:highlight w:val="none"/>
              </w:rPr>
            </w:pPr>
            <w:r>
              <w:rPr>
                <w:rFonts w:hint="eastAsia" w:ascii="宋体" w:hAnsi="宋体" w:cs="宋体"/>
                <w:color w:val="000000"/>
                <w:szCs w:val="21"/>
                <w:highlight w:val="none"/>
              </w:rPr>
              <w:t>2.集成动态自适应噪声抑制技术（去除包含空调、排气扇等噪音干扰），保证声音质量。</w:t>
            </w:r>
          </w:p>
          <w:p w14:paraId="15A0BD70">
            <w:pPr>
              <w:keepNext/>
              <w:widowControl/>
              <w:snapToGrid w:val="0"/>
              <w:spacing w:line="360" w:lineRule="auto"/>
              <w:jc w:val="left"/>
              <w:textAlignment w:val="center"/>
              <w:rPr>
                <w:rFonts w:hint="eastAsia" w:ascii="宋体" w:hAnsi="宋体" w:cs="宋体"/>
                <w:color w:val="000000"/>
                <w:szCs w:val="21"/>
                <w:highlight w:val="none"/>
              </w:rPr>
            </w:pPr>
            <w:r>
              <w:rPr>
                <w:rFonts w:hint="eastAsia" w:ascii="宋体" w:hAnsi="宋体" w:cs="宋体"/>
                <w:color w:val="000000"/>
                <w:szCs w:val="21"/>
                <w:highlight w:val="none"/>
              </w:rPr>
              <w:t>3.具备降噪算法和破音保护，支持16段EQ调节，音量状态实时显示和外部按键控制。</w:t>
            </w:r>
          </w:p>
          <w:p w14:paraId="59ADD87D">
            <w:pPr>
              <w:keepNext/>
              <w:widowControl/>
              <w:snapToGrid w:val="0"/>
              <w:spacing w:line="360" w:lineRule="auto"/>
              <w:jc w:val="left"/>
              <w:textAlignment w:val="center"/>
              <w:rPr>
                <w:rFonts w:hint="eastAsia" w:ascii="宋体" w:hAnsi="宋体" w:cs="宋体"/>
                <w:color w:val="000000"/>
                <w:szCs w:val="21"/>
                <w:highlight w:val="none"/>
              </w:rPr>
            </w:pPr>
            <w:r>
              <w:rPr>
                <w:rFonts w:hint="eastAsia" w:ascii="宋体" w:hAnsi="宋体" w:cs="宋体"/>
                <w:color w:val="000000"/>
                <w:szCs w:val="21"/>
                <w:highlight w:val="none"/>
              </w:rPr>
              <w:t>4.具备≥6路差分输入，支持软硬件48V幻象供电开启关闭，≥3路单端/3.5音频输入，≥3路单端/3.5音频输出。</w:t>
            </w:r>
          </w:p>
          <w:p w14:paraId="206B7D2F">
            <w:pPr>
              <w:keepNext/>
              <w:widowControl/>
              <w:snapToGrid w:val="0"/>
              <w:spacing w:line="360" w:lineRule="auto"/>
              <w:jc w:val="left"/>
              <w:textAlignment w:val="center"/>
              <w:rPr>
                <w:rFonts w:hint="eastAsia" w:ascii="宋体" w:hAnsi="宋体" w:cs="宋体"/>
                <w:color w:val="000000"/>
                <w:szCs w:val="21"/>
                <w:highlight w:val="none"/>
              </w:rPr>
            </w:pPr>
            <w:r>
              <w:rPr>
                <w:rFonts w:hint="eastAsia" w:ascii="宋体" w:hAnsi="宋体" w:cs="宋体"/>
                <w:color w:val="000000"/>
                <w:szCs w:val="21"/>
                <w:highlight w:val="none"/>
              </w:rPr>
              <w:t>5.支持抗混响功能，避免多路语音互相干扰，突出重要语音信号，抗混响等级可调。</w:t>
            </w:r>
          </w:p>
          <w:p w14:paraId="05B410D1">
            <w:pPr>
              <w:keepNext/>
              <w:widowControl/>
              <w:snapToGrid w:val="0"/>
              <w:spacing w:line="360" w:lineRule="auto"/>
              <w:jc w:val="left"/>
              <w:textAlignment w:val="center"/>
              <w:rPr>
                <w:rFonts w:hint="eastAsia" w:ascii="宋体" w:hAnsi="宋体" w:cs="宋体"/>
                <w:color w:val="000000"/>
                <w:szCs w:val="21"/>
                <w:highlight w:val="none"/>
              </w:rPr>
            </w:pPr>
            <w:r>
              <w:rPr>
                <w:rFonts w:hint="eastAsia" w:ascii="宋体" w:hAnsi="宋体" w:cs="宋体"/>
                <w:color w:val="000000"/>
                <w:szCs w:val="21"/>
                <w:highlight w:val="none"/>
              </w:rPr>
              <w:t>6.支持网络参数配置，支持RS485控制功能，支持软硬件一键还原。</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75824A63">
            <w:pPr>
              <w:keepNext/>
              <w:widowControl/>
              <w:snapToGrid w:val="0"/>
              <w:spacing w:line="360" w:lineRule="auto"/>
              <w:jc w:val="center"/>
              <w:textAlignment w:val="center"/>
              <w:rPr>
                <w:rFonts w:ascii="宋体" w:hAnsi="宋体" w:cs="宋体"/>
                <w:color w:val="000000"/>
                <w:szCs w:val="21"/>
                <w:highlight w:val="none"/>
              </w:rPr>
            </w:pPr>
            <w:r>
              <w:rPr>
                <w:rFonts w:hint="eastAsia" w:ascii="宋体" w:hAnsi="宋体" w:cs="宋体"/>
                <w:color w:val="000000"/>
                <w:szCs w:val="21"/>
                <w:highlight w:val="none"/>
              </w:rPr>
              <w:t>10</w:t>
            </w:r>
          </w:p>
        </w:tc>
        <w:tc>
          <w:tcPr>
            <w:tcW w:w="469" w:type="dxa"/>
            <w:tcBorders>
              <w:top w:val="single" w:color="000000" w:sz="4" w:space="0"/>
              <w:left w:val="single" w:color="000000" w:sz="4" w:space="0"/>
              <w:bottom w:val="single" w:color="000000" w:sz="4" w:space="0"/>
              <w:right w:val="single" w:color="000000" w:sz="4" w:space="0"/>
            </w:tcBorders>
            <w:noWrap w:val="0"/>
            <w:vAlign w:val="center"/>
          </w:tcPr>
          <w:p w14:paraId="02AE541E">
            <w:pPr>
              <w:keepNext/>
              <w:widowControl/>
              <w:snapToGrid w:val="0"/>
              <w:spacing w:line="360" w:lineRule="auto"/>
              <w:jc w:val="center"/>
              <w:textAlignment w:val="center"/>
              <w:rPr>
                <w:rFonts w:hint="eastAsia" w:ascii="宋体" w:hAnsi="宋体" w:cs="宋体"/>
                <w:color w:val="000000"/>
                <w:szCs w:val="21"/>
                <w:highlight w:val="none"/>
              </w:rPr>
            </w:pPr>
            <w:r>
              <w:rPr>
                <w:rFonts w:hint="eastAsia" w:ascii="宋体" w:hAnsi="宋体" w:cs="宋体"/>
                <w:color w:val="000000"/>
                <w:kern w:val="0"/>
                <w:szCs w:val="21"/>
                <w:highlight w:val="none"/>
                <w:lang w:bidi="ar"/>
              </w:rPr>
              <w:t>台</w:t>
            </w:r>
          </w:p>
        </w:tc>
      </w:tr>
      <w:tr w14:paraId="3C71FEF1">
        <w:tblPrEx>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21A51FCE">
            <w:pPr>
              <w:keepNext/>
              <w:widowControl/>
              <w:snapToGrid w:val="0"/>
              <w:spacing w:line="360" w:lineRule="auto"/>
              <w:jc w:val="left"/>
              <w:textAlignment w:val="center"/>
              <w:rPr>
                <w:rFonts w:hint="eastAsia" w:ascii="宋体" w:hAnsi="宋体" w:cs="宋体"/>
                <w:color w:val="000000"/>
                <w:szCs w:val="21"/>
                <w:highlight w:val="none"/>
              </w:rPr>
            </w:pPr>
            <w:r>
              <w:rPr>
                <w:rFonts w:hint="eastAsia" w:ascii="宋体" w:hAnsi="宋体" w:cs="宋体"/>
                <w:color w:val="000000"/>
                <w:kern w:val="0"/>
                <w:szCs w:val="21"/>
                <w:highlight w:val="none"/>
                <w:lang w:bidi="ar"/>
              </w:rPr>
              <w:t>拾音器1</w:t>
            </w:r>
          </w:p>
        </w:tc>
        <w:tc>
          <w:tcPr>
            <w:tcW w:w="7006" w:type="dxa"/>
            <w:tcBorders>
              <w:top w:val="single" w:color="000000" w:sz="4" w:space="0"/>
              <w:left w:val="single" w:color="000000" w:sz="4" w:space="0"/>
              <w:bottom w:val="single" w:color="000000" w:sz="4" w:space="0"/>
              <w:right w:val="single" w:color="000000" w:sz="4" w:space="0"/>
            </w:tcBorders>
            <w:noWrap w:val="0"/>
            <w:vAlign w:val="center"/>
          </w:tcPr>
          <w:p w14:paraId="7F11797D">
            <w:pPr>
              <w:keepNext/>
              <w:widowControl/>
              <w:snapToGrid w:val="0"/>
              <w:spacing w:line="360" w:lineRule="auto"/>
              <w:jc w:val="left"/>
              <w:textAlignment w:val="center"/>
              <w:rPr>
                <w:rFonts w:hint="eastAsia" w:ascii="宋体" w:hAnsi="宋体" w:cs="宋体"/>
                <w:color w:val="000000"/>
                <w:szCs w:val="21"/>
                <w:highlight w:val="none"/>
              </w:rPr>
            </w:pPr>
            <w:r>
              <w:rPr>
                <w:rFonts w:ascii="宋体" w:hAnsi="宋体" w:cs="宋体"/>
                <w:szCs w:val="21"/>
                <w:highlight w:val="none"/>
              </w:rPr>
              <w:t>1.指向特性</w:t>
            </w:r>
            <w:r>
              <w:rPr>
                <w:rFonts w:hint="eastAsia" w:ascii="宋体" w:hAnsi="宋体" w:cs="宋体"/>
                <w:szCs w:val="21"/>
                <w:highlight w:val="none"/>
              </w:rPr>
              <w:t>：</w:t>
            </w:r>
            <w:r>
              <w:rPr>
                <w:rFonts w:ascii="宋体" w:hAnsi="宋体" w:cs="宋体"/>
                <w:szCs w:val="21"/>
                <w:highlight w:val="none"/>
              </w:rPr>
              <w:t>全指向型</w:t>
            </w:r>
            <w:r>
              <w:rPr>
                <w:rFonts w:hint="eastAsia" w:ascii="宋体" w:hAnsi="宋体" w:cs="宋体"/>
                <w:szCs w:val="21"/>
                <w:highlight w:val="none"/>
              </w:rPr>
              <w:t>。</w:t>
            </w:r>
            <w:r>
              <w:rPr>
                <w:rFonts w:ascii="宋体" w:hAnsi="宋体" w:cs="宋体"/>
                <w:szCs w:val="21"/>
                <w:highlight w:val="none"/>
              </w:rPr>
              <w:br w:type="textWrapping"/>
            </w:r>
            <w:r>
              <w:rPr>
                <w:rFonts w:ascii="宋体" w:hAnsi="宋体" w:cs="宋体"/>
                <w:szCs w:val="21"/>
                <w:highlight w:val="none"/>
              </w:rPr>
              <w:t>2.输出阻抗：250Ω±30%，输出幅度≥300mV</w:t>
            </w:r>
            <w:r>
              <w:rPr>
                <w:rFonts w:hint="eastAsia" w:ascii="宋体" w:hAnsi="宋体" w:cs="宋体"/>
                <w:szCs w:val="21"/>
                <w:highlight w:val="none"/>
              </w:rPr>
              <w:t>。</w:t>
            </w:r>
            <w:r>
              <w:rPr>
                <w:rFonts w:ascii="宋体" w:hAnsi="宋体" w:cs="宋体"/>
                <w:szCs w:val="21"/>
                <w:highlight w:val="none"/>
              </w:rPr>
              <w:br w:type="textWrapping"/>
            </w:r>
            <w:r>
              <w:rPr>
                <w:rFonts w:ascii="宋体" w:hAnsi="宋体" w:cs="宋体"/>
                <w:szCs w:val="21"/>
                <w:highlight w:val="none"/>
              </w:rPr>
              <w:t>3.最大承受声压≥110dB SPL，动态范围≥76dB（A）</w:t>
            </w:r>
            <w:r>
              <w:rPr>
                <w:rFonts w:hint="eastAsia" w:ascii="宋体" w:hAnsi="宋体" w:cs="宋体"/>
                <w:szCs w:val="21"/>
                <w:highlight w:val="none"/>
              </w:rPr>
              <w:t>。</w:t>
            </w:r>
            <w:r>
              <w:rPr>
                <w:rFonts w:ascii="宋体" w:hAnsi="宋体" w:cs="宋体"/>
                <w:szCs w:val="21"/>
                <w:highlight w:val="none"/>
              </w:rPr>
              <w:br w:type="textWrapping"/>
            </w:r>
            <w:r>
              <w:rPr>
                <w:rFonts w:ascii="宋体" w:hAnsi="宋体" w:cs="宋体"/>
                <w:szCs w:val="21"/>
                <w:highlight w:val="none"/>
              </w:rPr>
              <w:t>4.信噪比≥60dB（A）</w:t>
            </w:r>
            <w:r>
              <w:rPr>
                <w:rFonts w:hint="eastAsia" w:ascii="宋体" w:hAnsi="宋体" w:cs="宋体"/>
                <w:szCs w:val="21"/>
                <w:highlight w:val="none"/>
              </w:rPr>
              <w:t>。</w:t>
            </w:r>
            <w:r>
              <w:rPr>
                <w:rFonts w:ascii="宋体" w:hAnsi="宋体" w:cs="宋体"/>
                <w:szCs w:val="21"/>
                <w:highlight w:val="none"/>
              </w:rPr>
              <w:br w:type="textWrapping"/>
            </w:r>
            <w:r>
              <w:rPr>
                <w:rFonts w:ascii="宋体" w:hAnsi="宋体" w:cs="宋体"/>
                <w:szCs w:val="21"/>
                <w:highlight w:val="none"/>
              </w:rPr>
              <w:t>5.支持直流48V幻象供电</w:t>
            </w:r>
            <w:r>
              <w:rPr>
                <w:rFonts w:hint="eastAsia" w:ascii="宋体" w:hAnsi="宋体" w:cs="宋体"/>
                <w:szCs w:val="21"/>
                <w:highlight w:val="none"/>
              </w:rPr>
              <w:t>。</w:t>
            </w:r>
            <w:r>
              <w:rPr>
                <w:rFonts w:ascii="宋体" w:hAnsi="宋体" w:cs="宋体"/>
                <w:szCs w:val="21"/>
                <w:highlight w:val="none"/>
              </w:rPr>
              <w:t>        </w:t>
            </w:r>
            <w:r>
              <w:rPr>
                <w:rFonts w:ascii="宋体" w:hAnsi="宋体" w:cs="宋体"/>
                <w:szCs w:val="21"/>
                <w:highlight w:val="none"/>
              </w:rPr>
              <w:br w:type="textWrapping"/>
            </w:r>
            <w:r>
              <w:rPr>
                <w:rFonts w:ascii="宋体" w:hAnsi="宋体" w:cs="宋体"/>
                <w:szCs w:val="21"/>
                <w:highlight w:val="none"/>
              </w:rPr>
              <w:t>6.输出连接器外置式3针卡侬公头</w:t>
            </w:r>
            <w:r>
              <w:rPr>
                <w:rFonts w:hint="eastAsia" w:ascii="宋体" w:hAnsi="宋体" w:cs="宋体"/>
                <w:szCs w:val="21"/>
                <w:highlight w:val="none"/>
              </w:rPr>
              <w:t>。</w:t>
            </w:r>
            <w:r>
              <w:rPr>
                <w:rFonts w:ascii="宋体" w:hAnsi="宋体" w:cs="宋体"/>
                <w:szCs w:val="21"/>
                <w:highlight w:val="none"/>
              </w:rPr>
              <w:br w:type="textWrapping"/>
            </w:r>
            <w:r>
              <w:rPr>
                <w:rFonts w:ascii="宋体" w:hAnsi="宋体" w:cs="宋体"/>
                <w:szCs w:val="21"/>
                <w:highlight w:val="none"/>
              </w:rPr>
              <w:t>7.安装方式</w:t>
            </w:r>
            <w:r>
              <w:rPr>
                <w:rFonts w:hint="eastAsia" w:ascii="宋体" w:hAnsi="宋体" w:cs="宋体"/>
                <w:szCs w:val="21"/>
                <w:highlight w:val="none"/>
              </w:rPr>
              <w:t>：</w:t>
            </w:r>
            <w:r>
              <w:rPr>
                <w:rFonts w:ascii="宋体" w:hAnsi="宋体" w:cs="宋体"/>
                <w:szCs w:val="21"/>
                <w:highlight w:val="none"/>
              </w:rPr>
              <w:t>桌面嵌入式安装，需有嵌套隔音设计</w:t>
            </w:r>
            <w:r>
              <w:rPr>
                <w:rFonts w:hint="eastAsia" w:ascii="宋体" w:hAnsi="宋体" w:cs="宋体"/>
                <w:szCs w:val="21"/>
                <w:highlight w:val="none"/>
              </w:rPr>
              <w:t>，</w:t>
            </w:r>
            <w:r>
              <w:rPr>
                <w:rFonts w:ascii="宋体" w:hAnsi="宋体" w:cs="宋体"/>
                <w:szCs w:val="21"/>
                <w:highlight w:val="none"/>
              </w:rPr>
              <w:t>可阻挡桌面敲击声</w:t>
            </w:r>
            <w:r>
              <w:rPr>
                <w:rFonts w:hint="eastAsia" w:ascii="宋体" w:hAnsi="宋体" w:cs="宋体"/>
                <w:szCs w:val="21"/>
                <w:highlight w:val="none"/>
              </w:rPr>
              <w:t>。</w:t>
            </w:r>
            <w:r>
              <w:rPr>
                <w:rFonts w:ascii="宋体" w:hAnsi="宋体" w:cs="宋体"/>
                <w:szCs w:val="21"/>
                <w:highlight w:val="none"/>
              </w:rPr>
              <w:br w:type="textWrapping"/>
            </w:r>
            <w:r>
              <w:rPr>
                <w:rFonts w:ascii="宋体" w:hAnsi="宋体" w:cs="宋体"/>
                <w:szCs w:val="21"/>
                <w:highlight w:val="none"/>
              </w:rPr>
              <w:t>8.支持抗手机干扰、人声美化、抗混响功能</w:t>
            </w:r>
            <w:r>
              <w:rPr>
                <w:rFonts w:hint="eastAsia" w:ascii="宋体" w:hAnsi="宋体" w:cs="宋体"/>
                <w:szCs w:val="21"/>
                <w:highlight w:val="none"/>
              </w:rPr>
              <w:t>。</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7364A81F">
            <w:pPr>
              <w:keepNext/>
              <w:widowControl/>
              <w:snapToGrid w:val="0"/>
              <w:spacing w:line="360" w:lineRule="auto"/>
              <w:jc w:val="center"/>
              <w:textAlignment w:val="center"/>
              <w:rPr>
                <w:rFonts w:ascii="宋体" w:hAnsi="宋体" w:cs="宋体"/>
                <w:color w:val="000000"/>
                <w:szCs w:val="21"/>
                <w:highlight w:val="none"/>
              </w:rPr>
            </w:pPr>
            <w:r>
              <w:rPr>
                <w:rFonts w:hint="eastAsia" w:ascii="宋体" w:hAnsi="宋体" w:cs="宋体"/>
                <w:color w:val="000000"/>
                <w:szCs w:val="21"/>
                <w:highlight w:val="none"/>
              </w:rPr>
              <w:t>50</w:t>
            </w:r>
          </w:p>
        </w:tc>
        <w:tc>
          <w:tcPr>
            <w:tcW w:w="469" w:type="dxa"/>
            <w:tcBorders>
              <w:top w:val="single" w:color="000000" w:sz="4" w:space="0"/>
              <w:left w:val="single" w:color="000000" w:sz="4" w:space="0"/>
              <w:bottom w:val="single" w:color="000000" w:sz="4" w:space="0"/>
              <w:right w:val="single" w:color="000000" w:sz="4" w:space="0"/>
            </w:tcBorders>
            <w:noWrap w:val="0"/>
            <w:vAlign w:val="center"/>
          </w:tcPr>
          <w:p w14:paraId="4ACD1401">
            <w:pPr>
              <w:keepNext/>
              <w:widowControl/>
              <w:snapToGrid w:val="0"/>
              <w:spacing w:line="360" w:lineRule="auto"/>
              <w:jc w:val="center"/>
              <w:textAlignment w:val="center"/>
              <w:rPr>
                <w:rFonts w:hint="eastAsia" w:ascii="宋体" w:hAnsi="宋体" w:cs="宋体"/>
                <w:color w:val="000000"/>
                <w:szCs w:val="21"/>
                <w:highlight w:val="none"/>
              </w:rPr>
            </w:pPr>
            <w:r>
              <w:rPr>
                <w:rFonts w:hint="eastAsia" w:ascii="宋体" w:hAnsi="宋体" w:cs="宋体"/>
                <w:color w:val="000000"/>
                <w:kern w:val="0"/>
                <w:szCs w:val="21"/>
                <w:highlight w:val="none"/>
                <w:lang w:bidi="ar"/>
              </w:rPr>
              <w:t>台</w:t>
            </w:r>
          </w:p>
        </w:tc>
      </w:tr>
      <w:tr w14:paraId="192C1EDD">
        <w:tblPrEx>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09CCC5C8">
            <w:pPr>
              <w:keepNext/>
              <w:widowControl/>
              <w:snapToGrid w:val="0"/>
              <w:spacing w:line="360" w:lineRule="auto"/>
              <w:jc w:val="left"/>
              <w:textAlignment w:val="center"/>
              <w:rPr>
                <w:rFonts w:hint="eastAsia" w:ascii="宋体" w:hAnsi="宋体" w:cs="宋体"/>
                <w:color w:val="000000"/>
                <w:szCs w:val="21"/>
                <w:highlight w:val="none"/>
              </w:rPr>
            </w:pPr>
            <w:r>
              <w:rPr>
                <w:rFonts w:hint="eastAsia" w:ascii="宋体" w:hAnsi="宋体" w:cs="宋体"/>
                <w:color w:val="000000"/>
                <w:kern w:val="0"/>
                <w:szCs w:val="21"/>
                <w:highlight w:val="none"/>
                <w:lang w:bidi="ar"/>
              </w:rPr>
              <w:t>拾音器2</w:t>
            </w:r>
          </w:p>
        </w:tc>
        <w:tc>
          <w:tcPr>
            <w:tcW w:w="7006" w:type="dxa"/>
            <w:tcBorders>
              <w:top w:val="single" w:color="000000" w:sz="4" w:space="0"/>
              <w:left w:val="single" w:color="000000" w:sz="4" w:space="0"/>
              <w:bottom w:val="single" w:color="000000" w:sz="4" w:space="0"/>
              <w:right w:val="single" w:color="000000" w:sz="4" w:space="0"/>
            </w:tcBorders>
            <w:noWrap w:val="0"/>
            <w:vAlign w:val="center"/>
          </w:tcPr>
          <w:p w14:paraId="26CAC5BE">
            <w:pPr>
              <w:keepNext/>
              <w:widowControl/>
              <w:snapToGrid w:val="0"/>
              <w:spacing w:line="360" w:lineRule="auto"/>
              <w:jc w:val="left"/>
              <w:textAlignment w:val="center"/>
              <w:rPr>
                <w:rFonts w:hint="eastAsia" w:ascii="宋体" w:hAnsi="宋体" w:cs="宋体"/>
                <w:color w:val="000000"/>
                <w:szCs w:val="21"/>
                <w:highlight w:val="none"/>
              </w:rPr>
            </w:pPr>
            <w:r>
              <w:rPr>
                <w:rFonts w:hint="eastAsia" w:ascii="宋体" w:hAnsi="宋体" w:cs="宋体"/>
                <w:color w:val="000000"/>
                <w:szCs w:val="21"/>
                <w:highlight w:val="none"/>
              </w:rPr>
              <w:t>1.频率响应≥20Hz~16kHz。</w:t>
            </w:r>
          </w:p>
          <w:p w14:paraId="1DC9BDC9">
            <w:pPr>
              <w:keepNext/>
              <w:widowControl/>
              <w:snapToGrid w:val="0"/>
              <w:spacing w:line="360" w:lineRule="auto"/>
              <w:jc w:val="left"/>
              <w:textAlignment w:val="center"/>
              <w:rPr>
                <w:rFonts w:hint="eastAsia" w:ascii="宋体" w:hAnsi="宋体" w:cs="宋体"/>
                <w:color w:val="000000"/>
                <w:szCs w:val="21"/>
                <w:highlight w:val="none"/>
              </w:rPr>
            </w:pPr>
            <w:r>
              <w:rPr>
                <w:rFonts w:hint="eastAsia" w:ascii="宋体" w:hAnsi="宋体" w:cs="宋体"/>
                <w:color w:val="000000"/>
                <w:szCs w:val="21"/>
                <w:highlight w:val="none"/>
              </w:rPr>
              <w:t>2.拾音距离≥8米。</w:t>
            </w:r>
          </w:p>
          <w:p w14:paraId="45D492D7">
            <w:pPr>
              <w:keepNext/>
              <w:widowControl/>
              <w:snapToGrid w:val="0"/>
              <w:spacing w:line="360" w:lineRule="auto"/>
              <w:jc w:val="left"/>
              <w:textAlignment w:val="center"/>
              <w:rPr>
                <w:rFonts w:hint="eastAsia" w:ascii="宋体" w:hAnsi="宋体" w:cs="宋体"/>
                <w:color w:val="000000"/>
                <w:szCs w:val="21"/>
                <w:highlight w:val="none"/>
              </w:rPr>
            </w:pPr>
            <w:r>
              <w:rPr>
                <w:rFonts w:hint="eastAsia" w:ascii="宋体" w:hAnsi="宋体" w:cs="宋体"/>
                <w:color w:val="000000"/>
                <w:szCs w:val="21"/>
                <w:highlight w:val="none"/>
              </w:rPr>
              <w:t>3.灵敏度≥50mV/Pa。</w:t>
            </w:r>
          </w:p>
          <w:p w14:paraId="5D64195C">
            <w:pPr>
              <w:keepNext/>
              <w:widowControl/>
              <w:snapToGrid w:val="0"/>
              <w:spacing w:line="360" w:lineRule="auto"/>
              <w:jc w:val="left"/>
              <w:textAlignment w:val="center"/>
              <w:rPr>
                <w:rFonts w:hint="eastAsia" w:ascii="宋体" w:hAnsi="宋体" w:cs="宋体"/>
                <w:color w:val="000000"/>
                <w:szCs w:val="21"/>
                <w:highlight w:val="none"/>
              </w:rPr>
            </w:pPr>
            <w:r>
              <w:rPr>
                <w:rFonts w:hint="eastAsia" w:ascii="宋体" w:hAnsi="宋体" w:cs="宋体"/>
                <w:color w:val="000000"/>
                <w:szCs w:val="21"/>
                <w:highlight w:val="none"/>
              </w:rPr>
              <w:t>4.信噪比≥65dB。</w:t>
            </w:r>
          </w:p>
          <w:p w14:paraId="644B850B">
            <w:pPr>
              <w:keepNext/>
              <w:widowControl/>
              <w:snapToGrid w:val="0"/>
              <w:spacing w:line="360" w:lineRule="auto"/>
              <w:jc w:val="left"/>
              <w:textAlignment w:val="center"/>
              <w:rPr>
                <w:rFonts w:hint="eastAsia" w:ascii="宋体" w:hAnsi="宋体" w:cs="宋体"/>
                <w:color w:val="000000"/>
                <w:szCs w:val="21"/>
                <w:highlight w:val="none"/>
              </w:rPr>
            </w:pPr>
            <w:r>
              <w:rPr>
                <w:rFonts w:hint="eastAsia" w:ascii="宋体" w:hAnsi="宋体" w:cs="宋体"/>
                <w:color w:val="000000"/>
                <w:szCs w:val="21"/>
                <w:highlight w:val="none"/>
              </w:rPr>
              <w:t>6.采样率≥48KHz。</w:t>
            </w:r>
          </w:p>
          <w:p w14:paraId="09B8917B">
            <w:pPr>
              <w:keepNext/>
              <w:widowControl/>
              <w:snapToGrid w:val="0"/>
              <w:spacing w:line="360" w:lineRule="auto"/>
              <w:jc w:val="left"/>
              <w:textAlignment w:val="center"/>
              <w:rPr>
                <w:rFonts w:hint="eastAsia" w:ascii="宋体" w:hAnsi="宋体" w:cs="宋体"/>
                <w:szCs w:val="21"/>
                <w:highlight w:val="none"/>
              </w:rPr>
            </w:pPr>
            <w:r>
              <w:rPr>
                <w:rFonts w:hint="eastAsia" w:ascii="宋体" w:hAnsi="宋体" w:cs="宋体"/>
                <w:color w:val="000000"/>
                <w:szCs w:val="21"/>
                <w:highlight w:val="none"/>
              </w:rPr>
              <w:t>7.内置不少于 8 个硅麦组成环形阵列，支持 360° 全向拾音、自适应声场、语音增强与人声美化；支持阵列麦波束形成、指向收音、主从阵列及区域增强设置，可配置噪声门前后级。</w:t>
            </w:r>
            <w:r>
              <w:rPr>
                <w:rFonts w:hint="eastAsia" w:ascii="宋体" w:hAnsi="宋体" w:cs="宋体"/>
                <w:color w:val="000000"/>
                <w:kern w:val="0"/>
                <w:szCs w:val="21"/>
                <w:highlight w:val="none"/>
                <w:lang w:bidi="ar"/>
              </w:rPr>
              <w:t>（提供具有CMA标识的检测报告）</w:t>
            </w:r>
          </w:p>
          <w:p w14:paraId="3D39F6C2">
            <w:pPr>
              <w:keepNext/>
              <w:widowControl/>
              <w:snapToGrid w:val="0"/>
              <w:spacing w:line="360" w:lineRule="auto"/>
              <w:jc w:val="left"/>
              <w:textAlignment w:val="center"/>
              <w:rPr>
                <w:rFonts w:hint="eastAsia" w:ascii="宋体" w:hAnsi="宋体" w:cs="宋体"/>
                <w:color w:val="000000"/>
                <w:kern w:val="0"/>
                <w:szCs w:val="21"/>
                <w:highlight w:val="none"/>
                <w:lang w:bidi="ar"/>
              </w:rPr>
            </w:pPr>
            <w:r>
              <w:rPr>
                <w:rFonts w:hint="eastAsia" w:ascii="宋体" w:hAnsi="宋体" w:cs="宋体"/>
                <w:color w:val="000000"/>
                <w:szCs w:val="21"/>
                <w:highlight w:val="none"/>
              </w:rPr>
              <w:t>8.配备≥1 路 3.5mm 音频输入 、1路3.5mm 输出接口、≥1 路 RJ45（支持 POE 供电）、≥1 路 Type</w:t>
            </w:r>
            <w:r>
              <w:rPr>
                <w:rFonts w:hint="eastAsia" w:ascii="宋体" w:hAnsi="宋体" w:cs="宋体"/>
                <w:color w:val="000000"/>
                <w:szCs w:val="21"/>
                <w:highlight w:val="none"/>
              </w:rPr>
              <w:noBreakHyphen/>
            </w:r>
            <w:r>
              <w:rPr>
                <w:rFonts w:hint="eastAsia" w:ascii="宋体" w:hAnsi="宋体" w:cs="宋体"/>
                <w:color w:val="000000"/>
                <w:szCs w:val="21"/>
                <w:highlight w:val="none"/>
              </w:rPr>
              <w:t>C 音频接口，支持 DC12V 供电，即插即用无需专业调音，部署便捷。</w:t>
            </w:r>
            <w:r>
              <w:rPr>
                <w:rFonts w:hint="eastAsia" w:ascii="宋体" w:hAnsi="宋体" w:cs="宋体"/>
                <w:color w:val="000000"/>
                <w:kern w:val="0"/>
                <w:szCs w:val="21"/>
                <w:highlight w:val="none"/>
                <w:lang w:bidi="ar"/>
              </w:rPr>
              <w:t>（需提供带有CMA或CNAS认证报告）</w:t>
            </w:r>
          </w:p>
          <w:p w14:paraId="25186E30">
            <w:pPr>
              <w:keepNext/>
              <w:widowControl/>
              <w:snapToGrid w:val="0"/>
              <w:spacing w:line="360" w:lineRule="auto"/>
              <w:jc w:val="left"/>
              <w:textAlignment w:val="center"/>
              <w:rPr>
                <w:rFonts w:hint="eastAsia" w:ascii="宋体" w:hAnsi="宋体" w:cs="宋体"/>
                <w:color w:val="FF0000"/>
                <w:szCs w:val="21"/>
                <w:highlight w:val="none"/>
              </w:rPr>
            </w:pPr>
            <w:r>
              <w:rPr>
                <w:rFonts w:hint="eastAsia" w:ascii="宋体" w:hAnsi="宋体" w:cs="宋体"/>
                <w:szCs w:val="21"/>
                <w:highlight w:val="none"/>
              </w:rPr>
              <w:t>9.▲支持 AES67 级联与 IP 网络低延时音频传输，可开启 AES67/70、AES67 Dante SAP 服务实现网络化管理；支持环境噪声/人声增强模式、AI 神经网络降噪，可适配不同噪声环境，有效消除教室平稳与非平稳背景噪声。</w:t>
            </w:r>
            <w:r>
              <w:rPr>
                <w:rFonts w:hint="eastAsia" w:ascii="宋体" w:hAnsi="宋体" w:cs="宋体"/>
                <w:color w:val="000000"/>
                <w:kern w:val="0"/>
                <w:szCs w:val="21"/>
                <w:highlight w:val="none"/>
                <w:lang w:bidi="ar"/>
              </w:rPr>
              <w:t>（需提供带有CMA或CNAS认证的检测报告。如检测报告上检测条目名称与本项要求的检测条目名称不完全一致时，应提供检测功能及检测结果完全符合招标要求的说明，评委会现场判定是否符合响应。注：检测的条目及功能参数应在检测报告中进行明显标注，采用如箭头、标红或下划线等标注方式，方便评委查看）</w:t>
            </w:r>
          </w:p>
          <w:p w14:paraId="1EDE1D4D">
            <w:pPr>
              <w:keepNext/>
              <w:widowControl/>
              <w:snapToGrid w:val="0"/>
              <w:spacing w:line="360" w:lineRule="auto"/>
              <w:jc w:val="left"/>
              <w:textAlignment w:val="center"/>
              <w:rPr>
                <w:highlight w:val="none"/>
              </w:rPr>
            </w:pPr>
            <w:r>
              <w:rPr>
                <w:rFonts w:hint="eastAsia" w:ascii="宋体" w:hAnsi="宋体" w:eastAsia="宋体" w:cs="宋体"/>
                <w:color w:val="000000"/>
                <w:kern w:val="0"/>
                <w:szCs w:val="21"/>
                <w:highlight w:val="none"/>
                <w:lang w:bidi="ar"/>
              </w:rPr>
              <w:t>10.需根据教室实际高度配套相应的支架。</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0CC46A42">
            <w:pPr>
              <w:keepNext/>
              <w:widowControl/>
              <w:snapToGrid w:val="0"/>
              <w:spacing w:line="360" w:lineRule="auto"/>
              <w:jc w:val="center"/>
              <w:textAlignment w:val="center"/>
              <w:rPr>
                <w:rFonts w:ascii="宋体" w:hAnsi="宋体" w:cs="宋体"/>
                <w:color w:val="000000"/>
                <w:szCs w:val="21"/>
                <w:highlight w:val="none"/>
              </w:rPr>
            </w:pPr>
            <w:r>
              <w:rPr>
                <w:rFonts w:hint="eastAsia" w:ascii="宋体" w:hAnsi="宋体" w:cs="宋体"/>
                <w:color w:val="000000"/>
                <w:kern w:val="0"/>
                <w:szCs w:val="21"/>
                <w:highlight w:val="none"/>
                <w:lang w:bidi="ar"/>
              </w:rPr>
              <w:t>202</w:t>
            </w:r>
          </w:p>
        </w:tc>
        <w:tc>
          <w:tcPr>
            <w:tcW w:w="469" w:type="dxa"/>
            <w:tcBorders>
              <w:top w:val="single" w:color="000000" w:sz="4" w:space="0"/>
              <w:left w:val="single" w:color="000000" w:sz="4" w:space="0"/>
              <w:bottom w:val="single" w:color="000000" w:sz="4" w:space="0"/>
              <w:right w:val="single" w:color="000000" w:sz="4" w:space="0"/>
            </w:tcBorders>
            <w:noWrap w:val="0"/>
            <w:vAlign w:val="center"/>
          </w:tcPr>
          <w:p w14:paraId="051DAC3E">
            <w:pPr>
              <w:keepNext/>
              <w:widowControl/>
              <w:snapToGrid w:val="0"/>
              <w:spacing w:line="360" w:lineRule="auto"/>
              <w:jc w:val="center"/>
              <w:textAlignment w:val="center"/>
              <w:rPr>
                <w:rFonts w:hint="eastAsia" w:ascii="宋体" w:hAnsi="宋体" w:cs="宋体"/>
                <w:color w:val="000000"/>
                <w:szCs w:val="21"/>
                <w:highlight w:val="none"/>
              </w:rPr>
            </w:pPr>
            <w:r>
              <w:rPr>
                <w:rFonts w:hint="eastAsia" w:ascii="宋体" w:hAnsi="宋体" w:cs="宋体"/>
                <w:color w:val="000000"/>
                <w:kern w:val="0"/>
                <w:szCs w:val="21"/>
                <w:highlight w:val="none"/>
                <w:lang w:bidi="ar"/>
              </w:rPr>
              <w:t>台</w:t>
            </w:r>
          </w:p>
        </w:tc>
      </w:tr>
      <w:tr w14:paraId="268C65E7">
        <w:tblPrEx>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63702C94">
            <w:pPr>
              <w:keepNext/>
              <w:widowControl/>
              <w:snapToGrid w:val="0"/>
              <w:spacing w:line="360" w:lineRule="auto"/>
              <w:jc w:val="left"/>
              <w:textAlignment w:val="center"/>
              <w:rPr>
                <w:rFonts w:hint="eastAsia" w:ascii="宋体" w:hAnsi="宋体" w:cs="宋体"/>
                <w:color w:val="000000"/>
                <w:szCs w:val="21"/>
                <w:highlight w:val="none"/>
              </w:rPr>
            </w:pPr>
            <w:r>
              <w:rPr>
                <w:rFonts w:hint="eastAsia" w:ascii="宋体" w:hAnsi="宋体" w:cs="宋体"/>
                <w:color w:val="000000"/>
                <w:kern w:val="0"/>
                <w:szCs w:val="21"/>
                <w:highlight w:val="none"/>
                <w:lang w:bidi="ar"/>
              </w:rPr>
              <w:t>核心交换机</w:t>
            </w:r>
          </w:p>
        </w:tc>
        <w:tc>
          <w:tcPr>
            <w:tcW w:w="7006" w:type="dxa"/>
            <w:tcBorders>
              <w:top w:val="single" w:color="000000" w:sz="4" w:space="0"/>
              <w:left w:val="single" w:color="000000" w:sz="4" w:space="0"/>
              <w:bottom w:val="single" w:color="000000" w:sz="4" w:space="0"/>
              <w:right w:val="single" w:color="000000" w:sz="4" w:space="0"/>
            </w:tcBorders>
            <w:noWrap w:val="0"/>
            <w:vAlign w:val="center"/>
          </w:tcPr>
          <w:p w14:paraId="267ACDC7">
            <w:pPr>
              <w:keepNext/>
              <w:widowControl/>
              <w:snapToGrid w:val="0"/>
              <w:spacing w:line="360" w:lineRule="auto"/>
              <w:jc w:val="left"/>
              <w:textAlignment w:val="center"/>
              <w:rPr>
                <w:rFonts w:hint="eastAsia" w:ascii="宋体" w:hAnsi="宋体" w:cs="宋体"/>
                <w:color w:val="000000"/>
                <w:kern w:val="0"/>
                <w:szCs w:val="21"/>
                <w:highlight w:val="none"/>
                <w:lang w:bidi="ar"/>
              </w:rPr>
            </w:pPr>
            <w:r>
              <w:rPr>
                <w:rFonts w:hint="eastAsia" w:ascii="宋体" w:hAnsi="宋体" w:cs="宋体"/>
                <w:color w:val="000000"/>
                <w:kern w:val="0"/>
                <w:szCs w:val="21"/>
                <w:highlight w:val="none"/>
                <w:lang w:bidi="ar"/>
              </w:rPr>
              <w:t>1.交换容量：≥2.56Tbps/23.04Tbps，转发率：≥220Mpps。</w:t>
            </w:r>
          </w:p>
          <w:p w14:paraId="0A50ABAD">
            <w:pPr>
              <w:keepNext/>
              <w:widowControl/>
              <w:snapToGrid w:val="0"/>
              <w:spacing w:line="360" w:lineRule="auto"/>
              <w:jc w:val="left"/>
              <w:textAlignment w:val="center"/>
              <w:rPr>
                <w:rFonts w:hint="eastAsia" w:ascii="宋体" w:hAnsi="宋体" w:cs="宋体"/>
                <w:color w:val="000000"/>
                <w:kern w:val="0"/>
                <w:szCs w:val="21"/>
                <w:highlight w:val="none"/>
                <w:lang w:bidi="ar"/>
              </w:rPr>
            </w:pPr>
            <w:r>
              <w:rPr>
                <w:rFonts w:hint="eastAsia" w:ascii="宋体" w:hAnsi="宋体" w:cs="宋体"/>
                <w:color w:val="000000"/>
                <w:kern w:val="0"/>
                <w:szCs w:val="21"/>
                <w:highlight w:val="none"/>
                <w:lang w:bidi="ar"/>
              </w:rPr>
              <w:t>2.端口：≥8个GE+14个1/10G SFP Plus端口；≥1个Console口；≥1个管理用以太网口；1个USB口。</w:t>
            </w:r>
          </w:p>
          <w:p w14:paraId="5164CE28">
            <w:pPr>
              <w:keepNext/>
              <w:widowControl/>
              <w:snapToGrid w:val="0"/>
              <w:spacing w:line="360" w:lineRule="auto"/>
              <w:jc w:val="left"/>
              <w:textAlignment w:val="center"/>
              <w:rPr>
                <w:rFonts w:hint="eastAsia" w:ascii="宋体" w:hAnsi="宋体" w:cs="宋体"/>
                <w:color w:val="000000"/>
                <w:kern w:val="0"/>
                <w:szCs w:val="21"/>
                <w:highlight w:val="none"/>
                <w:lang w:bidi="ar"/>
              </w:rPr>
            </w:pPr>
            <w:r>
              <w:rPr>
                <w:rFonts w:hint="eastAsia" w:ascii="宋体" w:hAnsi="宋体" w:cs="宋体"/>
                <w:color w:val="000000"/>
                <w:kern w:val="0"/>
                <w:szCs w:val="21"/>
                <w:highlight w:val="none"/>
                <w:lang w:bidi="ar"/>
              </w:rPr>
              <w:t>3.支持IRF2智能弹性架构。</w:t>
            </w:r>
          </w:p>
          <w:p w14:paraId="55D52BEC">
            <w:pPr>
              <w:keepNext/>
              <w:widowControl/>
              <w:snapToGrid w:val="0"/>
              <w:spacing w:line="360" w:lineRule="auto"/>
              <w:jc w:val="left"/>
              <w:textAlignment w:val="center"/>
              <w:rPr>
                <w:rFonts w:hint="eastAsia" w:ascii="宋体" w:hAnsi="宋体" w:cs="宋体"/>
                <w:color w:val="000000"/>
                <w:kern w:val="0"/>
                <w:szCs w:val="21"/>
                <w:highlight w:val="none"/>
                <w:lang w:bidi="ar"/>
              </w:rPr>
            </w:pPr>
            <w:r>
              <w:rPr>
                <w:rFonts w:hint="eastAsia" w:ascii="宋体" w:hAnsi="宋体" w:cs="宋体"/>
                <w:color w:val="000000"/>
                <w:kern w:val="0"/>
                <w:szCs w:val="21"/>
                <w:highlight w:val="none"/>
                <w:lang w:bidi="ar"/>
              </w:rPr>
              <w:t>4.支持分布式设备管理，分布式链路聚合，分布式弹性路由。</w:t>
            </w:r>
          </w:p>
          <w:p w14:paraId="04DA22B0">
            <w:pPr>
              <w:keepNext/>
              <w:widowControl/>
              <w:snapToGrid w:val="0"/>
              <w:spacing w:line="360" w:lineRule="auto"/>
              <w:jc w:val="left"/>
              <w:textAlignment w:val="center"/>
              <w:rPr>
                <w:rFonts w:hint="eastAsia" w:ascii="宋体" w:hAnsi="宋体" w:cs="宋体"/>
                <w:color w:val="000000"/>
                <w:kern w:val="0"/>
                <w:szCs w:val="21"/>
                <w:highlight w:val="none"/>
                <w:lang w:bidi="ar"/>
              </w:rPr>
            </w:pPr>
            <w:r>
              <w:rPr>
                <w:rFonts w:hint="eastAsia" w:ascii="宋体" w:hAnsi="宋体" w:cs="宋体"/>
                <w:color w:val="000000"/>
                <w:kern w:val="0"/>
                <w:szCs w:val="21"/>
                <w:highlight w:val="none"/>
                <w:lang w:bidi="ar"/>
              </w:rPr>
              <w:t>5.支持通过标准以太网接口进行堆叠，应支持本地堆叠和远程堆叠。</w:t>
            </w:r>
          </w:p>
          <w:p w14:paraId="79F9708E">
            <w:pPr>
              <w:keepNext/>
              <w:widowControl/>
              <w:snapToGrid w:val="0"/>
              <w:spacing w:line="360" w:lineRule="auto"/>
              <w:jc w:val="left"/>
              <w:textAlignment w:val="center"/>
              <w:rPr>
                <w:rFonts w:hint="eastAsia" w:ascii="宋体" w:hAnsi="宋体" w:cs="宋体"/>
                <w:color w:val="000000"/>
                <w:kern w:val="0"/>
                <w:szCs w:val="21"/>
                <w:highlight w:val="none"/>
                <w:lang w:bidi="ar"/>
              </w:rPr>
            </w:pPr>
            <w:r>
              <w:rPr>
                <w:rFonts w:hint="eastAsia" w:ascii="宋体" w:hAnsi="宋体" w:cs="宋体"/>
                <w:color w:val="000000"/>
                <w:kern w:val="0"/>
                <w:szCs w:val="21"/>
                <w:highlight w:val="none"/>
                <w:lang w:bidi="ar"/>
              </w:rPr>
              <w:t>6.支持基于LACP、BFD、ARP的MAD堆叠分裂检测机制。</w:t>
            </w:r>
          </w:p>
          <w:p w14:paraId="215AC47C">
            <w:pPr>
              <w:keepNext/>
              <w:widowControl/>
              <w:snapToGrid w:val="0"/>
              <w:spacing w:line="360" w:lineRule="auto"/>
              <w:jc w:val="left"/>
              <w:textAlignment w:val="center"/>
              <w:rPr>
                <w:rFonts w:hint="eastAsia" w:ascii="宋体" w:hAnsi="宋体" w:cs="宋体"/>
                <w:color w:val="000000"/>
                <w:szCs w:val="21"/>
                <w:highlight w:val="none"/>
              </w:rPr>
            </w:pPr>
            <w:r>
              <w:rPr>
                <w:rFonts w:hint="eastAsia" w:ascii="宋体" w:hAnsi="宋体" w:cs="宋体"/>
                <w:color w:val="000000"/>
                <w:kern w:val="0"/>
                <w:szCs w:val="21"/>
                <w:highlight w:val="none"/>
                <w:lang w:bidi="ar"/>
              </w:rPr>
              <w:t>7.支持链路聚合,支持10GE端口聚合，应支持静态聚合、动态聚合。</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79307C7A">
            <w:pPr>
              <w:keepNext/>
              <w:widowControl/>
              <w:snapToGrid w:val="0"/>
              <w:spacing w:line="360" w:lineRule="auto"/>
              <w:jc w:val="center"/>
              <w:textAlignment w:val="center"/>
              <w:rPr>
                <w:rFonts w:ascii="宋体" w:hAnsi="宋体" w:cs="宋体"/>
                <w:color w:val="000000"/>
                <w:szCs w:val="21"/>
                <w:highlight w:val="none"/>
              </w:rPr>
            </w:pPr>
            <w:r>
              <w:rPr>
                <w:rFonts w:hint="eastAsia" w:ascii="宋体" w:hAnsi="宋体" w:cs="宋体"/>
                <w:color w:val="000000"/>
                <w:szCs w:val="21"/>
                <w:highlight w:val="none"/>
              </w:rPr>
              <w:t>1</w:t>
            </w:r>
          </w:p>
        </w:tc>
        <w:tc>
          <w:tcPr>
            <w:tcW w:w="469" w:type="dxa"/>
            <w:tcBorders>
              <w:top w:val="single" w:color="000000" w:sz="4" w:space="0"/>
              <w:left w:val="single" w:color="000000" w:sz="4" w:space="0"/>
              <w:bottom w:val="single" w:color="000000" w:sz="4" w:space="0"/>
              <w:right w:val="single" w:color="000000" w:sz="4" w:space="0"/>
            </w:tcBorders>
            <w:noWrap w:val="0"/>
            <w:vAlign w:val="center"/>
          </w:tcPr>
          <w:p w14:paraId="40E273E6">
            <w:pPr>
              <w:keepNext/>
              <w:widowControl/>
              <w:snapToGrid w:val="0"/>
              <w:spacing w:line="360" w:lineRule="auto"/>
              <w:jc w:val="center"/>
              <w:textAlignment w:val="center"/>
              <w:rPr>
                <w:rFonts w:hint="eastAsia" w:ascii="宋体" w:hAnsi="宋体" w:cs="宋体"/>
                <w:color w:val="000000"/>
                <w:szCs w:val="21"/>
                <w:highlight w:val="none"/>
              </w:rPr>
            </w:pPr>
            <w:r>
              <w:rPr>
                <w:rFonts w:hint="eastAsia" w:ascii="宋体" w:hAnsi="宋体" w:cs="宋体"/>
                <w:color w:val="000000"/>
                <w:kern w:val="0"/>
                <w:szCs w:val="21"/>
                <w:highlight w:val="none"/>
                <w:lang w:bidi="ar"/>
              </w:rPr>
              <w:t>台</w:t>
            </w:r>
          </w:p>
        </w:tc>
      </w:tr>
      <w:tr w14:paraId="38DD1B16">
        <w:tblPrEx>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49EA4DB3">
            <w:pPr>
              <w:keepNext/>
              <w:widowControl/>
              <w:snapToGrid w:val="0"/>
              <w:spacing w:line="360" w:lineRule="auto"/>
              <w:jc w:val="left"/>
              <w:textAlignment w:val="center"/>
              <w:rPr>
                <w:rFonts w:ascii="宋体" w:hAnsi="宋体" w:cs="宋体"/>
                <w:color w:val="000000"/>
                <w:szCs w:val="21"/>
                <w:highlight w:val="none"/>
              </w:rPr>
            </w:pPr>
            <w:r>
              <w:rPr>
                <w:rFonts w:hint="eastAsia" w:ascii="宋体" w:hAnsi="宋体" w:cs="宋体"/>
                <w:color w:val="000000"/>
                <w:szCs w:val="21"/>
                <w:highlight w:val="none"/>
              </w:rPr>
              <w:t>高性能分布式存储</w:t>
            </w:r>
          </w:p>
        </w:tc>
        <w:tc>
          <w:tcPr>
            <w:tcW w:w="7006" w:type="dxa"/>
            <w:tcBorders>
              <w:top w:val="single" w:color="000000" w:sz="4" w:space="0"/>
              <w:left w:val="single" w:color="000000" w:sz="4" w:space="0"/>
              <w:bottom w:val="single" w:color="000000" w:sz="4" w:space="0"/>
              <w:right w:val="single" w:color="000000" w:sz="4" w:space="0"/>
            </w:tcBorders>
            <w:noWrap w:val="0"/>
            <w:vAlign w:val="center"/>
          </w:tcPr>
          <w:p w14:paraId="38F79EDD">
            <w:pPr>
              <w:keepNext/>
              <w:widowControl/>
              <w:snapToGrid w:val="0"/>
              <w:spacing w:line="360" w:lineRule="auto"/>
              <w:jc w:val="left"/>
              <w:textAlignment w:val="center"/>
              <w:rPr>
                <w:rFonts w:hint="eastAsia" w:ascii="宋体" w:hAnsi="宋体" w:cs="宋体"/>
                <w:color w:val="000000"/>
                <w:szCs w:val="21"/>
                <w:highlight w:val="none"/>
              </w:rPr>
            </w:pPr>
            <w:r>
              <w:rPr>
                <w:rFonts w:hint="eastAsia" w:ascii="宋体" w:hAnsi="宋体" w:cs="宋体"/>
                <w:color w:val="000000"/>
                <w:szCs w:val="21"/>
                <w:highlight w:val="none"/>
              </w:rPr>
              <w:t>1.▲采用19英寸≤3U 机架式结构，≥24盘位企业级SATA硬盘（转速</w:t>
            </w:r>
            <w:r>
              <w:rPr>
                <w:rFonts w:hint="eastAsia" w:ascii="宋体" w:hAnsi="宋体" w:cs="宋体"/>
                <w:color w:val="000000"/>
                <w:kern w:val="0"/>
                <w:szCs w:val="21"/>
                <w:highlight w:val="none"/>
                <w:lang w:bidi="ar"/>
              </w:rPr>
              <w:t>≥7200rpm，缓存≥256MB</w:t>
            </w:r>
            <w:r>
              <w:rPr>
                <w:rFonts w:hint="eastAsia" w:ascii="宋体" w:hAnsi="宋体" w:cs="宋体"/>
                <w:color w:val="000000"/>
                <w:szCs w:val="21"/>
                <w:highlight w:val="none"/>
              </w:rPr>
              <w:t>），存储总容量应≥192TB，采用双冗余电源，冗余风扇，支持电源、BBU电池、主板、风扇可直接插拔。</w:t>
            </w:r>
          </w:p>
          <w:p w14:paraId="27196C21">
            <w:pPr>
              <w:keepNext/>
              <w:widowControl/>
              <w:snapToGrid w:val="0"/>
              <w:spacing w:line="360" w:lineRule="auto"/>
              <w:jc w:val="left"/>
              <w:textAlignment w:val="center"/>
              <w:rPr>
                <w:rFonts w:hint="eastAsia" w:ascii="宋体" w:hAnsi="宋体" w:cs="宋体"/>
                <w:color w:val="000000"/>
                <w:szCs w:val="21"/>
                <w:highlight w:val="none"/>
              </w:rPr>
            </w:pPr>
            <w:r>
              <w:rPr>
                <w:rFonts w:hint="eastAsia" w:ascii="宋体" w:hAnsi="宋体" w:cs="宋体"/>
                <w:color w:val="000000"/>
                <w:szCs w:val="21"/>
                <w:highlight w:val="none"/>
              </w:rPr>
              <w:t>2. 支持≥2个万兆网络接口、≥1个千兆以太网口。</w:t>
            </w:r>
          </w:p>
          <w:p w14:paraId="6E26778E">
            <w:pPr>
              <w:keepNext/>
              <w:widowControl/>
              <w:snapToGrid w:val="0"/>
              <w:spacing w:line="360" w:lineRule="auto"/>
              <w:jc w:val="left"/>
              <w:textAlignment w:val="center"/>
              <w:rPr>
                <w:rFonts w:hint="eastAsia" w:ascii="宋体" w:hAnsi="宋体" w:cs="宋体"/>
                <w:color w:val="000000"/>
                <w:szCs w:val="21"/>
                <w:highlight w:val="none"/>
              </w:rPr>
            </w:pPr>
            <w:r>
              <w:rPr>
                <w:rFonts w:hint="eastAsia" w:ascii="宋体" w:hAnsi="宋体" w:cs="宋体"/>
                <w:color w:val="000000"/>
                <w:szCs w:val="21"/>
                <w:highlight w:val="none"/>
              </w:rPr>
              <w:t>3. 单台存储节点的读写性能应支持≥16Gbps或≥1000路（码流4Mbps）高清视频流数据的写入。</w:t>
            </w:r>
          </w:p>
          <w:p w14:paraId="52D40532">
            <w:pPr>
              <w:keepNext/>
              <w:widowControl/>
              <w:snapToGrid w:val="0"/>
              <w:spacing w:line="360" w:lineRule="auto"/>
              <w:jc w:val="left"/>
              <w:textAlignment w:val="center"/>
              <w:rPr>
                <w:rFonts w:hint="eastAsia" w:ascii="宋体" w:hAnsi="宋体" w:cs="宋体"/>
                <w:color w:val="000000"/>
                <w:szCs w:val="21"/>
                <w:highlight w:val="none"/>
              </w:rPr>
            </w:pPr>
            <w:r>
              <w:rPr>
                <w:rFonts w:hint="eastAsia" w:ascii="宋体" w:hAnsi="宋体" w:cs="宋体"/>
                <w:color w:val="000000"/>
                <w:szCs w:val="21"/>
                <w:highlight w:val="none"/>
              </w:rPr>
              <w:t>4. 控制节点支持单台以及多台节点集群，在不同控制节点进行元数据备份；同时在控制节点全部损坏情况下，从已有的存储节点中恢复系统元数据。</w:t>
            </w:r>
          </w:p>
          <w:p w14:paraId="002516F7">
            <w:pPr>
              <w:keepNext/>
              <w:widowControl/>
              <w:snapToGrid w:val="0"/>
              <w:spacing w:line="360" w:lineRule="auto"/>
              <w:jc w:val="left"/>
              <w:textAlignment w:val="center"/>
              <w:rPr>
                <w:rFonts w:hint="eastAsia" w:ascii="宋体" w:hAnsi="宋体" w:cs="宋体"/>
                <w:color w:val="000000"/>
                <w:szCs w:val="21"/>
                <w:highlight w:val="none"/>
              </w:rPr>
            </w:pPr>
            <w:r>
              <w:rPr>
                <w:rFonts w:hint="eastAsia" w:ascii="宋体" w:hAnsi="宋体" w:cs="宋体"/>
                <w:color w:val="000000"/>
                <w:szCs w:val="21"/>
                <w:highlight w:val="none"/>
              </w:rPr>
              <w:t xml:space="preserve">5. 支持在硬盘出现故障时在系统全局空闲空间内自动恢复数据，数据恢复速度可达到≥6TB/h，数据恢复过程中业务不中断。 </w:t>
            </w:r>
          </w:p>
          <w:p w14:paraId="338A2F8B">
            <w:pPr>
              <w:keepNext/>
              <w:widowControl/>
              <w:snapToGrid w:val="0"/>
              <w:spacing w:line="360" w:lineRule="auto"/>
              <w:jc w:val="left"/>
              <w:textAlignment w:val="center"/>
              <w:rPr>
                <w:rFonts w:hint="eastAsia" w:ascii="宋体" w:hAnsi="宋体" w:cs="宋体"/>
                <w:color w:val="000000"/>
                <w:szCs w:val="21"/>
                <w:highlight w:val="none"/>
              </w:rPr>
            </w:pPr>
            <w:r>
              <w:rPr>
                <w:rFonts w:hint="eastAsia" w:ascii="宋体" w:hAnsi="宋体" w:cs="宋体"/>
                <w:color w:val="000000"/>
                <w:szCs w:val="21"/>
                <w:highlight w:val="none"/>
              </w:rPr>
              <w:t xml:space="preserve">6. 单台设备支持在任意3块以上硬盘同时出现故障（符合校验要求的情况下），数据不丢失、业务不中断，读写不受影响。 </w:t>
            </w:r>
          </w:p>
          <w:p w14:paraId="73D74DCE">
            <w:pPr>
              <w:keepNext/>
              <w:widowControl/>
              <w:snapToGrid w:val="0"/>
              <w:spacing w:line="360" w:lineRule="auto"/>
              <w:jc w:val="left"/>
              <w:textAlignment w:val="center"/>
              <w:rPr>
                <w:rFonts w:hint="eastAsia" w:ascii="宋体" w:hAnsi="宋体" w:cs="宋体"/>
                <w:color w:val="000000"/>
                <w:szCs w:val="21"/>
                <w:highlight w:val="none"/>
              </w:rPr>
            </w:pPr>
            <w:r>
              <w:rPr>
                <w:rFonts w:hint="eastAsia" w:ascii="宋体" w:hAnsi="宋体" w:cs="宋体"/>
                <w:color w:val="000000"/>
                <w:szCs w:val="21"/>
                <w:highlight w:val="none"/>
              </w:rPr>
              <w:t>7. 支持分布存储架构，单台设备可独立配置为控制节点或存储节点，也可配置为控制和存储一体节点，存储方案需支持单台工作模式、非对称式分布存储架构以及对称分布存储架构。支持存储节点、节点内硬盘级别负载均衡。</w:t>
            </w:r>
          </w:p>
          <w:p w14:paraId="53B803B6">
            <w:pPr>
              <w:keepNext/>
              <w:widowControl/>
              <w:snapToGrid w:val="0"/>
              <w:spacing w:line="360" w:lineRule="auto"/>
              <w:jc w:val="left"/>
              <w:textAlignment w:val="center"/>
              <w:rPr>
                <w:rFonts w:hint="eastAsia" w:ascii="宋体" w:hAnsi="宋体" w:cs="宋体"/>
                <w:color w:val="000000"/>
                <w:szCs w:val="21"/>
                <w:highlight w:val="none"/>
              </w:rPr>
            </w:pPr>
            <w:r>
              <w:rPr>
                <w:rFonts w:hint="eastAsia" w:ascii="宋体" w:hAnsi="宋体" w:cs="宋体"/>
                <w:color w:val="000000"/>
                <w:szCs w:val="21"/>
                <w:highlight w:val="none"/>
              </w:rPr>
              <w:t>8. 支持通过WEB方式对系统进行管理，实现集群的配置、资源使用状态监控、运行状态、性能监控、在线批量升级、系统日志查询、故障报警及一键升级等功能。</w:t>
            </w:r>
          </w:p>
          <w:p w14:paraId="146F0394">
            <w:pPr>
              <w:keepNext/>
              <w:widowControl/>
              <w:snapToGrid w:val="0"/>
              <w:spacing w:line="360" w:lineRule="auto"/>
              <w:jc w:val="left"/>
              <w:textAlignment w:val="center"/>
              <w:rPr>
                <w:rFonts w:hint="eastAsia" w:ascii="宋体" w:hAnsi="宋体" w:cs="宋体"/>
                <w:color w:val="000000"/>
                <w:kern w:val="0"/>
                <w:szCs w:val="21"/>
                <w:highlight w:val="none"/>
                <w:lang w:bidi="ar"/>
              </w:rPr>
            </w:pPr>
            <w:r>
              <w:rPr>
                <w:rFonts w:hint="eastAsia" w:ascii="宋体" w:hAnsi="宋体" w:cs="宋体"/>
                <w:color w:val="000000"/>
                <w:szCs w:val="21"/>
                <w:highlight w:val="none"/>
              </w:rPr>
              <w:t>9. ▲支持流媒体服务能力（VTDU服务），可以加入原有的存储VTDU集群，支持存储码流的负载均衡和容错处理，相关故障节点的码流将自动切换到其他正常节点进行存储。</w:t>
            </w:r>
            <w:r>
              <w:rPr>
                <w:rFonts w:hint="eastAsia" w:ascii="宋体" w:hAnsi="宋体" w:cs="宋体"/>
                <w:color w:val="000000"/>
                <w:kern w:val="0"/>
                <w:szCs w:val="21"/>
                <w:highlight w:val="none"/>
                <w:lang w:bidi="ar"/>
              </w:rPr>
              <w:t>（需提供带有CMA或CNAS认证报告）</w:t>
            </w:r>
          </w:p>
          <w:p w14:paraId="2F3F292C">
            <w:pPr>
              <w:keepNext/>
              <w:widowControl/>
              <w:snapToGrid w:val="0"/>
              <w:spacing w:line="360" w:lineRule="auto"/>
              <w:jc w:val="left"/>
              <w:textAlignment w:val="center"/>
              <w:rPr>
                <w:rFonts w:hint="eastAsia" w:ascii="宋体" w:hAnsi="宋体" w:cs="宋体"/>
                <w:color w:val="000000"/>
                <w:szCs w:val="21"/>
                <w:highlight w:val="none"/>
              </w:rPr>
            </w:pPr>
            <w:r>
              <w:rPr>
                <w:rFonts w:hint="eastAsia" w:ascii="宋体" w:hAnsi="宋体" w:cs="宋体"/>
                <w:color w:val="000000"/>
                <w:szCs w:val="21"/>
                <w:highlight w:val="none"/>
              </w:rPr>
              <w:t>10.支持存储配额配置和空间预分配功能，支持国标GB/T28181视频流直写云存储设备。</w:t>
            </w:r>
            <w:r>
              <w:rPr>
                <w:rFonts w:hint="eastAsia" w:ascii="宋体" w:hAnsi="宋体" w:cs="宋体"/>
                <w:color w:val="000000"/>
                <w:kern w:val="0"/>
                <w:szCs w:val="21"/>
                <w:highlight w:val="none"/>
                <w:lang w:bidi="ar"/>
              </w:rPr>
              <w:t>（需提供带有CMA或CNAS认证报告）</w:t>
            </w:r>
          </w:p>
          <w:p w14:paraId="656020F6">
            <w:pPr>
              <w:keepNext/>
              <w:widowControl/>
              <w:snapToGrid w:val="0"/>
              <w:spacing w:line="360" w:lineRule="auto"/>
              <w:jc w:val="left"/>
              <w:textAlignment w:val="center"/>
              <w:rPr>
                <w:rFonts w:hint="eastAsia" w:ascii="宋体" w:hAnsi="宋体" w:cs="宋体"/>
                <w:color w:val="000000"/>
                <w:szCs w:val="21"/>
                <w:highlight w:val="none"/>
              </w:rPr>
            </w:pPr>
            <w:r>
              <w:rPr>
                <w:rFonts w:hint="eastAsia" w:ascii="宋体" w:hAnsi="宋体" w:cs="宋体"/>
                <w:color w:val="000000"/>
                <w:szCs w:val="21"/>
                <w:highlight w:val="none"/>
              </w:rPr>
              <w:t>11. 支持不同节点的硬盘随意漫游，漫游过程中，不会造成数据丢失，方便运维和管理。</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78073065">
            <w:pPr>
              <w:keepNext/>
              <w:widowControl/>
              <w:snapToGrid w:val="0"/>
              <w:spacing w:line="360" w:lineRule="auto"/>
              <w:jc w:val="center"/>
              <w:textAlignment w:val="center"/>
              <w:rPr>
                <w:rFonts w:hint="eastAsia" w:ascii="宋体" w:hAnsi="宋体" w:cs="宋体"/>
                <w:color w:val="000000"/>
                <w:szCs w:val="21"/>
                <w:highlight w:val="none"/>
              </w:rPr>
            </w:pPr>
            <w:r>
              <w:rPr>
                <w:rFonts w:hint="eastAsia" w:ascii="宋体" w:hAnsi="宋体" w:cs="宋体"/>
                <w:color w:val="000000"/>
                <w:kern w:val="0"/>
                <w:szCs w:val="21"/>
                <w:highlight w:val="none"/>
                <w:lang w:bidi="ar"/>
              </w:rPr>
              <w:t>3</w:t>
            </w:r>
          </w:p>
        </w:tc>
        <w:tc>
          <w:tcPr>
            <w:tcW w:w="469" w:type="dxa"/>
            <w:tcBorders>
              <w:top w:val="single" w:color="000000" w:sz="4" w:space="0"/>
              <w:left w:val="single" w:color="000000" w:sz="4" w:space="0"/>
              <w:bottom w:val="single" w:color="000000" w:sz="4" w:space="0"/>
              <w:right w:val="single" w:color="000000" w:sz="4" w:space="0"/>
            </w:tcBorders>
            <w:noWrap w:val="0"/>
            <w:vAlign w:val="center"/>
          </w:tcPr>
          <w:p w14:paraId="6FB15CEA">
            <w:pPr>
              <w:keepNext/>
              <w:widowControl/>
              <w:snapToGrid w:val="0"/>
              <w:spacing w:line="360" w:lineRule="auto"/>
              <w:jc w:val="center"/>
              <w:textAlignment w:val="center"/>
              <w:rPr>
                <w:rFonts w:hint="eastAsia" w:ascii="宋体" w:hAnsi="宋体" w:cs="宋体"/>
                <w:color w:val="000000"/>
                <w:szCs w:val="21"/>
                <w:highlight w:val="none"/>
              </w:rPr>
            </w:pPr>
            <w:r>
              <w:rPr>
                <w:rFonts w:hint="eastAsia" w:ascii="宋体" w:hAnsi="宋体" w:cs="宋体"/>
                <w:color w:val="000000"/>
                <w:kern w:val="0"/>
                <w:szCs w:val="21"/>
                <w:highlight w:val="none"/>
                <w:lang w:bidi="ar"/>
              </w:rPr>
              <w:t>台</w:t>
            </w:r>
          </w:p>
        </w:tc>
      </w:tr>
      <w:tr w14:paraId="4EDA26FA">
        <w:tblPrEx>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7E1C71E8">
            <w:pPr>
              <w:keepNext/>
              <w:widowControl/>
              <w:snapToGrid w:val="0"/>
              <w:spacing w:line="360" w:lineRule="auto"/>
              <w:jc w:val="left"/>
              <w:textAlignment w:val="center"/>
              <w:rPr>
                <w:rFonts w:hint="eastAsia" w:ascii="宋体" w:hAnsi="宋体" w:cs="宋体"/>
                <w:color w:val="000000"/>
                <w:szCs w:val="21"/>
                <w:highlight w:val="none"/>
              </w:rPr>
            </w:pPr>
            <w:r>
              <w:rPr>
                <w:rFonts w:hint="eastAsia" w:ascii="宋体" w:hAnsi="宋体" w:cs="宋体"/>
                <w:color w:val="000000"/>
                <w:szCs w:val="21"/>
                <w:highlight w:val="none"/>
              </w:rPr>
              <w:t>课堂全要素采集分析</w:t>
            </w:r>
          </w:p>
        </w:tc>
        <w:tc>
          <w:tcPr>
            <w:tcW w:w="7006" w:type="dxa"/>
            <w:tcBorders>
              <w:top w:val="single" w:color="000000" w:sz="4" w:space="0"/>
              <w:left w:val="single" w:color="000000" w:sz="4" w:space="0"/>
              <w:bottom w:val="single" w:color="000000" w:sz="4" w:space="0"/>
              <w:right w:val="single" w:color="000000" w:sz="4" w:space="0"/>
            </w:tcBorders>
            <w:noWrap w:val="0"/>
            <w:vAlign w:val="center"/>
          </w:tcPr>
          <w:p w14:paraId="63E0EF9C">
            <w:pPr>
              <w:keepNext/>
              <w:widowControl/>
              <w:snapToGrid w:val="0"/>
              <w:spacing w:line="360" w:lineRule="auto"/>
              <w:jc w:val="left"/>
              <w:textAlignment w:val="center"/>
              <w:rPr>
                <w:rFonts w:ascii="宋体" w:hAnsi="宋体" w:cs="宋体"/>
                <w:b/>
                <w:bCs/>
                <w:szCs w:val="21"/>
                <w:highlight w:val="none"/>
              </w:rPr>
            </w:pPr>
            <w:r>
              <w:rPr>
                <w:rFonts w:hint="eastAsia" w:ascii="宋体" w:hAnsi="宋体" w:cs="宋体"/>
                <w:b/>
                <w:bCs/>
                <w:szCs w:val="21"/>
                <w:highlight w:val="none"/>
              </w:rPr>
              <w:pict>
                <v:rect id="矩形 5" o:spid="_x0000_s1026" o:spt="1" style="position:absolute;left:0pt;margin-left:0pt;margin-top:0pt;height:0pt;width:0.05pt;z-index:251661312;mso-width-relative:page;mso-height-relative:page;" filled="f" stroked="f" coordsize="21600,21600" o:allowincell="f" o:gfxdata="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">
                  <v:path/>
                  <v:fill on="f" focussize="0,0"/>
                  <v:stroke on="f"/>
                  <v:imagedata o:title=""/>
                  <o:lock v:ext="edit" aspectratio="t"/>
                  <w10:anchorlock/>
                </v:rect>
              </w:pict>
            </w:r>
            <w:r>
              <w:rPr>
                <w:rFonts w:hint="eastAsia" w:ascii="宋体" w:hAnsi="宋体" w:cs="宋体"/>
                <w:b/>
                <w:bCs/>
                <w:szCs w:val="21"/>
                <w:highlight w:val="none"/>
              </w:rPr>
              <w:t>AI教学分析模块：</w:t>
            </w:r>
          </w:p>
          <w:p w14:paraId="6041555F">
            <w:pPr>
              <w:keepNext/>
              <w:snapToGrid w:val="0"/>
              <w:spacing w:line="360" w:lineRule="auto"/>
              <w:rPr>
                <w:rFonts w:hint="eastAsia"/>
                <w:szCs w:val="21"/>
                <w:highlight w:val="none"/>
              </w:rPr>
            </w:pPr>
            <w:r>
              <w:rPr>
                <w:rFonts w:hint="eastAsia" w:ascii="宋体" w:hAnsi="宋体" w:cs="宋体"/>
                <w:szCs w:val="21"/>
                <w:highlight w:val="none"/>
              </w:rPr>
              <w:t>1.应具备AI学情教情分析算法，内置视频图像分析引擎，每1分钟可完成一轮分析并输出到勤率、前排就座率、抬头率等学情数据，支持课堂互动、教师走动、坐着授课等教情AI分析结果，且具备堆叠扩展的并发分析能力。</w:t>
            </w:r>
            <w:r>
              <w:rPr>
                <w:rFonts w:hint="eastAsia" w:ascii="宋体" w:hAnsi="宋体" w:cs="宋体"/>
                <w:color w:val="000000"/>
                <w:kern w:val="0"/>
                <w:szCs w:val="21"/>
                <w:highlight w:val="none"/>
                <w:lang w:bidi="ar"/>
              </w:rPr>
              <w:t>（需提供带有CMA或CNAS认证报告）</w:t>
            </w:r>
          </w:p>
          <w:p w14:paraId="6D7ADEC5">
            <w:pPr>
              <w:keepNext/>
              <w:widowControl/>
              <w:snapToGrid w:val="0"/>
              <w:spacing w:line="360" w:lineRule="auto"/>
              <w:jc w:val="left"/>
              <w:textAlignment w:val="center"/>
              <w:rPr>
                <w:rFonts w:hint="eastAsia" w:ascii="宋体" w:hAnsi="宋体" w:cs="宋体"/>
                <w:kern w:val="0"/>
                <w:szCs w:val="21"/>
                <w:highlight w:val="none"/>
                <w:lang w:bidi="ar"/>
              </w:rPr>
            </w:pPr>
            <w:r>
              <w:rPr>
                <w:rFonts w:hint="eastAsia" w:ascii="宋体" w:hAnsi="宋体" w:cs="宋体"/>
                <w:szCs w:val="21"/>
                <w:highlight w:val="none"/>
              </w:rPr>
              <w:t>2.▲支持AI能力中台管理功能，可实时掌握AI能力的使用运行情况及资源占用情况；支持多个算法库的管理功能，并支持横向扩展；具备算法库调用、业务模型库调用、数据处理及模型参数调整能力。</w:t>
            </w:r>
            <w:r>
              <w:rPr>
                <w:rFonts w:hint="eastAsia" w:ascii="宋体" w:hAnsi="宋体" w:cs="宋体"/>
                <w:kern w:val="0"/>
                <w:szCs w:val="21"/>
                <w:highlight w:val="none"/>
                <w:lang w:bidi="ar"/>
              </w:rPr>
              <w:t>（需提供带有CMA或CNAS认证的检测报告。 如检测报告上检测条目名称与本项要求的检测条目名称不完全一致时，应提供检测功能及检测结果完全符合招标要求的说明，评委会现场判定是否符合响应。注：检测的条目及功能参数应在检测报告中进行明显标注，采用如箭头、标红或下划线等标注方式，方便评委查看）</w:t>
            </w:r>
          </w:p>
          <w:p w14:paraId="644EAFF7">
            <w:pPr>
              <w:keepNext/>
              <w:snapToGrid w:val="0"/>
              <w:spacing w:line="360" w:lineRule="auto"/>
              <w:rPr>
                <w:rFonts w:hint="eastAsia"/>
                <w:highlight w:val="none"/>
              </w:rPr>
            </w:pPr>
            <w:r>
              <w:rPr>
                <w:rFonts w:hint="eastAsia" w:ascii="宋体" w:hAnsi="宋体" w:cs="宋体"/>
                <w:szCs w:val="21"/>
                <w:highlight w:val="none"/>
              </w:rPr>
              <w:t>3.内置算法库，涵盖语音识别、自然语言处理、推荐算法、图像分析等算法，可封装为独立的算法模块单独或组合使用，并对外提供标准服务接口或API调用接口。</w:t>
            </w:r>
          </w:p>
          <w:p w14:paraId="6D87A00F">
            <w:pPr>
              <w:keepNext/>
              <w:snapToGrid w:val="0"/>
              <w:spacing w:line="360" w:lineRule="auto"/>
              <w:rPr>
                <w:rFonts w:hint="eastAsia"/>
                <w:highlight w:val="none"/>
              </w:rPr>
            </w:pPr>
            <w:r>
              <w:rPr>
                <w:rFonts w:hint="eastAsia" w:ascii="宋体" w:hAnsi="宋体" w:cs="宋体"/>
                <w:szCs w:val="21"/>
                <w:highlight w:val="none"/>
              </w:rPr>
              <w:t>4.应具备人员统计算法，在小型、中型、大型教室且光照≥300 Lux的环境下，人数识别统计准确率≥95％；在复杂光照环境下，准确率不低于93％。</w:t>
            </w:r>
          </w:p>
          <w:p w14:paraId="35BA63DB">
            <w:pPr>
              <w:keepNext/>
              <w:snapToGrid w:val="0"/>
              <w:spacing w:line="360" w:lineRule="auto"/>
              <w:rPr>
                <w:rFonts w:hint="eastAsia"/>
                <w:highlight w:val="none"/>
              </w:rPr>
            </w:pPr>
            <w:r>
              <w:rPr>
                <w:rFonts w:hint="eastAsia" w:ascii="宋体" w:hAnsi="宋体" w:cs="宋体"/>
                <w:szCs w:val="21"/>
                <w:highlight w:val="none"/>
              </w:rPr>
              <w:t>5.应具备学生行为分析功能，可实时检测趴桌、起立、使用手机、抬头听讲、举手等行为动作，提供带时间戳的行为数据，供业务系统根据时长占比绘制学情热力图，辅助学情改进。</w:t>
            </w:r>
          </w:p>
          <w:p w14:paraId="5505739E">
            <w:pPr>
              <w:keepNext/>
              <w:widowControl/>
              <w:snapToGrid w:val="0"/>
              <w:spacing w:line="360" w:lineRule="auto"/>
              <w:jc w:val="left"/>
              <w:textAlignment w:val="center"/>
              <w:rPr>
                <w:rFonts w:hint="eastAsia" w:ascii="宋体" w:hAnsi="宋体" w:cs="宋体"/>
                <w:szCs w:val="21"/>
                <w:highlight w:val="none"/>
              </w:rPr>
            </w:pPr>
            <w:r>
              <w:rPr>
                <w:rFonts w:hint="eastAsia" w:ascii="宋体" w:hAnsi="宋体" w:cs="宋体"/>
                <w:szCs w:val="21"/>
                <w:highlight w:val="none"/>
              </w:rPr>
              <w:t>6.内置语音识别及翻译引擎，需实现本地化部署，并支持语料库及算法库的定期更新以确保转写准确度；支持中文英文混合语音转写，且支持不低于8种语言的翻译（包含中文、英文、法文、俄文、阿拉伯文和西班牙文等联合国官方语言）。</w:t>
            </w:r>
          </w:p>
          <w:p w14:paraId="5A3B3A3C">
            <w:pPr>
              <w:keepNext/>
              <w:snapToGrid w:val="0"/>
              <w:spacing w:line="360" w:lineRule="auto"/>
              <w:rPr>
                <w:rFonts w:hint="eastAsia" w:ascii="宋体" w:hAnsi="宋体" w:cs="宋体"/>
                <w:szCs w:val="21"/>
                <w:highlight w:val="none"/>
              </w:rPr>
            </w:pPr>
            <w:r>
              <w:rPr>
                <w:rFonts w:hint="eastAsia" w:ascii="宋体" w:hAnsi="宋体" w:cs="宋体"/>
                <w:szCs w:val="21"/>
                <w:highlight w:val="none"/>
              </w:rPr>
              <w:t>7.支持敏感词管理和热词管理，可实现对≥50万个敏感词、≥5万个热词的管理，支持自定义选择不同敏感词库，可设置敏感触发自动终止课程直播等管理策略。</w:t>
            </w:r>
          </w:p>
          <w:p w14:paraId="311B792D">
            <w:pPr>
              <w:keepNext/>
              <w:snapToGrid w:val="0"/>
              <w:spacing w:line="360" w:lineRule="auto"/>
              <w:rPr>
                <w:rFonts w:hint="eastAsia" w:ascii="宋体" w:hAnsi="宋体" w:cs="宋体"/>
                <w:szCs w:val="21"/>
                <w:highlight w:val="none"/>
              </w:rPr>
            </w:pPr>
            <w:r>
              <w:rPr>
                <w:rFonts w:hint="eastAsia" w:ascii="宋体" w:hAnsi="宋体" w:cs="宋体"/>
                <w:szCs w:val="21"/>
                <w:highlight w:val="none"/>
              </w:rPr>
              <w:t>8.支持精准语音转写效果，近场中文普通话识别准确率需≥96%；可根据语音内容和停顿智能断句、分段并匹配标点符号；实现语音转写文本的上下文顺滑处理，支持语气词过滤、敏感词过滤显示，可分析敏感词并生成报告，对于课程中的敏感词在转写时按策略屏蔽。（</w:t>
            </w:r>
            <w:r>
              <w:rPr>
                <w:rFonts w:hint="eastAsia" w:ascii="宋体" w:hAnsi="宋体" w:cs="宋体"/>
                <w:color w:val="000000"/>
                <w:kern w:val="0"/>
                <w:szCs w:val="21"/>
                <w:highlight w:val="none"/>
                <w:lang w:bidi="ar"/>
              </w:rPr>
              <w:t>需提供带有CMA或CNAS认证报告</w:t>
            </w:r>
            <w:r>
              <w:rPr>
                <w:rFonts w:hint="eastAsia" w:ascii="宋体" w:hAnsi="宋体" w:cs="宋体"/>
                <w:szCs w:val="21"/>
                <w:highlight w:val="none"/>
              </w:rPr>
              <w:t>）</w:t>
            </w:r>
          </w:p>
          <w:p w14:paraId="0C0A4C78">
            <w:pPr>
              <w:keepNext/>
              <w:snapToGrid w:val="0"/>
              <w:spacing w:line="360" w:lineRule="auto"/>
              <w:rPr>
                <w:rFonts w:hint="eastAsia" w:ascii="宋体" w:hAnsi="宋体" w:cs="宋体"/>
                <w:szCs w:val="21"/>
                <w:highlight w:val="none"/>
              </w:rPr>
            </w:pPr>
            <w:r>
              <w:rPr>
                <w:rFonts w:hint="eastAsia" w:ascii="宋体" w:hAnsi="宋体" w:cs="宋体"/>
                <w:szCs w:val="21"/>
                <w:highlight w:val="none"/>
              </w:rPr>
              <w:t>9.支持倍速语音转写，最大支持≥40倍速，且具备高准确率与低延迟；支持实时语音转写，转写速度≤100毫秒。</w:t>
            </w:r>
          </w:p>
          <w:p w14:paraId="1E163E9F">
            <w:pPr>
              <w:keepNext/>
              <w:snapToGrid w:val="0"/>
              <w:spacing w:line="360" w:lineRule="auto"/>
              <w:rPr>
                <w:rFonts w:hint="eastAsia" w:ascii="宋体" w:hAnsi="宋体" w:cs="宋体"/>
                <w:szCs w:val="21"/>
                <w:highlight w:val="none"/>
              </w:rPr>
            </w:pPr>
            <w:r>
              <w:rPr>
                <w:rFonts w:hint="eastAsia" w:ascii="宋体" w:hAnsi="宋体" w:cs="宋体"/>
                <w:szCs w:val="21"/>
                <w:highlight w:val="none"/>
              </w:rPr>
              <w:t>10.支持OCR识别，可自动识别PPT课件呈现的文字及公式，智能提取关键热词；通过关键词搜索可快速定位特定知识点所在的视频位置，实现文本与时间线自动对应；管理员可在线编辑文本并保存或发布，OCR识别的课程资料可与课程或课次关联。</w:t>
            </w:r>
          </w:p>
          <w:p w14:paraId="55C6B714">
            <w:pPr>
              <w:keepNext/>
              <w:widowControl/>
              <w:snapToGrid w:val="0"/>
              <w:spacing w:line="360" w:lineRule="auto"/>
              <w:jc w:val="left"/>
              <w:textAlignment w:val="center"/>
              <w:rPr>
                <w:rFonts w:ascii="宋体" w:hAnsi="宋体" w:cs="宋体"/>
                <w:b/>
                <w:bCs/>
                <w:szCs w:val="21"/>
                <w:highlight w:val="none"/>
              </w:rPr>
            </w:pPr>
            <w:r>
              <w:rPr>
                <w:rFonts w:hint="eastAsia" w:ascii="宋体" w:hAnsi="宋体" w:cs="宋体"/>
                <w:b/>
                <w:bCs/>
                <w:szCs w:val="21"/>
                <w:highlight w:val="none"/>
              </w:rPr>
              <w:t>AI巡课模块：</w:t>
            </w:r>
          </w:p>
          <w:p w14:paraId="7C634D45">
            <w:pPr>
              <w:keepNext/>
              <w:widowControl/>
              <w:snapToGrid w:val="0"/>
              <w:spacing w:line="360" w:lineRule="auto"/>
              <w:jc w:val="left"/>
              <w:textAlignment w:val="center"/>
              <w:rPr>
                <w:rFonts w:hint="eastAsia" w:ascii="宋体" w:hAnsi="宋体" w:cs="宋体"/>
                <w:szCs w:val="21"/>
                <w:highlight w:val="none"/>
              </w:rPr>
            </w:pPr>
            <w:r>
              <w:rPr>
                <w:rFonts w:hint="eastAsia" w:ascii="宋体" w:hAnsi="宋体" w:cs="宋体"/>
                <w:szCs w:val="21"/>
                <w:highlight w:val="none"/>
              </w:rPr>
              <w:t>1.应具备在线巡课、预警中心、教室情况统计、系统管理等功能模块。</w:t>
            </w:r>
          </w:p>
          <w:p w14:paraId="506C0E20">
            <w:pPr>
              <w:keepNext/>
              <w:widowControl/>
              <w:snapToGrid w:val="0"/>
              <w:spacing w:line="360" w:lineRule="auto"/>
              <w:jc w:val="left"/>
              <w:textAlignment w:val="center"/>
              <w:rPr>
                <w:rFonts w:hint="eastAsia" w:ascii="宋体" w:hAnsi="宋体" w:cs="宋体"/>
                <w:szCs w:val="21"/>
                <w:highlight w:val="none"/>
              </w:rPr>
            </w:pPr>
            <w:r>
              <w:rPr>
                <w:rFonts w:hint="eastAsia" w:ascii="宋体" w:hAnsi="宋体" w:cs="宋体"/>
                <w:szCs w:val="21"/>
                <w:highlight w:val="none"/>
              </w:rPr>
              <w:t>2.系统应具备教学数据导航面板，支持统计在线教室数量、总教室数、待上课程数、总课程数、上课中教室数、即将上课教室数、无课教室数、有异常教室数。</w:t>
            </w:r>
          </w:p>
          <w:p w14:paraId="4B21C49A">
            <w:pPr>
              <w:keepNext/>
              <w:widowControl/>
              <w:snapToGrid w:val="0"/>
              <w:spacing w:line="360" w:lineRule="auto"/>
              <w:jc w:val="left"/>
              <w:textAlignment w:val="center"/>
              <w:rPr>
                <w:rFonts w:hint="eastAsia" w:ascii="宋体" w:hAnsi="宋体" w:cs="宋体"/>
                <w:szCs w:val="21"/>
                <w:highlight w:val="none"/>
              </w:rPr>
            </w:pPr>
            <w:r>
              <w:rPr>
                <w:rFonts w:hint="eastAsia" w:ascii="宋体" w:hAnsi="宋体" w:cs="宋体"/>
                <w:szCs w:val="21"/>
                <w:highlight w:val="none"/>
              </w:rPr>
              <w:t>3.支持通过勾选“上课中、即将上课、无课、异常”状态快速过滤教室数据，也支持综合数据筛选，可筛选的条件包括楼栋名称、教室名称、课程名称、课程状态、异常状态、教室状态、异常类型、AI指标阈值等，筛选后右侧分页显示相应层级下的教室资源。</w:t>
            </w:r>
          </w:p>
          <w:p w14:paraId="7475F4D1">
            <w:pPr>
              <w:keepNext/>
              <w:snapToGrid w:val="0"/>
              <w:spacing w:line="360" w:lineRule="auto"/>
              <w:rPr>
                <w:rFonts w:hint="eastAsia"/>
                <w:highlight w:val="none"/>
              </w:rPr>
            </w:pPr>
            <w:r>
              <w:rPr>
                <w:rFonts w:hint="eastAsia" w:ascii="宋体" w:hAnsi="宋体" w:cs="宋体"/>
                <w:szCs w:val="21"/>
                <w:highlight w:val="none"/>
              </w:rPr>
              <w:t>4.支持关注面板，可查看所有已关注的教室，支持通过教室名称、教学楼名称模糊搜索关注的教室，支持单个删除或全部清空关注教室。</w:t>
            </w:r>
          </w:p>
          <w:p w14:paraId="1A07B4B1">
            <w:pPr>
              <w:keepNext/>
              <w:widowControl/>
              <w:snapToGrid w:val="0"/>
              <w:spacing w:line="360" w:lineRule="auto"/>
              <w:jc w:val="left"/>
              <w:textAlignment w:val="center"/>
              <w:rPr>
                <w:rFonts w:hint="eastAsia" w:ascii="宋体" w:hAnsi="宋体" w:cs="宋体"/>
                <w:szCs w:val="21"/>
                <w:highlight w:val="none"/>
              </w:rPr>
            </w:pPr>
            <w:r>
              <w:rPr>
                <w:rFonts w:hint="eastAsia" w:ascii="宋体" w:hAnsi="宋体" w:cs="宋体"/>
                <w:szCs w:val="21"/>
                <w:highlight w:val="none"/>
              </w:rPr>
              <w:t>5.支持预案面板，支持新增校级、院级、运维管理等不同类型预案，可设置预案名称、预案属性；支持按照教室、学院、课程等维度设置预案的巡课范围。</w:t>
            </w:r>
          </w:p>
          <w:p w14:paraId="40066D7F">
            <w:pPr>
              <w:keepNext/>
              <w:snapToGrid w:val="0"/>
              <w:spacing w:line="360" w:lineRule="auto"/>
              <w:rPr>
                <w:rFonts w:hint="eastAsia" w:ascii="宋体" w:hAnsi="宋体" w:cs="宋体"/>
                <w:szCs w:val="21"/>
                <w:highlight w:val="none"/>
              </w:rPr>
            </w:pPr>
            <w:r>
              <w:rPr>
                <w:rFonts w:hint="eastAsia" w:ascii="宋体" w:hAnsi="宋体" w:cs="宋体"/>
                <w:szCs w:val="21"/>
                <w:highlight w:val="none"/>
              </w:rPr>
              <w:t>6.支持单视角与多视角切换，在4/6/9/10/16/36窗口模式下支持不同视角方案；切换到不同多视角后，根据设置规则，按从左到右、从上到下的顺序合并为一组，依次显示同一教室的不同。</w:t>
            </w:r>
          </w:p>
          <w:p w14:paraId="07602E5C">
            <w:pPr>
              <w:keepNext/>
              <w:snapToGrid w:val="0"/>
              <w:spacing w:line="360" w:lineRule="auto"/>
              <w:rPr>
                <w:rFonts w:hint="eastAsia"/>
                <w:highlight w:val="none"/>
              </w:rPr>
            </w:pPr>
            <w:r>
              <w:rPr>
                <w:rFonts w:hint="eastAsia" w:ascii="宋体" w:hAnsi="宋体" w:cs="宋体"/>
                <w:szCs w:val="21"/>
                <w:highlight w:val="none"/>
              </w:rPr>
              <w:t>7.支持视频码率切换，可全局切换所有窗口视频的码率，以适应不同网络环境和不同性能设备的使用需求。</w:t>
            </w:r>
          </w:p>
          <w:p w14:paraId="75DF1A2E">
            <w:pPr>
              <w:keepNext/>
              <w:snapToGrid w:val="0"/>
              <w:spacing w:line="360" w:lineRule="auto"/>
              <w:rPr>
                <w:rFonts w:hint="eastAsia"/>
                <w:highlight w:val="none"/>
              </w:rPr>
            </w:pPr>
            <w:r>
              <w:rPr>
                <w:rFonts w:hint="eastAsia" w:ascii="宋体" w:hAnsi="宋体" w:cs="宋体"/>
                <w:szCs w:val="21"/>
                <w:highlight w:val="none"/>
              </w:rPr>
              <w:t>8.支持轮巡功能一键开启或关闭。开启轮巡功能时，若窗口内视频超过一页，可根据设定时间实现播放窗口翻页，翻页间隔时间可手动调整。</w:t>
            </w:r>
          </w:p>
          <w:p w14:paraId="1A7C0FCE">
            <w:pPr>
              <w:keepNext/>
              <w:widowControl/>
              <w:snapToGrid w:val="0"/>
              <w:spacing w:line="360" w:lineRule="auto"/>
              <w:jc w:val="left"/>
              <w:textAlignment w:val="center"/>
              <w:rPr>
                <w:rFonts w:hint="eastAsia" w:ascii="宋体" w:hAnsi="宋体" w:cs="宋体"/>
                <w:szCs w:val="21"/>
                <w:highlight w:val="none"/>
              </w:rPr>
            </w:pPr>
            <w:r>
              <w:rPr>
                <w:rFonts w:hint="eastAsia" w:ascii="宋体" w:hAnsi="宋体" w:cs="宋体"/>
                <w:szCs w:val="21"/>
                <w:highlight w:val="none"/>
              </w:rPr>
              <w:t>9.巡视窗口支持展示对应教室名称、课程状态、当前播放视角等信息；当该教室有排课信息时，将鼠标悬停即可显示课程名称、教学班编号、教学班名称、授课老师、课程时间、开课学院等信息。</w:t>
            </w:r>
          </w:p>
          <w:p w14:paraId="150A42DB">
            <w:pPr>
              <w:keepNext/>
              <w:widowControl/>
              <w:snapToGrid w:val="0"/>
              <w:spacing w:line="360" w:lineRule="auto"/>
              <w:jc w:val="left"/>
              <w:textAlignment w:val="center"/>
              <w:rPr>
                <w:rFonts w:hint="eastAsia" w:ascii="宋体" w:hAnsi="宋体" w:cs="宋体"/>
                <w:szCs w:val="21"/>
                <w:highlight w:val="none"/>
              </w:rPr>
            </w:pPr>
            <w:r>
              <w:rPr>
                <w:rFonts w:hint="eastAsia" w:ascii="宋体" w:hAnsi="宋体" w:cs="宋体"/>
                <w:szCs w:val="21"/>
                <w:highlight w:val="none"/>
              </w:rPr>
              <w:t>10.支持对巡视窗口进行手动视角切换、一键开启或关闭声音、一键全屏、一键关注或取消关注等操作。</w:t>
            </w:r>
          </w:p>
          <w:p w14:paraId="1CEB5650">
            <w:pPr>
              <w:keepNext/>
              <w:widowControl/>
              <w:snapToGrid w:val="0"/>
              <w:spacing w:line="360" w:lineRule="auto"/>
              <w:jc w:val="left"/>
              <w:textAlignment w:val="center"/>
              <w:rPr>
                <w:rFonts w:hint="eastAsia" w:ascii="宋体" w:hAnsi="宋体" w:cs="宋体"/>
                <w:szCs w:val="21"/>
                <w:highlight w:val="none"/>
              </w:rPr>
            </w:pPr>
            <w:r>
              <w:rPr>
                <w:rFonts w:hint="eastAsia" w:ascii="宋体" w:hAnsi="宋体" w:cs="宋体"/>
                <w:szCs w:val="21"/>
                <w:highlight w:val="none"/>
              </w:rPr>
              <w:t>11.在选用WebRTC协议、单路视频流为1080P/2Mbps码流的情况下，支持单路视频源加载时长≤200ms，36路视频同时加载时长≤1s。</w:t>
            </w:r>
          </w:p>
          <w:p w14:paraId="3042005E">
            <w:pPr>
              <w:keepNext/>
              <w:snapToGrid w:val="0"/>
              <w:spacing w:line="360" w:lineRule="auto"/>
              <w:rPr>
                <w:rFonts w:hint="eastAsia"/>
                <w:highlight w:val="none"/>
              </w:rPr>
            </w:pPr>
            <w:r>
              <w:rPr>
                <w:rFonts w:hint="eastAsia" w:ascii="宋体" w:hAnsi="宋体" w:cs="宋体"/>
                <w:szCs w:val="21"/>
                <w:highlight w:val="none"/>
              </w:rPr>
              <w:t>12.支持音频检测功能，开启后可显示音频波动状态，根据音频流状态动态呈现教室内的音频情况。</w:t>
            </w:r>
          </w:p>
          <w:p w14:paraId="0B4988C9">
            <w:pPr>
              <w:keepNext/>
              <w:snapToGrid w:val="0"/>
              <w:spacing w:line="360" w:lineRule="auto"/>
              <w:rPr>
                <w:rFonts w:hint="eastAsia"/>
                <w:highlight w:val="none"/>
              </w:rPr>
            </w:pPr>
            <w:r>
              <w:rPr>
                <w:rFonts w:hint="eastAsia" w:ascii="宋体" w:hAnsi="宋体" w:cs="宋体"/>
                <w:szCs w:val="21"/>
                <w:highlight w:val="none"/>
              </w:rPr>
              <w:t>13.支持AI分析功能，在巡视窗口点击AI分析按钮，可查看当前教室的智能分析结果：有课时展示选课学生、实到学生、出勤率、前排就座率、抬头率、座位分布；无课时展示教室座位数、就座人数、教室上座率、教室空闲率。</w:t>
            </w:r>
          </w:p>
          <w:p w14:paraId="39A01D80">
            <w:pPr>
              <w:keepNext/>
              <w:widowControl/>
              <w:snapToGrid w:val="0"/>
              <w:spacing w:line="360" w:lineRule="auto"/>
              <w:jc w:val="left"/>
              <w:textAlignment w:val="center"/>
              <w:rPr>
                <w:rFonts w:hint="eastAsia" w:ascii="宋体" w:hAnsi="宋体" w:cs="宋体"/>
                <w:szCs w:val="21"/>
                <w:highlight w:val="none"/>
              </w:rPr>
            </w:pPr>
            <w:r>
              <w:rPr>
                <w:rFonts w:hint="eastAsia" w:ascii="宋体" w:hAnsi="宋体" w:cs="宋体"/>
                <w:szCs w:val="21"/>
                <w:highlight w:val="none"/>
              </w:rPr>
              <w:t>14.支持通过窗口巡视面板快速跳转到教室巡查详情页面。详情页面有课时顶部显示课程相关信息（课程名称、授课老师、课程时间、教学班名称等），无课时顶部显示教室名称；支持在巡查详情页自主设置分屏样式，手动切换单屏、双屏、三屏、四屏，并自主选择各分屏可播放的视角数据源；多画面模式下可通过拖拽对调不同分屏的数据源。</w:t>
            </w:r>
          </w:p>
          <w:p w14:paraId="4E31FBC9">
            <w:pPr>
              <w:keepNext/>
              <w:widowControl/>
              <w:snapToGrid w:val="0"/>
              <w:spacing w:line="360" w:lineRule="auto"/>
              <w:jc w:val="left"/>
              <w:textAlignment w:val="center"/>
              <w:rPr>
                <w:rFonts w:hint="eastAsia" w:ascii="宋体" w:hAnsi="宋体" w:cs="宋体"/>
                <w:szCs w:val="21"/>
                <w:highlight w:val="none"/>
              </w:rPr>
            </w:pPr>
            <w:r>
              <w:rPr>
                <w:rFonts w:hint="eastAsia" w:ascii="宋体" w:hAnsi="宋体" w:cs="宋体"/>
                <w:szCs w:val="21"/>
                <w:highlight w:val="none"/>
              </w:rPr>
              <w:t>15.支持管理员在巡课时通过教室内的摄像机与教室人员进行反向语音沟通，便于即时通知、运维管理及紧急情况指挥。</w:t>
            </w:r>
          </w:p>
          <w:p w14:paraId="689D5042">
            <w:pPr>
              <w:keepNext/>
              <w:widowControl/>
              <w:snapToGrid w:val="0"/>
              <w:spacing w:line="360" w:lineRule="auto"/>
              <w:jc w:val="left"/>
              <w:textAlignment w:val="center"/>
              <w:rPr>
                <w:rFonts w:hint="eastAsia" w:ascii="宋体" w:hAnsi="宋体" w:cs="宋体"/>
                <w:szCs w:val="21"/>
                <w:highlight w:val="none"/>
              </w:rPr>
            </w:pPr>
            <w:r>
              <w:rPr>
                <w:rFonts w:hint="eastAsia" w:ascii="宋体" w:hAnsi="宋体" w:cs="宋体"/>
                <w:szCs w:val="21"/>
                <w:highlight w:val="none"/>
              </w:rPr>
              <w:t>16.支持预警事件设置，可设置学情维度和音视频设备维度的预警事件。学情预警事件支持设置指标名称（出勤率异常、前排就座率异常、前排满座率异常、迟到率异常、抬头率异常）、预警等级、触发阈值、提醒文案等参数；录播音视频设备预警事件支持设置指标名称（设备离线）、预警等级、触发频次、提醒文案等参数。</w:t>
            </w:r>
          </w:p>
          <w:p w14:paraId="1C3AFEC0">
            <w:pPr>
              <w:keepNext/>
              <w:snapToGrid w:val="0"/>
              <w:spacing w:line="360" w:lineRule="auto"/>
              <w:rPr>
                <w:rFonts w:hint="eastAsia"/>
                <w:highlight w:val="none"/>
              </w:rPr>
            </w:pPr>
            <w:r>
              <w:rPr>
                <w:rFonts w:hint="eastAsia" w:ascii="宋体" w:hAnsi="宋体" w:cs="宋体"/>
                <w:szCs w:val="21"/>
                <w:highlight w:val="none"/>
              </w:rPr>
              <w:t>17.系统支持预警数据统计，可展示今日新增预警总数以及高、中、低不同预警级别的数量；支持统计近7天、周次、月度、学期及自定义时间段范围内的预警总数、待处理预警数量、挂起预警数量、已处理预警数量。</w:t>
            </w:r>
          </w:p>
          <w:p w14:paraId="4DFD3DA1">
            <w:pPr>
              <w:keepNext/>
              <w:widowControl/>
              <w:snapToGrid w:val="0"/>
              <w:spacing w:line="360" w:lineRule="auto"/>
              <w:jc w:val="left"/>
              <w:textAlignment w:val="center"/>
              <w:rPr>
                <w:rFonts w:hint="eastAsia" w:ascii="宋体" w:hAnsi="宋体" w:cs="宋体"/>
                <w:szCs w:val="21"/>
                <w:highlight w:val="none"/>
              </w:rPr>
            </w:pPr>
            <w:r>
              <w:rPr>
                <w:rFonts w:hint="eastAsia" w:ascii="宋体" w:hAnsi="宋体" w:cs="宋体"/>
                <w:szCs w:val="21"/>
                <w:highlight w:val="none"/>
              </w:rPr>
              <w:t>18.支持排课教室数据统计，可展示课程时间、课程节次、课程名称、上课教室、教学班、授课老师、实到学生、应到学生、到勤率、迟到人数、前排就座人数、前排就座率、前排满座率、抬头率、教室座位利用率等维度的数据。</w:t>
            </w:r>
          </w:p>
          <w:p w14:paraId="2945BA8E">
            <w:pPr>
              <w:keepNext/>
              <w:widowControl/>
              <w:snapToGrid w:val="0"/>
              <w:spacing w:line="360" w:lineRule="auto"/>
              <w:jc w:val="left"/>
              <w:textAlignment w:val="center"/>
              <w:rPr>
                <w:rFonts w:hint="eastAsia" w:ascii="宋体" w:hAnsi="宋体" w:cs="宋体"/>
                <w:szCs w:val="21"/>
                <w:highlight w:val="none"/>
              </w:rPr>
            </w:pPr>
            <w:r>
              <w:rPr>
                <w:rFonts w:hint="eastAsia" w:ascii="宋体" w:hAnsi="宋体" w:cs="宋体"/>
                <w:szCs w:val="21"/>
                <w:highlight w:val="none"/>
              </w:rPr>
              <w:t>19.支持无课教室数据统计，可展示时间段划分、教室、教室状态、教室座位数、教室人数、前排上座率、前排空闲率、最新时间等维度的数据。</w:t>
            </w:r>
          </w:p>
          <w:p w14:paraId="10204B21">
            <w:pPr>
              <w:keepNext/>
              <w:widowControl/>
              <w:snapToGrid w:val="0"/>
              <w:spacing w:line="360" w:lineRule="auto"/>
              <w:jc w:val="left"/>
              <w:textAlignment w:val="center"/>
              <w:rPr>
                <w:rFonts w:hint="eastAsia" w:ascii="宋体" w:hAnsi="宋体" w:cs="宋体"/>
                <w:szCs w:val="21"/>
                <w:highlight w:val="none"/>
              </w:rPr>
            </w:pPr>
            <w:r>
              <w:rPr>
                <w:rFonts w:hint="eastAsia" w:ascii="宋体" w:hAnsi="宋体" w:cs="宋体"/>
                <w:szCs w:val="21"/>
                <w:highlight w:val="none"/>
              </w:rPr>
              <w:t>20.支持空间概览功能，可对排课教室与无课教室进行空间概览，并支持按校区、楼宇及日期等多维度筛选展示；系统能实时统计各教室的当日节次占用信息及额定容量，自动计算并可视化展示空间利用率与空间使用率，同时提供全校平均数据统计及各教室使用率的动态排名展示。</w:t>
            </w:r>
          </w:p>
          <w:p w14:paraId="164FB366">
            <w:pPr>
              <w:keepNext/>
              <w:widowControl/>
              <w:snapToGrid w:val="0"/>
              <w:spacing w:line="360" w:lineRule="auto"/>
              <w:jc w:val="left"/>
              <w:textAlignment w:val="center"/>
              <w:rPr>
                <w:rFonts w:hint="eastAsia" w:ascii="宋体" w:hAnsi="宋体" w:cs="宋体"/>
                <w:szCs w:val="21"/>
                <w:highlight w:val="none"/>
              </w:rPr>
            </w:pPr>
            <w:r>
              <w:rPr>
                <w:rFonts w:hint="eastAsia" w:ascii="宋体" w:hAnsi="宋体" w:cs="宋体"/>
                <w:szCs w:val="21"/>
                <w:highlight w:val="none"/>
              </w:rPr>
              <w:t>21.具备AI智能运维巡检管理功能，可对课堂录制设备状态进行巡检，提供巡检计划的创建、编辑、启停及全生命周期状态（计划总数、生效中、已失效、即将到期）的可视化看板管理；系统支持按名称及频率智能检索巡检任务，支持设备在线检测、视频质量检测（如画面歪斜、模糊）等多种巡检类型，并能自动化记录巡检频率、最近执行结果、执行时间及预计下一次执行时间，实现对教室设备及课程资源的闭环监控。</w:t>
            </w:r>
          </w:p>
          <w:p w14:paraId="794BBAE1">
            <w:pPr>
              <w:keepNext/>
              <w:widowControl/>
              <w:snapToGrid w:val="0"/>
              <w:spacing w:line="360" w:lineRule="auto"/>
              <w:jc w:val="left"/>
              <w:textAlignment w:val="center"/>
              <w:rPr>
                <w:rFonts w:hint="eastAsia" w:ascii="宋体" w:hAnsi="宋体" w:cs="宋体"/>
                <w:szCs w:val="21"/>
                <w:highlight w:val="none"/>
              </w:rPr>
            </w:pPr>
            <w:r>
              <w:rPr>
                <w:rFonts w:hint="eastAsia" w:ascii="宋体" w:hAnsi="宋体" w:cs="宋体"/>
                <w:szCs w:val="21"/>
                <w:highlight w:val="none"/>
              </w:rPr>
              <w:t>22.支持对全校教室及视频资源的在线、离线及异常状态进行实时监测与统计，并提供状态分布环形图及按教学楼维度的状态分布柱状图；系统支持手动立即执行指定的AI 巡检任务可自动化识别并记录视频通道的异常类型及精确检测时间，并提供基于教室名称和视频通道名称的快速搜索与异常明细定位功能。</w:t>
            </w:r>
          </w:p>
          <w:p w14:paraId="31515AB6">
            <w:pPr>
              <w:keepNext/>
              <w:widowControl/>
              <w:snapToGrid w:val="0"/>
              <w:spacing w:line="360" w:lineRule="auto"/>
              <w:jc w:val="left"/>
              <w:textAlignment w:val="center"/>
              <w:rPr>
                <w:rFonts w:hint="eastAsia"/>
                <w:highlight w:val="none"/>
              </w:rPr>
            </w:pPr>
            <w:r>
              <w:rPr>
                <w:rFonts w:hint="eastAsia" w:ascii="宋体" w:hAnsi="宋体" w:cs="宋体"/>
                <w:szCs w:val="21"/>
                <w:highlight w:val="none"/>
              </w:rPr>
              <w:t>23. 提供全域教学数字化巡课驾驶舱，支持对今日概况、学情概况、开课数量、空间使用情况、上课情况、巡课覆盖进行实时可视化监测，并提供多维度的历史趋势分析、数据环比展示及多级筛选功能。</w:t>
            </w:r>
          </w:p>
          <w:p w14:paraId="122877FA">
            <w:pPr>
              <w:keepNext/>
              <w:snapToGrid w:val="0"/>
              <w:spacing w:line="360" w:lineRule="auto"/>
              <w:rPr>
                <w:rFonts w:hint="eastAsia"/>
                <w:highlight w:val="none"/>
              </w:rPr>
            </w:pPr>
            <w:r>
              <w:rPr>
                <w:rFonts w:hint="eastAsia"/>
                <w:highlight w:val="none"/>
              </w:rPr>
              <w:t>24. 应支持考试期间复用为智能巡考，</w:t>
            </w:r>
            <w:r>
              <w:rPr>
                <w:rFonts w:hint="eastAsia" w:ascii="宋体" w:hAnsi="宋体" w:cs="宋体"/>
                <w:szCs w:val="21"/>
                <w:highlight w:val="none"/>
              </w:rPr>
              <w:t>提供考试录像预约、存储管理及视频回看等功能，可设置考试计划、录像留存时间与覆盖策略。</w:t>
            </w:r>
          </w:p>
          <w:p w14:paraId="4C700FDD">
            <w:pPr>
              <w:keepNext/>
              <w:widowControl/>
              <w:snapToGrid w:val="0"/>
              <w:spacing w:line="360" w:lineRule="auto"/>
              <w:jc w:val="left"/>
              <w:textAlignment w:val="center"/>
              <w:rPr>
                <w:rFonts w:hint="eastAsia" w:ascii="宋体" w:hAnsi="宋体" w:cs="宋体"/>
                <w:szCs w:val="21"/>
                <w:highlight w:val="none"/>
              </w:rPr>
            </w:pPr>
            <w:r>
              <w:rPr>
                <w:rFonts w:hint="eastAsia" w:ascii="宋体" w:hAnsi="宋体" w:cs="宋体"/>
                <w:szCs w:val="21"/>
                <w:highlight w:val="none"/>
              </w:rPr>
              <w:t>25. 应支持实时巡考，可从多视角轮巡不同考场视频并设置轮巡时间，支持保存巡考预案，可通过勾选“考试中、即将考试、异常”状态快速过滤考场教室数据。</w:t>
            </w:r>
          </w:p>
          <w:p w14:paraId="70980EF8">
            <w:pPr>
              <w:keepNext/>
              <w:snapToGrid w:val="0"/>
              <w:spacing w:line="360" w:lineRule="auto"/>
              <w:rPr>
                <w:rFonts w:hint="eastAsia"/>
                <w:highlight w:val="none"/>
              </w:rPr>
            </w:pPr>
            <w:r>
              <w:rPr>
                <w:rFonts w:hint="eastAsia" w:ascii="宋体" w:hAnsi="宋体" w:cs="宋体"/>
                <w:szCs w:val="21"/>
                <w:highlight w:val="none"/>
              </w:rPr>
              <w:t>26. 系统支持将预警相关信息（含预警截图、预警短视频、考生基本信息等）推送至客户端，进行分类汇总与可视化展示，可直观呈现考试计划、考试场次、场次时间范围、考试科目，以及审核预警数、异常预警数、正常预警数、待审核预警数、预警考场数、预警考场排名、预警动态、预警行为统计（分考生个人、考生群体、监考员三大类，显示异常行为及已审核数量与占比）、考点总数、考场总数、考生实到人数、缺考率、预警考场率等信息。</w:t>
            </w:r>
          </w:p>
          <w:p w14:paraId="4AFAB856">
            <w:pPr>
              <w:keepNext/>
              <w:snapToGrid w:val="0"/>
              <w:spacing w:line="360" w:lineRule="auto"/>
              <w:rPr>
                <w:rFonts w:hint="eastAsia"/>
                <w:highlight w:val="none"/>
              </w:rPr>
            </w:pPr>
            <w:r>
              <w:rPr>
                <w:rFonts w:hint="eastAsia" w:ascii="宋体" w:hAnsi="宋体" w:cs="宋体"/>
                <w:szCs w:val="21"/>
                <w:highlight w:val="none"/>
              </w:rPr>
              <w:t>27. 系统支持多种考生个人行为分析，包括提前作答、左右偏头、向后偏头、站立、中途出入考场、举手、考后继续作答。</w:t>
            </w:r>
          </w:p>
          <w:p w14:paraId="445D763C">
            <w:pPr>
              <w:keepNext/>
              <w:snapToGrid w:val="0"/>
              <w:spacing w:line="360" w:lineRule="auto"/>
              <w:rPr>
                <w:rFonts w:hint="eastAsia"/>
                <w:highlight w:val="none"/>
              </w:rPr>
            </w:pPr>
            <w:r>
              <w:rPr>
                <w:rFonts w:hint="eastAsia" w:ascii="宋体" w:hAnsi="宋体" w:cs="宋体"/>
                <w:szCs w:val="21"/>
                <w:highlight w:val="none"/>
              </w:rPr>
              <w:t>28. 系统支持多种考试群体行为分析，包括考生长时间不离场、群体起立、群体交头接耳、群体停止作答、群体考后继续作答、考生人数统计（含缺考率分析）。</w:t>
            </w:r>
          </w:p>
          <w:p w14:paraId="7DECFA05">
            <w:pPr>
              <w:keepNext/>
              <w:snapToGrid w:val="0"/>
              <w:spacing w:line="360" w:lineRule="auto"/>
              <w:rPr>
                <w:rFonts w:hint="eastAsia"/>
                <w:highlight w:val="none"/>
              </w:rPr>
            </w:pPr>
            <w:r>
              <w:rPr>
                <w:rFonts w:hint="eastAsia" w:ascii="宋体" w:hAnsi="宋体" w:cs="宋体"/>
                <w:szCs w:val="21"/>
                <w:highlight w:val="none"/>
              </w:rPr>
              <w:t>29. 系统支持多种监考员行为监测，包括未按时到达考场、人数少于两人、长时间停留在考生旁、在固定区域时间过长、两名监考员同时在固定区域时间过长、抽烟、提前收卷、延迟收卷、未在讲台监督收卷。</w:t>
            </w:r>
          </w:p>
          <w:p w14:paraId="6BD0386B">
            <w:pPr>
              <w:keepNext/>
              <w:widowControl/>
              <w:snapToGrid w:val="0"/>
              <w:spacing w:line="360" w:lineRule="auto"/>
              <w:jc w:val="left"/>
              <w:textAlignment w:val="center"/>
              <w:rPr>
                <w:rFonts w:hint="eastAsia"/>
                <w:highlight w:val="none"/>
              </w:rPr>
            </w:pPr>
            <w:r>
              <w:rPr>
                <w:rFonts w:hint="eastAsia" w:ascii="宋体" w:hAnsi="宋体" w:cs="宋体"/>
                <w:szCs w:val="21"/>
                <w:highlight w:val="none"/>
              </w:rPr>
              <w:t xml:space="preserve">30. </w:t>
            </w:r>
            <w:r>
              <w:rPr>
                <w:rFonts w:hint="eastAsia" w:ascii="宋体" w:hAnsi="宋体" w:cs="宋体"/>
                <w:color w:val="000000"/>
                <w:szCs w:val="21"/>
                <w:highlight w:val="none"/>
              </w:rPr>
              <w:t>课堂全要素采集分析</w:t>
            </w:r>
            <w:r>
              <w:rPr>
                <w:rFonts w:hint="eastAsia" w:ascii="宋体" w:hAnsi="宋体" w:cs="宋体"/>
                <w:szCs w:val="21"/>
                <w:highlight w:val="none"/>
              </w:rPr>
              <w:t>算力算法硬件采用标准机架式设计，应具备不少于2颗CPU（单颗性能：核心数不少于20、线程数不少于40），应具备不少于128GB DDR4内存，应具备不少于960GB SSD硬盘用于部署系统、具备不少于4TB企业级硬盘用于机内存储；应具备1+1冗余电源，单电源即可满足满负荷运行；网络应具备不少于2个千兆电口、不少于2个万兆光口。支持插入不少于4张GPU卡，保证不少于100间教室并发稳定分析。</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4473138D">
            <w:pPr>
              <w:keepNext/>
              <w:widowControl/>
              <w:snapToGrid w:val="0"/>
              <w:spacing w:line="360" w:lineRule="auto"/>
              <w:jc w:val="center"/>
              <w:textAlignment w:val="center"/>
              <w:rPr>
                <w:rFonts w:hint="eastAsia" w:ascii="宋体" w:hAnsi="宋体" w:cs="宋体"/>
                <w:color w:val="000000"/>
                <w:szCs w:val="21"/>
                <w:highlight w:val="none"/>
              </w:rPr>
            </w:pPr>
            <w:r>
              <w:rPr>
                <w:rFonts w:hint="eastAsia" w:ascii="宋体" w:hAnsi="宋体" w:cs="宋体"/>
                <w:color w:val="000000"/>
                <w:kern w:val="0"/>
                <w:szCs w:val="21"/>
                <w:highlight w:val="none"/>
                <w:lang w:bidi="ar"/>
              </w:rPr>
              <w:t>1</w:t>
            </w:r>
          </w:p>
        </w:tc>
        <w:tc>
          <w:tcPr>
            <w:tcW w:w="469" w:type="dxa"/>
            <w:tcBorders>
              <w:top w:val="single" w:color="000000" w:sz="4" w:space="0"/>
              <w:left w:val="single" w:color="000000" w:sz="4" w:space="0"/>
              <w:bottom w:val="single" w:color="000000" w:sz="4" w:space="0"/>
              <w:right w:val="single" w:color="000000" w:sz="4" w:space="0"/>
            </w:tcBorders>
            <w:noWrap w:val="0"/>
            <w:vAlign w:val="center"/>
          </w:tcPr>
          <w:p w14:paraId="7F8AC896">
            <w:pPr>
              <w:keepNext/>
              <w:widowControl/>
              <w:snapToGrid w:val="0"/>
              <w:spacing w:line="360" w:lineRule="auto"/>
              <w:jc w:val="center"/>
              <w:textAlignment w:val="center"/>
              <w:rPr>
                <w:rFonts w:hint="eastAsia" w:ascii="宋体" w:hAnsi="宋体" w:cs="宋体"/>
                <w:color w:val="000000"/>
                <w:szCs w:val="21"/>
                <w:highlight w:val="none"/>
              </w:rPr>
            </w:pPr>
            <w:r>
              <w:rPr>
                <w:rFonts w:hint="eastAsia" w:ascii="宋体" w:hAnsi="宋体" w:cs="宋体"/>
                <w:color w:val="000000"/>
                <w:szCs w:val="21"/>
                <w:highlight w:val="none"/>
              </w:rPr>
              <w:t>套</w:t>
            </w:r>
          </w:p>
        </w:tc>
      </w:tr>
      <w:tr w14:paraId="5A935A08">
        <w:tblPrEx>
          <w:tblCellMar>
            <w:top w:w="0" w:type="dxa"/>
            <w:left w:w="108" w:type="dxa"/>
            <w:bottom w:w="0" w:type="dxa"/>
            <w:right w:w="108" w:type="dxa"/>
          </w:tblCellMar>
        </w:tblPrEx>
        <w:trPr>
          <w:trHeight w:val="0" w:hRule="atLeast"/>
          <w:jc w:val="center"/>
        </w:trPr>
        <w:tc>
          <w:tcPr>
            <w:tcW w:w="694" w:type="dxa"/>
            <w:tcBorders>
              <w:top w:val="single" w:color="000000" w:sz="4" w:space="0"/>
              <w:left w:val="single" w:color="000000" w:sz="4" w:space="0"/>
              <w:bottom w:val="single" w:color="000000" w:sz="4" w:space="0"/>
              <w:right w:val="single" w:color="000000" w:sz="4" w:space="0"/>
            </w:tcBorders>
            <w:noWrap w:val="0"/>
            <w:vAlign w:val="center"/>
          </w:tcPr>
          <w:p w14:paraId="39A536C5">
            <w:pPr>
              <w:keepNext/>
              <w:widowControl/>
              <w:snapToGrid w:val="0"/>
              <w:spacing w:line="360" w:lineRule="auto"/>
              <w:jc w:val="left"/>
              <w:textAlignment w:val="center"/>
              <w:rPr>
                <w:rFonts w:hint="eastAsia" w:ascii="宋体" w:hAnsi="宋体" w:cs="宋体"/>
                <w:color w:val="000000"/>
                <w:szCs w:val="21"/>
                <w:highlight w:val="none"/>
              </w:rPr>
            </w:pPr>
            <w:r>
              <w:rPr>
                <w:rFonts w:hint="eastAsia" w:ascii="宋体" w:hAnsi="宋体" w:cs="宋体"/>
                <w:color w:val="000000"/>
                <w:kern w:val="0"/>
                <w:szCs w:val="21"/>
                <w:highlight w:val="none"/>
                <w:lang w:bidi="ar"/>
              </w:rPr>
              <w:t>系统集成服务</w:t>
            </w:r>
          </w:p>
        </w:tc>
        <w:tc>
          <w:tcPr>
            <w:tcW w:w="7006" w:type="dxa"/>
            <w:tcBorders>
              <w:top w:val="single" w:color="000000" w:sz="4" w:space="0"/>
              <w:left w:val="single" w:color="000000" w:sz="4" w:space="0"/>
              <w:bottom w:val="single" w:color="000000" w:sz="4" w:space="0"/>
              <w:right w:val="single" w:color="000000" w:sz="4" w:space="0"/>
            </w:tcBorders>
            <w:noWrap w:val="0"/>
            <w:vAlign w:val="center"/>
          </w:tcPr>
          <w:p w14:paraId="32B6C2D6">
            <w:pPr>
              <w:keepNext/>
              <w:snapToGrid w:val="0"/>
              <w:spacing w:line="360" w:lineRule="auto"/>
              <w:rPr>
                <w:rFonts w:hint="eastAsia" w:ascii="宋体" w:hAnsi="宋体" w:cs="宋体"/>
                <w:szCs w:val="21"/>
                <w:highlight w:val="none"/>
              </w:rPr>
            </w:pPr>
            <w:r>
              <w:rPr>
                <w:rFonts w:hint="eastAsia" w:ascii="宋体" w:hAnsi="宋体" w:cs="宋体"/>
                <w:szCs w:val="21"/>
                <w:highlight w:val="none"/>
              </w:rPr>
              <w:t>国产优质线材、录播设备管理箱体、摄像机支架等一批，设备安装及系统调试等。</w:t>
            </w:r>
          </w:p>
        </w:tc>
        <w:tc>
          <w:tcPr>
            <w:tcW w:w="553" w:type="dxa"/>
            <w:tcBorders>
              <w:top w:val="single" w:color="000000" w:sz="4" w:space="0"/>
              <w:left w:val="single" w:color="000000" w:sz="4" w:space="0"/>
              <w:bottom w:val="single" w:color="000000" w:sz="4" w:space="0"/>
              <w:right w:val="single" w:color="000000" w:sz="4" w:space="0"/>
            </w:tcBorders>
            <w:noWrap w:val="0"/>
            <w:vAlign w:val="center"/>
          </w:tcPr>
          <w:p w14:paraId="5B323644">
            <w:pPr>
              <w:keepNext/>
              <w:widowControl/>
              <w:snapToGrid w:val="0"/>
              <w:spacing w:line="360" w:lineRule="auto"/>
              <w:jc w:val="center"/>
              <w:textAlignment w:val="center"/>
              <w:rPr>
                <w:rFonts w:hint="eastAsia" w:ascii="宋体" w:hAnsi="宋体" w:cs="宋体"/>
                <w:color w:val="000000"/>
                <w:szCs w:val="21"/>
                <w:highlight w:val="none"/>
              </w:rPr>
            </w:pPr>
            <w:r>
              <w:rPr>
                <w:rFonts w:hint="eastAsia" w:ascii="宋体" w:hAnsi="宋体" w:cs="宋体"/>
                <w:color w:val="000000"/>
                <w:kern w:val="0"/>
                <w:szCs w:val="21"/>
                <w:highlight w:val="none"/>
                <w:lang w:bidi="ar"/>
              </w:rPr>
              <w:t>1</w:t>
            </w:r>
          </w:p>
        </w:tc>
        <w:tc>
          <w:tcPr>
            <w:tcW w:w="469" w:type="dxa"/>
            <w:tcBorders>
              <w:top w:val="single" w:color="000000" w:sz="4" w:space="0"/>
              <w:left w:val="single" w:color="000000" w:sz="4" w:space="0"/>
              <w:bottom w:val="single" w:color="000000" w:sz="4" w:space="0"/>
              <w:right w:val="single" w:color="000000" w:sz="4" w:space="0"/>
            </w:tcBorders>
            <w:noWrap w:val="0"/>
            <w:vAlign w:val="center"/>
          </w:tcPr>
          <w:p w14:paraId="541819F2">
            <w:pPr>
              <w:keepNext/>
              <w:widowControl/>
              <w:snapToGrid w:val="0"/>
              <w:spacing w:line="360" w:lineRule="auto"/>
              <w:jc w:val="center"/>
              <w:textAlignment w:val="center"/>
              <w:rPr>
                <w:rFonts w:hint="eastAsia" w:ascii="宋体" w:hAnsi="宋体" w:cs="宋体"/>
                <w:color w:val="000000"/>
                <w:szCs w:val="21"/>
                <w:highlight w:val="none"/>
              </w:rPr>
            </w:pPr>
            <w:r>
              <w:rPr>
                <w:rFonts w:hint="eastAsia" w:ascii="宋体" w:hAnsi="宋体" w:cs="宋体"/>
                <w:color w:val="000000"/>
                <w:kern w:val="0"/>
                <w:szCs w:val="21"/>
                <w:highlight w:val="none"/>
                <w:lang w:bidi="ar"/>
              </w:rPr>
              <w:t>项</w:t>
            </w:r>
          </w:p>
        </w:tc>
      </w:tr>
    </w:tbl>
    <w:p w14:paraId="214AE6C2">
      <w:pPr>
        <w:spacing w:line="460" w:lineRule="exact"/>
        <w:jc w:val="left"/>
        <w:rPr>
          <w:rFonts w:hint="eastAsia" w:ascii="宋体" w:hAnsi="宋体"/>
          <w:b/>
          <w:bCs/>
          <w:szCs w:val="21"/>
          <w:highlight w:val="none"/>
        </w:rPr>
      </w:pPr>
    </w:p>
    <w:p w14:paraId="23386173">
      <w:pPr>
        <w:spacing w:line="460" w:lineRule="exact"/>
        <w:jc w:val="left"/>
        <w:rPr>
          <w:rFonts w:ascii="宋体" w:hAnsi="宋体"/>
          <w:b/>
          <w:bCs/>
          <w:szCs w:val="21"/>
          <w:highlight w:val="none"/>
        </w:rPr>
      </w:pPr>
      <w:r>
        <w:rPr>
          <w:rFonts w:hint="eastAsia" w:ascii="宋体" w:hAnsi="宋体"/>
          <w:b/>
          <w:bCs/>
          <w:szCs w:val="21"/>
          <w:highlight w:val="none"/>
          <w:lang w:val="en-US" w:eastAsia="zh-CN"/>
        </w:rPr>
        <w:t>七</w:t>
      </w:r>
      <w:r>
        <w:rPr>
          <w:rFonts w:hint="eastAsia" w:ascii="宋体" w:hAnsi="宋体"/>
          <w:b/>
          <w:bCs/>
          <w:szCs w:val="21"/>
          <w:highlight w:val="none"/>
        </w:rPr>
        <w:t>、技术方案</w:t>
      </w:r>
    </w:p>
    <w:p w14:paraId="252E4F4C">
      <w:pPr>
        <w:spacing w:line="460" w:lineRule="exact"/>
        <w:ind w:firstLine="420"/>
        <w:jc w:val="left"/>
        <w:rPr>
          <w:rFonts w:hint="eastAsia" w:ascii="宋体" w:hAnsi="宋体"/>
          <w:szCs w:val="21"/>
          <w:highlight w:val="none"/>
        </w:rPr>
      </w:pPr>
      <w:r>
        <w:rPr>
          <w:rFonts w:hint="eastAsia" w:ascii="宋体" w:hAnsi="宋体"/>
          <w:szCs w:val="21"/>
          <w:highlight w:val="none"/>
        </w:rPr>
        <w:t>（一）施工总体部署方案</w:t>
      </w:r>
    </w:p>
    <w:p w14:paraId="243EAA0D">
      <w:pPr>
        <w:spacing w:line="460" w:lineRule="exact"/>
        <w:ind w:firstLine="420"/>
        <w:jc w:val="left"/>
        <w:rPr>
          <w:rFonts w:hint="eastAsia" w:ascii="宋体" w:hAnsi="宋体"/>
          <w:szCs w:val="21"/>
          <w:highlight w:val="none"/>
        </w:rPr>
      </w:pPr>
      <w:r>
        <w:rPr>
          <w:rFonts w:hint="eastAsia" w:ascii="宋体" w:hAnsi="宋体"/>
          <w:szCs w:val="21"/>
          <w:highlight w:val="none"/>
        </w:rPr>
        <w:t>供应商应根据磋商文件要求提供施工总体部署方案，包括整体施工的部署、施工组织总体设想、施工前准备、现场平面布置等，应服从采购人管理要求，确保在规定的交付时限内完成；施工总体方案要满足国家和省有关规范要求，并应根据本项目特点有针对性，避免套用模板，且方案应详细完整、科学合理，具备严密性。</w:t>
      </w:r>
    </w:p>
    <w:p w14:paraId="3F25D229">
      <w:pPr>
        <w:numPr>
          <w:ilvl w:val="0"/>
          <w:numId w:val="0"/>
        </w:numPr>
        <w:spacing w:line="460" w:lineRule="exact"/>
        <w:ind w:firstLine="420"/>
        <w:jc w:val="left"/>
        <w:rPr>
          <w:rFonts w:hint="eastAsia"/>
          <w:highlight w:val="none"/>
        </w:rPr>
      </w:pPr>
      <w:r>
        <w:rPr>
          <w:rFonts w:hint="eastAsia"/>
          <w:highlight w:val="none"/>
          <w:lang w:eastAsia="zh-CN"/>
        </w:rPr>
        <w:t>（</w:t>
      </w:r>
      <w:r>
        <w:rPr>
          <w:rFonts w:hint="eastAsia"/>
          <w:highlight w:val="none"/>
          <w:lang w:val="en-US" w:eastAsia="zh-CN"/>
        </w:rPr>
        <w:t>二</w:t>
      </w:r>
      <w:r>
        <w:rPr>
          <w:rFonts w:hint="eastAsia"/>
          <w:highlight w:val="none"/>
          <w:lang w:eastAsia="zh-CN"/>
        </w:rPr>
        <w:t>）</w:t>
      </w:r>
      <w:r>
        <w:rPr>
          <w:rFonts w:hint="eastAsia"/>
          <w:highlight w:val="none"/>
        </w:rPr>
        <w:t>关键施工技术、工艺及工程项目实施重点难点分析的解决方案</w:t>
      </w:r>
    </w:p>
    <w:p w14:paraId="49196416">
      <w:pPr>
        <w:spacing w:line="460" w:lineRule="exact"/>
        <w:ind w:firstLine="420"/>
        <w:jc w:val="left"/>
        <w:rPr>
          <w:rFonts w:hint="eastAsia"/>
          <w:highlight w:val="none"/>
        </w:rPr>
      </w:pPr>
      <w:r>
        <w:rPr>
          <w:rFonts w:hint="eastAsia"/>
          <w:highlight w:val="none"/>
        </w:rPr>
        <w:t>供应商根据磋商文件要求及本项目特点，针对本项目特征，明确采用核心施工技术，提供施工技术、工艺说明方案，包括对关键施工技术、工艺及工程项目实施的重点、难点的分析，从技术难点、管理难点、环境难点、安全难点等方面并提出解决方案，方案应详细完整、科学合理，并具备严密性。</w:t>
      </w:r>
    </w:p>
    <w:p w14:paraId="28A18122">
      <w:pPr>
        <w:spacing w:line="460" w:lineRule="exact"/>
        <w:ind w:firstLine="420"/>
        <w:jc w:val="left"/>
        <w:rPr>
          <w:rFonts w:hint="eastAsia" w:ascii="宋体" w:hAnsi="宋体"/>
          <w:szCs w:val="21"/>
          <w:highlight w:val="none"/>
        </w:rPr>
      </w:pPr>
      <w:r>
        <w:rPr>
          <w:rFonts w:hint="eastAsia" w:ascii="宋体" w:hAnsi="宋体"/>
          <w:szCs w:val="21"/>
          <w:highlight w:val="none"/>
        </w:rPr>
        <w:t>（</w:t>
      </w:r>
      <w:r>
        <w:rPr>
          <w:rFonts w:hint="eastAsia" w:ascii="宋体" w:hAnsi="宋体"/>
          <w:szCs w:val="21"/>
          <w:highlight w:val="none"/>
          <w:lang w:val="en-US" w:eastAsia="zh-CN"/>
        </w:rPr>
        <w:t>三</w:t>
      </w:r>
      <w:r>
        <w:rPr>
          <w:rFonts w:hint="eastAsia" w:ascii="宋体" w:hAnsi="宋体"/>
          <w:szCs w:val="21"/>
          <w:highlight w:val="none"/>
        </w:rPr>
        <w:t>）</w:t>
      </w:r>
      <w:r>
        <w:rPr>
          <w:rFonts w:hint="eastAsia" w:ascii="宋体" w:hAnsi="宋体" w:cs="宋体"/>
          <w:szCs w:val="21"/>
          <w:highlight w:val="none"/>
        </w:rPr>
        <w:t>安全保护措施及文明施工及环境保护措施</w:t>
      </w:r>
    </w:p>
    <w:p w14:paraId="31025B68">
      <w:pPr>
        <w:spacing w:line="460" w:lineRule="exact"/>
        <w:ind w:firstLine="420"/>
        <w:jc w:val="left"/>
        <w:rPr>
          <w:rFonts w:hint="eastAsia" w:ascii="宋体" w:hAnsi="宋体"/>
          <w:szCs w:val="21"/>
          <w:highlight w:val="none"/>
        </w:rPr>
      </w:pPr>
      <w:r>
        <w:rPr>
          <w:rFonts w:hint="eastAsia" w:ascii="宋体" w:hAnsi="宋体"/>
          <w:szCs w:val="21"/>
          <w:highlight w:val="none"/>
        </w:rPr>
        <w:t>供应商应根据招标文件要求及本项目特点，提供安全文明施工及环境保护措施，包括针对本项目明确提出控制扬尘、治污减排、降低噪音的要求（不影响学校每日的正常教学、生活、办公），成品保护措施等，措施应做到完整全面、考虑周到可行，确保达到采购人的要求。</w:t>
      </w:r>
    </w:p>
    <w:p w14:paraId="1D5FD19E">
      <w:pPr>
        <w:spacing w:line="460" w:lineRule="exact"/>
        <w:ind w:firstLine="420"/>
        <w:jc w:val="left"/>
        <w:rPr>
          <w:rFonts w:hint="eastAsia" w:ascii="宋体" w:hAnsi="宋体"/>
          <w:szCs w:val="21"/>
          <w:highlight w:val="none"/>
        </w:rPr>
      </w:pPr>
      <w:r>
        <w:rPr>
          <w:rFonts w:hint="eastAsia" w:ascii="宋体" w:hAnsi="宋体"/>
          <w:szCs w:val="21"/>
          <w:highlight w:val="none"/>
        </w:rPr>
        <w:t>（</w:t>
      </w:r>
      <w:r>
        <w:rPr>
          <w:rFonts w:hint="eastAsia" w:ascii="宋体" w:hAnsi="宋体"/>
          <w:szCs w:val="21"/>
          <w:highlight w:val="none"/>
          <w:lang w:val="en-US" w:eastAsia="zh-CN"/>
        </w:rPr>
        <w:t>四</w:t>
      </w:r>
      <w:r>
        <w:rPr>
          <w:rFonts w:hint="eastAsia" w:ascii="宋体" w:hAnsi="宋体"/>
          <w:szCs w:val="21"/>
          <w:highlight w:val="none"/>
        </w:rPr>
        <w:t>）</w:t>
      </w:r>
      <w:r>
        <w:rPr>
          <w:rFonts w:hint="eastAsia" w:ascii="宋体" w:hAnsi="宋体" w:cs="宋体"/>
          <w:szCs w:val="21"/>
          <w:highlight w:val="none"/>
        </w:rPr>
        <w:t>针对本项目拟投入资源配备计划</w:t>
      </w:r>
    </w:p>
    <w:p w14:paraId="613E743E">
      <w:pPr>
        <w:spacing w:line="460" w:lineRule="exact"/>
        <w:ind w:firstLine="420"/>
        <w:jc w:val="left"/>
        <w:rPr>
          <w:rFonts w:hint="eastAsia" w:ascii="宋体" w:hAnsi="宋体"/>
          <w:szCs w:val="21"/>
          <w:highlight w:val="none"/>
        </w:rPr>
      </w:pPr>
      <w:r>
        <w:rPr>
          <w:rFonts w:hint="eastAsia" w:ascii="宋体" w:hAnsi="宋体"/>
          <w:szCs w:val="21"/>
          <w:highlight w:val="none"/>
        </w:rPr>
        <w:t>供应商应根据磋商文件要求提供针对本项目拟投入资源配备计划，包括采用的设备，工艺材料、技术等方面，计划应做到设备齐全到位；工艺材料安全稳定、技术先进；资料保障在劳动力、材料、机械的储备与调配计划应完整全面、描述详细、科学可行、并有针对性。</w:t>
      </w:r>
    </w:p>
    <w:p w14:paraId="7317C6E5">
      <w:pPr>
        <w:spacing w:line="460" w:lineRule="exact"/>
        <w:ind w:firstLine="420"/>
        <w:jc w:val="left"/>
        <w:rPr>
          <w:rFonts w:hint="eastAsia" w:ascii="宋体" w:hAnsi="宋体"/>
          <w:szCs w:val="21"/>
          <w:highlight w:val="none"/>
        </w:rPr>
      </w:pPr>
      <w:r>
        <w:rPr>
          <w:rFonts w:hint="eastAsia" w:ascii="宋体" w:hAnsi="宋体"/>
          <w:szCs w:val="21"/>
          <w:highlight w:val="none"/>
        </w:rPr>
        <w:t>（</w:t>
      </w:r>
      <w:r>
        <w:rPr>
          <w:rFonts w:hint="eastAsia" w:ascii="宋体" w:hAnsi="宋体"/>
          <w:szCs w:val="21"/>
          <w:highlight w:val="none"/>
          <w:lang w:val="en-US" w:eastAsia="zh-CN"/>
        </w:rPr>
        <w:t>五</w:t>
      </w:r>
      <w:r>
        <w:rPr>
          <w:rFonts w:hint="eastAsia" w:ascii="宋体" w:hAnsi="宋体"/>
          <w:szCs w:val="21"/>
          <w:highlight w:val="none"/>
        </w:rPr>
        <w:t>）针对本项目的工程进度计划及措施等方案</w:t>
      </w:r>
    </w:p>
    <w:p w14:paraId="4A9854F1">
      <w:pPr>
        <w:spacing w:line="460" w:lineRule="exact"/>
        <w:ind w:firstLine="420"/>
        <w:jc w:val="left"/>
        <w:rPr>
          <w:rFonts w:hint="eastAsia" w:ascii="宋体" w:hAnsi="宋体"/>
          <w:szCs w:val="21"/>
          <w:highlight w:val="none"/>
        </w:rPr>
      </w:pPr>
      <w:r>
        <w:rPr>
          <w:rFonts w:hint="eastAsia" w:ascii="宋体" w:hAnsi="宋体"/>
          <w:szCs w:val="21"/>
          <w:highlight w:val="none"/>
        </w:rPr>
        <w:t>供应商应根据招标文件要求提供针对本项目的工程进度计划及措施等方案，包括总进度计划工期、施工工期保障措施、进度计划检查等，供应商需考虑不影响学校正常工作日的教学、生活、办公等风险因素，方案详细完整、流程清晰完善，确保在规定的交付时限内完成。</w:t>
      </w:r>
    </w:p>
    <w:p w14:paraId="70EE2A18">
      <w:pPr>
        <w:spacing w:line="460" w:lineRule="exact"/>
        <w:ind w:firstLine="420"/>
        <w:jc w:val="left"/>
        <w:rPr>
          <w:rFonts w:hint="eastAsia" w:ascii="宋体" w:hAnsi="宋体"/>
          <w:szCs w:val="21"/>
          <w:highlight w:val="none"/>
        </w:rPr>
      </w:pPr>
      <w:r>
        <w:rPr>
          <w:rFonts w:hint="eastAsia" w:ascii="宋体" w:hAnsi="宋体"/>
          <w:szCs w:val="21"/>
          <w:highlight w:val="none"/>
        </w:rPr>
        <w:t>（</w:t>
      </w:r>
      <w:r>
        <w:rPr>
          <w:rFonts w:hint="eastAsia" w:ascii="宋体" w:hAnsi="宋体"/>
          <w:szCs w:val="21"/>
          <w:highlight w:val="none"/>
          <w:lang w:val="en-US" w:eastAsia="zh-CN"/>
        </w:rPr>
        <w:t>六</w:t>
      </w:r>
      <w:r>
        <w:rPr>
          <w:rFonts w:hint="eastAsia" w:ascii="宋体" w:hAnsi="宋体"/>
          <w:szCs w:val="21"/>
          <w:highlight w:val="none"/>
        </w:rPr>
        <w:t>）</w:t>
      </w:r>
      <w:r>
        <w:rPr>
          <w:rFonts w:hint="eastAsia" w:ascii="宋体" w:hAnsi="宋体" w:cs="宋体"/>
          <w:szCs w:val="21"/>
          <w:highlight w:val="none"/>
        </w:rPr>
        <w:t>质量保证措施</w:t>
      </w:r>
    </w:p>
    <w:p w14:paraId="6BEBAD5A">
      <w:pPr>
        <w:spacing w:line="460" w:lineRule="exact"/>
        <w:ind w:firstLine="420"/>
        <w:jc w:val="left"/>
        <w:rPr>
          <w:rFonts w:hint="eastAsia" w:ascii="宋体" w:hAnsi="宋体"/>
          <w:szCs w:val="21"/>
          <w:highlight w:val="none"/>
        </w:rPr>
      </w:pPr>
      <w:r>
        <w:rPr>
          <w:rFonts w:hint="eastAsia" w:ascii="宋体" w:hAnsi="宋体"/>
          <w:szCs w:val="21"/>
          <w:highlight w:val="none"/>
        </w:rPr>
        <w:t>供应商应根据磋商文件要求提供质量保证措施，包括质量管理体系、质量控制程序等：在关键工序控制、材料质量控制、过程验收管理等方面措施应具体明确，条理性强、严密性强、效果达到采购人要求，确保在规定的交付时限内完成。</w:t>
      </w:r>
    </w:p>
    <w:p w14:paraId="24C25873">
      <w:pPr>
        <w:spacing w:line="360" w:lineRule="auto"/>
        <w:ind w:firstLine="420" w:firstLineChars="200"/>
        <w:rPr>
          <w:rFonts w:hint="eastAsia" w:ascii="宋体" w:hAnsi="宋体" w:eastAsia="宋体" w:cs="宋体"/>
          <w:color w:val="000000"/>
          <w:highlight w:val="none"/>
          <w:lang w:eastAsia="zh-CN"/>
        </w:rPr>
      </w:pPr>
    </w:p>
    <w:p w14:paraId="7DDB9759">
      <w:pPr>
        <w:spacing w:line="360" w:lineRule="auto"/>
        <w:ind w:firstLine="420" w:firstLineChars="200"/>
        <w:rPr>
          <w:rFonts w:hint="eastAsia" w:ascii="宋体" w:hAnsi="宋体" w:eastAsia="宋体" w:cs="宋体"/>
          <w:color w:val="000000"/>
          <w:highlight w:val="none"/>
        </w:rPr>
      </w:pPr>
      <w:r>
        <w:rPr>
          <w:rFonts w:hint="eastAsia" w:ascii="宋体" w:hAnsi="宋体" w:eastAsia="宋体" w:cs="宋体"/>
          <w:color w:val="000000"/>
          <w:highlight w:val="none"/>
          <w:lang w:eastAsia="zh-CN"/>
        </w:rPr>
        <w:t>（</w:t>
      </w:r>
      <w:r>
        <w:rPr>
          <w:rFonts w:hint="eastAsia" w:ascii="宋体" w:hAnsi="宋体" w:eastAsia="宋体" w:cs="宋体"/>
          <w:color w:val="000000"/>
          <w:highlight w:val="none"/>
          <w:lang w:val="en-US" w:eastAsia="zh-CN"/>
        </w:rPr>
        <w:t>七</w:t>
      </w:r>
      <w:r>
        <w:rPr>
          <w:rFonts w:hint="eastAsia" w:ascii="宋体" w:hAnsi="宋体" w:eastAsia="宋体" w:cs="宋体"/>
          <w:color w:val="000000"/>
          <w:highlight w:val="none"/>
          <w:lang w:eastAsia="zh-CN"/>
        </w:rPr>
        <w:t>）</w:t>
      </w:r>
      <w:r>
        <w:rPr>
          <w:rFonts w:hint="eastAsia" w:ascii="宋体" w:hAnsi="宋体" w:eastAsia="宋体" w:cs="宋体"/>
          <w:color w:val="000000"/>
          <w:highlight w:val="none"/>
        </w:rPr>
        <w:t>.★售后服务</w:t>
      </w:r>
    </w:p>
    <w:p w14:paraId="11A533C0">
      <w:pPr>
        <w:spacing w:line="360" w:lineRule="auto"/>
        <w:ind w:firstLine="420" w:firstLineChars="200"/>
        <w:rPr>
          <w:rFonts w:hint="eastAsia" w:ascii="宋体" w:hAnsi="宋体" w:eastAsia="宋体" w:cs="宋体"/>
          <w:color w:val="000000"/>
          <w:highlight w:val="none"/>
        </w:rPr>
      </w:pPr>
      <w:r>
        <w:rPr>
          <w:rFonts w:hint="eastAsia" w:ascii="宋体" w:hAnsi="宋体" w:eastAsia="宋体" w:cs="宋体"/>
          <w:color w:val="000000"/>
          <w:highlight w:val="none"/>
        </w:rPr>
        <w:t>（1）保修期：本项目免费质保期为3年（自验收合格之日起计算）。质保期内，设备非因人为操作不当发生损坏的，所需维修费用（含零部件费、维修费）均由</w:t>
      </w:r>
      <w:r>
        <w:rPr>
          <w:rFonts w:hint="eastAsia" w:ascii="宋体" w:hAnsi="宋体" w:eastAsia="宋体" w:cs="宋体"/>
          <w:color w:val="000000"/>
          <w:highlight w:val="none"/>
          <w:lang w:eastAsia="zh-CN"/>
        </w:rPr>
        <w:t>成交供应商</w:t>
      </w:r>
      <w:r>
        <w:rPr>
          <w:rFonts w:hint="eastAsia" w:ascii="宋体" w:hAnsi="宋体" w:eastAsia="宋体" w:cs="宋体"/>
          <w:color w:val="000000"/>
          <w:highlight w:val="none"/>
        </w:rPr>
        <w:t>承担；同时，</w:t>
      </w:r>
      <w:r>
        <w:rPr>
          <w:rFonts w:hint="eastAsia" w:ascii="宋体" w:hAnsi="宋体" w:eastAsia="宋体" w:cs="宋体"/>
          <w:color w:val="000000"/>
          <w:highlight w:val="none"/>
          <w:lang w:eastAsia="zh-CN"/>
        </w:rPr>
        <w:t>成交供应商</w:t>
      </w:r>
      <w:r>
        <w:rPr>
          <w:rFonts w:hint="eastAsia" w:ascii="宋体" w:hAnsi="宋体" w:eastAsia="宋体" w:cs="宋体"/>
          <w:color w:val="000000"/>
          <w:highlight w:val="none"/>
        </w:rPr>
        <w:t>需及时响应并解决软件故障、漏洞及兼容性问题，免费提供版本升级、bug修复等服务，确保系统稳定运行。</w:t>
      </w:r>
    </w:p>
    <w:p w14:paraId="26C0C4D6">
      <w:pPr>
        <w:spacing w:line="360" w:lineRule="auto"/>
        <w:ind w:firstLine="420" w:firstLineChars="200"/>
        <w:rPr>
          <w:rFonts w:hint="eastAsia" w:ascii="宋体" w:hAnsi="宋体" w:eastAsia="宋体" w:cs="宋体"/>
          <w:color w:val="000000"/>
          <w:highlight w:val="none"/>
        </w:rPr>
      </w:pPr>
      <w:r>
        <w:rPr>
          <w:rFonts w:hint="eastAsia" w:ascii="宋体" w:hAnsi="宋体" w:eastAsia="宋体" w:cs="宋体"/>
          <w:color w:val="000000"/>
          <w:highlight w:val="none"/>
        </w:rPr>
        <w:t xml:space="preserve">（2）本项目须提供不少于1人的驻场服务，服务期限不少于3年，工作时间需覆盖学校教学安排与计划，满足学校教学保障需求。   </w:t>
      </w:r>
    </w:p>
    <w:p w14:paraId="21E47942">
      <w:pPr>
        <w:spacing w:line="360" w:lineRule="auto"/>
        <w:ind w:firstLine="420" w:firstLineChars="200"/>
        <w:rPr>
          <w:rFonts w:hint="eastAsia" w:ascii="宋体" w:hAnsi="宋体" w:eastAsia="宋体" w:cs="宋体"/>
          <w:color w:val="000000"/>
          <w:highlight w:val="none"/>
        </w:rPr>
      </w:pPr>
      <w:r>
        <w:rPr>
          <w:rFonts w:hint="eastAsia" w:ascii="宋体" w:hAnsi="宋体" w:eastAsia="宋体" w:cs="宋体"/>
          <w:color w:val="000000"/>
          <w:highlight w:val="none"/>
        </w:rPr>
        <w:t>（3）上述事宜须提供供应商承诺函并加盖公章。</w:t>
      </w:r>
    </w:p>
    <w:p w14:paraId="4F44D06E">
      <w:pPr>
        <w:spacing w:line="360" w:lineRule="auto"/>
        <w:ind w:firstLine="420" w:firstLineChars="200"/>
        <w:rPr>
          <w:rFonts w:ascii="宋体" w:hAnsi="宋体" w:cs="宋体"/>
          <w:color w:val="000000"/>
          <w:szCs w:val="21"/>
          <w:highlight w:val="none"/>
        </w:rPr>
      </w:pPr>
      <w:r>
        <w:rPr>
          <w:rFonts w:hint="eastAsia" w:ascii="宋体" w:hAnsi="宋体" w:cs="宋体"/>
          <w:color w:val="000000"/>
          <w:szCs w:val="21"/>
          <w:highlight w:val="none"/>
          <w:lang w:eastAsia="zh-CN"/>
        </w:rPr>
        <w:t>（</w:t>
      </w:r>
      <w:r>
        <w:rPr>
          <w:rFonts w:hint="eastAsia" w:ascii="宋体" w:hAnsi="宋体" w:cs="宋体"/>
          <w:color w:val="000000"/>
          <w:szCs w:val="21"/>
          <w:highlight w:val="none"/>
          <w:lang w:val="en-US" w:eastAsia="zh-CN"/>
        </w:rPr>
        <w:t>八</w:t>
      </w:r>
      <w:r>
        <w:rPr>
          <w:rFonts w:hint="eastAsia" w:ascii="宋体" w:hAnsi="宋体" w:cs="宋体"/>
          <w:color w:val="000000"/>
          <w:szCs w:val="21"/>
          <w:highlight w:val="none"/>
          <w:lang w:eastAsia="zh-CN"/>
        </w:rPr>
        <w:t>）</w:t>
      </w:r>
      <w:r>
        <w:rPr>
          <w:rFonts w:hint="eastAsia" w:ascii="宋体" w:hAnsi="宋体" w:cs="宋体"/>
          <w:color w:val="000000"/>
          <w:szCs w:val="21"/>
          <w:highlight w:val="none"/>
        </w:rPr>
        <w:t>.★实施交付</w:t>
      </w:r>
    </w:p>
    <w:p w14:paraId="00AB2232">
      <w:pPr>
        <w:spacing w:line="360" w:lineRule="auto"/>
        <w:ind w:firstLine="420" w:firstLineChars="200"/>
        <w:rPr>
          <w:rFonts w:hint="eastAsia" w:ascii="宋体" w:hAnsi="宋体" w:cs="宋体"/>
          <w:szCs w:val="21"/>
          <w:highlight w:val="none"/>
        </w:rPr>
      </w:pPr>
      <w:r>
        <w:rPr>
          <w:rFonts w:hint="eastAsia" w:ascii="宋体" w:hAnsi="宋体" w:cs="宋体"/>
          <w:color w:val="000000"/>
          <w:highlight w:val="none"/>
          <w:lang w:eastAsia="zh-CN"/>
        </w:rPr>
        <w:t>成交供应商</w:t>
      </w:r>
      <w:r>
        <w:rPr>
          <w:rFonts w:hint="eastAsia" w:ascii="宋体" w:hAnsi="宋体" w:cs="宋体"/>
          <w:color w:val="000000"/>
          <w:highlight w:val="none"/>
        </w:rPr>
        <w:t>应在合同签订生效后60个日历日内，向采购人交付全部合同货物并完成安装。</w:t>
      </w:r>
      <w:r>
        <w:rPr>
          <w:rFonts w:hint="eastAsia" w:ascii="宋体" w:hAnsi="宋体" w:cs="宋体"/>
          <w:szCs w:val="21"/>
          <w:highlight w:val="none"/>
        </w:rPr>
        <w:t>为防止教室电源交叉使用出现误插拔，录播电源须整改须为独立线路，独立管理。根据教室内视频信号接入源、显示源实际情况，须配置对应设备与辅材实现课件采集，确保录播画面的教室课件采集的稳定性。</w:t>
      </w:r>
    </w:p>
    <w:p w14:paraId="1D3B47FD">
      <w:pPr>
        <w:spacing w:line="360" w:lineRule="auto"/>
        <w:ind w:firstLine="420" w:firstLineChars="200"/>
        <w:rPr>
          <w:rFonts w:hint="eastAsia" w:ascii="宋体" w:hAnsi="宋体" w:eastAsia="宋体" w:cs="宋体"/>
          <w:color w:val="000000"/>
          <w:highlight w:val="none"/>
        </w:rPr>
      </w:pPr>
      <w:r>
        <w:rPr>
          <w:rFonts w:hint="eastAsia" w:ascii="宋体" w:hAnsi="宋体" w:cs="宋体"/>
          <w:color w:val="000000"/>
          <w:highlight w:val="none"/>
          <w:lang w:eastAsia="zh-CN"/>
        </w:rPr>
        <w:t>（</w:t>
      </w:r>
      <w:r>
        <w:rPr>
          <w:rFonts w:hint="eastAsia" w:ascii="宋体" w:hAnsi="宋体" w:cs="宋体"/>
          <w:color w:val="000000"/>
          <w:highlight w:val="none"/>
          <w:lang w:val="en-US" w:eastAsia="zh-CN"/>
        </w:rPr>
        <w:t>九</w:t>
      </w:r>
      <w:r>
        <w:rPr>
          <w:rFonts w:hint="eastAsia" w:ascii="宋体" w:hAnsi="宋体" w:cs="宋体"/>
          <w:color w:val="000000"/>
          <w:highlight w:val="none"/>
          <w:lang w:eastAsia="zh-CN"/>
        </w:rPr>
        <w:t>）</w:t>
      </w:r>
      <w:r>
        <w:rPr>
          <w:rFonts w:hint="eastAsia" w:ascii="宋体" w:hAnsi="宋体" w:eastAsia="宋体" w:cs="宋体"/>
          <w:color w:val="000000"/>
          <w:highlight w:val="none"/>
        </w:rPr>
        <w:t>.★供应商承诺：投标人中标后、合同签订前，采购人有权根据实际需求要求中标人提供设备实物，并按招标要求搭建功能匹配的实际运行环境，以验证中标人响应内容的真实性。若存在虚假响应，校方将以书面形式向中标供应商追责，相关责任由中标供应商全部承担。（需提供供应商承诺函并加盖公章）</w:t>
      </w:r>
    </w:p>
    <w:p w14:paraId="7A20E43C">
      <w:pPr>
        <w:spacing w:line="360" w:lineRule="auto"/>
        <w:ind w:firstLine="420" w:firstLineChars="200"/>
        <w:rPr>
          <w:rFonts w:hint="eastAsia" w:ascii="宋体" w:hAnsi="宋体" w:eastAsia="宋体" w:cs="宋体"/>
          <w:color w:val="000000"/>
          <w:highlight w:val="none"/>
        </w:rPr>
      </w:pPr>
      <w:r>
        <w:rPr>
          <w:rFonts w:hint="eastAsia" w:ascii="宋体" w:hAnsi="宋体" w:eastAsia="宋体" w:cs="宋体"/>
          <w:color w:val="000000"/>
          <w:highlight w:val="none"/>
          <w:lang w:eastAsia="zh-CN"/>
        </w:rPr>
        <w:t>（</w:t>
      </w:r>
      <w:r>
        <w:rPr>
          <w:rFonts w:hint="eastAsia" w:ascii="宋体" w:hAnsi="宋体" w:eastAsia="宋体" w:cs="宋体"/>
          <w:color w:val="000000"/>
          <w:highlight w:val="none"/>
          <w:lang w:val="en-US" w:eastAsia="zh-CN"/>
        </w:rPr>
        <w:t>十</w:t>
      </w:r>
      <w:r>
        <w:rPr>
          <w:rFonts w:hint="eastAsia" w:ascii="宋体" w:hAnsi="宋体" w:eastAsia="宋体" w:cs="宋体"/>
          <w:color w:val="000000"/>
          <w:highlight w:val="none"/>
          <w:lang w:eastAsia="zh-CN"/>
        </w:rPr>
        <w:t>）</w:t>
      </w:r>
      <w:r>
        <w:rPr>
          <w:rFonts w:hint="eastAsia" w:ascii="宋体" w:hAnsi="宋体" w:eastAsia="宋体" w:cs="宋体"/>
          <w:color w:val="000000"/>
          <w:highlight w:val="none"/>
        </w:rPr>
        <w:t>.</w:t>
      </w:r>
      <w:r>
        <w:rPr>
          <w:rFonts w:hint="default" w:ascii="宋体" w:hAnsi="宋体" w:eastAsia="宋体" w:cs="宋体"/>
          <w:color w:val="000000"/>
          <w:highlight w:val="none"/>
        </w:rPr>
        <w:t>新建直录播软硬件设备</w:t>
      </w:r>
      <w:r>
        <w:rPr>
          <w:rFonts w:hint="eastAsia" w:ascii="宋体" w:hAnsi="宋体" w:eastAsia="宋体" w:cs="宋体"/>
          <w:color w:val="000000"/>
          <w:highlight w:val="none"/>
          <w:lang w:val="en-US" w:eastAsia="zh-CN"/>
        </w:rPr>
        <w:t>需</w:t>
      </w:r>
      <w:r>
        <w:rPr>
          <w:rFonts w:hint="default" w:ascii="宋体" w:hAnsi="宋体" w:eastAsia="宋体" w:cs="宋体"/>
          <w:color w:val="000000"/>
          <w:highlight w:val="none"/>
        </w:rPr>
        <w:t>接入一期已建成的融合视讯应用管理平台，实现课程常态录制、直播点播、可视化巡课及管理等功能，满足学校线上线下教学与管理的相关需求。若投标厂商提供自有直录播管理平台，则须承诺该平台能够无缝对接已建成的融合视讯应用管理平台及现有录播软硬件设备，实现统一管理。</w:t>
      </w:r>
    </w:p>
    <w:p w14:paraId="3D9A65CC">
      <w:pPr>
        <w:spacing w:line="360" w:lineRule="auto"/>
        <w:ind w:firstLine="420" w:firstLineChars="200"/>
        <w:rPr>
          <w:rFonts w:hint="default" w:ascii="宋体" w:hAnsi="宋体" w:eastAsia="宋体" w:cs="宋体"/>
          <w:color w:val="000000"/>
          <w:highlight w:val="none"/>
        </w:rPr>
      </w:pPr>
      <w:r>
        <w:rPr>
          <w:rFonts w:hint="default" w:ascii="宋体" w:hAnsi="宋体" w:eastAsia="宋体" w:cs="宋体"/>
          <w:color w:val="000000"/>
          <w:highlight w:val="none"/>
        </w:rPr>
        <w:t>★投标方应提供承诺函并加盖所投产品生产厂商公章：</w:t>
      </w:r>
    </w:p>
    <w:p w14:paraId="6401CD2B">
      <w:pPr>
        <w:spacing w:line="360" w:lineRule="auto"/>
        <w:ind w:firstLine="420" w:firstLineChars="200"/>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1.</w:t>
      </w:r>
      <w:r>
        <w:rPr>
          <w:rFonts w:hint="default" w:ascii="宋体" w:hAnsi="宋体" w:eastAsia="宋体" w:cs="宋体"/>
          <w:color w:val="000000"/>
          <w:highlight w:val="none"/>
        </w:rPr>
        <w:t>若采用自有直录播管理平台，该平台应终身免费使用，且对我校后期第三方软硬件设备（如教务系统、教学质量管理平台、学校门户、智慧教室等）的接入、整合工作提供接口及必要的技术支持。</w:t>
      </w:r>
    </w:p>
    <w:p w14:paraId="61D7232B">
      <w:pPr>
        <w:spacing w:line="360" w:lineRule="auto"/>
        <w:ind w:firstLine="420" w:firstLineChars="200"/>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2.</w:t>
      </w:r>
      <w:r>
        <w:rPr>
          <w:rFonts w:hint="default" w:ascii="宋体" w:hAnsi="宋体" w:eastAsia="宋体" w:cs="宋体"/>
          <w:color w:val="000000"/>
          <w:highlight w:val="none"/>
        </w:rPr>
        <w:t>若新建设备直接接入一期已建成的融合视讯应用管理平台，所投产品生产厂商同样须承诺对该平台后续接入第三方系统提供必要的接口及技术支持。</w:t>
      </w:r>
    </w:p>
    <w:p w14:paraId="58D9ECD0">
      <w:pPr>
        <w:spacing w:line="360" w:lineRule="auto"/>
        <w:ind w:firstLine="420" w:firstLineChars="200"/>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3.</w:t>
      </w:r>
      <w:r>
        <w:rPr>
          <w:rFonts w:hint="default" w:ascii="宋体" w:hAnsi="宋体" w:eastAsia="宋体" w:cs="宋体"/>
          <w:color w:val="000000"/>
          <w:highlight w:val="none"/>
        </w:rPr>
        <w:t>原有系统厂商向中标供应商免费提供完整的接口文档及技术支持。本项目中标供应商需承担对接开发、适配调试的相关成本费用，在原有系统厂商没有工作量的情况下，无需支付的任何额外费用。</w:t>
      </w:r>
    </w:p>
    <w:p w14:paraId="6E7B9B8C">
      <w:pPr>
        <w:spacing w:line="360" w:lineRule="auto"/>
        <w:ind w:firstLine="420" w:firstLineChars="200"/>
        <w:rPr>
          <w:rFonts w:hint="eastAsia" w:ascii="宋体" w:hAnsi="宋体" w:eastAsia="宋体" w:cs="宋体"/>
          <w:color w:val="000000"/>
          <w:highlight w:val="none"/>
        </w:rPr>
      </w:pPr>
      <w:r>
        <w:rPr>
          <w:rFonts w:hint="eastAsia" w:ascii="宋体" w:hAnsi="宋体" w:cs="宋体"/>
          <w:color w:val="000000"/>
          <w:highlight w:val="none"/>
          <w:lang w:eastAsia="zh-CN"/>
        </w:rPr>
        <w:t>（</w:t>
      </w:r>
      <w:r>
        <w:rPr>
          <w:rFonts w:hint="eastAsia" w:ascii="宋体" w:hAnsi="宋体" w:cs="宋体"/>
          <w:color w:val="000000"/>
          <w:highlight w:val="none"/>
          <w:lang w:val="en-US" w:eastAsia="zh-CN"/>
        </w:rPr>
        <w:t>十一</w:t>
      </w:r>
      <w:r>
        <w:rPr>
          <w:rFonts w:hint="eastAsia" w:ascii="宋体" w:hAnsi="宋体" w:cs="宋体"/>
          <w:color w:val="000000"/>
          <w:highlight w:val="none"/>
          <w:lang w:eastAsia="zh-CN"/>
        </w:rPr>
        <w:t>）</w:t>
      </w:r>
      <w:r>
        <w:rPr>
          <w:rFonts w:hint="eastAsia" w:ascii="宋体" w:hAnsi="宋体" w:eastAsia="宋体" w:cs="宋体"/>
          <w:color w:val="000000"/>
          <w:highlight w:val="none"/>
        </w:rPr>
        <w:t>.技术培训：中标供应商需指派具备相应资质与实践经验的专业技术人员进驻学校，开展本次招标相关硬件设备及软件服务的系统化技术培训，确保学校相关操作及管理人员全面了解软硬件性能、熟练掌握设备与软件的操作方法。培训周期不少于一个月，内容应涵盖软件功能模块、操作流程、日常维护及故障排查等方面，保障学校后续可独立、顺畅地使用相关系统。</w:t>
      </w:r>
    </w:p>
    <w:p w14:paraId="507793EF">
      <w:pPr>
        <w:spacing w:line="360" w:lineRule="auto"/>
        <w:ind w:firstLine="420" w:firstLineChars="200"/>
        <w:rPr>
          <w:rFonts w:hint="eastAsia"/>
          <w:highlight w:val="none"/>
        </w:rPr>
      </w:pPr>
      <w:r>
        <w:rPr>
          <w:rFonts w:hint="eastAsia" w:ascii="宋体" w:hAnsi="宋体" w:cs="宋体"/>
          <w:color w:val="000000"/>
          <w:highlight w:val="none"/>
          <w:lang w:eastAsia="zh-CN"/>
        </w:rPr>
        <w:t>（</w:t>
      </w:r>
      <w:r>
        <w:rPr>
          <w:rFonts w:hint="eastAsia" w:ascii="宋体" w:hAnsi="宋体" w:cs="宋体"/>
          <w:color w:val="000000"/>
          <w:highlight w:val="none"/>
          <w:lang w:val="en-US" w:eastAsia="zh-CN"/>
        </w:rPr>
        <w:t>十二</w:t>
      </w:r>
      <w:r>
        <w:rPr>
          <w:rFonts w:hint="eastAsia" w:ascii="宋体" w:hAnsi="宋体" w:cs="宋体"/>
          <w:color w:val="000000"/>
          <w:highlight w:val="none"/>
          <w:lang w:eastAsia="zh-CN"/>
        </w:rPr>
        <w:t>）</w:t>
      </w:r>
      <w:r>
        <w:rPr>
          <w:rFonts w:hint="eastAsia" w:ascii="宋体" w:hAnsi="宋体" w:eastAsia="宋体" w:cs="宋体"/>
          <w:color w:val="000000"/>
          <w:highlight w:val="none"/>
        </w:rPr>
        <w:t>.现场实际情况，由投标人自行勘察。</w:t>
      </w:r>
      <w:r>
        <w:rPr>
          <w:rFonts w:hint="eastAsia" w:ascii="宋体" w:hAnsi="宋体" w:cs="宋体"/>
          <w:color w:val="000000"/>
          <w:highlight w:val="none"/>
          <w:lang w:val="en-US" w:eastAsia="zh-CN"/>
        </w:rPr>
        <w:t xml:space="preserve"> </w:t>
      </w:r>
      <w:r>
        <w:rPr>
          <w:rFonts w:hint="eastAsia" w:ascii="宋体" w:hAnsi="宋体" w:eastAsia="宋体" w:cs="宋体"/>
          <w:color w:val="000000"/>
          <w:highlight w:val="none"/>
        </w:rPr>
        <w:t>最迟应在开标前五天，联系学校相关部门，</w:t>
      </w:r>
      <w:r>
        <w:rPr>
          <w:rFonts w:hint="eastAsia" w:ascii="宋体" w:hAnsi="宋体" w:cs="宋体"/>
          <w:color w:val="000000"/>
          <w:highlight w:val="none"/>
          <w:lang w:val="en-US" w:eastAsia="zh-CN"/>
        </w:rPr>
        <w:t xml:space="preserve"> </w:t>
      </w:r>
      <w:r>
        <w:rPr>
          <w:rFonts w:hint="eastAsia" w:ascii="宋体" w:hAnsi="宋体" w:eastAsia="宋体" w:cs="宋体"/>
          <w:color w:val="000000"/>
          <w:highlight w:val="none"/>
        </w:rPr>
        <w:t>联系人：张振华，18751882412。</w:t>
      </w:r>
    </w:p>
    <w:p w14:paraId="4BB54E74">
      <w:pPr>
        <w:spacing w:line="360" w:lineRule="auto"/>
        <w:ind w:firstLine="422" w:firstLineChars="200"/>
        <w:rPr>
          <w:rFonts w:hint="eastAsia" w:ascii="宋体" w:hAnsi="宋体" w:cs="宋体"/>
          <w:b/>
          <w:color w:val="000000"/>
          <w:szCs w:val="21"/>
          <w:highlight w:val="none"/>
        </w:rPr>
      </w:pPr>
      <w:r>
        <w:rPr>
          <w:rFonts w:hint="eastAsia" w:ascii="宋体" w:hAnsi="宋体" w:cs="宋体"/>
          <w:b/>
          <w:color w:val="000000"/>
          <w:szCs w:val="21"/>
          <w:highlight w:val="none"/>
          <w:lang w:val="en-US" w:eastAsia="zh-CN"/>
        </w:rPr>
        <w:t>八、</w:t>
      </w:r>
      <w:r>
        <w:rPr>
          <w:rFonts w:hint="eastAsia" w:ascii="宋体" w:hAnsi="宋体" w:cs="宋体"/>
          <w:b/>
          <w:color w:val="000000"/>
          <w:szCs w:val="21"/>
          <w:highlight w:val="none"/>
        </w:rPr>
        <w:t>验收要求</w:t>
      </w:r>
    </w:p>
    <w:p w14:paraId="1EC87DBC">
      <w:pPr>
        <w:spacing w:line="360" w:lineRule="auto"/>
        <w:ind w:firstLine="420" w:firstLineChars="200"/>
        <w:rPr>
          <w:rFonts w:hint="eastAsia"/>
          <w:highlight w:val="none"/>
        </w:rPr>
      </w:pPr>
      <w:r>
        <w:rPr>
          <w:rFonts w:hint="eastAsia" w:ascii="宋体" w:hAnsi="宋体" w:cs="宋体"/>
          <w:color w:val="000000"/>
          <w:highlight w:val="none"/>
        </w:rPr>
        <w:t>所有设备须为包装完整的正品，在规定时间内送达现场且无拆卸痕迹。若未能按期交付并完成调试，校方将以书面形式向</w:t>
      </w:r>
      <w:r>
        <w:rPr>
          <w:rFonts w:hint="eastAsia" w:ascii="宋体" w:hAnsi="宋体" w:cs="宋体"/>
          <w:color w:val="000000"/>
          <w:highlight w:val="none"/>
          <w:lang w:eastAsia="zh-CN"/>
        </w:rPr>
        <w:t>成交供应商</w:t>
      </w:r>
      <w:r>
        <w:rPr>
          <w:rFonts w:hint="eastAsia" w:ascii="宋体" w:hAnsi="宋体" w:cs="宋体"/>
          <w:color w:val="000000"/>
          <w:highlight w:val="none"/>
        </w:rPr>
        <w:t>追责，相关责任由</w:t>
      </w:r>
      <w:r>
        <w:rPr>
          <w:rFonts w:hint="eastAsia" w:ascii="宋体" w:hAnsi="宋体" w:cs="宋体"/>
          <w:color w:val="000000"/>
          <w:highlight w:val="none"/>
          <w:lang w:eastAsia="zh-CN"/>
        </w:rPr>
        <w:t>成交供应商</w:t>
      </w:r>
      <w:r>
        <w:rPr>
          <w:rFonts w:hint="eastAsia" w:ascii="宋体" w:hAnsi="宋体" w:cs="宋体"/>
          <w:color w:val="000000"/>
          <w:highlight w:val="none"/>
        </w:rPr>
        <w:t>全部承担。</w:t>
      </w:r>
    </w:p>
    <w:p w14:paraId="639E7C6C">
      <w:pPr>
        <w:spacing w:line="360" w:lineRule="auto"/>
        <w:ind w:firstLine="422" w:firstLineChars="200"/>
        <w:rPr>
          <w:rFonts w:hint="eastAsia" w:ascii="宋体" w:hAnsi="宋体" w:cs="宋体"/>
          <w:b/>
          <w:color w:val="000000"/>
          <w:szCs w:val="21"/>
          <w:highlight w:val="none"/>
        </w:rPr>
      </w:pPr>
      <w:r>
        <w:rPr>
          <w:rFonts w:hint="eastAsia" w:ascii="宋体" w:hAnsi="宋体" w:cs="宋体"/>
          <w:b/>
          <w:color w:val="000000"/>
          <w:szCs w:val="21"/>
          <w:highlight w:val="none"/>
          <w:lang w:val="en-US" w:eastAsia="zh-CN"/>
        </w:rPr>
        <w:t>九、</w:t>
      </w:r>
      <w:r>
        <w:rPr>
          <w:rFonts w:hint="eastAsia" w:ascii="宋体" w:hAnsi="宋体" w:cs="宋体"/>
          <w:b/>
          <w:color w:val="000000"/>
          <w:szCs w:val="21"/>
          <w:highlight w:val="none"/>
        </w:rPr>
        <w:t>付款方式</w:t>
      </w:r>
    </w:p>
    <w:p w14:paraId="69032DB8">
      <w:pPr>
        <w:spacing w:line="360" w:lineRule="auto"/>
        <w:ind w:firstLine="420"/>
        <w:rPr>
          <w:rFonts w:hint="eastAsia" w:ascii="宋体" w:hAnsi="宋体" w:eastAsia="宋体" w:cs="Times New Roman"/>
          <w:szCs w:val="21"/>
          <w:highlight w:val="none"/>
          <w:lang w:val="en-US" w:eastAsia="zh-CN"/>
        </w:rPr>
      </w:pPr>
      <w:r>
        <w:rPr>
          <w:rFonts w:hint="eastAsia" w:ascii="宋体" w:hAnsi="宋体" w:cs="宋体"/>
          <w:color w:val="000000"/>
          <w:highlight w:val="none"/>
          <w:lang w:eastAsia="zh-CN"/>
        </w:rPr>
        <w:t>成交供应商</w:t>
      </w:r>
      <w:r>
        <w:rPr>
          <w:rFonts w:hint="eastAsia" w:ascii="宋体" w:hAnsi="宋体" w:cs="宋体"/>
          <w:color w:val="000000"/>
          <w:highlight w:val="none"/>
        </w:rPr>
        <w:t>将全部货物运至采购人指定交货地点，按照招标文件、合同约定及采购人要求完成安装调试后，经采购人最终书面确认验收合格，</w:t>
      </w:r>
      <w:r>
        <w:rPr>
          <w:rFonts w:hint="eastAsia" w:ascii="宋体" w:hAnsi="宋体" w:cs="宋体"/>
          <w:color w:val="000000"/>
          <w:highlight w:val="none"/>
          <w:lang w:eastAsia="zh-CN"/>
        </w:rPr>
        <w:t>成交供应商</w:t>
      </w:r>
      <w:r>
        <w:rPr>
          <w:rFonts w:hint="eastAsia" w:ascii="宋体" w:hAnsi="宋体" w:cs="宋体"/>
          <w:color w:val="000000"/>
          <w:highlight w:val="none"/>
        </w:rPr>
        <w:t>向采购人提供合法有效的正规增值税发票，采购人收到发票后按合同约定支付货款。</w:t>
      </w:r>
    </w:p>
    <w:p w14:paraId="2AECF497">
      <w:pPr>
        <w:spacing w:line="360" w:lineRule="auto"/>
        <w:ind w:firstLine="420"/>
        <w:rPr>
          <w:highlight w:val="none"/>
        </w:rPr>
      </w:pPr>
    </w:p>
    <w:p w14:paraId="671B49C3">
      <w:pPr>
        <w:pStyle w:val="269"/>
        <w:spacing w:line="360" w:lineRule="auto"/>
        <w:rPr>
          <w:rFonts w:ascii="宋体" w:hAnsi="宋体"/>
          <w:szCs w:val="21"/>
          <w:highlight w:val="none"/>
        </w:rPr>
      </w:pPr>
    </w:p>
    <w:p w14:paraId="10D51812">
      <w:pPr>
        <w:pStyle w:val="285"/>
        <w:ind w:firstLine="0"/>
        <w:rPr>
          <w:rFonts w:ascii="Arial" w:hAnsi="Arial" w:cs="Arial"/>
          <w:sz w:val="24"/>
          <w:szCs w:val="24"/>
          <w:highlight w:val="none"/>
        </w:rPr>
      </w:pPr>
    </w:p>
    <w:p w14:paraId="001E0BAB">
      <w:pPr>
        <w:pStyle w:val="285"/>
        <w:ind w:firstLine="0"/>
        <w:rPr>
          <w:rFonts w:hint="eastAsia" w:ascii="Arial" w:hAnsi="Arial" w:cs="Arial"/>
          <w:sz w:val="24"/>
          <w:szCs w:val="24"/>
          <w:highlight w:val="none"/>
        </w:rPr>
      </w:pPr>
    </w:p>
    <w:p w14:paraId="0B608430">
      <w:pPr>
        <w:spacing w:line="360" w:lineRule="auto"/>
        <w:jc w:val="left"/>
        <w:rPr>
          <w:rFonts w:ascii="Arial" w:hAnsi="Arial" w:cs="Arial"/>
          <w:b/>
          <w:bCs/>
          <w:szCs w:val="21"/>
          <w:highlight w:val="none"/>
        </w:rPr>
      </w:pPr>
    </w:p>
    <w:p w14:paraId="0165D900">
      <w:pPr>
        <w:spacing w:line="360" w:lineRule="auto"/>
        <w:jc w:val="left"/>
        <w:rPr>
          <w:rFonts w:ascii="Arial" w:hAnsi="Arial" w:cs="Arial"/>
          <w:b/>
          <w:bCs/>
          <w:szCs w:val="21"/>
          <w:highlight w:val="none"/>
        </w:rPr>
      </w:pPr>
    </w:p>
    <w:p w14:paraId="68C98C4B">
      <w:pPr>
        <w:pStyle w:val="256"/>
        <w:rPr>
          <w:rFonts w:ascii="Arial" w:hAnsi="Arial" w:cs="Arial"/>
          <w:sz w:val="24"/>
          <w:szCs w:val="24"/>
          <w:highlight w:val="none"/>
        </w:rPr>
        <w:sectPr>
          <w:type w:val="continuous"/>
          <w:pgSz w:w="11906" w:h="16838"/>
          <w:pgMar w:top="1440" w:right="1800" w:bottom="1440" w:left="1600" w:header="851" w:footer="992" w:gutter="0"/>
          <w:cols w:space="1701" w:num="1"/>
          <w:docGrid w:linePitch="360" w:charSpace="0"/>
        </w:sectPr>
      </w:pPr>
      <w:r>
        <w:rPr>
          <w:rFonts w:ascii="Arial" w:hAnsi="Arial" w:cs="Arial"/>
          <w:sz w:val="24"/>
          <w:szCs w:val="24"/>
          <w:highlight w:val="none"/>
        </w:rPr>
        <w:br w:type="page" w:clear="all"/>
      </w:r>
    </w:p>
    <w:p w14:paraId="650678B3">
      <w:pPr>
        <w:pStyle w:val="256"/>
        <w:rPr>
          <w:rFonts w:ascii="宋体" w:hAnsi="宋体" w:cs="宋体"/>
          <w:highlight w:val="none"/>
          <w:lang w:val="zh-CN"/>
        </w:rPr>
      </w:pPr>
      <w:bookmarkStart w:id="29" w:name="_Toc19167"/>
      <w:r>
        <w:rPr>
          <w:rFonts w:ascii="Arial" w:hAnsi="Arial" w:cs="Arial"/>
          <w:highlight w:val="none"/>
          <w:lang w:val="zh-CN"/>
        </w:rPr>
        <w:t>第五章 合同主要条款</w:t>
      </w:r>
      <w:bookmarkEnd w:id="29"/>
      <w:bookmarkStart w:id="30" w:name="_Toc534273675"/>
      <w:bookmarkStart w:id="31" w:name="_Toc504573082"/>
      <w:bookmarkStart w:id="32" w:name="_Toc534273798"/>
    </w:p>
    <w:p w14:paraId="398C6B8F">
      <w:pPr>
        <w:pStyle w:val="224"/>
        <w:spacing w:before="120" w:after="120" w:line="360" w:lineRule="auto"/>
        <w:ind w:firstLine="320"/>
        <w:jc w:val="right"/>
        <w:rPr>
          <w:rFonts w:ascii="宋体" w:hAnsi="宋体"/>
          <w:sz w:val="16"/>
          <w:szCs w:val="16"/>
          <w:highlight w:val="none"/>
        </w:rPr>
      </w:pPr>
      <w:r>
        <w:rPr>
          <w:rFonts w:hint="eastAsia" w:ascii="宋体" w:hAnsi="宋体"/>
          <w:sz w:val="16"/>
          <w:szCs w:val="16"/>
          <w:highlight w:val="none"/>
        </w:rPr>
        <w:t>合同编号：</w:t>
      </w:r>
      <w:bookmarkStart w:id="33" w:name="合同编号"/>
      <w:bookmarkEnd w:id="33"/>
    </w:p>
    <w:tbl>
      <w:tblPr>
        <w:tblStyle w:val="30"/>
        <w:tblW w:w="9254" w:type="dxa"/>
        <w:tblCellSpacing w:w="0" w:type="dxa"/>
        <w:tblInd w:w="-591" w:type="dxa"/>
        <w:tblLayout w:type="autofit"/>
        <w:tblCellMar>
          <w:top w:w="0" w:type="dxa"/>
          <w:left w:w="0" w:type="dxa"/>
          <w:bottom w:w="0" w:type="dxa"/>
          <w:right w:w="0" w:type="dxa"/>
        </w:tblCellMar>
      </w:tblPr>
      <w:tblGrid>
        <w:gridCol w:w="9254"/>
      </w:tblGrid>
      <w:tr w14:paraId="1191CFE0">
        <w:tblPrEx>
          <w:tblCellMar>
            <w:top w:w="0" w:type="dxa"/>
            <w:left w:w="0" w:type="dxa"/>
            <w:bottom w:w="0" w:type="dxa"/>
            <w:right w:w="0" w:type="dxa"/>
          </w:tblCellMar>
        </w:tblPrEx>
        <w:trPr>
          <w:trHeight w:val="450" w:hRule="atLeast"/>
          <w:tblCellSpacing w:w="0" w:type="dxa"/>
        </w:trPr>
        <w:tc>
          <w:tcPr>
            <w:tcW w:w="9254" w:type="dxa"/>
            <w:tcBorders>
              <w:top w:val="nil"/>
              <w:left w:val="nil"/>
              <w:bottom w:val="nil"/>
              <w:right w:val="nil"/>
            </w:tcBorders>
            <w:noWrap w:val="0"/>
            <w:vAlign w:val="center"/>
          </w:tcPr>
          <w:p w14:paraId="3F2CE94A">
            <w:pPr>
              <w:widowControl/>
              <w:spacing w:before="100" w:beforeAutospacing="1" w:after="100" w:afterAutospacing="1" w:line="480" w:lineRule="auto"/>
              <w:jc w:val="center"/>
              <w:outlineLvl w:val="1"/>
              <w:rPr>
                <w:rFonts w:ascii="Arial" w:hAnsi="Arial" w:cs="Arial"/>
                <w:b/>
                <w:bCs/>
                <w:sz w:val="44"/>
                <w:szCs w:val="44"/>
                <w:highlight w:val="none"/>
              </w:rPr>
            </w:pPr>
            <w:bookmarkStart w:id="34" w:name="_Toc21827"/>
            <w:r>
              <w:rPr>
                <w:rFonts w:hint="eastAsia" w:ascii="Arial" w:hAnsi="Arial" w:cs="Arial"/>
                <w:b/>
                <w:bCs/>
                <w:sz w:val="44"/>
                <w:szCs w:val="44"/>
                <w:highlight w:val="none"/>
                <w:lang w:eastAsia="zh-CN"/>
              </w:rPr>
              <w:t>直录播教室常态化建设二期工程</w:t>
            </w:r>
            <w:r>
              <w:rPr>
                <w:rFonts w:ascii="Arial" w:hAnsi="Arial" w:cs="Arial"/>
                <w:b/>
                <w:bCs/>
                <w:sz w:val="44"/>
                <w:szCs w:val="44"/>
                <w:highlight w:val="none"/>
              </w:rPr>
              <w:t>合同</w:t>
            </w:r>
            <w:bookmarkEnd w:id="34"/>
          </w:p>
        </w:tc>
      </w:tr>
      <w:tr w14:paraId="68CEBFA0">
        <w:tblPrEx>
          <w:tblCellMar>
            <w:top w:w="0" w:type="dxa"/>
            <w:left w:w="0" w:type="dxa"/>
            <w:bottom w:w="0" w:type="dxa"/>
            <w:right w:w="0" w:type="dxa"/>
          </w:tblCellMar>
        </w:tblPrEx>
        <w:trPr>
          <w:trHeight w:val="450" w:hRule="atLeast"/>
          <w:tblCellSpacing w:w="0" w:type="dxa"/>
        </w:trPr>
        <w:tc>
          <w:tcPr>
            <w:tcW w:w="9254" w:type="dxa"/>
            <w:tcBorders>
              <w:top w:val="nil"/>
              <w:left w:val="nil"/>
              <w:bottom w:val="nil"/>
              <w:right w:val="nil"/>
            </w:tcBorders>
            <w:noWrap w:val="0"/>
            <w:vAlign w:val="center"/>
          </w:tcPr>
          <w:p w14:paraId="6F190E03">
            <w:pPr>
              <w:spacing w:line="480" w:lineRule="auto"/>
              <w:rPr>
                <w:rFonts w:ascii="宋体" w:hAnsi="宋体"/>
                <w:szCs w:val="21"/>
                <w:highlight w:val="none"/>
              </w:rPr>
            </w:pPr>
            <w:r>
              <w:rPr>
                <w:rFonts w:hint="eastAsia" w:ascii="宋体" w:hAnsi="宋体"/>
                <w:szCs w:val="21"/>
                <w:highlight w:val="none"/>
              </w:rPr>
              <w:t xml:space="preserve">发包方（甲方）： </w:t>
            </w:r>
            <w:r>
              <w:rPr>
                <w:rFonts w:hint="eastAsia" w:ascii="宋体" w:hAnsi="宋体"/>
                <w:szCs w:val="21"/>
                <w:highlight w:val="none"/>
                <w:lang w:eastAsia="zh-CN"/>
              </w:rPr>
              <w:t>南京艺术学院</w:t>
            </w:r>
            <w:r>
              <w:rPr>
                <w:rFonts w:hint="eastAsia" w:ascii="宋体" w:hAnsi="宋体"/>
                <w:szCs w:val="21"/>
                <w:highlight w:val="none"/>
              </w:rPr>
              <w:t xml:space="preserve">                       签订地点：        </w:t>
            </w:r>
          </w:p>
          <w:p w14:paraId="7AE8ADB4">
            <w:pPr>
              <w:spacing w:line="480" w:lineRule="auto"/>
              <w:rPr>
                <w:rFonts w:ascii="宋体" w:hAnsi="宋体"/>
                <w:szCs w:val="21"/>
                <w:highlight w:val="none"/>
              </w:rPr>
            </w:pPr>
            <w:r>
              <w:rPr>
                <w:rFonts w:hint="eastAsia" w:ascii="宋体" w:hAnsi="宋体"/>
                <w:szCs w:val="21"/>
                <w:highlight w:val="none"/>
              </w:rPr>
              <w:t xml:space="preserve">承包方（乙方）： </w:t>
            </w:r>
            <w:r>
              <w:rPr>
                <w:rFonts w:hint="eastAsia" w:ascii="宋体" w:hAnsi="宋体"/>
                <w:szCs w:val="21"/>
                <w:highlight w:val="none"/>
                <w:u w:val="single"/>
              </w:rPr>
              <w:t xml:space="preserve">                     </w:t>
            </w:r>
            <w:r>
              <w:rPr>
                <w:rFonts w:hint="eastAsia" w:ascii="宋体" w:hAnsi="宋体"/>
                <w:szCs w:val="21"/>
                <w:highlight w:val="none"/>
              </w:rPr>
              <w:t xml:space="preserve">              签订日期：</w:t>
            </w:r>
          </w:p>
          <w:p w14:paraId="30B16FC9">
            <w:pPr>
              <w:spacing w:line="480" w:lineRule="auto"/>
              <w:ind w:firstLine="420"/>
              <w:rPr>
                <w:rFonts w:ascii="宋体" w:hAnsi="宋体"/>
                <w:szCs w:val="21"/>
                <w:highlight w:val="none"/>
              </w:rPr>
            </w:pPr>
            <w:r>
              <w:rPr>
                <w:rFonts w:hint="eastAsia" w:ascii="宋体" w:hAnsi="宋体"/>
                <w:szCs w:val="21"/>
                <w:highlight w:val="none"/>
              </w:rPr>
              <w:t>按照《中华人民共和国民法典》、《中华人民共和国建筑法》等有关规定，结合本工程具体情况，双方达成如下协议：</w:t>
            </w:r>
          </w:p>
          <w:p w14:paraId="6246E3CD">
            <w:pPr>
              <w:numPr>
                <w:ilvl w:val="0"/>
                <w:numId w:val="0"/>
              </w:numPr>
              <w:spacing w:line="480" w:lineRule="auto"/>
              <w:ind w:left="-855" w:firstLine="1265"/>
              <w:rPr>
                <w:rFonts w:ascii="宋体" w:hAnsi="宋体"/>
                <w:b/>
                <w:szCs w:val="21"/>
                <w:highlight w:val="none"/>
              </w:rPr>
            </w:pPr>
            <w:r>
              <w:rPr>
                <w:rFonts w:hint="eastAsia" w:ascii="宋体" w:hAnsi="宋体"/>
                <w:b/>
                <w:szCs w:val="21"/>
                <w:highlight w:val="none"/>
              </w:rPr>
              <w:t xml:space="preserve">第1条 工程概况                                                       </w:t>
            </w:r>
          </w:p>
          <w:p w14:paraId="71F9E109">
            <w:pPr>
              <w:numPr>
                <w:ilvl w:val="0"/>
                <w:numId w:val="0"/>
              </w:numPr>
              <w:spacing w:line="480" w:lineRule="auto"/>
              <w:ind w:firstLine="420"/>
              <w:rPr>
                <w:rFonts w:ascii="宋体" w:hAnsi="宋体"/>
                <w:szCs w:val="21"/>
                <w:highlight w:val="none"/>
              </w:rPr>
            </w:pPr>
            <w:r>
              <w:rPr>
                <w:rFonts w:hint="eastAsia" w:ascii="宋体" w:hAnsi="宋体"/>
                <w:szCs w:val="21"/>
                <w:highlight w:val="none"/>
              </w:rPr>
              <w:t xml:space="preserve"> 1.1、工程名称：</w:t>
            </w:r>
            <w:r>
              <w:rPr>
                <w:rFonts w:hint="eastAsia" w:ascii="宋体" w:hAnsi="宋体"/>
                <w:szCs w:val="21"/>
                <w:highlight w:val="none"/>
                <w:u w:val="single"/>
                <w:lang w:eastAsia="zh-CN"/>
              </w:rPr>
              <w:t>直录播教室常态化建设二期工程</w:t>
            </w:r>
            <w:r>
              <w:rPr>
                <w:rFonts w:hint="eastAsia" w:ascii="宋体" w:hAnsi="宋体"/>
                <w:szCs w:val="21"/>
                <w:highlight w:val="none"/>
              </w:rPr>
              <w:t>（具体到校区、楼宇、房号、路段等）</w:t>
            </w:r>
          </w:p>
          <w:p w14:paraId="4599400E">
            <w:pPr>
              <w:numPr>
                <w:ilvl w:val="0"/>
                <w:numId w:val="0"/>
              </w:numPr>
              <w:spacing w:line="480" w:lineRule="auto"/>
              <w:ind w:firstLine="420"/>
              <w:rPr>
                <w:rFonts w:hint="eastAsia" w:ascii="宋体" w:hAnsi="宋体" w:eastAsia="宋体"/>
                <w:szCs w:val="21"/>
                <w:highlight w:val="none"/>
                <w:lang w:eastAsia="zh-CN"/>
              </w:rPr>
            </w:pPr>
            <w:r>
              <w:rPr>
                <w:rFonts w:hint="eastAsia" w:ascii="宋体" w:hAnsi="宋体"/>
                <w:szCs w:val="21"/>
                <w:highlight w:val="none"/>
              </w:rPr>
              <w:t xml:space="preserve"> 1.2、工程地点：</w:t>
            </w:r>
            <w:r>
              <w:rPr>
                <w:rFonts w:hint="eastAsia" w:ascii="宋体" w:hAnsi="宋体"/>
                <w:szCs w:val="21"/>
                <w:highlight w:val="none"/>
                <w:lang w:eastAsia="zh-CN"/>
              </w:rPr>
              <w:t>南京艺术学院</w:t>
            </w:r>
          </w:p>
          <w:p w14:paraId="2ED31274">
            <w:pPr>
              <w:spacing w:line="480" w:lineRule="auto"/>
              <w:ind w:firstLine="420"/>
              <w:rPr>
                <w:rFonts w:ascii="宋体" w:hAnsi="宋体"/>
                <w:szCs w:val="21"/>
                <w:highlight w:val="none"/>
              </w:rPr>
            </w:pPr>
            <w:r>
              <w:rPr>
                <w:rFonts w:hint="eastAsia" w:ascii="宋体" w:hAnsi="宋体"/>
                <w:szCs w:val="21"/>
                <w:highlight w:val="none"/>
              </w:rPr>
              <w:t>1.3、承包范围：</w:t>
            </w:r>
            <w:r>
              <w:rPr>
                <w:rFonts w:hint="eastAsia" w:ascii="宋体" w:hAnsi="宋体"/>
                <w:szCs w:val="21"/>
                <w:highlight w:val="none"/>
                <w:u w:val="single"/>
              </w:rPr>
              <w:t xml:space="preserve">                                                 </w:t>
            </w:r>
          </w:p>
          <w:p w14:paraId="0CD3AB85">
            <w:pPr>
              <w:spacing w:line="480" w:lineRule="auto"/>
              <w:ind w:left="-360" w:firstLine="630"/>
              <w:rPr>
                <w:rFonts w:ascii="宋体" w:hAnsi="宋体"/>
                <w:szCs w:val="21"/>
                <w:highlight w:val="none"/>
              </w:rPr>
            </w:pPr>
            <w:r>
              <w:rPr>
                <w:rFonts w:hint="eastAsia" w:ascii="宋体" w:hAnsi="宋体"/>
                <w:szCs w:val="21"/>
                <w:highlight w:val="none"/>
              </w:rPr>
              <w:t xml:space="preserve"> 1.4、承包方式：</w:t>
            </w:r>
            <w:r>
              <w:rPr>
                <w:rFonts w:hint="eastAsia" w:ascii="宋体" w:hAnsi="宋体"/>
                <w:szCs w:val="21"/>
                <w:highlight w:val="none"/>
                <w:u w:val="single"/>
              </w:rPr>
              <w:t xml:space="preserve">                                                      </w:t>
            </w:r>
          </w:p>
          <w:p w14:paraId="32FB7FCA">
            <w:pPr>
              <w:spacing w:line="480" w:lineRule="auto"/>
              <w:ind w:left="-360" w:firstLine="630"/>
              <w:rPr>
                <w:rFonts w:ascii="宋体" w:hAnsi="宋体"/>
                <w:szCs w:val="21"/>
                <w:highlight w:val="none"/>
              </w:rPr>
            </w:pPr>
            <w:r>
              <w:rPr>
                <w:rFonts w:hint="eastAsia" w:ascii="宋体" w:hAnsi="宋体"/>
                <w:szCs w:val="21"/>
                <w:highlight w:val="none"/>
              </w:rPr>
              <w:t xml:space="preserve"> 1.5、工期：</w:t>
            </w:r>
            <w:r>
              <w:rPr>
                <w:rFonts w:hint="eastAsia" w:ascii="宋体" w:hAnsi="宋体"/>
                <w:szCs w:val="21"/>
                <w:highlight w:val="none"/>
                <w:u w:val="single"/>
              </w:rPr>
              <w:t xml:space="preserve">   </w:t>
            </w:r>
            <w:r>
              <w:rPr>
                <w:rFonts w:hint="eastAsia" w:ascii="宋体" w:hAnsi="宋体"/>
                <w:szCs w:val="21"/>
                <w:highlight w:val="none"/>
              </w:rPr>
              <w:t>天。开工：</w:t>
            </w:r>
            <w:r>
              <w:rPr>
                <w:rFonts w:hint="eastAsia" w:ascii="宋体" w:hAnsi="宋体"/>
                <w:szCs w:val="21"/>
                <w:highlight w:val="none"/>
                <w:u w:val="single"/>
              </w:rPr>
              <w:t xml:space="preserve">    </w:t>
            </w:r>
            <w:r>
              <w:rPr>
                <w:rFonts w:hint="eastAsia" w:ascii="宋体" w:hAnsi="宋体"/>
                <w:szCs w:val="21"/>
                <w:highlight w:val="none"/>
              </w:rPr>
              <w:t>年</w:t>
            </w:r>
            <w:r>
              <w:rPr>
                <w:rFonts w:hint="eastAsia" w:ascii="宋体" w:hAnsi="宋体"/>
                <w:szCs w:val="21"/>
                <w:highlight w:val="none"/>
                <w:u w:val="single"/>
              </w:rPr>
              <w:t xml:space="preserve">   </w:t>
            </w:r>
            <w:r>
              <w:rPr>
                <w:rFonts w:hint="eastAsia" w:ascii="宋体" w:hAnsi="宋体"/>
                <w:szCs w:val="21"/>
                <w:highlight w:val="none"/>
              </w:rPr>
              <w:t>月</w:t>
            </w:r>
            <w:r>
              <w:rPr>
                <w:rFonts w:hint="eastAsia" w:ascii="宋体" w:hAnsi="宋体"/>
                <w:szCs w:val="21"/>
                <w:highlight w:val="none"/>
                <w:u w:val="single"/>
              </w:rPr>
              <w:t xml:space="preserve">   </w:t>
            </w:r>
            <w:r>
              <w:rPr>
                <w:rFonts w:hint="eastAsia" w:ascii="宋体" w:hAnsi="宋体"/>
                <w:szCs w:val="21"/>
                <w:highlight w:val="none"/>
              </w:rPr>
              <w:t>日，竣工：</w:t>
            </w:r>
            <w:r>
              <w:rPr>
                <w:rFonts w:hint="eastAsia" w:ascii="宋体" w:hAnsi="宋体"/>
                <w:szCs w:val="21"/>
                <w:highlight w:val="none"/>
                <w:u w:val="single"/>
              </w:rPr>
              <w:t xml:space="preserve">    </w:t>
            </w:r>
            <w:r>
              <w:rPr>
                <w:rFonts w:hint="eastAsia" w:ascii="宋体" w:hAnsi="宋体"/>
                <w:szCs w:val="21"/>
                <w:highlight w:val="none"/>
              </w:rPr>
              <w:t>年</w:t>
            </w:r>
            <w:r>
              <w:rPr>
                <w:rFonts w:hint="eastAsia" w:ascii="宋体" w:hAnsi="宋体"/>
                <w:szCs w:val="21"/>
                <w:highlight w:val="none"/>
                <w:u w:val="single"/>
              </w:rPr>
              <w:t xml:space="preserve">   </w:t>
            </w:r>
            <w:r>
              <w:rPr>
                <w:rFonts w:hint="eastAsia" w:ascii="宋体" w:hAnsi="宋体"/>
                <w:szCs w:val="21"/>
                <w:highlight w:val="none"/>
              </w:rPr>
              <w:t>月</w:t>
            </w:r>
            <w:r>
              <w:rPr>
                <w:rFonts w:hint="eastAsia" w:ascii="宋体" w:hAnsi="宋体"/>
                <w:szCs w:val="21"/>
                <w:highlight w:val="none"/>
                <w:u w:val="single"/>
              </w:rPr>
              <w:t xml:space="preserve">   </w:t>
            </w:r>
            <w:r>
              <w:rPr>
                <w:rFonts w:hint="eastAsia" w:ascii="宋体" w:hAnsi="宋体"/>
                <w:szCs w:val="21"/>
                <w:highlight w:val="none"/>
              </w:rPr>
              <w:t>日</w:t>
            </w:r>
          </w:p>
          <w:p w14:paraId="35B44A1E">
            <w:pPr>
              <w:spacing w:line="480" w:lineRule="auto"/>
              <w:ind w:left="-360" w:firstLine="840"/>
              <w:rPr>
                <w:rFonts w:ascii="宋体" w:hAnsi="宋体"/>
                <w:szCs w:val="21"/>
                <w:highlight w:val="none"/>
              </w:rPr>
            </w:pPr>
            <w:r>
              <w:rPr>
                <w:rFonts w:hint="eastAsia" w:ascii="宋体" w:hAnsi="宋体"/>
                <w:szCs w:val="21"/>
                <w:highlight w:val="none"/>
              </w:rPr>
              <w:t>1.6、工程质量：</w:t>
            </w:r>
            <w:r>
              <w:rPr>
                <w:rFonts w:hint="eastAsia" w:ascii="宋体" w:hAnsi="宋体"/>
                <w:szCs w:val="21"/>
                <w:highlight w:val="none"/>
                <w:u w:val="single"/>
              </w:rPr>
              <w:t xml:space="preserve">                       </w:t>
            </w:r>
          </w:p>
          <w:p w14:paraId="6C08A909">
            <w:pPr>
              <w:spacing w:line="480" w:lineRule="auto"/>
              <w:ind w:left="-360" w:firstLine="840"/>
              <w:rPr>
                <w:rFonts w:ascii="宋体" w:hAnsi="宋体"/>
                <w:szCs w:val="21"/>
                <w:highlight w:val="none"/>
              </w:rPr>
            </w:pPr>
            <w:r>
              <w:rPr>
                <w:rFonts w:hint="eastAsia" w:ascii="宋体" w:hAnsi="宋体"/>
                <w:szCs w:val="21"/>
                <w:highlight w:val="none"/>
              </w:rPr>
              <w:t>1.7、合同价款（预算价，人民币大写）：</w:t>
            </w:r>
            <w:r>
              <w:rPr>
                <w:rFonts w:hint="eastAsia" w:ascii="宋体" w:hAnsi="宋体"/>
                <w:szCs w:val="21"/>
                <w:highlight w:val="none"/>
                <w:u w:val="single"/>
              </w:rPr>
              <w:t xml:space="preserve">                                         </w:t>
            </w:r>
          </w:p>
          <w:p w14:paraId="343290BD">
            <w:pPr>
              <w:pStyle w:val="269"/>
              <w:numPr>
                <w:ilvl w:val="0"/>
                <w:numId w:val="10"/>
              </w:numPr>
              <w:spacing w:line="480" w:lineRule="auto"/>
              <w:ind w:left="0"/>
              <w:rPr>
                <w:rFonts w:ascii="宋体" w:hAnsi="宋体"/>
                <w:b/>
                <w:bCs/>
                <w:szCs w:val="21"/>
                <w:highlight w:val="none"/>
              </w:rPr>
            </w:pPr>
            <w:r>
              <w:rPr>
                <w:rFonts w:hint="eastAsia" w:ascii="宋体" w:hAnsi="宋体"/>
                <w:szCs w:val="21"/>
                <w:highlight w:val="none"/>
              </w:rPr>
              <w:t xml:space="preserve">    1.8、保修期：</w:t>
            </w:r>
            <w:r>
              <w:rPr>
                <w:rFonts w:hint="eastAsia" w:ascii="宋体" w:hAnsi="宋体"/>
                <w:szCs w:val="21"/>
                <w:highlight w:val="none"/>
                <w:u w:val="single"/>
              </w:rPr>
              <w:t xml:space="preserve">    </w:t>
            </w:r>
            <w:r>
              <w:rPr>
                <w:rFonts w:hint="eastAsia" w:ascii="宋体" w:hAnsi="宋体"/>
                <w:szCs w:val="21"/>
                <w:highlight w:val="none"/>
              </w:rPr>
              <w:t>年，</w:t>
            </w:r>
            <w:r>
              <w:rPr>
                <w:rFonts w:hint="eastAsia"/>
                <w:szCs w:val="21"/>
                <w:highlight w:val="none"/>
              </w:rPr>
              <w:t>自</w:t>
            </w:r>
            <w:r>
              <w:rPr>
                <w:rFonts w:hint="eastAsia"/>
                <w:szCs w:val="21"/>
                <w:highlight w:val="none"/>
                <w:u w:val="single"/>
              </w:rPr>
              <w:t xml:space="preserve">     </w:t>
            </w:r>
            <w:r>
              <w:rPr>
                <w:rFonts w:hint="eastAsia"/>
                <w:szCs w:val="21"/>
                <w:highlight w:val="none"/>
              </w:rPr>
              <w:t>年</w:t>
            </w:r>
            <w:r>
              <w:rPr>
                <w:rFonts w:hint="eastAsia"/>
                <w:szCs w:val="21"/>
                <w:highlight w:val="none"/>
                <w:u w:val="single"/>
              </w:rPr>
              <w:t xml:space="preserve">   </w:t>
            </w:r>
            <w:r>
              <w:rPr>
                <w:rFonts w:hint="eastAsia"/>
                <w:szCs w:val="21"/>
                <w:highlight w:val="none"/>
              </w:rPr>
              <w:t>月</w:t>
            </w:r>
            <w:r>
              <w:rPr>
                <w:rFonts w:hint="eastAsia"/>
                <w:szCs w:val="21"/>
                <w:highlight w:val="none"/>
                <w:u w:val="single"/>
              </w:rPr>
              <w:t xml:space="preserve">   </w:t>
            </w:r>
            <w:r>
              <w:rPr>
                <w:rFonts w:hint="eastAsia"/>
                <w:szCs w:val="21"/>
                <w:highlight w:val="none"/>
              </w:rPr>
              <w:t>日至</w:t>
            </w:r>
            <w:r>
              <w:rPr>
                <w:rFonts w:hint="eastAsia"/>
                <w:szCs w:val="21"/>
                <w:highlight w:val="none"/>
                <w:u w:val="single"/>
              </w:rPr>
              <w:t xml:space="preserve">    </w:t>
            </w:r>
            <w:r>
              <w:rPr>
                <w:rFonts w:hint="eastAsia"/>
                <w:szCs w:val="21"/>
                <w:highlight w:val="none"/>
              </w:rPr>
              <w:t>年</w:t>
            </w:r>
            <w:r>
              <w:rPr>
                <w:rFonts w:hint="eastAsia"/>
                <w:szCs w:val="21"/>
                <w:highlight w:val="none"/>
                <w:u w:val="single"/>
              </w:rPr>
              <w:t xml:space="preserve">    </w:t>
            </w:r>
            <w:r>
              <w:rPr>
                <w:rFonts w:hint="eastAsia"/>
                <w:szCs w:val="21"/>
                <w:highlight w:val="none"/>
              </w:rPr>
              <w:t>月</w:t>
            </w:r>
            <w:r>
              <w:rPr>
                <w:rFonts w:hint="eastAsia"/>
                <w:szCs w:val="21"/>
                <w:highlight w:val="none"/>
                <w:u w:val="single"/>
              </w:rPr>
              <w:t xml:space="preserve">     </w:t>
            </w:r>
            <w:r>
              <w:rPr>
                <w:rFonts w:hint="eastAsia"/>
                <w:szCs w:val="21"/>
                <w:highlight w:val="none"/>
              </w:rPr>
              <w:t>日，具体</w:t>
            </w:r>
            <w:r>
              <w:rPr>
                <w:rFonts w:hint="eastAsia" w:ascii="宋体" w:hAnsi="宋体"/>
                <w:szCs w:val="21"/>
                <w:highlight w:val="none"/>
              </w:rPr>
              <w:t>自验收合格次日起。</w:t>
            </w:r>
          </w:p>
          <w:p w14:paraId="733D395A">
            <w:pPr>
              <w:pStyle w:val="269"/>
              <w:numPr>
                <w:ilvl w:val="0"/>
                <w:numId w:val="10"/>
              </w:numPr>
              <w:spacing w:line="480" w:lineRule="auto"/>
              <w:ind w:left="0"/>
              <w:rPr>
                <w:rFonts w:ascii="宋体" w:hAnsi="宋体"/>
                <w:b/>
                <w:bCs/>
                <w:szCs w:val="21"/>
                <w:highlight w:val="none"/>
              </w:rPr>
            </w:pPr>
            <w:r>
              <w:rPr>
                <w:rFonts w:hint="eastAsia" w:ascii="宋体" w:hAnsi="宋体"/>
                <w:b/>
                <w:bCs/>
                <w:szCs w:val="21"/>
                <w:highlight w:val="none"/>
              </w:rPr>
              <w:t xml:space="preserve">    </w:t>
            </w:r>
            <w:r>
              <w:rPr>
                <w:rFonts w:ascii="宋体" w:hAnsi="宋体"/>
                <w:b/>
                <w:bCs/>
                <w:szCs w:val="21"/>
                <w:highlight w:val="none"/>
              </w:rPr>
              <w:t>1.9</w:t>
            </w:r>
            <w:r>
              <w:rPr>
                <w:rFonts w:hint="eastAsia" w:ascii="宋体" w:hAnsi="宋体"/>
                <w:b/>
                <w:bCs/>
                <w:szCs w:val="21"/>
                <w:highlight w:val="none"/>
              </w:rPr>
              <w:t>、本项目不得转包；确需分包的，须为非主体性、非关键性工作，且需经甲方书面同意或在投标文件中载明，否则甲方视同乙方违约并由乙方承担全责，乙方就采购项目和分包项目向甲方负责，分包供应商就分包项目承担责任。</w:t>
            </w:r>
          </w:p>
          <w:p w14:paraId="293A23D4">
            <w:pPr>
              <w:spacing w:line="480" w:lineRule="auto"/>
              <w:rPr>
                <w:rFonts w:ascii="宋体" w:hAnsi="宋体"/>
                <w:b/>
                <w:szCs w:val="21"/>
                <w:highlight w:val="none"/>
              </w:rPr>
            </w:pPr>
            <w:r>
              <w:rPr>
                <w:rFonts w:hint="eastAsia" w:ascii="宋体" w:hAnsi="宋体"/>
                <w:b/>
                <w:szCs w:val="21"/>
                <w:highlight w:val="none"/>
              </w:rPr>
              <w:t>第2条  甲方工作</w:t>
            </w:r>
          </w:p>
          <w:p w14:paraId="4DFBC335">
            <w:pPr>
              <w:numPr>
                <w:ilvl w:val="0"/>
                <w:numId w:val="0"/>
              </w:numPr>
              <w:spacing w:line="480" w:lineRule="auto"/>
              <w:ind w:left="-645" w:firstLine="1260"/>
              <w:rPr>
                <w:rFonts w:ascii="宋体" w:hAnsi="宋体"/>
                <w:szCs w:val="21"/>
                <w:highlight w:val="none"/>
              </w:rPr>
            </w:pPr>
            <w:r>
              <w:rPr>
                <w:rFonts w:hint="eastAsia" w:ascii="宋体" w:hAnsi="宋体"/>
                <w:szCs w:val="21"/>
                <w:highlight w:val="none"/>
              </w:rPr>
              <w:t>2.1开工前</w:t>
            </w:r>
            <w:r>
              <w:rPr>
                <w:rFonts w:hint="eastAsia" w:ascii="宋体" w:hAnsi="宋体"/>
                <w:szCs w:val="21"/>
                <w:highlight w:val="none"/>
                <w:u w:val="single"/>
              </w:rPr>
              <w:t xml:space="preserve">   </w:t>
            </w:r>
            <w:r>
              <w:rPr>
                <w:rFonts w:hint="eastAsia" w:ascii="宋体" w:hAnsi="宋体"/>
                <w:szCs w:val="21"/>
                <w:highlight w:val="none"/>
              </w:rPr>
              <w:t>天，向乙方提供经确认的施工图纸或作法说明</w:t>
            </w:r>
            <w:r>
              <w:rPr>
                <w:rFonts w:hint="eastAsia" w:ascii="宋体" w:hAnsi="宋体"/>
                <w:szCs w:val="21"/>
                <w:highlight w:val="none"/>
                <w:u w:val="single"/>
              </w:rPr>
              <w:t xml:space="preserve">   </w:t>
            </w:r>
            <w:r>
              <w:rPr>
                <w:rFonts w:hint="eastAsia" w:ascii="宋体" w:hAnsi="宋体"/>
                <w:szCs w:val="21"/>
                <w:highlight w:val="none"/>
              </w:rPr>
              <w:t>份，并向乙方进行现场交底。向乙方提供施工所需的水、电接点（费用乙方自理），并说明使用注意事项，办理施工所涉及的各种申请、批件等手续。</w:t>
            </w:r>
          </w:p>
          <w:p w14:paraId="07FE53F6">
            <w:pPr>
              <w:numPr>
                <w:ilvl w:val="0"/>
                <w:numId w:val="0"/>
              </w:numPr>
              <w:spacing w:line="480" w:lineRule="auto"/>
              <w:ind w:left="-645" w:firstLine="1260"/>
              <w:rPr>
                <w:rFonts w:ascii="宋体" w:hAnsi="宋体"/>
                <w:szCs w:val="21"/>
                <w:highlight w:val="none"/>
              </w:rPr>
            </w:pPr>
            <w:r>
              <w:rPr>
                <w:rFonts w:hint="eastAsia" w:ascii="宋体" w:hAnsi="宋体"/>
                <w:szCs w:val="21"/>
                <w:highlight w:val="none"/>
              </w:rPr>
              <w:t xml:space="preserve"> 2.2指派</w:t>
            </w:r>
            <w:r>
              <w:rPr>
                <w:rFonts w:hint="eastAsia" w:ascii="宋体" w:hAnsi="宋体"/>
                <w:szCs w:val="21"/>
                <w:highlight w:val="none"/>
                <w:u w:val="single"/>
              </w:rPr>
              <w:t xml:space="preserve">             </w:t>
            </w:r>
            <w:r>
              <w:rPr>
                <w:rFonts w:hint="eastAsia" w:ascii="宋体" w:hAnsi="宋体"/>
                <w:szCs w:val="21"/>
                <w:highlight w:val="none"/>
              </w:rPr>
              <w:t>为甲方驻工地代表，负责合同履行。对工程质量、进度进行监督检查，办理验收、变更、登记手续和其他事宜。</w:t>
            </w:r>
          </w:p>
          <w:p w14:paraId="1CF454D6">
            <w:pPr>
              <w:numPr>
                <w:ilvl w:val="0"/>
                <w:numId w:val="0"/>
              </w:numPr>
              <w:spacing w:line="480" w:lineRule="auto"/>
              <w:ind w:left="-645" w:firstLine="1260"/>
              <w:rPr>
                <w:rFonts w:ascii="宋体" w:hAnsi="宋体"/>
                <w:szCs w:val="21"/>
                <w:highlight w:val="none"/>
              </w:rPr>
            </w:pPr>
            <w:r>
              <w:rPr>
                <w:rFonts w:hint="eastAsia" w:ascii="宋体" w:hAnsi="宋体"/>
                <w:szCs w:val="21"/>
                <w:highlight w:val="none"/>
              </w:rPr>
              <w:t xml:space="preserve"> 2.3委托</w:t>
            </w:r>
            <w:r>
              <w:rPr>
                <w:rFonts w:ascii="宋体" w:hAnsi="宋体"/>
                <w:szCs w:val="21"/>
                <w:highlight w:val="none"/>
                <w:u w:val="single"/>
              </w:rPr>
              <w:t xml:space="preserve">          </w:t>
            </w:r>
            <w:r>
              <w:rPr>
                <w:rFonts w:hint="eastAsia" w:ascii="宋体" w:hAnsi="宋体"/>
                <w:szCs w:val="21"/>
                <w:highlight w:val="none"/>
              </w:rPr>
              <w:t>监理公司进行工程监理，监理公司任命</w:t>
            </w:r>
            <w:r>
              <w:rPr>
                <w:rFonts w:hint="eastAsia" w:ascii="宋体" w:hAnsi="宋体"/>
                <w:szCs w:val="21"/>
                <w:highlight w:val="none"/>
                <w:u w:val="single"/>
              </w:rPr>
              <w:t xml:space="preserve">    </w:t>
            </w:r>
            <w:r>
              <w:rPr>
                <w:rFonts w:hint="eastAsia" w:ascii="宋体" w:hAnsi="宋体"/>
                <w:szCs w:val="21"/>
                <w:highlight w:val="none"/>
              </w:rPr>
              <w:t>为监理工程师，其职责在监理合同中应明确，并将合同副本交乙方</w:t>
            </w:r>
            <w:r>
              <w:rPr>
                <w:rFonts w:ascii="宋体" w:hAnsi="宋体"/>
                <w:szCs w:val="21"/>
                <w:highlight w:val="none"/>
                <w:u w:val="single"/>
              </w:rPr>
              <w:t xml:space="preserve">     </w:t>
            </w:r>
            <w:r>
              <w:rPr>
                <w:rFonts w:hint="eastAsia" w:ascii="宋体" w:hAnsi="宋体"/>
                <w:szCs w:val="21"/>
                <w:highlight w:val="none"/>
              </w:rPr>
              <w:t>份。</w:t>
            </w:r>
          </w:p>
          <w:p w14:paraId="62845996">
            <w:pPr>
              <w:numPr>
                <w:ilvl w:val="0"/>
                <w:numId w:val="0"/>
              </w:numPr>
              <w:spacing w:line="480" w:lineRule="auto"/>
              <w:ind w:firstLine="630"/>
              <w:rPr>
                <w:rFonts w:ascii="宋体" w:hAnsi="宋体"/>
                <w:szCs w:val="21"/>
                <w:highlight w:val="none"/>
              </w:rPr>
            </w:pPr>
            <w:r>
              <w:rPr>
                <w:rFonts w:hint="eastAsia" w:ascii="宋体" w:hAnsi="宋体"/>
                <w:szCs w:val="21"/>
                <w:highlight w:val="none"/>
              </w:rPr>
              <w:t xml:space="preserve"> 2.4如确实需要拆改原建筑物结构或设备管线，负责到有关部门办理相应审批手续。</w:t>
            </w:r>
          </w:p>
          <w:p w14:paraId="72574EC3">
            <w:pPr>
              <w:numPr>
                <w:ilvl w:val="0"/>
                <w:numId w:val="0"/>
              </w:numPr>
              <w:spacing w:line="480" w:lineRule="auto"/>
              <w:ind w:left="-645" w:firstLine="1470"/>
              <w:rPr>
                <w:rFonts w:ascii="宋体" w:hAnsi="宋体"/>
                <w:szCs w:val="21"/>
                <w:highlight w:val="none"/>
              </w:rPr>
            </w:pPr>
            <w:r>
              <w:rPr>
                <w:rFonts w:hint="eastAsia" w:ascii="宋体" w:hAnsi="宋体"/>
                <w:szCs w:val="21"/>
                <w:highlight w:val="none"/>
              </w:rPr>
              <w:t>2.5协助乙方做好现场保卫、消防、垃圾处理等工作。</w:t>
            </w:r>
          </w:p>
          <w:p w14:paraId="7A8FDD9D">
            <w:pPr>
              <w:spacing w:line="480" w:lineRule="auto"/>
              <w:rPr>
                <w:rFonts w:hint="eastAsia" w:ascii="宋体" w:hAnsi="宋体" w:eastAsia="宋体" w:cs="Times New Roman"/>
                <w:szCs w:val="21"/>
                <w:highlight w:val="none"/>
              </w:rPr>
            </w:pPr>
            <w:r>
              <w:rPr>
                <w:rFonts w:hint="eastAsia" w:ascii="宋体" w:hAnsi="宋体"/>
                <w:b/>
                <w:szCs w:val="21"/>
                <w:highlight w:val="none"/>
              </w:rPr>
              <w:t>第3条 乙方工作</w:t>
            </w:r>
          </w:p>
          <w:p w14:paraId="0B580B84">
            <w:pPr>
              <w:numPr>
                <w:ilvl w:val="0"/>
                <w:numId w:val="0"/>
              </w:numPr>
              <w:spacing w:line="480" w:lineRule="auto"/>
              <w:ind w:firstLine="630"/>
              <w:rPr>
                <w:rFonts w:ascii="宋体" w:hAnsi="宋体"/>
                <w:szCs w:val="21"/>
                <w:highlight w:val="none"/>
              </w:rPr>
            </w:pPr>
            <w:r>
              <w:rPr>
                <w:rFonts w:hint="eastAsia" w:ascii="宋体" w:hAnsi="宋体" w:eastAsia="宋体" w:cs="Times New Roman"/>
                <w:szCs w:val="21"/>
                <w:highlight w:val="none"/>
              </w:rPr>
              <w:t xml:space="preserve"> 3</w:t>
            </w:r>
            <w:r>
              <w:rPr>
                <w:rFonts w:hint="eastAsia" w:ascii="宋体" w:hAnsi="宋体"/>
                <w:szCs w:val="21"/>
                <w:highlight w:val="none"/>
              </w:rPr>
              <w:t>.1参加甲方组织的施工图纸或作法说明的现场交底，拟定施工方案和进度计划，交甲方审定。</w:t>
            </w:r>
          </w:p>
          <w:p w14:paraId="017AF529">
            <w:pPr>
              <w:numPr>
                <w:ilvl w:val="0"/>
                <w:numId w:val="0"/>
              </w:numPr>
              <w:spacing w:line="480" w:lineRule="auto"/>
              <w:ind w:firstLine="630"/>
              <w:rPr>
                <w:rFonts w:ascii="宋体" w:hAnsi="宋体"/>
                <w:szCs w:val="21"/>
                <w:highlight w:val="none"/>
              </w:rPr>
            </w:pPr>
            <w:r>
              <w:rPr>
                <w:rFonts w:hint="eastAsia" w:ascii="宋体" w:hAnsi="宋体"/>
                <w:szCs w:val="21"/>
                <w:highlight w:val="none"/>
              </w:rPr>
              <w:t xml:space="preserve"> 3.2指派 </w:t>
            </w:r>
            <w:r>
              <w:rPr>
                <w:rFonts w:hint="eastAsia" w:ascii="宋体" w:hAnsi="宋体"/>
                <w:szCs w:val="21"/>
                <w:highlight w:val="none"/>
                <w:u w:val="single"/>
              </w:rPr>
              <w:t xml:space="preserve">         </w:t>
            </w:r>
            <w:r>
              <w:rPr>
                <w:rFonts w:hint="eastAsia" w:ascii="宋体" w:hAnsi="宋体"/>
                <w:szCs w:val="21"/>
                <w:highlight w:val="none"/>
              </w:rPr>
              <w:t>为乙方驻工地项目经理，负责合同履行。按要求组织施工，保质、保量、按期完成施工任务，解决由乙方负责的各项事宜。</w:t>
            </w:r>
          </w:p>
          <w:p w14:paraId="445C540B">
            <w:pPr>
              <w:numPr>
                <w:ilvl w:val="0"/>
                <w:numId w:val="0"/>
              </w:numPr>
              <w:spacing w:line="480" w:lineRule="auto"/>
              <w:ind w:firstLine="630"/>
              <w:rPr>
                <w:rFonts w:ascii="宋体" w:hAnsi="宋体"/>
                <w:szCs w:val="21"/>
                <w:highlight w:val="none"/>
              </w:rPr>
            </w:pPr>
            <w:r>
              <w:rPr>
                <w:rFonts w:hint="eastAsia" w:ascii="宋体" w:hAnsi="宋体"/>
                <w:szCs w:val="21"/>
                <w:highlight w:val="none"/>
              </w:rPr>
              <w:t>3.3严格执行施工、操作安全、防火安全、环境保护等规定；严格按照图纸或作法说明进行施工；做好各项质量检查记录；参加竣工验收并提交2套完整的竣工资料，编制工程结算。</w:t>
            </w:r>
          </w:p>
          <w:p w14:paraId="2608E654">
            <w:pPr>
              <w:numPr>
                <w:ilvl w:val="0"/>
                <w:numId w:val="0"/>
              </w:numPr>
              <w:spacing w:line="480" w:lineRule="auto"/>
              <w:ind w:firstLine="630"/>
              <w:rPr>
                <w:rFonts w:ascii="宋体" w:hAnsi="宋体"/>
                <w:szCs w:val="21"/>
                <w:highlight w:val="none"/>
              </w:rPr>
            </w:pPr>
            <w:r>
              <w:rPr>
                <w:rFonts w:hint="eastAsia" w:ascii="宋体" w:hAnsi="宋体"/>
                <w:szCs w:val="21"/>
                <w:highlight w:val="none"/>
              </w:rPr>
              <w:t>3.4遵守国家或地方政府及有关部门对施工现场管理的规定，妥善保护好施工现场周围建筑物、设备管线、古树名木不受损坏，若由于乙方原因造成损坏，承担相应的费用。做好施工现场保卫和垃圾消纳等工作，费用自理。处理好由于施工带来的扰民问题及与周围单位（住户）的关系。</w:t>
            </w:r>
          </w:p>
          <w:p w14:paraId="315FCF00">
            <w:pPr>
              <w:numPr>
                <w:ilvl w:val="0"/>
                <w:numId w:val="0"/>
              </w:numPr>
              <w:spacing w:line="480" w:lineRule="auto"/>
              <w:ind w:firstLine="630"/>
              <w:rPr>
                <w:rFonts w:ascii="宋体" w:hAnsi="宋体"/>
                <w:szCs w:val="21"/>
                <w:highlight w:val="none"/>
              </w:rPr>
            </w:pPr>
            <w:r>
              <w:rPr>
                <w:rFonts w:hint="eastAsia" w:ascii="宋体" w:hAnsi="宋体"/>
                <w:szCs w:val="21"/>
                <w:highlight w:val="none"/>
              </w:rPr>
              <w:t>3.5施工中未经甲方同意或有关部门批准，不得随意拆改原建筑物结构及各种设备管线，若发生必须无条件修复并承担一切费用。</w:t>
            </w:r>
          </w:p>
          <w:p w14:paraId="54E6D9A5">
            <w:pPr>
              <w:numPr>
                <w:ilvl w:val="0"/>
                <w:numId w:val="0"/>
              </w:numPr>
              <w:spacing w:line="480" w:lineRule="auto"/>
              <w:ind w:firstLine="630"/>
              <w:rPr>
                <w:rFonts w:ascii="宋体" w:hAnsi="宋体"/>
                <w:szCs w:val="21"/>
                <w:highlight w:val="none"/>
              </w:rPr>
            </w:pPr>
            <w:r>
              <w:rPr>
                <w:rFonts w:hint="eastAsia" w:ascii="宋体" w:hAnsi="宋体"/>
                <w:szCs w:val="21"/>
                <w:highlight w:val="none"/>
              </w:rPr>
              <w:t>3.6工程竣工未移交甲方之前，负责对现场的一切设施和工程成品进行保护，若有损坏，乙方负责赔偿。</w:t>
            </w:r>
          </w:p>
          <w:p w14:paraId="261765D2">
            <w:pPr>
              <w:spacing w:line="480" w:lineRule="auto"/>
              <w:rPr>
                <w:rFonts w:ascii="宋体" w:hAnsi="宋体"/>
                <w:b/>
                <w:szCs w:val="21"/>
                <w:highlight w:val="none"/>
              </w:rPr>
            </w:pPr>
            <w:r>
              <w:rPr>
                <w:rFonts w:hint="eastAsia" w:ascii="宋体" w:hAnsi="宋体"/>
                <w:b/>
                <w:szCs w:val="21"/>
                <w:highlight w:val="none"/>
              </w:rPr>
              <w:t>第4 条  关于工期的约定</w:t>
            </w:r>
          </w:p>
          <w:p w14:paraId="78A1AA0F">
            <w:pPr>
              <w:numPr>
                <w:ilvl w:val="0"/>
                <w:numId w:val="0"/>
              </w:numPr>
              <w:spacing w:line="480" w:lineRule="auto"/>
              <w:ind w:firstLine="420"/>
              <w:rPr>
                <w:rFonts w:hint="eastAsia" w:ascii="宋体" w:hAnsi="宋体" w:eastAsia="宋体"/>
                <w:szCs w:val="21"/>
                <w:highlight w:val="none"/>
                <w:lang w:eastAsia="zh-CN"/>
              </w:rPr>
            </w:pPr>
            <w:r>
              <w:rPr>
                <w:rFonts w:hint="eastAsia" w:ascii="宋体" w:hAnsi="宋体"/>
                <w:szCs w:val="21"/>
                <w:highlight w:val="none"/>
              </w:rPr>
              <w:t>4.1甲方要求比合同约定的工期提前竣工时，应征得乙方同意</w:t>
            </w:r>
            <w:r>
              <w:rPr>
                <w:rFonts w:hint="eastAsia" w:ascii="宋体" w:hAnsi="宋体"/>
                <w:strike w:val="0"/>
                <w:szCs w:val="21"/>
                <w:highlight w:val="none"/>
              </w:rPr>
              <w:t>，并支付乙方因赶工采取的措施费</w:t>
            </w:r>
            <w:r>
              <w:rPr>
                <w:rFonts w:hint="eastAsia" w:ascii="宋体" w:hAnsi="宋体"/>
                <w:szCs w:val="21"/>
                <w:highlight w:val="none"/>
                <w:lang w:eastAsia="zh-CN"/>
              </w:rPr>
              <w:t>。</w:t>
            </w:r>
          </w:p>
          <w:p w14:paraId="3E95A715">
            <w:pPr>
              <w:numPr>
                <w:ilvl w:val="0"/>
                <w:numId w:val="0"/>
              </w:numPr>
              <w:spacing w:line="480" w:lineRule="auto"/>
              <w:ind w:firstLine="630"/>
              <w:rPr>
                <w:rFonts w:ascii="宋体" w:hAnsi="宋体"/>
                <w:szCs w:val="21"/>
                <w:highlight w:val="none"/>
              </w:rPr>
            </w:pPr>
            <w:r>
              <w:rPr>
                <w:rFonts w:hint="eastAsia" w:ascii="宋体" w:hAnsi="宋体"/>
                <w:szCs w:val="21"/>
                <w:highlight w:val="none"/>
              </w:rPr>
              <w:t>4.2因甲方未按约定完成工作，影响工期的，工期顺延。</w:t>
            </w:r>
          </w:p>
          <w:p w14:paraId="3C6BED1A">
            <w:pPr>
              <w:numPr>
                <w:ilvl w:val="0"/>
                <w:numId w:val="0"/>
              </w:numPr>
              <w:spacing w:line="480" w:lineRule="auto"/>
              <w:ind w:left="-630" w:firstLine="1260"/>
              <w:rPr>
                <w:rFonts w:ascii="宋体" w:hAnsi="宋体"/>
                <w:szCs w:val="21"/>
                <w:highlight w:val="none"/>
              </w:rPr>
            </w:pPr>
            <w:r>
              <w:rPr>
                <w:rFonts w:hint="eastAsia" w:ascii="宋体" w:hAnsi="宋体"/>
                <w:szCs w:val="21"/>
                <w:highlight w:val="none"/>
              </w:rPr>
              <w:t>4.3因乙方责任，不能按期开工或中途无故停工，影响工期的，工期不顺延。</w:t>
            </w:r>
          </w:p>
          <w:p w14:paraId="51542B52">
            <w:pPr>
              <w:numPr>
                <w:ilvl w:val="0"/>
                <w:numId w:val="0"/>
              </w:numPr>
              <w:spacing w:line="480" w:lineRule="auto"/>
              <w:ind w:left="-630" w:firstLine="1260"/>
              <w:rPr>
                <w:rFonts w:ascii="宋体" w:hAnsi="宋体"/>
                <w:szCs w:val="21"/>
                <w:highlight w:val="none"/>
              </w:rPr>
            </w:pPr>
            <w:r>
              <w:rPr>
                <w:rFonts w:hint="eastAsia" w:ascii="宋体" w:hAnsi="宋体"/>
                <w:szCs w:val="21"/>
                <w:highlight w:val="none"/>
              </w:rPr>
              <w:t>4.4因设计变更或非乙方原因造成的停电、停水、停气及不可抗力因素影响，导致一周内累计停工8小时以上的，工期相应顺延。</w:t>
            </w:r>
          </w:p>
          <w:p w14:paraId="4F05A118">
            <w:pPr>
              <w:spacing w:line="480" w:lineRule="auto"/>
              <w:rPr>
                <w:rFonts w:ascii="宋体" w:hAnsi="宋体"/>
                <w:b/>
                <w:szCs w:val="21"/>
                <w:highlight w:val="none"/>
              </w:rPr>
            </w:pPr>
            <w:r>
              <w:rPr>
                <w:rFonts w:hint="eastAsia" w:ascii="宋体" w:hAnsi="宋体"/>
                <w:b/>
                <w:szCs w:val="21"/>
                <w:highlight w:val="none"/>
              </w:rPr>
              <w:t>第5 条 关于工程质量及验收的约定</w:t>
            </w:r>
          </w:p>
          <w:p w14:paraId="777FD08E">
            <w:pPr>
              <w:numPr>
                <w:ilvl w:val="0"/>
                <w:numId w:val="0"/>
              </w:numPr>
              <w:spacing w:line="480" w:lineRule="auto"/>
              <w:ind w:left="-630" w:firstLine="1050"/>
              <w:rPr>
                <w:rFonts w:ascii="宋体" w:hAnsi="宋体"/>
                <w:szCs w:val="21"/>
                <w:highlight w:val="none"/>
              </w:rPr>
            </w:pPr>
            <w:r>
              <w:rPr>
                <w:rFonts w:hint="eastAsia" w:ascii="宋体" w:hAnsi="宋体"/>
                <w:szCs w:val="21"/>
                <w:highlight w:val="none"/>
              </w:rPr>
              <w:t xml:space="preserve"> 5.1本工程以甲、乙双方确认的施工图纸、作法说明、设计变更和《建筑工程施工质量评定统一标准》（ GB</w:t>
            </w:r>
            <w:r>
              <w:rPr>
                <w:rFonts w:ascii="宋体" w:hAnsi="宋体"/>
                <w:szCs w:val="21"/>
                <w:highlight w:val="none"/>
              </w:rPr>
              <w:t>50300-2013</w:t>
            </w:r>
            <w:r>
              <w:rPr>
                <w:rFonts w:hint="eastAsia" w:ascii="宋体" w:hAnsi="宋体"/>
                <w:szCs w:val="21"/>
                <w:highlight w:val="none"/>
              </w:rPr>
              <w:t>）等国家制订的施工及验收规范为质量评定验收标准。</w:t>
            </w:r>
          </w:p>
          <w:p w14:paraId="649DA528">
            <w:pPr>
              <w:numPr>
                <w:ilvl w:val="0"/>
                <w:numId w:val="0"/>
              </w:numPr>
              <w:spacing w:line="480" w:lineRule="auto"/>
              <w:ind w:firstLine="420"/>
              <w:rPr>
                <w:rFonts w:ascii="宋体" w:hAnsi="宋体"/>
                <w:szCs w:val="21"/>
                <w:highlight w:val="none"/>
              </w:rPr>
            </w:pPr>
            <w:r>
              <w:rPr>
                <w:rFonts w:hint="eastAsia" w:ascii="宋体" w:hAnsi="宋体"/>
                <w:szCs w:val="21"/>
                <w:highlight w:val="none"/>
              </w:rPr>
              <w:t xml:space="preserve"> 5.2本工程质量应至少达到国家质量评定</w:t>
            </w:r>
            <w:r>
              <w:rPr>
                <w:rFonts w:hint="eastAsia" w:ascii="宋体" w:hAnsi="宋体"/>
                <w:szCs w:val="21"/>
                <w:highlight w:val="none"/>
                <w:u w:val="single"/>
              </w:rPr>
              <w:t>合格</w:t>
            </w:r>
            <w:r>
              <w:rPr>
                <w:rFonts w:hint="eastAsia" w:ascii="宋体" w:hAnsi="宋体"/>
                <w:szCs w:val="21"/>
                <w:highlight w:val="none"/>
              </w:rPr>
              <w:t>标准（工程质量的认定以南京市质检站质检意见为准），若达不到，乙方负责返工直至达到</w:t>
            </w:r>
            <w:r>
              <w:rPr>
                <w:rFonts w:hint="eastAsia" w:ascii="宋体" w:hAnsi="宋体"/>
                <w:szCs w:val="21"/>
                <w:highlight w:val="none"/>
                <w:u w:val="single"/>
              </w:rPr>
              <w:t>此</w:t>
            </w:r>
            <w:r>
              <w:rPr>
                <w:rFonts w:hint="eastAsia" w:ascii="宋体" w:hAnsi="宋体"/>
                <w:szCs w:val="21"/>
                <w:highlight w:val="none"/>
              </w:rPr>
              <w:t>标准，并承担一切费用。</w:t>
            </w:r>
          </w:p>
          <w:p w14:paraId="6188EAD9">
            <w:pPr>
              <w:numPr>
                <w:ilvl w:val="0"/>
                <w:numId w:val="0"/>
              </w:numPr>
              <w:spacing w:line="480" w:lineRule="auto"/>
              <w:ind w:firstLine="630"/>
              <w:rPr>
                <w:rFonts w:ascii="宋体" w:hAnsi="宋体"/>
                <w:szCs w:val="21"/>
                <w:highlight w:val="none"/>
              </w:rPr>
            </w:pPr>
            <w:r>
              <w:rPr>
                <w:rFonts w:hint="eastAsia" w:ascii="宋体" w:hAnsi="宋体"/>
                <w:szCs w:val="21"/>
                <w:highlight w:val="none"/>
              </w:rPr>
              <w:t>5.3甲、乙双方应及时办理隐蔽工程和中间工程的检查与验收手续。乙方应提前48小时通知甲方。甲方不按时参加隐蔽工程和中间工程验收，乙方可自行验收，甲方应予承认。若甲方要求复验时，乙方应按要求办理复验。若复验合格，甲方应承担复验费用，由此造成停工，工期顺延；若复验达不到合格，其复验及返工费用由乙方承担，但工期也予顺延。</w:t>
            </w:r>
          </w:p>
          <w:p w14:paraId="0760EF5B">
            <w:pPr>
              <w:numPr>
                <w:ilvl w:val="0"/>
                <w:numId w:val="0"/>
              </w:numPr>
              <w:spacing w:line="480" w:lineRule="auto"/>
              <w:ind w:left="-630" w:firstLine="1260"/>
              <w:rPr>
                <w:rFonts w:ascii="宋体" w:hAnsi="宋体"/>
                <w:szCs w:val="21"/>
                <w:highlight w:val="none"/>
              </w:rPr>
            </w:pPr>
            <w:r>
              <w:rPr>
                <w:rFonts w:hint="eastAsia" w:ascii="宋体" w:hAnsi="宋体"/>
                <w:szCs w:val="21"/>
                <w:highlight w:val="none"/>
              </w:rPr>
              <w:t>5.4本工程所用材料、设备，乙方必须负责检测其质量并达到环保要求，不合格的材料、设备不得使用，否则影响工程质量，其返工费用由乙方承担，工期不顺延。</w:t>
            </w:r>
          </w:p>
          <w:p w14:paraId="1FD811FB">
            <w:pPr>
              <w:numPr>
                <w:ilvl w:val="0"/>
                <w:numId w:val="0"/>
              </w:numPr>
              <w:spacing w:line="480" w:lineRule="auto"/>
              <w:ind w:left="-630" w:firstLine="1050"/>
              <w:rPr>
                <w:rFonts w:ascii="宋体" w:hAnsi="宋体"/>
                <w:szCs w:val="21"/>
                <w:highlight w:val="none"/>
              </w:rPr>
            </w:pPr>
            <w:r>
              <w:rPr>
                <w:rFonts w:hint="eastAsia" w:ascii="宋体" w:hAnsi="宋体"/>
                <w:szCs w:val="21"/>
                <w:highlight w:val="none"/>
              </w:rPr>
              <w:t>5.5由于乙方原因造成质量事故，返工费用由乙方承担，工期不顺延。</w:t>
            </w:r>
          </w:p>
          <w:p w14:paraId="1D47F420">
            <w:pPr>
              <w:numPr>
                <w:ilvl w:val="0"/>
                <w:numId w:val="0"/>
              </w:numPr>
              <w:spacing w:line="480" w:lineRule="auto"/>
              <w:ind w:firstLine="420"/>
              <w:rPr>
                <w:rFonts w:ascii="宋体" w:hAnsi="宋体"/>
                <w:szCs w:val="21"/>
                <w:highlight w:val="none"/>
              </w:rPr>
            </w:pPr>
            <w:r>
              <w:rPr>
                <w:rFonts w:hint="eastAsia" w:ascii="宋体" w:hAnsi="宋体"/>
                <w:szCs w:val="21"/>
                <w:highlight w:val="none"/>
              </w:rPr>
              <w:t>5.6工程竣工后，乙方应通知甲方验收，甲方自接到通知1</w:t>
            </w:r>
            <w:r>
              <w:rPr>
                <w:rFonts w:ascii="宋体" w:hAnsi="宋体"/>
                <w:szCs w:val="21"/>
                <w:highlight w:val="none"/>
              </w:rPr>
              <w:t>0</w:t>
            </w:r>
            <w:r>
              <w:rPr>
                <w:rFonts w:hint="eastAsia" w:ascii="宋体" w:hAnsi="宋体"/>
                <w:szCs w:val="21"/>
                <w:highlight w:val="none"/>
              </w:rPr>
              <w:t>个工作日内组织验收，并办理验收，移交手续。如甲方在规定时间内未能组织验收，需及时通知乙方，另定验收日期，但甲方应承认竣工日期，并承担乙方的看管费用和相关费用。</w:t>
            </w:r>
          </w:p>
          <w:p w14:paraId="5D8CFFF0">
            <w:pPr>
              <w:spacing w:line="480" w:lineRule="auto"/>
              <w:rPr>
                <w:rFonts w:ascii="宋体" w:hAnsi="宋体"/>
                <w:b/>
                <w:szCs w:val="21"/>
                <w:highlight w:val="none"/>
              </w:rPr>
            </w:pPr>
            <w:r>
              <w:rPr>
                <w:rFonts w:hint="eastAsia" w:ascii="宋体" w:hAnsi="宋体"/>
                <w:b/>
                <w:szCs w:val="21"/>
                <w:highlight w:val="none"/>
              </w:rPr>
              <w:t>第6 条 关于工程价款及结算的约定</w:t>
            </w:r>
          </w:p>
          <w:p w14:paraId="37BD5665">
            <w:pPr>
              <w:spacing w:line="480" w:lineRule="auto"/>
              <w:ind w:left="26" w:firstLine="315"/>
              <w:rPr>
                <w:rFonts w:ascii="宋体" w:hAnsi="宋体"/>
                <w:szCs w:val="21"/>
                <w:highlight w:val="none"/>
              </w:rPr>
            </w:pPr>
            <w:r>
              <w:rPr>
                <w:rFonts w:hint="eastAsia" w:ascii="宋体" w:hAnsi="宋体"/>
                <w:szCs w:val="21"/>
                <w:highlight w:val="none"/>
              </w:rPr>
              <w:t>6.1  双方商定本合同价款采用下述第</w:t>
            </w:r>
            <w:r>
              <w:rPr>
                <w:rFonts w:hint="eastAsia" w:ascii="宋体" w:hAnsi="宋体"/>
                <w:szCs w:val="21"/>
                <w:highlight w:val="none"/>
                <w:u w:val="single"/>
              </w:rPr>
              <w:t xml:space="preserve">  </w:t>
            </w:r>
            <w:r>
              <w:rPr>
                <w:rFonts w:hint="eastAsia" w:ascii="宋体" w:hAnsi="宋体"/>
                <w:szCs w:val="21"/>
                <w:highlight w:val="none"/>
                <w:u w:val="single"/>
                <w:lang w:val="en-US" w:eastAsia="zh-CN"/>
              </w:rPr>
              <w:t xml:space="preserve"> </w:t>
            </w:r>
            <w:r>
              <w:rPr>
                <w:rFonts w:hint="eastAsia" w:ascii="宋体" w:hAnsi="宋体"/>
                <w:szCs w:val="21"/>
                <w:highlight w:val="none"/>
                <w:u w:val="single"/>
              </w:rPr>
              <w:t xml:space="preserve"> </w:t>
            </w:r>
            <w:r>
              <w:rPr>
                <w:rFonts w:hint="eastAsia" w:ascii="宋体" w:hAnsi="宋体"/>
                <w:szCs w:val="21"/>
                <w:highlight w:val="none"/>
              </w:rPr>
              <w:t>种计价方式。</w:t>
            </w:r>
          </w:p>
          <w:p w14:paraId="65FB8698">
            <w:pPr>
              <w:spacing w:line="480" w:lineRule="auto"/>
              <w:rPr>
                <w:rFonts w:ascii="宋体" w:hAnsi="宋体"/>
                <w:szCs w:val="21"/>
                <w:highlight w:val="none"/>
              </w:rPr>
            </w:pPr>
            <w:r>
              <w:rPr>
                <w:rFonts w:hint="eastAsia" w:ascii="宋体" w:hAnsi="宋体"/>
                <w:szCs w:val="21"/>
                <w:highlight w:val="none"/>
              </w:rPr>
              <w:t>（</w:t>
            </w:r>
            <w:r>
              <w:rPr>
                <w:rFonts w:ascii="宋体" w:hAnsi="宋体"/>
                <w:szCs w:val="21"/>
                <w:highlight w:val="none"/>
              </w:rPr>
              <w:t>1）固定单价</w:t>
            </w:r>
          </w:p>
          <w:p w14:paraId="74F4AD3B">
            <w:pPr>
              <w:spacing w:line="480" w:lineRule="auto"/>
              <w:ind w:firstLine="420"/>
              <w:rPr>
                <w:rFonts w:ascii="宋体" w:hAnsi="宋体"/>
                <w:szCs w:val="21"/>
                <w:highlight w:val="none"/>
              </w:rPr>
            </w:pPr>
            <w:r>
              <w:rPr>
                <w:rFonts w:hint="eastAsia" w:ascii="宋体" w:hAnsi="宋体"/>
                <w:szCs w:val="21"/>
                <w:highlight w:val="none"/>
              </w:rPr>
              <w:t>满足如下条件的工程项目，可选择此计价方式：①详细设计方案或图纸；②编制的招标工程量清单工程项目完整、项目特征描述详细、工程量清单计算准确；③编制招标控制价；④工程主要材料规格、等级明确或明确主材价格标准；⑤专业人员审标、评标。</w:t>
            </w:r>
          </w:p>
          <w:p w14:paraId="3A64ED19">
            <w:pPr>
              <w:spacing w:line="480" w:lineRule="auto"/>
              <w:rPr>
                <w:rFonts w:ascii="宋体" w:hAnsi="宋体"/>
                <w:szCs w:val="21"/>
                <w:highlight w:val="none"/>
              </w:rPr>
            </w:pPr>
            <w:r>
              <w:rPr>
                <w:rFonts w:hint="eastAsia" w:ascii="宋体" w:hAnsi="宋体"/>
                <w:szCs w:val="21"/>
                <w:highlight w:val="none"/>
              </w:rPr>
              <w:t>（</w:t>
            </w:r>
            <w:r>
              <w:rPr>
                <w:rFonts w:ascii="宋体" w:hAnsi="宋体"/>
                <w:szCs w:val="21"/>
                <w:highlight w:val="none"/>
              </w:rPr>
              <w:t>2）</w:t>
            </w:r>
            <w:r>
              <w:rPr>
                <w:rFonts w:hint="eastAsia" w:ascii="宋体" w:hAnsi="宋体"/>
                <w:szCs w:val="21"/>
                <w:highlight w:val="none"/>
              </w:rPr>
              <w:t>限合同价内按实结算</w:t>
            </w:r>
          </w:p>
          <w:p w14:paraId="55B05990">
            <w:pPr>
              <w:spacing w:line="480" w:lineRule="auto"/>
              <w:rPr>
                <w:rFonts w:ascii="宋体" w:hAnsi="宋体"/>
                <w:szCs w:val="21"/>
                <w:highlight w:val="none"/>
              </w:rPr>
            </w:pPr>
            <w:r>
              <w:rPr>
                <w:rFonts w:ascii="宋体" w:hAnsi="宋体"/>
                <w:szCs w:val="21"/>
                <w:highlight w:val="none"/>
              </w:rPr>
              <w:t xml:space="preserve">    不满足（1）中条件的工程项目，选择此计价方式。工程量按现场实际施工量计算；综合单价按《建设工程工程量清单计价规范》、江苏省相关计价表及现行文件规定进行计算。</w:t>
            </w:r>
          </w:p>
          <w:p w14:paraId="2D6746E3">
            <w:pPr>
              <w:spacing w:line="480" w:lineRule="auto"/>
              <w:ind w:firstLine="420"/>
              <w:rPr>
                <w:rFonts w:ascii="宋体" w:hAnsi="宋体"/>
                <w:szCs w:val="21"/>
                <w:highlight w:val="none"/>
              </w:rPr>
            </w:pPr>
            <w:r>
              <w:rPr>
                <w:rFonts w:hint="eastAsia" w:ascii="宋体" w:hAnsi="宋体"/>
                <w:szCs w:val="21"/>
                <w:highlight w:val="none"/>
              </w:rPr>
              <w:t>合同价款中包括的风险范围：施工期间收费的政策性调整、自然灾害以及各类建材的市场风险、人工单价、机械台班价格浮动的风险及招标文件约定部分含有显在的、潜在的一切风险。</w:t>
            </w:r>
          </w:p>
          <w:p w14:paraId="3F219E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auto"/>
              <w:ind w:firstLine="420"/>
              <w:rPr>
                <w:rFonts w:ascii="宋体" w:hAnsi="宋体"/>
                <w:szCs w:val="21"/>
                <w:highlight w:val="none"/>
              </w:rPr>
            </w:pPr>
            <w:r>
              <w:rPr>
                <w:rFonts w:hint="eastAsia" w:ascii="宋体" w:hAnsi="宋体"/>
                <w:szCs w:val="21"/>
                <w:highlight w:val="none"/>
              </w:rPr>
              <w:t>计价方式（1）、（2）风险范围以外合同价款调整方法：</w:t>
            </w:r>
            <w:r>
              <w:rPr>
                <w:rFonts w:hint="eastAsia" w:ascii="宋体" w:hAnsi="宋体"/>
                <w:bCs/>
                <w:szCs w:val="21"/>
                <w:highlight w:val="none"/>
              </w:rPr>
              <w:t>（1）甲方认可的工程设计变更；（2）甲方和监理方均认可的现场签证；(3)变更总金额不得超过原合同金额的10%。</w:t>
            </w:r>
          </w:p>
          <w:p w14:paraId="4C4C0F10">
            <w:pPr>
              <w:spacing w:line="480" w:lineRule="auto"/>
              <w:ind w:firstLine="420"/>
              <w:rPr>
                <w:rFonts w:hint="eastAsia" w:ascii="宋体" w:hAnsi="宋体" w:eastAsia="宋体" w:cs="Times New Roman"/>
                <w:szCs w:val="21"/>
                <w:highlight w:val="none"/>
              </w:rPr>
            </w:pPr>
            <w:r>
              <w:rPr>
                <w:rFonts w:hint="eastAsia" w:ascii="宋体" w:hAnsi="宋体"/>
                <w:szCs w:val="21"/>
                <w:highlight w:val="none"/>
              </w:rPr>
              <w:t>6.2 履约保证</w:t>
            </w:r>
            <w:r>
              <w:rPr>
                <w:rFonts w:hint="eastAsia" w:ascii="宋体" w:hAnsi="宋体" w:eastAsia="宋体" w:cs="Times New Roman"/>
                <w:szCs w:val="21"/>
                <w:highlight w:val="none"/>
              </w:rPr>
              <w:t>金：签订合同前，</w:t>
            </w:r>
            <w:r>
              <w:rPr>
                <w:rFonts w:hint="eastAsia" w:ascii="宋体" w:hAnsi="宋体" w:eastAsia="宋体" w:cs="Times New Roman"/>
                <w:szCs w:val="21"/>
                <w:highlight w:val="none"/>
                <w:lang w:val="en-US" w:eastAsia="zh-CN"/>
              </w:rPr>
              <w:t>乙方</w:t>
            </w:r>
            <w:r>
              <w:rPr>
                <w:rFonts w:hint="eastAsia" w:ascii="宋体" w:hAnsi="宋体" w:eastAsia="宋体" w:cs="Times New Roman"/>
                <w:szCs w:val="21"/>
                <w:highlight w:val="none"/>
              </w:rPr>
              <w:t>须向</w:t>
            </w:r>
            <w:r>
              <w:rPr>
                <w:rFonts w:hint="eastAsia" w:ascii="宋体" w:hAnsi="宋体" w:eastAsia="宋体" w:cs="Times New Roman"/>
                <w:szCs w:val="21"/>
                <w:highlight w:val="none"/>
                <w:lang w:val="en-US" w:eastAsia="zh-CN"/>
              </w:rPr>
              <w:t>甲方</w:t>
            </w:r>
            <w:r>
              <w:rPr>
                <w:rFonts w:hint="eastAsia" w:ascii="宋体" w:hAnsi="宋体" w:eastAsia="宋体" w:cs="Times New Roman"/>
                <w:szCs w:val="21"/>
                <w:highlight w:val="none"/>
              </w:rPr>
              <w:t>缴纳中标价3%的履约保证金（</w:t>
            </w:r>
            <w:r>
              <w:rPr>
                <w:rFonts w:hint="eastAsia" w:ascii="宋体" w:hAnsi="宋体" w:eastAsia="宋体" w:cs="Times New Roman"/>
                <w:szCs w:val="21"/>
                <w:highlight w:val="none"/>
                <w:lang w:val="en-US" w:eastAsia="zh-CN"/>
              </w:rPr>
              <w:t>乙方</w:t>
            </w:r>
            <w:r>
              <w:rPr>
                <w:rFonts w:hint="eastAsia" w:ascii="宋体" w:hAnsi="宋体" w:eastAsia="宋体" w:cs="Times New Roman"/>
                <w:szCs w:val="21"/>
                <w:highlight w:val="none"/>
              </w:rPr>
              <w:t>未能完全履行合同的，履约保证金不予退回）；验收合格后履约保证金转为质保金，质保期内无质量问题的，质保金在质保期满后且收到</w:t>
            </w:r>
            <w:r>
              <w:rPr>
                <w:rFonts w:hint="eastAsia" w:ascii="宋体" w:hAnsi="宋体" w:eastAsia="宋体" w:cs="Times New Roman"/>
                <w:szCs w:val="21"/>
                <w:highlight w:val="none"/>
                <w:lang w:val="en-US" w:eastAsia="zh-CN"/>
              </w:rPr>
              <w:t>乙方</w:t>
            </w:r>
            <w:r>
              <w:rPr>
                <w:rFonts w:hint="eastAsia" w:ascii="宋体" w:hAnsi="宋体" w:eastAsia="宋体" w:cs="Times New Roman"/>
                <w:szCs w:val="21"/>
                <w:highlight w:val="none"/>
              </w:rPr>
              <w:t>合法票据一个月内无息退还（不计息）)；因成交供应商原因，导致工程无法推进的，或质保期内存在质量问题未及时妥善解决的，质保金不予返还。</w:t>
            </w:r>
          </w:p>
          <w:p w14:paraId="2CBDF194">
            <w:pPr>
              <w:spacing w:line="480" w:lineRule="auto"/>
              <w:ind w:firstLine="420"/>
              <w:rPr>
                <w:rFonts w:hint="eastAsia" w:ascii="宋体" w:hAnsi="宋体" w:eastAsia="宋体" w:cs="Times New Roman"/>
                <w:szCs w:val="21"/>
                <w:highlight w:val="none"/>
              </w:rPr>
            </w:pPr>
            <w:r>
              <w:rPr>
                <w:rFonts w:hint="eastAsia" w:ascii="宋体" w:hAnsi="宋体" w:eastAsia="宋体" w:cs="Times New Roman"/>
                <w:szCs w:val="21"/>
                <w:highlight w:val="none"/>
              </w:rPr>
              <w:t>6.3 本合同生效后，甲方凭乙方合法票据按以下约定支付工程款：</w:t>
            </w:r>
          </w:p>
          <w:p w14:paraId="39A14D67">
            <w:pPr>
              <w:spacing w:line="460" w:lineRule="exact"/>
              <w:ind w:firstLine="420"/>
              <w:jc w:val="left"/>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（1）合同签订后，支付合同总价款的30%；</w:t>
            </w:r>
          </w:p>
          <w:p w14:paraId="312F3159">
            <w:pPr>
              <w:spacing w:line="460" w:lineRule="exact"/>
              <w:ind w:firstLine="420"/>
              <w:jc w:val="left"/>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（2）主体施工完成后，支付至合同总价款的</w:t>
            </w:r>
            <w:r>
              <w:rPr>
                <w:rFonts w:ascii="宋体" w:hAnsi="宋体"/>
                <w:color w:val="000000"/>
                <w:szCs w:val="21"/>
                <w:highlight w:val="none"/>
                <w:lang w:val="en-US" w:eastAsia="zh-CN"/>
              </w:rPr>
              <w:t>6</w:t>
            </w:r>
            <w:r>
              <w:rPr>
                <w:rFonts w:hint="eastAsia" w:ascii="宋体" w:hAnsi="宋体"/>
                <w:color w:val="000000"/>
                <w:szCs w:val="21"/>
                <w:highlight w:val="none"/>
                <w:lang w:val="en-US" w:eastAsia="zh-CN"/>
              </w:rPr>
              <w:t>0%；</w:t>
            </w:r>
          </w:p>
          <w:p w14:paraId="5FA8A366">
            <w:pPr>
              <w:spacing w:line="460" w:lineRule="exact"/>
              <w:ind w:firstLine="420"/>
              <w:jc w:val="left"/>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（3）工程竣工验收合格、资料齐全，支付至合同价款的90%；</w:t>
            </w:r>
          </w:p>
          <w:p w14:paraId="737E34E6">
            <w:pPr>
              <w:spacing w:line="460" w:lineRule="exact"/>
              <w:ind w:firstLine="420"/>
              <w:jc w:val="left"/>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（4）工程经审计结算之后，支付至审计结算价款的100%。</w:t>
            </w:r>
          </w:p>
          <w:p w14:paraId="59C06A26">
            <w:pPr>
              <w:spacing w:line="480" w:lineRule="auto"/>
              <w:ind w:firstLine="420"/>
              <w:rPr>
                <w:rFonts w:hint="eastAsia" w:ascii="宋体" w:hAnsi="宋体" w:eastAsia="宋体" w:cs="Times New Roman"/>
                <w:szCs w:val="21"/>
                <w:highlight w:val="none"/>
              </w:rPr>
            </w:pPr>
            <w:r>
              <w:rPr>
                <w:rFonts w:hint="eastAsia" w:ascii="宋体" w:hAnsi="宋体" w:eastAsia="宋体" w:cs="Times New Roman"/>
                <w:szCs w:val="21"/>
                <w:highlight w:val="none"/>
              </w:rPr>
              <w:t>第7 条 关于材料供应的约定</w:t>
            </w:r>
          </w:p>
          <w:p w14:paraId="487C6CF7">
            <w:pPr>
              <w:spacing w:line="480" w:lineRule="auto"/>
              <w:ind w:firstLine="420"/>
              <w:rPr>
                <w:rFonts w:ascii="宋体" w:hAnsi="宋体"/>
                <w:szCs w:val="21"/>
                <w:highlight w:val="none"/>
              </w:rPr>
            </w:pPr>
            <w:r>
              <w:rPr>
                <w:rFonts w:hint="eastAsia" w:ascii="宋体" w:hAnsi="宋体"/>
                <w:szCs w:val="21"/>
                <w:highlight w:val="none"/>
              </w:rPr>
              <w:t>凡由乙方采购的材料、设备，其品牌、规格、质量须与投标文件一致且必须经甲方和监理方事先认可。如不符合质量要求或规格有差异，甲方和监理方有权禁止其使用。对工程造成的损失由乙方负责。</w:t>
            </w:r>
          </w:p>
          <w:p w14:paraId="38F5B367">
            <w:pPr>
              <w:spacing w:line="480" w:lineRule="auto"/>
              <w:rPr>
                <w:rFonts w:ascii="宋体" w:hAnsi="宋体"/>
                <w:b/>
                <w:szCs w:val="21"/>
                <w:highlight w:val="none"/>
              </w:rPr>
            </w:pPr>
            <w:r>
              <w:rPr>
                <w:rFonts w:hint="eastAsia" w:ascii="宋体" w:hAnsi="宋体"/>
                <w:b/>
                <w:szCs w:val="21"/>
                <w:highlight w:val="none"/>
              </w:rPr>
              <w:t>第8条  有关安全生产和防火的约定</w:t>
            </w:r>
          </w:p>
          <w:p w14:paraId="08A71875">
            <w:pPr>
              <w:numPr>
                <w:ilvl w:val="0"/>
                <w:numId w:val="0"/>
              </w:numPr>
              <w:tabs>
                <w:tab w:val="left" w:pos="945"/>
              </w:tabs>
              <w:spacing w:line="480" w:lineRule="auto"/>
              <w:ind w:left="-525" w:firstLine="1050"/>
              <w:rPr>
                <w:rFonts w:ascii="宋体" w:hAnsi="宋体"/>
                <w:szCs w:val="21"/>
                <w:highlight w:val="none"/>
              </w:rPr>
            </w:pPr>
            <w:r>
              <w:rPr>
                <w:rFonts w:hint="eastAsia" w:ascii="宋体" w:hAnsi="宋体"/>
                <w:szCs w:val="21"/>
                <w:highlight w:val="none"/>
              </w:rPr>
              <w:t xml:space="preserve"> 8.1甲方提供或乙方提供经甲方确认的施工图纸或作法说明，应符合《中华人民共和国消防法》和有关防火设计规范。</w:t>
            </w:r>
          </w:p>
          <w:p w14:paraId="65087B6B">
            <w:pPr>
              <w:numPr>
                <w:ilvl w:val="0"/>
                <w:numId w:val="0"/>
              </w:numPr>
              <w:tabs>
                <w:tab w:val="left" w:pos="945"/>
              </w:tabs>
              <w:spacing w:line="480" w:lineRule="auto"/>
              <w:ind w:left="-525" w:firstLine="1050"/>
              <w:rPr>
                <w:rFonts w:ascii="宋体" w:hAnsi="宋体"/>
                <w:szCs w:val="21"/>
                <w:highlight w:val="none"/>
              </w:rPr>
            </w:pPr>
            <w:r>
              <w:rPr>
                <w:rFonts w:hint="eastAsia" w:ascii="宋体" w:hAnsi="宋体"/>
                <w:szCs w:val="21"/>
                <w:highlight w:val="none"/>
              </w:rPr>
              <w:t>8.2乙方在施工期间应严格遵守《中华人民国和国建筑法》、《中华人民共和国消防法》、《</w:t>
            </w:r>
            <w:r>
              <w:rPr>
                <w:rStyle w:val="265"/>
                <w:rFonts w:hint="eastAsia" w:ascii="Arial" w:hAnsi="Arial" w:cs="Arial"/>
                <w:color w:val="000000"/>
                <w:szCs w:val="21"/>
                <w:highlight w:val="none"/>
                <w:shd w:val="clear" w:color="auto" w:fill="FFFFFF"/>
              </w:rPr>
              <w:t>建设工程安全生产管理条例》、</w:t>
            </w:r>
            <w:r>
              <w:rPr>
                <w:rFonts w:hint="eastAsia" w:ascii="宋体" w:hAnsi="宋体"/>
                <w:szCs w:val="21"/>
                <w:highlight w:val="none"/>
              </w:rPr>
              <w:t>《</w:t>
            </w:r>
            <w:r>
              <w:rPr>
                <w:rFonts w:hint="eastAsia" w:ascii="Arial" w:hAnsi="Arial" w:cs="Arial"/>
                <w:szCs w:val="21"/>
                <w:highlight w:val="none"/>
                <w:shd w:val="clear" w:color="auto" w:fill="FFFFFF"/>
              </w:rPr>
              <w:t>建设工程质量管理条例</w:t>
            </w:r>
            <w:r>
              <w:rPr>
                <w:rFonts w:hint="eastAsia" w:ascii="宋体" w:hAnsi="宋体"/>
                <w:szCs w:val="21"/>
                <w:highlight w:val="none"/>
              </w:rPr>
              <w:t>》等法规。由于乙方在施工生产过程中违反有关安全、质量、消防等法规导致发生安全或火灾事故，乙方应承担由此引发的一切经济损失。</w:t>
            </w:r>
          </w:p>
          <w:p w14:paraId="3EE7E45B">
            <w:pPr>
              <w:spacing w:line="480" w:lineRule="auto"/>
              <w:rPr>
                <w:rFonts w:ascii="宋体" w:hAnsi="宋体"/>
                <w:b/>
                <w:szCs w:val="21"/>
                <w:highlight w:val="none"/>
              </w:rPr>
            </w:pPr>
            <w:r>
              <w:rPr>
                <w:rFonts w:hint="eastAsia" w:ascii="宋体" w:hAnsi="宋体"/>
                <w:b/>
                <w:szCs w:val="21"/>
                <w:highlight w:val="none"/>
              </w:rPr>
              <w:t>第9 条  奖励和违约责任</w:t>
            </w:r>
          </w:p>
          <w:p w14:paraId="697AFE5E">
            <w:pPr>
              <w:numPr>
                <w:ilvl w:val="0"/>
                <w:numId w:val="0"/>
              </w:numPr>
              <w:spacing w:line="480" w:lineRule="auto"/>
              <w:ind w:left="-629" w:firstLine="1260"/>
              <w:rPr>
                <w:rFonts w:ascii="宋体" w:hAnsi="宋体"/>
                <w:szCs w:val="21"/>
                <w:highlight w:val="none"/>
              </w:rPr>
            </w:pPr>
            <w:r>
              <w:rPr>
                <w:rFonts w:hint="eastAsia" w:ascii="宋体" w:hAnsi="宋体"/>
                <w:szCs w:val="21"/>
                <w:highlight w:val="none"/>
              </w:rPr>
              <w:t xml:space="preserve"> 9.1甲方未能按合同的约定支付款，按最高人民法院关于延期付款的规定向乙方承担违约责任，双方有书面约定的除外。</w:t>
            </w:r>
          </w:p>
          <w:p w14:paraId="5D3B0182">
            <w:pPr>
              <w:numPr>
                <w:ilvl w:val="0"/>
                <w:numId w:val="0"/>
              </w:numPr>
              <w:spacing w:line="480" w:lineRule="auto"/>
              <w:ind w:left="-629" w:firstLine="1260"/>
              <w:rPr>
                <w:rFonts w:ascii="宋体" w:hAnsi="宋体"/>
                <w:b/>
                <w:szCs w:val="21"/>
                <w:highlight w:val="none"/>
              </w:rPr>
            </w:pPr>
            <w:r>
              <w:rPr>
                <w:rFonts w:hint="eastAsia" w:ascii="宋体" w:hAnsi="宋体"/>
                <w:szCs w:val="21"/>
                <w:highlight w:val="none"/>
              </w:rPr>
              <w:t>9.2由于乙方原因，逾期竣工，每逾期一天，乙方支付甲方</w:t>
            </w:r>
            <w:r>
              <w:rPr>
                <w:rFonts w:ascii="宋体" w:hAnsi="宋体"/>
                <w:szCs w:val="21"/>
                <w:highlight w:val="none"/>
                <w:u w:val="single"/>
              </w:rPr>
              <w:t>1000</w:t>
            </w:r>
            <w:r>
              <w:rPr>
                <w:rFonts w:hint="eastAsia" w:ascii="宋体" w:hAnsi="宋体"/>
                <w:szCs w:val="21"/>
                <w:highlight w:val="none"/>
              </w:rPr>
              <w:t>元违约金（在履约保证金中扣除）。甲方要求提前竣工，除支付赶工措施费外，每提前一天，甲方支付乙方</w:t>
            </w:r>
            <w:r>
              <w:rPr>
                <w:rFonts w:ascii="宋体" w:hAnsi="宋体"/>
                <w:szCs w:val="21"/>
                <w:highlight w:val="none"/>
                <w:u w:val="single"/>
              </w:rPr>
              <w:t>1000</w:t>
            </w:r>
            <w:r>
              <w:rPr>
                <w:rFonts w:hint="eastAsia" w:ascii="宋体" w:hAnsi="宋体"/>
                <w:szCs w:val="21"/>
                <w:highlight w:val="none"/>
              </w:rPr>
              <w:t>元，作为奖励。</w:t>
            </w:r>
          </w:p>
          <w:p w14:paraId="5DB19A4E">
            <w:pPr>
              <w:numPr>
                <w:ilvl w:val="0"/>
                <w:numId w:val="0"/>
              </w:numPr>
              <w:spacing w:line="480" w:lineRule="auto"/>
              <w:ind w:firstLine="630"/>
              <w:rPr>
                <w:rFonts w:ascii="宋体" w:hAnsi="宋体"/>
                <w:szCs w:val="21"/>
                <w:highlight w:val="none"/>
              </w:rPr>
            </w:pPr>
            <w:r>
              <w:rPr>
                <w:rFonts w:hint="eastAsia" w:ascii="宋体" w:hAnsi="宋体"/>
                <w:szCs w:val="21"/>
                <w:highlight w:val="none"/>
              </w:rPr>
              <w:t>9.3乙方送至现场的材料设备与投标文件中的材料设备（</w:t>
            </w:r>
            <w:r>
              <w:rPr>
                <w:rFonts w:hint="eastAsia" w:ascii="宋体" w:hAnsi="宋体"/>
                <w:bCs/>
                <w:szCs w:val="21"/>
                <w:highlight w:val="none"/>
              </w:rPr>
              <w:t>品牌、生产厂家、规格型号、材质）有不一致的地方，应更换至符合要求，同时甲方有权</w:t>
            </w:r>
            <w:r>
              <w:rPr>
                <w:rFonts w:hint="eastAsia" w:ascii="宋体" w:hAnsi="宋体"/>
                <w:szCs w:val="21"/>
                <w:highlight w:val="none"/>
              </w:rPr>
              <w:t>从履约保证金中</w:t>
            </w:r>
            <w:r>
              <w:rPr>
                <w:rFonts w:hint="eastAsia" w:ascii="宋体" w:hAnsi="宋体"/>
                <w:bCs/>
                <w:szCs w:val="21"/>
                <w:highlight w:val="none"/>
              </w:rPr>
              <w:t>扣除</w:t>
            </w:r>
            <w:r>
              <w:rPr>
                <w:rFonts w:hint="eastAsia" w:ascii="宋体" w:hAnsi="宋体"/>
                <w:szCs w:val="21"/>
                <w:highlight w:val="none"/>
              </w:rPr>
              <w:t>合同总价的5%作为乙方向甲方支付的违约金。</w:t>
            </w:r>
          </w:p>
          <w:p w14:paraId="15FA689F">
            <w:pPr>
              <w:numPr>
                <w:ilvl w:val="0"/>
                <w:numId w:val="0"/>
              </w:numPr>
              <w:spacing w:line="480" w:lineRule="auto"/>
              <w:rPr>
                <w:rFonts w:ascii="宋体" w:hAnsi="宋体"/>
                <w:szCs w:val="21"/>
                <w:highlight w:val="none"/>
              </w:rPr>
            </w:pPr>
            <w:r>
              <w:rPr>
                <w:rFonts w:hint="eastAsia" w:ascii="宋体" w:hAnsi="宋体"/>
                <w:szCs w:val="21"/>
                <w:highlight w:val="none"/>
              </w:rPr>
              <w:t xml:space="preserve"> 9.4乙方应妥善保护甲方提供的设备及现场堆放的家具、陈设和工程成品，如造成损失，应照价赔偿。</w:t>
            </w:r>
          </w:p>
          <w:p w14:paraId="486F00CD">
            <w:pPr>
              <w:numPr>
                <w:ilvl w:val="0"/>
                <w:numId w:val="0"/>
              </w:numPr>
              <w:spacing w:line="480" w:lineRule="auto"/>
              <w:ind w:left="-629" w:firstLine="630"/>
              <w:rPr>
                <w:rFonts w:ascii="宋体" w:hAnsi="宋体"/>
                <w:szCs w:val="21"/>
                <w:highlight w:val="none"/>
              </w:rPr>
            </w:pPr>
            <w:r>
              <w:rPr>
                <w:rFonts w:hint="eastAsia" w:ascii="宋体" w:hAnsi="宋体"/>
                <w:szCs w:val="21"/>
                <w:highlight w:val="none"/>
              </w:rPr>
              <w:t xml:space="preserve">  9.5甲方未办理任何手续，擅自同意拆改原有建筑物结构或设备管线，由此发生的损失或事故（包括罚款），由甲方负责并承担损失。</w:t>
            </w:r>
          </w:p>
          <w:p w14:paraId="5E6E087A">
            <w:pPr>
              <w:numPr>
                <w:ilvl w:val="0"/>
                <w:numId w:val="0"/>
              </w:numPr>
              <w:spacing w:line="480" w:lineRule="auto"/>
              <w:ind w:left="-629" w:firstLine="630"/>
              <w:rPr>
                <w:rFonts w:ascii="宋体" w:hAnsi="宋体"/>
                <w:szCs w:val="21"/>
                <w:highlight w:val="none"/>
              </w:rPr>
            </w:pPr>
            <w:r>
              <w:rPr>
                <w:rFonts w:hint="eastAsia" w:ascii="宋体" w:hAnsi="宋体"/>
                <w:szCs w:val="21"/>
                <w:highlight w:val="none"/>
              </w:rPr>
              <w:t xml:space="preserve">  9.6未经甲方同意，乙方擅自拆改原建筑物结构或设备管线，由此发生的损失或事故（包括罚款），由乙方负责并承担损失。</w:t>
            </w:r>
          </w:p>
          <w:p w14:paraId="04F42863">
            <w:pPr>
              <w:numPr>
                <w:ilvl w:val="0"/>
                <w:numId w:val="0"/>
              </w:numPr>
              <w:spacing w:line="480" w:lineRule="auto"/>
              <w:ind w:left="-629" w:firstLine="1050"/>
              <w:rPr>
                <w:rFonts w:ascii="宋体" w:hAnsi="宋体"/>
                <w:szCs w:val="21"/>
                <w:highlight w:val="none"/>
              </w:rPr>
            </w:pPr>
            <w:r>
              <w:rPr>
                <w:rFonts w:hint="eastAsia" w:ascii="宋体" w:hAnsi="宋体"/>
                <w:szCs w:val="21"/>
                <w:highlight w:val="none"/>
              </w:rPr>
              <w:t xml:space="preserve"> 9.7未办理验收手续，甲方提前使用或擅自动用，造成损失由甲方负责。</w:t>
            </w:r>
          </w:p>
          <w:p w14:paraId="06A3C766">
            <w:pPr>
              <w:tabs>
                <w:tab w:val="left" w:pos="105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auto"/>
              <w:ind w:left="24" w:firstLine="420"/>
              <w:rPr>
                <w:rFonts w:ascii="宋体" w:hAnsi="宋体"/>
                <w:szCs w:val="21"/>
                <w:highlight w:val="none"/>
              </w:rPr>
            </w:pPr>
            <w:r>
              <w:rPr>
                <w:rFonts w:hint="eastAsia" w:ascii="宋体" w:hAnsi="宋体"/>
                <w:szCs w:val="21"/>
                <w:highlight w:val="none"/>
              </w:rPr>
              <w:t>9.8因一方原因，合同无法继续履行时，应通知对方，办理合同终止协议，并由责任方赔偿对方由此造成的经济损失。</w:t>
            </w:r>
          </w:p>
          <w:p w14:paraId="19B68BA3">
            <w:pPr>
              <w:tabs>
                <w:tab w:val="left" w:pos="105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auto"/>
              <w:ind w:left="24" w:firstLine="420"/>
              <w:rPr>
                <w:rFonts w:ascii="宋体" w:hAnsi="宋体"/>
                <w:szCs w:val="21"/>
                <w:highlight w:val="none"/>
              </w:rPr>
            </w:pPr>
            <w:r>
              <w:rPr>
                <w:rFonts w:hint="eastAsia" w:ascii="宋体" w:hAnsi="宋体"/>
                <w:szCs w:val="21"/>
                <w:highlight w:val="none"/>
              </w:rPr>
              <w:t>9.9质量未达到要求，乙方应在</w:t>
            </w:r>
            <w:r>
              <w:rPr>
                <w:rFonts w:hint="eastAsia" w:ascii="宋体" w:hAnsi="宋体"/>
                <w:bCs/>
                <w:szCs w:val="21"/>
                <w:highlight w:val="none"/>
              </w:rPr>
              <w:t>规定的期限内</w:t>
            </w:r>
            <w:r>
              <w:rPr>
                <w:rFonts w:hint="eastAsia" w:ascii="宋体" w:hAnsi="宋体"/>
                <w:szCs w:val="21"/>
                <w:highlight w:val="none"/>
              </w:rPr>
              <w:t>进行整改，甲方从履约保证金中扣除工程结算价款的5%作为乙方向甲方支付的违约金。此项赔偿并不能解除中标人完成工程的责任及合同规定的其他责任。如因施工质量导致安全事故，乙方承担事故处理的一切费用、工程的恢复费用及因此而造成后续工程延误费用。</w:t>
            </w:r>
          </w:p>
          <w:p w14:paraId="370B538E">
            <w:pPr>
              <w:tabs>
                <w:tab w:val="left" w:pos="3664"/>
              </w:tabs>
              <w:spacing w:line="480" w:lineRule="auto"/>
              <w:ind w:firstLine="420"/>
              <w:rPr>
                <w:rFonts w:ascii="宋体" w:hAnsi="宋体"/>
                <w:szCs w:val="21"/>
                <w:highlight w:val="none"/>
              </w:rPr>
            </w:pPr>
            <w:r>
              <w:rPr>
                <w:rFonts w:hint="eastAsia" w:ascii="宋体" w:hAnsi="宋体"/>
                <w:szCs w:val="21"/>
                <w:highlight w:val="none"/>
              </w:rPr>
              <w:t>9.10 乙方项目经理及主要管理人员必须在工程现场，有事请假须经监理及甲方同意，若无正当理由不在工地现场，且未经甲方或监理认可的，甲方有权从履约保证金中按每人每天2000元人民币收取违约金。履约保证金不足以支付违约金的，从工程款中扣除。</w:t>
            </w:r>
          </w:p>
          <w:p w14:paraId="7BDBA3B1">
            <w:pPr>
              <w:spacing w:line="480" w:lineRule="auto"/>
              <w:ind w:firstLine="420"/>
              <w:rPr>
                <w:rFonts w:ascii="宋体" w:hAnsi="宋体"/>
                <w:szCs w:val="21"/>
                <w:highlight w:val="none"/>
              </w:rPr>
            </w:pPr>
            <w:r>
              <w:rPr>
                <w:rFonts w:ascii="宋体" w:hAnsi="宋体" w:cs="宋体"/>
                <w:szCs w:val="21"/>
                <w:highlight w:val="none"/>
              </w:rPr>
              <w:t xml:space="preserve">9.11 </w:t>
            </w:r>
            <w:r>
              <w:rPr>
                <w:rFonts w:hint="eastAsia" w:ascii="宋体" w:hAnsi="宋体" w:cs="宋体"/>
                <w:szCs w:val="21"/>
                <w:highlight w:val="none"/>
              </w:rPr>
              <w:t>任何一方违反本合同约定，除承担违约金外，还承担守约方向违约方追责所支付的一切费用，包括但不限于律师费、诉讼费、保全费、公告费、鉴定费、交通费、食宿费、保函费等。</w:t>
            </w:r>
          </w:p>
          <w:p w14:paraId="0881DCF6">
            <w:pPr>
              <w:numPr>
                <w:ilvl w:val="0"/>
                <w:numId w:val="0"/>
              </w:numPr>
              <w:spacing w:line="480" w:lineRule="auto"/>
              <w:ind w:left="-960" w:firstLine="1265"/>
              <w:rPr>
                <w:rFonts w:ascii="宋体" w:hAnsi="宋体"/>
                <w:b/>
                <w:szCs w:val="21"/>
                <w:highlight w:val="none"/>
              </w:rPr>
            </w:pPr>
            <w:r>
              <w:rPr>
                <w:rFonts w:hint="eastAsia" w:ascii="宋体" w:hAnsi="宋体"/>
                <w:b/>
                <w:szCs w:val="21"/>
                <w:highlight w:val="none"/>
              </w:rPr>
              <w:t>第10条  争议的解决方式</w:t>
            </w:r>
          </w:p>
          <w:p w14:paraId="3CF47783">
            <w:pPr>
              <w:spacing w:line="480" w:lineRule="auto"/>
              <w:ind w:firstLine="420"/>
              <w:rPr>
                <w:rFonts w:ascii="宋体" w:hAnsi="宋体"/>
                <w:szCs w:val="21"/>
                <w:highlight w:val="none"/>
              </w:rPr>
            </w:pPr>
            <w:r>
              <w:rPr>
                <w:rFonts w:hint="eastAsia" w:ascii="宋体" w:hAnsi="宋体"/>
                <w:szCs w:val="21"/>
                <w:highlight w:val="none"/>
              </w:rPr>
              <w:t>在本合同履行过程中发生争议，双方协商解决，协商不成的可依法向工程所在地人民法院起诉。</w:t>
            </w:r>
          </w:p>
          <w:p w14:paraId="19E7EC54">
            <w:pPr>
              <w:tabs>
                <w:tab w:val="left" w:pos="3664"/>
              </w:tabs>
              <w:spacing w:line="480" w:lineRule="auto"/>
              <w:ind w:left="684" w:hanging="264"/>
              <w:rPr>
                <w:rFonts w:ascii="宋体" w:hAnsi="宋体"/>
                <w:b/>
                <w:szCs w:val="21"/>
                <w:highlight w:val="none"/>
              </w:rPr>
            </w:pPr>
            <w:r>
              <w:rPr>
                <w:rFonts w:hint="eastAsia" w:ascii="宋体" w:hAnsi="宋体"/>
                <w:b/>
                <w:szCs w:val="21"/>
                <w:highlight w:val="none"/>
              </w:rPr>
              <w:t>第11条 附则</w:t>
            </w:r>
          </w:p>
          <w:p w14:paraId="5A361649">
            <w:pPr>
              <w:spacing w:line="480" w:lineRule="auto"/>
              <w:ind w:firstLine="420"/>
              <w:rPr>
                <w:rFonts w:ascii="宋体" w:hAnsi="宋体"/>
                <w:szCs w:val="21"/>
                <w:highlight w:val="none"/>
              </w:rPr>
            </w:pPr>
            <w:r>
              <w:rPr>
                <w:rFonts w:hint="eastAsia" w:ascii="宋体" w:hAnsi="宋体"/>
                <w:szCs w:val="21"/>
                <w:highlight w:val="none"/>
              </w:rPr>
              <w:t>11.1本合同一式六份，甲方肆份，乙方贰份。</w:t>
            </w:r>
          </w:p>
          <w:p w14:paraId="39A1936A">
            <w:pPr>
              <w:spacing w:line="480" w:lineRule="auto"/>
              <w:ind w:firstLine="420"/>
              <w:rPr>
                <w:rFonts w:ascii="宋体" w:hAnsi="宋体"/>
                <w:szCs w:val="21"/>
                <w:highlight w:val="none"/>
              </w:rPr>
            </w:pPr>
            <w:r>
              <w:rPr>
                <w:rFonts w:hint="eastAsia" w:ascii="宋体" w:hAnsi="宋体"/>
                <w:szCs w:val="21"/>
                <w:highlight w:val="none"/>
              </w:rPr>
              <w:t>11.2本合同履行完成后自动终止。</w:t>
            </w:r>
          </w:p>
          <w:p w14:paraId="1519ABDF">
            <w:pPr>
              <w:spacing w:line="480" w:lineRule="auto"/>
              <w:ind w:firstLine="480"/>
              <w:rPr>
                <w:rFonts w:ascii="宋体" w:hAnsi="宋体" w:cs="宋体"/>
                <w:szCs w:val="21"/>
                <w:highlight w:val="none"/>
              </w:rPr>
            </w:pPr>
            <w:r>
              <w:rPr>
                <w:rFonts w:hint="eastAsia" w:ascii="宋体" w:hAnsi="宋体" w:cs="宋体"/>
                <w:szCs w:val="21"/>
                <w:highlight w:val="none"/>
              </w:rPr>
              <w:t>11.3形成本合同的采购文件、报价文件、工作量清单、报价预算书、主材清单、服务承诺等，对双方均具有约束力。</w:t>
            </w:r>
          </w:p>
          <w:p w14:paraId="7BA781A8">
            <w:pPr>
              <w:spacing w:line="480" w:lineRule="auto"/>
              <w:ind w:firstLine="904"/>
              <w:rPr>
                <w:b/>
                <w:szCs w:val="21"/>
                <w:highlight w:val="none"/>
              </w:rPr>
            </w:pPr>
            <w:r>
              <w:rPr>
                <w:rFonts w:hint="eastAsia"/>
                <w:b/>
                <w:szCs w:val="21"/>
                <w:highlight w:val="none"/>
              </w:rPr>
              <w:t>附件</w:t>
            </w:r>
            <w:r>
              <w:rPr>
                <w:b/>
                <w:szCs w:val="21"/>
                <w:highlight w:val="none"/>
              </w:rPr>
              <w:t>一：工程量清单；</w:t>
            </w:r>
          </w:p>
          <w:p w14:paraId="4ABDD31B">
            <w:pPr>
              <w:spacing w:line="480" w:lineRule="auto"/>
              <w:ind w:firstLine="904"/>
              <w:rPr>
                <w:b/>
                <w:szCs w:val="21"/>
                <w:highlight w:val="none"/>
              </w:rPr>
            </w:pPr>
            <w:r>
              <w:rPr>
                <w:rFonts w:hint="eastAsia"/>
                <w:b/>
                <w:szCs w:val="21"/>
                <w:highlight w:val="none"/>
              </w:rPr>
              <w:t>附件</w:t>
            </w:r>
            <w:r>
              <w:rPr>
                <w:b/>
                <w:szCs w:val="21"/>
                <w:highlight w:val="none"/>
              </w:rPr>
              <w:t>二：售后服务承诺。</w:t>
            </w:r>
          </w:p>
        </w:tc>
      </w:tr>
    </w:tbl>
    <w:p w14:paraId="29FF6A13">
      <w:pPr>
        <w:widowControl/>
        <w:jc w:val="left"/>
        <w:rPr>
          <w:szCs w:val="21"/>
          <w:highlight w:val="none"/>
        </w:rPr>
      </w:pPr>
    </w:p>
    <w:tbl>
      <w:tblPr>
        <w:tblStyle w:val="3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148"/>
        <w:gridCol w:w="4148"/>
      </w:tblGrid>
      <w:tr w14:paraId="7B4333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50" w:hRule="atLeast"/>
        </w:trPr>
        <w:tc>
          <w:tcPr>
            <w:tcW w:w="4148" w:type="dxa"/>
            <w:noWrap w:val="0"/>
            <w:vAlign w:val="top"/>
          </w:tcPr>
          <w:p w14:paraId="7DF891D9">
            <w:pPr>
              <w:spacing w:line="480" w:lineRule="auto"/>
              <w:rPr>
                <w:rFonts w:ascii="宋体" w:hAnsi="宋体"/>
                <w:szCs w:val="21"/>
                <w:highlight w:val="none"/>
              </w:rPr>
            </w:pPr>
            <w:r>
              <w:rPr>
                <w:rFonts w:hint="eastAsia" w:ascii="宋体" w:hAnsi="宋体" w:cs="宋体"/>
                <w:szCs w:val="21"/>
                <w:highlight w:val="none"/>
              </w:rPr>
              <w:t>甲方（盖章</w:t>
            </w:r>
            <w:r>
              <w:rPr>
                <w:rFonts w:hint="eastAsia" w:ascii="宋体" w:hAnsi="宋体"/>
                <w:szCs w:val="21"/>
                <w:highlight w:val="none"/>
              </w:rPr>
              <w:t>）：</w:t>
            </w:r>
            <w:bookmarkStart w:id="35" w:name="电子签名"/>
            <w:bookmarkEnd w:id="35"/>
          </w:p>
          <w:p w14:paraId="7EE1AE58">
            <w:pPr>
              <w:spacing w:line="480" w:lineRule="auto"/>
              <w:rPr>
                <w:rFonts w:ascii="宋体" w:hAnsi="宋体"/>
                <w:szCs w:val="21"/>
                <w:highlight w:val="none"/>
              </w:rPr>
            </w:pPr>
            <w:r>
              <w:rPr>
                <w:rFonts w:hint="eastAsia" w:ascii="宋体" w:hAnsi="宋体"/>
                <w:szCs w:val="21"/>
                <w:highlight w:val="none"/>
              </w:rPr>
              <w:t>法定代表人：</w:t>
            </w:r>
          </w:p>
          <w:p w14:paraId="0B2CDA9B">
            <w:pPr>
              <w:spacing w:line="480" w:lineRule="auto"/>
              <w:rPr>
                <w:rFonts w:ascii="宋体" w:hAnsi="宋体"/>
                <w:szCs w:val="21"/>
                <w:highlight w:val="none"/>
              </w:rPr>
            </w:pPr>
            <w:r>
              <w:rPr>
                <w:rFonts w:hint="eastAsia" w:ascii="宋体" w:hAnsi="宋体"/>
                <w:szCs w:val="21"/>
                <w:highlight w:val="none"/>
              </w:rPr>
              <w:t>代理人：</w:t>
            </w:r>
          </w:p>
          <w:p w14:paraId="49688DB5">
            <w:pPr>
              <w:spacing w:line="480" w:lineRule="auto"/>
              <w:rPr>
                <w:rFonts w:ascii="宋体" w:hAnsi="宋体"/>
                <w:szCs w:val="21"/>
                <w:highlight w:val="none"/>
              </w:rPr>
            </w:pPr>
            <w:r>
              <w:rPr>
                <w:rFonts w:hint="eastAsia" w:ascii="宋体" w:hAnsi="宋体"/>
                <w:szCs w:val="21"/>
                <w:highlight w:val="none"/>
              </w:rPr>
              <w:t>单位地址：</w:t>
            </w:r>
          </w:p>
          <w:p w14:paraId="0F5693CE">
            <w:pPr>
              <w:spacing w:line="480" w:lineRule="auto"/>
              <w:rPr>
                <w:rFonts w:ascii="宋体" w:hAnsi="宋体"/>
                <w:szCs w:val="21"/>
                <w:highlight w:val="none"/>
              </w:rPr>
            </w:pPr>
            <w:r>
              <w:rPr>
                <w:rFonts w:hint="eastAsia" w:ascii="宋体" w:hAnsi="宋体"/>
                <w:szCs w:val="21"/>
                <w:highlight w:val="none"/>
              </w:rPr>
              <w:t>电话：</w:t>
            </w:r>
          </w:p>
          <w:p w14:paraId="170796E8">
            <w:pPr>
              <w:spacing w:line="480" w:lineRule="auto"/>
              <w:rPr>
                <w:rFonts w:ascii="宋体" w:hAnsi="宋体"/>
                <w:szCs w:val="21"/>
                <w:highlight w:val="none"/>
              </w:rPr>
            </w:pPr>
            <w:r>
              <w:rPr>
                <w:rFonts w:hint="eastAsia" w:ascii="宋体" w:hAnsi="宋体"/>
                <w:szCs w:val="21"/>
                <w:highlight w:val="none"/>
              </w:rPr>
              <w:t>传真：</w:t>
            </w:r>
          </w:p>
          <w:p w14:paraId="08AF7524">
            <w:pPr>
              <w:spacing w:line="480" w:lineRule="auto"/>
              <w:rPr>
                <w:rFonts w:ascii="宋体" w:hAnsi="宋体"/>
                <w:szCs w:val="21"/>
                <w:highlight w:val="none"/>
              </w:rPr>
            </w:pPr>
            <w:r>
              <w:rPr>
                <w:rFonts w:hint="eastAsia" w:ascii="宋体" w:hAnsi="宋体"/>
                <w:szCs w:val="21"/>
                <w:highlight w:val="none"/>
              </w:rPr>
              <w:t>邮政编码：</w:t>
            </w:r>
          </w:p>
          <w:p w14:paraId="3DA72B2E">
            <w:pPr>
              <w:spacing w:line="480" w:lineRule="auto"/>
              <w:rPr>
                <w:rFonts w:ascii="宋体" w:hAnsi="宋体"/>
                <w:szCs w:val="21"/>
                <w:highlight w:val="none"/>
              </w:rPr>
            </w:pPr>
            <w:r>
              <w:rPr>
                <w:rFonts w:hint="eastAsia" w:ascii="宋体" w:hAnsi="宋体"/>
                <w:szCs w:val="21"/>
                <w:highlight w:val="none"/>
              </w:rPr>
              <w:t>统一社会信用代码：</w:t>
            </w:r>
          </w:p>
          <w:p w14:paraId="25E1C579">
            <w:pPr>
              <w:spacing w:line="480" w:lineRule="auto"/>
              <w:rPr>
                <w:rFonts w:ascii="宋体" w:hAnsi="宋体"/>
                <w:szCs w:val="21"/>
                <w:highlight w:val="none"/>
              </w:rPr>
            </w:pPr>
            <w:r>
              <w:rPr>
                <w:rFonts w:hint="eastAsia" w:ascii="宋体" w:hAnsi="宋体"/>
                <w:szCs w:val="21"/>
                <w:highlight w:val="none"/>
              </w:rPr>
              <w:t>开户银行：</w:t>
            </w:r>
          </w:p>
          <w:p w14:paraId="79A9F213">
            <w:pPr>
              <w:spacing w:line="480" w:lineRule="auto"/>
              <w:rPr>
                <w:rFonts w:ascii="宋体" w:hAnsi="宋体"/>
                <w:szCs w:val="21"/>
                <w:highlight w:val="none"/>
              </w:rPr>
            </w:pPr>
            <w:r>
              <w:rPr>
                <w:rFonts w:hint="eastAsia" w:ascii="宋体" w:hAnsi="宋体"/>
                <w:szCs w:val="21"/>
                <w:highlight w:val="none"/>
              </w:rPr>
              <w:t>户名：</w:t>
            </w:r>
          </w:p>
          <w:p w14:paraId="088C89D9">
            <w:pPr>
              <w:spacing w:line="480" w:lineRule="auto"/>
              <w:rPr>
                <w:rFonts w:ascii="宋体" w:hAnsi="宋体"/>
                <w:szCs w:val="21"/>
                <w:highlight w:val="none"/>
              </w:rPr>
            </w:pPr>
            <w:r>
              <w:rPr>
                <w:rFonts w:hint="eastAsia" w:ascii="宋体" w:hAnsi="宋体"/>
                <w:szCs w:val="21"/>
                <w:highlight w:val="none"/>
              </w:rPr>
              <w:t>账号</w:t>
            </w:r>
          </w:p>
          <w:p w14:paraId="239A714A">
            <w:pPr>
              <w:spacing w:line="480" w:lineRule="auto"/>
              <w:rPr>
                <w:rFonts w:ascii="宋体" w:hAnsi="宋体"/>
                <w:szCs w:val="21"/>
                <w:highlight w:val="none"/>
              </w:rPr>
            </w:pPr>
            <w:r>
              <w:rPr>
                <w:rFonts w:hint="eastAsia" w:ascii="宋体" w:hAnsi="宋体"/>
                <w:szCs w:val="21"/>
                <w:highlight w:val="none"/>
              </w:rPr>
              <w:t>签定日期：</w:t>
            </w:r>
          </w:p>
        </w:tc>
        <w:tc>
          <w:tcPr>
            <w:tcW w:w="4148" w:type="dxa"/>
            <w:noWrap w:val="0"/>
            <w:vAlign w:val="top"/>
          </w:tcPr>
          <w:p w14:paraId="623C99CB">
            <w:pPr>
              <w:spacing w:line="480" w:lineRule="auto"/>
              <w:rPr>
                <w:rFonts w:ascii="宋体" w:hAnsi="宋体"/>
                <w:szCs w:val="21"/>
                <w:highlight w:val="none"/>
              </w:rPr>
            </w:pPr>
            <w:r>
              <w:rPr>
                <w:rFonts w:hint="eastAsia" w:ascii="宋体" w:hAnsi="宋体"/>
                <w:szCs w:val="21"/>
                <w:highlight w:val="none"/>
              </w:rPr>
              <w:t>乙方（盖章）：</w:t>
            </w:r>
          </w:p>
          <w:p w14:paraId="000939B1">
            <w:pPr>
              <w:spacing w:line="480" w:lineRule="auto"/>
              <w:rPr>
                <w:rFonts w:ascii="宋体" w:hAnsi="宋体"/>
                <w:szCs w:val="21"/>
                <w:highlight w:val="none"/>
              </w:rPr>
            </w:pPr>
            <w:r>
              <w:rPr>
                <w:rFonts w:hint="eastAsia" w:ascii="宋体" w:hAnsi="宋体"/>
                <w:szCs w:val="21"/>
                <w:highlight w:val="none"/>
              </w:rPr>
              <w:t>法定代表：</w:t>
            </w:r>
          </w:p>
          <w:p w14:paraId="623EBEC7">
            <w:pPr>
              <w:spacing w:line="480" w:lineRule="auto"/>
              <w:rPr>
                <w:rFonts w:ascii="宋体" w:hAnsi="宋体"/>
                <w:szCs w:val="21"/>
                <w:highlight w:val="none"/>
              </w:rPr>
            </w:pPr>
            <w:r>
              <w:rPr>
                <w:rFonts w:hint="eastAsia" w:ascii="宋体" w:hAnsi="宋体"/>
                <w:szCs w:val="21"/>
                <w:highlight w:val="none"/>
              </w:rPr>
              <w:t>代理人：</w:t>
            </w:r>
          </w:p>
          <w:p w14:paraId="14181274">
            <w:pPr>
              <w:spacing w:line="480" w:lineRule="auto"/>
              <w:rPr>
                <w:rFonts w:ascii="宋体" w:hAnsi="宋体"/>
                <w:szCs w:val="21"/>
                <w:highlight w:val="none"/>
              </w:rPr>
            </w:pPr>
            <w:r>
              <w:rPr>
                <w:rFonts w:hint="eastAsia" w:ascii="宋体" w:hAnsi="宋体"/>
                <w:szCs w:val="21"/>
                <w:highlight w:val="none"/>
              </w:rPr>
              <w:t>单位地址：</w:t>
            </w:r>
          </w:p>
          <w:p w14:paraId="5CDE8C98">
            <w:pPr>
              <w:spacing w:line="480" w:lineRule="auto"/>
              <w:rPr>
                <w:rFonts w:ascii="宋体" w:hAnsi="宋体"/>
                <w:szCs w:val="21"/>
                <w:highlight w:val="none"/>
              </w:rPr>
            </w:pPr>
            <w:r>
              <w:rPr>
                <w:rFonts w:hint="eastAsia" w:ascii="宋体" w:hAnsi="宋体"/>
                <w:szCs w:val="21"/>
                <w:highlight w:val="none"/>
              </w:rPr>
              <w:t>电话：</w:t>
            </w:r>
          </w:p>
          <w:p w14:paraId="3C74260A">
            <w:pPr>
              <w:spacing w:line="480" w:lineRule="auto"/>
              <w:rPr>
                <w:rFonts w:ascii="宋体" w:hAnsi="宋体"/>
                <w:szCs w:val="21"/>
                <w:highlight w:val="none"/>
              </w:rPr>
            </w:pPr>
            <w:r>
              <w:rPr>
                <w:rFonts w:hint="eastAsia" w:ascii="宋体" w:hAnsi="宋体"/>
                <w:szCs w:val="21"/>
                <w:highlight w:val="none"/>
              </w:rPr>
              <w:t>传真：</w:t>
            </w:r>
          </w:p>
          <w:p w14:paraId="2F581024">
            <w:pPr>
              <w:spacing w:line="480" w:lineRule="auto"/>
              <w:rPr>
                <w:rFonts w:ascii="宋体" w:hAnsi="宋体"/>
                <w:szCs w:val="21"/>
                <w:highlight w:val="none"/>
              </w:rPr>
            </w:pPr>
            <w:r>
              <w:rPr>
                <w:rFonts w:hint="eastAsia" w:ascii="宋体" w:hAnsi="宋体"/>
                <w:szCs w:val="21"/>
                <w:highlight w:val="none"/>
              </w:rPr>
              <w:t>邮政编码：</w:t>
            </w:r>
          </w:p>
          <w:p w14:paraId="467F5BE3">
            <w:pPr>
              <w:spacing w:line="480" w:lineRule="auto"/>
              <w:rPr>
                <w:rFonts w:ascii="宋体" w:hAnsi="宋体"/>
                <w:szCs w:val="21"/>
                <w:highlight w:val="none"/>
              </w:rPr>
            </w:pPr>
            <w:r>
              <w:rPr>
                <w:rFonts w:hint="eastAsia" w:ascii="宋体" w:hAnsi="宋体"/>
                <w:szCs w:val="21"/>
                <w:highlight w:val="none"/>
              </w:rPr>
              <w:t>统一社会信用代码：</w:t>
            </w:r>
          </w:p>
          <w:p w14:paraId="14987793">
            <w:pPr>
              <w:spacing w:line="480" w:lineRule="auto"/>
              <w:rPr>
                <w:rFonts w:ascii="宋体" w:hAnsi="宋体"/>
                <w:szCs w:val="21"/>
                <w:highlight w:val="none"/>
              </w:rPr>
            </w:pPr>
            <w:r>
              <w:rPr>
                <w:rFonts w:hint="eastAsia" w:ascii="宋体" w:hAnsi="宋体"/>
                <w:szCs w:val="21"/>
                <w:highlight w:val="none"/>
              </w:rPr>
              <w:t>开户银行：</w:t>
            </w:r>
          </w:p>
          <w:p w14:paraId="1D69B358">
            <w:pPr>
              <w:spacing w:line="480" w:lineRule="auto"/>
              <w:rPr>
                <w:rFonts w:ascii="宋体" w:hAnsi="宋体"/>
                <w:szCs w:val="21"/>
                <w:highlight w:val="none"/>
              </w:rPr>
            </w:pPr>
            <w:r>
              <w:rPr>
                <w:rFonts w:hint="eastAsia" w:ascii="宋体" w:hAnsi="宋体"/>
                <w:szCs w:val="21"/>
                <w:highlight w:val="none"/>
              </w:rPr>
              <w:t>户名：</w:t>
            </w:r>
          </w:p>
          <w:p w14:paraId="5174A95C">
            <w:pPr>
              <w:spacing w:line="480" w:lineRule="auto"/>
              <w:rPr>
                <w:rFonts w:ascii="宋体" w:hAnsi="宋体"/>
                <w:szCs w:val="21"/>
                <w:highlight w:val="none"/>
              </w:rPr>
            </w:pPr>
            <w:r>
              <w:rPr>
                <w:rFonts w:hint="eastAsia" w:ascii="宋体" w:hAnsi="宋体"/>
                <w:szCs w:val="21"/>
                <w:highlight w:val="none"/>
              </w:rPr>
              <w:t>账号：</w:t>
            </w:r>
          </w:p>
          <w:p w14:paraId="3B300E13">
            <w:pPr>
              <w:spacing w:line="480" w:lineRule="auto"/>
              <w:rPr>
                <w:rFonts w:ascii="宋体" w:hAnsi="宋体"/>
                <w:szCs w:val="21"/>
                <w:highlight w:val="none"/>
              </w:rPr>
            </w:pPr>
            <w:r>
              <w:rPr>
                <w:rFonts w:hint="eastAsia" w:ascii="宋体" w:hAnsi="宋体"/>
                <w:szCs w:val="21"/>
                <w:highlight w:val="none"/>
              </w:rPr>
              <w:t>签定日期：</w:t>
            </w:r>
          </w:p>
        </w:tc>
      </w:tr>
    </w:tbl>
    <w:p w14:paraId="74EAA69D">
      <w:pPr>
        <w:spacing w:line="480" w:lineRule="auto"/>
        <w:rPr>
          <w:highlight w:val="none"/>
        </w:rPr>
      </w:pPr>
    </w:p>
    <w:p w14:paraId="7D2441F6">
      <w:pPr>
        <w:ind w:firstLine="420"/>
        <w:rPr>
          <w:szCs w:val="24"/>
          <w:highlight w:val="none"/>
          <w:lang w:val="zh-CN"/>
        </w:rPr>
      </w:pPr>
      <w:r>
        <w:rPr>
          <w:szCs w:val="24"/>
          <w:highlight w:val="none"/>
          <w:lang w:val="zh-CN"/>
        </w:rPr>
        <w:br w:type="page" w:clear="all"/>
      </w:r>
    </w:p>
    <w:p w14:paraId="50BE239D">
      <w:pPr>
        <w:pStyle w:val="256"/>
        <w:rPr>
          <w:rFonts w:ascii="Arial" w:hAnsi="Arial" w:cs="Arial"/>
          <w:highlight w:val="none"/>
        </w:rPr>
      </w:pPr>
      <w:bookmarkStart w:id="36" w:name="_Toc7982"/>
      <w:r>
        <w:rPr>
          <w:rFonts w:ascii="Arial" w:hAnsi="Arial" w:cs="Arial"/>
          <w:highlight w:val="none"/>
          <w:lang w:val="zh-CN"/>
        </w:rPr>
        <w:t xml:space="preserve">第六章  </w:t>
      </w:r>
      <w:bookmarkEnd w:id="30"/>
      <w:bookmarkEnd w:id="31"/>
      <w:bookmarkEnd w:id="32"/>
      <w:r>
        <w:rPr>
          <w:rFonts w:hint="eastAsia" w:ascii="Arial" w:hAnsi="宋体" w:cs="Arial"/>
          <w:szCs w:val="21"/>
          <w:highlight w:val="none"/>
        </w:rPr>
        <w:t>磋商响应文件格式及附件</w:t>
      </w:r>
      <w:bookmarkEnd w:id="36"/>
    </w:p>
    <w:p w14:paraId="53F4A6B2">
      <w:pPr>
        <w:spacing w:line="440" w:lineRule="exact"/>
        <w:rPr>
          <w:rFonts w:ascii="Arial" w:hAnsi="Arial" w:cs="Arial"/>
          <w:sz w:val="20"/>
          <w:highlight w:val="none"/>
        </w:rPr>
      </w:pPr>
    </w:p>
    <w:p w14:paraId="6C80E746">
      <w:pPr>
        <w:spacing w:line="440" w:lineRule="exact"/>
        <w:jc w:val="center"/>
        <w:rPr>
          <w:rFonts w:ascii="Arial" w:hAnsi="Arial" w:cs="Arial"/>
          <w:sz w:val="20"/>
          <w:highlight w:val="none"/>
        </w:rPr>
      </w:pPr>
    </w:p>
    <w:p w14:paraId="5F37F549">
      <w:pPr>
        <w:spacing w:line="440" w:lineRule="exact"/>
        <w:ind w:firstLine="410"/>
        <w:jc w:val="center"/>
        <w:rPr>
          <w:rFonts w:ascii="Arial" w:hAnsi="Arial"/>
          <w:sz w:val="20"/>
          <w:highlight w:val="none"/>
        </w:rPr>
      </w:pPr>
    </w:p>
    <w:p w14:paraId="6AA09D8A">
      <w:pPr>
        <w:spacing w:line="440" w:lineRule="exact"/>
        <w:ind w:firstLine="410"/>
        <w:rPr>
          <w:rFonts w:ascii="Arial" w:hAnsi="Arial"/>
          <w:sz w:val="20"/>
          <w:highlight w:val="none"/>
        </w:rPr>
      </w:pPr>
    </w:p>
    <w:p w14:paraId="4D751E06">
      <w:pPr>
        <w:spacing w:line="440" w:lineRule="exact"/>
        <w:ind w:firstLine="410"/>
        <w:rPr>
          <w:rFonts w:ascii="Arial" w:hAnsi="Arial"/>
          <w:sz w:val="20"/>
          <w:highlight w:val="none"/>
        </w:rPr>
      </w:pPr>
    </w:p>
    <w:p w14:paraId="565E4885">
      <w:pPr>
        <w:spacing w:line="440" w:lineRule="exact"/>
        <w:ind w:firstLine="410"/>
        <w:rPr>
          <w:rFonts w:ascii="Arial" w:hAnsi="Arial"/>
          <w:sz w:val="20"/>
          <w:highlight w:val="none"/>
        </w:rPr>
      </w:pPr>
    </w:p>
    <w:p w14:paraId="1F8D1C57">
      <w:pPr>
        <w:spacing w:line="440" w:lineRule="exact"/>
        <w:ind w:firstLine="410"/>
        <w:jc w:val="center"/>
        <w:rPr>
          <w:rFonts w:ascii="Arial" w:hAnsi="Arial"/>
          <w:sz w:val="20"/>
          <w:highlight w:val="none"/>
        </w:rPr>
      </w:pPr>
    </w:p>
    <w:p w14:paraId="7CC59C17">
      <w:pPr>
        <w:ind w:firstLine="570"/>
        <w:jc w:val="center"/>
        <w:rPr>
          <w:rFonts w:ascii="Arial" w:hAnsi="Arial"/>
          <w:sz w:val="28"/>
          <w:szCs w:val="28"/>
          <w:highlight w:val="none"/>
        </w:rPr>
      </w:pPr>
      <w:r>
        <w:rPr>
          <w:rFonts w:ascii="Arial" w:hAnsi="Arial"/>
          <w:sz w:val="28"/>
          <w:szCs w:val="28"/>
          <w:highlight w:val="none"/>
        </w:rPr>
        <w:t>（项目名称）</w:t>
      </w:r>
    </w:p>
    <w:p w14:paraId="11BE546E">
      <w:pPr>
        <w:ind w:firstLine="410"/>
        <w:jc w:val="center"/>
        <w:rPr>
          <w:rFonts w:ascii="Arial" w:hAnsi="Arial"/>
          <w:sz w:val="20"/>
          <w:highlight w:val="none"/>
        </w:rPr>
      </w:pPr>
    </w:p>
    <w:p w14:paraId="078AD1B6">
      <w:pPr>
        <w:ind w:firstLine="410"/>
        <w:jc w:val="center"/>
        <w:rPr>
          <w:rFonts w:ascii="Arial" w:hAnsi="Arial"/>
          <w:sz w:val="20"/>
          <w:highlight w:val="none"/>
        </w:rPr>
      </w:pPr>
    </w:p>
    <w:p w14:paraId="2A0CB5EF">
      <w:pPr>
        <w:ind w:firstLine="890"/>
        <w:jc w:val="center"/>
        <w:rPr>
          <w:rFonts w:ascii="Arial" w:hAnsi="Arial"/>
          <w:sz w:val="44"/>
          <w:szCs w:val="44"/>
          <w:highlight w:val="none"/>
        </w:rPr>
      </w:pPr>
      <w:r>
        <w:rPr>
          <w:rFonts w:ascii="Arial" w:hAnsi="Arial"/>
          <w:sz w:val="44"/>
          <w:szCs w:val="44"/>
          <w:highlight w:val="none"/>
        </w:rPr>
        <w:t>竞争性磋商响应文件</w:t>
      </w:r>
    </w:p>
    <w:p w14:paraId="1B52C774">
      <w:pPr>
        <w:ind w:firstLine="570"/>
        <w:rPr>
          <w:rFonts w:ascii="Arial" w:hAnsi="Arial"/>
          <w:sz w:val="28"/>
          <w:szCs w:val="28"/>
          <w:highlight w:val="none"/>
        </w:rPr>
      </w:pPr>
    </w:p>
    <w:p w14:paraId="5C358817">
      <w:pPr>
        <w:ind w:firstLine="570"/>
        <w:rPr>
          <w:rFonts w:ascii="Arial" w:hAnsi="Arial"/>
          <w:sz w:val="28"/>
          <w:szCs w:val="28"/>
          <w:highlight w:val="none"/>
        </w:rPr>
      </w:pPr>
    </w:p>
    <w:p w14:paraId="22A5CBEC">
      <w:pPr>
        <w:ind w:firstLine="570"/>
        <w:rPr>
          <w:rFonts w:ascii="Arial" w:hAnsi="Arial"/>
          <w:sz w:val="28"/>
          <w:szCs w:val="28"/>
          <w:highlight w:val="none"/>
        </w:rPr>
      </w:pPr>
    </w:p>
    <w:p w14:paraId="22BE55DF">
      <w:pPr>
        <w:ind w:firstLine="570"/>
        <w:rPr>
          <w:rFonts w:ascii="Arial" w:hAnsi="Arial"/>
          <w:sz w:val="28"/>
          <w:szCs w:val="28"/>
          <w:highlight w:val="none"/>
        </w:rPr>
      </w:pPr>
    </w:p>
    <w:p w14:paraId="356CD560">
      <w:pPr>
        <w:ind w:firstLine="570"/>
        <w:rPr>
          <w:rFonts w:ascii="Arial" w:hAnsi="Arial"/>
          <w:sz w:val="28"/>
          <w:szCs w:val="28"/>
          <w:highlight w:val="none"/>
        </w:rPr>
      </w:pPr>
    </w:p>
    <w:p w14:paraId="70308000">
      <w:pPr>
        <w:ind w:firstLine="570"/>
        <w:rPr>
          <w:rFonts w:ascii="Arial" w:hAnsi="Arial"/>
          <w:sz w:val="28"/>
          <w:szCs w:val="28"/>
          <w:highlight w:val="none"/>
        </w:rPr>
      </w:pPr>
    </w:p>
    <w:p w14:paraId="0B25DCCF">
      <w:pPr>
        <w:ind w:firstLine="570"/>
        <w:rPr>
          <w:rFonts w:ascii="Arial" w:hAnsi="Arial"/>
          <w:sz w:val="28"/>
          <w:szCs w:val="28"/>
          <w:highlight w:val="none"/>
        </w:rPr>
      </w:pPr>
    </w:p>
    <w:p w14:paraId="359CD788">
      <w:pPr>
        <w:ind w:firstLine="570"/>
        <w:jc w:val="center"/>
        <w:rPr>
          <w:rFonts w:ascii="Arial" w:hAnsi="Arial"/>
          <w:sz w:val="28"/>
          <w:szCs w:val="28"/>
          <w:highlight w:val="none"/>
        </w:rPr>
      </w:pPr>
      <w:r>
        <w:rPr>
          <w:rFonts w:ascii="Arial" w:hAnsi="Arial"/>
          <w:sz w:val="28"/>
          <w:szCs w:val="28"/>
          <w:highlight w:val="none"/>
        </w:rPr>
        <w:t>供应商</w:t>
      </w:r>
      <w:r>
        <w:rPr>
          <w:rFonts w:hint="eastAsia" w:ascii="Arial" w:hAnsi="Arial"/>
          <w:sz w:val="28"/>
          <w:szCs w:val="28"/>
          <w:highlight w:val="none"/>
        </w:rPr>
        <w:t>名称</w:t>
      </w:r>
      <w:r>
        <w:rPr>
          <w:rFonts w:ascii="Arial" w:hAnsi="Arial"/>
          <w:sz w:val="28"/>
          <w:szCs w:val="28"/>
          <w:highlight w:val="none"/>
        </w:rPr>
        <w:t>：（</w:t>
      </w:r>
      <w:r>
        <w:rPr>
          <w:rFonts w:hint="eastAsia" w:ascii="Arial" w:hAnsi="Arial"/>
          <w:sz w:val="28"/>
          <w:szCs w:val="28"/>
          <w:highlight w:val="none"/>
        </w:rPr>
        <w:t>加盖电子公章</w:t>
      </w:r>
      <w:r>
        <w:rPr>
          <w:rFonts w:ascii="Arial" w:hAnsi="Arial"/>
          <w:sz w:val="28"/>
          <w:szCs w:val="28"/>
          <w:highlight w:val="none"/>
        </w:rPr>
        <w:t>）</w:t>
      </w:r>
    </w:p>
    <w:p w14:paraId="0B8AB4C4">
      <w:pPr>
        <w:ind w:firstLine="570"/>
        <w:jc w:val="center"/>
        <w:rPr>
          <w:rFonts w:ascii="Arial" w:hAnsi="Arial"/>
          <w:sz w:val="28"/>
          <w:szCs w:val="28"/>
          <w:highlight w:val="none"/>
        </w:rPr>
      </w:pPr>
      <w:r>
        <w:rPr>
          <w:rFonts w:ascii="Arial" w:hAnsi="Arial"/>
          <w:sz w:val="28"/>
          <w:szCs w:val="28"/>
          <w:highlight w:val="none"/>
        </w:rPr>
        <w:t>年 月 日</w:t>
      </w:r>
    </w:p>
    <w:p w14:paraId="528333E9">
      <w:pPr>
        <w:widowControl/>
        <w:shd w:val="clear" w:color="auto" w:fill="FFFFFF"/>
        <w:spacing w:line="360" w:lineRule="auto"/>
        <w:ind w:firstLine="430"/>
        <w:rPr>
          <w:rFonts w:ascii="Arial" w:hAnsi="Arial"/>
          <w:highlight w:val="none"/>
        </w:rPr>
      </w:pPr>
    </w:p>
    <w:p w14:paraId="12D28F91">
      <w:pPr>
        <w:widowControl/>
        <w:numPr>
          <w:ilvl w:val="0"/>
          <w:numId w:val="11"/>
        </w:numPr>
        <w:shd w:val="clear" w:color="auto" w:fill="FFFFFF"/>
        <w:spacing w:line="360" w:lineRule="auto"/>
        <w:ind w:firstLine="472"/>
        <w:rPr>
          <w:rFonts w:ascii="Arial" w:hAnsi="Arial"/>
          <w:sz w:val="28"/>
          <w:szCs w:val="28"/>
          <w:highlight w:val="none"/>
        </w:rPr>
      </w:pPr>
      <w:r>
        <w:rPr>
          <w:rFonts w:ascii="Arial" w:hAnsi="Arial"/>
          <w:b/>
          <w:bCs/>
          <w:sz w:val="24"/>
          <w:highlight w:val="none"/>
        </w:rPr>
        <w:br w:type="page" w:clear="all"/>
      </w:r>
      <w:bookmarkStart w:id="37" w:name="_Toc504044380"/>
      <w:bookmarkEnd w:id="37"/>
      <w:bookmarkStart w:id="38" w:name="_Toc534273800"/>
      <w:bookmarkEnd w:id="38"/>
      <w:bookmarkStart w:id="39" w:name="_Toc504573083"/>
      <w:bookmarkEnd w:id="39"/>
      <w:bookmarkStart w:id="40" w:name="_Toc490133028"/>
      <w:bookmarkEnd w:id="40"/>
      <w:bookmarkStart w:id="41" w:name="_Toc534273677"/>
      <w:bookmarkEnd w:id="41"/>
      <w:bookmarkStart w:id="42" w:name="_Toc504056868"/>
      <w:bookmarkEnd w:id="42"/>
      <w:r>
        <w:rPr>
          <w:rFonts w:hint="eastAsia" w:ascii="Arial" w:hAnsi="Arial"/>
          <w:sz w:val="28"/>
          <w:szCs w:val="28"/>
          <w:highlight w:val="none"/>
        </w:rPr>
        <w:t>基本目录</w:t>
      </w:r>
    </w:p>
    <w:p w14:paraId="462A381E">
      <w:pPr>
        <w:ind w:firstLine="570"/>
        <w:outlineLvl w:val="2"/>
        <w:rPr>
          <w:rFonts w:ascii="Arial" w:hAnsi="Arial"/>
          <w:sz w:val="28"/>
          <w:szCs w:val="28"/>
          <w:highlight w:val="none"/>
        </w:rPr>
      </w:pPr>
      <w:bookmarkStart w:id="43" w:name="_Toc10774"/>
      <w:r>
        <w:rPr>
          <w:rFonts w:hint="eastAsia" w:ascii="Arial" w:hAnsi="Arial"/>
          <w:sz w:val="28"/>
          <w:szCs w:val="28"/>
          <w:highlight w:val="none"/>
        </w:rPr>
        <w:t>1、磋商报价表</w:t>
      </w:r>
      <w:bookmarkEnd w:id="43"/>
    </w:p>
    <w:p w14:paraId="3EA24558">
      <w:pPr>
        <w:ind w:firstLine="733"/>
        <w:jc w:val="center"/>
        <w:rPr>
          <w:rFonts w:ascii="Arial" w:hAnsi="Arial"/>
          <w:b/>
          <w:sz w:val="36"/>
          <w:szCs w:val="36"/>
          <w:highlight w:val="none"/>
        </w:rPr>
      </w:pPr>
      <w:r>
        <w:rPr>
          <w:rFonts w:ascii="Arial" w:hAnsi="Arial"/>
          <w:b/>
          <w:sz w:val="36"/>
          <w:szCs w:val="36"/>
          <w:highlight w:val="none"/>
        </w:rPr>
        <w:t>磋商报价表</w:t>
      </w:r>
    </w:p>
    <w:p w14:paraId="7648FE9C">
      <w:pPr>
        <w:pStyle w:val="254"/>
        <w:widowControl/>
        <w:ind w:firstLine="430"/>
        <w:rPr>
          <w:sz w:val="21"/>
          <w:szCs w:val="21"/>
          <w:highlight w:val="none"/>
        </w:rPr>
      </w:pPr>
      <w:r>
        <w:rPr>
          <w:sz w:val="21"/>
          <w:szCs w:val="21"/>
          <w:highlight w:val="none"/>
        </w:rPr>
        <w:t>本次为首次报价                                  货币单位：人民币元</w:t>
      </w:r>
    </w:p>
    <w:p w14:paraId="2336C855">
      <w:pPr>
        <w:pStyle w:val="254"/>
        <w:widowControl/>
        <w:ind w:firstLine="430"/>
        <w:rPr>
          <w:sz w:val="21"/>
          <w:szCs w:val="21"/>
          <w:highlight w:val="none"/>
        </w:rPr>
      </w:pPr>
      <w:r>
        <w:rPr>
          <w:sz w:val="21"/>
          <w:szCs w:val="21"/>
          <w:highlight w:val="none"/>
        </w:rPr>
        <w:t>项目编号：项目编号 </w:t>
      </w:r>
    </w:p>
    <w:tbl>
      <w:tblPr>
        <w:tblStyle w:val="30"/>
        <w:tblW w:w="0" w:type="auto"/>
        <w:tblCellSpacing w:w="15" w:type="dxa"/>
        <w:tblInd w:w="-6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15" w:type="dxa"/>
          <w:left w:w="15" w:type="dxa"/>
          <w:bottom w:w="15" w:type="dxa"/>
          <w:right w:w="15" w:type="dxa"/>
        </w:tblCellMar>
      </w:tblPr>
      <w:tblGrid>
        <w:gridCol w:w="2441"/>
        <w:gridCol w:w="2435"/>
        <w:gridCol w:w="3616"/>
      </w:tblGrid>
      <w:tr w14:paraId="50FA15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rPr>
          <w:tblCellSpacing w:w="15" w:type="dxa"/>
        </w:trPr>
        <w:tc>
          <w:tcPr>
            <w:tcW w:w="2459" w:type="dxa"/>
            <w:noWrap w:val="0"/>
            <w:vAlign w:val="center"/>
          </w:tcPr>
          <w:p w14:paraId="26F25AB9">
            <w:pPr>
              <w:pStyle w:val="254"/>
              <w:widowControl/>
              <w:ind w:firstLine="430"/>
              <w:rPr>
                <w:sz w:val="21"/>
                <w:szCs w:val="21"/>
                <w:highlight w:val="none"/>
              </w:rPr>
            </w:pPr>
            <w:r>
              <w:rPr>
                <w:sz w:val="21"/>
                <w:szCs w:val="21"/>
                <w:highlight w:val="none"/>
              </w:rPr>
              <w:t>项目名称</w:t>
            </w:r>
          </w:p>
        </w:tc>
        <w:tc>
          <w:tcPr>
            <w:tcW w:w="2470" w:type="dxa"/>
            <w:noWrap w:val="0"/>
            <w:vAlign w:val="center"/>
          </w:tcPr>
          <w:p w14:paraId="623A7CAD">
            <w:pPr>
              <w:pStyle w:val="254"/>
              <w:widowControl/>
              <w:ind w:firstLine="430"/>
              <w:rPr>
                <w:sz w:val="21"/>
                <w:szCs w:val="21"/>
                <w:highlight w:val="none"/>
              </w:rPr>
            </w:pPr>
            <w:r>
              <w:rPr>
                <w:sz w:val="21"/>
                <w:szCs w:val="21"/>
                <w:highlight w:val="none"/>
              </w:rPr>
              <w:t>项目内容</w:t>
            </w:r>
          </w:p>
        </w:tc>
        <w:tc>
          <w:tcPr>
            <w:tcW w:w="3678" w:type="dxa"/>
            <w:noWrap w:val="0"/>
            <w:vAlign w:val="center"/>
          </w:tcPr>
          <w:p w14:paraId="402EDEFB">
            <w:pPr>
              <w:pStyle w:val="254"/>
              <w:widowControl/>
              <w:ind w:firstLine="430"/>
              <w:rPr>
                <w:sz w:val="21"/>
                <w:szCs w:val="21"/>
                <w:highlight w:val="none"/>
              </w:rPr>
            </w:pPr>
            <w:r>
              <w:rPr>
                <w:sz w:val="21"/>
                <w:szCs w:val="21"/>
                <w:highlight w:val="none"/>
              </w:rPr>
              <w:t>总价（小写）</w:t>
            </w:r>
          </w:p>
        </w:tc>
      </w:tr>
      <w:tr w14:paraId="3FE5DB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rPr>
          <w:tblCellSpacing w:w="15" w:type="dxa"/>
        </w:trPr>
        <w:tc>
          <w:tcPr>
            <w:tcW w:w="2459" w:type="dxa"/>
            <w:noWrap w:val="0"/>
            <w:vAlign w:val="center"/>
          </w:tcPr>
          <w:p w14:paraId="4F95A3CC">
            <w:pPr>
              <w:pStyle w:val="254"/>
              <w:widowControl/>
              <w:ind w:firstLine="430"/>
              <w:rPr>
                <w:sz w:val="21"/>
                <w:szCs w:val="21"/>
                <w:highlight w:val="none"/>
              </w:rPr>
            </w:pPr>
            <w:r>
              <w:rPr>
                <w:sz w:val="21"/>
                <w:szCs w:val="21"/>
                <w:highlight w:val="none"/>
              </w:rPr>
              <w:t> 项目名称 </w:t>
            </w:r>
          </w:p>
        </w:tc>
        <w:tc>
          <w:tcPr>
            <w:tcW w:w="2470" w:type="dxa"/>
            <w:noWrap w:val="0"/>
            <w:vAlign w:val="center"/>
          </w:tcPr>
          <w:p w14:paraId="427AFC20">
            <w:pPr>
              <w:pStyle w:val="254"/>
              <w:widowControl/>
              <w:ind w:firstLine="430"/>
              <w:rPr>
                <w:sz w:val="21"/>
                <w:szCs w:val="21"/>
                <w:highlight w:val="none"/>
              </w:rPr>
            </w:pPr>
            <w:r>
              <w:rPr>
                <w:sz w:val="21"/>
                <w:szCs w:val="21"/>
                <w:highlight w:val="none"/>
              </w:rPr>
              <w:t>详见响应文件</w:t>
            </w:r>
          </w:p>
        </w:tc>
        <w:tc>
          <w:tcPr>
            <w:tcW w:w="3678" w:type="dxa"/>
            <w:noWrap w:val="0"/>
            <w:vAlign w:val="center"/>
          </w:tcPr>
          <w:p w14:paraId="437507E1">
            <w:pPr>
              <w:pStyle w:val="254"/>
              <w:widowControl/>
              <w:ind w:firstLine="430"/>
              <w:rPr>
                <w:rFonts w:eastAsia="宋体"/>
                <w:sz w:val="21"/>
                <w:szCs w:val="21"/>
                <w:highlight w:val="none"/>
                <w:lang w:val="en-US" w:eastAsia="zh-CN"/>
              </w:rPr>
            </w:pPr>
            <w:r>
              <w:rPr>
                <w:sz w:val="21"/>
                <w:szCs w:val="21"/>
                <w:highlight w:val="none"/>
              </w:rPr>
              <w:t> 元</w:t>
            </w:r>
          </w:p>
        </w:tc>
      </w:tr>
      <w:tr w14:paraId="35F6BE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rPr>
          <w:tblCellSpacing w:w="15" w:type="dxa"/>
        </w:trPr>
        <w:tc>
          <w:tcPr>
            <w:tcW w:w="2459" w:type="dxa"/>
            <w:noWrap w:val="0"/>
            <w:vAlign w:val="center"/>
          </w:tcPr>
          <w:p w14:paraId="299E5000">
            <w:pPr>
              <w:pStyle w:val="254"/>
              <w:widowControl/>
              <w:ind w:firstLine="430"/>
              <w:rPr>
                <w:sz w:val="21"/>
                <w:szCs w:val="21"/>
                <w:highlight w:val="none"/>
              </w:rPr>
            </w:pPr>
            <w:r>
              <w:rPr>
                <w:sz w:val="21"/>
                <w:szCs w:val="21"/>
                <w:highlight w:val="none"/>
              </w:rPr>
              <w:t>总价（大写）：</w:t>
            </w:r>
          </w:p>
        </w:tc>
        <w:tc>
          <w:tcPr>
            <w:tcW w:w="6159" w:type="dxa"/>
            <w:gridSpan w:val="2"/>
            <w:noWrap w:val="0"/>
            <w:vAlign w:val="center"/>
          </w:tcPr>
          <w:p w14:paraId="1708059F">
            <w:pPr>
              <w:pStyle w:val="254"/>
              <w:widowControl/>
              <w:ind w:firstLine="430"/>
              <w:rPr>
                <w:sz w:val="21"/>
                <w:szCs w:val="21"/>
                <w:highlight w:val="none"/>
              </w:rPr>
            </w:pPr>
            <w:r>
              <w:rPr>
                <w:sz w:val="21"/>
                <w:szCs w:val="21"/>
                <w:highlight w:val="none"/>
              </w:rPr>
              <w:t>金额大写 </w:t>
            </w:r>
          </w:p>
        </w:tc>
      </w:tr>
    </w:tbl>
    <w:p w14:paraId="1BA183E7">
      <w:pPr>
        <w:pStyle w:val="254"/>
        <w:widowControl/>
        <w:ind w:firstLine="430"/>
        <w:rPr>
          <w:sz w:val="21"/>
          <w:szCs w:val="21"/>
          <w:highlight w:val="none"/>
        </w:rPr>
      </w:pPr>
      <w:r>
        <w:rPr>
          <w:sz w:val="21"/>
          <w:szCs w:val="21"/>
          <w:highlight w:val="none"/>
        </w:rPr>
        <w:t>报价说明：</w:t>
      </w:r>
    </w:p>
    <w:p w14:paraId="1450D4F9">
      <w:pPr>
        <w:pStyle w:val="254"/>
        <w:widowControl/>
        <w:ind w:firstLine="430"/>
        <w:rPr>
          <w:sz w:val="21"/>
          <w:szCs w:val="21"/>
          <w:highlight w:val="none"/>
        </w:rPr>
      </w:pPr>
      <w:r>
        <w:rPr>
          <w:sz w:val="21"/>
          <w:szCs w:val="21"/>
          <w:highlight w:val="none"/>
        </w:rPr>
        <w:t>1、报价包括完成项目的所有费用。采购人不再支付报价以外的任何费用。</w:t>
      </w:r>
    </w:p>
    <w:p w14:paraId="5FF793EA">
      <w:pPr>
        <w:pStyle w:val="254"/>
        <w:widowControl/>
        <w:ind w:firstLine="430"/>
        <w:rPr>
          <w:sz w:val="21"/>
          <w:szCs w:val="21"/>
          <w:highlight w:val="none"/>
        </w:rPr>
      </w:pPr>
      <w:r>
        <w:rPr>
          <w:sz w:val="21"/>
          <w:szCs w:val="21"/>
          <w:highlight w:val="none"/>
        </w:rPr>
        <w:t>2、报价以总价为准，大小写不一致以大写为准；</w:t>
      </w:r>
    </w:p>
    <w:p w14:paraId="321E55D3">
      <w:pPr>
        <w:pStyle w:val="254"/>
        <w:widowControl/>
        <w:ind w:firstLine="430"/>
        <w:rPr>
          <w:sz w:val="21"/>
          <w:szCs w:val="21"/>
          <w:highlight w:val="none"/>
        </w:rPr>
      </w:pPr>
      <w:r>
        <w:rPr>
          <w:sz w:val="21"/>
          <w:szCs w:val="21"/>
          <w:highlight w:val="none"/>
        </w:rPr>
        <w:t>3、偏离说明：详见《偏离表》；</w:t>
      </w:r>
    </w:p>
    <w:p w14:paraId="133ED341">
      <w:pPr>
        <w:pStyle w:val="254"/>
        <w:widowControl/>
        <w:ind w:firstLine="430"/>
        <w:rPr>
          <w:sz w:val="21"/>
          <w:szCs w:val="21"/>
          <w:highlight w:val="none"/>
        </w:rPr>
      </w:pPr>
      <w:r>
        <w:rPr>
          <w:sz w:val="21"/>
          <w:szCs w:val="21"/>
          <w:highlight w:val="none"/>
        </w:rPr>
        <w:t>供应商（电子签章）：</w:t>
      </w:r>
    </w:p>
    <w:p w14:paraId="70BE4C8B">
      <w:pPr>
        <w:ind w:firstLine="431"/>
        <w:rPr>
          <w:b/>
          <w:highlight w:val="none"/>
        </w:rPr>
      </w:pPr>
      <w:r>
        <w:rPr>
          <w:b/>
          <w:highlight w:val="none"/>
        </w:rPr>
        <w:br w:type="page" w:clear="all"/>
      </w:r>
    </w:p>
    <w:p w14:paraId="6DD227AA">
      <w:pPr>
        <w:ind w:firstLine="570"/>
        <w:outlineLvl w:val="2"/>
        <w:rPr>
          <w:rFonts w:ascii="Arial" w:hAnsi="Arial"/>
          <w:sz w:val="28"/>
          <w:szCs w:val="28"/>
          <w:highlight w:val="none"/>
        </w:rPr>
      </w:pPr>
      <w:bookmarkStart w:id="44" w:name="_Toc9113"/>
      <w:r>
        <w:rPr>
          <w:rFonts w:hint="eastAsia" w:ascii="Arial" w:hAnsi="Arial"/>
          <w:sz w:val="28"/>
          <w:szCs w:val="28"/>
          <w:highlight w:val="none"/>
        </w:rPr>
        <w:t>2、分项报价表</w:t>
      </w:r>
      <w:bookmarkEnd w:id="44"/>
    </w:p>
    <w:p w14:paraId="094E3496">
      <w:pPr>
        <w:widowControl/>
        <w:shd w:val="clear" w:color="auto" w:fill="FFFFFF"/>
        <w:spacing w:line="360" w:lineRule="auto"/>
        <w:jc w:val="center"/>
        <w:rPr>
          <w:rFonts w:hint="default" w:ascii="宋体" w:hAnsi="宋体" w:eastAsia="宋体" w:cs="宋体"/>
          <w:b/>
          <w:sz w:val="36"/>
          <w:szCs w:val="36"/>
          <w:highlight w:val="none"/>
          <w:lang w:val="en-US" w:eastAsia="zh-CN"/>
        </w:rPr>
      </w:pPr>
      <w:r>
        <w:rPr>
          <w:rFonts w:hint="eastAsia" w:ascii="宋体" w:hAnsi="宋体" w:cs="宋体"/>
          <w:b/>
          <w:sz w:val="36"/>
          <w:szCs w:val="36"/>
          <w:highlight w:val="none"/>
          <w:lang w:val="en-US" w:eastAsia="zh-CN"/>
        </w:rPr>
        <w:t>已标价工程量清单（按工程量清单报价）</w:t>
      </w:r>
    </w:p>
    <w:p w14:paraId="30DF238D">
      <w:pPr>
        <w:widowControl/>
        <w:shd w:val="clear" w:color="auto" w:fill="FFFFFF"/>
        <w:spacing w:line="360" w:lineRule="auto"/>
        <w:jc w:val="left"/>
        <w:rPr>
          <w:rFonts w:ascii="Arial" w:hAnsi="宋体" w:cs="Arial"/>
          <w:b/>
          <w:szCs w:val="21"/>
          <w:highlight w:val="none"/>
        </w:rPr>
      </w:pPr>
      <w:r>
        <w:rPr>
          <w:rFonts w:hint="eastAsia" w:ascii="Arial" w:hAnsi="宋体" w:cs="Arial"/>
          <w:b/>
          <w:szCs w:val="21"/>
          <w:highlight w:val="none"/>
        </w:rPr>
        <w:t>已标价工程量清单与招标文件规定的暂估价、暂列金额及甲供材料价格一致；</w:t>
      </w:r>
    </w:p>
    <w:p w14:paraId="537034F5">
      <w:pPr>
        <w:widowControl/>
        <w:shd w:val="clear" w:color="auto" w:fill="FFFFFF"/>
        <w:spacing w:line="360" w:lineRule="auto"/>
        <w:jc w:val="left"/>
        <w:rPr>
          <w:rFonts w:ascii="Arial" w:hAnsi="宋体" w:cs="Arial"/>
          <w:b/>
          <w:szCs w:val="21"/>
          <w:highlight w:val="none"/>
        </w:rPr>
      </w:pPr>
      <w:r>
        <w:rPr>
          <w:rFonts w:hint="eastAsia" w:ascii="Arial" w:hAnsi="宋体" w:cs="Arial"/>
          <w:b/>
          <w:szCs w:val="21"/>
          <w:highlight w:val="none"/>
        </w:rPr>
        <w:t>已标价工程量清单与招标文件明确列出的不可竞争费用项目或费率或计算基础一致的；</w:t>
      </w:r>
    </w:p>
    <w:p w14:paraId="3009ABA0">
      <w:pPr>
        <w:widowControl/>
        <w:shd w:val="clear" w:color="auto" w:fill="FFFFFF"/>
        <w:spacing w:line="360" w:lineRule="auto"/>
        <w:jc w:val="left"/>
        <w:rPr>
          <w:rFonts w:ascii="宋体" w:hAnsi="宋体" w:cs="宋体"/>
          <w:szCs w:val="21"/>
          <w:highlight w:val="none"/>
        </w:rPr>
      </w:pPr>
      <w:r>
        <w:rPr>
          <w:rFonts w:hint="eastAsia" w:ascii="Arial" w:hAnsi="宋体" w:cs="Arial"/>
          <w:b/>
          <w:szCs w:val="21"/>
          <w:highlight w:val="none"/>
        </w:rPr>
        <w:t>已标价工程量清单与招标文件提供的工程量清单中的项目编码、项目名称、项目特征、计量单位、工程量一致的（措施项目增项除外）；</w:t>
      </w:r>
    </w:p>
    <w:p w14:paraId="5DFDB583">
      <w:pPr>
        <w:pStyle w:val="269"/>
        <w:rPr>
          <w:highlight w:val="none"/>
        </w:rPr>
      </w:pPr>
    </w:p>
    <w:p w14:paraId="5A4D4AA8">
      <w:pPr>
        <w:widowControl/>
        <w:shd w:val="clear" w:color="auto" w:fill="FFFFFF"/>
        <w:spacing w:line="360" w:lineRule="auto"/>
        <w:ind w:firstLine="430"/>
        <w:jc w:val="left"/>
        <w:rPr>
          <w:rFonts w:hint="eastAsia" w:ascii="Arial" w:hAnsi="Arial"/>
          <w:b/>
          <w:bCs/>
          <w:szCs w:val="21"/>
          <w:highlight w:val="none"/>
          <w:lang w:val="en-US" w:eastAsia="zh-CN"/>
        </w:rPr>
      </w:pPr>
    </w:p>
    <w:p w14:paraId="0A8A6C22">
      <w:pPr>
        <w:widowControl/>
        <w:shd w:val="clear" w:color="auto" w:fill="FFFFFF"/>
        <w:spacing w:line="360" w:lineRule="auto"/>
        <w:ind w:firstLine="430"/>
        <w:jc w:val="left"/>
        <w:rPr>
          <w:rFonts w:hint="eastAsia" w:ascii="Arial" w:hAnsi="Arial"/>
          <w:szCs w:val="21"/>
          <w:highlight w:val="none"/>
        </w:rPr>
      </w:pPr>
    </w:p>
    <w:p w14:paraId="1FAEB010">
      <w:pPr>
        <w:widowControl/>
        <w:shd w:val="clear" w:color="auto" w:fill="FFFFFF"/>
        <w:spacing w:line="360" w:lineRule="auto"/>
        <w:ind w:firstLine="430"/>
        <w:jc w:val="left"/>
        <w:rPr>
          <w:rFonts w:hint="eastAsia" w:ascii="Arial" w:hAnsi="Arial"/>
          <w:szCs w:val="21"/>
          <w:highlight w:val="none"/>
        </w:rPr>
      </w:pPr>
    </w:p>
    <w:p w14:paraId="26CE5DA7">
      <w:pPr>
        <w:widowControl/>
        <w:shd w:val="clear" w:color="auto" w:fill="FFFFFF"/>
        <w:spacing w:line="360" w:lineRule="auto"/>
        <w:ind w:firstLine="430"/>
        <w:jc w:val="left"/>
        <w:rPr>
          <w:rFonts w:hint="eastAsia" w:ascii="Arial" w:hAnsi="Arial"/>
          <w:szCs w:val="21"/>
          <w:highlight w:val="none"/>
        </w:rPr>
      </w:pPr>
    </w:p>
    <w:p w14:paraId="4B7F276A">
      <w:pPr>
        <w:widowControl/>
        <w:shd w:val="clear" w:color="auto" w:fill="FFFFFF"/>
        <w:spacing w:line="360" w:lineRule="auto"/>
        <w:ind w:firstLine="430"/>
        <w:jc w:val="left"/>
        <w:rPr>
          <w:rFonts w:hint="eastAsia" w:ascii="宋体" w:hAnsi="宋体" w:cs="宋体"/>
          <w:szCs w:val="21"/>
          <w:highlight w:val="none"/>
        </w:rPr>
      </w:pPr>
      <w:r>
        <w:rPr>
          <w:rFonts w:hint="eastAsia" w:ascii="Arial" w:hAnsi="Arial"/>
          <w:szCs w:val="21"/>
          <w:highlight w:val="none"/>
        </w:rPr>
        <w:t>供应商名称（加盖电子公章）</w:t>
      </w:r>
      <w:r>
        <w:rPr>
          <w:rFonts w:hint="eastAsia" w:ascii="宋体" w:hAnsi="宋体" w:cs="宋体"/>
          <w:szCs w:val="21"/>
          <w:highlight w:val="none"/>
        </w:rPr>
        <w:t>：</w:t>
      </w:r>
      <w:r>
        <w:rPr>
          <w:rFonts w:hint="eastAsia" w:ascii="宋体" w:hAnsi="宋体" w:cs="宋体"/>
          <w:szCs w:val="21"/>
          <w:highlight w:val="none"/>
          <w:u w:val="single"/>
        </w:rPr>
        <w:t>                    </w:t>
      </w:r>
    </w:p>
    <w:p w14:paraId="7954DBB6">
      <w:pPr>
        <w:ind w:firstLine="431"/>
        <w:rPr>
          <w:b/>
          <w:highlight w:val="none"/>
        </w:rPr>
      </w:pPr>
      <w:r>
        <w:rPr>
          <w:b/>
          <w:highlight w:val="none"/>
        </w:rPr>
        <w:br w:type="page" w:clear="all"/>
      </w:r>
    </w:p>
    <w:p w14:paraId="3044C890">
      <w:pPr>
        <w:ind w:firstLine="570"/>
        <w:outlineLvl w:val="2"/>
        <w:rPr>
          <w:rFonts w:ascii="Arial" w:hAnsi="Arial"/>
          <w:sz w:val="28"/>
          <w:szCs w:val="28"/>
          <w:highlight w:val="none"/>
        </w:rPr>
      </w:pPr>
      <w:bookmarkStart w:id="45" w:name="_Toc11217"/>
      <w:r>
        <w:rPr>
          <w:rFonts w:hint="eastAsia" w:ascii="Arial" w:hAnsi="Arial"/>
          <w:sz w:val="28"/>
          <w:szCs w:val="28"/>
          <w:highlight w:val="none"/>
        </w:rPr>
        <w:t>3、竞争性磋商申请及声明</w:t>
      </w:r>
      <w:bookmarkEnd w:id="45"/>
    </w:p>
    <w:p w14:paraId="3BF7876B">
      <w:pPr>
        <w:ind w:firstLine="430"/>
        <w:rPr>
          <w:rFonts w:ascii="Arial" w:hAnsi="Arial"/>
          <w:szCs w:val="21"/>
          <w:highlight w:val="none"/>
          <w:lang w:val="zh-CN"/>
        </w:rPr>
      </w:pPr>
    </w:p>
    <w:p w14:paraId="2EA97D67">
      <w:pPr>
        <w:ind w:firstLine="733"/>
        <w:jc w:val="center"/>
        <w:rPr>
          <w:rFonts w:ascii="Arial" w:hAnsi="Arial"/>
          <w:b/>
          <w:sz w:val="36"/>
          <w:szCs w:val="36"/>
          <w:highlight w:val="none"/>
        </w:rPr>
      </w:pPr>
      <w:r>
        <w:rPr>
          <w:rFonts w:ascii="Arial" w:hAnsi="Arial"/>
          <w:b/>
          <w:sz w:val="36"/>
          <w:szCs w:val="36"/>
          <w:highlight w:val="none"/>
        </w:rPr>
        <w:t>竞争性磋商申请及声明</w:t>
      </w:r>
    </w:p>
    <w:p w14:paraId="08D9FAE1">
      <w:pPr>
        <w:ind w:firstLine="430"/>
        <w:jc w:val="center"/>
        <w:rPr>
          <w:rFonts w:ascii="Arial" w:hAnsi="Arial"/>
          <w:szCs w:val="21"/>
          <w:highlight w:val="none"/>
        </w:rPr>
      </w:pPr>
    </w:p>
    <w:p w14:paraId="0F158418">
      <w:pPr>
        <w:spacing w:line="360" w:lineRule="auto"/>
        <w:ind w:firstLine="420"/>
        <w:rPr>
          <w:rFonts w:ascii="Arial" w:hAnsi="Arial"/>
          <w:szCs w:val="21"/>
          <w:highlight w:val="none"/>
          <w:lang w:val="zh-CN"/>
        </w:rPr>
      </w:pPr>
      <w:r>
        <w:rPr>
          <w:rFonts w:ascii="Arial" w:hAnsi="Arial"/>
          <w:szCs w:val="21"/>
          <w:highlight w:val="none"/>
          <w:lang w:val="zh-CN"/>
        </w:rPr>
        <w:t>致：江苏省设备成套股份有限公司</w:t>
      </w:r>
    </w:p>
    <w:p w14:paraId="55C3E39B">
      <w:pPr>
        <w:spacing w:line="440" w:lineRule="exact"/>
        <w:ind w:firstLine="430"/>
        <w:rPr>
          <w:rFonts w:ascii="Arial" w:hAnsi="Arial"/>
          <w:szCs w:val="21"/>
          <w:highlight w:val="none"/>
          <w:lang w:val="zh-CN"/>
        </w:rPr>
      </w:pPr>
      <w:r>
        <w:rPr>
          <w:rFonts w:ascii="Arial" w:hAnsi="Arial"/>
          <w:szCs w:val="21"/>
          <w:highlight w:val="none"/>
          <w:lang w:val="zh-CN"/>
        </w:rPr>
        <w:t>根据贵方</w:t>
      </w:r>
      <w:r>
        <w:rPr>
          <w:rFonts w:ascii="Arial" w:hAnsi="Arial"/>
          <w:szCs w:val="21"/>
          <w:highlight w:val="none"/>
          <w:u w:val="single"/>
          <w:lang w:val="zh-CN"/>
        </w:rPr>
        <w:t xml:space="preserve">                            </w:t>
      </w:r>
      <w:r>
        <w:rPr>
          <w:rFonts w:ascii="Arial" w:hAnsi="Arial"/>
          <w:szCs w:val="21"/>
          <w:highlight w:val="none"/>
          <w:lang w:val="zh-CN"/>
        </w:rPr>
        <w:t>（项目名称）</w:t>
      </w:r>
      <w:r>
        <w:rPr>
          <w:rFonts w:ascii="Arial" w:hAnsi="Arial"/>
          <w:szCs w:val="21"/>
          <w:highlight w:val="none"/>
          <w:u w:val="single"/>
          <w:lang w:val="zh-CN"/>
        </w:rPr>
        <w:t xml:space="preserve">           </w:t>
      </w:r>
      <w:r>
        <w:rPr>
          <w:rFonts w:ascii="Arial" w:hAnsi="Arial"/>
          <w:szCs w:val="21"/>
          <w:highlight w:val="none"/>
          <w:lang w:val="zh-CN"/>
        </w:rPr>
        <w:t>（项目编号）竞争性磋商公告，正式授权下述签字人</w:t>
      </w:r>
      <w:r>
        <w:rPr>
          <w:rFonts w:ascii="Arial" w:hAnsi="Arial"/>
          <w:szCs w:val="21"/>
          <w:highlight w:val="none"/>
          <w:u w:val="single"/>
          <w:lang w:val="zh-CN"/>
        </w:rPr>
        <w:t xml:space="preserve">                   </w:t>
      </w:r>
      <w:r>
        <w:rPr>
          <w:rFonts w:ascii="Arial" w:hAnsi="Arial"/>
          <w:szCs w:val="21"/>
          <w:highlight w:val="none"/>
          <w:lang w:val="zh-CN"/>
        </w:rPr>
        <w:t>(姓名和职务)代表</w:t>
      </w:r>
      <w:r>
        <w:rPr>
          <w:rFonts w:ascii="Arial" w:hAnsi="Arial"/>
          <w:szCs w:val="21"/>
          <w:highlight w:val="none"/>
          <w:u w:val="single"/>
          <w:lang w:val="zh-CN"/>
        </w:rPr>
        <w:t xml:space="preserve">                        </w:t>
      </w:r>
      <w:r>
        <w:rPr>
          <w:rFonts w:ascii="Arial" w:hAnsi="Arial"/>
          <w:szCs w:val="21"/>
          <w:highlight w:val="none"/>
          <w:lang w:val="zh-CN"/>
        </w:rPr>
        <w:t>（供应商名称），提交响应性文件并参加磋商。</w:t>
      </w:r>
    </w:p>
    <w:p w14:paraId="283D056A">
      <w:pPr>
        <w:spacing w:line="440" w:lineRule="exact"/>
        <w:ind w:firstLine="420"/>
        <w:rPr>
          <w:rFonts w:ascii="Arial" w:hAnsi="Arial"/>
          <w:szCs w:val="21"/>
          <w:highlight w:val="none"/>
        </w:rPr>
      </w:pPr>
      <w:r>
        <w:rPr>
          <w:rFonts w:ascii="Arial" w:hAnsi="Arial"/>
          <w:szCs w:val="21"/>
          <w:highlight w:val="none"/>
        </w:rPr>
        <w:t>据此函，签字人兹宣布同意如下：</w:t>
      </w:r>
    </w:p>
    <w:p w14:paraId="4F18266A">
      <w:pPr>
        <w:spacing w:line="440" w:lineRule="exact"/>
        <w:ind w:firstLine="420"/>
        <w:rPr>
          <w:rFonts w:ascii="Arial" w:hAnsi="Arial"/>
          <w:szCs w:val="21"/>
          <w:highlight w:val="none"/>
        </w:rPr>
      </w:pPr>
      <w:r>
        <w:rPr>
          <w:rFonts w:hint="eastAsia" w:ascii="Arial" w:hAnsi="Arial"/>
          <w:szCs w:val="21"/>
          <w:highlight w:val="none"/>
        </w:rPr>
        <w:t>1、</w:t>
      </w:r>
      <w:r>
        <w:rPr>
          <w:rFonts w:hint="eastAsia" w:ascii="Arial" w:hAnsi="Arial"/>
          <w:szCs w:val="21"/>
          <w:highlight w:val="none"/>
          <w:lang w:val="zh-CN"/>
        </w:rPr>
        <w:t>我们的资格条件完全符合政府采购法和本次采购要求，</w:t>
      </w:r>
      <w:r>
        <w:rPr>
          <w:rFonts w:hint="eastAsia" w:ascii="Arial" w:hAnsi="Arial"/>
          <w:szCs w:val="21"/>
          <w:highlight w:val="none"/>
        </w:rPr>
        <w:t>我们</w:t>
      </w:r>
      <w:r>
        <w:rPr>
          <w:rFonts w:hint="eastAsia" w:ascii="Arial" w:hAnsi="Arial"/>
          <w:szCs w:val="21"/>
          <w:highlight w:val="none"/>
          <w:lang w:val="zh-CN"/>
        </w:rPr>
        <w:t>同意并向贵方提供了与本次采购活动有关的所有证据和资料</w:t>
      </w:r>
      <w:r>
        <w:rPr>
          <w:rFonts w:hint="eastAsia" w:ascii="Arial" w:hAnsi="Arial"/>
          <w:szCs w:val="21"/>
          <w:highlight w:val="none"/>
        </w:rPr>
        <w:t>。</w:t>
      </w:r>
    </w:p>
    <w:p w14:paraId="58112927">
      <w:pPr>
        <w:spacing w:line="440" w:lineRule="exact"/>
        <w:ind w:firstLine="420"/>
        <w:rPr>
          <w:rFonts w:ascii="Arial" w:hAnsi="Arial"/>
          <w:szCs w:val="21"/>
          <w:highlight w:val="none"/>
        </w:rPr>
      </w:pPr>
      <w:r>
        <w:rPr>
          <w:rFonts w:hint="eastAsia" w:ascii="Arial" w:hAnsi="Arial"/>
          <w:szCs w:val="21"/>
          <w:highlight w:val="none"/>
        </w:rPr>
        <w:t>2、按磋商文件要求，我们的报价</w:t>
      </w:r>
      <w:r>
        <w:rPr>
          <w:rFonts w:hint="eastAsia" w:ascii="Arial" w:hAnsi="Arial"/>
          <w:szCs w:val="21"/>
          <w:highlight w:val="none"/>
          <w:u w:val="single"/>
        </w:rPr>
        <w:t>详见报价一览表</w:t>
      </w:r>
      <w:r>
        <w:rPr>
          <w:rFonts w:hint="eastAsia" w:ascii="Arial" w:hAnsi="Arial"/>
          <w:szCs w:val="21"/>
          <w:highlight w:val="none"/>
        </w:rPr>
        <w:t>。</w:t>
      </w:r>
    </w:p>
    <w:p w14:paraId="5ADB1331">
      <w:pPr>
        <w:spacing w:line="440" w:lineRule="exact"/>
        <w:ind w:firstLine="420"/>
        <w:rPr>
          <w:rFonts w:ascii="Arial" w:hAnsi="Arial"/>
          <w:szCs w:val="21"/>
          <w:highlight w:val="none"/>
        </w:rPr>
      </w:pPr>
      <w:r>
        <w:rPr>
          <w:rFonts w:hint="eastAsia" w:ascii="Arial" w:hAnsi="Arial"/>
          <w:szCs w:val="21"/>
          <w:highlight w:val="none"/>
        </w:rPr>
        <w:t>3、本项目服务时间为：</w:t>
      </w:r>
      <w:r>
        <w:rPr>
          <w:rFonts w:hint="eastAsia" w:ascii="Arial" w:hAnsi="Arial"/>
          <w:szCs w:val="21"/>
          <w:highlight w:val="none"/>
          <w:u w:val="single"/>
        </w:rPr>
        <w:t>满足磋商文件要求</w:t>
      </w:r>
      <w:r>
        <w:rPr>
          <w:rFonts w:hint="eastAsia" w:ascii="Arial" w:hAnsi="Arial"/>
          <w:szCs w:val="21"/>
          <w:highlight w:val="none"/>
        </w:rPr>
        <w:t>。</w:t>
      </w:r>
    </w:p>
    <w:p w14:paraId="74E12BD6">
      <w:pPr>
        <w:spacing w:line="440" w:lineRule="exact"/>
        <w:ind w:firstLine="420"/>
        <w:rPr>
          <w:rFonts w:ascii="Arial" w:hAnsi="Arial"/>
          <w:szCs w:val="21"/>
          <w:highlight w:val="none"/>
        </w:rPr>
      </w:pPr>
      <w:r>
        <w:rPr>
          <w:rFonts w:hint="eastAsia" w:ascii="Arial" w:hAnsi="Arial"/>
          <w:szCs w:val="21"/>
          <w:highlight w:val="none"/>
        </w:rPr>
        <w:t>4</w:t>
      </w:r>
      <w:r>
        <w:rPr>
          <w:rFonts w:ascii="Arial" w:hAnsi="Arial"/>
          <w:szCs w:val="21"/>
          <w:highlight w:val="none"/>
        </w:rPr>
        <w:t>、</w:t>
      </w:r>
      <w:r>
        <w:rPr>
          <w:rFonts w:ascii="Arial" w:hAnsi="Arial"/>
          <w:szCs w:val="21"/>
          <w:highlight w:val="none"/>
          <w:lang w:val="zh-CN"/>
        </w:rPr>
        <w:t>我们已详细阅读全部磋商文件及其有效补充文件，我们放弃对磋商文件任何误解的权利，提交响应文件后，</w:t>
      </w:r>
      <w:r>
        <w:rPr>
          <w:rFonts w:ascii="Arial" w:hAnsi="Arial"/>
          <w:b/>
          <w:szCs w:val="21"/>
          <w:highlight w:val="none"/>
          <w:lang w:val="zh-CN"/>
        </w:rPr>
        <w:t>不对磋商文件本身提出质疑</w:t>
      </w:r>
      <w:r>
        <w:rPr>
          <w:rFonts w:ascii="Arial" w:hAnsi="Arial"/>
          <w:szCs w:val="21"/>
          <w:highlight w:val="none"/>
          <w:lang w:val="zh-CN"/>
        </w:rPr>
        <w:t>。</w:t>
      </w:r>
    </w:p>
    <w:p w14:paraId="7F37312A">
      <w:pPr>
        <w:widowControl/>
        <w:shd w:val="clear" w:color="auto" w:fill="FFFFFF"/>
        <w:spacing w:line="440" w:lineRule="exact"/>
        <w:ind w:firstLine="430"/>
        <w:rPr>
          <w:rFonts w:ascii="Arial" w:hAnsi="Arial"/>
          <w:szCs w:val="21"/>
          <w:highlight w:val="none"/>
        </w:rPr>
      </w:pPr>
      <w:r>
        <w:rPr>
          <w:rFonts w:hint="eastAsia" w:ascii="Arial" w:hAnsi="Arial"/>
          <w:szCs w:val="21"/>
          <w:highlight w:val="none"/>
        </w:rPr>
        <w:t>5</w:t>
      </w:r>
      <w:r>
        <w:rPr>
          <w:rFonts w:ascii="Arial" w:hAnsi="Arial"/>
          <w:szCs w:val="21"/>
          <w:highlight w:val="none"/>
        </w:rPr>
        <w:t>、一旦我方</w:t>
      </w:r>
      <w:r>
        <w:rPr>
          <w:rFonts w:hint="eastAsia" w:ascii="Arial" w:hAnsi="Arial"/>
          <w:szCs w:val="21"/>
          <w:highlight w:val="none"/>
        </w:rPr>
        <w:t>成交</w:t>
      </w:r>
      <w:r>
        <w:rPr>
          <w:rFonts w:ascii="Arial" w:hAnsi="Arial"/>
          <w:szCs w:val="21"/>
          <w:highlight w:val="none"/>
        </w:rPr>
        <w:t>，我方将根据</w:t>
      </w:r>
      <w:r>
        <w:rPr>
          <w:rFonts w:hint="eastAsia" w:ascii="Arial" w:hAnsi="Arial"/>
          <w:szCs w:val="21"/>
          <w:highlight w:val="none"/>
        </w:rPr>
        <w:t>磋商</w:t>
      </w:r>
      <w:r>
        <w:rPr>
          <w:rFonts w:ascii="Arial" w:hAnsi="Arial"/>
          <w:szCs w:val="21"/>
          <w:highlight w:val="none"/>
        </w:rPr>
        <w:t>文件的规定</w:t>
      </w:r>
      <w:r>
        <w:rPr>
          <w:rFonts w:hint="eastAsia" w:ascii="Arial" w:hAnsi="Arial"/>
          <w:szCs w:val="21"/>
          <w:highlight w:val="none"/>
        </w:rPr>
        <w:t>及我方响应承诺</w:t>
      </w:r>
      <w:r>
        <w:rPr>
          <w:rFonts w:ascii="Arial" w:hAnsi="Arial"/>
          <w:szCs w:val="21"/>
          <w:highlight w:val="none"/>
        </w:rPr>
        <w:t>严格履行合同。</w:t>
      </w:r>
    </w:p>
    <w:p w14:paraId="7B5A85F1">
      <w:pPr>
        <w:spacing w:line="440" w:lineRule="exact"/>
        <w:ind w:firstLine="420"/>
        <w:rPr>
          <w:rFonts w:ascii="Arial" w:hAnsi="Arial"/>
          <w:szCs w:val="21"/>
          <w:highlight w:val="none"/>
        </w:rPr>
      </w:pPr>
      <w:r>
        <w:rPr>
          <w:rFonts w:hint="eastAsia" w:ascii="Arial" w:hAnsi="Arial"/>
          <w:szCs w:val="21"/>
          <w:highlight w:val="none"/>
        </w:rPr>
        <w:t>6</w:t>
      </w:r>
      <w:r>
        <w:rPr>
          <w:rFonts w:ascii="Arial" w:hAnsi="Arial"/>
          <w:szCs w:val="21"/>
          <w:highlight w:val="none"/>
        </w:rPr>
        <w:t>、我方决不提供虚假材料谋取成交、决不采取不正当手段诋毁、排挤其他供应商、决不与采购人、其它供应商或者采购代理机构恶意串通、决不向采购人、采购代理机构工作人员和磋商小组进行商业贿赂、决不拒绝有关部门监督检查或提供虚假情况，如有违反，无条件接受贵方及相关管理部门的处罚。</w:t>
      </w:r>
    </w:p>
    <w:p w14:paraId="3A372A6F">
      <w:pPr>
        <w:spacing w:line="440" w:lineRule="exact"/>
        <w:ind w:firstLine="420"/>
        <w:rPr>
          <w:rFonts w:ascii="Arial" w:hAnsi="Arial"/>
          <w:szCs w:val="21"/>
          <w:highlight w:val="none"/>
        </w:rPr>
      </w:pPr>
      <w:r>
        <w:rPr>
          <w:rFonts w:ascii="Arial" w:hAnsi="Arial"/>
          <w:szCs w:val="21"/>
          <w:highlight w:val="none"/>
        </w:rPr>
        <w:t>7、我方正式通讯方式为：</w:t>
      </w:r>
    </w:p>
    <w:p w14:paraId="78C20CE6">
      <w:pPr>
        <w:spacing w:line="440" w:lineRule="exact"/>
        <w:ind w:firstLine="420"/>
        <w:rPr>
          <w:rFonts w:ascii="Arial" w:hAnsi="Arial"/>
          <w:szCs w:val="21"/>
          <w:highlight w:val="none"/>
        </w:rPr>
      </w:pPr>
      <w:r>
        <w:rPr>
          <w:rFonts w:ascii="Arial" w:hAnsi="Arial"/>
          <w:szCs w:val="21"/>
          <w:highlight w:val="none"/>
        </w:rPr>
        <w:t>地   址：</w:t>
      </w:r>
      <w:r>
        <w:rPr>
          <w:rFonts w:ascii="Arial" w:hAnsi="Arial"/>
          <w:szCs w:val="21"/>
          <w:highlight w:val="none"/>
          <w:u w:val="single"/>
        </w:rPr>
        <w:t xml:space="preserve">                       </w:t>
      </w:r>
    </w:p>
    <w:p w14:paraId="24879C02">
      <w:pPr>
        <w:spacing w:line="440" w:lineRule="exact"/>
        <w:ind w:firstLine="420"/>
        <w:rPr>
          <w:rFonts w:ascii="Arial" w:hAnsi="Arial"/>
          <w:szCs w:val="21"/>
          <w:highlight w:val="none"/>
        </w:rPr>
      </w:pPr>
      <w:r>
        <w:rPr>
          <w:rFonts w:ascii="Arial" w:hAnsi="Arial"/>
          <w:szCs w:val="21"/>
          <w:highlight w:val="none"/>
        </w:rPr>
        <w:t>电   话：</w:t>
      </w:r>
      <w:r>
        <w:rPr>
          <w:rFonts w:ascii="Arial" w:hAnsi="Arial"/>
          <w:szCs w:val="21"/>
          <w:highlight w:val="none"/>
          <w:u w:val="single"/>
        </w:rPr>
        <w:t xml:space="preserve">                       </w:t>
      </w:r>
    </w:p>
    <w:p w14:paraId="42FAF09F">
      <w:pPr>
        <w:spacing w:line="440" w:lineRule="exact"/>
        <w:ind w:firstLine="420"/>
        <w:rPr>
          <w:rFonts w:ascii="Arial" w:hAnsi="Arial"/>
          <w:szCs w:val="21"/>
          <w:highlight w:val="none"/>
        </w:rPr>
      </w:pPr>
      <w:r>
        <w:rPr>
          <w:rFonts w:ascii="Arial" w:hAnsi="Arial"/>
          <w:szCs w:val="21"/>
          <w:highlight w:val="none"/>
        </w:rPr>
        <w:t>传   真：</w:t>
      </w:r>
      <w:r>
        <w:rPr>
          <w:rFonts w:ascii="Arial" w:hAnsi="Arial"/>
          <w:szCs w:val="21"/>
          <w:highlight w:val="none"/>
          <w:u w:val="single"/>
        </w:rPr>
        <w:t xml:space="preserve">                       </w:t>
      </w:r>
    </w:p>
    <w:p w14:paraId="7C607D8B">
      <w:pPr>
        <w:spacing w:line="440" w:lineRule="exact"/>
        <w:ind w:firstLine="420"/>
        <w:rPr>
          <w:rFonts w:ascii="Arial" w:hAnsi="Arial"/>
          <w:szCs w:val="21"/>
          <w:highlight w:val="none"/>
        </w:rPr>
      </w:pPr>
      <w:r>
        <w:rPr>
          <w:rFonts w:ascii="Arial" w:hAnsi="Arial"/>
          <w:szCs w:val="21"/>
          <w:highlight w:val="none"/>
        </w:rPr>
        <w:t>8、我方正式开户银行和账号为：</w:t>
      </w:r>
    </w:p>
    <w:p w14:paraId="636E1122">
      <w:pPr>
        <w:spacing w:line="440" w:lineRule="exact"/>
        <w:ind w:firstLine="420"/>
        <w:rPr>
          <w:rFonts w:ascii="Arial" w:hAnsi="Arial"/>
          <w:szCs w:val="21"/>
          <w:highlight w:val="none"/>
        </w:rPr>
      </w:pPr>
      <w:r>
        <w:rPr>
          <w:rFonts w:ascii="Arial" w:hAnsi="Arial"/>
          <w:szCs w:val="21"/>
          <w:highlight w:val="none"/>
        </w:rPr>
        <w:t>开户银行：</w:t>
      </w:r>
      <w:r>
        <w:rPr>
          <w:rFonts w:ascii="Arial" w:hAnsi="Arial"/>
          <w:szCs w:val="21"/>
          <w:highlight w:val="none"/>
          <w:u w:val="single"/>
        </w:rPr>
        <w:t xml:space="preserve">                       </w:t>
      </w:r>
    </w:p>
    <w:p w14:paraId="15E0C772">
      <w:pPr>
        <w:spacing w:line="440" w:lineRule="exact"/>
        <w:ind w:firstLine="420"/>
        <w:rPr>
          <w:rFonts w:ascii="Arial" w:hAnsi="Arial"/>
          <w:szCs w:val="21"/>
          <w:highlight w:val="none"/>
        </w:rPr>
      </w:pPr>
      <w:r>
        <w:rPr>
          <w:rFonts w:ascii="Arial" w:hAnsi="Arial"/>
          <w:szCs w:val="21"/>
          <w:highlight w:val="none"/>
        </w:rPr>
        <w:t>账    号：</w:t>
      </w:r>
      <w:r>
        <w:rPr>
          <w:rFonts w:ascii="Arial" w:hAnsi="Arial"/>
          <w:szCs w:val="21"/>
          <w:highlight w:val="none"/>
          <w:u w:val="single"/>
        </w:rPr>
        <w:t xml:space="preserve">                       </w:t>
      </w:r>
    </w:p>
    <w:p w14:paraId="32356E7D">
      <w:pPr>
        <w:spacing w:line="440" w:lineRule="exact"/>
        <w:ind w:firstLine="420"/>
        <w:rPr>
          <w:rFonts w:ascii="Arial" w:hAnsi="Arial"/>
          <w:szCs w:val="21"/>
          <w:highlight w:val="none"/>
        </w:rPr>
      </w:pPr>
      <w:r>
        <w:rPr>
          <w:rFonts w:ascii="Arial" w:hAnsi="Arial"/>
          <w:szCs w:val="21"/>
          <w:highlight w:val="none"/>
        </w:rPr>
        <w:t>供应商名称</w:t>
      </w:r>
      <w:r>
        <w:rPr>
          <w:rFonts w:hint="eastAsia" w:ascii="Arial" w:hAnsi="Arial"/>
          <w:szCs w:val="21"/>
          <w:highlight w:val="none"/>
        </w:rPr>
        <w:t>（加盖电子公章）</w:t>
      </w:r>
      <w:r>
        <w:rPr>
          <w:rFonts w:ascii="Arial" w:hAnsi="Arial"/>
          <w:szCs w:val="21"/>
          <w:highlight w:val="none"/>
        </w:rPr>
        <w:t>：</w:t>
      </w:r>
      <w:r>
        <w:rPr>
          <w:rFonts w:ascii="Arial" w:hAnsi="Arial"/>
          <w:szCs w:val="21"/>
          <w:highlight w:val="none"/>
          <w:u w:val="single"/>
        </w:rPr>
        <w:t xml:space="preserve">                 </w:t>
      </w:r>
    </w:p>
    <w:p w14:paraId="4A4BFC6D">
      <w:pPr>
        <w:spacing w:line="440" w:lineRule="exact"/>
        <w:ind w:firstLine="420"/>
        <w:rPr>
          <w:rFonts w:ascii="Arial" w:hAnsi="Arial"/>
          <w:szCs w:val="21"/>
          <w:highlight w:val="none"/>
        </w:rPr>
      </w:pPr>
      <w:r>
        <w:rPr>
          <w:rFonts w:ascii="Arial" w:hAnsi="Arial"/>
          <w:szCs w:val="21"/>
          <w:highlight w:val="none"/>
        </w:rPr>
        <w:t>日    期：</w:t>
      </w:r>
      <w:r>
        <w:rPr>
          <w:rFonts w:ascii="Arial" w:hAnsi="Arial"/>
          <w:szCs w:val="21"/>
          <w:highlight w:val="none"/>
          <w:u w:val="single"/>
        </w:rPr>
        <w:t xml:space="preserve">       </w:t>
      </w:r>
      <w:r>
        <w:rPr>
          <w:rFonts w:ascii="Arial" w:hAnsi="Arial"/>
          <w:szCs w:val="21"/>
          <w:highlight w:val="none"/>
        </w:rPr>
        <w:t>年</w:t>
      </w:r>
      <w:r>
        <w:rPr>
          <w:rFonts w:ascii="Arial" w:hAnsi="Arial"/>
          <w:szCs w:val="21"/>
          <w:highlight w:val="none"/>
          <w:u w:val="single"/>
        </w:rPr>
        <w:t xml:space="preserve">    </w:t>
      </w:r>
      <w:r>
        <w:rPr>
          <w:rFonts w:ascii="Arial" w:hAnsi="Arial"/>
          <w:szCs w:val="21"/>
          <w:highlight w:val="none"/>
        </w:rPr>
        <w:t>月</w:t>
      </w:r>
      <w:r>
        <w:rPr>
          <w:rFonts w:ascii="Arial" w:hAnsi="Arial"/>
          <w:szCs w:val="21"/>
          <w:highlight w:val="none"/>
          <w:u w:val="single"/>
        </w:rPr>
        <w:t xml:space="preserve">    </w:t>
      </w:r>
      <w:r>
        <w:rPr>
          <w:rFonts w:ascii="Arial" w:hAnsi="Arial"/>
          <w:szCs w:val="21"/>
          <w:highlight w:val="none"/>
        </w:rPr>
        <w:t>日</w:t>
      </w:r>
    </w:p>
    <w:p w14:paraId="6376CE42">
      <w:pPr>
        <w:ind w:firstLine="430"/>
        <w:outlineLvl w:val="2"/>
        <w:rPr>
          <w:rFonts w:ascii="Arial" w:hAnsi="Arial"/>
          <w:szCs w:val="21"/>
          <w:highlight w:val="none"/>
          <w:lang w:val="zh-CN"/>
        </w:rPr>
      </w:pPr>
      <w:bookmarkStart w:id="46" w:name="_Toc534273678"/>
      <w:bookmarkEnd w:id="46"/>
      <w:bookmarkStart w:id="47" w:name="_Toc504056869"/>
      <w:bookmarkEnd w:id="47"/>
      <w:bookmarkStart w:id="48" w:name="_Toc504573084"/>
      <w:bookmarkEnd w:id="48"/>
      <w:bookmarkStart w:id="49" w:name="_Toc504044381"/>
      <w:bookmarkEnd w:id="49"/>
      <w:bookmarkStart w:id="50" w:name="_Toc534273801"/>
      <w:bookmarkEnd w:id="50"/>
      <w:bookmarkStart w:id="51" w:name="_Toc490133029"/>
      <w:bookmarkEnd w:id="51"/>
      <w:r>
        <w:rPr>
          <w:rFonts w:ascii="Arial" w:hAnsi="Arial"/>
          <w:szCs w:val="21"/>
          <w:highlight w:val="none"/>
          <w:lang w:val="zh-CN"/>
        </w:rPr>
        <w:br w:type="page" w:clear="all"/>
      </w:r>
      <w:bookmarkStart w:id="52" w:name="_Toc10899"/>
      <w:r>
        <w:rPr>
          <w:rFonts w:hint="eastAsia" w:ascii="Arial" w:hAnsi="Arial"/>
          <w:sz w:val="28"/>
          <w:szCs w:val="28"/>
          <w:highlight w:val="none"/>
        </w:rPr>
        <w:t>4、授权书</w:t>
      </w:r>
      <w:bookmarkEnd w:id="52"/>
    </w:p>
    <w:p w14:paraId="651FDA1F">
      <w:pPr>
        <w:ind w:firstLine="431"/>
        <w:rPr>
          <w:rFonts w:ascii="Arial" w:hAnsi="Arial"/>
          <w:b/>
          <w:szCs w:val="21"/>
          <w:highlight w:val="none"/>
          <w:lang w:val="zh-CN"/>
        </w:rPr>
      </w:pPr>
    </w:p>
    <w:p w14:paraId="790119ED">
      <w:pPr>
        <w:ind w:firstLine="733"/>
        <w:jc w:val="center"/>
        <w:rPr>
          <w:rFonts w:ascii="Arial" w:hAnsi="Arial"/>
          <w:b/>
          <w:sz w:val="36"/>
          <w:szCs w:val="36"/>
          <w:highlight w:val="none"/>
        </w:rPr>
      </w:pPr>
      <w:r>
        <w:rPr>
          <w:rFonts w:hint="eastAsia" w:ascii="Arial" w:hAnsi="Arial"/>
          <w:b/>
          <w:sz w:val="36"/>
          <w:szCs w:val="36"/>
          <w:highlight w:val="none"/>
        </w:rPr>
        <w:t xml:space="preserve"> 法人授权书</w:t>
      </w:r>
    </w:p>
    <w:p w14:paraId="066F80EC">
      <w:pPr>
        <w:spacing w:line="360" w:lineRule="auto"/>
        <w:ind w:firstLine="430"/>
        <w:rPr>
          <w:rFonts w:ascii="Arial" w:hAnsi="Arial"/>
          <w:szCs w:val="21"/>
          <w:highlight w:val="none"/>
          <w:lang w:val="zh-CN"/>
        </w:rPr>
      </w:pPr>
    </w:p>
    <w:p w14:paraId="5210F509">
      <w:pPr>
        <w:spacing w:line="360" w:lineRule="auto"/>
        <w:ind w:firstLine="430"/>
        <w:rPr>
          <w:rFonts w:ascii="Arial" w:hAnsi="Arial"/>
          <w:szCs w:val="21"/>
          <w:highlight w:val="none"/>
        </w:rPr>
      </w:pPr>
      <w:r>
        <w:rPr>
          <w:rFonts w:ascii="Arial" w:hAnsi="Arial"/>
          <w:szCs w:val="21"/>
          <w:highlight w:val="none"/>
        </w:rPr>
        <w:t>致：</w:t>
      </w:r>
      <w:r>
        <w:rPr>
          <w:rFonts w:ascii="Arial" w:hAnsi="Arial"/>
          <w:szCs w:val="21"/>
          <w:highlight w:val="none"/>
          <w:lang w:val="zh-CN"/>
        </w:rPr>
        <w:t>江苏省设备成套股份有限公司</w:t>
      </w:r>
    </w:p>
    <w:p w14:paraId="14031543">
      <w:pPr>
        <w:spacing w:line="360" w:lineRule="auto"/>
        <w:ind w:firstLine="420"/>
        <w:rPr>
          <w:rFonts w:ascii="Arial" w:hAnsi="Arial"/>
          <w:szCs w:val="21"/>
          <w:highlight w:val="none"/>
          <w:lang w:val="zh-CN"/>
        </w:rPr>
      </w:pPr>
      <w:r>
        <w:rPr>
          <w:rFonts w:hint="eastAsia" w:ascii="Arial" w:hAnsi="Arial"/>
          <w:szCs w:val="21"/>
          <w:highlight w:val="none"/>
          <w:lang w:val="zh-CN"/>
        </w:rPr>
        <w:t>本授权书声明：            （供应商名称）授权                 （被授权人姓名）作为我方参加编号为                             项目采购活动的合法代理人，以本单位名义全权处理一切与该项目采购有关的事务。</w:t>
      </w:r>
    </w:p>
    <w:p w14:paraId="288C75EB">
      <w:pPr>
        <w:spacing w:line="360" w:lineRule="auto"/>
        <w:ind w:firstLine="420"/>
        <w:rPr>
          <w:rFonts w:ascii="Arial" w:hAnsi="Arial"/>
          <w:szCs w:val="21"/>
          <w:highlight w:val="none"/>
          <w:lang w:val="zh-CN"/>
        </w:rPr>
      </w:pPr>
      <w:r>
        <w:rPr>
          <w:rFonts w:hint="eastAsia" w:ascii="Arial" w:hAnsi="Arial"/>
          <w:szCs w:val="21"/>
          <w:highlight w:val="none"/>
          <w:lang w:val="zh-CN"/>
        </w:rPr>
        <w:t>本授权书自______年____月____日起生效，特此声明。</w:t>
      </w:r>
    </w:p>
    <w:p w14:paraId="08F56387">
      <w:pPr>
        <w:spacing w:line="360" w:lineRule="auto"/>
        <w:ind w:firstLine="420"/>
        <w:rPr>
          <w:rFonts w:ascii="Arial" w:hAnsi="Arial"/>
          <w:szCs w:val="21"/>
          <w:highlight w:val="none"/>
          <w:lang w:val="zh-CN"/>
        </w:rPr>
      </w:pPr>
      <w:r>
        <w:rPr>
          <w:rFonts w:hint="eastAsia" w:ascii="Arial" w:hAnsi="Arial"/>
          <w:szCs w:val="21"/>
          <w:highlight w:val="none"/>
          <w:lang w:val="zh-CN"/>
        </w:rPr>
        <w:t>被授权人身份证号码：</w:t>
      </w:r>
    </w:p>
    <w:p w14:paraId="230CE394">
      <w:pPr>
        <w:spacing w:line="360" w:lineRule="auto"/>
        <w:ind w:firstLine="420"/>
        <w:rPr>
          <w:rFonts w:ascii="Arial" w:hAnsi="Arial"/>
          <w:szCs w:val="21"/>
          <w:highlight w:val="none"/>
          <w:lang w:val="zh-CN"/>
        </w:rPr>
      </w:pPr>
      <w:r>
        <w:rPr>
          <w:rFonts w:hint="eastAsia" w:ascii="Arial" w:hAnsi="Arial"/>
          <w:szCs w:val="21"/>
          <w:highlight w:val="none"/>
          <w:lang w:val="zh-CN"/>
        </w:rPr>
        <w:t>被授权人联系电话：（手机）</w:t>
      </w:r>
    </w:p>
    <w:p w14:paraId="2B0D477E">
      <w:pPr>
        <w:spacing w:line="360" w:lineRule="auto"/>
        <w:ind w:firstLine="420"/>
        <w:rPr>
          <w:rFonts w:ascii="Arial" w:hAnsi="Arial"/>
          <w:szCs w:val="21"/>
          <w:highlight w:val="none"/>
          <w:lang w:val="zh-CN"/>
        </w:rPr>
      </w:pPr>
      <w:r>
        <w:rPr>
          <w:rFonts w:hint="eastAsia" w:ascii="Arial" w:hAnsi="Arial"/>
          <w:szCs w:val="21"/>
          <w:highlight w:val="none"/>
          <w:lang w:val="zh-CN"/>
        </w:rPr>
        <w:t>单位名称：（加盖电子公章）</w:t>
      </w:r>
    </w:p>
    <w:p w14:paraId="72729A3A">
      <w:pPr>
        <w:spacing w:line="360" w:lineRule="auto"/>
        <w:ind w:firstLine="420"/>
        <w:rPr>
          <w:rFonts w:ascii="Arial" w:hAnsi="Arial"/>
          <w:szCs w:val="21"/>
          <w:highlight w:val="none"/>
          <w:lang w:val="zh-CN"/>
        </w:rPr>
      </w:pPr>
      <w:r>
        <w:rPr>
          <w:rFonts w:hint="eastAsia" w:ascii="Arial" w:hAnsi="Arial"/>
          <w:szCs w:val="21"/>
          <w:highlight w:val="none"/>
          <w:lang w:val="zh-CN"/>
        </w:rPr>
        <w:t>单位地址：</w:t>
      </w:r>
    </w:p>
    <w:p w14:paraId="3048758A">
      <w:pPr>
        <w:spacing w:line="360" w:lineRule="auto"/>
        <w:ind w:firstLine="420"/>
        <w:rPr>
          <w:rFonts w:ascii="Arial" w:hAnsi="Arial"/>
          <w:szCs w:val="21"/>
          <w:highlight w:val="none"/>
        </w:rPr>
      </w:pPr>
      <w:r>
        <w:rPr>
          <w:rFonts w:hint="eastAsia" w:ascii="Arial" w:hAnsi="Arial"/>
          <w:szCs w:val="21"/>
          <w:highlight w:val="none"/>
          <w:lang w:val="zh-CN"/>
        </w:rPr>
        <w:t>日    期：</w:t>
      </w:r>
      <w:r>
        <w:rPr>
          <w:rFonts w:ascii="Arial" w:hAnsi="Arial"/>
          <w:szCs w:val="21"/>
          <w:highlight w:val="none"/>
          <w:lang w:val="zh-CN"/>
        </w:rPr>
        <w:t xml:space="preserve">            </w:t>
      </w:r>
    </w:p>
    <w:p w14:paraId="334AB219">
      <w:pPr>
        <w:spacing w:line="360" w:lineRule="auto"/>
        <w:ind w:firstLine="430"/>
        <w:rPr>
          <w:rFonts w:ascii="Arial" w:hAnsi="Arial"/>
          <w:szCs w:val="21"/>
          <w:highlight w:val="none"/>
          <w:lang w:val="zh-CN"/>
        </w:rPr>
      </w:pPr>
    </w:p>
    <w:p w14:paraId="3E4C8191">
      <w:pPr>
        <w:spacing w:line="360" w:lineRule="auto"/>
        <w:ind w:firstLine="431"/>
        <w:rPr>
          <w:rFonts w:ascii="Arial" w:hAnsi="Arial"/>
          <w:b/>
          <w:szCs w:val="21"/>
          <w:highlight w:val="none"/>
        </w:rPr>
      </w:pPr>
      <w:r>
        <w:rPr>
          <w:rFonts w:ascii="Arial" w:hAnsi="Arial"/>
          <w:b/>
          <w:szCs w:val="21"/>
          <w:highlight w:val="none"/>
        </w:rPr>
        <w:t>被授权人</w:t>
      </w:r>
      <w:r>
        <w:rPr>
          <w:rFonts w:ascii="Arial" w:hAnsi="Arial"/>
          <w:b/>
          <w:szCs w:val="21"/>
          <w:highlight w:val="none"/>
          <w:lang w:val="zh-CN"/>
        </w:rPr>
        <w:t>的身份证明文件的复印件：</w:t>
      </w:r>
    </w:p>
    <w:p w14:paraId="55A6EB1A">
      <w:pPr>
        <w:widowControl/>
        <w:shd w:val="clear" w:color="auto" w:fill="FFFFFF"/>
        <w:spacing w:line="360" w:lineRule="auto"/>
        <w:ind w:firstLine="420"/>
        <w:jc w:val="left"/>
        <w:rPr>
          <w:rFonts w:ascii="Arial" w:hAnsi="Arial"/>
          <w:b/>
          <w:bCs/>
          <w:szCs w:val="21"/>
          <w:highlight w:val="none"/>
        </w:rPr>
      </w:pPr>
      <w:bookmarkStart w:id="53" w:name="_Toc504573085"/>
      <w:bookmarkEnd w:id="53"/>
      <w:bookmarkStart w:id="54" w:name="_Toc534273802"/>
      <w:bookmarkEnd w:id="54"/>
      <w:bookmarkStart w:id="55" w:name="_Toc490133030"/>
      <w:bookmarkEnd w:id="55"/>
      <w:bookmarkStart w:id="56" w:name="_Toc534273679"/>
      <w:bookmarkEnd w:id="56"/>
      <w:bookmarkStart w:id="57" w:name="_Toc504044382"/>
      <w:bookmarkEnd w:id="57"/>
      <w:bookmarkStart w:id="58" w:name="_Toc504056870"/>
      <w:bookmarkEnd w:id="58"/>
      <w:r>
        <w:rPr>
          <w:highlight w:val="none"/>
          <w:lang w:val="zh-CN"/>
        </w:rPr>
        <w:br w:type="page" w:clear="all"/>
      </w:r>
    </w:p>
    <w:p w14:paraId="15C1E944">
      <w:pPr>
        <w:ind w:firstLine="570"/>
        <w:outlineLvl w:val="2"/>
        <w:rPr>
          <w:rFonts w:ascii="Arial" w:hAnsi="Arial"/>
          <w:szCs w:val="21"/>
          <w:highlight w:val="none"/>
        </w:rPr>
      </w:pPr>
      <w:bookmarkStart w:id="59" w:name="_Toc18173"/>
      <w:bookmarkStart w:id="60" w:name="_Toc504044384"/>
      <w:bookmarkStart w:id="61" w:name="_Toc490133032"/>
      <w:bookmarkStart w:id="62" w:name="_Toc534273681"/>
      <w:bookmarkStart w:id="63" w:name="_Toc534273804"/>
      <w:bookmarkStart w:id="64" w:name="_Toc534273682"/>
      <w:bookmarkStart w:id="65" w:name="_Toc504573087"/>
      <w:bookmarkStart w:id="66" w:name="_Toc504056872"/>
      <w:bookmarkStart w:id="67" w:name="_Toc534273805"/>
      <w:r>
        <w:rPr>
          <w:rFonts w:hint="eastAsia" w:ascii="Arial" w:hAnsi="Arial"/>
          <w:sz w:val="28"/>
          <w:szCs w:val="28"/>
          <w:highlight w:val="none"/>
        </w:rPr>
        <w:t>5、商务条款偏离表</w:t>
      </w:r>
      <w:bookmarkEnd w:id="59"/>
    </w:p>
    <w:p w14:paraId="2813F54A">
      <w:pPr>
        <w:ind w:firstLine="430"/>
        <w:rPr>
          <w:rFonts w:ascii="Arial" w:hAnsi="Arial"/>
          <w:szCs w:val="21"/>
          <w:highlight w:val="none"/>
          <w:lang w:val="zh-CN"/>
        </w:rPr>
      </w:pPr>
    </w:p>
    <w:p w14:paraId="3136C29C">
      <w:pPr>
        <w:widowControl/>
        <w:shd w:val="clear" w:color="auto" w:fill="FFFFFF"/>
        <w:spacing w:before="312" w:line="360" w:lineRule="auto"/>
        <w:ind w:firstLine="733"/>
        <w:jc w:val="center"/>
        <w:rPr>
          <w:rFonts w:ascii="Arial" w:hAnsi="Arial"/>
          <w:b/>
          <w:sz w:val="36"/>
          <w:szCs w:val="36"/>
          <w:highlight w:val="none"/>
        </w:rPr>
      </w:pPr>
      <w:r>
        <w:rPr>
          <w:rFonts w:hint="eastAsia" w:ascii="Arial" w:hAnsi="Arial"/>
          <w:b/>
          <w:sz w:val="36"/>
          <w:szCs w:val="36"/>
          <w:highlight w:val="none"/>
        </w:rPr>
        <w:t>商务条款偏离表</w:t>
      </w:r>
    </w:p>
    <w:p w14:paraId="0D865151">
      <w:pPr>
        <w:ind w:firstLine="430"/>
        <w:rPr>
          <w:rFonts w:ascii="Arial" w:hAnsi="Arial"/>
          <w:szCs w:val="21"/>
          <w:highlight w:val="none"/>
          <w:lang w:val="zh-CN"/>
        </w:rPr>
      </w:pPr>
    </w:p>
    <w:tbl>
      <w:tblPr>
        <w:tblStyle w:val="30"/>
        <w:tblW w:w="0" w:type="auto"/>
        <w:jc w:val="center"/>
        <w:tblLayout w:type="fixed"/>
        <w:tblCellMar>
          <w:top w:w="0" w:type="dxa"/>
          <w:left w:w="10" w:type="dxa"/>
          <w:bottom w:w="0" w:type="dxa"/>
          <w:right w:w="10" w:type="dxa"/>
        </w:tblCellMar>
      </w:tblPr>
      <w:tblGrid>
        <w:gridCol w:w="665"/>
        <w:gridCol w:w="1656"/>
        <w:gridCol w:w="2759"/>
        <w:gridCol w:w="1656"/>
        <w:gridCol w:w="1638"/>
        <w:gridCol w:w="1038"/>
      </w:tblGrid>
      <w:tr w14:paraId="37F1104E">
        <w:tblPrEx>
          <w:tblCellMar>
            <w:top w:w="0" w:type="dxa"/>
            <w:left w:w="10" w:type="dxa"/>
            <w:bottom w:w="0" w:type="dxa"/>
            <w:right w:w="10" w:type="dxa"/>
          </w:tblCellMar>
        </w:tblPrEx>
        <w:trPr>
          <w:trHeight w:val="284" w:hRule="atLeast"/>
          <w:jc w:val="center"/>
        </w:trPr>
        <w:tc>
          <w:tcPr>
            <w:tcW w:w="6736" w:type="dxa"/>
            <w:gridSpan w:val="4"/>
            <w:tcBorders>
              <w:top w:val="nil"/>
              <w:left w:val="nil"/>
              <w:bottom w:val="single" w:color="000000" w:sz="6" w:space="0"/>
              <w:right w:val="nil"/>
            </w:tcBorders>
            <w:noWrap w:val="0"/>
            <w:vAlign w:val="center"/>
          </w:tcPr>
          <w:p w14:paraId="48AADCD8">
            <w:pPr>
              <w:ind w:firstLine="430"/>
              <w:jc w:val="left"/>
              <w:rPr>
                <w:rFonts w:ascii="Arial" w:hAnsi="Arial"/>
                <w:szCs w:val="21"/>
                <w:highlight w:val="none"/>
                <w:lang w:val="zh-CN"/>
              </w:rPr>
            </w:pPr>
            <w:r>
              <w:rPr>
                <w:rFonts w:ascii="Arial" w:hAnsi="Arial"/>
                <w:szCs w:val="21"/>
                <w:highlight w:val="none"/>
                <w:lang w:val="zh-CN"/>
              </w:rPr>
              <w:t>项目名称：</w:t>
            </w:r>
          </w:p>
        </w:tc>
        <w:tc>
          <w:tcPr>
            <w:tcW w:w="2676" w:type="dxa"/>
            <w:gridSpan w:val="2"/>
            <w:tcBorders>
              <w:top w:val="nil"/>
              <w:left w:val="nil"/>
              <w:bottom w:val="single" w:color="000000" w:sz="6" w:space="0"/>
              <w:right w:val="nil"/>
            </w:tcBorders>
            <w:noWrap w:val="0"/>
            <w:vAlign w:val="center"/>
          </w:tcPr>
          <w:p w14:paraId="5080F128">
            <w:pPr>
              <w:ind w:firstLine="430"/>
              <w:jc w:val="left"/>
              <w:rPr>
                <w:rFonts w:ascii="Arial" w:hAnsi="Arial"/>
                <w:szCs w:val="21"/>
                <w:highlight w:val="none"/>
                <w:lang w:val="zh-CN"/>
              </w:rPr>
            </w:pPr>
            <w:r>
              <w:rPr>
                <w:rFonts w:ascii="Arial" w:hAnsi="Arial"/>
                <w:szCs w:val="21"/>
                <w:highlight w:val="none"/>
                <w:lang w:val="zh-CN"/>
              </w:rPr>
              <w:t xml:space="preserve">项目编号： </w:t>
            </w:r>
          </w:p>
        </w:tc>
      </w:tr>
      <w:tr w14:paraId="1849A094">
        <w:tblPrEx>
          <w:tblCellMar>
            <w:top w:w="0" w:type="dxa"/>
            <w:left w:w="10" w:type="dxa"/>
            <w:bottom w:w="0" w:type="dxa"/>
            <w:right w:w="10" w:type="dxa"/>
          </w:tblCellMar>
        </w:tblPrEx>
        <w:trPr>
          <w:trHeight w:val="284" w:hRule="atLeast"/>
          <w:jc w:val="center"/>
        </w:trPr>
        <w:tc>
          <w:tcPr>
            <w:tcW w:w="665" w:type="dxa"/>
            <w:tcBorders>
              <w:top w:val="single" w:color="000000" w:sz="6" w:space="0"/>
              <w:left w:val="single" w:color="000000" w:sz="6" w:space="0"/>
              <w:bottom w:val="single" w:color="000000" w:sz="6" w:space="0"/>
              <w:right w:val="single" w:color="000000" w:sz="6" w:space="0"/>
            </w:tcBorders>
            <w:noWrap w:val="0"/>
            <w:vAlign w:val="center"/>
          </w:tcPr>
          <w:p w14:paraId="1DC9B268">
            <w:pPr>
              <w:jc w:val="both"/>
              <w:rPr>
                <w:rFonts w:ascii="Arial" w:hAnsi="Arial"/>
                <w:szCs w:val="21"/>
                <w:highlight w:val="none"/>
                <w:lang w:val="zh-CN"/>
              </w:rPr>
            </w:pPr>
            <w:r>
              <w:rPr>
                <w:rFonts w:ascii="Arial" w:hAnsi="Arial"/>
                <w:szCs w:val="21"/>
                <w:highlight w:val="none"/>
                <w:lang w:val="zh-CN"/>
              </w:rPr>
              <w:t>序号</w:t>
            </w:r>
          </w:p>
        </w:tc>
        <w:tc>
          <w:tcPr>
            <w:tcW w:w="1656" w:type="dxa"/>
            <w:tcBorders>
              <w:top w:val="single" w:color="000000" w:sz="6" w:space="0"/>
              <w:left w:val="single" w:color="000000" w:sz="6" w:space="0"/>
              <w:bottom w:val="single" w:color="000000" w:sz="6" w:space="0"/>
              <w:right w:val="single" w:color="000000" w:sz="6" w:space="0"/>
            </w:tcBorders>
            <w:noWrap w:val="0"/>
            <w:vAlign w:val="center"/>
          </w:tcPr>
          <w:p w14:paraId="42D80F98">
            <w:pPr>
              <w:ind w:firstLine="430"/>
              <w:jc w:val="center"/>
              <w:rPr>
                <w:rFonts w:ascii="Arial" w:hAnsi="Arial"/>
                <w:szCs w:val="21"/>
                <w:highlight w:val="none"/>
                <w:lang w:val="zh-CN"/>
              </w:rPr>
            </w:pPr>
            <w:r>
              <w:rPr>
                <w:rFonts w:ascii="Arial" w:hAnsi="Arial"/>
                <w:szCs w:val="21"/>
                <w:highlight w:val="none"/>
                <w:lang w:val="zh-CN"/>
              </w:rPr>
              <w:t>采购文件条目号</w:t>
            </w:r>
          </w:p>
        </w:tc>
        <w:tc>
          <w:tcPr>
            <w:tcW w:w="2759" w:type="dxa"/>
            <w:tcBorders>
              <w:top w:val="single" w:color="000000" w:sz="6" w:space="0"/>
              <w:left w:val="single" w:color="000000" w:sz="6" w:space="0"/>
              <w:bottom w:val="single" w:color="000000" w:sz="6" w:space="0"/>
              <w:right w:val="single" w:color="000000" w:sz="6" w:space="0"/>
            </w:tcBorders>
            <w:noWrap w:val="0"/>
            <w:vAlign w:val="center"/>
          </w:tcPr>
          <w:p w14:paraId="491E946E">
            <w:pPr>
              <w:ind w:firstLine="430"/>
              <w:jc w:val="center"/>
              <w:rPr>
                <w:rFonts w:ascii="Arial" w:hAnsi="Arial"/>
                <w:szCs w:val="21"/>
                <w:highlight w:val="none"/>
                <w:lang w:val="zh-CN"/>
              </w:rPr>
            </w:pPr>
            <w:r>
              <w:rPr>
                <w:rFonts w:ascii="Arial" w:hAnsi="Arial"/>
                <w:szCs w:val="21"/>
                <w:highlight w:val="none"/>
                <w:lang w:val="zh-CN"/>
              </w:rPr>
              <w:t>条款</w:t>
            </w:r>
            <w:r>
              <w:rPr>
                <w:rFonts w:hint="eastAsia" w:ascii="Arial" w:hAnsi="Arial"/>
                <w:szCs w:val="21"/>
                <w:highlight w:val="none"/>
              </w:rPr>
              <w:t>内容</w:t>
            </w:r>
          </w:p>
        </w:tc>
        <w:tc>
          <w:tcPr>
            <w:tcW w:w="3294" w:type="dxa"/>
            <w:gridSpan w:val="2"/>
            <w:tcBorders>
              <w:top w:val="single" w:color="000000" w:sz="6" w:space="0"/>
              <w:left w:val="single" w:color="000000" w:sz="6" w:space="0"/>
              <w:bottom w:val="single" w:color="000000" w:sz="6" w:space="0"/>
              <w:right w:val="single" w:color="000000" w:sz="6" w:space="0"/>
            </w:tcBorders>
            <w:noWrap w:val="0"/>
            <w:vAlign w:val="center"/>
          </w:tcPr>
          <w:p w14:paraId="39C3235C">
            <w:pPr>
              <w:ind w:firstLine="430"/>
              <w:jc w:val="center"/>
              <w:rPr>
                <w:rFonts w:ascii="Arial" w:hAnsi="Arial"/>
                <w:szCs w:val="21"/>
                <w:highlight w:val="none"/>
                <w:lang w:val="zh-CN"/>
              </w:rPr>
            </w:pPr>
            <w:r>
              <w:rPr>
                <w:rFonts w:ascii="Arial" w:hAnsi="Arial"/>
                <w:szCs w:val="21"/>
                <w:highlight w:val="none"/>
                <w:lang w:val="zh-CN"/>
              </w:rPr>
              <w:t>磋商响应</w:t>
            </w:r>
          </w:p>
        </w:tc>
        <w:tc>
          <w:tcPr>
            <w:tcW w:w="1038" w:type="dxa"/>
            <w:tcBorders>
              <w:top w:val="single" w:color="000000" w:sz="6" w:space="0"/>
              <w:left w:val="single" w:color="000000" w:sz="6" w:space="0"/>
              <w:bottom w:val="single" w:color="000000" w:sz="6" w:space="0"/>
              <w:right w:val="single" w:color="000000" w:sz="6" w:space="0"/>
            </w:tcBorders>
            <w:noWrap w:val="0"/>
            <w:vAlign w:val="center"/>
          </w:tcPr>
          <w:p w14:paraId="185B5291">
            <w:pPr>
              <w:ind w:firstLine="430"/>
              <w:jc w:val="center"/>
              <w:rPr>
                <w:rFonts w:ascii="Arial" w:hAnsi="Arial"/>
                <w:szCs w:val="21"/>
                <w:highlight w:val="none"/>
                <w:lang w:val="zh-CN"/>
              </w:rPr>
            </w:pPr>
            <w:r>
              <w:rPr>
                <w:rFonts w:ascii="Arial" w:hAnsi="Arial"/>
                <w:szCs w:val="21"/>
                <w:highlight w:val="none"/>
                <w:lang w:val="zh-CN"/>
              </w:rPr>
              <w:t>偏离说明</w:t>
            </w:r>
          </w:p>
        </w:tc>
      </w:tr>
      <w:tr w14:paraId="4E6263C2">
        <w:tblPrEx>
          <w:tblCellMar>
            <w:top w:w="0" w:type="dxa"/>
            <w:left w:w="10" w:type="dxa"/>
            <w:bottom w:w="0" w:type="dxa"/>
            <w:right w:w="10" w:type="dxa"/>
          </w:tblCellMar>
        </w:tblPrEx>
        <w:trPr>
          <w:trHeight w:val="284" w:hRule="atLeast"/>
          <w:jc w:val="center"/>
        </w:trPr>
        <w:tc>
          <w:tcPr>
            <w:tcW w:w="665" w:type="dxa"/>
            <w:tcBorders>
              <w:top w:val="single" w:color="000000" w:sz="6" w:space="0"/>
              <w:left w:val="single" w:color="000000" w:sz="6" w:space="0"/>
              <w:bottom w:val="single" w:color="000000" w:sz="6" w:space="0"/>
              <w:right w:val="single" w:color="000000" w:sz="6" w:space="0"/>
            </w:tcBorders>
            <w:noWrap w:val="0"/>
            <w:vAlign w:val="center"/>
          </w:tcPr>
          <w:p w14:paraId="20C3690B">
            <w:pPr>
              <w:ind w:firstLine="430"/>
              <w:jc w:val="center"/>
              <w:rPr>
                <w:rFonts w:ascii="Arial" w:hAnsi="Arial"/>
                <w:szCs w:val="21"/>
                <w:highlight w:val="none"/>
                <w:lang w:val="zh-CN"/>
              </w:rPr>
            </w:pPr>
          </w:p>
        </w:tc>
        <w:tc>
          <w:tcPr>
            <w:tcW w:w="1656" w:type="dxa"/>
            <w:tcBorders>
              <w:top w:val="single" w:color="000000" w:sz="6" w:space="0"/>
              <w:left w:val="single" w:color="000000" w:sz="6" w:space="0"/>
              <w:bottom w:val="single" w:color="000000" w:sz="6" w:space="0"/>
              <w:right w:val="single" w:color="000000" w:sz="6" w:space="0"/>
            </w:tcBorders>
            <w:noWrap w:val="0"/>
            <w:vAlign w:val="center"/>
          </w:tcPr>
          <w:p w14:paraId="78138ABF">
            <w:pPr>
              <w:ind w:firstLine="430"/>
              <w:jc w:val="center"/>
              <w:rPr>
                <w:rFonts w:ascii="Arial" w:hAnsi="Arial"/>
                <w:szCs w:val="21"/>
                <w:highlight w:val="none"/>
                <w:lang w:val="zh-CN"/>
              </w:rPr>
            </w:pPr>
          </w:p>
        </w:tc>
        <w:tc>
          <w:tcPr>
            <w:tcW w:w="2759" w:type="dxa"/>
            <w:tcBorders>
              <w:top w:val="single" w:color="000000" w:sz="6" w:space="0"/>
              <w:left w:val="single" w:color="000000" w:sz="6" w:space="0"/>
              <w:bottom w:val="single" w:color="000000" w:sz="6" w:space="0"/>
              <w:right w:val="single" w:color="000000" w:sz="6" w:space="0"/>
            </w:tcBorders>
            <w:noWrap w:val="0"/>
            <w:vAlign w:val="center"/>
          </w:tcPr>
          <w:p w14:paraId="1237F094">
            <w:pPr>
              <w:ind w:firstLine="430"/>
              <w:jc w:val="center"/>
              <w:rPr>
                <w:rFonts w:ascii="Arial" w:hAnsi="Arial"/>
                <w:szCs w:val="21"/>
                <w:highlight w:val="none"/>
                <w:lang w:val="zh-CN"/>
              </w:rPr>
            </w:pPr>
          </w:p>
        </w:tc>
        <w:tc>
          <w:tcPr>
            <w:tcW w:w="3294" w:type="dxa"/>
            <w:gridSpan w:val="2"/>
            <w:tcBorders>
              <w:top w:val="single" w:color="000000" w:sz="6" w:space="0"/>
              <w:left w:val="single" w:color="000000" w:sz="6" w:space="0"/>
              <w:bottom w:val="single" w:color="000000" w:sz="6" w:space="0"/>
              <w:right w:val="single" w:color="000000" w:sz="6" w:space="0"/>
            </w:tcBorders>
            <w:noWrap w:val="0"/>
            <w:vAlign w:val="center"/>
          </w:tcPr>
          <w:p w14:paraId="2E3E6ABA">
            <w:pPr>
              <w:ind w:firstLine="430"/>
              <w:jc w:val="center"/>
              <w:rPr>
                <w:rFonts w:ascii="Arial" w:hAnsi="Arial"/>
                <w:szCs w:val="21"/>
                <w:highlight w:val="none"/>
                <w:lang w:val="zh-CN"/>
              </w:rPr>
            </w:pPr>
          </w:p>
        </w:tc>
        <w:tc>
          <w:tcPr>
            <w:tcW w:w="1038" w:type="dxa"/>
            <w:tcBorders>
              <w:top w:val="single" w:color="000000" w:sz="6" w:space="0"/>
              <w:left w:val="single" w:color="000000" w:sz="6" w:space="0"/>
              <w:bottom w:val="single" w:color="000000" w:sz="6" w:space="0"/>
              <w:right w:val="single" w:color="000000" w:sz="6" w:space="0"/>
            </w:tcBorders>
            <w:noWrap w:val="0"/>
            <w:vAlign w:val="center"/>
          </w:tcPr>
          <w:p w14:paraId="0765C052">
            <w:pPr>
              <w:ind w:firstLine="430"/>
              <w:jc w:val="center"/>
              <w:rPr>
                <w:rFonts w:ascii="Arial" w:hAnsi="Arial"/>
                <w:szCs w:val="21"/>
                <w:highlight w:val="none"/>
                <w:lang w:val="zh-CN"/>
              </w:rPr>
            </w:pPr>
          </w:p>
        </w:tc>
      </w:tr>
      <w:tr w14:paraId="4ADAC844">
        <w:tblPrEx>
          <w:tblCellMar>
            <w:top w:w="0" w:type="dxa"/>
            <w:left w:w="10" w:type="dxa"/>
            <w:bottom w:w="0" w:type="dxa"/>
            <w:right w:w="10" w:type="dxa"/>
          </w:tblCellMar>
        </w:tblPrEx>
        <w:trPr>
          <w:trHeight w:val="284" w:hRule="atLeast"/>
          <w:jc w:val="center"/>
        </w:trPr>
        <w:tc>
          <w:tcPr>
            <w:tcW w:w="665" w:type="dxa"/>
            <w:tcBorders>
              <w:top w:val="single" w:color="000000" w:sz="6" w:space="0"/>
              <w:left w:val="single" w:color="000000" w:sz="6" w:space="0"/>
              <w:bottom w:val="single" w:color="000000" w:sz="6" w:space="0"/>
              <w:right w:val="single" w:color="000000" w:sz="6" w:space="0"/>
            </w:tcBorders>
            <w:noWrap w:val="0"/>
            <w:vAlign w:val="center"/>
          </w:tcPr>
          <w:p w14:paraId="7347037C">
            <w:pPr>
              <w:ind w:firstLine="430"/>
              <w:jc w:val="center"/>
              <w:rPr>
                <w:rFonts w:ascii="Arial" w:hAnsi="Arial"/>
                <w:szCs w:val="21"/>
                <w:highlight w:val="none"/>
                <w:lang w:val="zh-CN"/>
              </w:rPr>
            </w:pPr>
          </w:p>
        </w:tc>
        <w:tc>
          <w:tcPr>
            <w:tcW w:w="1656" w:type="dxa"/>
            <w:tcBorders>
              <w:top w:val="single" w:color="000000" w:sz="6" w:space="0"/>
              <w:left w:val="single" w:color="000000" w:sz="6" w:space="0"/>
              <w:bottom w:val="single" w:color="000000" w:sz="6" w:space="0"/>
              <w:right w:val="single" w:color="000000" w:sz="6" w:space="0"/>
            </w:tcBorders>
            <w:noWrap w:val="0"/>
            <w:vAlign w:val="center"/>
          </w:tcPr>
          <w:p w14:paraId="17A02B9F">
            <w:pPr>
              <w:ind w:firstLine="430"/>
              <w:jc w:val="center"/>
              <w:rPr>
                <w:rFonts w:ascii="Arial" w:hAnsi="Arial"/>
                <w:szCs w:val="21"/>
                <w:highlight w:val="none"/>
                <w:lang w:val="zh-CN"/>
              </w:rPr>
            </w:pPr>
          </w:p>
        </w:tc>
        <w:tc>
          <w:tcPr>
            <w:tcW w:w="2759" w:type="dxa"/>
            <w:tcBorders>
              <w:top w:val="single" w:color="000000" w:sz="6" w:space="0"/>
              <w:left w:val="single" w:color="000000" w:sz="6" w:space="0"/>
              <w:bottom w:val="single" w:color="000000" w:sz="6" w:space="0"/>
              <w:right w:val="single" w:color="000000" w:sz="6" w:space="0"/>
            </w:tcBorders>
            <w:noWrap w:val="0"/>
            <w:vAlign w:val="center"/>
          </w:tcPr>
          <w:p w14:paraId="415D1C69">
            <w:pPr>
              <w:ind w:firstLine="430"/>
              <w:jc w:val="center"/>
              <w:rPr>
                <w:rFonts w:ascii="Arial" w:hAnsi="Arial"/>
                <w:szCs w:val="21"/>
                <w:highlight w:val="none"/>
                <w:lang w:val="zh-CN"/>
              </w:rPr>
            </w:pPr>
          </w:p>
        </w:tc>
        <w:tc>
          <w:tcPr>
            <w:tcW w:w="3294" w:type="dxa"/>
            <w:gridSpan w:val="2"/>
            <w:tcBorders>
              <w:top w:val="single" w:color="000000" w:sz="6" w:space="0"/>
              <w:left w:val="single" w:color="000000" w:sz="6" w:space="0"/>
              <w:bottom w:val="single" w:color="000000" w:sz="6" w:space="0"/>
              <w:right w:val="single" w:color="000000" w:sz="6" w:space="0"/>
            </w:tcBorders>
            <w:noWrap w:val="0"/>
            <w:vAlign w:val="center"/>
          </w:tcPr>
          <w:p w14:paraId="36C80FDB">
            <w:pPr>
              <w:ind w:firstLine="430"/>
              <w:jc w:val="center"/>
              <w:rPr>
                <w:rFonts w:ascii="Arial" w:hAnsi="Arial"/>
                <w:szCs w:val="21"/>
                <w:highlight w:val="none"/>
                <w:lang w:val="zh-CN"/>
              </w:rPr>
            </w:pPr>
          </w:p>
        </w:tc>
        <w:tc>
          <w:tcPr>
            <w:tcW w:w="1038" w:type="dxa"/>
            <w:tcBorders>
              <w:top w:val="single" w:color="000000" w:sz="6" w:space="0"/>
              <w:left w:val="single" w:color="000000" w:sz="6" w:space="0"/>
              <w:bottom w:val="single" w:color="000000" w:sz="6" w:space="0"/>
              <w:right w:val="single" w:color="000000" w:sz="6" w:space="0"/>
            </w:tcBorders>
            <w:noWrap w:val="0"/>
            <w:vAlign w:val="center"/>
          </w:tcPr>
          <w:p w14:paraId="644B7582">
            <w:pPr>
              <w:ind w:firstLine="430"/>
              <w:jc w:val="center"/>
              <w:rPr>
                <w:rFonts w:ascii="Arial" w:hAnsi="Arial"/>
                <w:szCs w:val="21"/>
                <w:highlight w:val="none"/>
                <w:lang w:val="zh-CN"/>
              </w:rPr>
            </w:pPr>
          </w:p>
        </w:tc>
      </w:tr>
      <w:tr w14:paraId="01FBC7C7">
        <w:tblPrEx>
          <w:tblCellMar>
            <w:top w:w="0" w:type="dxa"/>
            <w:left w:w="10" w:type="dxa"/>
            <w:bottom w:w="0" w:type="dxa"/>
            <w:right w:w="10" w:type="dxa"/>
          </w:tblCellMar>
        </w:tblPrEx>
        <w:trPr>
          <w:trHeight w:val="284" w:hRule="atLeast"/>
          <w:jc w:val="center"/>
        </w:trPr>
        <w:tc>
          <w:tcPr>
            <w:tcW w:w="665" w:type="dxa"/>
            <w:tcBorders>
              <w:top w:val="single" w:color="000000" w:sz="6" w:space="0"/>
              <w:left w:val="single" w:color="000000" w:sz="6" w:space="0"/>
              <w:bottom w:val="single" w:color="000000" w:sz="6" w:space="0"/>
              <w:right w:val="single" w:color="000000" w:sz="6" w:space="0"/>
            </w:tcBorders>
            <w:noWrap w:val="0"/>
            <w:vAlign w:val="center"/>
          </w:tcPr>
          <w:p w14:paraId="36255A2D">
            <w:pPr>
              <w:ind w:firstLine="430"/>
              <w:jc w:val="center"/>
              <w:rPr>
                <w:rFonts w:ascii="Arial" w:hAnsi="Arial"/>
                <w:szCs w:val="21"/>
                <w:highlight w:val="none"/>
                <w:lang w:val="zh-CN"/>
              </w:rPr>
            </w:pPr>
          </w:p>
        </w:tc>
        <w:tc>
          <w:tcPr>
            <w:tcW w:w="1656" w:type="dxa"/>
            <w:tcBorders>
              <w:top w:val="single" w:color="000000" w:sz="6" w:space="0"/>
              <w:left w:val="single" w:color="000000" w:sz="6" w:space="0"/>
              <w:bottom w:val="single" w:color="000000" w:sz="6" w:space="0"/>
              <w:right w:val="single" w:color="000000" w:sz="6" w:space="0"/>
            </w:tcBorders>
            <w:noWrap w:val="0"/>
            <w:vAlign w:val="center"/>
          </w:tcPr>
          <w:p w14:paraId="7B5A7D21">
            <w:pPr>
              <w:ind w:firstLine="430"/>
              <w:jc w:val="center"/>
              <w:rPr>
                <w:rFonts w:ascii="Arial" w:hAnsi="Arial"/>
                <w:szCs w:val="21"/>
                <w:highlight w:val="none"/>
                <w:lang w:val="zh-CN"/>
              </w:rPr>
            </w:pPr>
          </w:p>
        </w:tc>
        <w:tc>
          <w:tcPr>
            <w:tcW w:w="2759" w:type="dxa"/>
            <w:tcBorders>
              <w:top w:val="single" w:color="000000" w:sz="6" w:space="0"/>
              <w:left w:val="single" w:color="000000" w:sz="6" w:space="0"/>
              <w:bottom w:val="single" w:color="000000" w:sz="6" w:space="0"/>
              <w:right w:val="single" w:color="000000" w:sz="6" w:space="0"/>
            </w:tcBorders>
            <w:noWrap w:val="0"/>
            <w:vAlign w:val="center"/>
          </w:tcPr>
          <w:p w14:paraId="6D1E39B9">
            <w:pPr>
              <w:ind w:firstLine="430"/>
              <w:jc w:val="center"/>
              <w:rPr>
                <w:rFonts w:ascii="Arial" w:hAnsi="Arial"/>
                <w:szCs w:val="21"/>
                <w:highlight w:val="none"/>
                <w:lang w:val="zh-CN"/>
              </w:rPr>
            </w:pPr>
          </w:p>
        </w:tc>
        <w:tc>
          <w:tcPr>
            <w:tcW w:w="3294" w:type="dxa"/>
            <w:gridSpan w:val="2"/>
            <w:tcBorders>
              <w:top w:val="single" w:color="000000" w:sz="6" w:space="0"/>
              <w:left w:val="single" w:color="000000" w:sz="6" w:space="0"/>
              <w:bottom w:val="single" w:color="000000" w:sz="6" w:space="0"/>
              <w:right w:val="single" w:color="000000" w:sz="6" w:space="0"/>
            </w:tcBorders>
            <w:noWrap w:val="0"/>
            <w:vAlign w:val="center"/>
          </w:tcPr>
          <w:p w14:paraId="5528400B">
            <w:pPr>
              <w:ind w:firstLine="430"/>
              <w:jc w:val="center"/>
              <w:rPr>
                <w:rFonts w:ascii="Arial" w:hAnsi="Arial"/>
                <w:szCs w:val="21"/>
                <w:highlight w:val="none"/>
                <w:lang w:val="zh-CN"/>
              </w:rPr>
            </w:pPr>
          </w:p>
        </w:tc>
        <w:tc>
          <w:tcPr>
            <w:tcW w:w="1038" w:type="dxa"/>
            <w:tcBorders>
              <w:top w:val="single" w:color="000000" w:sz="6" w:space="0"/>
              <w:left w:val="single" w:color="000000" w:sz="6" w:space="0"/>
              <w:bottom w:val="single" w:color="000000" w:sz="6" w:space="0"/>
              <w:right w:val="single" w:color="000000" w:sz="6" w:space="0"/>
            </w:tcBorders>
            <w:noWrap w:val="0"/>
            <w:vAlign w:val="center"/>
          </w:tcPr>
          <w:p w14:paraId="0FCF4A5B">
            <w:pPr>
              <w:ind w:firstLine="430"/>
              <w:jc w:val="center"/>
              <w:rPr>
                <w:rFonts w:ascii="Arial" w:hAnsi="Arial"/>
                <w:szCs w:val="21"/>
                <w:highlight w:val="none"/>
                <w:lang w:val="zh-CN"/>
              </w:rPr>
            </w:pPr>
          </w:p>
        </w:tc>
      </w:tr>
      <w:tr w14:paraId="0E6B36E8">
        <w:tblPrEx>
          <w:tblCellMar>
            <w:top w:w="0" w:type="dxa"/>
            <w:left w:w="10" w:type="dxa"/>
            <w:bottom w:w="0" w:type="dxa"/>
            <w:right w:w="10" w:type="dxa"/>
          </w:tblCellMar>
        </w:tblPrEx>
        <w:trPr>
          <w:trHeight w:val="284" w:hRule="atLeast"/>
          <w:jc w:val="center"/>
        </w:trPr>
        <w:tc>
          <w:tcPr>
            <w:tcW w:w="665" w:type="dxa"/>
            <w:tcBorders>
              <w:top w:val="single" w:color="000000" w:sz="6" w:space="0"/>
              <w:left w:val="single" w:color="000000" w:sz="6" w:space="0"/>
              <w:bottom w:val="single" w:color="000000" w:sz="6" w:space="0"/>
              <w:right w:val="single" w:color="000000" w:sz="6" w:space="0"/>
            </w:tcBorders>
            <w:noWrap w:val="0"/>
            <w:vAlign w:val="center"/>
          </w:tcPr>
          <w:p w14:paraId="279AA952">
            <w:pPr>
              <w:ind w:firstLine="430"/>
              <w:jc w:val="center"/>
              <w:rPr>
                <w:rFonts w:ascii="Arial" w:hAnsi="Arial"/>
                <w:szCs w:val="21"/>
                <w:highlight w:val="none"/>
                <w:lang w:val="zh-CN"/>
              </w:rPr>
            </w:pPr>
          </w:p>
        </w:tc>
        <w:tc>
          <w:tcPr>
            <w:tcW w:w="1656" w:type="dxa"/>
            <w:tcBorders>
              <w:top w:val="single" w:color="000000" w:sz="6" w:space="0"/>
              <w:left w:val="single" w:color="000000" w:sz="6" w:space="0"/>
              <w:bottom w:val="single" w:color="000000" w:sz="6" w:space="0"/>
              <w:right w:val="single" w:color="000000" w:sz="6" w:space="0"/>
            </w:tcBorders>
            <w:noWrap w:val="0"/>
            <w:vAlign w:val="center"/>
          </w:tcPr>
          <w:p w14:paraId="636AA3AE">
            <w:pPr>
              <w:ind w:firstLine="430"/>
              <w:jc w:val="center"/>
              <w:rPr>
                <w:rFonts w:ascii="Arial" w:hAnsi="Arial"/>
                <w:szCs w:val="21"/>
                <w:highlight w:val="none"/>
                <w:lang w:val="zh-CN"/>
              </w:rPr>
            </w:pPr>
          </w:p>
        </w:tc>
        <w:tc>
          <w:tcPr>
            <w:tcW w:w="2759" w:type="dxa"/>
            <w:tcBorders>
              <w:top w:val="single" w:color="000000" w:sz="6" w:space="0"/>
              <w:left w:val="single" w:color="000000" w:sz="6" w:space="0"/>
              <w:bottom w:val="single" w:color="000000" w:sz="6" w:space="0"/>
              <w:right w:val="single" w:color="000000" w:sz="6" w:space="0"/>
            </w:tcBorders>
            <w:noWrap w:val="0"/>
            <w:vAlign w:val="center"/>
          </w:tcPr>
          <w:p w14:paraId="4CF34FAD">
            <w:pPr>
              <w:ind w:firstLine="430"/>
              <w:jc w:val="center"/>
              <w:rPr>
                <w:rFonts w:ascii="Arial" w:hAnsi="Arial"/>
                <w:szCs w:val="21"/>
                <w:highlight w:val="none"/>
                <w:lang w:val="zh-CN"/>
              </w:rPr>
            </w:pPr>
          </w:p>
        </w:tc>
        <w:tc>
          <w:tcPr>
            <w:tcW w:w="3294" w:type="dxa"/>
            <w:gridSpan w:val="2"/>
            <w:tcBorders>
              <w:top w:val="single" w:color="000000" w:sz="6" w:space="0"/>
              <w:left w:val="single" w:color="000000" w:sz="6" w:space="0"/>
              <w:bottom w:val="single" w:color="000000" w:sz="6" w:space="0"/>
              <w:right w:val="single" w:color="000000" w:sz="6" w:space="0"/>
            </w:tcBorders>
            <w:noWrap w:val="0"/>
            <w:vAlign w:val="center"/>
          </w:tcPr>
          <w:p w14:paraId="5E21CE9B">
            <w:pPr>
              <w:ind w:firstLine="430"/>
              <w:jc w:val="center"/>
              <w:rPr>
                <w:rFonts w:ascii="Arial" w:hAnsi="Arial"/>
                <w:szCs w:val="21"/>
                <w:highlight w:val="none"/>
                <w:lang w:val="zh-CN"/>
              </w:rPr>
            </w:pPr>
          </w:p>
        </w:tc>
        <w:tc>
          <w:tcPr>
            <w:tcW w:w="1038" w:type="dxa"/>
            <w:tcBorders>
              <w:top w:val="single" w:color="000000" w:sz="6" w:space="0"/>
              <w:left w:val="single" w:color="000000" w:sz="6" w:space="0"/>
              <w:bottom w:val="single" w:color="000000" w:sz="6" w:space="0"/>
              <w:right w:val="single" w:color="000000" w:sz="6" w:space="0"/>
            </w:tcBorders>
            <w:noWrap w:val="0"/>
            <w:vAlign w:val="center"/>
          </w:tcPr>
          <w:p w14:paraId="526AD9F8">
            <w:pPr>
              <w:ind w:firstLine="430"/>
              <w:jc w:val="center"/>
              <w:rPr>
                <w:rFonts w:ascii="Arial" w:hAnsi="Arial"/>
                <w:szCs w:val="21"/>
                <w:highlight w:val="none"/>
                <w:lang w:val="zh-CN"/>
              </w:rPr>
            </w:pPr>
          </w:p>
        </w:tc>
      </w:tr>
      <w:tr w14:paraId="0DB6C0FC">
        <w:tblPrEx>
          <w:tblCellMar>
            <w:top w:w="0" w:type="dxa"/>
            <w:left w:w="10" w:type="dxa"/>
            <w:bottom w:w="0" w:type="dxa"/>
            <w:right w:w="10" w:type="dxa"/>
          </w:tblCellMar>
        </w:tblPrEx>
        <w:trPr>
          <w:trHeight w:val="284" w:hRule="atLeast"/>
          <w:jc w:val="center"/>
        </w:trPr>
        <w:tc>
          <w:tcPr>
            <w:tcW w:w="665" w:type="dxa"/>
            <w:tcBorders>
              <w:top w:val="single" w:color="000000" w:sz="6" w:space="0"/>
              <w:left w:val="single" w:color="000000" w:sz="6" w:space="0"/>
              <w:bottom w:val="single" w:color="000000" w:sz="6" w:space="0"/>
              <w:right w:val="single" w:color="000000" w:sz="6" w:space="0"/>
            </w:tcBorders>
            <w:noWrap w:val="0"/>
            <w:vAlign w:val="center"/>
          </w:tcPr>
          <w:p w14:paraId="539C5F06">
            <w:pPr>
              <w:ind w:firstLine="430"/>
              <w:jc w:val="center"/>
              <w:rPr>
                <w:rFonts w:ascii="Arial" w:hAnsi="Arial"/>
                <w:szCs w:val="21"/>
                <w:highlight w:val="none"/>
                <w:lang w:val="zh-CN"/>
              </w:rPr>
            </w:pPr>
          </w:p>
        </w:tc>
        <w:tc>
          <w:tcPr>
            <w:tcW w:w="1656" w:type="dxa"/>
            <w:tcBorders>
              <w:top w:val="single" w:color="000000" w:sz="6" w:space="0"/>
              <w:left w:val="single" w:color="000000" w:sz="6" w:space="0"/>
              <w:bottom w:val="single" w:color="000000" w:sz="6" w:space="0"/>
              <w:right w:val="single" w:color="000000" w:sz="6" w:space="0"/>
            </w:tcBorders>
            <w:noWrap w:val="0"/>
            <w:vAlign w:val="center"/>
          </w:tcPr>
          <w:p w14:paraId="0066D3F8">
            <w:pPr>
              <w:ind w:firstLine="430"/>
              <w:jc w:val="center"/>
              <w:rPr>
                <w:rFonts w:ascii="Arial" w:hAnsi="Arial"/>
                <w:szCs w:val="21"/>
                <w:highlight w:val="none"/>
                <w:lang w:val="zh-CN"/>
              </w:rPr>
            </w:pPr>
          </w:p>
        </w:tc>
        <w:tc>
          <w:tcPr>
            <w:tcW w:w="2759" w:type="dxa"/>
            <w:tcBorders>
              <w:top w:val="single" w:color="000000" w:sz="6" w:space="0"/>
              <w:left w:val="single" w:color="000000" w:sz="6" w:space="0"/>
              <w:bottom w:val="single" w:color="000000" w:sz="6" w:space="0"/>
              <w:right w:val="single" w:color="000000" w:sz="6" w:space="0"/>
            </w:tcBorders>
            <w:noWrap w:val="0"/>
            <w:vAlign w:val="center"/>
          </w:tcPr>
          <w:p w14:paraId="78825559">
            <w:pPr>
              <w:ind w:firstLine="430"/>
              <w:jc w:val="center"/>
              <w:rPr>
                <w:rFonts w:ascii="Arial" w:hAnsi="Arial"/>
                <w:szCs w:val="21"/>
                <w:highlight w:val="none"/>
                <w:lang w:val="zh-CN"/>
              </w:rPr>
            </w:pPr>
          </w:p>
        </w:tc>
        <w:tc>
          <w:tcPr>
            <w:tcW w:w="3294" w:type="dxa"/>
            <w:gridSpan w:val="2"/>
            <w:tcBorders>
              <w:top w:val="single" w:color="000000" w:sz="6" w:space="0"/>
              <w:left w:val="single" w:color="000000" w:sz="6" w:space="0"/>
              <w:bottom w:val="single" w:color="000000" w:sz="6" w:space="0"/>
              <w:right w:val="single" w:color="000000" w:sz="6" w:space="0"/>
            </w:tcBorders>
            <w:noWrap w:val="0"/>
            <w:vAlign w:val="center"/>
          </w:tcPr>
          <w:p w14:paraId="4830F496">
            <w:pPr>
              <w:ind w:firstLine="430"/>
              <w:jc w:val="center"/>
              <w:rPr>
                <w:rFonts w:ascii="Arial" w:hAnsi="Arial"/>
                <w:szCs w:val="21"/>
                <w:highlight w:val="none"/>
                <w:lang w:val="zh-CN"/>
              </w:rPr>
            </w:pPr>
          </w:p>
        </w:tc>
        <w:tc>
          <w:tcPr>
            <w:tcW w:w="1038" w:type="dxa"/>
            <w:tcBorders>
              <w:top w:val="single" w:color="000000" w:sz="6" w:space="0"/>
              <w:left w:val="single" w:color="000000" w:sz="6" w:space="0"/>
              <w:bottom w:val="single" w:color="000000" w:sz="6" w:space="0"/>
              <w:right w:val="single" w:color="000000" w:sz="6" w:space="0"/>
            </w:tcBorders>
            <w:noWrap w:val="0"/>
            <w:vAlign w:val="center"/>
          </w:tcPr>
          <w:p w14:paraId="529B86C5">
            <w:pPr>
              <w:ind w:firstLine="430"/>
              <w:jc w:val="center"/>
              <w:rPr>
                <w:rFonts w:ascii="Arial" w:hAnsi="Arial"/>
                <w:szCs w:val="21"/>
                <w:highlight w:val="none"/>
                <w:lang w:val="zh-CN"/>
              </w:rPr>
            </w:pPr>
          </w:p>
        </w:tc>
      </w:tr>
    </w:tbl>
    <w:p w14:paraId="741C5FA7">
      <w:pPr>
        <w:widowControl/>
        <w:shd w:val="clear" w:color="auto" w:fill="FFFFFF"/>
        <w:spacing w:line="360" w:lineRule="auto"/>
        <w:ind w:firstLine="430"/>
        <w:jc w:val="left"/>
        <w:rPr>
          <w:rFonts w:ascii="Arial" w:hAnsi="Arial"/>
          <w:szCs w:val="21"/>
          <w:highlight w:val="none"/>
        </w:rPr>
      </w:pPr>
      <w:r>
        <w:rPr>
          <w:rFonts w:ascii="Arial" w:hAnsi="Arial"/>
          <w:szCs w:val="21"/>
          <w:highlight w:val="none"/>
        </w:rPr>
        <w:t>说明：</w:t>
      </w:r>
      <w:r>
        <w:rPr>
          <w:rFonts w:hint="eastAsia" w:ascii="Arial" w:hAnsi="Arial"/>
          <w:szCs w:val="21"/>
          <w:highlight w:val="none"/>
        </w:rPr>
        <w:t>磋商响应文件商务部分内容响应存在正偏离或负偏离</w:t>
      </w:r>
      <w:r>
        <w:rPr>
          <w:rFonts w:hint="eastAsia" w:ascii="Arial" w:hAnsi="Arial"/>
          <w:szCs w:val="21"/>
          <w:highlight w:val="none"/>
          <w:lang w:val="en-US" w:eastAsia="zh-CN"/>
        </w:rPr>
        <w:t>或者无偏离</w:t>
      </w:r>
      <w:r>
        <w:rPr>
          <w:rFonts w:hint="eastAsia" w:ascii="Arial" w:hAnsi="Arial"/>
          <w:szCs w:val="21"/>
          <w:highlight w:val="none"/>
        </w:rPr>
        <w:t>的，请在本表中逐条列出。未列出的，视为响应磋商文件要求。</w:t>
      </w:r>
      <w:r>
        <w:rPr>
          <w:rFonts w:ascii="Arial" w:hAnsi="Arial"/>
          <w:szCs w:val="21"/>
          <w:highlight w:val="none"/>
        </w:rPr>
        <w:t>如果行数不够，请自行增加。</w:t>
      </w:r>
    </w:p>
    <w:p w14:paraId="4AF59223">
      <w:pPr>
        <w:widowControl/>
        <w:shd w:val="clear" w:color="auto" w:fill="FFFFFF"/>
        <w:spacing w:line="360" w:lineRule="auto"/>
        <w:ind w:firstLine="430"/>
        <w:jc w:val="left"/>
        <w:rPr>
          <w:rFonts w:ascii="Arial" w:hAnsi="Arial"/>
          <w:szCs w:val="21"/>
          <w:highlight w:val="none"/>
        </w:rPr>
      </w:pPr>
    </w:p>
    <w:p w14:paraId="7AA4BD56">
      <w:pPr>
        <w:widowControl/>
        <w:shd w:val="clear" w:color="auto" w:fill="FFFFFF"/>
        <w:spacing w:line="360" w:lineRule="auto"/>
        <w:ind w:firstLine="430"/>
        <w:jc w:val="left"/>
        <w:rPr>
          <w:rFonts w:ascii="Arial" w:hAnsi="Arial"/>
          <w:szCs w:val="21"/>
          <w:highlight w:val="none"/>
        </w:rPr>
      </w:pPr>
      <w:r>
        <w:rPr>
          <w:rFonts w:hint="eastAsia" w:ascii="Arial" w:hAnsi="Arial"/>
          <w:szCs w:val="21"/>
          <w:highlight w:val="none"/>
        </w:rPr>
        <w:t>供应商名称（加盖电子公章）：</w:t>
      </w:r>
      <w:r>
        <w:rPr>
          <w:rFonts w:ascii="Arial" w:hAnsi="Arial"/>
          <w:szCs w:val="21"/>
          <w:highlight w:val="none"/>
          <w:u w:val="single"/>
        </w:rPr>
        <w:t xml:space="preserve">            </w:t>
      </w:r>
    </w:p>
    <w:p w14:paraId="394D3FBD">
      <w:pPr>
        <w:widowControl/>
        <w:shd w:val="clear" w:color="auto" w:fill="FFFFFF"/>
        <w:spacing w:line="360" w:lineRule="auto"/>
        <w:ind w:firstLine="430"/>
        <w:jc w:val="left"/>
        <w:rPr>
          <w:rFonts w:ascii="Arial" w:hAnsi="Arial"/>
          <w:szCs w:val="21"/>
          <w:highlight w:val="none"/>
        </w:rPr>
      </w:pPr>
      <w:r>
        <w:rPr>
          <w:rFonts w:ascii="Arial" w:hAnsi="Arial"/>
          <w:szCs w:val="21"/>
          <w:highlight w:val="none"/>
        </w:rPr>
        <w:t>日    期：   年    月    日</w:t>
      </w:r>
    </w:p>
    <w:p w14:paraId="5F04CBCC">
      <w:pPr>
        <w:widowControl/>
        <w:shd w:val="clear" w:color="auto" w:fill="FFFFFF"/>
        <w:spacing w:line="360" w:lineRule="auto"/>
        <w:ind w:firstLine="431"/>
        <w:jc w:val="left"/>
        <w:rPr>
          <w:rFonts w:ascii="Arial" w:hAnsi="Arial"/>
          <w:b/>
          <w:bCs/>
          <w:szCs w:val="21"/>
          <w:highlight w:val="none"/>
          <w:lang w:val="zh-CN"/>
        </w:rPr>
      </w:pPr>
    </w:p>
    <w:p w14:paraId="65885B14">
      <w:pPr>
        <w:widowControl/>
        <w:shd w:val="clear" w:color="auto" w:fill="FFFFFF"/>
        <w:spacing w:line="360" w:lineRule="auto"/>
        <w:ind w:firstLine="431"/>
        <w:jc w:val="left"/>
        <w:rPr>
          <w:rFonts w:ascii="Arial" w:hAnsi="Arial"/>
          <w:b/>
          <w:bCs/>
          <w:szCs w:val="21"/>
          <w:highlight w:val="none"/>
          <w:lang w:val="zh-CN"/>
        </w:rPr>
      </w:pPr>
    </w:p>
    <w:p w14:paraId="17F92315">
      <w:pPr>
        <w:widowControl/>
        <w:shd w:val="clear" w:color="auto" w:fill="FFFFFF"/>
        <w:spacing w:line="360" w:lineRule="auto"/>
        <w:ind w:firstLine="431"/>
        <w:jc w:val="left"/>
        <w:rPr>
          <w:rFonts w:ascii="Arial" w:hAnsi="Arial"/>
          <w:b/>
          <w:bCs/>
          <w:szCs w:val="21"/>
          <w:highlight w:val="none"/>
          <w:lang w:val="zh-CN"/>
        </w:rPr>
      </w:pPr>
    </w:p>
    <w:p w14:paraId="5BFF8241">
      <w:pPr>
        <w:widowControl/>
        <w:shd w:val="clear" w:color="auto" w:fill="FFFFFF"/>
        <w:spacing w:line="360" w:lineRule="auto"/>
        <w:ind w:firstLine="431"/>
        <w:jc w:val="left"/>
        <w:rPr>
          <w:rFonts w:ascii="Arial" w:hAnsi="Arial"/>
          <w:b/>
          <w:bCs/>
          <w:szCs w:val="21"/>
          <w:highlight w:val="none"/>
          <w:lang w:val="zh-CN"/>
        </w:rPr>
      </w:pPr>
    </w:p>
    <w:p w14:paraId="72786A48">
      <w:pPr>
        <w:widowControl/>
        <w:shd w:val="clear" w:color="auto" w:fill="FFFFFF"/>
        <w:spacing w:line="360" w:lineRule="auto"/>
        <w:ind w:firstLine="431"/>
        <w:jc w:val="left"/>
        <w:rPr>
          <w:rFonts w:ascii="Arial" w:hAnsi="Arial"/>
          <w:b/>
          <w:bCs/>
          <w:szCs w:val="21"/>
          <w:highlight w:val="none"/>
          <w:lang w:val="zh-CN"/>
        </w:rPr>
      </w:pPr>
    </w:p>
    <w:bookmarkEnd w:id="60"/>
    <w:bookmarkEnd w:id="61"/>
    <w:bookmarkEnd w:id="62"/>
    <w:bookmarkEnd w:id="63"/>
    <w:bookmarkEnd w:id="64"/>
    <w:bookmarkEnd w:id="65"/>
    <w:bookmarkEnd w:id="66"/>
    <w:bookmarkEnd w:id="67"/>
    <w:p w14:paraId="0ADC002A">
      <w:pPr>
        <w:ind w:firstLine="431"/>
        <w:outlineLvl w:val="2"/>
        <w:rPr>
          <w:rFonts w:ascii="Arial" w:hAnsi="Arial"/>
          <w:sz w:val="28"/>
          <w:szCs w:val="28"/>
          <w:highlight w:val="none"/>
        </w:rPr>
      </w:pPr>
      <w:r>
        <w:rPr>
          <w:rFonts w:ascii="Arial" w:hAnsi="Arial"/>
          <w:b/>
          <w:bCs/>
          <w:szCs w:val="21"/>
          <w:highlight w:val="none"/>
        </w:rPr>
        <w:br w:type="page" w:clear="all"/>
      </w:r>
      <w:bookmarkStart w:id="68" w:name="_Toc19168"/>
      <w:r>
        <w:rPr>
          <w:rFonts w:hint="eastAsia" w:ascii="Arial" w:hAnsi="Arial"/>
          <w:sz w:val="28"/>
          <w:szCs w:val="28"/>
          <w:highlight w:val="none"/>
        </w:rPr>
        <w:t>6、</w:t>
      </w:r>
      <w:bookmarkEnd w:id="68"/>
      <w:r>
        <w:rPr>
          <w:rFonts w:hint="eastAsia" w:ascii="Arial" w:hAnsi="Arial"/>
          <w:sz w:val="28"/>
          <w:szCs w:val="28"/>
          <w:highlight w:val="none"/>
        </w:rPr>
        <w:t>采购需求条款偏离表</w:t>
      </w:r>
    </w:p>
    <w:p w14:paraId="3B73C978">
      <w:pPr>
        <w:spacing w:before="312" w:after="312"/>
        <w:ind w:firstLine="431"/>
        <w:rPr>
          <w:rFonts w:ascii="Arial" w:hAnsi="Arial"/>
          <w:b/>
          <w:bCs/>
          <w:szCs w:val="21"/>
          <w:highlight w:val="none"/>
        </w:rPr>
      </w:pPr>
    </w:p>
    <w:p w14:paraId="36D134B5">
      <w:pPr>
        <w:ind w:firstLine="431"/>
        <w:rPr>
          <w:rFonts w:ascii="Arial" w:hAnsi="Arial"/>
          <w:b/>
          <w:szCs w:val="21"/>
          <w:highlight w:val="none"/>
        </w:rPr>
      </w:pPr>
    </w:p>
    <w:p w14:paraId="7E5B5858">
      <w:pPr>
        <w:widowControl/>
        <w:shd w:val="clear" w:color="auto" w:fill="FFFFFF"/>
        <w:spacing w:before="312" w:line="360" w:lineRule="auto"/>
        <w:ind w:firstLine="733"/>
        <w:jc w:val="center"/>
        <w:rPr>
          <w:rFonts w:ascii="Arial" w:hAnsi="Arial"/>
          <w:b/>
          <w:sz w:val="36"/>
          <w:szCs w:val="36"/>
          <w:highlight w:val="none"/>
        </w:rPr>
      </w:pPr>
      <w:r>
        <w:rPr>
          <w:rFonts w:ascii="Arial" w:hAnsi="Arial"/>
          <w:b/>
          <w:sz w:val="36"/>
          <w:szCs w:val="36"/>
          <w:highlight w:val="none"/>
        </w:rPr>
        <w:t>采购需求条款偏离表</w:t>
      </w:r>
    </w:p>
    <w:p w14:paraId="114BD1D4">
      <w:pPr>
        <w:ind w:firstLine="430"/>
        <w:rPr>
          <w:rFonts w:ascii="Arial" w:hAnsi="Arial"/>
          <w:szCs w:val="21"/>
          <w:highlight w:val="none"/>
          <w:lang w:val="zh-CN"/>
        </w:rPr>
      </w:pPr>
      <w:r>
        <w:rPr>
          <w:rFonts w:ascii="Arial" w:hAnsi="Arial"/>
          <w:szCs w:val="21"/>
          <w:highlight w:val="none"/>
          <w:lang w:val="zh-CN"/>
        </w:rPr>
        <w:t xml:space="preserve">                        </w:t>
      </w:r>
    </w:p>
    <w:p w14:paraId="3821A46B">
      <w:pPr>
        <w:ind w:firstLine="430"/>
        <w:rPr>
          <w:rFonts w:ascii="Arial" w:hAnsi="Arial"/>
          <w:szCs w:val="21"/>
          <w:highlight w:val="none"/>
        </w:rPr>
      </w:pPr>
      <w:r>
        <w:rPr>
          <w:rFonts w:ascii="Arial" w:hAnsi="Arial"/>
          <w:szCs w:val="21"/>
          <w:highlight w:val="none"/>
        </w:rPr>
        <w:t xml:space="preserve">                                         </w:t>
      </w:r>
    </w:p>
    <w:tbl>
      <w:tblPr>
        <w:tblStyle w:val="30"/>
        <w:tblW w:w="0" w:type="auto"/>
        <w:jc w:val="center"/>
        <w:tblLayout w:type="fixed"/>
        <w:tblCellMar>
          <w:top w:w="0" w:type="dxa"/>
          <w:left w:w="10" w:type="dxa"/>
          <w:bottom w:w="0" w:type="dxa"/>
          <w:right w:w="10" w:type="dxa"/>
        </w:tblCellMar>
      </w:tblPr>
      <w:tblGrid>
        <w:gridCol w:w="665"/>
        <w:gridCol w:w="2549"/>
        <w:gridCol w:w="2820"/>
        <w:gridCol w:w="702"/>
        <w:gridCol w:w="1638"/>
        <w:gridCol w:w="1038"/>
      </w:tblGrid>
      <w:tr w14:paraId="7B2B635C">
        <w:tblPrEx>
          <w:tblCellMar>
            <w:top w:w="0" w:type="dxa"/>
            <w:left w:w="10" w:type="dxa"/>
            <w:bottom w:w="0" w:type="dxa"/>
            <w:right w:w="10" w:type="dxa"/>
          </w:tblCellMar>
        </w:tblPrEx>
        <w:trPr>
          <w:trHeight w:val="284" w:hRule="atLeast"/>
          <w:jc w:val="center"/>
        </w:trPr>
        <w:tc>
          <w:tcPr>
            <w:tcW w:w="6736" w:type="dxa"/>
            <w:gridSpan w:val="4"/>
            <w:tcBorders>
              <w:top w:val="nil"/>
              <w:left w:val="nil"/>
              <w:bottom w:val="single" w:color="000000" w:sz="6" w:space="0"/>
              <w:right w:val="nil"/>
            </w:tcBorders>
            <w:noWrap w:val="0"/>
            <w:vAlign w:val="center"/>
          </w:tcPr>
          <w:p w14:paraId="1D992AAE">
            <w:pPr>
              <w:ind w:firstLine="430"/>
              <w:jc w:val="left"/>
              <w:rPr>
                <w:rFonts w:ascii="Arial" w:hAnsi="Arial"/>
                <w:szCs w:val="21"/>
                <w:highlight w:val="none"/>
                <w:lang w:val="zh-CN"/>
              </w:rPr>
            </w:pPr>
            <w:r>
              <w:rPr>
                <w:rFonts w:ascii="Arial" w:hAnsi="Arial"/>
                <w:szCs w:val="21"/>
                <w:highlight w:val="none"/>
                <w:lang w:val="zh-CN"/>
              </w:rPr>
              <w:t>项目名称：</w:t>
            </w:r>
          </w:p>
        </w:tc>
        <w:tc>
          <w:tcPr>
            <w:tcW w:w="2676" w:type="dxa"/>
            <w:gridSpan w:val="2"/>
            <w:tcBorders>
              <w:top w:val="nil"/>
              <w:left w:val="nil"/>
              <w:bottom w:val="single" w:color="000000" w:sz="6" w:space="0"/>
              <w:right w:val="nil"/>
            </w:tcBorders>
            <w:noWrap w:val="0"/>
            <w:vAlign w:val="center"/>
          </w:tcPr>
          <w:p w14:paraId="26F02176">
            <w:pPr>
              <w:ind w:firstLine="430"/>
              <w:jc w:val="left"/>
              <w:rPr>
                <w:rFonts w:ascii="Arial" w:hAnsi="Arial"/>
                <w:szCs w:val="21"/>
                <w:highlight w:val="none"/>
                <w:lang w:val="zh-CN"/>
              </w:rPr>
            </w:pPr>
            <w:r>
              <w:rPr>
                <w:rFonts w:ascii="Arial" w:hAnsi="Arial"/>
                <w:szCs w:val="21"/>
                <w:highlight w:val="none"/>
                <w:lang w:val="zh-CN"/>
              </w:rPr>
              <w:t xml:space="preserve">项目编号： </w:t>
            </w:r>
          </w:p>
        </w:tc>
      </w:tr>
      <w:tr w14:paraId="4363CC2A">
        <w:tblPrEx>
          <w:tblCellMar>
            <w:top w:w="0" w:type="dxa"/>
            <w:left w:w="10" w:type="dxa"/>
            <w:bottom w:w="0" w:type="dxa"/>
            <w:right w:w="10" w:type="dxa"/>
          </w:tblCellMar>
        </w:tblPrEx>
        <w:trPr>
          <w:trHeight w:val="284" w:hRule="atLeast"/>
          <w:jc w:val="center"/>
        </w:trPr>
        <w:tc>
          <w:tcPr>
            <w:tcW w:w="665" w:type="dxa"/>
            <w:tcBorders>
              <w:top w:val="single" w:color="000000" w:sz="6" w:space="0"/>
              <w:left w:val="single" w:color="000000" w:sz="6" w:space="0"/>
              <w:bottom w:val="single" w:color="000000" w:sz="6" w:space="0"/>
              <w:right w:val="single" w:color="000000" w:sz="6" w:space="0"/>
            </w:tcBorders>
            <w:noWrap w:val="0"/>
            <w:vAlign w:val="center"/>
          </w:tcPr>
          <w:p w14:paraId="5BA77DCC">
            <w:pPr>
              <w:jc w:val="both"/>
              <w:rPr>
                <w:rFonts w:ascii="Arial" w:hAnsi="Arial"/>
                <w:szCs w:val="21"/>
                <w:highlight w:val="none"/>
                <w:lang w:val="zh-CN"/>
              </w:rPr>
            </w:pPr>
            <w:r>
              <w:rPr>
                <w:rFonts w:ascii="Arial" w:hAnsi="Arial"/>
                <w:szCs w:val="21"/>
                <w:highlight w:val="none"/>
                <w:lang w:val="zh-CN"/>
              </w:rPr>
              <w:t>序号</w:t>
            </w:r>
          </w:p>
        </w:tc>
        <w:tc>
          <w:tcPr>
            <w:tcW w:w="2549" w:type="dxa"/>
            <w:tcBorders>
              <w:top w:val="single" w:color="000000" w:sz="6" w:space="0"/>
              <w:left w:val="single" w:color="000000" w:sz="6" w:space="0"/>
              <w:bottom w:val="single" w:color="000000" w:sz="6" w:space="0"/>
              <w:right w:val="single" w:color="000000" w:sz="6" w:space="0"/>
            </w:tcBorders>
            <w:noWrap w:val="0"/>
            <w:vAlign w:val="center"/>
          </w:tcPr>
          <w:p w14:paraId="5724EF90">
            <w:pPr>
              <w:ind w:firstLine="430"/>
              <w:jc w:val="center"/>
              <w:rPr>
                <w:rFonts w:ascii="Arial" w:hAnsi="Arial"/>
                <w:szCs w:val="21"/>
                <w:highlight w:val="none"/>
                <w:lang w:val="zh-CN"/>
              </w:rPr>
            </w:pPr>
            <w:r>
              <w:rPr>
                <w:rFonts w:ascii="Arial" w:hAnsi="Arial"/>
                <w:szCs w:val="21"/>
                <w:highlight w:val="none"/>
                <w:lang w:val="zh-CN"/>
              </w:rPr>
              <w:t>采购文件条目号</w:t>
            </w:r>
          </w:p>
        </w:tc>
        <w:tc>
          <w:tcPr>
            <w:tcW w:w="2820" w:type="dxa"/>
            <w:tcBorders>
              <w:top w:val="single" w:color="000000" w:sz="6" w:space="0"/>
              <w:left w:val="single" w:color="000000" w:sz="6" w:space="0"/>
              <w:bottom w:val="single" w:color="000000" w:sz="6" w:space="0"/>
              <w:right w:val="single" w:color="000000" w:sz="6" w:space="0"/>
            </w:tcBorders>
            <w:noWrap w:val="0"/>
            <w:vAlign w:val="center"/>
          </w:tcPr>
          <w:p w14:paraId="237846A5">
            <w:pPr>
              <w:ind w:firstLine="431"/>
              <w:jc w:val="center"/>
              <w:rPr>
                <w:rFonts w:ascii="Arial" w:hAnsi="Arial"/>
                <w:b/>
                <w:szCs w:val="21"/>
                <w:highlight w:val="none"/>
              </w:rPr>
            </w:pPr>
            <w:r>
              <w:rPr>
                <w:rFonts w:hint="eastAsia" w:ascii="Arial" w:hAnsi="Arial"/>
                <w:b/>
                <w:szCs w:val="21"/>
                <w:highlight w:val="none"/>
              </w:rPr>
              <w:t>条款内容</w:t>
            </w:r>
          </w:p>
        </w:tc>
        <w:tc>
          <w:tcPr>
            <w:tcW w:w="2340" w:type="dxa"/>
            <w:gridSpan w:val="2"/>
            <w:tcBorders>
              <w:top w:val="single" w:color="000000" w:sz="6" w:space="0"/>
              <w:left w:val="single" w:color="000000" w:sz="6" w:space="0"/>
              <w:bottom w:val="single" w:color="000000" w:sz="6" w:space="0"/>
              <w:right w:val="single" w:color="000000" w:sz="6" w:space="0"/>
            </w:tcBorders>
            <w:noWrap w:val="0"/>
            <w:vAlign w:val="center"/>
          </w:tcPr>
          <w:p w14:paraId="44E9BBE8">
            <w:pPr>
              <w:ind w:firstLine="430"/>
              <w:jc w:val="center"/>
              <w:rPr>
                <w:rFonts w:ascii="Arial" w:hAnsi="Arial"/>
                <w:szCs w:val="21"/>
                <w:highlight w:val="none"/>
                <w:lang w:val="zh-CN"/>
              </w:rPr>
            </w:pPr>
            <w:r>
              <w:rPr>
                <w:rFonts w:ascii="Arial" w:hAnsi="Arial"/>
                <w:szCs w:val="21"/>
                <w:highlight w:val="none"/>
                <w:lang w:val="zh-CN"/>
              </w:rPr>
              <w:t>磋商响应</w:t>
            </w:r>
          </w:p>
        </w:tc>
        <w:tc>
          <w:tcPr>
            <w:tcW w:w="1038" w:type="dxa"/>
            <w:tcBorders>
              <w:top w:val="single" w:color="000000" w:sz="6" w:space="0"/>
              <w:left w:val="single" w:color="000000" w:sz="6" w:space="0"/>
              <w:bottom w:val="single" w:color="000000" w:sz="6" w:space="0"/>
              <w:right w:val="single" w:color="000000" w:sz="6" w:space="0"/>
            </w:tcBorders>
            <w:noWrap w:val="0"/>
            <w:vAlign w:val="center"/>
          </w:tcPr>
          <w:p w14:paraId="65761AC0">
            <w:pPr>
              <w:ind w:firstLine="430"/>
              <w:jc w:val="center"/>
              <w:rPr>
                <w:rFonts w:ascii="Arial" w:hAnsi="Arial"/>
                <w:szCs w:val="21"/>
                <w:highlight w:val="none"/>
                <w:lang w:val="zh-CN"/>
              </w:rPr>
            </w:pPr>
            <w:r>
              <w:rPr>
                <w:rFonts w:ascii="Arial" w:hAnsi="Arial"/>
                <w:szCs w:val="21"/>
                <w:highlight w:val="none"/>
                <w:lang w:val="zh-CN"/>
              </w:rPr>
              <w:t>偏离说明</w:t>
            </w:r>
          </w:p>
        </w:tc>
      </w:tr>
      <w:tr w14:paraId="0C43D5C1">
        <w:tblPrEx>
          <w:tblCellMar>
            <w:top w:w="0" w:type="dxa"/>
            <w:left w:w="10" w:type="dxa"/>
            <w:bottom w:w="0" w:type="dxa"/>
            <w:right w:w="10" w:type="dxa"/>
          </w:tblCellMar>
        </w:tblPrEx>
        <w:trPr>
          <w:trHeight w:val="284" w:hRule="atLeast"/>
          <w:jc w:val="center"/>
        </w:trPr>
        <w:tc>
          <w:tcPr>
            <w:tcW w:w="665" w:type="dxa"/>
            <w:tcBorders>
              <w:top w:val="single" w:color="000000" w:sz="6" w:space="0"/>
              <w:left w:val="single" w:color="000000" w:sz="6" w:space="0"/>
              <w:bottom w:val="single" w:color="000000" w:sz="6" w:space="0"/>
              <w:right w:val="single" w:color="000000" w:sz="6" w:space="0"/>
            </w:tcBorders>
            <w:noWrap w:val="0"/>
            <w:vAlign w:val="center"/>
          </w:tcPr>
          <w:p w14:paraId="25FCBE9E">
            <w:pPr>
              <w:ind w:firstLine="430"/>
              <w:jc w:val="center"/>
              <w:rPr>
                <w:rFonts w:ascii="Arial" w:hAnsi="Arial"/>
                <w:szCs w:val="21"/>
                <w:highlight w:val="none"/>
                <w:lang w:val="zh-CN"/>
              </w:rPr>
            </w:pPr>
          </w:p>
        </w:tc>
        <w:tc>
          <w:tcPr>
            <w:tcW w:w="2549" w:type="dxa"/>
            <w:tcBorders>
              <w:top w:val="single" w:color="000000" w:sz="6" w:space="0"/>
              <w:left w:val="single" w:color="000000" w:sz="6" w:space="0"/>
              <w:bottom w:val="single" w:color="000000" w:sz="6" w:space="0"/>
              <w:right w:val="single" w:color="000000" w:sz="6" w:space="0"/>
            </w:tcBorders>
            <w:noWrap w:val="0"/>
            <w:vAlign w:val="center"/>
          </w:tcPr>
          <w:p w14:paraId="15BD76A3">
            <w:pPr>
              <w:ind w:firstLine="430"/>
              <w:jc w:val="center"/>
              <w:rPr>
                <w:rFonts w:ascii="Arial" w:hAnsi="Arial"/>
                <w:szCs w:val="21"/>
                <w:highlight w:val="none"/>
                <w:lang w:val="zh-CN"/>
              </w:rPr>
            </w:pPr>
          </w:p>
        </w:tc>
        <w:tc>
          <w:tcPr>
            <w:tcW w:w="2820" w:type="dxa"/>
            <w:tcBorders>
              <w:top w:val="single" w:color="000000" w:sz="6" w:space="0"/>
              <w:left w:val="single" w:color="000000" w:sz="6" w:space="0"/>
              <w:bottom w:val="single" w:color="000000" w:sz="6" w:space="0"/>
              <w:right w:val="single" w:color="000000" w:sz="6" w:space="0"/>
            </w:tcBorders>
            <w:noWrap w:val="0"/>
            <w:vAlign w:val="center"/>
          </w:tcPr>
          <w:p w14:paraId="666A5183">
            <w:pPr>
              <w:ind w:firstLine="430"/>
              <w:jc w:val="center"/>
              <w:rPr>
                <w:rFonts w:ascii="Arial" w:hAnsi="Arial"/>
                <w:szCs w:val="21"/>
                <w:highlight w:val="none"/>
                <w:lang w:val="zh-CN"/>
              </w:rPr>
            </w:pPr>
          </w:p>
        </w:tc>
        <w:tc>
          <w:tcPr>
            <w:tcW w:w="2340" w:type="dxa"/>
            <w:gridSpan w:val="2"/>
            <w:tcBorders>
              <w:top w:val="single" w:color="000000" w:sz="6" w:space="0"/>
              <w:left w:val="single" w:color="000000" w:sz="6" w:space="0"/>
              <w:bottom w:val="single" w:color="000000" w:sz="6" w:space="0"/>
              <w:right w:val="single" w:color="000000" w:sz="6" w:space="0"/>
            </w:tcBorders>
            <w:noWrap w:val="0"/>
            <w:vAlign w:val="center"/>
          </w:tcPr>
          <w:p w14:paraId="2D85DAA2">
            <w:pPr>
              <w:ind w:firstLine="430"/>
              <w:jc w:val="center"/>
              <w:rPr>
                <w:rFonts w:ascii="Arial" w:hAnsi="Arial"/>
                <w:szCs w:val="21"/>
                <w:highlight w:val="none"/>
                <w:lang w:val="zh-CN"/>
              </w:rPr>
            </w:pPr>
          </w:p>
        </w:tc>
        <w:tc>
          <w:tcPr>
            <w:tcW w:w="1038" w:type="dxa"/>
            <w:tcBorders>
              <w:top w:val="single" w:color="000000" w:sz="6" w:space="0"/>
              <w:left w:val="single" w:color="000000" w:sz="6" w:space="0"/>
              <w:bottom w:val="single" w:color="000000" w:sz="6" w:space="0"/>
              <w:right w:val="single" w:color="000000" w:sz="6" w:space="0"/>
            </w:tcBorders>
            <w:noWrap w:val="0"/>
            <w:vAlign w:val="center"/>
          </w:tcPr>
          <w:p w14:paraId="662F46E0">
            <w:pPr>
              <w:ind w:firstLine="430"/>
              <w:jc w:val="center"/>
              <w:rPr>
                <w:rFonts w:ascii="Arial" w:hAnsi="Arial"/>
                <w:szCs w:val="21"/>
                <w:highlight w:val="none"/>
                <w:lang w:val="zh-CN"/>
              </w:rPr>
            </w:pPr>
          </w:p>
        </w:tc>
      </w:tr>
      <w:tr w14:paraId="026A395D">
        <w:tblPrEx>
          <w:tblCellMar>
            <w:top w:w="0" w:type="dxa"/>
            <w:left w:w="10" w:type="dxa"/>
            <w:bottom w:w="0" w:type="dxa"/>
            <w:right w:w="10" w:type="dxa"/>
          </w:tblCellMar>
        </w:tblPrEx>
        <w:trPr>
          <w:trHeight w:val="284" w:hRule="atLeast"/>
          <w:jc w:val="center"/>
        </w:trPr>
        <w:tc>
          <w:tcPr>
            <w:tcW w:w="665" w:type="dxa"/>
            <w:tcBorders>
              <w:top w:val="single" w:color="000000" w:sz="6" w:space="0"/>
              <w:left w:val="single" w:color="000000" w:sz="6" w:space="0"/>
              <w:bottom w:val="single" w:color="000000" w:sz="6" w:space="0"/>
              <w:right w:val="single" w:color="000000" w:sz="6" w:space="0"/>
            </w:tcBorders>
            <w:noWrap w:val="0"/>
            <w:vAlign w:val="center"/>
          </w:tcPr>
          <w:p w14:paraId="3F736B4F">
            <w:pPr>
              <w:ind w:firstLine="430"/>
              <w:jc w:val="center"/>
              <w:rPr>
                <w:rFonts w:ascii="Arial" w:hAnsi="Arial"/>
                <w:szCs w:val="21"/>
                <w:highlight w:val="none"/>
                <w:lang w:val="zh-CN"/>
              </w:rPr>
            </w:pPr>
          </w:p>
        </w:tc>
        <w:tc>
          <w:tcPr>
            <w:tcW w:w="2549" w:type="dxa"/>
            <w:tcBorders>
              <w:top w:val="single" w:color="000000" w:sz="6" w:space="0"/>
              <w:left w:val="single" w:color="000000" w:sz="6" w:space="0"/>
              <w:bottom w:val="single" w:color="000000" w:sz="6" w:space="0"/>
              <w:right w:val="single" w:color="000000" w:sz="6" w:space="0"/>
            </w:tcBorders>
            <w:noWrap w:val="0"/>
            <w:vAlign w:val="center"/>
          </w:tcPr>
          <w:p w14:paraId="755F51D9">
            <w:pPr>
              <w:ind w:firstLine="430"/>
              <w:jc w:val="center"/>
              <w:rPr>
                <w:rFonts w:ascii="Arial" w:hAnsi="Arial"/>
                <w:szCs w:val="21"/>
                <w:highlight w:val="none"/>
                <w:lang w:val="zh-CN"/>
              </w:rPr>
            </w:pPr>
          </w:p>
        </w:tc>
        <w:tc>
          <w:tcPr>
            <w:tcW w:w="2820" w:type="dxa"/>
            <w:tcBorders>
              <w:top w:val="single" w:color="000000" w:sz="6" w:space="0"/>
              <w:left w:val="single" w:color="000000" w:sz="6" w:space="0"/>
              <w:bottom w:val="single" w:color="000000" w:sz="6" w:space="0"/>
              <w:right w:val="single" w:color="000000" w:sz="6" w:space="0"/>
            </w:tcBorders>
            <w:noWrap w:val="0"/>
            <w:vAlign w:val="center"/>
          </w:tcPr>
          <w:p w14:paraId="0973FABD">
            <w:pPr>
              <w:ind w:firstLine="430"/>
              <w:jc w:val="center"/>
              <w:rPr>
                <w:rFonts w:ascii="Arial" w:hAnsi="Arial"/>
                <w:szCs w:val="21"/>
                <w:highlight w:val="none"/>
                <w:lang w:val="zh-CN"/>
              </w:rPr>
            </w:pPr>
          </w:p>
        </w:tc>
        <w:tc>
          <w:tcPr>
            <w:tcW w:w="2340" w:type="dxa"/>
            <w:gridSpan w:val="2"/>
            <w:tcBorders>
              <w:top w:val="single" w:color="000000" w:sz="6" w:space="0"/>
              <w:left w:val="single" w:color="000000" w:sz="6" w:space="0"/>
              <w:bottom w:val="single" w:color="000000" w:sz="6" w:space="0"/>
              <w:right w:val="single" w:color="000000" w:sz="6" w:space="0"/>
            </w:tcBorders>
            <w:noWrap w:val="0"/>
            <w:vAlign w:val="center"/>
          </w:tcPr>
          <w:p w14:paraId="154CAA53">
            <w:pPr>
              <w:ind w:firstLine="430"/>
              <w:jc w:val="center"/>
              <w:rPr>
                <w:rFonts w:ascii="Arial" w:hAnsi="Arial"/>
                <w:szCs w:val="21"/>
                <w:highlight w:val="none"/>
                <w:lang w:val="zh-CN"/>
              </w:rPr>
            </w:pPr>
          </w:p>
        </w:tc>
        <w:tc>
          <w:tcPr>
            <w:tcW w:w="1038" w:type="dxa"/>
            <w:tcBorders>
              <w:top w:val="single" w:color="000000" w:sz="6" w:space="0"/>
              <w:left w:val="single" w:color="000000" w:sz="6" w:space="0"/>
              <w:bottom w:val="single" w:color="000000" w:sz="6" w:space="0"/>
              <w:right w:val="single" w:color="000000" w:sz="6" w:space="0"/>
            </w:tcBorders>
            <w:noWrap w:val="0"/>
            <w:vAlign w:val="center"/>
          </w:tcPr>
          <w:p w14:paraId="2823B772">
            <w:pPr>
              <w:ind w:firstLine="430"/>
              <w:jc w:val="center"/>
              <w:rPr>
                <w:rFonts w:ascii="Arial" w:hAnsi="Arial"/>
                <w:szCs w:val="21"/>
                <w:highlight w:val="none"/>
                <w:lang w:val="zh-CN"/>
              </w:rPr>
            </w:pPr>
          </w:p>
        </w:tc>
      </w:tr>
      <w:tr w14:paraId="53097FA5">
        <w:tblPrEx>
          <w:tblCellMar>
            <w:top w:w="0" w:type="dxa"/>
            <w:left w:w="10" w:type="dxa"/>
            <w:bottom w:w="0" w:type="dxa"/>
            <w:right w:w="10" w:type="dxa"/>
          </w:tblCellMar>
        </w:tblPrEx>
        <w:trPr>
          <w:trHeight w:val="284" w:hRule="atLeast"/>
          <w:jc w:val="center"/>
        </w:trPr>
        <w:tc>
          <w:tcPr>
            <w:tcW w:w="665" w:type="dxa"/>
            <w:tcBorders>
              <w:top w:val="single" w:color="000000" w:sz="6" w:space="0"/>
              <w:left w:val="single" w:color="000000" w:sz="6" w:space="0"/>
              <w:bottom w:val="single" w:color="000000" w:sz="6" w:space="0"/>
              <w:right w:val="single" w:color="000000" w:sz="6" w:space="0"/>
            </w:tcBorders>
            <w:noWrap w:val="0"/>
            <w:vAlign w:val="center"/>
          </w:tcPr>
          <w:p w14:paraId="292F9A04">
            <w:pPr>
              <w:ind w:firstLine="430"/>
              <w:jc w:val="center"/>
              <w:rPr>
                <w:rFonts w:ascii="Arial" w:hAnsi="Arial"/>
                <w:szCs w:val="21"/>
                <w:highlight w:val="none"/>
                <w:lang w:val="zh-CN"/>
              </w:rPr>
            </w:pPr>
          </w:p>
        </w:tc>
        <w:tc>
          <w:tcPr>
            <w:tcW w:w="2549" w:type="dxa"/>
            <w:tcBorders>
              <w:top w:val="single" w:color="000000" w:sz="6" w:space="0"/>
              <w:left w:val="single" w:color="000000" w:sz="6" w:space="0"/>
              <w:bottom w:val="single" w:color="000000" w:sz="6" w:space="0"/>
              <w:right w:val="single" w:color="000000" w:sz="6" w:space="0"/>
            </w:tcBorders>
            <w:noWrap w:val="0"/>
            <w:vAlign w:val="center"/>
          </w:tcPr>
          <w:p w14:paraId="238B15FA">
            <w:pPr>
              <w:ind w:firstLine="430"/>
              <w:jc w:val="center"/>
              <w:rPr>
                <w:rFonts w:ascii="Arial" w:hAnsi="Arial"/>
                <w:szCs w:val="21"/>
                <w:highlight w:val="none"/>
                <w:lang w:val="zh-CN"/>
              </w:rPr>
            </w:pPr>
          </w:p>
        </w:tc>
        <w:tc>
          <w:tcPr>
            <w:tcW w:w="2820" w:type="dxa"/>
            <w:tcBorders>
              <w:top w:val="single" w:color="000000" w:sz="6" w:space="0"/>
              <w:left w:val="single" w:color="000000" w:sz="6" w:space="0"/>
              <w:bottom w:val="single" w:color="000000" w:sz="6" w:space="0"/>
              <w:right w:val="single" w:color="000000" w:sz="6" w:space="0"/>
            </w:tcBorders>
            <w:noWrap w:val="0"/>
            <w:vAlign w:val="center"/>
          </w:tcPr>
          <w:p w14:paraId="2DE0ACF2">
            <w:pPr>
              <w:ind w:firstLine="430"/>
              <w:jc w:val="center"/>
              <w:rPr>
                <w:rFonts w:ascii="Arial" w:hAnsi="Arial"/>
                <w:szCs w:val="21"/>
                <w:highlight w:val="none"/>
                <w:lang w:val="zh-CN"/>
              </w:rPr>
            </w:pPr>
          </w:p>
        </w:tc>
        <w:tc>
          <w:tcPr>
            <w:tcW w:w="2340" w:type="dxa"/>
            <w:gridSpan w:val="2"/>
            <w:tcBorders>
              <w:top w:val="single" w:color="000000" w:sz="6" w:space="0"/>
              <w:left w:val="single" w:color="000000" w:sz="6" w:space="0"/>
              <w:bottom w:val="single" w:color="000000" w:sz="6" w:space="0"/>
              <w:right w:val="single" w:color="000000" w:sz="6" w:space="0"/>
            </w:tcBorders>
            <w:noWrap w:val="0"/>
            <w:vAlign w:val="center"/>
          </w:tcPr>
          <w:p w14:paraId="7B537ADB">
            <w:pPr>
              <w:ind w:firstLine="430"/>
              <w:jc w:val="center"/>
              <w:rPr>
                <w:rFonts w:ascii="Arial" w:hAnsi="Arial"/>
                <w:szCs w:val="21"/>
                <w:highlight w:val="none"/>
                <w:lang w:val="zh-CN"/>
              </w:rPr>
            </w:pPr>
          </w:p>
        </w:tc>
        <w:tc>
          <w:tcPr>
            <w:tcW w:w="1038" w:type="dxa"/>
            <w:tcBorders>
              <w:top w:val="single" w:color="000000" w:sz="6" w:space="0"/>
              <w:left w:val="single" w:color="000000" w:sz="6" w:space="0"/>
              <w:bottom w:val="single" w:color="000000" w:sz="6" w:space="0"/>
              <w:right w:val="single" w:color="000000" w:sz="6" w:space="0"/>
            </w:tcBorders>
            <w:noWrap w:val="0"/>
            <w:vAlign w:val="center"/>
          </w:tcPr>
          <w:p w14:paraId="1D5D2A58">
            <w:pPr>
              <w:ind w:firstLine="430"/>
              <w:jc w:val="center"/>
              <w:rPr>
                <w:rFonts w:ascii="Arial" w:hAnsi="Arial"/>
                <w:szCs w:val="21"/>
                <w:highlight w:val="none"/>
                <w:lang w:val="zh-CN"/>
              </w:rPr>
            </w:pPr>
          </w:p>
        </w:tc>
      </w:tr>
      <w:tr w14:paraId="66602461">
        <w:tblPrEx>
          <w:tblCellMar>
            <w:top w:w="0" w:type="dxa"/>
            <w:left w:w="10" w:type="dxa"/>
            <w:bottom w:w="0" w:type="dxa"/>
            <w:right w:w="10" w:type="dxa"/>
          </w:tblCellMar>
        </w:tblPrEx>
        <w:trPr>
          <w:trHeight w:val="284" w:hRule="atLeast"/>
          <w:jc w:val="center"/>
        </w:trPr>
        <w:tc>
          <w:tcPr>
            <w:tcW w:w="665" w:type="dxa"/>
            <w:tcBorders>
              <w:top w:val="single" w:color="000000" w:sz="6" w:space="0"/>
              <w:left w:val="single" w:color="000000" w:sz="6" w:space="0"/>
              <w:bottom w:val="single" w:color="000000" w:sz="6" w:space="0"/>
              <w:right w:val="single" w:color="000000" w:sz="6" w:space="0"/>
            </w:tcBorders>
            <w:noWrap w:val="0"/>
            <w:vAlign w:val="center"/>
          </w:tcPr>
          <w:p w14:paraId="6BB95E10">
            <w:pPr>
              <w:ind w:firstLine="430"/>
              <w:jc w:val="center"/>
              <w:rPr>
                <w:rFonts w:ascii="Arial" w:hAnsi="Arial"/>
                <w:szCs w:val="21"/>
                <w:highlight w:val="none"/>
                <w:lang w:val="zh-CN"/>
              </w:rPr>
            </w:pPr>
          </w:p>
        </w:tc>
        <w:tc>
          <w:tcPr>
            <w:tcW w:w="2549" w:type="dxa"/>
            <w:tcBorders>
              <w:top w:val="single" w:color="000000" w:sz="6" w:space="0"/>
              <w:left w:val="single" w:color="000000" w:sz="6" w:space="0"/>
              <w:bottom w:val="single" w:color="000000" w:sz="6" w:space="0"/>
              <w:right w:val="single" w:color="000000" w:sz="6" w:space="0"/>
            </w:tcBorders>
            <w:noWrap w:val="0"/>
            <w:vAlign w:val="center"/>
          </w:tcPr>
          <w:p w14:paraId="7B43BC20">
            <w:pPr>
              <w:ind w:firstLine="430"/>
              <w:jc w:val="center"/>
              <w:rPr>
                <w:rFonts w:ascii="Arial" w:hAnsi="Arial"/>
                <w:szCs w:val="21"/>
                <w:highlight w:val="none"/>
                <w:lang w:val="zh-CN"/>
              </w:rPr>
            </w:pPr>
          </w:p>
        </w:tc>
        <w:tc>
          <w:tcPr>
            <w:tcW w:w="2820" w:type="dxa"/>
            <w:tcBorders>
              <w:top w:val="single" w:color="000000" w:sz="6" w:space="0"/>
              <w:left w:val="single" w:color="000000" w:sz="6" w:space="0"/>
              <w:bottom w:val="single" w:color="000000" w:sz="6" w:space="0"/>
              <w:right w:val="single" w:color="000000" w:sz="6" w:space="0"/>
            </w:tcBorders>
            <w:noWrap w:val="0"/>
            <w:vAlign w:val="center"/>
          </w:tcPr>
          <w:p w14:paraId="78C48910">
            <w:pPr>
              <w:ind w:firstLine="430"/>
              <w:jc w:val="center"/>
              <w:rPr>
                <w:rFonts w:ascii="Arial" w:hAnsi="Arial"/>
                <w:szCs w:val="21"/>
                <w:highlight w:val="none"/>
                <w:lang w:val="zh-CN"/>
              </w:rPr>
            </w:pPr>
          </w:p>
        </w:tc>
        <w:tc>
          <w:tcPr>
            <w:tcW w:w="2340" w:type="dxa"/>
            <w:gridSpan w:val="2"/>
            <w:tcBorders>
              <w:top w:val="single" w:color="000000" w:sz="6" w:space="0"/>
              <w:left w:val="single" w:color="000000" w:sz="6" w:space="0"/>
              <w:bottom w:val="single" w:color="000000" w:sz="6" w:space="0"/>
              <w:right w:val="single" w:color="000000" w:sz="6" w:space="0"/>
            </w:tcBorders>
            <w:noWrap w:val="0"/>
            <w:vAlign w:val="center"/>
          </w:tcPr>
          <w:p w14:paraId="37A0E597">
            <w:pPr>
              <w:ind w:firstLine="430"/>
              <w:jc w:val="center"/>
              <w:rPr>
                <w:rFonts w:ascii="Arial" w:hAnsi="Arial"/>
                <w:szCs w:val="21"/>
                <w:highlight w:val="none"/>
                <w:lang w:val="zh-CN"/>
              </w:rPr>
            </w:pPr>
          </w:p>
        </w:tc>
        <w:tc>
          <w:tcPr>
            <w:tcW w:w="1038" w:type="dxa"/>
            <w:tcBorders>
              <w:top w:val="single" w:color="000000" w:sz="6" w:space="0"/>
              <w:left w:val="single" w:color="000000" w:sz="6" w:space="0"/>
              <w:bottom w:val="single" w:color="000000" w:sz="6" w:space="0"/>
              <w:right w:val="single" w:color="000000" w:sz="6" w:space="0"/>
            </w:tcBorders>
            <w:noWrap w:val="0"/>
            <w:vAlign w:val="center"/>
          </w:tcPr>
          <w:p w14:paraId="0E795829">
            <w:pPr>
              <w:ind w:firstLine="430"/>
              <w:jc w:val="center"/>
              <w:rPr>
                <w:rFonts w:ascii="Arial" w:hAnsi="Arial"/>
                <w:szCs w:val="21"/>
                <w:highlight w:val="none"/>
                <w:lang w:val="zh-CN"/>
              </w:rPr>
            </w:pPr>
          </w:p>
        </w:tc>
      </w:tr>
      <w:tr w14:paraId="5AE14815">
        <w:tblPrEx>
          <w:tblCellMar>
            <w:top w:w="0" w:type="dxa"/>
            <w:left w:w="10" w:type="dxa"/>
            <w:bottom w:w="0" w:type="dxa"/>
            <w:right w:w="10" w:type="dxa"/>
          </w:tblCellMar>
        </w:tblPrEx>
        <w:trPr>
          <w:trHeight w:val="284" w:hRule="atLeast"/>
          <w:jc w:val="center"/>
        </w:trPr>
        <w:tc>
          <w:tcPr>
            <w:tcW w:w="665" w:type="dxa"/>
            <w:tcBorders>
              <w:top w:val="single" w:color="000000" w:sz="6" w:space="0"/>
              <w:left w:val="single" w:color="000000" w:sz="6" w:space="0"/>
              <w:bottom w:val="single" w:color="000000" w:sz="6" w:space="0"/>
              <w:right w:val="single" w:color="000000" w:sz="6" w:space="0"/>
            </w:tcBorders>
            <w:noWrap w:val="0"/>
            <w:vAlign w:val="center"/>
          </w:tcPr>
          <w:p w14:paraId="7A1EAD02">
            <w:pPr>
              <w:ind w:firstLine="430"/>
              <w:jc w:val="center"/>
              <w:rPr>
                <w:rFonts w:ascii="Arial" w:hAnsi="Arial"/>
                <w:szCs w:val="21"/>
                <w:highlight w:val="none"/>
                <w:lang w:val="zh-CN"/>
              </w:rPr>
            </w:pPr>
          </w:p>
        </w:tc>
        <w:tc>
          <w:tcPr>
            <w:tcW w:w="2549" w:type="dxa"/>
            <w:tcBorders>
              <w:top w:val="single" w:color="000000" w:sz="6" w:space="0"/>
              <w:left w:val="single" w:color="000000" w:sz="6" w:space="0"/>
              <w:bottom w:val="single" w:color="000000" w:sz="6" w:space="0"/>
              <w:right w:val="single" w:color="000000" w:sz="6" w:space="0"/>
            </w:tcBorders>
            <w:noWrap w:val="0"/>
            <w:vAlign w:val="center"/>
          </w:tcPr>
          <w:p w14:paraId="0167230F">
            <w:pPr>
              <w:ind w:firstLine="430"/>
              <w:jc w:val="center"/>
              <w:rPr>
                <w:rFonts w:ascii="Arial" w:hAnsi="Arial"/>
                <w:szCs w:val="21"/>
                <w:highlight w:val="none"/>
                <w:lang w:val="zh-CN"/>
              </w:rPr>
            </w:pPr>
          </w:p>
        </w:tc>
        <w:tc>
          <w:tcPr>
            <w:tcW w:w="2820" w:type="dxa"/>
            <w:tcBorders>
              <w:top w:val="single" w:color="000000" w:sz="6" w:space="0"/>
              <w:left w:val="single" w:color="000000" w:sz="6" w:space="0"/>
              <w:bottom w:val="single" w:color="000000" w:sz="6" w:space="0"/>
              <w:right w:val="single" w:color="000000" w:sz="6" w:space="0"/>
            </w:tcBorders>
            <w:noWrap w:val="0"/>
            <w:vAlign w:val="center"/>
          </w:tcPr>
          <w:p w14:paraId="1D6730BC">
            <w:pPr>
              <w:ind w:firstLine="430"/>
              <w:jc w:val="center"/>
              <w:rPr>
                <w:rFonts w:ascii="Arial" w:hAnsi="Arial"/>
                <w:szCs w:val="21"/>
                <w:highlight w:val="none"/>
                <w:lang w:val="zh-CN"/>
              </w:rPr>
            </w:pPr>
          </w:p>
        </w:tc>
        <w:tc>
          <w:tcPr>
            <w:tcW w:w="2340" w:type="dxa"/>
            <w:gridSpan w:val="2"/>
            <w:tcBorders>
              <w:top w:val="single" w:color="000000" w:sz="6" w:space="0"/>
              <w:left w:val="single" w:color="000000" w:sz="6" w:space="0"/>
              <w:bottom w:val="single" w:color="000000" w:sz="6" w:space="0"/>
              <w:right w:val="single" w:color="000000" w:sz="6" w:space="0"/>
            </w:tcBorders>
            <w:noWrap w:val="0"/>
            <w:vAlign w:val="center"/>
          </w:tcPr>
          <w:p w14:paraId="25C0884D">
            <w:pPr>
              <w:ind w:firstLine="430"/>
              <w:jc w:val="center"/>
              <w:rPr>
                <w:rFonts w:ascii="Arial" w:hAnsi="Arial"/>
                <w:szCs w:val="21"/>
                <w:highlight w:val="none"/>
                <w:lang w:val="zh-CN"/>
              </w:rPr>
            </w:pPr>
          </w:p>
        </w:tc>
        <w:tc>
          <w:tcPr>
            <w:tcW w:w="1038" w:type="dxa"/>
            <w:tcBorders>
              <w:top w:val="single" w:color="000000" w:sz="6" w:space="0"/>
              <w:left w:val="single" w:color="000000" w:sz="6" w:space="0"/>
              <w:bottom w:val="single" w:color="000000" w:sz="6" w:space="0"/>
              <w:right w:val="single" w:color="000000" w:sz="6" w:space="0"/>
            </w:tcBorders>
            <w:noWrap w:val="0"/>
            <w:vAlign w:val="center"/>
          </w:tcPr>
          <w:p w14:paraId="2CBAEE59">
            <w:pPr>
              <w:ind w:firstLine="430"/>
              <w:jc w:val="center"/>
              <w:rPr>
                <w:rFonts w:ascii="Arial" w:hAnsi="Arial"/>
                <w:szCs w:val="21"/>
                <w:highlight w:val="none"/>
                <w:lang w:val="zh-CN"/>
              </w:rPr>
            </w:pPr>
          </w:p>
        </w:tc>
      </w:tr>
    </w:tbl>
    <w:p w14:paraId="33C607E6">
      <w:pPr>
        <w:ind w:firstLine="430"/>
        <w:rPr>
          <w:rFonts w:ascii="Arial" w:hAnsi="Arial"/>
          <w:szCs w:val="21"/>
          <w:highlight w:val="none"/>
          <w:lang w:val="zh-CN"/>
        </w:rPr>
      </w:pPr>
    </w:p>
    <w:p w14:paraId="5761961F">
      <w:pPr>
        <w:widowControl/>
        <w:shd w:val="clear" w:color="auto" w:fill="FFFFFF"/>
        <w:spacing w:line="360" w:lineRule="auto"/>
        <w:ind w:firstLine="430"/>
        <w:jc w:val="left"/>
        <w:rPr>
          <w:rFonts w:ascii="Arial" w:hAnsi="Arial"/>
          <w:szCs w:val="21"/>
          <w:highlight w:val="none"/>
        </w:rPr>
      </w:pPr>
      <w:r>
        <w:rPr>
          <w:rFonts w:ascii="Arial" w:hAnsi="Arial"/>
          <w:szCs w:val="21"/>
          <w:highlight w:val="none"/>
        </w:rPr>
        <w:t>说明：</w:t>
      </w:r>
      <w:r>
        <w:rPr>
          <w:rFonts w:hint="eastAsia" w:ascii="Arial" w:hAnsi="Arial"/>
          <w:szCs w:val="21"/>
          <w:highlight w:val="none"/>
        </w:rPr>
        <w:t>磋商响应文件采购需求内容响应存在正偏离或负偏离</w:t>
      </w:r>
      <w:r>
        <w:rPr>
          <w:rFonts w:hint="eastAsia" w:ascii="Arial" w:hAnsi="Arial"/>
          <w:szCs w:val="21"/>
          <w:highlight w:val="none"/>
          <w:lang w:val="en-US" w:eastAsia="zh-CN"/>
        </w:rPr>
        <w:t>或者无偏离</w:t>
      </w:r>
      <w:r>
        <w:rPr>
          <w:rFonts w:hint="eastAsia" w:ascii="Arial" w:hAnsi="Arial"/>
          <w:szCs w:val="21"/>
          <w:highlight w:val="none"/>
        </w:rPr>
        <w:t>的，请在本表中逐条列出。未列出的，视为响应磋商文件要求。</w:t>
      </w:r>
      <w:r>
        <w:rPr>
          <w:rFonts w:ascii="Arial" w:hAnsi="Arial"/>
          <w:szCs w:val="21"/>
          <w:highlight w:val="none"/>
        </w:rPr>
        <w:t>如果行数不够，请自行增加。</w:t>
      </w:r>
    </w:p>
    <w:p w14:paraId="7B458BA8">
      <w:pPr>
        <w:ind w:firstLine="430"/>
        <w:rPr>
          <w:rFonts w:ascii="Arial" w:hAnsi="Arial"/>
          <w:szCs w:val="21"/>
          <w:highlight w:val="none"/>
          <w:lang w:val="zh-CN"/>
        </w:rPr>
      </w:pPr>
    </w:p>
    <w:p w14:paraId="768F427D">
      <w:pPr>
        <w:pStyle w:val="335"/>
        <w:ind w:firstLine="430"/>
        <w:rPr>
          <w:highlight w:val="none"/>
          <w:lang w:val="zh-CN"/>
        </w:rPr>
      </w:pPr>
    </w:p>
    <w:p w14:paraId="29BAC658">
      <w:pPr>
        <w:widowControl/>
        <w:shd w:val="clear" w:color="auto" w:fill="FFFFFF"/>
        <w:spacing w:line="360" w:lineRule="auto"/>
        <w:ind w:firstLine="430"/>
        <w:jc w:val="left"/>
        <w:rPr>
          <w:rFonts w:ascii="Arial" w:hAnsi="Arial"/>
          <w:szCs w:val="21"/>
          <w:highlight w:val="none"/>
        </w:rPr>
      </w:pPr>
      <w:r>
        <w:rPr>
          <w:rFonts w:hint="eastAsia" w:ascii="Arial" w:hAnsi="Arial"/>
          <w:szCs w:val="21"/>
          <w:highlight w:val="none"/>
        </w:rPr>
        <w:t>供应商名称（加盖电子公章）：</w:t>
      </w:r>
      <w:r>
        <w:rPr>
          <w:rFonts w:ascii="Arial" w:hAnsi="Arial"/>
          <w:szCs w:val="21"/>
          <w:highlight w:val="none"/>
          <w:u w:val="single"/>
        </w:rPr>
        <w:t xml:space="preserve">            </w:t>
      </w:r>
    </w:p>
    <w:p w14:paraId="6C9D90AC">
      <w:pPr>
        <w:widowControl/>
        <w:shd w:val="clear" w:color="auto" w:fill="FFFFFF"/>
        <w:spacing w:line="360" w:lineRule="auto"/>
        <w:ind w:firstLine="430"/>
        <w:jc w:val="left"/>
        <w:rPr>
          <w:rFonts w:ascii="Arial" w:hAnsi="Arial"/>
          <w:szCs w:val="21"/>
          <w:highlight w:val="none"/>
        </w:rPr>
      </w:pPr>
      <w:r>
        <w:rPr>
          <w:rFonts w:ascii="Arial" w:hAnsi="Arial"/>
          <w:szCs w:val="21"/>
          <w:highlight w:val="none"/>
        </w:rPr>
        <w:t>日    期：   年    月    日</w:t>
      </w:r>
    </w:p>
    <w:p w14:paraId="45EF6B17">
      <w:pPr>
        <w:ind w:firstLine="430"/>
        <w:rPr>
          <w:rFonts w:ascii="Arial" w:hAnsi="Arial"/>
          <w:szCs w:val="21"/>
          <w:highlight w:val="none"/>
        </w:rPr>
      </w:pPr>
      <w:r>
        <w:rPr>
          <w:rFonts w:ascii="Arial" w:hAnsi="Arial"/>
          <w:szCs w:val="21"/>
          <w:highlight w:val="none"/>
        </w:rPr>
        <w:br w:type="page" w:clear="all"/>
      </w:r>
    </w:p>
    <w:p w14:paraId="62B39868">
      <w:pPr>
        <w:ind w:firstLine="430"/>
        <w:rPr>
          <w:rFonts w:ascii="Arial" w:hAnsi="Arial"/>
          <w:szCs w:val="21"/>
          <w:highlight w:val="none"/>
        </w:rPr>
      </w:pPr>
    </w:p>
    <w:p w14:paraId="57999DA3">
      <w:pPr>
        <w:ind w:firstLine="570"/>
        <w:rPr>
          <w:rFonts w:ascii="Arial" w:hAnsi="Arial"/>
          <w:sz w:val="28"/>
          <w:szCs w:val="28"/>
          <w:highlight w:val="none"/>
        </w:rPr>
      </w:pPr>
      <w:bookmarkStart w:id="69" w:name="_Toc534273683"/>
      <w:bookmarkEnd w:id="69"/>
      <w:bookmarkStart w:id="70" w:name="_Toc490133033"/>
      <w:bookmarkEnd w:id="70"/>
      <w:bookmarkStart w:id="71" w:name="_Toc490133034"/>
      <w:bookmarkEnd w:id="71"/>
      <w:bookmarkStart w:id="72" w:name="_Toc534273806"/>
      <w:bookmarkEnd w:id="72"/>
      <w:bookmarkStart w:id="73" w:name="_Toc504056874"/>
      <w:bookmarkEnd w:id="73"/>
      <w:bookmarkStart w:id="74" w:name="_Toc504573088"/>
      <w:bookmarkEnd w:id="74"/>
      <w:bookmarkStart w:id="75" w:name="_Toc504044385"/>
      <w:bookmarkEnd w:id="75"/>
      <w:bookmarkStart w:id="76" w:name="_Toc504044386"/>
      <w:bookmarkEnd w:id="76"/>
      <w:bookmarkStart w:id="77" w:name="_Toc504573089"/>
      <w:bookmarkEnd w:id="77"/>
      <w:bookmarkStart w:id="78" w:name="_Toc504056873"/>
      <w:bookmarkEnd w:id="78"/>
      <w:r>
        <w:rPr>
          <w:rFonts w:hint="eastAsia" w:ascii="Arial" w:hAnsi="Arial"/>
          <w:sz w:val="28"/>
          <w:szCs w:val="28"/>
          <w:highlight w:val="none"/>
        </w:rPr>
        <w:t>7、其他文件</w:t>
      </w:r>
    </w:p>
    <w:p w14:paraId="1A4897CE">
      <w:pPr>
        <w:ind w:firstLine="570"/>
        <w:rPr>
          <w:rFonts w:ascii="Arial" w:hAnsi="Arial"/>
          <w:sz w:val="28"/>
          <w:szCs w:val="28"/>
          <w:highlight w:val="none"/>
        </w:rPr>
      </w:pPr>
      <w:r>
        <w:rPr>
          <w:rFonts w:hint="eastAsia" w:ascii="Arial" w:hAnsi="Arial"/>
          <w:sz w:val="28"/>
          <w:szCs w:val="28"/>
          <w:highlight w:val="none"/>
        </w:rPr>
        <w:br w:type="page" w:clear="all"/>
      </w:r>
    </w:p>
    <w:p w14:paraId="691AAF13">
      <w:pPr>
        <w:ind w:firstLine="570"/>
        <w:outlineLvl w:val="1"/>
        <w:rPr>
          <w:rFonts w:ascii="Arial" w:hAnsi="Arial"/>
          <w:sz w:val="28"/>
          <w:szCs w:val="28"/>
          <w:highlight w:val="none"/>
        </w:rPr>
      </w:pPr>
      <w:bookmarkStart w:id="79" w:name="_Toc2624"/>
      <w:r>
        <w:rPr>
          <w:rFonts w:hint="eastAsia" w:ascii="Arial" w:hAnsi="Arial"/>
          <w:sz w:val="28"/>
          <w:szCs w:val="28"/>
          <w:highlight w:val="none"/>
        </w:rPr>
        <w:t>二、资格条件</w:t>
      </w:r>
      <w:bookmarkEnd w:id="79"/>
    </w:p>
    <w:p w14:paraId="1AB44E40">
      <w:pPr>
        <w:spacing w:line="360" w:lineRule="auto"/>
        <w:ind w:firstLine="420"/>
        <w:outlineLvl w:val="2"/>
        <w:rPr>
          <w:rFonts w:hint="eastAsia" w:ascii="宋体" w:hAnsi="宋体" w:cs="宋体"/>
          <w:bCs/>
          <w:szCs w:val="21"/>
          <w:highlight w:val="none"/>
        </w:rPr>
      </w:pPr>
      <w:bookmarkStart w:id="80" w:name="_Toc10169"/>
      <w:r>
        <w:rPr>
          <w:rFonts w:hint="eastAsia" w:ascii="宋体" w:hAnsi="宋体" w:cs="宋体"/>
          <w:bCs/>
          <w:szCs w:val="21"/>
          <w:highlight w:val="none"/>
        </w:rPr>
        <w:t>（1）具有独立承担民事责任的能力（提供法人或者其他组织的营业执照；供应商为自然人的，提供其身份证）；</w:t>
      </w:r>
      <w:bookmarkEnd w:id="80"/>
      <w:r>
        <w:rPr>
          <w:rFonts w:hint="eastAsia" w:ascii="宋体" w:hAnsi="宋体" w:cs="宋体"/>
          <w:bCs/>
          <w:szCs w:val="21"/>
          <w:highlight w:val="none"/>
        </w:rPr>
        <w:t xml:space="preserve"> </w:t>
      </w:r>
    </w:p>
    <w:p w14:paraId="362DF898">
      <w:pPr>
        <w:spacing w:line="360" w:lineRule="auto"/>
        <w:ind w:firstLine="420"/>
        <w:rPr>
          <w:rFonts w:hint="eastAsia" w:ascii="宋体" w:hAnsi="宋体" w:cs="宋体"/>
          <w:bCs/>
          <w:szCs w:val="21"/>
          <w:highlight w:val="none"/>
        </w:rPr>
      </w:pPr>
    </w:p>
    <w:p w14:paraId="6A9DD2A6">
      <w:pPr>
        <w:ind w:firstLine="430"/>
        <w:rPr>
          <w:rFonts w:hint="eastAsia" w:ascii="宋体" w:hAnsi="宋体" w:cs="宋体"/>
          <w:bCs/>
          <w:szCs w:val="21"/>
          <w:highlight w:val="none"/>
        </w:rPr>
      </w:pPr>
      <w:r>
        <w:rPr>
          <w:rFonts w:hint="eastAsia" w:ascii="宋体" w:hAnsi="宋体" w:cs="宋体"/>
          <w:bCs/>
          <w:szCs w:val="21"/>
          <w:highlight w:val="none"/>
        </w:rPr>
        <w:br w:type="page" w:clear="all"/>
      </w:r>
    </w:p>
    <w:p w14:paraId="6575B341">
      <w:pPr>
        <w:spacing w:line="360" w:lineRule="auto"/>
        <w:ind w:firstLine="420"/>
        <w:outlineLvl w:val="2"/>
        <w:rPr>
          <w:rFonts w:hint="eastAsia" w:ascii="宋体" w:hAnsi="宋体" w:cs="宋体"/>
          <w:bCs/>
          <w:szCs w:val="21"/>
          <w:highlight w:val="none"/>
        </w:rPr>
      </w:pPr>
      <w:bookmarkStart w:id="81" w:name="_Toc18033"/>
      <w:r>
        <w:rPr>
          <w:rFonts w:hint="eastAsia" w:ascii="宋体" w:hAnsi="宋体" w:cs="宋体"/>
          <w:bCs/>
          <w:szCs w:val="21"/>
          <w:highlight w:val="none"/>
        </w:rPr>
        <w:t>（2）具有良好的商业信誉和健全的财务会计制度（提供距开标时间六个月内任意一月份的财务状况报告（至少包括资产负债和利润表）（成立未满三个月法人或成立未满三个月其他组织的可以不提供），或投标截止时间前六个月内银行出具的资信证明，或其</w:t>
      </w:r>
      <w:r>
        <w:rPr>
          <w:rFonts w:hint="eastAsia" w:ascii="宋体" w:hAnsi="宋体" w:cs="宋体"/>
          <w:bCs/>
          <w:szCs w:val="21"/>
          <w:highlight w:val="none"/>
          <w:lang w:val="en-US" w:eastAsia="zh-CN"/>
        </w:rPr>
        <w:t>2024年度或者2025年度</w:t>
      </w:r>
      <w:r>
        <w:rPr>
          <w:rFonts w:hint="eastAsia" w:ascii="宋体" w:hAnsi="宋体" w:cs="宋体"/>
          <w:bCs/>
          <w:szCs w:val="21"/>
          <w:highlight w:val="none"/>
        </w:rPr>
        <w:t>的财务报告）；</w:t>
      </w:r>
      <w:bookmarkEnd w:id="81"/>
    </w:p>
    <w:p w14:paraId="0A44ADFA">
      <w:pPr>
        <w:spacing w:line="360" w:lineRule="auto"/>
        <w:ind w:firstLine="420"/>
        <w:rPr>
          <w:rFonts w:hint="eastAsia" w:ascii="宋体" w:hAnsi="宋体" w:cs="宋体"/>
          <w:bCs/>
          <w:szCs w:val="21"/>
          <w:highlight w:val="none"/>
        </w:rPr>
      </w:pPr>
    </w:p>
    <w:p w14:paraId="304687DF">
      <w:pPr>
        <w:ind w:firstLine="430"/>
        <w:rPr>
          <w:rFonts w:hint="eastAsia" w:ascii="宋体" w:hAnsi="宋体" w:cs="宋体"/>
          <w:bCs/>
          <w:szCs w:val="21"/>
          <w:highlight w:val="none"/>
        </w:rPr>
      </w:pPr>
      <w:r>
        <w:rPr>
          <w:rFonts w:hint="eastAsia" w:ascii="宋体" w:hAnsi="宋体" w:cs="宋体"/>
          <w:bCs/>
          <w:szCs w:val="21"/>
          <w:highlight w:val="none"/>
        </w:rPr>
        <w:br w:type="page" w:clear="all"/>
      </w:r>
    </w:p>
    <w:p w14:paraId="7F1A28B2">
      <w:pPr>
        <w:spacing w:line="360" w:lineRule="auto"/>
        <w:ind w:firstLine="420"/>
        <w:outlineLvl w:val="2"/>
        <w:rPr>
          <w:rFonts w:hint="eastAsia" w:ascii="宋体" w:hAnsi="宋体" w:cs="宋体"/>
          <w:bCs/>
          <w:szCs w:val="21"/>
          <w:highlight w:val="none"/>
        </w:rPr>
      </w:pPr>
      <w:bookmarkStart w:id="82" w:name="_Toc10001"/>
      <w:r>
        <w:rPr>
          <w:rFonts w:hint="eastAsia" w:ascii="宋体" w:hAnsi="宋体" w:cs="宋体"/>
          <w:bCs/>
          <w:szCs w:val="21"/>
          <w:highlight w:val="none"/>
        </w:rPr>
        <w:t>（3）具有履行合同所必需的设备和专业技术能力（供应商根据履行采购项目合同需要，提供履行合同所必需的设备和专业技术能力的证明材料）；</w:t>
      </w:r>
      <w:bookmarkEnd w:id="82"/>
    </w:p>
    <w:p w14:paraId="75A4B5CD">
      <w:pPr>
        <w:spacing w:line="360" w:lineRule="auto"/>
        <w:ind w:firstLine="420"/>
        <w:rPr>
          <w:rFonts w:hint="eastAsia" w:ascii="宋体" w:hAnsi="宋体" w:cs="宋体"/>
          <w:bCs/>
          <w:szCs w:val="21"/>
          <w:highlight w:val="none"/>
        </w:rPr>
      </w:pPr>
    </w:p>
    <w:p w14:paraId="794BC110">
      <w:pPr>
        <w:ind w:firstLine="430"/>
        <w:rPr>
          <w:rFonts w:hint="eastAsia" w:ascii="宋体" w:hAnsi="宋体" w:cs="宋体"/>
          <w:bCs/>
          <w:szCs w:val="21"/>
          <w:highlight w:val="none"/>
        </w:rPr>
      </w:pPr>
      <w:r>
        <w:rPr>
          <w:rFonts w:hint="eastAsia" w:ascii="宋体" w:hAnsi="宋体" w:cs="宋体"/>
          <w:bCs/>
          <w:szCs w:val="21"/>
          <w:highlight w:val="none"/>
        </w:rPr>
        <w:br w:type="page" w:clear="all"/>
      </w:r>
    </w:p>
    <w:p w14:paraId="744111D9">
      <w:pPr>
        <w:spacing w:line="360" w:lineRule="auto"/>
        <w:ind w:firstLine="420"/>
        <w:outlineLvl w:val="2"/>
        <w:rPr>
          <w:rFonts w:hint="eastAsia" w:ascii="宋体" w:hAnsi="宋体" w:cs="宋体"/>
          <w:bCs/>
          <w:szCs w:val="21"/>
          <w:highlight w:val="none"/>
        </w:rPr>
      </w:pPr>
      <w:bookmarkStart w:id="83" w:name="_Toc10315"/>
      <w:r>
        <w:rPr>
          <w:rFonts w:hint="eastAsia" w:ascii="宋体" w:hAnsi="宋体" w:cs="宋体"/>
          <w:bCs/>
          <w:szCs w:val="21"/>
          <w:highlight w:val="none"/>
        </w:rPr>
        <w:t>（4）有依法缴纳税收和社会保障资金的良好记录（提供参加本次政府采购活动前半年内至少一个月：</w:t>
      </w:r>
      <w:r>
        <w:rPr>
          <w:rFonts w:hint="eastAsia" w:ascii="宋体" w:hAnsi="宋体" w:cs="宋体"/>
          <w:bCs/>
          <w:szCs w:val="21"/>
          <w:highlight w:val="none"/>
        </w:rPr>
        <w:fldChar w:fldCharType="begin"/>
      </w:r>
      <w:r>
        <w:rPr>
          <w:rFonts w:hint="eastAsia" w:ascii="宋体" w:hAnsi="宋体" w:cs="宋体"/>
          <w:bCs/>
          <w:szCs w:val="21"/>
          <w:highlight w:val="none"/>
        </w:rPr>
        <w:instrText xml:space="preserve"> EQ \o\ac(○,1)</w:instrText>
      </w:r>
      <w:r>
        <w:rPr>
          <w:rFonts w:hint="eastAsia" w:ascii="宋体" w:hAnsi="宋体" w:cs="宋体"/>
          <w:bCs/>
          <w:szCs w:val="21"/>
          <w:highlight w:val="none"/>
        </w:rPr>
        <w:fldChar w:fldCharType="end"/>
      </w:r>
      <w:r>
        <w:rPr>
          <w:rFonts w:hint="eastAsia" w:ascii="宋体" w:hAnsi="宋体" w:cs="宋体"/>
          <w:bCs/>
          <w:szCs w:val="21"/>
          <w:highlight w:val="none"/>
        </w:rPr>
        <w:t>缴纳税收的凭证；</w:t>
      </w:r>
      <w:r>
        <w:rPr>
          <w:rFonts w:hint="eastAsia" w:ascii="宋体" w:hAnsi="宋体" w:cs="宋体"/>
          <w:bCs/>
          <w:szCs w:val="21"/>
          <w:highlight w:val="none"/>
        </w:rPr>
        <w:fldChar w:fldCharType="begin"/>
      </w:r>
      <w:r>
        <w:rPr>
          <w:rFonts w:hint="eastAsia" w:ascii="宋体" w:hAnsi="宋体" w:cs="宋体"/>
          <w:bCs/>
          <w:szCs w:val="21"/>
          <w:highlight w:val="none"/>
        </w:rPr>
        <w:instrText xml:space="preserve"> EQ \o\ac(○,2)</w:instrText>
      </w:r>
      <w:r>
        <w:rPr>
          <w:rFonts w:hint="eastAsia" w:ascii="宋体" w:hAnsi="宋体" w:cs="宋体"/>
          <w:bCs/>
          <w:szCs w:val="21"/>
          <w:highlight w:val="none"/>
        </w:rPr>
        <w:fldChar w:fldCharType="end"/>
      </w:r>
      <w:r>
        <w:rPr>
          <w:rFonts w:hint="eastAsia" w:ascii="宋体" w:hAnsi="宋体" w:cs="宋体"/>
          <w:bCs/>
          <w:szCs w:val="21"/>
          <w:highlight w:val="none"/>
        </w:rPr>
        <w:t>缴纳社会保险的凭据），依法享受免缴、缓缴的，提供证明材料；</w:t>
      </w:r>
      <w:bookmarkEnd w:id="83"/>
    </w:p>
    <w:p w14:paraId="7C7DE3B3">
      <w:pPr>
        <w:spacing w:line="360" w:lineRule="auto"/>
        <w:ind w:firstLine="420"/>
        <w:rPr>
          <w:rFonts w:hint="eastAsia" w:ascii="宋体" w:hAnsi="宋体" w:cs="宋体"/>
          <w:bCs/>
          <w:szCs w:val="21"/>
          <w:highlight w:val="none"/>
        </w:rPr>
      </w:pPr>
    </w:p>
    <w:p w14:paraId="4FB6D722">
      <w:pPr>
        <w:ind w:firstLine="430"/>
        <w:rPr>
          <w:rFonts w:hint="eastAsia" w:ascii="宋体" w:hAnsi="宋体" w:cs="宋体"/>
          <w:bCs/>
          <w:szCs w:val="21"/>
          <w:highlight w:val="none"/>
        </w:rPr>
      </w:pPr>
      <w:r>
        <w:rPr>
          <w:rFonts w:hint="eastAsia" w:ascii="宋体" w:hAnsi="宋体" w:cs="宋体"/>
          <w:bCs/>
          <w:szCs w:val="21"/>
          <w:highlight w:val="none"/>
        </w:rPr>
        <w:br w:type="page" w:clear="all"/>
      </w:r>
    </w:p>
    <w:p w14:paraId="5183CA9E">
      <w:pPr>
        <w:spacing w:line="360" w:lineRule="auto"/>
        <w:ind w:firstLine="420"/>
        <w:outlineLvl w:val="2"/>
        <w:rPr>
          <w:rFonts w:hint="eastAsia" w:ascii="宋体" w:hAnsi="宋体" w:cs="宋体"/>
          <w:bCs/>
          <w:szCs w:val="21"/>
          <w:highlight w:val="none"/>
        </w:rPr>
      </w:pPr>
      <w:bookmarkStart w:id="84" w:name="_Toc28417"/>
      <w:r>
        <w:rPr>
          <w:rFonts w:hint="eastAsia" w:ascii="宋体" w:hAnsi="宋体" w:cs="宋体"/>
          <w:bCs/>
          <w:szCs w:val="21"/>
          <w:highlight w:val="none"/>
        </w:rPr>
        <w:t>（5）参加政府采购活动前三年内，在经营活动中没有重大违法记录（提供承诺书）；</w:t>
      </w:r>
      <w:bookmarkEnd w:id="84"/>
    </w:p>
    <w:p w14:paraId="395BBD11">
      <w:pPr>
        <w:spacing w:line="240" w:lineRule="atLeast"/>
        <w:ind w:firstLine="570"/>
        <w:jc w:val="center"/>
        <w:rPr>
          <w:rFonts w:ascii="Arial" w:hAnsi="Arial" w:eastAsia="黑体"/>
          <w:sz w:val="28"/>
          <w:szCs w:val="36"/>
          <w:highlight w:val="none"/>
        </w:rPr>
      </w:pPr>
      <w:r>
        <w:rPr>
          <w:rFonts w:ascii="Arial" w:hAnsi="Arial" w:eastAsia="黑体"/>
          <w:sz w:val="28"/>
          <w:szCs w:val="36"/>
          <w:highlight w:val="none"/>
        </w:rPr>
        <w:t>无重大违法记录声明</w:t>
      </w:r>
    </w:p>
    <w:p w14:paraId="38494437">
      <w:pPr>
        <w:spacing w:line="360" w:lineRule="auto"/>
        <w:ind w:firstLine="430"/>
        <w:rPr>
          <w:rFonts w:ascii="Arial" w:hAnsi="Arial" w:eastAsia="黑体"/>
          <w:szCs w:val="21"/>
          <w:highlight w:val="none"/>
        </w:rPr>
      </w:pPr>
    </w:p>
    <w:p w14:paraId="4C6014E2">
      <w:pPr>
        <w:spacing w:line="360" w:lineRule="auto"/>
        <w:ind w:firstLine="430"/>
        <w:rPr>
          <w:rFonts w:ascii="Arial" w:hAnsi="Arial"/>
          <w:szCs w:val="21"/>
          <w:highlight w:val="none"/>
        </w:rPr>
      </w:pPr>
      <w:r>
        <w:rPr>
          <w:rFonts w:ascii="Arial" w:hAnsi="Arial"/>
          <w:szCs w:val="21"/>
          <w:highlight w:val="none"/>
        </w:rPr>
        <w:t>江苏省设备成套股份有限公司：</w:t>
      </w:r>
    </w:p>
    <w:p w14:paraId="0E42B7E1">
      <w:pPr>
        <w:spacing w:line="360" w:lineRule="auto"/>
        <w:ind w:firstLine="430"/>
        <w:rPr>
          <w:rFonts w:ascii="Arial" w:hAnsi="Arial"/>
          <w:highlight w:val="none"/>
        </w:rPr>
      </w:pPr>
    </w:p>
    <w:p w14:paraId="1412E173">
      <w:pPr>
        <w:widowControl/>
        <w:shd w:val="clear" w:color="auto" w:fill="FFFFFF"/>
        <w:spacing w:line="360" w:lineRule="auto"/>
        <w:ind w:firstLine="430"/>
        <w:rPr>
          <w:rFonts w:ascii="Arial" w:hAnsi="Arial"/>
          <w:szCs w:val="21"/>
          <w:highlight w:val="none"/>
        </w:rPr>
      </w:pPr>
      <w:r>
        <w:rPr>
          <w:rFonts w:ascii="Arial" w:hAnsi="Arial"/>
          <w:szCs w:val="21"/>
          <w:highlight w:val="none"/>
        </w:rPr>
        <w:t>我单位（供应商名称）宣布声明和承诺如下：</w:t>
      </w:r>
    </w:p>
    <w:p w14:paraId="34F88F9F">
      <w:pPr>
        <w:widowControl/>
        <w:shd w:val="clear" w:color="auto" w:fill="FFFFFF"/>
        <w:spacing w:line="360" w:lineRule="auto"/>
        <w:ind w:firstLine="310"/>
        <w:rPr>
          <w:rFonts w:ascii="Arial" w:hAnsi="Arial"/>
          <w:b/>
          <w:szCs w:val="21"/>
          <w:highlight w:val="none"/>
        </w:rPr>
      </w:pPr>
      <w:r>
        <w:rPr>
          <w:rFonts w:ascii="Arial" w:hAnsi="Arial"/>
          <w:b/>
          <w:szCs w:val="21"/>
          <w:highlight w:val="none"/>
        </w:rPr>
        <w:t xml:space="preserve"> </w:t>
      </w:r>
      <w:r>
        <w:rPr>
          <w:rFonts w:ascii="Arial" w:hAnsi="Arial"/>
          <w:szCs w:val="21"/>
          <w:highlight w:val="none"/>
        </w:rPr>
        <w:t>我单位参加本次采购活动前3年内在经营活动中</w:t>
      </w:r>
      <w:r>
        <w:rPr>
          <w:rFonts w:ascii="Arial" w:hAnsi="Arial"/>
          <w:highlight w:val="none"/>
        </w:rPr>
        <w:t>（</w:t>
      </w:r>
      <w:r>
        <w:rPr>
          <w:rFonts w:ascii="Arial" w:hAnsi="Arial"/>
          <w:b/>
          <w:i/>
          <w:highlight w:val="none"/>
          <w:u w:val="single"/>
        </w:rPr>
        <w:t>在下划线上如实填写：有或没有</w:t>
      </w:r>
      <w:r>
        <w:rPr>
          <w:rFonts w:ascii="Arial" w:hAnsi="Arial"/>
          <w:highlight w:val="none"/>
        </w:rPr>
        <w:t>）</w:t>
      </w:r>
      <w:r>
        <w:rPr>
          <w:rFonts w:ascii="Arial" w:hAnsi="Arial"/>
          <w:b/>
          <w:highlight w:val="none"/>
        </w:rPr>
        <w:t>重大违法记录</w:t>
      </w:r>
      <w:r>
        <w:rPr>
          <w:rFonts w:ascii="Arial" w:hAnsi="Arial"/>
          <w:b/>
          <w:szCs w:val="21"/>
          <w:highlight w:val="none"/>
        </w:rPr>
        <w:t>，且不是失信被执行人、</w:t>
      </w:r>
      <w:r>
        <w:rPr>
          <w:rFonts w:hint="eastAsia" w:ascii="Arial" w:hAnsi="Arial"/>
          <w:b/>
          <w:szCs w:val="21"/>
          <w:highlight w:val="none"/>
          <w:lang w:eastAsia="zh-CN"/>
        </w:rPr>
        <w:t>重大税收违法失信主体</w:t>
      </w:r>
      <w:r>
        <w:rPr>
          <w:rFonts w:ascii="Arial" w:hAnsi="Arial"/>
          <w:b/>
          <w:szCs w:val="21"/>
          <w:highlight w:val="none"/>
        </w:rPr>
        <w:t>、政府采购严重违法失信行为记录名单的供应商。</w:t>
      </w:r>
    </w:p>
    <w:p w14:paraId="7EBC4977">
      <w:pPr>
        <w:spacing w:line="360" w:lineRule="auto"/>
        <w:ind w:firstLine="315"/>
        <w:rPr>
          <w:rFonts w:ascii="Arial" w:hAnsi="Arial"/>
          <w:highlight w:val="none"/>
        </w:rPr>
      </w:pPr>
      <w:r>
        <w:rPr>
          <w:rFonts w:ascii="Arial" w:hAnsi="Arial"/>
          <w:highlight w:val="none"/>
        </w:rPr>
        <w:t>（说明：政府采购法第二十二条第一款第五项所称重大违法记录，是指供应商因违法经营受到刑事处罚或者责令停产停业、吊销许可证或者执照、较大数额罚款等行政处罚。）</w:t>
      </w:r>
    </w:p>
    <w:p w14:paraId="42C07A03">
      <w:pPr>
        <w:spacing w:line="360" w:lineRule="auto"/>
        <w:ind w:firstLine="315"/>
        <w:rPr>
          <w:rFonts w:ascii="Arial" w:hAnsi="Arial"/>
          <w:highlight w:val="none"/>
        </w:rPr>
      </w:pPr>
    </w:p>
    <w:p w14:paraId="2846ADEB">
      <w:pPr>
        <w:spacing w:line="360" w:lineRule="auto"/>
        <w:ind w:firstLine="430"/>
        <w:rPr>
          <w:rFonts w:ascii="Arial" w:hAnsi="Arial"/>
          <w:highlight w:val="none"/>
        </w:rPr>
      </w:pPr>
    </w:p>
    <w:p w14:paraId="1698C6B8">
      <w:pPr>
        <w:spacing w:line="360" w:lineRule="auto"/>
        <w:ind w:firstLine="430"/>
        <w:rPr>
          <w:rFonts w:ascii="Arial" w:hAnsi="Arial"/>
          <w:highlight w:val="none"/>
        </w:rPr>
      </w:pPr>
    </w:p>
    <w:p w14:paraId="0208398E">
      <w:pPr>
        <w:spacing w:line="360" w:lineRule="auto"/>
        <w:ind w:firstLine="5103"/>
        <w:rPr>
          <w:rFonts w:ascii="Arial" w:hAnsi="Arial"/>
          <w:highlight w:val="none"/>
        </w:rPr>
      </w:pPr>
      <w:r>
        <w:rPr>
          <w:rFonts w:ascii="Arial" w:hAnsi="Arial"/>
          <w:highlight w:val="none"/>
        </w:rPr>
        <w:t>声明人：</w:t>
      </w:r>
      <w:r>
        <w:rPr>
          <w:rFonts w:hint="eastAsia" w:ascii="Arial" w:hAnsi="Arial"/>
          <w:highlight w:val="none"/>
        </w:rPr>
        <w:t>（加盖电子公章）</w:t>
      </w:r>
    </w:p>
    <w:p w14:paraId="597D4CA7">
      <w:pPr>
        <w:spacing w:line="360" w:lineRule="auto"/>
        <w:ind w:firstLine="5040"/>
        <w:rPr>
          <w:rFonts w:ascii="Arial" w:hAnsi="Arial"/>
          <w:highlight w:val="none"/>
        </w:rPr>
      </w:pPr>
      <w:r>
        <w:rPr>
          <w:rFonts w:ascii="Arial" w:hAnsi="Arial"/>
          <w:highlight w:val="none"/>
        </w:rPr>
        <w:t>日期：    年   月</w:t>
      </w:r>
    </w:p>
    <w:p w14:paraId="39E645D2">
      <w:pPr>
        <w:spacing w:line="360" w:lineRule="auto"/>
        <w:ind w:firstLine="420"/>
        <w:rPr>
          <w:rFonts w:hint="eastAsia" w:ascii="宋体" w:hAnsi="宋体" w:cs="宋体"/>
          <w:bCs/>
          <w:szCs w:val="21"/>
          <w:highlight w:val="none"/>
        </w:rPr>
      </w:pPr>
    </w:p>
    <w:p w14:paraId="4510BEC3">
      <w:pPr>
        <w:ind w:firstLine="430"/>
        <w:rPr>
          <w:rFonts w:hint="eastAsia" w:ascii="宋体" w:hAnsi="宋体" w:cs="宋体"/>
          <w:bCs/>
          <w:szCs w:val="21"/>
          <w:highlight w:val="none"/>
        </w:rPr>
      </w:pPr>
      <w:r>
        <w:rPr>
          <w:rFonts w:hint="eastAsia" w:ascii="宋体" w:hAnsi="宋体" w:cs="宋体"/>
          <w:bCs/>
          <w:szCs w:val="21"/>
          <w:highlight w:val="none"/>
        </w:rPr>
        <w:br w:type="page" w:clear="all"/>
      </w:r>
    </w:p>
    <w:p w14:paraId="064CB809">
      <w:pPr>
        <w:spacing w:line="360" w:lineRule="auto"/>
        <w:ind w:firstLine="420"/>
        <w:outlineLvl w:val="2"/>
        <w:rPr>
          <w:rFonts w:ascii="Arial" w:hAnsi="Arial"/>
          <w:bCs/>
          <w:szCs w:val="21"/>
          <w:highlight w:val="none"/>
        </w:rPr>
      </w:pPr>
      <w:bookmarkStart w:id="85" w:name="_Toc24736"/>
      <w:r>
        <w:rPr>
          <w:rFonts w:hint="eastAsia" w:ascii="宋体" w:hAnsi="宋体" w:cs="宋体"/>
          <w:bCs/>
          <w:szCs w:val="21"/>
          <w:highlight w:val="none"/>
        </w:rPr>
        <w:t>（6）法律、行政法规规定的其他条件：无</w:t>
      </w:r>
      <w:bookmarkEnd w:id="85"/>
    </w:p>
    <w:p w14:paraId="791DE662">
      <w:pPr>
        <w:spacing w:line="360" w:lineRule="auto"/>
        <w:ind w:firstLine="454"/>
        <w:rPr>
          <w:rFonts w:ascii="Arial" w:hAnsi="Arial"/>
          <w:b/>
          <w:spacing w:val="8"/>
          <w:szCs w:val="21"/>
          <w:highlight w:val="none"/>
        </w:rPr>
      </w:pPr>
    </w:p>
    <w:p w14:paraId="6F1F7CB0">
      <w:pPr>
        <w:ind w:firstLine="463"/>
        <w:rPr>
          <w:rFonts w:ascii="Arial" w:hAnsi="Arial"/>
          <w:b/>
          <w:spacing w:val="8"/>
          <w:szCs w:val="21"/>
          <w:highlight w:val="none"/>
        </w:rPr>
      </w:pPr>
      <w:r>
        <w:rPr>
          <w:rFonts w:hint="eastAsia" w:ascii="Arial" w:hAnsi="Arial"/>
          <w:b/>
          <w:spacing w:val="8"/>
          <w:szCs w:val="21"/>
          <w:highlight w:val="none"/>
        </w:rPr>
        <w:br w:type="page" w:clear="all"/>
      </w:r>
    </w:p>
    <w:p w14:paraId="6895D48A">
      <w:pPr>
        <w:spacing w:line="360" w:lineRule="auto"/>
        <w:ind w:firstLine="452"/>
        <w:outlineLvl w:val="2"/>
        <w:rPr>
          <w:rFonts w:hint="eastAsia" w:ascii="Arial" w:hAnsi="Arial" w:eastAsia="宋体"/>
          <w:bCs/>
          <w:spacing w:val="8"/>
          <w:szCs w:val="21"/>
          <w:highlight w:val="none"/>
          <w:lang w:eastAsia="zh-CN"/>
        </w:rPr>
      </w:pPr>
      <w:bookmarkStart w:id="86" w:name="_Toc2988"/>
      <w:r>
        <w:rPr>
          <w:rFonts w:hint="eastAsia" w:ascii="Arial" w:hAnsi="Arial"/>
          <w:bCs/>
          <w:spacing w:val="8"/>
          <w:szCs w:val="21"/>
          <w:highlight w:val="none"/>
        </w:rPr>
        <w:t>（7）</w:t>
      </w:r>
      <w:r>
        <w:rPr>
          <w:rFonts w:ascii="Arial" w:hAnsi="Arial"/>
          <w:bCs/>
          <w:spacing w:val="8"/>
          <w:szCs w:val="21"/>
          <w:highlight w:val="none"/>
        </w:rPr>
        <w:t>落实政府采购政策需满足的资格要求：</w:t>
      </w:r>
      <w:r>
        <w:rPr>
          <w:rFonts w:hint="eastAsia" w:ascii="宋体" w:hAnsi="宋体" w:cs="宋体"/>
          <w:bCs/>
          <w:szCs w:val="21"/>
          <w:highlight w:val="none"/>
          <w:lang w:val="en-US" w:eastAsia="zh-CN"/>
        </w:rPr>
        <w:t>无。</w:t>
      </w:r>
      <w:bookmarkEnd w:id="86"/>
    </w:p>
    <w:p w14:paraId="6D698150">
      <w:pPr>
        <w:rPr>
          <w:highlight w:val="none"/>
        </w:rPr>
      </w:pPr>
    </w:p>
    <w:p w14:paraId="0D6F7A18">
      <w:pPr>
        <w:numPr>
          <w:ilvl w:val="0"/>
          <w:numId w:val="12"/>
        </w:numPr>
        <w:spacing w:line="360" w:lineRule="auto"/>
        <w:ind w:firstLine="424"/>
        <w:rPr>
          <w:rFonts w:ascii="Arial" w:hAnsi="Arial"/>
          <w:bCs/>
          <w:szCs w:val="21"/>
          <w:highlight w:val="none"/>
        </w:rPr>
      </w:pPr>
      <w:r>
        <w:rPr>
          <w:rFonts w:ascii="Arial" w:hAnsi="Arial"/>
          <w:bCs/>
          <w:szCs w:val="21"/>
          <w:highlight w:val="none"/>
        </w:rPr>
        <w:t>采购人根据采购项目的特殊要求规定的特定条件，并提供符合特殊要求的证明材料或者情况说明：</w:t>
      </w:r>
    </w:p>
    <w:p w14:paraId="29AD0EA9">
      <w:pPr>
        <w:spacing w:line="360" w:lineRule="auto"/>
        <w:ind w:firstLine="426"/>
        <w:rPr>
          <w:rFonts w:hint="eastAsia" w:ascii="Arial" w:hAnsi="Arial" w:cs="Arial"/>
          <w:b/>
          <w:szCs w:val="21"/>
          <w:highlight w:val="none"/>
        </w:rPr>
      </w:pPr>
      <w:r>
        <w:rPr>
          <w:rFonts w:hint="eastAsia" w:ascii="Arial" w:hAnsi="Arial" w:cs="Arial"/>
          <w:b/>
          <w:szCs w:val="21"/>
          <w:highlight w:val="none"/>
        </w:rPr>
        <w:t>（1）</w:t>
      </w:r>
      <w:r>
        <w:rPr>
          <w:rFonts w:hint="eastAsia" w:ascii="Arial" w:hAnsi="Arial" w:cs="Arial"/>
          <w:b/>
          <w:spacing w:val="8"/>
          <w:kern w:val="0"/>
          <w:szCs w:val="21"/>
          <w:highlight w:val="none"/>
        </w:rPr>
        <w:t>具有专业承包电子与智能化工程贰级(含)以上资质</w:t>
      </w:r>
      <w:r>
        <w:rPr>
          <w:rFonts w:ascii="Arial" w:hAnsi="Arial" w:cs="Arial"/>
          <w:b/>
          <w:spacing w:val="8"/>
          <w:kern w:val="0"/>
          <w:szCs w:val="21"/>
          <w:highlight w:val="none"/>
        </w:rPr>
        <w:t>（提供证书复印件加盖公章）</w:t>
      </w:r>
      <w:r>
        <w:rPr>
          <w:rFonts w:hint="eastAsia" w:ascii="Arial" w:hAnsi="Arial" w:cs="Arial"/>
          <w:b/>
          <w:spacing w:val="8"/>
          <w:kern w:val="0"/>
          <w:szCs w:val="21"/>
          <w:highlight w:val="none"/>
        </w:rPr>
        <w:t>，</w:t>
      </w:r>
      <w:r>
        <w:rPr>
          <w:rFonts w:ascii="Arial" w:hAnsi="Arial" w:cs="Arial"/>
          <w:b/>
          <w:spacing w:val="8"/>
          <w:kern w:val="0"/>
          <w:szCs w:val="21"/>
          <w:highlight w:val="none"/>
        </w:rPr>
        <w:t>具备安全生产条件，并取得安全生产许可证（提供证书复印件加盖公章）</w:t>
      </w:r>
      <w:r>
        <w:rPr>
          <w:rFonts w:hint="eastAsia" w:ascii="Arial" w:hAnsi="Arial" w:cs="Arial"/>
          <w:b/>
          <w:szCs w:val="21"/>
          <w:highlight w:val="none"/>
        </w:rPr>
        <w:t>；</w:t>
      </w:r>
    </w:p>
    <w:p w14:paraId="5490377A">
      <w:pPr>
        <w:spacing w:line="360" w:lineRule="auto"/>
        <w:ind w:firstLine="426"/>
        <w:rPr>
          <w:rFonts w:ascii="Arial" w:hAnsi="Arial" w:cs="Arial"/>
          <w:b/>
          <w:szCs w:val="21"/>
          <w:highlight w:val="none"/>
        </w:rPr>
      </w:pPr>
      <w:r>
        <w:rPr>
          <w:rFonts w:hint="eastAsia" w:ascii="Arial" w:hAnsi="Arial" w:cs="Arial"/>
          <w:b/>
          <w:szCs w:val="21"/>
          <w:highlight w:val="none"/>
        </w:rPr>
        <w:t>（2）项目经理具有</w:t>
      </w:r>
      <w:r>
        <w:rPr>
          <w:rFonts w:hint="eastAsia" w:ascii="Arial" w:hAnsi="Arial" w:cs="Arial"/>
          <w:b/>
          <w:szCs w:val="21"/>
          <w:highlight w:val="none"/>
          <w:lang w:val="en-US" w:eastAsia="zh-CN"/>
        </w:rPr>
        <w:t>机电工程</w:t>
      </w:r>
      <w:r>
        <w:rPr>
          <w:rFonts w:hint="eastAsia" w:ascii="Arial" w:hAnsi="Arial" w:cs="Arial"/>
          <w:b/>
          <w:szCs w:val="21"/>
          <w:highlight w:val="none"/>
        </w:rPr>
        <w:t>专业二级及以上注册建造师证书并具有安全生产考核合格证书（B类）（提供有效期内的证书复印件及供应商在2025年</w:t>
      </w:r>
      <w:r>
        <w:rPr>
          <w:rFonts w:hint="eastAsia" w:ascii="Arial" w:hAnsi="Arial" w:cs="Arial"/>
          <w:b/>
          <w:szCs w:val="21"/>
          <w:highlight w:val="none"/>
          <w:lang w:val="en-US" w:eastAsia="zh-CN"/>
        </w:rPr>
        <w:t>11</w:t>
      </w:r>
      <w:r>
        <w:rPr>
          <w:rFonts w:hint="eastAsia" w:ascii="Arial" w:hAnsi="Arial" w:cs="Arial"/>
          <w:b/>
          <w:szCs w:val="21"/>
          <w:highlight w:val="none"/>
        </w:rPr>
        <w:t>月至2026年</w:t>
      </w:r>
      <w:r>
        <w:rPr>
          <w:rFonts w:hint="eastAsia" w:ascii="Arial" w:hAnsi="Arial" w:cs="Arial"/>
          <w:b/>
          <w:szCs w:val="21"/>
          <w:highlight w:val="none"/>
          <w:lang w:val="en-US" w:eastAsia="zh-CN"/>
        </w:rPr>
        <w:t>4</w:t>
      </w:r>
      <w:r>
        <w:rPr>
          <w:rFonts w:hint="eastAsia" w:ascii="Arial" w:hAnsi="Arial" w:cs="Arial"/>
          <w:b/>
          <w:szCs w:val="21"/>
          <w:highlight w:val="none"/>
        </w:rPr>
        <w:t>月中任意1个月为其缴纳社保的证明材料复印件并加盖公章）；</w:t>
      </w:r>
    </w:p>
    <w:p w14:paraId="58D3AA23">
      <w:pPr>
        <w:numPr>
          <w:ilvl w:val="0"/>
          <w:numId w:val="0"/>
        </w:numPr>
        <w:spacing w:line="360" w:lineRule="auto"/>
        <w:ind w:firstLine="426"/>
        <w:rPr>
          <w:rFonts w:hint="eastAsia" w:ascii="Arial" w:hAnsi="Arial" w:eastAsia="宋体" w:cs="Arial"/>
          <w:b/>
          <w:strike/>
          <w:color w:val="000000"/>
          <w:szCs w:val="21"/>
          <w:highlight w:val="none"/>
          <w:lang w:val="en-US" w:eastAsia="zh-CN"/>
        </w:rPr>
      </w:pPr>
      <w:r>
        <w:rPr>
          <w:rFonts w:hint="eastAsia" w:ascii="Arial" w:hAnsi="Arial" w:cs="Arial"/>
          <w:b/>
          <w:szCs w:val="21"/>
          <w:highlight w:val="none"/>
        </w:rPr>
        <w:t>（3）项目经理是非变更后无在建工程，或项目经理是变更后无在建工程（必须原合同工期已满且变更备案之日已满6个月），或因非承包方原因致使工程项目停工或因故不能按期开工、且已办理了项目经理解锁手续，或项目经理有在建工程，但该在建工程与本次招标的工程属于同一工程项目、同一项目批文、同一施工地点分段发包或分期施工的情况且总的工程规模在项目经理执业范围之内（提供承诺书并加盖公章）。</w:t>
      </w:r>
    </w:p>
    <w:p w14:paraId="1BEB91C6">
      <w:pPr>
        <w:rPr>
          <w:highlight w:val="none"/>
        </w:rPr>
      </w:pPr>
    </w:p>
    <w:p w14:paraId="253A9A49">
      <w:pPr>
        <w:rPr>
          <w:highlight w:val="none"/>
        </w:rPr>
      </w:pPr>
    </w:p>
    <w:p w14:paraId="3E9C658B">
      <w:pPr>
        <w:rPr>
          <w:highlight w:val="none"/>
        </w:rPr>
      </w:pPr>
    </w:p>
    <w:p w14:paraId="60073BC2">
      <w:pPr>
        <w:spacing w:line="360" w:lineRule="auto"/>
        <w:ind w:firstLine="452"/>
        <w:outlineLvl w:val="2"/>
        <w:rPr>
          <w:rFonts w:ascii="Arial" w:hAnsi="Arial"/>
          <w:bCs/>
          <w:spacing w:val="8"/>
          <w:szCs w:val="21"/>
          <w:highlight w:val="none"/>
        </w:rPr>
      </w:pPr>
      <w:bookmarkStart w:id="87" w:name="_Toc22335"/>
      <w:r>
        <w:rPr>
          <w:rFonts w:hint="eastAsia" w:ascii="Arial" w:hAnsi="Arial"/>
          <w:bCs/>
          <w:spacing w:val="8"/>
          <w:szCs w:val="21"/>
          <w:highlight w:val="none"/>
        </w:rPr>
        <w:t>（9）本项目不接受联合体投标。</w:t>
      </w:r>
      <w:bookmarkEnd w:id="87"/>
    </w:p>
    <w:p w14:paraId="1CEB038C">
      <w:pPr>
        <w:ind w:firstLine="570"/>
        <w:rPr>
          <w:rFonts w:ascii="Arial" w:hAnsi="Arial"/>
          <w:sz w:val="28"/>
          <w:szCs w:val="28"/>
          <w:highlight w:val="none"/>
          <w:lang w:val="zh-CN"/>
        </w:rPr>
      </w:pPr>
      <w:r>
        <w:rPr>
          <w:rFonts w:hint="eastAsia" w:ascii="Arial" w:hAnsi="Arial"/>
          <w:sz w:val="28"/>
          <w:szCs w:val="28"/>
          <w:highlight w:val="none"/>
          <w:lang w:val="zh-CN"/>
        </w:rPr>
        <w:br w:type="page" w:clear="all"/>
      </w:r>
    </w:p>
    <w:p w14:paraId="1B55F1D9">
      <w:pPr>
        <w:spacing w:line="360" w:lineRule="auto"/>
        <w:ind w:firstLine="456"/>
        <w:outlineLvl w:val="2"/>
        <w:rPr>
          <w:rFonts w:ascii="Arial" w:hAnsi="Arial"/>
          <w:spacing w:val="8"/>
          <w:szCs w:val="21"/>
          <w:highlight w:val="none"/>
        </w:rPr>
      </w:pPr>
      <w:bookmarkStart w:id="88" w:name="_Toc26898"/>
      <w:r>
        <w:rPr>
          <w:rFonts w:hint="eastAsia" w:ascii="Arial" w:hAnsi="Arial"/>
          <w:spacing w:val="8"/>
          <w:szCs w:val="21"/>
          <w:highlight w:val="none"/>
        </w:rPr>
        <w:t>（1</w:t>
      </w:r>
      <w:r>
        <w:rPr>
          <w:rFonts w:hint="eastAsia" w:ascii="Arial" w:hAnsi="Arial"/>
          <w:spacing w:val="8"/>
          <w:szCs w:val="21"/>
          <w:highlight w:val="none"/>
          <w:lang w:val="en-US" w:eastAsia="zh-CN"/>
        </w:rPr>
        <w:t>0</w:t>
      </w:r>
      <w:r>
        <w:rPr>
          <w:rFonts w:hint="eastAsia" w:ascii="Arial" w:hAnsi="Arial"/>
          <w:spacing w:val="8"/>
          <w:szCs w:val="21"/>
          <w:highlight w:val="none"/>
        </w:rPr>
        <w:t>） 拒绝下述供应商参加本次采购活动：</w:t>
      </w:r>
      <w:bookmarkEnd w:id="88"/>
    </w:p>
    <w:p w14:paraId="41617945">
      <w:pPr>
        <w:spacing w:line="360" w:lineRule="auto"/>
        <w:ind w:firstLine="456"/>
        <w:rPr>
          <w:rFonts w:ascii="Arial" w:hAnsi="Arial"/>
          <w:spacing w:val="8"/>
          <w:szCs w:val="21"/>
          <w:highlight w:val="none"/>
        </w:rPr>
      </w:pPr>
      <w:r>
        <w:rPr>
          <w:rFonts w:hint="eastAsia" w:ascii="Arial" w:hAnsi="Arial"/>
          <w:spacing w:val="8"/>
          <w:szCs w:val="21"/>
          <w:highlight w:val="none"/>
        </w:rPr>
        <w:t>1.单位负责人为同一人或者存在直接控股、管理关系的不同供应商，不得参加同一合同项下的政府采购活动。</w:t>
      </w:r>
    </w:p>
    <w:p w14:paraId="1E377C4A">
      <w:pPr>
        <w:spacing w:line="360" w:lineRule="auto"/>
        <w:ind w:firstLine="456"/>
        <w:rPr>
          <w:rFonts w:ascii="Arial" w:hAnsi="Arial"/>
          <w:spacing w:val="8"/>
          <w:szCs w:val="21"/>
          <w:highlight w:val="none"/>
        </w:rPr>
      </w:pPr>
      <w:r>
        <w:rPr>
          <w:rFonts w:hint="eastAsia" w:ascii="Arial" w:hAnsi="Arial"/>
          <w:spacing w:val="8"/>
          <w:szCs w:val="21"/>
          <w:highlight w:val="none"/>
        </w:rPr>
        <w:t>2.为采购项目提供整体设计、规范编制或者项目管理、监理、检测等服务的供应商，不得参加本项目的采购活动。</w:t>
      </w:r>
    </w:p>
    <w:p w14:paraId="47805F7C">
      <w:pPr>
        <w:spacing w:line="360" w:lineRule="auto"/>
        <w:ind w:firstLine="456"/>
        <w:rPr>
          <w:rFonts w:ascii="Arial" w:hAnsi="Arial"/>
          <w:bCs/>
          <w:szCs w:val="21"/>
          <w:highlight w:val="none"/>
        </w:rPr>
      </w:pPr>
      <w:r>
        <w:rPr>
          <w:rFonts w:hint="eastAsia" w:ascii="Arial" w:hAnsi="Arial"/>
          <w:spacing w:val="8"/>
          <w:szCs w:val="21"/>
          <w:highlight w:val="none"/>
        </w:rPr>
        <w:t>3.供应商被“信用中国”网站（www.creditchina.gov.cn）、“中国政府采购网”(www.ccgp.gov.cn)列入失信被执行人、</w:t>
      </w:r>
      <w:r>
        <w:rPr>
          <w:rFonts w:hint="eastAsia" w:ascii="Arial" w:hAnsi="Arial"/>
          <w:spacing w:val="8"/>
          <w:szCs w:val="21"/>
          <w:highlight w:val="none"/>
          <w:lang w:eastAsia="zh-CN"/>
        </w:rPr>
        <w:t>重大税收违法失信主体</w:t>
      </w:r>
      <w:r>
        <w:rPr>
          <w:rFonts w:hint="eastAsia" w:ascii="Arial" w:hAnsi="Arial"/>
          <w:spacing w:val="8"/>
          <w:szCs w:val="21"/>
          <w:highlight w:val="none"/>
        </w:rPr>
        <w:t>、政府采购严重违法失信行为记录名单</w:t>
      </w:r>
      <w:r>
        <w:rPr>
          <w:rFonts w:ascii="Arial" w:hAnsi="Arial"/>
          <w:bCs/>
          <w:szCs w:val="21"/>
          <w:highlight w:val="none"/>
        </w:rPr>
        <w:t>。</w:t>
      </w:r>
    </w:p>
    <w:p w14:paraId="0C28872B">
      <w:pPr>
        <w:ind w:firstLine="570"/>
        <w:rPr>
          <w:rFonts w:ascii="Arial" w:hAnsi="Arial"/>
          <w:sz w:val="28"/>
          <w:szCs w:val="28"/>
          <w:highlight w:val="none"/>
        </w:rPr>
      </w:pPr>
    </w:p>
    <w:p w14:paraId="71723B46">
      <w:pPr>
        <w:ind w:firstLine="570"/>
        <w:rPr>
          <w:rFonts w:ascii="Arial" w:hAnsi="Arial"/>
          <w:sz w:val="28"/>
          <w:szCs w:val="28"/>
          <w:highlight w:val="none"/>
        </w:rPr>
      </w:pPr>
      <w:r>
        <w:rPr>
          <w:rFonts w:hint="eastAsia" w:ascii="Arial" w:hAnsi="Arial"/>
          <w:sz w:val="28"/>
          <w:szCs w:val="28"/>
          <w:highlight w:val="none"/>
        </w:rPr>
        <w:br w:type="page" w:clear="all"/>
      </w:r>
    </w:p>
    <w:p w14:paraId="183DFE85">
      <w:pPr>
        <w:ind w:firstLine="570"/>
        <w:outlineLvl w:val="1"/>
        <w:rPr>
          <w:rFonts w:ascii="Arial" w:hAnsi="Arial"/>
          <w:sz w:val="28"/>
          <w:szCs w:val="28"/>
          <w:highlight w:val="none"/>
        </w:rPr>
      </w:pPr>
      <w:bookmarkStart w:id="89" w:name="_Toc1512"/>
      <w:r>
        <w:rPr>
          <w:rFonts w:hint="eastAsia" w:ascii="Arial" w:hAnsi="Arial"/>
          <w:sz w:val="28"/>
          <w:szCs w:val="28"/>
          <w:highlight w:val="none"/>
        </w:rPr>
        <w:t>三、符合条件</w:t>
      </w:r>
      <w:bookmarkEnd w:id="89"/>
    </w:p>
    <w:p w14:paraId="489086BC">
      <w:pPr>
        <w:ind w:firstLine="570"/>
        <w:rPr>
          <w:rFonts w:ascii="Arial" w:hAnsi="Arial"/>
          <w:sz w:val="28"/>
          <w:szCs w:val="28"/>
          <w:highlight w:val="none"/>
        </w:rPr>
      </w:pPr>
    </w:p>
    <w:p w14:paraId="5FE05295">
      <w:pPr>
        <w:ind w:firstLine="570"/>
        <w:rPr>
          <w:rFonts w:ascii="Arial" w:hAnsi="Arial"/>
          <w:sz w:val="28"/>
          <w:szCs w:val="28"/>
          <w:highlight w:val="none"/>
        </w:rPr>
      </w:pPr>
      <w:r>
        <w:rPr>
          <w:rFonts w:hint="eastAsia" w:ascii="Arial" w:hAnsi="Arial"/>
          <w:sz w:val="28"/>
          <w:szCs w:val="28"/>
          <w:highlight w:val="none"/>
        </w:rPr>
        <w:t>（注：满足采购文件要求，详见竞争性磋商须知。）</w:t>
      </w:r>
    </w:p>
    <w:p w14:paraId="1E083C07">
      <w:pPr>
        <w:ind w:firstLine="570"/>
        <w:rPr>
          <w:rFonts w:ascii="Arial" w:hAnsi="Arial"/>
          <w:sz w:val="28"/>
          <w:szCs w:val="28"/>
          <w:highlight w:val="none"/>
        </w:rPr>
      </w:pPr>
      <w:r>
        <w:rPr>
          <w:rFonts w:ascii="Arial" w:hAnsi="Arial"/>
          <w:sz w:val="28"/>
          <w:szCs w:val="28"/>
          <w:highlight w:val="none"/>
        </w:rPr>
        <w:br w:type="page" w:clear="all"/>
      </w:r>
    </w:p>
    <w:p w14:paraId="71155578">
      <w:pPr>
        <w:ind w:firstLine="570"/>
        <w:rPr>
          <w:rFonts w:ascii="Arial" w:hAnsi="Arial"/>
          <w:sz w:val="28"/>
          <w:szCs w:val="28"/>
          <w:highlight w:val="none"/>
        </w:rPr>
      </w:pPr>
    </w:p>
    <w:p w14:paraId="1018C6CF">
      <w:pPr>
        <w:ind w:firstLine="570"/>
        <w:outlineLvl w:val="1"/>
        <w:rPr>
          <w:rFonts w:ascii="Arial" w:hAnsi="Arial"/>
          <w:sz w:val="28"/>
          <w:szCs w:val="28"/>
          <w:highlight w:val="none"/>
        </w:rPr>
      </w:pPr>
      <w:bookmarkStart w:id="90" w:name="_Toc26795"/>
      <w:r>
        <w:rPr>
          <w:rFonts w:hint="eastAsia" w:ascii="Arial" w:hAnsi="Arial"/>
          <w:sz w:val="28"/>
          <w:szCs w:val="28"/>
          <w:highlight w:val="none"/>
        </w:rPr>
        <w:t>四、</w:t>
      </w:r>
      <w:r>
        <w:rPr>
          <w:rFonts w:ascii="Arial" w:hAnsi="Arial"/>
          <w:sz w:val="28"/>
          <w:szCs w:val="28"/>
          <w:highlight w:val="none"/>
        </w:rPr>
        <w:t>综合评审评分项</w:t>
      </w:r>
      <w:bookmarkEnd w:id="90"/>
    </w:p>
    <w:p w14:paraId="66DEACDC">
      <w:pPr>
        <w:ind w:firstLine="570"/>
        <w:rPr>
          <w:rFonts w:ascii="Arial" w:hAnsi="Arial"/>
          <w:sz w:val="28"/>
          <w:szCs w:val="28"/>
          <w:highlight w:val="none"/>
        </w:rPr>
      </w:pPr>
      <w:r>
        <w:rPr>
          <w:rFonts w:hint="eastAsia" w:ascii="Arial" w:hAnsi="Arial"/>
          <w:sz w:val="28"/>
          <w:szCs w:val="28"/>
          <w:highlight w:val="none"/>
        </w:rPr>
        <w:t>（注：详见第三章 评审标准。）</w:t>
      </w:r>
    </w:p>
    <w:p w14:paraId="659425CA">
      <w:pPr>
        <w:ind w:left="420" w:firstLine="570"/>
        <w:rPr>
          <w:rFonts w:ascii="Arial" w:hAnsi="Arial"/>
          <w:sz w:val="28"/>
          <w:szCs w:val="28"/>
          <w:highlight w:val="none"/>
          <w:lang w:val="zh-CN"/>
        </w:rPr>
      </w:pPr>
    </w:p>
    <w:p w14:paraId="57633940">
      <w:pPr>
        <w:spacing w:before="312" w:after="312"/>
        <w:ind w:firstLine="431"/>
        <w:rPr>
          <w:rFonts w:ascii="Arial" w:hAnsi="Arial"/>
          <w:szCs w:val="21"/>
          <w:highlight w:val="none"/>
        </w:rPr>
      </w:pPr>
      <w:r>
        <w:rPr>
          <w:b/>
          <w:highlight w:val="none"/>
        </w:rPr>
        <w:t>附件</w:t>
      </w:r>
      <w:r>
        <w:rPr>
          <w:rFonts w:hint="eastAsia"/>
          <w:b/>
          <w:highlight w:val="none"/>
        </w:rPr>
        <w:t>1</w:t>
      </w:r>
      <w:r>
        <w:rPr>
          <w:b/>
          <w:highlight w:val="none"/>
        </w:rPr>
        <w:t>、拟参与本项目人员一览表</w:t>
      </w:r>
    </w:p>
    <w:p w14:paraId="3FE60F88">
      <w:pPr>
        <w:widowControl/>
        <w:shd w:val="clear" w:color="auto" w:fill="FFFFFF"/>
        <w:spacing w:before="312" w:line="360" w:lineRule="auto"/>
        <w:ind w:firstLine="733"/>
        <w:jc w:val="center"/>
        <w:rPr>
          <w:rFonts w:ascii="Arial" w:hAnsi="Arial"/>
          <w:b/>
          <w:sz w:val="36"/>
          <w:szCs w:val="36"/>
          <w:highlight w:val="none"/>
        </w:rPr>
      </w:pPr>
      <w:r>
        <w:rPr>
          <w:rFonts w:ascii="Arial" w:hAnsi="Arial"/>
          <w:b/>
          <w:sz w:val="36"/>
          <w:szCs w:val="36"/>
          <w:highlight w:val="none"/>
        </w:rPr>
        <w:t>拟参与本项目人员一览表</w:t>
      </w:r>
    </w:p>
    <w:p w14:paraId="01223FD4">
      <w:pPr>
        <w:ind w:firstLine="431"/>
        <w:jc w:val="center"/>
        <w:rPr>
          <w:rFonts w:ascii="Arial" w:hAnsi="Arial"/>
          <w:b/>
          <w:bCs/>
          <w:szCs w:val="21"/>
          <w:highlight w:val="none"/>
          <w:lang w:val="zh-CN"/>
        </w:rPr>
      </w:pPr>
    </w:p>
    <w:p w14:paraId="68A8F86F">
      <w:pPr>
        <w:ind w:firstLine="430"/>
        <w:rPr>
          <w:rFonts w:ascii="Arial" w:hAnsi="Arial"/>
          <w:szCs w:val="21"/>
          <w:highlight w:val="none"/>
          <w:lang w:val="zh-CN"/>
        </w:rPr>
      </w:pPr>
      <w:r>
        <w:rPr>
          <w:rFonts w:ascii="Arial" w:hAnsi="Arial"/>
          <w:szCs w:val="21"/>
          <w:highlight w:val="none"/>
          <w:lang w:val="zh-CN"/>
        </w:rPr>
        <w:t>项目名称：                                     项目编号：</w:t>
      </w:r>
    </w:p>
    <w:tbl>
      <w:tblPr>
        <w:tblStyle w:val="3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34"/>
        <w:gridCol w:w="896"/>
        <w:gridCol w:w="663"/>
        <w:gridCol w:w="709"/>
        <w:gridCol w:w="1134"/>
        <w:gridCol w:w="1056"/>
        <w:gridCol w:w="1020"/>
        <w:gridCol w:w="1174"/>
        <w:gridCol w:w="1588"/>
        <w:gridCol w:w="851"/>
      </w:tblGrid>
      <w:tr w14:paraId="19DD20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07" w:hRule="atLeast"/>
          <w:jc w:val="center"/>
        </w:trPr>
        <w:tc>
          <w:tcPr>
            <w:tcW w:w="534" w:type="dxa"/>
            <w:noWrap w:val="0"/>
            <w:vAlign w:val="center"/>
          </w:tcPr>
          <w:p w14:paraId="6C91680C">
            <w:pPr>
              <w:jc w:val="both"/>
              <w:rPr>
                <w:rFonts w:ascii="Arial" w:hAnsi="Arial"/>
                <w:b/>
                <w:szCs w:val="21"/>
                <w:highlight w:val="none"/>
                <w:lang w:val="zh-CN"/>
              </w:rPr>
            </w:pPr>
            <w:r>
              <w:rPr>
                <w:rFonts w:ascii="Arial" w:hAnsi="Arial"/>
                <w:b/>
                <w:szCs w:val="21"/>
                <w:highlight w:val="none"/>
                <w:lang w:val="zh-CN"/>
              </w:rPr>
              <w:t>序号</w:t>
            </w:r>
          </w:p>
        </w:tc>
        <w:tc>
          <w:tcPr>
            <w:tcW w:w="896" w:type="dxa"/>
            <w:noWrap w:val="0"/>
            <w:vAlign w:val="center"/>
          </w:tcPr>
          <w:p w14:paraId="7B9B7B02">
            <w:pPr>
              <w:jc w:val="both"/>
              <w:rPr>
                <w:rFonts w:ascii="Arial" w:hAnsi="Arial"/>
                <w:b/>
                <w:szCs w:val="21"/>
                <w:highlight w:val="none"/>
                <w:lang w:val="zh-CN"/>
              </w:rPr>
            </w:pPr>
            <w:r>
              <w:rPr>
                <w:rFonts w:ascii="Arial" w:hAnsi="Arial"/>
                <w:b/>
                <w:szCs w:val="21"/>
                <w:highlight w:val="none"/>
                <w:lang w:val="zh-CN"/>
              </w:rPr>
              <w:t>姓名</w:t>
            </w:r>
          </w:p>
        </w:tc>
        <w:tc>
          <w:tcPr>
            <w:tcW w:w="663" w:type="dxa"/>
            <w:noWrap w:val="0"/>
            <w:vAlign w:val="center"/>
          </w:tcPr>
          <w:p w14:paraId="06B8771D">
            <w:pPr>
              <w:jc w:val="both"/>
              <w:rPr>
                <w:rFonts w:ascii="Arial" w:hAnsi="Arial"/>
                <w:b/>
                <w:szCs w:val="21"/>
                <w:highlight w:val="none"/>
                <w:lang w:val="zh-CN"/>
              </w:rPr>
            </w:pPr>
            <w:r>
              <w:rPr>
                <w:rFonts w:ascii="Arial" w:hAnsi="Arial"/>
                <w:b/>
                <w:szCs w:val="21"/>
                <w:highlight w:val="none"/>
                <w:lang w:val="zh-CN"/>
              </w:rPr>
              <w:t>性别</w:t>
            </w:r>
          </w:p>
        </w:tc>
        <w:tc>
          <w:tcPr>
            <w:tcW w:w="709" w:type="dxa"/>
            <w:noWrap w:val="0"/>
            <w:vAlign w:val="center"/>
          </w:tcPr>
          <w:p w14:paraId="7F5680C2">
            <w:pPr>
              <w:jc w:val="both"/>
              <w:rPr>
                <w:rFonts w:ascii="Arial" w:hAnsi="Arial"/>
                <w:b/>
                <w:szCs w:val="21"/>
                <w:highlight w:val="none"/>
                <w:lang w:val="zh-CN"/>
              </w:rPr>
            </w:pPr>
            <w:r>
              <w:rPr>
                <w:rFonts w:ascii="Arial" w:hAnsi="Arial"/>
                <w:b/>
                <w:szCs w:val="21"/>
                <w:highlight w:val="none"/>
                <w:lang w:val="zh-CN"/>
              </w:rPr>
              <w:t>年龄</w:t>
            </w:r>
          </w:p>
        </w:tc>
        <w:tc>
          <w:tcPr>
            <w:tcW w:w="1134" w:type="dxa"/>
            <w:noWrap w:val="0"/>
            <w:vAlign w:val="center"/>
          </w:tcPr>
          <w:p w14:paraId="7406C854">
            <w:pPr>
              <w:jc w:val="both"/>
              <w:rPr>
                <w:rFonts w:ascii="Arial" w:hAnsi="Arial"/>
                <w:b/>
                <w:szCs w:val="21"/>
                <w:highlight w:val="none"/>
                <w:lang w:val="zh-CN"/>
              </w:rPr>
            </w:pPr>
            <w:r>
              <w:rPr>
                <w:rFonts w:ascii="Arial" w:hAnsi="Arial"/>
                <w:b/>
                <w:szCs w:val="21"/>
                <w:highlight w:val="none"/>
                <w:lang w:val="zh-CN"/>
              </w:rPr>
              <w:t>学历及专业</w:t>
            </w:r>
          </w:p>
        </w:tc>
        <w:tc>
          <w:tcPr>
            <w:tcW w:w="1056" w:type="dxa"/>
            <w:noWrap w:val="0"/>
            <w:vAlign w:val="center"/>
          </w:tcPr>
          <w:p w14:paraId="05F361EC">
            <w:pPr>
              <w:jc w:val="both"/>
              <w:rPr>
                <w:rFonts w:ascii="Arial" w:hAnsi="Arial"/>
                <w:b/>
                <w:szCs w:val="21"/>
                <w:highlight w:val="none"/>
                <w:lang w:val="zh-CN"/>
              </w:rPr>
            </w:pPr>
            <w:r>
              <w:rPr>
                <w:rFonts w:ascii="Arial" w:hAnsi="Arial"/>
                <w:b/>
                <w:szCs w:val="21"/>
                <w:highlight w:val="none"/>
                <w:lang w:val="zh-CN"/>
              </w:rPr>
              <w:t>执业资格及证书号</w:t>
            </w:r>
          </w:p>
        </w:tc>
        <w:tc>
          <w:tcPr>
            <w:tcW w:w="1020" w:type="dxa"/>
            <w:noWrap w:val="0"/>
            <w:vAlign w:val="center"/>
          </w:tcPr>
          <w:p w14:paraId="5E5F2E13">
            <w:pPr>
              <w:jc w:val="both"/>
              <w:rPr>
                <w:rFonts w:ascii="Arial" w:hAnsi="Arial"/>
                <w:b/>
                <w:szCs w:val="21"/>
                <w:highlight w:val="none"/>
                <w:lang w:val="zh-CN"/>
              </w:rPr>
            </w:pPr>
            <w:r>
              <w:rPr>
                <w:rFonts w:ascii="Arial" w:hAnsi="Arial"/>
                <w:b/>
                <w:szCs w:val="21"/>
                <w:highlight w:val="none"/>
                <w:lang w:val="zh-CN"/>
              </w:rPr>
              <w:t>技术</w:t>
            </w:r>
          </w:p>
          <w:p w14:paraId="6583157C">
            <w:pPr>
              <w:jc w:val="both"/>
              <w:rPr>
                <w:rFonts w:ascii="Arial" w:hAnsi="Arial"/>
                <w:b/>
                <w:szCs w:val="21"/>
                <w:highlight w:val="none"/>
                <w:lang w:val="zh-CN"/>
              </w:rPr>
            </w:pPr>
            <w:r>
              <w:rPr>
                <w:rFonts w:ascii="Arial" w:hAnsi="Arial"/>
                <w:b/>
                <w:szCs w:val="21"/>
                <w:highlight w:val="none"/>
                <w:lang w:val="zh-CN"/>
              </w:rPr>
              <w:t>职称</w:t>
            </w:r>
          </w:p>
        </w:tc>
        <w:tc>
          <w:tcPr>
            <w:tcW w:w="1174" w:type="dxa"/>
            <w:noWrap w:val="0"/>
            <w:vAlign w:val="center"/>
          </w:tcPr>
          <w:p w14:paraId="3C6EE365">
            <w:pPr>
              <w:jc w:val="both"/>
              <w:rPr>
                <w:rFonts w:ascii="Arial" w:hAnsi="Arial"/>
                <w:b/>
                <w:szCs w:val="21"/>
                <w:highlight w:val="none"/>
                <w:lang w:val="zh-CN"/>
              </w:rPr>
            </w:pPr>
            <w:r>
              <w:rPr>
                <w:rFonts w:ascii="Arial" w:hAnsi="Arial"/>
                <w:b/>
                <w:szCs w:val="21"/>
                <w:highlight w:val="none"/>
                <w:lang w:val="zh-CN"/>
              </w:rPr>
              <w:t>相关工作年限及工作经历</w:t>
            </w:r>
          </w:p>
        </w:tc>
        <w:tc>
          <w:tcPr>
            <w:tcW w:w="1588" w:type="dxa"/>
            <w:noWrap w:val="0"/>
            <w:vAlign w:val="center"/>
          </w:tcPr>
          <w:p w14:paraId="0EEC2243">
            <w:pPr>
              <w:jc w:val="both"/>
              <w:rPr>
                <w:rFonts w:ascii="Arial" w:hAnsi="Arial"/>
                <w:b/>
                <w:szCs w:val="21"/>
                <w:highlight w:val="none"/>
                <w:lang w:val="zh-CN"/>
              </w:rPr>
            </w:pPr>
            <w:r>
              <w:rPr>
                <w:rFonts w:ascii="Arial" w:hAnsi="Arial"/>
                <w:b/>
                <w:szCs w:val="21"/>
                <w:highlight w:val="none"/>
                <w:lang w:val="zh-CN"/>
              </w:rPr>
              <w:t>拟担任本项目何种工作</w:t>
            </w:r>
          </w:p>
        </w:tc>
        <w:tc>
          <w:tcPr>
            <w:tcW w:w="851" w:type="dxa"/>
            <w:noWrap w:val="0"/>
            <w:vAlign w:val="center"/>
          </w:tcPr>
          <w:p w14:paraId="6588CC00">
            <w:pPr>
              <w:jc w:val="both"/>
              <w:rPr>
                <w:rFonts w:ascii="Arial" w:hAnsi="Arial"/>
                <w:b/>
                <w:szCs w:val="21"/>
                <w:highlight w:val="none"/>
                <w:lang w:val="zh-CN"/>
              </w:rPr>
            </w:pPr>
            <w:r>
              <w:rPr>
                <w:rFonts w:ascii="Arial" w:hAnsi="Arial"/>
                <w:b/>
                <w:szCs w:val="21"/>
                <w:highlight w:val="none"/>
                <w:lang w:val="zh-CN"/>
              </w:rPr>
              <w:t>备注</w:t>
            </w:r>
          </w:p>
        </w:tc>
      </w:tr>
      <w:tr w14:paraId="0956F8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34" w:type="dxa"/>
            <w:noWrap w:val="0"/>
            <w:vAlign w:val="top"/>
          </w:tcPr>
          <w:p w14:paraId="12E84732">
            <w:pPr>
              <w:ind w:firstLine="430"/>
              <w:rPr>
                <w:rFonts w:ascii="Arial" w:hAnsi="Arial"/>
                <w:szCs w:val="21"/>
                <w:highlight w:val="none"/>
                <w:lang w:val="zh-CN"/>
              </w:rPr>
            </w:pPr>
          </w:p>
        </w:tc>
        <w:tc>
          <w:tcPr>
            <w:tcW w:w="896" w:type="dxa"/>
            <w:noWrap w:val="0"/>
            <w:vAlign w:val="top"/>
          </w:tcPr>
          <w:p w14:paraId="5DC4A9E0">
            <w:pPr>
              <w:ind w:firstLine="430"/>
              <w:rPr>
                <w:rFonts w:ascii="Arial" w:hAnsi="Arial"/>
                <w:szCs w:val="21"/>
                <w:highlight w:val="none"/>
                <w:lang w:val="zh-CN"/>
              </w:rPr>
            </w:pPr>
          </w:p>
        </w:tc>
        <w:tc>
          <w:tcPr>
            <w:tcW w:w="663" w:type="dxa"/>
            <w:noWrap w:val="0"/>
            <w:vAlign w:val="top"/>
          </w:tcPr>
          <w:p w14:paraId="5D6FB653">
            <w:pPr>
              <w:ind w:firstLine="430"/>
              <w:rPr>
                <w:rFonts w:ascii="Arial" w:hAnsi="Arial"/>
                <w:szCs w:val="21"/>
                <w:highlight w:val="none"/>
                <w:lang w:val="zh-CN"/>
              </w:rPr>
            </w:pPr>
          </w:p>
        </w:tc>
        <w:tc>
          <w:tcPr>
            <w:tcW w:w="709" w:type="dxa"/>
            <w:noWrap w:val="0"/>
            <w:vAlign w:val="top"/>
          </w:tcPr>
          <w:p w14:paraId="44884874">
            <w:pPr>
              <w:ind w:firstLine="430"/>
              <w:rPr>
                <w:rFonts w:ascii="Arial" w:hAnsi="Arial"/>
                <w:szCs w:val="21"/>
                <w:highlight w:val="none"/>
                <w:lang w:val="zh-CN"/>
              </w:rPr>
            </w:pPr>
          </w:p>
        </w:tc>
        <w:tc>
          <w:tcPr>
            <w:tcW w:w="1134" w:type="dxa"/>
            <w:noWrap w:val="0"/>
            <w:vAlign w:val="top"/>
          </w:tcPr>
          <w:p w14:paraId="035DCD63">
            <w:pPr>
              <w:ind w:firstLine="430"/>
              <w:rPr>
                <w:rFonts w:ascii="Arial" w:hAnsi="Arial"/>
                <w:szCs w:val="21"/>
                <w:highlight w:val="none"/>
                <w:lang w:val="zh-CN"/>
              </w:rPr>
            </w:pPr>
          </w:p>
        </w:tc>
        <w:tc>
          <w:tcPr>
            <w:tcW w:w="1056" w:type="dxa"/>
            <w:noWrap w:val="0"/>
            <w:vAlign w:val="top"/>
          </w:tcPr>
          <w:p w14:paraId="04A9BD22">
            <w:pPr>
              <w:ind w:firstLine="430"/>
              <w:rPr>
                <w:rFonts w:ascii="Arial" w:hAnsi="Arial"/>
                <w:szCs w:val="21"/>
                <w:highlight w:val="none"/>
                <w:lang w:val="zh-CN"/>
              </w:rPr>
            </w:pPr>
          </w:p>
        </w:tc>
        <w:tc>
          <w:tcPr>
            <w:tcW w:w="1020" w:type="dxa"/>
            <w:noWrap w:val="0"/>
            <w:vAlign w:val="top"/>
          </w:tcPr>
          <w:p w14:paraId="0C1C6BA0">
            <w:pPr>
              <w:ind w:firstLine="430"/>
              <w:rPr>
                <w:rFonts w:ascii="Arial" w:hAnsi="Arial"/>
                <w:szCs w:val="21"/>
                <w:highlight w:val="none"/>
                <w:lang w:val="zh-CN"/>
              </w:rPr>
            </w:pPr>
          </w:p>
        </w:tc>
        <w:tc>
          <w:tcPr>
            <w:tcW w:w="1174" w:type="dxa"/>
            <w:noWrap w:val="0"/>
            <w:vAlign w:val="top"/>
          </w:tcPr>
          <w:p w14:paraId="20DD6373">
            <w:pPr>
              <w:ind w:firstLine="430"/>
              <w:rPr>
                <w:rFonts w:ascii="Arial" w:hAnsi="Arial"/>
                <w:szCs w:val="21"/>
                <w:highlight w:val="none"/>
                <w:lang w:val="zh-CN"/>
              </w:rPr>
            </w:pPr>
          </w:p>
        </w:tc>
        <w:tc>
          <w:tcPr>
            <w:tcW w:w="1588" w:type="dxa"/>
            <w:noWrap w:val="0"/>
            <w:vAlign w:val="top"/>
          </w:tcPr>
          <w:p w14:paraId="5396FF14">
            <w:pPr>
              <w:ind w:firstLine="430"/>
              <w:rPr>
                <w:rFonts w:ascii="Arial" w:hAnsi="Arial"/>
                <w:szCs w:val="21"/>
                <w:highlight w:val="none"/>
                <w:lang w:val="zh-CN"/>
              </w:rPr>
            </w:pPr>
          </w:p>
        </w:tc>
        <w:tc>
          <w:tcPr>
            <w:tcW w:w="851" w:type="dxa"/>
            <w:noWrap w:val="0"/>
            <w:vAlign w:val="top"/>
          </w:tcPr>
          <w:p w14:paraId="541BCD2F">
            <w:pPr>
              <w:ind w:firstLine="430"/>
              <w:rPr>
                <w:rFonts w:ascii="Arial" w:hAnsi="Arial"/>
                <w:szCs w:val="21"/>
                <w:highlight w:val="none"/>
                <w:lang w:val="zh-CN"/>
              </w:rPr>
            </w:pPr>
          </w:p>
        </w:tc>
      </w:tr>
      <w:tr w14:paraId="6EF5A1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34" w:type="dxa"/>
            <w:noWrap w:val="0"/>
            <w:vAlign w:val="top"/>
          </w:tcPr>
          <w:p w14:paraId="68FFF310">
            <w:pPr>
              <w:ind w:firstLine="430"/>
              <w:rPr>
                <w:rFonts w:ascii="Arial" w:hAnsi="Arial"/>
                <w:szCs w:val="21"/>
                <w:highlight w:val="none"/>
                <w:lang w:val="zh-CN"/>
              </w:rPr>
            </w:pPr>
          </w:p>
        </w:tc>
        <w:tc>
          <w:tcPr>
            <w:tcW w:w="896" w:type="dxa"/>
            <w:noWrap w:val="0"/>
            <w:vAlign w:val="top"/>
          </w:tcPr>
          <w:p w14:paraId="73CA136E">
            <w:pPr>
              <w:ind w:firstLine="430"/>
              <w:rPr>
                <w:rFonts w:ascii="Arial" w:hAnsi="Arial"/>
                <w:szCs w:val="21"/>
                <w:highlight w:val="none"/>
                <w:lang w:val="zh-CN"/>
              </w:rPr>
            </w:pPr>
          </w:p>
        </w:tc>
        <w:tc>
          <w:tcPr>
            <w:tcW w:w="663" w:type="dxa"/>
            <w:noWrap w:val="0"/>
            <w:vAlign w:val="top"/>
          </w:tcPr>
          <w:p w14:paraId="0FCFF936">
            <w:pPr>
              <w:ind w:firstLine="430"/>
              <w:rPr>
                <w:rFonts w:ascii="Arial" w:hAnsi="Arial"/>
                <w:szCs w:val="21"/>
                <w:highlight w:val="none"/>
                <w:lang w:val="zh-CN"/>
              </w:rPr>
            </w:pPr>
          </w:p>
        </w:tc>
        <w:tc>
          <w:tcPr>
            <w:tcW w:w="709" w:type="dxa"/>
            <w:noWrap w:val="0"/>
            <w:vAlign w:val="top"/>
          </w:tcPr>
          <w:p w14:paraId="0D02E331">
            <w:pPr>
              <w:ind w:firstLine="430"/>
              <w:rPr>
                <w:rFonts w:ascii="Arial" w:hAnsi="Arial"/>
                <w:szCs w:val="21"/>
                <w:highlight w:val="none"/>
                <w:lang w:val="zh-CN"/>
              </w:rPr>
            </w:pPr>
          </w:p>
        </w:tc>
        <w:tc>
          <w:tcPr>
            <w:tcW w:w="1134" w:type="dxa"/>
            <w:noWrap w:val="0"/>
            <w:vAlign w:val="top"/>
          </w:tcPr>
          <w:p w14:paraId="6D492C4D">
            <w:pPr>
              <w:ind w:firstLine="430"/>
              <w:rPr>
                <w:rFonts w:ascii="Arial" w:hAnsi="Arial"/>
                <w:szCs w:val="21"/>
                <w:highlight w:val="none"/>
                <w:lang w:val="zh-CN"/>
              </w:rPr>
            </w:pPr>
          </w:p>
        </w:tc>
        <w:tc>
          <w:tcPr>
            <w:tcW w:w="1056" w:type="dxa"/>
            <w:noWrap w:val="0"/>
            <w:vAlign w:val="top"/>
          </w:tcPr>
          <w:p w14:paraId="687BC4E2">
            <w:pPr>
              <w:ind w:firstLine="430"/>
              <w:rPr>
                <w:rFonts w:ascii="Arial" w:hAnsi="Arial"/>
                <w:szCs w:val="21"/>
                <w:highlight w:val="none"/>
                <w:lang w:val="zh-CN"/>
              </w:rPr>
            </w:pPr>
          </w:p>
        </w:tc>
        <w:tc>
          <w:tcPr>
            <w:tcW w:w="1020" w:type="dxa"/>
            <w:noWrap w:val="0"/>
            <w:vAlign w:val="top"/>
          </w:tcPr>
          <w:p w14:paraId="43D06D01">
            <w:pPr>
              <w:ind w:firstLine="430"/>
              <w:rPr>
                <w:rFonts w:ascii="Arial" w:hAnsi="Arial"/>
                <w:szCs w:val="21"/>
                <w:highlight w:val="none"/>
                <w:lang w:val="zh-CN"/>
              </w:rPr>
            </w:pPr>
          </w:p>
        </w:tc>
        <w:tc>
          <w:tcPr>
            <w:tcW w:w="1174" w:type="dxa"/>
            <w:noWrap w:val="0"/>
            <w:vAlign w:val="top"/>
          </w:tcPr>
          <w:p w14:paraId="4A060D40">
            <w:pPr>
              <w:ind w:firstLine="430"/>
              <w:rPr>
                <w:rFonts w:ascii="Arial" w:hAnsi="Arial"/>
                <w:szCs w:val="21"/>
                <w:highlight w:val="none"/>
                <w:lang w:val="zh-CN"/>
              </w:rPr>
            </w:pPr>
          </w:p>
        </w:tc>
        <w:tc>
          <w:tcPr>
            <w:tcW w:w="1588" w:type="dxa"/>
            <w:noWrap w:val="0"/>
            <w:vAlign w:val="top"/>
          </w:tcPr>
          <w:p w14:paraId="5D77D0B7">
            <w:pPr>
              <w:ind w:firstLine="430"/>
              <w:rPr>
                <w:rFonts w:ascii="Arial" w:hAnsi="Arial"/>
                <w:szCs w:val="21"/>
                <w:highlight w:val="none"/>
                <w:lang w:val="zh-CN"/>
              </w:rPr>
            </w:pPr>
          </w:p>
        </w:tc>
        <w:tc>
          <w:tcPr>
            <w:tcW w:w="851" w:type="dxa"/>
            <w:noWrap w:val="0"/>
            <w:vAlign w:val="top"/>
          </w:tcPr>
          <w:p w14:paraId="65261C2B">
            <w:pPr>
              <w:ind w:firstLine="430"/>
              <w:rPr>
                <w:rFonts w:ascii="Arial" w:hAnsi="Arial"/>
                <w:szCs w:val="21"/>
                <w:highlight w:val="none"/>
                <w:lang w:val="zh-CN"/>
              </w:rPr>
            </w:pPr>
          </w:p>
        </w:tc>
      </w:tr>
      <w:tr w14:paraId="760C97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34" w:type="dxa"/>
            <w:noWrap w:val="0"/>
            <w:vAlign w:val="top"/>
          </w:tcPr>
          <w:p w14:paraId="2EAE5E56">
            <w:pPr>
              <w:ind w:firstLine="430"/>
              <w:rPr>
                <w:rFonts w:ascii="Arial" w:hAnsi="Arial"/>
                <w:szCs w:val="21"/>
                <w:highlight w:val="none"/>
                <w:lang w:val="zh-CN"/>
              </w:rPr>
            </w:pPr>
          </w:p>
        </w:tc>
        <w:tc>
          <w:tcPr>
            <w:tcW w:w="896" w:type="dxa"/>
            <w:noWrap w:val="0"/>
            <w:vAlign w:val="top"/>
          </w:tcPr>
          <w:p w14:paraId="2DA7D45C">
            <w:pPr>
              <w:ind w:firstLine="430"/>
              <w:rPr>
                <w:rFonts w:ascii="Arial" w:hAnsi="Arial"/>
                <w:szCs w:val="21"/>
                <w:highlight w:val="none"/>
                <w:lang w:val="zh-CN"/>
              </w:rPr>
            </w:pPr>
          </w:p>
        </w:tc>
        <w:tc>
          <w:tcPr>
            <w:tcW w:w="663" w:type="dxa"/>
            <w:noWrap w:val="0"/>
            <w:vAlign w:val="top"/>
          </w:tcPr>
          <w:p w14:paraId="766B131E">
            <w:pPr>
              <w:ind w:firstLine="430"/>
              <w:rPr>
                <w:rFonts w:ascii="Arial" w:hAnsi="Arial"/>
                <w:szCs w:val="21"/>
                <w:highlight w:val="none"/>
                <w:lang w:val="zh-CN"/>
              </w:rPr>
            </w:pPr>
          </w:p>
        </w:tc>
        <w:tc>
          <w:tcPr>
            <w:tcW w:w="709" w:type="dxa"/>
            <w:noWrap w:val="0"/>
            <w:vAlign w:val="top"/>
          </w:tcPr>
          <w:p w14:paraId="7E0C74AF">
            <w:pPr>
              <w:ind w:firstLine="430"/>
              <w:rPr>
                <w:rFonts w:ascii="Arial" w:hAnsi="Arial"/>
                <w:szCs w:val="21"/>
                <w:highlight w:val="none"/>
                <w:lang w:val="zh-CN"/>
              </w:rPr>
            </w:pPr>
          </w:p>
        </w:tc>
        <w:tc>
          <w:tcPr>
            <w:tcW w:w="1134" w:type="dxa"/>
            <w:noWrap w:val="0"/>
            <w:vAlign w:val="top"/>
          </w:tcPr>
          <w:p w14:paraId="23B77366">
            <w:pPr>
              <w:ind w:firstLine="430"/>
              <w:rPr>
                <w:rFonts w:ascii="Arial" w:hAnsi="Arial"/>
                <w:szCs w:val="21"/>
                <w:highlight w:val="none"/>
                <w:lang w:val="zh-CN"/>
              </w:rPr>
            </w:pPr>
          </w:p>
        </w:tc>
        <w:tc>
          <w:tcPr>
            <w:tcW w:w="1056" w:type="dxa"/>
            <w:noWrap w:val="0"/>
            <w:vAlign w:val="top"/>
          </w:tcPr>
          <w:p w14:paraId="3A68EEA3">
            <w:pPr>
              <w:ind w:firstLine="430"/>
              <w:rPr>
                <w:rFonts w:ascii="Arial" w:hAnsi="Arial"/>
                <w:szCs w:val="21"/>
                <w:highlight w:val="none"/>
                <w:lang w:val="zh-CN"/>
              </w:rPr>
            </w:pPr>
          </w:p>
        </w:tc>
        <w:tc>
          <w:tcPr>
            <w:tcW w:w="1020" w:type="dxa"/>
            <w:noWrap w:val="0"/>
            <w:vAlign w:val="top"/>
          </w:tcPr>
          <w:p w14:paraId="6AAC91D3">
            <w:pPr>
              <w:ind w:firstLine="430"/>
              <w:rPr>
                <w:rFonts w:ascii="Arial" w:hAnsi="Arial"/>
                <w:szCs w:val="21"/>
                <w:highlight w:val="none"/>
                <w:lang w:val="zh-CN"/>
              </w:rPr>
            </w:pPr>
          </w:p>
        </w:tc>
        <w:tc>
          <w:tcPr>
            <w:tcW w:w="1174" w:type="dxa"/>
            <w:noWrap w:val="0"/>
            <w:vAlign w:val="top"/>
          </w:tcPr>
          <w:p w14:paraId="2D53945D">
            <w:pPr>
              <w:ind w:firstLine="430"/>
              <w:rPr>
                <w:rFonts w:ascii="Arial" w:hAnsi="Arial"/>
                <w:szCs w:val="21"/>
                <w:highlight w:val="none"/>
                <w:lang w:val="zh-CN"/>
              </w:rPr>
            </w:pPr>
          </w:p>
        </w:tc>
        <w:tc>
          <w:tcPr>
            <w:tcW w:w="1588" w:type="dxa"/>
            <w:noWrap w:val="0"/>
            <w:vAlign w:val="top"/>
          </w:tcPr>
          <w:p w14:paraId="31CAC04D">
            <w:pPr>
              <w:ind w:firstLine="430"/>
              <w:rPr>
                <w:rFonts w:ascii="Arial" w:hAnsi="Arial"/>
                <w:szCs w:val="21"/>
                <w:highlight w:val="none"/>
                <w:lang w:val="zh-CN"/>
              </w:rPr>
            </w:pPr>
          </w:p>
        </w:tc>
        <w:tc>
          <w:tcPr>
            <w:tcW w:w="851" w:type="dxa"/>
            <w:noWrap w:val="0"/>
            <w:vAlign w:val="top"/>
          </w:tcPr>
          <w:p w14:paraId="0256F1E9">
            <w:pPr>
              <w:ind w:firstLine="430"/>
              <w:rPr>
                <w:rFonts w:ascii="Arial" w:hAnsi="Arial"/>
                <w:szCs w:val="21"/>
                <w:highlight w:val="none"/>
                <w:lang w:val="zh-CN"/>
              </w:rPr>
            </w:pPr>
          </w:p>
        </w:tc>
      </w:tr>
      <w:tr w14:paraId="61C5D0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34" w:type="dxa"/>
            <w:noWrap w:val="0"/>
            <w:vAlign w:val="top"/>
          </w:tcPr>
          <w:p w14:paraId="0C846903">
            <w:pPr>
              <w:ind w:firstLine="430"/>
              <w:rPr>
                <w:rFonts w:ascii="Arial" w:hAnsi="Arial"/>
                <w:szCs w:val="21"/>
                <w:highlight w:val="none"/>
                <w:lang w:val="zh-CN"/>
              </w:rPr>
            </w:pPr>
          </w:p>
        </w:tc>
        <w:tc>
          <w:tcPr>
            <w:tcW w:w="896" w:type="dxa"/>
            <w:noWrap w:val="0"/>
            <w:vAlign w:val="top"/>
          </w:tcPr>
          <w:p w14:paraId="6E76DF3D">
            <w:pPr>
              <w:ind w:firstLine="430"/>
              <w:rPr>
                <w:rFonts w:ascii="Arial" w:hAnsi="Arial"/>
                <w:szCs w:val="21"/>
                <w:highlight w:val="none"/>
                <w:lang w:val="zh-CN"/>
              </w:rPr>
            </w:pPr>
          </w:p>
        </w:tc>
        <w:tc>
          <w:tcPr>
            <w:tcW w:w="663" w:type="dxa"/>
            <w:noWrap w:val="0"/>
            <w:vAlign w:val="top"/>
          </w:tcPr>
          <w:p w14:paraId="747E869C">
            <w:pPr>
              <w:ind w:firstLine="430"/>
              <w:rPr>
                <w:rFonts w:ascii="Arial" w:hAnsi="Arial"/>
                <w:szCs w:val="21"/>
                <w:highlight w:val="none"/>
                <w:lang w:val="zh-CN"/>
              </w:rPr>
            </w:pPr>
          </w:p>
        </w:tc>
        <w:tc>
          <w:tcPr>
            <w:tcW w:w="709" w:type="dxa"/>
            <w:noWrap w:val="0"/>
            <w:vAlign w:val="top"/>
          </w:tcPr>
          <w:p w14:paraId="4DDFBEAC">
            <w:pPr>
              <w:ind w:firstLine="430"/>
              <w:rPr>
                <w:rFonts w:ascii="Arial" w:hAnsi="Arial"/>
                <w:szCs w:val="21"/>
                <w:highlight w:val="none"/>
                <w:lang w:val="zh-CN"/>
              </w:rPr>
            </w:pPr>
          </w:p>
        </w:tc>
        <w:tc>
          <w:tcPr>
            <w:tcW w:w="1134" w:type="dxa"/>
            <w:noWrap w:val="0"/>
            <w:vAlign w:val="top"/>
          </w:tcPr>
          <w:p w14:paraId="55BD157B">
            <w:pPr>
              <w:ind w:firstLine="430"/>
              <w:rPr>
                <w:rFonts w:ascii="Arial" w:hAnsi="Arial"/>
                <w:szCs w:val="21"/>
                <w:highlight w:val="none"/>
                <w:lang w:val="zh-CN"/>
              </w:rPr>
            </w:pPr>
          </w:p>
        </w:tc>
        <w:tc>
          <w:tcPr>
            <w:tcW w:w="1056" w:type="dxa"/>
            <w:noWrap w:val="0"/>
            <w:vAlign w:val="top"/>
          </w:tcPr>
          <w:p w14:paraId="47C0FAD0">
            <w:pPr>
              <w:ind w:firstLine="430"/>
              <w:rPr>
                <w:rFonts w:ascii="Arial" w:hAnsi="Arial"/>
                <w:szCs w:val="21"/>
                <w:highlight w:val="none"/>
                <w:lang w:val="zh-CN"/>
              </w:rPr>
            </w:pPr>
          </w:p>
        </w:tc>
        <w:tc>
          <w:tcPr>
            <w:tcW w:w="1020" w:type="dxa"/>
            <w:noWrap w:val="0"/>
            <w:vAlign w:val="top"/>
          </w:tcPr>
          <w:p w14:paraId="6B2E4BD7">
            <w:pPr>
              <w:ind w:firstLine="430"/>
              <w:rPr>
                <w:rFonts w:ascii="Arial" w:hAnsi="Arial"/>
                <w:szCs w:val="21"/>
                <w:highlight w:val="none"/>
                <w:lang w:val="zh-CN"/>
              </w:rPr>
            </w:pPr>
          </w:p>
        </w:tc>
        <w:tc>
          <w:tcPr>
            <w:tcW w:w="1174" w:type="dxa"/>
            <w:noWrap w:val="0"/>
            <w:vAlign w:val="top"/>
          </w:tcPr>
          <w:p w14:paraId="5AFA3197">
            <w:pPr>
              <w:ind w:firstLine="430"/>
              <w:rPr>
                <w:rFonts w:ascii="Arial" w:hAnsi="Arial"/>
                <w:szCs w:val="21"/>
                <w:highlight w:val="none"/>
                <w:lang w:val="zh-CN"/>
              </w:rPr>
            </w:pPr>
          </w:p>
        </w:tc>
        <w:tc>
          <w:tcPr>
            <w:tcW w:w="1588" w:type="dxa"/>
            <w:noWrap w:val="0"/>
            <w:vAlign w:val="top"/>
          </w:tcPr>
          <w:p w14:paraId="275C8697">
            <w:pPr>
              <w:ind w:firstLine="430"/>
              <w:rPr>
                <w:rFonts w:ascii="Arial" w:hAnsi="Arial"/>
                <w:szCs w:val="21"/>
                <w:highlight w:val="none"/>
                <w:lang w:val="zh-CN"/>
              </w:rPr>
            </w:pPr>
          </w:p>
        </w:tc>
        <w:tc>
          <w:tcPr>
            <w:tcW w:w="851" w:type="dxa"/>
            <w:noWrap w:val="0"/>
            <w:vAlign w:val="top"/>
          </w:tcPr>
          <w:p w14:paraId="2F29E530">
            <w:pPr>
              <w:ind w:firstLine="430"/>
              <w:rPr>
                <w:rFonts w:ascii="Arial" w:hAnsi="Arial"/>
                <w:szCs w:val="21"/>
                <w:highlight w:val="none"/>
                <w:lang w:val="zh-CN"/>
              </w:rPr>
            </w:pPr>
          </w:p>
        </w:tc>
      </w:tr>
      <w:tr w14:paraId="7ED0BC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34" w:type="dxa"/>
            <w:noWrap w:val="0"/>
            <w:vAlign w:val="top"/>
          </w:tcPr>
          <w:p w14:paraId="798886AC">
            <w:pPr>
              <w:ind w:firstLine="430"/>
              <w:rPr>
                <w:rFonts w:ascii="Arial" w:hAnsi="Arial"/>
                <w:szCs w:val="21"/>
                <w:highlight w:val="none"/>
                <w:lang w:val="zh-CN"/>
              </w:rPr>
            </w:pPr>
          </w:p>
        </w:tc>
        <w:tc>
          <w:tcPr>
            <w:tcW w:w="896" w:type="dxa"/>
            <w:noWrap w:val="0"/>
            <w:vAlign w:val="top"/>
          </w:tcPr>
          <w:p w14:paraId="090F5783">
            <w:pPr>
              <w:ind w:firstLine="430"/>
              <w:rPr>
                <w:rFonts w:ascii="Arial" w:hAnsi="Arial"/>
                <w:szCs w:val="21"/>
                <w:highlight w:val="none"/>
                <w:lang w:val="zh-CN"/>
              </w:rPr>
            </w:pPr>
          </w:p>
        </w:tc>
        <w:tc>
          <w:tcPr>
            <w:tcW w:w="663" w:type="dxa"/>
            <w:noWrap w:val="0"/>
            <w:vAlign w:val="top"/>
          </w:tcPr>
          <w:p w14:paraId="6A46568B">
            <w:pPr>
              <w:ind w:firstLine="430"/>
              <w:rPr>
                <w:rFonts w:ascii="Arial" w:hAnsi="Arial"/>
                <w:szCs w:val="21"/>
                <w:highlight w:val="none"/>
                <w:lang w:val="zh-CN"/>
              </w:rPr>
            </w:pPr>
          </w:p>
        </w:tc>
        <w:tc>
          <w:tcPr>
            <w:tcW w:w="709" w:type="dxa"/>
            <w:noWrap w:val="0"/>
            <w:vAlign w:val="top"/>
          </w:tcPr>
          <w:p w14:paraId="7E7C4E86">
            <w:pPr>
              <w:ind w:firstLine="430"/>
              <w:rPr>
                <w:rFonts w:ascii="Arial" w:hAnsi="Arial"/>
                <w:szCs w:val="21"/>
                <w:highlight w:val="none"/>
                <w:lang w:val="zh-CN"/>
              </w:rPr>
            </w:pPr>
          </w:p>
        </w:tc>
        <w:tc>
          <w:tcPr>
            <w:tcW w:w="1134" w:type="dxa"/>
            <w:noWrap w:val="0"/>
            <w:vAlign w:val="top"/>
          </w:tcPr>
          <w:p w14:paraId="1F8B7A95">
            <w:pPr>
              <w:ind w:firstLine="430"/>
              <w:rPr>
                <w:rFonts w:ascii="Arial" w:hAnsi="Arial"/>
                <w:szCs w:val="21"/>
                <w:highlight w:val="none"/>
                <w:lang w:val="zh-CN"/>
              </w:rPr>
            </w:pPr>
          </w:p>
        </w:tc>
        <w:tc>
          <w:tcPr>
            <w:tcW w:w="1056" w:type="dxa"/>
            <w:noWrap w:val="0"/>
            <w:vAlign w:val="top"/>
          </w:tcPr>
          <w:p w14:paraId="544A792E">
            <w:pPr>
              <w:ind w:firstLine="430"/>
              <w:rPr>
                <w:rFonts w:ascii="Arial" w:hAnsi="Arial"/>
                <w:szCs w:val="21"/>
                <w:highlight w:val="none"/>
                <w:lang w:val="zh-CN"/>
              </w:rPr>
            </w:pPr>
          </w:p>
        </w:tc>
        <w:tc>
          <w:tcPr>
            <w:tcW w:w="1020" w:type="dxa"/>
            <w:noWrap w:val="0"/>
            <w:vAlign w:val="top"/>
          </w:tcPr>
          <w:p w14:paraId="6C8C2CED">
            <w:pPr>
              <w:ind w:firstLine="430"/>
              <w:rPr>
                <w:rFonts w:ascii="Arial" w:hAnsi="Arial"/>
                <w:szCs w:val="21"/>
                <w:highlight w:val="none"/>
                <w:lang w:val="zh-CN"/>
              </w:rPr>
            </w:pPr>
          </w:p>
        </w:tc>
        <w:tc>
          <w:tcPr>
            <w:tcW w:w="1174" w:type="dxa"/>
            <w:noWrap w:val="0"/>
            <w:vAlign w:val="top"/>
          </w:tcPr>
          <w:p w14:paraId="1D725832">
            <w:pPr>
              <w:ind w:firstLine="430"/>
              <w:rPr>
                <w:rFonts w:ascii="Arial" w:hAnsi="Arial"/>
                <w:szCs w:val="21"/>
                <w:highlight w:val="none"/>
                <w:lang w:val="zh-CN"/>
              </w:rPr>
            </w:pPr>
          </w:p>
        </w:tc>
        <w:tc>
          <w:tcPr>
            <w:tcW w:w="1588" w:type="dxa"/>
            <w:noWrap w:val="0"/>
            <w:vAlign w:val="top"/>
          </w:tcPr>
          <w:p w14:paraId="38305EA9">
            <w:pPr>
              <w:ind w:firstLine="430"/>
              <w:rPr>
                <w:rFonts w:ascii="Arial" w:hAnsi="Arial"/>
                <w:szCs w:val="21"/>
                <w:highlight w:val="none"/>
                <w:lang w:val="zh-CN"/>
              </w:rPr>
            </w:pPr>
          </w:p>
        </w:tc>
        <w:tc>
          <w:tcPr>
            <w:tcW w:w="851" w:type="dxa"/>
            <w:noWrap w:val="0"/>
            <w:vAlign w:val="top"/>
          </w:tcPr>
          <w:p w14:paraId="1705724F">
            <w:pPr>
              <w:ind w:firstLine="430"/>
              <w:rPr>
                <w:rFonts w:ascii="Arial" w:hAnsi="Arial"/>
                <w:szCs w:val="21"/>
                <w:highlight w:val="none"/>
                <w:lang w:val="zh-CN"/>
              </w:rPr>
            </w:pPr>
          </w:p>
        </w:tc>
      </w:tr>
      <w:tr w14:paraId="2B2264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34" w:type="dxa"/>
            <w:noWrap w:val="0"/>
            <w:vAlign w:val="top"/>
          </w:tcPr>
          <w:p w14:paraId="42A88CFA">
            <w:pPr>
              <w:ind w:firstLine="430"/>
              <w:rPr>
                <w:rFonts w:ascii="Arial" w:hAnsi="Arial"/>
                <w:szCs w:val="21"/>
                <w:highlight w:val="none"/>
                <w:lang w:val="zh-CN"/>
              </w:rPr>
            </w:pPr>
          </w:p>
        </w:tc>
        <w:tc>
          <w:tcPr>
            <w:tcW w:w="896" w:type="dxa"/>
            <w:noWrap w:val="0"/>
            <w:vAlign w:val="top"/>
          </w:tcPr>
          <w:p w14:paraId="72CA08FE">
            <w:pPr>
              <w:ind w:firstLine="430"/>
              <w:rPr>
                <w:rFonts w:ascii="Arial" w:hAnsi="Arial"/>
                <w:szCs w:val="21"/>
                <w:highlight w:val="none"/>
                <w:lang w:val="zh-CN"/>
              </w:rPr>
            </w:pPr>
          </w:p>
        </w:tc>
        <w:tc>
          <w:tcPr>
            <w:tcW w:w="663" w:type="dxa"/>
            <w:noWrap w:val="0"/>
            <w:vAlign w:val="top"/>
          </w:tcPr>
          <w:p w14:paraId="450E3B3B">
            <w:pPr>
              <w:ind w:firstLine="430"/>
              <w:rPr>
                <w:rFonts w:ascii="Arial" w:hAnsi="Arial"/>
                <w:szCs w:val="21"/>
                <w:highlight w:val="none"/>
                <w:lang w:val="zh-CN"/>
              </w:rPr>
            </w:pPr>
          </w:p>
        </w:tc>
        <w:tc>
          <w:tcPr>
            <w:tcW w:w="709" w:type="dxa"/>
            <w:noWrap w:val="0"/>
            <w:vAlign w:val="top"/>
          </w:tcPr>
          <w:p w14:paraId="0FF29AA3">
            <w:pPr>
              <w:ind w:firstLine="430"/>
              <w:rPr>
                <w:rFonts w:ascii="Arial" w:hAnsi="Arial"/>
                <w:szCs w:val="21"/>
                <w:highlight w:val="none"/>
                <w:lang w:val="zh-CN"/>
              </w:rPr>
            </w:pPr>
          </w:p>
        </w:tc>
        <w:tc>
          <w:tcPr>
            <w:tcW w:w="1134" w:type="dxa"/>
            <w:noWrap w:val="0"/>
            <w:vAlign w:val="top"/>
          </w:tcPr>
          <w:p w14:paraId="792A8B72">
            <w:pPr>
              <w:ind w:firstLine="430"/>
              <w:rPr>
                <w:rFonts w:ascii="Arial" w:hAnsi="Arial"/>
                <w:szCs w:val="21"/>
                <w:highlight w:val="none"/>
                <w:lang w:val="zh-CN"/>
              </w:rPr>
            </w:pPr>
          </w:p>
        </w:tc>
        <w:tc>
          <w:tcPr>
            <w:tcW w:w="1056" w:type="dxa"/>
            <w:noWrap w:val="0"/>
            <w:vAlign w:val="top"/>
          </w:tcPr>
          <w:p w14:paraId="3D9A099B">
            <w:pPr>
              <w:ind w:firstLine="430"/>
              <w:rPr>
                <w:rFonts w:ascii="Arial" w:hAnsi="Arial"/>
                <w:szCs w:val="21"/>
                <w:highlight w:val="none"/>
                <w:lang w:val="zh-CN"/>
              </w:rPr>
            </w:pPr>
          </w:p>
        </w:tc>
        <w:tc>
          <w:tcPr>
            <w:tcW w:w="1020" w:type="dxa"/>
            <w:noWrap w:val="0"/>
            <w:vAlign w:val="top"/>
          </w:tcPr>
          <w:p w14:paraId="07B2EC99">
            <w:pPr>
              <w:ind w:firstLine="430"/>
              <w:rPr>
                <w:rFonts w:ascii="Arial" w:hAnsi="Arial"/>
                <w:szCs w:val="21"/>
                <w:highlight w:val="none"/>
                <w:lang w:val="zh-CN"/>
              </w:rPr>
            </w:pPr>
          </w:p>
        </w:tc>
        <w:tc>
          <w:tcPr>
            <w:tcW w:w="1174" w:type="dxa"/>
            <w:noWrap w:val="0"/>
            <w:vAlign w:val="top"/>
          </w:tcPr>
          <w:p w14:paraId="084A22D2">
            <w:pPr>
              <w:ind w:firstLine="430"/>
              <w:rPr>
                <w:rFonts w:ascii="Arial" w:hAnsi="Arial"/>
                <w:szCs w:val="21"/>
                <w:highlight w:val="none"/>
                <w:lang w:val="zh-CN"/>
              </w:rPr>
            </w:pPr>
          </w:p>
        </w:tc>
        <w:tc>
          <w:tcPr>
            <w:tcW w:w="1588" w:type="dxa"/>
            <w:noWrap w:val="0"/>
            <w:vAlign w:val="top"/>
          </w:tcPr>
          <w:p w14:paraId="31699BC2">
            <w:pPr>
              <w:ind w:firstLine="430"/>
              <w:rPr>
                <w:rFonts w:ascii="Arial" w:hAnsi="Arial"/>
                <w:szCs w:val="21"/>
                <w:highlight w:val="none"/>
                <w:lang w:val="zh-CN"/>
              </w:rPr>
            </w:pPr>
          </w:p>
        </w:tc>
        <w:tc>
          <w:tcPr>
            <w:tcW w:w="851" w:type="dxa"/>
            <w:noWrap w:val="0"/>
            <w:vAlign w:val="top"/>
          </w:tcPr>
          <w:p w14:paraId="1327F850">
            <w:pPr>
              <w:ind w:firstLine="430"/>
              <w:rPr>
                <w:rFonts w:ascii="Arial" w:hAnsi="Arial"/>
                <w:szCs w:val="21"/>
                <w:highlight w:val="none"/>
                <w:lang w:val="zh-CN"/>
              </w:rPr>
            </w:pPr>
          </w:p>
        </w:tc>
      </w:tr>
    </w:tbl>
    <w:p w14:paraId="62450EA7">
      <w:pPr>
        <w:ind w:firstLine="430"/>
        <w:rPr>
          <w:rFonts w:ascii="Arial" w:hAnsi="Arial"/>
          <w:szCs w:val="21"/>
          <w:highlight w:val="none"/>
          <w:lang w:val="zh-CN"/>
        </w:rPr>
      </w:pPr>
    </w:p>
    <w:p w14:paraId="1E87161A">
      <w:pPr>
        <w:widowControl/>
        <w:shd w:val="clear" w:color="auto" w:fill="FFFFFF"/>
        <w:spacing w:line="360" w:lineRule="auto"/>
        <w:ind w:firstLine="430"/>
        <w:jc w:val="left"/>
        <w:rPr>
          <w:rFonts w:ascii="Arial" w:hAnsi="Arial"/>
          <w:szCs w:val="21"/>
          <w:highlight w:val="none"/>
        </w:rPr>
      </w:pPr>
      <w:r>
        <w:rPr>
          <w:rFonts w:hint="eastAsia" w:ascii="Arial" w:hAnsi="Arial"/>
          <w:szCs w:val="21"/>
          <w:highlight w:val="none"/>
        </w:rPr>
        <w:t>供应商名称（加盖电子公章）：</w:t>
      </w:r>
      <w:r>
        <w:rPr>
          <w:rFonts w:ascii="Arial" w:hAnsi="Arial"/>
          <w:szCs w:val="21"/>
          <w:highlight w:val="none"/>
          <w:u w:val="single"/>
        </w:rPr>
        <w:t xml:space="preserve">            </w:t>
      </w:r>
    </w:p>
    <w:p w14:paraId="680FED95">
      <w:pPr>
        <w:widowControl/>
        <w:shd w:val="clear" w:color="auto" w:fill="FFFFFF"/>
        <w:spacing w:line="360" w:lineRule="auto"/>
        <w:ind w:firstLine="430"/>
        <w:jc w:val="left"/>
        <w:rPr>
          <w:rFonts w:ascii="Arial" w:hAnsi="Arial"/>
          <w:szCs w:val="21"/>
          <w:highlight w:val="none"/>
        </w:rPr>
      </w:pPr>
      <w:r>
        <w:rPr>
          <w:rFonts w:ascii="Arial" w:hAnsi="Arial"/>
          <w:szCs w:val="21"/>
          <w:highlight w:val="none"/>
        </w:rPr>
        <w:t>日    期：   年    月    日</w:t>
      </w:r>
    </w:p>
    <w:p w14:paraId="06DBCC37">
      <w:pPr>
        <w:ind w:firstLine="430"/>
        <w:rPr>
          <w:rFonts w:ascii="Arial" w:hAnsi="Arial"/>
          <w:szCs w:val="21"/>
          <w:highlight w:val="none"/>
          <w:lang w:val="zh-CN"/>
        </w:rPr>
      </w:pPr>
    </w:p>
    <w:p w14:paraId="42B9C4E8">
      <w:pPr>
        <w:spacing w:before="312" w:after="312"/>
        <w:ind w:firstLine="430"/>
        <w:rPr>
          <w:rFonts w:ascii="Arial" w:hAnsi="Arial"/>
          <w:szCs w:val="21"/>
          <w:highlight w:val="none"/>
          <w:lang w:val="zh-CN"/>
        </w:rPr>
      </w:pPr>
      <w:bookmarkStart w:id="91" w:name="_Toc534273684"/>
      <w:bookmarkEnd w:id="91"/>
      <w:bookmarkStart w:id="92" w:name="_Toc504044387"/>
      <w:bookmarkEnd w:id="92"/>
      <w:bookmarkStart w:id="93" w:name="_Toc504573090"/>
      <w:bookmarkEnd w:id="93"/>
      <w:bookmarkStart w:id="94" w:name="_Toc504056875"/>
      <w:bookmarkEnd w:id="94"/>
      <w:bookmarkStart w:id="95" w:name="_Toc490133035"/>
      <w:bookmarkEnd w:id="95"/>
      <w:bookmarkStart w:id="96" w:name="_Toc534273807"/>
      <w:bookmarkEnd w:id="96"/>
      <w:r>
        <w:rPr>
          <w:rFonts w:ascii="Arial" w:hAnsi="Arial"/>
          <w:szCs w:val="21"/>
          <w:highlight w:val="none"/>
          <w:lang w:val="zh-CN"/>
        </w:rPr>
        <w:br w:type="page" w:clear="all"/>
      </w:r>
      <w:r>
        <w:rPr>
          <w:b/>
          <w:highlight w:val="none"/>
        </w:rPr>
        <w:t>附件</w:t>
      </w:r>
      <w:r>
        <w:rPr>
          <w:rFonts w:hint="eastAsia"/>
          <w:b/>
          <w:highlight w:val="none"/>
        </w:rPr>
        <w:t>2</w:t>
      </w:r>
      <w:r>
        <w:rPr>
          <w:b/>
          <w:highlight w:val="none"/>
        </w:rPr>
        <w:t>、供应商类似业绩情况表</w:t>
      </w:r>
    </w:p>
    <w:p w14:paraId="7B4F32F9">
      <w:pPr>
        <w:ind w:firstLine="430"/>
        <w:rPr>
          <w:rFonts w:ascii="Arial" w:hAnsi="Arial"/>
          <w:highlight w:val="none"/>
        </w:rPr>
      </w:pPr>
    </w:p>
    <w:p w14:paraId="145632F6">
      <w:pPr>
        <w:widowControl/>
        <w:shd w:val="clear" w:color="auto" w:fill="FFFFFF"/>
        <w:spacing w:before="312" w:line="360" w:lineRule="auto"/>
        <w:ind w:firstLine="733"/>
        <w:jc w:val="center"/>
        <w:rPr>
          <w:rFonts w:ascii="Arial" w:hAnsi="Arial"/>
          <w:b/>
          <w:sz w:val="36"/>
          <w:szCs w:val="36"/>
          <w:highlight w:val="none"/>
        </w:rPr>
      </w:pPr>
      <w:r>
        <w:rPr>
          <w:rFonts w:ascii="Arial" w:hAnsi="Arial"/>
          <w:b/>
          <w:sz w:val="36"/>
          <w:szCs w:val="36"/>
          <w:highlight w:val="none"/>
        </w:rPr>
        <w:t>供应商类似业绩情况表</w:t>
      </w:r>
    </w:p>
    <w:tbl>
      <w:tblPr>
        <w:tblStyle w:val="3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3"/>
        <w:gridCol w:w="1710"/>
        <w:gridCol w:w="1365"/>
        <w:gridCol w:w="1455"/>
        <w:gridCol w:w="1300"/>
        <w:gridCol w:w="1026"/>
        <w:gridCol w:w="1026"/>
      </w:tblGrid>
      <w:tr w14:paraId="0A3A8C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90" w:hRule="atLeast"/>
          <w:jc w:val="center"/>
        </w:trPr>
        <w:tc>
          <w:tcPr>
            <w:tcW w:w="773" w:type="dxa"/>
            <w:noWrap w:val="0"/>
            <w:vAlign w:val="center"/>
          </w:tcPr>
          <w:p w14:paraId="4241A854">
            <w:pPr>
              <w:jc w:val="both"/>
              <w:rPr>
                <w:rFonts w:ascii="Arial" w:hAnsi="Arial"/>
                <w:b/>
                <w:szCs w:val="21"/>
                <w:highlight w:val="none"/>
                <w:lang w:val="zh-CN"/>
              </w:rPr>
            </w:pPr>
            <w:r>
              <w:rPr>
                <w:rFonts w:ascii="Arial" w:hAnsi="Arial"/>
                <w:b/>
                <w:szCs w:val="21"/>
                <w:highlight w:val="none"/>
                <w:lang w:val="zh-CN"/>
              </w:rPr>
              <w:t>序号</w:t>
            </w:r>
          </w:p>
        </w:tc>
        <w:tc>
          <w:tcPr>
            <w:tcW w:w="1710" w:type="dxa"/>
            <w:noWrap w:val="0"/>
            <w:vAlign w:val="center"/>
          </w:tcPr>
          <w:p w14:paraId="11F84DE0">
            <w:pPr>
              <w:ind w:firstLine="431"/>
              <w:jc w:val="center"/>
              <w:rPr>
                <w:rFonts w:ascii="Arial" w:hAnsi="Arial"/>
                <w:b/>
                <w:szCs w:val="21"/>
                <w:highlight w:val="none"/>
                <w:lang w:val="zh-CN"/>
              </w:rPr>
            </w:pPr>
            <w:r>
              <w:rPr>
                <w:rFonts w:ascii="Arial" w:hAnsi="Arial"/>
                <w:b/>
                <w:szCs w:val="21"/>
                <w:highlight w:val="none"/>
                <w:lang w:val="zh-CN"/>
              </w:rPr>
              <w:t>项目名称</w:t>
            </w:r>
          </w:p>
        </w:tc>
        <w:tc>
          <w:tcPr>
            <w:tcW w:w="1365" w:type="dxa"/>
            <w:noWrap w:val="0"/>
            <w:vAlign w:val="center"/>
          </w:tcPr>
          <w:p w14:paraId="5FC4AAEA">
            <w:pPr>
              <w:jc w:val="both"/>
              <w:rPr>
                <w:rFonts w:ascii="Arial" w:hAnsi="Arial"/>
                <w:b/>
                <w:szCs w:val="21"/>
                <w:highlight w:val="none"/>
                <w:lang w:val="zh-CN"/>
              </w:rPr>
            </w:pPr>
            <w:r>
              <w:rPr>
                <w:rFonts w:ascii="Arial" w:hAnsi="Arial"/>
                <w:b/>
                <w:szCs w:val="21"/>
                <w:highlight w:val="none"/>
                <w:lang w:val="zh-CN"/>
              </w:rPr>
              <w:t>业主单位</w:t>
            </w:r>
          </w:p>
        </w:tc>
        <w:tc>
          <w:tcPr>
            <w:tcW w:w="1455" w:type="dxa"/>
            <w:noWrap w:val="0"/>
            <w:vAlign w:val="center"/>
          </w:tcPr>
          <w:p w14:paraId="6A4DC082">
            <w:pPr>
              <w:jc w:val="both"/>
              <w:rPr>
                <w:rFonts w:ascii="Arial" w:hAnsi="Arial"/>
                <w:b/>
                <w:szCs w:val="21"/>
                <w:highlight w:val="none"/>
                <w:lang w:val="zh-CN"/>
              </w:rPr>
            </w:pPr>
            <w:r>
              <w:rPr>
                <w:rFonts w:ascii="Arial" w:hAnsi="Arial"/>
                <w:b/>
                <w:szCs w:val="21"/>
                <w:highlight w:val="none"/>
                <w:lang w:val="zh-CN"/>
              </w:rPr>
              <w:t>业主联系方式</w:t>
            </w:r>
          </w:p>
        </w:tc>
        <w:tc>
          <w:tcPr>
            <w:tcW w:w="1300" w:type="dxa"/>
            <w:noWrap w:val="0"/>
            <w:vAlign w:val="center"/>
          </w:tcPr>
          <w:p w14:paraId="12DDFE0D">
            <w:pPr>
              <w:jc w:val="both"/>
              <w:rPr>
                <w:rFonts w:ascii="Arial" w:hAnsi="Arial"/>
                <w:b/>
                <w:szCs w:val="21"/>
                <w:highlight w:val="none"/>
                <w:lang w:val="zh-CN"/>
              </w:rPr>
            </w:pPr>
            <w:r>
              <w:rPr>
                <w:rFonts w:ascii="Arial" w:hAnsi="Arial"/>
                <w:b/>
                <w:szCs w:val="21"/>
                <w:highlight w:val="none"/>
                <w:lang w:val="zh-CN"/>
              </w:rPr>
              <w:t>工作主要内容</w:t>
            </w:r>
          </w:p>
        </w:tc>
        <w:tc>
          <w:tcPr>
            <w:tcW w:w="1026" w:type="dxa"/>
            <w:noWrap w:val="0"/>
            <w:vAlign w:val="center"/>
          </w:tcPr>
          <w:p w14:paraId="2210BC05">
            <w:pPr>
              <w:jc w:val="both"/>
              <w:rPr>
                <w:rFonts w:ascii="Arial" w:hAnsi="Arial"/>
                <w:b/>
                <w:szCs w:val="21"/>
                <w:highlight w:val="none"/>
              </w:rPr>
            </w:pPr>
            <w:r>
              <w:rPr>
                <w:rFonts w:ascii="Arial" w:hAnsi="Arial"/>
                <w:b/>
                <w:szCs w:val="21"/>
                <w:highlight w:val="none"/>
              </w:rPr>
              <w:t>合同</w:t>
            </w:r>
          </w:p>
          <w:p w14:paraId="0ECE0E13">
            <w:pPr>
              <w:jc w:val="both"/>
              <w:rPr>
                <w:rFonts w:ascii="Arial" w:hAnsi="Arial"/>
                <w:b/>
                <w:szCs w:val="21"/>
                <w:highlight w:val="none"/>
              </w:rPr>
            </w:pPr>
            <w:r>
              <w:rPr>
                <w:rFonts w:ascii="Arial" w:hAnsi="Arial"/>
                <w:b/>
                <w:szCs w:val="21"/>
                <w:highlight w:val="none"/>
              </w:rPr>
              <w:t>金额</w:t>
            </w:r>
          </w:p>
        </w:tc>
        <w:tc>
          <w:tcPr>
            <w:tcW w:w="1026" w:type="dxa"/>
            <w:noWrap w:val="0"/>
            <w:vAlign w:val="center"/>
          </w:tcPr>
          <w:p w14:paraId="1D6A0B68">
            <w:pPr>
              <w:jc w:val="both"/>
              <w:rPr>
                <w:rFonts w:ascii="Arial" w:hAnsi="Arial"/>
                <w:b/>
                <w:szCs w:val="21"/>
                <w:highlight w:val="none"/>
                <w:lang w:val="zh-CN"/>
              </w:rPr>
            </w:pPr>
            <w:r>
              <w:rPr>
                <w:rFonts w:ascii="Arial" w:hAnsi="Arial"/>
                <w:b/>
                <w:szCs w:val="21"/>
                <w:highlight w:val="none"/>
                <w:lang w:val="zh-CN"/>
              </w:rPr>
              <w:t>备注</w:t>
            </w:r>
          </w:p>
        </w:tc>
      </w:tr>
      <w:tr w14:paraId="6FA1E9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2" w:hRule="atLeast"/>
          <w:jc w:val="center"/>
        </w:trPr>
        <w:tc>
          <w:tcPr>
            <w:tcW w:w="773" w:type="dxa"/>
            <w:noWrap w:val="0"/>
            <w:vAlign w:val="top"/>
          </w:tcPr>
          <w:p w14:paraId="6AB407A9">
            <w:pPr>
              <w:ind w:firstLine="430"/>
              <w:rPr>
                <w:rFonts w:ascii="Arial" w:hAnsi="Arial"/>
                <w:szCs w:val="21"/>
                <w:highlight w:val="none"/>
                <w:lang w:val="zh-CN"/>
              </w:rPr>
            </w:pPr>
          </w:p>
        </w:tc>
        <w:tc>
          <w:tcPr>
            <w:tcW w:w="1710" w:type="dxa"/>
            <w:noWrap w:val="0"/>
            <w:vAlign w:val="top"/>
          </w:tcPr>
          <w:p w14:paraId="0E143753">
            <w:pPr>
              <w:ind w:firstLine="430"/>
              <w:rPr>
                <w:rFonts w:ascii="Arial" w:hAnsi="Arial"/>
                <w:szCs w:val="21"/>
                <w:highlight w:val="none"/>
                <w:lang w:val="zh-CN"/>
              </w:rPr>
            </w:pPr>
          </w:p>
        </w:tc>
        <w:tc>
          <w:tcPr>
            <w:tcW w:w="1365" w:type="dxa"/>
            <w:noWrap w:val="0"/>
            <w:vAlign w:val="top"/>
          </w:tcPr>
          <w:p w14:paraId="0068058B">
            <w:pPr>
              <w:ind w:firstLine="430"/>
              <w:rPr>
                <w:rFonts w:ascii="Arial" w:hAnsi="Arial"/>
                <w:szCs w:val="21"/>
                <w:highlight w:val="none"/>
                <w:lang w:val="zh-CN"/>
              </w:rPr>
            </w:pPr>
          </w:p>
        </w:tc>
        <w:tc>
          <w:tcPr>
            <w:tcW w:w="1455" w:type="dxa"/>
            <w:noWrap w:val="0"/>
            <w:vAlign w:val="top"/>
          </w:tcPr>
          <w:p w14:paraId="4C07485B">
            <w:pPr>
              <w:ind w:firstLine="430"/>
              <w:rPr>
                <w:rFonts w:ascii="Arial" w:hAnsi="Arial"/>
                <w:szCs w:val="21"/>
                <w:highlight w:val="none"/>
                <w:lang w:val="zh-CN"/>
              </w:rPr>
            </w:pPr>
          </w:p>
        </w:tc>
        <w:tc>
          <w:tcPr>
            <w:tcW w:w="1300" w:type="dxa"/>
            <w:noWrap w:val="0"/>
            <w:vAlign w:val="top"/>
          </w:tcPr>
          <w:p w14:paraId="3E109B33">
            <w:pPr>
              <w:ind w:firstLine="430"/>
              <w:rPr>
                <w:rFonts w:ascii="Arial" w:hAnsi="Arial"/>
                <w:szCs w:val="21"/>
                <w:highlight w:val="none"/>
                <w:lang w:val="zh-CN"/>
              </w:rPr>
            </w:pPr>
          </w:p>
        </w:tc>
        <w:tc>
          <w:tcPr>
            <w:tcW w:w="1026" w:type="dxa"/>
            <w:noWrap w:val="0"/>
            <w:vAlign w:val="top"/>
          </w:tcPr>
          <w:p w14:paraId="56FF7BE5">
            <w:pPr>
              <w:ind w:firstLine="430"/>
              <w:rPr>
                <w:rFonts w:ascii="Arial" w:hAnsi="Arial"/>
                <w:szCs w:val="21"/>
                <w:highlight w:val="none"/>
                <w:lang w:val="zh-CN"/>
              </w:rPr>
            </w:pPr>
          </w:p>
        </w:tc>
        <w:tc>
          <w:tcPr>
            <w:tcW w:w="1026" w:type="dxa"/>
            <w:noWrap w:val="0"/>
            <w:vAlign w:val="top"/>
          </w:tcPr>
          <w:p w14:paraId="4D9BB386">
            <w:pPr>
              <w:ind w:firstLine="430"/>
              <w:rPr>
                <w:rFonts w:ascii="Arial" w:hAnsi="Arial"/>
                <w:szCs w:val="21"/>
                <w:highlight w:val="none"/>
                <w:lang w:val="zh-CN"/>
              </w:rPr>
            </w:pPr>
          </w:p>
        </w:tc>
      </w:tr>
      <w:tr w14:paraId="55F4C8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2" w:hRule="atLeast"/>
          <w:jc w:val="center"/>
        </w:trPr>
        <w:tc>
          <w:tcPr>
            <w:tcW w:w="773" w:type="dxa"/>
            <w:noWrap w:val="0"/>
            <w:vAlign w:val="top"/>
          </w:tcPr>
          <w:p w14:paraId="28CE815A">
            <w:pPr>
              <w:ind w:firstLine="430"/>
              <w:rPr>
                <w:rFonts w:ascii="Arial" w:hAnsi="Arial"/>
                <w:szCs w:val="21"/>
                <w:highlight w:val="none"/>
                <w:lang w:val="zh-CN"/>
              </w:rPr>
            </w:pPr>
          </w:p>
        </w:tc>
        <w:tc>
          <w:tcPr>
            <w:tcW w:w="1710" w:type="dxa"/>
            <w:noWrap w:val="0"/>
            <w:vAlign w:val="top"/>
          </w:tcPr>
          <w:p w14:paraId="401533E7">
            <w:pPr>
              <w:ind w:firstLine="430"/>
              <w:rPr>
                <w:rFonts w:ascii="Arial" w:hAnsi="Arial"/>
                <w:szCs w:val="21"/>
                <w:highlight w:val="none"/>
                <w:lang w:val="zh-CN"/>
              </w:rPr>
            </w:pPr>
          </w:p>
        </w:tc>
        <w:tc>
          <w:tcPr>
            <w:tcW w:w="1365" w:type="dxa"/>
            <w:noWrap w:val="0"/>
            <w:vAlign w:val="top"/>
          </w:tcPr>
          <w:p w14:paraId="1AB95660">
            <w:pPr>
              <w:ind w:firstLine="430"/>
              <w:rPr>
                <w:rFonts w:ascii="Arial" w:hAnsi="Arial"/>
                <w:szCs w:val="21"/>
                <w:highlight w:val="none"/>
                <w:lang w:val="zh-CN"/>
              </w:rPr>
            </w:pPr>
          </w:p>
        </w:tc>
        <w:tc>
          <w:tcPr>
            <w:tcW w:w="1455" w:type="dxa"/>
            <w:noWrap w:val="0"/>
            <w:vAlign w:val="top"/>
          </w:tcPr>
          <w:p w14:paraId="75FF73FD">
            <w:pPr>
              <w:ind w:firstLine="430"/>
              <w:rPr>
                <w:rFonts w:ascii="Arial" w:hAnsi="Arial"/>
                <w:szCs w:val="21"/>
                <w:highlight w:val="none"/>
                <w:lang w:val="zh-CN"/>
              </w:rPr>
            </w:pPr>
          </w:p>
        </w:tc>
        <w:tc>
          <w:tcPr>
            <w:tcW w:w="1300" w:type="dxa"/>
            <w:noWrap w:val="0"/>
            <w:vAlign w:val="top"/>
          </w:tcPr>
          <w:p w14:paraId="06CD8376">
            <w:pPr>
              <w:ind w:firstLine="430"/>
              <w:rPr>
                <w:rFonts w:ascii="Arial" w:hAnsi="Arial"/>
                <w:szCs w:val="21"/>
                <w:highlight w:val="none"/>
                <w:lang w:val="zh-CN"/>
              </w:rPr>
            </w:pPr>
          </w:p>
        </w:tc>
        <w:tc>
          <w:tcPr>
            <w:tcW w:w="1026" w:type="dxa"/>
            <w:noWrap w:val="0"/>
            <w:vAlign w:val="top"/>
          </w:tcPr>
          <w:p w14:paraId="7B1566DD">
            <w:pPr>
              <w:ind w:firstLine="430"/>
              <w:rPr>
                <w:rFonts w:ascii="Arial" w:hAnsi="Arial"/>
                <w:szCs w:val="21"/>
                <w:highlight w:val="none"/>
                <w:lang w:val="zh-CN"/>
              </w:rPr>
            </w:pPr>
          </w:p>
        </w:tc>
        <w:tc>
          <w:tcPr>
            <w:tcW w:w="1026" w:type="dxa"/>
            <w:noWrap w:val="0"/>
            <w:vAlign w:val="top"/>
          </w:tcPr>
          <w:p w14:paraId="00F9CF86">
            <w:pPr>
              <w:ind w:firstLine="430"/>
              <w:rPr>
                <w:rFonts w:ascii="Arial" w:hAnsi="Arial"/>
                <w:szCs w:val="21"/>
                <w:highlight w:val="none"/>
                <w:lang w:val="zh-CN"/>
              </w:rPr>
            </w:pPr>
          </w:p>
        </w:tc>
      </w:tr>
      <w:tr w14:paraId="2173E7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2" w:hRule="atLeast"/>
          <w:jc w:val="center"/>
        </w:trPr>
        <w:tc>
          <w:tcPr>
            <w:tcW w:w="773" w:type="dxa"/>
            <w:noWrap w:val="0"/>
            <w:vAlign w:val="top"/>
          </w:tcPr>
          <w:p w14:paraId="2F6D0C0A">
            <w:pPr>
              <w:ind w:firstLine="430"/>
              <w:rPr>
                <w:rFonts w:ascii="Arial" w:hAnsi="Arial"/>
                <w:szCs w:val="21"/>
                <w:highlight w:val="none"/>
                <w:lang w:val="zh-CN"/>
              </w:rPr>
            </w:pPr>
          </w:p>
        </w:tc>
        <w:tc>
          <w:tcPr>
            <w:tcW w:w="1710" w:type="dxa"/>
            <w:noWrap w:val="0"/>
            <w:vAlign w:val="top"/>
          </w:tcPr>
          <w:p w14:paraId="5DE5B158">
            <w:pPr>
              <w:ind w:firstLine="430"/>
              <w:rPr>
                <w:rFonts w:ascii="Arial" w:hAnsi="Arial"/>
                <w:szCs w:val="21"/>
                <w:highlight w:val="none"/>
                <w:lang w:val="zh-CN"/>
              </w:rPr>
            </w:pPr>
          </w:p>
        </w:tc>
        <w:tc>
          <w:tcPr>
            <w:tcW w:w="1365" w:type="dxa"/>
            <w:noWrap w:val="0"/>
            <w:vAlign w:val="top"/>
          </w:tcPr>
          <w:p w14:paraId="362E6ACE">
            <w:pPr>
              <w:ind w:firstLine="430"/>
              <w:rPr>
                <w:rFonts w:ascii="Arial" w:hAnsi="Arial"/>
                <w:szCs w:val="21"/>
                <w:highlight w:val="none"/>
                <w:lang w:val="zh-CN"/>
              </w:rPr>
            </w:pPr>
          </w:p>
        </w:tc>
        <w:tc>
          <w:tcPr>
            <w:tcW w:w="1455" w:type="dxa"/>
            <w:noWrap w:val="0"/>
            <w:vAlign w:val="top"/>
          </w:tcPr>
          <w:p w14:paraId="1251C06A">
            <w:pPr>
              <w:ind w:firstLine="430"/>
              <w:rPr>
                <w:rFonts w:ascii="Arial" w:hAnsi="Arial"/>
                <w:szCs w:val="21"/>
                <w:highlight w:val="none"/>
                <w:lang w:val="zh-CN"/>
              </w:rPr>
            </w:pPr>
          </w:p>
        </w:tc>
        <w:tc>
          <w:tcPr>
            <w:tcW w:w="1300" w:type="dxa"/>
            <w:noWrap w:val="0"/>
            <w:vAlign w:val="top"/>
          </w:tcPr>
          <w:p w14:paraId="78708960">
            <w:pPr>
              <w:ind w:firstLine="430"/>
              <w:rPr>
                <w:rFonts w:ascii="Arial" w:hAnsi="Arial"/>
                <w:szCs w:val="21"/>
                <w:highlight w:val="none"/>
                <w:lang w:val="zh-CN"/>
              </w:rPr>
            </w:pPr>
          </w:p>
        </w:tc>
        <w:tc>
          <w:tcPr>
            <w:tcW w:w="1026" w:type="dxa"/>
            <w:noWrap w:val="0"/>
            <w:vAlign w:val="top"/>
          </w:tcPr>
          <w:p w14:paraId="5B012455">
            <w:pPr>
              <w:ind w:firstLine="430"/>
              <w:rPr>
                <w:rFonts w:ascii="Arial" w:hAnsi="Arial"/>
                <w:szCs w:val="21"/>
                <w:highlight w:val="none"/>
                <w:lang w:val="zh-CN"/>
              </w:rPr>
            </w:pPr>
          </w:p>
        </w:tc>
        <w:tc>
          <w:tcPr>
            <w:tcW w:w="1026" w:type="dxa"/>
            <w:noWrap w:val="0"/>
            <w:vAlign w:val="top"/>
          </w:tcPr>
          <w:p w14:paraId="1B47DE40">
            <w:pPr>
              <w:ind w:firstLine="430"/>
              <w:rPr>
                <w:rFonts w:ascii="Arial" w:hAnsi="Arial"/>
                <w:szCs w:val="21"/>
                <w:highlight w:val="none"/>
                <w:lang w:val="zh-CN"/>
              </w:rPr>
            </w:pPr>
          </w:p>
        </w:tc>
      </w:tr>
      <w:tr w14:paraId="1C2BDE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2" w:hRule="atLeast"/>
          <w:jc w:val="center"/>
        </w:trPr>
        <w:tc>
          <w:tcPr>
            <w:tcW w:w="773" w:type="dxa"/>
            <w:noWrap w:val="0"/>
            <w:vAlign w:val="top"/>
          </w:tcPr>
          <w:p w14:paraId="7ECA0162">
            <w:pPr>
              <w:ind w:firstLine="430"/>
              <w:rPr>
                <w:rFonts w:ascii="Arial" w:hAnsi="Arial"/>
                <w:szCs w:val="21"/>
                <w:highlight w:val="none"/>
                <w:lang w:val="zh-CN"/>
              </w:rPr>
            </w:pPr>
          </w:p>
        </w:tc>
        <w:tc>
          <w:tcPr>
            <w:tcW w:w="1710" w:type="dxa"/>
            <w:noWrap w:val="0"/>
            <w:vAlign w:val="top"/>
          </w:tcPr>
          <w:p w14:paraId="3FC5F1DA">
            <w:pPr>
              <w:ind w:firstLine="430"/>
              <w:rPr>
                <w:rFonts w:ascii="Arial" w:hAnsi="Arial"/>
                <w:szCs w:val="21"/>
                <w:highlight w:val="none"/>
                <w:lang w:val="zh-CN"/>
              </w:rPr>
            </w:pPr>
          </w:p>
        </w:tc>
        <w:tc>
          <w:tcPr>
            <w:tcW w:w="1365" w:type="dxa"/>
            <w:noWrap w:val="0"/>
            <w:vAlign w:val="top"/>
          </w:tcPr>
          <w:p w14:paraId="548A495D">
            <w:pPr>
              <w:ind w:firstLine="430"/>
              <w:rPr>
                <w:rFonts w:ascii="Arial" w:hAnsi="Arial"/>
                <w:szCs w:val="21"/>
                <w:highlight w:val="none"/>
                <w:lang w:val="zh-CN"/>
              </w:rPr>
            </w:pPr>
          </w:p>
        </w:tc>
        <w:tc>
          <w:tcPr>
            <w:tcW w:w="1455" w:type="dxa"/>
            <w:noWrap w:val="0"/>
            <w:vAlign w:val="top"/>
          </w:tcPr>
          <w:p w14:paraId="64E7962B">
            <w:pPr>
              <w:ind w:firstLine="430"/>
              <w:rPr>
                <w:rFonts w:ascii="Arial" w:hAnsi="Arial"/>
                <w:szCs w:val="21"/>
                <w:highlight w:val="none"/>
                <w:lang w:val="zh-CN"/>
              </w:rPr>
            </w:pPr>
          </w:p>
        </w:tc>
        <w:tc>
          <w:tcPr>
            <w:tcW w:w="1300" w:type="dxa"/>
            <w:noWrap w:val="0"/>
            <w:vAlign w:val="top"/>
          </w:tcPr>
          <w:p w14:paraId="78ADDEE1">
            <w:pPr>
              <w:ind w:firstLine="430"/>
              <w:rPr>
                <w:rFonts w:ascii="Arial" w:hAnsi="Arial"/>
                <w:szCs w:val="21"/>
                <w:highlight w:val="none"/>
                <w:lang w:val="zh-CN"/>
              </w:rPr>
            </w:pPr>
          </w:p>
        </w:tc>
        <w:tc>
          <w:tcPr>
            <w:tcW w:w="1026" w:type="dxa"/>
            <w:noWrap w:val="0"/>
            <w:vAlign w:val="top"/>
          </w:tcPr>
          <w:p w14:paraId="757A009C">
            <w:pPr>
              <w:ind w:firstLine="430"/>
              <w:rPr>
                <w:rFonts w:ascii="Arial" w:hAnsi="Arial"/>
                <w:szCs w:val="21"/>
                <w:highlight w:val="none"/>
                <w:lang w:val="zh-CN"/>
              </w:rPr>
            </w:pPr>
          </w:p>
        </w:tc>
        <w:tc>
          <w:tcPr>
            <w:tcW w:w="1026" w:type="dxa"/>
            <w:noWrap w:val="0"/>
            <w:vAlign w:val="top"/>
          </w:tcPr>
          <w:p w14:paraId="1442D43B">
            <w:pPr>
              <w:ind w:firstLine="430"/>
              <w:rPr>
                <w:rFonts w:ascii="Arial" w:hAnsi="Arial"/>
                <w:szCs w:val="21"/>
                <w:highlight w:val="none"/>
                <w:lang w:val="zh-CN"/>
              </w:rPr>
            </w:pPr>
          </w:p>
        </w:tc>
      </w:tr>
      <w:tr w14:paraId="06C102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2" w:hRule="atLeast"/>
          <w:jc w:val="center"/>
        </w:trPr>
        <w:tc>
          <w:tcPr>
            <w:tcW w:w="773" w:type="dxa"/>
            <w:noWrap w:val="0"/>
            <w:vAlign w:val="top"/>
          </w:tcPr>
          <w:p w14:paraId="26E03487">
            <w:pPr>
              <w:ind w:firstLine="430"/>
              <w:rPr>
                <w:rFonts w:ascii="Arial" w:hAnsi="Arial"/>
                <w:szCs w:val="21"/>
                <w:highlight w:val="none"/>
                <w:lang w:val="zh-CN"/>
              </w:rPr>
            </w:pPr>
          </w:p>
        </w:tc>
        <w:tc>
          <w:tcPr>
            <w:tcW w:w="1710" w:type="dxa"/>
            <w:noWrap w:val="0"/>
            <w:vAlign w:val="top"/>
          </w:tcPr>
          <w:p w14:paraId="5911CA55">
            <w:pPr>
              <w:ind w:firstLine="430"/>
              <w:rPr>
                <w:rFonts w:ascii="Arial" w:hAnsi="Arial"/>
                <w:szCs w:val="21"/>
                <w:highlight w:val="none"/>
                <w:lang w:val="zh-CN"/>
              </w:rPr>
            </w:pPr>
          </w:p>
        </w:tc>
        <w:tc>
          <w:tcPr>
            <w:tcW w:w="1365" w:type="dxa"/>
            <w:noWrap w:val="0"/>
            <w:vAlign w:val="top"/>
          </w:tcPr>
          <w:p w14:paraId="2D530E57">
            <w:pPr>
              <w:ind w:firstLine="430"/>
              <w:rPr>
                <w:rFonts w:ascii="Arial" w:hAnsi="Arial"/>
                <w:szCs w:val="21"/>
                <w:highlight w:val="none"/>
                <w:lang w:val="zh-CN"/>
              </w:rPr>
            </w:pPr>
          </w:p>
        </w:tc>
        <w:tc>
          <w:tcPr>
            <w:tcW w:w="1455" w:type="dxa"/>
            <w:noWrap w:val="0"/>
            <w:vAlign w:val="top"/>
          </w:tcPr>
          <w:p w14:paraId="38F05F56">
            <w:pPr>
              <w:ind w:firstLine="430"/>
              <w:rPr>
                <w:rFonts w:ascii="Arial" w:hAnsi="Arial"/>
                <w:szCs w:val="21"/>
                <w:highlight w:val="none"/>
                <w:lang w:val="zh-CN"/>
              </w:rPr>
            </w:pPr>
          </w:p>
        </w:tc>
        <w:tc>
          <w:tcPr>
            <w:tcW w:w="1300" w:type="dxa"/>
            <w:noWrap w:val="0"/>
            <w:vAlign w:val="top"/>
          </w:tcPr>
          <w:p w14:paraId="7E472EDC">
            <w:pPr>
              <w:ind w:firstLine="430"/>
              <w:rPr>
                <w:rFonts w:ascii="Arial" w:hAnsi="Arial"/>
                <w:szCs w:val="21"/>
                <w:highlight w:val="none"/>
                <w:lang w:val="zh-CN"/>
              </w:rPr>
            </w:pPr>
          </w:p>
        </w:tc>
        <w:tc>
          <w:tcPr>
            <w:tcW w:w="1026" w:type="dxa"/>
            <w:noWrap w:val="0"/>
            <w:vAlign w:val="top"/>
          </w:tcPr>
          <w:p w14:paraId="6010B877">
            <w:pPr>
              <w:ind w:firstLine="430"/>
              <w:rPr>
                <w:rFonts w:ascii="Arial" w:hAnsi="Arial"/>
                <w:szCs w:val="21"/>
                <w:highlight w:val="none"/>
                <w:lang w:val="zh-CN"/>
              </w:rPr>
            </w:pPr>
          </w:p>
        </w:tc>
        <w:tc>
          <w:tcPr>
            <w:tcW w:w="1026" w:type="dxa"/>
            <w:noWrap w:val="0"/>
            <w:vAlign w:val="top"/>
          </w:tcPr>
          <w:p w14:paraId="7C294A60">
            <w:pPr>
              <w:ind w:firstLine="430"/>
              <w:rPr>
                <w:rFonts w:ascii="Arial" w:hAnsi="Arial"/>
                <w:szCs w:val="21"/>
                <w:highlight w:val="none"/>
                <w:lang w:val="zh-CN"/>
              </w:rPr>
            </w:pPr>
          </w:p>
        </w:tc>
      </w:tr>
    </w:tbl>
    <w:p w14:paraId="73FE1A04">
      <w:pPr>
        <w:ind w:firstLine="430"/>
        <w:rPr>
          <w:rFonts w:ascii="Arial" w:hAnsi="Arial"/>
          <w:szCs w:val="21"/>
          <w:highlight w:val="none"/>
          <w:lang w:val="zh-CN"/>
        </w:rPr>
      </w:pPr>
    </w:p>
    <w:p w14:paraId="6630539C">
      <w:pPr>
        <w:widowControl/>
        <w:shd w:val="clear" w:color="auto" w:fill="FFFFFF"/>
        <w:spacing w:line="360" w:lineRule="auto"/>
        <w:ind w:firstLine="430"/>
        <w:jc w:val="left"/>
        <w:rPr>
          <w:rFonts w:ascii="Arial" w:hAnsi="Arial"/>
          <w:szCs w:val="21"/>
          <w:highlight w:val="none"/>
        </w:rPr>
      </w:pPr>
      <w:r>
        <w:rPr>
          <w:rFonts w:hint="eastAsia" w:ascii="Arial" w:hAnsi="Arial"/>
          <w:szCs w:val="21"/>
          <w:highlight w:val="none"/>
        </w:rPr>
        <w:t>供应商名称（加盖电子公章）：</w:t>
      </w:r>
      <w:r>
        <w:rPr>
          <w:rFonts w:ascii="Arial" w:hAnsi="Arial"/>
          <w:szCs w:val="21"/>
          <w:highlight w:val="none"/>
          <w:u w:val="single"/>
        </w:rPr>
        <w:t xml:space="preserve">            </w:t>
      </w:r>
    </w:p>
    <w:p w14:paraId="6C1AE9FD">
      <w:pPr>
        <w:widowControl/>
        <w:shd w:val="clear" w:color="auto" w:fill="FFFFFF"/>
        <w:spacing w:line="360" w:lineRule="auto"/>
        <w:ind w:firstLine="430"/>
        <w:jc w:val="left"/>
        <w:rPr>
          <w:rFonts w:ascii="Arial" w:hAnsi="Arial"/>
          <w:szCs w:val="21"/>
          <w:highlight w:val="none"/>
        </w:rPr>
      </w:pPr>
      <w:r>
        <w:rPr>
          <w:rFonts w:ascii="Arial" w:hAnsi="Arial"/>
          <w:szCs w:val="21"/>
          <w:highlight w:val="none"/>
        </w:rPr>
        <w:t>日    期：   年    月    日</w:t>
      </w:r>
    </w:p>
    <w:p w14:paraId="210579F4">
      <w:pPr>
        <w:spacing w:line="360" w:lineRule="auto"/>
        <w:ind w:firstLine="431"/>
        <w:rPr>
          <w:rFonts w:ascii="Arial" w:hAnsi="Arial"/>
          <w:b/>
          <w:highlight w:val="none"/>
        </w:rPr>
      </w:pPr>
    </w:p>
    <w:p w14:paraId="3C94536B">
      <w:pPr>
        <w:spacing w:line="360" w:lineRule="auto"/>
        <w:ind w:firstLine="431"/>
        <w:rPr>
          <w:rFonts w:ascii="Arial" w:hAnsi="Arial"/>
          <w:b/>
          <w:highlight w:val="none"/>
        </w:rPr>
      </w:pPr>
    </w:p>
    <w:p w14:paraId="518A2035">
      <w:pPr>
        <w:widowControl/>
        <w:shd w:val="clear" w:color="auto" w:fill="FFFFFF"/>
        <w:spacing w:line="360" w:lineRule="auto"/>
        <w:ind w:firstLine="431"/>
        <w:jc w:val="left"/>
        <w:rPr>
          <w:rFonts w:ascii="Arial" w:hAnsi="Arial"/>
          <w:b/>
          <w:bCs/>
          <w:szCs w:val="21"/>
          <w:highlight w:val="none"/>
        </w:rPr>
      </w:pPr>
      <w:r>
        <w:rPr>
          <w:rFonts w:ascii="Arial" w:hAnsi="Arial"/>
          <w:b/>
          <w:bCs/>
          <w:szCs w:val="21"/>
          <w:highlight w:val="none"/>
        </w:rPr>
        <w:t>附件</w:t>
      </w:r>
      <w:r>
        <w:rPr>
          <w:rFonts w:hint="eastAsia" w:ascii="Arial" w:hAnsi="Arial"/>
          <w:b/>
          <w:bCs/>
          <w:szCs w:val="21"/>
          <w:highlight w:val="none"/>
        </w:rPr>
        <w:t>3</w:t>
      </w:r>
      <w:r>
        <w:rPr>
          <w:rFonts w:ascii="Arial" w:hAnsi="Arial"/>
          <w:b/>
          <w:bCs/>
          <w:szCs w:val="21"/>
          <w:highlight w:val="none"/>
        </w:rPr>
        <w:t>、项目技术说明或实施方案</w:t>
      </w:r>
    </w:p>
    <w:p w14:paraId="54AA46DA">
      <w:pPr>
        <w:widowControl/>
        <w:shd w:val="clear" w:color="auto" w:fill="FFFFFF"/>
        <w:spacing w:line="360" w:lineRule="auto"/>
        <w:ind w:firstLine="430"/>
        <w:jc w:val="left"/>
        <w:rPr>
          <w:rFonts w:ascii="Arial" w:hAnsi="Arial"/>
          <w:color w:val="000000"/>
          <w:szCs w:val="21"/>
          <w:highlight w:val="none"/>
        </w:rPr>
      </w:pPr>
    </w:p>
    <w:p w14:paraId="071C1FC8">
      <w:pPr>
        <w:spacing w:line="360" w:lineRule="auto"/>
        <w:ind w:firstLine="431"/>
        <w:rPr>
          <w:rFonts w:ascii="Arial" w:hAnsi="Arial"/>
          <w:b/>
          <w:highlight w:val="none"/>
        </w:rPr>
      </w:pPr>
      <w:bookmarkStart w:id="97" w:name="_Toc504573091"/>
      <w:bookmarkEnd w:id="97"/>
      <w:bookmarkStart w:id="98" w:name="_Toc490133036"/>
      <w:bookmarkEnd w:id="98"/>
      <w:bookmarkStart w:id="99" w:name="_Toc534273685"/>
      <w:bookmarkEnd w:id="99"/>
      <w:bookmarkStart w:id="100" w:name="_Toc504044388"/>
      <w:bookmarkEnd w:id="100"/>
      <w:bookmarkStart w:id="101" w:name="_Toc534273808"/>
      <w:bookmarkEnd w:id="101"/>
      <w:bookmarkStart w:id="102" w:name="_Toc504056876"/>
      <w:bookmarkEnd w:id="102"/>
      <w:r>
        <w:rPr>
          <w:rFonts w:ascii="Arial" w:hAnsi="Arial"/>
          <w:b/>
          <w:highlight w:val="none"/>
        </w:rPr>
        <w:t>附件</w:t>
      </w:r>
      <w:r>
        <w:rPr>
          <w:rFonts w:hint="eastAsia" w:ascii="Arial" w:hAnsi="Arial"/>
          <w:b/>
          <w:highlight w:val="none"/>
        </w:rPr>
        <w:t>4</w:t>
      </w:r>
      <w:r>
        <w:rPr>
          <w:rFonts w:ascii="Arial" w:hAnsi="Arial"/>
          <w:b/>
          <w:highlight w:val="none"/>
        </w:rPr>
        <w:t>、</w:t>
      </w:r>
      <w:r>
        <w:rPr>
          <w:rFonts w:hint="eastAsia" w:ascii="Arial" w:hAnsi="Arial"/>
          <w:b/>
          <w:highlight w:val="none"/>
        </w:rPr>
        <w:t>其他</w:t>
      </w:r>
    </w:p>
    <w:p w14:paraId="3E9F62A1">
      <w:pPr>
        <w:ind w:firstLine="431"/>
        <w:outlineLvl w:val="1"/>
        <w:rPr>
          <w:rFonts w:ascii="Arial" w:hAnsi="Arial"/>
          <w:sz w:val="28"/>
          <w:szCs w:val="28"/>
          <w:highlight w:val="none"/>
        </w:rPr>
      </w:pPr>
      <w:r>
        <w:rPr>
          <w:rStyle w:val="336"/>
          <w:rFonts w:ascii="Arial" w:hAnsi="Arial"/>
          <w:sz w:val="21"/>
          <w:szCs w:val="21"/>
          <w:highlight w:val="none"/>
        </w:rPr>
        <w:br w:type="page" w:clear="all"/>
      </w:r>
      <w:bookmarkStart w:id="103" w:name="_Toc17410"/>
      <w:r>
        <w:rPr>
          <w:rFonts w:hint="eastAsia" w:ascii="Arial" w:hAnsi="Arial"/>
          <w:sz w:val="28"/>
          <w:szCs w:val="28"/>
          <w:highlight w:val="none"/>
        </w:rPr>
        <w:t>五、</w:t>
      </w:r>
      <w:r>
        <w:rPr>
          <w:rFonts w:ascii="Arial" w:hAnsi="Arial"/>
          <w:sz w:val="28"/>
          <w:szCs w:val="28"/>
          <w:highlight w:val="none"/>
        </w:rPr>
        <w:t>价格折扣文件格式</w:t>
      </w:r>
      <w:bookmarkEnd w:id="103"/>
    </w:p>
    <w:p w14:paraId="37ADDA67">
      <w:pPr>
        <w:spacing w:before="312" w:after="312"/>
        <w:ind w:firstLine="431"/>
        <w:rPr>
          <w:rStyle w:val="336"/>
          <w:rFonts w:ascii="Arial" w:hAnsi="Arial"/>
          <w:sz w:val="21"/>
          <w:szCs w:val="21"/>
          <w:highlight w:val="none"/>
        </w:rPr>
      </w:pPr>
    </w:p>
    <w:p w14:paraId="2D60E9EC">
      <w:pPr>
        <w:spacing w:before="312" w:after="312" w:line="480" w:lineRule="auto"/>
        <w:ind w:firstLine="572"/>
        <w:jc w:val="center"/>
        <w:rPr>
          <w:rFonts w:ascii="Arial" w:hAnsi="Arial"/>
          <w:b/>
          <w:sz w:val="36"/>
          <w:szCs w:val="36"/>
          <w:highlight w:val="none"/>
        </w:rPr>
      </w:pPr>
      <w:bookmarkStart w:id="104" w:name="OLE_LINK13"/>
      <w:bookmarkStart w:id="105" w:name="OLE_LINK14"/>
      <w:r>
        <w:rPr>
          <w:rFonts w:hint="eastAsia" w:ascii="宋体" w:hAnsi="宋体"/>
          <w:b/>
          <w:bCs/>
          <w:sz w:val="28"/>
          <w:szCs w:val="28"/>
          <w:highlight w:val="none"/>
        </w:rPr>
        <w:t>中小企业声明函（工程、服务）</w:t>
      </w:r>
    </w:p>
    <w:p w14:paraId="033A341B">
      <w:pPr>
        <w:widowControl/>
        <w:spacing w:line="440" w:lineRule="exact"/>
        <w:ind w:firstLine="420"/>
        <w:jc w:val="left"/>
        <w:rPr>
          <w:rFonts w:hint="eastAsia" w:ascii="宋体" w:hAnsi="宋体"/>
          <w:highlight w:val="none"/>
        </w:rPr>
      </w:pPr>
      <w:r>
        <w:rPr>
          <w:rFonts w:hint="eastAsia" w:ascii="宋体" w:hAnsi="宋体"/>
          <w:highlight w:val="none"/>
        </w:rPr>
        <w:t>本公司（联合体）郑重声明，根据《政府采购促进中小企业发展管理办法》（财库〔</w:t>
      </w:r>
      <w:r>
        <w:rPr>
          <w:rFonts w:hint="eastAsia" w:ascii="Arial" w:hAnsi="Arial"/>
          <w:highlight w:val="none"/>
        </w:rPr>
        <w:t>2020</w:t>
      </w:r>
      <w:r>
        <w:rPr>
          <w:rFonts w:hint="eastAsia"/>
          <w:highlight w:val="none"/>
        </w:rPr>
        <w:t>〕</w:t>
      </w:r>
      <w:r>
        <w:rPr>
          <w:rFonts w:hint="eastAsia" w:ascii="宋体" w:hAnsi="宋体"/>
          <w:highlight w:val="none"/>
        </w:rPr>
        <w:t xml:space="preserve">） </w:t>
      </w:r>
      <w:r>
        <w:rPr>
          <w:rFonts w:hint="eastAsia" w:ascii="Arial" w:hAnsi="Arial"/>
          <w:highlight w:val="none"/>
        </w:rPr>
        <w:t>46</w:t>
      </w:r>
      <w:r>
        <w:rPr>
          <w:rFonts w:hint="eastAsia" w:ascii="宋体" w:hAnsi="宋体"/>
          <w:highlight w:val="none"/>
        </w:rPr>
        <w:t>号）的规定，本公司 （联合体）参加（单位名称）的（项目名称）采购活动，工程的施工单位全部为符合政策要求的中小企业（或者：服务 全部由符合政策要求的中小企业承接）。相关企业（含联合 体中的中小企业、签订分包意向协议的中小企业）的具体情况如下：</w:t>
      </w:r>
    </w:p>
    <w:p w14:paraId="48A5F6F4">
      <w:pPr>
        <w:widowControl/>
        <w:spacing w:line="440" w:lineRule="exact"/>
        <w:ind w:firstLine="420"/>
        <w:jc w:val="left"/>
        <w:rPr>
          <w:rFonts w:hint="eastAsia" w:ascii="宋体" w:hAnsi="宋体"/>
          <w:highlight w:val="none"/>
          <w:u w:val="single"/>
        </w:rPr>
      </w:pPr>
      <w:r>
        <w:rPr>
          <w:rFonts w:hint="eastAsia" w:ascii="宋体" w:hAnsi="宋体"/>
          <w:highlight w:val="none"/>
          <w:u w:val="single"/>
        </w:rPr>
        <w:t>（标的名称）</w:t>
      </w:r>
      <w:r>
        <w:rPr>
          <w:rFonts w:hint="eastAsia" w:ascii="Arial" w:hAnsi="Arial"/>
          <w:highlight w:val="none"/>
        </w:rPr>
        <w:t>,</w:t>
      </w:r>
      <w:r>
        <w:rPr>
          <w:rFonts w:hint="eastAsia" w:ascii="宋体" w:hAnsi="宋体"/>
          <w:highlight w:val="none"/>
        </w:rPr>
        <w:t>属于</w:t>
      </w:r>
      <w:r>
        <w:rPr>
          <w:rFonts w:hint="eastAsia" w:ascii="宋体" w:hAnsi="宋体"/>
          <w:highlight w:val="none"/>
          <w:u w:val="single"/>
        </w:rPr>
        <w:t>（采购文件中明确的所属行业）</w:t>
      </w:r>
      <w:r>
        <w:rPr>
          <w:rFonts w:hint="eastAsia" w:ascii="Arial" w:hAnsi="Arial"/>
          <w:highlight w:val="none"/>
        </w:rPr>
        <w:t xml:space="preserve">, </w:t>
      </w:r>
      <w:r>
        <w:rPr>
          <w:rFonts w:hint="eastAsia" w:ascii="宋体" w:hAnsi="宋体"/>
          <w:highlight w:val="none"/>
        </w:rPr>
        <w:t>承建（承接）企业为（企业名称）</w:t>
      </w:r>
      <w:r>
        <w:rPr>
          <w:rFonts w:hint="eastAsia" w:ascii="Arial" w:hAnsi="Arial"/>
          <w:highlight w:val="none"/>
        </w:rPr>
        <w:t>,</w:t>
      </w:r>
      <w:r>
        <w:rPr>
          <w:rFonts w:hint="eastAsia" w:ascii="宋体" w:hAnsi="宋体"/>
          <w:highlight w:val="none"/>
        </w:rPr>
        <w:t>从业人员</w:t>
      </w:r>
      <w:r>
        <w:rPr>
          <w:rFonts w:hint="eastAsia" w:ascii="Arial" w:hAnsi="Arial"/>
          <w:highlight w:val="none"/>
          <w:u w:val="single"/>
        </w:rPr>
        <w:tab/>
      </w:r>
      <w:r>
        <w:rPr>
          <w:rFonts w:hint="eastAsia" w:ascii="宋体" w:hAnsi="宋体"/>
          <w:highlight w:val="none"/>
          <w:u w:val="single"/>
        </w:rPr>
        <w:t>人</w:t>
      </w:r>
      <w:r>
        <w:rPr>
          <w:rFonts w:hint="eastAsia" w:ascii="宋体" w:hAnsi="宋体"/>
          <w:highlight w:val="none"/>
        </w:rPr>
        <w:t>，营业收入为</w:t>
      </w:r>
      <w:r>
        <w:rPr>
          <w:rFonts w:hint="eastAsia" w:ascii="Arial" w:hAnsi="Arial"/>
          <w:highlight w:val="none"/>
          <w:u w:val="single"/>
        </w:rPr>
        <w:tab/>
      </w:r>
      <w:r>
        <w:rPr>
          <w:rFonts w:hint="eastAsia" w:ascii="宋体" w:hAnsi="宋体"/>
          <w:highlight w:val="none"/>
        </w:rPr>
        <w:t>万元，资产总额为</w:t>
      </w:r>
      <w:r>
        <w:rPr>
          <w:rFonts w:hint="eastAsia" w:ascii="Arial" w:hAnsi="Arial"/>
          <w:highlight w:val="none"/>
          <w:u w:val="single"/>
        </w:rPr>
        <w:tab/>
      </w:r>
      <w:r>
        <w:rPr>
          <w:rFonts w:hint="eastAsia" w:ascii="宋体" w:hAnsi="宋体"/>
          <w:highlight w:val="none"/>
        </w:rPr>
        <w:t>万元，属于（中型企业、小型企业、微型企业）；</w:t>
      </w:r>
    </w:p>
    <w:p w14:paraId="54E6EDA2">
      <w:pPr>
        <w:widowControl/>
        <w:spacing w:line="440" w:lineRule="exact"/>
        <w:ind w:firstLine="420"/>
        <w:jc w:val="left"/>
        <w:rPr>
          <w:rFonts w:hint="eastAsia" w:ascii="宋体" w:hAnsi="宋体"/>
          <w:highlight w:val="none"/>
          <w:u w:val="single"/>
        </w:rPr>
      </w:pPr>
      <w:r>
        <w:rPr>
          <w:rFonts w:hint="eastAsia" w:ascii="宋体" w:hAnsi="宋体"/>
          <w:highlight w:val="none"/>
          <w:u w:val="single"/>
        </w:rPr>
        <w:t>（标的名称）</w:t>
      </w:r>
      <w:r>
        <w:rPr>
          <w:rFonts w:hint="eastAsia" w:ascii="Arial" w:hAnsi="Arial"/>
          <w:highlight w:val="none"/>
          <w:u w:val="single"/>
        </w:rPr>
        <w:t>,</w:t>
      </w:r>
      <w:r>
        <w:rPr>
          <w:rFonts w:hint="eastAsia" w:ascii="宋体" w:hAnsi="宋体"/>
          <w:highlight w:val="none"/>
        </w:rPr>
        <w:t>属于（采购文件中明确的所属行业）</w:t>
      </w:r>
      <w:r>
        <w:rPr>
          <w:rFonts w:hint="eastAsia" w:ascii="Arial" w:hAnsi="Arial"/>
          <w:highlight w:val="none"/>
        </w:rPr>
        <w:t xml:space="preserve">, </w:t>
      </w:r>
      <w:r>
        <w:rPr>
          <w:rFonts w:hint="eastAsia" w:ascii="宋体" w:hAnsi="宋体"/>
          <w:highlight w:val="none"/>
        </w:rPr>
        <w:t>承建（承接）企业为（企业名称）</w:t>
      </w:r>
      <w:r>
        <w:rPr>
          <w:rFonts w:hint="eastAsia" w:ascii="Arial" w:hAnsi="Arial"/>
          <w:highlight w:val="none"/>
        </w:rPr>
        <w:t>,</w:t>
      </w:r>
      <w:r>
        <w:rPr>
          <w:rFonts w:hint="eastAsia" w:ascii="宋体" w:hAnsi="宋体"/>
          <w:highlight w:val="none"/>
        </w:rPr>
        <w:t>从业人员</w:t>
      </w:r>
      <w:r>
        <w:rPr>
          <w:rFonts w:hint="eastAsia" w:ascii="Arial" w:hAnsi="Arial"/>
          <w:highlight w:val="none"/>
          <w:u w:val="single"/>
        </w:rPr>
        <w:tab/>
      </w:r>
      <w:r>
        <w:rPr>
          <w:rFonts w:hint="eastAsia" w:ascii="宋体" w:hAnsi="宋体"/>
          <w:highlight w:val="none"/>
          <w:u w:val="single"/>
        </w:rPr>
        <w:t>人</w:t>
      </w:r>
      <w:r>
        <w:rPr>
          <w:rFonts w:hint="eastAsia" w:ascii="宋体" w:hAnsi="宋体"/>
          <w:highlight w:val="none"/>
        </w:rPr>
        <w:t>，营业收入为</w:t>
      </w:r>
      <w:r>
        <w:rPr>
          <w:rFonts w:hint="eastAsia" w:ascii="Arial" w:hAnsi="Arial"/>
          <w:highlight w:val="none"/>
          <w:u w:val="single"/>
        </w:rPr>
        <w:tab/>
      </w:r>
      <w:r>
        <w:rPr>
          <w:rFonts w:hint="eastAsia" w:ascii="宋体" w:hAnsi="宋体"/>
          <w:highlight w:val="none"/>
        </w:rPr>
        <w:t>万元，资产总额为</w:t>
      </w:r>
      <w:r>
        <w:rPr>
          <w:rFonts w:hint="eastAsia" w:ascii="Arial" w:hAnsi="Arial"/>
          <w:highlight w:val="none"/>
          <w:u w:val="single"/>
        </w:rPr>
        <w:tab/>
      </w:r>
      <w:r>
        <w:rPr>
          <w:rFonts w:hint="eastAsia" w:ascii="宋体" w:hAnsi="宋体"/>
          <w:highlight w:val="none"/>
        </w:rPr>
        <w:t>万元，属于（中型企业、小型企业、微型企业）；</w:t>
      </w:r>
      <w:r>
        <w:rPr>
          <w:rFonts w:hint="eastAsia" w:ascii="Arial" w:hAnsi="Arial"/>
          <w:highlight w:val="none"/>
        </w:rPr>
        <w:tab/>
      </w:r>
    </w:p>
    <w:p w14:paraId="64E43430">
      <w:pPr>
        <w:widowControl/>
        <w:spacing w:line="440" w:lineRule="exact"/>
        <w:ind w:firstLine="420"/>
        <w:jc w:val="left"/>
        <w:rPr>
          <w:rFonts w:hint="eastAsia" w:ascii="宋体" w:hAnsi="宋体"/>
          <w:highlight w:val="none"/>
        </w:rPr>
      </w:pPr>
      <w:r>
        <w:rPr>
          <w:rFonts w:hint="eastAsia" w:ascii="宋体" w:hAnsi="宋体"/>
          <w:highlight w:val="none"/>
        </w:rPr>
        <w:t>以上企业，不属于大企业的分支机构，不存在控股股东为大企业的情形，也不存在与大企业的负责人为同一人的情形。</w:t>
      </w:r>
    </w:p>
    <w:p w14:paraId="7009335C">
      <w:pPr>
        <w:widowControl/>
        <w:spacing w:line="440" w:lineRule="exact"/>
        <w:ind w:firstLine="420"/>
        <w:jc w:val="left"/>
        <w:rPr>
          <w:rFonts w:hint="eastAsia" w:ascii="宋体" w:hAnsi="宋体"/>
          <w:highlight w:val="none"/>
        </w:rPr>
      </w:pPr>
      <w:r>
        <w:rPr>
          <w:rFonts w:hint="eastAsia" w:ascii="宋体" w:hAnsi="宋体"/>
          <w:highlight w:val="none"/>
        </w:rPr>
        <w:t>本企业对上述声明内容的真实性负责。如有虚假，将依法承担相应责任。</w:t>
      </w:r>
    </w:p>
    <w:p w14:paraId="422F98D8">
      <w:pPr>
        <w:widowControl/>
        <w:spacing w:line="440" w:lineRule="exact"/>
        <w:ind w:firstLine="420"/>
        <w:jc w:val="left"/>
        <w:rPr>
          <w:rFonts w:hint="eastAsia" w:ascii="宋体" w:hAnsi="宋体"/>
          <w:highlight w:val="none"/>
        </w:rPr>
      </w:pPr>
    </w:p>
    <w:p w14:paraId="52C1BFD7">
      <w:pPr>
        <w:widowControl/>
        <w:spacing w:line="440" w:lineRule="exact"/>
        <w:ind w:firstLine="420"/>
        <w:jc w:val="left"/>
        <w:rPr>
          <w:rFonts w:hint="eastAsia" w:ascii="宋体" w:hAnsi="宋体"/>
          <w:highlight w:val="none"/>
        </w:rPr>
      </w:pPr>
    </w:p>
    <w:p w14:paraId="671D19E6">
      <w:pPr>
        <w:widowControl/>
        <w:spacing w:line="440" w:lineRule="exact"/>
        <w:ind w:firstLine="420"/>
        <w:jc w:val="left"/>
        <w:rPr>
          <w:rFonts w:hint="eastAsia" w:ascii="宋体" w:hAnsi="宋体"/>
          <w:highlight w:val="none"/>
        </w:rPr>
      </w:pPr>
    </w:p>
    <w:p w14:paraId="4B8AFCF7">
      <w:pPr>
        <w:widowControl/>
        <w:spacing w:line="440" w:lineRule="exact"/>
        <w:ind w:firstLine="420"/>
        <w:jc w:val="right"/>
        <w:rPr>
          <w:rFonts w:hint="eastAsia" w:ascii="宋体" w:hAnsi="宋体"/>
          <w:highlight w:val="none"/>
        </w:rPr>
      </w:pPr>
      <w:r>
        <w:rPr>
          <w:rFonts w:hint="eastAsia" w:ascii="Arial" w:hAnsi="Arial"/>
          <w:szCs w:val="21"/>
          <w:highlight w:val="none"/>
        </w:rPr>
        <w:t>供应商名称（加盖电子公章）</w:t>
      </w:r>
      <w:r>
        <w:rPr>
          <w:rFonts w:hint="eastAsia" w:ascii="宋体" w:hAnsi="宋体"/>
          <w:highlight w:val="none"/>
        </w:rPr>
        <w:t>：</w:t>
      </w:r>
    </w:p>
    <w:p w14:paraId="597D3F80">
      <w:pPr>
        <w:spacing w:line="360" w:lineRule="auto"/>
        <w:ind w:firstLine="430"/>
        <w:jc w:val="center"/>
        <w:rPr>
          <w:rFonts w:hint="eastAsia" w:ascii="宋体" w:hAnsi="宋体"/>
          <w:highlight w:val="none"/>
        </w:rPr>
      </w:pPr>
      <w:r>
        <w:rPr>
          <w:rFonts w:hint="eastAsia" w:ascii="宋体" w:hAnsi="宋体"/>
          <w:highlight w:val="none"/>
        </w:rPr>
        <w:t xml:space="preserve">                                                   日期：</w:t>
      </w:r>
    </w:p>
    <w:p w14:paraId="7A98EE2C">
      <w:pPr>
        <w:widowControl/>
        <w:spacing w:line="360" w:lineRule="auto"/>
        <w:ind w:firstLine="422"/>
        <w:jc w:val="left"/>
        <w:rPr>
          <w:rFonts w:ascii="宋体" w:hAnsi="宋体" w:cs="宋体"/>
          <w:b/>
          <w:szCs w:val="21"/>
          <w:highlight w:val="none"/>
        </w:rPr>
      </w:pPr>
      <w:r>
        <w:rPr>
          <w:rFonts w:hint="eastAsia" w:ascii="宋体" w:hAnsi="宋体" w:cs="宋体"/>
          <w:b/>
          <w:szCs w:val="21"/>
          <w:highlight w:val="none"/>
        </w:rPr>
        <w:t>注：从业人员、营业收入、资产总额填报上一年度数据，无上一年度数据的新成立企业可不填报。</w:t>
      </w:r>
    </w:p>
    <w:p w14:paraId="5FA6E5A8">
      <w:pPr>
        <w:spacing w:line="360" w:lineRule="auto"/>
        <w:jc w:val="center"/>
        <w:rPr>
          <w:rFonts w:ascii="宋体" w:hAnsi="宋体" w:cs="宋体"/>
          <w:b/>
          <w:bCs/>
          <w:sz w:val="28"/>
          <w:highlight w:val="none"/>
        </w:rPr>
      </w:pPr>
    </w:p>
    <w:p w14:paraId="51B43981">
      <w:pPr>
        <w:keepNext/>
        <w:keepLines/>
        <w:ind w:firstLine="420"/>
        <w:outlineLvl w:val="0"/>
        <w:rPr>
          <w:rFonts w:ascii="宋体" w:hAnsi="宋体" w:eastAsia="宋体" w:cs="宋体"/>
          <w:szCs w:val="24"/>
          <w:highlight w:val="none"/>
        </w:rPr>
      </w:pPr>
      <w:bookmarkStart w:id="106" w:name="_Toc22731"/>
      <w:r>
        <w:rPr>
          <w:rFonts w:hint="eastAsia" w:ascii="宋体" w:hAnsi="宋体" w:eastAsia="宋体" w:cs="宋体"/>
          <w:szCs w:val="24"/>
          <w:highlight w:val="none"/>
        </w:rPr>
        <w:t>备注：</w:t>
      </w:r>
      <w:bookmarkEnd w:id="106"/>
    </w:p>
    <w:p w14:paraId="23EB2DF2">
      <w:pPr>
        <w:keepNext/>
        <w:keepLines/>
        <w:ind w:firstLine="630"/>
        <w:outlineLvl w:val="0"/>
        <w:rPr>
          <w:rFonts w:ascii="宋体" w:hAnsi="宋体" w:eastAsia="宋体" w:cs="宋体"/>
          <w:szCs w:val="24"/>
          <w:highlight w:val="none"/>
        </w:rPr>
      </w:pPr>
      <w:bookmarkStart w:id="107" w:name="_Toc20726"/>
      <w:r>
        <w:rPr>
          <w:rFonts w:hint="eastAsia" w:ascii="宋体" w:hAnsi="宋体" w:eastAsia="宋体" w:cs="宋体"/>
          <w:szCs w:val="24"/>
          <w:highlight w:val="none"/>
        </w:rPr>
        <w:t>1.从业人员、营业收入、资产总额填报上一年度数据，无上一年度数据的新成立企业可不填报。</w:t>
      </w:r>
      <w:bookmarkEnd w:id="107"/>
    </w:p>
    <w:p w14:paraId="2B413EA2">
      <w:pPr>
        <w:keepNext/>
        <w:keepLines/>
        <w:ind w:firstLine="630"/>
        <w:outlineLvl w:val="0"/>
        <w:rPr>
          <w:rFonts w:ascii="宋体" w:hAnsi="宋体" w:eastAsia="宋体" w:cs="宋体"/>
          <w:b/>
          <w:bCs/>
          <w:szCs w:val="24"/>
          <w:highlight w:val="none"/>
        </w:rPr>
      </w:pPr>
      <w:bookmarkStart w:id="108" w:name="_Toc1042"/>
      <w:r>
        <w:rPr>
          <w:rFonts w:hint="eastAsia" w:ascii="宋体" w:hAnsi="宋体" w:eastAsia="宋体" w:cs="宋体"/>
          <w:szCs w:val="24"/>
          <w:highlight w:val="none"/>
        </w:rPr>
        <w:t>2.在货物采购项目中，货物由中小企业制造，即货物由中小企业生产且使用该中小企业商号或者注册商标。</w:t>
      </w:r>
      <w:r>
        <w:rPr>
          <w:rFonts w:hint="eastAsia" w:ascii="宋体" w:hAnsi="宋体" w:eastAsia="宋体" w:cs="宋体"/>
          <w:b/>
          <w:bCs/>
          <w:szCs w:val="24"/>
          <w:highlight w:val="none"/>
        </w:rPr>
        <w:t>供应商提供的货物既有中小企业制造货物，也有大型企业制造货物的，不享受相应扶持政策。</w:t>
      </w:r>
      <w:bookmarkEnd w:id="108"/>
    </w:p>
    <w:p w14:paraId="1DE0BED1">
      <w:pPr>
        <w:keepNext/>
        <w:keepLines/>
        <w:ind w:firstLine="630"/>
        <w:outlineLvl w:val="0"/>
        <w:rPr>
          <w:rFonts w:ascii="宋体" w:hAnsi="宋体" w:eastAsia="宋体" w:cs="宋体"/>
          <w:b/>
          <w:bCs/>
          <w:szCs w:val="24"/>
          <w:highlight w:val="none"/>
        </w:rPr>
      </w:pPr>
      <w:bookmarkStart w:id="109" w:name="_Toc6740"/>
      <w:r>
        <w:rPr>
          <w:rFonts w:hint="eastAsia" w:ascii="宋体" w:hAnsi="宋体" w:eastAsia="宋体" w:cs="宋体"/>
          <w:szCs w:val="24"/>
          <w:highlight w:val="none"/>
        </w:rPr>
        <w:t>3.《中小企业声明函》中所填的行业应与本采购标的对应的中小企业划分标准所属行业一致，不一致的不可享受相应政策优惠。</w:t>
      </w:r>
      <w:r>
        <w:rPr>
          <w:rFonts w:hint="eastAsia" w:ascii="宋体" w:hAnsi="宋体" w:eastAsia="宋体" w:cs="宋体"/>
          <w:b/>
          <w:bCs/>
          <w:szCs w:val="24"/>
          <w:highlight w:val="none"/>
        </w:rPr>
        <w:t>本采购标的对应的中小企业划分标准所属行业，以采购文件中具体规定为准。</w:t>
      </w:r>
      <w:bookmarkEnd w:id="109"/>
    </w:p>
    <w:p w14:paraId="524EC050">
      <w:pPr>
        <w:keepNext/>
        <w:keepLines/>
        <w:ind w:firstLine="632"/>
        <w:outlineLvl w:val="0"/>
        <w:rPr>
          <w:rFonts w:ascii="宋体" w:hAnsi="宋体" w:eastAsia="宋体" w:cs="宋体"/>
          <w:b/>
          <w:bCs/>
          <w:szCs w:val="24"/>
          <w:highlight w:val="none"/>
        </w:rPr>
      </w:pPr>
      <w:bookmarkStart w:id="110" w:name="_Toc379"/>
      <w:r>
        <w:rPr>
          <w:rFonts w:hint="eastAsia" w:ascii="宋体" w:hAnsi="宋体" w:eastAsia="宋体" w:cs="宋体"/>
          <w:b/>
          <w:bCs/>
          <w:szCs w:val="24"/>
          <w:highlight w:val="none"/>
        </w:rPr>
        <w:t>4.如未对（中型企业、小型企业、微型企业）进行勾选，视同非中小微企业，不可享受相应扶持政策。</w:t>
      </w:r>
      <w:bookmarkEnd w:id="110"/>
    </w:p>
    <w:p w14:paraId="13D323AA">
      <w:pPr>
        <w:spacing w:line="360" w:lineRule="auto"/>
        <w:ind w:left="840" w:hanging="210"/>
        <w:rPr>
          <w:rFonts w:ascii="宋体" w:hAnsi="宋体" w:eastAsia="宋体" w:cs="宋体"/>
          <w:szCs w:val="24"/>
          <w:highlight w:val="none"/>
          <w:lang w:val="zh-CN"/>
        </w:rPr>
      </w:pPr>
      <w:r>
        <w:rPr>
          <w:rFonts w:hint="eastAsia" w:ascii="宋体" w:hAnsi="宋体" w:eastAsia="宋体" w:cs="宋体"/>
          <w:szCs w:val="24"/>
          <w:highlight w:val="none"/>
        </w:rPr>
        <w:t>5.中标单位为中小企业的，《中小企业声明函》将随中标结果同时公告</w:t>
      </w:r>
      <w:r>
        <w:rPr>
          <w:rFonts w:hint="eastAsia" w:ascii="宋体" w:hAnsi="宋体" w:eastAsia="宋体" w:cs="宋体"/>
          <w:szCs w:val="24"/>
          <w:highlight w:val="none"/>
          <w:lang w:val="zh-CN"/>
        </w:rPr>
        <w:t>。</w:t>
      </w:r>
    </w:p>
    <w:p w14:paraId="3BA9BDF5">
      <w:pPr>
        <w:spacing w:line="360" w:lineRule="auto"/>
        <w:ind w:left="840" w:hanging="210"/>
        <w:rPr>
          <w:rFonts w:ascii="宋体" w:hAnsi="宋体" w:eastAsia="宋体" w:cs="宋体"/>
          <w:szCs w:val="24"/>
          <w:highlight w:val="none"/>
          <w:lang w:val="zh-CN"/>
        </w:rPr>
      </w:pPr>
    </w:p>
    <w:p w14:paraId="257CCE01">
      <w:pPr>
        <w:rPr>
          <w:rFonts w:ascii="宋体" w:hAnsi="宋体" w:eastAsia="宋体" w:cs="Times New Roman"/>
          <w:b/>
          <w:szCs w:val="24"/>
          <w:highlight w:val="none"/>
        </w:rPr>
      </w:pPr>
      <w:r>
        <w:rPr>
          <w:rFonts w:hint="eastAsia" w:ascii="宋体" w:hAnsi="宋体" w:eastAsia="宋体" w:cs="Times New Roman"/>
          <w:b/>
          <w:szCs w:val="24"/>
          <w:highlight w:val="none"/>
        </w:rPr>
        <w:t>附：中小企业划型标准规定</w:t>
      </w:r>
    </w:p>
    <w:p w14:paraId="066F39D8">
      <w:pPr>
        <w:ind w:firstLine="422"/>
        <w:rPr>
          <w:rFonts w:ascii="宋体" w:hAnsi="宋体" w:eastAsia="宋体" w:cs="Times New Roman"/>
          <w:szCs w:val="24"/>
          <w:highlight w:val="none"/>
        </w:rPr>
      </w:pPr>
      <w:r>
        <w:rPr>
          <w:rFonts w:hint="eastAsia" w:ascii="宋体" w:hAnsi="宋体" w:eastAsia="宋体" w:cs="Times New Roman"/>
          <w:b/>
          <w:szCs w:val="24"/>
          <w:highlight w:val="none"/>
        </w:rPr>
        <w:t>（一）农、林、牧、渔业。</w:t>
      </w:r>
      <w:r>
        <w:rPr>
          <w:rFonts w:hint="eastAsia" w:ascii="宋体" w:hAnsi="宋体" w:eastAsia="宋体" w:cs="Times New Roman"/>
          <w:szCs w:val="24"/>
          <w:highlight w:val="none"/>
        </w:rPr>
        <w:t>营业收入20000万元以下的为中小微型企业。其中，营业收入500万元及以上的为中型企业，营业收入50万元及以上的为小型企业，营业收入50万元以下的为微型企业。</w:t>
      </w:r>
    </w:p>
    <w:p w14:paraId="29CD3831">
      <w:pPr>
        <w:ind w:firstLine="422"/>
        <w:rPr>
          <w:rFonts w:ascii="宋体" w:hAnsi="宋体" w:eastAsia="宋体" w:cs="Times New Roman"/>
          <w:szCs w:val="24"/>
          <w:highlight w:val="none"/>
        </w:rPr>
      </w:pPr>
      <w:r>
        <w:rPr>
          <w:rFonts w:hint="eastAsia" w:ascii="宋体" w:hAnsi="宋体" w:eastAsia="宋体" w:cs="Times New Roman"/>
          <w:b/>
          <w:szCs w:val="24"/>
          <w:highlight w:val="none"/>
        </w:rPr>
        <w:t>（二）工业。</w:t>
      </w:r>
      <w:r>
        <w:rPr>
          <w:rFonts w:hint="eastAsia" w:ascii="宋体" w:hAnsi="宋体" w:eastAsia="宋体" w:cs="Times New Roman"/>
          <w:szCs w:val="24"/>
          <w:highlight w:val="none"/>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0BA8C801">
      <w:pPr>
        <w:ind w:firstLine="422"/>
        <w:rPr>
          <w:rFonts w:ascii="宋体" w:hAnsi="宋体" w:eastAsia="宋体" w:cs="Times New Roman"/>
          <w:szCs w:val="24"/>
          <w:highlight w:val="none"/>
        </w:rPr>
      </w:pPr>
      <w:r>
        <w:rPr>
          <w:rFonts w:hint="eastAsia" w:ascii="宋体" w:hAnsi="宋体" w:eastAsia="宋体" w:cs="Times New Roman"/>
          <w:b/>
          <w:szCs w:val="24"/>
          <w:highlight w:val="none"/>
        </w:rPr>
        <w:t>（三）建筑业。</w:t>
      </w:r>
      <w:r>
        <w:rPr>
          <w:rFonts w:hint="eastAsia" w:ascii="宋体" w:hAnsi="宋体" w:eastAsia="宋体" w:cs="Times New Roman"/>
          <w:szCs w:val="24"/>
          <w:highlight w:val="none"/>
        </w:rPr>
        <w:t>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58BCECF2">
      <w:pPr>
        <w:ind w:firstLine="422"/>
        <w:rPr>
          <w:rFonts w:ascii="宋体" w:hAnsi="宋体" w:eastAsia="宋体" w:cs="Times New Roman"/>
          <w:szCs w:val="24"/>
          <w:highlight w:val="none"/>
        </w:rPr>
      </w:pPr>
      <w:r>
        <w:rPr>
          <w:rFonts w:hint="eastAsia" w:ascii="宋体" w:hAnsi="宋体" w:eastAsia="宋体" w:cs="Times New Roman"/>
          <w:b/>
          <w:szCs w:val="24"/>
          <w:highlight w:val="none"/>
        </w:rPr>
        <w:t>（四）批发业。</w:t>
      </w:r>
      <w:r>
        <w:rPr>
          <w:rFonts w:hint="eastAsia" w:ascii="宋体" w:hAnsi="宋体" w:eastAsia="宋体" w:cs="Times New Roman"/>
          <w:szCs w:val="24"/>
          <w:highlight w:val="none"/>
        </w:rPr>
        <w:t>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61D17DA0">
      <w:pPr>
        <w:ind w:firstLine="422"/>
        <w:rPr>
          <w:rFonts w:ascii="宋体" w:hAnsi="宋体" w:eastAsia="宋体" w:cs="Times New Roman"/>
          <w:szCs w:val="24"/>
          <w:highlight w:val="none"/>
        </w:rPr>
      </w:pPr>
      <w:r>
        <w:rPr>
          <w:rFonts w:hint="eastAsia" w:ascii="宋体" w:hAnsi="宋体" w:eastAsia="宋体" w:cs="Times New Roman"/>
          <w:b/>
          <w:szCs w:val="24"/>
          <w:highlight w:val="none"/>
        </w:rPr>
        <w:t>（五）零售业。</w:t>
      </w:r>
      <w:r>
        <w:rPr>
          <w:rFonts w:hint="eastAsia" w:ascii="宋体" w:hAnsi="宋体" w:eastAsia="宋体" w:cs="Times New Roman"/>
          <w:szCs w:val="24"/>
          <w:highlight w:val="none"/>
        </w:rPr>
        <w:t>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6CE05BF6">
      <w:pPr>
        <w:ind w:firstLine="422"/>
        <w:rPr>
          <w:rFonts w:ascii="宋体" w:hAnsi="宋体" w:eastAsia="宋体" w:cs="Times New Roman"/>
          <w:szCs w:val="24"/>
          <w:highlight w:val="none"/>
        </w:rPr>
      </w:pPr>
      <w:r>
        <w:rPr>
          <w:rFonts w:hint="eastAsia" w:ascii="宋体" w:hAnsi="宋体" w:eastAsia="宋体" w:cs="Times New Roman"/>
          <w:b/>
          <w:szCs w:val="24"/>
          <w:highlight w:val="none"/>
        </w:rPr>
        <w:t>（六）交通运输业。</w:t>
      </w:r>
      <w:r>
        <w:rPr>
          <w:rFonts w:hint="eastAsia" w:ascii="宋体" w:hAnsi="宋体" w:eastAsia="宋体" w:cs="Times New Roman"/>
          <w:szCs w:val="24"/>
          <w:highlight w:val="none"/>
        </w:rPr>
        <w:t>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78CB1BA0">
      <w:pPr>
        <w:ind w:firstLine="422"/>
        <w:rPr>
          <w:rFonts w:ascii="宋体" w:hAnsi="宋体" w:eastAsia="宋体" w:cs="Times New Roman"/>
          <w:szCs w:val="24"/>
          <w:highlight w:val="none"/>
        </w:rPr>
      </w:pPr>
      <w:r>
        <w:rPr>
          <w:rFonts w:hint="eastAsia" w:ascii="宋体" w:hAnsi="宋体" w:eastAsia="宋体" w:cs="Times New Roman"/>
          <w:b/>
          <w:szCs w:val="24"/>
          <w:highlight w:val="none"/>
        </w:rPr>
        <w:t>（七）仓储业。</w:t>
      </w:r>
      <w:r>
        <w:rPr>
          <w:rFonts w:hint="eastAsia" w:ascii="宋体" w:hAnsi="宋体" w:eastAsia="宋体" w:cs="Times New Roman"/>
          <w:szCs w:val="24"/>
          <w:highlight w:val="none"/>
        </w:rPr>
        <w:t>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07D547A1">
      <w:pPr>
        <w:ind w:firstLine="422"/>
        <w:rPr>
          <w:rFonts w:ascii="宋体" w:hAnsi="宋体" w:eastAsia="宋体" w:cs="Times New Roman"/>
          <w:szCs w:val="24"/>
          <w:highlight w:val="none"/>
        </w:rPr>
      </w:pPr>
      <w:r>
        <w:rPr>
          <w:rFonts w:hint="eastAsia" w:ascii="宋体" w:hAnsi="宋体" w:eastAsia="宋体" w:cs="Times New Roman"/>
          <w:b/>
          <w:szCs w:val="24"/>
          <w:highlight w:val="none"/>
        </w:rPr>
        <w:t>（八）邮政业。</w:t>
      </w:r>
      <w:r>
        <w:rPr>
          <w:rFonts w:hint="eastAsia" w:ascii="宋体" w:hAnsi="宋体" w:eastAsia="宋体" w:cs="Times New Roman"/>
          <w:szCs w:val="24"/>
          <w:highlight w:val="none"/>
        </w:rPr>
        <w:t>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101E86E4">
      <w:pPr>
        <w:ind w:firstLine="422"/>
        <w:rPr>
          <w:rFonts w:ascii="宋体" w:hAnsi="宋体" w:eastAsia="宋体" w:cs="Times New Roman"/>
          <w:szCs w:val="24"/>
          <w:highlight w:val="none"/>
        </w:rPr>
      </w:pPr>
      <w:r>
        <w:rPr>
          <w:rFonts w:hint="eastAsia" w:ascii="宋体" w:hAnsi="宋体" w:eastAsia="宋体" w:cs="Times New Roman"/>
          <w:b/>
          <w:szCs w:val="24"/>
          <w:highlight w:val="none"/>
        </w:rPr>
        <w:t>（九）住宿业。</w:t>
      </w:r>
      <w:r>
        <w:rPr>
          <w:rFonts w:hint="eastAsia" w:ascii="宋体" w:hAnsi="宋体" w:eastAsia="宋体" w:cs="Times New Roman"/>
          <w:szCs w:val="24"/>
          <w:highlight w:val="none"/>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442917B8">
      <w:pPr>
        <w:ind w:firstLine="422"/>
        <w:rPr>
          <w:rFonts w:ascii="宋体" w:hAnsi="宋体" w:eastAsia="宋体" w:cs="Times New Roman"/>
          <w:szCs w:val="24"/>
          <w:highlight w:val="none"/>
        </w:rPr>
      </w:pPr>
      <w:r>
        <w:rPr>
          <w:rFonts w:hint="eastAsia" w:ascii="宋体" w:hAnsi="宋体" w:eastAsia="宋体" w:cs="Times New Roman"/>
          <w:b/>
          <w:szCs w:val="24"/>
          <w:highlight w:val="none"/>
        </w:rPr>
        <w:t>（十）餐饮业。</w:t>
      </w:r>
      <w:r>
        <w:rPr>
          <w:rFonts w:hint="eastAsia" w:ascii="宋体" w:hAnsi="宋体" w:eastAsia="宋体" w:cs="Times New Roman"/>
          <w:szCs w:val="24"/>
          <w:highlight w:val="none"/>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4333D621">
      <w:pPr>
        <w:ind w:firstLine="422"/>
        <w:rPr>
          <w:rFonts w:ascii="宋体" w:hAnsi="宋体" w:eastAsia="宋体" w:cs="Times New Roman"/>
          <w:szCs w:val="24"/>
          <w:highlight w:val="none"/>
        </w:rPr>
      </w:pPr>
      <w:r>
        <w:rPr>
          <w:rFonts w:hint="eastAsia" w:ascii="宋体" w:hAnsi="宋体" w:eastAsia="宋体" w:cs="Times New Roman"/>
          <w:b/>
          <w:szCs w:val="24"/>
          <w:highlight w:val="none"/>
        </w:rPr>
        <w:t>（十一）信息传输业。</w:t>
      </w:r>
      <w:r>
        <w:rPr>
          <w:rFonts w:hint="eastAsia" w:ascii="宋体" w:hAnsi="宋体" w:eastAsia="宋体" w:cs="Times New Roman"/>
          <w:szCs w:val="24"/>
          <w:highlight w:val="none"/>
        </w:rPr>
        <w:t>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3E1BAEBB">
      <w:pPr>
        <w:ind w:firstLine="422"/>
        <w:rPr>
          <w:rFonts w:ascii="宋体" w:hAnsi="宋体" w:eastAsia="宋体" w:cs="Times New Roman"/>
          <w:szCs w:val="24"/>
          <w:highlight w:val="none"/>
        </w:rPr>
      </w:pPr>
      <w:r>
        <w:rPr>
          <w:rFonts w:hint="eastAsia" w:ascii="宋体" w:hAnsi="宋体" w:eastAsia="宋体" w:cs="Times New Roman"/>
          <w:b/>
          <w:szCs w:val="24"/>
          <w:highlight w:val="none"/>
        </w:rPr>
        <w:t>（十二）软件和信息技术服务业。</w:t>
      </w:r>
      <w:r>
        <w:rPr>
          <w:rFonts w:hint="eastAsia" w:ascii="宋体" w:hAnsi="宋体" w:eastAsia="宋体" w:cs="Times New Roman"/>
          <w:szCs w:val="24"/>
          <w:highlight w:val="none"/>
        </w:rPr>
        <w:t>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7C5EC791">
      <w:pPr>
        <w:ind w:firstLine="422"/>
        <w:rPr>
          <w:rFonts w:ascii="宋体" w:hAnsi="宋体" w:eastAsia="宋体" w:cs="Times New Roman"/>
          <w:szCs w:val="24"/>
          <w:highlight w:val="none"/>
        </w:rPr>
      </w:pPr>
      <w:r>
        <w:rPr>
          <w:rFonts w:hint="eastAsia" w:ascii="宋体" w:hAnsi="宋体" w:eastAsia="宋体" w:cs="Times New Roman"/>
          <w:b/>
          <w:szCs w:val="24"/>
          <w:highlight w:val="none"/>
        </w:rPr>
        <w:t>（十三）房地产开发经营。</w:t>
      </w:r>
      <w:r>
        <w:rPr>
          <w:rFonts w:hint="eastAsia" w:ascii="宋体" w:hAnsi="宋体" w:eastAsia="宋体" w:cs="Times New Roman"/>
          <w:szCs w:val="24"/>
          <w:highlight w:val="none"/>
        </w:rPr>
        <w:t>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6193732E">
      <w:pPr>
        <w:ind w:firstLine="422"/>
        <w:rPr>
          <w:rFonts w:ascii="宋体" w:hAnsi="宋体" w:eastAsia="宋体" w:cs="Times New Roman"/>
          <w:szCs w:val="24"/>
          <w:highlight w:val="none"/>
        </w:rPr>
      </w:pPr>
      <w:r>
        <w:rPr>
          <w:rFonts w:hint="eastAsia" w:ascii="宋体" w:hAnsi="宋体" w:eastAsia="宋体" w:cs="Times New Roman"/>
          <w:b/>
          <w:szCs w:val="24"/>
          <w:highlight w:val="none"/>
        </w:rPr>
        <w:t>（十四）物业管理。</w:t>
      </w:r>
      <w:r>
        <w:rPr>
          <w:rFonts w:hint="eastAsia" w:ascii="宋体" w:hAnsi="宋体" w:eastAsia="宋体" w:cs="Times New Roman"/>
          <w:szCs w:val="24"/>
          <w:highlight w:val="none"/>
        </w:rPr>
        <w:t>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1A0046CB">
      <w:pPr>
        <w:ind w:firstLine="422"/>
        <w:rPr>
          <w:rFonts w:ascii="宋体" w:hAnsi="宋体" w:eastAsia="宋体" w:cs="Times New Roman"/>
          <w:szCs w:val="24"/>
          <w:highlight w:val="none"/>
        </w:rPr>
      </w:pPr>
      <w:r>
        <w:rPr>
          <w:rFonts w:hint="eastAsia" w:ascii="宋体" w:hAnsi="宋体" w:eastAsia="宋体" w:cs="Times New Roman"/>
          <w:b/>
          <w:szCs w:val="24"/>
          <w:highlight w:val="none"/>
        </w:rPr>
        <w:t>（十五）租赁和商务服务业。</w:t>
      </w:r>
      <w:r>
        <w:rPr>
          <w:rFonts w:hint="eastAsia" w:ascii="宋体" w:hAnsi="宋体" w:eastAsia="宋体" w:cs="Times New Roman"/>
          <w:szCs w:val="24"/>
          <w:highlight w:val="none"/>
        </w:rPr>
        <w:t>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38B34F40">
      <w:pPr>
        <w:ind w:firstLine="422"/>
        <w:rPr>
          <w:rFonts w:ascii="宋体" w:hAnsi="宋体" w:eastAsia="宋体" w:cs="Times New Roman"/>
          <w:szCs w:val="24"/>
          <w:highlight w:val="none"/>
        </w:rPr>
      </w:pPr>
      <w:r>
        <w:rPr>
          <w:rFonts w:hint="eastAsia" w:ascii="宋体" w:hAnsi="宋体" w:eastAsia="宋体" w:cs="Times New Roman"/>
          <w:b/>
          <w:szCs w:val="24"/>
          <w:highlight w:val="none"/>
        </w:rPr>
        <w:t>（十六）其他未列明行业。</w:t>
      </w:r>
      <w:r>
        <w:rPr>
          <w:rFonts w:hint="eastAsia" w:ascii="宋体" w:hAnsi="宋体" w:eastAsia="宋体" w:cs="Times New Roman"/>
          <w:szCs w:val="24"/>
          <w:highlight w:val="none"/>
        </w:rPr>
        <w:t>从业人员300人以下的为中小微型企业。其中，从业人员100人及以上的为中型企业；从业人员10人及以上的为小型企业；从业人员10人以下的为微型企业。</w:t>
      </w:r>
    </w:p>
    <w:p w14:paraId="59AD20FC">
      <w:pPr>
        <w:spacing w:line="360" w:lineRule="auto"/>
        <w:jc w:val="both"/>
        <w:rPr>
          <w:rFonts w:ascii="宋体" w:hAnsi="宋体" w:cs="宋体"/>
          <w:b/>
          <w:bCs/>
          <w:sz w:val="28"/>
          <w:highlight w:val="none"/>
        </w:rPr>
      </w:pPr>
    </w:p>
    <w:p w14:paraId="7945B4E9">
      <w:pPr>
        <w:spacing w:line="360" w:lineRule="auto"/>
        <w:jc w:val="both"/>
        <w:rPr>
          <w:rFonts w:ascii="宋体" w:hAnsi="宋体" w:cs="宋体"/>
          <w:b/>
          <w:bCs/>
          <w:sz w:val="28"/>
          <w:highlight w:val="none"/>
        </w:rPr>
      </w:pPr>
    </w:p>
    <w:p w14:paraId="6AFAD076">
      <w:pPr>
        <w:spacing w:line="360" w:lineRule="auto"/>
        <w:jc w:val="both"/>
        <w:rPr>
          <w:rFonts w:ascii="宋体" w:hAnsi="宋体" w:cs="宋体"/>
          <w:b/>
          <w:bCs/>
          <w:sz w:val="28"/>
          <w:highlight w:val="none"/>
        </w:rPr>
      </w:pPr>
    </w:p>
    <w:p w14:paraId="6AE525F5">
      <w:pPr>
        <w:spacing w:line="360" w:lineRule="auto"/>
        <w:ind w:firstLine="430"/>
        <w:jc w:val="center"/>
        <w:rPr>
          <w:rFonts w:ascii="Arial" w:hAnsi="Arial"/>
          <w:b/>
          <w:sz w:val="36"/>
          <w:szCs w:val="36"/>
          <w:highlight w:val="none"/>
        </w:rPr>
      </w:pPr>
      <w:r>
        <w:rPr>
          <w:rFonts w:ascii="Arial" w:hAnsi="Arial"/>
          <w:b/>
          <w:bCs/>
          <w:sz w:val="28"/>
          <w:highlight w:val="none"/>
        </w:rPr>
        <w:br w:type="page" w:clear="all"/>
      </w:r>
      <w:r>
        <w:rPr>
          <w:rFonts w:ascii="Arial" w:hAnsi="Arial"/>
          <w:b/>
          <w:sz w:val="36"/>
          <w:szCs w:val="36"/>
          <w:highlight w:val="none"/>
        </w:rPr>
        <w:t>残疾人福利性单位声明函</w:t>
      </w:r>
    </w:p>
    <w:bookmarkEnd w:id="104"/>
    <w:bookmarkEnd w:id="105"/>
    <w:p w14:paraId="2607E871">
      <w:pPr>
        <w:widowControl/>
        <w:spacing w:line="400" w:lineRule="exact"/>
        <w:ind w:firstLine="420"/>
        <w:jc w:val="left"/>
        <w:rPr>
          <w:rFonts w:ascii="Arial" w:hAnsi="Arial"/>
          <w:szCs w:val="21"/>
          <w:highlight w:val="none"/>
        </w:rPr>
      </w:pPr>
      <w:r>
        <w:rPr>
          <w:rFonts w:ascii="Arial" w:hAnsi="Arial"/>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7FDFC5CD">
      <w:pPr>
        <w:widowControl/>
        <w:spacing w:line="400" w:lineRule="exact"/>
        <w:ind w:firstLine="420"/>
        <w:jc w:val="left"/>
        <w:rPr>
          <w:rFonts w:ascii="Arial" w:hAnsi="Arial"/>
          <w:szCs w:val="21"/>
          <w:highlight w:val="none"/>
        </w:rPr>
      </w:pPr>
      <w:r>
        <w:rPr>
          <w:rFonts w:ascii="Arial" w:hAnsi="Arial"/>
          <w:szCs w:val="21"/>
          <w:highlight w:val="none"/>
        </w:rPr>
        <w:t>本单位对上述声明的真实性负责。如有虚假，将依法承担相应责任。</w:t>
      </w:r>
    </w:p>
    <w:p w14:paraId="167C98A3">
      <w:pPr>
        <w:widowControl/>
        <w:spacing w:line="440" w:lineRule="exact"/>
        <w:ind w:firstLine="5040"/>
        <w:jc w:val="left"/>
        <w:rPr>
          <w:rFonts w:ascii="Arial" w:hAnsi="Arial"/>
          <w:szCs w:val="21"/>
          <w:highlight w:val="none"/>
        </w:rPr>
      </w:pPr>
    </w:p>
    <w:p w14:paraId="10F0E638">
      <w:pPr>
        <w:widowControl/>
        <w:spacing w:line="440" w:lineRule="exact"/>
        <w:ind w:firstLine="5040"/>
        <w:jc w:val="left"/>
        <w:rPr>
          <w:rFonts w:ascii="Arial" w:hAnsi="Arial"/>
          <w:szCs w:val="21"/>
          <w:highlight w:val="none"/>
        </w:rPr>
      </w:pPr>
    </w:p>
    <w:p w14:paraId="7A18B86D">
      <w:pPr>
        <w:widowControl/>
        <w:spacing w:line="440" w:lineRule="exact"/>
        <w:ind w:firstLine="5040"/>
        <w:jc w:val="left"/>
        <w:rPr>
          <w:rFonts w:ascii="Arial" w:hAnsi="Arial"/>
          <w:szCs w:val="21"/>
          <w:highlight w:val="none"/>
        </w:rPr>
      </w:pPr>
    </w:p>
    <w:p w14:paraId="6721AD98">
      <w:pPr>
        <w:widowControl/>
        <w:shd w:val="clear" w:color="auto" w:fill="FFFFFF"/>
        <w:spacing w:line="360" w:lineRule="auto"/>
        <w:ind w:firstLine="3990"/>
        <w:jc w:val="left"/>
        <w:rPr>
          <w:rFonts w:ascii="Arial" w:hAnsi="Arial"/>
          <w:szCs w:val="21"/>
          <w:highlight w:val="none"/>
        </w:rPr>
      </w:pPr>
      <w:r>
        <w:rPr>
          <w:rFonts w:hint="eastAsia" w:ascii="Arial" w:hAnsi="Arial"/>
          <w:szCs w:val="21"/>
          <w:highlight w:val="none"/>
        </w:rPr>
        <w:t>供应商名称（加盖电子公章）：</w:t>
      </w:r>
      <w:r>
        <w:rPr>
          <w:rFonts w:ascii="Arial" w:hAnsi="Arial"/>
          <w:szCs w:val="21"/>
          <w:highlight w:val="none"/>
          <w:u w:val="single"/>
        </w:rPr>
        <w:t xml:space="preserve">            </w:t>
      </w:r>
    </w:p>
    <w:p w14:paraId="72DF39C6">
      <w:pPr>
        <w:widowControl/>
        <w:shd w:val="clear" w:color="auto" w:fill="FFFFFF"/>
        <w:spacing w:line="360" w:lineRule="auto"/>
        <w:ind w:firstLine="3990"/>
        <w:jc w:val="left"/>
        <w:rPr>
          <w:rFonts w:ascii="Arial" w:hAnsi="Arial"/>
          <w:szCs w:val="21"/>
          <w:highlight w:val="none"/>
        </w:rPr>
      </w:pPr>
      <w:r>
        <w:rPr>
          <w:rFonts w:ascii="Arial" w:hAnsi="Arial"/>
          <w:szCs w:val="21"/>
          <w:highlight w:val="none"/>
        </w:rPr>
        <w:t>日    期：   年    月    日</w:t>
      </w:r>
    </w:p>
    <w:p w14:paraId="65791B39">
      <w:pPr>
        <w:widowControl/>
        <w:shd w:val="clear" w:color="auto" w:fill="FFFFFF"/>
        <w:spacing w:before="240" w:line="360" w:lineRule="auto"/>
        <w:ind w:firstLine="733"/>
        <w:jc w:val="center"/>
        <w:rPr>
          <w:rFonts w:ascii="Arial" w:hAnsi="Arial"/>
          <w:b/>
          <w:sz w:val="36"/>
          <w:szCs w:val="36"/>
          <w:highlight w:val="none"/>
        </w:rPr>
      </w:pPr>
    </w:p>
    <w:p w14:paraId="6F41197D">
      <w:pPr>
        <w:widowControl/>
        <w:shd w:val="clear" w:color="auto" w:fill="FFFFFF"/>
        <w:spacing w:before="240" w:line="360" w:lineRule="auto"/>
        <w:ind w:firstLine="733"/>
        <w:jc w:val="center"/>
        <w:rPr>
          <w:rFonts w:ascii="Arial" w:hAnsi="Arial"/>
          <w:b/>
          <w:sz w:val="36"/>
          <w:szCs w:val="36"/>
          <w:highlight w:val="none"/>
        </w:rPr>
      </w:pPr>
      <w:r>
        <w:rPr>
          <w:rFonts w:ascii="Arial" w:hAnsi="Arial"/>
          <w:b/>
          <w:sz w:val="36"/>
          <w:szCs w:val="36"/>
          <w:highlight w:val="none"/>
        </w:rPr>
        <w:t>属于监狱企业的证明文件</w:t>
      </w:r>
    </w:p>
    <w:p w14:paraId="3D7B969A">
      <w:pPr>
        <w:spacing w:line="360" w:lineRule="auto"/>
        <w:ind w:firstLine="430"/>
        <w:rPr>
          <w:rFonts w:ascii="Arial" w:hAnsi="Arial"/>
          <w:szCs w:val="21"/>
          <w:highlight w:val="none"/>
        </w:rPr>
      </w:pPr>
      <w:r>
        <w:rPr>
          <w:rFonts w:ascii="Arial" w:hAnsi="Arial"/>
          <w:szCs w:val="21"/>
          <w:highlight w:val="none"/>
        </w:rPr>
        <w:t>（提供由省级以上监狱管理局、戒毒管理局(含新疆生产建设兵团)出具的属于监狱企业的证明文件）</w:t>
      </w:r>
    </w:p>
    <w:p w14:paraId="0C833061">
      <w:pPr>
        <w:spacing w:line="360" w:lineRule="auto"/>
        <w:ind w:firstLine="431"/>
        <w:rPr>
          <w:rFonts w:ascii="Arial" w:hAnsi="Arial"/>
          <w:b/>
          <w:bCs/>
          <w:szCs w:val="21"/>
          <w:highlight w:val="none"/>
        </w:rPr>
      </w:pPr>
    </w:p>
    <w:p w14:paraId="26C4594E">
      <w:pPr>
        <w:spacing w:line="360" w:lineRule="auto"/>
        <w:ind w:firstLine="431"/>
        <w:rPr>
          <w:rFonts w:ascii="Arial" w:hAnsi="Arial"/>
          <w:b/>
          <w:bCs/>
          <w:szCs w:val="21"/>
          <w:highlight w:val="none"/>
        </w:rPr>
      </w:pPr>
    </w:p>
    <w:p w14:paraId="6E5B0017">
      <w:pPr>
        <w:spacing w:line="360" w:lineRule="auto"/>
        <w:ind w:firstLine="431"/>
        <w:rPr>
          <w:rFonts w:ascii="Arial" w:hAnsi="Arial"/>
          <w:b/>
          <w:bCs/>
          <w:szCs w:val="21"/>
          <w:highlight w:val="none"/>
        </w:rPr>
      </w:pPr>
    </w:p>
    <w:p w14:paraId="28AE6696">
      <w:pPr>
        <w:spacing w:line="360" w:lineRule="auto"/>
        <w:ind w:firstLine="431"/>
        <w:rPr>
          <w:rFonts w:ascii="Arial" w:hAnsi="Arial"/>
          <w:b/>
          <w:bCs/>
          <w:szCs w:val="21"/>
          <w:highlight w:val="none"/>
        </w:rPr>
      </w:pPr>
    </w:p>
    <w:p w14:paraId="7B76984D">
      <w:pPr>
        <w:spacing w:line="360" w:lineRule="auto"/>
        <w:ind w:firstLine="733"/>
        <w:jc w:val="center"/>
        <w:rPr>
          <w:rFonts w:ascii="Arial" w:hAnsi="Arial"/>
          <w:b/>
          <w:sz w:val="36"/>
          <w:szCs w:val="36"/>
          <w:highlight w:val="none"/>
        </w:rPr>
      </w:pPr>
    </w:p>
    <w:p w14:paraId="614B4769">
      <w:pPr>
        <w:spacing w:line="360" w:lineRule="auto"/>
        <w:ind w:firstLine="733"/>
        <w:jc w:val="center"/>
        <w:rPr>
          <w:rFonts w:ascii="Arial" w:hAnsi="Arial"/>
          <w:b/>
          <w:sz w:val="36"/>
          <w:szCs w:val="36"/>
          <w:highlight w:val="none"/>
        </w:rPr>
      </w:pPr>
      <w:r>
        <w:rPr>
          <w:rFonts w:ascii="Arial" w:hAnsi="Arial"/>
          <w:b/>
          <w:sz w:val="36"/>
          <w:szCs w:val="36"/>
          <w:highlight w:val="none"/>
        </w:rPr>
        <w:t>节能产品认证证书</w:t>
      </w:r>
    </w:p>
    <w:p w14:paraId="3E4E1114">
      <w:pPr>
        <w:widowControl/>
        <w:shd w:val="clear" w:color="auto" w:fill="FFFFFF"/>
        <w:spacing w:before="240" w:line="360" w:lineRule="auto"/>
        <w:ind w:firstLine="430"/>
        <w:rPr>
          <w:rFonts w:ascii="Arial" w:hAnsi="Arial"/>
          <w:bCs/>
          <w:highlight w:val="none"/>
        </w:rPr>
      </w:pPr>
      <w:r>
        <w:rPr>
          <w:rFonts w:ascii="Arial" w:hAnsi="Arial"/>
          <w:bCs/>
          <w:highlight w:val="none"/>
        </w:rPr>
        <w:t>（提供国家确定的认证机构出具的、处于有效期之内的产品认证证书）</w:t>
      </w:r>
    </w:p>
    <w:p w14:paraId="7F79D569">
      <w:pPr>
        <w:spacing w:line="360" w:lineRule="auto"/>
        <w:ind w:firstLine="431"/>
        <w:rPr>
          <w:rFonts w:ascii="Arial" w:hAnsi="Arial"/>
          <w:b/>
          <w:bCs/>
          <w:szCs w:val="21"/>
          <w:highlight w:val="none"/>
        </w:rPr>
      </w:pPr>
    </w:p>
    <w:p w14:paraId="59984319">
      <w:pPr>
        <w:spacing w:line="360" w:lineRule="auto"/>
        <w:ind w:firstLine="431"/>
        <w:rPr>
          <w:rFonts w:ascii="Arial" w:hAnsi="Arial"/>
          <w:b/>
          <w:bCs/>
          <w:szCs w:val="21"/>
          <w:highlight w:val="none"/>
        </w:rPr>
      </w:pPr>
    </w:p>
    <w:p w14:paraId="7A7AAF33">
      <w:pPr>
        <w:spacing w:line="360" w:lineRule="auto"/>
        <w:ind w:firstLine="431"/>
        <w:rPr>
          <w:rFonts w:ascii="Arial" w:hAnsi="Arial"/>
          <w:b/>
          <w:bCs/>
          <w:szCs w:val="21"/>
          <w:highlight w:val="none"/>
        </w:rPr>
      </w:pPr>
    </w:p>
    <w:p w14:paraId="223E3D9E">
      <w:pPr>
        <w:spacing w:line="360" w:lineRule="auto"/>
        <w:ind w:firstLine="431"/>
        <w:rPr>
          <w:rFonts w:ascii="Arial" w:hAnsi="Arial"/>
          <w:b/>
          <w:bCs/>
          <w:szCs w:val="21"/>
          <w:highlight w:val="none"/>
        </w:rPr>
      </w:pPr>
    </w:p>
    <w:p w14:paraId="1084B1E9">
      <w:pPr>
        <w:spacing w:line="360" w:lineRule="auto"/>
        <w:ind w:firstLine="431"/>
        <w:rPr>
          <w:rFonts w:ascii="Arial" w:hAnsi="Arial"/>
          <w:b/>
          <w:bCs/>
          <w:szCs w:val="21"/>
          <w:highlight w:val="none"/>
        </w:rPr>
      </w:pPr>
    </w:p>
    <w:p w14:paraId="08E9D2F5">
      <w:pPr>
        <w:spacing w:line="360" w:lineRule="auto"/>
        <w:ind w:firstLine="733"/>
        <w:jc w:val="center"/>
        <w:rPr>
          <w:rFonts w:ascii="Arial" w:hAnsi="Arial"/>
          <w:b/>
          <w:sz w:val="36"/>
          <w:szCs w:val="36"/>
          <w:highlight w:val="none"/>
        </w:rPr>
      </w:pPr>
    </w:p>
    <w:p w14:paraId="124F4638">
      <w:pPr>
        <w:spacing w:line="360" w:lineRule="auto"/>
        <w:ind w:firstLine="733"/>
        <w:jc w:val="center"/>
        <w:rPr>
          <w:rFonts w:ascii="Arial" w:hAnsi="Arial"/>
          <w:b/>
          <w:sz w:val="36"/>
          <w:szCs w:val="36"/>
          <w:highlight w:val="none"/>
        </w:rPr>
      </w:pPr>
      <w:r>
        <w:rPr>
          <w:rFonts w:ascii="Arial" w:hAnsi="Arial"/>
          <w:b/>
          <w:sz w:val="36"/>
          <w:szCs w:val="36"/>
          <w:highlight w:val="none"/>
        </w:rPr>
        <w:t>环境标志产品认证证书</w:t>
      </w:r>
    </w:p>
    <w:p w14:paraId="6A40A744">
      <w:pPr>
        <w:widowControl/>
        <w:shd w:val="clear" w:color="auto" w:fill="FFFFFF"/>
        <w:spacing w:before="240" w:line="360" w:lineRule="auto"/>
        <w:ind w:firstLine="430"/>
        <w:rPr>
          <w:rFonts w:ascii="Arial" w:hAnsi="Arial"/>
          <w:bCs/>
          <w:highlight w:val="none"/>
        </w:rPr>
      </w:pPr>
      <w:r>
        <w:rPr>
          <w:rFonts w:ascii="Arial" w:hAnsi="Arial"/>
          <w:bCs/>
          <w:highlight w:val="none"/>
        </w:rPr>
        <w:t>（提供国家确定的认证机构出具的、处于有效期之内的产品认证证书）</w:t>
      </w:r>
    </w:p>
    <w:p w14:paraId="78893023">
      <w:pPr>
        <w:spacing w:line="360" w:lineRule="auto"/>
        <w:ind w:firstLine="431"/>
        <w:rPr>
          <w:rFonts w:ascii="Arial" w:hAnsi="Arial"/>
          <w:b/>
          <w:bCs/>
          <w:szCs w:val="21"/>
          <w:highlight w:val="none"/>
        </w:rPr>
      </w:pPr>
    </w:p>
    <w:p w14:paraId="6CAE79CB">
      <w:pPr>
        <w:spacing w:line="360" w:lineRule="auto"/>
        <w:ind w:firstLine="431"/>
        <w:rPr>
          <w:rFonts w:ascii="Arial" w:hAnsi="Arial"/>
          <w:b/>
          <w:bCs/>
          <w:szCs w:val="21"/>
          <w:highlight w:val="none"/>
        </w:rPr>
      </w:pPr>
    </w:p>
    <w:p w14:paraId="7D144030">
      <w:pPr>
        <w:spacing w:line="360" w:lineRule="auto"/>
        <w:ind w:firstLine="431"/>
        <w:rPr>
          <w:rFonts w:ascii="Arial" w:hAnsi="Arial"/>
          <w:b/>
          <w:bCs/>
          <w:szCs w:val="21"/>
          <w:highlight w:val="none"/>
        </w:rPr>
      </w:pPr>
    </w:p>
    <w:p w14:paraId="1CAB678E">
      <w:pPr>
        <w:spacing w:line="360" w:lineRule="auto"/>
        <w:ind w:firstLine="431"/>
        <w:rPr>
          <w:rFonts w:ascii="Arial" w:hAnsi="Arial"/>
          <w:b/>
          <w:bCs/>
          <w:szCs w:val="21"/>
          <w:highlight w:val="none"/>
        </w:rPr>
      </w:pPr>
    </w:p>
    <w:p w14:paraId="0174449B">
      <w:pPr>
        <w:spacing w:line="360" w:lineRule="auto"/>
        <w:ind w:firstLine="431"/>
        <w:rPr>
          <w:rFonts w:ascii="Arial" w:hAnsi="Arial"/>
          <w:b/>
          <w:bCs/>
          <w:szCs w:val="21"/>
          <w:highlight w:val="none"/>
        </w:rPr>
      </w:pPr>
    </w:p>
    <w:p w14:paraId="2B4A63FB">
      <w:pPr>
        <w:widowControl/>
        <w:shd w:val="clear" w:color="auto" w:fill="FFFFFF"/>
        <w:spacing w:before="240" w:line="360" w:lineRule="auto"/>
        <w:ind w:firstLine="733"/>
        <w:jc w:val="center"/>
        <w:rPr>
          <w:rFonts w:ascii="Arial" w:hAnsi="Arial"/>
          <w:b/>
          <w:sz w:val="36"/>
          <w:szCs w:val="36"/>
          <w:highlight w:val="none"/>
        </w:rPr>
      </w:pPr>
    </w:p>
    <w:p w14:paraId="33175C82">
      <w:pPr>
        <w:widowControl/>
        <w:shd w:val="clear" w:color="auto" w:fill="FFFFFF"/>
        <w:spacing w:before="240" w:line="360" w:lineRule="auto"/>
        <w:ind w:firstLine="733"/>
        <w:jc w:val="center"/>
        <w:rPr>
          <w:rFonts w:ascii="Arial" w:hAnsi="Arial"/>
          <w:b/>
          <w:sz w:val="36"/>
          <w:szCs w:val="36"/>
          <w:highlight w:val="none"/>
        </w:rPr>
      </w:pPr>
      <w:r>
        <w:rPr>
          <w:rFonts w:ascii="Arial" w:hAnsi="Arial"/>
          <w:b/>
          <w:sz w:val="36"/>
          <w:szCs w:val="36"/>
          <w:highlight w:val="none"/>
        </w:rPr>
        <w:t>进口产品转让技术、消化吸收再创新方案</w:t>
      </w:r>
    </w:p>
    <w:p w14:paraId="4459DD38">
      <w:pPr>
        <w:spacing w:line="360" w:lineRule="auto"/>
        <w:ind w:firstLine="430"/>
        <w:rPr>
          <w:rFonts w:ascii="Arial" w:hAnsi="Arial"/>
          <w:bCs/>
          <w:szCs w:val="21"/>
          <w:highlight w:val="none"/>
        </w:rPr>
      </w:pPr>
      <w:r>
        <w:rPr>
          <w:rFonts w:ascii="Arial" w:hAnsi="Arial"/>
          <w:bCs/>
          <w:szCs w:val="21"/>
          <w:highlight w:val="none"/>
        </w:rPr>
        <w:t>（对于允许进口产品参加的项目）</w:t>
      </w:r>
    </w:p>
    <w:p w14:paraId="6947EC7D">
      <w:pPr>
        <w:widowControl/>
        <w:shd w:val="clear" w:color="auto" w:fill="FFFFFF"/>
        <w:spacing w:line="360" w:lineRule="auto"/>
        <w:ind w:firstLine="3990"/>
        <w:jc w:val="left"/>
        <w:rPr>
          <w:rFonts w:hint="eastAsia" w:ascii="宋体" w:hAnsi="宋体"/>
          <w:szCs w:val="21"/>
          <w:highlight w:val="none"/>
        </w:rPr>
      </w:pPr>
    </w:p>
    <w:sectPr>
      <w:footerReference r:id="rId9" w:type="default"/>
      <w:pgSz w:w="11906" w:h="16838"/>
      <w:pgMar w:top="1440" w:right="1797" w:bottom="1440" w:left="1797" w:header="851" w:footer="794"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华文楷体">
    <w:panose1 w:val="02010600040101010101"/>
    <w:charset w:val="86"/>
    <w:family w:val="auto"/>
    <w:pitch w:val="default"/>
    <w:sig w:usb0="00000287" w:usb1="080F0000" w:usb2="00000000" w:usb3="00000000" w:csb0="0004009F" w:csb1="DFD70000"/>
  </w:font>
  <w:font w:name="Tahoma">
    <w:panose1 w:val="020B0604030504040204"/>
    <w:charset w:val="00"/>
    <w:family w:val="auto"/>
    <w:pitch w:val="default"/>
    <w:sig w:usb0="E1002EFF" w:usb1="C000605B" w:usb2="00000029" w:usb3="00000000" w:csb0="200101FF" w:csb1="20280000"/>
  </w:font>
  <w:font w:name="Verdana">
    <w:panose1 w:val="020B0604030504040204"/>
    <w:charset w:val="00"/>
    <w:family w:val="auto"/>
    <w:pitch w:val="default"/>
    <w:sig w:usb0="A00006FF" w:usb1="4000205B" w:usb2="00000010" w:usb3="00000000" w:csb0="2000019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008976">
    <w:pPr>
      <w:pStyle w:val="23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54FFA7">
    <w:pPr>
      <w:pStyle w:val="234"/>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15875">
                        <a:noFill/>
                      </a:ln>
                    </wps:spPr>
                    <wps:txbx>
                      <w:txbxContent>
                        <w:p w14:paraId="0055F8C9">
                          <w:pPr>
                            <w:pStyle w:val="234"/>
                            <w:tabs>
                              <w:tab w:val="clear" w:pos="4153"/>
                              <w:tab w:val="clear"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p>
                        <w:p w14:paraId="42DC0797"/>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aGmCS9MAAAAFAQAADwAAAAAAAAAB&#10;ACAAAAAiAAAAZHJzL2Rvd25yZXYueG1sUEsBAhQAFAAAAAgAh07iQByxJBTcAQAAsQMAAA4AAAAA&#10;AAAAAQAgAAAAIgEAAGRycy9lMm9Eb2MueG1sUEsFBgAAAAAGAAYAWQEAAHAFAAAAAA==&#10;">
              <v:fill on="f" focussize="0,0"/>
              <v:stroke on="f" weight="1.25pt"/>
              <v:imagedata o:title=""/>
              <o:lock v:ext="edit" aspectratio="f"/>
              <v:textbox inset="0mm,0mm,0mm,0mm" style="mso-fit-shape-to-text:t;">
                <w:txbxContent>
                  <w:p w14:paraId="0055F8C9">
                    <w:pPr>
                      <w:pStyle w:val="234"/>
                      <w:tabs>
                        <w:tab w:val="clear" w:pos="4153"/>
                        <w:tab w:val="clear"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p>
                  <w:p w14:paraId="42DC0797"/>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EA05DD">
    <w:pPr>
      <w:pStyle w:val="234"/>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15875">
                        <a:noFill/>
                      </a:ln>
                    </wps:spPr>
                    <wps:txbx>
                      <w:txbxContent>
                        <w:p w14:paraId="47288D08">
                          <w:pPr>
                            <w:pStyle w:val="234"/>
                            <w:tabs>
                              <w:tab w:val="clear" w:pos="4153"/>
                              <w:tab w:val="clear"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2</w:t>
                          </w:r>
                          <w:r>
                            <w:rPr>
                              <w:rFonts w:hint="eastAsia"/>
                            </w:rPr>
                            <w:fldChar w:fldCharType="end"/>
                          </w:r>
                        </w:p>
                        <w:p w14:paraId="30C47710"/>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aGmCS9MAAAAFAQAADwAAAAAAAAAB&#10;ACAAAAAiAAAAZHJzL2Rvd25yZXYueG1sUEsBAhQAFAAAAAgAh07iQCC2qgzcAQAAsQMAAA4AAAAA&#10;AAAAAQAgAAAAIgEAAGRycy9lMm9Eb2MueG1sUEsFBgAAAAAGAAYAWQEAAHAFAAAAAA==&#10;">
              <v:fill on="f" focussize="0,0"/>
              <v:stroke on="f" weight="1.25pt"/>
              <v:imagedata o:title=""/>
              <o:lock v:ext="edit" aspectratio="f"/>
              <v:textbox inset="0mm,0mm,0mm,0mm" style="mso-fit-shape-to-text:t;">
                <w:txbxContent>
                  <w:p w14:paraId="47288D08">
                    <w:pPr>
                      <w:pStyle w:val="234"/>
                      <w:tabs>
                        <w:tab w:val="clear" w:pos="4153"/>
                        <w:tab w:val="clear"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2</w:t>
                    </w:r>
                    <w:r>
                      <w:rPr>
                        <w:rFonts w:hint="eastAsia"/>
                      </w:rPr>
                      <w:fldChar w:fldCharType="end"/>
                    </w:r>
                  </w:p>
                  <w:p w14:paraId="30C47710"/>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C10AEF">
    <w:pPr>
      <w:pStyle w:val="234"/>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15875">
                        <a:noFill/>
                      </a:ln>
                    </wps:spPr>
                    <wps:txbx>
                      <w:txbxContent>
                        <w:p w14:paraId="1301DA8C">
                          <w:pPr>
                            <w:pStyle w:val="234"/>
                            <w:tabs>
                              <w:tab w:val="clear" w:pos="4153"/>
                              <w:tab w:val="clear"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p w14:paraId="3F736DD4"/>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GhpgkvTAAAABQEAAA8AAAAAAAAA&#10;AQAgAAAAIgAAAGRycy9kb3ducmV2LnhtbFBLAQIUABQAAAAIAIdO4kALSQCy3QEAALEDAAAOAAAA&#10;AAAAAAEAIAAAACIBAABkcnMvZTJvRG9jLnhtbFBLBQYAAAAABgAGAFkBAABxBQAAAAA=&#10;">
              <v:fill on="f" focussize="0,0"/>
              <v:stroke on="f" weight="1.25pt"/>
              <v:imagedata o:title=""/>
              <o:lock v:ext="edit" aspectratio="f"/>
              <v:textbox inset="0mm,0mm,0mm,0mm" style="mso-fit-shape-to-text:t;">
                <w:txbxContent>
                  <w:p w14:paraId="1301DA8C">
                    <w:pPr>
                      <w:pStyle w:val="234"/>
                      <w:tabs>
                        <w:tab w:val="clear" w:pos="4153"/>
                        <w:tab w:val="clear"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p w14:paraId="3F736DD4"/>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C11F85">
    <w:pPr>
      <w:pStyle w:val="234"/>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15875">
                        <a:noFill/>
                      </a:ln>
                    </wps:spPr>
                    <wps:txbx>
                      <w:txbxContent>
                        <w:p w14:paraId="70DF966B">
                          <w:pPr>
                            <w:pStyle w:val="234"/>
                            <w:tabs>
                              <w:tab w:val="clear" w:pos="4153"/>
                              <w:tab w:val="clear"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49</w:t>
                          </w:r>
                          <w:r>
                            <w:rPr>
                              <w:rFonts w:hint="eastAsia"/>
                            </w:rPr>
                            <w:fldChar w:fldCharType="end"/>
                          </w:r>
                        </w:p>
                        <w:p w14:paraId="07EA8D99"/>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GhpgkvTAAAABQEAAA8AAAAAAAAA&#10;AQAgAAAAIgAAAGRycy9kb3ducmV2LnhtbFBLAQIUABQAAAAIAIdO4kBYuLY93QEAALEDAAAOAAAA&#10;AAAAAAEAIAAAACIBAABkcnMvZTJvRG9jLnhtbFBLBQYAAAAABgAGAFkBAABxBQAAAAA=&#10;">
              <v:fill on="f" focussize="0,0"/>
              <v:stroke on="f" weight="1.25pt"/>
              <v:imagedata o:title=""/>
              <o:lock v:ext="edit" aspectratio="f"/>
              <v:textbox inset="0mm,0mm,0mm,0mm" style="mso-fit-shape-to-text:t;">
                <w:txbxContent>
                  <w:p w14:paraId="70DF966B">
                    <w:pPr>
                      <w:pStyle w:val="234"/>
                      <w:tabs>
                        <w:tab w:val="clear" w:pos="4153"/>
                        <w:tab w:val="clear"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49</w:t>
                    </w:r>
                    <w:r>
                      <w:rPr>
                        <w:rFonts w:hint="eastAsia"/>
                      </w:rPr>
                      <w:fldChar w:fldCharType="end"/>
                    </w:r>
                  </w:p>
                  <w:p w14:paraId="07EA8D99"/>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A48C7B">
    <w:pPr>
      <w:pStyle w:val="236"/>
      <w:pBdr>
        <w:bottom w:val="none" w:color="000000"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914995">
    <w:pPr>
      <w:pStyle w:val="236"/>
      <w:pBdr>
        <w:bottom w:val="none" w:color="000000"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bullet"/>
      <w:pStyle w:val="329"/>
      <w:lvlText w:val=""/>
      <w:lvlJc w:val="left"/>
      <w:pPr>
        <w:tabs>
          <w:tab w:val="left" w:pos="420"/>
        </w:tabs>
        <w:ind w:left="420" w:hanging="420"/>
      </w:pPr>
      <w:rPr>
        <w:rFonts w:ascii="Wingdings" w:hAnsi="Wingdings"/>
      </w:rPr>
    </w:lvl>
    <w:lvl w:ilvl="1" w:tentative="0">
      <w:start w:val="1"/>
      <w:numFmt w:val="decimal"/>
      <w:lvlText w:val="（%2）"/>
      <w:lvlJc w:val="left"/>
      <w:pPr>
        <w:tabs>
          <w:tab w:val="left" w:pos="1500"/>
        </w:tabs>
        <w:ind w:left="1500" w:hanging="1080"/>
      </w:pPr>
      <w:rPr>
        <w:rFonts w:hint="eastAsia" w:cs="Times New Roman"/>
      </w:rPr>
    </w:lvl>
    <w:lvl w:ilvl="2" w:tentative="0">
      <w:start w:val="1"/>
      <w:numFmt w:val="decimal"/>
      <w:lvlText w:val="（%3）"/>
      <w:lvlJc w:val="left"/>
      <w:pPr>
        <w:tabs>
          <w:tab w:val="left" w:pos="1560"/>
        </w:tabs>
        <w:ind w:left="1560" w:hanging="720"/>
      </w:pPr>
      <w:rPr>
        <w:rFonts w:hint="eastAsia"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1">
    <w:nsid w:val="BF205925"/>
    <w:multiLevelType w:val="multilevel"/>
    <w:tmpl w:val="BF205925"/>
    <w:lvl w:ilvl="0" w:tentative="0">
      <w:start w:val="1"/>
      <w:numFmt w:val="decimal"/>
      <w:pStyle w:val="314"/>
      <w:lvlText w:val="(%1)"/>
      <w:lvlJc w:val="left"/>
      <w:pPr>
        <w:tabs>
          <w:tab w:val="left" w:pos="397"/>
        </w:tabs>
        <w:ind w:left="397" w:hanging="397"/>
      </w:pPr>
      <w:rPr>
        <w:rFonts w:ascii="Arial" w:hAnsi="Arial" w:eastAsia="宋体" w:cs="Times New Roman"/>
        <w:b w:val="0"/>
        <w:i w:val="0"/>
        <w:color w:val="000000"/>
        <w:sz w:val="18"/>
        <w:szCs w:val="18"/>
      </w:rPr>
    </w:lvl>
    <w:lvl w:ilvl="1" w:tentative="0">
      <w:start w:val="1"/>
      <w:numFmt w:val="lowerLetter"/>
      <w:lvlText w:val="%2)"/>
      <w:lvlJc w:val="left"/>
      <w:pPr>
        <w:tabs>
          <w:tab w:val="left" w:pos="840"/>
        </w:tabs>
        <w:ind w:left="840" w:hanging="420"/>
      </w:pPr>
      <w:rPr>
        <w:rFonts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2">
    <w:nsid w:val="CF092B84"/>
    <w:multiLevelType w:val="multilevel"/>
    <w:tmpl w:val="CF092B84"/>
    <w:lvl w:ilvl="0" w:tentative="0">
      <w:start w:val="1"/>
      <w:numFmt w:val="decimal"/>
      <w:pStyle w:val="328"/>
      <w:lvlText w:val="%1"/>
      <w:lvlJc w:val="left"/>
      <w:pPr>
        <w:tabs>
          <w:tab w:val="left" w:pos="567"/>
        </w:tabs>
        <w:ind w:left="567" w:hanging="567"/>
      </w:pPr>
      <w:rPr>
        <w:rFonts w:hint="eastAsia" w:cs="Times New Roman"/>
      </w:rPr>
    </w:lvl>
    <w:lvl w:ilvl="1" w:tentative="0">
      <w:start w:val="1"/>
      <w:numFmt w:val="decimal"/>
      <w:pStyle w:val="282"/>
      <w:lvlText w:val="%1.%2"/>
      <w:lvlJc w:val="left"/>
      <w:pPr>
        <w:tabs>
          <w:tab w:val="left" w:pos="1004"/>
        </w:tabs>
        <w:ind w:left="567" w:hanging="283"/>
      </w:pPr>
      <w:rPr>
        <w:rFonts w:hint="eastAsia" w:cs="Times New Roman"/>
      </w:rPr>
    </w:lvl>
    <w:lvl w:ilvl="2" w:tentative="0">
      <w:start w:val="1"/>
      <w:numFmt w:val="decimal"/>
      <w:lvlText w:val="%1.%2.%3"/>
      <w:lvlJc w:val="left"/>
      <w:pPr>
        <w:tabs>
          <w:tab w:val="left" w:pos="1647"/>
        </w:tabs>
        <w:ind w:left="1134" w:hanging="567"/>
      </w:pPr>
      <w:rPr>
        <w:rFonts w:hint="eastAsia" w:cs="Times New Roman"/>
      </w:rPr>
    </w:lvl>
    <w:lvl w:ilvl="3" w:tentative="0">
      <w:start w:val="1"/>
      <w:numFmt w:val="decimal"/>
      <w:lvlText w:val="%1.%2.%3.%4"/>
      <w:lvlJc w:val="left"/>
      <w:pPr>
        <w:tabs>
          <w:tab w:val="left" w:pos="3223"/>
        </w:tabs>
        <w:ind w:left="2851" w:hanging="708"/>
      </w:pPr>
      <w:rPr>
        <w:rFonts w:hint="eastAsia" w:cs="Times New Roman"/>
      </w:rPr>
    </w:lvl>
    <w:lvl w:ilvl="4" w:tentative="0">
      <w:start w:val="1"/>
      <w:numFmt w:val="decimal"/>
      <w:lvlText w:val="%1.%2.%3.%4.%5"/>
      <w:lvlJc w:val="left"/>
      <w:pPr>
        <w:tabs>
          <w:tab w:val="left" w:pos="3648"/>
        </w:tabs>
        <w:ind w:left="3418" w:hanging="850"/>
      </w:pPr>
      <w:rPr>
        <w:rFonts w:hint="eastAsia" w:cs="Times New Roman"/>
      </w:rPr>
    </w:lvl>
    <w:lvl w:ilvl="5" w:tentative="0">
      <w:start w:val="1"/>
      <w:numFmt w:val="decimal"/>
      <w:lvlText w:val="%1.%2.%3.%4.%5.%6"/>
      <w:lvlJc w:val="left"/>
      <w:pPr>
        <w:tabs>
          <w:tab w:val="left" w:pos="4433"/>
        </w:tabs>
        <w:ind w:left="4127" w:hanging="1134"/>
      </w:pPr>
      <w:rPr>
        <w:rFonts w:hint="eastAsia" w:cs="Times New Roman"/>
      </w:rPr>
    </w:lvl>
    <w:lvl w:ilvl="6" w:tentative="0">
      <w:start w:val="1"/>
      <w:numFmt w:val="decimal"/>
      <w:lvlText w:val="%1.%2.%3.%4.%5.%6.%7"/>
      <w:lvlJc w:val="left"/>
      <w:pPr>
        <w:tabs>
          <w:tab w:val="left" w:pos="4858"/>
        </w:tabs>
        <w:ind w:left="4694" w:hanging="1276"/>
      </w:pPr>
      <w:rPr>
        <w:rFonts w:hint="eastAsia" w:cs="Times New Roman"/>
      </w:rPr>
    </w:lvl>
    <w:lvl w:ilvl="7" w:tentative="0">
      <w:start w:val="1"/>
      <w:numFmt w:val="decimal"/>
      <w:lvlText w:val="%1.%2.%3.%4.%5.%6.%7.%8"/>
      <w:lvlJc w:val="left"/>
      <w:pPr>
        <w:tabs>
          <w:tab w:val="left" w:pos="5643"/>
        </w:tabs>
        <w:ind w:left="5261" w:hanging="1418"/>
      </w:pPr>
      <w:rPr>
        <w:rFonts w:hint="eastAsia" w:cs="Times New Roman"/>
      </w:rPr>
    </w:lvl>
    <w:lvl w:ilvl="8" w:tentative="0">
      <w:start w:val="1"/>
      <w:numFmt w:val="decimal"/>
      <w:lvlText w:val="%1.%2.%3.%4.%5.%6.%7.%8.%9"/>
      <w:lvlJc w:val="left"/>
      <w:pPr>
        <w:tabs>
          <w:tab w:val="left" w:pos="6429"/>
        </w:tabs>
        <w:ind w:left="5969" w:hanging="1700"/>
      </w:pPr>
      <w:rPr>
        <w:rFonts w:hint="eastAsia" w:cs="Times New Roman"/>
      </w:rPr>
    </w:lvl>
  </w:abstractNum>
  <w:abstractNum w:abstractNumId="3">
    <w:nsid w:val="DA419815"/>
    <w:multiLevelType w:val="singleLevel"/>
    <w:tmpl w:val="DA419815"/>
    <w:lvl w:ilvl="0" w:tentative="0">
      <w:start w:val="1"/>
      <w:numFmt w:val="decimal"/>
      <w:lvlText w:val="%1."/>
      <w:lvlJc w:val="left"/>
      <w:pPr>
        <w:tabs>
          <w:tab w:val="left" w:pos="312"/>
        </w:tabs>
      </w:pPr>
    </w:lvl>
  </w:abstractNum>
  <w:abstractNum w:abstractNumId="4">
    <w:nsid w:val="F4B5D9F5"/>
    <w:multiLevelType w:val="multilevel"/>
    <w:tmpl w:val="F4B5D9F5"/>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0053208E"/>
    <w:multiLevelType w:val="multilevel"/>
    <w:tmpl w:val="0053208E"/>
    <w:lvl w:ilvl="0" w:tentative="0">
      <w:start w:val="1"/>
      <w:numFmt w:val="chineseCountingThousand"/>
      <w:pStyle w:val="183"/>
      <w:suff w:val="nothing"/>
      <w:lvlText w:val="第%1章"/>
      <w:lvlJc w:val="left"/>
      <w:pPr>
        <w:ind w:left="0" w:firstLine="0"/>
      </w:pPr>
    </w:lvl>
    <w:lvl w:ilvl="1" w:tentative="0">
      <w:start w:val="1"/>
      <w:numFmt w:val="decimal"/>
      <w:pStyle w:val="184"/>
      <w:suff w:val="nothing"/>
      <w:lvlText w:val=""/>
      <w:lvlJc w:val="left"/>
      <w:pPr>
        <w:ind w:left="0" w:firstLine="0"/>
      </w:pPr>
    </w:lvl>
    <w:lvl w:ilvl="2" w:tentative="0">
      <w:start w:val="1"/>
      <w:numFmt w:val="decimal"/>
      <w:pStyle w:val="185"/>
      <w:suff w:val="nothing"/>
      <w:lvlText w:val=""/>
      <w:lvlJc w:val="left"/>
      <w:pPr>
        <w:ind w:left="0" w:firstLine="0"/>
      </w:pPr>
    </w:lvl>
    <w:lvl w:ilvl="3" w:tentative="0">
      <w:start w:val="1"/>
      <w:numFmt w:val="decimal"/>
      <w:pStyle w:val="186"/>
      <w:suff w:val="nothing"/>
      <w:lvlText w:val=""/>
      <w:lvlJc w:val="left"/>
      <w:pPr>
        <w:ind w:left="0" w:firstLine="0"/>
      </w:pPr>
    </w:lvl>
    <w:lvl w:ilvl="4" w:tentative="0">
      <w:start w:val="1"/>
      <w:numFmt w:val="decimal"/>
      <w:pStyle w:val="187"/>
      <w:suff w:val="nothing"/>
      <w:lvlText w:val=""/>
      <w:lvlJc w:val="left"/>
      <w:pPr>
        <w:ind w:left="0" w:firstLine="0"/>
      </w:pPr>
    </w:lvl>
    <w:lvl w:ilvl="5" w:tentative="0">
      <w:start w:val="1"/>
      <w:numFmt w:val="decimal"/>
      <w:pStyle w:val="190"/>
      <w:suff w:val="nothing"/>
      <w:lvlText w:val=""/>
      <w:lvlJc w:val="left"/>
      <w:pPr>
        <w:ind w:left="0" w:firstLine="0"/>
      </w:pPr>
    </w:lvl>
    <w:lvl w:ilvl="6" w:tentative="0">
      <w:start w:val="1"/>
      <w:numFmt w:val="decimal"/>
      <w:pStyle w:val="191"/>
      <w:suff w:val="nothing"/>
      <w:lvlText w:val=""/>
      <w:lvlJc w:val="left"/>
      <w:pPr>
        <w:ind w:left="0" w:firstLine="0"/>
      </w:pPr>
    </w:lvl>
    <w:lvl w:ilvl="7" w:tentative="0">
      <w:start w:val="1"/>
      <w:numFmt w:val="decimal"/>
      <w:pStyle w:val="192"/>
      <w:suff w:val="nothing"/>
      <w:lvlText w:val=""/>
      <w:lvlJc w:val="left"/>
      <w:pPr>
        <w:ind w:left="0" w:firstLine="0"/>
      </w:pPr>
    </w:lvl>
    <w:lvl w:ilvl="8" w:tentative="0">
      <w:start w:val="1"/>
      <w:numFmt w:val="decimal"/>
      <w:pStyle w:val="193"/>
      <w:suff w:val="nothing"/>
      <w:lvlText w:val=""/>
      <w:lvlJc w:val="left"/>
      <w:pPr>
        <w:ind w:left="0" w:firstLine="0"/>
      </w:pPr>
    </w:lvl>
  </w:abstractNum>
  <w:abstractNum w:abstractNumId="6">
    <w:nsid w:val="03D62ECE"/>
    <w:multiLevelType w:val="multilevel"/>
    <w:tmpl w:val="03D62ECE"/>
    <w:lvl w:ilvl="0" w:tentative="0">
      <w:start w:val="2"/>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2470EC97"/>
    <w:multiLevelType w:val="multilevel"/>
    <w:tmpl w:val="2470EC97"/>
    <w:lvl w:ilvl="0" w:tentative="0">
      <w:start w:val="8"/>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25B654F3"/>
    <w:multiLevelType w:val="multilevel"/>
    <w:tmpl w:val="25B654F3"/>
    <w:lvl w:ilvl="0" w:tentative="0">
      <w:start w:val="4"/>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9">
    <w:nsid w:val="4D4DC07F"/>
    <w:multiLevelType w:val="multilevel"/>
    <w:tmpl w:val="4D4DC07F"/>
    <w:lvl w:ilvl="0" w:tentative="0">
      <w:start w:val="1"/>
      <w:numFmt w:val="decimal"/>
      <w:lvlText w:val="%1."/>
      <w:lvlJc w:val="left"/>
      <w:pPr>
        <w:ind w:left="780" w:hanging="360"/>
      </w:p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0">
    <w:nsid w:val="59ADCABA"/>
    <w:multiLevelType w:val="multilevel"/>
    <w:tmpl w:val="59ADCABA"/>
    <w:lvl w:ilvl="0" w:tentative="0">
      <w:start w:val="1"/>
      <w:numFmt w:val="bullet"/>
      <w:pStyle w:val="286"/>
      <w:lvlText w:val=""/>
      <w:lvlJc w:val="left"/>
      <w:pPr>
        <w:tabs>
          <w:tab w:val="left" w:pos="360"/>
        </w:tabs>
        <w:ind w:left="360" w:hanging="360"/>
      </w:pPr>
      <w:rPr>
        <w:rFonts w:ascii="Symbol" w:hAnsi="Symbol"/>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1">
    <w:nsid w:val="72183CF9"/>
    <w:multiLevelType w:val="multilevel"/>
    <w:tmpl w:val="72183CF9"/>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5"/>
  </w:num>
  <w:num w:numId="2">
    <w:abstractNumId w:val="2"/>
  </w:num>
  <w:num w:numId="3">
    <w:abstractNumId w:val="10"/>
  </w:num>
  <w:num w:numId="4">
    <w:abstractNumId w:val="1"/>
  </w:num>
  <w:num w:numId="5">
    <w:abstractNumId w:val="0"/>
  </w:num>
  <w:num w:numId="6">
    <w:abstractNumId w:val="6"/>
  </w:num>
  <w:num w:numId="7">
    <w:abstractNumId w:val="8"/>
  </w:num>
  <w:num w:numId="8">
    <w:abstractNumId w:val="11"/>
  </w:num>
  <w:num w:numId="9">
    <w:abstractNumId w:val="3"/>
  </w:num>
  <w:num w:numId="10">
    <w:abstractNumId w:val="9"/>
  </w:num>
  <w:num w:numId="11">
    <w:abstractNumId w:val="4"/>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mirrorMargins w:val="1"/>
  <w:bordersDoNotSurroundHeader w:val="0"/>
  <w:bordersDoNotSurroundFooter w:val="0"/>
  <w:documentProtection w:enforcement="0"/>
  <w:defaultTabStop w:val="425"/>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useAltKinsokuLineBreakRules/>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3B0DE8"/>
    <w:rsid w:val="01D34B7C"/>
    <w:rsid w:val="030376E3"/>
    <w:rsid w:val="04131BA8"/>
    <w:rsid w:val="04552C06"/>
    <w:rsid w:val="05CD3FD8"/>
    <w:rsid w:val="05F43485"/>
    <w:rsid w:val="07EA70C4"/>
    <w:rsid w:val="09AD65FB"/>
    <w:rsid w:val="0A165F4E"/>
    <w:rsid w:val="0A3F637C"/>
    <w:rsid w:val="0A894785"/>
    <w:rsid w:val="0D6945E7"/>
    <w:rsid w:val="0DBA12E6"/>
    <w:rsid w:val="0DFA5B87"/>
    <w:rsid w:val="0E63197E"/>
    <w:rsid w:val="0E794CFD"/>
    <w:rsid w:val="11F36B75"/>
    <w:rsid w:val="12B502CE"/>
    <w:rsid w:val="148A7C64"/>
    <w:rsid w:val="178766DD"/>
    <w:rsid w:val="17E551B2"/>
    <w:rsid w:val="18893D8F"/>
    <w:rsid w:val="18952734"/>
    <w:rsid w:val="18AE7C99"/>
    <w:rsid w:val="191A181F"/>
    <w:rsid w:val="19467CD9"/>
    <w:rsid w:val="19510D51"/>
    <w:rsid w:val="198F5FA2"/>
    <w:rsid w:val="19F3005A"/>
    <w:rsid w:val="1B917B2A"/>
    <w:rsid w:val="1BBC447B"/>
    <w:rsid w:val="1C487E2E"/>
    <w:rsid w:val="1D801D34"/>
    <w:rsid w:val="1EE373F8"/>
    <w:rsid w:val="20397B23"/>
    <w:rsid w:val="22162B37"/>
    <w:rsid w:val="224D0523"/>
    <w:rsid w:val="231A6657"/>
    <w:rsid w:val="23256DAA"/>
    <w:rsid w:val="247E2C16"/>
    <w:rsid w:val="25A93CC2"/>
    <w:rsid w:val="25CE54D7"/>
    <w:rsid w:val="267A11BB"/>
    <w:rsid w:val="26D22DA5"/>
    <w:rsid w:val="28E30F3A"/>
    <w:rsid w:val="293D4E4D"/>
    <w:rsid w:val="294E0E09"/>
    <w:rsid w:val="29D23098"/>
    <w:rsid w:val="29EF3C6E"/>
    <w:rsid w:val="29FF65A7"/>
    <w:rsid w:val="2A3A0118"/>
    <w:rsid w:val="2A781EB5"/>
    <w:rsid w:val="2B940A6B"/>
    <w:rsid w:val="2EF51A81"/>
    <w:rsid w:val="2F782CC6"/>
    <w:rsid w:val="30A12843"/>
    <w:rsid w:val="31837ABD"/>
    <w:rsid w:val="31A503C9"/>
    <w:rsid w:val="320740FF"/>
    <w:rsid w:val="3244724D"/>
    <w:rsid w:val="3344502A"/>
    <w:rsid w:val="33673093"/>
    <w:rsid w:val="33AC3853"/>
    <w:rsid w:val="33B57CD6"/>
    <w:rsid w:val="33E800AC"/>
    <w:rsid w:val="350B5E00"/>
    <w:rsid w:val="35C66D41"/>
    <w:rsid w:val="369D33CF"/>
    <w:rsid w:val="379A16BD"/>
    <w:rsid w:val="37C355F3"/>
    <w:rsid w:val="37D44BCF"/>
    <w:rsid w:val="3857135C"/>
    <w:rsid w:val="3AD60C5E"/>
    <w:rsid w:val="3BFF41E4"/>
    <w:rsid w:val="3C335C3C"/>
    <w:rsid w:val="3F147FA7"/>
    <w:rsid w:val="40B90E06"/>
    <w:rsid w:val="41272213"/>
    <w:rsid w:val="41E06866"/>
    <w:rsid w:val="41EA3241"/>
    <w:rsid w:val="42E83C24"/>
    <w:rsid w:val="446F7A2D"/>
    <w:rsid w:val="44FD328B"/>
    <w:rsid w:val="4508410A"/>
    <w:rsid w:val="45273379"/>
    <w:rsid w:val="45671F9C"/>
    <w:rsid w:val="4597548E"/>
    <w:rsid w:val="461D5993"/>
    <w:rsid w:val="46E841F3"/>
    <w:rsid w:val="47571378"/>
    <w:rsid w:val="477C0DDF"/>
    <w:rsid w:val="485853A8"/>
    <w:rsid w:val="4AA03036"/>
    <w:rsid w:val="4C716A38"/>
    <w:rsid w:val="4C9A41A0"/>
    <w:rsid w:val="4E094A4F"/>
    <w:rsid w:val="4EDD6607"/>
    <w:rsid w:val="4FCA389C"/>
    <w:rsid w:val="5052092F"/>
    <w:rsid w:val="50D61AAB"/>
    <w:rsid w:val="51272BF3"/>
    <w:rsid w:val="51644DBE"/>
    <w:rsid w:val="519311FF"/>
    <w:rsid w:val="51A258E6"/>
    <w:rsid w:val="53083527"/>
    <w:rsid w:val="53EE2F0E"/>
    <w:rsid w:val="56CE381A"/>
    <w:rsid w:val="56D402F0"/>
    <w:rsid w:val="56EB388B"/>
    <w:rsid w:val="5A67147B"/>
    <w:rsid w:val="5AFF11B3"/>
    <w:rsid w:val="5C294C3A"/>
    <w:rsid w:val="5D395350"/>
    <w:rsid w:val="5EE949D8"/>
    <w:rsid w:val="5F3D27AA"/>
    <w:rsid w:val="61776447"/>
    <w:rsid w:val="626F35C2"/>
    <w:rsid w:val="627110E9"/>
    <w:rsid w:val="62AC0373"/>
    <w:rsid w:val="631A2FE1"/>
    <w:rsid w:val="635A6633"/>
    <w:rsid w:val="63D86F45"/>
    <w:rsid w:val="6417181C"/>
    <w:rsid w:val="66B21381"/>
    <w:rsid w:val="66DE0D17"/>
    <w:rsid w:val="674024D8"/>
    <w:rsid w:val="6840676F"/>
    <w:rsid w:val="68CF4DBB"/>
    <w:rsid w:val="697A2F79"/>
    <w:rsid w:val="69EE74C3"/>
    <w:rsid w:val="6B6B029E"/>
    <w:rsid w:val="6BF95CAB"/>
    <w:rsid w:val="6DCD73EF"/>
    <w:rsid w:val="6EA939B8"/>
    <w:rsid w:val="75CA0DE4"/>
    <w:rsid w:val="774424D0"/>
    <w:rsid w:val="77974CF6"/>
    <w:rsid w:val="795B7FA5"/>
    <w:rsid w:val="79975481"/>
    <w:rsid w:val="79A50D13"/>
    <w:rsid w:val="79C142AC"/>
    <w:rsid w:val="7A08012D"/>
    <w:rsid w:val="7A212F9C"/>
    <w:rsid w:val="7A24483B"/>
    <w:rsid w:val="7A410F49"/>
    <w:rsid w:val="7A8552D9"/>
    <w:rsid w:val="7B354F51"/>
    <w:rsid w:val="7BF02C26"/>
    <w:rsid w:val="7CDB45ED"/>
    <w:rsid w:val="7D692C90"/>
    <w:rsid w:val="7E5C27F5"/>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334"/>
    <w:qFormat/>
    <w:uiPriority w:val="0"/>
    <w:pPr>
      <w:widowControl w:val="0"/>
      <w:jc w:val="both"/>
    </w:pPr>
    <w:rPr>
      <w:rFonts w:hint="default" w:ascii="Times New Roman" w:hAnsi="Times New Roman" w:eastAsia="宋体" w:cs="Times New Roman"/>
      <w:sz w:val="21"/>
      <w:lang w:val="en-US" w:eastAsia="zh-CN" w:bidi="ar-SA"/>
    </w:rPr>
  </w:style>
  <w:style w:type="paragraph" w:styleId="2">
    <w:name w:val="heading 1"/>
    <w:basedOn w:val="1"/>
    <w:next w:val="1"/>
    <w:link w:val="36"/>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37"/>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38"/>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39"/>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0"/>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1"/>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2"/>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3"/>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4"/>
    <w:unhideWhenUsed/>
    <w:qFormat/>
    <w:uiPriority w:val="9"/>
    <w:pPr>
      <w:keepNext/>
      <w:keepLines/>
      <w:spacing w:before="320" w:after="200"/>
      <w:outlineLvl w:val="8"/>
    </w:pPr>
    <w:rPr>
      <w:rFonts w:ascii="Arial" w:hAnsi="Arial" w:eastAsia="Arial" w:cs="Arial"/>
      <w:i/>
      <w:iCs/>
      <w:sz w:val="21"/>
      <w:szCs w:val="21"/>
    </w:rPr>
  </w:style>
  <w:style w:type="character" w:default="1" w:styleId="32">
    <w:name w:val="Default Paragraph Font"/>
    <w:semiHidden/>
    <w:unhideWhenUsed/>
    <w:qFormat/>
    <w:uiPriority w:val="1"/>
  </w:style>
  <w:style w:type="table" w:default="1" w:styleId="30">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rPr>
  </w:style>
  <w:style w:type="paragraph" w:styleId="13">
    <w:name w:val="annotation text"/>
    <w:basedOn w:val="1"/>
    <w:semiHidden/>
    <w:unhideWhenUsed/>
    <w:qFormat/>
    <w:uiPriority w:val="99"/>
    <w:pPr>
      <w:jc w:val="left"/>
    </w:pPr>
  </w:style>
  <w:style w:type="paragraph" w:styleId="14">
    <w:name w:val="toc 5"/>
    <w:basedOn w:val="1"/>
    <w:next w:val="1"/>
    <w:unhideWhenUsed/>
    <w:qFormat/>
    <w:uiPriority w:val="39"/>
    <w:pPr>
      <w:spacing w:after="57"/>
      <w:ind w:left="1134" w:right="0" w:firstLine="0"/>
    </w:pPr>
  </w:style>
  <w:style w:type="paragraph" w:styleId="15">
    <w:name w:val="toc 3"/>
    <w:basedOn w:val="1"/>
    <w:next w:val="1"/>
    <w:unhideWhenUsed/>
    <w:qFormat/>
    <w:uiPriority w:val="39"/>
    <w:pPr>
      <w:spacing w:after="57"/>
      <w:ind w:left="567" w:right="0" w:firstLine="0"/>
    </w:pPr>
  </w:style>
  <w:style w:type="paragraph" w:styleId="16">
    <w:name w:val="toc 8"/>
    <w:basedOn w:val="1"/>
    <w:next w:val="1"/>
    <w:unhideWhenUsed/>
    <w:qFormat/>
    <w:uiPriority w:val="39"/>
    <w:pPr>
      <w:spacing w:after="57"/>
      <w:ind w:left="1984" w:right="0" w:firstLine="0"/>
    </w:pPr>
  </w:style>
  <w:style w:type="paragraph" w:styleId="17">
    <w:name w:val="endnote text"/>
    <w:basedOn w:val="1"/>
    <w:link w:val="181"/>
    <w:semiHidden/>
    <w:unhideWhenUsed/>
    <w:qFormat/>
    <w:uiPriority w:val="99"/>
    <w:pPr>
      <w:spacing w:after="0" w:line="240" w:lineRule="auto"/>
    </w:pPr>
    <w:rPr>
      <w:sz w:val="20"/>
    </w:rPr>
  </w:style>
  <w:style w:type="paragraph" w:styleId="18">
    <w:name w:val="footer"/>
    <w:basedOn w:val="1"/>
    <w:link w:val="54"/>
    <w:unhideWhenUsed/>
    <w:qFormat/>
    <w:uiPriority w:val="99"/>
    <w:pPr>
      <w:tabs>
        <w:tab w:val="center" w:pos="7143"/>
        <w:tab w:val="right" w:pos="14287"/>
      </w:tabs>
      <w:spacing w:after="0" w:line="240" w:lineRule="auto"/>
    </w:pPr>
  </w:style>
  <w:style w:type="paragraph" w:styleId="19">
    <w:name w:val="header"/>
    <w:basedOn w:val="1"/>
    <w:link w:val="52"/>
    <w:unhideWhenUsed/>
    <w:qFormat/>
    <w:uiPriority w:val="99"/>
    <w:pPr>
      <w:tabs>
        <w:tab w:val="center" w:pos="7143"/>
        <w:tab w:val="right" w:pos="14287"/>
      </w:tabs>
      <w:spacing w:after="0" w:line="240" w:lineRule="auto"/>
    </w:pPr>
  </w:style>
  <w:style w:type="paragraph" w:styleId="20">
    <w:name w:val="toc 1"/>
    <w:basedOn w:val="1"/>
    <w:next w:val="1"/>
    <w:unhideWhenUsed/>
    <w:qFormat/>
    <w:uiPriority w:val="39"/>
    <w:pPr>
      <w:spacing w:after="57"/>
      <w:ind w:left="0" w:right="0" w:firstLine="0"/>
    </w:pPr>
  </w:style>
  <w:style w:type="paragraph" w:styleId="21">
    <w:name w:val="toc 4"/>
    <w:basedOn w:val="1"/>
    <w:next w:val="1"/>
    <w:unhideWhenUsed/>
    <w:qFormat/>
    <w:uiPriority w:val="39"/>
    <w:pPr>
      <w:spacing w:after="57"/>
      <w:ind w:left="850" w:right="0" w:firstLine="0"/>
    </w:pPr>
  </w:style>
  <w:style w:type="paragraph" w:styleId="22">
    <w:name w:val="Subtitle"/>
    <w:basedOn w:val="1"/>
    <w:next w:val="1"/>
    <w:link w:val="47"/>
    <w:qFormat/>
    <w:uiPriority w:val="11"/>
    <w:pPr>
      <w:spacing w:before="200" w:after="200"/>
    </w:pPr>
    <w:rPr>
      <w:sz w:val="24"/>
      <w:szCs w:val="24"/>
    </w:rPr>
  </w:style>
  <w:style w:type="paragraph" w:styleId="23">
    <w:name w:val="footnote text"/>
    <w:basedOn w:val="1"/>
    <w:link w:val="180"/>
    <w:semiHidden/>
    <w:unhideWhenUsed/>
    <w:qFormat/>
    <w:uiPriority w:val="99"/>
    <w:pPr>
      <w:spacing w:after="40" w:line="240" w:lineRule="auto"/>
    </w:pPr>
    <w:rPr>
      <w:sz w:val="18"/>
    </w:rPr>
  </w:style>
  <w:style w:type="paragraph" w:styleId="24">
    <w:name w:val="toc 6"/>
    <w:basedOn w:val="1"/>
    <w:next w:val="1"/>
    <w:unhideWhenUsed/>
    <w:qFormat/>
    <w:uiPriority w:val="39"/>
    <w:pPr>
      <w:spacing w:after="57"/>
      <w:ind w:left="1417" w:right="0" w:firstLine="0"/>
    </w:pPr>
  </w:style>
  <w:style w:type="paragraph" w:styleId="25">
    <w:name w:val="table of figures"/>
    <w:basedOn w:val="1"/>
    <w:next w:val="1"/>
    <w:unhideWhenUsed/>
    <w:qFormat/>
    <w:uiPriority w:val="99"/>
    <w:pPr>
      <w:spacing w:after="0" w:afterAutospacing="0"/>
    </w:pPr>
  </w:style>
  <w:style w:type="paragraph" w:styleId="26">
    <w:name w:val="toc 2"/>
    <w:basedOn w:val="1"/>
    <w:next w:val="1"/>
    <w:unhideWhenUsed/>
    <w:qFormat/>
    <w:uiPriority w:val="39"/>
    <w:pPr>
      <w:spacing w:after="57"/>
      <w:ind w:left="283" w:right="0" w:firstLine="0"/>
    </w:pPr>
  </w:style>
  <w:style w:type="paragraph" w:styleId="27">
    <w:name w:val="toc 9"/>
    <w:basedOn w:val="1"/>
    <w:next w:val="1"/>
    <w:unhideWhenUsed/>
    <w:qFormat/>
    <w:uiPriority w:val="39"/>
    <w:pPr>
      <w:spacing w:after="57"/>
      <w:ind w:left="2268" w:right="0" w:firstLine="0"/>
    </w:pPr>
  </w:style>
  <w:style w:type="paragraph" w:styleId="28">
    <w:name w:val="Normal (Web)"/>
    <w:basedOn w:val="1"/>
    <w:qFormat/>
    <w:uiPriority w:val="0"/>
    <w:rPr>
      <w:sz w:val="24"/>
    </w:rPr>
  </w:style>
  <w:style w:type="paragraph" w:styleId="29">
    <w:name w:val="Title"/>
    <w:basedOn w:val="1"/>
    <w:next w:val="1"/>
    <w:link w:val="46"/>
    <w:qFormat/>
    <w:uiPriority w:val="10"/>
    <w:pPr>
      <w:spacing w:before="300" w:after="200"/>
      <w:contextualSpacing/>
    </w:pPr>
    <w:rPr>
      <w:sz w:val="48"/>
      <w:szCs w:val="48"/>
    </w:rPr>
  </w:style>
  <w:style w:type="table" w:styleId="31">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3">
    <w:name w:val="endnote reference"/>
    <w:semiHidden/>
    <w:unhideWhenUsed/>
    <w:qFormat/>
    <w:uiPriority w:val="99"/>
    <w:rPr>
      <w:vertAlign w:val="superscript"/>
    </w:rPr>
  </w:style>
  <w:style w:type="character" w:styleId="34">
    <w:name w:val="Hyperlink"/>
    <w:unhideWhenUsed/>
    <w:qFormat/>
    <w:uiPriority w:val="99"/>
    <w:rPr>
      <w:color w:val="0000FF" w:themeColor="hyperlink"/>
      <w:u w:val="single"/>
    </w:rPr>
  </w:style>
  <w:style w:type="character" w:styleId="35">
    <w:name w:val="footnote reference"/>
    <w:unhideWhenUsed/>
    <w:qFormat/>
    <w:uiPriority w:val="99"/>
    <w:rPr>
      <w:vertAlign w:val="superscript"/>
    </w:rPr>
  </w:style>
  <w:style w:type="character" w:customStyle="1" w:styleId="36">
    <w:name w:val="Heading 1 Char"/>
    <w:link w:val="2"/>
    <w:qFormat/>
    <w:uiPriority w:val="9"/>
    <w:rPr>
      <w:rFonts w:ascii="Arial" w:hAnsi="Arial" w:eastAsia="Arial" w:cs="Arial"/>
      <w:sz w:val="40"/>
      <w:szCs w:val="40"/>
    </w:rPr>
  </w:style>
  <w:style w:type="character" w:customStyle="1" w:styleId="37">
    <w:name w:val="Heading 2 Char"/>
    <w:link w:val="3"/>
    <w:qFormat/>
    <w:uiPriority w:val="9"/>
    <w:rPr>
      <w:rFonts w:ascii="Arial" w:hAnsi="Arial" w:eastAsia="Arial" w:cs="Arial"/>
      <w:sz w:val="34"/>
    </w:rPr>
  </w:style>
  <w:style w:type="character" w:customStyle="1" w:styleId="38">
    <w:name w:val="Heading 3 Char"/>
    <w:link w:val="4"/>
    <w:qFormat/>
    <w:uiPriority w:val="9"/>
    <w:rPr>
      <w:rFonts w:ascii="Arial" w:hAnsi="Arial" w:eastAsia="Arial" w:cs="Arial"/>
      <w:sz w:val="30"/>
      <w:szCs w:val="30"/>
    </w:rPr>
  </w:style>
  <w:style w:type="character" w:customStyle="1" w:styleId="39">
    <w:name w:val="Heading 4 Char"/>
    <w:link w:val="5"/>
    <w:qFormat/>
    <w:uiPriority w:val="9"/>
    <w:rPr>
      <w:rFonts w:ascii="Arial" w:hAnsi="Arial" w:eastAsia="Arial" w:cs="Arial"/>
      <w:b/>
      <w:bCs/>
      <w:sz w:val="26"/>
      <w:szCs w:val="26"/>
    </w:rPr>
  </w:style>
  <w:style w:type="character" w:customStyle="1" w:styleId="40">
    <w:name w:val="Heading 5 Char"/>
    <w:link w:val="6"/>
    <w:qFormat/>
    <w:uiPriority w:val="9"/>
    <w:rPr>
      <w:rFonts w:ascii="Arial" w:hAnsi="Arial" w:eastAsia="Arial" w:cs="Arial"/>
      <w:b/>
      <w:bCs/>
      <w:sz w:val="24"/>
      <w:szCs w:val="24"/>
    </w:rPr>
  </w:style>
  <w:style w:type="character" w:customStyle="1" w:styleId="41">
    <w:name w:val="Heading 6 Char"/>
    <w:link w:val="7"/>
    <w:qFormat/>
    <w:uiPriority w:val="9"/>
    <w:rPr>
      <w:rFonts w:ascii="Arial" w:hAnsi="Arial" w:eastAsia="Arial" w:cs="Arial"/>
      <w:b/>
      <w:bCs/>
      <w:sz w:val="22"/>
      <w:szCs w:val="22"/>
    </w:rPr>
  </w:style>
  <w:style w:type="character" w:customStyle="1" w:styleId="42">
    <w:name w:val="Heading 7 Char"/>
    <w:link w:val="8"/>
    <w:qFormat/>
    <w:uiPriority w:val="9"/>
    <w:rPr>
      <w:rFonts w:ascii="Arial" w:hAnsi="Arial" w:eastAsia="Arial" w:cs="Arial"/>
      <w:b/>
      <w:bCs/>
      <w:i/>
      <w:iCs/>
      <w:sz w:val="22"/>
      <w:szCs w:val="22"/>
    </w:rPr>
  </w:style>
  <w:style w:type="character" w:customStyle="1" w:styleId="43">
    <w:name w:val="Heading 8 Char"/>
    <w:link w:val="9"/>
    <w:qFormat/>
    <w:uiPriority w:val="9"/>
    <w:rPr>
      <w:rFonts w:ascii="Arial" w:hAnsi="Arial" w:eastAsia="Arial" w:cs="Arial"/>
      <w:i/>
      <w:iCs/>
      <w:sz w:val="22"/>
      <w:szCs w:val="22"/>
    </w:rPr>
  </w:style>
  <w:style w:type="character" w:customStyle="1" w:styleId="44">
    <w:name w:val="Heading 9 Char"/>
    <w:link w:val="10"/>
    <w:qFormat/>
    <w:uiPriority w:val="9"/>
    <w:rPr>
      <w:rFonts w:ascii="Arial" w:hAnsi="Arial" w:eastAsia="Arial" w:cs="Arial"/>
      <w:i/>
      <w:iCs/>
      <w:sz w:val="21"/>
      <w:szCs w:val="21"/>
    </w:rPr>
  </w:style>
  <w:style w:type="paragraph" w:styleId="45">
    <w:name w:val="No Spacing"/>
    <w:qFormat/>
    <w:uiPriority w:val="1"/>
    <w:pPr>
      <w:spacing w:before="0" w:after="0" w:line="240" w:lineRule="auto"/>
    </w:pPr>
    <w:rPr>
      <w:rFonts w:hint="default" w:ascii="Times New Roman" w:hAnsi="Times New Roman" w:eastAsia="宋体" w:cs="Times New Roman"/>
    </w:rPr>
  </w:style>
  <w:style w:type="character" w:customStyle="1" w:styleId="46">
    <w:name w:val="Title Char"/>
    <w:link w:val="29"/>
    <w:qFormat/>
    <w:uiPriority w:val="10"/>
    <w:rPr>
      <w:sz w:val="48"/>
      <w:szCs w:val="48"/>
    </w:rPr>
  </w:style>
  <w:style w:type="character" w:customStyle="1" w:styleId="47">
    <w:name w:val="Subtitle Char"/>
    <w:link w:val="22"/>
    <w:qFormat/>
    <w:uiPriority w:val="11"/>
    <w:rPr>
      <w:sz w:val="24"/>
      <w:szCs w:val="24"/>
    </w:rPr>
  </w:style>
  <w:style w:type="paragraph" w:styleId="48">
    <w:name w:val="Quote"/>
    <w:basedOn w:val="1"/>
    <w:next w:val="1"/>
    <w:link w:val="49"/>
    <w:qFormat/>
    <w:uiPriority w:val="29"/>
    <w:pPr>
      <w:ind w:left="720" w:right="720"/>
    </w:pPr>
    <w:rPr>
      <w:i/>
    </w:rPr>
  </w:style>
  <w:style w:type="character" w:customStyle="1" w:styleId="49">
    <w:name w:val="Quote Char"/>
    <w:link w:val="48"/>
    <w:qFormat/>
    <w:uiPriority w:val="29"/>
    <w:rPr>
      <w:i/>
    </w:rPr>
  </w:style>
  <w:style w:type="paragraph" w:styleId="50">
    <w:name w:val="Intense Quote"/>
    <w:basedOn w:val="1"/>
    <w:next w:val="1"/>
    <w:link w:val="5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1">
    <w:name w:val="Intense Quote Char"/>
    <w:link w:val="50"/>
    <w:qFormat/>
    <w:uiPriority w:val="30"/>
    <w:rPr>
      <w:i/>
    </w:rPr>
  </w:style>
  <w:style w:type="character" w:customStyle="1" w:styleId="52">
    <w:name w:val="Header Char"/>
    <w:link w:val="19"/>
    <w:qFormat/>
    <w:uiPriority w:val="99"/>
  </w:style>
  <w:style w:type="character" w:customStyle="1" w:styleId="53">
    <w:name w:val="Footer Char"/>
    <w:link w:val="18"/>
    <w:qFormat/>
    <w:uiPriority w:val="99"/>
  </w:style>
  <w:style w:type="character" w:customStyle="1" w:styleId="54">
    <w:name w:val="Caption Char"/>
    <w:link w:val="18"/>
    <w:qFormat/>
    <w:uiPriority w:val="99"/>
  </w:style>
  <w:style w:type="table" w:customStyle="1" w:styleId="55">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6">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7">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8">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9">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0">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1">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2">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3">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4">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5">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6">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67">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68">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9">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0">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1">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2">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3">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4">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5">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6">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7">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8">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9">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0">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1">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2">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3">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4">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5">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6">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7">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8">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9">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0">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1">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2">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3">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4">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5">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6">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7E7E7E" w:themeColor="text1" w:themeShade="95" w:themeTint="80"/>
      </w:rPr>
      <w:tcPr>
        <w:tcBorders>
          <w:bottom w:val="single" w:color="7E7E7E" w:themeColor="text1" w:themeTint="80" w:sz="12" w:space="0"/>
        </w:tcBorders>
      </w:tcPr>
    </w:tblStylePr>
    <w:tblStylePr w:type="lastRow">
      <w:rPr>
        <w:b/>
        <w:color w:val="7E7E7E" w:themeColor="text1" w:themeShade="95" w:themeTint="80"/>
      </w:rPr>
    </w:tblStylePr>
    <w:tblStylePr w:type="firstCol">
      <w:rPr>
        <w:b/>
        <w:color w:val="7E7E7E" w:themeColor="text1" w:themeShade="95" w:themeTint="80"/>
      </w:rPr>
    </w:tblStylePr>
    <w:tblStylePr w:type="lastCol">
      <w:rPr>
        <w:b/>
        <w:color w:val="7E7E7E" w:themeColor="text1" w:themeShade="95" w:themeTint="80"/>
      </w:rPr>
    </w:tblStylePr>
    <w:tblStylePr w:type="band1Vert">
      <w:tcPr>
        <w:shd w:val="clear" w:color="CACACA" w:themeColor="text1" w:themeTint="34" w:fill="CACACA" w:themeFill="text1" w:themeFillTint="34"/>
      </w:tcPr>
    </w:tblStylePr>
    <w:tblStylePr w:type="band1Horz">
      <w:rPr>
        <w:rFonts w:ascii="Arial" w:hAnsi="Arial"/>
        <w:color w:val="7E7E7E" w:themeColor="text1" w:themeShade="95" w:themeTint="80"/>
        <w:sz w:val="22"/>
      </w:rPr>
      <w:tcPr>
        <w:shd w:val="clear" w:color="CACACA" w:themeColor="text1" w:themeTint="34" w:fill="CACACA" w:themeFill="text1" w:themeFillTint="34"/>
      </w:tcPr>
    </w:tblStylePr>
    <w:tblStylePr w:type="band2Horz">
      <w:rPr>
        <w:rFonts w:ascii="Arial" w:hAnsi="Arial"/>
        <w:color w:val="7E7E7E" w:themeColor="text1" w:themeShade="95" w:themeTint="80"/>
        <w:sz w:val="22"/>
      </w:rPr>
    </w:tblStylePr>
  </w:style>
  <w:style w:type="table" w:customStyle="1" w:styleId="97">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6BFDD" w:themeColor="accent1" w:themeShade="95" w:themeTint="80"/>
      </w:rPr>
      <w:tcPr>
        <w:tcBorders>
          <w:bottom w:val="single" w:color="A6BFDD" w:themeColor="accent1" w:themeTint="80" w:sz="12" w:space="0"/>
        </w:tcBorders>
      </w:tcPr>
    </w:tblStylePr>
    <w:tblStylePr w:type="lastRow">
      <w:rPr>
        <w:b/>
        <w:color w:val="A6BFDD" w:themeColor="accent1" w:themeShade="95" w:themeTint="80"/>
      </w:rPr>
    </w:tblStylePr>
    <w:tblStylePr w:type="firstCol">
      <w:rPr>
        <w:b/>
        <w:color w:val="A6BFDD" w:themeColor="accent1" w:themeShade="95" w:themeTint="80"/>
      </w:rPr>
    </w:tblStylePr>
    <w:tblStylePr w:type="lastCol">
      <w:rPr>
        <w:b/>
        <w:color w:val="A6BFDD" w:themeColor="accent1" w:themeShade="95" w:themeTint="80"/>
      </w:r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98">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99795" w:themeColor="accent2" w:themeShade="95" w:themeTint="97"/>
      </w:rPr>
      <w:tcPr>
        <w:tcBorders>
          <w:bottom w:val="single" w:color="D99795" w:themeColor="accent2" w:themeTint="97" w:sz="12" w:space="0"/>
        </w:tcBorders>
      </w:tcPr>
    </w:tblStylePr>
    <w:tblStylePr w:type="lastRow">
      <w:rPr>
        <w:b/>
        <w:color w:val="D99795" w:themeColor="accent2" w:themeShade="95" w:themeTint="97"/>
      </w:r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99">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Shade="95" w:themeTint="FE"/>
      </w:rPr>
      <w:tcPr>
        <w:tcBorders>
          <w:bottom w:val="single" w:color="9BBB59" w:themeColor="accent3" w:themeTint="FE" w:sz="12" w:space="0"/>
        </w:tcBorders>
      </w:tcPr>
    </w:tblStylePr>
    <w:tblStylePr w:type="lastRow">
      <w:rPr>
        <w:b/>
        <w:color w:val="9BBB59" w:themeColor="accent3" w:themeShade="95" w:themeTint="FE"/>
      </w:rPr>
    </w:tblStylePr>
    <w:tblStylePr w:type="firstCol">
      <w:rPr>
        <w:b/>
        <w:color w:val="9BBB59" w:themeColor="accent3" w:themeShade="95" w:themeTint="FE"/>
      </w:rPr>
    </w:tblStylePr>
    <w:tblStylePr w:type="lastCol">
      <w:rPr>
        <w:b/>
        <w:color w:val="9BBB59" w:themeColor="accent3" w:themeShade="95" w:themeTint="FE"/>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00">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2A1C6" w:themeColor="accent4" w:themeShade="95" w:themeTint="9A"/>
      </w:rPr>
      <w:tcPr>
        <w:tcBorders>
          <w:bottom w:val="single" w:color="B2A1C6" w:themeColor="accent4" w:themeTint="9A" w:sz="12" w:space="0"/>
        </w:tcBorders>
      </w:tcPr>
    </w:tblStylePr>
    <w:tblStylePr w:type="lastRow">
      <w:rPr>
        <w:b/>
        <w:color w:val="B2A1C6" w:themeColor="accent4" w:themeShade="95" w:themeTint="9A"/>
      </w:r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01">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9" w:themeColor="accent5" w:themeShade="95"/>
      </w:rPr>
      <w:tcPr>
        <w:tcBorders>
          <w:bottom w:val="single" w:color="4BACC6" w:themeColor="accent5"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02">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9" w:themeColor="accent5" w:themeShade="95"/>
      </w:rPr>
      <w:tcPr>
        <w:tcBorders>
          <w:bottom w:val="single" w:color="F79646" w:themeColor="accent6"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FDE9D9" w:themeColor="accent6" w:themeTint="34" w:fill="FDE9D9" w:themeFill="accent6" w:themeFillTint="34"/>
      </w:tcPr>
    </w:tblStyle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2Horz">
      <w:rPr>
        <w:rFonts w:ascii="Arial" w:hAnsi="Arial"/>
        <w:color w:val="266779" w:themeColor="accent5" w:themeShade="95"/>
        <w:sz w:val="22"/>
      </w:rPr>
    </w:tblStylePr>
  </w:style>
  <w:style w:type="table" w:customStyle="1" w:styleId="103">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7E7E7E" w:themeColor="text1" w:themeShade="95" w:themeTint="80"/>
        <w:sz w:val="22"/>
      </w:rPr>
      <w:tcPr>
        <w:shd w:val="clear" w:color="F1F1F1" w:themeColor="text1" w:themeTint="0D" w:fill="F1F1F1" w:themeFill="text1" w:themeFillTint="0D"/>
      </w:tcPr>
    </w:tblStylePr>
    <w:tblStylePr w:type="band2Horz">
      <w:rPr>
        <w:rFonts w:ascii="Arial" w:hAnsi="Arial"/>
        <w:color w:val="7E7E7E" w:themeColor="text1" w:themeShade="95" w:themeTint="80"/>
        <w:sz w:val="22"/>
      </w:rPr>
    </w:tblStylePr>
  </w:style>
  <w:style w:type="table" w:customStyle="1" w:styleId="104">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6BFDD" w:themeColor="accent1" w:themeShade="95" w:themeTint="80"/>
        <w:sz w:val="22"/>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6BFDD" w:themeColor="accent1" w:themeShade="95" w:themeTint="80"/>
        <w:sz w:val="22"/>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Shade="95" w:themeTint="80"/>
        <w:sz w:val="22"/>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6BFDD" w:themeColor="accent1" w:themeShade="95" w:themeTint="80"/>
        <w:sz w:val="22"/>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05">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06">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Shade="95" w:themeTint="FE"/>
        <w:sz w:val="22"/>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Shade="95" w:themeTint="FE"/>
        <w:sz w:val="22"/>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Shade="95" w:themeTint="FE"/>
        <w:sz w:val="22"/>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Shade="95" w:themeTint="FE"/>
        <w:sz w:val="22"/>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07">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08">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9" w:themeColor="accent5" w:themeShade="95"/>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9" w:themeColor="accent5" w:themeShade="95"/>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9" w:themeColor="accent5" w:themeShade="95"/>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9" w:themeColor="accent5" w:themeShade="95"/>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09">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15407" w:themeColor="accent6" w:themeShade="95"/>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15407" w:themeColor="accent6" w:themeShade="95"/>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15407" w:themeColor="accent6" w:themeShade="95"/>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15407" w:themeColor="accent6" w:themeShade="95"/>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2Horz">
      <w:rPr>
        <w:rFonts w:ascii="Arial" w:hAnsi="Arial"/>
        <w:color w:val="B15407" w:themeColor="accent6" w:themeShade="95"/>
        <w:sz w:val="22"/>
      </w:rPr>
    </w:tblStylePr>
  </w:style>
  <w:style w:type="table" w:customStyle="1" w:styleId="110">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1">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2">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3">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4">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5">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6">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17">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8">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19">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0">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1">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2">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3">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4">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5">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6">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27">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28">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29">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0">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1">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2">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3">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4">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5">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6">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7">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8">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39">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0">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1">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2">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3">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4">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5">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rPr>
      <w:tcPr>
        <w:tcBorders>
          <w:bottom w:val="single" w:color="7E7E7E" w:themeColor="text1" w:themeTint="80" w:sz="4" w:space="0"/>
        </w:tcBorders>
      </w:tcPr>
    </w:tblStylePr>
    <w:tblStylePr w:type="lastRow">
      <w:rPr>
        <w:b/>
        <w:color w:val="000000" w:themeColor="text1"/>
      </w:rPr>
      <w:tcPr>
        <w:tcBorders>
          <w:top w:val="single" w:color="7E7E7E"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rPr>
      <w:tcPr>
        <w:shd w:val="clear" w:color="BEBEBE" w:themeColor="text1" w:themeTint="40" w:fill="BEBEBE" w:themeFill="text1" w:themeFillTint="40"/>
      </w:tcPr>
    </w:tblStylePr>
    <w:tblStylePr w:type="band2Horz">
      <w:rPr>
        <w:rFonts w:ascii="Arial" w:hAnsi="Arial"/>
        <w:color w:val="000000" w:themeColor="text1"/>
        <w:sz w:val="22"/>
      </w:rPr>
    </w:tblStylePr>
  </w:style>
  <w:style w:type="table" w:customStyle="1" w:styleId="146">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5"/>
      </w:rPr>
      <w:tcPr>
        <w:tcBorders>
          <w:bottom w:val="single" w:color="4F81BD" w:themeColor="accent1" w:sz="4" w:space="0"/>
        </w:tcBorders>
      </w:tcPr>
    </w:tblStylePr>
    <w:tblStylePr w:type="lastRow">
      <w:rPr>
        <w:b/>
        <w:color w:val="2A4B71" w:themeColor="accent1" w:themeShade="95"/>
      </w:rPr>
      <w:tcPr>
        <w:tcBorders>
          <w:top w:val="single" w:color="4F81BD" w:themeColor="accent1" w:sz="4" w:space="0"/>
        </w:tcBorders>
      </w:tcPr>
    </w:tblStylePr>
    <w:tblStylePr w:type="firstCol">
      <w:rPr>
        <w:b/>
        <w:color w:val="2A4B71" w:themeColor="accent1" w:themeShade="95"/>
      </w:rPr>
    </w:tblStylePr>
    <w:tblStylePr w:type="lastCol">
      <w:rPr>
        <w:b/>
        <w:color w:val="2A4B71" w:themeColor="accent1" w:themeShade="95"/>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47">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99795" w:themeColor="accent2" w:themeShade="95" w:themeTint="97"/>
      </w:rPr>
      <w:tcPr>
        <w:tcBorders>
          <w:bottom w:val="single" w:color="D99795" w:themeColor="accent2" w:themeTint="97" w:sz="4" w:space="0"/>
        </w:tcBorders>
      </w:tcPr>
    </w:tblStylePr>
    <w:tblStylePr w:type="lastRow">
      <w:rPr>
        <w:b/>
        <w:color w:val="D99795" w:themeColor="accent2" w:themeShade="95" w:themeTint="97"/>
      </w:rPr>
      <w:tcPr>
        <w:tcBorders>
          <w:top w:val="single" w:color="D99795" w:themeColor="accent2" w:themeTint="97" w:sz="4" w:space="0"/>
        </w:tcBorders>
      </w:tc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48">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C" w:themeColor="accent3" w:themeShade="95" w:themeTint="98"/>
      </w:rPr>
      <w:tcPr>
        <w:tcBorders>
          <w:bottom w:val="single" w:color="C3D69C" w:themeColor="accent3" w:themeTint="98" w:sz="4" w:space="0"/>
        </w:tcBorders>
      </w:tcPr>
    </w:tblStylePr>
    <w:tblStylePr w:type="lastRow">
      <w:rPr>
        <w:b/>
        <w:color w:val="C3D69C" w:themeColor="accent3" w:themeShade="95" w:themeTint="98"/>
      </w:rPr>
      <w:tcPr>
        <w:tcBorders>
          <w:top w:val="single" w:color="C3D69C" w:themeColor="accent3" w:themeTint="98" w:sz="4" w:space="0"/>
        </w:tcBorders>
      </w:tcPr>
    </w:tblStylePr>
    <w:tblStylePr w:type="firstCol">
      <w:rPr>
        <w:b/>
        <w:color w:val="C3D69C" w:themeColor="accent3" w:themeShade="95" w:themeTint="98"/>
      </w:rPr>
    </w:tblStylePr>
    <w:tblStylePr w:type="lastCol">
      <w:rPr>
        <w:b/>
        <w:color w:val="C3D69C" w:themeColor="accent3" w:themeShade="95" w:themeTint="98"/>
      </w:r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49">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2A1C6" w:themeColor="accent4" w:themeShade="95" w:themeTint="9A"/>
      </w:rPr>
      <w:tcPr>
        <w:tcBorders>
          <w:bottom w:val="single" w:color="B2A1C6" w:themeColor="accent4" w:themeTint="9A" w:sz="4" w:space="0"/>
        </w:tcBorders>
      </w:tcPr>
    </w:tblStylePr>
    <w:tblStylePr w:type="lastRow">
      <w:rPr>
        <w:b/>
        <w:color w:val="B2A1C6" w:themeColor="accent4" w:themeShade="95" w:themeTint="9A"/>
      </w:rPr>
      <w:tcPr>
        <w:tcBorders>
          <w:top w:val="single" w:color="B2A1C6" w:themeColor="accent4" w:themeTint="9A" w:sz="4" w:space="0"/>
        </w:tcBorders>
      </w:tc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50">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2CCDC" w:themeColor="accent5" w:themeShade="95" w:themeTint="9A"/>
      </w:rPr>
      <w:tcPr>
        <w:tcBorders>
          <w:bottom w:val="single" w:color="92CCDC" w:themeColor="accent5" w:themeTint="9A" w:sz="4" w:space="0"/>
        </w:tcBorders>
      </w:tcPr>
    </w:tblStylePr>
    <w:tblStylePr w:type="lastRow">
      <w:rPr>
        <w:b/>
        <w:color w:val="92CCDC" w:themeColor="accent5" w:themeShade="95" w:themeTint="9A"/>
      </w:rPr>
      <w:tcPr>
        <w:tcBorders>
          <w:top w:val="single" w:color="92CCDC" w:themeColor="accent5" w:themeTint="9A" w:sz="4" w:space="0"/>
        </w:tcBorders>
      </w:tcPr>
    </w:tblStylePr>
    <w:tblStylePr w:type="firstCol">
      <w:rPr>
        <w:b/>
        <w:color w:val="92CCDC" w:themeColor="accent5" w:themeShade="95" w:themeTint="9A"/>
      </w:rPr>
    </w:tblStylePr>
    <w:tblStylePr w:type="lastCol">
      <w:rPr>
        <w:b/>
        <w:color w:val="92CCDC" w:themeColor="accent5" w:themeShade="95" w:themeTint="9A"/>
      </w:r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51">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Shade="95" w:themeTint="98"/>
      </w:rPr>
      <w:tcPr>
        <w:tcBorders>
          <w:bottom w:val="single" w:color="FAC090" w:themeColor="accent6" w:themeTint="98" w:sz="4" w:space="0"/>
        </w:tcBorders>
      </w:tcPr>
    </w:tblStylePr>
    <w:tblStylePr w:type="lastRow">
      <w:rPr>
        <w:b/>
        <w:color w:val="FAC090" w:themeColor="accent6" w:themeShade="95" w:themeTint="98"/>
      </w:rPr>
      <w:tcPr>
        <w:tcBorders>
          <w:top w:val="single" w:color="FAC090" w:themeColor="accent6" w:themeTint="98" w:sz="4" w:space="0"/>
        </w:tcBorders>
      </w:tcPr>
    </w:tblStylePr>
    <w:tblStylePr w:type="firstCol">
      <w:rPr>
        <w:b/>
        <w:color w:val="FAC090" w:themeColor="accent6" w:themeShade="95" w:themeTint="98"/>
      </w:rPr>
    </w:tblStylePr>
    <w:tblStylePr w:type="lastCol">
      <w:rPr>
        <w:b/>
        <w:color w:val="FAC090" w:themeColor="accent6" w:themeShade="95" w:themeTint="98"/>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52">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7E7E7E" w:themeColor="text1" w:themeShade="95" w:themeTint="80"/>
        <w:sz w:val="22"/>
      </w:rPr>
      <w:tcPr>
        <w:shd w:val="clear" w:color="BEBEBE" w:themeColor="text1" w:themeTint="40" w:fill="BEBEBE" w:themeFill="text1" w:themeFillTint="40"/>
      </w:tcPr>
    </w:tblStylePr>
    <w:tblStylePr w:type="band2Horz">
      <w:rPr>
        <w:rFonts w:ascii="Arial" w:hAnsi="Arial"/>
        <w:color w:val="7E7E7E" w:themeColor="text1" w:themeShade="95" w:themeTint="80"/>
        <w:sz w:val="22"/>
      </w:rPr>
    </w:tblStylePr>
  </w:style>
  <w:style w:type="table" w:customStyle="1" w:styleId="153">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5"/>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5"/>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5"/>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5"/>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54">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55">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C" w:themeColor="accent3" w:themeShade="95" w:themeTint="98"/>
        <w:sz w:val="22"/>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C" w:themeColor="accent3" w:themeShade="95" w:themeTint="98"/>
        <w:sz w:val="22"/>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C" w:themeColor="accent3" w:themeShade="95" w:themeTint="98"/>
        <w:sz w:val="22"/>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C" w:themeColor="accent3" w:themeShade="95" w:themeTint="98"/>
        <w:sz w:val="22"/>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56">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57">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2CCDC" w:themeColor="accent5" w:themeShade="95" w:themeTint="9A"/>
        <w:sz w:val="22"/>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2CCDC" w:themeColor="accent5" w:themeShade="95" w:themeTint="9A"/>
        <w:sz w:val="22"/>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2CCDC" w:themeColor="accent5" w:themeShade="95" w:themeTint="9A"/>
        <w:sz w:val="22"/>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2CCDC" w:themeColor="accent5" w:themeShade="95" w:themeTint="9A"/>
        <w:sz w:val="22"/>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58">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Shade="95" w:themeTint="98"/>
        <w:sz w:val="22"/>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Shade="95" w:themeTint="98"/>
        <w:sz w:val="22"/>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Shade="95" w:themeTint="98"/>
        <w:sz w:val="22"/>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Shade="95" w:themeTint="98"/>
        <w:sz w:val="22"/>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59">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0">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1">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2">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3">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4">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5">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6">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7">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8">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9">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0">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1">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2">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3">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4">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5">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6">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77">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78">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79">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0">
    <w:name w:val="Footnote Text Char"/>
    <w:link w:val="23"/>
    <w:qFormat/>
    <w:uiPriority w:val="99"/>
    <w:rPr>
      <w:sz w:val="18"/>
    </w:rPr>
  </w:style>
  <w:style w:type="character" w:customStyle="1" w:styleId="181">
    <w:name w:val="Endnote Text Char"/>
    <w:link w:val="17"/>
    <w:qFormat/>
    <w:uiPriority w:val="99"/>
    <w:rPr>
      <w:sz w:val="20"/>
    </w:rPr>
  </w:style>
  <w:style w:type="paragraph" w:customStyle="1" w:styleId="182">
    <w:name w:val="TOC Heading"/>
    <w:unhideWhenUsed/>
    <w:qFormat/>
    <w:uiPriority w:val="39"/>
    <w:rPr>
      <w:rFonts w:hint="default" w:ascii="Times New Roman" w:hAnsi="Times New Roman" w:eastAsia="宋体" w:cs="Times New Roman"/>
    </w:rPr>
  </w:style>
  <w:style w:type="paragraph" w:customStyle="1" w:styleId="183">
    <w:name w:val="标题 11"/>
    <w:basedOn w:val="1"/>
    <w:next w:val="1"/>
    <w:link w:val="196"/>
    <w:qFormat/>
    <w:uiPriority w:val="0"/>
    <w:pPr>
      <w:keepNext/>
      <w:numPr>
        <w:ilvl w:val="0"/>
        <w:numId w:val="1"/>
      </w:numPr>
      <w:tabs>
        <w:tab w:val="left" w:pos="1440"/>
        <w:tab w:val="left" w:pos="5670"/>
      </w:tabs>
      <w:spacing w:before="312" w:after="312"/>
      <w:outlineLvl w:val="0"/>
    </w:pPr>
    <w:rPr>
      <w:rFonts w:ascii="黑体" w:eastAsia="黑体"/>
      <w:b/>
      <w:sz w:val="28"/>
    </w:rPr>
  </w:style>
  <w:style w:type="paragraph" w:customStyle="1" w:styleId="184">
    <w:name w:val="标题 211"/>
    <w:basedOn w:val="1"/>
    <w:next w:val="1"/>
    <w:link w:val="197"/>
    <w:qFormat/>
    <w:uiPriority w:val="99"/>
    <w:pPr>
      <w:keepNext/>
      <w:keepLines/>
      <w:numPr>
        <w:ilvl w:val="1"/>
        <w:numId w:val="1"/>
      </w:numPr>
      <w:spacing w:before="120" w:after="120"/>
      <w:jc w:val="left"/>
      <w:outlineLvl w:val="1"/>
    </w:pPr>
    <w:rPr>
      <w:rFonts w:ascii="Cambria" w:hAnsi="Cambria"/>
      <w:b/>
      <w:bCs/>
      <w:sz w:val="32"/>
      <w:szCs w:val="32"/>
    </w:rPr>
  </w:style>
  <w:style w:type="paragraph" w:customStyle="1" w:styleId="185">
    <w:name w:val="标题 31"/>
    <w:basedOn w:val="1"/>
    <w:next w:val="1"/>
    <w:link w:val="198"/>
    <w:qFormat/>
    <w:uiPriority w:val="99"/>
    <w:pPr>
      <w:keepNext/>
      <w:keepLines/>
      <w:numPr>
        <w:ilvl w:val="2"/>
        <w:numId w:val="1"/>
      </w:numPr>
      <w:spacing w:before="120" w:after="120"/>
      <w:outlineLvl w:val="2"/>
    </w:pPr>
    <w:rPr>
      <w:b/>
      <w:bCs/>
      <w:sz w:val="32"/>
      <w:szCs w:val="32"/>
    </w:rPr>
  </w:style>
  <w:style w:type="paragraph" w:customStyle="1" w:styleId="186">
    <w:name w:val="标题 41"/>
    <w:basedOn w:val="1"/>
    <w:next w:val="1"/>
    <w:link w:val="199"/>
    <w:qFormat/>
    <w:uiPriority w:val="99"/>
    <w:pPr>
      <w:keepNext/>
      <w:keepLines/>
      <w:numPr>
        <w:ilvl w:val="3"/>
        <w:numId w:val="1"/>
      </w:numPr>
      <w:spacing w:before="120" w:after="120"/>
      <w:outlineLvl w:val="3"/>
    </w:pPr>
    <w:rPr>
      <w:rFonts w:ascii="Cambria" w:hAnsi="Cambria"/>
      <w:b/>
      <w:bCs/>
      <w:sz w:val="28"/>
      <w:szCs w:val="28"/>
    </w:rPr>
  </w:style>
  <w:style w:type="paragraph" w:customStyle="1" w:styleId="187">
    <w:name w:val="标题 51"/>
    <w:basedOn w:val="1"/>
    <w:next w:val="188"/>
    <w:link w:val="200"/>
    <w:qFormat/>
    <w:uiPriority w:val="99"/>
    <w:pPr>
      <w:keepNext/>
      <w:numPr>
        <w:ilvl w:val="4"/>
        <w:numId w:val="1"/>
      </w:numPr>
      <w:spacing w:before="156" w:after="156"/>
      <w:outlineLvl w:val="4"/>
    </w:pPr>
    <w:rPr>
      <w:b/>
      <w:bCs/>
      <w:sz w:val="28"/>
      <w:szCs w:val="28"/>
    </w:rPr>
  </w:style>
  <w:style w:type="paragraph" w:customStyle="1" w:styleId="188">
    <w:name w:val="正文缩进1"/>
    <w:basedOn w:val="1"/>
    <w:next w:val="189"/>
    <w:link w:val="201"/>
    <w:qFormat/>
    <w:uiPriority w:val="0"/>
    <w:pPr>
      <w:ind w:firstLine="420"/>
    </w:pPr>
  </w:style>
  <w:style w:type="paragraph" w:customStyle="1" w:styleId="189">
    <w:name w:val="正文文本缩进1"/>
    <w:basedOn w:val="1"/>
    <w:link w:val="202"/>
    <w:qFormat/>
    <w:uiPriority w:val="99"/>
    <w:pPr>
      <w:ind w:firstLine="645"/>
    </w:pPr>
    <w:rPr>
      <w:sz w:val="20"/>
    </w:rPr>
  </w:style>
  <w:style w:type="paragraph" w:customStyle="1" w:styleId="190">
    <w:name w:val="标题 61"/>
    <w:basedOn w:val="1"/>
    <w:next w:val="1"/>
    <w:link w:val="203"/>
    <w:qFormat/>
    <w:uiPriority w:val="99"/>
    <w:pPr>
      <w:keepNext/>
      <w:keepLines/>
      <w:numPr>
        <w:ilvl w:val="5"/>
        <w:numId w:val="1"/>
      </w:numPr>
      <w:spacing w:before="240" w:after="64" w:line="320" w:lineRule="auto"/>
      <w:outlineLvl w:val="5"/>
    </w:pPr>
    <w:rPr>
      <w:rFonts w:ascii="Cambria" w:hAnsi="Cambria"/>
      <w:b/>
      <w:bCs/>
      <w:sz w:val="24"/>
      <w:szCs w:val="24"/>
    </w:rPr>
  </w:style>
  <w:style w:type="paragraph" w:customStyle="1" w:styleId="191">
    <w:name w:val="标题 71"/>
    <w:basedOn w:val="1"/>
    <w:next w:val="1"/>
    <w:link w:val="204"/>
    <w:qFormat/>
    <w:uiPriority w:val="99"/>
    <w:pPr>
      <w:keepNext/>
      <w:keepLines/>
      <w:numPr>
        <w:ilvl w:val="6"/>
        <w:numId w:val="1"/>
      </w:numPr>
      <w:spacing w:before="240" w:after="64" w:line="320" w:lineRule="auto"/>
      <w:outlineLvl w:val="6"/>
    </w:pPr>
    <w:rPr>
      <w:b/>
      <w:bCs/>
      <w:sz w:val="24"/>
      <w:szCs w:val="24"/>
    </w:rPr>
  </w:style>
  <w:style w:type="paragraph" w:customStyle="1" w:styleId="192">
    <w:name w:val="标题 81"/>
    <w:basedOn w:val="1"/>
    <w:next w:val="1"/>
    <w:link w:val="205"/>
    <w:qFormat/>
    <w:uiPriority w:val="99"/>
    <w:pPr>
      <w:keepNext/>
      <w:keepLines/>
      <w:numPr>
        <w:ilvl w:val="7"/>
        <w:numId w:val="1"/>
      </w:numPr>
      <w:spacing w:before="240" w:after="64" w:line="320" w:lineRule="auto"/>
      <w:outlineLvl w:val="7"/>
    </w:pPr>
    <w:rPr>
      <w:rFonts w:ascii="Cambria" w:hAnsi="Cambria"/>
      <w:sz w:val="24"/>
      <w:szCs w:val="24"/>
    </w:rPr>
  </w:style>
  <w:style w:type="paragraph" w:customStyle="1" w:styleId="193">
    <w:name w:val="标题 91"/>
    <w:basedOn w:val="1"/>
    <w:next w:val="1"/>
    <w:link w:val="206"/>
    <w:qFormat/>
    <w:uiPriority w:val="99"/>
    <w:pPr>
      <w:keepNext/>
      <w:keepLines/>
      <w:numPr>
        <w:ilvl w:val="8"/>
        <w:numId w:val="1"/>
      </w:numPr>
      <w:spacing w:before="240" w:after="64" w:line="320" w:lineRule="auto"/>
      <w:outlineLvl w:val="8"/>
    </w:pPr>
    <w:rPr>
      <w:rFonts w:ascii="Cambria" w:hAnsi="Cambria"/>
      <w:szCs w:val="21"/>
    </w:rPr>
  </w:style>
  <w:style w:type="character" w:customStyle="1" w:styleId="194">
    <w:name w:val="默认段落字体1"/>
    <w:link w:val="1"/>
    <w:unhideWhenUsed/>
    <w:qFormat/>
    <w:uiPriority w:val="1"/>
  </w:style>
  <w:style w:type="table" w:customStyle="1" w:styleId="195">
    <w:name w:val="普通表格1"/>
    <w:unhideWhenUsed/>
    <w:qFormat/>
    <w:uiPriority w:val="99"/>
  </w:style>
  <w:style w:type="character" w:customStyle="1" w:styleId="196">
    <w:name w:val="标题 1 Char"/>
    <w:link w:val="183"/>
    <w:qFormat/>
    <w:uiPriority w:val="0"/>
    <w:rPr>
      <w:rFonts w:ascii="黑体" w:eastAsia="黑体"/>
      <w:b/>
      <w:sz w:val="28"/>
    </w:rPr>
  </w:style>
  <w:style w:type="character" w:customStyle="1" w:styleId="197">
    <w:name w:val="标题 2 Char"/>
    <w:link w:val="184"/>
    <w:qFormat/>
    <w:uiPriority w:val="99"/>
    <w:rPr>
      <w:rFonts w:ascii="Cambria" w:hAnsi="Cambria"/>
      <w:b/>
      <w:bCs/>
      <w:sz w:val="32"/>
      <w:szCs w:val="32"/>
    </w:rPr>
  </w:style>
  <w:style w:type="character" w:customStyle="1" w:styleId="198">
    <w:name w:val="标题 3 Char1"/>
    <w:link w:val="185"/>
    <w:qFormat/>
    <w:uiPriority w:val="99"/>
    <w:rPr>
      <w:b/>
      <w:bCs/>
      <w:sz w:val="32"/>
      <w:szCs w:val="32"/>
    </w:rPr>
  </w:style>
  <w:style w:type="character" w:customStyle="1" w:styleId="199">
    <w:name w:val="标题 4 Char"/>
    <w:link w:val="186"/>
    <w:qFormat/>
    <w:uiPriority w:val="99"/>
    <w:rPr>
      <w:rFonts w:ascii="Cambria" w:hAnsi="Cambria"/>
      <w:b/>
      <w:bCs/>
      <w:sz w:val="28"/>
      <w:szCs w:val="28"/>
    </w:rPr>
  </w:style>
  <w:style w:type="character" w:customStyle="1" w:styleId="200">
    <w:name w:val="标题 5 Char"/>
    <w:link w:val="187"/>
    <w:qFormat/>
    <w:uiPriority w:val="99"/>
    <w:rPr>
      <w:b/>
      <w:bCs/>
      <w:sz w:val="28"/>
      <w:szCs w:val="28"/>
    </w:rPr>
  </w:style>
  <w:style w:type="character" w:customStyle="1" w:styleId="201">
    <w:name w:val="正文缩进 Char"/>
    <w:link w:val="188"/>
    <w:qFormat/>
    <w:uiPriority w:val="0"/>
    <w:rPr>
      <w:rFonts w:eastAsia="宋体" w:cs="Times New Roman"/>
      <w:sz w:val="21"/>
      <w:lang w:val="en-US" w:eastAsia="zh-CN" w:bidi="ar-SA"/>
    </w:rPr>
  </w:style>
  <w:style w:type="character" w:customStyle="1" w:styleId="202">
    <w:name w:val="正文文本缩进 Char"/>
    <w:link w:val="189"/>
    <w:semiHidden/>
    <w:qFormat/>
    <w:uiPriority w:val="99"/>
    <w:rPr>
      <w:rFonts w:cs="Times New Roman"/>
      <w:sz w:val="20"/>
      <w:szCs w:val="20"/>
    </w:rPr>
  </w:style>
  <w:style w:type="character" w:customStyle="1" w:styleId="203">
    <w:name w:val="标题 6 Char"/>
    <w:link w:val="190"/>
    <w:qFormat/>
    <w:uiPriority w:val="99"/>
    <w:rPr>
      <w:rFonts w:ascii="Cambria" w:hAnsi="Cambria"/>
      <w:b/>
      <w:bCs/>
      <w:sz w:val="24"/>
      <w:szCs w:val="24"/>
    </w:rPr>
  </w:style>
  <w:style w:type="character" w:customStyle="1" w:styleId="204">
    <w:name w:val="标题 7 Char"/>
    <w:link w:val="191"/>
    <w:qFormat/>
    <w:uiPriority w:val="99"/>
    <w:rPr>
      <w:b/>
      <w:bCs/>
      <w:sz w:val="24"/>
      <w:szCs w:val="24"/>
    </w:rPr>
  </w:style>
  <w:style w:type="character" w:customStyle="1" w:styleId="205">
    <w:name w:val="标题 8 Char"/>
    <w:link w:val="192"/>
    <w:qFormat/>
    <w:uiPriority w:val="99"/>
    <w:rPr>
      <w:rFonts w:ascii="Cambria" w:hAnsi="Cambria"/>
      <w:sz w:val="24"/>
      <w:szCs w:val="24"/>
    </w:rPr>
  </w:style>
  <w:style w:type="character" w:customStyle="1" w:styleId="206">
    <w:name w:val="标题 9 Char"/>
    <w:link w:val="193"/>
    <w:qFormat/>
    <w:uiPriority w:val="99"/>
    <w:rPr>
      <w:rFonts w:ascii="Cambria" w:hAnsi="Cambria"/>
      <w:sz w:val="21"/>
      <w:szCs w:val="21"/>
    </w:rPr>
  </w:style>
  <w:style w:type="paragraph" w:customStyle="1" w:styleId="207">
    <w:name w:val="列表 31"/>
    <w:basedOn w:val="1"/>
    <w:qFormat/>
    <w:uiPriority w:val="99"/>
    <w:pPr>
      <w:ind w:left="1260" w:hanging="420"/>
    </w:pPr>
  </w:style>
  <w:style w:type="paragraph" w:customStyle="1" w:styleId="208">
    <w:name w:val="目录 71"/>
    <w:basedOn w:val="1"/>
    <w:next w:val="1"/>
    <w:semiHidden/>
    <w:qFormat/>
    <w:uiPriority w:val="99"/>
    <w:pPr>
      <w:ind w:left="1260"/>
      <w:jc w:val="left"/>
    </w:pPr>
    <w:rPr>
      <w:sz w:val="18"/>
    </w:rPr>
  </w:style>
  <w:style w:type="paragraph" w:customStyle="1" w:styleId="209">
    <w:name w:val="索引 81"/>
    <w:basedOn w:val="1"/>
    <w:next w:val="1"/>
    <w:semiHidden/>
    <w:qFormat/>
    <w:uiPriority w:val="99"/>
    <w:pPr>
      <w:ind w:left="2940"/>
    </w:pPr>
  </w:style>
  <w:style w:type="paragraph" w:customStyle="1" w:styleId="210">
    <w:name w:val="题注1"/>
    <w:basedOn w:val="1"/>
    <w:next w:val="1"/>
    <w:qFormat/>
    <w:uiPriority w:val="35"/>
    <w:pPr>
      <w:spacing w:line="360" w:lineRule="auto"/>
    </w:pPr>
    <w:rPr>
      <w:rFonts w:ascii="Cambria" w:hAnsi="Cambria" w:eastAsia="黑体"/>
      <w:sz w:val="24"/>
    </w:rPr>
  </w:style>
  <w:style w:type="paragraph" w:customStyle="1" w:styleId="211">
    <w:name w:val="索引 51"/>
    <w:basedOn w:val="1"/>
    <w:next w:val="1"/>
    <w:semiHidden/>
    <w:qFormat/>
    <w:uiPriority w:val="99"/>
    <w:pPr>
      <w:ind w:left="1680"/>
    </w:pPr>
  </w:style>
  <w:style w:type="paragraph" w:customStyle="1" w:styleId="212">
    <w:name w:val="文档结构图1"/>
    <w:basedOn w:val="1"/>
    <w:link w:val="213"/>
    <w:semiHidden/>
    <w:qFormat/>
    <w:uiPriority w:val="99"/>
    <w:pPr>
      <w:shd w:val="clear" w:color="auto" w:fill="000080"/>
    </w:pPr>
    <w:rPr>
      <w:sz w:val="2"/>
    </w:rPr>
  </w:style>
  <w:style w:type="character" w:customStyle="1" w:styleId="213">
    <w:name w:val="文档结构图 Char"/>
    <w:link w:val="212"/>
    <w:semiHidden/>
    <w:qFormat/>
    <w:uiPriority w:val="99"/>
    <w:rPr>
      <w:rFonts w:cs="Times New Roman"/>
      <w:sz w:val="2"/>
    </w:rPr>
  </w:style>
  <w:style w:type="paragraph" w:customStyle="1" w:styleId="214">
    <w:name w:val="批注文字1"/>
    <w:basedOn w:val="1"/>
    <w:link w:val="215"/>
    <w:qFormat/>
    <w:uiPriority w:val="0"/>
    <w:pPr>
      <w:jc w:val="left"/>
    </w:pPr>
    <w:rPr>
      <w:sz w:val="20"/>
    </w:rPr>
  </w:style>
  <w:style w:type="character" w:customStyle="1" w:styleId="215">
    <w:name w:val="批注文字 Char"/>
    <w:link w:val="214"/>
    <w:qFormat/>
    <w:uiPriority w:val="0"/>
    <w:rPr>
      <w:rFonts w:cs="Times New Roman"/>
      <w:sz w:val="20"/>
      <w:szCs w:val="20"/>
    </w:rPr>
  </w:style>
  <w:style w:type="paragraph" w:customStyle="1" w:styleId="216">
    <w:name w:val="索引 61"/>
    <w:basedOn w:val="1"/>
    <w:next w:val="1"/>
    <w:semiHidden/>
    <w:qFormat/>
    <w:uiPriority w:val="99"/>
    <w:pPr>
      <w:ind w:left="2100"/>
    </w:pPr>
  </w:style>
  <w:style w:type="paragraph" w:customStyle="1" w:styleId="217">
    <w:name w:val="正文文本 31"/>
    <w:basedOn w:val="1"/>
    <w:link w:val="218"/>
    <w:qFormat/>
    <w:uiPriority w:val="99"/>
    <w:rPr>
      <w:sz w:val="16"/>
      <w:szCs w:val="16"/>
    </w:rPr>
  </w:style>
  <w:style w:type="character" w:customStyle="1" w:styleId="218">
    <w:name w:val="正文文本 3 Char"/>
    <w:link w:val="217"/>
    <w:semiHidden/>
    <w:qFormat/>
    <w:uiPriority w:val="99"/>
    <w:rPr>
      <w:rFonts w:cs="Times New Roman"/>
      <w:sz w:val="16"/>
      <w:szCs w:val="16"/>
    </w:rPr>
  </w:style>
  <w:style w:type="paragraph" w:customStyle="1" w:styleId="219">
    <w:name w:val="正文文本1"/>
    <w:basedOn w:val="1"/>
    <w:link w:val="220"/>
    <w:qFormat/>
    <w:uiPriority w:val="99"/>
    <w:rPr>
      <w:sz w:val="20"/>
    </w:rPr>
  </w:style>
  <w:style w:type="character" w:customStyle="1" w:styleId="220">
    <w:name w:val="正文文本 Char"/>
    <w:link w:val="219"/>
    <w:semiHidden/>
    <w:qFormat/>
    <w:uiPriority w:val="99"/>
    <w:rPr>
      <w:rFonts w:cs="Times New Roman"/>
      <w:sz w:val="20"/>
      <w:szCs w:val="20"/>
    </w:rPr>
  </w:style>
  <w:style w:type="paragraph" w:customStyle="1" w:styleId="221">
    <w:name w:val="索引 41"/>
    <w:basedOn w:val="1"/>
    <w:next w:val="1"/>
    <w:semiHidden/>
    <w:qFormat/>
    <w:uiPriority w:val="99"/>
    <w:pPr>
      <w:ind w:left="1260"/>
    </w:pPr>
  </w:style>
  <w:style w:type="paragraph" w:customStyle="1" w:styleId="222">
    <w:name w:val="目录 51"/>
    <w:basedOn w:val="1"/>
    <w:next w:val="1"/>
    <w:semiHidden/>
    <w:qFormat/>
    <w:uiPriority w:val="99"/>
    <w:pPr>
      <w:ind w:left="840"/>
      <w:jc w:val="left"/>
    </w:pPr>
    <w:rPr>
      <w:sz w:val="18"/>
    </w:rPr>
  </w:style>
  <w:style w:type="paragraph" w:customStyle="1" w:styleId="223">
    <w:name w:val="目录 31"/>
    <w:basedOn w:val="1"/>
    <w:next w:val="1"/>
    <w:semiHidden/>
    <w:qFormat/>
    <w:uiPriority w:val="99"/>
    <w:pPr>
      <w:ind w:left="420"/>
      <w:jc w:val="left"/>
    </w:pPr>
    <w:rPr>
      <w:i/>
      <w:sz w:val="20"/>
    </w:rPr>
  </w:style>
  <w:style w:type="paragraph" w:customStyle="1" w:styleId="224">
    <w:name w:val="纯文本1"/>
    <w:basedOn w:val="1"/>
    <w:link w:val="225"/>
    <w:qFormat/>
    <w:uiPriority w:val="0"/>
    <w:rPr>
      <w:rFonts w:ascii="宋体" w:hAnsi="Courier New"/>
      <w:szCs w:val="21"/>
    </w:rPr>
  </w:style>
  <w:style w:type="character" w:customStyle="1" w:styleId="225">
    <w:name w:val="纯文本 Char"/>
    <w:link w:val="224"/>
    <w:qFormat/>
    <w:uiPriority w:val="0"/>
    <w:rPr>
      <w:rFonts w:ascii="宋体" w:hAnsi="Courier New" w:cs="Courier New"/>
      <w:sz w:val="21"/>
      <w:szCs w:val="21"/>
    </w:rPr>
  </w:style>
  <w:style w:type="paragraph" w:customStyle="1" w:styleId="226">
    <w:name w:val="目录 81"/>
    <w:basedOn w:val="1"/>
    <w:next w:val="1"/>
    <w:semiHidden/>
    <w:qFormat/>
    <w:uiPriority w:val="99"/>
    <w:pPr>
      <w:ind w:left="1470"/>
      <w:jc w:val="left"/>
    </w:pPr>
    <w:rPr>
      <w:sz w:val="18"/>
    </w:rPr>
  </w:style>
  <w:style w:type="paragraph" w:customStyle="1" w:styleId="227">
    <w:name w:val="索引 31"/>
    <w:basedOn w:val="1"/>
    <w:next w:val="1"/>
    <w:semiHidden/>
    <w:qFormat/>
    <w:uiPriority w:val="99"/>
    <w:pPr>
      <w:ind w:left="840"/>
    </w:pPr>
  </w:style>
  <w:style w:type="paragraph" w:customStyle="1" w:styleId="228">
    <w:name w:val="日期1"/>
    <w:basedOn w:val="1"/>
    <w:next w:val="1"/>
    <w:link w:val="229"/>
    <w:qFormat/>
    <w:uiPriority w:val="99"/>
    <w:pPr>
      <w:ind w:left="100"/>
    </w:pPr>
    <w:rPr>
      <w:sz w:val="20"/>
    </w:rPr>
  </w:style>
  <w:style w:type="character" w:customStyle="1" w:styleId="229">
    <w:name w:val="日期 Char"/>
    <w:link w:val="228"/>
    <w:semiHidden/>
    <w:qFormat/>
    <w:uiPriority w:val="99"/>
    <w:rPr>
      <w:rFonts w:cs="Times New Roman"/>
      <w:sz w:val="20"/>
      <w:szCs w:val="20"/>
    </w:rPr>
  </w:style>
  <w:style w:type="paragraph" w:customStyle="1" w:styleId="230">
    <w:name w:val="正文文本缩进 21"/>
    <w:basedOn w:val="1"/>
    <w:link w:val="231"/>
    <w:qFormat/>
    <w:uiPriority w:val="99"/>
    <w:pPr>
      <w:ind w:left="630" w:firstLine="645"/>
    </w:pPr>
    <w:rPr>
      <w:sz w:val="20"/>
    </w:rPr>
  </w:style>
  <w:style w:type="character" w:customStyle="1" w:styleId="231">
    <w:name w:val="正文文本缩进 2 Char"/>
    <w:link w:val="230"/>
    <w:semiHidden/>
    <w:qFormat/>
    <w:uiPriority w:val="99"/>
    <w:rPr>
      <w:rFonts w:cs="Times New Roman"/>
      <w:sz w:val="20"/>
      <w:szCs w:val="20"/>
    </w:rPr>
  </w:style>
  <w:style w:type="paragraph" w:customStyle="1" w:styleId="232">
    <w:name w:val="批注框文本1"/>
    <w:basedOn w:val="1"/>
    <w:link w:val="233"/>
    <w:semiHidden/>
    <w:qFormat/>
    <w:uiPriority w:val="99"/>
    <w:rPr>
      <w:sz w:val="18"/>
      <w:szCs w:val="18"/>
    </w:rPr>
  </w:style>
  <w:style w:type="character" w:customStyle="1" w:styleId="233">
    <w:name w:val="批注框文本 Char"/>
    <w:link w:val="232"/>
    <w:semiHidden/>
    <w:qFormat/>
    <w:uiPriority w:val="99"/>
    <w:rPr>
      <w:sz w:val="18"/>
      <w:szCs w:val="18"/>
    </w:rPr>
  </w:style>
  <w:style w:type="paragraph" w:customStyle="1" w:styleId="234">
    <w:name w:val="页脚11"/>
    <w:basedOn w:val="1"/>
    <w:link w:val="235"/>
    <w:qFormat/>
    <w:uiPriority w:val="99"/>
    <w:pPr>
      <w:tabs>
        <w:tab w:val="center" w:pos="4153"/>
        <w:tab w:val="right" w:pos="8306"/>
      </w:tabs>
      <w:jc w:val="left"/>
    </w:pPr>
    <w:rPr>
      <w:sz w:val="18"/>
    </w:rPr>
  </w:style>
  <w:style w:type="character" w:customStyle="1" w:styleId="235">
    <w:name w:val="页脚 Char"/>
    <w:link w:val="234"/>
    <w:qFormat/>
    <w:uiPriority w:val="99"/>
    <w:rPr>
      <w:rFonts w:eastAsia="宋体" w:cs="Times New Roman"/>
      <w:sz w:val="18"/>
      <w:lang w:val="en-US" w:eastAsia="zh-CN" w:bidi="ar-SA"/>
    </w:rPr>
  </w:style>
  <w:style w:type="paragraph" w:customStyle="1" w:styleId="236">
    <w:name w:val="页眉1"/>
    <w:basedOn w:val="1"/>
    <w:link w:val="237"/>
    <w:qFormat/>
    <w:uiPriority w:val="99"/>
    <w:pPr>
      <w:pBdr>
        <w:bottom w:val="single" w:color="000000" w:sz="6" w:space="1"/>
      </w:pBdr>
      <w:tabs>
        <w:tab w:val="center" w:pos="4153"/>
        <w:tab w:val="right" w:pos="8306"/>
      </w:tabs>
      <w:jc w:val="center"/>
    </w:pPr>
    <w:rPr>
      <w:sz w:val="18"/>
    </w:rPr>
  </w:style>
  <w:style w:type="character" w:customStyle="1" w:styleId="237">
    <w:name w:val="页眉 Char"/>
    <w:link w:val="236"/>
    <w:semiHidden/>
    <w:qFormat/>
    <w:uiPriority w:val="99"/>
    <w:rPr>
      <w:rFonts w:eastAsia="宋体" w:cs="Times New Roman"/>
      <w:sz w:val="18"/>
      <w:lang w:val="en-US" w:eastAsia="zh-CN" w:bidi="ar-SA"/>
    </w:rPr>
  </w:style>
  <w:style w:type="paragraph" w:customStyle="1" w:styleId="238">
    <w:name w:val="目录 11"/>
    <w:basedOn w:val="1"/>
    <w:next w:val="1"/>
    <w:qFormat/>
    <w:uiPriority w:val="39"/>
    <w:pPr>
      <w:spacing w:before="120" w:after="120"/>
      <w:jc w:val="left"/>
    </w:pPr>
    <w:rPr>
      <w:b/>
      <w:caps/>
      <w:sz w:val="20"/>
    </w:rPr>
  </w:style>
  <w:style w:type="paragraph" w:customStyle="1" w:styleId="239">
    <w:name w:val="目录 41"/>
    <w:basedOn w:val="1"/>
    <w:next w:val="1"/>
    <w:semiHidden/>
    <w:qFormat/>
    <w:uiPriority w:val="99"/>
    <w:pPr>
      <w:ind w:left="630"/>
      <w:jc w:val="left"/>
    </w:pPr>
    <w:rPr>
      <w:sz w:val="18"/>
    </w:rPr>
  </w:style>
  <w:style w:type="paragraph" w:customStyle="1" w:styleId="240">
    <w:name w:val="索引标题1"/>
    <w:basedOn w:val="1"/>
    <w:next w:val="241"/>
    <w:semiHidden/>
    <w:qFormat/>
    <w:uiPriority w:val="99"/>
  </w:style>
  <w:style w:type="paragraph" w:customStyle="1" w:styleId="241">
    <w:name w:val="索引 11"/>
    <w:basedOn w:val="1"/>
    <w:next w:val="1"/>
    <w:semiHidden/>
    <w:qFormat/>
    <w:uiPriority w:val="99"/>
    <w:pPr>
      <w:jc w:val="center"/>
    </w:pPr>
    <w:rPr>
      <w:rFonts w:ascii="仿宋_GB2312" w:hAnsi="宋体" w:eastAsia="仿宋_GB2312"/>
      <w:sz w:val="30"/>
      <w:szCs w:val="24"/>
    </w:rPr>
  </w:style>
  <w:style w:type="paragraph" w:customStyle="1" w:styleId="242">
    <w:name w:val="目录 61"/>
    <w:basedOn w:val="1"/>
    <w:next w:val="1"/>
    <w:semiHidden/>
    <w:qFormat/>
    <w:uiPriority w:val="99"/>
    <w:pPr>
      <w:ind w:left="1050"/>
      <w:jc w:val="left"/>
    </w:pPr>
    <w:rPr>
      <w:sz w:val="18"/>
    </w:rPr>
  </w:style>
  <w:style w:type="paragraph" w:customStyle="1" w:styleId="243">
    <w:name w:val="正文文本缩进 31"/>
    <w:basedOn w:val="1"/>
    <w:link w:val="244"/>
    <w:qFormat/>
    <w:uiPriority w:val="99"/>
    <w:pPr>
      <w:ind w:left="645" w:firstLine="645"/>
    </w:pPr>
    <w:rPr>
      <w:sz w:val="16"/>
      <w:szCs w:val="16"/>
    </w:rPr>
  </w:style>
  <w:style w:type="character" w:customStyle="1" w:styleId="244">
    <w:name w:val="正文文本缩进 3 Char"/>
    <w:link w:val="243"/>
    <w:semiHidden/>
    <w:qFormat/>
    <w:uiPriority w:val="99"/>
    <w:rPr>
      <w:rFonts w:cs="Times New Roman"/>
      <w:sz w:val="16"/>
      <w:szCs w:val="16"/>
    </w:rPr>
  </w:style>
  <w:style w:type="paragraph" w:customStyle="1" w:styleId="245">
    <w:name w:val="索引 71"/>
    <w:basedOn w:val="1"/>
    <w:next w:val="1"/>
    <w:semiHidden/>
    <w:qFormat/>
    <w:uiPriority w:val="99"/>
    <w:pPr>
      <w:ind w:left="2520"/>
    </w:pPr>
  </w:style>
  <w:style w:type="paragraph" w:customStyle="1" w:styleId="246">
    <w:name w:val="索引 91"/>
    <w:basedOn w:val="1"/>
    <w:next w:val="1"/>
    <w:semiHidden/>
    <w:qFormat/>
    <w:uiPriority w:val="99"/>
    <w:pPr>
      <w:ind w:left="3360"/>
    </w:pPr>
  </w:style>
  <w:style w:type="paragraph" w:customStyle="1" w:styleId="247">
    <w:name w:val="图表目录1"/>
    <w:basedOn w:val="1"/>
    <w:next w:val="1"/>
    <w:semiHidden/>
    <w:qFormat/>
    <w:uiPriority w:val="99"/>
    <w:pPr>
      <w:ind w:left="840" w:hanging="420"/>
    </w:pPr>
  </w:style>
  <w:style w:type="paragraph" w:customStyle="1" w:styleId="248">
    <w:name w:val="目录 21"/>
    <w:basedOn w:val="1"/>
    <w:next w:val="1"/>
    <w:qFormat/>
    <w:uiPriority w:val="39"/>
    <w:pPr>
      <w:ind w:left="210"/>
      <w:jc w:val="left"/>
    </w:pPr>
    <w:rPr>
      <w:smallCaps/>
      <w:sz w:val="20"/>
    </w:rPr>
  </w:style>
  <w:style w:type="paragraph" w:customStyle="1" w:styleId="249">
    <w:name w:val="目录 91"/>
    <w:basedOn w:val="1"/>
    <w:next w:val="1"/>
    <w:semiHidden/>
    <w:qFormat/>
    <w:uiPriority w:val="99"/>
    <w:pPr>
      <w:ind w:left="1680"/>
      <w:jc w:val="left"/>
    </w:pPr>
    <w:rPr>
      <w:sz w:val="18"/>
    </w:rPr>
  </w:style>
  <w:style w:type="paragraph" w:customStyle="1" w:styleId="250">
    <w:name w:val="正文文本 21"/>
    <w:basedOn w:val="1"/>
    <w:link w:val="251"/>
    <w:qFormat/>
    <w:uiPriority w:val="99"/>
    <w:pPr>
      <w:widowControl/>
      <w:jc w:val="center"/>
    </w:pPr>
    <w:rPr>
      <w:sz w:val="20"/>
    </w:rPr>
  </w:style>
  <w:style w:type="character" w:customStyle="1" w:styleId="251">
    <w:name w:val="正文文本 2 Char"/>
    <w:link w:val="250"/>
    <w:semiHidden/>
    <w:qFormat/>
    <w:uiPriority w:val="99"/>
    <w:rPr>
      <w:rFonts w:cs="Times New Roman"/>
      <w:sz w:val="20"/>
      <w:szCs w:val="20"/>
    </w:rPr>
  </w:style>
  <w:style w:type="paragraph" w:customStyle="1" w:styleId="252">
    <w:name w:val="HTML 预设格式1"/>
    <w:basedOn w:val="1"/>
    <w:link w:val="253"/>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rPr>
  </w:style>
  <w:style w:type="character" w:customStyle="1" w:styleId="253">
    <w:name w:val="HTML 预设格式 Char"/>
    <w:link w:val="252"/>
    <w:semiHidden/>
    <w:qFormat/>
    <w:uiPriority w:val="99"/>
    <w:rPr>
      <w:rFonts w:ascii="Courier New" w:hAnsi="Courier New" w:cs="Courier New"/>
      <w:sz w:val="20"/>
      <w:szCs w:val="20"/>
    </w:rPr>
  </w:style>
  <w:style w:type="paragraph" w:customStyle="1" w:styleId="254">
    <w:name w:val="普通(网站)1"/>
    <w:basedOn w:val="1"/>
    <w:qFormat/>
    <w:uiPriority w:val="99"/>
    <w:pPr>
      <w:widowControl/>
      <w:spacing w:before="100" w:beforeAutospacing="1" w:after="100" w:afterAutospacing="1"/>
      <w:jc w:val="left"/>
    </w:pPr>
    <w:rPr>
      <w:rFonts w:ascii="Arial" w:hAnsi="Arial" w:cs="Arial"/>
      <w:sz w:val="24"/>
      <w:szCs w:val="24"/>
    </w:rPr>
  </w:style>
  <w:style w:type="paragraph" w:customStyle="1" w:styleId="255">
    <w:name w:val="索引 21"/>
    <w:basedOn w:val="1"/>
    <w:next w:val="1"/>
    <w:semiHidden/>
    <w:qFormat/>
    <w:uiPriority w:val="99"/>
    <w:pPr>
      <w:ind w:left="420"/>
    </w:pPr>
  </w:style>
  <w:style w:type="paragraph" w:customStyle="1" w:styleId="256">
    <w:name w:val="标题1"/>
    <w:basedOn w:val="1"/>
    <w:next w:val="1"/>
    <w:link w:val="257"/>
    <w:qFormat/>
    <w:uiPriority w:val="10"/>
    <w:pPr>
      <w:spacing w:before="240" w:after="60"/>
      <w:jc w:val="center"/>
      <w:outlineLvl w:val="0"/>
    </w:pPr>
    <w:rPr>
      <w:rFonts w:ascii="Cambria" w:hAnsi="Cambria"/>
      <w:b/>
      <w:bCs/>
      <w:sz w:val="32"/>
      <w:szCs w:val="32"/>
    </w:rPr>
  </w:style>
  <w:style w:type="character" w:customStyle="1" w:styleId="257">
    <w:name w:val="标题 Char"/>
    <w:link w:val="256"/>
    <w:qFormat/>
    <w:uiPriority w:val="10"/>
    <w:rPr>
      <w:rFonts w:ascii="Cambria" w:hAnsi="Cambria" w:cs="Times New Roman"/>
      <w:b/>
      <w:bCs/>
      <w:sz w:val="32"/>
      <w:szCs w:val="32"/>
    </w:rPr>
  </w:style>
  <w:style w:type="paragraph" w:customStyle="1" w:styleId="258">
    <w:name w:val="批注主题1"/>
    <w:basedOn w:val="214"/>
    <w:next w:val="214"/>
    <w:link w:val="259"/>
    <w:semiHidden/>
    <w:qFormat/>
    <w:uiPriority w:val="99"/>
    <w:rPr>
      <w:b/>
      <w:bCs/>
    </w:rPr>
  </w:style>
  <w:style w:type="character" w:customStyle="1" w:styleId="259">
    <w:name w:val="批注主题 Char"/>
    <w:link w:val="258"/>
    <w:semiHidden/>
    <w:qFormat/>
    <w:uiPriority w:val="99"/>
    <w:rPr>
      <w:rFonts w:cs="Times New Roman"/>
      <w:b/>
      <w:bCs/>
      <w:sz w:val="20"/>
      <w:szCs w:val="20"/>
    </w:rPr>
  </w:style>
  <w:style w:type="paragraph" w:customStyle="1" w:styleId="260">
    <w:name w:val="正文首行缩进1"/>
    <w:basedOn w:val="219"/>
    <w:link w:val="261"/>
    <w:qFormat/>
    <w:uiPriority w:val="99"/>
    <w:pPr>
      <w:spacing w:after="120"/>
      <w:ind w:firstLine="420"/>
    </w:pPr>
    <w:rPr>
      <w:rFonts w:ascii="Times New Roman" w:hAnsi="Times New Roman" w:eastAsia="宋体"/>
      <w:sz w:val="21"/>
      <w:szCs w:val="24"/>
    </w:rPr>
  </w:style>
  <w:style w:type="character" w:customStyle="1" w:styleId="261">
    <w:name w:val="正文首行缩进 Char"/>
    <w:link w:val="260"/>
    <w:semiHidden/>
    <w:qFormat/>
    <w:uiPriority w:val="99"/>
  </w:style>
  <w:style w:type="character" w:customStyle="1" w:styleId="262">
    <w:name w:val="要点1"/>
    <w:basedOn w:val="194"/>
    <w:link w:val="1"/>
    <w:qFormat/>
    <w:uiPriority w:val="22"/>
    <w:rPr>
      <w:b/>
    </w:rPr>
  </w:style>
  <w:style w:type="character" w:customStyle="1" w:styleId="263">
    <w:name w:val="页码1"/>
    <w:link w:val="1"/>
    <w:qFormat/>
    <w:uiPriority w:val="0"/>
    <w:rPr>
      <w:rFonts w:cs="Times New Roman"/>
    </w:rPr>
  </w:style>
  <w:style w:type="character" w:customStyle="1" w:styleId="264">
    <w:name w:val="已访问的超链接1"/>
    <w:link w:val="1"/>
    <w:qFormat/>
    <w:uiPriority w:val="99"/>
    <w:rPr>
      <w:rFonts w:cs="Times New Roman"/>
      <w:color w:val="800080"/>
      <w:u w:val="single"/>
    </w:rPr>
  </w:style>
  <w:style w:type="character" w:customStyle="1" w:styleId="265">
    <w:name w:val="强调1"/>
    <w:link w:val="1"/>
    <w:qFormat/>
    <w:uiPriority w:val="0"/>
    <w:rPr>
      <w:color w:val="CC0000"/>
    </w:rPr>
  </w:style>
  <w:style w:type="character" w:customStyle="1" w:styleId="266">
    <w:name w:val="超链接1"/>
    <w:link w:val="1"/>
    <w:qFormat/>
    <w:uiPriority w:val="99"/>
    <w:rPr>
      <w:rFonts w:cs="Times New Roman"/>
      <w:color w:val="0000FF"/>
      <w:u w:val="single"/>
    </w:rPr>
  </w:style>
  <w:style w:type="character" w:customStyle="1" w:styleId="267">
    <w:name w:val="批注引用1"/>
    <w:link w:val="1"/>
    <w:qFormat/>
    <w:uiPriority w:val="0"/>
    <w:rPr>
      <w:rFonts w:cs="Times New Roman"/>
      <w:sz w:val="21"/>
    </w:rPr>
  </w:style>
  <w:style w:type="paragraph" w:customStyle="1" w:styleId="268">
    <w:name w:val="AONormal"/>
    <w:qFormat/>
    <w:uiPriority w:val="0"/>
    <w:pPr>
      <w:spacing w:line="400" w:lineRule="exact"/>
      <w:ind w:firstLine="440"/>
    </w:pPr>
    <w:rPr>
      <w:rFonts w:hint="default" w:ascii="华文楷体" w:hAnsi="华文楷体" w:eastAsia="华文楷体" w:cs="华文楷体"/>
      <w:sz w:val="22"/>
      <w:szCs w:val="21"/>
      <w:lang w:val="en-US" w:eastAsia="zh-CN" w:bidi="ar-SA"/>
    </w:rPr>
  </w:style>
  <w:style w:type="paragraph" w:customStyle="1" w:styleId="269">
    <w:name w:val="列出段落"/>
    <w:basedOn w:val="1"/>
    <w:qFormat/>
    <w:uiPriority w:val="99"/>
    <w:pPr>
      <w:ind w:firstLine="420"/>
    </w:pPr>
    <w:rPr>
      <w:rFonts w:ascii="Calibri" w:hAnsi="Calibri"/>
      <w:szCs w:val="22"/>
    </w:rPr>
  </w:style>
  <w:style w:type="paragraph" w:customStyle="1" w:styleId="270">
    <w:name w:val="一级条标题"/>
    <w:basedOn w:val="271"/>
    <w:next w:val="272"/>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271">
    <w:name w:val="章标题"/>
    <w:basedOn w:val="1"/>
    <w:next w:val="1"/>
    <w:qFormat/>
    <w:uiPriority w:val="0"/>
    <w:pPr>
      <w:widowControl/>
      <w:spacing w:before="158" w:after="153" w:line="1292" w:lineRule="atLeast"/>
      <w:jc w:val="center"/>
    </w:pPr>
    <w:rPr>
      <w:rFonts w:ascii="Arial" w:hAnsi="Calibri" w:eastAsia="黑体" w:cs="黑体"/>
      <w:sz w:val="31"/>
      <w:szCs w:val="22"/>
      <w:lang w:eastAsia="en-US" w:bidi="en-US"/>
    </w:rPr>
  </w:style>
  <w:style w:type="paragraph" w:customStyle="1" w:styleId="272">
    <w:name w:val="段"/>
    <w:basedOn w:val="1"/>
    <w:next w:val="1"/>
    <w:qFormat/>
    <w:uiPriority w:val="0"/>
    <w:pPr>
      <w:widowControl/>
      <w:ind w:firstLine="200"/>
    </w:pPr>
    <w:rPr>
      <w:rFonts w:hint="eastAsia" w:ascii="宋体"/>
      <w:szCs w:val="20"/>
    </w:rPr>
  </w:style>
  <w:style w:type="character" w:customStyle="1" w:styleId="273">
    <w:name w:val="标题 3 Char"/>
    <w:link w:val="1"/>
    <w:qFormat/>
    <w:uiPriority w:val="99"/>
    <w:rPr>
      <w:rFonts w:ascii="宋体" w:hAnsi="宋体" w:eastAsia="宋体" w:cs="Times New Roman"/>
      <w:b/>
      <w:bCs/>
      <w:sz w:val="32"/>
      <w:szCs w:val="32"/>
      <w:lang w:val="en-US" w:eastAsia="zh-CN" w:bidi="ar-SA"/>
    </w:rPr>
  </w:style>
  <w:style w:type="character" w:customStyle="1" w:styleId="274">
    <w:name w:val="para_small"/>
    <w:link w:val="1"/>
    <w:qFormat/>
    <w:uiPriority w:val="99"/>
    <w:rPr>
      <w:rFonts w:cs="Times New Roman"/>
    </w:rPr>
  </w:style>
  <w:style w:type="character" w:customStyle="1" w:styleId="275">
    <w:name w:val="point_normal1"/>
    <w:link w:val="1"/>
    <w:qFormat/>
    <w:uiPriority w:val="99"/>
    <w:rPr>
      <w:rFonts w:ascii="Arial" w:hAnsi="Arial" w:cs="Arial"/>
      <w:sz w:val="18"/>
      <w:szCs w:val="18"/>
    </w:rPr>
  </w:style>
  <w:style w:type="character" w:customStyle="1" w:styleId="276">
    <w:name w:val="纯文本 Char1"/>
    <w:link w:val="1"/>
    <w:qFormat/>
    <w:uiPriority w:val="0"/>
    <w:rPr>
      <w:rFonts w:ascii="宋体" w:hAnsi="Courier New" w:eastAsia="宋体"/>
      <w:sz w:val="21"/>
      <w:lang w:val="en-US" w:eastAsia="zh-CN" w:bidi="ar-SA"/>
    </w:rPr>
  </w:style>
  <w:style w:type="character" w:customStyle="1" w:styleId="277">
    <w:name w:val="二级目录 Char"/>
    <w:link w:val="278"/>
    <w:qFormat/>
    <w:uiPriority w:val="99"/>
    <w:rPr>
      <w:b/>
      <w:sz w:val="30"/>
      <w:szCs w:val="28"/>
      <w:lang w:val="en-US" w:eastAsia="zh-CN" w:bidi="ar-SA"/>
    </w:rPr>
  </w:style>
  <w:style w:type="paragraph" w:customStyle="1" w:styleId="278">
    <w:name w:val="二级目录"/>
    <w:next w:val="1"/>
    <w:link w:val="277"/>
    <w:qFormat/>
    <w:uiPriority w:val="99"/>
    <w:pPr>
      <w:numPr>
        <w:ilvl w:val="0"/>
        <w:numId w:val="2"/>
      </w:numPr>
      <w:tabs>
        <w:tab w:val="left" w:pos="720"/>
      </w:tabs>
      <w:outlineLvl w:val="1"/>
    </w:pPr>
    <w:rPr>
      <w:rFonts w:hint="default" w:ascii="Times New Roman" w:hAnsi="Times New Roman" w:eastAsia="宋体" w:cs="Times New Roman"/>
      <w:b/>
      <w:sz w:val="30"/>
      <w:szCs w:val="28"/>
      <w:lang w:val="en-US" w:eastAsia="zh-CN" w:bidi="ar-SA"/>
    </w:rPr>
  </w:style>
  <w:style w:type="character" w:customStyle="1" w:styleId="279">
    <w:name w:val="正文2 Char"/>
    <w:link w:val="280"/>
    <w:qFormat/>
    <w:uiPriority w:val="0"/>
    <w:rPr>
      <w:sz w:val="24"/>
    </w:rPr>
  </w:style>
  <w:style w:type="paragraph" w:customStyle="1" w:styleId="280">
    <w:name w:val="正文2"/>
    <w:basedOn w:val="1"/>
    <w:link w:val="279"/>
    <w:qFormat/>
    <w:uiPriority w:val="0"/>
    <w:pPr>
      <w:spacing w:before="156" w:line="360" w:lineRule="auto"/>
      <w:ind w:firstLine="510"/>
    </w:pPr>
    <w:rPr>
      <w:sz w:val="24"/>
    </w:rPr>
  </w:style>
  <w:style w:type="paragraph" w:customStyle="1" w:styleId="281">
    <w:name w:val="xl11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color w:val="000000"/>
      <w:sz w:val="20"/>
    </w:rPr>
  </w:style>
  <w:style w:type="paragraph" w:customStyle="1" w:styleId="282">
    <w:name w:val="丁华标题2"/>
    <w:basedOn w:val="184"/>
    <w:next w:val="283"/>
    <w:qFormat/>
    <w:uiPriority w:val="99"/>
    <w:pPr>
      <w:numPr>
        <w:ilvl w:val="1"/>
        <w:numId w:val="2"/>
      </w:numPr>
      <w:tabs>
        <w:tab w:val="left" w:pos="567"/>
      </w:tabs>
      <w:spacing w:line="415" w:lineRule="auto"/>
    </w:pPr>
    <w:rPr>
      <w:rFonts w:ascii="Arial" w:hAnsi="Arial" w:eastAsia="黑体"/>
      <w:b w:val="0"/>
      <w:sz w:val="28"/>
      <w:szCs w:val="20"/>
    </w:rPr>
  </w:style>
  <w:style w:type="paragraph" w:customStyle="1" w:styleId="283">
    <w:name w:val="丁华正文"/>
    <w:basedOn w:val="243"/>
    <w:qFormat/>
    <w:uiPriority w:val="99"/>
    <w:pPr>
      <w:spacing w:line="360" w:lineRule="auto"/>
      <w:ind w:left="0" w:firstLine="510"/>
    </w:pPr>
    <w:rPr>
      <w:rFonts w:ascii="Times New Roman" w:hAnsi="Times New Roman" w:eastAsia="宋体"/>
      <w:color w:val="000000"/>
      <w:sz w:val="24"/>
      <w:szCs w:val="16"/>
    </w:rPr>
  </w:style>
  <w:style w:type="paragraph" w:customStyle="1" w:styleId="284">
    <w:name w:val="xl11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w:hAnsi="Arial" w:cs="Arial"/>
      <w:b/>
      <w:bCs/>
      <w:color w:val="000000"/>
      <w:sz w:val="20"/>
    </w:rPr>
  </w:style>
  <w:style w:type="paragraph" w:customStyle="1" w:styleId="285">
    <w:name w:val="列表段落1"/>
    <w:basedOn w:val="1"/>
    <w:next w:val="214"/>
    <w:qFormat/>
    <w:uiPriority w:val="99"/>
    <w:pPr>
      <w:ind w:firstLine="420"/>
    </w:pPr>
    <w:rPr>
      <w:rFonts w:ascii="Times New Roman" w:hAnsi="Times New Roman" w:eastAsia="宋体" w:cs="Times New Roman"/>
      <w:szCs w:val="20"/>
    </w:rPr>
  </w:style>
  <w:style w:type="paragraph" w:customStyle="1" w:styleId="286">
    <w:name w:val="Bullets L1"/>
    <w:basedOn w:val="1"/>
    <w:qFormat/>
    <w:uiPriority w:val="99"/>
    <w:pPr>
      <w:widowControl/>
      <w:numPr>
        <w:ilvl w:val="0"/>
        <w:numId w:val="3"/>
      </w:numPr>
      <w:spacing w:before="60" w:after="60"/>
      <w:jc w:val="left"/>
    </w:pPr>
    <w:rPr>
      <w:rFonts w:ascii="Arial" w:hAnsi="Arial"/>
      <w:sz w:val="20"/>
    </w:rPr>
  </w:style>
  <w:style w:type="paragraph" w:customStyle="1" w:styleId="287">
    <w:name w:val="xl107"/>
    <w:basedOn w:val="1"/>
    <w:qFormat/>
    <w:uiPriority w:val="0"/>
    <w:pPr>
      <w:widowControl/>
      <w:spacing w:before="100" w:beforeAutospacing="1" w:after="100" w:afterAutospacing="1"/>
      <w:jc w:val="left"/>
    </w:pPr>
    <w:rPr>
      <w:rFonts w:ascii="Arial" w:hAnsi="Arial" w:cs="Arial"/>
      <w:sz w:val="20"/>
    </w:rPr>
  </w:style>
  <w:style w:type="paragraph" w:customStyle="1" w:styleId="288">
    <w:name w:val="xl11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00"/>
      <w:spacing w:before="100" w:beforeAutospacing="1" w:after="100" w:afterAutospacing="1"/>
      <w:jc w:val="center"/>
    </w:pPr>
    <w:rPr>
      <w:rFonts w:ascii="宋体" w:hAnsi="宋体" w:cs="宋体"/>
      <w:b/>
      <w:bCs/>
      <w:color w:val="000000"/>
      <w:sz w:val="20"/>
    </w:rPr>
  </w:style>
  <w:style w:type="paragraph" w:customStyle="1" w:styleId="289">
    <w:name w:val="font7"/>
    <w:basedOn w:val="1"/>
    <w:qFormat/>
    <w:uiPriority w:val="0"/>
    <w:pPr>
      <w:widowControl/>
      <w:spacing w:before="100" w:beforeAutospacing="1" w:after="100" w:afterAutospacing="1"/>
      <w:jc w:val="left"/>
    </w:pPr>
    <w:rPr>
      <w:rFonts w:ascii="Arial" w:hAnsi="Arial" w:cs="Arial"/>
      <w:color w:val="000000"/>
      <w:sz w:val="20"/>
    </w:rPr>
  </w:style>
  <w:style w:type="paragraph" w:customStyle="1" w:styleId="290">
    <w:name w:val="retrait3"/>
    <w:basedOn w:val="1"/>
    <w:qFormat/>
    <w:uiPriority w:val="99"/>
    <w:pPr>
      <w:widowControl/>
      <w:spacing w:before="20" w:after="20"/>
      <w:ind w:left="851"/>
      <w:jc w:val="left"/>
    </w:pPr>
    <w:rPr>
      <w:rFonts w:ascii="Arial" w:hAnsi="Arial"/>
      <w:sz w:val="24"/>
    </w:rPr>
  </w:style>
  <w:style w:type="paragraph" w:customStyle="1" w:styleId="291">
    <w:name w:val="TOC 标题"/>
    <w:basedOn w:val="183"/>
    <w:next w:val="1"/>
    <w:qFormat/>
    <w:uiPriority w:val="39"/>
    <w:pPr>
      <w:keepLines/>
      <w:widowControl/>
      <w:tabs>
        <w:tab w:val="clear" w:pos="1440"/>
        <w:tab w:val="clear" w:pos="5670"/>
      </w:tabs>
      <w:spacing w:before="480" w:after="0" w:line="276" w:lineRule="auto"/>
      <w:ind w:firstLine="0"/>
      <w:jc w:val="left"/>
      <w:outlineLvl w:val="9"/>
    </w:pPr>
    <w:rPr>
      <w:rFonts w:ascii="Cambria" w:hAnsi="Cambria" w:eastAsia="宋体" w:cs="Times New Roman"/>
      <w:bCs/>
      <w:color w:val="365F91"/>
      <w:szCs w:val="28"/>
    </w:rPr>
  </w:style>
  <w:style w:type="paragraph" w:customStyle="1" w:styleId="292">
    <w:name w:val="默认段落字体 Para Char"/>
    <w:basedOn w:val="1"/>
    <w:qFormat/>
    <w:uiPriority w:val="99"/>
    <w:rPr>
      <w:sz w:val="24"/>
      <w:szCs w:val="24"/>
    </w:rPr>
  </w:style>
  <w:style w:type="paragraph" w:customStyle="1" w:styleId="293">
    <w:name w:val="丁华标题3"/>
    <w:basedOn w:val="282"/>
    <w:next w:val="283"/>
    <w:qFormat/>
    <w:uiPriority w:val="99"/>
    <w:pPr>
      <w:numPr>
        <w:ilvl w:val="1"/>
        <w:numId w:val="0"/>
      </w:numPr>
      <w:tabs>
        <w:tab w:val="left" w:pos="1470"/>
        <w:tab w:val="left" w:pos="1980"/>
      </w:tabs>
      <w:spacing w:after="0"/>
      <w:ind w:left="1980" w:hanging="420"/>
      <w:outlineLvl w:val="2"/>
    </w:pPr>
    <w:rPr>
      <w:sz w:val="24"/>
    </w:rPr>
  </w:style>
  <w:style w:type="paragraph" w:customStyle="1" w:styleId="294">
    <w:name w:val="xl11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00"/>
      <w:spacing w:before="100" w:beforeAutospacing="1" w:after="100" w:afterAutospacing="1"/>
      <w:jc w:val="center"/>
    </w:pPr>
    <w:rPr>
      <w:rFonts w:ascii="宋体" w:hAnsi="宋体" w:cs="宋体"/>
      <w:color w:val="000000"/>
      <w:sz w:val="20"/>
    </w:rPr>
  </w:style>
  <w:style w:type="paragraph" w:customStyle="1" w:styleId="295">
    <w:name w:val="段落"/>
    <w:basedOn w:val="1"/>
    <w:qFormat/>
    <w:uiPriority w:val="99"/>
    <w:pPr>
      <w:spacing w:line="460" w:lineRule="exact"/>
      <w:ind w:firstLine="480"/>
    </w:pPr>
    <w:rPr>
      <w:sz w:val="24"/>
    </w:rPr>
  </w:style>
  <w:style w:type="paragraph" w:customStyle="1" w:styleId="296">
    <w:name w:val="msolistparagraph"/>
    <w:basedOn w:val="1"/>
    <w:qFormat/>
    <w:uiPriority w:val="99"/>
    <w:pPr>
      <w:ind w:firstLine="420"/>
    </w:pPr>
    <w:rPr>
      <w:rFonts w:ascii="Calibri" w:hAnsi="Calibri"/>
      <w:szCs w:val="22"/>
    </w:rPr>
  </w:style>
  <w:style w:type="paragraph" w:customStyle="1" w:styleId="297">
    <w:name w:val="Char Char Char Char Char Char Char Char Char Char Char Char Char"/>
    <w:basedOn w:val="212"/>
    <w:qFormat/>
    <w:uiPriority w:val="99"/>
    <w:rPr>
      <w:rFonts w:ascii="Tahoma" w:hAnsi="Tahoma"/>
      <w:sz w:val="24"/>
      <w:szCs w:val="24"/>
    </w:rPr>
  </w:style>
  <w:style w:type="paragraph" w:customStyle="1" w:styleId="298">
    <w:name w:val="论文正文"/>
    <w:basedOn w:val="230"/>
    <w:qFormat/>
    <w:uiPriority w:val="99"/>
    <w:pPr>
      <w:spacing w:line="360" w:lineRule="auto"/>
      <w:ind w:left="0" w:firstLine="200"/>
      <w:jc w:val="left"/>
    </w:pPr>
    <w:rPr>
      <w:rFonts w:ascii="Times New Roman" w:hAnsi="Times New Roman"/>
      <w:sz w:val="28"/>
      <w:szCs w:val="24"/>
    </w:rPr>
  </w:style>
  <w:style w:type="paragraph" w:customStyle="1" w:styleId="299">
    <w:name w:val="xl11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w:hAnsi="Arial" w:cs="Arial"/>
      <w:color w:val="000000"/>
      <w:sz w:val="20"/>
    </w:rPr>
  </w:style>
  <w:style w:type="paragraph" w:customStyle="1" w:styleId="300">
    <w:name w:val="无间隔"/>
    <w:qFormat/>
    <w:uiPriority w:val="1"/>
    <w:pPr>
      <w:widowControl w:val="0"/>
      <w:jc w:val="both"/>
    </w:pPr>
    <w:rPr>
      <w:rFonts w:hint="default" w:ascii="Times New Roman" w:hAnsi="Times New Roman" w:eastAsia="宋体" w:cs="Times New Roman"/>
      <w:sz w:val="21"/>
      <w:lang w:val="en-US" w:eastAsia="zh-CN" w:bidi="ar-SA"/>
    </w:rPr>
  </w:style>
  <w:style w:type="paragraph" w:customStyle="1" w:styleId="301">
    <w:name w:val="列出段落3"/>
    <w:basedOn w:val="1"/>
    <w:qFormat/>
    <w:uiPriority w:val="34"/>
    <w:pPr>
      <w:ind w:firstLine="420"/>
    </w:pPr>
  </w:style>
  <w:style w:type="paragraph" w:customStyle="1" w:styleId="302">
    <w:name w:val="p0"/>
    <w:basedOn w:val="1"/>
    <w:qFormat/>
    <w:uiPriority w:val="99"/>
    <w:pPr>
      <w:widowControl/>
    </w:pPr>
    <w:rPr>
      <w:szCs w:val="21"/>
    </w:rPr>
  </w:style>
  <w:style w:type="paragraph" w:styleId="303">
    <w:name w:val="List Paragraph"/>
    <w:basedOn w:val="1"/>
    <w:qFormat/>
    <w:uiPriority w:val="34"/>
    <w:pPr>
      <w:ind w:firstLine="420"/>
    </w:pPr>
  </w:style>
  <w:style w:type="paragraph" w:customStyle="1" w:styleId="304">
    <w:name w:val="Char"/>
    <w:basedOn w:val="1"/>
    <w:qFormat/>
    <w:uiPriority w:val="0"/>
    <w:rPr>
      <w:rFonts w:ascii="Tahoma" w:hAnsi="Tahoma" w:cs="仿宋_GB2312"/>
      <w:sz w:val="24"/>
      <w:szCs w:val="28"/>
    </w:rPr>
  </w:style>
  <w:style w:type="paragraph" w:customStyle="1" w:styleId="305">
    <w:name w:val="xl11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color w:val="000000"/>
      <w:sz w:val="20"/>
    </w:rPr>
  </w:style>
  <w:style w:type="paragraph" w:customStyle="1" w:styleId="306">
    <w:name w:val="font6"/>
    <w:basedOn w:val="1"/>
    <w:qFormat/>
    <w:uiPriority w:val="0"/>
    <w:pPr>
      <w:widowControl/>
      <w:spacing w:before="100" w:beforeAutospacing="1" w:after="100" w:afterAutospacing="1"/>
      <w:jc w:val="left"/>
    </w:pPr>
    <w:rPr>
      <w:rFonts w:ascii="宋体" w:hAnsi="宋体" w:cs="宋体"/>
      <w:color w:val="000000"/>
      <w:sz w:val="20"/>
    </w:rPr>
  </w:style>
  <w:style w:type="paragraph" w:customStyle="1" w:styleId="307">
    <w:name w:val="xl11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color w:val="000000"/>
      <w:sz w:val="20"/>
    </w:rPr>
  </w:style>
  <w:style w:type="paragraph" w:customStyle="1" w:styleId="308">
    <w:name w:val="Char1"/>
    <w:basedOn w:val="1"/>
    <w:qFormat/>
    <w:uiPriority w:val="99"/>
    <w:pPr>
      <w:widowControl/>
      <w:spacing w:after="160" w:line="240" w:lineRule="exact"/>
      <w:jc w:val="left"/>
    </w:pPr>
    <w:rPr>
      <w:rFonts w:ascii="Verdana" w:hAnsi="Verdana" w:eastAsia="仿宋_GB2312"/>
      <w:sz w:val="24"/>
      <w:lang w:eastAsia="en-US"/>
    </w:rPr>
  </w:style>
  <w:style w:type="paragraph" w:customStyle="1" w:styleId="309">
    <w:name w:val="font5"/>
    <w:basedOn w:val="1"/>
    <w:qFormat/>
    <w:uiPriority w:val="0"/>
    <w:pPr>
      <w:widowControl/>
      <w:spacing w:before="100" w:beforeAutospacing="1" w:after="100" w:afterAutospacing="1"/>
      <w:jc w:val="left"/>
    </w:pPr>
    <w:rPr>
      <w:rFonts w:ascii="宋体" w:hAnsi="宋体" w:cs="宋体"/>
      <w:sz w:val="18"/>
      <w:szCs w:val="18"/>
    </w:rPr>
  </w:style>
  <w:style w:type="paragraph" w:customStyle="1" w:styleId="310">
    <w:name w:val="xl25"/>
    <w:basedOn w:val="1"/>
    <w:qFormat/>
    <w:uiPriority w:val="99"/>
    <w:pPr>
      <w:widowControl/>
      <w:pBdr>
        <w:right w:val="single" w:color="000000" w:sz="4" w:space="0"/>
      </w:pBdr>
      <w:spacing w:before="100" w:beforeAutospacing="1" w:after="100" w:afterAutospacing="1"/>
      <w:jc w:val="center"/>
    </w:pPr>
    <w:rPr>
      <w:szCs w:val="21"/>
    </w:rPr>
  </w:style>
  <w:style w:type="paragraph" w:customStyle="1" w:styleId="311">
    <w:name w:val="Char Char Char Char Char Char Char Char Char Char Char1 Char Char Char1"/>
    <w:basedOn w:val="1"/>
    <w:semiHidden/>
    <w:qFormat/>
    <w:uiPriority w:val="99"/>
    <w:pPr>
      <w:ind w:firstLine="200"/>
      <w:jc w:val="left"/>
    </w:pPr>
    <w:rPr>
      <w:rFonts w:ascii="Tahoma" w:hAnsi="Tahoma"/>
      <w:sz w:val="24"/>
      <w:szCs w:val="24"/>
    </w:rPr>
  </w:style>
  <w:style w:type="paragraph" w:customStyle="1" w:styleId="312">
    <w:name w:val="默认段落字体 Para Char Char Char Char Char Char Char"/>
    <w:basedOn w:val="1"/>
    <w:qFormat/>
    <w:uiPriority w:val="99"/>
  </w:style>
  <w:style w:type="paragraph" w:customStyle="1" w:styleId="313">
    <w:name w:val="Char Char Char Char"/>
    <w:basedOn w:val="212"/>
    <w:qFormat/>
    <w:uiPriority w:val="99"/>
    <w:pPr>
      <w:spacing w:line="360" w:lineRule="auto"/>
    </w:pPr>
    <w:rPr>
      <w:rFonts w:ascii="Tahoma" w:hAnsi="Tahoma"/>
      <w:sz w:val="24"/>
      <w:szCs w:val="24"/>
    </w:rPr>
  </w:style>
  <w:style w:type="paragraph" w:customStyle="1" w:styleId="314">
    <w:name w:val="Item Step in Table"/>
    <w:qFormat/>
    <w:uiPriority w:val="99"/>
    <w:pPr>
      <w:numPr>
        <w:ilvl w:val="0"/>
        <w:numId w:val="4"/>
      </w:numPr>
      <w:spacing w:before="40" w:after="40"/>
      <w:jc w:val="both"/>
    </w:pPr>
    <w:rPr>
      <w:rFonts w:hint="default" w:ascii="Arial" w:hAnsi="Arial" w:eastAsia="宋体" w:cs="Arial"/>
      <w:sz w:val="18"/>
      <w:szCs w:val="18"/>
      <w:lang w:val="en-US" w:eastAsia="zh-CN" w:bidi="ar-SA"/>
    </w:rPr>
  </w:style>
  <w:style w:type="paragraph" w:customStyle="1" w:styleId="315">
    <w:name w:val="模板正文"/>
    <w:basedOn w:val="1"/>
    <w:qFormat/>
    <w:uiPriority w:val="0"/>
    <w:pPr>
      <w:spacing w:before="120" w:line="360" w:lineRule="auto"/>
      <w:ind w:firstLine="200"/>
    </w:pPr>
    <w:rPr>
      <w:rFonts w:eastAsia="仿宋_GB2312"/>
      <w:sz w:val="24"/>
      <w:szCs w:val="21"/>
    </w:rPr>
  </w:style>
  <w:style w:type="paragraph" w:customStyle="1" w:styleId="316">
    <w:name w:val="表格1"/>
    <w:basedOn w:val="1"/>
    <w:qFormat/>
    <w:uiPriority w:val="99"/>
    <w:rPr>
      <w:rFonts w:ascii="宋体"/>
      <w:szCs w:val="21"/>
    </w:rPr>
  </w:style>
  <w:style w:type="paragraph" w:customStyle="1" w:styleId="317">
    <w:name w:val="tableau"/>
    <w:basedOn w:val="1"/>
    <w:qFormat/>
    <w:uiPriority w:val="99"/>
    <w:pPr>
      <w:widowControl/>
      <w:spacing w:before="20" w:after="20"/>
      <w:jc w:val="center"/>
    </w:pPr>
    <w:rPr>
      <w:rFonts w:ascii="Arial" w:hAnsi="Arial"/>
      <w:sz w:val="16"/>
      <w:lang w:eastAsia="en-US"/>
    </w:rPr>
  </w:style>
  <w:style w:type="paragraph" w:customStyle="1" w:styleId="318">
    <w:name w:val="样式"/>
    <w:basedOn w:val="1"/>
    <w:next w:val="219"/>
    <w:qFormat/>
    <w:uiPriority w:val="99"/>
    <w:rPr>
      <w:rFonts w:ascii="楷体_GB2312" w:hAnsi="Arial" w:eastAsia="楷体_GB2312"/>
      <w:sz w:val="28"/>
    </w:rPr>
  </w:style>
  <w:style w:type="paragraph" w:customStyle="1" w:styleId="319">
    <w:name w:val="普通正文"/>
    <w:basedOn w:val="1"/>
    <w:qFormat/>
    <w:uiPriority w:val="0"/>
    <w:pPr>
      <w:spacing w:before="120" w:after="120" w:line="360" w:lineRule="auto"/>
      <w:ind w:firstLine="480"/>
      <w:jc w:val="left"/>
    </w:pPr>
    <w:rPr>
      <w:rFonts w:ascii="Arial" w:hAnsi="Arial" w:cs="Arial"/>
      <w:sz w:val="24"/>
      <w:szCs w:val="24"/>
    </w:rPr>
  </w:style>
  <w:style w:type="paragraph" w:customStyle="1" w:styleId="320">
    <w:name w:val="列出段落1"/>
    <w:basedOn w:val="1"/>
    <w:qFormat/>
    <w:uiPriority w:val="99"/>
    <w:pPr>
      <w:widowControl/>
      <w:ind w:left="720"/>
      <w:contextualSpacing/>
      <w:jc w:val="left"/>
    </w:pPr>
    <w:rPr>
      <w:rFonts w:ascii="Arial" w:hAnsi="Arial" w:eastAsia="黑体"/>
      <w:sz w:val="24"/>
      <w:szCs w:val="24"/>
      <w:lang w:eastAsia="en-US"/>
    </w:rPr>
  </w:style>
  <w:style w:type="paragraph" w:customStyle="1" w:styleId="321">
    <w:name w:val="xl10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0"/>
    </w:rPr>
  </w:style>
  <w:style w:type="paragraph" w:customStyle="1" w:styleId="322">
    <w:name w:val="列出段落2"/>
    <w:basedOn w:val="1"/>
    <w:qFormat/>
    <w:uiPriority w:val="34"/>
    <w:pPr>
      <w:ind w:firstLine="420"/>
    </w:pPr>
  </w:style>
  <w:style w:type="paragraph" w:customStyle="1" w:styleId="323">
    <w:name w:val="xl10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w:hAnsi="Arial" w:cs="Arial"/>
      <w:color w:val="000000"/>
      <w:sz w:val="20"/>
    </w:rPr>
  </w:style>
  <w:style w:type="paragraph" w:customStyle="1" w:styleId="324">
    <w:name w:val="List Paragraph1"/>
    <w:basedOn w:val="1"/>
    <w:qFormat/>
    <w:uiPriority w:val="99"/>
    <w:pPr>
      <w:ind w:firstLine="420"/>
    </w:pPr>
    <w:rPr>
      <w:szCs w:val="24"/>
    </w:rPr>
  </w:style>
  <w:style w:type="paragraph" w:customStyle="1" w:styleId="325">
    <w:name w:val="Char Char2 Char Char"/>
    <w:basedOn w:val="212"/>
    <w:qFormat/>
    <w:uiPriority w:val="99"/>
    <w:pPr>
      <w:spacing w:line="436" w:lineRule="exact"/>
    </w:pPr>
    <w:rPr>
      <w:rFonts w:ascii="Tahoma" w:hAnsi="Tahoma"/>
      <w:sz w:val="24"/>
    </w:rPr>
  </w:style>
  <w:style w:type="paragraph" w:customStyle="1" w:styleId="326">
    <w:name w:val="xl11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0"/>
    </w:rPr>
  </w:style>
  <w:style w:type="paragraph" w:customStyle="1" w:styleId="327">
    <w:name w:val="Char Char Char"/>
    <w:basedOn w:val="212"/>
    <w:qFormat/>
    <w:uiPriority w:val="99"/>
    <w:pPr>
      <w:spacing w:line="436" w:lineRule="exact"/>
    </w:pPr>
    <w:rPr>
      <w:szCs w:val="24"/>
    </w:rPr>
  </w:style>
  <w:style w:type="paragraph" w:customStyle="1" w:styleId="328">
    <w:name w:val="丁华标题1"/>
    <w:basedOn w:val="183"/>
    <w:next w:val="283"/>
    <w:qFormat/>
    <w:uiPriority w:val="99"/>
    <w:pPr>
      <w:keepLines/>
      <w:numPr>
        <w:ilvl w:val="0"/>
        <w:numId w:val="2"/>
      </w:numPr>
      <w:tabs>
        <w:tab w:val="clear" w:pos="567"/>
      </w:tabs>
      <w:spacing w:before="0" w:line="578" w:lineRule="auto"/>
      <w:ind w:firstLine="0"/>
      <w:jc w:val="left"/>
    </w:pPr>
    <w:rPr>
      <w:rFonts w:ascii="Times New Roman"/>
      <w:b w:val="0"/>
      <w:sz w:val="32"/>
      <w:szCs w:val="20"/>
    </w:rPr>
  </w:style>
  <w:style w:type="paragraph" w:customStyle="1" w:styleId="329">
    <w:name w:val="标题6"/>
    <w:basedOn w:val="187"/>
    <w:qFormat/>
    <w:uiPriority w:val="99"/>
    <w:pPr>
      <w:keepLines/>
      <w:numPr>
        <w:ilvl w:val="0"/>
        <w:numId w:val="5"/>
      </w:numPr>
    </w:pPr>
    <w:rPr>
      <w:rFonts w:ascii="Times New Roman"/>
      <w:b w:val="0"/>
      <w:color w:val="000000"/>
      <w:sz w:val="24"/>
      <w:szCs w:val="28"/>
    </w:rPr>
  </w:style>
  <w:style w:type="paragraph" w:customStyle="1" w:styleId="330">
    <w:name w:val="_Style 193"/>
    <w:basedOn w:val="1"/>
    <w:next w:val="269"/>
    <w:qFormat/>
    <w:uiPriority w:val="34"/>
    <w:pPr>
      <w:ind w:firstLine="420"/>
    </w:pPr>
    <w:rPr>
      <w:rFonts w:ascii="Calibri" w:hAnsi="Calibri"/>
    </w:rPr>
  </w:style>
  <w:style w:type="paragraph" w:customStyle="1" w:styleId="331">
    <w:name w:val="正文（绿盟科技）"/>
    <w:qFormat/>
    <w:uiPriority w:val="0"/>
    <w:pPr>
      <w:spacing w:line="300" w:lineRule="auto"/>
    </w:pPr>
    <w:rPr>
      <w:rFonts w:hint="default" w:ascii="Arial" w:hAnsi="Arial" w:eastAsia="宋体" w:cs="黑体"/>
      <w:sz w:val="21"/>
      <w:szCs w:val="21"/>
      <w:lang w:val="en-US" w:eastAsia="zh-CN" w:bidi="ar-SA"/>
    </w:rPr>
  </w:style>
  <w:style w:type="paragraph" w:customStyle="1" w:styleId="332">
    <w:name w:val="修订"/>
    <w:unhideWhenUsed/>
    <w:qFormat/>
    <w:uiPriority w:val="99"/>
    <w:rPr>
      <w:rFonts w:hint="default" w:ascii="Times New Roman" w:hAnsi="Times New Roman" w:eastAsia="宋体" w:cs="Times New Roman"/>
      <w:sz w:val="21"/>
      <w:lang w:val="en-US" w:eastAsia="zh-CN" w:bidi="ar-SA"/>
    </w:rPr>
  </w:style>
  <w:style w:type="paragraph" w:customStyle="1" w:styleId="333">
    <w:name w:val="Default"/>
    <w:basedOn w:val="1"/>
    <w:qFormat/>
    <w:uiPriority w:val="0"/>
    <w:pPr>
      <w:jc w:val="left"/>
    </w:pPr>
    <w:rPr>
      <w:rFonts w:ascii="宋体" w:cs="宋体"/>
      <w:color w:val="000000"/>
      <w:sz w:val="24"/>
      <w:szCs w:val="24"/>
    </w:rPr>
  </w:style>
  <w:style w:type="character" w:customStyle="1" w:styleId="334">
    <w:name w:val="font31"/>
    <w:basedOn w:val="194"/>
    <w:link w:val="1"/>
    <w:qFormat/>
    <w:uiPriority w:val="0"/>
    <w:rPr>
      <w:rFonts w:hint="eastAsia" w:ascii="宋体" w:hAnsi="宋体" w:eastAsia="宋体" w:cs="宋体"/>
      <w:color w:val="000000"/>
      <w:sz w:val="21"/>
      <w:szCs w:val="21"/>
      <w:u w:val="none"/>
    </w:rPr>
  </w:style>
  <w:style w:type="paragraph" w:customStyle="1" w:styleId="335">
    <w:name w:val="列表段落11"/>
    <w:basedOn w:val="1"/>
    <w:qFormat/>
    <w:uiPriority w:val="0"/>
    <w:pPr>
      <w:ind w:firstLine="420"/>
    </w:pPr>
  </w:style>
  <w:style w:type="character" w:customStyle="1" w:styleId="336">
    <w:name w:val="标题 2 字符"/>
    <w:link w:val="337"/>
    <w:qFormat/>
    <w:uiPriority w:val="0"/>
    <w:rPr>
      <w:rFonts w:ascii="Cambria" w:hAnsi="Cambria"/>
      <w:b/>
      <w:bCs/>
      <w:sz w:val="32"/>
      <w:szCs w:val="32"/>
    </w:rPr>
  </w:style>
  <w:style w:type="paragraph" w:customStyle="1" w:styleId="337">
    <w:name w:val="标题 21"/>
    <w:basedOn w:val="1"/>
    <w:link w:val="336"/>
    <w:qFormat/>
    <w:uiPriority w:val="0"/>
    <w:pPr>
      <w:keepNext/>
      <w:keepLines/>
      <w:spacing w:before="120" w:after="120"/>
      <w:ind w:left="709"/>
      <w:jc w:val="left"/>
      <w:outlineLvl w:val="1"/>
    </w:pPr>
    <w:rPr>
      <w:rFonts w:ascii="Cambria" w:hAnsi="Cambria"/>
      <w:b/>
      <w:bCs/>
      <w:sz w:val="32"/>
      <w:szCs w:val="32"/>
    </w:rPr>
  </w:style>
  <w:style w:type="paragraph" w:customStyle="1" w:styleId="338">
    <w:name w:val="页脚1"/>
    <w:basedOn w:val="1"/>
    <w:qFormat/>
    <w:uiPriority w:val="0"/>
    <w:pPr>
      <w:tabs>
        <w:tab w:val="center" w:pos="4153"/>
        <w:tab w:val="right" w:pos="8306"/>
      </w:tabs>
      <w:jc w:val="left"/>
    </w:pPr>
    <w:rPr>
      <w:sz w:val="18"/>
    </w:rPr>
  </w:style>
  <w:style w:type="paragraph" w:customStyle="1" w:styleId="339">
    <w:name w:val="首行缩进"/>
    <w:basedOn w:val="1"/>
    <w:qFormat/>
    <w:uiPriority w:val="0"/>
    <w:pPr>
      <w:spacing w:line="360" w:lineRule="auto"/>
      <w:ind w:firstLine="480"/>
    </w:pPr>
    <w:rPr>
      <w:rFonts w:ascii="宋体" w:hAnsi="宋体" w:cs="宋体"/>
      <w:sz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Template>
  <Company>江苏省设备成</Company>
  <Pages>67</Pages>
  <Words>16658</Words>
  <Characters>17697</Characters>
  <TotalTime>33</TotalTime>
  <ScaleCrop>false</ScaleCrop>
  <LinksUpToDate>false</LinksUpToDate>
  <CharactersWithSpaces>17856</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2024-12-30T00:37:00Z</dcterms:created>
  <dc:creator>wh</dc:creator>
  <cp:lastModifiedBy>陶宝妈</cp:lastModifiedBy>
  <dcterms:modified xsi:type="dcterms:W3CDTF">2026-05-28T01:01:12Z</dcterms:modified>
  <dc:title>竞争性谈</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eyJoZGlkIjoiMzEwNTM5NzYwMDRjMzkwZTVkZjY2ODkwMGIxNGU0OTUiLCJ1c2VySWQiOiI1Njc5NjcwNDAifQ==</vt:lpwstr>
  </property>
  <property fmtid="{D5CDD505-2E9C-101B-9397-08002B2CF9AE}" pid="3" name="KSOProductBuildVer">
    <vt:lpwstr>2052-12.1.0.26375</vt:lpwstr>
  </property>
  <property fmtid="{D5CDD505-2E9C-101B-9397-08002B2CF9AE}" pid="4" name="ICV">
    <vt:lpwstr>69049A067B8245B48D319C0032143AA6_12</vt:lpwstr>
  </property>
</Properties>
</file>