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28336">
      <w:pPr>
        <w:spacing w:line="480" w:lineRule="auto"/>
        <w:rPr>
          <w:rFonts w:ascii="宋体" w:hAnsi="宋体"/>
          <w:b/>
          <w:sz w:val="52"/>
          <w:szCs w:val="52"/>
        </w:rPr>
      </w:pPr>
      <w:bookmarkStart w:id="0" w:name="OLE_LINK1"/>
    </w:p>
    <w:p w14:paraId="7E7EC562">
      <w:pPr>
        <w:spacing w:line="480" w:lineRule="auto"/>
        <w:jc w:val="center"/>
        <w:rPr>
          <w:rFonts w:ascii="宋体" w:hAnsi="宋体"/>
          <w:b/>
          <w:sz w:val="48"/>
          <w:szCs w:val="48"/>
        </w:rPr>
      </w:pPr>
      <w:r>
        <w:rPr>
          <w:rFonts w:hint="eastAsia" w:ascii="宋体" w:hAnsi="宋体"/>
          <w:b/>
          <w:sz w:val="48"/>
          <w:szCs w:val="48"/>
        </w:rPr>
        <w:t>淮安市涟水县政府采购项目</w:t>
      </w:r>
    </w:p>
    <w:p w14:paraId="47B6DB48">
      <w:pPr>
        <w:spacing w:line="480" w:lineRule="auto"/>
        <w:jc w:val="center"/>
        <w:rPr>
          <w:rFonts w:ascii="宋体" w:hAnsi="宋体"/>
          <w:b/>
          <w:sz w:val="52"/>
          <w:szCs w:val="52"/>
        </w:rPr>
      </w:pPr>
      <w:r>
        <w:rPr>
          <w:rFonts w:hint="eastAsia" w:ascii="宋体" w:hAnsi="宋体"/>
          <w:b/>
          <w:sz w:val="52"/>
          <w:szCs w:val="52"/>
        </w:rPr>
        <w:t>“苏采云全流程不见面交易”</w:t>
      </w:r>
    </w:p>
    <w:p w14:paraId="728BC8B2">
      <w:pPr>
        <w:spacing w:line="480" w:lineRule="auto"/>
        <w:jc w:val="center"/>
        <w:rPr>
          <w:rFonts w:ascii="宋体" w:hAnsi="宋体"/>
          <w:b/>
          <w:sz w:val="52"/>
          <w:szCs w:val="52"/>
        </w:rPr>
      </w:pPr>
      <w:r>
        <w:rPr>
          <w:rFonts w:hint="eastAsia" w:ascii="宋体" w:hAnsi="宋体"/>
          <w:b/>
          <w:sz w:val="52"/>
          <w:szCs w:val="52"/>
        </w:rPr>
        <w:t>竞争性磋商文件</w:t>
      </w:r>
    </w:p>
    <w:p w14:paraId="72E9669F"/>
    <w:p w14:paraId="7BC07320">
      <w:pPr>
        <w:spacing w:line="480" w:lineRule="auto"/>
        <w:ind w:left="2525" w:hanging="1807"/>
        <w:rPr>
          <w:rFonts w:hint="eastAsia" w:ascii="宋体" w:hAnsi="宋体" w:eastAsia="宋体"/>
          <w:b/>
          <w:sz w:val="32"/>
          <w:szCs w:val="32"/>
          <w:lang w:eastAsia="zh-CN"/>
        </w:rPr>
      </w:pPr>
      <w:r>
        <w:rPr>
          <w:rFonts w:hint="eastAsia" w:ascii="宋体" w:hAnsi="宋体"/>
          <w:b/>
          <w:sz w:val="36"/>
          <w:szCs w:val="36"/>
        </w:rPr>
        <w:t>项目名称:</w:t>
      </w:r>
      <w:r>
        <w:rPr>
          <w:rFonts w:hint="eastAsia" w:ascii="宋体" w:hAnsi="宋体"/>
          <w:b/>
          <w:sz w:val="32"/>
          <w:szCs w:val="32"/>
        </w:rPr>
        <w:t xml:space="preserve"> </w:t>
      </w:r>
      <w:r>
        <w:rPr>
          <w:rFonts w:hint="eastAsia" w:ascii="宋体" w:hAnsi="宋体"/>
          <w:b/>
          <w:bCs/>
          <w:sz w:val="36"/>
          <w:szCs w:val="36"/>
          <w:u w:val="single"/>
          <w:lang w:eastAsia="zh-CN"/>
        </w:rPr>
        <w:t>2026年度占补平衡增减挂钩项目规划设计编制及其竣工测绘土壤状况调查技术协作单位项目（二次）</w:t>
      </w:r>
    </w:p>
    <w:p w14:paraId="758EFA62">
      <w:pPr>
        <w:jc w:val="center"/>
        <w:rPr>
          <w:rFonts w:ascii="宋体" w:hAnsi="宋体"/>
          <w:b/>
          <w:sz w:val="36"/>
          <w:szCs w:val="36"/>
        </w:rPr>
      </w:pPr>
    </w:p>
    <w:p w14:paraId="6F513F7F">
      <w:pPr>
        <w:ind w:firstLine="723"/>
        <w:rPr>
          <w:rFonts w:hint="eastAsia" w:ascii="宋体" w:hAnsi="宋体"/>
          <w:b/>
          <w:sz w:val="36"/>
          <w:szCs w:val="36"/>
          <w:lang w:eastAsia="zh-CN"/>
        </w:rPr>
      </w:pPr>
      <w:r>
        <w:rPr>
          <w:rFonts w:hint="eastAsia" w:ascii="宋体" w:hAnsi="宋体"/>
          <w:b/>
          <w:sz w:val="36"/>
          <w:szCs w:val="36"/>
        </w:rPr>
        <w:t>项目编号:</w:t>
      </w:r>
      <w:r>
        <w:rPr>
          <w:rFonts w:hint="eastAsia" w:ascii="宋体" w:hAnsi="宋体"/>
          <w:b/>
          <w:sz w:val="36"/>
          <w:szCs w:val="36"/>
          <w:lang w:eastAsia="zh-CN"/>
        </w:rPr>
        <w:t>JSZC-320826-ZRZY-C2026-0002</w:t>
      </w:r>
    </w:p>
    <w:p w14:paraId="4861FBF7">
      <w:pPr>
        <w:spacing w:line="480" w:lineRule="auto"/>
        <w:ind w:firstLine="723"/>
        <w:rPr>
          <w:rFonts w:ascii="宋体" w:hAnsi="宋体"/>
          <w:b/>
          <w:sz w:val="36"/>
          <w:szCs w:val="36"/>
        </w:rPr>
      </w:pPr>
    </w:p>
    <w:p w14:paraId="613E961D">
      <w:pPr>
        <w:spacing w:line="480" w:lineRule="auto"/>
        <w:ind w:firstLine="723"/>
        <w:rPr>
          <w:rFonts w:ascii="宋体" w:hAnsi="宋体"/>
          <w:b/>
          <w:sz w:val="36"/>
          <w:szCs w:val="36"/>
        </w:rPr>
      </w:pPr>
      <w:r>
        <w:rPr>
          <w:rFonts w:hint="eastAsia" w:ascii="宋体" w:hAnsi="宋体"/>
          <w:b/>
          <w:sz w:val="36"/>
          <w:szCs w:val="36"/>
        </w:rPr>
        <w:t>采购单位：</w:t>
      </w:r>
      <w:r>
        <w:rPr>
          <w:rFonts w:hint="eastAsia" w:ascii="宋体" w:hAnsi="宋体"/>
          <w:b/>
          <w:sz w:val="36"/>
          <w:szCs w:val="36"/>
          <w:u w:val="single"/>
        </w:rPr>
        <w:t>涟水县自然资源和规划局</w:t>
      </w:r>
    </w:p>
    <w:p w14:paraId="67421C69">
      <w:pPr>
        <w:spacing w:line="480" w:lineRule="auto"/>
        <w:ind w:firstLine="723"/>
        <w:rPr>
          <w:rFonts w:ascii="宋体" w:hAnsi="宋体"/>
          <w:b/>
          <w:sz w:val="36"/>
          <w:szCs w:val="36"/>
          <w:u w:val="single"/>
        </w:rPr>
      </w:pPr>
      <w:r>
        <w:rPr>
          <w:rFonts w:hint="eastAsia" w:ascii="宋体" w:hAnsi="宋体"/>
          <w:b/>
          <w:sz w:val="36"/>
          <w:szCs w:val="36"/>
        </w:rPr>
        <w:t>代理单位：</w:t>
      </w:r>
      <w:r>
        <w:rPr>
          <w:rFonts w:hint="eastAsia" w:ascii="宋体" w:hAnsi="宋体"/>
          <w:b/>
          <w:sz w:val="36"/>
          <w:szCs w:val="36"/>
          <w:u w:val="single"/>
        </w:rPr>
        <w:t>涟水县自然资源发展有限公司</w:t>
      </w:r>
    </w:p>
    <w:p w14:paraId="29C0D7A8">
      <w:pPr>
        <w:spacing w:line="480" w:lineRule="auto"/>
        <w:rPr>
          <w:rFonts w:ascii="宋体" w:hAnsi="宋体"/>
          <w:b/>
          <w:sz w:val="28"/>
        </w:rPr>
      </w:pPr>
    </w:p>
    <w:p w14:paraId="2AD549D5">
      <w:pPr>
        <w:spacing w:line="480" w:lineRule="auto"/>
        <w:jc w:val="center"/>
        <w:rPr>
          <w:rFonts w:ascii="宋体" w:hAnsi="宋体"/>
          <w:b/>
          <w:sz w:val="36"/>
          <w:szCs w:val="36"/>
          <w:highlight w:val="yellow"/>
        </w:rPr>
      </w:pPr>
      <w:r>
        <w:rPr>
          <w:rFonts w:hint="eastAsia" w:ascii="宋体" w:hAnsi="宋体"/>
          <w:b/>
          <w:sz w:val="36"/>
          <w:szCs w:val="36"/>
        </w:rPr>
        <w:t>二〇二六年五</w:t>
      </w:r>
      <w:r>
        <w:rPr>
          <w:rFonts w:hint="eastAsia" w:ascii="宋体" w:hAnsi="宋体"/>
          <w:b/>
          <w:sz w:val="36"/>
          <w:szCs w:val="36"/>
          <w:highlight w:val="none"/>
        </w:rPr>
        <w:t>月</w:t>
      </w:r>
      <w:r>
        <w:rPr>
          <w:rFonts w:hint="eastAsia" w:ascii="宋体" w:hAnsi="宋体"/>
          <w:b/>
          <w:sz w:val="36"/>
          <w:szCs w:val="36"/>
          <w:highlight w:val="none"/>
          <w:lang w:val="en-US" w:eastAsia="zh-CN"/>
        </w:rPr>
        <w:t>二十二</w:t>
      </w:r>
      <w:r>
        <w:rPr>
          <w:rFonts w:hint="eastAsia" w:ascii="宋体" w:hAnsi="宋体"/>
          <w:b/>
          <w:sz w:val="36"/>
          <w:szCs w:val="36"/>
          <w:highlight w:val="none"/>
        </w:rPr>
        <w:t>日</w:t>
      </w:r>
    </w:p>
    <w:p w14:paraId="6205ADE7">
      <w:pPr>
        <w:ind w:firstLine="3777"/>
        <w:rPr>
          <w:rFonts w:ascii="宋体" w:hAnsi="宋体"/>
          <w:b/>
          <w:sz w:val="44"/>
        </w:rPr>
      </w:pPr>
      <w:r>
        <w:rPr>
          <w:rFonts w:hint="eastAsia" w:ascii="宋体" w:hAnsi="宋体"/>
          <w:b/>
          <w:sz w:val="44"/>
        </w:rPr>
        <w:t>目   录</w:t>
      </w:r>
    </w:p>
    <w:p w14:paraId="356213E7">
      <w:pPr>
        <w:spacing w:line="480" w:lineRule="auto"/>
        <w:jc w:val="center"/>
        <w:rPr>
          <w:rFonts w:ascii="宋体" w:hAnsi="宋体"/>
          <w:b/>
          <w:sz w:val="36"/>
          <w:szCs w:val="36"/>
        </w:rPr>
      </w:pPr>
    </w:p>
    <w:p w14:paraId="5A21D533">
      <w:pPr>
        <w:pStyle w:val="37"/>
        <w:tabs>
          <w:tab w:val="right" w:leader="dot" w:pos="8504"/>
        </w:tabs>
        <w:spacing w:line="520" w:lineRule="exact"/>
        <w:rPr>
          <w:bCs/>
          <w:sz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fldChar w:fldCharType="begin"/>
      </w:r>
      <w:r>
        <w:instrText xml:space="preserve"> HYPERLINK \l "_Toc27949" </w:instrText>
      </w:r>
      <w:r>
        <w:fldChar w:fldCharType="separate"/>
      </w:r>
      <w:r>
        <w:rPr>
          <w:rFonts w:hint="eastAsia" w:hAnsi="宋体"/>
          <w:bCs/>
          <w:sz w:val="24"/>
        </w:rPr>
        <w:t>第一章   磋商文件</w:t>
      </w:r>
      <w:r>
        <w:rPr>
          <w:bCs/>
          <w:sz w:val="24"/>
        </w:rPr>
        <w:tab/>
      </w:r>
      <w:r>
        <w:rPr>
          <w:bCs/>
          <w:sz w:val="24"/>
        </w:rPr>
        <w:fldChar w:fldCharType="begin"/>
      </w:r>
      <w:r>
        <w:rPr>
          <w:bCs/>
          <w:sz w:val="24"/>
        </w:rPr>
        <w:instrText xml:space="preserve"> PAGEREF _Toc27949 \h </w:instrText>
      </w:r>
      <w:r>
        <w:rPr>
          <w:bCs/>
          <w:sz w:val="24"/>
        </w:rPr>
        <w:fldChar w:fldCharType="separate"/>
      </w:r>
      <w:r>
        <w:rPr>
          <w:bCs/>
          <w:sz w:val="24"/>
        </w:rPr>
        <w:t>4</w:t>
      </w:r>
      <w:r>
        <w:rPr>
          <w:bCs/>
          <w:sz w:val="24"/>
        </w:rPr>
        <w:fldChar w:fldCharType="end"/>
      </w:r>
      <w:r>
        <w:rPr>
          <w:bCs/>
          <w:sz w:val="24"/>
        </w:rPr>
        <w:fldChar w:fldCharType="end"/>
      </w:r>
    </w:p>
    <w:p w14:paraId="430C8AC8">
      <w:pPr>
        <w:pStyle w:val="45"/>
        <w:tabs>
          <w:tab w:val="right" w:leader="dot" w:pos="8504"/>
        </w:tabs>
        <w:spacing w:line="520" w:lineRule="exact"/>
        <w:ind w:left="0" w:firstLine="420"/>
        <w:rPr>
          <w:bCs/>
          <w:sz w:val="24"/>
        </w:rPr>
      </w:pPr>
      <w:r>
        <w:fldChar w:fldCharType="begin"/>
      </w:r>
      <w:r>
        <w:instrText xml:space="preserve"> HYPERLINK \l "_Toc31723" </w:instrText>
      </w:r>
      <w:r>
        <w:fldChar w:fldCharType="separate"/>
      </w:r>
      <w:r>
        <w:rPr>
          <w:rFonts w:hint="eastAsia" w:ascii="宋体" w:hAnsi="宋体"/>
          <w:bCs/>
          <w:sz w:val="24"/>
        </w:rPr>
        <w:t>第一部分   磋商邀请</w:t>
      </w:r>
      <w:r>
        <w:rPr>
          <w:bCs/>
          <w:sz w:val="24"/>
        </w:rPr>
        <w:tab/>
      </w:r>
      <w:r>
        <w:rPr>
          <w:bCs/>
          <w:sz w:val="24"/>
        </w:rPr>
        <w:fldChar w:fldCharType="begin"/>
      </w:r>
      <w:r>
        <w:rPr>
          <w:bCs/>
          <w:sz w:val="24"/>
        </w:rPr>
        <w:instrText xml:space="preserve"> PAGEREF _Toc31723 \h </w:instrText>
      </w:r>
      <w:r>
        <w:rPr>
          <w:bCs/>
          <w:sz w:val="24"/>
        </w:rPr>
        <w:fldChar w:fldCharType="separate"/>
      </w:r>
      <w:r>
        <w:rPr>
          <w:bCs/>
          <w:sz w:val="24"/>
        </w:rPr>
        <w:t>4</w:t>
      </w:r>
      <w:r>
        <w:rPr>
          <w:bCs/>
          <w:sz w:val="24"/>
        </w:rPr>
        <w:fldChar w:fldCharType="end"/>
      </w:r>
      <w:r>
        <w:rPr>
          <w:bCs/>
          <w:sz w:val="24"/>
        </w:rPr>
        <w:fldChar w:fldCharType="end"/>
      </w:r>
    </w:p>
    <w:p w14:paraId="08F66916">
      <w:pPr>
        <w:pStyle w:val="45"/>
        <w:tabs>
          <w:tab w:val="right" w:leader="dot" w:pos="8504"/>
        </w:tabs>
        <w:spacing w:line="520" w:lineRule="exact"/>
        <w:ind w:left="0" w:firstLine="420"/>
        <w:rPr>
          <w:bCs/>
          <w:sz w:val="24"/>
        </w:rPr>
      </w:pPr>
      <w:r>
        <w:fldChar w:fldCharType="begin"/>
      </w:r>
      <w:r>
        <w:instrText xml:space="preserve"> HYPERLINK \l "_Toc11714" </w:instrText>
      </w:r>
      <w:r>
        <w:fldChar w:fldCharType="separate"/>
      </w:r>
      <w:r>
        <w:rPr>
          <w:rFonts w:hint="eastAsia" w:ascii="宋体" w:hAnsi="宋体"/>
          <w:bCs/>
          <w:sz w:val="24"/>
        </w:rPr>
        <w:t xml:space="preserve">第二部分  </w:t>
      </w:r>
      <w:r>
        <w:rPr>
          <w:rFonts w:ascii="宋体" w:hAnsi="宋体"/>
          <w:bCs/>
          <w:sz w:val="24"/>
        </w:rPr>
        <w:t xml:space="preserve"> </w:t>
      </w:r>
      <w:r>
        <w:rPr>
          <w:rFonts w:hint="eastAsia" w:ascii="宋体" w:hAnsi="宋体"/>
          <w:bCs/>
          <w:sz w:val="24"/>
        </w:rPr>
        <w:t>供应商须知</w:t>
      </w:r>
      <w:r>
        <w:rPr>
          <w:bCs/>
          <w:sz w:val="24"/>
        </w:rPr>
        <w:tab/>
      </w:r>
      <w:r>
        <w:rPr>
          <w:rFonts w:hint="eastAsia"/>
          <w:bCs/>
          <w:sz w:val="24"/>
        </w:rPr>
        <w:t>9</w:t>
      </w:r>
      <w:r>
        <w:rPr>
          <w:rFonts w:hint="eastAsia"/>
          <w:bCs/>
          <w:sz w:val="24"/>
        </w:rPr>
        <w:fldChar w:fldCharType="end"/>
      </w:r>
    </w:p>
    <w:p w14:paraId="2EC72477">
      <w:pPr>
        <w:pStyle w:val="45"/>
        <w:tabs>
          <w:tab w:val="right" w:leader="dot" w:pos="8504"/>
        </w:tabs>
        <w:spacing w:line="520" w:lineRule="exact"/>
        <w:ind w:left="0" w:firstLine="420"/>
        <w:rPr>
          <w:bCs/>
          <w:sz w:val="24"/>
        </w:rPr>
      </w:pPr>
      <w:r>
        <w:fldChar w:fldCharType="begin"/>
      </w:r>
      <w:r>
        <w:instrText xml:space="preserve"> HYPERLINK \l "_Toc29946" </w:instrText>
      </w:r>
      <w:r>
        <w:fldChar w:fldCharType="separate"/>
      </w:r>
      <w:r>
        <w:rPr>
          <w:rFonts w:hint="eastAsia" w:ascii="宋体" w:hAnsi="宋体"/>
          <w:bCs/>
          <w:sz w:val="24"/>
        </w:rPr>
        <w:t>第三部分  评标标准</w:t>
      </w:r>
      <w:r>
        <w:rPr>
          <w:bCs/>
          <w:sz w:val="24"/>
        </w:rPr>
        <w:tab/>
      </w:r>
      <w:r>
        <w:rPr>
          <w:rFonts w:hint="eastAsia"/>
          <w:bCs/>
          <w:sz w:val="24"/>
        </w:rPr>
        <w:t>3</w:t>
      </w:r>
      <w:r>
        <w:rPr>
          <w:rFonts w:hint="eastAsia"/>
          <w:bCs/>
          <w:sz w:val="24"/>
        </w:rPr>
        <w:fldChar w:fldCharType="end"/>
      </w:r>
      <w:r>
        <w:rPr>
          <w:rFonts w:hint="eastAsia"/>
          <w:bCs/>
          <w:sz w:val="24"/>
        </w:rPr>
        <w:t>0</w:t>
      </w:r>
    </w:p>
    <w:p w14:paraId="018C0C9D">
      <w:pPr>
        <w:pStyle w:val="45"/>
        <w:tabs>
          <w:tab w:val="right" w:leader="dot" w:pos="8504"/>
        </w:tabs>
        <w:spacing w:line="520" w:lineRule="exact"/>
        <w:ind w:left="0" w:firstLine="420"/>
        <w:rPr>
          <w:bCs/>
          <w:sz w:val="24"/>
        </w:rPr>
      </w:pPr>
      <w:r>
        <w:fldChar w:fldCharType="begin"/>
      </w:r>
      <w:r>
        <w:instrText xml:space="preserve"> HYPERLINK \l "_Toc25675" </w:instrText>
      </w:r>
      <w:r>
        <w:fldChar w:fldCharType="separate"/>
      </w:r>
      <w:r>
        <w:rPr>
          <w:rFonts w:hint="eastAsia" w:ascii="宋体" w:hAnsi="宋体"/>
          <w:bCs/>
          <w:sz w:val="24"/>
        </w:rPr>
        <w:t>第四部分  合同格式</w:t>
      </w:r>
      <w:r>
        <w:rPr>
          <w:bCs/>
          <w:sz w:val="24"/>
        </w:rPr>
        <w:tab/>
      </w:r>
      <w:r>
        <w:rPr>
          <w:rFonts w:hint="eastAsia"/>
          <w:bCs/>
          <w:sz w:val="24"/>
        </w:rPr>
        <w:t>3</w:t>
      </w:r>
      <w:r>
        <w:rPr>
          <w:rFonts w:hint="eastAsia"/>
          <w:bCs/>
          <w:sz w:val="24"/>
        </w:rPr>
        <w:fldChar w:fldCharType="end"/>
      </w:r>
      <w:r>
        <w:rPr>
          <w:rFonts w:hint="eastAsia"/>
          <w:bCs/>
          <w:sz w:val="24"/>
        </w:rPr>
        <w:t>3</w:t>
      </w:r>
    </w:p>
    <w:p w14:paraId="6CFC43C0">
      <w:pPr>
        <w:pStyle w:val="45"/>
        <w:tabs>
          <w:tab w:val="right" w:leader="dot" w:pos="8504"/>
        </w:tabs>
        <w:spacing w:line="520" w:lineRule="exact"/>
        <w:ind w:left="0" w:firstLine="420"/>
        <w:rPr>
          <w:bCs/>
          <w:sz w:val="24"/>
        </w:rPr>
      </w:pPr>
      <w:r>
        <w:fldChar w:fldCharType="begin"/>
      </w:r>
      <w:r>
        <w:instrText xml:space="preserve"> HYPERLINK \l "_Toc30172" </w:instrText>
      </w:r>
      <w:r>
        <w:fldChar w:fldCharType="separate"/>
      </w:r>
      <w:r>
        <w:rPr>
          <w:rFonts w:hint="eastAsia"/>
          <w:bCs/>
          <w:sz w:val="24"/>
        </w:rPr>
        <w:t>第五部分  项目采购需求</w:t>
      </w:r>
      <w:r>
        <w:rPr>
          <w:bCs/>
          <w:sz w:val="24"/>
        </w:rPr>
        <w:tab/>
      </w:r>
      <w:r>
        <w:rPr>
          <w:rFonts w:hint="eastAsia"/>
          <w:bCs/>
          <w:sz w:val="24"/>
        </w:rPr>
        <w:t>3</w:t>
      </w:r>
      <w:r>
        <w:rPr>
          <w:rFonts w:hint="eastAsia"/>
          <w:bCs/>
          <w:sz w:val="24"/>
        </w:rPr>
        <w:fldChar w:fldCharType="end"/>
      </w:r>
      <w:r>
        <w:rPr>
          <w:rFonts w:hint="eastAsia"/>
          <w:bCs/>
          <w:sz w:val="24"/>
        </w:rPr>
        <w:t>6</w:t>
      </w:r>
    </w:p>
    <w:p w14:paraId="056544BD">
      <w:pPr>
        <w:pStyle w:val="37"/>
        <w:tabs>
          <w:tab w:val="right" w:leader="dot" w:pos="8504"/>
        </w:tabs>
        <w:spacing w:line="520" w:lineRule="exact"/>
        <w:rPr>
          <w:bCs/>
          <w:sz w:val="24"/>
        </w:rPr>
      </w:pPr>
      <w:r>
        <w:fldChar w:fldCharType="begin"/>
      </w:r>
      <w:r>
        <w:instrText xml:space="preserve"> HYPERLINK \l "_Toc22345" </w:instrText>
      </w:r>
      <w:r>
        <w:fldChar w:fldCharType="separate"/>
      </w:r>
      <w:r>
        <w:rPr>
          <w:rFonts w:hint="eastAsia" w:hAnsi="宋体"/>
          <w:bCs/>
          <w:sz w:val="24"/>
        </w:rPr>
        <w:t>第二章   响 应 文 件 格 式</w:t>
      </w:r>
      <w:r>
        <w:rPr>
          <w:bCs/>
          <w:sz w:val="24"/>
        </w:rPr>
        <w:tab/>
      </w:r>
      <w:r>
        <w:rPr>
          <w:rFonts w:hint="eastAsia"/>
          <w:bCs/>
          <w:sz w:val="24"/>
        </w:rPr>
        <w:t>3</w:t>
      </w:r>
      <w:r>
        <w:rPr>
          <w:rFonts w:hint="eastAsia"/>
          <w:bCs/>
          <w:sz w:val="24"/>
        </w:rPr>
        <w:fldChar w:fldCharType="end"/>
      </w:r>
      <w:r>
        <w:rPr>
          <w:rFonts w:hint="eastAsia"/>
          <w:bCs/>
          <w:sz w:val="24"/>
        </w:rPr>
        <w:t>8</w:t>
      </w:r>
    </w:p>
    <w:p w14:paraId="5D8563B1">
      <w:pPr>
        <w:pStyle w:val="45"/>
        <w:tabs>
          <w:tab w:val="right" w:leader="dot" w:pos="8504"/>
        </w:tabs>
        <w:spacing w:line="520" w:lineRule="exact"/>
        <w:ind w:left="0" w:firstLine="420"/>
        <w:rPr>
          <w:bCs/>
          <w:sz w:val="24"/>
        </w:rPr>
      </w:pPr>
      <w:r>
        <w:fldChar w:fldCharType="begin"/>
      </w:r>
      <w:r>
        <w:instrText xml:space="preserve"> HYPERLINK \l "_Toc4757" </w:instrText>
      </w:r>
      <w:r>
        <w:fldChar w:fldCharType="separate"/>
      </w:r>
      <w:r>
        <w:rPr>
          <w:rFonts w:hint="eastAsia" w:ascii="宋体" w:hAnsi="宋体"/>
          <w:bCs/>
          <w:sz w:val="24"/>
        </w:rPr>
        <w:t>一、磋商函</w:t>
      </w:r>
      <w:r>
        <w:rPr>
          <w:bCs/>
          <w:sz w:val="24"/>
        </w:rPr>
        <w:tab/>
      </w:r>
      <w:r>
        <w:rPr>
          <w:rFonts w:hint="eastAsia"/>
          <w:bCs/>
          <w:sz w:val="24"/>
        </w:rPr>
        <w:t>4</w:t>
      </w:r>
      <w:r>
        <w:rPr>
          <w:rFonts w:hint="eastAsia"/>
          <w:bCs/>
          <w:sz w:val="24"/>
        </w:rPr>
        <w:fldChar w:fldCharType="end"/>
      </w:r>
      <w:r>
        <w:rPr>
          <w:rFonts w:hint="eastAsia"/>
          <w:bCs/>
          <w:sz w:val="24"/>
        </w:rPr>
        <w:t>0</w:t>
      </w:r>
    </w:p>
    <w:p w14:paraId="58EB6D1A">
      <w:pPr>
        <w:pStyle w:val="45"/>
        <w:tabs>
          <w:tab w:val="right" w:leader="dot" w:pos="8504"/>
        </w:tabs>
        <w:spacing w:line="520" w:lineRule="exact"/>
        <w:ind w:left="0" w:firstLine="420"/>
        <w:rPr>
          <w:bCs/>
          <w:sz w:val="24"/>
        </w:rPr>
      </w:pPr>
      <w:r>
        <w:fldChar w:fldCharType="begin"/>
      </w:r>
      <w:r>
        <w:instrText xml:space="preserve"> HYPERLINK \l "_Toc7214" </w:instrText>
      </w:r>
      <w:r>
        <w:fldChar w:fldCharType="separate"/>
      </w:r>
      <w:r>
        <w:rPr>
          <w:rFonts w:hint="eastAsia" w:ascii="宋体" w:hAnsi="宋体"/>
          <w:bCs/>
          <w:sz w:val="24"/>
        </w:rPr>
        <w:t>二、报价一览表</w:t>
      </w:r>
      <w:r>
        <w:rPr>
          <w:bCs/>
          <w:sz w:val="24"/>
        </w:rPr>
        <w:tab/>
      </w:r>
      <w:r>
        <w:rPr>
          <w:rFonts w:hint="eastAsia"/>
          <w:bCs/>
          <w:sz w:val="24"/>
        </w:rPr>
        <w:t>4</w:t>
      </w:r>
      <w:r>
        <w:rPr>
          <w:rFonts w:hint="eastAsia"/>
          <w:bCs/>
          <w:sz w:val="24"/>
        </w:rPr>
        <w:fldChar w:fldCharType="end"/>
      </w:r>
      <w:r>
        <w:rPr>
          <w:rFonts w:hint="eastAsia"/>
          <w:bCs/>
          <w:sz w:val="24"/>
        </w:rPr>
        <w:t>2</w:t>
      </w:r>
    </w:p>
    <w:p w14:paraId="4E70EEFA">
      <w:pPr>
        <w:pStyle w:val="45"/>
        <w:tabs>
          <w:tab w:val="right" w:leader="dot" w:pos="8504"/>
        </w:tabs>
        <w:spacing w:line="520" w:lineRule="exact"/>
        <w:ind w:left="0" w:firstLine="420"/>
        <w:rPr>
          <w:bCs/>
          <w:sz w:val="24"/>
        </w:rPr>
      </w:pPr>
      <w:r>
        <w:fldChar w:fldCharType="begin"/>
      </w:r>
      <w:r>
        <w:instrText xml:space="preserve"> HYPERLINK \l "_Toc32346" </w:instrText>
      </w:r>
      <w:r>
        <w:fldChar w:fldCharType="separate"/>
      </w:r>
      <w:r>
        <w:rPr>
          <w:rFonts w:hint="eastAsia" w:ascii="宋体" w:hAnsi="宋体"/>
          <w:bCs/>
          <w:sz w:val="24"/>
        </w:rPr>
        <w:t>三、分项报价表</w:t>
      </w:r>
      <w:r>
        <w:rPr>
          <w:bCs/>
          <w:sz w:val="24"/>
        </w:rPr>
        <w:tab/>
      </w:r>
      <w:r>
        <w:rPr>
          <w:rFonts w:hint="eastAsia"/>
          <w:bCs/>
          <w:sz w:val="24"/>
        </w:rPr>
        <w:t>4</w:t>
      </w:r>
      <w:r>
        <w:rPr>
          <w:rFonts w:hint="eastAsia"/>
          <w:bCs/>
          <w:sz w:val="24"/>
        </w:rPr>
        <w:fldChar w:fldCharType="end"/>
      </w:r>
      <w:r>
        <w:rPr>
          <w:rFonts w:hint="eastAsia"/>
          <w:bCs/>
          <w:sz w:val="24"/>
        </w:rPr>
        <w:t>3</w:t>
      </w:r>
    </w:p>
    <w:p w14:paraId="7F66AA49">
      <w:pPr>
        <w:pStyle w:val="45"/>
        <w:tabs>
          <w:tab w:val="right" w:leader="dot" w:pos="8504"/>
        </w:tabs>
        <w:spacing w:line="520" w:lineRule="exact"/>
        <w:ind w:left="0" w:firstLine="420"/>
        <w:rPr>
          <w:bCs/>
          <w:sz w:val="24"/>
        </w:rPr>
      </w:pPr>
      <w:r>
        <w:fldChar w:fldCharType="begin"/>
      </w:r>
      <w:r>
        <w:instrText xml:space="preserve"> HYPERLINK \l "_Toc1697" </w:instrText>
      </w:r>
      <w:r>
        <w:fldChar w:fldCharType="separate"/>
      </w:r>
      <w:r>
        <w:rPr>
          <w:rFonts w:hint="eastAsia" w:ascii="宋体" w:hAnsi="宋体"/>
          <w:bCs/>
          <w:sz w:val="24"/>
        </w:rPr>
        <w:t>四、拟派项目负责人及主要人员基本情况表</w:t>
      </w:r>
      <w:r>
        <w:rPr>
          <w:bCs/>
          <w:sz w:val="24"/>
        </w:rPr>
        <w:tab/>
      </w:r>
      <w:r>
        <w:rPr>
          <w:bCs/>
          <w:sz w:val="24"/>
        </w:rPr>
        <w:fldChar w:fldCharType="begin"/>
      </w:r>
      <w:r>
        <w:rPr>
          <w:bCs/>
          <w:sz w:val="24"/>
        </w:rPr>
        <w:instrText xml:space="preserve"> PAGEREF _Toc1697 \h </w:instrText>
      </w:r>
      <w:r>
        <w:rPr>
          <w:bCs/>
          <w:sz w:val="24"/>
        </w:rPr>
        <w:fldChar w:fldCharType="separate"/>
      </w:r>
      <w:r>
        <w:rPr>
          <w:bCs/>
          <w:sz w:val="24"/>
        </w:rPr>
        <w:t>45</w:t>
      </w:r>
      <w:r>
        <w:rPr>
          <w:bCs/>
          <w:sz w:val="24"/>
        </w:rPr>
        <w:fldChar w:fldCharType="end"/>
      </w:r>
      <w:r>
        <w:rPr>
          <w:bCs/>
          <w:sz w:val="24"/>
        </w:rPr>
        <w:fldChar w:fldCharType="end"/>
      </w:r>
      <w:r>
        <w:rPr>
          <w:rFonts w:hint="eastAsia"/>
          <w:bCs/>
          <w:sz w:val="24"/>
        </w:rPr>
        <w:t>4</w:t>
      </w:r>
    </w:p>
    <w:p w14:paraId="75AA9739">
      <w:pPr>
        <w:pStyle w:val="45"/>
        <w:tabs>
          <w:tab w:val="right" w:leader="dot" w:pos="8504"/>
        </w:tabs>
        <w:spacing w:line="520" w:lineRule="exact"/>
        <w:ind w:left="0" w:firstLine="420"/>
        <w:rPr>
          <w:bCs/>
          <w:sz w:val="24"/>
        </w:rPr>
      </w:pPr>
      <w:r>
        <w:fldChar w:fldCharType="begin"/>
      </w:r>
      <w:r>
        <w:instrText xml:space="preserve"> HYPERLINK \l "_Toc7772" </w:instrText>
      </w:r>
      <w:r>
        <w:fldChar w:fldCharType="separate"/>
      </w:r>
      <w:r>
        <w:rPr>
          <w:rFonts w:hint="eastAsia" w:ascii="宋体" w:hAnsi="宋体"/>
          <w:bCs/>
          <w:sz w:val="24"/>
        </w:rPr>
        <w:t>五、服务承诺</w:t>
      </w:r>
      <w:r>
        <w:rPr>
          <w:bCs/>
          <w:sz w:val="24"/>
        </w:rPr>
        <w:tab/>
      </w:r>
      <w:r>
        <w:rPr>
          <w:rFonts w:hint="eastAsia"/>
          <w:bCs/>
          <w:sz w:val="24"/>
        </w:rPr>
        <w:t>4</w:t>
      </w:r>
      <w:r>
        <w:rPr>
          <w:rFonts w:hint="eastAsia"/>
          <w:bCs/>
          <w:sz w:val="24"/>
        </w:rPr>
        <w:fldChar w:fldCharType="end"/>
      </w:r>
      <w:r>
        <w:rPr>
          <w:rFonts w:hint="eastAsia"/>
          <w:bCs/>
          <w:sz w:val="24"/>
        </w:rPr>
        <w:t>5</w:t>
      </w:r>
    </w:p>
    <w:p w14:paraId="7B964DCF">
      <w:pPr>
        <w:pStyle w:val="45"/>
        <w:tabs>
          <w:tab w:val="right" w:leader="dot" w:pos="8504"/>
        </w:tabs>
        <w:spacing w:line="520" w:lineRule="exact"/>
        <w:ind w:left="0" w:firstLine="420"/>
        <w:rPr>
          <w:bCs/>
          <w:sz w:val="24"/>
        </w:rPr>
      </w:pPr>
      <w:r>
        <w:fldChar w:fldCharType="begin"/>
      </w:r>
      <w:r>
        <w:instrText xml:space="preserve"> HYPERLINK \l "_Toc20136" </w:instrText>
      </w:r>
      <w:r>
        <w:fldChar w:fldCharType="separate"/>
      </w:r>
      <w:r>
        <w:rPr>
          <w:rFonts w:hint="eastAsia" w:ascii="宋体" w:hAnsi="宋体"/>
          <w:bCs/>
          <w:sz w:val="24"/>
        </w:rPr>
        <w:t>六、资质审查时磋商供应商必须提交的资格证明文件</w:t>
      </w:r>
      <w:r>
        <w:rPr>
          <w:bCs/>
          <w:sz w:val="24"/>
        </w:rPr>
        <w:tab/>
      </w:r>
      <w:r>
        <w:rPr>
          <w:rFonts w:hint="eastAsia"/>
          <w:bCs/>
          <w:sz w:val="24"/>
        </w:rPr>
        <w:t>4</w:t>
      </w:r>
      <w:r>
        <w:rPr>
          <w:rFonts w:hint="eastAsia"/>
          <w:bCs/>
          <w:sz w:val="24"/>
        </w:rPr>
        <w:fldChar w:fldCharType="end"/>
      </w:r>
      <w:r>
        <w:rPr>
          <w:rFonts w:hint="eastAsia"/>
          <w:bCs/>
          <w:sz w:val="24"/>
        </w:rPr>
        <w:t>6</w:t>
      </w:r>
    </w:p>
    <w:p w14:paraId="32D783E5">
      <w:pPr>
        <w:pStyle w:val="45"/>
        <w:tabs>
          <w:tab w:val="right" w:leader="dot" w:pos="8504"/>
        </w:tabs>
        <w:spacing w:line="520" w:lineRule="exact"/>
        <w:ind w:left="0" w:firstLine="420"/>
        <w:rPr>
          <w:bCs/>
          <w:sz w:val="24"/>
        </w:rPr>
      </w:pPr>
      <w:r>
        <w:fldChar w:fldCharType="begin"/>
      </w:r>
      <w:r>
        <w:instrText xml:space="preserve"> HYPERLINK \l "_Toc31675" </w:instrText>
      </w:r>
      <w:r>
        <w:fldChar w:fldCharType="separate"/>
      </w:r>
      <w:r>
        <w:rPr>
          <w:rFonts w:hint="eastAsia" w:ascii="宋体" w:hAnsi="宋体"/>
          <w:bCs/>
          <w:sz w:val="24"/>
        </w:rPr>
        <w:t>七、最终价格评审时磋商供应商需提供的证明文件</w:t>
      </w:r>
      <w:r>
        <w:rPr>
          <w:bCs/>
          <w:sz w:val="24"/>
        </w:rPr>
        <w:tab/>
      </w:r>
      <w:r>
        <w:rPr>
          <w:rFonts w:hint="eastAsia"/>
          <w:bCs/>
          <w:sz w:val="24"/>
        </w:rPr>
        <w:t>4</w:t>
      </w:r>
      <w:r>
        <w:rPr>
          <w:rFonts w:hint="eastAsia"/>
          <w:bCs/>
          <w:sz w:val="24"/>
        </w:rPr>
        <w:fldChar w:fldCharType="end"/>
      </w:r>
      <w:r>
        <w:rPr>
          <w:rFonts w:hint="eastAsia"/>
          <w:bCs/>
          <w:sz w:val="24"/>
        </w:rPr>
        <w:t>7</w:t>
      </w:r>
    </w:p>
    <w:p w14:paraId="789B101C">
      <w:pPr>
        <w:pStyle w:val="45"/>
        <w:tabs>
          <w:tab w:val="right" w:leader="dot" w:pos="8504"/>
        </w:tabs>
        <w:spacing w:line="520" w:lineRule="exact"/>
        <w:ind w:left="0" w:firstLine="420"/>
        <w:rPr>
          <w:bCs/>
          <w:sz w:val="24"/>
        </w:rPr>
      </w:pPr>
      <w:r>
        <w:fldChar w:fldCharType="begin"/>
      </w:r>
      <w:r>
        <w:instrText xml:space="preserve"> HYPERLINK \l "_Toc3410" </w:instrText>
      </w:r>
      <w:r>
        <w:fldChar w:fldCharType="separate"/>
      </w:r>
      <w:r>
        <w:rPr>
          <w:rFonts w:hint="eastAsia" w:ascii="宋体" w:hAnsi="宋体"/>
          <w:bCs/>
          <w:sz w:val="24"/>
        </w:rPr>
        <w:t>八、磋商供应商认为有必要提供并说明的其它资料</w:t>
      </w:r>
      <w:r>
        <w:rPr>
          <w:bCs/>
          <w:sz w:val="24"/>
        </w:rPr>
        <w:tab/>
      </w:r>
      <w:r>
        <w:rPr>
          <w:rFonts w:hint="eastAsia"/>
          <w:bCs/>
          <w:sz w:val="24"/>
        </w:rPr>
        <w:t>4</w:t>
      </w:r>
      <w:r>
        <w:rPr>
          <w:rFonts w:hint="eastAsia"/>
          <w:bCs/>
          <w:sz w:val="24"/>
        </w:rPr>
        <w:fldChar w:fldCharType="end"/>
      </w:r>
      <w:r>
        <w:rPr>
          <w:rFonts w:hint="eastAsia"/>
          <w:bCs/>
          <w:sz w:val="24"/>
        </w:rPr>
        <w:t>8</w:t>
      </w:r>
    </w:p>
    <w:p w14:paraId="0C62DF09">
      <w:pPr>
        <w:pStyle w:val="45"/>
        <w:tabs>
          <w:tab w:val="right" w:leader="dot" w:pos="8504"/>
        </w:tabs>
        <w:spacing w:line="520" w:lineRule="exact"/>
        <w:ind w:left="0" w:firstLine="420"/>
      </w:pPr>
      <w:r>
        <w:fldChar w:fldCharType="begin"/>
      </w:r>
      <w:r>
        <w:instrText xml:space="preserve"> HYPERLINK \l "_Toc22024" </w:instrText>
      </w:r>
      <w:r>
        <w:fldChar w:fldCharType="separate"/>
      </w:r>
      <w:r>
        <w:rPr>
          <w:rFonts w:hint="eastAsia" w:ascii="宋体" w:hAnsi="宋体"/>
          <w:bCs/>
          <w:sz w:val="24"/>
        </w:rPr>
        <w:t>九、示范格式</w:t>
      </w:r>
      <w:r>
        <w:rPr>
          <w:bCs/>
          <w:sz w:val="24"/>
        </w:rPr>
        <w:tab/>
      </w:r>
      <w:r>
        <w:rPr>
          <w:rFonts w:hint="eastAsia"/>
          <w:bCs/>
          <w:sz w:val="24"/>
        </w:rPr>
        <w:t>4</w:t>
      </w:r>
      <w:r>
        <w:rPr>
          <w:rFonts w:hint="eastAsia"/>
          <w:bCs/>
          <w:sz w:val="24"/>
        </w:rPr>
        <w:fldChar w:fldCharType="end"/>
      </w:r>
      <w:r>
        <w:rPr>
          <w:rFonts w:hint="eastAsia"/>
          <w:bCs/>
          <w:sz w:val="24"/>
        </w:rPr>
        <w:t>9</w:t>
      </w:r>
    </w:p>
    <w:p w14:paraId="46265486">
      <w:pPr>
        <w:rPr>
          <w:rFonts w:ascii="宋体" w:hAnsi="宋体"/>
          <w:bCs/>
          <w:sz w:val="28"/>
        </w:rPr>
      </w:pPr>
      <w:r>
        <w:rPr>
          <w:rFonts w:hint="eastAsia" w:ascii="宋体" w:hAnsi="宋体"/>
          <w:bCs/>
        </w:rPr>
        <w:fldChar w:fldCharType="end"/>
      </w:r>
    </w:p>
    <w:p w14:paraId="424DB8C2">
      <w:pPr>
        <w:rPr>
          <w:rFonts w:ascii="宋体" w:hAnsi="宋体"/>
          <w:bCs/>
          <w:sz w:val="28"/>
        </w:rPr>
      </w:pPr>
    </w:p>
    <w:p w14:paraId="156D6053">
      <w:pPr>
        <w:rPr>
          <w:rFonts w:ascii="宋体" w:hAnsi="宋体"/>
          <w:bCs/>
          <w:sz w:val="28"/>
        </w:rPr>
      </w:pPr>
    </w:p>
    <w:p w14:paraId="79DEEFCC">
      <w:pPr>
        <w:rPr>
          <w:rFonts w:ascii="宋体" w:hAnsi="宋体"/>
          <w:bCs/>
          <w:sz w:val="28"/>
        </w:rPr>
      </w:pPr>
    </w:p>
    <w:p w14:paraId="68D1D2D6">
      <w:pPr>
        <w:rPr>
          <w:rFonts w:ascii="宋体" w:hAnsi="宋体"/>
          <w:bCs/>
          <w:sz w:val="28"/>
        </w:rPr>
      </w:pPr>
    </w:p>
    <w:p w14:paraId="0B5E1A1D">
      <w:pPr>
        <w:rPr>
          <w:rFonts w:ascii="宋体" w:hAnsi="宋体"/>
          <w:bCs/>
          <w:sz w:val="28"/>
        </w:rPr>
      </w:pPr>
    </w:p>
    <w:p w14:paraId="72D486DB">
      <w:pPr>
        <w:rPr>
          <w:rFonts w:ascii="宋体" w:hAnsi="宋体"/>
          <w:bCs/>
          <w:sz w:val="28"/>
        </w:rPr>
      </w:pPr>
    </w:p>
    <w:p w14:paraId="38B64A69">
      <w:pPr>
        <w:rPr>
          <w:rFonts w:ascii="宋体" w:hAnsi="宋体"/>
          <w:bCs/>
          <w:sz w:val="28"/>
        </w:rPr>
      </w:pPr>
    </w:p>
    <w:p w14:paraId="1C9E8CDB">
      <w:pPr>
        <w:rPr>
          <w:rFonts w:ascii="宋体" w:hAnsi="宋体"/>
          <w:bCs/>
          <w:sz w:val="28"/>
        </w:rPr>
      </w:pPr>
    </w:p>
    <w:p w14:paraId="2A6CAE55">
      <w:pPr>
        <w:rPr>
          <w:rFonts w:ascii="宋体" w:hAnsi="宋体"/>
          <w:bCs/>
          <w:sz w:val="28"/>
        </w:rPr>
      </w:pPr>
    </w:p>
    <w:p w14:paraId="25AD2D8B">
      <w:pPr>
        <w:rPr>
          <w:rFonts w:ascii="宋体" w:hAnsi="宋体"/>
          <w:bCs/>
          <w:sz w:val="28"/>
        </w:rPr>
      </w:pPr>
    </w:p>
    <w:p w14:paraId="2C5B7022">
      <w:pPr>
        <w:rPr>
          <w:rFonts w:ascii="宋体" w:hAnsi="宋体"/>
          <w:bCs/>
          <w:sz w:val="28"/>
        </w:rPr>
      </w:pPr>
      <w:r>
        <w:rPr>
          <w:rFonts w:hint="eastAsia" w:ascii="宋体" w:hAnsi="宋体"/>
          <w:bCs/>
          <w:sz w:val="28"/>
        </w:rPr>
        <w:t>尊敬的供应商：</w:t>
      </w:r>
    </w:p>
    <w:p w14:paraId="3ADF694F">
      <w:pPr>
        <w:pStyle w:val="43"/>
        <w:spacing w:line="640" w:lineRule="exact"/>
        <w:ind w:firstLine="571"/>
        <w:rPr>
          <w:rFonts w:ascii="宋体" w:eastAsia="宋体"/>
          <w:bCs/>
        </w:rPr>
      </w:pPr>
      <w:r>
        <w:rPr>
          <w:rFonts w:hint="eastAsia" w:ascii="宋体" w:eastAsia="宋体"/>
          <w:bCs/>
        </w:rPr>
        <w:t>欢迎参加本次项目的竞争性磋商。为了保证磋商顺利进行，请在制作响应文件之前，仔细阅读磋商文件的各项条款，并严格按要求制作和递交响应文件。谢谢合作！</w:t>
      </w:r>
    </w:p>
    <w:p w14:paraId="133338CA">
      <w:pPr>
        <w:pStyle w:val="6"/>
        <w:spacing w:before="0" w:after="0" w:line="360" w:lineRule="auto"/>
        <w:jc w:val="center"/>
        <w:rPr>
          <w:rFonts w:hAnsi="宋体"/>
          <w:bCs/>
          <w:color w:val="auto"/>
          <w:sz w:val="36"/>
          <w:szCs w:val="44"/>
        </w:rPr>
      </w:pPr>
      <w:r>
        <w:rPr>
          <w:rFonts w:hAnsi="宋体"/>
          <w:bCs/>
          <w:color w:val="auto"/>
          <w:sz w:val="36"/>
          <w:szCs w:val="44"/>
        </w:rPr>
        <w:br w:type="page" w:clear="all"/>
      </w:r>
      <w:bookmarkStart w:id="1" w:name="_Toc27949"/>
      <w:bookmarkStart w:id="2" w:name="_Toc3168"/>
      <w:bookmarkStart w:id="3" w:name="_Toc38"/>
      <w:bookmarkStart w:id="4" w:name="_Toc109231701"/>
      <w:r>
        <w:rPr>
          <w:rFonts w:hint="eastAsia" w:hAnsi="宋体"/>
          <w:bCs/>
          <w:color w:val="auto"/>
          <w:sz w:val="36"/>
          <w:szCs w:val="44"/>
        </w:rPr>
        <w:t>第一章   磋商文件</w:t>
      </w:r>
      <w:bookmarkEnd w:id="1"/>
      <w:bookmarkEnd w:id="2"/>
      <w:bookmarkEnd w:id="3"/>
      <w:bookmarkEnd w:id="4"/>
    </w:p>
    <w:p w14:paraId="06FEF458">
      <w:pPr>
        <w:pStyle w:val="7"/>
        <w:spacing w:before="0" w:after="0" w:line="300" w:lineRule="auto"/>
        <w:jc w:val="center"/>
        <w:rPr>
          <w:rFonts w:ascii="宋体" w:hAnsi="宋体" w:eastAsia="宋体"/>
          <w:bCs/>
          <w:sz w:val="28"/>
          <w:szCs w:val="28"/>
        </w:rPr>
      </w:pPr>
      <w:bookmarkStart w:id="5" w:name="_Toc15214"/>
      <w:bookmarkStart w:id="6" w:name="_Toc20054"/>
      <w:bookmarkStart w:id="7" w:name="_Toc31723"/>
      <w:bookmarkStart w:id="8" w:name="_Toc109231702"/>
      <w:r>
        <w:rPr>
          <w:rFonts w:hint="eastAsia" w:ascii="宋体" w:hAnsi="宋体" w:eastAsia="宋体"/>
          <w:bCs/>
          <w:sz w:val="28"/>
          <w:szCs w:val="28"/>
        </w:rPr>
        <w:t>第一部分   磋商邀请</w:t>
      </w:r>
      <w:bookmarkEnd w:id="5"/>
      <w:bookmarkEnd w:id="6"/>
      <w:bookmarkEnd w:id="7"/>
      <w:bookmarkEnd w:id="8"/>
    </w:p>
    <w:tbl>
      <w:tblPr>
        <w:tblStyle w:val="5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8534"/>
      </w:tblGrid>
      <w:tr w14:paraId="37D41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213F325">
            <w:pPr>
              <w:spacing w:line="520" w:lineRule="exact"/>
              <w:ind w:firstLine="480"/>
              <w:rPr>
                <w:rFonts w:ascii="宋体" w:hAnsi="宋体"/>
                <w:sz w:val="24"/>
              </w:rPr>
            </w:pPr>
            <w:r>
              <w:rPr>
                <w:rFonts w:hint="eastAsia" w:ascii="宋体" w:hAnsi="宋体"/>
                <w:sz w:val="24"/>
              </w:rPr>
              <w:t>项目概况</w:t>
            </w:r>
          </w:p>
          <w:p w14:paraId="7AB10AD9">
            <w:pPr>
              <w:spacing w:line="520" w:lineRule="exact"/>
              <w:ind w:firstLine="480"/>
              <w:rPr>
                <w:rFonts w:ascii="宋体" w:hAnsi="宋体"/>
                <w:sz w:val="24"/>
              </w:rPr>
            </w:pPr>
            <w:r>
              <w:rPr>
                <w:rFonts w:hint="eastAsia"/>
                <w:sz w:val="24"/>
                <w:lang w:eastAsia="zh-CN"/>
              </w:rPr>
              <w:t>2026年度占补平衡增减挂钩项目规划设计编制及其竣工测绘土壤状况调查技术协作单位项目（二次），具体详见磋商文件JSZC-320826-ZRZY-C2026-0002</w:t>
            </w:r>
            <w:r>
              <w:rPr>
                <w:rFonts w:hint="eastAsia" w:ascii="宋体" w:hAnsi="宋体"/>
                <w:sz w:val="24"/>
              </w:rPr>
              <w:t>采购项目的潜在供应商应在http://jszfcg.jscz.gov.cn/jszc/login获取采购文件，并于2026-</w:t>
            </w:r>
            <w:r>
              <w:rPr>
                <w:rFonts w:hint="eastAsia" w:ascii="宋体" w:hAnsi="宋体"/>
                <w:sz w:val="24"/>
                <w:lang w:val="en-US" w:eastAsia="zh-CN"/>
              </w:rPr>
              <w:t>06</w:t>
            </w:r>
            <w:r>
              <w:rPr>
                <w:rFonts w:hint="eastAsia" w:ascii="宋体" w:hAnsi="宋体"/>
                <w:sz w:val="24"/>
              </w:rPr>
              <w:t>-</w:t>
            </w:r>
            <w:r>
              <w:rPr>
                <w:rFonts w:hint="eastAsia" w:ascii="宋体" w:hAnsi="宋体"/>
                <w:sz w:val="24"/>
                <w:lang w:val="en-US" w:eastAsia="zh-CN"/>
              </w:rPr>
              <w:t>02</w:t>
            </w:r>
            <w:r>
              <w:rPr>
                <w:rFonts w:hint="eastAsia" w:ascii="宋体" w:hAnsi="宋体"/>
                <w:sz w:val="24"/>
              </w:rPr>
              <w:t xml:space="preserve">  09:00（北京时间）前提交响应文件。</w:t>
            </w:r>
          </w:p>
        </w:tc>
      </w:tr>
    </w:tbl>
    <w:p w14:paraId="2FE144DA">
      <w:pPr>
        <w:spacing w:line="520" w:lineRule="exact"/>
        <w:ind w:firstLine="480"/>
        <w:rPr>
          <w:rFonts w:ascii="宋体" w:hAnsi="宋体"/>
          <w:sz w:val="24"/>
        </w:rPr>
      </w:pPr>
      <w:r>
        <w:rPr>
          <w:rFonts w:hint="eastAsia" w:ascii="宋体" w:hAnsi="宋体"/>
          <w:sz w:val="24"/>
        </w:rPr>
        <w:t>一、项目基本情况</w:t>
      </w:r>
    </w:p>
    <w:p w14:paraId="1B33DE62">
      <w:pPr>
        <w:spacing w:line="520" w:lineRule="exact"/>
        <w:ind w:firstLine="480"/>
        <w:rPr>
          <w:rFonts w:hint="eastAsia" w:ascii="宋体" w:hAnsi="宋体"/>
          <w:sz w:val="24"/>
          <w:lang w:eastAsia="zh-CN"/>
        </w:rPr>
      </w:pPr>
      <w:r>
        <w:rPr>
          <w:rFonts w:hint="eastAsia" w:ascii="宋体" w:hAnsi="宋体"/>
          <w:sz w:val="24"/>
        </w:rPr>
        <w:t>项目编号：</w:t>
      </w:r>
      <w:bookmarkStart w:id="75" w:name="_GoBack"/>
      <w:r>
        <w:rPr>
          <w:rFonts w:hint="eastAsia" w:ascii="宋体" w:hAnsi="宋体"/>
          <w:sz w:val="24"/>
          <w:lang w:eastAsia="zh-CN"/>
        </w:rPr>
        <w:t>JSZC-320826-ZRZY-C2026-0002</w:t>
      </w:r>
    </w:p>
    <w:bookmarkEnd w:id="75"/>
    <w:p w14:paraId="4E0BB713">
      <w:pPr>
        <w:spacing w:line="520" w:lineRule="exact"/>
        <w:ind w:firstLine="480"/>
        <w:rPr>
          <w:rFonts w:hint="eastAsia" w:ascii="宋体" w:hAnsi="宋体" w:cs="宋体"/>
          <w:spacing w:val="-5"/>
          <w:sz w:val="24"/>
          <w:lang w:bidi="zh-CN"/>
        </w:rPr>
      </w:pPr>
      <w:r>
        <w:rPr>
          <w:rFonts w:hint="eastAsia" w:ascii="宋体" w:hAnsi="宋体"/>
          <w:sz w:val="24"/>
        </w:rPr>
        <w:t>项目名称：</w:t>
      </w:r>
      <w:r>
        <w:rPr>
          <w:rFonts w:hint="eastAsia" w:ascii="宋体" w:hAnsi="宋体" w:cs="宋体"/>
          <w:spacing w:val="-5"/>
          <w:sz w:val="24"/>
          <w:lang w:bidi="zh-CN"/>
        </w:rPr>
        <w:t>2026年度占补平衡增减挂钩项目规划设计编制及其竣工测绘土壤状况调查技术协作单位项目（二次）</w:t>
      </w:r>
    </w:p>
    <w:p w14:paraId="793D576D">
      <w:pPr>
        <w:spacing w:line="520" w:lineRule="exact"/>
        <w:ind w:firstLine="480"/>
        <w:rPr>
          <w:rFonts w:ascii="宋体" w:hAnsi="宋体"/>
          <w:sz w:val="24"/>
        </w:rPr>
      </w:pPr>
      <w:r>
        <w:rPr>
          <w:rFonts w:hint="eastAsia" w:ascii="宋体" w:hAnsi="宋体"/>
          <w:sz w:val="24"/>
        </w:rPr>
        <w:t>采购方式：竞争性磋商</w:t>
      </w:r>
    </w:p>
    <w:p w14:paraId="1A59AEB1">
      <w:pPr>
        <w:spacing w:line="520" w:lineRule="exact"/>
        <w:ind w:firstLine="480"/>
        <w:rPr>
          <w:rFonts w:hint="eastAsia" w:ascii="宋体" w:hAnsi="宋体"/>
          <w:sz w:val="24"/>
        </w:rPr>
      </w:pPr>
      <w:r>
        <w:rPr>
          <w:rFonts w:hint="eastAsia" w:ascii="宋体" w:hAnsi="宋体"/>
          <w:sz w:val="24"/>
        </w:rPr>
        <w:t>预算金额（最高限价）：</w:t>
      </w:r>
      <w:r>
        <w:rPr>
          <w:rFonts w:hint="eastAsia" w:ascii="宋体" w:hAnsi="宋体"/>
          <w:sz w:val="24"/>
          <w:lang w:eastAsia="zh-CN"/>
        </w:rPr>
        <w:t>178</w:t>
      </w:r>
      <w:r>
        <w:rPr>
          <w:rFonts w:hint="eastAsia" w:ascii="宋体" w:hAnsi="宋体"/>
          <w:sz w:val="24"/>
        </w:rPr>
        <w:t>万元（单价结算）</w:t>
      </w:r>
    </w:p>
    <w:p w14:paraId="2BA8BD05">
      <w:pPr>
        <w:spacing w:line="520" w:lineRule="exact"/>
        <w:ind w:firstLine="480"/>
        <w:rPr>
          <w:rFonts w:hint="eastAsia" w:ascii="宋体" w:hAnsi="宋体"/>
          <w:sz w:val="24"/>
        </w:rPr>
      </w:pPr>
      <w:r>
        <w:rPr>
          <w:rFonts w:hint="eastAsia" w:ascii="宋体" w:hAnsi="宋体"/>
          <w:sz w:val="24"/>
        </w:rPr>
        <w:t>采购需求：</w:t>
      </w:r>
      <w:r>
        <w:rPr>
          <w:rFonts w:hint="eastAsia" w:ascii="宋体" w:hAnsi="宋体"/>
          <w:sz w:val="24"/>
          <w:lang w:eastAsia="zh-CN"/>
        </w:rPr>
        <w:t>2026年度占补平衡增减挂钩项目规划设计编制及其竣工测绘土壤状况调查技术协作单位项目（二次），具体详见磋商文件</w:t>
      </w:r>
    </w:p>
    <w:p w14:paraId="0BC73098">
      <w:pPr>
        <w:spacing w:line="520" w:lineRule="exact"/>
        <w:ind w:firstLine="480"/>
        <w:rPr>
          <w:rFonts w:hint="eastAsia" w:ascii="宋体" w:hAnsi="宋体"/>
          <w:sz w:val="24"/>
        </w:rPr>
      </w:pPr>
      <w:r>
        <w:rPr>
          <w:rFonts w:hint="eastAsia" w:ascii="宋体" w:hAnsi="宋体"/>
          <w:sz w:val="24"/>
        </w:rPr>
        <w:t>合同履行期限：自合同签订之日起1.5年，具体期限由甲方根据实际情况确定。</w:t>
      </w:r>
    </w:p>
    <w:p w14:paraId="1A6C7A0E">
      <w:pPr>
        <w:spacing w:line="520" w:lineRule="exact"/>
        <w:ind w:firstLine="480"/>
        <w:rPr>
          <w:rFonts w:ascii="宋体" w:hAnsi="宋体"/>
          <w:sz w:val="24"/>
        </w:rPr>
      </w:pPr>
      <w:r>
        <w:rPr>
          <w:rFonts w:hint="eastAsia" w:ascii="宋体" w:hAnsi="宋体"/>
          <w:sz w:val="24"/>
        </w:rPr>
        <w:t>本项目（是/否）接受联合体：否 </w:t>
      </w:r>
    </w:p>
    <w:p w14:paraId="57AC815F">
      <w:pPr>
        <w:spacing w:line="520" w:lineRule="exact"/>
        <w:ind w:firstLine="480"/>
        <w:rPr>
          <w:rFonts w:ascii="宋体" w:hAnsi="宋体"/>
          <w:sz w:val="24"/>
        </w:rPr>
      </w:pPr>
      <w:r>
        <w:rPr>
          <w:rFonts w:hint="eastAsia" w:ascii="宋体" w:hAnsi="宋体"/>
          <w:sz w:val="24"/>
        </w:rPr>
        <w:t>二、申请人的资格要求：</w:t>
      </w:r>
    </w:p>
    <w:p w14:paraId="7A095F75">
      <w:pPr>
        <w:spacing w:line="520" w:lineRule="exact"/>
        <w:ind w:firstLine="480"/>
        <w:rPr>
          <w:rFonts w:ascii="宋体" w:hAnsi="宋体"/>
          <w:sz w:val="24"/>
        </w:rPr>
      </w:pPr>
      <w:r>
        <w:rPr>
          <w:rFonts w:hint="eastAsia" w:ascii="宋体" w:hAnsi="宋体"/>
          <w:sz w:val="24"/>
        </w:rPr>
        <w:t>（一）满足《中华人民共和国政府采购法》第二十二条规定：</w:t>
      </w:r>
    </w:p>
    <w:p w14:paraId="520C4B3D">
      <w:pPr>
        <w:spacing w:line="520" w:lineRule="exact"/>
        <w:ind w:firstLine="480"/>
        <w:rPr>
          <w:rFonts w:ascii="宋体" w:hAnsi="宋体"/>
          <w:sz w:val="24"/>
        </w:rPr>
      </w:pPr>
      <w:r>
        <w:rPr>
          <w:rFonts w:hint="eastAsia" w:ascii="宋体" w:hAnsi="宋体"/>
          <w:sz w:val="24"/>
        </w:rPr>
        <w:t>1.磋商供应商提供下列材料之一：（1）磋商供应商提供</w:t>
      </w:r>
      <w:r>
        <w:rPr>
          <w:rFonts w:hint="eastAsia" w:ascii="宋体" w:hAnsi="宋体" w:cs="Arial"/>
          <w:bCs/>
          <w:sz w:val="24"/>
        </w:rPr>
        <w:t>法定代表人资格证明</w:t>
      </w:r>
      <w:r>
        <w:rPr>
          <w:rFonts w:hint="eastAsia" w:ascii="宋体" w:hAnsi="宋体"/>
          <w:b/>
          <w:bCs/>
          <w:sz w:val="24"/>
        </w:rPr>
        <w:t>（必须提供，格式详见第二章第九部分示范格式一）</w:t>
      </w:r>
      <w:r>
        <w:rPr>
          <w:rFonts w:hint="eastAsia" w:ascii="宋体" w:hAnsi="宋体"/>
          <w:sz w:val="24"/>
        </w:rPr>
        <w:t>和</w:t>
      </w:r>
      <w:r>
        <w:rPr>
          <w:rFonts w:hint="eastAsia" w:ascii="宋体" w:hAnsi="宋体"/>
          <w:bCs/>
          <w:sz w:val="24"/>
        </w:rPr>
        <w:t>法定代表人身份证</w:t>
      </w:r>
      <w:r>
        <w:rPr>
          <w:rFonts w:hint="eastAsia" w:ascii="宋体" w:hAnsi="宋体"/>
          <w:b/>
          <w:sz w:val="24"/>
        </w:rPr>
        <w:t>（扫描件并加盖磋商供应商电子签章，必须提供）</w:t>
      </w:r>
      <w:r>
        <w:rPr>
          <w:rFonts w:hint="eastAsia" w:ascii="宋体" w:hAnsi="宋体"/>
          <w:sz w:val="24"/>
        </w:rPr>
        <w:t>；（2）磋商供应商提供授权委托书</w:t>
      </w:r>
      <w:r>
        <w:rPr>
          <w:rFonts w:hint="eastAsia" w:ascii="宋体" w:hAnsi="宋体"/>
          <w:b/>
          <w:bCs/>
          <w:sz w:val="24"/>
        </w:rPr>
        <w:t>（必须提供，格式详见第二章第九部分示范格式二）</w:t>
      </w:r>
      <w:r>
        <w:rPr>
          <w:rFonts w:hint="eastAsia" w:ascii="宋体" w:hAnsi="宋体"/>
          <w:sz w:val="24"/>
        </w:rPr>
        <w:t>和</w:t>
      </w:r>
      <w:r>
        <w:rPr>
          <w:rFonts w:hint="eastAsia" w:ascii="宋体" w:hAnsi="宋体"/>
          <w:bCs/>
          <w:sz w:val="24"/>
        </w:rPr>
        <w:t>受托人身份证</w:t>
      </w:r>
      <w:r>
        <w:rPr>
          <w:rFonts w:hint="eastAsia" w:ascii="宋体" w:hAnsi="宋体"/>
          <w:b/>
          <w:sz w:val="24"/>
        </w:rPr>
        <w:t>（扫描件并加盖磋商供应商电子签章，必须提供）</w:t>
      </w:r>
      <w:r>
        <w:rPr>
          <w:rFonts w:hint="eastAsia" w:ascii="宋体" w:hAnsi="宋体"/>
          <w:bCs/>
          <w:sz w:val="24"/>
        </w:rPr>
        <w:t>。</w:t>
      </w:r>
    </w:p>
    <w:p w14:paraId="4ED94BA0">
      <w:pPr>
        <w:spacing w:line="520" w:lineRule="exact"/>
        <w:ind w:firstLine="480"/>
        <w:rPr>
          <w:rFonts w:ascii="宋体" w:hAnsi="宋体"/>
          <w:b/>
          <w:bCs/>
          <w:sz w:val="24"/>
        </w:rPr>
      </w:pPr>
      <w:r>
        <w:rPr>
          <w:rFonts w:hint="eastAsia" w:ascii="宋体" w:hAnsi="宋体"/>
          <w:sz w:val="24"/>
        </w:rPr>
        <w:t>2.提供</w:t>
      </w:r>
      <w:r>
        <w:rPr>
          <w:rFonts w:hint="eastAsia" w:hAnsi="宋体"/>
          <w:sz w:val="24"/>
        </w:rPr>
        <w:t>营业执照</w:t>
      </w:r>
      <w:r>
        <w:rPr>
          <w:rFonts w:hint="eastAsia" w:ascii="宋体" w:hAnsi="宋体"/>
          <w:sz w:val="24"/>
        </w:rPr>
        <w:t>。</w:t>
      </w:r>
      <w:r>
        <w:rPr>
          <w:rFonts w:hint="eastAsia" w:ascii="宋体" w:hAnsi="宋体"/>
          <w:b/>
          <w:bCs/>
          <w:sz w:val="24"/>
        </w:rPr>
        <w:t>（扫描件并加盖磋商供应商电子签章，必须提供）</w:t>
      </w:r>
    </w:p>
    <w:p w14:paraId="00C88E8B">
      <w:pPr>
        <w:spacing w:line="520" w:lineRule="exact"/>
        <w:ind w:firstLine="480"/>
        <w:rPr>
          <w:rFonts w:ascii="宋体" w:hAnsi="宋体"/>
          <w:b/>
          <w:bCs/>
          <w:sz w:val="24"/>
        </w:rPr>
      </w:pPr>
      <w:r>
        <w:rPr>
          <w:rFonts w:hint="eastAsia" w:ascii="宋体" w:hAnsi="宋体"/>
          <w:sz w:val="24"/>
        </w:rPr>
        <w:t>3.提供《失信行为“双公示”承诺书》。</w:t>
      </w:r>
      <w:r>
        <w:rPr>
          <w:rFonts w:hint="eastAsia" w:ascii="宋体" w:hAnsi="宋体"/>
          <w:b/>
          <w:bCs/>
          <w:sz w:val="24"/>
        </w:rPr>
        <w:t>（必须提供，格式详见第二章第九部分示范格式五）</w:t>
      </w:r>
    </w:p>
    <w:p w14:paraId="4D7B6026">
      <w:pPr>
        <w:spacing w:line="520" w:lineRule="exact"/>
        <w:ind w:firstLine="480"/>
        <w:rPr>
          <w:rFonts w:ascii="宋体" w:hAnsi="宋体"/>
          <w:sz w:val="24"/>
        </w:rPr>
      </w:pPr>
      <w:r>
        <w:rPr>
          <w:rFonts w:hint="eastAsia" w:ascii="宋体" w:hAnsi="宋体"/>
          <w:sz w:val="24"/>
        </w:rPr>
        <w:t>（二）落实政府采购政策需满足的资格要求：</w:t>
      </w:r>
    </w:p>
    <w:p w14:paraId="07551B1D">
      <w:pPr>
        <w:spacing w:line="520" w:lineRule="exact"/>
        <w:ind w:firstLine="480"/>
        <w:rPr>
          <w:rFonts w:ascii="宋体" w:hAnsi="宋体"/>
          <w:color w:val="000000"/>
          <w:sz w:val="24"/>
        </w:rPr>
      </w:pPr>
      <w:r>
        <w:rPr>
          <w:rFonts w:hint="eastAsia" w:ascii="宋体" w:hAnsi="宋体"/>
          <w:color w:val="000000"/>
          <w:sz w:val="24"/>
        </w:rPr>
        <w:t>本项目按照以下第</w:t>
      </w:r>
      <w:r>
        <w:rPr>
          <w:rFonts w:hint="eastAsia" w:ascii="宋体" w:hAnsi="宋体"/>
          <w:color w:val="000000"/>
          <w:sz w:val="24"/>
          <w:u w:val="single"/>
        </w:rPr>
        <w:t xml:space="preserve"> 1 </w:t>
      </w:r>
      <w:r>
        <w:rPr>
          <w:rFonts w:hint="eastAsia" w:ascii="宋体" w:hAnsi="宋体"/>
          <w:color w:val="000000"/>
          <w:sz w:val="24"/>
        </w:rPr>
        <w:t>种方式落实政府采购促进中小企业发展的要求：</w:t>
      </w:r>
    </w:p>
    <w:p w14:paraId="4A216FC9">
      <w:pPr>
        <w:spacing w:line="520" w:lineRule="exact"/>
        <w:ind w:firstLine="480"/>
        <w:rPr>
          <w:rFonts w:ascii="宋体" w:hAnsi="宋体"/>
          <w:sz w:val="24"/>
        </w:rPr>
      </w:pPr>
      <w:r>
        <w:rPr>
          <w:rFonts w:hint="eastAsia" w:ascii="宋体" w:hAnsi="宋体"/>
          <w:sz w:val="24"/>
        </w:rPr>
        <w:t>1.本项目为专门面向中小企业采购的项目。</w:t>
      </w:r>
    </w:p>
    <w:p w14:paraId="0960492B">
      <w:pPr>
        <w:spacing w:line="520" w:lineRule="exact"/>
        <w:ind w:firstLine="480"/>
        <w:rPr>
          <w:rFonts w:ascii="宋体" w:hAnsi="宋体"/>
          <w:sz w:val="24"/>
        </w:rPr>
      </w:pPr>
      <w:r>
        <w:rPr>
          <w:rFonts w:hint="eastAsia" w:ascii="宋体" w:hAnsi="宋体"/>
          <w:sz w:val="24"/>
        </w:rPr>
        <w:t>2.本项目通过以下第（）种方式预留部分采购份额采购中小企业服务：</w:t>
      </w:r>
    </w:p>
    <w:p w14:paraId="1593D2F5">
      <w:pPr>
        <w:spacing w:line="520" w:lineRule="exact"/>
        <w:ind w:firstLine="480"/>
        <w:rPr>
          <w:rFonts w:ascii="宋体" w:hAnsi="宋体"/>
          <w:sz w:val="24"/>
        </w:rPr>
      </w:pPr>
      <w:r>
        <w:rPr>
          <w:rFonts w:hint="eastAsia" w:ascii="宋体" w:hAnsi="宋体"/>
          <w:sz w:val="24"/>
        </w:rPr>
        <w:t>（1）本项目要求磋商供应商以联合体形式参加，中小企业合同金额应当达到的比例为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0D2FA9FA">
      <w:pPr>
        <w:spacing w:line="520" w:lineRule="exact"/>
        <w:ind w:firstLine="480"/>
        <w:rPr>
          <w:rFonts w:ascii="宋体" w:hAnsi="宋体"/>
          <w:sz w:val="24"/>
        </w:rPr>
      </w:pPr>
      <w:r>
        <w:rPr>
          <w:rFonts w:hint="eastAsia" w:ascii="宋体" w:hAnsi="宋体"/>
          <w:sz w:val="24"/>
        </w:rPr>
        <w:t>（2）本项目要求磋商供应商进行合同分包，中小企业合同金额应当达到的比例为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228602D1">
      <w:pPr>
        <w:spacing w:line="520" w:lineRule="exact"/>
        <w:ind w:firstLine="480"/>
        <w:rPr>
          <w:rFonts w:ascii="宋体" w:hAnsi="宋体"/>
          <w:sz w:val="24"/>
        </w:rPr>
      </w:pPr>
      <w:r>
        <w:rPr>
          <w:rFonts w:hint="eastAsia" w:ascii="宋体" w:hAnsi="宋体"/>
          <w:sz w:val="24"/>
        </w:rPr>
        <w:t>3.本项目为非预留份额的采购项目，对小微企业报价给予扣除，用扣除后的价格参加评审，具体详见第一章“供应商须知”第</w:t>
      </w:r>
      <w:r>
        <w:rPr>
          <w:rFonts w:ascii="宋体" w:hAnsi="宋体"/>
          <w:sz w:val="24"/>
        </w:rPr>
        <w:t>30</w:t>
      </w:r>
      <w:r>
        <w:rPr>
          <w:rFonts w:hint="eastAsia" w:ascii="宋体" w:hAnsi="宋体"/>
          <w:sz w:val="24"/>
        </w:rPr>
        <w:t>.1项。</w:t>
      </w:r>
    </w:p>
    <w:p w14:paraId="4EADAD65">
      <w:pPr>
        <w:spacing w:line="520" w:lineRule="exact"/>
        <w:ind w:firstLine="480"/>
        <w:rPr>
          <w:rFonts w:ascii="宋体" w:hAnsi="宋体"/>
          <w:sz w:val="24"/>
          <w:highlight w:val="red"/>
        </w:rPr>
      </w:pPr>
      <w:r>
        <w:rPr>
          <w:rFonts w:hint="eastAsia" w:ascii="宋体" w:hAnsi="宋体"/>
          <w:sz w:val="24"/>
        </w:rPr>
        <w:t>注：1.</w:t>
      </w:r>
      <w:r>
        <w:rPr>
          <w:rFonts w:ascii="宋体" w:hAnsi="宋体" w:cs="宋体"/>
          <w:sz w:val="24"/>
        </w:rPr>
        <w:t>监狱企业、残疾人福利性单位视同小微企业。符合中小企业划分标准的个体工商户，在政府采购活动中视同中小企业，享受政府采购支持中小企业发展政策。</w:t>
      </w:r>
    </w:p>
    <w:p w14:paraId="2F847E14">
      <w:pPr>
        <w:spacing w:line="520" w:lineRule="exact"/>
        <w:ind w:firstLine="480"/>
        <w:rPr>
          <w:rFonts w:ascii="宋体" w:hAnsi="宋体"/>
          <w:color w:val="333333"/>
          <w:sz w:val="24"/>
        </w:rPr>
      </w:pPr>
      <w:r>
        <w:rPr>
          <w:rFonts w:hint="eastAsia" w:ascii="宋体" w:hAnsi="宋体"/>
          <w:sz w:val="24"/>
        </w:rPr>
        <w:t>2.落实政府采购政策需满足的资格要求</w:t>
      </w:r>
      <w:r>
        <w:rPr>
          <w:rFonts w:hint="eastAsia" w:ascii="宋体" w:hAnsi="宋体"/>
          <w:color w:val="000000"/>
          <w:sz w:val="24"/>
        </w:rPr>
        <w:t>（提供下列任一项材料即可，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r>
        <w:rPr>
          <w:rFonts w:hint="eastAsia" w:ascii="宋体" w:hAnsi="宋体"/>
          <w:color w:val="333333"/>
          <w:sz w:val="24"/>
        </w:rPr>
        <w:t>：</w:t>
      </w:r>
    </w:p>
    <w:p w14:paraId="2A720A6D">
      <w:pPr>
        <w:spacing w:line="520" w:lineRule="exact"/>
        <w:ind w:firstLine="480"/>
        <w:rPr>
          <w:rFonts w:ascii="宋体" w:hAnsi="宋体"/>
          <w:bCs/>
          <w:color w:val="000000"/>
          <w:sz w:val="24"/>
        </w:rPr>
      </w:pPr>
      <w:r>
        <w:rPr>
          <w:rFonts w:hint="eastAsia" w:ascii="宋体" w:hAnsi="宋体"/>
          <w:bCs/>
          <w:color w:val="000000"/>
          <w:sz w:val="24"/>
        </w:rPr>
        <w:t>（1）《中小企业声明函》</w:t>
      </w:r>
      <w:r>
        <w:rPr>
          <w:rFonts w:hint="eastAsia" w:ascii="宋体" w:hAnsi="宋体"/>
          <w:b/>
          <w:color w:val="000000"/>
          <w:sz w:val="24"/>
        </w:rPr>
        <w:t>（格式详见第二章第九部分示范格式三）；</w:t>
      </w:r>
    </w:p>
    <w:p w14:paraId="492778CD">
      <w:pPr>
        <w:spacing w:line="520" w:lineRule="exact"/>
        <w:ind w:firstLine="480"/>
        <w:rPr>
          <w:rFonts w:ascii="宋体" w:hAnsi="宋体"/>
          <w:bCs/>
          <w:color w:val="000000"/>
          <w:sz w:val="24"/>
        </w:rPr>
      </w:pPr>
      <w:r>
        <w:rPr>
          <w:rFonts w:hint="eastAsia" w:ascii="宋体" w:hAnsi="宋体"/>
          <w:bCs/>
          <w:color w:val="000000"/>
          <w:sz w:val="24"/>
        </w:rPr>
        <w:t>（2）《残疾人福利性单位声明函》（</w:t>
      </w:r>
      <w:r>
        <w:rPr>
          <w:rFonts w:hint="eastAsia" w:ascii="宋体" w:hAnsi="宋体"/>
          <w:b/>
          <w:color w:val="000000"/>
          <w:sz w:val="24"/>
        </w:rPr>
        <w:t>格式详见第二章第九部分示范格式四）；</w:t>
      </w:r>
    </w:p>
    <w:p w14:paraId="1294BA2E">
      <w:pPr>
        <w:spacing w:line="520" w:lineRule="exact"/>
        <w:ind w:firstLine="480"/>
        <w:rPr>
          <w:rFonts w:ascii="宋体" w:hAnsi="宋体"/>
          <w:bCs/>
          <w:color w:val="000000"/>
          <w:sz w:val="24"/>
        </w:rPr>
      </w:pPr>
      <w:r>
        <w:rPr>
          <w:rFonts w:hint="eastAsia" w:ascii="宋体" w:hAnsi="宋体"/>
          <w:bCs/>
          <w:color w:val="000000"/>
          <w:sz w:val="24"/>
        </w:rPr>
        <w:t>（3）由省级以上监狱管理局、戒毒管理局（含新疆生产建设兵团）出具的属于监狱企业的证明文件</w:t>
      </w:r>
      <w:r>
        <w:rPr>
          <w:rFonts w:hint="eastAsia" w:ascii="宋体" w:hAnsi="宋体"/>
          <w:b/>
          <w:color w:val="000000"/>
          <w:sz w:val="24"/>
        </w:rPr>
        <w:t>（加盖出具单位公章的电子件）。</w:t>
      </w:r>
    </w:p>
    <w:p w14:paraId="01B84BCC">
      <w:pPr>
        <w:spacing w:line="580" w:lineRule="exact"/>
        <w:ind w:firstLine="480" w:firstLineChars="200"/>
        <w:rPr>
          <w:rFonts w:ascii="宋体" w:hAnsi="宋体"/>
          <w:b/>
          <w:bCs/>
          <w:sz w:val="24"/>
        </w:rPr>
      </w:pPr>
      <w:r>
        <w:rPr>
          <w:rFonts w:hint="eastAsia" w:ascii="宋体" w:hAnsi="宋体"/>
          <w:sz w:val="24"/>
        </w:rPr>
        <w:t>（三）本项目的特定资</w:t>
      </w:r>
      <w:r>
        <w:rPr>
          <w:rFonts w:hint="eastAsia" w:ascii="宋体" w:hAnsi="宋体"/>
          <w:color w:val="auto"/>
          <w:sz w:val="24"/>
        </w:rPr>
        <w:t>格要求：</w:t>
      </w:r>
      <w:r>
        <w:rPr>
          <w:rFonts w:hint="eastAsia" w:ascii="宋体" w:hAnsi="宋体"/>
          <w:b/>
          <w:bCs/>
          <w:color w:val="auto"/>
          <w:sz w:val="24"/>
        </w:rPr>
        <w:t>磋商供应商必须同时具备</w:t>
      </w:r>
      <w:r>
        <w:rPr>
          <w:rFonts w:hint="eastAsia" w:ascii="宋体" w:hAnsi="宋体"/>
          <w:b/>
          <w:bCs/>
          <w:color w:val="auto"/>
          <w:sz w:val="24"/>
          <w:lang w:eastAsia="zh-CN"/>
        </w:rPr>
        <w:t>城乡规划（国土空间规划）乙级及以上资质和测绘乙级及以上资质</w:t>
      </w:r>
      <w:r>
        <w:rPr>
          <w:rFonts w:hint="eastAsia" w:ascii="宋体" w:hAnsi="宋体"/>
          <w:b/>
          <w:bCs/>
          <w:color w:val="auto"/>
          <w:sz w:val="24"/>
        </w:rPr>
        <w:t>（提供证书扫描件并加盖供应商电子签章）。</w:t>
      </w:r>
    </w:p>
    <w:p w14:paraId="13DCD7C1">
      <w:pPr>
        <w:spacing w:line="520" w:lineRule="exact"/>
        <w:ind w:firstLine="480"/>
        <w:rPr>
          <w:rFonts w:ascii="宋体" w:hAnsi="宋体"/>
          <w:sz w:val="24"/>
        </w:rPr>
      </w:pPr>
      <w:r>
        <w:rPr>
          <w:rFonts w:hint="eastAsia" w:ascii="宋体" w:hAnsi="宋体"/>
          <w:sz w:val="24"/>
        </w:rPr>
        <w:t>（四）拒绝下述条件的磋商供应商参加本次采购活动：</w:t>
      </w:r>
    </w:p>
    <w:p w14:paraId="121E162A">
      <w:pPr>
        <w:spacing w:line="520" w:lineRule="exact"/>
        <w:ind w:firstLine="480"/>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p>
    <w:p w14:paraId="424CB12B">
      <w:pPr>
        <w:spacing w:line="520" w:lineRule="exact"/>
        <w:ind w:firstLine="480"/>
        <w:rPr>
          <w:rFonts w:ascii="宋体" w:hAnsi="宋体"/>
          <w:sz w:val="24"/>
        </w:rPr>
      </w:pPr>
      <w:r>
        <w:rPr>
          <w:rFonts w:hint="eastAsia" w:ascii="宋体" w:hAnsi="宋体"/>
          <w:sz w:val="24"/>
        </w:rPr>
        <w:t>2.凡为采购项目提供整体设计、规范编制或者项目管理、监理、检测等服务的供应商，不得再参加本项目的采购活动；</w:t>
      </w:r>
    </w:p>
    <w:p w14:paraId="3ECDADEE">
      <w:pPr>
        <w:spacing w:line="520" w:lineRule="exact"/>
        <w:ind w:firstLine="480"/>
        <w:rPr>
          <w:rFonts w:ascii="宋体" w:hAnsi="宋体"/>
          <w:sz w:val="24"/>
        </w:rPr>
      </w:pPr>
      <w:r>
        <w:rPr>
          <w:rFonts w:hint="eastAsia" w:ascii="宋体" w:hAnsi="宋体"/>
          <w:sz w:val="24"/>
        </w:rPr>
        <w:t>3.磋商供应商被“信用中国”网站、“中国政府采购网”列入失信被执行人、重大税收违法案件当事人名单、政府采购严重违法失信行为记录名单；</w:t>
      </w:r>
    </w:p>
    <w:p w14:paraId="70354585">
      <w:pPr>
        <w:spacing w:line="520" w:lineRule="exact"/>
        <w:ind w:firstLine="480"/>
        <w:rPr>
          <w:rFonts w:ascii="宋体" w:hAnsi="宋体"/>
          <w:sz w:val="24"/>
        </w:rPr>
      </w:pPr>
      <w:r>
        <w:rPr>
          <w:rFonts w:hint="eastAsia" w:ascii="宋体" w:hAnsi="宋体"/>
          <w:sz w:val="24"/>
        </w:rPr>
        <w:t>4.磋商供应商未提供《失信行为“双公示”承诺书》的。</w:t>
      </w:r>
    </w:p>
    <w:p w14:paraId="7316C937">
      <w:pPr>
        <w:spacing w:line="520" w:lineRule="exact"/>
        <w:ind w:firstLine="482"/>
        <w:rPr>
          <w:rFonts w:ascii="宋体" w:hAnsi="宋体"/>
          <w:b/>
          <w:bCs/>
          <w:sz w:val="24"/>
        </w:rPr>
      </w:pPr>
      <w:r>
        <w:rPr>
          <w:rFonts w:hint="eastAsia" w:ascii="宋体" w:hAnsi="宋体"/>
          <w:b/>
          <w:bCs/>
          <w:sz w:val="24"/>
        </w:rPr>
        <w:t>注：磋商供应商无需单独提供承诺函，相关承诺内容已包含在采购文件“第二章 响应文件格式”中。</w:t>
      </w:r>
    </w:p>
    <w:p w14:paraId="6ECD9B39">
      <w:pPr>
        <w:spacing w:line="520" w:lineRule="exact"/>
        <w:ind w:firstLine="480"/>
        <w:rPr>
          <w:rFonts w:ascii="宋体" w:hAnsi="宋体"/>
          <w:sz w:val="24"/>
        </w:rPr>
      </w:pPr>
      <w:r>
        <w:rPr>
          <w:rFonts w:hint="eastAsia" w:ascii="宋体" w:hAnsi="宋体"/>
          <w:sz w:val="24"/>
        </w:rPr>
        <w:t>三、获取采购文件</w:t>
      </w:r>
    </w:p>
    <w:p w14:paraId="6509C3DD">
      <w:pPr>
        <w:spacing w:line="520" w:lineRule="exact"/>
        <w:ind w:firstLine="480"/>
        <w:rPr>
          <w:rFonts w:ascii="宋体" w:hAnsi="宋体"/>
          <w:sz w:val="24"/>
        </w:rPr>
      </w:pPr>
      <w:r>
        <w:rPr>
          <w:rFonts w:hint="eastAsia" w:ascii="宋体" w:hAnsi="宋体"/>
          <w:sz w:val="24"/>
        </w:rPr>
        <w:t>时间：自磋商文件公告发布之日起5个工作日</w:t>
      </w:r>
    </w:p>
    <w:p w14:paraId="7EF8053B">
      <w:pPr>
        <w:spacing w:line="520" w:lineRule="exact"/>
        <w:ind w:firstLine="480"/>
        <w:rPr>
          <w:rFonts w:ascii="宋体" w:hAnsi="宋体"/>
          <w:sz w:val="24"/>
        </w:rPr>
      </w:pPr>
      <w:r>
        <w:rPr>
          <w:rFonts w:hint="eastAsia" w:ascii="宋体" w:hAnsi="宋体"/>
          <w:sz w:val="24"/>
        </w:rPr>
        <w:t>地点：http://jszfcg.jscz.gov.cn/jszc/login</w:t>
      </w:r>
    </w:p>
    <w:p w14:paraId="2D50F91B">
      <w:pPr>
        <w:spacing w:line="520" w:lineRule="exact"/>
        <w:ind w:firstLine="480"/>
        <w:rPr>
          <w:rFonts w:ascii="宋体" w:hAnsi="宋体"/>
          <w:sz w:val="24"/>
        </w:rPr>
      </w:pPr>
      <w:r>
        <w:rPr>
          <w:rFonts w:hint="eastAsia" w:ascii="宋体" w:hAnsi="宋体"/>
          <w:sz w:val="24"/>
        </w:rPr>
        <w:t>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1490E4CC">
      <w:pPr>
        <w:spacing w:line="520" w:lineRule="exact"/>
        <w:ind w:firstLine="480"/>
        <w:rPr>
          <w:rFonts w:ascii="宋体" w:hAnsi="宋体"/>
          <w:sz w:val="24"/>
        </w:rPr>
      </w:pPr>
      <w:r>
        <w:rPr>
          <w:rFonts w:hint="eastAsia" w:ascii="宋体" w:hAnsi="宋体"/>
          <w:sz w:val="24"/>
        </w:rPr>
        <w:t>售价：0.00元</w:t>
      </w:r>
    </w:p>
    <w:p w14:paraId="4E28535F">
      <w:pPr>
        <w:spacing w:line="520" w:lineRule="exact"/>
        <w:ind w:firstLine="480"/>
        <w:rPr>
          <w:rFonts w:ascii="宋体" w:hAnsi="宋体"/>
          <w:sz w:val="24"/>
        </w:rPr>
      </w:pPr>
      <w:r>
        <w:rPr>
          <w:rFonts w:hint="eastAsia" w:ascii="宋体" w:hAnsi="宋体"/>
          <w:sz w:val="24"/>
        </w:rPr>
        <w:t>四、响应文件提交</w:t>
      </w:r>
    </w:p>
    <w:p w14:paraId="6B69B43A">
      <w:pPr>
        <w:spacing w:line="520" w:lineRule="exact"/>
        <w:ind w:firstLine="480"/>
        <w:rPr>
          <w:rFonts w:ascii="宋体" w:hAnsi="宋体"/>
          <w:sz w:val="24"/>
        </w:rPr>
      </w:pPr>
      <w:r>
        <w:rPr>
          <w:rFonts w:hint="eastAsia" w:ascii="宋体" w:hAnsi="宋体"/>
          <w:sz w:val="24"/>
        </w:rPr>
        <w:t>截止时间：2026-</w:t>
      </w:r>
      <w:r>
        <w:rPr>
          <w:rFonts w:hint="eastAsia" w:ascii="宋体" w:hAnsi="宋体"/>
          <w:sz w:val="24"/>
          <w:lang w:val="en-US" w:eastAsia="zh-CN"/>
        </w:rPr>
        <w:t>06</w:t>
      </w:r>
      <w:r>
        <w:rPr>
          <w:rFonts w:hint="eastAsia" w:ascii="宋体" w:hAnsi="宋体"/>
          <w:sz w:val="24"/>
        </w:rPr>
        <w:t>-</w:t>
      </w:r>
      <w:r>
        <w:rPr>
          <w:rFonts w:hint="eastAsia" w:ascii="宋体" w:hAnsi="宋体"/>
          <w:sz w:val="24"/>
          <w:lang w:val="en-US" w:eastAsia="zh-CN"/>
        </w:rPr>
        <w:t>02</w:t>
      </w:r>
      <w:r>
        <w:rPr>
          <w:rFonts w:hint="eastAsia" w:ascii="宋体" w:hAnsi="宋体"/>
          <w:sz w:val="24"/>
        </w:rPr>
        <w:t xml:space="preserve"> 09:00（北京时间）</w:t>
      </w:r>
    </w:p>
    <w:p w14:paraId="14A585DC">
      <w:pPr>
        <w:spacing w:line="520" w:lineRule="exact"/>
        <w:ind w:firstLine="480"/>
        <w:rPr>
          <w:rFonts w:ascii="宋体" w:hAnsi="宋体"/>
          <w:sz w:val="24"/>
        </w:rPr>
      </w:pPr>
      <w:r>
        <w:rPr>
          <w:rFonts w:hint="eastAsia" w:ascii="宋体" w:hAnsi="宋体"/>
          <w:sz w:val="24"/>
        </w:rPr>
        <w:t>地点：</w:t>
      </w:r>
      <w:r>
        <w:rPr>
          <w:rFonts w:hint="eastAsia" w:ascii="宋体" w:hAnsi="宋体"/>
          <w:color w:val="000000"/>
          <w:sz w:val="24"/>
        </w:rPr>
        <w:t>本项目采用网上“不见面”开标方式，磋商供应商无需到达现场，仅须在响应文件提交截止时间前登录苏采云政府采购一体化平台（网址：http://jszfcg.jsczt.cn/jszc/login）递交响应文件。</w:t>
      </w:r>
    </w:p>
    <w:p w14:paraId="4D5B1D3C">
      <w:pPr>
        <w:spacing w:line="520" w:lineRule="exact"/>
        <w:ind w:firstLine="480"/>
        <w:rPr>
          <w:rFonts w:ascii="宋体" w:hAnsi="宋体"/>
          <w:sz w:val="24"/>
        </w:rPr>
      </w:pPr>
      <w:r>
        <w:rPr>
          <w:rFonts w:hint="eastAsia" w:ascii="宋体" w:hAnsi="宋体"/>
          <w:sz w:val="24"/>
        </w:rPr>
        <w:t>五、开启</w:t>
      </w:r>
    </w:p>
    <w:p w14:paraId="58C3AB1E">
      <w:pPr>
        <w:spacing w:line="520" w:lineRule="exact"/>
        <w:ind w:firstLine="480"/>
        <w:rPr>
          <w:rFonts w:ascii="宋体" w:hAnsi="宋体"/>
          <w:sz w:val="24"/>
        </w:rPr>
      </w:pPr>
      <w:r>
        <w:rPr>
          <w:rFonts w:hint="eastAsia" w:ascii="宋体" w:hAnsi="宋体"/>
          <w:sz w:val="24"/>
        </w:rPr>
        <w:t>时间：2026-</w:t>
      </w:r>
      <w:r>
        <w:rPr>
          <w:rFonts w:hint="eastAsia" w:ascii="宋体" w:hAnsi="宋体"/>
          <w:sz w:val="24"/>
          <w:lang w:val="en-US" w:eastAsia="zh-CN"/>
        </w:rPr>
        <w:t>06</w:t>
      </w:r>
      <w:r>
        <w:rPr>
          <w:rFonts w:hint="eastAsia" w:ascii="宋体" w:hAnsi="宋体"/>
          <w:sz w:val="24"/>
        </w:rPr>
        <w:t>-</w:t>
      </w:r>
      <w:r>
        <w:rPr>
          <w:rFonts w:hint="eastAsia" w:ascii="宋体" w:hAnsi="宋体"/>
          <w:sz w:val="24"/>
          <w:lang w:val="en-US" w:eastAsia="zh-CN"/>
        </w:rPr>
        <w:t>02</w:t>
      </w:r>
      <w:r>
        <w:rPr>
          <w:rFonts w:hint="eastAsia" w:ascii="宋体" w:hAnsi="宋体"/>
          <w:sz w:val="24"/>
        </w:rPr>
        <w:t xml:space="preserve"> 09:00（北京时间）</w:t>
      </w:r>
    </w:p>
    <w:p w14:paraId="5469B724">
      <w:pPr>
        <w:spacing w:line="520" w:lineRule="exact"/>
        <w:ind w:firstLine="480"/>
        <w:rPr>
          <w:rFonts w:ascii="宋体" w:hAnsi="宋体"/>
          <w:sz w:val="24"/>
        </w:rPr>
      </w:pPr>
      <w:r>
        <w:rPr>
          <w:rFonts w:hint="eastAsia" w:ascii="宋体" w:hAnsi="宋体"/>
          <w:sz w:val="24"/>
        </w:rPr>
        <w:t>地点：涟水县政务中心东三楼政采不见面开标室涟水县政采不见面开标大厅</w:t>
      </w:r>
    </w:p>
    <w:p w14:paraId="2D764C6E">
      <w:pPr>
        <w:spacing w:line="520" w:lineRule="exact"/>
        <w:ind w:firstLine="480"/>
        <w:rPr>
          <w:rFonts w:ascii="宋体" w:hAnsi="宋体"/>
          <w:sz w:val="24"/>
        </w:rPr>
      </w:pPr>
      <w:r>
        <w:rPr>
          <w:rFonts w:hint="eastAsia" w:ascii="宋体" w:hAnsi="宋体"/>
          <w:sz w:val="24"/>
        </w:rPr>
        <w:t>六、公告期限</w:t>
      </w:r>
    </w:p>
    <w:p w14:paraId="39796AEC">
      <w:pPr>
        <w:spacing w:line="520" w:lineRule="exact"/>
        <w:ind w:firstLine="480"/>
        <w:rPr>
          <w:rFonts w:ascii="宋体" w:hAnsi="宋体"/>
          <w:sz w:val="24"/>
        </w:rPr>
      </w:pPr>
      <w:r>
        <w:rPr>
          <w:rFonts w:hint="eastAsia" w:ascii="宋体" w:hAnsi="宋体"/>
          <w:sz w:val="24"/>
        </w:rPr>
        <w:t>自本公告发布之日起</w:t>
      </w:r>
      <w:r>
        <w:rPr>
          <w:rFonts w:hint="eastAsia" w:ascii="宋体" w:hAnsi="宋体"/>
          <w:sz w:val="24"/>
          <w:lang w:val="en-US" w:eastAsia="zh-CN"/>
        </w:rPr>
        <w:t>5</w:t>
      </w:r>
      <w:r>
        <w:rPr>
          <w:rFonts w:hint="eastAsia" w:ascii="宋体" w:hAnsi="宋体"/>
          <w:sz w:val="24"/>
        </w:rPr>
        <w:t>个工作日。</w:t>
      </w:r>
    </w:p>
    <w:p w14:paraId="77908663">
      <w:pPr>
        <w:spacing w:line="520" w:lineRule="exact"/>
        <w:ind w:firstLine="480"/>
        <w:rPr>
          <w:rFonts w:ascii="宋体" w:hAnsi="宋体"/>
          <w:sz w:val="24"/>
        </w:rPr>
      </w:pPr>
      <w:r>
        <w:rPr>
          <w:rFonts w:hint="eastAsia" w:ascii="宋体" w:hAnsi="宋体"/>
          <w:sz w:val="24"/>
        </w:rPr>
        <w:t>七、其他补充事宜</w:t>
      </w:r>
    </w:p>
    <w:p w14:paraId="3D539FAB">
      <w:pPr>
        <w:spacing w:line="510" w:lineRule="exact"/>
        <w:ind w:firstLine="480"/>
        <w:rPr>
          <w:rFonts w:ascii="宋体" w:hAnsi="宋体"/>
          <w:sz w:val="24"/>
        </w:rPr>
      </w:pPr>
      <w:r>
        <w:rPr>
          <w:rFonts w:hint="eastAsia" w:ascii="宋体" w:hAnsi="宋体"/>
          <w:sz w:val="24"/>
          <w:lang w:val="en-US" w:eastAsia="zh-CN"/>
        </w:rPr>
        <w:t>1</w:t>
      </w:r>
      <w:r>
        <w:rPr>
          <w:rFonts w:hint="eastAsia" w:ascii="宋体" w:hAnsi="宋体"/>
          <w:sz w:val="24"/>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磋商供应商通过苏采云系统参与政府采购项目，需要更换CA数字证书和公章。具体办理指南和操作手册见链接：http://www.ccgp-jiangsu.gov.cn/jiangsu/zlxz/ee/ee3a4bc5a3454aa2b0d9312230633ce9.html。</w:t>
      </w:r>
    </w:p>
    <w:p w14:paraId="01C035A0">
      <w:pPr>
        <w:spacing w:line="510" w:lineRule="exact"/>
        <w:ind w:firstLine="480"/>
        <w:rPr>
          <w:rFonts w:ascii="宋体" w:hAnsi="宋体"/>
          <w:sz w:val="24"/>
        </w:rPr>
      </w:pPr>
      <w:r>
        <w:rPr>
          <w:rFonts w:hint="eastAsia" w:ascii="宋体" w:hAnsi="宋体"/>
          <w:sz w:val="24"/>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569FA31">
      <w:pPr>
        <w:spacing w:line="510" w:lineRule="exact"/>
        <w:ind w:firstLine="480"/>
        <w:rPr>
          <w:rFonts w:ascii="宋体" w:hAnsi="宋体"/>
          <w:sz w:val="24"/>
        </w:rPr>
      </w:pPr>
      <w:r>
        <w:rPr>
          <w:rFonts w:hint="eastAsia" w:ascii="宋体" w:hAnsi="宋体"/>
          <w:sz w:val="24"/>
          <w:lang w:val="en-US" w:eastAsia="zh-CN"/>
        </w:rPr>
        <w:t>2</w:t>
      </w:r>
      <w:r>
        <w:rPr>
          <w:rFonts w:hint="eastAsia" w:ascii="宋体" w:hAnsi="宋体"/>
          <w:sz w:val="24"/>
        </w:rPr>
        <w:t>.有关本次磋商活动的事项若存在变动或修改，敬请及时关注</w:t>
      </w:r>
      <w:r>
        <w:rPr>
          <w:rFonts w:hint="eastAsia" w:ascii="宋体" w:hAnsi="宋体"/>
          <w:color w:val="000000"/>
          <w:sz w:val="24"/>
        </w:rPr>
        <w:t>“江苏政府采购网”或者</w:t>
      </w:r>
      <w:r>
        <w:rPr>
          <w:rFonts w:hint="eastAsia" w:ascii="宋体" w:hAnsi="宋体"/>
          <w:sz w:val="24"/>
        </w:rPr>
        <w:t>“淮安市政府采购网”发布的更正公告。</w:t>
      </w:r>
    </w:p>
    <w:p w14:paraId="18F8C7DB">
      <w:pPr>
        <w:spacing w:line="510" w:lineRule="exact"/>
        <w:ind w:firstLine="480"/>
        <w:rPr>
          <w:rFonts w:ascii="宋体" w:hAnsi="宋体"/>
          <w:sz w:val="24"/>
        </w:rPr>
      </w:pPr>
      <w:r>
        <w:rPr>
          <w:rFonts w:hint="eastAsia" w:ascii="宋体" w:hAnsi="宋体"/>
          <w:sz w:val="24"/>
        </w:rPr>
        <w:t>八、凡对本次采购提出询问，请按以下方式联系。</w:t>
      </w:r>
    </w:p>
    <w:p w14:paraId="5BE33ADE">
      <w:pPr>
        <w:spacing w:line="510" w:lineRule="exact"/>
        <w:ind w:firstLine="480"/>
        <w:rPr>
          <w:rFonts w:ascii="宋体" w:hAnsi="宋体"/>
          <w:sz w:val="24"/>
        </w:rPr>
      </w:pPr>
      <w:r>
        <w:rPr>
          <w:rFonts w:hint="eastAsia" w:ascii="宋体" w:hAnsi="宋体"/>
          <w:sz w:val="24"/>
        </w:rPr>
        <w:t>1.采购人信息</w:t>
      </w:r>
    </w:p>
    <w:p w14:paraId="46F9D466">
      <w:pPr>
        <w:spacing w:line="510" w:lineRule="exact"/>
        <w:ind w:firstLine="480"/>
        <w:rPr>
          <w:rFonts w:ascii="宋体" w:hAnsi="宋体"/>
          <w:sz w:val="24"/>
        </w:rPr>
      </w:pPr>
      <w:r>
        <w:rPr>
          <w:rFonts w:hint="eastAsia" w:ascii="宋体" w:hAnsi="宋体"/>
          <w:sz w:val="24"/>
        </w:rPr>
        <w:t>单位名称：涟水县自然资源和规划局</w:t>
      </w:r>
    </w:p>
    <w:p w14:paraId="06C73DEA">
      <w:pPr>
        <w:spacing w:line="510" w:lineRule="exact"/>
        <w:ind w:firstLine="480"/>
        <w:rPr>
          <w:rFonts w:ascii="宋体" w:hAnsi="宋体"/>
          <w:sz w:val="24"/>
        </w:rPr>
      </w:pPr>
      <w:r>
        <w:rPr>
          <w:rFonts w:hint="eastAsia" w:ascii="宋体" w:hAnsi="宋体"/>
          <w:sz w:val="24"/>
        </w:rPr>
        <w:t>单位地址：涟水县红日大道22号</w:t>
      </w:r>
    </w:p>
    <w:p w14:paraId="7EA75D1D">
      <w:pPr>
        <w:spacing w:line="510" w:lineRule="exact"/>
        <w:ind w:firstLine="480"/>
        <w:rPr>
          <w:rFonts w:hint="eastAsia" w:ascii="宋体" w:hAnsi="宋体"/>
          <w:sz w:val="24"/>
        </w:rPr>
      </w:pPr>
      <w:r>
        <w:rPr>
          <w:rFonts w:hint="eastAsia" w:ascii="宋体" w:hAnsi="宋体"/>
          <w:sz w:val="24"/>
        </w:rPr>
        <w:t>联系人： 顾科长</w:t>
      </w:r>
    </w:p>
    <w:p w14:paraId="743EFD59">
      <w:pPr>
        <w:spacing w:line="510" w:lineRule="exact"/>
        <w:ind w:firstLine="480"/>
        <w:rPr>
          <w:rFonts w:hint="eastAsia" w:ascii="宋体" w:hAnsi="宋体"/>
          <w:sz w:val="24"/>
        </w:rPr>
      </w:pPr>
      <w:r>
        <w:rPr>
          <w:rFonts w:hint="eastAsia" w:ascii="宋体" w:hAnsi="宋体"/>
          <w:sz w:val="24"/>
        </w:rPr>
        <w:t xml:space="preserve">联系电话 </w:t>
      </w:r>
      <w:r>
        <w:rPr>
          <w:rFonts w:hint="eastAsia" w:ascii="宋体" w:hAnsi="宋体"/>
          <w:sz w:val="24"/>
          <w:lang w:eastAsia="zh-CN"/>
        </w:rPr>
        <w:t>：</w:t>
      </w:r>
      <w:r>
        <w:rPr>
          <w:rFonts w:hint="eastAsia" w:ascii="宋体" w:hAnsi="宋体"/>
          <w:sz w:val="24"/>
        </w:rPr>
        <w:t>13915139958</w:t>
      </w:r>
    </w:p>
    <w:p w14:paraId="70483FA9">
      <w:pPr>
        <w:spacing w:line="510" w:lineRule="exact"/>
        <w:ind w:firstLine="480"/>
        <w:rPr>
          <w:rFonts w:ascii="宋体" w:hAnsi="宋体"/>
          <w:color w:val="auto"/>
          <w:sz w:val="24"/>
        </w:rPr>
      </w:pPr>
      <w:r>
        <w:rPr>
          <w:rFonts w:hint="eastAsia" w:ascii="宋体" w:hAnsi="宋体"/>
          <w:color w:val="auto"/>
          <w:sz w:val="24"/>
        </w:rPr>
        <w:t>2.采购代理机构信息</w:t>
      </w:r>
    </w:p>
    <w:p w14:paraId="481D0D51">
      <w:pPr>
        <w:spacing w:line="510" w:lineRule="exact"/>
        <w:ind w:firstLine="480"/>
        <w:rPr>
          <w:rFonts w:ascii="宋体" w:hAnsi="宋体"/>
          <w:color w:val="auto"/>
          <w:sz w:val="24"/>
        </w:rPr>
      </w:pPr>
      <w:r>
        <w:rPr>
          <w:rFonts w:hint="eastAsia" w:ascii="宋体" w:hAnsi="宋体"/>
          <w:color w:val="auto"/>
          <w:sz w:val="24"/>
        </w:rPr>
        <w:t>单位名称：涟水县自然资源发展有限公司</w:t>
      </w:r>
    </w:p>
    <w:p w14:paraId="7A1F4FF2">
      <w:pPr>
        <w:spacing w:line="510" w:lineRule="exact"/>
        <w:ind w:firstLine="480"/>
        <w:rPr>
          <w:rFonts w:ascii="宋体" w:hAnsi="宋体"/>
          <w:color w:val="auto"/>
          <w:sz w:val="24"/>
        </w:rPr>
      </w:pPr>
      <w:r>
        <w:rPr>
          <w:rFonts w:hint="eastAsia" w:ascii="宋体" w:hAnsi="宋体"/>
          <w:color w:val="auto"/>
          <w:sz w:val="24"/>
        </w:rPr>
        <w:t>单位地址：涟水县安东大厦21楼</w:t>
      </w:r>
    </w:p>
    <w:p w14:paraId="6DC9C275">
      <w:pPr>
        <w:spacing w:line="510" w:lineRule="exact"/>
        <w:ind w:firstLine="480"/>
        <w:rPr>
          <w:rFonts w:hint="default" w:ascii="宋体" w:hAnsi="宋体" w:eastAsia="宋体"/>
          <w:color w:val="auto"/>
          <w:sz w:val="24"/>
          <w:lang w:val="en-US" w:eastAsia="zh-CN"/>
        </w:rPr>
      </w:pPr>
      <w:r>
        <w:rPr>
          <w:rFonts w:hint="eastAsia" w:ascii="宋体" w:hAnsi="宋体"/>
          <w:color w:val="auto"/>
          <w:sz w:val="24"/>
        </w:rPr>
        <w:t>联系人：</w:t>
      </w:r>
      <w:r>
        <w:rPr>
          <w:rFonts w:hint="eastAsia" w:ascii="宋体" w:hAnsi="宋体"/>
          <w:color w:val="auto"/>
          <w:sz w:val="24"/>
          <w:lang w:val="en-US" w:eastAsia="zh-CN"/>
        </w:rPr>
        <w:t>龚先生</w:t>
      </w:r>
    </w:p>
    <w:p w14:paraId="350A8952">
      <w:pPr>
        <w:spacing w:line="510" w:lineRule="exact"/>
        <w:ind w:firstLine="480"/>
        <w:rPr>
          <w:rFonts w:ascii="宋体" w:hAnsi="宋体"/>
          <w:color w:val="auto"/>
          <w:sz w:val="24"/>
        </w:rPr>
      </w:pPr>
      <w:r>
        <w:rPr>
          <w:rFonts w:hint="eastAsia" w:ascii="宋体" w:hAnsi="宋体"/>
          <w:color w:val="auto"/>
          <w:sz w:val="24"/>
        </w:rPr>
        <w:t>联系电话：15261735255</w:t>
      </w:r>
    </w:p>
    <w:p w14:paraId="70B4FC95">
      <w:pPr>
        <w:spacing w:line="510" w:lineRule="exact"/>
        <w:ind w:firstLine="480"/>
        <w:rPr>
          <w:rFonts w:ascii="宋体" w:hAnsi="宋体"/>
          <w:color w:val="auto"/>
          <w:sz w:val="24"/>
        </w:rPr>
      </w:pPr>
      <w:r>
        <w:rPr>
          <w:rFonts w:hint="eastAsia" w:ascii="宋体" w:hAnsi="宋体"/>
          <w:color w:val="auto"/>
          <w:sz w:val="24"/>
        </w:rPr>
        <w:t>3.项目联系方式</w:t>
      </w:r>
    </w:p>
    <w:p w14:paraId="370F672C">
      <w:pPr>
        <w:spacing w:line="510" w:lineRule="exact"/>
        <w:ind w:firstLine="480"/>
        <w:rPr>
          <w:rFonts w:ascii="宋体" w:hAnsi="宋体"/>
          <w:color w:val="auto"/>
          <w:sz w:val="24"/>
        </w:rPr>
      </w:pPr>
      <w:r>
        <w:rPr>
          <w:rFonts w:hint="eastAsia" w:ascii="宋体" w:hAnsi="宋体"/>
          <w:color w:val="auto"/>
          <w:sz w:val="24"/>
        </w:rPr>
        <w:t>项目联系人：</w:t>
      </w:r>
      <w:r>
        <w:rPr>
          <w:rFonts w:hint="eastAsia" w:ascii="宋体" w:hAnsi="宋体"/>
          <w:color w:val="auto"/>
          <w:sz w:val="24"/>
          <w:lang w:val="en-US" w:eastAsia="zh-CN"/>
        </w:rPr>
        <w:t>龚先生</w:t>
      </w:r>
    </w:p>
    <w:p w14:paraId="473D3B37">
      <w:pPr>
        <w:spacing w:line="510" w:lineRule="exact"/>
        <w:ind w:firstLine="480"/>
        <w:rPr>
          <w:rFonts w:ascii="宋体" w:hAnsi="宋体"/>
          <w:color w:val="auto"/>
          <w:sz w:val="24"/>
        </w:rPr>
      </w:pPr>
      <w:r>
        <w:rPr>
          <w:rFonts w:hint="eastAsia" w:ascii="宋体" w:hAnsi="宋体"/>
          <w:color w:val="auto"/>
          <w:sz w:val="24"/>
        </w:rPr>
        <w:t>电话：15261735255</w:t>
      </w:r>
    </w:p>
    <w:p w14:paraId="7CA41982">
      <w:pPr>
        <w:spacing w:line="510" w:lineRule="exact"/>
        <w:ind w:firstLine="480"/>
        <w:rPr>
          <w:rFonts w:ascii="宋体" w:hAnsi="宋体"/>
          <w:sz w:val="24"/>
        </w:rPr>
      </w:pPr>
    </w:p>
    <w:p w14:paraId="5FB8A155">
      <w:pPr>
        <w:spacing w:line="510" w:lineRule="exact"/>
        <w:ind w:firstLine="480"/>
        <w:rPr>
          <w:rFonts w:ascii="宋体" w:hAnsi="宋体"/>
          <w:sz w:val="24"/>
        </w:rPr>
      </w:pPr>
    </w:p>
    <w:p w14:paraId="564CE277">
      <w:pPr>
        <w:spacing w:line="510" w:lineRule="exact"/>
        <w:ind w:firstLine="480"/>
        <w:rPr>
          <w:rFonts w:ascii="宋体" w:hAnsi="宋体"/>
          <w:sz w:val="24"/>
        </w:rPr>
      </w:pPr>
    </w:p>
    <w:p w14:paraId="297B3F80">
      <w:pPr>
        <w:spacing w:line="510" w:lineRule="exact"/>
        <w:ind w:firstLine="480"/>
        <w:rPr>
          <w:rFonts w:ascii="宋体" w:hAnsi="宋体"/>
          <w:sz w:val="24"/>
        </w:rPr>
      </w:pPr>
    </w:p>
    <w:p w14:paraId="0A94051F">
      <w:pPr>
        <w:spacing w:line="510" w:lineRule="exact"/>
        <w:ind w:firstLine="480"/>
        <w:rPr>
          <w:rFonts w:ascii="宋体" w:hAnsi="宋体"/>
          <w:sz w:val="24"/>
        </w:rPr>
      </w:pPr>
    </w:p>
    <w:p w14:paraId="6A038582">
      <w:pPr>
        <w:spacing w:line="510" w:lineRule="exact"/>
        <w:ind w:firstLine="480"/>
        <w:rPr>
          <w:rFonts w:ascii="宋体" w:hAnsi="宋体"/>
          <w:sz w:val="24"/>
        </w:rPr>
      </w:pPr>
    </w:p>
    <w:p w14:paraId="65287928">
      <w:pPr>
        <w:spacing w:line="510" w:lineRule="exact"/>
        <w:ind w:firstLine="480"/>
        <w:rPr>
          <w:rFonts w:ascii="宋体" w:hAnsi="宋体"/>
          <w:sz w:val="24"/>
        </w:rPr>
      </w:pPr>
    </w:p>
    <w:p w14:paraId="5727B9DD">
      <w:pPr>
        <w:spacing w:line="510" w:lineRule="exact"/>
        <w:ind w:firstLine="480"/>
        <w:rPr>
          <w:rFonts w:ascii="宋体" w:hAnsi="宋体"/>
          <w:sz w:val="24"/>
        </w:rPr>
      </w:pPr>
    </w:p>
    <w:p w14:paraId="4A706220">
      <w:pPr>
        <w:spacing w:line="510" w:lineRule="exact"/>
        <w:ind w:firstLine="480"/>
        <w:rPr>
          <w:rFonts w:ascii="宋体" w:hAnsi="宋体"/>
          <w:sz w:val="24"/>
        </w:rPr>
      </w:pPr>
    </w:p>
    <w:p w14:paraId="7A5976A5">
      <w:pPr>
        <w:spacing w:line="510" w:lineRule="exact"/>
        <w:ind w:firstLine="480"/>
        <w:rPr>
          <w:rFonts w:ascii="宋体" w:hAnsi="宋体"/>
          <w:sz w:val="24"/>
        </w:rPr>
      </w:pPr>
    </w:p>
    <w:p w14:paraId="3F3A5856">
      <w:pPr>
        <w:spacing w:line="510" w:lineRule="exact"/>
        <w:ind w:firstLine="480"/>
        <w:rPr>
          <w:rFonts w:ascii="宋体" w:hAnsi="宋体"/>
          <w:sz w:val="24"/>
        </w:rPr>
      </w:pPr>
    </w:p>
    <w:p w14:paraId="25238AF3">
      <w:pPr>
        <w:spacing w:line="510" w:lineRule="exact"/>
        <w:ind w:firstLine="480"/>
        <w:rPr>
          <w:rFonts w:ascii="宋体" w:hAnsi="宋体"/>
          <w:sz w:val="24"/>
        </w:rPr>
      </w:pPr>
    </w:p>
    <w:p w14:paraId="780DAE07">
      <w:pPr>
        <w:spacing w:line="510" w:lineRule="exact"/>
        <w:ind w:firstLine="480"/>
        <w:rPr>
          <w:rFonts w:ascii="宋体" w:hAnsi="宋体"/>
          <w:sz w:val="24"/>
        </w:rPr>
      </w:pPr>
    </w:p>
    <w:p w14:paraId="434DDC8B">
      <w:pPr>
        <w:spacing w:line="510" w:lineRule="exact"/>
        <w:ind w:firstLine="480"/>
        <w:rPr>
          <w:rFonts w:ascii="宋体" w:hAnsi="宋体"/>
          <w:sz w:val="24"/>
        </w:rPr>
      </w:pPr>
    </w:p>
    <w:p w14:paraId="780DB4ED">
      <w:pPr>
        <w:spacing w:line="510" w:lineRule="exact"/>
        <w:ind w:firstLine="480"/>
        <w:rPr>
          <w:rFonts w:ascii="宋体" w:hAnsi="宋体"/>
          <w:sz w:val="24"/>
        </w:rPr>
      </w:pPr>
    </w:p>
    <w:p w14:paraId="0BD238E1">
      <w:pPr>
        <w:spacing w:line="510" w:lineRule="exact"/>
        <w:ind w:firstLine="480"/>
        <w:rPr>
          <w:rFonts w:ascii="宋体" w:hAnsi="宋体"/>
          <w:sz w:val="24"/>
        </w:rPr>
      </w:pPr>
    </w:p>
    <w:p w14:paraId="7C9E7192">
      <w:pPr>
        <w:spacing w:line="510" w:lineRule="exact"/>
        <w:ind w:firstLine="480"/>
        <w:rPr>
          <w:rFonts w:ascii="宋体" w:hAnsi="宋体"/>
          <w:sz w:val="24"/>
        </w:rPr>
      </w:pPr>
    </w:p>
    <w:p w14:paraId="477584F2">
      <w:pPr>
        <w:spacing w:line="510" w:lineRule="exact"/>
        <w:ind w:firstLine="480"/>
        <w:rPr>
          <w:rFonts w:ascii="宋体" w:hAnsi="宋体"/>
          <w:sz w:val="24"/>
        </w:rPr>
      </w:pPr>
    </w:p>
    <w:p w14:paraId="005628FD">
      <w:pPr>
        <w:spacing w:line="510" w:lineRule="exact"/>
        <w:ind w:firstLine="480"/>
        <w:rPr>
          <w:rFonts w:ascii="宋体" w:hAnsi="宋体"/>
          <w:sz w:val="24"/>
        </w:rPr>
      </w:pPr>
    </w:p>
    <w:p w14:paraId="0276145E">
      <w:pPr>
        <w:spacing w:line="510" w:lineRule="exact"/>
        <w:ind w:firstLine="480"/>
        <w:rPr>
          <w:rFonts w:ascii="宋体" w:hAnsi="宋体"/>
          <w:sz w:val="24"/>
        </w:rPr>
      </w:pPr>
    </w:p>
    <w:p w14:paraId="347505C6">
      <w:pPr>
        <w:pStyle w:val="2"/>
        <w:rPr>
          <w:rFonts w:ascii="宋体" w:hAnsi="宋体"/>
          <w:sz w:val="24"/>
        </w:rPr>
      </w:pPr>
    </w:p>
    <w:p w14:paraId="48D42209">
      <w:pPr>
        <w:pStyle w:val="5"/>
        <w:rPr>
          <w:rFonts w:ascii="宋体" w:hAnsi="宋体"/>
          <w:sz w:val="24"/>
        </w:rPr>
      </w:pPr>
    </w:p>
    <w:p w14:paraId="3EA6F254">
      <w:pPr>
        <w:pStyle w:val="5"/>
        <w:rPr>
          <w:rFonts w:ascii="宋体" w:hAnsi="宋体"/>
          <w:sz w:val="24"/>
        </w:rPr>
      </w:pPr>
    </w:p>
    <w:p w14:paraId="225F7EED">
      <w:pPr>
        <w:pStyle w:val="5"/>
        <w:rPr>
          <w:rFonts w:ascii="宋体" w:hAnsi="宋体"/>
          <w:sz w:val="24"/>
        </w:rPr>
      </w:pPr>
    </w:p>
    <w:p w14:paraId="79C16ABF">
      <w:pPr>
        <w:pStyle w:val="2"/>
      </w:pPr>
    </w:p>
    <w:p w14:paraId="2C917A6C">
      <w:pPr>
        <w:pStyle w:val="7"/>
        <w:spacing w:before="0" w:after="0" w:line="300" w:lineRule="auto"/>
        <w:jc w:val="center"/>
        <w:rPr>
          <w:rFonts w:ascii="宋体" w:hAnsi="宋体" w:eastAsia="宋体"/>
          <w:bCs/>
          <w:sz w:val="28"/>
          <w:szCs w:val="28"/>
        </w:rPr>
      </w:pPr>
      <w:bookmarkStart w:id="9" w:name="_Toc109231703"/>
      <w:bookmarkStart w:id="10" w:name="_Toc21958"/>
      <w:bookmarkStart w:id="11" w:name="_Toc12550"/>
      <w:bookmarkStart w:id="12" w:name="_Toc11714"/>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供应商须知</w:t>
      </w:r>
      <w:bookmarkEnd w:id="9"/>
      <w:bookmarkEnd w:id="10"/>
      <w:bookmarkEnd w:id="11"/>
      <w:bookmarkEnd w:id="12"/>
    </w:p>
    <w:p w14:paraId="76A5CF2B">
      <w:pPr>
        <w:spacing w:line="520" w:lineRule="exact"/>
        <w:ind w:firstLine="525"/>
        <w:rPr>
          <w:rFonts w:ascii="宋体" w:hAnsi="宋体"/>
          <w:b/>
          <w:bCs/>
          <w:sz w:val="24"/>
        </w:rPr>
      </w:pPr>
      <w:r>
        <w:rPr>
          <w:rFonts w:hint="eastAsia" w:ascii="宋体" w:hAnsi="宋体"/>
          <w:b/>
          <w:bCs/>
          <w:sz w:val="24"/>
        </w:rPr>
        <w:t>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p>
    <w:p w14:paraId="283BB656">
      <w:pPr>
        <w:spacing w:line="520" w:lineRule="exact"/>
        <w:ind w:firstLine="482"/>
        <w:jc w:val="center"/>
        <w:rPr>
          <w:rFonts w:ascii="宋体" w:hAnsi="宋体"/>
          <w:b/>
          <w:bCs/>
          <w:sz w:val="24"/>
        </w:rPr>
      </w:pPr>
      <w:r>
        <w:rPr>
          <w:rFonts w:hint="eastAsia" w:ascii="宋体" w:hAnsi="宋体"/>
          <w:b/>
          <w:bCs/>
          <w:sz w:val="24"/>
        </w:rPr>
        <w:t>一、总  则</w:t>
      </w:r>
    </w:p>
    <w:p w14:paraId="2A2CA0BC">
      <w:pPr>
        <w:spacing w:line="520" w:lineRule="exact"/>
        <w:rPr>
          <w:rFonts w:ascii="宋体" w:hAnsi="宋体"/>
          <w:sz w:val="24"/>
        </w:rPr>
      </w:pPr>
      <w:r>
        <w:rPr>
          <w:rFonts w:hint="eastAsia" w:ascii="宋体" w:hAnsi="宋体"/>
          <w:sz w:val="24"/>
        </w:rPr>
        <w:t>1.适用范围</w:t>
      </w:r>
    </w:p>
    <w:p w14:paraId="34B8194E">
      <w:pPr>
        <w:spacing w:line="520" w:lineRule="exact"/>
        <w:ind w:firstLine="480"/>
        <w:rPr>
          <w:rFonts w:ascii="宋体" w:hAnsi="宋体"/>
          <w:sz w:val="24"/>
        </w:rPr>
      </w:pPr>
      <w:r>
        <w:rPr>
          <w:rFonts w:hint="eastAsia" w:ascii="宋体" w:hAnsi="宋体"/>
          <w:sz w:val="24"/>
        </w:rPr>
        <w:t>本磋商文件仅适用于本次磋商邀请中所述项目的采购。</w:t>
      </w:r>
    </w:p>
    <w:p w14:paraId="12A74F36">
      <w:pPr>
        <w:spacing w:line="520" w:lineRule="exact"/>
        <w:rPr>
          <w:rFonts w:ascii="宋体" w:hAnsi="宋体"/>
          <w:bCs/>
          <w:sz w:val="24"/>
        </w:rPr>
      </w:pPr>
      <w:r>
        <w:rPr>
          <w:rFonts w:hint="eastAsia" w:ascii="宋体" w:hAnsi="宋体"/>
          <w:bCs/>
          <w:sz w:val="24"/>
        </w:rPr>
        <w:t>2.合格的磋商供应商</w:t>
      </w:r>
    </w:p>
    <w:p w14:paraId="1D747754">
      <w:pPr>
        <w:spacing w:line="520" w:lineRule="exact"/>
        <w:ind w:firstLine="480"/>
        <w:rPr>
          <w:rFonts w:ascii="宋体" w:hAnsi="宋体"/>
          <w:sz w:val="24"/>
        </w:rPr>
      </w:pPr>
      <w:r>
        <w:rPr>
          <w:rFonts w:hint="eastAsia" w:ascii="宋体" w:hAnsi="宋体"/>
          <w:sz w:val="24"/>
        </w:rPr>
        <w:t>2.1磋商供应商必须符合第一部分磋商邀请中磋商供应商资格要求；</w:t>
      </w:r>
    </w:p>
    <w:p w14:paraId="649537A6">
      <w:pPr>
        <w:spacing w:line="520" w:lineRule="exact"/>
        <w:ind w:firstLine="504"/>
        <w:rPr>
          <w:rFonts w:ascii="宋体" w:hAnsi="宋体"/>
          <w:sz w:val="24"/>
        </w:rPr>
      </w:pPr>
      <w:r>
        <w:rPr>
          <w:rFonts w:hint="eastAsia" w:ascii="宋体" w:hAnsi="宋体" w:cs="Arial"/>
          <w:spacing w:val="6"/>
          <w:sz w:val="24"/>
        </w:rPr>
        <w:t>2.2</w:t>
      </w:r>
      <w:r>
        <w:rPr>
          <w:rFonts w:hint="eastAsia" w:ascii="宋体" w:hAnsi="宋体"/>
          <w:sz w:val="24"/>
        </w:rPr>
        <w:t>凡有能力按照磋商文件规定的要求交付货物、工程和服务的供应商均为合格的供应商。</w:t>
      </w:r>
    </w:p>
    <w:p w14:paraId="6F6357EA">
      <w:pPr>
        <w:spacing w:line="520" w:lineRule="exact"/>
        <w:rPr>
          <w:rFonts w:ascii="宋体" w:hAnsi="宋体"/>
          <w:sz w:val="24"/>
        </w:rPr>
      </w:pPr>
      <w:r>
        <w:rPr>
          <w:rFonts w:hint="eastAsia" w:ascii="宋体" w:hAnsi="宋体"/>
          <w:sz w:val="24"/>
        </w:rPr>
        <w:t>3.法律适用</w:t>
      </w:r>
    </w:p>
    <w:p w14:paraId="030DE4A4">
      <w:pPr>
        <w:spacing w:line="520" w:lineRule="exact"/>
        <w:ind w:firstLine="480"/>
        <w:rPr>
          <w:rFonts w:ascii="宋体" w:hAnsi="宋体"/>
          <w:sz w:val="24"/>
        </w:rPr>
      </w:pPr>
      <w:r>
        <w:rPr>
          <w:rFonts w:hint="eastAsia" w:ascii="宋体" w:hAnsi="宋体"/>
          <w:sz w:val="24"/>
        </w:rPr>
        <w:t>3.1《中华人民共和国政府采购法》、《中华人民共和国政府采购法实施条例》、《政府采购竞争性磋商采购方式管理暂行办法》等有关法律、规章和规定等。</w:t>
      </w:r>
    </w:p>
    <w:p w14:paraId="160E7679">
      <w:pPr>
        <w:spacing w:line="520" w:lineRule="exact"/>
        <w:rPr>
          <w:rFonts w:ascii="宋体" w:hAnsi="宋体"/>
          <w:sz w:val="24"/>
        </w:rPr>
      </w:pPr>
      <w:r>
        <w:rPr>
          <w:rFonts w:hint="eastAsia" w:ascii="宋体" w:hAnsi="宋体"/>
          <w:sz w:val="24"/>
        </w:rPr>
        <w:t>4.磋商费用</w:t>
      </w:r>
    </w:p>
    <w:p w14:paraId="0AC1BDED">
      <w:pPr>
        <w:spacing w:line="520" w:lineRule="exact"/>
        <w:ind w:firstLine="480"/>
        <w:rPr>
          <w:rFonts w:ascii="宋体" w:hAnsi="宋体"/>
          <w:sz w:val="24"/>
        </w:rPr>
      </w:pPr>
      <w:r>
        <w:rPr>
          <w:rFonts w:hint="eastAsia" w:ascii="宋体" w:hAnsi="宋体"/>
          <w:sz w:val="24"/>
        </w:rPr>
        <w:t>4.1磋商供应商应自行承担所有与参加磋商有关的费用。不论磋商的结果如何，采购人或代理机构在任何情况下均无义务和责任承担这些费用。</w:t>
      </w:r>
    </w:p>
    <w:p w14:paraId="768CABF5">
      <w:pPr>
        <w:spacing w:line="520" w:lineRule="exact"/>
        <w:ind w:firstLine="482"/>
        <w:rPr>
          <w:rFonts w:ascii="宋体" w:hAnsi="宋体"/>
          <w:b/>
          <w:sz w:val="24"/>
        </w:rPr>
      </w:pPr>
      <w:r>
        <w:rPr>
          <w:rFonts w:hint="eastAsia" w:ascii="宋体" w:hAnsi="宋体"/>
          <w:b/>
          <w:sz w:val="24"/>
        </w:rPr>
        <w:t>4.2</w:t>
      </w:r>
      <w:r>
        <w:rPr>
          <w:rFonts w:hint="eastAsia" w:ascii="宋体" w:hAnsi="宋体"/>
          <w:color w:val="000000"/>
          <w:sz w:val="24"/>
        </w:rPr>
        <w:t>本次采购项目由采购人委托涟水县自然资源发展有限公司代理，经双方约定由成交人支付本项目代理费壹万肆仟</w:t>
      </w:r>
      <w:r>
        <w:rPr>
          <w:rFonts w:hint="eastAsia" w:ascii="宋体" w:hAnsi="宋体"/>
          <w:color w:val="000000"/>
          <w:sz w:val="24"/>
          <w:lang w:val="en-US" w:eastAsia="zh-CN"/>
        </w:rPr>
        <w:t>贰佰</w:t>
      </w:r>
      <w:r>
        <w:rPr>
          <w:rFonts w:hint="eastAsia" w:ascii="宋体" w:hAnsi="宋体"/>
          <w:color w:val="000000"/>
          <w:sz w:val="24"/>
        </w:rPr>
        <w:t>元整，供应商报价时予以考虑。</w:t>
      </w:r>
    </w:p>
    <w:p w14:paraId="6D326995">
      <w:pPr>
        <w:spacing w:line="520" w:lineRule="exact"/>
        <w:rPr>
          <w:rFonts w:ascii="宋体" w:hAnsi="宋体"/>
          <w:sz w:val="24"/>
        </w:rPr>
      </w:pPr>
      <w:r>
        <w:rPr>
          <w:rFonts w:hint="eastAsia" w:ascii="宋体" w:hAnsi="宋体"/>
          <w:sz w:val="24"/>
        </w:rPr>
        <w:t>5.磋商文件的约束力</w:t>
      </w:r>
    </w:p>
    <w:p w14:paraId="4AC483D4">
      <w:pPr>
        <w:spacing w:line="520" w:lineRule="exact"/>
        <w:ind w:firstLine="480"/>
        <w:rPr>
          <w:rFonts w:ascii="宋体" w:hAnsi="宋体"/>
          <w:bCs/>
          <w:sz w:val="24"/>
        </w:rPr>
      </w:pPr>
      <w:r>
        <w:rPr>
          <w:rFonts w:hint="eastAsia" w:ascii="宋体" w:hAnsi="宋体"/>
          <w:bCs/>
          <w:sz w:val="24"/>
        </w:rPr>
        <w:t>5.1磋商供应商一旦参加磋商，即被认为接受了本磋商文件中的所有要求和规定。</w:t>
      </w:r>
    </w:p>
    <w:p w14:paraId="1D753EE9">
      <w:pPr>
        <w:spacing w:line="520" w:lineRule="exact"/>
        <w:ind w:firstLine="482"/>
        <w:jc w:val="center"/>
        <w:rPr>
          <w:rFonts w:ascii="宋体" w:hAnsi="宋体"/>
          <w:b/>
          <w:bCs/>
          <w:sz w:val="24"/>
        </w:rPr>
      </w:pPr>
      <w:r>
        <w:rPr>
          <w:rFonts w:hint="eastAsia" w:ascii="宋体" w:hAnsi="宋体"/>
          <w:b/>
          <w:bCs/>
          <w:sz w:val="24"/>
        </w:rPr>
        <w:t>二、磋商文件</w:t>
      </w:r>
    </w:p>
    <w:p w14:paraId="3CDDD94C">
      <w:pPr>
        <w:spacing w:line="520" w:lineRule="exact"/>
        <w:rPr>
          <w:rFonts w:ascii="宋体" w:hAnsi="宋体"/>
          <w:bCs/>
          <w:sz w:val="24"/>
        </w:rPr>
      </w:pPr>
      <w:r>
        <w:rPr>
          <w:rFonts w:hint="eastAsia" w:ascii="宋体" w:hAnsi="宋体"/>
          <w:bCs/>
          <w:sz w:val="24"/>
        </w:rPr>
        <w:t>6.磋商文件构成</w:t>
      </w:r>
    </w:p>
    <w:p w14:paraId="0FE226A7">
      <w:pPr>
        <w:spacing w:line="520" w:lineRule="exact"/>
        <w:ind w:firstLine="480"/>
        <w:rPr>
          <w:rFonts w:ascii="宋体" w:hAnsi="宋体"/>
          <w:sz w:val="24"/>
        </w:rPr>
      </w:pPr>
      <w:r>
        <w:rPr>
          <w:rFonts w:hint="eastAsia" w:ascii="宋体" w:hAnsi="宋体"/>
          <w:sz w:val="24"/>
        </w:rPr>
        <w:t>第一章  磋商文件</w:t>
      </w:r>
    </w:p>
    <w:p w14:paraId="28E32439">
      <w:pPr>
        <w:spacing w:line="520" w:lineRule="exact"/>
        <w:ind w:firstLine="480"/>
        <w:rPr>
          <w:rFonts w:ascii="宋体" w:hAnsi="宋体"/>
          <w:sz w:val="24"/>
        </w:rPr>
      </w:pPr>
      <w:r>
        <w:rPr>
          <w:rFonts w:hint="eastAsia" w:ascii="宋体" w:hAnsi="宋体"/>
          <w:sz w:val="24"/>
        </w:rPr>
        <w:t>第二章  响应文件格式</w:t>
      </w:r>
    </w:p>
    <w:p w14:paraId="70A8057D">
      <w:pPr>
        <w:spacing w:line="520" w:lineRule="exact"/>
        <w:rPr>
          <w:rFonts w:ascii="宋体" w:hAnsi="宋体"/>
          <w:bCs/>
          <w:sz w:val="24"/>
        </w:rPr>
      </w:pPr>
      <w:r>
        <w:rPr>
          <w:rFonts w:hint="eastAsia" w:ascii="宋体" w:hAnsi="宋体"/>
          <w:bCs/>
          <w:sz w:val="24"/>
        </w:rPr>
        <w:t>7.磋商文件的澄清</w:t>
      </w:r>
    </w:p>
    <w:p w14:paraId="118C6102">
      <w:pPr>
        <w:spacing w:line="520" w:lineRule="exact"/>
        <w:ind w:firstLine="480"/>
        <w:rPr>
          <w:rFonts w:ascii="宋体" w:hAnsi="宋体"/>
          <w:sz w:val="24"/>
        </w:rPr>
      </w:pPr>
      <w:r>
        <w:rPr>
          <w:rFonts w:hint="eastAsia" w:ascii="宋体" w:hAnsi="宋体"/>
          <w:sz w:val="24"/>
        </w:rPr>
        <w:t>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1DCD1A63">
      <w:pPr>
        <w:spacing w:line="520" w:lineRule="exact"/>
        <w:rPr>
          <w:rFonts w:ascii="宋体" w:hAnsi="宋体" w:cs="楷体_GB2312"/>
          <w:sz w:val="24"/>
          <w:lang w:val="zh-CN"/>
        </w:rPr>
      </w:pPr>
      <w:r>
        <w:rPr>
          <w:rFonts w:hint="eastAsia" w:ascii="宋体" w:hAnsi="宋体"/>
          <w:bCs/>
          <w:sz w:val="24"/>
        </w:rPr>
        <w:t>8.磋商文件的更正或补充</w:t>
      </w:r>
    </w:p>
    <w:p w14:paraId="31478DD7">
      <w:pPr>
        <w:spacing w:line="520" w:lineRule="exact"/>
        <w:ind w:firstLine="480"/>
        <w:rPr>
          <w:rFonts w:ascii="宋体" w:hAnsi="宋体"/>
          <w:sz w:val="24"/>
        </w:rPr>
      </w:pPr>
      <w:r>
        <w:rPr>
          <w:rFonts w:hint="eastAsia" w:ascii="宋体" w:hAnsi="宋体"/>
          <w:sz w:val="24"/>
        </w:rPr>
        <w:t>8.1在磋商截止时间五日前，采购人或代理机构可主动或在解答磋商供应商提出的澄清问题时对磋商文件用更正公告的方式进行修正。</w:t>
      </w:r>
    </w:p>
    <w:p w14:paraId="36B1860A">
      <w:pPr>
        <w:spacing w:line="520" w:lineRule="exact"/>
        <w:ind w:firstLine="480"/>
        <w:rPr>
          <w:rFonts w:ascii="宋体" w:hAnsi="宋体"/>
          <w:sz w:val="24"/>
        </w:rPr>
      </w:pPr>
      <w:r>
        <w:rPr>
          <w:rFonts w:hint="eastAsia" w:ascii="宋体" w:hAnsi="宋体"/>
          <w:sz w:val="24"/>
        </w:rPr>
        <w:t>8</w:t>
      </w:r>
      <w:r>
        <w:rPr>
          <w:rFonts w:ascii="宋体" w:hAnsi="宋体"/>
          <w:sz w:val="24"/>
        </w:rPr>
        <w:t>.</w:t>
      </w:r>
      <w:r>
        <w:rPr>
          <w:rFonts w:hint="eastAsia" w:ascii="宋体" w:hAnsi="宋体"/>
          <w:sz w:val="24"/>
        </w:rPr>
        <w:t>2对磋商文件的更正将在</w:t>
      </w:r>
      <w:r>
        <w:rPr>
          <w:rFonts w:hint="eastAsia" w:ascii="宋体" w:hAnsi="宋体"/>
          <w:color w:val="000000"/>
          <w:sz w:val="24"/>
        </w:rPr>
        <w:t>“江苏政府采购网”或者“淮安市政府采购网”</w:t>
      </w:r>
      <w:r>
        <w:rPr>
          <w:rFonts w:hint="eastAsia" w:ascii="宋体" w:hAnsi="宋体"/>
          <w:sz w:val="24"/>
        </w:rPr>
        <w:t>进行公告。更正公告将作为磋商文件的组成部分，对所有参加本次磋商的磋商供应商都具有约束力。</w:t>
      </w:r>
    </w:p>
    <w:p w14:paraId="66BE8717">
      <w:pPr>
        <w:spacing w:line="520" w:lineRule="exact"/>
        <w:ind w:firstLine="480"/>
        <w:rPr>
          <w:rFonts w:ascii="宋体" w:hAnsi="宋体"/>
          <w:sz w:val="24"/>
        </w:rPr>
      </w:pPr>
      <w:r>
        <w:rPr>
          <w:rFonts w:hint="eastAsia" w:ascii="宋体" w:hAnsi="宋体"/>
          <w:sz w:val="24"/>
        </w:rPr>
        <w:t>8.3为使磋商供应商有足够的时间按磋商文件的更正要求修正响应文件，采购人或代理机构有权按照相关法定的要求推迟响应文件递交截止时间和磋商时间。</w:t>
      </w:r>
    </w:p>
    <w:p w14:paraId="0511645B">
      <w:pPr>
        <w:spacing w:line="520" w:lineRule="exact"/>
        <w:ind w:firstLine="482"/>
        <w:jc w:val="center"/>
        <w:rPr>
          <w:rFonts w:ascii="宋体" w:hAnsi="宋体"/>
          <w:b/>
          <w:bCs/>
          <w:sz w:val="24"/>
        </w:rPr>
      </w:pPr>
      <w:r>
        <w:rPr>
          <w:rFonts w:hint="eastAsia" w:ascii="宋体" w:hAnsi="宋体"/>
          <w:b/>
          <w:bCs/>
          <w:sz w:val="24"/>
        </w:rPr>
        <w:t>三、响应文件</w:t>
      </w:r>
    </w:p>
    <w:p w14:paraId="13F4AC6A">
      <w:pPr>
        <w:spacing w:line="520" w:lineRule="exact"/>
        <w:rPr>
          <w:rFonts w:ascii="宋体" w:hAnsi="宋体"/>
          <w:bCs/>
          <w:sz w:val="24"/>
        </w:rPr>
      </w:pPr>
      <w:r>
        <w:rPr>
          <w:rFonts w:hint="eastAsia" w:ascii="宋体" w:hAnsi="宋体"/>
          <w:bCs/>
          <w:sz w:val="24"/>
        </w:rPr>
        <w:t>9.响应文件的语言及计量单位</w:t>
      </w:r>
    </w:p>
    <w:p w14:paraId="1069C95A">
      <w:pPr>
        <w:spacing w:line="520" w:lineRule="exact"/>
        <w:ind w:firstLine="480"/>
        <w:rPr>
          <w:rFonts w:ascii="宋体" w:hAnsi="宋体"/>
          <w:sz w:val="24"/>
        </w:rPr>
      </w:pPr>
      <w:r>
        <w:rPr>
          <w:rFonts w:hint="eastAsia" w:ascii="宋体" w:hAnsi="宋体"/>
          <w:sz w:val="24"/>
        </w:rPr>
        <w:t>9.1磋商供应商提交的响应文件以及磋商供应商与采购人或代理机构就有关磋商的所有来往函电均应使用简体中文。</w:t>
      </w:r>
    </w:p>
    <w:p w14:paraId="3A9130B0">
      <w:pPr>
        <w:spacing w:line="520" w:lineRule="exact"/>
        <w:ind w:firstLine="480"/>
        <w:rPr>
          <w:rFonts w:ascii="宋体" w:hAnsi="宋体"/>
          <w:sz w:val="24"/>
        </w:rPr>
      </w:pPr>
      <w:r>
        <w:rPr>
          <w:rFonts w:hint="eastAsia" w:ascii="宋体" w:hAnsi="宋体"/>
          <w:sz w:val="24"/>
        </w:rPr>
        <w:t>9.2</w:t>
      </w:r>
      <w:r>
        <w:rPr>
          <w:rFonts w:hint="eastAsia" w:ascii="宋体" w:hAnsi="宋体" w:cs="仿宋_GB2312"/>
          <w:sz w:val="24"/>
          <w:lang w:val="zh-CN"/>
        </w:rPr>
        <w:t>除磋商文件中另有规定外，</w:t>
      </w:r>
      <w:r>
        <w:rPr>
          <w:rFonts w:hint="eastAsia" w:ascii="宋体" w:hAnsi="宋体"/>
          <w:sz w:val="24"/>
        </w:rPr>
        <w:t>响应文件所使用的计量单位，均须采用国家法定计量单位。</w:t>
      </w:r>
    </w:p>
    <w:p w14:paraId="023D6369">
      <w:pPr>
        <w:spacing w:line="520" w:lineRule="exact"/>
        <w:rPr>
          <w:rFonts w:ascii="宋体" w:hAnsi="宋体"/>
          <w:bCs/>
          <w:sz w:val="24"/>
        </w:rPr>
      </w:pPr>
      <w:r>
        <w:rPr>
          <w:rFonts w:hint="eastAsia" w:ascii="宋体" w:hAnsi="宋体"/>
          <w:bCs/>
          <w:sz w:val="24"/>
        </w:rPr>
        <w:t>10.响应文件构成</w:t>
      </w:r>
    </w:p>
    <w:p w14:paraId="32EB1D5B">
      <w:pPr>
        <w:spacing w:line="520" w:lineRule="exact"/>
        <w:ind w:firstLine="480"/>
        <w:rPr>
          <w:rFonts w:ascii="宋体" w:hAnsi="宋体"/>
          <w:sz w:val="24"/>
        </w:rPr>
      </w:pPr>
      <w:r>
        <w:rPr>
          <w:rFonts w:hint="eastAsia" w:ascii="宋体" w:hAnsi="宋体"/>
          <w:sz w:val="24"/>
        </w:rPr>
        <w:t>10.1磋商供应商编写的响应文件应按磋商文件第二章“响应文件格式”中的要求进行编写。</w:t>
      </w:r>
    </w:p>
    <w:p w14:paraId="5C319A64">
      <w:pPr>
        <w:spacing w:line="520" w:lineRule="exact"/>
        <w:ind w:firstLine="480"/>
        <w:rPr>
          <w:rFonts w:ascii="宋体" w:hAnsi="宋体"/>
          <w:sz w:val="24"/>
        </w:rPr>
      </w:pPr>
      <w:r>
        <w:rPr>
          <w:rFonts w:ascii="宋体" w:hAnsi="宋体"/>
          <w:sz w:val="24"/>
        </w:rPr>
        <w:t>10</w:t>
      </w:r>
      <w:r>
        <w:rPr>
          <w:rFonts w:hint="eastAsia" w:ascii="宋体" w:hAnsi="宋体"/>
          <w:sz w:val="24"/>
        </w:rPr>
        <w:t>.2电子响应文件编制必须按“苏采云政府采购一体化平台”要求制作，具体操作详见</w:t>
      </w:r>
      <w:r>
        <w:rPr>
          <w:rFonts w:ascii="宋体" w:hAnsi="宋体"/>
          <w:sz w:val="24"/>
        </w:rPr>
        <w:t>《操作</w:t>
      </w:r>
      <w:r>
        <w:rPr>
          <w:rFonts w:hint="eastAsia" w:ascii="宋体" w:hAnsi="宋体"/>
          <w:sz w:val="24"/>
        </w:rPr>
        <w:t>手册</w:t>
      </w:r>
      <w:r>
        <w:rPr>
          <w:rFonts w:ascii="宋体" w:hAnsi="宋体"/>
          <w:sz w:val="24"/>
        </w:rPr>
        <w:t>》</w:t>
      </w:r>
      <w:r>
        <w:rPr>
          <w:rFonts w:hint="eastAsia" w:ascii="宋体" w:hAnsi="宋体"/>
          <w:sz w:val="24"/>
        </w:rPr>
        <w:t>。</w:t>
      </w:r>
    </w:p>
    <w:p w14:paraId="39591769">
      <w:pPr>
        <w:spacing w:line="520" w:lineRule="exact"/>
        <w:rPr>
          <w:rFonts w:ascii="宋体" w:hAnsi="宋体"/>
          <w:sz w:val="24"/>
        </w:rPr>
      </w:pPr>
      <w:r>
        <w:rPr>
          <w:rFonts w:hint="eastAsia" w:ascii="宋体" w:hAnsi="宋体"/>
          <w:bCs/>
          <w:sz w:val="24"/>
        </w:rPr>
        <w:t>11.磋商报价</w:t>
      </w:r>
    </w:p>
    <w:p w14:paraId="1096D414">
      <w:pPr>
        <w:spacing w:line="520" w:lineRule="exact"/>
        <w:ind w:firstLine="482"/>
        <w:rPr>
          <w:rFonts w:ascii="宋体" w:hAnsi="宋体"/>
          <w:b/>
          <w:sz w:val="24"/>
        </w:rPr>
      </w:pPr>
      <w:r>
        <w:rPr>
          <w:rFonts w:hint="eastAsia" w:ascii="宋体" w:hAnsi="宋体"/>
          <w:b/>
          <w:sz w:val="24"/>
        </w:rPr>
        <w:t>11.1本项目采用总承包方式，因此磋商供应商的报价应包括</w:t>
      </w:r>
      <w:r>
        <w:rPr>
          <w:rFonts w:hint="eastAsia" w:hAnsi="宋体"/>
          <w:b/>
          <w:bCs/>
          <w:sz w:val="24"/>
          <w:szCs w:val="22"/>
          <w:lang w:val="en-US" w:eastAsia="zh-CN"/>
        </w:rPr>
        <w:t>规划设计编制费、竣工测绘费、土壤状况调查费，综合服务费等</w:t>
      </w:r>
      <w:r>
        <w:rPr>
          <w:rFonts w:hint="eastAsia" w:hAnsi="宋体"/>
          <w:b/>
          <w:bCs/>
          <w:sz w:val="24"/>
          <w:szCs w:val="22"/>
        </w:rPr>
        <w:t>所有费用</w:t>
      </w:r>
      <w:r>
        <w:rPr>
          <w:rFonts w:hint="eastAsia" w:ascii="宋体" w:hAnsi="宋体"/>
          <w:b/>
          <w:sz w:val="24"/>
        </w:rPr>
        <w:t>。</w:t>
      </w:r>
    </w:p>
    <w:p w14:paraId="6F33A731">
      <w:pPr>
        <w:spacing w:line="520" w:lineRule="exact"/>
        <w:ind w:firstLine="482"/>
        <w:rPr>
          <w:rFonts w:ascii="宋体" w:hAnsi="宋体"/>
          <w:b/>
          <w:sz w:val="24"/>
        </w:rPr>
      </w:pPr>
      <w:r>
        <w:rPr>
          <w:rFonts w:ascii="宋体" w:hAnsi="宋体"/>
          <w:b/>
          <w:sz w:val="24"/>
        </w:rPr>
        <w:t>11</w:t>
      </w:r>
      <w:r>
        <w:rPr>
          <w:rFonts w:hint="eastAsia" w:ascii="宋体" w:hAnsi="宋体"/>
          <w:b/>
          <w:sz w:val="24"/>
        </w:rPr>
        <w:t>.2磋商供应商的任何错漏、优惠、竞争性报价不得作为减轻责任、减少服务、增加收费、降低质量的理由。</w:t>
      </w:r>
    </w:p>
    <w:p w14:paraId="243AA3E9">
      <w:pPr>
        <w:spacing w:line="520" w:lineRule="exact"/>
        <w:ind w:firstLine="480"/>
        <w:rPr>
          <w:rFonts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采购人或代理机构不接受备选的磋商方案或有选择的报价。</w:t>
      </w:r>
    </w:p>
    <w:p w14:paraId="5F7C773A">
      <w:pPr>
        <w:spacing w:line="520" w:lineRule="exact"/>
        <w:ind w:firstLine="480"/>
        <w:rPr>
          <w:rFonts w:ascii="宋体" w:hAnsi="宋体"/>
          <w:sz w:val="24"/>
        </w:rPr>
      </w:pPr>
      <w:r>
        <w:rPr>
          <w:rFonts w:hint="eastAsia" w:ascii="宋体" w:hAnsi="宋体"/>
          <w:sz w:val="24"/>
        </w:rPr>
        <w:t>11.</w:t>
      </w:r>
      <w:r>
        <w:rPr>
          <w:rFonts w:ascii="宋体" w:hAnsi="宋体"/>
          <w:sz w:val="24"/>
        </w:rPr>
        <w:t>4</w:t>
      </w:r>
      <w:r>
        <w:rPr>
          <w:rFonts w:hint="eastAsia" w:ascii="宋体" w:hAnsi="宋体"/>
          <w:sz w:val="24"/>
        </w:rPr>
        <w:t>本次磋商项目报价均须以人民币为货币单位。</w:t>
      </w:r>
    </w:p>
    <w:p w14:paraId="2A3CCF44">
      <w:pPr>
        <w:spacing w:line="520" w:lineRule="exact"/>
        <w:rPr>
          <w:rFonts w:ascii="宋体" w:hAnsi="宋体"/>
          <w:b/>
          <w:sz w:val="24"/>
        </w:rPr>
      </w:pPr>
      <w:r>
        <w:rPr>
          <w:rFonts w:hint="eastAsia" w:ascii="宋体" w:hAnsi="宋体"/>
          <w:b/>
          <w:sz w:val="24"/>
        </w:rPr>
        <w:t>12.磋商保证金</w:t>
      </w:r>
    </w:p>
    <w:p w14:paraId="29476569">
      <w:pPr>
        <w:spacing w:line="520" w:lineRule="exact"/>
        <w:ind w:firstLine="463"/>
        <w:rPr>
          <w:rFonts w:ascii="宋体" w:hAnsi="宋体"/>
          <w:b/>
          <w:sz w:val="24"/>
        </w:rPr>
      </w:pPr>
      <w:r>
        <w:rPr>
          <w:rFonts w:hint="eastAsia" w:ascii="宋体" w:hAnsi="宋体"/>
          <w:b/>
          <w:sz w:val="24"/>
        </w:rPr>
        <w:t>本项目无需缴纳磋商保证金。</w:t>
      </w:r>
    </w:p>
    <w:p w14:paraId="5666CCDC">
      <w:pPr>
        <w:spacing w:line="520" w:lineRule="exact"/>
        <w:rPr>
          <w:rFonts w:ascii="宋体" w:hAnsi="宋体"/>
          <w:bCs/>
          <w:sz w:val="24"/>
        </w:rPr>
      </w:pPr>
      <w:r>
        <w:rPr>
          <w:rFonts w:hint="eastAsia" w:ascii="宋体" w:hAnsi="宋体"/>
          <w:bCs/>
          <w:sz w:val="24"/>
        </w:rPr>
        <w:t>13.磋商有效期</w:t>
      </w:r>
    </w:p>
    <w:p w14:paraId="7BD10A82">
      <w:pPr>
        <w:spacing w:line="520" w:lineRule="exact"/>
        <w:ind w:firstLine="480"/>
        <w:rPr>
          <w:rFonts w:ascii="宋体" w:hAnsi="宋体"/>
          <w:bCs/>
          <w:sz w:val="24"/>
        </w:rPr>
      </w:pPr>
      <w:r>
        <w:rPr>
          <w:rFonts w:hint="eastAsia" w:ascii="宋体" w:hAnsi="宋体"/>
          <w:sz w:val="24"/>
        </w:rPr>
        <w:t>13.1磋商有效期为从磋商之日起计算的</w:t>
      </w:r>
      <w:r>
        <w:rPr>
          <w:rFonts w:hint="eastAsia" w:ascii="宋体" w:hAnsi="宋体"/>
          <w:bCs/>
          <w:sz w:val="24"/>
        </w:rPr>
        <w:t>90天</w:t>
      </w:r>
      <w:r>
        <w:rPr>
          <w:rFonts w:hint="eastAsia" w:ascii="宋体" w:hAnsi="宋体"/>
          <w:sz w:val="24"/>
        </w:rPr>
        <w:t>，磋商有效期短于此规定的将被视为</w:t>
      </w:r>
      <w:r>
        <w:rPr>
          <w:rFonts w:hint="eastAsia" w:ascii="宋体" w:hAnsi="宋体" w:cs="仿宋_GB2312"/>
          <w:sz w:val="24"/>
          <w:lang w:val="zh-CN"/>
        </w:rPr>
        <w:t>非响应磋商而予以拒绝。</w:t>
      </w:r>
    </w:p>
    <w:p w14:paraId="154926F9">
      <w:pPr>
        <w:spacing w:line="520" w:lineRule="exact"/>
        <w:ind w:firstLine="480"/>
        <w:rPr>
          <w:rFonts w:ascii="宋体" w:hAnsi="宋体"/>
          <w:bCs/>
          <w:sz w:val="24"/>
        </w:rPr>
      </w:pPr>
      <w:r>
        <w:rPr>
          <w:rFonts w:hint="eastAsia" w:ascii="宋体" w:hAnsi="宋体"/>
          <w:bCs/>
          <w:sz w:val="24"/>
        </w:rPr>
        <w:t>13.2</w:t>
      </w:r>
      <w:r>
        <w:rPr>
          <w:rFonts w:hint="eastAsia" w:ascii="宋体" w:hAnsi="宋体"/>
          <w:sz w:val="24"/>
        </w:rPr>
        <w:t>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p>
    <w:p w14:paraId="15672EA9">
      <w:pPr>
        <w:spacing w:line="520" w:lineRule="exact"/>
        <w:rPr>
          <w:rFonts w:ascii="宋体" w:hAnsi="宋体"/>
          <w:bCs/>
          <w:sz w:val="24"/>
        </w:rPr>
      </w:pPr>
      <w:r>
        <w:rPr>
          <w:rFonts w:hint="eastAsia" w:ascii="宋体" w:hAnsi="宋体"/>
          <w:bCs/>
          <w:sz w:val="24"/>
        </w:rPr>
        <w:t>14.响应文件的签署</w:t>
      </w:r>
    </w:p>
    <w:p w14:paraId="24554738">
      <w:pPr>
        <w:spacing w:line="520" w:lineRule="exact"/>
        <w:ind w:firstLine="480"/>
        <w:rPr>
          <w:rFonts w:ascii="宋体" w:hAnsi="宋体"/>
          <w:sz w:val="24"/>
        </w:rPr>
      </w:pPr>
      <w:r>
        <w:rPr>
          <w:rFonts w:hint="eastAsia" w:ascii="宋体" w:hAnsi="宋体"/>
          <w:bCs/>
          <w:sz w:val="24"/>
        </w:rPr>
        <w:t>14.1响应文件仅需要在磋商供应商进行签章的位置应进行电子签章。电子响应文件不得涂改、行间插字或删除，如果出现上述情况应重新编制。</w:t>
      </w:r>
    </w:p>
    <w:p w14:paraId="317E8EFF">
      <w:pPr>
        <w:spacing w:line="520" w:lineRule="exact"/>
        <w:ind w:firstLine="482"/>
        <w:jc w:val="center"/>
        <w:rPr>
          <w:rFonts w:ascii="宋体" w:hAnsi="宋体"/>
          <w:b/>
          <w:bCs/>
          <w:sz w:val="24"/>
        </w:rPr>
      </w:pPr>
      <w:r>
        <w:rPr>
          <w:rFonts w:hint="eastAsia" w:ascii="宋体" w:hAnsi="宋体"/>
          <w:b/>
          <w:bCs/>
          <w:sz w:val="24"/>
        </w:rPr>
        <w:t>四、响应文件的上传</w:t>
      </w:r>
    </w:p>
    <w:p w14:paraId="3FA03E54">
      <w:pPr>
        <w:spacing w:line="520" w:lineRule="exact"/>
        <w:rPr>
          <w:rFonts w:ascii="宋体" w:hAnsi="宋体"/>
          <w:bCs/>
          <w:sz w:val="24"/>
        </w:rPr>
      </w:pPr>
      <w:r>
        <w:rPr>
          <w:rFonts w:hint="eastAsia" w:ascii="宋体" w:hAnsi="宋体"/>
          <w:bCs/>
          <w:sz w:val="24"/>
        </w:rPr>
        <w:t>15.响应文件的上传</w:t>
      </w:r>
    </w:p>
    <w:p w14:paraId="77439010">
      <w:pPr>
        <w:spacing w:line="520" w:lineRule="exact"/>
        <w:ind w:firstLine="480"/>
        <w:rPr>
          <w:rFonts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.1磋商供应商应当按照《操作手册》的规定，在磋商响应文件接收截止时间前制作并上传电子响应文件。</w:t>
      </w:r>
    </w:p>
    <w:p w14:paraId="2FA8FE78">
      <w:pPr>
        <w:spacing w:line="520" w:lineRule="exact"/>
        <w:ind w:firstLine="480"/>
        <w:rPr>
          <w:rFonts w:ascii="宋体" w:hAnsi="宋体"/>
          <w:bCs/>
          <w:sz w:val="24"/>
        </w:rPr>
      </w:pPr>
      <w:r>
        <w:rPr>
          <w:rFonts w:hint="eastAsia" w:ascii="宋体" w:hAnsi="宋体"/>
          <w:bCs/>
          <w:sz w:val="24"/>
        </w:rPr>
        <w:t>15.2磋商供应商上传的电子响应文件内容不清楚或不清晰的（含扫描件），造成无法评审或部分影响评审的，责任由磋商供应商自负。</w:t>
      </w:r>
    </w:p>
    <w:p w14:paraId="6FFDE8A2">
      <w:pPr>
        <w:spacing w:line="520" w:lineRule="exact"/>
        <w:ind w:firstLine="480"/>
        <w:rPr>
          <w:rFonts w:ascii="宋体" w:hAnsi="宋体"/>
          <w:bCs/>
          <w:sz w:val="24"/>
        </w:rPr>
      </w:pPr>
      <w:r>
        <w:rPr>
          <w:rFonts w:hint="eastAsia" w:ascii="宋体" w:hAnsi="宋体"/>
          <w:bCs/>
          <w:sz w:val="24"/>
        </w:rPr>
        <w:t>15.3磋商供应商上传电子响应文件的时间不得迟于磋商邀请中规定的截止时间。</w:t>
      </w:r>
    </w:p>
    <w:p w14:paraId="23A7B522">
      <w:pPr>
        <w:spacing w:line="520" w:lineRule="exact"/>
        <w:ind w:firstLine="480"/>
        <w:rPr>
          <w:rFonts w:ascii="宋体" w:hAnsi="宋体"/>
          <w:bCs/>
          <w:sz w:val="24"/>
        </w:rPr>
      </w:pPr>
      <w:r>
        <w:rPr>
          <w:rFonts w:hint="eastAsia" w:ascii="宋体" w:hAnsi="宋体"/>
          <w:bCs/>
          <w:sz w:val="24"/>
        </w:rPr>
        <w:t>15.4采购人或</w:t>
      </w:r>
      <w:r>
        <w:rPr>
          <w:rFonts w:hint="eastAsia" w:ascii="宋体" w:hAnsi="宋体"/>
          <w:sz w:val="24"/>
        </w:rPr>
        <w:t>代理机构</w:t>
      </w:r>
      <w:r>
        <w:rPr>
          <w:rFonts w:hint="eastAsia" w:ascii="宋体" w:hAnsi="宋体"/>
          <w:bCs/>
          <w:sz w:val="24"/>
        </w:rPr>
        <w:t>可以按第</w:t>
      </w:r>
      <w:r>
        <w:rPr>
          <w:rFonts w:ascii="宋体" w:hAnsi="宋体"/>
          <w:bCs/>
          <w:sz w:val="24"/>
        </w:rPr>
        <w:t>8</w:t>
      </w:r>
      <w:r>
        <w:rPr>
          <w:rFonts w:hint="eastAsia" w:ascii="宋体" w:hAnsi="宋体"/>
          <w:bCs/>
          <w:sz w:val="24"/>
        </w:rPr>
        <w:t>条规定，通过修改磋商文件有权酌情延长响应文件接收截止时间。在此情况下，磋商供应商的所有权利和义务以及磋商供应商受制约的截止日期均应以延长后新的截止日期为准。</w:t>
      </w:r>
    </w:p>
    <w:p w14:paraId="045183EF">
      <w:pPr>
        <w:spacing w:line="520" w:lineRule="exact"/>
        <w:rPr>
          <w:rFonts w:ascii="宋体" w:hAnsi="宋体"/>
          <w:bCs/>
          <w:sz w:val="24"/>
        </w:rPr>
      </w:pPr>
      <w:r>
        <w:rPr>
          <w:rFonts w:hint="eastAsia" w:ascii="宋体" w:hAnsi="宋体"/>
          <w:bCs/>
          <w:sz w:val="24"/>
        </w:rPr>
        <w:t>16.响应文件被拒绝接收的情形</w:t>
      </w:r>
    </w:p>
    <w:p w14:paraId="25EA9EA0">
      <w:pPr>
        <w:spacing w:line="520" w:lineRule="exact"/>
        <w:ind w:firstLine="480"/>
        <w:rPr>
          <w:rFonts w:ascii="宋体" w:hAnsi="宋体"/>
          <w:bCs/>
          <w:sz w:val="24"/>
        </w:rPr>
      </w:pPr>
      <w:r>
        <w:rPr>
          <w:rFonts w:hint="eastAsia" w:ascii="宋体" w:hAnsi="宋体"/>
          <w:bCs/>
          <w:sz w:val="24"/>
        </w:rPr>
        <w:t>16.1在磋商文件规定的提交响应文件截止时间后上传的电子响应文件。</w:t>
      </w:r>
    </w:p>
    <w:p w14:paraId="68431D49">
      <w:pPr>
        <w:spacing w:line="520" w:lineRule="exact"/>
        <w:rPr>
          <w:rFonts w:ascii="宋体" w:hAnsi="宋体"/>
          <w:bCs/>
          <w:sz w:val="24"/>
        </w:rPr>
      </w:pPr>
      <w:r>
        <w:rPr>
          <w:rFonts w:hint="eastAsia" w:ascii="宋体" w:hAnsi="宋体"/>
          <w:bCs/>
          <w:sz w:val="24"/>
        </w:rPr>
        <w:t>17.响应文件的修改和撤回</w:t>
      </w:r>
    </w:p>
    <w:p w14:paraId="610E7DF4">
      <w:pPr>
        <w:spacing w:line="520" w:lineRule="exact"/>
        <w:ind w:firstLine="480"/>
        <w:rPr>
          <w:rFonts w:ascii="宋体" w:hAnsi="宋体"/>
          <w:bCs/>
          <w:sz w:val="24"/>
        </w:rPr>
      </w:pPr>
      <w:r>
        <w:rPr>
          <w:rFonts w:hint="eastAsia" w:ascii="宋体" w:hAnsi="宋体"/>
          <w:bCs/>
          <w:sz w:val="24"/>
        </w:rPr>
        <w:t>17.1磋商供应商在上传电子响应文件后可以对其修改或撤回，但这种修改和撤回，必须在规定的磋商时间之前。</w:t>
      </w:r>
    </w:p>
    <w:p w14:paraId="6E99AAC1">
      <w:pPr>
        <w:spacing w:line="520" w:lineRule="exact"/>
        <w:ind w:firstLine="480"/>
        <w:rPr>
          <w:rFonts w:ascii="宋体" w:hAnsi="宋体"/>
          <w:bCs/>
          <w:sz w:val="24"/>
        </w:rPr>
      </w:pPr>
      <w:r>
        <w:rPr>
          <w:rFonts w:hint="eastAsia" w:ascii="宋体" w:hAnsi="宋体"/>
          <w:bCs/>
          <w:sz w:val="24"/>
        </w:rPr>
        <w:t>17.2对于电子响应文件的修改，磋商供应商可在磋商时间前登录“苏采云政府采购一体化平台”撤回电子响应文件，并上传新的电子响应文件。电子响应文件以最终完成上传的为准。</w:t>
      </w:r>
    </w:p>
    <w:p w14:paraId="6F007AE0">
      <w:pPr>
        <w:spacing w:line="520" w:lineRule="exact"/>
        <w:ind w:firstLine="480"/>
        <w:rPr>
          <w:rFonts w:ascii="宋体" w:hAnsi="宋体"/>
          <w:bCs/>
          <w:sz w:val="24"/>
        </w:rPr>
      </w:pPr>
      <w:r>
        <w:rPr>
          <w:rFonts w:hint="eastAsia" w:ascii="宋体" w:hAnsi="宋体"/>
          <w:bCs/>
          <w:sz w:val="24"/>
        </w:rPr>
        <w:t>17.3磋商供应商不得在磋商时间以后修改电子响应文件。</w:t>
      </w:r>
    </w:p>
    <w:p w14:paraId="16FFCEB0">
      <w:pPr>
        <w:spacing w:line="520" w:lineRule="exact"/>
        <w:ind w:firstLine="480"/>
        <w:rPr>
          <w:rFonts w:ascii="宋体" w:hAnsi="宋体"/>
          <w:sz w:val="24"/>
        </w:rPr>
      </w:pPr>
      <w:r>
        <w:rPr>
          <w:rFonts w:hint="eastAsia" w:ascii="宋体" w:hAnsi="宋体"/>
          <w:bCs/>
          <w:sz w:val="24"/>
        </w:rPr>
        <w:t>17.4磋商供应商不得在提交电子响应文件截止时间起至磋商有效期满前撤回电子响应文件。</w:t>
      </w:r>
    </w:p>
    <w:p w14:paraId="04D93DBF">
      <w:pPr>
        <w:spacing w:line="520" w:lineRule="exact"/>
        <w:ind w:firstLine="482"/>
        <w:jc w:val="center"/>
        <w:rPr>
          <w:rFonts w:ascii="宋体" w:hAnsi="宋体"/>
          <w:b/>
          <w:bCs/>
          <w:sz w:val="24"/>
        </w:rPr>
      </w:pPr>
      <w:r>
        <w:rPr>
          <w:rFonts w:hint="eastAsia" w:ascii="宋体" w:hAnsi="宋体"/>
          <w:b/>
          <w:bCs/>
          <w:sz w:val="24"/>
        </w:rPr>
        <w:t>五、磋商、推荐成交候选人</w:t>
      </w:r>
    </w:p>
    <w:p w14:paraId="4DFAA749">
      <w:pPr>
        <w:spacing w:line="520" w:lineRule="exact"/>
        <w:rPr>
          <w:rFonts w:ascii="宋体" w:hAnsi="宋体"/>
          <w:bCs/>
          <w:sz w:val="24"/>
        </w:rPr>
      </w:pPr>
      <w:r>
        <w:rPr>
          <w:rFonts w:hint="eastAsia" w:ascii="宋体" w:hAnsi="宋体"/>
          <w:bCs/>
          <w:sz w:val="24"/>
        </w:rPr>
        <w:t>1</w:t>
      </w:r>
      <w:r>
        <w:rPr>
          <w:rFonts w:ascii="宋体" w:hAnsi="宋体"/>
          <w:bCs/>
          <w:sz w:val="24"/>
        </w:rPr>
        <w:t>8</w:t>
      </w:r>
      <w:r>
        <w:rPr>
          <w:rFonts w:hint="eastAsia" w:ascii="宋体" w:hAnsi="宋体"/>
          <w:bCs/>
          <w:sz w:val="24"/>
        </w:rPr>
        <w:t>.磋商组织</w:t>
      </w:r>
    </w:p>
    <w:p w14:paraId="7FDB2E18">
      <w:pPr>
        <w:spacing w:line="520" w:lineRule="exact"/>
        <w:ind w:firstLine="480"/>
        <w:rPr>
          <w:rFonts w:ascii="宋体" w:hAnsi="宋体"/>
          <w:bCs/>
          <w:sz w:val="24"/>
        </w:rPr>
      </w:pPr>
      <w:r>
        <w:rPr>
          <w:rFonts w:hint="eastAsia" w:ascii="宋体" w:hAnsi="宋体"/>
          <w:bCs/>
          <w:sz w:val="24"/>
        </w:rPr>
        <w:t>18.1本项目采用“全流程不见面交易”模式，通过</w:t>
      </w:r>
      <w:r>
        <w:rPr>
          <w:rFonts w:hint="eastAsia" w:ascii="宋体" w:hAnsi="宋体"/>
          <w:sz w:val="24"/>
        </w:rPr>
        <w:t>“苏采云政府采购一体化平台”</w:t>
      </w:r>
      <w:r>
        <w:rPr>
          <w:rFonts w:hint="eastAsia" w:ascii="宋体" w:hAnsi="宋体"/>
          <w:bCs/>
          <w:sz w:val="24"/>
        </w:rPr>
        <w:t>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“苏采云政府采购一体化平台”</w:t>
      </w:r>
      <w:r>
        <w:rPr>
          <w:rFonts w:hint="eastAsia" w:ascii="宋体" w:hAnsi="宋体"/>
          <w:bCs/>
          <w:sz w:val="24"/>
        </w:rPr>
        <w:t>，进入“</w:t>
      </w:r>
      <w:r>
        <w:rPr>
          <w:rFonts w:hint="eastAsia" w:ascii="宋体" w:hAnsi="宋体"/>
          <w:sz w:val="24"/>
        </w:rPr>
        <w:t>江苏省政府采购一体化不见面开标（采购）大厅</w:t>
      </w:r>
      <w:r>
        <w:rPr>
          <w:rFonts w:hint="eastAsia" w:ascii="宋体" w:hAnsi="宋体"/>
          <w:bCs/>
          <w:sz w:val="24"/>
        </w:rPr>
        <w:t>”观看项目的活动组织。</w:t>
      </w:r>
    </w:p>
    <w:p w14:paraId="738A6E39">
      <w:pPr>
        <w:spacing w:line="520" w:lineRule="exact"/>
        <w:ind w:firstLine="480"/>
        <w:rPr>
          <w:rFonts w:ascii="宋体" w:hAnsi="宋体"/>
          <w:bCs/>
          <w:sz w:val="24"/>
        </w:rPr>
      </w:pPr>
      <w:r>
        <w:rPr>
          <w:rFonts w:hint="eastAsia" w:ascii="宋体" w:hAnsi="宋体"/>
          <w:bCs/>
          <w:sz w:val="24"/>
        </w:rPr>
        <w:t>1</w:t>
      </w:r>
      <w:r>
        <w:rPr>
          <w:rFonts w:ascii="宋体" w:hAnsi="宋体"/>
          <w:bCs/>
          <w:sz w:val="24"/>
        </w:rPr>
        <w:t>8</w:t>
      </w:r>
      <w:r>
        <w:rPr>
          <w:rFonts w:hint="eastAsia" w:ascii="宋体" w:hAnsi="宋体"/>
          <w:bCs/>
          <w:sz w:val="24"/>
        </w:rPr>
        <w:t>.2开标</w:t>
      </w:r>
    </w:p>
    <w:p w14:paraId="40666A39">
      <w:pPr>
        <w:spacing w:line="520" w:lineRule="exact"/>
        <w:ind w:firstLine="480"/>
        <w:rPr>
          <w:rFonts w:ascii="宋体" w:hAnsi="宋体"/>
          <w:bCs/>
          <w:sz w:val="24"/>
        </w:rPr>
      </w:pPr>
      <w:r>
        <w:rPr>
          <w:rFonts w:hint="eastAsia" w:ascii="宋体" w:hAnsi="宋体"/>
          <w:bCs/>
          <w:sz w:val="24"/>
        </w:rPr>
        <w:t>18.2.1代理机构将在采购公告中规定的时间和地点组织磋商开始仪式。磋商供应商应当按照《操作手册》规定，参加磋商活动。</w:t>
      </w:r>
    </w:p>
    <w:p w14:paraId="19A971DA">
      <w:pPr>
        <w:spacing w:line="520" w:lineRule="exact"/>
        <w:ind w:firstLine="480"/>
        <w:rPr>
          <w:rFonts w:ascii="宋体" w:hAnsi="宋体"/>
          <w:bCs/>
          <w:sz w:val="24"/>
        </w:rPr>
      </w:pPr>
      <w:r>
        <w:rPr>
          <w:rFonts w:hint="eastAsia" w:ascii="宋体" w:hAnsi="宋体"/>
          <w:bCs/>
          <w:sz w:val="24"/>
        </w:rPr>
        <w:t>18.2.2磋商供应商在磋商过程中涉及到的响应文件解密等工作，应按照《操作手册》规定执行。</w:t>
      </w:r>
    </w:p>
    <w:p w14:paraId="1315A67B">
      <w:pPr>
        <w:spacing w:line="520" w:lineRule="exact"/>
        <w:ind w:firstLine="480"/>
        <w:rPr>
          <w:rFonts w:ascii="宋体" w:hAnsi="宋体"/>
          <w:bCs/>
          <w:sz w:val="24"/>
        </w:rPr>
      </w:pPr>
      <w:r>
        <w:rPr>
          <w:rFonts w:hint="eastAsia" w:ascii="宋体" w:hAnsi="宋体"/>
          <w:bCs/>
          <w:sz w:val="24"/>
        </w:rPr>
        <w:t>18.2.3报价一览表内容与分项报价表内容不一致的，一律以报价一览表内容为准。</w:t>
      </w:r>
    </w:p>
    <w:p w14:paraId="761108D1">
      <w:pPr>
        <w:spacing w:line="520" w:lineRule="exact"/>
        <w:ind w:firstLine="480"/>
        <w:rPr>
          <w:rFonts w:ascii="宋体" w:hAnsi="宋体"/>
          <w:bCs/>
          <w:sz w:val="24"/>
        </w:rPr>
      </w:pPr>
      <w:r>
        <w:rPr>
          <w:rFonts w:hint="eastAsia" w:ascii="宋体" w:hAnsi="宋体"/>
          <w:bCs/>
          <w:sz w:val="24"/>
        </w:rPr>
        <w:t>18.2.4响应文件提交截止时间结束后参加磋商的供应商不足三家情况的，除采购任务取消情形外，按财政部令第74号第二十七条条款进行处理。</w:t>
      </w:r>
    </w:p>
    <w:p w14:paraId="37AD7072">
      <w:pPr>
        <w:spacing w:line="520" w:lineRule="exact"/>
        <w:ind w:firstLine="480"/>
        <w:rPr>
          <w:rFonts w:ascii="宋体" w:hAnsi="宋体"/>
          <w:bCs/>
          <w:sz w:val="24"/>
        </w:rPr>
      </w:pPr>
      <w:r>
        <w:rPr>
          <w:rFonts w:hint="eastAsia" w:ascii="宋体" w:hAnsi="宋体"/>
          <w:bCs/>
          <w:sz w:val="24"/>
        </w:rPr>
        <w:t>18.3全流程不见面交易采购说明</w:t>
      </w:r>
    </w:p>
    <w:p w14:paraId="6A31F4A9">
      <w:pPr>
        <w:spacing w:line="520" w:lineRule="exact"/>
        <w:ind w:firstLine="480"/>
        <w:rPr>
          <w:rFonts w:ascii="宋体" w:hAnsi="宋体"/>
          <w:bCs/>
          <w:sz w:val="24"/>
        </w:rPr>
      </w:pPr>
      <w:r>
        <w:rPr>
          <w:rFonts w:hint="eastAsia" w:ascii="宋体" w:hAnsi="宋体"/>
          <w:bCs/>
          <w:sz w:val="24"/>
        </w:rPr>
        <w:t>18.3.1由于</w:t>
      </w:r>
      <w:r>
        <w:rPr>
          <w:rFonts w:hint="eastAsia" w:ascii="宋体" w:hAnsi="宋体"/>
          <w:sz w:val="24"/>
        </w:rPr>
        <w:t>“苏采云政府采购一体化平台”</w:t>
      </w:r>
      <w:r>
        <w:rPr>
          <w:rFonts w:hint="eastAsia" w:ascii="宋体" w:hAnsi="宋体"/>
          <w:bCs/>
          <w:sz w:val="24"/>
        </w:rPr>
        <w:t>自身原因导致项目不能正常进行的，项目作废标处理。</w:t>
      </w:r>
    </w:p>
    <w:p w14:paraId="73AED344">
      <w:pPr>
        <w:spacing w:line="520" w:lineRule="exact"/>
        <w:ind w:firstLine="480"/>
        <w:rPr>
          <w:rFonts w:ascii="宋体" w:hAnsi="宋体"/>
          <w:bCs/>
          <w:sz w:val="24"/>
        </w:rPr>
      </w:pPr>
      <w:r>
        <w:rPr>
          <w:rFonts w:hint="eastAsia" w:ascii="宋体" w:hAnsi="宋体"/>
          <w:bCs/>
          <w:sz w:val="24"/>
        </w:rPr>
        <w:t>18.3.2本项目中的时间均以国家授时中心发布的时间为准。</w:t>
      </w:r>
    </w:p>
    <w:p w14:paraId="682C56E2">
      <w:pPr>
        <w:spacing w:line="520" w:lineRule="exact"/>
        <w:ind w:firstLine="480"/>
        <w:rPr>
          <w:rFonts w:ascii="宋体" w:hAnsi="宋体"/>
          <w:bCs/>
          <w:sz w:val="24"/>
        </w:rPr>
      </w:pPr>
      <w:r>
        <w:rPr>
          <w:rFonts w:hint="eastAsia" w:ascii="宋体" w:hAnsi="宋体"/>
          <w:bCs/>
          <w:sz w:val="24"/>
        </w:rPr>
        <w:t>18.3.3本项目下载磋商文件、上传响应文件均通过互联网操作，请磋商供应商充分考虑网络拥堵及平台操作所需时间等因素。因磋商供应商自身原因导致操作失败的，其责任自负。</w:t>
      </w:r>
    </w:p>
    <w:p w14:paraId="3F0F8AC2">
      <w:pPr>
        <w:spacing w:line="520" w:lineRule="exact"/>
        <w:ind w:firstLine="480"/>
        <w:rPr>
          <w:rFonts w:ascii="宋体" w:hAnsi="宋体"/>
          <w:bCs/>
          <w:sz w:val="24"/>
        </w:rPr>
      </w:pPr>
      <w:r>
        <w:rPr>
          <w:rFonts w:hint="eastAsia" w:ascii="宋体" w:hAnsi="宋体"/>
          <w:bCs/>
          <w:sz w:val="24"/>
        </w:rPr>
        <w:t>18.3.4本项目响应文件的编制使用</w:t>
      </w:r>
      <w:r>
        <w:rPr>
          <w:rFonts w:hint="eastAsia" w:ascii="宋体" w:hAnsi="宋体"/>
          <w:sz w:val="24"/>
        </w:rPr>
        <w:t>“苏采云政府采购一体化平台”</w:t>
      </w:r>
      <w:r>
        <w:rPr>
          <w:rFonts w:hint="eastAsia" w:ascii="宋体" w:hAnsi="宋体"/>
          <w:bCs/>
          <w:sz w:val="24"/>
        </w:rPr>
        <w:t>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“苏采云政府采购一体化平台”</w:t>
      </w:r>
      <w:r>
        <w:rPr>
          <w:rFonts w:hint="eastAsia" w:ascii="宋体" w:hAnsi="宋体"/>
          <w:bCs/>
          <w:sz w:val="24"/>
        </w:rPr>
        <w:t>客户端有疑问的，请与软件公司技术人员联系。</w:t>
      </w:r>
    </w:p>
    <w:p w14:paraId="0E807E51">
      <w:pPr>
        <w:spacing w:line="520" w:lineRule="exact"/>
        <w:ind w:firstLine="480"/>
        <w:rPr>
          <w:rFonts w:ascii="宋体" w:hAnsi="宋体"/>
          <w:bCs/>
          <w:sz w:val="24"/>
        </w:rPr>
      </w:pPr>
      <w:r>
        <w:rPr>
          <w:rFonts w:hint="eastAsia" w:ascii="宋体" w:hAnsi="宋体"/>
          <w:bCs/>
          <w:sz w:val="24"/>
        </w:rPr>
        <w:t>18.3.5“全流程不见面交易”活动当日，磋商供应商不必抵达现场，仅需在任意地点登录</w:t>
      </w:r>
      <w:r>
        <w:rPr>
          <w:rFonts w:hint="eastAsia" w:ascii="宋体" w:hAnsi="宋体"/>
          <w:sz w:val="24"/>
        </w:rPr>
        <w:t>“苏采云政府采购一体化平台”</w:t>
      </w:r>
      <w:r>
        <w:rPr>
          <w:rFonts w:hint="eastAsia" w:ascii="宋体" w:hAnsi="宋体"/>
          <w:bCs/>
          <w:sz w:val="24"/>
        </w:rPr>
        <w:t>，进入“江苏省政府采购一体化不见面开标（采购）大厅”观看项目的活动组织。为保障磋商供应商权益以及避免围标串标的情况，磋商供应商必须插CA锁登录</w:t>
      </w:r>
      <w:r>
        <w:rPr>
          <w:rFonts w:hint="eastAsia" w:ascii="宋体" w:hAnsi="宋体"/>
          <w:sz w:val="24"/>
        </w:rPr>
        <w:t>“苏采云政府采购一体化平台”</w:t>
      </w:r>
      <w:r>
        <w:rPr>
          <w:rFonts w:hint="eastAsia" w:ascii="宋体" w:hAnsi="宋体"/>
          <w:bCs/>
          <w:sz w:val="24"/>
        </w:rPr>
        <w:t>。具体操作详见《操作手册》。</w:t>
      </w:r>
    </w:p>
    <w:p w14:paraId="5CEDF0C7">
      <w:pPr>
        <w:spacing w:line="520" w:lineRule="exact"/>
        <w:ind w:firstLine="480"/>
        <w:rPr>
          <w:rFonts w:ascii="宋体" w:hAnsi="宋体"/>
          <w:bCs/>
          <w:sz w:val="24"/>
        </w:rPr>
      </w:pPr>
      <w:r>
        <w:rPr>
          <w:rFonts w:hint="eastAsia" w:ascii="宋体" w:hAnsi="宋体"/>
          <w:bCs/>
          <w:sz w:val="24"/>
        </w:rPr>
        <w:t>18.3.6电子响应文件开启时间前，各磋商供应商的授权委托人或法人代表提前进入“江苏省政府采购一体化不见面开标（采购）大厅”，根据操作手册验证CA与签章是否正常，以免影响响应文件的解密。</w:t>
      </w:r>
    </w:p>
    <w:p w14:paraId="3405A655">
      <w:pPr>
        <w:spacing w:line="520" w:lineRule="exact"/>
        <w:ind w:firstLine="480"/>
        <w:rPr>
          <w:rFonts w:ascii="宋体" w:hAnsi="宋体"/>
          <w:bCs/>
          <w:sz w:val="24"/>
        </w:rPr>
      </w:pPr>
      <w:r>
        <w:rPr>
          <w:rFonts w:hint="eastAsia" w:ascii="宋体" w:hAnsi="宋体"/>
          <w:bCs/>
          <w:sz w:val="24"/>
        </w:rPr>
        <w:t>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“苏采云政府采购一体化平台”</w:t>
      </w:r>
      <w:r>
        <w:rPr>
          <w:rFonts w:hint="eastAsia" w:ascii="宋体" w:hAnsi="宋体"/>
          <w:bCs/>
          <w:sz w:val="24"/>
        </w:rPr>
        <w:t>发生故障，导致无法按时完成响应文件解密，可根据实际情况相应延迟解密时间。本项目在限定的解密时间内，只要有任一家磋商供应商解密成功，即视为</w:t>
      </w:r>
      <w:r>
        <w:rPr>
          <w:rFonts w:hint="eastAsia" w:ascii="宋体" w:hAnsi="宋体"/>
          <w:sz w:val="24"/>
        </w:rPr>
        <w:t>“苏采云政府采购一体化平台”</w:t>
      </w:r>
      <w:r>
        <w:rPr>
          <w:rFonts w:hint="eastAsia" w:ascii="宋体" w:hAnsi="宋体"/>
          <w:bCs/>
          <w:sz w:val="24"/>
        </w:rPr>
        <w:t>运行无故障。</w:t>
      </w:r>
    </w:p>
    <w:p w14:paraId="0834ED19">
      <w:pPr>
        <w:spacing w:line="520" w:lineRule="exact"/>
        <w:ind w:firstLine="480"/>
        <w:rPr>
          <w:rFonts w:ascii="宋体" w:hAnsi="宋体"/>
          <w:bCs/>
          <w:sz w:val="24"/>
        </w:rPr>
      </w:pPr>
      <w:r>
        <w:rPr>
          <w:rFonts w:hint="eastAsia" w:ascii="宋体" w:hAnsi="宋体"/>
          <w:bCs/>
          <w:sz w:val="24"/>
        </w:rPr>
        <w:t>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p>
    <w:p w14:paraId="4EE6B1F8">
      <w:pPr>
        <w:spacing w:line="520" w:lineRule="exact"/>
        <w:ind w:firstLine="480"/>
        <w:rPr>
          <w:rFonts w:ascii="宋体" w:hAnsi="宋体"/>
          <w:bCs/>
          <w:sz w:val="24"/>
        </w:rPr>
      </w:pPr>
      <w:r>
        <w:rPr>
          <w:rFonts w:hint="eastAsia" w:ascii="宋体" w:hAnsi="宋体"/>
          <w:bCs/>
          <w:sz w:val="24"/>
        </w:rPr>
        <w:t>18.3.9为顺利实现本项目交易活动组织的远程交互，建议磋商供应商配置相关软硬件设施，具体包括：</w:t>
      </w:r>
    </w:p>
    <w:p w14:paraId="00A8F946">
      <w:pPr>
        <w:spacing w:line="520" w:lineRule="exact"/>
        <w:ind w:firstLine="480"/>
        <w:rPr>
          <w:rFonts w:ascii="宋体" w:hAnsi="宋体"/>
          <w:bCs/>
          <w:sz w:val="24"/>
        </w:rPr>
      </w:pPr>
      <w:r>
        <w:rPr>
          <w:rFonts w:hint="eastAsia" w:ascii="宋体" w:hAnsi="宋体"/>
          <w:bCs/>
          <w:sz w:val="24"/>
        </w:rPr>
        <w:t>18.3.9.1软件设施：谷歌浏览器或360安全浏览器，同时必须安装</w:t>
      </w:r>
      <w:r>
        <w:rPr>
          <w:rFonts w:hint="eastAsia" w:ascii="宋体" w:hAnsi="宋体"/>
          <w:sz w:val="24"/>
        </w:rPr>
        <w:t>“苏采云政府采购一体化平台”</w:t>
      </w:r>
      <w:r>
        <w:rPr>
          <w:rFonts w:hint="eastAsia" w:ascii="宋体" w:hAnsi="宋体"/>
          <w:bCs/>
          <w:sz w:val="24"/>
        </w:rPr>
        <w:t xml:space="preserve">客户端所要求的驱动。 </w:t>
      </w:r>
    </w:p>
    <w:p w14:paraId="244A480C">
      <w:pPr>
        <w:spacing w:line="520" w:lineRule="exact"/>
        <w:ind w:firstLine="480"/>
        <w:rPr>
          <w:rFonts w:ascii="宋体" w:hAnsi="宋体"/>
          <w:bCs/>
          <w:sz w:val="24"/>
        </w:rPr>
      </w:pPr>
      <w:r>
        <w:rPr>
          <w:rFonts w:hint="eastAsia" w:ascii="宋体" w:hAnsi="宋体"/>
          <w:bCs/>
          <w:sz w:val="24"/>
        </w:rPr>
        <w:t>18.3.9.2硬件设施：高配置电脑（内存4G以上，建议屏幕分辨率用1024*768像素或以上，不要使用上网本）、高速稳定的网络、CA锁、音视频设备〔话筒、耳麦、高清摄像头（支持分辨率720P及以上）、音响〕等。</w:t>
      </w:r>
    </w:p>
    <w:p w14:paraId="4A9B622F">
      <w:pPr>
        <w:spacing w:line="520" w:lineRule="exact"/>
        <w:ind w:firstLine="480"/>
        <w:rPr>
          <w:rFonts w:ascii="宋体" w:hAnsi="宋体"/>
          <w:bCs/>
          <w:sz w:val="24"/>
        </w:rPr>
      </w:pPr>
      <w:r>
        <w:rPr>
          <w:rFonts w:hint="eastAsia" w:ascii="宋体" w:hAnsi="宋体"/>
          <w:bCs/>
          <w:sz w:val="24"/>
        </w:rPr>
        <w:t>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p>
    <w:p w14:paraId="65082EE5">
      <w:pPr>
        <w:spacing w:line="520" w:lineRule="exact"/>
        <w:ind w:firstLine="480"/>
      </w:pPr>
      <w:bookmarkStart w:id="13" w:name="_Toc9311"/>
      <w:r>
        <w:rPr>
          <w:rFonts w:hint="eastAsia" w:ascii="宋体" w:hAnsi="宋体"/>
          <w:bCs/>
          <w:sz w:val="24"/>
        </w:rPr>
        <w:t>18.3.10磋商供应商在制作上传电子响应文件、观看活动组织、响应文件解密等技术方面遇到问题时，请与软件公司技术人员咨询，联系电话：0517-83638013。</w:t>
      </w:r>
      <w:bookmarkEnd w:id="13"/>
    </w:p>
    <w:p w14:paraId="2A84AC22">
      <w:pPr>
        <w:spacing w:line="520" w:lineRule="exact"/>
        <w:ind w:firstLine="480"/>
        <w:rPr>
          <w:rFonts w:ascii="宋体" w:hAnsi="宋体"/>
          <w:bCs/>
          <w:sz w:val="24"/>
        </w:rPr>
      </w:pPr>
      <w:r>
        <w:rPr>
          <w:rFonts w:hint="eastAsia" w:ascii="宋体" w:hAnsi="宋体"/>
          <w:bCs/>
          <w:sz w:val="24"/>
        </w:rPr>
        <w:t>18.4磋商工作由代理机构负责组织，具体磋商事务由依法组建的磋商小组负责。</w:t>
      </w:r>
    </w:p>
    <w:p w14:paraId="6A4793A8">
      <w:pPr>
        <w:spacing w:line="520" w:lineRule="exact"/>
        <w:ind w:firstLine="480"/>
        <w:rPr>
          <w:rFonts w:ascii="宋体" w:hAnsi="宋体"/>
          <w:bCs/>
          <w:sz w:val="24"/>
        </w:rPr>
      </w:pPr>
      <w:r>
        <w:rPr>
          <w:rFonts w:hint="eastAsia" w:ascii="宋体" w:hAnsi="宋体"/>
          <w:bCs/>
          <w:sz w:val="24"/>
        </w:rPr>
        <w:t>18.4.1磋商小组由采购人代表和评审专家共3人以上单数组成。</w:t>
      </w:r>
    </w:p>
    <w:p w14:paraId="1EBB8663">
      <w:pPr>
        <w:spacing w:line="520" w:lineRule="exact"/>
        <w:ind w:firstLine="480"/>
        <w:rPr>
          <w:rFonts w:ascii="宋体" w:hAnsi="宋体"/>
          <w:bCs/>
          <w:sz w:val="24"/>
        </w:rPr>
      </w:pPr>
      <w:r>
        <w:rPr>
          <w:rFonts w:hint="eastAsia" w:ascii="宋体" w:hAnsi="宋体"/>
          <w:bCs/>
          <w:sz w:val="24"/>
        </w:rPr>
        <w:t>18.4.2磋商小组应以科学、公正的态度参加评审工作并推荐成交候选人。磋商小组在评审过程中不受任何干扰，独立、负责地提出评审意见，并对自己的评审意见承担责任。</w:t>
      </w:r>
    </w:p>
    <w:p w14:paraId="68409861">
      <w:pPr>
        <w:spacing w:line="520" w:lineRule="exact"/>
        <w:ind w:firstLine="480"/>
        <w:rPr>
          <w:rFonts w:ascii="宋体" w:hAnsi="宋体"/>
          <w:bCs/>
          <w:sz w:val="24"/>
        </w:rPr>
      </w:pPr>
      <w:r>
        <w:rPr>
          <w:rFonts w:hint="eastAsia" w:ascii="宋体" w:hAnsi="宋体"/>
          <w:bCs/>
          <w:sz w:val="24"/>
        </w:rPr>
        <w:t>18.4.3磋商小组应对磋商供应商的商业、技术秘密予以保密。</w:t>
      </w:r>
    </w:p>
    <w:p w14:paraId="4D30EFE8">
      <w:pPr>
        <w:spacing w:line="520" w:lineRule="exact"/>
        <w:rPr>
          <w:rFonts w:ascii="宋体" w:hAnsi="宋体"/>
          <w:bCs/>
          <w:sz w:val="24"/>
        </w:rPr>
      </w:pPr>
      <w:r>
        <w:rPr>
          <w:rFonts w:hint="eastAsia" w:ascii="宋体" w:hAnsi="宋体"/>
          <w:bCs/>
          <w:sz w:val="24"/>
        </w:rPr>
        <w:t>19.磋商程序</w:t>
      </w:r>
    </w:p>
    <w:p w14:paraId="53F7FA67">
      <w:pPr>
        <w:spacing w:line="520" w:lineRule="exact"/>
        <w:ind w:firstLine="480"/>
        <w:rPr>
          <w:rFonts w:ascii="宋体" w:hAnsi="宋体"/>
          <w:bCs/>
          <w:sz w:val="24"/>
        </w:rPr>
      </w:pPr>
      <w:r>
        <w:rPr>
          <w:rFonts w:hint="eastAsia" w:ascii="宋体" w:hAnsi="宋体"/>
          <w:bCs/>
          <w:sz w:val="24"/>
        </w:rPr>
        <w:t>19.1响应文件的资格审查</w:t>
      </w:r>
    </w:p>
    <w:p w14:paraId="19EE49AB">
      <w:pPr>
        <w:spacing w:line="520" w:lineRule="exact"/>
        <w:ind w:firstLine="480"/>
        <w:rPr>
          <w:rFonts w:ascii="宋体" w:hAnsi="宋体"/>
          <w:bCs/>
          <w:sz w:val="24"/>
        </w:rPr>
      </w:pPr>
      <w:r>
        <w:rPr>
          <w:rFonts w:hint="eastAsia" w:ascii="宋体" w:hAnsi="宋体"/>
          <w:bCs/>
          <w:sz w:val="24"/>
        </w:rPr>
        <w:t>19.1.1磋商小组依法对磋商供应商的资格进行审查。</w:t>
      </w:r>
    </w:p>
    <w:p w14:paraId="542E735B">
      <w:pPr>
        <w:spacing w:line="520" w:lineRule="exact"/>
        <w:ind w:firstLine="480"/>
        <w:rPr>
          <w:rFonts w:ascii="宋体" w:hAnsi="宋体"/>
          <w:bCs/>
          <w:sz w:val="24"/>
          <w:lang w:val="zh-CN"/>
        </w:rPr>
      </w:pPr>
      <w:r>
        <w:rPr>
          <w:rFonts w:hint="eastAsia" w:ascii="宋体" w:hAnsi="宋体"/>
          <w:bCs/>
          <w:sz w:val="24"/>
          <w:lang w:val="zh-CN"/>
        </w:rPr>
        <w:t>19.1.1.1资格性审查：依据法律法规和磋商文件的规定，对响应文件中的资格证明文件进行审查，以确定</w:t>
      </w:r>
      <w:r>
        <w:rPr>
          <w:rFonts w:hint="eastAsia" w:ascii="宋体" w:hAnsi="宋体"/>
          <w:bCs/>
          <w:sz w:val="24"/>
        </w:rPr>
        <w:t>磋商</w:t>
      </w:r>
      <w:r>
        <w:rPr>
          <w:rFonts w:hint="eastAsia" w:ascii="宋体" w:hAnsi="宋体"/>
          <w:bCs/>
          <w:sz w:val="24"/>
          <w:lang w:val="zh-CN"/>
        </w:rPr>
        <w:t>供应商是否具备磋商资格。</w:t>
      </w:r>
    </w:p>
    <w:p w14:paraId="453CA0FF">
      <w:pPr>
        <w:spacing w:line="520" w:lineRule="exact"/>
        <w:ind w:firstLine="480"/>
        <w:rPr>
          <w:rFonts w:ascii="宋体" w:hAnsi="宋体"/>
          <w:bCs/>
          <w:sz w:val="24"/>
          <w:lang w:val="zh-CN"/>
        </w:rPr>
      </w:pPr>
      <w:r>
        <w:rPr>
          <w:rFonts w:hint="eastAsia" w:ascii="宋体" w:hAnsi="宋体"/>
          <w:bCs/>
          <w:sz w:val="24"/>
          <w:lang w:val="zh-CN"/>
        </w:rPr>
        <w:t>19.1.1.2在进行资格性审查的同时，将在“信用中国”网站、“中国政府采购网</w:t>
      </w:r>
      <w:r>
        <w:rPr>
          <w:rFonts w:ascii="宋体" w:hAnsi="宋体"/>
          <w:bCs/>
          <w:sz w:val="24"/>
          <w:lang w:val="zh-CN"/>
        </w:rPr>
        <w:t>”</w:t>
      </w:r>
      <w:r>
        <w:rPr>
          <w:rFonts w:hint="eastAsia" w:ascii="宋体" w:hAnsi="宋体"/>
          <w:bCs/>
          <w:sz w:val="24"/>
          <w:lang w:val="zh-CN"/>
        </w:rPr>
        <w:t>对</w:t>
      </w:r>
      <w:r>
        <w:rPr>
          <w:rFonts w:hint="eastAsia" w:ascii="宋体" w:hAnsi="宋体"/>
          <w:bCs/>
          <w:sz w:val="24"/>
        </w:rPr>
        <w:t>磋商</w:t>
      </w:r>
      <w:r>
        <w:rPr>
          <w:rFonts w:hint="eastAsia" w:ascii="宋体" w:hAnsi="宋体"/>
          <w:bCs/>
          <w:sz w:val="24"/>
          <w:lang w:val="zh-CN"/>
        </w:rPr>
        <w:t>供应商是否被列入失信被执行人、重大税收违法案件当事人名单、政府采购严重违法失信行为记录名单的情况进行查询，以确定</w:t>
      </w:r>
      <w:r>
        <w:rPr>
          <w:rFonts w:hint="eastAsia" w:ascii="宋体" w:hAnsi="宋体"/>
          <w:bCs/>
          <w:sz w:val="24"/>
        </w:rPr>
        <w:t>磋商</w:t>
      </w:r>
      <w:r>
        <w:rPr>
          <w:rFonts w:hint="eastAsia" w:ascii="宋体" w:hAnsi="宋体"/>
          <w:bCs/>
          <w:sz w:val="24"/>
          <w:lang w:val="zh-CN"/>
        </w:rPr>
        <w:t>供应商是否具备磋商资格。</w:t>
      </w:r>
    </w:p>
    <w:p w14:paraId="49279D87">
      <w:pPr>
        <w:spacing w:line="520" w:lineRule="exact"/>
        <w:ind w:firstLine="480"/>
        <w:rPr>
          <w:rFonts w:ascii="宋体" w:hAnsi="宋体"/>
          <w:bCs/>
          <w:sz w:val="24"/>
        </w:rPr>
      </w:pPr>
      <w:r>
        <w:rPr>
          <w:rFonts w:hint="eastAsia" w:ascii="宋体" w:hAnsi="宋体"/>
          <w:bCs/>
          <w:sz w:val="24"/>
          <w:lang w:val="zh-CN"/>
        </w:rPr>
        <w:t>19.1.1.3响应文件有下列情况之一的，在资格性审查时按照无效响应文件处理：</w:t>
      </w:r>
    </w:p>
    <w:p w14:paraId="075C8DD1">
      <w:pPr>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）不具备磋商文件中规定的资格要求的；</w:t>
      </w:r>
    </w:p>
    <w:p w14:paraId="410BAAA8">
      <w:pPr>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w:t>
      </w:r>
      <w:r>
        <w:rPr>
          <w:rFonts w:hint="eastAsia" w:ascii="宋体" w:hAnsi="宋体"/>
          <w:bCs/>
          <w:sz w:val="24"/>
        </w:rPr>
        <w:t>磋商供应商被“信用中国”网站、“中国政府采购网”列入失信被执行人，或重大税收违法案件当事人名单，或政府采购严重违法失信行为记录名单。</w:t>
      </w:r>
    </w:p>
    <w:p w14:paraId="2A997F0E">
      <w:pPr>
        <w:spacing w:line="520" w:lineRule="exact"/>
        <w:ind w:firstLine="480"/>
        <w:rPr>
          <w:rFonts w:ascii="宋体" w:hAnsi="宋体"/>
          <w:bCs/>
          <w:sz w:val="24"/>
          <w:lang w:val="zh-CN"/>
        </w:rPr>
      </w:pPr>
      <w:r>
        <w:rPr>
          <w:rFonts w:hint="eastAsia" w:ascii="宋体" w:hAnsi="宋体"/>
          <w:bCs/>
          <w:sz w:val="24"/>
        </w:rPr>
        <w:t>19.2响应文件的符合性审查</w:t>
      </w:r>
    </w:p>
    <w:p w14:paraId="05B2B640">
      <w:pPr>
        <w:spacing w:line="520" w:lineRule="exact"/>
        <w:ind w:firstLine="480"/>
        <w:rPr>
          <w:rFonts w:ascii="宋体" w:hAnsi="宋体"/>
          <w:bCs/>
          <w:sz w:val="24"/>
          <w:lang w:val="zh-CN"/>
        </w:rPr>
      </w:pPr>
      <w:r>
        <w:rPr>
          <w:rFonts w:hint="eastAsia" w:ascii="宋体" w:hAnsi="宋体"/>
          <w:bCs/>
          <w:sz w:val="24"/>
        </w:rPr>
        <w:t>19.2.1磋商小组对响应文件的有效性、完整性和对磋商文件的响应程度进行审查，</w:t>
      </w:r>
      <w:r>
        <w:rPr>
          <w:rFonts w:hint="eastAsia" w:ascii="宋体" w:hAnsi="宋体"/>
          <w:bCs/>
          <w:sz w:val="24"/>
          <w:lang w:val="zh-CN"/>
        </w:rPr>
        <w:t>以确定是否对磋商文件的实质性要求作出响应。</w:t>
      </w:r>
    </w:p>
    <w:p w14:paraId="5A81F09F">
      <w:pPr>
        <w:spacing w:line="520" w:lineRule="exact"/>
        <w:ind w:firstLine="480"/>
        <w:rPr>
          <w:rFonts w:ascii="宋体" w:hAnsi="宋体"/>
          <w:bCs/>
          <w:sz w:val="24"/>
        </w:rPr>
      </w:pPr>
      <w:r>
        <w:rPr>
          <w:rFonts w:hint="eastAsia" w:ascii="宋体" w:hAnsi="宋体"/>
          <w:bCs/>
          <w:sz w:val="24"/>
        </w:rPr>
        <w:t>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p>
    <w:p w14:paraId="12510AEE">
      <w:pPr>
        <w:spacing w:line="520" w:lineRule="exact"/>
        <w:ind w:firstLine="480"/>
        <w:rPr>
          <w:rFonts w:ascii="宋体" w:hAnsi="宋体"/>
          <w:bCs/>
          <w:sz w:val="24"/>
        </w:rPr>
      </w:pPr>
      <w:r>
        <w:rPr>
          <w:rFonts w:hint="eastAsia" w:ascii="宋体" w:hAnsi="宋体"/>
          <w:bCs/>
          <w:sz w:val="24"/>
        </w:rPr>
        <w:t>19.2.3如果响应文件没有实质上响应磋商文件的要求，磋商小组将予以拒绝。</w:t>
      </w:r>
    </w:p>
    <w:p w14:paraId="401C71DE">
      <w:pPr>
        <w:spacing w:line="520" w:lineRule="exact"/>
        <w:ind w:firstLine="480"/>
        <w:rPr>
          <w:rFonts w:ascii="宋体" w:hAnsi="宋体"/>
          <w:bCs/>
          <w:sz w:val="24"/>
        </w:rPr>
      </w:pPr>
      <w:r>
        <w:rPr>
          <w:rFonts w:hint="eastAsia" w:ascii="宋体" w:hAnsi="宋体"/>
          <w:bCs/>
          <w:sz w:val="24"/>
        </w:rPr>
        <w:t>19.2.4磋商小组将对确定为实质性响应的响应文件进行进一步初审，看其是否有计算上或累加上的算术错误，修正原则如下：</w:t>
      </w:r>
    </w:p>
    <w:p w14:paraId="66B5F93B">
      <w:pPr>
        <w:spacing w:line="520" w:lineRule="exact"/>
        <w:ind w:firstLine="480"/>
        <w:rPr>
          <w:rFonts w:ascii="宋体" w:hAnsi="宋体"/>
          <w:bCs/>
          <w:sz w:val="24"/>
        </w:rPr>
      </w:pPr>
      <w:r>
        <w:rPr>
          <w:rFonts w:hint="eastAsia" w:ascii="宋体" w:hAnsi="宋体"/>
          <w:bCs/>
          <w:sz w:val="24"/>
        </w:rPr>
        <w:t>（1）大写金额和小写金额不一致的，以大写金额为准。</w:t>
      </w:r>
    </w:p>
    <w:p w14:paraId="539B64EE">
      <w:pPr>
        <w:spacing w:line="520" w:lineRule="exact"/>
        <w:ind w:firstLine="480"/>
        <w:rPr>
          <w:rFonts w:ascii="宋体" w:hAnsi="宋体"/>
          <w:bCs/>
          <w:sz w:val="24"/>
        </w:rPr>
      </w:pPr>
      <w:r>
        <w:rPr>
          <w:rFonts w:hint="eastAsia" w:ascii="宋体" w:hAnsi="宋体"/>
          <w:bCs/>
          <w:sz w:val="24"/>
        </w:rPr>
        <w:t>（2）单价金额小数点或百分比有明显错位的，以总价为准，并修改单价。</w:t>
      </w:r>
    </w:p>
    <w:p w14:paraId="74F1212F">
      <w:pPr>
        <w:spacing w:line="520" w:lineRule="exact"/>
        <w:ind w:firstLine="480"/>
        <w:rPr>
          <w:rFonts w:ascii="宋体" w:hAnsi="宋体"/>
          <w:bCs/>
          <w:sz w:val="24"/>
        </w:rPr>
      </w:pPr>
      <w:r>
        <w:rPr>
          <w:rFonts w:hint="eastAsia" w:ascii="宋体" w:hAnsi="宋体"/>
          <w:bCs/>
          <w:sz w:val="24"/>
        </w:rPr>
        <w:t>（3）总价金额与按单价汇总金额不一致的，以单价金额计算结果为准。</w:t>
      </w:r>
    </w:p>
    <w:p w14:paraId="595A537A">
      <w:pPr>
        <w:spacing w:line="520" w:lineRule="exact"/>
        <w:ind w:firstLine="480"/>
        <w:rPr>
          <w:rFonts w:ascii="宋体" w:hAnsi="宋体"/>
          <w:bCs/>
          <w:sz w:val="24"/>
        </w:rPr>
      </w:pPr>
      <w:r>
        <w:rPr>
          <w:rFonts w:hint="eastAsia" w:ascii="宋体" w:hAnsi="宋体"/>
          <w:bCs/>
          <w:sz w:val="24"/>
        </w:rPr>
        <w:t>同时出现两种以上错误的，按照前款规定的顺序修正。</w:t>
      </w:r>
    </w:p>
    <w:p w14:paraId="38E2AFB4">
      <w:pPr>
        <w:spacing w:line="520" w:lineRule="exact"/>
        <w:ind w:firstLine="480"/>
        <w:rPr>
          <w:rFonts w:ascii="宋体" w:hAnsi="宋体"/>
          <w:bCs/>
          <w:sz w:val="24"/>
        </w:rPr>
      </w:pPr>
      <w:r>
        <w:rPr>
          <w:rFonts w:hint="eastAsia" w:ascii="宋体" w:hAnsi="宋体"/>
          <w:bCs/>
          <w:sz w:val="24"/>
        </w:rPr>
        <w:t>磋商小组将按上述修正错误的方法调整响应文件中的磋商报价，调整后的价格应对磋商供应商具有约束力。如果磋商供应商不同意修正的，其响应文件无效。</w:t>
      </w:r>
    </w:p>
    <w:p w14:paraId="4EBD3C30">
      <w:pPr>
        <w:spacing w:line="520" w:lineRule="exact"/>
        <w:ind w:firstLine="480"/>
        <w:rPr>
          <w:rFonts w:ascii="宋体" w:hAnsi="宋体"/>
          <w:bCs/>
          <w:sz w:val="24"/>
        </w:rPr>
      </w:pPr>
      <w:r>
        <w:rPr>
          <w:rFonts w:hint="eastAsia" w:ascii="宋体" w:hAnsi="宋体"/>
          <w:bCs/>
          <w:sz w:val="24"/>
        </w:rPr>
        <w:t>19.3磋商小组通过</w:t>
      </w:r>
      <w:r>
        <w:rPr>
          <w:rFonts w:hint="eastAsia" w:ascii="宋体" w:hAnsi="宋体"/>
          <w:sz w:val="24"/>
        </w:rPr>
        <w:t>“苏采云政府采购一体化平台”</w:t>
      </w:r>
      <w:r>
        <w:rPr>
          <w:rFonts w:hint="eastAsia" w:ascii="宋体" w:hAnsi="宋体"/>
          <w:bCs/>
          <w:sz w:val="24"/>
        </w:rPr>
        <w:t>与单一磋商供应商以视频等方式分别进行磋商，并给予所有参加磋商的供应商平等的磋商机会。磋商可以是多轮次进行。</w:t>
      </w:r>
    </w:p>
    <w:p w14:paraId="612750D6">
      <w:pPr>
        <w:spacing w:line="520" w:lineRule="exact"/>
        <w:ind w:firstLine="480"/>
        <w:rPr>
          <w:rFonts w:ascii="宋体" w:hAnsi="宋体"/>
          <w:bCs/>
          <w:sz w:val="24"/>
        </w:rPr>
      </w:pPr>
      <w:r>
        <w:rPr>
          <w:rFonts w:hint="eastAsia" w:ascii="宋体" w:hAnsi="宋体"/>
          <w:bCs/>
          <w:sz w:val="24"/>
        </w:rPr>
        <w:t>19.3.1在视频等方式单一磋商时，磋商小组首先会核实授权委托人或法人代表的身份信息，如身份信息不符视同磋商供应商放弃磋商的权利。</w:t>
      </w:r>
    </w:p>
    <w:p w14:paraId="56F01894">
      <w:pPr>
        <w:spacing w:line="520" w:lineRule="exact"/>
        <w:ind w:firstLine="482"/>
        <w:rPr>
          <w:rFonts w:ascii="宋体" w:hAnsi="宋体"/>
          <w:b/>
          <w:bCs/>
          <w:sz w:val="24"/>
        </w:rPr>
      </w:pPr>
      <w:r>
        <w:rPr>
          <w:rFonts w:hint="eastAsia" w:ascii="宋体" w:hAnsi="宋体"/>
          <w:b/>
          <w:bCs/>
          <w:sz w:val="24"/>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41076860">
      <w:pPr>
        <w:spacing w:line="520" w:lineRule="exact"/>
        <w:ind w:firstLine="480"/>
        <w:rPr>
          <w:rFonts w:ascii="宋体" w:hAnsi="宋体"/>
          <w:bCs/>
          <w:sz w:val="24"/>
        </w:rPr>
      </w:pPr>
      <w:r>
        <w:rPr>
          <w:rFonts w:hint="eastAsia" w:ascii="宋体" w:hAnsi="宋体"/>
          <w:bCs/>
          <w:sz w:val="24"/>
        </w:rPr>
        <w:t>19.4磋商过程中，磋商小组根据磋商文件和磋商情况可能实质性变动采购需求中的技术、服务要求以及合同草案条款。实质性变动是磋商文件的有效组成部分，磋商</w:t>
      </w:r>
      <w:r>
        <w:rPr>
          <w:rFonts w:ascii="宋体" w:hAnsi="宋体"/>
          <w:bCs/>
          <w:sz w:val="24"/>
        </w:rPr>
        <w:t>小组将以电子文件形式通知所有参加</w:t>
      </w:r>
      <w:r>
        <w:rPr>
          <w:rFonts w:hint="eastAsia" w:ascii="宋体" w:hAnsi="宋体"/>
          <w:bCs/>
          <w:sz w:val="24"/>
        </w:rPr>
        <w:t>磋商</w:t>
      </w:r>
      <w:r>
        <w:rPr>
          <w:rFonts w:ascii="宋体" w:hAnsi="宋体"/>
          <w:bCs/>
          <w:sz w:val="24"/>
        </w:rPr>
        <w:t>的供应商，所有参加</w:t>
      </w:r>
      <w:r>
        <w:rPr>
          <w:rFonts w:hint="eastAsia" w:ascii="宋体" w:hAnsi="宋体"/>
          <w:bCs/>
          <w:sz w:val="24"/>
        </w:rPr>
        <w:t>磋商</w:t>
      </w:r>
      <w:r>
        <w:rPr>
          <w:rFonts w:ascii="宋体" w:hAnsi="宋体"/>
          <w:bCs/>
          <w:sz w:val="24"/>
        </w:rPr>
        <w:t>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143DDB39">
      <w:pPr>
        <w:spacing w:line="520" w:lineRule="exact"/>
        <w:ind w:firstLine="480"/>
        <w:rPr>
          <w:rFonts w:ascii="宋体" w:hAnsi="宋体"/>
          <w:bCs/>
          <w:sz w:val="24"/>
        </w:rPr>
      </w:pPr>
      <w:r>
        <w:rPr>
          <w:rFonts w:hint="eastAsia" w:ascii="宋体" w:hAnsi="宋体"/>
          <w:bCs/>
          <w:sz w:val="24"/>
        </w:rPr>
        <w:t>19.5磋商中，磋商的任何一方不得透露与磋商有关的其他参加供应商的技术资料、价格和其他信息。如果参加磋商供应商试图向采购人、代理机构和磋商小组人员施加任何影响，都将会导致其磋商被拒绝。</w:t>
      </w:r>
    </w:p>
    <w:p w14:paraId="4B62D178">
      <w:pPr>
        <w:spacing w:line="520" w:lineRule="exact"/>
        <w:ind w:firstLine="480"/>
        <w:rPr>
          <w:rFonts w:ascii="宋体" w:hAnsi="宋体"/>
          <w:bCs/>
          <w:sz w:val="24"/>
        </w:rPr>
      </w:pPr>
      <w:r>
        <w:rPr>
          <w:rFonts w:hint="eastAsia" w:ascii="宋体" w:hAnsi="宋体"/>
          <w:bCs/>
          <w:sz w:val="24"/>
        </w:rPr>
        <w:t>19.6响应文件的澄清</w:t>
      </w:r>
    </w:p>
    <w:p w14:paraId="0A6AE33F">
      <w:pPr>
        <w:spacing w:line="520" w:lineRule="exact"/>
        <w:ind w:firstLine="480"/>
        <w:rPr>
          <w:rFonts w:ascii="宋体" w:hAnsi="宋体"/>
          <w:bCs/>
          <w:sz w:val="24"/>
        </w:rPr>
      </w:pPr>
      <w:r>
        <w:rPr>
          <w:rFonts w:hint="eastAsia" w:ascii="宋体" w:hAnsi="宋体"/>
          <w:bCs/>
          <w:sz w:val="24"/>
        </w:rPr>
        <w:t>19.6.1在磋商期间，为有助于对响应文件的审查、评价和比较，磋商小组有权通过</w:t>
      </w:r>
      <w:r>
        <w:rPr>
          <w:rFonts w:hint="eastAsia" w:ascii="宋体" w:hAnsi="宋体"/>
          <w:sz w:val="24"/>
        </w:rPr>
        <w:t>“苏采云政府采购一体化平台”</w:t>
      </w:r>
      <w:r>
        <w:rPr>
          <w:rFonts w:hint="eastAsia" w:ascii="宋体" w:hAnsi="宋体"/>
          <w:bCs/>
          <w:sz w:val="24"/>
        </w:rPr>
        <w:t>进行视频等方式交流并要求磋商供应商对其响应文件中含义不明确、同类问题表述不一致或者有明显文字和计算错误的内容进行澄清</w:t>
      </w:r>
      <w:r>
        <w:rPr>
          <w:rFonts w:hint="eastAsia" w:ascii="宋体" w:hAnsi="宋体"/>
          <w:b/>
          <w:bCs/>
          <w:sz w:val="24"/>
        </w:rPr>
        <w:t>（在视频等方式交流时，磋商小组首先会核实授权委托人或法人代表的身份信息，如身份信息不符或者磋商供应商在磋商小组发起澄清邀请后未能及时响应的，则视同磋商供应商放弃澄清、说明或者补正的权利）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。磋商供应商的澄清要通过</w:t>
      </w:r>
      <w:r>
        <w:rPr>
          <w:rFonts w:hint="eastAsia" w:ascii="宋体" w:hAnsi="宋体"/>
          <w:sz w:val="24"/>
        </w:rPr>
        <w:t>“苏采云政府采购一体化平台”</w:t>
      </w:r>
      <w:r>
        <w:rPr>
          <w:rFonts w:hint="eastAsia" w:ascii="宋体" w:hAnsi="宋体"/>
          <w:bCs/>
          <w:sz w:val="24"/>
        </w:rPr>
        <w:t>向磋商小组进行澄清回复，同时必须将澄清内容形成电子文件加盖电子签章通过</w:t>
      </w:r>
      <w:r>
        <w:rPr>
          <w:rFonts w:hint="eastAsia" w:ascii="宋体" w:hAnsi="宋体"/>
          <w:sz w:val="24"/>
        </w:rPr>
        <w:t>“苏采云政府采购一体化平台”</w:t>
      </w:r>
      <w:r>
        <w:rPr>
          <w:rFonts w:hint="eastAsia" w:ascii="宋体" w:hAnsi="宋体"/>
          <w:bCs/>
          <w:sz w:val="24"/>
        </w:rPr>
        <w:t>上传。</w:t>
      </w:r>
    </w:p>
    <w:p w14:paraId="54A8827B">
      <w:pPr>
        <w:spacing w:line="520" w:lineRule="exact"/>
        <w:ind w:firstLine="480"/>
        <w:rPr>
          <w:rFonts w:ascii="宋体" w:hAnsi="宋体"/>
          <w:bCs/>
          <w:sz w:val="24"/>
        </w:rPr>
      </w:pPr>
      <w:r>
        <w:rPr>
          <w:rFonts w:hint="eastAsia" w:ascii="宋体" w:hAnsi="宋体"/>
          <w:bCs/>
          <w:sz w:val="24"/>
        </w:rPr>
        <w:t>19.6.2接到磋商小组澄清要求的磋商供应商如未按第19.6.1的规定作出澄清的，将视为放弃该澄清权利。</w:t>
      </w:r>
    </w:p>
    <w:p w14:paraId="561008D5">
      <w:pPr>
        <w:spacing w:line="520" w:lineRule="exact"/>
        <w:ind w:firstLine="480"/>
        <w:rPr>
          <w:rFonts w:ascii="宋体" w:hAnsi="宋体"/>
          <w:bCs/>
          <w:sz w:val="24"/>
        </w:rPr>
      </w:pPr>
      <w:r>
        <w:rPr>
          <w:rFonts w:hint="eastAsia" w:ascii="宋体" w:hAnsi="宋体"/>
          <w:bCs/>
          <w:sz w:val="24"/>
        </w:rPr>
        <w:t>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p>
    <w:p w14:paraId="24A4BBA9">
      <w:pPr>
        <w:spacing w:line="520" w:lineRule="exact"/>
        <w:ind w:firstLine="480"/>
        <w:rPr>
          <w:rFonts w:ascii="宋体" w:hAnsi="宋体"/>
          <w:bCs/>
          <w:sz w:val="24"/>
        </w:rPr>
      </w:pPr>
      <w:r>
        <w:rPr>
          <w:rFonts w:hint="eastAsia" w:ascii="宋体" w:hAnsi="宋体"/>
          <w:bCs/>
          <w:sz w:val="24"/>
        </w:rPr>
        <w:t>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p>
    <w:p w14:paraId="34F059AD">
      <w:pPr>
        <w:spacing w:line="520" w:lineRule="exact"/>
        <w:ind w:firstLine="480"/>
        <w:rPr>
          <w:rFonts w:ascii="宋体" w:hAnsi="宋体"/>
          <w:bCs/>
          <w:sz w:val="24"/>
        </w:rPr>
      </w:pPr>
      <w:r>
        <w:rPr>
          <w:rFonts w:hint="eastAsia" w:ascii="宋体" w:hAnsi="宋体"/>
          <w:bCs/>
          <w:sz w:val="24"/>
        </w:rPr>
        <w:t>非单一产品采购项目，磋商文件中将载明其中的核心产品（如未载明则按所投产品类型分项报价从高到低累计占总报价50%的产品为核心产品）。多家供应商提供的核心产品品牌相同的，按前两款规定处理。</w:t>
      </w:r>
    </w:p>
    <w:p w14:paraId="4690501D">
      <w:pPr>
        <w:spacing w:line="520" w:lineRule="exact"/>
        <w:ind w:firstLine="482"/>
        <w:rPr>
          <w:rFonts w:ascii="宋体" w:hAnsi="宋体"/>
          <w:b/>
          <w:sz w:val="24"/>
        </w:rPr>
      </w:pPr>
      <w:r>
        <w:rPr>
          <w:rFonts w:hint="eastAsia" w:ascii="宋体" w:hAnsi="宋体"/>
          <w:b/>
          <w:sz w:val="24"/>
        </w:rPr>
        <w:t>19.8磋商结束后，磋商小组将要求所有继续参加磋商的供应商凭CA锁登录“苏采云政府采购一体化平台”在规定的时间内进行最终报价，未在规定时间内完成最终报价的，视为磋商供应商自动放弃磋商资格。</w:t>
      </w:r>
    </w:p>
    <w:p w14:paraId="636A8DF1">
      <w:pPr>
        <w:spacing w:line="520" w:lineRule="exact"/>
        <w:ind w:firstLine="480"/>
        <w:rPr>
          <w:rFonts w:ascii="宋体" w:hAnsi="宋体"/>
          <w:color w:val="000000"/>
          <w:sz w:val="24"/>
        </w:rPr>
      </w:pPr>
      <w:r>
        <w:rPr>
          <w:rFonts w:hint="eastAsia" w:ascii="宋体" w:hAnsi="宋体"/>
          <w:color w:val="000000"/>
          <w:sz w:val="24"/>
        </w:rPr>
        <w:t>19.9磋商过程中出现下列情形之一的，磋商小组应当启动异常低价磋商审查程序：</w:t>
      </w:r>
    </w:p>
    <w:p w14:paraId="10DB2CF8">
      <w:pPr>
        <w:spacing w:line="520" w:lineRule="exact"/>
        <w:ind w:firstLine="480"/>
        <w:rPr>
          <w:rFonts w:ascii="宋体" w:hAnsi="宋体"/>
          <w:color w:val="000000"/>
          <w:sz w:val="24"/>
        </w:rPr>
      </w:pPr>
      <w:r>
        <w:rPr>
          <w:rFonts w:hint="eastAsia" w:ascii="宋体" w:hAnsi="宋体"/>
          <w:color w:val="000000"/>
          <w:sz w:val="24"/>
        </w:rPr>
        <w:t>19.9.1磋商报价低于采购项目预算50%的，即磋商报价&lt;采购项目预算x50%；</w:t>
      </w:r>
    </w:p>
    <w:p w14:paraId="2F63A085">
      <w:pPr>
        <w:spacing w:line="520" w:lineRule="exact"/>
        <w:ind w:firstLine="480"/>
        <w:rPr>
          <w:rFonts w:ascii="宋体" w:hAnsi="宋体"/>
          <w:color w:val="000000"/>
          <w:sz w:val="24"/>
        </w:rPr>
      </w:pPr>
      <w:r>
        <w:rPr>
          <w:rFonts w:hint="eastAsia" w:ascii="宋体" w:hAnsi="宋体"/>
          <w:color w:val="000000"/>
          <w:sz w:val="24"/>
        </w:rPr>
        <w:t>19.9.2磋商报价低于采购项目最高限价45%的，即磋商报价&lt;采购项目最高限价x45%；</w:t>
      </w:r>
    </w:p>
    <w:p w14:paraId="1E5027FC">
      <w:pPr>
        <w:spacing w:line="520" w:lineRule="exact"/>
        <w:ind w:firstLine="480"/>
        <w:rPr>
          <w:rFonts w:ascii="宋体" w:hAnsi="宋体"/>
          <w:color w:val="000000"/>
          <w:sz w:val="24"/>
        </w:rPr>
      </w:pPr>
      <w:r>
        <w:rPr>
          <w:rFonts w:hint="eastAsia" w:ascii="宋体" w:hAnsi="宋体"/>
          <w:color w:val="000000"/>
          <w:sz w:val="24"/>
        </w:rPr>
        <w:t>19.9.3磋商小组认定的磋商供应商报价过低、有可能影响产品质量或者不能诚信履约的其他情形。</w:t>
      </w:r>
    </w:p>
    <w:p w14:paraId="7776B803">
      <w:pPr>
        <w:spacing w:line="520" w:lineRule="exact"/>
        <w:ind w:firstLine="480"/>
        <w:rPr>
          <w:rFonts w:ascii="宋体" w:hAnsi="宋体"/>
          <w:b/>
          <w:color w:val="FF0000"/>
          <w:sz w:val="24"/>
        </w:rPr>
      </w:pPr>
      <w:r>
        <w:rPr>
          <w:rFonts w:hint="eastAsia" w:ascii="宋体" w:hAnsi="宋体"/>
          <w:color w:val="000000"/>
          <w:sz w:val="24"/>
        </w:rPr>
        <w:t>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p>
    <w:p w14:paraId="19B7D08D">
      <w:pPr>
        <w:spacing w:line="520" w:lineRule="exact"/>
        <w:rPr>
          <w:rFonts w:ascii="宋体" w:hAnsi="宋体"/>
          <w:bCs/>
          <w:sz w:val="24"/>
        </w:rPr>
      </w:pPr>
      <w:r>
        <w:rPr>
          <w:rFonts w:hint="eastAsia" w:ascii="宋体" w:hAnsi="宋体"/>
          <w:bCs/>
          <w:sz w:val="24"/>
        </w:rPr>
        <w:t>20.出现下列情形之一的，响应文件按照无效处理：</w:t>
      </w:r>
    </w:p>
    <w:p w14:paraId="7A5ACF86">
      <w:pPr>
        <w:spacing w:line="520" w:lineRule="exact"/>
        <w:ind w:firstLine="480"/>
        <w:rPr>
          <w:rFonts w:ascii="宋体" w:hAnsi="宋体"/>
          <w:bCs/>
          <w:sz w:val="24"/>
          <w:lang w:val="zh-CN"/>
        </w:rPr>
      </w:pPr>
      <w:r>
        <w:rPr>
          <w:rFonts w:hint="eastAsia" w:ascii="宋体" w:hAnsi="宋体"/>
          <w:bCs/>
          <w:sz w:val="24"/>
          <w:lang w:val="zh-CN"/>
        </w:rPr>
        <w:t>（1）磋商供应商未按照采购文件要求上传电子响应文件的。</w:t>
      </w:r>
    </w:p>
    <w:p w14:paraId="5A1A22A7">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）磋商供应商未成功解密电子响应文件的。</w:t>
      </w:r>
    </w:p>
    <w:p w14:paraId="0EF72C36">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）磋商供应商在报价时采用选择性报价的。</w:t>
      </w:r>
    </w:p>
    <w:p w14:paraId="79F07D5B">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）磋商供应商不具备采购文件中规定资格要求的。</w:t>
      </w:r>
    </w:p>
    <w:p w14:paraId="519D50C5">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）磋商供应商的报价超过了采购预算或最高限价的。</w:t>
      </w:r>
    </w:p>
    <w:p w14:paraId="644C265D">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142D993F">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4F114F17">
      <w:pPr>
        <w:spacing w:line="520" w:lineRule="exact"/>
        <w:ind w:firstLine="480"/>
        <w:rPr>
          <w:rFonts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p>
    <w:p w14:paraId="1DF3172C">
      <w:pPr>
        <w:spacing w:line="520" w:lineRule="exact"/>
        <w:ind w:firstLine="480"/>
        <w:rPr>
          <w:rFonts w:ascii="宋体" w:hAnsi="宋体"/>
          <w:bCs/>
          <w:sz w:val="24"/>
          <w:lang w:val="zh-CN"/>
        </w:rPr>
      </w:pPr>
      <w:r>
        <w:rPr>
          <w:rFonts w:hint="eastAsia" w:ascii="宋体" w:hAnsi="宋体"/>
          <w:bCs/>
          <w:sz w:val="24"/>
          <w:lang w:val="zh-CN"/>
        </w:rPr>
        <w:t>（9）响应文件含有采购人不能接受的附加条件的。</w:t>
      </w:r>
    </w:p>
    <w:p w14:paraId="6BA4D7D7">
      <w:pPr>
        <w:spacing w:line="520" w:lineRule="exact"/>
        <w:ind w:firstLine="480"/>
        <w:rPr>
          <w:rFonts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）本项目采购产品被财政部、国家发改委、生态环境部等列入“节能产品品目清单”、“环境标志产品品目清单”强制采购范围，而供应商所响应产品不在强制采购范围内的。</w:t>
      </w:r>
    </w:p>
    <w:p w14:paraId="35270BF1">
      <w:pPr>
        <w:spacing w:line="520" w:lineRule="exact"/>
        <w:ind w:firstLine="480"/>
        <w:rPr>
          <w:rFonts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）响应文件未按照采购文件要求加盖电子签章或电子签字的。</w:t>
      </w:r>
    </w:p>
    <w:p w14:paraId="4DFBAFEA">
      <w:pPr>
        <w:spacing w:line="520" w:lineRule="exact"/>
        <w:ind w:firstLine="480"/>
        <w:rPr>
          <w:rFonts w:ascii="宋体" w:hAnsi="宋体"/>
          <w:bCs/>
          <w:sz w:val="24"/>
        </w:rPr>
      </w:pPr>
      <w:r>
        <w:rPr>
          <w:rFonts w:hint="eastAsia" w:ascii="宋体" w:hAnsi="宋体"/>
          <w:bCs/>
          <w:sz w:val="24"/>
        </w:rPr>
        <w:t>（</w:t>
      </w:r>
      <w:r>
        <w:rPr>
          <w:rFonts w:ascii="宋体" w:hAnsi="宋体"/>
          <w:bCs/>
          <w:sz w:val="24"/>
        </w:rPr>
        <w:t>12</w:t>
      </w:r>
      <w:r>
        <w:rPr>
          <w:rFonts w:hint="eastAsia" w:ascii="宋体" w:hAnsi="宋体"/>
          <w:bCs/>
          <w:sz w:val="24"/>
        </w:rPr>
        <w:t>）经磋商，</w:t>
      </w:r>
      <w:r>
        <w:rPr>
          <w:rFonts w:hint="eastAsia" w:ascii="宋体" w:hAnsi="宋体"/>
          <w:bCs/>
          <w:sz w:val="24"/>
          <w:lang w:val="zh-CN"/>
        </w:rPr>
        <w:t>磋商</w:t>
      </w:r>
      <w:r>
        <w:rPr>
          <w:rFonts w:hint="eastAsia" w:ascii="宋体" w:hAnsi="宋体"/>
          <w:bCs/>
          <w:sz w:val="24"/>
        </w:rPr>
        <w:t>供应商仍不承诺满足磋商文件要求的。</w:t>
      </w:r>
    </w:p>
    <w:p w14:paraId="36F8AF6C">
      <w:pPr>
        <w:spacing w:line="520" w:lineRule="exact"/>
        <w:ind w:firstLine="480"/>
        <w:rPr>
          <w:rFonts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13774885">
      <w:pPr>
        <w:spacing w:line="520" w:lineRule="exact"/>
        <w:ind w:firstLine="480"/>
        <w:rPr>
          <w:rFonts w:ascii="宋体" w:hAnsi="宋体"/>
          <w:bCs/>
          <w:sz w:val="24"/>
        </w:rPr>
      </w:pPr>
      <w:r>
        <w:rPr>
          <w:rFonts w:hint="eastAsia" w:ascii="宋体" w:hAnsi="宋体"/>
          <w:bCs/>
          <w:sz w:val="24"/>
        </w:rPr>
        <w:t>（</w:t>
      </w:r>
      <w:r>
        <w:rPr>
          <w:rFonts w:ascii="宋体" w:hAnsi="宋体"/>
          <w:bCs/>
          <w:sz w:val="24"/>
        </w:rPr>
        <w:t>14</w:t>
      </w:r>
      <w:r>
        <w:rPr>
          <w:rFonts w:hint="eastAsia" w:ascii="宋体" w:hAnsi="宋体"/>
          <w:bCs/>
          <w:sz w:val="24"/>
        </w:rPr>
        <w:t>）</w:t>
      </w:r>
      <w:r>
        <w:rPr>
          <w:rFonts w:hint="eastAsia" w:ascii="宋体" w:hAnsi="宋体"/>
          <w:bCs/>
          <w:sz w:val="24"/>
          <w:lang w:val="zh-CN"/>
        </w:rPr>
        <w:t>磋商</w:t>
      </w:r>
      <w:r>
        <w:rPr>
          <w:rFonts w:hint="eastAsia" w:ascii="宋体" w:hAnsi="宋体"/>
          <w:bCs/>
          <w:sz w:val="24"/>
        </w:rPr>
        <w:t>供应商所报产品与磋商文件“第一章 第五部分 项目采购需求”中所有参数要求有重大负偏离的。</w:t>
      </w:r>
    </w:p>
    <w:p w14:paraId="1DF0E819">
      <w:pPr>
        <w:spacing w:line="520" w:lineRule="exact"/>
        <w:ind w:firstLine="480"/>
        <w:rPr>
          <w:rFonts w:ascii="宋体" w:hAnsi="宋体"/>
          <w:bCs/>
          <w:sz w:val="24"/>
        </w:rPr>
      </w:pPr>
      <w:r>
        <w:rPr>
          <w:rFonts w:hint="eastAsia" w:ascii="宋体" w:hAnsi="宋体"/>
          <w:bCs/>
          <w:sz w:val="24"/>
        </w:rPr>
        <w:t>（</w:t>
      </w:r>
      <w:r>
        <w:rPr>
          <w:rFonts w:ascii="宋体" w:hAnsi="宋体"/>
          <w:bCs/>
          <w:sz w:val="24"/>
        </w:rPr>
        <w:t>15</w:t>
      </w:r>
      <w:r>
        <w:rPr>
          <w:rFonts w:hint="eastAsia" w:ascii="宋体" w:hAnsi="宋体"/>
          <w:bCs/>
          <w:sz w:val="24"/>
        </w:rPr>
        <w:t>）</w:t>
      </w:r>
      <w:r>
        <w:rPr>
          <w:rFonts w:hint="eastAsia" w:ascii="宋体" w:hAnsi="宋体"/>
          <w:bCs/>
          <w:sz w:val="24"/>
          <w:lang w:val="zh-CN"/>
        </w:rPr>
        <w:t>磋商</w:t>
      </w:r>
      <w:r>
        <w:rPr>
          <w:rFonts w:hint="eastAsia" w:ascii="宋体" w:hAnsi="宋体"/>
          <w:bCs/>
          <w:sz w:val="24"/>
        </w:rPr>
        <w:t>供应商参加磋商时，未按照磋商文件“第一章 第五部分 项目采购需求”中的要求提供相关证明材料的。</w:t>
      </w:r>
    </w:p>
    <w:p w14:paraId="17E35B35">
      <w:pPr>
        <w:spacing w:line="520" w:lineRule="exact"/>
        <w:ind w:firstLine="480"/>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）磋商小组</w:t>
      </w:r>
      <w:r>
        <w:rPr>
          <w:rFonts w:hint="eastAsia" w:ascii="宋体" w:hAnsi="宋体"/>
          <w:color w:val="000000"/>
          <w:sz w:val="24"/>
        </w:rPr>
        <w:t>认为磋商供应商的报价属于《关于推动解决政府采购异常低价问题相关工作的通知》（苏财购〔2025〕62号）异常低价情形的，将通过</w:t>
      </w:r>
      <w:r>
        <w:rPr>
          <w:rFonts w:hint="eastAsia" w:ascii="宋体" w:hAnsi="宋体"/>
          <w:sz w:val="24"/>
        </w:rPr>
        <w:t>“苏采云政府采购一体化平台”</w:t>
      </w:r>
      <w:r>
        <w:rPr>
          <w:rFonts w:hint="eastAsia" w:ascii="宋体" w:hAnsi="宋体"/>
          <w:color w:val="000000"/>
          <w:sz w:val="24"/>
        </w:rPr>
        <w:t>，按照苏财购〔2025〕62号文件要求启动异常低价磋商审查程序，要求其在合理的时间内提供说明，必要时提交相关证明材料；磋商供应商不能证明其报价合理性的，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磋商小组</w:t>
      </w:r>
      <w:r>
        <w:rPr>
          <w:rFonts w:hint="eastAsia" w:ascii="宋体" w:hAnsi="宋体"/>
          <w:color w:val="000000"/>
          <w:sz w:val="24"/>
        </w:rPr>
        <w:t>应当将其作为无效投标处理。</w:t>
      </w:r>
    </w:p>
    <w:p w14:paraId="73F35BFA">
      <w:pPr>
        <w:spacing w:line="520" w:lineRule="exact"/>
        <w:ind w:firstLine="480"/>
        <w:rPr>
          <w:rFonts w:ascii="宋体" w:hAnsi="宋体"/>
          <w:bCs/>
          <w:sz w:val="24"/>
          <w:lang w:val="zh-CN"/>
        </w:rPr>
      </w:pPr>
      <w:r>
        <w:rPr>
          <w:rFonts w:hint="eastAsia" w:ascii="宋体" w:hAnsi="宋体"/>
          <w:bCs/>
          <w:sz w:val="24"/>
          <w:lang w:val="zh-CN"/>
        </w:rPr>
        <w:t>（1</w:t>
      </w:r>
      <w:r>
        <w:rPr>
          <w:rFonts w:ascii="宋体" w:hAnsi="宋体"/>
          <w:bCs/>
          <w:sz w:val="24"/>
          <w:lang w:val="zh-CN"/>
        </w:rPr>
        <w:t>7</w:t>
      </w:r>
      <w:r>
        <w:rPr>
          <w:rFonts w:hint="eastAsia" w:ascii="宋体" w:hAnsi="宋体"/>
          <w:bCs/>
          <w:sz w:val="24"/>
          <w:lang w:val="zh-CN"/>
        </w:rPr>
        <w:t>）其他法律、法规及本采购文件规定的属无效响应的情形。</w:t>
      </w:r>
    </w:p>
    <w:p w14:paraId="34DC9B97">
      <w:pPr>
        <w:spacing w:line="520" w:lineRule="exact"/>
        <w:rPr>
          <w:rFonts w:ascii="宋体" w:hAnsi="宋体"/>
          <w:bCs/>
          <w:sz w:val="24"/>
        </w:rPr>
      </w:pPr>
      <w:r>
        <w:rPr>
          <w:rFonts w:hint="eastAsia" w:ascii="宋体" w:hAnsi="宋体"/>
          <w:bCs/>
          <w:sz w:val="24"/>
        </w:rPr>
        <w:t>21.出现下列情形之一的，磋商终止：</w:t>
      </w:r>
    </w:p>
    <w:p w14:paraId="19DB2A5C">
      <w:pPr>
        <w:spacing w:line="520" w:lineRule="exact"/>
        <w:ind w:firstLine="480"/>
        <w:rPr>
          <w:rFonts w:ascii="宋体" w:hAnsi="宋体"/>
          <w:bCs/>
          <w:sz w:val="24"/>
        </w:rPr>
      </w:pPr>
      <w:r>
        <w:rPr>
          <w:rFonts w:hint="eastAsia" w:ascii="宋体" w:hAnsi="宋体"/>
          <w:bCs/>
          <w:sz w:val="24"/>
          <w:lang w:val="zh-CN"/>
        </w:rPr>
        <w:t>（1）</w:t>
      </w:r>
      <w:r>
        <w:rPr>
          <w:rFonts w:hint="eastAsia" w:ascii="宋体" w:hAnsi="宋体"/>
          <w:bCs/>
          <w:sz w:val="24"/>
        </w:rPr>
        <w:t>因情况变化，不再符合规定的竞争性磋商采购方式适用情形的；</w:t>
      </w:r>
    </w:p>
    <w:p w14:paraId="2AC8DC40">
      <w:pPr>
        <w:spacing w:line="520" w:lineRule="exact"/>
        <w:ind w:firstLine="480"/>
        <w:rPr>
          <w:rFonts w:ascii="宋体" w:hAnsi="宋体"/>
          <w:bCs/>
          <w:sz w:val="24"/>
        </w:rPr>
      </w:pPr>
      <w:r>
        <w:rPr>
          <w:rFonts w:hint="eastAsia" w:ascii="宋体" w:hAnsi="宋体"/>
          <w:bCs/>
          <w:sz w:val="24"/>
        </w:rPr>
        <w:t>（2）出现影响采购公正的违法、违规行为的；</w:t>
      </w:r>
    </w:p>
    <w:p w14:paraId="4193DD7F">
      <w:pPr>
        <w:spacing w:line="520" w:lineRule="exact"/>
        <w:ind w:firstLine="480"/>
        <w:rPr>
          <w:rFonts w:ascii="宋体" w:hAnsi="宋体"/>
          <w:bCs/>
          <w:sz w:val="24"/>
        </w:rPr>
      </w:pPr>
      <w:r>
        <w:rPr>
          <w:rFonts w:hint="eastAsia" w:ascii="宋体" w:hAnsi="宋体"/>
          <w:bCs/>
          <w:sz w:val="24"/>
        </w:rPr>
        <w:t>（3）除《政府采购竞争性磋商采购方式管理暂行办法》财库【2014】214号文件第二十一条第三款规定的情形外，在采购过程中符合竞争要求的</w:t>
      </w:r>
      <w:r>
        <w:rPr>
          <w:rFonts w:hint="eastAsia" w:ascii="宋体" w:hAnsi="宋体"/>
          <w:bCs/>
          <w:sz w:val="24"/>
          <w:lang w:val="zh-CN"/>
        </w:rPr>
        <w:t>磋商</w:t>
      </w:r>
      <w:r>
        <w:rPr>
          <w:rFonts w:hint="eastAsia" w:ascii="宋体" w:hAnsi="宋体"/>
          <w:bCs/>
          <w:sz w:val="24"/>
        </w:rPr>
        <w:t>供应商或者报价未超过采购预算的</w:t>
      </w:r>
      <w:r>
        <w:rPr>
          <w:rFonts w:hint="eastAsia" w:ascii="宋体" w:hAnsi="宋体"/>
          <w:bCs/>
          <w:sz w:val="24"/>
          <w:lang w:val="zh-CN"/>
        </w:rPr>
        <w:t>磋商</w:t>
      </w:r>
      <w:r>
        <w:rPr>
          <w:rFonts w:hint="eastAsia" w:ascii="宋体" w:hAnsi="宋体"/>
          <w:bCs/>
          <w:sz w:val="24"/>
        </w:rPr>
        <w:t>供应商不足3家的。</w:t>
      </w:r>
    </w:p>
    <w:p w14:paraId="730E5886">
      <w:pPr>
        <w:spacing w:line="520" w:lineRule="exact"/>
        <w:ind w:firstLine="480"/>
        <w:rPr>
          <w:rFonts w:ascii="宋体" w:hAnsi="宋体"/>
          <w:bCs/>
          <w:sz w:val="24"/>
        </w:rPr>
      </w:pPr>
      <w:r>
        <w:rPr>
          <w:rFonts w:hint="eastAsia" w:ascii="宋体" w:hAnsi="宋体"/>
          <w:bCs/>
          <w:sz w:val="24"/>
        </w:rPr>
        <w:t>磋商终止后，采购人应当将磋商终止的理由通知所有</w:t>
      </w:r>
      <w:r>
        <w:rPr>
          <w:rFonts w:hint="eastAsia" w:ascii="宋体" w:hAnsi="宋体"/>
          <w:bCs/>
          <w:sz w:val="24"/>
          <w:lang w:val="zh-CN"/>
        </w:rPr>
        <w:t>磋商</w:t>
      </w:r>
      <w:r>
        <w:rPr>
          <w:rFonts w:hint="eastAsia" w:ascii="宋体" w:hAnsi="宋体"/>
          <w:bCs/>
          <w:sz w:val="24"/>
        </w:rPr>
        <w:t>供应商。在特殊情况下，经采购人申请后，可以与两家或一家</w:t>
      </w:r>
      <w:r>
        <w:rPr>
          <w:rFonts w:hint="eastAsia" w:ascii="宋体" w:hAnsi="宋体"/>
          <w:bCs/>
          <w:sz w:val="24"/>
          <w:lang w:val="zh-CN"/>
        </w:rPr>
        <w:t>磋商</w:t>
      </w:r>
      <w:r>
        <w:rPr>
          <w:rFonts w:hint="eastAsia" w:ascii="宋体" w:hAnsi="宋体"/>
          <w:bCs/>
          <w:sz w:val="24"/>
        </w:rPr>
        <w:t>供应商进行磋商。</w:t>
      </w:r>
    </w:p>
    <w:p w14:paraId="1EA247E5">
      <w:pPr>
        <w:spacing w:line="520" w:lineRule="exact"/>
        <w:rPr>
          <w:rFonts w:ascii="宋体" w:hAnsi="宋体"/>
          <w:bCs/>
          <w:sz w:val="24"/>
        </w:rPr>
      </w:pPr>
      <w:r>
        <w:rPr>
          <w:rFonts w:hint="eastAsia" w:ascii="宋体" w:hAnsi="宋体"/>
          <w:bCs/>
          <w:sz w:val="24"/>
        </w:rPr>
        <w:t>22.推荐成交候选供应商</w:t>
      </w:r>
    </w:p>
    <w:p w14:paraId="45ADB73B">
      <w:pPr>
        <w:spacing w:line="520" w:lineRule="exact"/>
        <w:ind w:firstLine="480"/>
        <w:rPr>
          <w:rFonts w:ascii="宋体" w:hAnsi="宋体"/>
          <w:bCs/>
          <w:sz w:val="24"/>
        </w:rPr>
      </w:pPr>
      <w:r>
        <w:rPr>
          <w:rFonts w:hint="eastAsia" w:ascii="宋体" w:hAnsi="宋体"/>
          <w:bCs/>
          <w:sz w:val="24"/>
        </w:rPr>
        <w:t>22.1磋商小组将对通过资格性审查和符合性审查的响应文件进行评价和比较。</w:t>
      </w:r>
    </w:p>
    <w:p w14:paraId="400C8837">
      <w:pPr>
        <w:spacing w:line="520" w:lineRule="exact"/>
        <w:ind w:firstLine="480"/>
        <w:rPr>
          <w:rFonts w:ascii="宋体" w:hAnsi="宋体"/>
          <w:bCs/>
          <w:sz w:val="24"/>
        </w:rPr>
      </w:pPr>
      <w:r>
        <w:rPr>
          <w:rFonts w:hint="eastAsia" w:ascii="宋体" w:hAnsi="宋体"/>
          <w:bCs/>
          <w:sz w:val="24"/>
        </w:rPr>
        <w:t>22.2磋商小组按磋商文件第一章第三部分中公布的评标标准对每份合格响应文件进行评审，推荐3名成交候选供应商。</w:t>
      </w:r>
      <w:r>
        <w:rPr>
          <w:rFonts w:ascii="宋体" w:hAnsi="宋体"/>
          <w:bCs/>
          <w:sz w:val="24"/>
        </w:rPr>
        <w:t xml:space="preserve"> </w:t>
      </w:r>
    </w:p>
    <w:p w14:paraId="5002C4D9">
      <w:pPr>
        <w:spacing w:line="520" w:lineRule="exact"/>
        <w:ind w:firstLine="480"/>
        <w:rPr>
          <w:rFonts w:ascii="宋体" w:hAnsi="宋体"/>
          <w:bCs/>
          <w:sz w:val="24"/>
        </w:rPr>
      </w:pPr>
      <w:r>
        <w:rPr>
          <w:rFonts w:hint="eastAsia" w:ascii="宋体" w:hAnsi="宋体"/>
          <w:bCs/>
          <w:sz w:val="24"/>
        </w:rPr>
        <w:t>22</w:t>
      </w:r>
      <w:r>
        <w:rPr>
          <w:rFonts w:ascii="宋体" w:hAnsi="宋体"/>
          <w:bCs/>
          <w:sz w:val="24"/>
        </w:rPr>
        <w:t>.3</w:t>
      </w:r>
      <w:r>
        <w:rPr>
          <w:rFonts w:hint="eastAsia" w:ascii="宋体" w:hAnsi="宋体"/>
          <w:bCs/>
          <w:sz w:val="24"/>
        </w:rPr>
        <w:t>磋商小组发现磋商文件存在歧义、重大缺陷导致评审工作无法进行，或者磋商文件内容存在违反国家有关规定的，评审工作停止，采购人或代理机构修改磋商文件后重新组织采购活动。</w:t>
      </w:r>
    </w:p>
    <w:p w14:paraId="6F384743">
      <w:pPr>
        <w:spacing w:line="520" w:lineRule="exact"/>
        <w:rPr>
          <w:rFonts w:ascii="宋体" w:hAnsi="宋体"/>
          <w:bCs/>
          <w:sz w:val="24"/>
        </w:rPr>
      </w:pPr>
      <w:r>
        <w:rPr>
          <w:rFonts w:hint="eastAsia" w:ascii="宋体" w:hAnsi="宋体"/>
          <w:bCs/>
          <w:sz w:val="24"/>
        </w:rPr>
        <w:t>23.磋商过程保密</w:t>
      </w:r>
    </w:p>
    <w:p w14:paraId="13246602">
      <w:pPr>
        <w:spacing w:line="520" w:lineRule="exact"/>
        <w:ind w:firstLine="480"/>
        <w:rPr>
          <w:rFonts w:ascii="宋体" w:hAnsi="宋体"/>
          <w:bCs/>
          <w:sz w:val="24"/>
        </w:rPr>
      </w:pPr>
      <w:r>
        <w:rPr>
          <w:rFonts w:hint="eastAsia" w:ascii="宋体" w:hAnsi="宋体"/>
          <w:bCs/>
          <w:sz w:val="24"/>
        </w:rPr>
        <w:t>23.1在宣布成交结果前，凡属于审查、澄清、磋商、评审响应文件和确定成交等相关信息，均不得泄露给任何</w:t>
      </w:r>
      <w:r>
        <w:rPr>
          <w:rFonts w:hint="eastAsia" w:ascii="宋体" w:hAnsi="宋体"/>
          <w:bCs/>
          <w:sz w:val="24"/>
          <w:lang w:val="zh-CN"/>
        </w:rPr>
        <w:t>磋商</w:t>
      </w:r>
      <w:r>
        <w:rPr>
          <w:rFonts w:hint="eastAsia" w:ascii="宋体" w:hAnsi="宋体"/>
          <w:bCs/>
          <w:sz w:val="24"/>
        </w:rPr>
        <w:t>供应商或与评审工作无关的人员。</w:t>
      </w:r>
    </w:p>
    <w:p w14:paraId="08669686">
      <w:pPr>
        <w:spacing w:line="520" w:lineRule="exact"/>
        <w:ind w:firstLine="480"/>
        <w:rPr>
          <w:rFonts w:ascii="宋体" w:hAnsi="宋体"/>
          <w:bCs/>
          <w:sz w:val="24"/>
        </w:rPr>
      </w:pPr>
      <w:r>
        <w:rPr>
          <w:rFonts w:hint="eastAsia" w:ascii="宋体" w:hAnsi="宋体"/>
          <w:bCs/>
          <w:sz w:val="24"/>
        </w:rPr>
        <w:t>23</w:t>
      </w:r>
      <w:r>
        <w:rPr>
          <w:rFonts w:ascii="宋体" w:hAnsi="宋体"/>
          <w:bCs/>
          <w:sz w:val="24"/>
        </w:rPr>
        <w:t>.</w:t>
      </w:r>
      <w:r>
        <w:rPr>
          <w:rFonts w:hint="eastAsia" w:ascii="宋体" w:hAnsi="宋体"/>
          <w:bCs/>
          <w:sz w:val="24"/>
        </w:rPr>
        <w:t>2</w:t>
      </w:r>
      <w:r>
        <w:rPr>
          <w:rFonts w:hint="eastAsia" w:ascii="宋体" w:hAnsi="宋体"/>
          <w:bCs/>
          <w:sz w:val="24"/>
          <w:lang w:val="zh-CN"/>
        </w:rPr>
        <w:t>磋商</w:t>
      </w:r>
      <w:r>
        <w:rPr>
          <w:rFonts w:hint="eastAsia" w:ascii="宋体" w:hAnsi="宋体"/>
          <w:bCs/>
          <w:sz w:val="24"/>
        </w:rPr>
        <w:t>供应商不得探听上述信息，不得以任何行为影响磋商过程，否则将被取消成交资格。</w:t>
      </w:r>
    </w:p>
    <w:p w14:paraId="75FBCAFC">
      <w:pPr>
        <w:spacing w:line="520" w:lineRule="exact"/>
        <w:ind w:firstLine="480"/>
        <w:rPr>
          <w:rFonts w:ascii="宋体" w:hAnsi="宋体"/>
          <w:sz w:val="24"/>
        </w:rPr>
      </w:pPr>
      <w:r>
        <w:rPr>
          <w:rFonts w:hint="eastAsia" w:ascii="宋体" w:hAnsi="宋体"/>
          <w:bCs/>
          <w:sz w:val="24"/>
        </w:rPr>
        <w:t>23.3磋商小组名单在磋商前确定，并在磋商结果确定前保密。</w:t>
      </w:r>
    </w:p>
    <w:p w14:paraId="2B9635A2">
      <w:pPr>
        <w:spacing w:line="520" w:lineRule="exact"/>
        <w:ind w:right="-634" w:firstLine="482"/>
        <w:jc w:val="center"/>
        <w:rPr>
          <w:rFonts w:ascii="宋体" w:hAnsi="宋体"/>
          <w:b/>
          <w:bCs/>
          <w:sz w:val="24"/>
        </w:rPr>
      </w:pPr>
      <w:r>
        <w:rPr>
          <w:rFonts w:hint="eastAsia" w:ascii="宋体" w:hAnsi="宋体"/>
          <w:b/>
          <w:bCs/>
          <w:sz w:val="24"/>
        </w:rPr>
        <w:t>六、确定成交及签订合同</w:t>
      </w:r>
    </w:p>
    <w:p w14:paraId="2C04E18A">
      <w:pPr>
        <w:spacing w:line="520" w:lineRule="exact"/>
        <w:rPr>
          <w:rFonts w:ascii="宋体" w:hAnsi="宋体"/>
          <w:bCs/>
          <w:sz w:val="24"/>
        </w:rPr>
      </w:pPr>
      <w:r>
        <w:rPr>
          <w:rFonts w:hint="eastAsia" w:ascii="宋体" w:hAnsi="宋体"/>
          <w:bCs/>
          <w:sz w:val="24"/>
        </w:rPr>
        <w:t>24.确定成交供应商</w:t>
      </w:r>
    </w:p>
    <w:p w14:paraId="78537748">
      <w:pPr>
        <w:spacing w:line="520" w:lineRule="exact"/>
        <w:ind w:firstLine="480"/>
        <w:rPr>
          <w:rFonts w:ascii="宋体" w:hAnsi="宋体"/>
          <w:bCs/>
          <w:sz w:val="24"/>
        </w:rPr>
      </w:pPr>
      <w:r>
        <w:rPr>
          <w:rFonts w:hint="eastAsia" w:ascii="宋体" w:hAnsi="宋体"/>
          <w:bCs/>
          <w:sz w:val="24"/>
        </w:rPr>
        <w:t>24.1采购人将从磋商小组推荐的符合采购需求的成交候选供应商中按排名先后确定成交供应商。</w:t>
      </w:r>
    </w:p>
    <w:p w14:paraId="7B2C1344">
      <w:pPr>
        <w:spacing w:line="520" w:lineRule="exact"/>
        <w:ind w:firstLine="480"/>
        <w:rPr>
          <w:rFonts w:ascii="宋体" w:hAnsi="宋体"/>
          <w:bCs/>
          <w:sz w:val="24"/>
        </w:rPr>
      </w:pPr>
      <w:r>
        <w:rPr>
          <w:rFonts w:hint="eastAsia" w:ascii="宋体" w:hAnsi="宋体"/>
          <w:bCs/>
          <w:sz w:val="24"/>
        </w:rPr>
        <w:t>24.2采购人或代理机构将在</w:t>
      </w:r>
      <w:r>
        <w:rPr>
          <w:rFonts w:hint="eastAsia" w:ascii="宋体" w:hAnsi="宋体"/>
          <w:color w:val="000000"/>
          <w:sz w:val="24"/>
        </w:rPr>
        <w:t>“江苏政府采购网”或者“淮安市政府采购网”</w:t>
      </w:r>
      <w:r>
        <w:rPr>
          <w:rFonts w:hint="eastAsia" w:ascii="宋体" w:hAnsi="宋体"/>
          <w:bCs/>
          <w:sz w:val="24"/>
        </w:rPr>
        <w:t>发布成交结果公告。</w:t>
      </w:r>
    </w:p>
    <w:p w14:paraId="14A255A5">
      <w:pPr>
        <w:spacing w:line="520" w:lineRule="exact"/>
        <w:ind w:firstLine="480"/>
        <w:rPr>
          <w:rFonts w:ascii="宋体" w:hAnsi="宋体"/>
          <w:bCs/>
          <w:sz w:val="24"/>
        </w:rPr>
      </w:pPr>
      <w:r>
        <w:rPr>
          <w:rFonts w:hint="eastAsia" w:ascii="宋体" w:hAnsi="宋体"/>
          <w:bCs/>
          <w:sz w:val="24"/>
        </w:rPr>
        <w:t>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报财政部门</w:t>
      </w:r>
      <w:r>
        <w:rPr>
          <w:rFonts w:hint="eastAsia" w:ascii="宋体" w:hAnsi="宋体"/>
          <w:bCs/>
          <w:sz w:val="24"/>
        </w:rPr>
        <w:t>取消其成交资格。</w:t>
      </w:r>
    </w:p>
    <w:p w14:paraId="4C53EFDC">
      <w:pPr>
        <w:spacing w:line="520" w:lineRule="exact"/>
        <w:rPr>
          <w:rFonts w:ascii="宋体" w:hAnsi="宋体"/>
          <w:bCs/>
          <w:sz w:val="24"/>
        </w:rPr>
      </w:pPr>
      <w:r>
        <w:rPr>
          <w:rFonts w:hint="eastAsia" w:ascii="宋体" w:hAnsi="宋体"/>
          <w:bCs/>
          <w:sz w:val="24"/>
        </w:rPr>
        <w:t>25.成交通知书</w:t>
      </w:r>
    </w:p>
    <w:p w14:paraId="3B1CBCBE">
      <w:pPr>
        <w:spacing w:line="520" w:lineRule="exact"/>
        <w:ind w:firstLine="480"/>
        <w:rPr>
          <w:rFonts w:ascii="宋体" w:hAnsi="宋体"/>
          <w:bCs/>
          <w:sz w:val="24"/>
        </w:rPr>
      </w:pPr>
      <w:r>
        <w:rPr>
          <w:rFonts w:hint="eastAsia" w:ascii="宋体" w:hAnsi="宋体"/>
          <w:bCs/>
          <w:sz w:val="24"/>
        </w:rPr>
        <w:t>25.1成交结果确定后，代理机构将向成交供应商发出成交通知书。请成交供应商在成交结果公告届满之日起30日内，使用CA数字证书登录</w:t>
      </w:r>
      <w:r>
        <w:rPr>
          <w:rFonts w:hint="eastAsia" w:ascii="宋体" w:hAnsi="宋体"/>
          <w:sz w:val="24"/>
        </w:rPr>
        <w:t>“苏采云政府采购一体化平台”</w:t>
      </w:r>
      <w:r>
        <w:rPr>
          <w:rFonts w:hint="eastAsia" w:ascii="宋体" w:hAnsi="宋体"/>
          <w:bCs/>
          <w:sz w:val="24"/>
        </w:rPr>
        <w:t>及时下载成交通知书。因系统存储空间有限，自成交结果公告届满之日起30日后，</w:t>
      </w:r>
      <w:r>
        <w:rPr>
          <w:rFonts w:hint="eastAsia" w:ascii="宋体" w:hAnsi="宋体"/>
          <w:sz w:val="24"/>
        </w:rPr>
        <w:t>“苏采云政府采购一体化平台”</w:t>
      </w:r>
      <w:r>
        <w:rPr>
          <w:rFonts w:hint="eastAsia" w:ascii="宋体" w:hAnsi="宋体"/>
          <w:bCs/>
          <w:sz w:val="24"/>
        </w:rPr>
        <w:t>不再保证提供下载成交通知书服务，因未及时下载而造成的不利后果由成交供应商自行承担。</w:t>
      </w:r>
    </w:p>
    <w:p w14:paraId="5B45AF2D">
      <w:pPr>
        <w:spacing w:line="520" w:lineRule="exact"/>
        <w:ind w:firstLine="480"/>
      </w:pPr>
      <w:r>
        <w:rPr>
          <w:rFonts w:hint="eastAsia" w:ascii="宋体" w:hAnsi="宋体"/>
          <w:bCs/>
          <w:sz w:val="24"/>
        </w:rPr>
        <w:t>25.2成交通知书将是合同的一个组成部分。对采购人和成交供应商均具有法律效力。成交通知书发出后，采购人改变成交结果的，或者成交供应商放弃成交项目的，应当依法承担法律责任。</w:t>
      </w:r>
    </w:p>
    <w:p w14:paraId="563F3ACE">
      <w:pPr>
        <w:spacing w:line="520" w:lineRule="exact"/>
        <w:rPr>
          <w:rFonts w:ascii="宋体" w:hAnsi="宋体"/>
          <w:bCs/>
          <w:sz w:val="24"/>
          <w:highlight w:val="red"/>
        </w:rPr>
      </w:pPr>
      <w:r>
        <w:rPr>
          <w:rFonts w:hint="eastAsia" w:ascii="宋体" w:hAnsi="宋体"/>
          <w:bCs/>
          <w:sz w:val="24"/>
        </w:rPr>
        <w:t>26.签订合同</w:t>
      </w:r>
    </w:p>
    <w:p w14:paraId="0FE4B57D">
      <w:pPr>
        <w:spacing w:line="520" w:lineRule="exact"/>
        <w:ind w:firstLine="480"/>
        <w:rPr>
          <w:rFonts w:ascii="宋体" w:hAnsi="宋体"/>
          <w:bCs/>
          <w:sz w:val="24"/>
        </w:rPr>
      </w:pPr>
      <w:r>
        <w:rPr>
          <w:rFonts w:hint="eastAsia" w:ascii="宋体" w:hAnsi="宋体"/>
          <w:bCs/>
          <w:sz w:val="24"/>
        </w:rPr>
        <w:t>26.1采购人与成交供应商应在成交通知书发出之日起三十日内，</w:t>
      </w:r>
      <w:r>
        <w:rPr>
          <w:rFonts w:hint="eastAsia" w:ascii="宋体" w:hAnsi="宋体"/>
          <w:color w:val="000000"/>
          <w:sz w:val="24"/>
        </w:rPr>
        <w:t>及时使用CA锁登录“</w:t>
      </w:r>
      <w:r>
        <w:rPr>
          <w:rFonts w:hint="eastAsia" w:ascii="宋体" w:hAnsi="宋体"/>
          <w:sz w:val="24"/>
        </w:rPr>
        <w:t>苏采云政府采购一体化平台</w:t>
      </w:r>
      <w:r>
        <w:rPr>
          <w:rFonts w:hint="eastAsia" w:ascii="宋体" w:hAnsi="宋体"/>
          <w:color w:val="000000"/>
          <w:sz w:val="24"/>
        </w:rPr>
        <w:t>”完成政府采购合同签订工作。</w:t>
      </w:r>
      <w:r>
        <w:rPr>
          <w:rFonts w:hint="eastAsia" w:ascii="宋体" w:hAnsi="宋体"/>
          <w:bCs/>
          <w:sz w:val="24"/>
        </w:rPr>
        <w:t>磋商文件、成交供应商的响应文件及澄清文件等均为签订合同依据。</w:t>
      </w:r>
    </w:p>
    <w:p w14:paraId="1AC0CDA4">
      <w:pPr>
        <w:spacing w:line="520" w:lineRule="exact"/>
        <w:ind w:firstLine="480"/>
        <w:rPr>
          <w:rFonts w:ascii="宋体" w:hAnsi="宋体"/>
          <w:bCs/>
          <w:sz w:val="24"/>
        </w:rPr>
      </w:pPr>
      <w:r>
        <w:rPr>
          <w:rFonts w:hint="eastAsia" w:ascii="宋体" w:hAnsi="宋体"/>
          <w:bCs/>
          <w:sz w:val="24"/>
        </w:rPr>
        <w:t>26.2成交供应商自成交通知书发出之日起三十日内无正当理由不与采购人签订合同的，将按规定进行处理。</w:t>
      </w:r>
    </w:p>
    <w:p w14:paraId="44E92F3F">
      <w:pPr>
        <w:spacing w:line="520" w:lineRule="exact"/>
        <w:ind w:firstLine="480"/>
        <w:rPr>
          <w:rFonts w:ascii="宋体" w:hAnsi="宋体"/>
          <w:bCs/>
          <w:sz w:val="24"/>
        </w:rPr>
      </w:pPr>
      <w:r>
        <w:rPr>
          <w:rFonts w:hint="eastAsia" w:ascii="宋体" w:hAnsi="宋体"/>
          <w:bCs/>
          <w:sz w:val="24"/>
        </w:rPr>
        <w:t>26.3如果成交供应商没有按照25条和26条的规定去做，采购人或代理机构可报财政部门取消其成交资格。在此情况下采购人可将标授予下一个成交候选人，或重新开展采购活动。</w:t>
      </w:r>
    </w:p>
    <w:p w14:paraId="31EDB1C0">
      <w:pPr>
        <w:spacing w:line="520" w:lineRule="exact"/>
        <w:rPr>
          <w:rFonts w:ascii="宋体" w:hAnsi="宋体"/>
          <w:bCs/>
          <w:sz w:val="24"/>
        </w:rPr>
      </w:pPr>
      <w:r>
        <w:rPr>
          <w:rFonts w:hint="eastAsia" w:ascii="宋体" w:hAnsi="宋体"/>
          <w:bCs/>
          <w:sz w:val="24"/>
        </w:rPr>
        <w:t>27.货物和服务的减少</w:t>
      </w:r>
    </w:p>
    <w:p w14:paraId="10A646E9">
      <w:pPr>
        <w:spacing w:line="520" w:lineRule="exact"/>
        <w:ind w:firstLine="460"/>
        <w:rPr>
          <w:rFonts w:ascii="宋体" w:hAnsi="宋体"/>
          <w:bCs/>
          <w:sz w:val="24"/>
        </w:rPr>
      </w:pPr>
      <w:r>
        <w:rPr>
          <w:rFonts w:hint="eastAsia" w:ascii="宋体" w:hAnsi="宋体"/>
          <w:bCs/>
          <w:sz w:val="24"/>
        </w:rPr>
        <w:t>27.1采购结束后，采购人若由于各种客观原因，必须对采购项目所牵涉的货物和服务进行适当的减少时，在双方协商一致的前提下，可以按照磋商时的价格水平做相应的调减，并据此签订补充合同。</w:t>
      </w:r>
    </w:p>
    <w:p w14:paraId="69324B6E">
      <w:pPr>
        <w:spacing w:line="520" w:lineRule="exact"/>
        <w:rPr>
          <w:rFonts w:ascii="宋体" w:hAnsi="宋体"/>
          <w:bCs/>
          <w:sz w:val="24"/>
        </w:rPr>
      </w:pPr>
      <w:r>
        <w:rPr>
          <w:rFonts w:ascii="宋体" w:hAnsi="宋体"/>
          <w:bCs/>
          <w:sz w:val="24"/>
        </w:rPr>
        <w:t>28</w:t>
      </w:r>
      <w:r>
        <w:rPr>
          <w:rFonts w:hint="eastAsia" w:ascii="宋体" w:hAnsi="宋体"/>
          <w:bCs/>
          <w:sz w:val="24"/>
        </w:rPr>
        <w:t>.履约保证金</w:t>
      </w:r>
      <w:r>
        <w:rPr>
          <w:rFonts w:hint="eastAsia" w:ascii="宋体" w:hAnsi="宋体"/>
          <w:b/>
          <w:color w:val="FF0000"/>
          <w:sz w:val="24"/>
        </w:rPr>
        <w:t>（本项目按下列第28.2-28.8条执行）</w:t>
      </w:r>
    </w:p>
    <w:p w14:paraId="57D3D460">
      <w:pPr>
        <w:spacing w:line="520" w:lineRule="exact"/>
        <w:ind w:firstLine="460"/>
        <w:rPr>
          <w:rFonts w:ascii="宋体" w:hAnsi="宋体"/>
          <w:bCs/>
          <w:sz w:val="24"/>
        </w:rPr>
      </w:pPr>
      <w:r>
        <w:rPr>
          <w:rFonts w:ascii="宋体" w:hAnsi="宋体"/>
          <w:bCs/>
          <w:sz w:val="24"/>
        </w:rPr>
        <w:t>28.1</w:t>
      </w:r>
      <w:r>
        <w:rPr>
          <w:rFonts w:hint="eastAsia" w:ascii="宋体" w:hAnsi="宋体"/>
          <w:bCs/>
          <w:sz w:val="24"/>
        </w:rPr>
        <w:t>本项目无需缴纳履约保证金。</w:t>
      </w:r>
    </w:p>
    <w:p w14:paraId="46A17E18">
      <w:pPr>
        <w:spacing w:line="520" w:lineRule="exact"/>
        <w:ind w:firstLine="480"/>
        <w:rPr>
          <w:rFonts w:ascii="宋体" w:hAnsi="宋体" w:cs="宋体"/>
          <w:sz w:val="24"/>
        </w:rPr>
      </w:pPr>
      <w:r>
        <w:rPr>
          <w:rFonts w:hint="eastAsia" w:ascii="宋体" w:hAnsi="宋体"/>
          <w:bCs/>
          <w:sz w:val="24"/>
        </w:rPr>
        <w:t>28.2</w:t>
      </w:r>
      <w:r>
        <w:rPr>
          <w:rFonts w:hint="eastAsia" w:ascii="宋体" w:hAnsi="宋体" w:cs="宋体"/>
          <w:sz w:val="24"/>
        </w:rPr>
        <w:t>为保证合同的顺利执行，成交人在领取成交通知书后，签订合同之前，向采购人缴纳成交价1%的履约保证金。</w:t>
      </w:r>
    </w:p>
    <w:p w14:paraId="173329DA">
      <w:pPr>
        <w:spacing w:line="520" w:lineRule="exact"/>
        <w:ind w:firstLine="480"/>
        <w:rPr>
          <w:rFonts w:ascii="宋体" w:hAnsi="宋体" w:cs="宋体"/>
          <w:sz w:val="24"/>
        </w:rPr>
      </w:pPr>
      <w:r>
        <w:rPr>
          <w:rFonts w:hint="eastAsia" w:ascii="宋体" w:hAnsi="宋体" w:cs="宋体"/>
          <w:sz w:val="24"/>
        </w:rPr>
        <w:t>28.3成交人提供的履约保证金可以是人民币形式（银行本票、汇票、支票、电汇），或银行保函、担保公司的保证担保或保险公司的保证保险等多种形式。</w:t>
      </w:r>
    </w:p>
    <w:p w14:paraId="2ACF2888">
      <w:pPr>
        <w:spacing w:line="520" w:lineRule="exact"/>
        <w:ind w:firstLine="480"/>
        <w:rPr>
          <w:rFonts w:ascii="宋体" w:hAnsi="宋体" w:cs="宋体"/>
          <w:sz w:val="24"/>
        </w:rPr>
      </w:pPr>
      <w:r>
        <w:rPr>
          <w:rFonts w:hint="eastAsia" w:ascii="宋体" w:hAnsi="宋体" w:cs="宋体"/>
          <w:sz w:val="24"/>
        </w:rPr>
        <w:t>28.4成交人选取银行保函、担保公司的保证担保或保险公司的保证保险等形式向采购人缴纳的，如保函（担保、保险等）的约定期到期但成交人履约仍未结束的，成交人须进行续保。</w:t>
      </w:r>
    </w:p>
    <w:p w14:paraId="7F60E2DC">
      <w:pPr>
        <w:spacing w:line="520" w:lineRule="exact"/>
        <w:ind w:firstLine="480"/>
        <w:rPr>
          <w:rFonts w:ascii="宋体" w:hAnsi="宋体" w:cs="宋体"/>
          <w:sz w:val="24"/>
        </w:rPr>
      </w:pPr>
      <w:r>
        <w:rPr>
          <w:rFonts w:hint="eastAsia" w:ascii="宋体" w:hAnsi="宋体" w:cs="宋体"/>
          <w:sz w:val="24"/>
        </w:rPr>
        <w:t>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408D0DA">
      <w:pPr>
        <w:spacing w:line="520" w:lineRule="exact"/>
        <w:ind w:firstLine="480"/>
        <w:rPr>
          <w:rFonts w:ascii="宋体" w:hAnsi="宋体" w:cs="宋体"/>
          <w:sz w:val="24"/>
        </w:rPr>
      </w:pPr>
      <w:r>
        <w:rPr>
          <w:rFonts w:hint="eastAsia" w:ascii="宋体" w:hAnsi="宋体" w:cs="宋体"/>
          <w:sz w:val="24"/>
        </w:rPr>
        <w:t>28.6如成交人未能履行合同规定的义务，采购人有权从履约保证金中取得补偿。</w:t>
      </w:r>
    </w:p>
    <w:p w14:paraId="135FDD32">
      <w:pPr>
        <w:spacing w:line="520" w:lineRule="exact"/>
        <w:ind w:firstLine="480"/>
        <w:rPr>
          <w:rFonts w:ascii="宋体" w:hAnsi="宋体" w:cs="宋体"/>
          <w:sz w:val="24"/>
        </w:rPr>
      </w:pPr>
      <w:r>
        <w:rPr>
          <w:rFonts w:hint="eastAsia" w:ascii="宋体" w:hAnsi="宋体" w:cs="宋体"/>
          <w:sz w:val="24"/>
        </w:rPr>
        <w:t>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p>
    <w:p w14:paraId="72C7BDCC">
      <w:pPr>
        <w:spacing w:line="520" w:lineRule="exact"/>
        <w:ind w:firstLine="480"/>
        <w:rPr>
          <w:rFonts w:ascii="宋体" w:hAnsi="宋体"/>
          <w:bCs/>
          <w:sz w:val="24"/>
        </w:rPr>
      </w:pPr>
      <w:r>
        <w:rPr>
          <w:rFonts w:hint="eastAsia" w:ascii="宋体" w:hAnsi="宋体" w:cs="宋体"/>
          <w:sz w:val="24"/>
        </w:rPr>
        <w:t>28.8履约保证金在合同约定期间内不予退还或者应完全有效，履约保证金在项目验收合格后无息退还给成交人。</w:t>
      </w:r>
    </w:p>
    <w:p w14:paraId="02A23D7E">
      <w:pPr>
        <w:spacing w:line="520" w:lineRule="exact"/>
        <w:ind w:firstLine="482"/>
        <w:jc w:val="center"/>
        <w:rPr>
          <w:rFonts w:ascii="宋体" w:hAnsi="宋体"/>
          <w:b/>
          <w:sz w:val="24"/>
        </w:rPr>
      </w:pPr>
      <w:r>
        <w:rPr>
          <w:rFonts w:ascii="宋体" w:hAnsi="宋体"/>
          <w:b/>
          <w:sz w:val="24"/>
        </w:rPr>
        <w:t>七</w:t>
      </w:r>
      <w:r>
        <w:rPr>
          <w:rFonts w:hint="eastAsia" w:ascii="宋体" w:hAnsi="宋体"/>
          <w:b/>
          <w:sz w:val="24"/>
        </w:rPr>
        <w:t>、</w:t>
      </w:r>
      <w:r>
        <w:rPr>
          <w:rFonts w:ascii="宋体" w:hAnsi="宋体"/>
          <w:b/>
          <w:sz w:val="24"/>
        </w:rPr>
        <w:t>质疑处理</w:t>
      </w:r>
    </w:p>
    <w:p w14:paraId="689F7E35">
      <w:pPr>
        <w:spacing w:line="520" w:lineRule="exact"/>
        <w:rPr>
          <w:rFonts w:ascii="宋体" w:hAnsi="宋体"/>
          <w:sz w:val="24"/>
        </w:rPr>
      </w:pPr>
      <w:r>
        <w:rPr>
          <w:rFonts w:ascii="宋体" w:hAnsi="宋体"/>
          <w:sz w:val="24"/>
        </w:rPr>
        <w:t>29.</w:t>
      </w:r>
      <w:r>
        <w:rPr>
          <w:rFonts w:hint="eastAsia" w:ascii="宋体" w:hAnsi="宋体"/>
          <w:sz w:val="24"/>
        </w:rPr>
        <w:t>质疑处理</w:t>
      </w:r>
    </w:p>
    <w:p w14:paraId="2CE2B5F3">
      <w:pPr>
        <w:spacing w:line="520" w:lineRule="exact"/>
        <w:ind w:firstLine="480"/>
        <w:rPr>
          <w:rFonts w:ascii="宋体" w:hAnsi="宋体"/>
          <w:sz w:val="24"/>
        </w:rPr>
      </w:pPr>
      <w:r>
        <w:rPr>
          <w:rFonts w:ascii="宋体" w:hAnsi="宋体"/>
          <w:sz w:val="24"/>
        </w:rPr>
        <w:t>29.1</w:t>
      </w:r>
      <w:r>
        <w:rPr>
          <w:rFonts w:hint="eastAsia" w:ascii="宋体" w:hAnsi="宋体"/>
          <w:sz w:val="24"/>
        </w:rPr>
        <w:t>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w:t>
      </w:r>
      <w:r>
        <w:rPr>
          <w:rFonts w:hint="eastAsia" w:ascii="宋体" w:hAnsi="宋体"/>
          <w:sz w:val="24"/>
        </w:rPr>
        <w:t>“供应商”登录</w:t>
      </w:r>
      <w:r>
        <w:rPr>
          <w:rFonts w:hint="eastAsia" w:ascii="Arial" w:hAnsi="Arial" w:cs="Arial"/>
          <w:sz w:val="24"/>
        </w:rPr>
        <w:t>，</w:t>
      </w:r>
      <w:r>
        <w:rPr>
          <w:rFonts w:hint="eastAsia" w:ascii="宋体" w:hAnsi="宋体"/>
          <w:color w:val="000000"/>
          <w:sz w:val="24"/>
        </w:rPr>
        <w:t>从“项目质疑申请”模块提出质疑</w:t>
      </w:r>
      <w:r>
        <w:rPr>
          <w:rFonts w:hint="eastAsia" w:ascii="宋体" w:hAnsi="宋体"/>
          <w:sz w:val="24"/>
        </w:rPr>
        <w:t>）向采购人或代理机构一次性提出质疑。非书面或非“苏采云政府采购一体化平台”内电子文件形式、分批次质疑、超出质疑期限以及匿名的质疑将不予受理。</w:t>
      </w:r>
    </w:p>
    <w:p w14:paraId="01FF5E1A">
      <w:pPr>
        <w:spacing w:line="520" w:lineRule="exact"/>
        <w:ind w:firstLine="480"/>
        <w:rPr>
          <w:rFonts w:ascii="宋体" w:hAnsi="宋体"/>
          <w:sz w:val="24"/>
        </w:rPr>
      </w:pPr>
      <w:r>
        <w:rPr>
          <w:rFonts w:ascii="宋体" w:hAnsi="宋体"/>
          <w:sz w:val="24"/>
        </w:rPr>
        <w:t>29.2</w:t>
      </w:r>
      <w:r>
        <w:rPr>
          <w:rFonts w:hint="eastAsia" w:ascii="宋体" w:hAnsi="宋体"/>
          <w:sz w:val="24"/>
        </w:rPr>
        <w:t>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p>
    <w:p w14:paraId="7D2AB6BA">
      <w:pPr>
        <w:spacing w:line="520" w:lineRule="exact"/>
        <w:ind w:firstLine="480"/>
        <w:rPr>
          <w:rFonts w:ascii="宋体" w:hAnsi="宋体"/>
          <w:sz w:val="24"/>
        </w:rPr>
      </w:pPr>
      <w:r>
        <w:rPr>
          <w:rFonts w:ascii="宋体" w:hAnsi="宋体"/>
          <w:sz w:val="24"/>
        </w:rPr>
        <w:t>29.3</w:t>
      </w:r>
      <w:r>
        <w:rPr>
          <w:rFonts w:hint="eastAsia" w:ascii="宋体" w:hAnsi="宋体"/>
          <w:sz w:val="24"/>
        </w:rPr>
        <w:t>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p>
    <w:p w14:paraId="07EB2D20">
      <w:pPr>
        <w:spacing w:line="520" w:lineRule="exact"/>
        <w:ind w:firstLine="480"/>
        <w:rPr>
          <w:rFonts w:ascii="宋体" w:hAnsi="宋体"/>
          <w:sz w:val="24"/>
        </w:rPr>
      </w:pPr>
      <w:r>
        <w:rPr>
          <w:rFonts w:ascii="宋体" w:hAnsi="宋体"/>
          <w:sz w:val="24"/>
        </w:rPr>
        <w:t>29.4</w:t>
      </w:r>
      <w:r>
        <w:rPr>
          <w:rFonts w:hint="eastAsia" w:ascii="宋体" w:hAnsi="宋体"/>
          <w:sz w:val="24"/>
        </w:rPr>
        <w:t>质疑函应当包括以下主要内容，附上相关证明材料。否则，采购人或代理机构不予受理。</w:t>
      </w:r>
    </w:p>
    <w:p w14:paraId="722B9CA7">
      <w:pPr>
        <w:spacing w:line="520" w:lineRule="exact"/>
        <w:ind w:firstLine="48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46A45C40">
      <w:pPr>
        <w:spacing w:line="520" w:lineRule="exact"/>
        <w:ind w:firstLine="48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5D6C80F6">
      <w:pPr>
        <w:spacing w:line="520" w:lineRule="exact"/>
        <w:ind w:firstLine="48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7FF98517">
      <w:pPr>
        <w:spacing w:line="520" w:lineRule="exact"/>
        <w:ind w:firstLine="48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0CA238EA">
      <w:pPr>
        <w:spacing w:line="520" w:lineRule="exact"/>
        <w:ind w:firstLine="48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）质疑函应当署名：应当由法定代表人签字并加盖单位公章。</w:t>
      </w:r>
      <w:r>
        <w:rPr>
          <w:rFonts w:ascii="宋体" w:hAnsi="宋体"/>
          <w:sz w:val="24"/>
        </w:rPr>
        <w:t xml:space="preserve"> </w:t>
      </w:r>
    </w:p>
    <w:p w14:paraId="2A19F092">
      <w:pPr>
        <w:spacing w:line="520" w:lineRule="exact"/>
        <w:ind w:firstLine="480"/>
        <w:rPr>
          <w:rFonts w:ascii="宋体" w:hAnsi="宋体"/>
          <w:sz w:val="24"/>
        </w:rPr>
      </w:pPr>
      <w:r>
        <w:rPr>
          <w:rFonts w:ascii="宋体" w:hAnsi="宋体"/>
          <w:sz w:val="24"/>
        </w:rPr>
        <w:t>29.5</w:t>
      </w:r>
      <w:r>
        <w:rPr>
          <w:rFonts w:hint="eastAsia" w:ascii="宋体" w:hAnsi="宋体"/>
          <w:sz w:val="24"/>
        </w:rPr>
        <w:t>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p>
    <w:p w14:paraId="78219310">
      <w:pPr>
        <w:spacing w:line="520" w:lineRule="exact"/>
        <w:ind w:firstLine="480"/>
        <w:rPr>
          <w:rFonts w:ascii="宋体" w:hAnsi="宋体"/>
          <w:sz w:val="24"/>
        </w:rPr>
      </w:pPr>
      <w:r>
        <w:rPr>
          <w:rFonts w:ascii="宋体" w:hAnsi="宋体"/>
          <w:sz w:val="24"/>
        </w:rPr>
        <w:t>29.6</w:t>
      </w:r>
      <w:r>
        <w:rPr>
          <w:rFonts w:hint="eastAsia" w:ascii="宋体" w:hAnsi="宋体"/>
          <w:sz w:val="24"/>
        </w:rPr>
        <w:t>对于内容、格式符合规定的质疑函，采购人或代理机构将在七个工作日内以书面或电子文件形式作出答复。</w:t>
      </w:r>
    </w:p>
    <w:p w14:paraId="29FB5EB8">
      <w:pPr>
        <w:spacing w:line="520" w:lineRule="exact"/>
        <w:ind w:firstLine="482"/>
        <w:jc w:val="center"/>
        <w:rPr>
          <w:rFonts w:ascii="宋体" w:hAnsi="宋体"/>
          <w:b/>
          <w:bCs/>
          <w:sz w:val="24"/>
        </w:rPr>
      </w:pPr>
      <w:r>
        <w:rPr>
          <w:rFonts w:hint="eastAsia" w:ascii="宋体" w:hAnsi="宋体"/>
          <w:b/>
          <w:bCs/>
          <w:sz w:val="24"/>
        </w:rPr>
        <w:t>八、政府采购政策功能落实</w:t>
      </w:r>
    </w:p>
    <w:p w14:paraId="4B3E90A5">
      <w:pPr>
        <w:spacing w:line="520" w:lineRule="exact"/>
        <w:rPr>
          <w:rFonts w:ascii="宋体" w:hAnsi="宋体"/>
          <w:sz w:val="24"/>
        </w:rPr>
      </w:pPr>
      <w:r>
        <w:rPr>
          <w:rFonts w:ascii="宋体" w:hAnsi="宋体"/>
          <w:sz w:val="24"/>
        </w:rPr>
        <w:t>30</w:t>
      </w:r>
      <w:r>
        <w:rPr>
          <w:rFonts w:hint="eastAsia" w:ascii="宋体" w:hAnsi="宋体"/>
          <w:sz w:val="24"/>
        </w:rPr>
        <w:t>.政策功能落实</w:t>
      </w:r>
    </w:p>
    <w:p w14:paraId="1F1F2C71">
      <w:pPr>
        <w:spacing w:line="520" w:lineRule="exact"/>
        <w:ind w:firstLine="480"/>
        <w:rPr>
          <w:rFonts w:ascii="宋体" w:hAnsi="宋体"/>
          <w:sz w:val="24"/>
        </w:rPr>
      </w:pPr>
      <w:r>
        <w:rPr>
          <w:rFonts w:ascii="宋体" w:hAnsi="宋体"/>
          <w:sz w:val="24"/>
        </w:rPr>
        <w:t>30</w:t>
      </w:r>
      <w:r>
        <w:rPr>
          <w:rFonts w:hint="eastAsia" w:ascii="宋体" w:hAnsi="宋体"/>
          <w:sz w:val="24"/>
        </w:rPr>
        <w:t>.1小微型企业价格扣除</w:t>
      </w:r>
    </w:p>
    <w:p w14:paraId="299B2D62">
      <w:pPr>
        <w:spacing w:line="520" w:lineRule="exact"/>
        <w:ind w:firstLine="480"/>
        <w:rPr>
          <w:rFonts w:ascii="宋体" w:hAnsi="宋体"/>
          <w:sz w:val="24"/>
        </w:rPr>
      </w:pPr>
      <w:r>
        <w:rPr>
          <w:rFonts w:ascii="宋体" w:hAnsi="宋体"/>
          <w:sz w:val="24"/>
        </w:rPr>
        <w:t>30</w:t>
      </w:r>
      <w:r>
        <w:rPr>
          <w:rFonts w:hint="eastAsia" w:ascii="宋体" w:hAnsi="宋体"/>
          <w:sz w:val="24"/>
        </w:rPr>
        <w:t>.1.1对于未预留份额专门面向中小企业采购的采购项目，</w:t>
      </w:r>
      <w:r>
        <w:rPr>
          <w:rFonts w:hint="eastAsia" w:ascii="宋体" w:hAnsi="宋体"/>
          <w:sz w:val="24"/>
          <w:lang w:val="zh-CN"/>
        </w:rPr>
        <w:t>磋商</w:t>
      </w:r>
      <w:r>
        <w:rPr>
          <w:rFonts w:hint="eastAsia" w:ascii="宋体" w:hAnsi="宋体"/>
          <w:sz w:val="24"/>
        </w:rPr>
        <w:t>供应商提供的货物或者服务符合下列情形的，享受本办法规定的中小企业扶持政策给予小微企业报价20%的扣除，用扣除后的价格参与评审：</w:t>
      </w:r>
    </w:p>
    <w:p w14:paraId="41C3786E">
      <w:pPr>
        <w:spacing w:line="520" w:lineRule="exact"/>
        <w:ind w:firstLine="480"/>
        <w:rPr>
          <w:rFonts w:ascii="宋体" w:hAnsi="宋体"/>
          <w:sz w:val="24"/>
        </w:rPr>
      </w:pPr>
      <w:r>
        <w:rPr>
          <w:rFonts w:hint="eastAsia" w:ascii="宋体" w:hAnsi="宋体"/>
          <w:sz w:val="24"/>
        </w:rPr>
        <w:t>（1）在货物采购项目中，货物由中小企业制造，即货物由中小企业生产且使用该中小企业商号或者注册商标；</w:t>
      </w:r>
    </w:p>
    <w:p w14:paraId="1FE3F779">
      <w:pPr>
        <w:spacing w:line="520" w:lineRule="exact"/>
        <w:ind w:firstLine="480"/>
        <w:rPr>
          <w:rFonts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7A58AD84">
      <w:pPr>
        <w:spacing w:line="520" w:lineRule="exact"/>
        <w:ind w:firstLine="480"/>
        <w:rPr>
          <w:rFonts w:ascii="宋体" w:hAnsi="宋体"/>
          <w:sz w:val="24"/>
        </w:rPr>
      </w:pPr>
      <w:r>
        <w:rPr>
          <w:rFonts w:ascii="宋体" w:hAnsi="宋体"/>
          <w:sz w:val="24"/>
        </w:rPr>
        <w:t>30</w:t>
      </w:r>
      <w:r>
        <w:rPr>
          <w:rFonts w:hint="eastAsia" w:ascii="宋体" w:hAnsi="宋体"/>
          <w:sz w:val="24"/>
        </w:rPr>
        <w:t>.1.2在货物采购项目中，</w:t>
      </w:r>
      <w:r>
        <w:rPr>
          <w:rFonts w:hint="eastAsia" w:ascii="宋体" w:hAnsi="宋体"/>
          <w:bCs/>
          <w:sz w:val="24"/>
          <w:lang w:val="zh-CN"/>
        </w:rPr>
        <w:t>磋商</w:t>
      </w:r>
      <w:r>
        <w:rPr>
          <w:rFonts w:hint="eastAsia" w:ascii="宋体" w:hAnsi="宋体"/>
          <w:sz w:val="24"/>
        </w:rPr>
        <w:t>供应商提供的货物既有中小企业制造货物，也有大型企业制造货物的，不享受本办法规定的中小企业扶持政策。</w:t>
      </w:r>
    </w:p>
    <w:p w14:paraId="6FC2A9EE">
      <w:pPr>
        <w:spacing w:line="520" w:lineRule="exact"/>
        <w:ind w:firstLine="480"/>
        <w:rPr>
          <w:rFonts w:ascii="宋体" w:hAnsi="宋体"/>
          <w:sz w:val="24"/>
        </w:rPr>
      </w:pPr>
      <w:r>
        <w:rPr>
          <w:rFonts w:ascii="宋体" w:hAnsi="宋体"/>
          <w:sz w:val="24"/>
        </w:rPr>
        <w:t>30</w:t>
      </w:r>
      <w:r>
        <w:rPr>
          <w:rFonts w:hint="eastAsia" w:ascii="宋体" w:hAnsi="宋体"/>
          <w:sz w:val="24"/>
        </w:rPr>
        <w:t>.2联合体及分包</w:t>
      </w:r>
    </w:p>
    <w:p w14:paraId="15016781">
      <w:pPr>
        <w:spacing w:line="520" w:lineRule="exact"/>
        <w:ind w:firstLine="480"/>
        <w:rPr>
          <w:rFonts w:ascii="宋体" w:hAnsi="宋体"/>
          <w:sz w:val="24"/>
        </w:rPr>
      </w:pPr>
      <w:r>
        <w:rPr>
          <w:rFonts w:ascii="宋体" w:hAnsi="宋体"/>
          <w:sz w:val="24"/>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16613C04">
      <w:pPr>
        <w:spacing w:line="520" w:lineRule="exact"/>
        <w:ind w:firstLine="480"/>
        <w:rPr>
          <w:rFonts w:ascii="宋体" w:hAnsi="宋体"/>
          <w:sz w:val="24"/>
        </w:rPr>
      </w:pPr>
      <w:r>
        <w:rPr>
          <w:rFonts w:ascii="宋体" w:hAnsi="宋体"/>
          <w:sz w:val="24"/>
        </w:rPr>
        <w:t>30</w:t>
      </w:r>
      <w:r>
        <w:rPr>
          <w:rFonts w:hint="eastAsia" w:ascii="宋体" w:hAnsi="宋体"/>
          <w:sz w:val="24"/>
        </w:rPr>
        <w:t>.2.2享受扶持政策获得政府采购合同的，小微企业不得将合同分包给大中型企业，中型企业不得将合同分包给大型企业。</w:t>
      </w:r>
    </w:p>
    <w:p w14:paraId="1EEE9752">
      <w:pPr>
        <w:spacing w:line="520" w:lineRule="exact"/>
        <w:ind w:firstLine="480"/>
        <w:rPr>
          <w:rFonts w:ascii="宋体" w:hAnsi="宋体"/>
          <w:sz w:val="24"/>
        </w:rPr>
      </w:pPr>
      <w:r>
        <w:rPr>
          <w:rFonts w:ascii="宋体" w:hAnsi="宋体"/>
          <w:sz w:val="24"/>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6598C3AD">
      <w:pPr>
        <w:spacing w:line="520" w:lineRule="exact"/>
        <w:ind w:firstLine="480"/>
        <w:rPr>
          <w:rFonts w:ascii="宋体" w:hAnsi="宋体"/>
          <w:sz w:val="24"/>
        </w:rPr>
      </w:pPr>
      <w:r>
        <w:rPr>
          <w:rFonts w:ascii="宋体" w:hAnsi="宋体"/>
          <w:sz w:val="24"/>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B3D24AC">
      <w:pPr>
        <w:spacing w:line="520" w:lineRule="exact"/>
        <w:ind w:firstLine="480"/>
        <w:rPr>
          <w:rFonts w:ascii="宋体" w:hAnsi="宋体"/>
          <w:sz w:val="24"/>
        </w:rPr>
      </w:pPr>
      <w:r>
        <w:rPr>
          <w:rFonts w:ascii="宋体" w:hAnsi="宋体"/>
          <w:sz w:val="24"/>
        </w:rPr>
        <w:t>30</w:t>
      </w:r>
      <w:r>
        <w:rPr>
          <w:rFonts w:hint="eastAsia" w:ascii="宋体" w:hAnsi="宋体"/>
          <w:sz w:val="24"/>
        </w:rPr>
        <w:t>.3小微型企业</w:t>
      </w:r>
    </w:p>
    <w:p w14:paraId="2F635CD2">
      <w:pPr>
        <w:spacing w:line="520" w:lineRule="exact"/>
        <w:ind w:firstLine="480"/>
        <w:rPr>
          <w:rFonts w:ascii="宋体" w:hAnsi="宋体"/>
          <w:sz w:val="24"/>
        </w:rPr>
      </w:pPr>
      <w:r>
        <w:rPr>
          <w:rFonts w:hint="eastAsia" w:ascii="宋体" w:hAnsi="宋体"/>
          <w:sz w:val="24"/>
        </w:rPr>
        <w:t>（1）磋商供应商须按照磋商文件的要求提供相应的《中小企业声明函》，详见磋商文件第二章</w:t>
      </w:r>
      <w:r>
        <w:rPr>
          <w:rFonts w:hint="eastAsia" w:ascii="宋体" w:hAnsi="宋体"/>
          <w:color w:val="000000"/>
          <w:sz w:val="24"/>
        </w:rPr>
        <w:t>第九部分示范格式</w:t>
      </w:r>
      <w:r>
        <w:rPr>
          <w:rFonts w:hint="eastAsia" w:ascii="宋体" w:hAnsi="宋体"/>
          <w:sz w:val="24"/>
        </w:rPr>
        <w:t>。</w:t>
      </w:r>
    </w:p>
    <w:p w14:paraId="0DE454BB">
      <w:pPr>
        <w:spacing w:line="520" w:lineRule="exact"/>
        <w:ind w:firstLine="480"/>
        <w:rPr>
          <w:rFonts w:ascii="宋体" w:hAnsi="宋体"/>
          <w:sz w:val="24"/>
        </w:rPr>
      </w:pPr>
      <w:r>
        <w:rPr>
          <w:rFonts w:hint="eastAsia" w:ascii="宋体" w:hAnsi="宋体"/>
          <w:sz w:val="24"/>
        </w:rPr>
        <w:t>（2）企业标准请参照《政府采购促进中小企业发展管理办法》</w:t>
      </w:r>
      <w:r>
        <w:rPr>
          <w:rFonts w:hint="eastAsia" w:ascii="宋体" w:hAnsi="宋体"/>
          <w:color w:val="000000"/>
          <w:sz w:val="24"/>
        </w:rPr>
        <w:t>（财库〔2020〕46号）</w:t>
      </w:r>
      <w:r>
        <w:rPr>
          <w:rFonts w:hint="eastAsia" w:ascii="宋体" w:hAnsi="宋体"/>
          <w:sz w:val="24"/>
        </w:rPr>
        <w:t>文件规定自行填写。</w:t>
      </w:r>
    </w:p>
    <w:p w14:paraId="119EFDAA">
      <w:pPr>
        <w:spacing w:line="520" w:lineRule="exact"/>
        <w:ind w:firstLine="480"/>
        <w:rPr>
          <w:rFonts w:ascii="宋体" w:hAnsi="宋体"/>
          <w:sz w:val="24"/>
        </w:rPr>
      </w:pPr>
      <w:r>
        <w:rPr>
          <w:rFonts w:ascii="宋体" w:hAnsi="宋体"/>
          <w:sz w:val="24"/>
        </w:rPr>
        <w:t>30</w:t>
      </w:r>
      <w:r>
        <w:rPr>
          <w:rFonts w:hint="eastAsia" w:ascii="宋体" w:hAnsi="宋体"/>
          <w:sz w:val="24"/>
        </w:rPr>
        <w:t>.</w:t>
      </w:r>
      <w:r>
        <w:rPr>
          <w:rFonts w:ascii="宋体" w:hAnsi="宋体"/>
          <w:sz w:val="24"/>
        </w:rPr>
        <w:t>4</w:t>
      </w:r>
      <w:r>
        <w:rPr>
          <w:rFonts w:hint="eastAsia" w:ascii="宋体" w:hAnsi="宋体"/>
          <w:sz w:val="24"/>
        </w:rPr>
        <w:t>残疾人福利单位价格扣除</w:t>
      </w:r>
    </w:p>
    <w:p w14:paraId="2812D3E8">
      <w:pPr>
        <w:spacing w:line="520" w:lineRule="exact"/>
        <w:ind w:firstLine="480"/>
        <w:rPr>
          <w:rFonts w:ascii="宋体" w:hAnsi="宋体"/>
          <w:sz w:val="24"/>
        </w:rPr>
      </w:pPr>
      <w:r>
        <w:rPr>
          <w:rFonts w:hint="eastAsia" w:ascii="宋体" w:hAnsi="宋体"/>
          <w:sz w:val="24"/>
        </w:rPr>
        <w:t>（1）本项目对残疾人福利性单位视同小型、微型企业，给予20%的价格扣除，用扣除后的价格参与评审。</w:t>
      </w:r>
    </w:p>
    <w:p w14:paraId="4A9EA8C5">
      <w:pPr>
        <w:spacing w:line="520" w:lineRule="exact"/>
        <w:ind w:firstLine="480"/>
        <w:rPr>
          <w:rFonts w:ascii="宋体" w:hAnsi="宋体"/>
          <w:sz w:val="24"/>
        </w:rPr>
      </w:pPr>
      <w:r>
        <w:rPr>
          <w:rFonts w:hint="eastAsia" w:ascii="宋体" w:hAnsi="宋体"/>
          <w:sz w:val="24"/>
        </w:rPr>
        <w:t>（2）残疾人福利单位需按照磋商文件的要求提供《残疾人福利性单位声明函》，详见磋商文件第二章</w:t>
      </w:r>
      <w:r>
        <w:rPr>
          <w:rFonts w:hint="eastAsia" w:ascii="宋体" w:hAnsi="宋体"/>
          <w:color w:val="000000"/>
          <w:sz w:val="24"/>
        </w:rPr>
        <w:t>第九部分示范格式</w:t>
      </w:r>
      <w:r>
        <w:rPr>
          <w:rFonts w:hint="eastAsia" w:ascii="宋体" w:hAnsi="宋体"/>
          <w:sz w:val="24"/>
        </w:rPr>
        <w:t>。</w:t>
      </w:r>
    </w:p>
    <w:p w14:paraId="13683CA0">
      <w:pPr>
        <w:spacing w:line="520" w:lineRule="exact"/>
        <w:ind w:firstLine="480"/>
        <w:rPr>
          <w:rFonts w:ascii="宋体" w:hAnsi="宋体"/>
          <w:sz w:val="24"/>
        </w:rPr>
      </w:pPr>
      <w:r>
        <w:rPr>
          <w:rFonts w:hint="eastAsia" w:ascii="宋体" w:hAnsi="宋体"/>
          <w:sz w:val="24"/>
        </w:rPr>
        <w:t>（3）残疾人福利单位标准请参照《关于促进残疾人就业政府采购政策的通知》（财库〔2017〕141号）。</w:t>
      </w:r>
    </w:p>
    <w:p w14:paraId="5BFD268E">
      <w:pPr>
        <w:spacing w:line="520" w:lineRule="exact"/>
        <w:ind w:firstLine="480"/>
        <w:rPr>
          <w:rFonts w:ascii="宋体" w:hAnsi="宋体"/>
          <w:sz w:val="24"/>
        </w:rPr>
      </w:pPr>
      <w:r>
        <w:rPr>
          <w:rFonts w:ascii="宋体" w:hAnsi="宋体"/>
          <w:sz w:val="24"/>
        </w:rPr>
        <w:t>30</w:t>
      </w:r>
      <w:r>
        <w:rPr>
          <w:rFonts w:hint="eastAsia" w:ascii="宋体" w:hAnsi="宋体"/>
          <w:sz w:val="24"/>
        </w:rPr>
        <w:t>.</w:t>
      </w:r>
      <w:r>
        <w:rPr>
          <w:rFonts w:ascii="宋体" w:hAnsi="宋体"/>
          <w:sz w:val="24"/>
        </w:rPr>
        <w:t>5</w:t>
      </w:r>
      <w:r>
        <w:rPr>
          <w:rFonts w:hint="eastAsia" w:ascii="宋体" w:hAnsi="宋体"/>
          <w:sz w:val="24"/>
        </w:rPr>
        <w:t>监狱和戒毒企业价格扣除</w:t>
      </w:r>
    </w:p>
    <w:p w14:paraId="2352400B">
      <w:pPr>
        <w:spacing w:line="520" w:lineRule="exact"/>
        <w:ind w:firstLine="480"/>
        <w:rPr>
          <w:rFonts w:ascii="宋体" w:hAnsi="宋体"/>
          <w:sz w:val="24"/>
        </w:rPr>
      </w:pPr>
      <w:r>
        <w:rPr>
          <w:rFonts w:hint="eastAsia" w:ascii="宋体" w:hAnsi="宋体"/>
          <w:sz w:val="24"/>
        </w:rPr>
        <w:t>（1）本项目对监狱和戒毒企业（简称监狱企业）视同小型、微型企业，给予20%的价格扣除，用扣除后的价格参与评审。</w:t>
      </w:r>
    </w:p>
    <w:p w14:paraId="4FFF844C">
      <w:pPr>
        <w:spacing w:line="520" w:lineRule="exact"/>
        <w:ind w:firstLine="480"/>
        <w:rPr>
          <w:rFonts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p>
    <w:p w14:paraId="474779FB">
      <w:pPr>
        <w:spacing w:line="520" w:lineRule="exact"/>
        <w:ind w:firstLine="480"/>
        <w:rPr>
          <w:rFonts w:ascii="宋体" w:hAnsi="宋体"/>
          <w:sz w:val="24"/>
        </w:rPr>
      </w:pPr>
      <w:r>
        <w:rPr>
          <w:rFonts w:hint="eastAsia" w:ascii="宋体" w:hAnsi="宋体"/>
          <w:sz w:val="24"/>
        </w:rPr>
        <w:t>（3）监狱企业标准请参照《关于政府采购支持监狱企业发展有关问题的通知》</w:t>
      </w:r>
      <w:r>
        <w:rPr>
          <w:rFonts w:hint="eastAsia" w:ascii="宋体" w:hAnsi="宋体"/>
          <w:color w:val="000000"/>
          <w:sz w:val="24"/>
        </w:rPr>
        <w:t>（财库〔2014〕68号）</w:t>
      </w:r>
      <w:r>
        <w:rPr>
          <w:rFonts w:hint="eastAsia" w:ascii="宋体" w:hAnsi="宋体"/>
          <w:sz w:val="24"/>
        </w:rPr>
        <w:t>。</w:t>
      </w:r>
    </w:p>
    <w:p w14:paraId="3FBA63D2">
      <w:pPr>
        <w:spacing w:line="520" w:lineRule="exact"/>
        <w:ind w:firstLine="480"/>
        <w:rPr>
          <w:rFonts w:ascii="宋体" w:hAnsi="宋体"/>
          <w:sz w:val="24"/>
        </w:rPr>
      </w:pPr>
      <w:r>
        <w:rPr>
          <w:rFonts w:ascii="宋体" w:hAnsi="宋体"/>
          <w:sz w:val="24"/>
        </w:rPr>
        <w:t>30</w:t>
      </w:r>
      <w:r>
        <w:rPr>
          <w:rFonts w:hint="eastAsia" w:ascii="宋体" w:hAnsi="宋体"/>
          <w:sz w:val="24"/>
        </w:rPr>
        <w:t>.</w:t>
      </w:r>
      <w:r>
        <w:rPr>
          <w:rFonts w:ascii="宋体" w:hAnsi="宋体"/>
          <w:sz w:val="24"/>
        </w:rPr>
        <w:t>6</w:t>
      </w:r>
      <w:r>
        <w:rPr>
          <w:rFonts w:hint="eastAsia" w:ascii="宋体" w:hAnsi="宋体"/>
          <w:sz w:val="24"/>
        </w:rPr>
        <w:t>对于同时属于小型、微型企业、残疾人福利单位、监狱企业的视同小微企业。不重复享受政策。</w:t>
      </w:r>
    </w:p>
    <w:p w14:paraId="30B6978C">
      <w:pPr>
        <w:spacing w:line="520" w:lineRule="exact"/>
        <w:rPr>
          <w:rFonts w:ascii="宋体" w:hAnsi="宋体"/>
          <w:sz w:val="24"/>
        </w:rPr>
      </w:pPr>
      <w:r>
        <w:rPr>
          <w:rFonts w:hint="eastAsia" w:ascii="宋体" w:hAnsi="宋体"/>
          <w:sz w:val="24"/>
        </w:rPr>
        <w:t>31.节能、环保政策</w:t>
      </w:r>
    </w:p>
    <w:p w14:paraId="161A032C">
      <w:pPr>
        <w:spacing w:line="520" w:lineRule="exact"/>
        <w:ind w:firstLine="480"/>
        <w:rPr>
          <w:rFonts w:ascii="宋体" w:hAnsi="宋体"/>
          <w:sz w:val="24"/>
        </w:rPr>
      </w:pPr>
      <w:r>
        <w:rPr>
          <w:rFonts w:hint="eastAsia" w:ascii="宋体" w:hAnsi="宋体"/>
          <w:sz w:val="24"/>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F101E41">
      <w:pPr>
        <w:spacing w:line="520" w:lineRule="exact"/>
        <w:ind w:firstLine="480"/>
        <w:rPr>
          <w:rFonts w:ascii="宋体" w:hAnsi="宋体"/>
          <w:sz w:val="24"/>
        </w:rPr>
      </w:pPr>
      <w:r>
        <w:rPr>
          <w:rFonts w:hint="eastAsia" w:ascii="宋体" w:hAnsi="宋体"/>
          <w:sz w:val="24"/>
        </w:rPr>
        <w:t>31.2节能产品（本项目不涉及）</w:t>
      </w:r>
    </w:p>
    <w:p w14:paraId="05789427">
      <w:pPr>
        <w:spacing w:line="520" w:lineRule="exact"/>
        <w:ind w:firstLine="480"/>
        <w:rPr>
          <w:rFonts w:ascii="宋体" w:hAnsi="宋体"/>
          <w:sz w:val="24"/>
        </w:rPr>
      </w:pPr>
      <w:r>
        <w:rPr>
          <w:rFonts w:hint="eastAsia" w:ascii="宋体" w:hAnsi="宋体"/>
          <w:sz w:val="24"/>
        </w:rPr>
        <w:t>本项目中</w:t>
      </w:r>
      <w:r>
        <w:rPr>
          <w:rFonts w:hint="eastAsia" w:ascii="宋体" w:hAnsi="宋体"/>
          <w:sz w:val="24"/>
          <w:u w:val="single"/>
        </w:rPr>
        <w:t xml:space="preserve">   /    </w:t>
      </w:r>
      <w:r>
        <w:rPr>
          <w:rFonts w:hint="eastAsia" w:ascii="宋体" w:hAnsi="宋体"/>
          <w:sz w:val="24"/>
        </w:rPr>
        <w:t>被列入“节能产品品目清单”的，实行（优先采购/强制采购）。</w:t>
      </w:r>
    </w:p>
    <w:p w14:paraId="36B19D3F">
      <w:pPr>
        <w:spacing w:line="520" w:lineRule="exact"/>
        <w:ind w:firstLine="480"/>
        <w:rPr>
          <w:rFonts w:ascii="宋体" w:hAnsi="宋体"/>
          <w:sz w:val="24"/>
        </w:rPr>
      </w:pPr>
      <w:r>
        <w:rPr>
          <w:rFonts w:hint="eastAsia" w:ascii="宋体" w:hAnsi="宋体"/>
          <w:sz w:val="24"/>
        </w:rPr>
        <w:t>31.3环保产品（本项目不涉及）</w:t>
      </w:r>
    </w:p>
    <w:p w14:paraId="20787822">
      <w:pPr>
        <w:spacing w:line="520" w:lineRule="exact"/>
        <w:ind w:firstLine="480"/>
        <w:rPr>
          <w:rFonts w:ascii="宋体" w:hAnsi="宋体"/>
          <w:sz w:val="24"/>
        </w:rPr>
      </w:pPr>
      <w:r>
        <w:rPr>
          <w:rFonts w:hint="eastAsia" w:ascii="宋体" w:hAnsi="宋体"/>
          <w:sz w:val="24"/>
        </w:rPr>
        <w:t>本项目中</w:t>
      </w:r>
      <w:r>
        <w:rPr>
          <w:rFonts w:hint="eastAsia" w:ascii="宋体" w:hAnsi="宋体"/>
          <w:sz w:val="24"/>
          <w:u w:val="single"/>
        </w:rPr>
        <w:t xml:space="preserve">   /    </w:t>
      </w:r>
      <w:r>
        <w:rPr>
          <w:rFonts w:hint="eastAsia" w:ascii="宋体" w:hAnsi="宋体"/>
          <w:sz w:val="24"/>
        </w:rPr>
        <w:t>被列入“环境标志产品品目清单”的，实行优先采购。</w:t>
      </w:r>
    </w:p>
    <w:p w14:paraId="4370128B">
      <w:pPr>
        <w:spacing w:line="520" w:lineRule="exact"/>
        <w:ind w:firstLine="480"/>
        <w:rPr>
          <w:rFonts w:ascii="宋体" w:hAnsi="宋体"/>
          <w:sz w:val="24"/>
        </w:rPr>
      </w:pPr>
      <w:r>
        <w:rPr>
          <w:rFonts w:hint="eastAsia" w:ascii="宋体" w:hAnsi="宋体"/>
          <w:sz w:val="24"/>
        </w:rPr>
        <w:t>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p>
    <w:p w14:paraId="0B3983B3">
      <w:pPr>
        <w:spacing w:line="520" w:lineRule="exact"/>
        <w:ind w:firstLine="480"/>
        <w:rPr>
          <w:rFonts w:ascii="宋体" w:hAnsi="宋体"/>
          <w:sz w:val="24"/>
        </w:rPr>
      </w:pPr>
      <w:r>
        <w:rPr>
          <w:rFonts w:hint="eastAsia" w:ascii="宋体" w:hAnsi="宋体"/>
          <w:sz w:val="24"/>
        </w:rPr>
        <w:t>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A546DE">
      <w:pPr>
        <w:spacing w:line="520" w:lineRule="exact"/>
        <w:rPr>
          <w:rFonts w:ascii="宋体" w:hAnsi="宋体"/>
          <w:sz w:val="24"/>
        </w:rPr>
      </w:pPr>
      <w:r>
        <w:rPr>
          <w:rFonts w:hint="eastAsia" w:ascii="宋体" w:hAnsi="宋体"/>
          <w:sz w:val="24"/>
        </w:rPr>
        <w:t>32.政府绿色采购</w:t>
      </w:r>
    </w:p>
    <w:p w14:paraId="3086DC70">
      <w:pPr>
        <w:spacing w:line="520" w:lineRule="exact"/>
        <w:ind w:firstLine="480"/>
        <w:rPr>
          <w:rFonts w:ascii="宋体" w:hAnsi="宋体"/>
          <w:sz w:val="24"/>
        </w:rPr>
      </w:pPr>
      <w:r>
        <w:rPr>
          <w:rFonts w:hint="eastAsia" w:ascii="宋体" w:hAnsi="宋体"/>
          <w:sz w:val="24"/>
        </w:rPr>
        <w:t>根据《江苏省财政厅关于加强政府绿色采购有关事项的通知》（苏财购〔2023〕65号）的要求，落实政府绿色采购相关政策，具体如下：</w:t>
      </w:r>
    </w:p>
    <w:p w14:paraId="1BE1754A">
      <w:pPr>
        <w:spacing w:line="520" w:lineRule="exact"/>
        <w:ind w:firstLine="480"/>
        <w:rPr>
          <w:rFonts w:ascii="宋体" w:hAnsi="宋体"/>
          <w:sz w:val="24"/>
        </w:rPr>
      </w:pPr>
      <w:r>
        <w:rPr>
          <w:rFonts w:hint="eastAsia" w:ascii="宋体" w:hAnsi="宋体"/>
          <w:sz w:val="24"/>
        </w:rPr>
        <w:t>32.1本项目为货物类采购项目的，所提供的产品需综合考虑节能环保、节水、循环再生、低碳、有机等因素；本项目为物业、合同能源管理等服务类采购项目的，应在服务中加强绿色低碳管理。</w:t>
      </w:r>
    </w:p>
    <w:p w14:paraId="372E3438">
      <w:pPr>
        <w:spacing w:line="520" w:lineRule="exact"/>
        <w:ind w:firstLine="480"/>
        <w:rPr>
          <w:rFonts w:ascii="宋体" w:hAnsi="宋体"/>
          <w:sz w:val="24"/>
        </w:rPr>
      </w:pPr>
      <w:r>
        <w:rPr>
          <w:rFonts w:hint="eastAsia" w:ascii="宋体" w:hAnsi="宋体"/>
          <w:sz w:val="24"/>
        </w:rPr>
        <w:t>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p>
    <w:p w14:paraId="3783FC98">
      <w:pPr>
        <w:spacing w:line="520" w:lineRule="exact"/>
        <w:ind w:firstLine="480"/>
        <w:rPr>
          <w:rFonts w:ascii="宋体" w:hAnsi="宋体"/>
          <w:sz w:val="24"/>
        </w:rPr>
      </w:pPr>
      <w:r>
        <w:rPr>
          <w:rFonts w:hint="eastAsia" w:ascii="宋体" w:hAnsi="宋体"/>
          <w:sz w:val="24"/>
        </w:rPr>
        <w:t>32.3本项目中涉及涂料、胶黏剂、油墨、清洗剂等挥发性有机物产品的，要执行国家和江苏省VOCs含量限制标准，优先使用低挥发性原辅材料，使用低VOCs含量的涂料、胶黏剂等。</w:t>
      </w:r>
    </w:p>
    <w:p w14:paraId="50D1DCE0">
      <w:pPr>
        <w:spacing w:line="520" w:lineRule="exact"/>
        <w:rPr>
          <w:rFonts w:ascii="宋体" w:hAnsi="宋体"/>
          <w:sz w:val="24"/>
        </w:rPr>
      </w:pPr>
      <w:r>
        <w:rPr>
          <w:rFonts w:hint="eastAsia" w:ascii="宋体" w:hAnsi="宋体"/>
          <w:sz w:val="24"/>
        </w:rPr>
        <w:t>33.履约资金扶持政策</w:t>
      </w:r>
    </w:p>
    <w:p w14:paraId="713F18B0">
      <w:pPr>
        <w:spacing w:line="520" w:lineRule="exact"/>
        <w:ind w:firstLine="480"/>
        <w:rPr>
          <w:rFonts w:ascii="宋体" w:hAnsi="宋体"/>
          <w:sz w:val="24"/>
        </w:rPr>
      </w:pPr>
      <w:r>
        <w:rPr>
          <w:rFonts w:hint="eastAsia" w:ascii="宋体" w:hAnsi="宋体"/>
          <w:sz w:val="24"/>
        </w:rPr>
        <w:t>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28B3A7CF">
      <w:pPr>
        <w:spacing w:line="520" w:lineRule="exact"/>
        <w:ind w:firstLine="480"/>
        <w:rPr>
          <w:rFonts w:ascii="宋体" w:hAnsi="宋体"/>
          <w:sz w:val="24"/>
        </w:rPr>
      </w:pPr>
      <w:r>
        <w:rPr>
          <w:rFonts w:hint="eastAsia" w:ascii="宋体" w:hAnsi="宋体"/>
          <w:sz w:val="24"/>
        </w:rPr>
        <w:t>33.2有融资贷款需求的成交人，与采购人在苏采云【合同在线签订】模块中进行合同在线签订时，【账户信息完善】的“是否融资”一栏中需选择“是”，同时完善收款账号信息和合同补充协议（融资账号）。</w:t>
      </w:r>
    </w:p>
    <w:p w14:paraId="185C4CC1">
      <w:pPr>
        <w:spacing w:line="520" w:lineRule="exact"/>
        <w:ind w:firstLine="480"/>
        <w:rPr>
          <w:rFonts w:ascii="宋体" w:hAnsi="宋体"/>
          <w:sz w:val="24"/>
        </w:rPr>
      </w:pPr>
    </w:p>
    <w:p w14:paraId="51784895">
      <w:pPr>
        <w:spacing w:line="520" w:lineRule="exact"/>
        <w:ind w:firstLine="482"/>
        <w:jc w:val="center"/>
        <w:rPr>
          <w:rFonts w:ascii="宋体" w:hAnsi="宋体"/>
          <w:b/>
          <w:sz w:val="24"/>
        </w:rPr>
      </w:pPr>
      <w:r>
        <w:rPr>
          <w:rFonts w:ascii="宋体" w:hAnsi="宋体"/>
          <w:b/>
          <w:sz w:val="24"/>
        </w:rPr>
        <w:t>九</w:t>
      </w:r>
      <w:r>
        <w:rPr>
          <w:rFonts w:hint="eastAsia" w:ascii="宋体" w:hAnsi="宋体"/>
          <w:b/>
          <w:sz w:val="24"/>
        </w:rPr>
        <w:t>、</w:t>
      </w:r>
      <w:r>
        <w:rPr>
          <w:rFonts w:ascii="宋体" w:hAnsi="宋体"/>
          <w:b/>
          <w:sz w:val="24"/>
        </w:rPr>
        <w:t>失信情形</w:t>
      </w:r>
    </w:p>
    <w:p w14:paraId="52E61F98">
      <w:pPr>
        <w:spacing w:line="520" w:lineRule="exact"/>
        <w:rPr>
          <w:rFonts w:ascii="宋体" w:hAnsi="宋体"/>
          <w:b/>
          <w:sz w:val="24"/>
        </w:rPr>
      </w:pPr>
      <w:r>
        <w:rPr>
          <w:rFonts w:hint="eastAsia" w:ascii="宋体" w:hAnsi="宋体"/>
          <w:b/>
          <w:sz w:val="24"/>
        </w:rPr>
        <w:t>34.</w:t>
      </w:r>
      <w:r>
        <w:rPr>
          <w:rFonts w:ascii="宋体" w:hAnsi="宋体"/>
          <w:b/>
          <w:sz w:val="24"/>
        </w:rPr>
        <w:t>根据《江苏省政府采购信用管理暂行办法》有关规定。</w:t>
      </w:r>
      <w:r>
        <w:rPr>
          <w:rFonts w:hint="eastAsia" w:ascii="宋体" w:hAnsi="宋体"/>
          <w:b/>
          <w:sz w:val="24"/>
        </w:rPr>
        <w:t>磋商</w:t>
      </w:r>
      <w:r>
        <w:rPr>
          <w:rFonts w:ascii="宋体" w:hAnsi="宋体"/>
          <w:b/>
          <w:sz w:val="24"/>
        </w:rPr>
        <w:t>供应商有下列情形之一的，属于失信行为，将其失信情形推送到公共信用信息系统。</w:t>
      </w:r>
    </w:p>
    <w:p w14:paraId="1A9C1BF9">
      <w:pPr>
        <w:spacing w:line="520" w:lineRule="exact"/>
        <w:ind w:firstLine="480"/>
        <w:jc w:val="left"/>
        <w:rPr>
          <w:rFonts w:ascii="宋体" w:hAnsi="宋体"/>
          <w:sz w:val="24"/>
        </w:rPr>
      </w:pPr>
      <w:r>
        <w:rPr>
          <w:rFonts w:hint="eastAsia" w:ascii="宋体" w:hAnsi="宋体"/>
          <w:sz w:val="24"/>
        </w:rPr>
        <w:t>34.1</w:t>
      </w:r>
      <w:r>
        <w:rPr>
          <w:rFonts w:ascii="宋体" w:hAnsi="宋体"/>
          <w:sz w:val="24"/>
        </w:rPr>
        <w:t>响应、开标、磋商、评审环节</w:t>
      </w:r>
    </w:p>
    <w:p w14:paraId="25777360">
      <w:pPr>
        <w:spacing w:line="520" w:lineRule="exact"/>
        <w:ind w:firstLine="480"/>
        <w:jc w:val="left"/>
        <w:rPr>
          <w:rFonts w:ascii="宋体" w:hAnsi="宋体"/>
          <w:sz w:val="24"/>
        </w:rPr>
      </w:pPr>
      <w:r>
        <w:rPr>
          <w:rFonts w:hint="eastAsia" w:ascii="宋体" w:hAnsi="宋体"/>
          <w:sz w:val="24"/>
        </w:rPr>
        <w:t>34.1.1</w:t>
      </w:r>
      <w:r>
        <w:rPr>
          <w:rFonts w:ascii="宋体" w:hAnsi="宋体"/>
          <w:sz w:val="24"/>
        </w:rPr>
        <w:t>提供虚假证明材料谋取成交；</w:t>
      </w:r>
    </w:p>
    <w:p w14:paraId="5BC3CB6A">
      <w:pPr>
        <w:spacing w:line="520" w:lineRule="exact"/>
        <w:ind w:firstLine="480"/>
        <w:jc w:val="left"/>
        <w:rPr>
          <w:rFonts w:ascii="宋体" w:hAnsi="宋体"/>
          <w:sz w:val="24"/>
        </w:rPr>
      </w:pPr>
      <w:r>
        <w:rPr>
          <w:rFonts w:hint="eastAsia" w:ascii="宋体" w:hAnsi="宋体"/>
          <w:sz w:val="24"/>
        </w:rPr>
        <w:t>34.1.2</w:t>
      </w:r>
      <w:r>
        <w:rPr>
          <w:rFonts w:ascii="宋体" w:hAnsi="宋体"/>
          <w:sz w:val="24"/>
        </w:rPr>
        <w:t>采取不正当手段诋毁、排挤其他供应商；</w:t>
      </w:r>
    </w:p>
    <w:p w14:paraId="4CDDC7D5">
      <w:pPr>
        <w:spacing w:line="520" w:lineRule="exact"/>
        <w:ind w:firstLine="480"/>
        <w:jc w:val="left"/>
        <w:rPr>
          <w:rFonts w:ascii="宋体" w:hAnsi="宋体"/>
          <w:sz w:val="24"/>
        </w:rPr>
      </w:pPr>
      <w:r>
        <w:rPr>
          <w:rFonts w:hint="eastAsia" w:ascii="宋体" w:hAnsi="宋体"/>
          <w:sz w:val="24"/>
        </w:rPr>
        <w:t>34.1.3</w:t>
      </w:r>
      <w:r>
        <w:rPr>
          <w:rFonts w:ascii="宋体" w:hAnsi="宋体"/>
          <w:sz w:val="24"/>
        </w:rPr>
        <w:t>与采购人、采购</w:t>
      </w:r>
      <w:r>
        <w:rPr>
          <w:rFonts w:hint="eastAsia" w:ascii="宋体" w:hAnsi="宋体"/>
          <w:sz w:val="24"/>
        </w:rPr>
        <w:t>代理机构</w:t>
      </w:r>
      <w:r>
        <w:rPr>
          <w:rFonts w:ascii="宋体" w:hAnsi="宋体"/>
          <w:sz w:val="24"/>
        </w:rPr>
        <w:t>或者其他供应商恶意串通；</w:t>
      </w:r>
      <w:r>
        <w:rPr>
          <w:rFonts w:hint="eastAsia" w:ascii="宋体" w:hAnsi="宋体"/>
          <w:sz w:val="24"/>
        </w:rPr>
        <w:t xml:space="preserve">   </w:t>
      </w:r>
    </w:p>
    <w:p w14:paraId="23161CD7">
      <w:pPr>
        <w:spacing w:line="520" w:lineRule="exact"/>
        <w:ind w:firstLine="480"/>
        <w:jc w:val="left"/>
        <w:rPr>
          <w:rFonts w:ascii="宋体" w:hAnsi="宋体"/>
          <w:sz w:val="24"/>
        </w:rPr>
      </w:pPr>
      <w:r>
        <w:rPr>
          <w:rFonts w:hint="eastAsia" w:ascii="宋体" w:hAnsi="宋体"/>
          <w:sz w:val="24"/>
        </w:rPr>
        <w:t>34.1.4</w:t>
      </w:r>
      <w:r>
        <w:rPr>
          <w:rFonts w:ascii="宋体" w:hAnsi="宋体"/>
          <w:sz w:val="24"/>
        </w:rPr>
        <w:t>向采购人或者采购</w:t>
      </w:r>
      <w:r>
        <w:rPr>
          <w:rFonts w:hint="eastAsia" w:ascii="宋体" w:hAnsi="宋体"/>
          <w:sz w:val="24"/>
        </w:rPr>
        <w:t>代理机构</w:t>
      </w:r>
      <w:r>
        <w:rPr>
          <w:rFonts w:ascii="宋体" w:hAnsi="宋体"/>
          <w:sz w:val="24"/>
        </w:rPr>
        <w:t>行贿或者提供其他不正当利益；</w:t>
      </w:r>
    </w:p>
    <w:p w14:paraId="660CD902">
      <w:pPr>
        <w:spacing w:line="520" w:lineRule="exact"/>
        <w:ind w:firstLine="480"/>
        <w:jc w:val="left"/>
        <w:rPr>
          <w:rFonts w:ascii="宋体" w:hAnsi="宋体"/>
          <w:sz w:val="24"/>
        </w:rPr>
      </w:pPr>
      <w:r>
        <w:rPr>
          <w:rFonts w:hint="eastAsia" w:ascii="宋体" w:hAnsi="宋体"/>
          <w:sz w:val="24"/>
        </w:rPr>
        <w:t>34.1.5</w:t>
      </w:r>
      <w:r>
        <w:rPr>
          <w:rFonts w:ascii="宋体" w:hAnsi="宋体"/>
          <w:sz w:val="24"/>
        </w:rPr>
        <w:t>在采购过程中与采购人进行协商磋商；</w:t>
      </w:r>
    </w:p>
    <w:p w14:paraId="03F0421B">
      <w:pPr>
        <w:spacing w:line="520" w:lineRule="exact"/>
        <w:ind w:firstLine="480"/>
        <w:jc w:val="left"/>
        <w:rPr>
          <w:rFonts w:ascii="宋体" w:hAnsi="宋体"/>
          <w:sz w:val="24"/>
        </w:rPr>
      </w:pPr>
      <w:r>
        <w:rPr>
          <w:rFonts w:hint="eastAsia" w:ascii="宋体" w:hAnsi="宋体"/>
          <w:sz w:val="24"/>
        </w:rPr>
        <w:t>34.1.6</w:t>
      </w:r>
      <w:r>
        <w:rPr>
          <w:rFonts w:ascii="宋体" w:hAnsi="宋体"/>
          <w:sz w:val="24"/>
        </w:rPr>
        <w:t>向磋商小组成员行贿或者提供其他不正当利益；</w:t>
      </w:r>
      <w:r>
        <w:rPr>
          <w:rFonts w:hint="eastAsia" w:ascii="宋体" w:hAnsi="宋体"/>
          <w:sz w:val="24"/>
        </w:rPr>
        <w:t xml:space="preserve">   </w:t>
      </w:r>
    </w:p>
    <w:p w14:paraId="72DB35F2">
      <w:pPr>
        <w:spacing w:line="520" w:lineRule="exact"/>
        <w:ind w:firstLine="480"/>
        <w:jc w:val="left"/>
        <w:rPr>
          <w:rFonts w:ascii="宋体" w:hAnsi="宋体"/>
          <w:sz w:val="24"/>
        </w:rPr>
      </w:pPr>
      <w:r>
        <w:rPr>
          <w:rFonts w:hint="eastAsia" w:ascii="宋体" w:hAnsi="宋体"/>
          <w:sz w:val="24"/>
        </w:rPr>
        <w:t>34.1.7</w:t>
      </w:r>
      <w:r>
        <w:rPr>
          <w:rFonts w:ascii="宋体" w:hAnsi="宋体"/>
          <w:sz w:val="24"/>
        </w:rPr>
        <w:t>资格预审合格的</w:t>
      </w:r>
      <w:r>
        <w:rPr>
          <w:rFonts w:hint="eastAsia" w:ascii="宋体" w:hAnsi="宋体"/>
          <w:sz w:val="24"/>
        </w:rPr>
        <w:t>磋商</w:t>
      </w:r>
      <w:r>
        <w:rPr>
          <w:rFonts w:ascii="宋体" w:hAnsi="宋体"/>
          <w:sz w:val="24"/>
        </w:rPr>
        <w:t>供应商在评审阶段资格发生变化时未通知采购人和采购</w:t>
      </w:r>
      <w:r>
        <w:rPr>
          <w:rFonts w:hint="eastAsia" w:ascii="宋体" w:hAnsi="宋体"/>
          <w:sz w:val="24"/>
        </w:rPr>
        <w:t>代理机构</w:t>
      </w:r>
      <w:r>
        <w:rPr>
          <w:rFonts w:ascii="宋体" w:hAnsi="宋体"/>
          <w:sz w:val="24"/>
        </w:rPr>
        <w:t>；</w:t>
      </w:r>
      <w:r>
        <w:rPr>
          <w:rFonts w:hint="eastAsia" w:ascii="宋体" w:hAnsi="宋体"/>
          <w:sz w:val="24"/>
        </w:rPr>
        <w:t xml:space="preserve">   </w:t>
      </w:r>
    </w:p>
    <w:p w14:paraId="6B4C0175">
      <w:pPr>
        <w:spacing w:line="520" w:lineRule="exact"/>
        <w:ind w:firstLine="480"/>
        <w:jc w:val="left"/>
        <w:rPr>
          <w:rFonts w:ascii="宋体" w:hAnsi="宋体"/>
          <w:sz w:val="24"/>
        </w:rPr>
      </w:pPr>
      <w:r>
        <w:rPr>
          <w:rFonts w:hint="eastAsia" w:ascii="宋体" w:hAnsi="宋体"/>
          <w:sz w:val="24"/>
        </w:rPr>
        <w:t>34.1.8</w:t>
      </w:r>
      <w:r>
        <w:rPr>
          <w:rFonts w:ascii="宋体" w:hAnsi="宋体"/>
          <w:sz w:val="24"/>
        </w:rPr>
        <w:t>存在视为串通投标的情形。</w:t>
      </w:r>
      <w:r>
        <w:rPr>
          <w:rFonts w:hint="eastAsia" w:ascii="宋体" w:hAnsi="宋体"/>
          <w:sz w:val="24"/>
        </w:rPr>
        <w:t xml:space="preserve">   </w:t>
      </w:r>
    </w:p>
    <w:p w14:paraId="07DF2C9F">
      <w:pPr>
        <w:spacing w:line="520" w:lineRule="exact"/>
        <w:ind w:firstLine="480"/>
        <w:jc w:val="left"/>
        <w:rPr>
          <w:rFonts w:ascii="宋体" w:hAnsi="宋体"/>
          <w:sz w:val="24"/>
        </w:rPr>
      </w:pPr>
      <w:r>
        <w:rPr>
          <w:rFonts w:hint="eastAsia" w:ascii="宋体" w:hAnsi="宋体"/>
          <w:sz w:val="24"/>
        </w:rPr>
        <w:t>34.2</w:t>
      </w:r>
      <w:r>
        <w:rPr>
          <w:rFonts w:ascii="宋体" w:hAnsi="宋体"/>
          <w:sz w:val="24"/>
        </w:rPr>
        <w:t>成交和合同签订、履约环节</w:t>
      </w:r>
      <w:r>
        <w:rPr>
          <w:rFonts w:hint="eastAsia" w:ascii="宋体" w:hAnsi="宋体"/>
          <w:sz w:val="24"/>
        </w:rPr>
        <w:t xml:space="preserve">   </w:t>
      </w:r>
    </w:p>
    <w:p w14:paraId="5AED610F">
      <w:pPr>
        <w:spacing w:line="520" w:lineRule="exact"/>
        <w:ind w:firstLine="480"/>
        <w:jc w:val="left"/>
        <w:rPr>
          <w:rFonts w:ascii="宋体" w:hAnsi="宋体"/>
          <w:sz w:val="24"/>
        </w:rPr>
      </w:pPr>
      <w:r>
        <w:rPr>
          <w:rFonts w:hint="eastAsia" w:ascii="宋体" w:hAnsi="宋体"/>
          <w:sz w:val="24"/>
        </w:rPr>
        <w:t>34.2.1</w:t>
      </w:r>
      <w:r>
        <w:rPr>
          <w:rFonts w:ascii="宋体" w:hAnsi="宋体"/>
          <w:sz w:val="24"/>
        </w:rPr>
        <w:t>成交后无正当理由拒不与采购人签订政府采购合同；</w:t>
      </w:r>
      <w:r>
        <w:rPr>
          <w:rFonts w:hint="eastAsia" w:ascii="宋体" w:hAnsi="宋体"/>
          <w:sz w:val="24"/>
        </w:rPr>
        <w:t xml:space="preserve">   </w:t>
      </w:r>
    </w:p>
    <w:p w14:paraId="0C697D49">
      <w:pPr>
        <w:spacing w:line="520" w:lineRule="exact"/>
        <w:ind w:firstLine="480"/>
        <w:jc w:val="left"/>
        <w:rPr>
          <w:rFonts w:ascii="宋体" w:hAnsi="宋体"/>
          <w:sz w:val="24"/>
        </w:rPr>
      </w:pPr>
      <w:r>
        <w:rPr>
          <w:rFonts w:hint="eastAsia" w:ascii="宋体" w:hAnsi="宋体"/>
          <w:sz w:val="24"/>
        </w:rPr>
        <w:t>34.2.2</w:t>
      </w:r>
      <w:r>
        <w:rPr>
          <w:rFonts w:ascii="宋体" w:hAnsi="宋体"/>
          <w:sz w:val="24"/>
        </w:rPr>
        <w:t>未按照采购文件确定的事项签订政府采购合同，或者与采购人另行订立背离合同实质性内容的协议；</w:t>
      </w:r>
      <w:r>
        <w:rPr>
          <w:rFonts w:hint="eastAsia" w:ascii="宋体" w:hAnsi="宋体"/>
          <w:sz w:val="24"/>
        </w:rPr>
        <w:t xml:space="preserve">   </w:t>
      </w:r>
    </w:p>
    <w:p w14:paraId="3B322593">
      <w:pPr>
        <w:spacing w:line="520" w:lineRule="exact"/>
        <w:ind w:firstLine="480"/>
        <w:jc w:val="left"/>
        <w:rPr>
          <w:rFonts w:ascii="宋体" w:hAnsi="宋体"/>
          <w:sz w:val="24"/>
        </w:rPr>
      </w:pPr>
      <w:r>
        <w:rPr>
          <w:rFonts w:hint="eastAsia" w:ascii="宋体" w:hAnsi="宋体"/>
          <w:sz w:val="24"/>
        </w:rPr>
        <w:t>34.2.3</w:t>
      </w:r>
      <w:r>
        <w:rPr>
          <w:rFonts w:ascii="宋体" w:hAnsi="宋体"/>
          <w:sz w:val="24"/>
        </w:rPr>
        <w:t>将政府采购合同转包，或者采用分包方式履行合同，将合同的主体和关键部分分包给其他供应商；</w:t>
      </w:r>
    </w:p>
    <w:p w14:paraId="252E8C48">
      <w:pPr>
        <w:spacing w:line="520" w:lineRule="exact"/>
        <w:ind w:firstLine="480"/>
        <w:jc w:val="left"/>
        <w:rPr>
          <w:rFonts w:ascii="宋体" w:hAnsi="宋体"/>
          <w:sz w:val="24"/>
        </w:rPr>
      </w:pPr>
      <w:r>
        <w:rPr>
          <w:rFonts w:hint="eastAsia" w:ascii="宋体" w:hAnsi="宋体"/>
          <w:sz w:val="24"/>
        </w:rPr>
        <w:t>34.2.4</w:t>
      </w:r>
      <w:r>
        <w:rPr>
          <w:rFonts w:ascii="宋体" w:hAnsi="宋体"/>
          <w:sz w:val="24"/>
        </w:rPr>
        <w:t>擅自变更、中止或者终止政府采购合同；</w:t>
      </w:r>
      <w:r>
        <w:rPr>
          <w:rFonts w:hint="eastAsia" w:ascii="宋体" w:hAnsi="宋体"/>
          <w:sz w:val="24"/>
        </w:rPr>
        <w:t xml:space="preserve">   </w:t>
      </w:r>
    </w:p>
    <w:p w14:paraId="7CBF25E8">
      <w:pPr>
        <w:spacing w:line="520" w:lineRule="exact"/>
        <w:ind w:firstLine="480"/>
        <w:jc w:val="left"/>
        <w:rPr>
          <w:rFonts w:ascii="宋体" w:hAnsi="宋体"/>
          <w:sz w:val="24"/>
        </w:rPr>
      </w:pPr>
      <w:r>
        <w:rPr>
          <w:rFonts w:hint="eastAsia" w:ascii="宋体" w:hAnsi="宋体"/>
          <w:sz w:val="24"/>
        </w:rPr>
        <w:t>34.2.5</w:t>
      </w:r>
      <w:r>
        <w:rPr>
          <w:rFonts w:ascii="宋体" w:hAnsi="宋体"/>
          <w:sz w:val="24"/>
        </w:rPr>
        <w:t>提供假冒伪劣产品；</w:t>
      </w:r>
    </w:p>
    <w:p w14:paraId="0C5C9DDB">
      <w:pPr>
        <w:spacing w:line="520" w:lineRule="exact"/>
        <w:ind w:firstLine="480"/>
        <w:jc w:val="left"/>
        <w:rPr>
          <w:rFonts w:ascii="宋体" w:hAnsi="宋体"/>
          <w:sz w:val="24"/>
        </w:rPr>
      </w:pPr>
      <w:r>
        <w:rPr>
          <w:rFonts w:hint="eastAsia" w:ascii="宋体" w:hAnsi="宋体"/>
          <w:sz w:val="24"/>
        </w:rPr>
        <w:t>34.2.6</w:t>
      </w:r>
      <w:r>
        <w:rPr>
          <w:rFonts w:ascii="宋体" w:hAnsi="宋体"/>
          <w:sz w:val="24"/>
        </w:rPr>
        <w:t>拒绝履行合同义务。</w:t>
      </w:r>
    </w:p>
    <w:p w14:paraId="3C18F943">
      <w:pPr>
        <w:spacing w:line="520" w:lineRule="exact"/>
        <w:ind w:firstLine="480"/>
        <w:jc w:val="left"/>
        <w:rPr>
          <w:rFonts w:ascii="宋体" w:hAnsi="宋体"/>
          <w:sz w:val="24"/>
        </w:rPr>
      </w:pPr>
      <w:r>
        <w:rPr>
          <w:rFonts w:hint="eastAsia" w:ascii="宋体" w:hAnsi="宋体"/>
          <w:sz w:val="24"/>
        </w:rPr>
        <w:t>34.3</w:t>
      </w:r>
      <w:r>
        <w:rPr>
          <w:rFonts w:ascii="宋体" w:hAnsi="宋体"/>
          <w:sz w:val="24"/>
        </w:rPr>
        <w:t>质疑投诉环节</w:t>
      </w:r>
    </w:p>
    <w:p w14:paraId="6D309037">
      <w:pPr>
        <w:spacing w:line="520" w:lineRule="exact"/>
        <w:ind w:firstLine="480"/>
        <w:jc w:val="left"/>
        <w:rPr>
          <w:rFonts w:ascii="宋体" w:hAnsi="宋体"/>
          <w:sz w:val="24"/>
        </w:rPr>
      </w:pPr>
      <w:r>
        <w:rPr>
          <w:rFonts w:hint="eastAsia" w:ascii="宋体" w:hAnsi="宋体"/>
          <w:sz w:val="24"/>
        </w:rPr>
        <w:t>34.3.1</w:t>
      </w:r>
      <w:r>
        <w:rPr>
          <w:rFonts w:ascii="宋体" w:hAnsi="宋体"/>
          <w:sz w:val="24"/>
        </w:rPr>
        <w:t>在全国范围12个月内三次以上投诉查无实据；</w:t>
      </w:r>
    </w:p>
    <w:p w14:paraId="236A32EB">
      <w:pPr>
        <w:spacing w:line="520" w:lineRule="exact"/>
        <w:ind w:firstLine="480"/>
        <w:jc w:val="left"/>
        <w:rPr>
          <w:rFonts w:ascii="宋体" w:hAnsi="宋体"/>
          <w:sz w:val="24"/>
        </w:rPr>
      </w:pPr>
      <w:r>
        <w:rPr>
          <w:rFonts w:hint="eastAsia" w:ascii="宋体" w:hAnsi="宋体"/>
          <w:sz w:val="24"/>
        </w:rPr>
        <w:t>34.3.2</w:t>
      </w:r>
      <w:r>
        <w:rPr>
          <w:rFonts w:ascii="宋体" w:hAnsi="宋体"/>
          <w:sz w:val="24"/>
        </w:rPr>
        <w:t>采用捏造事实、提供虚假材料或者以非法手段取得证明材料等方式进行虚假、恶意投诉</w:t>
      </w:r>
      <w:r>
        <w:rPr>
          <w:rFonts w:hint="eastAsia" w:ascii="宋体" w:hAnsi="宋体"/>
          <w:sz w:val="24"/>
        </w:rPr>
        <w:t>；</w:t>
      </w:r>
    </w:p>
    <w:p w14:paraId="0866FB04">
      <w:pPr>
        <w:spacing w:line="520" w:lineRule="exact"/>
        <w:ind w:firstLine="480"/>
        <w:jc w:val="left"/>
        <w:rPr>
          <w:rFonts w:ascii="宋体" w:hAnsi="宋体"/>
          <w:sz w:val="24"/>
        </w:rPr>
      </w:pPr>
      <w:r>
        <w:rPr>
          <w:rFonts w:hint="eastAsia" w:ascii="宋体" w:hAnsi="宋体"/>
          <w:sz w:val="24"/>
        </w:rPr>
        <w:t>34.3.3</w:t>
      </w:r>
      <w:r>
        <w:rPr>
          <w:rFonts w:ascii="宋体" w:hAnsi="宋体"/>
          <w:sz w:val="24"/>
        </w:rPr>
        <w:t>证据来源的合法性存在明显疑问，投诉人无法证明其取得方式合法的，视为以非法手段取得证明材料。</w:t>
      </w:r>
    </w:p>
    <w:p w14:paraId="513D201D">
      <w:pPr>
        <w:spacing w:line="520" w:lineRule="exact"/>
        <w:ind w:firstLine="480"/>
        <w:jc w:val="left"/>
        <w:rPr>
          <w:rFonts w:ascii="宋体" w:hAnsi="宋体"/>
          <w:sz w:val="24"/>
        </w:rPr>
      </w:pPr>
      <w:r>
        <w:rPr>
          <w:rFonts w:hint="eastAsia" w:ascii="宋体" w:hAnsi="宋体"/>
          <w:sz w:val="24"/>
        </w:rPr>
        <w:t>34.4</w:t>
      </w:r>
      <w:r>
        <w:rPr>
          <w:rFonts w:ascii="宋体" w:hAnsi="宋体"/>
          <w:sz w:val="24"/>
        </w:rPr>
        <w:t>监督检查环节</w:t>
      </w:r>
    </w:p>
    <w:p w14:paraId="6B48090C">
      <w:pPr>
        <w:spacing w:line="520" w:lineRule="exact"/>
        <w:ind w:firstLine="480"/>
        <w:jc w:val="left"/>
        <w:rPr>
          <w:rFonts w:ascii="宋体" w:hAnsi="宋体"/>
          <w:sz w:val="24"/>
        </w:rPr>
      </w:pPr>
      <w:r>
        <w:rPr>
          <w:rFonts w:hint="eastAsia" w:ascii="宋体" w:hAnsi="宋体"/>
          <w:sz w:val="24"/>
        </w:rPr>
        <w:t>34.4.1</w:t>
      </w:r>
      <w:r>
        <w:rPr>
          <w:rFonts w:ascii="宋体" w:hAnsi="宋体"/>
          <w:sz w:val="24"/>
        </w:rPr>
        <w:t>拒绝有关部门监督检查或者提供虚假情况。</w:t>
      </w:r>
    </w:p>
    <w:p w14:paraId="1AFFFAFD">
      <w:pPr>
        <w:spacing w:line="520" w:lineRule="exact"/>
        <w:ind w:firstLine="480"/>
        <w:jc w:val="left"/>
        <w:rPr>
          <w:rFonts w:ascii="宋体" w:hAnsi="宋体"/>
          <w:sz w:val="24"/>
        </w:rPr>
      </w:pPr>
      <w:r>
        <w:rPr>
          <w:rFonts w:hint="eastAsia" w:ascii="宋体" w:hAnsi="宋体"/>
          <w:sz w:val="24"/>
        </w:rPr>
        <w:t>34</w:t>
      </w:r>
      <w:r>
        <w:rPr>
          <w:rFonts w:ascii="宋体" w:hAnsi="宋体"/>
          <w:sz w:val="24"/>
        </w:rPr>
        <w:t>.5</w:t>
      </w:r>
      <w:r>
        <w:rPr>
          <w:rFonts w:hint="eastAsia" w:ascii="宋体" w:hAnsi="宋体"/>
          <w:sz w:val="24"/>
        </w:rPr>
        <w:t>磋商</w:t>
      </w:r>
      <w:r>
        <w:rPr>
          <w:rFonts w:ascii="宋体" w:hAnsi="宋体"/>
          <w:sz w:val="24"/>
        </w:rPr>
        <w:t>供应商由下列情形之一的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46822F61">
      <w:pPr>
        <w:spacing w:line="520" w:lineRule="exact"/>
        <w:ind w:firstLine="480"/>
        <w:jc w:val="left"/>
        <w:rPr>
          <w:rFonts w:ascii="宋体" w:hAnsi="宋体"/>
          <w:sz w:val="24"/>
        </w:rPr>
      </w:pPr>
      <w:r>
        <w:rPr>
          <w:rFonts w:hint="eastAsia" w:ascii="宋体" w:hAnsi="宋体"/>
          <w:sz w:val="24"/>
        </w:rPr>
        <w:t>34</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58A18339">
      <w:pPr>
        <w:spacing w:line="520" w:lineRule="exact"/>
        <w:ind w:firstLine="480"/>
        <w:jc w:val="left"/>
        <w:rPr>
          <w:rFonts w:ascii="宋体" w:hAnsi="宋体"/>
          <w:sz w:val="24"/>
        </w:rPr>
      </w:pPr>
      <w:r>
        <w:rPr>
          <w:rFonts w:hint="eastAsia" w:ascii="宋体" w:hAnsi="宋体"/>
          <w:sz w:val="24"/>
        </w:rPr>
        <w:t>34</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081A3CAC">
      <w:pPr>
        <w:spacing w:line="520" w:lineRule="exact"/>
        <w:ind w:firstLine="480"/>
        <w:jc w:val="left"/>
        <w:rPr>
          <w:rFonts w:ascii="宋体" w:hAnsi="宋体"/>
          <w:sz w:val="24"/>
        </w:rPr>
      </w:pPr>
      <w:r>
        <w:rPr>
          <w:rFonts w:hint="eastAsia" w:ascii="宋体" w:hAnsi="宋体"/>
          <w:sz w:val="24"/>
        </w:rPr>
        <w:t>34</w:t>
      </w:r>
      <w:r>
        <w:rPr>
          <w:rFonts w:ascii="宋体" w:hAnsi="宋体"/>
          <w:sz w:val="24"/>
        </w:rPr>
        <w:t>.5.3已响应参加政府采购活动而无故不参加的</w:t>
      </w:r>
      <w:r>
        <w:rPr>
          <w:rFonts w:hint="eastAsia" w:ascii="宋体" w:hAnsi="宋体"/>
          <w:sz w:val="24"/>
        </w:rPr>
        <w:t>；</w:t>
      </w:r>
    </w:p>
    <w:p w14:paraId="5CBFCC24">
      <w:pPr>
        <w:spacing w:line="520" w:lineRule="exact"/>
        <w:ind w:firstLine="480"/>
        <w:jc w:val="left"/>
        <w:rPr>
          <w:rFonts w:ascii="宋体" w:hAnsi="宋体"/>
          <w:sz w:val="24"/>
        </w:rPr>
      </w:pPr>
      <w:r>
        <w:rPr>
          <w:rFonts w:hint="eastAsia" w:ascii="宋体" w:hAnsi="宋体"/>
          <w:sz w:val="24"/>
        </w:rPr>
        <w:t>34</w:t>
      </w:r>
      <w:r>
        <w:rPr>
          <w:rFonts w:ascii="宋体" w:hAnsi="宋体"/>
          <w:sz w:val="24"/>
        </w:rPr>
        <w:t>.5.4未按合同规定履行合同义务的</w:t>
      </w:r>
      <w:r>
        <w:rPr>
          <w:rFonts w:hint="eastAsia" w:ascii="宋体" w:hAnsi="宋体"/>
          <w:sz w:val="24"/>
        </w:rPr>
        <w:t>；</w:t>
      </w:r>
    </w:p>
    <w:p w14:paraId="49EDDD39">
      <w:pPr>
        <w:spacing w:line="520" w:lineRule="exact"/>
        <w:ind w:firstLine="480"/>
        <w:jc w:val="left"/>
        <w:rPr>
          <w:rFonts w:ascii="宋体" w:hAnsi="宋体"/>
          <w:sz w:val="24"/>
        </w:rPr>
      </w:pPr>
      <w:r>
        <w:rPr>
          <w:rFonts w:hint="eastAsia" w:ascii="宋体" w:hAnsi="宋体"/>
          <w:sz w:val="24"/>
        </w:rPr>
        <w:t>34</w:t>
      </w:r>
      <w:r>
        <w:rPr>
          <w:rFonts w:ascii="宋体" w:hAnsi="宋体"/>
          <w:sz w:val="24"/>
        </w:rPr>
        <w:t>.5.5不按规定或不及时变更供应商库中的有关信息的</w:t>
      </w:r>
      <w:r>
        <w:rPr>
          <w:rFonts w:hint="eastAsia" w:ascii="宋体" w:hAnsi="宋体"/>
          <w:sz w:val="24"/>
        </w:rPr>
        <w:t>；</w:t>
      </w:r>
    </w:p>
    <w:p w14:paraId="2E1E68A5">
      <w:pPr>
        <w:spacing w:line="520" w:lineRule="exact"/>
        <w:ind w:firstLine="480"/>
        <w:jc w:val="left"/>
        <w:rPr>
          <w:rFonts w:ascii="宋体" w:hAnsi="宋体"/>
          <w:sz w:val="24"/>
        </w:rPr>
      </w:pPr>
      <w:r>
        <w:rPr>
          <w:rFonts w:hint="eastAsia" w:ascii="宋体" w:hAnsi="宋体"/>
          <w:sz w:val="24"/>
        </w:rPr>
        <w:t>34</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5FEF91CA">
      <w:pPr>
        <w:spacing w:line="520" w:lineRule="exact"/>
        <w:ind w:firstLine="480"/>
        <w:jc w:val="left"/>
        <w:rPr>
          <w:rFonts w:ascii="宋体" w:hAnsi="宋体"/>
          <w:sz w:val="24"/>
        </w:rPr>
      </w:pPr>
      <w:r>
        <w:rPr>
          <w:rFonts w:hint="eastAsia" w:ascii="宋体" w:hAnsi="宋体"/>
          <w:sz w:val="24"/>
        </w:rPr>
        <w:t>34</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FE510DC">
      <w:pPr>
        <w:spacing w:line="520" w:lineRule="exact"/>
        <w:ind w:firstLine="480"/>
        <w:jc w:val="left"/>
        <w:rPr>
          <w:rFonts w:ascii="宋体" w:hAnsi="宋体"/>
          <w:sz w:val="24"/>
        </w:rPr>
      </w:pPr>
      <w:r>
        <w:rPr>
          <w:rFonts w:hint="eastAsia" w:ascii="宋体" w:hAnsi="宋体"/>
          <w:sz w:val="24"/>
        </w:rPr>
        <w:t>34</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6EE22D92">
      <w:pPr>
        <w:spacing w:line="520" w:lineRule="exact"/>
        <w:ind w:firstLine="480"/>
        <w:jc w:val="left"/>
        <w:rPr>
          <w:rFonts w:ascii="宋体" w:hAnsi="宋体"/>
          <w:sz w:val="24"/>
        </w:rPr>
      </w:pPr>
      <w:r>
        <w:rPr>
          <w:rFonts w:hint="eastAsia" w:ascii="宋体" w:hAnsi="宋体"/>
          <w:sz w:val="24"/>
        </w:rPr>
        <w:t>34</w:t>
      </w:r>
      <w:r>
        <w:rPr>
          <w:rFonts w:ascii="宋体" w:hAnsi="宋体"/>
          <w:sz w:val="24"/>
        </w:rPr>
        <w:t>.5.9各级政府采购监管部门认定的其他失信行为</w:t>
      </w:r>
      <w:r>
        <w:rPr>
          <w:rFonts w:hint="eastAsia" w:ascii="宋体" w:hAnsi="宋体"/>
          <w:sz w:val="24"/>
        </w:rPr>
        <w:t>。</w:t>
      </w:r>
    </w:p>
    <w:p w14:paraId="05678EA0">
      <w:pPr>
        <w:spacing w:line="520" w:lineRule="exact"/>
        <w:rPr>
          <w:rFonts w:ascii="宋体" w:hAnsi="宋体"/>
          <w:b/>
          <w:sz w:val="24"/>
        </w:rPr>
      </w:pPr>
      <w:r>
        <w:rPr>
          <w:rFonts w:hint="eastAsia" w:ascii="宋体" w:hAnsi="宋体"/>
          <w:b/>
          <w:sz w:val="24"/>
        </w:rPr>
        <w:t>35.有下列情形之一的，视为磋商供应商串通投标，其磋商文件无效：</w:t>
      </w:r>
    </w:p>
    <w:p w14:paraId="328225EA">
      <w:pPr>
        <w:spacing w:line="520" w:lineRule="exact"/>
        <w:ind w:firstLine="482"/>
        <w:rPr>
          <w:rFonts w:ascii="宋体" w:hAnsi="宋体"/>
          <w:b/>
          <w:sz w:val="24"/>
        </w:rPr>
      </w:pPr>
      <w:r>
        <w:rPr>
          <w:rFonts w:hint="eastAsia" w:ascii="宋体" w:hAnsi="宋体"/>
          <w:b/>
          <w:sz w:val="24"/>
        </w:rPr>
        <w:t>35</w:t>
      </w:r>
      <w:r>
        <w:rPr>
          <w:rFonts w:ascii="宋体" w:hAnsi="宋体"/>
          <w:b/>
          <w:sz w:val="24"/>
        </w:rPr>
        <w:t>.1</w:t>
      </w:r>
      <w:r>
        <w:rPr>
          <w:rFonts w:hint="eastAsia" w:ascii="宋体" w:hAnsi="宋体"/>
          <w:b/>
          <w:sz w:val="24"/>
        </w:rPr>
        <w:t>不同磋商供应商的磋商响应文件由同一单位或者个人编制（注：同一台电脑生成磋商响应文件或同一台电脑上传磋商响应文件等情况均视为磋商响应文件由同一单位或者个人编制）；</w:t>
      </w:r>
    </w:p>
    <w:p w14:paraId="36A0B9BD">
      <w:pPr>
        <w:spacing w:line="520" w:lineRule="exact"/>
        <w:ind w:firstLine="482"/>
        <w:rPr>
          <w:rFonts w:ascii="宋体" w:hAnsi="宋体"/>
          <w:b/>
          <w:sz w:val="24"/>
        </w:rPr>
      </w:pPr>
      <w:r>
        <w:rPr>
          <w:rFonts w:hint="eastAsia" w:ascii="宋体" w:hAnsi="宋体"/>
          <w:b/>
          <w:sz w:val="24"/>
        </w:rPr>
        <w:t>35</w:t>
      </w:r>
      <w:r>
        <w:rPr>
          <w:rFonts w:ascii="宋体" w:hAnsi="宋体"/>
          <w:b/>
          <w:sz w:val="24"/>
        </w:rPr>
        <w:t>.2</w:t>
      </w:r>
      <w:r>
        <w:rPr>
          <w:rFonts w:hint="eastAsia" w:ascii="宋体" w:hAnsi="宋体"/>
          <w:b/>
          <w:sz w:val="24"/>
        </w:rPr>
        <w:t>不同磋商供应商委托同一单位或者个人办理磋商事宜；</w:t>
      </w:r>
    </w:p>
    <w:p w14:paraId="06ACCC75">
      <w:pPr>
        <w:spacing w:line="520" w:lineRule="exact"/>
        <w:ind w:firstLine="482"/>
        <w:rPr>
          <w:rFonts w:ascii="宋体" w:hAnsi="宋体"/>
          <w:b/>
          <w:sz w:val="24"/>
        </w:rPr>
      </w:pPr>
      <w:r>
        <w:rPr>
          <w:rFonts w:hint="eastAsia" w:ascii="宋体" w:hAnsi="宋体"/>
          <w:b/>
          <w:sz w:val="24"/>
        </w:rPr>
        <w:t>35</w:t>
      </w:r>
      <w:r>
        <w:rPr>
          <w:rFonts w:ascii="宋体" w:hAnsi="宋体"/>
          <w:b/>
          <w:sz w:val="24"/>
        </w:rPr>
        <w:t>.3</w:t>
      </w:r>
      <w:r>
        <w:rPr>
          <w:rFonts w:hint="eastAsia" w:ascii="宋体" w:hAnsi="宋体"/>
          <w:b/>
          <w:sz w:val="24"/>
        </w:rPr>
        <w:t>不同磋商供应商的磋商响应文件载明的项目管理成员或者联系人员为同一人；</w:t>
      </w:r>
    </w:p>
    <w:p w14:paraId="6B841E2F">
      <w:pPr>
        <w:spacing w:line="520" w:lineRule="exact"/>
        <w:ind w:firstLine="482"/>
        <w:rPr>
          <w:rFonts w:ascii="宋体" w:hAnsi="宋体"/>
          <w:b/>
          <w:sz w:val="24"/>
        </w:rPr>
      </w:pPr>
      <w:r>
        <w:rPr>
          <w:rFonts w:hint="eastAsia" w:ascii="宋体" w:hAnsi="宋体"/>
          <w:b/>
          <w:sz w:val="24"/>
        </w:rPr>
        <w:t>35</w:t>
      </w:r>
      <w:r>
        <w:rPr>
          <w:rFonts w:ascii="宋体" w:hAnsi="宋体"/>
          <w:b/>
          <w:sz w:val="24"/>
        </w:rPr>
        <w:t>.4</w:t>
      </w:r>
      <w:r>
        <w:rPr>
          <w:rFonts w:hint="eastAsia" w:ascii="宋体" w:hAnsi="宋体"/>
          <w:b/>
          <w:sz w:val="24"/>
        </w:rPr>
        <w:t>不同磋商供应商的磋商响应文件异常一致或者投标报价呈规律性差异；</w:t>
      </w:r>
    </w:p>
    <w:p w14:paraId="4F1ED5D0">
      <w:pPr>
        <w:spacing w:line="520" w:lineRule="exact"/>
        <w:ind w:firstLine="482"/>
        <w:rPr>
          <w:rFonts w:ascii="宋体" w:hAnsi="宋体"/>
          <w:b/>
          <w:sz w:val="24"/>
        </w:rPr>
      </w:pPr>
      <w:r>
        <w:rPr>
          <w:rFonts w:hint="eastAsia" w:ascii="宋体" w:hAnsi="宋体"/>
          <w:b/>
          <w:sz w:val="24"/>
        </w:rPr>
        <w:t>35</w:t>
      </w:r>
      <w:r>
        <w:rPr>
          <w:rFonts w:ascii="宋体" w:hAnsi="宋体"/>
          <w:b/>
          <w:sz w:val="24"/>
        </w:rPr>
        <w:t>.5</w:t>
      </w:r>
      <w:r>
        <w:rPr>
          <w:rFonts w:hint="eastAsia" w:ascii="宋体" w:hAnsi="宋体"/>
          <w:b/>
          <w:sz w:val="24"/>
        </w:rPr>
        <w:t>不同磋商供应商的磋商响应文件相互混装。</w:t>
      </w:r>
    </w:p>
    <w:p w14:paraId="07AF8C4F">
      <w:pPr>
        <w:spacing w:line="520" w:lineRule="exact"/>
        <w:rPr>
          <w:rFonts w:ascii="宋体" w:hAnsi="宋体"/>
          <w:sz w:val="24"/>
        </w:rPr>
      </w:pPr>
    </w:p>
    <w:p w14:paraId="5E1EBFFE">
      <w:pPr>
        <w:pStyle w:val="7"/>
        <w:spacing w:before="0" w:after="0" w:line="300" w:lineRule="auto"/>
        <w:jc w:val="center"/>
        <w:rPr>
          <w:rFonts w:ascii="宋体" w:hAnsi="宋体" w:eastAsia="宋体"/>
          <w:bCs/>
          <w:sz w:val="28"/>
          <w:szCs w:val="28"/>
        </w:rPr>
      </w:pPr>
      <w:bookmarkStart w:id="14" w:name="_Toc109231704"/>
      <w:r>
        <w:rPr>
          <w:rFonts w:ascii="宋体" w:hAnsi="宋体" w:eastAsia="宋体"/>
          <w:bCs/>
          <w:sz w:val="28"/>
          <w:szCs w:val="28"/>
        </w:rPr>
        <w:br w:type="page" w:clear="all"/>
      </w:r>
      <w:bookmarkStart w:id="15" w:name="_Toc29946"/>
      <w:bookmarkStart w:id="16" w:name="_Toc11939"/>
      <w:bookmarkStart w:id="17" w:name="_Toc20780"/>
      <w:r>
        <w:rPr>
          <w:rFonts w:hint="eastAsia" w:ascii="宋体" w:hAnsi="宋体" w:eastAsia="宋体"/>
          <w:bCs/>
          <w:sz w:val="28"/>
          <w:szCs w:val="28"/>
        </w:rPr>
        <w:t>第三部分  评标标准</w:t>
      </w:r>
      <w:bookmarkEnd w:id="14"/>
      <w:bookmarkEnd w:id="15"/>
      <w:bookmarkEnd w:id="16"/>
      <w:bookmarkEnd w:id="17"/>
    </w:p>
    <w:p w14:paraId="7E43D396">
      <w:pPr>
        <w:spacing w:line="520" w:lineRule="exact"/>
        <w:ind w:firstLine="476"/>
        <w:rPr>
          <w:rFonts w:ascii="宋体" w:cs="等线"/>
          <w:spacing w:val="-1"/>
          <w:sz w:val="24"/>
        </w:rPr>
      </w:pPr>
      <w:r>
        <w:rPr>
          <w:rFonts w:hint="eastAsia" w:ascii="宋体" w:cs="等线"/>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p>
    <w:p w14:paraId="185D8E89">
      <w:pPr>
        <w:spacing w:line="520" w:lineRule="exact"/>
        <w:ind w:firstLine="476"/>
        <w:rPr>
          <w:rFonts w:ascii="宋体" w:cs="等线"/>
          <w:sz w:val="24"/>
        </w:rPr>
      </w:pPr>
      <w:r>
        <w:rPr>
          <w:rFonts w:hint="eastAsia" w:ascii="宋体" w:cs="等线"/>
          <w:spacing w:val="-1"/>
          <w:sz w:val="24"/>
        </w:rPr>
        <w:t>二、评委会将依据下列评标标准进行评标，本评标标准的总分为</w:t>
      </w:r>
      <w:r>
        <w:rPr>
          <w:rFonts w:hint="eastAsia" w:ascii="宋体" w:cs="等线"/>
          <w:sz w:val="24"/>
        </w:rPr>
        <w:t>100</w:t>
      </w:r>
      <w:r>
        <w:rPr>
          <w:rFonts w:hint="eastAsia" w:ascii="宋体" w:cs="等线"/>
          <w:spacing w:val="-12"/>
          <w:sz w:val="24"/>
        </w:rPr>
        <w:t>分。按</w:t>
      </w:r>
      <w:r>
        <w:rPr>
          <w:rFonts w:hint="eastAsia" w:ascii="宋体" w:cs="等线"/>
          <w:sz w:val="24"/>
        </w:rPr>
        <w:t>评审后得分由高到低顺序排列，得分相同的，按磋商报价由低到高顺序排列，得分且磋商报价相同的，按技术指标优劣顺序排列。</w:t>
      </w:r>
    </w:p>
    <w:p w14:paraId="35B1772F">
      <w:pPr>
        <w:spacing w:line="520" w:lineRule="exact"/>
        <w:ind w:firstLine="480"/>
        <w:rPr>
          <w:rFonts w:ascii="宋体" w:hAnsi="宋体"/>
          <w:sz w:val="24"/>
        </w:rPr>
      </w:pPr>
      <w:r>
        <w:rPr>
          <w:rFonts w:hint="eastAsia" w:ascii="宋体" w:hAnsi="宋体"/>
          <w:sz w:val="24"/>
        </w:rPr>
        <w:t>三、具体标准：</w:t>
      </w:r>
    </w:p>
    <w:p w14:paraId="5FC82551">
      <w:pPr>
        <w:spacing w:line="520" w:lineRule="exact"/>
        <w:ind w:firstLine="476"/>
        <w:rPr>
          <w:rFonts w:ascii="宋体" w:cs="等线"/>
          <w:b/>
          <w:bCs/>
          <w:spacing w:val="-1"/>
          <w:sz w:val="24"/>
        </w:rPr>
      </w:pPr>
      <w:r>
        <w:rPr>
          <w:rFonts w:hint="eastAsia" w:ascii="宋体" w:cs="等线"/>
          <w:b/>
          <w:bCs/>
          <w:spacing w:val="-1"/>
          <w:sz w:val="24"/>
        </w:rPr>
        <w:t>（一）价格分（15分）</w:t>
      </w:r>
    </w:p>
    <w:p w14:paraId="7ACA06FF">
      <w:pPr>
        <w:spacing w:line="520" w:lineRule="exact"/>
        <w:ind w:firstLine="476"/>
        <w:rPr>
          <w:rFonts w:ascii="宋体" w:cs="等线"/>
          <w:spacing w:val="-1"/>
          <w:sz w:val="24"/>
        </w:rPr>
      </w:pPr>
      <w:r>
        <w:rPr>
          <w:rFonts w:hint="eastAsia" w:ascii="宋体" w:cs="等线"/>
          <w:spacing w:val="-1"/>
          <w:sz w:val="24"/>
        </w:rPr>
        <w:t>价格分统一采用低价优先法计算，即满足采购文件要求且最后报价最低的磋商报价为磋商基准价，其价格分为满分。其他磋商供应商的价格分统一按照下列公式计算：</w:t>
      </w:r>
    </w:p>
    <w:p w14:paraId="4EFA6090">
      <w:pPr>
        <w:spacing w:line="520" w:lineRule="exact"/>
        <w:ind w:firstLine="476"/>
        <w:rPr>
          <w:rFonts w:ascii="宋体" w:cs="等线"/>
          <w:spacing w:val="-1"/>
          <w:sz w:val="24"/>
        </w:rPr>
      </w:pPr>
      <w:r>
        <w:rPr>
          <w:rFonts w:hint="eastAsia" w:ascii="宋体" w:cs="等线"/>
          <w:spacing w:val="-1"/>
          <w:sz w:val="24"/>
        </w:rPr>
        <w:t xml:space="preserve">   磋商报价得分＝（磋商基准价/最后的磋商报价）×15</w:t>
      </w:r>
    </w:p>
    <w:p w14:paraId="038792B2">
      <w:pPr>
        <w:spacing w:line="520" w:lineRule="exact"/>
        <w:ind w:firstLine="476"/>
        <w:rPr>
          <w:rFonts w:ascii="宋体" w:cs="等线"/>
          <w:spacing w:val="-1"/>
          <w:sz w:val="24"/>
        </w:rPr>
      </w:pPr>
      <w:r>
        <w:rPr>
          <w:rFonts w:hint="eastAsia" w:ascii="宋体" w:cs="等线"/>
          <w:spacing w:val="-1"/>
          <w:sz w:val="24"/>
        </w:rPr>
        <w:t xml:space="preserve">   注：磋商报价得分精确到小数点后两位。</w:t>
      </w:r>
    </w:p>
    <w:p w14:paraId="2715557B">
      <w:pPr>
        <w:spacing w:line="500" w:lineRule="exact"/>
        <w:ind w:firstLine="476"/>
        <w:rPr>
          <w:rFonts w:ascii="宋体" w:cs="等线"/>
          <w:b/>
          <w:bCs/>
          <w:spacing w:val="-1"/>
          <w:sz w:val="24"/>
        </w:rPr>
      </w:pPr>
      <w:r>
        <w:rPr>
          <w:rFonts w:hint="eastAsia" w:ascii="宋体" w:cs="等线"/>
          <w:b/>
          <w:bCs/>
          <w:spacing w:val="-1"/>
          <w:sz w:val="24"/>
        </w:rPr>
        <w:t>（二）服务方案（50分）</w:t>
      </w:r>
    </w:p>
    <w:p w14:paraId="0D7F30E7">
      <w:pPr>
        <w:spacing w:line="500" w:lineRule="exact"/>
        <w:ind w:firstLine="476"/>
        <w:rPr>
          <w:rFonts w:ascii="宋体" w:cs="等线"/>
          <w:b/>
          <w:bCs/>
          <w:spacing w:val="-1"/>
          <w:sz w:val="24"/>
        </w:rPr>
      </w:pPr>
      <w:r>
        <w:rPr>
          <w:rFonts w:hint="eastAsia" w:ascii="宋体" w:cs="等线"/>
          <w:b/>
          <w:bCs/>
          <w:spacing w:val="-1"/>
          <w:sz w:val="24"/>
        </w:rPr>
        <w:t>方案应具备下列要求，如无重大偏差，每项评分应不少于该项目分值的70%，不提供分项方案的或者经三分之二磋商小组认定分项方案存在重大偏差的该分项不得分。</w:t>
      </w:r>
    </w:p>
    <w:p w14:paraId="78A860A0">
      <w:pPr>
        <w:spacing w:line="600" w:lineRule="exact"/>
        <w:ind w:firstLine="720" w:firstLineChars="300"/>
        <w:rPr>
          <w:rFonts w:ascii="宋体" w:hAnsi="宋体"/>
          <w:sz w:val="24"/>
        </w:rPr>
      </w:pPr>
      <w:r>
        <w:rPr>
          <w:rFonts w:hint="eastAsia" w:ascii="宋体" w:hAnsi="宋体"/>
          <w:sz w:val="24"/>
        </w:rPr>
        <w:t>1、根据供应商提供的组织实施方案的完整性、合理性酌情打分（5分）。</w:t>
      </w:r>
    </w:p>
    <w:p w14:paraId="275A846E">
      <w:pPr>
        <w:spacing w:line="600" w:lineRule="exact"/>
        <w:ind w:firstLine="720" w:firstLineChars="300"/>
        <w:rPr>
          <w:rFonts w:ascii="宋体" w:hAnsi="宋体"/>
          <w:sz w:val="24"/>
        </w:rPr>
      </w:pPr>
      <w:r>
        <w:rPr>
          <w:rFonts w:hint="eastAsia" w:ascii="宋体" w:hAnsi="宋体"/>
          <w:sz w:val="24"/>
        </w:rPr>
        <w:t>2、根据供应商提供的组织机构设立方案的完整性、合理性酌情打分（5分）。</w:t>
      </w:r>
    </w:p>
    <w:p w14:paraId="71301175">
      <w:pPr>
        <w:spacing w:line="600" w:lineRule="exact"/>
        <w:ind w:firstLine="720" w:firstLineChars="300"/>
        <w:rPr>
          <w:rFonts w:ascii="宋体" w:hAnsi="宋体"/>
          <w:sz w:val="24"/>
        </w:rPr>
      </w:pPr>
      <w:r>
        <w:rPr>
          <w:rFonts w:hint="eastAsia" w:ascii="宋体" w:hAnsi="宋体"/>
          <w:sz w:val="24"/>
        </w:rPr>
        <w:t>3、根据供应方提供的资料收集组织实施方案的完整性、合理性酌情打分（5分）。</w:t>
      </w:r>
    </w:p>
    <w:p w14:paraId="70592097">
      <w:pPr>
        <w:spacing w:line="600" w:lineRule="exact"/>
        <w:ind w:firstLine="720" w:firstLineChars="300"/>
        <w:rPr>
          <w:rFonts w:ascii="宋体" w:hAnsi="宋体"/>
          <w:sz w:val="24"/>
        </w:rPr>
      </w:pPr>
      <w:r>
        <w:rPr>
          <w:rFonts w:hint="eastAsia" w:ascii="宋体" w:hAnsi="宋体"/>
          <w:sz w:val="24"/>
        </w:rPr>
        <w:t>4、根据供应商提供的项目规划方案的合理性酌情打分（5分）</w:t>
      </w:r>
    </w:p>
    <w:p w14:paraId="6AD9D2C4">
      <w:pPr>
        <w:spacing w:line="600" w:lineRule="exact"/>
        <w:ind w:firstLine="720" w:firstLineChars="300"/>
        <w:rPr>
          <w:rFonts w:ascii="宋体" w:hAnsi="宋体"/>
          <w:sz w:val="24"/>
        </w:rPr>
      </w:pPr>
      <w:r>
        <w:rPr>
          <w:rFonts w:hint="eastAsia" w:ascii="宋体" w:hAnsi="宋体"/>
          <w:sz w:val="24"/>
        </w:rPr>
        <w:t>5、根据供应商提供的针对本项目存在的重难点分析，并提出科学、可行的意见与解决方案的合理性酌情打分（6分）</w:t>
      </w:r>
    </w:p>
    <w:p w14:paraId="4549340C">
      <w:pPr>
        <w:spacing w:line="600" w:lineRule="exact"/>
        <w:ind w:firstLine="720" w:firstLineChars="300"/>
        <w:rPr>
          <w:rFonts w:ascii="宋体" w:hAnsi="宋体"/>
          <w:sz w:val="24"/>
        </w:rPr>
      </w:pPr>
      <w:r>
        <w:rPr>
          <w:rFonts w:hint="eastAsia" w:ascii="宋体" w:hAnsi="宋体"/>
          <w:sz w:val="24"/>
        </w:rPr>
        <w:t>6、根据供应商提供的项目进度保障措施的完整性、合理性酌情打分（6分）。</w:t>
      </w:r>
    </w:p>
    <w:p w14:paraId="3C2F768E">
      <w:pPr>
        <w:spacing w:line="600" w:lineRule="exact"/>
        <w:ind w:firstLine="720" w:firstLineChars="300"/>
        <w:rPr>
          <w:rFonts w:ascii="宋体" w:hAnsi="宋体"/>
          <w:sz w:val="24"/>
        </w:rPr>
      </w:pPr>
      <w:r>
        <w:rPr>
          <w:rFonts w:hint="eastAsia" w:ascii="宋体" w:hAnsi="宋体"/>
          <w:sz w:val="24"/>
        </w:rPr>
        <w:t>7、根据供应商提供的质量控制与质量保障措施及设备组织配置的完整性、合理性酌情打分（6分）</w:t>
      </w:r>
    </w:p>
    <w:p w14:paraId="51F22783">
      <w:pPr>
        <w:spacing w:line="600" w:lineRule="exact"/>
        <w:ind w:firstLine="720" w:firstLineChars="300"/>
        <w:rPr>
          <w:rFonts w:ascii="宋体" w:hAnsi="宋体"/>
          <w:sz w:val="24"/>
        </w:rPr>
      </w:pPr>
      <w:r>
        <w:rPr>
          <w:rFonts w:hint="eastAsia" w:ascii="宋体" w:hAnsi="宋体"/>
          <w:sz w:val="24"/>
        </w:rPr>
        <w:t>8、根据供应商提供的项目管理制度与数据保密方案的完整性、合理性酌情打分（6分）。</w:t>
      </w:r>
    </w:p>
    <w:p w14:paraId="19AB3D19">
      <w:pPr>
        <w:spacing w:line="600" w:lineRule="exact"/>
        <w:ind w:firstLine="720" w:firstLineChars="300"/>
        <w:rPr>
          <w:rFonts w:ascii="宋体" w:cs="等线"/>
          <w:spacing w:val="-1"/>
          <w:sz w:val="24"/>
        </w:rPr>
      </w:pPr>
      <w:r>
        <w:rPr>
          <w:rFonts w:hint="eastAsia" w:ascii="宋体" w:hAnsi="宋体"/>
          <w:sz w:val="24"/>
        </w:rPr>
        <w:t>9、根据供应商提供的质量进度保障承诺书的完整性、合理性酌情打分（6分）。</w:t>
      </w:r>
    </w:p>
    <w:p w14:paraId="46B9CC08">
      <w:pPr>
        <w:shd w:val="clear" w:color="auto" w:fill="FFFFFF"/>
        <w:spacing w:line="500" w:lineRule="exact"/>
        <w:ind w:firstLine="482"/>
        <w:rPr>
          <w:rFonts w:ascii="宋体" w:hAnsi="宋体" w:cs="等线"/>
          <w:b/>
          <w:color w:val="000000"/>
          <w:sz w:val="24"/>
        </w:rPr>
      </w:pPr>
      <w:r>
        <w:rPr>
          <w:rFonts w:hint="eastAsia" w:ascii="宋体" w:hAnsi="宋体" w:cs="等线"/>
          <w:b/>
          <w:color w:val="000000"/>
          <w:sz w:val="24"/>
        </w:rPr>
        <w:t xml:space="preserve">（三）商务分（35分） </w:t>
      </w:r>
    </w:p>
    <w:p w14:paraId="3D6FC76B">
      <w:pPr>
        <w:spacing w:line="600" w:lineRule="exact"/>
        <w:ind w:firstLine="720" w:firstLineChars="300"/>
        <w:rPr>
          <w:rFonts w:ascii="宋体" w:hAnsi="宋体"/>
          <w:sz w:val="24"/>
        </w:rPr>
      </w:pPr>
      <w:bookmarkStart w:id="18" w:name="_Toc62225061"/>
      <w:bookmarkStart w:id="19" w:name="_Toc219"/>
      <w:bookmarkStart w:id="20" w:name="_Toc109231705"/>
      <w:r>
        <w:rPr>
          <w:rFonts w:hint="eastAsia" w:ascii="宋体" w:hAnsi="宋体"/>
          <w:sz w:val="24"/>
        </w:rPr>
        <w:t>1、磋商供应商自2022年1月1日以来（以合同签订日期为准），承担过类似项目的，每提供一个得2分，本项最高得16分, 没有的不得分。（提供合同扫描件加盖供应商电子签章）</w:t>
      </w:r>
    </w:p>
    <w:p w14:paraId="0DF454BA">
      <w:pPr>
        <w:spacing w:line="600" w:lineRule="exact"/>
        <w:ind w:firstLine="720" w:firstLineChars="300"/>
        <w:rPr>
          <w:rFonts w:ascii="宋体" w:hAnsi="宋体"/>
          <w:sz w:val="24"/>
        </w:rPr>
      </w:pPr>
      <w:r>
        <w:rPr>
          <w:rFonts w:hint="eastAsia" w:ascii="宋体" w:hAnsi="宋体"/>
          <w:sz w:val="24"/>
        </w:rPr>
        <w:t>2、磋商供应商对本项目拟派的项目负责人具有测绘类或土地类专业中级</w:t>
      </w:r>
      <w:r>
        <w:rPr>
          <w:rFonts w:hint="eastAsia" w:ascii="宋体" w:hAnsi="宋体"/>
          <w:sz w:val="24"/>
          <w:lang w:val="en-US" w:eastAsia="zh-CN"/>
        </w:rPr>
        <w:t>及</w:t>
      </w:r>
      <w:r>
        <w:rPr>
          <w:rFonts w:hint="eastAsia" w:ascii="宋体" w:hAnsi="宋体"/>
          <w:sz w:val="24"/>
        </w:rPr>
        <w:t>职称的得1分，高级职称的得2分，本项最多得2分；（提供证书扫描件以及供应商为其缴纳的2025年11月1日以来任意一个月的养老保险证明加盖供应商电子签章）</w:t>
      </w:r>
    </w:p>
    <w:p w14:paraId="43BDB459">
      <w:pPr>
        <w:spacing w:line="600" w:lineRule="exact"/>
        <w:ind w:firstLine="720" w:firstLineChars="300"/>
        <w:rPr>
          <w:rFonts w:ascii="宋体" w:hAnsi="宋体"/>
          <w:sz w:val="24"/>
        </w:rPr>
      </w:pPr>
      <w:r>
        <w:rPr>
          <w:rFonts w:hint="eastAsia" w:ascii="宋体" w:hAnsi="宋体"/>
          <w:sz w:val="24"/>
        </w:rPr>
        <w:t>3、磋商供应商拟投入的本项目技术人员（项目负责人除外）中每配备一名测绘类或土地类中级（含）以上职称人员的得1分，最多得11分。（提供证书扫描件以及供应商为其缴纳的2025年11月1日以来任意一个月的养老保险证明加盖供应商电子签章）。</w:t>
      </w:r>
    </w:p>
    <w:p w14:paraId="468A2FCF">
      <w:pPr>
        <w:spacing w:line="600" w:lineRule="exact"/>
        <w:ind w:firstLine="720" w:firstLineChars="300"/>
        <w:rPr>
          <w:rFonts w:ascii="宋体" w:hAnsi="宋体"/>
          <w:sz w:val="24"/>
        </w:rPr>
      </w:pPr>
      <w:r>
        <w:rPr>
          <w:rFonts w:hint="eastAsia" w:ascii="宋体" w:hAnsi="宋体"/>
          <w:sz w:val="24"/>
        </w:rPr>
        <w:t>4、磋商供应商具有质量管理体系认证的得2分、具有环境管理体系认证的得2分、具有职业健康安全管理体系认证的得2分，本项最高得6分。（提供证书扫描件加盖供应商电子签章）</w:t>
      </w:r>
    </w:p>
    <w:p w14:paraId="264E6AA6">
      <w:pPr>
        <w:spacing w:line="520" w:lineRule="exact"/>
        <w:ind w:firstLine="482" w:firstLineChars="200"/>
        <w:rPr>
          <w:rFonts w:ascii="宋体" w:hAnsi="宋体"/>
          <w:b/>
          <w:sz w:val="24"/>
        </w:rPr>
      </w:pPr>
      <w:r>
        <w:rPr>
          <w:rFonts w:hint="eastAsia" w:ascii="宋体" w:hAnsi="宋体"/>
          <w:b/>
          <w:sz w:val="24"/>
        </w:rPr>
        <w:t>注：</w:t>
      </w:r>
      <w:r>
        <w:rPr>
          <w:rFonts w:ascii="宋体" w:hAnsi="宋体"/>
          <w:b/>
          <w:sz w:val="24"/>
        </w:rPr>
        <w:t>1</w:t>
      </w:r>
      <w:r>
        <w:rPr>
          <w:rFonts w:hint="eastAsia" w:ascii="宋体" w:hAnsi="宋体"/>
          <w:b/>
          <w:sz w:val="24"/>
        </w:rPr>
        <w:t>.</w:t>
      </w:r>
      <w:r>
        <w:rPr>
          <w:rFonts w:ascii="宋体" w:hAnsi="宋体"/>
          <w:b/>
          <w:sz w:val="24"/>
        </w:rPr>
        <w:t>以上所有要求提供的证明材料需以扫描件形式上传，扫描件必须清晰、辨识度高，否则视为未提供。造成的一切后果由</w:t>
      </w:r>
      <w:r>
        <w:rPr>
          <w:rFonts w:hint="eastAsia" w:ascii="宋体" w:hAnsi="宋体"/>
          <w:b/>
          <w:sz w:val="24"/>
        </w:rPr>
        <w:t>供应商</w:t>
      </w:r>
      <w:r>
        <w:rPr>
          <w:rFonts w:ascii="宋体" w:hAnsi="宋体"/>
          <w:b/>
          <w:sz w:val="24"/>
        </w:rPr>
        <w:t>自行负责。</w:t>
      </w:r>
    </w:p>
    <w:p w14:paraId="7470EE89">
      <w:pPr>
        <w:spacing w:line="520" w:lineRule="exact"/>
        <w:ind w:firstLine="482" w:firstLineChars="200"/>
        <w:rPr>
          <w:rFonts w:ascii="宋体" w:hAnsi="宋体"/>
          <w:b/>
          <w:sz w:val="24"/>
          <w:highlight w:val="red"/>
        </w:rPr>
      </w:pPr>
      <w:r>
        <w:rPr>
          <w:rFonts w:hint="eastAsia" w:ascii="宋体" w:hAnsi="宋体"/>
          <w:b/>
          <w:sz w:val="24"/>
        </w:rPr>
        <w:t>2.综合评分中主观评审分值须各专家独立打分，严禁协商评分。个别专家计分认定评分畸高、畸低的，该专家须作出书面说明。</w:t>
      </w:r>
    </w:p>
    <w:p w14:paraId="2FCF0B47">
      <w:pPr>
        <w:pStyle w:val="2"/>
      </w:pPr>
    </w:p>
    <w:p w14:paraId="12FD1DC6">
      <w:pPr>
        <w:spacing w:line="520" w:lineRule="exact"/>
        <w:ind w:firstLine="482"/>
        <w:rPr>
          <w:rFonts w:ascii="宋体" w:hAnsi="宋体"/>
          <w:b/>
          <w:sz w:val="24"/>
        </w:rPr>
      </w:pPr>
    </w:p>
    <w:p w14:paraId="52FD8E4B">
      <w:pPr>
        <w:spacing w:line="520" w:lineRule="exact"/>
        <w:ind w:firstLine="482"/>
        <w:rPr>
          <w:rFonts w:ascii="宋体" w:hAnsi="宋体"/>
          <w:b/>
          <w:sz w:val="24"/>
        </w:rPr>
      </w:pPr>
    </w:p>
    <w:p w14:paraId="2DBC5AAD">
      <w:pPr>
        <w:spacing w:line="520" w:lineRule="exact"/>
        <w:ind w:firstLine="482"/>
        <w:rPr>
          <w:rFonts w:ascii="宋体" w:hAnsi="宋体"/>
          <w:b/>
          <w:sz w:val="24"/>
        </w:rPr>
      </w:pPr>
    </w:p>
    <w:p w14:paraId="4F7D0601">
      <w:pPr>
        <w:spacing w:line="520" w:lineRule="exact"/>
        <w:ind w:firstLine="482"/>
        <w:rPr>
          <w:rFonts w:ascii="宋体" w:hAnsi="宋体"/>
          <w:b/>
          <w:sz w:val="24"/>
        </w:rPr>
      </w:pPr>
    </w:p>
    <w:p w14:paraId="64D5B2FB">
      <w:pPr>
        <w:spacing w:line="520" w:lineRule="exact"/>
        <w:ind w:firstLine="482"/>
        <w:rPr>
          <w:rFonts w:ascii="宋体" w:hAnsi="宋体"/>
          <w:b/>
          <w:sz w:val="24"/>
        </w:rPr>
      </w:pPr>
    </w:p>
    <w:p w14:paraId="790AA2B2">
      <w:pPr>
        <w:spacing w:line="520" w:lineRule="exact"/>
        <w:ind w:firstLine="482"/>
        <w:rPr>
          <w:rFonts w:ascii="宋体" w:hAnsi="宋体"/>
          <w:b/>
          <w:sz w:val="24"/>
        </w:rPr>
      </w:pPr>
    </w:p>
    <w:p w14:paraId="44C7A2CA">
      <w:pPr>
        <w:spacing w:line="520" w:lineRule="exact"/>
        <w:ind w:firstLine="482"/>
        <w:rPr>
          <w:rFonts w:ascii="宋体" w:hAnsi="宋体"/>
          <w:b/>
          <w:sz w:val="24"/>
        </w:rPr>
      </w:pPr>
    </w:p>
    <w:p w14:paraId="688B6A7F">
      <w:pPr>
        <w:spacing w:line="520" w:lineRule="exact"/>
        <w:ind w:firstLine="482"/>
        <w:rPr>
          <w:rFonts w:ascii="宋体" w:hAnsi="宋体"/>
          <w:b/>
          <w:sz w:val="24"/>
        </w:rPr>
      </w:pPr>
    </w:p>
    <w:p w14:paraId="5F432CD8">
      <w:pPr>
        <w:spacing w:line="520" w:lineRule="exact"/>
        <w:ind w:firstLine="482"/>
        <w:rPr>
          <w:rFonts w:ascii="宋体" w:hAnsi="宋体"/>
          <w:b/>
          <w:sz w:val="24"/>
        </w:rPr>
      </w:pPr>
    </w:p>
    <w:p w14:paraId="593C7B72">
      <w:pPr>
        <w:pStyle w:val="2"/>
        <w:rPr>
          <w:rFonts w:ascii="宋体" w:hAnsi="宋体"/>
          <w:b/>
          <w:sz w:val="24"/>
        </w:rPr>
      </w:pPr>
    </w:p>
    <w:p w14:paraId="011C26BE">
      <w:pPr>
        <w:pStyle w:val="5"/>
        <w:rPr>
          <w:rFonts w:ascii="宋体" w:hAnsi="宋体"/>
          <w:b/>
        </w:rPr>
      </w:pPr>
    </w:p>
    <w:p w14:paraId="054651E6">
      <w:pPr>
        <w:pStyle w:val="5"/>
        <w:rPr>
          <w:rFonts w:ascii="宋体" w:hAnsi="宋体"/>
          <w:b/>
        </w:rPr>
      </w:pPr>
    </w:p>
    <w:p w14:paraId="47B46799">
      <w:pPr>
        <w:pStyle w:val="5"/>
        <w:rPr>
          <w:rFonts w:ascii="宋体" w:hAnsi="宋体"/>
          <w:b/>
        </w:rPr>
      </w:pPr>
    </w:p>
    <w:p w14:paraId="0C61E6E6">
      <w:pPr>
        <w:pStyle w:val="5"/>
        <w:rPr>
          <w:rFonts w:ascii="宋体" w:hAnsi="宋体"/>
          <w:b/>
        </w:rPr>
      </w:pPr>
    </w:p>
    <w:p w14:paraId="1C9943BB">
      <w:pPr>
        <w:pStyle w:val="5"/>
        <w:rPr>
          <w:rFonts w:ascii="宋体" w:hAnsi="宋体"/>
          <w:b/>
        </w:rPr>
      </w:pPr>
    </w:p>
    <w:p w14:paraId="1871D810">
      <w:pPr>
        <w:pStyle w:val="5"/>
        <w:rPr>
          <w:rFonts w:ascii="宋体" w:hAnsi="宋体"/>
          <w:b/>
        </w:rPr>
      </w:pPr>
    </w:p>
    <w:p w14:paraId="443FE598">
      <w:pPr>
        <w:spacing w:line="520" w:lineRule="exact"/>
        <w:ind w:firstLine="482"/>
        <w:rPr>
          <w:rFonts w:ascii="宋体" w:hAnsi="宋体"/>
          <w:b/>
          <w:sz w:val="24"/>
        </w:rPr>
      </w:pPr>
    </w:p>
    <w:p w14:paraId="3C2852AF">
      <w:pPr>
        <w:spacing w:line="520" w:lineRule="exact"/>
        <w:ind w:firstLine="482"/>
        <w:rPr>
          <w:rFonts w:ascii="宋体" w:hAnsi="宋体"/>
          <w:b/>
          <w:sz w:val="24"/>
        </w:rPr>
      </w:pPr>
    </w:p>
    <w:p w14:paraId="293C86FB">
      <w:pPr>
        <w:spacing w:line="520" w:lineRule="exact"/>
        <w:ind w:firstLine="482"/>
        <w:rPr>
          <w:rFonts w:ascii="宋体" w:hAnsi="宋体"/>
          <w:b/>
          <w:sz w:val="24"/>
        </w:rPr>
      </w:pPr>
    </w:p>
    <w:p w14:paraId="4A58E309">
      <w:pPr>
        <w:spacing w:line="520" w:lineRule="exact"/>
        <w:ind w:firstLine="482"/>
        <w:rPr>
          <w:rFonts w:ascii="宋体" w:hAnsi="宋体"/>
          <w:b/>
          <w:sz w:val="24"/>
        </w:rPr>
      </w:pPr>
    </w:p>
    <w:p w14:paraId="667E8994">
      <w:pPr>
        <w:spacing w:line="520" w:lineRule="exact"/>
        <w:ind w:firstLine="482"/>
        <w:rPr>
          <w:rFonts w:ascii="宋体" w:hAnsi="宋体"/>
          <w:b/>
          <w:sz w:val="24"/>
        </w:rPr>
      </w:pPr>
    </w:p>
    <w:bookmarkEnd w:id="18"/>
    <w:bookmarkEnd w:id="19"/>
    <w:bookmarkEnd w:id="20"/>
    <w:p w14:paraId="650DA5C9">
      <w:pPr>
        <w:spacing w:line="520" w:lineRule="exact"/>
        <w:ind w:firstLine="482"/>
        <w:rPr>
          <w:rFonts w:ascii="宋体" w:hAnsi="宋体"/>
          <w:b/>
          <w:sz w:val="24"/>
        </w:rPr>
      </w:pPr>
    </w:p>
    <w:p w14:paraId="1C58C6E8">
      <w:pPr>
        <w:pStyle w:val="7"/>
        <w:spacing w:before="0" w:after="0" w:line="300" w:lineRule="auto"/>
        <w:jc w:val="center"/>
        <w:rPr>
          <w:rFonts w:ascii="宋体" w:hAnsi="宋体" w:eastAsia="宋体"/>
          <w:bCs/>
          <w:sz w:val="28"/>
          <w:szCs w:val="28"/>
        </w:rPr>
      </w:pPr>
      <w:bookmarkStart w:id="21" w:name="_Toc25675"/>
      <w:bookmarkStart w:id="22" w:name="_Toc7512"/>
      <w:bookmarkStart w:id="23" w:name="_Toc31939"/>
      <w:bookmarkStart w:id="24" w:name="_Toc109231706"/>
      <w:r>
        <w:rPr>
          <w:rFonts w:hint="eastAsia" w:ascii="宋体" w:hAnsi="宋体" w:eastAsia="宋体"/>
          <w:bCs/>
          <w:sz w:val="28"/>
          <w:szCs w:val="28"/>
        </w:rPr>
        <w:t>第四部分  合同格式</w:t>
      </w:r>
      <w:bookmarkEnd w:id="21"/>
      <w:bookmarkEnd w:id="22"/>
      <w:bookmarkEnd w:id="23"/>
    </w:p>
    <w:p w14:paraId="7DD0A308">
      <w:pPr>
        <w:spacing w:line="520" w:lineRule="exact"/>
        <w:jc w:val="left"/>
        <w:rPr>
          <w:rFonts w:ascii="仿宋" w:hAnsi="仿宋" w:eastAsia="仿宋"/>
          <w:b/>
          <w:bCs/>
          <w:color w:val="000000"/>
          <w:sz w:val="28"/>
          <w:szCs w:val="28"/>
        </w:rPr>
      </w:pPr>
      <w:r>
        <w:rPr>
          <w:rFonts w:hint="eastAsia" w:ascii="仿宋" w:hAnsi="仿宋" w:eastAsia="仿宋"/>
          <w:b/>
          <w:bCs/>
          <w:color w:val="000000"/>
          <w:sz w:val="28"/>
          <w:szCs w:val="28"/>
        </w:rPr>
        <w:t>注：甲、乙双方通过 “苏采云”采购平台签订电子合同（加盖电子签章）。</w:t>
      </w:r>
    </w:p>
    <w:p w14:paraId="69195687">
      <w:pPr>
        <w:spacing w:line="480" w:lineRule="auto"/>
        <w:ind w:firstLine="480"/>
        <w:jc w:val="left"/>
        <w:rPr>
          <w:rFonts w:ascii="宋体" w:hAnsi="宋体"/>
          <w:color w:val="000000"/>
          <w:sz w:val="24"/>
        </w:rPr>
      </w:pPr>
    </w:p>
    <w:p w14:paraId="2C52748E">
      <w:pPr>
        <w:spacing w:line="560" w:lineRule="exact"/>
        <w:ind w:firstLine="482"/>
        <w:jc w:val="left"/>
        <w:rPr>
          <w:rFonts w:ascii="宋体" w:hAnsi="宋体" w:cs="宋体"/>
          <w:b/>
          <w:color w:val="000000"/>
          <w:sz w:val="24"/>
        </w:rPr>
      </w:pPr>
      <w:r>
        <w:rPr>
          <w:rFonts w:hint="eastAsia" w:ascii="宋体" w:hAnsi="宋体" w:cs="宋体"/>
          <w:b/>
          <w:color w:val="000000"/>
          <w:sz w:val="24"/>
        </w:rPr>
        <w:t xml:space="preserve">甲方: </w:t>
      </w:r>
    </w:p>
    <w:p w14:paraId="1D65335F">
      <w:pPr>
        <w:spacing w:line="560" w:lineRule="exact"/>
        <w:ind w:firstLine="482"/>
        <w:jc w:val="left"/>
        <w:rPr>
          <w:rFonts w:ascii="宋体" w:hAnsi="宋体" w:cs="宋体"/>
          <w:color w:val="000000"/>
          <w:sz w:val="24"/>
        </w:rPr>
      </w:pPr>
      <w:r>
        <w:rPr>
          <w:rFonts w:hint="eastAsia" w:ascii="宋体" w:hAnsi="宋体" w:cs="宋体"/>
          <w:b/>
          <w:color w:val="000000"/>
          <w:sz w:val="24"/>
        </w:rPr>
        <w:t>乙方：</w:t>
      </w:r>
      <w:r>
        <w:rPr>
          <w:rFonts w:hint="eastAsia" w:ascii="宋体" w:hAnsi="宋体" w:cs="宋体"/>
          <w:color w:val="000000"/>
          <w:sz w:val="24"/>
        </w:rPr>
        <w:t xml:space="preserve"> </w:t>
      </w:r>
    </w:p>
    <w:p w14:paraId="0E7A03D6">
      <w:pPr>
        <w:spacing w:line="560" w:lineRule="exact"/>
        <w:ind w:firstLine="559"/>
        <w:rPr>
          <w:rFonts w:ascii="宋体" w:hAnsi="宋体" w:cs="宋体"/>
          <w:color w:val="000000"/>
          <w:sz w:val="24"/>
        </w:rPr>
      </w:pPr>
      <w:r>
        <w:rPr>
          <w:rFonts w:hint="eastAsia" w:ascii="宋体" w:hAnsi="宋体" w:cs="宋体"/>
          <w:color w:val="000000"/>
          <w:sz w:val="24"/>
        </w:rPr>
        <w:t>根据《政府采购法》《中华人民共和国民法典》及</w:t>
      </w:r>
      <w:r>
        <w:rPr>
          <w:rFonts w:hint="eastAsia" w:ascii="宋体" w:hAnsi="宋体" w:cs="宋体"/>
          <w:color w:val="000000"/>
          <w:sz w:val="24"/>
          <w:lang w:eastAsia="zh-CN"/>
        </w:rPr>
        <w:t>2026年度占补平衡增减挂钩项目规划设计编制及其竣工测绘土壤状况调查技术协作单位项目（二次），具体详见磋商文件</w:t>
      </w:r>
      <w:r>
        <w:rPr>
          <w:rFonts w:hint="eastAsia" w:ascii="宋体" w:hAnsi="宋体" w:cs="宋体"/>
          <w:color w:val="000000"/>
          <w:sz w:val="24"/>
        </w:rPr>
        <w:t xml:space="preserve">（项目编号：                ）的采购结果、磋商文件及响应文件，经双方协商一致，签订本合同。 </w:t>
      </w:r>
    </w:p>
    <w:p w14:paraId="272035A7">
      <w:pPr>
        <w:spacing w:line="560" w:lineRule="exact"/>
        <w:ind w:firstLine="482"/>
        <w:jc w:val="left"/>
        <w:rPr>
          <w:rFonts w:ascii="宋体" w:hAnsi="宋体" w:cs="宋体"/>
          <w:b/>
          <w:color w:val="000000"/>
          <w:sz w:val="24"/>
        </w:rPr>
      </w:pPr>
      <w:r>
        <w:rPr>
          <w:rFonts w:hint="eastAsia" w:ascii="宋体" w:hAnsi="宋体" w:cs="宋体"/>
          <w:b/>
          <w:color w:val="000000"/>
          <w:sz w:val="24"/>
        </w:rPr>
        <w:t xml:space="preserve">一、工作范围 </w:t>
      </w:r>
    </w:p>
    <w:p w14:paraId="5A4F74A9">
      <w:pPr>
        <w:spacing w:line="360" w:lineRule="auto"/>
        <w:ind w:firstLine="560"/>
        <w:rPr>
          <w:rFonts w:hint="eastAsia" w:ascii="宋体" w:hAnsi="宋体" w:cs="宋体"/>
          <w:color w:val="000000"/>
          <w:sz w:val="24"/>
        </w:rPr>
      </w:pPr>
      <w:r>
        <w:rPr>
          <w:rFonts w:hint="eastAsia" w:ascii="宋体" w:hAnsi="宋体" w:cs="宋体"/>
          <w:color w:val="000000"/>
          <w:sz w:val="24"/>
        </w:rPr>
        <w:t>2026 年  月  日—     年  月  日期间，详见采购需求具体期限由甲方根据实际情况确定。</w:t>
      </w:r>
    </w:p>
    <w:p w14:paraId="34B2DBFA">
      <w:pPr>
        <w:pBdr>
          <w:top w:val="none" w:color="000000" w:sz="0" w:space="0"/>
          <w:left w:val="none" w:color="000000" w:sz="0" w:space="0"/>
          <w:bottom w:val="none" w:color="000000" w:sz="0" w:space="0"/>
          <w:right w:val="none" w:color="000000" w:sz="0" w:space="0"/>
        </w:pBdr>
        <w:spacing w:line="519" w:lineRule="atLeast"/>
        <w:ind w:left="-359" w:firstLine="826"/>
      </w:pPr>
      <w:r>
        <w:rPr>
          <w:rFonts w:ascii="宋体" w:hAnsi="宋体" w:cs="宋体"/>
          <w:color w:val="000000"/>
          <w:sz w:val="24"/>
        </w:rPr>
        <w:t>二、合同金额</w:t>
      </w:r>
    </w:p>
    <w:p w14:paraId="689258BB">
      <w:pPr>
        <w:pBdr>
          <w:top w:val="none" w:color="000000" w:sz="0" w:space="0"/>
          <w:left w:val="none" w:color="000000" w:sz="0" w:space="0"/>
          <w:bottom w:val="none" w:color="000000" w:sz="0" w:space="0"/>
          <w:right w:val="none" w:color="000000" w:sz="0" w:space="0"/>
        </w:pBdr>
        <w:spacing w:line="519" w:lineRule="atLeast"/>
        <w:ind w:firstLine="425"/>
      </w:pPr>
      <w:r>
        <w:rPr>
          <w:rFonts w:ascii="宋体" w:hAnsi="宋体" w:cs="宋体"/>
          <w:color w:val="000000"/>
          <w:sz w:val="24"/>
        </w:rPr>
        <w:t>本合同的总金额(大写)为___________元人民币（单价结算）。</w:t>
      </w:r>
    </w:p>
    <w:p w14:paraId="53ADEE81">
      <w:pPr>
        <w:pBdr>
          <w:top w:val="none" w:color="000000" w:sz="0" w:space="0"/>
          <w:left w:val="none" w:color="000000" w:sz="0" w:space="0"/>
          <w:bottom w:val="none" w:color="000000" w:sz="0" w:space="0"/>
          <w:right w:val="none" w:color="000000" w:sz="0" w:space="0"/>
        </w:pBdr>
        <w:spacing w:line="519" w:lineRule="atLeast"/>
        <w:ind w:left="-359" w:firstLine="826"/>
      </w:pPr>
      <w:r>
        <w:rPr>
          <w:rFonts w:ascii="宋体" w:hAnsi="宋体" w:cs="宋体"/>
          <w:color w:val="000000"/>
          <w:sz w:val="24"/>
        </w:rPr>
        <w:t>三、</w:t>
      </w:r>
      <w:r>
        <w:rPr>
          <w:rFonts w:hint="eastAsia" w:ascii="宋体" w:hAnsi="宋体" w:cs="宋体"/>
          <w:color w:val="000000"/>
          <w:sz w:val="24"/>
        </w:rPr>
        <w:t>服务</w:t>
      </w:r>
      <w:r>
        <w:rPr>
          <w:rFonts w:ascii="宋体" w:hAnsi="宋体" w:cs="宋体"/>
          <w:color w:val="000000"/>
          <w:sz w:val="24"/>
        </w:rPr>
        <w:t>地点</w:t>
      </w:r>
    </w:p>
    <w:p w14:paraId="2856FE73">
      <w:pPr>
        <w:pBdr>
          <w:top w:val="none" w:color="000000" w:sz="0" w:space="0"/>
          <w:left w:val="none" w:color="000000" w:sz="0" w:space="0"/>
          <w:bottom w:val="none" w:color="000000" w:sz="0" w:space="0"/>
          <w:right w:val="none" w:color="000000" w:sz="0" w:space="0"/>
        </w:pBdr>
        <w:spacing w:line="640"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服务地点: 由采购人指定</w:t>
      </w:r>
      <w:r>
        <w:rPr>
          <w:rFonts w:hint="eastAsia" w:ascii="宋体" w:hAnsi="宋体" w:eastAsia="宋体" w:cs="宋体"/>
          <w:b/>
          <w:color w:val="000000"/>
          <w:sz w:val="24"/>
          <w:szCs w:val="24"/>
        </w:rPr>
        <w:t>。</w:t>
      </w:r>
    </w:p>
    <w:p w14:paraId="1F431E1C">
      <w:pPr>
        <w:pBdr>
          <w:top w:val="none" w:color="000000" w:sz="0" w:space="0"/>
          <w:left w:val="none" w:color="000000" w:sz="0" w:space="0"/>
          <w:bottom w:val="none" w:color="000000" w:sz="0" w:space="0"/>
          <w:right w:val="none" w:color="000000" w:sz="0" w:space="0"/>
        </w:pBdr>
        <w:spacing w:line="519" w:lineRule="atLeast"/>
        <w:ind w:left="-357" w:firstLine="826"/>
        <w:rPr>
          <w:rFonts w:hint="eastAsia" w:ascii="宋体" w:hAnsi="宋体" w:eastAsia="宋体" w:cs="宋体"/>
          <w:color w:val="auto"/>
          <w:sz w:val="24"/>
          <w:szCs w:val="24"/>
        </w:rPr>
      </w:pPr>
      <w:r>
        <w:rPr>
          <w:rFonts w:hint="eastAsia" w:ascii="宋体" w:hAnsi="宋体" w:eastAsia="宋体" w:cs="宋体"/>
          <w:color w:val="auto"/>
          <w:sz w:val="24"/>
          <w:szCs w:val="24"/>
        </w:rPr>
        <w:t>四、付款方式</w:t>
      </w:r>
    </w:p>
    <w:p w14:paraId="2C227838">
      <w:pPr>
        <w:pBdr>
          <w:top w:val="none" w:color="000000" w:sz="0" w:space="0"/>
          <w:left w:val="none" w:color="000000" w:sz="0" w:space="0"/>
          <w:bottom w:val="none" w:color="000000" w:sz="0" w:space="0"/>
          <w:right w:val="none" w:color="000000" w:sz="0" w:space="0"/>
        </w:pBdr>
        <w:spacing w:line="519"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项目完成立项阶段以立项系统报备后数量支付单价的25%。项目通过以验收系统报备之后数量支付单价的75%，具体付款进度以财政部门审批为准。</w:t>
      </w:r>
    </w:p>
    <w:p w14:paraId="593594B8">
      <w:pPr>
        <w:pBdr>
          <w:top w:val="none" w:color="000000" w:sz="0" w:space="0"/>
          <w:left w:val="none" w:color="000000" w:sz="0" w:space="0"/>
          <w:bottom w:val="none" w:color="000000" w:sz="0" w:space="0"/>
          <w:right w:val="none" w:color="000000" w:sz="0" w:space="0"/>
        </w:pBdr>
        <w:spacing w:line="519" w:lineRule="atLeas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五、验收</w:t>
      </w:r>
    </w:p>
    <w:p w14:paraId="7FE42CA4">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甲方依法组成验收小组对供应商履约进行验收。如需委托第三方验收，第三方是指：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，验收费用由甲方承担。因乙方交付的货物不符合标准导致甲方重复支出的验收费用，由乙方承担。</w:t>
      </w:r>
    </w:p>
    <w:p w14:paraId="127050B2">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六、履约保证金（本项目按照</w:t>
      </w:r>
      <w:r>
        <w:rPr>
          <w:rFonts w:hint="eastAsia" w:ascii="宋体" w:hAnsi="宋体" w:eastAsia="宋体" w:cs="宋体"/>
          <w:color w:val="000000"/>
          <w:sz w:val="24"/>
          <w:szCs w:val="24"/>
          <w:u w:val="single"/>
        </w:rPr>
        <w:t>_1_</w:t>
      </w:r>
      <w:r>
        <w:rPr>
          <w:rFonts w:hint="eastAsia" w:ascii="宋体" w:hAnsi="宋体" w:eastAsia="宋体" w:cs="宋体"/>
          <w:color w:val="000000"/>
          <w:sz w:val="24"/>
          <w:szCs w:val="24"/>
        </w:rPr>
        <w:t>条款执行）</w:t>
      </w:r>
    </w:p>
    <w:p w14:paraId="6EC6DE74">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1、本项目无需缴纳履约保证金。</w:t>
      </w:r>
    </w:p>
    <w:p w14:paraId="79DC6FE1">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2、为保证合同的顺利执行，成交供应商在领取成交通知书后，签订合同之前，向采购单位缴纳成交价1%的履约保证金。</w:t>
      </w:r>
    </w:p>
    <w:p w14:paraId="789431E5">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3、乙方提供的履约保证金可以是人民币形式（银行本票、汇票、支票、电汇），或银行保函、担保公司的保证担保或保险公司的保证保险等多种形式。</w:t>
      </w:r>
    </w:p>
    <w:p w14:paraId="32075550">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4、乙方选取银行保函、担保公司的保证担保或保险公司的保证保险等形式的向采购人缴纳的，如保函（担保、保险等）的约定期到期但乙方履约仍未结束的，乙方须进行续保。</w:t>
      </w:r>
    </w:p>
    <w:p w14:paraId="55CF258A">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00AA11E">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6、如乙方未能履行合同规定的义务，甲方有权从履约保证金中取得补偿。</w:t>
      </w:r>
    </w:p>
    <w:p w14:paraId="4E6E3411">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7、履约保证金在合同约定期间内不予退还或者应完全有效，约定期间届满之日起 5个工作日内，乙方应申请将履约保证金退还；逾期退还的，按中国人民银行同期贷款基利率上浮20%后的利率支付超期资金占用费，但因乙方自身原因导致无法及时退还的除外。</w:t>
      </w:r>
    </w:p>
    <w:p w14:paraId="017DEEDA">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8、履约保证金在合同约定期间内不予退还或者应完全有效，履约保证金在项目验收合格后无息退还给乙方。</w:t>
      </w:r>
    </w:p>
    <w:p w14:paraId="04866D00">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rPr>
      </w:pPr>
      <w:r>
        <w:rPr>
          <w:rFonts w:hint="eastAsia" w:ascii="宋体" w:hAnsi="宋体" w:eastAsia="宋体" w:cs="宋体"/>
          <w:color w:val="000000"/>
          <w:sz w:val="24"/>
          <w:szCs w:val="24"/>
        </w:rPr>
        <w:t>七、合同纠纷处理</w:t>
      </w:r>
    </w:p>
    <w:p w14:paraId="7269A4D4">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本合同执行过程中发生纠纷，由甲乙双方协商解决，若协商不成，作如下</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xml:space="preserve">处理： </w:t>
      </w:r>
    </w:p>
    <w:p w14:paraId="6A116E8E">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1、申请仲裁。</w:t>
      </w:r>
    </w:p>
    <w:p w14:paraId="60301A83">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2、提起诉讼。约定由采购人所在地法院管辖。 </w:t>
      </w:r>
    </w:p>
    <w:p w14:paraId="7913498A">
      <w:pPr>
        <w:pBdr>
          <w:top w:val="none" w:color="000000" w:sz="0" w:space="0"/>
          <w:left w:val="none" w:color="000000" w:sz="0" w:space="0"/>
          <w:bottom w:val="none" w:color="000000" w:sz="0" w:space="0"/>
          <w:right w:val="none" w:color="000000" w:sz="0" w:space="0"/>
        </w:pBdr>
        <w:spacing w:line="519" w:lineRule="atLeast"/>
        <w:ind w:firstLine="470"/>
        <w:rPr>
          <w:rFonts w:hint="eastAsia" w:ascii="宋体" w:hAnsi="宋体" w:eastAsia="宋体" w:cs="宋体"/>
          <w:sz w:val="24"/>
          <w:szCs w:val="24"/>
        </w:rPr>
      </w:pPr>
      <w:r>
        <w:rPr>
          <w:rFonts w:hint="eastAsia" w:ascii="宋体" w:hAnsi="宋体" w:eastAsia="宋体" w:cs="宋体"/>
          <w:color w:val="000000"/>
          <w:sz w:val="24"/>
          <w:szCs w:val="24"/>
        </w:rPr>
        <w:t>八、合同生效及其它</w:t>
      </w:r>
    </w:p>
    <w:p w14:paraId="1FE5F356">
      <w:pPr>
        <w:pBdr>
          <w:top w:val="none" w:color="000000" w:sz="0" w:space="0"/>
          <w:left w:val="none" w:color="000000" w:sz="0" w:space="0"/>
          <w:bottom w:val="none" w:color="000000" w:sz="0" w:space="0"/>
          <w:right w:val="none" w:color="000000" w:sz="0" w:space="0"/>
        </w:pBdr>
        <w:spacing w:line="460" w:lineRule="atLeast"/>
        <w:ind w:firstLine="470"/>
      </w:pPr>
      <w:r>
        <w:rPr>
          <w:rFonts w:ascii="宋体" w:hAnsi="宋体" w:cs="宋体"/>
          <w:color w:val="000000"/>
          <w:sz w:val="24"/>
        </w:rPr>
        <w:t>本合同经甲方、乙方双方授权代表签字盖章。如有变动，必须经甲方、乙方协商一致，方可更改。</w:t>
      </w:r>
    </w:p>
    <w:p w14:paraId="18D52B77">
      <w:pPr>
        <w:pBdr>
          <w:top w:val="none" w:color="000000" w:sz="0" w:space="0"/>
          <w:left w:val="none" w:color="000000" w:sz="0" w:space="0"/>
          <w:bottom w:val="none" w:color="000000" w:sz="0" w:space="0"/>
          <w:right w:val="none" w:color="000000" w:sz="0" w:space="0"/>
        </w:pBdr>
        <w:spacing w:line="460" w:lineRule="atLeast"/>
        <w:ind w:firstLine="470"/>
      </w:pPr>
      <w:r>
        <w:rPr>
          <w:rFonts w:ascii="宋体" w:hAnsi="宋体" w:cs="宋体"/>
          <w:color w:val="000000"/>
          <w:sz w:val="24"/>
        </w:rPr>
        <w:t>九、组成本合同的文件包括</w:t>
      </w:r>
    </w:p>
    <w:p w14:paraId="6DC4E156">
      <w:pPr>
        <w:pBdr>
          <w:top w:val="none" w:color="000000" w:sz="0" w:space="0"/>
          <w:left w:val="none" w:color="000000" w:sz="0" w:space="0"/>
          <w:bottom w:val="none" w:color="000000" w:sz="0" w:space="0"/>
          <w:right w:val="none" w:color="000000" w:sz="0" w:space="0"/>
        </w:pBdr>
        <w:spacing w:line="460" w:lineRule="atLeast"/>
        <w:ind w:firstLine="485"/>
      </w:pPr>
      <w:r>
        <w:rPr>
          <w:rFonts w:ascii="宋体" w:hAnsi="宋体" w:cs="宋体"/>
          <w:color w:val="000000"/>
          <w:sz w:val="24"/>
        </w:rPr>
        <w:t>1、合同主要条款和通用条款；</w:t>
      </w:r>
    </w:p>
    <w:p w14:paraId="48FA052A">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 xml:space="preserve">2、谈判文件和乙方的响应文件； </w:t>
      </w:r>
    </w:p>
    <w:p w14:paraId="002586CD">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 xml:space="preserve">3、成交通知书； </w:t>
      </w:r>
    </w:p>
    <w:p w14:paraId="126FD1F2">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4、上述合同文件内容互为补充，如有不明确，由甲方负责解释。</w:t>
      </w:r>
    </w:p>
    <w:p w14:paraId="7B351A02">
      <w:pPr>
        <w:pBdr>
          <w:top w:val="none" w:color="000000" w:sz="0" w:space="0"/>
          <w:left w:val="none" w:color="000000" w:sz="0" w:space="0"/>
          <w:bottom w:val="none" w:color="000000" w:sz="0" w:space="0"/>
          <w:right w:val="none" w:color="000000" w:sz="0" w:space="0"/>
        </w:pBdr>
        <w:spacing w:line="460" w:lineRule="atLeast"/>
        <w:ind w:firstLine="720"/>
      </w:pPr>
      <w:r>
        <w:rPr>
          <w:rFonts w:ascii="宋体" w:hAnsi="宋体" w:cs="宋体"/>
          <w:color w:val="000000"/>
          <w:sz w:val="24"/>
        </w:rPr>
        <w:t>甲 </w:t>
      </w:r>
      <w:r>
        <w:rPr>
          <w:rFonts w:hint="eastAsia" w:ascii="宋体" w:hAnsi="宋体" w:cs="宋体"/>
          <w:color w:val="000000"/>
          <w:sz w:val="24"/>
        </w:rPr>
        <w:t xml:space="preserve">  </w:t>
      </w:r>
      <w:r>
        <w:rPr>
          <w:rFonts w:ascii="宋体" w:hAnsi="宋体" w:cs="宋体"/>
          <w:color w:val="000000"/>
          <w:sz w:val="24"/>
        </w:rPr>
        <w:t>方：         </w:t>
      </w:r>
      <w:r>
        <w:rPr>
          <w:rFonts w:hint="eastAsia" w:ascii="宋体" w:hAnsi="宋体" w:cs="宋体"/>
          <w:color w:val="000000"/>
          <w:sz w:val="24"/>
        </w:rPr>
        <w:t xml:space="preserve">     </w:t>
      </w:r>
      <w:r>
        <w:rPr>
          <w:rFonts w:ascii="宋体" w:hAnsi="宋体" w:cs="宋体"/>
          <w:color w:val="000000"/>
          <w:sz w:val="24"/>
        </w:rPr>
        <w:t>乙  方：</w:t>
      </w:r>
    </w:p>
    <w:p w14:paraId="2258A1A9">
      <w:pPr>
        <w:pBdr>
          <w:top w:val="none" w:color="000000" w:sz="0" w:space="0"/>
          <w:left w:val="none" w:color="000000" w:sz="0" w:space="0"/>
          <w:bottom w:val="none" w:color="000000" w:sz="0" w:space="0"/>
          <w:right w:val="none" w:color="000000" w:sz="0" w:space="0"/>
        </w:pBdr>
        <w:spacing w:line="460" w:lineRule="atLeast"/>
        <w:ind w:firstLine="720"/>
      </w:pPr>
      <w:r>
        <w:rPr>
          <w:rFonts w:ascii="宋体" w:hAnsi="宋体" w:cs="宋体"/>
          <w:color w:val="000000"/>
          <w:sz w:val="24"/>
        </w:rPr>
        <w:t>单位盖章：           </w:t>
      </w:r>
      <w:r>
        <w:rPr>
          <w:rFonts w:hint="eastAsia" w:ascii="宋体" w:hAnsi="宋体" w:cs="宋体"/>
          <w:color w:val="000000"/>
          <w:sz w:val="24"/>
        </w:rPr>
        <w:t xml:space="preserve"> </w:t>
      </w:r>
      <w:r>
        <w:rPr>
          <w:rFonts w:ascii="宋体" w:hAnsi="宋体" w:cs="宋体"/>
          <w:color w:val="000000"/>
          <w:sz w:val="24"/>
        </w:rPr>
        <w:t>单位盖章：</w:t>
      </w:r>
    </w:p>
    <w:p w14:paraId="02A9EE98">
      <w:pPr>
        <w:pBdr>
          <w:top w:val="none" w:color="000000" w:sz="0" w:space="0"/>
          <w:left w:val="none" w:color="000000" w:sz="0" w:space="0"/>
          <w:bottom w:val="none" w:color="000000" w:sz="0" w:space="0"/>
          <w:right w:val="none" w:color="000000" w:sz="0" w:space="0"/>
        </w:pBdr>
        <w:spacing w:line="460" w:lineRule="atLeast"/>
        <w:ind w:firstLine="720"/>
      </w:pPr>
      <w:r>
        <w:rPr>
          <w:rFonts w:ascii="宋体" w:hAnsi="宋体" w:cs="宋体"/>
          <w:color w:val="000000"/>
          <w:sz w:val="24"/>
        </w:rPr>
        <w:t>代表签字：            代表签字：</w:t>
      </w:r>
    </w:p>
    <w:p w14:paraId="1DC2F8A0">
      <w:pPr>
        <w:pBdr>
          <w:top w:val="none" w:color="000000" w:sz="0" w:space="0"/>
          <w:left w:val="none" w:color="000000" w:sz="0" w:space="0"/>
          <w:bottom w:val="none" w:color="000000" w:sz="0" w:space="0"/>
          <w:right w:val="none" w:color="000000" w:sz="0" w:space="0"/>
        </w:pBdr>
        <w:spacing w:line="519" w:lineRule="atLeast"/>
        <w:ind w:firstLine="720"/>
      </w:pPr>
      <w:r>
        <w:rPr>
          <w:rFonts w:ascii="宋体" w:hAnsi="宋体" w:cs="宋体"/>
          <w:color w:val="000000"/>
          <w:sz w:val="24"/>
        </w:rPr>
        <w:t>签定日期：</w:t>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签定日期：</w:t>
      </w:r>
    </w:p>
    <w:p w14:paraId="276413C8">
      <w:pPr>
        <w:pBdr>
          <w:top w:val="none" w:color="000000" w:sz="0" w:space="0"/>
          <w:left w:val="none" w:color="000000" w:sz="0" w:space="0"/>
          <w:bottom w:val="none" w:color="000000" w:sz="0" w:space="0"/>
          <w:right w:val="none" w:color="000000" w:sz="0" w:space="0"/>
        </w:pBdr>
        <w:rPr>
          <w:rFonts w:ascii="Calibri" w:hAnsi="Calibri"/>
          <w:sz w:val="24"/>
          <w:szCs w:val="22"/>
        </w:rPr>
      </w:pPr>
      <w:r>
        <w:rPr/>
        <w:br w:type="page" w:clear="all"/>
      </w:r>
    </w:p>
    <w:p w14:paraId="1059FC4D">
      <w:pPr>
        <w:pStyle w:val="7"/>
        <w:jc w:val="center"/>
        <w:rPr>
          <w:sz w:val="24"/>
          <w:szCs w:val="24"/>
        </w:rPr>
      </w:pPr>
      <w:bookmarkStart w:id="25" w:name="_Toc7139"/>
      <w:bookmarkStart w:id="26" w:name="_Toc30172"/>
      <w:bookmarkStart w:id="27" w:name="_Toc26583"/>
      <w:r>
        <w:rPr>
          <w:rFonts w:hint="eastAsia"/>
        </w:rPr>
        <w:t>第五部分  项目采购需求</w:t>
      </w:r>
      <w:bookmarkEnd w:id="24"/>
      <w:bookmarkEnd w:id="25"/>
      <w:bookmarkEnd w:id="26"/>
      <w:bookmarkEnd w:id="27"/>
    </w:p>
    <w:p w14:paraId="4C6B7C23">
      <w:pPr>
        <w:spacing w:line="600" w:lineRule="exact"/>
        <w:ind w:firstLine="480" w:firstLineChars="200"/>
        <w:rPr>
          <w:rFonts w:ascii="宋体" w:hAnsi="宋体"/>
          <w:sz w:val="24"/>
        </w:rPr>
      </w:pPr>
      <w:bookmarkStart w:id="28" w:name="EB7816f6fdbc96408ea7b735c177a21493"/>
      <w:r>
        <w:rPr>
          <w:rFonts w:hint="eastAsia" w:ascii="宋体" w:hAnsi="宋体"/>
          <w:sz w:val="24"/>
        </w:rPr>
        <w:t xml:space="preserve"> 一、项目概况</w:t>
      </w:r>
    </w:p>
    <w:p w14:paraId="2BAAA570">
      <w:pPr>
        <w:spacing w:line="600" w:lineRule="exact"/>
        <w:ind w:firstLine="720" w:firstLineChars="300"/>
        <w:rPr>
          <w:rFonts w:hint="eastAsia" w:ascii="宋体" w:hAnsi="宋体" w:eastAsia="宋体"/>
          <w:sz w:val="24"/>
          <w:lang w:eastAsia="zh-CN"/>
        </w:rPr>
      </w:pPr>
      <w:r>
        <w:rPr>
          <w:rFonts w:hint="eastAsia" w:ascii="宋体" w:hAnsi="宋体"/>
          <w:sz w:val="24"/>
        </w:rPr>
        <w:t>1、项目名称：</w:t>
      </w:r>
      <w:r>
        <w:rPr>
          <w:rFonts w:hint="eastAsia" w:ascii="宋体" w:hAnsi="宋体"/>
          <w:sz w:val="24"/>
          <w:lang w:eastAsia="zh-CN"/>
        </w:rPr>
        <w:t>2026年度占补平衡增减挂钩项目规划设计编制及其竣工测绘土壤状况调查技术协作单位项目（二次），具体详见磋商文件</w:t>
      </w:r>
    </w:p>
    <w:p w14:paraId="4C0E73FA">
      <w:pPr>
        <w:spacing w:line="600" w:lineRule="exact"/>
        <w:ind w:firstLine="720" w:firstLineChars="300"/>
        <w:rPr>
          <w:rFonts w:ascii="宋体" w:hAnsi="宋体"/>
          <w:sz w:val="24"/>
        </w:rPr>
      </w:pPr>
      <w:r>
        <w:rPr>
          <w:rFonts w:hint="eastAsia" w:ascii="宋体" w:hAnsi="宋体"/>
          <w:sz w:val="24"/>
        </w:rPr>
        <w:t>2、项目预算最高限价：</w:t>
      </w:r>
      <w:r>
        <w:rPr>
          <w:rFonts w:hint="eastAsia" w:ascii="宋体" w:hAnsi="宋体"/>
          <w:sz w:val="24"/>
          <w:lang w:eastAsia="zh-CN"/>
        </w:rPr>
        <w:t>178</w:t>
      </w:r>
      <w:r>
        <w:rPr>
          <w:rFonts w:hint="eastAsia" w:ascii="宋体" w:hAnsi="宋体"/>
          <w:sz w:val="24"/>
        </w:rPr>
        <w:t>万元（单价结算）。</w:t>
      </w:r>
    </w:p>
    <w:p w14:paraId="51F530B8">
      <w:pPr>
        <w:spacing w:line="600" w:lineRule="exact"/>
        <w:ind w:firstLine="720" w:firstLineChars="300"/>
        <w:rPr>
          <w:rFonts w:ascii="宋体" w:hAnsi="宋体"/>
          <w:sz w:val="24"/>
        </w:rPr>
      </w:pPr>
      <w:r>
        <w:rPr>
          <w:rFonts w:hint="eastAsia" w:ascii="宋体" w:hAnsi="宋体"/>
          <w:sz w:val="24"/>
        </w:rPr>
        <w:t>3、合同履行期限：1.5年，具体期限由甲方根据实际情况确定。</w:t>
      </w:r>
    </w:p>
    <w:p w14:paraId="5D698B57">
      <w:pPr>
        <w:spacing w:line="600" w:lineRule="exact"/>
        <w:ind w:firstLine="720" w:firstLineChars="300"/>
        <w:rPr>
          <w:rFonts w:ascii="宋体" w:hAnsi="宋体"/>
          <w:sz w:val="24"/>
        </w:rPr>
      </w:pPr>
      <w:r>
        <w:rPr>
          <w:rFonts w:hint="eastAsia" w:ascii="宋体" w:hAnsi="宋体"/>
          <w:sz w:val="24"/>
        </w:rPr>
        <w:t xml:space="preserve"> 二、项目背景</w:t>
      </w:r>
    </w:p>
    <w:p w14:paraId="7F631ABA">
      <w:pPr>
        <w:spacing w:line="600" w:lineRule="exact"/>
        <w:ind w:firstLine="480" w:firstLineChars="200"/>
        <w:rPr>
          <w:rFonts w:ascii="宋体" w:hAnsi="宋体"/>
          <w:sz w:val="24"/>
        </w:rPr>
      </w:pPr>
      <w:r>
        <w:rPr>
          <w:rFonts w:hint="eastAsia" w:ascii="宋体" w:hAnsi="宋体"/>
          <w:sz w:val="24"/>
        </w:rPr>
        <w:t>为深入贯彻乡村振兴战略，加快城乡融合发展，顺应农民群众对美好生活向往和改善居住条件的迫切要求，提升苏北地区高质量发展水平，依据：根据自然资发〔2024〕356号，江苏省自然资源厅 江苏省农业农村厅关于改革耕地</w:t>
      </w:r>
      <w:r>
        <w:rPr>
          <w:rFonts w:hint="eastAsia" w:ascii="宋体" w:hAnsi="宋体"/>
          <w:sz w:val="24"/>
          <w:highlight w:val="none"/>
        </w:rPr>
        <w:t>占</w:t>
      </w:r>
      <w:r>
        <w:rPr>
          <w:rFonts w:hint="eastAsia" w:ascii="宋体" w:hAnsi="宋体"/>
          <w:sz w:val="24"/>
          <w:highlight w:val="none"/>
          <w:lang w:val="en-US" w:eastAsia="zh-CN"/>
        </w:rPr>
        <w:t>补</w:t>
      </w:r>
      <w:r>
        <w:rPr>
          <w:rFonts w:hint="eastAsia" w:ascii="宋体" w:hAnsi="宋体"/>
          <w:sz w:val="24"/>
        </w:rPr>
        <w:t>平衡强化以补定占管理的通知和《江苏省自然资源厅关于严格规范城乡建设用地增减挂钩管理的通知》（苏自然资函〔2021〕782号）等文件精神，拟开展涟水县2026年度</w:t>
      </w:r>
      <w:r>
        <w:rPr>
          <w:rFonts w:hint="eastAsia" w:ascii="宋体" w:hAnsi="宋体"/>
          <w:sz w:val="24"/>
          <w:highlight w:val="none"/>
          <w:lang w:eastAsia="zh-CN"/>
        </w:rPr>
        <w:t>占补</w:t>
      </w:r>
      <w:r>
        <w:rPr>
          <w:rFonts w:hint="eastAsia" w:ascii="宋体" w:hAnsi="宋体"/>
          <w:sz w:val="24"/>
        </w:rPr>
        <w:t>平衡增减挂钩项目规划设计编制及其竣工测绘土壤状况调查项目工作。</w:t>
      </w:r>
    </w:p>
    <w:p w14:paraId="329D2BC1">
      <w:pPr>
        <w:spacing w:line="600" w:lineRule="exact"/>
        <w:ind w:firstLine="720" w:firstLineChars="300"/>
        <w:rPr>
          <w:rFonts w:ascii="宋体" w:hAnsi="宋体"/>
          <w:sz w:val="24"/>
        </w:rPr>
      </w:pPr>
      <w:r>
        <w:rPr>
          <w:rFonts w:hint="eastAsia" w:ascii="宋体" w:hAnsi="宋体"/>
          <w:sz w:val="24"/>
        </w:rPr>
        <w:t xml:space="preserve"> 三、工作内容</w:t>
      </w:r>
    </w:p>
    <w:p w14:paraId="6C24518B">
      <w:pPr>
        <w:spacing w:line="600" w:lineRule="exact"/>
        <w:ind w:firstLine="720" w:firstLineChars="300"/>
        <w:rPr>
          <w:rFonts w:ascii="宋体" w:hAnsi="宋体"/>
          <w:sz w:val="24"/>
        </w:rPr>
      </w:pPr>
      <w:r>
        <w:rPr>
          <w:rFonts w:hint="eastAsia" w:ascii="宋体" w:hAnsi="宋体"/>
          <w:sz w:val="24"/>
        </w:rPr>
        <w:t>涟水县2026年度</w:t>
      </w:r>
      <w:r>
        <w:rPr>
          <w:rFonts w:hint="eastAsia" w:ascii="宋体" w:hAnsi="宋体"/>
          <w:sz w:val="24"/>
          <w:lang w:eastAsia="zh-CN"/>
        </w:rPr>
        <w:t>占补</w:t>
      </w:r>
      <w:r>
        <w:rPr>
          <w:rFonts w:hint="eastAsia" w:ascii="宋体" w:hAnsi="宋体"/>
          <w:sz w:val="24"/>
        </w:rPr>
        <w:t>平衡增减挂钩项目规划设计编制及其竣工测绘土壤状况调查项目开展如下工作：</w:t>
      </w:r>
    </w:p>
    <w:p w14:paraId="439B74B9">
      <w:pPr>
        <w:spacing w:line="600" w:lineRule="exact"/>
        <w:ind w:firstLine="720" w:firstLineChars="300"/>
        <w:rPr>
          <w:rFonts w:ascii="宋体" w:hAnsi="宋体"/>
          <w:sz w:val="24"/>
        </w:rPr>
      </w:pPr>
      <w:r>
        <w:rPr>
          <w:rFonts w:hint="eastAsia" w:ascii="宋体" w:hAnsi="宋体"/>
          <w:sz w:val="24"/>
        </w:rPr>
        <w:t>（一）立项阶段</w:t>
      </w:r>
    </w:p>
    <w:p w14:paraId="0973706B">
      <w:pPr>
        <w:spacing w:line="600" w:lineRule="exact"/>
        <w:ind w:firstLine="720" w:firstLineChars="300"/>
        <w:rPr>
          <w:rFonts w:ascii="宋体" w:hAnsi="宋体"/>
          <w:sz w:val="24"/>
        </w:rPr>
      </w:pPr>
      <w:r>
        <w:rPr>
          <w:rFonts w:hint="eastAsia" w:ascii="宋体" w:hAnsi="宋体"/>
          <w:sz w:val="24"/>
        </w:rPr>
        <w:t>1、筛选确定地块；2、实地勘测定界（编制勘测定界报告）；3、0.2米高清影像制作；4、国土调查云外业举证（现状为非耕地）；5、项目地块土壤污染状况调查（编制污染状况调查报告）；6、编制项目复垦方案，并通过专家评审；7、系统报备。预计新增耕地面积约6000亩，分布涟水全县各镇街。</w:t>
      </w:r>
    </w:p>
    <w:p w14:paraId="7BA58AAA">
      <w:pPr>
        <w:spacing w:line="600" w:lineRule="exact"/>
        <w:ind w:firstLine="720" w:firstLineChars="300"/>
        <w:rPr>
          <w:rFonts w:ascii="宋体" w:hAnsi="宋体"/>
          <w:sz w:val="24"/>
        </w:rPr>
      </w:pPr>
      <w:r>
        <w:rPr>
          <w:rFonts w:hint="eastAsia" w:ascii="宋体" w:hAnsi="宋体"/>
          <w:sz w:val="24"/>
        </w:rPr>
        <w:t>(二)、验收阶段</w:t>
      </w:r>
    </w:p>
    <w:p w14:paraId="24942493">
      <w:pPr>
        <w:spacing w:line="600" w:lineRule="exact"/>
        <w:ind w:firstLine="720" w:firstLineChars="300"/>
        <w:rPr>
          <w:rFonts w:ascii="宋体" w:hAnsi="宋体"/>
          <w:sz w:val="24"/>
        </w:rPr>
      </w:pPr>
      <w:r>
        <w:rPr>
          <w:rFonts w:hint="eastAsia" w:ascii="宋体" w:hAnsi="宋体"/>
          <w:sz w:val="24"/>
        </w:rPr>
        <w:t>1、竣工测绘（实施后地块进行竣工测绘，编制竣工勘界报告）；2、0.2米高清影像制作；3、国土调查云外业举证（地块实施后为耕地）；4、系统报备及其他相关等事项。</w:t>
      </w:r>
    </w:p>
    <w:p w14:paraId="63891B53">
      <w:pPr>
        <w:spacing w:line="600" w:lineRule="exact"/>
        <w:ind w:firstLine="480" w:firstLineChars="200"/>
        <w:rPr>
          <w:rFonts w:hint="eastAsia" w:ascii="宋体" w:hAnsi="宋体" w:eastAsia="宋体" w:cs="宋体"/>
          <w:color w:val="auto"/>
          <w:sz w:val="24"/>
          <w:szCs w:val="24"/>
        </w:rPr>
      </w:pPr>
      <w:r>
        <w:rPr>
          <w:rFonts w:hint="eastAsia" w:ascii="宋体" w:hAnsi="宋体"/>
          <w:sz w:val="24"/>
        </w:rPr>
        <w:t>项目地块需要比对生态空间管控区域、林地保护一张图范围、自然保护地、</w:t>
      </w:r>
      <w:r>
        <w:rPr>
          <w:rFonts w:hint="eastAsia" w:ascii="宋体" w:hAnsi="宋体" w:eastAsia="宋体" w:cs="宋体"/>
          <w:color w:val="auto"/>
          <w:sz w:val="24"/>
          <w:szCs w:val="24"/>
        </w:rPr>
        <w:t>水利河道管理范围等，还要征求农业、水利、环保、财政等意见；计划实施</w:t>
      </w:r>
      <w:r>
        <w:rPr>
          <w:rFonts w:hint="eastAsia" w:ascii="宋体" w:hAnsi="宋体"/>
          <w:sz w:val="24"/>
          <w:highlight w:val="none"/>
          <w:lang w:eastAsia="zh-CN"/>
        </w:rPr>
        <w:t>占补</w:t>
      </w:r>
      <w:r>
        <w:rPr>
          <w:rFonts w:hint="eastAsia" w:ascii="宋体" w:hAnsi="宋体" w:eastAsia="宋体" w:cs="宋体"/>
          <w:color w:val="auto"/>
          <w:sz w:val="24"/>
          <w:szCs w:val="24"/>
        </w:rPr>
        <w:t>平衡增减挂钩项目，预计新增耕地面积约6000亩，分布涟水全县各镇街。提交的项目成果必须通过采购方认可，并完成对应系统在线备案工作。</w:t>
      </w:r>
    </w:p>
    <w:p w14:paraId="397C0331">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（三）、相关要求</w:t>
      </w:r>
    </w:p>
    <w:p w14:paraId="39F1065E">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1、根据拟作为</w:t>
      </w:r>
      <w:r>
        <w:rPr>
          <w:rFonts w:hint="eastAsia" w:ascii="宋体" w:hAnsi="宋体"/>
          <w:sz w:val="24"/>
          <w:highlight w:val="none"/>
          <w:lang w:eastAsia="zh-CN"/>
        </w:rPr>
        <w:t>占补</w:t>
      </w:r>
      <w:r>
        <w:rPr>
          <w:rFonts w:hint="eastAsia" w:ascii="宋体" w:hAnsi="宋体" w:eastAsia="宋体" w:cs="宋体"/>
          <w:color w:val="auto"/>
          <w:sz w:val="24"/>
          <w:szCs w:val="24"/>
        </w:rPr>
        <w:t>平衡项目的地块范围，进行实地测量，形成勘测 定界成果，并利用无人机及国土调查云软件进行现场举证和制作高清影像图；</w:t>
      </w:r>
    </w:p>
    <w:p w14:paraId="22B873DC">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2、对破图斑地块进行仔细核对和村组对接，然后实地测量，形成准确的项目建库范围；</w:t>
      </w:r>
    </w:p>
    <w:p w14:paraId="614874CC">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3、项目启动后，为保障项目按期顺利实施，在项目竣工前，乙方需安排10人以上队伍驻扎当地；</w:t>
      </w:r>
    </w:p>
    <w:p w14:paraId="250F00A5">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4、对范围内非耕地或者难以实施为耕地的地块进行实地范围测量，标注出地类；</w:t>
      </w:r>
    </w:p>
    <w:p w14:paraId="2BCEEDB5">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5、对范围内的配套沟、渠、路进行实地测量，并作出标示，保证后期建库需要；</w:t>
      </w:r>
    </w:p>
    <w:p w14:paraId="57243656">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6、项目施工结束，进行竣工测量，出具相应的竣工测量成果，保证项目顺利验收。</w:t>
      </w:r>
    </w:p>
    <w:p w14:paraId="5D2806F4">
      <w:pPr>
        <w:widowControl/>
        <w:spacing w:before="144" w:line="220" w:lineRule="auto"/>
        <w:ind w:left="610"/>
        <w:jc w:val="left"/>
        <w:rPr>
          <w:rFonts w:hint="eastAsia" w:ascii="宋体" w:hAnsi="宋体" w:eastAsia="宋体" w:cs="宋体"/>
          <w:color w:val="auto"/>
          <w:sz w:val="24"/>
          <w:szCs w:val="24"/>
        </w:rPr>
      </w:pPr>
      <w:r>
        <w:rPr>
          <w:rFonts w:hint="eastAsia" w:ascii="宋体" w:hAnsi="宋体" w:eastAsia="宋体" w:cs="宋体"/>
          <w:color w:val="auto"/>
          <w:sz w:val="24"/>
          <w:szCs w:val="24"/>
        </w:rPr>
        <w:t>7、乙方服务费用以系统报备的数量作为结算依据。</w:t>
      </w:r>
    </w:p>
    <w:p w14:paraId="6E2E6D4A">
      <w:pPr>
        <w:pStyle w:val="2"/>
        <w:rPr>
          <w:rFonts w:hint="eastAsia" w:ascii="宋体" w:hAnsi="宋体" w:eastAsia="宋体" w:cs="宋体"/>
          <w:color w:val="auto"/>
          <w:sz w:val="24"/>
          <w:szCs w:val="24"/>
        </w:rPr>
      </w:pPr>
    </w:p>
    <w:p w14:paraId="1F849C03">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四、编制要求</w:t>
      </w:r>
    </w:p>
    <w:p w14:paraId="22F9EF0A">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根据省厅相关文件要求，完成涟水县2026年度</w:t>
      </w:r>
      <w:r>
        <w:rPr>
          <w:rFonts w:hint="eastAsia" w:ascii="宋体" w:hAnsi="宋体" w:cs="宋体"/>
          <w:color w:val="auto"/>
          <w:sz w:val="24"/>
          <w:szCs w:val="24"/>
          <w:highlight w:val="none"/>
          <w:lang w:eastAsia="zh-CN"/>
        </w:rPr>
        <w:t>占补</w:t>
      </w:r>
      <w:r>
        <w:rPr>
          <w:rFonts w:hint="eastAsia" w:ascii="宋体" w:hAnsi="宋体" w:eastAsia="宋体" w:cs="宋体"/>
          <w:color w:val="auto"/>
          <w:sz w:val="24"/>
          <w:szCs w:val="24"/>
        </w:rPr>
        <w:t>平衡增减挂钩项目规划设计编制及其竣工测绘土壤状况调查项目的测绘、复垦方案编制等工作，成果确保通过专家评审后获得立项、项目验收后及时完成复垦项目所涉及的系统在线系统备案工作。</w:t>
      </w:r>
    </w:p>
    <w:p w14:paraId="6AFAFE09">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五、目标任务</w:t>
      </w:r>
    </w:p>
    <w:p w14:paraId="218A6A04">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28"/>
      <w:r>
        <w:rPr>
          <w:rFonts w:hint="eastAsia" w:ascii="宋体" w:hAnsi="宋体" w:eastAsia="宋体" w:cs="宋体"/>
          <w:color w:val="auto"/>
          <w:sz w:val="24"/>
          <w:szCs w:val="24"/>
        </w:rPr>
        <w:t>计划实施</w:t>
      </w:r>
      <w:r>
        <w:rPr>
          <w:rFonts w:hint="eastAsia" w:ascii="宋体" w:hAnsi="宋体"/>
          <w:sz w:val="24"/>
          <w:highlight w:val="none"/>
          <w:lang w:eastAsia="zh-CN"/>
        </w:rPr>
        <w:t>占补</w:t>
      </w:r>
      <w:r>
        <w:rPr>
          <w:rFonts w:hint="eastAsia" w:ascii="宋体" w:hAnsi="宋体" w:eastAsia="宋体" w:cs="宋体"/>
          <w:color w:val="auto"/>
          <w:sz w:val="24"/>
          <w:szCs w:val="24"/>
        </w:rPr>
        <w:t>平衡增减挂钩项目，项目预计新增耕地面积约6000亩预算最高限价：</w:t>
      </w:r>
      <w:r>
        <w:rPr>
          <w:rFonts w:hint="eastAsia" w:ascii="宋体" w:hAnsi="宋体" w:cs="宋体"/>
          <w:color w:val="auto"/>
          <w:sz w:val="24"/>
          <w:szCs w:val="24"/>
          <w:lang w:eastAsia="zh-CN"/>
        </w:rPr>
        <w:t>178</w:t>
      </w:r>
      <w:r>
        <w:rPr>
          <w:rFonts w:hint="eastAsia" w:ascii="宋体" w:hAnsi="宋体" w:eastAsia="宋体" w:cs="宋体"/>
          <w:color w:val="auto"/>
          <w:sz w:val="24"/>
          <w:szCs w:val="24"/>
        </w:rPr>
        <w:t>万元，单价结算（中标价除以6000亩），分布涟水全县各镇街。</w:t>
      </w:r>
    </w:p>
    <w:p w14:paraId="6644E41E">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质量标准要求</w:t>
      </w:r>
    </w:p>
    <w:p w14:paraId="1CC068A9">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提交的项目成果必须通过采购方认可，并完成对应系统在线系统备案工作。</w:t>
      </w:r>
    </w:p>
    <w:p w14:paraId="1C0DDBBA">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其他要求</w:t>
      </w:r>
    </w:p>
    <w:p w14:paraId="162CD682">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售后服务要求：项目完成以后，继续做好项目的后续服务工作，中标人应对项目后续进行必要指导和更正。</w:t>
      </w:r>
    </w:p>
    <w:p w14:paraId="1BE5E10D">
      <w:pPr>
        <w:spacing w:line="60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时间进度安排要求：中标单位中标后需要按照招标人要求及时有效的完成编制内容；</w:t>
      </w:r>
    </w:p>
    <w:p w14:paraId="152AF105">
      <w:pPr>
        <w:pStyle w:val="5"/>
        <w:rPr>
          <w:rFonts w:hint="eastAsia" w:ascii="宋体" w:hAnsi="宋体" w:eastAsia="宋体" w:cs="宋体"/>
          <w:color w:val="auto"/>
          <w:sz w:val="24"/>
          <w:szCs w:val="24"/>
        </w:rPr>
      </w:pPr>
    </w:p>
    <w:p w14:paraId="6AF2651B">
      <w:pPr>
        <w:pBdr>
          <w:top w:val="none" w:color="000000" w:sz="0" w:space="0"/>
          <w:left w:val="none" w:color="000000" w:sz="0" w:space="0"/>
          <w:bottom w:val="none" w:color="000000" w:sz="0" w:space="0"/>
          <w:right w:val="none" w:color="000000" w:sz="0" w:space="0"/>
        </w:pBdr>
        <w:spacing w:line="519" w:lineRule="atLeast"/>
        <w:ind w:firstLine="480" w:firstLineChars="200"/>
        <w:rPr>
          <w:rFonts w:ascii="宋体" w:hAnsi="宋体"/>
          <w:sz w:val="24"/>
        </w:rPr>
      </w:pPr>
      <w:r>
        <w:rPr>
          <w:rFonts w:hint="eastAsia" w:ascii="宋体" w:hAnsi="宋体" w:eastAsia="宋体" w:cs="宋体"/>
          <w:color w:val="auto"/>
          <w:sz w:val="24"/>
          <w:szCs w:val="24"/>
        </w:rPr>
        <w:t>验收要求及付款方式：项目完成立项阶段以立项系统报备后数量支付单价的25%。项目通过以验收系统报备之后数量支付单价的75%，具体付款进度以财政部门审批为准。</w:t>
      </w:r>
    </w:p>
    <w:p w14:paraId="0FF37488">
      <w:pPr>
        <w:spacing w:line="600" w:lineRule="exact"/>
        <w:ind w:firstLine="720" w:firstLineChars="300"/>
        <w:rPr>
          <w:rFonts w:ascii="宋体" w:hAnsi="宋体"/>
          <w:sz w:val="24"/>
        </w:rPr>
      </w:pPr>
      <w:r>
        <w:rPr>
          <w:rFonts w:hint="eastAsia" w:ascii="宋体" w:hAnsi="宋体"/>
          <w:sz w:val="24"/>
        </w:rPr>
        <w:t>成果要求：主要包含项目现状图、规划报告文本及其他相关附件等。</w:t>
      </w:r>
    </w:p>
    <w:p w14:paraId="359A4C6A">
      <w:pPr>
        <w:spacing w:line="600" w:lineRule="exact"/>
        <w:ind w:firstLine="720" w:firstLineChars="300"/>
        <w:rPr>
          <w:rFonts w:ascii="宋体" w:hAnsi="宋体"/>
          <w:sz w:val="24"/>
        </w:rPr>
      </w:pPr>
    </w:p>
    <w:p w14:paraId="03CD4364">
      <w:pPr>
        <w:pStyle w:val="6"/>
        <w:spacing w:before="0" w:after="0" w:line="360" w:lineRule="auto"/>
        <w:jc w:val="center"/>
        <w:rPr>
          <w:rFonts w:hAnsi="宋体"/>
          <w:bCs/>
          <w:color w:val="auto"/>
          <w:sz w:val="36"/>
          <w:szCs w:val="44"/>
        </w:rPr>
      </w:pPr>
      <w:r>
        <w:rPr>
          <w:rFonts w:hAnsi="宋体"/>
          <w:bCs/>
          <w:color w:val="auto"/>
          <w:sz w:val="36"/>
          <w:szCs w:val="44"/>
        </w:rPr>
        <w:br w:type="page" w:clear="all"/>
      </w:r>
      <w:bookmarkStart w:id="29" w:name="_Toc15338"/>
      <w:bookmarkStart w:id="30" w:name="_Toc22345"/>
      <w:bookmarkStart w:id="31" w:name="_Toc109231707"/>
      <w:bookmarkStart w:id="32" w:name="_Toc18306"/>
      <w:r>
        <w:rPr>
          <w:rFonts w:hint="eastAsia" w:hAnsi="宋体"/>
          <w:bCs/>
          <w:color w:val="auto"/>
          <w:sz w:val="36"/>
          <w:szCs w:val="44"/>
        </w:rPr>
        <w:t>第二章   响 应 文 件 格 式</w:t>
      </w:r>
      <w:bookmarkEnd w:id="29"/>
      <w:bookmarkEnd w:id="30"/>
      <w:bookmarkEnd w:id="31"/>
      <w:bookmarkEnd w:id="32"/>
    </w:p>
    <w:p w14:paraId="0244D5AA">
      <w:pPr>
        <w:rPr>
          <w:rFonts w:ascii="宋体" w:hAnsi="宋体"/>
          <w:sz w:val="28"/>
        </w:rPr>
      </w:pPr>
    </w:p>
    <w:p w14:paraId="209765C0">
      <w:pPr>
        <w:pStyle w:val="28"/>
        <w:ind w:firstLine="2240"/>
        <w:rPr>
          <w:rFonts w:hAnsi="宋体"/>
          <w:sz w:val="32"/>
        </w:rPr>
      </w:pPr>
    </w:p>
    <w:p w14:paraId="221D57A2">
      <w:pPr>
        <w:rPr>
          <w:rFonts w:ascii="宋体" w:hAnsi="宋体"/>
          <w:sz w:val="28"/>
        </w:rPr>
      </w:pPr>
    </w:p>
    <w:p w14:paraId="026AE6A7">
      <w:pPr>
        <w:rPr>
          <w:rFonts w:ascii="宋体" w:hAnsi="宋体"/>
          <w:bCs/>
          <w:sz w:val="32"/>
        </w:rPr>
      </w:pPr>
    </w:p>
    <w:p w14:paraId="2EBAD6F2">
      <w:pPr>
        <w:spacing w:line="400" w:lineRule="exact"/>
        <w:ind w:firstLine="1807"/>
        <w:rPr>
          <w:rFonts w:ascii="宋体" w:hAnsi="宋体"/>
          <w:b/>
          <w:bCs/>
          <w:sz w:val="36"/>
        </w:rPr>
      </w:pPr>
      <w:r>
        <w:rPr>
          <w:rFonts w:hint="eastAsia" w:ascii="宋体" w:hAnsi="宋体"/>
          <w:b/>
          <w:bCs/>
          <w:sz w:val="36"/>
        </w:rPr>
        <w:t>项目名称:</w:t>
      </w:r>
    </w:p>
    <w:p w14:paraId="08771ED4">
      <w:pPr>
        <w:pStyle w:val="28"/>
        <w:rPr>
          <w:rFonts w:hAnsi="宋体"/>
          <w:b/>
          <w:sz w:val="32"/>
        </w:rPr>
      </w:pPr>
    </w:p>
    <w:p w14:paraId="4697F09E">
      <w:pPr>
        <w:pStyle w:val="28"/>
        <w:ind w:firstLine="1066"/>
        <w:rPr>
          <w:rFonts w:hAnsi="宋体"/>
          <w:b/>
          <w:sz w:val="36"/>
          <w:szCs w:val="24"/>
        </w:rPr>
      </w:pPr>
    </w:p>
    <w:p w14:paraId="37D0FDAA">
      <w:pPr>
        <w:pStyle w:val="28"/>
        <w:ind w:firstLine="1066"/>
        <w:rPr>
          <w:rFonts w:hAnsi="宋体"/>
          <w:b/>
          <w:sz w:val="36"/>
          <w:szCs w:val="24"/>
        </w:rPr>
      </w:pPr>
    </w:p>
    <w:p w14:paraId="14C44640">
      <w:pPr>
        <w:pStyle w:val="28"/>
        <w:ind w:firstLine="1789"/>
        <w:rPr>
          <w:rFonts w:hAnsi="宋体"/>
          <w:b/>
          <w:sz w:val="36"/>
          <w:szCs w:val="24"/>
        </w:rPr>
      </w:pPr>
      <w:r>
        <w:rPr>
          <w:rFonts w:hint="eastAsia" w:hAnsi="宋体"/>
          <w:b/>
          <w:sz w:val="36"/>
          <w:szCs w:val="24"/>
        </w:rPr>
        <w:t>项目编号:</w:t>
      </w:r>
    </w:p>
    <w:p w14:paraId="2E567AF8">
      <w:pPr>
        <w:spacing w:line="400" w:lineRule="exact"/>
        <w:rPr>
          <w:rFonts w:ascii="宋体" w:hAnsi="宋体"/>
          <w:b/>
          <w:sz w:val="32"/>
          <w:szCs w:val="20"/>
        </w:rPr>
      </w:pPr>
    </w:p>
    <w:p w14:paraId="7F566587">
      <w:pPr>
        <w:spacing w:line="400" w:lineRule="exact"/>
        <w:rPr>
          <w:rFonts w:ascii="宋体" w:hAnsi="宋体"/>
          <w:b/>
          <w:sz w:val="32"/>
          <w:szCs w:val="20"/>
        </w:rPr>
      </w:pPr>
    </w:p>
    <w:p w14:paraId="451E3B6A">
      <w:pPr>
        <w:spacing w:line="400" w:lineRule="exact"/>
        <w:rPr>
          <w:rFonts w:ascii="宋体" w:hAnsi="宋体"/>
          <w:b/>
          <w:sz w:val="32"/>
          <w:szCs w:val="20"/>
        </w:rPr>
      </w:pPr>
    </w:p>
    <w:p w14:paraId="4F57D31C">
      <w:pPr>
        <w:spacing w:line="400" w:lineRule="exact"/>
        <w:rPr>
          <w:rFonts w:ascii="宋体" w:hAnsi="宋体"/>
          <w:b/>
          <w:sz w:val="32"/>
          <w:szCs w:val="20"/>
        </w:rPr>
      </w:pPr>
    </w:p>
    <w:p w14:paraId="47C9032E">
      <w:pPr>
        <w:spacing w:line="400" w:lineRule="exact"/>
        <w:rPr>
          <w:rFonts w:ascii="宋体" w:hAnsi="宋体"/>
          <w:b/>
          <w:sz w:val="32"/>
          <w:szCs w:val="20"/>
        </w:rPr>
      </w:pPr>
    </w:p>
    <w:p w14:paraId="65447752">
      <w:pPr>
        <w:spacing w:line="400" w:lineRule="exact"/>
        <w:ind w:firstLine="1789"/>
        <w:rPr>
          <w:rFonts w:ascii="宋体" w:hAnsi="宋体"/>
          <w:b/>
          <w:bCs/>
          <w:sz w:val="32"/>
        </w:rPr>
      </w:pPr>
      <w:r>
        <w:rPr>
          <w:rFonts w:hint="eastAsia" w:ascii="宋体" w:hAnsi="宋体"/>
          <w:b/>
          <w:bCs/>
          <w:sz w:val="36"/>
        </w:rPr>
        <w:t>磋商供应商：</w:t>
      </w:r>
    </w:p>
    <w:p w14:paraId="0520DCCC">
      <w:pPr>
        <w:pStyle w:val="28"/>
        <w:ind w:firstLine="843"/>
        <w:rPr>
          <w:rFonts w:hAnsi="宋体"/>
          <w:b/>
          <w:bCs/>
          <w:sz w:val="28"/>
        </w:rPr>
      </w:pPr>
      <w:r>
        <w:rPr>
          <w:rFonts w:hint="eastAsia" w:hAnsi="宋体"/>
          <w:b/>
          <w:bCs/>
          <w:sz w:val="28"/>
        </w:rPr>
        <w:t xml:space="preserve">  </w:t>
      </w:r>
    </w:p>
    <w:p w14:paraId="5A909A53">
      <w:pPr>
        <w:pStyle w:val="28"/>
        <w:ind w:firstLine="843"/>
        <w:rPr>
          <w:rFonts w:hAnsi="宋体"/>
          <w:b/>
          <w:bCs/>
          <w:sz w:val="28"/>
        </w:rPr>
      </w:pPr>
    </w:p>
    <w:p w14:paraId="117F1C09">
      <w:pPr>
        <w:pStyle w:val="28"/>
        <w:jc w:val="center"/>
        <w:rPr>
          <w:rFonts w:hAnsi="宋体"/>
          <w:b/>
          <w:bCs/>
          <w:sz w:val="36"/>
          <w:szCs w:val="36"/>
        </w:rPr>
      </w:pPr>
    </w:p>
    <w:p w14:paraId="3A70E727">
      <w:pPr>
        <w:pStyle w:val="28"/>
        <w:jc w:val="center"/>
        <w:rPr>
          <w:rFonts w:hAnsi="宋体"/>
          <w:b/>
          <w:bCs/>
          <w:sz w:val="36"/>
          <w:szCs w:val="36"/>
        </w:rPr>
      </w:pPr>
    </w:p>
    <w:p w14:paraId="793F8458">
      <w:pPr>
        <w:pStyle w:val="28"/>
        <w:ind w:firstLine="2465"/>
        <w:jc w:val="center"/>
        <w:rPr>
          <w:rFonts w:hAnsi="宋体"/>
          <w:b/>
          <w:sz w:val="36"/>
          <w:szCs w:val="24"/>
        </w:rPr>
      </w:pPr>
      <w:r>
        <w:rPr>
          <w:rFonts w:hint="eastAsia" w:hAnsi="宋体"/>
          <w:b/>
          <w:sz w:val="36"/>
          <w:szCs w:val="24"/>
        </w:rPr>
        <w:t>年    月    日</w:t>
      </w:r>
    </w:p>
    <w:p w14:paraId="3C2DEE76">
      <w:pPr>
        <w:pStyle w:val="28"/>
        <w:rPr>
          <w:rFonts w:hAnsi="宋体"/>
          <w:b/>
          <w:sz w:val="32"/>
        </w:rPr>
      </w:pPr>
    </w:p>
    <w:p w14:paraId="3BC6FB99">
      <w:pPr>
        <w:spacing w:line="640" w:lineRule="exact"/>
        <w:rPr>
          <w:rFonts w:ascii="宋体" w:hAnsi="宋体"/>
          <w:sz w:val="28"/>
          <w:szCs w:val="28"/>
        </w:rPr>
      </w:pPr>
    </w:p>
    <w:p w14:paraId="28E09F5D">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尊敬的磋商供应商：</w:t>
      </w:r>
    </w:p>
    <w:p w14:paraId="1192E292">
      <w:pPr>
        <w:spacing w:line="640" w:lineRule="exact"/>
        <w:ind w:firstLine="548"/>
        <w:rPr>
          <w:rFonts w:ascii="宋体" w:hAnsi="宋体"/>
          <w:sz w:val="28"/>
          <w:szCs w:val="28"/>
        </w:rPr>
      </w:pPr>
      <w:r>
        <w:rPr>
          <w:rFonts w:hint="eastAsia" w:ascii="宋体" w:hAnsi="宋体"/>
          <w:sz w:val="28"/>
          <w:szCs w:val="28"/>
        </w:rPr>
        <w:t>请按照以下文件的要求格式、内容制作响应文件，并请编制目录及页码，否则可能将影响对响应文件的评价。</w:t>
      </w:r>
    </w:p>
    <w:p w14:paraId="4233C380">
      <w:pPr>
        <w:ind w:firstLine="562"/>
        <w:rPr>
          <w:rFonts w:ascii="宋体" w:hAnsi="宋体"/>
          <w:bCs/>
          <w:sz w:val="28"/>
        </w:rPr>
      </w:pPr>
      <w:r>
        <w:rPr>
          <w:rFonts w:hint="eastAsia" w:ascii="宋体" w:hAnsi="宋体"/>
          <w:b/>
          <w:bCs/>
          <w:sz w:val="28"/>
        </w:rPr>
        <w:t>磋商响应文件格式中所有要求签字和盖章的部分，电子磋商响应文件中只需加盖电子签章或电子签字。</w:t>
      </w:r>
    </w:p>
    <w:p w14:paraId="1FDAC54F">
      <w:pPr>
        <w:rPr>
          <w:rFonts w:ascii="宋体" w:hAnsi="宋体"/>
          <w:bCs/>
          <w:sz w:val="28"/>
        </w:rPr>
      </w:pPr>
    </w:p>
    <w:p w14:paraId="6F0DD3B1">
      <w:pPr>
        <w:rPr>
          <w:rFonts w:ascii="宋体" w:hAnsi="宋体"/>
          <w:bCs/>
          <w:sz w:val="28"/>
        </w:rPr>
      </w:pPr>
    </w:p>
    <w:p w14:paraId="4DADEF45">
      <w:pPr>
        <w:rPr>
          <w:rFonts w:ascii="宋体" w:hAnsi="宋体"/>
          <w:bCs/>
          <w:sz w:val="28"/>
        </w:rPr>
      </w:pPr>
    </w:p>
    <w:p w14:paraId="7E9E4248">
      <w:pPr>
        <w:rPr>
          <w:rFonts w:ascii="宋体" w:hAnsi="宋体"/>
          <w:bCs/>
          <w:sz w:val="28"/>
        </w:rPr>
      </w:pPr>
    </w:p>
    <w:p w14:paraId="69E86A60">
      <w:pPr>
        <w:rPr>
          <w:rFonts w:ascii="宋体" w:hAnsi="宋体"/>
          <w:bCs/>
          <w:sz w:val="28"/>
        </w:rPr>
      </w:pPr>
    </w:p>
    <w:p w14:paraId="3181E466">
      <w:pPr>
        <w:rPr>
          <w:rFonts w:ascii="宋体" w:hAnsi="宋体"/>
          <w:bCs/>
          <w:sz w:val="28"/>
        </w:rPr>
      </w:pPr>
    </w:p>
    <w:p w14:paraId="7A157510">
      <w:pPr>
        <w:rPr>
          <w:rFonts w:ascii="宋体" w:hAnsi="宋体"/>
          <w:bCs/>
          <w:sz w:val="28"/>
        </w:rPr>
      </w:pPr>
    </w:p>
    <w:p w14:paraId="5B3DB4F7">
      <w:pPr>
        <w:rPr>
          <w:rFonts w:ascii="宋体" w:hAnsi="宋体"/>
          <w:bCs/>
          <w:sz w:val="28"/>
        </w:rPr>
      </w:pPr>
    </w:p>
    <w:p w14:paraId="58D1E8DB">
      <w:pPr>
        <w:rPr>
          <w:rFonts w:ascii="宋体" w:hAnsi="宋体"/>
          <w:bCs/>
          <w:sz w:val="28"/>
        </w:rPr>
      </w:pPr>
    </w:p>
    <w:p w14:paraId="3C5C9EA4">
      <w:pPr>
        <w:rPr>
          <w:rFonts w:ascii="宋体" w:hAnsi="宋体"/>
          <w:bCs/>
          <w:sz w:val="28"/>
        </w:rPr>
      </w:pPr>
    </w:p>
    <w:p w14:paraId="762CF0E6">
      <w:pPr>
        <w:rPr>
          <w:rFonts w:ascii="宋体" w:hAnsi="宋体"/>
          <w:bCs/>
          <w:sz w:val="28"/>
        </w:rPr>
      </w:pPr>
    </w:p>
    <w:p w14:paraId="562A8CB5">
      <w:pPr>
        <w:rPr>
          <w:rFonts w:ascii="宋体" w:hAnsi="宋体"/>
          <w:bCs/>
          <w:sz w:val="28"/>
        </w:rPr>
      </w:pPr>
    </w:p>
    <w:p w14:paraId="1E4D192E">
      <w:pPr>
        <w:rPr>
          <w:rFonts w:ascii="宋体" w:hAnsi="宋体"/>
          <w:bCs/>
          <w:sz w:val="28"/>
        </w:rPr>
      </w:pPr>
    </w:p>
    <w:p w14:paraId="1BB058DC">
      <w:pPr>
        <w:rPr>
          <w:rFonts w:ascii="宋体" w:hAnsi="宋体"/>
          <w:bCs/>
          <w:sz w:val="28"/>
        </w:rPr>
      </w:pPr>
    </w:p>
    <w:p w14:paraId="3442C3D6">
      <w:pPr>
        <w:pStyle w:val="2"/>
        <w:rPr>
          <w:rFonts w:ascii="宋体" w:hAnsi="宋体"/>
          <w:bCs/>
          <w:sz w:val="28"/>
        </w:rPr>
      </w:pPr>
    </w:p>
    <w:p w14:paraId="67C8AC61">
      <w:pPr>
        <w:pStyle w:val="5"/>
        <w:rPr>
          <w:rFonts w:ascii="宋体" w:hAnsi="宋体"/>
          <w:bCs/>
          <w:sz w:val="28"/>
        </w:rPr>
      </w:pPr>
    </w:p>
    <w:p w14:paraId="69E3E0FF">
      <w:pPr>
        <w:pStyle w:val="5"/>
        <w:rPr>
          <w:rFonts w:ascii="宋体" w:hAnsi="宋体"/>
          <w:bCs/>
          <w:sz w:val="28"/>
        </w:rPr>
      </w:pPr>
    </w:p>
    <w:p w14:paraId="6EF189E8">
      <w:pPr>
        <w:pStyle w:val="5"/>
        <w:rPr>
          <w:rFonts w:ascii="宋体" w:hAnsi="宋体"/>
          <w:bCs/>
          <w:sz w:val="28"/>
        </w:rPr>
      </w:pPr>
    </w:p>
    <w:p w14:paraId="64F13604">
      <w:pPr>
        <w:pStyle w:val="5"/>
        <w:rPr>
          <w:rFonts w:ascii="宋体" w:hAnsi="宋体"/>
          <w:bCs/>
          <w:sz w:val="28"/>
        </w:rPr>
      </w:pPr>
    </w:p>
    <w:p w14:paraId="2F573835">
      <w:pPr>
        <w:pStyle w:val="5"/>
        <w:rPr>
          <w:rFonts w:ascii="宋体" w:hAnsi="宋体"/>
          <w:bCs/>
          <w:sz w:val="28"/>
        </w:rPr>
      </w:pPr>
    </w:p>
    <w:p w14:paraId="50C0C77E">
      <w:pPr>
        <w:pStyle w:val="5"/>
        <w:rPr>
          <w:rFonts w:ascii="宋体" w:hAnsi="宋体"/>
          <w:bCs/>
          <w:sz w:val="28"/>
        </w:rPr>
      </w:pPr>
    </w:p>
    <w:p w14:paraId="65F0392F">
      <w:pPr>
        <w:pStyle w:val="5"/>
        <w:rPr>
          <w:rFonts w:ascii="宋体" w:hAnsi="宋体"/>
          <w:bCs/>
          <w:sz w:val="28"/>
        </w:rPr>
      </w:pPr>
    </w:p>
    <w:p w14:paraId="562F8FA4">
      <w:pPr>
        <w:pStyle w:val="5"/>
        <w:rPr>
          <w:rFonts w:ascii="宋体" w:hAnsi="宋体"/>
          <w:bCs/>
          <w:sz w:val="28"/>
        </w:rPr>
      </w:pPr>
    </w:p>
    <w:p w14:paraId="1A498EFB">
      <w:pPr>
        <w:pStyle w:val="5"/>
        <w:rPr>
          <w:rFonts w:ascii="宋体" w:hAnsi="宋体"/>
          <w:bCs/>
          <w:sz w:val="28"/>
        </w:rPr>
      </w:pPr>
    </w:p>
    <w:p w14:paraId="1ABBAC6B">
      <w:pPr>
        <w:pStyle w:val="5"/>
        <w:rPr>
          <w:rFonts w:ascii="宋体" w:hAnsi="宋体"/>
          <w:bCs/>
          <w:sz w:val="28"/>
        </w:rPr>
      </w:pPr>
    </w:p>
    <w:p w14:paraId="649DC1D3">
      <w:pPr>
        <w:pStyle w:val="5"/>
        <w:rPr>
          <w:rFonts w:ascii="宋体" w:hAnsi="宋体"/>
          <w:bCs/>
          <w:sz w:val="28"/>
        </w:rPr>
      </w:pPr>
    </w:p>
    <w:p w14:paraId="4576E3E3">
      <w:pPr>
        <w:pStyle w:val="5"/>
        <w:rPr>
          <w:rFonts w:ascii="宋体" w:hAnsi="宋体"/>
          <w:bCs/>
          <w:sz w:val="28"/>
        </w:rPr>
      </w:pPr>
    </w:p>
    <w:p w14:paraId="425C3255">
      <w:pPr>
        <w:pStyle w:val="5"/>
        <w:rPr>
          <w:rFonts w:ascii="宋体" w:hAnsi="宋体"/>
          <w:bCs/>
          <w:sz w:val="28"/>
        </w:rPr>
      </w:pPr>
    </w:p>
    <w:p w14:paraId="7E32A93B">
      <w:pPr>
        <w:pStyle w:val="5"/>
        <w:rPr>
          <w:rFonts w:ascii="宋体" w:hAnsi="宋体"/>
          <w:bCs/>
          <w:sz w:val="28"/>
        </w:rPr>
      </w:pPr>
    </w:p>
    <w:p w14:paraId="0D907FCC">
      <w:pPr>
        <w:rPr>
          <w:rFonts w:ascii="宋体" w:hAnsi="宋体"/>
          <w:bCs/>
          <w:sz w:val="28"/>
        </w:rPr>
      </w:pPr>
    </w:p>
    <w:p w14:paraId="688BD308">
      <w:pPr>
        <w:rPr>
          <w:rFonts w:ascii="宋体" w:hAnsi="宋体"/>
          <w:bCs/>
          <w:sz w:val="28"/>
        </w:rPr>
      </w:pPr>
    </w:p>
    <w:p w14:paraId="2C111DCE">
      <w:pPr>
        <w:pStyle w:val="7"/>
        <w:spacing w:before="0" w:after="0" w:line="300" w:lineRule="auto"/>
        <w:jc w:val="center"/>
        <w:rPr>
          <w:rFonts w:ascii="宋体" w:hAnsi="宋体" w:eastAsia="宋体"/>
          <w:bCs/>
          <w:sz w:val="28"/>
          <w:szCs w:val="28"/>
        </w:rPr>
      </w:pPr>
      <w:bookmarkStart w:id="33" w:name="_Toc109231708"/>
      <w:bookmarkStart w:id="34" w:name="_Toc4757"/>
      <w:bookmarkStart w:id="35" w:name="_Toc457"/>
      <w:bookmarkStart w:id="36" w:name="_Toc18040"/>
      <w:r>
        <w:rPr>
          <w:rFonts w:hint="eastAsia" w:ascii="宋体" w:hAnsi="宋体" w:eastAsia="宋体"/>
          <w:bCs/>
          <w:sz w:val="28"/>
          <w:szCs w:val="28"/>
        </w:rPr>
        <w:t>一、磋商函</w:t>
      </w:r>
      <w:bookmarkEnd w:id="33"/>
      <w:bookmarkEnd w:id="34"/>
      <w:bookmarkEnd w:id="35"/>
      <w:bookmarkEnd w:id="36"/>
    </w:p>
    <w:p w14:paraId="59B3C8FA">
      <w:pPr>
        <w:spacing w:line="640" w:lineRule="exact"/>
        <w:rPr>
          <w:rFonts w:ascii="宋体" w:hAnsi="宋体"/>
          <w:sz w:val="24"/>
        </w:rPr>
      </w:pPr>
      <w:r>
        <w:rPr>
          <w:rFonts w:hint="eastAsia" w:ascii="宋体" w:hAnsi="宋体"/>
          <w:sz w:val="24"/>
        </w:rPr>
        <w:t>致</w:t>
      </w:r>
      <w:r>
        <w:rPr>
          <w:rFonts w:hint="eastAsia" w:ascii="宋体" w:hAnsi="宋体"/>
          <w:sz w:val="24"/>
          <w:u w:val="single"/>
        </w:rPr>
        <w:t xml:space="preserve">                  </w:t>
      </w:r>
      <w:r>
        <w:rPr>
          <w:rFonts w:hint="eastAsia" w:ascii="宋体" w:hAnsi="宋体"/>
          <w:sz w:val="24"/>
        </w:rPr>
        <w:t>（采购人）：</w:t>
      </w:r>
    </w:p>
    <w:p w14:paraId="543265C2">
      <w:pPr>
        <w:pStyle w:val="326"/>
        <w:spacing w:before="0" w:after="0" w:line="640" w:lineRule="exact"/>
        <w:rPr>
          <w:rFonts w:ascii="宋体" w:hAnsi="宋体"/>
          <w:color w:val="000000"/>
        </w:rPr>
      </w:pPr>
      <w:r>
        <w:rPr>
          <w:rFonts w:hint="eastAsia" w:ascii="宋体" w:hAnsi="宋体"/>
          <w:color w:val="000000"/>
        </w:rPr>
        <w:t>关于</w:t>
      </w:r>
      <w:r>
        <w:rPr>
          <w:rFonts w:hint="eastAsia" w:ascii="宋体" w:hAnsi="宋体"/>
          <w:color w:val="000000"/>
          <w:u w:val="single"/>
        </w:rPr>
        <w:t xml:space="preserve">              </w:t>
      </w:r>
      <w:r>
        <w:rPr>
          <w:rFonts w:hint="eastAsia" w:ascii="宋体" w:hAnsi="宋体"/>
          <w:color w:val="000000"/>
        </w:rPr>
        <w:t>项目（项目编号：</w:t>
      </w:r>
      <w:r>
        <w:rPr>
          <w:rFonts w:hint="eastAsia" w:ascii="宋体" w:hAnsi="宋体"/>
          <w:color w:val="000000"/>
          <w:u w:val="single"/>
        </w:rPr>
        <w:t xml:space="preserve">        </w:t>
      </w:r>
      <w:r>
        <w:rPr>
          <w:rFonts w:hint="eastAsia" w:ascii="宋体" w:hAnsi="宋体"/>
          <w:color w:val="000000"/>
        </w:rPr>
        <w:t>）磋商文件（包括更正公告，如果有的话）收悉，我们经详细审阅和研究，现决定参加本项目磋商。同时，正式授权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（姓名和职务）代表</w:t>
      </w:r>
      <w:r>
        <w:rPr>
          <w:rFonts w:hint="eastAsia" w:ascii="宋体" w:hAnsi="宋体"/>
          <w:color w:val="000000"/>
          <w:u w:val="single"/>
        </w:rPr>
        <w:t xml:space="preserve">           </w:t>
      </w:r>
      <w:r>
        <w:rPr>
          <w:rFonts w:hint="eastAsia" w:ascii="宋体" w:hAnsi="宋体"/>
          <w:color w:val="000000"/>
        </w:rPr>
        <w:t>（磋商供应商单位名称），全权处理本次项目磋商的有关事宜。</w:t>
      </w:r>
    </w:p>
    <w:p w14:paraId="0FB10D45">
      <w:pPr>
        <w:spacing w:line="640" w:lineRule="exact"/>
        <w:ind w:firstLine="480"/>
        <w:jc w:val="lef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p>
    <w:p w14:paraId="045FFF59">
      <w:pPr>
        <w:spacing w:line="640" w:lineRule="exact"/>
        <w:ind w:firstLine="480"/>
        <w:rPr>
          <w:rFonts w:ascii="宋体" w:hAnsi="宋体"/>
          <w:color w:val="000000"/>
          <w:sz w:val="24"/>
        </w:rPr>
      </w:pPr>
      <w:r>
        <w:rPr>
          <w:rFonts w:hint="eastAsia" w:ascii="宋体" w:hAnsi="宋体"/>
          <w:color w:val="000000"/>
          <w:sz w:val="24"/>
        </w:rPr>
        <w:t>2、</w:t>
      </w:r>
      <w:r>
        <w:rPr>
          <w:rFonts w:hint="eastAsia" w:ascii="宋体" w:hAnsi="宋体"/>
          <w:sz w:val="24"/>
        </w:rPr>
        <w:t>我公司负责人为同一人或者存在直接控股、管理关系的不同供应商，没有同时参加同一合同项下的政府采购活动；</w:t>
      </w:r>
      <w:r>
        <w:rPr>
          <w:rFonts w:hint="eastAsia" w:ascii="宋体" w:hAnsi="宋体"/>
          <w:color w:val="000000"/>
          <w:sz w:val="24"/>
        </w:rPr>
        <w:t>我公司没有为本项目提供整体设计、规范编制或者项目管理、监理、检测等服务。</w:t>
      </w:r>
    </w:p>
    <w:p w14:paraId="24813AB1">
      <w:pPr>
        <w:spacing w:line="640" w:lineRule="exact"/>
        <w:ind w:firstLine="480"/>
        <w:rPr>
          <w:rFonts w:ascii="宋体" w:hAnsi="宋体"/>
          <w:color w:val="000000"/>
          <w:sz w:val="24"/>
        </w:rPr>
      </w:pPr>
      <w:r>
        <w:rPr>
          <w:rFonts w:hint="eastAsia" w:ascii="宋体" w:hAnsi="宋体"/>
          <w:color w:val="000000"/>
          <w:sz w:val="24"/>
        </w:rPr>
        <w:t>3、参加本次采购活动前，我方没有被“信用中国”网站、“中国政府采购网”列入失信被执行人名单、重大税收违法案件当事人名单、政府采购严重违法失信行为记录名单。</w:t>
      </w:r>
    </w:p>
    <w:p w14:paraId="482D1B60">
      <w:pPr>
        <w:spacing w:line="640" w:lineRule="exact"/>
        <w:ind w:firstLine="480"/>
        <w:rPr>
          <w:rFonts w:ascii="宋体" w:hAnsi="宋体"/>
          <w:color w:val="000000"/>
          <w:sz w:val="24"/>
        </w:rPr>
      </w:pPr>
      <w:r>
        <w:rPr>
          <w:rFonts w:hint="eastAsia" w:ascii="宋体" w:hAnsi="宋体"/>
          <w:color w:val="000000"/>
          <w:sz w:val="24"/>
        </w:rPr>
        <w:t>4、我公司郑重承诺：我公司具备履行合同所必需的设备和专业技术能力。</w:t>
      </w:r>
    </w:p>
    <w:p w14:paraId="29F99759">
      <w:pPr>
        <w:spacing w:line="640" w:lineRule="exact"/>
        <w:ind w:firstLine="480"/>
        <w:rPr>
          <w:rFonts w:ascii="宋体" w:hAnsi="宋体"/>
          <w:color w:val="000000"/>
          <w:sz w:val="24"/>
        </w:rPr>
      </w:pPr>
      <w:r>
        <w:rPr>
          <w:rFonts w:hint="eastAsia" w:ascii="宋体" w:hAnsi="宋体"/>
          <w:color w:val="000000"/>
          <w:sz w:val="24"/>
        </w:rPr>
        <w:t>5、我公司郑重承诺：我公司具备《中华人民共和国政府采购法》第二十二条第一款规定的六项条件。</w:t>
      </w:r>
    </w:p>
    <w:p w14:paraId="65E74567">
      <w:pPr>
        <w:pStyle w:val="326"/>
        <w:spacing w:before="0" w:after="0" w:line="640" w:lineRule="exact"/>
        <w:rPr>
          <w:rFonts w:ascii="宋体" w:hAnsi="宋体"/>
          <w:color w:val="000000"/>
        </w:rPr>
      </w:pPr>
      <w:r>
        <w:rPr>
          <w:rFonts w:hint="eastAsia" w:ascii="宋体" w:hAnsi="宋体"/>
          <w:color w:val="000000"/>
        </w:rPr>
        <w:t>6、按照磋商文件中规定各项要求，我方愿以</w:t>
      </w:r>
      <w:r>
        <w:rPr>
          <w:rFonts w:hint="eastAsia" w:ascii="宋体" w:hAnsi="宋体" w:cs="Arial"/>
          <w:color w:val="000000"/>
        </w:rPr>
        <w:t>（大写、人民币、元）</w:t>
      </w:r>
      <w:r>
        <w:rPr>
          <w:rFonts w:hint="eastAsia" w:ascii="宋体" w:hAnsi="宋体" w:cs="Arial"/>
          <w:color w:val="000000"/>
          <w:u w:val="single"/>
        </w:rPr>
        <w:t>　　　　　　</w:t>
      </w:r>
      <w:r>
        <w:rPr>
          <w:rFonts w:hint="eastAsia" w:ascii="宋体" w:hAnsi="宋体" w:cs="Arial"/>
          <w:color w:val="000000"/>
        </w:rPr>
        <w:t>（RMB</w:t>
      </w:r>
      <w:r>
        <w:rPr>
          <w:rFonts w:hint="eastAsia" w:ascii="宋体" w:hAnsi="宋体" w:cs="Arial"/>
          <w:color w:val="000000"/>
          <w:u w:val="single"/>
        </w:rPr>
        <w:t>¥　　　　　元</w:t>
      </w:r>
      <w:r>
        <w:rPr>
          <w:rFonts w:hint="eastAsia" w:ascii="宋体" w:hAnsi="宋体" w:cs="Arial"/>
          <w:color w:val="000000"/>
        </w:rPr>
        <w:t>）的磋商报价并按磋商文件的规定要求提供</w:t>
      </w:r>
      <w:r>
        <w:rPr>
          <w:rFonts w:hint="eastAsia" w:ascii="宋体" w:hAnsi="宋体"/>
          <w:color w:val="000000"/>
        </w:rPr>
        <w:t>货物和</w:t>
      </w:r>
      <w:r>
        <w:rPr>
          <w:rFonts w:hint="eastAsia" w:ascii="宋体" w:hAnsi="宋体" w:cs="Arial"/>
          <w:color w:val="000000"/>
        </w:rPr>
        <w:t>服务。</w:t>
      </w:r>
    </w:p>
    <w:p w14:paraId="2EC82A56">
      <w:pPr>
        <w:spacing w:line="640" w:lineRule="exact"/>
        <w:ind w:firstLine="480"/>
        <w:rPr>
          <w:rFonts w:ascii="宋体" w:hAnsi="宋体"/>
          <w:color w:val="000000"/>
          <w:sz w:val="24"/>
        </w:rPr>
      </w:pPr>
      <w:r>
        <w:rPr>
          <w:rFonts w:ascii="宋体" w:hAnsi="宋体"/>
          <w:color w:val="000000"/>
          <w:sz w:val="24"/>
        </w:rPr>
        <w:t>7</w:t>
      </w:r>
      <w:r>
        <w:rPr>
          <w:rFonts w:hint="eastAsia" w:ascii="宋体" w:hAnsi="宋体"/>
          <w:color w:val="000000"/>
          <w:sz w:val="24"/>
        </w:rPr>
        <w:t>、如果我们成交，我们将按磋商文件规定的时间提供货物和服务。</w:t>
      </w:r>
    </w:p>
    <w:p w14:paraId="64DBF528">
      <w:pPr>
        <w:spacing w:line="640" w:lineRule="exact"/>
        <w:ind w:firstLine="480"/>
        <w:rPr>
          <w:rFonts w:ascii="宋体" w:hAnsi="宋体"/>
          <w:color w:val="000000"/>
          <w:sz w:val="24"/>
        </w:rPr>
      </w:pPr>
      <w:r>
        <w:rPr>
          <w:rFonts w:ascii="宋体" w:hAnsi="宋体"/>
          <w:color w:val="000000"/>
          <w:sz w:val="24"/>
        </w:rPr>
        <w:t>8</w:t>
      </w:r>
      <w:r>
        <w:rPr>
          <w:rFonts w:hint="eastAsia" w:ascii="宋体" w:hAnsi="宋体"/>
          <w:color w:val="000000"/>
          <w:sz w:val="24"/>
        </w:rPr>
        <w:t>、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p>
    <w:p w14:paraId="49583199">
      <w:pPr>
        <w:spacing w:line="640" w:lineRule="exact"/>
        <w:ind w:firstLine="480"/>
        <w:rPr>
          <w:rFonts w:ascii="宋体" w:hAnsi="宋体"/>
          <w:color w:val="000000"/>
          <w:sz w:val="24"/>
        </w:rPr>
      </w:pPr>
      <w:r>
        <w:rPr>
          <w:rFonts w:ascii="宋体" w:hAnsi="宋体"/>
          <w:color w:val="000000"/>
          <w:sz w:val="24"/>
        </w:rPr>
        <w:t>9</w:t>
      </w:r>
      <w:r>
        <w:rPr>
          <w:rFonts w:hint="eastAsia" w:ascii="宋体" w:hAnsi="宋体"/>
          <w:color w:val="000000"/>
          <w:sz w:val="24"/>
        </w:rPr>
        <w:t>、我们同意向贵方提供贵方可能要求的与磋商有关的任何证据或资料，并保证所提供的都是真实的、准确的。</w:t>
      </w:r>
    </w:p>
    <w:p w14:paraId="75571897">
      <w:pPr>
        <w:spacing w:line="640" w:lineRule="exact"/>
        <w:ind w:firstLine="480"/>
        <w:rPr>
          <w:rFonts w:ascii="宋体" w:hAnsi="宋体"/>
          <w:color w:val="000000"/>
          <w:sz w:val="24"/>
        </w:rPr>
      </w:pPr>
      <w:r>
        <w:rPr>
          <w:rFonts w:ascii="宋体" w:hAnsi="宋体"/>
          <w:color w:val="000000"/>
          <w:sz w:val="24"/>
        </w:rPr>
        <w:t>10</w:t>
      </w:r>
      <w:r>
        <w:rPr>
          <w:rFonts w:hint="eastAsia" w:ascii="宋体" w:hAnsi="宋体"/>
          <w:color w:val="000000"/>
          <w:sz w:val="24"/>
        </w:rPr>
        <w:t>、一旦我方成交，我方将按照磋商文件的规定，严格履行合同的责任和义务，并保证按磋商文件中规定的时间内提供货物和服务。</w:t>
      </w:r>
    </w:p>
    <w:p w14:paraId="0690954F">
      <w:pPr>
        <w:pStyle w:val="326"/>
        <w:spacing w:before="0" w:after="0" w:line="640" w:lineRule="exact"/>
        <w:ind w:firstLine="2880"/>
        <w:rPr>
          <w:rFonts w:ascii="宋体" w:hAnsi="宋体"/>
          <w:color w:val="000000"/>
          <w:u w:val="single"/>
        </w:rPr>
      </w:pPr>
      <w:r>
        <w:rPr>
          <w:rFonts w:hint="eastAsia" w:ascii="宋体" w:hAnsi="宋体"/>
          <w:color w:val="000000"/>
        </w:rPr>
        <w:t>磋商供应商名称：</w:t>
      </w:r>
      <w:r>
        <w:rPr>
          <w:rFonts w:hint="eastAsia" w:ascii="宋体" w:hAnsi="宋体"/>
          <w:color w:val="000000"/>
          <w:u w:val="single"/>
        </w:rPr>
        <w:t xml:space="preserve">  （电子签章）        </w:t>
      </w:r>
    </w:p>
    <w:p w14:paraId="09B3510A">
      <w:pPr>
        <w:pStyle w:val="326"/>
        <w:spacing w:before="0" w:after="0" w:line="640" w:lineRule="exact"/>
        <w:ind w:firstLine="2880"/>
        <w:rPr>
          <w:rFonts w:ascii="宋体" w:hAnsi="宋体"/>
          <w:color w:val="000000"/>
        </w:rPr>
      </w:pPr>
      <w:r>
        <w:rPr>
          <w:rFonts w:hint="eastAsia" w:ascii="宋体" w:hAnsi="宋体"/>
          <w:color w:val="000000"/>
        </w:rPr>
        <w:t>地址：</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u w:val="single"/>
        </w:rPr>
        <w:t xml:space="preserve">             </w:t>
      </w:r>
    </w:p>
    <w:p w14:paraId="6DA6B7F7">
      <w:pPr>
        <w:spacing w:line="640" w:lineRule="exact"/>
        <w:ind w:firstLine="2880"/>
        <w:rPr>
          <w:rFonts w:ascii="宋体" w:hAnsi="宋体"/>
          <w:color w:val="000000"/>
          <w:sz w:val="24"/>
          <w:u w:val="single"/>
        </w:rPr>
      </w:pPr>
      <w:r>
        <w:rPr>
          <w:rFonts w:hint="eastAsia" w:ascii="宋体" w:hAnsi="宋体"/>
          <w:color w:val="000000"/>
          <w:sz w:val="24"/>
        </w:rPr>
        <w:t>电话：</w:t>
      </w:r>
      <w:r>
        <w:rPr>
          <w:rFonts w:hint="eastAsia" w:ascii="宋体" w:hAnsi="宋体"/>
          <w:color w:val="000000"/>
          <w:sz w:val="24"/>
          <w:u w:val="single"/>
        </w:rPr>
        <w:t xml:space="preserve">             </w:t>
      </w:r>
      <w:r>
        <w:rPr>
          <w:rFonts w:hint="eastAsia" w:ascii="宋体" w:hAnsi="宋体"/>
          <w:color w:val="000000"/>
          <w:sz w:val="24"/>
        </w:rPr>
        <w:t>传真：</w:t>
      </w:r>
      <w:r>
        <w:rPr>
          <w:rFonts w:hint="eastAsia" w:ascii="宋体" w:hAnsi="宋体"/>
          <w:color w:val="000000"/>
          <w:sz w:val="24"/>
          <w:u w:val="single"/>
        </w:rPr>
        <w:t xml:space="preserve">             </w:t>
      </w:r>
    </w:p>
    <w:p w14:paraId="40245791">
      <w:pPr>
        <w:pStyle w:val="28"/>
        <w:spacing w:line="640" w:lineRule="exact"/>
        <w:ind w:firstLine="2880"/>
        <w:rPr>
          <w:rFonts w:hAnsi="宋体"/>
          <w:color w:val="000000"/>
          <w:sz w:val="24"/>
          <w:szCs w:val="24"/>
          <w:u w:val="single"/>
        </w:rPr>
      </w:pPr>
      <w:r>
        <w:rPr>
          <w:rFonts w:hint="eastAsia" w:hAnsi="宋体"/>
          <w:color w:val="000000"/>
          <w:sz w:val="24"/>
          <w:szCs w:val="24"/>
        </w:rPr>
        <w:t>法定代表人：</w:t>
      </w:r>
      <w:r>
        <w:rPr>
          <w:rFonts w:hint="eastAsia" w:hAnsi="宋体"/>
          <w:color w:val="000000"/>
          <w:sz w:val="24"/>
          <w:szCs w:val="24"/>
          <w:u w:val="single"/>
        </w:rPr>
        <w:t xml:space="preserve">（电子签章或电子签字）   </w:t>
      </w:r>
    </w:p>
    <w:p w14:paraId="6D57E7F6">
      <w:pPr>
        <w:pStyle w:val="28"/>
        <w:spacing w:line="640" w:lineRule="exact"/>
        <w:ind w:firstLine="2880"/>
        <w:rPr>
          <w:rFonts w:hAnsi="宋体"/>
          <w:color w:val="000000"/>
          <w:sz w:val="24"/>
          <w:szCs w:val="24"/>
        </w:rPr>
      </w:pPr>
      <w:r>
        <w:rPr>
          <w:rFonts w:hint="eastAsia" w:hAnsi="宋体"/>
          <w:color w:val="000000"/>
          <w:sz w:val="24"/>
          <w:szCs w:val="24"/>
        </w:rPr>
        <w:t>职务：</w:t>
      </w:r>
      <w:r>
        <w:rPr>
          <w:rFonts w:hint="eastAsia" w:hAnsi="宋体"/>
          <w:color w:val="000000"/>
          <w:sz w:val="24"/>
          <w:szCs w:val="24"/>
          <w:u w:val="single"/>
        </w:rPr>
        <w:t xml:space="preserve">                               </w:t>
      </w:r>
    </w:p>
    <w:p w14:paraId="7DF581E2">
      <w:pPr>
        <w:pStyle w:val="28"/>
        <w:spacing w:line="640" w:lineRule="exact"/>
        <w:ind w:firstLine="2880"/>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78A326C8">
      <w:pPr>
        <w:spacing w:line="640" w:lineRule="exact"/>
        <w:ind w:firstLine="3394"/>
        <w:rPr>
          <w:rFonts w:ascii="宋体" w:hAnsi="宋体"/>
          <w:bCs/>
          <w:spacing w:val="20"/>
          <w:sz w:val="32"/>
          <w:szCs w:val="32"/>
        </w:rPr>
      </w:pPr>
    </w:p>
    <w:p w14:paraId="2A3A79B9">
      <w:pPr>
        <w:spacing w:line="440" w:lineRule="exact"/>
        <w:ind w:firstLine="3394"/>
        <w:rPr>
          <w:rFonts w:ascii="宋体" w:hAnsi="宋体"/>
          <w:bCs/>
          <w:spacing w:val="20"/>
          <w:sz w:val="32"/>
          <w:szCs w:val="32"/>
        </w:rPr>
      </w:pPr>
    </w:p>
    <w:p w14:paraId="42B64B67">
      <w:pPr>
        <w:spacing w:line="440" w:lineRule="exact"/>
        <w:ind w:firstLine="3394"/>
        <w:rPr>
          <w:rFonts w:ascii="宋体" w:hAnsi="宋体"/>
          <w:bCs/>
          <w:spacing w:val="20"/>
          <w:sz w:val="32"/>
          <w:szCs w:val="32"/>
        </w:rPr>
      </w:pPr>
    </w:p>
    <w:p w14:paraId="5B3571AE">
      <w:pPr>
        <w:spacing w:line="440" w:lineRule="exact"/>
        <w:ind w:firstLine="3394"/>
        <w:rPr>
          <w:rFonts w:ascii="宋体" w:hAnsi="宋体"/>
          <w:bCs/>
          <w:spacing w:val="20"/>
          <w:sz w:val="32"/>
          <w:szCs w:val="32"/>
        </w:rPr>
      </w:pPr>
    </w:p>
    <w:p w14:paraId="665CA65F">
      <w:pPr>
        <w:spacing w:line="440" w:lineRule="exact"/>
        <w:ind w:firstLine="3394"/>
        <w:rPr>
          <w:rFonts w:ascii="宋体" w:hAnsi="宋体"/>
          <w:bCs/>
          <w:spacing w:val="20"/>
          <w:sz w:val="32"/>
          <w:szCs w:val="32"/>
        </w:rPr>
      </w:pPr>
    </w:p>
    <w:p w14:paraId="7404CCDF">
      <w:pPr>
        <w:spacing w:line="440" w:lineRule="exact"/>
        <w:ind w:firstLine="3394"/>
        <w:rPr>
          <w:rFonts w:ascii="宋体" w:hAnsi="宋体"/>
          <w:bCs/>
          <w:spacing w:val="20"/>
          <w:sz w:val="32"/>
          <w:szCs w:val="32"/>
        </w:rPr>
      </w:pPr>
    </w:p>
    <w:p w14:paraId="39D1F890">
      <w:pPr>
        <w:spacing w:line="440" w:lineRule="exact"/>
        <w:ind w:firstLine="3394"/>
        <w:rPr>
          <w:rFonts w:ascii="宋体" w:hAnsi="宋体"/>
          <w:bCs/>
          <w:spacing w:val="20"/>
          <w:sz w:val="32"/>
          <w:szCs w:val="32"/>
        </w:rPr>
      </w:pPr>
    </w:p>
    <w:p w14:paraId="16B992DF">
      <w:pPr>
        <w:spacing w:line="440" w:lineRule="exact"/>
        <w:ind w:firstLine="3394"/>
        <w:rPr>
          <w:rFonts w:ascii="宋体" w:hAnsi="宋体"/>
          <w:bCs/>
          <w:spacing w:val="20"/>
          <w:sz w:val="32"/>
          <w:szCs w:val="32"/>
        </w:rPr>
      </w:pPr>
    </w:p>
    <w:p w14:paraId="083DA0A0">
      <w:pPr>
        <w:spacing w:line="440" w:lineRule="exact"/>
        <w:ind w:firstLine="3394"/>
        <w:rPr>
          <w:rFonts w:ascii="宋体" w:hAnsi="宋体"/>
          <w:bCs/>
          <w:spacing w:val="20"/>
          <w:sz w:val="32"/>
          <w:szCs w:val="32"/>
        </w:rPr>
      </w:pPr>
    </w:p>
    <w:p w14:paraId="4C2E017A">
      <w:pPr>
        <w:spacing w:line="440" w:lineRule="exact"/>
        <w:ind w:firstLine="3394"/>
        <w:rPr>
          <w:rFonts w:ascii="宋体" w:hAnsi="宋体"/>
          <w:bCs/>
          <w:spacing w:val="20"/>
          <w:sz w:val="32"/>
          <w:szCs w:val="32"/>
        </w:rPr>
      </w:pPr>
    </w:p>
    <w:p w14:paraId="5C44E0B7">
      <w:pPr>
        <w:spacing w:line="440" w:lineRule="exact"/>
        <w:ind w:firstLine="3394"/>
        <w:rPr>
          <w:rFonts w:ascii="宋体" w:hAnsi="宋体"/>
          <w:bCs/>
          <w:spacing w:val="20"/>
          <w:sz w:val="32"/>
          <w:szCs w:val="32"/>
        </w:rPr>
      </w:pPr>
    </w:p>
    <w:p w14:paraId="3820A9A7">
      <w:pPr>
        <w:pStyle w:val="7"/>
        <w:spacing w:before="0" w:after="0" w:line="300" w:lineRule="auto"/>
        <w:jc w:val="center"/>
        <w:rPr>
          <w:rFonts w:ascii="宋体" w:hAnsi="宋体" w:eastAsia="宋体"/>
          <w:bCs/>
          <w:sz w:val="28"/>
          <w:szCs w:val="28"/>
        </w:rPr>
      </w:pPr>
      <w:bookmarkStart w:id="37" w:name="_Toc4994"/>
      <w:bookmarkStart w:id="38" w:name="_Toc109231709"/>
      <w:bookmarkStart w:id="39" w:name="_Toc11684"/>
      <w:bookmarkStart w:id="40" w:name="_Toc7214"/>
      <w:r>
        <w:rPr>
          <w:rFonts w:hint="eastAsia" w:ascii="宋体" w:hAnsi="宋体" w:eastAsia="宋体"/>
          <w:bCs/>
          <w:sz w:val="28"/>
          <w:szCs w:val="28"/>
        </w:rPr>
        <w:t>二、报价一览表</w:t>
      </w:r>
      <w:bookmarkEnd w:id="37"/>
      <w:bookmarkEnd w:id="38"/>
      <w:bookmarkEnd w:id="39"/>
      <w:bookmarkEnd w:id="40"/>
    </w:p>
    <w:tbl>
      <w:tblPr>
        <w:tblStyle w:val="53"/>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3"/>
        <w:gridCol w:w="6727"/>
      </w:tblGrid>
      <w:tr w14:paraId="46E1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733" w:type="dxa"/>
            <w:vAlign w:val="center"/>
          </w:tcPr>
          <w:p w14:paraId="4C54AF73">
            <w:pPr>
              <w:spacing w:line="360" w:lineRule="auto"/>
              <w:jc w:val="center"/>
              <w:rPr>
                <w:rFonts w:ascii="宋体" w:hAnsi="宋体"/>
                <w:sz w:val="24"/>
              </w:rPr>
            </w:pPr>
            <w:r>
              <w:rPr>
                <w:rFonts w:hint="eastAsia" w:ascii="宋体" w:hAnsi="宋体"/>
                <w:sz w:val="24"/>
              </w:rPr>
              <w:t>项目名称</w:t>
            </w:r>
          </w:p>
        </w:tc>
        <w:tc>
          <w:tcPr>
            <w:tcW w:w="6727" w:type="dxa"/>
            <w:vAlign w:val="center"/>
          </w:tcPr>
          <w:p w14:paraId="06BCAF40">
            <w:pPr>
              <w:tabs>
                <w:tab w:val="left" w:pos="900"/>
              </w:tabs>
              <w:spacing w:line="440" w:lineRule="exact"/>
              <w:jc w:val="center"/>
              <w:rPr>
                <w:rFonts w:ascii="宋体" w:hAnsi="宋体"/>
                <w:b/>
                <w:sz w:val="24"/>
              </w:rPr>
            </w:pPr>
          </w:p>
        </w:tc>
      </w:tr>
      <w:tr w14:paraId="7395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733" w:type="dxa"/>
            <w:vAlign w:val="center"/>
          </w:tcPr>
          <w:p w14:paraId="1E6A1220">
            <w:pPr>
              <w:spacing w:line="360" w:lineRule="auto"/>
              <w:jc w:val="center"/>
              <w:rPr>
                <w:rFonts w:ascii="宋体" w:hAnsi="宋体"/>
                <w:sz w:val="24"/>
              </w:rPr>
            </w:pPr>
            <w:r>
              <w:rPr>
                <w:rFonts w:hint="eastAsia" w:ascii="宋体" w:hAnsi="宋体"/>
                <w:sz w:val="24"/>
              </w:rPr>
              <w:t>磋商报价总价</w:t>
            </w:r>
          </w:p>
        </w:tc>
        <w:tc>
          <w:tcPr>
            <w:tcW w:w="6727" w:type="dxa"/>
            <w:vAlign w:val="center"/>
          </w:tcPr>
          <w:p w14:paraId="6CCF8A80">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w:t>
            </w:r>
            <w:r>
              <w:rPr>
                <w:rFonts w:hint="eastAsia" w:ascii="宋体" w:hAnsi="宋体" w:cs="Arial"/>
                <w:color w:val="000000"/>
              </w:rPr>
              <w:t>元</w:t>
            </w:r>
          </w:p>
          <w:p w14:paraId="685F6379">
            <w:pPr>
              <w:spacing w:line="520" w:lineRule="exact"/>
              <w:rPr>
                <w:rFonts w:ascii="宋体" w:hAnsi="宋体" w:cs="Arial"/>
                <w:color w:val="000000"/>
                <w:u w:val="single"/>
              </w:rPr>
            </w:pPr>
            <w:r>
              <w:rPr>
                <w:rFonts w:hint="eastAsia" w:ascii="宋体" w:hAnsi="宋体"/>
                <w:sz w:val="24"/>
              </w:rPr>
              <w:t>（大写、元）人民币</w:t>
            </w:r>
            <w:r>
              <w:rPr>
                <w:rFonts w:hint="eastAsia" w:ascii="宋体" w:hAnsi="宋体" w:cs="Arial"/>
                <w:color w:val="000000"/>
                <w:u w:val="single"/>
              </w:rPr>
              <w:t>　　　　　　　　　　　　</w:t>
            </w:r>
          </w:p>
        </w:tc>
      </w:tr>
    </w:tbl>
    <w:p w14:paraId="7AE33439">
      <w:pPr>
        <w:spacing w:line="520" w:lineRule="exact"/>
        <w:rPr>
          <w:rFonts w:ascii="宋体" w:hAnsi="宋体"/>
          <w:sz w:val="24"/>
          <w:u w:val="single"/>
        </w:rPr>
      </w:pPr>
      <w:r>
        <w:rPr>
          <w:rFonts w:hint="eastAsia" w:ascii="宋体" w:hAnsi="宋体"/>
          <w:sz w:val="24"/>
        </w:rPr>
        <w:t>磋商供应商：</w:t>
      </w:r>
      <w:r>
        <w:rPr>
          <w:rFonts w:hint="eastAsia" w:ascii="宋体" w:hAnsi="宋体"/>
          <w:sz w:val="24"/>
          <w:u w:val="single"/>
        </w:rPr>
        <w:t xml:space="preserve">     （加盖电子签章）     </w:t>
      </w:r>
    </w:p>
    <w:p w14:paraId="5E21F855">
      <w:pPr>
        <w:spacing w:line="520" w:lineRule="exact"/>
        <w:rPr>
          <w:rFonts w:ascii="宋体" w:hAnsi="宋体"/>
          <w:sz w:val="24"/>
          <w:u w:val="single"/>
        </w:rPr>
      </w:pPr>
      <w:r>
        <w:rPr>
          <w:rFonts w:hint="eastAsia" w:ascii="宋体" w:hAnsi="宋体"/>
          <w:sz w:val="24"/>
        </w:rPr>
        <w:t>法定代表人：</w:t>
      </w:r>
      <w:r>
        <w:rPr>
          <w:rFonts w:hint="eastAsia" w:ascii="宋体" w:hAnsi="宋体"/>
          <w:sz w:val="24"/>
          <w:u w:val="single"/>
        </w:rPr>
        <w:t xml:space="preserve">  （电子签章或电子签字）     </w:t>
      </w:r>
    </w:p>
    <w:p w14:paraId="0DB04EBF">
      <w:pPr>
        <w:spacing w:line="520" w:lineRule="exact"/>
        <w:rPr>
          <w:rFonts w:ascii="宋体" w:hAnsi="宋体"/>
          <w:sz w:val="24"/>
        </w:rPr>
      </w:pPr>
      <w:r>
        <w:rPr>
          <w:rFonts w:hint="eastAsia" w:ascii="宋体" w:hAnsi="宋体"/>
          <w:sz w:val="24"/>
        </w:rPr>
        <w:t>注:</w:t>
      </w:r>
    </w:p>
    <w:p w14:paraId="7E9352F9">
      <w:pPr>
        <w:spacing w:line="520" w:lineRule="exact"/>
        <w:ind w:firstLine="480"/>
        <w:rPr>
          <w:rFonts w:ascii="宋体" w:hAnsi="宋体"/>
          <w:sz w:val="24"/>
        </w:rPr>
      </w:pPr>
      <w:r>
        <w:rPr>
          <w:rFonts w:hint="eastAsia" w:ascii="宋体" w:hAnsi="宋体"/>
          <w:sz w:val="24"/>
        </w:rPr>
        <w:t>（1）磋商报价为磋商文件中供应商须知第11条所述内容。</w:t>
      </w:r>
    </w:p>
    <w:p w14:paraId="7961536A">
      <w:pPr>
        <w:spacing w:line="520" w:lineRule="exact"/>
        <w:ind w:firstLine="480"/>
        <w:rPr>
          <w:rFonts w:ascii="宋体" w:hAnsi="宋体"/>
          <w:sz w:val="24"/>
        </w:rPr>
      </w:pPr>
      <w:r>
        <w:rPr>
          <w:rFonts w:hint="eastAsia" w:ascii="宋体" w:hAnsi="宋体"/>
          <w:sz w:val="24"/>
        </w:rPr>
        <w:t>（2）报价一览表格式不得自行改动。</w:t>
      </w:r>
    </w:p>
    <w:p w14:paraId="64536FEA">
      <w:pPr>
        <w:pStyle w:val="28"/>
        <w:spacing w:line="520" w:lineRule="exact"/>
        <w:ind w:firstLine="480"/>
        <w:rPr>
          <w:rFonts w:hAnsi="宋体"/>
          <w:b/>
          <w:bCs/>
          <w:sz w:val="24"/>
        </w:rPr>
      </w:pPr>
      <w:r>
        <w:rPr>
          <w:rFonts w:hint="eastAsia" w:hAnsi="宋体"/>
          <w:sz w:val="24"/>
          <w:szCs w:val="24"/>
        </w:rPr>
        <w:t>（3）报价一览表在磋商文件中必须具备。</w:t>
      </w:r>
    </w:p>
    <w:p w14:paraId="388C83CF">
      <w:pPr>
        <w:spacing w:line="440" w:lineRule="exact"/>
        <w:ind w:firstLine="3394"/>
        <w:rPr>
          <w:rFonts w:ascii="宋体" w:hAnsi="宋体"/>
          <w:bCs/>
          <w:spacing w:val="20"/>
          <w:sz w:val="32"/>
          <w:szCs w:val="32"/>
        </w:rPr>
      </w:pPr>
    </w:p>
    <w:p w14:paraId="2093F5B9">
      <w:pPr>
        <w:pStyle w:val="28"/>
        <w:spacing w:line="480" w:lineRule="exact"/>
        <w:ind w:right="561" w:firstLine="830"/>
        <w:rPr>
          <w:rFonts w:hAnsi="宋体"/>
          <w:b/>
          <w:bCs/>
          <w:sz w:val="28"/>
          <w:szCs w:val="28"/>
        </w:rPr>
      </w:pPr>
    </w:p>
    <w:p w14:paraId="5345F377">
      <w:pPr>
        <w:spacing w:line="440" w:lineRule="exact"/>
        <w:rPr>
          <w:rFonts w:ascii="宋体" w:hAnsi="宋体"/>
          <w:bCs/>
          <w:spacing w:val="20"/>
          <w:sz w:val="32"/>
          <w:szCs w:val="32"/>
        </w:rPr>
      </w:pPr>
    </w:p>
    <w:p w14:paraId="0D520505">
      <w:pPr>
        <w:spacing w:line="440" w:lineRule="exact"/>
        <w:ind w:firstLine="3394"/>
        <w:rPr>
          <w:rFonts w:ascii="宋体" w:hAnsi="宋体"/>
          <w:bCs/>
          <w:spacing w:val="20"/>
          <w:sz w:val="32"/>
          <w:szCs w:val="32"/>
        </w:rPr>
      </w:pPr>
    </w:p>
    <w:p w14:paraId="7F3AA623">
      <w:pPr>
        <w:spacing w:line="440" w:lineRule="exact"/>
        <w:ind w:firstLine="3394"/>
        <w:rPr>
          <w:rFonts w:ascii="宋体" w:hAnsi="宋体"/>
          <w:bCs/>
          <w:spacing w:val="20"/>
          <w:sz w:val="32"/>
          <w:szCs w:val="32"/>
        </w:rPr>
      </w:pPr>
    </w:p>
    <w:p w14:paraId="1E8DD689">
      <w:pPr>
        <w:spacing w:line="440" w:lineRule="exact"/>
        <w:ind w:firstLine="3394"/>
        <w:rPr>
          <w:rFonts w:ascii="宋体" w:hAnsi="宋体"/>
          <w:bCs/>
          <w:spacing w:val="20"/>
          <w:sz w:val="32"/>
          <w:szCs w:val="32"/>
        </w:rPr>
      </w:pPr>
    </w:p>
    <w:p w14:paraId="2AA03D82">
      <w:pPr>
        <w:spacing w:line="440" w:lineRule="exact"/>
        <w:ind w:firstLine="3394"/>
        <w:rPr>
          <w:rFonts w:ascii="宋体" w:hAnsi="宋体"/>
          <w:bCs/>
          <w:spacing w:val="20"/>
          <w:sz w:val="32"/>
          <w:szCs w:val="32"/>
        </w:rPr>
      </w:pPr>
    </w:p>
    <w:p w14:paraId="7A2B745A">
      <w:pPr>
        <w:spacing w:line="440" w:lineRule="exact"/>
        <w:ind w:firstLine="3394"/>
        <w:rPr>
          <w:rFonts w:ascii="宋体" w:hAnsi="宋体"/>
          <w:bCs/>
          <w:spacing w:val="20"/>
          <w:sz w:val="32"/>
          <w:szCs w:val="32"/>
        </w:rPr>
      </w:pPr>
    </w:p>
    <w:p w14:paraId="055D766F">
      <w:pPr>
        <w:spacing w:line="440" w:lineRule="exact"/>
        <w:ind w:firstLine="3394"/>
        <w:rPr>
          <w:rFonts w:ascii="宋体" w:hAnsi="宋体"/>
          <w:bCs/>
          <w:spacing w:val="20"/>
          <w:sz w:val="32"/>
          <w:szCs w:val="32"/>
        </w:rPr>
      </w:pPr>
    </w:p>
    <w:p w14:paraId="6995449D">
      <w:pPr>
        <w:spacing w:line="440" w:lineRule="exact"/>
        <w:ind w:firstLine="3394"/>
        <w:rPr>
          <w:rFonts w:ascii="宋体" w:hAnsi="宋体"/>
          <w:bCs/>
          <w:spacing w:val="20"/>
          <w:sz w:val="32"/>
          <w:szCs w:val="32"/>
        </w:rPr>
      </w:pPr>
    </w:p>
    <w:p w14:paraId="3BC8DCB6">
      <w:pPr>
        <w:spacing w:line="440" w:lineRule="exact"/>
        <w:ind w:firstLine="3394"/>
        <w:rPr>
          <w:rFonts w:ascii="宋体" w:hAnsi="宋体"/>
          <w:bCs/>
          <w:spacing w:val="20"/>
          <w:sz w:val="32"/>
          <w:szCs w:val="32"/>
        </w:rPr>
      </w:pPr>
    </w:p>
    <w:p w14:paraId="02E0D1F0">
      <w:pPr>
        <w:spacing w:line="440" w:lineRule="exact"/>
        <w:ind w:firstLine="3394"/>
        <w:rPr>
          <w:rFonts w:ascii="宋体" w:hAnsi="宋体"/>
          <w:bCs/>
          <w:spacing w:val="20"/>
          <w:sz w:val="32"/>
          <w:szCs w:val="32"/>
        </w:rPr>
      </w:pPr>
    </w:p>
    <w:p w14:paraId="78A415B6">
      <w:pPr>
        <w:spacing w:line="440" w:lineRule="exact"/>
        <w:ind w:firstLine="3394"/>
        <w:rPr>
          <w:rFonts w:ascii="宋体" w:hAnsi="宋体"/>
          <w:bCs/>
          <w:spacing w:val="20"/>
          <w:sz w:val="32"/>
          <w:szCs w:val="32"/>
        </w:rPr>
      </w:pPr>
    </w:p>
    <w:p w14:paraId="0D4D91B6">
      <w:pPr>
        <w:spacing w:line="440" w:lineRule="exact"/>
        <w:ind w:firstLine="3394"/>
        <w:rPr>
          <w:rFonts w:ascii="宋体" w:hAnsi="宋体"/>
          <w:bCs/>
          <w:spacing w:val="20"/>
          <w:sz w:val="32"/>
          <w:szCs w:val="32"/>
        </w:rPr>
      </w:pPr>
    </w:p>
    <w:p w14:paraId="7CB4656E">
      <w:pPr>
        <w:spacing w:line="440" w:lineRule="exact"/>
        <w:ind w:firstLine="3394"/>
        <w:rPr>
          <w:rFonts w:ascii="宋体" w:hAnsi="宋体"/>
          <w:bCs/>
          <w:spacing w:val="20"/>
          <w:sz w:val="32"/>
          <w:szCs w:val="32"/>
        </w:rPr>
      </w:pPr>
    </w:p>
    <w:p w14:paraId="7C9E9D47">
      <w:pPr>
        <w:spacing w:line="440" w:lineRule="exact"/>
        <w:ind w:firstLine="3394"/>
        <w:rPr>
          <w:rFonts w:ascii="宋体" w:hAnsi="宋体"/>
          <w:bCs/>
          <w:spacing w:val="20"/>
          <w:sz w:val="32"/>
          <w:szCs w:val="32"/>
        </w:rPr>
      </w:pPr>
    </w:p>
    <w:p w14:paraId="30CEB4AC">
      <w:pPr>
        <w:pStyle w:val="7"/>
        <w:spacing w:before="0" w:after="0" w:line="300" w:lineRule="auto"/>
        <w:jc w:val="center"/>
        <w:rPr>
          <w:rFonts w:ascii="宋体" w:hAnsi="宋体" w:eastAsia="宋体"/>
          <w:bCs/>
          <w:sz w:val="28"/>
          <w:szCs w:val="28"/>
        </w:rPr>
      </w:pPr>
      <w:bookmarkStart w:id="41" w:name="_Toc21035"/>
      <w:bookmarkStart w:id="42" w:name="_Toc109231710"/>
      <w:bookmarkStart w:id="43" w:name="_Toc29895"/>
      <w:bookmarkStart w:id="44" w:name="_Toc32346"/>
      <w:r>
        <w:rPr>
          <w:rFonts w:hint="eastAsia" w:ascii="宋体" w:hAnsi="宋体" w:eastAsia="宋体"/>
          <w:bCs/>
          <w:sz w:val="28"/>
          <w:szCs w:val="28"/>
        </w:rPr>
        <w:t>三、分项报价表</w:t>
      </w:r>
      <w:bookmarkEnd w:id="41"/>
      <w:bookmarkEnd w:id="42"/>
      <w:bookmarkEnd w:id="43"/>
      <w:bookmarkEnd w:id="44"/>
    </w:p>
    <w:tbl>
      <w:tblPr>
        <w:tblStyle w:val="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299"/>
        <w:gridCol w:w="1485"/>
        <w:gridCol w:w="1461"/>
        <w:gridCol w:w="1701"/>
        <w:gridCol w:w="985"/>
      </w:tblGrid>
      <w:tr w14:paraId="70444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22B90845">
            <w:pPr>
              <w:spacing w:line="440" w:lineRule="exact"/>
              <w:jc w:val="center"/>
              <w:rPr>
                <w:rFonts w:ascii="宋体" w:hAnsi="宋体"/>
                <w:sz w:val="24"/>
              </w:rPr>
            </w:pPr>
            <w:r>
              <w:rPr>
                <w:rFonts w:hint="eastAsia" w:ascii="宋体" w:hAnsi="宋体"/>
                <w:sz w:val="24"/>
              </w:rPr>
              <w:t>序号</w:t>
            </w:r>
          </w:p>
        </w:tc>
        <w:tc>
          <w:tcPr>
            <w:tcW w:w="2299" w:type="dxa"/>
            <w:vAlign w:val="center"/>
          </w:tcPr>
          <w:p w14:paraId="48414F04">
            <w:pPr>
              <w:spacing w:line="440" w:lineRule="exact"/>
              <w:jc w:val="center"/>
              <w:rPr>
                <w:rFonts w:ascii="宋体" w:hAnsi="宋体"/>
                <w:sz w:val="24"/>
              </w:rPr>
            </w:pPr>
            <w:r>
              <w:rPr>
                <w:rFonts w:hint="eastAsia" w:ascii="宋体" w:hAnsi="宋体"/>
                <w:sz w:val="24"/>
              </w:rPr>
              <w:t>服务（项目）名称</w:t>
            </w:r>
          </w:p>
        </w:tc>
        <w:tc>
          <w:tcPr>
            <w:tcW w:w="1485" w:type="dxa"/>
            <w:vAlign w:val="center"/>
          </w:tcPr>
          <w:p w14:paraId="50107B7C">
            <w:pPr>
              <w:spacing w:line="440" w:lineRule="exact"/>
              <w:jc w:val="center"/>
              <w:rPr>
                <w:rFonts w:ascii="宋体" w:hAnsi="宋体"/>
                <w:sz w:val="24"/>
              </w:rPr>
            </w:pPr>
            <w:r>
              <w:rPr>
                <w:rFonts w:hint="eastAsia" w:ascii="宋体" w:hAnsi="宋体"/>
                <w:sz w:val="24"/>
              </w:rPr>
              <w:t>费用构成</w:t>
            </w:r>
          </w:p>
        </w:tc>
        <w:tc>
          <w:tcPr>
            <w:tcW w:w="1461" w:type="dxa"/>
            <w:vAlign w:val="center"/>
          </w:tcPr>
          <w:p w14:paraId="74B71A2F">
            <w:pPr>
              <w:spacing w:line="440" w:lineRule="exact"/>
              <w:jc w:val="center"/>
              <w:rPr>
                <w:rFonts w:ascii="宋体" w:hAnsi="宋体"/>
                <w:sz w:val="24"/>
              </w:rPr>
            </w:pPr>
            <w:r>
              <w:rPr>
                <w:rFonts w:hint="eastAsia" w:ascii="宋体" w:hAnsi="宋体"/>
                <w:sz w:val="24"/>
              </w:rPr>
              <w:t>单价（元）</w:t>
            </w:r>
          </w:p>
        </w:tc>
        <w:tc>
          <w:tcPr>
            <w:tcW w:w="1701" w:type="dxa"/>
            <w:vAlign w:val="center"/>
          </w:tcPr>
          <w:p w14:paraId="327C63F3">
            <w:pPr>
              <w:spacing w:line="440" w:lineRule="exact"/>
              <w:jc w:val="center"/>
              <w:rPr>
                <w:rFonts w:ascii="宋体" w:hAnsi="宋体"/>
                <w:sz w:val="24"/>
              </w:rPr>
            </w:pPr>
            <w:r>
              <w:rPr>
                <w:rFonts w:hint="eastAsia" w:ascii="宋体" w:hAnsi="宋体"/>
                <w:sz w:val="24"/>
              </w:rPr>
              <w:t>总价（元）</w:t>
            </w:r>
          </w:p>
        </w:tc>
        <w:tc>
          <w:tcPr>
            <w:tcW w:w="985" w:type="dxa"/>
            <w:vAlign w:val="center"/>
          </w:tcPr>
          <w:p w14:paraId="0317ED89">
            <w:pPr>
              <w:spacing w:line="440" w:lineRule="exact"/>
              <w:jc w:val="center"/>
              <w:rPr>
                <w:rFonts w:ascii="宋体" w:hAnsi="宋体"/>
                <w:sz w:val="24"/>
              </w:rPr>
            </w:pPr>
            <w:r>
              <w:rPr>
                <w:rFonts w:hint="eastAsia" w:ascii="宋体" w:hAnsi="宋体"/>
                <w:sz w:val="24"/>
              </w:rPr>
              <w:t>备注</w:t>
            </w:r>
          </w:p>
        </w:tc>
      </w:tr>
      <w:tr w14:paraId="4E052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37F01837">
            <w:pPr>
              <w:spacing w:line="440" w:lineRule="exact"/>
              <w:jc w:val="center"/>
              <w:rPr>
                <w:rFonts w:ascii="宋体" w:hAnsi="宋体"/>
                <w:sz w:val="24"/>
              </w:rPr>
            </w:pPr>
            <w:r>
              <w:rPr>
                <w:rFonts w:hint="eastAsia" w:ascii="宋体" w:hAnsi="宋体"/>
                <w:sz w:val="24"/>
              </w:rPr>
              <w:t>1</w:t>
            </w:r>
          </w:p>
        </w:tc>
        <w:tc>
          <w:tcPr>
            <w:tcW w:w="2299" w:type="dxa"/>
            <w:vAlign w:val="center"/>
          </w:tcPr>
          <w:p w14:paraId="10EE5270">
            <w:pPr>
              <w:spacing w:line="360" w:lineRule="auto"/>
              <w:contextualSpacing/>
              <w:jc w:val="center"/>
              <w:rPr>
                <w:rFonts w:ascii="宋体" w:hAnsi="宋体"/>
                <w:sz w:val="24"/>
              </w:rPr>
            </w:pPr>
          </w:p>
        </w:tc>
        <w:tc>
          <w:tcPr>
            <w:tcW w:w="1485" w:type="dxa"/>
            <w:vAlign w:val="center"/>
          </w:tcPr>
          <w:p w14:paraId="48E4A2FD">
            <w:pPr>
              <w:spacing w:line="440" w:lineRule="exact"/>
              <w:jc w:val="center"/>
              <w:rPr>
                <w:rFonts w:ascii="宋体" w:hAnsi="宋体"/>
                <w:sz w:val="24"/>
              </w:rPr>
            </w:pPr>
          </w:p>
        </w:tc>
        <w:tc>
          <w:tcPr>
            <w:tcW w:w="1461" w:type="dxa"/>
            <w:vAlign w:val="center"/>
          </w:tcPr>
          <w:p w14:paraId="281FB4BE">
            <w:pPr>
              <w:spacing w:line="440" w:lineRule="exact"/>
              <w:rPr>
                <w:rFonts w:ascii="宋体" w:hAnsi="宋体"/>
                <w:sz w:val="24"/>
              </w:rPr>
            </w:pPr>
          </w:p>
        </w:tc>
        <w:tc>
          <w:tcPr>
            <w:tcW w:w="1701" w:type="dxa"/>
            <w:vAlign w:val="center"/>
          </w:tcPr>
          <w:p w14:paraId="5BBDC550">
            <w:pPr>
              <w:spacing w:line="440" w:lineRule="exact"/>
              <w:rPr>
                <w:rFonts w:ascii="宋体" w:hAnsi="宋体"/>
                <w:sz w:val="24"/>
              </w:rPr>
            </w:pPr>
          </w:p>
        </w:tc>
        <w:tc>
          <w:tcPr>
            <w:tcW w:w="985" w:type="dxa"/>
            <w:vAlign w:val="center"/>
          </w:tcPr>
          <w:p w14:paraId="1FE61180">
            <w:pPr>
              <w:spacing w:line="440" w:lineRule="exact"/>
              <w:rPr>
                <w:rFonts w:ascii="宋体" w:hAnsi="宋体"/>
                <w:sz w:val="24"/>
              </w:rPr>
            </w:pPr>
          </w:p>
        </w:tc>
      </w:tr>
      <w:tr w14:paraId="774EF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181CD82F">
            <w:pPr>
              <w:spacing w:line="440" w:lineRule="exact"/>
              <w:jc w:val="center"/>
              <w:rPr>
                <w:rFonts w:ascii="宋体" w:hAnsi="宋体"/>
                <w:sz w:val="24"/>
              </w:rPr>
            </w:pPr>
            <w:r>
              <w:rPr>
                <w:rFonts w:hint="eastAsia" w:ascii="宋体" w:hAnsi="宋体"/>
                <w:sz w:val="24"/>
              </w:rPr>
              <w:t>2</w:t>
            </w:r>
          </w:p>
        </w:tc>
        <w:tc>
          <w:tcPr>
            <w:tcW w:w="2299" w:type="dxa"/>
            <w:vAlign w:val="center"/>
          </w:tcPr>
          <w:p w14:paraId="288B1060">
            <w:pPr>
              <w:spacing w:line="360" w:lineRule="auto"/>
              <w:contextualSpacing/>
              <w:jc w:val="center"/>
              <w:rPr>
                <w:rFonts w:ascii="宋体" w:hAnsi="宋体"/>
                <w:sz w:val="24"/>
              </w:rPr>
            </w:pPr>
          </w:p>
        </w:tc>
        <w:tc>
          <w:tcPr>
            <w:tcW w:w="1485" w:type="dxa"/>
            <w:vAlign w:val="center"/>
          </w:tcPr>
          <w:p w14:paraId="035B3C07">
            <w:pPr>
              <w:spacing w:line="440" w:lineRule="exact"/>
              <w:rPr>
                <w:rFonts w:ascii="宋体" w:hAnsi="宋体"/>
                <w:sz w:val="24"/>
              </w:rPr>
            </w:pPr>
          </w:p>
        </w:tc>
        <w:tc>
          <w:tcPr>
            <w:tcW w:w="1461" w:type="dxa"/>
            <w:vAlign w:val="center"/>
          </w:tcPr>
          <w:p w14:paraId="4C4E78E2">
            <w:pPr>
              <w:spacing w:line="440" w:lineRule="exact"/>
              <w:rPr>
                <w:rFonts w:ascii="宋体" w:hAnsi="宋体"/>
                <w:sz w:val="24"/>
              </w:rPr>
            </w:pPr>
          </w:p>
        </w:tc>
        <w:tc>
          <w:tcPr>
            <w:tcW w:w="1701" w:type="dxa"/>
            <w:vAlign w:val="center"/>
          </w:tcPr>
          <w:p w14:paraId="21C98778">
            <w:pPr>
              <w:spacing w:line="440" w:lineRule="exact"/>
              <w:rPr>
                <w:rFonts w:ascii="宋体" w:hAnsi="宋体"/>
                <w:sz w:val="24"/>
              </w:rPr>
            </w:pPr>
          </w:p>
        </w:tc>
        <w:tc>
          <w:tcPr>
            <w:tcW w:w="985" w:type="dxa"/>
            <w:vAlign w:val="center"/>
          </w:tcPr>
          <w:p w14:paraId="00893E2D">
            <w:pPr>
              <w:spacing w:line="440" w:lineRule="exact"/>
              <w:rPr>
                <w:rFonts w:ascii="宋体" w:hAnsi="宋体"/>
                <w:sz w:val="24"/>
              </w:rPr>
            </w:pPr>
          </w:p>
        </w:tc>
      </w:tr>
      <w:tr w14:paraId="370F2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7112FCDB">
            <w:pPr>
              <w:spacing w:line="440" w:lineRule="exact"/>
              <w:jc w:val="center"/>
              <w:rPr>
                <w:rFonts w:ascii="宋体" w:hAnsi="宋体"/>
                <w:sz w:val="24"/>
              </w:rPr>
            </w:pPr>
            <w:r>
              <w:rPr>
                <w:rFonts w:hint="eastAsia" w:ascii="宋体" w:hAnsi="宋体"/>
                <w:sz w:val="24"/>
              </w:rPr>
              <w:t>3</w:t>
            </w:r>
          </w:p>
        </w:tc>
        <w:tc>
          <w:tcPr>
            <w:tcW w:w="2299" w:type="dxa"/>
            <w:vAlign w:val="center"/>
          </w:tcPr>
          <w:p w14:paraId="0D687476">
            <w:pPr>
              <w:spacing w:line="360" w:lineRule="auto"/>
              <w:contextualSpacing/>
              <w:jc w:val="center"/>
              <w:rPr>
                <w:rFonts w:ascii="宋体" w:hAnsi="宋体"/>
                <w:sz w:val="24"/>
              </w:rPr>
            </w:pPr>
          </w:p>
        </w:tc>
        <w:tc>
          <w:tcPr>
            <w:tcW w:w="1485" w:type="dxa"/>
            <w:vAlign w:val="center"/>
          </w:tcPr>
          <w:p w14:paraId="018FB349">
            <w:pPr>
              <w:spacing w:line="440" w:lineRule="exact"/>
              <w:rPr>
                <w:rFonts w:ascii="宋体" w:hAnsi="宋体"/>
                <w:sz w:val="24"/>
              </w:rPr>
            </w:pPr>
          </w:p>
        </w:tc>
        <w:tc>
          <w:tcPr>
            <w:tcW w:w="1461" w:type="dxa"/>
          </w:tcPr>
          <w:p w14:paraId="06129C87">
            <w:pPr>
              <w:spacing w:line="440" w:lineRule="exact"/>
              <w:rPr>
                <w:rFonts w:ascii="宋体" w:hAnsi="宋体"/>
                <w:sz w:val="24"/>
              </w:rPr>
            </w:pPr>
          </w:p>
        </w:tc>
        <w:tc>
          <w:tcPr>
            <w:tcW w:w="1701" w:type="dxa"/>
            <w:vAlign w:val="center"/>
          </w:tcPr>
          <w:p w14:paraId="6AE5F5AA">
            <w:pPr>
              <w:spacing w:line="440" w:lineRule="exact"/>
              <w:rPr>
                <w:rFonts w:ascii="宋体" w:hAnsi="宋体"/>
                <w:sz w:val="24"/>
              </w:rPr>
            </w:pPr>
          </w:p>
        </w:tc>
        <w:tc>
          <w:tcPr>
            <w:tcW w:w="985" w:type="dxa"/>
            <w:vAlign w:val="center"/>
          </w:tcPr>
          <w:p w14:paraId="56882133">
            <w:pPr>
              <w:spacing w:line="440" w:lineRule="exact"/>
              <w:rPr>
                <w:rFonts w:ascii="宋体" w:hAnsi="宋体"/>
                <w:sz w:val="24"/>
              </w:rPr>
            </w:pPr>
          </w:p>
        </w:tc>
      </w:tr>
      <w:tr w14:paraId="26CEC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071F66E7">
            <w:pPr>
              <w:spacing w:line="440" w:lineRule="exact"/>
              <w:jc w:val="center"/>
              <w:rPr>
                <w:rFonts w:ascii="宋体" w:hAnsi="宋体"/>
                <w:sz w:val="24"/>
              </w:rPr>
            </w:pPr>
            <w:r>
              <w:rPr>
                <w:rFonts w:hint="eastAsia" w:ascii="宋体" w:hAnsi="宋体"/>
                <w:sz w:val="24"/>
              </w:rPr>
              <w:t>…</w:t>
            </w:r>
          </w:p>
        </w:tc>
        <w:tc>
          <w:tcPr>
            <w:tcW w:w="2299" w:type="dxa"/>
            <w:vAlign w:val="center"/>
          </w:tcPr>
          <w:p w14:paraId="34E1A76F">
            <w:pPr>
              <w:spacing w:line="360" w:lineRule="auto"/>
              <w:contextualSpacing/>
              <w:jc w:val="center"/>
              <w:rPr>
                <w:rFonts w:ascii="宋体" w:hAnsi="宋体"/>
                <w:sz w:val="24"/>
              </w:rPr>
            </w:pPr>
          </w:p>
        </w:tc>
        <w:tc>
          <w:tcPr>
            <w:tcW w:w="1485" w:type="dxa"/>
            <w:vAlign w:val="center"/>
          </w:tcPr>
          <w:p w14:paraId="7BE58787">
            <w:pPr>
              <w:spacing w:line="440" w:lineRule="exact"/>
              <w:rPr>
                <w:rFonts w:ascii="宋体" w:hAnsi="宋体"/>
                <w:sz w:val="24"/>
              </w:rPr>
            </w:pPr>
          </w:p>
        </w:tc>
        <w:tc>
          <w:tcPr>
            <w:tcW w:w="1461" w:type="dxa"/>
          </w:tcPr>
          <w:p w14:paraId="111C8B76">
            <w:pPr>
              <w:spacing w:line="440" w:lineRule="exact"/>
              <w:rPr>
                <w:rFonts w:ascii="宋体" w:hAnsi="宋体"/>
                <w:sz w:val="24"/>
              </w:rPr>
            </w:pPr>
          </w:p>
        </w:tc>
        <w:tc>
          <w:tcPr>
            <w:tcW w:w="1701" w:type="dxa"/>
            <w:vAlign w:val="center"/>
          </w:tcPr>
          <w:p w14:paraId="73479E60">
            <w:pPr>
              <w:spacing w:line="440" w:lineRule="exact"/>
              <w:rPr>
                <w:rFonts w:ascii="宋体" w:hAnsi="宋体"/>
                <w:sz w:val="24"/>
              </w:rPr>
            </w:pPr>
          </w:p>
        </w:tc>
        <w:tc>
          <w:tcPr>
            <w:tcW w:w="985" w:type="dxa"/>
            <w:vAlign w:val="center"/>
          </w:tcPr>
          <w:p w14:paraId="6976137C">
            <w:pPr>
              <w:spacing w:line="440" w:lineRule="exact"/>
              <w:rPr>
                <w:rFonts w:ascii="宋体" w:hAnsi="宋体"/>
                <w:sz w:val="24"/>
              </w:rPr>
            </w:pPr>
          </w:p>
        </w:tc>
      </w:tr>
      <w:tr w14:paraId="315BC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142257B6">
            <w:pPr>
              <w:spacing w:line="440" w:lineRule="exact"/>
              <w:jc w:val="center"/>
              <w:rPr>
                <w:rFonts w:ascii="宋体" w:hAnsi="宋体"/>
                <w:sz w:val="24"/>
              </w:rPr>
            </w:pPr>
          </w:p>
        </w:tc>
        <w:tc>
          <w:tcPr>
            <w:tcW w:w="2299" w:type="dxa"/>
            <w:vAlign w:val="center"/>
          </w:tcPr>
          <w:p w14:paraId="7F525937">
            <w:pPr>
              <w:spacing w:line="360" w:lineRule="auto"/>
              <w:contextualSpacing/>
              <w:jc w:val="center"/>
              <w:rPr>
                <w:rFonts w:ascii="宋体" w:hAnsi="宋体"/>
                <w:sz w:val="24"/>
              </w:rPr>
            </w:pPr>
          </w:p>
        </w:tc>
        <w:tc>
          <w:tcPr>
            <w:tcW w:w="1485" w:type="dxa"/>
            <w:vAlign w:val="center"/>
          </w:tcPr>
          <w:p w14:paraId="4B3F6EEC">
            <w:pPr>
              <w:spacing w:line="440" w:lineRule="exact"/>
              <w:rPr>
                <w:rFonts w:ascii="宋体" w:hAnsi="宋体"/>
                <w:sz w:val="24"/>
              </w:rPr>
            </w:pPr>
          </w:p>
        </w:tc>
        <w:tc>
          <w:tcPr>
            <w:tcW w:w="1461" w:type="dxa"/>
          </w:tcPr>
          <w:p w14:paraId="299A8815">
            <w:pPr>
              <w:spacing w:line="440" w:lineRule="exact"/>
              <w:rPr>
                <w:rFonts w:ascii="宋体" w:hAnsi="宋体"/>
                <w:sz w:val="24"/>
              </w:rPr>
            </w:pPr>
          </w:p>
        </w:tc>
        <w:tc>
          <w:tcPr>
            <w:tcW w:w="1701" w:type="dxa"/>
            <w:vAlign w:val="center"/>
          </w:tcPr>
          <w:p w14:paraId="7E6314CF">
            <w:pPr>
              <w:spacing w:line="440" w:lineRule="exact"/>
              <w:rPr>
                <w:rFonts w:ascii="宋体" w:hAnsi="宋体"/>
                <w:sz w:val="24"/>
              </w:rPr>
            </w:pPr>
          </w:p>
        </w:tc>
        <w:tc>
          <w:tcPr>
            <w:tcW w:w="985" w:type="dxa"/>
            <w:vAlign w:val="center"/>
          </w:tcPr>
          <w:p w14:paraId="31A7EBCB">
            <w:pPr>
              <w:spacing w:line="440" w:lineRule="exact"/>
              <w:rPr>
                <w:rFonts w:ascii="宋体" w:hAnsi="宋体"/>
                <w:sz w:val="24"/>
              </w:rPr>
            </w:pPr>
          </w:p>
        </w:tc>
      </w:tr>
      <w:tr w14:paraId="66A99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61BF1BED">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25BD085E">
            <w:pPr>
              <w:spacing w:line="360" w:lineRule="auto"/>
              <w:contextualSpacing/>
              <w:jc w:val="center"/>
              <w:rPr>
                <w:rFonts w:ascii="宋体" w:hAnsi="宋体"/>
                <w:sz w:val="24"/>
              </w:rPr>
            </w:pPr>
          </w:p>
        </w:tc>
        <w:tc>
          <w:tcPr>
            <w:tcW w:w="1485" w:type="dxa"/>
            <w:vAlign w:val="center"/>
          </w:tcPr>
          <w:p w14:paraId="5E546A2F">
            <w:pPr>
              <w:spacing w:line="440" w:lineRule="exact"/>
              <w:rPr>
                <w:rFonts w:ascii="宋体" w:hAnsi="宋体"/>
                <w:sz w:val="24"/>
              </w:rPr>
            </w:pPr>
          </w:p>
        </w:tc>
        <w:tc>
          <w:tcPr>
            <w:tcW w:w="1461" w:type="dxa"/>
          </w:tcPr>
          <w:p w14:paraId="121A06C9">
            <w:pPr>
              <w:spacing w:line="440" w:lineRule="exact"/>
              <w:rPr>
                <w:rFonts w:ascii="宋体" w:hAnsi="宋体"/>
                <w:sz w:val="24"/>
              </w:rPr>
            </w:pPr>
          </w:p>
        </w:tc>
        <w:tc>
          <w:tcPr>
            <w:tcW w:w="1701" w:type="dxa"/>
            <w:vAlign w:val="center"/>
          </w:tcPr>
          <w:p w14:paraId="49F10C8E">
            <w:pPr>
              <w:spacing w:line="440" w:lineRule="exact"/>
              <w:rPr>
                <w:rFonts w:ascii="宋体" w:hAnsi="宋体"/>
                <w:sz w:val="24"/>
              </w:rPr>
            </w:pPr>
          </w:p>
        </w:tc>
        <w:tc>
          <w:tcPr>
            <w:tcW w:w="985" w:type="dxa"/>
            <w:vAlign w:val="center"/>
          </w:tcPr>
          <w:p w14:paraId="0C0023DB">
            <w:pPr>
              <w:spacing w:line="440" w:lineRule="exact"/>
              <w:rPr>
                <w:rFonts w:ascii="宋体" w:hAnsi="宋体"/>
                <w:sz w:val="24"/>
              </w:rPr>
            </w:pPr>
          </w:p>
        </w:tc>
      </w:tr>
      <w:tr w14:paraId="0B6FF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0729AC0A">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784AC598">
            <w:pPr>
              <w:spacing w:line="360" w:lineRule="auto"/>
              <w:contextualSpacing/>
              <w:jc w:val="center"/>
              <w:rPr>
                <w:rFonts w:ascii="宋体" w:hAnsi="宋体"/>
                <w:sz w:val="24"/>
              </w:rPr>
            </w:pPr>
          </w:p>
        </w:tc>
        <w:tc>
          <w:tcPr>
            <w:tcW w:w="1485" w:type="dxa"/>
            <w:vAlign w:val="center"/>
          </w:tcPr>
          <w:p w14:paraId="308DDCF6">
            <w:pPr>
              <w:spacing w:line="440" w:lineRule="exact"/>
              <w:rPr>
                <w:rFonts w:ascii="宋体" w:hAnsi="宋体"/>
                <w:sz w:val="24"/>
              </w:rPr>
            </w:pPr>
          </w:p>
        </w:tc>
        <w:tc>
          <w:tcPr>
            <w:tcW w:w="1461" w:type="dxa"/>
          </w:tcPr>
          <w:p w14:paraId="755FFFBF">
            <w:pPr>
              <w:spacing w:line="440" w:lineRule="exact"/>
              <w:rPr>
                <w:rFonts w:ascii="宋体" w:hAnsi="宋体"/>
                <w:sz w:val="24"/>
              </w:rPr>
            </w:pPr>
          </w:p>
        </w:tc>
        <w:tc>
          <w:tcPr>
            <w:tcW w:w="1701" w:type="dxa"/>
            <w:vAlign w:val="center"/>
          </w:tcPr>
          <w:p w14:paraId="013E6BED">
            <w:pPr>
              <w:spacing w:line="440" w:lineRule="exact"/>
              <w:rPr>
                <w:rFonts w:ascii="宋体" w:hAnsi="宋体"/>
                <w:sz w:val="24"/>
              </w:rPr>
            </w:pPr>
          </w:p>
        </w:tc>
        <w:tc>
          <w:tcPr>
            <w:tcW w:w="985" w:type="dxa"/>
            <w:vAlign w:val="center"/>
          </w:tcPr>
          <w:p w14:paraId="137052B9">
            <w:pPr>
              <w:spacing w:line="440" w:lineRule="exact"/>
              <w:rPr>
                <w:rFonts w:ascii="宋体" w:hAnsi="宋体"/>
                <w:sz w:val="24"/>
              </w:rPr>
            </w:pPr>
          </w:p>
        </w:tc>
      </w:tr>
      <w:tr w14:paraId="65B3A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098143A7">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5C6A9A5E">
            <w:pPr>
              <w:spacing w:line="360" w:lineRule="auto"/>
              <w:contextualSpacing/>
              <w:jc w:val="center"/>
              <w:rPr>
                <w:rFonts w:ascii="宋体" w:hAnsi="宋体"/>
                <w:sz w:val="24"/>
              </w:rPr>
            </w:pPr>
          </w:p>
        </w:tc>
        <w:tc>
          <w:tcPr>
            <w:tcW w:w="1485" w:type="dxa"/>
            <w:vAlign w:val="center"/>
          </w:tcPr>
          <w:p w14:paraId="1B6A8062">
            <w:pPr>
              <w:spacing w:line="440" w:lineRule="exact"/>
              <w:rPr>
                <w:rFonts w:ascii="宋体" w:hAnsi="宋体"/>
                <w:sz w:val="24"/>
              </w:rPr>
            </w:pPr>
          </w:p>
        </w:tc>
        <w:tc>
          <w:tcPr>
            <w:tcW w:w="1461" w:type="dxa"/>
          </w:tcPr>
          <w:p w14:paraId="47EF6C8B">
            <w:pPr>
              <w:spacing w:line="440" w:lineRule="exact"/>
              <w:rPr>
                <w:rFonts w:ascii="宋体" w:hAnsi="宋体"/>
                <w:sz w:val="24"/>
              </w:rPr>
            </w:pPr>
          </w:p>
        </w:tc>
        <w:tc>
          <w:tcPr>
            <w:tcW w:w="1701" w:type="dxa"/>
            <w:vAlign w:val="center"/>
          </w:tcPr>
          <w:p w14:paraId="225737FF">
            <w:pPr>
              <w:spacing w:line="440" w:lineRule="exact"/>
              <w:rPr>
                <w:rFonts w:ascii="宋体" w:hAnsi="宋体"/>
                <w:sz w:val="24"/>
              </w:rPr>
            </w:pPr>
          </w:p>
        </w:tc>
        <w:tc>
          <w:tcPr>
            <w:tcW w:w="985" w:type="dxa"/>
            <w:vAlign w:val="center"/>
          </w:tcPr>
          <w:p w14:paraId="0FB341B2">
            <w:pPr>
              <w:spacing w:line="440" w:lineRule="exact"/>
              <w:rPr>
                <w:rFonts w:ascii="宋体" w:hAnsi="宋体"/>
                <w:sz w:val="24"/>
              </w:rPr>
            </w:pPr>
          </w:p>
        </w:tc>
      </w:tr>
      <w:tr w14:paraId="5512C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7A4B393F">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41F91B08">
            <w:pPr>
              <w:spacing w:line="360" w:lineRule="auto"/>
              <w:contextualSpacing/>
              <w:jc w:val="center"/>
              <w:rPr>
                <w:rFonts w:ascii="宋体" w:hAnsi="宋体"/>
                <w:sz w:val="24"/>
              </w:rPr>
            </w:pPr>
          </w:p>
        </w:tc>
        <w:tc>
          <w:tcPr>
            <w:tcW w:w="1485" w:type="dxa"/>
            <w:vAlign w:val="center"/>
          </w:tcPr>
          <w:p w14:paraId="35C31E03">
            <w:pPr>
              <w:spacing w:line="440" w:lineRule="exact"/>
              <w:rPr>
                <w:rFonts w:ascii="宋体" w:hAnsi="宋体"/>
                <w:sz w:val="24"/>
              </w:rPr>
            </w:pPr>
          </w:p>
        </w:tc>
        <w:tc>
          <w:tcPr>
            <w:tcW w:w="1461" w:type="dxa"/>
          </w:tcPr>
          <w:p w14:paraId="4C401412">
            <w:pPr>
              <w:spacing w:line="440" w:lineRule="exact"/>
              <w:rPr>
                <w:rFonts w:ascii="宋体" w:hAnsi="宋体"/>
                <w:sz w:val="24"/>
              </w:rPr>
            </w:pPr>
          </w:p>
        </w:tc>
        <w:tc>
          <w:tcPr>
            <w:tcW w:w="1701" w:type="dxa"/>
            <w:vAlign w:val="center"/>
          </w:tcPr>
          <w:p w14:paraId="0FF81967">
            <w:pPr>
              <w:spacing w:line="440" w:lineRule="exact"/>
              <w:rPr>
                <w:rFonts w:ascii="宋体" w:hAnsi="宋体"/>
                <w:sz w:val="24"/>
              </w:rPr>
            </w:pPr>
          </w:p>
        </w:tc>
        <w:tc>
          <w:tcPr>
            <w:tcW w:w="985" w:type="dxa"/>
            <w:vAlign w:val="center"/>
          </w:tcPr>
          <w:p w14:paraId="63569209">
            <w:pPr>
              <w:spacing w:line="440" w:lineRule="exact"/>
              <w:rPr>
                <w:rFonts w:ascii="宋体" w:hAnsi="宋体"/>
                <w:sz w:val="24"/>
              </w:rPr>
            </w:pPr>
          </w:p>
        </w:tc>
      </w:tr>
      <w:tr w14:paraId="6EB9C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2DD12BB3">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08B7DCD5">
            <w:pPr>
              <w:spacing w:line="360" w:lineRule="auto"/>
              <w:contextualSpacing/>
              <w:jc w:val="center"/>
              <w:rPr>
                <w:rFonts w:ascii="宋体" w:hAnsi="宋体"/>
                <w:sz w:val="24"/>
              </w:rPr>
            </w:pPr>
          </w:p>
        </w:tc>
        <w:tc>
          <w:tcPr>
            <w:tcW w:w="1485" w:type="dxa"/>
            <w:vAlign w:val="center"/>
          </w:tcPr>
          <w:p w14:paraId="1DE92A97">
            <w:pPr>
              <w:spacing w:line="440" w:lineRule="exact"/>
              <w:rPr>
                <w:rFonts w:ascii="宋体" w:hAnsi="宋体"/>
                <w:sz w:val="24"/>
              </w:rPr>
            </w:pPr>
          </w:p>
        </w:tc>
        <w:tc>
          <w:tcPr>
            <w:tcW w:w="1461" w:type="dxa"/>
          </w:tcPr>
          <w:p w14:paraId="4B46C8C3">
            <w:pPr>
              <w:spacing w:line="440" w:lineRule="exact"/>
              <w:rPr>
                <w:rFonts w:ascii="宋体" w:hAnsi="宋体"/>
                <w:sz w:val="24"/>
              </w:rPr>
            </w:pPr>
          </w:p>
        </w:tc>
        <w:tc>
          <w:tcPr>
            <w:tcW w:w="1701" w:type="dxa"/>
            <w:vAlign w:val="center"/>
          </w:tcPr>
          <w:p w14:paraId="66364868">
            <w:pPr>
              <w:spacing w:line="440" w:lineRule="exact"/>
              <w:rPr>
                <w:rFonts w:ascii="宋体" w:hAnsi="宋体"/>
                <w:sz w:val="24"/>
              </w:rPr>
            </w:pPr>
          </w:p>
        </w:tc>
        <w:tc>
          <w:tcPr>
            <w:tcW w:w="985" w:type="dxa"/>
            <w:vAlign w:val="center"/>
          </w:tcPr>
          <w:p w14:paraId="42EC2A0C">
            <w:pPr>
              <w:spacing w:line="440" w:lineRule="exact"/>
              <w:rPr>
                <w:rFonts w:ascii="宋体" w:hAnsi="宋体"/>
                <w:sz w:val="24"/>
              </w:rPr>
            </w:pPr>
          </w:p>
        </w:tc>
      </w:tr>
      <w:tr w14:paraId="0D2E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0887DAF0">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79E88D94">
            <w:pPr>
              <w:spacing w:line="360" w:lineRule="auto"/>
              <w:contextualSpacing/>
              <w:jc w:val="center"/>
              <w:rPr>
                <w:rFonts w:ascii="楷体_GB2312" w:hAnsi="楷体" w:eastAsia="楷体_GB2312" w:cs="仿宋_GB2312"/>
                <w:sz w:val="24"/>
              </w:rPr>
            </w:pPr>
          </w:p>
        </w:tc>
        <w:tc>
          <w:tcPr>
            <w:tcW w:w="1485" w:type="dxa"/>
            <w:vAlign w:val="center"/>
          </w:tcPr>
          <w:p w14:paraId="3B0253FF">
            <w:pPr>
              <w:spacing w:line="440" w:lineRule="exact"/>
              <w:rPr>
                <w:rFonts w:ascii="宋体" w:hAnsi="宋体"/>
                <w:sz w:val="24"/>
              </w:rPr>
            </w:pPr>
          </w:p>
        </w:tc>
        <w:tc>
          <w:tcPr>
            <w:tcW w:w="1461" w:type="dxa"/>
          </w:tcPr>
          <w:p w14:paraId="518F3EF2">
            <w:pPr>
              <w:spacing w:line="440" w:lineRule="exact"/>
              <w:rPr>
                <w:rFonts w:ascii="宋体" w:hAnsi="宋体"/>
                <w:sz w:val="24"/>
              </w:rPr>
            </w:pPr>
          </w:p>
        </w:tc>
        <w:tc>
          <w:tcPr>
            <w:tcW w:w="1701" w:type="dxa"/>
            <w:vAlign w:val="center"/>
          </w:tcPr>
          <w:p w14:paraId="3FACF70C">
            <w:pPr>
              <w:spacing w:line="440" w:lineRule="exact"/>
              <w:rPr>
                <w:rFonts w:ascii="宋体" w:hAnsi="宋体"/>
                <w:sz w:val="24"/>
              </w:rPr>
            </w:pPr>
          </w:p>
        </w:tc>
        <w:tc>
          <w:tcPr>
            <w:tcW w:w="985" w:type="dxa"/>
            <w:vAlign w:val="center"/>
          </w:tcPr>
          <w:p w14:paraId="0F28ADF1">
            <w:pPr>
              <w:spacing w:line="440" w:lineRule="exact"/>
              <w:rPr>
                <w:rFonts w:ascii="宋体" w:hAnsi="宋体"/>
                <w:sz w:val="24"/>
              </w:rPr>
            </w:pPr>
          </w:p>
        </w:tc>
      </w:tr>
      <w:tr w14:paraId="206AC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09" w:type="dxa"/>
            <w:vAlign w:val="center"/>
          </w:tcPr>
          <w:p w14:paraId="4B214AF9">
            <w:pPr>
              <w:spacing w:line="440" w:lineRule="exact"/>
              <w:jc w:val="center"/>
              <w:rPr>
                <w:rFonts w:ascii="宋体" w:hAnsi="宋体"/>
                <w:sz w:val="24"/>
              </w:rPr>
            </w:pPr>
          </w:p>
        </w:tc>
        <w:tc>
          <w:tcPr>
            <w:tcW w:w="2299" w:type="dxa"/>
            <w:tcBorders>
              <w:top w:val="nil"/>
              <w:left w:val="nil"/>
              <w:bottom w:val="single" w:color="000000" w:sz="4" w:space="0"/>
              <w:right w:val="single" w:color="000000" w:sz="4" w:space="0"/>
            </w:tcBorders>
            <w:vAlign w:val="center"/>
          </w:tcPr>
          <w:p w14:paraId="2BF6B33A">
            <w:pPr>
              <w:spacing w:line="440" w:lineRule="exact"/>
              <w:rPr>
                <w:rFonts w:ascii="宋体" w:hAnsi="宋体"/>
                <w:sz w:val="24"/>
              </w:rPr>
            </w:pPr>
          </w:p>
        </w:tc>
        <w:tc>
          <w:tcPr>
            <w:tcW w:w="1485" w:type="dxa"/>
            <w:vAlign w:val="center"/>
          </w:tcPr>
          <w:p w14:paraId="54FE6093">
            <w:pPr>
              <w:spacing w:line="440" w:lineRule="exact"/>
              <w:rPr>
                <w:rFonts w:ascii="宋体" w:hAnsi="宋体"/>
                <w:sz w:val="24"/>
              </w:rPr>
            </w:pPr>
          </w:p>
        </w:tc>
        <w:tc>
          <w:tcPr>
            <w:tcW w:w="1461" w:type="dxa"/>
          </w:tcPr>
          <w:p w14:paraId="1AD50926">
            <w:pPr>
              <w:spacing w:line="440" w:lineRule="exact"/>
              <w:rPr>
                <w:rFonts w:ascii="宋体" w:hAnsi="宋体"/>
                <w:sz w:val="24"/>
              </w:rPr>
            </w:pPr>
          </w:p>
        </w:tc>
        <w:tc>
          <w:tcPr>
            <w:tcW w:w="1701" w:type="dxa"/>
            <w:vAlign w:val="center"/>
          </w:tcPr>
          <w:p w14:paraId="327B5FF0">
            <w:pPr>
              <w:spacing w:line="440" w:lineRule="exact"/>
              <w:rPr>
                <w:rFonts w:ascii="宋体" w:hAnsi="宋体"/>
                <w:sz w:val="24"/>
              </w:rPr>
            </w:pPr>
          </w:p>
        </w:tc>
        <w:tc>
          <w:tcPr>
            <w:tcW w:w="985" w:type="dxa"/>
            <w:vAlign w:val="center"/>
          </w:tcPr>
          <w:p w14:paraId="4FDE9038">
            <w:pPr>
              <w:spacing w:line="440" w:lineRule="exact"/>
              <w:rPr>
                <w:rFonts w:ascii="宋体" w:hAnsi="宋体"/>
                <w:sz w:val="24"/>
              </w:rPr>
            </w:pPr>
          </w:p>
        </w:tc>
      </w:tr>
      <w:tr w14:paraId="2A7A8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493" w:type="dxa"/>
            <w:gridSpan w:val="3"/>
            <w:vAlign w:val="center"/>
          </w:tcPr>
          <w:p w14:paraId="62B3A1FD">
            <w:pPr>
              <w:spacing w:line="440" w:lineRule="exact"/>
              <w:jc w:val="center"/>
              <w:rPr>
                <w:rFonts w:ascii="宋体" w:hAnsi="宋体"/>
                <w:sz w:val="24"/>
              </w:rPr>
            </w:pPr>
            <w:r>
              <w:rPr>
                <w:rFonts w:hint="eastAsia" w:ascii="宋体" w:hAnsi="宋体"/>
                <w:b/>
                <w:bCs/>
                <w:sz w:val="24"/>
              </w:rPr>
              <w:t>合   计（元）</w:t>
            </w:r>
          </w:p>
        </w:tc>
        <w:tc>
          <w:tcPr>
            <w:tcW w:w="4147" w:type="dxa"/>
            <w:gridSpan w:val="3"/>
            <w:vAlign w:val="center"/>
          </w:tcPr>
          <w:p w14:paraId="78755FC3">
            <w:pPr>
              <w:spacing w:line="440" w:lineRule="exact"/>
              <w:rPr>
                <w:rFonts w:ascii="宋体" w:hAnsi="宋体"/>
                <w:sz w:val="24"/>
              </w:rPr>
            </w:pPr>
          </w:p>
        </w:tc>
      </w:tr>
    </w:tbl>
    <w:p w14:paraId="4539A640"/>
    <w:p w14:paraId="6E494132">
      <w:pPr>
        <w:spacing w:line="520" w:lineRule="exact"/>
        <w:rPr>
          <w:rFonts w:ascii="宋体" w:hAnsi="宋体"/>
          <w:sz w:val="24"/>
          <w:u w:val="single"/>
        </w:rPr>
      </w:pPr>
      <w:r>
        <w:rPr>
          <w:rFonts w:hint="eastAsia" w:ascii="宋体" w:hAnsi="宋体"/>
          <w:sz w:val="24"/>
        </w:rPr>
        <w:t>磋商供应商：</w:t>
      </w:r>
      <w:r>
        <w:rPr>
          <w:rFonts w:hint="eastAsia" w:ascii="宋体" w:hAnsi="宋体"/>
          <w:sz w:val="24"/>
          <w:u w:val="single"/>
        </w:rPr>
        <w:t xml:space="preserve">   （加盖电子签章）    </w:t>
      </w:r>
    </w:p>
    <w:p w14:paraId="12CD3EA4">
      <w:pPr>
        <w:spacing w:line="520" w:lineRule="exact"/>
        <w:rPr>
          <w:rFonts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hAnsi="宋体"/>
          <w:color w:val="000000"/>
          <w:sz w:val="24"/>
          <w:u w:val="single"/>
        </w:rPr>
        <w:t>（电子签章或电子签字）</w:t>
      </w:r>
      <w:r>
        <w:rPr>
          <w:rFonts w:hint="eastAsia" w:ascii="宋体" w:hAnsi="宋体"/>
          <w:sz w:val="24"/>
          <w:u w:val="single"/>
        </w:rPr>
        <w:t xml:space="preserve">    </w:t>
      </w:r>
    </w:p>
    <w:p w14:paraId="0C4D0526">
      <w:pPr>
        <w:pStyle w:val="28"/>
        <w:spacing w:line="520" w:lineRule="exact"/>
        <w:ind w:firstLine="480"/>
        <w:rPr>
          <w:rFonts w:hAnsi="宋体"/>
          <w:sz w:val="24"/>
          <w:szCs w:val="24"/>
        </w:rPr>
      </w:pPr>
      <w:r>
        <w:rPr>
          <w:rFonts w:hint="eastAsia" w:hAnsi="宋体"/>
          <w:bCs/>
          <w:sz w:val="24"/>
          <w:szCs w:val="24"/>
        </w:rPr>
        <w:t>注：</w:t>
      </w:r>
      <w:r>
        <w:rPr>
          <w:rFonts w:hint="eastAsia" w:hAnsi="宋体"/>
          <w:sz w:val="24"/>
          <w:szCs w:val="24"/>
        </w:rPr>
        <w:t>（1）此表为表样，行数可自行添加，但表式不变。</w:t>
      </w:r>
    </w:p>
    <w:p w14:paraId="7F48B072">
      <w:pPr>
        <w:pStyle w:val="28"/>
        <w:spacing w:line="520" w:lineRule="exact"/>
        <w:ind w:firstLine="482"/>
        <w:rPr>
          <w:rFonts w:hAnsi="宋体"/>
          <w:sz w:val="24"/>
          <w:szCs w:val="24"/>
        </w:rPr>
      </w:pPr>
      <w:r>
        <w:rPr>
          <w:rFonts w:hint="eastAsia" w:hAnsi="宋体"/>
          <w:b/>
          <w:bCs/>
          <w:sz w:val="24"/>
          <w:szCs w:val="24"/>
        </w:rPr>
        <w:t>（2）磋商供应商</w:t>
      </w:r>
      <w:r>
        <w:rPr>
          <w:rFonts w:hint="eastAsia" w:hAnsi="宋体"/>
          <w:b/>
          <w:bCs/>
          <w:sz w:val="24"/>
          <w:szCs w:val="22"/>
        </w:rPr>
        <w:t>的报价应包括</w:t>
      </w:r>
      <w:r>
        <w:rPr>
          <w:rFonts w:hint="eastAsia" w:hAnsi="宋体"/>
          <w:b/>
          <w:bCs/>
          <w:sz w:val="24"/>
          <w:szCs w:val="22"/>
          <w:lang w:val="en-US" w:eastAsia="zh-CN"/>
        </w:rPr>
        <w:t>规划设计编制费、竣工测绘费、土壤状况调查费，综合服务费等</w:t>
      </w:r>
      <w:r>
        <w:rPr>
          <w:rFonts w:hint="eastAsia" w:hAnsi="宋体"/>
          <w:b/>
          <w:bCs/>
          <w:sz w:val="24"/>
          <w:szCs w:val="22"/>
        </w:rPr>
        <w:t>所有费用。</w:t>
      </w:r>
    </w:p>
    <w:p w14:paraId="576C9A36">
      <w:pPr>
        <w:pStyle w:val="28"/>
        <w:spacing w:line="520" w:lineRule="exact"/>
        <w:ind w:firstLine="480"/>
        <w:rPr>
          <w:rFonts w:hint="eastAsia" w:ascii="宋体" w:hAnsi="宋体" w:eastAsia="宋体"/>
          <w:bCs/>
          <w:sz w:val="28"/>
          <w:szCs w:val="28"/>
        </w:rPr>
      </w:pPr>
      <w:r>
        <w:rPr>
          <w:rFonts w:hint="eastAsia" w:hAnsi="宋体"/>
          <w:sz w:val="24"/>
          <w:szCs w:val="24"/>
        </w:rPr>
        <w:t>（3）如果单价和总价不符时，以单价为准。</w:t>
      </w:r>
      <w:bookmarkStart w:id="45" w:name="_Toc62225068"/>
      <w:bookmarkStart w:id="46" w:name="_Toc109231711"/>
      <w:bookmarkStart w:id="47" w:name="_Toc992"/>
      <w:bookmarkStart w:id="48" w:name="_Toc455472188"/>
      <w:bookmarkStart w:id="49" w:name="_Toc3162"/>
      <w:bookmarkStart w:id="50" w:name="_Toc1697"/>
    </w:p>
    <w:p w14:paraId="43E535EA">
      <w:pPr>
        <w:pStyle w:val="7"/>
        <w:spacing w:before="0" w:after="0" w:line="300" w:lineRule="auto"/>
        <w:jc w:val="center"/>
        <w:rPr>
          <w:rFonts w:ascii="宋体" w:hAnsi="宋体" w:eastAsia="宋体"/>
          <w:bCs/>
          <w:sz w:val="28"/>
          <w:szCs w:val="28"/>
        </w:rPr>
      </w:pPr>
      <w:r>
        <w:rPr>
          <w:rFonts w:hint="eastAsia" w:ascii="宋体" w:hAnsi="宋体" w:eastAsia="宋体"/>
          <w:bCs/>
          <w:sz w:val="28"/>
          <w:szCs w:val="28"/>
        </w:rPr>
        <w:t>四、</w:t>
      </w:r>
      <w:bookmarkEnd w:id="45"/>
      <w:bookmarkEnd w:id="46"/>
      <w:bookmarkEnd w:id="47"/>
      <w:bookmarkEnd w:id="48"/>
      <w:bookmarkEnd w:id="49"/>
      <w:bookmarkEnd w:id="50"/>
      <w:r>
        <w:rPr>
          <w:rFonts w:hint="eastAsia" w:ascii="宋体" w:hAnsi="宋体" w:eastAsia="宋体"/>
          <w:bCs/>
          <w:sz w:val="28"/>
          <w:szCs w:val="28"/>
        </w:rPr>
        <w:t>拟派项目负责人及主要人员基本情况表</w:t>
      </w:r>
    </w:p>
    <w:tbl>
      <w:tblPr>
        <w:tblStyle w:val="53"/>
        <w:tblpPr w:leftFromText="180" w:rightFromText="180" w:vertAnchor="text" w:horzAnchor="page" w:tblpX="1741" w:tblpY="3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87"/>
        <w:gridCol w:w="1111"/>
        <w:gridCol w:w="1112"/>
        <w:gridCol w:w="1471"/>
        <w:gridCol w:w="1471"/>
        <w:gridCol w:w="1471"/>
      </w:tblGrid>
      <w:tr w14:paraId="72F9E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36ACE2CC">
            <w:pPr>
              <w:jc w:val="center"/>
              <w:rPr>
                <w:rFonts w:ascii="宋体" w:hAnsi="宋体"/>
                <w:sz w:val="24"/>
              </w:rPr>
            </w:pPr>
            <w:r>
              <w:rPr>
                <w:rFonts w:hint="eastAsia" w:ascii="宋体" w:hAnsi="宋体"/>
                <w:sz w:val="24"/>
              </w:rPr>
              <w:t>人员岗位</w:t>
            </w:r>
          </w:p>
        </w:tc>
        <w:tc>
          <w:tcPr>
            <w:tcW w:w="1111" w:type="dxa"/>
            <w:vAlign w:val="center"/>
          </w:tcPr>
          <w:p w14:paraId="5C3A96BC">
            <w:pPr>
              <w:jc w:val="center"/>
              <w:rPr>
                <w:rFonts w:ascii="宋体" w:hAnsi="宋体"/>
                <w:sz w:val="24"/>
              </w:rPr>
            </w:pPr>
            <w:r>
              <w:rPr>
                <w:rFonts w:hint="eastAsia" w:ascii="宋体" w:hAnsi="宋体"/>
                <w:sz w:val="24"/>
              </w:rPr>
              <w:t>姓名</w:t>
            </w:r>
          </w:p>
        </w:tc>
        <w:tc>
          <w:tcPr>
            <w:tcW w:w="1112" w:type="dxa"/>
            <w:vAlign w:val="center"/>
          </w:tcPr>
          <w:p w14:paraId="0C8847AE">
            <w:pPr>
              <w:jc w:val="center"/>
              <w:rPr>
                <w:rFonts w:ascii="宋体" w:hAnsi="宋体"/>
                <w:sz w:val="24"/>
              </w:rPr>
            </w:pPr>
            <w:r>
              <w:rPr>
                <w:rFonts w:hint="eastAsia" w:ascii="宋体" w:hAnsi="宋体"/>
                <w:sz w:val="24"/>
              </w:rPr>
              <w:t>性别</w:t>
            </w:r>
          </w:p>
        </w:tc>
        <w:tc>
          <w:tcPr>
            <w:tcW w:w="1471" w:type="dxa"/>
            <w:vAlign w:val="center"/>
          </w:tcPr>
          <w:p w14:paraId="284E8EBC">
            <w:pPr>
              <w:rPr>
                <w:rFonts w:ascii="宋体" w:hAnsi="宋体"/>
                <w:sz w:val="24"/>
              </w:rPr>
            </w:pPr>
            <w:r>
              <w:rPr>
                <w:rFonts w:hint="eastAsia" w:ascii="宋体" w:hAnsi="宋体"/>
                <w:sz w:val="24"/>
              </w:rPr>
              <w:t>所学专业</w:t>
            </w:r>
          </w:p>
        </w:tc>
        <w:tc>
          <w:tcPr>
            <w:tcW w:w="1471" w:type="dxa"/>
            <w:vAlign w:val="center"/>
          </w:tcPr>
          <w:p w14:paraId="5D34CE5C">
            <w:pPr>
              <w:jc w:val="center"/>
              <w:rPr>
                <w:rFonts w:ascii="宋体" w:hAnsi="宋体"/>
                <w:sz w:val="24"/>
              </w:rPr>
            </w:pPr>
            <w:r>
              <w:rPr>
                <w:rFonts w:hint="eastAsia" w:ascii="宋体" w:hAnsi="宋体"/>
                <w:sz w:val="24"/>
              </w:rPr>
              <w:t>相关证书</w:t>
            </w:r>
          </w:p>
          <w:p w14:paraId="2ED9D8A2">
            <w:pPr>
              <w:jc w:val="center"/>
              <w:rPr>
                <w:rFonts w:ascii="宋体" w:hAnsi="宋体"/>
                <w:sz w:val="24"/>
              </w:rPr>
            </w:pPr>
            <w:r>
              <w:rPr>
                <w:rFonts w:hint="eastAsia" w:ascii="宋体" w:hAnsi="宋体"/>
                <w:sz w:val="24"/>
              </w:rPr>
              <w:t>及证书编号</w:t>
            </w:r>
          </w:p>
        </w:tc>
        <w:tc>
          <w:tcPr>
            <w:tcW w:w="1471" w:type="dxa"/>
            <w:vAlign w:val="center"/>
          </w:tcPr>
          <w:p w14:paraId="36A5B4D0">
            <w:pPr>
              <w:jc w:val="center"/>
              <w:rPr>
                <w:rFonts w:ascii="宋体" w:hAnsi="宋体"/>
                <w:sz w:val="24"/>
              </w:rPr>
            </w:pPr>
            <w:r>
              <w:rPr>
                <w:rFonts w:hint="eastAsia" w:ascii="宋体" w:hAnsi="宋体"/>
                <w:sz w:val="24"/>
              </w:rPr>
              <w:t>现任职务</w:t>
            </w:r>
          </w:p>
          <w:p w14:paraId="5CCF07AB">
            <w:pPr>
              <w:jc w:val="center"/>
              <w:rPr>
                <w:rFonts w:ascii="宋体" w:hAnsi="宋体"/>
                <w:sz w:val="24"/>
              </w:rPr>
            </w:pPr>
            <w:r>
              <w:rPr>
                <w:rFonts w:hint="eastAsia" w:ascii="宋体" w:hAnsi="宋体"/>
                <w:sz w:val="24"/>
              </w:rPr>
              <w:t>及职称</w:t>
            </w:r>
          </w:p>
        </w:tc>
      </w:tr>
      <w:tr w14:paraId="7A883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28B680A0">
            <w:pPr>
              <w:jc w:val="left"/>
              <w:rPr>
                <w:rFonts w:ascii="宋体" w:hAnsi="宋体"/>
                <w:sz w:val="24"/>
              </w:rPr>
            </w:pPr>
            <w:r>
              <w:rPr>
                <w:rFonts w:hint="eastAsia" w:ascii="宋体" w:hAnsi="宋体"/>
                <w:sz w:val="24"/>
              </w:rPr>
              <w:t>1、项目负责人</w:t>
            </w:r>
          </w:p>
        </w:tc>
        <w:tc>
          <w:tcPr>
            <w:tcW w:w="1111" w:type="dxa"/>
            <w:vAlign w:val="center"/>
          </w:tcPr>
          <w:p w14:paraId="230905B6">
            <w:pPr>
              <w:spacing w:line="360" w:lineRule="exact"/>
              <w:jc w:val="center"/>
              <w:rPr>
                <w:rFonts w:ascii="宋体" w:hAnsi="宋体"/>
                <w:sz w:val="24"/>
              </w:rPr>
            </w:pPr>
          </w:p>
        </w:tc>
        <w:tc>
          <w:tcPr>
            <w:tcW w:w="1112" w:type="dxa"/>
            <w:vAlign w:val="center"/>
          </w:tcPr>
          <w:p w14:paraId="6B6191AF">
            <w:pPr>
              <w:spacing w:line="360" w:lineRule="exact"/>
              <w:jc w:val="center"/>
              <w:rPr>
                <w:rFonts w:ascii="宋体" w:hAnsi="宋体"/>
                <w:sz w:val="24"/>
              </w:rPr>
            </w:pPr>
          </w:p>
        </w:tc>
        <w:tc>
          <w:tcPr>
            <w:tcW w:w="1471" w:type="dxa"/>
            <w:vAlign w:val="center"/>
          </w:tcPr>
          <w:p w14:paraId="28EC211C">
            <w:pPr>
              <w:spacing w:line="360" w:lineRule="exact"/>
              <w:rPr>
                <w:rFonts w:ascii="宋体" w:hAnsi="宋体"/>
                <w:sz w:val="24"/>
              </w:rPr>
            </w:pPr>
          </w:p>
        </w:tc>
        <w:tc>
          <w:tcPr>
            <w:tcW w:w="1471" w:type="dxa"/>
            <w:vAlign w:val="center"/>
          </w:tcPr>
          <w:p w14:paraId="35850B98">
            <w:pPr>
              <w:spacing w:line="360" w:lineRule="exact"/>
              <w:rPr>
                <w:rFonts w:ascii="宋体" w:hAnsi="宋体"/>
                <w:sz w:val="24"/>
              </w:rPr>
            </w:pPr>
          </w:p>
        </w:tc>
        <w:tc>
          <w:tcPr>
            <w:tcW w:w="1471" w:type="dxa"/>
            <w:vAlign w:val="center"/>
          </w:tcPr>
          <w:p w14:paraId="203D2082">
            <w:pPr>
              <w:spacing w:line="360" w:lineRule="exact"/>
              <w:rPr>
                <w:rFonts w:ascii="宋体" w:hAnsi="宋体"/>
                <w:sz w:val="24"/>
              </w:rPr>
            </w:pPr>
          </w:p>
        </w:tc>
      </w:tr>
      <w:tr w14:paraId="45221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43D5467E">
            <w:pPr>
              <w:jc w:val="left"/>
              <w:rPr>
                <w:rFonts w:ascii="宋体" w:hAnsi="宋体"/>
                <w:sz w:val="24"/>
              </w:rPr>
            </w:pPr>
            <w:r>
              <w:rPr>
                <w:rFonts w:hint="eastAsia" w:ascii="宋体" w:hAnsi="宋体"/>
                <w:sz w:val="24"/>
              </w:rPr>
              <w:t>2、</w:t>
            </w:r>
          </w:p>
        </w:tc>
        <w:tc>
          <w:tcPr>
            <w:tcW w:w="1111" w:type="dxa"/>
            <w:vAlign w:val="center"/>
          </w:tcPr>
          <w:p w14:paraId="280CDDB7">
            <w:pPr>
              <w:spacing w:line="360" w:lineRule="exact"/>
              <w:jc w:val="center"/>
              <w:rPr>
                <w:rFonts w:ascii="宋体" w:hAnsi="宋体"/>
                <w:sz w:val="24"/>
              </w:rPr>
            </w:pPr>
          </w:p>
        </w:tc>
        <w:tc>
          <w:tcPr>
            <w:tcW w:w="1112" w:type="dxa"/>
            <w:vAlign w:val="center"/>
          </w:tcPr>
          <w:p w14:paraId="57887B7D">
            <w:pPr>
              <w:spacing w:line="360" w:lineRule="exact"/>
              <w:jc w:val="center"/>
              <w:rPr>
                <w:rFonts w:ascii="宋体" w:hAnsi="宋体"/>
                <w:sz w:val="24"/>
              </w:rPr>
            </w:pPr>
          </w:p>
        </w:tc>
        <w:tc>
          <w:tcPr>
            <w:tcW w:w="1471" w:type="dxa"/>
            <w:vAlign w:val="center"/>
          </w:tcPr>
          <w:p w14:paraId="6350F982">
            <w:pPr>
              <w:spacing w:line="360" w:lineRule="exact"/>
              <w:rPr>
                <w:rFonts w:ascii="宋体" w:hAnsi="宋体"/>
                <w:sz w:val="24"/>
              </w:rPr>
            </w:pPr>
          </w:p>
        </w:tc>
        <w:tc>
          <w:tcPr>
            <w:tcW w:w="1471" w:type="dxa"/>
            <w:vAlign w:val="center"/>
          </w:tcPr>
          <w:p w14:paraId="1F18ADEE">
            <w:pPr>
              <w:spacing w:line="360" w:lineRule="exact"/>
              <w:rPr>
                <w:rFonts w:ascii="宋体" w:hAnsi="宋体"/>
                <w:sz w:val="24"/>
              </w:rPr>
            </w:pPr>
          </w:p>
        </w:tc>
        <w:tc>
          <w:tcPr>
            <w:tcW w:w="1471" w:type="dxa"/>
            <w:vAlign w:val="center"/>
          </w:tcPr>
          <w:p w14:paraId="7812028A">
            <w:pPr>
              <w:spacing w:line="360" w:lineRule="exact"/>
              <w:rPr>
                <w:rFonts w:ascii="宋体" w:hAnsi="宋体"/>
                <w:sz w:val="24"/>
              </w:rPr>
            </w:pPr>
          </w:p>
        </w:tc>
      </w:tr>
      <w:tr w14:paraId="51DD2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519701FF">
            <w:pPr>
              <w:jc w:val="left"/>
              <w:rPr>
                <w:rFonts w:ascii="宋体" w:hAnsi="宋体"/>
                <w:sz w:val="24"/>
              </w:rPr>
            </w:pPr>
            <w:r>
              <w:rPr>
                <w:rFonts w:hint="eastAsia" w:ascii="宋体" w:hAnsi="宋体"/>
                <w:sz w:val="24"/>
              </w:rPr>
              <w:t>3、</w:t>
            </w:r>
          </w:p>
        </w:tc>
        <w:tc>
          <w:tcPr>
            <w:tcW w:w="1111" w:type="dxa"/>
            <w:vAlign w:val="center"/>
          </w:tcPr>
          <w:p w14:paraId="38399F59">
            <w:pPr>
              <w:spacing w:line="360" w:lineRule="exact"/>
              <w:jc w:val="center"/>
              <w:rPr>
                <w:rFonts w:ascii="宋体" w:hAnsi="宋体"/>
                <w:sz w:val="24"/>
              </w:rPr>
            </w:pPr>
          </w:p>
        </w:tc>
        <w:tc>
          <w:tcPr>
            <w:tcW w:w="1112" w:type="dxa"/>
            <w:vAlign w:val="center"/>
          </w:tcPr>
          <w:p w14:paraId="0C959E42">
            <w:pPr>
              <w:spacing w:line="360" w:lineRule="exact"/>
              <w:jc w:val="center"/>
              <w:rPr>
                <w:rFonts w:ascii="宋体" w:hAnsi="宋体"/>
                <w:sz w:val="24"/>
              </w:rPr>
            </w:pPr>
          </w:p>
        </w:tc>
        <w:tc>
          <w:tcPr>
            <w:tcW w:w="1471" w:type="dxa"/>
            <w:vAlign w:val="center"/>
          </w:tcPr>
          <w:p w14:paraId="6FD76F3B">
            <w:pPr>
              <w:spacing w:line="360" w:lineRule="exact"/>
              <w:rPr>
                <w:rFonts w:ascii="宋体" w:hAnsi="宋体"/>
                <w:sz w:val="24"/>
              </w:rPr>
            </w:pPr>
          </w:p>
        </w:tc>
        <w:tc>
          <w:tcPr>
            <w:tcW w:w="1471" w:type="dxa"/>
            <w:vAlign w:val="center"/>
          </w:tcPr>
          <w:p w14:paraId="35EF6D13">
            <w:pPr>
              <w:spacing w:line="360" w:lineRule="exact"/>
              <w:rPr>
                <w:rFonts w:ascii="宋体" w:hAnsi="宋体"/>
                <w:sz w:val="24"/>
              </w:rPr>
            </w:pPr>
          </w:p>
        </w:tc>
        <w:tc>
          <w:tcPr>
            <w:tcW w:w="1471" w:type="dxa"/>
            <w:vAlign w:val="center"/>
          </w:tcPr>
          <w:p w14:paraId="506C3BB0">
            <w:pPr>
              <w:spacing w:line="360" w:lineRule="exact"/>
              <w:rPr>
                <w:rFonts w:ascii="宋体" w:hAnsi="宋体"/>
                <w:sz w:val="24"/>
              </w:rPr>
            </w:pPr>
          </w:p>
        </w:tc>
      </w:tr>
      <w:tr w14:paraId="0F0E7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6039EB72">
            <w:pPr>
              <w:jc w:val="center"/>
              <w:rPr>
                <w:rFonts w:ascii="宋体" w:hAnsi="宋体"/>
                <w:sz w:val="24"/>
              </w:rPr>
            </w:pPr>
            <w:r>
              <w:rPr>
                <w:rFonts w:hint="eastAsia" w:ascii="宋体" w:hAnsi="宋体"/>
                <w:sz w:val="24"/>
              </w:rPr>
              <w:t>……</w:t>
            </w:r>
          </w:p>
        </w:tc>
        <w:tc>
          <w:tcPr>
            <w:tcW w:w="1111" w:type="dxa"/>
            <w:vAlign w:val="center"/>
          </w:tcPr>
          <w:p w14:paraId="77B4F07F">
            <w:pPr>
              <w:spacing w:line="360" w:lineRule="exact"/>
              <w:jc w:val="center"/>
              <w:rPr>
                <w:rFonts w:ascii="宋体" w:hAnsi="宋体"/>
                <w:sz w:val="24"/>
              </w:rPr>
            </w:pPr>
          </w:p>
        </w:tc>
        <w:tc>
          <w:tcPr>
            <w:tcW w:w="1112" w:type="dxa"/>
            <w:vAlign w:val="center"/>
          </w:tcPr>
          <w:p w14:paraId="05AE9BE5">
            <w:pPr>
              <w:spacing w:line="360" w:lineRule="exact"/>
              <w:jc w:val="center"/>
              <w:rPr>
                <w:rFonts w:ascii="宋体" w:hAnsi="宋体"/>
                <w:sz w:val="24"/>
              </w:rPr>
            </w:pPr>
          </w:p>
        </w:tc>
        <w:tc>
          <w:tcPr>
            <w:tcW w:w="1471" w:type="dxa"/>
            <w:vAlign w:val="center"/>
          </w:tcPr>
          <w:p w14:paraId="2AB2D4F0">
            <w:pPr>
              <w:spacing w:line="360" w:lineRule="exact"/>
              <w:rPr>
                <w:rFonts w:ascii="宋体" w:hAnsi="宋体"/>
                <w:sz w:val="24"/>
              </w:rPr>
            </w:pPr>
          </w:p>
        </w:tc>
        <w:tc>
          <w:tcPr>
            <w:tcW w:w="1471" w:type="dxa"/>
            <w:vAlign w:val="center"/>
          </w:tcPr>
          <w:p w14:paraId="33C9A726">
            <w:pPr>
              <w:spacing w:line="360" w:lineRule="exact"/>
              <w:rPr>
                <w:rFonts w:ascii="宋体" w:hAnsi="宋体"/>
                <w:sz w:val="24"/>
              </w:rPr>
            </w:pPr>
          </w:p>
        </w:tc>
        <w:tc>
          <w:tcPr>
            <w:tcW w:w="1471" w:type="dxa"/>
            <w:vAlign w:val="center"/>
          </w:tcPr>
          <w:p w14:paraId="53E1FCE2">
            <w:pPr>
              <w:spacing w:line="360" w:lineRule="exact"/>
              <w:rPr>
                <w:rFonts w:ascii="宋体" w:hAnsi="宋体"/>
                <w:sz w:val="24"/>
              </w:rPr>
            </w:pPr>
          </w:p>
        </w:tc>
      </w:tr>
      <w:tr w14:paraId="7AB55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68B2612F">
            <w:pPr>
              <w:jc w:val="left"/>
              <w:rPr>
                <w:rFonts w:ascii="宋体" w:hAnsi="宋体"/>
                <w:sz w:val="24"/>
              </w:rPr>
            </w:pPr>
          </w:p>
        </w:tc>
        <w:tc>
          <w:tcPr>
            <w:tcW w:w="1111" w:type="dxa"/>
            <w:vAlign w:val="center"/>
          </w:tcPr>
          <w:p w14:paraId="5C917393">
            <w:pPr>
              <w:spacing w:line="360" w:lineRule="exact"/>
              <w:jc w:val="center"/>
              <w:rPr>
                <w:rFonts w:ascii="宋体" w:hAnsi="宋体"/>
                <w:sz w:val="24"/>
              </w:rPr>
            </w:pPr>
          </w:p>
        </w:tc>
        <w:tc>
          <w:tcPr>
            <w:tcW w:w="1112" w:type="dxa"/>
            <w:vAlign w:val="center"/>
          </w:tcPr>
          <w:p w14:paraId="7A843CD4">
            <w:pPr>
              <w:spacing w:line="360" w:lineRule="exact"/>
              <w:jc w:val="center"/>
              <w:rPr>
                <w:rFonts w:ascii="宋体" w:hAnsi="宋体"/>
                <w:sz w:val="24"/>
              </w:rPr>
            </w:pPr>
          </w:p>
        </w:tc>
        <w:tc>
          <w:tcPr>
            <w:tcW w:w="1471" w:type="dxa"/>
            <w:vAlign w:val="center"/>
          </w:tcPr>
          <w:p w14:paraId="23F3BCE5">
            <w:pPr>
              <w:spacing w:line="360" w:lineRule="exact"/>
              <w:rPr>
                <w:rFonts w:ascii="宋体" w:hAnsi="宋体"/>
                <w:sz w:val="24"/>
              </w:rPr>
            </w:pPr>
          </w:p>
        </w:tc>
        <w:tc>
          <w:tcPr>
            <w:tcW w:w="1471" w:type="dxa"/>
            <w:vAlign w:val="center"/>
          </w:tcPr>
          <w:p w14:paraId="16481FFB">
            <w:pPr>
              <w:spacing w:line="360" w:lineRule="exact"/>
              <w:rPr>
                <w:rFonts w:ascii="宋体" w:hAnsi="宋体"/>
                <w:sz w:val="24"/>
              </w:rPr>
            </w:pPr>
          </w:p>
        </w:tc>
        <w:tc>
          <w:tcPr>
            <w:tcW w:w="1471" w:type="dxa"/>
            <w:vAlign w:val="center"/>
          </w:tcPr>
          <w:p w14:paraId="6713A174">
            <w:pPr>
              <w:spacing w:line="360" w:lineRule="exact"/>
              <w:rPr>
                <w:rFonts w:ascii="宋体" w:hAnsi="宋体"/>
                <w:sz w:val="24"/>
              </w:rPr>
            </w:pPr>
          </w:p>
        </w:tc>
      </w:tr>
      <w:tr w14:paraId="71CC7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2CDD3DAD">
            <w:pPr>
              <w:jc w:val="left"/>
              <w:rPr>
                <w:rFonts w:ascii="宋体" w:hAnsi="宋体"/>
                <w:sz w:val="24"/>
              </w:rPr>
            </w:pPr>
          </w:p>
        </w:tc>
        <w:tc>
          <w:tcPr>
            <w:tcW w:w="1111" w:type="dxa"/>
            <w:vAlign w:val="center"/>
          </w:tcPr>
          <w:p w14:paraId="30F4BC7E">
            <w:pPr>
              <w:spacing w:line="360" w:lineRule="exact"/>
              <w:jc w:val="center"/>
              <w:rPr>
                <w:rFonts w:ascii="宋体" w:hAnsi="宋体"/>
                <w:sz w:val="24"/>
              </w:rPr>
            </w:pPr>
          </w:p>
        </w:tc>
        <w:tc>
          <w:tcPr>
            <w:tcW w:w="1112" w:type="dxa"/>
            <w:vAlign w:val="center"/>
          </w:tcPr>
          <w:p w14:paraId="4318A4D0">
            <w:pPr>
              <w:spacing w:line="360" w:lineRule="exact"/>
              <w:jc w:val="center"/>
              <w:rPr>
                <w:rFonts w:ascii="宋体" w:hAnsi="宋体"/>
                <w:sz w:val="24"/>
              </w:rPr>
            </w:pPr>
          </w:p>
        </w:tc>
        <w:tc>
          <w:tcPr>
            <w:tcW w:w="1471" w:type="dxa"/>
            <w:vAlign w:val="center"/>
          </w:tcPr>
          <w:p w14:paraId="2F05ED5A">
            <w:pPr>
              <w:spacing w:line="360" w:lineRule="exact"/>
              <w:rPr>
                <w:rFonts w:ascii="宋体" w:hAnsi="宋体"/>
                <w:sz w:val="24"/>
              </w:rPr>
            </w:pPr>
          </w:p>
        </w:tc>
        <w:tc>
          <w:tcPr>
            <w:tcW w:w="1471" w:type="dxa"/>
            <w:vAlign w:val="center"/>
          </w:tcPr>
          <w:p w14:paraId="3F89CFDD">
            <w:pPr>
              <w:spacing w:line="360" w:lineRule="exact"/>
              <w:rPr>
                <w:rFonts w:ascii="宋体" w:hAnsi="宋体"/>
                <w:sz w:val="24"/>
              </w:rPr>
            </w:pPr>
          </w:p>
        </w:tc>
        <w:tc>
          <w:tcPr>
            <w:tcW w:w="1471" w:type="dxa"/>
            <w:vAlign w:val="center"/>
          </w:tcPr>
          <w:p w14:paraId="7F5633F1">
            <w:pPr>
              <w:spacing w:line="360" w:lineRule="exact"/>
              <w:rPr>
                <w:rFonts w:ascii="宋体" w:hAnsi="宋体"/>
                <w:sz w:val="24"/>
              </w:rPr>
            </w:pPr>
          </w:p>
        </w:tc>
      </w:tr>
      <w:tr w14:paraId="46272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455EAAAE">
            <w:pPr>
              <w:jc w:val="left"/>
              <w:rPr>
                <w:rFonts w:ascii="宋体" w:hAnsi="宋体"/>
                <w:sz w:val="24"/>
              </w:rPr>
            </w:pPr>
          </w:p>
        </w:tc>
        <w:tc>
          <w:tcPr>
            <w:tcW w:w="1111" w:type="dxa"/>
            <w:vAlign w:val="center"/>
          </w:tcPr>
          <w:p w14:paraId="6EC6589C">
            <w:pPr>
              <w:spacing w:line="360" w:lineRule="exact"/>
              <w:jc w:val="center"/>
              <w:rPr>
                <w:rFonts w:ascii="宋体" w:hAnsi="宋体"/>
                <w:sz w:val="24"/>
              </w:rPr>
            </w:pPr>
          </w:p>
        </w:tc>
        <w:tc>
          <w:tcPr>
            <w:tcW w:w="1112" w:type="dxa"/>
            <w:vAlign w:val="center"/>
          </w:tcPr>
          <w:p w14:paraId="126702D9">
            <w:pPr>
              <w:spacing w:line="360" w:lineRule="exact"/>
              <w:jc w:val="center"/>
              <w:rPr>
                <w:rFonts w:ascii="宋体" w:hAnsi="宋体"/>
                <w:sz w:val="24"/>
              </w:rPr>
            </w:pPr>
          </w:p>
        </w:tc>
        <w:tc>
          <w:tcPr>
            <w:tcW w:w="1471" w:type="dxa"/>
            <w:vAlign w:val="center"/>
          </w:tcPr>
          <w:p w14:paraId="3A9FDCF8">
            <w:pPr>
              <w:spacing w:line="360" w:lineRule="exact"/>
              <w:rPr>
                <w:rFonts w:ascii="宋体" w:hAnsi="宋体"/>
                <w:sz w:val="24"/>
              </w:rPr>
            </w:pPr>
          </w:p>
        </w:tc>
        <w:tc>
          <w:tcPr>
            <w:tcW w:w="1471" w:type="dxa"/>
            <w:vAlign w:val="center"/>
          </w:tcPr>
          <w:p w14:paraId="5D590479">
            <w:pPr>
              <w:spacing w:line="360" w:lineRule="exact"/>
              <w:rPr>
                <w:rFonts w:ascii="宋体" w:hAnsi="宋体"/>
                <w:sz w:val="24"/>
              </w:rPr>
            </w:pPr>
          </w:p>
        </w:tc>
        <w:tc>
          <w:tcPr>
            <w:tcW w:w="1471" w:type="dxa"/>
            <w:vAlign w:val="center"/>
          </w:tcPr>
          <w:p w14:paraId="13369FB2">
            <w:pPr>
              <w:spacing w:line="360" w:lineRule="exact"/>
              <w:rPr>
                <w:rFonts w:ascii="宋体" w:hAnsi="宋体"/>
                <w:sz w:val="24"/>
              </w:rPr>
            </w:pPr>
          </w:p>
        </w:tc>
      </w:tr>
      <w:tr w14:paraId="3E3F5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1651D26F">
            <w:pPr>
              <w:jc w:val="left"/>
              <w:rPr>
                <w:rFonts w:ascii="宋体" w:hAnsi="宋体"/>
                <w:sz w:val="24"/>
              </w:rPr>
            </w:pPr>
          </w:p>
        </w:tc>
        <w:tc>
          <w:tcPr>
            <w:tcW w:w="1111" w:type="dxa"/>
            <w:vAlign w:val="center"/>
          </w:tcPr>
          <w:p w14:paraId="194F6149">
            <w:pPr>
              <w:spacing w:line="360" w:lineRule="exact"/>
              <w:jc w:val="center"/>
              <w:rPr>
                <w:rFonts w:ascii="宋体" w:hAnsi="宋体"/>
                <w:sz w:val="24"/>
              </w:rPr>
            </w:pPr>
          </w:p>
        </w:tc>
        <w:tc>
          <w:tcPr>
            <w:tcW w:w="1112" w:type="dxa"/>
            <w:vAlign w:val="center"/>
          </w:tcPr>
          <w:p w14:paraId="5AF7D1E5">
            <w:pPr>
              <w:spacing w:line="360" w:lineRule="exact"/>
              <w:jc w:val="center"/>
              <w:rPr>
                <w:rFonts w:ascii="宋体" w:hAnsi="宋体"/>
                <w:sz w:val="24"/>
              </w:rPr>
            </w:pPr>
          </w:p>
        </w:tc>
        <w:tc>
          <w:tcPr>
            <w:tcW w:w="1471" w:type="dxa"/>
            <w:vAlign w:val="center"/>
          </w:tcPr>
          <w:p w14:paraId="251F1858">
            <w:pPr>
              <w:spacing w:line="360" w:lineRule="exact"/>
              <w:rPr>
                <w:rFonts w:ascii="宋体" w:hAnsi="宋体"/>
                <w:sz w:val="24"/>
              </w:rPr>
            </w:pPr>
          </w:p>
        </w:tc>
        <w:tc>
          <w:tcPr>
            <w:tcW w:w="1471" w:type="dxa"/>
            <w:vAlign w:val="center"/>
          </w:tcPr>
          <w:p w14:paraId="7840465A">
            <w:pPr>
              <w:spacing w:line="360" w:lineRule="exact"/>
              <w:rPr>
                <w:rFonts w:ascii="宋体" w:hAnsi="宋体"/>
                <w:sz w:val="24"/>
              </w:rPr>
            </w:pPr>
          </w:p>
        </w:tc>
        <w:tc>
          <w:tcPr>
            <w:tcW w:w="1471" w:type="dxa"/>
            <w:vAlign w:val="center"/>
          </w:tcPr>
          <w:p w14:paraId="23750E06">
            <w:pPr>
              <w:spacing w:line="360" w:lineRule="exact"/>
              <w:rPr>
                <w:rFonts w:ascii="宋体" w:hAnsi="宋体"/>
                <w:sz w:val="24"/>
              </w:rPr>
            </w:pPr>
          </w:p>
        </w:tc>
      </w:tr>
      <w:tr w14:paraId="77B7B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4531F9BD">
            <w:pPr>
              <w:jc w:val="left"/>
              <w:rPr>
                <w:rFonts w:ascii="宋体" w:hAnsi="宋体"/>
                <w:sz w:val="24"/>
              </w:rPr>
            </w:pPr>
          </w:p>
        </w:tc>
        <w:tc>
          <w:tcPr>
            <w:tcW w:w="1111" w:type="dxa"/>
            <w:vAlign w:val="center"/>
          </w:tcPr>
          <w:p w14:paraId="5AD06A91">
            <w:pPr>
              <w:spacing w:line="360" w:lineRule="exact"/>
              <w:jc w:val="center"/>
              <w:rPr>
                <w:rFonts w:ascii="宋体" w:hAnsi="宋体"/>
                <w:sz w:val="24"/>
              </w:rPr>
            </w:pPr>
          </w:p>
        </w:tc>
        <w:tc>
          <w:tcPr>
            <w:tcW w:w="1112" w:type="dxa"/>
            <w:vAlign w:val="center"/>
          </w:tcPr>
          <w:p w14:paraId="30B81409">
            <w:pPr>
              <w:spacing w:line="360" w:lineRule="exact"/>
              <w:jc w:val="center"/>
              <w:rPr>
                <w:rFonts w:ascii="宋体" w:hAnsi="宋体"/>
                <w:sz w:val="24"/>
              </w:rPr>
            </w:pPr>
          </w:p>
        </w:tc>
        <w:tc>
          <w:tcPr>
            <w:tcW w:w="1471" w:type="dxa"/>
            <w:vAlign w:val="center"/>
          </w:tcPr>
          <w:p w14:paraId="74A46505">
            <w:pPr>
              <w:spacing w:line="360" w:lineRule="exact"/>
              <w:rPr>
                <w:rFonts w:ascii="宋体" w:hAnsi="宋体"/>
                <w:sz w:val="24"/>
              </w:rPr>
            </w:pPr>
          </w:p>
        </w:tc>
        <w:tc>
          <w:tcPr>
            <w:tcW w:w="1471" w:type="dxa"/>
            <w:vAlign w:val="center"/>
          </w:tcPr>
          <w:p w14:paraId="6901EA3E">
            <w:pPr>
              <w:spacing w:line="360" w:lineRule="exact"/>
              <w:rPr>
                <w:rFonts w:ascii="宋体" w:hAnsi="宋体"/>
                <w:sz w:val="24"/>
              </w:rPr>
            </w:pPr>
          </w:p>
        </w:tc>
        <w:tc>
          <w:tcPr>
            <w:tcW w:w="1471" w:type="dxa"/>
            <w:vAlign w:val="center"/>
          </w:tcPr>
          <w:p w14:paraId="1BD8355F">
            <w:pPr>
              <w:spacing w:line="360" w:lineRule="exact"/>
              <w:rPr>
                <w:rFonts w:ascii="宋体" w:hAnsi="宋体"/>
                <w:sz w:val="24"/>
              </w:rPr>
            </w:pPr>
          </w:p>
        </w:tc>
      </w:tr>
      <w:tr w14:paraId="24DC0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7807FCB6">
            <w:pPr>
              <w:jc w:val="left"/>
              <w:rPr>
                <w:rFonts w:ascii="宋体" w:hAnsi="宋体"/>
                <w:sz w:val="24"/>
              </w:rPr>
            </w:pPr>
          </w:p>
        </w:tc>
        <w:tc>
          <w:tcPr>
            <w:tcW w:w="1111" w:type="dxa"/>
            <w:vAlign w:val="center"/>
          </w:tcPr>
          <w:p w14:paraId="6C32A545">
            <w:pPr>
              <w:spacing w:line="360" w:lineRule="exact"/>
              <w:jc w:val="center"/>
              <w:rPr>
                <w:rFonts w:ascii="宋体" w:hAnsi="宋体"/>
                <w:sz w:val="24"/>
              </w:rPr>
            </w:pPr>
          </w:p>
        </w:tc>
        <w:tc>
          <w:tcPr>
            <w:tcW w:w="1112" w:type="dxa"/>
            <w:vAlign w:val="center"/>
          </w:tcPr>
          <w:p w14:paraId="6BB71C39">
            <w:pPr>
              <w:spacing w:line="360" w:lineRule="exact"/>
              <w:jc w:val="center"/>
              <w:rPr>
                <w:rFonts w:ascii="宋体" w:hAnsi="宋体"/>
                <w:sz w:val="24"/>
              </w:rPr>
            </w:pPr>
          </w:p>
        </w:tc>
        <w:tc>
          <w:tcPr>
            <w:tcW w:w="1471" w:type="dxa"/>
            <w:vAlign w:val="center"/>
          </w:tcPr>
          <w:p w14:paraId="0A696B6F">
            <w:pPr>
              <w:spacing w:line="360" w:lineRule="exact"/>
              <w:rPr>
                <w:rFonts w:ascii="宋体" w:hAnsi="宋体"/>
                <w:sz w:val="24"/>
              </w:rPr>
            </w:pPr>
          </w:p>
        </w:tc>
        <w:tc>
          <w:tcPr>
            <w:tcW w:w="1471" w:type="dxa"/>
            <w:vAlign w:val="center"/>
          </w:tcPr>
          <w:p w14:paraId="5C2AF981">
            <w:pPr>
              <w:spacing w:line="360" w:lineRule="exact"/>
              <w:rPr>
                <w:rFonts w:ascii="宋体" w:hAnsi="宋体"/>
                <w:sz w:val="24"/>
              </w:rPr>
            </w:pPr>
          </w:p>
        </w:tc>
        <w:tc>
          <w:tcPr>
            <w:tcW w:w="1471" w:type="dxa"/>
            <w:vAlign w:val="center"/>
          </w:tcPr>
          <w:p w14:paraId="3480B51D">
            <w:pPr>
              <w:spacing w:line="360" w:lineRule="exact"/>
              <w:rPr>
                <w:rFonts w:ascii="宋体" w:hAnsi="宋体"/>
                <w:sz w:val="24"/>
              </w:rPr>
            </w:pPr>
          </w:p>
        </w:tc>
      </w:tr>
      <w:tr w14:paraId="7603F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187" w:type="dxa"/>
            <w:vAlign w:val="center"/>
          </w:tcPr>
          <w:p w14:paraId="5E3C6012">
            <w:pPr>
              <w:jc w:val="left"/>
              <w:rPr>
                <w:rFonts w:ascii="宋体" w:hAnsi="宋体"/>
                <w:sz w:val="24"/>
              </w:rPr>
            </w:pPr>
          </w:p>
        </w:tc>
        <w:tc>
          <w:tcPr>
            <w:tcW w:w="1111" w:type="dxa"/>
            <w:vAlign w:val="center"/>
          </w:tcPr>
          <w:p w14:paraId="0168F996">
            <w:pPr>
              <w:spacing w:line="360" w:lineRule="exact"/>
              <w:jc w:val="center"/>
              <w:rPr>
                <w:rFonts w:ascii="宋体" w:hAnsi="宋体"/>
                <w:sz w:val="24"/>
              </w:rPr>
            </w:pPr>
          </w:p>
        </w:tc>
        <w:tc>
          <w:tcPr>
            <w:tcW w:w="1112" w:type="dxa"/>
            <w:vAlign w:val="center"/>
          </w:tcPr>
          <w:p w14:paraId="4F3E23D7">
            <w:pPr>
              <w:spacing w:line="360" w:lineRule="exact"/>
              <w:jc w:val="center"/>
              <w:rPr>
                <w:rFonts w:ascii="宋体" w:hAnsi="宋体"/>
                <w:sz w:val="24"/>
              </w:rPr>
            </w:pPr>
          </w:p>
        </w:tc>
        <w:tc>
          <w:tcPr>
            <w:tcW w:w="1471" w:type="dxa"/>
            <w:vAlign w:val="center"/>
          </w:tcPr>
          <w:p w14:paraId="582854B2">
            <w:pPr>
              <w:spacing w:line="360" w:lineRule="exact"/>
              <w:rPr>
                <w:rFonts w:ascii="宋体" w:hAnsi="宋体"/>
                <w:sz w:val="24"/>
              </w:rPr>
            </w:pPr>
          </w:p>
        </w:tc>
        <w:tc>
          <w:tcPr>
            <w:tcW w:w="1471" w:type="dxa"/>
            <w:vAlign w:val="center"/>
          </w:tcPr>
          <w:p w14:paraId="3E9BBC43">
            <w:pPr>
              <w:spacing w:line="360" w:lineRule="exact"/>
              <w:rPr>
                <w:rFonts w:ascii="宋体" w:hAnsi="宋体"/>
                <w:sz w:val="24"/>
              </w:rPr>
            </w:pPr>
          </w:p>
        </w:tc>
        <w:tc>
          <w:tcPr>
            <w:tcW w:w="1471" w:type="dxa"/>
            <w:vAlign w:val="center"/>
          </w:tcPr>
          <w:p w14:paraId="42AE8C50">
            <w:pPr>
              <w:spacing w:line="360" w:lineRule="exact"/>
              <w:rPr>
                <w:rFonts w:ascii="宋体" w:hAnsi="宋体"/>
                <w:sz w:val="24"/>
              </w:rPr>
            </w:pPr>
          </w:p>
        </w:tc>
      </w:tr>
    </w:tbl>
    <w:p w14:paraId="1F5802C2">
      <w:pPr>
        <w:spacing w:line="520" w:lineRule="exact"/>
        <w:ind w:firstLine="120"/>
        <w:rPr>
          <w:rFonts w:ascii="宋体" w:hAnsi="宋体"/>
          <w:sz w:val="24"/>
        </w:rPr>
      </w:pPr>
    </w:p>
    <w:p w14:paraId="548172C1">
      <w:pPr>
        <w:spacing w:line="520" w:lineRule="exact"/>
        <w:ind w:firstLine="120"/>
        <w:rPr>
          <w:rFonts w:ascii="宋体" w:hAnsi="宋体"/>
          <w:sz w:val="24"/>
          <w:u w:val="single"/>
        </w:rPr>
      </w:pPr>
      <w:r>
        <w:rPr>
          <w:rFonts w:hint="eastAsia" w:ascii="宋体" w:hAnsi="宋体"/>
          <w:sz w:val="24"/>
        </w:rPr>
        <w:t>磋商供应商：</w:t>
      </w:r>
      <w:r>
        <w:rPr>
          <w:rFonts w:hint="eastAsia" w:ascii="宋体" w:hAnsi="宋体"/>
          <w:sz w:val="24"/>
          <w:u w:val="single"/>
        </w:rPr>
        <w:t xml:space="preserve">   </w:t>
      </w:r>
      <w:r>
        <w:rPr>
          <w:rFonts w:hint="eastAsia" w:ascii="宋体" w:hAnsi="宋体"/>
          <w:color w:val="000000"/>
          <w:sz w:val="24"/>
          <w:u w:val="single"/>
        </w:rPr>
        <w:t>（加盖电子签章）</w:t>
      </w:r>
      <w:r>
        <w:rPr>
          <w:rFonts w:hint="eastAsia" w:ascii="宋体" w:hAnsi="宋体"/>
          <w:sz w:val="24"/>
          <w:u w:val="single"/>
        </w:rPr>
        <w:t xml:space="preserve">    </w:t>
      </w:r>
    </w:p>
    <w:p w14:paraId="3E702828">
      <w:pPr>
        <w:spacing w:line="520" w:lineRule="exact"/>
        <w:ind w:firstLine="120"/>
        <w:rPr>
          <w:rFonts w:ascii="宋体" w:hAnsi="宋体"/>
          <w:sz w:val="24"/>
        </w:rPr>
      </w:pPr>
      <w:r>
        <w:rPr>
          <w:rFonts w:hint="eastAsia" w:ascii="宋体" w:hAnsi="宋体"/>
          <w:sz w:val="24"/>
        </w:rPr>
        <w:t>法定代表人签字：</w:t>
      </w:r>
      <w:r>
        <w:rPr>
          <w:rFonts w:hint="eastAsia" w:ascii="宋体" w:hAnsi="宋体"/>
          <w:sz w:val="24"/>
          <w:u w:val="single"/>
        </w:rPr>
        <w:t xml:space="preserve">    </w:t>
      </w:r>
      <w:r>
        <w:rPr>
          <w:rFonts w:hint="eastAsia" w:hAnsi="宋体"/>
          <w:color w:val="000000"/>
          <w:sz w:val="24"/>
          <w:u w:val="single"/>
        </w:rPr>
        <w:t>（电子签章或电子签字）</w:t>
      </w:r>
      <w:r>
        <w:rPr>
          <w:rFonts w:hint="eastAsia" w:ascii="宋体" w:hAnsi="宋体"/>
          <w:sz w:val="24"/>
          <w:u w:val="single"/>
        </w:rPr>
        <w:t xml:space="preserve">    </w:t>
      </w:r>
    </w:p>
    <w:p w14:paraId="654E2234">
      <w:pPr>
        <w:spacing w:line="440" w:lineRule="exact"/>
        <w:ind w:firstLine="360"/>
        <w:rPr>
          <w:rFonts w:ascii="宋体" w:hAnsi="宋体"/>
          <w:sz w:val="24"/>
        </w:rPr>
      </w:pPr>
    </w:p>
    <w:p w14:paraId="4D9BD7A6">
      <w:pPr>
        <w:spacing w:line="440" w:lineRule="exact"/>
        <w:rPr>
          <w:rFonts w:ascii="宋体" w:hAnsi="宋体"/>
          <w:bCs/>
          <w:sz w:val="24"/>
        </w:rPr>
      </w:pPr>
      <w:r>
        <w:rPr>
          <w:rFonts w:hint="eastAsia" w:ascii="宋体" w:hAnsi="宋体"/>
          <w:b/>
          <w:bCs/>
          <w:sz w:val="24"/>
        </w:rPr>
        <w:t>注：此表为表样，行数可自行添加，但表式不变。</w:t>
      </w:r>
    </w:p>
    <w:p w14:paraId="51D1356D">
      <w:pPr>
        <w:spacing w:line="440" w:lineRule="exact"/>
        <w:ind w:firstLine="360"/>
        <w:rPr>
          <w:rFonts w:ascii="宋体" w:hAnsi="宋体"/>
          <w:bCs/>
          <w:sz w:val="24"/>
        </w:rPr>
      </w:pPr>
    </w:p>
    <w:p w14:paraId="308EF6F2">
      <w:pPr>
        <w:pStyle w:val="7"/>
        <w:spacing w:before="0" w:after="0" w:line="300" w:lineRule="auto"/>
        <w:jc w:val="center"/>
        <w:rPr>
          <w:rFonts w:ascii="宋体" w:hAnsi="宋体" w:eastAsia="宋体"/>
          <w:bCs/>
          <w:sz w:val="28"/>
          <w:szCs w:val="28"/>
        </w:rPr>
      </w:pPr>
      <w:bookmarkStart w:id="51" w:name="_Toc7772"/>
      <w:bookmarkStart w:id="52" w:name="_Toc18579"/>
      <w:bookmarkStart w:id="53" w:name="_Toc109231712"/>
      <w:bookmarkStart w:id="54" w:name="_Toc22385"/>
      <w:r>
        <w:rPr>
          <w:rFonts w:hint="eastAsia" w:ascii="宋体" w:hAnsi="宋体" w:eastAsia="宋体"/>
          <w:bCs/>
          <w:sz w:val="28"/>
          <w:szCs w:val="28"/>
        </w:rPr>
        <w:t>五、服务承诺</w:t>
      </w:r>
      <w:bookmarkEnd w:id="51"/>
      <w:bookmarkEnd w:id="52"/>
      <w:bookmarkEnd w:id="53"/>
      <w:bookmarkEnd w:id="54"/>
    </w:p>
    <w:p w14:paraId="114B8955">
      <w:pPr>
        <w:spacing w:line="440" w:lineRule="exact"/>
        <w:jc w:val="center"/>
        <w:rPr>
          <w:rFonts w:ascii="宋体" w:hAnsi="宋体"/>
          <w:bCs/>
          <w:sz w:val="28"/>
          <w:szCs w:val="28"/>
        </w:rPr>
      </w:pPr>
      <w:bookmarkStart w:id="55" w:name="_Toc47511991"/>
      <w:bookmarkStart w:id="56" w:name="_Toc455472191"/>
      <w:bookmarkStart w:id="57" w:name="_Toc47512090"/>
      <w:bookmarkStart w:id="58" w:name="_Toc509824938"/>
      <w:r>
        <w:rPr>
          <w:rFonts w:hint="eastAsia" w:ascii="宋体" w:hAnsi="宋体"/>
          <w:bCs/>
          <w:sz w:val="28"/>
          <w:szCs w:val="28"/>
        </w:rPr>
        <w:t>（</w:t>
      </w:r>
      <w:r>
        <w:rPr>
          <w:rFonts w:hint="eastAsia" w:ascii="宋体" w:hAnsi="宋体" w:cs="宋体"/>
          <w:color w:val="000000"/>
          <w:sz w:val="24"/>
        </w:rPr>
        <w:t>针对采购需求逐条响应，</w:t>
      </w:r>
      <w:r>
        <w:rPr>
          <w:rFonts w:hint="eastAsia" w:ascii="宋体" w:hAnsi="宋体"/>
          <w:sz w:val="24"/>
        </w:rPr>
        <w:t>格式由磋商供应商自定，并加盖磋商供应商电子签章。</w:t>
      </w:r>
      <w:r>
        <w:rPr>
          <w:rFonts w:hint="eastAsia" w:ascii="宋体" w:hAnsi="宋体"/>
          <w:bCs/>
          <w:sz w:val="28"/>
          <w:szCs w:val="28"/>
        </w:rPr>
        <w:t>）</w:t>
      </w:r>
      <w:bookmarkEnd w:id="55"/>
      <w:bookmarkEnd w:id="56"/>
      <w:bookmarkEnd w:id="57"/>
      <w:bookmarkEnd w:id="58"/>
    </w:p>
    <w:p w14:paraId="35ED49C4">
      <w:pPr>
        <w:spacing w:line="440" w:lineRule="exact"/>
        <w:rPr>
          <w:rFonts w:ascii="宋体" w:hAnsi="宋体"/>
          <w:bCs/>
          <w:sz w:val="32"/>
          <w:szCs w:val="32"/>
        </w:rPr>
      </w:pPr>
    </w:p>
    <w:p w14:paraId="447940DD">
      <w:pPr>
        <w:spacing w:line="440" w:lineRule="exact"/>
        <w:rPr>
          <w:rFonts w:ascii="宋体" w:hAnsi="宋体"/>
          <w:bCs/>
          <w:sz w:val="32"/>
          <w:szCs w:val="32"/>
        </w:rPr>
      </w:pPr>
    </w:p>
    <w:p w14:paraId="2456F83F">
      <w:pPr>
        <w:spacing w:line="440" w:lineRule="exact"/>
        <w:rPr>
          <w:rFonts w:ascii="宋体" w:hAnsi="宋体"/>
          <w:bCs/>
          <w:sz w:val="32"/>
          <w:szCs w:val="32"/>
        </w:rPr>
      </w:pPr>
    </w:p>
    <w:p w14:paraId="7ABD06DB">
      <w:pPr>
        <w:spacing w:line="440" w:lineRule="exact"/>
        <w:rPr>
          <w:rFonts w:ascii="宋体" w:hAnsi="宋体"/>
          <w:bCs/>
          <w:sz w:val="32"/>
          <w:szCs w:val="32"/>
        </w:rPr>
      </w:pPr>
    </w:p>
    <w:p w14:paraId="03E469B5">
      <w:pPr>
        <w:spacing w:line="440" w:lineRule="exact"/>
        <w:rPr>
          <w:rFonts w:ascii="宋体" w:hAnsi="宋体"/>
          <w:bCs/>
          <w:sz w:val="32"/>
          <w:szCs w:val="32"/>
        </w:rPr>
      </w:pPr>
    </w:p>
    <w:p w14:paraId="59280DB3">
      <w:pPr>
        <w:spacing w:line="440" w:lineRule="exact"/>
        <w:rPr>
          <w:rFonts w:ascii="宋体" w:hAnsi="宋体"/>
          <w:bCs/>
          <w:sz w:val="32"/>
          <w:szCs w:val="32"/>
        </w:rPr>
      </w:pPr>
    </w:p>
    <w:p w14:paraId="005B67BD">
      <w:pPr>
        <w:spacing w:line="440" w:lineRule="exact"/>
        <w:rPr>
          <w:rFonts w:ascii="宋体" w:hAnsi="宋体"/>
          <w:bCs/>
          <w:sz w:val="32"/>
          <w:szCs w:val="32"/>
        </w:rPr>
      </w:pPr>
    </w:p>
    <w:p w14:paraId="5BA26C23">
      <w:pPr>
        <w:spacing w:line="440" w:lineRule="exact"/>
        <w:rPr>
          <w:rFonts w:ascii="宋体" w:hAnsi="宋体"/>
          <w:bCs/>
          <w:sz w:val="32"/>
          <w:szCs w:val="32"/>
        </w:rPr>
      </w:pPr>
    </w:p>
    <w:p w14:paraId="05AE1DDA">
      <w:pPr>
        <w:spacing w:line="440" w:lineRule="exact"/>
        <w:rPr>
          <w:rFonts w:ascii="宋体" w:hAnsi="宋体"/>
          <w:bCs/>
          <w:sz w:val="32"/>
          <w:szCs w:val="32"/>
        </w:rPr>
      </w:pPr>
    </w:p>
    <w:p w14:paraId="158898E3">
      <w:pPr>
        <w:spacing w:line="440" w:lineRule="exact"/>
        <w:rPr>
          <w:rFonts w:ascii="宋体" w:hAnsi="宋体"/>
          <w:bCs/>
          <w:sz w:val="32"/>
          <w:szCs w:val="32"/>
        </w:rPr>
      </w:pPr>
    </w:p>
    <w:p w14:paraId="5FFAB8F7">
      <w:pPr>
        <w:spacing w:line="440" w:lineRule="exact"/>
        <w:rPr>
          <w:rFonts w:ascii="宋体" w:hAnsi="宋体"/>
          <w:bCs/>
          <w:sz w:val="32"/>
          <w:szCs w:val="32"/>
        </w:rPr>
      </w:pPr>
    </w:p>
    <w:p w14:paraId="5F2A61EF">
      <w:pPr>
        <w:spacing w:line="440" w:lineRule="exact"/>
        <w:rPr>
          <w:rFonts w:ascii="宋体" w:hAnsi="宋体"/>
          <w:bCs/>
          <w:sz w:val="32"/>
          <w:szCs w:val="32"/>
        </w:rPr>
      </w:pPr>
    </w:p>
    <w:p w14:paraId="357E8C33">
      <w:pPr>
        <w:spacing w:line="440" w:lineRule="exact"/>
        <w:rPr>
          <w:rFonts w:ascii="宋体" w:hAnsi="宋体"/>
          <w:bCs/>
          <w:sz w:val="32"/>
          <w:szCs w:val="32"/>
        </w:rPr>
      </w:pPr>
    </w:p>
    <w:p w14:paraId="720051E1">
      <w:pPr>
        <w:spacing w:line="440" w:lineRule="exact"/>
        <w:rPr>
          <w:rFonts w:ascii="宋体" w:hAnsi="宋体"/>
          <w:bCs/>
          <w:sz w:val="32"/>
          <w:szCs w:val="32"/>
        </w:rPr>
      </w:pPr>
    </w:p>
    <w:p w14:paraId="2CF34BB9">
      <w:pPr>
        <w:spacing w:line="440" w:lineRule="exact"/>
        <w:rPr>
          <w:rFonts w:ascii="宋体" w:hAnsi="宋体"/>
          <w:bCs/>
          <w:sz w:val="32"/>
          <w:szCs w:val="32"/>
        </w:rPr>
      </w:pPr>
    </w:p>
    <w:p w14:paraId="7156732E">
      <w:pPr>
        <w:spacing w:line="440" w:lineRule="exact"/>
        <w:rPr>
          <w:rFonts w:ascii="宋体" w:hAnsi="宋体"/>
          <w:bCs/>
          <w:sz w:val="32"/>
          <w:szCs w:val="32"/>
        </w:rPr>
      </w:pPr>
    </w:p>
    <w:p w14:paraId="1E7D8A25">
      <w:pPr>
        <w:spacing w:line="440" w:lineRule="exact"/>
        <w:rPr>
          <w:rFonts w:ascii="宋体" w:hAnsi="宋体"/>
          <w:bCs/>
          <w:sz w:val="32"/>
          <w:szCs w:val="32"/>
        </w:rPr>
      </w:pPr>
    </w:p>
    <w:p w14:paraId="5E1F6272">
      <w:pPr>
        <w:spacing w:line="440" w:lineRule="exact"/>
        <w:rPr>
          <w:rFonts w:ascii="宋体" w:hAnsi="宋体"/>
          <w:bCs/>
          <w:sz w:val="32"/>
          <w:szCs w:val="32"/>
        </w:rPr>
      </w:pPr>
    </w:p>
    <w:p w14:paraId="1E889749">
      <w:pPr>
        <w:spacing w:line="440" w:lineRule="exact"/>
        <w:rPr>
          <w:rFonts w:ascii="宋体" w:hAnsi="宋体"/>
          <w:bCs/>
          <w:sz w:val="32"/>
          <w:szCs w:val="32"/>
        </w:rPr>
      </w:pPr>
    </w:p>
    <w:p w14:paraId="323F29A2">
      <w:pPr>
        <w:spacing w:line="440" w:lineRule="exact"/>
        <w:rPr>
          <w:rFonts w:ascii="宋体" w:hAnsi="宋体"/>
          <w:bCs/>
          <w:sz w:val="32"/>
          <w:szCs w:val="32"/>
        </w:rPr>
      </w:pPr>
    </w:p>
    <w:p w14:paraId="587EFEDB">
      <w:pPr>
        <w:spacing w:line="440" w:lineRule="exact"/>
        <w:rPr>
          <w:rFonts w:ascii="宋体" w:hAnsi="宋体"/>
          <w:bCs/>
          <w:sz w:val="32"/>
          <w:szCs w:val="32"/>
        </w:rPr>
      </w:pPr>
    </w:p>
    <w:p w14:paraId="78EE0DDC">
      <w:pPr>
        <w:spacing w:line="440" w:lineRule="exact"/>
        <w:rPr>
          <w:rFonts w:ascii="宋体" w:hAnsi="宋体"/>
          <w:bCs/>
          <w:sz w:val="32"/>
          <w:szCs w:val="32"/>
        </w:rPr>
      </w:pPr>
    </w:p>
    <w:p w14:paraId="4A893D1A">
      <w:pPr>
        <w:spacing w:line="440" w:lineRule="exact"/>
        <w:rPr>
          <w:rFonts w:ascii="宋体" w:hAnsi="宋体"/>
          <w:bCs/>
          <w:sz w:val="32"/>
          <w:szCs w:val="32"/>
        </w:rPr>
      </w:pPr>
    </w:p>
    <w:p w14:paraId="3DB833BC">
      <w:pPr>
        <w:spacing w:line="440" w:lineRule="exact"/>
        <w:rPr>
          <w:rFonts w:ascii="宋体" w:hAnsi="宋体"/>
          <w:bCs/>
          <w:sz w:val="32"/>
          <w:szCs w:val="32"/>
        </w:rPr>
      </w:pPr>
    </w:p>
    <w:p w14:paraId="2A16D948">
      <w:pPr>
        <w:spacing w:line="440" w:lineRule="exact"/>
        <w:rPr>
          <w:rFonts w:ascii="宋体" w:hAnsi="宋体"/>
          <w:bCs/>
          <w:sz w:val="32"/>
          <w:szCs w:val="32"/>
        </w:rPr>
      </w:pPr>
    </w:p>
    <w:p w14:paraId="483B949C">
      <w:pPr>
        <w:spacing w:line="440" w:lineRule="exact"/>
        <w:rPr>
          <w:rFonts w:ascii="宋体" w:hAnsi="宋体"/>
          <w:bCs/>
          <w:sz w:val="32"/>
          <w:szCs w:val="32"/>
        </w:rPr>
      </w:pPr>
    </w:p>
    <w:p w14:paraId="308D5CC4">
      <w:pPr>
        <w:pStyle w:val="7"/>
        <w:spacing w:before="0" w:after="0" w:line="300" w:lineRule="auto"/>
        <w:jc w:val="center"/>
        <w:rPr>
          <w:rFonts w:ascii="宋体" w:hAnsi="宋体" w:eastAsia="宋体"/>
          <w:bCs/>
          <w:sz w:val="28"/>
          <w:szCs w:val="28"/>
        </w:rPr>
      </w:pPr>
      <w:bookmarkStart w:id="59" w:name="_Toc20136"/>
      <w:bookmarkStart w:id="60" w:name="_Toc109231713"/>
      <w:bookmarkStart w:id="61" w:name="_Toc1526"/>
      <w:bookmarkStart w:id="62" w:name="_Toc13549"/>
      <w:r>
        <w:rPr>
          <w:rFonts w:hint="eastAsia" w:ascii="宋体" w:hAnsi="宋体" w:eastAsia="宋体"/>
          <w:bCs/>
          <w:sz w:val="28"/>
          <w:szCs w:val="28"/>
        </w:rPr>
        <w:t>六、资质审查时磋商供应商必须提交的资格证明文件</w:t>
      </w:r>
      <w:bookmarkEnd w:id="59"/>
      <w:bookmarkEnd w:id="60"/>
      <w:bookmarkEnd w:id="61"/>
      <w:bookmarkEnd w:id="62"/>
    </w:p>
    <w:p w14:paraId="138F8FF8">
      <w:pPr>
        <w:spacing w:line="520" w:lineRule="exact"/>
        <w:ind w:firstLine="480"/>
        <w:rPr>
          <w:rFonts w:ascii="宋体" w:hAnsi="宋体"/>
          <w:sz w:val="24"/>
        </w:rPr>
      </w:pPr>
      <w:r>
        <w:rPr>
          <w:rFonts w:hint="eastAsia" w:ascii="宋体" w:hAnsi="宋体"/>
          <w:sz w:val="24"/>
        </w:rPr>
        <w:t>1.磋商供应商提供下列材料之一：</w:t>
      </w:r>
    </w:p>
    <w:p w14:paraId="788EC48A">
      <w:pPr>
        <w:spacing w:line="520" w:lineRule="exact"/>
        <w:ind w:firstLine="360"/>
        <w:rPr>
          <w:rFonts w:ascii="宋体" w:hAnsi="宋体"/>
          <w:sz w:val="24"/>
        </w:rPr>
      </w:pPr>
      <w:r>
        <w:rPr>
          <w:rFonts w:hint="eastAsia" w:ascii="宋体" w:hAnsi="宋体"/>
          <w:sz w:val="24"/>
        </w:rPr>
        <w:t>（1）磋商供应商提供</w:t>
      </w:r>
      <w:r>
        <w:rPr>
          <w:rFonts w:hint="eastAsia" w:ascii="宋体" w:hAnsi="宋体" w:cs="Arial"/>
          <w:bCs/>
          <w:sz w:val="24"/>
        </w:rPr>
        <w:t>法定代表人资格证明</w:t>
      </w:r>
      <w:r>
        <w:rPr>
          <w:rFonts w:hint="eastAsia" w:ascii="宋体" w:hAnsi="宋体"/>
          <w:b/>
          <w:bCs/>
          <w:sz w:val="24"/>
        </w:rPr>
        <w:t>（必须提供，格式详见第二章第九部分示范格式一）</w:t>
      </w:r>
      <w:r>
        <w:rPr>
          <w:rFonts w:hint="eastAsia" w:ascii="宋体" w:hAnsi="宋体"/>
          <w:sz w:val="24"/>
        </w:rPr>
        <w:t>和</w:t>
      </w:r>
      <w:r>
        <w:rPr>
          <w:rFonts w:hint="eastAsia" w:ascii="宋体" w:hAnsi="宋体"/>
          <w:bCs/>
          <w:sz w:val="24"/>
        </w:rPr>
        <w:t>法定代表人身份证</w:t>
      </w:r>
      <w:r>
        <w:rPr>
          <w:rFonts w:hint="eastAsia" w:ascii="宋体" w:hAnsi="宋体"/>
          <w:b/>
          <w:sz w:val="24"/>
        </w:rPr>
        <w:t>（扫描件并加盖磋商供应商电子签章，必须提供）</w:t>
      </w:r>
      <w:r>
        <w:rPr>
          <w:rFonts w:hint="eastAsia" w:ascii="宋体" w:hAnsi="宋体"/>
          <w:sz w:val="24"/>
        </w:rPr>
        <w:t>；</w:t>
      </w:r>
    </w:p>
    <w:p w14:paraId="1F906B06">
      <w:pPr>
        <w:spacing w:line="520" w:lineRule="exact"/>
        <w:ind w:firstLine="360"/>
        <w:rPr>
          <w:rFonts w:ascii="宋体" w:hAnsi="宋体"/>
          <w:sz w:val="24"/>
        </w:rPr>
      </w:pPr>
      <w:r>
        <w:rPr>
          <w:rFonts w:hint="eastAsia" w:ascii="宋体" w:hAnsi="宋体"/>
          <w:sz w:val="24"/>
        </w:rPr>
        <w:t>（2）磋商供应商提供授权委托书</w:t>
      </w:r>
      <w:r>
        <w:rPr>
          <w:rFonts w:hint="eastAsia" w:ascii="宋体" w:hAnsi="宋体"/>
          <w:b/>
          <w:bCs/>
          <w:sz w:val="24"/>
        </w:rPr>
        <w:t>（必须提供，格式详见第二章第九部分示范格式二）</w:t>
      </w:r>
      <w:r>
        <w:rPr>
          <w:rFonts w:hint="eastAsia" w:ascii="宋体" w:hAnsi="宋体"/>
          <w:sz w:val="24"/>
        </w:rPr>
        <w:t>和</w:t>
      </w:r>
      <w:r>
        <w:rPr>
          <w:rFonts w:hint="eastAsia" w:ascii="宋体" w:hAnsi="宋体"/>
          <w:bCs/>
          <w:sz w:val="24"/>
        </w:rPr>
        <w:t>受托人身份证</w:t>
      </w:r>
      <w:r>
        <w:rPr>
          <w:rFonts w:hint="eastAsia" w:ascii="宋体" w:hAnsi="宋体"/>
          <w:b/>
          <w:sz w:val="24"/>
        </w:rPr>
        <w:t>（扫描件并加盖磋商供应商电子签章，必须提供）</w:t>
      </w:r>
      <w:r>
        <w:rPr>
          <w:rFonts w:hint="eastAsia" w:ascii="宋体" w:hAnsi="宋体"/>
          <w:bCs/>
          <w:sz w:val="24"/>
        </w:rPr>
        <w:t>。</w:t>
      </w:r>
    </w:p>
    <w:p w14:paraId="602F59DA">
      <w:pPr>
        <w:spacing w:line="520" w:lineRule="exact"/>
        <w:ind w:firstLine="480"/>
        <w:rPr>
          <w:rFonts w:ascii="宋体" w:hAnsi="宋体"/>
          <w:b/>
          <w:bCs/>
          <w:sz w:val="24"/>
        </w:rPr>
      </w:pPr>
      <w:r>
        <w:rPr>
          <w:rFonts w:hint="eastAsia" w:ascii="宋体" w:hAnsi="宋体"/>
          <w:sz w:val="24"/>
        </w:rPr>
        <w:t>2.提供</w:t>
      </w:r>
      <w:r>
        <w:rPr>
          <w:rFonts w:hint="eastAsia" w:hAnsi="宋体"/>
          <w:sz w:val="24"/>
        </w:rPr>
        <w:t>营业执照</w:t>
      </w:r>
      <w:r>
        <w:rPr>
          <w:rFonts w:hint="eastAsia" w:ascii="宋体" w:hAnsi="宋体"/>
          <w:sz w:val="24"/>
        </w:rPr>
        <w:t>。</w:t>
      </w:r>
      <w:r>
        <w:rPr>
          <w:rFonts w:hint="eastAsia" w:ascii="宋体" w:hAnsi="宋体"/>
          <w:b/>
          <w:bCs/>
          <w:sz w:val="24"/>
        </w:rPr>
        <w:t>（扫描件并加盖磋商供应商电子签章，必须提供）</w:t>
      </w:r>
    </w:p>
    <w:p w14:paraId="683DE686">
      <w:pPr>
        <w:spacing w:line="520" w:lineRule="exact"/>
        <w:ind w:firstLine="480"/>
        <w:rPr>
          <w:rFonts w:ascii="宋体" w:hAnsi="宋体"/>
          <w:b/>
          <w:bCs/>
          <w:sz w:val="24"/>
        </w:rPr>
      </w:pPr>
      <w:r>
        <w:rPr>
          <w:rFonts w:hint="eastAsia" w:ascii="宋体" w:hAnsi="宋体"/>
          <w:sz w:val="24"/>
        </w:rPr>
        <w:t>3.提供《失信行为“双公示”承诺书》。</w:t>
      </w:r>
      <w:r>
        <w:rPr>
          <w:rFonts w:hint="eastAsia" w:ascii="宋体" w:hAnsi="宋体"/>
          <w:b/>
          <w:bCs/>
          <w:sz w:val="24"/>
        </w:rPr>
        <w:t>（必须提供，格式详见第二章第九部分示范格式五）</w:t>
      </w:r>
    </w:p>
    <w:p w14:paraId="1AB5084F">
      <w:pPr>
        <w:spacing w:line="520" w:lineRule="exact"/>
        <w:ind w:firstLine="480"/>
        <w:rPr>
          <w:rFonts w:ascii="宋体" w:hAnsi="宋体"/>
          <w:color w:val="333333"/>
          <w:sz w:val="24"/>
        </w:rPr>
      </w:pPr>
      <w:r>
        <w:rPr>
          <w:rFonts w:hint="eastAsia" w:ascii="宋体" w:hAnsi="宋体"/>
          <w:sz w:val="24"/>
        </w:rPr>
        <w:t>4.落实政府采购政策需满足的资格要求</w:t>
      </w:r>
      <w:r>
        <w:rPr>
          <w:rFonts w:hint="eastAsia" w:ascii="宋体" w:hAnsi="宋体"/>
          <w:color w:val="000000"/>
          <w:sz w:val="24"/>
        </w:rPr>
        <w:t>（提供下列任一项材料即可，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r>
        <w:rPr>
          <w:rFonts w:hint="eastAsia" w:ascii="宋体" w:hAnsi="宋体"/>
          <w:color w:val="333333"/>
          <w:sz w:val="24"/>
        </w:rPr>
        <w:t>：</w:t>
      </w:r>
    </w:p>
    <w:p w14:paraId="3047EF0A">
      <w:pPr>
        <w:spacing w:line="520" w:lineRule="exact"/>
        <w:ind w:firstLine="480"/>
        <w:rPr>
          <w:rFonts w:ascii="宋体" w:hAnsi="宋体"/>
          <w:bCs/>
          <w:color w:val="000000"/>
          <w:sz w:val="24"/>
        </w:rPr>
      </w:pPr>
      <w:r>
        <w:rPr>
          <w:rFonts w:hint="eastAsia" w:ascii="宋体" w:hAnsi="宋体"/>
          <w:bCs/>
          <w:color w:val="000000"/>
          <w:sz w:val="24"/>
        </w:rPr>
        <w:t>（1）《中小企业声明函》</w:t>
      </w:r>
      <w:r>
        <w:rPr>
          <w:rFonts w:hint="eastAsia" w:ascii="宋体" w:hAnsi="宋体"/>
          <w:b/>
          <w:bCs/>
          <w:color w:val="000000"/>
          <w:sz w:val="24"/>
        </w:rPr>
        <w:t>（详见第二章第九部分示范格式三）</w:t>
      </w:r>
      <w:r>
        <w:rPr>
          <w:rFonts w:hint="eastAsia" w:ascii="宋体" w:hAnsi="宋体"/>
          <w:b/>
          <w:color w:val="000000"/>
          <w:sz w:val="24"/>
        </w:rPr>
        <w:t>；</w:t>
      </w:r>
    </w:p>
    <w:p w14:paraId="3D3D7DB5">
      <w:pPr>
        <w:spacing w:line="520" w:lineRule="exact"/>
        <w:ind w:firstLine="480"/>
        <w:rPr>
          <w:rFonts w:ascii="宋体" w:hAnsi="宋体"/>
          <w:bCs/>
          <w:color w:val="000000"/>
          <w:sz w:val="24"/>
        </w:rPr>
      </w:pPr>
      <w:r>
        <w:rPr>
          <w:rFonts w:hint="eastAsia" w:ascii="宋体" w:hAnsi="宋体"/>
          <w:bCs/>
          <w:color w:val="000000"/>
          <w:sz w:val="24"/>
        </w:rPr>
        <w:t>（2）《残疾人福利性单位声明函》</w:t>
      </w:r>
      <w:r>
        <w:rPr>
          <w:rFonts w:hint="eastAsia" w:ascii="宋体" w:hAnsi="宋体"/>
          <w:b/>
          <w:bCs/>
          <w:color w:val="000000"/>
          <w:sz w:val="24"/>
        </w:rPr>
        <w:t>（详见第二章第九部分示范格式四）</w:t>
      </w:r>
      <w:r>
        <w:rPr>
          <w:rFonts w:hint="eastAsia" w:ascii="宋体" w:hAnsi="宋体"/>
          <w:b/>
          <w:color w:val="000000"/>
          <w:sz w:val="24"/>
        </w:rPr>
        <w:t>；</w:t>
      </w:r>
    </w:p>
    <w:p w14:paraId="39FF29CC">
      <w:pPr>
        <w:spacing w:line="520" w:lineRule="exact"/>
        <w:ind w:firstLine="480"/>
        <w:rPr>
          <w:rFonts w:ascii="宋体" w:hAnsi="宋体"/>
          <w:sz w:val="24"/>
        </w:rPr>
      </w:pPr>
      <w:r>
        <w:rPr>
          <w:rFonts w:hint="eastAsia" w:ascii="宋体" w:hAnsi="宋体"/>
          <w:color w:val="000000"/>
          <w:sz w:val="24"/>
        </w:rPr>
        <w:t>（3）由省级以上监狱管理局、戒毒管理局（含新疆生产建设兵团）出具的属于监狱企业的证明文件（加盖出具单位公章的电子件）。</w:t>
      </w:r>
    </w:p>
    <w:p w14:paraId="3AAE9AAA">
      <w:pPr>
        <w:tabs>
          <w:tab w:val="left" w:pos="8505"/>
        </w:tabs>
        <w:spacing w:line="520" w:lineRule="exact"/>
        <w:ind w:firstLine="480"/>
        <w:rPr>
          <w:rFonts w:ascii="宋体" w:hAnsi="宋体"/>
          <w:sz w:val="24"/>
        </w:rPr>
      </w:pPr>
      <w:r>
        <w:rPr>
          <w:rFonts w:hint="eastAsia" w:ascii="宋体" w:hAnsi="宋体"/>
          <w:sz w:val="24"/>
        </w:rPr>
        <w:t>5</w:t>
      </w:r>
      <w:r>
        <w:rPr>
          <w:rFonts w:hint="eastAsia" w:ascii="宋体" w:hAnsi="宋体"/>
          <w:color w:val="000000"/>
          <w:sz w:val="24"/>
        </w:rPr>
        <w:t>.本项目的特定资格要求：</w:t>
      </w:r>
      <w:r>
        <w:rPr>
          <w:rFonts w:hint="eastAsia" w:ascii="宋体" w:hAnsi="宋体"/>
          <w:b/>
          <w:bCs/>
          <w:color w:val="auto"/>
          <w:sz w:val="24"/>
        </w:rPr>
        <w:t>磋商供应商必须同时具备</w:t>
      </w:r>
      <w:r>
        <w:rPr>
          <w:rFonts w:hint="eastAsia" w:ascii="宋体" w:hAnsi="宋体"/>
          <w:b/>
          <w:bCs/>
          <w:color w:val="auto"/>
          <w:sz w:val="24"/>
          <w:lang w:eastAsia="zh-CN"/>
        </w:rPr>
        <w:t>城乡规划（国土空间规划）乙级及以上资质和测绘乙级及以上资质</w:t>
      </w:r>
      <w:r>
        <w:rPr>
          <w:rFonts w:hint="eastAsia" w:ascii="宋体" w:hAnsi="宋体"/>
          <w:b/>
          <w:bCs/>
          <w:color w:val="auto"/>
          <w:sz w:val="24"/>
        </w:rPr>
        <w:t>（提供证书扫描件并加盖供应商电子签章）。</w:t>
      </w:r>
    </w:p>
    <w:p w14:paraId="112C7FC1">
      <w:pPr>
        <w:spacing w:line="520" w:lineRule="exact"/>
        <w:ind w:firstLine="562"/>
        <w:rPr>
          <w:rFonts w:ascii="宋体" w:hAnsi="宋体"/>
          <w:color w:val="000000"/>
          <w:sz w:val="24"/>
        </w:rPr>
      </w:pPr>
      <w:r>
        <w:rPr>
          <w:rFonts w:hint="eastAsia" w:ascii="宋体" w:hAnsi="宋体"/>
          <w:b/>
          <w:sz w:val="28"/>
          <w:szCs w:val="28"/>
        </w:rPr>
        <w:t>注：</w:t>
      </w:r>
      <w:r>
        <w:rPr>
          <w:rFonts w:hint="eastAsia" w:ascii="宋体" w:hAnsi="宋体"/>
          <w:color w:val="000000"/>
          <w:sz w:val="24"/>
        </w:rPr>
        <w:t>（1）上述相关原件，成交供应商必须在签订合同时提交采购人审查，成交供应商未能提供上述所有原件的，则取消其成交资格。</w:t>
      </w:r>
    </w:p>
    <w:p w14:paraId="6DC43208">
      <w:pPr>
        <w:spacing w:line="520" w:lineRule="exact"/>
        <w:ind w:firstLine="480"/>
        <w:rPr>
          <w:rFonts w:ascii="宋体" w:hAnsi="宋体"/>
          <w:color w:val="000000"/>
          <w:sz w:val="24"/>
        </w:rPr>
      </w:pPr>
      <w:r>
        <w:rPr>
          <w:rFonts w:hint="eastAsia" w:ascii="宋体" w:hAnsi="宋体"/>
          <w:color w:val="000000"/>
          <w:sz w:val="24"/>
        </w:rPr>
        <w:t>（2）上述是磋商小组对磋商供应商资质审查时，磋商供应商必须提供的资格证明文件，如磋商供应商未能提供上述资格证明文件以及磋商供应商资质条件不符合磋商文件要求的将取消其继续参加磋商的资格。</w:t>
      </w:r>
    </w:p>
    <w:p w14:paraId="2F019EA8">
      <w:pPr>
        <w:spacing w:line="520" w:lineRule="exact"/>
        <w:ind w:firstLine="480"/>
        <w:rPr>
          <w:rFonts w:ascii="宋体" w:hAnsi="宋体"/>
          <w:b/>
          <w:sz w:val="24"/>
        </w:rPr>
      </w:pPr>
      <w:r>
        <w:rPr>
          <w:rFonts w:hint="eastAsia" w:ascii="宋体" w:hAnsi="宋体"/>
          <w:bCs/>
          <w:color w:val="000000"/>
          <w:sz w:val="24"/>
        </w:rPr>
        <w:t>（3）</w:t>
      </w:r>
      <w:r>
        <w:rPr>
          <w:rFonts w:hint="eastAsia" w:ascii="宋体" w:hAnsi="宋体"/>
          <w:color w:val="000000"/>
          <w:sz w:val="24"/>
        </w:rPr>
        <w:t>磋商</w:t>
      </w:r>
      <w:r>
        <w:rPr>
          <w:rFonts w:hint="eastAsia" w:ascii="宋体" w:hAnsi="宋体"/>
          <w:bCs/>
          <w:color w:val="000000"/>
          <w:sz w:val="24"/>
        </w:rPr>
        <w:t>供应商</w:t>
      </w:r>
      <w:r>
        <w:rPr>
          <w:rFonts w:hint="eastAsia" w:ascii="宋体" w:hAnsi="宋体" w:cs="Arial"/>
          <w:bCs/>
          <w:color w:val="000000"/>
          <w:sz w:val="24"/>
        </w:rPr>
        <w:t>所提供的资格证明材料应真实、有效，政府采购监管部门及采购人保留对</w:t>
      </w:r>
      <w:r>
        <w:rPr>
          <w:rFonts w:hint="eastAsia" w:ascii="宋体" w:hAnsi="宋体"/>
          <w:color w:val="000000"/>
          <w:sz w:val="24"/>
        </w:rPr>
        <w:t>磋商</w:t>
      </w:r>
      <w:r>
        <w:rPr>
          <w:rFonts w:hint="eastAsia" w:ascii="宋体" w:hAnsi="宋体"/>
          <w:bCs/>
          <w:color w:val="000000"/>
          <w:sz w:val="24"/>
        </w:rPr>
        <w:t>供应商</w:t>
      </w:r>
      <w:r>
        <w:rPr>
          <w:rFonts w:hint="eastAsia" w:ascii="宋体" w:hAnsi="宋体" w:cs="Arial"/>
          <w:bCs/>
          <w:color w:val="000000"/>
          <w:sz w:val="24"/>
        </w:rPr>
        <w:t>提供的资格证明材料进行核查的权利。如发现</w:t>
      </w:r>
      <w:r>
        <w:rPr>
          <w:rFonts w:hint="eastAsia" w:ascii="宋体" w:hAnsi="宋体"/>
          <w:color w:val="000000"/>
          <w:sz w:val="24"/>
        </w:rPr>
        <w:t>磋商</w:t>
      </w:r>
      <w:r>
        <w:rPr>
          <w:rFonts w:hint="eastAsia" w:ascii="宋体" w:hAnsi="宋体"/>
          <w:bCs/>
          <w:color w:val="000000"/>
          <w:sz w:val="24"/>
        </w:rPr>
        <w:t>供应商</w:t>
      </w:r>
      <w:r>
        <w:rPr>
          <w:rFonts w:hint="eastAsia" w:ascii="宋体" w:hAnsi="宋体" w:cs="Arial"/>
          <w:bCs/>
          <w:color w:val="000000"/>
          <w:sz w:val="24"/>
        </w:rPr>
        <w:t>提供虚假资格证明材料，政府采购监管部门将对其进行严肃处理。</w:t>
      </w:r>
    </w:p>
    <w:p w14:paraId="5EAA6AC0">
      <w:pPr>
        <w:spacing w:line="440" w:lineRule="exact"/>
        <w:rPr>
          <w:rFonts w:ascii="宋体" w:hAnsi="宋体"/>
          <w:b/>
          <w:sz w:val="32"/>
          <w:szCs w:val="32"/>
        </w:rPr>
      </w:pPr>
    </w:p>
    <w:p w14:paraId="67284B51">
      <w:pPr>
        <w:pStyle w:val="7"/>
        <w:spacing w:before="0" w:after="0" w:line="300" w:lineRule="auto"/>
        <w:jc w:val="center"/>
        <w:rPr>
          <w:rFonts w:ascii="宋体" w:hAnsi="宋体" w:eastAsia="宋体"/>
          <w:bCs/>
          <w:sz w:val="28"/>
          <w:szCs w:val="28"/>
        </w:rPr>
      </w:pPr>
      <w:bookmarkStart w:id="63" w:name="_Toc109231714"/>
    </w:p>
    <w:p w14:paraId="29C43994">
      <w:pPr>
        <w:pStyle w:val="7"/>
        <w:spacing w:before="0" w:after="0" w:line="300" w:lineRule="auto"/>
        <w:jc w:val="center"/>
        <w:rPr>
          <w:rFonts w:ascii="宋体" w:hAnsi="宋体" w:eastAsia="宋体"/>
          <w:bCs/>
          <w:sz w:val="28"/>
          <w:szCs w:val="28"/>
        </w:rPr>
      </w:pPr>
      <w:bookmarkStart w:id="64" w:name="_Toc8329"/>
      <w:bookmarkStart w:id="65" w:name="_Toc31675"/>
      <w:bookmarkStart w:id="66" w:name="_Toc17313"/>
      <w:r>
        <w:rPr>
          <w:rFonts w:hint="eastAsia" w:ascii="宋体" w:hAnsi="宋体" w:eastAsia="宋体"/>
          <w:bCs/>
          <w:sz w:val="28"/>
          <w:szCs w:val="28"/>
        </w:rPr>
        <w:t>七、最终价格评审时磋商供应商需提供的证明文件</w:t>
      </w:r>
      <w:bookmarkEnd w:id="63"/>
      <w:bookmarkEnd w:id="64"/>
      <w:bookmarkEnd w:id="65"/>
      <w:bookmarkEnd w:id="66"/>
    </w:p>
    <w:p w14:paraId="2F532DF2">
      <w:pPr>
        <w:spacing w:line="440" w:lineRule="exact"/>
        <w:ind w:firstLine="560"/>
        <w:rPr>
          <w:rFonts w:ascii="宋体" w:hAnsi="宋体"/>
          <w:sz w:val="28"/>
        </w:rPr>
      </w:pPr>
      <w:r>
        <w:rPr>
          <w:rFonts w:hint="eastAsia" w:ascii="宋体" w:hAnsi="宋体"/>
          <w:sz w:val="28"/>
        </w:rPr>
        <w:t>1、磋商供应商根据评审项逐一提供相关评审证明材料。</w:t>
      </w:r>
    </w:p>
    <w:p w14:paraId="19990903">
      <w:pPr>
        <w:spacing w:line="440" w:lineRule="exact"/>
        <w:rPr>
          <w:rFonts w:ascii="宋体" w:hAnsi="宋体"/>
          <w:sz w:val="28"/>
        </w:rPr>
      </w:pPr>
    </w:p>
    <w:p w14:paraId="541FC879">
      <w:pPr>
        <w:spacing w:line="440" w:lineRule="exact"/>
        <w:rPr>
          <w:rFonts w:ascii="宋体" w:hAnsi="宋体" w:cs="Arial"/>
          <w:bCs/>
          <w:sz w:val="32"/>
          <w:szCs w:val="32"/>
        </w:rPr>
      </w:pPr>
    </w:p>
    <w:p w14:paraId="3EA3CBAA">
      <w:pPr>
        <w:spacing w:line="440" w:lineRule="exact"/>
        <w:rPr>
          <w:rFonts w:ascii="宋体" w:hAnsi="宋体" w:cs="Arial"/>
          <w:bCs/>
          <w:sz w:val="32"/>
          <w:szCs w:val="32"/>
        </w:rPr>
      </w:pPr>
    </w:p>
    <w:p w14:paraId="320A1B54">
      <w:pPr>
        <w:spacing w:line="440" w:lineRule="exact"/>
        <w:rPr>
          <w:rFonts w:ascii="宋体" w:hAnsi="宋体" w:cs="Arial"/>
          <w:bCs/>
          <w:sz w:val="32"/>
          <w:szCs w:val="32"/>
        </w:rPr>
      </w:pPr>
    </w:p>
    <w:p w14:paraId="159A92C5">
      <w:pPr>
        <w:spacing w:line="440" w:lineRule="exact"/>
        <w:rPr>
          <w:rFonts w:ascii="宋体" w:hAnsi="宋体" w:cs="Arial"/>
          <w:bCs/>
          <w:sz w:val="32"/>
          <w:szCs w:val="32"/>
        </w:rPr>
      </w:pPr>
    </w:p>
    <w:p w14:paraId="2D84ADCA">
      <w:pPr>
        <w:spacing w:line="440" w:lineRule="exact"/>
        <w:rPr>
          <w:rFonts w:ascii="宋体" w:hAnsi="宋体" w:cs="Arial"/>
          <w:bCs/>
          <w:sz w:val="32"/>
          <w:szCs w:val="32"/>
        </w:rPr>
      </w:pPr>
    </w:p>
    <w:p w14:paraId="52049211">
      <w:pPr>
        <w:spacing w:line="440" w:lineRule="exact"/>
        <w:rPr>
          <w:rFonts w:ascii="宋体" w:hAnsi="宋体" w:cs="Arial"/>
          <w:bCs/>
          <w:sz w:val="32"/>
          <w:szCs w:val="32"/>
        </w:rPr>
      </w:pPr>
    </w:p>
    <w:p w14:paraId="34C19F0E">
      <w:pPr>
        <w:spacing w:line="440" w:lineRule="exact"/>
        <w:rPr>
          <w:rFonts w:ascii="宋体" w:hAnsi="宋体" w:cs="Arial"/>
          <w:bCs/>
          <w:sz w:val="32"/>
          <w:szCs w:val="32"/>
        </w:rPr>
      </w:pPr>
    </w:p>
    <w:p w14:paraId="12C15B18">
      <w:pPr>
        <w:spacing w:line="440" w:lineRule="exact"/>
        <w:rPr>
          <w:rFonts w:ascii="宋体" w:hAnsi="宋体" w:cs="Arial"/>
          <w:bCs/>
          <w:sz w:val="32"/>
          <w:szCs w:val="32"/>
        </w:rPr>
      </w:pPr>
    </w:p>
    <w:p w14:paraId="209DFF13">
      <w:pPr>
        <w:spacing w:line="440" w:lineRule="exact"/>
        <w:rPr>
          <w:rFonts w:ascii="宋体" w:hAnsi="宋体" w:cs="Arial"/>
          <w:bCs/>
          <w:sz w:val="32"/>
          <w:szCs w:val="32"/>
        </w:rPr>
      </w:pPr>
    </w:p>
    <w:p w14:paraId="287B8EDC">
      <w:pPr>
        <w:spacing w:line="440" w:lineRule="exact"/>
        <w:rPr>
          <w:rFonts w:ascii="宋体" w:hAnsi="宋体" w:cs="Arial"/>
          <w:bCs/>
          <w:sz w:val="32"/>
          <w:szCs w:val="32"/>
        </w:rPr>
      </w:pPr>
    </w:p>
    <w:p w14:paraId="6054FBDD">
      <w:pPr>
        <w:spacing w:line="440" w:lineRule="exact"/>
        <w:rPr>
          <w:rFonts w:ascii="宋体" w:hAnsi="宋体" w:cs="Arial"/>
          <w:bCs/>
          <w:sz w:val="32"/>
          <w:szCs w:val="32"/>
        </w:rPr>
      </w:pPr>
    </w:p>
    <w:p w14:paraId="49ACCA8D">
      <w:pPr>
        <w:spacing w:line="440" w:lineRule="exact"/>
        <w:rPr>
          <w:rFonts w:ascii="宋体" w:hAnsi="宋体" w:cs="Arial"/>
          <w:bCs/>
          <w:sz w:val="32"/>
          <w:szCs w:val="32"/>
        </w:rPr>
      </w:pPr>
    </w:p>
    <w:p w14:paraId="578D63A5">
      <w:pPr>
        <w:pStyle w:val="7"/>
        <w:spacing w:before="0" w:after="0" w:line="300" w:lineRule="auto"/>
        <w:jc w:val="center"/>
        <w:rPr>
          <w:rFonts w:ascii="宋体" w:hAnsi="宋体" w:eastAsia="宋体"/>
          <w:bCs/>
          <w:sz w:val="28"/>
          <w:szCs w:val="28"/>
        </w:rPr>
      </w:pPr>
      <w:bookmarkStart w:id="67" w:name="_Toc14600"/>
      <w:bookmarkStart w:id="68" w:name="_Toc3410"/>
      <w:bookmarkStart w:id="69" w:name="_Toc14264"/>
      <w:bookmarkStart w:id="70" w:name="_Toc109231715"/>
      <w:r>
        <w:rPr>
          <w:rFonts w:hint="eastAsia" w:ascii="宋体" w:hAnsi="宋体" w:eastAsia="宋体"/>
          <w:bCs/>
          <w:sz w:val="28"/>
          <w:szCs w:val="28"/>
        </w:rPr>
        <w:t>八、磋商供应商认为有必要提供并说明的其他资料</w:t>
      </w:r>
      <w:bookmarkEnd w:id="67"/>
      <w:bookmarkEnd w:id="68"/>
      <w:bookmarkEnd w:id="69"/>
      <w:bookmarkEnd w:id="70"/>
    </w:p>
    <w:p w14:paraId="5C55235F">
      <w:pPr>
        <w:widowControl/>
        <w:spacing w:line="520" w:lineRule="exact"/>
        <w:jc w:val="center"/>
        <w:rPr>
          <w:rFonts w:ascii="宋体" w:hAnsi="宋体"/>
          <w:sz w:val="24"/>
        </w:rPr>
      </w:pPr>
      <w:r>
        <w:rPr>
          <w:rFonts w:hint="eastAsia" w:ascii="宋体" w:hAnsi="宋体"/>
          <w:sz w:val="24"/>
        </w:rPr>
        <w:t>（格式由磋商供应商自定、加盖磋商供应商电子签章。）</w:t>
      </w:r>
    </w:p>
    <w:p w14:paraId="50782B59">
      <w:pPr>
        <w:widowControl/>
        <w:spacing w:line="520" w:lineRule="exact"/>
        <w:ind w:firstLine="1320"/>
        <w:jc w:val="left"/>
        <w:rPr>
          <w:rFonts w:ascii="宋体" w:hAnsi="宋体"/>
          <w:sz w:val="24"/>
        </w:rPr>
      </w:pPr>
    </w:p>
    <w:p w14:paraId="61A308AB">
      <w:pPr>
        <w:widowControl/>
        <w:spacing w:line="520" w:lineRule="exact"/>
        <w:ind w:firstLine="1320"/>
        <w:jc w:val="left"/>
        <w:rPr>
          <w:rFonts w:ascii="宋体" w:hAnsi="宋体"/>
          <w:sz w:val="24"/>
        </w:rPr>
      </w:pPr>
    </w:p>
    <w:p w14:paraId="5277B917">
      <w:pPr>
        <w:widowControl/>
        <w:spacing w:line="520" w:lineRule="exact"/>
        <w:ind w:firstLine="1320"/>
        <w:jc w:val="left"/>
        <w:rPr>
          <w:rFonts w:ascii="宋体" w:hAnsi="宋体"/>
          <w:sz w:val="24"/>
        </w:rPr>
      </w:pPr>
    </w:p>
    <w:p w14:paraId="4CEC4B15">
      <w:pPr>
        <w:widowControl/>
        <w:spacing w:line="520" w:lineRule="exact"/>
        <w:ind w:firstLine="1320"/>
        <w:jc w:val="left"/>
        <w:rPr>
          <w:rFonts w:ascii="宋体" w:hAnsi="宋体"/>
          <w:sz w:val="24"/>
        </w:rPr>
      </w:pPr>
    </w:p>
    <w:p w14:paraId="662F7445">
      <w:pPr>
        <w:widowControl/>
        <w:spacing w:line="520" w:lineRule="exact"/>
        <w:ind w:firstLine="1320"/>
        <w:jc w:val="left"/>
        <w:rPr>
          <w:rFonts w:ascii="宋体" w:hAnsi="宋体"/>
          <w:sz w:val="24"/>
        </w:rPr>
      </w:pPr>
    </w:p>
    <w:p w14:paraId="38FE81DA">
      <w:pPr>
        <w:pStyle w:val="7"/>
        <w:spacing w:before="0" w:after="0" w:line="300" w:lineRule="auto"/>
        <w:jc w:val="center"/>
        <w:rPr>
          <w:rFonts w:ascii="宋体" w:hAnsi="宋体" w:eastAsia="宋体"/>
          <w:bCs/>
          <w:sz w:val="28"/>
          <w:szCs w:val="28"/>
        </w:rPr>
      </w:pPr>
      <w:r>
        <w:rPr>
          <w:rFonts w:ascii="宋体" w:hAnsi="宋体" w:eastAsia="宋体"/>
          <w:bCs/>
          <w:sz w:val="28"/>
          <w:szCs w:val="28"/>
        </w:rPr>
        <w:br w:type="page" w:clear="all"/>
      </w:r>
      <w:bookmarkStart w:id="71" w:name="_Toc21907"/>
      <w:bookmarkStart w:id="72" w:name="_Toc22024"/>
      <w:bookmarkStart w:id="73" w:name="_Toc31179"/>
      <w:bookmarkStart w:id="74" w:name="_Toc109231716"/>
      <w:r>
        <w:rPr>
          <w:rFonts w:hint="eastAsia" w:ascii="宋体" w:hAnsi="宋体" w:eastAsia="宋体"/>
          <w:bCs/>
          <w:sz w:val="28"/>
          <w:szCs w:val="28"/>
        </w:rPr>
        <w:t>九、示范格式</w:t>
      </w:r>
      <w:bookmarkEnd w:id="71"/>
      <w:bookmarkEnd w:id="72"/>
      <w:bookmarkEnd w:id="73"/>
      <w:bookmarkEnd w:id="74"/>
    </w:p>
    <w:p w14:paraId="28D97DF2">
      <w:pPr>
        <w:spacing w:line="440" w:lineRule="exact"/>
        <w:rPr>
          <w:rFonts w:ascii="宋体" w:hAnsi="宋体"/>
          <w:b/>
          <w:bCs/>
          <w:sz w:val="28"/>
        </w:rPr>
      </w:pPr>
      <w:r>
        <w:rPr>
          <w:rFonts w:hint="eastAsia" w:ascii="宋体" w:hAnsi="宋体"/>
          <w:b/>
          <w:sz w:val="32"/>
          <w:szCs w:val="32"/>
        </w:rPr>
        <w:t>示范格式一</w:t>
      </w:r>
    </w:p>
    <w:p w14:paraId="1B4596D8">
      <w:pPr>
        <w:spacing w:line="640" w:lineRule="exact"/>
        <w:ind w:firstLine="3054"/>
        <w:rPr>
          <w:rFonts w:ascii="宋体" w:hAnsi="宋体"/>
          <w:b/>
          <w:bCs/>
          <w:sz w:val="36"/>
          <w:szCs w:val="36"/>
        </w:rPr>
      </w:pPr>
    </w:p>
    <w:p w14:paraId="4B5EC0AE">
      <w:pPr>
        <w:spacing w:line="640" w:lineRule="exact"/>
        <w:ind w:firstLine="3036"/>
        <w:rPr>
          <w:rFonts w:ascii="宋体" w:hAnsi="宋体"/>
          <w:b/>
          <w:bCs/>
          <w:sz w:val="32"/>
          <w:szCs w:val="32"/>
        </w:rPr>
      </w:pPr>
      <w:r>
        <w:rPr>
          <w:rFonts w:hint="eastAsia" w:ascii="宋体" w:hAnsi="宋体"/>
          <w:b/>
          <w:bCs/>
          <w:sz w:val="32"/>
          <w:szCs w:val="32"/>
        </w:rPr>
        <w:t>法定代表人资格证明</w:t>
      </w:r>
    </w:p>
    <w:p w14:paraId="7FA1A9A1">
      <w:pPr>
        <w:spacing w:line="640" w:lineRule="exact"/>
        <w:ind w:firstLine="560"/>
        <w:rPr>
          <w:rFonts w:ascii="宋体" w:hAnsi="宋体"/>
          <w:sz w:val="28"/>
        </w:rPr>
      </w:pPr>
    </w:p>
    <w:p w14:paraId="7A7FE8D8">
      <w:pPr>
        <w:spacing w:line="720" w:lineRule="exact"/>
        <w:ind w:firstLine="280"/>
        <w:rPr>
          <w:rFonts w:ascii="宋体" w:hAnsi="宋体" w:cs="楷体_GB2312"/>
          <w:sz w:val="24"/>
          <w:lang w:val="zh-CN"/>
        </w:rPr>
      </w:pPr>
      <w:r>
        <w:rPr>
          <w:rFonts w:hint="eastAsia" w:ascii="宋体" w:hAnsi="宋体" w:cs="楷体_GB2312"/>
          <w:sz w:val="24"/>
          <w:lang w:val="zh-CN"/>
        </w:rPr>
        <w:t>单位名称：</w:t>
      </w:r>
    </w:p>
    <w:p w14:paraId="4849BA11">
      <w:pPr>
        <w:spacing w:line="720" w:lineRule="exact"/>
        <w:ind w:firstLine="280"/>
        <w:rPr>
          <w:rFonts w:ascii="宋体" w:hAnsi="宋体" w:cs="楷体_GB2312"/>
          <w:sz w:val="24"/>
          <w:lang w:val="zh-CN"/>
        </w:rPr>
      </w:pPr>
      <w:r>
        <w:rPr>
          <w:rFonts w:hint="eastAsia" w:ascii="宋体" w:hAnsi="宋体" w:cs="楷体_GB2312"/>
          <w:sz w:val="24"/>
          <w:lang w:val="zh-CN"/>
        </w:rPr>
        <w:t>地址：</w:t>
      </w:r>
    </w:p>
    <w:p w14:paraId="79A2E031">
      <w:pPr>
        <w:spacing w:line="720" w:lineRule="exact"/>
        <w:ind w:firstLine="2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4EE4F101">
      <w:pPr>
        <w:spacing w:line="720" w:lineRule="exact"/>
        <w:ind w:left="1" w:firstLine="480"/>
        <w:rPr>
          <w:rFonts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（磋商供应商名称）</w:t>
      </w:r>
      <w:r>
        <w:rPr>
          <w:rFonts w:hint="eastAsia" w:ascii="宋体" w:hAnsi="宋体" w:cs="楷体_GB2312"/>
          <w:sz w:val="24"/>
          <w:lang w:val="zh-CN"/>
        </w:rPr>
        <w:t>的法定代表人。</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项目，签署上述项目的响应文件、进行磋商、签署合同和处理与之有关的一切事务。</w:t>
      </w:r>
    </w:p>
    <w:p w14:paraId="7E5CEDE3">
      <w:pPr>
        <w:spacing w:line="640" w:lineRule="exact"/>
        <w:ind w:firstLine="280"/>
        <w:rPr>
          <w:rFonts w:ascii="宋体" w:hAnsi="宋体" w:cs="楷体_GB2312"/>
          <w:sz w:val="24"/>
        </w:rPr>
      </w:pPr>
    </w:p>
    <w:p w14:paraId="6ED8B0EA">
      <w:pPr>
        <w:spacing w:line="640" w:lineRule="exact"/>
        <w:rPr>
          <w:rFonts w:ascii="宋体" w:hAnsi="宋体" w:cs="楷体_GB2312"/>
          <w:sz w:val="24"/>
          <w:lang w:val="zh-CN"/>
        </w:rPr>
      </w:pPr>
    </w:p>
    <w:p w14:paraId="676E300E">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09602268">
      <w:pPr>
        <w:spacing w:line="640" w:lineRule="exact"/>
        <w:ind w:firstLine="4800"/>
        <w:rPr>
          <w:rFonts w:ascii="宋体" w:hAnsi="宋体"/>
          <w:sz w:val="24"/>
        </w:rPr>
      </w:pPr>
    </w:p>
    <w:p w14:paraId="0A7C1286">
      <w:pPr>
        <w:spacing w:line="640" w:lineRule="exact"/>
        <w:rPr>
          <w:rFonts w:ascii="宋体" w:hAnsi="宋体"/>
          <w:sz w:val="24"/>
        </w:rPr>
      </w:pPr>
    </w:p>
    <w:p w14:paraId="6E14B270">
      <w:pPr>
        <w:spacing w:line="640" w:lineRule="exact"/>
        <w:ind w:firstLine="4434"/>
        <w:rPr>
          <w:rFonts w:ascii="宋体" w:hAnsi="宋体"/>
          <w:sz w:val="24"/>
        </w:rPr>
      </w:pPr>
      <w:r>
        <w:rPr>
          <w:rFonts w:hint="eastAsia" w:ascii="宋体" w:hAnsi="宋体"/>
          <w:sz w:val="24"/>
        </w:rPr>
        <w:t>磋商供应商：</w:t>
      </w:r>
      <w:r>
        <w:rPr>
          <w:rFonts w:hint="eastAsia" w:ascii="宋体" w:hAnsi="宋体"/>
          <w:sz w:val="24"/>
          <w:u w:val="single"/>
        </w:rPr>
        <w:t xml:space="preserve"> （加盖电子签章）  </w:t>
      </w:r>
    </w:p>
    <w:p w14:paraId="675047CA">
      <w:pPr>
        <w:spacing w:line="640" w:lineRule="exact"/>
        <w:ind w:firstLine="4560"/>
        <w:rPr>
          <w:rFonts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7F9134A">
      <w:pPr>
        <w:spacing w:line="640" w:lineRule="exact"/>
        <w:ind w:firstLine="2736"/>
        <w:rPr>
          <w:rFonts w:ascii="宋体" w:hAnsi="宋体"/>
          <w:bCs/>
          <w:sz w:val="24"/>
        </w:rPr>
      </w:pPr>
    </w:p>
    <w:p w14:paraId="7649FF07">
      <w:pPr>
        <w:spacing w:line="640" w:lineRule="exact"/>
        <w:ind w:firstLine="480"/>
        <w:rPr>
          <w:rFonts w:ascii="宋体" w:hAnsi="宋体"/>
          <w:sz w:val="24"/>
        </w:rPr>
      </w:pPr>
      <w:r>
        <w:rPr>
          <w:rFonts w:hint="eastAsia" w:ascii="宋体" w:hAnsi="宋体"/>
          <w:bCs/>
          <w:sz w:val="24"/>
        </w:rPr>
        <w:t>注：磋商供应商法定代表人参加磋商的，必须附法定代表人身份证复印件并加盖委托单位电子签章。</w:t>
      </w:r>
      <w:r>
        <w:rPr>
          <w:rFonts w:hint="eastAsia" w:ascii="宋体" w:hAnsi="宋体"/>
          <w:sz w:val="24"/>
        </w:rPr>
        <w:t>法定代表人授权其他人参加磋商的，仅需填写“授权委托书”。</w:t>
      </w:r>
    </w:p>
    <w:p w14:paraId="4A57B299">
      <w:pPr>
        <w:pStyle w:val="28"/>
        <w:rPr>
          <w:rFonts w:hAnsi="宋体"/>
          <w:b/>
          <w:sz w:val="32"/>
        </w:rPr>
      </w:pPr>
    </w:p>
    <w:p w14:paraId="017334AB">
      <w:pPr>
        <w:pStyle w:val="28"/>
        <w:rPr>
          <w:rFonts w:hAnsi="宋体"/>
          <w:b/>
          <w:sz w:val="32"/>
          <w:u w:val="single"/>
        </w:rPr>
      </w:pPr>
      <w:r>
        <w:rPr>
          <w:rFonts w:hint="eastAsia" w:hAnsi="宋体"/>
          <w:b/>
          <w:sz w:val="32"/>
        </w:rPr>
        <w:t>示范格式二</w:t>
      </w:r>
    </w:p>
    <w:p w14:paraId="79C51193">
      <w:pPr>
        <w:spacing w:line="520" w:lineRule="exact"/>
        <w:ind w:firstLine="3518"/>
        <w:rPr>
          <w:rFonts w:ascii="宋体" w:hAnsi="宋体"/>
          <w:b/>
          <w:bCs/>
          <w:sz w:val="32"/>
          <w:szCs w:val="32"/>
        </w:rPr>
      </w:pPr>
      <w:r>
        <w:rPr>
          <w:rFonts w:hint="eastAsia" w:ascii="宋体" w:hAnsi="宋体"/>
          <w:b/>
          <w:bCs/>
          <w:sz w:val="32"/>
          <w:szCs w:val="32"/>
        </w:rPr>
        <w:t>授权委托书</w:t>
      </w:r>
    </w:p>
    <w:p w14:paraId="7552A67A">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（采购人）：</w:t>
      </w:r>
    </w:p>
    <w:p w14:paraId="677A5F10">
      <w:pPr>
        <w:spacing w:line="520" w:lineRule="exact"/>
        <w:rPr>
          <w:rFonts w:ascii="宋体" w:hAnsi="宋体"/>
          <w:sz w:val="24"/>
        </w:rPr>
      </w:pPr>
      <w:r>
        <w:rPr>
          <w:rFonts w:hint="eastAsia" w:ascii="宋体" w:hAnsi="宋体"/>
          <w:sz w:val="24"/>
        </w:rPr>
        <w:t>本授权书宣告：</w:t>
      </w:r>
    </w:p>
    <w:p w14:paraId="2DD38331">
      <w:pPr>
        <w:spacing w:line="520" w:lineRule="exact"/>
        <w:rPr>
          <w:rFonts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3D1B39C5">
      <w:pPr>
        <w:spacing w:line="520" w:lineRule="exact"/>
        <w:rPr>
          <w:rFonts w:ascii="宋体" w:hAnsi="宋体"/>
          <w:sz w:val="24"/>
          <w:u w:val="single"/>
        </w:rPr>
      </w:pPr>
      <w:r>
        <w:rPr>
          <w:rFonts w:hint="eastAsia" w:ascii="宋体" w:hAnsi="宋体"/>
          <w:sz w:val="24"/>
        </w:rPr>
        <w:t>法定代表人：</w:t>
      </w:r>
      <w:r>
        <w:rPr>
          <w:rFonts w:hint="eastAsia" w:ascii="宋体" w:hAnsi="宋体"/>
          <w:sz w:val="24"/>
          <w:u w:val="single"/>
        </w:rPr>
        <w:t xml:space="preserve">          </w:t>
      </w:r>
    </w:p>
    <w:p w14:paraId="4674F7B6">
      <w:pPr>
        <w:spacing w:line="520" w:lineRule="exact"/>
        <w:rPr>
          <w:rFonts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FDF0659">
      <w:pPr>
        <w:spacing w:line="520" w:lineRule="exact"/>
        <w:rPr>
          <w:rFonts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0AAE88AC">
      <w:pPr>
        <w:spacing w:line="520" w:lineRule="exact"/>
        <w:rPr>
          <w:rFonts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57023956">
      <w:pPr>
        <w:spacing w:line="520" w:lineRule="exact"/>
        <w:ind w:firstLine="480"/>
        <w:rPr>
          <w:rFonts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（采购人）组织的（项目编号：</w:t>
      </w:r>
      <w:r>
        <w:rPr>
          <w:rFonts w:hint="eastAsia" w:ascii="宋体" w:hAnsi="宋体"/>
          <w:sz w:val="24"/>
          <w:u w:val="single"/>
        </w:rPr>
        <w:t xml:space="preserve">        </w:t>
      </w:r>
      <w:r>
        <w:rPr>
          <w:rFonts w:hint="eastAsia" w:ascii="宋体" w:hAnsi="宋体"/>
          <w:sz w:val="24"/>
        </w:rPr>
        <w:t>）</w:t>
      </w:r>
      <w:r>
        <w:rPr>
          <w:rFonts w:hint="eastAsia" w:ascii="宋体" w:hAnsi="宋体"/>
          <w:sz w:val="24"/>
          <w:u w:val="single"/>
        </w:rPr>
        <w:t xml:space="preserve">                  </w:t>
      </w:r>
      <w:r>
        <w:rPr>
          <w:rFonts w:hint="eastAsia" w:ascii="宋体" w:hAnsi="宋体"/>
          <w:sz w:val="24"/>
        </w:rPr>
        <w:t>项目的政府采购活动，受托人有权在该磋商活动中，以我单位的名义签署磋商函和响应文件，与采购人或代理机构协商、澄清、解释，签订合同书并执行一切与此有关的事项。</w:t>
      </w:r>
    </w:p>
    <w:p w14:paraId="691A5C44">
      <w:pPr>
        <w:spacing w:line="520" w:lineRule="exact"/>
        <w:ind w:firstLine="480"/>
        <w:rPr>
          <w:rFonts w:ascii="宋体" w:hAnsi="宋体" w:cs="宋体"/>
          <w:sz w:val="24"/>
        </w:rPr>
      </w:pPr>
      <w:r>
        <w:rPr>
          <w:rFonts w:hint="eastAsia" w:ascii="宋体" w:hAnsi="宋体"/>
          <w:sz w:val="24"/>
        </w:rPr>
        <w:t>受托人在办理上述事宜过程中以其自己的名义所签署的所有文件我公司均予以承认。受托人无转委托权。</w:t>
      </w:r>
    </w:p>
    <w:p w14:paraId="4361524D">
      <w:pPr>
        <w:spacing w:line="520" w:lineRule="exact"/>
        <w:ind w:firstLine="480"/>
        <w:rPr>
          <w:rFonts w:ascii="宋体" w:hAnsi="宋体"/>
          <w:sz w:val="24"/>
        </w:rPr>
      </w:pPr>
      <w:r>
        <w:rPr>
          <w:rFonts w:hint="eastAsia" w:ascii="宋体" w:hAnsi="宋体"/>
          <w:sz w:val="24"/>
        </w:rPr>
        <w:t>委托期限：至上述事宜处理完毕止。</w:t>
      </w:r>
    </w:p>
    <w:p w14:paraId="3CE14427">
      <w:pPr>
        <w:spacing w:line="520" w:lineRule="exact"/>
        <w:ind w:firstLine="600"/>
        <w:rPr>
          <w:rFonts w:ascii="宋体" w:hAnsi="宋体"/>
          <w:sz w:val="24"/>
        </w:rPr>
      </w:pPr>
    </w:p>
    <w:p w14:paraId="12C9CC42">
      <w:pPr>
        <w:spacing w:line="520" w:lineRule="exact"/>
        <w:ind w:firstLine="600"/>
        <w:rPr>
          <w:rFonts w:ascii="宋体" w:hAnsi="宋体"/>
          <w:sz w:val="24"/>
        </w:rPr>
      </w:pPr>
    </w:p>
    <w:p w14:paraId="6D12E5FB">
      <w:pPr>
        <w:spacing w:line="520" w:lineRule="exact"/>
        <w:ind w:firstLine="600"/>
        <w:rPr>
          <w:rFonts w:ascii="宋体" w:hAnsi="宋体"/>
          <w:sz w:val="24"/>
        </w:rPr>
      </w:pPr>
    </w:p>
    <w:p w14:paraId="7BBDCDC3">
      <w:pPr>
        <w:spacing w:line="520" w:lineRule="exact"/>
        <w:ind w:firstLine="4320"/>
        <w:rPr>
          <w:rFonts w:ascii="宋体" w:hAnsi="宋体"/>
          <w:sz w:val="24"/>
          <w:u w:val="single"/>
        </w:rPr>
      </w:pPr>
      <w:r>
        <w:rPr>
          <w:rFonts w:hint="eastAsia" w:ascii="宋体" w:hAnsi="宋体"/>
          <w:sz w:val="24"/>
        </w:rPr>
        <w:t>委托单位：</w:t>
      </w:r>
      <w:r>
        <w:rPr>
          <w:rFonts w:hint="eastAsia" w:ascii="宋体" w:hAnsi="宋体"/>
          <w:sz w:val="24"/>
          <w:u w:val="single"/>
        </w:rPr>
        <w:t xml:space="preserve">       （电子签章）    </w:t>
      </w:r>
    </w:p>
    <w:p w14:paraId="448FB922">
      <w:pPr>
        <w:spacing w:line="520" w:lineRule="exact"/>
        <w:ind w:firstLine="4320"/>
        <w:rPr>
          <w:rFonts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438472F7">
      <w:pPr>
        <w:spacing w:line="520" w:lineRule="exact"/>
        <w:ind w:firstLine="480"/>
        <w:rPr>
          <w:rFonts w:ascii="宋体" w:hAnsi="宋体"/>
          <w:bCs/>
          <w:sz w:val="24"/>
        </w:rPr>
      </w:pPr>
    </w:p>
    <w:p w14:paraId="266A1ACD">
      <w:pPr>
        <w:spacing w:line="520" w:lineRule="exact"/>
        <w:ind w:firstLine="480"/>
        <w:rPr>
          <w:rFonts w:ascii="宋体" w:hAnsi="宋体"/>
          <w:bCs/>
          <w:sz w:val="24"/>
        </w:rPr>
      </w:pPr>
    </w:p>
    <w:p w14:paraId="684A8FA6">
      <w:pPr>
        <w:spacing w:line="520" w:lineRule="exact"/>
        <w:ind w:firstLine="480"/>
        <w:rPr>
          <w:rFonts w:ascii="宋体" w:hAnsi="宋体"/>
          <w:sz w:val="24"/>
        </w:rPr>
      </w:pPr>
      <w:r>
        <w:rPr>
          <w:rFonts w:hint="eastAsia" w:ascii="宋体" w:hAnsi="宋体"/>
          <w:bCs/>
          <w:sz w:val="24"/>
        </w:rPr>
        <w:t>注：磋商供应商委托受托人参加磋商的，必须附受托人身份证复印件并加盖委托单位电子签章。</w:t>
      </w:r>
      <w:r>
        <w:rPr>
          <w:rFonts w:hint="eastAsia" w:ascii="宋体" w:hAnsi="宋体"/>
          <w:sz w:val="24"/>
        </w:rPr>
        <w:t>法定代表人直接参加磋商的，仅需填写“法定代表人资格证明”。</w:t>
      </w:r>
    </w:p>
    <w:p w14:paraId="3287151B">
      <w:pPr>
        <w:spacing w:line="640" w:lineRule="exact"/>
        <w:ind w:left="-359" w:firstLine="357"/>
        <w:rPr>
          <w:rFonts w:ascii="宋体" w:hAnsi="宋体"/>
          <w:b/>
          <w:sz w:val="28"/>
          <w:szCs w:val="28"/>
        </w:rPr>
      </w:pPr>
      <w:r>
        <w:rPr>
          <w:rFonts w:hint="eastAsia" w:ascii="宋体" w:hAnsi="宋体"/>
          <w:b/>
          <w:sz w:val="32"/>
        </w:rPr>
        <w:t>示范格式三</w:t>
      </w:r>
    </w:p>
    <w:p w14:paraId="35DB0B7B">
      <w:pPr>
        <w:spacing w:line="640" w:lineRule="exact"/>
        <w:jc w:val="center"/>
        <w:rPr>
          <w:rFonts w:ascii="宋体" w:hAnsi="宋体"/>
          <w:b/>
          <w:bCs/>
          <w:sz w:val="24"/>
        </w:rPr>
      </w:pPr>
      <w:r>
        <w:rPr>
          <w:rFonts w:hint="eastAsia" w:ascii="宋体" w:hAnsi="宋体"/>
          <w:b/>
          <w:bCs/>
          <w:sz w:val="24"/>
        </w:rPr>
        <w:t>中小企业声明函（服务）</w:t>
      </w:r>
    </w:p>
    <w:p w14:paraId="5A5835D3">
      <w:pPr>
        <w:pStyle w:val="8"/>
        <w:spacing w:line="600" w:lineRule="exact"/>
        <w:ind w:firstLine="0"/>
        <w:rPr>
          <w:rFonts w:ascii="宋体" w:hAnsi="宋体"/>
          <w:bCs/>
          <w:color w:val="000000"/>
          <w:sz w:val="24"/>
        </w:rPr>
      </w:pPr>
      <w:r>
        <w:rPr>
          <w:rFonts w:hint="eastAsia" w:ascii="宋体" w:hAnsi="宋体"/>
          <w:bCs/>
          <w:color w:val="000000"/>
          <w:sz w:val="24"/>
        </w:rPr>
        <w:t>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w:t>
      </w:r>
    </w:p>
    <w:p w14:paraId="144DD696">
      <w:pPr>
        <w:pStyle w:val="8"/>
        <w:spacing w:line="600" w:lineRule="exact"/>
        <w:ind w:firstLine="480"/>
        <w:rPr>
          <w:rFonts w:ascii="宋体" w:hAnsi="宋体"/>
          <w:bCs/>
          <w:color w:val="000000"/>
          <w:sz w:val="24"/>
        </w:rPr>
      </w:pPr>
      <w:r>
        <w:rPr>
          <w:rFonts w:hint="eastAsia" w:ascii="宋体" w:hAnsi="宋体"/>
          <w:bCs/>
          <w:color w:val="000000"/>
          <w:sz w:val="24"/>
        </w:rPr>
        <w:t>本公司郑重声明，根据《政府采购促进中小企业发展管理办法》（财库﹝2020﹞46 号）的规定，本公司参加</w:t>
      </w:r>
      <w:r>
        <w:rPr>
          <w:rFonts w:hint="eastAsia" w:ascii="宋体" w:hAnsi="宋体"/>
          <w:bCs/>
          <w:color w:val="000000"/>
          <w:sz w:val="24"/>
          <w:u w:val="single"/>
        </w:rPr>
        <w:t>（采购单位名称）</w:t>
      </w:r>
      <w:r>
        <w:rPr>
          <w:rFonts w:hint="eastAsia" w:ascii="宋体" w:hAnsi="宋体"/>
          <w:bCs/>
          <w:color w:val="000000"/>
          <w:sz w:val="24"/>
        </w:rPr>
        <w:t>的</w:t>
      </w:r>
      <w:r>
        <w:rPr>
          <w:rFonts w:hint="eastAsia" w:ascii="宋体" w:hAnsi="宋体"/>
          <w:bCs/>
          <w:color w:val="000000"/>
          <w:sz w:val="24"/>
          <w:u w:val="single"/>
        </w:rPr>
        <w:t>（项目名称）</w:t>
      </w:r>
      <w:r>
        <w:rPr>
          <w:rFonts w:hint="eastAsia" w:ascii="宋体" w:hAnsi="宋体"/>
          <w:bCs/>
          <w:color w:val="000000"/>
          <w:sz w:val="24"/>
        </w:rPr>
        <w:t xml:space="preserve">采购活动，服务全部由符合政策要求的中小企业承接。相关企业的具体情况如下： </w:t>
      </w:r>
    </w:p>
    <w:p w14:paraId="2C95124E">
      <w:pPr>
        <w:pStyle w:val="8"/>
        <w:spacing w:line="600" w:lineRule="exact"/>
        <w:ind w:firstLine="480"/>
        <w:rPr>
          <w:rFonts w:ascii="宋体" w:hAnsi="宋体"/>
          <w:bCs/>
          <w:color w:val="000000"/>
          <w:sz w:val="24"/>
        </w:rPr>
      </w:pPr>
      <w:r>
        <w:rPr>
          <w:rFonts w:hint="eastAsia" w:ascii="宋体" w:hAnsi="宋体"/>
          <w:bCs/>
          <w:color w:val="000000"/>
          <w:sz w:val="24"/>
        </w:rPr>
        <w:t>1、</w:t>
      </w:r>
      <w:r>
        <w:rPr>
          <w:rFonts w:hint="eastAsia" w:ascii="宋体" w:hAnsi="宋体"/>
          <w:bCs/>
          <w:color w:val="000000"/>
          <w:sz w:val="24"/>
          <w:u w:val="single"/>
        </w:rPr>
        <w:t>（标的名称）</w:t>
      </w:r>
      <w:r>
        <w:rPr>
          <w:rFonts w:hint="eastAsia" w:ascii="宋体" w:hAnsi="宋体"/>
          <w:bCs/>
          <w:color w:val="000000"/>
          <w:sz w:val="24"/>
        </w:rPr>
        <w:t xml:space="preserve"> ，属于</w:t>
      </w:r>
      <w:r>
        <w:rPr>
          <w:rFonts w:hint="eastAsia" w:ascii="宋体" w:hAnsi="宋体"/>
          <w:bCs/>
          <w:color w:val="000000"/>
          <w:sz w:val="24"/>
          <w:u w:val="single"/>
        </w:rPr>
        <w:t>（采购文件中明确的所属行业）</w:t>
      </w:r>
      <w:r>
        <w:rPr>
          <w:rFonts w:hint="eastAsia" w:ascii="宋体" w:hAnsi="宋体"/>
          <w:bCs/>
          <w:color w:val="000000"/>
          <w:sz w:val="24"/>
        </w:rPr>
        <w:t>行业；承接企业为</w:t>
      </w:r>
      <w:r>
        <w:rPr>
          <w:rFonts w:hint="eastAsia" w:ascii="宋体" w:hAnsi="宋体"/>
          <w:bCs/>
          <w:color w:val="000000"/>
          <w:sz w:val="24"/>
          <w:u w:val="single"/>
        </w:rPr>
        <w:t>（企业名称）</w:t>
      </w:r>
      <w:r>
        <w:rPr>
          <w:rFonts w:hint="eastAsia" w:ascii="宋体" w:hAnsi="宋体"/>
          <w:bCs/>
          <w:color w:val="000000"/>
          <w:sz w:val="24"/>
        </w:rPr>
        <w:t>，从业人员</w:t>
      </w:r>
      <w:r>
        <w:rPr>
          <w:rFonts w:hint="eastAsia" w:ascii="宋体" w:hAnsi="宋体"/>
          <w:bCs/>
          <w:color w:val="000000"/>
          <w:sz w:val="24"/>
          <w:u w:val="single"/>
        </w:rPr>
        <w:t xml:space="preserve">   </w:t>
      </w:r>
      <w:r>
        <w:rPr>
          <w:rFonts w:hint="eastAsia" w:ascii="宋体" w:hAnsi="宋体"/>
          <w:bCs/>
          <w:color w:val="000000"/>
          <w:sz w:val="24"/>
        </w:rPr>
        <w:t>人，营业收入为</w:t>
      </w:r>
      <w:r>
        <w:rPr>
          <w:rFonts w:hint="eastAsia" w:ascii="宋体" w:hAnsi="宋体"/>
          <w:bCs/>
          <w:color w:val="000000"/>
          <w:sz w:val="24"/>
          <w:u w:val="single"/>
        </w:rPr>
        <w:t xml:space="preserve">     </w:t>
      </w:r>
      <w:r>
        <w:rPr>
          <w:rFonts w:hint="eastAsia" w:ascii="宋体" w:hAnsi="宋体"/>
          <w:bCs/>
          <w:color w:val="000000"/>
          <w:sz w:val="24"/>
        </w:rPr>
        <w:t>万元，资产总额为</w:t>
      </w:r>
      <w:r>
        <w:rPr>
          <w:rFonts w:hint="eastAsia" w:ascii="宋体" w:hAnsi="宋体"/>
          <w:bCs/>
          <w:color w:val="000000"/>
          <w:sz w:val="24"/>
          <w:u w:val="single"/>
        </w:rPr>
        <w:t xml:space="preserve">     </w:t>
      </w:r>
      <w:r>
        <w:rPr>
          <w:rFonts w:hint="eastAsia" w:ascii="宋体" w:hAnsi="宋体"/>
          <w:bCs/>
          <w:color w:val="000000"/>
          <w:sz w:val="24"/>
        </w:rPr>
        <w:t>万元，属于</w:t>
      </w:r>
      <w:r>
        <w:rPr>
          <w:rFonts w:hint="eastAsia" w:ascii="宋体" w:hAnsi="宋体"/>
          <w:bCs/>
          <w:color w:val="000000"/>
          <w:sz w:val="24"/>
          <w:u w:val="single"/>
        </w:rPr>
        <w:t>（中型企业、小型企业、微型企业）</w:t>
      </w:r>
      <w:r>
        <w:rPr>
          <w:rFonts w:hint="eastAsia" w:ascii="宋体" w:hAnsi="宋体"/>
          <w:bCs/>
          <w:color w:val="000000"/>
          <w:sz w:val="24"/>
        </w:rPr>
        <w:t xml:space="preserve">； </w:t>
      </w:r>
    </w:p>
    <w:p w14:paraId="57370C4F">
      <w:pPr>
        <w:pStyle w:val="8"/>
        <w:spacing w:line="600" w:lineRule="exact"/>
        <w:ind w:firstLine="480"/>
        <w:rPr>
          <w:rFonts w:ascii="宋体" w:hAnsi="宋体"/>
          <w:bCs/>
          <w:color w:val="000000"/>
          <w:sz w:val="24"/>
        </w:rPr>
      </w:pPr>
      <w:r>
        <w:rPr>
          <w:rFonts w:hint="eastAsia" w:ascii="宋体" w:hAnsi="宋体"/>
          <w:bCs/>
          <w:color w:val="000000"/>
          <w:sz w:val="24"/>
        </w:rPr>
        <w:t>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（采购文件中明确的所属行业）</w:t>
      </w:r>
      <w:r>
        <w:rPr>
          <w:rFonts w:hint="eastAsia" w:ascii="宋体" w:hAnsi="宋体"/>
          <w:bCs/>
          <w:color w:val="000000"/>
          <w:sz w:val="24"/>
        </w:rPr>
        <w:t>行业；承接企业为</w:t>
      </w:r>
      <w:r>
        <w:rPr>
          <w:rFonts w:hint="eastAsia" w:ascii="宋体" w:hAnsi="宋体"/>
          <w:bCs/>
          <w:color w:val="000000"/>
          <w:sz w:val="24"/>
          <w:u w:val="single"/>
        </w:rPr>
        <w:t>（企业名称）</w:t>
      </w:r>
      <w:r>
        <w:rPr>
          <w:rFonts w:hint="eastAsia" w:ascii="宋体" w:hAnsi="宋体"/>
          <w:bCs/>
          <w:color w:val="000000"/>
          <w:sz w:val="24"/>
        </w:rPr>
        <w:t>，从业人员</w:t>
      </w:r>
      <w:r>
        <w:rPr>
          <w:rFonts w:hint="eastAsia" w:ascii="宋体" w:hAnsi="宋体"/>
          <w:bCs/>
          <w:color w:val="000000"/>
          <w:sz w:val="24"/>
          <w:u w:val="single"/>
        </w:rPr>
        <w:t xml:space="preserve">   </w:t>
      </w:r>
      <w:r>
        <w:rPr>
          <w:rFonts w:hint="eastAsia" w:ascii="宋体" w:hAnsi="宋体"/>
          <w:bCs/>
          <w:color w:val="000000"/>
          <w:sz w:val="24"/>
        </w:rPr>
        <w:t>人，营业收入为</w:t>
      </w:r>
      <w:r>
        <w:rPr>
          <w:rFonts w:hint="eastAsia" w:ascii="宋体" w:hAnsi="宋体"/>
          <w:bCs/>
          <w:color w:val="000000"/>
          <w:sz w:val="24"/>
          <w:u w:val="single"/>
        </w:rPr>
        <w:t xml:space="preserve">    </w:t>
      </w:r>
      <w:r>
        <w:rPr>
          <w:rFonts w:hint="eastAsia" w:ascii="宋体" w:hAnsi="宋体"/>
          <w:bCs/>
          <w:color w:val="000000"/>
          <w:sz w:val="24"/>
        </w:rPr>
        <w:t>万元，资产总额为</w:t>
      </w:r>
      <w:r>
        <w:rPr>
          <w:rFonts w:hint="eastAsia" w:ascii="宋体" w:hAnsi="宋体"/>
          <w:bCs/>
          <w:color w:val="000000"/>
          <w:sz w:val="24"/>
          <w:u w:val="single"/>
        </w:rPr>
        <w:t xml:space="preserve">    </w:t>
      </w:r>
      <w:r>
        <w:rPr>
          <w:rFonts w:hint="eastAsia" w:ascii="宋体" w:hAnsi="宋体"/>
          <w:bCs/>
          <w:color w:val="000000"/>
          <w:sz w:val="24"/>
        </w:rPr>
        <w:t>万元，属于</w:t>
      </w:r>
      <w:r>
        <w:rPr>
          <w:rFonts w:hint="eastAsia" w:ascii="宋体" w:hAnsi="宋体"/>
          <w:bCs/>
          <w:color w:val="000000"/>
          <w:sz w:val="24"/>
          <w:u w:val="single"/>
        </w:rPr>
        <w:t>（中型企业、小型企业、微型企业）</w:t>
      </w:r>
      <w:r>
        <w:rPr>
          <w:rFonts w:hint="eastAsia" w:ascii="宋体" w:hAnsi="宋体"/>
          <w:bCs/>
          <w:color w:val="000000"/>
          <w:sz w:val="24"/>
        </w:rPr>
        <w:t xml:space="preserve">。 </w:t>
      </w:r>
    </w:p>
    <w:p w14:paraId="4857C929">
      <w:pPr>
        <w:pStyle w:val="8"/>
        <w:spacing w:line="600" w:lineRule="exact"/>
        <w:ind w:firstLine="480"/>
        <w:rPr>
          <w:rFonts w:ascii="宋体" w:hAnsi="宋体"/>
          <w:bCs/>
          <w:color w:val="000000"/>
          <w:sz w:val="24"/>
        </w:rPr>
      </w:pPr>
      <w:r>
        <w:rPr>
          <w:rFonts w:ascii="宋体" w:hAnsi="宋体"/>
          <w:bCs/>
          <w:color w:val="000000"/>
          <w:sz w:val="24"/>
        </w:rPr>
        <w:t>………</w:t>
      </w:r>
    </w:p>
    <w:p w14:paraId="58066EC9">
      <w:pPr>
        <w:pStyle w:val="8"/>
        <w:spacing w:line="600" w:lineRule="exact"/>
        <w:ind w:firstLine="480"/>
        <w:rPr>
          <w:rFonts w:ascii="宋体" w:hAnsi="宋体"/>
          <w:bCs/>
          <w:color w:val="000000"/>
          <w:sz w:val="24"/>
        </w:rPr>
      </w:pPr>
      <w:r>
        <w:rPr>
          <w:rFonts w:hint="eastAsia" w:ascii="宋体" w:hAnsi="宋体"/>
          <w:bCs/>
          <w:color w:val="000000"/>
          <w:sz w:val="24"/>
        </w:rPr>
        <w:t>以上企业，不属于大企业的分支机构，不存在控股股东为大企业的情形，也不存在与大企业的负责人为同一人的情形。</w:t>
      </w:r>
    </w:p>
    <w:p w14:paraId="218962F8">
      <w:pPr>
        <w:pStyle w:val="8"/>
        <w:spacing w:line="600" w:lineRule="exact"/>
        <w:ind w:firstLine="480"/>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p>
    <w:p w14:paraId="71DDED47">
      <w:pPr>
        <w:pStyle w:val="8"/>
        <w:spacing w:line="600" w:lineRule="exact"/>
        <w:ind w:firstLine="480"/>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供应商</w:t>
      </w:r>
      <w:r>
        <w:rPr>
          <w:rFonts w:hint="eastAsia" w:ascii="宋体" w:hAnsi="宋体"/>
          <w:bCs/>
          <w:color w:val="000000"/>
          <w:sz w:val="24"/>
          <w:lang w:val="zh-CN"/>
        </w:rPr>
        <w:t>：</w:t>
      </w:r>
      <w:r>
        <w:rPr>
          <w:rFonts w:hint="eastAsia" w:ascii="宋体" w:hAnsi="宋体"/>
          <w:bCs/>
          <w:color w:val="000000"/>
          <w:sz w:val="24"/>
          <w:u w:val="single"/>
          <w:lang w:val="zh-CN"/>
        </w:rPr>
        <w:t xml:space="preserve">        （电子签章）     </w:t>
      </w:r>
    </w:p>
    <w:p w14:paraId="01AB08EF">
      <w:pPr>
        <w:pStyle w:val="8"/>
        <w:spacing w:line="600" w:lineRule="exact"/>
        <w:ind w:firstLine="480"/>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法定代表人：</w:t>
      </w:r>
      <w:r>
        <w:rPr>
          <w:rFonts w:hint="eastAsia" w:ascii="宋体" w:hAnsi="宋体"/>
          <w:bCs/>
          <w:color w:val="000000"/>
          <w:sz w:val="24"/>
          <w:u w:val="single"/>
        </w:rPr>
        <w:t>（电子签章或电子签字）</w:t>
      </w:r>
    </w:p>
    <w:p w14:paraId="5B2D51E0">
      <w:pPr>
        <w:pStyle w:val="8"/>
        <w:spacing w:line="600" w:lineRule="exact"/>
        <w:ind w:firstLine="480"/>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1B4298DF">
      <w:pPr>
        <w:spacing w:line="720" w:lineRule="exact"/>
        <w:ind w:firstLine="480"/>
        <w:jc w:val="left"/>
        <w:rPr>
          <w:rFonts w:ascii="宋体" w:hAnsi="宋体"/>
          <w:bCs/>
          <w:color w:val="000000"/>
          <w:sz w:val="24"/>
        </w:rPr>
      </w:pPr>
    </w:p>
    <w:p w14:paraId="2A180916">
      <w:pPr>
        <w:spacing w:line="720" w:lineRule="exact"/>
        <w:ind w:firstLine="480"/>
        <w:jc w:val="left"/>
        <w:rPr>
          <w:rFonts w:ascii="宋体" w:hAnsi="宋体"/>
          <w:color w:val="000000"/>
        </w:rPr>
      </w:pPr>
      <w:r>
        <w:rPr>
          <w:rFonts w:hint="eastAsia" w:ascii="宋体" w:hAnsi="宋体"/>
          <w:bCs/>
          <w:color w:val="000000"/>
          <w:sz w:val="24"/>
        </w:rPr>
        <w:t>注：从业人员、营业收入、资产总额填报上一年度数据，无上一年度数据的新成立企业可不填报。</w:t>
      </w:r>
    </w:p>
    <w:p w14:paraId="5556BC7F">
      <w:pPr>
        <w:widowControl/>
        <w:spacing w:line="640" w:lineRule="exact"/>
        <w:jc w:val="left"/>
        <w:rPr>
          <w:rFonts w:ascii="宋体" w:hAnsi="宋体" w:cs="宋体"/>
          <w:b/>
          <w:bCs/>
          <w:color w:val="000000"/>
          <w:sz w:val="24"/>
        </w:rPr>
      </w:pPr>
      <w:r>
        <w:rPr>
          <w:rFonts w:hint="eastAsia" w:ascii="宋体" w:hAnsi="宋体"/>
          <w:b/>
          <w:color w:val="000000"/>
          <w:sz w:val="32"/>
        </w:rPr>
        <w:t xml:space="preserve">示范格式四        </w:t>
      </w:r>
    </w:p>
    <w:p w14:paraId="5BC48AAC">
      <w:pPr>
        <w:widowControl/>
        <w:spacing w:line="640" w:lineRule="exact"/>
        <w:jc w:val="center"/>
        <w:rPr>
          <w:rFonts w:ascii="宋体" w:hAnsi="宋体" w:cs="宋体"/>
          <w:sz w:val="24"/>
        </w:rPr>
      </w:pPr>
      <w:r>
        <w:rPr>
          <w:rFonts w:hint="eastAsia" w:ascii="宋体" w:hAnsi="宋体" w:cs="宋体"/>
          <w:b/>
          <w:bCs/>
          <w:color w:val="000000"/>
          <w:sz w:val="24"/>
        </w:rPr>
        <w:t>残疾人福利性单位声明函</w:t>
      </w:r>
    </w:p>
    <w:p w14:paraId="2005E2CD">
      <w:pPr>
        <w:pStyle w:val="8"/>
        <w:spacing w:line="640" w:lineRule="exact"/>
        <w:ind w:firstLine="0"/>
        <w:rPr>
          <w:rFonts w:ascii="宋体" w:hAnsi="宋体"/>
          <w:bCs/>
          <w:color w:val="000000"/>
          <w:sz w:val="24"/>
        </w:rPr>
      </w:pPr>
      <w:r>
        <w:rPr>
          <w:rFonts w:hint="eastAsia" w:ascii="宋体" w:hAnsi="宋体"/>
          <w:bCs/>
          <w:color w:val="000000"/>
          <w:sz w:val="24"/>
        </w:rPr>
        <w:t>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（采购人）</w:t>
      </w:r>
      <w:r>
        <w:rPr>
          <w:rFonts w:ascii="宋体" w:hAnsi="宋体"/>
          <w:bCs/>
          <w:color w:val="000000"/>
          <w:sz w:val="24"/>
          <w:u w:val="single"/>
        </w:rPr>
        <w:t xml:space="preserve">     </w:t>
      </w:r>
      <w:r>
        <w:rPr>
          <w:rFonts w:hint="eastAsia" w:ascii="宋体" w:hAnsi="宋体"/>
          <w:bCs/>
          <w:color w:val="000000"/>
          <w:sz w:val="24"/>
        </w:rPr>
        <w:t>：</w:t>
      </w:r>
    </w:p>
    <w:p w14:paraId="7FCFEEF3">
      <w:pPr>
        <w:pStyle w:val="8"/>
        <w:spacing w:line="640" w:lineRule="exact"/>
        <w:ind w:firstLine="480"/>
        <w:rPr>
          <w:rFonts w:ascii="宋体" w:hAnsi="宋体"/>
          <w:bCs/>
          <w:color w:val="000000"/>
          <w:sz w:val="24"/>
        </w:rPr>
      </w:pPr>
      <w:r>
        <w:rPr>
          <w:rFonts w:hint="eastAsia" w:ascii="宋体" w:hAnsi="宋体"/>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p>
    <w:p w14:paraId="71E2FA75">
      <w:pPr>
        <w:pStyle w:val="8"/>
        <w:spacing w:line="640" w:lineRule="exact"/>
        <w:ind w:firstLine="480"/>
        <w:rPr>
          <w:rFonts w:ascii="宋体" w:hAnsi="宋体"/>
          <w:bCs/>
          <w:color w:val="000000"/>
          <w:sz w:val="24"/>
        </w:rPr>
      </w:pPr>
      <w:r>
        <w:rPr>
          <w:rFonts w:ascii="宋体" w:hAnsi="宋体"/>
          <w:bCs/>
          <w:color w:val="000000"/>
          <w:sz w:val="24"/>
        </w:rPr>
        <w:t>1</w:t>
      </w:r>
      <w:r>
        <w:rPr>
          <w:rFonts w:hint="eastAsia" w:ascii="宋体" w:hAnsi="宋体"/>
          <w:bCs/>
          <w:color w:val="000000"/>
          <w:sz w:val="24"/>
        </w:rPr>
        <w:t>、根据《财政部 民政部 中国残疾人联合会关于促进残疾人就业政府采购政策的通知》（财库〔2017〕141 号）规定的划分标准，本公司为残疾人福利性企业。</w:t>
      </w:r>
    </w:p>
    <w:p w14:paraId="1B337802">
      <w:pPr>
        <w:pStyle w:val="8"/>
        <w:spacing w:line="640" w:lineRule="exact"/>
        <w:ind w:firstLine="480"/>
        <w:rPr>
          <w:rFonts w:ascii="宋体" w:hAnsi="宋体"/>
          <w:bCs/>
          <w:color w:val="000000"/>
          <w:sz w:val="24"/>
        </w:rPr>
      </w:pPr>
      <w:r>
        <w:rPr>
          <w:rFonts w:ascii="宋体" w:hAnsi="宋体"/>
          <w:bCs/>
          <w:color w:val="000000"/>
          <w:sz w:val="24"/>
        </w:rPr>
        <w:t>2</w:t>
      </w:r>
      <w:r>
        <w:rPr>
          <w:rFonts w:hint="eastAsia" w:ascii="宋体" w:hAnsi="宋体"/>
          <w:bCs/>
          <w:color w:val="000000"/>
          <w:sz w:val="24"/>
        </w:rPr>
        <w:t>、本单位参加</w:t>
      </w:r>
      <w:r>
        <w:rPr>
          <w:rFonts w:hint="eastAsia" w:ascii="宋体" w:hAnsi="宋体"/>
          <w:bCs/>
          <w:color w:val="000000"/>
          <w:sz w:val="24"/>
          <w:u w:val="single"/>
        </w:rPr>
        <w:t>（采购单位名称）</w:t>
      </w:r>
      <w:r>
        <w:rPr>
          <w:rFonts w:ascii="宋体" w:hAnsi="宋体"/>
          <w:bCs/>
          <w:color w:val="000000"/>
          <w:sz w:val="24"/>
        </w:rPr>
        <w:t xml:space="preserve"> </w:t>
      </w:r>
      <w:r>
        <w:rPr>
          <w:rFonts w:hint="eastAsia" w:ascii="宋体" w:hAnsi="宋体"/>
          <w:bCs/>
          <w:color w:val="000000"/>
          <w:sz w:val="24"/>
        </w:rPr>
        <w:t>的</w:t>
      </w:r>
      <w:r>
        <w:rPr>
          <w:rFonts w:hint="eastAsia" w:ascii="宋体" w:hAnsi="宋体"/>
          <w:bCs/>
          <w:color w:val="000000"/>
          <w:sz w:val="24"/>
          <w:u w:val="single"/>
        </w:rPr>
        <w:t>（采购项目名称）</w:t>
      </w:r>
      <w:r>
        <w:rPr>
          <w:rFonts w:hint="eastAsia" w:ascii="宋体" w:hAnsi="宋体"/>
          <w:bCs/>
          <w:color w:val="000000"/>
          <w:sz w:val="24"/>
        </w:rPr>
        <w:t>采购活动提供本企业制造的货物，由本企业承担工程、提供服务，或者提供其他残疾人福利性单位制造的货物（不包括使用非残疾人福利性单位注册商标的货物）。</w:t>
      </w:r>
    </w:p>
    <w:p w14:paraId="0339D05F">
      <w:pPr>
        <w:pStyle w:val="8"/>
        <w:spacing w:line="640" w:lineRule="exact"/>
        <w:ind w:firstLine="480"/>
        <w:rPr>
          <w:rFonts w:ascii="宋体" w:hAnsi="宋体"/>
          <w:sz w:val="24"/>
        </w:rPr>
      </w:pPr>
      <w:r>
        <w:rPr>
          <w:rFonts w:hint="eastAsia" w:ascii="宋体" w:hAnsi="宋体" w:cs="仿宋_GB2312"/>
          <w:sz w:val="24"/>
        </w:rPr>
        <w:t>注：</w:t>
      </w:r>
      <w:r>
        <w:rPr>
          <w:rFonts w:hint="eastAsia" w:ascii="宋体" w:hAnsi="宋体"/>
          <w:bCs/>
          <w:color w:val="000000"/>
          <w:sz w:val="24"/>
        </w:rPr>
        <w:t>本公司对上述声明的真实性负责。如有虚假，将依法承担相应责任。</w:t>
      </w:r>
    </w:p>
    <w:p w14:paraId="15AC042B">
      <w:pPr>
        <w:spacing w:line="640" w:lineRule="exact"/>
        <w:jc w:val="center"/>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1A4281D3">
      <w:pPr>
        <w:spacing w:line="640" w:lineRule="exact"/>
        <w:jc w:val="center"/>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法定代表人：</w:t>
      </w:r>
      <w:r>
        <w:rPr>
          <w:rFonts w:hint="eastAsia" w:ascii="宋体" w:hAnsi="宋体"/>
          <w:sz w:val="24"/>
          <w:u w:val="single"/>
        </w:rPr>
        <w:t>（电子签章或电子签字）</w:t>
      </w:r>
    </w:p>
    <w:p w14:paraId="2AD7952D">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0ECAEF77">
      <w:pPr>
        <w:spacing w:line="640" w:lineRule="exact"/>
        <w:ind w:firstLine="484"/>
        <w:rPr>
          <w:rFonts w:ascii="宋体" w:hAnsi="宋体" w:cs="仿宋_GB2312"/>
          <w:sz w:val="24"/>
        </w:rPr>
      </w:pPr>
    </w:p>
    <w:p w14:paraId="0EF2A4D9">
      <w:pPr>
        <w:spacing w:line="640" w:lineRule="exact"/>
        <w:ind w:firstLine="484"/>
        <w:rPr>
          <w:rFonts w:ascii="宋体" w:hAnsi="宋体"/>
          <w:sz w:val="24"/>
        </w:rPr>
      </w:pPr>
      <w:r>
        <w:rPr>
          <w:rFonts w:hint="eastAsia" w:ascii="宋体" w:hAnsi="宋体" w:cs="仿宋_GB2312"/>
          <w:sz w:val="24"/>
        </w:rPr>
        <w:t>注：</w:t>
      </w:r>
      <w:r>
        <w:rPr>
          <w:rFonts w:hint="eastAsia" w:ascii="宋体" w:hAnsi="宋体"/>
          <w:sz w:val="24"/>
        </w:rPr>
        <w:t>非</w:t>
      </w:r>
      <w:r>
        <w:rPr>
          <w:rFonts w:hint="eastAsia" w:ascii="宋体" w:hAnsi="宋体"/>
          <w:color w:val="000000"/>
          <w:sz w:val="24"/>
        </w:rPr>
        <w:t>残疾人福利性单位不</w:t>
      </w:r>
      <w:r>
        <w:rPr>
          <w:rFonts w:hint="eastAsia" w:ascii="宋体" w:hAnsi="宋体"/>
          <w:sz w:val="24"/>
        </w:rPr>
        <w:t>需提供此函。</w:t>
      </w:r>
    </w:p>
    <w:p w14:paraId="1230D868">
      <w:pPr>
        <w:rPr>
          <w:color w:val="000000"/>
        </w:rPr>
      </w:pPr>
    </w:p>
    <w:p w14:paraId="6F0232D0">
      <w:pPr>
        <w:rPr>
          <w:color w:val="000000"/>
        </w:rPr>
      </w:pPr>
    </w:p>
    <w:p w14:paraId="1704E8C1">
      <w:pPr>
        <w:rPr>
          <w:color w:val="000000"/>
        </w:rPr>
      </w:pPr>
    </w:p>
    <w:bookmarkEnd w:id="0"/>
    <w:p w14:paraId="368E7F17">
      <w:pPr>
        <w:rPr>
          <w:color w:val="000000"/>
        </w:rPr>
      </w:pPr>
    </w:p>
    <w:p w14:paraId="3CBE4332">
      <w:pPr>
        <w:spacing w:line="520" w:lineRule="exact"/>
        <w:rPr>
          <w:rFonts w:ascii="楷体" w:hAnsi="楷体" w:eastAsia="楷体"/>
          <w:sz w:val="28"/>
          <w:szCs w:val="28"/>
        </w:rPr>
      </w:pPr>
    </w:p>
    <w:p w14:paraId="1D0F9BA1">
      <w:pPr>
        <w:spacing w:line="520" w:lineRule="exact"/>
        <w:rPr>
          <w:rFonts w:ascii="楷体" w:hAnsi="楷体" w:eastAsia="楷体"/>
          <w:sz w:val="28"/>
          <w:szCs w:val="28"/>
        </w:rPr>
      </w:pPr>
    </w:p>
    <w:p w14:paraId="0984215F">
      <w:pPr>
        <w:widowControl/>
        <w:spacing w:line="640" w:lineRule="exact"/>
        <w:jc w:val="left"/>
        <w:rPr>
          <w:rFonts w:ascii="宋体" w:hAnsi="宋体" w:cs="宋体"/>
          <w:b/>
          <w:bCs/>
          <w:color w:val="000000"/>
          <w:sz w:val="24"/>
        </w:rPr>
      </w:pPr>
      <w:r>
        <w:rPr>
          <w:rFonts w:hint="eastAsia" w:ascii="宋体" w:hAnsi="宋体"/>
          <w:b/>
          <w:color w:val="000000"/>
          <w:sz w:val="32"/>
        </w:rPr>
        <w:t>示范格式五</w:t>
      </w:r>
    </w:p>
    <w:p w14:paraId="02BE4966">
      <w:pPr>
        <w:jc w:val="center"/>
        <w:rPr>
          <w:rFonts w:ascii="宋体" w:hAnsi="宋体" w:cs="方正小标宋简体"/>
          <w:b/>
          <w:bCs/>
          <w:sz w:val="24"/>
        </w:rPr>
      </w:pPr>
      <w:r>
        <w:rPr>
          <w:rFonts w:hint="eastAsia" w:ascii="宋体" w:hAnsi="宋体" w:cs="方正小标宋简体"/>
          <w:b/>
          <w:bCs/>
          <w:sz w:val="24"/>
        </w:rPr>
        <w:t>失信行为“双公示”承诺书</w:t>
      </w:r>
    </w:p>
    <w:p w14:paraId="58F1A328">
      <w:pPr>
        <w:rPr>
          <w:rFonts w:ascii="等线" w:hAnsi="等线" w:eastAsia="等线"/>
        </w:rPr>
      </w:pPr>
    </w:p>
    <w:p w14:paraId="75EB6369">
      <w:pPr>
        <w:spacing w:line="560" w:lineRule="exact"/>
        <w:ind w:firstLine="480"/>
        <w:rPr>
          <w:rFonts w:ascii="宋体" w:hAnsi="宋体" w:cs="仿宋_GB2312"/>
          <w:sz w:val="24"/>
        </w:rPr>
      </w:pPr>
      <w:r>
        <w:rPr>
          <w:rFonts w:hint="eastAsia" w:ascii="宋体" w:hAnsi="宋体" w:cs="仿宋_GB2312"/>
          <w:sz w:val="24"/>
        </w:rPr>
        <w:t>1、严格遵守《中华人民共和国政府采购法》和《中华人民共和国政府采购法实施条例》以及政府采购有关法律法规，依法依规参与本项目竞标。</w:t>
      </w:r>
    </w:p>
    <w:p w14:paraId="5956DCC6">
      <w:pPr>
        <w:spacing w:line="560" w:lineRule="exact"/>
        <w:ind w:firstLine="480"/>
        <w:rPr>
          <w:rFonts w:ascii="宋体" w:hAnsi="宋体" w:cs="仿宋_GB2312"/>
          <w:sz w:val="24"/>
        </w:rPr>
      </w:pPr>
      <w:r>
        <w:rPr>
          <w:rFonts w:hint="eastAsia" w:ascii="宋体" w:hAnsi="宋体" w:cs="仿宋_GB2312"/>
          <w:sz w:val="24"/>
        </w:rPr>
        <w:t>2、公平竞标，不借用他人资质或以他人名义骗取中标。</w:t>
      </w:r>
    </w:p>
    <w:p w14:paraId="384AA53C">
      <w:pPr>
        <w:spacing w:line="560" w:lineRule="exact"/>
        <w:ind w:firstLine="480"/>
        <w:rPr>
          <w:rFonts w:ascii="宋体" w:hAnsi="宋体" w:cs="仿宋_GB2312"/>
          <w:sz w:val="24"/>
        </w:rPr>
      </w:pPr>
      <w:r>
        <w:rPr>
          <w:rFonts w:hint="eastAsia" w:ascii="宋体" w:hAnsi="宋体" w:cs="仿宋_GB2312"/>
          <w:sz w:val="24"/>
        </w:rPr>
        <w:t>3、不组织、不参与任何形式的围标串标。</w:t>
      </w:r>
    </w:p>
    <w:p w14:paraId="35CD504C">
      <w:pPr>
        <w:spacing w:line="560" w:lineRule="exact"/>
        <w:ind w:firstLine="480"/>
        <w:rPr>
          <w:rFonts w:ascii="宋体" w:hAnsi="宋体" w:cs="仿宋_GB2312"/>
          <w:sz w:val="24"/>
        </w:rPr>
      </w:pPr>
      <w:r>
        <w:rPr>
          <w:rFonts w:hint="eastAsia" w:ascii="宋体" w:hAnsi="宋体" w:cs="仿宋_GB2312"/>
          <w:sz w:val="24"/>
        </w:rPr>
        <w:t>4、不弄虚作假，所提供的一切材料均是真实、有效、合法的。</w:t>
      </w:r>
    </w:p>
    <w:p w14:paraId="349E0F62">
      <w:pPr>
        <w:spacing w:line="560" w:lineRule="exact"/>
        <w:ind w:firstLine="480"/>
        <w:rPr>
          <w:rFonts w:ascii="宋体" w:hAnsi="宋体" w:cs="仿宋_GB2312"/>
          <w:sz w:val="24"/>
        </w:rPr>
      </w:pPr>
      <w:r>
        <w:rPr>
          <w:rFonts w:hint="eastAsia" w:ascii="宋体" w:hAnsi="宋体" w:cs="仿宋_GB2312"/>
          <w:sz w:val="24"/>
        </w:rPr>
        <w:t>5、如果我单位中标，将严格履行合同，绝不将工程违法分包、转包他人，不随意更换项目管理人员。</w:t>
      </w:r>
    </w:p>
    <w:p w14:paraId="02A87E01">
      <w:pPr>
        <w:spacing w:line="560" w:lineRule="exact"/>
        <w:ind w:firstLine="480"/>
        <w:rPr>
          <w:rFonts w:ascii="宋体" w:hAnsi="宋体" w:cs="仿宋_GB2312"/>
          <w:sz w:val="24"/>
        </w:rPr>
      </w:pPr>
      <w:r>
        <w:rPr>
          <w:rFonts w:hint="eastAsia" w:ascii="宋体" w:hAnsi="宋体" w:cs="仿宋_GB2312"/>
          <w:sz w:val="24"/>
        </w:rPr>
        <w:t>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p>
    <w:p w14:paraId="4EE1CA99">
      <w:pPr>
        <w:spacing w:line="560" w:lineRule="exact"/>
        <w:ind w:firstLine="480"/>
        <w:rPr>
          <w:rFonts w:ascii="宋体" w:hAnsi="宋体" w:cs="仿宋_GB2312"/>
          <w:sz w:val="24"/>
        </w:rPr>
      </w:pPr>
      <w:r>
        <w:rPr>
          <w:rFonts w:hint="eastAsia" w:ascii="宋体" w:hAnsi="宋体" w:cs="仿宋_GB2312"/>
          <w:sz w:val="24"/>
        </w:rPr>
        <w:t>特此承诺！</w:t>
      </w:r>
    </w:p>
    <w:p w14:paraId="0F32AEAC">
      <w:pPr>
        <w:spacing w:line="560" w:lineRule="exact"/>
        <w:jc w:val="center"/>
        <w:rPr>
          <w:rFonts w:ascii="宋体" w:hAnsi="宋体" w:cs="仿宋_GB2312"/>
          <w:sz w:val="24"/>
        </w:rPr>
      </w:pPr>
      <w:r>
        <w:rPr>
          <w:rFonts w:hint="eastAsia" w:ascii="宋体" w:hAnsi="宋体" w:cs="仿宋_GB2312"/>
          <w:sz w:val="24"/>
        </w:rPr>
        <w:t xml:space="preserve">    </w:t>
      </w:r>
    </w:p>
    <w:p w14:paraId="3B1C0469">
      <w:pPr>
        <w:spacing w:line="560" w:lineRule="exact"/>
        <w:jc w:val="center"/>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5C919467">
      <w:pPr>
        <w:spacing w:line="640" w:lineRule="exact"/>
        <w:jc w:val="center"/>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（电子签章或电子签字）</w:t>
      </w:r>
    </w:p>
    <w:p w14:paraId="7AAE2B78">
      <w:pPr>
        <w:spacing w:line="560" w:lineRule="exact"/>
        <w:jc w:val="center"/>
        <w:rPr>
          <w:rFonts w:ascii="宋体" w:hAnsi="宋体" w:cs="仿宋_GB2312"/>
          <w:sz w:val="24"/>
        </w:rPr>
      </w:pPr>
    </w:p>
    <w:p w14:paraId="15B73592">
      <w:pPr>
        <w:spacing w:line="560" w:lineRule="exact"/>
        <w:jc w:val="right"/>
        <w:rPr>
          <w:rFonts w:ascii="宋体" w:hAnsi="宋体" w:cs="仿宋_GB2312"/>
          <w:sz w:val="24"/>
        </w:rPr>
      </w:pPr>
      <w:r>
        <w:rPr>
          <w:rFonts w:hint="eastAsia" w:ascii="宋体" w:hAnsi="宋体" w:cs="仿宋_GB2312"/>
          <w:sz w:val="24"/>
        </w:rPr>
        <w:t xml:space="preserve">   年   月   日</w:t>
      </w:r>
    </w:p>
    <w:p w14:paraId="670BEB65">
      <w:pPr>
        <w:spacing w:line="520" w:lineRule="exact"/>
        <w:rPr>
          <w:rFonts w:ascii="楷体" w:hAnsi="楷体" w:eastAsia="楷体"/>
          <w:sz w:val="28"/>
          <w:szCs w:val="28"/>
        </w:rPr>
      </w:pPr>
    </w:p>
    <w:sectPr>
      <w:headerReference r:id="rId3" w:type="default"/>
      <w:footerReference r:id="rId4" w:type="default"/>
      <w:footerReference r:id="rId5" w:type="even"/>
      <w:pgSz w:w="11906" w:h="16838"/>
      <w:pgMar w:top="1440" w:right="1701" w:bottom="1440" w:left="170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0000000000000000000"/>
    <w:charset w:val="86"/>
    <w:family w:val="roman"/>
    <w:pitch w:val="default"/>
    <w:sig w:usb0="00000000" w:usb1="00000000" w:usb2="00000016" w:usb3="00000000" w:csb0="00060007" w:csb1="00000000"/>
  </w:font>
  <w:font w:name="Constantia">
    <w:panose1 w:val="02030602050306030303"/>
    <w:charset w:val="00"/>
    <w:family w:val="roman"/>
    <w:pitch w:val="default"/>
    <w:sig w:usb0="A00002EF" w:usb1="4000204B" w:usb2="00000000" w:usb3="00000000" w:csb0="2000019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方正小标宋简体">
    <w:altName w:val="黑体"/>
    <w:panose1 w:val="02010601030101010101"/>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18CB5">
    <w:pPr>
      <w:pStyle w:val="35"/>
      <w:framePr w:wrap="around" w:vAnchor="text" w:hAnchor="page" w:x="5924" w:y="1"/>
      <w:rPr>
        <w:rStyle w:val="58"/>
      </w:rPr>
    </w:pPr>
    <w:r>
      <w:fldChar w:fldCharType="begin"/>
    </w:r>
    <w:r>
      <w:rPr>
        <w:rStyle w:val="58"/>
      </w:rPr>
      <w:instrText xml:space="preserve">PAGE  </w:instrText>
    </w:r>
    <w:r>
      <w:fldChar w:fldCharType="separate"/>
    </w:r>
    <w:r>
      <w:rPr>
        <w:rStyle w:val="58"/>
      </w:rPr>
      <w:t>36</w:t>
    </w:r>
    <w:r>
      <w:fldChar w:fldCharType="end"/>
    </w:r>
  </w:p>
  <w:p w14:paraId="709E2AB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6F89">
    <w:pPr>
      <w:pStyle w:val="35"/>
      <w:framePr w:wrap="around" w:vAnchor="text" w:hAnchor="margin" w:xAlign="center" w:y="1"/>
      <w:rPr>
        <w:rStyle w:val="58"/>
      </w:rPr>
    </w:pPr>
    <w:r>
      <w:fldChar w:fldCharType="begin"/>
    </w:r>
    <w:r>
      <w:rPr>
        <w:rStyle w:val="58"/>
      </w:rPr>
      <w:instrText xml:space="preserve">PAGE  </w:instrText>
    </w:r>
    <w:r>
      <w:fldChar w:fldCharType="end"/>
    </w:r>
  </w:p>
  <w:p w14:paraId="7AEC8304">
    <w:pPr>
      <w:pStyle w:val="35"/>
    </w:pPr>
  </w:p>
  <w:p w14:paraId="45D970CB"/>
  <w:p w14:paraId="1F5252F1"/>
  <w:p w14:paraId="08CFDC2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3737A">
    <w:pPr>
      <w:pStyle w:val="36"/>
      <w:rPr>
        <w:rFonts w:ascii="华文仿宋" w:hAnsi="华文仿宋"/>
        <w:sz w:val="24"/>
      </w:rPr>
    </w:pPr>
    <w:r>
      <w:rPr>
        <w:rFonts w:hint="eastAsia" w:ascii="华文仿宋" w:hAnsi="华文仿宋"/>
        <w:sz w:val="24"/>
      </w:rPr>
      <w:t>涟水县政府采购项目“苏采云全流程不见面交易”竞争性磋商文件</w:t>
    </w:r>
  </w:p>
  <w:p w14:paraId="6ED0EF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ascii="Times New Roman" w:hAnsi="Times New Roman" w:cs="Times New Roman"/>
        <w:sz w:val="32"/>
        <w:szCs w:val="32"/>
      </w:rPr>
    </w:lvl>
    <w:lvl w:ilvl="3" w:tentative="0">
      <w:start w:val="1"/>
      <w:numFmt w:val="decimal"/>
      <w:pStyle w:val="10"/>
      <w:isLgl/>
      <w:suff w:val="space"/>
      <w:lvlText w:val="%1.%2.%3.%4"/>
      <w:lvlJc w:val="left"/>
      <w:pPr>
        <w:ind w:left="3060" w:firstLine="0"/>
      </w:pPr>
      <w:rPr>
        <w:rFonts w:hint="eastAsia"/>
      </w:rPr>
    </w:lvl>
    <w:lvl w:ilvl="4" w:tentative="0">
      <w:start w:val="1"/>
      <w:numFmt w:val="decimal"/>
      <w:isLgl/>
      <w:suff w:val="space"/>
      <w:lvlText w:val="%1.%2.%3.%4.%5"/>
      <w:lvlJc w:val="left"/>
      <w:pPr>
        <w:ind w:left="3060" w:firstLine="0"/>
      </w:pPr>
      <w:rPr>
        <w:rFonts w:hint="eastAsia"/>
      </w:rPr>
    </w:lvl>
    <w:lvl w:ilvl="5" w:tentative="0">
      <w:start w:val="1"/>
      <w:numFmt w:val="decimal"/>
      <w:isLgl/>
      <w:suff w:val="space"/>
      <w:lvlText w:val="%1.%2.%3.%4.%5.%6"/>
      <w:lvlJc w:val="left"/>
      <w:pPr>
        <w:ind w:left="3060" w:firstLine="0"/>
      </w:pPr>
      <w:rPr>
        <w:rFonts w:hint="eastAsia"/>
      </w:rPr>
    </w:lvl>
    <w:lvl w:ilvl="6" w:tentative="0">
      <w:start w:val="1"/>
      <w:numFmt w:val="none"/>
      <w:suff w:val="nothing"/>
      <w:lvlText w:val=""/>
      <w:lvlJc w:val="left"/>
      <w:pPr>
        <w:ind w:left="3060" w:firstLine="0"/>
      </w:pPr>
      <w:rPr>
        <w:rFonts w:hint="eastAsia"/>
      </w:rPr>
    </w:lvl>
    <w:lvl w:ilvl="7" w:tentative="0">
      <w:start w:val="1"/>
      <w:numFmt w:val="none"/>
      <w:suff w:val="nothing"/>
      <w:lvlText w:val=""/>
      <w:lvlJc w:val="left"/>
      <w:pPr>
        <w:ind w:left="3060" w:firstLine="0"/>
      </w:pPr>
      <w:rPr>
        <w:rFonts w:hint="eastAsia"/>
      </w:rPr>
    </w:lvl>
    <w:lvl w:ilvl="8" w:tentative="0">
      <w:start w:val="1"/>
      <w:numFmt w:val="none"/>
      <w:suff w:val="nothing"/>
      <w:lvlText w:val=""/>
      <w:lvlJc w:val="left"/>
      <w:pPr>
        <w:ind w:left="3060" w:firstLine="0"/>
      </w:pPr>
      <w:rPr>
        <w:rFonts w:hint="eastAsia"/>
      </w:rPr>
    </w:lvl>
  </w:abstractNum>
  <w:abstractNum w:abstractNumId="2">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9"/>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3D62ECE"/>
    <w:multiLevelType w:val="multilevel"/>
    <w:tmpl w:val="03D62ECE"/>
    <w:lvl w:ilvl="0" w:tentative="0">
      <w:start w:val="1"/>
      <w:numFmt w:val="bullet"/>
      <w:pStyle w:val="249"/>
      <w:lvlText w:val=""/>
      <w:lvlJc w:val="left"/>
      <w:pPr>
        <w:tabs>
          <w:tab w:val="left" w:pos="720"/>
        </w:tabs>
        <w:ind w:left="970" w:hanging="250"/>
      </w:pPr>
      <w:rPr>
        <w:rFonts w:hint="default" w:ascii="Wingdings" w:hAnsi="Wingdings"/>
      </w:rPr>
    </w:lvl>
    <w:lvl w:ilvl="1" w:tentative="0">
      <w:start w:val="1"/>
      <w:numFmt w:val="bullet"/>
      <w:lvlText w:val=""/>
      <w:lvlJc w:val="left"/>
      <w:pPr>
        <w:tabs>
          <w:tab w:val="left" w:pos="789"/>
        </w:tabs>
        <w:ind w:left="789" w:hanging="420"/>
      </w:pPr>
      <w:rPr>
        <w:rFonts w:hint="default" w:ascii="Wingdings" w:hAnsi="Wingdings"/>
      </w:rPr>
    </w:lvl>
    <w:lvl w:ilvl="2" w:tentative="0">
      <w:start w:val="1"/>
      <w:numFmt w:val="bullet"/>
      <w:lvlText w:val=""/>
      <w:lvlJc w:val="left"/>
      <w:pPr>
        <w:tabs>
          <w:tab w:val="left" w:pos="1209"/>
        </w:tabs>
        <w:ind w:left="1209" w:hanging="420"/>
      </w:pPr>
      <w:rPr>
        <w:rFonts w:hint="default" w:ascii="Wingdings" w:hAnsi="Wingdings"/>
      </w:rPr>
    </w:lvl>
    <w:lvl w:ilvl="3" w:tentative="0">
      <w:start w:val="1"/>
      <w:numFmt w:val="bullet"/>
      <w:lvlText w:val=""/>
      <w:lvlJc w:val="left"/>
      <w:pPr>
        <w:tabs>
          <w:tab w:val="left" w:pos="1629"/>
        </w:tabs>
        <w:ind w:left="1629" w:hanging="420"/>
      </w:pPr>
      <w:rPr>
        <w:rFonts w:hint="default" w:ascii="Wingdings" w:hAnsi="Wingdings"/>
      </w:rPr>
    </w:lvl>
    <w:lvl w:ilvl="4" w:tentative="0">
      <w:start w:val="1"/>
      <w:numFmt w:val="bullet"/>
      <w:lvlText w:val=""/>
      <w:lvlJc w:val="left"/>
      <w:pPr>
        <w:tabs>
          <w:tab w:val="left" w:pos="2049"/>
        </w:tabs>
        <w:ind w:left="2049" w:hanging="420"/>
      </w:pPr>
      <w:rPr>
        <w:rFonts w:hint="default" w:ascii="Wingdings" w:hAnsi="Wingdings"/>
      </w:rPr>
    </w:lvl>
    <w:lvl w:ilvl="5" w:tentative="0">
      <w:start w:val="1"/>
      <w:numFmt w:val="bullet"/>
      <w:lvlText w:val=""/>
      <w:lvlJc w:val="left"/>
      <w:pPr>
        <w:tabs>
          <w:tab w:val="left" w:pos="2469"/>
        </w:tabs>
        <w:ind w:left="2469" w:hanging="420"/>
      </w:pPr>
      <w:rPr>
        <w:rFonts w:hint="default" w:ascii="Wingdings" w:hAnsi="Wingdings"/>
      </w:rPr>
    </w:lvl>
    <w:lvl w:ilvl="6" w:tentative="0">
      <w:start w:val="1"/>
      <w:numFmt w:val="bullet"/>
      <w:lvlText w:val=""/>
      <w:lvlJc w:val="left"/>
      <w:pPr>
        <w:tabs>
          <w:tab w:val="left" w:pos="2889"/>
        </w:tabs>
        <w:ind w:left="2889" w:hanging="420"/>
      </w:pPr>
      <w:rPr>
        <w:rFonts w:hint="default" w:ascii="Wingdings" w:hAnsi="Wingdings"/>
      </w:rPr>
    </w:lvl>
    <w:lvl w:ilvl="7" w:tentative="0">
      <w:start w:val="1"/>
      <w:numFmt w:val="bullet"/>
      <w:lvlText w:val=""/>
      <w:lvlJc w:val="left"/>
      <w:pPr>
        <w:tabs>
          <w:tab w:val="left" w:pos="3309"/>
        </w:tabs>
        <w:ind w:left="3309" w:hanging="420"/>
      </w:pPr>
      <w:rPr>
        <w:rFonts w:hint="default" w:ascii="Wingdings" w:hAnsi="Wingdings"/>
      </w:rPr>
    </w:lvl>
    <w:lvl w:ilvl="8" w:tentative="0">
      <w:start w:val="1"/>
      <w:numFmt w:val="bullet"/>
      <w:lvlText w:val=""/>
      <w:lvlJc w:val="left"/>
      <w:pPr>
        <w:tabs>
          <w:tab w:val="left" w:pos="3729"/>
        </w:tabs>
        <w:ind w:left="3729" w:hanging="420"/>
      </w:pPr>
      <w:rPr>
        <w:rFonts w:hint="default" w:ascii="Wingdings" w:hAnsi="Wingdings"/>
      </w:rPr>
    </w:lvl>
  </w:abstractNum>
  <w:abstractNum w:abstractNumId="4">
    <w:nsid w:val="25B654F3"/>
    <w:multiLevelType w:val="multilevel"/>
    <w:tmpl w:val="25B654F3"/>
    <w:lvl w:ilvl="0" w:tentative="0">
      <w:start w:val="1"/>
      <w:numFmt w:val="decimal"/>
      <w:pStyle w:val="437"/>
      <w:lvlText w:val="%1."/>
      <w:lvlJc w:val="left"/>
      <w:pPr>
        <w:ind w:left="900" w:hanging="420"/>
      </w:pPr>
      <w:rPr>
        <w:b w:val="0"/>
        <w:bCs w:val="0"/>
        <w:i w:val="0"/>
        <w:iCs w:val="0"/>
        <w:caps w:val="0"/>
        <w:smallCaps w:val="0"/>
        <w:strike w:val="0"/>
        <w:vanish w:val="0"/>
        <w:color w:val="000000"/>
        <w:spacing w:val="0"/>
        <w:position w:val="0"/>
        <w:u w:val="none"/>
        <w:vertAlign w:val="baseline"/>
      </w:rPr>
    </w:lvl>
    <w:lvl w:ilvl="1" w:tentative="0">
      <w:start w:val="1"/>
      <w:numFmt w:val="decimal"/>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59ADCABA"/>
    <w:multiLevelType w:val="multilevel"/>
    <w:tmpl w:val="59ADCABA"/>
    <w:lvl w:ilvl="0" w:tentative="0">
      <w:start w:val="1"/>
      <w:numFmt w:val="decimal"/>
      <w:pStyle w:val="17"/>
      <w:suff w:val="space"/>
      <w:lvlText w:val="%1."/>
      <w:lvlJc w:val="left"/>
      <w:pPr>
        <w:ind w:left="1838"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524A27"/>
    <w:rsid w:val="0001698A"/>
    <w:rsid w:val="00043A8A"/>
    <w:rsid w:val="00084B9D"/>
    <w:rsid w:val="00095526"/>
    <w:rsid w:val="000B5484"/>
    <w:rsid w:val="00120D83"/>
    <w:rsid w:val="00130D4E"/>
    <w:rsid w:val="00153ED7"/>
    <w:rsid w:val="001C4013"/>
    <w:rsid w:val="0022181C"/>
    <w:rsid w:val="0025093E"/>
    <w:rsid w:val="00262551"/>
    <w:rsid w:val="002834E5"/>
    <w:rsid w:val="003511C6"/>
    <w:rsid w:val="003A2CE1"/>
    <w:rsid w:val="003E0A6E"/>
    <w:rsid w:val="003E7DA7"/>
    <w:rsid w:val="00423B59"/>
    <w:rsid w:val="00466A98"/>
    <w:rsid w:val="004C745A"/>
    <w:rsid w:val="00524A27"/>
    <w:rsid w:val="005D751C"/>
    <w:rsid w:val="00607DBE"/>
    <w:rsid w:val="00617F25"/>
    <w:rsid w:val="00650D4A"/>
    <w:rsid w:val="00675AC0"/>
    <w:rsid w:val="00690404"/>
    <w:rsid w:val="006E0270"/>
    <w:rsid w:val="00786843"/>
    <w:rsid w:val="007C5A52"/>
    <w:rsid w:val="007D2CAA"/>
    <w:rsid w:val="00812827"/>
    <w:rsid w:val="00840492"/>
    <w:rsid w:val="00855A59"/>
    <w:rsid w:val="00886C91"/>
    <w:rsid w:val="008A7DF4"/>
    <w:rsid w:val="008B0111"/>
    <w:rsid w:val="008B2A93"/>
    <w:rsid w:val="0090194E"/>
    <w:rsid w:val="00964FBA"/>
    <w:rsid w:val="009C1C4C"/>
    <w:rsid w:val="00A03BE2"/>
    <w:rsid w:val="00A42E1D"/>
    <w:rsid w:val="00A463C6"/>
    <w:rsid w:val="00A64A02"/>
    <w:rsid w:val="00A77CBA"/>
    <w:rsid w:val="00A8018C"/>
    <w:rsid w:val="00AA477B"/>
    <w:rsid w:val="00B44BF2"/>
    <w:rsid w:val="00B94A8E"/>
    <w:rsid w:val="00BD22B7"/>
    <w:rsid w:val="00BF3DA3"/>
    <w:rsid w:val="00C334A9"/>
    <w:rsid w:val="00C74D42"/>
    <w:rsid w:val="00C85607"/>
    <w:rsid w:val="00CE73A1"/>
    <w:rsid w:val="00CF40C8"/>
    <w:rsid w:val="00D17270"/>
    <w:rsid w:val="00D21D88"/>
    <w:rsid w:val="00D32B6D"/>
    <w:rsid w:val="00DA6562"/>
    <w:rsid w:val="00DB62EC"/>
    <w:rsid w:val="00E27A99"/>
    <w:rsid w:val="00E408F0"/>
    <w:rsid w:val="00EC2358"/>
    <w:rsid w:val="00F15B0F"/>
    <w:rsid w:val="00F233C9"/>
    <w:rsid w:val="00F84B41"/>
    <w:rsid w:val="02BF0D62"/>
    <w:rsid w:val="039B791C"/>
    <w:rsid w:val="04A62A1C"/>
    <w:rsid w:val="05BA474E"/>
    <w:rsid w:val="064C13A1"/>
    <w:rsid w:val="0B8D0492"/>
    <w:rsid w:val="0FC1070A"/>
    <w:rsid w:val="10831E63"/>
    <w:rsid w:val="16AE5760"/>
    <w:rsid w:val="18AA645B"/>
    <w:rsid w:val="19067B3E"/>
    <w:rsid w:val="1AF8344E"/>
    <w:rsid w:val="1D3249F5"/>
    <w:rsid w:val="1D7A48F2"/>
    <w:rsid w:val="1E3B3D7D"/>
    <w:rsid w:val="222608A0"/>
    <w:rsid w:val="22421B7E"/>
    <w:rsid w:val="22943A5C"/>
    <w:rsid w:val="262E13EF"/>
    <w:rsid w:val="264834DB"/>
    <w:rsid w:val="28BF25EB"/>
    <w:rsid w:val="29E51041"/>
    <w:rsid w:val="2B250955"/>
    <w:rsid w:val="2B6A7A50"/>
    <w:rsid w:val="2D9E60D7"/>
    <w:rsid w:val="2DCE076A"/>
    <w:rsid w:val="2EE47B19"/>
    <w:rsid w:val="2FE73D65"/>
    <w:rsid w:val="300C7328"/>
    <w:rsid w:val="313D1987"/>
    <w:rsid w:val="324A2389"/>
    <w:rsid w:val="36527A5E"/>
    <w:rsid w:val="366D4898"/>
    <w:rsid w:val="36DA76BF"/>
    <w:rsid w:val="3B4972B1"/>
    <w:rsid w:val="3B604356"/>
    <w:rsid w:val="3B850781"/>
    <w:rsid w:val="3B9B3FFB"/>
    <w:rsid w:val="3B9B5A04"/>
    <w:rsid w:val="3CE77152"/>
    <w:rsid w:val="3DFE1889"/>
    <w:rsid w:val="3E7C7D6E"/>
    <w:rsid w:val="40B732E0"/>
    <w:rsid w:val="41B13E8B"/>
    <w:rsid w:val="465A6BE7"/>
    <w:rsid w:val="47F44E19"/>
    <w:rsid w:val="48254622"/>
    <w:rsid w:val="4986141C"/>
    <w:rsid w:val="499E3D11"/>
    <w:rsid w:val="49B44860"/>
    <w:rsid w:val="4C26073F"/>
    <w:rsid w:val="4D311D24"/>
    <w:rsid w:val="4F2B480B"/>
    <w:rsid w:val="50610B72"/>
    <w:rsid w:val="52743F60"/>
    <w:rsid w:val="52DC721D"/>
    <w:rsid w:val="538F3C48"/>
    <w:rsid w:val="560030E3"/>
    <w:rsid w:val="571069E4"/>
    <w:rsid w:val="57B3017B"/>
    <w:rsid w:val="57C128C0"/>
    <w:rsid w:val="59BB5797"/>
    <w:rsid w:val="5AE623A0"/>
    <w:rsid w:val="5AFA5E4B"/>
    <w:rsid w:val="5D867E6A"/>
    <w:rsid w:val="5DBC7D30"/>
    <w:rsid w:val="616E30EF"/>
    <w:rsid w:val="630C2BBF"/>
    <w:rsid w:val="63C82F8A"/>
    <w:rsid w:val="65735178"/>
    <w:rsid w:val="658253BB"/>
    <w:rsid w:val="65B97414"/>
    <w:rsid w:val="667C1E0A"/>
    <w:rsid w:val="68014A90"/>
    <w:rsid w:val="681A18DB"/>
    <w:rsid w:val="6A2213C4"/>
    <w:rsid w:val="6AA81420"/>
    <w:rsid w:val="6DC76061"/>
    <w:rsid w:val="6DE16F78"/>
    <w:rsid w:val="72F1592E"/>
    <w:rsid w:val="77CB499F"/>
    <w:rsid w:val="7C5F5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0" w:semiHidden="0"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6">
    <w:name w:val="heading 1"/>
    <w:basedOn w:val="1"/>
    <w:next w:val="1"/>
    <w:link w:val="216"/>
    <w:qFormat/>
    <w:uiPriority w:val="0"/>
    <w:pPr>
      <w:keepNext/>
      <w:keepLines/>
      <w:spacing w:before="340" w:after="330" w:line="578" w:lineRule="auto"/>
      <w:outlineLvl w:val="0"/>
    </w:pPr>
    <w:rPr>
      <w:rFonts w:ascii="宋体"/>
      <w:b/>
      <w:color w:val="000000"/>
      <w:sz w:val="44"/>
      <w:szCs w:val="20"/>
    </w:rPr>
  </w:style>
  <w:style w:type="paragraph" w:styleId="7">
    <w:name w:val="heading 2"/>
    <w:basedOn w:val="1"/>
    <w:next w:val="8"/>
    <w:link w:val="217"/>
    <w:qFormat/>
    <w:uiPriority w:val="0"/>
    <w:pPr>
      <w:keepNext/>
      <w:keepLines/>
      <w:spacing w:before="260" w:after="260" w:line="413" w:lineRule="auto"/>
      <w:outlineLvl w:val="1"/>
    </w:pPr>
    <w:rPr>
      <w:rFonts w:ascii="Arial" w:hAnsi="Arial" w:eastAsia="黑体"/>
      <w:b/>
      <w:sz w:val="32"/>
      <w:szCs w:val="20"/>
    </w:rPr>
  </w:style>
  <w:style w:type="paragraph" w:styleId="9">
    <w:name w:val="heading 3"/>
    <w:basedOn w:val="1"/>
    <w:link w:val="218"/>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10">
    <w:name w:val="heading 4"/>
    <w:basedOn w:val="1"/>
    <w:next w:val="1"/>
    <w:link w:val="219"/>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styleId="11">
    <w:name w:val="heading 5"/>
    <w:basedOn w:val="1"/>
    <w:next w:val="1"/>
    <w:link w:val="220"/>
    <w:qFormat/>
    <w:uiPriority w:val="0"/>
    <w:pPr>
      <w:keepNext/>
      <w:keepLines/>
      <w:spacing w:before="280" w:after="290" w:line="376" w:lineRule="auto"/>
      <w:outlineLvl w:val="4"/>
    </w:pPr>
    <w:rPr>
      <w:b/>
      <w:bCs/>
      <w:sz w:val="28"/>
      <w:szCs w:val="28"/>
    </w:rPr>
  </w:style>
  <w:style w:type="paragraph" w:styleId="12">
    <w:name w:val="heading 6"/>
    <w:basedOn w:val="1"/>
    <w:next w:val="1"/>
    <w:link w:val="221"/>
    <w:qFormat/>
    <w:uiPriority w:val="0"/>
    <w:pPr>
      <w:keepNext/>
      <w:keepLines/>
      <w:spacing w:before="240" w:after="64" w:line="320" w:lineRule="auto"/>
      <w:outlineLvl w:val="5"/>
    </w:pPr>
    <w:rPr>
      <w:rFonts w:ascii="Cambria" w:hAnsi="Cambria"/>
      <w:b/>
      <w:bCs/>
      <w:sz w:val="24"/>
    </w:rPr>
  </w:style>
  <w:style w:type="paragraph" w:styleId="13">
    <w:name w:val="heading 7"/>
    <w:basedOn w:val="1"/>
    <w:next w:val="1"/>
    <w:link w:val="222"/>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styleId="14">
    <w:name w:val="heading 8"/>
    <w:basedOn w:val="1"/>
    <w:next w:val="1"/>
    <w:link w:val="223"/>
    <w:qFormat/>
    <w:uiPriority w:val="0"/>
    <w:pPr>
      <w:keepNext/>
      <w:keepLines/>
      <w:spacing w:before="240" w:after="64" w:line="317" w:lineRule="auto"/>
      <w:outlineLvl w:val="7"/>
    </w:pPr>
    <w:rPr>
      <w:rFonts w:ascii="Cambria" w:hAnsi="Cambria"/>
      <w:sz w:val="24"/>
    </w:rPr>
  </w:style>
  <w:style w:type="paragraph" w:styleId="15">
    <w:name w:val="heading 9"/>
    <w:basedOn w:val="1"/>
    <w:next w:val="1"/>
    <w:link w:val="224"/>
    <w:qFormat/>
    <w:uiPriority w:val="0"/>
    <w:pPr>
      <w:keepNext/>
      <w:keepLines/>
      <w:spacing w:before="240" w:after="64" w:line="317" w:lineRule="auto"/>
      <w:outlineLvl w:val="8"/>
    </w:pPr>
    <w:rPr>
      <w:rFonts w:ascii="Cambria" w:hAnsi="Cambria"/>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240"/>
    <w:qFormat/>
    <w:uiPriority w:val="0"/>
    <w:pPr>
      <w:ind w:firstLine="420"/>
    </w:pPr>
  </w:style>
  <w:style w:type="paragraph" w:styleId="3">
    <w:name w:val="Body Text Indent"/>
    <w:basedOn w:val="1"/>
    <w:next w:val="4"/>
    <w:link w:val="229"/>
    <w:qFormat/>
    <w:uiPriority w:val="0"/>
    <w:pPr>
      <w:spacing w:after="120"/>
      <w:ind w:left="420"/>
    </w:pPr>
  </w:style>
  <w:style w:type="paragraph" w:styleId="4">
    <w:name w:val="envelope return"/>
    <w:basedOn w:val="1"/>
    <w:unhideWhenUsed/>
    <w:qFormat/>
    <w:uiPriority w:val="0"/>
    <w:rPr>
      <w:rFonts w:ascii="Arial" w:hAnsi="Arial"/>
    </w:rPr>
  </w:style>
  <w:style w:type="paragraph" w:customStyle="1" w:styleId="5">
    <w:name w:val="Default"/>
    <w:qFormat/>
    <w:uiPriority w:val="99"/>
    <w:pPr>
      <w:widowControl w:val="0"/>
    </w:pPr>
    <w:rPr>
      <w:rFonts w:ascii="仿宋" w:hAnsi="Times New Roman" w:eastAsia="仿宋" w:cs="仿宋"/>
      <w:color w:val="000000"/>
      <w:sz w:val="24"/>
      <w:szCs w:val="24"/>
      <w:lang w:val="en-US" w:eastAsia="zh-CN" w:bidi="ar-SA"/>
    </w:rPr>
  </w:style>
  <w:style w:type="paragraph" w:styleId="8">
    <w:name w:val="Normal Indent"/>
    <w:basedOn w:val="1"/>
    <w:link w:val="225"/>
    <w:qFormat/>
    <w:uiPriority w:val="0"/>
    <w:pPr>
      <w:ind w:firstLine="420"/>
    </w:pPr>
  </w:style>
  <w:style w:type="paragraph" w:styleId="16">
    <w:name w:val="toc 7"/>
    <w:basedOn w:val="1"/>
    <w:next w:val="1"/>
    <w:qFormat/>
    <w:uiPriority w:val="0"/>
    <w:pPr>
      <w:ind w:left="2520"/>
    </w:pPr>
    <w:rPr>
      <w:rFonts w:ascii="Calibri" w:hAnsi="Calibri"/>
      <w:szCs w:val="22"/>
    </w:rPr>
  </w:style>
  <w:style w:type="paragraph" w:styleId="17">
    <w:name w:val="List Number 2"/>
    <w:basedOn w:val="1"/>
    <w:qFormat/>
    <w:uiPriority w:val="0"/>
    <w:pPr>
      <w:numPr>
        <w:ilvl w:val="0"/>
        <w:numId w:val="3"/>
      </w:numPr>
      <w:tabs>
        <w:tab w:val="left" w:pos="780"/>
      </w:tabs>
      <w:ind w:firstLine="0"/>
    </w:pPr>
  </w:style>
  <w:style w:type="paragraph" w:styleId="18">
    <w:name w:val="caption"/>
    <w:basedOn w:val="1"/>
    <w:next w:val="1"/>
    <w:qFormat/>
    <w:uiPriority w:val="0"/>
    <w:pPr>
      <w:spacing w:line="360" w:lineRule="auto"/>
      <w:jc w:val="center"/>
    </w:pPr>
    <w:rPr>
      <w:rFonts w:ascii="Arial" w:hAnsi="Arial" w:cs="Arial"/>
      <w:sz w:val="24"/>
      <w:szCs w:val="20"/>
    </w:rPr>
  </w:style>
  <w:style w:type="paragraph" w:styleId="19">
    <w:name w:val="Document Map"/>
    <w:basedOn w:val="1"/>
    <w:link w:val="226"/>
    <w:qFormat/>
    <w:uiPriority w:val="0"/>
    <w:pPr>
      <w:shd w:val="clear" w:color="auto" w:fill="000080"/>
    </w:pPr>
  </w:style>
  <w:style w:type="paragraph" w:styleId="20">
    <w:name w:val="toa heading"/>
    <w:basedOn w:val="1"/>
    <w:next w:val="1"/>
    <w:unhideWhenUsed/>
    <w:qFormat/>
    <w:uiPriority w:val="99"/>
    <w:pPr>
      <w:spacing w:before="120"/>
    </w:pPr>
    <w:rPr>
      <w:rFonts w:ascii="Arial" w:hAnsi="Arial" w:cs="宋体"/>
      <w:sz w:val="24"/>
    </w:rPr>
  </w:style>
  <w:style w:type="paragraph" w:styleId="21">
    <w:name w:val="annotation text"/>
    <w:basedOn w:val="1"/>
    <w:link w:val="227"/>
    <w:qFormat/>
    <w:uiPriority w:val="0"/>
    <w:pPr>
      <w:jc w:val="left"/>
    </w:pPr>
  </w:style>
  <w:style w:type="paragraph" w:styleId="22">
    <w:name w:val="Body Text 3"/>
    <w:basedOn w:val="1"/>
    <w:qFormat/>
    <w:uiPriority w:val="0"/>
    <w:pPr>
      <w:jc w:val="center"/>
    </w:pPr>
    <w:rPr>
      <w:rFonts w:eastAsia="黑体"/>
      <w:sz w:val="72"/>
    </w:rPr>
  </w:style>
  <w:style w:type="paragraph" w:styleId="23">
    <w:name w:val="Body Text"/>
    <w:basedOn w:val="1"/>
    <w:next w:val="1"/>
    <w:link w:val="228"/>
    <w:qFormat/>
    <w:uiPriority w:val="0"/>
    <w:pPr>
      <w:jc w:val="center"/>
    </w:pPr>
    <w:rPr>
      <w:rFonts w:eastAsia="仿宋_GB2312"/>
      <w:sz w:val="28"/>
    </w:rPr>
  </w:style>
  <w:style w:type="paragraph" w:styleId="24">
    <w:name w:val="Block Text"/>
    <w:basedOn w:val="1"/>
    <w:qFormat/>
    <w:uiPriority w:val="0"/>
    <w:pPr>
      <w:ind w:left="420" w:right="33"/>
      <w:jc w:val="left"/>
    </w:pPr>
    <w:rPr>
      <w:sz w:val="24"/>
      <w:szCs w:val="20"/>
    </w:rPr>
  </w:style>
  <w:style w:type="paragraph" w:styleId="25">
    <w:name w:val="index 4"/>
    <w:basedOn w:val="1"/>
    <w:next w:val="1"/>
    <w:qFormat/>
    <w:uiPriority w:val="0"/>
    <w:pPr>
      <w:ind w:left="600"/>
    </w:pPr>
  </w:style>
  <w:style w:type="paragraph" w:styleId="26">
    <w:name w:val="toc 5"/>
    <w:basedOn w:val="1"/>
    <w:next w:val="1"/>
    <w:qFormat/>
    <w:uiPriority w:val="0"/>
    <w:pPr>
      <w:ind w:left="1680"/>
    </w:pPr>
  </w:style>
  <w:style w:type="paragraph" w:styleId="27">
    <w:name w:val="toc 3"/>
    <w:basedOn w:val="1"/>
    <w:next w:val="1"/>
    <w:qFormat/>
    <w:uiPriority w:val="39"/>
    <w:pPr>
      <w:ind w:left="840"/>
    </w:pPr>
  </w:style>
  <w:style w:type="paragraph" w:styleId="28">
    <w:name w:val="Plain Text"/>
    <w:basedOn w:val="1"/>
    <w:next w:val="8"/>
    <w:link w:val="230"/>
    <w:qFormat/>
    <w:uiPriority w:val="0"/>
    <w:rPr>
      <w:rFonts w:ascii="宋体" w:hAnsi="Courier New"/>
      <w:szCs w:val="20"/>
    </w:rPr>
  </w:style>
  <w:style w:type="paragraph" w:styleId="29">
    <w:name w:val="List Bullet 5"/>
    <w:basedOn w:val="1"/>
    <w:unhideWhenUsed/>
    <w:qFormat/>
    <w:uiPriority w:val="0"/>
    <w:pPr>
      <w:numPr>
        <w:ilvl w:val="0"/>
        <w:numId w:val="4"/>
      </w:numPr>
      <w:tabs>
        <w:tab w:val="left" w:pos="720"/>
        <w:tab w:val="clear" w:pos="2040"/>
      </w:tabs>
      <w:spacing w:line="360" w:lineRule="auto"/>
      <w:ind w:left="970" w:hanging="250"/>
      <w:contextualSpacing/>
    </w:pPr>
    <w:rPr>
      <w:rFonts w:ascii="等线" w:hAnsi="等线" w:eastAsia="等线"/>
      <w:sz w:val="24"/>
      <w:szCs w:val="22"/>
    </w:rPr>
  </w:style>
  <w:style w:type="paragraph" w:styleId="30">
    <w:name w:val="toc 8"/>
    <w:basedOn w:val="1"/>
    <w:next w:val="1"/>
    <w:qFormat/>
    <w:uiPriority w:val="0"/>
    <w:pPr>
      <w:ind w:left="2940"/>
    </w:pPr>
    <w:rPr>
      <w:rFonts w:ascii="Calibri" w:hAnsi="Calibri"/>
      <w:szCs w:val="22"/>
    </w:rPr>
  </w:style>
  <w:style w:type="paragraph" w:styleId="31">
    <w:name w:val="Date"/>
    <w:basedOn w:val="1"/>
    <w:next w:val="1"/>
    <w:link w:val="231"/>
    <w:qFormat/>
    <w:uiPriority w:val="0"/>
    <w:pPr>
      <w:ind w:left="100"/>
    </w:pPr>
    <w:rPr>
      <w:rFonts w:ascii="黑体" w:eastAsia="黑体"/>
      <w:sz w:val="72"/>
    </w:rPr>
  </w:style>
  <w:style w:type="paragraph" w:styleId="32">
    <w:name w:val="Body Text Indent 2"/>
    <w:basedOn w:val="1"/>
    <w:qFormat/>
    <w:uiPriority w:val="0"/>
    <w:pPr>
      <w:tabs>
        <w:tab w:val="left" w:pos="9741"/>
      </w:tabs>
      <w:ind w:right="-2" w:firstLine="540"/>
    </w:pPr>
    <w:rPr>
      <w:rFonts w:eastAsia="仿宋_GB2312"/>
      <w:sz w:val="28"/>
    </w:rPr>
  </w:style>
  <w:style w:type="paragraph" w:styleId="33">
    <w:name w:val="endnote text"/>
    <w:basedOn w:val="1"/>
    <w:link w:val="214"/>
    <w:semiHidden/>
    <w:unhideWhenUsed/>
    <w:qFormat/>
    <w:uiPriority w:val="99"/>
    <w:rPr>
      <w:sz w:val="20"/>
    </w:rPr>
  </w:style>
  <w:style w:type="paragraph" w:styleId="34">
    <w:name w:val="Balloon Text"/>
    <w:basedOn w:val="1"/>
    <w:link w:val="232"/>
    <w:qFormat/>
    <w:uiPriority w:val="0"/>
    <w:rPr>
      <w:sz w:val="18"/>
      <w:szCs w:val="18"/>
    </w:rPr>
  </w:style>
  <w:style w:type="paragraph" w:styleId="35">
    <w:name w:val="footer"/>
    <w:basedOn w:val="1"/>
    <w:link w:val="233"/>
    <w:qFormat/>
    <w:uiPriority w:val="99"/>
    <w:pPr>
      <w:tabs>
        <w:tab w:val="center" w:pos="4153"/>
        <w:tab w:val="right" w:pos="8306"/>
      </w:tabs>
      <w:jc w:val="left"/>
    </w:pPr>
    <w:rPr>
      <w:sz w:val="18"/>
      <w:szCs w:val="18"/>
    </w:rPr>
  </w:style>
  <w:style w:type="paragraph" w:styleId="36">
    <w:name w:val="header"/>
    <w:basedOn w:val="1"/>
    <w:link w:val="234"/>
    <w:qFormat/>
    <w:uiPriority w:val="0"/>
    <w:pPr>
      <w:pBdr>
        <w:bottom w:val="single" w:color="auto" w:sz="6" w:space="1"/>
      </w:pBdr>
      <w:tabs>
        <w:tab w:val="center" w:pos="4153"/>
        <w:tab w:val="right" w:pos="8306"/>
      </w:tabs>
      <w:jc w:val="center"/>
    </w:pPr>
    <w:rPr>
      <w:sz w:val="18"/>
      <w:szCs w:val="18"/>
    </w:rPr>
  </w:style>
  <w:style w:type="paragraph" w:styleId="37">
    <w:name w:val="toc 1"/>
    <w:basedOn w:val="1"/>
    <w:next w:val="1"/>
    <w:qFormat/>
    <w:uiPriority w:val="39"/>
  </w:style>
  <w:style w:type="paragraph" w:styleId="38">
    <w:name w:val="toc 4"/>
    <w:basedOn w:val="1"/>
    <w:next w:val="1"/>
    <w:qFormat/>
    <w:uiPriority w:val="0"/>
    <w:pPr>
      <w:ind w:left="1260"/>
    </w:pPr>
  </w:style>
  <w:style w:type="paragraph" w:styleId="39">
    <w:name w:val="Subtitle"/>
    <w:basedOn w:val="1"/>
    <w:next w:val="1"/>
    <w:link w:val="235"/>
    <w:qFormat/>
    <w:uiPriority w:val="0"/>
    <w:pPr>
      <w:spacing w:before="240" w:after="60" w:line="312" w:lineRule="auto"/>
      <w:jc w:val="center"/>
      <w:outlineLvl w:val="1"/>
    </w:pPr>
    <w:rPr>
      <w:rFonts w:ascii="Cambria" w:hAnsi="Cambria"/>
      <w:b/>
      <w:bCs/>
      <w:sz w:val="32"/>
      <w:szCs w:val="32"/>
    </w:rPr>
  </w:style>
  <w:style w:type="paragraph" w:styleId="40">
    <w:name w:val="List"/>
    <w:basedOn w:val="1"/>
    <w:unhideWhenUsed/>
    <w:qFormat/>
    <w:uiPriority w:val="99"/>
    <w:pPr>
      <w:ind w:left="200" w:hanging="200"/>
      <w:contextualSpacing/>
    </w:pPr>
  </w:style>
  <w:style w:type="paragraph" w:styleId="41">
    <w:name w:val="footnote text"/>
    <w:basedOn w:val="1"/>
    <w:link w:val="236"/>
    <w:qFormat/>
    <w:uiPriority w:val="0"/>
    <w:pPr>
      <w:jc w:val="left"/>
    </w:pPr>
    <w:rPr>
      <w:sz w:val="18"/>
      <w:szCs w:val="18"/>
    </w:rPr>
  </w:style>
  <w:style w:type="paragraph" w:styleId="42">
    <w:name w:val="toc 6"/>
    <w:basedOn w:val="1"/>
    <w:next w:val="1"/>
    <w:qFormat/>
    <w:uiPriority w:val="0"/>
    <w:pPr>
      <w:ind w:left="2100"/>
    </w:pPr>
    <w:rPr>
      <w:rFonts w:ascii="Calibri" w:hAnsi="Calibri"/>
      <w:szCs w:val="22"/>
    </w:rPr>
  </w:style>
  <w:style w:type="paragraph" w:styleId="43">
    <w:name w:val="Body Text Indent 3"/>
    <w:basedOn w:val="1"/>
    <w:qFormat/>
    <w:uiPriority w:val="99"/>
    <w:pPr>
      <w:ind w:firstLine="435"/>
    </w:pPr>
    <w:rPr>
      <w:rFonts w:ascii="仿宋_GB2312" w:hAnsi="宋体" w:eastAsia="仿宋_GB2312"/>
      <w:sz w:val="28"/>
    </w:rPr>
  </w:style>
  <w:style w:type="paragraph" w:styleId="44">
    <w:name w:val="table of figures"/>
    <w:basedOn w:val="1"/>
    <w:next w:val="1"/>
    <w:unhideWhenUsed/>
    <w:qFormat/>
    <w:uiPriority w:val="99"/>
  </w:style>
  <w:style w:type="paragraph" w:styleId="45">
    <w:name w:val="toc 2"/>
    <w:basedOn w:val="1"/>
    <w:next w:val="1"/>
    <w:qFormat/>
    <w:uiPriority w:val="39"/>
    <w:pPr>
      <w:ind w:left="420"/>
    </w:pPr>
  </w:style>
  <w:style w:type="paragraph" w:styleId="46">
    <w:name w:val="toc 9"/>
    <w:basedOn w:val="1"/>
    <w:next w:val="1"/>
    <w:qFormat/>
    <w:uiPriority w:val="0"/>
    <w:pPr>
      <w:ind w:left="3360"/>
    </w:pPr>
    <w:rPr>
      <w:rFonts w:ascii="Calibri" w:hAnsi="Calibri"/>
      <w:szCs w:val="22"/>
    </w:rPr>
  </w:style>
  <w:style w:type="paragraph" w:styleId="47">
    <w:name w:val="Body Text 2"/>
    <w:basedOn w:val="1"/>
    <w:qFormat/>
    <w:uiPriority w:val="99"/>
    <w:rPr>
      <w:rFonts w:ascii="仿宋_GB2312" w:eastAsia="仿宋_GB2312"/>
      <w:sz w:val="28"/>
    </w:rPr>
  </w:style>
  <w:style w:type="paragraph" w:styleId="48">
    <w:name w:val="List Continue 2"/>
    <w:basedOn w:val="1"/>
    <w:next w:val="1"/>
    <w:qFormat/>
    <w:uiPriority w:val="0"/>
    <w:pPr>
      <w:spacing w:after="120"/>
      <w:ind w:left="840"/>
    </w:pPr>
    <w:rPr>
      <w:rFonts w:ascii="Calibri" w:hAnsi="Calibri"/>
      <w:szCs w:val="22"/>
    </w:rPr>
  </w:style>
  <w:style w:type="paragraph" w:styleId="49">
    <w:name w:val="Normal (Web)"/>
    <w:basedOn w:val="1"/>
    <w:qFormat/>
    <w:uiPriority w:val="0"/>
    <w:pPr>
      <w:widowControl/>
      <w:spacing w:before="100" w:beforeAutospacing="1" w:after="100" w:afterAutospacing="1"/>
      <w:jc w:val="left"/>
    </w:pPr>
    <w:rPr>
      <w:rFonts w:ascii="宋体" w:hAnsi="Calibri" w:cs="宋体"/>
      <w:sz w:val="24"/>
    </w:rPr>
  </w:style>
  <w:style w:type="paragraph" w:styleId="50">
    <w:name w:val="Title"/>
    <w:basedOn w:val="1"/>
    <w:next w:val="1"/>
    <w:link w:val="237"/>
    <w:qFormat/>
    <w:uiPriority w:val="0"/>
    <w:pPr>
      <w:spacing w:before="240" w:after="60" w:line="360" w:lineRule="auto"/>
      <w:jc w:val="center"/>
      <w:outlineLvl w:val="0"/>
    </w:pPr>
    <w:rPr>
      <w:rFonts w:ascii="Cambria" w:hAnsi="Cambria"/>
      <w:b/>
      <w:bCs/>
      <w:sz w:val="32"/>
      <w:szCs w:val="32"/>
    </w:rPr>
  </w:style>
  <w:style w:type="paragraph" w:styleId="51">
    <w:name w:val="annotation subject"/>
    <w:basedOn w:val="21"/>
    <w:next w:val="21"/>
    <w:link w:val="238"/>
    <w:qFormat/>
    <w:uiPriority w:val="0"/>
    <w:rPr>
      <w:b/>
      <w:bCs/>
    </w:rPr>
  </w:style>
  <w:style w:type="paragraph" w:styleId="52">
    <w:name w:val="Body Text First Indent"/>
    <w:basedOn w:val="23"/>
    <w:link w:val="239"/>
    <w:qFormat/>
    <w:uiPriority w:val="0"/>
    <w:pPr>
      <w:spacing w:after="120"/>
      <w:ind w:firstLine="420"/>
      <w:jc w:val="both"/>
    </w:pPr>
    <w:rPr>
      <w:sz w:val="21"/>
    </w:rPr>
  </w:style>
  <w:style w:type="table" w:styleId="54">
    <w:name w:val="Table Grid"/>
    <w:basedOn w:val="53"/>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6">
    <w:name w:val="Strong"/>
    <w:qFormat/>
    <w:uiPriority w:val="0"/>
    <w:rPr>
      <w:b/>
      <w:bCs/>
    </w:rPr>
  </w:style>
  <w:style w:type="character" w:styleId="57">
    <w:name w:val="endnote reference"/>
    <w:basedOn w:val="55"/>
    <w:semiHidden/>
    <w:unhideWhenUsed/>
    <w:qFormat/>
    <w:uiPriority w:val="99"/>
    <w:rPr>
      <w:vertAlign w:val="superscript"/>
    </w:rPr>
  </w:style>
  <w:style w:type="character" w:styleId="58">
    <w:name w:val="page number"/>
    <w:basedOn w:val="55"/>
    <w:qFormat/>
    <w:uiPriority w:val="0"/>
  </w:style>
  <w:style w:type="character" w:styleId="59">
    <w:name w:val="FollowedHyperlink"/>
    <w:qFormat/>
    <w:uiPriority w:val="0"/>
    <w:rPr>
      <w:color w:val="5C5C5C"/>
      <w:u w:val="none"/>
    </w:rPr>
  </w:style>
  <w:style w:type="character" w:styleId="60">
    <w:name w:val="Emphasis"/>
    <w:qFormat/>
    <w:uiPriority w:val="0"/>
    <w:rPr>
      <w:i/>
      <w:iCs/>
    </w:rPr>
  </w:style>
  <w:style w:type="character" w:styleId="61">
    <w:name w:val="HTML Definition"/>
    <w:basedOn w:val="55"/>
    <w:qFormat/>
    <w:uiPriority w:val="0"/>
  </w:style>
  <w:style w:type="character" w:styleId="62">
    <w:name w:val="HTML Typewriter"/>
    <w:qFormat/>
    <w:uiPriority w:val="0"/>
    <w:rPr>
      <w:rFonts w:hint="default" w:ascii="monospace" w:hAnsi="monospace" w:eastAsia="monospace" w:cs="monospace"/>
      <w:sz w:val="20"/>
    </w:rPr>
  </w:style>
  <w:style w:type="character" w:styleId="63">
    <w:name w:val="HTML Acronym"/>
    <w:basedOn w:val="55"/>
    <w:qFormat/>
    <w:uiPriority w:val="0"/>
  </w:style>
  <w:style w:type="character" w:styleId="64">
    <w:name w:val="HTML Variable"/>
    <w:basedOn w:val="55"/>
    <w:qFormat/>
    <w:uiPriority w:val="0"/>
  </w:style>
  <w:style w:type="character" w:styleId="65">
    <w:name w:val="Hyperlink"/>
    <w:qFormat/>
    <w:uiPriority w:val="99"/>
    <w:rPr>
      <w:color w:val="5C5C5C"/>
      <w:u w:val="none"/>
    </w:rPr>
  </w:style>
  <w:style w:type="character" w:styleId="66">
    <w:name w:val="HTML Code"/>
    <w:unhideWhenUsed/>
    <w:qFormat/>
    <w:uiPriority w:val="0"/>
    <w:rPr>
      <w:rFonts w:ascii="Courier New" w:hAnsi="Courier New"/>
      <w:sz w:val="20"/>
    </w:rPr>
  </w:style>
  <w:style w:type="character" w:styleId="67">
    <w:name w:val="annotation reference"/>
    <w:qFormat/>
    <w:uiPriority w:val="0"/>
    <w:rPr>
      <w:sz w:val="21"/>
      <w:szCs w:val="21"/>
    </w:rPr>
  </w:style>
  <w:style w:type="character" w:styleId="68">
    <w:name w:val="HTML Cite"/>
    <w:basedOn w:val="55"/>
    <w:qFormat/>
    <w:uiPriority w:val="0"/>
  </w:style>
  <w:style w:type="character" w:styleId="69">
    <w:name w:val="footnote reference"/>
    <w:qFormat/>
    <w:uiPriority w:val="0"/>
    <w:rPr>
      <w:vertAlign w:val="superscript"/>
    </w:rPr>
  </w:style>
  <w:style w:type="character" w:styleId="70">
    <w:name w:val="HTML Keyboard"/>
    <w:qFormat/>
    <w:uiPriority w:val="0"/>
    <w:rPr>
      <w:rFonts w:hint="default" w:ascii="monospace" w:hAnsi="monospace" w:eastAsia="monospace" w:cs="monospace"/>
      <w:sz w:val="20"/>
    </w:rPr>
  </w:style>
  <w:style w:type="character" w:styleId="71">
    <w:name w:val="HTML Sample"/>
    <w:qFormat/>
    <w:uiPriority w:val="0"/>
    <w:rPr>
      <w:rFonts w:hint="default" w:ascii="monospace" w:hAnsi="monospace" w:eastAsia="monospace" w:cs="monospace"/>
    </w:rPr>
  </w:style>
  <w:style w:type="character" w:customStyle="1" w:styleId="72">
    <w:name w:val="Heading 1 Char"/>
    <w:basedOn w:val="55"/>
    <w:qFormat/>
    <w:uiPriority w:val="9"/>
    <w:rPr>
      <w:rFonts w:ascii="Arial" w:hAnsi="Arial" w:eastAsia="Arial" w:cs="Arial"/>
      <w:sz w:val="40"/>
      <w:szCs w:val="40"/>
    </w:rPr>
  </w:style>
  <w:style w:type="character" w:customStyle="1" w:styleId="73">
    <w:name w:val="Heading 2 Char"/>
    <w:basedOn w:val="55"/>
    <w:qFormat/>
    <w:uiPriority w:val="9"/>
    <w:rPr>
      <w:rFonts w:ascii="Arial" w:hAnsi="Arial" w:eastAsia="Arial" w:cs="Arial"/>
      <w:sz w:val="34"/>
    </w:rPr>
  </w:style>
  <w:style w:type="character" w:customStyle="1" w:styleId="74">
    <w:name w:val="Heading 3 Char"/>
    <w:basedOn w:val="55"/>
    <w:qFormat/>
    <w:uiPriority w:val="9"/>
    <w:rPr>
      <w:rFonts w:ascii="Arial" w:hAnsi="Arial" w:eastAsia="Arial" w:cs="Arial"/>
      <w:sz w:val="30"/>
      <w:szCs w:val="30"/>
    </w:rPr>
  </w:style>
  <w:style w:type="character" w:customStyle="1" w:styleId="75">
    <w:name w:val="Heading 4 Char"/>
    <w:basedOn w:val="55"/>
    <w:qFormat/>
    <w:uiPriority w:val="9"/>
    <w:rPr>
      <w:rFonts w:ascii="Arial" w:hAnsi="Arial" w:eastAsia="Arial" w:cs="Arial"/>
      <w:b/>
      <w:bCs/>
      <w:sz w:val="26"/>
      <w:szCs w:val="26"/>
    </w:rPr>
  </w:style>
  <w:style w:type="character" w:customStyle="1" w:styleId="76">
    <w:name w:val="Heading 5 Char"/>
    <w:basedOn w:val="55"/>
    <w:qFormat/>
    <w:uiPriority w:val="9"/>
    <w:rPr>
      <w:rFonts w:ascii="Arial" w:hAnsi="Arial" w:eastAsia="Arial" w:cs="Arial"/>
      <w:b/>
      <w:bCs/>
      <w:sz w:val="24"/>
      <w:szCs w:val="24"/>
    </w:rPr>
  </w:style>
  <w:style w:type="character" w:customStyle="1" w:styleId="77">
    <w:name w:val="Heading 6 Char"/>
    <w:basedOn w:val="55"/>
    <w:qFormat/>
    <w:uiPriority w:val="9"/>
    <w:rPr>
      <w:rFonts w:ascii="Arial" w:hAnsi="Arial" w:eastAsia="Arial" w:cs="Arial"/>
      <w:b/>
      <w:bCs/>
      <w:sz w:val="22"/>
      <w:szCs w:val="22"/>
    </w:rPr>
  </w:style>
  <w:style w:type="character" w:customStyle="1" w:styleId="78">
    <w:name w:val="Heading 7 Char"/>
    <w:basedOn w:val="55"/>
    <w:qFormat/>
    <w:uiPriority w:val="9"/>
    <w:rPr>
      <w:rFonts w:ascii="Arial" w:hAnsi="Arial" w:eastAsia="Arial" w:cs="Arial"/>
      <w:b/>
      <w:bCs/>
      <w:i/>
      <w:iCs/>
      <w:sz w:val="22"/>
      <w:szCs w:val="22"/>
    </w:rPr>
  </w:style>
  <w:style w:type="character" w:customStyle="1" w:styleId="79">
    <w:name w:val="Heading 8 Char"/>
    <w:basedOn w:val="55"/>
    <w:qFormat/>
    <w:uiPriority w:val="9"/>
    <w:rPr>
      <w:rFonts w:ascii="Arial" w:hAnsi="Arial" w:eastAsia="Arial" w:cs="Arial"/>
      <w:i/>
      <w:iCs/>
      <w:sz w:val="22"/>
      <w:szCs w:val="22"/>
    </w:rPr>
  </w:style>
  <w:style w:type="character" w:customStyle="1" w:styleId="80">
    <w:name w:val="Heading 9 Char"/>
    <w:basedOn w:val="55"/>
    <w:qFormat/>
    <w:uiPriority w:val="9"/>
    <w:rPr>
      <w:rFonts w:ascii="Arial" w:hAnsi="Arial" w:eastAsia="Arial" w:cs="Arial"/>
      <w:i/>
      <w:iCs/>
      <w:sz w:val="21"/>
      <w:szCs w:val="21"/>
    </w:rPr>
  </w:style>
  <w:style w:type="character" w:customStyle="1" w:styleId="81">
    <w:name w:val="Title Char"/>
    <w:basedOn w:val="55"/>
    <w:qFormat/>
    <w:uiPriority w:val="10"/>
    <w:rPr>
      <w:sz w:val="48"/>
      <w:szCs w:val="48"/>
    </w:rPr>
  </w:style>
  <w:style w:type="character" w:customStyle="1" w:styleId="82">
    <w:name w:val="Subtitle Char"/>
    <w:basedOn w:val="55"/>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Header Char"/>
    <w:basedOn w:val="55"/>
    <w:qFormat/>
    <w:uiPriority w:val="99"/>
  </w:style>
  <w:style w:type="character" w:customStyle="1" w:styleId="86">
    <w:name w:val="Footer Char"/>
    <w:basedOn w:val="55"/>
    <w:qFormat/>
    <w:uiPriority w:val="99"/>
  </w:style>
  <w:style w:type="character" w:customStyle="1" w:styleId="87">
    <w:name w:val="Caption Char"/>
    <w:qFormat/>
    <w:uiPriority w:val="99"/>
  </w:style>
  <w:style w:type="table" w:customStyle="1" w:styleId="88">
    <w:name w:val="Table Grid Light"/>
    <w:basedOn w:val="5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5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5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5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5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5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5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5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5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5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5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5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5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5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5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5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5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5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5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5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5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5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5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5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5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5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5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5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5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5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5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5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5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5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5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0">
    <w:name w:val="Grid Table 6 Colorful - Accent 1"/>
    <w:basedOn w:val="5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1">
    <w:name w:val="Grid Table 6 Colorful - Accent 2"/>
    <w:basedOn w:val="5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2">
    <w:name w:val="Grid Table 6 Colorful - Accent 3"/>
    <w:basedOn w:val="5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3">
    <w:name w:val="Grid Table 6 Colorful - Accent 4"/>
    <w:basedOn w:val="5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4">
    <w:name w:val="Grid Table 6 Colorful - Accent 5"/>
    <w:basedOn w:val="5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5">
    <w:name w:val="Grid Table 6 Colorful - Accent 6"/>
    <w:basedOn w:val="5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6">
    <w:name w:val="Grid Table 7 Colorful"/>
    <w:basedOn w:val="5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7">
    <w:name w:val="Grid Table 7 Colorful - Accent 1"/>
    <w:basedOn w:val="5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8">
    <w:name w:val="Grid Table 7 Colorful - Accent 2"/>
    <w:basedOn w:val="5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9">
    <w:name w:val="Grid Table 7 Colorful - Accent 3"/>
    <w:basedOn w:val="5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0">
    <w:name w:val="Grid Table 7 Colorful - Accent 4"/>
    <w:basedOn w:val="5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1">
    <w:name w:val="Grid Table 7 Colorful - Accent 5"/>
    <w:basedOn w:val="5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2">
    <w:name w:val="Grid Table 7 Colorful - Accent 6"/>
    <w:basedOn w:val="5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3">
    <w:name w:val="List Table 1 Light"/>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5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5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5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5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5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5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5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5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5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5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5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5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5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5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5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5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5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5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5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5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5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5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5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5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5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5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5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5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5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9">
    <w:name w:val="List Table 6 Colorful - Accent 1"/>
    <w:basedOn w:val="53"/>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0">
    <w:name w:val="List Table 6 Colorful - Accent 2"/>
    <w:basedOn w:val="53"/>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1">
    <w:name w:val="List Table 6 Colorful - Accent 3"/>
    <w:basedOn w:val="53"/>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2">
    <w:name w:val="List Table 6 Colorful - Accent 4"/>
    <w:basedOn w:val="53"/>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3">
    <w:name w:val="List Table 6 Colorful - Accent 5"/>
    <w:basedOn w:val="53"/>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4">
    <w:name w:val="List Table 6 Colorful - Accent 6"/>
    <w:basedOn w:val="53"/>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5">
    <w:name w:val="List Table 7 Colorful"/>
    <w:basedOn w:val="5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6">
    <w:name w:val="List Table 7 Colorful - Accent 1"/>
    <w:basedOn w:val="53"/>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7">
    <w:name w:val="List Table 7 Colorful - Accent 2"/>
    <w:basedOn w:val="53"/>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8">
    <w:name w:val="List Table 7 Colorful - Accent 3"/>
    <w:basedOn w:val="53"/>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9">
    <w:name w:val="List Table 7 Colorful - Accent 4"/>
    <w:basedOn w:val="53"/>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90">
    <w:name w:val="List Table 7 Colorful - Accent 5"/>
    <w:basedOn w:val="53"/>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1">
    <w:name w:val="List Table 7 Colorful - Accent 6"/>
    <w:basedOn w:val="53"/>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2">
    <w:name w:val="Lined - Accent"/>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5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5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5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5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5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5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5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5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5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5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5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5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5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5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Footnote Text Char"/>
    <w:qFormat/>
    <w:uiPriority w:val="99"/>
    <w:rPr>
      <w:sz w:val="18"/>
    </w:rPr>
  </w:style>
  <w:style w:type="character" w:customStyle="1" w:styleId="214">
    <w:name w:val="尾注文本 Char"/>
    <w:link w:val="33"/>
    <w:qFormat/>
    <w:uiPriority w:val="99"/>
    <w:rPr>
      <w:sz w:val="20"/>
    </w:rPr>
  </w:style>
  <w:style w:type="paragraph" w:customStyle="1" w:styleId="215">
    <w:name w:val="TOC 标题1"/>
    <w:unhideWhenUsed/>
    <w:qFormat/>
    <w:uiPriority w:val="39"/>
    <w:rPr>
      <w:rFonts w:ascii="Times New Roman" w:hAnsi="Times New Roman" w:eastAsia="宋体" w:cs="Times New Roman"/>
      <w:lang w:val="en-US" w:eastAsia="zh-CN" w:bidi="ar-SA"/>
    </w:rPr>
  </w:style>
  <w:style w:type="character" w:customStyle="1" w:styleId="216">
    <w:name w:val="标题 1 Char"/>
    <w:link w:val="6"/>
    <w:qFormat/>
    <w:uiPriority w:val="0"/>
    <w:rPr>
      <w:rFonts w:ascii="宋体"/>
      <w:b/>
      <w:color w:val="000000"/>
      <w:sz w:val="44"/>
    </w:rPr>
  </w:style>
  <w:style w:type="character" w:customStyle="1" w:styleId="217">
    <w:name w:val="标题 2 Char"/>
    <w:link w:val="7"/>
    <w:qFormat/>
    <w:uiPriority w:val="0"/>
    <w:rPr>
      <w:rFonts w:ascii="Arial" w:hAnsi="Arial" w:eastAsia="黑体"/>
      <w:b/>
      <w:sz w:val="32"/>
      <w:lang w:val="en-US" w:eastAsia="zh-CN" w:bidi="ar-SA"/>
    </w:rPr>
  </w:style>
  <w:style w:type="character" w:customStyle="1" w:styleId="218">
    <w:name w:val="标题 3 Char"/>
    <w:link w:val="9"/>
    <w:qFormat/>
    <w:uiPriority w:val="0"/>
    <w:rPr>
      <w:rFonts w:ascii="宋体"/>
      <w:b/>
      <w:color w:val="000000"/>
      <w:sz w:val="32"/>
    </w:rPr>
  </w:style>
  <w:style w:type="character" w:customStyle="1" w:styleId="219">
    <w:name w:val="标题 4 Char"/>
    <w:link w:val="10"/>
    <w:qFormat/>
    <w:uiPriority w:val="0"/>
    <w:rPr>
      <w:rFonts w:ascii="Arial" w:hAnsi="Arial" w:eastAsia="楷体"/>
      <w:b/>
      <w:bCs/>
      <w:sz w:val="28"/>
      <w:szCs w:val="28"/>
    </w:rPr>
  </w:style>
  <w:style w:type="character" w:customStyle="1" w:styleId="220">
    <w:name w:val="标题 5 Char"/>
    <w:link w:val="11"/>
    <w:qFormat/>
    <w:uiPriority w:val="0"/>
    <w:rPr>
      <w:b/>
      <w:bCs/>
      <w:sz w:val="28"/>
      <w:szCs w:val="28"/>
    </w:rPr>
  </w:style>
  <w:style w:type="character" w:customStyle="1" w:styleId="221">
    <w:name w:val="标题 6 Char"/>
    <w:link w:val="12"/>
    <w:qFormat/>
    <w:uiPriority w:val="0"/>
    <w:rPr>
      <w:rFonts w:ascii="Cambria" w:hAnsi="Cambria"/>
      <w:b/>
      <w:bCs/>
      <w:sz w:val="24"/>
      <w:szCs w:val="24"/>
    </w:rPr>
  </w:style>
  <w:style w:type="character" w:customStyle="1" w:styleId="222">
    <w:name w:val="标题 7 Char"/>
    <w:link w:val="13"/>
    <w:qFormat/>
    <w:uiPriority w:val="0"/>
    <w:rPr>
      <w:rFonts w:ascii="仿宋_GB2312" w:hAnsi="仿宋_GB2312" w:eastAsia="仿宋_GB2312"/>
      <w:b/>
      <w:bCs/>
      <w:sz w:val="24"/>
      <w:szCs w:val="24"/>
    </w:rPr>
  </w:style>
  <w:style w:type="character" w:customStyle="1" w:styleId="223">
    <w:name w:val="标题 8 Char"/>
    <w:link w:val="14"/>
    <w:qFormat/>
    <w:uiPriority w:val="0"/>
    <w:rPr>
      <w:rFonts w:ascii="Cambria" w:hAnsi="Cambria"/>
      <w:sz w:val="24"/>
      <w:szCs w:val="24"/>
    </w:rPr>
  </w:style>
  <w:style w:type="character" w:customStyle="1" w:styleId="224">
    <w:name w:val="标题 9 Char"/>
    <w:link w:val="15"/>
    <w:qFormat/>
    <w:uiPriority w:val="0"/>
    <w:rPr>
      <w:rFonts w:ascii="Cambria" w:hAnsi="Cambria"/>
      <w:sz w:val="21"/>
      <w:szCs w:val="21"/>
    </w:rPr>
  </w:style>
  <w:style w:type="character" w:customStyle="1" w:styleId="225">
    <w:name w:val="正文缩进 Char"/>
    <w:link w:val="8"/>
    <w:qFormat/>
    <w:uiPriority w:val="0"/>
    <w:rPr>
      <w:sz w:val="21"/>
      <w:szCs w:val="24"/>
    </w:rPr>
  </w:style>
  <w:style w:type="character" w:customStyle="1" w:styleId="226">
    <w:name w:val="文档结构图 Char"/>
    <w:link w:val="19"/>
    <w:qFormat/>
    <w:uiPriority w:val="0"/>
    <w:rPr>
      <w:sz w:val="21"/>
      <w:szCs w:val="24"/>
      <w:shd w:val="clear" w:color="auto" w:fill="000080"/>
    </w:rPr>
  </w:style>
  <w:style w:type="character" w:customStyle="1" w:styleId="227">
    <w:name w:val="批注文字 Char"/>
    <w:link w:val="21"/>
    <w:qFormat/>
    <w:uiPriority w:val="0"/>
    <w:rPr>
      <w:sz w:val="21"/>
      <w:szCs w:val="24"/>
    </w:rPr>
  </w:style>
  <w:style w:type="character" w:customStyle="1" w:styleId="228">
    <w:name w:val="正文文本 Char"/>
    <w:link w:val="23"/>
    <w:qFormat/>
    <w:uiPriority w:val="0"/>
    <w:rPr>
      <w:rFonts w:eastAsia="仿宋_GB2312"/>
      <w:sz w:val="28"/>
      <w:szCs w:val="24"/>
    </w:rPr>
  </w:style>
  <w:style w:type="character" w:customStyle="1" w:styleId="229">
    <w:name w:val="正文文本缩进 Char"/>
    <w:link w:val="3"/>
    <w:qFormat/>
    <w:uiPriority w:val="0"/>
    <w:rPr>
      <w:sz w:val="21"/>
      <w:szCs w:val="24"/>
    </w:rPr>
  </w:style>
  <w:style w:type="character" w:customStyle="1" w:styleId="230">
    <w:name w:val="纯文本 Char"/>
    <w:link w:val="28"/>
    <w:qFormat/>
    <w:uiPriority w:val="0"/>
    <w:rPr>
      <w:rFonts w:ascii="宋体" w:hAnsi="Courier New" w:eastAsia="宋体"/>
      <w:sz w:val="21"/>
      <w:lang w:val="en-US" w:eastAsia="zh-CN" w:bidi="ar-SA"/>
    </w:rPr>
  </w:style>
  <w:style w:type="character" w:customStyle="1" w:styleId="231">
    <w:name w:val="日期 Char"/>
    <w:link w:val="31"/>
    <w:qFormat/>
    <w:uiPriority w:val="0"/>
    <w:rPr>
      <w:rFonts w:ascii="黑体" w:eastAsia="黑体"/>
      <w:sz w:val="72"/>
      <w:szCs w:val="24"/>
    </w:rPr>
  </w:style>
  <w:style w:type="character" w:customStyle="1" w:styleId="232">
    <w:name w:val="批注框文本 Char"/>
    <w:link w:val="34"/>
    <w:qFormat/>
    <w:uiPriority w:val="0"/>
    <w:rPr>
      <w:sz w:val="18"/>
      <w:szCs w:val="18"/>
    </w:rPr>
  </w:style>
  <w:style w:type="character" w:customStyle="1" w:styleId="233">
    <w:name w:val="页脚 Char"/>
    <w:link w:val="35"/>
    <w:qFormat/>
    <w:uiPriority w:val="99"/>
    <w:rPr>
      <w:rFonts w:eastAsia="宋体"/>
      <w:sz w:val="18"/>
      <w:szCs w:val="18"/>
      <w:lang w:val="en-US" w:eastAsia="zh-CN" w:bidi="ar-SA"/>
    </w:rPr>
  </w:style>
  <w:style w:type="character" w:customStyle="1" w:styleId="234">
    <w:name w:val="页眉 Char"/>
    <w:link w:val="36"/>
    <w:qFormat/>
    <w:uiPriority w:val="0"/>
    <w:rPr>
      <w:rFonts w:eastAsia="宋体"/>
      <w:sz w:val="18"/>
      <w:szCs w:val="18"/>
      <w:lang w:val="en-US" w:eastAsia="zh-CN" w:bidi="ar-SA"/>
    </w:rPr>
  </w:style>
  <w:style w:type="character" w:customStyle="1" w:styleId="235">
    <w:name w:val="副标题 Char"/>
    <w:link w:val="39"/>
    <w:qFormat/>
    <w:uiPriority w:val="0"/>
    <w:rPr>
      <w:rFonts w:ascii="Cambria" w:hAnsi="Cambria"/>
      <w:b/>
      <w:bCs/>
      <w:sz w:val="32"/>
      <w:szCs w:val="32"/>
    </w:rPr>
  </w:style>
  <w:style w:type="character" w:customStyle="1" w:styleId="236">
    <w:name w:val="脚注文本 Char"/>
    <w:link w:val="41"/>
    <w:qFormat/>
    <w:uiPriority w:val="0"/>
    <w:rPr>
      <w:sz w:val="18"/>
      <w:szCs w:val="18"/>
    </w:rPr>
  </w:style>
  <w:style w:type="character" w:customStyle="1" w:styleId="237">
    <w:name w:val="标题 Char"/>
    <w:link w:val="50"/>
    <w:qFormat/>
    <w:uiPriority w:val="0"/>
    <w:rPr>
      <w:rFonts w:ascii="Cambria" w:hAnsi="Cambria"/>
      <w:b/>
      <w:bCs/>
      <w:sz w:val="32"/>
      <w:szCs w:val="32"/>
      <w:lang w:bidi="ar-SA"/>
    </w:rPr>
  </w:style>
  <w:style w:type="character" w:customStyle="1" w:styleId="238">
    <w:name w:val="批注主题 Char"/>
    <w:link w:val="51"/>
    <w:qFormat/>
    <w:uiPriority w:val="0"/>
    <w:rPr>
      <w:b/>
      <w:bCs/>
      <w:sz w:val="21"/>
      <w:szCs w:val="24"/>
    </w:rPr>
  </w:style>
  <w:style w:type="character" w:customStyle="1" w:styleId="239">
    <w:name w:val="正文首行缩进 Char"/>
    <w:link w:val="52"/>
    <w:qFormat/>
    <w:uiPriority w:val="0"/>
    <w:rPr>
      <w:rFonts w:eastAsia="仿宋_GB2312"/>
      <w:sz w:val="21"/>
      <w:szCs w:val="24"/>
    </w:rPr>
  </w:style>
  <w:style w:type="character" w:customStyle="1" w:styleId="240">
    <w:name w:val="正文首行缩进 2 Char"/>
    <w:link w:val="2"/>
    <w:qFormat/>
    <w:uiPriority w:val="0"/>
    <w:rPr>
      <w:sz w:val="21"/>
      <w:szCs w:val="24"/>
    </w:rPr>
  </w:style>
  <w:style w:type="paragraph" w:customStyle="1" w:styleId="241">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2">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45">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6">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8">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49">
    <w:name w:val="一级缩进"/>
    <w:qFormat/>
    <w:uiPriority w:val="0"/>
    <w:pPr>
      <w:numPr>
        <w:ilvl w:val="0"/>
        <w:numId w:val="5"/>
      </w:numPr>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25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1">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54">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5">
    <w:name w:val="标题6"/>
    <w:basedOn w:val="12"/>
    <w:next w:val="1"/>
    <w:qFormat/>
    <w:uiPriority w:val="0"/>
    <w:pPr>
      <w:spacing w:before="0" w:after="0"/>
    </w:pPr>
    <w:rPr>
      <w:rFonts w:ascii="楷体" w:hAnsi="楷体" w:eastAsia="楷体"/>
    </w:rPr>
  </w:style>
  <w:style w:type="paragraph" w:customStyle="1" w:styleId="256">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7">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8">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9">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0">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2">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4">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5">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6">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67">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8">
    <w:name w:val="默认段落字体 Para Char Char Char Char Char Char Char Char Char1 Char Char Char Char Char Char Char"/>
    <w:basedOn w:val="19"/>
    <w:qFormat/>
    <w:uiPriority w:val="0"/>
    <w:rPr>
      <w:rFonts w:ascii="Tahoma" w:hAnsi="Tahoma"/>
      <w:sz w:val="24"/>
    </w:rPr>
  </w:style>
  <w:style w:type="paragraph" w:customStyle="1" w:styleId="269">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0">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73">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74">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5">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样式 小四 行距: 1.5 倍行距"/>
    <w:basedOn w:val="1"/>
    <w:qFormat/>
    <w:uiPriority w:val="0"/>
    <w:pPr>
      <w:spacing w:line="360" w:lineRule="auto"/>
      <w:ind w:firstLine="480"/>
    </w:pPr>
    <w:rPr>
      <w:szCs w:val="20"/>
    </w:rPr>
  </w:style>
  <w:style w:type="paragraph" w:customStyle="1" w:styleId="277">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78">
    <w:name w:val="标书正文格式"/>
    <w:qFormat/>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79">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80">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1">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2">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83">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4">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8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286">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7">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8">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95">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styleId="296">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7">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99">
    <w:name w:val="_"/>
    <w:basedOn w:val="1"/>
    <w:qFormat/>
    <w:uiPriority w:val="0"/>
    <w:pPr>
      <w:spacing w:line="360" w:lineRule="auto"/>
      <w:ind w:left="480"/>
    </w:pPr>
    <w:rPr>
      <w:sz w:val="24"/>
      <w:szCs w:val="20"/>
    </w:rPr>
  </w:style>
  <w:style w:type="paragraph" w:customStyle="1" w:styleId="30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0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03">
    <w:name w:val="Char"/>
    <w:basedOn w:val="19"/>
    <w:qFormat/>
    <w:uiPriority w:val="0"/>
    <w:pPr>
      <w:spacing w:line="360" w:lineRule="auto"/>
    </w:pPr>
    <w:rPr>
      <w:rFonts w:ascii="Tahoma" w:hAnsi="Tahoma"/>
      <w:sz w:val="24"/>
    </w:rPr>
  </w:style>
  <w:style w:type="paragraph" w:customStyle="1" w:styleId="304">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5">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6">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07">
    <w:name w:val="标题5"/>
    <w:basedOn w:val="11"/>
    <w:next w:val="1"/>
    <w:link w:val="308"/>
    <w:qFormat/>
    <w:uiPriority w:val="0"/>
    <w:pPr>
      <w:spacing w:before="0" w:after="0"/>
    </w:pPr>
    <w:rPr>
      <w:rFonts w:ascii="楷体" w:hAnsi="楷体" w:eastAsia="楷体"/>
    </w:rPr>
  </w:style>
  <w:style w:type="character" w:customStyle="1" w:styleId="308">
    <w:name w:val="标题5 Char Char"/>
    <w:link w:val="307"/>
    <w:qFormat/>
    <w:uiPriority w:val="0"/>
    <w:rPr>
      <w:rFonts w:ascii="楷体" w:hAnsi="楷体" w:eastAsia="楷体"/>
      <w:b/>
      <w:bCs/>
      <w:sz w:val="28"/>
      <w:szCs w:val="28"/>
    </w:rPr>
  </w:style>
  <w:style w:type="paragraph" w:customStyle="1" w:styleId="309">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1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2">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3">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1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5">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1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318">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Char Char Char Char"/>
    <w:basedOn w:val="19"/>
    <w:qFormat/>
    <w:uiPriority w:val="0"/>
    <w:pPr>
      <w:spacing w:line="360" w:lineRule="auto"/>
    </w:pPr>
    <w:rPr>
      <w:rFonts w:ascii="Tahoma" w:hAnsi="Tahoma"/>
      <w:sz w:val="24"/>
    </w:rPr>
  </w:style>
  <w:style w:type="paragraph" w:customStyle="1" w:styleId="320">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styleId="321">
    <w:name w:val="List Paragraph"/>
    <w:basedOn w:val="1"/>
    <w:link w:val="322"/>
    <w:qFormat/>
    <w:uiPriority w:val="0"/>
    <w:pPr>
      <w:ind w:firstLine="420"/>
    </w:pPr>
  </w:style>
  <w:style w:type="character" w:customStyle="1" w:styleId="322">
    <w:name w:val="列出段落 Char"/>
    <w:link w:val="321"/>
    <w:qFormat/>
    <w:uiPriority w:val="0"/>
    <w:rPr>
      <w:rFonts w:eastAsia="宋体"/>
      <w:sz w:val="21"/>
      <w:szCs w:val="24"/>
      <w:lang w:val="en-US" w:eastAsia="zh-CN" w:bidi="ar-SA"/>
    </w:rPr>
  </w:style>
  <w:style w:type="paragraph" w:customStyle="1" w:styleId="323">
    <w:name w:val="Char1"/>
    <w:basedOn w:val="1"/>
    <w:qFormat/>
    <w:uiPriority w:val="0"/>
    <w:pPr>
      <w:tabs>
        <w:tab w:val="left" w:pos="360"/>
      </w:tabs>
    </w:pPr>
    <w:rPr>
      <w:sz w:val="24"/>
    </w:rPr>
  </w:style>
  <w:style w:type="paragraph" w:customStyle="1" w:styleId="324">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character" w:customStyle="1" w:styleId="325">
    <w:name w:val="纯文本 Char1"/>
    <w:qFormat/>
    <w:uiPriority w:val="0"/>
    <w:rPr>
      <w:rFonts w:ascii="宋体" w:hAnsi="Courier New" w:eastAsia="宋体"/>
      <w:sz w:val="21"/>
      <w:lang w:val="en-US" w:eastAsia="zh-CN" w:bidi="ar-SA"/>
    </w:rPr>
  </w:style>
  <w:style w:type="paragraph" w:customStyle="1" w:styleId="326">
    <w:name w:val="普通正文"/>
    <w:basedOn w:val="1"/>
    <w:qFormat/>
    <w:uiPriority w:val="0"/>
    <w:pPr>
      <w:spacing w:before="120" w:after="120" w:line="360" w:lineRule="auto"/>
      <w:ind w:firstLine="480"/>
      <w:jc w:val="left"/>
    </w:pPr>
    <w:rPr>
      <w:rFonts w:ascii="Arial" w:hAnsi="Arial"/>
      <w:sz w:val="24"/>
    </w:rPr>
  </w:style>
  <w:style w:type="paragraph" w:customStyle="1" w:styleId="327">
    <w:name w:val="默认段落字体 Para Char"/>
    <w:basedOn w:val="1"/>
    <w:qFormat/>
    <w:uiPriority w:val="0"/>
  </w:style>
  <w:style w:type="character" w:customStyle="1" w:styleId="328">
    <w:name w:val="font51"/>
    <w:qFormat/>
    <w:uiPriority w:val="0"/>
    <w:rPr>
      <w:rFonts w:ascii="宋体" w:hAnsi="宋体" w:eastAsia="宋体" w:cs="宋体"/>
      <w:color w:val="000000"/>
      <w:sz w:val="22"/>
      <w:szCs w:val="22"/>
      <w:u w:val="none"/>
    </w:rPr>
  </w:style>
  <w:style w:type="character" w:customStyle="1" w:styleId="329">
    <w:name w:val="font41"/>
    <w:qFormat/>
    <w:uiPriority w:val="0"/>
    <w:rPr>
      <w:rFonts w:ascii="宋体" w:hAnsi="宋体" w:eastAsia="宋体" w:cs="宋体"/>
      <w:color w:val="000000"/>
      <w:sz w:val="21"/>
      <w:szCs w:val="21"/>
      <w:u w:val="none"/>
    </w:rPr>
  </w:style>
  <w:style w:type="character" w:customStyle="1" w:styleId="330">
    <w:name w:val="font91"/>
    <w:qFormat/>
    <w:uiPriority w:val="0"/>
    <w:rPr>
      <w:rFonts w:hint="default" w:ascii="Times New Roman" w:hAnsi="Times New Roman" w:cs="Times New Roman"/>
      <w:color w:val="000000"/>
      <w:sz w:val="18"/>
      <w:szCs w:val="18"/>
      <w:u w:val="none"/>
    </w:rPr>
  </w:style>
  <w:style w:type="character" w:customStyle="1" w:styleId="331">
    <w:name w:val="font81"/>
    <w:qFormat/>
    <w:uiPriority w:val="0"/>
    <w:rPr>
      <w:rFonts w:hint="eastAsia" w:ascii="宋体" w:hAnsi="宋体" w:eastAsia="宋体" w:cs="宋体"/>
      <w:color w:val="000000"/>
      <w:sz w:val="20"/>
      <w:szCs w:val="20"/>
      <w:u w:val="none"/>
    </w:rPr>
  </w:style>
  <w:style w:type="character" w:customStyle="1" w:styleId="332">
    <w:name w:val="List Paragraph Char"/>
    <w:link w:val="333"/>
    <w:qFormat/>
    <w:uiPriority w:val="0"/>
    <w:rPr>
      <w:rFonts w:ascii="Calibri" w:hAnsi="Calibri"/>
      <w:lang w:bidi="ar-SA"/>
    </w:rPr>
  </w:style>
  <w:style w:type="paragraph" w:customStyle="1" w:styleId="333">
    <w:name w:val="List Paragraph111"/>
    <w:basedOn w:val="1"/>
    <w:link w:val="332"/>
    <w:qFormat/>
    <w:uiPriority w:val="0"/>
    <w:pPr>
      <w:ind w:firstLine="420"/>
    </w:pPr>
    <w:rPr>
      <w:rFonts w:ascii="Calibri" w:hAnsi="Calibri"/>
      <w:sz w:val="20"/>
      <w:szCs w:val="20"/>
    </w:rPr>
  </w:style>
  <w:style w:type="paragraph" w:customStyle="1" w:styleId="334">
    <w:name w:val="_Style 2"/>
    <w:basedOn w:val="1"/>
    <w:qFormat/>
    <w:uiPriority w:val="0"/>
    <w:pPr>
      <w:widowControl/>
      <w:ind w:firstLine="420"/>
      <w:jc w:val="left"/>
    </w:pPr>
    <w:rPr>
      <w:rFonts w:ascii="宋体" w:hAnsi="宋体"/>
      <w:sz w:val="24"/>
    </w:rPr>
  </w:style>
  <w:style w:type="paragraph" w:customStyle="1" w:styleId="335">
    <w:name w:val="列出段落1"/>
    <w:basedOn w:val="1"/>
    <w:qFormat/>
    <w:uiPriority w:val="0"/>
    <w:pPr>
      <w:ind w:firstLine="420"/>
    </w:pPr>
    <w:rPr>
      <w:szCs w:val="20"/>
    </w:rPr>
  </w:style>
  <w:style w:type="paragraph" w:customStyle="1" w:styleId="336">
    <w:name w:val="Normal_2"/>
    <w:qFormat/>
    <w:uiPriority w:val="0"/>
    <w:pPr>
      <w:spacing w:before="120" w:after="240"/>
      <w:jc w:val="both"/>
    </w:pPr>
    <w:rPr>
      <w:rFonts w:ascii="Calibri" w:hAnsi="Calibri" w:eastAsia="Times New Roman" w:cs="Times New Roman"/>
      <w:sz w:val="22"/>
      <w:szCs w:val="22"/>
      <w:lang w:val="ru-RU" w:eastAsia="en-US" w:bidi="ar-SA"/>
    </w:rPr>
  </w:style>
  <w:style w:type="paragraph" w:customStyle="1" w:styleId="337">
    <w:name w:val="正文2"/>
    <w:qFormat/>
    <w:uiPriority w:val="0"/>
    <w:pPr>
      <w:widowControl w:val="0"/>
      <w:jc w:val="both"/>
    </w:pPr>
    <w:rPr>
      <w:rFonts w:ascii="Times New Roman" w:hAnsi="Times New Roman" w:eastAsia="宋体" w:cs="Times New Roman"/>
      <w:szCs w:val="24"/>
      <w:lang w:val="en-US" w:eastAsia="zh-CN" w:bidi="ar-SA"/>
    </w:rPr>
  </w:style>
  <w:style w:type="paragraph" w:customStyle="1" w:styleId="338">
    <w:name w:val="_Style 1"/>
    <w:basedOn w:val="1"/>
    <w:qFormat/>
    <w:uiPriority w:val="0"/>
    <w:pPr>
      <w:ind w:firstLine="420"/>
    </w:pPr>
  </w:style>
  <w:style w:type="paragraph" w:customStyle="1" w:styleId="339">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340">
    <w:name w:val="List Paragraph1"/>
    <w:basedOn w:val="1"/>
    <w:qFormat/>
    <w:uiPriority w:val="0"/>
    <w:pPr>
      <w:ind w:firstLine="200"/>
    </w:pPr>
    <w:rPr>
      <w:rFonts w:ascii="Calibri" w:hAnsi="Calibri"/>
    </w:rPr>
  </w:style>
  <w:style w:type="paragraph" w:customStyle="1" w:styleId="341">
    <w:name w:val="_Style 23"/>
    <w:basedOn w:val="1"/>
    <w:qFormat/>
    <w:uiPriority w:val="0"/>
    <w:pPr>
      <w:widowControl/>
      <w:spacing w:after="160" w:line="240" w:lineRule="exact"/>
      <w:jc w:val="left"/>
    </w:pPr>
  </w:style>
  <w:style w:type="paragraph" w:customStyle="1" w:styleId="342">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43">
    <w:name w:val="Normal_0"/>
    <w:qFormat/>
    <w:uiPriority w:val="0"/>
    <w:rPr>
      <w:rFonts w:ascii="Times New Roman" w:hAnsi="Times New Roman" w:eastAsia="Times New Roman" w:cs="Times New Roman"/>
      <w:sz w:val="24"/>
      <w:szCs w:val="24"/>
      <w:lang w:val="en-US" w:eastAsia="zh-CN" w:bidi="ar-SA"/>
    </w:rPr>
  </w:style>
  <w:style w:type="paragraph" w:customStyle="1" w:styleId="344">
    <w:name w:val="Normal_1"/>
    <w:qFormat/>
    <w:uiPriority w:val="0"/>
    <w:rPr>
      <w:rFonts w:ascii="Times New Roman" w:hAnsi="Times New Roman" w:eastAsia="Times New Roman" w:cs="Times New Roman"/>
      <w:sz w:val="24"/>
      <w:szCs w:val="24"/>
      <w:lang w:val="en-US" w:eastAsia="zh-CN" w:bidi="ar-SA"/>
    </w:rPr>
  </w:style>
  <w:style w:type="paragraph" w:customStyle="1" w:styleId="345">
    <w:name w:val="Normal_3"/>
    <w:qFormat/>
    <w:uiPriority w:val="0"/>
    <w:rPr>
      <w:rFonts w:ascii="Times New Roman" w:hAnsi="Times New Roman" w:eastAsia="Times New Roman" w:cs="Times New Roman"/>
      <w:sz w:val="24"/>
      <w:szCs w:val="24"/>
      <w:lang w:val="en-US" w:eastAsia="zh-CN" w:bidi="ar-SA"/>
    </w:rPr>
  </w:style>
  <w:style w:type="paragraph" w:customStyle="1" w:styleId="346">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47">
    <w:name w:val="纯文本 字符"/>
    <w:qFormat/>
    <w:uiPriority w:val="0"/>
    <w:rPr>
      <w:rFonts w:ascii="宋体" w:hAnsi="Courier New" w:eastAsia="宋体"/>
      <w:sz w:val="21"/>
      <w:lang w:val="en-US" w:eastAsia="zh-CN" w:bidi="ar-SA"/>
    </w:rPr>
  </w:style>
  <w:style w:type="character" w:customStyle="1" w:styleId="348">
    <w:name w:val="Plain Text Char"/>
    <w:qFormat/>
    <w:uiPriority w:val="0"/>
    <w:rPr>
      <w:rFonts w:ascii="宋体" w:hAnsi="Courier New" w:eastAsia="宋体"/>
      <w:sz w:val="21"/>
      <w:lang w:val="en-US" w:eastAsia="zh-CN" w:bidi="ar-SA"/>
    </w:rPr>
  </w:style>
  <w:style w:type="paragraph" w:customStyle="1" w:styleId="349">
    <w:name w:val="p0 New New New New"/>
    <w:basedOn w:val="1"/>
    <w:qFormat/>
    <w:uiPriority w:val="0"/>
    <w:pPr>
      <w:widowControl/>
    </w:pPr>
    <w:rPr>
      <w:rFonts w:ascii="Calibri" w:hAnsi="Calibri" w:cs="宋体"/>
      <w:szCs w:val="21"/>
    </w:rPr>
  </w:style>
  <w:style w:type="paragraph" w:customStyle="1" w:styleId="350">
    <w:name w:val="Table Paragraph"/>
    <w:basedOn w:val="1"/>
    <w:qFormat/>
    <w:uiPriority w:val="1"/>
    <w:rPr>
      <w:rFonts w:ascii="宋体" w:hAnsi="宋体" w:cs="宋体"/>
    </w:rPr>
  </w:style>
  <w:style w:type="paragraph" w:customStyle="1" w:styleId="351">
    <w:name w:val="01-章标题"/>
    <w:basedOn w:val="6"/>
    <w:qFormat/>
    <w:uiPriority w:val="0"/>
    <w:pPr>
      <w:keepNext w:val="0"/>
      <w:keepLines w:val="0"/>
      <w:spacing w:before="39" w:after="0" w:line="560" w:lineRule="exact"/>
      <w:ind w:left="100"/>
      <w:jc w:val="center"/>
    </w:pPr>
    <w:rPr>
      <w:rFonts w:ascii="楷体" w:hAnsi="楷体" w:eastAsia="楷体"/>
      <w:bCs/>
      <w:color w:val="auto"/>
      <w:szCs w:val="27"/>
    </w:rPr>
  </w:style>
  <w:style w:type="character" w:customStyle="1" w:styleId="352">
    <w:name w:val="访问过的超链接1"/>
    <w:qFormat/>
    <w:uiPriority w:val="0"/>
    <w:rPr>
      <w:color w:val="800080"/>
      <w:u w:val="single"/>
    </w:rPr>
  </w:style>
  <w:style w:type="paragraph" w:customStyle="1" w:styleId="35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54">
    <w:name w:val="Char Char Char Char Char Char Char Char Char Char Char Char Char11"/>
    <w:basedOn w:val="1"/>
    <w:qFormat/>
    <w:uiPriority w:val="0"/>
    <w:pPr>
      <w:widowControl/>
      <w:spacing w:after="160" w:line="240" w:lineRule="exact"/>
      <w:jc w:val="left"/>
    </w:pPr>
    <w:rPr>
      <w:rFonts w:ascii="Verdana" w:hAnsi="Verdana"/>
      <w:sz w:val="20"/>
      <w:szCs w:val="20"/>
      <w:lang w:eastAsia="en-US"/>
    </w:rPr>
  </w:style>
  <w:style w:type="paragraph" w:customStyle="1" w:styleId="355">
    <w:name w:val="List Paragraph11"/>
    <w:basedOn w:val="1"/>
    <w:qFormat/>
    <w:uiPriority w:val="0"/>
    <w:pPr>
      <w:ind w:firstLine="420"/>
    </w:pPr>
    <w:rPr>
      <w:rFonts w:ascii="Calibri" w:hAnsi="Calibri"/>
      <w:sz w:val="20"/>
      <w:szCs w:val="20"/>
    </w:rPr>
  </w:style>
  <w:style w:type="paragraph" w:customStyle="1" w:styleId="356">
    <w:name w:val="1 正文"/>
    <w:basedOn w:val="1"/>
    <w:qFormat/>
    <w:uiPriority w:val="0"/>
    <w:pPr>
      <w:spacing w:line="360" w:lineRule="auto"/>
      <w:ind w:firstLine="420"/>
    </w:pPr>
    <w:rPr>
      <w:rFonts w:ascii="宋体" w:hAnsi="宋体"/>
    </w:rPr>
  </w:style>
  <w:style w:type="paragraph" w:customStyle="1" w:styleId="357">
    <w:name w:val="样式 标题 2 + Times New Roman 四号 非加粗 段前: 5 磅 段后: 0 磅 行距: 固定值 20..."/>
    <w:basedOn w:val="7"/>
    <w:qFormat/>
    <w:uiPriority w:val="0"/>
    <w:pPr>
      <w:spacing w:before="100" w:after="0" w:line="400" w:lineRule="exact"/>
    </w:pPr>
    <w:rPr>
      <w:rFonts w:ascii="Times New Roman" w:hAnsi="Times New Roman" w:cs="宋体"/>
      <w:b w:val="0"/>
      <w:sz w:val="28"/>
    </w:rPr>
  </w:style>
  <w:style w:type="paragraph" w:customStyle="1" w:styleId="358">
    <w:name w:val="样式 标题 3 + (中文) 黑体 小四 非加粗 段前: 7.8 磅 段后: 0 磅 行距: 固定值 20 磅"/>
    <w:basedOn w:val="9"/>
    <w:qFormat/>
    <w:uiPriority w:val="0"/>
    <w:pPr>
      <w:numPr>
        <w:ilvl w:val="0"/>
        <w:numId w:val="0"/>
      </w:numPr>
      <w:tabs>
        <w:tab w:val="clear" w:pos="720"/>
      </w:tabs>
      <w:spacing w:before="0" w:after="0" w:line="400" w:lineRule="exact"/>
    </w:pPr>
    <w:rPr>
      <w:rFonts w:ascii="Times New Roman" w:eastAsia="黑体" w:cs="宋体"/>
      <w:b w:val="0"/>
      <w:color w:val="auto"/>
      <w:sz w:val="24"/>
    </w:rPr>
  </w:style>
  <w:style w:type="paragraph" w:customStyle="1" w:styleId="359">
    <w:name w:val="正文1"/>
    <w:link w:val="360"/>
    <w:qFormat/>
    <w:uiPriority w:val="0"/>
    <w:pPr>
      <w:spacing w:before="120" w:after="120" w:line="180" w:lineRule="auto"/>
      <w:ind w:firstLine="200"/>
      <w:contextualSpacing/>
    </w:pPr>
    <w:rPr>
      <w:rFonts w:ascii="Calibri" w:hAnsi="Calibri" w:eastAsia="Adobe 仿宋 Std R" w:cs="Times New Roman"/>
      <w:sz w:val="21"/>
      <w:szCs w:val="21"/>
      <w:lang w:val="en-US" w:eastAsia="zh-CN" w:bidi="ar-SA"/>
    </w:rPr>
  </w:style>
  <w:style w:type="character" w:customStyle="1" w:styleId="360">
    <w:name w:val="正文1 字符"/>
    <w:link w:val="359"/>
    <w:qFormat/>
    <w:uiPriority w:val="0"/>
    <w:rPr>
      <w:rFonts w:ascii="Calibri" w:hAnsi="Calibri" w:eastAsia="Adobe 仿宋 Std R"/>
      <w:sz w:val="21"/>
      <w:szCs w:val="21"/>
      <w:lang w:bidi="ar-SA"/>
    </w:rPr>
  </w:style>
  <w:style w:type="character" w:customStyle="1" w:styleId="361">
    <w:name w:val="Font Style30"/>
    <w:qFormat/>
    <w:uiPriority w:val="0"/>
    <w:rPr>
      <w:rFonts w:ascii="宋体" w:eastAsia="宋体" w:cs="宋体"/>
      <w:sz w:val="14"/>
      <w:szCs w:val="14"/>
    </w:rPr>
  </w:style>
  <w:style w:type="character" w:customStyle="1" w:styleId="362">
    <w:name w:val="Font Style29"/>
    <w:qFormat/>
    <w:uiPriority w:val="0"/>
    <w:rPr>
      <w:rFonts w:ascii="Arial" w:hAnsi="Arial" w:cs="Arial"/>
      <w:sz w:val="14"/>
      <w:szCs w:val="14"/>
    </w:rPr>
  </w:style>
  <w:style w:type="character" w:customStyle="1" w:styleId="363">
    <w:name w:val="Font Style37"/>
    <w:qFormat/>
    <w:uiPriority w:val="0"/>
    <w:rPr>
      <w:rFonts w:ascii="Arial" w:hAnsi="Arial" w:cs="Arial"/>
      <w:sz w:val="16"/>
      <w:szCs w:val="16"/>
    </w:rPr>
  </w:style>
  <w:style w:type="character" w:customStyle="1" w:styleId="364">
    <w:name w:val="Font Style28"/>
    <w:qFormat/>
    <w:uiPriority w:val="0"/>
    <w:rPr>
      <w:rFonts w:ascii="Constantia" w:hAnsi="Constantia" w:cs="Constantia"/>
      <w:sz w:val="28"/>
      <w:szCs w:val="28"/>
    </w:rPr>
  </w:style>
  <w:style w:type="character" w:customStyle="1" w:styleId="365">
    <w:name w:val="apple-converted-space"/>
    <w:qFormat/>
    <w:uiPriority w:val="0"/>
  </w:style>
  <w:style w:type="character" w:customStyle="1" w:styleId="366">
    <w:name w:val="Font Style36"/>
    <w:qFormat/>
    <w:uiPriority w:val="0"/>
    <w:rPr>
      <w:rFonts w:ascii="宋体" w:eastAsia="宋体" w:cs="宋体"/>
      <w:sz w:val="16"/>
      <w:szCs w:val="16"/>
    </w:rPr>
  </w:style>
  <w:style w:type="paragraph" w:customStyle="1" w:styleId="367">
    <w:name w:val="Style12"/>
    <w:basedOn w:val="1"/>
    <w:qFormat/>
    <w:uiPriority w:val="0"/>
    <w:pPr>
      <w:jc w:val="left"/>
    </w:pPr>
    <w:rPr>
      <w:rFonts w:ascii="宋体"/>
      <w:sz w:val="24"/>
    </w:rPr>
  </w:style>
  <w:style w:type="paragraph" w:customStyle="1" w:styleId="368">
    <w:name w:val="Style9"/>
    <w:basedOn w:val="1"/>
    <w:qFormat/>
    <w:uiPriority w:val="0"/>
    <w:pPr>
      <w:jc w:val="left"/>
    </w:pPr>
    <w:rPr>
      <w:rFonts w:ascii="宋体"/>
      <w:sz w:val="24"/>
    </w:rPr>
  </w:style>
  <w:style w:type="paragraph" w:customStyle="1" w:styleId="369">
    <w:name w:val="我的样式"/>
    <w:basedOn w:val="6"/>
    <w:next w:val="1"/>
    <w:qFormat/>
    <w:uiPriority w:val="0"/>
    <w:pPr>
      <w:spacing w:line="360" w:lineRule="auto"/>
      <w:ind w:left="640"/>
    </w:pPr>
    <w:rPr>
      <w:rFonts w:ascii="仿宋_GB2312" w:eastAsia="仿宋_GB2312"/>
      <w:bCs/>
      <w:color w:val="auto"/>
      <w:sz w:val="32"/>
      <w:szCs w:val="30"/>
    </w:rPr>
  </w:style>
  <w:style w:type="paragraph" w:customStyle="1" w:styleId="370">
    <w:name w:val="标题1"/>
    <w:basedOn w:val="6"/>
    <w:next w:val="1"/>
    <w:qFormat/>
    <w:uiPriority w:val="0"/>
    <w:pPr>
      <w:spacing w:line="578" w:lineRule="atLeast"/>
      <w:ind w:left="432" w:firstLine="288"/>
      <w:jc w:val="left"/>
    </w:pPr>
    <w:rPr>
      <w:rFonts w:ascii="Times New Roman"/>
      <w:bCs/>
      <w:color w:val="auto"/>
      <w:szCs w:val="44"/>
    </w:rPr>
  </w:style>
  <w:style w:type="paragraph" w:customStyle="1" w:styleId="371">
    <w:name w:val="Style10"/>
    <w:basedOn w:val="1"/>
    <w:qFormat/>
    <w:uiPriority w:val="0"/>
    <w:pPr>
      <w:jc w:val="left"/>
    </w:pPr>
    <w:rPr>
      <w:rFonts w:ascii="宋体"/>
      <w:sz w:val="24"/>
    </w:rPr>
  </w:style>
  <w:style w:type="paragraph" w:customStyle="1" w:styleId="372">
    <w:name w:val="正文（无缩进）"/>
    <w:basedOn w:val="1"/>
    <w:qFormat/>
    <w:uiPriority w:val="0"/>
    <w:pPr>
      <w:spacing w:line="360" w:lineRule="auto"/>
    </w:pPr>
    <w:rPr>
      <w:rFonts w:ascii="Calibri" w:hAnsi="Calibri"/>
      <w:sz w:val="24"/>
      <w:szCs w:val="21"/>
    </w:rPr>
  </w:style>
  <w:style w:type="paragraph" w:customStyle="1" w:styleId="373">
    <w:name w:val="_Style 56"/>
    <w:basedOn w:val="19"/>
    <w:qFormat/>
    <w:uiPriority w:val="0"/>
    <w:pPr>
      <w:spacing w:line="436" w:lineRule="exact"/>
    </w:pPr>
    <w:rPr>
      <w:szCs w:val="20"/>
    </w:rPr>
  </w:style>
  <w:style w:type="paragraph" w:customStyle="1" w:styleId="374">
    <w:name w:val="需求正文"/>
    <w:basedOn w:val="1"/>
    <w:qFormat/>
    <w:uiPriority w:val="0"/>
    <w:pPr>
      <w:spacing w:line="300" w:lineRule="auto"/>
      <w:ind w:firstLine="420"/>
    </w:pPr>
    <w:rPr>
      <w:szCs w:val="20"/>
    </w:rPr>
  </w:style>
  <w:style w:type="paragraph" w:customStyle="1" w:styleId="375">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376">
    <w:name w:val="文档正文"/>
    <w:basedOn w:val="1"/>
    <w:qFormat/>
    <w:uiPriority w:val="0"/>
    <w:pPr>
      <w:spacing w:line="480" w:lineRule="atLeast"/>
      <w:ind w:firstLine="567"/>
    </w:pPr>
    <w:rPr>
      <w:rFonts w:ascii="仿宋_GB2312"/>
      <w:szCs w:val="20"/>
    </w:rPr>
  </w:style>
  <w:style w:type="paragraph" w:customStyle="1" w:styleId="377">
    <w:name w:val="Char2"/>
    <w:basedOn w:val="1"/>
    <w:qFormat/>
    <w:uiPriority w:val="0"/>
    <w:pPr>
      <w:tabs>
        <w:tab w:val="left" w:pos="360"/>
      </w:tabs>
    </w:pPr>
    <w:rPr>
      <w:sz w:val="24"/>
    </w:rPr>
  </w:style>
  <w:style w:type="paragraph" w:customStyle="1" w:styleId="378">
    <w:name w:val="要点标题"/>
    <w:basedOn w:val="1"/>
    <w:qFormat/>
    <w:uiPriority w:val="0"/>
    <w:pPr>
      <w:tabs>
        <w:tab w:val="left" w:pos="420"/>
      </w:tabs>
      <w:ind w:left="420" w:hanging="420"/>
      <w:jc w:val="left"/>
    </w:pPr>
    <w:rPr>
      <w:rFonts w:ascii="宋体" w:hAnsi="宋体"/>
      <w:b/>
      <w:sz w:val="24"/>
    </w:rPr>
  </w:style>
  <w:style w:type="paragraph" w:customStyle="1" w:styleId="379">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0">
    <w:name w:val="DLP正文"/>
    <w:basedOn w:val="1"/>
    <w:qFormat/>
    <w:uiPriority w:val="0"/>
    <w:pPr>
      <w:spacing w:line="360" w:lineRule="auto"/>
      <w:ind w:firstLine="473"/>
    </w:pPr>
    <w:rPr>
      <w:rFonts w:hAnsi="宋体"/>
      <w:sz w:val="24"/>
    </w:rPr>
  </w:style>
  <w:style w:type="paragraph" w:customStyle="1" w:styleId="381">
    <w:name w:val="正文_3_0"/>
    <w:qFormat/>
    <w:uiPriority w:val="0"/>
    <w:pPr>
      <w:widowControl w:val="0"/>
      <w:jc w:val="both"/>
    </w:pPr>
    <w:rPr>
      <w:rFonts w:ascii="Times New Roman" w:hAnsi="Times New Roman" w:eastAsia="宋体" w:cs="Times New Roman"/>
      <w:sz w:val="21"/>
      <w:lang w:val="en-US" w:eastAsia="zh-CN" w:bidi="ar-SA"/>
    </w:rPr>
  </w:style>
  <w:style w:type="paragraph" w:customStyle="1" w:styleId="382">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83">
    <w:name w:val="Char Char1 Char Char Char Char Char Char"/>
    <w:basedOn w:val="1"/>
    <w:qFormat/>
    <w:uiPriority w:val="0"/>
    <w:pPr>
      <w:widowControl/>
      <w:jc w:val="center"/>
    </w:pPr>
    <w:rPr>
      <w:rFonts w:ascii="宋体" w:hAnsi="宋体"/>
      <w:b/>
      <w:sz w:val="24"/>
      <w:lang w:eastAsia="en-US"/>
    </w:rPr>
  </w:style>
  <w:style w:type="paragraph" w:customStyle="1" w:styleId="384">
    <w:name w:val="Style11"/>
    <w:basedOn w:val="1"/>
    <w:qFormat/>
    <w:uiPriority w:val="0"/>
    <w:pPr>
      <w:spacing w:line="446" w:lineRule="exact"/>
      <w:jc w:val="left"/>
    </w:pPr>
    <w:rPr>
      <w:rFonts w:ascii="宋体"/>
      <w:sz w:val="24"/>
    </w:rPr>
  </w:style>
  <w:style w:type="paragraph" w:customStyle="1" w:styleId="385">
    <w:name w:val="正文（缩进） Char1"/>
    <w:basedOn w:val="1"/>
    <w:qFormat/>
    <w:uiPriority w:val="0"/>
    <w:pPr>
      <w:spacing w:line="360" w:lineRule="auto"/>
      <w:ind w:firstLine="480"/>
    </w:pPr>
    <w:rPr>
      <w:sz w:val="24"/>
    </w:rPr>
  </w:style>
  <w:style w:type="table" w:customStyle="1" w:styleId="386">
    <w:name w:val="网格型1"/>
    <w:qFormat/>
    <w:uiPriority w:val="0"/>
    <w:rPr>
      <w:rFonts w:ascii="Calibri" w:hAnsi="Calibri"/>
      <w:sz w:val="21"/>
      <w:szCs w:val="22"/>
    </w:rPr>
    <w:tblPr>
      <w:tblCellMar>
        <w:top w:w="0" w:type="dxa"/>
        <w:left w:w="0" w:type="dxa"/>
        <w:bottom w:w="0" w:type="dxa"/>
        <w:right w:w="0" w:type="dxa"/>
      </w:tblCellMar>
    </w:tblPr>
  </w:style>
  <w:style w:type="paragraph" w:customStyle="1" w:styleId="387">
    <w:name w:val="标题4"/>
    <w:basedOn w:val="1"/>
    <w:link w:val="388"/>
    <w:qFormat/>
    <w:uiPriority w:val="0"/>
    <w:pPr>
      <w:ind w:firstLine="454"/>
    </w:pPr>
    <w:rPr>
      <w:b/>
      <w:bCs/>
      <w:szCs w:val="21"/>
    </w:rPr>
  </w:style>
  <w:style w:type="character" w:customStyle="1" w:styleId="388">
    <w:name w:val="标题4 Char Char"/>
    <w:link w:val="387"/>
    <w:qFormat/>
    <w:uiPriority w:val="0"/>
    <w:rPr>
      <w:b/>
      <w:bCs/>
      <w:sz w:val="21"/>
      <w:szCs w:val="21"/>
    </w:rPr>
  </w:style>
  <w:style w:type="paragraph" w:customStyle="1" w:styleId="389">
    <w:name w:val="样式 样式 四号1 + 首行缩进:  2 字符"/>
    <w:basedOn w:val="1"/>
    <w:qFormat/>
    <w:uiPriority w:val="0"/>
    <w:pPr>
      <w:spacing w:line="360" w:lineRule="auto"/>
      <w:ind w:firstLine="480"/>
      <w:jc w:val="left"/>
    </w:pPr>
    <w:rPr>
      <w:rFonts w:cs="宋体"/>
      <w:sz w:val="24"/>
      <w:szCs w:val="20"/>
    </w:rPr>
  </w:style>
  <w:style w:type="paragraph" w:customStyle="1" w:styleId="390">
    <w:name w:val="TOC 标题11"/>
    <w:basedOn w:val="6"/>
    <w:next w:val="1"/>
    <w:unhideWhenUsed/>
    <w:qFormat/>
    <w:uiPriority w:val="39"/>
    <w:pPr>
      <w:outlineLvl w:val="9"/>
    </w:pPr>
    <w:rPr>
      <w:rFonts w:ascii="Times New Roman"/>
      <w:bCs/>
      <w:color w:val="auto"/>
      <w:szCs w:val="44"/>
    </w:rPr>
  </w:style>
  <w:style w:type="character" w:customStyle="1" w:styleId="391">
    <w:name w:val="书籍标题1"/>
    <w:qFormat/>
    <w:uiPriority w:val="0"/>
    <w:rPr>
      <w:b/>
      <w:bCs/>
      <w:smallCaps/>
      <w:spacing w:val="5"/>
    </w:rPr>
  </w:style>
  <w:style w:type="character" w:customStyle="1" w:styleId="392">
    <w:name w:val="明显强调1"/>
    <w:qFormat/>
    <w:uiPriority w:val="0"/>
    <w:rPr>
      <w:b/>
      <w:bCs/>
      <w:i/>
      <w:iCs/>
      <w:color w:val="4F81BD"/>
    </w:rPr>
  </w:style>
  <w:style w:type="character" w:customStyle="1" w:styleId="393">
    <w:name w:val="textcontents"/>
    <w:qFormat/>
    <w:uiPriority w:val="0"/>
    <w:rPr>
      <w:rFonts w:cs="Times New Roman"/>
    </w:rPr>
  </w:style>
  <w:style w:type="character" w:customStyle="1" w:styleId="394">
    <w:name w:val="不明显强调1"/>
    <w:qFormat/>
    <w:uiPriority w:val="0"/>
    <w:rPr>
      <w:i/>
      <w:iCs/>
      <w:color w:val="808080"/>
    </w:rPr>
  </w:style>
  <w:style w:type="character" w:customStyle="1" w:styleId="395">
    <w:name w:val="不明显参考1"/>
    <w:qFormat/>
    <w:uiPriority w:val="0"/>
    <w:rPr>
      <w:smallCaps/>
      <w:color w:val="C0504D"/>
      <w:u w:val="single"/>
    </w:rPr>
  </w:style>
  <w:style w:type="character" w:customStyle="1" w:styleId="396">
    <w:name w:val="日期 Char1"/>
    <w:qFormat/>
    <w:uiPriority w:val="0"/>
    <w:rPr>
      <w:sz w:val="21"/>
      <w:szCs w:val="22"/>
    </w:rPr>
  </w:style>
  <w:style w:type="character" w:customStyle="1" w:styleId="397">
    <w:name w:val="正文文本 Char1"/>
    <w:qFormat/>
    <w:uiPriority w:val="0"/>
    <w:rPr>
      <w:sz w:val="21"/>
      <w:szCs w:val="22"/>
    </w:rPr>
  </w:style>
  <w:style w:type="character" w:customStyle="1" w:styleId="398">
    <w:name w:val="批注主题 Char1"/>
    <w:qFormat/>
    <w:uiPriority w:val="0"/>
    <w:rPr>
      <w:b/>
      <w:bCs/>
      <w:sz w:val="21"/>
      <w:szCs w:val="22"/>
    </w:rPr>
  </w:style>
  <w:style w:type="character" w:customStyle="1" w:styleId="399">
    <w:name w:val="批注文字 Char Char"/>
    <w:qFormat/>
    <w:uiPriority w:val="0"/>
    <w:rPr>
      <w:rFonts w:ascii="宋体" w:hAnsi="Times New Roman" w:eastAsia="宋体" w:cs="Times New Roman"/>
      <w:sz w:val="28"/>
      <w:szCs w:val="20"/>
    </w:rPr>
  </w:style>
  <w:style w:type="character" w:customStyle="1" w:styleId="400">
    <w:name w:val="引用 Char"/>
    <w:link w:val="401"/>
    <w:qFormat/>
    <w:uiPriority w:val="0"/>
    <w:rPr>
      <w:i/>
      <w:iCs/>
      <w:color w:val="000000"/>
      <w:sz w:val="21"/>
      <w:szCs w:val="22"/>
    </w:rPr>
  </w:style>
  <w:style w:type="paragraph" w:styleId="401">
    <w:name w:val="Quote"/>
    <w:basedOn w:val="1"/>
    <w:next w:val="1"/>
    <w:link w:val="400"/>
    <w:qFormat/>
    <w:uiPriority w:val="0"/>
    <w:rPr>
      <w:i/>
      <w:iCs/>
      <w:color w:val="000000"/>
      <w:szCs w:val="22"/>
    </w:rPr>
  </w:style>
  <w:style w:type="character" w:customStyle="1" w:styleId="402">
    <w:name w:val="引用 Char1"/>
    <w:qFormat/>
    <w:uiPriority w:val="99"/>
    <w:rPr>
      <w:i/>
      <w:iCs/>
      <w:color w:val="404040"/>
      <w:sz w:val="21"/>
      <w:szCs w:val="24"/>
    </w:rPr>
  </w:style>
  <w:style w:type="character" w:customStyle="1" w:styleId="403">
    <w:name w:val="文档结构图 Char1"/>
    <w:qFormat/>
    <w:uiPriority w:val="0"/>
    <w:rPr>
      <w:rFonts w:ascii="宋体"/>
      <w:sz w:val="18"/>
      <w:szCs w:val="18"/>
    </w:rPr>
  </w:style>
  <w:style w:type="character" w:customStyle="1" w:styleId="404">
    <w:name w:val="批注框文本 Char1"/>
    <w:qFormat/>
    <w:uiPriority w:val="0"/>
    <w:rPr>
      <w:sz w:val="18"/>
      <w:szCs w:val="18"/>
    </w:rPr>
  </w:style>
  <w:style w:type="character" w:customStyle="1" w:styleId="405">
    <w:name w:val="明显引用 Char"/>
    <w:link w:val="406"/>
    <w:qFormat/>
    <w:uiPriority w:val="0"/>
    <w:rPr>
      <w:b/>
      <w:bCs/>
      <w:i/>
      <w:iCs/>
      <w:color w:val="4F81BD"/>
      <w:sz w:val="21"/>
      <w:szCs w:val="22"/>
    </w:rPr>
  </w:style>
  <w:style w:type="paragraph" w:styleId="406">
    <w:name w:val="Intense Quote"/>
    <w:basedOn w:val="1"/>
    <w:next w:val="1"/>
    <w:link w:val="405"/>
    <w:qFormat/>
    <w:uiPriority w:val="0"/>
    <w:pPr>
      <w:pBdr>
        <w:bottom w:val="single" w:color="4F81BD" w:sz="4" w:space="4"/>
      </w:pBdr>
      <w:spacing w:before="200" w:after="280"/>
      <w:ind w:left="936" w:right="936"/>
    </w:pPr>
    <w:rPr>
      <w:b/>
      <w:bCs/>
      <w:i/>
      <w:iCs/>
      <w:color w:val="4F81BD"/>
      <w:szCs w:val="22"/>
    </w:rPr>
  </w:style>
  <w:style w:type="character" w:customStyle="1" w:styleId="407">
    <w:name w:val="明显引用 Char1"/>
    <w:qFormat/>
    <w:uiPriority w:val="99"/>
    <w:rPr>
      <w:i/>
      <w:iCs/>
      <w:color w:val="5B9BD5"/>
      <w:sz w:val="21"/>
      <w:szCs w:val="24"/>
    </w:rPr>
  </w:style>
  <w:style w:type="character" w:customStyle="1" w:styleId="408">
    <w:name w:val="明显参考1"/>
    <w:qFormat/>
    <w:uiPriority w:val="0"/>
    <w:rPr>
      <w:b/>
      <w:bCs/>
      <w:smallCaps/>
      <w:color w:val="C0504D"/>
      <w:spacing w:val="5"/>
      <w:u w:val="single"/>
    </w:rPr>
  </w:style>
  <w:style w:type="character" w:customStyle="1" w:styleId="409">
    <w:name w:val="副标题 Char1"/>
    <w:qFormat/>
    <w:uiPriority w:val="0"/>
    <w:rPr>
      <w:rFonts w:ascii="Calibri Light" w:hAnsi="Calibri Light" w:cs="Times New Roman"/>
      <w:b/>
      <w:bCs/>
      <w:sz w:val="32"/>
      <w:szCs w:val="32"/>
    </w:rPr>
  </w:style>
  <w:style w:type="character" w:customStyle="1" w:styleId="410">
    <w:name w:val="标题 Char1"/>
    <w:qFormat/>
    <w:uiPriority w:val="0"/>
    <w:rPr>
      <w:rFonts w:ascii="Calibri Light" w:hAnsi="Calibri Light" w:cs="Times New Roman"/>
      <w:b/>
      <w:bCs/>
      <w:sz w:val="32"/>
      <w:szCs w:val="32"/>
    </w:rPr>
  </w:style>
  <w:style w:type="paragraph" w:customStyle="1" w:styleId="411">
    <w:name w:val="修订1"/>
    <w:qFormat/>
    <w:uiPriority w:val="0"/>
    <w:rPr>
      <w:rFonts w:ascii="Times New Roman" w:hAnsi="Times New Roman" w:eastAsia="宋体" w:cs="Times New Roman"/>
      <w:sz w:val="21"/>
      <w:szCs w:val="24"/>
      <w:lang w:val="en-US" w:eastAsia="zh-CN" w:bidi="ar-SA"/>
    </w:rPr>
  </w:style>
  <w:style w:type="paragraph" w:customStyle="1" w:styleId="412">
    <w:name w:val="flNote"/>
    <w:basedOn w:val="1"/>
    <w:qFormat/>
    <w:uiPriority w:val="0"/>
    <w:pPr>
      <w:spacing w:before="320" w:after="160" w:line="360" w:lineRule="atLeast"/>
      <w:jc w:val="center"/>
    </w:pPr>
    <w:rPr>
      <w:rFonts w:ascii="Arial" w:eastAsia="黑体"/>
      <w:sz w:val="30"/>
      <w:szCs w:val="20"/>
    </w:rPr>
  </w:style>
  <w:style w:type="paragraph" w:customStyle="1" w:styleId="413">
    <w:name w:val="空半行"/>
    <w:basedOn w:val="1"/>
    <w:qFormat/>
    <w:uiPriority w:val="0"/>
    <w:pPr>
      <w:spacing w:line="120" w:lineRule="exact"/>
    </w:pPr>
    <w:rPr>
      <w:rFonts w:eastAsia="仿宋_GB2312"/>
      <w:color w:val="FFFFFF"/>
      <w:sz w:val="30"/>
      <w:szCs w:val="20"/>
    </w:rPr>
  </w:style>
  <w:style w:type="character" w:customStyle="1" w:styleId="414">
    <w:name w:val="正文缩进 Char2"/>
    <w:qFormat/>
    <w:uiPriority w:val="0"/>
    <w:rPr>
      <w:sz w:val="21"/>
      <w:szCs w:val="24"/>
    </w:rPr>
  </w:style>
  <w:style w:type="character" w:customStyle="1" w:styleId="415">
    <w:name w:val="NormalCharacter"/>
    <w:semiHidden/>
    <w:qFormat/>
    <w:uiPriority w:val="0"/>
  </w:style>
  <w:style w:type="paragraph" w:customStyle="1" w:styleId="416">
    <w:name w:val="Body Text 21"/>
    <w:basedOn w:val="1"/>
    <w:qFormat/>
    <w:uiPriority w:val="0"/>
    <w:pPr>
      <w:spacing w:before="156" w:line="360" w:lineRule="auto"/>
    </w:pPr>
    <w:rPr>
      <w:rFonts w:ascii="Arial" w:hAnsi="Arial"/>
      <w:sz w:val="24"/>
    </w:rPr>
  </w:style>
  <w:style w:type="character" w:customStyle="1" w:styleId="417">
    <w:name w:val="15"/>
    <w:qFormat/>
    <w:uiPriority w:val="0"/>
    <w:rPr>
      <w:rFonts w:hint="default" w:ascii="Arial" w:hAnsi="Arial" w:cs="Arial"/>
      <w:b/>
      <w:bCs/>
      <w:sz w:val="28"/>
      <w:szCs w:val="28"/>
    </w:rPr>
  </w:style>
  <w:style w:type="character" w:customStyle="1" w:styleId="418">
    <w:name w:val="批注文字 Char2"/>
    <w:qFormat/>
    <w:uiPriority w:val="99"/>
    <w:rPr>
      <w:szCs w:val="24"/>
    </w:rPr>
  </w:style>
  <w:style w:type="character" w:customStyle="1" w:styleId="419">
    <w:name w:val="页眉 字符"/>
    <w:qFormat/>
    <w:uiPriority w:val="99"/>
    <w:rPr>
      <w:sz w:val="18"/>
      <w:szCs w:val="18"/>
    </w:rPr>
  </w:style>
  <w:style w:type="character" w:customStyle="1" w:styleId="420">
    <w:name w:val="页脚 字符"/>
    <w:qFormat/>
    <w:uiPriority w:val="99"/>
    <w:rPr>
      <w:sz w:val="18"/>
      <w:szCs w:val="18"/>
    </w:rPr>
  </w:style>
  <w:style w:type="character" w:customStyle="1" w:styleId="421">
    <w:name w:val="标题 1 字符"/>
    <w:qFormat/>
    <w:uiPriority w:val="9"/>
    <w:rPr>
      <w:rFonts w:ascii="宋体" w:hAnsi="宋体" w:eastAsia="宋体" w:cs="Times New Roman"/>
      <w:b/>
      <w:bCs/>
      <w:sz w:val="36"/>
      <w:szCs w:val="44"/>
    </w:rPr>
  </w:style>
  <w:style w:type="character" w:customStyle="1" w:styleId="422">
    <w:name w:val="批注框文本 字符"/>
    <w:qFormat/>
    <w:uiPriority w:val="0"/>
    <w:rPr>
      <w:rFonts w:ascii="宋体" w:hAnsi="宋体" w:eastAsia="宋体" w:cs="宋体"/>
      <w:color w:val="262626"/>
      <w:spacing w:val="12"/>
      <w:sz w:val="18"/>
      <w:szCs w:val="18"/>
    </w:rPr>
  </w:style>
  <w:style w:type="character" w:customStyle="1" w:styleId="423">
    <w:name w:val="标题 2 字符"/>
    <w:qFormat/>
    <w:uiPriority w:val="9"/>
    <w:rPr>
      <w:rFonts w:ascii="宋体" w:hAnsi="宋体" w:eastAsia="宋体" w:cs="Times New Roman"/>
      <w:b/>
      <w:bCs/>
      <w:sz w:val="32"/>
      <w:szCs w:val="32"/>
    </w:rPr>
  </w:style>
  <w:style w:type="paragraph" w:customStyle="1" w:styleId="424">
    <w:name w:val="正文样式"/>
    <w:basedOn w:val="52"/>
    <w:link w:val="425"/>
    <w:qFormat/>
    <w:uiPriority w:val="0"/>
    <w:pPr>
      <w:spacing w:after="0" w:line="360" w:lineRule="auto"/>
      <w:ind w:firstLine="200"/>
    </w:pPr>
    <w:rPr>
      <w:rFonts w:ascii="宋体" w:hAnsi="宋体" w:eastAsia="宋体"/>
      <w:sz w:val="24"/>
    </w:rPr>
  </w:style>
  <w:style w:type="character" w:customStyle="1" w:styleId="425">
    <w:name w:val="正文样式 Char"/>
    <w:link w:val="424"/>
    <w:qFormat/>
    <w:uiPriority w:val="0"/>
    <w:rPr>
      <w:rFonts w:ascii="宋体" w:hAnsi="宋体"/>
      <w:sz w:val="24"/>
      <w:szCs w:val="24"/>
    </w:rPr>
  </w:style>
  <w:style w:type="character" w:customStyle="1" w:styleId="426">
    <w:name w:val="正文文本 字符"/>
    <w:semiHidden/>
    <w:qFormat/>
    <w:uiPriority w:val="99"/>
    <w:rPr>
      <w:rFonts w:ascii="宋体" w:hAnsi="宋体" w:eastAsia="宋体"/>
    </w:rPr>
  </w:style>
  <w:style w:type="character" w:customStyle="1" w:styleId="427">
    <w:name w:val="正文文本首行缩进 字符"/>
    <w:semiHidden/>
    <w:qFormat/>
    <w:uiPriority w:val="99"/>
  </w:style>
  <w:style w:type="character" w:customStyle="1" w:styleId="428">
    <w:name w:val="列表段落 字符"/>
    <w:qFormat/>
    <w:uiPriority w:val="34"/>
    <w:rPr>
      <w:rFonts w:ascii="宋体" w:hAnsi="宋体" w:eastAsia="宋体"/>
    </w:rPr>
  </w:style>
  <w:style w:type="character" w:customStyle="1" w:styleId="429">
    <w:name w:val="标题 3 字符"/>
    <w:qFormat/>
    <w:uiPriority w:val="9"/>
    <w:rPr>
      <w:rFonts w:ascii="宋体" w:hAnsi="宋体" w:eastAsia="宋体"/>
      <w:b/>
      <w:bCs/>
      <w:sz w:val="30"/>
      <w:szCs w:val="32"/>
    </w:rPr>
  </w:style>
  <w:style w:type="character" w:customStyle="1" w:styleId="430">
    <w:name w:val="标题 4 字符"/>
    <w:qFormat/>
    <w:uiPriority w:val="9"/>
    <w:rPr>
      <w:rFonts w:ascii="等线 Light" w:hAnsi="等线 Light" w:eastAsia="宋体"/>
      <w:b/>
      <w:bCs/>
      <w:sz w:val="28"/>
      <w:szCs w:val="32"/>
    </w:rPr>
  </w:style>
  <w:style w:type="character" w:customStyle="1" w:styleId="431">
    <w:name w:val="标题 5 字符"/>
    <w:qFormat/>
    <w:uiPriority w:val="9"/>
    <w:rPr>
      <w:rFonts w:ascii="宋体" w:hAnsi="宋体" w:eastAsia="宋体"/>
      <w:b/>
      <w:bCs/>
      <w:sz w:val="28"/>
      <w:szCs w:val="28"/>
    </w:rPr>
  </w:style>
  <w:style w:type="paragraph" w:customStyle="1" w:styleId="432">
    <w:name w:val="列出段落111"/>
    <w:basedOn w:val="1"/>
    <w:qFormat/>
    <w:uiPriority w:val="34"/>
    <w:pPr>
      <w:ind w:firstLine="420"/>
    </w:pPr>
    <w:rPr>
      <w:rFonts w:ascii="等线" w:hAnsi="等线"/>
      <w:sz w:val="24"/>
      <w:szCs w:val="22"/>
    </w:rPr>
  </w:style>
  <w:style w:type="character" w:customStyle="1" w:styleId="433">
    <w:name w:val="招标正文 字符"/>
    <w:link w:val="434"/>
    <w:qFormat/>
    <w:uiPriority w:val="0"/>
    <w:rPr>
      <w:rFonts w:ascii="宋体" w:hAnsi="宋体"/>
      <w:sz w:val="24"/>
      <w:szCs w:val="24"/>
    </w:rPr>
  </w:style>
  <w:style w:type="paragraph" w:customStyle="1" w:styleId="434">
    <w:name w:val="招标正文"/>
    <w:basedOn w:val="52"/>
    <w:link w:val="433"/>
    <w:qFormat/>
    <w:uiPriority w:val="0"/>
    <w:pPr>
      <w:spacing w:after="0" w:line="360" w:lineRule="auto"/>
      <w:ind w:firstLine="200"/>
    </w:pPr>
    <w:rPr>
      <w:rFonts w:ascii="宋体" w:hAnsi="宋体" w:eastAsia="宋体"/>
      <w:sz w:val="24"/>
    </w:rPr>
  </w:style>
  <w:style w:type="paragraph" w:customStyle="1" w:styleId="435">
    <w:name w:val="正文（终）"/>
    <w:basedOn w:val="1"/>
    <w:link w:val="436"/>
    <w:qFormat/>
    <w:uiPriority w:val="0"/>
    <w:pPr>
      <w:spacing w:line="360" w:lineRule="auto"/>
      <w:ind w:firstLine="480"/>
    </w:pPr>
    <w:rPr>
      <w:sz w:val="24"/>
      <w:szCs w:val="20"/>
    </w:rPr>
  </w:style>
  <w:style w:type="character" w:customStyle="1" w:styleId="436">
    <w:name w:val="正文（终） 字符"/>
    <w:link w:val="435"/>
    <w:qFormat/>
    <w:uiPriority w:val="0"/>
    <w:rPr>
      <w:sz w:val="24"/>
    </w:rPr>
  </w:style>
  <w:style w:type="paragraph" w:customStyle="1" w:styleId="437">
    <w:name w:val="8级菜单新"/>
    <w:basedOn w:val="1"/>
    <w:qFormat/>
    <w:uiPriority w:val="99"/>
    <w:pPr>
      <w:numPr>
        <w:ilvl w:val="0"/>
        <w:numId w:val="6"/>
      </w:numPr>
      <w:tabs>
        <w:tab w:val="left" w:pos="1004"/>
      </w:tabs>
      <w:spacing w:line="360" w:lineRule="auto"/>
      <w:ind w:left="1004" w:firstLine="200"/>
    </w:pPr>
    <w:rPr>
      <w:rFonts w:ascii="等线" w:hAnsi="等线"/>
      <w:sz w:val="24"/>
    </w:rPr>
  </w:style>
  <w:style w:type="paragraph" w:customStyle="1" w:styleId="438">
    <w:name w:val="投书正文"/>
    <w:basedOn w:val="1"/>
    <w:link w:val="439"/>
    <w:qFormat/>
    <w:uiPriority w:val="0"/>
    <w:pPr>
      <w:spacing w:line="360" w:lineRule="auto"/>
      <w:ind w:firstLine="480"/>
    </w:pPr>
    <w:rPr>
      <w:sz w:val="24"/>
      <w:szCs w:val="20"/>
    </w:rPr>
  </w:style>
  <w:style w:type="character" w:customStyle="1" w:styleId="439">
    <w:name w:val="投书正文 Char"/>
    <w:link w:val="438"/>
    <w:qFormat/>
    <w:uiPriority w:val="0"/>
    <w:rPr>
      <w:sz w:val="24"/>
    </w:rPr>
  </w:style>
  <w:style w:type="character" w:customStyle="1" w:styleId="440">
    <w:name w:val="标题 6 字符"/>
    <w:qFormat/>
    <w:uiPriority w:val="9"/>
    <w:rPr>
      <w:rFonts w:ascii="等线 Light" w:hAnsi="等线 Light" w:eastAsia="等线 Light" w:cs="Times New Roman"/>
      <w:b/>
      <w:bCs/>
      <w:sz w:val="24"/>
      <w:szCs w:val="24"/>
    </w:rPr>
  </w:style>
  <w:style w:type="character" w:customStyle="1" w:styleId="441">
    <w:name w:val="标书正文 Char"/>
    <w:link w:val="442"/>
    <w:qFormat/>
    <w:uiPriority w:val="0"/>
    <w:rPr>
      <w:sz w:val="24"/>
      <w:szCs w:val="24"/>
    </w:rPr>
  </w:style>
  <w:style w:type="paragraph" w:customStyle="1" w:styleId="442">
    <w:name w:val="标书正文"/>
    <w:basedOn w:val="52"/>
    <w:link w:val="441"/>
    <w:qFormat/>
    <w:uiPriority w:val="0"/>
    <w:pPr>
      <w:spacing w:after="0" w:line="360" w:lineRule="auto"/>
      <w:ind w:firstLine="200"/>
      <w:jc w:val="left"/>
    </w:pPr>
    <w:rPr>
      <w:rFonts w:eastAsia="宋体"/>
      <w:sz w:val="24"/>
    </w:rPr>
  </w:style>
  <w:style w:type="character" w:customStyle="1" w:styleId="443">
    <w:name w:val="标题 7 字符"/>
    <w:semiHidden/>
    <w:qFormat/>
    <w:uiPriority w:val="9"/>
    <w:rPr>
      <w:rFonts w:ascii="宋体" w:hAnsi="宋体" w:eastAsia="宋体"/>
      <w:b/>
      <w:bCs/>
      <w:sz w:val="24"/>
      <w:szCs w:val="24"/>
    </w:rPr>
  </w:style>
  <w:style w:type="character" w:customStyle="1" w:styleId="444">
    <w:name w:val="标题 8 字符"/>
    <w:semiHidden/>
    <w:qFormat/>
    <w:uiPriority w:val="9"/>
    <w:rPr>
      <w:rFonts w:ascii="等线 Light" w:hAnsi="等线 Light" w:eastAsia="等线 Light" w:cs="Times New Roman"/>
      <w:sz w:val="24"/>
      <w:szCs w:val="24"/>
    </w:rPr>
  </w:style>
  <w:style w:type="character" w:customStyle="1" w:styleId="445">
    <w:name w:val="标题 9 字符"/>
    <w:semiHidden/>
    <w:qFormat/>
    <w:uiPriority w:val="9"/>
    <w:rPr>
      <w:rFonts w:ascii="等线 Light" w:hAnsi="等线 Light" w:eastAsia="等线 Light" w:cs="Times New Roman"/>
      <w:szCs w:val="21"/>
    </w:rPr>
  </w:style>
  <w:style w:type="character" w:customStyle="1" w:styleId="446">
    <w:name w:val="智业正文 Char"/>
    <w:link w:val="447"/>
    <w:qFormat/>
    <w:uiPriority w:val="0"/>
    <w:rPr>
      <w:rFonts w:ascii="宋体" w:hAnsi="宋体"/>
      <w:sz w:val="24"/>
      <w:szCs w:val="24"/>
    </w:rPr>
  </w:style>
  <w:style w:type="paragraph" w:customStyle="1" w:styleId="447">
    <w:name w:val="智业正文"/>
    <w:basedOn w:val="52"/>
    <w:link w:val="446"/>
    <w:qFormat/>
    <w:uiPriority w:val="0"/>
    <w:pPr>
      <w:spacing w:before="120" w:line="360" w:lineRule="auto"/>
      <w:ind w:left="480" w:right="100" w:firstLine="200"/>
      <w:jc w:val="left"/>
    </w:pPr>
    <w:rPr>
      <w:rFonts w:ascii="宋体" w:hAnsi="宋体" w:eastAsia="宋体"/>
      <w:sz w:val="24"/>
    </w:rPr>
  </w:style>
  <w:style w:type="character" w:customStyle="1" w:styleId="448">
    <w:name w:val="样式 正文缩进 + 首行缩进:  2 字符 Char"/>
    <w:link w:val="449"/>
    <w:qFormat/>
    <w:uiPriority w:val="0"/>
    <w:rPr>
      <w:rFonts w:cs="宋体"/>
      <w:sz w:val="24"/>
    </w:rPr>
  </w:style>
  <w:style w:type="paragraph" w:customStyle="1" w:styleId="449">
    <w:name w:val="样式 正文缩进 + 首行缩进:  2 字符"/>
    <w:basedOn w:val="8"/>
    <w:link w:val="448"/>
    <w:qFormat/>
    <w:uiPriority w:val="0"/>
    <w:pPr>
      <w:spacing w:line="360" w:lineRule="auto"/>
      <w:ind w:firstLine="200"/>
    </w:pPr>
    <w:rPr>
      <w:sz w:val="24"/>
      <w:szCs w:val="20"/>
    </w:rPr>
  </w:style>
  <w:style w:type="character" w:customStyle="1" w:styleId="450">
    <w:name w:val="font21"/>
    <w:qFormat/>
    <w:uiPriority w:val="0"/>
    <w:rPr>
      <w:rFonts w:hint="eastAsia" w:ascii="宋体" w:hAnsi="宋体" w:eastAsia="宋体" w:cs="宋体"/>
      <w:color w:val="000000"/>
      <w:sz w:val="20"/>
      <w:szCs w:val="20"/>
      <w:u w:val="none"/>
    </w:rPr>
  </w:style>
  <w:style w:type="character" w:customStyle="1" w:styleId="451">
    <w:name w:val="批注文字 字符"/>
    <w:qFormat/>
    <w:uiPriority w:val="0"/>
    <w:rPr>
      <w:rFonts w:ascii="宋体" w:hAnsi="宋体" w:eastAsia="宋体"/>
    </w:rPr>
  </w:style>
  <w:style w:type="character" w:customStyle="1" w:styleId="452">
    <w:name w:val="批注主题 字符"/>
    <w:semiHidden/>
    <w:qFormat/>
    <w:uiPriority w:val="99"/>
    <w:rPr>
      <w:rFonts w:ascii="宋体" w:hAnsi="宋体" w:eastAsia="宋体"/>
      <w:b/>
      <w:bCs/>
    </w:rPr>
  </w:style>
  <w:style w:type="paragraph" w:customStyle="1" w:styleId="453">
    <w:name w:val="正文格式正文"/>
    <w:basedOn w:val="1"/>
    <w:link w:val="454"/>
    <w:qFormat/>
    <w:uiPriority w:val="0"/>
    <w:pPr>
      <w:spacing w:line="360" w:lineRule="auto"/>
      <w:ind w:firstLine="480"/>
    </w:pPr>
    <w:rPr>
      <w:sz w:val="24"/>
      <w:szCs w:val="20"/>
    </w:rPr>
  </w:style>
  <w:style w:type="character" w:customStyle="1" w:styleId="454">
    <w:name w:val="正文格式正文 Char"/>
    <w:link w:val="453"/>
    <w:qFormat/>
    <w:uiPriority w:val="0"/>
    <w:rPr>
      <w:sz w:val="24"/>
    </w:rPr>
  </w:style>
  <w:style w:type="paragraph" w:customStyle="1" w:styleId="455">
    <w:name w:val="表头文本"/>
    <w:basedOn w:val="1"/>
    <w:qFormat/>
    <w:uiPriority w:val="0"/>
    <w:pPr>
      <w:jc w:val="center"/>
    </w:pPr>
    <w:rPr>
      <w:b/>
      <w:sz w:val="24"/>
      <w:szCs w:val="20"/>
    </w:rPr>
  </w:style>
  <w:style w:type="paragraph" w:customStyle="1" w:styleId="456">
    <w:name w:val="_Style 4"/>
    <w:basedOn w:val="1"/>
    <w:qFormat/>
    <w:uiPriority w:val="34"/>
    <w:pPr>
      <w:ind w:firstLine="420"/>
    </w:pPr>
    <w:rPr>
      <w:rFonts w:ascii="Calibri" w:hAnsi="Calibri"/>
      <w:szCs w:val="22"/>
    </w:rPr>
  </w:style>
  <w:style w:type="character" w:customStyle="1" w:styleId="457">
    <w:name w:val="font01"/>
    <w:qFormat/>
    <w:uiPriority w:val="0"/>
    <w:rPr>
      <w:rFonts w:hint="eastAsia" w:ascii="等线" w:hAnsi="等线" w:eastAsia="等线" w:cs="等线"/>
      <w:color w:val="000000"/>
      <w:sz w:val="22"/>
      <w:szCs w:val="22"/>
      <w:u w:val="none"/>
    </w:rPr>
  </w:style>
  <w:style w:type="character" w:customStyle="1" w:styleId="458">
    <w:name w:val="font61"/>
    <w:qFormat/>
    <w:uiPriority w:val="0"/>
    <w:rPr>
      <w:rFonts w:hint="eastAsia" w:ascii="等线" w:hAnsi="等线" w:eastAsia="等线" w:cs="等线"/>
      <w:color w:val="000000"/>
      <w:sz w:val="24"/>
      <w:szCs w:val="24"/>
      <w:u w:val="none"/>
    </w:rPr>
  </w:style>
  <w:style w:type="character" w:customStyle="1" w:styleId="459">
    <w:name w:val="hover"/>
    <w:basedOn w:val="55"/>
    <w:qFormat/>
    <w:uiPriority w:val="0"/>
  </w:style>
  <w:style w:type="character" w:customStyle="1" w:styleId="460">
    <w:name w:val="hover1"/>
    <w:qFormat/>
    <w:uiPriority w:val="0"/>
    <w:rPr>
      <w:color w:val="2590EB"/>
      <w:shd w:val="clear" w:color="auto" w:fill="E9F4FD"/>
    </w:rPr>
  </w:style>
  <w:style w:type="character" w:customStyle="1" w:styleId="461">
    <w:name w:val="hover2"/>
    <w:qFormat/>
    <w:uiPriority w:val="0"/>
    <w:rPr>
      <w:color w:val="2590EB"/>
    </w:rPr>
  </w:style>
  <w:style w:type="character" w:customStyle="1" w:styleId="462">
    <w:name w:val="hover3"/>
    <w:qFormat/>
    <w:uiPriority w:val="0"/>
    <w:rPr>
      <w:color w:val="2590EB"/>
    </w:rPr>
  </w:style>
  <w:style w:type="paragraph" w:customStyle="1" w:styleId="463">
    <w:name w:val="段"/>
    <w:next w:val="1"/>
    <w:qFormat/>
    <w:uiPriority w:val="0"/>
    <w:pPr>
      <w:ind w:firstLine="200"/>
      <w:jc w:val="both"/>
    </w:pPr>
    <w:rPr>
      <w:rFonts w:ascii="宋体" w:hAnsi="Times New Roman" w:eastAsia="宋体" w:cs="Times New Roman"/>
      <w:sz w:val="21"/>
      <w:szCs w:val="22"/>
      <w:lang w:val="en-US" w:eastAsia="zh-CN" w:bidi="ar-SA"/>
    </w:rPr>
  </w:style>
  <w:style w:type="paragraph" w:customStyle="1" w:styleId="464">
    <w:name w:val="表格内容 完"/>
    <w:basedOn w:val="1"/>
    <w:qFormat/>
    <w:uiPriority w:val="0"/>
    <w:pPr>
      <w:spacing w:before="60" w:after="60"/>
      <w:ind w:left="25" w:right="25"/>
    </w:pPr>
    <w:rPr>
      <w:szCs w:val="20"/>
    </w:rPr>
  </w:style>
  <w:style w:type="paragraph" w:customStyle="1" w:styleId="465">
    <w:name w:val="Normal_20"/>
    <w:basedOn w:val="1"/>
    <w:qFormat/>
    <w:uiPriority w:val="0"/>
    <w:rPr>
      <w:rFonts w:ascii="黑体" w:hAnsi="黑体" w:eastAsia="黑体"/>
      <w:b/>
      <w:sz w:val="32"/>
    </w:rPr>
  </w:style>
  <w:style w:type="paragraph" w:customStyle="1" w:styleId="466">
    <w:name w:val="Body text|1"/>
    <w:basedOn w:val="1"/>
    <w:qFormat/>
    <w:uiPriority w:val="0"/>
    <w:pPr>
      <w:spacing w:line="449" w:lineRule="auto"/>
      <w:ind w:firstLine="400"/>
      <w:jc w:val="left"/>
    </w:pPr>
    <w:rPr>
      <w:rFonts w:ascii="宋体" w:hAnsi="宋体" w:cs="宋体"/>
      <w:sz w:val="28"/>
      <w:szCs w:val="28"/>
      <w:lang w:val="zh-TW" w:eastAsia="zh-TW" w:bidi="zh-TW"/>
    </w:rPr>
  </w:style>
  <w:style w:type="paragraph" w:customStyle="1" w:styleId="467">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468">
    <w:name w:val="纯文本1"/>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D13FE-F3B9-40AF-AEE1-D29DE3305FB1}">
  <ds:schemaRefs/>
</ds:datastoreItem>
</file>

<file path=customXml/itemProps2.xml><?xml version="1.0" encoding="utf-8"?>
<ds:datastoreItem xmlns:ds="http://schemas.openxmlformats.org/officeDocument/2006/customXml" ds:itemID="{DC6B8299-9DA5-4F8A-B0A8-DCCFEB9ECBA4}">
  <ds:schemaRefs/>
</ds:datastoreItem>
</file>

<file path=docProps/app.xml><?xml version="1.0" encoding="utf-8"?>
<Properties xmlns="http://schemas.openxmlformats.org/officeDocument/2006/extended-properties" xmlns:vt="http://schemas.openxmlformats.org/officeDocument/2006/docPropsVTypes">
  <Template>Normal</Template>
  <Pages>53</Pages>
  <Words>23649</Words>
  <Characters>25065</Characters>
  <Lines>196</Lines>
  <Paragraphs>55</Paragraphs>
  <TotalTime>20</TotalTime>
  <ScaleCrop>false</ScaleCrop>
  <LinksUpToDate>false</LinksUpToDate>
  <CharactersWithSpaces>26247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2026-05-08T08:12:00Z</dcterms:created>
  <dc:creator>大头儿子</dc:creator>
  <cp:lastModifiedBy>达拉麻麻</cp:lastModifiedBy>
  <cp:lastPrinted>2026-05-08T01:16:00Z</cp:lastPrinted>
  <dcterms:modified xsi:type="dcterms:W3CDTF">2026-05-21T06:53:51Z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eyJoZGlkIjoiODg5ZDg0ZDE2ZDFkZDkyZGY4Njk4YjZkMTczZjFlMTIiLCJ1c2VySWQiOiIxMzk2NDk1MTI0In0=</vt:lpwstr>
  </property>
</Properties>
</file>