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B20C72">
      <w:pPr>
        <w:jc w:val="center"/>
        <w:rPr>
          <w:b/>
          <w:color w:val="auto"/>
          <w:sz w:val="32"/>
          <w:szCs w:val="32"/>
          <w:highlight w:val="none"/>
        </w:rPr>
      </w:pPr>
      <w:r>
        <w:rPr>
          <w:rFonts w:hint="eastAsia"/>
          <w:b/>
          <w:color w:val="auto"/>
          <w:sz w:val="32"/>
          <w:szCs w:val="32"/>
          <w:highlight w:val="none"/>
        </w:rPr>
        <w:t xml:space="preserve"> </w:t>
      </w:r>
    </w:p>
    <w:p w14:paraId="71F6B505">
      <w:pPr>
        <w:jc w:val="center"/>
        <w:rPr>
          <w:b/>
          <w:color w:val="auto"/>
          <w:sz w:val="32"/>
          <w:szCs w:val="32"/>
          <w:highlight w:val="none"/>
        </w:rPr>
      </w:pPr>
    </w:p>
    <w:p w14:paraId="4910C8DD">
      <w:pPr>
        <w:jc w:val="center"/>
        <w:rPr>
          <w:b/>
          <w:color w:val="auto"/>
          <w:sz w:val="32"/>
          <w:szCs w:val="32"/>
          <w:highlight w:val="none"/>
        </w:rPr>
      </w:pPr>
    </w:p>
    <w:p w14:paraId="7B758CBB">
      <w:pPr>
        <w:jc w:val="center"/>
        <w:rPr>
          <w:b/>
          <w:color w:val="auto"/>
          <w:sz w:val="112"/>
          <w:szCs w:val="112"/>
          <w:highlight w:val="none"/>
        </w:rPr>
      </w:pPr>
      <w:r>
        <w:rPr>
          <w:rFonts w:hint="eastAsia"/>
          <w:b/>
          <w:color w:val="auto"/>
          <w:sz w:val="72"/>
          <w:szCs w:val="72"/>
          <w:highlight w:val="none"/>
        </w:rPr>
        <w:t>无锡市滨湖区</w:t>
      </w:r>
      <w:r>
        <w:rPr>
          <w:b/>
          <w:color w:val="auto"/>
          <w:sz w:val="72"/>
          <w:szCs w:val="72"/>
          <w:highlight w:val="none"/>
        </w:rPr>
        <w:t>政府采购</w:t>
      </w:r>
    </w:p>
    <w:p w14:paraId="431E4645">
      <w:pPr>
        <w:pStyle w:val="59"/>
        <w:spacing w:line="360" w:lineRule="auto"/>
        <w:jc w:val="center"/>
        <w:outlineLvl w:val="9"/>
        <w:rPr>
          <w:rFonts w:ascii="宋体" w:hAnsi="宋体" w:eastAsia="宋体" w:cs="宋体"/>
          <w:b w:val="0"/>
          <w:color w:val="auto"/>
          <w:sz w:val="72"/>
          <w:szCs w:val="72"/>
          <w:highlight w:val="none"/>
        </w:rPr>
      </w:pPr>
      <w:r>
        <w:rPr>
          <w:rFonts w:hint="eastAsia" w:ascii="宋体" w:hAnsi="宋体" w:eastAsia="宋体" w:cs="宋体"/>
          <w:b w:val="0"/>
          <w:color w:val="auto"/>
          <w:sz w:val="72"/>
          <w:szCs w:val="72"/>
          <w:highlight w:val="none"/>
        </w:rPr>
        <w:t>公开招标文件</w:t>
      </w:r>
    </w:p>
    <w:p w14:paraId="351A5E9F">
      <w:pPr>
        <w:pStyle w:val="59"/>
        <w:spacing w:line="360" w:lineRule="auto"/>
        <w:jc w:val="center"/>
        <w:outlineLvl w:val="9"/>
        <w:rPr>
          <w:rFonts w:ascii="黑体" w:hAnsi="黑体" w:cs="黑体"/>
          <w:b w:val="0"/>
          <w:color w:val="auto"/>
          <w:sz w:val="28"/>
          <w:szCs w:val="28"/>
          <w:highlight w:val="none"/>
        </w:rPr>
      </w:pPr>
      <w:r>
        <w:rPr>
          <w:rFonts w:hint="eastAsia" w:ascii="黑体" w:hAnsi="黑体" w:cs="黑体"/>
          <w:b w:val="0"/>
          <w:color w:val="auto"/>
          <w:sz w:val="28"/>
          <w:szCs w:val="28"/>
          <w:highlight w:val="none"/>
        </w:rPr>
        <w:t>（全流程电子化）</w:t>
      </w:r>
    </w:p>
    <w:p w14:paraId="5709674F">
      <w:pPr>
        <w:pStyle w:val="305"/>
        <w:rPr>
          <w:b/>
          <w:color w:val="auto"/>
          <w:sz w:val="28"/>
          <w:szCs w:val="28"/>
          <w:highlight w:val="none"/>
        </w:rPr>
      </w:pPr>
    </w:p>
    <w:p w14:paraId="0DC338B7">
      <w:pPr>
        <w:pStyle w:val="305"/>
        <w:rPr>
          <w:b/>
          <w:bCs/>
          <w:color w:val="auto"/>
          <w:sz w:val="28"/>
          <w:szCs w:val="28"/>
          <w:highlight w:val="none"/>
        </w:rPr>
      </w:pPr>
    </w:p>
    <w:p w14:paraId="075647A1">
      <w:pPr>
        <w:pStyle w:val="305"/>
        <w:rPr>
          <w:b/>
          <w:bCs/>
          <w:color w:val="auto"/>
          <w:sz w:val="28"/>
          <w:szCs w:val="28"/>
          <w:highlight w:val="none"/>
        </w:rPr>
      </w:pPr>
    </w:p>
    <w:p w14:paraId="60DA8AA7">
      <w:pPr>
        <w:pStyle w:val="305"/>
        <w:rPr>
          <w:b/>
          <w:bCs/>
          <w:color w:val="auto"/>
          <w:sz w:val="28"/>
          <w:szCs w:val="28"/>
          <w:highlight w:val="none"/>
        </w:rPr>
      </w:pPr>
    </w:p>
    <w:p w14:paraId="3DF1B808">
      <w:pPr>
        <w:ind w:firstLine="643"/>
        <w:rPr>
          <w:b/>
          <w:color w:val="auto"/>
          <w:sz w:val="28"/>
          <w:szCs w:val="28"/>
          <w:highlight w:val="none"/>
        </w:rPr>
      </w:pPr>
      <w:r>
        <w:rPr>
          <w:rFonts w:hint="eastAsia" w:ascii="宋体" w:hAnsi="宋体" w:cs="宋体"/>
          <w:b/>
          <w:color w:val="auto"/>
          <w:sz w:val="28"/>
          <w:szCs w:val="28"/>
          <w:highlight w:val="none"/>
        </w:rPr>
        <w:t>政府采购编号：</w:t>
      </w:r>
      <w:bookmarkStart w:id="12" w:name="_GoBack"/>
      <w:bookmarkEnd w:id="12"/>
      <w:r>
        <w:rPr>
          <w:rFonts w:hint="eastAsia" w:ascii="宋体" w:hAnsi="宋体" w:cs="宋体"/>
          <w:b/>
          <w:color w:val="auto"/>
          <w:sz w:val="28"/>
          <w:szCs w:val="28"/>
          <w:highlight w:val="none"/>
          <w:lang w:eastAsia="zh-CN"/>
        </w:rPr>
        <w:t>JSZC-320211-HXZC-G2026-0017</w:t>
      </w:r>
      <w:r>
        <w:rPr>
          <w:rFonts w:hint="eastAsia" w:ascii="宋体" w:hAnsi="宋体" w:cs="宋体"/>
          <w:b/>
          <w:color w:val="auto"/>
          <w:sz w:val="32"/>
          <w:szCs w:val="32"/>
          <w:highlight w:val="none"/>
        </w:rPr>
        <w:t xml:space="preserve"> </w:t>
      </w:r>
    </w:p>
    <w:p w14:paraId="027C4FAE">
      <w:pPr>
        <w:ind w:firstLine="643"/>
        <w:rPr>
          <w:rFonts w:hint="eastAsia" w:ascii="宋体" w:hAnsi="宋体" w:eastAsia="宋体" w:cs="宋体"/>
          <w:b/>
          <w:color w:val="auto"/>
          <w:sz w:val="32"/>
          <w:szCs w:val="32"/>
          <w:highlight w:val="none"/>
          <w:lang w:eastAsia="zh-CN"/>
        </w:rPr>
      </w:pPr>
      <w:r>
        <w:rPr>
          <w:rFonts w:hint="eastAsia" w:ascii="宋体" w:hAnsi="宋体" w:cs="宋体"/>
          <w:b/>
          <w:color w:val="auto"/>
          <w:sz w:val="28"/>
          <w:szCs w:val="28"/>
          <w:highlight w:val="none"/>
        </w:rPr>
        <w:t>采购项目名称</w:t>
      </w:r>
      <w:r>
        <w:rPr>
          <w:rFonts w:hint="eastAsia" w:ascii="宋体" w:hAnsi="宋体" w:cs="宋体"/>
          <w:b/>
          <w:color w:val="auto"/>
          <w:sz w:val="32"/>
          <w:szCs w:val="32"/>
          <w:highlight w:val="none"/>
        </w:rPr>
        <w:t>：</w:t>
      </w:r>
      <w:r>
        <w:rPr>
          <w:rFonts w:hint="eastAsia" w:ascii="宋体" w:hAnsi="宋体" w:cs="宋体"/>
          <w:b/>
          <w:color w:val="auto"/>
          <w:sz w:val="28"/>
          <w:szCs w:val="28"/>
          <w:highlight w:val="none"/>
          <w:lang w:eastAsia="zh-CN"/>
        </w:rPr>
        <w:t>省锡中滨湖分校家具采购项目</w:t>
      </w:r>
    </w:p>
    <w:p w14:paraId="48E03342">
      <w:pPr>
        <w:ind w:firstLine="643"/>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采</w:t>
      </w:r>
      <w:r>
        <w:rPr>
          <w:rFonts w:hint="eastAsia" w:ascii="宋体" w:hAnsi="宋体" w:cs="宋体"/>
          <w:b/>
          <w:color w:val="auto"/>
          <w:sz w:val="28"/>
          <w:szCs w:val="28"/>
          <w:highlight w:val="none"/>
          <w:lang w:val="en-US" w:eastAsia="zh-CN"/>
        </w:rPr>
        <w:t xml:space="preserve">   </w:t>
      </w:r>
      <w:r>
        <w:rPr>
          <w:rFonts w:hint="eastAsia" w:ascii="宋体" w:hAnsi="宋体" w:cs="宋体"/>
          <w:b/>
          <w:color w:val="auto"/>
          <w:sz w:val="28"/>
          <w:szCs w:val="28"/>
          <w:highlight w:val="none"/>
        </w:rPr>
        <w:t>购</w:t>
      </w:r>
      <w:r>
        <w:rPr>
          <w:rFonts w:hint="eastAsia" w:ascii="宋体" w:hAnsi="宋体" w:cs="宋体"/>
          <w:b/>
          <w:color w:val="auto"/>
          <w:sz w:val="28"/>
          <w:szCs w:val="28"/>
          <w:highlight w:val="none"/>
          <w:lang w:val="en-US" w:eastAsia="zh-CN"/>
        </w:rPr>
        <w:t xml:space="preserve">   </w:t>
      </w:r>
      <w:r>
        <w:rPr>
          <w:rFonts w:hint="eastAsia" w:ascii="宋体" w:hAnsi="宋体" w:cs="宋体"/>
          <w:b/>
          <w:color w:val="auto"/>
          <w:sz w:val="28"/>
          <w:szCs w:val="28"/>
          <w:highlight w:val="none"/>
        </w:rPr>
        <w:t>人：</w:t>
      </w:r>
      <w:r>
        <w:rPr>
          <w:rFonts w:hint="eastAsia" w:ascii="宋体" w:hAnsi="宋体" w:cs="宋体"/>
          <w:b/>
          <w:color w:val="auto"/>
          <w:sz w:val="28"/>
          <w:szCs w:val="28"/>
          <w:highlight w:val="none"/>
          <w:lang w:eastAsia="zh-CN"/>
        </w:rPr>
        <w:t>无锡市滨湖区教育局</w:t>
      </w:r>
    </w:p>
    <w:p w14:paraId="655994C3">
      <w:pPr>
        <w:ind w:firstLine="643"/>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采购代理机构：</w:t>
      </w:r>
      <w:r>
        <w:rPr>
          <w:rFonts w:hint="eastAsia" w:ascii="宋体" w:hAnsi="宋体" w:cs="宋体"/>
          <w:b/>
          <w:color w:val="auto"/>
          <w:sz w:val="28"/>
          <w:szCs w:val="28"/>
          <w:highlight w:val="none"/>
          <w:lang w:eastAsia="zh-CN"/>
        </w:rPr>
        <w:t>江苏省华厦工程项目管理有限公司</w:t>
      </w:r>
    </w:p>
    <w:p w14:paraId="127168A5">
      <w:pPr>
        <w:pStyle w:val="54"/>
        <w:rPr>
          <w:b/>
          <w:color w:val="auto"/>
          <w:szCs w:val="28"/>
          <w:highlight w:val="none"/>
        </w:rPr>
      </w:pPr>
      <w:r>
        <w:rPr>
          <w:rFonts w:hint="eastAsia"/>
          <w:b/>
          <w:color w:val="auto"/>
          <w:sz w:val="32"/>
          <w:szCs w:val="32"/>
          <w:highlight w:val="none"/>
        </w:rPr>
        <w:t xml:space="preserve">    </w:t>
      </w:r>
    </w:p>
    <w:p w14:paraId="72B07FB5">
      <w:pPr>
        <w:jc w:val="center"/>
        <w:rPr>
          <w:b/>
          <w:color w:val="auto"/>
          <w:sz w:val="32"/>
          <w:szCs w:val="32"/>
          <w:highlight w:val="none"/>
        </w:rPr>
      </w:pPr>
      <w:r>
        <w:rPr>
          <w:rFonts w:hint="eastAsia"/>
          <w:b/>
          <w:color w:val="auto"/>
          <w:sz w:val="32"/>
          <w:szCs w:val="32"/>
          <w:highlight w:val="none"/>
        </w:rPr>
        <w:t>二〇二</w:t>
      </w:r>
      <w:r>
        <w:rPr>
          <w:rFonts w:hint="eastAsia"/>
          <w:b/>
          <w:color w:val="auto"/>
          <w:sz w:val="32"/>
          <w:szCs w:val="32"/>
          <w:highlight w:val="none"/>
          <w:lang w:val="en-US" w:eastAsia="zh-CN"/>
        </w:rPr>
        <w:t>六</w:t>
      </w:r>
      <w:r>
        <w:rPr>
          <w:b/>
          <w:color w:val="auto"/>
          <w:sz w:val="32"/>
          <w:szCs w:val="32"/>
          <w:highlight w:val="none"/>
        </w:rPr>
        <w:t>年</w:t>
      </w:r>
      <w:r>
        <w:rPr>
          <w:rFonts w:hint="eastAsia"/>
          <w:b/>
          <w:color w:val="auto"/>
          <w:sz w:val="32"/>
          <w:szCs w:val="32"/>
          <w:highlight w:val="none"/>
          <w:lang w:val="en-US" w:eastAsia="zh-CN"/>
        </w:rPr>
        <w:t>四</w:t>
      </w:r>
      <w:r>
        <w:rPr>
          <w:b/>
          <w:color w:val="auto"/>
          <w:sz w:val="32"/>
          <w:szCs w:val="32"/>
          <w:highlight w:val="none"/>
        </w:rPr>
        <w:t>月</w:t>
      </w:r>
    </w:p>
    <w:p w14:paraId="69C3B6E0">
      <w:pPr>
        <w:pStyle w:val="16"/>
        <w:rPr>
          <w:b/>
          <w:color w:val="auto"/>
          <w:sz w:val="32"/>
          <w:szCs w:val="32"/>
          <w:highlight w:val="none"/>
        </w:rPr>
      </w:pPr>
    </w:p>
    <w:p w14:paraId="0C585E64">
      <w:pPr>
        <w:pStyle w:val="16"/>
        <w:rPr>
          <w:b/>
          <w:color w:val="auto"/>
          <w:sz w:val="32"/>
          <w:szCs w:val="32"/>
          <w:highlight w:val="none"/>
        </w:rPr>
      </w:pPr>
    </w:p>
    <w:p w14:paraId="6671330A">
      <w:pPr>
        <w:rPr>
          <w:color w:val="auto"/>
          <w:highlight w:val="none"/>
        </w:rPr>
      </w:pPr>
    </w:p>
    <w:p w14:paraId="24CE905F">
      <w:pPr>
        <w:jc w:val="center"/>
        <w:rPr>
          <w:rFonts w:ascii="宋体" w:hAnsi="宋体"/>
          <w:b/>
          <w:bCs/>
          <w:color w:val="auto"/>
          <w:sz w:val="44"/>
          <w:szCs w:val="44"/>
          <w:highlight w:val="none"/>
        </w:rPr>
      </w:pPr>
      <w:r>
        <w:rPr>
          <w:rFonts w:ascii="宋体" w:hAnsi="宋体"/>
          <w:b/>
          <w:bCs/>
          <w:color w:val="auto"/>
          <w:sz w:val="44"/>
          <w:szCs w:val="44"/>
          <w:highlight w:val="none"/>
        </w:rPr>
        <w:t>目</w:t>
      </w:r>
      <w:r>
        <w:rPr>
          <w:rFonts w:hint="eastAsia" w:ascii="宋体" w:hAnsi="宋体"/>
          <w:b/>
          <w:bCs/>
          <w:color w:val="auto"/>
          <w:sz w:val="44"/>
          <w:szCs w:val="44"/>
          <w:highlight w:val="none"/>
        </w:rPr>
        <w:t xml:space="preserve">     </w:t>
      </w:r>
      <w:r>
        <w:rPr>
          <w:rFonts w:ascii="宋体" w:hAnsi="宋体"/>
          <w:b/>
          <w:bCs/>
          <w:color w:val="auto"/>
          <w:sz w:val="44"/>
          <w:szCs w:val="44"/>
          <w:highlight w:val="none"/>
        </w:rPr>
        <w:t>录</w:t>
      </w:r>
    </w:p>
    <w:p w14:paraId="20D21D21">
      <w:pPr>
        <w:pStyle w:val="16"/>
        <w:rPr>
          <w:color w:val="auto"/>
          <w:highlight w:val="none"/>
        </w:rPr>
      </w:pPr>
    </w:p>
    <w:p w14:paraId="6512C663">
      <w:pPr>
        <w:pStyle w:val="31"/>
        <w:tabs>
          <w:tab w:val="right" w:leader="dot" w:pos="9880"/>
        </w:tabs>
        <w:spacing w:line="480" w:lineRule="auto"/>
        <w:rPr>
          <w:rFonts w:ascii="宋体" w:cs="宋体"/>
          <w:color w:val="auto"/>
          <w:sz w:val="28"/>
          <w:szCs w:val="28"/>
          <w:highlight w:val="none"/>
        </w:rPr>
      </w:pPr>
      <w:r>
        <w:rPr>
          <w:rFonts w:hint="eastAsia" w:ascii="宋体" w:cs="宋体"/>
          <w:bCs/>
          <w:color w:val="auto"/>
          <w:sz w:val="28"/>
          <w:szCs w:val="28"/>
          <w:highlight w:val="none"/>
        </w:rPr>
        <w:fldChar w:fldCharType="begin"/>
      </w:r>
      <w:r>
        <w:rPr>
          <w:rFonts w:hint="eastAsia" w:ascii="宋体" w:cs="宋体"/>
          <w:bCs/>
          <w:color w:val="auto"/>
          <w:sz w:val="28"/>
          <w:szCs w:val="28"/>
          <w:highlight w:val="none"/>
        </w:rPr>
        <w:instrText xml:space="preserve">TOC \o "1-2" \h \u </w:instrText>
      </w:r>
      <w:r>
        <w:rPr>
          <w:rFonts w:hint="eastAsia" w:ascii="宋体" w:cs="宋体"/>
          <w:bCs/>
          <w:color w:val="auto"/>
          <w:sz w:val="28"/>
          <w:szCs w:val="28"/>
          <w:highlight w:val="none"/>
        </w:rPr>
        <w:fldChar w:fldCharType="separate"/>
      </w:r>
      <w:r>
        <w:rPr>
          <w:color w:val="auto"/>
          <w:highlight w:val="none"/>
        </w:rPr>
        <w:fldChar w:fldCharType="begin"/>
      </w:r>
      <w:r>
        <w:rPr>
          <w:color w:val="auto"/>
          <w:highlight w:val="none"/>
        </w:rPr>
        <w:instrText xml:space="preserve"> HYPERLINK \l "_Toc4904" </w:instrText>
      </w:r>
      <w:r>
        <w:rPr>
          <w:color w:val="auto"/>
          <w:highlight w:val="none"/>
        </w:rPr>
        <w:fldChar w:fldCharType="separate"/>
      </w:r>
      <w:r>
        <w:rPr>
          <w:rFonts w:hint="eastAsia" w:ascii="宋体" w:cs="宋体"/>
          <w:color w:val="auto"/>
          <w:sz w:val="28"/>
          <w:szCs w:val="28"/>
          <w:highlight w:val="none"/>
        </w:rPr>
        <w:t>第一部分. 投标邀请</w:t>
      </w:r>
      <w:r>
        <w:rPr>
          <w:rFonts w:hint="eastAsia" w:ascii="宋体" w:cs="宋体"/>
          <w:color w:val="auto"/>
          <w:sz w:val="28"/>
          <w:szCs w:val="28"/>
          <w:highlight w:val="none"/>
        </w:rPr>
        <w:tab/>
      </w:r>
      <w:r>
        <w:rPr>
          <w:rFonts w:hint="eastAsia" w:ascii="宋体" w:cs="宋体"/>
          <w:color w:val="auto"/>
          <w:sz w:val="28"/>
          <w:szCs w:val="28"/>
          <w:highlight w:val="none"/>
          <w:lang w:val="en-US" w:eastAsia="zh-CN"/>
        </w:rPr>
        <w:t>3</w:t>
      </w:r>
      <w:r>
        <w:rPr>
          <w:rFonts w:hint="eastAsia" w:ascii="宋体" w:cs="宋体"/>
          <w:color w:val="auto"/>
          <w:sz w:val="28"/>
          <w:szCs w:val="28"/>
          <w:highlight w:val="none"/>
        </w:rPr>
        <w:fldChar w:fldCharType="end"/>
      </w:r>
    </w:p>
    <w:p w14:paraId="29BF7E09">
      <w:pPr>
        <w:pStyle w:val="31"/>
        <w:tabs>
          <w:tab w:val="right" w:leader="dot" w:pos="9880"/>
        </w:tabs>
        <w:spacing w:line="480" w:lineRule="auto"/>
        <w:rPr>
          <w:rFonts w:hint="eastAsia" w:asci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"_Toc19563" </w:instrText>
      </w:r>
      <w:r>
        <w:rPr>
          <w:color w:val="auto"/>
          <w:highlight w:val="none"/>
        </w:rPr>
        <w:fldChar w:fldCharType="separate"/>
      </w:r>
      <w:r>
        <w:rPr>
          <w:rFonts w:hint="eastAsia" w:ascii="宋体" w:cs="宋体"/>
          <w:bCs/>
          <w:color w:val="auto"/>
          <w:sz w:val="28"/>
          <w:szCs w:val="28"/>
          <w:highlight w:val="none"/>
        </w:rPr>
        <w:t>第二部分. 投标人须知</w:t>
      </w:r>
      <w:r>
        <w:rPr>
          <w:rFonts w:hint="eastAsia" w:ascii="宋体" w:cs="宋体"/>
          <w:color w:val="auto"/>
          <w:sz w:val="28"/>
          <w:szCs w:val="28"/>
          <w:highlight w:val="none"/>
        </w:rPr>
        <w:tab/>
      </w:r>
      <w:r>
        <w:rPr>
          <w:rFonts w:hint="eastAsia" w:ascii="宋体" w:cs="宋体"/>
          <w:color w:val="auto"/>
          <w:sz w:val="28"/>
          <w:szCs w:val="28"/>
          <w:highlight w:val="none"/>
          <w:lang w:val="en-US" w:eastAsia="zh-CN"/>
        </w:rPr>
        <w:t>1</w:t>
      </w:r>
      <w:r>
        <w:rPr>
          <w:rFonts w:hint="eastAsia" w:ascii="宋体" w:cs="宋体"/>
          <w:color w:val="auto"/>
          <w:sz w:val="28"/>
          <w:szCs w:val="28"/>
          <w:highlight w:val="none"/>
        </w:rPr>
        <w:fldChar w:fldCharType="end"/>
      </w:r>
      <w:r>
        <w:rPr>
          <w:rFonts w:hint="eastAsia" w:ascii="宋体" w:cs="宋体"/>
          <w:color w:val="auto"/>
          <w:sz w:val="28"/>
          <w:szCs w:val="28"/>
          <w:highlight w:val="none"/>
          <w:lang w:val="en-US" w:eastAsia="zh-CN"/>
        </w:rPr>
        <w:t>0</w:t>
      </w:r>
    </w:p>
    <w:p w14:paraId="61BC8913">
      <w:pPr>
        <w:pStyle w:val="31"/>
        <w:tabs>
          <w:tab w:val="right" w:leader="dot" w:pos="9880"/>
        </w:tabs>
        <w:spacing w:line="480" w:lineRule="auto"/>
        <w:rPr>
          <w:rFonts w:hint="default" w:asci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"_Toc28972" </w:instrText>
      </w:r>
      <w:r>
        <w:rPr>
          <w:color w:val="auto"/>
          <w:highlight w:val="none"/>
        </w:rPr>
        <w:fldChar w:fldCharType="separate"/>
      </w:r>
      <w:r>
        <w:rPr>
          <w:rFonts w:hint="eastAsia" w:ascii="宋体" w:cs="宋体"/>
          <w:color w:val="auto"/>
          <w:sz w:val="28"/>
          <w:szCs w:val="28"/>
          <w:highlight w:val="none"/>
        </w:rPr>
        <w:t>第三部分．采购需求</w:t>
      </w:r>
      <w:r>
        <w:rPr>
          <w:rFonts w:hint="eastAsia" w:ascii="宋体" w:cs="宋体"/>
          <w:color w:val="auto"/>
          <w:sz w:val="28"/>
          <w:szCs w:val="28"/>
          <w:highlight w:val="none"/>
        </w:rPr>
        <w:tab/>
      </w:r>
      <w:r>
        <w:rPr>
          <w:rFonts w:hint="eastAsia" w:ascii="宋体" w:cs="宋体"/>
          <w:color w:val="auto"/>
          <w:sz w:val="28"/>
          <w:szCs w:val="28"/>
          <w:highlight w:val="none"/>
        </w:rPr>
        <w:fldChar w:fldCharType="end"/>
      </w:r>
      <w:r>
        <w:rPr>
          <w:rFonts w:hint="eastAsia" w:ascii="宋体" w:cs="宋体"/>
          <w:color w:val="auto"/>
          <w:sz w:val="28"/>
          <w:szCs w:val="28"/>
          <w:highlight w:val="none"/>
          <w:lang w:val="en-US" w:eastAsia="zh-CN"/>
        </w:rPr>
        <w:t>30</w:t>
      </w:r>
    </w:p>
    <w:p w14:paraId="5A64D312">
      <w:pPr>
        <w:pStyle w:val="31"/>
        <w:tabs>
          <w:tab w:val="right" w:leader="dot" w:pos="9880"/>
        </w:tabs>
        <w:spacing w:line="480" w:lineRule="auto"/>
        <w:rPr>
          <w:rFonts w:hint="eastAsia" w:asci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"_Toc5951" </w:instrText>
      </w:r>
      <w:r>
        <w:rPr>
          <w:color w:val="auto"/>
          <w:highlight w:val="none"/>
        </w:rPr>
        <w:fldChar w:fldCharType="separate"/>
      </w:r>
      <w:r>
        <w:rPr>
          <w:rFonts w:hint="eastAsia" w:ascii="宋体" w:cs="宋体"/>
          <w:color w:val="auto"/>
          <w:sz w:val="28"/>
          <w:szCs w:val="28"/>
          <w:highlight w:val="none"/>
        </w:rPr>
        <w:t>第四部分．合同书（格式</w:t>
      </w:r>
      <w:r>
        <w:rPr>
          <w:rFonts w:hint="eastAsia" w:ascii="宋体" w:hAnsi="宋体"/>
          <w:color w:val="auto"/>
          <w:sz w:val="28"/>
          <w:szCs w:val="28"/>
          <w:highlight w:val="none"/>
        </w:rPr>
        <w:t>文本</w:t>
      </w:r>
      <w:r>
        <w:rPr>
          <w:rFonts w:hint="eastAsia" w:ascii="宋体" w:cs="宋体"/>
          <w:color w:val="auto"/>
          <w:sz w:val="28"/>
          <w:szCs w:val="28"/>
          <w:highlight w:val="none"/>
        </w:rPr>
        <w:t>）</w:t>
      </w:r>
      <w:r>
        <w:rPr>
          <w:rFonts w:hint="eastAsia" w:ascii="宋体" w:cs="宋体"/>
          <w:color w:val="auto"/>
          <w:sz w:val="28"/>
          <w:szCs w:val="28"/>
          <w:highlight w:val="none"/>
        </w:rPr>
        <w:tab/>
      </w:r>
      <w:r>
        <w:rPr>
          <w:rFonts w:hint="eastAsia" w:ascii="宋体" w:cs="宋体"/>
          <w:color w:val="auto"/>
          <w:sz w:val="28"/>
          <w:szCs w:val="28"/>
          <w:highlight w:val="none"/>
          <w:lang w:val="en-US" w:eastAsia="zh-CN"/>
        </w:rPr>
        <w:t>3</w:t>
      </w:r>
      <w:r>
        <w:rPr>
          <w:rFonts w:hint="eastAsia" w:ascii="宋体" w:cs="宋体"/>
          <w:color w:val="auto"/>
          <w:sz w:val="28"/>
          <w:szCs w:val="28"/>
          <w:highlight w:val="none"/>
        </w:rPr>
        <w:fldChar w:fldCharType="end"/>
      </w:r>
      <w:r>
        <w:rPr>
          <w:rFonts w:hint="eastAsia" w:ascii="宋体" w:cs="宋体"/>
          <w:color w:val="auto"/>
          <w:sz w:val="28"/>
          <w:szCs w:val="28"/>
          <w:highlight w:val="none"/>
          <w:lang w:val="en-US" w:eastAsia="zh-CN"/>
        </w:rPr>
        <w:t>4</w:t>
      </w:r>
    </w:p>
    <w:p w14:paraId="6DE487EA">
      <w:pPr>
        <w:pStyle w:val="31"/>
        <w:tabs>
          <w:tab w:val="right" w:leader="dot" w:pos="9880"/>
        </w:tabs>
        <w:spacing w:line="480" w:lineRule="auto"/>
        <w:rPr>
          <w:rFonts w:ascii="宋体" w:cs="宋体"/>
          <w:color w:val="auto"/>
          <w:sz w:val="28"/>
          <w:szCs w:val="28"/>
          <w:highlight w:val="none"/>
        </w:rPr>
      </w:pPr>
      <w:r>
        <w:rPr>
          <w:color w:val="auto"/>
          <w:highlight w:val="none"/>
        </w:rPr>
        <w:fldChar w:fldCharType="begin"/>
      </w:r>
      <w:r>
        <w:rPr>
          <w:color w:val="auto"/>
          <w:highlight w:val="none"/>
        </w:rPr>
        <w:instrText xml:space="preserve"> HYPERLINK \l "_Toc5682" </w:instrText>
      </w:r>
      <w:r>
        <w:rPr>
          <w:color w:val="auto"/>
          <w:highlight w:val="none"/>
        </w:rPr>
        <w:fldChar w:fldCharType="separate"/>
      </w:r>
      <w:r>
        <w:rPr>
          <w:rFonts w:hint="eastAsia" w:ascii="宋体" w:cs="宋体"/>
          <w:color w:val="auto"/>
          <w:sz w:val="28"/>
          <w:szCs w:val="28"/>
          <w:highlight w:val="none"/>
        </w:rPr>
        <w:t>第五部分．附件（投标文件格式）</w:t>
      </w:r>
      <w:r>
        <w:rPr>
          <w:rFonts w:hint="eastAsia" w:ascii="宋体" w:cs="宋体"/>
          <w:color w:val="auto"/>
          <w:sz w:val="28"/>
          <w:szCs w:val="28"/>
          <w:highlight w:val="none"/>
        </w:rPr>
        <w:tab/>
      </w:r>
      <w:r>
        <w:rPr>
          <w:rFonts w:hint="eastAsia" w:ascii="宋体" w:cs="宋体"/>
          <w:color w:val="auto"/>
          <w:sz w:val="28"/>
          <w:szCs w:val="28"/>
          <w:highlight w:val="none"/>
          <w:lang w:val="en-US" w:eastAsia="zh-CN"/>
        </w:rPr>
        <w:t>41</w:t>
      </w:r>
      <w:r>
        <w:rPr>
          <w:rFonts w:hint="eastAsia" w:ascii="宋体" w:cs="宋体"/>
          <w:color w:val="auto"/>
          <w:sz w:val="28"/>
          <w:szCs w:val="28"/>
          <w:highlight w:val="none"/>
        </w:rPr>
        <w:fldChar w:fldCharType="end"/>
      </w:r>
    </w:p>
    <w:p w14:paraId="6822E537">
      <w:pPr>
        <w:jc w:val="center"/>
        <w:rPr>
          <w:rFonts w:eastAsia="黑体"/>
          <w:bCs/>
          <w:color w:val="auto"/>
          <w:sz w:val="24"/>
          <w:szCs w:val="24"/>
          <w:highlight w:val="none"/>
        </w:rPr>
      </w:pPr>
      <w:r>
        <w:rPr>
          <w:rFonts w:hint="eastAsia" w:ascii="宋体" w:hAnsi="宋体" w:cs="宋体"/>
          <w:bCs/>
          <w:color w:val="auto"/>
          <w:sz w:val="28"/>
          <w:szCs w:val="28"/>
          <w:highlight w:val="none"/>
        </w:rPr>
        <w:fldChar w:fldCharType="end"/>
      </w:r>
    </w:p>
    <w:p w14:paraId="197C1744">
      <w:pPr>
        <w:jc w:val="center"/>
        <w:rPr>
          <w:rFonts w:eastAsia="黑体"/>
          <w:bCs/>
          <w:color w:val="auto"/>
          <w:sz w:val="28"/>
          <w:szCs w:val="28"/>
          <w:highlight w:val="none"/>
        </w:rPr>
      </w:pPr>
    </w:p>
    <w:p w14:paraId="782A8ADF">
      <w:pPr>
        <w:jc w:val="center"/>
        <w:rPr>
          <w:rFonts w:eastAsia="黑体"/>
          <w:bCs/>
          <w:color w:val="auto"/>
          <w:sz w:val="28"/>
          <w:szCs w:val="28"/>
          <w:highlight w:val="none"/>
        </w:rPr>
      </w:pPr>
    </w:p>
    <w:p w14:paraId="770391DF">
      <w:pPr>
        <w:jc w:val="center"/>
        <w:rPr>
          <w:rFonts w:eastAsia="黑体"/>
          <w:bCs/>
          <w:color w:val="auto"/>
          <w:sz w:val="28"/>
          <w:szCs w:val="28"/>
          <w:highlight w:val="none"/>
        </w:rPr>
      </w:pPr>
    </w:p>
    <w:p w14:paraId="1DBE92D4">
      <w:pPr>
        <w:jc w:val="center"/>
        <w:rPr>
          <w:rFonts w:eastAsia="黑体"/>
          <w:bCs/>
          <w:color w:val="auto"/>
          <w:sz w:val="28"/>
          <w:szCs w:val="28"/>
          <w:highlight w:val="none"/>
        </w:rPr>
      </w:pPr>
    </w:p>
    <w:p w14:paraId="2E5275B9">
      <w:pPr>
        <w:jc w:val="center"/>
        <w:rPr>
          <w:rFonts w:eastAsia="黑体"/>
          <w:bCs/>
          <w:color w:val="auto"/>
          <w:sz w:val="28"/>
          <w:szCs w:val="28"/>
          <w:highlight w:val="none"/>
        </w:rPr>
      </w:pPr>
    </w:p>
    <w:p w14:paraId="7D947B7E">
      <w:pPr>
        <w:jc w:val="center"/>
        <w:rPr>
          <w:rFonts w:eastAsia="黑体"/>
          <w:bCs/>
          <w:color w:val="auto"/>
          <w:sz w:val="28"/>
          <w:szCs w:val="28"/>
          <w:highlight w:val="none"/>
        </w:rPr>
      </w:pPr>
    </w:p>
    <w:p w14:paraId="5AAC3858">
      <w:pPr>
        <w:rPr>
          <w:rFonts w:eastAsia="黑体"/>
          <w:bCs/>
          <w:color w:val="auto"/>
          <w:sz w:val="28"/>
          <w:szCs w:val="28"/>
          <w:highlight w:val="none"/>
        </w:rPr>
      </w:pPr>
    </w:p>
    <w:p w14:paraId="2AAAF0A5">
      <w:pPr>
        <w:pStyle w:val="56"/>
        <w:rPr>
          <w:color w:val="auto"/>
          <w:highlight w:val="none"/>
        </w:rPr>
      </w:pPr>
    </w:p>
    <w:p w14:paraId="77B47695">
      <w:pPr>
        <w:jc w:val="center"/>
        <w:outlineLvl w:val="0"/>
        <w:rPr>
          <w:rFonts w:eastAsia="黑体"/>
          <w:color w:val="auto"/>
          <w:sz w:val="36"/>
          <w:szCs w:val="28"/>
          <w:highlight w:val="none"/>
        </w:rPr>
        <w:sectPr>
          <w:headerReference r:id="rId5" w:type="default"/>
          <w:pgSz w:w="11906" w:h="16838"/>
          <w:pgMar w:top="1587" w:right="1417" w:bottom="1814" w:left="1417" w:header="851" w:footer="992" w:gutter="0"/>
          <w:cols w:space="1701" w:num="1"/>
          <w:docGrid w:linePitch="360" w:charSpace="0"/>
        </w:sectPr>
      </w:pPr>
    </w:p>
    <w:p w14:paraId="64B91304">
      <w:pPr>
        <w:jc w:val="center"/>
        <w:outlineLvl w:val="0"/>
        <w:rPr>
          <w:rFonts w:eastAsia="黑体"/>
          <w:color w:val="auto"/>
          <w:sz w:val="36"/>
          <w:szCs w:val="28"/>
          <w:highlight w:val="none"/>
        </w:rPr>
      </w:pPr>
      <w:r>
        <w:rPr>
          <w:rFonts w:eastAsia="黑体"/>
          <w:color w:val="auto"/>
          <w:sz w:val="36"/>
          <w:szCs w:val="28"/>
          <w:highlight w:val="none"/>
        </w:rPr>
        <w:t>一、投标邀请函</w:t>
      </w:r>
    </w:p>
    <w:p w14:paraId="038D113D">
      <w:pPr>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江苏省华厦工程项目管理有限公司</w:t>
      </w:r>
      <w:r>
        <w:rPr>
          <w:rFonts w:hint="eastAsia" w:ascii="宋体" w:hAnsi="宋体" w:cs="宋体"/>
          <w:bCs/>
          <w:color w:val="auto"/>
          <w:sz w:val="24"/>
          <w:szCs w:val="24"/>
          <w:highlight w:val="none"/>
        </w:rPr>
        <w:t>受</w:t>
      </w:r>
      <w:r>
        <w:rPr>
          <w:rFonts w:hint="eastAsia" w:ascii="宋体" w:hAnsi="宋体" w:cs="宋体"/>
          <w:bCs/>
          <w:color w:val="auto"/>
          <w:sz w:val="24"/>
          <w:szCs w:val="24"/>
          <w:highlight w:val="none"/>
          <w:lang w:eastAsia="zh-CN"/>
        </w:rPr>
        <w:t>无锡市滨湖区教育局</w:t>
      </w:r>
      <w:r>
        <w:rPr>
          <w:rFonts w:hint="eastAsia" w:ascii="宋体" w:hAnsi="宋体" w:cs="宋体"/>
          <w:bCs/>
          <w:color w:val="auto"/>
          <w:sz w:val="24"/>
          <w:szCs w:val="24"/>
          <w:highlight w:val="none"/>
        </w:rPr>
        <w:t>的委托，对</w:t>
      </w:r>
      <w:r>
        <w:rPr>
          <w:rFonts w:hint="eastAsia" w:ascii="宋体" w:hAnsi="宋体" w:cs="宋体"/>
          <w:bCs/>
          <w:color w:val="auto"/>
          <w:sz w:val="24"/>
          <w:szCs w:val="24"/>
          <w:highlight w:val="none"/>
          <w:lang w:eastAsia="zh-CN"/>
        </w:rPr>
        <w:t>省锡中滨湖分校家具采购项目</w:t>
      </w:r>
      <w:r>
        <w:rPr>
          <w:rFonts w:hint="eastAsia" w:ascii="宋体" w:hAnsi="宋体" w:cs="宋体"/>
          <w:bCs/>
          <w:color w:val="auto"/>
          <w:sz w:val="24"/>
          <w:szCs w:val="24"/>
          <w:highlight w:val="none"/>
        </w:rPr>
        <w:t>进行公开招标采购，欢迎符合相关条件的供应商参加投标并提请注意下列相关事项：</w:t>
      </w:r>
    </w:p>
    <w:tbl>
      <w:tblPr>
        <w:tblStyle w:val="45"/>
        <w:tblW w:w="100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66"/>
        <w:gridCol w:w="8943"/>
      </w:tblGrid>
      <w:tr w14:paraId="79202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jc w:val="center"/>
        </w:trPr>
        <w:tc>
          <w:tcPr>
            <w:tcW w:w="1066" w:type="dxa"/>
            <w:vAlign w:val="center"/>
          </w:tcPr>
          <w:p w14:paraId="3E98080A">
            <w:pPr>
              <w:widowControl/>
              <w:jc w:val="center"/>
              <w:rPr>
                <w:color w:val="auto"/>
                <w:sz w:val="24"/>
                <w:highlight w:val="none"/>
              </w:rPr>
            </w:pPr>
            <w:r>
              <w:rPr>
                <w:rFonts w:hint="eastAsia"/>
                <w:color w:val="auto"/>
                <w:sz w:val="24"/>
                <w:highlight w:val="none"/>
              </w:rPr>
              <w:t>序号</w:t>
            </w:r>
          </w:p>
        </w:tc>
        <w:tc>
          <w:tcPr>
            <w:tcW w:w="8943" w:type="dxa"/>
            <w:vAlign w:val="center"/>
          </w:tcPr>
          <w:p w14:paraId="51400969">
            <w:pPr>
              <w:widowControl/>
              <w:jc w:val="center"/>
              <w:rPr>
                <w:rFonts w:ascii="宋体" w:hAnsi="宋体"/>
                <w:color w:val="auto"/>
                <w:sz w:val="24"/>
                <w:highlight w:val="none"/>
              </w:rPr>
            </w:pPr>
            <w:r>
              <w:rPr>
                <w:rFonts w:hint="eastAsia" w:ascii="宋体" w:hAnsi="宋体"/>
                <w:color w:val="auto"/>
                <w:sz w:val="24"/>
                <w:highlight w:val="none"/>
              </w:rPr>
              <w:t>内容</w:t>
            </w:r>
          </w:p>
        </w:tc>
      </w:tr>
      <w:tr w14:paraId="55D9E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66" w:type="dxa"/>
            <w:vAlign w:val="center"/>
          </w:tcPr>
          <w:p w14:paraId="72466B0F">
            <w:pPr>
              <w:widowControl/>
              <w:jc w:val="center"/>
              <w:rPr>
                <w:rFonts w:ascii="宋体" w:hAnsi="宋体" w:cs="宋体"/>
                <w:color w:val="auto"/>
                <w:sz w:val="24"/>
                <w:highlight w:val="none"/>
              </w:rPr>
            </w:pPr>
            <w:r>
              <w:rPr>
                <w:rFonts w:hint="eastAsia" w:ascii="宋体" w:hAnsi="宋体" w:cs="宋体"/>
                <w:color w:val="auto"/>
                <w:sz w:val="24"/>
                <w:highlight w:val="none"/>
              </w:rPr>
              <w:t>1</w:t>
            </w:r>
          </w:p>
        </w:tc>
        <w:tc>
          <w:tcPr>
            <w:tcW w:w="8943" w:type="dxa"/>
            <w:vAlign w:val="center"/>
          </w:tcPr>
          <w:p w14:paraId="049ADAC7">
            <w:pPr>
              <w:ind w:left="1200" w:hanging="1200"/>
              <w:rPr>
                <w:rFonts w:ascii="宋体" w:hAnsi="宋体" w:cs="宋体"/>
                <w:b/>
                <w:bCs/>
                <w:color w:val="auto"/>
                <w:sz w:val="24"/>
                <w:highlight w:val="none"/>
              </w:rPr>
            </w:pPr>
            <w:r>
              <w:rPr>
                <w:rFonts w:hint="eastAsia" w:ascii="宋体" w:hAnsi="宋体"/>
                <w:color w:val="auto"/>
                <w:sz w:val="24"/>
                <w:highlight w:val="none"/>
              </w:rPr>
              <w:t>项目名称：</w:t>
            </w:r>
            <w:r>
              <w:rPr>
                <w:rFonts w:hint="eastAsia" w:ascii="宋体" w:hAnsi="宋体" w:cs="宋体"/>
                <w:color w:val="auto"/>
                <w:sz w:val="24"/>
                <w:highlight w:val="none"/>
                <w:lang w:eastAsia="zh-CN"/>
              </w:rPr>
              <w:t>省锡中滨湖分校家具采购项目</w:t>
            </w:r>
            <w:r>
              <w:rPr>
                <w:rFonts w:hint="eastAsia" w:ascii="宋体" w:hAnsi="宋体" w:cs="宋体"/>
                <w:color w:val="auto"/>
                <w:sz w:val="24"/>
                <w:highlight w:val="none"/>
              </w:rPr>
              <w:t xml:space="preserve"> </w:t>
            </w:r>
          </w:p>
          <w:p w14:paraId="09804640">
            <w:pPr>
              <w:widowControl/>
              <w:rPr>
                <w:rFonts w:hint="eastAsia" w:ascii="宋体" w:hAnsi="宋体" w:eastAsia="宋体"/>
                <w:color w:val="auto"/>
                <w:sz w:val="24"/>
                <w:highlight w:val="none"/>
                <w:lang w:eastAsia="zh-CN"/>
              </w:rPr>
            </w:pPr>
            <w:r>
              <w:rPr>
                <w:rFonts w:hint="eastAsia" w:ascii="宋体" w:hAnsi="宋体"/>
                <w:color w:val="auto"/>
                <w:sz w:val="24"/>
                <w:highlight w:val="none"/>
              </w:rPr>
              <w:t>采购编号：</w:t>
            </w:r>
            <w:r>
              <w:rPr>
                <w:rFonts w:hint="eastAsia" w:ascii="宋体" w:hAnsi="宋体"/>
                <w:color w:val="auto"/>
                <w:sz w:val="24"/>
                <w:highlight w:val="none"/>
                <w:lang w:eastAsia="zh-CN"/>
              </w:rPr>
              <w:t>JSZC-320211-HXZC-G2026-0017</w:t>
            </w:r>
          </w:p>
          <w:p w14:paraId="0EA70768">
            <w:pPr>
              <w:widowControl/>
              <w:rPr>
                <w:rFonts w:ascii="宋体" w:hAnsi="宋体"/>
                <w:color w:val="auto"/>
                <w:sz w:val="24"/>
                <w:highlight w:val="none"/>
              </w:rPr>
            </w:pPr>
            <w:r>
              <w:rPr>
                <w:rFonts w:hint="eastAsia" w:ascii="宋体" w:hAnsi="宋体"/>
                <w:color w:val="auto"/>
                <w:sz w:val="24"/>
                <w:highlight w:val="none"/>
              </w:rPr>
              <w:t>采购方式：公开招标</w:t>
            </w:r>
          </w:p>
        </w:tc>
      </w:tr>
      <w:tr w14:paraId="11661D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66" w:type="dxa"/>
            <w:vAlign w:val="center"/>
          </w:tcPr>
          <w:p w14:paraId="07E8FCF4">
            <w:pPr>
              <w:widowControl/>
              <w:jc w:val="center"/>
              <w:rPr>
                <w:rFonts w:ascii="宋体" w:hAnsi="宋体" w:cs="宋体"/>
                <w:color w:val="auto"/>
                <w:sz w:val="24"/>
                <w:highlight w:val="none"/>
              </w:rPr>
            </w:pPr>
            <w:r>
              <w:rPr>
                <w:rFonts w:hint="eastAsia" w:ascii="宋体" w:hAnsi="宋体" w:cs="宋体"/>
                <w:color w:val="auto"/>
                <w:sz w:val="24"/>
                <w:highlight w:val="none"/>
              </w:rPr>
              <w:t>2</w:t>
            </w:r>
          </w:p>
        </w:tc>
        <w:tc>
          <w:tcPr>
            <w:tcW w:w="8943" w:type="dxa"/>
            <w:vAlign w:val="center"/>
          </w:tcPr>
          <w:p w14:paraId="2C72E6D3">
            <w:pPr>
              <w:widowControl/>
              <w:rPr>
                <w:rFonts w:hint="eastAsia" w:ascii="宋体" w:hAnsi="宋体" w:eastAsia="宋体" w:cs="宋体"/>
                <w:b/>
                <w:color w:val="auto"/>
                <w:sz w:val="24"/>
                <w:highlight w:val="none"/>
                <w:lang w:eastAsia="zh-CN"/>
              </w:rPr>
            </w:pPr>
            <w:r>
              <w:rPr>
                <w:rFonts w:hint="eastAsia" w:ascii="宋体" w:hAnsi="宋体"/>
                <w:color w:val="auto"/>
                <w:sz w:val="24"/>
                <w:highlight w:val="none"/>
              </w:rPr>
              <w:t>采购人：</w:t>
            </w:r>
            <w:r>
              <w:rPr>
                <w:rFonts w:hint="eastAsia" w:ascii="宋体" w:hAnsi="宋体"/>
                <w:color w:val="auto"/>
                <w:sz w:val="24"/>
                <w:highlight w:val="none"/>
                <w:lang w:eastAsia="zh-CN"/>
              </w:rPr>
              <w:t>无锡市滨湖区教育局</w:t>
            </w:r>
          </w:p>
          <w:p w14:paraId="32A70184">
            <w:pPr>
              <w:widowControl/>
              <w:rPr>
                <w:rFonts w:ascii="宋体" w:hAnsi="宋体"/>
                <w:color w:val="auto"/>
                <w:sz w:val="24"/>
                <w:szCs w:val="24"/>
                <w:highlight w:val="none"/>
              </w:rPr>
            </w:pPr>
            <w:r>
              <w:rPr>
                <w:rFonts w:hint="eastAsia" w:ascii="宋体" w:hAnsi="宋体"/>
                <w:color w:val="auto"/>
                <w:sz w:val="24"/>
                <w:highlight w:val="none"/>
              </w:rPr>
              <w:t>采购人地址：</w:t>
            </w:r>
            <w:r>
              <w:rPr>
                <w:rFonts w:hint="eastAsia" w:ascii="宋体" w:hAnsi="宋体" w:cs="宋体"/>
                <w:color w:val="auto"/>
                <w:sz w:val="24"/>
                <w:highlight w:val="none"/>
                <w:lang w:eastAsia="zh-CN"/>
              </w:rPr>
              <w:t>江苏省无锡市滨湖区金城西路500号</w:t>
            </w:r>
            <w:r>
              <w:rPr>
                <w:rFonts w:hint="eastAsia" w:ascii="宋体" w:hAnsi="宋体" w:cs="宋体"/>
                <w:color w:val="auto"/>
                <w:sz w:val="24"/>
                <w:highlight w:val="none"/>
              </w:rPr>
              <w:t xml:space="preserve"> </w:t>
            </w:r>
          </w:p>
          <w:p w14:paraId="0034C686">
            <w:pPr>
              <w:widowControl/>
              <w:rPr>
                <w:rFonts w:hint="eastAsia" w:ascii="宋体" w:hAnsi="宋体" w:eastAsia="宋体"/>
                <w:color w:val="auto"/>
                <w:sz w:val="24"/>
                <w:highlight w:val="none"/>
                <w:lang w:eastAsia="zh-CN"/>
              </w:rPr>
            </w:pPr>
            <w:r>
              <w:rPr>
                <w:rFonts w:hint="eastAsia" w:ascii="宋体" w:hAnsi="宋体"/>
                <w:color w:val="auto"/>
                <w:sz w:val="24"/>
                <w:highlight w:val="none"/>
              </w:rPr>
              <w:t>采购代理机构：</w:t>
            </w:r>
            <w:r>
              <w:rPr>
                <w:rFonts w:hint="eastAsia" w:ascii="宋体" w:hAnsi="宋体"/>
                <w:color w:val="auto"/>
                <w:sz w:val="24"/>
                <w:highlight w:val="none"/>
                <w:lang w:eastAsia="zh-CN"/>
              </w:rPr>
              <w:t>江苏省华厦工程项目管理有限公司</w:t>
            </w:r>
          </w:p>
          <w:p w14:paraId="6AB62C29">
            <w:pPr>
              <w:widowControl/>
              <w:rPr>
                <w:rFonts w:hint="eastAsia" w:ascii="宋体" w:hAnsi="宋体" w:eastAsia="宋体"/>
                <w:color w:val="auto"/>
                <w:sz w:val="24"/>
                <w:highlight w:val="none"/>
                <w:lang w:eastAsia="zh-CN"/>
              </w:rPr>
            </w:pPr>
            <w:r>
              <w:rPr>
                <w:rFonts w:hint="eastAsia" w:ascii="宋体" w:hAnsi="宋体"/>
                <w:color w:val="auto"/>
                <w:sz w:val="24"/>
                <w:highlight w:val="none"/>
              </w:rPr>
              <w:t>采购机构地址：</w:t>
            </w:r>
            <w:r>
              <w:rPr>
                <w:rFonts w:hint="eastAsia" w:ascii="宋体" w:hAnsi="宋体" w:cs="宋体"/>
                <w:color w:val="auto"/>
                <w:sz w:val="24"/>
                <w:highlight w:val="none"/>
                <w:lang w:eastAsia="zh-CN"/>
              </w:rPr>
              <w:t>无锡市惠山区惠山大道88号明都大厦9号15楼</w:t>
            </w:r>
          </w:p>
        </w:tc>
      </w:tr>
      <w:tr w14:paraId="51F17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66" w:type="dxa"/>
            <w:vAlign w:val="center"/>
          </w:tcPr>
          <w:p w14:paraId="787332F1">
            <w:pPr>
              <w:widowControl/>
              <w:jc w:val="center"/>
              <w:rPr>
                <w:rFonts w:ascii="宋体" w:hAnsi="宋体" w:cs="宋体"/>
                <w:color w:val="auto"/>
                <w:sz w:val="24"/>
                <w:highlight w:val="none"/>
              </w:rPr>
            </w:pPr>
            <w:r>
              <w:rPr>
                <w:rFonts w:hint="eastAsia" w:ascii="宋体" w:hAnsi="宋体" w:cs="宋体"/>
                <w:color w:val="auto"/>
                <w:sz w:val="24"/>
                <w:highlight w:val="none"/>
              </w:rPr>
              <w:t>3</w:t>
            </w:r>
          </w:p>
        </w:tc>
        <w:tc>
          <w:tcPr>
            <w:tcW w:w="8943" w:type="dxa"/>
            <w:vAlign w:val="center"/>
          </w:tcPr>
          <w:p w14:paraId="233F9E23">
            <w:pPr>
              <w:widowControl/>
              <w:ind w:firstLine="480"/>
              <w:rPr>
                <w:rFonts w:ascii="宋体" w:hAnsi="宋体" w:cs="宋体"/>
                <w:color w:val="auto"/>
                <w:sz w:val="24"/>
                <w:highlight w:val="none"/>
              </w:rPr>
            </w:pPr>
            <w:r>
              <w:rPr>
                <w:rFonts w:hint="eastAsia" w:ascii="宋体" w:hAnsi="宋体" w:cs="宋体"/>
                <w:color w:val="auto"/>
                <w:sz w:val="24"/>
                <w:highlight w:val="none"/>
              </w:rPr>
              <w:t xml:space="preserve">采购项目概况、要求： </w:t>
            </w:r>
          </w:p>
          <w:p w14:paraId="20C8DAD6">
            <w:pPr>
              <w:widowControl/>
              <w:ind w:firstLine="480"/>
              <w:rPr>
                <w:rFonts w:ascii="宋体" w:hAnsi="宋体" w:cs="宋体"/>
                <w:color w:val="auto"/>
                <w:sz w:val="24"/>
                <w:highlight w:val="none"/>
              </w:rPr>
            </w:pPr>
            <w:r>
              <w:rPr>
                <w:rFonts w:hint="eastAsia" w:ascii="宋体" w:hAnsi="宋体" w:cs="宋体"/>
                <w:color w:val="auto"/>
                <w:sz w:val="24"/>
                <w:highlight w:val="none"/>
              </w:rPr>
              <w:t>1.采购范围：</w:t>
            </w:r>
            <w:r>
              <w:rPr>
                <w:rFonts w:hint="eastAsia" w:ascii="宋体" w:hAnsi="宋体" w:cs="宋体"/>
                <w:color w:val="auto"/>
                <w:sz w:val="24"/>
                <w:highlight w:val="none"/>
                <w:lang w:val="en-US" w:eastAsia="zh-CN"/>
              </w:rPr>
              <w:t>本项目为</w:t>
            </w:r>
            <w:r>
              <w:rPr>
                <w:rFonts w:hint="eastAsia" w:ascii="宋体" w:hAnsi="宋体" w:cs="宋体"/>
                <w:color w:val="auto"/>
                <w:sz w:val="24"/>
                <w:highlight w:val="none"/>
                <w:lang w:eastAsia="zh-CN"/>
              </w:rPr>
              <w:t>省锡中滨湖分校家具采购，</w:t>
            </w:r>
            <w:r>
              <w:rPr>
                <w:rFonts w:hint="eastAsia" w:ascii="宋体" w:hAnsi="宋体" w:cs="宋体"/>
                <w:color w:val="auto"/>
                <w:sz w:val="24"/>
                <w:highlight w:val="none"/>
                <w:lang w:val="en-US" w:eastAsia="zh-CN"/>
              </w:rPr>
              <w:t>具体详见采购需求</w:t>
            </w:r>
            <w:r>
              <w:rPr>
                <w:rFonts w:hint="eastAsia" w:ascii="宋体" w:hAnsi="宋体" w:cs="宋体"/>
                <w:color w:val="auto"/>
                <w:sz w:val="24"/>
                <w:highlight w:val="none"/>
              </w:rPr>
              <w:t>。</w:t>
            </w:r>
          </w:p>
          <w:p w14:paraId="285943E9">
            <w:pPr>
              <w:widowControl/>
              <w:ind w:firstLine="480"/>
              <w:rPr>
                <w:rFonts w:ascii="宋体" w:hAnsi="宋体" w:cs="宋体"/>
                <w:color w:val="auto"/>
                <w:sz w:val="24"/>
                <w:highlight w:val="none"/>
              </w:rPr>
            </w:pPr>
            <w:r>
              <w:rPr>
                <w:rFonts w:hint="eastAsia" w:ascii="宋体" w:hAnsi="宋体" w:cs="宋体"/>
                <w:color w:val="auto"/>
                <w:sz w:val="24"/>
                <w:highlight w:val="none"/>
              </w:rPr>
              <w:t>2.交货及安装完工时间：</w:t>
            </w:r>
            <w:r>
              <w:rPr>
                <w:rFonts w:hint="eastAsia" w:ascii="宋体" w:hAnsi="宋体" w:cs="宋体"/>
                <w:color w:val="auto"/>
                <w:sz w:val="24"/>
                <w:highlight w:val="none"/>
                <w:lang w:eastAsia="zh-CN"/>
              </w:rPr>
              <w:t>收到</w:t>
            </w:r>
            <w:r>
              <w:rPr>
                <w:rFonts w:hint="eastAsia" w:ascii="宋体" w:hAnsi="宋体" w:cs="宋体"/>
                <w:color w:val="auto"/>
                <w:sz w:val="24"/>
                <w:highlight w:val="none"/>
                <w:lang w:val="en-US" w:eastAsia="zh-CN"/>
              </w:rPr>
              <w:t>采购人</w:t>
            </w:r>
            <w:r>
              <w:rPr>
                <w:rFonts w:hint="eastAsia" w:ascii="宋体" w:hAnsi="宋体" w:cs="宋体"/>
                <w:color w:val="auto"/>
                <w:sz w:val="24"/>
                <w:highlight w:val="none"/>
                <w:lang w:eastAsia="zh-CN"/>
              </w:rPr>
              <w:t>指令后</w:t>
            </w:r>
            <w:r>
              <w:rPr>
                <w:rFonts w:hint="eastAsia" w:ascii="宋体" w:hAnsi="宋体" w:cs="宋体"/>
                <w:color w:val="auto"/>
                <w:sz w:val="24"/>
                <w:highlight w:val="none"/>
              </w:rPr>
              <w:t>30个日历天内安装调试完毕，并投入正常使用；</w:t>
            </w:r>
          </w:p>
          <w:p w14:paraId="6E6C5ED0">
            <w:pPr>
              <w:widowControl/>
              <w:ind w:firstLine="480"/>
              <w:rPr>
                <w:rFonts w:ascii="宋体" w:hAnsi="宋体" w:cs="宋体"/>
                <w:color w:val="auto"/>
                <w:sz w:val="24"/>
                <w:highlight w:val="none"/>
              </w:rPr>
            </w:pPr>
            <w:r>
              <w:rPr>
                <w:rFonts w:hint="eastAsia" w:ascii="宋体" w:hAnsi="宋体" w:cs="宋体"/>
                <w:color w:val="auto"/>
                <w:sz w:val="24"/>
                <w:highlight w:val="none"/>
              </w:rPr>
              <w:t>3.交货地点：</w:t>
            </w:r>
            <w:r>
              <w:rPr>
                <w:rFonts w:hint="eastAsia" w:ascii="宋体" w:hAnsi="宋体" w:cs="宋体"/>
                <w:color w:val="auto"/>
                <w:sz w:val="24"/>
                <w:highlight w:val="none"/>
              </w:rPr>
              <w:t>采购人指定地点</w:t>
            </w:r>
            <w:r>
              <w:rPr>
                <w:rFonts w:hint="eastAsia" w:ascii="宋体" w:hAnsi="宋体" w:cs="宋体"/>
                <w:color w:val="auto"/>
                <w:sz w:val="24"/>
                <w:highlight w:val="none"/>
              </w:rPr>
              <w:t>；</w:t>
            </w:r>
          </w:p>
          <w:p w14:paraId="5C949A5E">
            <w:pPr>
              <w:widowControl/>
              <w:ind w:firstLine="480"/>
              <w:rPr>
                <w:rFonts w:ascii="宋体" w:hAnsi="宋体" w:cs="宋体"/>
                <w:color w:val="auto"/>
                <w:sz w:val="24"/>
                <w:highlight w:val="none"/>
              </w:rPr>
            </w:pPr>
            <w:r>
              <w:rPr>
                <w:rFonts w:hint="eastAsia" w:ascii="宋体" w:hAnsi="宋体" w:cs="宋体"/>
                <w:color w:val="auto"/>
                <w:sz w:val="24"/>
                <w:highlight w:val="none"/>
              </w:rPr>
              <w:t>4.质量要求：</w:t>
            </w:r>
            <w:r>
              <w:rPr>
                <w:rFonts w:hint="eastAsia" w:ascii="宋体" w:hAnsi="宋体" w:cs="宋体"/>
                <w:color w:val="auto"/>
                <w:sz w:val="24"/>
                <w:highlight w:val="none"/>
                <w:lang w:eastAsia="zh-CN"/>
              </w:rPr>
              <w:t>符合国家相关质量及环保标准，一次性验收100%合格</w:t>
            </w:r>
            <w:r>
              <w:rPr>
                <w:rFonts w:hint="eastAsia" w:ascii="宋体" w:hAnsi="宋体" w:cs="宋体"/>
                <w:color w:val="auto"/>
                <w:sz w:val="24"/>
                <w:highlight w:val="none"/>
              </w:rPr>
              <w:t xml:space="preserve"> ；</w:t>
            </w:r>
          </w:p>
          <w:p w14:paraId="262E0729">
            <w:pPr>
              <w:widowControl/>
              <w:ind w:firstLine="480"/>
              <w:rPr>
                <w:rFonts w:ascii="宋体" w:hAnsi="宋体" w:cs="宋体"/>
                <w:color w:val="auto"/>
                <w:sz w:val="24"/>
                <w:highlight w:val="none"/>
              </w:rPr>
            </w:pPr>
            <w:r>
              <w:rPr>
                <w:rFonts w:hint="eastAsia" w:ascii="宋体" w:hAnsi="宋体" w:cs="宋体"/>
                <w:color w:val="auto"/>
                <w:sz w:val="24"/>
                <w:highlight w:val="none"/>
              </w:rPr>
              <w:t>5.质保期：自最终验收合格、交付使用之日起3年。</w:t>
            </w:r>
          </w:p>
          <w:p w14:paraId="4C3162DF">
            <w:pPr>
              <w:widowControl/>
              <w:ind w:firstLine="480"/>
              <w:rPr>
                <w:rFonts w:hint="eastAsia" w:ascii="宋体"/>
                <w:bCs/>
                <w:color w:val="auto"/>
                <w:sz w:val="24"/>
                <w:szCs w:val="24"/>
                <w:highlight w:val="none"/>
                <w:lang w:eastAsia="zh-CN"/>
              </w:rPr>
            </w:pPr>
            <w:r>
              <w:rPr>
                <w:rFonts w:hint="eastAsia" w:ascii="宋体" w:hAnsi="宋体" w:cs="宋体"/>
                <w:color w:val="auto"/>
                <w:sz w:val="24"/>
                <w:highlight w:val="none"/>
              </w:rPr>
              <w:t>6.维修响应时间：</w:t>
            </w:r>
            <w:r>
              <w:rPr>
                <w:rFonts w:hint="eastAsia" w:ascii="宋体"/>
                <w:bCs/>
                <w:color w:val="auto"/>
                <w:sz w:val="24"/>
                <w:szCs w:val="24"/>
                <w:highlight w:val="none"/>
                <w:lang w:eastAsia="zh-CN"/>
              </w:rPr>
              <w:t>在本项目质保期内，一旦发生质量问题，中标人保证在接到通知2小时内到达现场，</w:t>
            </w:r>
            <w:r>
              <w:rPr>
                <w:rFonts w:hint="eastAsia" w:ascii="宋体"/>
                <w:bCs/>
                <w:color w:val="auto"/>
                <w:sz w:val="24"/>
                <w:szCs w:val="24"/>
                <w:highlight w:val="none"/>
                <w:lang w:val="en-US" w:eastAsia="zh-CN"/>
              </w:rPr>
              <w:t>24</w:t>
            </w:r>
            <w:r>
              <w:rPr>
                <w:rFonts w:hint="eastAsia" w:ascii="宋体"/>
                <w:bCs/>
                <w:color w:val="auto"/>
                <w:sz w:val="24"/>
                <w:szCs w:val="24"/>
                <w:highlight w:val="none"/>
                <w:lang w:eastAsia="zh-CN"/>
              </w:rPr>
              <w:t>小时之内解决，费用由中标人负责。如果中标人在接到通知后2小时内没有答复，则视为中标人承认质量问题并承担由此发生的一切费用；</w:t>
            </w:r>
          </w:p>
          <w:p w14:paraId="7B821268">
            <w:pPr>
              <w:widowControl/>
              <w:ind w:firstLine="480"/>
              <w:rPr>
                <w:rFonts w:ascii="宋体" w:hAnsi="宋体" w:cs="宋体"/>
                <w:color w:val="auto"/>
                <w:sz w:val="24"/>
                <w:highlight w:val="none"/>
              </w:rPr>
            </w:pPr>
            <w:r>
              <w:rPr>
                <w:rFonts w:hint="eastAsia" w:ascii="宋体" w:hAnsi="宋体" w:cs="宋体"/>
                <w:color w:val="auto"/>
                <w:sz w:val="24"/>
                <w:highlight w:val="none"/>
              </w:rPr>
              <w:t>7.本项目采购预算为：</w:t>
            </w:r>
            <w:r>
              <w:rPr>
                <w:rFonts w:hint="eastAsia" w:ascii="宋体" w:hAnsi="宋体" w:cs="宋体"/>
                <w:color w:val="auto"/>
                <w:sz w:val="24"/>
                <w:highlight w:val="none"/>
                <w:lang w:val="en-US" w:eastAsia="zh-CN"/>
              </w:rPr>
              <w:t>12862246</w:t>
            </w:r>
            <w:r>
              <w:rPr>
                <w:rFonts w:hint="eastAsia" w:ascii="宋体" w:hAnsi="宋体" w:cs="宋体"/>
                <w:color w:val="auto"/>
                <w:sz w:val="24"/>
                <w:highlight w:val="none"/>
              </w:rPr>
              <w:t>元。</w:t>
            </w:r>
          </w:p>
          <w:p w14:paraId="63C38DA9">
            <w:pPr>
              <w:widowControl/>
              <w:ind w:firstLine="480"/>
              <w:rPr>
                <w:rFonts w:ascii="宋体" w:hAnsi="宋体" w:cs="宋体"/>
                <w:color w:val="auto"/>
                <w:sz w:val="24"/>
                <w:highlight w:val="none"/>
              </w:rPr>
            </w:pPr>
            <w:r>
              <w:rPr>
                <w:rFonts w:hint="eastAsia" w:ascii="宋体" w:hAnsi="宋体" w:cs="宋体"/>
                <w:color w:val="auto"/>
                <w:sz w:val="24"/>
                <w:highlight w:val="none"/>
              </w:rPr>
              <w:t>8.本项目最高限价为：9813973元。</w:t>
            </w:r>
          </w:p>
          <w:p w14:paraId="74040317">
            <w:pPr>
              <w:widowControl/>
              <w:ind w:firstLine="480"/>
              <w:rPr>
                <w:rFonts w:ascii="宋体" w:hAnsi="宋体" w:cs="宋体"/>
                <w:color w:val="auto"/>
                <w:sz w:val="24"/>
                <w:highlight w:val="none"/>
              </w:rPr>
            </w:pPr>
            <w:r>
              <w:rPr>
                <w:rFonts w:hint="eastAsia" w:ascii="宋体" w:hAnsi="宋体" w:cs="宋体"/>
                <w:color w:val="auto"/>
                <w:sz w:val="24"/>
                <w:highlight w:val="none"/>
              </w:rPr>
              <w:t>9.本项目是否专门面向中小企业：是。</w:t>
            </w:r>
          </w:p>
          <w:p w14:paraId="3A3FB4B4">
            <w:pPr>
              <w:widowControl/>
              <w:ind w:firstLine="480"/>
              <w:rPr>
                <w:rFonts w:ascii="宋体" w:hAnsi="宋体" w:cs="宋体"/>
                <w:color w:val="auto"/>
                <w:sz w:val="24"/>
                <w:highlight w:val="none"/>
              </w:rPr>
            </w:pPr>
            <w:r>
              <w:rPr>
                <w:rFonts w:hint="eastAsia" w:ascii="宋体" w:hAnsi="宋体" w:cs="宋体"/>
                <w:color w:val="auto"/>
                <w:sz w:val="24"/>
                <w:highlight w:val="none"/>
              </w:rPr>
              <w:t>10.本项目标的所属行业：工业（制造业）或零售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tc>
      </w:tr>
      <w:tr w14:paraId="517E9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7" w:hRule="atLeast"/>
          <w:jc w:val="center"/>
        </w:trPr>
        <w:tc>
          <w:tcPr>
            <w:tcW w:w="1066" w:type="dxa"/>
            <w:vAlign w:val="center"/>
          </w:tcPr>
          <w:p w14:paraId="09F78432">
            <w:pPr>
              <w:widowControl/>
              <w:jc w:val="center"/>
              <w:rPr>
                <w:rFonts w:ascii="宋体" w:hAnsi="宋体" w:cs="宋体"/>
                <w:color w:val="auto"/>
                <w:sz w:val="24"/>
                <w:highlight w:val="none"/>
              </w:rPr>
            </w:pPr>
            <w:r>
              <w:rPr>
                <w:rFonts w:hint="eastAsia" w:ascii="宋体" w:hAnsi="宋体" w:cs="宋体"/>
                <w:color w:val="auto"/>
                <w:sz w:val="24"/>
                <w:highlight w:val="none"/>
              </w:rPr>
              <w:t>4</w:t>
            </w:r>
          </w:p>
        </w:tc>
        <w:tc>
          <w:tcPr>
            <w:tcW w:w="8943" w:type="dxa"/>
            <w:vAlign w:val="center"/>
          </w:tcPr>
          <w:p w14:paraId="4A331FF4">
            <w:pPr>
              <w:tabs>
                <w:tab w:val="left" w:pos="0"/>
              </w:tabs>
              <w:rPr>
                <w:b/>
                <w:bCs/>
                <w:color w:val="auto"/>
                <w:sz w:val="24"/>
                <w:highlight w:val="none"/>
              </w:rPr>
            </w:pPr>
            <w:r>
              <w:rPr>
                <w:rFonts w:hint="eastAsia"/>
                <w:b/>
                <w:bCs/>
                <w:color w:val="auto"/>
                <w:sz w:val="24"/>
                <w:highlight w:val="none"/>
              </w:rPr>
              <w:t>投标人资格要求：</w:t>
            </w:r>
          </w:p>
          <w:p w14:paraId="4052EFC5">
            <w:pPr>
              <w:numPr>
                <w:ilvl w:val="0"/>
                <w:numId w:val="8"/>
              </w:numPr>
              <w:tabs>
                <w:tab w:val="left" w:pos="0"/>
              </w:tabs>
              <w:rPr>
                <w:color w:val="auto"/>
                <w:sz w:val="24"/>
                <w:highlight w:val="none"/>
              </w:rPr>
            </w:pPr>
            <w:r>
              <w:rPr>
                <w:rFonts w:hint="eastAsia"/>
                <w:color w:val="auto"/>
                <w:sz w:val="24"/>
                <w:highlight w:val="none"/>
              </w:rPr>
              <w:t>具备《中华人民共和国政府采购法》第二十二条第一款规定的条件；</w:t>
            </w:r>
          </w:p>
          <w:p w14:paraId="25A41043">
            <w:pPr>
              <w:tabs>
                <w:tab w:val="left" w:pos="0"/>
              </w:tabs>
              <w:rPr>
                <w:color w:val="auto"/>
                <w:sz w:val="24"/>
                <w:highlight w:val="none"/>
              </w:rPr>
            </w:pPr>
            <w:r>
              <w:rPr>
                <w:rFonts w:hint="eastAsia"/>
                <w:color w:val="auto"/>
                <w:sz w:val="24"/>
                <w:highlight w:val="none"/>
              </w:rPr>
              <w:t>1.投标人</w:t>
            </w:r>
            <w:r>
              <w:rPr>
                <w:rFonts w:hint="eastAsia"/>
                <w:color w:val="auto"/>
                <w:sz w:val="24"/>
                <w:highlight w:val="none"/>
                <w:lang w:val="zh-CN"/>
              </w:rPr>
              <w:t>必须为中华人民共和国境内注册的独立法人单位或者其他组织</w:t>
            </w:r>
            <w:r>
              <w:rPr>
                <w:rFonts w:hint="eastAsia"/>
                <w:color w:val="auto"/>
                <w:sz w:val="24"/>
                <w:highlight w:val="none"/>
              </w:rPr>
              <w:t>（提供具有独立承担民事责任能力的投标人有效的营业执照或相关部门的登记证明文件）；</w:t>
            </w:r>
          </w:p>
          <w:p w14:paraId="2664C2E1">
            <w:pPr>
              <w:tabs>
                <w:tab w:val="left" w:pos="0"/>
              </w:tabs>
              <w:rPr>
                <w:rFonts w:ascii="宋体" w:hAnsi="宋体" w:cs="宋体"/>
                <w:color w:val="auto"/>
                <w:sz w:val="24"/>
                <w:highlight w:val="none"/>
              </w:rPr>
            </w:pPr>
            <w:r>
              <w:rPr>
                <w:rFonts w:hint="eastAsia"/>
                <w:color w:val="auto"/>
                <w:sz w:val="24"/>
                <w:highlight w:val="none"/>
              </w:rPr>
              <w:t>2.</w:t>
            </w:r>
            <w:r>
              <w:rPr>
                <w:rFonts w:hint="eastAsia"/>
                <w:color w:val="auto"/>
                <w:sz w:val="24"/>
                <w:highlight w:val="none"/>
                <w:lang w:val="zh-CN"/>
              </w:rPr>
              <w:t>被授权委托人应为投标人在职员工，</w:t>
            </w:r>
            <w:r>
              <w:rPr>
                <w:rFonts w:hint="eastAsia"/>
                <w:color w:val="auto"/>
                <w:sz w:val="24"/>
                <w:highlight w:val="none"/>
              </w:rPr>
              <w:t>需提供由法定的社保收缴部门出具</w:t>
            </w:r>
            <w:r>
              <w:rPr>
                <w:rFonts w:hint="eastAsia"/>
                <w:color w:val="auto"/>
                <w:sz w:val="24"/>
                <w:highlight w:val="none"/>
                <w:lang w:eastAsia="zh-CN"/>
              </w:rPr>
              <w:t>的最</w:t>
            </w:r>
            <w:r>
              <w:rPr>
                <w:rFonts w:hint="eastAsia"/>
                <w:color w:val="auto"/>
                <w:sz w:val="24"/>
                <w:highlight w:val="none"/>
              </w:rPr>
              <w:t>近一年度任意一个月（不含开标当月）的投标人依法为其缴纳社会保险证明（由相关主管部门出具；法定代表人亲自参加投标的除外；社保缴费证明必须提交带有社保部门公章的或含有县（区）级及以上社保部门电子加盖公章或</w:t>
            </w:r>
            <w:r>
              <w:rPr>
                <w:rFonts w:hint="eastAsia"/>
                <w:color w:val="auto"/>
                <w:sz w:val="24"/>
                <w:highlight w:val="none"/>
                <w:lang w:eastAsia="zh-CN"/>
              </w:rPr>
              <w:t>签盖</w:t>
            </w:r>
            <w:r>
              <w:rPr>
                <w:rFonts w:hint="eastAsia"/>
                <w:color w:val="auto"/>
                <w:sz w:val="24"/>
                <w:highlight w:val="none"/>
              </w:rPr>
              <w:t>电子公章或带二维码验证的扫描件）</w:t>
            </w:r>
            <w:r>
              <w:rPr>
                <w:rFonts w:hint="eastAsia" w:ascii="宋体" w:hAnsi="宋体" w:cs="宋体"/>
                <w:color w:val="auto"/>
                <w:sz w:val="24"/>
                <w:highlight w:val="none"/>
              </w:rPr>
              <w:t>；</w:t>
            </w:r>
          </w:p>
          <w:p w14:paraId="64AA0F75">
            <w:pPr>
              <w:tabs>
                <w:tab w:val="left" w:pos="0"/>
              </w:tabs>
              <w:rPr>
                <w:color w:val="auto"/>
                <w:sz w:val="24"/>
                <w:highlight w:val="none"/>
              </w:rPr>
            </w:pPr>
            <w:r>
              <w:rPr>
                <w:rFonts w:hint="eastAsia" w:ascii="宋体" w:hAnsi="宋体" w:cs="宋体"/>
                <w:color w:val="auto"/>
                <w:sz w:val="24"/>
                <w:szCs w:val="24"/>
                <w:highlight w:val="none"/>
              </w:rPr>
              <w:t>3.</w:t>
            </w:r>
            <w:r>
              <w:rPr>
                <w:rFonts w:hint="eastAsia"/>
                <w:color w:val="auto"/>
                <w:sz w:val="24"/>
                <w:highlight w:val="none"/>
              </w:rPr>
              <w:t>投标人近一年中任意一个月份（不含投标当月）的财务状况报告（资产负债表和利润表）或由会计师事务所出具</w:t>
            </w:r>
            <w:r>
              <w:rPr>
                <w:rFonts w:hint="eastAsia"/>
                <w:color w:val="auto"/>
                <w:sz w:val="24"/>
                <w:highlight w:val="none"/>
                <w:lang w:eastAsia="zh-CN"/>
              </w:rPr>
              <w:t>的最</w:t>
            </w:r>
            <w:r>
              <w:rPr>
                <w:rFonts w:hint="eastAsia"/>
                <w:color w:val="auto"/>
                <w:sz w:val="24"/>
                <w:highlight w:val="none"/>
              </w:rPr>
              <w:t>近两年中任意一个年度的审计报告和所附已</w:t>
            </w:r>
            <w:r>
              <w:rPr>
                <w:rFonts w:hint="eastAsia"/>
                <w:color w:val="auto"/>
                <w:sz w:val="24"/>
                <w:highlight w:val="none"/>
                <w:lang w:eastAsia="zh-CN"/>
              </w:rPr>
              <w:t>审计的</w:t>
            </w:r>
            <w:r>
              <w:rPr>
                <w:rFonts w:hint="eastAsia"/>
                <w:color w:val="auto"/>
                <w:sz w:val="24"/>
                <w:highlight w:val="none"/>
              </w:rPr>
              <w:t>财务报告（投标人如是自然人情形的，没有经审计的财务报告的，可以提供银行出具的资信证明）；</w:t>
            </w:r>
          </w:p>
          <w:p w14:paraId="700D7554">
            <w:pPr>
              <w:tabs>
                <w:tab w:val="left" w:pos="0"/>
              </w:tabs>
              <w:rPr>
                <w:color w:val="auto"/>
                <w:sz w:val="24"/>
                <w:highlight w:val="none"/>
              </w:rPr>
            </w:pPr>
            <w:r>
              <w:rPr>
                <w:rFonts w:hint="eastAsia"/>
                <w:color w:val="auto"/>
                <w:sz w:val="24"/>
                <w:highlight w:val="none"/>
              </w:rPr>
              <w:t>4.投标人近一年中任意一个月份（不含投标当月）的依法缴纳税收的相关材料（提供相关主管部门证明或银行代扣证明）；</w:t>
            </w:r>
          </w:p>
          <w:p w14:paraId="526D1351">
            <w:pPr>
              <w:tabs>
                <w:tab w:val="left" w:pos="0"/>
              </w:tabs>
              <w:rPr>
                <w:color w:val="auto"/>
                <w:sz w:val="24"/>
                <w:highlight w:val="none"/>
              </w:rPr>
            </w:pPr>
            <w:r>
              <w:rPr>
                <w:rFonts w:hint="eastAsia"/>
                <w:color w:val="auto"/>
                <w:sz w:val="24"/>
                <w:highlight w:val="none"/>
              </w:rPr>
              <w:t>5.投标人近一年中任意一个月份（不含投标当月）的依法缴纳社会保障资金的相关材料（提供相关主管部门证明或银行代扣证明）；</w:t>
            </w:r>
          </w:p>
          <w:p w14:paraId="376F7D00">
            <w:pPr>
              <w:tabs>
                <w:tab w:val="left" w:pos="0"/>
              </w:tabs>
              <w:rPr>
                <w:color w:val="auto"/>
                <w:sz w:val="24"/>
                <w:highlight w:val="none"/>
              </w:rPr>
            </w:pPr>
            <w:r>
              <w:rPr>
                <w:rFonts w:hint="eastAsia"/>
                <w:color w:val="auto"/>
                <w:sz w:val="24"/>
                <w:highlight w:val="none"/>
              </w:rPr>
              <w:t>6.本项目不接受联合体投标。</w:t>
            </w:r>
          </w:p>
          <w:p w14:paraId="4E02C9D6">
            <w:pPr>
              <w:tabs>
                <w:tab w:val="left" w:pos="0"/>
              </w:tabs>
              <w:rPr>
                <w:b/>
                <w:bCs/>
                <w:color w:val="auto"/>
                <w:sz w:val="24"/>
                <w:highlight w:val="none"/>
              </w:rPr>
            </w:pPr>
            <w:r>
              <w:rPr>
                <w:rFonts w:hint="eastAsia"/>
                <w:b/>
                <w:bCs/>
                <w:color w:val="auto"/>
                <w:sz w:val="24"/>
                <w:highlight w:val="none"/>
              </w:rPr>
              <w:t>（二）落实政府采购政策需满足的资格要求：</w:t>
            </w:r>
          </w:p>
          <w:p w14:paraId="0BD5C261">
            <w:pPr>
              <w:tabs>
                <w:tab w:val="left" w:pos="0"/>
              </w:tabs>
              <w:rPr>
                <w:color w:val="auto"/>
                <w:sz w:val="24"/>
                <w:highlight w:val="none"/>
              </w:rPr>
            </w:pPr>
            <w:r>
              <w:rPr>
                <w:rFonts w:hint="eastAsia"/>
                <w:color w:val="auto"/>
                <w:sz w:val="24"/>
                <w:highlight w:val="none"/>
              </w:rPr>
              <w:t>1.本项目专门面向中小企业采购；根据《中小企业划型标准规定》工信部联企业〔2011〕300号，本项目所属行业为：</w:t>
            </w:r>
            <w:r>
              <w:rPr>
                <w:rFonts w:hint="eastAsia" w:ascii="宋体" w:hAnsi="宋体" w:cs="宋体"/>
                <w:color w:val="auto"/>
                <w:sz w:val="24"/>
                <w:highlight w:val="none"/>
              </w:rPr>
              <w:t>工业（制造业）或零售业</w:t>
            </w:r>
            <w:r>
              <w:rPr>
                <w:rFonts w:hint="eastAsia"/>
                <w:color w:val="auto"/>
                <w:sz w:val="24"/>
                <w:highlight w:val="none"/>
              </w:rPr>
              <w:t>。供应商提供的货物应为中/小/微企业或监狱企业或残疾人福利性单位制造；</w:t>
            </w:r>
          </w:p>
          <w:p w14:paraId="5F4408AC">
            <w:pPr>
              <w:tabs>
                <w:tab w:val="left" w:pos="0"/>
              </w:tabs>
              <w:rPr>
                <w:rFonts w:ascii="宋体" w:hAnsi="宋体" w:cs="宋体"/>
                <w:color w:val="auto"/>
                <w:sz w:val="24"/>
                <w:szCs w:val="24"/>
                <w:highlight w:val="none"/>
              </w:rPr>
            </w:pPr>
            <w:r>
              <w:rPr>
                <w:rFonts w:hint="eastAsia" w:ascii="宋体" w:hAnsi="宋体" w:cs="宋体"/>
                <w:b/>
                <w:bCs/>
                <w:color w:val="auto"/>
                <w:sz w:val="24"/>
                <w:szCs w:val="24"/>
                <w:highlight w:val="none"/>
              </w:rPr>
              <w:t>（三）本项目的特定资格要求：</w:t>
            </w:r>
          </w:p>
          <w:p w14:paraId="22FFC206">
            <w:pPr>
              <w:tabs>
                <w:tab w:val="left" w:pos="0"/>
              </w:tabs>
              <w:rPr>
                <w:rFonts w:ascii="宋体" w:hAnsi="宋体" w:cs="宋体"/>
                <w:color w:val="auto"/>
                <w:sz w:val="24"/>
                <w:szCs w:val="24"/>
                <w:highlight w:val="none"/>
              </w:rPr>
            </w:pPr>
            <w:r>
              <w:rPr>
                <w:rFonts w:hint="eastAsia" w:ascii="宋体" w:hAnsi="宋体" w:cs="宋体"/>
                <w:color w:val="auto"/>
                <w:sz w:val="24"/>
                <w:szCs w:val="24"/>
                <w:highlight w:val="none"/>
              </w:rPr>
              <w:t>1.</w:t>
            </w:r>
            <w:r>
              <w:rPr>
                <w:rFonts w:ascii="宋体" w:hAnsi="宋体" w:cs="宋体"/>
                <w:color w:val="auto"/>
                <w:sz w:val="24"/>
                <w:szCs w:val="24"/>
                <w:highlight w:val="none"/>
              </w:rPr>
              <w:t>未被“信用中国”（www.creditchina.gov.cn）、中国政府采购网（www.ccgp.gov.cn）列入失信被执行人、重大税收违法失信主体、政府采购严重违法失信行为记录名单。（有上述处罚记录但处罚期已届满的，视为无记录，以评标当日代理机构查询结果为准）</w:t>
            </w:r>
            <w:r>
              <w:rPr>
                <w:rFonts w:hint="eastAsia" w:ascii="宋体" w:hAnsi="宋体" w:cs="宋体"/>
                <w:color w:val="auto"/>
                <w:sz w:val="24"/>
                <w:szCs w:val="24"/>
                <w:highlight w:val="none"/>
              </w:rPr>
              <w:t>。</w:t>
            </w:r>
          </w:p>
          <w:p w14:paraId="72DE7E3F">
            <w:pPr>
              <w:tabs>
                <w:tab w:val="left" w:pos="0"/>
              </w:tabs>
              <w:rPr>
                <w:rFonts w:ascii="宋体" w:hAnsi="宋体" w:cs="宋体"/>
                <w:color w:val="auto"/>
                <w:sz w:val="24"/>
                <w:szCs w:val="24"/>
                <w:highlight w:val="none"/>
              </w:rPr>
            </w:pPr>
            <w:r>
              <w:rPr>
                <w:rFonts w:ascii="宋体" w:hAnsi="宋体" w:cs="宋体"/>
                <w:color w:val="auto"/>
                <w:sz w:val="24"/>
                <w:szCs w:val="24"/>
                <w:highlight w:val="none"/>
              </w:rPr>
              <w:t>注</w:t>
            </w:r>
            <w:r>
              <w:rPr>
                <w:rFonts w:hint="eastAsia" w:ascii="宋体" w:hAnsi="宋体" w:cs="宋体"/>
                <w:color w:val="auto"/>
                <w:sz w:val="24"/>
                <w:szCs w:val="24"/>
                <w:highlight w:val="none"/>
              </w:rPr>
              <w:t>：（</w:t>
            </w:r>
            <w:r>
              <w:rPr>
                <w:rFonts w:ascii="宋体" w:hAnsi="宋体" w:cs="宋体"/>
                <w:color w:val="auto"/>
                <w:sz w:val="24"/>
                <w:szCs w:val="24"/>
                <w:highlight w:val="none"/>
              </w:rPr>
              <w:t>1）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cs="宋体"/>
                <w:color w:val="auto"/>
                <w:sz w:val="24"/>
                <w:szCs w:val="24"/>
                <w:highlight w:val="none"/>
                <w:lang w:eastAsia="zh-CN"/>
              </w:rPr>
              <w:t>以由</w:t>
            </w:r>
            <w:r>
              <w:rPr>
                <w:rFonts w:ascii="宋体" w:hAnsi="宋体" w:cs="宋体"/>
                <w:color w:val="auto"/>
                <w:sz w:val="24"/>
                <w:szCs w:val="24"/>
                <w:highlight w:val="none"/>
              </w:rPr>
              <w:t>分支机构参加政府采购和签订合同。</w:t>
            </w:r>
          </w:p>
          <w:p w14:paraId="014303A6">
            <w:pPr>
              <w:tabs>
                <w:tab w:val="left" w:pos="0"/>
              </w:tabs>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2）重大违法记录是指</w:t>
            </w:r>
            <w:r>
              <w:rPr>
                <w:rFonts w:hint="eastAsia" w:ascii="宋体" w:hAnsi="宋体" w:cs="宋体"/>
                <w:color w:val="auto"/>
                <w:sz w:val="24"/>
                <w:szCs w:val="24"/>
                <w:highlight w:val="none"/>
              </w:rPr>
              <w:t>投标人</w:t>
            </w:r>
            <w:r>
              <w:rPr>
                <w:rFonts w:ascii="宋体" w:hAnsi="宋体" w:cs="宋体"/>
                <w:color w:val="auto"/>
                <w:sz w:val="24"/>
                <w:szCs w:val="24"/>
                <w:highlight w:val="none"/>
              </w:rPr>
              <w:t>因违法经营受到刑事处罚或者责令停产停业、吊销许可证或者执照、较大数额罚款等行政处罚。</w:t>
            </w:r>
            <w:r>
              <w:rPr>
                <w:rFonts w:hint="eastAsia" w:ascii="宋体" w:hAnsi="宋体" w:cs="宋体"/>
                <w:color w:val="auto"/>
                <w:sz w:val="24"/>
                <w:szCs w:val="24"/>
                <w:highlight w:val="none"/>
              </w:rPr>
              <w:t>（</w:t>
            </w:r>
            <w:r>
              <w:rPr>
                <w:rFonts w:ascii="宋体" w:hAnsi="宋体" w:cs="宋体"/>
                <w:color w:val="auto"/>
                <w:sz w:val="24"/>
                <w:szCs w:val="24"/>
                <w:highlight w:val="none"/>
              </w:rPr>
              <w:t>根据财库〔2022〕3号文，较大数额罚款认定为200万元以上的罚款，法律、行政法规以及国务院有关部门明确规定相关领域“较大数额罚款”标准高于200万元的，从其规定</w:t>
            </w:r>
            <w:r>
              <w:rPr>
                <w:rFonts w:hint="eastAsia" w:ascii="宋体" w:hAnsi="宋体" w:cs="宋体"/>
                <w:color w:val="auto"/>
                <w:sz w:val="24"/>
                <w:szCs w:val="24"/>
                <w:highlight w:val="none"/>
              </w:rPr>
              <w:t>）</w:t>
            </w:r>
            <w:r>
              <w:rPr>
                <w:rFonts w:ascii="宋体" w:hAnsi="宋体" w:cs="宋体"/>
                <w:color w:val="auto"/>
                <w:sz w:val="24"/>
                <w:szCs w:val="24"/>
                <w:highlight w:val="none"/>
              </w:rPr>
              <w:t>。</w:t>
            </w:r>
          </w:p>
          <w:p w14:paraId="533D1BBA">
            <w:pPr>
              <w:tabs>
                <w:tab w:val="left" w:pos="0"/>
              </w:tabs>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3）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tc>
      </w:tr>
      <w:tr w14:paraId="2EF84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66" w:type="dxa"/>
            <w:vAlign w:val="center"/>
          </w:tcPr>
          <w:p w14:paraId="3EB0779B">
            <w:pPr>
              <w:widowControl/>
              <w:jc w:val="center"/>
              <w:rPr>
                <w:rFonts w:ascii="宋体" w:hAnsi="宋体" w:cs="宋体"/>
                <w:color w:val="auto"/>
                <w:sz w:val="24"/>
                <w:highlight w:val="none"/>
              </w:rPr>
            </w:pPr>
            <w:r>
              <w:rPr>
                <w:rFonts w:hint="eastAsia" w:ascii="宋体" w:hAnsi="宋体" w:cs="宋体"/>
                <w:color w:val="auto"/>
                <w:sz w:val="24"/>
                <w:highlight w:val="none"/>
              </w:rPr>
              <w:t>5</w:t>
            </w:r>
          </w:p>
        </w:tc>
        <w:tc>
          <w:tcPr>
            <w:tcW w:w="8943" w:type="dxa"/>
            <w:vAlign w:val="center"/>
          </w:tcPr>
          <w:p w14:paraId="2B5A1B5F">
            <w:pPr>
              <w:widowControl/>
              <w:numPr>
                <w:ilvl w:val="0"/>
                <w:numId w:val="9"/>
              </w:numPr>
              <w:tabs>
                <w:tab w:val="left" w:pos="360"/>
              </w:tabs>
              <w:ind w:left="57"/>
              <w:rPr>
                <w:rFonts w:ascii="宋体" w:hAnsi="宋体" w:cs="宋体"/>
                <w:b/>
                <w:color w:val="auto"/>
                <w:sz w:val="24"/>
                <w:highlight w:val="none"/>
              </w:rPr>
            </w:pPr>
            <w:r>
              <w:rPr>
                <w:rFonts w:hint="eastAsia" w:ascii="宋体" w:hAnsi="宋体" w:cs="宋体"/>
                <w:b/>
                <w:color w:val="auto"/>
                <w:sz w:val="24"/>
                <w:highlight w:val="none"/>
              </w:rPr>
              <w:t>获取招标文件方式：供应商登录苏采云平台</w:t>
            </w:r>
          </w:p>
          <w:p w14:paraId="7E392089">
            <w:pPr>
              <w:widowControl/>
              <w:tabs>
                <w:tab w:val="left" w:pos="360"/>
              </w:tabs>
              <w:rPr>
                <w:rFonts w:ascii="宋体" w:hAnsi="宋体" w:cs="宋体"/>
                <w:bCs/>
                <w:color w:val="auto"/>
                <w:sz w:val="24"/>
                <w:highlight w:val="none"/>
              </w:rPr>
            </w:pPr>
            <w:r>
              <w:rPr>
                <w:rFonts w:hint="eastAsia" w:ascii="宋体" w:hAnsi="宋体" w:cs="宋体"/>
                <w:bCs/>
                <w:color w:val="auto"/>
                <w:sz w:val="24"/>
                <w:highlight w:val="none"/>
              </w:rPr>
              <w:t>（http://jszfcg.jsczt.cn/jszc/login）中免费下载公开招标文件“项目参与”——“采购项目”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6F6DFC8A">
            <w:pPr>
              <w:widowControl/>
              <w:rPr>
                <w:rFonts w:ascii="宋体" w:hAnsi="宋体" w:cs="宋体"/>
                <w:color w:val="auto"/>
                <w:sz w:val="24"/>
                <w:highlight w:val="none"/>
              </w:rPr>
            </w:pPr>
            <w:r>
              <w:rPr>
                <w:rFonts w:hint="eastAsia" w:ascii="宋体" w:hAnsi="宋体" w:cs="宋体"/>
                <w:color w:val="auto"/>
                <w:sz w:val="24"/>
                <w:highlight w:val="none"/>
              </w:rPr>
              <w:t>（2）招标文件获取时间：自本公告发布之日起五个工作日</w:t>
            </w:r>
            <w:r>
              <w:rPr>
                <w:rFonts w:hint="eastAsia" w:ascii="宋体" w:hAnsi="宋体" w:cs="宋体"/>
                <w:color w:val="auto"/>
                <w:sz w:val="24"/>
                <w:szCs w:val="24"/>
                <w:highlight w:val="none"/>
              </w:rPr>
              <w:t>，每天00:00至12:00，12:00至23:59（北京时间，法定节假日除外）</w:t>
            </w:r>
            <w:r>
              <w:rPr>
                <w:rFonts w:hint="eastAsia" w:ascii="宋体" w:hAnsi="宋体" w:cs="宋体"/>
                <w:color w:val="auto"/>
                <w:sz w:val="24"/>
                <w:highlight w:val="none"/>
              </w:rPr>
              <w:t>。五个工作日后仍可下载招标文件，但不作为供应商权益受到损害的证明材料和依据。</w:t>
            </w:r>
          </w:p>
          <w:p w14:paraId="2A47C878">
            <w:pPr>
              <w:widowControl/>
              <w:rPr>
                <w:rFonts w:ascii="宋体" w:hAnsi="宋体"/>
                <w:color w:val="auto"/>
                <w:sz w:val="24"/>
                <w:highlight w:val="none"/>
              </w:rPr>
            </w:pPr>
            <w:r>
              <w:rPr>
                <w:rFonts w:hint="eastAsia" w:ascii="宋体" w:hAnsi="宋体" w:cs="宋体"/>
                <w:color w:val="auto"/>
                <w:sz w:val="24"/>
                <w:highlight w:val="none"/>
              </w:rPr>
              <w:t>售价：0元。</w:t>
            </w:r>
          </w:p>
        </w:tc>
      </w:tr>
      <w:tr w14:paraId="6EE36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66" w:type="dxa"/>
            <w:vAlign w:val="center"/>
          </w:tcPr>
          <w:p w14:paraId="670A571C">
            <w:pPr>
              <w:widowControl/>
              <w:jc w:val="center"/>
              <w:rPr>
                <w:rFonts w:ascii="宋体" w:hAnsi="宋体" w:cs="宋体"/>
                <w:color w:val="auto"/>
                <w:sz w:val="24"/>
                <w:highlight w:val="none"/>
              </w:rPr>
            </w:pPr>
            <w:r>
              <w:rPr>
                <w:rFonts w:hint="eastAsia" w:ascii="宋体" w:hAnsi="宋体" w:cs="宋体"/>
                <w:color w:val="auto"/>
                <w:sz w:val="24"/>
                <w:highlight w:val="none"/>
              </w:rPr>
              <w:t>6</w:t>
            </w:r>
          </w:p>
        </w:tc>
        <w:tc>
          <w:tcPr>
            <w:tcW w:w="8943" w:type="dxa"/>
            <w:vAlign w:val="center"/>
          </w:tcPr>
          <w:p w14:paraId="5561652D">
            <w:pPr>
              <w:widowControl/>
              <w:rPr>
                <w:rFonts w:ascii="宋体" w:hAnsi="宋体"/>
                <w:color w:val="auto"/>
                <w:sz w:val="24"/>
                <w:highlight w:val="none"/>
              </w:rPr>
            </w:pPr>
            <w:r>
              <w:rPr>
                <w:rFonts w:hint="eastAsia" w:ascii="宋体" w:hAnsi="宋体"/>
                <w:color w:val="auto"/>
                <w:sz w:val="24"/>
                <w:highlight w:val="none"/>
              </w:rPr>
              <w:t>提疑截止时间：</w:t>
            </w:r>
            <w:r>
              <w:rPr>
                <w:rFonts w:hint="eastAsia" w:ascii="宋体" w:hAnsi="宋体" w:cs="宋体"/>
                <w:bCs/>
                <w:color w:val="auto"/>
                <w:sz w:val="24"/>
                <w:highlight w:val="none"/>
              </w:rPr>
              <w:t>202</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年</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月</w:t>
            </w:r>
            <w:r>
              <w:rPr>
                <w:rFonts w:hint="eastAsia" w:ascii="宋体" w:hAnsi="宋体" w:cs="宋体"/>
                <w:bCs/>
                <w:color w:val="auto"/>
                <w:sz w:val="24"/>
                <w:highlight w:val="none"/>
                <w:lang w:val="en-US" w:eastAsia="zh-CN"/>
              </w:rPr>
              <w:t>28</w:t>
            </w:r>
            <w:r>
              <w:rPr>
                <w:rFonts w:hint="eastAsia" w:ascii="宋体" w:hAnsi="宋体" w:cs="宋体"/>
                <w:bCs/>
                <w:color w:val="auto"/>
                <w:sz w:val="24"/>
                <w:highlight w:val="none"/>
              </w:rPr>
              <w:t>日</w:t>
            </w:r>
            <w:r>
              <w:rPr>
                <w:rFonts w:hint="eastAsia" w:ascii="宋体" w:hAnsi="宋体"/>
                <w:color w:val="auto"/>
                <w:sz w:val="24"/>
                <w:highlight w:val="none"/>
              </w:rPr>
              <w:t>11时，以书面形式（含电子邮件）发送给采购代理机构。</w:t>
            </w:r>
          </w:p>
          <w:p w14:paraId="0BBD2EBE">
            <w:pPr>
              <w:widowControl/>
              <w:rPr>
                <w:rFonts w:ascii="宋体" w:hAnsi="宋体"/>
                <w:color w:val="auto"/>
                <w:sz w:val="24"/>
                <w:highlight w:val="none"/>
              </w:rPr>
            </w:pPr>
            <w:r>
              <w:rPr>
                <w:rFonts w:hint="eastAsia" w:ascii="宋体" w:hAnsi="宋体"/>
                <w:color w:val="auto"/>
                <w:sz w:val="24"/>
                <w:highlight w:val="none"/>
              </w:rPr>
              <w:t>答疑时间：投标文件接受截止时间前15日，以书面形式（含电子邮件）回发给各投标人。</w:t>
            </w:r>
          </w:p>
        </w:tc>
      </w:tr>
      <w:tr w14:paraId="5E8FF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66" w:type="dxa"/>
            <w:vAlign w:val="center"/>
          </w:tcPr>
          <w:p w14:paraId="2D45C93F">
            <w:pPr>
              <w:widowControl/>
              <w:jc w:val="center"/>
              <w:rPr>
                <w:rFonts w:ascii="宋体" w:hAnsi="宋体" w:cs="宋体"/>
                <w:color w:val="auto"/>
                <w:sz w:val="24"/>
                <w:highlight w:val="none"/>
              </w:rPr>
            </w:pPr>
            <w:r>
              <w:rPr>
                <w:rFonts w:hint="eastAsia" w:ascii="宋体" w:hAnsi="宋体" w:cs="宋体"/>
                <w:color w:val="auto"/>
                <w:sz w:val="24"/>
                <w:highlight w:val="none"/>
              </w:rPr>
              <w:t>7</w:t>
            </w:r>
          </w:p>
        </w:tc>
        <w:tc>
          <w:tcPr>
            <w:tcW w:w="8943" w:type="dxa"/>
            <w:vAlign w:val="center"/>
          </w:tcPr>
          <w:p w14:paraId="4E52795F">
            <w:pPr>
              <w:widowControl/>
              <w:rPr>
                <w:rFonts w:ascii="宋体" w:hAnsi="宋体"/>
                <w:color w:val="auto"/>
                <w:sz w:val="24"/>
                <w:highlight w:val="none"/>
              </w:rPr>
            </w:pPr>
            <w:r>
              <w:rPr>
                <w:rFonts w:hint="eastAsia" w:hAnsi="宋体"/>
                <w:bCs/>
                <w:color w:val="auto"/>
                <w:sz w:val="24"/>
                <w:highlight w:val="none"/>
              </w:rPr>
              <w:t>本项目</w:t>
            </w:r>
            <w:r>
              <w:rPr>
                <w:rFonts w:hint="eastAsia" w:hAnsi="宋体"/>
                <w:bCs/>
                <w:color w:val="auto"/>
                <w:sz w:val="24"/>
                <w:highlight w:val="none"/>
                <w:lang w:val="en-US" w:eastAsia="zh-CN"/>
              </w:rPr>
              <w:t>须</w:t>
            </w:r>
            <w:r>
              <w:rPr>
                <w:rFonts w:hint="eastAsia" w:hAnsi="宋体"/>
                <w:bCs/>
                <w:color w:val="auto"/>
                <w:sz w:val="24"/>
                <w:highlight w:val="none"/>
              </w:rPr>
              <w:t>缴纳</w:t>
            </w:r>
            <w:r>
              <w:rPr>
                <w:rFonts w:hint="eastAsia" w:hAnsi="宋体"/>
                <w:bCs/>
                <w:color w:val="auto"/>
                <w:sz w:val="24"/>
                <w:highlight w:val="none"/>
                <w:lang w:val="en-US" w:eastAsia="zh-CN"/>
              </w:rPr>
              <w:t>履约</w:t>
            </w:r>
            <w:r>
              <w:rPr>
                <w:rFonts w:hint="eastAsia" w:hAnsi="宋体"/>
                <w:bCs/>
                <w:color w:val="auto"/>
                <w:sz w:val="24"/>
                <w:highlight w:val="none"/>
              </w:rPr>
              <w:t>保证金</w:t>
            </w:r>
            <w:r>
              <w:rPr>
                <w:rFonts w:hint="eastAsia" w:hAnsi="宋体"/>
                <w:bCs/>
                <w:color w:val="auto"/>
                <w:sz w:val="24"/>
                <w:highlight w:val="none"/>
                <w:lang w:eastAsia="zh-CN"/>
              </w:rPr>
              <w:t>：</w:t>
            </w:r>
            <w:r>
              <w:rPr>
                <w:rFonts w:hint="eastAsia" w:hAnsi="宋体"/>
                <w:bCs/>
                <w:color w:val="auto"/>
                <w:sz w:val="24"/>
                <w:highlight w:val="none"/>
                <w:lang w:val="en-US" w:eastAsia="zh-CN"/>
              </w:rPr>
              <w:t>合同价款的10%</w:t>
            </w:r>
            <w:r>
              <w:rPr>
                <w:rFonts w:hint="eastAsia" w:hAnsi="宋体"/>
                <w:bCs/>
                <w:color w:val="auto"/>
                <w:sz w:val="24"/>
                <w:highlight w:val="none"/>
              </w:rPr>
              <w:t>。</w:t>
            </w:r>
          </w:p>
        </w:tc>
      </w:tr>
      <w:tr w14:paraId="1CC55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66" w:type="dxa"/>
            <w:vAlign w:val="center"/>
          </w:tcPr>
          <w:p w14:paraId="0A746098">
            <w:pPr>
              <w:widowControl/>
              <w:jc w:val="center"/>
              <w:rPr>
                <w:rFonts w:ascii="宋体" w:hAnsi="宋体" w:cs="宋体"/>
                <w:color w:val="auto"/>
                <w:sz w:val="24"/>
                <w:highlight w:val="none"/>
              </w:rPr>
            </w:pPr>
            <w:r>
              <w:rPr>
                <w:rFonts w:hint="eastAsia" w:ascii="宋体" w:hAnsi="宋体" w:cs="宋体"/>
                <w:color w:val="auto"/>
                <w:sz w:val="24"/>
                <w:highlight w:val="none"/>
              </w:rPr>
              <w:t>8</w:t>
            </w:r>
          </w:p>
        </w:tc>
        <w:tc>
          <w:tcPr>
            <w:tcW w:w="8943" w:type="dxa"/>
            <w:vAlign w:val="center"/>
          </w:tcPr>
          <w:p w14:paraId="76DF7B39">
            <w:pPr>
              <w:widowControl/>
              <w:rPr>
                <w:rFonts w:ascii="宋体" w:hAnsi="宋体"/>
                <w:color w:val="auto"/>
                <w:sz w:val="24"/>
                <w:highlight w:val="none"/>
              </w:rPr>
            </w:pPr>
            <w:r>
              <w:rPr>
                <w:rFonts w:hint="eastAsia" w:ascii="宋体" w:hAnsi="宋体"/>
                <w:color w:val="auto"/>
                <w:sz w:val="24"/>
                <w:highlight w:val="none"/>
              </w:rPr>
              <w:t>投标有效期：投标截止之日起90天</w:t>
            </w:r>
          </w:p>
        </w:tc>
      </w:tr>
      <w:tr w14:paraId="5DF47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66" w:type="dxa"/>
            <w:vAlign w:val="center"/>
          </w:tcPr>
          <w:p w14:paraId="68B8A730">
            <w:pPr>
              <w:widowControl/>
              <w:jc w:val="center"/>
              <w:rPr>
                <w:rFonts w:ascii="宋体" w:hAnsi="宋体" w:cs="宋体"/>
                <w:color w:val="auto"/>
                <w:sz w:val="24"/>
                <w:highlight w:val="none"/>
              </w:rPr>
            </w:pPr>
            <w:r>
              <w:rPr>
                <w:rFonts w:hint="eastAsia" w:ascii="宋体" w:hAnsi="宋体" w:cs="宋体"/>
                <w:color w:val="auto"/>
                <w:sz w:val="24"/>
                <w:highlight w:val="none"/>
              </w:rPr>
              <w:t>9</w:t>
            </w:r>
          </w:p>
        </w:tc>
        <w:tc>
          <w:tcPr>
            <w:tcW w:w="8943" w:type="dxa"/>
            <w:vAlign w:val="center"/>
          </w:tcPr>
          <w:p w14:paraId="273472C5">
            <w:pPr>
              <w:widowControl/>
              <w:topLinePunct/>
              <w:rPr>
                <w:rFonts w:ascii="宋体" w:hAnsi="宋体" w:cs="宋体"/>
                <w:color w:val="auto"/>
                <w:sz w:val="24"/>
                <w:highlight w:val="none"/>
              </w:rPr>
            </w:pPr>
            <w:r>
              <w:rPr>
                <w:rFonts w:hint="eastAsia" w:ascii="宋体" w:hAnsi="宋体" w:cs="宋体"/>
                <w:color w:val="auto"/>
                <w:sz w:val="24"/>
                <w:highlight w:val="none"/>
              </w:rPr>
              <w:t>网上投标文件截止时间（开标时间）：</w:t>
            </w:r>
            <w:r>
              <w:rPr>
                <w:rFonts w:hint="eastAsia" w:ascii="宋体" w:hAnsi="宋体" w:cs="宋体"/>
                <w:bCs/>
                <w:color w:val="auto"/>
                <w:sz w:val="24"/>
                <w:highlight w:val="none"/>
              </w:rPr>
              <w:t>202</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年</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月</w:t>
            </w:r>
            <w:r>
              <w:rPr>
                <w:rFonts w:hint="eastAsia" w:ascii="宋体" w:hAnsi="宋体" w:cs="宋体"/>
                <w:bCs/>
                <w:color w:val="auto"/>
                <w:sz w:val="24"/>
                <w:highlight w:val="none"/>
                <w:lang w:val="en-US" w:eastAsia="zh-CN"/>
              </w:rPr>
              <w:t>13</w:t>
            </w:r>
            <w:r>
              <w:rPr>
                <w:rFonts w:hint="eastAsia" w:ascii="宋体" w:hAnsi="宋体" w:cs="宋体"/>
                <w:bCs/>
                <w:color w:val="auto"/>
                <w:sz w:val="24"/>
                <w:highlight w:val="none"/>
              </w:rPr>
              <w:t>日</w:t>
            </w:r>
            <w:r>
              <w:rPr>
                <w:rFonts w:hint="eastAsia" w:ascii="宋体" w:hAnsi="宋体" w:cs="宋体"/>
                <w:color w:val="auto"/>
                <w:sz w:val="24"/>
                <w:highlight w:val="none"/>
                <w:lang w:val="en-US" w:eastAsia="zh-CN"/>
              </w:rPr>
              <w:t>13</w:t>
            </w:r>
            <w:r>
              <w:rPr>
                <w:rFonts w:hint="eastAsia" w:ascii="宋体" w:hAnsi="宋体" w:cs="宋体"/>
                <w:color w:val="auto"/>
                <w:sz w:val="24"/>
                <w:highlight w:val="none"/>
              </w:rPr>
              <w:t>时30分</w:t>
            </w:r>
            <w:r>
              <w:rPr>
                <w:rFonts w:hint="eastAsia" w:ascii="宋体" w:hAnsi="宋体" w:cs="宋体"/>
                <w:color w:val="auto"/>
                <w:sz w:val="24"/>
                <w:highlight w:val="none"/>
                <w:lang w:val="zh-CN"/>
              </w:rPr>
              <w:t>（截止时间后的响应文件恕不接受）。</w:t>
            </w:r>
          </w:p>
          <w:p w14:paraId="6EF23D57">
            <w:pPr>
              <w:widowControl/>
              <w:topLinePunct/>
              <w:rPr>
                <w:rFonts w:ascii="宋体" w:hAnsi="宋体" w:cs="宋体"/>
                <w:color w:val="auto"/>
                <w:sz w:val="24"/>
                <w:highlight w:val="none"/>
                <w:lang w:val="zh-CN"/>
              </w:rPr>
            </w:pPr>
            <w:r>
              <w:rPr>
                <w:rFonts w:hint="eastAsia" w:ascii="宋体" w:hAnsi="宋体" w:cs="宋体"/>
                <w:color w:val="auto"/>
                <w:sz w:val="24"/>
                <w:highlight w:val="none"/>
                <w:lang w:val="zh-CN"/>
              </w:rPr>
              <w:t>网上解密时间：</w:t>
            </w:r>
            <w:r>
              <w:rPr>
                <w:rFonts w:hint="eastAsia" w:ascii="宋体" w:hAnsi="宋体" w:cs="宋体"/>
                <w:bCs/>
                <w:color w:val="auto"/>
                <w:sz w:val="24"/>
                <w:highlight w:val="none"/>
              </w:rPr>
              <w:t>202</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年</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月</w:t>
            </w:r>
            <w:r>
              <w:rPr>
                <w:rFonts w:hint="eastAsia" w:ascii="宋体" w:hAnsi="宋体" w:cs="宋体"/>
                <w:bCs/>
                <w:color w:val="auto"/>
                <w:sz w:val="24"/>
                <w:highlight w:val="none"/>
                <w:lang w:val="en-US" w:eastAsia="zh-CN"/>
              </w:rPr>
              <w:t>13</w:t>
            </w:r>
            <w:r>
              <w:rPr>
                <w:rFonts w:hint="eastAsia" w:ascii="宋体" w:hAnsi="宋体" w:cs="宋体"/>
                <w:bCs/>
                <w:color w:val="auto"/>
                <w:sz w:val="24"/>
                <w:highlight w:val="none"/>
              </w:rPr>
              <w:t>日</w:t>
            </w:r>
            <w:r>
              <w:rPr>
                <w:rFonts w:hint="eastAsia" w:ascii="宋体" w:hAnsi="宋体" w:cs="宋体"/>
                <w:color w:val="auto"/>
                <w:sz w:val="24"/>
                <w:highlight w:val="none"/>
                <w:lang w:val="en-US" w:eastAsia="zh-CN"/>
              </w:rPr>
              <w:t>13</w:t>
            </w:r>
            <w:r>
              <w:rPr>
                <w:rFonts w:hint="eastAsia" w:ascii="宋体" w:hAnsi="宋体" w:cs="宋体"/>
                <w:color w:val="auto"/>
                <w:sz w:val="24"/>
                <w:highlight w:val="none"/>
                <w:lang w:eastAsia="zh-CN"/>
              </w:rPr>
              <w:t>:30</w:t>
            </w:r>
            <w:r>
              <w:rPr>
                <w:rFonts w:hint="eastAsia" w:ascii="宋体" w:hAnsi="宋体" w:cs="宋体"/>
                <w:color w:val="auto"/>
                <w:sz w:val="24"/>
                <w:highlight w:val="none"/>
                <w:lang w:val="zh-CN"/>
              </w:rPr>
              <w:t>开启解密后</w:t>
            </w:r>
            <w:r>
              <w:rPr>
                <w:rFonts w:hint="eastAsia" w:ascii="宋体" w:hAnsi="宋体" w:cs="宋体"/>
                <w:color w:val="auto"/>
                <w:sz w:val="24"/>
                <w:highlight w:val="none"/>
              </w:rPr>
              <w:t>30</w:t>
            </w:r>
            <w:r>
              <w:rPr>
                <w:rFonts w:hint="eastAsia" w:ascii="宋体" w:hAnsi="宋体" w:cs="宋体"/>
                <w:color w:val="auto"/>
                <w:sz w:val="24"/>
                <w:highlight w:val="none"/>
                <w:lang w:val="zh-CN"/>
              </w:rPr>
              <w:t>分钟。</w:t>
            </w:r>
          </w:p>
          <w:p w14:paraId="671DF576">
            <w:pPr>
              <w:widowControl/>
              <w:topLinePunct/>
              <w:rPr>
                <w:rFonts w:ascii="宋体" w:hAnsi="宋体" w:cs="宋体"/>
                <w:color w:val="auto"/>
                <w:sz w:val="24"/>
                <w:highlight w:val="none"/>
              </w:rPr>
            </w:pPr>
            <w:r>
              <w:rPr>
                <w:rFonts w:hint="eastAsia" w:ascii="宋体" w:hAnsi="宋体" w:cs="宋体"/>
                <w:color w:val="auto"/>
                <w:sz w:val="24"/>
                <w:highlight w:val="none"/>
                <w:lang w:val="zh-CN"/>
              </w:rPr>
              <w:t>投标递交地点：在</w:t>
            </w:r>
            <w:r>
              <w:rPr>
                <w:rFonts w:hint="eastAsia" w:ascii="宋体" w:hAnsi="宋体" w:cs="宋体"/>
                <w:color w:val="auto"/>
                <w:sz w:val="24"/>
                <w:highlight w:val="none"/>
              </w:rPr>
              <w:t>苏采云投标客户端上传响应文件。</w:t>
            </w:r>
          </w:p>
          <w:p w14:paraId="4CD358B2">
            <w:pPr>
              <w:pStyle w:val="16"/>
              <w:rPr>
                <w:rFonts w:ascii="宋体" w:hAnsi="宋体" w:eastAsia="宋体" w:cs="宋体"/>
                <w:b/>
                <w:color w:val="auto"/>
                <w:sz w:val="24"/>
                <w:highlight w:val="none"/>
              </w:rPr>
            </w:pPr>
            <w:r>
              <w:rPr>
                <w:rFonts w:hint="eastAsia" w:ascii="宋体" w:hAnsi="宋体" w:eastAsia="宋体" w:cs="宋体"/>
                <w:b/>
                <w:color w:val="auto"/>
                <w:sz w:val="24"/>
                <w:highlight w:val="none"/>
              </w:rPr>
              <w:t>注：</w:t>
            </w:r>
          </w:p>
          <w:p w14:paraId="6E5B9231">
            <w:pPr>
              <w:pStyle w:val="16"/>
              <w:rPr>
                <w:rFonts w:ascii="宋体" w:hAnsi="宋体" w:eastAsia="宋体" w:cs="宋体"/>
                <w:color w:val="auto"/>
                <w:highlight w:val="none"/>
              </w:rPr>
            </w:pPr>
            <w:r>
              <w:rPr>
                <w:rFonts w:hint="eastAsia" w:ascii="宋体" w:hAnsi="宋体" w:eastAsia="宋体" w:cs="宋体"/>
                <w:b/>
                <w:color w:val="auto"/>
                <w:sz w:val="24"/>
                <w:highlight w:val="none"/>
              </w:rPr>
              <w:t>1.本项目采用线上不见面开标，报价供应商应根据有关规定和方法，在电子采购平台的电子招投标系统参加开标会议。供应商自行准备CA锁、无线上网的笔记本一台（报价供应商自行解决上网问题，笔记本电脑提前确认是否浏览器设置、CA证书软件下载等，确保和CA证书匹配可以正常登录苏采云投标客户端），如因未准备相关设备及CA锁导致的废标，由投标人自行承担。</w:t>
            </w:r>
          </w:p>
          <w:p w14:paraId="509DEA71">
            <w:pPr>
              <w:widowControl/>
              <w:rPr>
                <w:rFonts w:ascii="宋体" w:hAnsi="宋体" w:cs="宋体"/>
                <w:color w:val="auto"/>
                <w:sz w:val="24"/>
                <w:highlight w:val="none"/>
              </w:rPr>
            </w:pPr>
            <w:r>
              <w:rPr>
                <w:rFonts w:hint="eastAsia" w:ascii="宋体" w:hAnsi="宋体" w:cs="宋体"/>
                <w:color w:val="auto"/>
                <w:sz w:val="24"/>
                <w:highlight w:val="none"/>
              </w:rPr>
              <w:t>2.投标截止时间后将无法上传或撤回、修改投标文件，请投标人谨慎处理。</w:t>
            </w:r>
          </w:p>
          <w:p w14:paraId="5E948470">
            <w:pPr>
              <w:widowControl/>
              <w:rPr>
                <w:rFonts w:ascii="宋体" w:hAnsi="宋体" w:cs="宋体"/>
                <w:color w:val="auto"/>
                <w:sz w:val="24"/>
                <w:highlight w:val="none"/>
              </w:rPr>
            </w:pPr>
            <w:r>
              <w:rPr>
                <w:rFonts w:hint="eastAsia" w:ascii="宋体" w:hAnsi="宋体" w:cs="宋体"/>
                <w:color w:val="auto"/>
                <w:sz w:val="24"/>
                <w:highlight w:val="none"/>
              </w:rPr>
              <w:t>3.请投标人关注开标大厅的提示进行解密，解密时间为30分钟，供应商未解密但解密剩余时间为0秒后，视为投标人放弃投标。</w:t>
            </w:r>
          </w:p>
          <w:p w14:paraId="360BCD8F">
            <w:pPr>
              <w:widowControl/>
              <w:rPr>
                <w:rFonts w:ascii="宋体" w:hAnsi="宋体"/>
                <w:color w:val="auto"/>
                <w:sz w:val="24"/>
                <w:highlight w:val="none"/>
              </w:rPr>
            </w:pPr>
            <w:r>
              <w:rPr>
                <w:rFonts w:hint="eastAsia" w:ascii="宋体" w:hAnsi="宋体" w:cs="宋体"/>
                <w:color w:val="auto"/>
                <w:sz w:val="24"/>
                <w:highlight w:val="none"/>
              </w:rPr>
              <w:t>4.本次投标无需制作纸质投标文件，但</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在领取中标通知书时需提供纸质版投标文件</w:t>
            </w:r>
            <w:r>
              <w:rPr>
                <w:rFonts w:hint="eastAsia" w:ascii="宋体" w:hAnsi="宋体" w:cs="宋体"/>
                <w:color w:val="auto"/>
                <w:sz w:val="24"/>
                <w:highlight w:val="none"/>
                <w:lang w:eastAsia="zh-CN"/>
              </w:rPr>
              <w:t>两份</w:t>
            </w:r>
            <w:r>
              <w:rPr>
                <w:rFonts w:hint="eastAsia" w:ascii="宋体" w:hAnsi="宋体" w:cs="宋体"/>
                <w:color w:val="auto"/>
                <w:sz w:val="24"/>
                <w:highlight w:val="none"/>
              </w:rPr>
              <w:t>（纸质投标文件应与苏采云系统中上传的投标文件一致并加盖公章），用于项目存档。</w:t>
            </w:r>
          </w:p>
        </w:tc>
      </w:tr>
      <w:tr w14:paraId="63A49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66" w:type="dxa"/>
            <w:vAlign w:val="center"/>
          </w:tcPr>
          <w:p w14:paraId="3BAFC790">
            <w:pPr>
              <w:widowControl/>
              <w:jc w:val="center"/>
              <w:rPr>
                <w:rFonts w:ascii="宋体" w:hAnsi="宋体" w:cs="宋体"/>
                <w:color w:val="auto"/>
                <w:sz w:val="24"/>
                <w:highlight w:val="none"/>
              </w:rPr>
            </w:pPr>
            <w:r>
              <w:rPr>
                <w:rFonts w:hint="eastAsia" w:ascii="宋体" w:hAnsi="宋体" w:cs="宋体"/>
                <w:color w:val="auto"/>
                <w:sz w:val="24"/>
                <w:highlight w:val="none"/>
              </w:rPr>
              <w:t>10</w:t>
            </w:r>
          </w:p>
        </w:tc>
        <w:tc>
          <w:tcPr>
            <w:tcW w:w="8943" w:type="dxa"/>
            <w:shd w:val="clear" w:color="auto" w:fill="auto"/>
            <w:vAlign w:val="center"/>
          </w:tcPr>
          <w:p w14:paraId="18006997">
            <w:pPr>
              <w:widowControl/>
              <w:rPr>
                <w:rFonts w:ascii="宋体" w:hAnsi="宋体" w:cs="宋体"/>
                <w:color w:val="auto"/>
                <w:sz w:val="24"/>
                <w:highlight w:val="none"/>
              </w:rPr>
            </w:pPr>
            <w:r>
              <w:rPr>
                <w:rFonts w:hint="eastAsia" w:ascii="宋体" w:hAnsi="宋体" w:cs="宋体"/>
                <w:color w:val="auto"/>
                <w:sz w:val="24"/>
                <w:highlight w:val="none"/>
              </w:rPr>
              <w:t>开标时间：</w:t>
            </w:r>
            <w:r>
              <w:rPr>
                <w:rFonts w:hint="eastAsia" w:ascii="宋体" w:hAnsi="宋体" w:cs="宋体"/>
                <w:bCs/>
                <w:color w:val="auto"/>
                <w:sz w:val="24"/>
                <w:highlight w:val="none"/>
              </w:rPr>
              <w:t>202</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年</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月</w:t>
            </w:r>
            <w:r>
              <w:rPr>
                <w:rFonts w:hint="eastAsia" w:ascii="宋体" w:hAnsi="宋体" w:cs="宋体"/>
                <w:bCs/>
                <w:color w:val="auto"/>
                <w:sz w:val="24"/>
                <w:highlight w:val="none"/>
                <w:lang w:val="en-US" w:eastAsia="zh-CN"/>
              </w:rPr>
              <w:t>13</w:t>
            </w:r>
            <w:r>
              <w:rPr>
                <w:rFonts w:hint="eastAsia" w:ascii="宋体" w:hAnsi="宋体" w:cs="宋体"/>
                <w:bCs/>
                <w:color w:val="auto"/>
                <w:sz w:val="24"/>
                <w:highlight w:val="none"/>
              </w:rPr>
              <w:t>日</w:t>
            </w:r>
            <w:r>
              <w:rPr>
                <w:rFonts w:hint="eastAsia" w:ascii="宋体" w:hAnsi="宋体" w:cs="宋体"/>
                <w:color w:val="auto"/>
                <w:sz w:val="24"/>
                <w:highlight w:val="none"/>
                <w:lang w:val="en-US" w:eastAsia="zh-CN"/>
              </w:rPr>
              <w:t>13</w:t>
            </w:r>
            <w:r>
              <w:rPr>
                <w:rFonts w:hint="eastAsia" w:ascii="宋体" w:hAnsi="宋体" w:cs="宋体"/>
                <w:color w:val="auto"/>
                <w:sz w:val="24"/>
                <w:highlight w:val="none"/>
              </w:rPr>
              <w:t>时30分</w:t>
            </w:r>
          </w:p>
          <w:p w14:paraId="0BF6EFE3">
            <w:pPr>
              <w:widowControl/>
              <w:rPr>
                <w:rFonts w:ascii="宋体" w:hAnsi="宋体" w:cs="宋体"/>
                <w:color w:val="auto"/>
                <w:sz w:val="24"/>
                <w:highlight w:val="none"/>
              </w:rPr>
            </w:pPr>
            <w:r>
              <w:rPr>
                <w:rFonts w:hint="eastAsia" w:ascii="宋体" w:hAnsi="宋体" w:cs="宋体"/>
                <w:color w:val="auto"/>
                <w:sz w:val="24"/>
                <w:highlight w:val="none"/>
              </w:rPr>
              <w:t>开标地点：江苏省政府采购（苏采云）平台不见面开标大厅（推荐使用谷歌浏览器）</w:t>
            </w:r>
          </w:p>
          <w:p w14:paraId="2E7F8646">
            <w:pPr>
              <w:widowControl/>
              <w:rPr>
                <w:rFonts w:ascii="宋体" w:hAnsi="宋体" w:cs="宋体"/>
                <w:color w:val="auto"/>
                <w:sz w:val="24"/>
                <w:highlight w:val="none"/>
              </w:rPr>
            </w:pPr>
            <w:r>
              <w:rPr>
                <w:rFonts w:hint="eastAsia" w:ascii="宋体" w:hAnsi="宋体" w:cs="宋体"/>
                <w:color w:val="auto"/>
                <w:sz w:val="24"/>
                <w:highlight w:val="none"/>
              </w:rPr>
              <w:t>评标时间：</w:t>
            </w:r>
            <w:r>
              <w:rPr>
                <w:rFonts w:hint="eastAsia" w:ascii="宋体" w:hAnsi="宋体" w:cs="宋体"/>
                <w:bCs/>
                <w:color w:val="auto"/>
                <w:sz w:val="24"/>
                <w:highlight w:val="none"/>
              </w:rPr>
              <w:t>202</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年</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月</w:t>
            </w:r>
            <w:r>
              <w:rPr>
                <w:rFonts w:hint="eastAsia" w:ascii="宋体" w:hAnsi="宋体" w:cs="宋体"/>
                <w:bCs/>
                <w:color w:val="auto"/>
                <w:sz w:val="24"/>
                <w:highlight w:val="none"/>
                <w:lang w:val="en-US" w:eastAsia="zh-CN"/>
              </w:rPr>
              <w:t>13</w:t>
            </w:r>
            <w:r>
              <w:rPr>
                <w:rFonts w:hint="eastAsia" w:ascii="宋体" w:hAnsi="宋体" w:cs="宋体"/>
                <w:bCs/>
                <w:color w:val="auto"/>
                <w:sz w:val="24"/>
                <w:highlight w:val="none"/>
              </w:rPr>
              <w:t>日</w:t>
            </w:r>
            <w:r>
              <w:rPr>
                <w:rFonts w:hint="eastAsia" w:ascii="宋体" w:hAnsi="宋体" w:cs="宋体"/>
                <w:color w:val="auto"/>
                <w:sz w:val="24"/>
                <w:highlight w:val="none"/>
              </w:rPr>
              <w:t>开标结束后</w:t>
            </w:r>
          </w:p>
          <w:p w14:paraId="7FDB5490">
            <w:pPr>
              <w:widowControl/>
              <w:rPr>
                <w:rFonts w:ascii="宋体" w:hAnsi="宋体" w:cs="宋体"/>
                <w:color w:val="auto"/>
                <w:sz w:val="24"/>
                <w:highlight w:val="none"/>
              </w:rPr>
            </w:pPr>
            <w:r>
              <w:rPr>
                <w:rFonts w:hint="eastAsia" w:ascii="宋体" w:hAnsi="宋体" w:cs="宋体"/>
                <w:color w:val="auto"/>
                <w:sz w:val="24"/>
                <w:highlight w:val="none"/>
              </w:rPr>
              <w:t>评标地点：“苏采云”系统（网址：http://jszfcg.jsczt.cn）</w:t>
            </w:r>
          </w:p>
          <w:p w14:paraId="6A059969">
            <w:pPr>
              <w:widowControl/>
              <w:rPr>
                <w:rFonts w:ascii="宋体" w:hAnsi="宋体" w:cs="宋体"/>
                <w:color w:val="auto"/>
                <w:sz w:val="24"/>
                <w:highlight w:val="none"/>
              </w:rPr>
            </w:pPr>
            <w:r>
              <w:rPr>
                <w:rFonts w:hint="eastAsia" w:ascii="宋体" w:hAnsi="宋体" w:cs="宋体"/>
                <w:color w:val="auto"/>
                <w:sz w:val="24"/>
                <w:highlight w:val="none"/>
              </w:rPr>
              <w:t>注：</w:t>
            </w:r>
          </w:p>
          <w:p w14:paraId="236D4035">
            <w:pPr>
              <w:widowControl/>
              <w:rPr>
                <w:rFonts w:ascii="宋体" w:hAnsi="宋体" w:cs="宋体"/>
                <w:color w:val="auto"/>
                <w:sz w:val="24"/>
                <w:highlight w:val="none"/>
              </w:rPr>
            </w:pPr>
            <w:r>
              <w:rPr>
                <w:rFonts w:hint="eastAsia" w:ascii="宋体" w:hAnsi="宋体" w:cs="宋体"/>
                <w:color w:val="auto"/>
                <w:sz w:val="24"/>
                <w:highlight w:val="none"/>
              </w:rPr>
              <w:t>1.本项目为不见面开标，开标当日，投标人仅需在任意地点通过“苏采云不见面开标大厅”参加开标会议，并根据需要使用不见面开标系统与现场开标主持人（采购人或招标代理）进行互动交流、澄清、疑问、询问以及文件传送等活动。</w:t>
            </w:r>
          </w:p>
          <w:p w14:paraId="4C58DC6B">
            <w:pPr>
              <w:widowControl/>
              <w:rPr>
                <w:rFonts w:ascii="宋体" w:hAnsi="宋体" w:eastAsia="宋体" w:cs="宋体"/>
                <w:color w:val="auto"/>
                <w:sz w:val="24"/>
                <w:highlight w:val="none"/>
                <w:lang w:val="en-US" w:eastAsia="zh-CN" w:bidi="ar-SA"/>
              </w:rPr>
            </w:pPr>
            <w:r>
              <w:rPr>
                <w:rFonts w:hint="eastAsia" w:ascii="宋体" w:hAnsi="宋体" w:cs="宋体"/>
                <w:color w:val="auto"/>
                <w:sz w:val="24"/>
                <w:highlight w:val="none"/>
              </w:rPr>
              <w:t>2.投标文件的授权委托书中需明确授权委托人的联系方式（手机），否则如由于无法及时联系相关授权委托人而造成的一切后果由各投标人自行承担。</w:t>
            </w:r>
          </w:p>
        </w:tc>
      </w:tr>
      <w:tr w14:paraId="4CCEC7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66" w:type="dxa"/>
            <w:vAlign w:val="center"/>
          </w:tcPr>
          <w:p w14:paraId="21FE9231">
            <w:pPr>
              <w:widowControl/>
              <w:jc w:val="center"/>
              <w:rPr>
                <w:rFonts w:ascii="宋体" w:hAnsi="宋体" w:cs="宋体"/>
                <w:color w:val="auto"/>
                <w:sz w:val="24"/>
                <w:highlight w:val="none"/>
              </w:rPr>
            </w:pPr>
            <w:r>
              <w:rPr>
                <w:rFonts w:hint="eastAsia" w:ascii="宋体" w:hAnsi="宋体" w:cs="宋体"/>
                <w:color w:val="auto"/>
                <w:sz w:val="24"/>
                <w:highlight w:val="none"/>
              </w:rPr>
              <w:t xml:space="preserve"> 11</w:t>
            </w:r>
          </w:p>
        </w:tc>
        <w:tc>
          <w:tcPr>
            <w:tcW w:w="8943" w:type="dxa"/>
            <w:shd w:val="clear" w:color="auto" w:fill="auto"/>
            <w:vAlign w:val="center"/>
          </w:tcPr>
          <w:p w14:paraId="5DDF5DEF">
            <w:pPr>
              <w:widowControl/>
              <w:rPr>
                <w:rFonts w:ascii="宋体" w:hAnsi="宋体" w:cs="宋体"/>
                <w:color w:val="auto"/>
                <w:sz w:val="24"/>
                <w:highlight w:val="none"/>
              </w:rPr>
            </w:pPr>
            <w:r>
              <w:rPr>
                <w:rFonts w:hint="eastAsia" w:ascii="宋体" w:hAnsi="宋体" w:cs="宋体"/>
                <w:color w:val="auto"/>
                <w:sz w:val="24"/>
                <w:highlight w:val="none"/>
              </w:rPr>
              <w:t>确定中标候选单位时间：</w:t>
            </w:r>
            <w:r>
              <w:rPr>
                <w:rFonts w:hint="eastAsia" w:ascii="宋体" w:hAnsi="宋体" w:cs="宋体"/>
                <w:bCs/>
                <w:color w:val="auto"/>
                <w:sz w:val="24"/>
                <w:highlight w:val="none"/>
              </w:rPr>
              <w:t>202</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年</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月</w:t>
            </w:r>
            <w:r>
              <w:rPr>
                <w:rFonts w:hint="eastAsia" w:ascii="宋体" w:hAnsi="宋体" w:cs="宋体"/>
                <w:bCs/>
                <w:color w:val="auto"/>
                <w:sz w:val="24"/>
                <w:highlight w:val="none"/>
                <w:lang w:val="en-US" w:eastAsia="zh-CN"/>
              </w:rPr>
              <w:t>13</w:t>
            </w:r>
            <w:r>
              <w:rPr>
                <w:rFonts w:hint="eastAsia" w:ascii="宋体" w:hAnsi="宋体" w:cs="宋体"/>
                <w:bCs/>
                <w:color w:val="auto"/>
                <w:sz w:val="24"/>
                <w:highlight w:val="none"/>
              </w:rPr>
              <w:t>日</w:t>
            </w:r>
            <w:r>
              <w:rPr>
                <w:rFonts w:hint="eastAsia" w:ascii="宋体" w:hAnsi="宋体" w:cs="宋体"/>
                <w:color w:val="auto"/>
                <w:sz w:val="24"/>
                <w:highlight w:val="none"/>
              </w:rPr>
              <w:t>评审结束</w:t>
            </w:r>
          </w:p>
          <w:p w14:paraId="2B11E007">
            <w:pPr>
              <w:widowControl/>
              <w:rPr>
                <w:rFonts w:ascii="宋体" w:hAnsi="宋体" w:eastAsia="宋体" w:cs="宋体"/>
                <w:color w:val="auto"/>
                <w:sz w:val="24"/>
                <w:highlight w:val="none"/>
                <w:lang w:val="en-US" w:eastAsia="zh-CN" w:bidi="ar-SA"/>
              </w:rPr>
            </w:pPr>
            <w:r>
              <w:rPr>
                <w:rFonts w:hint="eastAsia" w:ascii="宋体" w:hAnsi="宋体" w:cs="宋体"/>
                <w:color w:val="auto"/>
                <w:sz w:val="24"/>
                <w:highlight w:val="none"/>
              </w:rPr>
              <w:t>确定中标候选单位地点：</w:t>
            </w:r>
            <w:r>
              <w:rPr>
                <w:rFonts w:hint="eastAsia" w:ascii="宋体" w:hAnsi="宋体"/>
                <w:color w:val="auto"/>
                <w:sz w:val="24"/>
                <w:highlight w:val="none"/>
              </w:rPr>
              <w:t>“苏采云”系统（网址：http://jszfcg.jsczt.cn）</w:t>
            </w:r>
          </w:p>
        </w:tc>
      </w:tr>
      <w:tr w14:paraId="760F02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66" w:type="dxa"/>
            <w:vAlign w:val="center"/>
          </w:tcPr>
          <w:p w14:paraId="5A66C386">
            <w:pPr>
              <w:widowControl/>
              <w:jc w:val="center"/>
              <w:rPr>
                <w:rFonts w:ascii="宋体" w:hAnsi="宋体" w:cs="宋体"/>
                <w:color w:val="auto"/>
                <w:sz w:val="24"/>
                <w:highlight w:val="none"/>
              </w:rPr>
            </w:pPr>
            <w:r>
              <w:rPr>
                <w:rFonts w:hint="eastAsia" w:ascii="宋体" w:hAnsi="宋体" w:cs="宋体"/>
                <w:color w:val="auto"/>
                <w:sz w:val="24"/>
                <w:highlight w:val="none"/>
              </w:rPr>
              <w:t>12</w:t>
            </w:r>
          </w:p>
        </w:tc>
        <w:tc>
          <w:tcPr>
            <w:tcW w:w="8943" w:type="dxa"/>
            <w:vAlign w:val="center"/>
          </w:tcPr>
          <w:p w14:paraId="1C550F12">
            <w:pPr>
              <w:widowControl/>
              <w:rPr>
                <w:rFonts w:ascii="宋体" w:hAnsi="宋体" w:cs="宋体"/>
                <w:b/>
                <w:bCs/>
                <w:color w:val="auto"/>
                <w:sz w:val="24"/>
                <w:highlight w:val="none"/>
              </w:rPr>
            </w:pPr>
            <w:r>
              <w:rPr>
                <w:rFonts w:hint="eastAsia" w:ascii="宋体" w:hAnsi="宋体" w:cs="宋体"/>
                <w:b/>
                <w:bCs/>
                <w:color w:val="auto"/>
                <w:sz w:val="24"/>
                <w:highlight w:val="none"/>
              </w:rPr>
              <w:t>投标文件制作要求：</w:t>
            </w:r>
          </w:p>
          <w:p w14:paraId="2488AB1C">
            <w:pPr>
              <w:widowControl/>
              <w:rPr>
                <w:rFonts w:ascii="宋体" w:hAnsi="宋体" w:cs="宋体"/>
                <w:color w:val="auto"/>
                <w:sz w:val="24"/>
                <w:highlight w:val="none"/>
              </w:rPr>
            </w:pPr>
            <w:r>
              <w:rPr>
                <w:rFonts w:hint="eastAsia" w:ascii="宋体" w:hAnsi="宋体" w:cs="宋体"/>
                <w:color w:val="auto"/>
                <w:sz w:val="24"/>
                <w:highlight w:val="none"/>
              </w:rPr>
              <w:t>1.因本项目作为采用线上电子开评标（</w:t>
            </w:r>
            <w:r>
              <w:rPr>
                <w:rFonts w:hint="eastAsia" w:ascii="宋体" w:hAnsi="宋体" w:cs="宋体"/>
                <w:b/>
                <w:bCs/>
                <w:color w:val="auto"/>
                <w:sz w:val="24"/>
                <w:highlight w:val="none"/>
              </w:rPr>
              <w:t>网上不见面开标</w:t>
            </w:r>
            <w:r>
              <w:rPr>
                <w:rFonts w:hint="eastAsia" w:ascii="宋体" w:hAnsi="宋体" w:cs="宋体"/>
                <w:color w:val="auto"/>
                <w:sz w:val="24"/>
                <w:highlight w:val="none"/>
              </w:rPr>
              <w:t>），供应商在苏采云系统规定的时间内对投标文件进行解密。</w:t>
            </w:r>
          </w:p>
          <w:p w14:paraId="300E2775">
            <w:pPr>
              <w:widowControl/>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在收到中标通知书后与采购人签订合同前，必须提供与系统中电子投标文件一致的纸质投标文件</w:t>
            </w:r>
            <w:r>
              <w:rPr>
                <w:rFonts w:hint="eastAsia" w:ascii="宋体" w:hAnsi="宋体" w:cs="宋体"/>
                <w:color w:val="auto"/>
                <w:sz w:val="24"/>
                <w:highlight w:val="none"/>
                <w:lang w:eastAsia="zh-CN"/>
              </w:rPr>
              <w:t>一式两份</w:t>
            </w:r>
            <w:r>
              <w:rPr>
                <w:rFonts w:hint="eastAsia" w:ascii="宋体" w:hAnsi="宋体" w:cs="宋体"/>
                <w:color w:val="auto"/>
                <w:sz w:val="24"/>
                <w:highlight w:val="none"/>
              </w:rPr>
              <w:t>。</w:t>
            </w:r>
          </w:p>
          <w:p w14:paraId="64DE0667">
            <w:pPr>
              <w:widowControl/>
              <w:rPr>
                <w:rFonts w:ascii="宋体" w:hAnsi="宋体" w:cs="宋体"/>
                <w:b/>
                <w:bCs/>
                <w:color w:val="auto"/>
                <w:sz w:val="24"/>
                <w:highlight w:val="none"/>
              </w:rPr>
            </w:pPr>
            <w:r>
              <w:rPr>
                <w:rFonts w:hint="eastAsia" w:ascii="宋体" w:hAnsi="宋体" w:cs="宋体"/>
                <w:b/>
                <w:bCs/>
                <w:color w:val="auto"/>
                <w:sz w:val="24"/>
                <w:highlight w:val="none"/>
              </w:rPr>
              <w:t>3.供应商请仔细阅读供应商注册流程和公开招标文件中关于电子开评标等相关事项，如有问题可发送邮件或移动电话咨询。</w:t>
            </w:r>
          </w:p>
          <w:p w14:paraId="260A6609">
            <w:pPr>
              <w:widowControl/>
              <w:rPr>
                <w:rFonts w:ascii="宋体" w:hAnsi="宋体" w:cs="宋体"/>
                <w:color w:val="auto"/>
                <w:sz w:val="24"/>
                <w:highlight w:val="none"/>
              </w:rPr>
            </w:pPr>
            <w:r>
              <w:rPr>
                <w:rFonts w:hint="eastAsia" w:ascii="宋体" w:hAnsi="宋体" w:cs="宋体"/>
                <w:b/>
                <w:bCs/>
                <w:color w:val="auto"/>
                <w:sz w:val="24"/>
                <w:highlight w:val="none"/>
              </w:rPr>
              <w:t>4.本次采购采用“苏采云”系统进行采购活动，招标文件发布、报价、评审和中标结果发布全程电子化。</w:t>
            </w:r>
          </w:p>
        </w:tc>
      </w:tr>
      <w:tr w14:paraId="2801F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66" w:type="dxa"/>
            <w:vAlign w:val="center"/>
          </w:tcPr>
          <w:p w14:paraId="4C0ADB06">
            <w:pPr>
              <w:widowControl/>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3</w:t>
            </w:r>
          </w:p>
        </w:tc>
        <w:tc>
          <w:tcPr>
            <w:tcW w:w="8943" w:type="dxa"/>
            <w:vAlign w:val="center"/>
          </w:tcPr>
          <w:p w14:paraId="7E8CC5B2">
            <w:pPr>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采购人：</w:t>
            </w:r>
            <w:r>
              <w:rPr>
                <w:rFonts w:hint="eastAsia" w:ascii="宋体" w:hAnsi="宋体" w:cs="宋体"/>
                <w:color w:val="auto"/>
                <w:sz w:val="24"/>
                <w:highlight w:val="none"/>
                <w:lang w:eastAsia="zh-CN"/>
              </w:rPr>
              <w:t>无锡市滨湖区教育局</w:t>
            </w:r>
          </w:p>
          <w:p w14:paraId="24E52CA9">
            <w:pPr>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采购人地址：</w:t>
            </w:r>
            <w:r>
              <w:rPr>
                <w:rFonts w:hint="eastAsia" w:ascii="宋体" w:hAnsi="宋体" w:cs="宋体"/>
                <w:color w:val="auto"/>
                <w:sz w:val="24"/>
                <w:highlight w:val="none"/>
                <w:lang w:eastAsia="zh-CN"/>
              </w:rPr>
              <w:t>江苏省无锡市滨湖区金城西路500号</w:t>
            </w:r>
          </w:p>
          <w:p w14:paraId="3B853A7F">
            <w:pP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联系人：</w:t>
            </w:r>
            <w:r>
              <w:rPr>
                <w:rFonts w:hint="eastAsia" w:ascii="宋体" w:hAnsi="宋体" w:cs="宋体"/>
                <w:color w:val="auto"/>
                <w:sz w:val="24"/>
                <w:highlight w:val="none"/>
                <w:lang w:val="en-US" w:eastAsia="zh-CN"/>
              </w:rPr>
              <w:t xml:space="preserve">许老师 </w:t>
            </w:r>
          </w:p>
          <w:p w14:paraId="6529E897">
            <w:pP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联系电话：0510-81178601 </w:t>
            </w:r>
          </w:p>
          <w:p w14:paraId="4F67F19C">
            <w:pPr>
              <w:widowControl/>
              <w:rPr>
                <w:rFonts w:hint="eastAsia" w:ascii="宋体" w:hAnsi="宋体" w:eastAsia="宋体"/>
                <w:color w:val="auto"/>
                <w:sz w:val="24"/>
                <w:highlight w:val="none"/>
                <w:lang w:eastAsia="zh-CN"/>
              </w:rPr>
            </w:pPr>
            <w:r>
              <w:rPr>
                <w:rFonts w:hint="eastAsia" w:ascii="宋体" w:hAnsi="宋体" w:cs="宋体"/>
                <w:color w:val="auto"/>
                <w:sz w:val="24"/>
                <w:highlight w:val="none"/>
              </w:rPr>
              <w:t>采购代理机构：</w:t>
            </w:r>
            <w:r>
              <w:rPr>
                <w:rFonts w:hint="eastAsia" w:ascii="宋体" w:hAnsi="宋体"/>
                <w:color w:val="auto"/>
                <w:sz w:val="24"/>
                <w:highlight w:val="none"/>
                <w:lang w:eastAsia="zh-CN"/>
              </w:rPr>
              <w:t>江苏省华厦工程项目管理有限公司</w:t>
            </w:r>
          </w:p>
          <w:p w14:paraId="7FA2F840">
            <w:pPr>
              <w:widowControl/>
              <w:ind w:right="-334"/>
              <w:jc w:val="left"/>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联系人：</w:t>
            </w:r>
            <w:r>
              <w:rPr>
                <w:rFonts w:hint="eastAsia" w:ascii="宋体" w:hAnsi="宋体" w:cs="宋体"/>
                <w:color w:val="auto"/>
                <w:sz w:val="24"/>
                <w:highlight w:val="none"/>
                <w:lang w:eastAsia="zh-CN"/>
              </w:rPr>
              <w:t>钱足平</w:t>
            </w:r>
          </w:p>
          <w:p w14:paraId="7E4CBBD4">
            <w:pPr>
              <w:widowControl/>
              <w:ind w:right="-334" w:rightChars="-159"/>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联系电话：</w:t>
            </w:r>
            <w:r>
              <w:rPr>
                <w:rFonts w:hint="eastAsia" w:ascii="宋体" w:hAnsi="宋体" w:cs="宋体"/>
                <w:color w:val="auto"/>
                <w:sz w:val="24"/>
                <w:szCs w:val="28"/>
                <w:highlight w:val="none"/>
                <w:lang w:eastAsia="zh-CN"/>
              </w:rPr>
              <w:t>13961603243</w:t>
            </w:r>
          </w:p>
          <w:p w14:paraId="19631BB2">
            <w:pPr>
              <w:rPr>
                <w:rFonts w:ascii="宋体" w:hAnsi="宋体" w:cs="宋体"/>
                <w:color w:val="auto"/>
                <w:sz w:val="24"/>
                <w:highlight w:val="none"/>
              </w:rPr>
            </w:pPr>
            <w:r>
              <w:rPr>
                <w:rFonts w:hint="eastAsia" w:ascii="宋体" w:hAnsi="宋体" w:cs="宋体"/>
                <w:color w:val="auto"/>
                <w:sz w:val="24"/>
                <w:highlight w:val="none"/>
              </w:rPr>
              <w:t>联系地址：</w:t>
            </w:r>
            <w:r>
              <w:rPr>
                <w:rFonts w:hint="eastAsia" w:ascii="宋体" w:hAnsi="宋体" w:cs="宋体"/>
                <w:color w:val="auto"/>
                <w:sz w:val="24"/>
                <w:highlight w:val="none"/>
                <w:lang w:eastAsia="zh-CN"/>
              </w:rPr>
              <w:t>无锡市惠山区惠山大道88号明都大厦9号15楼</w:t>
            </w:r>
            <w:r>
              <w:rPr>
                <w:rFonts w:hint="eastAsia" w:ascii="宋体" w:hAnsi="宋体" w:cs="宋体"/>
                <w:color w:val="auto"/>
                <w:sz w:val="24"/>
                <w:highlight w:val="none"/>
              </w:rPr>
              <w:t xml:space="preserve"> </w:t>
            </w:r>
          </w:p>
          <w:p w14:paraId="4E7D75A5">
            <w:pPr>
              <w:widowControl/>
              <w:rPr>
                <w:rFonts w:ascii="宋体" w:hAnsi="宋体" w:cs="宋体"/>
                <w:color w:val="auto"/>
                <w:sz w:val="24"/>
                <w:highlight w:val="none"/>
              </w:rPr>
            </w:pPr>
            <w:r>
              <w:rPr>
                <w:rFonts w:hint="eastAsia" w:ascii="宋体" w:hAnsi="宋体" w:cs="宋体"/>
                <w:color w:val="auto"/>
                <w:sz w:val="24"/>
                <w:highlight w:val="none"/>
              </w:rPr>
              <w:t>邮政编码：214000</w:t>
            </w:r>
          </w:p>
          <w:p w14:paraId="01070BEF">
            <w:pPr>
              <w:widowControl/>
              <w:rPr>
                <w:rFonts w:ascii="宋体" w:hAnsi="宋体" w:cs="宋体"/>
                <w:color w:val="auto"/>
                <w:sz w:val="24"/>
                <w:highlight w:val="none"/>
              </w:rPr>
            </w:pPr>
            <w:r>
              <w:rPr>
                <w:rFonts w:hint="eastAsia" w:ascii="宋体" w:hAnsi="宋体" w:cs="宋体"/>
                <w:color w:val="auto"/>
                <w:sz w:val="24"/>
                <w:highlight w:val="none"/>
              </w:rPr>
              <w:t>有关本次采购活动方面的问题，可来人、来函（传真）或电话联系。</w:t>
            </w:r>
          </w:p>
        </w:tc>
      </w:tr>
      <w:tr w14:paraId="1EEB0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66" w:type="dxa"/>
            <w:vAlign w:val="center"/>
          </w:tcPr>
          <w:p w14:paraId="605875A5">
            <w:pPr>
              <w:widowControl/>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4</w:t>
            </w:r>
          </w:p>
        </w:tc>
        <w:tc>
          <w:tcPr>
            <w:tcW w:w="8943" w:type="dxa"/>
            <w:vAlign w:val="center"/>
          </w:tcPr>
          <w:p w14:paraId="3BAF327D">
            <w:pPr>
              <w:widowControl/>
              <w:rPr>
                <w:rFonts w:ascii="宋体" w:hAnsi="宋体" w:cs="宋体"/>
                <w:color w:val="auto"/>
                <w:sz w:val="24"/>
                <w:highlight w:val="none"/>
              </w:rPr>
            </w:pPr>
            <w:r>
              <w:rPr>
                <w:rFonts w:hint="eastAsia" w:ascii="宋体" w:hAnsi="宋体" w:cs="宋体"/>
                <w:color w:val="auto"/>
                <w:sz w:val="24"/>
                <w:highlight w:val="none"/>
              </w:rPr>
              <w:t>其他事项：</w:t>
            </w:r>
          </w:p>
          <w:p w14:paraId="08ABFD1D">
            <w:pPr>
              <w:widowControl/>
              <w:rPr>
                <w:rFonts w:ascii="宋体" w:hAnsi="宋体" w:cs="宋体"/>
                <w:color w:val="auto"/>
                <w:sz w:val="24"/>
                <w:highlight w:val="none"/>
              </w:rPr>
            </w:pPr>
            <w:r>
              <w:rPr>
                <w:rFonts w:hint="eastAsia" w:ascii="宋体" w:hAnsi="宋体" w:cs="宋体"/>
                <w:color w:val="auto"/>
                <w:sz w:val="24"/>
                <w:highlight w:val="none"/>
              </w:rPr>
              <w:t>1.请有意参加本项目投标的投标人按以下流程进行操作：</w:t>
            </w:r>
          </w:p>
          <w:p w14:paraId="7C6C221C">
            <w:pPr>
              <w:widowControl/>
              <w:rPr>
                <w:rFonts w:ascii="宋体" w:hAnsi="宋体" w:cs="宋体"/>
                <w:color w:val="auto"/>
                <w:sz w:val="24"/>
                <w:highlight w:val="none"/>
              </w:rPr>
            </w:pPr>
            <w:r>
              <w:rPr>
                <w:rFonts w:hint="eastAsia" w:ascii="宋体" w:hAnsi="宋体" w:cs="宋体"/>
                <w:color w:val="auto"/>
                <w:sz w:val="24"/>
                <w:highlight w:val="none"/>
              </w:rPr>
              <w:t>（1）访问“无锡政府采购网”点击“江苏省政府采购（苏采云）平台”（以下简称“苏采云”）进行账号注册，注册完成后需在系统中填写资质信息并提交审核。也可以直接通过http://jszfcg.jsczt.cn/进入注册界面。</w:t>
            </w:r>
          </w:p>
          <w:p w14:paraId="6C39D94F">
            <w:pPr>
              <w:widowControl/>
              <w:rPr>
                <w:rFonts w:ascii="宋体" w:hAnsi="宋体" w:cs="宋体"/>
                <w:color w:val="auto"/>
                <w:sz w:val="24"/>
                <w:highlight w:val="none"/>
              </w:rPr>
            </w:pPr>
            <w:r>
              <w:rPr>
                <w:rFonts w:hint="eastAsia" w:ascii="宋体" w:hAnsi="宋体" w:cs="宋体"/>
                <w:color w:val="auto"/>
                <w:sz w:val="24"/>
                <w:highlight w:val="none"/>
              </w:rPr>
              <w:t>（2）办理“意源”CA数字证书和“方正”电子签章（办理地址：无锡市滨湖区观山路199号12号楼二楼9号、10号窗口），办理指南链接：http://jsxcmm.com/help/help.html。</w:t>
            </w:r>
          </w:p>
          <w:p w14:paraId="348E2EC1">
            <w:pPr>
              <w:widowControl/>
              <w:rPr>
                <w:rFonts w:ascii="宋体" w:hAnsi="宋体" w:cs="宋体"/>
                <w:color w:val="auto"/>
                <w:sz w:val="24"/>
                <w:highlight w:val="none"/>
              </w:rPr>
            </w:pPr>
            <w:r>
              <w:rPr>
                <w:rFonts w:hint="eastAsia" w:ascii="宋体" w:hAnsi="宋体" w:cs="宋体"/>
                <w:color w:val="auto"/>
                <w:sz w:val="24"/>
                <w:highlight w:val="none"/>
              </w:rPr>
              <w:t>（3）CA驱动下载：在“江苏省政府采购（苏采云）平台”账号登录页面，点击“驱动下载”链接中的“政务CA、方正签章控件驱动安装包及安装说明”可以直接下载驱动安装包，安装包中附有驱动安装手册。</w:t>
            </w:r>
          </w:p>
          <w:p w14:paraId="126375F1">
            <w:pPr>
              <w:widowControl/>
              <w:rPr>
                <w:rFonts w:ascii="宋体" w:hAnsi="宋体" w:cs="宋体"/>
                <w:color w:val="auto"/>
                <w:sz w:val="24"/>
                <w:highlight w:val="none"/>
              </w:rPr>
            </w:pPr>
            <w:r>
              <w:rPr>
                <w:rFonts w:hint="eastAsia" w:ascii="宋体" w:hAnsi="宋体" w:cs="宋体"/>
                <w:color w:val="auto"/>
                <w:sz w:val="24"/>
                <w:highlight w:val="none"/>
              </w:rPr>
              <w:t>（4）技术服务电话：0510-81827781（服务时间：工作日 9:00-11:30,13:00-17:00）</w:t>
            </w:r>
          </w:p>
          <w:p w14:paraId="4B5F23FA">
            <w:pPr>
              <w:widowControl/>
              <w:rPr>
                <w:rFonts w:ascii="宋体" w:hAnsi="宋体" w:cs="宋体"/>
                <w:color w:val="auto"/>
                <w:sz w:val="24"/>
                <w:highlight w:val="none"/>
              </w:rPr>
            </w:pPr>
            <w:r>
              <w:rPr>
                <w:rFonts w:hint="eastAsia" w:ascii="宋体" w:hAnsi="宋体" w:cs="宋体"/>
                <w:color w:val="auto"/>
                <w:sz w:val="24"/>
                <w:highlight w:val="none"/>
              </w:rPr>
              <w:t>2.完成苏采云注册的供应商方可在苏采云中进行CA绑定。登录“江苏省政府采购（苏采云）平台”，插入CA后，点击【账号设置】——【绑定CA】。</w:t>
            </w:r>
          </w:p>
          <w:p w14:paraId="3B28F04E">
            <w:pPr>
              <w:widowControl/>
              <w:rPr>
                <w:rFonts w:ascii="宋体" w:hAnsi="宋体" w:cs="宋体"/>
                <w:color w:val="auto"/>
                <w:sz w:val="24"/>
                <w:highlight w:val="none"/>
              </w:rPr>
            </w:pPr>
            <w:r>
              <w:rPr>
                <w:rFonts w:hint="eastAsia" w:ascii="宋体" w:hAnsi="宋体" w:cs="宋体"/>
                <w:color w:val="auto"/>
                <w:sz w:val="24"/>
                <w:highlight w:val="none"/>
              </w:rPr>
              <w:t>3.供应商应按上述要求提供相关材料及注册登记信息，所提供的材料应均是真实的、准确的，若有违背，供应商自行承担由此而产生的一切后果。</w:t>
            </w:r>
          </w:p>
          <w:p w14:paraId="4A4FFBAA">
            <w:pPr>
              <w:widowControl/>
              <w:rPr>
                <w:rFonts w:ascii="宋体" w:hAnsi="宋体" w:cs="宋体"/>
                <w:color w:val="auto"/>
                <w:sz w:val="24"/>
                <w:highlight w:val="none"/>
              </w:rPr>
            </w:pPr>
            <w:r>
              <w:rPr>
                <w:rFonts w:hint="eastAsia" w:ascii="宋体" w:hAnsi="宋体" w:cs="宋体"/>
                <w:color w:val="auto"/>
                <w:sz w:val="24"/>
                <w:highlight w:val="none"/>
              </w:rPr>
              <w:t>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"http://cz.wuxi.gov.cn/doc/2023/10/11/4080287.shtml" \t "_blank" \o "\“苏采云\”系统供应商操作手册"</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“苏采云”系统供应商操作手册</w:t>
            </w:r>
            <w:r>
              <w:rPr>
                <w:rFonts w:hint="eastAsia" w:ascii="宋体" w:hAnsi="宋体" w:cs="宋体"/>
                <w:color w:val="auto"/>
                <w:sz w:val="24"/>
                <w:highlight w:val="none"/>
              </w:rPr>
              <w:fldChar w:fldCharType="end"/>
            </w:r>
            <w:r>
              <w:rPr>
                <w:rFonts w:hint="eastAsia" w:ascii="宋体" w:hAnsi="宋体" w:cs="宋体"/>
                <w:color w:val="auto"/>
                <w:sz w:val="24"/>
                <w:highlight w:val="none"/>
              </w:rPr>
              <w:t>。</w:t>
            </w:r>
          </w:p>
          <w:p w14:paraId="58DBABD1">
            <w:pPr>
              <w:widowControl/>
              <w:rPr>
                <w:rFonts w:ascii="宋体" w:hAnsi="宋体" w:cs="宋体"/>
                <w:color w:val="auto"/>
                <w:sz w:val="24"/>
                <w:highlight w:val="none"/>
              </w:rPr>
            </w:pPr>
            <w:r>
              <w:rPr>
                <w:rFonts w:hint="eastAsia" w:ascii="宋体" w:hAnsi="宋体" w:cs="宋体"/>
                <w:color w:val="auto"/>
                <w:sz w:val="24"/>
                <w:highlight w:val="none"/>
              </w:rPr>
              <w:t>技术支持QQ：孙先生：442456465；王先生：1476328133。</w:t>
            </w:r>
          </w:p>
          <w:p w14:paraId="7118770D">
            <w:pPr>
              <w:widowControl/>
              <w:rPr>
                <w:rFonts w:ascii="宋体" w:hAnsi="宋体" w:cs="宋体"/>
                <w:color w:val="auto"/>
                <w:sz w:val="24"/>
                <w:highlight w:val="none"/>
              </w:rPr>
            </w:pPr>
            <w:r>
              <w:rPr>
                <w:rFonts w:hint="eastAsia" w:ascii="宋体" w:hAnsi="宋体" w:cs="宋体"/>
                <w:color w:val="auto"/>
                <w:sz w:val="24"/>
                <w:highlight w:val="none"/>
              </w:rPr>
              <w:t>5.供应商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71E4EE46">
            <w:pPr>
              <w:widowControl/>
              <w:rPr>
                <w:rFonts w:ascii="宋体" w:hAnsi="宋体" w:cs="宋体"/>
                <w:color w:val="auto"/>
                <w:sz w:val="24"/>
                <w:highlight w:val="none"/>
              </w:rPr>
            </w:pPr>
            <w:r>
              <w:rPr>
                <w:rFonts w:hint="eastAsia" w:ascii="宋体" w:hAnsi="宋体" w:cs="宋体"/>
                <w:color w:val="auto"/>
                <w:sz w:val="24"/>
                <w:highlight w:val="none"/>
              </w:rPr>
              <w:t>特别提醒：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w:t>
            </w:r>
          </w:p>
          <w:p w14:paraId="47BA3223">
            <w:pPr>
              <w:widowControl/>
              <w:rPr>
                <w:rFonts w:ascii="宋体" w:hAnsi="宋体" w:cs="宋体"/>
                <w:color w:val="auto"/>
                <w:sz w:val="24"/>
                <w:highlight w:val="none"/>
              </w:rPr>
            </w:pPr>
            <w:r>
              <w:rPr>
                <w:rFonts w:hint="eastAsia" w:ascii="宋体" w:hAnsi="宋体" w:cs="宋体"/>
                <w:color w:val="auto"/>
                <w:sz w:val="24"/>
                <w:highlight w:val="none"/>
              </w:rPr>
              <w:t>若资格审查中或评审过程中，采购人/代理机构/评标委员会对投标文件存在疑问，投标人被授权代表须在接到在线询标函后15分钟内，在开标界面在线以澄清函回复并加盖公章或签电子公章；若投标人被授权代表未在规定时间内按上述要求作出回复，则视为投标人默认资审结果或评审结果。</w:t>
            </w:r>
          </w:p>
        </w:tc>
      </w:tr>
    </w:tbl>
    <w:p w14:paraId="13E80D08">
      <w:pPr>
        <w:jc w:val="center"/>
        <w:outlineLvl w:val="0"/>
        <w:rPr>
          <w:rFonts w:eastAsia="黑体"/>
          <w:color w:val="auto"/>
          <w:sz w:val="36"/>
          <w:szCs w:val="28"/>
          <w:highlight w:val="none"/>
        </w:rPr>
      </w:pPr>
    </w:p>
    <w:p w14:paraId="1171F692">
      <w:pPr>
        <w:rPr>
          <w:rFonts w:eastAsia="黑体"/>
          <w:color w:val="auto"/>
          <w:sz w:val="36"/>
          <w:szCs w:val="28"/>
          <w:highlight w:val="none"/>
        </w:rPr>
      </w:pPr>
      <w:r>
        <w:rPr>
          <w:rFonts w:eastAsia="黑体"/>
          <w:color w:val="auto"/>
          <w:sz w:val="36"/>
          <w:szCs w:val="28"/>
          <w:highlight w:val="none"/>
        </w:rPr>
        <w:br w:type="page"/>
      </w:r>
    </w:p>
    <w:p w14:paraId="31318950">
      <w:pPr>
        <w:jc w:val="center"/>
        <w:outlineLvl w:val="0"/>
        <w:rPr>
          <w:rFonts w:eastAsia="黑体"/>
          <w:color w:val="auto"/>
          <w:sz w:val="36"/>
          <w:szCs w:val="28"/>
          <w:highlight w:val="none"/>
        </w:rPr>
      </w:pPr>
      <w:r>
        <w:rPr>
          <w:rFonts w:eastAsia="黑体"/>
          <w:color w:val="auto"/>
          <w:sz w:val="36"/>
          <w:szCs w:val="28"/>
          <w:highlight w:val="none"/>
        </w:rPr>
        <w:t>二、投标人须知</w:t>
      </w:r>
    </w:p>
    <w:p w14:paraId="02D81218">
      <w:pPr>
        <w:ind w:left="-2" w:firstLine="420"/>
        <w:outlineLvl w:val="0"/>
        <w:rPr>
          <w:rFonts w:ascii="宋体" w:hAnsi="宋体"/>
          <w:b/>
          <w:bCs/>
          <w:color w:val="auto"/>
          <w:sz w:val="24"/>
          <w:highlight w:val="none"/>
        </w:rPr>
      </w:pPr>
      <w:r>
        <w:rPr>
          <w:rFonts w:hint="eastAsia" w:ascii="宋体" w:hAnsi="宋体"/>
          <w:b/>
          <w:bCs/>
          <w:color w:val="auto"/>
          <w:sz w:val="24"/>
          <w:highlight w:val="none"/>
        </w:rPr>
        <w:t>（一）遵循原则：</w:t>
      </w:r>
    </w:p>
    <w:p w14:paraId="74D6969A">
      <w:pPr>
        <w:ind w:firstLine="480"/>
        <w:rPr>
          <w:rFonts w:eastAsia="黑体"/>
          <w:bCs/>
          <w:color w:val="auto"/>
          <w:sz w:val="24"/>
          <w:szCs w:val="24"/>
          <w:highlight w:val="none"/>
        </w:rPr>
      </w:pPr>
      <w:r>
        <w:rPr>
          <w:bCs/>
          <w:color w:val="auto"/>
          <w:sz w:val="24"/>
          <w:szCs w:val="24"/>
          <w:highlight w:val="none"/>
        </w:rPr>
        <w:t>公开透明原则、公平竞争原则、公正原则和诚实信用原则。</w:t>
      </w:r>
    </w:p>
    <w:p w14:paraId="3F9C8C0D">
      <w:pPr>
        <w:ind w:left="-2" w:firstLine="420"/>
        <w:outlineLvl w:val="0"/>
        <w:rPr>
          <w:rFonts w:ascii="宋体" w:hAnsi="宋体"/>
          <w:b/>
          <w:bCs/>
          <w:color w:val="auto"/>
          <w:sz w:val="24"/>
          <w:highlight w:val="none"/>
        </w:rPr>
      </w:pPr>
      <w:r>
        <w:rPr>
          <w:rFonts w:hint="eastAsia" w:ascii="宋体" w:hAnsi="宋体"/>
          <w:b/>
          <w:bCs/>
          <w:color w:val="auto"/>
          <w:sz w:val="24"/>
          <w:highlight w:val="none"/>
        </w:rPr>
        <w:t>（二）招标文件：</w:t>
      </w:r>
    </w:p>
    <w:p w14:paraId="69555312">
      <w:pPr>
        <w:ind w:firstLine="480"/>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招标文件包括本文件目录所列全部内容，投标人应仔细阅读，并在投标文件中充分响应招标文件的所有要求。</w:t>
      </w:r>
    </w:p>
    <w:p w14:paraId="2EE8E4D0">
      <w:pPr>
        <w:tabs>
          <w:tab w:val="left" w:pos="0"/>
          <w:tab w:val="left" w:pos="525"/>
          <w:tab w:val="left" w:pos="945"/>
        </w:tabs>
        <w:ind w:firstLine="480"/>
        <w:rPr>
          <w:rFonts w:ascii="宋体"/>
          <w:bCs/>
          <w:color w:val="auto"/>
          <w:sz w:val="24"/>
          <w:szCs w:val="24"/>
          <w:highlight w:val="none"/>
        </w:rPr>
      </w:pPr>
      <w:r>
        <w:rPr>
          <w:rFonts w:hint="eastAsia" w:ascii="宋体" w:hAnsi="宋体"/>
          <w:bCs/>
          <w:color w:val="auto"/>
          <w:sz w:val="24"/>
          <w:szCs w:val="24"/>
          <w:highlight w:val="none"/>
        </w:rPr>
        <w:t>2.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p>
    <w:p w14:paraId="49D07BF3">
      <w:pPr>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投标人一旦参加本项目投标，即表明承诺接受了本招标文件中的所有条件和规定。</w:t>
      </w:r>
    </w:p>
    <w:p w14:paraId="1535B8DA">
      <w:pPr>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招标文件仅作为本次招投标使用。</w:t>
      </w:r>
    </w:p>
    <w:p w14:paraId="3449F746">
      <w:pPr>
        <w:ind w:firstLine="480"/>
        <w:rPr>
          <w:rFonts w:ascii="宋体" w:hAnsi="宋体"/>
          <w:color w:val="auto"/>
          <w:sz w:val="24"/>
          <w:highlight w:val="none"/>
        </w:rPr>
      </w:pPr>
      <w:r>
        <w:rPr>
          <w:rFonts w:hint="eastAsia" w:ascii="宋体" w:hAnsi="宋体"/>
          <w:bCs/>
          <w:color w:val="auto"/>
          <w:sz w:val="24"/>
          <w:szCs w:val="24"/>
          <w:highlight w:val="none"/>
        </w:rPr>
        <w:t>5.招标文件中的“法定代表人”是指投标人的营业执照或相关部门的登记证明文</w:t>
      </w:r>
      <w:r>
        <w:rPr>
          <w:rFonts w:hint="eastAsia" w:ascii="宋体" w:hAnsi="宋体"/>
          <w:color w:val="auto"/>
          <w:sz w:val="24"/>
          <w:highlight w:val="none"/>
        </w:rPr>
        <w:t>件中的“法定代表人”或“负责人”。</w:t>
      </w:r>
    </w:p>
    <w:p w14:paraId="57DDC2DD">
      <w:pPr>
        <w:ind w:left="-2" w:firstLine="420"/>
        <w:outlineLvl w:val="0"/>
        <w:rPr>
          <w:rFonts w:ascii="宋体" w:hAnsi="宋体"/>
          <w:b/>
          <w:bCs/>
          <w:color w:val="auto"/>
          <w:sz w:val="24"/>
          <w:highlight w:val="none"/>
        </w:rPr>
      </w:pPr>
      <w:r>
        <w:rPr>
          <w:rFonts w:hint="eastAsia" w:ascii="宋体" w:hAnsi="宋体"/>
          <w:b/>
          <w:bCs/>
          <w:color w:val="auto"/>
          <w:sz w:val="24"/>
          <w:highlight w:val="none"/>
        </w:rPr>
        <w:t>（三）招标文件的解释：</w:t>
      </w:r>
    </w:p>
    <w:p w14:paraId="75E7BC76">
      <w:pPr>
        <w:ind w:firstLine="480" w:firstLineChars="200"/>
        <w:rPr>
          <w:rFonts w:ascii="宋体" w:hAnsi="宋体" w:cs="宋体"/>
          <w:bCs/>
          <w:color w:val="auto"/>
          <w:sz w:val="24"/>
          <w:highlight w:val="none"/>
        </w:rPr>
      </w:pPr>
      <w:r>
        <w:rPr>
          <w:rFonts w:hint="eastAsia" w:ascii="宋体" w:hAnsi="宋体" w:cs="宋体"/>
          <w:bCs/>
          <w:color w:val="auto"/>
          <w:sz w:val="24"/>
          <w:highlight w:val="none"/>
        </w:rPr>
        <w:t>1.投标人如有需要对招标文件要求澄清的问题，请以书面提出，并按“投标邀请”第6项规定的时间将电子邮件或书面传真发送至</w:t>
      </w:r>
      <w:r>
        <w:rPr>
          <w:rFonts w:hint="eastAsia" w:ascii="宋体" w:hAnsi="宋体" w:cs="宋体"/>
          <w:bCs/>
          <w:color w:val="auto"/>
          <w:sz w:val="24"/>
          <w:highlight w:val="none"/>
          <w:lang w:eastAsia="zh-CN"/>
        </w:rPr>
        <w:t>江苏省华厦工程项目管理有限公司</w:t>
      </w:r>
      <w:r>
        <w:rPr>
          <w:rFonts w:hint="eastAsia" w:ascii="宋体" w:hAnsi="宋体" w:cs="宋体"/>
          <w:bCs/>
          <w:color w:val="auto"/>
          <w:sz w:val="24"/>
          <w:highlight w:val="none"/>
        </w:rPr>
        <w:t>，联系方式详见“投标邀请”第14项。</w:t>
      </w:r>
    </w:p>
    <w:p w14:paraId="2EA55296">
      <w:pPr>
        <w:ind w:firstLine="480" w:firstLineChars="200"/>
        <w:rPr>
          <w:rFonts w:ascii="宋体" w:hAnsi="宋体" w:cs="宋体"/>
          <w:bCs/>
          <w:color w:val="auto"/>
          <w:sz w:val="24"/>
          <w:highlight w:val="none"/>
        </w:rPr>
      </w:pPr>
      <w:r>
        <w:rPr>
          <w:rFonts w:hint="eastAsia" w:ascii="宋体" w:hAnsi="宋体" w:cs="宋体"/>
          <w:bCs/>
          <w:color w:val="auto"/>
          <w:sz w:val="24"/>
          <w:highlight w:val="none"/>
        </w:rPr>
        <w:t>2.采购人、</w:t>
      </w:r>
      <w:r>
        <w:rPr>
          <w:rFonts w:hint="eastAsia" w:ascii="宋体" w:hAnsi="宋体" w:cs="宋体"/>
          <w:bCs/>
          <w:color w:val="auto"/>
          <w:sz w:val="24"/>
          <w:highlight w:val="none"/>
          <w:lang w:eastAsia="zh-CN"/>
        </w:rPr>
        <w:t>江苏省华厦工程项目管理有限公司</w:t>
      </w:r>
      <w:r>
        <w:rPr>
          <w:rFonts w:hint="eastAsia" w:ascii="宋体" w:hAnsi="宋体" w:cs="宋体"/>
          <w:bCs/>
          <w:color w:val="auto"/>
          <w:sz w:val="24"/>
          <w:highlight w:val="none"/>
        </w:rPr>
        <w:t>将按“投标邀请”第6项规定的时间对投标人针对招标文件书面提出的要求澄清的问题进行书面答疑。</w:t>
      </w:r>
    </w:p>
    <w:p w14:paraId="28A66204">
      <w:pPr>
        <w:ind w:firstLine="480" w:firstLineChars="200"/>
        <w:rPr>
          <w:rFonts w:ascii="宋体" w:hAnsi="宋体" w:cs="宋体"/>
          <w:bCs/>
          <w:color w:val="auto"/>
          <w:sz w:val="24"/>
          <w:highlight w:val="none"/>
        </w:rPr>
      </w:pPr>
      <w:r>
        <w:rPr>
          <w:rFonts w:hint="eastAsia" w:ascii="宋体" w:hAnsi="宋体" w:cs="宋体"/>
          <w:bCs/>
          <w:color w:val="auto"/>
          <w:sz w:val="24"/>
          <w:highlight w:val="none"/>
        </w:rPr>
        <w:t>3.本文件的最终解释权归采购人。</w:t>
      </w:r>
    </w:p>
    <w:p w14:paraId="7E78EDA4">
      <w:pPr>
        <w:ind w:left="-2" w:firstLine="420"/>
        <w:outlineLvl w:val="0"/>
        <w:rPr>
          <w:rFonts w:ascii="宋体" w:hAnsi="宋体"/>
          <w:b/>
          <w:bCs/>
          <w:color w:val="auto"/>
          <w:sz w:val="24"/>
          <w:highlight w:val="none"/>
        </w:rPr>
      </w:pPr>
      <w:r>
        <w:rPr>
          <w:rFonts w:hint="eastAsia" w:ascii="宋体" w:hAnsi="宋体"/>
          <w:b/>
          <w:bCs/>
          <w:color w:val="auto"/>
          <w:sz w:val="24"/>
          <w:highlight w:val="none"/>
        </w:rPr>
        <w:t>（四）招标文件的补充或修正：</w:t>
      </w:r>
    </w:p>
    <w:p w14:paraId="123B099A">
      <w:pPr>
        <w:ind w:firstLine="480"/>
        <w:rPr>
          <w:rFonts w:ascii="宋体" w:hAnsi="宋体"/>
          <w:bCs/>
          <w:color w:val="auto"/>
          <w:sz w:val="24"/>
          <w:szCs w:val="24"/>
          <w:highlight w:val="none"/>
        </w:rPr>
      </w:pPr>
      <w:r>
        <w:rPr>
          <w:rFonts w:hint="eastAsia" w:ascii="宋体" w:hAnsi="宋体"/>
          <w:bCs/>
          <w:color w:val="auto"/>
          <w:sz w:val="24"/>
          <w:szCs w:val="24"/>
          <w:highlight w:val="none"/>
        </w:rPr>
        <w:t>1.采购人及代理机构可在投标截止时间15日前对招标文件进行必要的澄清或者修改，不足15日的，将顺延提交投标文件的截止时间。</w:t>
      </w:r>
    </w:p>
    <w:p w14:paraId="4532F2F9">
      <w:pPr>
        <w:ind w:firstLine="480"/>
        <w:rPr>
          <w:rFonts w:ascii="宋体" w:hAnsi="宋体"/>
          <w:bCs/>
          <w:color w:val="auto"/>
          <w:sz w:val="24"/>
          <w:szCs w:val="24"/>
          <w:highlight w:val="none"/>
        </w:rPr>
      </w:pPr>
      <w:r>
        <w:rPr>
          <w:rFonts w:hint="eastAsia" w:ascii="宋体" w:hAnsi="宋体"/>
          <w:bCs/>
          <w:color w:val="auto"/>
          <w:sz w:val="24"/>
          <w:szCs w:val="24"/>
          <w:highlight w:val="none"/>
        </w:rPr>
        <w:t>2.如需对招标文件进行澄清或修正，采购人及代理机构将在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p>
    <w:p w14:paraId="057444B6">
      <w:pPr>
        <w:ind w:firstLine="480"/>
        <w:rPr>
          <w:rFonts w:ascii="宋体" w:hAnsi="宋体"/>
          <w:bCs/>
          <w:color w:val="auto"/>
          <w:sz w:val="24"/>
          <w:szCs w:val="24"/>
          <w:highlight w:val="none"/>
        </w:rPr>
      </w:pPr>
      <w:r>
        <w:rPr>
          <w:rFonts w:hint="eastAsia" w:ascii="宋体" w:hAnsi="宋体"/>
          <w:bCs/>
          <w:color w:val="auto"/>
          <w:sz w:val="24"/>
          <w:szCs w:val="24"/>
          <w:highlight w:val="none"/>
        </w:rPr>
        <w:t>3.供应商认为招标文件使自己的权益受到损害的，可以自获取招标文件之日或者招标公告期限届满之日（公告期限届满后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代理机构将在收到符合上述要求的书面质疑后七个工作日内，对质疑内容作出答复。投标人在法定质疑期限外送达的质疑函或法定质疑期限内送达的质疑函不符合上述要求的均为无效质疑，代理机构对无效质疑不予受理。</w:t>
      </w:r>
    </w:p>
    <w:p w14:paraId="77348D0A">
      <w:pPr>
        <w:ind w:firstLine="482"/>
        <w:outlineLvl w:val="0"/>
        <w:rPr>
          <w:rFonts w:hint="eastAsia" w:ascii="宋体" w:hAnsi="宋体"/>
          <w:b/>
          <w:bCs/>
          <w:color w:val="auto"/>
          <w:sz w:val="24"/>
          <w:highlight w:val="none"/>
        </w:rPr>
      </w:pPr>
      <w:r>
        <w:rPr>
          <w:rFonts w:hint="eastAsia" w:ascii="宋体" w:hAnsi="宋体"/>
          <w:b/>
          <w:bCs/>
          <w:color w:val="auto"/>
          <w:sz w:val="24"/>
          <w:highlight w:val="none"/>
        </w:rPr>
        <w:t>（五）投标文件的组成：</w:t>
      </w:r>
    </w:p>
    <w:p w14:paraId="22590D57">
      <w:pPr>
        <w:spacing w:line="360" w:lineRule="auto"/>
        <w:ind w:firstLine="602"/>
        <w:rPr>
          <w:rFonts w:hint="eastAsia" w:ascii="宋体" w:hAnsi="宋体"/>
          <w:bCs/>
          <w:color w:val="auto"/>
          <w:sz w:val="24"/>
          <w:highlight w:val="none"/>
        </w:rPr>
      </w:pPr>
      <w:r>
        <w:rPr>
          <w:rFonts w:hint="eastAsia" w:ascii="宋体" w:hAnsi="宋体"/>
          <w:bCs/>
          <w:color w:val="auto"/>
          <w:sz w:val="24"/>
          <w:highlight w:val="none"/>
        </w:rPr>
        <w:t>投标文件包括：明标、暗标。明标部分为证明文件、投标函、报价部分，暗标为技术文件部分。（相应内容上传至投标客户端）。</w:t>
      </w:r>
    </w:p>
    <w:p w14:paraId="5FE674C2">
      <w:pPr>
        <w:spacing w:line="360" w:lineRule="auto"/>
        <w:ind w:firstLine="602"/>
        <w:rPr>
          <w:rFonts w:hint="eastAsia" w:ascii="宋体" w:hAnsi="宋体"/>
          <w:bCs/>
          <w:color w:val="auto"/>
          <w:sz w:val="24"/>
          <w:highlight w:val="none"/>
        </w:rPr>
      </w:pPr>
      <w:r>
        <w:rPr>
          <w:rFonts w:hint="eastAsia" w:ascii="宋体" w:hAnsi="宋体"/>
          <w:b/>
          <w:color w:val="auto"/>
          <w:sz w:val="30"/>
          <w:szCs w:val="30"/>
          <w:highlight w:val="none"/>
        </w:rPr>
        <w:t>明标部分：</w:t>
      </w:r>
    </w:p>
    <w:p w14:paraId="3379190F">
      <w:pPr>
        <w:tabs>
          <w:tab w:val="left" w:pos="1050"/>
        </w:tabs>
        <w:ind w:firstLine="480"/>
        <w:rPr>
          <w:bCs/>
          <w:color w:val="auto"/>
          <w:sz w:val="24"/>
          <w:szCs w:val="24"/>
          <w:highlight w:val="none"/>
        </w:rPr>
      </w:pPr>
      <w:r>
        <w:rPr>
          <w:rFonts w:hint="eastAsia" w:ascii="宋体" w:hAnsi="宋体"/>
          <w:bCs/>
          <w:color w:val="auto"/>
          <w:sz w:val="24"/>
          <w:szCs w:val="24"/>
          <w:highlight w:val="none"/>
        </w:rPr>
        <w:t>1.</w:t>
      </w:r>
      <w:r>
        <w:rPr>
          <w:bCs/>
          <w:color w:val="auto"/>
          <w:sz w:val="24"/>
          <w:szCs w:val="24"/>
          <w:highlight w:val="none"/>
        </w:rPr>
        <w:t>投标函</w:t>
      </w:r>
      <w:r>
        <w:rPr>
          <w:rFonts w:hint="eastAsia"/>
          <w:bCs/>
          <w:color w:val="auto"/>
          <w:sz w:val="24"/>
          <w:szCs w:val="24"/>
          <w:highlight w:val="none"/>
        </w:rPr>
        <w:t>（</w:t>
      </w:r>
      <w:r>
        <w:rPr>
          <w:b/>
          <w:bCs/>
          <w:color w:val="auto"/>
          <w:sz w:val="24"/>
          <w:szCs w:val="24"/>
          <w:highlight w:val="none"/>
        </w:rPr>
        <w:t>格式见附件</w:t>
      </w:r>
      <w:r>
        <w:rPr>
          <w:rFonts w:hint="eastAsia"/>
          <w:b/>
          <w:bCs/>
          <w:color w:val="auto"/>
          <w:sz w:val="24"/>
          <w:szCs w:val="24"/>
          <w:highlight w:val="none"/>
        </w:rPr>
        <w:t>）</w:t>
      </w:r>
    </w:p>
    <w:p w14:paraId="0E8F1CC7">
      <w:pPr>
        <w:tabs>
          <w:tab w:val="left" w:pos="1050"/>
        </w:tabs>
        <w:ind w:firstLine="480"/>
        <w:rPr>
          <w:bCs/>
          <w:color w:val="auto"/>
          <w:sz w:val="24"/>
          <w:szCs w:val="24"/>
          <w:highlight w:val="none"/>
        </w:rPr>
      </w:pPr>
      <w:r>
        <w:rPr>
          <w:rFonts w:hint="eastAsia" w:ascii="宋体" w:hAnsi="宋体"/>
          <w:bCs/>
          <w:color w:val="auto"/>
          <w:sz w:val="24"/>
          <w:szCs w:val="24"/>
          <w:highlight w:val="none"/>
        </w:rPr>
        <w:t>2.资格、资信证明文件（扫描后上传，身份证应为正、反面）：</w:t>
      </w:r>
    </w:p>
    <w:p w14:paraId="75B6D55A">
      <w:pPr>
        <w:shd w:val="clear" w:color="auto" w:fill="FFFFFF"/>
        <w:ind w:firstLine="480"/>
        <w:rPr>
          <w:rFonts w:ascii="宋体" w:hAnsi="宋体"/>
          <w:color w:val="auto"/>
          <w:sz w:val="24"/>
          <w:szCs w:val="24"/>
          <w:highlight w:val="none"/>
        </w:rPr>
      </w:pPr>
      <w:r>
        <w:rPr>
          <w:rFonts w:hint="eastAsia" w:ascii="宋体" w:hAnsi="宋体"/>
          <w:color w:val="auto"/>
          <w:sz w:val="24"/>
          <w:szCs w:val="24"/>
          <w:highlight w:val="none"/>
        </w:rPr>
        <w:t>（1）关于资格的声明函</w:t>
      </w:r>
      <w:r>
        <w:rPr>
          <w:rFonts w:hint="eastAsia" w:ascii="宋体" w:hAnsi="宋体"/>
          <w:b/>
          <w:color w:val="auto"/>
          <w:sz w:val="24"/>
          <w:szCs w:val="24"/>
          <w:highlight w:val="none"/>
        </w:rPr>
        <w:t>（格式见附件）</w:t>
      </w:r>
      <w:r>
        <w:rPr>
          <w:rFonts w:hint="eastAsia" w:ascii="宋体" w:hAnsi="宋体"/>
          <w:color w:val="auto"/>
          <w:sz w:val="24"/>
          <w:szCs w:val="24"/>
          <w:highlight w:val="none"/>
        </w:rPr>
        <w:t>；</w:t>
      </w:r>
    </w:p>
    <w:p w14:paraId="1C19415A">
      <w:pPr>
        <w:shd w:val="clear" w:color="auto" w:fill="FFFFFF"/>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color w:val="auto"/>
          <w:sz w:val="24"/>
          <w:highlight w:val="none"/>
        </w:rPr>
        <w:t>投标人</w:t>
      </w:r>
      <w:r>
        <w:rPr>
          <w:rFonts w:hint="eastAsia"/>
          <w:color w:val="auto"/>
          <w:sz w:val="24"/>
          <w:highlight w:val="none"/>
          <w:lang w:val="zh-CN"/>
        </w:rPr>
        <w:t>必须为中华人民共和国境内注册的独立法人单位或者其他组织</w:t>
      </w:r>
      <w:r>
        <w:rPr>
          <w:rFonts w:hint="eastAsia"/>
          <w:color w:val="auto"/>
          <w:sz w:val="24"/>
          <w:highlight w:val="none"/>
        </w:rPr>
        <w:t>（提供具有独立承担民事责任能力的投标人有效的营业执照或相关部门的登记证明文件）</w:t>
      </w:r>
      <w:r>
        <w:rPr>
          <w:rFonts w:hint="eastAsia" w:ascii="宋体" w:hAnsi="宋体"/>
          <w:color w:val="auto"/>
          <w:sz w:val="24"/>
          <w:szCs w:val="24"/>
          <w:highlight w:val="none"/>
        </w:rPr>
        <w:t>扫描件加盖公章或签电子公章</w:t>
      </w:r>
      <w:r>
        <w:rPr>
          <w:rFonts w:hint="eastAsia" w:ascii="宋体" w:hAnsi="宋体"/>
          <w:b/>
          <w:color w:val="auto"/>
          <w:sz w:val="24"/>
          <w:szCs w:val="24"/>
          <w:highlight w:val="none"/>
        </w:rPr>
        <w:t>；</w:t>
      </w:r>
    </w:p>
    <w:p w14:paraId="7DE47D6A">
      <w:pPr>
        <w:shd w:val="clear" w:color="auto" w:fill="FFFFFF"/>
        <w:ind w:firstLine="480"/>
        <w:rPr>
          <w:rFonts w:ascii="宋体" w:hAnsi="宋体"/>
          <w:b/>
          <w:color w:val="auto"/>
          <w:sz w:val="24"/>
          <w:szCs w:val="24"/>
          <w:highlight w:val="none"/>
        </w:rPr>
      </w:pPr>
      <w:r>
        <w:rPr>
          <w:rFonts w:hint="eastAsia" w:ascii="宋体" w:hAnsi="宋体"/>
          <w:color w:val="auto"/>
          <w:sz w:val="24"/>
          <w:szCs w:val="24"/>
          <w:highlight w:val="none"/>
        </w:rPr>
        <w:t>（3）</w:t>
      </w:r>
      <w:r>
        <w:rPr>
          <w:rFonts w:hint="eastAsia"/>
          <w:color w:val="auto"/>
          <w:sz w:val="24"/>
          <w:highlight w:val="none"/>
        </w:rPr>
        <w:t>投标人</w:t>
      </w:r>
      <w:r>
        <w:rPr>
          <w:rFonts w:hint="eastAsia" w:ascii="宋体" w:hAnsi="宋体"/>
          <w:color w:val="auto"/>
          <w:sz w:val="24"/>
          <w:szCs w:val="24"/>
          <w:highlight w:val="none"/>
        </w:rPr>
        <w:t>法定代表人授权委托书原件扫描件加盖公章或签电子公章</w:t>
      </w:r>
      <w:r>
        <w:rPr>
          <w:rFonts w:hint="eastAsia" w:ascii="宋体" w:hAnsi="宋体"/>
          <w:b/>
          <w:color w:val="auto"/>
          <w:sz w:val="24"/>
          <w:szCs w:val="24"/>
          <w:highlight w:val="none"/>
        </w:rPr>
        <w:t>（法定代表人亲自参与投标的除外，格式见附件）；</w:t>
      </w:r>
    </w:p>
    <w:p w14:paraId="220E4C2F">
      <w:pPr>
        <w:shd w:val="clear" w:color="auto" w:fill="FFFFFF"/>
        <w:ind w:firstLine="480"/>
        <w:rPr>
          <w:rFonts w:ascii="宋体" w:hAnsi="宋体"/>
          <w:color w:val="auto"/>
          <w:sz w:val="24"/>
          <w:szCs w:val="24"/>
          <w:highlight w:val="none"/>
        </w:rPr>
      </w:pPr>
      <w:r>
        <w:rPr>
          <w:rFonts w:hint="eastAsia" w:ascii="宋体" w:hAnsi="宋体"/>
          <w:color w:val="auto"/>
          <w:sz w:val="24"/>
          <w:szCs w:val="24"/>
          <w:highlight w:val="none"/>
        </w:rPr>
        <w:t>（4）</w:t>
      </w:r>
      <w:r>
        <w:rPr>
          <w:rFonts w:hint="eastAsia"/>
          <w:color w:val="auto"/>
          <w:sz w:val="24"/>
          <w:highlight w:val="none"/>
        </w:rPr>
        <w:t>投标人</w:t>
      </w:r>
      <w:r>
        <w:rPr>
          <w:rFonts w:hint="eastAsia" w:ascii="宋体" w:hAnsi="宋体"/>
          <w:color w:val="auto"/>
          <w:sz w:val="24"/>
          <w:szCs w:val="24"/>
          <w:highlight w:val="none"/>
        </w:rPr>
        <w:t>法定代表人身份证扫描件加盖公章或签电子公章</w:t>
      </w:r>
      <w:r>
        <w:rPr>
          <w:rFonts w:hint="eastAsia" w:ascii="宋体" w:hAnsi="宋体"/>
          <w:b/>
          <w:color w:val="auto"/>
          <w:sz w:val="24"/>
          <w:szCs w:val="24"/>
          <w:highlight w:val="none"/>
        </w:rPr>
        <w:t>（正、反面）</w:t>
      </w:r>
      <w:r>
        <w:rPr>
          <w:rFonts w:hint="eastAsia" w:ascii="宋体" w:hAnsi="宋体"/>
          <w:color w:val="auto"/>
          <w:sz w:val="24"/>
          <w:szCs w:val="24"/>
          <w:highlight w:val="none"/>
        </w:rPr>
        <w:t>；</w:t>
      </w:r>
    </w:p>
    <w:p w14:paraId="7953670F">
      <w:pPr>
        <w:shd w:val="clear" w:color="auto" w:fill="FFFFFF"/>
        <w:ind w:firstLine="480"/>
        <w:rPr>
          <w:rFonts w:ascii="宋体" w:hAnsi="宋体"/>
          <w:color w:val="auto"/>
          <w:sz w:val="24"/>
          <w:szCs w:val="24"/>
          <w:highlight w:val="none"/>
        </w:rPr>
      </w:pPr>
      <w:r>
        <w:rPr>
          <w:rFonts w:hint="eastAsia" w:ascii="宋体" w:hAnsi="宋体"/>
          <w:color w:val="auto"/>
          <w:sz w:val="24"/>
          <w:szCs w:val="24"/>
          <w:highlight w:val="none"/>
        </w:rPr>
        <w:t>（5）</w:t>
      </w:r>
      <w:r>
        <w:rPr>
          <w:rFonts w:hint="eastAsia"/>
          <w:color w:val="auto"/>
          <w:sz w:val="24"/>
          <w:highlight w:val="none"/>
        </w:rPr>
        <w:t>投标人</w:t>
      </w:r>
      <w:r>
        <w:rPr>
          <w:rFonts w:hint="eastAsia" w:ascii="宋体" w:hAnsi="宋体"/>
          <w:color w:val="auto"/>
          <w:sz w:val="24"/>
          <w:szCs w:val="24"/>
          <w:highlight w:val="none"/>
        </w:rPr>
        <w:t>法定代表人授权代表身份证扫描件加盖公章或签电子公章</w:t>
      </w:r>
      <w:r>
        <w:rPr>
          <w:rFonts w:hint="eastAsia" w:ascii="宋体" w:hAnsi="宋体"/>
          <w:b/>
          <w:color w:val="auto"/>
          <w:sz w:val="24"/>
          <w:szCs w:val="24"/>
          <w:highlight w:val="none"/>
        </w:rPr>
        <w:t>（正、反面， 法定代表人亲自参与投标的除外）</w:t>
      </w:r>
      <w:r>
        <w:rPr>
          <w:rFonts w:hint="eastAsia" w:ascii="宋体" w:hAnsi="宋体"/>
          <w:color w:val="auto"/>
          <w:sz w:val="24"/>
          <w:szCs w:val="24"/>
          <w:highlight w:val="none"/>
        </w:rPr>
        <w:t>；</w:t>
      </w:r>
    </w:p>
    <w:p w14:paraId="25054425">
      <w:pPr>
        <w:shd w:val="clear" w:color="auto" w:fill="FFFFFF"/>
        <w:ind w:firstLine="480"/>
        <w:rPr>
          <w:rFonts w:ascii="宋体" w:hAnsi="宋体"/>
          <w:color w:val="auto"/>
          <w:sz w:val="24"/>
          <w:szCs w:val="24"/>
          <w:highlight w:val="none"/>
        </w:rPr>
      </w:pPr>
      <w:r>
        <w:rPr>
          <w:rFonts w:hint="eastAsia" w:ascii="宋体" w:hAnsi="宋体"/>
          <w:color w:val="auto"/>
          <w:sz w:val="24"/>
          <w:szCs w:val="24"/>
          <w:highlight w:val="none"/>
        </w:rPr>
        <w:t>（6）</w:t>
      </w:r>
      <w:r>
        <w:rPr>
          <w:rFonts w:hint="eastAsia"/>
          <w:color w:val="auto"/>
          <w:sz w:val="24"/>
          <w:highlight w:val="none"/>
          <w:lang w:val="zh-CN"/>
        </w:rPr>
        <w:t>被授权委托人应为投标人在职员工，</w:t>
      </w:r>
      <w:r>
        <w:rPr>
          <w:rFonts w:hint="eastAsia"/>
          <w:color w:val="auto"/>
          <w:sz w:val="24"/>
          <w:highlight w:val="none"/>
        </w:rPr>
        <w:t>需提供由法定的社保收缴部门出具的近一年度任意一个月（不含开标当月）的投标人依法为其缴纳社会保险证明</w:t>
      </w:r>
      <w:r>
        <w:rPr>
          <w:rFonts w:hint="eastAsia" w:ascii="宋体" w:hAnsi="宋体"/>
          <w:color w:val="auto"/>
          <w:sz w:val="24"/>
          <w:szCs w:val="24"/>
          <w:highlight w:val="none"/>
        </w:rPr>
        <w:t>扫描件加盖公章或签电子公章</w:t>
      </w:r>
      <w:r>
        <w:rPr>
          <w:rFonts w:hint="eastAsia"/>
          <w:color w:val="auto"/>
          <w:sz w:val="24"/>
          <w:highlight w:val="none"/>
        </w:rPr>
        <w:t>（由相关主管部门出具；法定代表人亲自参加投标的除外；社保缴费证明必须提交带有社保部门公章的或含有县（区）级及以上社保部门电子加盖公章或</w:t>
      </w:r>
      <w:r>
        <w:rPr>
          <w:rFonts w:hint="eastAsia"/>
          <w:color w:val="auto"/>
          <w:sz w:val="24"/>
          <w:highlight w:val="none"/>
          <w:lang w:eastAsia="zh-CN"/>
        </w:rPr>
        <w:t>签盖</w:t>
      </w:r>
      <w:r>
        <w:rPr>
          <w:rFonts w:hint="eastAsia"/>
          <w:color w:val="auto"/>
          <w:sz w:val="24"/>
          <w:highlight w:val="none"/>
        </w:rPr>
        <w:t>电子公章或带二维码验证的扫描件）；</w:t>
      </w:r>
    </w:p>
    <w:p w14:paraId="7E4868E9">
      <w:pPr>
        <w:shd w:val="clear" w:color="auto" w:fill="FFFFFF"/>
        <w:ind w:firstLine="480"/>
        <w:rPr>
          <w:rFonts w:ascii="宋体" w:hAnsi="宋体"/>
          <w:color w:val="auto"/>
          <w:sz w:val="24"/>
          <w:szCs w:val="24"/>
          <w:highlight w:val="none"/>
        </w:rPr>
      </w:pPr>
      <w:r>
        <w:rPr>
          <w:rFonts w:hint="eastAsia" w:ascii="宋体" w:hAnsi="宋体"/>
          <w:color w:val="auto"/>
          <w:sz w:val="24"/>
          <w:szCs w:val="24"/>
          <w:highlight w:val="none"/>
        </w:rPr>
        <w:t>（7）</w:t>
      </w:r>
      <w:r>
        <w:rPr>
          <w:rFonts w:hint="eastAsia"/>
          <w:color w:val="auto"/>
          <w:sz w:val="24"/>
          <w:highlight w:val="none"/>
        </w:rPr>
        <w:t>投标人近一年中任意一个月份（不含投标当月）的财务状况报告（资产负债表和利润表）或由会计师事务所出具</w:t>
      </w:r>
      <w:r>
        <w:rPr>
          <w:rFonts w:hint="eastAsia"/>
          <w:color w:val="auto"/>
          <w:sz w:val="24"/>
          <w:highlight w:val="none"/>
          <w:lang w:eastAsia="zh-CN"/>
        </w:rPr>
        <w:t>的最</w:t>
      </w:r>
      <w:r>
        <w:rPr>
          <w:rFonts w:hint="eastAsia"/>
          <w:color w:val="auto"/>
          <w:sz w:val="24"/>
          <w:highlight w:val="none"/>
        </w:rPr>
        <w:t>近两年中任意一个年度的审计报告和所附已</w:t>
      </w:r>
      <w:r>
        <w:rPr>
          <w:rFonts w:hint="eastAsia"/>
          <w:color w:val="auto"/>
          <w:sz w:val="24"/>
          <w:highlight w:val="none"/>
          <w:lang w:eastAsia="zh-CN"/>
        </w:rPr>
        <w:t>审计的</w:t>
      </w:r>
      <w:r>
        <w:rPr>
          <w:rFonts w:hint="eastAsia"/>
          <w:color w:val="auto"/>
          <w:sz w:val="24"/>
          <w:highlight w:val="none"/>
        </w:rPr>
        <w:t>财务报告（投标人如是自然人情形的，没有经审计的财务报告的，可以提供银行出具的资信证明）</w:t>
      </w:r>
      <w:r>
        <w:rPr>
          <w:rFonts w:hint="eastAsia" w:ascii="宋体" w:hAnsi="宋体"/>
          <w:color w:val="auto"/>
          <w:sz w:val="24"/>
          <w:szCs w:val="24"/>
          <w:highlight w:val="none"/>
        </w:rPr>
        <w:t>扫描件加盖公章或</w:t>
      </w:r>
      <w:r>
        <w:rPr>
          <w:rFonts w:hint="eastAsia" w:ascii="宋体" w:hAnsi="宋体"/>
          <w:color w:val="auto"/>
          <w:sz w:val="24"/>
          <w:szCs w:val="24"/>
          <w:highlight w:val="none"/>
          <w:lang w:eastAsia="zh-CN"/>
        </w:rPr>
        <w:t>签盖</w:t>
      </w:r>
      <w:r>
        <w:rPr>
          <w:rFonts w:hint="eastAsia" w:ascii="宋体" w:hAnsi="宋体"/>
          <w:color w:val="auto"/>
          <w:sz w:val="24"/>
          <w:szCs w:val="24"/>
          <w:highlight w:val="none"/>
        </w:rPr>
        <w:t>电子公章；</w:t>
      </w:r>
    </w:p>
    <w:p w14:paraId="25CE6399">
      <w:pPr>
        <w:shd w:val="clear" w:color="auto" w:fill="FFFFFF"/>
        <w:ind w:firstLine="480"/>
        <w:rPr>
          <w:rFonts w:ascii="宋体" w:hAnsi="宋体"/>
          <w:color w:val="auto"/>
          <w:sz w:val="24"/>
          <w:szCs w:val="24"/>
          <w:highlight w:val="none"/>
        </w:rPr>
      </w:pPr>
      <w:r>
        <w:rPr>
          <w:rFonts w:hint="eastAsia" w:ascii="宋体" w:hAnsi="宋体"/>
          <w:color w:val="auto"/>
          <w:sz w:val="24"/>
          <w:szCs w:val="24"/>
          <w:highlight w:val="none"/>
        </w:rPr>
        <w:t>（8）</w:t>
      </w:r>
      <w:r>
        <w:rPr>
          <w:rFonts w:hint="eastAsia"/>
          <w:color w:val="auto"/>
          <w:sz w:val="24"/>
          <w:highlight w:val="none"/>
        </w:rPr>
        <w:t>投标人近一年中任意一个月份（不含投标当月）的依法缴纳税收的相关材料（提供相关主管部门证明或银行代扣证明）</w:t>
      </w:r>
      <w:r>
        <w:rPr>
          <w:rFonts w:hint="eastAsia" w:ascii="宋体" w:hAnsi="宋体"/>
          <w:color w:val="auto"/>
          <w:sz w:val="24"/>
          <w:szCs w:val="24"/>
          <w:highlight w:val="none"/>
        </w:rPr>
        <w:t>扫描件加盖公章或签电子公章；</w:t>
      </w:r>
    </w:p>
    <w:p w14:paraId="3E155086">
      <w:pPr>
        <w:shd w:val="clear" w:color="auto" w:fill="FFFFFF"/>
        <w:ind w:firstLine="480"/>
        <w:rPr>
          <w:rFonts w:ascii="宋体" w:hAnsi="宋体"/>
          <w:color w:val="auto"/>
          <w:sz w:val="24"/>
          <w:szCs w:val="24"/>
          <w:highlight w:val="none"/>
        </w:rPr>
      </w:pPr>
      <w:r>
        <w:rPr>
          <w:rFonts w:hint="eastAsia" w:ascii="宋体" w:hAnsi="宋体"/>
          <w:color w:val="auto"/>
          <w:sz w:val="24"/>
          <w:szCs w:val="24"/>
          <w:highlight w:val="none"/>
        </w:rPr>
        <w:t>（9）投标人近一年中任意一个月份（不含投标当月）的依法缴纳社会保障资金的相关材料（提供相关主管部门证明或银行代扣证明）扫描件加盖公章或签电子公章；</w:t>
      </w:r>
    </w:p>
    <w:p w14:paraId="286C395F">
      <w:pPr>
        <w:shd w:val="clear" w:color="auto" w:fill="FFFFFF"/>
        <w:ind w:firstLine="480"/>
        <w:rPr>
          <w:rFonts w:ascii="宋体" w:hAnsi="宋体"/>
          <w:color w:val="auto"/>
          <w:sz w:val="24"/>
          <w:szCs w:val="24"/>
          <w:highlight w:val="none"/>
        </w:rPr>
      </w:pPr>
      <w:r>
        <w:rPr>
          <w:rFonts w:hint="eastAsia" w:ascii="宋体" w:hAnsi="宋体"/>
          <w:color w:val="auto"/>
          <w:sz w:val="24"/>
          <w:szCs w:val="24"/>
          <w:highlight w:val="none"/>
        </w:rPr>
        <w:t>（10）</w:t>
      </w:r>
      <w:r>
        <w:rPr>
          <w:rFonts w:hint="eastAsia" w:ascii="宋体" w:hAnsi="宋体"/>
          <w:color w:val="auto"/>
          <w:sz w:val="24"/>
          <w:szCs w:val="24"/>
          <w:highlight w:val="none"/>
          <w:lang w:val="en-US" w:eastAsia="zh-CN"/>
        </w:rPr>
        <w:t>提供</w:t>
      </w:r>
      <w:r>
        <w:rPr>
          <w:rFonts w:hint="eastAsia" w:ascii="宋体" w:hAnsi="宋体"/>
          <w:color w:val="auto"/>
          <w:sz w:val="24"/>
          <w:szCs w:val="24"/>
          <w:highlight w:val="none"/>
        </w:rPr>
        <w:t>中小企业声明函（格式见附件）或残疾人福利性单位声明函（格式见附件）或由省级以上监狱管理局、戒毒管理局（含新疆生产建设兵团）出具的属于监狱企业的证明文件扫描件加盖公章或</w:t>
      </w:r>
      <w:r>
        <w:rPr>
          <w:rFonts w:hint="eastAsia" w:ascii="宋体" w:hAnsi="宋体"/>
          <w:color w:val="auto"/>
          <w:sz w:val="24"/>
          <w:szCs w:val="24"/>
          <w:highlight w:val="none"/>
          <w:lang w:eastAsia="zh-CN"/>
        </w:rPr>
        <w:t>签盖</w:t>
      </w:r>
      <w:r>
        <w:rPr>
          <w:rFonts w:hint="eastAsia" w:ascii="宋体" w:hAnsi="宋体"/>
          <w:color w:val="auto"/>
          <w:sz w:val="24"/>
          <w:szCs w:val="24"/>
          <w:highlight w:val="none"/>
        </w:rPr>
        <w:t>电子公章；</w:t>
      </w:r>
    </w:p>
    <w:p w14:paraId="3A017F41">
      <w:pPr>
        <w:shd w:val="clear" w:color="auto" w:fill="FFFFFF"/>
        <w:ind w:firstLine="480"/>
        <w:rPr>
          <w:rFonts w:ascii="宋体" w:hAnsi="宋体"/>
          <w:color w:val="auto"/>
          <w:sz w:val="24"/>
          <w:szCs w:val="24"/>
          <w:highlight w:val="none"/>
        </w:rPr>
      </w:pPr>
      <w:r>
        <w:rPr>
          <w:rFonts w:hint="eastAsia" w:ascii="宋体" w:hAnsi="宋体"/>
          <w:color w:val="auto"/>
          <w:sz w:val="24"/>
          <w:szCs w:val="24"/>
          <w:highlight w:val="none"/>
        </w:rPr>
        <w:t>（11）承诺书</w:t>
      </w:r>
      <w:r>
        <w:rPr>
          <w:rFonts w:hint="eastAsia" w:ascii="宋体" w:hAnsi="宋体"/>
          <w:b/>
          <w:color w:val="auto"/>
          <w:sz w:val="24"/>
          <w:szCs w:val="24"/>
          <w:highlight w:val="none"/>
        </w:rPr>
        <w:t>（格式见附件）</w:t>
      </w:r>
      <w:r>
        <w:rPr>
          <w:rFonts w:hint="eastAsia" w:ascii="宋体" w:hAnsi="宋体"/>
          <w:color w:val="auto"/>
          <w:sz w:val="24"/>
          <w:szCs w:val="24"/>
          <w:highlight w:val="none"/>
        </w:rPr>
        <w:t>；</w:t>
      </w:r>
    </w:p>
    <w:p w14:paraId="704F69F5">
      <w:pPr>
        <w:numPr>
          <w:ilvl w:val="0"/>
          <w:numId w:val="10"/>
        </w:numPr>
        <w:tabs>
          <w:tab w:val="left" w:pos="525"/>
          <w:tab w:val="left" w:pos="945"/>
        </w:tabs>
        <w:rPr>
          <w:rFonts w:ascii="宋体" w:hAnsi="宋体"/>
          <w:bCs/>
          <w:color w:val="auto"/>
          <w:sz w:val="24"/>
          <w:szCs w:val="24"/>
          <w:highlight w:val="none"/>
        </w:rPr>
      </w:pPr>
      <w:r>
        <w:rPr>
          <w:rFonts w:hint="eastAsia" w:ascii="宋体" w:hAnsi="宋体"/>
          <w:bCs/>
          <w:color w:val="auto"/>
          <w:sz w:val="24"/>
          <w:szCs w:val="24"/>
          <w:highlight w:val="none"/>
        </w:rPr>
        <w:t>开标一览表</w:t>
      </w:r>
      <w:r>
        <w:rPr>
          <w:rFonts w:hint="eastAsia" w:ascii="宋体" w:hAnsi="宋体"/>
          <w:color w:val="auto"/>
          <w:sz w:val="24"/>
          <w:szCs w:val="24"/>
          <w:highlight w:val="none"/>
        </w:rPr>
        <w:t>（</w:t>
      </w:r>
      <w:r>
        <w:rPr>
          <w:rFonts w:hint="eastAsia" w:ascii="宋体" w:hAnsi="宋体"/>
          <w:b/>
          <w:bCs/>
          <w:color w:val="auto"/>
          <w:sz w:val="24"/>
          <w:szCs w:val="24"/>
          <w:highlight w:val="none"/>
        </w:rPr>
        <w:t>格式见附件</w:t>
      </w:r>
      <w:r>
        <w:rPr>
          <w:rFonts w:hint="eastAsia" w:ascii="宋体" w:hAnsi="宋体"/>
          <w:color w:val="auto"/>
          <w:sz w:val="24"/>
          <w:szCs w:val="24"/>
          <w:highlight w:val="none"/>
        </w:rPr>
        <w:t>）</w:t>
      </w:r>
    </w:p>
    <w:p w14:paraId="23EF73D4">
      <w:pPr>
        <w:numPr>
          <w:ilvl w:val="0"/>
          <w:numId w:val="10"/>
        </w:numPr>
        <w:tabs>
          <w:tab w:val="left" w:pos="525"/>
          <w:tab w:val="left" w:pos="945"/>
        </w:tabs>
        <w:rPr>
          <w:rFonts w:ascii="宋体" w:hAnsi="宋体"/>
          <w:b/>
          <w:bCs/>
          <w:color w:val="auto"/>
          <w:sz w:val="24"/>
          <w:szCs w:val="24"/>
          <w:highlight w:val="none"/>
        </w:rPr>
      </w:pPr>
      <w:r>
        <w:rPr>
          <w:rFonts w:hint="eastAsia" w:ascii="宋体" w:hAnsi="宋体"/>
          <w:bCs/>
          <w:color w:val="auto"/>
          <w:sz w:val="24"/>
          <w:szCs w:val="24"/>
          <w:highlight w:val="none"/>
        </w:rPr>
        <w:t>报价明细表</w:t>
      </w:r>
      <w:r>
        <w:rPr>
          <w:rFonts w:hint="eastAsia" w:ascii="宋体" w:hAnsi="宋体"/>
          <w:color w:val="auto"/>
          <w:sz w:val="24"/>
          <w:szCs w:val="24"/>
          <w:highlight w:val="none"/>
        </w:rPr>
        <w:t>（</w:t>
      </w:r>
      <w:r>
        <w:rPr>
          <w:rFonts w:hint="eastAsia" w:ascii="宋体" w:hAnsi="宋体"/>
          <w:b/>
          <w:bCs/>
          <w:color w:val="auto"/>
          <w:sz w:val="24"/>
          <w:szCs w:val="24"/>
          <w:highlight w:val="none"/>
        </w:rPr>
        <w:t>格式自拟</w:t>
      </w:r>
      <w:r>
        <w:rPr>
          <w:rFonts w:hint="eastAsia" w:ascii="宋体" w:hAnsi="宋体"/>
          <w:color w:val="auto"/>
          <w:sz w:val="24"/>
          <w:szCs w:val="24"/>
          <w:highlight w:val="none"/>
        </w:rPr>
        <w:t>）</w:t>
      </w:r>
    </w:p>
    <w:p w14:paraId="6D5A014C">
      <w:pPr>
        <w:numPr>
          <w:ilvl w:val="0"/>
          <w:numId w:val="10"/>
        </w:numPr>
        <w:tabs>
          <w:tab w:val="left" w:pos="525"/>
          <w:tab w:val="left" w:pos="945"/>
        </w:tabs>
        <w:rPr>
          <w:rFonts w:ascii="宋体" w:hAnsi="宋体"/>
          <w:b/>
          <w:bCs/>
          <w:color w:val="auto"/>
          <w:sz w:val="24"/>
          <w:szCs w:val="24"/>
          <w:highlight w:val="none"/>
        </w:rPr>
      </w:pPr>
      <w:r>
        <w:rPr>
          <w:rFonts w:hint="eastAsia" w:ascii="宋体" w:hAnsi="宋体"/>
          <w:bCs/>
          <w:color w:val="auto"/>
          <w:sz w:val="24"/>
          <w:szCs w:val="24"/>
          <w:highlight w:val="none"/>
        </w:rPr>
        <w:t>投标偏离表（</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1528A433">
      <w:pPr>
        <w:numPr>
          <w:ilvl w:val="0"/>
          <w:numId w:val="10"/>
        </w:numPr>
        <w:tabs>
          <w:tab w:val="left" w:pos="525"/>
          <w:tab w:val="left" w:pos="945"/>
        </w:tabs>
        <w:rPr>
          <w:rFonts w:ascii="宋体" w:hAnsi="宋体"/>
          <w:bCs/>
          <w:color w:val="auto"/>
          <w:sz w:val="24"/>
          <w:szCs w:val="24"/>
          <w:highlight w:val="none"/>
        </w:rPr>
      </w:pPr>
      <w:r>
        <w:rPr>
          <w:rFonts w:hint="eastAsia" w:ascii="宋体" w:hAnsi="宋体"/>
          <w:bCs/>
          <w:color w:val="auto"/>
          <w:sz w:val="24"/>
          <w:szCs w:val="24"/>
          <w:highlight w:val="none"/>
        </w:rPr>
        <w:t>投标人近年完成类似业绩一览表</w:t>
      </w:r>
      <w:r>
        <w:rPr>
          <w:rFonts w:hint="eastAsia" w:ascii="宋体" w:hAnsi="宋体"/>
          <w:b/>
          <w:color w:val="auto"/>
          <w:sz w:val="24"/>
          <w:szCs w:val="24"/>
          <w:highlight w:val="none"/>
        </w:rPr>
        <w:t>（格式见附件）</w:t>
      </w:r>
    </w:p>
    <w:p w14:paraId="477FC41F">
      <w:pPr>
        <w:numPr>
          <w:ilvl w:val="0"/>
          <w:numId w:val="10"/>
        </w:numPr>
        <w:tabs>
          <w:tab w:val="left" w:pos="525"/>
          <w:tab w:val="left" w:pos="945"/>
        </w:tabs>
        <w:rPr>
          <w:rFonts w:ascii="宋体" w:hAnsi="宋体"/>
          <w:bCs/>
          <w:color w:val="auto"/>
          <w:sz w:val="24"/>
          <w:szCs w:val="24"/>
          <w:highlight w:val="none"/>
        </w:rPr>
      </w:pPr>
      <w:r>
        <w:rPr>
          <w:rFonts w:ascii="宋体" w:hAnsi="宋体"/>
          <w:bCs/>
          <w:color w:val="auto"/>
          <w:sz w:val="24"/>
          <w:szCs w:val="24"/>
          <w:highlight w:val="none"/>
        </w:rPr>
        <w:t>项目技术要求和有关说明中要求提供的证明材料</w:t>
      </w:r>
      <w:r>
        <w:rPr>
          <w:rFonts w:hint="eastAsia" w:ascii="宋体" w:hAnsi="宋体"/>
          <w:bCs/>
          <w:color w:val="auto"/>
          <w:sz w:val="24"/>
          <w:szCs w:val="24"/>
          <w:highlight w:val="none"/>
        </w:rPr>
        <w:t>（</w:t>
      </w:r>
      <w:r>
        <w:rPr>
          <w:rFonts w:hint="eastAsia" w:ascii="宋体" w:hAnsi="宋体"/>
          <w:b/>
          <w:bCs/>
          <w:color w:val="auto"/>
          <w:sz w:val="24"/>
          <w:szCs w:val="24"/>
          <w:highlight w:val="none"/>
        </w:rPr>
        <w:t>如有自行添加</w:t>
      </w:r>
      <w:r>
        <w:rPr>
          <w:rFonts w:hint="eastAsia" w:ascii="宋体" w:hAnsi="宋体"/>
          <w:bCs/>
          <w:color w:val="auto"/>
          <w:sz w:val="24"/>
          <w:szCs w:val="24"/>
          <w:highlight w:val="none"/>
        </w:rPr>
        <w:t>）</w:t>
      </w:r>
    </w:p>
    <w:p w14:paraId="27585833">
      <w:pPr>
        <w:numPr>
          <w:ilvl w:val="0"/>
          <w:numId w:val="10"/>
        </w:numPr>
        <w:tabs>
          <w:tab w:val="left" w:pos="525"/>
          <w:tab w:val="left" w:pos="945"/>
        </w:tabs>
        <w:rPr>
          <w:rFonts w:ascii="宋体" w:hAnsi="宋体"/>
          <w:bCs/>
          <w:color w:val="auto"/>
          <w:sz w:val="24"/>
          <w:szCs w:val="24"/>
          <w:highlight w:val="none"/>
        </w:rPr>
      </w:pPr>
      <w:r>
        <w:rPr>
          <w:rFonts w:hint="eastAsia" w:ascii="宋体" w:hAnsi="宋体"/>
          <w:bCs/>
          <w:color w:val="auto"/>
          <w:sz w:val="24"/>
          <w:szCs w:val="24"/>
          <w:highlight w:val="none"/>
        </w:rPr>
        <w:t>评分标准中对应的其他所需证明材料（</w:t>
      </w:r>
      <w:r>
        <w:rPr>
          <w:rFonts w:hint="eastAsia" w:ascii="宋体" w:hAnsi="宋体"/>
          <w:b/>
          <w:bCs/>
          <w:color w:val="auto"/>
          <w:sz w:val="24"/>
          <w:szCs w:val="24"/>
          <w:highlight w:val="none"/>
        </w:rPr>
        <w:t>如有自行添加</w:t>
      </w:r>
      <w:r>
        <w:rPr>
          <w:rFonts w:hint="eastAsia" w:ascii="宋体" w:hAnsi="宋体"/>
          <w:bCs/>
          <w:color w:val="auto"/>
          <w:sz w:val="24"/>
          <w:szCs w:val="24"/>
          <w:highlight w:val="none"/>
        </w:rPr>
        <w:t>）</w:t>
      </w:r>
    </w:p>
    <w:p w14:paraId="306B0C65">
      <w:pPr>
        <w:numPr>
          <w:ilvl w:val="0"/>
          <w:numId w:val="10"/>
        </w:numPr>
        <w:tabs>
          <w:tab w:val="left" w:pos="525"/>
          <w:tab w:val="left" w:pos="945"/>
        </w:tabs>
        <w:rPr>
          <w:rFonts w:ascii="宋体" w:hAnsi="宋体"/>
          <w:bCs/>
          <w:color w:val="auto"/>
          <w:sz w:val="24"/>
          <w:szCs w:val="24"/>
          <w:highlight w:val="none"/>
        </w:rPr>
      </w:pPr>
      <w:r>
        <w:rPr>
          <w:rFonts w:hint="eastAsia" w:ascii="宋体" w:hAnsi="宋体"/>
          <w:bCs/>
          <w:color w:val="auto"/>
          <w:sz w:val="24"/>
          <w:szCs w:val="24"/>
          <w:highlight w:val="none"/>
        </w:rPr>
        <w:t>要求采购人提供的配合（</w:t>
      </w:r>
      <w:r>
        <w:rPr>
          <w:rFonts w:hint="eastAsia" w:ascii="宋体" w:hAnsi="宋体"/>
          <w:b/>
          <w:bCs/>
          <w:color w:val="auto"/>
          <w:sz w:val="24"/>
          <w:szCs w:val="24"/>
          <w:highlight w:val="none"/>
        </w:rPr>
        <w:t>如有自拟并自行添加</w:t>
      </w:r>
      <w:r>
        <w:rPr>
          <w:rFonts w:hint="eastAsia" w:ascii="宋体" w:hAnsi="宋体"/>
          <w:bCs/>
          <w:color w:val="auto"/>
          <w:sz w:val="24"/>
          <w:szCs w:val="24"/>
          <w:highlight w:val="none"/>
        </w:rPr>
        <w:t>）</w:t>
      </w:r>
    </w:p>
    <w:p w14:paraId="14FF5EAD">
      <w:pPr>
        <w:numPr>
          <w:ilvl w:val="0"/>
          <w:numId w:val="10"/>
        </w:numPr>
        <w:tabs>
          <w:tab w:val="left" w:pos="525"/>
          <w:tab w:val="left" w:pos="945"/>
        </w:tabs>
        <w:rPr>
          <w:rFonts w:ascii="宋体" w:hAnsi="宋体"/>
          <w:bCs/>
          <w:color w:val="auto"/>
          <w:sz w:val="24"/>
          <w:highlight w:val="none"/>
        </w:rPr>
      </w:pPr>
      <w:r>
        <w:rPr>
          <w:rFonts w:hint="eastAsia" w:ascii="宋体" w:hAnsi="宋体"/>
          <w:bCs/>
          <w:color w:val="auto"/>
          <w:sz w:val="24"/>
          <w:szCs w:val="24"/>
          <w:highlight w:val="none"/>
        </w:rPr>
        <w:t>其他（</w:t>
      </w:r>
      <w:r>
        <w:rPr>
          <w:rFonts w:hint="eastAsia" w:ascii="宋体" w:hAnsi="宋体"/>
          <w:b/>
          <w:bCs/>
          <w:color w:val="auto"/>
          <w:sz w:val="24"/>
          <w:szCs w:val="24"/>
          <w:highlight w:val="none"/>
        </w:rPr>
        <w:t>投标人认为有必要提供的声明和文件，如有自拟并自行添加</w:t>
      </w:r>
      <w:r>
        <w:rPr>
          <w:rFonts w:hint="eastAsia" w:ascii="宋体" w:hAnsi="宋体"/>
          <w:bCs/>
          <w:color w:val="auto"/>
          <w:sz w:val="24"/>
          <w:szCs w:val="24"/>
          <w:highlight w:val="none"/>
        </w:rPr>
        <w:t>）</w:t>
      </w:r>
    </w:p>
    <w:p w14:paraId="22B7BC34">
      <w:pPr>
        <w:spacing w:line="360" w:lineRule="auto"/>
        <w:ind w:firstLine="602"/>
        <w:rPr>
          <w:rFonts w:hint="eastAsia" w:ascii="宋体" w:hAnsi="宋体"/>
          <w:bCs/>
          <w:color w:val="auto"/>
          <w:sz w:val="24"/>
          <w:highlight w:val="none"/>
        </w:rPr>
      </w:pPr>
      <w:r>
        <w:rPr>
          <w:rFonts w:hint="eastAsia" w:ascii="宋体" w:hAnsi="宋体"/>
          <w:b/>
          <w:color w:val="auto"/>
          <w:sz w:val="30"/>
          <w:szCs w:val="30"/>
          <w:highlight w:val="none"/>
        </w:rPr>
        <w:t>暗标部分：</w:t>
      </w:r>
    </w:p>
    <w:p w14:paraId="34CEEBA8">
      <w:pPr>
        <w:ind w:firstLine="480"/>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11.技术文件（暗标，内容参照评标办法）</w:t>
      </w:r>
    </w:p>
    <w:p w14:paraId="4809E89F">
      <w:pPr>
        <w:ind w:firstLine="482"/>
        <w:outlineLvl w:val="0"/>
        <w:rPr>
          <w:rFonts w:hint="eastAsia" w:ascii="宋体" w:hAnsi="宋体"/>
          <w:bCs/>
          <w:color w:val="auto"/>
          <w:sz w:val="24"/>
          <w:szCs w:val="24"/>
          <w:highlight w:val="none"/>
        </w:rPr>
      </w:pPr>
      <w:r>
        <w:rPr>
          <w:rFonts w:hint="eastAsia" w:ascii="宋体" w:hAnsi="宋体"/>
          <w:bCs/>
          <w:color w:val="auto"/>
          <w:sz w:val="24"/>
          <w:szCs w:val="24"/>
          <w:highlight w:val="none"/>
        </w:rPr>
        <w:t>投标人所须提供的相关证明文件和要求以及投标文件的部分格式要求，详见第六章《投标文件内容与格式》</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如标书制作工具中格式和内容与招标文件不一致的，请以招标文件为准。</w:t>
      </w:r>
    </w:p>
    <w:p w14:paraId="0817E7C9">
      <w:pPr>
        <w:ind w:firstLine="482"/>
        <w:outlineLvl w:val="0"/>
        <w:rPr>
          <w:rFonts w:ascii="宋体" w:hAnsi="宋体"/>
          <w:b/>
          <w:bCs/>
          <w:color w:val="auto"/>
          <w:sz w:val="24"/>
          <w:highlight w:val="none"/>
        </w:rPr>
      </w:pPr>
      <w:r>
        <w:rPr>
          <w:rFonts w:hint="eastAsia" w:ascii="宋体" w:hAnsi="宋体"/>
          <w:b/>
          <w:bCs/>
          <w:color w:val="auto"/>
          <w:sz w:val="24"/>
          <w:highlight w:val="none"/>
        </w:rPr>
        <w:t xml:space="preserve">（六）有关说明：  </w:t>
      </w:r>
    </w:p>
    <w:p w14:paraId="465A1BB6">
      <w:pPr>
        <w:ind w:firstLine="480"/>
        <w:rPr>
          <w:rFonts w:ascii="宋体" w:hAnsi="宋体" w:cs="宋体"/>
          <w:color w:val="auto"/>
          <w:sz w:val="24"/>
          <w:highlight w:val="none"/>
        </w:rPr>
      </w:pPr>
      <w:r>
        <w:rPr>
          <w:rFonts w:hint="eastAsia" w:ascii="宋体" w:hAnsi="宋体" w:cs="宋体"/>
          <w:color w:val="auto"/>
          <w:sz w:val="24"/>
          <w:highlight w:val="none"/>
        </w:rPr>
        <w:t>1.本项目固定单价，按实结算。投标总报价包括全部产品、辅助材料、备品、备件、安装、调试、人工、机械、运输、仓储、</w:t>
      </w:r>
      <w:r>
        <w:rPr>
          <w:rFonts w:hint="eastAsia" w:ascii="宋体" w:hAnsi="宋体" w:cs="宋体"/>
          <w:color w:val="auto"/>
          <w:sz w:val="24"/>
          <w:highlight w:val="none"/>
          <w:lang w:val="en-US" w:eastAsia="zh-CN"/>
        </w:rPr>
        <w:t>检测费用</w:t>
      </w:r>
      <w:r>
        <w:rPr>
          <w:rFonts w:hint="eastAsia" w:ascii="宋体" w:hAnsi="宋体" w:cs="宋体"/>
          <w:color w:val="auto"/>
          <w:sz w:val="24"/>
          <w:highlight w:val="none"/>
          <w:lang w:eastAsia="zh-CN"/>
        </w:rPr>
        <w:t>、</w:t>
      </w:r>
      <w:r>
        <w:rPr>
          <w:rFonts w:hint="eastAsia" w:ascii="宋体" w:hAnsi="宋体" w:cs="宋体"/>
          <w:color w:val="auto"/>
          <w:sz w:val="24"/>
          <w:highlight w:val="none"/>
        </w:rPr>
        <w:t>保险、运费、各种税费、劳保、专利技术、培训、技术支持及质保期间等一切费用以及投标单位企业利润和政策性文件规定及合同包含的所有风险、责任等各项应有费用。</w:t>
      </w:r>
    </w:p>
    <w:p w14:paraId="21398655">
      <w:pPr>
        <w:ind w:firstLine="480"/>
        <w:rPr>
          <w:rFonts w:ascii="宋体" w:hAnsi="宋体" w:cs="宋体"/>
          <w:color w:val="auto"/>
          <w:sz w:val="24"/>
          <w:highlight w:val="none"/>
        </w:rPr>
      </w:pPr>
      <w:r>
        <w:rPr>
          <w:rFonts w:hint="eastAsia" w:ascii="宋体" w:hAnsi="宋体" w:cs="宋体"/>
          <w:color w:val="auto"/>
          <w:sz w:val="24"/>
          <w:highlight w:val="none"/>
        </w:rPr>
        <w:t>2.投标人根据招标文件以及有关规定并结合市场因素，自行调查测算各种费用并进行报价。报价必须是唯一的，任何有选择的报价将不予接受。</w:t>
      </w:r>
    </w:p>
    <w:p w14:paraId="2903DBDA">
      <w:pPr>
        <w:ind w:firstLine="480"/>
        <w:rPr>
          <w:rFonts w:ascii="宋体" w:hAnsi="宋体" w:cs="宋体"/>
          <w:color w:val="auto"/>
          <w:sz w:val="24"/>
          <w:highlight w:val="none"/>
        </w:rPr>
      </w:pPr>
      <w:r>
        <w:rPr>
          <w:rFonts w:hint="eastAsia" w:ascii="宋体" w:hAnsi="宋体" w:cs="宋体"/>
          <w:color w:val="auto"/>
          <w:sz w:val="24"/>
          <w:highlight w:val="none"/>
        </w:rPr>
        <w:t>3.在项目完成过程中，凡属卖方的所有缺陷（包括但不限于制造、安装、调试、验收等环节），卖方应无条件整改直至买方满意为止，所发生的一切费用，视为已包含在卖方投标时的投标报价之中，且并不因此而影响交付买方使用的时间。</w:t>
      </w:r>
    </w:p>
    <w:p w14:paraId="4123CCD6">
      <w:pPr>
        <w:ind w:firstLine="480"/>
        <w:rPr>
          <w:rFonts w:ascii="宋体" w:hAnsi="宋体" w:cs="宋体"/>
          <w:color w:val="auto"/>
          <w:sz w:val="24"/>
          <w:highlight w:val="none"/>
        </w:rPr>
      </w:pPr>
      <w:r>
        <w:rPr>
          <w:rFonts w:hint="eastAsia" w:ascii="宋体" w:hAnsi="宋体" w:cs="宋体"/>
          <w:color w:val="auto"/>
          <w:sz w:val="24"/>
          <w:highlight w:val="none"/>
        </w:rPr>
        <w:t>4.在本招标文件第五部分附件“报价明细表”中未列出而投标人认为要单独列出的报价项目，投标人可增加列出，并计入“价格合计”中。</w:t>
      </w:r>
    </w:p>
    <w:p w14:paraId="365E2F2A">
      <w:pPr>
        <w:ind w:firstLine="480"/>
        <w:rPr>
          <w:rFonts w:ascii="宋体" w:hAnsi="宋体" w:cs="宋体"/>
          <w:color w:val="auto"/>
          <w:sz w:val="24"/>
          <w:highlight w:val="none"/>
        </w:rPr>
      </w:pPr>
      <w:r>
        <w:rPr>
          <w:rFonts w:hint="eastAsia" w:ascii="宋体" w:hAnsi="宋体" w:cs="宋体"/>
          <w:color w:val="auto"/>
          <w:sz w:val="24"/>
          <w:highlight w:val="none"/>
        </w:rPr>
        <w:t>5.本项目计税方法为营改增后的一般计税方法。</w:t>
      </w:r>
    </w:p>
    <w:p w14:paraId="4474F790">
      <w:pPr>
        <w:ind w:firstLine="480"/>
        <w:rPr>
          <w:rFonts w:ascii="新宋体" w:hAnsi="新宋体" w:eastAsia="新宋体"/>
          <w:b/>
          <w:bCs/>
          <w:color w:val="auto"/>
          <w:sz w:val="24"/>
          <w:highlight w:val="none"/>
        </w:rPr>
      </w:pPr>
      <w:r>
        <w:rPr>
          <w:rFonts w:hint="eastAsia" w:ascii="宋体" w:hAnsi="宋体" w:cs="宋体"/>
          <w:color w:val="auto"/>
          <w:sz w:val="24"/>
          <w:highlight w:val="none"/>
        </w:rPr>
        <w:t>6.</w:t>
      </w:r>
      <w:r>
        <w:rPr>
          <w:rFonts w:hint="eastAsia" w:ascii="新宋体" w:hAnsi="新宋体" w:eastAsia="新宋体"/>
          <w:b/>
          <w:bCs/>
          <w:color w:val="auto"/>
          <w:sz w:val="24"/>
          <w:highlight w:val="none"/>
        </w:rPr>
        <w:t>经评审小组认定投标人的报价明显低于其他通过符合性审查投标人的报价，有可能影响产品质量或者不能诚信履约，投标人必须在一小时内提供书面说明，必要时提交相关证明材料以证明其报价合理性。投标人不能证明其报价合理性的，评审小组应当将其作为无效投标文件处理。</w:t>
      </w:r>
    </w:p>
    <w:p w14:paraId="0BC40758">
      <w:pPr>
        <w:ind w:left="-2" w:firstLine="420"/>
        <w:outlineLvl w:val="0"/>
        <w:rPr>
          <w:rFonts w:ascii="宋体" w:hAnsi="宋体"/>
          <w:b/>
          <w:bCs/>
          <w:color w:val="auto"/>
          <w:sz w:val="24"/>
          <w:highlight w:val="none"/>
        </w:rPr>
      </w:pPr>
      <w:r>
        <w:rPr>
          <w:rFonts w:hint="eastAsia" w:ascii="宋体" w:hAnsi="宋体"/>
          <w:b/>
          <w:bCs/>
          <w:color w:val="auto"/>
          <w:sz w:val="24"/>
          <w:highlight w:val="none"/>
        </w:rPr>
        <w:t>（七）投标文件的要求：</w:t>
      </w:r>
    </w:p>
    <w:p w14:paraId="4EA62541">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1.所有文件、往来函件均应使用简体中文（规格、型号辅助符号</w:t>
      </w:r>
      <w:r>
        <w:rPr>
          <w:rFonts w:hint="eastAsia" w:ascii="宋体" w:hAnsi="宋体"/>
          <w:bCs/>
          <w:color w:val="auto"/>
          <w:sz w:val="24"/>
          <w:szCs w:val="24"/>
          <w:highlight w:val="none"/>
          <w:lang w:eastAsia="zh-CN"/>
        </w:rPr>
        <w:t>除外</w:t>
      </w:r>
      <w:r>
        <w:rPr>
          <w:rFonts w:hint="eastAsia" w:ascii="宋体" w:hAnsi="宋体"/>
          <w:bCs/>
          <w:color w:val="auto"/>
          <w:sz w:val="24"/>
          <w:szCs w:val="24"/>
          <w:highlight w:val="none"/>
        </w:rPr>
        <w:t>）。</w:t>
      </w:r>
    </w:p>
    <w:p w14:paraId="25AA4F76">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2.投标文件由投标人按给定格式如实填写（编写），须有法人（盖章）、法定代表人或法定代表人授权代表签字或盖章，方为有效，未尽事宜可自行补充。</w:t>
      </w:r>
    </w:p>
    <w:p w14:paraId="15F2CDAB">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3.如无特别说明，投标人报价一律以人民币为投标结算货币，结算单位为“元”。</w:t>
      </w:r>
    </w:p>
    <w:p w14:paraId="5D210DBF">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4.投标文件格式部分，应由投标人按给定格式提供，不得更改。</w:t>
      </w:r>
    </w:p>
    <w:p w14:paraId="4E55F050">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5.投标费用自理。</w:t>
      </w:r>
    </w:p>
    <w:p w14:paraId="3CB385A9">
      <w:pPr>
        <w:tabs>
          <w:tab w:val="left" w:pos="525"/>
          <w:tab w:val="left" w:pos="945"/>
        </w:tabs>
        <w:spacing w:line="360" w:lineRule="auto"/>
        <w:ind w:firstLine="482"/>
        <w:rPr>
          <w:rFonts w:hint="eastAsia" w:ascii="宋体" w:hAnsi="宋体"/>
          <w:b/>
          <w:color w:val="auto"/>
          <w:sz w:val="24"/>
          <w:highlight w:val="none"/>
        </w:rPr>
      </w:pPr>
      <w:r>
        <w:rPr>
          <w:rFonts w:hint="eastAsia" w:ascii="宋体" w:hAnsi="宋体"/>
          <w:b/>
          <w:color w:val="auto"/>
          <w:sz w:val="24"/>
          <w:highlight w:val="none"/>
        </w:rPr>
        <w:t>6.暗标编制要求：</w:t>
      </w:r>
    </w:p>
    <w:p w14:paraId="6DB0FC94">
      <w:pPr>
        <w:tabs>
          <w:tab w:val="left" w:pos="525"/>
          <w:tab w:val="left" w:pos="945"/>
        </w:tabs>
        <w:spacing w:line="360" w:lineRule="auto"/>
        <w:ind w:firstLine="482"/>
        <w:rPr>
          <w:rFonts w:hint="eastAsia" w:ascii="宋体" w:hAnsi="宋体"/>
          <w:b/>
          <w:color w:val="auto"/>
          <w:sz w:val="24"/>
          <w:highlight w:val="none"/>
        </w:rPr>
      </w:pPr>
      <w:r>
        <w:rPr>
          <w:rFonts w:hint="eastAsia" w:ascii="宋体" w:hAnsi="宋体"/>
          <w:b/>
          <w:color w:val="auto"/>
          <w:sz w:val="24"/>
          <w:highlight w:val="none"/>
        </w:rPr>
        <w:t>6.1排版要求：A4版面，黑色、四号宋体字，如有必要，可配以图片、表格辅助说明（图片内字体、色彩不作要求，表格中字体为宋体，字号不作限制），暗标文件中均不得体现投标人身份。技术部分无须设置页码，不得设置页眉页脚。</w:t>
      </w:r>
    </w:p>
    <w:p w14:paraId="30EB518B">
      <w:pPr>
        <w:tabs>
          <w:tab w:val="left" w:pos="525"/>
          <w:tab w:val="left" w:pos="945"/>
        </w:tabs>
        <w:spacing w:line="360" w:lineRule="auto"/>
        <w:ind w:firstLine="482"/>
        <w:rPr>
          <w:rFonts w:hint="eastAsia" w:ascii="宋体" w:hAnsi="宋体"/>
          <w:b/>
          <w:color w:val="auto"/>
          <w:sz w:val="24"/>
          <w:highlight w:val="none"/>
        </w:rPr>
      </w:pPr>
      <w:r>
        <w:rPr>
          <w:rFonts w:hint="eastAsia" w:ascii="宋体" w:hAnsi="宋体"/>
          <w:b/>
          <w:color w:val="auto"/>
          <w:sz w:val="24"/>
          <w:highlight w:val="none"/>
        </w:rPr>
        <w:t>不得有体现投标人身份的内容是指：</w:t>
      </w:r>
    </w:p>
    <w:p w14:paraId="17531D27">
      <w:pPr>
        <w:tabs>
          <w:tab w:val="left" w:pos="525"/>
          <w:tab w:val="left" w:pos="945"/>
        </w:tabs>
        <w:spacing w:line="360" w:lineRule="auto"/>
        <w:ind w:firstLine="482"/>
        <w:rPr>
          <w:rFonts w:hint="eastAsia" w:ascii="宋体" w:hAnsi="宋体"/>
          <w:b/>
          <w:color w:val="auto"/>
          <w:sz w:val="24"/>
          <w:highlight w:val="none"/>
        </w:rPr>
      </w:pPr>
      <w:r>
        <w:rPr>
          <w:rFonts w:hint="eastAsia" w:ascii="宋体" w:hAnsi="宋体"/>
          <w:b/>
          <w:color w:val="auto"/>
          <w:sz w:val="24"/>
          <w:highlight w:val="none"/>
        </w:rPr>
        <w:t>①技术部分不得出现能够体现投标人身份、名称的相关描述、材料、文件等内容；</w:t>
      </w:r>
    </w:p>
    <w:p w14:paraId="1AB1BA78">
      <w:pPr>
        <w:tabs>
          <w:tab w:val="left" w:pos="525"/>
          <w:tab w:val="left" w:pos="945"/>
        </w:tabs>
        <w:spacing w:line="360" w:lineRule="auto"/>
        <w:ind w:firstLine="482"/>
        <w:rPr>
          <w:rFonts w:hint="eastAsia" w:ascii="宋体" w:hAnsi="宋体"/>
          <w:b/>
          <w:color w:val="auto"/>
          <w:sz w:val="24"/>
          <w:highlight w:val="none"/>
        </w:rPr>
      </w:pPr>
      <w:r>
        <w:rPr>
          <w:rFonts w:hint="eastAsia" w:ascii="宋体" w:hAnsi="宋体"/>
          <w:b/>
          <w:color w:val="auto"/>
          <w:sz w:val="24"/>
          <w:highlight w:val="none"/>
        </w:rPr>
        <w:t>②技术部分不得更改，不得在其中涂改、标注或做任何可以辨认投标人及所属人员身份的名称、印章、商标等标记；</w:t>
      </w:r>
    </w:p>
    <w:p w14:paraId="6039403C">
      <w:pPr>
        <w:tabs>
          <w:tab w:val="left" w:pos="525"/>
          <w:tab w:val="left" w:pos="945"/>
        </w:tabs>
        <w:spacing w:line="360" w:lineRule="auto"/>
        <w:ind w:firstLine="482"/>
        <w:rPr>
          <w:rFonts w:hint="eastAsia" w:ascii="宋体" w:hAnsi="宋体"/>
          <w:b/>
          <w:color w:val="auto"/>
          <w:sz w:val="24"/>
          <w:highlight w:val="none"/>
        </w:rPr>
      </w:pPr>
      <w:r>
        <w:rPr>
          <w:rFonts w:hint="eastAsia" w:ascii="宋体" w:hAnsi="宋体"/>
          <w:b/>
          <w:color w:val="auto"/>
          <w:sz w:val="24"/>
          <w:highlight w:val="none"/>
        </w:rPr>
        <w:t>③技术部分应当版面整洁、字迹清楚、不许批注或进行底纹、阴影、水印等特殊设置，不得采用任何不符合常规、有别于其他投标人的特殊做法；文本部分不得出现底纹、阴影等标记；</w:t>
      </w:r>
    </w:p>
    <w:p w14:paraId="1E31F316">
      <w:pPr>
        <w:tabs>
          <w:tab w:val="left" w:pos="525"/>
          <w:tab w:val="left" w:pos="945"/>
        </w:tabs>
        <w:spacing w:line="360" w:lineRule="auto"/>
        <w:ind w:firstLine="482"/>
        <w:rPr>
          <w:rFonts w:hint="eastAsia" w:ascii="宋体" w:hAnsi="宋体"/>
          <w:b/>
          <w:color w:val="auto"/>
          <w:sz w:val="24"/>
          <w:highlight w:val="none"/>
        </w:rPr>
      </w:pPr>
      <w:r>
        <w:rPr>
          <w:rFonts w:hint="eastAsia" w:ascii="宋体" w:hAnsi="宋体"/>
          <w:b/>
          <w:color w:val="auto"/>
          <w:sz w:val="24"/>
          <w:highlight w:val="none"/>
        </w:rPr>
        <w:t>④不得有其他体现投标人身份的内容。</w:t>
      </w:r>
    </w:p>
    <w:p w14:paraId="45308D74">
      <w:pPr>
        <w:ind w:left="-2" w:firstLine="420"/>
        <w:outlineLvl w:val="0"/>
        <w:rPr>
          <w:rFonts w:ascii="宋体" w:hAnsi="宋体"/>
          <w:b/>
          <w:bCs/>
          <w:color w:val="auto"/>
          <w:sz w:val="24"/>
          <w:highlight w:val="none"/>
        </w:rPr>
      </w:pPr>
      <w:r>
        <w:rPr>
          <w:rFonts w:hint="eastAsia" w:ascii="宋体" w:hAnsi="宋体"/>
          <w:b/>
          <w:bCs/>
          <w:color w:val="auto"/>
          <w:sz w:val="24"/>
          <w:highlight w:val="none"/>
        </w:rPr>
        <w:t>（八）网上投标</w:t>
      </w:r>
    </w:p>
    <w:p w14:paraId="26C2B3BE">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1.投标人应由其法定代表人或法定代表人授权代表在规定的网上投标时间内，凭</w:t>
      </w:r>
      <w:r>
        <w:rPr>
          <w:rFonts w:ascii="宋体" w:hAnsi="宋体"/>
          <w:bCs/>
          <w:color w:val="auto"/>
          <w:sz w:val="24"/>
          <w:szCs w:val="24"/>
          <w:highlight w:val="none"/>
        </w:rPr>
        <w:t>CA</w:t>
      </w:r>
      <w:r>
        <w:rPr>
          <w:rFonts w:hint="eastAsia" w:ascii="宋体" w:hAnsi="宋体"/>
          <w:bCs/>
          <w:color w:val="auto"/>
          <w:sz w:val="24"/>
          <w:szCs w:val="24"/>
          <w:highlight w:val="none"/>
        </w:rPr>
        <w:t>数字证书</w:t>
      </w:r>
      <w:r>
        <w:rPr>
          <w:rFonts w:hint="eastAsia" w:ascii="宋体" w:hAnsi="宋体"/>
          <w:bCs/>
          <w:color w:val="auto"/>
          <w:sz w:val="24"/>
          <w:szCs w:val="24"/>
          <w:highlight w:val="none"/>
          <w:lang w:eastAsia="zh-CN"/>
        </w:rPr>
        <w:t>登录</w:t>
      </w:r>
      <w:r>
        <w:rPr>
          <w:rFonts w:hint="eastAsia" w:ascii="宋体" w:hAnsi="宋体"/>
          <w:bCs/>
          <w:color w:val="auto"/>
          <w:sz w:val="24"/>
          <w:szCs w:val="24"/>
          <w:highlight w:val="none"/>
        </w:rPr>
        <w:t>苏采云平台获取招标文件，在投标客户端制作投标文件（电子数据），并在投标截止时间之前上传投标文件。</w:t>
      </w:r>
    </w:p>
    <w:p w14:paraId="3E401336">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2.投标人应对CA数字证书妥善保管，如被他人盗用投标，后果自负。</w:t>
      </w:r>
    </w:p>
    <w:p w14:paraId="189B1576">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3.投标人按招标文件规定的网上解密时间进行解密，如未按时解密后果自负。</w:t>
      </w:r>
    </w:p>
    <w:p w14:paraId="7620319B">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4.投标人应当对招标文件提出的要求和条件作出实质性响应，并在电子投标系统逐条应答。</w:t>
      </w:r>
    </w:p>
    <w:p w14:paraId="31680974">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5.投标人应对要求提供的资格证明文件（如资质证书、资格证书）、技术资料（如白皮书、彩页、手册、检测报告等）扫描上传至投标系统。</w:t>
      </w:r>
    </w:p>
    <w:p w14:paraId="70CA0A90">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6.投标人进行网上投标请参照《政府采购项目电子交易管理操作指南－供应商》。</w:t>
      </w:r>
    </w:p>
    <w:p w14:paraId="18055865">
      <w:pPr>
        <w:pStyle w:val="261"/>
        <w:ind w:firstLine="482"/>
        <w:rPr>
          <w:color w:val="auto"/>
          <w:highlight w:val="none"/>
        </w:rPr>
      </w:pPr>
      <w:r>
        <w:rPr>
          <w:rFonts w:hint="eastAsia" w:ascii="宋体" w:hAnsi="宋体"/>
          <w:b/>
          <w:color w:val="auto"/>
          <w:sz w:val="24"/>
          <w:szCs w:val="24"/>
          <w:highlight w:val="none"/>
        </w:rPr>
        <w:t>特别提醒：开标后，投标人须自行准备设备（包括但不限于笔记本电脑、无线网络）登录“政府采购交易管理一体化系统”，按招标文件规定时间解密后，在评标过程中保持在线，等待评标委员会的询标和评标结果，中途不得离开。投标人如未按要求应答，由此所产生的损失及风险由投标人自行承担。</w:t>
      </w:r>
    </w:p>
    <w:p w14:paraId="246CF877">
      <w:pPr>
        <w:ind w:left="-2" w:firstLine="420"/>
        <w:outlineLvl w:val="0"/>
        <w:rPr>
          <w:rFonts w:ascii="宋体" w:hAnsi="宋体"/>
          <w:b/>
          <w:bCs/>
          <w:color w:val="auto"/>
          <w:sz w:val="24"/>
          <w:highlight w:val="none"/>
        </w:rPr>
      </w:pPr>
      <w:r>
        <w:rPr>
          <w:rFonts w:hint="eastAsia" w:ascii="宋体" w:hAnsi="宋体"/>
          <w:b/>
          <w:bCs/>
          <w:color w:val="auto"/>
          <w:sz w:val="24"/>
          <w:highlight w:val="none"/>
        </w:rPr>
        <w:t>（九）无效投标文件的确认：</w:t>
      </w:r>
    </w:p>
    <w:p w14:paraId="63EDA0E8">
      <w:pPr>
        <w:tabs>
          <w:tab w:val="left" w:pos="945"/>
        </w:tabs>
        <w:ind w:firstLine="480"/>
        <w:rPr>
          <w:rFonts w:ascii="宋体" w:hAnsi="宋体"/>
          <w:b/>
          <w:color w:val="auto"/>
          <w:sz w:val="24"/>
          <w:szCs w:val="24"/>
          <w:highlight w:val="none"/>
        </w:rPr>
      </w:pPr>
      <w:r>
        <w:rPr>
          <w:rFonts w:hint="eastAsia" w:ascii="宋体" w:hAnsi="宋体"/>
          <w:b/>
          <w:color w:val="auto"/>
          <w:sz w:val="24"/>
          <w:szCs w:val="24"/>
          <w:highlight w:val="none"/>
        </w:rPr>
        <w:t>投标人有下列情况之一者，投标文件无效：</w:t>
      </w:r>
    </w:p>
    <w:p w14:paraId="29EB0DA5">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1.电子投标文件未按规定时间上传的；</w:t>
      </w:r>
    </w:p>
    <w:p w14:paraId="78F67AAE">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2.电子投标文件未按招标文件要求加盖公章或签电子公章的；</w:t>
      </w:r>
    </w:p>
    <w:p w14:paraId="7CC6B48B">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3.投标人未按招标文件要求解密的；</w:t>
      </w:r>
    </w:p>
    <w:p w14:paraId="2B140CA4">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4.投标人的法定代表人授权代表无法定代表人授权委托书的；</w:t>
      </w:r>
    </w:p>
    <w:p w14:paraId="7E857030">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5.不具备招标文件中规定的资格要求及未按招标文件规定的要求提供资格证明文件的；</w:t>
      </w:r>
    </w:p>
    <w:p w14:paraId="0CDFE23C">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6.投标文件含有采购人不能接受的附加条件的；</w:t>
      </w:r>
    </w:p>
    <w:p w14:paraId="78BDFE21">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7.投标文件未按招标文件规定的内容和要求填写、制作的；</w:t>
      </w:r>
    </w:p>
    <w:p w14:paraId="48C4BF94">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8.投标文件书写潦草、字迹模糊不清、无法辨认的；</w:t>
      </w:r>
    </w:p>
    <w:p w14:paraId="0539311A">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9.投标文件中有招标文件未允许提供的选择性内容的；</w:t>
      </w:r>
    </w:p>
    <w:p w14:paraId="0B86B85C">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10.不同投标供应商的投标文件上传使用的MAC地址和IP地址一致的；</w:t>
      </w:r>
    </w:p>
    <w:p w14:paraId="45E0D935">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11.恶意串通其他投标人，故意哄抬价格或压价的；</w:t>
      </w:r>
    </w:p>
    <w:p w14:paraId="084F1B90">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12.提供虚假材料的（包括工商营业执照、财务报表、资格证明文件等）；</w:t>
      </w:r>
    </w:p>
    <w:p w14:paraId="2E0924A8">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13.投标文件商务标（明标）未加盖投标人公章及法定代表人或被授权委托人签字和盖章的；</w:t>
      </w:r>
    </w:p>
    <w:p w14:paraId="23363060">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14.不同投标人投标文件中的项目相关人员出现同一人的；</w:t>
      </w:r>
    </w:p>
    <w:p w14:paraId="5C2EE362">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15.不同投标人聘请同一人为其报价提供技术或经济咨询服务的；</w:t>
      </w:r>
    </w:p>
    <w:p w14:paraId="759FBBE7">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16.不同投标人的单位负责人为同一人或者存在直接控股、管理关系的；</w:t>
      </w:r>
    </w:p>
    <w:p w14:paraId="10BCDA54">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17.投标人为本项目提供整体设计、规范编制或者项目管理、监理、检测等服务的；</w:t>
      </w:r>
    </w:p>
    <w:p w14:paraId="6EB79B56">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18.不同投标人的投标文件异常一致或者报价呈规律性差异；</w:t>
      </w:r>
    </w:p>
    <w:p w14:paraId="75069ADC">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19.投标文件商务标（明标）中同一方案有选择性报价且未声明以哪一个为准的；</w:t>
      </w:r>
    </w:p>
    <w:p w14:paraId="18016F82">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20.技术标（暗标）中出现投标人名称、相关人员姓名等和其他可识别投标人身份的字符、徽标、印章、商标、人员名称或其他提示性的标记或标识等；</w:t>
      </w:r>
    </w:p>
    <w:p w14:paraId="56A2EB6E">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21.改变招标文件规定的逾期违约金、质量标准及质量违约金的；</w:t>
      </w:r>
    </w:p>
    <w:p w14:paraId="17F99389">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22.商务标（明标）和技术标（暗标），其中某一标被本项目评审小组确认为无效投标文件的；</w:t>
      </w:r>
    </w:p>
    <w:p w14:paraId="0B915AB5">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23.投标文件报价出现前后不一致，投标人拒不确认修正后的报价的；</w:t>
      </w:r>
    </w:p>
    <w:p w14:paraId="1E9CEFDE">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24.报价超过招标文件中规定的预算金额或最高限价的；</w:t>
      </w:r>
    </w:p>
    <w:p w14:paraId="0D91DDC1">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25.评标委员会认为投标人的投标总报价或者分项报价明显低于其他通过符合性审查的投标人的报价的，有可能影响产品质量或者不能诚信履约的，将要求其在评标现场合理的时间内提供书面说明，必要时提交相关证明材料；投标人不能证明其报价合理性的，评标委员会将其作为无效投标处理；投标人的投标总报价或者分项报价为0元的，评标委员会应当将其作为无效投标处理；</w:t>
      </w:r>
    </w:p>
    <w:p w14:paraId="7AEC4724">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26.未通过初步资格性审查、投标文件资格性检查、投标文件符合性检查的；</w:t>
      </w:r>
    </w:p>
    <w:p w14:paraId="36CA1F08">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27.列入失信被执行人、重大税收违法失信主体、政府采购严重违法失信行为记录名单及其他不符合《中华人民共和国政府采购法》第二十二条规定条件的；</w:t>
      </w:r>
    </w:p>
    <w:p w14:paraId="3DD17218">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28.未按要求提供技术文件的；</w:t>
      </w:r>
    </w:p>
    <w:p w14:paraId="6C5C218F">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29.投标人的报价畸高或畸低，在询标时没有合理的解释或者不能提供计算依据和报价依据的；</w:t>
      </w:r>
    </w:p>
    <w:p w14:paraId="0C16A649">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30.不同投标人投标文件内容存在非正常一致、项目组成员或者联系人员出现同一人、投标文件中错误（或异常）一致或雷同、电子文档信息一致或雷同的；</w:t>
      </w:r>
    </w:p>
    <w:p w14:paraId="7069BE8B">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31.不同投标人的委托代理人、项目负责人以及其他相关人员有在同一个单位缴纳社会保险的；</w:t>
      </w:r>
    </w:p>
    <w:p w14:paraId="74E2C286">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32.同一投标文件中单位名称落款与公章不是同一单位的；</w:t>
      </w:r>
    </w:p>
    <w:p w14:paraId="7B16802D">
      <w:pPr>
        <w:ind w:left="-2" w:firstLine="420"/>
        <w:outlineLvl w:val="0"/>
        <w:rPr>
          <w:rFonts w:hint="eastAsia" w:ascii="宋体" w:hAnsi="宋体"/>
          <w:b w:val="0"/>
          <w:bCs w:val="0"/>
          <w:color w:val="auto"/>
          <w:sz w:val="24"/>
          <w:highlight w:val="none"/>
        </w:rPr>
      </w:pPr>
      <w:r>
        <w:rPr>
          <w:rFonts w:hint="eastAsia" w:ascii="宋体" w:hAnsi="宋体"/>
          <w:b w:val="0"/>
          <w:bCs w:val="0"/>
          <w:color w:val="auto"/>
          <w:sz w:val="24"/>
          <w:highlight w:val="none"/>
        </w:rPr>
        <w:t>33.不同投标人委托同一单位或者个人办理报价事宜的；</w:t>
      </w:r>
    </w:p>
    <w:p w14:paraId="28635A7F">
      <w:pPr>
        <w:ind w:left="-2" w:firstLine="420"/>
        <w:outlineLvl w:val="0"/>
        <w:rPr>
          <w:rFonts w:ascii="宋体" w:hAnsi="宋体"/>
          <w:b/>
          <w:bCs/>
          <w:color w:val="auto"/>
          <w:sz w:val="24"/>
          <w:highlight w:val="none"/>
        </w:rPr>
      </w:pPr>
      <w:r>
        <w:rPr>
          <w:rFonts w:hint="eastAsia" w:ascii="宋体" w:hAnsi="宋体"/>
          <w:b w:val="0"/>
          <w:bCs w:val="0"/>
          <w:color w:val="auto"/>
          <w:sz w:val="24"/>
          <w:highlight w:val="none"/>
        </w:rPr>
        <w:t>34.投标文件内容不全或不符合法律法规和招标文件中规定的其他实质性要求的。</w:t>
      </w:r>
      <w:r>
        <w:rPr>
          <w:rFonts w:hint="eastAsia" w:ascii="宋体" w:hAnsi="宋体"/>
          <w:b/>
          <w:bCs/>
          <w:color w:val="auto"/>
          <w:sz w:val="24"/>
          <w:highlight w:val="none"/>
        </w:rPr>
        <w:t>（十）开标、评标：</w:t>
      </w:r>
    </w:p>
    <w:p w14:paraId="37E7BCAC">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 xml:space="preserve">1.所有投标人在招标文件规定的时间内解密各自投标文件。解密时，供应商须自行准备设备（包括但不限于笔记本电脑、无线网络）登录《江苏省政府采购交易系统》（简称“苏采云”系统），并根据不见面开标大厅流程及采购文件要求，在【供应商解密】环节进行 CA 解密、【唱标】环节进行唱标确认、【评审】环节等待询标澄清或最终报价的准备，其余环节均由代理机构语音播报，供应商观看开标即可。投标人在评审过程中保持在线，等待评标委员会的询问等，直至系统公告中提示评审流程结束，告知供应商可以离开电脑。如未按要求应答，由此所产生的损失及风险由投标人自行承担。 </w:t>
      </w:r>
    </w:p>
    <w:p w14:paraId="09145318">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2.投标截止时间后参加投标的供应商或解密投标文件的供应商不足三家的，不开标；开标后，所有投标人可在线上开标大厅中看到所有投标人的投标报价。</w:t>
      </w:r>
    </w:p>
    <w:p w14:paraId="65FD5885">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3.投标文件的审查</w:t>
      </w:r>
    </w:p>
    <w:p w14:paraId="35C07BE5">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（1）开标一览表内容与细目表内容不一致的，按照下列规定修正：</w:t>
      </w:r>
      <w:r>
        <w:rPr>
          <w:rFonts w:ascii="宋体" w:hAnsi="宋体"/>
          <w:bCs/>
          <w:color w:val="auto"/>
          <w:sz w:val="24"/>
          <w:szCs w:val="24"/>
          <w:highlight w:val="none"/>
        </w:rPr>
        <w:t xml:space="preserve"> </w:t>
      </w:r>
    </w:p>
    <w:p w14:paraId="160B8C5B">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①投标文件中开标一览表（报价表）内容与投标文件中相应内容不一致的，以开标一览表（报价表）为准；</w:t>
      </w:r>
    </w:p>
    <w:p w14:paraId="4D3F16F3">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②大写金额和小写金额不一致的，以大写金额为准；</w:t>
      </w:r>
    </w:p>
    <w:p w14:paraId="7B932528">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③单价金额小数点或者百分比有明显错位的，以开标一览表的总价为准，并修改单价；</w:t>
      </w:r>
    </w:p>
    <w:p w14:paraId="7D65696B">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④总价金额与按单价汇总金额不一致的，以单价金额计算结果为准。</w:t>
      </w:r>
    </w:p>
    <w:p w14:paraId="27409F9A">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14:paraId="0056F901">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（2）对不同文字文本投标文件的解释发生异议的，以中文文本为准。</w:t>
      </w:r>
    </w:p>
    <w:p w14:paraId="10CF2EA8">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（3）投标人未参加开标的，视同认可开标结果。</w:t>
      </w:r>
    </w:p>
    <w:p w14:paraId="72484E01">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4.评标程序</w:t>
      </w:r>
    </w:p>
    <w:p w14:paraId="57D959AA">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评标工作由代理机构负责组织，具体评标事务由依法组建的评标委员会负责。</w:t>
      </w:r>
    </w:p>
    <w:p w14:paraId="56AB9617">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（1）投标文件初审。初审分为资格性检查和符合性检查。</w:t>
      </w:r>
    </w:p>
    <w:p w14:paraId="5497F7F7">
      <w:pPr>
        <w:keepNext w:val="0"/>
        <w:keepLines w:val="0"/>
        <w:pageBreakBefore w:val="0"/>
        <w:widowControl w:val="0"/>
        <w:tabs>
          <w:tab w:val="left" w:pos="525"/>
          <w:tab w:val="left" w:pos="1050"/>
        </w:tabs>
        <w:kinsoku/>
        <w:wordWrap w:val="0"/>
        <w:overflowPunct/>
        <w:topLinePunct w:val="0"/>
        <w:autoSpaceDE/>
        <w:autoSpaceDN/>
        <w:bidi w:val="0"/>
        <w:adjustRightInd/>
        <w:snapToGrid/>
        <w:ind w:firstLine="482"/>
        <w:jc w:val="left"/>
        <w:textAlignment w:val="auto"/>
        <w:rPr>
          <w:rFonts w:ascii="宋体" w:hAnsi="宋体"/>
          <w:bCs/>
          <w:color w:val="auto"/>
          <w:sz w:val="24"/>
          <w:szCs w:val="24"/>
          <w:highlight w:val="none"/>
        </w:rPr>
      </w:pPr>
      <w:r>
        <w:rPr>
          <w:rFonts w:ascii="宋体" w:hAnsi="宋体"/>
          <w:bCs/>
          <w:color w:val="auto"/>
          <w:sz w:val="24"/>
          <w:szCs w:val="24"/>
          <w:highlight w:val="none"/>
        </w:rPr>
        <w:t>A．</w:t>
      </w:r>
      <w:r>
        <w:rPr>
          <w:rFonts w:hint="eastAsia" w:ascii="宋体" w:hAnsi="宋体"/>
          <w:bCs/>
          <w:color w:val="auto"/>
          <w:sz w:val="24"/>
          <w:szCs w:val="24"/>
          <w:highlight w:val="none"/>
        </w:rPr>
        <w:t>资格性检查。</w:t>
      </w:r>
      <w:r>
        <w:rPr>
          <w:rFonts w:ascii="宋体" w:hAnsi="宋体"/>
          <w:bCs/>
          <w:color w:val="auto"/>
          <w:sz w:val="24"/>
          <w:szCs w:val="24"/>
          <w:highlight w:val="none"/>
        </w:rPr>
        <w:t>评标委员会</w:t>
      </w:r>
      <w:r>
        <w:rPr>
          <w:rFonts w:hint="eastAsia" w:ascii="宋体" w:hAnsi="宋体"/>
          <w:bCs/>
          <w:color w:val="auto"/>
          <w:sz w:val="24"/>
          <w:szCs w:val="24"/>
          <w:highlight w:val="none"/>
        </w:rPr>
        <w:t>依据法律法规和采购文件的规定，对响应文件中的资格证明、投标（报价）承诺函等进行审查；通过“信用中国”网站（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bCs/>
          <w:color w:val="auto"/>
          <w:sz w:val="24"/>
          <w:szCs w:val="24"/>
          <w:highlight w:val="none"/>
        </w:rPr>
        <w:t>www.creditchina.gov.cn</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中国政府采购网（www.ccgp.gov.cn）查询投标人在投标文件接收截止时间之前，是否被列入失信被执行人、重大税收违法失信主体、政府采购严重违法失信行为记录名单，以确定投标人是否具备报价资格。信用查询结果以网页打印的形式留存并归档。</w:t>
      </w:r>
    </w:p>
    <w:p w14:paraId="2C29BFBD">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B</w:t>
      </w:r>
      <w:r>
        <w:rPr>
          <w:rFonts w:ascii="宋体" w:hAnsi="宋体"/>
          <w:bCs/>
          <w:color w:val="auto"/>
          <w:sz w:val="24"/>
          <w:szCs w:val="24"/>
          <w:highlight w:val="none"/>
        </w:rPr>
        <w:t>．符合性检查。评标委员会依据招标文件的规定，从投标文件的有效性、完整性和对招标文件的响应程度进行审查，以确定是否对招标文件的实质性要求作出响应。</w:t>
      </w:r>
    </w:p>
    <w:p w14:paraId="76BAAED9">
      <w:pPr>
        <w:tabs>
          <w:tab w:val="left" w:pos="525"/>
          <w:tab w:val="left" w:pos="945"/>
          <w:tab w:val="left" w:pos="1155"/>
        </w:tabs>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澄清有关问题。对</w:t>
      </w:r>
      <w:r>
        <w:rPr>
          <w:rFonts w:hint="eastAsia" w:ascii="宋体" w:hAnsi="宋体"/>
          <w:bCs/>
          <w:color w:val="auto"/>
          <w:sz w:val="24"/>
          <w:szCs w:val="24"/>
          <w:highlight w:val="none"/>
        </w:rPr>
        <w:t>投标</w:t>
      </w:r>
      <w:r>
        <w:rPr>
          <w:rFonts w:ascii="宋体" w:hAnsi="宋体"/>
          <w:bCs/>
          <w:color w:val="auto"/>
          <w:sz w:val="24"/>
          <w:szCs w:val="24"/>
          <w:highlight w:val="none"/>
        </w:rPr>
        <w:t>文件中含义不明确、同类问题表述不一致或者有明显文字和计算错误的内容，</w:t>
      </w:r>
      <w:r>
        <w:rPr>
          <w:rFonts w:hint="eastAsia" w:ascii="宋体" w:hAnsi="宋体"/>
          <w:bCs/>
          <w:color w:val="auto"/>
          <w:sz w:val="24"/>
          <w:szCs w:val="24"/>
          <w:highlight w:val="none"/>
        </w:rPr>
        <w:t>评标委员会</w:t>
      </w:r>
      <w:r>
        <w:rPr>
          <w:rFonts w:ascii="宋体" w:hAnsi="宋体"/>
          <w:bCs/>
          <w:color w:val="auto"/>
          <w:sz w:val="24"/>
          <w:szCs w:val="24"/>
          <w:highlight w:val="none"/>
        </w:rPr>
        <w:t>可以</w:t>
      </w:r>
      <w:r>
        <w:rPr>
          <w:rFonts w:hint="eastAsia" w:ascii="宋体" w:hAnsi="宋体"/>
          <w:bCs/>
          <w:color w:val="auto"/>
          <w:sz w:val="24"/>
          <w:szCs w:val="24"/>
          <w:highlight w:val="none"/>
        </w:rPr>
        <w:t>通过苏采云平台发起询标</w:t>
      </w:r>
      <w:r>
        <w:rPr>
          <w:rFonts w:ascii="宋体" w:hAnsi="宋体"/>
          <w:bCs/>
          <w:color w:val="auto"/>
          <w:sz w:val="24"/>
          <w:szCs w:val="24"/>
          <w:highlight w:val="none"/>
        </w:rPr>
        <w:t>要求</w:t>
      </w:r>
      <w:r>
        <w:rPr>
          <w:rFonts w:hint="eastAsia" w:ascii="宋体" w:hAnsi="宋体"/>
          <w:bCs/>
          <w:color w:val="auto"/>
          <w:sz w:val="24"/>
          <w:szCs w:val="24"/>
          <w:highlight w:val="none"/>
        </w:rPr>
        <w:t>投标人</w:t>
      </w:r>
      <w:r>
        <w:rPr>
          <w:rFonts w:ascii="宋体" w:hAnsi="宋体"/>
          <w:bCs/>
          <w:color w:val="auto"/>
          <w:sz w:val="24"/>
          <w:szCs w:val="24"/>
          <w:highlight w:val="none"/>
        </w:rPr>
        <w:t>作出必要的澄清、说明或者纠正。</w:t>
      </w:r>
      <w:r>
        <w:rPr>
          <w:rFonts w:hint="eastAsia" w:ascii="宋体" w:hAnsi="宋体"/>
          <w:bCs/>
          <w:color w:val="auto"/>
          <w:sz w:val="24"/>
          <w:szCs w:val="24"/>
          <w:highlight w:val="none"/>
        </w:rPr>
        <w:t>投标人</w:t>
      </w:r>
      <w:r>
        <w:rPr>
          <w:rFonts w:ascii="宋体" w:hAnsi="宋体"/>
          <w:bCs/>
          <w:color w:val="auto"/>
          <w:sz w:val="24"/>
          <w:szCs w:val="24"/>
          <w:highlight w:val="none"/>
        </w:rPr>
        <w:t>的澄清、说明或者补正应当</w:t>
      </w:r>
      <w:r>
        <w:rPr>
          <w:rFonts w:hint="eastAsia" w:ascii="宋体" w:hAnsi="宋体"/>
          <w:bCs/>
          <w:color w:val="auto"/>
          <w:sz w:val="24"/>
          <w:szCs w:val="24"/>
          <w:highlight w:val="none"/>
        </w:rPr>
        <w:t>通过苏采云平台</w:t>
      </w:r>
      <w:r>
        <w:rPr>
          <w:rFonts w:ascii="宋体" w:hAnsi="宋体"/>
          <w:bCs/>
          <w:color w:val="auto"/>
          <w:sz w:val="24"/>
          <w:szCs w:val="24"/>
          <w:highlight w:val="none"/>
        </w:rPr>
        <w:t>，由其授权的代表</w:t>
      </w:r>
      <w:r>
        <w:rPr>
          <w:rFonts w:hint="eastAsia" w:ascii="宋体" w:hAnsi="宋体"/>
          <w:bCs/>
          <w:color w:val="auto"/>
          <w:sz w:val="24"/>
          <w:szCs w:val="24"/>
          <w:highlight w:val="none"/>
        </w:rPr>
        <w:t>应答并加盖电子公章，且不得超出投标文件的范围或者改变投标文件的实质性内容。</w:t>
      </w:r>
    </w:p>
    <w:p w14:paraId="7F378ABB">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比较与评价。评标委员会按招标文件中规定的评标方法和标准，对资格性检查和符合性检查合格的投标文件进行商务和技术评估，综合比较与评价。</w:t>
      </w:r>
    </w:p>
    <w:p w14:paraId="5209CCC7">
      <w:pPr>
        <w:tabs>
          <w:tab w:val="left" w:pos="525"/>
          <w:tab w:val="left" w:pos="945"/>
        </w:tabs>
        <w:ind w:left="524"/>
        <w:rPr>
          <w:rFonts w:ascii="宋体"/>
          <w:b/>
          <w:color w:val="auto"/>
          <w:sz w:val="24"/>
          <w:szCs w:val="24"/>
          <w:highlight w:val="none"/>
        </w:rPr>
      </w:pPr>
      <w:r>
        <w:rPr>
          <w:rFonts w:hint="eastAsia" w:ascii="宋体" w:hAnsi="宋体"/>
          <w:b/>
          <w:color w:val="auto"/>
          <w:sz w:val="24"/>
          <w:szCs w:val="24"/>
          <w:highlight w:val="none"/>
        </w:rPr>
        <w:t>5. 评标方法</w:t>
      </w:r>
    </w:p>
    <w:p w14:paraId="6923FF83">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投标人通过初审的，方可进入比较与评价程序。</w:t>
      </w:r>
    </w:p>
    <w:p w14:paraId="12BD4628">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比较与评价采用综合评分法。</w:t>
      </w:r>
      <w:r>
        <w:rPr>
          <w:rFonts w:ascii="宋体" w:hAnsi="宋体"/>
          <w:bCs/>
          <w:color w:val="auto"/>
          <w:sz w:val="24"/>
          <w:szCs w:val="24"/>
          <w:highlight w:val="none"/>
        </w:rPr>
        <w:t xml:space="preserve"> </w:t>
      </w:r>
    </w:p>
    <w:p w14:paraId="4E183548">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评标委员会遵循公平、公正、择优原则，独立按照评分标准分别评定投标人的分值；各投标人的评审后得分为各评委所评定分值的平均值，并按高低顺序排列。综合得分相同的，按投标报价由低到高顺序排列；综合得分且投标报价相同的，按投标人综合实力得分由高到</w:t>
      </w:r>
      <w:r>
        <w:rPr>
          <w:rFonts w:hint="eastAsia" w:ascii="宋体" w:hAnsi="宋体"/>
          <w:bCs/>
          <w:color w:val="auto"/>
          <w:sz w:val="24"/>
          <w:szCs w:val="24"/>
          <w:highlight w:val="none"/>
          <w:lang w:eastAsia="zh-CN"/>
        </w:rPr>
        <w:t>低</w:t>
      </w:r>
      <w:r>
        <w:rPr>
          <w:rFonts w:hint="eastAsia" w:ascii="宋体" w:hAnsi="宋体"/>
          <w:bCs/>
          <w:color w:val="auto"/>
          <w:sz w:val="24"/>
          <w:szCs w:val="24"/>
          <w:highlight w:val="none"/>
        </w:rPr>
        <w:t>排列；</w:t>
      </w:r>
      <w:r>
        <w:rPr>
          <w:rFonts w:hint="eastAsia" w:ascii="宋体" w:hAnsi="宋体" w:cs="宋体"/>
          <w:bCs/>
          <w:color w:val="auto"/>
          <w:sz w:val="24"/>
          <w:szCs w:val="24"/>
          <w:highlight w:val="none"/>
        </w:rPr>
        <w:t>投标文件满足招标文件全部实质性要求且按照评审因素的量化指标</w:t>
      </w:r>
      <w:r>
        <w:rPr>
          <w:rFonts w:hint="eastAsia" w:ascii="宋体" w:hAnsi="宋体" w:cs="宋体"/>
          <w:bCs/>
          <w:color w:val="auto"/>
          <w:sz w:val="24"/>
          <w:szCs w:val="24"/>
          <w:highlight w:val="none"/>
          <w:lang w:eastAsia="zh-CN"/>
        </w:rPr>
        <w:t>，按</w:t>
      </w:r>
      <w:r>
        <w:rPr>
          <w:rFonts w:hint="eastAsia" w:ascii="宋体" w:hAnsi="宋体" w:cs="宋体"/>
          <w:bCs/>
          <w:color w:val="auto"/>
          <w:sz w:val="24"/>
          <w:szCs w:val="24"/>
          <w:highlight w:val="none"/>
        </w:rPr>
        <w:t>评审得分由高到低顺序推荐3名中标候选人。</w:t>
      </w:r>
    </w:p>
    <w:p w14:paraId="2B924377">
      <w:pPr>
        <w:numPr>
          <w:ilvl w:val="0"/>
          <w:numId w:val="11"/>
        </w:num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评标标准：</w:t>
      </w:r>
    </w:p>
    <w:p w14:paraId="217CDC7F">
      <w:pPr>
        <w:numPr>
          <w:ilvl w:val="0"/>
          <w:numId w:val="0"/>
        </w:num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评分标准（总分为100分）</w:t>
      </w:r>
    </w:p>
    <w:p w14:paraId="1F2C1022">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明标：</w:t>
      </w:r>
    </w:p>
    <w:p w14:paraId="379AA1BD">
      <w:pPr>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（一）报价                        3</w:t>
      </w:r>
      <w:r>
        <w:rPr>
          <w:rFonts w:hint="eastAsia" w:ascii="宋体" w:hAnsi="宋体" w:cs="宋体"/>
          <w:b/>
          <w:bCs/>
          <w:color w:val="auto"/>
          <w:sz w:val="24"/>
          <w:highlight w:val="none"/>
          <w:lang w:val="en-US" w:eastAsia="zh-CN"/>
        </w:rPr>
        <w:t>0</w:t>
      </w:r>
      <w:r>
        <w:rPr>
          <w:rFonts w:hint="eastAsia" w:ascii="宋体" w:hAnsi="宋体" w:eastAsia="宋体" w:cs="宋体"/>
          <w:b/>
          <w:bCs/>
          <w:color w:val="auto"/>
          <w:sz w:val="24"/>
          <w:highlight w:val="none"/>
        </w:rPr>
        <w:t>分</w:t>
      </w:r>
    </w:p>
    <w:p w14:paraId="73C302B3">
      <w:pPr>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（二）投标人综合情况              </w:t>
      </w:r>
      <w:r>
        <w:rPr>
          <w:rFonts w:hint="eastAsia" w:ascii="宋体" w:hAnsi="宋体" w:cs="宋体"/>
          <w:b/>
          <w:bCs/>
          <w:color w:val="auto"/>
          <w:sz w:val="24"/>
          <w:highlight w:val="none"/>
          <w:lang w:val="en-US" w:eastAsia="zh-CN"/>
        </w:rPr>
        <w:t>11</w:t>
      </w:r>
      <w:r>
        <w:rPr>
          <w:rFonts w:hint="eastAsia" w:ascii="宋体" w:hAnsi="宋体" w:eastAsia="宋体" w:cs="宋体"/>
          <w:b/>
          <w:bCs/>
          <w:color w:val="auto"/>
          <w:sz w:val="24"/>
          <w:highlight w:val="none"/>
        </w:rPr>
        <w:t>分</w:t>
      </w:r>
    </w:p>
    <w:p w14:paraId="2A28E641">
      <w:pPr>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（三）产品质量与功能              </w:t>
      </w:r>
      <w:r>
        <w:rPr>
          <w:rFonts w:hint="eastAsia" w:ascii="宋体" w:hAnsi="宋体" w:cs="宋体"/>
          <w:b/>
          <w:bCs/>
          <w:color w:val="auto"/>
          <w:sz w:val="24"/>
          <w:highlight w:val="none"/>
          <w:lang w:val="en-US" w:eastAsia="zh-CN"/>
        </w:rPr>
        <w:t xml:space="preserve"> </w:t>
      </w:r>
      <w:r>
        <w:rPr>
          <w:rFonts w:hint="eastAsia" w:ascii="宋体" w:hAnsi="宋体" w:eastAsia="宋体" w:cs="宋体"/>
          <w:b/>
          <w:bCs/>
          <w:color w:val="auto"/>
          <w:sz w:val="24"/>
          <w:highlight w:val="none"/>
          <w:lang w:val="en-US" w:eastAsia="zh-CN"/>
        </w:rPr>
        <w:t>8</w:t>
      </w:r>
      <w:r>
        <w:rPr>
          <w:rFonts w:hint="eastAsia" w:ascii="宋体" w:hAnsi="宋体" w:eastAsia="宋体" w:cs="宋体"/>
          <w:b/>
          <w:bCs/>
          <w:color w:val="auto"/>
          <w:sz w:val="24"/>
          <w:highlight w:val="none"/>
        </w:rPr>
        <w:t>分</w:t>
      </w:r>
    </w:p>
    <w:p w14:paraId="7A7DBF10">
      <w:pPr>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（四）节能环保                    </w:t>
      </w:r>
      <w:r>
        <w:rPr>
          <w:rFonts w:hint="eastAsia" w:ascii="宋体" w:hAnsi="宋体" w:cs="宋体"/>
          <w:b/>
          <w:bCs/>
          <w:color w:val="auto"/>
          <w:sz w:val="24"/>
          <w:highlight w:val="none"/>
          <w:lang w:val="en-US" w:eastAsia="zh-CN"/>
        </w:rPr>
        <w:t xml:space="preserve"> </w:t>
      </w: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分</w:t>
      </w:r>
    </w:p>
    <w:p w14:paraId="59FC077A">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暗标：</w:t>
      </w:r>
    </w:p>
    <w:p w14:paraId="475F4E60">
      <w:pPr>
        <w:spacing w:line="360" w:lineRule="auto"/>
        <w:ind w:firstLine="482"/>
        <w:rPr>
          <w:rFonts w:ascii="宋体" w:hAnsi="宋体"/>
          <w:bCs/>
          <w:color w:val="auto"/>
          <w:sz w:val="24"/>
          <w:szCs w:val="24"/>
          <w:highlight w:val="none"/>
        </w:rPr>
      </w:pPr>
      <w:r>
        <w:rPr>
          <w:rFonts w:hint="eastAsia" w:ascii="宋体" w:hAnsi="宋体"/>
          <w:b/>
          <w:color w:val="auto"/>
          <w:sz w:val="24"/>
          <w:szCs w:val="24"/>
          <w:highlight w:val="none"/>
        </w:rPr>
        <w:t>（</w:t>
      </w:r>
      <w:r>
        <w:rPr>
          <w:rFonts w:hint="eastAsia" w:ascii="宋体" w:hAnsi="宋体"/>
          <w:b/>
          <w:color w:val="auto"/>
          <w:sz w:val="24"/>
          <w:szCs w:val="24"/>
          <w:highlight w:val="none"/>
          <w:lang w:val="en-US" w:eastAsia="zh-CN"/>
        </w:rPr>
        <w:t>五</w:t>
      </w:r>
      <w:r>
        <w:rPr>
          <w:rFonts w:hint="eastAsia" w:ascii="宋体" w:hAnsi="宋体"/>
          <w:b/>
          <w:color w:val="auto"/>
          <w:sz w:val="24"/>
          <w:szCs w:val="24"/>
          <w:highlight w:val="none"/>
        </w:rPr>
        <w:t>）</w:t>
      </w:r>
      <w:r>
        <w:rPr>
          <w:rFonts w:hint="eastAsia" w:ascii="宋体" w:hAnsi="宋体"/>
          <w:b/>
          <w:color w:val="auto"/>
          <w:sz w:val="24"/>
          <w:szCs w:val="24"/>
          <w:highlight w:val="none"/>
          <w:lang w:val="en-US" w:eastAsia="zh-CN"/>
        </w:rPr>
        <w:t>服务</w:t>
      </w:r>
      <w:r>
        <w:rPr>
          <w:rFonts w:hint="eastAsia" w:ascii="宋体" w:hAnsi="宋体"/>
          <w:b/>
          <w:color w:val="auto"/>
          <w:sz w:val="24"/>
          <w:szCs w:val="24"/>
          <w:highlight w:val="none"/>
        </w:rPr>
        <w:t xml:space="preserve">方案            </w:t>
      </w:r>
      <w:r>
        <w:rPr>
          <w:rFonts w:hint="eastAsia" w:ascii="宋体" w:hAnsi="宋体"/>
          <w:b/>
          <w:color w:val="auto"/>
          <w:sz w:val="24"/>
          <w:szCs w:val="24"/>
          <w:highlight w:val="none"/>
          <w:lang w:val="en-US" w:eastAsia="zh-CN"/>
        </w:rPr>
        <w:t xml:space="preserve">         48</w:t>
      </w:r>
      <w:r>
        <w:rPr>
          <w:rFonts w:hint="eastAsia" w:ascii="宋体" w:hAnsi="宋体"/>
          <w:b/>
          <w:color w:val="auto"/>
          <w:sz w:val="24"/>
          <w:szCs w:val="24"/>
          <w:highlight w:val="none"/>
        </w:rPr>
        <w:t>分</w:t>
      </w:r>
    </w:p>
    <w:p w14:paraId="47A89C8A">
      <w:pPr>
        <w:tabs>
          <w:tab w:val="left" w:pos="1288"/>
        </w:tabs>
        <w:spacing w:line="360" w:lineRule="auto"/>
        <w:ind w:firstLine="482"/>
        <w:rPr>
          <w:rFonts w:ascii="宋体" w:hAnsi="宋体"/>
          <w:b/>
          <w:color w:val="auto"/>
          <w:sz w:val="24"/>
          <w:szCs w:val="24"/>
          <w:highlight w:val="none"/>
        </w:rPr>
      </w:pPr>
      <w:r>
        <w:rPr>
          <w:rFonts w:hint="eastAsia" w:ascii="宋体" w:hAnsi="宋体"/>
          <w:b/>
          <w:color w:val="auto"/>
          <w:sz w:val="24"/>
          <w:szCs w:val="24"/>
          <w:highlight w:val="none"/>
        </w:rPr>
        <w:t>各项评分标准：</w:t>
      </w:r>
    </w:p>
    <w:p w14:paraId="086E5B7C">
      <w:pPr>
        <w:tabs>
          <w:tab w:val="left" w:pos="1365"/>
        </w:tabs>
        <w:spacing w:line="360" w:lineRule="auto"/>
        <w:ind w:firstLine="562"/>
        <w:rPr>
          <w:rFonts w:hint="eastAsia" w:ascii="宋体" w:hAnsi="宋体"/>
          <w:b/>
          <w:color w:val="auto"/>
          <w:sz w:val="28"/>
          <w:szCs w:val="28"/>
          <w:highlight w:val="none"/>
        </w:rPr>
      </w:pPr>
      <w:r>
        <w:rPr>
          <w:rFonts w:hint="eastAsia" w:ascii="宋体" w:hAnsi="宋体"/>
          <w:b/>
          <w:color w:val="auto"/>
          <w:sz w:val="28"/>
          <w:szCs w:val="28"/>
          <w:highlight w:val="none"/>
        </w:rPr>
        <w:t xml:space="preserve">明标 </w:t>
      </w:r>
    </w:p>
    <w:p w14:paraId="1BA57724">
      <w:pPr>
        <w:tabs>
          <w:tab w:val="left" w:pos="426"/>
          <w:tab w:val="left" w:pos="1155"/>
          <w:tab w:val="left" w:pos="1260"/>
        </w:tabs>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1.</w:t>
      </w:r>
      <w:r>
        <w:rPr>
          <w:rFonts w:hint="eastAsia" w:ascii="宋体" w:hAnsi="宋体" w:eastAsia="宋体" w:cs="宋体"/>
          <w:b/>
          <w:color w:val="auto"/>
          <w:sz w:val="24"/>
          <w:szCs w:val="24"/>
          <w:highlight w:val="none"/>
        </w:rPr>
        <w:t>报价（3</w:t>
      </w:r>
      <w:r>
        <w:rPr>
          <w:rFonts w:hint="eastAsia" w:ascii="宋体" w:hAnsi="宋体" w:cs="宋体"/>
          <w:b/>
          <w:color w:val="auto"/>
          <w:sz w:val="24"/>
          <w:szCs w:val="24"/>
          <w:highlight w:val="none"/>
          <w:lang w:val="en-US" w:eastAsia="zh-CN"/>
        </w:rPr>
        <w:t>0</w:t>
      </w:r>
      <w:r>
        <w:rPr>
          <w:rFonts w:hint="eastAsia" w:ascii="宋体" w:hAnsi="宋体" w:eastAsia="宋体" w:cs="宋体"/>
          <w:b/>
          <w:color w:val="auto"/>
          <w:sz w:val="24"/>
          <w:szCs w:val="24"/>
          <w:highlight w:val="none"/>
        </w:rPr>
        <w:t>分）：</w:t>
      </w:r>
    </w:p>
    <w:p w14:paraId="7D82CA44">
      <w:pPr>
        <w:tabs>
          <w:tab w:val="left" w:pos="945"/>
          <w:tab w:val="left" w:pos="1155"/>
        </w:tabs>
        <w:spacing w:line="360" w:lineRule="auto"/>
        <w:ind w:firstLine="56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32344B34">
      <w:pPr>
        <w:tabs>
          <w:tab w:val="left" w:pos="945"/>
          <w:tab w:val="left" w:pos="1155"/>
        </w:tabs>
        <w:spacing w:line="360" w:lineRule="auto"/>
        <w:ind w:firstLine="56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投标报价得分=（</w:t>
      </w:r>
      <w:r>
        <w:rPr>
          <w:rFonts w:hint="eastAsia" w:ascii="宋体" w:hAnsi="宋体" w:eastAsia="宋体" w:cs="宋体"/>
          <w:color w:val="auto"/>
          <w:sz w:val="24"/>
          <w:szCs w:val="24"/>
          <w:highlight w:val="none"/>
        </w:rPr>
        <w:t>评标基准价／投标报价）×价格权值×100</w:t>
      </w:r>
      <w:r>
        <w:rPr>
          <w:rFonts w:hint="eastAsia" w:ascii="宋体" w:hAnsi="宋体" w:eastAsia="宋体" w:cs="宋体"/>
          <w:bCs/>
          <w:color w:val="auto"/>
          <w:sz w:val="24"/>
          <w:szCs w:val="24"/>
          <w:highlight w:val="none"/>
        </w:rPr>
        <w:t>。</w:t>
      </w:r>
    </w:p>
    <w:p w14:paraId="0FF0A016">
      <w:pPr>
        <w:tabs>
          <w:tab w:val="left" w:pos="136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备注：（一）政府采购评审中出现下列情形之一的，评审委员会应当启动异常低价投标（响应）审查程序： </w:t>
      </w:r>
    </w:p>
    <w:p w14:paraId="4FD95508">
      <w:pPr>
        <w:tabs>
          <w:tab w:val="left" w:pos="136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1.投标（响应）报价低于全部通过符合性审查供应商投标（响应）报价平均值50%的，即投标（响应）报价〈全部通过符合性审查供应商投标（响应）报价平均值×50%； </w:t>
      </w:r>
    </w:p>
    <w:p w14:paraId="75052518">
      <w:pPr>
        <w:tabs>
          <w:tab w:val="left" w:pos="136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2.投标（响应）报价低于通过符合性审查的次低报价供应商投标（响应）报价50%的，即投标（响应）报价〈通过符合性审查的次低报价供应商投标（响应）报价×50%； </w:t>
      </w:r>
    </w:p>
    <w:p w14:paraId="66272C47">
      <w:pPr>
        <w:tabs>
          <w:tab w:val="left" w:pos="136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3.投标（响应）报价低于采购项目最高限价45%的，即投标（响应）报价〈采购项目最高限价×45%； </w:t>
      </w:r>
    </w:p>
    <w:p w14:paraId="5C1A18F4">
      <w:pPr>
        <w:tabs>
          <w:tab w:val="left" w:pos="136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4.评审委员会基于专业判断，认为供应商报价过低，有可能影响产品质量或者不能诚信履约的其他情形。</w:t>
      </w:r>
    </w:p>
    <w:p w14:paraId="5E628F2B">
      <w:pPr>
        <w:tabs>
          <w:tab w:val="left" w:pos="136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评审委员会启动异常低价投标（响应）审查后，属于前述第1项至第4项情形的，应当要求相关供应商在评审现场合理的时间（40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12A52E70">
      <w:pPr>
        <w:tabs>
          <w:tab w:val="left" w:pos="136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p>
    <w:p w14:paraId="088A8530">
      <w:pPr>
        <w:spacing w:line="500" w:lineRule="exact"/>
        <w:ind w:firstLine="482"/>
        <w:jc w:val="left"/>
        <w:rPr>
          <w:rFonts w:hint="eastAsia" w:ascii="宋体" w:hAnsi="宋体"/>
          <w:b/>
          <w:bCs/>
          <w:color w:val="auto"/>
          <w:sz w:val="24"/>
          <w:szCs w:val="24"/>
          <w:highlight w:val="none"/>
        </w:rPr>
      </w:pPr>
      <w:r>
        <w:rPr>
          <w:rFonts w:hint="eastAsia" w:ascii="宋体" w:hAnsi="宋体" w:cs="宋体"/>
          <w:bCs/>
          <w:color w:val="auto"/>
          <w:sz w:val="24"/>
          <w:szCs w:val="24"/>
          <w:highlight w:val="none"/>
          <w:lang w:val="en-US" w:eastAsia="zh-CN"/>
        </w:rPr>
        <w:t>(三）</w:t>
      </w:r>
      <w:r>
        <w:rPr>
          <w:rFonts w:hint="eastAsia" w:ascii="宋体" w:hAnsi="宋体"/>
          <w:b/>
          <w:bCs/>
          <w:color w:val="auto"/>
          <w:sz w:val="24"/>
          <w:szCs w:val="24"/>
          <w:highlight w:val="none"/>
        </w:rPr>
        <w:t>对本国产品的支持政策：根据</w:t>
      </w:r>
      <w:r>
        <w:rPr>
          <w:rFonts w:hint="eastAsia" w:ascii="宋体"/>
          <w:b/>
          <w:bCs/>
          <w:color w:val="auto"/>
          <w:sz w:val="24"/>
          <w:szCs w:val="24"/>
          <w:highlight w:val="none"/>
        </w:rPr>
        <w:t>《国务院办公厅关于在政府采购中实施本国产品标准及相关政策的通知》（国办发〔2025〕34号）要求，</w:t>
      </w:r>
      <w:r>
        <w:rPr>
          <w:rFonts w:hint="eastAsia" w:ascii="宋体" w:hAnsi="宋体"/>
          <w:b/>
          <w:bCs/>
          <w:color w:val="auto"/>
          <w:sz w:val="24"/>
          <w:szCs w:val="24"/>
          <w:highlight w:val="none"/>
        </w:rPr>
        <w:t>本项目对采购本国产品给与政策支持。关于本国产品标准和本国产品标准的适用范围详见《国务院办公厅关于在政府采购中实施本国产品标准及相关政策的通知》（国办发〔2025〕34号）。</w:t>
      </w:r>
    </w:p>
    <w:p w14:paraId="5A9B8E8F">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.1本国产品价格扣除政策</w:t>
      </w:r>
    </w:p>
    <w:p w14:paraId="2467FBCE">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575952CF">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14E7EFFD">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对于仅有本国产品参与竞争的政府采购项目或采购包，本国产品不享受价格扣除评审优惠。</w:t>
      </w:r>
    </w:p>
    <w:p w14:paraId="44DC250C">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.2注意事项</w:t>
      </w:r>
    </w:p>
    <w:p w14:paraId="1A8D5EE9">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714F7D9E">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23519B8F">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33262E18">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其中，“符合本国产品标准的产品成本之和”是指本项目或采购包中符合本国产品标准的</w:t>
      </w:r>
      <w:r>
        <w:rPr>
          <w:rFonts w:hint="eastAsia" w:ascii="宋体" w:hAnsi="宋体"/>
          <w:b/>
          <w:bCs/>
          <w:color w:val="auto"/>
          <w:sz w:val="24"/>
          <w:szCs w:val="24"/>
          <w:highlight w:val="none"/>
        </w:rPr>
        <w:t>货物成本之和</w:t>
      </w:r>
      <w:r>
        <w:rPr>
          <w:rFonts w:hint="eastAsia" w:ascii="宋体" w:hAnsi="宋体"/>
          <w:bCs/>
          <w:color w:val="auto"/>
          <w:sz w:val="24"/>
          <w:szCs w:val="24"/>
          <w:highlight w:val="none"/>
        </w:rPr>
        <w:t>；“全部产品成本之和”是指货物或服务项目（或者采购包）中包含的</w:t>
      </w:r>
      <w:r>
        <w:rPr>
          <w:rFonts w:hint="eastAsia" w:ascii="宋体" w:hAnsi="宋体"/>
          <w:b/>
          <w:bCs/>
          <w:color w:val="auto"/>
          <w:sz w:val="24"/>
          <w:szCs w:val="24"/>
          <w:highlight w:val="none"/>
        </w:rPr>
        <w:t>全部货物、服务产品的成本之和</w:t>
      </w:r>
      <w:r>
        <w:rPr>
          <w:rFonts w:hint="eastAsia" w:ascii="宋体" w:hAnsi="宋体"/>
          <w:bCs/>
          <w:color w:val="auto"/>
          <w:sz w:val="24"/>
          <w:szCs w:val="24"/>
          <w:highlight w:val="none"/>
        </w:rPr>
        <w:t>。</w:t>
      </w:r>
    </w:p>
    <w:p w14:paraId="1CAD41BB">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655E1B66">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即，当小微型企业价格扣除政策和本国产品价格扣除政策同时享受时，按以下计算方式进行计算：</w:t>
      </w:r>
    </w:p>
    <w:p w14:paraId="669E7B87">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供应商参与评审的报价=供应商投标总报价×[1-（小微型企业价格扣除+本国产品价格扣除）]</w:t>
      </w:r>
    </w:p>
    <w:p w14:paraId="622E7863">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例如，供应商总报价1000000元，经认定可以享受小微型企业价格扣除政策以及本国产品价格扣除政策的，则该供应商参与评审的报价为：</w:t>
      </w:r>
    </w:p>
    <w:p w14:paraId="71B70A3E">
      <w:pPr>
        <w:tabs>
          <w:tab w:val="left" w:pos="1365"/>
        </w:tabs>
        <w:ind w:firstLine="480"/>
        <w:rPr>
          <w:rFonts w:hint="eastAsia" w:ascii="宋体" w:hAnsi="宋体" w:eastAsia="宋体" w:cs="宋体"/>
          <w:bCs/>
          <w:color w:val="auto"/>
          <w:sz w:val="24"/>
          <w:szCs w:val="24"/>
          <w:highlight w:val="none"/>
        </w:rPr>
      </w:pPr>
      <w:r>
        <w:rPr>
          <w:rFonts w:hint="eastAsia" w:ascii="宋体" w:hAnsi="宋体"/>
          <w:bCs/>
          <w:color w:val="auto"/>
          <w:sz w:val="24"/>
          <w:szCs w:val="24"/>
          <w:highlight w:val="none"/>
        </w:rPr>
        <w:t>1000000×[1-（10%+20%）]=700000元</w:t>
      </w:r>
    </w:p>
    <w:p w14:paraId="36923B32">
      <w:pPr>
        <w:tabs>
          <w:tab w:val="left" w:pos="525"/>
          <w:tab w:val="left" w:pos="945"/>
          <w:tab w:val="left" w:pos="1155"/>
        </w:tabs>
        <w:spacing w:line="360" w:lineRule="auto"/>
        <w:jc w:val="left"/>
        <w:outlineLvl w:val="2"/>
        <w:rPr>
          <w:rFonts w:hint="eastAsia" w:ascii="宋体" w:hAnsi="宋体" w:cs="宋体"/>
          <w:b/>
          <w:bCs/>
          <w:color w:val="auto"/>
          <w:sz w:val="24"/>
          <w:szCs w:val="24"/>
          <w:highlight w:val="none"/>
        </w:rPr>
      </w:pPr>
      <w:r>
        <w:rPr>
          <w:rFonts w:hint="eastAsia" w:ascii="宋体" w:hAnsi="宋体"/>
          <w:b/>
          <w:bCs/>
          <w:color w:val="auto"/>
          <w:sz w:val="24"/>
          <w:szCs w:val="24"/>
          <w:highlight w:val="none"/>
        </w:rPr>
        <w:t xml:space="preserve">2. </w:t>
      </w:r>
      <w:r>
        <w:rPr>
          <w:rFonts w:hint="eastAsia" w:ascii="宋体" w:hAnsi="宋体" w:cs="宋体"/>
          <w:b/>
          <w:bCs/>
          <w:color w:val="auto"/>
          <w:sz w:val="24"/>
          <w:szCs w:val="24"/>
          <w:highlight w:val="none"/>
        </w:rPr>
        <w:t>投标人综合情况（</w:t>
      </w:r>
      <w:r>
        <w:rPr>
          <w:rFonts w:hint="eastAsia" w:ascii="宋体" w:hAnsi="宋体" w:cs="宋体"/>
          <w:b/>
          <w:bCs/>
          <w:color w:val="auto"/>
          <w:sz w:val="24"/>
          <w:szCs w:val="24"/>
          <w:highlight w:val="none"/>
          <w:lang w:val="en-US" w:eastAsia="zh-CN"/>
        </w:rPr>
        <w:t>11</w:t>
      </w:r>
      <w:r>
        <w:rPr>
          <w:rFonts w:hint="eastAsia" w:ascii="宋体" w:hAnsi="宋体" w:cs="宋体"/>
          <w:b/>
          <w:bCs/>
          <w:color w:val="auto"/>
          <w:sz w:val="24"/>
          <w:szCs w:val="24"/>
          <w:highlight w:val="none"/>
        </w:rPr>
        <w:t>分）：</w:t>
      </w:r>
    </w:p>
    <w:p w14:paraId="169EB413">
      <w:pPr>
        <w:spacing w:line="360" w:lineRule="auto"/>
        <w:ind w:firstLine="482"/>
        <w:rPr>
          <w:rFonts w:hint="eastAsia" w:ascii="宋体" w:hAnsi="宋体" w:cs="宋体"/>
          <w:color w:val="auto"/>
          <w:sz w:val="24"/>
          <w:szCs w:val="24"/>
          <w:highlight w:val="none"/>
        </w:rPr>
      </w:pPr>
      <w:r>
        <w:rPr>
          <w:rFonts w:hint="eastAsia" w:ascii="宋体" w:hAnsi="宋体" w:cs="宋体"/>
          <w:b/>
          <w:color w:val="auto"/>
          <w:sz w:val="24"/>
          <w:szCs w:val="24"/>
          <w:highlight w:val="none"/>
        </w:rPr>
        <w:t>2.1业绩（</w:t>
      </w:r>
      <w:r>
        <w:rPr>
          <w:rFonts w:hint="eastAsia" w:ascii="宋体" w:hAnsi="宋体" w:cs="宋体"/>
          <w:b/>
          <w:color w:val="auto"/>
          <w:sz w:val="24"/>
          <w:szCs w:val="24"/>
          <w:highlight w:val="none"/>
          <w:lang w:val="en-US" w:eastAsia="zh-CN"/>
        </w:rPr>
        <w:t>4</w:t>
      </w:r>
      <w:r>
        <w:rPr>
          <w:rFonts w:hint="eastAsia" w:ascii="宋体" w:hAnsi="宋体" w:cs="宋体"/>
          <w:b/>
          <w:color w:val="auto"/>
          <w:sz w:val="24"/>
          <w:szCs w:val="24"/>
          <w:highlight w:val="none"/>
        </w:rPr>
        <w:t>分）</w:t>
      </w:r>
      <w:r>
        <w:rPr>
          <w:rFonts w:hint="eastAsia" w:ascii="宋体" w:hAnsi="宋体" w:cs="宋体"/>
          <w:color w:val="auto"/>
          <w:sz w:val="24"/>
          <w:szCs w:val="24"/>
          <w:highlight w:val="none"/>
        </w:rPr>
        <w:t>：投标人自202</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月1日以来（以合同签订时间为准）具有</w:t>
      </w:r>
      <w:r>
        <w:rPr>
          <w:rFonts w:hint="eastAsia" w:ascii="宋体" w:hAnsi="宋体" w:cs="宋体"/>
          <w:color w:val="auto"/>
          <w:sz w:val="24"/>
          <w:szCs w:val="24"/>
          <w:highlight w:val="none"/>
          <w:lang w:val="en-US" w:eastAsia="zh-CN"/>
        </w:rPr>
        <w:t>同类业绩</w:t>
      </w:r>
      <w:r>
        <w:rPr>
          <w:rFonts w:hint="eastAsia" w:ascii="宋体" w:hAnsi="宋体" w:cs="宋体"/>
          <w:color w:val="auto"/>
          <w:sz w:val="24"/>
          <w:szCs w:val="24"/>
          <w:highlight w:val="none"/>
        </w:rPr>
        <w:t>的，每提供一个得2分，本项最多得</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分。须提供有效合同原件、验收证明（能够证明本项目已完成的证明材料）合同原件上传扫描件至系统，不提供或未按要求提供不得分。</w:t>
      </w:r>
    </w:p>
    <w:p w14:paraId="37F039E1">
      <w:pPr>
        <w:spacing w:line="360" w:lineRule="auto"/>
        <w:ind w:firstLine="482"/>
        <w:rPr>
          <w:rFonts w:hint="eastAsia" w:ascii="宋体" w:hAnsi="宋体" w:cs="宋体"/>
          <w:color w:val="auto"/>
          <w:sz w:val="24"/>
          <w:szCs w:val="24"/>
          <w:highlight w:val="none"/>
        </w:rPr>
      </w:pPr>
      <w:r>
        <w:rPr>
          <w:rFonts w:hint="eastAsia" w:ascii="宋体" w:hAnsi="宋体" w:cs="宋体"/>
          <w:b/>
          <w:color w:val="auto"/>
          <w:sz w:val="24"/>
          <w:szCs w:val="24"/>
          <w:highlight w:val="none"/>
        </w:rPr>
        <w:t>2.2证书（</w:t>
      </w:r>
      <w:r>
        <w:rPr>
          <w:rFonts w:hint="eastAsia" w:ascii="宋体" w:hAnsi="宋体" w:cs="宋体"/>
          <w:b/>
          <w:color w:val="auto"/>
          <w:sz w:val="24"/>
          <w:szCs w:val="24"/>
          <w:highlight w:val="none"/>
          <w:lang w:val="en-US" w:eastAsia="zh-CN"/>
        </w:rPr>
        <w:t>3</w:t>
      </w:r>
      <w:r>
        <w:rPr>
          <w:rFonts w:hint="eastAsia" w:ascii="宋体" w:hAnsi="宋体" w:cs="宋体"/>
          <w:b/>
          <w:color w:val="auto"/>
          <w:sz w:val="24"/>
          <w:szCs w:val="24"/>
          <w:highlight w:val="none"/>
        </w:rPr>
        <w:t>分）：</w:t>
      </w:r>
      <w:r>
        <w:rPr>
          <w:rFonts w:hint="eastAsia" w:ascii="宋体" w:hAnsi="宋体" w:cs="宋体"/>
          <w:color w:val="auto"/>
          <w:sz w:val="24"/>
          <w:szCs w:val="24"/>
          <w:highlight w:val="none"/>
        </w:rPr>
        <w:t>投标人具有有效期内质量管理体</w:t>
      </w:r>
      <w:r>
        <w:rPr>
          <w:rFonts w:hint="eastAsia" w:ascii="宋体" w:hAnsi="宋体" w:eastAsia="宋体" w:cs="宋体"/>
          <w:color w:val="auto"/>
          <w:sz w:val="24"/>
          <w:szCs w:val="24"/>
          <w:highlight w:val="none"/>
        </w:rPr>
        <w:t>系认证、环境管理体系认证、职业健康管理体系认证证书</w:t>
      </w:r>
      <w:r>
        <w:rPr>
          <w:rFonts w:hint="eastAsia" w:ascii="宋体" w:hAnsi="宋体" w:eastAsia="宋体" w:cs="宋体"/>
          <w:color w:val="auto"/>
          <w:sz w:val="24"/>
          <w:szCs w:val="24"/>
          <w:highlight w:val="none"/>
          <w:lang w:val="en-US" w:eastAsia="zh-CN"/>
        </w:rPr>
        <w:t>，每提供一份证书得1分，</w:t>
      </w:r>
      <w:r>
        <w:rPr>
          <w:rFonts w:hint="eastAsia" w:ascii="宋体" w:hAnsi="宋体" w:cs="宋体"/>
          <w:color w:val="auto"/>
          <w:sz w:val="24"/>
          <w:szCs w:val="24"/>
          <w:highlight w:val="none"/>
        </w:rPr>
        <w:t>本项最高得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rPr>
        <w:t>。同时还须提供该证书在“国家市场监督管理总局－全国认证认可信息公共服务平台”网站查询到的有效认证截图。</w:t>
      </w:r>
    </w:p>
    <w:p w14:paraId="6AB05B13">
      <w:pPr>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2.3</w:t>
      </w:r>
      <w:r>
        <w:rPr>
          <w:rFonts w:hint="eastAsia" w:ascii="宋体" w:hAnsi="宋体" w:cs="宋体"/>
          <w:b/>
          <w:bCs/>
          <w:color w:val="auto"/>
          <w:sz w:val="24"/>
          <w:szCs w:val="24"/>
          <w:highlight w:val="none"/>
        </w:rPr>
        <w:t>服务（</w:t>
      </w:r>
      <w:r>
        <w:rPr>
          <w:rFonts w:hint="eastAsia" w:ascii="宋体" w:hAnsi="宋体" w:cs="宋体"/>
          <w:b/>
          <w:bCs/>
          <w:color w:val="auto"/>
          <w:sz w:val="24"/>
          <w:szCs w:val="24"/>
          <w:highlight w:val="none"/>
          <w:lang w:val="en-US" w:eastAsia="zh-CN"/>
        </w:rPr>
        <w:t>4</w:t>
      </w:r>
      <w:r>
        <w:rPr>
          <w:rFonts w:hint="eastAsia" w:ascii="宋体" w:hAnsi="宋体" w:cs="宋体"/>
          <w:b/>
          <w:bCs/>
          <w:color w:val="auto"/>
          <w:sz w:val="24"/>
          <w:szCs w:val="24"/>
          <w:highlight w:val="none"/>
        </w:rPr>
        <w:t>分）：</w:t>
      </w:r>
    </w:p>
    <w:p w14:paraId="4A67BB7B">
      <w:pPr>
        <w:tabs>
          <w:tab w:val="left" w:pos="1079"/>
        </w:tabs>
        <w:ind w:firstLine="480" w:firstLineChars="200"/>
        <w:rPr>
          <w:rFonts w:ascii="宋体" w:hAnsi="宋体" w:cs="宋体"/>
          <w:b/>
          <w:bCs/>
          <w:color w:val="auto"/>
          <w:sz w:val="24"/>
          <w:szCs w:val="24"/>
          <w:highlight w:val="none"/>
        </w:rPr>
      </w:pPr>
      <w:r>
        <w:rPr>
          <w:rFonts w:hint="eastAsia" w:ascii="宋体" w:hAnsi="宋体" w:cs="宋体"/>
          <w:color w:val="auto"/>
          <w:sz w:val="24"/>
          <w:szCs w:val="24"/>
          <w:highlight w:val="none"/>
          <w:lang w:val="en-US" w:eastAsia="zh-CN"/>
        </w:rPr>
        <w:t>2.3.1</w:t>
      </w:r>
      <w:r>
        <w:rPr>
          <w:rFonts w:hint="eastAsia" w:ascii="宋体" w:hAnsi="宋体" w:cs="宋体"/>
          <w:color w:val="auto"/>
          <w:sz w:val="24"/>
          <w:szCs w:val="24"/>
          <w:highlight w:val="none"/>
        </w:rPr>
        <w:t>项目要求整体质保期3年，在满足招标文件要求的基础上，每增加一年质保期得1分，最多得2分。</w:t>
      </w:r>
      <w:r>
        <w:rPr>
          <w:rFonts w:hint="eastAsia" w:ascii="宋体" w:hAnsi="宋体" w:cs="宋体"/>
          <w:b/>
          <w:bCs/>
          <w:color w:val="auto"/>
          <w:sz w:val="24"/>
          <w:szCs w:val="24"/>
          <w:highlight w:val="none"/>
        </w:rPr>
        <w:t>须提供承诺函，格式自拟，承诺函原件盖章扫描并上传，不提供不得分。</w:t>
      </w:r>
      <w:r>
        <w:rPr>
          <w:rFonts w:hint="eastAsia" w:ascii="宋体" w:hAnsi="宋体" w:cs="宋体"/>
          <w:color w:val="auto"/>
          <w:sz w:val="24"/>
          <w:szCs w:val="24"/>
          <w:highlight w:val="none"/>
        </w:rPr>
        <w:tab/>
      </w:r>
    </w:p>
    <w:p w14:paraId="09E22DCA">
      <w:pPr>
        <w:tabs>
          <w:tab w:val="left" w:pos="1079"/>
        </w:tabs>
        <w:ind w:firstLine="48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2.3.2</w:t>
      </w:r>
      <w:r>
        <w:rPr>
          <w:rFonts w:hint="eastAsia" w:ascii="宋体" w:hAnsi="宋体" w:cs="宋体"/>
          <w:color w:val="auto"/>
          <w:sz w:val="24"/>
          <w:szCs w:val="24"/>
          <w:highlight w:val="none"/>
        </w:rPr>
        <w:t>响应时间（2分）：投标人提供响应时间承诺函，承诺中标后能在接到采购人维修需求后1个小时内到达现场，</w:t>
      </w: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rPr>
        <w:t>小时</w:t>
      </w:r>
      <w:r>
        <w:rPr>
          <w:rFonts w:hint="eastAsia" w:ascii="宋体" w:hAnsi="宋体" w:cs="宋体"/>
          <w:color w:val="auto"/>
          <w:sz w:val="24"/>
          <w:szCs w:val="24"/>
          <w:highlight w:val="none"/>
          <w:lang w:val="en-US" w:eastAsia="zh-CN"/>
        </w:rPr>
        <w:t>内</w:t>
      </w:r>
      <w:r>
        <w:rPr>
          <w:rFonts w:hint="eastAsia" w:ascii="宋体" w:hAnsi="宋体" w:cs="宋体"/>
          <w:color w:val="auto"/>
          <w:sz w:val="24"/>
          <w:szCs w:val="24"/>
          <w:highlight w:val="none"/>
        </w:rPr>
        <w:t>解决问题的得2分。</w:t>
      </w:r>
      <w:r>
        <w:rPr>
          <w:rFonts w:hint="eastAsia" w:ascii="宋体" w:hAnsi="宋体" w:cs="宋体"/>
          <w:b/>
          <w:bCs/>
          <w:color w:val="auto"/>
          <w:sz w:val="24"/>
          <w:szCs w:val="24"/>
          <w:highlight w:val="none"/>
        </w:rPr>
        <w:t>须提供承诺函，格式自拟，承诺函原件盖章扫描并上传，不提供不得分。</w:t>
      </w:r>
      <w:r>
        <w:rPr>
          <w:rFonts w:hint="eastAsia" w:ascii="宋体" w:hAnsi="宋体" w:cs="宋体"/>
          <w:color w:val="auto"/>
          <w:sz w:val="24"/>
          <w:szCs w:val="24"/>
          <w:highlight w:val="none"/>
        </w:rPr>
        <w:tab/>
      </w:r>
    </w:p>
    <w:p w14:paraId="198624D3">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3、</w:t>
      </w:r>
      <w:r>
        <w:rPr>
          <w:rFonts w:hint="eastAsia" w:ascii="宋体" w:hAnsi="宋体" w:cs="宋体"/>
          <w:b/>
          <w:bCs/>
          <w:color w:val="auto"/>
          <w:sz w:val="24"/>
          <w:szCs w:val="24"/>
          <w:highlight w:val="none"/>
        </w:rPr>
        <w:t>产品</w:t>
      </w:r>
      <w:r>
        <w:rPr>
          <w:rFonts w:hint="eastAsia" w:ascii="宋体" w:hAnsi="宋体" w:cs="宋体"/>
          <w:b/>
          <w:bCs/>
          <w:color w:val="auto"/>
          <w:sz w:val="24"/>
          <w:szCs w:val="24"/>
          <w:highlight w:val="none"/>
          <w:lang w:val="en-US" w:eastAsia="zh-CN"/>
        </w:rPr>
        <w:t>质量</w:t>
      </w:r>
      <w:r>
        <w:rPr>
          <w:rFonts w:hint="eastAsia" w:ascii="宋体" w:hAnsi="宋体" w:cs="宋体"/>
          <w:b/>
          <w:bCs/>
          <w:color w:val="auto"/>
          <w:sz w:val="24"/>
          <w:szCs w:val="24"/>
          <w:highlight w:val="none"/>
        </w:rPr>
        <w:t>与功能（</w:t>
      </w:r>
      <w:r>
        <w:rPr>
          <w:rFonts w:hint="eastAsia" w:ascii="宋体" w:hAnsi="宋体" w:cs="宋体"/>
          <w:b/>
          <w:bCs/>
          <w:color w:val="auto"/>
          <w:sz w:val="24"/>
          <w:szCs w:val="24"/>
          <w:highlight w:val="none"/>
          <w:lang w:val="en-US" w:eastAsia="zh-CN"/>
        </w:rPr>
        <w:t>8</w:t>
      </w:r>
      <w:r>
        <w:rPr>
          <w:rFonts w:hint="eastAsia" w:ascii="宋体" w:hAnsi="宋体" w:cs="宋体"/>
          <w:b/>
          <w:bCs/>
          <w:color w:val="auto"/>
          <w:sz w:val="24"/>
          <w:szCs w:val="24"/>
          <w:highlight w:val="none"/>
        </w:rPr>
        <w:t>分）：</w:t>
      </w:r>
      <w:r>
        <w:rPr>
          <w:rFonts w:hint="eastAsia" w:ascii="宋体" w:hAnsi="宋体" w:cs="宋体"/>
          <w:bCs/>
          <w:color w:val="auto"/>
          <w:sz w:val="24"/>
          <w:szCs w:val="24"/>
          <w:highlight w:val="none"/>
        </w:rPr>
        <w:t>所投产品原材料检测报告，须提供具有CMA</w:t>
      </w:r>
      <w:r>
        <w:rPr>
          <w:rFonts w:hint="eastAsia" w:ascii="宋体" w:hAnsi="宋体" w:cs="宋体"/>
          <w:bCs/>
          <w:color w:val="auto"/>
          <w:sz w:val="24"/>
          <w:szCs w:val="24"/>
          <w:highlight w:val="none"/>
          <w:lang w:val="en-US" w:eastAsia="zh-CN"/>
        </w:rPr>
        <w:t>或CNAS</w:t>
      </w:r>
      <w:r>
        <w:rPr>
          <w:rFonts w:hint="eastAsia" w:ascii="宋体" w:hAnsi="宋体" w:cs="宋体"/>
          <w:bCs/>
          <w:color w:val="auto"/>
          <w:sz w:val="24"/>
          <w:szCs w:val="24"/>
          <w:highlight w:val="none"/>
        </w:rPr>
        <w:t>标识的检测报告扫描件，报告必须清晰且完整含封底及封面，仅复印局部内容的检测报告视为无效。</w:t>
      </w:r>
      <w:r>
        <w:rPr>
          <w:rFonts w:hint="eastAsia" w:ascii="宋体" w:hAnsi="宋体" w:cs="宋体"/>
          <w:color w:val="auto"/>
          <w:sz w:val="24"/>
          <w:szCs w:val="24"/>
          <w:highlight w:val="none"/>
        </w:rPr>
        <w:t>检测报告上的委托单位需与投标单位名称或所投标产品的制造商一致，检测项目需涵盖要求中的所有项目，与要求中所对应的产品名称不同但内容实质相同的视作等同。</w:t>
      </w:r>
    </w:p>
    <w:p w14:paraId="0D8894F9">
      <w:pPr>
        <w:spacing w:line="360" w:lineRule="auto"/>
        <w:ind w:firstLine="474"/>
        <w:rPr>
          <w:rFonts w:hint="eastAsia" w:ascii="宋体" w:hAnsi="宋体" w:cs="宋体"/>
          <w:b/>
          <w:bCs/>
          <w:color w:val="auto"/>
          <w:spacing w:val="-2"/>
          <w:sz w:val="24"/>
          <w:szCs w:val="24"/>
          <w:highlight w:val="none"/>
        </w:rPr>
      </w:pPr>
      <w:r>
        <w:rPr>
          <w:rFonts w:hint="eastAsia" w:ascii="宋体" w:hAnsi="宋体" w:cs="宋体"/>
          <w:b/>
          <w:bCs/>
          <w:color w:val="auto"/>
          <w:spacing w:val="-2"/>
          <w:sz w:val="24"/>
          <w:szCs w:val="24"/>
          <w:highlight w:val="none"/>
        </w:rPr>
        <w:t>3.</w:t>
      </w:r>
      <w:r>
        <w:rPr>
          <w:rFonts w:hint="eastAsia" w:ascii="宋体" w:hAnsi="宋体" w:cs="宋体"/>
          <w:b/>
          <w:bCs/>
          <w:color w:val="auto"/>
          <w:spacing w:val="-2"/>
          <w:sz w:val="24"/>
          <w:szCs w:val="24"/>
          <w:highlight w:val="none"/>
          <w:lang w:val="en-US" w:eastAsia="zh-CN"/>
        </w:rPr>
        <w:t>1</w:t>
      </w:r>
      <w:r>
        <w:rPr>
          <w:rFonts w:hint="eastAsia" w:ascii="宋体" w:hAnsi="宋体" w:cs="宋体"/>
          <w:b/>
          <w:bCs/>
          <w:color w:val="auto"/>
          <w:sz w:val="24"/>
          <w:szCs w:val="24"/>
          <w:highlight w:val="none"/>
          <w:lang w:val="en-US" w:eastAsia="zh-CN"/>
        </w:rPr>
        <w:t>课桌椅</w:t>
      </w:r>
      <w:r>
        <w:rPr>
          <w:rFonts w:hint="eastAsia" w:ascii="宋体" w:hAnsi="宋体" w:cs="宋体"/>
          <w:b/>
          <w:bCs/>
          <w:color w:val="auto"/>
          <w:spacing w:val="-2"/>
          <w:sz w:val="24"/>
          <w:szCs w:val="24"/>
          <w:highlight w:val="none"/>
        </w:rPr>
        <w:t>（</w:t>
      </w:r>
      <w:r>
        <w:rPr>
          <w:rFonts w:hint="eastAsia" w:ascii="宋体" w:hAnsi="宋体" w:cs="宋体"/>
          <w:b/>
          <w:bCs/>
          <w:color w:val="auto"/>
          <w:spacing w:val="-2"/>
          <w:sz w:val="24"/>
          <w:szCs w:val="24"/>
          <w:highlight w:val="none"/>
          <w:lang w:val="en-US" w:eastAsia="zh-CN"/>
        </w:rPr>
        <w:t>2</w:t>
      </w:r>
      <w:r>
        <w:rPr>
          <w:rFonts w:hint="eastAsia" w:ascii="宋体" w:hAnsi="宋体" w:cs="宋体"/>
          <w:b/>
          <w:bCs/>
          <w:color w:val="auto"/>
          <w:spacing w:val="-2"/>
          <w:sz w:val="24"/>
          <w:szCs w:val="24"/>
          <w:highlight w:val="none"/>
        </w:rPr>
        <w:t>分）</w:t>
      </w:r>
    </w:p>
    <w:p w14:paraId="5D014724">
      <w:pPr>
        <w:spacing w:line="360" w:lineRule="auto"/>
        <w:ind w:firstLine="46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检测依据为</w:t>
      </w:r>
      <w:r>
        <w:rPr>
          <w:rFonts w:hint="eastAsia" w:ascii="宋体" w:hAnsi="宋体" w:cs="宋体"/>
          <w:color w:val="auto"/>
          <w:spacing w:val="-5"/>
          <w:sz w:val="24"/>
          <w:szCs w:val="24"/>
          <w:highlight w:val="none"/>
          <w:lang w:val="en-US" w:eastAsia="zh-CN"/>
        </w:rPr>
        <w:t>GB/T 3325-2024</w:t>
      </w:r>
      <w:r>
        <w:rPr>
          <w:rFonts w:hint="eastAsia" w:ascii="宋体" w:hAnsi="宋体" w:cs="宋体"/>
          <w:color w:val="auto"/>
          <w:sz w:val="24"/>
          <w:szCs w:val="24"/>
          <w:highlight w:val="none"/>
          <w:lang w:val="en-US" w:eastAsia="zh-CN"/>
        </w:rPr>
        <w:t>，检测内容包含金属喷漆（塑）涂层性能检测硬度、冲击强度、耐盐浴、附着力结果全部符合要求的，得1分；检测依据为</w:t>
      </w:r>
      <w:r>
        <w:rPr>
          <w:rFonts w:hint="eastAsia" w:ascii="宋体" w:hAnsi="宋体" w:cs="宋体"/>
          <w:color w:val="auto"/>
          <w:spacing w:val="-5"/>
          <w:sz w:val="24"/>
          <w:szCs w:val="24"/>
          <w:highlight w:val="none"/>
          <w:lang w:val="en-US" w:eastAsia="zh-CN"/>
        </w:rPr>
        <w:t>GB/T 35607-2024</w:t>
      </w:r>
      <w:r>
        <w:rPr>
          <w:rFonts w:hint="eastAsia" w:ascii="宋体" w:hAnsi="宋体" w:cs="宋体"/>
          <w:color w:val="auto"/>
          <w:sz w:val="24"/>
          <w:szCs w:val="24"/>
          <w:highlight w:val="none"/>
          <w:lang w:val="en-US" w:eastAsia="zh-CN"/>
        </w:rPr>
        <w:t>，检测内容包含</w:t>
      </w:r>
      <w:r>
        <w:rPr>
          <w:rFonts w:hint="eastAsia" w:ascii="宋体" w:hAnsi="宋体" w:cs="宋体"/>
          <w:color w:val="auto"/>
          <w:spacing w:val="-5"/>
          <w:sz w:val="24"/>
          <w:szCs w:val="24"/>
          <w:highlight w:val="none"/>
          <w:lang w:val="en-US" w:eastAsia="zh-CN"/>
        </w:rPr>
        <w:t>甲醛释放量≤0.05mg/</w:t>
      </w:r>
      <w:r>
        <w:rPr>
          <w:rFonts w:hint="eastAsia" w:ascii="宋体" w:hAnsi="宋体" w:cs="宋体"/>
          <w:color w:val="auto"/>
          <w:sz w:val="24"/>
          <w:highlight w:val="none"/>
          <w:lang w:val="en-US" w:eastAsia="zh-CN"/>
        </w:rPr>
        <w:t>m³</w:t>
      </w:r>
      <w:r>
        <w:rPr>
          <w:rFonts w:hint="eastAsia" w:ascii="宋体" w:hAnsi="宋体" w:cs="宋体"/>
          <w:color w:val="auto"/>
          <w:spacing w:val="-5"/>
          <w:sz w:val="24"/>
          <w:szCs w:val="24"/>
          <w:highlight w:val="none"/>
          <w:lang w:val="en-US" w:eastAsia="zh-CN"/>
        </w:rPr>
        <w:t>、苯≤0.05mg/</w:t>
      </w:r>
      <w:r>
        <w:rPr>
          <w:rFonts w:hint="eastAsia" w:ascii="宋体" w:hAnsi="宋体" w:cs="宋体"/>
          <w:color w:val="auto"/>
          <w:sz w:val="24"/>
          <w:highlight w:val="none"/>
          <w:lang w:val="en-US" w:eastAsia="zh-CN"/>
        </w:rPr>
        <w:t>m³</w:t>
      </w:r>
      <w:r>
        <w:rPr>
          <w:rFonts w:hint="eastAsia" w:ascii="宋体" w:hAnsi="宋体" w:cs="宋体"/>
          <w:color w:val="auto"/>
          <w:spacing w:val="-5"/>
          <w:sz w:val="24"/>
          <w:szCs w:val="24"/>
          <w:highlight w:val="none"/>
          <w:lang w:val="en-US" w:eastAsia="zh-CN"/>
        </w:rPr>
        <w:t>、甲苯≤0.1mg/</w:t>
      </w:r>
      <w:r>
        <w:rPr>
          <w:rFonts w:hint="eastAsia" w:ascii="宋体" w:hAnsi="宋体" w:cs="宋体"/>
          <w:color w:val="auto"/>
          <w:sz w:val="24"/>
          <w:highlight w:val="none"/>
          <w:lang w:val="en-US" w:eastAsia="zh-CN"/>
        </w:rPr>
        <w:t>m³</w:t>
      </w:r>
      <w:r>
        <w:rPr>
          <w:rFonts w:hint="eastAsia" w:ascii="宋体" w:hAnsi="宋体" w:cs="宋体"/>
          <w:color w:val="auto"/>
          <w:spacing w:val="-5"/>
          <w:sz w:val="24"/>
          <w:szCs w:val="24"/>
          <w:highlight w:val="none"/>
          <w:lang w:val="en-US" w:eastAsia="zh-CN"/>
        </w:rPr>
        <w:t>、二甲苯≤0.1mg/</w:t>
      </w:r>
      <w:r>
        <w:rPr>
          <w:rFonts w:hint="eastAsia" w:ascii="宋体" w:hAnsi="宋体" w:cs="宋体"/>
          <w:color w:val="auto"/>
          <w:sz w:val="24"/>
          <w:highlight w:val="none"/>
          <w:lang w:val="en-US" w:eastAsia="zh-CN"/>
        </w:rPr>
        <w:t>m³</w:t>
      </w:r>
      <w:r>
        <w:rPr>
          <w:rFonts w:hint="eastAsia" w:ascii="宋体" w:hAnsi="宋体" w:cs="宋体"/>
          <w:color w:val="auto"/>
          <w:sz w:val="24"/>
          <w:szCs w:val="24"/>
          <w:highlight w:val="none"/>
          <w:lang w:val="en-US" w:eastAsia="zh-CN"/>
        </w:rPr>
        <w:t>的，得1分；本项最高得2分。</w:t>
      </w:r>
    </w:p>
    <w:p w14:paraId="1E984165">
      <w:pPr>
        <w:spacing w:line="360" w:lineRule="auto"/>
        <w:ind w:firstLine="474"/>
        <w:rPr>
          <w:rFonts w:hint="eastAsia" w:ascii="宋体" w:hAnsi="宋体" w:cs="宋体"/>
          <w:b/>
          <w:bCs/>
          <w:color w:val="auto"/>
          <w:spacing w:val="-2"/>
          <w:sz w:val="24"/>
          <w:szCs w:val="24"/>
          <w:highlight w:val="none"/>
        </w:rPr>
      </w:pPr>
      <w:r>
        <w:rPr>
          <w:rFonts w:hint="eastAsia" w:ascii="宋体" w:hAnsi="宋体" w:cs="宋体"/>
          <w:b/>
          <w:bCs/>
          <w:color w:val="auto"/>
          <w:spacing w:val="-2"/>
          <w:sz w:val="24"/>
          <w:szCs w:val="24"/>
          <w:highlight w:val="none"/>
        </w:rPr>
        <w:t>3.</w:t>
      </w:r>
      <w:r>
        <w:rPr>
          <w:rFonts w:hint="eastAsia" w:ascii="宋体" w:hAnsi="宋体" w:cs="宋体"/>
          <w:b/>
          <w:bCs/>
          <w:color w:val="auto"/>
          <w:spacing w:val="-2"/>
          <w:sz w:val="24"/>
          <w:szCs w:val="24"/>
          <w:highlight w:val="none"/>
          <w:lang w:val="en-US" w:eastAsia="zh-CN"/>
        </w:rPr>
        <w:t>2</w:t>
      </w:r>
      <w:r>
        <w:rPr>
          <w:rFonts w:hint="eastAsia" w:ascii="宋体" w:hAnsi="宋体" w:cs="宋体"/>
          <w:b/>
          <w:bCs/>
          <w:color w:val="auto"/>
          <w:sz w:val="24"/>
          <w:szCs w:val="24"/>
          <w:highlight w:val="none"/>
          <w:lang w:val="en-US" w:eastAsia="zh-CN"/>
        </w:rPr>
        <w:t>礼堂椅</w:t>
      </w:r>
      <w:r>
        <w:rPr>
          <w:rFonts w:hint="eastAsia" w:ascii="宋体" w:hAnsi="宋体" w:cs="宋体"/>
          <w:b/>
          <w:bCs/>
          <w:color w:val="auto"/>
          <w:spacing w:val="-2"/>
          <w:sz w:val="24"/>
          <w:szCs w:val="24"/>
          <w:highlight w:val="none"/>
        </w:rPr>
        <w:t>（</w:t>
      </w:r>
      <w:r>
        <w:rPr>
          <w:rFonts w:hint="eastAsia" w:ascii="宋体" w:hAnsi="宋体" w:cs="宋体"/>
          <w:b/>
          <w:bCs/>
          <w:color w:val="auto"/>
          <w:spacing w:val="-2"/>
          <w:sz w:val="24"/>
          <w:szCs w:val="24"/>
          <w:highlight w:val="none"/>
          <w:lang w:val="en-US" w:eastAsia="zh-CN"/>
        </w:rPr>
        <w:t>2</w:t>
      </w:r>
      <w:r>
        <w:rPr>
          <w:rFonts w:hint="eastAsia" w:ascii="宋体" w:hAnsi="宋体" w:cs="宋体"/>
          <w:b/>
          <w:bCs/>
          <w:color w:val="auto"/>
          <w:spacing w:val="-2"/>
          <w:sz w:val="24"/>
          <w:szCs w:val="24"/>
          <w:highlight w:val="none"/>
        </w:rPr>
        <w:t>分）</w:t>
      </w:r>
    </w:p>
    <w:p w14:paraId="16662FF3">
      <w:pPr>
        <w:spacing w:line="360" w:lineRule="auto"/>
        <w:ind w:firstLine="460"/>
        <w:rPr>
          <w:rFonts w:hint="eastAsia" w:ascii="宋体" w:hAnsi="宋体" w:eastAsia="宋体" w:cs="宋体"/>
          <w:color w:val="auto"/>
          <w:spacing w:val="-5"/>
          <w:sz w:val="24"/>
          <w:szCs w:val="24"/>
          <w:highlight w:val="none"/>
        </w:rPr>
      </w:pPr>
      <w:r>
        <w:rPr>
          <w:rFonts w:hint="eastAsia" w:ascii="宋体" w:hAnsi="宋体" w:cs="宋体"/>
          <w:color w:val="auto"/>
          <w:sz w:val="24"/>
          <w:szCs w:val="24"/>
          <w:highlight w:val="none"/>
          <w:lang w:val="en-US" w:eastAsia="zh-CN"/>
        </w:rPr>
        <w:t>检测依据为</w:t>
      </w:r>
      <w:r>
        <w:rPr>
          <w:rFonts w:hint="eastAsia" w:ascii="宋体" w:hAnsi="宋体" w:cs="宋体"/>
          <w:color w:val="auto"/>
          <w:spacing w:val="-5"/>
          <w:sz w:val="24"/>
          <w:szCs w:val="24"/>
          <w:highlight w:val="none"/>
          <w:lang w:val="en-US" w:eastAsia="zh-CN"/>
        </w:rPr>
        <w:t>GB/T 20383-2006</w:t>
      </w:r>
      <w:r>
        <w:rPr>
          <w:rFonts w:hint="eastAsia" w:ascii="宋体" w:hAnsi="宋体" w:cs="宋体"/>
          <w:color w:val="auto"/>
          <w:sz w:val="24"/>
          <w:szCs w:val="24"/>
          <w:highlight w:val="none"/>
          <w:lang w:val="en-US" w:eastAsia="zh-CN"/>
        </w:rPr>
        <w:t>，检测内容包含致敏性分散染料不得检出的，得1分；检测依据为</w:t>
      </w:r>
      <w:r>
        <w:rPr>
          <w:rFonts w:hint="eastAsia" w:ascii="宋体" w:hAnsi="宋体" w:cs="宋体"/>
          <w:color w:val="auto"/>
          <w:spacing w:val="-5"/>
          <w:sz w:val="24"/>
          <w:szCs w:val="24"/>
          <w:highlight w:val="none"/>
          <w:lang w:val="en-US" w:eastAsia="zh-CN"/>
        </w:rPr>
        <w:t>GB/T 35607-2024</w:t>
      </w:r>
      <w:r>
        <w:rPr>
          <w:rFonts w:hint="eastAsia" w:ascii="宋体" w:hAnsi="宋体" w:cs="宋体"/>
          <w:color w:val="auto"/>
          <w:sz w:val="24"/>
          <w:szCs w:val="24"/>
          <w:highlight w:val="none"/>
          <w:lang w:val="en-US" w:eastAsia="zh-CN"/>
        </w:rPr>
        <w:t>，检测内容包含</w:t>
      </w:r>
      <w:r>
        <w:rPr>
          <w:rFonts w:hint="eastAsia" w:ascii="宋体" w:hAnsi="宋体" w:cs="宋体"/>
          <w:color w:val="auto"/>
          <w:spacing w:val="-5"/>
          <w:sz w:val="24"/>
          <w:szCs w:val="24"/>
          <w:highlight w:val="none"/>
          <w:lang w:val="en-US" w:eastAsia="zh-CN"/>
        </w:rPr>
        <w:t>甲醛释放量≤0.05mg/</w:t>
      </w:r>
      <w:r>
        <w:rPr>
          <w:rFonts w:hint="eastAsia" w:ascii="宋体" w:hAnsi="宋体" w:cs="宋体"/>
          <w:color w:val="auto"/>
          <w:sz w:val="24"/>
          <w:highlight w:val="none"/>
          <w:lang w:val="en-US" w:eastAsia="zh-CN"/>
        </w:rPr>
        <w:t>m³</w:t>
      </w:r>
      <w:r>
        <w:rPr>
          <w:rFonts w:hint="eastAsia" w:ascii="宋体" w:hAnsi="宋体" w:cs="宋体"/>
          <w:color w:val="auto"/>
          <w:spacing w:val="-5"/>
          <w:sz w:val="24"/>
          <w:szCs w:val="24"/>
          <w:highlight w:val="none"/>
          <w:lang w:val="en-US" w:eastAsia="zh-CN"/>
        </w:rPr>
        <w:t>、苯≤0.05mg/</w:t>
      </w:r>
      <w:r>
        <w:rPr>
          <w:rFonts w:hint="eastAsia" w:ascii="宋体" w:hAnsi="宋体" w:cs="宋体"/>
          <w:color w:val="auto"/>
          <w:sz w:val="24"/>
          <w:highlight w:val="none"/>
          <w:lang w:val="en-US" w:eastAsia="zh-CN"/>
        </w:rPr>
        <w:t>m³</w:t>
      </w:r>
      <w:r>
        <w:rPr>
          <w:rFonts w:hint="eastAsia" w:ascii="宋体" w:hAnsi="宋体" w:cs="宋体"/>
          <w:color w:val="auto"/>
          <w:spacing w:val="-5"/>
          <w:sz w:val="24"/>
          <w:szCs w:val="24"/>
          <w:highlight w:val="none"/>
          <w:lang w:val="en-US" w:eastAsia="zh-CN"/>
        </w:rPr>
        <w:t>、甲苯≤0.1mg/</w:t>
      </w:r>
      <w:r>
        <w:rPr>
          <w:rFonts w:hint="eastAsia" w:ascii="宋体" w:hAnsi="宋体" w:cs="宋体"/>
          <w:color w:val="auto"/>
          <w:sz w:val="24"/>
          <w:highlight w:val="none"/>
          <w:lang w:val="en-US" w:eastAsia="zh-CN"/>
        </w:rPr>
        <w:t>m³</w:t>
      </w:r>
      <w:r>
        <w:rPr>
          <w:rFonts w:hint="eastAsia" w:ascii="宋体" w:hAnsi="宋体" w:cs="宋体"/>
          <w:color w:val="auto"/>
          <w:spacing w:val="-5"/>
          <w:sz w:val="24"/>
          <w:szCs w:val="24"/>
          <w:highlight w:val="none"/>
          <w:lang w:val="en-US" w:eastAsia="zh-CN"/>
        </w:rPr>
        <w:t>、二甲苯≤0.1mg/</w:t>
      </w:r>
      <w:r>
        <w:rPr>
          <w:rFonts w:hint="eastAsia" w:ascii="宋体" w:hAnsi="宋体" w:cs="宋体"/>
          <w:color w:val="auto"/>
          <w:sz w:val="24"/>
          <w:highlight w:val="none"/>
          <w:lang w:val="en-US" w:eastAsia="zh-CN"/>
        </w:rPr>
        <w:t>m³</w:t>
      </w:r>
      <w:r>
        <w:rPr>
          <w:rFonts w:hint="eastAsia" w:ascii="宋体" w:hAnsi="宋体" w:cs="宋体"/>
          <w:color w:val="auto"/>
          <w:sz w:val="24"/>
          <w:szCs w:val="24"/>
          <w:highlight w:val="none"/>
          <w:lang w:val="en-US" w:eastAsia="zh-CN"/>
        </w:rPr>
        <w:t>的，得1分；本项最高得2分。</w:t>
      </w:r>
    </w:p>
    <w:p w14:paraId="27CBF7A7">
      <w:pPr>
        <w:spacing w:line="360" w:lineRule="auto"/>
        <w:ind w:firstLine="482"/>
        <w:rPr>
          <w:rFonts w:hint="eastAsia" w:ascii="宋体" w:hAnsi="宋体" w:cs="宋体"/>
          <w:b/>
          <w:bCs/>
          <w:color w:val="auto"/>
          <w:spacing w:val="-5"/>
          <w:sz w:val="24"/>
          <w:szCs w:val="24"/>
          <w:highlight w:val="none"/>
        </w:rPr>
      </w:pPr>
      <w:r>
        <w:rPr>
          <w:rFonts w:hint="eastAsia" w:ascii="宋体" w:hAnsi="宋体" w:cs="宋体"/>
          <w:b/>
          <w:bCs/>
          <w:color w:val="auto"/>
          <w:sz w:val="24"/>
          <w:szCs w:val="24"/>
          <w:highlight w:val="none"/>
        </w:rPr>
        <w:t>3.</w:t>
      </w:r>
      <w:r>
        <w:rPr>
          <w:rFonts w:hint="eastAsia" w:ascii="宋体" w:hAnsi="宋体" w:cs="宋体"/>
          <w:b/>
          <w:bCs/>
          <w:color w:val="auto"/>
          <w:sz w:val="24"/>
          <w:szCs w:val="24"/>
          <w:highlight w:val="none"/>
          <w:lang w:val="en-US" w:eastAsia="zh-CN"/>
        </w:rPr>
        <w:t>3</w:t>
      </w:r>
      <w:r>
        <w:rPr>
          <w:rFonts w:hint="eastAsia" w:ascii="宋体" w:hAnsi="宋体" w:cs="宋体"/>
          <w:b/>
          <w:bCs/>
          <w:color w:val="auto"/>
          <w:spacing w:val="-71"/>
          <w:sz w:val="24"/>
          <w:szCs w:val="24"/>
          <w:highlight w:val="none"/>
        </w:rPr>
        <w:t xml:space="preserve"> </w:t>
      </w:r>
      <w:r>
        <w:rPr>
          <w:rFonts w:hint="eastAsia" w:ascii="宋体" w:hAnsi="宋体" w:eastAsia="宋体" w:cs="宋体"/>
          <w:b/>
          <w:bCs/>
          <w:color w:val="auto"/>
          <w:sz w:val="24"/>
          <w:szCs w:val="24"/>
          <w:highlight w:val="none"/>
        </w:rPr>
        <w:t>刨花板</w:t>
      </w:r>
      <w:r>
        <w:rPr>
          <w:rFonts w:hint="eastAsia" w:ascii="宋体" w:hAnsi="宋体" w:cs="宋体"/>
          <w:b/>
          <w:bCs/>
          <w:color w:val="auto"/>
          <w:spacing w:val="-5"/>
          <w:sz w:val="24"/>
          <w:szCs w:val="24"/>
          <w:highlight w:val="none"/>
        </w:rPr>
        <w:t>（</w:t>
      </w:r>
      <w:r>
        <w:rPr>
          <w:rFonts w:hint="eastAsia" w:ascii="宋体" w:hAnsi="宋体" w:cs="宋体"/>
          <w:b/>
          <w:bCs/>
          <w:color w:val="auto"/>
          <w:spacing w:val="-5"/>
          <w:sz w:val="24"/>
          <w:szCs w:val="24"/>
          <w:highlight w:val="none"/>
          <w:lang w:val="en-US" w:eastAsia="zh-CN"/>
        </w:rPr>
        <w:t>2</w:t>
      </w:r>
      <w:r>
        <w:rPr>
          <w:rFonts w:hint="eastAsia" w:ascii="宋体" w:hAnsi="宋体" w:cs="宋体"/>
          <w:b/>
          <w:bCs/>
          <w:color w:val="auto"/>
          <w:spacing w:val="-5"/>
          <w:sz w:val="24"/>
          <w:szCs w:val="24"/>
          <w:highlight w:val="none"/>
        </w:rPr>
        <w:t>分）</w:t>
      </w:r>
    </w:p>
    <w:p w14:paraId="3804D81B">
      <w:pPr>
        <w:spacing w:line="360" w:lineRule="auto"/>
        <w:ind w:firstLine="460"/>
        <w:rPr>
          <w:rFonts w:hint="eastAsia" w:ascii="宋体" w:hAnsi="宋体" w:cs="宋体"/>
          <w:color w:val="auto"/>
          <w:spacing w:val="-5"/>
          <w:sz w:val="24"/>
          <w:szCs w:val="24"/>
          <w:highlight w:val="none"/>
        </w:rPr>
      </w:pPr>
      <w:r>
        <w:rPr>
          <w:rFonts w:hint="eastAsia" w:ascii="宋体" w:hAnsi="宋体" w:cs="宋体"/>
          <w:color w:val="auto"/>
          <w:sz w:val="24"/>
          <w:szCs w:val="24"/>
          <w:highlight w:val="none"/>
          <w:lang w:val="en-US" w:eastAsia="zh-CN"/>
        </w:rPr>
        <w:t>检测依据为</w:t>
      </w:r>
      <w:r>
        <w:rPr>
          <w:rFonts w:hint="eastAsia" w:ascii="宋体" w:hAnsi="宋体" w:cs="宋体"/>
          <w:color w:val="auto"/>
          <w:sz w:val="24"/>
          <w:highlight w:val="none"/>
        </w:rPr>
        <w:t>GB/T 4897-2015</w:t>
      </w:r>
      <w:r>
        <w:rPr>
          <w:rFonts w:hint="eastAsia" w:ascii="宋体" w:hAnsi="宋体" w:cs="宋体"/>
          <w:color w:val="auto"/>
          <w:sz w:val="24"/>
          <w:szCs w:val="24"/>
          <w:highlight w:val="none"/>
          <w:lang w:val="en-US" w:eastAsia="zh-CN"/>
        </w:rPr>
        <w:t>，检测内容包含</w:t>
      </w:r>
      <w:r>
        <w:rPr>
          <w:rFonts w:hint="eastAsia" w:ascii="宋体" w:hAnsi="宋体" w:eastAsia="宋体" w:cs="宋体"/>
          <w:color w:val="auto"/>
          <w:sz w:val="24"/>
          <w:szCs w:val="24"/>
          <w:highlight w:val="none"/>
        </w:rPr>
        <w:t>尺寸偏差、外观质量、静曲强度</w:t>
      </w:r>
      <w:r>
        <w:rPr>
          <w:rFonts w:hint="eastAsia" w:ascii="宋体" w:hAnsi="宋体" w:eastAsia="宋体" w:cs="宋体"/>
          <w:color w:val="auto"/>
          <w:sz w:val="24"/>
          <w:szCs w:val="24"/>
          <w:highlight w:val="none"/>
          <w:lang w:eastAsia="zh-CN"/>
        </w:rPr>
        <w:t>、内胶合强度</w:t>
      </w:r>
      <w:r>
        <w:rPr>
          <w:rFonts w:hint="eastAsia" w:ascii="宋体" w:hAnsi="宋体" w:eastAsia="宋体" w:cs="宋体"/>
          <w:color w:val="auto"/>
          <w:sz w:val="24"/>
          <w:szCs w:val="24"/>
          <w:highlight w:val="none"/>
        </w:rPr>
        <w:t>、握螺钉力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防潮性能</w:t>
      </w:r>
      <w:r>
        <w:rPr>
          <w:rFonts w:hint="eastAsia" w:ascii="宋体" w:hAnsi="宋体" w:cs="宋体"/>
          <w:color w:val="auto"/>
          <w:sz w:val="24"/>
          <w:highlight w:val="none"/>
        </w:rPr>
        <w:t>均合格或符合</w:t>
      </w:r>
      <w:r>
        <w:rPr>
          <w:rFonts w:hint="eastAsia" w:ascii="宋体" w:hAnsi="宋体" w:cs="宋体"/>
          <w:color w:val="auto"/>
          <w:sz w:val="24"/>
          <w:highlight w:val="none"/>
          <w:lang w:val="en-US" w:eastAsia="zh-CN"/>
        </w:rPr>
        <w:t>的</w:t>
      </w:r>
      <w:r>
        <w:rPr>
          <w:rFonts w:hint="eastAsia" w:ascii="宋体" w:hAnsi="宋体" w:cs="宋体"/>
          <w:color w:val="auto"/>
          <w:sz w:val="24"/>
          <w:szCs w:val="24"/>
          <w:highlight w:val="none"/>
          <w:lang w:val="en-US" w:eastAsia="zh-CN"/>
        </w:rPr>
        <w:t>，得1分；检测依据为</w:t>
      </w:r>
      <w:r>
        <w:rPr>
          <w:rFonts w:hint="eastAsia" w:ascii="宋体" w:hAnsi="宋体" w:cs="宋体"/>
          <w:color w:val="auto"/>
          <w:sz w:val="24"/>
          <w:highlight w:val="none"/>
        </w:rPr>
        <w:t xml:space="preserve">GB/T </w:t>
      </w:r>
      <w:r>
        <w:rPr>
          <w:rFonts w:hint="eastAsia" w:ascii="宋体" w:hAnsi="宋体" w:cs="宋体"/>
          <w:color w:val="auto"/>
          <w:sz w:val="24"/>
          <w:highlight w:val="none"/>
          <w:lang w:val="en-US" w:eastAsia="zh-CN"/>
        </w:rPr>
        <w:t>39600-2021</w:t>
      </w:r>
      <w:r>
        <w:rPr>
          <w:rFonts w:hint="eastAsia" w:ascii="宋体" w:hAnsi="宋体" w:cs="宋体"/>
          <w:color w:val="auto"/>
          <w:sz w:val="24"/>
          <w:szCs w:val="24"/>
          <w:highlight w:val="none"/>
          <w:lang w:val="en-US" w:eastAsia="zh-CN"/>
        </w:rPr>
        <w:t>，检测内容包含</w:t>
      </w:r>
      <w:r>
        <w:rPr>
          <w:rFonts w:hint="eastAsia" w:ascii="宋体" w:hAnsi="宋体" w:cs="宋体"/>
          <w:color w:val="auto"/>
          <w:spacing w:val="-5"/>
          <w:sz w:val="24"/>
          <w:szCs w:val="24"/>
          <w:highlight w:val="none"/>
          <w:lang w:val="en-US" w:eastAsia="zh-CN"/>
        </w:rPr>
        <w:t>甲醛释放量≤0.05mg/</w:t>
      </w:r>
      <w:r>
        <w:rPr>
          <w:rFonts w:hint="eastAsia" w:ascii="宋体" w:hAnsi="宋体" w:cs="宋体"/>
          <w:color w:val="auto"/>
          <w:sz w:val="24"/>
          <w:highlight w:val="none"/>
          <w:lang w:val="en-US" w:eastAsia="zh-CN"/>
        </w:rPr>
        <w:t>m³</w:t>
      </w:r>
      <w:r>
        <w:rPr>
          <w:rFonts w:hint="eastAsia" w:ascii="宋体" w:hAnsi="宋体" w:cs="宋体"/>
          <w:color w:val="auto"/>
          <w:sz w:val="24"/>
          <w:szCs w:val="24"/>
          <w:highlight w:val="none"/>
          <w:lang w:val="en-US" w:eastAsia="zh-CN"/>
        </w:rPr>
        <w:t>的，得1分；本项最高得2分。</w:t>
      </w:r>
    </w:p>
    <w:p w14:paraId="1784DD74">
      <w:pPr>
        <w:spacing w:line="360" w:lineRule="auto"/>
        <w:ind w:firstLine="474"/>
        <w:rPr>
          <w:rFonts w:hint="eastAsia" w:ascii="宋体" w:hAnsi="宋体" w:cs="宋体"/>
          <w:b/>
          <w:bCs/>
          <w:color w:val="auto"/>
          <w:spacing w:val="-2"/>
          <w:sz w:val="24"/>
          <w:szCs w:val="24"/>
          <w:highlight w:val="none"/>
        </w:rPr>
      </w:pPr>
      <w:r>
        <w:rPr>
          <w:rFonts w:hint="eastAsia" w:ascii="宋体" w:hAnsi="宋体" w:cs="宋体"/>
          <w:b/>
          <w:bCs/>
          <w:color w:val="auto"/>
          <w:spacing w:val="-2"/>
          <w:sz w:val="24"/>
          <w:szCs w:val="24"/>
          <w:highlight w:val="none"/>
        </w:rPr>
        <w:t>3.</w:t>
      </w:r>
      <w:r>
        <w:rPr>
          <w:rFonts w:hint="eastAsia" w:ascii="宋体" w:hAnsi="宋体" w:cs="宋体"/>
          <w:b/>
          <w:bCs/>
          <w:color w:val="auto"/>
          <w:spacing w:val="-2"/>
          <w:sz w:val="24"/>
          <w:szCs w:val="24"/>
          <w:highlight w:val="none"/>
          <w:lang w:val="en-US" w:eastAsia="zh-CN"/>
        </w:rPr>
        <w:t>4</w:t>
      </w:r>
      <w:r>
        <w:rPr>
          <w:rFonts w:hint="eastAsia" w:ascii="宋体" w:hAnsi="宋体" w:eastAsia="宋体" w:cs="宋体"/>
          <w:b/>
          <w:bCs/>
          <w:color w:val="auto"/>
          <w:kern w:val="2"/>
          <w:sz w:val="24"/>
          <w:szCs w:val="24"/>
          <w:highlight w:val="none"/>
          <w:lang w:val="en-US" w:eastAsia="zh-CN" w:bidi="ar-SA"/>
        </w:rPr>
        <w:t>中密度纤维板</w:t>
      </w:r>
      <w:r>
        <w:rPr>
          <w:rFonts w:hint="eastAsia" w:ascii="宋体" w:hAnsi="宋体" w:cs="宋体"/>
          <w:b/>
          <w:bCs/>
          <w:color w:val="auto"/>
          <w:spacing w:val="-2"/>
          <w:sz w:val="24"/>
          <w:szCs w:val="24"/>
          <w:highlight w:val="none"/>
        </w:rPr>
        <w:t>（</w:t>
      </w:r>
      <w:r>
        <w:rPr>
          <w:rFonts w:hint="eastAsia" w:ascii="宋体" w:hAnsi="宋体" w:cs="宋体"/>
          <w:b/>
          <w:bCs/>
          <w:color w:val="auto"/>
          <w:spacing w:val="-2"/>
          <w:sz w:val="24"/>
          <w:szCs w:val="24"/>
          <w:highlight w:val="none"/>
          <w:lang w:val="en-US" w:eastAsia="zh-CN"/>
        </w:rPr>
        <w:t>2</w:t>
      </w:r>
      <w:r>
        <w:rPr>
          <w:rFonts w:hint="eastAsia" w:ascii="宋体" w:hAnsi="宋体" w:cs="宋体"/>
          <w:b/>
          <w:bCs/>
          <w:color w:val="auto"/>
          <w:spacing w:val="-2"/>
          <w:sz w:val="24"/>
          <w:szCs w:val="24"/>
          <w:highlight w:val="none"/>
        </w:rPr>
        <w:t>分）</w:t>
      </w:r>
    </w:p>
    <w:p w14:paraId="2493129F">
      <w:pPr>
        <w:spacing w:line="360" w:lineRule="auto"/>
        <w:ind w:firstLine="460"/>
        <w:rPr>
          <w:rFonts w:hint="eastAsia" w:ascii="宋体" w:hAnsi="宋体" w:eastAsia="宋体" w:cs="宋体"/>
          <w:color w:val="auto"/>
          <w:spacing w:val="-5"/>
          <w:sz w:val="24"/>
          <w:szCs w:val="24"/>
          <w:highlight w:val="none"/>
        </w:rPr>
      </w:pPr>
      <w:r>
        <w:rPr>
          <w:rFonts w:hint="eastAsia" w:ascii="宋体" w:hAnsi="宋体" w:cs="宋体"/>
          <w:color w:val="auto"/>
          <w:sz w:val="24"/>
          <w:szCs w:val="24"/>
          <w:highlight w:val="none"/>
          <w:lang w:val="en-US" w:eastAsia="zh-CN"/>
        </w:rPr>
        <w:t>检测依据为</w:t>
      </w:r>
      <w:r>
        <w:rPr>
          <w:rFonts w:hint="eastAsia" w:ascii="宋体" w:hAnsi="宋体" w:eastAsia="宋体" w:cs="宋体"/>
          <w:color w:val="auto"/>
          <w:spacing w:val="-5"/>
          <w:sz w:val="24"/>
          <w:szCs w:val="24"/>
          <w:highlight w:val="none"/>
        </w:rPr>
        <w:t>GB/T</w:t>
      </w:r>
      <w:r>
        <w:rPr>
          <w:rFonts w:hint="eastAsia" w:ascii="宋体" w:hAnsi="宋体" w:eastAsia="宋体" w:cs="宋体"/>
          <w:color w:val="auto"/>
          <w:spacing w:val="-5"/>
          <w:sz w:val="24"/>
          <w:szCs w:val="24"/>
          <w:highlight w:val="none"/>
          <w:lang w:val="en-US" w:eastAsia="zh-CN"/>
        </w:rPr>
        <w:t xml:space="preserve"> </w:t>
      </w:r>
      <w:r>
        <w:rPr>
          <w:rFonts w:hint="eastAsia" w:ascii="宋体" w:hAnsi="宋体" w:eastAsia="宋体" w:cs="宋体"/>
          <w:color w:val="auto"/>
          <w:spacing w:val="-5"/>
          <w:sz w:val="24"/>
          <w:szCs w:val="24"/>
          <w:highlight w:val="none"/>
        </w:rPr>
        <w:t>11718-2021</w:t>
      </w:r>
      <w:r>
        <w:rPr>
          <w:rFonts w:hint="eastAsia" w:ascii="宋体" w:hAnsi="宋体" w:cs="宋体"/>
          <w:color w:val="auto"/>
          <w:sz w:val="24"/>
          <w:szCs w:val="24"/>
          <w:highlight w:val="none"/>
          <w:lang w:val="en-US" w:eastAsia="zh-CN"/>
        </w:rPr>
        <w:t>，检测内容包含</w:t>
      </w:r>
      <w:r>
        <w:rPr>
          <w:rFonts w:hint="eastAsia" w:ascii="宋体" w:hAnsi="宋体" w:eastAsia="宋体" w:cs="宋体"/>
          <w:color w:val="auto"/>
          <w:spacing w:val="-5"/>
          <w:sz w:val="24"/>
          <w:szCs w:val="24"/>
          <w:highlight w:val="none"/>
          <w:lang w:val="en-US" w:eastAsia="zh-CN"/>
        </w:rPr>
        <w:t>密度、含水率、静曲强度、弹性模量、内胶合强度、防潮性能均合格或符合</w:t>
      </w:r>
      <w:r>
        <w:rPr>
          <w:rFonts w:hint="eastAsia" w:ascii="宋体" w:hAnsi="宋体" w:cs="宋体"/>
          <w:color w:val="auto"/>
          <w:sz w:val="24"/>
          <w:highlight w:val="none"/>
          <w:lang w:val="en-US" w:eastAsia="zh-CN"/>
        </w:rPr>
        <w:t>的</w:t>
      </w:r>
      <w:r>
        <w:rPr>
          <w:rFonts w:hint="eastAsia" w:ascii="宋体" w:hAnsi="宋体" w:cs="宋体"/>
          <w:color w:val="auto"/>
          <w:sz w:val="24"/>
          <w:szCs w:val="24"/>
          <w:highlight w:val="none"/>
          <w:lang w:val="en-US" w:eastAsia="zh-CN"/>
        </w:rPr>
        <w:t>，得1分；检测依据为</w:t>
      </w:r>
      <w:r>
        <w:rPr>
          <w:rFonts w:hint="eastAsia" w:ascii="宋体" w:hAnsi="宋体" w:cs="宋体"/>
          <w:color w:val="auto"/>
          <w:sz w:val="24"/>
          <w:highlight w:val="none"/>
        </w:rPr>
        <w:t xml:space="preserve">GB/T </w:t>
      </w:r>
      <w:r>
        <w:rPr>
          <w:rFonts w:hint="eastAsia" w:ascii="宋体" w:hAnsi="宋体" w:cs="宋体"/>
          <w:color w:val="auto"/>
          <w:sz w:val="24"/>
          <w:highlight w:val="none"/>
          <w:lang w:val="en-US" w:eastAsia="zh-CN"/>
        </w:rPr>
        <w:t>39600-2021</w:t>
      </w:r>
      <w:r>
        <w:rPr>
          <w:rFonts w:hint="eastAsia" w:ascii="宋体" w:hAnsi="宋体" w:cs="宋体"/>
          <w:color w:val="auto"/>
          <w:sz w:val="24"/>
          <w:szCs w:val="24"/>
          <w:highlight w:val="none"/>
          <w:lang w:val="en-US" w:eastAsia="zh-CN"/>
        </w:rPr>
        <w:t>，检测内容包含</w:t>
      </w:r>
      <w:r>
        <w:rPr>
          <w:rFonts w:hint="eastAsia" w:ascii="宋体" w:hAnsi="宋体" w:cs="宋体"/>
          <w:color w:val="auto"/>
          <w:spacing w:val="-5"/>
          <w:sz w:val="24"/>
          <w:szCs w:val="24"/>
          <w:highlight w:val="none"/>
          <w:lang w:val="en-US" w:eastAsia="zh-CN"/>
        </w:rPr>
        <w:t>甲醛释放量≤0.05mg/</w:t>
      </w:r>
      <w:r>
        <w:rPr>
          <w:rFonts w:hint="eastAsia" w:ascii="宋体" w:hAnsi="宋体" w:cs="宋体"/>
          <w:color w:val="auto"/>
          <w:sz w:val="24"/>
          <w:highlight w:val="none"/>
          <w:lang w:val="en-US" w:eastAsia="zh-CN"/>
        </w:rPr>
        <w:t>m³</w:t>
      </w:r>
      <w:r>
        <w:rPr>
          <w:rFonts w:hint="eastAsia" w:ascii="宋体" w:hAnsi="宋体" w:cs="宋体"/>
          <w:color w:val="auto"/>
          <w:sz w:val="24"/>
          <w:szCs w:val="24"/>
          <w:highlight w:val="none"/>
          <w:lang w:val="en-US" w:eastAsia="zh-CN"/>
        </w:rPr>
        <w:t>的，得1分；本项最高得2分。</w:t>
      </w:r>
    </w:p>
    <w:p w14:paraId="2CAC7A6F">
      <w:pPr>
        <w:rPr>
          <w:rFonts w:ascii="宋体" w:hAnsi="宋体" w:eastAsia="宋体" w:cs="宋体"/>
          <w:b/>
          <w:bCs/>
          <w:color w:val="auto"/>
          <w:sz w:val="24"/>
          <w:szCs w:val="24"/>
          <w:highlight w:val="none"/>
        </w:rPr>
      </w:pPr>
      <w:r>
        <w:rPr>
          <w:rFonts w:hint="eastAsia" w:ascii="宋体" w:hAnsi="宋体" w:cs="宋体"/>
          <w:b/>
          <w:bCs/>
          <w:color w:val="auto"/>
          <w:spacing w:val="-2"/>
          <w:sz w:val="24"/>
          <w:szCs w:val="24"/>
          <w:highlight w:val="none"/>
        </w:rPr>
        <w:t>4</w:t>
      </w:r>
      <w:r>
        <w:rPr>
          <w:rFonts w:hint="eastAsia" w:ascii="宋体" w:hAnsi="宋体" w:cs="宋体"/>
          <w:b/>
          <w:bCs/>
          <w:color w:val="auto"/>
          <w:spacing w:val="-2"/>
          <w:sz w:val="24"/>
          <w:szCs w:val="24"/>
          <w:highlight w:val="none"/>
          <w:lang w:eastAsia="zh-CN"/>
        </w:rPr>
        <w:t>.</w:t>
      </w:r>
      <w:r>
        <w:rPr>
          <w:rFonts w:hint="eastAsia" w:ascii="宋体" w:hAnsi="宋体" w:eastAsia="宋体" w:cs="宋体"/>
          <w:b/>
          <w:bCs/>
          <w:color w:val="auto"/>
          <w:sz w:val="24"/>
          <w:szCs w:val="24"/>
          <w:highlight w:val="none"/>
        </w:rPr>
        <w:t>节能、环保产品（</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分）：</w:t>
      </w:r>
    </w:p>
    <w:p w14:paraId="2B140649">
      <w:pPr>
        <w:tabs>
          <w:tab w:val="left" w:pos="945"/>
          <w:tab w:val="left" w:pos="1155"/>
        </w:tabs>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w:t>
      </w:r>
      <w:r>
        <w:rPr>
          <w:rFonts w:hint="eastAsia" w:ascii="宋体" w:hAnsi="宋体" w:eastAsia="宋体" w:cs="宋体"/>
          <w:color w:val="auto"/>
          <w:sz w:val="24"/>
          <w:szCs w:val="24"/>
          <w:highlight w:val="none"/>
          <w:lang w:val="en-US" w:eastAsia="zh-CN"/>
        </w:rPr>
        <w:t>本项最高得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（投标时须提供所投产品由国家确定的认证机构出具的、处于有效期之内的节能产品认证证书原件、环境标志产品认证证书原件扫描并上传，否则不得分）。</w:t>
      </w:r>
    </w:p>
    <w:p w14:paraId="58E52F10">
      <w:pPr>
        <w:tabs>
          <w:tab w:val="left" w:pos="945"/>
          <w:tab w:val="left" w:pos="1155"/>
        </w:tabs>
        <w:ind w:firstLine="480" w:firstLineChars="200"/>
        <w:jc w:val="left"/>
        <w:rPr>
          <w:rFonts w:hint="eastAsia" w:ascii="宋体" w:hAnsi="宋体" w:cs="宋体"/>
          <w:color w:val="auto"/>
          <w:spacing w:val="-2"/>
          <w:sz w:val="24"/>
          <w:szCs w:val="24"/>
          <w:highlight w:val="none"/>
        </w:rPr>
      </w:pPr>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rPr>
        <w:t>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含量的有效证明材料原件扫描并上传，否则不得分）</w:t>
      </w:r>
    </w:p>
    <w:p w14:paraId="2F085B4B">
      <w:pPr>
        <w:tabs>
          <w:tab w:val="left" w:pos="945"/>
          <w:tab w:val="left" w:pos="1155"/>
        </w:tabs>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5.</w:t>
      </w:r>
      <w:r>
        <w:rPr>
          <w:rFonts w:hint="eastAsia" w:ascii="宋体" w:hAnsi="宋体" w:cs="宋体"/>
          <w:b/>
          <w:color w:val="auto"/>
          <w:sz w:val="24"/>
          <w:szCs w:val="24"/>
          <w:highlight w:val="none"/>
          <w:lang w:val="en-US" w:eastAsia="zh-CN"/>
        </w:rPr>
        <w:t>服务</w:t>
      </w:r>
      <w:r>
        <w:rPr>
          <w:rFonts w:hint="eastAsia" w:ascii="宋体" w:hAnsi="宋体" w:cs="宋体"/>
          <w:b/>
          <w:color w:val="auto"/>
          <w:sz w:val="24"/>
          <w:szCs w:val="24"/>
          <w:highlight w:val="none"/>
        </w:rPr>
        <w:t>方案（</w:t>
      </w:r>
      <w:r>
        <w:rPr>
          <w:rFonts w:hint="eastAsia" w:ascii="宋体" w:hAnsi="宋体" w:cs="宋体"/>
          <w:b/>
          <w:color w:val="auto"/>
          <w:sz w:val="24"/>
          <w:szCs w:val="24"/>
          <w:highlight w:val="none"/>
          <w:lang w:val="en-US" w:eastAsia="zh-CN"/>
        </w:rPr>
        <w:t>48</w:t>
      </w:r>
      <w:r>
        <w:rPr>
          <w:rFonts w:hint="eastAsia" w:ascii="宋体" w:hAnsi="宋体" w:cs="宋体"/>
          <w:b/>
          <w:color w:val="auto"/>
          <w:sz w:val="24"/>
          <w:szCs w:val="24"/>
          <w:highlight w:val="none"/>
        </w:rPr>
        <w:t>分）：</w:t>
      </w:r>
    </w:p>
    <w:p w14:paraId="32B82F07">
      <w:pPr>
        <w:ind w:firstLine="482"/>
        <w:rPr>
          <w:rFonts w:ascii="宋体" w:hAnsi="宋体" w:cs="宋体"/>
          <w:color w:val="auto"/>
          <w:sz w:val="24"/>
          <w:szCs w:val="24"/>
          <w:highlight w:val="none"/>
        </w:rPr>
      </w:pPr>
      <w:r>
        <w:rPr>
          <w:rFonts w:hint="eastAsia" w:ascii="宋体" w:hAnsi="宋体" w:cs="宋体"/>
          <w:color w:val="auto"/>
          <w:sz w:val="24"/>
          <w:szCs w:val="24"/>
          <w:highlight w:val="none"/>
        </w:rPr>
        <w:t>5.1项目实施方案及质量保证方案（1</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分）：</w:t>
      </w:r>
    </w:p>
    <w:p w14:paraId="145D1F7A">
      <w:pPr>
        <w:ind w:firstLine="482"/>
        <w:rPr>
          <w:rFonts w:ascii="宋体" w:hAnsi="宋体" w:cs="宋体"/>
          <w:color w:val="auto"/>
          <w:sz w:val="24"/>
          <w:szCs w:val="24"/>
          <w:highlight w:val="none"/>
        </w:rPr>
      </w:pPr>
      <w:r>
        <w:rPr>
          <w:rFonts w:hint="eastAsia" w:ascii="宋体" w:hAnsi="宋体" w:cs="宋体"/>
          <w:color w:val="auto"/>
          <w:sz w:val="24"/>
          <w:szCs w:val="24"/>
          <w:highlight w:val="none"/>
        </w:rPr>
        <w:t>①项目进度安排表（2分）；</w:t>
      </w:r>
    </w:p>
    <w:p w14:paraId="6CE53EEE">
      <w:pPr>
        <w:ind w:firstLine="482"/>
        <w:rPr>
          <w:rFonts w:ascii="宋体" w:hAnsi="宋体" w:cs="宋体"/>
          <w:color w:val="auto"/>
          <w:sz w:val="24"/>
          <w:szCs w:val="24"/>
          <w:highlight w:val="none"/>
        </w:rPr>
      </w:pPr>
      <w:r>
        <w:rPr>
          <w:rFonts w:hint="eastAsia" w:ascii="宋体" w:hAnsi="宋体" w:cs="宋体"/>
          <w:color w:val="auto"/>
          <w:sz w:val="24"/>
          <w:szCs w:val="24"/>
          <w:highlight w:val="none"/>
        </w:rPr>
        <w:t>②项目实施方案（2分）；</w:t>
      </w:r>
    </w:p>
    <w:p w14:paraId="5344BE91">
      <w:pPr>
        <w:ind w:firstLine="482"/>
        <w:rPr>
          <w:rFonts w:ascii="宋体" w:hAnsi="宋体" w:cs="宋体"/>
          <w:color w:val="auto"/>
          <w:sz w:val="24"/>
          <w:szCs w:val="24"/>
          <w:highlight w:val="none"/>
        </w:rPr>
      </w:pPr>
      <w:r>
        <w:rPr>
          <w:rFonts w:hint="eastAsia" w:ascii="宋体" w:hAnsi="宋体" w:cs="宋体"/>
          <w:color w:val="auto"/>
          <w:sz w:val="24"/>
          <w:szCs w:val="24"/>
          <w:highlight w:val="none"/>
        </w:rPr>
        <w:t>③产品生产过程质量控制措施（2分）；</w:t>
      </w:r>
    </w:p>
    <w:p w14:paraId="2C0AB37C">
      <w:pPr>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④钢制部件生产工艺及质量标准（2分）；</w:t>
      </w:r>
    </w:p>
    <w:p w14:paraId="19401312">
      <w:pPr>
        <w:ind w:firstLine="482"/>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⑤木制部件生产工艺及质量标准</w:t>
      </w:r>
      <w:r>
        <w:rPr>
          <w:rFonts w:hint="eastAsia" w:ascii="宋体" w:hAnsi="宋体" w:eastAsia="宋体" w:cs="宋体"/>
          <w:color w:val="auto"/>
          <w:sz w:val="24"/>
          <w:szCs w:val="24"/>
          <w:highlight w:val="none"/>
          <w:lang w:val="en-US" w:eastAsia="zh-CN"/>
        </w:rPr>
        <w:t>(2分）；</w:t>
      </w:r>
    </w:p>
    <w:p w14:paraId="69705B12">
      <w:pPr>
        <w:ind w:firstLine="482"/>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⑥供货组织安排（2分）</w:t>
      </w:r>
      <w:r>
        <w:rPr>
          <w:rFonts w:hint="eastAsia" w:ascii="宋体" w:hAnsi="宋体" w:cs="宋体"/>
          <w:color w:val="auto"/>
          <w:sz w:val="24"/>
          <w:szCs w:val="24"/>
          <w:highlight w:val="none"/>
          <w:lang w:eastAsia="zh-CN"/>
        </w:rPr>
        <w:t>；</w:t>
      </w:r>
    </w:p>
    <w:p w14:paraId="6C07C67E">
      <w:pPr>
        <w:ind w:firstLine="482"/>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⑦</w:t>
      </w:r>
      <w:r>
        <w:rPr>
          <w:rFonts w:hint="eastAsia" w:ascii="宋体" w:hAnsi="宋体" w:cs="宋体"/>
          <w:color w:val="auto"/>
          <w:sz w:val="24"/>
          <w:szCs w:val="24"/>
          <w:highlight w:val="none"/>
          <w:lang w:val="en-US" w:eastAsia="zh-CN"/>
        </w:rPr>
        <w:t>供货运输安排（2分）；</w:t>
      </w:r>
    </w:p>
    <w:p w14:paraId="7EF080E7">
      <w:pPr>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⑧</w:t>
      </w:r>
      <w:r>
        <w:rPr>
          <w:rFonts w:hint="eastAsia" w:ascii="宋体" w:hAnsi="宋体" w:cs="宋体"/>
          <w:color w:val="auto"/>
          <w:sz w:val="24"/>
          <w:szCs w:val="24"/>
          <w:highlight w:val="none"/>
        </w:rPr>
        <w:t>供货人员配备方案（2分）</w:t>
      </w:r>
      <w:r>
        <w:rPr>
          <w:rFonts w:hint="eastAsia" w:ascii="宋体" w:hAnsi="宋体" w:cs="宋体"/>
          <w:color w:val="auto"/>
          <w:sz w:val="24"/>
          <w:szCs w:val="24"/>
          <w:highlight w:val="none"/>
          <w:lang w:eastAsia="zh-CN"/>
        </w:rPr>
        <w:t>。</w:t>
      </w:r>
    </w:p>
    <w:p w14:paraId="00657184">
      <w:pPr>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投标人针对上述内容进行阐述，要求阐述内容完整合理、可行性强且以上内容不存在瑕疵的该条得2分；阐述内容完整较合理、可行性较强或者以上内容存在1处瑕疵的该条得1分；阐述内容完整但内容一般、可行性一般，或者以上内容存在2处瑕疵的该条得0.5分；未提</w:t>
      </w:r>
      <w:r>
        <w:rPr>
          <w:rFonts w:hint="eastAsia" w:ascii="宋体" w:hAnsi="宋体" w:cs="宋体"/>
          <w:color w:val="auto"/>
          <w:sz w:val="24"/>
          <w:szCs w:val="24"/>
          <w:highlight w:val="none"/>
          <w:lang w:val="en-US" w:eastAsia="zh-CN"/>
        </w:rPr>
        <w:t>供</w:t>
      </w:r>
      <w:r>
        <w:rPr>
          <w:rFonts w:hint="eastAsia" w:ascii="宋体" w:hAnsi="宋体" w:cs="宋体"/>
          <w:color w:val="auto"/>
          <w:sz w:val="24"/>
          <w:szCs w:val="24"/>
          <w:highlight w:val="none"/>
          <w:lang w:eastAsia="zh-CN"/>
        </w:rPr>
        <w:t>方</w:t>
      </w:r>
      <w:r>
        <w:rPr>
          <w:rFonts w:hint="eastAsia" w:ascii="宋体" w:hAnsi="宋体" w:cs="宋体"/>
          <w:color w:val="auto"/>
          <w:sz w:val="24"/>
          <w:szCs w:val="24"/>
          <w:highlight w:val="none"/>
        </w:rPr>
        <w:t>案或不满足项目需求书要求或内容存在3处及以上瑕疵的该条得0分；本项最高得</w:t>
      </w:r>
      <w:r>
        <w:rPr>
          <w:rFonts w:hint="eastAsia" w:ascii="宋体" w:hAnsi="宋体" w:cs="宋体"/>
          <w:color w:val="auto"/>
          <w:sz w:val="24"/>
          <w:szCs w:val="24"/>
          <w:highlight w:val="none"/>
          <w:lang w:val="en-US" w:eastAsia="zh-CN"/>
        </w:rPr>
        <w:t>16</w:t>
      </w:r>
      <w:r>
        <w:rPr>
          <w:rFonts w:hint="eastAsia" w:ascii="宋体" w:hAnsi="宋体" w:cs="宋体"/>
          <w:color w:val="auto"/>
          <w:sz w:val="24"/>
          <w:szCs w:val="24"/>
          <w:highlight w:val="none"/>
        </w:rPr>
        <w:t>分。</w:t>
      </w:r>
    </w:p>
    <w:p w14:paraId="1B6F1071">
      <w:pPr>
        <w:ind w:firstLine="482"/>
        <w:rPr>
          <w:rFonts w:ascii="宋体" w:hAnsi="宋体" w:cs="宋体"/>
          <w:color w:val="auto"/>
          <w:sz w:val="24"/>
          <w:szCs w:val="24"/>
          <w:highlight w:val="none"/>
        </w:rPr>
      </w:pPr>
      <w:r>
        <w:rPr>
          <w:rFonts w:hint="eastAsia" w:ascii="宋体" w:hAnsi="宋体" w:cs="宋体"/>
          <w:color w:val="auto"/>
          <w:sz w:val="24"/>
          <w:szCs w:val="24"/>
          <w:highlight w:val="none"/>
        </w:rPr>
        <w:t>5.2安装方案（12分）：</w:t>
      </w:r>
    </w:p>
    <w:p w14:paraId="0D60F3FC">
      <w:pPr>
        <w:ind w:firstLine="482"/>
        <w:rPr>
          <w:rFonts w:ascii="宋体" w:hAnsi="宋体" w:cs="宋体"/>
          <w:color w:val="auto"/>
          <w:sz w:val="24"/>
          <w:szCs w:val="24"/>
          <w:highlight w:val="none"/>
        </w:rPr>
      </w:pPr>
      <w:r>
        <w:rPr>
          <w:rFonts w:hint="eastAsia" w:ascii="宋体" w:hAnsi="宋体" w:cs="宋体"/>
          <w:color w:val="auto"/>
          <w:sz w:val="24"/>
          <w:szCs w:val="24"/>
          <w:highlight w:val="none"/>
        </w:rPr>
        <w:t>①投标人总体概述（2分）</w:t>
      </w:r>
    </w:p>
    <w:p w14:paraId="39A0052A">
      <w:pPr>
        <w:ind w:firstLine="482"/>
        <w:rPr>
          <w:rFonts w:ascii="宋体" w:hAnsi="宋体" w:cs="宋体"/>
          <w:color w:val="auto"/>
          <w:sz w:val="24"/>
          <w:szCs w:val="24"/>
          <w:highlight w:val="none"/>
        </w:rPr>
      </w:pPr>
      <w:r>
        <w:rPr>
          <w:rFonts w:hint="eastAsia" w:ascii="宋体" w:hAnsi="宋体" w:cs="宋体"/>
          <w:color w:val="auto"/>
          <w:sz w:val="24"/>
          <w:szCs w:val="24"/>
          <w:highlight w:val="none"/>
        </w:rPr>
        <w:t>②施工前准备、施工总体布置及工期控制措施（2分）；</w:t>
      </w:r>
    </w:p>
    <w:p w14:paraId="36F3596F">
      <w:pPr>
        <w:ind w:firstLine="482"/>
        <w:rPr>
          <w:rFonts w:ascii="宋体" w:hAnsi="宋体" w:cs="宋体"/>
          <w:color w:val="auto"/>
          <w:sz w:val="24"/>
          <w:szCs w:val="24"/>
          <w:highlight w:val="none"/>
        </w:rPr>
      </w:pPr>
      <w:r>
        <w:rPr>
          <w:rFonts w:hint="eastAsia" w:ascii="宋体" w:hAnsi="宋体" w:cs="宋体"/>
          <w:color w:val="auto"/>
          <w:sz w:val="24"/>
          <w:szCs w:val="24"/>
          <w:highlight w:val="none"/>
        </w:rPr>
        <w:t>③质量保证措施（2分）；</w:t>
      </w:r>
    </w:p>
    <w:p w14:paraId="40DE238B">
      <w:pPr>
        <w:ind w:firstLine="482"/>
        <w:rPr>
          <w:rFonts w:ascii="宋体" w:hAnsi="宋体" w:cs="宋体"/>
          <w:color w:val="auto"/>
          <w:sz w:val="24"/>
          <w:szCs w:val="24"/>
          <w:highlight w:val="none"/>
        </w:rPr>
      </w:pPr>
      <w:r>
        <w:rPr>
          <w:rFonts w:hint="eastAsia" w:ascii="宋体" w:hAnsi="宋体" w:cs="宋体"/>
          <w:color w:val="auto"/>
          <w:sz w:val="24"/>
          <w:szCs w:val="24"/>
          <w:highlight w:val="none"/>
        </w:rPr>
        <w:t>④安全文明安装措施及环境保护措施（2分）；</w:t>
      </w:r>
    </w:p>
    <w:p w14:paraId="1BBC141F">
      <w:pPr>
        <w:ind w:firstLine="482"/>
        <w:rPr>
          <w:rFonts w:ascii="宋体" w:hAnsi="宋体" w:cs="宋体"/>
          <w:color w:val="auto"/>
          <w:sz w:val="24"/>
          <w:szCs w:val="24"/>
          <w:highlight w:val="none"/>
        </w:rPr>
      </w:pPr>
      <w:r>
        <w:rPr>
          <w:rFonts w:hint="eastAsia" w:ascii="宋体" w:hAnsi="宋体" w:cs="宋体"/>
          <w:color w:val="auto"/>
          <w:sz w:val="24"/>
          <w:szCs w:val="24"/>
          <w:highlight w:val="none"/>
        </w:rPr>
        <w:t>⑤机械设备及材料投入计划（2分）；</w:t>
      </w:r>
    </w:p>
    <w:p w14:paraId="3EBF423B">
      <w:pPr>
        <w:ind w:firstLine="482"/>
        <w:rPr>
          <w:rFonts w:ascii="宋体" w:hAnsi="宋体" w:cs="宋体"/>
          <w:color w:val="auto"/>
          <w:sz w:val="24"/>
          <w:szCs w:val="24"/>
          <w:highlight w:val="none"/>
        </w:rPr>
      </w:pPr>
      <w:r>
        <w:rPr>
          <w:rFonts w:hint="eastAsia" w:ascii="宋体" w:hAnsi="宋体" w:cs="宋体"/>
          <w:color w:val="auto"/>
          <w:sz w:val="24"/>
          <w:szCs w:val="24"/>
          <w:highlight w:val="none"/>
        </w:rPr>
        <w:t>⑥专业安装队伍（2分）。</w:t>
      </w:r>
    </w:p>
    <w:p w14:paraId="72D40E73">
      <w:pPr>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投标人针对上述内容进行阐述，要求阐述内容完整合理、可行性强且以上内容不存在瑕疵的该条得2分；阐述内容完整较合理、可行性较强或者以上内容存在1处瑕疵的该条得1分；阐述内容完整但内容一般、可行性一般，或者以上内容存在2处瑕疵的该条得0.5分；未提</w:t>
      </w:r>
      <w:r>
        <w:rPr>
          <w:rFonts w:hint="eastAsia" w:ascii="宋体" w:hAnsi="宋体" w:cs="宋体"/>
          <w:color w:val="auto"/>
          <w:sz w:val="24"/>
          <w:szCs w:val="24"/>
          <w:highlight w:val="none"/>
          <w:lang w:val="en-US" w:eastAsia="zh-CN"/>
        </w:rPr>
        <w:t>供</w:t>
      </w:r>
      <w:r>
        <w:rPr>
          <w:rFonts w:hint="eastAsia" w:ascii="宋体" w:hAnsi="宋体" w:cs="宋体"/>
          <w:color w:val="auto"/>
          <w:sz w:val="24"/>
          <w:szCs w:val="24"/>
          <w:highlight w:val="none"/>
          <w:lang w:eastAsia="zh-CN"/>
        </w:rPr>
        <w:t>方</w:t>
      </w:r>
      <w:r>
        <w:rPr>
          <w:rFonts w:hint="eastAsia" w:ascii="宋体" w:hAnsi="宋体" w:cs="宋体"/>
          <w:color w:val="auto"/>
          <w:sz w:val="24"/>
          <w:szCs w:val="24"/>
          <w:highlight w:val="none"/>
        </w:rPr>
        <w:t>案或不满足项目需求书要求或内容存在3处及以上瑕疵的该条得0分；本项最高得12分。</w:t>
      </w:r>
    </w:p>
    <w:p w14:paraId="26B31A62">
      <w:pPr>
        <w:ind w:firstLine="482"/>
        <w:rPr>
          <w:rFonts w:ascii="宋体" w:hAnsi="宋体" w:cs="宋体"/>
          <w:color w:val="auto"/>
          <w:sz w:val="24"/>
          <w:szCs w:val="24"/>
          <w:highlight w:val="none"/>
        </w:rPr>
      </w:pPr>
      <w:r>
        <w:rPr>
          <w:rFonts w:hint="eastAsia" w:ascii="宋体" w:hAnsi="宋体" w:cs="宋体"/>
          <w:color w:val="auto"/>
          <w:sz w:val="24"/>
          <w:szCs w:val="24"/>
          <w:highlight w:val="none"/>
        </w:rPr>
        <w:t>5.3售后服务管理及措施（</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w:t>
      </w:r>
    </w:p>
    <w:p w14:paraId="638E2CC4">
      <w:pPr>
        <w:ind w:firstLine="482"/>
        <w:rPr>
          <w:rFonts w:ascii="宋体" w:hAnsi="宋体" w:cs="宋体"/>
          <w:color w:val="auto"/>
          <w:sz w:val="24"/>
          <w:szCs w:val="24"/>
          <w:highlight w:val="none"/>
        </w:rPr>
      </w:pPr>
      <w:r>
        <w:rPr>
          <w:rFonts w:hint="eastAsia" w:ascii="宋体" w:hAnsi="宋体" w:cs="宋体"/>
          <w:color w:val="auto"/>
          <w:sz w:val="24"/>
          <w:szCs w:val="24"/>
          <w:highlight w:val="none"/>
        </w:rPr>
        <w:t>①产品质量保证承诺（</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w:t>
      </w:r>
    </w:p>
    <w:p w14:paraId="25F7DA00">
      <w:pPr>
        <w:ind w:firstLine="482"/>
        <w:rPr>
          <w:rFonts w:ascii="宋体" w:hAnsi="宋体" w:cs="宋体"/>
          <w:color w:val="auto"/>
          <w:sz w:val="24"/>
          <w:szCs w:val="24"/>
          <w:highlight w:val="none"/>
        </w:rPr>
      </w:pPr>
      <w:r>
        <w:rPr>
          <w:rFonts w:hint="eastAsia" w:ascii="宋体" w:hAnsi="宋体" w:cs="宋体"/>
          <w:color w:val="auto"/>
          <w:sz w:val="24"/>
          <w:szCs w:val="24"/>
          <w:highlight w:val="none"/>
        </w:rPr>
        <w:t>②现场服务措施（</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w:t>
      </w:r>
    </w:p>
    <w:p w14:paraId="00449CC0">
      <w:pPr>
        <w:ind w:firstLine="482"/>
        <w:rPr>
          <w:rFonts w:ascii="宋体" w:hAnsi="宋体" w:cs="宋体"/>
          <w:color w:val="auto"/>
          <w:sz w:val="24"/>
          <w:szCs w:val="24"/>
          <w:highlight w:val="none"/>
        </w:rPr>
      </w:pPr>
      <w:r>
        <w:rPr>
          <w:rFonts w:hint="eastAsia" w:ascii="宋体" w:hAnsi="宋体" w:cs="宋体"/>
          <w:color w:val="auto"/>
          <w:sz w:val="24"/>
          <w:szCs w:val="24"/>
          <w:highlight w:val="none"/>
        </w:rPr>
        <w:t>③故障解决能力（</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w:t>
      </w:r>
    </w:p>
    <w:p w14:paraId="5F6446DC">
      <w:pPr>
        <w:ind w:firstLine="482"/>
        <w:rPr>
          <w:rFonts w:ascii="宋体" w:hAnsi="宋体" w:cs="宋体"/>
          <w:color w:val="auto"/>
          <w:sz w:val="24"/>
          <w:szCs w:val="24"/>
          <w:highlight w:val="none"/>
        </w:rPr>
      </w:pPr>
      <w:r>
        <w:rPr>
          <w:rFonts w:hint="eastAsia" w:ascii="宋体" w:hAnsi="宋体" w:cs="宋体"/>
          <w:color w:val="auto"/>
          <w:sz w:val="24"/>
          <w:szCs w:val="24"/>
          <w:highlight w:val="none"/>
        </w:rPr>
        <w:t>④应急服务响应时间（</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w:t>
      </w:r>
    </w:p>
    <w:p w14:paraId="65E563E9">
      <w:pPr>
        <w:ind w:firstLine="482"/>
        <w:rPr>
          <w:rFonts w:ascii="宋体" w:hAnsi="宋体" w:cs="宋体"/>
          <w:color w:val="auto"/>
          <w:sz w:val="24"/>
          <w:szCs w:val="24"/>
          <w:highlight w:val="none"/>
        </w:rPr>
      </w:pPr>
      <w:r>
        <w:rPr>
          <w:rFonts w:hint="eastAsia" w:ascii="宋体" w:hAnsi="宋体" w:cs="宋体"/>
          <w:color w:val="auto"/>
          <w:sz w:val="24"/>
          <w:szCs w:val="24"/>
          <w:highlight w:val="none"/>
        </w:rPr>
        <w:t>⑤备品备件安排（</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w:t>
      </w:r>
    </w:p>
    <w:p w14:paraId="337E9303">
      <w:pPr>
        <w:ind w:firstLine="482"/>
        <w:rPr>
          <w:rFonts w:ascii="宋体" w:hAnsi="宋体" w:cs="宋体"/>
          <w:color w:val="auto"/>
          <w:sz w:val="24"/>
          <w:szCs w:val="24"/>
          <w:highlight w:val="none"/>
        </w:rPr>
      </w:pPr>
      <w:r>
        <w:rPr>
          <w:rFonts w:hint="eastAsia" w:ascii="宋体" w:hAnsi="宋体" w:cs="宋体"/>
          <w:color w:val="auto"/>
          <w:sz w:val="24"/>
          <w:szCs w:val="24"/>
          <w:highlight w:val="none"/>
        </w:rPr>
        <w:t>投标人针对上述内容进行阐述，要求阐述内容完整合理、可行性强且以上内容不存在瑕疵的该条得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分；阐述内容完整较合理、可行性较强或者以上内容存在1处瑕疵的该条得</w:t>
      </w:r>
      <w:r>
        <w:rPr>
          <w:rFonts w:hint="eastAsia" w:ascii="宋体" w:hAnsi="宋体" w:cs="宋体"/>
          <w:color w:val="auto"/>
          <w:sz w:val="24"/>
          <w:szCs w:val="24"/>
          <w:highlight w:val="none"/>
          <w:lang w:val="en-US" w:eastAsia="zh-CN"/>
        </w:rPr>
        <w:t>0.6</w:t>
      </w:r>
      <w:r>
        <w:rPr>
          <w:rFonts w:hint="eastAsia" w:ascii="宋体" w:hAnsi="宋体" w:cs="宋体"/>
          <w:color w:val="auto"/>
          <w:sz w:val="24"/>
          <w:szCs w:val="24"/>
          <w:highlight w:val="none"/>
        </w:rPr>
        <w:t>分；阐述内容完整但内容一般、可行性一般，或者以上内容存在2处瑕疵的该条得0.</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分；未提</w:t>
      </w:r>
      <w:r>
        <w:rPr>
          <w:rFonts w:hint="eastAsia" w:ascii="宋体" w:hAnsi="宋体" w:cs="宋体"/>
          <w:color w:val="auto"/>
          <w:sz w:val="24"/>
          <w:szCs w:val="24"/>
          <w:highlight w:val="none"/>
          <w:lang w:val="en-US" w:eastAsia="zh-CN"/>
        </w:rPr>
        <w:t>供</w:t>
      </w:r>
      <w:r>
        <w:rPr>
          <w:rFonts w:hint="eastAsia" w:ascii="宋体" w:hAnsi="宋体" w:cs="宋体"/>
          <w:color w:val="auto"/>
          <w:sz w:val="24"/>
          <w:szCs w:val="24"/>
          <w:highlight w:val="none"/>
          <w:lang w:eastAsia="zh-CN"/>
        </w:rPr>
        <w:t>方</w:t>
      </w:r>
      <w:r>
        <w:rPr>
          <w:rFonts w:hint="eastAsia" w:ascii="宋体" w:hAnsi="宋体" w:cs="宋体"/>
          <w:color w:val="auto"/>
          <w:sz w:val="24"/>
          <w:szCs w:val="24"/>
          <w:highlight w:val="none"/>
        </w:rPr>
        <w:t>案或不满足项目需求书要求或内容存在3处及以上瑕疵的该条得0分；本项最高得</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w:t>
      </w:r>
    </w:p>
    <w:p w14:paraId="3E34ACA2">
      <w:pPr>
        <w:ind w:firstLine="482"/>
        <w:rPr>
          <w:rFonts w:ascii="宋体" w:hAnsi="宋体" w:cs="宋体"/>
          <w:color w:val="auto"/>
          <w:sz w:val="24"/>
          <w:szCs w:val="24"/>
          <w:highlight w:val="none"/>
        </w:rPr>
      </w:pPr>
      <w:r>
        <w:rPr>
          <w:rFonts w:hint="eastAsia" w:ascii="宋体" w:hAnsi="宋体" w:cs="宋体"/>
          <w:color w:val="auto"/>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423525C4">
      <w:pPr>
        <w:ind w:firstLine="482"/>
        <w:rPr>
          <w:rFonts w:ascii="宋体" w:hAnsi="宋体" w:cs="宋体"/>
          <w:color w:val="auto"/>
          <w:sz w:val="24"/>
          <w:szCs w:val="24"/>
          <w:highlight w:val="none"/>
        </w:rPr>
      </w:pPr>
      <w:r>
        <w:rPr>
          <w:rFonts w:hint="eastAsia" w:ascii="宋体" w:hAnsi="宋体" w:cs="宋体"/>
          <w:color w:val="auto"/>
          <w:sz w:val="24"/>
          <w:szCs w:val="24"/>
          <w:highlight w:val="none"/>
        </w:rPr>
        <w:t>5.4深化设计方案(1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w:t>
      </w:r>
    </w:p>
    <w:p w14:paraId="5A8C6492">
      <w:pPr>
        <w:ind w:firstLine="480"/>
        <w:rPr>
          <w:rFonts w:ascii="宋体" w:hAnsi="宋体" w:cs="宋体"/>
          <w:color w:val="auto"/>
          <w:sz w:val="24"/>
          <w:szCs w:val="24"/>
          <w:highlight w:val="none"/>
        </w:rPr>
      </w:pPr>
      <w:r>
        <w:rPr>
          <w:rFonts w:hint="eastAsia" w:ascii="宋体" w:hAnsi="宋体" w:cs="宋体"/>
          <w:color w:val="auto"/>
          <w:sz w:val="24"/>
          <w:szCs w:val="24"/>
          <w:highlight w:val="none"/>
        </w:rPr>
        <w:t>根据所投家具产品投标人需提供：</w:t>
      </w:r>
      <w:r>
        <w:rPr>
          <w:rFonts w:hint="eastAsia" w:ascii="宋体" w:hAnsi="宋体" w:eastAsia="宋体" w:cs="宋体"/>
          <w:bCs/>
          <w:color w:val="auto"/>
          <w:sz w:val="24"/>
          <w:szCs w:val="24"/>
          <w:highlight w:val="none"/>
        </w:rPr>
        <w:t>手摇升降课桌椅</w:t>
      </w:r>
      <w:r>
        <w:rPr>
          <w:rFonts w:hint="eastAsia" w:ascii="宋体" w:hAnsi="宋体" w:cs="宋体"/>
          <w:color w:val="auto"/>
          <w:sz w:val="24"/>
          <w:szCs w:val="24"/>
          <w:highlight w:val="none"/>
        </w:rPr>
        <w:t>、</w:t>
      </w:r>
      <w:r>
        <w:rPr>
          <w:rFonts w:hint="eastAsia" w:ascii="宋体" w:hAnsi="宋体" w:eastAsia="宋体" w:cs="宋体"/>
          <w:bCs/>
          <w:color w:val="auto"/>
          <w:sz w:val="24"/>
          <w:szCs w:val="24"/>
          <w:highlight w:val="none"/>
        </w:rPr>
        <w:t>单人床</w:t>
      </w:r>
      <w:r>
        <w:rPr>
          <w:rFonts w:hint="eastAsia" w:ascii="宋体" w:hAnsi="宋体" w:cs="宋体"/>
          <w:color w:val="auto"/>
          <w:sz w:val="24"/>
          <w:szCs w:val="24"/>
          <w:highlight w:val="none"/>
        </w:rPr>
        <w:t>、</w:t>
      </w:r>
      <w:r>
        <w:rPr>
          <w:rFonts w:hint="eastAsia" w:ascii="宋体" w:hAnsi="宋体" w:eastAsia="宋体" w:cs="宋体"/>
          <w:bCs/>
          <w:color w:val="auto"/>
          <w:sz w:val="24"/>
          <w:szCs w:val="24"/>
          <w:highlight w:val="none"/>
        </w:rPr>
        <w:t>礼堂椅（带写字板）</w:t>
      </w:r>
      <w:r>
        <w:rPr>
          <w:rFonts w:hint="eastAsia" w:ascii="宋体" w:hAnsi="宋体" w:cs="宋体"/>
          <w:color w:val="auto"/>
          <w:sz w:val="24"/>
          <w:szCs w:val="24"/>
          <w:highlight w:val="none"/>
        </w:rPr>
        <w:t>、</w:t>
      </w:r>
      <w:r>
        <w:rPr>
          <w:rFonts w:hint="eastAsia" w:ascii="宋体" w:hAnsi="宋体" w:eastAsia="宋体" w:cs="宋体"/>
          <w:bCs/>
          <w:color w:val="auto"/>
          <w:sz w:val="24"/>
          <w:szCs w:val="24"/>
          <w:highlight w:val="none"/>
        </w:rPr>
        <w:t>屏风桌</w:t>
      </w:r>
      <w:r>
        <w:rPr>
          <w:rFonts w:hint="eastAsia" w:ascii="宋体" w:hAnsi="宋体" w:cs="宋体"/>
          <w:color w:val="auto"/>
          <w:sz w:val="24"/>
          <w:szCs w:val="24"/>
          <w:highlight w:val="none"/>
        </w:rPr>
        <w:t>、</w:t>
      </w:r>
      <w:r>
        <w:rPr>
          <w:rFonts w:hint="eastAsia" w:ascii="宋体" w:hAnsi="宋体" w:eastAsia="宋体" w:cs="宋体"/>
          <w:bCs/>
          <w:color w:val="auto"/>
          <w:sz w:val="24"/>
          <w:szCs w:val="24"/>
          <w:highlight w:val="none"/>
        </w:rPr>
        <w:t>四人位连体餐桌椅</w:t>
      </w:r>
      <w:r>
        <w:rPr>
          <w:rFonts w:hint="eastAsia" w:ascii="宋体" w:hAnsi="宋体" w:cs="宋体"/>
          <w:color w:val="auto"/>
          <w:sz w:val="24"/>
          <w:szCs w:val="24"/>
          <w:highlight w:val="none"/>
        </w:rPr>
        <w:t>的结构图、安装示意图、效果图，全部提供设计图且方案科学、合理，可用于实际实施，所提供的图为最终供货标准，采购人以此为验收标准。</w:t>
      </w:r>
    </w:p>
    <w:p w14:paraId="79FEBFF2">
      <w:pPr>
        <w:ind w:firstLine="480"/>
        <w:rPr>
          <w:rFonts w:ascii="宋体" w:hAnsi="宋体" w:cs="宋体"/>
          <w:color w:val="auto"/>
          <w:sz w:val="24"/>
          <w:szCs w:val="24"/>
          <w:highlight w:val="none"/>
        </w:rPr>
      </w:pPr>
      <w:r>
        <w:rPr>
          <w:rFonts w:hint="eastAsia" w:ascii="宋体" w:hAnsi="宋体" w:eastAsia="宋体" w:cs="宋体"/>
          <w:bCs/>
          <w:color w:val="auto"/>
          <w:sz w:val="24"/>
          <w:szCs w:val="24"/>
          <w:highlight w:val="none"/>
        </w:rPr>
        <w:t>手摇升降课桌椅</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普通教学楼</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序号3</w:t>
      </w:r>
      <w:r>
        <w:rPr>
          <w:rFonts w:hint="eastAsia" w:ascii="宋体" w:hAnsi="宋体" w:cs="宋体"/>
          <w:bCs/>
          <w:color w:val="auto"/>
          <w:sz w:val="24"/>
          <w:szCs w:val="24"/>
          <w:highlight w:val="none"/>
          <w:lang w:eastAsia="zh-CN"/>
        </w:rPr>
        <w:t>）</w:t>
      </w:r>
      <w:r>
        <w:rPr>
          <w:rFonts w:hint="eastAsia" w:ascii="宋体" w:hAnsi="宋体" w:cs="宋体"/>
          <w:color w:val="auto"/>
          <w:sz w:val="24"/>
          <w:szCs w:val="24"/>
          <w:highlight w:val="none"/>
        </w:rPr>
        <w:t>的结构图（1分）、安装示意图（1分）、效果图（1分）；</w:t>
      </w:r>
    </w:p>
    <w:p w14:paraId="6B936E9C">
      <w:pPr>
        <w:ind w:firstLine="480"/>
        <w:rPr>
          <w:rFonts w:ascii="宋体" w:hAnsi="宋体" w:cs="宋体"/>
          <w:color w:val="auto"/>
          <w:sz w:val="24"/>
          <w:szCs w:val="24"/>
          <w:highlight w:val="none"/>
        </w:rPr>
      </w:pPr>
      <w:r>
        <w:rPr>
          <w:rFonts w:hint="eastAsia" w:ascii="宋体" w:hAnsi="宋体" w:eastAsia="宋体" w:cs="宋体"/>
          <w:bCs/>
          <w:color w:val="auto"/>
          <w:sz w:val="24"/>
          <w:szCs w:val="24"/>
          <w:highlight w:val="none"/>
        </w:rPr>
        <w:t>单人床（宿舍楼</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序号5）</w:t>
      </w:r>
      <w:r>
        <w:rPr>
          <w:rFonts w:hint="eastAsia" w:ascii="宋体" w:hAnsi="宋体" w:cs="宋体"/>
          <w:color w:val="auto"/>
          <w:sz w:val="24"/>
          <w:szCs w:val="24"/>
          <w:highlight w:val="none"/>
        </w:rPr>
        <w:t>的结构图（1分）、安装示意图（1分）、效果图（1分）；</w:t>
      </w:r>
    </w:p>
    <w:p w14:paraId="63E0AFFC">
      <w:pPr>
        <w:ind w:firstLine="480"/>
        <w:rPr>
          <w:rFonts w:ascii="宋体" w:hAnsi="宋体" w:cs="宋体"/>
          <w:color w:val="auto"/>
          <w:sz w:val="24"/>
          <w:szCs w:val="24"/>
          <w:highlight w:val="none"/>
        </w:rPr>
      </w:pPr>
      <w:r>
        <w:rPr>
          <w:rFonts w:hint="eastAsia" w:ascii="宋体" w:hAnsi="宋体" w:eastAsia="宋体" w:cs="宋体"/>
          <w:bCs/>
          <w:color w:val="auto"/>
          <w:sz w:val="24"/>
          <w:szCs w:val="24"/>
          <w:highlight w:val="none"/>
        </w:rPr>
        <w:t>礼堂椅（带写字板）（礼堂</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序号4）</w:t>
      </w:r>
      <w:r>
        <w:rPr>
          <w:rFonts w:hint="eastAsia" w:ascii="宋体" w:hAnsi="宋体" w:cs="宋体"/>
          <w:color w:val="auto"/>
          <w:sz w:val="24"/>
          <w:szCs w:val="24"/>
          <w:highlight w:val="none"/>
        </w:rPr>
        <w:t>的结构图（1分）、安装示意图（1分）、效果图（1分）；</w:t>
      </w:r>
    </w:p>
    <w:p w14:paraId="58423228">
      <w:pPr>
        <w:ind w:firstLine="480"/>
        <w:rPr>
          <w:rFonts w:ascii="宋体" w:hAnsi="宋体" w:cs="宋体"/>
          <w:color w:val="auto"/>
          <w:sz w:val="24"/>
          <w:szCs w:val="24"/>
          <w:highlight w:val="none"/>
        </w:rPr>
      </w:pPr>
      <w:r>
        <w:rPr>
          <w:rFonts w:hint="eastAsia" w:ascii="宋体" w:hAnsi="宋体" w:eastAsia="宋体" w:cs="宋体"/>
          <w:bCs/>
          <w:color w:val="auto"/>
          <w:sz w:val="24"/>
          <w:szCs w:val="24"/>
          <w:highlight w:val="none"/>
        </w:rPr>
        <w:t>屏风桌</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普通教学楼</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序号31</w:t>
      </w:r>
      <w:r>
        <w:rPr>
          <w:rFonts w:hint="eastAsia" w:ascii="宋体" w:hAnsi="宋体" w:cs="宋体"/>
          <w:bCs/>
          <w:color w:val="auto"/>
          <w:sz w:val="24"/>
          <w:szCs w:val="24"/>
          <w:highlight w:val="none"/>
          <w:lang w:eastAsia="zh-CN"/>
        </w:rPr>
        <w:t>）</w:t>
      </w:r>
      <w:r>
        <w:rPr>
          <w:rFonts w:hint="eastAsia" w:ascii="宋体" w:hAnsi="宋体" w:cs="宋体"/>
          <w:color w:val="auto"/>
          <w:sz w:val="24"/>
          <w:szCs w:val="24"/>
          <w:highlight w:val="none"/>
        </w:rPr>
        <w:t>的结构图（1分）、安装示意图（1分）、效果图（1分）；</w:t>
      </w:r>
    </w:p>
    <w:p w14:paraId="2C31275D">
      <w:pPr>
        <w:ind w:firstLine="480"/>
        <w:rPr>
          <w:rFonts w:ascii="宋体" w:hAnsi="宋体" w:cs="宋体"/>
          <w:color w:val="auto"/>
          <w:sz w:val="24"/>
          <w:szCs w:val="24"/>
          <w:highlight w:val="none"/>
        </w:rPr>
      </w:pPr>
      <w:r>
        <w:rPr>
          <w:rFonts w:hint="eastAsia" w:ascii="宋体" w:hAnsi="宋体" w:eastAsia="宋体" w:cs="宋体"/>
          <w:bCs/>
          <w:color w:val="auto"/>
          <w:sz w:val="24"/>
          <w:szCs w:val="24"/>
          <w:highlight w:val="none"/>
        </w:rPr>
        <w:t>四人位连体餐桌椅（食堂、风雨操场</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序号1）</w:t>
      </w:r>
      <w:r>
        <w:rPr>
          <w:rFonts w:hint="eastAsia" w:ascii="宋体" w:hAnsi="宋体" w:cs="宋体"/>
          <w:color w:val="auto"/>
          <w:sz w:val="24"/>
          <w:szCs w:val="24"/>
          <w:highlight w:val="none"/>
        </w:rPr>
        <w:t>的结构图（1分）、安装示意图（1分）、效果图（1分）；</w:t>
      </w:r>
    </w:p>
    <w:p w14:paraId="6C4ABAE7">
      <w:pPr>
        <w:ind w:firstLine="480"/>
        <w:rPr>
          <w:rFonts w:ascii="宋体" w:hAnsi="宋体" w:cs="宋体"/>
          <w:color w:val="auto"/>
          <w:sz w:val="24"/>
          <w:szCs w:val="24"/>
          <w:highlight w:val="none"/>
        </w:rPr>
      </w:pPr>
      <w:r>
        <w:rPr>
          <w:rFonts w:hint="eastAsia" w:ascii="宋体" w:hAnsi="宋体" w:cs="宋体"/>
          <w:color w:val="auto"/>
          <w:sz w:val="24"/>
          <w:szCs w:val="24"/>
          <w:highlight w:val="none"/>
        </w:rPr>
        <w:t>设计图以及方案清晰、合理、详细、全面、针对性强、可行性强，每项可得1分；</w:t>
      </w:r>
    </w:p>
    <w:p w14:paraId="27FE1722">
      <w:pPr>
        <w:ind w:firstLine="480"/>
        <w:rPr>
          <w:rFonts w:ascii="宋体" w:hAnsi="宋体" w:cs="宋体"/>
          <w:color w:val="auto"/>
          <w:sz w:val="24"/>
          <w:szCs w:val="24"/>
          <w:highlight w:val="none"/>
        </w:rPr>
      </w:pPr>
      <w:r>
        <w:rPr>
          <w:rFonts w:hint="eastAsia" w:ascii="宋体" w:hAnsi="宋体" w:cs="宋体"/>
          <w:color w:val="auto"/>
          <w:sz w:val="24"/>
          <w:szCs w:val="24"/>
          <w:highlight w:val="none"/>
        </w:rPr>
        <w:t>设计图以及方案较清晰、较合理、较详细、较全面、针对性尚可，每项可得0.</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分；</w:t>
      </w:r>
    </w:p>
    <w:p w14:paraId="57F2C35B">
      <w:pPr>
        <w:ind w:firstLine="480"/>
        <w:rPr>
          <w:rFonts w:ascii="宋体" w:hAnsi="宋体" w:cs="宋体"/>
          <w:color w:val="auto"/>
          <w:sz w:val="24"/>
          <w:szCs w:val="24"/>
          <w:highlight w:val="none"/>
        </w:rPr>
      </w:pPr>
      <w:r>
        <w:rPr>
          <w:rFonts w:hint="eastAsia" w:ascii="宋体" w:hAnsi="宋体" w:cs="宋体"/>
          <w:color w:val="auto"/>
          <w:sz w:val="24"/>
          <w:szCs w:val="24"/>
          <w:highlight w:val="none"/>
        </w:rPr>
        <w:t>设计图以及方案较为简单，基本满足招标文件要求，针对性弱的，每项可得0.</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w:t>
      </w:r>
    </w:p>
    <w:p w14:paraId="0D009F2D">
      <w:pPr>
        <w:tabs>
          <w:tab w:val="left" w:pos="540"/>
          <w:tab w:val="left" w:pos="720"/>
        </w:tabs>
        <w:spacing w:line="360" w:lineRule="auto"/>
        <w:ind w:firstLine="482"/>
        <w:rPr>
          <w:rFonts w:hint="eastAsia" w:ascii="宋体" w:hAnsi="宋体" w:eastAsia="宋体" w:cs="宋体"/>
          <w:b/>
          <w:color w:val="auto"/>
          <w:sz w:val="24"/>
          <w:szCs w:val="24"/>
          <w:highlight w:val="none"/>
          <w:lang w:val="en-US" w:eastAsia="zh-CN"/>
        </w:rPr>
      </w:pPr>
      <w:r>
        <w:rPr>
          <w:rFonts w:hint="eastAsia" w:ascii="宋体" w:hAnsi="宋体" w:cs="宋体"/>
          <w:color w:val="auto"/>
          <w:sz w:val="24"/>
          <w:szCs w:val="24"/>
          <w:highlight w:val="none"/>
        </w:rPr>
        <w:t>未提供设计图及方案或不满足项目需求书要求的不得分，本项最高得15分。</w:t>
      </w:r>
    </w:p>
    <w:p w14:paraId="226A27F2">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注：投标供应商须针对本项目的实际情况，结合自身条件，编制相应的“技术部分”。</w:t>
      </w:r>
      <w:r>
        <w:rPr>
          <w:rFonts w:hint="eastAsia" w:ascii="宋体" w:hAnsi="宋体" w:eastAsia="宋体" w:cs="宋体"/>
          <w:color w:val="auto"/>
          <w:sz w:val="24"/>
          <w:szCs w:val="24"/>
          <w:highlight w:val="none"/>
        </w:rPr>
        <w:t>评分办法及评分细则的解释权</w:t>
      </w:r>
      <w:r>
        <w:rPr>
          <w:rFonts w:hint="eastAsia" w:ascii="宋体" w:hAnsi="宋体" w:eastAsia="宋体" w:cs="宋体"/>
          <w:color w:val="auto"/>
          <w:sz w:val="24"/>
          <w:szCs w:val="24"/>
          <w:highlight w:val="none"/>
          <w:lang w:eastAsia="zh-CN"/>
        </w:rPr>
        <w:t>属于</w:t>
      </w:r>
      <w:r>
        <w:rPr>
          <w:rFonts w:hint="eastAsia" w:ascii="宋体" w:hAnsi="宋体" w:eastAsia="宋体" w:cs="宋体"/>
          <w:color w:val="auto"/>
          <w:sz w:val="24"/>
          <w:szCs w:val="24"/>
          <w:highlight w:val="none"/>
        </w:rPr>
        <w:t>采购人，未列入本评分细则的其他条件不作为评分内容。</w:t>
      </w:r>
    </w:p>
    <w:p w14:paraId="24F94FF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委为5人以上的单数（含5人）时，计算分项得分时取平均值为投标人的得分，各分项得分合计即为投标人的总得分。投标文件无相应评分内容时，该项目为零分。投标人如对招标文件提出的合理要求不作出相应承诺或对招标单位提出不合理要求的不予得标。每项评分的具体内容和方法由评委集体讨论</w:t>
      </w:r>
      <w:r>
        <w:rPr>
          <w:rFonts w:hint="eastAsia" w:ascii="宋体" w:hAnsi="宋体" w:eastAsia="宋体" w:cs="宋体"/>
          <w:color w:val="auto"/>
          <w:sz w:val="24"/>
          <w:szCs w:val="24"/>
          <w:highlight w:val="none"/>
          <w:lang w:eastAsia="zh-CN"/>
        </w:rPr>
        <w:t>，由</w:t>
      </w:r>
      <w:r>
        <w:rPr>
          <w:rFonts w:hint="eastAsia" w:ascii="宋体" w:hAnsi="宋体" w:eastAsia="宋体" w:cs="宋体"/>
          <w:color w:val="auto"/>
          <w:sz w:val="24"/>
          <w:szCs w:val="24"/>
          <w:highlight w:val="none"/>
        </w:rPr>
        <w:t>评委独立评分。所有评委打分的平均值为各投标人最终得分。</w:t>
      </w:r>
      <w:r>
        <w:rPr>
          <w:rFonts w:hint="eastAsia" w:ascii="宋体" w:hAnsi="宋体" w:eastAsia="宋体" w:cs="宋体"/>
          <w:color w:val="auto"/>
          <w:sz w:val="24"/>
          <w:szCs w:val="24"/>
          <w:highlight w:val="none"/>
        </w:rPr>
        <w:t>最终得分最高的为中标候选人，评分办法及评分细则的解释权</w:t>
      </w:r>
      <w:r>
        <w:rPr>
          <w:rFonts w:hint="eastAsia" w:ascii="宋体" w:hAnsi="宋体" w:eastAsia="宋体" w:cs="宋体"/>
          <w:color w:val="auto"/>
          <w:sz w:val="24"/>
          <w:szCs w:val="24"/>
          <w:highlight w:val="none"/>
          <w:lang w:eastAsia="zh-CN"/>
        </w:rPr>
        <w:t>属于</w:t>
      </w:r>
      <w:r>
        <w:rPr>
          <w:rFonts w:hint="eastAsia" w:ascii="宋体" w:hAnsi="宋体" w:eastAsia="宋体" w:cs="宋体"/>
          <w:color w:val="auto"/>
          <w:sz w:val="24"/>
          <w:szCs w:val="24"/>
          <w:highlight w:val="none"/>
        </w:rPr>
        <w:t>采购人。</w:t>
      </w:r>
    </w:p>
    <w:p w14:paraId="030CAC5B">
      <w:pPr>
        <w:spacing w:line="360" w:lineRule="auto"/>
        <w:ind w:left="-2" w:firstLine="420"/>
        <w:outlineLvl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（十一）定标</w:t>
      </w:r>
    </w:p>
    <w:p w14:paraId="21B0B08F">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1.评标委员会根据招标文件规定的评标方法和评标标准进行评审，按招标文件的要求依法确定</w:t>
      </w:r>
      <w:r>
        <w:rPr>
          <w:rFonts w:hint="eastAsia" w:ascii="宋体" w:hAnsi="宋体" w:cs="宋体"/>
          <w:bCs/>
          <w:color w:val="auto"/>
          <w:sz w:val="24"/>
          <w:szCs w:val="24"/>
          <w:highlight w:val="none"/>
          <w:lang w:eastAsia="zh-CN"/>
        </w:rPr>
        <w:t>中标人</w:t>
      </w:r>
      <w:r>
        <w:rPr>
          <w:rFonts w:hint="eastAsia" w:ascii="宋体" w:hAnsi="宋体" w:eastAsia="宋体" w:cs="宋体"/>
          <w:bCs/>
          <w:color w:val="auto"/>
          <w:sz w:val="24"/>
          <w:szCs w:val="24"/>
          <w:highlight w:val="none"/>
        </w:rPr>
        <w:t>。代理机构将在无锡市公共资源交易中心政府采购专栏、无锡政府采购网和江苏政府采购网上发布中标公告。采购人、代理机构和评标委员会对未中标原因不作解释。如有质疑，应在法定质疑期限内，即中标公告期限届满之日起7个工作日内，以书面形式（原件）送达代理机构，并且针对同一采购程序环节的质疑，须在法定质疑期内一次性提出。质疑函应当列明具体的质疑事项及事实根据（格式详见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"http://download.ccgp.gov.cn/2018/zhiyihanfanben.zip"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政府采购供应商质疑</w:t>
      </w:r>
      <w:bookmarkStart w:id="0" w:name="_Hlt50664450"/>
      <w:bookmarkStart w:id="1" w:name="_Hlt50664451"/>
      <w:r>
        <w:rPr>
          <w:rFonts w:hint="eastAsia" w:ascii="宋体" w:hAnsi="宋体" w:eastAsia="宋体" w:cs="宋体"/>
          <w:bCs/>
          <w:color w:val="auto"/>
          <w:sz w:val="24"/>
          <w:szCs w:val="24"/>
          <w:highlight w:val="none"/>
        </w:rPr>
        <w:t>函</w:t>
      </w:r>
      <w:bookmarkEnd w:id="0"/>
      <w:bookmarkEnd w:id="1"/>
      <w:r>
        <w:rPr>
          <w:rFonts w:hint="eastAsia" w:ascii="宋体" w:hAnsi="宋体" w:eastAsia="宋体" w:cs="宋体"/>
          <w:bCs/>
          <w:color w:val="auto"/>
          <w:sz w:val="24"/>
          <w:szCs w:val="24"/>
          <w:highlight w:val="none"/>
        </w:rPr>
        <w:t>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认为自己合法权益受到损害的相关证据材料以及质疑供应商的名称、地址、邮编、联系人、联系电话、日期，同时该质疑函应由投标人法定代表人签字并加盖单位公章（原件）。代理机构将在收到符合上述要求的书面质疑后七个工作日内，对质疑内容作出答复。投标人在法定质疑期限外送达的质疑函或法定质疑期限内送达的质疑函不符合上述要求的均为无效质疑，代理机构对无效质疑不予受理。如质疑查无实据或投标人捏造事实，提供虚假材料进行恶意举报，不配合或采用不正当手段干扰政府采购质疑的，将记入投标人在江苏省和无锡市的政府采购“供应商诚信记录”，并按相关规定处理。</w:t>
      </w:r>
    </w:p>
    <w:p w14:paraId="2C0216F9">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2.在发布中标公告的同时，代理机构将向</w:t>
      </w:r>
      <w:r>
        <w:rPr>
          <w:rFonts w:hint="eastAsia" w:ascii="宋体" w:hAnsi="宋体" w:cs="宋体"/>
          <w:bCs/>
          <w:color w:val="auto"/>
          <w:sz w:val="24"/>
          <w:szCs w:val="24"/>
          <w:highlight w:val="none"/>
          <w:lang w:eastAsia="zh-CN"/>
        </w:rPr>
        <w:t>中标人</w:t>
      </w:r>
      <w:r>
        <w:rPr>
          <w:rFonts w:hint="eastAsia" w:ascii="宋体" w:hAnsi="宋体" w:eastAsia="宋体" w:cs="宋体"/>
          <w:bCs/>
          <w:color w:val="auto"/>
          <w:sz w:val="24"/>
          <w:szCs w:val="24"/>
          <w:highlight w:val="none"/>
        </w:rPr>
        <w:t>发出中标通知书。</w:t>
      </w:r>
    </w:p>
    <w:p w14:paraId="3EBB2BC7">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3.投标人电子投标文件将作为电子档案保存。</w:t>
      </w:r>
    </w:p>
    <w:p w14:paraId="2C9DC2A9">
      <w:pPr>
        <w:spacing w:line="360" w:lineRule="auto"/>
        <w:ind w:left="-2" w:firstLine="420"/>
        <w:outlineLvl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（十二）废标的确认：</w:t>
      </w:r>
    </w:p>
    <w:p w14:paraId="204159EF">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在招标采购中，出现下列情况之一的，应予废标：</w:t>
      </w:r>
    </w:p>
    <w:p w14:paraId="13A8F212">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1.符合专业条件的投标人或者对招标文件作出实质性响应的投标人不足三家；</w:t>
      </w:r>
    </w:p>
    <w:p w14:paraId="7B842F34">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2.出现影响采购公正的违法、违规行为；</w:t>
      </w:r>
    </w:p>
    <w:p w14:paraId="281B3DC1">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3.投标人的报价均超过采购预算，采购人不能支付的；</w:t>
      </w:r>
    </w:p>
    <w:p w14:paraId="038E259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4.因重大变故，采购任务取消。</w:t>
      </w:r>
    </w:p>
    <w:p w14:paraId="63CF382E">
      <w:pPr>
        <w:ind w:left="-2" w:firstLine="420"/>
        <w:outlineLvl w:val="0"/>
        <w:rPr>
          <w:rFonts w:ascii="宋体" w:hAnsi="宋体"/>
          <w:b/>
          <w:bCs/>
          <w:color w:val="auto"/>
          <w:sz w:val="24"/>
          <w:highlight w:val="none"/>
        </w:rPr>
      </w:pPr>
      <w:r>
        <w:rPr>
          <w:rFonts w:hint="eastAsia" w:ascii="宋体" w:hAnsi="宋体"/>
          <w:b/>
          <w:bCs/>
          <w:color w:val="auto"/>
          <w:sz w:val="24"/>
          <w:highlight w:val="none"/>
        </w:rPr>
        <w:t>（十三）中标无效的确认：</w:t>
      </w:r>
    </w:p>
    <w:p w14:paraId="502D1E97">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1.提供虚假材料谋取中标的；</w:t>
      </w:r>
    </w:p>
    <w:p w14:paraId="3BDAF757">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2.采取不正当手段诋毁、排挤其他投标人的；</w:t>
      </w:r>
    </w:p>
    <w:p w14:paraId="05BB3888">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3.与招标采购人、其他投标人恶意串通的；</w:t>
      </w:r>
    </w:p>
    <w:p w14:paraId="1A742E47">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4.向招标采购人行贿或者提供其他不正当利益的；</w:t>
      </w:r>
    </w:p>
    <w:p w14:paraId="377B77BE">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5.在招标过程中与招标采购人进行协商谈判、不按照招标文件和</w:t>
      </w:r>
      <w:r>
        <w:rPr>
          <w:rFonts w:hint="eastAsia" w:ascii="宋体" w:hAnsi="宋体"/>
          <w:bCs/>
          <w:color w:val="auto"/>
          <w:sz w:val="24"/>
          <w:szCs w:val="24"/>
          <w:highlight w:val="none"/>
          <w:lang w:eastAsia="zh-CN"/>
        </w:rPr>
        <w:t>中标人</w:t>
      </w:r>
      <w:r>
        <w:rPr>
          <w:rFonts w:hint="eastAsia" w:ascii="宋体" w:hAnsi="宋体"/>
          <w:bCs/>
          <w:color w:val="auto"/>
          <w:sz w:val="24"/>
          <w:szCs w:val="24"/>
          <w:highlight w:val="none"/>
        </w:rPr>
        <w:t>的投标文件订立合同，或者与采购人另行订立背离合同实质性内容的协议的；</w:t>
      </w:r>
    </w:p>
    <w:p w14:paraId="7B5FDDA1">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6.拒绝有关部门监督检查或者提供虚假情况的。</w:t>
      </w:r>
    </w:p>
    <w:p w14:paraId="324DA989">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投标人有上述</w:t>
      </w:r>
      <w:r>
        <w:rPr>
          <w:rFonts w:ascii="宋体" w:hAnsi="宋体"/>
          <w:bCs/>
          <w:color w:val="auto"/>
          <w:sz w:val="24"/>
          <w:szCs w:val="24"/>
          <w:highlight w:val="none"/>
        </w:rPr>
        <w:t>1</w:t>
      </w:r>
      <w:r>
        <w:rPr>
          <w:rFonts w:hint="eastAsia" w:ascii="宋体" w:hAnsi="宋体"/>
          <w:bCs/>
          <w:color w:val="auto"/>
          <w:sz w:val="24"/>
          <w:szCs w:val="24"/>
          <w:highlight w:val="none"/>
        </w:rPr>
        <w:t>．至5．项情形之一的，中标无效。有上述</w:t>
      </w:r>
      <w:r>
        <w:rPr>
          <w:rFonts w:ascii="宋体" w:hAnsi="宋体"/>
          <w:bCs/>
          <w:color w:val="auto"/>
          <w:sz w:val="24"/>
          <w:szCs w:val="24"/>
          <w:highlight w:val="none"/>
        </w:rPr>
        <w:t>1</w:t>
      </w:r>
      <w:r>
        <w:rPr>
          <w:rFonts w:hint="eastAsia" w:ascii="宋体" w:hAnsi="宋体"/>
          <w:bCs/>
          <w:color w:val="auto"/>
          <w:sz w:val="24"/>
          <w:szCs w:val="24"/>
          <w:highlight w:val="none"/>
        </w:rPr>
        <w:t>．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7BB0785C">
      <w:pPr>
        <w:ind w:left="-2" w:firstLine="420"/>
        <w:outlineLvl w:val="0"/>
        <w:rPr>
          <w:rFonts w:ascii="宋体" w:hAnsi="宋体"/>
          <w:b/>
          <w:bCs/>
          <w:color w:val="auto"/>
          <w:sz w:val="24"/>
          <w:highlight w:val="none"/>
        </w:rPr>
      </w:pPr>
      <w:r>
        <w:rPr>
          <w:rFonts w:hint="eastAsia" w:ascii="宋体" w:hAnsi="宋体"/>
          <w:b/>
          <w:bCs/>
          <w:color w:val="auto"/>
          <w:sz w:val="24"/>
          <w:highlight w:val="none"/>
        </w:rPr>
        <w:t>（十四）签订、履行合同：</w:t>
      </w:r>
    </w:p>
    <w:p w14:paraId="7DCD4013">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1.采购人应当自中标通知书发出之日起</w:t>
      </w:r>
      <w:r>
        <w:rPr>
          <w:rFonts w:hint="eastAsia" w:ascii="宋体" w:hAnsi="宋体"/>
          <w:bCs/>
          <w:color w:val="auto"/>
          <w:sz w:val="24"/>
          <w:szCs w:val="24"/>
          <w:highlight w:val="none"/>
          <w:lang w:val="en-US" w:eastAsia="zh-CN"/>
        </w:rPr>
        <w:t>30</w:t>
      </w:r>
      <w:r>
        <w:rPr>
          <w:rFonts w:hint="eastAsia" w:ascii="宋体" w:hAnsi="宋体"/>
          <w:bCs/>
          <w:color w:val="auto"/>
          <w:sz w:val="24"/>
          <w:szCs w:val="24"/>
          <w:highlight w:val="none"/>
        </w:rPr>
        <w:t>日内，按照招标文件和</w:t>
      </w:r>
      <w:r>
        <w:rPr>
          <w:rFonts w:hint="eastAsia" w:ascii="宋体" w:hAnsi="宋体"/>
          <w:bCs/>
          <w:color w:val="auto"/>
          <w:sz w:val="24"/>
          <w:szCs w:val="24"/>
          <w:highlight w:val="none"/>
          <w:lang w:eastAsia="zh-CN"/>
        </w:rPr>
        <w:t>中标人</w:t>
      </w:r>
      <w:r>
        <w:rPr>
          <w:rFonts w:hint="eastAsia" w:ascii="宋体" w:hAnsi="宋体"/>
          <w:bCs/>
          <w:color w:val="auto"/>
          <w:sz w:val="24"/>
          <w:szCs w:val="24"/>
          <w:highlight w:val="none"/>
        </w:rPr>
        <w:t>投标文件的约定，与</w:t>
      </w:r>
      <w:r>
        <w:rPr>
          <w:rFonts w:hint="eastAsia" w:ascii="宋体" w:hAnsi="宋体"/>
          <w:bCs/>
          <w:color w:val="auto"/>
          <w:sz w:val="24"/>
          <w:szCs w:val="24"/>
          <w:highlight w:val="none"/>
          <w:lang w:eastAsia="zh-CN"/>
        </w:rPr>
        <w:t>中标人</w:t>
      </w:r>
      <w:r>
        <w:rPr>
          <w:rFonts w:hint="eastAsia" w:ascii="宋体" w:hAnsi="宋体"/>
          <w:bCs/>
          <w:color w:val="auto"/>
          <w:sz w:val="24"/>
          <w:szCs w:val="24"/>
          <w:highlight w:val="none"/>
        </w:rPr>
        <w:t>签订书面合同。所签订的合同不得对招标文件和</w:t>
      </w:r>
      <w:r>
        <w:rPr>
          <w:rFonts w:hint="eastAsia" w:ascii="宋体" w:hAnsi="宋体"/>
          <w:bCs/>
          <w:color w:val="auto"/>
          <w:sz w:val="24"/>
          <w:szCs w:val="24"/>
          <w:highlight w:val="none"/>
          <w:lang w:eastAsia="zh-CN"/>
        </w:rPr>
        <w:t>中标人</w:t>
      </w:r>
      <w:r>
        <w:rPr>
          <w:rFonts w:hint="eastAsia" w:ascii="宋体" w:hAnsi="宋体"/>
          <w:bCs/>
          <w:color w:val="auto"/>
          <w:sz w:val="24"/>
          <w:szCs w:val="24"/>
          <w:highlight w:val="none"/>
        </w:rPr>
        <w:t>投标文件作实质性修改。采购人不得向</w:t>
      </w:r>
      <w:r>
        <w:rPr>
          <w:rFonts w:hint="eastAsia" w:ascii="宋体" w:hAnsi="宋体"/>
          <w:bCs/>
          <w:color w:val="auto"/>
          <w:sz w:val="24"/>
          <w:szCs w:val="24"/>
          <w:highlight w:val="none"/>
          <w:lang w:eastAsia="zh-CN"/>
        </w:rPr>
        <w:t>中标人</w:t>
      </w:r>
      <w:r>
        <w:rPr>
          <w:rFonts w:hint="eastAsia" w:ascii="宋体" w:hAnsi="宋体"/>
          <w:bCs/>
          <w:color w:val="auto"/>
          <w:sz w:val="24"/>
          <w:szCs w:val="24"/>
          <w:highlight w:val="none"/>
        </w:rPr>
        <w:t>提出任何不合理的要求，作为签订合同的条件，不得与</w:t>
      </w:r>
      <w:r>
        <w:rPr>
          <w:rFonts w:hint="eastAsia" w:ascii="宋体" w:hAnsi="宋体"/>
          <w:bCs/>
          <w:color w:val="auto"/>
          <w:sz w:val="24"/>
          <w:szCs w:val="24"/>
          <w:highlight w:val="none"/>
          <w:lang w:eastAsia="zh-CN"/>
        </w:rPr>
        <w:t>中标人</w:t>
      </w:r>
      <w:r>
        <w:rPr>
          <w:rFonts w:hint="eastAsia" w:ascii="宋体" w:hAnsi="宋体"/>
          <w:bCs/>
          <w:color w:val="auto"/>
          <w:sz w:val="24"/>
          <w:szCs w:val="24"/>
          <w:highlight w:val="none"/>
        </w:rPr>
        <w:t>私下订立背离合同实质性内容的协议。合同由代理机构进行见证。</w:t>
      </w:r>
    </w:p>
    <w:p w14:paraId="71147593">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hint="eastAsia" w:ascii="宋体" w:hAnsi="宋体"/>
          <w:bCs/>
          <w:color w:val="auto"/>
          <w:sz w:val="24"/>
          <w:szCs w:val="24"/>
          <w:highlight w:val="none"/>
          <w:lang w:eastAsia="zh-CN"/>
        </w:rPr>
        <w:t>中标人</w:t>
      </w:r>
      <w:r>
        <w:rPr>
          <w:rFonts w:ascii="宋体" w:hAnsi="宋体"/>
          <w:bCs/>
          <w:color w:val="auto"/>
          <w:sz w:val="24"/>
          <w:szCs w:val="24"/>
          <w:highlight w:val="none"/>
        </w:rPr>
        <w:t>非因不可抗力未履行招、投标文件和合同规定的义务，一经查实，</w:t>
      </w:r>
      <w:r>
        <w:rPr>
          <w:rFonts w:hint="eastAsia" w:ascii="宋体" w:hAnsi="宋体"/>
          <w:bCs/>
          <w:color w:val="auto"/>
          <w:sz w:val="24"/>
          <w:szCs w:val="24"/>
          <w:highlight w:val="none"/>
        </w:rPr>
        <w:t>采购人及代理机构</w:t>
      </w:r>
      <w:r>
        <w:rPr>
          <w:rFonts w:ascii="宋体" w:hAnsi="宋体"/>
          <w:bCs/>
          <w:color w:val="auto"/>
          <w:sz w:val="24"/>
          <w:szCs w:val="24"/>
          <w:highlight w:val="none"/>
        </w:rPr>
        <w:t>将根据具体情况提请政府采购管理部门作出相应处理。</w:t>
      </w:r>
    </w:p>
    <w:p w14:paraId="774272B7">
      <w:pPr>
        <w:ind w:left="-2" w:firstLine="420"/>
        <w:outlineLvl w:val="0"/>
        <w:rPr>
          <w:rFonts w:ascii="宋体" w:hAnsi="宋体"/>
          <w:b/>
          <w:bCs/>
          <w:color w:val="auto"/>
          <w:sz w:val="24"/>
          <w:highlight w:val="none"/>
        </w:rPr>
      </w:pPr>
      <w:r>
        <w:rPr>
          <w:rFonts w:hint="eastAsia" w:ascii="宋体" w:hAnsi="宋体"/>
          <w:b/>
          <w:bCs/>
          <w:color w:val="auto"/>
          <w:sz w:val="24"/>
          <w:highlight w:val="none"/>
        </w:rPr>
        <w:t>（十五）注意事项：</w:t>
      </w:r>
    </w:p>
    <w:p w14:paraId="118654A2">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中标人</w:t>
      </w:r>
      <w:r>
        <w:rPr>
          <w:rFonts w:hint="eastAsia" w:ascii="宋体" w:hAnsi="宋体"/>
          <w:bCs/>
          <w:color w:val="auto"/>
          <w:sz w:val="24"/>
          <w:szCs w:val="24"/>
          <w:highlight w:val="none"/>
        </w:rPr>
        <w:t>有下列情形之一的，情节严重的，由财政部门将其列入不良行为记录名单，在一至三年内禁止参加政府采购活动，并予以通报：</w:t>
      </w:r>
    </w:p>
    <w:p w14:paraId="2B94F4DB">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（1）中标后无正当理由不与采购人签订合同的；</w:t>
      </w:r>
    </w:p>
    <w:p w14:paraId="7F851AB6">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（2）将中标项目转让给他人，或者在投标文件中未说明，且未经过采购人同意，将中标项目分包给他人的；</w:t>
      </w:r>
    </w:p>
    <w:p w14:paraId="3CD43660">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（3）拒绝履行合同义务的。</w:t>
      </w:r>
    </w:p>
    <w:p w14:paraId="37838A36">
      <w:pPr>
        <w:ind w:left="-2" w:firstLine="420"/>
        <w:outlineLvl w:val="0"/>
        <w:rPr>
          <w:rFonts w:ascii="宋体" w:hAnsi="宋体"/>
          <w:b/>
          <w:bCs/>
          <w:color w:val="auto"/>
          <w:sz w:val="24"/>
          <w:highlight w:val="none"/>
        </w:rPr>
      </w:pPr>
      <w:r>
        <w:rPr>
          <w:rFonts w:hint="eastAsia" w:ascii="宋体" w:hAnsi="宋体"/>
          <w:b/>
          <w:bCs/>
          <w:color w:val="auto"/>
          <w:sz w:val="24"/>
          <w:highlight w:val="none"/>
        </w:rPr>
        <w:t>（十六）代理服务费：</w:t>
      </w:r>
    </w:p>
    <w:p w14:paraId="2A4A0C52">
      <w:pPr>
        <w:ind w:firstLine="720"/>
        <w:rPr>
          <w:rFonts w:ascii="宋体" w:hAnsi="宋体"/>
          <w:color w:val="auto"/>
          <w:sz w:val="24"/>
          <w:highlight w:val="none"/>
        </w:rPr>
      </w:pPr>
      <w:r>
        <w:rPr>
          <w:rFonts w:hint="eastAsia" w:ascii="宋体" w:hAnsi="宋体"/>
          <w:bCs/>
          <w:color w:val="auto"/>
          <w:sz w:val="24"/>
          <w:szCs w:val="24"/>
          <w:highlight w:val="none"/>
        </w:rPr>
        <w:t>1.代理服务费由</w:t>
      </w:r>
      <w:r>
        <w:rPr>
          <w:rFonts w:hint="eastAsia" w:ascii="宋体" w:hAnsi="宋体"/>
          <w:bCs/>
          <w:color w:val="auto"/>
          <w:sz w:val="24"/>
          <w:szCs w:val="24"/>
          <w:highlight w:val="none"/>
          <w:lang w:val="en-US" w:eastAsia="zh-CN"/>
        </w:rPr>
        <w:t>中标人</w:t>
      </w:r>
      <w:r>
        <w:rPr>
          <w:rFonts w:hint="eastAsia" w:ascii="宋体" w:hAnsi="宋体"/>
          <w:bCs/>
          <w:color w:val="auto"/>
          <w:sz w:val="24"/>
          <w:szCs w:val="24"/>
          <w:highlight w:val="none"/>
        </w:rPr>
        <w:t>支付。</w:t>
      </w:r>
      <w:r>
        <w:rPr>
          <w:rFonts w:hint="eastAsia" w:ascii="宋体" w:hAnsi="宋体"/>
          <w:color w:val="auto"/>
          <w:sz w:val="24"/>
          <w:highlight w:val="none"/>
        </w:rPr>
        <w:t>招标代理费用按国家计委《招标代理服务收费管理暂行办法》的〔2002〕1980号文件规定</w:t>
      </w:r>
      <w:r>
        <w:rPr>
          <w:rFonts w:hint="eastAsia" w:ascii="宋体" w:hAnsi="宋体"/>
          <w:color w:val="auto"/>
          <w:sz w:val="24"/>
          <w:highlight w:val="none"/>
          <w:lang w:val="en-US" w:eastAsia="zh-CN"/>
        </w:rPr>
        <w:t>6</w:t>
      </w:r>
      <w:r>
        <w:rPr>
          <w:rFonts w:hint="eastAsia" w:ascii="宋体" w:hAnsi="宋体"/>
          <w:color w:val="auto"/>
          <w:sz w:val="24"/>
          <w:highlight w:val="none"/>
        </w:rPr>
        <w:t>0%计算（以代理</w:t>
      </w:r>
      <w:r>
        <w:rPr>
          <w:rFonts w:hint="eastAsia" w:ascii="宋体" w:hAnsi="宋体"/>
          <w:color w:val="auto"/>
          <w:sz w:val="24"/>
          <w:highlight w:val="none"/>
          <w:lang w:val="en-US" w:eastAsia="zh-CN"/>
        </w:rPr>
        <w:t>项目</w:t>
      </w:r>
      <w:r>
        <w:rPr>
          <w:rFonts w:hint="eastAsia" w:ascii="宋体" w:hAnsi="宋体"/>
          <w:color w:val="auto"/>
          <w:sz w:val="24"/>
          <w:highlight w:val="none"/>
        </w:rPr>
        <w:t>中标（成交）总价作为费用计费基数）。</w:t>
      </w:r>
    </w:p>
    <w:p w14:paraId="240832D1">
      <w:pPr>
        <w:ind w:firstLine="720"/>
        <w:rPr>
          <w:color w:val="auto"/>
          <w:highlight w:val="none"/>
        </w:rPr>
      </w:pPr>
      <w:r>
        <w:rPr>
          <w:rFonts w:hint="eastAsia" w:ascii="宋体" w:hAnsi="宋体"/>
          <w:color w:val="auto"/>
          <w:sz w:val="24"/>
          <w:highlight w:val="none"/>
        </w:rPr>
        <w:t>2</w:t>
      </w:r>
      <w:r>
        <w:rPr>
          <w:rFonts w:hint="eastAsia" w:ascii="宋体" w:hAnsi="宋体"/>
          <w:color w:val="auto"/>
          <w:sz w:val="24"/>
          <w:highlight w:val="none"/>
          <w:lang w:bidi="zh-CN"/>
        </w:rPr>
        <w:t>.支付采购代理服务费的时间：招标代理业务完成后一周内。</w:t>
      </w:r>
    </w:p>
    <w:p w14:paraId="79F37EE2">
      <w:pPr>
        <w:ind w:left="-2" w:firstLine="420"/>
        <w:outlineLvl w:val="0"/>
        <w:rPr>
          <w:rFonts w:ascii="宋体" w:hAnsi="宋体"/>
          <w:b/>
          <w:bCs/>
          <w:color w:val="auto"/>
          <w:sz w:val="24"/>
          <w:highlight w:val="none"/>
        </w:rPr>
      </w:pPr>
      <w:r>
        <w:rPr>
          <w:rFonts w:hint="eastAsia" w:ascii="宋体" w:hAnsi="宋体"/>
          <w:b/>
          <w:bCs/>
          <w:color w:val="auto"/>
          <w:sz w:val="24"/>
          <w:highlight w:val="none"/>
        </w:rPr>
        <w:t>（十七）政府采购信用担保：</w:t>
      </w:r>
    </w:p>
    <w:p w14:paraId="18D5A3A2">
      <w:pPr>
        <w:widowControl/>
        <w:tabs>
          <w:tab w:val="left" w:pos="360"/>
          <w:tab w:val="left" w:pos="960"/>
        </w:tabs>
        <w:ind w:firstLine="720"/>
        <w:rPr>
          <w:rFonts w:ascii="宋体" w:hAnsi="宋体"/>
          <w:bCs/>
          <w:color w:val="auto"/>
          <w:sz w:val="24"/>
          <w:highlight w:val="none"/>
        </w:rPr>
      </w:pPr>
      <w:r>
        <w:rPr>
          <w:rFonts w:hint="eastAsia" w:ascii="宋体" w:hAnsi="宋体"/>
          <w:bCs/>
          <w:color w:val="auto"/>
          <w:sz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0A99EACF">
      <w:pPr>
        <w:ind w:left="-2" w:firstLine="420"/>
        <w:outlineLvl w:val="0"/>
        <w:rPr>
          <w:rFonts w:ascii="宋体" w:hAnsi="宋体"/>
          <w:b/>
          <w:bCs/>
          <w:color w:val="auto"/>
          <w:sz w:val="24"/>
          <w:highlight w:val="none"/>
        </w:rPr>
      </w:pPr>
      <w:r>
        <w:rPr>
          <w:rFonts w:hint="eastAsia" w:ascii="宋体" w:hAnsi="宋体"/>
          <w:b/>
          <w:bCs/>
          <w:color w:val="auto"/>
          <w:sz w:val="24"/>
          <w:highlight w:val="none"/>
        </w:rPr>
        <w:t>（十八）政府采购合同融资政策告知：</w:t>
      </w:r>
    </w:p>
    <w:p w14:paraId="040CF51B">
      <w:pPr>
        <w:widowControl/>
        <w:tabs>
          <w:tab w:val="left" w:pos="360"/>
          <w:tab w:val="left" w:pos="960"/>
        </w:tabs>
        <w:ind w:firstLine="720"/>
        <w:rPr>
          <w:rFonts w:ascii="宋体" w:hAnsi="宋体"/>
          <w:color w:val="auto"/>
          <w:sz w:val="24"/>
          <w:highlight w:val="none"/>
        </w:rPr>
      </w:pPr>
      <w:r>
        <w:rPr>
          <w:rFonts w:hint="eastAsia" w:ascii="宋体" w:hAnsi="宋体"/>
          <w:bCs/>
          <w:color w:val="auto"/>
          <w:sz w:val="24"/>
          <w:szCs w:val="24"/>
          <w:highlight w:val="none"/>
        </w:rPr>
        <w:t>（1）</w:t>
      </w:r>
      <w:r>
        <w:rPr>
          <w:rFonts w:hint="eastAsia" w:ascii="宋体" w:hAnsi="宋体"/>
          <w:bCs/>
          <w:color w:val="auto"/>
          <w:sz w:val="24"/>
          <w:highlight w:val="none"/>
        </w:rPr>
        <w:t>中标、成交供应商可采用合同融资形式，</w:t>
      </w:r>
      <w:r>
        <w:rPr>
          <w:rFonts w:hint="eastAsia" w:ascii="宋体" w:hAnsi="宋体"/>
          <w:bCs/>
          <w:color w:val="auto"/>
          <w:sz w:val="24"/>
          <w:highlight w:val="none"/>
          <w:lang w:eastAsia="zh-CN"/>
        </w:rPr>
        <w:t>中标人</w:t>
      </w:r>
      <w:r>
        <w:rPr>
          <w:rFonts w:hint="eastAsia" w:ascii="宋体" w:hAnsi="宋体"/>
          <w:bCs/>
          <w:color w:val="auto"/>
          <w:sz w:val="24"/>
          <w:highlight w:val="none"/>
        </w:rPr>
        <w:t>可凭政府采购合同办理融资贷款，详见无锡市政府采购网“政采贷”专栏。</w:t>
      </w:r>
    </w:p>
    <w:p w14:paraId="744B5988">
      <w:pPr>
        <w:pStyle w:val="261"/>
        <w:ind w:firstLine="787"/>
        <w:rPr>
          <w:rFonts w:ascii="宋体" w:hAnsi="宋体"/>
          <w:bCs/>
          <w:color w:val="auto"/>
          <w:sz w:val="24"/>
          <w:szCs w:val="24"/>
          <w:highlight w:val="none"/>
        </w:rPr>
      </w:pPr>
      <w:r>
        <w:rPr>
          <w:rFonts w:hint="eastAsia" w:ascii="宋体" w:hAnsi="宋体"/>
          <w:bCs/>
          <w:color w:val="auto"/>
          <w:sz w:val="24"/>
          <w:szCs w:val="24"/>
          <w:highlight w:val="none"/>
        </w:rPr>
        <w:t>根据苏财办购〔2024〕1号相关要求，采购人应当严格按照政府采购法有关规定，在中标、成交通知书发出之日起</w:t>
      </w:r>
      <w:r>
        <w:rPr>
          <w:rFonts w:hint="eastAsia" w:ascii="宋体" w:hAnsi="宋体"/>
          <w:bCs/>
          <w:color w:val="auto"/>
          <w:sz w:val="24"/>
          <w:szCs w:val="24"/>
          <w:highlight w:val="none"/>
          <w:lang w:val="en-US" w:eastAsia="zh-CN"/>
        </w:rPr>
        <w:t>30</w:t>
      </w:r>
      <w:r>
        <w:rPr>
          <w:rFonts w:hint="eastAsia" w:ascii="宋体" w:hAnsi="宋体"/>
          <w:bCs/>
          <w:color w:val="auto"/>
          <w:sz w:val="24"/>
          <w:szCs w:val="24"/>
          <w:highlight w:val="none"/>
        </w:rPr>
        <w:t>日内，按照采购文件确定的事项与中标、成交供应商签订政府采购合同。采购人因不可抗力原因迟延签订合同的，应当自不可抗力事由消除之日起7日内完成合同签订事宜。</w:t>
      </w:r>
    </w:p>
    <w:p w14:paraId="53703716">
      <w:pPr>
        <w:pStyle w:val="261"/>
        <w:ind w:firstLine="480"/>
        <w:rPr>
          <w:rFonts w:ascii="宋体" w:hAnsi="宋体"/>
          <w:bCs/>
          <w:color w:val="auto"/>
          <w:sz w:val="24"/>
          <w:szCs w:val="24"/>
          <w:highlight w:val="none"/>
        </w:rPr>
      </w:pPr>
      <w:r>
        <w:rPr>
          <w:rFonts w:hint="eastAsia" w:ascii="宋体" w:hAnsi="宋体"/>
          <w:bCs/>
          <w:color w:val="auto"/>
          <w:sz w:val="24"/>
          <w:szCs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355474C5">
      <w:pPr>
        <w:pStyle w:val="261"/>
        <w:ind w:firstLine="480"/>
        <w:rPr>
          <w:rFonts w:ascii="宋体" w:hAnsi="宋体"/>
          <w:bCs/>
          <w:color w:val="auto"/>
          <w:sz w:val="24"/>
          <w:szCs w:val="24"/>
          <w:highlight w:val="none"/>
        </w:rPr>
      </w:pPr>
      <w:r>
        <w:rPr>
          <w:rFonts w:hint="eastAsia" w:ascii="宋体" w:hAnsi="宋体"/>
          <w:bCs/>
          <w:color w:val="auto"/>
          <w:sz w:val="24"/>
          <w:szCs w:val="24"/>
          <w:highlight w:val="none"/>
        </w:rPr>
        <w:t>采购人原则上应当自收到发票后10个工作日内将资金支付到合同约定的供应商账户。</w:t>
      </w:r>
    </w:p>
    <w:p w14:paraId="7243E1E9">
      <w:pPr>
        <w:widowControl/>
        <w:tabs>
          <w:tab w:val="left" w:pos="360"/>
          <w:tab w:val="left" w:pos="960"/>
        </w:tabs>
        <w:ind w:firstLine="650"/>
        <w:rPr>
          <w:rFonts w:ascii="宋体" w:hAnsi="宋体"/>
          <w:color w:val="auto"/>
          <w:sz w:val="24"/>
          <w:highlight w:val="none"/>
        </w:rPr>
      </w:pPr>
      <w:r>
        <w:rPr>
          <w:rFonts w:hint="eastAsia" w:ascii="宋体" w:hAnsi="宋体"/>
          <w:bCs/>
          <w:color w:val="auto"/>
          <w:sz w:val="24"/>
          <w:szCs w:val="24"/>
          <w:highlight w:val="none"/>
        </w:rPr>
        <w:t>（2）</w:t>
      </w:r>
      <w:r>
        <w:rPr>
          <w:rFonts w:hint="eastAsia" w:ascii="宋体" w:hAnsi="宋体"/>
          <w:bCs/>
          <w:color w:val="auto"/>
          <w:sz w:val="24"/>
          <w:highlight w:val="none"/>
        </w:rPr>
        <w:t>中标、成交供应商采用电子履约保函形式代替履约保证金、纸质保函，具体操作可登录江苏政府采购网的保险保函模块进行办理，也可通过无锡市政府采购网、“苏采云”系统链接访问（首次使用需注册）。</w:t>
      </w:r>
    </w:p>
    <w:p w14:paraId="2CCC9019">
      <w:pPr>
        <w:pStyle w:val="261"/>
        <w:ind w:firstLine="480"/>
        <w:rPr>
          <w:rFonts w:ascii="宋体" w:hAnsi="宋体"/>
          <w:bCs/>
          <w:color w:val="auto"/>
          <w:sz w:val="24"/>
          <w:szCs w:val="24"/>
          <w:highlight w:val="none"/>
        </w:rPr>
      </w:pPr>
      <w:r>
        <w:rPr>
          <w:rFonts w:hint="eastAsia" w:ascii="宋体" w:hAnsi="宋体"/>
          <w:bCs/>
          <w:color w:val="auto"/>
          <w:sz w:val="24"/>
          <w:szCs w:val="24"/>
          <w:highlight w:val="none"/>
        </w:rPr>
        <w:t>根据锡财购〔2024〕15号相关要求，无锡市财政局关于在全市政府采购领域进一步推行电子履约保函的通知，为深入贯彻落实《国务院办公厅关于印发〈政府采购领域“整顿市场秩序、建设法规体系、促进产业发展”三年行动方案（2024－2026 年）〉的通知》（国办发〔2024〕33 号）精神，提升政府采购便利度，持续优化政府采购营商环境，现就进一步全面推广政府采购电子履约保函相关事项通知如下：1、江苏省财政厅通过政府采购流程确定开鑫科技有限公司为“政府采购电子履约保函（保险）平台”提供系统技术服务。该平台可通过江苏省政府采购网、“苏采云”系统链接访问（首次使用需注册）。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4、电子履约保函与履约保证金、纸质保函具有同等法律效力，是我市优化政府采购营商环境的重要措施。各市（县）、区财政部门、市本级各预算单位以及各政府采购代理机构要积极推广政府采购电子履约保函。</w:t>
      </w:r>
    </w:p>
    <w:p w14:paraId="15BEAA30">
      <w:pPr>
        <w:pStyle w:val="261"/>
        <w:rPr>
          <w:rFonts w:ascii="宋体" w:hAnsi="宋体"/>
          <w:bCs/>
          <w:color w:val="auto"/>
          <w:sz w:val="24"/>
          <w:szCs w:val="24"/>
          <w:highlight w:val="none"/>
        </w:rPr>
      </w:pPr>
      <w:r>
        <w:rPr>
          <w:rFonts w:hint="eastAsia" w:ascii="宋体" w:hAnsi="宋体"/>
          <w:bCs/>
          <w:color w:val="auto"/>
          <w:sz w:val="24"/>
          <w:szCs w:val="24"/>
          <w:highlight w:val="none"/>
        </w:rPr>
        <w:t>5.供应商可通过江苏政府采购网下载“政府采购电子履约保 函 （ 保 险 ） 操 作 手 册 ”， 具 体 地 址 为 ：http://www.ccgp-jiangsu.gov.cn/jiangsu/zlxz/</w:t>
      </w:r>
    </w:p>
    <w:p w14:paraId="0F590021">
      <w:pPr>
        <w:pStyle w:val="261"/>
        <w:rPr>
          <w:rFonts w:ascii="宋体" w:hAnsi="宋体"/>
          <w:bCs/>
          <w:color w:val="auto"/>
          <w:sz w:val="24"/>
          <w:szCs w:val="24"/>
          <w:highlight w:val="none"/>
        </w:rPr>
      </w:pPr>
      <w:r>
        <w:rPr>
          <w:rFonts w:hint="eastAsia" w:ascii="宋体" w:hAnsi="宋体"/>
          <w:bCs/>
          <w:color w:val="auto"/>
          <w:sz w:val="24"/>
          <w:szCs w:val="24"/>
          <w:highlight w:val="none"/>
        </w:rPr>
        <w:t>6.建立定期报送机制。各市（县）、区财政部门每季度末次月的 15 日之前将辖区内电子履约保函（保险）开展情况报送至市财政局政府采购管理处。</w:t>
      </w:r>
    </w:p>
    <w:p w14:paraId="3357F680">
      <w:pPr>
        <w:pStyle w:val="261"/>
        <w:rPr>
          <w:rFonts w:ascii="宋体" w:hAnsi="宋体"/>
          <w:bCs/>
          <w:color w:val="auto"/>
          <w:sz w:val="24"/>
          <w:szCs w:val="24"/>
          <w:highlight w:val="none"/>
        </w:rPr>
      </w:pPr>
    </w:p>
    <w:p w14:paraId="50B28E59">
      <w:pPr>
        <w:rPr>
          <w:rFonts w:ascii="宋体" w:hAnsi="宋体"/>
          <w:bCs/>
          <w:color w:val="auto"/>
          <w:sz w:val="24"/>
          <w:szCs w:val="24"/>
          <w:highlight w:val="none"/>
        </w:rPr>
      </w:pPr>
    </w:p>
    <w:p w14:paraId="4A75E0AB">
      <w:pPr>
        <w:rPr>
          <w:rFonts w:ascii="宋体" w:hAnsi="宋体"/>
          <w:bCs/>
          <w:color w:val="auto"/>
          <w:sz w:val="24"/>
          <w:szCs w:val="24"/>
          <w:highlight w:val="none"/>
        </w:rPr>
      </w:pPr>
    </w:p>
    <w:p w14:paraId="7A381D3A">
      <w:pPr>
        <w:rPr>
          <w:rFonts w:ascii="宋体" w:hAnsi="宋体"/>
          <w:bCs/>
          <w:color w:val="auto"/>
          <w:sz w:val="24"/>
          <w:szCs w:val="24"/>
          <w:highlight w:val="none"/>
        </w:rPr>
      </w:pPr>
    </w:p>
    <w:p w14:paraId="18296349">
      <w:pPr>
        <w:rPr>
          <w:rFonts w:ascii="黑体" w:eastAsia="黑体"/>
          <w:b/>
          <w:color w:val="auto"/>
          <w:sz w:val="30"/>
          <w:szCs w:val="30"/>
          <w:highlight w:val="none"/>
        </w:rPr>
      </w:pPr>
      <w:r>
        <w:rPr>
          <w:rFonts w:hint="eastAsia" w:ascii="黑体" w:eastAsia="黑体"/>
          <w:b/>
          <w:color w:val="auto"/>
          <w:sz w:val="30"/>
          <w:szCs w:val="30"/>
          <w:highlight w:val="none"/>
        </w:rPr>
        <w:br w:type="page"/>
      </w:r>
    </w:p>
    <w:p w14:paraId="00F444DB">
      <w:pPr>
        <w:numPr>
          <w:ilvl w:val="0"/>
          <w:numId w:val="12"/>
        </w:numPr>
        <w:jc w:val="center"/>
        <w:outlineLvl w:val="0"/>
        <w:rPr>
          <w:rFonts w:ascii="黑体" w:eastAsia="黑体"/>
          <w:b/>
          <w:color w:val="auto"/>
          <w:sz w:val="30"/>
          <w:szCs w:val="30"/>
          <w:highlight w:val="none"/>
        </w:rPr>
      </w:pPr>
      <w:r>
        <w:rPr>
          <w:rFonts w:hint="eastAsia" w:ascii="黑体" w:eastAsia="黑体"/>
          <w:b/>
          <w:color w:val="auto"/>
          <w:sz w:val="30"/>
          <w:szCs w:val="30"/>
          <w:highlight w:val="none"/>
        </w:rPr>
        <w:t>采购需求</w:t>
      </w:r>
    </w:p>
    <w:p w14:paraId="3D60C6F3">
      <w:pPr>
        <w:keepNext w:val="0"/>
        <w:keepLines w:val="0"/>
        <w:pageBreakBefore w:val="0"/>
        <w:kinsoku/>
        <w:wordWrap/>
        <w:overflowPunct/>
        <w:topLinePunct w:val="0"/>
        <w:autoSpaceDE/>
        <w:autoSpaceDN/>
        <w:bidi w:val="0"/>
        <w:snapToGrid w:val="0"/>
        <w:spacing w:line="360" w:lineRule="auto"/>
        <w:ind w:right="0" w:rightChars="0"/>
        <w:jc w:val="left"/>
        <w:textAlignment w:val="auto"/>
        <w:rPr>
          <w:rFonts w:hint="eastAsia" w:ascii="宋体" w:hAnsi="宋体"/>
          <w:color w:val="auto"/>
          <w:sz w:val="30"/>
          <w:szCs w:val="30"/>
          <w:highlight w:val="none"/>
        </w:rPr>
      </w:pPr>
      <w:bookmarkStart w:id="2" w:name="_Toc156359567"/>
      <w:r>
        <w:rPr>
          <w:rFonts w:hint="eastAsia" w:ascii="宋体" w:hAnsi="宋体"/>
          <w:color w:val="auto"/>
          <w:sz w:val="30"/>
          <w:szCs w:val="30"/>
          <w:highlight w:val="none"/>
        </w:rPr>
        <w:t>本项目属性：货物类项目</w:t>
      </w:r>
    </w:p>
    <w:p w14:paraId="7767DB50">
      <w:pPr>
        <w:keepNext w:val="0"/>
        <w:keepLines w:val="0"/>
        <w:pageBreakBefore w:val="0"/>
        <w:kinsoku/>
        <w:wordWrap/>
        <w:overflowPunct/>
        <w:topLinePunct w:val="0"/>
        <w:autoSpaceDE/>
        <w:autoSpaceDN/>
        <w:bidi w:val="0"/>
        <w:snapToGrid w:val="0"/>
        <w:spacing w:line="360" w:lineRule="auto"/>
        <w:ind w:right="0" w:rightChars="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投标人所投内容必须满足以下要求，不得有负偏离。</w:t>
      </w:r>
    </w:p>
    <w:p w14:paraId="66694814">
      <w:pPr>
        <w:keepNext w:val="0"/>
        <w:keepLines w:val="0"/>
        <w:pageBreakBefore w:val="0"/>
        <w:kinsoku/>
        <w:wordWrap/>
        <w:overflowPunct/>
        <w:topLinePunct w:val="0"/>
        <w:autoSpaceDE/>
        <w:autoSpaceDN/>
        <w:bidi w:val="0"/>
        <w:spacing w:line="360" w:lineRule="auto"/>
        <w:ind w:right="0" w:rightChars="0"/>
        <w:contextualSpacing/>
        <w:textAlignment w:val="auto"/>
        <w:rPr>
          <w:rFonts w:hint="eastAsia"/>
          <w:color w:val="auto"/>
          <w:sz w:val="24"/>
          <w:highlight w:val="none"/>
        </w:rPr>
      </w:pPr>
      <w:r>
        <w:rPr>
          <w:rFonts w:hint="eastAsia" w:ascii="宋体" w:hAnsi="宋体"/>
          <w:color w:val="auto"/>
          <w:sz w:val="24"/>
          <w:szCs w:val="24"/>
          <w:highlight w:val="none"/>
        </w:rPr>
        <w:t>本项目中的</w:t>
      </w:r>
      <w:r>
        <w:rPr>
          <w:rFonts w:hint="eastAsia" w:ascii="宋体" w:hAnsi="宋体"/>
          <w:b/>
          <w:bCs/>
          <w:color w:val="auto"/>
          <w:sz w:val="24"/>
          <w:szCs w:val="24"/>
          <w:highlight w:val="none"/>
        </w:rPr>
        <w:t>手摇升降课桌椅</w:t>
      </w:r>
      <w:r>
        <w:rPr>
          <w:rFonts w:hint="eastAsia" w:ascii="宋体" w:hAnsi="宋体"/>
          <w:color w:val="auto"/>
          <w:sz w:val="24"/>
          <w:szCs w:val="24"/>
          <w:highlight w:val="none"/>
        </w:rPr>
        <w:t>为核心产品。</w:t>
      </w:r>
    </w:p>
    <w:p w14:paraId="12202539">
      <w:pPr>
        <w:keepNext w:val="0"/>
        <w:keepLines w:val="0"/>
        <w:pageBreakBefore w:val="0"/>
        <w:kinsoku/>
        <w:wordWrap/>
        <w:overflowPunct/>
        <w:topLinePunct w:val="0"/>
        <w:autoSpaceDE/>
        <w:autoSpaceDN/>
        <w:bidi w:val="0"/>
        <w:spacing w:line="360" w:lineRule="auto"/>
        <w:ind w:right="0" w:rightChars="0"/>
        <w:contextualSpacing/>
        <w:textAlignment w:val="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一、</w:t>
      </w:r>
      <w:r>
        <w:rPr>
          <w:rFonts w:hint="eastAsia" w:ascii="宋体" w:hAnsi="宋体" w:cs="宋体"/>
          <w:b/>
          <w:bCs/>
          <w:color w:val="auto"/>
          <w:sz w:val="24"/>
          <w:highlight w:val="none"/>
        </w:rPr>
        <w:t>项目基本情况：</w:t>
      </w:r>
    </w:p>
    <w:p w14:paraId="43ABA3A6">
      <w:pPr>
        <w:keepNext w:val="0"/>
        <w:keepLines w:val="0"/>
        <w:pageBreakBefore w:val="0"/>
        <w:kinsoku/>
        <w:wordWrap/>
        <w:overflowPunct/>
        <w:topLinePunct w:val="0"/>
        <w:autoSpaceDE/>
        <w:autoSpaceDN/>
        <w:bidi w:val="0"/>
        <w:adjustRightInd w:val="0"/>
        <w:snapToGrid w:val="0"/>
        <w:spacing w:line="360" w:lineRule="auto"/>
        <w:ind w:right="0" w:rightChars="0" w:firstLine="456" w:firstLineChars="200"/>
        <w:textAlignment w:val="auto"/>
        <w:rPr>
          <w:rFonts w:hint="eastAsia" w:ascii="宋体" w:hAnsi="宋体" w:cs="宋体"/>
          <w:color w:val="auto"/>
          <w:sz w:val="24"/>
          <w:szCs w:val="24"/>
          <w:highlight w:val="none"/>
        </w:rPr>
      </w:pPr>
      <w:r>
        <w:rPr>
          <w:rFonts w:hint="eastAsia" w:ascii="宋体" w:hAnsi="宋体" w:cs="宋体"/>
          <w:color w:val="auto"/>
          <w:spacing w:val="-6"/>
          <w:sz w:val="24"/>
          <w:szCs w:val="24"/>
          <w:highlight w:val="none"/>
          <w:lang w:val="en-US" w:eastAsia="zh-CN"/>
        </w:rPr>
        <w:t>1、</w:t>
      </w:r>
      <w:r>
        <w:rPr>
          <w:rFonts w:hint="eastAsia" w:ascii="宋体" w:hAnsi="宋体" w:cs="宋体"/>
          <w:color w:val="auto"/>
          <w:spacing w:val="-6"/>
          <w:sz w:val="24"/>
          <w:szCs w:val="24"/>
          <w:highlight w:val="none"/>
        </w:rPr>
        <w:t>项目名称：</w:t>
      </w:r>
      <w:r>
        <w:rPr>
          <w:rFonts w:hint="eastAsia" w:ascii="宋体" w:hAnsi="宋体" w:cs="宋体"/>
          <w:color w:val="auto"/>
          <w:spacing w:val="-6"/>
          <w:sz w:val="24"/>
          <w:szCs w:val="24"/>
          <w:highlight w:val="none"/>
          <w:lang w:eastAsia="zh-CN"/>
        </w:rPr>
        <w:t>省锡中滨湖分校家具采购项目</w:t>
      </w:r>
      <w:r>
        <w:rPr>
          <w:rFonts w:hint="eastAsia" w:ascii="宋体" w:hAnsi="宋体" w:cs="宋体"/>
          <w:color w:val="auto"/>
          <w:spacing w:val="-6"/>
          <w:sz w:val="24"/>
          <w:szCs w:val="24"/>
          <w:highlight w:val="none"/>
        </w:rPr>
        <w:t xml:space="preserve"> </w:t>
      </w:r>
    </w:p>
    <w:p w14:paraId="5E5A2307">
      <w:pPr>
        <w:keepNext w:val="0"/>
        <w:keepLines w:val="0"/>
        <w:pageBreakBefore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采购人：</w:t>
      </w:r>
    </w:p>
    <w:p w14:paraId="7887EE98">
      <w:pPr>
        <w:keepNext w:val="0"/>
        <w:keepLines w:val="0"/>
        <w:pageBreakBefore w:val="0"/>
        <w:kinsoku/>
        <w:wordWrap/>
        <w:overflowPunct/>
        <w:topLinePunct w:val="0"/>
        <w:autoSpaceDE/>
        <w:autoSpaceDN/>
        <w:bidi w:val="0"/>
        <w:spacing w:line="360" w:lineRule="auto"/>
        <w:ind w:right="0" w:rightChars="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预算金额：</w:t>
      </w:r>
      <w:r>
        <w:rPr>
          <w:rFonts w:hint="eastAsia" w:ascii="宋体" w:hAnsi="宋体" w:cs="宋体"/>
          <w:color w:val="auto"/>
          <w:sz w:val="24"/>
          <w:highlight w:val="none"/>
          <w:lang w:val="en-US" w:eastAsia="zh-CN"/>
        </w:rPr>
        <w:t xml:space="preserve">1286.2246万元    </w:t>
      </w:r>
    </w:p>
    <w:p w14:paraId="2C576437">
      <w:pPr>
        <w:keepNext w:val="0"/>
        <w:keepLines w:val="0"/>
        <w:pageBreakBefore w:val="0"/>
        <w:kinsoku/>
        <w:wordWrap/>
        <w:overflowPunct/>
        <w:topLinePunct w:val="0"/>
        <w:autoSpaceDE/>
        <w:autoSpaceDN/>
        <w:bidi w:val="0"/>
        <w:spacing w:line="360" w:lineRule="auto"/>
        <w:ind w:right="0" w:rightChars="0"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最高限价：981</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3973</w:t>
      </w:r>
      <w:r>
        <w:rPr>
          <w:rFonts w:hint="eastAsia" w:ascii="宋体" w:hAnsi="宋体" w:cs="宋体"/>
          <w:color w:val="auto"/>
          <w:sz w:val="24"/>
          <w:highlight w:val="none"/>
          <w:lang w:val="en-US" w:eastAsia="zh-CN"/>
        </w:rPr>
        <w:t>万</w:t>
      </w:r>
      <w:r>
        <w:rPr>
          <w:rFonts w:hint="eastAsia" w:ascii="宋体" w:hAnsi="宋体" w:cs="宋体"/>
          <w:color w:val="auto"/>
          <w:sz w:val="24"/>
          <w:highlight w:val="none"/>
        </w:rPr>
        <w:t>元</w:t>
      </w:r>
    </w:p>
    <w:p w14:paraId="17B587B3">
      <w:pPr>
        <w:keepNext w:val="0"/>
        <w:keepLines w:val="0"/>
        <w:pageBreakBefore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采购方式：公开招标</w:t>
      </w:r>
    </w:p>
    <w:p w14:paraId="4843D462">
      <w:pPr>
        <w:keepNext w:val="0"/>
        <w:keepLines w:val="0"/>
        <w:pageBreakBefore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项目概况：为满足省锡中滨湖分校家具采购项目使用需求，现采购家具一批，本项目共设1个标段</w:t>
      </w:r>
      <w:r>
        <w:rPr>
          <w:rFonts w:hint="eastAsia" w:ascii="宋体" w:hAnsi="宋体" w:cs="宋体"/>
          <w:color w:val="auto"/>
          <w:sz w:val="24"/>
          <w:szCs w:val="24"/>
          <w:highlight w:val="none"/>
          <w:lang w:eastAsia="zh-CN"/>
        </w:rPr>
        <w:t>，</w:t>
      </w:r>
      <w:r>
        <w:rPr>
          <w:rFonts w:hint="eastAsia" w:ascii="宋体" w:hAnsi="宋体"/>
          <w:bCs/>
          <w:color w:val="auto"/>
          <w:sz w:val="24"/>
          <w:szCs w:val="24"/>
          <w:highlight w:val="none"/>
        </w:rPr>
        <w:t>详见项目技术要求。</w:t>
      </w:r>
    </w:p>
    <w:p w14:paraId="1743E7C5">
      <w:pPr>
        <w:pStyle w:val="16"/>
        <w:keepNext w:val="0"/>
        <w:keepLines w:val="0"/>
        <w:pageBreakBefore w:val="0"/>
        <w:kinsoku/>
        <w:wordWrap/>
        <w:overflowPunct/>
        <w:topLinePunct w:val="0"/>
        <w:autoSpaceDE/>
        <w:autoSpaceDN/>
        <w:bidi w:val="0"/>
        <w:spacing w:line="360" w:lineRule="auto"/>
        <w:ind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bCs/>
          <w:color w:val="auto"/>
          <w:sz w:val="24"/>
          <w:szCs w:val="24"/>
          <w:highlight w:val="none"/>
          <w:lang w:val="en-US" w:eastAsia="zh-CN"/>
        </w:rPr>
        <w:t>7、</w:t>
      </w:r>
      <w:r>
        <w:rPr>
          <w:rFonts w:hint="eastAsia" w:ascii="宋体" w:hAnsi="宋体" w:eastAsia="宋体"/>
          <w:bCs/>
          <w:color w:val="auto"/>
          <w:sz w:val="24"/>
          <w:szCs w:val="24"/>
          <w:highlight w:val="none"/>
        </w:rPr>
        <w:t>交货期：</w:t>
      </w:r>
      <w:r>
        <w:rPr>
          <w:rFonts w:hint="eastAsia" w:ascii="宋体" w:hAnsi="宋体" w:eastAsia="宋体"/>
          <w:b w:val="0"/>
          <w:bCs w:val="0"/>
          <w:color w:val="auto"/>
          <w:sz w:val="24"/>
          <w:szCs w:val="24"/>
          <w:highlight w:val="none"/>
        </w:rPr>
        <w:t>合同签订生效后30日历天内送货到学校指定地点，并安装完毕交付使用</w:t>
      </w:r>
      <w:r>
        <w:rPr>
          <w:rFonts w:hint="eastAsia" w:ascii="宋体" w:hAnsi="宋体" w:eastAsia="宋体"/>
          <w:b w:val="0"/>
          <w:bCs w:val="0"/>
          <w:color w:val="auto"/>
          <w:sz w:val="24"/>
          <w:szCs w:val="24"/>
          <w:highlight w:val="none"/>
        </w:rPr>
        <w:t>。因</w:t>
      </w:r>
      <w:r>
        <w:rPr>
          <w:rFonts w:hint="eastAsia" w:ascii="宋体" w:hAnsi="宋体" w:eastAsia="宋体"/>
          <w:b w:val="0"/>
          <w:bCs w:val="0"/>
          <w:color w:val="auto"/>
          <w:sz w:val="24"/>
          <w:szCs w:val="24"/>
          <w:highlight w:val="none"/>
          <w:lang w:val="en-US" w:eastAsia="zh-CN"/>
        </w:rPr>
        <w:t>中标人</w:t>
      </w:r>
      <w:r>
        <w:rPr>
          <w:rFonts w:hint="eastAsia" w:ascii="宋体" w:hAnsi="宋体" w:eastAsia="宋体"/>
          <w:b w:val="0"/>
          <w:bCs w:val="0"/>
          <w:color w:val="auto"/>
          <w:sz w:val="24"/>
          <w:szCs w:val="24"/>
          <w:highlight w:val="none"/>
        </w:rPr>
        <w:t>工期及质量违约原因影响学校教学计划开展的，由</w:t>
      </w:r>
      <w:r>
        <w:rPr>
          <w:rFonts w:hint="eastAsia" w:ascii="宋体" w:hAnsi="宋体" w:eastAsia="宋体"/>
          <w:b w:val="0"/>
          <w:bCs w:val="0"/>
          <w:color w:val="auto"/>
          <w:sz w:val="24"/>
          <w:szCs w:val="24"/>
          <w:highlight w:val="none"/>
          <w:lang w:val="en-US" w:eastAsia="zh-CN"/>
        </w:rPr>
        <w:t>中标人</w:t>
      </w:r>
      <w:r>
        <w:rPr>
          <w:rFonts w:hint="eastAsia" w:ascii="宋体" w:hAnsi="宋体" w:eastAsia="宋体"/>
          <w:b w:val="0"/>
          <w:bCs w:val="0"/>
          <w:color w:val="auto"/>
          <w:sz w:val="24"/>
          <w:szCs w:val="24"/>
          <w:highlight w:val="none"/>
        </w:rPr>
        <w:t>承担损失（包括采取临时性、替代性方案所支出的花费）</w:t>
      </w:r>
      <w:r>
        <w:rPr>
          <w:rFonts w:hint="eastAsia" w:ascii="宋体" w:hAnsi="宋体" w:eastAsia="宋体"/>
          <w:b w:val="0"/>
          <w:bCs w:val="0"/>
          <w:color w:val="auto"/>
          <w:sz w:val="24"/>
          <w:szCs w:val="24"/>
          <w:highlight w:val="none"/>
          <w:lang w:eastAsia="zh-CN"/>
        </w:rPr>
        <w:t>。</w:t>
      </w:r>
    </w:p>
    <w:p w14:paraId="1DEE9D08">
      <w:pPr>
        <w:keepNext w:val="0"/>
        <w:keepLines w:val="0"/>
        <w:pageBreakBefore w:val="0"/>
        <w:kinsoku/>
        <w:wordWrap/>
        <w:overflowPunct/>
        <w:topLinePunct w:val="0"/>
        <w:autoSpaceDE/>
        <w:autoSpaceDN/>
        <w:bidi w:val="0"/>
        <w:spacing w:line="360" w:lineRule="auto"/>
        <w:ind w:right="0" w:rightChars="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质量要求：符合国家相关质量及环保标准，一次性验收100%合格。</w:t>
      </w:r>
    </w:p>
    <w:p w14:paraId="10FCA8DB">
      <w:pPr>
        <w:keepNext w:val="0"/>
        <w:keepLines w:val="0"/>
        <w:pageBreakBefore w:val="0"/>
        <w:widowControl/>
        <w:shd w:val="clear" w:color="auto" w:fill="FFFFFF"/>
        <w:kinsoku/>
        <w:wordWrap/>
        <w:overflowPunct/>
        <w:topLinePunct w:val="0"/>
        <w:autoSpaceDE/>
        <w:autoSpaceDN/>
        <w:bidi w:val="0"/>
        <w:spacing w:line="360" w:lineRule="auto"/>
        <w:ind w:right="0" w:rightChars="0" w:firstLine="480" w:firstLineChars="200"/>
        <w:jc w:val="left"/>
        <w:textAlignment w:val="auto"/>
        <w:rPr>
          <w:rFonts w:hint="eastAsia" w:ascii="宋体" w:hAnsi="宋体"/>
          <w:b w:val="0"/>
          <w:bCs/>
          <w:color w:val="auto"/>
          <w:sz w:val="24"/>
          <w:szCs w:val="24"/>
          <w:highlight w:val="none"/>
        </w:rPr>
      </w:pP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项目整体质保期：</w:t>
      </w:r>
      <w:r>
        <w:rPr>
          <w:rFonts w:hint="eastAsia" w:ascii="宋体" w:hAnsi="宋体"/>
          <w:b w:val="0"/>
          <w:bCs/>
          <w:color w:val="auto"/>
          <w:sz w:val="24"/>
          <w:szCs w:val="24"/>
          <w:highlight w:val="none"/>
        </w:rPr>
        <w:t>自最终验收合格、交付使用之日起3年。在本项目质保期内，一旦发生质量问题，中标人保证在接到通知2小时内到达现场，24小时内赶到现场进行修理、更换或退货，费用由</w:t>
      </w:r>
      <w:r>
        <w:rPr>
          <w:rFonts w:hint="eastAsia" w:ascii="宋体" w:hAnsi="宋体"/>
          <w:b w:val="0"/>
          <w:bCs/>
          <w:color w:val="auto"/>
          <w:sz w:val="24"/>
          <w:szCs w:val="24"/>
          <w:highlight w:val="none"/>
          <w:lang w:val="en-US" w:eastAsia="zh-CN"/>
        </w:rPr>
        <w:t>中标人</w:t>
      </w:r>
      <w:r>
        <w:rPr>
          <w:rFonts w:hint="eastAsia" w:ascii="宋体" w:hAnsi="宋体"/>
          <w:b w:val="0"/>
          <w:bCs/>
          <w:color w:val="auto"/>
          <w:sz w:val="24"/>
          <w:szCs w:val="24"/>
          <w:highlight w:val="none"/>
        </w:rPr>
        <w:t>负责。如果</w:t>
      </w:r>
      <w:r>
        <w:rPr>
          <w:rFonts w:hint="eastAsia" w:ascii="宋体" w:hAnsi="宋体"/>
          <w:b w:val="0"/>
          <w:bCs/>
          <w:color w:val="auto"/>
          <w:sz w:val="24"/>
          <w:szCs w:val="24"/>
          <w:highlight w:val="none"/>
          <w:lang w:eastAsia="zh-CN"/>
        </w:rPr>
        <w:t>中标人</w:t>
      </w:r>
      <w:r>
        <w:rPr>
          <w:rFonts w:hint="eastAsia" w:ascii="宋体" w:hAnsi="宋体"/>
          <w:b w:val="0"/>
          <w:bCs/>
          <w:color w:val="auto"/>
          <w:sz w:val="24"/>
          <w:szCs w:val="24"/>
          <w:highlight w:val="none"/>
        </w:rPr>
        <w:t>在接到通知后2小时内没有答复，则视为</w:t>
      </w:r>
      <w:r>
        <w:rPr>
          <w:rFonts w:hint="eastAsia" w:ascii="宋体" w:hAnsi="宋体"/>
          <w:b w:val="0"/>
          <w:bCs/>
          <w:color w:val="auto"/>
          <w:sz w:val="24"/>
          <w:szCs w:val="24"/>
          <w:highlight w:val="none"/>
          <w:lang w:eastAsia="zh-CN"/>
        </w:rPr>
        <w:t>中标人</w:t>
      </w:r>
      <w:r>
        <w:rPr>
          <w:rFonts w:hint="eastAsia" w:ascii="宋体" w:hAnsi="宋体"/>
          <w:b w:val="0"/>
          <w:bCs/>
          <w:color w:val="auto"/>
          <w:sz w:val="24"/>
          <w:szCs w:val="24"/>
          <w:highlight w:val="none"/>
        </w:rPr>
        <w:t>承认质量问题并承担由此发生的一切费用。质保期内家具的一切质量问题，更换部件及家具本身质量原因造成的损失应全部由</w:t>
      </w:r>
      <w:r>
        <w:rPr>
          <w:rFonts w:hint="eastAsia" w:ascii="宋体" w:hAnsi="宋体"/>
          <w:b w:val="0"/>
          <w:bCs/>
          <w:color w:val="auto"/>
          <w:sz w:val="24"/>
          <w:szCs w:val="24"/>
          <w:highlight w:val="none"/>
          <w:lang w:val="en-US" w:eastAsia="zh-CN"/>
        </w:rPr>
        <w:t>中标人</w:t>
      </w:r>
      <w:r>
        <w:rPr>
          <w:rFonts w:hint="eastAsia" w:ascii="宋体" w:hAnsi="宋体"/>
          <w:b w:val="0"/>
          <w:bCs/>
          <w:color w:val="auto"/>
          <w:sz w:val="24"/>
          <w:szCs w:val="24"/>
          <w:highlight w:val="none"/>
        </w:rPr>
        <w:t>负责。</w:t>
      </w:r>
    </w:p>
    <w:p w14:paraId="2DCE1661">
      <w:pPr>
        <w:pStyle w:val="16"/>
        <w:keepNext w:val="0"/>
        <w:keepLines w:val="0"/>
        <w:pageBreakBefore w:val="0"/>
        <w:kinsoku/>
        <w:wordWrap/>
        <w:overflowPunct/>
        <w:topLinePunct w:val="0"/>
        <w:autoSpaceDE/>
        <w:autoSpaceDN/>
        <w:bidi w:val="0"/>
        <w:spacing w:line="360" w:lineRule="auto"/>
        <w:ind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服务地点：</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指定地点。</w:t>
      </w:r>
    </w:p>
    <w:p w14:paraId="50CC5E9C">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none" w:color="000000"/>
        </w:rPr>
        <w:t>二、采购需求</w:t>
      </w:r>
    </w:p>
    <w:p w14:paraId="0E5CD9A0">
      <w:pPr>
        <w:keepNext w:val="0"/>
        <w:keepLines w:val="0"/>
        <w:pageBreakBefore w:val="0"/>
        <w:tabs>
          <w:tab w:val="left" w:pos="-1040"/>
        </w:tabs>
        <w:kinsoku/>
        <w:wordWrap/>
        <w:overflowPunct/>
        <w:topLinePunct w:val="0"/>
        <w:autoSpaceDE/>
        <w:autoSpaceDN/>
        <w:bidi w:val="0"/>
        <w:spacing w:line="360" w:lineRule="auto"/>
        <w:ind w:right="0" w:rightChars="0" w:firstLine="480" w:firstLineChars="200"/>
        <w:jc w:val="left"/>
        <w:textAlignment w:val="auto"/>
        <w:rPr>
          <w:rFonts w:hint="eastAsia" w:ascii="宋体" w:hAnsi="宋体" w:eastAsia="宋体" w:cs="宋体"/>
          <w:b/>
          <w:bCs/>
          <w:color w:val="auto"/>
          <w:sz w:val="24"/>
          <w:szCs w:val="24"/>
          <w:highlight w:val="none"/>
          <w:lang w:val="en-US" w:eastAsia="zh-CN"/>
        </w:rPr>
      </w:pPr>
      <w:r>
        <w:rPr>
          <w:rStyle w:val="652"/>
          <w:rFonts w:hint="eastAsia" w:ascii="宋体" w:hAnsi="宋体" w:eastAsia="宋体" w:cs="宋体"/>
          <w:color w:val="auto"/>
          <w:sz w:val="24"/>
          <w:szCs w:val="24"/>
          <w:highlight w:val="none"/>
        </w:rPr>
        <w:t>本项目是</w:t>
      </w:r>
      <w:r>
        <w:rPr>
          <w:rFonts w:hint="eastAsia" w:ascii="宋体" w:hAnsi="宋体" w:eastAsia="宋体" w:cs="宋体"/>
          <w:color w:val="auto"/>
          <w:sz w:val="24"/>
          <w:szCs w:val="24"/>
          <w:highlight w:val="none"/>
          <w:lang w:eastAsia="zh-CN"/>
        </w:rPr>
        <w:t>省锡中滨湖分校家具采购项目</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具体要求如下，投标供应商所投产品功能必须满足以下基本要求，不得有负偏离。本项目核心产品：</w:t>
      </w:r>
      <w:r>
        <w:rPr>
          <w:rFonts w:hint="eastAsia" w:ascii="宋体" w:hAnsi="宋体" w:eastAsia="宋体" w:cs="宋体"/>
          <w:b/>
          <w:bCs/>
          <w:color w:val="auto"/>
          <w:sz w:val="24"/>
          <w:szCs w:val="24"/>
          <w:highlight w:val="none"/>
          <w:u w:val="single"/>
        </w:rPr>
        <w:t>手摇升降课桌椅</w:t>
      </w:r>
      <w:r>
        <w:rPr>
          <w:rFonts w:hint="eastAsia" w:ascii="宋体" w:hAnsi="宋体" w:eastAsia="宋体" w:cs="宋体"/>
          <w:color w:val="auto"/>
          <w:sz w:val="24"/>
          <w:szCs w:val="24"/>
          <w:highlight w:val="none"/>
        </w:rPr>
        <w:t>。详见</w:t>
      </w:r>
      <w:r>
        <w:rPr>
          <w:rFonts w:hint="eastAsia" w:ascii="宋体" w:hAnsi="宋体" w:eastAsia="宋体" w:cs="宋体"/>
          <w:b/>
          <w:bCs/>
          <w:color w:val="auto"/>
          <w:sz w:val="24"/>
          <w:szCs w:val="24"/>
          <w:highlight w:val="none"/>
        </w:rPr>
        <w:t>项目配置清单</w:t>
      </w:r>
      <w:r>
        <w:rPr>
          <w:rFonts w:hint="eastAsia" w:ascii="宋体" w:hAnsi="宋体" w:eastAsia="宋体" w:cs="宋体"/>
          <w:b/>
          <w:bCs/>
          <w:color w:val="auto"/>
          <w:sz w:val="24"/>
          <w:szCs w:val="24"/>
          <w:highlight w:val="none"/>
          <w:lang w:val="en-US" w:eastAsia="zh-CN"/>
        </w:rPr>
        <w:t>附件。</w:t>
      </w:r>
    </w:p>
    <w:p w14:paraId="2B195AAC">
      <w:pPr>
        <w:keepNext w:val="0"/>
        <w:keepLines w:val="0"/>
        <w:pageBreakBefore w:val="0"/>
        <w:kinsoku/>
        <w:wordWrap/>
        <w:overflowPunct/>
        <w:topLinePunct w:val="0"/>
        <w:autoSpaceDE/>
        <w:autoSpaceDN/>
        <w:bidi w:val="0"/>
        <w:spacing w:line="360" w:lineRule="auto"/>
        <w:ind w:right="0" w:right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、有关说明</w:t>
      </w:r>
    </w:p>
    <w:p w14:paraId="2D8D634C">
      <w:pPr>
        <w:tabs>
          <w:tab w:val="left" w:pos="525"/>
          <w:tab w:val="left" w:pos="945"/>
        </w:tabs>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1、所有家具</w:t>
      </w:r>
      <w:r>
        <w:rPr>
          <w:rFonts w:hint="eastAsia" w:ascii="宋体" w:hAnsi="宋体" w:cs="宋体"/>
          <w:bCs/>
          <w:color w:val="auto"/>
          <w:sz w:val="24"/>
          <w:szCs w:val="24"/>
          <w:highlight w:val="none"/>
          <w:lang w:val="en-US" w:eastAsia="zh-CN"/>
        </w:rPr>
        <w:t>产品</w:t>
      </w:r>
      <w:r>
        <w:rPr>
          <w:rFonts w:hint="eastAsia" w:ascii="宋体" w:hAnsi="宋体" w:cs="宋体"/>
          <w:bCs/>
          <w:color w:val="auto"/>
          <w:sz w:val="24"/>
          <w:szCs w:val="24"/>
          <w:highlight w:val="none"/>
        </w:rPr>
        <w:t>均应出自投标人或制造商，不得私自添加或更改，保证所有家具及部件均是全新的纯正</w:t>
      </w:r>
      <w:r>
        <w:rPr>
          <w:rFonts w:hint="eastAsia" w:ascii="宋体" w:hAnsi="宋体" w:cs="宋体"/>
          <w:bCs/>
          <w:color w:val="auto"/>
          <w:sz w:val="24"/>
          <w:szCs w:val="24"/>
          <w:highlight w:val="none"/>
          <w:lang w:val="en-US" w:eastAsia="zh-CN"/>
        </w:rPr>
        <w:t>合格品</w:t>
      </w:r>
      <w:r>
        <w:rPr>
          <w:rFonts w:hint="eastAsia" w:ascii="宋体" w:hAnsi="宋体" w:cs="宋体"/>
          <w:bCs/>
          <w:color w:val="auto"/>
          <w:sz w:val="24"/>
          <w:szCs w:val="24"/>
          <w:highlight w:val="none"/>
        </w:rPr>
        <w:t>，不得以废、旧材料制作，产品必须符合家具行业设计要求。交货时所有家具应货物完好，物品配件齐全，否则视为不合格产品，采购</w:t>
      </w:r>
      <w:r>
        <w:rPr>
          <w:rFonts w:hint="eastAsia" w:ascii="宋体" w:hAnsi="宋体" w:cs="宋体"/>
          <w:bCs/>
          <w:color w:val="auto"/>
          <w:sz w:val="24"/>
          <w:szCs w:val="24"/>
          <w:highlight w:val="none"/>
          <w:lang w:val="en-US" w:eastAsia="zh-CN"/>
        </w:rPr>
        <w:t>人</w:t>
      </w:r>
      <w:r>
        <w:rPr>
          <w:rFonts w:hint="eastAsia" w:ascii="宋体" w:hAnsi="宋体" w:cs="宋体"/>
          <w:bCs/>
          <w:color w:val="auto"/>
          <w:sz w:val="24"/>
          <w:szCs w:val="24"/>
          <w:highlight w:val="none"/>
        </w:rPr>
        <w:t>有权拒绝接收。</w:t>
      </w:r>
    </w:p>
    <w:p w14:paraId="710229E0">
      <w:pPr>
        <w:pStyle w:val="56"/>
        <w:numPr>
          <w:ilvl w:val="0"/>
          <w:numId w:val="0"/>
        </w:numPr>
        <w:pBdr>
          <w:bottom w:val="none" w:color="auto" w:sz="0" w:space="0"/>
        </w:pBdr>
        <w:ind w:leftChars="0" w:firstLine="480" w:firstLineChars="200"/>
        <w:rPr>
          <w:rFonts w:hint="eastAsia" w:ascii="宋体" w:hAnsi="宋体" w:cs="宋体"/>
          <w:bCs/>
          <w:color w:val="auto"/>
          <w:sz w:val="24"/>
          <w:szCs w:val="24"/>
          <w:highlight w:val="none"/>
          <w:u w:val="none"/>
        </w:rPr>
      </w:pP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中标后将对排名第一的中标候选人的投标文件中检测报告进行核查（第一中标候选人接到采购人或招标公司通知后需立即将检测报告原件送至采购人或招标公司项目联系人），若有虚假，该中标候选人承担由此带来的所有损失。中标人履约时，在家具进场后，</w:t>
      </w:r>
      <w:r>
        <w:rPr>
          <w:rFonts w:hint="eastAsia" w:ascii="宋体" w:hAnsi="宋体" w:cs="宋体"/>
          <w:bCs/>
          <w:color w:val="auto"/>
          <w:sz w:val="24"/>
          <w:szCs w:val="24"/>
          <w:highlight w:val="none"/>
          <w:lang w:eastAsia="zh-CN"/>
        </w:rPr>
        <w:t>中标人须提供该批产品相应</w:t>
      </w:r>
      <w:r>
        <w:rPr>
          <w:rFonts w:hint="eastAsia" w:ascii="宋体" w:hAnsi="宋体" w:cs="宋体"/>
          <w:bCs/>
          <w:color w:val="auto"/>
          <w:sz w:val="24"/>
          <w:szCs w:val="24"/>
          <w:highlight w:val="none"/>
          <w:lang w:eastAsia="zh-CN"/>
        </w:rPr>
        <w:t>的带有CMA或CNAS标识的检测报告</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rPr>
        <w:t>采购人将随机抽样（不少于5类）送检测机构做破坏性检测，检测对象、检测内容及检测机构由采购人指定，费用包含在报价中。检测不合格的由</w:t>
      </w:r>
      <w:r>
        <w:rPr>
          <w:rFonts w:hint="eastAsia" w:ascii="宋体" w:hAnsi="宋体" w:cs="宋体"/>
          <w:bCs/>
          <w:color w:val="auto"/>
          <w:sz w:val="24"/>
          <w:szCs w:val="24"/>
          <w:highlight w:val="none"/>
          <w:lang w:eastAsia="zh-CN"/>
        </w:rPr>
        <w:t>中标人</w:t>
      </w:r>
      <w:r>
        <w:rPr>
          <w:rFonts w:hint="eastAsia" w:ascii="宋体" w:hAnsi="宋体" w:cs="宋体"/>
          <w:bCs/>
          <w:color w:val="auto"/>
          <w:sz w:val="24"/>
          <w:szCs w:val="24"/>
          <w:highlight w:val="none"/>
        </w:rPr>
        <w:t>重新送货后进行</w:t>
      </w:r>
      <w:r>
        <w:rPr>
          <w:rFonts w:hint="eastAsia" w:ascii="宋体" w:hAnsi="宋体" w:cs="宋体"/>
          <w:bCs/>
          <w:color w:val="auto"/>
          <w:sz w:val="24"/>
          <w:szCs w:val="24"/>
          <w:highlight w:val="none"/>
          <w:lang w:val="en-US" w:eastAsia="zh-CN"/>
        </w:rPr>
        <w:t>再</w:t>
      </w:r>
      <w:r>
        <w:rPr>
          <w:rFonts w:hint="eastAsia" w:ascii="宋体" w:hAnsi="宋体" w:cs="宋体"/>
          <w:bCs/>
          <w:color w:val="auto"/>
          <w:sz w:val="24"/>
          <w:szCs w:val="24"/>
          <w:highlight w:val="none"/>
        </w:rPr>
        <w:t>次检测，仍不合格由</w:t>
      </w:r>
      <w:r>
        <w:rPr>
          <w:rFonts w:hint="eastAsia" w:ascii="宋体" w:hAnsi="宋体" w:cs="宋体"/>
          <w:bCs/>
          <w:color w:val="auto"/>
          <w:sz w:val="24"/>
          <w:szCs w:val="24"/>
          <w:highlight w:val="none"/>
          <w:lang w:eastAsia="zh-CN"/>
        </w:rPr>
        <w:t>中标人</w:t>
      </w:r>
      <w:r>
        <w:rPr>
          <w:rFonts w:hint="eastAsia" w:ascii="宋体" w:hAnsi="宋体" w:cs="宋体"/>
          <w:bCs/>
          <w:color w:val="auto"/>
          <w:sz w:val="24"/>
          <w:szCs w:val="24"/>
          <w:highlight w:val="none"/>
        </w:rPr>
        <w:t>承担全部后果。</w:t>
      </w:r>
      <w:r>
        <w:rPr>
          <w:rFonts w:hint="eastAsia" w:ascii="宋体" w:hAnsi="宋体" w:cs="宋体"/>
          <w:bCs/>
          <w:color w:val="auto"/>
          <w:sz w:val="24"/>
          <w:szCs w:val="24"/>
          <w:highlight w:val="none"/>
          <w:u w:val="none"/>
        </w:rPr>
        <w:t>家具安装完毕后，提供2次</w:t>
      </w:r>
      <w:r>
        <w:rPr>
          <w:rFonts w:hint="eastAsia" w:ascii="宋体" w:hAnsi="宋体" w:eastAsia="宋体" w:cs="宋体"/>
          <w:color w:val="auto"/>
          <w:sz w:val="24"/>
          <w:szCs w:val="24"/>
          <w:highlight w:val="none"/>
          <w:u w:val="none"/>
        </w:rPr>
        <w:t>空气检测</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rPr>
        <w:t>甲醛、苯类（含甲苯、二甲苯）、TVOC</w:t>
      </w:r>
      <w:r>
        <w:rPr>
          <w:rFonts w:hint="eastAsia" w:ascii="宋体" w:hAnsi="宋体" w:eastAsia="宋体" w:cs="宋体"/>
          <w:color w:val="auto"/>
          <w:sz w:val="24"/>
          <w:szCs w:val="24"/>
          <w:highlight w:val="none"/>
          <w:u w:val="none"/>
          <w:lang w:eastAsia="zh-CN"/>
        </w:rPr>
        <w:t>），</w:t>
      </w:r>
      <w:r>
        <w:rPr>
          <w:rFonts w:hint="eastAsia" w:ascii="宋体" w:hAnsi="宋体" w:cs="宋体"/>
          <w:bCs/>
          <w:color w:val="auto"/>
          <w:sz w:val="24"/>
          <w:szCs w:val="24"/>
          <w:highlight w:val="none"/>
          <w:u w:val="none"/>
          <w:lang w:val="en-US" w:eastAsia="zh-CN"/>
        </w:rPr>
        <w:t>每次检测</w:t>
      </w:r>
      <w:r>
        <w:rPr>
          <w:rFonts w:hint="eastAsia" w:ascii="宋体" w:hAnsi="宋体" w:cs="宋体"/>
          <w:bCs/>
          <w:color w:val="auto"/>
          <w:sz w:val="24"/>
          <w:szCs w:val="24"/>
          <w:highlight w:val="none"/>
          <w:u w:val="none"/>
        </w:rPr>
        <w:t>不少于1</w:t>
      </w:r>
      <w:r>
        <w:rPr>
          <w:rFonts w:hint="eastAsia" w:ascii="宋体" w:hAnsi="宋体" w:cs="宋体"/>
          <w:bCs/>
          <w:color w:val="auto"/>
          <w:sz w:val="24"/>
          <w:szCs w:val="24"/>
          <w:highlight w:val="none"/>
          <w:u w:val="none"/>
          <w:lang w:val="en-US" w:eastAsia="zh-CN"/>
        </w:rPr>
        <w:t>8</w:t>
      </w:r>
      <w:r>
        <w:rPr>
          <w:rFonts w:hint="eastAsia" w:ascii="宋体" w:hAnsi="宋体" w:cs="宋体"/>
          <w:bCs/>
          <w:color w:val="auto"/>
          <w:sz w:val="24"/>
          <w:szCs w:val="24"/>
          <w:highlight w:val="none"/>
          <w:u w:val="none"/>
        </w:rPr>
        <w:t>个场所，执行标准为《室内空气质量标准》GB-T18883-2022。检测时间、检测场所及检测机构由采购人</w:t>
      </w:r>
      <w:r>
        <w:rPr>
          <w:rFonts w:hint="eastAsia" w:ascii="宋体" w:hAnsi="宋体" w:cs="宋体"/>
          <w:bCs/>
          <w:color w:val="auto"/>
          <w:sz w:val="24"/>
          <w:szCs w:val="24"/>
          <w:highlight w:val="none"/>
          <w:u w:val="none"/>
          <w:lang w:val="en-US" w:eastAsia="zh-CN"/>
        </w:rPr>
        <w:t>选</w:t>
      </w:r>
      <w:r>
        <w:rPr>
          <w:rFonts w:hint="eastAsia" w:ascii="宋体" w:hAnsi="宋体" w:cs="宋体"/>
          <w:bCs/>
          <w:color w:val="auto"/>
          <w:sz w:val="24"/>
          <w:szCs w:val="24"/>
          <w:highlight w:val="none"/>
          <w:u w:val="none"/>
        </w:rPr>
        <w:t>定。检测不合格的</w:t>
      </w:r>
      <w:r>
        <w:rPr>
          <w:rFonts w:hint="eastAsia" w:ascii="宋体" w:hAnsi="宋体" w:cs="宋体"/>
          <w:bCs/>
          <w:color w:val="auto"/>
          <w:sz w:val="24"/>
          <w:szCs w:val="24"/>
          <w:highlight w:val="none"/>
          <w:u w:val="none"/>
          <w:lang w:val="en-US" w:eastAsia="zh-CN"/>
        </w:rPr>
        <w:t>场所</w:t>
      </w:r>
      <w:r>
        <w:rPr>
          <w:rFonts w:hint="eastAsia" w:ascii="宋体" w:hAnsi="宋体" w:cs="宋体"/>
          <w:bCs/>
          <w:color w:val="auto"/>
          <w:sz w:val="24"/>
          <w:szCs w:val="24"/>
          <w:highlight w:val="none"/>
          <w:u w:val="none"/>
        </w:rPr>
        <w:t>由</w:t>
      </w:r>
      <w:r>
        <w:rPr>
          <w:rFonts w:hint="eastAsia" w:ascii="宋体" w:hAnsi="宋体" w:cs="宋体"/>
          <w:bCs/>
          <w:color w:val="auto"/>
          <w:sz w:val="24"/>
          <w:szCs w:val="24"/>
          <w:highlight w:val="none"/>
          <w:u w:val="none"/>
          <w:lang w:eastAsia="zh-CN"/>
        </w:rPr>
        <w:t>中标人</w:t>
      </w:r>
      <w:r>
        <w:rPr>
          <w:rFonts w:hint="eastAsia" w:ascii="宋体" w:hAnsi="宋体" w:cs="宋体"/>
          <w:bCs/>
          <w:color w:val="auto"/>
          <w:sz w:val="24"/>
          <w:szCs w:val="24"/>
          <w:highlight w:val="none"/>
          <w:u w:val="none"/>
        </w:rPr>
        <w:t>重新送货后进行</w:t>
      </w:r>
      <w:r>
        <w:rPr>
          <w:rFonts w:hint="eastAsia" w:ascii="宋体" w:hAnsi="宋体" w:cs="宋体"/>
          <w:bCs/>
          <w:color w:val="auto"/>
          <w:sz w:val="24"/>
          <w:szCs w:val="24"/>
          <w:highlight w:val="none"/>
          <w:lang w:val="en-US" w:eastAsia="zh-CN"/>
        </w:rPr>
        <w:t>再</w:t>
      </w:r>
      <w:r>
        <w:rPr>
          <w:rFonts w:hint="eastAsia" w:ascii="宋体" w:hAnsi="宋体" w:cs="宋体"/>
          <w:bCs/>
          <w:color w:val="auto"/>
          <w:sz w:val="24"/>
          <w:szCs w:val="24"/>
          <w:highlight w:val="none"/>
          <w:u w:val="none"/>
        </w:rPr>
        <w:t>次检测，仍不合格由</w:t>
      </w:r>
      <w:r>
        <w:rPr>
          <w:rFonts w:hint="eastAsia" w:ascii="宋体" w:hAnsi="宋体" w:cs="宋体"/>
          <w:bCs/>
          <w:color w:val="auto"/>
          <w:sz w:val="24"/>
          <w:szCs w:val="24"/>
          <w:highlight w:val="none"/>
          <w:u w:val="none"/>
          <w:lang w:eastAsia="zh-CN"/>
        </w:rPr>
        <w:t>中标人</w:t>
      </w:r>
      <w:r>
        <w:rPr>
          <w:rFonts w:hint="eastAsia" w:ascii="宋体" w:hAnsi="宋体" w:cs="宋体"/>
          <w:bCs/>
          <w:color w:val="auto"/>
          <w:sz w:val="24"/>
          <w:szCs w:val="24"/>
          <w:highlight w:val="none"/>
          <w:u w:val="none"/>
        </w:rPr>
        <w:t>承担全部后果。上述所有检测费用均包含在报价中。</w:t>
      </w:r>
    </w:p>
    <w:p w14:paraId="05EA196A">
      <w:pPr>
        <w:tabs>
          <w:tab w:val="left" w:pos="525"/>
          <w:tab w:val="left" w:pos="945"/>
        </w:tabs>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3、本项目固定单价，按实结算。投标总报价包括全部产品、辅助材料、备品、备件、安装、调试、人工、机械、运输、仓储、</w:t>
      </w:r>
      <w:r>
        <w:rPr>
          <w:rFonts w:hint="eastAsia" w:ascii="宋体" w:hAnsi="宋体" w:cs="宋体"/>
          <w:bCs/>
          <w:color w:val="auto"/>
          <w:sz w:val="24"/>
          <w:szCs w:val="24"/>
          <w:highlight w:val="none"/>
          <w:lang w:val="en-US" w:eastAsia="zh-CN"/>
        </w:rPr>
        <w:t>检测费用</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保险、运费、各种税费、劳保、专利技术、培训、技术支持及质保期间等一切费用以及投标单位企业利润和政策性文件规定及合同包含的所有风险、责任等各项应有费用。</w:t>
      </w:r>
    </w:p>
    <w:p w14:paraId="4ED89998">
      <w:pPr>
        <w:tabs>
          <w:tab w:val="left" w:pos="525"/>
          <w:tab w:val="left" w:pos="945"/>
        </w:tabs>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4、通过中国海关报关验放进入中国境内且产自关境外的产品不在本项目的报价范围。</w:t>
      </w:r>
    </w:p>
    <w:p w14:paraId="474C918A">
      <w:pPr>
        <w:tabs>
          <w:tab w:val="left" w:pos="525"/>
          <w:tab w:val="left" w:pos="945"/>
        </w:tabs>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5、本项目中如有被列入《网络关键设备和网络安全专用产品目录》的网络安全专用产品的，应当按照《信息安全技术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18EFBD59">
      <w:pPr>
        <w:tabs>
          <w:tab w:val="left" w:pos="525"/>
          <w:tab w:val="left" w:pos="945"/>
        </w:tabs>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6、依据财政部、发展改革</w:t>
      </w:r>
      <w:r>
        <w:rPr>
          <w:rFonts w:hint="eastAsia" w:ascii="宋体" w:hAnsi="宋体" w:eastAsia="宋体" w:cs="宋体"/>
          <w:bCs/>
          <w:color w:val="auto"/>
          <w:sz w:val="24"/>
          <w:szCs w:val="24"/>
          <w:highlight w:val="none"/>
        </w:rPr>
        <w:t>委发布的《节能产品政府采购品目清单》，</w:t>
      </w:r>
      <w:r>
        <w:rPr>
          <w:rFonts w:hint="eastAsia" w:ascii="宋体" w:hAnsi="宋体" w:cs="宋体"/>
          <w:bCs/>
          <w:color w:val="auto"/>
          <w:sz w:val="24"/>
          <w:szCs w:val="24"/>
          <w:highlight w:val="none"/>
        </w:rPr>
        <w:t>本项目中有政府强制采购节能产品的（属于清单中打★品目的），只能选择具有国家确定的认证机构出具的、处于有效期之内的节能产品认证证书的产品进行报价</w:t>
      </w:r>
      <w:r>
        <w:rPr>
          <w:rFonts w:hint="eastAsia" w:ascii="宋体" w:hAnsi="宋体" w:cs="宋体"/>
          <w:b/>
          <w:color w:val="auto"/>
          <w:sz w:val="24"/>
          <w:szCs w:val="24"/>
          <w:highlight w:val="none"/>
        </w:rPr>
        <w:t>（投标时须提供投标型号节能产品证书扫描件）</w:t>
      </w:r>
      <w:r>
        <w:rPr>
          <w:rFonts w:hint="eastAsia" w:ascii="宋体" w:hAnsi="宋体" w:cs="宋体"/>
          <w:bCs/>
          <w:color w:val="auto"/>
          <w:sz w:val="24"/>
          <w:szCs w:val="24"/>
          <w:highlight w:val="none"/>
        </w:rPr>
        <w:t>，认证机构详见市场监管总局发布的《参与实施政府采购节能产品认证机构名录》和《参与实施政府采购环境标志产品认证机构名录》。</w:t>
      </w:r>
    </w:p>
    <w:p w14:paraId="7F6D750C">
      <w:pPr>
        <w:tabs>
          <w:tab w:val="left" w:pos="525"/>
          <w:tab w:val="left" w:pos="945"/>
        </w:tabs>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7、付款方式：</w:t>
      </w:r>
      <w:r>
        <w:rPr>
          <w:rFonts w:hint="eastAsia" w:ascii="宋体" w:hAnsi="宋体" w:cs="宋体"/>
          <w:bCs/>
          <w:color w:val="auto"/>
          <w:sz w:val="24"/>
          <w:szCs w:val="24"/>
          <w:highlight w:val="none"/>
          <w:lang w:eastAsia="zh-CN"/>
        </w:rPr>
        <w:t>合同签订后支付合同价款的30%预付款，货物到场后全部安装完毕后付至合同价款的55%，验收合格并经审计后付至审定价的100%。</w:t>
      </w:r>
    </w:p>
    <w:p w14:paraId="76919EBD">
      <w:pPr>
        <w:tabs>
          <w:tab w:val="left" w:pos="525"/>
          <w:tab w:val="left" w:pos="945"/>
        </w:tabs>
        <w:ind w:firstLine="480" w:firstLineChars="200"/>
        <w:rPr>
          <w:rFonts w:ascii="宋体" w:hAnsi="宋体" w:cs="宋体"/>
          <w:color w:val="auto"/>
          <w:sz w:val="24"/>
          <w:szCs w:val="24"/>
          <w:highlight w:val="none"/>
        </w:rPr>
      </w:pPr>
      <w:r>
        <w:rPr>
          <w:rFonts w:hint="eastAsia" w:ascii="宋体" w:hAnsi="宋体" w:cs="宋体"/>
          <w:bCs/>
          <w:color w:val="auto"/>
          <w:sz w:val="24"/>
          <w:szCs w:val="24"/>
          <w:highlight w:val="none"/>
        </w:rPr>
        <w:t>8、本项目合同履行地点：</w:t>
      </w:r>
      <w:r>
        <w:rPr>
          <w:rFonts w:hint="eastAsia" w:ascii="宋体" w:hAnsi="宋体" w:cs="宋体"/>
          <w:bCs/>
          <w:color w:val="auto"/>
          <w:sz w:val="24"/>
          <w:szCs w:val="24"/>
          <w:highlight w:val="none"/>
          <w:lang w:val="en-US" w:eastAsia="zh-CN"/>
        </w:rPr>
        <w:t>采购人</w:t>
      </w:r>
      <w:r>
        <w:rPr>
          <w:rFonts w:hint="eastAsia" w:ascii="宋体" w:hAnsi="宋体" w:cs="宋体"/>
          <w:bCs/>
          <w:color w:val="auto"/>
          <w:sz w:val="24"/>
          <w:szCs w:val="24"/>
          <w:highlight w:val="none"/>
        </w:rPr>
        <w:t>指定地点。</w:t>
      </w:r>
      <w:r>
        <w:rPr>
          <w:rFonts w:hint="eastAsia" w:ascii="宋体" w:hAnsi="宋体" w:cs="宋体"/>
          <w:bCs/>
          <w:color w:val="auto"/>
          <w:sz w:val="24"/>
          <w:szCs w:val="24"/>
          <w:highlight w:val="none"/>
          <w:lang w:eastAsia="zh-CN"/>
        </w:rPr>
        <w:t>中标人</w:t>
      </w:r>
      <w:r>
        <w:rPr>
          <w:rFonts w:hint="eastAsia" w:ascii="宋体" w:hAnsi="宋体" w:cs="宋体"/>
          <w:bCs/>
          <w:color w:val="auto"/>
          <w:sz w:val="24"/>
          <w:szCs w:val="24"/>
          <w:highlight w:val="none"/>
        </w:rPr>
        <w:t>必须按采购人要求将本项目中货物送到指定地点（包括可能的分布范围），并分地实施安装调试。</w:t>
      </w:r>
    </w:p>
    <w:p w14:paraId="11A87F9D">
      <w:pPr>
        <w:tabs>
          <w:tab w:val="left" w:pos="525"/>
          <w:tab w:val="left" w:pos="945"/>
        </w:tabs>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9、包装和运输要求：</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须为其提供的家具在最终验收前做好防潮、防湿、防腐、防锈及防碰撞等保护措施。因未做好保护措施导致的损失和由此产生的费用均由中标人承担。</w:t>
      </w:r>
    </w:p>
    <w:p w14:paraId="06E2E648">
      <w:pPr>
        <w:tabs>
          <w:tab w:val="left" w:pos="525"/>
          <w:tab w:val="left" w:pos="945"/>
        </w:tabs>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10、质量及验收：采购人根据国家有关规定、《江苏省政府采购履约验收管理办法》</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招标文件、</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2EFBAEF">
      <w:pPr>
        <w:tabs>
          <w:tab w:val="left" w:pos="525"/>
          <w:tab w:val="left" w:pos="945"/>
        </w:tabs>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11、售后要求：</w:t>
      </w:r>
    </w:p>
    <w:p w14:paraId="1069273B">
      <w:pPr>
        <w:pStyle w:val="16"/>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质保期内，每半年须组织售后服务人员对所供货物进行巡检一次。质保期满后的维修内容减免上门费及人工费等费用，仅按原材料的价格收取维修费用，零配件应保证5年以上的供应期，合同签订时提供原材料的价格、零配件的优惠价为质保期满后的结算依据，未提供在质保期满后价格维修清单的内容视为免费维修，价格不因时间的递增或物价上涨而改变结算价格。</w:t>
      </w:r>
    </w:p>
    <w:p w14:paraId="2A4ABDAB">
      <w:pPr>
        <w:pStyle w:val="16"/>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（2）免费质保期内如有质量问题时（使用不当除外），供应商将免费修复、 更换，同一问题二次修复后仍有问题时，则全套更换。</w:t>
      </w:r>
    </w:p>
    <w:p w14:paraId="45D1DBFD">
      <w:pPr>
        <w:pStyle w:val="16"/>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应按其投标文件中的承诺，进行其他售后服务工作。包括但不限于免费提供对采购方操作人员的免费应用技术培训，时间、地点由客户协商而定。</w:t>
      </w:r>
    </w:p>
    <w:p w14:paraId="3ED06D07">
      <w:pPr>
        <w:tabs>
          <w:tab w:val="left" w:pos="525"/>
          <w:tab w:val="left" w:pos="945"/>
        </w:tabs>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12、</w:t>
      </w:r>
      <w:r>
        <w:rPr>
          <w:rFonts w:hint="eastAsia" w:ascii="宋体" w:hAnsi="宋体" w:cs="宋体"/>
          <w:bCs/>
          <w:color w:val="auto"/>
          <w:sz w:val="24"/>
          <w:szCs w:val="24"/>
          <w:highlight w:val="none"/>
          <w:lang w:eastAsia="zh-CN"/>
        </w:rPr>
        <w:t>中标人</w:t>
      </w:r>
      <w:r>
        <w:rPr>
          <w:rFonts w:hint="eastAsia" w:ascii="宋体" w:hAnsi="宋体" w:cs="宋体"/>
          <w:bCs/>
          <w:color w:val="auto"/>
          <w:sz w:val="24"/>
          <w:szCs w:val="24"/>
          <w:highlight w:val="none"/>
        </w:rPr>
        <w:t>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1144B8A8">
      <w:pPr>
        <w:tabs>
          <w:tab w:val="left" w:pos="525"/>
          <w:tab w:val="left" w:pos="945"/>
        </w:tabs>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13、依据《政府采购促进中小企业发展管理办法》规定享受扶持政策获得政府采购合同的，小微企业不得将合同分包给大中型企业，中型企业不得将合同分包给大型企业。</w:t>
      </w:r>
    </w:p>
    <w:p w14:paraId="4D32B6A2">
      <w:pPr>
        <w:tabs>
          <w:tab w:val="left" w:pos="525"/>
          <w:tab w:val="left" w:pos="945"/>
        </w:tabs>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14、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p>
    <w:p w14:paraId="06AA2F94">
      <w:pPr>
        <w:ind w:firstLine="480" w:firstLineChars="200"/>
        <w:rPr>
          <w:rFonts w:ascii="宋体" w:hAnsi="宋体"/>
          <w:color w:val="auto"/>
          <w:sz w:val="24"/>
          <w:highlight w:val="none"/>
        </w:rPr>
      </w:pPr>
      <w:r>
        <w:rPr>
          <w:rFonts w:hint="eastAsia" w:ascii="宋体" w:hAnsi="宋体" w:cs="宋体"/>
          <w:bCs/>
          <w:color w:val="auto"/>
          <w:sz w:val="24"/>
          <w:szCs w:val="24"/>
          <w:highlight w:val="none"/>
        </w:rPr>
        <w:t>15、结算时</w:t>
      </w:r>
      <w:r>
        <w:rPr>
          <w:rFonts w:hint="eastAsia" w:ascii="宋体" w:hAnsi="宋体" w:cs="宋体"/>
          <w:bCs/>
          <w:color w:val="auto"/>
          <w:sz w:val="24"/>
          <w:szCs w:val="24"/>
          <w:highlight w:val="none"/>
          <w:lang w:eastAsia="zh-CN"/>
        </w:rPr>
        <w:t>中标人</w:t>
      </w:r>
      <w:r>
        <w:rPr>
          <w:rFonts w:hint="eastAsia" w:ascii="宋体" w:hAnsi="宋体" w:cs="宋体"/>
          <w:bCs/>
          <w:color w:val="auto"/>
          <w:sz w:val="24"/>
          <w:szCs w:val="24"/>
          <w:highlight w:val="none"/>
        </w:rPr>
        <w:t>应协助采购人完成履约验收并无条件接受采购人组织的审计，以审计报告结果作为最终结算依据。</w:t>
      </w:r>
    </w:p>
    <w:p w14:paraId="14D39778">
      <w:pPr>
        <w:keepNext w:val="0"/>
        <w:keepLines w:val="0"/>
        <w:pageBreakBefore w:val="0"/>
        <w:numPr>
          <w:ilvl w:val="0"/>
          <w:numId w:val="0"/>
        </w:numPr>
        <w:tabs>
          <w:tab w:val="left" w:pos="525"/>
          <w:tab w:val="left" w:pos="945"/>
        </w:tabs>
        <w:kinsoku/>
        <w:wordWrap/>
        <w:overflowPunct/>
        <w:topLinePunct w:val="0"/>
        <w:autoSpaceDE/>
        <w:autoSpaceDN/>
        <w:bidi w:val="0"/>
        <w:spacing w:line="360" w:lineRule="auto"/>
        <w:ind w:right="0" w:rightChars="0" w:firstLine="480" w:firstLineChars="200"/>
        <w:textAlignment w:val="auto"/>
        <w:rPr>
          <w:rFonts w:hint="eastAsia" w:ascii="宋体" w:hAnsi="宋体" w:eastAsia="宋体" w:cs="宋体"/>
          <w:bCs/>
          <w:color w:val="auto"/>
          <w:sz w:val="24"/>
          <w:szCs w:val="24"/>
          <w:highlight w:val="none"/>
          <w:lang w:val="en-US" w:eastAsia="zh-CN"/>
        </w:rPr>
      </w:pPr>
    </w:p>
    <w:p w14:paraId="325EDC0D">
      <w:pPr>
        <w:ind w:firstLine="480" w:firstLineChars="200"/>
        <w:rPr>
          <w:rFonts w:ascii="宋体" w:hAnsi="宋体"/>
          <w:color w:val="auto"/>
          <w:sz w:val="24"/>
          <w:highlight w:val="none"/>
        </w:rPr>
      </w:pPr>
    </w:p>
    <w:p w14:paraId="1BF66E6D">
      <w:pPr>
        <w:rPr>
          <w:rFonts w:hint="eastAsia" w:ascii="黑体" w:eastAsia="黑体"/>
          <w:b/>
          <w:color w:val="auto"/>
          <w:sz w:val="30"/>
          <w:szCs w:val="30"/>
          <w:highlight w:val="none"/>
        </w:rPr>
      </w:pPr>
      <w:r>
        <w:rPr>
          <w:rFonts w:hint="eastAsia" w:ascii="黑体" w:eastAsia="黑体"/>
          <w:b/>
          <w:color w:val="auto"/>
          <w:sz w:val="30"/>
          <w:szCs w:val="30"/>
          <w:highlight w:val="none"/>
        </w:rPr>
        <w:br w:type="page"/>
      </w:r>
    </w:p>
    <w:bookmarkEnd w:id="2"/>
    <w:p w14:paraId="77A65677">
      <w:pPr>
        <w:jc w:val="center"/>
        <w:outlineLvl w:val="0"/>
        <w:rPr>
          <w:rFonts w:ascii="黑体" w:eastAsia="黑体"/>
          <w:b/>
          <w:color w:val="auto"/>
          <w:sz w:val="30"/>
          <w:szCs w:val="30"/>
          <w:highlight w:val="none"/>
        </w:rPr>
      </w:pPr>
      <w:r>
        <w:rPr>
          <w:rFonts w:hint="eastAsia" w:ascii="黑体" w:eastAsia="黑体"/>
          <w:b/>
          <w:color w:val="auto"/>
          <w:sz w:val="30"/>
          <w:szCs w:val="30"/>
          <w:highlight w:val="none"/>
        </w:rPr>
        <w:t>四、合同书（格式文本）</w:t>
      </w:r>
    </w:p>
    <w:p w14:paraId="0410C8D4">
      <w:pPr>
        <w:ind w:firstLine="480"/>
        <w:rPr>
          <w:rFonts w:ascii="宋体" w:hAnsi="宋体"/>
          <w:bCs/>
          <w:color w:val="auto"/>
          <w:sz w:val="24"/>
          <w:highlight w:val="none"/>
        </w:rPr>
      </w:pPr>
      <w:bookmarkStart w:id="3" w:name="_Toc20823315"/>
      <w:bookmarkStart w:id="4" w:name="_Toc16938559"/>
      <w:bookmarkStart w:id="5" w:name="_Toc513029243"/>
      <w:r>
        <w:rPr>
          <w:rFonts w:hint="eastAsia" w:ascii="宋体" w:hAnsi="宋体"/>
          <w:bCs/>
          <w:color w:val="auto"/>
          <w:sz w:val="24"/>
          <w:highlight w:val="none"/>
        </w:rPr>
        <w:t>以下为中标后签订本项目合同的通用条款，中标人不得提出实质性的修改。</w:t>
      </w:r>
      <w:bookmarkEnd w:id="3"/>
      <w:bookmarkEnd w:id="4"/>
      <w:bookmarkEnd w:id="5"/>
    </w:p>
    <w:p w14:paraId="30FCF4F2">
      <w:pPr>
        <w:widowControl/>
        <w:ind w:firstLine="480"/>
        <w:rPr>
          <w:rFonts w:ascii="Arial" w:hAnsi="Arial" w:eastAsia="仿宋" w:cs="Arial"/>
          <w:color w:val="auto"/>
          <w:sz w:val="24"/>
          <w:szCs w:val="24"/>
          <w:highlight w:val="none"/>
        </w:rPr>
      </w:pPr>
      <w:bookmarkStart w:id="6" w:name="_Hlt16619369"/>
      <w:bookmarkEnd w:id="6"/>
      <w:r>
        <w:rPr>
          <w:rFonts w:hint="eastAsia" w:ascii="宋体" w:hAnsi="宋体"/>
          <w:bCs/>
          <w:color w:val="auto"/>
          <w:sz w:val="24"/>
          <w:highlight w:val="none"/>
          <w:lang w:eastAsia="zh-CN"/>
        </w:rPr>
        <w:t>甲方</w:t>
      </w:r>
      <w:r>
        <w:rPr>
          <w:rFonts w:ascii="宋体" w:hAnsi="宋体"/>
          <w:bCs/>
          <w:color w:val="auto"/>
          <w:sz w:val="24"/>
          <w:highlight w:val="none"/>
        </w:rPr>
        <w:t>（</w:t>
      </w:r>
      <w:r>
        <w:rPr>
          <w:rFonts w:hint="eastAsia" w:ascii="宋体" w:hAnsi="宋体"/>
          <w:bCs/>
          <w:color w:val="auto"/>
          <w:sz w:val="24"/>
          <w:highlight w:val="none"/>
          <w:lang w:val="en-US" w:eastAsia="zh-CN"/>
        </w:rPr>
        <w:t>采购</w:t>
      </w:r>
      <w:r>
        <w:rPr>
          <w:rFonts w:ascii="宋体" w:hAnsi="宋体"/>
          <w:bCs/>
          <w:color w:val="auto"/>
          <w:sz w:val="24"/>
          <w:highlight w:val="none"/>
        </w:rPr>
        <w:t>人）：</w:t>
      </w:r>
      <w:r>
        <w:rPr>
          <w:rFonts w:ascii="Arial" w:hAnsi="Arial" w:eastAsia="仿宋" w:cs="Arial"/>
          <w:color w:val="auto"/>
          <w:sz w:val="24"/>
          <w:szCs w:val="24"/>
          <w:highlight w:val="none"/>
          <w:u w:val="single"/>
        </w:rPr>
        <w:t xml:space="preserve">                          </w:t>
      </w:r>
      <w:r>
        <w:rPr>
          <w:rFonts w:ascii="Arial" w:hAnsi="Arial" w:eastAsia="仿宋" w:cs="Arial"/>
          <w:color w:val="auto"/>
          <w:sz w:val="24"/>
          <w:szCs w:val="24"/>
          <w:highlight w:val="none"/>
        </w:rPr>
        <w:t xml:space="preserve">                        </w:t>
      </w:r>
    </w:p>
    <w:p w14:paraId="3D521F08">
      <w:pPr>
        <w:widowControl/>
        <w:ind w:firstLine="480"/>
        <w:rPr>
          <w:rFonts w:ascii="Arial" w:hAnsi="Arial" w:eastAsia="仿宋" w:cs="Arial"/>
          <w:color w:val="auto"/>
          <w:sz w:val="24"/>
          <w:szCs w:val="24"/>
          <w:highlight w:val="none"/>
        </w:rPr>
      </w:pPr>
      <w:r>
        <w:rPr>
          <w:rFonts w:hint="eastAsia" w:ascii="宋体" w:hAnsi="宋体"/>
          <w:bCs/>
          <w:color w:val="auto"/>
          <w:sz w:val="24"/>
          <w:highlight w:val="none"/>
          <w:lang w:eastAsia="zh-CN"/>
        </w:rPr>
        <w:t>乙方</w:t>
      </w:r>
      <w:r>
        <w:rPr>
          <w:rFonts w:ascii="宋体" w:hAnsi="宋体"/>
          <w:bCs/>
          <w:color w:val="auto"/>
          <w:sz w:val="24"/>
          <w:highlight w:val="none"/>
        </w:rPr>
        <w:t>（中标</w:t>
      </w:r>
      <w:r>
        <w:rPr>
          <w:rFonts w:hint="eastAsia" w:ascii="宋体" w:hAnsi="宋体"/>
          <w:bCs/>
          <w:color w:val="auto"/>
          <w:sz w:val="24"/>
          <w:highlight w:val="none"/>
          <w:lang w:val="en-US" w:eastAsia="zh-CN"/>
        </w:rPr>
        <w:t>人</w:t>
      </w:r>
      <w:r>
        <w:rPr>
          <w:rFonts w:ascii="宋体" w:hAnsi="宋体"/>
          <w:bCs/>
          <w:color w:val="auto"/>
          <w:sz w:val="24"/>
          <w:highlight w:val="none"/>
        </w:rPr>
        <w:t>）：</w:t>
      </w:r>
      <w:r>
        <w:rPr>
          <w:rFonts w:ascii="Arial" w:hAnsi="Arial" w:eastAsia="仿宋" w:cs="Arial"/>
          <w:color w:val="auto"/>
          <w:sz w:val="24"/>
          <w:szCs w:val="24"/>
          <w:highlight w:val="none"/>
          <w:u w:val="single"/>
        </w:rPr>
        <w:t xml:space="preserve">                          </w:t>
      </w:r>
      <w:r>
        <w:rPr>
          <w:rFonts w:ascii="Arial" w:hAnsi="Arial" w:eastAsia="仿宋" w:cs="Arial"/>
          <w:color w:val="auto"/>
          <w:sz w:val="24"/>
          <w:szCs w:val="24"/>
          <w:highlight w:val="none"/>
        </w:rPr>
        <w:t xml:space="preserve">                        </w:t>
      </w:r>
    </w:p>
    <w:p w14:paraId="6276FC9F">
      <w:pPr>
        <w:widowControl/>
        <w:ind w:firstLine="480"/>
        <w:rPr>
          <w:rFonts w:ascii="Arial" w:hAnsi="Arial" w:eastAsia="仿宋" w:cs="Arial"/>
          <w:color w:val="auto"/>
          <w:sz w:val="24"/>
          <w:szCs w:val="24"/>
          <w:highlight w:val="none"/>
        </w:rPr>
      </w:pPr>
      <w:r>
        <w:rPr>
          <w:rFonts w:ascii="宋体" w:hAnsi="宋体"/>
          <w:bCs/>
          <w:color w:val="auto"/>
          <w:sz w:val="24"/>
          <w:highlight w:val="none"/>
        </w:rPr>
        <w:t>一、采购编号：</w:t>
      </w:r>
      <w:r>
        <w:rPr>
          <w:rFonts w:ascii="Arial" w:hAnsi="Arial" w:eastAsia="仿宋" w:cs="Arial"/>
          <w:color w:val="auto"/>
          <w:sz w:val="24"/>
          <w:szCs w:val="24"/>
          <w:highlight w:val="none"/>
          <w:u w:val="single"/>
        </w:rPr>
        <w:t xml:space="preserve"> </w:t>
      </w:r>
      <w:r>
        <w:rPr>
          <w:rFonts w:hint="eastAsia" w:ascii="Arial" w:hAnsi="Arial" w:eastAsia="仿宋" w:cs="Arial"/>
          <w:color w:val="auto"/>
          <w:sz w:val="24"/>
          <w:szCs w:val="24"/>
          <w:highlight w:val="none"/>
          <w:u w:val="single"/>
        </w:rPr>
        <w:t xml:space="preserve">              </w:t>
      </w:r>
      <w:r>
        <w:rPr>
          <w:rFonts w:ascii="Arial" w:hAnsi="Arial" w:eastAsia="仿宋" w:cs="Arial"/>
          <w:color w:val="auto"/>
          <w:sz w:val="24"/>
          <w:szCs w:val="24"/>
          <w:highlight w:val="none"/>
          <w:u w:val="single"/>
        </w:rPr>
        <w:t xml:space="preserve"> </w:t>
      </w:r>
    </w:p>
    <w:p w14:paraId="35471449">
      <w:pPr>
        <w:widowControl/>
        <w:ind w:firstLine="480"/>
        <w:rPr>
          <w:rFonts w:ascii="宋体" w:hAnsi="宋体"/>
          <w:bCs/>
          <w:color w:val="auto"/>
          <w:sz w:val="24"/>
          <w:highlight w:val="none"/>
          <w:u w:val="single"/>
        </w:rPr>
      </w:pPr>
      <w:r>
        <w:rPr>
          <w:rFonts w:ascii="宋体" w:hAnsi="宋体"/>
          <w:bCs/>
          <w:color w:val="auto"/>
          <w:sz w:val="24"/>
          <w:highlight w:val="none"/>
        </w:rPr>
        <w:t>二、采购内容：</w:t>
      </w:r>
      <w:r>
        <w:rPr>
          <w:rFonts w:hint="eastAsia" w:ascii="宋体" w:hAnsi="宋体"/>
          <w:bCs/>
          <w:color w:val="auto"/>
          <w:sz w:val="24"/>
          <w:highlight w:val="none"/>
          <w:u w:val="single"/>
        </w:rPr>
        <w:t xml:space="preserve">        </w:t>
      </w:r>
      <w:r>
        <w:rPr>
          <w:rFonts w:ascii="宋体" w:hAnsi="宋体"/>
          <w:bCs/>
          <w:color w:val="auto"/>
          <w:sz w:val="24"/>
          <w:highlight w:val="none"/>
          <w:u w:val="single"/>
        </w:rPr>
        <w:t>。</w:t>
      </w:r>
    </w:p>
    <w:p w14:paraId="2D539FCA">
      <w:pPr>
        <w:widowControl/>
        <w:ind w:firstLine="480"/>
        <w:rPr>
          <w:rFonts w:ascii="宋体" w:hAnsi="宋体"/>
          <w:bCs/>
          <w:color w:val="auto"/>
          <w:sz w:val="24"/>
          <w:highlight w:val="none"/>
        </w:rPr>
      </w:pPr>
      <w:r>
        <w:rPr>
          <w:rFonts w:ascii="宋体" w:hAnsi="宋体"/>
          <w:bCs/>
          <w:color w:val="auto"/>
          <w:sz w:val="24"/>
          <w:highlight w:val="none"/>
        </w:rPr>
        <w:t>三、合同总金额：人民币（大写）</w:t>
      </w:r>
      <w:r>
        <w:rPr>
          <w:rFonts w:ascii="宋体" w:hAnsi="宋体"/>
          <w:bCs/>
          <w:color w:val="auto"/>
          <w:sz w:val="24"/>
          <w:highlight w:val="none"/>
          <w:u w:val="single"/>
        </w:rPr>
        <w:t xml:space="preserve">             </w:t>
      </w:r>
      <w:r>
        <w:rPr>
          <w:rFonts w:ascii="宋体" w:hAnsi="宋体"/>
          <w:bCs/>
          <w:color w:val="auto"/>
          <w:sz w:val="24"/>
          <w:highlight w:val="none"/>
        </w:rPr>
        <w:t>；（小写）</w:t>
      </w:r>
      <w:r>
        <w:rPr>
          <w:rFonts w:ascii="宋体" w:hAnsi="宋体"/>
          <w:bCs/>
          <w:color w:val="auto"/>
          <w:sz w:val="24"/>
          <w:highlight w:val="none"/>
          <w:u w:val="single"/>
        </w:rPr>
        <w:t xml:space="preserve">            </w:t>
      </w:r>
      <w:r>
        <w:rPr>
          <w:rFonts w:ascii="宋体" w:hAnsi="宋体"/>
          <w:bCs/>
          <w:color w:val="auto"/>
          <w:sz w:val="24"/>
          <w:highlight w:val="none"/>
        </w:rPr>
        <w:t>；</w:t>
      </w:r>
    </w:p>
    <w:p w14:paraId="2C1BEF1D">
      <w:pPr>
        <w:widowControl/>
        <w:ind w:firstLine="480"/>
        <w:rPr>
          <w:rFonts w:ascii="宋体" w:hAnsi="宋体"/>
          <w:bCs/>
          <w:color w:val="auto"/>
          <w:sz w:val="24"/>
          <w:highlight w:val="none"/>
        </w:rPr>
      </w:pPr>
      <w:r>
        <w:rPr>
          <w:rFonts w:ascii="宋体" w:hAnsi="宋体"/>
          <w:bCs/>
          <w:color w:val="auto"/>
          <w:sz w:val="24"/>
          <w:highlight w:val="none"/>
        </w:rPr>
        <w:t>四、</w:t>
      </w:r>
      <w:r>
        <w:rPr>
          <w:rFonts w:hint="eastAsia" w:ascii="宋体" w:hAnsi="宋体"/>
          <w:bCs/>
          <w:color w:val="auto"/>
          <w:sz w:val="24"/>
          <w:highlight w:val="none"/>
        </w:rPr>
        <w:t>交货及安装完工时间</w:t>
      </w:r>
      <w:r>
        <w:rPr>
          <w:rFonts w:ascii="宋体" w:hAnsi="宋体"/>
          <w:bCs/>
          <w:color w:val="auto"/>
          <w:sz w:val="24"/>
          <w:highlight w:val="none"/>
        </w:rPr>
        <w:t>：</w:t>
      </w:r>
      <w:r>
        <w:rPr>
          <w:rFonts w:hint="eastAsia" w:ascii="宋体" w:hAnsi="宋体"/>
          <w:bCs/>
          <w:color w:val="auto"/>
          <w:sz w:val="24"/>
          <w:highlight w:val="none"/>
          <w:u w:val="single"/>
        </w:rPr>
        <w:t>合同签订生效后30日历天内送货到学校指定地点，并安装完毕交付使用。因供应商工期及质量违约原因影响学校教学计划开展的，由供应商承担损失（包括采取临时性、替代性方案所支出的花费）</w:t>
      </w:r>
      <w:r>
        <w:rPr>
          <w:rFonts w:ascii="宋体" w:hAnsi="宋体"/>
          <w:bCs/>
          <w:color w:val="auto"/>
          <w:sz w:val="24"/>
          <w:highlight w:val="none"/>
          <w:u w:val="single"/>
        </w:rPr>
        <w:t>。</w:t>
      </w:r>
    </w:p>
    <w:p w14:paraId="5037C3B7">
      <w:pPr>
        <w:widowControl/>
        <w:ind w:firstLine="480"/>
        <w:rPr>
          <w:rFonts w:ascii="宋体" w:hAnsi="宋体"/>
          <w:bCs/>
          <w:color w:val="auto"/>
          <w:sz w:val="24"/>
          <w:highlight w:val="none"/>
        </w:rPr>
      </w:pPr>
      <w:r>
        <w:rPr>
          <w:rFonts w:ascii="宋体" w:hAnsi="宋体"/>
          <w:bCs/>
          <w:color w:val="auto"/>
          <w:sz w:val="24"/>
          <w:highlight w:val="none"/>
        </w:rPr>
        <w:t>五、</w:t>
      </w:r>
      <w:r>
        <w:rPr>
          <w:rFonts w:hint="eastAsia" w:ascii="宋体" w:hAnsi="宋体"/>
          <w:bCs/>
          <w:color w:val="auto"/>
          <w:sz w:val="24"/>
          <w:highlight w:val="none"/>
        </w:rPr>
        <w:t>交货</w:t>
      </w:r>
      <w:r>
        <w:rPr>
          <w:rFonts w:ascii="宋体" w:hAnsi="宋体"/>
          <w:bCs/>
          <w:color w:val="auto"/>
          <w:sz w:val="24"/>
          <w:highlight w:val="none"/>
        </w:rPr>
        <w:t>地点：</w:t>
      </w:r>
      <w:r>
        <w:rPr>
          <w:rFonts w:ascii="宋体" w:hAnsi="宋体"/>
          <w:bCs/>
          <w:color w:val="auto"/>
          <w:sz w:val="24"/>
          <w:highlight w:val="none"/>
          <w:u w:val="single"/>
        </w:rPr>
        <w:t>由</w:t>
      </w:r>
      <w:r>
        <w:rPr>
          <w:rFonts w:hint="eastAsia" w:ascii="宋体" w:hAnsi="宋体"/>
          <w:bCs/>
          <w:color w:val="auto"/>
          <w:sz w:val="24"/>
          <w:highlight w:val="none"/>
          <w:u w:val="single"/>
          <w:lang w:val="en-US" w:eastAsia="zh-CN"/>
        </w:rPr>
        <w:t>采购人</w:t>
      </w:r>
      <w:r>
        <w:rPr>
          <w:rFonts w:ascii="宋体" w:hAnsi="宋体"/>
          <w:bCs/>
          <w:color w:val="auto"/>
          <w:sz w:val="24"/>
          <w:highlight w:val="none"/>
          <w:u w:val="single"/>
        </w:rPr>
        <w:t>指定最终交货地点。</w:t>
      </w:r>
    </w:p>
    <w:p w14:paraId="215CE870">
      <w:pPr>
        <w:widowControl/>
        <w:ind w:firstLine="480"/>
        <w:rPr>
          <w:rFonts w:ascii="宋体" w:hAnsi="宋体"/>
          <w:bCs/>
          <w:color w:val="auto"/>
          <w:sz w:val="24"/>
          <w:highlight w:val="none"/>
          <w:u w:val="single"/>
        </w:rPr>
      </w:pPr>
      <w:r>
        <w:rPr>
          <w:rFonts w:ascii="宋体" w:hAnsi="宋体"/>
          <w:bCs/>
          <w:color w:val="auto"/>
          <w:sz w:val="24"/>
          <w:highlight w:val="none"/>
        </w:rPr>
        <w:t>六、质量标准（服务要求）：</w:t>
      </w:r>
      <w:r>
        <w:rPr>
          <w:rFonts w:hint="eastAsia" w:ascii="宋体" w:hAnsi="宋体"/>
          <w:bCs/>
          <w:color w:val="auto"/>
          <w:sz w:val="24"/>
          <w:highlight w:val="none"/>
          <w:u w:val="single"/>
        </w:rPr>
        <w:t>符合国家相关质量及环保标准，一次性验收100%合格</w:t>
      </w:r>
      <w:r>
        <w:rPr>
          <w:rFonts w:ascii="宋体" w:hAnsi="宋体"/>
          <w:bCs/>
          <w:color w:val="auto"/>
          <w:sz w:val="24"/>
          <w:highlight w:val="none"/>
          <w:u w:val="single"/>
        </w:rPr>
        <w:t>。</w:t>
      </w:r>
    </w:p>
    <w:p w14:paraId="06D547E2">
      <w:pPr>
        <w:widowControl/>
        <w:ind w:firstLine="480"/>
        <w:rPr>
          <w:rFonts w:hint="eastAsia" w:ascii="宋体" w:hAnsi="宋体" w:eastAsia="宋体"/>
          <w:bCs/>
          <w:color w:val="auto"/>
          <w:sz w:val="24"/>
          <w:highlight w:val="none"/>
          <w:u w:val="single"/>
          <w:lang w:eastAsia="zh-CN"/>
        </w:rPr>
      </w:pPr>
      <w:r>
        <w:rPr>
          <w:rFonts w:ascii="宋体" w:hAnsi="宋体"/>
          <w:bCs/>
          <w:color w:val="auto"/>
          <w:sz w:val="24"/>
          <w:highlight w:val="none"/>
        </w:rPr>
        <w:t>七、款项支付步骤和办法：</w:t>
      </w:r>
      <w:r>
        <w:rPr>
          <w:rFonts w:hint="eastAsia" w:ascii="宋体" w:hAnsi="宋体"/>
          <w:bCs/>
          <w:color w:val="auto"/>
          <w:sz w:val="24"/>
          <w:highlight w:val="none"/>
          <w:u w:val="single"/>
          <w:lang w:eastAsia="zh-CN"/>
        </w:rPr>
        <w:t>合同签订后支付合同价款的30%预付款，货物到场后全部安装完毕后付至合同价款的55%，验收合格并经审计后付至审定价的100%。</w:t>
      </w:r>
    </w:p>
    <w:p w14:paraId="7DF276B5">
      <w:pPr>
        <w:widowControl/>
        <w:ind w:firstLine="480"/>
        <w:rPr>
          <w:rFonts w:ascii="宋体" w:hAnsi="宋体"/>
          <w:bCs/>
          <w:color w:val="auto"/>
          <w:sz w:val="24"/>
          <w:highlight w:val="none"/>
          <w:u w:val="single"/>
        </w:rPr>
      </w:pPr>
      <w:r>
        <w:rPr>
          <w:rFonts w:ascii="宋体" w:hAnsi="宋体"/>
          <w:bCs/>
          <w:color w:val="auto"/>
          <w:sz w:val="24"/>
          <w:highlight w:val="none"/>
        </w:rPr>
        <w:t>八、违约责任：</w:t>
      </w:r>
      <w:r>
        <w:rPr>
          <w:rFonts w:ascii="宋体" w:hAnsi="宋体"/>
          <w:bCs/>
          <w:color w:val="auto"/>
          <w:sz w:val="24"/>
          <w:highlight w:val="none"/>
          <w:u w:val="single"/>
        </w:rPr>
        <w:t>双方应严格履行合同，如有违约，按照相关合同法律解决。</w:t>
      </w:r>
    </w:p>
    <w:p w14:paraId="5B501ED5">
      <w:pPr>
        <w:widowControl/>
        <w:ind w:firstLine="480"/>
        <w:rPr>
          <w:rFonts w:ascii="宋体" w:hAnsi="宋体"/>
          <w:bCs/>
          <w:color w:val="auto"/>
          <w:sz w:val="24"/>
          <w:highlight w:val="none"/>
          <w:u w:val="single"/>
        </w:rPr>
      </w:pPr>
      <w:r>
        <w:rPr>
          <w:rFonts w:ascii="宋体" w:hAnsi="宋体"/>
          <w:bCs/>
          <w:color w:val="auto"/>
          <w:sz w:val="24"/>
          <w:highlight w:val="none"/>
        </w:rPr>
        <w:t>九、解决争议的方式：</w:t>
      </w:r>
      <w:r>
        <w:rPr>
          <w:rFonts w:ascii="宋体" w:hAnsi="宋体"/>
          <w:bCs/>
          <w:color w:val="auto"/>
          <w:sz w:val="24"/>
          <w:highlight w:val="none"/>
          <w:u w:val="single"/>
        </w:rPr>
        <w:t>向本项目所在地人民法院提起诉讼。</w:t>
      </w:r>
    </w:p>
    <w:p w14:paraId="02023E4C">
      <w:pPr>
        <w:pStyle w:val="56"/>
        <w:numPr>
          <w:ilvl w:val="0"/>
          <w:numId w:val="0"/>
        </w:numPr>
        <w:pBdr>
          <w:bottom w:val="none" w:color="auto" w:sz="0" w:space="0"/>
        </w:pBdr>
        <w:ind w:leftChars="0" w:firstLine="480" w:firstLineChars="200"/>
        <w:rPr>
          <w:rFonts w:hint="eastAsia" w:ascii="宋体" w:hAnsi="宋体" w:cs="宋体"/>
          <w:bCs/>
          <w:color w:val="auto"/>
          <w:sz w:val="24"/>
          <w:szCs w:val="24"/>
          <w:highlight w:val="none"/>
          <w:u w:val="single"/>
        </w:rPr>
      </w:pPr>
      <w:r>
        <w:rPr>
          <w:rFonts w:ascii="宋体" w:hAnsi="宋体"/>
          <w:bCs/>
          <w:color w:val="auto"/>
          <w:sz w:val="24"/>
          <w:highlight w:val="none"/>
        </w:rPr>
        <w:t>十、</w:t>
      </w:r>
      <w:r>
        <w:rPr>
          <w:rFonts w:hint="eastAsia" w:ascii="宋体" w:hAnsi="宋体"/>
          <w:bCs/>
          <w:color w:val="auto"/>
          <w:sz w:val="24"/>
          <w:highlight w:val="none"/>
        </w:rPr>
        <w:t>其他</w:t>
      </w:r>
      <w:r>
        <w:rPr>
          <w:rFonts w:ascii="宋体" w:hAnsi="宋体"/>
          <w:bCs/>
          <w:color w:val="auto"/>
          <w:sz w:val="24"/>
          <w:highlight w:val="none"/>
        </w:rPr>
        <w:t>事项：</w:t>
      </w:r>
      <w:r>
        <w:rPr>
          <w:rFonts w:hint="eastAsia" w:ascii="宋体" w:hAnsi="宋体"/>
          <w:bCs/>
          <w:color w:val="auto"/>
          <w:sz w:val="24"/>
          <w:highlight w:val="none"/>
          <w:u w:val="single"/>
          <w:lang w:val="en-US" w:eastAsia="zh-CN"/>
        </w:rPr>
        <w:t>质保期</w:t>
      </w:r>
      <w:r>
        <w:rPr>
          <w:rFonts w:hint="eastAsia" w:ascii="宋体" w:hAnsi="宋体"/>
          <w:bCs/>
          <w:color w:val="auto"/>
          <w:sz w:val="24"/>
          <w:highlight w:val="none"/>
          <w:u w:val="single"/>
        </w:rPr>
        <w:t>自</w:t>
      </w:r>
      <w:r>
        <w:rPr>
          <w:rFonts w:hint="eastAsia" w:ascii="宋体" w:hAnsi="宋体"/>
          <w:bCs/>
          <w:color w:val="auto"/>
          <w:sz w:val="24"/>
          <w:highlight w:val="none"/>
          <w:u w:val="single"/>
          <w:lang w:val="en-US" w:eastAsia="zh-CN"/>
        </w:rPr>
        <w:t>家具</w:t>
      </w:r>
      <w:r>
        <w:rPr>
          <w:rFonts w:hint="eastAsia" w:ascii="宋体" w:hAnsi="宋体"/>
          <w:bCs/>
          <w:color w:val="auto"/>
          <w:sz w:val="24"/>
          <w:highlight w:val="none"/>
          <w:u w:val="single"/>
        </w:rPr>
        <w:t>最终验收合格、交付使用之日起   年。在本项目质保期内，一旦发生质量问题，中标人保证在接到通知  小时内到达现场，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小时内赶到现场进行修理、更换或退货，费用由</w:t>
      </w:r>
      <w:r>
        <w:rPr>
          <w:rFonts w:hint="eastAsia" w:ascii="宋体" w:hAnsi="宋体"/>
          <w:bCs/>
          <w:color w:val="auto"/>
          <w:sz w:val="24"/>
          <w:highlight w:val="none"/>
          <w:u w:val="single"/>
          <w:lang w:val="en-US" w:eastAsia="zh-CN"/>
        </w:rPr>
        <w:t>中标</w:t>
      </w:r>
      <w:r>
        <w:rPr>
          <w:rFonts w:hint="eastAsia" w:ascii="宋体" w:hAnsi="宋体"/>
          <w:bCs/>
          <w:color w:val="auto"/>
          <w:sz w:val="24"/>
          <w:highlight w:val="none"/>
          <w:u w:val="single"/>
        </w:rPr>
        <w:t>人负责。如果</w:t>
      </w:r>
      <w:r>
        <w:rPr>
          <w:rFonts w:hint="eastAsia" w:ascii="宋体" w:hAnsi="宋体"/>
          <w:bCs/>
          <w:color w:val="auto"/>
          <w:sz w:val="24"/>
          <w:highlight w:val="none"/>
          <w:u w:val="single"/>
          <w:lang w:eastAsia="zh-CN"/>
        </w:rPr>
        <w:t>中标人</w:t>
      </w:r>
      <w:r>
        <w:rPr>
          <w:rFonts w:hint="eastAsia" w:ascii="宋体" w:hAnsi="宋体"/>
          <w:bCs/>
          <w:color w:val="auto"/>
          <w:sz w:val="24"/>
          <w:highlight w:val="none"/>
          <w:u w:val="single"/>
        </w:rPr>
        <w:t>在接到通知后  小时内没有答复，则视为</w:t>
      </w:r>
      <w:r>
        <w:rPr>
          <w:rFonts w:hint="eastAsia" w:ascii="宋体" w:hAnsi="宋体"/>
          <w:bCs/>
          <w:color w:val="auto"/>
          <w:sz w:val="24"/>
          <w:highlight w:val="none"/>
          <w:u w:val="single"/>
          <w:lang w:eastAsia="zh-CN"/>
        </w:rPr>
        <w:t>中标人</w:t>
      </w:r>
      <w:r>
        <w:rPr>
          <w:rFonts w:hint="eastAsia" w:ascii="宋体" w:hAnsi="宋体"/>
          <w:bCs/>
          <w:color w:val="auto"/>
          <w:sz w:val="24"/>
          <w:highlight w:val="none"/>
          <w:u w:val="single"/>
        </w:rPr>
        <w:t>承认质量问题并承担由此发生的一切费用。质保期内家具的一切质量问题，更换部件及家具本身质量原因造成的损失应全部由</w:t>
      </w:r>
      <w:r>
        <w:rPr>
          <w:rFonts w:hint="eastAsia" w:ascii="宋体" w:hAnsi="宋体"/>
          <w:bCs/>
          <w:color w:val="auto"/>
          <w:sz w:val="24"/>
          <w:highlight w:val="none"/>
          <w:u w:val="single"/>
          <w:lang w:val="en-US" w:eastAsia="zh-CN"/>
        </w:rPr>
        <w:t>中标</w:t>
      </w:r>
      <w:r>
        <w:rPr>
          <w:rFonts w:hint="eastAsia" w:ascii="宋体" w:hAnsi="宋体"/>
          <w:bCs/>
          <w:color w:val="auto"/>
          <w:sz w:val="24"/>
          <w:highlight w:val="none"/>
          <w:u w:val="single"/>
        </w:rPr>
        <w:t>人负责</w:t>
      </w:r>
      <w:r>
        <w:rPr>
          <w:rFonts w:hint="eastAsia" w:ascii="宋体" w:hAnsi="宋体"/>
          <w:bCs/>
          <w:color w:val="auto"/>
          <w:sz w:val="24"/>
          <w:highlight w:val="none"/>
          <w:u w:val="single"/>
          <w:lang w:eastAsia="zh-CN"/>
        </w:rPr>
        <w:t>。</w:t>
      </w:r>
      <w:r>
        <w:rPr>
          <w:rFonts w:hint="eastAsia" w:ascii="宋体" w:hAnsi="宋体" w:cs="宋体"/>
          <w:bCs/>
          <w:color w:val="auto"/>
          <w:sz w:val="24"/>
          <w:szCs w:val="24"/>
          <w:highlight w:val="none"/>
          <w:u w:val="single"/>
        </w:rPr>
        <w:t>中标人履约时，在家具进场后，</w:t>
      </w:r>
      <w:r>
        <w:rPr>
          <w:rFonts w:hint="eastAsia" w:ascii="宋体" w:hAnsi="宋体" w:cs="宋体"/>
          <w:bCs/>
          <w:color w:val="auto"/>
          <w:sz w:val="24"/>
          <w:szCs w:val="24"/>
          <w:highlight w:val="none"/>
          <w:u w:val="single"/>
          <w:lang w:eastAsia="zh-CN"/>
        </w:rPr>
        <w:t>中标人须提供该批产品相应的带有CMA或CNAS标识的检测报告</w:t>
      </w:r>
      <w:r>
        <w:rPr>
          <w:rFonts w:hint="eastAsia" w:ascii="宋体" w:hAnsi="宋体" w:cs="宋体"/>
          <w:bCs/>
          <w:color w:val="auto"/>
          <w:sz w:val="24"/>
          <w:szCs w:val="24"/>
          <w:highlight w:val="none"/>
          <w:u w:val="single"/>
        </w:rPr>
        <w:t>。</w:t>
      </w:r>
      <w:r>
        <w:rPr>
          <w:rFonts w:hint="eastAsia" w:ascii="宋体" w:hAnsi="宋体" w:cs="宋体"/>
          <w:bCs/>
          <w:color w:val="auto"/>
          <w:sz w:val="24"/>
          <w:szCs w:val="24"/>
          <w:highlight w:val="none"/>
          <w:u w:val="single"/>
        </w:rPr>
        <w:t>中标</w:t>
      </w:r>
      <w:r>
        <w:rPr>
          <w:rFonts w:hint="eastAsia" w:ascii="宋体" w:hAnsi="宋体" w:cs="宋体"/>
          <w:bCs/>
          <w:color w:val="auto"/>
          <w:sz w:val="24"/>
          <w:szCs w:val="24"/>
          <w:highlight w:val="none"/>
          <w:u w:val="single"/>
          <w:lang w:val="en-US" w:eastAsia="zh-CN"/>
        </w:rPr>
        <w:t>人所提供的</w:t>
      </w:r>
      <w:r>
        <w:rPr>
          <w:rFonts w:hint="eastAsia" w:ascii="宋体" w:hAnsi="宋体" w:cs="宋体"/>
          <w:bCs/>
          <w:color w:val="auto"/>
          <w:sz w:val="24"/>
          <w:szCs w:val="24"/>
          <w:highlight w:val="none"/>
          <w:u w:val="single"/>
        </w:rPr>
        <w:t>检测报告原件</w:t>
      </w:r>
      <w:r>
        <w:rPr>
          <w:rFonts w:hint="eastAsia" w:ascii="宋体" w:hAnsi="宋体" w:cs="宋体"/>
          <w:bCs/>
          <w:color w:val="auto"/>
          <w:sz w:val="24"/>
          <w:szCs w:val="24"/>
          <w:highlight w:val="none"/>
          <w:u w:val="single"/>
          <w:lang w:val="en-US" w:eastAsia="zh-CN"/>
        </w:rPr>
        <w:t>须确保真实有效</w:t>
      </w:r>
      <w:r>
        <w:rPr>
          <w:rFonts w:hint="eastAsia" w:ascii="宋体" w:hAnsi="宋体" w:cs="宋体"/>
          <w:bCs/>
          <w:color w:val="auto"/>
          <w:sz w:val="24"/>
          <w:szCs w:val="24"/>
          <w:highlight w:val="none"/>
          <w:u w:val="single"/>
        </w:rPr>
        <w:t>，若有虚假，</w:t>
      </w:r>
      <w:r>
        <w:rPr>
          <w:rFonts w:hint="eastAsia" w:ascii="宋体" w:hAnsi="宋体" w:cs="宋体"/>
          <w:bCs/>
          <w:color w:val="auto"/>
          <w:sz w:val="24"/>
          <w:szCs w:val="24"/>
          <w:highlight w:val="none"/>
          <w:u w:val="single"/>
          <w:lang w:val="en-US" w:eastAsia="zh-CN"/>
        </w:rPr>
        <w:t>由</w:t>
      </w:r>
      <w:r>
        <w:rPr>
          <w:rFonts w:hint="eastAsia" w:ascii="宋体" w:hAnsi="宋体" w:cs="宋体"/>
          <w:bCs/>
          <w:color w:val="auto"/>
          <w:sz w:val="24"/>
          <w:szCs w:val="24"/>
          <w:highlight w:val="none"/>
          <w:u w:val="single"/>
        </w:rPr>
        <w:t>中标人承担由此带来的所有损失。</w:t>
      </w:r>
      <w:r>
        <w:rPr>
          <w:rFonts w:hint="eastAsia" w:ascii="宋体" w:hAnsi="宋体" w:cs="宋体"/>
          <w:bCs/>
          <w:color w:val="auto"/>
          <w:sz w:val="24"/>
          <w:szCs w:val="24"/>
          <w:highlight w:val="none"/>
          <w:u w:val="single"/>
        </w:rPr>
        <w:t>采购人将随机抽样（不少于5类）送检测机构做破坏性检测，检测对象、检测内容及检测机构由采购人指定，费用包含在报价中。检测不合格的由</w:t>
      </w:r>
      <w:r>
        <w:rPr>
          <w:rFonts w:hint="eastAsia" w:ascii="宋体" w:hAnsi="宋体" w:cs="宋体"/>
          <w:bCs/>
          <w:color w:val="auto"/>
          <w:sz w:val="24"/>
          <w:szCs w:val="24"/>
          <w:highlight w:val="none"/>
          <w:u w:val="single"/>
          <w:lang w:eastAsia="zh-CN"/>
        </w:rPr>
        <w:t>中标人</w:t>
      </w:r>
      <w:r>
        <w:rPr>
          <w:rFonts w:hint="eastAsia" w:ascii="宋体" w:hAnsi="宋体" w:cs="宋体"/>
          <w:bCs/>
          <w:color w:val="auto"/>
          <w:sz w:val="24"/>
          <w:szCs w:val="24"/>
          <w:highlight w:val="none"/>
          <w:u w:val="single"/>
        </w:rPr>
        <w:t>重新送货后进行</w:t>
      </w:r>
      <w:r>
        <w:rPr>
          <w:rFonts w:hint="eastAsia" w:ascii="宋体" w:hAnsi="宋体" w:cs="宋体"/>
          <w:bCs/>
          <w:color w:val="auto"/>
          <w:sz w:val="24"/>
          <w:szCs w:val="24"/>
          <w:highlight w:val="none"/>
          <w:u w:val="single"/>
          <w:lang w:val="en-US" w:eastAsia="zh-CN"/>
        </w:rPr>
        <w:t>再</w:t>
      </w:r>
      <w:r>
        <w:rPr>
          <w:rFonts w:hint="eastAsia" w:ascii="宋体" w:hAnsi="宋体" w:cs="宋体"/>
          <w:bCs/>
          <w:color w:val="auto"/>
          <w:sz w:val="24"/>
          <w:szCs w:val="24"/>
          <w:highlight w:val="none"/>
          <w:u w:val="single"/>
        </w:rPr>
        <w:t>次检测，仍不合格由</w:t>
      </w:r>
      <w:r>
        <w:rPr>
          <w:rFonts w:hint="eastAsia" w:ascii="宋体" w:hAnsi="宋体" w:cs="宋体"/>
          <w:bCs/>
          <w:color w:val="auto"/>
          <w:sz w:val="24"/>
          <w:szCs w:val="24"/>
          <w:highlight w:val="none"/>
          <w:u w:val="single"/>
          <w:lang w:eastAsia="zh-CN"/>
        </w:rPr>
        <w:t>中标人</w:t>
      </w:r>
      <w:r>
        <w:rPr>
          <w:rFonts w:hint="eastAsia" w:ascii="宋体" w:hAnsi="宋体" w:cs="宋体"/>
          <w:bCs/>
          <w:color w:val="auto"/>
          <w:sz w:val="24"/>
          <w:szCs w:val="24"/>
          <w:highlight w:val="none"/>
          <w:u w:val="single"/>
        </w:rPr>
        <w:t>承担全部</w:t>
      </w:r>
      <w:r>
        <w:rPr>
          <w:rFonts w:hint="eastAsia" w:ascii="宋体" w:hAnsi="宋体" w:cs="宋体"/>
          <w:bCs/>
          <w:color w:val="auto"/>
          <w:sz w:val="24"/>
          <w:szCs w:val="24"/>
          <w:highlight w:val="none"/>
          <w:u w:val="single"/>
        </w:rPr>
        <w:t>后果。家具安装完毕后，提供2次空气检测（甲醛、苯类（含甲苯、二甲苯）、TVOC），</w:t>
      </w:r>
      <w:r>
        <w:rPr>
          <w:rFonts w:hint="eastAsia" w:ascii="宋体" w:hAnsi="宋体" w:cs="宋体"/>
          <w:bCs/>
          <w:color w:val="auto"/>
          <w:sz w:val="24"/>
          <w:szCs w:val="24"/>
          <w:highlight w:val="none"/>
          <w:u w:val="single"/>
          <w:lang w:val="en-US" w:eastAsia="zh-CN"/>
        </w:rPr>
        <w:t>每次检测</w:t>
      </w:r>
      <w:r>
        <w:rPr>
          <w:rFonts w:hint="eastAsia" w:ascii="宋体" w:hAnsi="宋体" w:cs="宋体"/>
          <w:bCs/>
          <w:color w:val="auto"/>
          <w:sz w:val="24"/>
          <w:szCs w:val="24"/>
          <w:highlight w:val="none"/>
          <w:u w:val="single"/>
        </w:rPr>
        <w:t>不少于1</w:t>
      </w:r>
      <w:r>
        <w:rPr>
          <w:rFonts w:hint="eastAsia" w:ascii="宋体" w:hAnsi="宋体" w:cs="宋体"/>
          <w:bCs/>
          <w:color w:val="auto"/>
          <w:sz w:val="24"/>
          <w:szCs w:val="24"/>
          <w:highlight w:val="none"/>
          <w:u w:val="single"/>
          <w:lang w:val="en-US" w:eastAsia="zh-CN"/>
        </w:rPr>
        <w:t>8</w:t>
      </w:r>
      <w:r>
        <w:rPr>
          <w:rFonts w:hint="eastAsia" w:ascii="宋体" w:hAnsi="宋体" w:cs="宋体"/>
          <w:bCs/>
          <w:color w:val="auto"/>
          <w:sz w:val="24"/>
          <w:szCs w:val="24"/>
          <w:highlight w:val="none"/>
          <w:u w:val="single"/>
        </w:rPr>
        <w:t>个场所，执行标准为《室内空气质量标准》GB-T18883-2022。检测时间、检测场所及检测机构由采购人</w:t>
      </w:r>
      <w:r>
        <w:rPr>
          <w:rFonts w:hint="eastAsia" w:ascii="宋体" w:hAnsi="宋体" w:cs="宋体"/>
          <w:bCs/>
          <w:color w:val="auto"/>
          <w:sz w:val="24"/>
          <w:szCs w:val="24"/>
          <w:highlight w:val="none"/>
          <w:u w:val="single"/>
          <w:lang w:val="en-US" w:eastAsia="zh-CN"/>
        </w:rPr>
        <w:t>选</w:t>
      </w:r>
      <w:r>
        <w:rPr>
          <w:rFonts w:hint="eastAsia" w:ascii="宋体" w:hAnsi="宋体" w:cs="宋体"/>
          <w:bCs/>
          <w:color w:val="auto"/>
          <w:sz w:val="24"/>
          <w:szCs w:val="24"/>
          <w:highlight w:val="none"/>
          <w:u w:val="single"/>
        </w:rPr>
        <w:t>定。检测不合格的</w:t>
      </w:r>
      <w:r>
        <w:rPr>
          <w:rFonts w:hint="eastAsia" w:ascii="宋体" w:hAnsi="宋体" w:cs="宋体"/>
          <w:bCs/>
          <w:color w:val="auto"/>
          <w:sz w:val="24"/>
          <w:szCs w:val="24"/>
          <w:highlight w:val="none"/>
          <w:u w:val="single"/>
          <w:lang w:val="en-US" w:eastAsia="zh-CN"/>
        </w:rPr>
        <w:t>场所</w:t>
      </w:r>
      <w:r>
        <w:rPr>
          <w:rFonts w:hint="eastAsia" w:ascii="宋体" w:hAnsi="宋体" w:cs="宋体"/>
          <w:bCs/>
          <w:color w:val="auto"/>
          <w:sz w:val="24"/>
          <w:szCs w:val="24"/>
          <w:highlight w:val="none"/>
          <w:u w:val="single"/>
        </w:rPr>
        <w:t>由中标人重新送货后进行</w:t>
      </w:r>
      <w:r>
        <w:rPr>
          <w:rFonts w:hint="eastAsia" w:ascii="宋体" w:hAnsi="宋体" w:cs="宋体"/>
          <w:bCs/>
          <w:color w:val="auto"/>
          <w:sz w:val="24"/>
          <w:szCs w:val="24"/>
          <w:highlight w:val="none"/>
          <w:u w:val="single"/>
          <w:lang w:val="en-US" w:eastAsia="zh-CN"/>
        </w:rPr>
        <w:t>再</w:t>
      </w:r>
      <w:r>
        <w:rPr>
          <w:rFonts w:hint="eastAsia" w:ascii="宋体" w:hAnsi="宋体" w:cs="宋体"/>
          <w:bCs/>
          <w:color w:val="auto"/>
          <w:sz w:val="24"/>
          <w:szCs w:val="24"/>
          <w:highlight w:val="none"/>
          <w:u w:val="single"/>
        </w:rPr>
        <w:t>次检测，仍不合格由中标人承担全部后果。上述所有检测费用均包含在报价中。</w:t>
      </w:r>
    </w:p>
    <w:p w14:paraId="63730A46">
      <w:pPr>
        <w:widowControl/>
        <w:ind w:firstLine="480"/>
        <w:rPr>
          <w:rFonts w:ascii="宋体" w:hAnsi="宋体"/>
          <w:bCs/>
          <w:color w:val="auto"/>
          <w:sz w:val="24"/>
          <w:highlight w:val="none"/>
        </w:rPr>
      </w:pPr>
      <w:r>
        <w:rPr>
          <w:rFonts w:ascii="宋体" w:hAnsi="宋体"/>
          <w:bCs/>
          <w:color w:val="auto"/>
          <w:sz w:val="24"/>
          <w:highlight w:val="none"/>
        </w:rPr>
        <w:t>十一、合同不可分割部分：</w:t>
      </w:r>
    </w:p>
    <w:p w14:paraId="68CBCEBB">
      <w:pPr>
        <w:widowControl/>
        <w:ind w:firstLine="480"/>
        <w:rPr>
          <w:rFonts w:ascii="宋体" w:hAnsi="宋体"/>
          <w:bCs/>
          <w:color w:val="auto"/>
          <w:sz w:val="24"/>
          <w:highlight w:val="none"/>
        </w:rPr>
      </w:pPr>
      <w:r>
        <w:rPr>
          <w:rFonts w:ascii="宋体" w:hAnsi="宋体"/>
          <w:bCs/>
          <w:color w:val="auto"/>
          <w:sz w:val="24"/>
          <w:highlight w:val="none"/>
        </w:rPr>
        <w:t>招标文件、投标文件、合同条款及中标通知书，</w:t>
      </w:r>
      <w:r>
        <w:rPr>
          <w:rFonts w:hint="eastAsia" w:ascii="宋体" w:hAnsi="宋体"/>
          <w:bCs/>
          <w:color w:val="auto"/>
          <w:sz w:val="24"/>
          <w:highlight w:val="none"/>
          <w:lang w:eastAsia="zh-CN"/>
        </w:rPr>
        <w:t>乙方</w:t>
      </w:r>
      <w:r>
        <w:rPr>
          <w:rFonts w:ascii="宋体" w:hAnsi="宋体"/>
          <w:bCs/>
          <w:color w:val="auto"/>
          <w:sz w:val="24"/>
          <w:highlight w:val="none"/>
        </w:rPr>
        <w:t>在投标、评标过程中所作其它有关承诺、声明、书面澄清等均为合同不可分割的部分，与主合同具有同等法律效力。</w:t>
      </w:r>
    </w:p>
    <w:p w14:paraId="605253EF">
      <w:pPr>
        <w:widowControl/>
        <w:ind w:firstLine="480"/>
        <w:rPr>
          <w:rFonts w:ascii="宋体" w:hAnsi="宋体"/>
          <w:bCs/>
          <w:color w:val="auto"/>
          <w:sz w:val="24"/>
          <w:highlight w:val="none"/>
        </w:rPr>
      </w:pPr>
      <w:r>
        <w:rPr>
          <w:rFonts w:ascii="宋体" w:hAnsi="宋体"/>
          <w:bCs/>
          <w:color w:val="auto"/>
          <w:sz w:val="24"/>
          <w:highlight w:val="none"/>
        </w:rPr>
        <w:t>十二、合同备案：</w:t>
      </w:r>
    </w:p>
    <w:p w14:paraId="032348CC">
      <w:pPr>
        <w:widowControl/>
        <w:ind w:firstLine="480"/>
        <w:rPr>
          <w:rFonts w:ascii="宋体" w:hAnsi="宋体"/>
          <w:bCs/>
          <w:color w:val="auto"/>
          <w:sz w:val="24"/>
          <w:highlight w:val="none"/>
        </w:rPr>
      </w:pPr>
      <w:r>
        <w:rPr>
          <w:rFonts w:ascii="宋体" w:hAnsi="宋体"/>
          <w:bCs/>
          <w:color w:val="auto"/>
          <w:sz w:val="24"/>
          <w:highlight w:val="none"/>
        </w:rPr>
        <w:t>十三、合同一式</w:t>
      </w:r>
      <w:r>
        <w:rPr>
          <w:rFonts w:hint="eastAsia" w:ascii="宋体" w:hAnsi="宋体"/>
          <w:bCs/>
          <w:color w:val="auto"/>
          <w:sz w:val="24"/>
          <w:highlight w:val="none"/>
        </w:rPr>
        <w:t>五份</w:t>
      </w:r>
      <w:r>
        <w:rPr>
          <w:rFonts w:ascii="宋体" w:hAnsi="宋体"/>
          <w:bCs/>
          <w:color w:val="auto"/>
          <w:sz w:val="24"/>
          <w:highlight w:val="none"/>
        </w:rPr>
        <w:t>，供需双方各执</w:t>
      </w:r>
      <w:r>
        <w:rPr>
          <w:rFonts w:ascii="宋体" w:hAnsi="宋体"/>
          <w:bCs/>
          <w:color w:val="auto"/>
          <w:sz w:val="24"/>
          <w:highlight w:val="none"/>
          <w:u w:val="single"/>
        </w:rPr>
        <w:t xml:space="preserve"> 贰 </w:t>
      </w:r>
      <w:r>
        <w:rPr>
          <w:rFonts w:ascii="宋体" w:hAnsi="宋体"/>
          <w:bCs/>
          <w:color w:val="auto"/>
          <w:sz w:val="24"/>
          <w:highlight w:val="none"/>
        </w:rPr>
        <w:t>份</w:t>
      </w:r>
      <w:r>
        <w:rPr>
          <w:rFonts w:hint="eastAsia" w:ascii="宋体" w:hAnsi="宋体"/>
          <w:bCs/>
          <w:color w:val="auto"/>
          <w:sz w:val="24"/>
          <w:highlight w:val="none"/>
        </w:rPr>
        <w:t>，见证方（采购代理机构）</w:t>
      </w:r>
      <w:r>
        <w:rPr>
          <w:rFonts w:ascii="宋体" w:hAnsi="宋体"/>
          <w:bCs/>
          <w:color w:val="auto"/>
          <w:sz w:val="24"/>
          <w:highlight w:val="none"/>
        </w:rPr>
        <w:t>执</w:t>
      </w:r>
      <w:r>
        <w:rPr>
          <w:rFonts w:ascii="宋体" w:hAnsi="宋体"/>
          <w:bCs/>
          <w:color w:val="auto"/>
          <w:sz w:val="24"/>
          <w:highlight w:val="none"/>
          <w:u w:val="single"/>
        </w:rPr>
        <w:t xml:space="preserve"> </w:t>
      </w:r>
      <w:r>
        <w:rPr>
          <w:rFonts w:hint="eastAsia" w:ascii="宋体" w:hAnsi="宋体"/>
          <w:bCs/>
          <w:color w:val="auto"/>
          <w:sz w:val="24"/>
          <w:highlight w:val="none"/>
          <w:u w:val="single"/>
        </w:rPr>
        <w:t>壹</w:t>
      </w:r>
      <w:r>
        <w:rPr>
          <w:rFonts w:ascii="宋体" w:hAnsi="宋体"/>
          <w:bCs/>
          <w:color w:val="auto"/>
          <w:sz w:val="24"/>
          <w:highlight w:val="none"/>
        </w:rPr>
        <w:t xml:space="preserve"> 份。</w:t>
      </w:r>
    </w:p>
    <w:p w14:paraId="0CCF45B0">
      <w:pPr>
        <w:widowControl/>
        <w:ind w:firstLine="480"/>
        <w:rPr>
          <w:rFonts w:ascii="宋体" w:hAnsi="宋体"/>
          <w:bCs/>
          <w:color w:val="auto"/>
          <w:sz w:val="24"/>
          <w:highlight w:val="none"/>
        </w:rPr>
      </w:pPr>
      <w:r>
        <w:rPr>
          <w:rFonts w:ascii="宋体" w:hAnsi="宋体"/>
          <w:bCs/>
          <w:color w:val="auto"/>
          <w:sz w:val="24"/>
          <w:highlight w:val="none"/>
        </w:rPr>
        <w:t>十四、合同生效：本合同由</w:t>
      </w:r>
      <w:r>
        <w:rPr>
          <w:rFonts w:ascii="宋体" w:hAnsi="宋体"/>
          <w:bCs/>
          <w:color w:val="auto"/>
          <w:sz w:val="24"/>
          <w:highlight w:val="none"/>
          <w:u w:val="single"/>
        </w:rPr>
        <w:t xml:space="preserve"> 供需双方签字、盖章 </w:t>
      </w:r>
      <w:r>
        <w:rPr>
          <w:rFonts w:ascii="宋体" w:hAnsi="宋体"/>
          <w:bCs/>
          <w:color w:val="auto"/>
          <w:sz w:val="24"/>
          <w:highlight w:val="none"/>
        </w:rPr>
        <w:t>后生效。</w:t>
      </w:r>
    </w:p>
    <w:p w14:paraId="7D1BD0B6">
      <w:pPr>
        <w:widowControl/>
        <w:ind w:firstLine="480"/>
        <w:rPr>
          <w:rFonts w:ascii="宋体" w:hAnsi="宋体"/>
          <w:bCs/>
          <w:color w:val="auto"/>
          <w:sz w:val="24"/>
          <w:highlight w:val="none"/>
        </w:rPr>
      </w:pPr>
    </w:p>
    <w:p w14:paraId="1B394562">
      <w:pPr>
        <w:widowControl/>
        <w:rPr>
          <w:rFonts w:ascii="宋体" w:hAnsi="宋体"/>
          <w:bCs/>
          <w:color w:val="auto"/>
          <w:sz w:val="24"/>
          <w:highlight w:val="none"/>
        </w:rPr>
      </w:pPr>
    </w:p>
    <w:p w14:paraId="1AD8BE6D">
      <w:pPr>
        <w:widowControl/>
        <w:rPr>
          <w:rFonts w:ascii="宋体" w:hAnsi="宋体"/>
          <w:bCs/>
          <w:color w:val="auto"/>
          <w:sz w:val="24"/>
          <w:highlight w:val="none"/>
        </w:rPr>
      </w:pPr>
    </w:p>
    <w:p w14:paraId="5FA5491A">
      <w:pPr>
        <w:widowControl/>
        <w:rPr>
          <w:rFonts w:ascii="宋体" w:hAnsi="宋体"/>
          <w:bCs/>
          <w:color w:val="auto"/>
          <w:sz w:val="24"/>
          <w:highlight w:val="none"/>
        </w:rPr>
      </w:pPr>
    </w:p>
    <w:p w14:paraId="13A4928F">
      <w:pPr>
        <w:widowControl/>
        <w:rPr>
          <w:rFonts w:ascii="宋体" w:hAnsi="宋体"/>
          <w:bCs/>
          <w:color w:val="auto"/>
          <w:sz w:val="24"/>
          <w:highlight w:val="none"/>
        </w:rPr>
      </w:pPr>
      <w:r>
        <w:rPr>
          <w:rFonts w:hint="eastAsia" w:ascii="宋体" w:hAnsi="宋体"/>
          <w:bCs/>
          <w:color w:val="auto"/>
          <w:sz w:val="24"/>
          <w:highlight w:val="none"/>
          <w:lang w:eastAsia="zh-CN"/>
        </w:rPr>
        <w:t>甲方</w:t>
      </w:r>
      <w:r>
        <w:rPr>
          <w:rFonts w:ascii="宋体" w:hAnsi="宋体"/>
          <w:bCs/>
          <w:color w:val="auto"/>
          <w:sz w:val="24"/>
          <w:highlight w:val="none"/>
        </w:rPr>
        <w:t>（</w:t>
      </w:r>
      <w:r>
        <w:rPr>
          <w:rFonts w:hint="eastAsia" w:ascii="宋体" w:hAnsi="宋体"/>
          <w:bCs/>
          <w:color w:val="auto"/>
          <w:sz w:val="24"/>
          <w:highlight w:val="none"/>
          <w:lang w:val="en-US" w:eastAsia="zh-CN"/>
        </w:rPr>
        <w:t>采购</w:t>
      </w:r>
      <w:r>
        <w:rPr>
          <w:rFonts w:ascii="宋体" w:hAnsi="宋体"/>
          <w:bCs/>
          <w:color w:val="auto"/>
          <w:sz w:val="24"/>
          <w:highlight w:val="none"/>
        </w:rPr>
        <w:t xml:space="preserve">人）：         （盖章）   </w:t>
      </w:r>
      <w:r>
        <w:rPr>
          <w:rFonts w:hint="eastAsia" w:ascii="宋体" w:hAnsi="宋体"/>
          <w:bCs/>
          <w:color w:val="auto"/>
          <w:sz w:val="24"/>
          <w:highlight w:val="none"/>
          <w:lang w:eastAsia="zh-CN"/>
        </w:rPr>
        <w:t xml:space="preserve">  乙方（</w:t>
      </w:r>
      <w:r>
        <w:rPr>
          <w:rFonts w:ascii="宋体" w:hAnsi="宋体"/>
          <w:bCs/>
          <w:color w:val="auto"/>
          <w:sz w:val="24"/>
          <w:highlight w:val="none"/>
        </w:rPr>
        <w:t>中标</w:t>
      </w:r>
      <w:r>
        <w:rPr>
          <w:rFonts w:hint="eastAsia" w:ascii="宋体" w:hAnsi="宋体"/>
          <w:bCs/>
          <w:color w:val="auto"/>
          <w:sz w:val="24"/>
          <w:highlight w:val="none"/>
          <w:lang w:val="en-US" w:eastAsia="zh-CN"/>
        </w:rPr>
        <w:t>人</w:t>
      </w:r>
      <w:r>
        <w:rPr>
          <w:rFonts w:ascii="宋体" w:hAnsi="宋体"/>
          <w:bCs/>
          <w:color w:val="auto"/>
          <w:sz w:val="24"/>
          <w:highlight w:val="none"/>
        </w:rPr>
        <w:t>）：            （盖章）</w:t>
      </w:r>
    </w:p>
    <w:p w14:paraId="35E8FBAE">
      <w:pPr>
        <w:widowControl/>
        <w:ind w:firstLine="480"/>
        <w:rPr>
          <w:rFonts w:ascii="宋体" w:hAnsi="宋体"/>
          <w:bCs/>
          <w:color w:val="auto"/>
          <w:sz w:val="24"/>
          <w:highlight w:val="none"/>
        </w:rPr>
      </w:pPr>
    </w:p>
    <w:p w14:paraId="6C147E8E">
      <w:pPr>
        <w:widowControl/>
        <w:ind w:firstLine="480"/>
        <w:rPr>
          <w:rFonts w:ascii="宋体" w:hAnsi="宋体"/>
          <w:bCs/>
          <w:color w:val="auto"/>
          <w:sz w:val="24"/>
          <w:highlight w:val="none"/>
        </w:rPr>
      </w:pPr>
      <w:r>
        <w:rPr>
          <w:rFonts w:ascii="宋体" w:hAnsi="宋体"/>
          <w:bCs/>
          <w:color w:val="auto"/>
          <w:sz w:val="24"/>
          <w:highlight w:val="none"/>
        </w:rPr>
        <w:t>法定（授权）代表人：                 法定（授权）代表人：</w:t>
      </w:r>
    </w:p>
    <w:p w14:paraId="68EE74D4">
      <w:pPr>
        <w:widowControl/>
        <w:ind w:firstLine="480"/>
        <w:rPr>
          <w:rFonts w:ascii="宋体" w:hAnsi="宋体"/>
          <w:bCs/>
          <w:color w:val="auto"/>
          <w:sz w:val="24"/>
          <w:highlight w:val="none"/>
        </w:rPr>
      </w:pPr>
      <w:r>
        <w:rPr>
          <w:rFonts w:ascii="宋体" w:hAnsi="宋体"/>
          <w:bCs/>
          <w:color w:val="auto"/>
          <w:sz w:val="24"/>
          <w:highlight w:val="none"/>
        </w:rPr>
        <w:t xml:space="preserve">（签字或盖章）                      （签字或盖章）   </w:t>
      </w:r>
    </w:p>
    <w:p w14:paraId="54F5B3C8">
      <w:pPr>
        <w:widowControl/>
        <w:ind w:firstLine="480"/>
        <w:rPr>
          <w:rFonts w:ascii="宋体" w:hAnsi="宋体"/>
          <w:bCs/>
          <w:color w:val="auto"/>
          <w:sz w:val="24"/>
          <w:highlight w:val="none"/>
        </w:rPr>
      </w:pPr>
      <w:r>
        <w:rPr>
          <w:rFonts w:ascii="宋体" w:hAnsi="宋体"/>
          <w:bCs/>
          <w:color w:val="auto"/>
          <w:sz w:val="24"/>
          <w:highlight w:val="none"/>
        </w:rPr>
        <w:t xml:space="preserve">    年   月   日                          年   月   日</w:t>
      </w:r>
    </w:p>
    <w:p w14:paraId="3FA9C262">
      <w:pPr>
        <w:widowControl/>
        <w:ind w:firstLine="4838"/>
        <w:rPr>
          <w:rFonts w:ascii="Arial" w:hAnsi="Arial" w:eastAsia="仿宋" w:cs="Arial"/>
          <w:color w:val="auto"/>
          <w:sz w:val="24"/>
          <w:szCs w:val="24"/>
          <w:highlight w:val="none"/>
        </w:rPr>
      </w:pPr>
      <w:r>
        <w:rPr>
          <w:rFonts w:ascii="Arial" w:hAnsi="Arial" w:eastAsia="仿宋" w:cs="Arial"/>
          <w:color w:val="auto"/>
          <w:sz w:val="24"/>
          <w:szCs w:val="24"/>
          <w:highlight w:val="none"/>
        </w:rPr>
        <w:t xml:space="preserve">                                     </w:t>
      </w:r>
    </w:p>
    <w:p w14:paraId="3CBB38EE">
      <w:pPr>
        <w:widowControl/>
        <w:ind w:firstLine="4838"/>
        <w:rPr>
          <w:rFonts w:ascii="Arial" w:hAnsi="Arial" w:eastAsia="仿宋" w:cs="Arial"/>
          <w:color w:val="auto"/>
          <w:sz w:val="24"/>
          <w:szCs w:val="24"/>
          <w:highlight w:val="none"/>
        </w:rPr>
      </w:pPr>
      <w:r>
        <w:rPr>
          <w:rFonts w:hint="eastAsia" w:ascii="宋体" w:hAnsi="宋体"/>
          <w:bCs/>
          <w:color w:val="auto"/>
          <w:sz w:val="24"/>
          <w:highlight w:val="none"/>
          <w:lang w:eastAsia="zh-CN"/>
        </w:rPr>
        <w:t>乙方</w:t>
      </w:r>
      <w:r>
        <w:rPr>
          <w:rFonts w:ascii="宋体" w:hAnsi="宋体"/>
          <w:bCs/>
          <w:color w:val="auto"/>
          <w:sz w:val="24"/>
          <w:highlight w:val="none"/>
        </w:rPr>
        <w:t xml:space="preserve">户名： </w:t>
      </w:r>
      <w:r>
        <w:rPr>
          <w:rFonts w:ascii="Arial" w:hAnsi="Arial" w:eastAsia="仿宋" w:cs="Arial"/>
          <w:color w:val="auto"/>
          <w:sz w:val="24"/>
          <w:szCs w:val="24"/>
          <w:highlight w:val="none"/>
          <w:u w:val="single"/>
        </w:rPr>
        <w:t xml:space="preserve">                   </w:t>
      </w:r>
    </w:p>
    <w:p w14:paraId="167F8336">
      <w:pPr>
        <w:widowControl/>
        <w:ind w:firstLine="4838"/>
        <w:rPr>
          <w:rFonts w:ascii="Arial" w:hAnsi="Arial" w:eastAsia="仿宋" w:cs="Arial"/>
          <w:color w:val="auto"/>
          <w:sz w:val="24"/>
          <w:szCs w:val="24"/>
          <w:highlight w:val="none"/>
        </w:rPr>
      </w:pPr>
      <w:r>
        <w:rPr>
          <w:rFonts w:hint="eastAsia" w:ascii="宋体" w:hAnsi="宋体"/>
          <w:bCs/>
          <w:color w:val="auto"/>
          <w:sz w:val="24"/>
          <w:highlight w:val="none"/>
          <w:lang w:eastAsia="zh-CN"/>
        </w:rPr>
        <w:t>乙方</w:t>
      </w:r>
      <w:r>
        <w:rPr>
          <w:rFonts w:ascii="宋体" w:hAnsi="宋体"/>
          <w:bCs/>
          <w:color w:val="auto"/>
          <w:sz w:val="24"/>
          <w:highlight w:val="none"/>
        </w:rPr>
        <w:t>开户银行：</w:t>
      </w:r>
      <w:r>
        <w:rPr>
          <w:rFonts w:ascii="Arial" w:hAnsi="Arial" w:eastAsia="仿宋" w:cs="Arial"/>
          <w:color w:val="auto"/>
          <w:sz w:val="24"/>
          <w:szCs w:val="24"/>
          <w:highlight w:val="none"/>
          <w:u w:val="single"/>
        </w:rPr>
        <w:t xml:space="preserve">                 </w:t>
      </w:r>
      <w:r>
        <w:rPr>
          <w:rFonts w:ascii="Arial" w:hAnsi="Arial" w:eastAsia="仿宋" w:cs="Arial"/>
          <w:color w:val="auto"/>
          <w:sz w:val="24"/>
          <w:szCs w:val="24"/>
          <w:highlight w:val="none"/>
        </w:rPr>
        <w:t xml:space="preserve">              </w:t>
      </w:r>
    </w:p>
    <w:p w14:paraId="55516A87">
      <w:pPr>
        <w:widowControl/>
        <w:ind w:firstLine="4838"/>
        <w:rPr>
          <w:rFonts w:ascii="Arial" w:hAnsi="Arial" w:eastAsia="仿宋" w:cs="Arial"/>
          <w:color w:val="auto"/>
          <w:sz w:val="24"/>
          <w:szCs w:val="24"/>
          <w:highlight w:val="none"/>
        </w:rPr>
      </w:pPr>
      <w:r>
        <w:rPr>
          <w:rFonts w:hint="eastAsia" w:ascii="宋体" w:hAnsi="宋体"/>
          <w:bCs/>
          <w:color w:val="auto"/>
          <w:sz w:val="24"/>
          <w:highlight w:val="none"/>
          <w:lang w:eastAsia="zh-CN"/>
        </w:rPr>
        <w:t>乙方</w:t>
      </w:r>
      <w:r>
        <w:rPr>
          <w:rFonts w:hint="eastAsia" w:ascii="宋体" w:hAnsi="宋体"/>
          <w:bCs/>
          <w:color w:val="auto"/>
          <w:sz w:val="24"/>
          <w:highlight w:val="none"/>
        </w:rPr>
        <w:t>账号</w:t>
      </w:r>
      <w:r>
        <w:rPr>
          <w:rFonts w:ascii="宋体" w:hAnsi="宋体"/>
          <w:bCs/>
          <w:color w:val="auto"/>
          <w:sz w:val="24"/>
          <w:highlight w:val="none"/>
        </w:rPr>
        <w:t>：</w:t>
      </w:r>
      <w:r>
        <w:rPr>
          <w:rFonts w:ascii="Arial" w:hAnsi="Arial" w:eastAsia="仿宋" w:cs="Arial"/>
          <w:color w:val="auto"/>
          <w:sz w:val="24"/>
          <w:szCs w:val="24"/>
          <w:highlight w:val="none"/>
          <w:u w:val="single"/>
        </w:rPr>
        <w:t xml:space="preserve">                    </w:t>
      </w:r>
      <w:r>
        <w:rPr>
          <w:rFonts w:ascii="Arial" w:hAnsi="Arial" w:eastAsia="仿宋" w:cs="Arial"/>
          <w:color w:val="auto"/>
          <w:sz w:val="24"/>
          <w:szCs w:val="24"/>
          <w:highlight w:val="none"/>
        </w:rPr>
        <w:t xml:space="preserve">                       </w:t>
      </w:r>
    </w:p>
    <w:p w14:paraId="75BFFDC1">
      <w:pPr>
        <w:widowControl/>
        <w:ind w:firstLine="480"/>
        <w:rPr>
          <w:rFonts w:ascii="黑体" w:eastAsia="黑体"/>
          <w:bCs/>
          <w:color w:val="auto"/>
          <w:sz w:val="24"/>
          <w:szCs w:val="24"/>
          <w:highlight w:val="none"/>
        </w:rPr>
      </w:pPr>
      <w:r>
        <w:rPr>
          <w:rFonts w:hint="eastAsia" w:ascii="宋体" w:hAnsi="宋体"/>
          <w:bCs/>
          <w:color w:val="auto"/>
          <w:sz w:val="24"/>
          <w:highlight w:val="none"/>
        </w:rPr>
        <w:t>见证方</w:t>
      </w:r>
    </w:p>
    <w:p w14:paraId="7066486D">
      <w:pPr>
        <w:jc w:val="center"/>
        <w:rPr>
          <w:rFonts w:hint="eastAsia" w:ascii="宋体" w:hAnsi="宋体"/>
          <w:b/>
          <w:bCs/>
          <w:color w:val="auto"/>
          <w:sz w:val="44"/>
          <w:szCs w:val="44"/>
          <w:highlight w:val="none"/>
        </w:rPr>
      </w:pPr>
    </w:p>
    <w:p w14:paraId="0B0F86EE">
      <w:pPr>
        <w:rPr>
          <w:rFonts w:hint="eastAsia" w:ascii="宋体" w:hAnsi="宋体"/>
          <w:b/>
          <w:bCs/>
          <w:color w:val="auto"/>
          <w:sz w:val="44"/>
          <w:szCs w:val="44"/>
          <w:highlight w:val="none"/>
        </w:rPr>
      </w:pPr>
      <w:r>
        <w:rPr>
          <w:rFonts w:hint="eastAsia" w:ascii="宋体" w:hAnsi="宋体"/>
          <w:b/>
          <w:bCs/>
          <w:color w:val="auto"/>
          <w:sz w:val="44"/>
          <w:szCs w:val="44"/>
          <w:highlight w:val="none"/>
        </w:rPr>
        <w:br w:type="page"/>
      </w:r>
    </w:p>
    <w:p w14:paraId="5A475390">
      <w:pPr>
        <w:jc w:val="center"/>
        <w:rPr>
          <w:rFonts w:ascii="宋体" w:hAnsi="宋体"/>
          <w:b/>
          <w:bCs/>
          <w:color w:val="auto"/>
          <w:sz w:val="44"/>
          <w:szCs w:val="44"/>
          <w:highlight w:val="none"/>
        </w:rPr>
      </w:pPr>
      <w:r>
        <w:rPr>
          <w:rFonts w:hint="eastAsia" w:ascii="宋体" w:hAnsi="宋体"/>
          <w:b/>
          <w:bCs/>
          <w:color w:val="auto"/>
          <w:sz w:val="44"/>
          <w:szCs w:val="44"/>
          <w:highlight w:val="none"/>
        </w:rPr>
        <w:t>合同的特殊条款</w:t>
      </w:r>
    </w:p>
    <w:p w14:paraId="627079A4">
      <w:pPr>
        <w:spacing w:line="440" w:lineRule="exact"/>
        <w:ind w:firstLine="480" w:firstLineChars="200"/>
        <w:rPr>
          <w:rFonts w:ascii="宋体" w:hAnsi="宋体"/>
          <w:bCs/>
          <w:color w:val="auto"/>
          <w:sz w:val="24"/>
          <w:highlight w:val="none"/>
        </w:rPr>
      </w:pPr>
      <w:r>
        <w:rPr>
          <w:rFonts w:hint="eastAsia" w:ascii="宋体" w:hAnsi="宋体"/>
          <w:bCs/>
          <w:color w:val="auto"/>
          <w:sz w:val="24"/>
          <w:highlight w:val="none"/>
        </w:rPr>
        <w:t>根据招标文件和该文件的中标通知书及</w:t>
      </w:r>
      <w:r>
        <w:rPr>
          <w:rFonts w:hint="eastAsia" w:ascii="宋体" w:hAnsi="宋体"/>
          <w:bCs/>
          <w:color w:val="auto"/>
          <w:sz w:val="24"/>
          <w:highlight w:val="none"/>
          <w:lang w:eastAsia="zh-CN"/>
        </w:rPr>
        <w:t>乙方</w:t>
      </w:r>
      <w:r>
        <w:rPr>
          <w:rFonts w:hint="eastAsia" w:ascii="宋体" w:hAnsi="宋体"/>
          <w:bCs/>
          <w:color w:val="auto"/>
          <w:sz w:val="24"/>
          <w:highlight w:val="none"/>
        </w:rPr>
        <w:t>投标文件，供需双方就此次</w:t>
      </w:r>
      <w:r>
        <w:rPr>
          <w:rFonts w:hint="eastAsia" w:ascii="宋体" w:hAnsi="宋体"/>
          <w:bCs/>
          <w:color w:val="auto"/>
          <w:sz w:val="24"/>
          <w:szCs w:val="24"/>
          <w:highlight w:val="none"/>
          <w:lang w:eastAsia="zh-CN"/>
        </w:rPr>
        <w:t>省锡中滨湖分校家具采购项目</w:t>
      </w:r>
      <w:r>
        <w:rPr>
          <w:rFonts w:hint="eastAsia" w:ascii="宋体" w:hAnsi="宋体"/>
          <w:bCs/>
          <w:color w:val="auto"/>
          <w:sz w:val="24"/>
          <w:highlight w:val="none"/>
        </w:rPr>
        <w:t>及相关问题，同意按下列条款规定执行。</w:t>
      </w:r>
    </w:p>
    <w:p w14:paraId="039BEA69">
      <w:pPr>
        <w:spacing w:line="440" w:lineRule="exact"/>
        <w:rPr>
          <w:rFonts w:ascii="宋体" w:hAnsi="宋体"/>
          <w:color w:val="auto"/>
          <w:sz w:val="24"/>
          <w:highlight w:val="none"/>
        </w:rPr>
      </w:pPr>
      <w:r>
        <w:rPr>
          <w:rFonts w:hint="eastAsia" w:ascii="宋体" w:hAnsi="宋体"/>
          <w:color w:val="auto"/>
          <w:sz w:val="24"/>
          <w:highlight w:val="none"/>
        </w:rPr>
        <w:t>一、合同的标的物：</w:t>
      </w:r>
    </w:p>
    <w:tbl>
      <w:tblPr>
        <w:tblStyle w:val="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6"/>
        <w:gridCol w:w="1512"/>
        <w:gridCol w:w="2176"/>
        <w:gridCol w:w="800"/>
        <w:gridCol w:w="832"/>
        <w:gridCol w:w="1744"/>
        <w:gridCol w:w="1768"/>
      </w:tblGrid>
      <w:tr w14:paraId="5644F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6" w:type="dxa"/>
            <w:vAlign w:val="center"/>
          </w:tcPr>
          <w:p w14:paraId="6AA47452">
            <w:pPr>
              <w:spacing w:before="156" w:after="156" w:line="440" w:lineRule="exact"/>
              <w:jc w:val="center"/>
              <w:rPr>
                <w:rFonts w:ascii="宋体" w:hAnsi="宋体" w:cs="仿宋_GB2312"/>
                <w:color w:val="auto"/>
                <w:sz w:val="24"/>
                <w:highlight w:val="none"/>
              </w:rPr>
            </w:pPr>
            <w:r>
              <w:rPr>
                <w:rFonts w:hint="eastAsia" w:ascii="宋体" w:hAnsi="宋体" w:cs="仿宋_GB2312"/>
                <w:color w:val="auto"/>
                <w:sz w:val="24"/>
                <w:highlight w:val="none"/>
              </w:rPr>
              <w:t>序号</w:t>
            </w:r>
          </w:p>
        </w:tc>
        <w:tc>
          <w:tcPr>
            <w:tcW w:w="1512" w:type="dxa"/>
            <w:vAlign w:val="center"/>
          </w:tcPr>
          <w:p w14:paraId="72BAB572">
            <w:pPr>
              <w:spacing w:before="156" w:after="156" w:line="440" w:lineRule="exact"/>
              <w:jc w:val="center"/>
              <w:rPr>
                <w:rFonts w:ascii="宋体" w:hAnsi="宋体" w:cs="仿宋_GB2312"/>
                <w:color w:val="auto"/>
                <w:sz w:val="24"/>
                <w:highlight w:val="none"/>
              </w:rPr>
            </w:pPr>
            <w:r>
              <w:rPr>
                <w:rFonts w:hint="eastAsia" w:ascii="宋体" w:hAnsi="宋体" w:cs="仿宋_GB2312"/>
                <w:color w:val="auto"/>
                <w:sz w:val="24"/>
                <w:highlight w:val="none"/>
              </w:rPr>
              <w:t>标的物名称</w:t>
            </w:r>
          </w:p>
        </w:tc>
        <w:tc>
          <w:tcPr>
            <w:tcW w:w="2176" w:type="dxa"/>
            <w:vAlign w:val="center"/>
          </w:tcPr>
          <w:p w14:paraId="653106E0">
            <w:pPr>
              <w:spacing w:before="156" w:after="156" w:line="440" w:lineRule="exact"/>
              <w:jc w:val="center"/>
              <w:rPr>
                <w:rFonts w:ascii="宋体" w:hAnsi="宋体" w:cs="仿宋_GB2312"/>
                <w:color w:val="auto"/>
                <w:sz w:val="24"/>
                <w:highlight w:val="none"/>
              </w:rPr>
            </w:pPr>
            <w:r>
              <w:rPr>
                <w:rFonts w:hint="eastAsia" w:ascii="宋体" w:hAnsi="宋体" w:cs="仿宋_GB2312"/>
                <w:color w:val="auto"/>
                <w:sz w:val="24"/>
                <w:highlight w:val="none"/>
              </w:rPr>
              <w:t>品牌、规格、型号</w:t>
            </w:r>
          </w:p>
        </w:tc>
        <w:tc>
          <w:tcPr>
            <w:tcW w:w="800" w:type="dxa"/>
            <w:vAlign w:val="center"/>
          </w:tcPr>
          <w:p w14:paraId="63DAE396">
            <w:pPr>
              <w:spacing w:before="156" w:after="156" w:line="440" w:lineRule="exact"/>
              <w:jc w:val="center"/>
              <w:rPr>
                <w:rFonts w:ascii="宋体" w:hAnsi="宋体" w:cs="仿宋_GB2312"/>
                <w:color w:val="auto"/>
                <w:sz w:val="24"/>
                <w:highlight w:val="none"/>
              </w:rPr>
            </w:pPr>
            <w:r>
              <w:rPr>
                <w:rFonts w:hint="eastAsia" w:ascii="宋体" w:hAnsi="宋体" w:cs="仿宋_GB2312"/>
                <w:color w:val="auto"/>
                <w:sz w:val="24"/>
                <w:highlight w:val="none"/>
              </w:rPr>
              <w:t>单位</w:t>
            </w:r>
          </w:p>
        </w:tc>
        <w:tc>
          <w:tcPr>
            <w:tcW w:w="832" w:type="dxa"/>
            <w:vAlign w:val="center"/>
          </w:tcPr>
          <w:p w14:paraId="512FE661">
            <w:pPr>
              <w:spacing w:before="156" w:after="156" w:line="440" w:lineRule="exact"/>
              <w:jc w:val="center"/>
              <w:rPr>
                <w:rFonts w:ascii="宋体" w:hAnsi="宋体" w:cs="仿宋_GB2312"/>
                <w:color w:val="auto"/>
                <w:sz w:val="24"/>
                <w:highlight w:val="none"/>
              </w:rPr>
            </w:pPr>
            <w:r>
              <w:rPr>
                <w:rFonts w:hint="eastAsia" w:ascii="宋体" w:hAnsi="宋体" w:cs="仿宋_GB2312"/>
                <w:color w:val="auto"/>
                <w:sz w:val="24"/>
                <w:highlight w:val="none"/>
              </w:rPr>
              <w:t>数量</w:t>
            </w:r>
          </w:p>
        </w:tc>
        <w:tc>
          <w:tcPr>
            <w:tcW w:w="1744" w:type="dxa"/>
            <w:vAlign w:val="center"/>
          </w:tcPr>
          <w:p w14:paraId="5A39D580">
            <w:pPr>
              <w:widowControl/>
              <w:spacing w:before="156" w:after="156" w:line="440" w:lineRule="exact"/>
              <w:jc w:val="center"/>
              <w:rPr>
                <w:rFonts w:ascii="宋体" w:hAnsi="宋体" w:cs="仿宋_GB2312"/>
                <w:color w:val="auto"/>
                <w:sz w:val="24"/>
                <w:highlight w:val="none"/>
              </w:rPr>
            </w:pPr>
            <w:r>
              <w:rPr>
                <w:rFonts w:hint="eastAsia" w:ascii="宋体" w:hAnsi="宋体" w:cs="仿宋_GB2312"/>
                <w:color w:val="auto"/>
                <w:sz w:val="24"/>
                <w:highlight w:val="none"/>
              </w:rPr>
              <w:t>单价（元）</w:t>
            </w:r>
          </w:p>
        </w:tc>
        <w:tc>
          <w:tcPr>
            <w:tcW w:w="1768" w:type="dxa"/>
            <w:vAlign w:val="center"/>
          </w:tcPr>
          <w:p w14:paraId="39C7D37A">
            <w:pPr>
              <w:widowControl/>
              <w:spacing w:before="156" w:after="156" w:line="440" w:lineRule="exact"/>
              <w:jc w:val="center"/>
              <w:rPr>
                <w:rFonts w:ascii="宋体" w:hAnsi="宋体" w:cs="仿宋_GB2312"/>
                <w:color w:val="auto"/>
                <w:sz w:val="24"/>
                <w:highlight w:val="none"/>
              </w:rPr>
            </w:pPr>
            <w:r>
              <w:rPr>
                <w:rFonts w:hint="eastAsia" w:ascii="宋体" w:hAnsi="宋体" w:cs="仿宋_GB2312"/>
                <w:color w:val="auto"/>
                <w:sz w:val="24"/>
                <w:highlight w:val="none"/>
              </w:rPr>
              <w:t>合价（元）</w:t>
            </w:r>
          </w:p>
        </w:tc>
      </w:tr>
      <w:tr w14:paraId="2C377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6" w:type="dxa"/>
            <w:vAlign w:val="center"/>
          </w:tcPr>
          <w:p w14:paraId="77E5EC7E">
            <w:pPr>
              <w:spacing w:before="156" w:after="156" w:line="440" w:lineRule="exact"/>
              <w:jc w:val="center"/>
              <w:rPr>
                <w:rFonts w:ascii="宋体" w:hAnsi="宋体" w:cs="仿宋_GB2312"/>
                <w:color w:val="auto"/>
                <w:sz w:val="24"/>
                <w:highlight w:val="none"/>
              </w:rPr>
            </w:pPr>
            <w:r>
              <w:rPr>
                <w:rFonts w:hint="eastAsia" w:ascii="宋体" w:hAnsi="宋体" w:cs="仿宋_GB2312"/>
                <w:color w:val="auto"/>
                <w:sz w:val="24"/>
                <w:highlight w:val="none"/>
              </w:rPr>
              <w:t>1</w:t>
            </w:r>
          </w:p>
        </w:tc>
        <w:tc>
          <w:tcPr>
            <w:tcW w:w="1512" w:type="dxa"/>
            <w:vAlign w:val="center"/>
          </w:tcPr>
          <w:p w14:paraId="1E90DFB3">
            <w:pPr>
              <w:spacing w:before="156" w:after="156" w:line="440" w:lineRule="exact"/>
              <w:jc w:val="center"/>
              <w:rPr>
                <w:rFonts w:ascii="宋体" w:hAnsi="宋体" w:cs="仿宋_GB2312"/>
                <w:color w:val="auto"/>
                <w:sz w:val="24"/>
                <w:highlight w:val="none"/>
              </w:rPr>
            </w:pPr>
          </w:p>
        </w:tc>
        <w:tc>
          <w:tcPr>
            <w:tcW w:w="2176" w:type="dxa"/>
            <w:vAlign w:val="center"/>
          </w:tcPr>
          <w:p w14:paraId="7EE5D4E6">
            <w:pPr>
              <w:spacing w:before="156" w:after="156" w:line="440" w:lineRule="exact"/>
              <w:jc w:val="center"/>
              <w:rPr>
                <w:rFonts w:ascii="宋体" w:hAnsi="宋体" w:cs="仿宋_GB2312"/>
                <w:color w:val="auto"/>
                <w:sz w:val="24"/>
                <w:highlight w:val="none"/>
              </w:rPr>
            </w:pPr>
          </w:p>
        </w:tc>
        <w:tc>
          <w:tcPr>
            <w:tcW w:w="800" w:type="dxa"/>
            <w:vAlign w:val="center"/>
          </w:tcPr>
          <w:p w14:paraId="11561FAC">
            <w:pPr>
              <w:spacing w:before="156" w:after="156" w:line="440" w:lineRule="exact"/>
              <w:jc w:val="center"/>
              <w:rPr>
                <w:rFonts w:ascii="宋体" w:hAnsi="宋体" w:cs="仿宋_GB2312"/>
                <w:color w:val="auto"/>
                <w:sz w:val="24"/>
                <w:highlight w:val="none"/>
              </w:rPr>
            </w:pPr>
          </w:p>
        </w:tc>
        <w:tc>
          <w:tcPr>
            <w:tcW w:w="832" w:type="dxa"/>
            <w:vAlign w:val="center"/>
          </w:tcPr>
          <w:p w14:paraId="3474ABE1">
            <w:pPr>
              <w:spacing w:before="156" w:after="156" w:line="440" w:lineRule="exact"/>
              <w:jc w:val="center"/>
              <w:rPr>
                <w:rFonts w:ascii="宋体" w:hAnsi="宋体" w:cs="仿宋_GB2312"/>
                <w:color w:val="auto"/>
                <w:sz w:val="24"/>
                <w:highlight w:val="none"/>
              </w:rPr>
            </w:pPr>
          </w:p>
        </w:tc>
        <w:tc>
          <w:tcPr>
            <w:tcW w:w="1744" w:type="dxa"/>
            <w:vAlign w:val="center"/>
          </w:tcPr>
          <w:p w14:paraId="35A960DC">
            <w:pPr>
              <w:widowControl/>
              <w:spacing w:before="156" w:after="156" w:line="440" w:lineRule="exact"/>
              <w:jc w:val="center"/>
              <w:rPr>
                <w:rFonts w:ascii="宋体" w:hAnsi="宋体" w:cs="仿宋_GB2312"/>
                <w:color w:val="auto"/>
                <w:sz w:val="24"/>
                <w:highlight w:val="none"/>
              </w:rPr>
            </w:pPr>
          </w:p>
        </w:tc>
        <w:tc>
          <w:tcPr>
            <w:tcW w:w="1768" w:type="dxa"/>
            <w:vAlign w:val="center"/>
          </w:tcPr>
          <w:p w14:paraId="4F5FF12A">
            <w:pPr>
              <w:widowControl/>
              <w:spacing w:before="156" w:after="156" w:line="440" w:lineRule="exact"/>
              <w:jc w:val="center"/>
              <w:rPr>
                <w:rFonts w:ascii="宋体" w:hAnsi="宋体" w:cs="仿宋_GB2312"/>
                <w:color w:val="auto"/>
                <w:sz w:val="24"/>
                <w:highlight w:val="none"/>
              </w:rPr>
            </w:pPr>
          </w:p>
        </w:tc>
      </w:tr>
      <w:tr w14:paraId="28450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6" w:type="dxa"/>
            <w:vAlign w:val="center"/>
          </w:tcPr>
          <w:p w14:paraId="59551AE8">
            <w:pPr>
              <w:spacing w:before="156" w:after="156" w:line="440" w:lineRule="exact"/>
              <w:jc w:val="center"/>
              <w:rPr>
                <w:rFonts w:ascii="宋体" w:hAnsi="宋体" w:cs="仿宋_GB2312"/>
                <w:color w:val="auto"/>
                <w:sz w:val="24"/>
                <w:highlight w:val="none"/>
              </w:rPr>
            </w:pPr>
            <w:r>
              <w:rPr>
                <w:rFonts w:hint="eastAsia" w:ascii="宋体" w:hAnsi="宋体" w:cs="仿宋_GB2312"/>
                <w:color w:val="auto"/>
                <w:sz w:val="24"/>
                <w:highlight w:val="none"/>
              </w:rPr>
              <w:t>2</w:t>
            </w:r>
          </w:p>
        </w:tc>
        <w:tc>
          <w:tcPr>
            <w:tcW w:w="1512" w:type="dxa"/>
            <w:vAlign w:val="center"/>
          </w:tcPr>
          <w:p w14:paraId="5D876B28">
            <w:pPr>
              <w:spacing w:before="156" w:after="156" w:line="440" w:lineRule="exact"/>
              <w:jc w:val="center"/>
              <w:rPr>
                <w:rFonts w:ascii="宋体" w:hAnsi="宋体" w:cs="仿宋_GB2312"/>
                <w:color w:val="auto"/>
                <w:sz w:val="24"/>
                <w:highlight w:val="none"/>
              </w:rPr>
            </w:pPr>
          </w:p>
        </w:tc>
        <w:tc>
          <w:tcPr>
            <w:tcW w:w="2176" w:type="dxa"/>
            <w:vAlign w:val="center"/>
          </w:tcPr>
          <w:p w14:paraId="5EFEC03C">
            <w:pPr>
              <w:spacing w:before="156" w:after="156" w:line="440" w:lineRule="exact"/>
              <w:jc w:val="center"/>
              <w:rPr>
                <w:rFonts w:ascii="宋体" w:hAnsi="宋体" w:cs="仿宋_GB2312"/>
                <w:color w:val="auto"/>
                <w:sz w:val="24"/>
                <w:highlight w:val="none"/>
              </w:rPr>
            </w:pPr>
          </w:p>
        </w:tc>
        <w:tc>
          <w:tcPr>
            <w:tcW w:w="800" w:type="dxa"/>
            <w:vAlign w:val="center"/>
          </w:tcPr>
          <w:p w14:paraId="64A93D73">
            <w:pPr>
              <w:spacing w:before="156" w:after="156" w:line="440" w:lineRule="exact"/>
              <w:jc w:val="center"/>
              <w:rPr>
                <w:rFonts w:ascii="宋体" w:hAnsi="宋体" w:cs="仿宋_GB2312"/>
                <w:color w:val="auto"/>
                <w:sz w:val="24"/>
                <w:highlight w:val="none"/>
              </w:rPr>
            </w:pPr>
          </w:p>
        </w:tc>
        <w:tc>
          <w:tcPr>
            <w:tcW w:w="832" w:type="dxa"/>
            <w:vAlign w:val="center"/>
          </w:tcPr>
          <w:p w14:paraId="01CF7697">
            <w:pPr>
              <w:spacing w:before="156" w:after="156" w:line="440" w:lineRule="exact"/>
              <w:jc w:val="center"/>
              <w:rPr>
                <w:rFonts w:ascii="宋体" w:hAnsi="宋体" w:cs="仿宋_GB2312"/>
                <w:color w:val="auto"/>
                <w:sz w:val="24"/>
                <w:highlight w:val="none"/>
              </w:rPr>
            </w:pPr>
          </w:p>
        </w:tc>
        <w:tc>
          <w:tcPr>
            <w:tcW w:w="1744" w:type="dxa"/>
            <w:vAlign w:val="center"/>
          </w:tcPr>
          <w:p w14:paraId="4CC2E7E8">
            <w:pPr>
              <w:widowControl/>
              <w:spacing w:before="156" w:after="156" w:line="440" w:lineRule="exact"/>
              <w:jc w:val="center"/>
              <w:rPr>
                <w:rFonts w:ascii="宋体" w:hAnsi="宋体" w:cs="仿宋_GB2312"/>
                <w:color w:val="auto"/>
                <w:sz w:val="24"/>
                <w:highlight w:val="none"/>
              </w:rPr>
            </w:pPr>
          </w:p>
        </w:tc>
        <w:tc>
          <w:tcPr>
            <w:tcW w:w="1768" w:type="dxa"/>
            <w:vAlign w:val="center"/>
          </w:tcPr>
          <w:p w14:paraId="7F00ADCF">
            <w:pPr>
              <w:widowControl/>
              <w:spacing w:before="156" w:after="156" w:line="440" w:lineRule="exact"/>
              <w:jc w:val="center"/>
              <w:rPr>
                <w:rFonts w:ascii="宋体" w:hAnsi="宋体" w:cs="仿宋_GB2312"/>
                <w:color w:val="auto"/>
                <w:sz w:val="24"/>
                <w:highlight w:val="none"/>
              </w:rPr>
            </w:pPr>
          </w:p>
        </w:tc>
      </w:tr>
      <w:tr w14:paraId="3D0653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6" w:type="dxa"/>
            <w:vAlign w:val="center"/>
          </w:tcPr>
          <w:p w14:paraId="53E99290">
            <w:pPr>
              <w:spacing w:before="156" w:after="156" w:line="440" w:lineRule="exact"/>
              <w:jc w:val="center"/>
              <w:rPr>
                <w:rFonts w:ascii="宋体" w:hAnsi="宋体" w:cs="仿宋_GB2312"/>
                <w:color w:val="auto"/>
                <w:sz w:val="24"/>
                <w:highlight w:val="none"/>
              </w:rPr>
            </w:pPr>
            <w:r>
              <w:rPr>
                <w:rFonts w:hint="eastAsia" w:ascii="宋体" w:hAnsi="宋体" w:cs="仿宋_GB2312"/>
                <w:color w:val="auto"/>
                <w:sz w:val="24"/>
                <w:highlight w:val="none"/>
              </w:rPr>
              <w:t>3</w:t>
            </w:r>
          </w:p>
        </w:tc>
        <w:tc>
          <w:tcPr>
            <w:tcW w:w="1512" w:type="dxa"/>
            <w:vAlign w:val="center"/>
          </w:tcPr>
          <w:p w14:paraId="62B581D9">
            <w:pPr>
              <w:spacing w:before="156" w:after="156" w:line="440" w:lineRule="exact"/>
              <w:jc w:val="center"/>
              <w:rPr>
                <w:rFonts w:ascii="宋体" w:hAnsi="宋体" w:cs="仿宋_GB2312"/>
                <w:color w:val="auto"/>
                <w:sz w:val="24"/>
                <w:highlight w:val="none"/>
              </w:rPr>
            </w:pPr>
          </w:p>
        </w:tc>
        <w:tc>
          <w:tcPr>
            <w:tcW w:w="2176" w:type="dxa"/>
            <w:vAlign w:val="center"/>
          </w:tcPr>
          <w:p w14:paraId="011DB585">
            <w:pPr>
              <w:spacing w:before="156" w:after="156" w:line="440" w:lineRule="exact"/>
              <w:jc w:val="center"/>
              <w:rPr>
                <w:rFonts w:ascii="宋体" w:hAnsi="宋体" w:cs="仿宋_GB2312"/>
                <w:color w:val="auto"/>
                <w:sz w:val="24"/>
                <w:highlight w:val="none"/>
              </w:rPr>
            </w:pPr>
          </w:p>
        </w:tc>
        <w:tc>
          <w:tcPr>
            <w:tcW w:w="800" w:type="dxa"/>
            <w:vAlign w:val="center"/>
          </w:tcPr>
          <w:p w14:paraId="46E9B079">
            <w:pPr>
              <w:spacing w:before="156" w:after="156" w:line="440" w:lineRule="exact"/>
              <w:jc w:val="center"/>
              <w:rPr>
                <w:rFonts w:ascii="宋体" w:hAnsi="宋体" w:cs="仿宋_GB2312"/>
                <w:color w:val="auto"/>
                <w:sz w:val="24"/>
                <w:highlight w:val="none"/>
              </w:rPr>
            </w:pPr>
          </w:p>
        </w:tc>
        <w:tc>
          <w:tcPr>
            <w:tcW w:w="832" w:type="dxa"/>
            <w:vAlign w:val="center"/>
          </w:tcPr>
          <w:p w14:paraId="3414BEC8">
            <w:pPr>
              <w:spacing w:before="156" w:after="156" w:line="440" w:lineRule="exact"/>
              <w:jc w:val="center"/>
              <w:rPr>
                <w:rFonts w:ascii="宋体" w:hAnsi="宋体" w:cs="仿宋_GB2312"/>
                <w:color w:val="auto"/>
                <w:sz w:val="24"/>
                <w:highlight w:val="none"/>
              </w:rPr>
            </w:pPr>
          </w:p>
        </w:tc>
        <w:tc>
          <w:tcPr>
            <w:tcW w:w="1744" w:type="dxa"/>
            <w:vAlign w:val="center"/>
          </w:tcPr>
          <w:p w14:paraId="46B359FA">
            <w:pPr>
              <w:widowControl/>
              <w:spacing w:before="156" w:after="156" w:line="440" w:lineRule="exact"/>
              <w:jc w:val="center"/>
              <w:rPr>
                <w:rFonts w:ascii="宋体" w:hAnsi="宋体" w:cs="仿宋_GB2312"/>
                <w:color w:val="auto"/>
                <w:sz w:val="24"/>
                <w:highlight w:val="none"/>
              </w:rPr>
            </w:pPr>
          </w:p>
        </w:tc>
        <w:tc>
          <w:tcPr>
            <w:tcW w:w="1768" w:type="dxa"/>
            <w:vAlign w:val="center"/>
          </w:tcPr>
          <w:p w14:paraId="333A4DC5">
            <w:pPr>
              <w:widowControl/>
              <w:spacing w:before="156" w:after="156" w:line="440" w:lineRule="exact"/>
              <w:jc w:val="center"/>
              <w:rPr>
                <w:rFonts w:ascii="宋体" w:hAnsi="宋体" w:cs="仿宋_GB2312"/>
                <w:color w:val="auto"/>
                <w:sz w:val="24"/>
                <w:highlight w:val="none"/>
              </w:rPr>
            </w:pPr>
          </w:p>
        </w:tc>
      </w:tr>
      <w:tr w14:paraId="0D47D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6" w:type="dxa"/>
            <w:vAlign w:val="center"/>
          </w:tcPr>
          <w:p w14:paraId="58F4180A">
            <w:pPr>
              <w:spacing w:before="156" w:after="156" w:line="440" w:lineRule="exact"/>
              <w:jc w:val="center"/>
              <w:rPr>
                <w:rFonts w:ascii="宋体" w:hAnsi="宋体" w:cs="仿宋_GB2312"/>
                <w:color w:val="auto"/>
                <w:sz w:val="24"/>
                <w:highlight w:val="none"/>
              </w:rPr>
            </w:pPr>
            <w:r>
              <w:rPr>
                <w:rFonts w:hint="eastAsia" w:ascii="宋体" w:hAnsi="宋体" w:cs="仿宋_GB2312"/>
                <w:color w:val="auto"/>
                <w:sz w:val="24"/>
                <w:highlight w:val="none"/>
              </w:rPr>
              <w:t>…</w:t>
            </w:r>
          </w:p>
        </w:tc>
        <w:tc>
          <w:tcPr>
            <w:tcW w:w="1512" w:type="dxa"/>
            <w:vAlign w:val="center"/>
          </w:tcPr>
          <w:p w14:paraId="4CC5DB9C">
            <w:pPr>
              <w:spacing w:before="156" w:after="156" w:line="440" w:lineRule="exact"/>
              <w:jc w:val="center"/>
              <w:rPr>
                <w:rFonts w:ascii="宋体" w:hAnsi="宋体" w:cs="仿宋_GB2312"/>
                <w:color w:val="auto"/>
                <w:sz w:val="24"/>
                <w:highlight w:val="none"/>
              </w:rPr>
            </w:pPr>
          </w:p>
        </w:tc>
        <w:tc>
          <w:tcPr>
            <w:tcW w:w="2176" w:type="dxa"/>
            <w:vAlign w:val="center"/>
          </w:tcPr>
          <w:p w14:paraId="503F5246">
            <w:pPr>
              <w:spacing w:before="156" w:after="156" w:line="440" w:lineRule="exact"/>
              <w:jc w:val="center"/>
              <w:rPr>
                <w:rFonts w:ascii="宋体" w:hAnsi="宋体" w:cs="仿宋_GB2312"/>
                <w:color w:val="auto"/>
                <w:sz w:val="24"/>
                <w:highlight w:val="none"/>
              </w:rPr>
            </w:pPr>
          </w:p>
        </w:tc>
        <w:tc>
          <w:tcPr>
            <w:tcW w:w="800" w:type="dxa"/>
            <w:vAlign w:val="center"/>
          </w:tcPr>
          <w:p w14:paraId="090F8023">
            <w:pPr>
              <w:spacing w:before="156" w:after="156" w:line="440" w:lineRule="exact"/>
              <w:jc w:val="center"/>
              <w:rPr>
                <w:rFonts w:ascii="宋体" w:hAnsi="宋体" w:cs="仿宋_GB2312"/>
                <w:color w:val="auto"/>
                <w:sz w:val="24"/>
                <w:highlight w:val="none"/>
              </w:rPr>
            </w:pPr>
          </w:p>
        </w:tc>
        <w:tc>
          <w:tcPr>
            <w:tcW w:w="832" w:type="dxa"/>
            <w:vAlign w:val="center"/>
          </w:tcPr>
          <w:p w14:paraId="0F022247">
            <w:pPr>
              <w:spacing w:before="156" w:after="156" w:line="440" w:lineRule="exact"/>
              <w:jc w:val="center"/>
              <w:rPr>
                <w:rFonts w:ascii="宋体" w:hAnsi="宋体" w:cs="仿宋_GB2312"/>
                <w:color w:val="auto"/>
                <w:sz w:val="24"/>
                <w:highlight w:val="none"/>
              </w:rPr>
            </w:pPr>
          </w:p>
        </w:tc>
        <w:tc>
          <w:tcPr>
            <w:tcW w:w="1744" w:type="dxa"/>
            <w:vAlign w:val="center"/>
          </w:tcPr>
          <w:p w14:paraId="3D6445D4">
            <w:pPr>
              <w:widowControl/>
              <w:spacing w:before="156" w:after="156" w:line="440" w:lineRule="exact"/>
              <w:jc w:val="center"/>
              <w:rPr>
                <w:rFonts w:ascii="宋体" w:hAnsi="宋体" w:cs="仿宋_GB2312"/>
                <w:color w:val="auto"/>
                <w:sz w:val="24"/>
                <w:highlight w:val="none"/>
              </w:rPr>
            </w:pPr>
          </w:p>
        </w:tc>
        <w:tc>
          <w:tcPr>
            <w:tcW w:w="1768" w:type="dxa"/>
            <w:vAlign w:val="center"/>
          </w:tcPr>
          <w:p w14:paraId="4135CB87">
            <w:pPr>
              <w:widowControl/>
              <w:spacing w:before="156" w:after="156" w:line="440" w:lineRule="exact"/>
              <w:jc w:val="center"/>
              <w:rPr>
                <w:rFonts w:ascii="宋体" w:hAnsi="宋体" w:cs="仿宋_GB2312"/>
                <w:color w:val="auto"/>
                <w:sz w:val="24"/>
                <w:highlight w:val="none"/>
              </w:rPr>
            </w:pPr>
          </w:p>
        </w:tc>
      </w:tr>
      <w:tr w14:paraId="0B7B9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288" w:type="dxa"/>
            <w:gridSpan w:val="7"/>
            <w:vAlign w:val="center"/>
          </w:tcPr>
          <w:p w14:paraId="0504458D">
            <w:pPr>
              <w:widowControl/>
              <w:spacing w:before="156" w:after="156" w:line="440" w:lineRule="exact"/>
              <w:jc w:val="left"/>
              <w:rPr>
                <w:rFonts w:ascii="宋体" w:hAnsi="宋体" w:cs="仿宋_GB2312"/>
                <w:color w:val="auto"/>
                <w:sz w:val="24"/>
                <w:highlight w:val="none"/>
              </w:rPr>
            </w:pPr>
            <w:r>
              <w:rPr>
                <w:rFonts w:hint="eastAsia" w:ascii="宋体" w:hAnsi="宋体" w:cs="仿宋_GB2312"/>
                <w:color w:val="auto"/>
                <w:sz w:val="24"/>
                <w:highlight w:val="none"/>
              </w:rPr>
              <w:t>合同价格（大写）人民币元（￥元）</w:t>
            </w:r>
          </w:p>
        </w:tc>
      </w:tr>
    </w:tbl>
    <w:p w14:paraId="11830C69">
      <w:pPr>
        <w:rPr>
          <w:rFonts w:ascii="宋体" w:hAnsi="宋体" w:cs="宋体"/>
          <w:color w:val="auto"/>
          <w:sz w:val="24"/>
          <w:highlight w:val="none"/>
        </w:rPr>
      </w:pPr>
      <w:r>
        <w:rPr>
          <w:rFonts w:hint="eastAsia" w:ascii="宋体" w:hAnsi="宋体" w:cs="宋体"/>
          <w:color w:val="auto"/>
          <w:sz w:val="24"/>
          <w:highlight w:val="none"/>
        </w:rPr>
        <w:t>二、合同价格与支付</w:t>
      </w:r>
    </w:p>
    <w:p w14:paraId="5CBFB1BE">
      <w:pPr>
        <w:ind w:left="-158" w:firstLine="480" w:firstLineChars="200"/>
        <w:rPr>
          <w:rFonts w:hint="eastAsia" w:ascii="宋体" w:hAnsi="宋体" w:cs="宋体"/>
          <w:color w:val="auto"/>
          <w:sz w:val="24"/>
          <w:highlight w:val="none"/>
        </w:rPr>
      </w:pPr>
      <w:r>
        <w:rPr>
          <w:rFonts w:hint="eastAsia" w:ascii="宋体" w:hAnsi="宋体" w:cs="宋体"/>
          <w:color w:val="auto"/>
          <w:sz w:val="24"/>
          <w:highlight w:val="none"/>
        </w:rPr>
        <w:t>2.1 合同价格按此次成交价格执行，合同总金额为人民币</w:t>
      </w:r>
      <w:r>
        <w:rPr>
          <w:rFonts w:hint="eastAsia" w:ascii="宋体" w:hAnsi="宋体" w:cs="宋体"/>
          <w:b/>
          <w:color w:val="auto"/>
          <w:sz w:val="24"/>
          <w:highlight w:val="none"/>
          <w:u w:val="single"/>
        </w:rPr>
        <w:t xml:space="preserve"> 大写         小写（￥       ）</w:t>
      </w:r>
      <w:r>
        <w:rPr>
          <w:rFonts w:hint="eastAsia" w:ascii="宋体" w:hAnsi="宋体" w:cs="宋体"/>
          <w:b/>
          <w:color w:val="auto"/>
          <w:sz w:val="24"/>
          <w:highlight w:val="none"/>
          <w:u w:val="single"/>
          <w:lang w:eastAsia="zh-CN"/>
        </w:rPr>
        <w:t>。</w:t>
      </w:r>
      <w:r>
        <w:rPr>
          <w:rFonts w:hint="eastAsia" w:ascii="宋体" w:hAnsi="宋体" w:cs="宋体"/>
          <w:bCs/>
          <w:color w:val="auto"/>
          <w:sz w:val="24"/>
          <w:szCs w:val="24"/>
          <w:highlight w:val="none"/>
        </w:rPr>
        <w:t>投标总报价</w:t>
      </w:r>
      <w:r>
        <w:rPr>
          <w:rFonts w:hint="eastAsia" w:ascii="宋体" w:hAnsi="宋体" w:cs="宋体"/>
          <w:color w:val="auto"/>
          <w:sz w:val="24"/>
          <w:highlight w:val="none"/>
        </w:rPr>
        <w:t>包括</w:t>
      </w:r>
      <w:r>
        <w:rPr>
          <w:rFonts w:hint="eastAsia" w:ascii="宋体" w:hAnsi="宋体" w:cs="宋体"/>
          <w:color w:val="auto"/>
          <w:sz w:val="24"/>
          <w:highlight w:val="none"/>
        </w:rPr>
        <w:t>全部</w:t>
      </w:r>
      <w:r>
        <w:rPr>
          <w:rFonts w:hint="eastAsia" w:ascii="宋体" w:hAnsi="宋体" w:cs="宋体"/>
          <w:color w:val="auto"/>
          <w:sz w:val="24"/>
          <w:highlight w:val="none"/>
          <w:lang w:val="en-US" w:eastAsia="zh-CN"/>
        </w:rPr>
        <w:t>产品</w:t>
      </w:r>
      <w:r>
        <w:rPr>
          <w:rFonts w:hint="eastAsia" w:ascii="宋体" w:hAnsi="宋体" w:cs="宋体"/>
          <w:color w:val="auto"/>
          <w:sz w:val="24"/>
          <w:highlight w:val="none"/>
        </w:rPr>
        <w:t>、辅助材料、备品、备件、安装、调试、人工、机械、运输、仓储、</w:t>
      </w:r>
      <w:r>
        <w:rPr>
          <w:rFonts w:hint="eastAsia" w:ascii="宋体" w:hAnsi="宋体" w:cs="宋体"/>
          <w:bCs/>
          <w:color w:val="auto"/>
          <w:sz w:val="24"/>
          <w:szCs w:val="24"/>
          <w:highlight w:val="none"/>
          <w:lang w:val="en-US" w:eastAsia="zh-CN"/>
        </w:rPr>
        <w:t>检测费用、</w:t>
      </w:r>
      <w:r>
        <w:rPr>
          <w:rFonts w:hint="eastAsia" w:ascii="宋体" w:hAnsi="宋体" w:cs="宋体"/>
          <w:color w:val="auto"/>
          <w:sz w:val="24"/>
          <w:highlight w:val="none"/>
        </w:rPr>
        <w:t>保险、运费、各种税费、劳保、专利技术、培训、技术支持及质保期间等一切费用以及投标单位企业利润和政策性文件规定及合同包含的所</w:t>
      </w:r>
      <w:r>
        <w:rPr>
          <w:rFonts w:hint="eastAsia" w:ascii="宋体" w:hAnsi="宋体" w:cs="宋体"/>
          <w:color w:val="auto"/>
          <w:sz w:val="24"/>
          <w:highlight w:val="none"/>
        </w:rPr>
        <w:t>有风险、责任等各项应有费用。</w:t>
      </w:r>
    </w:p>
    <w:p w14:paraId="2A030AF9">
      <w:pPr>
        <w:ind w:left="-158"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2.2</w:t>
      </w:r>
      <w:r>
        <w:rPr>
          <w:rFonts w:hint="eastAsia" w:ascii="宋体" w:hAnsi="宋体" w:cs="宋体"/>
          <w:color w:val="auto"/>
          <w:sz w:val="24"/>
          <w:highlight w:val="none"/>
        </w:rPr>
        <w:t>本项目为固定单价，最终结算价为乙方投标时投标单价乘以</w:t>
      </w:r>
      <w:r>
        <w:rPr>
          <w:rFonts w:hint="eastAsia" w:ascii="宋体" w:hAnsi="宋体" w:cs="宋体"/>
          <w:color w:val="auto"/>
          <w:sz w:val="24"/>
          <w:highlight w:val="none"/>
          <w:lang w:val="en-US" w:eastAsia="zh-CN"/>
        </w:rPr>
        <w:t>实际</w:t>
      </w:r>
      <w:r>
        <w:rPr>
          <w:rFonts w:hint="eastAsia" w:ascii="宋体" w:hAnsi="宋体" w:cs="宋体"/>
          <w:color w:val="auto"/>
          <w:sz w:val="24"/>
          <w:highlight w:val="none"/>
        </w:rPr>
        <w:t>数量，按实结算。</w:t>
      </w:r>
      <w:r>
        <w:rPr>
          <w:rFonts w:hint="eastAsia" w:ascii="宋体" w:hAnsi="宋体" w:cs="宋体"/>
          <w:color w:val="auto"/>
          <w:sz w:val="24"/>
          <w:highlight w:val="none"/>
          <w:lang w:val="en-US" w:eastAsia="zh-CN"/>
        </w:rPr>
        <w:t>审定金额不得超过合同金额，超出部分作为让利给甲方。</w:t>
      </w:r>
    </w:p>
    <w:p w14:paraId="1BE5F41B">
      <w:pPr>
        <w:ind w:left="-158" w:firstLine="482" w:firstLineChars="200"/>
        <w:rPr>
          <w:rFonts w:hint="eastAsia" w:ascii="宋体" w:hAnsi="宋体" w:eastAsia="宋体" w:cs="宋体"/>
          <w:b w:val="0"/>
          <w:bCs/>
          <w:color w:val="auto"/>
          <w:sz w:val="24"/>
          <w:highlight w:val="none"/>
          <w:lang w:eastAsia="zh-CN"/>
        </w:rPr>
      </w:pPr>
      <w:r>
        <w:rPr>
          <w:rFonts w:hint="eastAsia" w:ascii="宋体" w:hAnsi="宋体" w:cs="宋体"/>
          <w:b/>
          <w:bCs/>
          <w:color w:val="auto"/>
          <w:sz w:val="24"/>
          <w:highlight w:val="none"/>
        </w:rPr>
        <w:t>2.</w:t>
      </w:r>
      <w:r>
        <w:rPr>
          <w:rFonts w:hint="eastAsia" w:ascii="宋体" w:hAnsi="宋体" w:cs="宋体"/>
          <w:b/>
          <w:bCs/>
          <w:color w:val="auto"/>
          <w:sz w:val="24"/>
          <w:highlight w:val="none"/>
          <w:lang w:val="en-US" w:eastAsia="zh-CN"/>
        </w:rPr>
        <w:t>3</w:t>
      </w:r>
      <w:r>
        <w:rPr>
          <w:rFonts w:hint="eastAsia" w:ascii="宋体" w:hAnsi="宋体" w:cs="宋体"/>
          <w:b/>
          <w:bCs/>
          <w:color w:val="auto"/>
          <w:sz w:val="24"/>
          <w:highlight w:val="none"/>
        </w:rPr>
        <w:t>支付步骤：</w:t>
      </w:r>
      <w:r>
        <w:rPr>
          <w:rFonts w:hint="eastAsia" w:ascii="宋体" w:hAnsi="宋体" w:cs="宋体"/>
          <w:b w:val="0"/>
          <w:bCs/>
          <w:color w:val="auto"/>
          <w:sz w:val="24"/>
          <w:szCs w:val="24"/>
          <w:highlight w:val="none"/>
          <w:lang w:eastAsia="zh-CN"/>
        </w:rPr>
        <w:t>合同签订后支付合同价款的30%预付款，货物到场后全部安装完毕后付至合同价款的55%，验收合格并经审计后付至审定价的100%。</w:t>
      </w:r>
    </w:p>
    <w:p w14:paraId="78C83817">
      <w:pPr>
        <w:ind w:left="-158" w:firstLine="480" w:firstLineChars="20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交货及安装完工时间：收到</w:t>
      </w:r>
      <w:r>
        <w:rPr>
          <w:rFonts w:hint="eastAsia" w:ascii="宋体" w:hAnsi="宋体" w:cs="宋体"/>
          <w:color w:val="auto"/>
          <w:sz w:val="24"/>
          <w:highlight w:val="none"/>
          <w:lang w:eastAsia="zh-CN"/>
        </w:rPr>
        <w:t>甲方</w:t>
      </w:r>
      <w:r>
        <w:rPr>
          <w:rFonts w:hint="eastAsia" w:ascii="宋体" w:hAnsi="宋体" w:cs="宋体"/>
          <w:color w:val="auto"/>
          <w:sz w:val="24"/>
          <w:highlight w:val="none"/>
        </w:rPr>
        <w:t>指令后30个日历日内安装调试完毕，并投入正常使用。</w:t>
      </w:r>
    </w:p>
    <w:p w14:paraId="3D028DE6">
      <w:pPr>
        <w:ind w:left="-158" w:firstLine="480" w:firstLineChars="20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支付方式：银行转账</w:t>
      </w:r>
    </w:p>
    <w:p w14:paraId="1CD25AB1">
      <w:pPr>
        <w:keepNext w:val="0"/>
        <w:keepLines w:val="0"/>
        <w:pageBreakBefore w:val="0"/>
        <w:widowControl/>
        <w:numPr>
          <w:ilvl w:val="0"/>
          <w:numId w:val="0"/>
        </w:numPr>
        <w:tabs>
          <w:tab w:val="left" w:pos="945"/>
          <w:tab w:val="left" w:pos="2100"/>
        </w:tabs>
        <w:kinsoku/>
        <w:wordWrap/>
        <w:overflowPunct/>
        <w:topLinePunct w:val="0"/>
        <w:autoSpaceDE/>
        <w:autoSpaceDN/>
        <w:bidi w:val="0"/>
        <w:adjustRightInd/>
        <w:snapToGrid/>
        <w:spacing w:line="360" w:lineRule="auto"/>
        <w:ind w:right="0" w:rightChars="0"/>
        <w:jc w:val="both"/>
        <w:textAlignment w:val="baseline"/>
        <w:outlineLvl w:val="9"/>
        <w:rPr>
          <w:rFonts w:ascii="宋体"/>
          <w:bCs/>
          <w:color w:val="auto"/>
          <w:sz w:val="24"/>
          <w:szCs w:val="24"/>
          <w:highlight w:val="none"/>
        </w:rPr>
      </w:pPr>
      <w:r>
        <w:rPr>
          <w:rFonts w:hint="eastAsia" w:ascii="宋体" w:hAnsi="宋体"/>
          <w:bCs/>
          <w:color w:val="auto"/>
          <w:sz w:val="24"/>
          <w:szCs w:val="24"/>
          <w:highlight w:val="none"/>
          <w:lang w:val="en-US" w:eastAsia="zh-CN"/>
        </w:rPr>
        <w:t>2.6</w:t>
      </w:r>
      <w:r>
        <w:rPr>
          <w:rFonts w:hint="eastAsia" w:ascii="宋体" w:hAnsi="宋体"/>
          <w:bCs/>
          <w:color w:val="auto"/>
          <w:sz w:val="24"/>
          <w:szCs w:val="24"/>
          <w:highlight w:val="none"/>
        </w:rPr>
        <w:t>履约保证金的缴纳和退付：</w:t>
      </w:r>
    </w:p>
    <w:p w14:paraId="582A3E40">
      <w:pPr>
        <w:keepNext w:val="0"/>
        <w:keepLines w:val="0"/>
        <w:pageBreakBefore w:val="0"/>
        <w:widowControl/>
        <w:tabs>
          <w:tab w:val="left" w:pos="945"/>
          <w:tab w:val="left" w:pos="2100"/>
        </w:tabs>
        <w:kinsoku/>
        <w:wordWrap/>
        <w:overflowPunct/>
        <w:topLinePunct w:val="0"/>
        <w:autoSpaceDE/>
        <w:autoSpaceDN/>
        <w:bidi w:val="0"/>
        <w:adjustRightInd/>
        <w:snapToGrid/>
        <w:spacing w:line="360" w:lineRule="auto"/>
        <w:ind w:right="0" w:rightChars="0" w:firstLine="240" w:firstLineChars="100"/>
        <w:jc w:val="both"/>
        <w:textAlignment w:val="baseline"/>
        <w:outlineLvl w:val="9"/>
        <w:rPr>
          <w:rFonts w:ascii="宋体" w:hAnsi="宋体"/>
          <w:bCs/>
          <w:color w:val="auto"/>
          <w:sz w:val="24"/>
          <w:szCs w:val="24"/>
          <w:highlight w:val="none"/>
        </w:rPr>
      </w:pPr>
      <w:r>
        <w:rPr>
          <w:rFonts w:hint="eastAsia" w:ascii="宋体" w:hAnsi="宋体"/>
          <w:bCs/>
          <w:color w:val="auto"/>
          <w:sz w:val="24"/>
          <w:szCs w:val="24"/>
          <w:highlight w:val="none"/>
        </w:rPr>
        <w:t>本项目是</w:t>
      </w:r>
      <w:r>
        <w:rPr>
          <w:rFonts w:ascii="宋体" w:hAnsi="宋体"/>
          <w:bCs/>
          <w:color w:val="auto"/>
          <w:sz w:val="24"/>
          <w:szCs w:val="24"/>
          <w:highlight w:val="none"/>
        </w:rPr>
        <w:t>/否向采购人缴纳履约保证金：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是</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w:t>
      </w:r>
    </w:p>
    <w:p w14:paraId="55BE0D26">
      <w:pPr>
        <w:keepNext w:val="0"/>
        <w:keepLines w:val="0"/>
        <w:pageBreakBefore w:val="0"/>
        <w:widowControl/>
        <w:tabs>
          <w:tab w:val="left" w:pos="945"/>
          <w:tab w:val="left" w:pos="2100"/>
        </w:tabs>
        <w:kinsoku/>
        <w:wordWrap/>
        <w:overflowPunct/>
        <w:topLinePunct w:val="0"/>
        <w:autoSpaceDE/>
        <w:autoSpaceDN/>
        <w:bidi w:val="0"/>
        <w:adjustRightInd/>
        <w:snapToGrid/>
        <w:spacing w:line="360" w:lineRule="auto"/>
        <w:ind w:right="0" w:rightChars="0" w:firstLine="240" w:firstLineChars="100"/>
        <w:jc w:val="both"/>
        <w:textAlignment w:val="baseline"/>
        <w:outlineLvl w:val="9"/>
        <w:rPr>
          <w:rFonts w:ascii="宋体" w:hAnsi="宋体"/>
          <w:bCs/>
          <w:color w:val="auto"/>
          <w:sz w:val="24"/>
          <w:szCs w:val="24"/>
          <w:highlight w:val="none"/>
        </w:rPr>
      </w:pPr>
      <w:r>
        <w:rPr>
          <w:rFonts w:hint="eastAsia" w:ascii="宋体" w:hAnsi="宋体"/>
          <w:bCs/>
          <w:color w:val="auto"/>
          <w:sz w:val="24"/>
          <w:szCs w:val="24"/>
          <w:highlight w:val="none"/>
        </w:rPr>
        <w:t>履约保证金缴纳金额：</w:t>
      </w:r>
      <w:r>
        <w:rPr>
          <w:rFonts w:hint="eastAsia" w:ascii="宋体" w:hAnsi="宋体"/>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lang w:val="en-US" w:eastAsia="zh-CN"/>
        </w:rPr>
        <w:t>合同金额10%</w:t>
      </w:r>
      <w:r>
        <w:rPr>
          <w:rFonts w:hint="eastAsia" w:ascii="宋体" w:hAnsi="宋体" w:eastAsia="宋体" w:cs="Times New Roman"/>
          <w:bCs/>
          <w:color w:val="auto"/>
          <w:sz w:val="24"/>
          <w:szCs w:val="24"/>
          <w:highlight w:val="none"/>
          <w:u w:val="single"/>
        </w:rPr>
        <w:t>。</w:t>
      </w:r>
    </w:p>
    <w:p w14:paraId="2C8C0021">
      <w:pPr>
        <w:keepNext w:val="0"/>
        <w:keepLines w:val="0"/>
        <w:pageBreakBefore w:val="0"/>
        <w:widowControl/>
        <w:tabs>
          <w:tab w:val="left" w:pos="945"/>
          <w:tab w:val="left" w:pos="2100"/>
        </w:tabs>
        <w:kinsoku/>
        <w:wordWrap/>
        <w:overflowPunct/>
        <w:topLinePunct w:val="0"/>
        <w:autoSpaceDE/>
        <w:autoSpaceDN/>
        <w:bidi w:val="0"/>
        <w:adjustRightInd/>
        <w:snapToGrid/>
        <w:spacing w:line="360" w:lineRule="auto"/>
        <w:ind w:right="0" w:rightChars="0" w:firstLine="240" w:firstLineChars="100"/>
        <w:jc w:val="both"/>
        <w:textAlignment w:val="baseline"/>
        <w:outlineLvl w:val="9"/>
        <w:rPr>
          <w:rFonts w:hint="eastAsia" w:hAnsi="宋体"/>
          <w:color w:val="auto"/>
          <w:sz w:val="24"/>
          <w:highlight w:val="none"/>
          <w:u w:val="single"/>
        </w:rPr>
      </w:pPr>
      <w:r>
        <w:rPr>
          <w:rFonts w:hint="eastAsia" w:ascii="宋体" w:hAnsi="宋体"/>
          <w:bCs/>
          <w:color w:val="auto"/>
          <w:sz w:val="24"/>
          <w:szCs w:val="24"/>
          <w:highlight w:val="none"/>
        </w:rPr>
        <w:t>履约保证金的缴纳时间：</w:t>
      </w:r>
      <w:r>
        <w:rPr>
          <w:rFonts w:hint="eastAsia" w:ascii="宋体" w:hAnsi="宋体"/>
          <w:bCs/>
          <w:color w:val="auto"/>
          <w:sz w:val="24"/>
          <w:szCs w:val="24"/>
          <w:highlight w:val="none"/>
          <w:u w:val="single"/>
        </w:rPr>
        <w:t xml:space="preserve"> </w:t>
      </w:r>
      <w:r>
        <w:rPr>
          <w:rFonts w:hint="eastAsia" w:ascii="宋体" w:hAnsi="宋体"/>
          <w:color w:val="auto"/>
          <w:sz w:val="24"/>
          <w:highlight w:val="none"/>
          <w:u w:val="single"/>
        </w:rPr>
        <w:t>在签订本合同</w:t>
      </w:r>
      <w:r>
        <w:rPr>
          <w:rFonts w:hint="eastAsia" w:ascii="宋体" w:hAnsi="宋体"/>
          <w:color w:val="auto"/>
          <w:sz w:val="24"/>
          <w:highlight w:val="none"/>
          <w:u w:val="single"/>
          <w:lang w:val="en-US" w:eastAsia="zh-CN"/>
        </w:rPr>
        <w:t>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，缴纳形式：</w:t>
      </w:r>
      <w:r>
        <w:rPr>
          <w:rFonts w:hint="eastAsia" w:ascii="宋体" w:hAnsi="宋体"/>
          <w:bCs/>
          <w:color w:val="auto"/>
          <w:sz w:val="24"/>
          <w:szCs w:val="24"/>
          <w:highlight w:val="none"/>
          <w:u w:val="single"/>
        </w:rPr>
        <w:t xml:space="preserve"> </w:t>
      </w:r>
      <w:r>
        <w:rPr>
          <w:rFonts w:hint="eastAsia" w:hAnsi="宋体"/>
          <w:color w:val="auto"/>
          <w:sz w:val="24"/>
          <w:highlight w:val="none"/>
          <w:u w:val="single"/>
        </w:rPr>
        <w:t>保函</w:t>
      </w:r>
      <w:r>
        <w:rPr>
          <w:rFonts w:hint="eastAsia" w:hAnsi="宋体"/>
          <w:color w:val="auto"/>
          <w:sz w:val="24"/>
          <w:highlight w:val="none"/>
          <w:u w:val="single"/>
          <w:lang w:eastAsia="zh-CN"/>
        </w:rPr>
        <w:t>、</w:t>
      </w:r>
      <w:r>
        <w:rPr>
          <w:rFonts w:hint="eastAsia" w:hAnsi="宋体"/>
          <w:color w:val="auto"/>
          <w:sz w:val="24"/>
          <w:highlight w:val="none"/>
          <w:u w:val="single"/>
          <w:lang w:val="en-US" w:eastAsia="zh-CN"/>
        </w:rPr>
        <w:t>电汇</w:t>
      </w:r>
      <w:r>
        <w:rPr>
          <w:rFonts w:hint="eastAsia" w:hAnsi="宋体"/>
          <w:color w:val="auto"/>
          <w:sz w:val="24"/>
          <w:highlight w:val="none"/>
          <w:u w:val="single"/>
        </w:rPr>
        <w:t>等非现金形式缴纳或提交。</w:t>
      </w:r>
    </w:p>
    <w:p w14:paraId="70DE2FBE">
      <w:pPr>
        <w:keepNext w:val="0"/>
        <w:keepLines w:val="0"/>
        <w:pageBreakBefore w:val="0"/>
        <w:widowControl/>
        <w:tabs>
          <w:tab w:val="left" w:pos="945"/>
          <w:tab w:val="left" w:pos="2100"/>
        </w:tabs>
        <w:kinsoku/>
        <w:wordWrap/>
        <w:overflowPunct/>
        <w:topLinePunct w:val="0"/>
        <w:autoSpaceDE/>
        <w:autoSpaceDN/>
        <w:bidi w:val="0"/>
        <w:adjustRightInd/>
        <w:snapToGrid/>
        <w:spacing w:line="360" w:lineRule="auto"/>
        <w:ind w:right="0" w:rightChars="0" w:firstLine="240" w:firstLineChars="100"/>
        <w:jc w:val="both"/>
        <w:textAlignment w:val="baseline"/>
        <w:outlineLvl w:val="9"/>
        <w:rPr>
          <w:rFonts w:ascii="宋体" w:hAnsi="宋体"/>
          <w:bCs/>
          <w:color w:val="auto"/>
          <w:sz w:val="24"/>
          <w:highlight w:val="none"/>
          <w:u w:val="single"/>
        </w:rPr>
      </w:pPr>
      <w:r>
        <w:rPr>
          <w:rFonts w:hint="eastAsia" w:ascii="宋体" w:hAnsi="宋体"/>
          <w:bCs/>
          <w:color w:val="auto"/>
          <w:sz w:val="24"/>
          <w:szCs w:val="24"/>
          <w:highlight w:val="none"/>
        </w:rPr>
        <w:t>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u w:val="single"/>
        </w:rPr>
        <w:t>履约保证金将在</w:t>
      </w:r>
      <w:r>
        <w:rPr>
          <w:rFonts w:hint="eastAsia" w:ascii="宋体" w:hAnsi="宋体"/>
          <w:bCs/>
          <w:color w:val="auto"/>
          <w:sz w:val="24"/>
          <w:highlight w:val="none"/>
          <w:u w:val="single"/>
          <w:lang w:val="en-US" w:eastAsia="zh-CN"/>
        </w:rPr>
        <w:t>所有货物供货且</w:t>
      </w:r>
      <w:r>
        <w:rPr>
          <w:rFonts w:hint="eastAsia" w:ascii="宋体" w:hAnsi="宋体"/>
          <w:bCs/>
          <w:color w:val="auto"/>
          <w:sz w:val="24"/>
          <w:highlight w:val="none"/>
          <w:u w:val="single"/>
        </w:rPr>
        <w:t>验收合格后无息退回</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，退付办法：</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按相关规定</w:t>
      </w:r>
      <w:r>
        <w:rPr>
          <w:rFonts w:hint="eastAsia" w:ascii="宋体" w:hAnsi="宋体"/>
          <w:bCs/>
          <w:color w:val="auto"/>
          <w:sz w:val="24"/>
          <w:highlight w:val="none"/>
          <w:u w:val="single"/>
        </w:rPr>
        <w:t>。</w:t>
      </w:r>
    </w:p>
    <w:p w14:paraId="785FF174">
      <w:pPr>
        <w:tabs>
          <w:tab w:val="left" w:pos="945"/>
          <w:tab w:val="left" w:pos="2100"/>
        </w:tabs>
        <w:snapToGrid w:val="0"/>
        <w:spacing w:line="360" w:lineRule="auto"/>
        <w:ind w:firstLine="240" w:firstLineChars="100"/>
        <w:outlineLvl w:val="9"/>
        <w:rPr>
          <w:rFonts w:hint="eastAsia" w:ascii="宋体" w:hAnsi="宋体" w:eastAsia="宋体"/>
          <w:color w:val="auto"/>
          <w:sz w:val="24"/>
          <w:highlight w:val="none"/>
          <w:u w:val="single"/>
          <w:lang w:eastAsia="zh-CN"/>
        </w:rPr>
      </w:pPr>
      <w:r>
        <w:rPr>
          <w:rFonts w:hint="eastAsia" w:ascii="宋体" w:hAnsi="宋体"/>
          <w:bCs/>
          <w:color w:val="auto"/>
          <w:sz w:val="24"/>
          <w:highlight w:val="none"/>
        </w:rPr>
        <w:t>履约保证金不予退还的情形：</w:t>
      </w:r>
      <w:r>
        <w:rPr>
          <w:rFonts w:hint="eastAsia" w:ascii="宋体" w:hAnsi="宋体"/>
          <w:bCs/>
          <w:color w:val="auto"/>
          <w:sz w:val="24"/>
          <w:highlight w:val="none"/>
          <w:u w:val="single"/>
        </w:rPr>
        <w:t xml:space="preserve"> ①履约过程中，供方在服务期、质量标准、人员工资支付、拒绝履行合同义务等方面发生的不履约或违背合同规定的责任和义务的行为，都可能导致需方扣缴其部分乃至全部履约保证金</w:t>
      </w:r>
      <w:r>
        <w:rPr>
          <w:rFonts w:hint="eastAsia" w:ascii="宋体" w:hAnsi="宋体"/>
          <w:bCs/>
          <w:color w:val="auto"/>
          <w:sz w:val="24"/>
          <w:highlight w:val="none"/>
          <w:u w:val="single"/>
          <w:lang w:eastAsia="zh-CN"/>
        </w:rPr>
        <w:t>；</w:t>
      </w:r>
    </w:p>
    <w:p w14:paraId="56CDBA64">
      <w:pPr>
        <w:tabs>
          <w:tab w:val="left" w:pos="945"/>
          <w:tab w:val="left" w:pos="2100"/>
        </w:tabs>
        <w:snapToGrid w:val="0"/>
        <w:spacing w:line="360" w:lineRule="auto"/>
        <w:ind w:firstLine="480" w:firstLineChars="200"/>
        <w:outlineLvl w:val="9"/>
        <w:rPr>
          <w:rFonts w:ascii="宋体" w:hAnsi="宋体"/>
          <w:bCs/>
          <w:color w:val="auto"/>
          <w:sz w:val="24"/>
          <w:highlight w:val="none"/>
          <w:u w:val="single"/>
        </w:rPr>
      </w:pPr>
      <w:r>
        <w:rPr>
          <w:rFonts w:hint="eastAsia" w:ascii="宋体" w:hAnsi="宋体"/>
          <w:bCs/>
          <w:color w:val="auto"/>
          <w:sz w:val="24"/>
          <w:highlight w:val="none"/>
          <w:u w:val="single"/>
        </w:rPr>
        <w:t>②供方无正当理由取消合同；</w:t>
      </w:r>
    </w:p>
    <w:p w14:paraId="3DC03143">
      <w:pPr>
        <w:tabs>
          <w:tab w:val="left" w:pos="945"/>
          <w:tab w:val="left" w:pos="2100"/>
        </w:tabs>
        <w:snapToGrid w:val="0"/>
        <w:spacing w:line="360" w:lineRule="auto"/>
        <w:ind w:firstLine="480" w:firstLineChars="200"/>
        <w:outlineLvl w:val="9"/>
        <w:rPr>
          <w:rFonts w:ascii="宋体" w:hAnsi="宋体"/>
          <w:bCs/>
          <w:color w:val="auto"/>
          <w:sz w:val="24"/>
          <w:highlight w:val="none"/>
          <w:u w:val="single"/>
        </w:rPr>
      </w:pPr>
      <w:r>
        <w:rPr>
          <w:rFonts w:hint="eastAsia" w:ascii="宋体" w:hAnsi="宋体"/>
          <w:bCs/>
          <w:color w:val="auto"/>
          <w:sz w:val="24"/>
          <w:highlight w:val="none"/>
          <w:u w:val="single"/>
        </w:rPr>
        <w:t>③将中标项目转让给他人，或者在投标文件中未说明，且未经过需方同意，将中标项目分包给他人的；</w:t>
      </w:r>
    </w:p>
    <w:p w14:paraId="34A6BB5A">
      <w:pPr>
        <w:keepNext w:val="0"/>
        <w:keepLines w:val="0"/>
        <w:pageBreakBefore w:val="0"/>
        <w:widowControl/>
        <w:tabs>
          <w:tab w:val="left" w:pos="945"/>
          <w:tab w:val="left" w:pos="2100"/>
        </w:tabs>
        <w:kinsoku/>
        <w:wordWrap/>
        <w:overflowPunct/>
        <w:topLinePunct w:val="0"/>
        <w:autoSpaceDE/>
        <w:autoSpaceDN/>
        <w:bidi w:val="0"/>
        <w:adjustRightInd/>
        <w:snapToGrid/>
        <w:spacing w:line="360" w:lineRule="auto"/>
        <w:ind w:right="0" w:rightChars="0" w:firstLine="480" w:firstLineChars="200"/>
        <w:jc w:val="both"/>
        <w:textAlignment w:val="baseline"/>
        <w:outlineLvl w:val="9"/>
        <w:rPr>
          <w:rFonts w:ascii="宋体" w:hAnsi="宋体"/>
          <w:bCs/>
          <w:color w:val="auto"/>
          <w:sz w:val="24"/>
          <w:highlight w:val="none"/>
        </w:rPr>
      </w:pPr>
      <w:r>
        <w:rPr>
          <w:rFonts w:hint="eastAsia" w:ascii="宋体" w:hAnsi="宋体"/>
          <w:bCs/>
          <w:color w:val="auto"/>
          <w:sz w:val="24"/>
          <w:highlight w:val="none"/>
          <w:u w:val="single"/>
        </w:rPr>
        <w:t xml:space="preserve">④供方存在弄虚作假行为的 </w:t>
      </w:r>
      <w:r>
        <w:rPr>
          <w:rFonts w:hint="eastAsia" w:ascii="宋体" w:hAnsi="宋体"/>
          <w:bCs/>
          <w:color w:val="auto"/>
          <w:sz w:val="24"/>
          <w:highlight w:val="none"/>
        </w:rPr>
        <w:t>。</w:t>
      </w:r>
    </w:p>
    <w:p w14:paraId="170E4445">
      <w:pPr>
        <w:ind w:left="-158" w:firstLine="480" w:firstLineChars="200"/>
        <w:rPr>
          <w:rFonts w:hint="eastAsia" w:ascii="宋体" w:hAnsi="宋体" w:cs="宋体"/>
          <w:color w:val="auto"/>
          <w:sz w:val="24"/>
          <w:highlight w:val="none"/>
        </w:rPr>
      </w:pPr>
      <w:r>
        <w:rPr>
          <w:rFonts w:hint="eastAsia" w:ascii="宋体" w:hAnsi="宋体"/>
          <w:bCs/>
          <w:color w:val="auto"/>
          <w:sz w:val="24"/>
          <w:highlight w:val="none"/>
        </w:rPr>
        <w:t>逾期退还履约保证金的违约责任：</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w:t>
      </w:r>
      <w:r>
        <w:rPr>
          <w:rFonts w:hint="eastAsia" w:ascii="宋体" w:hAnsi="宋体"/>
          <w:bCs/>
          <w:color w:val="auto"/>
          <w:sz w:val="24"/>
          <w:highlight w:val="none"/>
          <w:u w:val="single"/>
        </w:rPr>
        <w:t xml:space="preserve">  </w:t>
      </w:r>
      <w:r>
        <w:rPr>
          <w:rFonts w:hint="eastAsia" w:ascii="宋体" w:hAnsi="宋体"/>
          <w:bCs/>
          <w:color w:val="auto"/>
          <w:sz w:val="24"/>
          <w:highlight w:val="none"/>
        </w:rPr>
        <w:t>。</w:t>
      </w:r>
    </w:p>
    <w:p w14:paraId="2268B963">
      <w:pPr>
        <w:ind w:left="-158"/>
        <w:rPr>
          <w:rFonts w:ascii="宋体" w:hAnsi="宋体" w:cs="宋体"/>
          <w:color w:val="auto"/>
          <w:sz w:val="24"/>
          <w:highlight w:val="none"/>
        </w:rPr>
      </w:pPr>
      <w:r>
        <w:rPr>
          <w:rFonts w:hint="eastAsia" w:ascii="宋体" w:hAnsi="宋体" w:cs="宋体"/>
          <w:color w:val="auto"/>
          <w:sz w:val="24"/>
          <w:highlight w:val="none"/>
        </w:rPr>
        <w:t>三、质量保证</w:t>
      </w:r>
    </w:p>
    <w:p w14:paraId="6C1892D0">
      <w:pPr>
        <w:ind w:left="-158" w:firstLine="480" w:firstLineChars="200"/>
        <w:rPr>
          <w:rFonts w:hint="eastAsia" w:ascii="宋体" w:hAnsi="宋体" w:cs="宋体"/>
          <w:color w:val="auto"/>
          <w:sz w:val="24"/>
          <w:highlight w:val="none"/>
        </w:rPr>
      </w:pPr>
      <w:r>
        <w:rPr>
          <w:rFonts w:hint="eastAsia" w:ascii="宋体" w:hAnsi="宋体" w:cs="宋体"/>
          <w:color w:val="auto"/>
          <w:sz w:val="24"/>
          <w:highlight w:val="none"/>
        </w:rPr>
        <w:t>3.1 乙方应保证所提供的标的物是全新的、未使用过的，并且是非长期积压的库存商品，完全符合合同规定的质量、规格和性能的要求，在乙方承诺的质量保证期限内，乙方应对由于设计、工艺或材料的缺陷及伴随服务而造成的任何不足负责。标的物质量出现问题，乙方应负责包修、包退、包换，费用由乙方承担。</w:t>
      </w:r>
    </w:p>
    <w:p w14:paraId="07AD990E">
      <w:pPr>
        <w:ind w:left="-158" w:firstLine="480" w:firstLineChars="200"/>
        <w:rPr>
          <w:rFonts w:ascii="宋体" w:hAnsi="宋体" w:cs="宋体"/>
          <w:color w:val="auto"/>
          <w:sz w:val="24"/>
          <w:highlight w:val="none"/>
        </w:rPr>
      </w:pPr>
      <w:r>
        <w:rPr>
          <w:rFonts w:hint="eastAsia" w:ascii="宋体" w:hAnsi="宋体" w:cs="宋体"/>
          <w:color w:val="auto"/>
          <w:sz w:val="24"/>
          <w:highlight w:val="none"/>
        </w:rPr>
        <w:t>3.2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p>
    <w:p w14:paraId="4D21B893">
      <w:pPr>
        <w:ind w:left="-158" w:firstLine="480" w:firstLineChars="200"/>
        <w:rPr>
          <w:rFonts w:ascii="宋体" w:hAnsi="宋体" w:cs="宋体"/>
          <w:color w:val="auto"/>
          <w:sz w:val="24"/>
          <w:highlight w:val="none"/>
        </w:rPr>
      </w:pPr>
      <w:r>
        <w:rPr>
          <w:rFonts w:hint="eastAsia" w:ascii="宋体" w:hAnsi="宋体" w:cs="宋体"/>
          <w:color w:val="auto"/>
          <w:sz w:val="24"/>
          <w:highlight w:val="none"/>
        </w:rPr>
        <w:t>3.3 除特别约定外，合同条款中标的物的质量保证期均自标的物通过最终验收之日起计算。</w:t>
      </w:r>
    </w:p>
    <w:p w14:paraId="7305BE3A">
      <w:pPr>
        <w:ind w:left="95" w:hanging="410"/>
        <w:outlineLvl w:val="0"/>
        <w:rPr>
          <w:rFonts w:ascii="宋体" w:hAnsi="宋体" w:cs="宋体"/>
          <w:color w:val="auto"/>
          <w:sz w:val="24"/>
          <w:highlight w:val="none"/>
        </w:rPr>
      </w:pPr>
      <w:r>
        <w:rPr>
          <w:rFonts w:hint="eastAsia" w:ascii="宋体" w:hAnsi="宋体" w:cs="宋体"/>
          <w:color w:val="auto"/>
          <w:sz w:val="24"/>
          <w:highlight w:val="none"/>
        </w:rPr>
        <w:t xml:space="preserve">四、包装                                                                        </w:t>
      </w:r>
    </w:p>
    <w:p w14:paraId="38B052A8">
      <w:pPr>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58259F5A">
      <w:pPr>
        <w:ind w:left="95" w:hanging="410"/>
        <w:outlineLvl w:val="0"/>
        <w:rPr>
          <w:rFonts w:ascii="宋体" w:hAnsi="宋体" w:cs="宋体"/>
          <w:color w:val="auto"/>
          <w:sz w:val="24"/>
          <w:highlight w:val="none"/>
        </w:rPr>
      </w:pPr>
      <w:r>
        <w:rPr>
          <w:rFonts w:hint="eastAsia" w:ascii="宋体" w:hAnsi="宋体" w:cs="宋体"/>
          <w:color w:val="auto"/>
          <w:sz w:val="24"/>
          <w:highlight w:val="none"/>
        </w:rPr>
        <w:t>五、标的物的交付</w:t>
      </w:r>
    </w:p>
    <w:p w14:paraId="788A7959">
      <w:pPr>
        <w:ind w:left="153" w:leftChars="73" w:firstLine="12" w:firstLineChars="5"/>
        <w:outlineLvl w:val="0"/>
        <w:rPr>
          <w:rFonts w:ascii="宋体" w:hAnsi="宋体" w:cs="宋体"/>
          <w:color w:val="auto"/>
          <w:sz w:val="24"/>
          <w:highlight w:val="none"/>
        </w:rPr>
      </w:pPr>
      <w:r>
        <w:rPr>
          <w:rFonts w:hint="eastAsia" w:ascii="宋体" w:hAnsi="宋体" w:cs="宋体"/>
          <w:color w:val="auto"/>
          <w:sz w:val="24"/>
          <w:highlight w:val="none"/>
        </w:rPr>
        <w:t>5.1 标的物的所有权自标的物交付时转移。</w:t>
      </w:r>
    </w:p>
    <w:p w14:paraId="2F31963C">
      <w:pPr>
        <w:ind w:left="153" w:leftChars="73" w:firstLine="12" w:firstLineChars="5"/>
        <w:outlineLvl w:val="0"/>
        <w:rPr>
          <w:rFonts w:ascii="宋体" w:hAnsi="宋体" w:cs="宋体"/>
          <w:color w:val="auto"/>
          <w:sz w:val="24"/>
          <w:highlight w:val="none"/>
        </w:rPr>
      </w:pPr>
      <w:r>
        <w:rPr>
          <w:rFonts w:hint="eastAsia" w:ascii="宋体" w:hAnsi="宋体" w:cs="宋体"/>
          <w:color w:val="auto"/>
          <w:sz w:val="24"/>
          <w:highlight w:val="none"/>
        </w:rPr>
        <w:t>5.2 乙方应当按照约定的期限和约定的地点交付标的物。</w:t>
      </w:r>
    </w:p>
    <w:p w14:paraId="2A632A21">
      <w:pPr>
        <w:ind w:left="153" w:leftChars="73" w:firstLine="12" w:firstLineChars="5"/>
        <w:outlineLvl w:val="0"/>
        <w:rPr>
          <w:rFonts w:ascii="宋体" w:hAnsi="宋体" w:cs="宋体"/>
          <w:color w:val="auto"/>
          <w:sz w:val="24"/>
          <w:highlight w:val="none"/>
        </w:rPr>
      </w:pPr>
      <w:r>
        <w:rPr>
          <w:rFonts w:hint="eastAsia" w:ascii="宋体" w:hAnsi="宋体" w:cs="宋体"/>
          <w:color w:val="auto"/>
          <w:sz w:val="24"/>
          <w:highlight w:val="none"/>
        </w:rPr>
        <w:t>5.3 乙方应当按照约定或者交易习惯向甲方交付提取标的物单证以外的有关单证和资</w:t>
      </w:r>
    </w:p>
    <w:p w14:paraId="2BB71366">
      <w:pPr>
        <w:outlineLvl w:val="0"/>
        <w:rPr>
          <w:rFonts w:ascii="宋体" w:hAnsi="宋体" w:cs="宋体"/>
          <w:color w:val="auto"/>
          <w:sz w:val="24"/>
          <w:highlight w:val="none"/>
        </w:rPr>
      </w:pPr>
      <w:r>
        <w:rPr>
          <w:rFonts w:hint="eastAsia" w:ascii="宋体" w:hAnsi="宋体" w:cs="宋体"/>
          <w:color w:val="auto"/>
          <w:sz w:val="24"/>
          <w:highlight w:val="none"/>
        </w:rPr>
        <w:t>料。</w:t>
      </w:r>
    </w:p>
    <w:p w14:paraId="7A7D8FDF">
      <w:pPr>
        <w:ind w:left="153" w:leftChars="73" w:firstLine="12" w:firstLineChars="5"/>
        <w:outlineLvl w:val="0"/>
        <w:rPr>
          <w:rFonts w:ascii="宋体" w:hAnsi="宋体" w:cs="宋体"/>
          <w:color w:val="auto"/>
          <w:sz w:val="24"/>
          <w:highlight w:val="none"/>
        </w:rPr>
      </w:pPr>
      <w:r>
        <w:rPr>
          <w:rFonts w:hint="eastAsia" w:ascii="宋体" w:hAnsi="宋体" w:cs="宋体"/>
          <w:color w:val="auto"/>
          <w:sz w:val="24"/>
          <w:highlight w:val="none"/>
        </w:rPr>
        <w:t>5.4交货时间：按采购</w:t>
      </w:r>
      <w:r>
        <w:rPr>
          <w:rFonts w:hint="eastAsia" w:ascii="宋体" w:hAnsi="宋体" w:cs="宋体"/>
          <w:color w:val="auto"/>
          <w:sz w:val="24"/>
          <w:highlight w:val="none"/>
          <w:lang w:val="en-US" w:eastAsia="zh-CN"/>
        </w:rPr>
        <w:t>人</w:t>
      </w:r>
      <w:r>
        <w:rPr>
          <w:rFonts w:hint="eastAsia" w:ascii="宋体" w:hAnsi="宋体" w:cs="宋体"/>
          <w:color w:val="auto"/>
          <w:sz w:val="24"/>
          <w:highlight w:val="none"/>
        </w:rPr>
        <w:t>要求。</w:t>
      </w:r>
    </w:p>
    <w:p w14:paraId="18CEBD42">
      <w:pPr>
        <w:ind w:left="153" w:leftChars="73" w:firstLine="12" w:firstLineChars="5"/>
        <w:outlineLvl w:val="0"/>
        <w:rPr>
          <w:rFonts w:ascii="宋体" w:hAnsi="宋体" w:cs="宋体"/>
          <w:color w:val="auto"/>
          <w:sz w:val="24"/>
          <w:highlight w:val="none"/>
        </w:rPr>
      </w:pPr>
      <w:r>
        <w:rPr>
          <w:rFonts w:hint="eastAsia" w:ascii="宋体" w:hAnsi="宋体" w:cs="宋体"/>
          <w:color w:val="auto"/>
          <w:sz w:val="24"/>
          <w:highlight w:val="none"/>
        </w:rPr>
        <w:t>5.5 交货地点：</w:t>
      </w:r>
      <w:r>
        <w:rPr>
          <w:rFonts w:hint="eastAsia" w:ascii="宋体" w:hAnsi="宋体" w:cs="宋体"/>
          <w:color w:val="auto"/>
          <w:sz w:val="24"/>
          <w:highlight w:val="none"/>
        </w:rPr>
        <w:t>采购人指定地点</w:t>
      </w:r>
      <w:r>
        <w:rPr>
          <w:rFonts w:hint="eastAsia" w:ascii="宋体" w:hAnsi="宋体" w:cs="宋体"/>
          <w:color w:val="auto"/>
          <w:sz w:val="24"/>
          <w:highlight w:val="none"/>
        </w:rPr>
        <w:t>。</w:t>
      </w:r>
    </w:p>
    <w:p w14:paraId="4205CADE">
      <w:pPr>
        <w:ind w:left="95" w:hanging="410"/>
        <w:outlineLvl w:val="0"/>
        <w:rPr>
          <w:rFonts w:hint="eastAsia" w:ascii="宋体" w:hAnsi="宋体" w:cs="宋体"/>
          <w:color w:val="auto"/>
          <w:sz w:val="24"/>
          <w:highlight w:val="none"/>
        </w:rPr>
      </w:pPr>
      <w:r>
        <w:rPr>
          <w:rFonts w:hint="eastAsia" w:ascii="宋体" w:hAnsi="宋体" w:cs="宋体"/>
          <w:color w:val="auto"/>
          <w:sz w:val="24"/>
          <w:highlight w:val="none"/>
        </w:rPr>
        <w:t>六、验收：</w:t>
      </w:r>
    </w:p>
    <w:p w14:paraId="52990C62">
      <w:pPr>
        <w:ind w:left="153" w:leftChars="73" w:firstLine="12" w:firstLineChars="5"/>
        <w:outlineLvl w:val="0"/>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1在交货前，乙方应对标的物的质量、规格、性能、数量、外观、随机备件备品、</w:t>
      </w:r>
    </w:p>
    <w:p w14:paraId="59663D3E">
      <w:pPr>
        <w:outlineLvl w:val="0"/>
        <w:rPr>
          <w:rFonts w:ascii="宋体" w:hAnsi="宋体" w:cs="宋体"/>
          <w:color w:val="auto"/>
          <w:sz w:val="24"/>
          <w:highlight w:val="none"/>
        </w:rPr>
      </w:pPr>
      <w:r>
        <w:rPr>
          <w:rFonts w:hint="eastAsia" w:ascii="宋体" w:hAnsi="宋体" w:cs="宋体"/>
          <w:color w:val="auto"/>
          <w:sz w:val="24"/>
          <w:highlight w:val="none"/>
        </w:rPr>
        <w:t>装箱单、随机资料、包装等进行详细而全面的检验，并出具一份检验合格证明，合格检验证明作为甲方验收的依据，但不能作为有关标的物质量、规格、数量或性能的最终检验结果。</w:t>
      </w:r>
    </w:p>
    <w:p w14:paraId="45D81B33">
      <w:pPr>
        <w:numPr>
          <w:ilvl w:val="0"/>
          <w:numId w:val="0"/>
        </w:numPr>
        <w:ind w:leftChars="78"/>
        <w:outlineLvl w:val="0"/>
        <w:rPr>
          <w:rFonts w:hint="eastAsia" w:ascii="宋体" w:hAnsi="宋体" w:cs="宋体"/>
          <w:color w:val="auto"/>
          <w:sz w:val="24"/>
          <w:highlight w:val="none"/>
        </w:rPr>
      </w:pPr>
      <w:r>
        <w:rPr>
          <w:rFonts w:hint="eastAsia" w:ascii="宋体" w:hAnsi="宋体" w:cs="宋体"/>
          <w:color w:val="auto"/>
          <w:sz w:val="24"/>
          <w:highlight w:val="none"/>
          <w:lang w:val="en-US" w:eastAsia="zh-CN"/>
        </w:rPr>
        <w:t>6.2</w:t>
      </w:r>
      <w:r>
        <w:rPr>
          <w:rFonts w:hint="eastAsia" w:ascii="宋体" w:hAnsi="宋体" w:cs="宋体"/>
          <w:color w:val="auto"/>
          <w:sz w:val="24"/>
          <w:highlight w:val="none"/>
        </w:rPr>
        <w:t>甲方根据本采购内容和验收标准进行验收，同时比较乙方出具的检验证明，经检</w:t>
      </w:r>
    </w:p>
    <w:p w14:paraId="5F27B462">
      <w:pPr>
        <w:numPr>
          <w:ilvl w:val="0"/>
          <w:numId w:val="0"/>
        </w:numPr>
        <w:outlineLvl w:val="0"/>
        <w:rPr>
          <w:rFonts w:ascii="宋体" w:hAnsi="宋体" w:cs="宋体"/>
          <w:color w:val="auto"/>
          <w:sz w:val="24"/>
          <w:highlight w:val="none"/>
        </w:rPr>
      </w:pPr>
      <w:r>
        <w:rPr>
          <w:rFonts w:hint="eastAsia" w:ascii="宋体" w:hAnsi="宋体" w:cs="宋体"/>
          <w:color w:val="auto"/>
          <w:sz w:val="24"/>
          <w:highlight w:val="none"/>
        </w:rPr>
        <w:t>验无误后出具验收合格证明，该证明作为最终付款所需文件的组成部分。甲方出具验收合格证明仅是对乙方货物数量、外观的认可，如甲方接收货物后发现乙方交付的货物不符合约定的，甲方仍有权向乙方主张索赔及相关权利。</w:t>
      </w:r>
    </w:p>
    <w:p w14:paraId="13882DA5">
      <w:pPr>
        <w:ind w:left="153" w:leftChars="73" w:firstLine="12" w:firstLineChars="5"/>
        <w:outlineLvl w:val="0"/>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3如双方对验收结果有分歧，则以无锡市产品质量监督检验院的检验结果为准，检</w:t>
      </w:r>
    </w:p>
    <w:p w14:paraId="483E928C">
      <w:pPr>
        <w:outlineLvl w:val="0"/>
        <w:rPr>
          <w:rFonts w:ascii="宋体" w:hAnsi="宋体" w:cs="宋体"/>
          <w:color w:val="auto"/>
          <w:sz w:val="24"/>
          <w:highlight w:val="none"/>
        </w:rPr>
      </w:pPr>
      <w:r>
        <w:rPr>
          <w:rFonts w:hint="eastAsia" w:ascii="宋体" w:hAnsi="宋体" w:cs="宋体"/>
          <w:color w:val="auto"/>
          <w:sz w:val="24"/>
          <w:highlight w:val="none"/>
        </w:rPr>
        <w:t>验费由乙方承担。</w:t>
      </w:r>
    </w:p>
    <w:p w14:paraId="254648DD">
      <w:pPr>
        <w:ind w:left="153" w:leftChars="73" w:firstLine="12" w:firstLineChars="5"/>
        <w:outlineLvl w:val="0"/>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4验收期限：自标的物交付之日起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天内。</w:t>
      </w:r>
    </w:p>
    <w:p w14:paraId="7B05994C">
      <w:pPr>
        <w:ind w:left="-360"/>
        <w:outlineLvl w:val="0"/>
        <w:rPr>
          <w:rFonts w:ascii="宋体" w:hAnsi="宋体" w:cs="宋体"/>
          <w:color w:val="auto"/>
          <w:sz w:val="24"/>
          <w:highlight w:val="none"/>
        </w:rPr>
      </w:pPr>
      <w:r>
        <w:rPr>
          <w:rFonts w:hint="eastAsia" w:ascii="宋体" w:hAnsi="宋体" w:cs="宋体"/>
          <w:color w:val="auto"/>
          <w:sz w:val="24"/>
          <w:highlight w:val="none"/>
        </w:rPr>
        <w:t>七、标的物提出异议的时间和办法</w:t>
      </w:r>
    </w:p>
    <w:p w14:paraId="27BA8C28">
      <w:pPr>
        <w:ind w:left="-269" w:hanging="204"/>
        <w:outlineLvl w:val="0"/>
        <w:rPr>
          <w:rFonts w:ascii="宋体" w:hAnsi="宋体" w:cs="宋体"/>
          <w:color w:val="auto"/>
          <w:sz w:val="24"/>
          <w:highlight w:val="none"/>
        </w:rPr>
      </w:pPr>
      <w:r>
        <w:rPr>
          <w:rFonts w:hint="eastAsia" w:ascii="宋体" w:hAnsi="宋体" w:cs="宋体"/>
          <w:color w:val="auto"/>
          <w:sz w:val="24"/>
          <w:highlight w:val="none"/>
        </w:rPr>
        <w:t xml:space="preserve">    7.1 甲方在验收过程中，应当于双方约定的检验期间内将标的物的数量或质量不符合约定的情况及处理方式以书面形式通知乙方。</w:t>
      </w:r>
    </w:p>
    <w:p w14:paraId="04B8307E">
      <w:pPr>
        <w:ind w:left="-269" w:hanging="204"/>
        <w:outlineLvl w:val="0"/>
        <w:rPr>
          <w:rFonts w:ascii="宋体" w:hAnsi="宋体" w:cs="宋体"/>
          <w:color w:val="auto"/>
          <w:sz w:val="24"/>
          <w:highlight w:val="none"/>
        </w:rPr>
      </w:pPr>
      <w:r>
        <w:rPr>
          <w:rFonts w:hint="eastAsia" w:ascii="宋体" w:hAnsi="宋体" w:cs="宋体"/>
          <w:color w:val="auto"/>
          <w:sz w:val="24"/>
          <w:highlight w:val="none"/>
        </w:rPr>
        <w:t xml:space="preserve">    7.2 如果甲方在验收期满后既不出具验收合格证明又未提出书面异议的视为乙方所交标的物符合合同规定。</w:t>
      </w:r>
    </w:p>
    <w:p w14:paraId="05CF03D6">
      <w:pPr>
        <w:ind w:left="-269" w:hanging="204"/>
        <w:outlineLvl w:val="0"/>
        <w:rPr>
          <w:rFonts w:ascii="宋体" w:hAnsi="宋体" w:cs="宋体"/>
          <w:color w:val="auto"/>
          <w:sz w:val="24"/>
          <w:highlight w:val="none"/>
        </w:rPr>
      </w:pPr>
      <w:r>
        <w:rPr>
          <w:rFonts w:hint="eastAsia" w:ascii="宋体" w:hAnsi="宋体" w:cs="宋体"/>
          <w:color w:val="auto"/>
          <w:sz w:val="24"/>
          <w:highlight w:val="none"/>
        </w:rPr>
        <w:t xml:space="preserve">    7.3 乙方应在收到甲方书面异议后七天内负责处理问题，否则将视为默认甲方提出的异议和处理意见。</w:t>
      </w:r>
    </w:p>
    <w:p w14:paraId="4356CD94">
      <w:pPr>
        <w:ind w:left="-269" w:hanging="204"/>
        <w:outlineLvl w:val="0"/>
        <w:rPr>
          <w:rFonts w:ascii="宋体" w:hAnsi="宋体" w:cs="宋体"/>
          <w:color w:val="auto"/>
          <w:sz w:val="24"/>
          <w:highlight w:val="none"/>
        </w:rPr>
      </w:pPr>
      <w:r>
        <w:rPr>
          <w:rFonts w:hint="eastAsia" w:ascii="宋体" w:hAnsi="宋体" w:cs="宋体"/>
          <w:color w:val="auto"/>
          <w:sz w:val="24"/>
          <w:highlight w:val="none"/>
        </w:rPr>
        <w:t xml:space="preserve">  八、违约责任</w:t>
      </w:r>
    </w:p>
    <w:p w14:paraId="724113D4">
      <w:pPr>
        <w:ind w:left="-269" w:hanging="204"/>
        <w:outlineLvl w:val="0"/>
        <w:rPr>
          <w:rFonts w:ascii="宋体" w:hAnsi="宋体" w:cs="宋体"/>
          <w:color w:val="auto"/>
          <w:sz w:val="24"/>
          <w:highlight w:val="none"/>
        </w:rPr>
      </w:pPr>
      <w:r>
        <w:rPr>
          <w:rFonts w:hint="eastAsia" w:ascii="宋体" w:hAnsi="宋体" w:cs="宋体"/>
          <w:color w:val="auto"/>
          <w:sz w:val="24"/>
          <w:highlight w:val="none"/>
        </w:rPr>
        <w:t xml:space="preserve">   合同一方不履行合同义务或者履行合同义务不符合约定的，应当承担继续履行、采取补救措施或赔偿损失等违约责任。</w:t>
      </w:r>
    </w:p>
    <w:p w14:paraId="61CB0D58">
      <w:pPr>
        <w:ind w:left="-269" w:hanging="204"/>
        <w:outlineLvl w:val="0"/>
        <w:rPr>
          <w:rFonts w:ascii="宋体" w:hAnsi="宋体" w:cs="宋体"/>
          <w:color w:val="auto"/>
          <w:sz w:val="24"/>
          <w:highlight w:val="none"/>
        </w:rPr>
      </w:pPr>
      <w:r>
        <w:rPr>
          <w:rFonts w:hint="eastAsia" w:ascii="宋体" w:hAnsi="宋体" w:cs="宋体"/>
          <w:color w:val="auto"/>
          <w:sz w:val="24"/>
          <w:highlight w:val="none"/>
        </w:rPr>
        <w:t xml:space="preserve">   8.1 甲方违约责任</w:t>
      </w:r>
    </w:p>
    <w:p w14:paraId="52DD83B3">
      <w:pPr>
        <w:outlineLvl w:val="0"/>
        <w:rPr>
          <w:rFonts w:ascii="宋体" w:hAnsi="宋体" w:cs="宋体"/>
          <w:color w:val="auto"/>
          <w:sz w:val="24"/>
          <w:highlight w:val="none"/>
        </w:rPr>
      </w:pPr>
      <w:r>
        <w:rPr>
          <w:rFonts w:hint="eastAsia" w:ascii="宋体" w:hAnsi="宋体" w:cs="宋体"/>
          <w:color w:val="auto"/>
          <w:sz w:val="24"/>
          <w:highlight w:val="none"/>
        </w:rPr>
        <w:t>8.1.1在合同生效后，甲方</w:t>
      </w:r>
      <w:r>
        <w:rPr>
          <w:rFonts w:hint="eastAsia" w:ascii="宋体" w:hAnsi="宋体" w:cs="宋体"/>
          <w:color w:val="auto"/>
          <w:sz w:val="24"/>
          <w:szCs w:val="24"/>
          <w:highlight w:val="none"/>
          <w:lang w:val="en-US" w:eastAsia="zh-CN"/>
        </w:rPr>
        <w:t>无理由</w:t>
      </w:r>
      <w:r>
        <w:rPr>
          <w:rFonts w:hint="eastAsia" w:ascii="宋体" w:hAnsi="宋体" w:cs="宋体"/>
          <w:color w:val="auto"/>
          <w:sz w:val="24"/>
          <w:szCs w:val="24"/>
          <w:highlight w:val="none"/>
        </w:rPr>
        <w:t>退货</w:t>
      </w:r>
      <w:r>
        <w:rPr>
          <w:rFonts w:hint="eastAsia" w:ascii="宋体" w:hAnsi="宋体" w:cs="宋体"/>
          <w:color w:val="auto"/>
          <w:sz w:val="24"/>
          <w:highlight w:val="none"/>
        </w:rPr>
        <w:t>的，应向乙方偿付合同总价款的5%，作为违约金，违约金不足以补偿损失的，乙方有权要求甲方补足。</w:t>
      </w:r>
    </w:p>
    <w:p w14:paraId="182A994A">
      <w:pPr>
        <w:ind w:left="282" w:leftChars="20" w:hanging="240" w:hangingChars="100"/>
        <w:outlineLvl w:val="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8.1.2 甲方逾期支付货款的应按照逾期付款金额的每天万分之四支付逾期付款</w:t>
      </w:r>
      <w:r>
        <w:rPr>
          <w:rFonts w:hint="eastAsia" w:ascii="宋体" w:hAnsi="宋体" w:cs="宋体"/>
          <w:color w:val="auto"/>
          <w:sz w:val="24"/>
          <w:highlight w:val="none"/>
          <w:lang w:eastAsia="zh-CN"/>
        </w:rPr>
        <w:t>。</w:t>
      </w:r>
    </w:p>
    <w:p w14:paraId="22DBC2D4">
      <w:pPr>
        <w:ind w:left="282" w:leftChars="20" w:hanging="240" w:hangingChars="100"/>
        <w:outlineLvl w:val="0"/>
        <w:rPr>
          <w:rFonts w:ascii="宋体" w:hAnsi="宋体" w:cs="宋体"/>
          <w:color w:val="auto"/>
          <w:sz w:val="24"/>
          <w:highlight w:val="none"/>
        </w:rPr>
      </w:pPr>
      <w:r>
        <w:rPr>
          <w:rFonts w:hint="eastAsia" w:ascii="宋体" w:hAnsi="宋体" w:cs="宋体"/>
          <w:color w:val="auto"/>
          <w:sz w:val="24"/>
          <w:highlight w:val="none"/>
        </w:rPr>
        <w:t>8.1.3 甲方违反合同规定，拒绝接收乙方交付的合格标的物，应当承担乙方由此造成的损失。</w:t>
      </w:r>
    </w:p>
    <w:p w14:paraId="249A6D94">
      <w:pPr>
        <w:outlineLvl w:val="0"/>
        <w:rPr>
          <w:rFonts w:ascii="宋体" w:hAnsi="宋体" w:cs="宋体"/>
          <w:color w:val="auto"/>
          <w:sz w:val="24"/>
          <w:highlight w:val="none"/>
        </w:rPr>
      </w:pPr>
      <w:r>
        <w:rPr>
          <w:rFonts w:hint="eastAsia" w:ascii="宋体" w:hAnsi="宋体" w:cs="宋体"/>
          <w:color w:val="auto"/>
          <w:sz w:val="24"/>
          <w:highlight w:val="none"/>
        </w:rPr>
        <w:t>8.2 乙方违约责任</w:t>
      </w:r>
    </w:p>
    <w:p w14:paraId="008722D3">
      <w:pPr>
        <w:ind w:left="-149" w:firstLine="480" w:firstLineChars="200"/>
        <w:outlineLvl w:val="0"/>
        <w:rPr>
          <w:rFonts w:ascii="宋体" w:hAnsi="宋体" w:cs="宋体"/>
          <w:color w:val="auto"/>
          <w:sz w:val="24"/>
          <w:highlight w:val="none"/>
        </w:rPr>
      </w:pPr>
      <w:r>
        <w:rPr>
          <w:rFonts w:hint="eastAsia" w:ascii="宋体" w:hAnsi="宋体" w:cs="宋体"/>
          <w:color w:val="auto"/>
          <w:sz w:val="24"/>
          <w:highlight w:val="none"/>
        </w:rPr>
        <w:t>8.2.1 乙方不能交货（逾期超过十五天视为不能交货），或交货不合格从而影响甲方按期正常使用的，应向甲方偿付合同总价款5%的违约金，违约金不足以补偿损失的，甲方有权要求乙方补足。</w:t>
      </w:r>
    </w:p>
    <w:p w14:paraId="2B87C409">
      <w:pPr>
        <w:ind w:left="-149" w:firstLine="480" w:firstLineChars="200"/>
        <w:outlineLvl w:val="0"/>
        <w:rPr>
          <w:rFonts w:ascii="宋体" w:hAnsi="宋体" w:cs="宋体"/>
          <w:color w:val="auto"/>
          <w:sz w:val="24"/>
          <w:highlight w:val="none"/>
        </w:rPr>
      </w:pPr>
      <w:r>
        <w:rPr>
          <w:rFonts w:hint="eastAsia" w:ascii="宋体" w:hAnsi="宋体" w:cs="宋体"/>
          <w:color w:val="auto"/>
          <w:sz w:val="24"/>
          <w:highlight w:val="none"/>
        </w:rPr>
        <w:t>8.2.2 乙方逾期交货的 ，应在发货前与甲方和政府采购管理部门协商，甲方仍有需求的，乙方应立即发货，按照逾期交货部分货款的每天万分之四支付逾期交货违约金，同时承担甲方因此招致的损失费用。</w:t>
      </w:r>
    </w:p>
    <w:p w14:paraId="746681CA">
      <w:pPr>
        <w:ind w:left="-149"/>
        <w:outlineLvl w:val="0"/>
        <w:rPr>
          <w:rFonts w:ascii="宋体" w:hAnsi="宋体" w:cs="宋体"/>
          <w:color w:val="auto"/>
          <w:sz w:val="24"/>
          <w:highlight w:val="none"/>
        </w:rPr>
      </w:pPr>
      <w:r>
        <w:rPr>
          <w:rFonts w:hint="eastAsia" w:ascii="宋体" w:hAnsi="宋体" w:cs="宋体"/>
          <w:color w:val="auto"/>
          <w:sz w:val="24"/>
          <w:highlight w:val="none"/>
        </w:rPr>
        <w:t>九、不可抗力</w:t>
      </w:r>
    </w:p>
    <w:p w14:paraId="51E093EE">
      <w:pPr>
        <w:ind w:left="-149" w:firstLine="480" w:firstLineChars="200"/>
        <w:outlineLvl w:val="0"/>
        <w:rPr>
          <w:rFonts w:ascii="宋体" w:hAnsi="宋体" w:cs="宋体"/>
          <w:color w:val="auto"/>
          <w:sz w:val="24"/>
          <w:highlight w:val="none"/>
        </w:rPr>
      </w:pPr>
      <w:r>
        <w:rPr>
          <w:rFonts w:hint="eastAsia" w:ascii="宋体" w:hAnsi="宋体" w:cs="宋体"/>
          <w:color w:val="auto"/>
          <w:sz w:val="24"/>
          <w:highlight w:val="none"/>
        </w:rPr>
        <w:t>9.1 因不可抗力不能履行合同的，根据不可抗力的影响，部分或者全部免除责任。但合同一方延迟履行后发生不可抗力的，不能免除责任。</w:t>
      </w:r>
    </w:p>
    <w:p w14:paraId="5BA0C8D2">
      <w:pPr>
        <w:ind w:left="-149" w:firstLine="480" w:firstLineChars="200"/>
        <w:outlineLvl w:val="0"/>
        <w:rPr>
          <w:rFonts w:ascii="宋体" w:hAnsi="宋体" w:cs="宋体"/>
          <w:color w:val="auto"/>
          <w:sz w:val="24"/>
          <w:highlight w:val="none"/>
        </w:rPr>
      </w:pPr>
      <w:r>
        <w:rPr>
          <w:rFonts w:hint="eastAsia" w:ascii="宋体" w:hAnsi="宋体" w:cs="宋体"/>
          <w:color w:val="auto"/>
          <w:sz w:val="24"/>
          <w:highlight w:val="none"/>
        </w:rPr>
        <w:t>9.2 合同一方因不可抗力不能履行合同的，应当及时通知对方，以减轻可能给对方造成的损失，并应当在合理期限内提供证明。</w:t>
      </w:r>
    </w:p>
    <w:p w14:paraId="52E6C27E">
      <w:pPr>
        <w:ind w:left="-149"/>
        <w:outlineLvl w:val="0"/>
        <w:rPr>
          <w:rFonts w:ascii="宋体" w:hAnsi="宋体" w:cs="宋体"/>
          <w:color w:val="auto"/>
          <w:sz w:val="24"/>
          <w:highlight w:val="none"/>
        </w:rPr>
      </w:pPr>
      <w:r>
        <w:rPr>
          <w:rFonts w:hint="eastAsia" w:ascii="宋体" w:hAnsi="宋体" w:cs="宋体"/>
          <w:color w:val="auto"/>
          <w:sz w:val="24"/>
          <w:highlight w:val="none"/>
        </w:rPr>
        <w:t>十、索赔</w:t>
      </w:r>
    </w:p>
    <w:p w14:paraId="3AD12078">
      <w:pPr>
        <w:ind w:left="-149" w:firstLine="480" w:firstLineChars="200"/>
        <w:outlineLvl w:val="0"/>
        <w:rPr>
          <w:rFonts w:ascii="宋体" w:hAnsi="宋体" w:cs="宋体"/>
          <w:color w:val="auto"/>
          <w:sz w:val="24"/>
          <w:highlight w:val="none"/>
        </w:rPr>
      </w:pPr>
      <w:r>
        <w:rPr>
          <w:rFonts w:hint="eastAsia" w:ascii="宋体" w:hAnsi="宋体" w:cs="宋体"/>
          <w:color w:val="auto"/>
          <w:sz w:val="24"/>
          <w:highlight w:val="none"/>
        </w:rPr>
        <w:t>10.1 甲方有权根据当地产品质量检验机构或其他有权部门出具的检验证书向乙方提出索赔。</w:t>
      </w:r>
    </w:p>
    <w:p w14:paraId="4A79904B">
      <w:pPr>
        <w:ind w:left="-149" w:firstLine="480" w:firstLineChars="200"/>
        <w:outlineLvl w:val="0"/>
        <w:rPr>
          <w:rFonts w:ascii="宋体" w:hAnsi="宋体" w:cs="宋体"/>
          <w:color w:val="auto"/>
          <w:sz w:val="24"/>
          <w:highlight w:val="none"/>
        </w:rPr>
      </w:pPr>
      <w:r>
        <w:rPr>
          <w:rFonts w:hint="eastAsia" w:ascii="宋体" w:hAnsi="宋体" w:cs="宋体"/>
          <w:color w:val="auto"/>
          <w:sz w:val="24"/>
          <w:highlight w:val="none"/>
        </w:rPr>
        <w:t>10.2 在本合同规定的检验期限和质量保证期内，如果乙方对甲方提出的索赔或差异有责任，则乙方应按甲方同意的下列一种或多种方式解决索赔事宜：</w:t>
      </w:r>
    </w:p>
    <w:p w14:paraId="2330EF8B">
      <w:pPr>
        <w:ind w:left="-149" w:firstLine="480" w:firstLineChars="200"/>
        <w:outlineLvl w:val="0"/>
        <w:rPr>
          <w:rFonts w:ascii="宋体" w:hAnsi="宋体" w:cs="宋体"/>
          <w:color w:val="auto"/>
          <w:sz w:val="24"/>
          <w:highlight w:val="none"/>
        </w:rPr>
      </w:pPr>
      <w:r>
        <w:rPr>
          <w:rFonts w:hint="eastAsia" w:ascii="宋体" w:hAnsi="宋体" w:cs="宋体"/>
          <w:color w:val="auto"/>
          <w:sz w:val="24"/>
          <w:highlight w:val="none"/>
        </w:rPr>
        <w:t>10.2.1 乙方同意退货，并按合同规定的货币将货款退还给甲方，并且承担由此发生的一切损失和费用，包括利息、银行手续费、运费、保险费、检验费、仓储费、装卸费以及为保护退回标的物所需的其他必要费用。</w:t>
      </w:r>
    </w:p>
    <w:p w14:paraId="7B876A08">
      <w:pPr>
        <w:ind w:left="-149" w:firstLine="480" w:firstLineChars="200"/>
        <w:outlineLvl w:val="0"/>
        <w:rPr>
          <w:rFonts w:ascii="宋体" w:hAnsi="宋体" w:cs="宋体"/>
          <w:color w:val="auto"/>
          <w:sz w:val="24"/>
          <w:highlight w:val="none"/>
        </w:rPr>
      </w:pPr>
      <w:r>
        <w:rPr>
          <w:rFonts w:hint="eastAsia" w:ascii="宋体" w:hAnsi="宋体" w:cs="宋体"/>
          <w:color w:val="auto"/>
          <w:sz w:val="24"/>
          <w:highlight w:val="none"/>
        </w:rPr>
        <w:t>10.2.2 根据标的物的低劣程度、损坏程度以及甲方遭受损失的数额，经双方协商确定降低标的物的价格。</w:t>
      </w:r>
    </w:p>
    <w:p w14:paraId="5EB4C6F0">
      <w:pPr>
        <w:ind w:left="-149" w:firstLine="480" w:firstLineChars="200"/>
        <w:outlineLvl w:val="0"/>
        <w:rPr>
          <w:rFonts w:ascii="宋体" w:hAnsi="宋体" w:cs="宋体"/>
          <w:color w:val="auto"/>
          <w:sz w:val="24"/>
          <w:highlight w:val="none"/>
        </w:rPr>
      </w:pPr>
      <w:r>
        <w:rPr>
          <w:rFonts w:hint="eastAsia" w:ascii="宋体" w:hAnsi="宋体" w:cs="宋体"/>
          <w:color w:val="auto"/>
          <w:sz w:val="24"/>
          <w:highlight w:val="none"/>
        </w:rPr>
        <w:t>10.2.3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p>
    <w:p w14:paraId="6F153EB9">
      <w:pPr>
        <w:ind w:left="-149" w:firstLine="240" w:firstLineChars="100"/>
        <w:outlineLvl w:val="0"/>
        <w:rPr>
          <w:rFonts w:ascii="宋体" w:hAnsi="宋体" w:cs="宋体"/>
          <w:color w:val="auto"/>
          <w:sz w:val="24"/>
          <w:highlight w:val="none"/>
        </w:rPr>
      </w:pPr>
      <w:r>
        <w:rPr>
          <w:rFonts w:hint="eastAsia" w:ascii="宋体" w:hAnsi="宋体" w:cs="宋体"/>
          <w:color w:val="auto"/>
          <w:sz w:val="24"/>
          <w:highlight w:val="none"/>
        </w:rPr>
        <w:t xml:space="preserve">10.3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 </w:t>
      </w:r>
    </w:p>
    <w:p w14:paraId="2226ABBE">
      <w:pPr>
        <w:ind w:left="159" w:hanging="684"/>
        <w:outlineLvl w:val="0"/>
        <w:rPr>
          <w:rFonts w:ascii="宋体" w:hAnsi="宋体" w:cs="宋体"/>
          <w:color w:val="auto"/>
          <w:sz w:val="24"/>
          <w:highlight w:val="none"/>
        </w:rPr>
      </w:pPr>
      <w:r>
        <w:rPr>
          <w:rFonts w:hint="eastAsia" w:ascii="宋体" w:hAnsi="宋体" w:cs="宋体"/>
          <w:color w:val="auto"/>
          <w:sz w:val="24"/>
          <w:highlight w:val="none"/>
        </w:rPr>
        <w:t xml:space="preserve">    十一、合同的解除和转让</w:t>
      </w:r>
    </w:p>
    <w:p w14:paraId="3246A6BC">
      <w:pPr>
        <w:ind w:left="159" w:hanging="684"/>
        <w:outlineLvl w:val="0"/>
        <w:rPr>
          <w:rFonts w:ascii="宋体" w:hAnsi="宋体" w:cs="宋体"/>
          <w:color w:val="auto"/>
          <w:sz w:val="24"/>
          <w:highlight w:val="none"/>
        </w:rPr>
      </w:pPr>
      <w:r>
        <w:rPr>
          <w:rFonts w:hint="eastAsia" w:ascii="宋体" w:hAnsi="宋体" w:cs="宋体"/>
          <w:color w:val="auto"/>
          <w:sz w:val="24"/>
          <w:highlight w:val="none"/>
        </w:rPr>
        <w:t xml:space="preserve">      11.1 甲方和乙方协商一致，可以解除合同。</w:t>
      </w:r>
    </w:p>
    <w:p w14:paraId="1D0C0C94">
      <w:pPr>
        <w:ind w:left="159" w:hanging="684"/>
        <w:outlineLvl w:val="0"/>
        <w:rPr>
          <w:rFonts w:ascii="宋体" w:hAnsi="宋体" w:cs="宋体"/>
          <w:color w:val="auto"/>
          <w:sz w:val="24"/>
          <w:highlight w:val="none"/>
        </w:rPr>
      </w:pPr>
      <w:r>
        <w:rPr>
          <w:rFonts w:hint="eastAsia" w:ascii="宋体" w:hAnsi="宋体" w:cs="宋体"/>
          <w:color w:val="auto"/>
          <w:sz w:val="24"/>
          <w:highlight w:val="none"/>
        </w:rPr>
        <w:t xml:space="preserve">      11.2 有下列情形之一，合同一方可以解除合同：</w:t>
      </w:r>
    </w:p>
    <w:p w14:paraId="134308F9">
      <w:pPr>
        <w:ind w:left="159" w:hanging="684"/>
        <w:outlineLvl w:val="0"/>
        <w:rPr>
          <w:rFonts w:ascii="宋体" w:hAnsi="宋体" w:cs="宋体"/>
          <w:color w:val="auto"/>
          <w:sz w:val="24"/>
          <w:highlight w:val="none"/>
        </w:rPr>
      </w:pPr>
      <w:r>
        <w:rPr>
          <w:rFonts w:hint="eastAsia" w:ascii="宋体" w:hAnsi="宋体" w:cs="宋体"/>
          <w:color w:val="auto"/>
          <w:sz w:val="24"/>
          <w:highlight w:val="none"/>
        </w:rPr>
        <w:t xml:space="preserve">      11.2.1 因不可抗力致使不能实现合同目的，未受不可抗力影响的一方有权解除合同；</w:t>
      </w:r>
    </w:p>
    <w:p w14:paraId="26CB2674">
      <w:pPr>
        <w:ind w:left="159" w:hanging="684"/>
        <w:outlineLvl w:val="0"/>
        <w:rPr>
          <w:rFonts w:ascii="宋体" w:hAnsi="宋体" w:cs="宋体"/>
          <w:color w:val="auto"/>
          <w:sz w:val="24"/>
          <w:highlight w:val="none"/>
        </w:rPr>
      </w:pPr>
      <w:r>
        <w:rPr>
          <w:rFonts w:hint="eastAsia" w:ascii="宋体" w:hAnsi="宋体" w:cs="宋体"/>
          <w:color w:val="auto"/>
          <w:sz w:val="24"/>
          <w:highlight w:val="none"/>
        </w:rPr>
        <w:t xml:space="preserve">      11.2.2 因合同一方违约导致合同不能履行，另一方有权解除合同</w:t>
      </w:r>
    </w:p>
    <w:p w14:paraId="4E39C015">
      <w:pPr>
        <w:ind w:left="159" w:hanging="684"/>
        <w:outlineLvl w:val="0"/>
        <w:rPr>
          <w:rFonts w:ascii="宋体" w:hAnsi="宋体" w:cs="宋体"/>
          <w:color w:val="auto"/>
          <w:sz w:val="24"/>
          <w:highlight w:val="none"/>
        </w:rPr>
      </w:pPr>
      <w:r>
        <w:rPr>
          <w:rFonts w:hint="eastAsia" w:ascii="宋体" w:hAnsi="宋体" w:cs="宋体"/>
          <w:color w:val="auto"/>
          <w:sz w:val="24"/>
          <w:highlight w:val="none"/>
        </w:rPr>
        <w:t xml:space="preserve">      11.2.3 有权解除合同的一方，应当在违约事实或不可抗力发生之后三十天内书面通知对方以解除合同，合同在书面通知到达对方时解除。</w:t>
      </w:r>
    </w:p>
    <w:p w14:paraId="4995E9C7">
      <w:pPr>
        <w:ind w:left="159" w:hanging="684"/>
        <w:outlineLvl w:val="0"/>
        <w:rPr>
          <w:rFonts w:ascii="宋体" w:hAnsi="宋体" w:cs="宋体"/>
          <w:color w:val="auto"/>
          <w:sz w:val="24"/>
          <w:highlight w:val="none"/>
        </w:rPr>
      </w:pPr>
      <w:r>
        <w:rPr>
          <w:rFonts w:hint="eastAsia" w:ascii="宋体" w:hAnsi="宋体" w:cs="宋体"/>
          <w:color w:val="auto"/>
          <w:sz w:val="24"/>
          <w:highlight w:val="none"/>
        </w:rPr>
        <w:t xml:space="preserve">    11.3 合同的部分和全部都不得转让。</w:t>
      </w:r>
    </w:p>
    <w:p w14:paraId="36658F46">
      <w:pPr>
        <w:ind w:left="256" w:hanging="1096"/>
        <w:outlineLvl w:val="0"/>
        <w:rPr>
          <w:rFonts w:ascii="宋体" w:hAnsi="宋体" w:cs="宋体"/>
          <w:color w:val="auto"/>
          <w:sz w:val="24"/>
          <w:highlight w:val="none"/>
        </w:rPr>
      </w:pPr>
      <w:r>
        <w:rPr>
          <w:rFonts w:hint="eastAsia" w:ascii="宋体" w:hAnsi="宋体" w:cs="宋体"/>
          <w:color w:val="auto"/>
          <w:sz w:val="24"/>
          <w:highlight w:val="none"/>
        </w:rPr>
        <w:t xml:space="preserve">       十二、合同的生效</w:t>
      </w:r>
    </w:p>
    <w:p w14:paraId="58F1BFA8">
      <w:pPr>
        <w:ind w:left="254" w:hanging="136"/>
        <w:outlineLvl w:val="0"/>
        <w:rPr>
          <w:rFonts w:ascii="宋体" w:hAnsi="宋体" w:cs="宋体"/>
          <w:color w:val="auto"/>
          <w:sz w:val="24"/>
          <w:highlight w:val="none"/>
        </w:rPr>
      </w:pPr>
      <w:r>
        <w:rPr>
          <w:rFonts w:hint="eastAsia" w:ascii="宋体" w:hAnsi="宋体" w:cs="宋体"/>
          <w:bCs/>
          <w:color w:val="auto"/>
          <w:sz w:val="24"/>
          <w:highlight w:val="none"/>
        </w:rPr>
        <w:t>本合同由</w:t>
      </w:r>
      <w:r>
        <w:rPr>
          <w:rFonts w:hint="eastAsia" w:ascii="宋体" w:hAnsi="宋体" w:cs="宋体"/>
          <w:bCs/>
          <w:color w:val="auto"/>
          <w:sz w:val="24"/>
          <w:highlight w:val="none"/>
          <w:lang w:val="en-US" w:eastAsia="zh-CN"/>
        </w:rPr>
        <w:t>甲</w:t>
      </w:r>
      <w:r>
        <w:rPr>
          <w:rFonts w:hint="eastAsia" w:ascii="宋体" w:hAnsi="宋体" w:cs="宋体"/>
          <w:color w:val="auto"/>
          <w:sz w:val="24"/>
          <w:highlight w:val="none"/>
          <w:lang w:val="en-US" w:eastAsia="zh-CN"/>
        </w:rPr>
        <w:t>乙</w:t>
      </w:r>
      <w:r>
        <w:rPr>
          <w:rFonts w:hint="eastAsia" w:ascii="宋体" w:hAnsi="宋体" w:cs="宋体"/>
          <w:color w:val="auto"/>
          <w:sz w:val="24"/>
          <w:highlight w:val="none"/>
        </w:rPr>
        <w:t>双方签字、</w:t>
      </w:r>
      <w:r>
        <w:rPr>
          <w:rFonts w:hint="eastAsia" w:ascii="宋体" w:hAnsi="宋体" w:cs="宋体"/>
          <w:bCs/>
          <w:color w:val="auto"/>
          <w:sz w:val="24"/>
          <w:highlight w:val="none"/>
        </w:rPr>
        <w:t>盖章，并经招标代理公司见证后生效。</w:t>
      </w:r>
    </w:p>
    <w:p w14:paraId="0B541743">
      <w:pPr>
        <w:ind w:left="256" w:hanging="1096"/>
        <w:outlineLvl w:val="0"/>
        <w:rPr>
          <w:rFonts w:ascii="宋体" w:hAnsi="宋体" w:cs="宋体"/>
          <w:color w:val="auto"/>
          <w:sz w:val="24"/>
          <w:highlight w:val="none"/>
        </w:rPr>
      </w:pPr>
      <w:r>
        <w:rPr>
          <w:rFonts w:hint="eastAsia" w:ascii="宋体" w:hAnsi="宋体" w:cs="宋体"/>
          <w:color w:val="auto"/>
          <w:sz w:val="24"/>
          <w:highlight w:val="none"/>
        </w:rPr>
        <w:t xml:space="preserve">       十三、争议的解决</w:t>
      </w:r>
    </w:p>
    <w:p w14:paraId="2FB2FDF5">
      <w:pPr>
        <w:ind w:left="256" w:hanging="1096"/>
        <w:outlineLvl w:val="0"/>
        <w:rPr>
          <w:rFonts w:ascii="宋体" w:hAnsi="宋体" w:cs="宋体"/>
          <w:color w:val="auto"/>
          <w:sz w:val="24"/>
          <w:highlight w:val="none"/>
        </w:rPr>
      </w:pPr>
      <w:r>
        <w:rPr>
          <w:rFonts w:hint="eastAsia" w:ascii="宋体" w:hAnsi="宋体" w:cs="宋体"/>
          <w:color w:val="auto"/>
          <w:sz w:val="24"/>
          <w:highlight w:val="none"/>
        </w:rPr>
        <w:t xml:space="preserve">          甲乙双方因合同发生争议，应在招标机构的主持下进行调解，协商不成，任何一方可以向甲方所在地人民法院起诉。</w:t>
      </w:r>
    </w:p>
    <w:p w14:paraId="13A8BA22">
      <w:pPr>
        <w:ind w:left="-788" w:firstLine="180"/>
        <w:rPr>
          <w:rFonts w:ascii="宋体" w:hAnsi="宋体" w:cs="宋体"/>
          <w:color w:val="auto"/>
          <w:sz w:val="24"/>
          <w:highlight w:val="none"/>
        </w:rPr>
      </w:pPr>
      <w:r>
        <w:rPr>
          <w:rFonts w:hint="eastAsia" w:ascii="宋体" w:hAnsi="宋体" w:cs="宋体"/>
          <w:color w:val="auto"/>
          <w:sz w:val="24"/>
          <w:highlight w:val="none"/>
        </w:rPr>
        <w:t xml:space="preserve">     十四、附则</w:t>
      </w:r>
    </w:p>
    <w:p w14:paraId="337C5809">
      <w:pPr>
        <w:ind w:left="-473"/>
        <w:rPr>
          <w:rFonts w:ascii="宋体" w:hAnsi="宋体" w:cs="宋体"/>
          <w:color w:val="auto"/>
          <w:sz w:val="24"/>
          <w:highlight w:val="none"/>
        </w:rPr>
      </w:pPr>
      <w:r>
        <w:rPr>
          <w:rFonts w:hint="eastAsia" w:ascii="宋体" w:hAnsi="宋体" w:cs="宋体"/>
          <w:color w:val="auto"/>
          <w:sz w:val="24"/>
          <w:highlight w:val="none"/>
        </w:rPr>
        <w:t xml:space="preserve">      14.1 合同份数：</w:t>
      </w:r>
      <w:r>
        <w:rPr>
          <w:rFonts w:hint="eastAsia" w:ascii="宋体" w:hAnsi="宋体" w:cs="宋体"/>
          <w:bCs/>
          <w:color w:val="auto"/>
          <w:sz w:val="24"/>
          <w:highlight w:val="none"/>
        </w:rPr>
        <w:t>合同一式伍份，供需双方各执贰份，招标代理公司执壹份</w:t>
      </w:r>
      <w:r>
        <w:rPr>
          <w:rFonts w:hint="eastAsia" w:ascii="宋体" w:hAnsi="宋体" w:cs="宋体"/>
          <w:color w:val="auto"/>
          <w:sz w:val="24"/>
          <w:highlight w:val="none"/>
        </w:rPr>
        <w:t xml:space="preserve">。  </w:t>
      </w:r>
    </w:p>
    <w:p w14:paraId="723A95A9">
      <w:pPr>
        <w:ind w:left="-473"/>
        <w:rPr>
          <w:rFonts w:ascii="宋体" w:hAnsi="宋体" w:cs="宋体"/>
          <w:color w:val="auto"/>
          <w:sz w:val="24"/>
          <w:highlight w:val="none"/>
        </w:rPr>
      </w:pPr>
      <w:r>
        <w:rPr>
          <w:rFonts w:hint="eastAsia" w:ascii="宋体" w:hAnsi="宋体" w:cs="宋体"/>
          <w:color w:val="auto"/>
          <w:sz w:val="24"/>
          <w:highlight w:val="none"/>
        </w:rPr>
        <w:t xml:space="preserve">      14.2 本合同文件使用中文书写、解释和说明。</w:t>
      </w:r>
    </w:p>
    <w:p w14:paraId="3C0BC1A2">
      <w:pPr>
        <w:ind w:left="-473"/>
        <w:rPr>
          <w:rFonts w:ascii="宋体" w:hAnsi="宋体" w:cs="宋体"/>
          <w:color w:val="auto"/>
          <w:sz w:val="24"/>
          <w:highlight w:val="none"/>
        </w:rPr>
      </w:pPr>
      <w:r>
        <w:rPr>
          <w:rFonts w:hint="eastAsia" w:ascii="宋体" w:hAnsi="宋体" w:cs="宋体"/>
          <w:color w:val="auto"/>
          <w:sz w:val="24"/>
          <w:highlight w:val="none"/>
        </w:rPr>
        <w:t xml:space="preserve">    14.3 本合同履行过程中产生的纪要、协议以及中标通知书、采购响应文件和采购文件为本合同的附件，与合同具有同等效力。</w:t>
      </w:r>
    </w:p>
    <w:p w14:paraId="34C96E73">
      <w:pPr>
        <w:ind w:left="-473"/>
        <w:rPr>
          <w:rFonts w:ascii="宋体" w:hAnsi="宋体" w:cs="宋体"/>
          <w:color w:val="auto"/>
          <w:sz w:val="24"/>
          <w:highlight w:val="none"/>
        </w:rPr>
      </w:pPr>
      <w:r>
        <w:rPr>
          <w:rFonts w:hint="eastAsia" w:ascii="宋体" w:hAnsi="宋体" w:cs="宋体"/>
          <w:color w:val="auto"/>
          <w:sz w:val="24"/>
          <w:highlight w:val="none"/>
        </w:rPr>
        <w:t xml:space="preserve">    14.4 未尽事宜</w:t>
      </w:r>
    </w:p>
    <w:p w14:paraId="0F5DDD3C">
      <w:pPr>
        <w:ind w:left="-473"/>
        <w:rPr>
          <w:rFonts w:hint="eastAsia" w:ascii="宋体" w:hAnsi="宋体" w:cs="宋体"/>
          <w:color w:val="auto"/>
          <w:sz w:val="24"/>
          <w:highlight w:val="none"/>
        </w:rPr>
      </w:pPr>
      <w:r>
        <w:rPr>
          <w:rFonts w:hint="eastAsia" w:ascii="宋体" w:hAnsi="宋体" w:cs="宋体"/>
          <w:color w:val="auto"/>
          <w:sz w:val="24"/>
          <w:highlight w:val="none"/>
        </w:rPr>
        <w:t xml:space="preserve">     本合同未尽事宜应按照《中华人民共和国民法典》《中华人民共和国产品质量法》《中华人民共和国政府采购法》《江苏省政府采购履约验收管理办法》之规定解释。</w:t>
      </w:r>
    </w:p>
    <w:p w14:paraId="409C9647">
      <w:pPr>
        <w:spacing w:line="440" w:lineRule="exact"/>
        <w:ind w:left="-473"/>
        <w:rPr>
          <w:rFonts w:hint="eastAsia" w:ascii="宋体" w:hAnsi="宋体"/>
          <w:color w:val="auto"/>
          <w:sz w:val="24"/>
          <w:highlight w:val="none"/>
        </w:rPr>
      </w:pPr>
    </w:p>
    <w:p w14:paraId="39E75D9A">
      <w:pPr>
        <w:spacing w:line="360" w:lineRule="auto"/>
        <w:jc w:val="left"/>
        <w:rPr>
          <w:rFonts w:hint="eastAsia" w:ascii="宋体" w:hAnsi="宋体"/>
          <w:color w:val="auto"/>
          <w:sz w:val="24"/>
          <w:szCs w:val="24"/>
          <w:highlight w:val="none"/>
          <w:lang w:bidi="ar"/>
        </w:rPr>
      </w:pPr>
    </w:p>
    <w:p w14:paraId="7AC4A99C">
      <w:pPr>
        <w:ind w:firstLine="480"/>
        <w:outlineLvl w:val="0"/>
        <w:rPr>
          <w:rFonts w:ascii="宋体" w:hAnsi="宋体" w:cs="宋体"/>
          <w:color w:val="auto"/>
          <w:sz w:val="36"/>
          <w:szCs w:val="36"/>
          <w:highlight w:val="none"/>
        </w:rPr>
      </w:pPr>
      <w:r>
        <w:rPr>
          <w:rFonts w:hint="eastAsia" w:ascii="黑体" w:eastAsia="黑体"/>
          <w:bCs/>
          <w:color w:val="auto"/>
          <w:sz w:val="36"/>
          <w:szCs w:val="36"/>
          <w:highlight w:val="none"/>
        </w:rPr>
        <w:t>五、附件：投标文件格式</w:t>
      </w:r>
    </w:p>
    <w:p w14:paraId="1BC1BA59">
      <w:pPr>
        <w:jc w:val="center"/>
        <w:rPr>
          <w:rFonts w:ascii="宋体" w:hAnsi="宋体" w:cs="宋体"/>
          <w:bCs/>
          <w:color w:val="auto"/>
          <w:sz w:val="28"/>
          <w:szCs w:val="28"/>
          <w:highlight w:val="none"/>
        </w:rPr>
      </w:pP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公开招标</w:t>
      </w:r>
    </w:p>
    <w:p w14:paraId="0B9F661D">
      <w:pPr>
        <w:jc w:val="center"/>
        <w:rPr>
          <w:rFonts w:ascii="宋体" w:hAnsi="宋体" w:cs="宋体"/>
          <w:bCs/>
          <w:color w:val="auto"/>
          <w:sz w:val="28"/>
          <w:szCs w:val="28"/>
          <w:highlight w:val="none"/>
        </w:rPr>
      </w:pPr>
      <w:r>
        <w:rPr>
          <w:rFonts w:hint="eastAsia" w:ascii="宋体" w:hAnsi="宋体" w:cs="宋体"/>
          <w:bCs/>
          <w:color w:val="auto"/>
          <w:sz w:val="28"/>
          <w:szCs w:val="28"/>
          <w:highlight w:val="none"/>
        </w:rPr>
        <w:t>投标文件</w:t>
      </w:r>
    </w:p>
    <w:p w14:paraId="771EA35A">
      <w:pPr>
        <w:jc w:val="center"/>
        <w:rPr>
          <w:rFonts w:ascii="宋体" w:hAnsi="宋体" w:cs="宋体"/>
          <w:bCs/>
          <w:color w:val="auto"/>
          <w:sz w:val="28"/>
          <w:szCs w:val="28"/>
          <w:highlight w:val="none"/>
        </w:rPr>
      </w:pPr>
    </w:p>
    <w:p w14:paraId="618360EF">
      <w:pPr>
        <w:jc w:val="center"/>
        <w:rPr>
          <w:rFonts w:ascii="宋体" w:hAnsi="宋体" w:cs="宋体"/>
          <w:bCs/>
          <w:color w:val="auto"/>
          <w:sz w:val="28"/>
          <w:szCs w:val="28"/>
          <w:highlight w:val="none"/>
        </w:rPr>
      </w:pPr>
    </w:p>
    <w:p w14:paraId="585FEC87">
      <w:pPr>
        <w:jc w:val="center"/>
        <w:rPr>
          <w:rFonts w:ascii="宋体" w:hAnsi="宋体" w:cs="宋体"/>
          <w:bCs/>
          <w:color w:val="auto"/>
          <w:sz w:val="28"/>
          <w:szCs w:val="28"/>
          <w:highlight w:val="none"/>
        </w:rPr>
      </w:pPr>
    </w:p>
    <w:p w14:paraId="3552B307">
      <w:pPr>
        <w:jc w:val="center"/>
        <w:rPr>
          <w:rFonts w:ascii="宋体" w:hAnsi="宋体" w:cs="宋体"/>
          <w:bCs/>
          <w:color w:val="auto"/>
          <w:sz w:val="28"/>
          <w:szCs w:val="28"/>
          <w:highlight w:val="none"/>
        </w:rPr>
      </w:pPr>
    </w:p>
    <w:p w14:paraId="3A2EC89D">
      <w:pPr>
        <w:jc w:val="center"/>
        <w:rPr>
          <w:rFonts w:ascii="宋体" w:hAnsi="宋体" w:cs="宋体"/>
          <w:bCs/>
          <w:color w:val="auto"/>
          <w:sz w:val="28"/>
          <w:szCs w:val="28"/>
          <w:highlight w:val="none"/>
        </w:rPr>
      </w:pPr>
    </w:p>
    <w:p w14:paraId="005A3DF0">
      <w:pPr>
        <w:snapToGrid w:val="0"/>
        <w:rPr>
          <w:rFonts w:ascii="宋体" w:hAnsi="宋体" w:cs="宋体"/>
          <w:bCs/>
          <w:color w:val="auto"/>
          <w:sz w:val="28"/>
          <w:szCs w:val="28"/>
          <w:highlight w:val="none"/>
          <w:u w:val="single"/>
        </w:rPr>
      </w:pPr>
      <w:r>
        <w:rPr>
          <w:rFonts w:hint="eastAsia" w:ascii="宋体" w:hAnsi="宋体" w:cs="宋体"/>
          <w:bCs/>
          <w:color w:val="auto"/>
          <w:sz w:val="28"/>
          <w:szCs w:val="28"/>
          <w:highlight w:val="none"/>
        </w:rPr>
        <w:t>采购编号：</w:t>
      </w:r>
      <w:r>
        <w:rPr>
          <w:rFonts w:hint="eastAsia" w:ascii="宋体" w:hAnsi="宋体" w:cs="宋体"/>
          <w:bCs/>
          <w:color w:val="auto"/>
          <w:sz w:val="28"/>
          <w:szCs w:val="28"/>
          <w:highlight w:val="none"/>
          <w:u w:val="single"/>
        </w:rPr>
        <w:t xml:space="preserve">                                              </w:t>
      </w:r>
    </w:p>
    <w:p w14:paraId="44EF7EB1">
      <w:pPr>
        <w:snapToGrid w:val="0"/>
        <w:rPr>
          <w:rFonts w:ascii="宋体" w:hAnsi="宋体" w:cs="宋体"/>
          <w:bCs/>
          <w:color w:val="auto"/>
          <w:sz w:val="28"/>
          <w:szCs w:val="28"/>
          <w:highlight w:val="none"/>
          <w:u w:val="single"/>
        </w:rPr>
      </w:pPr>
      <w:r>
        <w:rPr>
          <w:rFonts w:hint="eastAsia" w:ascii="宋体" w:hAnsi="宋体" w:cs="宋体"/>
          <w:bCs/>
          <w:color w:val="auto"/>
          <w:sz w:val="28"/>
          <w:szCs w:val="28"/>
          <w:highlight w:val="none"/>
        </w:rPr>
        <w:t>采购项目名称：</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 xml:space="preserve">                            </w:t>
      </w:r>
    </w:p>
    <w:p w14:paraId="4C4DBE72">
      <w:pPr>
        <w:snapToGrid w:val="0"/>
        <w:rPr>
          <w:rFonts w:ascii="宋体" w:hAnsi="宋体" w:cs="宋体"/>
          <w:bCs/>
          <w:color w:val="auto"/>
          <w:sz w:val="28"/>
          <w:szCs w:val="28"/>
          <w:highlight w:val="none"/>
        </w:rPr>
      </w:pPr>
      <w:r>
        <w:rPr>
          <w:rFonts w:hint="eastAsia" w:ascii="宋体" w:hAnsi="宋体" w:cs="宋体"/>
          <w:bCs/>
          <w:color w:val="auto"/>
          <w:sz w:val="28"/>
          <w:szCs w:val="28"/>
          <w:highlight w:val="none"/>
        </w:rPr>
        <w:t>投标文件内容：</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 xml:space="preserve">                   </w:t>
      </w:r>
    </w:p>
    <w:p w14:paraId="6B976680">
      <w:pPr>
        <w:snapToGrid w:val="0"/>
        <w:rPr>
          <w:rFonts w:ascii="宋体" w:hAnsi="宋体" w:cs="宋体"/>
          <w:bCs/>
          <w:color w:val="auto"/>
          <w:sz w:val="28"/>
          <w:szCs w:val="28"/>
          <w:highlight w:val="none"/>
        </w:rPr>
      </w:pP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年</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月</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日</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时</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分开标，此时间以前不得开封；</w:t>
      </w:r>
    </w:p>
    <w:p w14:paraId="76F88303">
      <w:pPr>
        <w:snapToGrid w:val="0"/>
        <w:rPr>
          <w:rFonts w:ascii="宋体" w:hAnsi="宋体" w:cs="宋体"/>
          <w:bCs/>
          <w:color w:val="auto"/>
          <w:sz w:val="28"/>
          <w:szCs w:val="28"/>
          <w:highlight w:val="none"/>
        </w:rPr>
      </w:pPr>
    </w:p>
    <w:p w14:paraId="53DEA2CF">
      <w:pPr>
        <w:snapToGrid w:val="0"/>
        <w:rPr>
          <w:rFonts w:ascii="宋体" w:hAnsi="宋体" w:cs="宋体"/>
          <w:bCs/>
          <w:color w:val="auto"/>
          <w:sz w:val="28"/>
          <w:szCs w:val="28"/>
          <w:highlight w:val="none"/>
          <w:u w:val="single"/>
        </w:rPr>
      </w:pPr>
      <w:r>
        <w:rPr>
          <w:rFonts w:hint="eastAsia" w:ascii="宋体" w:hAnsi="宋体" w:cs="宋体"/>
          <w:bCs/>
          <w:color w:val="auto"/>
          <w:sz w:val="28"/>
          <w:szCs w:val="28"/>
          <w:highlight w:val="none"/>
        </w:rPr>
        <w:t>投标人：</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 xml:space="preserve">                   （盖公章）</w:t>
      </w:r>
    </w:p>
    <w:p w14:paraId="7442ADC8">
      <w:pPr>
        <w:snapToGrid w:val="0"/>
        <w:rPr>
          <w:rFonts w:ascii="宋体" w:hAnsi="宋体" w:cs="宋体"/>
          <w:bCs/>
          <w:color w:val="auto"/>
          <w:sz w:val="28"/>
          <w:szCs w:val="28"/>
          <w:highlight w:val="none"/>
        </w:rPr>
      </w:pPr>
      <w:r>
        <w:rPr>
          <w:rFonts w:hint="eastAsia" w:ascii="宋体" w:hAnsi="宋体" w:cs="宋体"/>
          <w:bCs/>
          <w:color w:val="auto"/>
          <w:sz w:val="28"/>
          <w:szCs w:val="28"/>
          <w:highlight w:val="none"/>
        </w:rPr>
        <w:t>法定代表人或</w:t>
      </w:r>
    </w:p>
    <w:p w14:paraId="099D5136">
      <w:pPr>
        <w:snapToGrid w:val="0"/>
        <w:rPr>
          <w:rFonts w:ascii="宋体" w:hAnsi="宋体" w:cs="宋体"/>
          <w:bCs/>
          <w:color w:val="auto"/>
          <w:sz w:val="28"/>
          <w:szCs w:val="28"/>
          <w:highlight w:val="none"/>
          <w:u w:val="single"/>
        </w:rPr>
      </w:pPr>
      <w:r>
        <w:rPr>
          <w:rFonts w:hint="eastAsia" w:ascii="宋体" w:hAnsi="宋体" w:cs="宋体"/>
          <w:bCs/>
          <w:color w:val="auto"/>
          <w:sz w:val="28"/>
          <w:szCs w:val="28"/>
          <w:highlight w:val="none"/>
        </w:rPr>
        <w:t>其委托代理人：</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 xml:space="preserve">          （签字或盖章）</w:t>
      </w:r>
    </w:p>
    <w:p w14:paraId="248B8B66">
      <w:pPr>
        <w:snapToGrid w:val="0"/>
        <w:rPr>
          <w:rFonts w:ascii="宋体" w:hAnsi="宋体" w:cs="宋体"/>
          <w:bCs/>
          <w:color w:val="auto"/>
          <w:sz w:val="28"/>
          <w:szCs w:val="28"/>
          <w:highlight w:val="none"/>
        </w:rPr>
      </w:pPr>
    </w:p>
    <w:p w14:paraId="3794308C">
      <w:pPr>
        <w:snapToGrid w:val="0"/>
        <w:rPr>
          <w:rFonts w:ascii="宋体" w:hAnsi="宋体" w:cs="宋体"/>
          <w:bCs/>
          <w:color w:val="auto"/>
          <w:sz w:val="28"/>
          <w:szCs w:val="28"/>
          <w:highlight w:val="none"/>
        </w:rPr>
      </w:pPr>
      <w:r>
        <w:rPr>
          <w:rFonts w:hint="eastAsia" w:ascii="宋体" w:hAnsi="宋体" w:cs="宋体"/>
          <w:bCs/>
          <w:color w:val="auto"/>
          <w:sz w:val="28"/>
          <w:szCs w:val="28"/>
          <w:highlight w:val="none"/>
        </w:rPr>
        <w:t>日  期：</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 年</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 月</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日</w:t>
      </w:r>
    </w:p>
    <w:p w14:paraId="2F0120A9">
      <w:pPr>
        <w:jc w:val="center"/>
        <w:rPr>
          <w:rFonts w:ascii="宋体" w:hAnsi="宋体" w:cs="宋体"/>
          <w:bCs/>
          <w:color w:val="auto"/>
          <w:sz w:val="28"/>
          <w:szCs w:val="28"/>
          <w:highlight w:val="none"/>
        </w:rPr>
      </w:pPr>
    </w:p>
    <w:p w14:paraId="0CC4E48B">
      <w:pPr>
        <w:jc w:val="center"/>
        <w:rPr>
          <w:rFonts w:ascii="宋体" w:hAnsi="宋体" w:cs="宋体"/>
          <w:bCs/>
          <w:color w:val="auto"/>
          <w:sz w:val="28"/>
          <w:szCs w:val="28"/>
          <w:highlight w:val="none"/>
        </w:rPr>
      </w:pPr>
    </w:p>
    <w:p w14:paraId="0C8EFA9E">
      <w:pPr>
        <w:pStyle w:val="21"/>
        <w:ind w:left="1260"/>
        <w:rPr>
          <w:rFonts w:ascii="宋体" w:hAnsi="宋体" w:cs="宋体"/>
          <w:bCs/>
          <w:color w:val="auto"/>
          <w:sz w:val="28"/>
          <w:szCs w:val="28"/>
          <w:highlight w:val="none"/>
        </w:rPr>
      </w:pPr>
    </w:p>
    <w:p w14:paraId="67EE8E9B">
      <w:pPr>
        <w:rPr>
          <w:rFonts w:ascii="宋体" w:hAnsi="宋体" w:cs="宋体"/>
          <w:color w:val="auto"/>
          <w:sz w:val="28"/>
          <w:szCs w:val="28"/>
          <w:highlight w:val="none"/>
        </w:rPr>
      </w:pPr>
    </w:p>
    <w:p w14:paraId="738F84F4">
      <w:pPr>
        <w:outlineLvl w:val="0"/>
        <w:rPr>
          <w:rFonts w:eastAsia="黑体"/>
          <w:bCs/>
          <w:color w:val="auto"/>
          <w:sz w:val="24"/>
          <w:szCs w:val="24"/>
          <w:highlight w:val="none"/>
        </w:rPr>
      </w:pPr>
    </w:p>
    <w:p w14:paraId="76ACAE99">
      <w:pPr>
        <w:outlineLvl w:val="0"/>
        <w:rPr>
          <w:rFonts w:eastAsia="黑体"/>
          <w:bCs/>
          <w:color w:val="auto"/>
          <w:sz w:val="24"/>
          <w:szCs w:val="24"/>
          <w:highlight w:val="none"/>
        </w:rPr>
      </w:pPr>
    </w:p>
    <w:p w14:paraId="494EF1B2">
      <w:pPr>
        <w:outlineLvl w:val="0"/>
        <w:rPr>
          <w:rFonts w:eastAsia="黑体"/>
          <w:bCs/>
          <w:color w:val="auto"/>
          <w:sz w:val="24"/>
          <w:szCs w:val="24"/>
          <w:highlight w:val="none"/>
        </w:rPr>
      </w:pPr>
    </w:p>
    <w:p w14:paraId="4D8E1608">
      <w:pPr>
        <w:outlineLvl w:val="0"/>
        <w:rPr>
          <w:rFonts w:eastAsia="黑体"/>
          <w:bCs/>
          <w:color w:val="auto"/>
          <w:sz w:val="24"/>
          <w:szCs w:val="24"/>
          <w:highlight w:val="none"/>
        </w:rPr>
      </w:pPr>
      <w:r>
        <w:rPr>
          <w:rFonts w:hint="eastAsia" w:eastAsia="黑体"/>
          <w:bCs/>
          <w:color w:val="auto"/>
          <w:sz w:val="24"/>
          <w:szCs w:val="24"/>
          <w:highlight w:val="none"/>
        </w:rPr>
        <w:t>（一）</w:t>
      </w:r>
      <w:r>
        <w:rPr>
          <w:rFonts w:eastAsia="黑体"/>
          <w:bCs/>
          <w:color w:val="auto"/>
          <w:sz w:val="24"/>
          <w:szCs w:val="24"/>
          <w:highlight w:val="none"/>
        </w:rPr>
        <w:t>投标函</w:t>
      </w:r>
      <w:r>
        <w:rPr>
          <w:rFonts w:hint="eastAsia" w:eastAsia="黑体"/>
          <w:bCs/>
          <w:color w:val="auto"/>
          <w:sz w:val="24"/>
          <w:szCs w:val="24"/>
          <w:highlight w:val="none"/>
        </w:rPr>
        <w:t>（</w:t>
      </w:r>
      <w:r>
        <w:rPr>
          <w:rFonts w:eastAsia="黑体"/>
          <w:bCs/>
          <w:color w:val="auto"/>
          <w:sz w:val="24"/>
          <w:szCs w:val="24"/>
          <w:highlight w:val="none"/>
        </w:rPr>
        <w:t>格式</w:t>
      </w:r>
      <w:r>
        <w:rPr>
          <w:rFonts w:hint="eastAsia" w:eastAsia="黑体"/>
          <w:bCs/>
          <w:color w:val="auto"/>
          <w:sz w:val="24"/>
          <w:szCs w:val="24"/>
          <w:highlight w:val="none"/>
        </w:rPr>
        <w:t>）</w:t>
      </w:r>
      <w:r>
        <w:rPr>
          <w:rFonts w:eastAsia="黑体"/>
          <w:bCs/>
          <w:color w:val="auto"/>
          <w:sz w:val="24"/>
          <w:szCs w:val="24"/>
          <w:highlight w:val="none"/>
        </w:rPr>
        <w:t>：</w:t>
      </w:r>
    </w:p>
    <w:p w14:paraId="0C7DDB02">
      <w:pPr>
        <w:spacing w:line="400" w:lineRule="exact"/>
        <w:jc w:val="center"/>
        <w:rPr>
          <w:bCs/>
          <w:color w:val="auto"/>
          <w:sz w:val="36"/>
          <w:szCs w:val="36"/>
          <w:highlight w:val="none"/>
        </w:rPr>
      </w:pPr>
      <w:r>
        <w:rPr>
          <w:bCs/>
          <w:color w:val="auto"/>
          <w:sz w:val="36"/>
          <w:szCs w:val="36"/>
          <w:highlight w:val="none"/>
        </w:rPr>
        <w:t>投标函</w:t>
      </w:r>
    </w:p>
    <w:p w14:paraId="79457629">
      <w:pPr>
        <w:spacing w:line="400" w:lineRule="exact"/>
        <w:rPr>
          <w:bCs/>
          <w:color w:val="auto"/>
          <w:sz w:val="24"/>
          <w:szCs w:val="24"/>
          <w:highlight w:val="none"/>
        </w:rPr>
      </w:pPr>
      <w:r>
        <w:rPr>
          <w:rFonts w:hint="eastAsia"/>
          <w:bCs/>
          <w:color w:val="auto"/>
          <w:sz w:val="24"/>
          <w:szCs w:val="24"/>
          <w:highlight w:val="none"/>
        </w:rPr>
        <w:t>致</w:t>
      </w:r>
      <w:r>
        <w:rPr>
          <w:rFonts w:hint="eastAsia"/>
          <w:bCs/>
          <w:color w:val="auto"/>
          <w:sz w:val="24"/>
          <w:szCs w:val="24"/>
          <w:highlight w:val="none"/>
          <w:lang w:eastAsia="zh-CN"/>
        </w:rPr>
        <w:t>无锡市滨湖区教育局</w:t>
      </w:r>
      <w:r>
        <w:rPr>
          <w:bCs/>
          <w:color w:val="auto"/>
          <w:sz w:val="24"/>
          <w:szCs w:val="24"/>
          <w:highlight w:val="none"/>
        </w:rPr>
        <w:t>：</w:t>
      </w:r>
    </w:p>
    <w:p w14:paraId="795DAC97">
      <w:pPr>
        <w:widowControl/>
        <w:spacing w:line="400" w:lineRule="exact"/>
        <w:ind w:firstLine="480"/>
        <w:jc w:val="left"/>
        <w:rPr>
          <w:bCs/>
          <w:color w:val="auto"/>
          <w:sz w:val="24"/>
          <w:szCs w:val="24"/>
          <w:highlight w:val="none"/>
        </w:rPr>
      </w:pPr>
      <w:r>
        <w:rPr>
          <w:rFonts w:hint="eastAsia"/>
          <w:bCs/>
          <w:color w:val="auto"/>
          <w:sz w:val="24"/>
          <w:szCs w:val="24"/>
          <w:highlight w:val="none"/>
        </w:rPr>
        <w:t>我方</w:t>
      </w:r>
      <w:r>
        <w:rPr>
          <w:bCs/>
          <w:color w:val="auto"/>
          <w:sz w:val="24"/>
          <w:szCs w:val="24"/>
          <w:highlight w:val="none"/>
        </w:rPr>
        <w:t>收到</w:t>
      </w:r>
      <w:r>
        <w:rPr>
          <w:rFonts w:hint="eastAsia"/>
          <w:bCs/>
          <w:color w:val="auto"/>
          <w:sz w:val="24"/>
          <w:szCs w:val="24"/>
          <w:highlight w:val="none"/>
        </w:rPr>
        <w:t>贵方</w:t>
      </w:r>
      <w:r>
        <w:rPr>
          <w:bCs/>
          <w:color w:val="auto"/>
          <w:sz w:val="24"/>
          <w:szCs w:val="24"/>
          <w:highlight w:val="none"/>
        </w:rPr>
        <w:t>编号</w:t>
      </w:r>
      <w:r>
        <w:rPr>
          <w:rFonts w:hint="eastAsia"/>
          <w:bCs/>
          <w:color w:val="auto"/>
          <w:sz w:val="24"/>
          <w:szCs w:val="24"/>
          <w:highlight w:val="none"/>
        </w:rPr>
        <w:t xml:space="preserve"> </w:t>
      </w:r>
      <w:r>
        <w:rPr>
          <w:rFonts w:hint="eastAsia"/>
          <w:bCs/>
          <w:color w:val="auto"/>
          <w:sz w:val="24"/>
          <w:szCs w:val="24"/>
          <w:highlight w:val="none"/>
          <w:u w:val="single"/>
        </w:rPr>
        <w:t xml:space="preserve"> （政府采购编号）  </w:t>
      </w:r>
      <w:r>
        <w:rPr>
          <w:rFonts w:hint="eastAsia"/>
          <w:bCs/>
          <w:color w:val="auto"/>
          <w:sz w:val="24"/>
          <w:szCs w:val="24"/>
          <w:highlight w:val="none"/>
        </w:rPr>
        <w:t xml:space="preserve"> </w:t>
      </w:r>
      <w:r>
        <w:rPr>
          <w:bCs/>
          <w:color w:val="auto"/>
          <w:sz w:val="24"/>
          <w:szCs w:val="24"/>
          <w:highlight w:val="none"/>
        </w:rPr>
        <w:t>招标文件，经仔细阅读和研究，我们决定参加此次</w:t>
      </w:r>
      <w:r>
        <w:rPr>
          <w:rFonts w:hint="eastAsia"/>
          <w:bCs/>
          <w:color w:val="auto"/>
          <w:sz w:val="24"/>
          <w:szCs w:val="24"/>
          <w:highlight w:val="none"/>
        </w:rPr>
        <w:t>项目</w:t>
      </w:r>
      <w:r>
        <w:rPr>
          <w:bCs/>
          <w:color w:val="auto"/>
          <w:sz w:val="24"/>
          <w:szCs w:val="24"/>
          <w:highlight w:val="none"/>
        </w:rPr>
        <w:t>的投标。</w:t>
      </w:r>
    </w:p>
    <w:p w14:paraId="14751567">
      <w:pPr>
        <w:tabs>
          <w:tab w:val="left" w:pos="420"/>
          <w:tab w:val="left" w:pos="945"/>
          <w:tab w:val="left" w:pos="1155"/>
        </w:tabs>
        <w:spacing w:line="400" w:lineRule="exact"/>
        <w:ind w:firstLine="480"/>
        <w:rPr>
          <w:bCs/>
          <w:color w:val="auto"/>
          <w:sz w:val="24"/>
          <w:szCs w:val="24"/>
          <w:highlight w:val="none"/>
        </w:rPr>
      </w:pPr>
      <w:r>
        <w:rPr>
          <w:bCs/>
          <w:color w:val="auto"/>
          <w:sz w:val="24"/>
          <w:szCs w:val="24"/>
          <w:highlight w:val="none"/>
        </w:rPr>
        <w:t>一、我</w:t>
      </w:r>
      <w:r>
        <w:rPr>
          <w:rFonts w:hint="eastAsia"/>
          <w:bCs/>
          <w:color w:val="auto"/>
          <w:sz w:val="24"/>
          <w:szCs w:val="24"/>
          <w:highlight w:val="none"/>
        </w:rPr>
        <w:t>方</w:t>
      </w:r>
      <w:r>
        <w:rPr>
          <w:bCs/>
          <w:color w:val="auto"/>
          <w:sz w:val="24"/>
          <w:szCs w:val="24"/>
          <w:highlight w:val="none"/>
        </w:rPr>
        <w:t>愿意按照招标文件的一切要求，提供本项目的投标</w:t>
      </w:r>
      <w:r>
        <w:rPr>
          <w:rFonts w:hint="eastAsia"/>
          <w:bCs/>
          <w:color w:val="auto"/>
          <w:sz w:val="24"/>
          <w:szCs w:val="24"/>
          <w:highlight w:val="none"/>
        </w:rPr>
        <w:t>，投标总价见《开标一览表》</w:t>
      </w:r>
      <w:r>
        <w:rPr>
          <w:bCs/>
          <w:color w:val="auto"/>
          <w:sz w:val="24"/>
          <w:szCs w:val="24"/>
          <w:highlight w:val="none"/>
        </w:rPr>
        <w:t>。</w:t>
      </w:r>
    </w:p>
    <w:p w14:paraId="6CE06808">
      <w:pPr>
        <w:tabs>
          <w:tab w:val="left" w:pos="315"/>
          <w:tab w:val="left" w:pos="945"/>
          <w:tab w:val="left" w:pos="1155"/>
        </w:tabs>
        <w:spacing w:line="400" w:lineRule="exact"/>
        <w:ind w:firstLine="480"/>
        <w:rPr>
          <w:bCs/>
          <w:color w:val="auto"/>
          <w:sz w:val="24"/>
          <w:szCs w:val="24"/>
          <w:highlight w:val="none"/>
        </w:rPr>
      </w:pPr>
      <w:r>
        <w:rPr>
          <w:bCs/>
          <w:color w:val="auto"/>
          <w:sz w:val="24"/>
          <w:szCs w:val="24"/>
          <w:highlight w:val="none"/>
        </w:rPr>
        <w:t>二、我</w:t>
      </w:r>
      <w:r>
        <w:rPr>
          <w:rFonts w:hint="eastAsia"/>
          <w:bCs/>
          <w:color w:val="auto"/>
          <w:sz w:val="24"/>
          <w:szCs w:val="24"/>
          <w:highlight w:val="none"/>
        </w:rPr>
        <w:t>方</w:t>
      </w:r>
      <w:r>
        <w:rPr>
          <w:bCs/>
          <w:color w:val="auto"/>
          <w:sz w:val="24"/>
          <w:szCs w:val="24"/>
          <w:highlight w:val="none"/>
        </w:rPr>
        <w:t>愿意提供</w:t>
      </w:r>
      <w:r>
        <w:rPr>
          <w:rFonts w:hint="eastAsia"/>
          <w:bCs/>
          <w:color w:val="auto"/>
          <w:sz w:val="24"/>
          <w:szCs w:val="24"/>
          <w:highlight w:val="none"/>
        </w:rPr>
        <w:t>贵方</w:t>
      </w:r>
      <w:r>
        <w:rPr>
          <w:bCs/>
          <w:color w:val="auto"/>
          <w:sz w:val="24"/>
          <w:szCs w:val="24"/>
          <w:highlight w:val="none"/>
        </w:rPr>
        <w:t>在招标文件中要求的文件、资料</w:t>
      </w:r>
      <w:r>
        <w:rPr>
          <w:rFonts w:hint="eastAsia"/>
          <w:bCs/>
          <w:color w:val="auto"/>
          <w:sz w:val="24"/>
          <w:szCs w:val="24"/>
          <w:highlight w:val="none"/>
        </w:rPr>
        <w:t>。</w:t>
      </w:r>
    </w:p>
    <w:p w14:paraId="3318409C">
      <w:pPr>
        <w:tabs>
          <w:tab w:val="left" w:pos="945"/>
        </w:tabs>
        <w:spacing w:line="400" w:lineRule="exact"/>
        <w:ind w:firstLine="480"/>
        <w:rPr>
          <w:bCs/>
          <w:color w:val="auto"/>
          <w:sz w:val="24"/>
          <w:szCs w:val="24"/>
          <w:highlight w:val="none"/>
        </w:rPr>
      </w:pPr>
      <w:r>
        <w:rPr>
          <w:bCs/>
          <w:color w:val="auto"/>
          <w:sz w:val="24"/>
          <w:szCs w:val="24"/>
          <w:highlight w:val="none"/>
        </w:rPr>
        <w:t>三、我</w:t>
      </w:r>
      <w:r>
        <w:rPr>
          <w:rFonts w:hint="eastAsia"/>
          <w:bCs/>
          <w:color w:val="auto"/>
          <w:sz w:val="24"/>
          <w:szCs w:val="24"/>
          <w:highlight w:val="none"/>
        </w:rPr>
        <w:t>方</w:t>
      </w:r>
      <w:r>
        <w:rPr>
          <w:bCs/>
          <w:color w:val="auto"/>
          <w:sz w:val="24"/>
          <w:szCs w:val="24"/>
          <w:highlight w:val="none"/>
        </w:rPr>
        <w:t>同意按招标文件中的规定，本投标文件投标的有效期限为</w:t>
      </w:r>
      <w:r>
        <w:rPr>
          <w:rFonts w:hint="eastAsia"/>
          <w:bCs/>
          <w:color w:val="auto"/>
          <w:sz w:val="24"/>
          <w:szCs w:val="24"/>
          <w:highlight w:val="none"/>
        </w:rPr>
        <w:t>投标截止</w:t>
      </w:r>
      <w:r>
        <w:rPr>
          <w:bCs/>
          <w:color w:val="auto"/>
          <w:sz w:val="24"/>
          <w:szCs w:val="24"/>
          <w:highlight w:val="none"/>
        </w:rPr>
        <w:t>之日起90天。</w:t>
      </w:r>
    </w:p>
    <w:p w14:paraId="486BE2C9">
      <w:pPr>
        <w:tabs>
          <w:tab w:val="left" w:pos="945"/>
        </w:tabs>
        <w:spacing w:line="400" w:lineRule="exact"/>
        <w:ind w:firstLine="480"/>
        <w:rPr>
          <w:bCs/>
          <w:color w:val="auto"/>
          <w:sz w:val="24"/>
          <w:szCs w:val="24"/>
          <w:highlight w:val="none"/>
        </w:rPr>
      </w:pPr>
      <w:r>
        <w:rPr>
          <w:bCs/>
          <w:color w:val="auto"/>
          <w:sz w:val="24"/>
          <w:szCs w:val="24"/>
          <w:highlight w:val="none"/>
        </w:rPr>
        <w:t>四、如果我</w:t>
      </w:r>
      <w:r>
        <w:rPr>
          <w:rFonts w:hint="eastAsia"/>
          <w:bCs/>
          <w:color w:val="auto"/>
          <w:sz w:val="24"/>
          <w:szCs w:val="24"/>
          <w:highlight w:val="none"/>
        </w:rPr>
        <w:t>方</w:t>
      </w:r>
      <w:r>
        <w:rPr>
          <w:bCs/>
          <w:color w:val="auto"/>
          <w:sz w:val="24"/>
          <w:szCs w:val="24"/>
          <w:highlight w:val="none"/>
        </w:rPr>
        <w:t>的投标文件被接受，我</w:t>
      </w:r>
      <w:r>
        <w:rPr>
          <w:rFonts w:hint="eastAsia"/>
          <w:bCs/>
          <w:color w:val="auto"/>
          <w:sz w:val="24"/>
          <w:szCs w:val="24"/>
          <w:highlight w:val="none"/>
        </w:rPr>
        <w:t>方</w:t>
      </w:r>
      <w:r>
        <w:rPr>
          <w:bCs/>
          <w:color w:val="auto"/>
          <w:sz w:val="24"/>
          <w:szCs w:val="24"/>
          <w:highlight w:val="none"/>
        </w:rPr>
        <w:t>将履行招标文件中规定的每一项要求，按期、按质、按量，完成服务任务。</w:t>
      </w:r>
    </w:p>
    <w:p w14:paraId="640E4BEE">
      <w:pPr>
        <w:tabs>
          <w:tab w:val="left" w:pos="945"/>
        </w:tabs>
        <w:spacing w:line="400" w:lineRule="exact"/>
        <w:ind w:left="480"/>
        <w:rPr>
          <w:bCs/>
          <w:color w:val="auto"/>
          <w:sz w:val="24"/>
          <w:szCs w:val="24"/>
          <w:highlight w:val="none"/>
        </w:rPr>
      </w:pPr>
      <w:r>
        <w:rPr>
          <w:bCs/>
          <w:color w:val="auto"/>
          <w:sz w:val="24"/>
          <w:szCs w:val="24"/>
          <w:highlight w:val="none"/>
        </w:rPr>
        <w:t>五、我</w:t>
      </w:r>
      <w:r>
        <w:rPr>
          <w:rFonts w:hint="eastAsia"/>
          <w:bCs/>
          <w:color w:val="auto"/>
          <w:sz w:val="24"/>
          <w:szCs w:val="24"/>
          <w:highlight w:val="none"/>
        </w:rPr>
        <w:t>方</w:t>
      </w:r>
      <w:r>
        <w:rPr>
          <w:bCs/>
          <w:color w:val="auto"/>
          <w:sz w:val="24"/>
          <w:szCs w:val="24"/>
          <w:highlight w:val="none"/>
        </w:rPr>
        <w:t>认为你们有权决定中标者。</w:t>
      </w:r>
    </w:p>
    <w:p w14:paraId="7AE7375E">
      <w:pPr>
        <w:tabs>
          <w:tab w:val="left" w:pos="945"/>
        </w:tabs>
        <w:spacing w:line="400" w:lineRule="exact"/>
        <w:ind w:firstLine="480"/>
        <w:rPr>
          <w:bCs/>
          <w:color w:val="auto"/>
          <w:sz w:val="24"/>
          <w:szCs w:val="24"/>
          <w:highlight w:val="none"/>
        </w:rPr>
      </w:pPr>
      <w:r>
        <w:rPr>
          <w:bCs/>
          <w:color w:val="auto"/>
          <w:sz w:val="24"/>
          <w:szCs w:val="24"/>
          <w:highlight w:val="none"/>
        </w:rPr>
        <w:t>六、我方愿意遵守《中华人民共和国政府采购法》，并</w:t>
      </w:r>
      <w:r>
        <w:rPr>
          <w:rFonts w:hint="eastAsia"/>
          <w:bCs/>
          <w:color w:val="auto"/>
          <w:sz w:val="24"/>
          <w:szCs w:val="24"/>
          <w:highlight w:val="none"/>
        </w:rPr>
        <w:t>按照</w:t>
      </w:r>
      <w:r>
        <w:rPr>
          <w:bCs/>
          <w:color w:val="auto"/>
          <w:sz w:val="24"/>
          <w:szCs w:val="24"/>
          <w:highlight w:val="none"/>
        </w:rPr>
        <w:t>《中华人民共和国</w:t>
      </w:r>
      <w:r>
        <w:rPr>
          <w:rFonts w:hint="eastAsia"/>
          <w:bCs/>
          <w:color w:val="auto"/>
          <w:sz w:val="24"/>
          <w:szCs w:val="24"/>
          <w:highlight w:val="none"/>
        </w:rPr>
        <w:t>民法典</w:t>
      </w:r>
      <w:r>
        <w:rPr>
          <w:bCs/>
          <w:color w:val="auto"/>
          <w:sz w:val="24"/>
          <w:szCs w:val="24"/>
          <w:highlight w:val="none"/>
        </w:rPr>
        <w:t>》、财政部《政府采购货物和服务招标投标管理办法》和合同条款履行自己的全部责任。在合同履行过程中，双方如有争议，同意由</w:t>
      </w:r>
      <w:r>
        <w:rPr>
          <w:rFonts w:hint="eastAsia"/>
          <w:bCs/>
          <w:color w:val="auto"/>
          <w:sz w:val="24"/>
          <w:szCs w:val="24"/>
          <w:highlight w:val="none"/>
        </w:rPr>
        <w:t>代理机构</w:t>
      </w:r>
      <w:r>
        <w:rPr>
          <w:bCs/>
          <w:color w:val="auto"/>
          <w:sz w:val="24"/>
          <w:szCs w:val="24"/>
          <w:highlight w:val="none"/>
        </w:rPr>
        <w:t>协调解决，并按相关法规和有关文件规定处理。</w:t>
      </w:r>
    </w:p>
    <w:p w14:paraId="1E4816E7">
      <w:pPr>
        <w:tabs>
          <w:tab w:val="left" w:pos="945"/>
        </w:tabs>
        <w:spacing w:line="400" w:lineRule="exact"/>
        <w:ind w:firstLine="480"/>
        <w:rPr>
          <w:bCs/>
          <w:color w:val="auto"/>
          <w:sz w:val="24"/>
          <w:szCs w:val="24"/>
          <w:highlight w:val="none"/>
        </w:rPr>
      </w:pPr>
      <w:r>
        <w:rPr>
          <w:bCs/>
          <w:color w:val="auto"/>
          <w:sz w:val="24"/>
          <w:szCs w:val="24"/>
          <w:highlight w:val="none"/>
        </w:rPr>
        <w:t>七、我</w:t>
      </w:r>
      <w:r>
        <w:rPr>
          <w:rFonts w:hint="eastAsia"/>
          <w:bCs/>
          <w:color w:val="auto"/>
          <w:sz w:val="24"/>
          <w:szCs w:val="24"/>
          <w:highlight w:val="none"/>
        </w:rPr>
        <w:t>方</w:t>
      </w:r>
      <w:r>
        <w:rPr>
          <w:bCs/>
          <w:color w:val="auto"/>
          <w:sz w:val="24"/>
          <w:szCs w:val="24"/>
          <w:highlight w:val="none"/>
        </w:rPr>
        <w:t>认可并遵守招标文件的所有规定，放弃对招标文件提出质疑的权利。</w:t>
      </w:r>
    </w:p>
    <w:p w14:paraId="5EB0641D">
      <w:pPr>
        <w:tabs>
          <w:tab w:val="left" w:pos="945"/>
        </w:tabs>
        <w:spacing w:line="400" w:lineRule="exact"/>
        <w:ind w:firstLine="480"/>
        <w:rPr>
          <w:bCs/>
          <w:color w:val="auto"/>
          <w:sz w:val="24"/>
          <w:szCs w:val="24"/>
          <w:highlight w:val="none"/>
        </w:rPr>
      </w:pPr>
      <w:r>
        <w:rPr>
          <w:bCs/>
          <w:color w:val="auto"/>
          <w:sz w:val="24"/>
          <w:szCs w:val="24"/>
          <w:highlight w:val="none"/>
        </w:rPr>
        <w:t>八、</w:t>
      </w:r>
      <w:bookmarkStart w:id="7" w:name="_Hlk50637475"/>
      <w:r>
        <w:rPr>
          <w:rFonts w:hint="eastAsia"/>
          <w:bCs/>
          <w:color w:val="auto"/>
          <w:sz w:val="24"/>
          <w:szCs w:val="24"/>
          <w:highlight w:val="none"/>
        </w:rPr>
        <w:t>如我方在投标截止期后撤回投标及中标后拒绝遵守投标承诺或拒绝在规定的时间内与贵方签订合同，则接受政府采购监督管理部门的处理。</w:t>
      </w:r>
      <w:bookmarkEnd w:id="7"/>
    </w:p>
    <w:p w14:paraId="6757EEAC">
      <w:pPr>
        <w:tabs>
          <w:tab w:val="left" w:pos="945"/>
        </w:tabs>
        <w:spacing w:line="400" w:lineRule="exact"/>
        <w:ind w:firstLine="480"/>
        <w:rPr>
          <w:bCs/>
          <w:color w:val="auto"/>
          <w:sz w:val="24"/>
          <w:szCs w:val="24"/>
          <w:highlight w:val="none"/>
        </w:rPr>
      </w:pPr>
      <w:r>
        <w:rPr>
          <w:rFonts w:hint="eastAsia"/>
          <w:bCs/>
          <w:color w:val="auto"/>
          <w:sz w:val="24"/>
          <w:szCs w:val="24"/>
          <w:highlight w:val="none"/>
        </w:rPr>
        <w:t>九、</w:t>
      </w:r>
      <w:r>
        <w:rPr>
          <w:bCs/>
          <w:color w:val="auto"/>
          <w:sz w:val="24"/>
          <w:szCs w:val="24"/>
          <w:highlight w:val="none"/>
        </w:rPr>
        <w:t>如果我方被确定为</w:t>
      </w:r>
      <w:r>
        <w:rPr>
          <w:rFonts w:hint="eastAsia"/>
          <w:bCs/>
          <w:color w:val="auto"/>
          <w:sz w:val="24"/>
          <w:szCs w:val="24"/>
          <w:highlight w:val="none"/>
          <w:lang w:eastAsia="zh-CN"/>
        </w:rPr>
        <w:t>中标人</w:t>
      </w:r>
      <w:r>
        <w:rPr>
          <w:bCs/>
          <w:color w:val="auto"/>
          <w:sz w:val="24"/>
          <w:szCs w:val="24"/>
          <w:highlight w:val="none"/>
        </w:rPr>
        <w:t>，我方愿意在</w:t>
      </w:r>
      <w:r>
        <w:rPr>
          <w:rFonts w:hint="eastAsia"/>
          <w:bCs/>
          <w:color w:val="auto"/>
          <w:sz w:val="24"/>
          <w:szCs w:val="24"/>
          <w:highlight w:val="none"/>
        </w:rPr>
        <w:t>合同签订前</w:t>
      </w:r>
      <w:r>
        <w:rPr>
          <w:bCs/>
          <w:color w:val="auto"/>
          <w:sz w:val="24"/>
          <w:szCs w:val="24"/>
          <w:highlight w:val="none"/>
        </w:rPr>
        <w:t>按招标文件的规定缴纳履约保证金。且我方如无不可抗力，又未履行招标文件、投标文件和合同条款的，一经查实，我方愿意赔偿由此而造成的一切损失，并同意接受按招标文件的相关要求对我方</w:t>
      </w:r>
      <w:r>
        <w:rPr>
          <w:rFonts w:hint="eastAsia"/>
          <w:bCs/>
          <w:color w:val="auto"/>
          <w:sz w:val="24"/>
          <w:szCs w:val="24"/>
          <w:highlight w:val="none"/>
          <w:lang w:eastAsia="zh-CN"/>
        </w:rPr>
        <w:t>进行</w:t>
      </w:r>
      <w:r>
        <w:rPr>
          <w:bCs/>
          <w:color w:val="auto"/>
          <w:sz w:val="24"/>
          <w:szCs w:val="24"/>
          <w:highlight w:val="none"/>
        </w:rPr>
        <w:t>处理。</w:t>
      </w:r>
    </w:p>
    <w:p w14:paraId="19083595">
      <w:pPr>
        <w:tabs>
          <w:tab w:val="left" w:pos="945"/>
        </w:tabs>
        <w:spacing w:line="400" w:lineRule="exact"/>
        <w:ind w:firstLine="480"/>
        <w:rPr>
          <w:bCs/>
          <w:color w:val="auto"/>
          <w:sz w:val="24"/>
          <w:szCs w:val="24"/>
          <w:highlight w:val="none"/>
        </w:rPr>
      </w:pPr>
      <w:r>
        <w:rPr>
          <w:rFonts w:hint="eastAsia" w:ascii="宋体" w:hAnsi="宋体"/>
          <w:bCs/>
          <w:color w:val="auto"/>
          <w:sz w:val="24"/>
          <w:szCs w:val="24"/>
          <w:highlight w:val="none"/>
        </w:rPr>
        <w:t>十、我方决不提供虚假材料谋取中标、决不采取不正当手段诋毁、排挤其他供应商、决不与贵方、其他供应商或者代理机构恶意串通、决不向贵方、代理机构工作人员和评委进行商业贿赂、决不在采购过程中与贵方进行协商谈判、决不拒绝有关部门监督检查或提供虚假情况，如有违反，无条件接受贵方及相关管理部门的处罚。</w:t>
      </w:r>
    </w:p>
    <w:p w14:paraId="6226A622">
      <w:pPr>
        <w:spacing w:line="400" w:lineRule="exact"/>
        <w:ind w:firstLine="480"/>
        <w:rPr>
          <w:bCs/>
          <w:color w:val="auto"/>
          <w:sz w:val="24"/>
          <w:szCs w:val="24"/>
          <w:highlight w:val="none"/>
        </w:rPr>
      </w:pPr>
      <w:r>
        <w:rPr>
          <w:bCs/>
          <w:color w:val="auto"/>
          <w:sz w:val="24"/>
          <w:szCs w:val="24"/>
          <w:highlight w:val="none"/>
        </w:rPr>
        <w:t>投标人</w:t>
      </w:r>
      <w:r>
        <w:rPr>
          <w:rFonts w:hint="eastAsia"/>
          <w:bCs/>
          <w:color w:val="auto"/>
          <w:sz w:val="24"/>
          <w:szCs w:val="24"/>
          <w:highlight w:val="none"/>
        </w:rPr>
        <w:t>（</w:t>
      </w:r>
      <w:r>
        <w:rPr>
          <w:bCs/>
          <w:color w:val="auto"/>
          <w:sz w:val="24"/>
          <w:szCs w:val="24"/>
          <w:highlight w:val="none"/>
        </w:rPr>
        <w:t>盖章</w:t>
      </w:r>
      <w:r>
        <w:rPr>
          <w:rFonts w:hint="eastAsia"/>
          <w:bCs/>
          <w:color w:val="auto"/>
          <w:sz w:val="24"/>
          <w:szCs w:val="24"/>
          <w:highlight w:val="none"/>
        </w:rPr>
        <w:t>）</w:t>
      </w:r>
      <w:r>
        <w:rPr>
          <w:bCs/>
          <w:color w:val="auto"/>
          <w:sz w:val="24"/>
          <w:szCs w:val="24"/>
          <w:highlight w:val="none"/>
        </w:rPr>
        <w:t xml:space="preserve">：     </w:t>
      </w:r>
    </w:p>
    <w:p w14:paraId="2FAECB2B">
      <w:pPr>
        <w:spacing w:line="400" w:lineRule="exact"/>
        <w:ind w:firstLine="480"/>
        <w:rPr>
          <w:bCs/>
          <w:color w:val="auto"/>
          <w:sz w:val="24"/>
          <w:szCs w:val="24"/>
          <w:highlight w:val="none"/>
        </w:rPr>
      </w:pPr>
      <w:r>
        <w:rPr>
          <w:bCs/>
          <w:color w:val="auto"/>
          <w:sz w:val="24"/>
          <w:szCs w:val="24"/>
          <w:highlight w:val="none"/>
        </w:rPr>
        <w:t>法定代表人或法定代表人授权代表签字或盖章：</w:t>
      </w:r>
    </w:p>
    <w:p w14:paraId="6EB259F4">
      <w:pPr>
        <w:spacing w:line="400" w:lineRule="exact"/>
        <w:ind w:firstLine="480"/>
        <w:rPr>
          <w:bCs/>
          <w:color w:val="auto"/>
          <w:sz w:val="24"/>
          <w:szCs w:val="24"/>
          <w:highlight w:val="none"/>
        </w:rPr>
      </w:pPr>
      <w:r>
        <w:rPr>
          <w:bCs/>
          <w:color w:val="auto"/>
          <w:sz w:val="24"/>
          <w:szCs w:val="24"/>
          <w:highlight w:val="none"/>
        </w:rPr>
        <w:t>电话：                              传真：</w:t>
      </w:r>
    </w:p>
    <w:p w14:paraId="1B731D7A">
      <w:pPr>
        <w:spacing w:line="400" w:lineRule="exact"/>
        <w:ind w:firstLine="480"/>
        <w:rPr>
          <w:rFonts w:eastAsia="黑体"/>
          <w:bCs/>
          <w:color w:val="auto"/>
          <w:sz w:val="24"/>
          <w:szCs w:val="24"/>
          <w:highlight w:val="none"/>
        </w:rPr>
      </w:pPr>
      <w:r>
        <w:rPr>
          <w:bCs/>
          <w:color w:val="auto"/>
          <w:sz w:val="24"/>
          <w:szCs w:val="24"/>
          <w:highlight w:val="none"/>
        </w:rPr>
        <w:t>通讯地址：                          邮编：</w:t>
      </w:r>
      <w:r>
        <w:rPr>
          <w:rFonts w:hint="eastAsia" w:eastAsia="黑体"/>
          <w:bCs/>
          <w:color w:val="auto"/>
          <w:sz w:val="24"/>
          <w:szCs w:val="24"/>
          <w:highlight w:val="none"/>
        </w:rPr>
        <w:t xml:space="preserve"> </w:t>
      </w:r>
    </w:p>
    <w:p w14:paraId="267915A3">
      <w:pPr>
        <w:outlineLvl w:val="0"/>
        <w:rPr>
          <w:rFonts w:ascii="黑体" w:eastAsia="黑体"/>
          <w:bCs/>
          <w:color w:val="auto"/>
          <w:sz w:val="36"/>
          <w:szCs w:val="36"/>
          <w:highlight w:val="none"/>
        </w:rPr>
      </w:pPr>
      <w:r>
        <w:rPr>
          <w:b/>
          <w:bCs/>
          <w:color w:val="auto"/>
          <w:sz w:val="24"/>
          <w:szCs w:val="24"/>
          <w:highlight w:val="none"/>
        </w:rPr>
        <w:br w:type="page" w:clear="all"/>
      </w:r>
      <w:r>
        <w:rPr>
          <w:rFonts w:hint="eastAsia"/>
          <w:b/>
          <w:bCs/>
          <w:color w:val="auto"/>
          <w:sz w:val="24"/>
          <w:szCs w:val="24"/>
          <w:highlight w:val="none"/>
        </w:rPr>
        <w:t>（二）</w:t>
      </w:r>
      <w:r>
        <w:rPr>
          <w:rFonts w:hint="eastAsia"/>
          <w:b/>
          <w:bCs/>
          <w:color w:val="auto"/>
          <w:sz w:val="24"/>
          <w:szCs w:val="24"/>
          <w:highlight w:val="none"/>
          <w:lang w:eastAsia="zh-CN"/>
        </w:rPr>
        <w:t>（</w:t>
      </w:r>
      <w:r>
        <w:rPr>
          <w:rFonts w:eastAsia="黑体"/>
          <w:bCs/>
          <w:color w:val="auto"/>
          <w:sz w:val="24"/>
          <w:szCs w:val="24"/>
          <w:highlight w:val="none"/>
        </w:rPr>
        <w:t>投标人</w:t>
      </w:r>
      <w:r>
        <w:rPr>
          <w:rFonts w:hint="eastAsia" w:eastAsia="黑体"/>
          <w:bCs/>
          <w:color w:val="auto"/>
          <w:sz w:val="24"/>
          <w:szCs w:val="24"/>
          <w:highlight w:val="none"/>
        </w:rPr>
        <w:t>）</w:t>
      </w:r>
      <w:r>
        <w:rPr>
          <w:rFonts w:eastAsia="黑体"/>
          <w:bCs/>
          <w:color w:val="auto"/>
          <w:sz w:val="24"/>
          <w:szCs w:val="24"/>
          <w:highlight w:val="none"/>
        </w:rPr>
        <w:t>关于资格的声明函</w:t>
      </w:r>
      <w:r>
        <w:rPr>
          <w:rFonts w:hint="eastAsia" w:eastAsia="黑体"/>
          <w:bCs/>
          <w:color w:val="auto"/>
          <w:sz w:val="24"/>
          <w:szCs w:val="24"/>
          <w:highlight w:val="none"/>
        </w:rPr>
        <w:t>（</w:t>
      </w:r>
      <w:r>
        <w:rPr>
          <w:rFonts w:eastAsia="黑体"/>
          <w:bCs/>
          <w:color w:val="auto"/>
          <w:sz w:val="24"/>
          <w:szCs w:val="24"/>
          <w:highlight w:val="none"/>
        </w:rPr>
        <w:t>格式</w:t>
      </w:r>
      <w:r>
        <w:rPr>
          <w:rFonts w:hint="eastAsia" w:eastAsia="黑体"/>
          <w:bCs/>
          <w:color w:val="auto"/>
          <w:sz w:val="24"/>
          <w:szCs w:val="24"/>
          <w:highlight w:val="none"/>
        </w:rPr>
        <w:t>）</w:t>
      </w:r>
      <w:r>
        <w:rPr>
          <w:rFonts w:eastAsia="黑体"/>
          <w:bCs/>
          <w:color w:val="auto"/>
          <w:sz w:val="24"/>
          <w:szCs w:val="24"/>
          <w:highlight w:val="none"/>
        </w:rPr>
        <w:t>：</w:t>
      </w:r>
      <w:bookmarkStart w:id="8" w:name="报价方关于资格的声明函（格式）"/>
      <w:bookmarkEnd w:id="8"/>
    </w:p>
    <w:p w14:paraId="68245A58">
      <w:pPr>
        <w:jc w:val="center"/>
        <w:rPr>
          <w:rFonts w:eastAsia="黑体"/>
          <w:bCs/>
          <w:color w:val="auto"/>
          <w:sz w:val="28"/>
          <w:szCs w:val="28"/>
          <w:highlight w:val="none"/>
        </w:rPr>
      </w:pPr>
      <w:r>
        <w:rPr>
          <w:rFonts w:hint="eastAsia" w:ascii="黑体" w:eastAsia="黑体"/>
          <w:bCs/>
          <w:color w:val="auto"/>
          <w:sz w:val="36"/>
          <w:szCs w:val="36"/>
          <w:highlight w:val="none"/>
        </w:rPr>
        <w:t>关于资格的声明函</w:t>
      </w:r>
    </w:p>
    <w:p w14:paraId="23360B5B">
      <w:pPr>
        <w:jc w:val="center"/>
        <w:rPr>
          <w:rFonts w:eastAsia="黑体"/>
          <w:bCs/>
          <w:color w:val="auto"/>
          <w:sz w:val="32"/>
          <w:highlight w:val="none"/>
        </w:rPr>
      </w:pPr>
    </w:p>
    <w:p w14:paraId="79E71C75">
      <w:pPr>
        <w:jc w:val="center"/>
        <w:rPr>
          <w:rFonts w:ascii="宋体" w:hAnsi="宋体" w:cs="宋体"/>
          <w:bCs/>
          <w:color w:val="auto"/>
          <w:sz w:val="24"/>
          <w:highlight w:val="none"/>
        </w:rPr>
      </w:pPr>
      <w:r>
        <w:rPr>
          <w:rFonts w:eastAsia="楷体_GB2312"/>
          <w:bCs/>
          <w:color w:val="auto"/>
          <w:sz w:val="30"/>
          <w:highlight w:val="none"/>
        </w:rPr>
        <w:t xml:space="preserve">   </w:t>
      </w:r>
      <w:r>
        <w:rPr>
          <w:bCs/>
          <w:color w:val="auto"/>
          <w:sz w:val="24"/>
          <w:szCs w:val="24"/>
          <w:highlight w:val="none"/>
        </w:rPr>
        <w:t xml:space="preserve">           </w:t>
      </w:r>
      <w:r>
        <w:rPr>
          <w:rFonts w:hint="eastAsia"/>
          <w:bCs/>
          <w:color w:val="auto"/>
          <w:sz w:val="24"/>
          <w:szCs w:val="24"/>
          <w:highlight w:val="none"/>
        </w:rPr>
        <w:t xml:space="preserve">          </w:t>
      </w:r>
      <w:r>
        <w:rPr>
          <w:rFonts w:hint="eastAsia" w:ascii="宋体" w:hAnsi="宋体" w:cs="宋体"/>
          <w:bCs/>
          <w:color w:val="auto"/>
          <w:sz w:val="24"/>
          <w:highlight w:val="none"/>
        </w:rPr>
        <w:t>采购编号：</w:t>
      </w:r>
    </w:p>
    <w:p w14:paraId="07374DA8">
      <w:pPr>
        <w:jc w:val="center"/>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日期：</w:t>
      </w:r>
    </w:p>
    <w:p w14:paraId="148EF6C1">
      <w:pPr>
        <w:jc w:val="center"/>
        <w:rPr>
          <w:rFonts w:ascii="宋体" w:hAnsi="宋体" w:cs="宋体"/>
          <w:bCs/>
          <w:color w:val="auto"/>
          <w:highlight w:val="none"/>
        </w:rPr>
      </w:pPr>
    </w:p>
    <w:p w14:paraId="32E86D43">
      <w:pPr>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eastAsia="zh-CN"/>
        </w:rPr>
        <w:t>无锡市滨湖区教育局</w:t>
      </w:r>
      <w:r>
        <w:rPr>
          <w:rFonts w:hint="eastAsia" w:ascii="宋体" w:hAnsi="宋体" w:cs="宋体"/>
          <w:bCs/>
          <w:color w:val="auto"/>
          <w:sz w:val="24"/>
          <w:highlight w:val="none"/>
          <w:u w:val="single"/>
        </w:rPr>
        <w:t xml:space="preserve">： </w:t>
      </w:r>
    </w:p>
    <w:p w14:paraId="316768FB">
      <w:pPr>
        <w:pStyle w:val="246"/>
        <w:ind w:left="0" w:right="34" w:firstLine="403"/>
        <w:rPr>
          <w:rFonts w:hint="eastAsia" w:ascii="宋体" w:hAnsi="宋体" w:cs="宋体"/>
          <w:bCs/>
          <w:color w:val="auto"/>
          <w:sz w:val="24"/>
          <w:highlight w:val="none"/>
        </w:rPr>
      </w:pPr>
      <w:r>
        <w:rPr>
          <w:rFonts w:hint="eastAsia" w:ascii="宋体" w:hAnsi="宋体" w:cs="宋体"/>
          <w:bCs/>
          <w:color w:val="auto"/>
          <w:sz w:val="24"/>
          <w:highlight w:val="none"/>
        </w:rPr>
        <w:t>我公司（单位、联合体）针对本次项目进行投标，并作如下声明</w:t>
      </w:r>
    </w:p>
    <w:p w14:paraId="36DF1368">
      <w:pPr>
        <w:pStyle w:val="246"/>
        <w:ind w:left="0" w:right="34" w:firstLine="403"/>
        <w:rPr>
          <w:rFonts w:hint="eastAsia" w:ascii="宋体" w:hAnsi="宋体" w:cs="宋体"/>
          <w:bCs/>
          <w:color w:val="auto"/>
          <w:sz w:val="24"/>
          <w:highlight w:val="none"/>
        </w:rPr>
      </w:pPr>
      <w:r>
        <w:rPr>
          <w:rFonts w:hint="eastAsia" w:ascii="宋体" w:hAnsi="宋体" w:cs="宋体"/>
          <w:bCs/>
          <w:color w:val="auto"/>
          <w:sz w:val="24"/>
          <w:highlight w:val="none"/>
        </w:rPr>
        <w:t>1.我公司（单位、联合体）参加本次项目政府采购活动前三年内，在经营活动中没有重大违法（因违法经营受到刑事处罚或者责令停产停业、吊销许可证或者执照、较大数额罚款等行政处罚）记录。</w:t>
      </w:r>
    </w:p>
    <w:p w14:paraId="015F184E">
      <w:pPr>
        <w:pStyle w:val="246"/>
        <w:ind w:left="0" w:right="34" w:firstLine="403"/>
        <w:rPr>
          <w:rFonts w:hint="eastAsia" w:ascii="宋体" w:hAnsi="宋体" w:cs="宋体"/>
          <w:bCs/>
          <w:color w:val="auto"/>
          <w:sz w:val="24"/>
          <w:highlight w:val="none"/>
        </w:rPr>
      </w:pPr>
      <w:r>
        <w:rPr>
          <w:rFonts w:hint="eastAsia" w:ascii="宋体" w:hAnsi="宋体" w:cs="宋体"/>
          <w:bCs/>
          <w:color w:val="auto"/>
          <w:sz w:val="24"/>
          <w:highlight w:val="none"/>
        </w:rPr>
        <w:t>2.本公司（单位、联合体）具备本次项目履行合同所必需的设备和专业技术能力。</w:t>
      </w:r>
    </w:p>
    <w:p w14:paraId="082FD19B">
      <w:pPr>
        <w:pStyle w:val="246"/>
        <w:ind w:left="0" w:right="34" w:firstLine="403"/>
        <w:rPr>
          <w:rFonts w:hint="eastAsia" w:ascii="宋体" w:hAnsi="宋体" w:cs="宋体"/>
          <w:bCs/>
          <w:color w:val="auto"/>
          <w:sz w:val="24"/>
          <w:highlight w:val="none"/>
        </w:rPr>
      </w:pPr>
      <w:r>
        <w:rPr>
          <w:rFonts w:hint="eastAsia" w:ascii="宋体" w:hAnsi="宋体" w:cs="宋体"/>
          <w:bCs/>
          <w:color w:val="auto"/>
          <w:sz w:val="24"/>
          <w:highlight w:val="none"/>
        </w:rPr>
        <w:t>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p>
    <w:p w14:paraId="223370D4">
      <w:pPr>
        <w:pStyle w:val="246"/>
        <w:ind w:left="0" w:right="34" w:firstLine="403"/>
        <w:rPr>
          <w:rFonts w:ascii="宋体" w:hAnsi="宋体" w:cs="宋体"/>
          <w:bCs/>
          <w:color w:val="auto"/>
          <w:szCs w:val="24"/>
          <w:highlight w:val="none"/>
        </w:rPr>
      </w:pPr>
      <w:r>
        <w:rPr>
          <w:rFonts w:hint="eastAsia" w:ascii="宋体" w:hAnsi="宋体" w:cs="宋体"/>
          <w:bCs/>
          <w:color w:val="auto"/>
          <w:sz w:val="24"/>
          <w:highlight w:val="none"/>
        </w:rPr>
        <w:t>我公司（单位、联合体）针对本次项目的上述声明以及投标文件中所有关于投标资格的文件、证明、陈述均是真实的、准确的。若有违背，我公司（单位、联合体）愿意承担由此而产生的一切后果。</w:t>
      </w:r>
    </w:p>
    <w:p w14:paraId="0E195124">
      <w:pPr>
        <w:pStyle w:val="246"/>
        <w:ind w:left="0" w:right="34" w:firstLine="403"/>
        <w:rPr>
          <w:rFonts w:ascii="宋体" w:hAnsi="宋体" w:cs="宋体"/>
          <w:bCs/>
          <w:color w:val="auto"/>
          <w:sz w:val="21"/>
          <w:highlight w:val="none"/>
        </w:rPr>
      </w:pPr>
    </w:p>
    <w:p w14:paraId="7B49EB93">
      <w:pPr>
        <w:pStyle w:val="246"/>
        <w:ind w:left="0" w:right="34" w:firstLine="403"/>
        <w:rPr>
          <w:rFonts w:ascii="宋体" w:hAnsi="宋体" w:cs="宋体"/>
          <w:bCs/>
          <w:color w:val="auto"/>
          <w:sz w:val="21"/>
          <w:highlight w:val="none"/>
        </w:rPr>
      </w:pPr>
    </w:p>
    <w:p w14:paraId="3D729A93">
      <w:pPr>
        <w:ind w:firstLine="480"/>
        <w:jc w:val="center"/>
        <w:rPr>
          <w:rFonts w:ascii="宋体" w:hAnsi="宋体" w:cs="宋体"/>
          <w:bCs/>
          <w:color w:val="auto"/>
          <w:sz w:val="24"/>
          <w:highlight w:val="none"/>
        </w:rPr>
      </w:pPr>
      <w:r>
        <w:rPr>
          <w:rFonts w:hint="eastAsia" w:ascii="宋体" w:hAnsi="宋体" w:cs="宋体"/>
          <w:bCs/>
          <w:color w:val="auto"/>
          <w:sz w:val="24"/>
          <w:highlight w:val="none"/>
        </w:rPr>
        <w:t>投标人</w:t>
      </w:r>
      <w:r>
        <w:rPr>
          <w:rFonts w:hint="eastAsia" w:ascii="宋体" w:hAnsi="宋体" w:cs="宋体"/>
          <w:bCs/>
          <w:color w:val="auto"/>
          <w:sz w:val="24"/>
          <w:highlight w:val="none"/>
          <w:lang w:val="en-US" w:eastAsia="zh-CN"/>
        </w:rPr>
        <w:t>名称</w:t>
      </w:r>
      <w:r>
        <w:rPr>
          <w:rFonts w:hint="eastAsia" w:ascii="宋体" w:hAnsi="宋体" w:cs="宋体"/>
          <w:bCs/>
          <w:color w:val="auto"/>
          <w:sz w:val="24"/>
          <w:highlight w:val="none"/>
        </w:rPr>
        <w:t>（盖章）：</w:t>
      </w:r>
    </w:p>
    <w:p w14:paraId="4D5FAA1E">
      <w:pPr>
        <w:pStyle w:val="246"/>
        <w:ind w:left="0" w:right="34" w:firstLine="403"/>
        <w:rPr>
          <w:rFonts w:ascii="宋体" w:hAnsi="宋体" w:cs="宋体"/>
          <w:bCs/>
          <w:color w:val="auto"/>
          <w:sz w:val="21"/>
          <w:highlight w:val="none"/>
        </w:rPr>
      </w:pPr>
      <w:r>
        <w:rPr>
          <w:rFonts w:hint="eastAsia" w:ascii="宋体" w:hAnsi="宋体" w:cs="宋体"/>
          <w:bCs/>
          <w:color w:val="auto"/>
          <w:highlight w:val="none"/>
        </w:rPr>
        <w:t>　　　　　　　　　　　法定代表人或法定代表人授权代表签字或盖章：</w:t>
      </w:r>
    </w:p>
    <w:p w14:paraId="1301DF19">
      <w:pPr>
        <w:ind w:firstLine="402"/>
        <w:rPr>
          <w:rFonts w:ascii="宋体" w:hAnsi="宋体"/>
          <w:b/>
          <w:color w:val="auto"/>
          <w:sz w:val="20"/>
          <w:highlight w:val="none"/>
        </w:rPr>
      </w:pPr>
    </w:p>
    <w:p w14:paraId="64946B90">
      <w:pPr>
        <w:rPr>
          <w:rFonts w:eastAsia="黑体"/>
          <w:bCs/>
          <w:color w:val="auto"/>
          <w:sz w:val="24"/>
          <w:szCs w:val="24"/>
          <w:highlight w:val="none"/>
        </w:rPr>
        <w:sectPr>
          <w:footerReference r:id="rId6" w:type="default"/>
          <w:pgSz w:w="11906" w:h="16838"/>
          <w:pgMar w:top="1587" w:right="1417" w:bottom="1814" w:left="1417" w:header="851" w:footer="992" w:gutter="0"/>
          <w:cols w:space="1701" w:num="1"/>
          <w:docGrid w:linePitch="360" w:charSpace="0"/>
        </w:sectPr>
      </w:pPr>
      <w:r>
        <w:rPr>
          <w:rFonts w:hint="eastAsia" w:ascii="宋体" w:hAnsi="宋体" w:eastAsia="宋体" w:cs="宋体"/>
          <w:bCs/>
          <w:color w:val="auto"/>
          <w:highlight w:val="none"/>
        </w:rPr>
        <w:t>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p>
    <w:p w14:paraId="67981786">
      <w:pPr>
        <w:outlineLvl w:val="0"/>
        <w:rPr>
          <w:rFonts w:eastAsia="黑体"/>
          <w:bCs/>
          <w:color w:val="auto"/>
          <w:sz w:val="32"/>
          <w:highlight w:val="none"/>
        </w:rPr>
      </w:pPr>
      <w:r>
        <w:rPr>
          <w:rFonts w:hint="eastAsia" w:eastAsia="黑体"/>
          <w:bCs/>
          <w:color w:val="auto"/>
          <w:sz w:val="24"/>
          <w:szCs w:val="24"/>
          <w:highlight w:val="none"/>
        </w:rPr>
        <w:t>（三）</w:t>
      </w:r>
      <w:r>
        <w:rPr>
          <w:rFonts w:hint="eastAsia" w:eastAsia="黑体"/>
          <w:bCs/>
          <w:color w:val="auto"/>
          <w:sz w:val="24"/>
          <w:szCs w:val="24"/>
          <w:highlight w:val="none"/>
          <w:lang w:eastAsia="zh-CN"/>
        </w:rPr>
        <w:t>（</w:t>
      </w:r>
      <w:r>
        <w:rPr>
          <w:rFonts w:eastAsia="黑体"/>
          <w:bCs/>
          <w:color w:val="auto"/>
          <w:sz w:val="24"/>
          <w:szCs w:val="24"/>
          <w:highlight w:val="none"/>
        </w:rPr>
        <w:t>投标人</w:t>
      </w:r>
      <w:r>
        <w:rPr>
          <w:rFonts w:hint="eastAsia" w:eastAsia="黑体"/>
          <w:bCs/>
          <w:color w:val="auto"/>
          <w:sz w:val="24"/>
          <w:szCs w:val="24"/>
          <w:highlight w:val="none"/>
        </w:rPr>
        <w:t>）</w:t>
      </w:r>
      <w:r>
        <w:rPr>
          <w:rFonts w:eastAsia="黑体"/>
          <w:bCs/>
          <w:color w:val="auto"/>
          <w:sz w:val="24"/>
          <w:szCs w:val="24"/>
          <w:highlight w:val="none"/>
        </w:rPr>
        <w:t>法定代表人授权委托书</w:t>
      </w:r>
      <w:r>
        <w:rPr>
          <w:rFonts w:hint="eastAsia" w:eastAsia="黑体"/>
          <w:bCs/>
          <w:color w:val="auto"/>
          <w:sz w:val="24"/>
          <w:szCs w:val="24"/>
          <w:highlight w:val="none"/>
        </w:rPr>
        <w:t>（</w:t>
      </w:r>
      <w:r>
        <w:rPr>
          <w:rFonts w:eastAsia="黑体"/>
          <w:bCs/>
          <w:color w:val="auto"/>
          <w:sz w:val="24"/>
          <w:szCs w:val="24"/>
          <w:highlight w:val="none"/>
        </w:rPr>
        <w:t>格式</w:t>
      </w:r>
      <w:r>
        <w:rPr>
          <w:rFonts w:hint="eastAsia" w:eastAsia="黑体"/>
          <w:bCs/>
          <w:color w:val="auto"/>
          <w:sz w:val="24"/>
          <w:szCs w:val="24"/>
          <w:highlight w:val="none"/>
        </w:rPr>
        <w:t>）</w:t>
      </w:r>
      <w:r>
        <w:rPr>
          <w:rFonts w:eastAsia="黑体"/>
          <w:bCs/>
          <w:color w:val="auto"/>
          <w:sz w:val="24"/>
          <w:szCs w:val="24"/>
          <w:highlight w:val="none"/>
        </w:rPr>
        <w:t>：</w:t>
      </w:r>
    </w:p>
    <w:p w14:paraId="58EC32B3">
      <w:pPr>
        <w:rPr>
          <w:rFonts w:eastAsia="黑体"/>
          <w:bCs/>
          <w:color w:val="auto"/>
          <w:sz w:val="28"/>
          <w:szCs w:val="28"/>
          <w:highlight w:val="none"/>
        </w:rPr>
      </w:pPr>
    </w:p>
    <w:p w14:paraId="437C3B0F">
      <w:pPr>
        <w:jc w:val="center"/>
        <w:rPr>
          <w:rFonts w:ascii="黑体" w:eastAsia="黑体"/>
          <w:bCs/>
          <w:color w:val="auto"/>
          <w:sz w:val="36"/>
          <w:szCs w:val="36"/>
          <w:highlight w:val="none"/>
        </w:rPr>
      </w:pPr>
      <w:r>
        <w:rPr>
          <w:rFonts w:hint="eastAsia" w:ascii="黑体" w:eastAsia="黑体"/>
          <w:bCs/>
          <w:color w:val="auto"/>
          <w:sz w:val="36"/>
          <w:szCs w:val="36"/>
          <w:highlight w:val="none"/>
        </w:rPr>
        <w:t>法定代表人授权委托书</w:t>
      </w:r>
    </w:p>
    <w:p w14:paraId="2DF4C4E9">
      <w:pPr>
        <w:jc w:val="center"/>
        <w:rPr>
          <w:rFonts w:eastAsia="黑体"/>
          <w:bCs/>
          <w:color w:val="auto"/>
          <w:sz w:val="28"/>
          <w:szCs w:val="28"/>
          <w:highlight w:val="none"/>
        </w:rPr>
      </w:pPr>
    </w:p>
    <w:p w14:paraId="75F97BC1">
      <w:pPr>
        <w:rPr>
          <w:bCs/>
          <w:color w:val="auto"/>
          <w:sz w:val="24"/>
          <w:szCs w:val="24"/>
          <w:highlight w:val="none"/>
        </w:rPr>
      </w:pPr>
      <w:r>
        <w:rPr>
          <w:rFonts w:eastAsia="楷体_GB2312"/>
          <w:bCs/>
          <w:color w:val="auto"/>
          <w:sz w:val="30"/>
          <w:highlight w:val="none"/>
        </w:rPr>
        <w:t xml:space="preserve">                           </w:t>
      </w:r>
      <w:r>
        <w:rPr>
          <w:rFonts w:hint="eastAsia" w:eastAsia="楷体_GB2312"/>
          <w:bCs/>
          <w:color w:val="auto"/>
          <w:sz w:val="30"/>
          <w:highlight w:val="none"/>
        </w:rPr>
        <w:t xml:space="preserve"> </w:t>
      </w:r>
      <w:r>
        <w:rPr>
          <w:rFonts w:eastAsia="楷体_GB2312"/>
          <w:bCs/>
          <w:color w:val="auto"/>
          <w:sz w:val="30"/>
          <w:highlight w:val="none"/>
        </w:rPr>
        <w:t xml:space="preserve"> </w:t>
      </w:r>
      <w:r>
        <w:rPr>
          <w:bCs/>
          <w:color w:val="auto"/>
          <w:sz w:val="24"/>
          <w:szCs w:val="24"/>
          <w:highlight w:val="none"/>
        </w:rPr>
        <w:t>政府采购编号：</w:t>
      </w:r>
      <w:r>
        <w:rPr>
          <w:rFonts w:hint="eastAsia"/>
          <w:bCs/>
          <w:color w:val="auto"/>
          <w:sz w:val="24"/>
          <w:szCs w:val="24"/>
          <w:highlight w:val="none"/>
        </w:rPr>
        <w:t xml:space="preserve"> </w:t>
      </w:r>
    </w:p>
    <w:p w14:paraId="3AA9FE68">
      <w:pPr>
        <w:rPr>
          <w:bCs/>
          <w:color w:val="auto"/>
          <w:sz w:val="24"/>
          <w:szCs w:val="24"/>
          <w:highlight w:val="none"/>
        </w:rPr>
      </w:pPr>
      <w:r>
        <w:rPr>
          <w:bCs/>
          <w:color w:val="auto"/>
          <w:sz w:val="24"/>
          <w:szCs w:val="24"/>
          <w:highlight w:val="none"/>
        </w:rPr>
        <w:t xml:space="preserve">                                  </w:t>
      </w:r>
      <w:r>
        <w:rPr>
          <w:rFonts w:hint="eastAsia"/>
          <w:bCs/>
          <w:color w:val="auto"/>
          <w:sz w:val="24"/>
          <w:szCs w:val="24"/>
          <w:highlight w:val="none"/>
        </w:rPr>
        <w:t xml:space="preserve">          </w:t>
      </w:r>
      <w:r>
        <w:rPr>
          <w:bCs/>
          <w:color w:val="auto"/>
          <w:sz w:val="24"/>
          <w:szCs w:val="24"/>
          <w:highlight w:val="none"/>
        </w:rPr>
        <w:t>日期：</w:t>
      </w:r>
    </w:p>
    <w:p w14:paraId="0B407330">
      <w:pPr>
        <w:rPr>
          <w:bCs/>
          <w:color w:val="auto"/>
          <w:sz w:val="24"/>
          <w:szCs w:val="24"/>
          <w:highlight w:val="none"/>
        </w:rPr>
      </w:pPr>
    </w:p>
    <w:p w14:paraId="7CE99E8B">
      <w:pPr>
        <w:rPr>
          <w:bCs/>
          <w:color w:val="auto"/>
          <w:sz w:val="24"/>
          <w:szCs w:val="24"/>
          <w:highlight w:val="none"/>
        </w:rPr>
      </w:pPr>
      <w:r>
        <w:rPr>
          <w:rFonts w:hint="eastAsia"/>
          <w:bCs/>
          <w:color w:val="auto"/>
          <w:sz w:val="24"/>
          <w:szCs w:val="24"/>
          <w:highlight w:val="none"/>
          <w:lang w:eastAsia="zh-CN"/>
        </w:rPr>
        <w:t>无锡市滨湖区教育局</w:t>
      </w:r>
      <w:r>
        <w:rPr>
          <w:bCs/>
          <w:color w:val="auto"/>
          <w:sz w:val="24"/>
          <w:szCs w:val="24"/>
          <w:highlight w:val="none"/>
        </w:rPr>
        <w:t>：</w:t>
      </w:r>
    </w:p>
    <w:p w14:paraId="43EBDEB1">
      <w:pPr>
        <w:ind w:firstLine="240"/>
        <w:rPr>
          <w:bCs/>
          <w:color w:val="auto"/>
          <w:sz w:val="24"/>
          <w:szCs w:val="24"/>
          <w:highlight w:val="none"/>
        </w:rPr>
      </w:pPr>
      <w:r>
        <w:rPr>
          <w:bCs/>
          <w:color w:val="auto"/>
          <w:sz w:val="24"/>
          <w:szCs w:val="24"/>
          <w:highlight w:val="none"/>
        </w:rPr>
        <w:t xml:space="preserve">  </w:t>
      </w:r>
      <w:r>
        <w:rPr>
          <w:bCs/>
          <w:color w:val="auto"/>
          <w:sz w:val="24"/>
          <w:szCs w:val="24"/>
          <w:highlight w:val="none"/>
          <w:u w:val="single"/>
        </w:rPr>
        <w:t xml:space="preserve">                        </w:t>
      </w:r>
      <w:r>
        <w:rPr>
          <w:bCs/>
          <w:color w:val="auto"/>
          <w:sz w:val="24"/>
          <w:szCs w:val="24"/>
          <w:highlight w:val="none"/>
        </w:rPr>
        <w:t>系中华人民共和国合法企业，特授权</w:t>
      </w:r>
      <w:r>
        <w:rPr>
          <w:bCs/>
          <w:color w:val="auto"/>
          <w:sz w:val="24"/>
          <w:szCs w:val="24"/>
          <w:highlight w:val="none"/>
          <w:u w:val="single"/>
        </w:rPr>
        <w:t xml:space="preserve">       </w:t>
      </w:r>
      <w:r>
        <w:rPr>
          <w:bCs/>
          <w:color w:val="auto"/>
          <w:sz w:val="24"/>
          <w:szCs w:val="24"/>
          <w:highlight w:val="none"/>
        </w:rPr>
        <w:t>代表我公司</w:t>
      </w:r>
      <w:r>
        <w:rPr>
          <w:rFonts w:hint="eastAsia"/>
          <w:bCs/>
          <w:color w:val="auto"/>
          <w:sz w:val="24"/>
          <w:szCs w:val="24"/>
          <w:highlight w:val="none"/>
        </w:rPr>
        <w:t>（</w:t>
      </w:r>
      <w:r>
        <w:rPr>
          <w:bCs/>
          <w:color w:val="auto"/>
          <w:sz w:val="24"/>
          <w:szCs w:val="24"/>
          <w:highlight w:val="none"/>
        </w:rPr>
        <w:t>单位</w:t>
      </w:r>
      <w:r>
        <w:rPr>
          <w:rFonts w:hint="eastAsia"/>
          <w:bCs/>
          <w:color w:val="auto"/>
          <w:sz w:val="24"/>
          <w:szCs w:val="24"/>
          <w:highlight w:val="none"/>
        </w:rPr>
        <w:t>）</w:t>
      </w:r>
      <w:r>
        <w:rPr>
          <w:bCs/>
          <w:color w:val="auto"/>
          <w:sz w:val="24"/>
          <w:szCs w:val="24"/>
          <w:highlight w:val="none"/>
        </w:rPr>
        <w:t>全权办理针对本项目</w:t>
      </w:r>
      <w:r>
        <w:rPr>
          <w:rFonts w:hint="eastAsia"/>
          <w:bCs/>
          <w:color w:val="auto"/>
          <w:sz w:val="24"/>
          <w:szCs w:val="24"/>
          <w:highlight w:val="none"/>
          <w:u w:val="single"/>
          <w:lang w:eastAsia="zh-CN"/>
        </w:rPr>
        <w:t>省锡中滨湖分校家具采购项目</w:t>
      </w:r>
      <w:r>
        <w:rPr>
          <w:bCs/>
          <w:color w:val="auto"/>
          <w:sz w:val="24"/>
          <w:szCs w:val="24"/>
          <w:highlight w:val="none"/>
        </w:rPr>
        <w:t>的投标、参与开标、评标、签约等具体工作，并签署全部有关的文件、协议及合同。</w:t>
      </w:r>
    </w:p>
    <w:p w14:paraId="30B44702">
      <w:pPr>
        <w:ind w:firstLine="480"/>
        <w:rPr>
          <w:bCs/>
          <w:color w:val="auto"/>
          <w:sz w:val="24"/>
          <w:szCs w:val="24"/>
          <w:highlight w:val="none"/>
        </w:rPr>
      </w:pPr>
      <w:r>
        <w:rPr>
          <w:bCs/>
          <w:color w:val="auto"/>
          <w:sz w:val="24"/>
          <w:szCs w:val="24"/>
          <w:highlight w:val="none"/>
        </w:rPr>
        <w:t>我公司</w:t>
      </w:r>
      <w:r>
        <w:rPr>
          <w:rFonts w:hint="eastAsia"/>
          <w:bCs/>
          <w:color w:val="auto"/>
          <w:sz w:val="24"/>
          <w:szCs w:val="24"/>
          <w:highlight w:val="none"/>
        </w:rPr>
        <w:t>（</w:t>
      </w:r>
      <w:r>
        <w:rPr>
          <w:bCs/>
          <w:color w:val="auto"/>
          <w:sz w:val="24"/>
          <w:szCs w:val="24"/>
          <w:highlight w:val="none"/>
        </w:rPr>
        <w:t>单位</w:t>
      </w:r>
      <w:r>
        <w:rPr>
          <w:rFonts w:hint="eastAsia"/>
          <w:bCs/>
          <w:color w:val="auto"/>
          <w:sz w:val="24"/>
          <w:szCs w:val="24"/>
          <w:highlight w:val="none"/>
        </w:rPr>
        <w:t>）</w:t>
      </w:r>
      <w:r>
        <w:rPr>
          <w:bCs/>
          <w:color w:val="auto"/>
          <w:sz w:val="24"/>
          <w:szCs w:val="24"/>
          <w:highlight w:val="none"/>
        </w:rPr>
        <w:t>对被授权人的签名负全部责任。</w:t>
      </w:r>
    </w:p>
    <w:p w14:paraId="2C898D6D">
      <w:pPr>
        <w:ind w:firstLine="480"/>
        <w:rPr>
          <w:bCs/>
          <w:color w:val="auto"/>
          <w:sz w:val="24"/>
          <w:szCs w:val="24"/>
          <w:highlight w:val="none"/>
        </w:rPr>
      </w:pPr>
      <w:r>
        <w:rPr>
          <w:bCs/>
          <w:color w:val="auto"/>
          <w:sz w:val="24"/>
          <w:szCs w:val="24"/>
          <w:highlight w:val="none"/>
        </w:rPr>
        <w:t>在撤销授权的书面通知送达你处以前，本授权书一直有效，被授权人签署的所有文件</w:t>
      </w:r>
      <w:r>
        <w:rPr>
          <w:rFonts w:hint="eastAsia"/>
          <w:bCs/>
          <w:color w:val="auto"/>
          <w:sz w:val="24"/>
          <w:szCs w:val="24"/>
          <w:highlight w:val="none"/>
        </w:rPr>
        <w:t>（</w:t>
      </w:r>
      <w:r>
        <w:rPr>
          <w:bCs/>
          <w:color w:val="auto"/>
          <w:sz w:val="24"/>
          <w:szCs w:val="24"/>
          <w:highlight w:val="none"/>
        </w:rPr>
        <w:t>在授权书有效期内签署的</w:t>
      </w:r>
      <w:r>
        <w:rPr>
          <w:rFonts w:hint="eastAsia"/>
          <w:bCs/>
          <w:color w:val="auto"/>
          <w:sz w:val="24"/>
          <w:szCs w:val="24"/>
          <w:highlight w:val="none"/>
        </w:rPr>
        <w:t>）</w:t>
      </w:r>
      <w:r>
        <w:rPr>
          <w:bCs/>
          <w:color w:val="auto"/>
          <w:sz w:val="24"/>
          <w:szCs w:val="24"/>
          <w:highlight w:val="none"/>
        </w:rPr>
        <w:t>不因授权的撤销而失效。</w:t>
      </w:r>
    </w:p>
    <w:p w14:paraId="7F36F547">
      <w:pPr>
        <w:ind w:firstLine="480"/>
        <w:rPr>
          <w:bCs/>
          <w:color w:val="auto"/>
          <w:sz w:val="24"/>
          <w:szCs w:val="24"/>
          <w:highlight w:val="none"/>
        </w:rPr>
      </w:pPr>
    </w:p>
    <w:p w14:paraId="78CDC68B">
      <w:pPr>
        <w:ind w:firstLine="480"/>
        <w:rPr>
          <w:bCs/>
          <w:color w:val="auto"/>
          <w:sz w:val="24"/>
          <w:szCs w:val="24"/>
          <w:highlight w:val="none"/>
        </w:rPr>
      </w:pPr>
    </w:p>
    <w:p w14:paraId="508DC628">
      <w:pPr>
        <w:ind w:firstLine="480"/>
        <w:rPr>
          <w:bCs/>
          <w:color w:val="auto"/>
          <w:sz w:val="24"/>
          <w:szCs w:val="24"/>
          <w:highlight w:val="none"/>
        </w:rPr>
      </w:pPr>
      <w:r>
        <w:rPr>
          <w:bCs/>
          <w:color w:val="auto"/>
          <w:sz w:val="24"/>
          <w:szCs w:val="24"/>
          <w:highlight w:val="none"/>
        </w:rPr>
        <w:t>被授权人情况：</w:t>
      </w:r>
    </w:p>
    <w:p w14:paraId="783D49D0">
      <w:pPr>
        <w:ind w:firstLine="480"/>
        <w:rPr>
          <w:bCs/>
          <w:color w:val="auto"/>
          <w:sz w:val="24"/>
          <w:szCs w:val="24"/>
          <w:highlight w:val="none"/>
        </w:rPr>
      </w:pPr>
      <w:r>
        <w:rPr>
          <w:bCs/>
          <w:color w:val="auto"/>
          <w:sz w:val="24"/>
          <w:szCs w:val="24"/>
          <w:highlight w:val="none"/>
        </w:rPr>
        <w:t>姓名：         性别：             电话：</w:t>
      </w:r>
    </w:p>
    <w:p w14:paraId="46B84E5B">
      <w:pPr>
        <w:ind w:firstLine="480"/>
        <w:rPr>
          <w:bCs/>
          <w:color w:val="auto"/>
          <w:sz w:val="24"/>
          <w:szCs w:val="24"/>
          <w:highlight w:val="none"/>
        </w:rPr>
      </w:pPr>
      <w:r>
        <w:rPr>
          <w:bCs/>
          <w:color w:val="auto"/>
          <w:sz w:val="24"/>
          <w:szCs w:val="24"/>
          <w:highlight w:val="none"/>
        </w:rPr>
        <w:t xml:space="preserve">       </w:t>
      </w:r>
    </w:p>
    <w:p w14:paraId="4A80E35E">
      <w:pPr>
        <w:ind w:firstLine="480"/>
        <w:rPr>
          <w:bCs/>
          <w:color w:val="auto"/>
          <w:sz w:val="24"/>
          <w:szCs w:val="24"/>
          <w:highlight w:val="none"/>
        </w:rPr>
      </w:pPr>
    </w:p>
    <w:p w14:paraId="6F4EF31D">
      <w:pPr>
        <w:ind w:firstLine="480"/>
        <w:rPr>
          <w:bCs/>
          <w:color w:val="auto"/>
          <w:sz w:val="24"/>
          <w:szCs w:val="24"/>
          <w:highlight w:val="none"/>
        </w:rPr>
      </w:pPr>
      <w:r>
        <w:rPr>
          <w:rFonts w:hint="eastAsia"/>
          <w:bCs/>
          <w:color w:val="auto"/>
          <w:sz w:val="24"/>
          <w:szCs w:val="24"/>
          <w:highlight w:val="none"/>
        </w:rPr>
        <w:t xml:space="preserve">                             </w:t>
      </w:r>
      <w:r>
        <w:rPr>
          <w:bCs/>
          <w:color w:val="auto"/>
          <w:sz w:val="24"/>
          <w:szCs w:val="24"/>
          <w:highlight w:val="none"/>
        </w:rPr>
        <w:t xml:space="preserve"> 单位名称</w:t>
      </w:r>
      <w:r>
        <w:rPr>
          <w:rFonts w:hint="eastAsia"/>
          <w:bCs/>
          <w:color w:val="auto"/>
          <w:sz w:val="24"/>
          <w:szCs w:val="24"/>
          <w:highlight w:val="none"/>
        </w:rPr>
        <w:t>（</w:t>
      </w:r>
      <w:r>
        <w:rPr>
          <w:bCs/>
          <w:color w:val="auto"/>
          <w:sz w:val="24"/>
          <w:szCs w:val="24"/>
          <w:highlight w:val="none"/>
        </w:rPr>
        <w:t>盖章</w:t>
      </w:r>
      <w:r>
        <w:rPr>
          <w:rFonts w:hint="eastAsia"/>
          <w:bCs/>
          <w:color w:val="auto"/>
          <w:sz w:val="24"/>
          <w:szCs w:val="24"/>
          <w:highlight w:val="none"/>
        </w:rPr>
        <w:t>）</w:t>
      </w:r>
      <w:r>
        <w:rPr>
          <w:bCs/>
          <w:color w:val="auto"/>
          <w:sz w:val="24"/>
          <w:szCs w:val="24"/>
          <w:highlight w:val="none"/>
        </w:rPr>
        <w:t>：</w:t>
      </w:r>
    </w:p>
    <w:p w14:paraId="6B186CBA">
      <w:pPr>
        <w:ind w:firstLine="4080"/>
        <w:rPr>
          <w:bCs/>
          <w:color w:val="auto"/>
          <w:sz w:val="24"/>
          <w:szCs w:val="24"/>
          <w:highlight w:val="none"/>
        </w:rPr>
      </w:pPr>
      <w:r>
        <w:rPr>
          <w:bCs/>
          <w:color w:val="auto"/>
          <w:sz w:val="24"/>
          <w:szCs w:val="24"/>
          <w:highlight w:val="none"/>
        </w:rPr>
        <w:t>法定代表人</w:t>
      </w:r>
      <w:r>
        <w:rPr>
          <w:rFonts w:hint="eastAsia"/>
          <w:bCs/>
          <w:color w:val="auto"/>
          <w:sz w:val="24"/>
          <w:szCs w:val="24"/>
          <w:highlight w:val="none"/>
        </w:rPr>
        <w:t>（</w:t>
      </w:r>
      <w:r>
        <w:rPr>
          <w:bCs/>
          <w:color w:val="auto"/>
          <w:sz w:val="24"/>
          <w:szCs w:val="24"/>
          <w:highlight w:val="none"/>
        </w:rPr>
        <w:t>签字或盖章</w:t>
      </w:r>
      <w:r>
        <w:rPr>
          <w:rFonts w:hint="eastAsia"/>
          <w:bCs/>
          <w:color w:val="auto"/>
          <w:sz w:val="24"/>
          <w:szCs w:val="24"/>
          <w:highlight w:val="none"/>
        </w:rPr>
        <w:t>）</w:t>
      </w:r>
      <w:r>
        <w:rPr>
          <w:bCs/>
          <w:color w:val="auto"/>
          <w:sz w:val="24"/>
          <w:szCs w:val="24"/>
          <w:highlight w:val="none"/>
        </w:rPr>
        <w:t>：</w:t>
      </w:r>
    </w:p>
    <w:p w14:paraId="09857827">
      <w:pPr>
        <w:ind w:firstLine="4080"/>
        <w:rPr>
          <w:bCs/>
          <w:color w:val="auto"/>
          <w:sz w:val="24"/>
          <w:szCs w:val="24"/>
          <w:highlight w:val="none"/>
        </w:rPr>
      </w:pPr>
    </w:p>
    <w:p w14:paraId="5D0DD4AB">
      <w:pPr>
        <w:ind w:firstLine="4080"/>
        <w:rPr>
          <w:bCs/>
          <w:color w:val="auto"/>
          <w:sz w:val="24"/>
          <w:szCs w:val="24"/>
          <w:highlight w:val="none"/>
        </w:rPr>
      </w:pPr>
    </w:p>
    <w:p w14:paraId="02228117">
      <w:pPr>
        <w:ind w:firstLine="4080"/>
        <w:rPr>
          <w:bCs/>
          <w:color w:val="auto"/>
          <w:sz w:val="24"/>
          <w:szCs w:val="24"/>
          <w:highlight w:val="none"/>
        </w:rPr>
      </w:pPr>
    </w:p>
    <w:p w14:paraId="5C84F466">
      <w:pPr>
        <w:rPr>
          <w:bCs/>
          <w:color w:val="auto"/>
          <w:sz w:val="24"/>
          <w:szCs w:val="24"/>
          <w:highlight w:val="none"/>
        </w:rPr>
      </w:pPr>
    </w:p>
    <w:p w14:paraId="1E4CE760">
      <w:pPr>
        <w:rPr>
          <w:bCs/>
          <w:color w:val="auto"/>
          <w:sz w:val="24"/>
          <w:szCs w:val="24"/>
          <w:highlight w:val="none"/>
        </w:rPr>
      </w:pPr>
    </w:p>
    <w:p w14:paraId="767A949C">
      <w:pPr>
        <w:rPr>
          <w:bCs/>
          <w:color w:val="auto"/>
          <w:sz w:val="24"/>
          <w:szCs w:val="24"/>
          <w:highlight w:val="none"/>
        </w:rPr>
      </w:pPr>
    </w:p>
    <w:p w14:paraId="21A4B2ED">
      <w:pPr>
        <w:rPr>
          <w:bCs/>
          <w:color w:val="auto"/>
          <w:sz w:val="24"/>
          <w:szCs w:val="24"/>
          <w:highlight w:val="none"/>
        </w:rPr>
      </w:pPr>
      <w:r>
        <w:rPr>
          <w:bCs/>
          <w:color w:val="auto"/>
          <w:sz w:val="24"/>
          <w:szCs w:val="24"/>
          <w:highlight w:val="none"/>
        </w:rPr>
        <w:br w:type="page" w:clear="all"/>
      </w:r>
      <w:r>
        <w:rPr>
          <w:bCs/>
          <w:color w:val="auto"/>
          <w:sz w:val="24"/>
          <w:szCs w:val="24"/>
          <w:highlight w:val="none"/>
        </w:rPr>
        <w:t>投标人法定代表人身份证复印件</w:t>
      </w:r>
      <w:r>
        <w:rPr>
          <w:rFonts w:hint="eastAsia"/>
          <w:bCs/>
          <w:color w:val="auto"/>
          <w:sz w:val="24"/>
          <w:szCs w:val="24"/>
          <w:highlight w:val="none"/>
        </w:rPr>
        <w:t>：</w:t>
      </w:r>
    </w:p>
    <w:p w14:paraId="2F8F6136">
      <w:pPr>
        <w:rPr>
          <w:bCs/>
          <w:color w:val="auto"/>
          <w:sz w:val="24"/>
          <w:szCs w:val="24"/>
          <w:highlight w:val="none"/>
        </w:rPr>
      </w:pPr>
    </w:p>
    <w:p w14:paraId="694B29FB">
      <w:pPr>
        <w:rPr>
          <w:bCs/>
          <w:color w:val="auto"/>
          <w:sz w:val="24"/>
          <w:szCs w:val="24"/>
          <w:highlight w:val="none"/>
        </w:rPr>
      </w:pPr>
      <w:r>
        <w:rPr>
          <w:bCs/>
          <w:color w:val="auto"/>
          <w:sz w:val="24"/>
          <w:szCs w:val="24"/>
          <w:highlight w:val="none"/>
        </w:rPr>
        <mc:AlternateContent>
          <mc:Choice Requires="wps">
            <w:drawing>
              <wp:inline distT="0" distB="0" distL="0" distR="0">
                <wp:extent cx="2807335" cy="1584960"/>
                <wp:effectExtent l="0" t="0" r="0" b="0"/>
                <wp:docPr id="1" name="文本框 1"/>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wps:spPr>
                      <wps:txbx>
                        <w:txbxContent>
                          <w:p w14:paraId="60EE4A7B">
                            <w:pPr>
                              <w:jc w:val="center"/>
                              <w:rPr>
                                <w:rFonts w:ascii="黑体" w:eastAsia="黑体"/>
                                <w:sz w:val="32"/>
                                <w:szCs w:val="32"/>
                              </w:rPr>
                            </w:pPr>
                          </w:p>
                          <w:p w14:paraId="757C72C9">
                            <w:pPr>
                              <w:jc w:val="center"/>
                              <w:rPr>
                                <w:rFonts w:ascii="黑体" w:eastAsia="黑体"/>
                                <w:color w:val="000000"/>
                                <w:sz w:val="32"/>
                                <w:szCs w:val="32"/>
                              </w:rPr>
                            </w:pPr>
                            <w:r>
                              <w:rPr>
                                <w:rFonts w:hint="eastAsia" w:ascii="黑体" w:eastAsia="黑体"/>
                                <w:color w:val="000000"/>
                                <w:sz w:val="32"/>
                                <w:szCs w:val="32"/>
                              </w:rPr>
                              <w:t>法定代表人身份证复印件</w:t>
                            </w:r>
                          </w:p>
                          <w:p w14:paraId="77A042B7">
                            <w:pPr>
                              <w:jc w:val="center"/>
                              <w:rPr>
                                <w:rFonts w:ascii="黑体" w:eastAsia="黑体"/>
                                <w:color w:val="000000"/>
                                <w:sz w:val="32"/>
                                <w:szCs w:val="32"/>
                              </w:rPr>
                            </w:pPr>
                            <w:r>
                              <w:rPr>
                                <w:rFonts w:hint="eastAsia" w:ascii="黑体" w:eastAsia="黑体"/>
                                <w:color w:val="000000"/>
                                <w:sz w:val="32"/>
                                <w:szCs w:val="32"/>
                              </w:rPr>
                              <w:t>（正面）</w:t>
                            </w:r>
                          </w:p>
                          <w:p w14:paraId="77AD7FDF"/>
                        </w:txbxContent>
                      </wps:txbx>
                      <wps:bodyPr wrap="square" upright="1"/>
                    </wps:wsp>
                  </a:graphicData>
                </a:graphic>
              </wp:inline>
            </w:drawing>
          </mc:Choice>
          <mc:Fallback>
            <w:pict>
              <v:shape id="_x0000_s1026" o:spid="_x0000_s1026" o:spt="202" type="#_x0000_t202" style="height:124.8pt;width:221.05pt;"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L32ZMtYAAAAFAQAADwAAAAAA&#10;AAABACAAAAAiAAAAZHJzL2Rvd25yZXYueG1sUEsBAhQAFAAAAAgAh07iQIZ2oDDcAQAAvQMAAA4A&#10;AAAAAAAAAQAgAAAAJQEAAGRycy9lMm9Eb2MueG1sUEsFBgAAAAAGAAYAWQEAAHMFAAAAAA==&#10;">
                <v:fill on="t" focussize="0,0"/>
                <v:stroke color="#000000" joinstyle="round"/>
                <v:imagedata o:title=""/>
                <o:lock v:ext="edit" aspectratio="f"/>
                <v:textbox>
                  <w:txbxContent>
                    <w:p w14:paraId="60EE4A7B">
                      <w:pPr>
                        <w:jc w:val="center"/>
                        <w:rPr>
                          <w:rFonts w:ascii="黑体" w:eastAsia="黑体"/>
                          <w:sz w:val="32"/>
                          <w:szCs w:val="32"/>
                        </w:rPr>
                      </w:pPr>
                    </w:p>
                    <w:p w14:paraId="757C72C9">
                      <w:pPr>
                        <w:jc w:val="center"/>
                        <w:rPr>
                          <w:rFonts w:ascii="黑体" w:eastAsia="黑体"/>
                          <w:color w:val="000000"/>
                          <w:sz w:val="32"/>
                          <w:szCs w:val="32"/>
                        </w:rPr>
                      </w:pPr>
                      <w:r>
                        <w:rPr>
                          <w:rFonts w:hint="eastAsia" w:ascii="黑体" w:eastAsia="黑体"/>
                          <w:color w:val="000000"/>
                          <w:sz w:val="32"/>
                          <w:szCs w:val="32"/>
                        </w:rPr>
                        <w:t>法定代表人身份证复印件</w:t>
                      </w:r>
                    </w:p>
                    <w:p w14:paraId="77A042B7">
                      <w:pPr>
                        <w:jc w:val="center"/>
                        <w:rPr>
                          <w:rFonts w:ascii="黑体" w:eastAsia="黑体"/>
                          <w:color w:val="000000"/>
                          <w:sz w:val="32"/>
                          <w:szCs w:val="32"/>
                        </w:rPr>
                      </w:pPr>
                      <w:r>
                        <w:rPr>
                          <w:rFonts w:hint="eastAsia" w:ascii="黑体" w:eastAsia="黑体"/>
                          <w:color w:val="000000"/>
                          <w:sz w:val="32"/>
                          <w:szCs w:val="32"/>
                        </w:rPr>
                        <w:t>（正面）</w:t>
                      </w:r>
                    </w:p>
                    <w:p w14:paraId="77AD7FDF"/>
                  </w:txbxContent>
                </v:textbox>
                <w10:wrap type="none"/>
                <w10:anchorlock/>
              </v:shape>
            </w:pict>
          </mc:Fallback>
        </mc:AlternateContent>
      </w:r>
      <w:r>
        <w:rPr>
          <w:rFonts w:hint="eastAsia"/>
          <w:bCs/>
          <w:color w:val="auto"/>
          <w:sz w:val="24"/>
          <w:szCs w:val="24"/>
          <w:highlight w:val="none"/>
        </w:rPr>
        <w:t xml:space="preserve"> </w:t>
      </w:r>
      <w:r>
        <w:rPr>
          <w:bCs/>
          <w:color w:val="auto"/>
          <w:sz w:val="24"/>
          <w:szCs w:val="24"/>
          <w:highlight w:val="none"/>
        </w:rPr>
        <mc:AlternateContent>
          <mc:Choice Requires="wps">
            <w:drawing>
              <wp:inline distT="0" distB="0" distL="0" distR="0">
                <wp:extent cx="2679700" cy="1584960"/>
                <wp:effectExtent l="0" t="0" r="0" b="0"/>
                <wp:docPr id="2" name="文本框 2"/>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ln>
                      </wps:spPr>
                      <wps:txbx>
                        <w:txbxContent>
                          <w:p w14:paraId="7B952A80">
                            <w:pPr>
                              <w:jc w:val="center"/>
                              <w:rPr>
                                <w:rFonts w:ascii="黑体" w:eastAsia="黑体"/>
                                <w:sz w:val="32"/>
                                <w:szCs w:val="32"/>
                              </w:rPr>
                            </w:pPr>
                          </w:p>
                          <w:p w14:paraId="2BB1CA8B">
                            <w:pPr>
                              <w:jc w:val="center"/>
                              <w:rPr>
                                <w:rFonts w:ascii="黑体" w:eastAsia="黑体"/>
                                <w:color w:val="000000"/>
                                <w:sz w:val="32"/>
                                <w:szCs w:val="32"/>
                              </w:rPr>
                            </w:pPr>
                            <w:r>
                              <w:rPr>
                                <w:rFonts w:hint="eastAsia" w:ascii="黑体" w:eastAsia="黑体"/>
                                <w:color w:val="000000"/>
                                <w:sz w:val="32"/>
                                <w:szCs w:val="32"/>
                              </w:rPr>
                              <w:t>法定代表人身份证复印件</w:t>
                            </w:r>
                          </w:p>
                          <w:p w14:paraId="0452B59A">
                            <w:pPr>
                              <w:jc w:val="center"/>
                              <w:rPr>
                                <w:rFonts w:ascii="黑体" w:eastAsia="黑体"/>
                                <w:color w:val="000000"/>
                                <w:sz w:val="32"/>
                                <w:szCs w:val="32"/>
                              </w:rPr>
                            </w:pPr>
                            <w:r>
                              <w:rPr>
                                <w:rFonts w:hint="eastAsia" w:ascii="黑体" w:eastAsia="黑体"/>
                                <w:color w:val="000000"/>
                                <w:sz w:val="32"/>
                                <w:szCs w:val="32"/>
                              </w:rPr>
                              <w:t>（反面）</w:t>
                            </w:r>
                          </w:p>
                          <w:p w14:paraId="26BB64DD"/>
                        </w:txbxContent>
                      </wps:txbx>
                      <wps:bodyPr wrap="square" upright="1"/>
                    </wps:wsp>
                  </a:graphicData>
                </a:graphic>
              </wp:inline>
            </w:drawing>
          </mc:Choice>
          <mc:Fallback>
            <w:pict>
              <v:shape id="_x0000_s1026" o:spid="_x0000_s1026" o:spt="202" type="#_x0000_t202" style="height:124.8pt;width:211pt;" fillcolor="#FFFFFF" filled="t" stroked="t" coordsize="21600,21600" o:gfxdata="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ALKbrrVAAAABQEAAA8AAAAAAAAA&#10;AQAgAAAAIgAAAGRycy9kb3ducmV2LnhtbFBLAQIUABQAAAAIAIdO4kDve5Fl2wEAAL0DAAAOAAAA&#10;AAAAAAEAIAAAACQBAABkcnMvZTJvRG9jLnhtbFBLBQYAAAAABgAGAFkBAABxBQAAAAA=&#10;">
                <v:fill on="t" focussize="0,0"/>
                <v:stroke color="#000000" joinstyle="round"/>
                <v:imagedata o:title=""/>
                <o:lock v:ext="edit" aspectratio="f"/>
                <v:textbox>
                  <w:txbxContent>
                    <w:p w14:paraId="7B952A80">
                      <w:pPr>
                        <w:jc w:val="center"/>
                        <w:rPr>
                          <w:rFonts w:ascii="黑体" w:eastAsia="黑体"/>
                          <w:sz w:val="32"/>
                          <w:szCs w:val="32"/>
                        </w:rPr>
                      </w:pPr>
                    </w:p>
                    <w:p w14:paraId="2BB1CA8B">
                      <w:pPr>
                        <w:jc w:val="center"/>
                        <w:rPr>
                          <w:rFonts w:ascii="黑体" w:eastAsia="黑体"/>
                          <w:color w:val="000000"/>
                          <w:sz w:val="32"/>
                          <w:szCs w:val="32"/>
                        </w:rPr>
                      </w:pPr>
                      <w:r>
                        <w:rPr>
                          <w:rFonts w:hint="eastAsia" w:ascii="黑体" w:eastAsia="黑体"/>
                          <w:color w:val="000000"/>
                          <w:sz w:val="32"/>
                          <w:szCs w:val="32"/>
                        </w:rPr>
                        <w:t>法定代表人身份证复印件</w:t>
                      </w:r>
                    </w:p>
                    <w:p w14:paraId="0452B59A">
                      <w:pPr>
                        <w:jc w:val="center"/>
                        <w:rPr>
                          <w:rFonts w:ascii="黑体" w:eastAsia="黑体"/>
                          <w:color w:val="000000"/>
                          <w:sz w:val="32"/>
                          <w:szCs w:val="32"/>
                        </w:rPr>
                      </w:pPr>
                      <w:r>
                        <w:rPr>
                          <w:rFonts w:hint="eastAsia" w:ascii="黑体" w:eastAsia="黑体"/>
                          <w:color w:val="000000"/>
                          <w:sz w:val="32"/>
                          <w:szCs w:val="32"/>
                        </w:rPr>
                        <w:t>（反面）</w:t>
                      </w:r>
                    </w:p>
                    <w:p w14:paraId="26BB64DD"/>
                  </w:txbxContent>
                </v:textbox>
                <w10:wrap type="none"/>
                <w10:anchorlock/>
              </v:shape>
            </w:pict>
          </mc:Fallback>
        </mc:AlternateContent>
      </w:r>
      <w:r>
        <w:rPr>
          <w:rFonts w:hint="eastAsia"/>
          <w:bCs/>
          <w:color w:val="auto"/>
          <w:sz w:val="24"/>
          <w:szCs w:val="24"/>
          <w:highlight w:val="none"/>
        </w:rPr>
        <w:t xml:space="preserve">       </w:t>
      </w:r>
    </w:p>
    <w:p w14:paraId="1B0FD0EF">
      <w:pPr>
        <w:rPr>
          <w:bCs/>
          <w:color w:val="auto"/>
          <w:sz w:val="24"/>
          <w:szCs w:val="24"/>
          <w:highlight w:val="none"/>
        </w:rPr>
      </w:pPr>
    </w:p>
    <w:p w14:paraId="21480AB2">
      <w:pPr>
        <w:rPr>
          <w:bCs/>
          <w:color w:val="auto"/>
          <w:sz w:val="24"/>
          <w:szCs w:val="24"/>
          <w:highlight w:val="none"/>
        </w:rPr>
      </w:pPr>
    </w:p>
    <w:p w14:paraId="31913438">
      <w:pPr>
        <w:rPr>
          <w:bCs/>
          <w:color w:val="auto"/>
          <w:sz w:val="24"/>
          <w:szCs w:val="24"/>
          <w:highlight w:val="none"/>
        </w:rPr>
      </w:pPr>
    </w:p>
    <w:p w14:paraId="0DBF68C3">
      <w:pPr>
        <w:rPr>
          <w:bCs/>
          <w:color w:val="auto"/>
          <w:sz w:val="24"/>
          <w:szCs w:val="24"/>
          <w:highlight w:val="none"/>
        </w:rPr>
      </w:pPr>
      <w:r>
        <w:rPr>
          <w:bCs/>
          <w:color w:val="auto"/>
          <w:sz w:val="24"/>
          <w:szCs w:val="24"/>
          <w:highlight w:val="none"/>
        </w:rPr>
        <w:t>法定代表人授权代表身份证复印件</w:t>
      </w:r>
      <w:r>
        <w:rPr>
          <w:rFonts w:hint="eastAsia"/>
          <w:bCs/>
          <w:color w:val="auto"/>
          <w:sz w:val="24"/>
          <w:szCs w:val="24"/>
          <w:highlight w:val="none"/>
        </w:rPr>
        <w:t>：（</w:t>
      </w:r>
      <w:r>
        <w:rPr>
          <w:rFonts w:hAnsi="宋体"/>
          <w:b/>
          <w:bCs/>
          <w:color w:val="auto"/>
          <w:sz w:val="24"/>
          <w:szCs w:val="24"/>
          <w:highlight w:val="none"/>
        </w:rPr>
        <w:t>法定代表人亲自参与投标的除外</w:t>
      </w:r>
      <w:r>
        <w:rPr>
          <w:rFonts w:hint="eastAsia" w:hAnsi="宋体"/>
          <w:b/>
          <w:bCs/>
          <w:color w:val="auto"/>
          <w:sz w:val="24"/>
          <w:szCs w:val="24"/>
          <w:highlight w:val="none"/>
        </w:rPr>
        <w:t>）</w:t>
      </w:r>
    </w:p>
    <w:p w14:paraId="7275EF4B">
      <w:pPr>
        <w:rPr>
          <w:rFonts w:ascii="黑体" w:eastAsia="黑体"/>
          <w:color w:val="auto"/>
          <w:sz w:val="32"/>
          <w:szCs w:val="32"/>
          <w:highlight w:val="none"/>
        </w:rPr>
      </w:pPr>
      <w:r>
        <w:rPr>
          <w:bCs/>
          <w:color w:val="auto"/>
          <w:sz w:val="24"/>
          <w:szCs w:val="24"/>
          <w:highlight w:val="none"/>
        </w:rPr>
        <mc:AlternateContent>
          <mc:Choice Requires="wps">
            <w:drawing>
              <wp:inline distT="0" distB="0" distL="0" distR="0">
                <wp:extent cx="2795270" cy="1574800"/>
                <wp:effectExtent l="0" t="0" r="0" b="0"/>
                <wp:docPr id="3" name="文本框 3"/>
                <wp:cNvGraphicFramePr/>
                <a:graphic xmlns:a="http://schemas.openxmlformats.org/drawingml/2006/main">
                  <a:graphicData uri="http://schemas.microsoft.com/office/word/2010/wordprocessingShape">
                    <wps:wsp>
                      <wps:cNvSpPr txBox="1"/>
                      <wps:spPr bwMode="auto">
                        <a:xfrm>
                          <a:off x="0" y="0"/>
                          <a:ext cx="2795270" cy="1574800"/>
                        </a:xfrm>
                        <a:prstGeom prst="rect">
                          <a:avLst/>
                        </a:prstGeom>
                        <a:solidFill>
                          <a:srgbClr val="FFFFFF"/>
                        </a:solidFill>
                        <a:ln>
                          <a:solidFill>
                            <a:srgbClr val="000000"/>
                          </a:solidFill>
                        </a:ln>
                      </wps:spPr>
                      <wps:txbx>
                        <w:txbxContent>
                          <w:p w14:paraId="44CCCAC8">
                            <w:pPr>
                              <w:jc w:val="center"/>
                              <w:rPr>
                                <w:rFonts w:ascii="黑体" w:eastAsia="黑体"/>
                                <w:sz w:val="32"/>
                                <w:szCs w:val="32"/>
                              </w:rPr>
                            </w:pPr>
                          </w:p>
                          <w:p w14:paraId="337F8B4F">
                            <w:pPr>
                              <w:jc w:val="center"/>
                              <w:rPr>
                                <w:rFonts w:ascii="黑体" w:eastAsia="黑体"/>
                                <w:color w:val="000000"/>
                                <w:sz w:val="32"/>
                                <w:szCs w:val="32"/>
                              </w:rPr>
                            </w:pPr>
                            <w:r>
                              <w:rPr>
                                <w:rFonts w:hint="eastAsia" w:ascii="黑体" w:eastAsia="黑体"/>
                                <w:color w:val="000000"/>
                                <w:sz w:val="32"/>
                                <w:szCs w:val="32"/>
                              </w:rPr>
                              <w:t>被授权人身份证复印件</w:t>
                            </w:r>
                          </w:p>
                          <w:p w14:paraId="075D5D64">
                            <w:pPr>
                              <w:jc w:val="center"/>
                              <w:rPr>
                                <w:rFonts w:ascii="黑体" w:eastAsia="黑体"/>
                                <w:color w:val="000000"/>
                                <w:sz w:val="32"/>
                                <w:szCs w:val="32"/>
                              </w:rPr>
                            </w:pPr>
                            <w:r>
                              <w:rPr>
                                <w:rFonts w:hint="eastAsia" w:ascii="黑体" w:eastAsia="黑体"/>
                                <w:color w:val="000000"/>
                                <w:sz w:val="32"/>
                                <w:szCs w:val="32"/>
                              </w:rPr>
                              <w:t>（正面）</w:t>
                            </w:r>
                          </w:p>
                          <w:p w14:paraId="030CC54C"/>
                        </w:txbxContent>
                      </wps:txbx>
                      <wps:bodyPr wrap="square" upright="1"/>
                    </wps:wsp>
                  </a:graphicData>
                </a:graphic>
              </wp:inline>
            </w:drawing>
          </mc:Choice>
          <mc:Fallback>
            <w:pict>
              <v:shape id="_x0000_s1026" o:spid="_x0000_s1026" o:spt="202" type="#_x0000_t202" style="height:124pt;width:220.1pt;" fillcolor="#FFFFFF" filled="t" stroked="t" coordsize="21600,21600" o:gfxdata="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FfjzDtYAAAAFAQAADwAAAAAA&#10;AAABACAAAAAiAAAAZHJzL2Rvd25yZXYueG1sUEsBAhQAFAAAAAgAh07iQJiKbF7cAQAAvQMAAA4A&#10;AAAAAAAAAQAgAAAAJQEAAGRycy9lMm9Eb2MueG1sUEsFBgAAAAAGAAYAWQEAAHMFAAAAAA==&#10;">
                <v:fill on="t" focussize="0,0"/>
                <v:stroke color="#000000" joinstyle="round"/>
                <v:imagedata o:title=""/>
                <o:lock v:ext="edit" aspectratio="f"/>
                <v:textbox>
                  <w:txbxContent>
                    <w:p w14:paraId="44CCCAC8">
                      <w:pPr>
                        <w:jc w:val="center"/>
                        <w:rPr>
                          <w:rFonts w:ascii="黑体" w:eastAsia="黑体"/>
                          <w:sz w:val="32"/>
                          <w:szCs w:val="32"/>
                        </w:rPr>
                      </w:pPr>
                    </w:p>
                    <w:p w14:paraId="337F8B4F">
                      <w:pPr>
                        <w:jc w:val="center"/>
                        <w:rPr>
                          <w:rFonts w:ascii="黑体" w:eastAsia="黑体"/>
                          <w:color w:val="000000"/>
                          <w:sz w:val="32"/>
                          <w:szCs w:val="32"/>
                        </w:rPr>
                      </w:pPr>
                      <w:r>
                        <w:rPr>
                          <w:rFonts w:hint="eastAsia" w:ascii="黑体" w:eastAsia="黑体"/>
                          <w:color w:val="000000"/>
                          <w:sz w:val="32"/>
                          <w:szCs w:val="32"/>
                        </w:rPr>
                        <w:t>被授权人身份证复印件</w:t>
                      </w:r>
                    </w:p>
                    <w:p w14:paraId="075D5D64">
                      <w:pPr>
                        <w:jc w:val="center"/>
                        <w:rPr>
                          <w:rFonts w:ascii="黑体" w:eastAsia="黑体"/>
                          <w:color w:val="000000"/>
                          <w:sz w:val="32"/>
                          <w:szCs w:val="32"/>
                        </w:rPr>
                      </w:pPr>
                      <w:r>
                        <w:rPr>
                          <w:rFonts w:hint="eastAsia" w:ascii="黑体" w:eastAsia="黑体"/>
                          <w:color w:val="000000"/>
                          <w:sz w:val="32"/>
                          <w:szCs w:val="32"/>
                        </w:rPr>
                        <w:t>（正面）</w:t>
                      </w:r>
                    </w:p>
                    <w:p w14:paraId="030CC54C"/>
                  </w:txbxContent>
                </v:textbox>
                <w10:wrap type="none"/>
                <w10:anchorlock/>
              </v:shape>
            </w:pict>
          </mc:Fallback>
        </mc:AlternateContent>
      </w:r>
      <w:r>
        <w:rPr>
          <w:rFonts w:hint="eastAsia"/>
          <w:bCs/>
          <w:color w:val="auto"/>
          <w:sz w:val="24"/>
          <w:szCs w:val="24"/>
          <w:highlight w:val="none"/>
        </w:rPr>
        <w:t xml:space="preserve"> </w:t>
      </w:r>
      <w:r>
        <w:rPr>
          <w:bCs/>
          <w:color w:val="auto"/>
          <w:sz w:val="24"/>
          <w:szCs w:val="24"/>
          <w:highlight w:val="none"/>
        </w:rPr>
        <mc:AlternateContent>
          <mc:Choice Requires="wps">
            <w:drawing>
              <wp:inline distT="0" distB="0" distL="0" distR="0">
                <wp:extent cx="2710815" cy="1576070"/>
                <wp:effectExtent l="0" t="0" r="0" b="0"/>
                <wp:docPr id="4" name="文本框 4"/>
                <wp:cNvGraphicFramePr/>
                <a:graphic xmlns:a="http://schemas.openxmlformats.org/drawingml/2006/main">
                  <a:graphicData uri="http://schemas.microsoft.com/office/word/2010/wordprocessingShape">
                    <wps:wsp>
                      <wps:cNvSpPr txBox="1"/>
                      <wps:spPr bwMode="auto">
                        <a:xfrm>
                          <a:off x="0" y="0"/>
                          <a:ext cx="2710815" cy="1576069"/>
                        </a:xfrm>
                        <a:prstGeom prst="rect">
                          <a:avLst/>
                        </a:prstGeom>
                        <a:solidFill>
                          <a:srgbClr val="FFFFFF"/>
                        </a:solidFill>
                        <a:ln>
                          <a:solidFill>
                            <a:srgbClr val="000000"/>
                          </a:solidFill>
                        </a:ln>
                      </wps:spPr>
                      <wps:txbx>
                        <w:txbxContent>
                          <w:p w14:paraId="5E2A9843">
                            <w:pPr>
                              <w:jc w:val="center"/>
                              <w:rPr>
                                <w:rFonts w:ascii="黑体" w:eastAsia="黑体"/>
                                <w:sz w:val="32"/>
                                <w:szCs w:val="32"/>
                              </w:rPr>
                            </w:pPr>
                          </w:p>
                          <w:p w14:paraId="2BBC6043">
                            <w:pPr>
                              <w:jc w:val="center"/>
                              <w:rPr>
                                <w:rFonts w:ascii="黑体" w:eastAsia="黑体"/>
                                <w:color w:val="000000"/>
                                <w:sz w:val="32"/>
                                <w:szCs w:val="32"/>
                              </w:rPr>
                            </w:pPr>
                            <w:r>
                              <w:rPr>
                                <w:rFonts w:hint="eastAsia" w:ascii="黑体" w:eastAsia="黑体"/>
                                <w:color w:val="000000"/>
                                <w:sz w:val="32"/>
                                <w:szCs w:val="32"/>
                              </w:rPr>
                              <w:t>被授权人身份证复印件</w:t>
                            </w:r>
                          </w:p>
                          <w:p w14:paraId="153787B2">
                            <w:pPr>
                              <w:jc w:val="center"/>
                              <w:rPr>
                                <w:rFonts w:ascii="黑体" w:eastAsia="黑体"/>
                                <w:color w:val="000000"/>
                                <w:sz w:val="32"/>
                                <w:szCs w:val="32"/>
                              </w:rPr>
                            </w:pPr>
                            <w:r>
                              <w:rPr>
                                <w:rFonts w:hint="eastAsia" w:ascii="黑体" w:eastAsia="黑体"/>
                                <w:color w:val="000000"/>
                                <w:sz w:val="32"/>
                                <w:szCs w:val="32"/>
                              </w:rPr>
                              <w:t>（反面）</w:t>
                            </w:r>
                          </w:p>
                          <w:p w14:paraId="7560E284"/>
                        </w:txbxContent>
                      </wps:txbx>
                      <wps:bodyPr wrap="square" upright="1"/>
                    </wps:wsp>
                  </a:graphicData>
                </a:graphic>
              </wp:inline>
            </w:drawing>
          </mc:Choice>
          <mc:Fallback>
            <w:pict>
              <v:shape id="_x0000_s1026" o:spid="_x0000_s1026" o:spt="202" type="#_x0000_t202" style="height:124.1pt;width:213.45pt;" fillcolor="#FFFFFF" filled="t" stroked="t" coordsize="21600,21600" o:gfxdata="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IKLFW3WAAAABQEAAA8AAAAAAAAA&#10;AQAgAAAAIgAAAGRycy9kb3ducmV2LnhtbFBLAQIUABQAAAAIAIdO4kBY9svY2gEAAL0DAAAOAAAA&#10;AAAAAAEAIAAAACUBAABkcnMvZTJvRG9jLnhtbFBLBQYAAAAABgAGAFkBAABxBQAAAAA=&#10;">
                <v:fill on="t" focussize="0,0"/>
                <v:stroke color="#000000" joinstyle="round"/>
                <v:imagedata o:title=""/>
                <o:lock v:ext="edit" aspectratio="f"/>
                <v:textbox>
                  <w:txbxContent>
                    <w:p w14:paraId="5E2A9843">
                      <w:pPr>
                        <w:jc w:val="center"/>
                        <w:rPr>
                          <w:rFonts w:ascii="黑体" w:eastAsia="黑体"/>
                          <w:sz w:val="32"/>
                          <w:szCs w:val="32"/>
                        </w:rPr>
                      </w:pPr>
                    </w:p>
                    <w:p w14:paraId="2BBC6043">
                      <w:pPr>
                        <w:jc w:val="center"/>
                        <w:rPr>
                          <w:rFonts w:ascii="黑体" w:eastAsia="黑体"/>
                          <w:color w:val="000000"/>
                          <w:sz w:val="32"/>
                          <w:szCs w:val="32"/>
                        </w:rPr>
                      </w:pPr>
                      <w:r>
                        <w:rPr>
                          <w:rFonts w:hint="eastAsia" w:ascii="黑体" w:eastAsia="黑体"/>
                          <w:color w:val="000000"/>
                          <w:sz w:val="32"/>
                          <w:szCs w:val="32"/>
                        </w:rPr>
                        <w:t>被授权人身份证复印件</w:t>
                      </w:r>
                    </w:p>
                    <w:p w14:paraId="153787B2">
                      <w:pPr>
                        <w:jc w:val="center"/>
                        <w:rPr>
                          <w:rFonts w:ascii="黑体" w:eastAsia="黑体"/>
                          <w:color w:val="000000"/>
                          <w:sz w:val="32"/>
                          <w:szCs w:val="32"/>
                        </w:rPr>
                      </w:pPr>
                      <w:r>
                        <w:rPr>
                          <w:rFonts w:hint="eastAsia" w:ascii="黑体" w:eastAsia="黑体"/>
                          <w:color w:val="000000"/>
                          <w:sz w:val="32"/>
                          <w:szCs w:val="32"/>
                        </w:rPr>
                        <w:t>（反面）</w:t>
                      </w:r>
                    </w:p>
                    <w:p w14:paraId="7560E284"/>
                  </w:txbxContent>
                </v:textbox>
                <w10:wrap type="none"/>
                <w10:anchorlock/>
              </v:shape>
            </w:pict>
          </mc:Fallback>
        </mc:AlternateContent>
      </w:r>
    </w:p>
    <w:p w14:paraId="6A88FEEA">
      <w:pPr>
        <w:rPr>
          <w:bCs/>
          <w:color w:val="auto"/>
          <w:sz w:val="24"/>
          <w:szCs w:val="24"/>
          <w:highlight w:val="none"/>
        </w:rPr>
      </w:pPr>
    </w:p>
    <w:p w14:paraId="0B9C04B0">
      <w:pPr>
        <w:rPr>
          <w:bCs/>
          <w:color w:val="auto"/>
          <w:sz w:val="24"/>
          <w:szCs w:val="24"/>
          <w:highlight w:val="none"/>
        </w:rPr>
      </w:pPr>
    </w:p>
    <w:p w14:paraId="753D5B92">
      <w:pPr>
        <w:jc w:val="center"/>
        <w:outlineLvl w:val="9"/>
        <w:rPr>
          <w:rFonts w:hint="eastAsia" w:ascii="宋体" w:hAnsi="宋体" w:cs="宋体"/>
          <w:bCs/>
          <w:color w:val="auto"/>
          <w:sz w:val="28"/>
          <w:szCs w:val="28"/>
          <w:highlight w:val="none"/>
        </w:rPr>
      </w:pPr>
    </w:p>
    <w:p w14:paraId="5C86AD96">
      <w:pPr>
        <w:jc w:val="center"/>
        <w:outlineLvl w:val="9"/>
        <w:rPr>
          <w:rFonts w:hint="eastAsia" w:ascii="宋体" w:hAnsi="宋体" w:cs="宋体"/>
          <w:bCs/>
          <w:color w:val="auto"/>
          <w:sz w:val="28"/>
          <w:szCs w:val="28"/>
          <w:highlight w:val="none"/>
        </w:rPr>
      </w:pPr>
    </w:p>
    <w:p w14:paraId="4BE61D0C">
      <w:pPr>
        <w:jc w:val="center"/>
        <w:outlineLvl w:val="9"/>
        <w:rPr>
          <w:rFonts w:hint="eastAsia" w:ascii="宋体" w:hAnsi="宋体" w:cs="宋体"/>
          <w:bCs/>
          <w:color w:val="auto"/>
          <w:sz w:val="28"/>
          <w:szCs w:val="28"/>
          <w:highlight w:val="none"/>
        </w:rPr>
      </w:pPr>
    </w:p>
    <w:p w14:paraId="694B0FCE">
      <w:pPr>
        <w:jc w:val="center"/>
        <w:outlineLvl w:val="9"/>
        <w:rPr>
          <w:rFonts w:hint="eastAsia" w:ascii="宋体" w:hAnsi="宋体" w:cs="宋体"/>
          <w:bCs/>
          <w:color w:val="auto"/>
          <w:sz w:val="28"/>
          <w:szCs w:val="28"/>
          <w:highlight w:val="none"/>
        </w:rPr>
      </w:pPr>
    </w:p>
    <w:p w14:paraId="34AA148C">
      <w:pPr>
        <w:jc w:val="center"/>
        <w:outlineLvl w:val="9"/>
        <w:rPr>
          <w:rFonts w:hint="eastAsia" w:ascii="宋体" w:hAnsi="宋体" w:cs="宋体"/>
          <w:bCs/>
          <w:color w:val="auto"/>
          <w:sz w:val="28"/>
          <w:szCs w:val="28"/>
          <w:highlight w:val="none"/>
        </w:rPr>
      </w:pPr>
    </w:p>
    <w:p w14:paraId="34550D4F">
      <w:pPr>
        <w:jc w:val="center"/>
        <w:outlineLvl w:val="9"/>
        <w:rPr>
          <w:rFonts w:hint="eastAsia" w:ascii="宋体" w:hAnsi="宋体" w:cs="宋体"/>
          <w:bCs/>
          <w:color w:val="auto"/>
          <w:sz w:val="28"/>
          <w:szCs w:val="28"/>
          <w:highlight w:val="none"/>
        </w:rPr>
      </w:pPr>
    </w:p>
    <w:p w14:paraId="0B262384">
      <w:pPr>
        <w:jc w:val="center"/>
        <w:outlineLvl w:val="9"/>
        <w:rPr>
          <w:rFonts w:hint="eastAsia" w:ascii="宋体" w:hAnsi="宋体" w:cs="宋体"/>
          <w:bCs/>
          <w:color w:val="auto"/>
          <w:sz w:val="28"/>
          <w:szCs w:val="28"/>
          <w:highlight w:val="none"/>
        </w:rPr>
      </w:pPr>
    </w:p>
    <w:p w14:paraId="6D2DFD50">
      <w:pPr>
        <w:jc w:val="center"/>
        <w:outlineLvl w:val="9"/>
        <w:rPr>
          <w:rFonts w:hint="eastAsia" w:ascii="宋体" w:hAnsi="宋体" w:cs="宋体"/>
          <w:bCs/>
          <w:color w:val="auto"/>
          <w:sz w:val="28"/>
          <w:szCs w:val="28"/>
          <w:highlight w:val="none"/>
        </w:rPr>
      </w:pPr>
    </w:p>
    <w:p w14:paraId="3D44F4C1">
      <w:pPr>
        <w:jc w:val="center"/>
        <w:outlineLvl w:val="9"/>
        <w:rPr>
          <w:rFonts w:hint="eastAsia" w:ascii="宋体" w:hAnsi="宋体" w:cs="宋体"/>
          <w:bCs/>
          <w:color w:val="auto"/>
          <w:sz w:val="28"/>
          <w:szCs w:val="28"/>
          <w:highlight w:val="none"/>
        </w:rPr>
      </w:pPr>
    </w:p>
    <w:p w14:paraId="04189628">
      <w:pPr>
        <w:rPr>
          <w:bCs/>
          <w:color w:val="auto"/>
          <w:sz w:val="24"/>
          <w:szCs w:val="24"/>
          <w:highlight w:val="none"/>
        </w:rPr>
      </w:pPr>
    </w:p>
    <w:p w14:paraId="6BD83BE9">
      <w:pPr>
        <w:outlineLvl w:val="0"/>
        <w:rPr>
          <w:rFonts w:eastAsia="黑体"/>
          <w:bCs/>
          <w:color w:val="auto"/>
          <w:sz w:val="24"/>
          <w:szCs w:val="24"/>
          <w:highlight w:val="none"/>
        </w:rPr>
      </w:pPr>
      <w:r>
        <w:rPr>
          <w:rFonts w:hint="eastAsia" w:eastAsia="黑体"/>
          <w:bCs/>
          <w:color w:val="auto"/>
          <w:sz w:val="24"/>
          <w:szCs w:val="24"/>
          <w:highlight w:val="none"/>
        </w:rPr>
        <w:t>（四）承诺书</w:t>
      </w:r>
    </w:p>
    <w:p w14:paraId="27F6CD53">
      <w:pPr>
        <w:jc w:val="center"/>
        <w:rPr>
          <w:rFonts w:ascii="黑体" w:eastAsia="黑体"/>
          <w:bCs/>
          <w:color w:val="auto"/>
          <w:sz w:val="36"/>
          <w:szCs w:val="36"/>
          <w:highlight w:val="none"/>
        </w:rPr>
      </w:pPr>
      <w:r>
        <w:rPr>
          <w:rFonts w:hint="eastAsia" w:ascii="黑体" w:eastAsia="黑体"/>
          <w:bCs/>
          <w:color w:val="auto"/>
          <w:sz w:val="36"/>
          <w:szCs w:val="36"/>
          <w:highlight w:val="none"/>
        </w:rPr>
        <w:t>承诺书一</w:t>
      </w:r>
    </w:p>
    <w:p w14:paraId="49CD2892">
      <w:pPr>
        <w:rPr>
          <w:rFonts w:eastAsia="黑体"/>
          <w:bCs/>
          <w:color w:val="auto"/>
          <w:sz w:val="24"/>
          <w:szCs w:val="24"/>
          <w:highlight w:val="none"/>
        </w:rPr>
      </w:pPr>
    </w:p>
    <w:p w14:paraId="22BD49B5">
      <w:pPr>
        <w:spacing w:line="480" w:lineRule="auto"/>
        <w:ind w:firstLine="480"/>
        <w:rPr>
          <w:rFonts w:ascii="宋体" w:hAnsi="宋体" w:eastAsia="宋体" w:cs="宋体"/>
          <w:color w:val="auto"/>
          <w:sz w:val="24"/>
          <w:szCs w:val="24"/>
          <w:highlight w:val="none"/>
        </w:rPr>
      </w:pP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w:t>
      </w:r>
      <w:r>
        <w:rPr>
          <w:rFonts w:hAnsi="宋体"/>
          <w:color w:val="auto"/>
          <w:sz w:val="24"/>
          <w:szCs w:val="24"/>
          <w:highlight w:val="none"/>
        </w:rPr>
        <w:t>投标人名称</w:t>
      </w:r>
      <w:r>
        <w:rPr>
          <w:rFonts w:hint="eastAsia" w:hAnsi="宋体"/>
          <w:color w:val="auto"/>
          <w:sz w:val="24"/>
          <w:szCs w:val="24"/>
          <w:highlight w:val="none"/>
        </w:rPr>
        <w:t>）</w:t>
      </w:r>
      <w:r>
        <w:rPr>
          <w:rFonts w:hAnsi="宋体"/>
          <w:color w:val="auto"/>
          <w:sz w:val="24"/>
          <w:szCs w:val="24"/>
          <w:highlight w:val="none"/>
        </w:rPr>
        <w:t>针</w:t>
      </w:r>
      <w:r>
        <w:rPr>
          <w:rFonts w:hAnsi="宋体"/>
          <w:bCs/>
          <w:color w:val="auto"/>
          <w:sz w:val="24"/>
          <w:szCs w:val="24"/>
          <w:highlight w:val="none"/>
        </w:rPr>
        <w:t>对本项目</w:t>
      </w:r>
      <w:r>
        <w:rPr>
          <w:rFonts w:hint="eastAsia"/>
          <w:bCs/>
          <w:color w:val="auto"/>
          <w:sz w:val="24"/>
          <w:szCs w:val="24"/>
          <w:highlight w:val="none"/>
        </w:rPr>
        <w:t>（</w:t>
      </w:r>
      <w:r>
        <w:rPr>
          <w:rFonts w:eastAsia="黑体"/>
          <w:bCs/>
          <w:color w:val="auto"/>
          <w:sz w:val="24"/>
          <w:szCs w:val="24"/>
          <w:highlight w:val="none"/>
        </w:rPr>
        <w:t xml:space="preserve"> </w:t>
      </w:r>
      <w:r>
        <w:rPr>
          <w:rFonts w:hAnsi="宋体"/>
          <w:bCs/>
          <w:color w:val="auto"/>
          <w:sz w:val="24"/>
          <w:szCs w:val="24"/>
          <w:highlight w:val="none"/>
        </w:rPr>
        <w:t>政府采购编号</w:t>
      </w:r>
      <w:r>
        <w:rPr>
          <w:rFonts w:hint="eastAsia"/>
          <w:bCs/>
          <w:color w:val="auto"/>
          <w:sz w:val="24"/>
          <w:szCs w:val="24"/>
          <w:highlight w:val="none"/>
        </w:rPr>
        <w:t>）</w:t>
      </w:r>
      <w:r>
        <w:rPr>
          <w:rFonts w:hAnsi="宋体"/>
          <w:color w:val="auto"/>
          <w:sz w:val="24"/>
          <w:szCs w:val="24"/>
          <w:highlight w:val="none"/>
        </w:rPr>
        <w:t>在此承诺：</w:t>
      </w:r>
    </w:p>
    <w:p w14:paraId="29DCEDFD">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1.本公司（单位）</w:t>
      </w:r>
      <w:r>
        <w:rPr>
          <w:rFonts w:hint="eastAsia" w:ascii="宋体" w:hAnsi="宋体" w:eastAsia="宋体" w:cs="宋体"/>
          <w:bCs/>
          <w:color w:val="auto"/>
          <w:sz w:val="24"/>
          <w:szCs w:val="24"/>
          <w:highlight w:val="none"/>
        </w:rPr>
        <w:t>对本项目所提供的货物均为原厂全新合格品，提供的服务符合招标文件要求。</w:t>
      </w:r>
    </w:p>
    <w:p w14:paraId="09BC2AEE">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2.本次投标没有借用别人资质，递交的投标文件内容真实、准确，没有使用虚假资质或虚假资料；</w:t>
      </w:r>
    </w:p>
    <w:p w14:paraId="3AC3FE32">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3.在投标过程中不串通投标、围标、哄抬报价，或不计成本、低价抢标等行为。</w:t>
      </w:r>
    </w:p>
    <w:p w14:paraId="15E02FE6">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4.不使用贿赂等不正当手段。</w:t>
      </w:r>
    </w:p>
    <w:p w14:paraId="483C39C8">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p>
    <w:p w14:paraId="4F789367">
      <w:pPr>
        <w:spacing w:line="360" w:lineRule="auto"/>
        <w:ind w:firstLine="480"/>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6.我方本次投标提供的所有材料均为真实、有效，无虚假内容。</w:t>
      </w:r>
    </w:p>
    <w:p w14:paraId="60A782E0">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7.实事求是回答</w:t>
      </w:r>
      <w:r>
        <w:rPr>
          <w:rFonts w:hint="eastAsia" w:ascii="宋体" w:hAnsi="宋体" w:cs="宋体"/>
          <w:bCs/>
          <w:color w:val="auto"/>
          <w:sz w:val="24"/>
          <w:szCs w:val="24"/>
          <w:highlight w:val="none"/>
          <w:lang w:val="en-US" w:eastAsia="zh-CN"/>
        </w:rPr>
        <w:t>采购</w:t>
      </w:r>
      <w:r>
        <w:rPr>
          <w:rFonts w:hint="eastAsia" w:ascii="宋体" w:hAnsi="宋体" w:eastAsia="宋体" w:cs="宋体"/>
          <w:bCs/>
          <w:color w:val="auto"/>
          <w:sz w:val="24"/>
          <w:szCs w:val="24"/>
          <w:highlight w:val="none"/>
        </w:rPr>
        <w:t>人提出的相关问题。</w:t>
      </w:r>
    </w:p>
    <w:p w14:paraId="52E37B5A">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_____________________（投标供应商名称）将履行诚信承诺的义务，承诺如果出现上述任何一种情况后，</w:t>
      </w:r>
      <w:r>
        <w:rPr>
          <w:rFonts w:hint="eastAsia" w:ascii="宋体" w:hAnsi="宋体" w:cs="宋体"/>
          <w:bCs/>
          <w:color w:val="auto"/>
          <w:sz w:val="24"/>
          <w:szCs w:val="24"/>
          <w:highlight w:val="none"/>
          <w:lang w:val="en-US" w:eastAsia="zh-CN"/>
        </w:rPr>
        <w:t>采购</w:t>
      </w:r>
      <w:r>
        <w:rPr>
          <w:rFonts w:hint="eastAsia" w:ascii="宋体" w:hAnsi="宋体" w:eastAsia="宋体" w:cs="宋体"/>
          <w:bCs/>
          <w:color w:val="auto"/>
          <w:sz w:val="24"/>
          <w:szCs w:val="24"/>
          <w:highlight w:val="none"/>
        </w:rPr>
        <w:t>人都有权取消我们的投标资格，无论中标或进场与否。</w:t>
      </w:r>
    </w:p>
    <w:p w14:paraId="2663CCB9">
      <w:pPr>
        <w:spacing w:line="360" w:lineRule="auto"/>
        <w:ind w:firstLine="480"/>
        <w:rPr>
          <w:rFonts w:ascii="宋体" w:hAnsi="宋体" w:eastAsia="宋体" w:cs="宋体"/>
          <w:bCs/>
          <w:color w:val="auto"/>
          <w:sz w:val="24"/>
          <w:szCs w:val="24"/>
          <w:highlight w:val="none"/>
        </w:rPr>
      </w:pPr>
    </w:p>
    <w:p w14:paraId="0B4BF0D4">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……（投标人如有其他承诺的可在此处添加）</w:t>
      </w:r>
    </w:p>
    <w:p w14:paraId="65B9D6B1">
      <w:pPr>
        <w:spacing w:line="360" w:lineRule="auto"/>
        <w:ind w:firstLine="480"/>
        <w:rPr>
          <w:rFonts w:ascii="宋体" w:hAnsi="宋体" w:eastAsia="宋体" w:cs="宋体"/>
          <w:bCs/>
          <w:color w:val="auto"/>
          <w:sz w:val="24"/>
          <w:szCs w:val="24"/>
          <w:highlight w:val="none"/>
        </w:rPr>
      </w:pPr>
    </w:p>
    <w:p w14:paraId="65B31A78">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如违背上述承诺，本公司（单位）将承担一切法律责任。</w:t>
      </w:r>
    </w:p>
    <w:p w14:paraId="289D839B">
      <w:pPr>
        <w:spacing w:line="360" w:lineRule="auto"/>
        <w:ind w:firstLine="480"/>
        <w:rPr>
          <w:rFonts w:ascii="宋体" w:hAnsi="宋体" w:eastAsia="宋体" w:cs="宋体"/>
          <w:bCs/>
          <w:color w:val="auto"/>
          <w:sz w:val="24"/>
          <w:szCs w:val="24"/>
          <w:highlight w:val="none"/>
        </w:rPr>
      </w:pPr>
    </w:p>
    <w:p w14:paraId="40C55646">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w:t>
      </w:r>
      <w:r>
        <w:rPr>
          <w:rFonts w:hint="eastAsia" w:ascii="宋体" w:hAnsi="宋体" w:eastAsia="宋体" w:cs="宋体"/>
          <w:bCs/>
          <w:color w:val="auto"/>
          <w:sz w:val="24"/>
          <w:szCs w:val="24"/>
          <w:highlight w:val="none"/>
          <w:lang w:val="en-US" w:eastAsia="zh-CN"/>
        </w:rPr>
        <w:t>名称</w:t>
      </w:r>
      <w:r>
        <w:rPr>
          <w:rFonts w:hint="eastAsia" w:ascii="宋体" w:hAnsi="宋体" w:eastAsia="宋体" w:cs="宋体"/>
          <w:bCs/>
          <w:color w:val="auto"/>
          <w:sz w:val="24"/>
          <w:szCs w:val="24"/>
          <w:highlight w:val="none"/>
        </w:rPr>
        <w:t>（盖章）：</w:t>
      </w:r>
    </w:p>
    <w:p w14:paraId="00FB9D2A">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552DD8D8">
      <w:pPr>
        <w:rPr>
          <w:color w:val="auto"/>
          <w:sz w:val="24"/>
          <w:szCs w:val="24"/>
          <w:highlight w:val="none"/>
        </w:rPr>
      </w:pPr>
      <w:r>
        <w:rPr>
          <w:rFonts w:hint="eastAsia" w:ascii="宋体" w:hAnsi="宋体" w:eastAsia="宋体" w:cs="宋体"/>
          <w:bCs/>
          <w:color w:val="auto"/>
          <w:sz w:val="24"/>
          <w:szCs w:val="24"/>
          <w:highlight w:val="none"/>
        </w:rPr>
        <w:t>日         期：</w:t>
      </w:r>
    </w:p>
    <w:p w14:paraId="7CB19639">
      <w:pPr>
        <w:ind w:firstLine="480"/>
        <w:rPr>
          <w:color w:val="auto"/>
          <w:sz w:val="24"/>
          <w:szCs w:val="24"/>
          <w:highlight w:val="none"/>
        </w:rPr>
      </w:pPr>
    </w:p>
    <w:p w14:paraId="4B3525B6">
      <w:pPr>
        <w:rPr>
          <w:bCs/>
          <w:color w:val="auto"/>
          <w:sz w:val="24"/>
          <w:szCs w:val="24"/>
          <w:highlight w:val="none"/>
        </w:rPr>
      </w:pPr>
    </w:p>
    <w:p w14:paraId="56F2E9DD">
      <w:pPr>
        <w:rPr>
          <w:bCs/>
          <w:color w:val="auto"/>
          <w:sz w:val="24"/>
          <w:szCs w:val="24"/>
          <w:highlight w:val="none"/>
        </w:rPr>
      </w:pPr>
    </w:p>
    <w:p w14:paraId="57B892A2">
      <w:pPr>
        <w:spacing w:line="360" w:lineRule="auto"/>
        <w:jc w:val="center"/>
        <w:rPr>
          <w:rFonts w:hint="eastAsia" w:ascii="宋体" w:hAnsi="宋体" w:eastAsia="黑体" w:cs="宋体"/>
          <w:bCs/>
          <w:color w:val="auto"/>
          <w:sz w:val="28"/>
          <w:szCs w:val="28"/>
          <w:highlight w:val="none"/>
          <w:lang w:val="en-US" w:eastAsia="zh-CN"/>
        </w:rPr>
      </w:pPr>
      <w:r>
        <w:rPr>
          <w:rFonts w:hint="eastAsia" w:ascii="黑体" w:eastAsia="黑体"/>
          <w:bCs/>
          <w:color w:val="auto"/>
          <w:sz w:val="36"/>
          <w:szCs w:val="36"/>
          <w:highlight w:val="none"/>
        </w:rPr>
        <w:t>承诺书</w:t>
      </w:r>
      <w:r>
        <w:rPr>
          <w:rFonts w:hint="eastAsia" w:ascii="黑体" w:eastAsia="黑体"/>
          <w:bCs/>
          <w:color w:val="auto"/>
          <w:sz w:val="36"/>
          <w:szCs w:val="36"/>
          <w:highlight w:val="none"/>
          <w:lang w:val="en-US" w:eastAsia="zh-CN"/>
        </w:rPr>
        <w:t>二</w:t>
      </w:r>
    </w:p>
    <w:p w14:paraId="4095C9A8">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名称）在此承诺：</w:t>
      </w:r>
    </w:p>
    <w:p w14:paraId="1BF03C48">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单位</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愿针对此次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（项目名称）进行投标。我单位承诺如下：</w:t>
      </w:r>
    </w:p>
    <w:p w14:paraId="1117E2EC">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1.我单位本招标项目所提供的货物或服务未侵犯知识产权。</w:t>
      </w:r>
    </w:p>
    <w:p w14:paraId="5504C7C3">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2.我单位参与本项目投标前三年内，在经营活动中没有违法记录。</w:t>
      </w:r>
    </w:p>
    <w:p w14:paraId="43CD2129">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3.我单位参与本项目政府采购活动时不存在被有关部门禁止参与政府采购活动且在有效期内的情况。</w:t>
      </w:r>
      <w:r>
        <w:rPr>
          <w:rFonts w:hint="eastAsia" w:ascii="宋体" w:hAnsi="宋体" w:eastAsia="宋体" w:cs="宋体"/>
          <w:bCs/>
          <w:color w:val="auto"/>
          <w:sz w:val="24"/>
          <w:szCs w:val="24"/>
          <w:highlight w:val="none"/>
          <w:lang w:val="en-US" w:eastAsia="zh-CN"/>
        </w:rPr>
        <w:t xml:space="preserve"> </w:t>
      </w:r>
    </w:p>
    <w:p w14:paraId="5DDB4834">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4.我单位具备《中华人民共和国政府采购法》第二十二条规定的条件，承诺如下：</w:t>
      </w:r>
    </w:p>
    <w:p w14:paraId="78CBB4B6">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5E9D39E4">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（2）我方符合法律、行政法规规定的其他条件。</w:t>
      </w:r>
    </w:p>
    <w:p w14:paraId="2C2E726E">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5.我单位未被列入失信被执行人、税收违法案件当事人名单、政府采购严重违法失信行为记录名单。</w:t>
      </w:r>
    </w:p>
    <w:p w14:paraId="6E908F5B">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6.我方愿意向贵方提供任何与本项报价有关的数据、情况和技术资料。若贵方需要，我方愿意提供我方</w:t>
      </w:r>
      <w:r>
        <w:rPr>
          <w:rFonts w:hint="eastAsia" w:ascii="宋体" w:hAnsi="宋体" w:eastAsia="宋体" w:cs="宋体"/>
          <w:bCs/>
          <w:color w:val="auto"/>
          <w:sz w:val="24"/>
          <w:szCs w:val="24"/>
          <w:highlight w:val="none"/>
          <w:lang w:eastAsia="zh-CN"/>
        </w:rPr>
        <w:t>做出</w:t>
      </w:r>
      <w:r>
        <w:rPr>
          <w:rFonts w:hint="eastAsia" w:ascii="宋体" w:hAnsi="宋体" w:eastAsia="宋体" w:cs="宋体"/>
          <w:bCs/>
          <w:color w:val="auto"/>
          <w:sz w:val="24"/>
          <w:szCs w:val="24"/>
          <w:highlight w:val="none"/>
        </w:rPr>
        <w:t>的一切承诺的证明材料。</w:t>
      </w:r>
    </w:p>
    <w:p w14:paraId="14A1A8A2">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7.我方与其他供应商不存在单位负责人为同一人或者存在直接控股、管理关系。</w:t>
      </w:r>
    </w:p>
    <w:p w14:paraId="12CC4F6E">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8.我方承诺未为本项目提供整体设计、规范编制或者项目管理、监理、检测等服务。</w:t>
      </w:r>
    </w:p>
    <w:p w14:paraId="63B2F6CC">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12C7D633">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10.我单位如果中标，做到诚实守信，依照本项目招标文件需求内容、签署的采购合同及本单位在投标中</w:t>
      </w:r>
      <w:r>
        <w:rPr>
          <w:rFonts w:hint="eastAsia" w:ascii="宋体" w:hAnsi="宋体" w:eastAsia="宋体" w:cs="宋体"/>
          <w:bCs/>
          <w:color w:val="auto"/>
          <w:sz w:val="24"/>
          <w:szCs w:val="24"/>
          <w:highlight w:val="none"/>
          <w:lang w:eastAsia="zh-CN"/>
        </w:rPr>
        <w:t>所做的</w:t>
      </w:r>
      <w:r>
        <w:rPr>
          <w:rFonts w:hint="eastAsia" w:ascii="宋体" w:hAnsi="宋体" w:eastAsia="宋体" w:cs="宋体"/>
          <w:bCs/>
          <w:color w:val="auto"/>
          <w:sz w:val="24"/>
          <w:szCs w:val="24"/>
          <w:highlight w:val="none"/>
        </w:rPr>
        <w:t>一切承诺履约。</w:t>
      </w:r>
    </w:p>
    <w:p w14:paraId="0158211A">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21BCE913">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作出</w:t>
      </w:r>
      <w:r>
        <w:rPr>
          <w:rFonts w:hint="eastAsia" w:ascii="宋体" w:hAnsi="宋体" w:eastAsia="宋体" w:cs="宋体"/>
          <w:bCs/>
          <w:color w:val="auto"/>
          <w:sz w:val="24"/>
          <w:szCs w:val="24"/>
          <w:highlight w:val="none"/>
        </w:rPr>
        <w:t>的行政处罚。</w:t>
      </w:r>
    </w:p>
    <w:p w14:paraId="437F67AF">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13.我单位承诺不非法转包、分包。</w:t>
      </w:r>
    </w:p>
    <w:p w14:paraId="71C8F550">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14.我单位承诺未参与本项目的采购需求、技术指标、商务指标等内容的设定，不存在对其他投标供应商不公平的行为。</w:t>
      </w:r>
    </w:p>
    <w:p w14:paraId="023A9940">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以上承诺，如有违反，愿依照国家相关法律处理，并承担由此给采购人带来的损失。</w:t>
      </w:r>
    </w:p>
    <w:p w14:paraId="353F66FB">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15.所有与本项目有关的函件请发往下列地址：</w:t>
      </w:r>
    </w:p>
    <w:p w14:paraId="5FD110D0">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 址：__________________，邮政编码：__________________</w:t>
      </w:r>
    </w:p>
    <w:p w14:paraId="0EB3646E">
      <w:pPr>
        <w:keepNext w:val="0"/>
        <w:keepLines w:val="0"/>
        <w:pageBreakBefore w:val="0"/>
        <w:widowControl w:val="0"/>
        <w:spacing w:line="360" w:lineRule="auto"/>
        <w:ind w:firstLine="480"/>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 话：__________________，传 真：</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none"/>
          <w:lang w:val="en-US" w:eastAsia="zh-CN"/>
        </w:rPr>
        <w:t xml:space="preserve">  </w:t>
      </w:r>
    </w:p>
    <w:p w14:paraId="1FA7BD72">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代表姓名：_______________，职 务：________________</w:t>
      </w:r>
    </w:p>
    <w:p w14:paraId="680DD807">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p>
    <w:p w14:paraId="034BDC95">
      <w:pPr>
        <w:keepNext w:val="0"/>
        <w:keepLines w:val="0"/>
        <w:pageBreakBefore w:val="0"/>
        <w:widowControl w:val="0"/>
        <w:spacing w:line="360" w:lineRule="auto"/>
        <w:ind w:firstLine="37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w:t>
      </w:r>
      <w:r>
        <w:rPr>
          <w:rFonts w:hint="eastAsia" w:ascii="宋体" w:hAnsi="宋体" w:eastAsia="宋体" w:cs="宋体"/>
          <w:bCs/>
          <w:color w:val="auto"/>
          <w:sz w:val="24"/>
          <w:szCs w:val="24"/>
          <w:highlight w:val="none"/>
          <w:lang w:val="en-US" w:eastAsia="zh-CN"/>
        </w:rPr>
        <w:t>人名称</w:t>
      </w:r>
      <w:r>
        <w:rPr>
          <w:rFonts w:hint="eastAsia" w:ascii="宋体" w:hAnsi="宋体" w:eastAsia="宋体" w:cs="宋体"/>
          <w:bCs/>
          <w:color w:val="auto"/>
          <w:sz w:val="24"/>
          <w:szCs w:val="24"/>
          <w:highlight w:val="none"/>
        </w:rPr>
        <w:t>（盖章）：</w:t>
      </w:r>
    </w:p>
    <w:p w14:paraId="1A45EDC8">
      <w:pPr>
        <w:keepNext w:val="0"/>
        <w:keepLines w:val="0"/>
        <w:pageBreakBefore w:val="0"/>
        <w:widowControl w:val="0"/>
        <w:spacing w:line="360" w:lineRule="auto"/>
        <w:ind w:firstLine="370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64F8246A">
      <w:pPr>
        <w:jc w:val="center"/>
        <w:rPr>
          <w:rFonts w:hint="eastAsia" w:ascii="宋体" w:hAnsi="宋体" w:eastAsia="宋体" w:cs="宋体"/>
          <w:b w:val="0"/>
          <w:bCs/>
          <w:color w:val="auto"/>
          <w:sz w:val="28"/>
          <w:szCs w:val="28"/>
          <w:highlight w:val="none"/>
        </w:rPr>
      </w:pP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期：</w:t>
      </w:r>
    </w:p>
    <w:p w14:paraId="7256CEA6">
      <w:pPr>
        <w:jc w:val="center"/>
        <w:rPr>
          <w:rFonts w:hint="eastAsia" w:ascii="黑体" w:eastAsia="黑体"/>
          <w:bCs/>
          <w:color w:val="auto"/>
          <w:sz w:val="36"/>
          <w:szCs w:val="36"/>
          <w:highlight w:val="none"/>
        </w:rPr>
      </w:pPr>
    </w:p>
    <w:p w14:paraId="06D5F868">
      <w:pPr>
        <w:jc w:val="center"/>
        <w:rPr>
          <w:rFonts w:hint="eastAsia" w:ascii="黑体" w:eastAsia="黑体"/>
          <w:bCs/>
          <w:color w:val="auto"/>
          <w:sz w:val="36"/>
          <w:szCs w:val="36"/>
          <w:highlight w:val="none"/>
        </w:rPr>
      </w:pPr>
    </w:p>
    <w:p w14:paraId="5AC45A2B">
      <w:pPr>
        <w:jc w:val="center"/>
        <w:rPr>
          <w:rFonts w:hint="eastAsia" w:ascii="黑体" w:eastAsia="黑体"/>
          <w:bCs/>
          <w:color w:val="auto"/>
          <w:sz w:val="36"/>
          <w:szCs w:val="36"/>
          <w:highlight w:val="none"/>
        </w:rPr>
      </w:pPr>
    </w:p>
    <w:p w14:paraId="405B432D">
      <w:pPr>
        <w:jc w:val="center"/>
        <w:rPr>
          <w:rFonts w:hint="eastAsia" w:ascii="黑体" w:eastAsia="黑体"/>
          <w:bCs/>
          <w:color w:val="auto"/>
          <w:sz w:val="36"/>
          <w:szCs w:val="36"/>
          <w:highlight w:val="none"/>
        </w:rPr>
      </w:pPr>
    </w:p>
    <w:p w14:paraId="33AB6BE8">
      <w:pPr>
        <w:jc w:val="center"/>
        <w:rPr>
          <w:rFonts w:hint="eastAsia" w:ascii="黑体" w:eastAsia="黑体"/>
          <w:bCs/>
          <w:color w:val="auto"/>
          <w:sz w:val="36"/>
          <w:szCs w:val="36"/>
          <w:highlight w:val="none"/>
        </w:rPr>
      </w:pPr>
    </w:p>
    <w:p w14:paraId="3635DD62">
      <w:pPr>
        <w:jc w:val="center"/>
        <w:rPr>
          <w:rFonts w:hint="eastAsia" w:ascii="黑体" w:eastAsia="黑体"/>
          <w:bCs/>
          <w:color w:val="auto"/>
          <w:sz w:val="36"/>
          <w:szCs w:val="36"/>
          <w:highlight w:val="none"/>
        </w:rPr>
      </w:pPr>
    </w:p>
    <w:p w14:paraId="4A4F81CC">
      <w:pPr>
        <w:jc w:val="center"/>
        <w:rPr>
          <w:rFonts w:hint="eastAsia" w:ascii="黑体" w:eastAsia="黑体"/>
          <w:bCs/>
          <w:color w:val="auto"/>
          <w:sz w:val="36"/>
          <w:szCs w:val="36"/>
          <w:highlight w:val="none"/>
        </w:rPr>
      </w:pPr>
    </w:p>
    <w:p w14:paraId="5B568B30">
      <w:pPr>
        <w:jc w:val="center"/>
        <w:rPr>
          <w:rFonts w:hint="eastAsia" w:ascii="黑体" w:eastAsia="黑体"/>
          <w:bCs/>
          <w:color w:val="auto"/>
          <w:sz w:val="36"/>
          <w:szCs w:val="36"/>
          <w:highlight w:val="none"/>
        </w:rPr>
      </w:pPr>
    </w:p>
    <w:p w14:paraId="56E73792">
      <w:pPr>
        <w:jc w:val="center"/>
        <w:rPr>
          <w:rFonts w:hint="eastAsia" w:ascii="黑体" w:eastAsia="黑体"/>
          <w:bCs/>
          <w:color w:val="auto"/>
          <w:sz w:val="36"/>
          <w:szCs w:val="36"/>
          <w:highlight w:val="none"/>
          <w:lang w:val="en-US" w:eastAsia="zh-CN"/>
        </w:rPr>
      </w:pPr>
      <w:r>
        <w:rPr>
          <w:rFonts w:hint="eastAsia" w:ascii="黑体" w:eastAsia="黑体"/>
          <w:bCs/>
          <w:color w:val="auto"/>
          <w:sz w:val="36"/>
          <w:szCs w:val="36"/>
          <w:highlight w:val="none"/>
        </w:rPr>
        <w:t>承诺书</w:t>
      </w:r>
      <w:r>
        <w:rPr>
          <w:rFonts w:hint="eastAsia" w:ascii="黑体" w:eastAsia="黑体"/>
          <w:bCs/>
          <w:color w:val="auto"/>
          <w:sz w:val="36"/>
          <w:szCs w:val="36"/>
          <w:highlight w:val="none"/>
          <w:lang w:val="en-US" w:eastAsia="zh-CN"/>
        </w:rPr>
        <w:t>三</w:t>
      </w:r>
    </w:p>
    <w:p w14:paraId="3B863549">
      <w:pPr>
        <w:spacing w:line="240" w:lineRule="auto"/>
        <w:jc w:val="center"/>
        <w:rPr>
          <w:rFonts w:ascii="等线" w:hAnsi="等线" w:eastAsia="等线" w:cs="Arial"/>
          <w:b/>
          <w:bCs/>
          <w:color w:val="auto"/>
          <w:sz w:val="32"/>
          <w:szCs w:val="32"/>
          <w:highlight w:val="none"/>
        </w:rPr>
      </w:pPr>
      <w:r>
        <w:rPr>
          <w:rFonts w:hint="eastAsia" w:ascii="等线" w:hAnsi="等线" w:eastAsia="等线" w:cs="Arial"/>
          <w:b/>
          <w:bCs/>
          <w:color w:val="auto"/>
          <w:sz w:val="32"/>
          <w:szCs w:val="32"/>
          <w:highlight w:val="none"/>
        </w:rPr>
        <w:t>廉洁承诺书</w:t>
      </w:r>
    </w:p>
    <w:p w14:paraId="73A1BA3C">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为了积极配合贵单位为平台的招标工作，有效遏制不公平竞争和违规违纪问题的发生，确保招标工作的公平、公正、公开，我们保证认真贯彻</w:t>
      </w:r>
      <w:r>
        <w:rPr>
          <w:rFonts w:hint="eastAsia" w:ascii="宋体" w:hAnsi="宋体" w:cs="宋体"/>
          <w:color w:val="auto"/>
          <w:sz w:val="24"/>
          <w:szCs w:val="24"/>
          <w:highlight w:val="none"/>
          <w:lang w:eastAsia="zh-CN"/>
        </w:rPr>
        <w:t>《中华人民共和国政府采购法》</w:t>
      </w:r>
      <w:r>
        <w:rPr>
          <w:rFonts w:hint="eastAsia" w:ascii="宋体" w:hAnsi="宋体" w:cs="宋体"/>
          <w:color w:val="auto"/>
          <w:sz w:val="24"/>
          <w:szCs w:val="24"/>
          <w:highlight w:val="none"/>
        </w:rPr>
        <w:t>等相关规定以及相关廉洁要求，特向贵单位承诺如下事项：</w:t>
      </w:r>
    </w:p>
    <w:p w14:paraId="26FF9A0D">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1.自觉遵守国家法律法规及有关廉政建设制度。</w:t>
      </w:r>
    </w:p>
    <w:p w14:paraId="3DC48061">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2.主动了解贵单位招投标纪律，积极配合贵单位执行招投标廉政建设的有关规定。</w:t>
      </w:r>
    </w:p>
    <w:p w14:paraId="721DCFB3">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3.不使用不正当手段妨碍、排挤其他投标人或串通投标。</w:t>
      </w:r>
    </w:p>
    <w:p w14:paraId="3FD00793">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4.按照招标文件规定的方式进行投标，不隐瞒本单位投标资质的真实情况，投标资质符合规定。</w:t>
      </w:r>
    </w:p>
    <w:p w14:paraId="37D375B2">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675B6609">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6.不向设计招标的单位及个人购置或提供通信工具、交通工具和高档办公用品等。</w:t>
      </w:r>
    </w:p>
    <w:p w14:paraId="1700B0B0">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7.不向涉及招标的单位及个人的配偶、子女、亲属分包此次招标项目。</w:t>
      </w:r>
    </w:p>
    <w:p w14:paraId="57321D26">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8.不向涉及招标的单位及个人支付好处费、介绍费。</w:t>
      </w:r>
    </w:p>
    <w:p w14:paraId="4DEB5059">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9.一旦发现相关人员在招标过程中有索要财物等不廉洁行为，坚决予以抵制，并及时向贵单位纪检监察室举报。</w:t>
      </w:r>
    </w:p>
    <w:p w14:paraId="07BB2A37">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我们若违反上述承诺</w:t>
      </w:r>
      <w:r>
        <w:rPr>
          <w:rFonts w:hint="eastAsia" w:ascii="宋体" w:hAnsi="宋体" w:cs="宋体"/>
          <w:color w:val="auto"/>
          <w:sz w:val="24"/>
          <w:szCs w:val="24"/>
          <w:highlight w:val="none"/>
          <w:lang w:eastAsia="zh-CN"/>
        </w:rPr>
        <w:t>，自</w:t>
      </w:r>
      <w:r>
        <w:rPr>
          <w:rFonts w:hint="eastAsia" w:ascii="宋体" w:hAnsi="宋体" w:cs="宋体"/>
          <w:color w:val="auto"/>
          <w:sz w:val="24"/>
          <w:szCs w:val="24"/>
          <w:highlight w:val="none"/>
        </w:rPr>
        <w:t>愿</w:t>
      </w:r>
      <w:r>
        <w:rPr>
          <w:rFonts w:hint="eastAsia" w:ascii="宋体" w:hAnsi="宋体" w:cs="宋体"/>
          <w:color w:val="auto"/>
          <w:sz w:val="24"/>
          <w:szCs w:val="24"/>
          <w:highlight w:val="none"/>
          <w:lang w:eastAsia="zh-CN"/>
        </w:rPr>
        <w:t>接受</w:t>
      </w:r>
      <w:r>
        <w:rPr>
          <w:rFonts w:hint="eastAsia" w:ascii="宋体" w:hAnsi="宋体" w:cs="宋体"/>
          <w:color w:val="auto"/>
          <w:sz w:val="24"/>
          <w:szCs w:val="24"/>
          <w:highlight w:val="none"/>
        </w:rPr>
        <w:t>取消投标资格及其他任何形式的处理。</w:t>
      </w:r>
    </w:p>
    <w:p w14:paraId="267FF686">
      <w:pPr>
        <w:spacing w:line="520" w:lineRule="exact"/>
        <w:ind w:firstLine="480"/>
        <w:rPr>
          <w:rFonts w:ascii="宋体" w:hAnsi="宋体" w:cs="宋体"/>
          <w:color w:val="auto"/>
          <w:sz w:val="24"/>
          <w:szCs w:val="24"/>
          <w:highlight w:val="none"/>
        </w:rPr>
      </w:pPr>
    </w:p>
    <w:p w14:paraId="2913161C">
      <w:pPr>
        <w:spacing w:line="520" w:lineRule="exact"/>
        <w:ind w:right="96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投标人</w:t>
      </w:r>
      <w:r>
        <w:rPr>
          <w:rFonts w:hint="eastAsia" w:ascii="宋体" w:hAnsi="宋体" w:cs="宋体"/>
          <w:color w:val="auto"/>
          <w:sz w:val="24"/>
          <w:szCs w:val="24"/>
          <w:highlight w:val="none"/>
        </w:rPr>
        <w:t xml:space="preserve">名称（公章）：          </w:t>
      </w:r>
    </w:p>
    <w:p w14:paraId="328DFB66">
      <w:pPr>
        <w:spacing w:line="520" w:lineRule="exact"/>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法定代表人或授权委托人：（签字或盖章） </w:t>
      </w:r>
    </w:p>
    <w:p w14:paraId="584079F3">
      <w:pPr>
        <w:spacing w:line="520" w:lineRule="exact"/>
        <w:jc w:val="righ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65828CB2">
      <w:pPr>
        <w:outlineLvl w:val="0"/>
        <w:rPr>
          <w:rFonts w:eastAsia="黑体"/>
          <w:bCs/>
          <w:color w:val="auto"/>
          <w:sz w:val="28"/>
          <w:szCs w:val="28"/>
          <w:highlight w:val="none"/>
        </w:rPr>
      </w:pPr>
      <w:r>
        <w:rPr>
          <w:rFonts w:hint="eastAsia" w:ascii="黑体" w:eastAsia="黑体"/>
          <w:bCs/>
          <w:color w:val="auto"/>
          <w:sz w:val="36"/>
          <w:szCs w:val="36"/>
          <w:highlight w:val="none"/>
        </w:rPr>
        <w:br w:type="page" w:clear="all"/>
      </w:r>
      <w:r>
        <w:rPr>
          <w:rFonts w:hint="eastAsia" w:ascii="黑体" w:eastAsia="黑体"/>
          <w:bCs/>
          <w:color w:val="auto"/>
          <w:sz w:val="36"/>
          <w:szCs w:val="36"/>
          <w:highlight w:val="none"/>
        </w:rPr>
        <w:t>（五）</w:t>
      </w:r>
      <w:r>
        <w:rPr>
          <w:rFonts w:eastAsia="黑体"/>
          <w:bCs/>
          <w:color w:val="auto"/>
          <w:sz w:val="24"/>
          <w:szCs w:val="24"/>
          <w:highlight w:val="none"/>
        </w:rPr>
        <w:t>开标一览表</w:t>
      </w:r>
      <w:r>
        <w:rPr>
          <w:rFonts w:hint="eastAsia" w:eastAsia="黑体"/>
          <w:bCs/>
          <w:color w:val="auto"/>
          <w:sz w:val="24"/>
          <w:szCs w:val="24"/>
          <w:highlight w:val="none"/>
        </w:rPr>
        <w:t>（</w:t>
      </w:r>
      <w:r>
        <w:rPr>
          <w:rFonts w:eastAsia="黑体"/>
          <w:bCs/>
          <w:color w:val="auto"/>
          <w:sz w:val="24"/>
          <w:szCs w:val="24"/>
          <w:highlight w:val="none"/>
        </w:rPr>
        <w:t>格式</w:t>
      </w:r>
      <w:r>
        <w:rPr>
          <w:rFonts w:hint="eastAsia" w:eastAsia="黑体"/>
          <w:bCs/>
          <w:color w:val="auto"/>
          <w:sz w:val="24"/>
          <w:szCs w:val="24"/>
          <w:highlight w:val="none"/>
        </w:rPr>
        <w:t>）</w:t>
      </w:r>
      <w:r>
        <w:rPr>
          <w:rFonts w:eastAsia="黑体"/>
          <w:bCs/>
          <w:color w:val="auto"/>
          <w:sz w:val="24"/>
          <w:szCs w:val="24"/>
          <w:highlight w:val="none"/>
        </w:rPr>
        <w:t>：</w:t>
      </w:r>
    </w:p>
    <w:p w14:paraId="34C9AF14">
      <w:pPr>
        <w:jc w:val="center"/>
        <w:rPr>
          <w:rFonts w:eastAsia="黑体"/>
          <w:bCs/>
          <w:color w:val="auto"/>
          <w:sz w:val="24"/>
          <w:szCs w:val="24"/>
          <w:highlight w:val="none"/>
        </w:rPr>
      </w:pPr>
      <w:r>
        <w:rPr>
          <w:rFonts w:hint="eastAsia" w:ascii="黑体" w:eastAsia="黑体"/>
          <w:bCs/>
          <w:color w:val="auto"/>
          <w:sz w:val="36"/>
          <w:szCs w:val="36"/>
          <w:highlight w:val="none"/>
        </w:rPr>
        <w:t>开标一览表</w:t>
      </w:r>
    </w:p>
    <w:p w14:paraId="24D8AAF2">
      <w:pPr>
        <w:rPr>
          <w:rFonts w:eastAsia="黑体"/>
          <w:color w:val="auto"/>
          <w:highlight w:val="none"/>
        </w:rPr>
      </w:pPr>
      <w:r>
        <w:rPr>
          <w:rFonts w:eastAsia="黑体"/>
          <w:bCs/>
          <w:color w:val="auto"/>
          <w:sz w:val="24"/>
          <w:szCs w:val="24"/>
          <w:highlight w:val="none"/>
        </w:rPr>
        <w:t>投标人名称</w:t>
      </w:r>
      <w:r>
        <w:rPr>
          <w:rFonts w:hint="eastAsia" w:eastAsia="黑体"/>
          <w:bCs/>
          <w:color w:val="auto"/>
          <w:sz w:val="24"/>
          <w:szCs w:val="24"/>
          <w:highlight w:val="none"/>
        </w:rPr>
        <w:t>（</w:t>
      </w:r>
      <w:r>
        <w:rPr>
          <w:rFonts w:eastAsia="黑体"/>
          <w:bCs/>
          <w:color w:val="auto"/>
          <w:sz w:val="24"/>
          <w:szCs w:val="24"/>
          <w:highlight w:val="none"/>
        </w:rPr>
        <w:t>盖章</w:t>
      </w:r>
      <w:r>
        <w:rPr>
          <w:rFonts w:hint="eastAsia" w:eastAsia="黑体"/>
          <w:bCs/>
          <w:color w:val="auto"/>
          <w:sz w:val="24"/>
          <w:szCs w:val="24"/>
          <w:highlight w:val="none"/>
        </w:rPr>
        <w:t>）</w:t>
      </w:r>
      <w:r>
        <w:rPr>
          <w:rFonts w:eastAsia="黑体"/>
          <w:bCs/>
          <w:color w:val="auto"/>
          <w:sz w:val="24"/>
          <w:szCs w:val="24"/>
          <w:highlight w:val="none"/>
        </w:rPr>
        <w:t xml:space="preserve">                  </w:t>
      </w:r>
      <w:r>
        <w:rPr>
          <w:rFonts w:hint="eastAsia" w:eastAsia="黑体"/>
          <w:bCs/>
          <w:color w:val="auto"/>
          <w:sz w:val="24"/>
          <w:szCs w:val="24"/>
          <w:highlight w:val="none"/>
        </w:rPr>
        <w:t xml:space="preserve">   </w:t>
      </w:r>
      <w:r>
        <w:rPr>
          <w:rFonts w:eastAsia="黑体"/>
          <w:bCs/>
          <w:color w:val="auto"/>
          <w:sz w:val="24"/>
          <w:szCs w:val="24"/>
          <w:highlight w:val="none"/>
        </w:rPr>
        <w:t xml:space="preserve">  政府采购编号：</w:t>
      </w:r>
      <w:r>
        <w:rPr>
          <w:rFonts w:hint="eastAsia" w:eastAsia="黑体"/>
          <w:bCs/>
          <w:color w:val="auto"/>
          <w:sz w:val="24"/>
          <w:szCs w:val="24"/>
          <w:highlight w:val="none"/>
        </w:rPr>
        <w:t xml:space="preserve"> </w:t>
      </w:r>
    </w:p>
    <w:tbl>
      <w:tblPr>
        <w:tblStyle w:val="45"/>
        <w:tblW w:w="9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18"/>
        <w:gridCol w:w="7104"/>
      </w:tblGrid>
      <w:tr w14:paraId="229E1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6" w:hRule="atLeast"/>
        </w:trPr>
        <w:tc>
          <w:tcPr>
            <w:tcW w:w="2418" w:type="dxa"/>
            <w:vAlign w:val="center"/>
          </w:tcPr>
          <w:p w14:paraId="029B18EB">
            <w:pPr>
              <w:jc w:val="center"/>
              <w:rPr>
                <w:rFonts w:ascii="宋体" w:hAnsi="宋体"/>
                <w:color w:val="auto"/>
                <w:sz w:val="24"/>
                <w:szCs w:val="24"/>
                <w:highlight w:val="none"/>
              </w:rPr>
            </w:pPr>
            <w:r>
              <w:rPr>
                <w:rFonts w:hint="eastAsia" w:ascii="宋体" w:hAnsi="宋体"/>
                <w:color w:val="auto"/>
                <w:sz w:val="24"/>
                <w:szCs w:val="24"/>
                <w:highlight w:val="none"/>
              </w:rPr>
              <w:t>项目名称</w:t>
            </w:r>
          </w:p>
        </w:tc>
        <w:tc>
          <w:tcPr>
            <w:tcW w:w="7104" w:type="dxa"/>
            <w:vAlign w:val="center"/>
          </w:tcPr>
          <w:p w14:paraId="3AA91DC4">
            <w:pPr>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省锡中滨湖分校家具采购项目</w:t>
            </w:r>
          </w:p>
        </w:tc>
      </w:tr>
      <w:tr w14:paraId="55C6A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4" w:hRule="atLeast"/>
        </w:trPr>
        <w:tc>
          <w:tcPr>
            <w:tcW w:w="2418" w:type="dxa"/>
            <w:vAlign w:val="center"/>
          </w:tcPr>
          <w:p w14:paraId="13AC66F9">
            <w:pPr>
              <w:jc w:val="center"/>
              <w:rPr>
                <w:rFonts w:ascii="宋体" w:hAnsi="宋体"/>
                <w:color w:val="auto"/>
                <w:sz w:val="24"/>
                <w:szCs w:val="24"/>
                <w:highlight w:val="none"/>
              </w:rPr>
            </w:pPr>
            <w:r>
              <w:rPr>
                <w:rFonts w:hint="eastAsia" w:ascii="宋体" w:hAnsi="宋体"/>
                <w:color w:val="auto"/>
                <w:sz w:val="24"/>
                <w:szCs w:val="24"/>
                <w:highlight w:val="none"/>
              </w:rPr>
              <w:t>投标总价</w:t>
            </w:r>
          </w:p>
        </w:tc>
        <w:tc>
          <w:tcPr>
            <w:tcW w:w="7104" w:type="dxa"/>
            <w:vAlign w:val="center"/>
          </w:tcPr>
          <w:p w14:paraId="51B6C455">
            <w:pPr>
              <w:ind w:firstLine="240"/>
              <w:rPr>
                <w:rFonts w:ascii="宋体" w:hAnsi="宋体"/>
                <w:color w:val="auto"/>
                <w:sz w:val="24"/>
                <w:highlight w:val="none"/>
              </w:rPr>
            </w:pPr>
          </w:p>
          <w:p w14:paraId="49694005">
            <w:pPr>
              <w:ind w:firstLine="240"/>
              <w:rPr>
                <w:rFonts w:ascii="宋体" w:hAnsi="宋体"/>
                <w:color w:val="auto"/>
                <w:sz w:val="24"/>
                <w:highlight w:val="none"/>
              </w:rPr>
            </w:pPr>
            <w:r>
              <w:rPr>
                <w:rFonts w:ascii="宋体" w:hAnsi="宋体"/>
                <w:color w:val="auto"/>
                <w:sz w:val="24"/>
                <w:highlight w:val="none"/>
              </w:rPr>
              <w:t>人民币</w:t>
            </w:r>
            <w:r>
              <w:rPr>
                <w:rFonts w:hint="eastAsia" w:ascii="宋体" w:hAnsi="宋体"/>
                <w:color w:val="auto"/>
                <w:sz w:val="24"/>
                <w:highlight w:val="none"/>
              </w:rPr>
              <w:t>（</w:t>
            </w:r>
            <w:r>
              <w:rPr>
                <w:rFonts w:ascii="宋体" w:hAnsi="宋体"/>
                <w:color w:val="auto"/>
                <w:sz w:val="24"/>
                <w:highlight w:val="none"/>
              </w:rPr>
              <w:t>大写</w:t>
            </w:r>
            <w:r>
              <w:rPr>
                <w:rFonts w:hint="eastAsia" w:ascii="宋体" w:hAnsi="宋体"/>
                <w:color w:val="auto"/>
                <w:sz w:val="24"/>
                <w:highlight w:val="none"/>
              </w:rPr>
              <w:t>）</w:t>
            </w:r>
            <w:r>
              <w:rPr>
                <w:rFonts w:ascii="宋体" w:hAnsi="宋体"/>
                <w:color w:val="auto"/>
                <w:sz w:val="24"/>
                <w:highlight w:val="none"/>
              </w:rPr>
              <w:t>：</w:t>
            </w:r>
            <w:r>
              <w:rPr>
                <w:rFonts w:ascii="宋体" w:hAnsi="宋体"/>
                <w:color w:val="auto"/>
                <w:sz w:val="24"/>
                <w:highlight w:val="none"/>
                <w:u w:val="single"/>
              </w:rPr>
              <w:t xml:space="preserve">                            </w:t>
            </w:r>
          </w:p>
          <w:p w14:paraId="06AF28D5">
            <w:pPr>
              <w:ind w:firstLine="240"/>
              <w:rPr>
                <w:rFonts w:ascii="宋体" w:hAnsi="宋体"/>
                <w:color w:val="auto"/>
                <w:sz w:val="24"/>
                <w:highlight w:val="none"/>
              </w:rPr>
            </w:pPr>
          </w:p>
          <w:p w14:paraId="4A4F27C1">
            <w:pPr>
              <w:ind w:firstLine="240"/>
              <w:rPr>
                <w:rFonts w:ascii="宋体" w:hAnsi="宋体"/>
                <w:color w:val="auto"/>
                <w:sz w:val="24"/>
                <w:highlight w:val="none"/>
                <w:u w:val="single"/>
              </w:rPr>
            </w:pPr>
            <w:r>
              <w:rPr>
                <w:rFonts w:ascii="宋体" w:hAnsi="宋体"/>
                <w:color w:val="auto"/>
                <w:sz w:val="24"/>
                <w:highlight w:val="none"/>
              </w:rPr>
              <w:t>人民币</w:t>
            </w:r>
            <w:r>
              <w:rPr>
                <w:rFonts w:hint="eastAsia" w:ascii="宋体" w:hAnsi="宋体"/>
                <w:color w:val="auto"/>
                <w:sz w:val="24"/>
                <w:highlight w:val="none"/>
              </w:rPr>
              <w:t>（</w:t>
            </w:r>
            <w:r>
              <w:rPr>
                <w:rFonts w:ascii="宋体" w:hAnsi="宋体"/>
                <w:color w:val="auto"/>
                <w:sz w:val="24"/>
                <w:highlight w:val="none"/>
              </w:rPr>
              <w:t>小写</w:t>
            </w:r>
            <w:r>
              <w:rPr>
                <w:rFonts w:hint="eastAsia" w:ascii="宋体" w:hAnsi="宋体"/>
                <w:color w:val="auto"/>
                <w:sz w:val="24"/>
                <w:highlight w:val="none"/>
              </w:rPr>
              <w:t>）</w:t>
            </w:r>
            <w:r>
              <w:rPr>
                <w:rFonts w:ascii="宋体" w:hAnsi="宋体"/>
                <w:color w:val="auto"/>
                <w:sz w:val="24"/>
                <w:highlight w:val="none"/>
              </w:rPr>
              <w:t>：</w:t>
            </w:r>
            <w:r>
              <w:rPr>
                <w:rFonts w:hint="eastAsia" w:ascii="宋体" w:hAnsi="宋体"/>
                <w:color w:val="auto"/>
                <w:sz w:val="24"/>
                <w:highlight w:val="none"/>
                <w:u w:val="single"/>
              </w:rPr>
              <w:t>¥</w:t>
            </w:r>
            <w:r>
              <w:rPr>
                <w:rFonts w:ascii="宋体" w:hAnsi="宋体"/>
                <w:color w:val="auto"/>
                <w:sz w:val="24"/>
                <w:highlight w:val="none"/>
                <w:u w:val="single"/>
              </w:rPr>
              <w:t xml:space="preserve">                          </w:t>
            </w:r>
          </w:p>
          <w:p w14:paraId="76468F4D">
            <w:pPr>
              <w:pStyle w:val="56"/>
              <w:rPr>
                <w:color w:val="auto"/>
                <w:highlight w:val="none"/>
              </w:rPr>
            </w:pPr>
          </w:p>
        </w:tc>
      </w:tr>
      <w:tr w14:paraId="47F60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2418" w:type="dxa"/>
            <w:vAlign w:val="center"/>
          </w:tcPr>
          <w:p w14:paraId="2D8A7346">
            <w:pPr>
              <w:spacing w:line="400" w:lineRule="exact"/>
              <w:jc w:val="center"/>
              <w:rPr>
                <w:color w:val="auto"/>
                <w:sz w:val="32"/>
                <w:szCs w:val="32"/>
                <w:highlight w:val="none"/>
              </w:rPr>
            </w:pPr>
            <w:r>
              <w:rPr>
                <w:rFonts w:hint="eastAsia"/>
                <w:color w:val="auto"/>
                <w:highlight w:val="none"/>
              </w:rPr>
              <w:t>交货及安装完工时间</w:t>
            </w:r>
          </w:p>
        </w:tc>
        <w:tc>
          <w:tcPr>
            <w:tcW w:w="7104" w:type="dxa"/>
            <w:vAlign w:val="center"/>
          </w:tcPr>
          <w:p w14:paraId="7BFF2714">
            <w:pPr>
              <w:ind w:firstLine="320"/>
              <w:rPr>
                <w:color w:val="auto"/>
                <w:sz w:val="32"/>
                <w:szCs w:val="32"/>
                <w:highlight w:val="none"/>
              </w:rPr>
            </w:pPr>
          </w:p>
        </w:tc>
      </w:tr>
      <w:tr w14:paraId="13A26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2418" w:type="dxa"/>
            <w:vAlign w:val="center"/>
          </w:tcPr>
          <w:p w14:paraId="30FE0EF5">
            <w:pPr>
              <w:spacing w:line="400" w:lineRule="exact"/>
              <w:jc w:val="center"/>
              <w:rPr>
                <w:rFonts w:ascii="宋体" w:hAnsi="宋体" w:cs="宋体"/>
                <w:color w:val="auto"/>
                <w:kern w:val="21"/>
                <w:sz w:val="24"/>
                <w:szCs w:val="24"/>
                <w:highlight w:val="none"/>
              </w:rPr>
            </w:pPr>
            <w:r>
              <w:rPr>
                <w:rFonts w:hint="eastAsia"/>
                <w:color w:val="auto"/>
                <w:highlight w:val="none"/>
              </w:rPr>
              <w:t>质量要求</w:t>
            </w:r>
          </w:p>
        </w:tc>
        <w:tc>
          <w:tcPr>
            <w:tcW w:w="7104" w:type="dxa"/>
            <w:vAlign w:val="center"/>
          </w:tcPr>
          <w:p w14:paraId="7401BA11">
            <w:pPr>
              <w:ind w:firstLine="320"/>
              <w:rPr>
                <w:rFonts w:ascii="宋体" w:hAnsi="宋体"/>
                <w:color w:val="auto"/>
                <w:sz w:val="24"/>
                <w:highlight w:val="none"/>
              </w:rPr>
            </w:pPr>
          </w:p>
        </w:tc>
      </w:tr>
      <w:tr w14:paraId="0B9B8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2418" w:type="dxa"/>
            <w:vAlign w:val="center"/>
          </w:tcPr>
          <w:p w14:paraId="2617BBA4">
            <w:pPr>
              <w:spacing w:line="400" w:lineRule="exact"/>
              <w:jc w:val="center"/>
              <w:rPr>
                <w:rFonts w:ascii="宋体" w:hAnsi="宋体" w:cs="宋体"/>
                <w:color w:val="auto"/>
                <w:kern w:val="21"/>
                <w:sz w:val="24"/>
                <w:szCs w:val="24"/>
                <w:highlight w:val="none"/>
              </w:rPr>
            </w:pPr>
            <w:r>
              <w:rPr>
                <w:rFonts w:hint="eastAsia"/>
                <w:color w:val="auto"/>
                <w:highlight w:val="none"/>
              </w:rPr>
              <w:t>交货地点</w:t>
            </w:r>
          </w:p>
        </w:tc>
        <w:tc>
          <w:tcPr>
            <w:tcW w:w="7104" w:type="dxa"/>
            <w:vAlign w:val="center"/>
          </w:tcPr>
          <w:p w14:paraId="58836745">
            <w:pPr>
              <w:ind w:firstLine="320"/>
              <w:rPr>
                <w:rFonts w:ascii="宋体" w:hAnsi="宋体"/>
                <w:color w:val="auto"/>
                <w:sz w:val="24"/>
                <w:highlight w:val="none"/>
              </w:rPr>
            </w:pPr>
          </w:p>
        </w:tc>
      </w:tr>
      <w:tr w14:paraId="73A3A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2418" w:type="dxa"/>
            <w:vAlign w:val="center"/>
          </w:tcPr>
          <w:p w14:paraId="2B193AD3">
            <w:pPr>
              <w:spacing w:line="400" w:lineRule="exact"/>
              <w:jc w:val="center"/>
              <w:rPr>
                <w:rFonts w:ascii="宋体" w:hAnsi="宋体" w:cs="宋体"/>
                <w:color w:val="auto"/>
                <w:kern w:val="21"/>
                <w:sz w:val="24"/>
                <w:szCs w:val="24"/>
                <w:highlight w:val="none"/>
              </w:rPr>
            </w:pPr>
            <w:r>
              <w:rPr>
                <w:rFonts w:hint="eastAsia"/>
                <w:color w:val="auto"/>
                <w:highlight w:val="none"/>
              </w:rPr>
              <w:t>质保期</w:t>
            </w:r>
          </w:p>
        </w:tc>
        <w:tc>
          <w:tcPr>
            <w:tcW w:w="7104" w:type="dxa"/>
            <w:vAlign w:val="center"/>
          </w:tcPr>
          <w:p w14:paraId="49589BE2">
            <w:pPr>
              <w:ind w:firstLine="320"/>
              <w:rPr>
                <w:rFonts w:ascii="宋体" w:hAnsi="宋体"/>
                <w:color w:val="auto"/>
                <w:sz w:val="24"/>
                <w:highlight w:val="none"/>
              </w:rPr>
            </w:pPr>
          </w:p>
        </w:tc>
      </w:tr>
      <w:tr w14:paraId="22B17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2418" w:type="dxa"/>
            <w:vAlign w:val="center"/>
          </w:tcPr>
          <w:p w14:paraId="2A04F339">
            <w:pPr>
              <w:spacing w:line="400" w:lineRule="exact"/>
              <w:jc w:val="center"/>
              <w:rPr>
                <w:rFonts w:ascii="宋体" w:hAnsi="宋体"/>
                <w:bCs/>
                <w:color w:val="auto"/>
                <w:sz w:val="24"/>
                <w:szCs w:val="24"/>
                <w:highlight w:val="none"/>
              </w:rPr>
            </w:pPr>
            <w:r>
              <w:rPr>
                <w:rFonts w:hint="eastAsia"/>
                <w:color w:val="auto"/>
                <w:highlight w:val="none"/>
              </w:rPr>
              <w:t>响应时间</w:t>
            </w:r>
          </w:p>
        </w:tc>
        <w:tc>
          <w:tcPr>
            <w:tcW w:w="7104" w:type="dxa"/>
            <w:vAlign w:val="center"/>
          </w:tcPr>
          <w:p w14:paraId="368AF469">
            <w:pPr>
              <w:ind w:firstLine="320"/>
              <w:rPr>
                <w:rFonts w:ascii="宋体" w:hAnsi="宋体"/>
                <w:color w:val="auto"/>
                <w:sz w:val="24"/>
                <w:highlight w:val="none"/>
              </w:rPr>
            </w:pPr>
          </w:p>
        </w:tc>
      </w:tr>
    </w:tbl>
    <w:p w14:paraId="27D06CA3">
      <w:pPr>
        <w:ind w:left="-216" w:firstLine="221"/>
        <w:rPr>
          <w:rFonts w:ascii="宋体" w:hAnsi="宋体"/>
          <w:b/>
          <w:color w:val="auto"/>
          <w:sz w:val="22"/>
          <w:highlight w:val="none"/>
          <w:u w:val="single"/>
        </w:rPr>
      </w:pPr>
    </w:p>
    <w:p w14:paraId="367DB735">
      <w:pPr>
        <w:rPr>
          <w:rFonts w:eastAsia="黑体"/>
          <w:bCs/>
          <w:color w:val="auto"/>
          <w:sz w:val="24"/>
          <w:szCs w:val="24"/>
          <w:highlight w:val="none"/>
        </w:rPr>
      </w:pPr>
      <w:r>
        <w:rPr>
          <w:rFonts w:eastAsia="黑体"/>
          <w:bCs/>
          <w:color w:val="auto"/>
          <w:sz w:val="24"/>
          <w:szCs w:val="24"/>
          <w:highlight w:val="none"/>
        </w:rPr>
        <w:t>法定代表人或法定代表人授权代表签字或盖章：</w:t>
      </w:r>
    </w:p>
    <w:p w14:paraId="23FC85D7">
      <w:pPr>
        <w:rPr>
          <w:rFonts w:eastAsia="黑体"/>
          <w:bCs/>
          <w:color w:val="auto"/>
          <w:sz w:val="24"/>
          <w:szCs w:val="24"/>
          <w:highlight w:val="none"/>
        </w:rPr>
      </w:pPr>
    </w:p>
    <w:p w14:paraId="5F7C0CBB">
      <w:pPr>
        <w:spacing w:before="5"/>
        <w:rPr>
          <w:rFonts w:eastAsia="黑体"/>
          <w:bCs/>
          <w:color w:val="auto"/>
          <w:sz w:val="24"/>
          <w:szCs w:val="24"/>
          <w:highlight w:val="none"/>
        </w:rPr>
      </w:pPr>
      <w:r>
        <w:rPr>
          <w:rFonts w:eastAsia="黑体"/>
          <w:bCs/>
          <w:color w:val="auto"/>
          <w:sz w:val="24"/>
          <w:szCs w:val="24"/>
          <w:highlight w:val="none"/>
        </w:rPr>
        <w:t>日期：</w:t>
      </w:r>
    </w:p>
    <w:p w14:paraId="190BD0B5">
      <w:pPr>
        <w:pStyle w:val="221"/>
        <w:ind w:left="1260"/>
        <w:rPr>
          <w:color w:val="auto"/>
          <w:highlight w:val="none"/>
        </w:rPr>
      </w:pPr>
    </w:p>
    <w:p w14:paraId="7E225500">
      <w:pPr>
        <w:rPr>
          <w:color w:val="auto"/>
          <w:highlight w:val="none"/>
        </w:rPr>
      </w:pPr>
    </w:p>
    <w:p w14:paraId="5F849E6D">
      <w:pPr>
        <w:pStyle w:val="221"/>
        <w:ind w:left="1260"/>
        <w:rPr>
          <w:color w:val="auto"/>
          <w:highlight w:val="none"/>
        </w:rPr>
      </w:pPr>
    </w:p>
    <w:p w14:paraId="3321D86E">
      <w:pPr>
        <w:rPr>
          <w:color w:val="auto"/>
          <w:highlight w:val="none"/>
        </w:rPr>
      </w:pPr>
    </w:p>
    <w:p w14:paraId="5565B322">
      <w:pPr>
        <w:outlineLvl w:val="0"/>
        <w:rPr>
          <w:rFonts w:eastAsia="黑体"/>
          <w:bCs/>
          <w:color w:val="auto"/>
          <w:sz w:val="24"/>
          <w:szCs w:val="24"/>
          <w:highlight w:val="none"/>
        </w:rPr>
      </w:pPr>
      <w:r>
        <w:rPr>
          <w:rFonts w:hint="eastAsia" w:eastAsia="黑体"/>
          <w:bCs/>
          <w:color w:val="auto"/>
          <w:sz w:val="24"/>
          <w:szCs w:val="24"/>
          <w:highlight w:val="none"/>
        </w:rPr>
        <w:t>（六）报价明细表</w:t>
      </w:r>
      <w:r>
        <w:rPr>
          <w:rFonts w:eastAsia="黑体"/>
          <w:bCs/>
          <w:color w:val="auto"/>
          <w:sz w:val="24"/>
          <w:szCs w:val="24"/>
          <w:highlight w:val="none"/>
        </w:rPr>
        <w:t xml:space="preserve"> </w:t>
      </w:r>
      <w:r>
        <w:rPr>
          <w:rFonts w:hint="eastAsia" w:eastAsia="黑体"/>
          <w:bCs/>
          <w:color w:val="auto"/>
          <w:sz w:val="24"/>
          <w:szCs w:val="24"/>
          <w:highlight w:val="none"/>
        </w:rPr>
        <w:t>（格式）：</w:t>
      </w:r>
    </w:p>
    <w:p w14:paraId="01E8EE8E">
      <w:pPr>
        <w:spacing w:line="400" w:lineRule="exact"/>
        <w:jc w:val="center"/>
        <w:rPr>
          <w:rFonts w:hint="eastAsia" w:ascii="黑体" w:eastAsia="黑体"/>
          <w:bCs/>
          <w:color w:val="auto"/>
          <w:sz w:val="28"/>
          <w:szCs w:val="28"/>
          <w:highlight w:val="none"/>
        </w:rPr>
      </w:pPr>
      <w:r>
        <w:rPr>
          <w:rFonts w:hint="eastAsia" w:ascii="黑体" w:eastAsia="黑体"/>
          <w:bCs/>
          <w:color w:val="auto"/>
          <w:sz w:val="28"/>
          <w:szCs w:val="28"/>
          <w:highlight w:val="none"/>
        </w:rPr>
        <w:t>分项报价表</w:t>
      </w:r>
    </w:p>
    <w:p w14:paraId="4B32F13A">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 </w:t>
      </w:r>
    </w:p>
    <w:tbl>
      <w:tblPr>
        <w:tblStyle w:val="45"/>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420"/>
        <w:gridCol w:w="1050"/>
        <w:gridCol w:w="945"/>
        <w:gridCol w:w="3045"/>
        <w:gridCol w:w="599"/>
        <w:gridCol w:w="1276"/>
        <w:gridCol w:w="992"/>
        <w:gridCol w:w="709"/>
        <w:gridCol w:w="939"/>
      </w:tblGrid>
      <w:tr w14:paraId="41213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jc w:val="center"/>
        </w:trPr>
        <w:tc>
          <w:tcPr>
            <w:tcW w:w="420" w:type="dxa"/>
            <w:noWrap/>
            <w:tcMar>
              <w:top w:w="15" w:type="dxa"/>
              <w:left w:w="15" w:type="dxa"/>
              <w:bottom w:w="0" w:type="dxa"/>
              <w:right w:w="15" w:type="dxa"/>
            </w:tcMar>
            <w:vAlign w:val="center"/>
          </w:tcPr>
          <w:p w14:paraId="30C1C82D">
            <w:pPr>
              <w:spacing w:before="5"/>
              <w:jc w:val="center"/>
              <w:rPr>
                <w:color w:val="auto"/>
                <w:sz w:val="18"/>
                <w:highlight w:val="none"/>
              </w:rPr>
            </w:pPr>
            <w:r>
              <w:rPr>
                <w:rFonts w:hint="eastAsia"/>
                <w:color w:val="auto"/>
                <w:sz w:val="18"/>
                <w:highlight w:val="none"/>
              </w:rPr>
              <w:t>序号</w:t>
            </w:r>
          </w:p>
        </w:tc>
        <w:tc>
          <w:tcPr>
            <w:tcW w:w="1050" w:type="dxa"/>
            <w:noWrap/>
            <w:tcMar>
              <w:top w:w="15" w:type="dxa"/>
              <w:left w:w="15" w:type="dxa"/>
              <w:bottom w:w="0" w:type="dxa"/>
              <w:right w:w="15" w:type="dxa"/>
            </w:tcMar>
            <w:vAlign w:val="center"/>
          </w:tcPr>
          <w:p w14:paraId="6BCF9E61">
            <w:pPr>
              <w:spacing w:before="5"/>
              <w:jc w:val="center"/>
              <w:rPr>
                <w:color w:val="auto"/>
                <w:sz w:val="18"/>
                <w:highlight w:val="none"/>
              </w:rPr>
            </w:pPr>
            <w:r>
              <w:rPr>
                <w:rFonts w:hint="eastAsia"/>
                <w:color w:val="auto"/>
                <w:sz w:val="18"/>
                <w:highlight w:val="none"/>
              </w:rPr>
              <w:t>名称</w:t>
            </w:r>
          </w:p>
        </w:tc>
        <w:tc>
          <w:tcPr>
            <w:tcW w:w="945" w:type="dxa"/>
            <w:noWrap/>
            <w:tcMar>
              <w:top w:w="15" w:type="dxa"/>
              <w:left w:w="15" w:type="dxa"/>
              <w:bottom w:w="0" w:type="dxa"/>
              <w:right w:w="15" w:type="dxa"/>
            </w:tcMar>
            <w:vAlign w:val="center"/>
          </w:tcPr>
          <w:p w14:paraId="71FD5C71">
            <w:pPr>
              <w:spacing w:before="5"/>
              <w:jc w:val="center"/>
              <w:rPr>
                <w:color w:val="auto"/>
                <w:sz w:val="18"/>
                <w:highlight w:val="none"/>
              </w:rPr>
            </w:pPr>
            <w:r>
              <w:rPr>
                <w:rFonts w:hint="eastAsia"/>
                <w:color w:val="auto"/>
                <w:sz w:val="18"/>
                <w:highlight w:val="none"/>
              </w:rPr>
              <w:t>品牌型号</w:t>
            </w:r>
          </w:p>
        </w:tc>
        <w:tc>
          <w:tcPr>
            <w:tcW w:w="3045" w:type="dxa"/>
            <w:noWrap/>
            <w:tcMar>
              <w:top w:w="15" w:type="dxa"/>
              <w:left w:w="15" w:type="dxa"/>
              <w:bottom w:w="0" w:type="dxa"/>
              <w:right w:w="15" w:type="dxa"/>
            </w:tcMar>
            <w:vAlign w:val="center"/>
          </w:tcPr>
          <w:p w14:paraId="305CAEA4">
            <w:pPr>
              <w:spacing w:before="5"/>
              <w:jc w:val="center"/>
              <w:rPr>
                <w:color w:val="auto"/>
                <w:sz w:val="18"/>
                <w:highlight w:val="none"/>
              </w:rPr>
            </w:pPr>
            <w:r>
              <w:rPr>
                <w:rFonts w:hint="eastAsia"/>
                <w:color w:val="auto"/>
                <w:sz w:val="18"/>
                <w:highlight w:val="none"/>
              </w:rPr>
              <w:t>性能指标</w:t>
            </w:r>
          </w:p>
        </w:tc>
        <w:tc>
          <w:tcPr>
            <w:tcW w:w="599" w:type="dxa"/>
            <w:noWrap w:val="0"/>
            <w:tcMar>
              <w:top w:w="15" w:type="dxa"/>
              <w:left w:w="15" w:type="dxa"/>
              <w:bottom w:w="0" w:type="dxa"/>
              <w:right w:w="15" w:type="dxa"/>
            </w:tcMar>
            <w:vAlign w:val="center"/>
          </w:tcPr>
          <w:p w14:paraId="480D4323">
            <w:pPr>
              <w:spacing w:before="5"/>
              <w:jc w:val="center"/>
              <w:rPr>
                <w:color w:val="auto"/>
                <w:sz w:val="18"/>
                <w:highlight w:val="none"/>
              </w:rPr>
            </w:pPr>
            <w:r>
              <w:rPr>
                <w:rFonts w:hint="eastAsia"/>
                <w:color w:val="auto"/>
                <w:sz w:val="18"/>
                <w:highlight w:val="none"/>
              </w:rPr>
              <w:t>数量</w:t>
            </w:r>
          </w:p>
        </w:tc>
        <w:tc>
          <w:tcPr>
            <w:tcW w:w="1276" w:type="dxa"/>
            <w:noWrap w:val="0"/>
            <w:vAlign w:val="center"/>
          </w:tcPr>
          <w:p w14:paraId="01A990E2">
            <w:pPr>
              <w:spacing w:before="5"/>
              <w:jc w:val="center"/>
              <w:rPr>
                <w:color w:val="auto"/>
                <w:sz w:val="18"/>
                <w:highlight w:val="none"/>
              </w:rPr>
            </w:pPr>
            <w:r>
              <w:rPr>
                <w:rFonts w:hint="eastAsia"/>
                <w:color w:val="auto"/>
                <w:sz w:val="18"/>
                <w:highlight w:val="none"/>
              </w:rPr>
              <w:t>产地</w:t>
            </w:r>
          </w:p>
        </w:tc>
        <w:tc>
          <w:tcPr>
            <w:tcW w:w="992" w:type="dxa"/>
            <w:noWrap/>
            <w:tcMar>
              <w:top w:w="15" w:type="dxa"/>
              <w:left w:w="15" w:type="dxa"/>
              <w:bottom w:w="0" w:type="dxa"/>
              <w:right w:w="15" w:type="dxa"/>
            </w:tcMar>
            <w:vAlign w:val="center"/>
          </w:tcPr>
          <w:p w14:paraId="4C6DDAD2">
            <w:pPr>
              <w:spacing w:before="5"/>
              <w:jc w:val="center"/>
              <w:rPr>
                <w:color w:val="auto"/>
                <w:sz w:val="18"/>
                <w:highlight w:val="none"/>
              </w:rPr>
            </w:pPr>
            <w:r>
              <w:rPr>
                <w:rFonts w:hint="eastAsia"/>
                <w:color w:val="auto"/>
                <w:sz w:val="18"/>
                <w:highlight w:val="none"/>
              </w:rPr>
              <w:t>质保期</w:t>
            </w:r>
          </w:p>
        </w:tc>
        <w:tc>
          <w:tcPr>
            <w:tcW w:w="709" w:type="dxa"/>
            <w:noWrap w:val="0"/>
            <w:vAlign w:val="center"/>
          </w:tcPr>
          <w:p w14:paraId="25086A50">
            <w:pPr>
              <w:spacing w:before="5"/>
              <w:jc w:val="center"/>
              <w:rPr>
                <w:color w:val="auto"/>
                <w:sz w:val="18"/>
                <w:highlight w:val="none"/>
              </w:rPr>
            </w:pPr>
            <w:r>
              <w:rPr>
                <w:rFonts w:hint="eastAsia"/>
                <w:color w:val="auto"/>
                <w:sz w:val="18"/>
                <w:highlight w:val="none"/>
              </w:rPr>
              <w:t>单报价</w:t>
            </w:r>
          </w:p>
        </w:tc>
        <w:tc>
          <w:tcPr>
            <w:tcW w:w="939" w:type="dxa"/>
            <w:noWrap w:val="0"/>
            <w:vAlign w:val="center"/>
          </w:tcPr>
          <w:p w14:paraId="232F3846">
            <w:pPr>
              <w:spacing w:before="5"/>
              <w:jc w:val="center"/>
              <w:rPr>
                <w:color w:val="auto"/>
                <w:sz w:val="18"/>
                <w:highlight w:val="none"/>
              </w:rPr>
            </w:pPr>
            <w:r>
              <w:rPr>
                <w:rFonts w:hint="eastAsia"/>
                <w:color w:val="auto"/>
                <w:sz w:val="18"/>
                <w:highlight w:val="none"/>
              </w:rPr>
              <w:t>分项总报价</w:t>
            </w:r>
          </w:p>
        </w:tc>
      </w:tr>
      <w:tr w14:paraId="49C89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17" w:hRule="atLeast"/>
          <w:jc w:val="center"/>
        </w:trPr>
        <w:tc>
          <w:tcPr>
            <w:tcW w:w="420" w:type="dxa"/>
            <w:noWrap/>
            <w:tcMar>
              <w:top w:w="15" w:type="dxa"/>
              <w:left w:w="15" w:type="dxa"/>
              <w:bottom w:w="0" w:type="dxa"/>
              <w:right w:w="15" w:type="dxa"/>
            </w:tcMar>
            <w:vAlign w:val="center"/>
          </w:tcPr>
          <w:p w14:paraId="57475B6D">
            <w:pPr>
              <w:pStyle w:val="264"/>
              <w:pBdr>
                <w:bottom w:val="none" w:color="auto" w:sz="0" w:space="0"/>
              </w:pBdr>
              <w:tabs>
                <w:tab w:val="clear" w:pos="4153"/>
                <w:tab w:val="clear" w:pos="8306"/>
              </w:tabs>
              <w:spacing w:before="5"/>
              <w:rPr>
                <w:rFonts w:ascii="宋体"/>
                <w:color w:val="auto"/>
                <w:highlight w:val="none"/>
                <w:lang w:eastAsia="zh-CN"/>
              </w:rPr>
            </w:pPr>
            <w:r>
              <w:rPr>
                <w:rFonts w:hint="eastAsia" w:ascii="宋体"/>
                <w:color w:val="auto"/>
                <w:highlight w:val="none"/>
                <w:lang w:eastAsia="zh-CN"/>
              </w:rPr>
              <w:t>1</w:t>
            </w:r>
          </w:p>
        </w:tc>
        <w:tc>
          <w:tcPr>
            <w:tcW w:w="1050" w:type="dxa"/>
            <w:noWrap/>
            <w:tcMar>
              <w:top w:w="15" w:type="dxa"/>
              <w:left w:w="15" w:type="dxa"/>
              <w:bottom w:w="0" w:type="dxa"/>
              <w:right w:w="15" w:type="dxa"/>
            </w:tcMar>
            <w:vAlign w:val="center"/>
          </w:tcPr>
          <w:p w14:paraId="3EB551EE">
            <w:pPr>
              <w:pStyle w:val="264"/>
              <w:pBdr>
                <w:bottom w:val="none" w:color="auto" w:sz="0" w:space="0"/>
              </w:pBdr>
              <w:tabs>
                <w:tab w:val="clear" w:pos="4153"/>
                <w:tab w:val="clear" w:pos="8306"/>
              </w:tabs>
              <w:rPr>
                <w:rFonts w:ascii="宋体"/>
                <w:bCs/>
                <w:color w:val="auto"/>
                <w:highlight w:val="none"/>
                <w:lang w:eastAsia="zh-CN"/>
              </w:rPr>
            </w:pPr>
          </w:p>
        </w:tc>
        <w:tc>
          <w:tcPr>
            <w:tcW w:w="945" w:type="dxa"/>
            <w:noWrap w:val="0"/>
            <w:tcMar>
              <w:top w:w="15" w:type="dxa"/>
              <w:left w:w="15" w:type="dxa"/>
              <w:bottom w:w="0" w:type="dxa"/>
              <w:right w:w="15" w:type="dxa"/>
            </w:tcMar>
            <w:vAlign w:val="center"/>
          </w:tcPr>
          <w:p w14:paraId="10A99823">
            <w:pPr>
              <w:pStyle w:val="264"/>
              <w:pBdr>
                <w:bottom w:val="none" w:color="auto" w:sz="0" w:space="0"/>
              </w:pBdr>
              <w:tabs>
                <w:tab w:val="clear" w:pos="4153"/>
                <w:tab w:val="clear" w:pos="8306"/>
              </w:tabs>
              <w:rPr>
                <w:rFonts w:ascii="宋体"/>
                <w:bCs/>
                <w:color w:val="auto"/>
                <w:highlight w:val="none"/>
                <w:lang w:eastAsia="zh-CN"/>
              </w:rPr>
            </w:pPr>
          </w:p>
        </w:tc>
        <w:tc>
          <w:tcPr>
            <w:tcW w:w="3045" w:type="dxa"/>
            <w:noWrap w:val="0"/>
            <w:tcMar>
              <w:top w:w="15" w:type="dxa"/>
              <w:left w:w="15" w:type="dxa"/>
              <w:bottom w:w="0" w:type="dxa"/>
              <w:right w:w="15" w:type="dxa"/>
            </w:tcMar>
            <w:vAlign w:val="top"/>
          </w:tcPr>
          <w:p w14:paraId="54657D1E">
            <w:pPr>
              <w:jc w:val="center"/>
              <w:rPr>
                <w:rFonts w:ascii="宋体"/>
                <w:bCs/>
                <w:color w:val="auto"/>
                <w:sz w:val="18"/>
                <w:highlight w:val="none"/>
              </w:rPr>
            </w:pPr>
          </w:p>
        </w:tc>
        <w:tc>
          <w:tcPr>
            <w:tcW w:w="599" w:type="dxa"/>
            <w:noWrap w:val="0"/>
            <w:tcMar>
              <w:top w:w="15" w:type="dxa"/>
              <w:left w:w="15" w:type="dxa"/>
              <w:bottom w:w="0" w:type="dxa"/>
              <w:right w:w="15" w:type="dxa"/>
            </w:tcMar>
            <w:vAlign w:val="center"/>
          </w:tcPr>
          <w:p w14:paraId="7C1C6E7E">
            <w:pPr>
              <w:jc w:val="center"/>
              <w:rPr>
                <w:rFonts w:ascii="黑体" w:hAnsi="宋体" w:eastAsia="黑体"/>
                <w:b/>
                <w:bCs/>
                <w:color w:val="auto"/>
                <w:sz w:val="24"/>
                <w:szCs w:val="24"/>
                <w:highlight w:val="none"/>
              </w:rPr>
            </w:pPr>
            <w:r>
              <w:rPr>
                <w:rFonts w:hint="eastAsia" w:ascii="黑体" w:eastAsia="黑体"/>
                <w:b/>
                <w:bCs/>
                <w:color w:val="auto"/>
                <w:highlight w:val="none"/>
              </w:rPr>
              <w:t>　</w:t>
            </w:r>
          </w:p>
        </w:tc>
        <w:tc>
          <w:tcPr>
            <w:tcW w:w="1276" w:type="dxa"/>
            <w:noWrap w:val="0"/>
            <w:vAlign w:val="center"/>
          </w:tcPr>
          <w:p w14:paraId="414C10A5">
            <w:pPr>
              <w:jc w:val="center"/>
              <w:rPr>
                <w:rFonts w:ascii="黑体" w:hAnsi="宋体" w:eastAsia="黑体"/>
                <w:b/>
                <w:bCs/>
                <w:color w:val="auto"/>
                <w:sz w:val="24"/>
                <w:szCs w:val="24"/>
                <w:highlight w:val="none"/>
              </w:rPr>
            </w:pPr>
          </w:p>
        </w:tc>
        <w:tc>
          <w:tcPr>
            <w:tcW w:w="992" w:type="dxa"/>
            <w:noWrap/>
            <w:tcMar>
              <w:top w:w="15" w:type="dxa"/>
              <w:left w:w="15" w:type="dxa"/>
              <w:bottom w:w="0" w:type="dxa"/>
              <w:right w:w="15" w:type="dxa"/>
            </w:tcMar>
            <w:vAlign w:val="center"/>
          </w:tcPr>
          <w:p w14:paraId="1495EFEF">
            <w:pPr>
              <w:jc w:val="center"/>
              <w:rPr>
                <w:rFonts w:ascii="黑体" w:hAnsi="宋体" w:eastAsia="黑体"/>
                <w:b/>
                <w:bCs/>
                <w:color w:val="auto"/>
                <w:sz w:val="24"/>
                <w:szCs w:val="24"/>
                <w:highlight w:val="none"/>
              </w:rPr>
            </w:pPr>
            <w:r>
              <w:rPr>
                <w:rFonts w:hint="eastAsia" w:ascii="黑体" w:eastAsia="黑体"/>
                <w:b/>
                <w:bCs/>
                <w:color w:val="auto"/>
                <w:highlight w:val="none"/>
              </w:rPr>
              <w:t>　</w:t>
            </w:r>
          </w:p>
        </w:tc>
        <w:tc>
          <w:tcPr>
            <w:tcW w:w="709" w:type="dxa"/>
            <w:noWrap w:val="0"/>
            <w:vAlign w:val="center"/>
          </w:tcPr>
          <w:p w14:paraId="38159772">
            <w:pPr>
              <w:jc w:val="center"/>
              <w:rPr>
                <w:rFonts w:ascii="黑体" w:hAnsi="宋体" w:eastAsia="黑体"/>
                <w:b/>
                <w:bCs/>
                <w:color w:val="auto"/>
                <w:sz w:val="24"/>
                <w:szCs w:val="24"/>
                <w:highlight w:val="none"/>
              </w:rPr>
            </w:pPr>
          </w:p>
        </w:tc>
        <w:tc>
          <w:tcPr>
            <w:tcW w:w="939" w:type="dxa"/>
            <w:noWrap w:val="0"/>
            <w:vAlign w:val="center"/>
          </w:tcPr>
          <w:p w14:paraId="551A6273">
            <w:pPr>
              <w:jc w:val="center"/>
              <w:rPr>
                <w:rFonts w:ascii="黑体" w:hAnsi="宋体" w:eastAsia="黑体"/>
                <w:b/>
                <w:bCs/>
                <w:color w:val="auto"/>
                <w:sz w:val="24"/>
                <w:szCs w:val="24"/>
                <w:highlight w:val="none"/>
              </w:rPr>
            </w:pPr>
          </w:p>
        </w:tc>
      </w:tr>
      <w:tr w14:paraId="6B6C3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420" w:type="dxa"/>
            <w:noWrap/>
            <w:tcMar>
              <w:top w:w="15" w:type="dxa"/>
              <w:left w:w="15" w:type="dxa"/>
              <w:bottom w:w="0" w:type="dxa"/>
              <w:right w:w="15" w:type="dxa"/>
            </w:tcMar>
            <w:vAlign w:val="center"/>
          </w:tcPr>
          <w:p w14:paraId="191C7725">
            <w:pPr>
              <w:jc w:val="center"/>
              <w:rPr>
                <w:rFonts w:ascii="宋体"/>
                <w:color w:val="auto"/>
                <w:sz w:val="18"/>
                <w:highlight w:val="none"/>
              </w:rPr>
            </w:pPr>
            <w:r>
              <w:rPr>
                <w:rFonts w:hint="eastAsia" w:ascii="宋体"/>
                <w:color w:val="auto"/>
                <w:sz w:val="18"/>
                <w:highlight w:val="none"/>
              </w:rPr>
              <w:t>2</w:t>
            </w:r>
          </w:p>
        </w:tc>
        <w:tc>
          <w:tcPr>
            <w:tcW w:w="1050" w:type="dxa"/>
            <w:noWrap/>
            <w:tcMar>
              <w:top w:w="15" w:type="dxa"/>
              <w:left w:w="15" w:type="dxa"/>
              <w:bottom w:w="0" w:type="dxa"/>
              <w:right w:w="15" w:type="dxa"/>
            </w:tcMar>
            <w:vAlign w:val="center"/>
          </w:tcPr>
          <w:p w14:paraId="302BA7BD">
            <w:pPr>
              <w:jc w:val="center"/>
              <w:rPr>
                <w:rFonts w:ascii="宋体"/>
                <w:color w:val="auto"/>
                <w:highlight w:val="none"/>
              </w:rPr>
            </w:pPr>
          </w:p>
        </w:tc>
        <w:tc>
          <w:tcPr>
            <w:tcW w:w="945" w:type="dxa"/>
            <w:noWrap w:val="0"/>
            <w:tcMar>
              <w:top w:w="15" w:type="dxa"/>
              <w:left w:w="15" w:type="dxa"/>
              <w:bottom w:w="0" w:type="dxa"/>
              <w:right w:w="15" w:type="dxa"/>
            </w:tcMar>
            <w:vAlign w:val="center"/>
          </w:tcPr>
          <w:p w14:paraId="6BDA0D88">
            <w:pPr>
              <w:pStyle w:val="264"/>
              <w:pBdr>
                <w:bottom w:val="none" w:color="auto" w:sz="0" w:space="0"/>
              </w:pBdr>
              <w:tabs>
                <w:tab w:val="clear" w:pos="4153"/>
                <w:tab w:val="clear" w:pos="8306"/>
              </w:tabs>
              <w:rPr>
                <w:rFonts w:ascii="宋体"/>
                <w:bCs/>
                <w:color w:val="auto"/>
                <w:highlight w:val="none"/>
                <w:lang w:eastAsia="zh-CN"/>
              </w:rPr>
            </w:pPr>
          </w:p>
        </w:tc>
        <w:tc>
          <w:tcPr>
            <w:tcW w:w="3045" w:type="dxa"/>
            <w:noWrap w:val="0"/>
            <w:tcMar>
              <w:top w:w="15" w:type="dxa"/>
              <w:left w:w="15" w:type="dxa"/>
              <w:bottom w:w="0" w:type="dxa"/>
              <w:right w:w="15" w:type="dxa"/>
            </w:tcMar>
            <w:vAlign w:val="center"/>
          </w:tcPr>
          <w:p w14:paraId="2696D67D">
            <w:pPr>
              <w:jc w:val="center"/>
              <w:rPr>
                <w:rFonts w:ascii="宋体"/>
                <w:bCs/>
                <w:color w:val="auto"/>
                <w:sz w:val="18"/>
                <w:highlight w:val="none"/>
              </w:rPr>
            </w:pPr>
          </w:p>
        </w:tc>
        <w:tc>
          <w:tcPr>
            <w:tcW w:w="599" w:type="dxa"/>
            <w:noWrap w:val="0"/>
            <w:tcMar>
              <w:top w:w="15" w:type="dxa"/>
              <w:left w:w="15" w:type="dxa"/>
              <w:bottom w:w="0" w:type="dxa"/>
              <w:right w:w="15" w:type="dxa"/>
            </w:tcMar>
            <w:vAlign w:val="center"/>
          </w:tcPr>
          <w:p w14:paraId="6208B911">
            <w:pPr>
              <w:jc w:val="center"/>
              <w:rPr>
                <w:rFonts w:ascii="黑体" w:hAnsi="宋体" w:eastAsia="黑体"/>
                <w:b/>
                <w:bCs/>
                <w:color w:val="auto"/>
                <w:sz w:val="24"/>
                <w:szCs w:val="24"/>
                <w:highlight w:val="none"/>
              </w:rPr>
            </w:pPr>
            <w:r>
              <w:rPr>
                <w:rFonts w:hint="eastAsia" w:ascii="黑体" w:eastAsia="黑体"/>
                <w:b/>
                <w:bCs/>
                <w:color w:val="auto"/>
                <w:highlight w:val="none"/>
              </w:rPr>
              <w:t>　</w:t>
            </w:r>
          </w:p>
        </w:tc>
        <w:tc>
          <w:tcPr>
            <w:tcW w:w="1276" w:type="dxa"/>
            <w:noWrap w:val="0"/>
            <w:vAlign w:val="center"/>
          </w:tcPr>
          <w:p w14:paraId="5DF2738A">
            <w:pPr>
              <w:jc w:val="center"/>
              <w:rPr>
                <w:rFonts w:ascii="黑体" w:hAnsi="宋体" w:eastAsia="黑体"/>
                <w:b/>
                <w:bCs/>
                <w:color w:val="auto"/>
                <w:sz w:val="24"/>
                <w:szCs w:val="24"/>
                <w:highlight w:val="none"/>
              </w:rPr>
            </w:pPr>
          </w:p>
        </w:tc>
        <w:tc>
          <w:tcPr>
            <w:tcW w:w="992" w:type="dxa"/>
            <w:noWrap/>
            <w:tcMar>
              <w:top w:w="15" w:type="dxa"/>
              <w:left w:w="15" w:type="dxa"/>
              <w:bottom w:w="0" w:type="dxa"/>
              <w:right w:w="15" w:type="dxa"/>
            </w:tcMar>
            <w:vAlign w:val="center"/>
          </w:tcPr>
          <w:p w14:paraId="2417B808">
            <w:pPr>
              <w:jc w:val="center"/>
              <w:rPr>
                <w:rFonts w:ascii="黑体" w:hAnsi="宋体" w:eastAsia="黑体"/>
                <w:b/>
                <w:bCs/>
                <w:color w:val="auto"/>
                <w:sz w:val="24"/>
                <w:szCs w:val="24"/>
                <w:highlight w:val="none"/>
              </w:rPr>
            </w:pPr>
            <w:r>
              <w:rPr>
                <w:rFonts w:hint="eastAsia" w:ascii="黑体" w:eastAsia="黑体"/>
                <w:b/>
                <w:bCs/>
                <w:color w:val="auto"/>
                <w:highlight w:val="none"/>
              </w:rPr>
              <w:t>　</w:t>
            </w:r>
          </w:p>
        </w:tc>
        <w:tc>
          <w:tcPr>
            <w:tcW w:w="709" w:type="dxa"/>
            <w:noWrap w:val="0"/>
            <w:vAlign w:val="center"/>
          </w:tcPr>
          <w:p w14:paraId="09C51E15">
            <w:pPr>
              <w:jc w:val="center"/>
              <w:rPr>
                <w:rFonts w:ascii="黑体" w:hAnsi="宋体" w:eastAsia="黑体"/>
                <w:b/>
                <w:bCs/>
                <w:color w:val="auto"/>
                <w:sz w:val="24"/>
                <w:szCs w:val="24"/>
                <w:highlight w:val="none"/>
              </w:rPr>
            </w:pPr>
          </w:p>
        </w:tc>
        <w:tc>
          <w:tcPr>
            <w:tcW w:w="939" w:type="dxa"/>
            <w:noWrap w:val="0"/>
            <w:vAlign w:val="center"/>
          </w:tcPr>
          <w:p w14:paraId="6BF19865">
            <w:pPr>
              <w:jc w:val="center"/>
              <w:rPr>
                <w:rFonts w:ascii="黑体" w:hAnsi="宋体" w:eastAsia="黑体"/>
                <w:b/>
                <w:bCs/>
                <w:color w:val="auto"/>
                <w:sz w:val="24"/>
                <w:szCs w:val="24"/>
                <w:highlight w:val="none"/>
              </w:rPr>
            </w:pPr>
          </w:p>
        </w:tc>
      </w:tr>
      <w:tr w14:paraId="482E1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420" w:type="dxa"/>
            <w:noWrap/>
            <w:tcMar>
              <w:top w:w="15" w:type="dxa"/>
              <w:left w:w="15" w:type="dxa"/>
              <w:bottom w:w="0" w:type="dxa"/>
              <w:right w:w="15" w:type="dxa"/>
            </w:tcMar>
            <w:vAlign w:val="center"/>
          </w:tcPr>
          <w:p w14:paraId="5D5D084E">
            <w:pPr>
              <w:jc w:val="center"/>
              <w:rPr>
                <w:rFonts w:ascii="宋体"/>
                <w:color w:val="auto"/>
                <w:sz w:val="18"/>
                <w:highlight w:val="none"/>
              </w:rPr>
            </w:pPr>
          </w:p>
        </w:tc>
        <w:tc>
          <w:tcPr>
            <w:tcW w:w="1050" w:type="dxa"/>
            <w:noWrap/>
            <w:tcMar>
              <w:top w:w="15" w:type="dxa"/>
              <w:left w:w="15" w:type="dxa"/>
              <w:bottom w:w="0" w:type="dxa"/>
              <w:right w:w="15" w:type="dxa"/>
            </w:tcMar>
            <w:vAlign w:val="center"/>
          </w:tcPr>
          <w:p w14:paraId="063EDAAA">
            <w:pPr>
              <w:jc w:val="center"/>
              <w:rPr>
                <w:rFonts w:ascii="宋体"/>
                <w:color w:val="auto"/>
                <w:highlight w:val="none"/>
              </w:rPr>
            </w:pPr>
            <w:r>
              <w:rPr>
                <w:rFonts w:ascii="宋体"/>
                <w:color w:val="auto"/>
                <w:highlight w:val="none"/>
              </w:rPr>
              <w:t>……</w:t>
            </w:r>
          </w:p>
        </w:tc>
        <w:tc>
          <w:tcPr>
            <w:tcW w:w="945" w:type="dxa"/>
            <w:noWrap w:val="0"/>
            <w:tcMar>
              <w:top w:w="15" w:type="dxa"/>
              <w:left w:w="15" w:type="dxa"/>
              <w:bottom w:w="0" w:type="dxa"/>
              <w:right w:w="15" w:type="dxa"/>
            </w:tcMar>
            <w:vAlign w:val="center"/>
          </w:tcPr>
          <w:p w14:paraId="4C91CBF4">
            <w:pPr>
              <w:pStyle w:val="264"/>
              <w:pBdr>
                <w:bottom w:val="none" w:color="auto" w:sz="0" w:space="0"/>
              </w:pBdr>
              <w:tabs>
                <w:tab w:val="clear" w:pos="4153"/>
                <w:tab w:val="clear" w:pos="8306"/>
              </w:tabs>
              <w:rPr>
                <w:rFonts w:ascii="宋体"/>
                <w:bCs/>
                <w:color w:val="auto"/>
                <w:highlight w:val="none"/>
                <w:lang w:eastAsia="zh-CN"/>
              </w:rPr>
            </w:pPr>
          </w:p>
        </w:tc>
        <w:tc>
          <w:tcPr>
            <w:tcW w:w="3045" w:type="dxa"/>
            <w:noWrap w:val="0"/>
            <w:tcMar>
              <w:top w:w="15" w:type="dxa"/>
              <w:left w:w="15" w:type="dxa"/>
              <w:bottom w:w="0" w:type="dxa"/>
              <w:right w:w="15" w:type="dxa"/>
            </w:tcMar>
            <w:vAlign w:val="center"/>
          </w:tcPr>
          <w:p w14:paraId="7B995D9C">
            <w:pPr>
              <w:jc w:val="center"/>
              <w:rPr>
                <w:rFonts w:ascii="宋体"/>
                <w:bCs/>
                <w:color w:val="auto"/>
                <w:sz w:val="18"/>
                <w:highlight w:val="none"/>
              </w:rPr>
            </w:pPr>
          </w:p>
        </w:tc>
        <w:tc>
          <w:tcPr>
            <w:tcW w:w="599" w:type="dxa"/>
            <w:noWrap w:val="0"/>
            <w:tcMar>
              <w:top w:w="15" w:type="dxa"/>
              <w:left w:w="15" w:type="dxa"/>
              <w:bottom w:w="0" w:type="dxa"/>
              <w:right w:w="15" w:type="dxa"/>
            </w:tcMar>
            <w:vAlign w:val="center"/>
          </w:tcPr>
          <w:p w14:paraId="1FD40679">
            <w:pPr>
              <w:jc w:val="center"/>
              <w:rPr>
                <w:rFonts w:ascii="黑体" w:eastAsia="黑体"/>
                <w:b/>
                <w:bCs/>
                <w:color w:val="auto"/>
                <w:highlight w:val="none"/>
              </w:rPr>
            </w:pPr>
          </w:p>
        </w:tc>
        <w:tc>
          <w:tcPr>
            <w:tcW w:w="1276" w:type="dxa"/>
            <w:noWrap w:val="0"/>
            <w:vAlign w:val="center"/>
          </w:tcPr>
          <w:p w14:paraId="7832C0B0">
            <w:pPr>
              <w:jc w:val="center"/>
              <w:rPr>
                <w:rFonts w:ascii="黑体" w:hAnsi="宋体" w:eastAsia="黑体"/>
                <w:b/>
                <w:bCs/>
                <w:color w:val="auto"/>
                <w:sz w:val="24"/>
                <w:szCs w:val="24"/>
                <w:highlight w:val="none"/>
              </w:rPr>
            </w:pPr>
          </w:p>
        </w:tc>
        <w:tc>
          <w:tcPr>
            <w:tcW w:w="992" w:type="dxa"/>
            <w:noWrap/>
            <w:tcMar>
              <w:top w:w="15" w:type="dxa"/>
              <w:left w:w="15" w:type="dxa"/>
              <w:bottom w:w="0" w:type="dxa"/>
              <w:right w:w="15" w:type="dxa"/>
            </w:tcMar>
            <w:vAlign w:val="center"/>
          </w:tcPr>
          <w:p w14:paraId="7A61AA00">
            <w:pPr>
              <w:jc w:val="center"/>
              <w:rPr>
                <w:rFonts w:ascii="黑体" w:eastAsia="黑体"/>
                <w:b/>
                <w:bCs/>
                <w:color w:val="auto"/>
                <w:highlight w:val="none"/>
              </w:rPr>
            </w:pPr>
          </w:p>
        </w:tc>
        <w:tc>
          <w:tcPr>
            <w:tcW w:w="709" w:type="dxa"/>
            <w:noWrap w:val="0"/>
            <w:vAlign w:val="center"/>
          </w:tcPr>
          <w:p w14:paraId="2B0DA4E0">
            <w:pPr>
              <w:jc w:val="center"/>
              <w:rPr>
                <w:rFonts w:ascii="黑体" w:hAnsi="宋体" w:eastAsia="黑体"/>
                <w:b/>
                <w:bCs/>
                <w:color w:val="auto"/>
                <w:sz w:val="24"/>
                <w:szCs w:val="24"/>
                <w:highlight w:val="none"/>
              </w:rPr>
            </w:pPr>
          </w:p>
        </w:tc>
        <w:tc>
          <w:tcPr>
            <w:tcW w:w="939" w:type="dxa"/>
            <w:noWrap w:val="0"/>
            <w:vAlign w:val="center"/>
          </w:tcPr>
          <w:p w14:paraId="608FE151">
            <w:pPr>
              <w:jc w:val="center"/>
              <w:rPr>
                <w:rFonts w:ascii="黑体" w:hAnsi="宋体" w:eastAsia="黑体"/>
                <w:b/>
                <w:bCs/>
                <w:color w:val="auto"/>
                <w:sz w:val="24"/>
                <w:szCs w:val="24"/>
                <w:highlight w:val="none"/>
              </w:rPr>
            </w:pPr>
          </w:p>
        </w:tc>
      </w:tr>
      <w:tr w14:paraId="2081B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9975" w:type="dxa"/>
            <w:gridSpan w:val="9"/>
            <w:noWrap/>
            <w:tcMar>
              <w:top w:w="15" w:type="dxa"/>
              <w:left w:w="15" w:type="dxa"/>
              <w:bottom w:w="0" w:type="dxa"/>
              <w:right w:w="15" w:type="dxa"/>
            </w:tcMar>
            <w:vAlign w:val="center"/>
          </w:tcPr>
          <w:p w14:paraId="1E1F66BA">
            <w:pPr>
              <w:jc w:val="left"/>
              <w:rPr>
                <w:rFonts w:hint="eastAsia" w:ascii="宋体" w:hAnsi="宋体"/>
                <w:bCs/>
                <w:color w:val="auto"/>
                <w:sz w:val="24"/>
                <w:szCs w:val="24"/>
                <w:highlight w:val="none"/>
              </w:rPr>
            </w:pPr>
            <w:r>
              <w:rPr>
                <w:rFonts w:hint="eastAsia" w:ascii="宋体" w:hAnsi="宋体"/>
                <w:bCs/>
                <w:color w:val="auto"/>
                <w:sz w:val="24"/>
                <w:szCs w:val="24"/>
                <w:highlight w:val="none"/>
              </w:rPr>
              <w:t>投标人承诺：</w:t>
            </w:r>
          </w:p>
          <w:p w14:paraId="62B5EC1E">
            <w:pPr>
              <w:jc w:val="center"/>
              <w:rPr>
                <w:rFonts w:ascii="黑体" w:hAnsi="宋体" w:eastAsia="黑体"/>
                <w:b/>
                <w:bCs/>
                <w:color w:val="auto"/>
                <w:sz w:val="24"/>
                <w:szCs w:val="24"/>
                <w:highlight w:val="none"/>
              </w:rPr>
            </w:pPr>
            <w:r>
              <w:rPr>
                <w:rFonts w:hint="eastAsia" w:ascii="宋体" w:hAnsi="宋体"/>
                <w:bCs/>
                <w:color w:val="auto"/>
                <w:sz w:val="24"/>
                <w:szCs w:val="24"/>
                <w:highlight w:val="none"/>
              </w:rPr>
              <w:t>本采购</w:t>
            </w:r>
            <w:r>
              <w:rPr>
                <w:rFonts w:hint="eastAsia" w:ascii="宋体" w:hAnsi="宋体"/>
                <w:bCs/>
                <w:color w:val="auto"/>
                <w:sz w:val="24"/>
                <w:szCs w:val="24"/>
                <w:highlight w:val="none"/>
                <w:lang w:val="en-US" w:eastAsia="zh-CN"/>
              </w:rPr>
              <w:t>项目或采购</w:t>
            </w:r>
            <w:r>
              <w:rPr>
                <w:rFonts w:hint="eastAsia" w:ascii="宋体" w:hAnsi="宋体"/>
                <w:bCs/>
                <w:color w:val="auto"/>
                <w:sz w:val="24"/>
                <w:szCs w:val="24"/>
                <w:highlight w:val="none"/>
              </w:rPr>
              <w:t>包中提供的符合本国产品标准的产品成本之和占提供的全部产品成本之和的比例为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w:t>
            </w:r>
          </w:p>
        </w:tc>
      </w:tr>
    </w:tbl>
    <w:p w14:paraId="0E5DB7E3">
      <w:pPr>
        <w:spacing w:before="5" w:line="560" w:lineRule="atLeast"/>
        <w:rPr>
          <w:b/>
          <w:bCs/>
          <w:color w:val="auto"/>
          <w:sz w:val="24"/>
          <w:szCs w:val="24"/>
          <w:highlight w:val="none"/>
        </w:rPr>
      </w:pPr>
      <w:r>
        <w:rPr>
          <w:rFonts w:hint="eastAsia"/>
          <w:b/>
          <w:bCs/>
          <w:color w:val="auto"/>
          <w:sz w:val="24"/>
          <w:szCs w:val="24"/>
          <w:highlight w:val="none"/>
        </w:rPr>
        <w:t>投标人名称（盖章）：</w:t>
      </w:r>
    </w:p>
    <w:p w14:paraId="7A463B08">
      <w:pPr>
        <w:spacing w:line="400" w:lineRule="exact"/>
        <w:outlineLvl w:val="0"/>
        <w:rPr>
          <w:rFonts w:ascii="宋体"/>
          <w:bCs/>
          <w:color w:val="auto"/>
          <w:highlight w:val="none"/>
        </w:rPr>
      </w:pPr>
      <w:r>
        <w:rPr>
          <w:rFonts w:hint="eastAsia" w:ascii="宋体" w:hAnsi="宋体"/>
          <w:b/>
          <w:color w:val="auto"/>
          <w:highlight w:val="none"/>
        </w:rPr>
        <w:t>注：</w:t>
      </w:r>
      <w:r>
        <w:rPr>
          <w:rFonts w:hint="eastAsia" w:ascii="宋体" w:hAnsi="宋体"/>
          <w:bCs/>
          <w:color w:val="auto"/>
          <w:highlight w:val="none"/>
        </w:rPr>
        <w:t>（</w:t>
      </w:r>
      <w:r>
        <w:rPr>
          <w:rFonts w:ascii="宋体" w:hAnsi="宋体"/>
          <w:bCs/>
          <w:color w:val="auto"/>
          <w:highlight w:val="none"/>
        </w:rPr>
        <w:t>1</w:t>
      </w:r>
      <w:r>
        <w:rPr>
          <w:rFonts w:hint="eastAsia" w:ascii="宋体" w:hAnsi="宋体"/>
          <w:bCs/>
          <w:color w:val="auto"/>
          <w:highlight w:val="none"/>
        </w:rPr>
        <w:t>）</w:t>
      </w:r>
      <w:r>
        <w:rPr>
          <w:rFonts w:hint="eastAsia" w:ascii="宋体"/>
          <w:bCs/>
          <w:color w:val="auto"/>
          <w:highlight w:val="none"/>
        </w:rPr>
        <w:t>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auto"/>
          <w:highlight w:val="none"/>
          <w:lang w:val="en-US" w:eastAsia="zh-CN"/>
        </w:rPr>
        <w:t>代理机构</w:t>
      </w:r>
      <w:r>
        <w:rPr>
          <w:rFonts w:hint="eastAsia" w:ascii="宋体"/>
          <w:bCs/>
          <w:color w:val="auto"/>
          <w:highlight w:val="none"/>
        </w:rPr>
        <w:t>有权将相关内容进行公示。</w:t>
      </w:r>
    </w:p>
    <w:p w14:paraId="6089AA25">
      <w:pPr>
        <w:spacing w:line="400" w:lineRule="exact"/>
        <w:ind w:firstLine="315"/>
        <w:outlineLvl w:val="0"/>
        <w:rPr>
          <w:rFonts w:ascii="宋体"/>
          <w:bCs/>
          <w:color w:val="auto"/>
          <w:highlight w:val="none"/>
        </w:rPr>
      </w:pPr>
      <w:r>
        <w:rPr>
          <w:rFonts w:hint="eastAsia" w:ascii="宋体" w:hAnsi="宋体"/>
          <w:bCs/>
          <w:color w:val="auto"/>
          <w:highlight w:val="none"/>
        </w:rPr>
        <w:t>（</w:t>
      </w:r>
      <w:r>
        <w:rPr>
          <w:rFonts w:ascii="宋体" w:hAnsi="宋体"/>
          <w:bCs/>
          <w:color w:val="auto"/>
          <w:highlight w:val="none"/>
        </w:rPr>
        <w:t>2</w:t>
      </w:r>
      <w:r>
        <w:rPr>
          <w:rFonts w:hint="eastAsia" w:ascii="宋体" w:hAnsi="宋体"/>
          <w:bCs/>
          <w:color w:val="auto"/>
          <w:highlight w:val="none"/>
        </w:rPr>
        <w:t>）投标人应当根据“采购需求”的内容在上表中详细填写。</w:t>
      </w:r>
    </w:p>
    <w:p w14:paraId="2C9A0DC1">
      <w:pPr>
        <w:spacing w:line="400" w:lineRule="exact"/>
        <w:ind w:firstLine="315"/>
        <w:outlineLvl w:val="0"/>
        <w:rPr>
          <w:rFonts w:hint="eastAsia" w:ascii="宋体" w:hAnsi="宋体"/>
          <w:bCs/>
          <w:color w:val="auto"/>
          <w:highlight w:val="none"/>
        </w:rPr>
      </w:pPr>
      <w:r>
        <w:rPr>
          <w:rFonts w:hint="eastAsia" w:ascii="宋体" w:hAnsi="宋体"/>
          <w:bCs/>
          <w:color w:val="auto"/>
          <w:highlight w:val="none"/>
        </w:rPr>
        <w:t>（</w:t>
      </w:r>
      <w:r>
        <w:rPr>
          <w:rFonts w:ascii="宋体" w:hAnsi="宋体"/>
          <w:bCs/>
          <w:color w:val="auto"/>
          <w:highlight w:val="none"/>
        </w:rPr>
        <w:t>3</w:t>
      </w:r>
      <w:r>
        <w:rPr>
          <w:rFonts w:hint="eastAsia" w:ascii="宋体" w:hAnsi="宋体"/>
          <w:bCs/>
          <w:color w:val="auto"/>
          <w:highlight w:val="none"/>
        </w:rPr>
        <w:t>）表格不够可自行延长。</w:t>
      </w:r>
    </w:p>
    <w:p w14:paraId="09B11754">
      <w:pPr>
        <w:spacing w:line="400" w:lineRule="exact"/>
        <w:ind w:firstLine="315"/>
        <w:outlineLvl w:val="0"/>
        <w:rPr>
          <w:rFonts w:hint="eastAsia" w:ascii="宋体" w:hAnsi="宋体"/>
          <w:bCs/>
          <w:color w:val="auto"/>
          <w:highlight w:val="none"/>
        </w:rPr>
      </w:pPr>
      <w:r>
        <w:rPr>
          <w:rFonts w:hint="eastAsia" w:ascii="宋体" w:hAnsi="宋体"/>
          <w:bCs/>
          <w:color w:val="auto"/>
          <w:highlight w:val="none"/>
        </w:rPr>
        <w:t>（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p>
    <w:p w14:paraId="6FEF27B7">
      <w:pPr>
        <w:spacing w:line="400" w:lineRule="exact"/>
        <w:ind w:firstLine="315"/>
        <w:outlineLvl w:val="0"/>
        <w:rPr>
          <w:rFonts w:hint="eastAsia" w:ascii="宋体" w:hAnsi="宋体"/>
          <w:bCs/>
          <w:color w:val="auto"/>
          <w:highlight w:val="none"/>
          <w:u w:val="single"/>
        </w:rPr>
      </w:pPr>
      <w:r>
        <w:rPr>
          <w:rFonts w:hint="eastAsia" w:ascii="宋体" w:hAnsi="宋体"/>
          <w:bCs/>
          <w:color w:val="auto"/>
          <w:highlight w:val="none"/>
          <w:u w:val="single"/>
        </w:rPr>
        <w:t>特别注意！！“符合本国产品标准的产品成本之和”是指本项目或采购包中符合本国产品标准的</w:t>
      </w:r>
      <w:r>
        <w:rPr>
          <w:rFonts w:hint="eastAsia" w:ascii="宋体" w:hAnsi="宋体"/>
          <w:b/>
          <w:bCs/>
          <w:color w:val="auto"/>
          <w:highlight w:val="none"/>
          <w:u w:val="single"/>
        </w:rPr>
        <w:t>货物成本之和</w:t>
      </w:r>
      <w:r>
        <w:rPr>
          <w:rFonts w:hint="eastAsia" w:ascii="宋体" w:hAnsi="宋体"/>
          <w:bCs/>
          <w:color w:val="auto"/>
          <w:highlight w:val="none"/>
          <w:u w:val="single"/>
        </w:rPr>
        <w:t>；“全部产品成本之和”是指货物或服务项目（或者采购包）中包含的</w:t>
      </w:r>
      <w:r>
        <w:rPr>
          <w:rFonts w:hint="eastAsia" w:ascii="宋体" w:hAnsi="宋体"/>
          <w:b/>
          <w:bCs/>
          <w:color w:val="auto"/>
          <w:highlight w:val="none"/>
          <w:u w:val="single"/>
        </w:rPr>
        <w:t>全部货物、服务产品的成本之和</w:t>
      </w:r>
      <w:r>
        <w:rPr>
          <w:rFonts w:hint="eastAsia" w:ascii="宋体" w:hAnsi="宋体"/>
          <w:bCs/>
          <w:color w:val="auto"/>
          <w:highlight w:val="none"/>
          <w:u w:val="single"/>
        </w:rPr>
        <w:t>。</w:t>
      </w:r>
    </w:p>
    <w:p w14:paraId="60D306A8">
      <w:pPr>
        <w:rPr>
          <w:rFonts w:hAnsi="宋体" w:cs="宋体"/>
          <w:b/>
          <w:bCs/>
          <w:color w:val="auto"/>
          <w:sz w:val="24"/>
          <w:highlight w:val="none"/>
        </w:rPr>
      </w:pPr>
      <w:r>
        <w:rPr>
          <w:rFonts w:hint="eastAsia" w:hAnsi="宋体" w:cs="宋体"/>
          <w:b/>
          <w:bCs/>
          <w:color w:val="auto"/>
          <w:sz w:val="24"/>
          <w:highlight w:val="none"/>
        </w:rPr>
        <w:br w:type="page" w:clear="all"/>
      </w:r>
    </w:p>
    <w:p w14:paraId="1B4BE251">
      <w:pPr>
        <w:rPr>
          <w:rFonts w:hAnsi="宋体" w:cs="宋体"/>
          <w:b/>
          <w:bCs/>
          <w:color w:val="auto"/>
          <w:sz w:val="24"/>
          <w:highlight w:val="none"/>
        </w:rPr>
      </w:pPr>
    </w:p>
    <w:p w14:paraId="409F52B2">
      <w:pPr>
        <w:outlineLvl w:val="0"/>
        <w:rPr>
          <w:rFonts w:eastAsia="黑体"/>
          <w:bCs/>
          <w:color w:val="auto"/>
          <w:sz w:val="24"/>
          <w:szCs w:val="24"/>
          <w:highlight w:val="none"/>
        </w:rPr>
      </w:pPr>
      <w:r>
        <w:rPr>
          <w:rFonts w:hint="eastAsia" w:eastAsia="黑体"/>
          <w:bCs/>
          <w:color w:val="auto"/>
          <w:sz w:val="24"/>
          <w:szCs w:val="24"/>
          <w:highlight w:val="none"/>
        </w:rPr>
        <w:t>（七）投标人近年完成类似业绩一览表（格式）</w:t>
      </w:r>
    </w:p>
    <w:p w14:paraId="32BC0955">
      <w:pPr>
        <w:jc w:val="center"/>
        <w:rPr>
          <w:rFonts w:eastAsia="黑体"/>
          <w:bCs/>
          <w:color w:val="auto"/>
          <w:sz w:val="28"/>
          <w:szCs w:val="28"/>
          <w:highlight w:val="none"/>
        </w:rPr>
      </w:pPr>
      <w:r>
        <w:rPr>
          <w:rFonts w:hint="eastAsia" w:eastAsia="黑体"/>
          <w:bCs/>
          <w:color w:val="auto"/>
          <w:sz w:val="28"/>
          <w:szCs w:val="28"/>
          <w:highlight w:val="none"/>
        </w:rPr>
        <w:t>投标人近年完成类似业绩一览表</w:t>
      </w:r>
    </w:p>
    <w:tbl>
      <w:tblPr>
        <w:tblStyle w:val="45"/>
        <w:tblW w:w="90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29"/>
        <w:gridCol w:w="1298"/>
        <w:gridCol w:w="1082"/>
        <w:gridCol w:w="1964"/>
        <w:gridCol w:w="1515"/>
        <w:gridCol w:w="1867"/>
      </w:tblGrid>
      <w:tr w14:paraId="3FF2C0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8" w:hRule="atLeast"/>
        </w:trPr>
        <w:tc>
          <w:tcPr>
            <w:tcW w:w="1329" w:type="dxa"/>
            <w:vAlign w:val="center"/>
          </w:tcPr>
          <w:p w14:paraId="612E81EB">
            <w:pPr>
              <w:jc w:val="center"/>
              <w:rPr>
                <w:color w:val="auto"/>
                <w:highlight w:val="none"/>
              </w:rPr>
            </w:pPr>
            <w:r>
              <w:rPr>
                <w:rFonts w:hint="eastAsia"/>
                <w:color w:val="auto"/>
                <w:highlight w:val="none"/>
              </w:rPr>
              <w:t>序号</w:t>
            </w:r>
          </w:p>
        </w:tc>
        <w:tc>
          <w:tcPr>
            <w:tcW w:w="1298" w:type="dxa"/>
            <w:vAlign w:val="center"/>
          </w:tcPr>
          <w:p w14:paraId="44BA1C2A">
            <w:pPr>
              <w:jc w:val="center"/>
              <w:rPr>
                <w:color w:val="auto"/>
                <w:highlight w:val="none"/>
              </w:rPr>
            </w:pPr>
            <w:r>
              <w:rPr>
                <w:rFonts w:hint="eastAsia"/>
                <w:color w:val="auto"/>
                <w:highlight w:val="none"/>
              </w:rPr>
              <w:t>项目名称</w:t>
            </w:r>
          </w:p>
        </w:tc>
        <w:tc>
          <w:tcPr>
            <w:tcW w:w="1082" w:type="dxa"/>
            <w:vAlign w:val="center"/>
          </w:tcPr>
          <w:p w14:paraId="222C9AB5">
            <w:pPr>
              <w:jc w:val="center"/>
              <w:rPr>
                <w:color w:val="auto"/>
                <w:highlight w:val="none"/>
              </w:rPr>
            </w:pPr>
            <w:r>
              <w:rPr>
                <w:rFonts w:hint="eastAsia"/>
                <w:color w:val="auto"/>
                <w:highlight w:val="none"/>
              </w:rPr>
              <w:t>发包人</w:t>
            </w:r>
          </w:p>
        </w:tc>
        <w:tc>
          <w:tcPr>
            <w:tcW w:w="1964" w:type="dxa"/>
            <w:vAlign w:val="center"/>
          </w:tcPr>
          <w:p w14:paraId="01E106FC">
            <w:pPr>
              <w:jc w:val="center"/>
              <w:rPr>
                <w:color w:val="auto"/>
                <w:highlight w:val="none"/>
              </w:rPr>
            </w:pPr>
            <w:r>
              <w:rPr>
                <w:rFonts w:hint="eastAsia"/>
                <w:color w:val="auto"/>
                <w:highlight w:val="none"/>
              </w:rPr>
              <w:t>合同金额（万元）</w:t>
            </w:r>
          </w:p>
        </w:tc>
        <w:tc>
          <w:tcPr>
            <w:tcW w:w="1515" w:type="dxa"/>
            <w:vAlign w:val="center"/>
          </w:tcPr>
          <w:p w14:paraId="53DC0241">
            <w:pPr>
              <w:jc w:val="center"/>
              <w:rPr>
                <w:color w:val="auto"/>
                <w:highlight w:val="none"/>
              </w:rPr>
            </w:pPr>
            <w:r>
              <w:rPr>
                <w:rFonts w:hint="eastAsia"/>
                <w:color w:val="auto"/>
                <w:highlight w:val="none"/>
              </w:rPr>
              <w:t>合同签订日期</w:t>
            </w:r>
          </w:p>
        </w:tc>
        <w:tc>
          <w:tcPr>
            <w:tcW w:w="1867" w:type="dxa"/>
            <w:vAlign w:val="center"/>
          </w:tcPr>
          <w:p w14:paraId="384AF12C">
            <w:pPr>
              <w:jc w:val="center"/>
              <w:rPr>
                <w:color w:val="auto"/>
                <w:highlight w:val="none"/>
              </w:rPr>
            </w:pPr>
            <w:r>
              <w:rPr>
                <w:rFonts w:hint="eastAsia"/>
                <w:color w:val="auto"/>
                <w:highlight w:val="none"/>
              </w:rPr>
              <w:t>服务期限</w:t>
            </w:r>
          </w:p>
        </w:tc>
      </w:tr>
      <w:tr w14:paraId="191DC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329" w:type="dxa"/>
            <w:vAlign w:val="center"/>
          </w:tcPr>
          <w:p w14:paraId="7E98F987">
            <w:pPr>
              <w:jc w:val="center"/>
              <w:rPr>
                <w:color w:val="auto"/>
                <w:highlight w:val="none"/>
              </w:rPr>
            </w:pPr>
            <w:r>
              <w:rPr>
                <w:rFonts w:hint="eastAsia"/>
                <w:color w:val="auto"/>
                <w:highlight w:val="none"/>
              </w:rPr>
              <w:t>1</w:t>
            </w:r>
          </w:p>
        </w:tc>
        <w:tc>
          <w:tcPr>
            <w:tcW w:w="1298" w:type="dxa"/>
            <w:vAlign w:val="center"/>
          </w:tcPr>
          <w:p w14:paraId="77420A24">
            <w:pPr>
              <w:jc w:val="center"/>
              <w:rPr>
                <w:color w:val="auto"/>
                <w:highlight w:val="none"/>
              </w:rPr>
            </w:pPr>
          </w:p>
        </w:tc>
        <w:tc>
          <w:tcPr>
            <w:tcW w:w="1082" w:type="dxa"/>
            <w:vAlign w:val="center"/>
          </w:tcPr>
          <w:p w14:paraId="365D6E2A">
            <w:pPr>
              <w:jc w:val="center"/>
              <w:rPr>
                <w:color w:val="auto"/>
                <w:highlight w:val="none"/>
              </w:rPr>
            </w:pPr>
          </w:p>
        </w:tc>
        <w:tc>
          <w:tcPr>
            <w:tcW w:w="1964" w:type="dxa"/>
            <w:vAlign w:val="center"/>
          </w:tcPr>
          <w:p w14:paraId="2322F81B">
            <w:pPr>
              <w:jc w:val="center"/>
              <w:rPr>
                <w:color w:val="auto"/>
                <w:highlight w:val="none"/>
              </w:rPr>
            </w:pPr>
          </w:p>
        </w:tc>
        <w:tc>
          <w:tcPr>
            <w:tcW w:w="1515" w:type="dxa"/>
            <w:vAlign w:val="center"/>
          </w:tcPr>
          <w:p w14:paraId="32FC81F2">
            <w:pPr>
              <w:jc w:val="center"/>
              <w:rPr>
                <w:color w:val="auto"/>
                <w:highlight w:val="none"/>
              </w:rPr>
            </w:pPr>
          </w:p>
        </w:tc>
        <w:tc>
          <w:tcPr>
            <w:tcW w:w="1867" w:type="dxa"/>
            <w:vAlign w:val="center"/>
          </w:tcPr>
          <w:p w14:paraId="29D9F113">
            <w:pPr>
              <w:jc w:val="center"/>
              <w:rPr>
                <w:color w:val="auto"/>
                <w:highlight w:val="none"/>
              </w:rPr>
            </w:pPr>
          </w:p>
        </w:tc>
      </w:tr>
      <w:tr w14:paraId="03465D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329" w:type="dxa"/>
            <w:vAlign w:val="center"/>
          </w:tcPr>
          <w:p w14:paraId="5D45843C">
            <w:pPr>
              <w:jc w:val="center"/>
              <w:rPr>
                <w:color w:val="auto"/>
                <w:highlight w:val="none"/>
              </w:rPr>
            </w:pPr>
            <w:r>
              <w:rPr>
                <w:rFonts w:hint="eastAsia"/>
                <w:color w:val="auto"/>
                <w:highlight w:val="none"/>
              </w:rPr>
              <w:t>2</w:t>
            </w:r>
          </w:p>
        </w:tc>
        <w:tc>
          <w:tcPr>
            <w:tcW w:w="1298" w:type="dxa"/>
            <w:vAlign w:val="center"/>
          </w:tcPr>
          <w:p w14:paraId="7B63C1B9">
            <w:pPr>
              <w:jc w:val="center"/>
              <w:rPr>
                <w:color w:val="auto"/>
                <w:highlight w:val="none"/>
              </w:rPr>
            </w:pPr>
          </w:p>
        </w:tc>
        <w:tc>
          <w:tcPr>
            <w:tcW w:w="1082" w:type="dxa"/>
            <w:vAlign w:val="center"/>
          </w:tcPr>
          <w:p w14:paraId="0FE8FAB5">
            <w:pPr>
              <w:jc w:val="center"/>
              <w:rPr>
                <w:color w:val="auto"/>
                <w:highlight w:val="none"/>
              </w:rPr>
            </w:pPr>
          </w:p>
        </w:tc>
        <w:tc>
          <w:tcPr>
            <w:tcW w:w="1964" w:type="dxa"/>
            <w:vAlign w:val="center"/>
          </w:tcPr>
          <w:p w14:paraId="73979756">
            <w:pPr>
              <w:jc w:val="center"/>
              <w:rPr>
                <w:color w:val="auto"/>
                <w:highlight w:val="none"/>
              </w:rPr>
            </w:pPr>
          </w:p>
        </w:tc>
        <w:tc>
          <w:tcPr>
            <w:tcW w:w="1515" w:type="dxa"/>
            <w:vAlign w:val="center"/>
          </w:tcPr>
          <w:p w14:paraId="3C18F549">
            <w:pPr>
              <w:jc w:val="center"/>
              <w:rPr>
                <w:color w:val="auto"/>
                <w:highlight w:val="none"/>
              </w:rPr>
            </w:pPr>
          </w:p>
        </w:tc>
        <w:tc>
          <w:tcPr>
            <w:tcW w:w="1867" w:type="dxa"/>
            <w:vAlign w:val="center"/>
          </w:tcPr>
          <w:p w14:paraId="5CE3D1A7">
            <w:pPr>
              <w:jc w:val="center"/>
              <w:rPr>
                <w:color w:val="auto"/>
                <w:highlight w:val="none"/>
              </w:rPr>
            </w:pPr>
          </w:p>
        </w:tc>
      </w:tr>
      <w:tr w14:paraId="7B4F2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329" w:type="dxa"/>
            <w:vAlign w:val="center"/>
          </w:tcPr>
          <w:p w14:paraId="1661F47A">
            <w:pPr>
              <w:jc w:val="center"/>
              <w:rPr>
                <w:color w:val="auto"/>
                <w:highlight w:val="none"/>
              </w:rPr>
            </w:pPr>
            <w:r>
              <w:rPr>
                <w:rFonts w:hint="eastAsia" w:ascii="宋体" w:hAnsi="宋体"/>
                <w:bCs/>
                <w:color w:val="auto"/>
                <w:szCs w:val="21"/>
                <w:highlight w:val="none"/>
              </w:rPr>
              <w:t>...</w:t>
            </w:r>
          </w:p>
        </w:tc>
        <w:tc>
          <w:tcPr>
            <w:tcW w:w="1298" w:type="dxa"/>
          </w:tcPr>
          <w:p w14:paraId="31C9AD00">
            <w:pPr>
              <w:jc w:val="center"/>
              <w:rPr>
                <w:color w:val="auto"/>
                <w:highlight w:val="none"/>
              </w:rPr>
            </w:pPr>
            <w:r>
              <w:rPr>
                <w:rFonts w:hint="eastAsia" w:ascii="宋体" w:hAnsi="宋体"/>
                <w:bCs/>
                <w:color w:val="auto"/>
                <w:szCs w:val="21"/>
                <w:highlight w:val="none"/>
              </w:rPr>
              <w:t>……</w:t>
            </w:r>
          </w:p>
        </w:tc>
        <w:tc>
          <w:tcPr>
            <w:tcW w:w="1082" w:type="dxa"/>
          </w:tcPr>
          <w:p w14:paraId="3A10FFCB">
            <w:pPr>
              <w:jc w:val="center"/>
              <w:rPr>
                <w:color w:val="auto"/>
                <w:highlight w:val="none"/>
              </w:rPr>
            </w:pPr>
            <w:r>
              <w:rPr>
                <w:rFonts w:hint="eastAsia" w:ascii="宋体" w:hAnsi="宋体"/>
                <w:bCs/>
                <w:color w:val="auto"/>
                <w:szCs w:val="21"/>
                <w:highlight w:val="none"/>
              </w:rPr>
              <w:t>……</w:t>
            </w:r>
          </w:p>
        </w:tc>
        <w:tc>
          <w:tcPr>
            <w:tcW w:w="1964" w:type="dxa"/>
          </w:tcPr>
          <w:p w14:paraId="2791DB44">
            <w:pPr>
              <w:jc w:val="center"/>
              <w:rPr>
                <w:color w:val="auto"/>
                <w:highlight w:val="none"/>
              </w:rPr>
            </w:pPr>
            <w:r>
              <w:rPr>
                <w:rFonts w:hint="eastAsia" w:ascii="宋体" w:hAnsi="宋体"/>
                <w:bCs/>
                <w:color w:val="auto"/>
                <w:szCs w:val="21"/>
                <w:highlight w:val="none"/>
              </w:rPr>
              <w:t>……</w:t>
            </w:r>
          </w:p>
        </w:tc>
        <w:tc>
          <w:tcPr>
            <w:tcW w:w="1515" w:type="dxa"/>
          </w:tcPr>
          <w:p w14:paraId="06F492AD">
            <w:pPr>
              <w:jc w:val="center"/>
              <w:rPr>
                <w:color w:val="auto"/>
                <w:highlight w:val="none"/>
              </w:rPr>
            </w:pPr>
            <w:r>
              <w:rPr>
                <w:rFonts w:hint="eastAsia" w:ascii="宋体" w:hAnsi="宋体"/>
                <w:bCs/>
                <w:color w:val="auto"/>
                <w:szCs w:val="21"/>
                <w:highlight w:val="none"/>
              </w:rPr>
              <w:t>……</w:t>
            </w:r>
          </w:p>
        </w:tc>
        <w:tc>
          <w:tcPr>
            <w:tcW w:w="1867" w:type="dxa"/>
          </w:tcPr>
          <w:p w14:paraId="3D513C4F">
            <w:pPr>
              <w:jc w:val="center"/>
              <w:rPr>
                <w:color w:val="auto"/>
                <w:highlight w:val="none"/>
              </w:rPr>
            </w:pPr>
            <w:r>
              <w:rPr>
                <w:rFonts w:hint="eastAsia" w:ascii="宋体" w:hAnsi="宋体"/>
                <w:bCs/>
                <w:color w:val="auto"/>
                <w:szCs w:val="21"/>
                <w:highlight w:val="none"/>
              </w:rPr>
              <w:t>...</w:t>
            </w:r>
          </w:p>
        </w:tc>
      </w:tr>
    </w:tbl>
    <w:p w14:paraId="1E782E52">
      <w:pPr>
        <w:rPr>
          <w:rFonts w:eastAsia="黑体"/>
          <w:bCs/>
          <w:color w:val="auto"/>
          <w:sz w:val="24"/>
          <w:szCs w:val="24"/>
          <w:highlight w:val="none"/>
        </w:rPr>
      </w:pPr>
    </w:p>
    <w:p w14:paraId="3B9593BE">
      <w:pPr>
        <w:rPr>
          <w:rFonts w:eastAsia="黑体"/>
          <w:bCs/>
          <w:color w:val="auto"/>
          <w:sz w:val="24"/>
          <w:szCs w:val="24"/>
          <w:highlight w:val="none"/>
        </w:rPr>
      </w:pPr>
      <w:r>
        <w:rPr>
          <w:rFonts w:hint="eastAsia" w:eastAsia="黑体"/>
          <w:bCs/>
          <w:color w:val="auto"/>
          <w:sz w:val="24"/>
          <w:szCs w:val="24"/>
          <w:highlight w:val="none"/>
        </w:rPr>
        <w:t>注：格式仅供参考，供应商可自拟</w:t>
      </w:r>
    </w:p>
    <w:p w14:paraId="2B92EF54">
      <w:pPr>
        <w:rPr>
          <w:rFonts w:eastAsia="黑体"/>
          <w:bCs/>
          <w:color w:val="auto"/>
          <w:sz w:val="24"/>
          <w:szCs w:val="24"/>
          <w:highlight w:val="none"/>
        </w:rPr>
      </w:pPr>
    </w:p>
    <w:p w14:paraId="0A668181">
      <w:pPr>
        <w:outlineLvl w:val="0"/>
        <w:rPr>
          <w:rFonts w:hint="eastAsia" w:eastAsia="黑体"/>
          <w:bCs/>
          <w:color w:val="auto"/>
          <w:sz w:val="24"/>
          <w:szCs w:val="24"/>
          <w:highlight w:val="none"/>
        </w:rPr>
      </w:pPr>
      <w:r>
        <w:rPr>
          <w:rFonts w:hint="eastAsia" w:eastAsia="黑体"/>
          <w:bCs/>
          <w:color w:val="auto"/>
          <w:sz w:val="24"/>
          <w:szCs w:val="24"/>
          <w:highlight w:val="none"/>
        </w:rPr>
        <w:br w:type="page" w:clear="all"/>
      </w:r>
    </w:p>
    <w:p w14:paraId="4C3B95A1">
      <w:pPr>
        <w:outlineLvl w:val="0"/>
        <w:rPr>
          <w:rFonts w:eastAsia="黑体"/>
          <w:bCs/>
          <w:color w:val="auto"/>
          <w:sz w:val="24"/>
          <w:szCs w:val="24"/>
          <w:highlight w:val="none"/>
        </w:rPr>
      </w:pPr>
      <w:r>
        <w:rPr>
          <w:rFonts w:hint="eastAsia" w:eastAsia="黑体"/>
          <w:bCs/>
          <w:color w:val="auto"/>
          <w:sz w:val="24"/>
          <w:szCs w:val="24"/>
          <w:highlight w:val="none"/>
        </w:rPr>
        <w:t>（八）投标偏离表（格式）</w:t>
      </w:r>
    </w:p>
    <w:p w14:paraId="3F35E66A">
      <w:pPr>
        <w:spacing w:line="400" w:lineRule="exact"/>
        <w:jc w:val="center"/>
        <w:rPr>
          <w:rFonts w:ascii="宋体" w:hAnsi="宋体"/>
          <w:b/>
          <w:color w:val="auto"/>
          <w:sz w:val="24"/>
          <w:highlight w:val="none"/>
        </w:rPr>
      </w:pPr>
      <w:r>
        <w:rPr>
          <w:rFonts w:hint="eastAsia" w:ascii="黑体" w:eastAsia="黑体"/>
          <w:bCs/>
          <w:color w:val="auto"/>
          <w:sz w:val="28"/>
          <w:szCs w:val="28"/>
          <w:highlight w:val="none"/>
        </w:rPr>
        <w:t>商务响应偏离表</w:t>
      </w:r>
    </w:p>
    <w:p w14:paraId="450FFDA0">
      <w:pPr>
        <w:spacing w:line="400" w:lineRule="exact"/>
        <w:rPr>
          <w:rFonts w:ascii="黑体" w:eastAsia="黑体"/>
          <w:bCs/>
          <w:color w:val="auto"/>
          <w:sz w:val="24"/>
          <w:highlight w:val="none"/>
        </w:rPr>
      </w:pPr>
    </w:p>
    <w:p w14:paraId="0091FC3C">
      <w:pPr>
        <w:pStyle w:val="221"/>
        <w:ind w:left="0" w:firstLine="0"/>
        <w:rPr>
          <w:rFonts w:ascii="黑体" w:eastAsia="黑体"/>
          <w:bCs/>
          <w:color w:val="auto"/>
          <w:sz w:val="24"/>
          <w:highlight w:val="none"/>
        </w:rPr>
      </w:pPr>
      <w:r>
        <w:rPr>
          <w:rFonts w:hint="eastAsia" w:ascii="宋体" w:hAnsi="宋体" w:cs="宋体"/>
          <w:bCs/>
          <w:color w:val="auto"/>
          <w:sz w:val="24"/>
          <w:highlight w:val="none"/>
        </w:rPr>
        <w:t>投标人名称（公章）：                            采购编号：</w:t>
      </w:r>
    </w:p>
    <w:tbl>
      <w:tblPr>
        <w:tblStyle w:val="45"/>
        <w:tblW w:w="9480" w:type="dxa"/>
        <w:tblInd w:w="39" w:type="dxa"/>
        <w:tblLayout w:type="fixed"/>
        <w:tblCellMar>
          <w:top w:w="15" w:type="dxa"/>
          <w:left w:w="15" w:type="dxa"/>
          <w:bottom w:w="0" w:type="dxa"/>
          <w:right w:w="15" w:type="dxa"/>
        </w:tblCellMar>
      </w:tblPr>
      <w:tblGrid>
        <w:gridCol w:w="1836"/>
        <w:gridCol w:w="2964"/>
        <w:gridCol w:w="2850"/>
        <w:gridCol w:w="1830"/>
      </w:tblGrid>
      <w:tr w14:paraId="51E0B65A">
        <w:tblPrEx>
          <w:tblCellMar>
            <w:top w:w="15" w:type="dxa"/>
            <w:left w:w="15" w:type="dxa"/>
            <w:bottom w:w="0" w:type="dxa"/>
            <w:right w:w="15" w:type="dxa"/>
          </w:tblCellMar>
        </w:tblPrEx>
        <w:trPr>
          <w:cantSplit/>
          <w:trHeight w:val="555" w:hRule="atLeast"/>
        </w:trPr>
        <w:tc>
          <w:tcPr>
            <w:tcW w:w="1836"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F96A832">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964" w:type="dxa"/>
            <w:tcBorders>
              <w:top w:val="single" w:color="000000" w:sz="4" w:space="0"/>
              <w:left w:val="single" w:color="000000" w:sz="4" w:space="0"/>
              <w:bottom w:val="single" w:color="000000" w:sz="4" w:space="0"/>
              <w:right w:val="single" w:color="000000" w:sz="4" w:space="0"/>
            </w:tcBorders>
            <w:vAlign w:val="center"/>
          </w:tcPr>
          <w:p w14:paraId="18C53921">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50" w:type="dxa"/>
            <w:tcBorders>
              <w:top w:val="single" w:color="000000" w:sz="4" w:space="0"/>
              <w:left w:val="single" w:color="000000" w:sz="4" w:space="0"/>
              <w:bottom w:val="single" w:color="000000" w:sz="4" w:space="0"/>
              <w:right w:val="single" w:color="000000" w:sz="4" w:space="0"/>
            </w:tcBorders>
            <w:vAlign w:val="center"/>
          </w:tcPr>
          <w:p w14:paraId="47E28E00">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1830" w:type="dxa"/>
            <w:tcBorders>
              <w:top w:val="single" w:color="000000" w:sz="4" w:space="0"/>
              <w:left w:val="single" w:color="000000" w:sz="4" w:space="0"/>
              <w:bottom w:val="single" w:color="000000" w:sz="4" w:space="0"/>
              <w:right w:val="single" w:color="000000" w:sz="4" w:space="0"/>
            </w:tcBorders>
            <w:vAlign w:val="center"/>
          </w:tcPr>
          <w:p w14:paraId="78E1D990">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49E9625B">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7EB572E">
            <w:pPr>
              <w:jc w:val="center"/>
              <w:rPr>
                <w:rFonts w:ascii="宋体"/>
                <w:bCs/>
                <w:color w:val="auto"/>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2F97D251">
            <w:pPr>
              <w:rPr>
                <w:rFonts w:ascii="宋体"/>
                <w:bCs/>
                <w:color w:val="auto"/>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51346130">
            <w:pPr>
              <w:jc w:val="center"/>
              <w:rPr>
                <w:rFonts w:ascii="宋体"/>
                <w:bCs/>
                <w:color w:val="auto"/>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1C8A518E">
            <w:pPr>
              <w:jc w:val="center"/>
              <w:rPr>
                <w:rFonts w:ascii="宋体"/>
                <w:bCs/>
                <w:color w:val="auto"/>
                <w:highlight w:val="none"/>
              </w:rPr>
            </w:pPr>
          </w:p>
        </w:tc>
      </w:tr>
      <w:tr w14:paraId="06C59960">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F2D5E4C">
            <w:pPr>
              <w:jc w:val="center"/>
              <w:rPr>
                <w:rFonts w:ascii="宋体"/>
                <w:bCs/>
                <w:color w:val="auto"/>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6C016B24">
            <w:pPr>
              <w:rPr>
                <w:rFonts w:ascii="宋体"/>
                <w:bCs/>
                <w:color w:val="auto"/>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1AED29F9">
            <w:pPr>
              <w:jc w:val="center"/>
              <w:rPr>
                <w:rFonts w:ascii="宋体"/>
                <w:bCs/>
                <w:color w:val="auto"/>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3816478B">
            <w:pPr>
              <w:jc w:val="center"/>
              <w:rPr>
                <w:rFonts w:ascii="宋体"/>
                <w:bCs/>
                <w:color w:val="auto"/>
                <w:highlight w:val="none"/>
              </w:rPr>
            </w:pPr>
          </w:p>
        </w:tc>
      </w:tr>
      <w:tr w14:paraId="294B23F0">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F01158C">
            <w:pPr>
              <w:jc w:val="center"/>
              <w:rPr>
                <w:rFonts w:ascii="宋体"/>
                <w:bCs/>
                <w:color w:val="auto"/>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4F150265">
            <w:pPr>
              <w:rPr>
                <w:rFonts w:ascii="宋体"/>
                <w:bCs/>
                <w:color w:val="auto"/>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3C6C4CFE">
            <w:pPr>
              <w:jc w:val="center"/>
              <w:rPr>
                <w:rFonts w:ascii="宋体"/>
                <w:bCs/>
                <w:color w:val="auto"/>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460D7766">
            <w:pPr>
              <w:jc w:val="center"/>
              <w:rPr>
                <w:rFonts w:ascii="宋体"/>
                <w:bCs/>
                <w:color w:val="auto"/>
                <w:highlight w:val="none"/>
              </w:rPr>
            </w:pPr>
          </w:p>
        </w:tc>
      </w:tr>
      <w:tr w14:paraId="43A47B91">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27B5567">
            <w:pPr>
              <w:jc w:val="center"/>
              <w:rPr>
                <w:rFonts w:ascii="宋体"/>
                <w:bCs/>
                <w:color w:val="auto"/>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644D5597">
            <w:pPr>
              <w:rPr>
                <w:rFonts w:ascii="宋体"/>
                <w:bCs/>
                <w:color w:val="auto"/>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3CEE5065">
            <w:pPr>
              <w:jc w:val="center"/>
              <w:rPr>
                <w:rFonts w:ascii="宋体"/>
                <w:bCs/>
                <w:color w:val="auto"/>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367B38E0">
            <w:pPr>
              <w:jc w:val="center"/>
              <w:rPr>
                <w:rFonts w:ascii="宋体"/>
                <w:bCs/>
                <w:color w:val="auto"/>
                <w:highlight w:val="none"/>
              </w:rPr>
            </w:pPr>
          </w:p>
        </w:tc>
      </w:tr>
      <w:tr w14:paraId="7B412B6B">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DA83C6F">
            <w:pPr>
              <w:jc w:val="center"/>
              <w:rPr>
                <w:rFonts w:ascii="宋体"/>
                <w:bCs/>
                <w:color w:val="auto"/>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6B0B46E5">
            <w:pPr>
              <w:rPr>
                <w:rFonts w:ascii="宋体"/>
                <w:bCs/>
                <w:color w:val="auto"/>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0CAA94CE">
            <w:pPr>
              <w:jc w:val="center"/>
              <w:rPr>
                <w:rFonts w:ascii="宋体"/>
                <w:bCs/>
                <w:color w:val="auto"/>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29C76EB4">
            <w:pPr>
              <w:jc w:val="center"/>
              <w:rPr>
                <w:rFonts w:ascii="宋体"/>
                <w:bCs/>
                <w:color w:val="auto"/>
                <w:highlight w:val="none"/>
              </w:rPr>
            </w:pPr>
          </w:p>
        </w:tc>
      </w:tr>
    </w:tbl>
    <w:p w14:paraId="2A38F0B2">
      <w:pPr>
        <w:spacing w:before="5" w:line="560" w:lineRule="atLeast"/>
        <w:rPr>
          <w:b/>
          <w:bCs/>
          <w:color w:val="auto"/>
          <w:sz w:val="24"/>
          <w:highlight w:val="none"/>
        </w:rPr>
      </w:pPr>
      <w:r>
        <w:rPr>
          <w:rFonts w:hint="eastAsia"/>
          <w:b/>
          <w:bCs/>
          <w:color w:val="auto"/>
          <w:sz w:val="24"/>
          <w:highlight w:val="none"/>
        </w:rPr>
        <w:t>法定代表人或被授权委托人签字或盖章：</w:t>
      </w:r>
    </w:p>
    <w:p w14:paraId="5457B1A0">
      <w:pPr>
        <w:spacing w:line="400" w:lineRule="exact"/>
        <w:rPr>
          <w:rFonts w:ascii="宋体" w:hAnsi="宋体"/>
          <w:bCs/>
          <w:color w:val="auto"/>
          <w:szCs w:val="21"/>
          <w:highlight w:val="none"/>
        </w:rPr>
      </w:pPr>
      <w:r>
        <w:rPr>
          <w:rFonts w:hint="eastAsia" w:ascii="宋体" w:hAnsi="宋体"/>
          <w:bCs/>
          <w:color w:val="auto"/>
          <w:szCs w:val="21"/>
          <w:highlight w:val="none"/>
        </w:rPr>
        <w:t>注：</w:t>
      </w:r>
    </w:p>
    <w:p w14:paraId="693786A1">
      <w:pPr>
        <w:spacing w:line="400" w:lineRule="exact"/>
        <w:rPr>
          <w:rFonts w:ascii="宋体" w:hAnsi="宋体"/>
          <w:bCs/>
          <w:color w:val="auto"/>
          <w:szCs w:val="21"/>
          <w:highlight w:val="none"/>
        </w:rPr>
      </w:pPr>
      <w:r>
        <w:rPr>
          <w:rFonts w:hint="eastAsia" w:ascii="宋体" w:hAnsi="宋体"/>
          <w:bCs/>
          <w:color w:val="auto"/>
          <w:szCs w:val="21"/>
          <w:highlight w:val="none"/>
        </w:rPr>
        <w:t>（1）本表不得删除；</w:t>
      </w:r>
    </w:p>
    <w:p w14:paraId="6DE29B8B">
      <w:pPr>
        <w:spacing w:line="400" w:lineRule="exact"/>
        <w:rPr>
          <w:rFonts w:ascii="宋体" w:hAnsi="宋体"/>
          <w:bCs/>
          <w:color w:val="auto"/>
          <w:szCs w:val="21"/>
          <w:highlight w:val="none"/>
        </w:rPr>
      </w:pPr>
      <w:r>
        <w:rPr>
          <w:rFonts w:hint="eastAsia" w:ascii="宋体" w:hAnsi="宋体"/>
          <w:bCs/>
          <w:color w:val="auto"/>
          <w:szCs w:val="21"/>
          <w:highlight w:val="none"/>
        </w:rPr>
        <w:t>（2）投标人的投标文件（除技术部分）与采购文件规定的有偏离的，应在此表中说明。未在上表中说明的，将被认为完全响应招标文件的规定。</w:t>
      </w:r>
    </w:p>
    <w:p w14:paraId="79656D07">
      <w:pPr>
        <w:spacing w:line="400" w:lineRule="exact"/>
        <w:rPr>
          <w:rFonts w:ascii="宋体" w:hAnsi="宋体"/>
          <w:bCs/>
          <w:color w:val="auto"/>
          <w:szCs w:val="21"/>
          <w:highlight w:val="none"/>
        </w:rPr>
      </w:pPr>
      <w:r>
        <w:rPr>
          <w:rFonts w:hint="eastAsia" w:ascii="宋体" w:hAnsi="宋体"/>
          <w:bCs/>
          <w:color w:val="auto"/>
          <w:szCs w:val="21"/>
          <w:highlight w:val="none"/>
        </w:rPr>
        <w:t>（3）投标人填写“偏离表”，如无偏离，请在上述表格中写明无偏离。</w:t>
      </w:r>
    </w:p>
    <w:p w14:paraId="279C9F20">
      <w:pPr>
        <w:spacing w:line="400" w:lineRule="exact"/>
        <w:rPr>
          <w:rFonts w:ascii="宋体" w:hAnsi="宋体"/>
          <w:bCs/>
          <w:color w:val="auto"/>
          <w:szCs w:val="21"/>
          <w:highlight w:val="none"/>
        </w:rPr>
      </w:pPr>
      <w:r>
        <w:rPr>
          <w:rFonts w:hint="eastAsia" w:ascii="宋体" w:hAnsi="宋体"/>
          <w:bCs/>
          <w:color w:val="auto"/>
          <w:szCs w:val="21"/>
          <w:highlight w:val="none"/>
        </w:rPr>
        <w:t>（4）本表如需要可自行延长。</w:t>
      </w:r>
    </w:p>
    <w:p w14:paraId="67C473DC">
      <w:pPr>
        <w:ind w:firstLine="420"/>
        <w:rPr>
          <w:rFonts w:ascii="黑体" w:hAnsi="宋体" w:eastAsia="黑体"/>
          <w:bCs/>
          <w:color w:val="auto"/>
          <w:sz w:val="24"/>
          <w:highlight w:val="none"/>
        </w:rPr>
      </w:pPr>
    </w:p>
    <w:p w14:paraId="391938C7">
      <w:pPr>
        <w:ind w:firstLine="420"/>
        <w:rPr>
          <w:rFonts w:ascii="黑体" w:hAnsi="宋体" w:eastAsia="黑体"/>
          <w:bCs/>
          <w:color w:val="auto"/>
          <w:sz w:val="24"/>
          <w:highlight w:val="none"/>
        </w:rPr>
      </w:pPr>
    </w:p>
    <w:p w14:paraId="3F10A400">
      <w:pPr>
        <w:spacing w:line="400" w:lineRule="exact"/>
        <w:rPr>
          <w:rFonts w:ascii="黑体" w:hAnsi="宋体" w:eastAsia="黑体"/>
          <w:bCs/>
          <w:color w:val="auto"/>
          <w:sz w:val="24"/>
          <w:highlight w:val="none"/>
        </w:rPr>
      </w:pPr>
    </w:p>
    <w:p w14:paraId="48E1AF49">
      <w:pPr>
        <w:spacing w:line="440" w:lineRule="exact"/>
        <w:rPr>
          <w:rFonts w:ascii="宋体" w:hAnsi="宋体"/>
          <w:color w:val="auto"/>
          <w:sz w:val="24"/>
          <w:highlight w:val="none"/>
        </w:rPr>
      </w:pPr>
      <w:r>
        <w:rPr>
          <w:rFonts w:hint="eastAsia" w:ascii="宋体" w:hAnsi="宋体"/>
          <w:color w:val="auto"/>
          <w:sz w:val="24"/>
          <w:highlight w:val="none"/>
        </w:rPr>
        <w:br w:type="page" w:clear="all"/>
      </w:r>
    </w:p>
    <w:p w14:paraId="3F939C57">
      <w:pPr>
        <w:spacing w:line="400" w:lineRule="exact"/>
        <w:jc w:val="center"/>
        <w:rPr>
          <w:rFonts w:ascii="宋体" w:hAnsi="宋体"/>
          <w:b/>
          <w:color w:val="auto"/>
          <w:sz w:val="24"/>
          <w:highlight w:val="none"/>
        </w:rPr>
      </w:pPr>
      <w:r>
        <w:rPr>
          <w:rFonts w:hint="eastAsia" w:ascii="黑体" w:eastAsia="黑体"/>
          <w:bCs/>
          <w:color w:val="auto"/>
          <w:sz w:val="28"/>
          <w:szCs w:val="28"/>
          <w:highlight w:val="none"/>
        </w:rPr>
        <w:t>技术响应偏离表</w:t>
      </w:r>
    </w:p>
    <w:p w14:paraId="7395E6EF">
      <w:pPr>
        <w:spacing w:line="400" w:lineRule="exact"/>
        <w:rPr>
          <w:rFonts w:ascii="黑体" w:eastAsia="黑体"/>
          <w:bCs/>
          <w:color w:val="auto"/>
          <w:sz w:val="24"/>
          <w:highlight w:val="none"/>
        </w:rPr>
      </w:pPr>
    </w:p>
    <w:p w14:paraId="1E5A810A">
      <w:pPr>
        <w:pStyle w:val="221"/>
        <w:ind w:left="0" w:firstLine="0"/>
        <w:rPr>
          <w:rFonts w:ascii="黑体" w:eastAsia="黑体"/>
          <w:bCs/>
          <w:color w:val="auto"/>
          <w:sz w:val="24"/>
          <w:highlight w:val="none"/>
        </w:rPr>
      </w:pPr>
      <w:r>
        <w:rPr>
          <w:rFonts w:hint="eastAsia" w:ascii="宋体" w:hAnsi="宋体" w:cs="宋体"/>
          <w:bCs/>
          <w:color w:val="auto"/>
          <w:sz w:val="24"/>
          <w:highlight w:val="none"/>
        </w:rPr>
        <w:t>投标人名称（公章）：                            采购编号：</w:t>
      </w:r>
    </w:p>
    <w:tbl>
      <w:tblPr>
        <w:tblStyle w:val="45"/>
        <w:tblW w:w="9480" w:type="dxa"/>
        <w:tblInd w:w="39" w:type="dxa"/>
        <w:tblLayout w:type="fixed"/>
        <w:tblCellMar>
          <w:top w:w="15" w:type="dxa"/>
          <w:left w:w="15" w:type="dxa"/>
          <w:bottom w:w="0" w:type="dxa"/>
          <w:right w:w="15" w:type="dxa"/>
        </w:tblCellMar>
      </w:tblPr>
      <w:tblGrid>
        <w:gridCol w:w="1836"/>
        <w:gridCol w:w="2964"/>
        <w:gridCol w:w="2850"/>
        <w:gridCol w:w="1830"/>
      </w:tblGrid>
      <w:tr w14:paraId="0746E33B">
        <w:tblPrEx>
          <w:tblCellMar>
            <w:top w:w="15" w:type="dxa"/>
            <w:left w:w="15" w:type="dxa"/>
            <w:bottom w:w="0" w:type="dxa"/>
            <w:right w:w="15" w:type="dxa"/>
          </w:tblCellMar>
        </w:tblPrEx>
        <w:trPr>
          <w:cantSplit/>
          <w:trHeight w:val="555" w:hRule="atLeast"/>
        </w:trPr>
        <w:tc>
          <w:tcPr>
            <w:tcW w:w="1836"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8E8696E">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964" w:type="dxa"/>
            <w:tcBorders>
              <w:top w:val="single" w:color="000000" w:sz="4" w:space="0"/>
              <w:left w:val="single" w:color="000000" w:sz="4" w:space="0"/>
              <w:bottom w:val="single" w:color="000000" w:sz="4" w:space="0"/>
              <w:right w:val="single" w:color="000000" w:sz="4" w:space="0"/>
            </w:tcBorders>
            <w:vAlign w:val="center"/>
          </w:tcPr>
          <w:p w14:paraId="226834E4">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50" w:type="dxa"/>
            <w:tcBorders>
              <w:top w:val="single" w:color="000000" w:sz="4" w:space="0"/>
              <w:left w:val="single" w:color="000000" w:sz="4" w:space="0"/>
              <w:bottom w:val="single" w:color="000000" w:sz="4" w:space="0"/>
              <w:right w:val="single" w:color="000000" w:sz="4" w:space="0"/>
            </w:tcBorders>
            <w:vAlign w:val="center"/>
          </w:tcPr>
          <w:p w14:paraId="4825E0BD">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1830" w:type="dxa"/>
            <w:tcBorders>
              <w:top w:val="single" w:color="000000" w:sz="4" w:space="0"/>
              <w:left w:val="single" w:color="000000" w:sz="4" w:space="0"/>
              <w:bottom w:val="single" w:color="000000" w:sz="4" w:space="0"/>
              <w:right w:val="single" w:color="000000" w:sz="4" w:space="0"/>
            </w:tcBorders>
            <w:vAlign w:val="center"/>
          </w:tcPr>
          <w:p w14:paraId="0090F316">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5DBFAAED">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9AF43DF">
            <w:pPr>
              <w:jc w:val="center"/>
              <w:rPr>
                <w:rFonts w:ascii="宋体"/>
                <w:bCs/>
                <w:color w:val="auto"/>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17E2A154">
            <w:pPr>
              <w:rPr>
                <w:rFonts w:ascii="宋体"/>
                <w:bCs/>
                <w:color w:val="auto"/>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4A9495EC">
            <w:pPr>
              <w:jc w:val="center"/>
              <w:rPr>
                <w:rFonts w:ascii="宋体"/>
                <w:bCs/>
                <w:color w:val="auto"/>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7997693C">
            <w:pPr>
              <w:jc w:val="center"/>
              <w:rPr>
                <w:rFonts w:ascii="宋体"/>
                <w:bCs/>
                <w:color w:val="auto"/>
                <w:highlight w:val="none"/>
              </w:rPr>
            </w:pPr>
          </w:p>
        </w:tc>
      </w:tr>
      <w:tr w14:paraId="3497EF0A">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4EC292E">
            <w:pPr>
              <w:jc w:val="center"/>
              <w:rPr>
                <w:rFonts w:ascii="宋体"/>
                <w:bCs/>
                <w:color w:val="auto"/>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270F5194">
            <w:pPr>
              <w:rPr>
                <w:rFonts w:ascii="宋体"/>
                <w:bCs/>
                <w:color w:val="auto"/>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41BBFC29">
            <w:pPr>
              <w:jc w:val="center"/>
              <w:rPr>
                <w:rFonts w:ascii="宋体"/>
                <w:bCs/>
                <w:color w:val="auto"/>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07B4E3A7">
            <w:pPr>
              <w:jc w:val="center"/>
              <w:rPr>
                <w:rFonts w:ascii="宋体"/>
                <w:bCs/>
                <w:color w:val="auto"/>
                <w:highlight w:val="none"/>
              </w:rPr>
            </w:pPr>
          </w:p>
        </w:tc>
      </w:tr>
      <w:tr w14:paraId="6469E41B">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4F6E9AC">
            <w:pPr>
              <w:jc w:val="center"/>
              <w:rPr>
                <w:rFonts w:ascii="宋体"/>
                <w:bCs/>
                <w:color w:val="auto"/>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6717B9B2">
            <w:pPr>
              <w:rPr>
                <w:rFonts w:ascii="宋体"/>
                <w:bCs/>
                <w:color w:val="auto"/>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312ECB97">
            <w:pPr>
              <w:jc w:val="center"/>
              <w:rPr>
                <w:rFonts w:ascii="宋体"/>
                <w:bCs/>
                <w:color w:val="auto"/>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1A2D6DC8">
            <w:pPr>
              <w:jc w:val="center"/>
              <w:rPr>
                <w:rFonts w:ascii="宋体"/>
                <w:bCs/>
                <w:color w:val="auto"/>
                <w:highlight w:val="none"/>
              </w:rPr>
            </w:pPr>
          </w:p>
        </w:tc>
      </w:tr>
      <w:tr w14:paraId="2059FA85">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92A19EF">
            <w:pPr>
              <w:jc w:val="center"/>
              <w:rPr>
                <w:rFonts w:ascii="宋体"/>
                <w:bCs/>
                <w:color w:val="auto"/>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4D952E96">
            <w:pPr>
              <w:rPr>
                <w:rFonts w:ascii="宋体"/>
                <w:bCs/>
                <w:color w:val="auto"/>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1DFFF459">
            <w:pPr>
              <w:jc w:val="center"/>
              <w:rPr>
                <w:rFonts w:ascii="宋体"/>
                <w:bCs/>
                <w:color w:val="auto"/>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6A6C21E8">
            <w:pPr>
              <w:jc w:val="center"/>
              <w:rPr>
                <w:rFonts w:ascii="宋体"/>
                <w:bCs/>
                <w:color w:val="auto"/>
                <w:highlight w:val="none"/>
              </w:rPr>
            </w:pPr>
          </w:p>
        </w:tc>
      </w:tr>
      <w:tr w14:paraId="10C3FA03">
        <w:tblPrEx>
          <w:tblCellMar>
            <w:top w:w="15" w:type="dxa"/>
            <w:left w:w="15" w:type="dxa"/>
            <w:bottom w:w="0" w:type="dxa"/>
            <w:right w:w="15" w:type="dxa"/>
          </w:tblCellMar>
        </w:tblPrEx>
        <w:trPr>
          <w:cantSplit/>
          <w:trHeight w:val="510" w:hRule="atLeast"/>
        </w:trPr>
        <w:tc>
          <w:tcPr>
            <w:tcW w:w="1836"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B3186E1">
            <w:pPr>
              <w:jc w:val="center"/>
              <w:rPr>
                <w:rFonts w:ascii="宋体"/>
                <w:bCs/>
                <w:color w:val="auto"/>
                <w:highlight w:val="none"/>
              </w:rPr>
            </w:pPr>
          </w:p>
        </w:tc>
        <w:tc>
          <w:tcPr>
            <w:tcW w:w="2964" w:type="dxa"/>
            <w:tcBorders>
              <w:top w:val="single" w:color="000000" w:sz="4" w:space="0"/>
              <w:left w:val="single" w:color="000000" w:sz="4" w:space="0"/>
              <w:bottom w:val="single" w:color="000000" w:sz="4" w:space="0"/>
              <w:right w:val="single" w:color="000000" w:sz="4" w:space="0"/>
            </w:tcBorders>
            <w:vAlign w:val="center"/>
          </w:tcPr>
          <w:p w14:paraId="3238E99E">
            <w:pPr>
              <w:rPr>
                <w:rFonts w:ascii="宋体"/>
                <w:bCs/>
                <w:color w:val="auto"/>
                <w:highlight w:val="none"/>
              </w:rPr>
            </w:pPr>
          </w:p>
        </w:tc>
        <w:tc>
          <w:tcPr>
            <w:tcW w:w="2850" w:type="dxa"/>
            <w:tcBorders>
              <w:top w:val="single" w:color="000000" w:sz="4" w:space="0"/>
              <w:left w:val="single" w:color="000000" w:sz="4" w:space="0"/>
              <w:bottom w:val="single" w:color="000000" w:sz="4" w:space="0"/>
              <w:right w:val="single" w:color="000000" w:sz="4" w:space="0"/>
            </w:tcBorders>
            <w:vAlign w:val="center"/>
          </w:tcPr>
          <w:p w14:paraId="3E1CFC74">
            <w:pPr>
              <w:jc w:val="center"/>
              <w:rPr>
                <w:rFonts w:ascii="宋体"/>
                <w:bCs/>
                <w:color w:val="auto"/>
                <w:highlight w:val="none"/>
              </w:rPr>
            </w:pPr>
          </w:p>
        </w:tc>
        <w:tc>
          <w:tcPr>
            <w:tcW w:w="1830" w:type="dxa"/>
            <w:tcBorders>
              <w:top w:val="single" w:color="000000" w:sz="4" w:space="0"/>
              <w:left w:val="single" w:color="000000" w:sz="4" w:space="0"/>
              <w:bottom w:val="single" w:color="000000" w:sz="4" w:space="0"/>
              <w:right w:val="single" w:color="000000" w:sz="4" w:space="0"/>
            </w:tcBorders>
            <w:vAlign w:val="center"/>
          </w:tcPr>
          <w:p w14:paraId="6EAD3E26">
            <w:pPr>
              <w:jc w:val="center"/>
              <w:rPr>
                <w:rFonts w:ascii="宋体"/>
                <w:bCs/>
                <w:color w:val="auto"/>
                <w:highlight w:val="none"/>
              </w:rPr>
            </w:pPr>
          </w:p>
        </w:tc>
      </w:tr>
    </w:tbl>
    <w:p w14:paraId="0803F92C">
      <w:pPr>
        <w:spacing w:before="5" w:line="560" w:lineRule="atLeast"/>
        <w:rPr>
          <w:b/>
          <w:bCs/>
          <w:color w:val="auto"/>
          <w:sz w:val="24"/>
          <w:highlight w:val="none"/>
        </w:rPr>
      </w:pPr>
      <w:r>
        <w:rPr>
          <w:rFonts w:hint="eastAsia"/>
          <w:b/>
          <w:bCs/>
          <w:color w:val="auto"/>
          <w:sz w:val="24"/>
          <w:highlight w:val="none"/>
        </w:rPr>
        <w:t>法定代表人或被授权委托人签字或盖章：</w:t>
      </w:r>
    </w:p>
    <w:p w14:paraId="097D0CEC">
      <w:pPr>
        <w:spacing w:line="400" w:lineRule="exact"/>
        <w:rPr>
          <w:rFonts w:ascii="宋体" w:hAnsi="宋体"/>
          <w:bCs/>
          <w:color w:val="auto"/>
          <w:szCs w:val="21"/>
          <w:highlight w:val="none"/>
        </w:rPr>
      </w:pPr>
      <w:r>
        <w:rPr>
          <w:rFonts w:hint="eastAsia" w:ascii="宋体" w:hAnsi="宋体"/>
          <w:bCs/>
          <w:color w:val="auto"/>
          <w:szCs w:val="21"/>
          <w:highlight w:val="none"/>
        </w:rPr>
        <w:t>注：</w:t>
      </w:r>
    </w:p>
    <w:p w14:paraId="5C8F75A8">
      <w:pPr>
        <w:spacing w:line="400" w:lineRule="exact"/>
        <w:rPr>
          <w:rFonts w:ascii="宋体" w:hAnsi="宋体"/>
          <w:bCs/>
          <w:color w:val="auto"/>
          <w:szCs w:val="21"/>
          <w:highlight w:val="none"/>
        </w:rPr>
      </w:pPr>
      <w:r>
        <w:rPr>
          <w:rFonts w:hint="eastAsia" w:ascii="宋体" w:hAnsi="宋体"/>
          <w:bCs/>
          <w:color w:val="auto"/>
          <w:szCs w:val="21"/>
          <w:highlight w:val="none"/>
        </w:rPr>
        <w:t>（1）本表不得删除；</w:t>
      </w:r>
    </w:p>
    <w:p w14:paraId="48664761">
      <w:pPr>
        <w:spacing w:line="400" w:lineRule="exact"/>
        <w:rPr>
          <w:rFonts w:ascii="宋体" w:hAnsi="宋体"/>
          <w:bCs/>
          <w:color w:val="auto"/>
          <w:szCs w:val="21"/>
          <w:highlight w:val="none"/>
        </w:rPr>
      </w:pPr>
      <w:r>
        <w:rPr>
          <w:rFonts w:hint="eastAsia" w:ascii="宋体" w:hAnsi="宋体"/>
          <w:bCs/>
          <w:color w:val="auto"/>
          <w:szCs w:val="21"/>
          <w:highlight w:val="none"/>
        </w:rPr>
        <w:t>（2）投标人的投标文件关于技术要求与采购文件规定有偏离的，应在此表中说明。未在上表中说明的，将被认为完全响应招标文件的规定。</w:t>
      </w:r>
    </w:p>
    <w:p w14:paraId="6BAC2293">
      <w:pPr>
        <w:spacing w:line="400" w:lineRule="exact"/>
        <w:rPr>
          <w:rFonts w:ascii="宋体" w:hAnsi="宋体"/>
          <w:bCs/>
          <w:color w:val="auto"/>
          <w:szCs w:val="21"/>
          <w:highlight w:val="none"/>
        </w:rPr>
      </w:pPr>
      <w:r>
        <w:rPr>
          <w:rFonts w:hint="eastAsia" w:ascii="宋体" w:hAnsi="宋体"/>
          <w:bCs/>
          <w:color w:val="auto"/>
          <w:szCs w:val="21"/>
          <w:highlight w:val="none"/>
        </w:rPr>
        <w:t>（3）投标人填写“偏离表”，如无偏离，请在上述表格中写明无偏离。</w:t>
      </w:r>
    </w:p>
    <w:p w14:paraId="65A74EF5">
      <w:pPr>
        <w:ind w:firstLine="480"/>
        <w:rPr>
          <w:rFonts w:ascii="宋体" w:hAnsi="宋体"/>
          <w:bCs/>
          <w:color w:val="auto"/>
          <w:sz w:val="24"/>
          <w:szCs w:val="24"/>
          <w:highlight w:val="none"/>
        </w:rPr>
      </w:pPr>
      <w:r>
        <w:rPr>
          <w:rFonts w:hint="eastAsia" w:ascii="宋体" w:hAnsi="宋体"/>
          <w:bCs/>
          <w:color w:val="auto"/>
          <w:szCs w:val="21"/>
          <w:highlight w:val="none"/>
        </w:rPr>
        <w:t>本表如需要可自行延长。</w:t>
      </w:r>
    </w:p>
    <w:p w14:paraId="2ED1A9BC">
      <w:pPr>
        <w:pStyle w:val="635"/>
        <w:rPr>
          <w:color w:val="auto"/>
          <w:highlight w:val="none"/>
        </w:rPr>
      </w:pPr>
    </w:p>
    <w:p w14:paraId="2B672614">
      <w:pPr>
        <w:outlineLvl w:val="0"/>
        <w:rPr>
          <w:color w:val="auto"/>
          <w:highlight w:val="none"/>
        </w:rPr>
      </w:pPr>
    </w:p>
    <w:p w14:paraId="7E8BB155">
      <w:pPr>
        <w:outlineLvl w:val="0"/>
        <w:rPr>
          <w:color w:val="auto"/>
          <w:highlight w:val="none"/>
        </w:rPr>
      </w:pPr>
    </w:p>
    <w:p w14:paraId="54F1F37B">
      <w:pPr>
        <w:outlineLvl w:val="0"/>
        <w:rPr>
          <w:color w:val="auto"/>
          <w:highlight w:val="none"/>
        </w:rPr>
      </w:pPr>
    </w:p>
    <w:p w14:paraId="15F2805E">
      <w:pPr>
        <w:outlineLvl w:val="0"/>
        <w:rPr>
          <w:color w:val="auto"/>
          <w:highlight w:val="none"/>
        </w:rPr>
      </w:pPr>
    </w:p>
    <w:p w14:paraId="2D14656F">
      <w:pPr>
        <w:outlineLvl w:val="0"/>
        <w:rPr>
          <w:color w:val="auto"/>
          <w:highlight w:val="none"/>
        </w:rPr>
      </w:pPr>
    </w:p>
    <w:p w14:paraId="204D93E1">
      <w:pPr>
        <w:outlineLvl w:val="0"/>
        <w:rPr>
          <w:color w:val="auto"/>
          <w:highlight w:val="none"/>
        </w:rPr>
      </w:pPr>
    </w:p>
    <w:p w14:paraId="3B1F3256">
      <w:pPr>
        <w:outlineLvl w:val="0"/>
        <w:rPr>
          <w:color w:val="auto"/>
          <w:highlight w:val="none"/>
        </w:rPr>
      </w:pPr>
    </w:p>
    <w:p w14:paraId="12D3C48A">
      <w:pPr>
        <w:outlineLvl w:val="0"/>
        <w:rPr>
          <w:color w:val="auto"/>
          <w:highlight w:val="none"/>
        </w:rPr>
      </w:pPr>
    </w:p>
    <w:p w14:paraId="2B47B5B6">
      <w:pPr>
        <w:outlineLvl w:val="0"/>
        <w:rPr>
          <w:color w:val="auto"/>
          <w:highlight w:val="none"/>
        </w:rPr>
      </w:pPr>
    </w:p>
    <w:p w14:paraId="57B06A75">
      <w:pPr>
        <w:outlineLvl w:val="0"/>
        <w:rPr>
          <w:color w:val="auto"/>
          <w:highlight w:val="none"/>
        </w:rPr>
      </w:pPr>
    </w:p>
    <w:p w14:paraId="293F4142">
      <w:pPr>
        <w:outlineLvl w:val="0"/>
        <w:rPr>
          <w:color w:val="auto"/>
          <w:highlight w:val="none"/>
        </w:rPr>
      </w:pPr>
    </w:p>
    <w:p w14:paraId="4CB1E873">
      <w:pPr>
        <w:outlineLvl w:val="0"/>
        <w:rPr>
          <w:color w:val="auto"/>
          <w:highlight w:val="none"/>
        </w:rPr>
      </w:pPr>
    </w:p>
    <w:p w14:paraId="0CEE07AA">
      <w:pPr>
        <w:outlineLvl w:val="0"/>
        <w:rPr>
          <w:color w:val="auto"/>
          <w:highlight w:val="none"/>
        </w:rPr>
      </w:pPr>
    </w:p>
    <w:p w14:paraId="77EAFFD3">
      <w:pPr>
        <w:outlineLvl w:val="0"/>
        <w:rPr>
          <w:color w:val="auto"/>
          <w:highlight w:val="none"/>
        </w:rPr>
      </w:pPr>
    </w:p>
    <w:p w14:paraId="561F758A">
      <w:pPr>
        <w:outlineLvl w:val="0"/>
        <w:rPr>
          <w:color w:val="auto"/>
          <w:highlight w:val="none"/>
        </w:rPr>
      </w:pPr>
    </w:p>
    <w:p w14:paraId="08C3728E">
      <w:pPr>
        <w:outlineLvl w:val="0"/>
        <w:rPr>
          <w:color w:val="auto"/>
          <w:highlight w:val="none"/>
        </w:rPr>
      </w:pPr>
    </w:p>
    <w:p w14:paraId="6B90EC37">
      <w:pPr>
        <w:outlineLvl w:val="0"/>
        <w:rPr>
          <w:color w:val="auto"/>
          <w:highlight w:val="none"/>
        </w:rPr>
      </w:pPr>
    </w:p>
    <w:p w14:paraId="0F8E99B8">
      <w:pPr>
        <w:outlineLvl w:val="0"/>
        <w:rPr>
          <w:color w:val="auto"/>
          <w:highlight w:val="none"/>
        </w:rPr>
      </w:pPr>
    </w:p>
    <w:p w14:paraId="33DC8D2D">
      <w:pPr>
        <w:spacing w:line="400" w:lineRule="exact"/>
        <w:ind w:left="0" w:firstLine="0"/>
        <w:outlineLvl w:val="2"/>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lang w:eastAsia="zh-CN"/>
        </w:rPr>
        <w:t>（</w:t>
      </w:r>
      <w:r>
        <w:rPr>
          <w:rFonts w:hint="eastAsia" w:ascii="黑体" w:hAnsi="黑体" w:eastAsia="黑体" w:cs="黑体"/>
          <w:b/>
          <w:color w:val="auto"/>
          <w:sz w:val="24"/>
          <w:szCs w:val="24"/>
          <w:highlight w:val="none"/>
          <w:lang w:val="en-US" w:eastAsia="zh-CN"/>
        </w:rPr>
        <w:t>九）</w:t>
      </w:r>
      <w:r>
        <w:rPr>
          <w:rFonts w:hint="eastAsia" w:ascii="黑体" w:hAnsi="黑体" w:eastAsia="黑体" w:cs="黑体"/>
          <w:b/>
          <w:color w:val="auto"/>
          <w:sz w:val="24"/>
          <w:szCs w:val="24"/>
          <w:highlight w:val="none"/>
        </w:rPr>
        <w:t>具备履行合同所必需的设备和专业技术能力的书面声明（格式）</w:t>
      </w:r>
    </w:p>
    <w:p w14:paraId="7A32779E">
      <w:pPr>
        <w:spacing w:line="480" w:lineRule="auto"/>
        <w:ind w:firstLine="480"/>
        <w:rPr>
          <w:rFonts w:hint="eastAsia" w:ascii="宋体" w:hAnsi="宋体"/>
          <w:bCs/>
          <w:color w:val="auto"/>
          <w:sz w:val="24"/>
          <w:szCs w:val="24"/>
          <w:highlight w:val="none"/>
        </w:rPr>
      </w:pPr>
    </w:p>
    <w:p w14:paraId="3B94BA5C">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我单位郑重声明：我单位具备履行本项采购合同所必需的设备和专业技术能力，为履行本项采购合同我单位具备如下主要设备和主要专业技术能力：</w:t>
      </w:r>
    </w:p>
    <w:p w14:paraId="2D154A85">
      <w:pPr>
        <w:spacing w:line="580" w:lineRule="exact"/>
        <w:ind w:firstLine="480"/>
        <w:rPr>
          <w:rFonts w:ascii="宋体" w:hAnsi="宋体"/>
          <w:bCs/>
          <w:color w:val="auto"/>
          <w:sz w:val="24"/>
          <w:szCs w:val="24"/>
          <w:highlight w:val="none"/>
          <w:u w:val="single"/>
        </w:rPr>
      </w:pPr>
      <w:r>
        <w:rPr>
          <w:rFonts w:hint="eastAsia" w:ascii="宋体" w:hAnsi="宋体"/>
          <w:bCs/>
          <w:color w:val="auto"/>
          <w:sz w:val="24"/>
          <w:szCs w:val="24"/>
          <w:highlight w:val="none"/>
        </w:rPr>
        <w:t>主要设备有：</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w:t>
      </w:r>
    </w:p>
    <w:p w14:paraId="2F4721F3">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主要专业技术能力有：</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w:t>
      </w:r>
    </w:p>
    <w:p w14:paraId="5E22C373">
      <w:pPr>
        <w:spacing w:line="580" w:lineRule="exact"/>
        <w:ind w:firstLine="480"/>
        <w:rPr>
          <w:rFonts w:ascii="宋体" w:hAnsi="宋体"/>
          <w:bCs/>
          <w:color w:val="auto"/>
          <w:sz w:val="24"/>
          <w:szCs w:val="24"/>
          <w:highlight w:val="none"/>
        </w:rPr>
      </w:pPr>
    </w:p>
    <w:p w14:paraId="12C8D997">
      <w:pPr>
        <w:spacing w:line="580" w:lineRule="exact"/>
        <w:ind w:firstLine="480"/>
        <w:rPr>
          <w:rFonts w:ascii="宋体" w:hAnsi="宋体"/>
          <w:bCs/>
          <w:color w:val="auto"/>
          <w:sz w:val="24"/>
          <w:szCs w:val="24"/>
          <w:highlight w:val="none"/>
        </w:rPr>
      </w:pPr>
    </w:p>
    <w:p w14:paraId="6456FFCB">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 xml:space="preserve">                                    投标人名称（盖章）：</w:t>
      </w:r>
    </w:p>
    <w:p w14:paraId="62A53F11">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 xml:space="preserve">                                    日  期：</w:t>
      </w:r>
    </w:p>
    <w:p w14:paraId="0B61A6E5">
      <w:pPr>
        <w:outlineLvl w:val="1"/>
        <w:rPr>
          <w:rFonts w:ascii="黑体" w:hAnsi="黑体" w:eastAsia="黑体" w:cs="黑体"/>
          <w:bCs/>
          <w:color w:val="auto"/>
          <w:sz w:val="24"/>
          <w:szCs w:val="24"/>
          <w:highlight w:val="none"/>
        </w:rPr>
        <w:sectPr>
          <w:headerReference r:id="rId7" w:type="default"/>
          <w:footerReference r:id="rId8" w:type="default"/>
          <w:pgSz w:w="11906" w:h="16838"/>
          <w:pgMar w:top="1440" w:right="1440" w:bottom="1440" w:left="1287" w:header="850" w:footer="992" w:gutter="0"/>
          <w:cols w:space="1701" w:num="1"/>
          <w:docGrid w:linePitch="360" w:charSpace="0"/>
        </w:sectPr>
      </w:pPr>
    </w:p>
    <w:p w14:paraId="44E74DAD">
      <w:pPr>
        <w:outlineLvl w:val="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w:t>
      </w:r>
      <w:r>
        <w:rPr>
          <w:rFonts w:hint="eastAsia" w:ascii="黑体" w:hAnsi="黑体" w:eastAsia="黑体" w:cs="黑体"/>
          <w:color w:val="auto"/>
          <w:sz w:val="24"/>
          <w:szCs w:val="24"/>
          <w:highlight w:val="none"/>
        </w:rPr>
        <w:t>十</w:t>
      </w:r>
      <w:r>
        <w:rPr>
          <w:rFonts w:hint="eastAsia" w:ascii="黑体" w:hAnsi="黑体" w:eastAsia="黑体" w:cs="黑体"/>
          <w:color w:val="auto"/>
          <w:sz w:val="24"/>
          <w:szCs w:val="24"/>
          <w:highlight w:val="none"/>
          <w:lang w:eastAsia="zh-CN"/>
        </w:rPr>
        <w:t>）</w:t>
      </w:r>
      <w:r>
        <w:rPr>
          <w:rFonts w:hint="eastAsia" w:ascii="黑体" w:hAnsi="黑体" w:eastAsia="黑体" w:cs="黑体"/>
          <w:color w:val="auto"/>
          <w:sz w:val="24"/>
          <w:szCs w:val="24"/>
          <w:highlight w:val="none"/>
        </w:rPr>
        <w:t>参加采购活动前3年内(自公开招标文件发出之日起计算)在经营活动中没有重大违法记录的书面声明（格式）</w:t>
      </w:r>
    </w:p>
    <w:p w14:paraId="39DAC3AC">
      <w:pPr>
        <w:outlineLvl w:val="0"/>
        <w:rPr>
          <w:rFonts w:hint="eastAsia"/>
          <w:color w:val="auto"/>
          <w:highlight w:val="none"/>
        </w:rPr>
      </w:pPr>
    </w:p>
    <w:p w14:paraId="187215C3">
      <w:pPr>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7AA2C930">
      <w:pPr>
        <w:outlineLvl w:val="0"/>
        <w:rPr>
          <w:rFonts w:hint="eastAsia" w:ascii="宋体" w:hAnsi="宋体" w:eastAsia="宋体" w:cs="宋体"/>
          <w:color w:val="auto"/>
          <w:sz w:val="24"/>
          <w:szCs w:val="24"/>
          <w:highlight w:val="none"/>
        </w:rPr>
      </w:pPr>
    </w:p>
    <w:p w14:paraId="26D7ACCA">
      <w:pPr>
        <w:outlineLvl w:val="0"/>
        <w:rPr>
          <w:rFonts w:hint="eastAsia" w:ascii="宋体" w:hAnsi="宋体" w:eastAsia="宋体" w:cs="宋体"/>
          <w:color w:val="auto"/>
          <w:sz w:val="24"/>
          <w:szCs w:val="24"/>
          <w:highlight w:val="none"/>
        </w:rPr>
      </w:pPr>
    </w:p>
    <w:p w14:paraId="47C0B94C">
      <w:pPr>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投标人名称（盖章）：</w:t>
      </w:r>
    </w:p>
    <w:p w14:paraId="6B599B3A">
      <w:pPr>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p>
    <w:p w14:paraId="3026E733">
      <w:pPr>
        <w:outlineLvl w:val="0"/>
        <w:rPr>
          <w:rFonts w:ascii="黑体" w:hAnsi="宋体" w:eastAsia="黑体"/>
          <w:bCs/>
          <w:color w:val="auto"/>
          <w:sz w:val="24"/>
          <w:szCs w:val="24"/>
          <w:highlight w:val="none"/>
        </w:rPr>
      </w:pPr>
      <w:r>
        <w:rPr>
          <w:color w:val="auto"/>
          <w:highlight w:val="none"/>
        </w:rPr>
        <w:br w:type="page" w:clear="all"/>
      </w:r>
      <w:r>
        <w:rPr>
          <w:rFonts w:hint="eastAsia"/>
          <w:b/>
          <w:bCs/>
          <w:color w:val="auto"/>
          <w:highlight w:val="none"/>
        </w:rPr>
        <w:t>（</w:t>
      </w:r>
      <w:r>
        <w:rPr>
          <w:rFonts w:hint="eastAsia"/>
          <w:b/>
          <w:bCs/>
          <w:color w:val="auto"/>
          <w:highlight w:val="none"/>
          <w:lang w:val="en-US" w:eastAsia="zh-CN"/>
        </w:rPr>
        <w:t>十一</w:t>
      </w:r>
      <w:r>
        <w:rPr>
          <w:rFonts w:hint="eastAsia"/>
          <w:b/>
          <w:bCs/>
          <w:color w:val="auto"/>
          <w:highlight w:val="none"/>
        </w:rPr>
        <w:t>）暗标</w:t>
      </w:r>
      <w:r>
        <w:rPr>
          <w:rFonts w:hint="eastAsia" w:eastAsia="黑体"/>
          <w:b/>
          <w:bCs/>
          <w:color w:val="auto"/>
          <w:sz w:val="24"/>
          <w:szCs w:val="24"/>
          <w:highlight w:val="none"/>
        </w:rPr>
        <w:t>技术</w:t>
      </w:r>
      <w:r>
        <w:rPr>
          <w:rFonts w:hint="eastAsia" w:eastAsia="黑体"/>
          <w:b/>
          <w:bCs/>
          <w:color w:val="auto"/>
          <w:sz w:val="24"/>
          <w:szCs w:val="24"/>
          <w:highlight w:val="none"/>
          <w:lang w:val="en-US" w:eastAsia="zh-CN"/>
        </w:rPr>
        <w:t>方案</w:t>
      </w:r>
      <w:r>
        <w:rPr>
          <w:rFonts w:hint="eastAsia" w:eastAsia="黑体"/>
          <w:b/>
          <w:bCs/>
          <w:color w:val="auto"/>
          <w:sz w:val="24"/>
          <w:szCs w:val="24"/>
          <w:highlight w:val="none"/>
        </w:rPr>
        <w:t>（格式）</w:t>
      </w:r>
      <w:r>
        <w:rPr>
          <w:rFonts w:hint="eastAsia" w:eastAsia="黑体"/>
          <w:bCs/>
          <w:color w:val="auto"/>
          <w:sz w:val="24"/>
          <w:szCs w:val="24"/>
          <w:highlight w:val="none"/>
        </w:rPr>
        <w:t>：</w:t>
      </w:r>
    </w:p>
    <w:p w14:paraId="4FADCBB9">
      <w:pPr>
        <w:ind w:firstLine="480"/>
        <w:jc w:val="center"/>
        <w:rPr>
          <w:rFonts w:hint="eastAsia" w:ascii="黑体" w:eastAsia="黑体"/>
          <w:bCs/>
          <w:color w:val="auto"/>
          <w:sz w:val="28"/>
          <w:szCs w:val="28"/>
          <w:highlight w:val="none"/>
          <w:lang w:val="en-US" w:eastAsia="zh-CN"/>
        </w:rPr>
      </w:pPr>
      <w:r>
        <w:rPr>
          <w:rFonts w:hint="eastAsia" w:eastAsia="黑体"/>
          <w:bCs/>
          <w:color w:val="auto"/>
          <w:sz w:val="24"/>
          <w:szCs w:val="24"/>
          <w:highlight w:val="none"/>
        </w:rPr>
        <w:t>技术</w:t>
      </w:r>
      <w:r>
        <w:rPr>
          <w:rFonts w:hint="eastAsia" w:eastAsia="黑体"/>
          <w:bCs/>
          <w:color w:val="auto"/>
          <w:sz w:val="24"/>
          <w:szCs w:val="24"/>
          <w:highlight w:val="none"/>
          <w:lang w:val="en-US" w:eastAsia="zh-CN"/>
        </w:rPr>
        <w:t>方案</w:t>
      </w:r>
    </w:p>
    <w:p w14:paraId="05197F56">
      <w:pPr>
        <w:pStyle w:val="56"/>
        <w:numPr>
          <w:ilvl w:val="0"/>
          <w:numId w:val="0"/>
        </w:numPr>
        <w:rPr>
          <w:rFonts w:ascii="黑体" w:hAnsi="宋体" w:eastAsia="黑体"/>
          <w:b/>
          <w:bCs/>
          <w:color w:val="auto"/>
          <w:sz w:val="32"/>
          <w:highlight w:val="none"/>
        </w:rPr>
      </w:pPr>
      <w:r>
        <w:rPr>
          <w:rFonts w:hint="eastAsia"/>
          <w:b w:val="0"/>
          <w:bCs/>
          <w:color w:val="auto"/>
          <w:sz w:val="24"/>
          <w:highlight w:val="none"/>
        </w:rPr>
        <w:t>投标</w:t>
      </w:r>
      <w:r>
        <w:rPr>
          <w:rFonts w:hint="eastAsia"/>
          <w:b w:val="0"/>
          <w:bCs/>
          <w:color w:val="auto"/>
          <w:sz w:val="24"/>
          <w:highlight w:val="none"/>
          <w:lang w:val="en-US" w:eastAsia="zh-CN"/>
        </w:rPr>
        <w:t>人</w:t>
      </w:r>
      <w:r>
        <w:rPr>
          <w:rFonts w:hint="eastAsia"/>
          <w:b w:val="0"/>
          <w:bCs/>
          <w:color w:val="auto"/>
          <w:sz w:val="24"/>
          <w:highlight w:val="none"/>
        </w:rPr>
        <w:t>应按评分点编制完整的服务方案，</w:t>
      </w:r>
      <w:r>
        <w:rPr>
          <w:b w:val="0"/>
          <w:bCs/>
          <w:color w:val="auto"/>
          <w:sz w:val="24"/>
          <w:highlight w:val="none"/>
        </w:rPr>
        <w:t>以便评审。</w:t>
      </w:r>
    </w:p>
    <w:p w14:paraId="7E105FBD">
      <w:pPr>
        <w:pStyle w:val="635"/>
        <w:rPr>
          <w:rFonts w:hint="eastAsia" w:ascii="宋体" w:hAnsi="宋体"/>
          <w:b/>
          <w:bCs/>
          <w:color w:val="auto"/>
          <w:sz w:val="24"/>
          <w:highlight w:val="none"/>
        </w:rPr>
      </w:pPr>
      <w:r>
        <w:rPr>
          <w:rFonts w:hint="eastAsia" w:ascii="宋体" w:hAnsi="宋体"/>
          <w:b/>
          <w:bCs/>
          <w:color w:val="auto"/>
          <w:sz w:val="24"/>
          <w:highlight w:val="none"/>
        </w:rPr>
        <w:t>技术方案</w:t>
      </w:r>
    </w:p>
    <w:p w14:paraId="659B7086">
      <w:pPr>
        <w:pStyle w:val="635"/>
        <w:rPr>
          <w:rFonts w:hint="eastAsia" w:ascii="宋体" w:hAnsi="宋体"/>
          <w:b/>
          <w:bCs/>
          <w:color w:val="auto"/>
          <w:sz w:val="24"/>
          <w:highlight w:val="none"/>
        </w:rPr>
      </w:pPr>
      <w:r>
        <w:rPr>
          <w:rFonts w:hint="eastAsia" w:ascii="宋体" w:hAnsi="宋体"/>
          <w:b/>
          <w:bCs/>
          <w:color w:val="auto"/>
          <w:sz w:val="24"/>
          <w:highlight w:val="none"/>
        </w:rPr>
        <w:t>投标供应商应按评分点编制完整的服务方案，以便评审。</w:t>
      </w:r>
    </w:p>
    <w:p w14:paraId="11132D79">
      <w:pPr>
        <w:pStyle w:val="635"/>
        <w:rPr>
          <w:rFonts w:hint="eastAsia" w:ascii="宋体" w:hAnsi="宋体"/>
          <w:b/>
          <w:bCs/>
          <w:color w:val="auto"/>
          <w:sz w:val="24"/>
          <w:highlight w:val="none"/>
        </w:rPr>
      </w:pPr>
      <w:r>
        <w:rPr>
          <w:rFonts w:hint="eastAsia" w:ascii="宋体" w:hAnsi="宋体"/>
          <w:b/>
          <w:bCs/>
          <w:color w:val="auto"/>
          <w:sz w:val="24"/>
          <w:highlight w:val="none"/>
        </w:rPr>
        <w:t>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p>
    <w:p w14:paraId="6EB5B490">
      <w:pPr>
        <w:pStyle w:val="635"/>
        <w:rPr>
          <w:rFonts w:hint="eastAsia" w:ascii="宋体" w:hAnsi="宋体"/>
          <w:b/>
          <w:bCs/>
          <w:color w:val="auto"/>
          <w:sz w:val="24"/>
          <w:highlight w:val="none"/>
        </w:rPr>
      </w:pPr>
      <w:r>
        <w:rPr>
          <w:rFonts w:hint="eastAsia" w:ascii="宋体" w:hAnsi="宋体"/>
          <w:b/>
          <w:bCs/>
          <w:color w:val="auto"/>
          <w:sz w:val="24"/>
          <w:highlight w:val="none"/>
        </w:rPr>
        <w:t>排版要求：A4版面，黑色、四号宋体字，如有必要，可配以图片、表格辅助说明（图片内字体、色彩不作要求，表格中字体为宋体，字号不作限制），暗标文件中均不得体现投标人身份。技术部分无须设置页码，不得设置页眉页脚。</w:t>
      </w:r>
    </w:p>
    <w:p w14:paraId="07DF2221">
      <w:pPr>
        <w:pStyle w:val="635"/>
        <w:rPr>
          <w:rFonts w:hint="eastAsia" w:ascii="宋体" w:hAnsi="宋体"/>
          <w:b/>
          <w:bCs/>
          <w:color w:val="auto"/>
          <w:sz w:val="24"/>
          <w:highlight w:val="none"/>
        </w:rPr>
      </w:pPr>
      <w:r>
        <w:rPr>
          <w:rFonts w:hint="eastAsia" w:ascii="宋体" w:hAnsi="宋体"/>
          <w:b/>
          <w:bCs/>
          <w:color w:val="auto"/>
          <w:sz w:val="24"/>
          <w:highlight w:val="none"/>
        </w:rPr>
        <w:t>不得有体现投标人身份的内容是指：</w:t>
      </w:r>
    </w:p>
    <w:p w14:paraId="405CAF6D">
      <w:pPr>
        <w:pStyle w:val="635"/>
        <w:rPr>
          <w:rFonts w:hint="eastAsia" w:ascii="宋体" w:hAnsi="宋体"/>
          <w:b/>
          <w:bCs/>
          <w:color w:val="auto"/>
          <w:sz w:val="24"/>
          <w:highlight w:val="none"/>
        </w:rPr>
      </w:pPr>
      <w:r>
        <w:rPr>
          <w:rFonts w:hint="eastAsia" w:ascii="宋体" w:hAnsi="宋体"/>
          <w:b/>
          <w:bCs/>
          <w:color w:val="auto"/>
          <w:sz w:val="24"/>
          <w:highlight w:val="none"/>
        </w:rPr>
        <w:t>①技术部分不得出现能够体现投标人身份、名称的相关描述、材料、文件等内容；</w:t>
      </w:r>
    </w:p>
    <w:p w14:paraId="22A83FDF">
      <w:pPr>
        <w:pStyle w:val="635"/>
        <w:rPr>
          <w:rFonts w:hint="eastAsia" w:ascii="宋体" w:hAnsi="宋体"/>
          <w:b/>
          <w:bCs/>
          <w:color w:val="auto"/>
          <w:sz w:val="24"/>
          <w:highlight w:val="none"/>
        </w:rPr>
      </w:pPr>
      <w:r>
        <w:rPr>
          <w:rFonts w:hint="eastAsia" w:ascii="宋体" w:hAnsi="宋体"/>
          <w:b/>
          <w:bCs/>
          <w:color w:val="auto"/>
          <w:sz w:val="24"/>
          <w:highlight w:val="none"/>
        </w:rPr>
        <w:t>②技术部分不得更改，不得在其中涂改、标注或做任何可以辨认投标人及所属人员身份的名称、印章、商标等标记；</w:t>
      </w:r>
    </w:p>
    <w:p w14:paraId="474B1AB9">
      <w:pPr>
        <w:pStyle w:val="635"/>
        <w:rPr>
          <w:rFonts w:hint="eastAsia" w:ascii="宋体" w:hAnsi="宋体"/>
          <w:b/>
          <w:bCs/>
          <w:color w:val="auto"/>
          <w:sz w:val="24"/>
          <w:highlight w:val="none"/>
        </w:rPr>
      </w:pPr>
      <w:r>
        <w:rPr>
          <w:rFonts w:hint="eastAsia" w:ascii="宋体" w:hAnsi="宋体"/>
          <w:b/>
          <w:bCs/>
          <w:color w:val="auto"/>
          <w:sz w:val="24"/>
          <w:highlight w:val="none"/>
        </w:rPr>
        <w:t>③技术部分应当版面整洁、字迹清楚、不许批注或进行底纹、阴影、水印等特殊设置，不得采用任何不符合常规、有别于其他投标人的特殊做法；文本部分不得出现底纹、阴影等标记；</w:t>
      </w:r>
    </w:p>
    <w:p w14:paraId="1CB106CE">
      <w:pPr>
        <w:pStyle w:val="635"/>
        <w:rPr>
          <w:b/>
          <w:bCs/>
          <w:color w:val="auto"/>
          <w:highlight w:val="none"/>
        </w:rPr>
      </w:pPr>
      <w:r>
        <w:rPr>
          <w:rFonts w:hint="eastAsia" w:ascii="宋体" w:hAnsi="宋体"/>
          <w:b/>
          <w:bCs/>
          <w:color w:val="auto"/>
          <w:sz w:val="24"/>
          <w:highlight w:val="none"/>
        </w:rPr>
        <w:t>④不得有其他体现投标人身份的内容。</w:t>
      </w:r>
    </w:p>
    <w:p w14:paraId="02A0C1CA">
      <w:pPr>
        <w:tabs>
          <w:tab w:val="left" w:pos="0"/>
        </w:tabs>
        <w:spacing w:after="120" w:line="420" w:lineRule="exact"/>
        <w:ind w:right="153"/>
        <w:outlineLvl w:val="0"/>
        <w:rPr>
          <w:rFonts w:ascii="Arial" w:hAnsi="Arial" w:eastAsia="黑体"/>
          <w:bCs/>
          <w:color w:val="auto"/>
          <w:sz w:val="24"/>
          <w:szCs w:val="32"/>
          <w:highlight w:val="none"/>
        </w:rPr>
      </w:pPr>
      <w:r>
        <w:rPr>
          <w:rFonts w:hint="eastAsia" w:ascii="Arial" w:hAnsi="Arial" w:eastAsia="黑体"/>
          <w:bCs/>
          <w:color w:val="auto"/>
          <w:sz w:val="24"/>
          <w:szCs w:val="32"/>
          <w:highlight w:val="none"/>
        </w:rPr>
        <w:br w:type="page" w:clear="all"/>
      </w:r>
      <w:r>
        <w:rPr>
          <w:rFonts w:hint="eastAsia" w:ascii="Arial" w:hAnsi="Arial" w:eastAsia="黑体"/>
          <w:bCs/>
          <w:color w:val="auto"/>
          <w:sz w:val="24"/>
          <w:szCs w:val="32"/>
          <w:highlight w:val="none"/>
        </w:rPr>
        <w:t>（十</w:t>
      </w:r>
      <w:r>
        <w:rPr>
          <w:rFonts w:hint="eastAsia" w:ascii="Arial" w:hAnsi="Arial" w:eastAsia="黑体"/>
          <w:bCs/>
          <w:color w:val="auto"/>
          <w:sz w:val="24"/>
          <w:szCs w:val="32"/>
          <w:highlight w:val="none"/>
          <w:lang w:val="en-US" w:eastAsia="zh-CN"/>
        </w:rPr>
        <w:t>二</w:t>
      </w:r>
      <w:r>
        <w:rPr>
          <w:rFonts w:hint="eastAsia" w:ascii="Arial" w:hAnsi="Arial" w:eastAsia="黑体"/>
          <w:bCs/>
          <w:color w:val="auto"/>
          <w:sz w:val="24"/>
          <w:szCs w:val="32"/>
          <w:highlight w:val="none"/>
        </w:rPr>
        <w:t>）中小企业声明函</w:t>
      </w:r>
      <w:r>
        <w:rPr>
          <w:rFonts w:hint="eastAsia" w:eastAsia="黑体"/>
          <w:bCs/>
          <w:color w:val="auto"/>
          <w:sz w:val="24"/>
          <w:szCs w:val="24"/>
          <w:highlight w:val="none"/>
        </w:rPr>
        <w:t>（格式）</w:t>
      </w:r>
    </w:p>
    <w:p w14:paraId="240438AF">
      <w:pPr>
        <w:jc w:val="center"/>
        <w:outlineLvl w:val="1"/>
        <w:rPr>
          <w:rFonts w:ascii="宋体" w:hAnsi="宋体" w:cs="宋体"/>
          <w:b/>
          <w:color w:val="auto"/>
          <w:sz w:val="28"/>
          <w:szCs w:val="28"/>
          <w:highlight w:val="none"/>
        </w:rPr>
      </w:pPr>
      <w:r>
        <w:rPr>
          <w:rFonts w:hint="eastAsia" w:ascii="宋体" w:hAnsi="宋体" w:cs="宋体"/>
          <w:b/>
          <w:color w:val="auto"/>
          <w:sz w:val="28"/>
          <w:szCs w:val="28"/>
          <w:highlight w:val="none"/>
        </w:rPr>
        <w:t>中小企业声明函（货物）（格式）</w:t>
      </w:r>
    </w:p>
    <w:p w14:paraId="0FFBE6EB">
      <w:pPr>
        <w:rPr>
          <w:rFonts w:eastAsia="Times New Roman"/>
          <w:color w:val="auto"/>
          <w:highlight w:val="none"/>
        </w:rPr>
      </w:pPr>
    </w:p>
    <w:p w14:paraId="4E6E228D">
      <w:pPr>
        <w:widowControl/>
        <w:ind w:firstLine="480"/>
        <w:jc w:val="left"/>
        <w:rPr>
          <w:rFonts w:ascii="宋体" w:hAnsi="宋体" w:cs="宋体"/>
          <w:color w:val="auto"/>
          <w:sz w:val="24"/>
          <w:szCs w:val="24"/>
          <w:highlight w:val="none"/>
        </w:rPr>
      </w:pPr>
      <w:bookmarkStart w:id="9" w:name="OLE_LINK13"/>
      <w:bookmarkStart w:id="10" w:name="OLE_LINK14"/>
      <w:bookmarkStart w:id="11" w:name="_Hlk6917152"/>
      <w:r>
        <w:rPr>
          <w:rFonts w:hint="eastAsia" w:ascii="宋体" w:hAnsi="宋体" w:cs="宋体"/>
          <w:color w:val="auto"/>
          <w:sz w:val="24"/>
          <w:szCs w:val="24"/>
          <w:highlight w:val="none"/>
          <w:lang w:bidi="ar"/>
        </w:rPr>
        <w:t>本公司（联合体）郑重声明，根据《政府采购促进中小企业发展管理办法》（财库﹝2020﹞46 号）的规定，本公司（联合体）参加</w:t>
      </w:r>
      <w:r>
        <w:rPr>
          <w:rFonts w:hint="eastAsia" w:ascii="宋体" w:hAnsi="宋体" w:cs="宋体"/>
          <w:i/>
          <w:color w:val="auto"/>
          <w:sz w:val="24"/>
          <w:szCs w:val="24"/>
          <w:highlight w:val="none"/>
          <w:u w:val="single"/>
          <w:lang w:bidi="ar"/>
        </w:rPr>
        <w:t>（单位名称）</w:t>
      </w:r>
      <w:r>
        <w:rPr>
          <w:rFonts w:hint="eastAsia" w:ascii="宋体" w:hAnsi="宋体" w:cs="宋体"/>
          <w:color w:val="auto"/>
          <w:sz w:val="24"/>
          <w:szCs w:val="24"/>
          <w:highlight w:val="none"/>
          <w:lang w:bidi="ar"/>
        </w:rPr>
        <w:t>的</w:t>
      </w:r>
      <w:r>
        <w:rPr>
          <w:rFonts w:hint="eastAsia" w:ascii="宋体" w:hAnsi="宋体" w:cs="宋体"/>
          <w:i/>
          <w:color w:val="auto"/>
          <w:sz w:val="24"/>
          <w:szCs w:val="24"/>
          <w:highlight w:val="none"/>
          <w:u w:val="single"/>
          <w:lang w:bidi="ar"/>
        </w:rPr>
        <w:t>（项目名称）</w:t>
      </w:r>
      <w:r>
        <w:rPr>
          <w:rFonts w:hint="eastAsia" w:ascii="宋体" w:hAnsi="宋体" w:cs="宋体"/>
          <w:color w:val="auto"/>
          <w:sz w:val="24"/>
          <w:szCs w:val="24"/>
          <w:highlight w:val="none"/>
          <w:lang w:bidi="ar"/>
        </w:rPr>
        <w:t xml:space="preserve">采购活动，提供的货物全部由符合政策要求的中小企业制造。相关企业（含联合体中的中小企业、签订分包意向协议的中小企业）的具体情况如下： </w:t>
      </w:r>
    </w:p>
    <w:p w14:paraId="5B12E5DA">
      <w:pPr>
        <w:widowControl/>
        <w:jc w:val="left"/>
        <w:rPr>
          <w:rFonts w:ascii="宋体" w:hAnsi="宋体" w:cs="宋体"/>
          <w:color w:val="auto"/>
          <w:sz w:val="24"/>
          <w:szCs w:val="24"/>
          <w:highlight w:val="none"/>
        </w:rPr>
      </w:pPr>
      <w:r>
        <w:rPr>
          <w:rFonts w:hint="eastAsia" w:ascii="宋体" w:hAnsi="宋体" w:cs="宋体"/>
          <w:i/>
          <w:color w:val="auto"/>
          <w:sz w:val="24"/>
          <w:szCs w:val="24"/>
          <w:highlight w:val="none"/>
          <w:lang w:bidi="ar"/>
        </w:rPr>
        <w:t xml:space="preserve">1.（标的名称） </w:t>
      </w:r>
      <w:r>
        <w:rPr>
          <w:rFonts w:hint="eastAsia" w:ascii="宋体" w:hAnsi="宋体" w:cs="宋体"/>
          <w:color w:val="auto"/>
          <w:sz w:val="24"/>
          <w:szCs w:val="24"/>
          <w:highlight w:val="none"/>
          <w:lang w:bidi="ar"/>
        </w:rPr>
        <w:t>，属于</w:t>
      </w:r>
      <w:r>
        <w:rPr>
          <w:rFonts w:hint="eastAsia" w:ascii="宋体" w:hAnsi="宋体" w:cs="宋体"/>
          <w:i/>
          <w:color w:val="auto"/>
          <w:sz w:val="24"/>
          <w:szCs w:val="24"/>
          <w:highlight w:val="none"/>
          <w:lang w:bidi="ar"/>
        </w:rPr>
        <w:t>（采购文件中明确的所属行业）行业</w:t>
      </w:r>
      <w:r>
        <w:rPr>
          <w:rFonts w:hint="eastAsia" w:ascii="宋体" w:hAnsi="宋体" w:cs="宋体"/>
          <w:color w:val="auto"/>
          <w:sz w:val="24"/>
          <w:szCs w:val="24"/>
          <w:highlight w:val="none"/>
          <w:lang w:bidi="ar"/>
        </w:rPr>
        <w:t>；制造商为</w:t>
      </w:r>
      <w:r>
        <w:rPr>
          <w:rFonts w:hint="eastAsia" w:ascii="宋体" w:hAnsi="宋体" w:cs="宋体"/>
          <w:i/>
          <w:color w:val="auto"/>
          <w:sz w:val="24"/>
          <w:szCs w:val="24"/>
          <w:highlight w:val="none"/>
          <w:lang w:bidi="ar"/>
        </w:rPr>
        <w:t>（企业名称）</w:t>
      </w:r>
      <w:r>
        <w:rPr>
          <w:rFonts w:hint="eastAsia" w:ascii="宋体" w:hAnsi="宋体" w:cs="宋体"/>
          <w:color w:val="auto"/>
          <w:sz w:val="24"/>
          <w:szCs w:val="24"/>
          <w:highlight w:val="none"/>
          <w:lang w:bidi="ar"/>
        </w:rPr>
        <w:t>，从业人员</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人，营业收入为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万元，资产总额为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万元，属于</w:t>
      </w:r>
      <w:r>
        <w:rPr>
          <w:rFonts w:hint="eastAsia" w:ascii="宋体" w:hAnsi="宋体" w:cs="宋体"/>
          <w:i/>
          <w:color w:val="auto"/>
          <w:sz w:val="24"/>
          <w:szCs w:val="24"/>
          <w:highlight w:val="none"/>
          <w:u w:val="single"/>
          <w:lang w:bidi="ar"/>
        </w:rPr>
        <w:t>（中型企业、小型企业、微型企业）；</w:t>
      </w:r>
    </w:p>
    <w:p w14:paraId="38AB027B">
      <w:pPr>
        <w:widowControl/>
        <w:jc w:val="lef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 </w:t>
      </w:r>
      <w:r>
        <w:rPr>
          <w:rFonts w:hint="eastAsia" w:ascii="宋体" w:hAnsi="宋体" w:cs="宋体"/>
          <w:i/>
          <w:color w:val="auto"/>
          <w:sz w:val="24"/>
          <w:szCs w:val="24"/>
          <w:highlight w:val="none"/>
          <w:lang w:bidi="ar"/>
        </w:rPr>
        <w:t xml:space="preserve">（标的名称） </w:t>
      </w:r>
      <w:r>
        <w:rPr>
          <w:rFonts w:hint="eastAsia" w:ascii="宋体" w:hAnsi="宋体" w:cs="宋体"/>
          <w:color w:val="auto"/>
          <w:sz w:val="24"/>
          <w:szCs w:val="24"/>
          <w:highlight w:val="none"/>
          <w:lang w:bidi="ar"/>
        </w:rPr>
        <w:t>，属于</w:t>
      </w:r>
      <w:r>
        <w:rPr>
          <w:rFonts w:hint="eastAsia" w:ascii="宋体" w:hAnsi="宋体" w:cs="宋体"/>
          <w:i/>
          <w:color w:val="auto"/>
          <w:sz w:val="24"/>
          <w:szCs w:val="24"/>
          <w:highlight w:val="none"/>
          <w:lang w:bidi="ar"/>
        </w:rPr>
        <w:t>（采购文件中明确的所属行业）行业</w:t>
      </w:r>
      <w:r>
        <w:rPr>
          <w:rFonts w:hint="eastAsia" w:ascii="宋体" w:hAnsi="宋体" w:cs="宋体"/>
          <w:color w:val="auto"/>
          <w:sz w:val="24"/>
          <w:szCs w:val="24"/>
          <w:highlight w:val="none"/>
          <w:lang w:bidi="ar"/>
        </w:rPr>
        <w:t>；制造商为</w:t>
      </w:r>
      <w:r>
        <w:rPr>
          <w:rFonts w:hint="eastAsia" w:ascii="宋体" w:hAnsi="宋体" w:cs="宋体"/>
          <w:i/>
          <w:color w:val="auto"/>
          <w:sz w:val="24"/>
          <w:szCs w:val="24"/>
          <w:highlight w:val="none"/>
          <w:lang w:bidi="ar"/>
        </w:rPr>
        <w:t>（企业名称）</w:t>
      </w:r>
      <w:r>
        <w:rPr>
          <w:rFonts w:hint="eastAsia" w:ascii="宋体" w:hAnsi="宋体" w:cs="宋体"/>
          <w:color w:val="auto"/>
          <w:sz w:val="24"/>
          <w:szCs w:val="24"/>
          <w:highlight w:val="none"/>
          <w:lang w:bidi="ar"/>
        </w:rPr>
        <w:t>，从业人员</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人，营业收入为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万元，资产总额为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万元，属于</w:t>
      </w:r>
      <w:r>
        <w:rPr>
          <w:rFonts w:hint="eastAsia" w:ascii="宋体" w:hAnsi="宋体" w:cs="宋体"/>
          <w:i/>
          <w:color w:val="auto"/>
          <w:sz w:val="24"/>
          <w:szCs w:val="24"/>
          <w:highlight w:val="none"/>
          <w:u w:val="single"/>
          <w:lang w:bidi="ar"/>
        </w:rPr>
        <w:t>（中型企业、小型企业、微型企业）；</w:t>
      </w:r>
    </w:p>
    <w:p w14:paraId="28378EA1">
      <w:pPr>
        <w:widowControl/>
        <w:jc w:val="left"/>
        <w:rPr>
          <w:rFonts w:ascii="宋体" w:hAnsi="宋体" w:cs="宋体"/>
          <w:color w:val="auto"/>
          <w:sz w:val="24"/>
          <w:szCs w:val="24"/>
          <w:highlight w:val="none"/>
        </w:rPr>
      </w:pPr>
    </w:p>
    <w:p w14:paraId="0B45A256">
      <w:pPr>
        <w:widowControl/>
        <w:jc w:val="left"/>
        <w:rPr>
          <w:rFonts w:ascii="宋体" w:hAnsi="宋体" w:cs="宋体"/>
          <w:color w:val="auto"/>
          <w:sz w:val="24"/>
          <w:szCs w:val="24"/>
          <w:highlight w:val="none"/>
        </w:rPr>
      </w:pPr>
      <w:r>
        <w:rPr>
          <w:rFonts w:hint="eastAsia" w:ascii="宋体" w:hAnsi="宋体" w:cs="宋体"/>
          <w:color w:val="auto"/>
          <w:sz w:val="24"/>
          <w:szCs w:val="24"/>
          <w:highlight w:val="none"/>
          <w:lang w:bidi="ar"/>
        </w:rPr>
        <w:t>……</w:t>
      </w:r>
    </w:p>
    <w:p w14:paraId="65A84D76">
      <w:pPr>
        <w:widowControl/>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bidi="ar"/>
        </w:rPr>
        <w:t>以上企业，不属于大企业的分支机构，不存在控股股东为大企业的情形，也不存在与大企业的负责人为同一人的情形。</w:t>
      </w:r>
    </w:p>
    <w:p w14:paraId="4DE33E2B">
      <w:pPr>
        <w:widowControl/>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本企业对上述声明内容的真实性负责。如有虚假，将依法承担相应责任。 </w:t>
      </w:r>
    </w:p>
    <w:p w14:paraId="02FF76B3">
      <w:pPr>
        <w:widowControl/>
        <w:jc w:val="right"/>
        <w:rPr>
          <w:rFonts w:ascii="宋体" w:hAnsi="宋体" w:cs="宋体"/>
          <w:color w:val="auto"/>
          <w:sz w:val="24"/>
          <w:szCs w:val="24"/>
          <w:highlight w:val="none"/>
          <w:lang w:bidi="ar"/>
        </w:rPr>
      </w:pPr>
    </w:p>
    <w:p w14:paraId="4E2986D6">
      <w:pPr>
        <w:widowControl/>
        <w:jc w:val="center"/>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企业名称（盖章）： </w:t>
      </w:r>
    </w:p>
    <w:p w14:paraId="5D5900D2">
      <w:pPr>
        <w:widowControl/>
        <w:ind w:firstLine="3600"/>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日           期： </w:t>
      </w:r>
    </w:p>
    <w:p w14:paraId="765E7EF1">
      <w:pPr>
        <w:widowControl/>
        <w:spacing w:before="4"/>
        <w:rPr>
          <w:rFonts w:ascii="宋体" w:hAnsi="宋体" w:cs="宋体"/>
          <w:color w:val="auto"/>
          <w:sz w:val="24"/>
          <w:szCs w:val="24"/>
          <w:highlight w:val="none"/>
        </w:rPr>
      </w:pPr>
    </w:p>
    <w:p w14:paraId="03C63E34">
      <w:pPr>
        <w:spacing w:line="240" w:lineRule="auto"/>
        <w:jc w:val="left"/>
        <w:rPr>
          <w:rFonts w:ascii="仿宋" w:hAnsi="仿宋" w:eastAsia="仿宋" w:cs="仿宋"/>
          <w:b/>
          <w:color w:val="auto"/>
          <w:sz w:val="24"/>
          <w:szCs w:val="24"/>
          <w:highlight w:val="none"/>
        </w:rPr>
      </w:pPr>
    </w:p>
    <w:p w14:paraId="2660BF62">
      <w:pPr>
        <w:spacing w:line="240" w:lineRule="auto"/>
        <w:jc w:val="left"/>
        <w:rPr>
          <w:rFonts w:ascii="仿宋" w:hAnsi="仿宋" w:eastAsia="仿宋" w:cs="仿宋"/>
          <w:b w:val="0"/>
          <w:bCs/>
          <w:color w:val="auto"/>
          <w:sz w:val="24"/>
          <w:szCs w:val="24"/>
          <w:highlight w:val="none"/>
        </w:rPr>
      </w:pPr>
      <w:r>
        <w:rPr>
          <w:rFonts w:hint="eastAsia" w:ascii="仿宋" w:hAnsi="仿宋" w:eastAsia="仿宋" w:cs="仿宋"/>
          <w:b/>
          <w:color w:val="auto"/>
          <w:sz w:val="24"/>
          <w:szCs w:val="24"/>
          <w:highlight w:val="none"/>
        </w:rPr>
        <w:t>注：</w:t>
      </w:r>
      <w:r>
        <w:rPr>
          <w:rFonts w:hint="eastAsia" w:ascii="仿宋" w:hAnsi="仿宋" w:eastAsia="仿宋" w:cs="仿宋"/>
          <w:b w:val="0"/>
          <w:bCs/>
          <w:color w:val="auto"/>
          <w:sz w:val="24"/>
          <w:szCs w:val="24"/>
          <w:highlight w:val="none"/>
        </w:rPr>
        <w:t>1.从业人员、营业收入、资产总额填报上一年度数据，无上一年度数据的新成立企业可不填报；</w:t>
      </w:r>
    </w:p>
    <w:p w14:paraId="3E0E36BC">
      <w:pPr>
        <w:keepNext/>
        <w:spacing w:line="240" w:lineRule="auto"/>
        <w:jc w:val="left"/>
        <w:outlineLvl w:val="3"/>
        <w:rPr>
          <w:rFonts w:eastAsia="楷体_GB2312" w:cs="Calibri"/>
          <w:b w:val="0"/>
          <w:bCs/>
          <w:color w:val="auto"/>
          <w:sz w:val="13"/>
          <w:szCs w:val="24"/>
          <w:highlight w:val="none"/>
        </w:rPr>
      </w:pPr>
      <w:r>
        <w:rPr>
          <w:rFonts w:hint="eastAsia" w:ascii="仿宋" w:hAnsi="仿宋" w:eastAsia="仿宋" w:cs="仿宋"/>
          <w:b w:val="0"/>
          <w:bCs/>
          <w:color w:val="auto"/>
          <w:sz w:val="24"/>
          <w:szCs w:val="24"/>
          <w:highlight w:val="none"/>
        </w:rPr>
        <w:t>2.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5316899B">
      <w:pPr>
        <w:outlineLvl w:val="0"/>
        <w:rPr>
          <w:rFonts w:hint="eastAsia" w:eastAsia="黑体"/>
          <w:bCs/>
          <w:color w:val="auto"/>
          <w:sz w:val="24"/>
          <w:szCs w:val="24"/>
          <w:highlight w:val="none"/>
          <w:lang w:val="en-US" w:eastAsia="zh-CN"/>
        </w:rPr>
      </w:pPr>
      <w:r>
        <w:rPr>
          <w:rFonts w:hint="eastAsia" w:eastAsia="黑体"/>
          <w:bCs/>
          <w:color w:val="auto"/>
          <w:sz w:val="24"/>
          <w:szCs w:val="24"/>
          <w:highlight w:val="none"/>
          <w:lang w:val="en-US" w:eastAsia="zh-CN"/>
        </w:rPr>
        <w:t>3.按清单逐条列出。</w:t>
      </w:r>
    </w:p>
    <w:p w14:paraId="7D2053D9">
      <w:pPr>
        <w:spacing w:line="360" w:lineRule="auto"/>
        <w:ind w:firstLine="560"/>
        <w:jc w:val="center"/>
        <w:rPr>
          <w:rFonts w:hint="eastAsia" w:ascii="黑体" w:eastAsia="黑体"/>
          <w:bCs/>
          <w:color w:val="auto"/>
          <w:sz w:val="28"/>
          <w:szCs w:val="28"/>
          <w:highlight w:val="none"/>
        </w:rPr>
      </w:pPr>
      <w:r>
        <w:rPr>
          <w:rFonts w:hint="eastAsia" w:ascii="黑体" w:eastAsia="黑体"/>
          <w:bCs/>
          <w:color w:val="auto"/>
          <w:sz w:val="28"/>
          <w:szCs w:val="28"/>
          <w:highlight w:val="none"/>
        </w:rPr>
        <w:t>关于符合本国产品标准的声明函</w:t>
      </w:r>
    </w:p>
    <w:p w14:paraId="5DEF4CEF">
      <w:pPr>
        <w:spacing w:line="360" w:lineRule="auto"/>
        <w:ind w:firstLine="420"/>
        <w:rPr>
          <w:color w:val="auto"/>
          <w:highlight w:val="none"/>
        </w:rPr>
      </w:pPr>
      <w:r>
        <w:rPr>
          <w:color w:val="auto"/>
          <w:highlight w:val="none"/>
        </w:rPr>
        <w:t xml:space="preserve"> </w:t>
      </w:r>
    </w:p>
    <w:p w14:paraId="6592AD6A">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327EF700">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1.（产品名称1）</w:t>
      </w:r>
      <w:r>
        <w:rPr>
          <w:rFonts w:hint="eastAsia" w:ascii="宋体" w:hAnsi="宋体"/>
          <w:bCs/>
          <w:color w:val="auto"/>
          <w:sz w:val="24"/>
          <w:szCs w:val="24"/>
          <w:highlight w:val="none"/>
          <w:vertAlign w:val="superscript"/>
        </w:rPr>
        <w:t>1</w:t>
      </w:r>
      <w:r>
        <w:rPr>
          <w:rFonts w:hint="eastAsia" w:ascii="宋体" w:hAnsi="宋体"/>
          <w:bCs/>
          <w:color w:val="auto"/>
          <w:sz w:val="24"/>
          <w:szCs w:val="24"/>
          <w:highlight w:val="none"/>
        </w:rPr>
        <w:t>，生产厂为（厂名）</w:t>
      </w:r>
      <w:r>
        <w:rPr>
          <w:rFonts w:hint="eastAsia" w:ascii="宋体" w:hAnsi="宋体"/>
          <w:bCs/>
          <w:color w:val="auto"/>
          <w:sz w:val="24"/>
          <w:szCs w:val="24"/>
          <w:highlight w:val="none"/>
          <w:vertAlign w:val="superscript"/>
        </w:rPr>
        <w:t>2</w:t>
      </w:r>
      <w:r>
        <w:rPr>
          <w:rFonts w:hint="eastAsia" w:ascii="宋体" w:hAnsi="宋体"/>
          <w:bCs/>
          <w:color w:val="auto"/>
          <w:sz w:val="24"/>
          <w:szCs w:val="24"/>
          <w:highlight w:val="none"/>
        </w:rPr>
        <w:t>，厂址为（生产厂址）。（</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）的中国境内生产的组件成本占比≥（</w:t>
      </w:r>
      <w:r>
        <w:rPr>
          <w:rFonts w:hint="eastAsia" w:ascii="宋体" w:hAnsi="宋体"/>
          <w:bCs/>
          <w:strike/>
          <w:color w:val="auto"/>
          <w:sz w:val="24"/>
          <w:szCs w:val="24"/>
          <w:highlight w:val="none"/>
        </w:rPr>
        <w:t>规定比例</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3</w:t>
      </w:r>
      <w:r>
        <w:rPr>
          <w:rFonts w:hint="eastAsia" w:ascii="宋体" w:hAnsi="宋体"/>
          <w:bCs/>
          <w:color w:val="auto"/>
          <w:sz w:val="24"/>
          <w:szCs w:val="24"/>
          <w:highlight w:val="none"/>
        </w:rPr>
        <w:t>。（</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关键组件</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4</w:t>
      </w:r>
      <w:r>
        <w:rPr>
          <w:rFonts w:hint="eastAsia" w:ascii="宋体" w:hAnsi="宋体"/>
          <w:bCs/>
          <w:color w:val="auto"/>
          <w:sz w:val="24"/>
          <w:szCs w:val="24"/>
          <w:highlight w:val="none"/>
        </w:rPr>
        <w:t>在中国境内生产。（</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关键工序</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5</w:t>
      </w:r>
      <w:r>
        <w:rPr>
          <w:rFonts w:hint="eastAsia" w:ascii="宋体" w:hAnsi="宋体"/>
          <w:bCs/>
          <w:color w:val="auto"/>
          <w:sz w:val="24"/>
          <w:szCs w:val="24"/>
          <w:highlight w:val="none"/>
        </w:rPr>
        <w:t>在中国境内完成。</w:t>
      </w:r>
    </w:p>
    <w:p w14:paraId="1C2DD067">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2.（产品名称2），生产厂为（厂名），厂址为（生产厂址）。（</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）的中国境内生产的组件成本占比≥（</w:t>
      </w:r>
      <w:r>
        <w:rPr>
          <w:rFonts w:hint="eastAsia" w:ascii="宋体" w:hAnsi="宋体"/>
          <w:bCs/>
          <w:strike/>
          <w:color w:val="auto"/>
          <w:sz w:val="24"/>
          <w:szCs w:val="24"/>
          <w:highlight w:val="none"/>
        </w:rPr>
        <w:t>规定比例</w:t>
      </w:r>
      <w:r>
        <w:rPr>
          <w:rFonts w:hint="eastAsia" w:ascii="宋体" w:hAnsi="宋体"/>
          <w:bCs/>
          <w:color w:val="auto"/>
          <w:sz w:val="24"/>
          <w:szCs w:val="24"/>
          <w:highlight w:val="none"/>
        </w:rPr>
        <w:t>）。（</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关键组件</w:t>
      </w:r>
      <w:r>
        <w:rPr>
          <w:rFonts w:hint="eastAsia" w:ascii="宋体" w:hAnsi="宋体"/>
          <w:bCs/>
          <w:color w:val="auto"/>
          <w:sz w:val="24"/>
          <w:szCs w:val="24"/>
          <w:highlight w:val="none"/>
        </w:rPr>
        <w:t>）在中国境内生产。（</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关键工序</w:t>
      </w:r>
      <w:r>
        <w:rPr>
          <w:rFonts w:hint="eastAsia" w:ascii="宋体" w:hAnsi="宋体"/>
          <w:bCs/>
          <w:color w:val="auto"/>
          <w:sz w:val="24"/>
          <w:szCs w:val="24"/>
          <w:highlight w:val="none"/>
        </w:rPr>
        <w:t>）在中国境内完成。</w:t>
      </w:r>
    </w:p>
    <w:p w14:paraId="7F63C54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w:t>
      </w:r>
    </w:p>
    <w:p w14:paraId="4E4C18DD">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本公司（单位）对上述声明内容的真实性负责。如有虚假，愿承担相应法律责任。</w:t>
      </w:r>
    </w:p>
    <w:p w14:paraId="6E834C7B">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 </w:t>
      </w:r>
    </w:p>
    <w:p w14:paraId="68B52AD7">
      <w:pPr>
        <w:spacing w:line="360" w:lineRule="auto"/>
        <w:ind w:firstLine="480"/>
        <w:jc w:val="right"/>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p>
    <w:p w14:paraId="5504AFEB">
      <w:pPr>
        <w:spacing w:line="360" w:lineRule="auto"/>
        <w:ind w:firstLine="480"/>
        <w:jc w:val="right"/>
        <w:rPr>
          <w:rFonts w:hint="eastAsia" w:ascii="宋体" w:hAnsi="宋体"/>
          <w:bCs/>
          <w:color w:val="auto"/>
          <w:sz w:val="24"/>
          <w:szCs w:val="24"/>
          <w:highlight w:val="none"/>
        </w:rPr>
      </w:pPr>
      <w:r>
        <w:rPr>
          <w:rFonts w:hint="eastAsia" w:ascii="宋体" w:hAnsi="宋体"/>
          <w:bCs/>
          <w:color w:val="auto"/>
          <w:sz w:val="24"/>
          <w:szCs w:val="24"/>
          <w:highlight w:val="none"/>
        </w:rPr>
        <w:t>日期：　</w:t>
      </w:r>
      <w:r>
        <w:rPr>
          <w:rFonts w:ascii="宋体" w:hAnsi="宋体"/>
          <w:bCs/>
          <w:color w:val="auto"/>
          <w:sz w:val="24"/>
          <w:szCs w:val="24"/>
          <w:highlight w:val="none"/>
        </w:rPr>
        <w:t>     </w:t>
      </w:r>
      <w:r>
        <w:rPr>
          <w:rFonts w:hint="eastAsia" w:ascii="宋体" w:hAnsi="宋体"/>
          <w:bCs/>
          <w:color w:val="auto"/>
          <w:sz w:val="24"/>
          <w:szCs w:val="24"/>
          <w:highlight w:val="none"/>
        </w:rPr>
        <w:t>年　</w:t>
      </w:r>
      <w:r>
        <w:rPr>
          <w:rFonts w:ascii="宋体" w:hAnsi="宋体"/>
          <w:bCs/>
          <w:color w:val="auto"/>
          <w:sz w:val="24"/>
          <w:szCs w:val="24"/>
          <w:highlight w:val="none"/>
        </w:rPr>
        <w:t>  </w:t>
      </w:r>
      <w:r>
        <w:rPr>
          <w:rFonts w:hint="eastAsia" w:ascii="宋体" w:hAnsi="宋体"/>
          <w:bCs/>
          <w:color w:val="auto"/>
          <w:sz w:val="24"/>
          <w:szCs w:val="24"/>
          <w:highlight w:val="none"/>
        </w:rPr>
        <w:t>月　</w:t>
      </w:r>
      <w:r>
        <w:rPr>
          <w:rFonts w:ascii="宋体" w:hAnsi="宋体"/>
          <w:bCs/>
          <w:color w:val="auto"/>
          <w:sz w:val="24"/>
          <w:szCs w:val="24"/>
          <w:highlight w:val="none"/>
        </w:rPr>
        <w:t>  </w:t>
      </w:r>
      <w:r>
        <w:rPr>
          <w:rFonts w:hint="eastAsia" w:ascii="宋体" w:hAnsi="宋体"/>
          <w:bCs/>
          <w:color w:val="auto"/>
          <w:sz w:val="24"/>
          <w:szCs w:val="24"/>
          <w:highlight w:val="none"/>
        </w:rPr>
        <w:t xml:space="preserve">日          </w:t>
      </w:r>
    </w:p>
    <w:p w14:paraId="727E8F99">
      <w:pPr>
        <w:widowControl/>
        <w:shd w:val="clear" w:color="auto" w:fill="FFFFFF"/>
        <w:spacing w:before="25" w:after="25" w:line="560" w:lineRule="atLeast"/>
        <w:jc w:val="left"/>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__________________</w:t>
      </w:r>
    </w:p>
    <w:p w14:paraId="26CF4D0A">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1.产品如有型号，请在“产品名称”栏一并填写。</w:t>
      </w:r>
    </w:p>
    <w:p w14:paraId="7668CBE6">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2.生产厂名与厂址应与生产厂营业执照载明的相关信息保持一致。</w:t>
      </w:r>
    </w:p>
    <w:p w14:paraId="03BCDDF3">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3.该产品的中国境内生产的组件成本占比相关要求实施前，“规定比例”栏可不填，下同。</w:t>
      </w:r>
    </w:p>
    <w:p w14:paraId="50EC1EA9">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4.该产品的关键组件要求实施前，“关键组件”栏可不填，下同。</w:t>
      </w:r>
    </w:p>
    <w:p w14:paraId="0EAD73A1">
      <w:pPr>
        <w:widowControl/>
        <w:shd w:val="clear" w:color="auto" w:fill="FFFFFF"/>
        <w:spacing w:line="360" w:lineRule="auto"/>
        <w:ind w:firstLine="482"/>
        <w:jc w:val="left"/>
        <w:rPr>
          <w:rFonts w:ascii="宋体" w:hAnsi="宋体"/>
          <w:color w:val="auto"/>
          <w:sz w:val="18"/>
          <w:szCs w:val="18"/>
          <w:highlight w:val="none"/>
        </w:rPr>
      </w:pPr>
      <w:r>
        <w:rPr>
          <w:rFonts w:ascii="宋体" w:hAnsi="宋体" w:cs="宋体"/>
          <w:color w:val="auto"/>
          <w:sz w:val="18"/>
          <w:szCs w:val="18"/>
          <w:highlight w:val="none"/>
        </w:rPr>
        <w:t>5.该产品的关键工序要求实施前，“关键工序”栏可不填，下同。</w:t>
      </w:r>
    </w:p>
    <w:p w14:paraId="75A1E599">
      <w:pPr>
        <w:widowControl/>
        <w:shd w:val="clear" w:color="auto" w:fill="FFFFFF"/>
        <w:spacing w:line="360" w:lineRule="auto"/>
        <w:ind w:firstLine="482"/>
        <w:jc w:val="left"/>
        <w:rPr>
          <w:rFonts w:ascii="宋体" w:hAnsi="宋体"/>
          <w:bCs/>
          <w:color w:val="auto"/>
          <w:sz w:val="24"/>
          <w:szCs w:val="24"/>
          <w:highlight w:val="none"/>
        </w:rPr>
      </w:pPr>
      <w:r>
        <w:rPr>
          <w:rFonts w:hint="eastAsia" w:ascii="宋体" w:hAnsi="宋体" w:cs="宋体"/>
          <w:b/>
          <w:color w:val="auto"/>
          <w:sz w:val="18"/>
          <w:szCs w:val="18"/>
          <w:highlight w:val="none"/>
        </w:rPr>
        <w:t>注：划删除线的地方无需填写。</w:t>
      </w:r>
    </w:p>
    <w:p w14:paraId="23D7B98B">
      <w:pPr>
        <w:outlineLvl w:val="0"/>
        <w:rPr>
          <w:rFonts w:hint="default" w:eastAsia="黑体"/>
          <w:bCs/>
          <w:color w:val="auto"/>
          <w:sz w:val="24"/>
          <w:szCs w:val="24"/>
          <w:highlight w:val="none"/>
          <w:lang w:val="en-US" w:eastAsia="zh-CN"/>
        </w:rPr>
      </w:pPr>
    </w:p>
    <w:p w14:paraId="473F7061">
      <w:pPr>
        <w:outlineLvl w:val="0"/>
        <w:rPr>
          <w:rFonts w:hint="eastAsia" w:eastAsia="黑体"/>
          <w:bCs/>
          <w:color w:val="auto"/>
          <w:sz w:val="24"/>
          <w:szCs w:val="24"/>
          <w:highlight w:val="none"/>
        </w:rPr>
      </w:pPr>
    </w:p>
    <w:p w14:paraId="55AC7376">
      <w:pPr>
        <w:outlineLvl w:val="0"/>
        <w:rPr>
          <w:rFonts w:hint="eastAsia" w:eastAsia="黑体"/>
          <w:bCs/>
          <w:color w:val="auto"/>
          <w:sz w:val="24"/>
          <w:szCs w:val="24"/>
          <w:highlight w:val="none"/>
        </w:rPr>
      </w:pPr>
    </w:p>
    <w:p w14:paraId="4AD5B0C6">
      <w:pPr>
        <w:outlineLvl w:val="0"/>
        <w:rPr>
          <w:rFonts w:hint="eastAsia" w:eastAsia="黑体"/>
          <w:bCs/>
          <w:color w:val="auto"/>
          <w:sz w:val="24"/>
          <w:szCs w:val="24"/>
          <w:highlight w:val="none"/>
        </w:rPr>
      </w:pPr>
    </w:p>
    <w:p w14:paraId="162CD3F6">
      <w:pPr>
        <w:outlineLvl w:val="0"/>
        <w:rPr>
          <w:rFonts w:hint="eastAsia" w:eastAsia="黑体"/>
          <w:bCs/>
          <w:color w:val="auto"/>
          <w:sz w:val="24"/>
          <w:szCs w:val="24"/>
          <w:highlight w:val="none"/>
        </w:rPr>
      </w:pPr>
    </w:p>
    <w:p w14:paraId="2F5989BA">
      <w:pPr>
        <w:outlineLvl w:val="0"/>
        <w:rPr>
          <w:rFonts w:hint="eastAsia" w:eastAsia="黑体"/>
          <w:bCs/>
          <w:color w:val="auto"/>
          <w:sz w:val="24"/>
          <w:szCs w:val="24"/>
          <w:highlight w:val="none"/>
        </w:rPr>
      </w:pPr>
    </w:p>
    <w:p w14:paraId="59148590">
      <w:pPr>
        <w:outlineLvl w:val="0"/>
        <w:rPr>
          <w:rFonts w:hint="eastAsia" w:eastAsia="黑体"/>
          <w:bCs/>
          <w:color w:val="auto"/>
          <w:sz w:val="24"/>
          <w:szCs w:val="24"/>
          <w:highlight w:val="none"/>
        </w:rPr>
      </w:pPr>
    </w:p>
    <w:p w14:paraId="68C3CD03">
      <w:pPr>
        <w:outlineLvl w:val="0"/>
        <w:rPr>
          <w:rFonts w:hint="eastAsia" w:eastAsia="黑体"/>
          <w:bCs/>
          <w:color w:val="auto"/>
          <w:sz w:val="24"/>
          <w:szCs w:val="24"/>
          <w:highlight w:val="none"/>
        </w:rPr>
      </w:pPr>
    </w:p>
    <w:p w14:paraId="2E9753B1">
      <w:pPr>
        <w:outlineLvl w:val="0"/>
        <w:rPr>
          <w:color w:val="auto"/>
          <w:highlight w:val="none"/>
        </w:rPr>
      </w:pPr>
      <w:r>
        <w:rPr>
          <w:rFonts w:hint="eastAsia" w:eastAsia="黑体"/>
          <w:bCs/>
          <w:color w:val="auto"/>
          <w:sz w:val="24"/>
          <w:szCs w:val="24"/>
          <w:highlight w:val="none"/>
        </w:rPr>
        <w:t>（十</w:t>
      </w:r>
      <w:r>
        <w:rPr>
          <w:rFonts w:hint="eastAsia" w:eastAsia="黑体"/>
          <w:bCs/>
          <w:color w:val="auto"/>
          <w:sz w:val="24"/>
          <w:szCs w:val="24"/>
          <w:highlight w:val="none"/>
          <w:lang w:val="en-US" w:eastAsia="zh-CN"/>
        </w:rPr>
        <w:t>三</w:t>
      </w:r>
      <w:r>
        <w:rPr>
          <w:rFonts w:hint="eastAsia" w:eastAsia="黑体"/>
          <w:bCs/>
          <w:color w:val="auto"/>
          <w:sz w:val="24"/>
          <w:szCs w:val="24"/>
          <w:highlight w:val="none"/>
        </w:rPr>
        <w:t>）（投标人）残疾人福利性单位声明函（格式）：</w:t>
      </w:r>
      <w:bookmarkEnd w:id="9"/>
      <w:bookmarkEnd w:id="10"/>
    </w:p>
    <w:p w14:paraId="0AF76166">
      <w:pPr>
        <w:jc w:val="center"/>
        <w:rPr>
          <w:rFonts w:ascii="黑体" w:eastAsia="黑体"/>
          <w:bCs/>
          <w:color w:val="auto"/>
          <w:sz w:val="28"/>
          <w:szCs w:val="28"/>
          <w:highlight w:val="none"/>
        </w:rPr>
      </w:pPr>
    </w:p>
    <w:p w14:paraId="27EBA8F0">
      <w:pPr>
        <w:pStyle w:val="54"/>
        <w:rPr>
          <w:color w:val="auto"/>
          <w:highlight w:val="none"/>
        </w:rPr>
      </w:pPr>
    </w:p>
    <w:p w14:paraId="093B6EA3">
      <w:pPr>
        <w:jc w:val="center"/>
        <w:rPr>
          <w:rFonts w:ascii="黑体" w:eastAsia="黑体"/>
          <w:bCs/>
          <w:color w:val="auto"/>
          <w:sz w:val="36"/>
          <w:szCs w:val="36"/>
          <w:highlight w:val="none"/>
        </w:rPr>
      </w:pPr>
      <w:r>
        <w:rPr>
          <w:rFonts w:hint="eastAsia" w:ascii="黑体" w:eastAsia="黑体"/>
          <w:bCs/>
          <w:color w:val="auto"/>
          <w:sz w:val="36"/>
          <w:szCs w:val="36"/>
          <w:highlight w:val="none"/>
        </w:rPr>
        <w:t>残疾人福利性单位声明函</w:t>
      </w:r>
    </w:p>
    <w:p w14:paraId="22EF8BD8">
      <w:pPr>
        <w:spacing w:line="580" w:lineRule="exact"/>
        <w:ind w:firstLine="480"/>
        <w:rPr>
          <w:rFonts w:ascii="宋体" w:hAnsi="宋体"/>
          <w:bCs/>
          <w:color w:val="auto"/>
          <w:sz w:val="24"/>
          <w:szCs w:val="24"/>
          <w:highlight w:val="none"/>
        </w:rPr>
      </w:pPr>
    </w:p>
    <w:p w14:paraId="1480F670">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bCs/>
          <w:color w:val="auto"/>
          <w:sz w:val="24"/>
          <w:szCs w:val="24"/>
          <w:highlight w:val="none"/>
          <w:u w:val="single"/>
        </w:rPr>
        <w:t xml:space="preserve">             项目</w:t>
      </w:r>
      <w:r>
        <w:rPr>
          <w:rFonts w:hint="eastAsia" w:ascii="宋体" w:hAnsi="宋体"/>
          <w:bCs/>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2ADFB5DF">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17DF465F">
      <w:pPr>
        <w:spacing w:line="580" w:lineRule="exact"/>
        <w:ind w:firstLine="480"/>
        <w:rPr>
          <w:rFonts w:ascii="宋体" w:hAnsi="宋体"/>
          <w:bCs/>
          <w:color w:val="auto"/>
          <w:sz w:val="24"/>
          <w:szCs w:val="24"/>
          <w:highlight w:val="none"/>
        </w:rPr>
      </w:pPr>
    </w:p>
    <w:p w14:paraId="1650E5ED">
      <w:pPr>
        <w:spacing w:line="580" w:lineRule="exact"/>
        <w:ind w:firstLine="480"/>
        <w:rPr>
          <w:rFonts w:ascii="宋体" w:hAnsi="宋体"/>
          <w:bCs/>
          <w:color w:val="auto"/>
          <w:sz w:val="24"/>
          <w:szCs w:val="24"/>
          <w:highlight w:val="none"/>
        </w:rPr>
      </w:pPr>
    </w:p>
    <w:p w14:paraId="42FEFF0E">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单位名称（盖章）：</w:t>
      </w:r>
    </w:p>
    <w:p w14:paraId="7E852EE7">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日  期：</w:t>
      </w:r>
      <w:bookmarkEnd w:id="11"/>
    </w:p>
    <w:p w14:paraId="1236D473">
      <w:pPr>
        <w:pStyle w:val="635"/>
        <w:rPr>
          <w:color w:val="auto"/>
          <w:highlight w:val="none"/>
        </w:rPr>
      </w:pPr>
    </w:p>
    <w:p w14:paraId="47340506">
      <w:pPr>
        <w:pStyle w:val="635"/>
        <w:rPr>
          <w:color w:val="auto"/>
          <w:highlight w:val="none"/>
        </w:rPr>
      </w:pPr>
    </w:p>
    <w:p w14:paraId="18477F9B">
      <w:pPr>
        <w:pStyle w:val="635"/>
        <w:rPr>
          <w:color w:val="auto"/>
          <w:highlight w:val="none"/>
        </w:rPr>
      </w:pPr>
    </w:p>
    <w:p w14:paraId="2C84D2E4">
      <w:pPr>
        <w:pStyle w:val="635"/>
        <w:rPr>
          <w:color w:val="auto"/>
          <w:highlight w:val="none"/>
        </w:rPr>
      </w:pPr>
    </w:p>
    <w:p w14:paraId="623F1953">
      <w:pPr>
        <w:pStyle w:val="635"/>
        <w:rPr>
          <w:color w:val="auto"/>
          <w:highlight w:val="none"/>
        </w:rPr>
      </w:pPr>
    </w:p>
    <w:p w14:paraId="36F36F01">
      <w:pPr>
        <w:pStyle w:val="635"/>
        <w:rPr>
          <w:color w:val="auto"/>
          <w:highlight w:val="none"/>
        </w:rPr>
      </w:pPr>
    </w:p>
    <w:p w14:paraId="221EE003">
      <w:pPr>
        <w:pStyle w:val="635"/>
        <w:rPr>
          <w:color w:val="auto"/>
          <w:highlight w:val="none"/>
        </w:rPr>
      </w:pPr>
    </w:p>
    <w:p w14:paraId="0FEC947F">
      <w:pPr>
        <w:pStyle w:val="635"/>
        <w:rPr>
          <w:color w:val="auto"/>
          <w:highlight w:val="none"/>
        </w:rPr>
      </w:pPr>
    </w:p>
    <w:p w14:paraId="5797C67B">
      <w:pPr>
        <w:pStyle w:val="635"/>
        <w:rPr>
          <w:color w:val="auto"/>
          <w:highlight w:val="none"/>
        </w:rPr>
      </w:pPr>
    </w:p>
    <w:p w14:paraId="19718C99">
      <w:pPr>
        <w:pStyle w:val="635"/>
        <w:rPr>
          <w:color w:val="auto"/>
          <w:highlight w:val="none"/>
        </w:rPr>
      </w:pPr>
    </w:p>
    <w:p w14:paraId="1472C3AF">
      <w:pPr>
        <w:pStyle w:val="635"/>
        <w:rPr>
          <w:color w:val="auto"/>
          <w:highlight w:val="none"/>
        </w:rPr>
      </w:pPr>
    </w:p>
    <w:p w14:paraId="260BCBEF">
      <w:pPr>
        <w:pStyle w:val="635"/>
        <w:ind w:firstLine="0"/>
        <w:outlineLvl w:val="0"/>
        <w:rPr>
          <w:rFonts w:eastAsia="黑体"/>
          <w:bCs/>
          <w:color w:val="auto"/>
          <w:sz w:val="24"/>
          <w:highlight w:val="none"/>
        </w:rPr>
      </w:pPr>
      <w:r>
        <w:rPr>
          <w:rFonts w:hint="eastAsia" w:eastAsia="黑体"/>
          <w:bCs/>
          <w:color w:val="auto"/>
          <w:sz w:val="24"/>
          <w:highlight w:val="none"/>
        </w:rPr>
        <w:br w:type="page" w:clear="all"/>
      </w:r>
      <w:r>
        <w:rPr>
          <w:rFonts w:hint="eastAsia" w:eastAsia="黑体"/>
          <w:bCs/>
          <w:color w:val="auto"/>
          <w:sz w:val="24"/>
          <w:highlight w:val="none"/>
        </w:rPr>
        <w:t>（十</w:t>
      </w:r>
      <w:r>
        <w:rPr>
          <w:rFonts w:hint="eastAsia" w:eastAsia="黑体"/>
          <w:bCs/>
          <w:color w:val="auto"/>
          <w:sz w:val="24"/>
          <w:highlight w:val="none"/>
          <w:lang w:val="en-US" w:eastAsia="zh-CN"/>
        </w:rPr>
        <w:t>四</w:t>
      </w:r>
      <w:r>
        <w:rPr>
          <w:rFonts w:hint="eastAsia" w:eastAsia="黑体"/>
          <w:bCs/>
          <w:color w:val="auto"/>
          <w:sz w:val="24"/>
          <w:highlight w:val="none"/>
        </w:rPr>
        <w:t>）其他资料</w:t>
      </w:r>
    </w:p>
    <w:p w14:paraId="052F05B1">
      <w:pPr>
        <w:ind w:firstLine="120"/>
        <w:rPr>
          <w:b/>
          <w:bCs/>
          <w:color w:val="auto"/>
          <w:sz w:val="24"/>
          <w:szCs w:val="24"/>
          <w:highlight w:val="none"/>
        </w:rPr>
      </w:pPr>
    </w:p>
    <w:p w14:paraId="3244C525">
      <w:pPr>
        <w:ind w:firstLine="120"/>
        <w:rPr>
          <w:b/>
          <w:bCs/>
          <w:color w:val="auto"/>
          <w:sz w:val="24"/>
          <w:szCs w:val="24"/>
          <w:highlight w:val="none"/>
        </w:rPr>
      </w:pPr>
    </w:p>
    <w:p w14:paraId="2746975A">
      <w:pPr>
        <w:ind w:firstLine="120"/>
        <w:rPr>
          <w:b/>
          <w:bCs/>
          <w:color w:val="auto"/>
          <w:sz w:val="24"/>
          <w:szCs w:val="24"/>
          <w:highlight w:val="none"/>
        </w:rPr>
      </w:pPr>
    </w:p>
    <w:p w14:paraId="6C9E438B">
      <w:pPr>
        <w:ind w:firstLine="120"/>
        <w:rPr>
          <w:b/>
          <w:bCs/>
          <w:color w:val="auto"/>
          <w:sz w:val="24"/>
          <w:szCs w:val="24"/>
          <w:highlight w:val="none"/>
        </w:rPr>
      </w:pPr>
    </w:p>
    <w:p w14:paraId="7692B6C7">
      <w:pPr>
        <w:ind w:firstLine="120"/>
        <w:outlineLvl w:val="0"/>
        <w:rPr>
          <w:b/>
          <w:bCs/>
          <w:color w:val="auto"/>
          <w:sz w:val="24"/>
          <w:szCs w:val="24"/>
          <w:highlight w:val="none"/>
        </w:rPr>
      </w:pPr>
      <w:r>
        <w:rPr>
          <w:rFonts w:hint="eastAsia"/>
          <w:b/>
          <w:bCs/>
          <w:color w:val="auto"/>
          <w:sz w:val="24"/>
          <w:szCs w:val="24"/>
          <w:highlight w:val="none"/>
        </w:rPr>
        <w:t>投标人认为有必要提供的声明和文件，如有自拟并自行添加</w:t>
      </w:r>
    </w:p>
    <w:p w14:paraId="3900A860">
      <w:pPr>
        <w:ind w:firstLine="4440"/>
        <w:rPr>
          <w:rFonts w:ascii="仿宋_GB2312" w:hAnsi="宋体" w:eastAsia="仿宋_GB2312"/>
          <w:color w:val="auto"/>
          <w:sz w:val="24"/>
          <w:szCs w:val="24"/>
          <w:highlight w:val="none"/>
        </w:rPr>
      </w:pPr>
    </w:p>
    <w:p w14:paraId="6153C10B">
      <w:pPr>
        <w:ind w:firstLine="4440"/>
        <w:rPr>
          <w:rFonts w:ascii="仿宋_GB2312" w:hAnsi="宋体" w:eastAsia="仿宋_GB2312"/>
          <w:color w:val="auto"/>
          <w:sz w:val="24"/>
          <w:szCs w:val="24"/>
          <w:highlight w:val="none"/>
        </w:rPr>
      </w:pPr>
    </w:p>
    <w:p w14:paraId="75F9B823">
      <w:pPr>
        <w:ind w:firstLine="4440"/>
        <w:rPr>
          <w:rFonts w:ascii="仿宋_GB2312" w:hAnsi="宋体" w:eastAsia="仿宋_GB2312"/>
          <w:color w:val="auto"/>
          <w:sz w:val="24"/>
          <w:szCs w:val="24"/>
          <w:highlight w:val="none"/>
        </w:rPr>
      </w:pPr>
    </w:p>
    <w:p w14:paraId="3F1814D8">
      <w:pPr>
        <w:ind w:firstLine="4440"/>
        <w:rPr>
          <w:rFonts w:ascii="仿宋_GB2312" w:hAnsi="宋体" w:eastAsia="仿宋_GB2312"/>
          <w:color w:val="auto"/>
          <w:sz w:val="24"/>
          <w:szCs w:val="24"/>
          <w:highlight w:val="none"/>
        </w:rPr>
      </w:pPr>
    </w:p>
    <w:p w14:paraId="65914860">
      <w:pPr>
        <w:rPr>
          <w:rFonts w:ascii="仿宋_GB2312" w:hAnsi="宋体" w:eastAsia="仿宋_GB2312"/>
          <w:color w:val="auto"/>
          <w:sz w:val="24"/>
          <w:szCs w:val="24"/>
          <w:highlight w:val="none"/>
        </w:rPr>
      </w:pPr>
    </w:p>
    <w:p w14:paraId="5E1F3CE8">
      <w:pPr>
        <w:ind w:firstLine="4440"/>
        <w:rPr>
          <w:rFonts w:ascii="仿宋_GB2312" w:hAnsi="宋体" w:eastAsia="仿宋_GB2312"/>
          <w:color w:val="auto"/>
          <w:sz w:val="24"/>
          <w:szCs w:val="24"/>
          <w:highlight w:val="none"/>
        </w:rPr>
      </w:pPr>
    </w:p>
    <w:p w14:paraId="2F193968">
      <w:pPr>
        <w:ind w:firstLine="4440"/>
        <w:rPr>
          <w:rFonts w:ascii="宋体" w:hAnsi="宋体" w:cs="宋体"/>
          <w:color w:val="auto"/>
          <w:sz w:val="24"/>
          <w:szCs w:val="24"/>
          <w:highlight w:val="none"/>
        </w:rPr>
      </w:pPr>
      <w:r>
        <w:rPr>
          <w:rFonts w:hint="eastAsia" w:ascii="宋体" w:hAnsi="宋体" w:cs="宋体"/>
          <w:color w:val="auto"/>
          <w:sz w:val="24"/>
          <w:szCs w:val="24"/>
          <w:highlight w:val="none"/>
        </w:rPr>
        <w:t>投标人名称（公章）：</w:t>
      </w:r>
    </w:p>
    <w:p w14:paraId="60F0FCC4">
      <w:pPr>
        <w:rPr>
          <w:rFonts w:ascii="宋体" w:hAnsi="宋体" w:cs="宋体"/>
          <w:color w:val="auto"/>
          <w:sz w:val="24"/>
          <w:szCs w:val="24"/>
          <w:highlight w:val="none"/>
        </w:rPr>
      </w:pPr>
      <w:r>
        <w:rPr>
          <w:rFonts w:hint="eastAsia" w:ascii="宋体" w:hAnsi="宋体" w:cs="宋体"/>
          <w:color w:val="auto"/>
          <w:sz w:val="24"/>
          <w:szCs w:val="24"/>
          <w:highlight w:val="none"/>
        </w:rPr>
        <w:t xml:space="preserve">                                     法定代表人或授权委托人（签字）：</w:t>
      </w:r>
    </w:p>
    <w:p w14:paraId="621A708F">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日期：     年  月   日</w:t>
      </w:r>
    </w:p>
    <w:sectPr>
      <w:pgSz w:w="11906" w:h="16838"/>
      <w:pgMar w:top="1587" w:right="1417" w:bottom="1814" w:left="1417" w:header="851" w:footer="992" w:gutter="0"/>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Sans Serif">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文鼎小标宋简">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auto"/>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幼圆">
    <w:altName w:val="宋体"/>
    <w:panose1 w:val="02010509060101010101"/>
    <w:charset w:val="86"/>
    <w:family w:val="auto"/>
    <w:pitch w:val="default"/>
    <w:sig w:usb0="00000000" w:usb1="00000000" w:usb2="00000000" w:usb3="00000000" w:csb0="00040000" w:csb1="00000000"/>
  </w:font>
  <w:font w:name="PMingLiU">
    <w:altName w:val="PMingLiU-ExtB"/>
    <w:panose1 w:val="02020300000000000000"/>
    <w:charset w:val="88"/>
    <w:family w:val="auto"/>
    <w:pitch w:val="default"/>
    <w:sig w:usb0="00000000" w:usb1="00000000" w:usb2="00000016" w:usb3="00000000" w:csb0="00100001" w:csb1="00000000"/>
  </w:font>
  <w:font w:name="MingLiU">
    <w:altName w:val="PMingLiU-ExtB"/>
    <w:panose1 w:val="02020309000000000000"/>
    <w:charset w:val="88"/>
    <w:family w:val="auto"/>
    <w:pitch w:val="default"/>
    <w:sig w:usb0="00000000" w:usb1="00000000" w:usb2="00000016" w:usb3="00000000" w:csb0="00100001" w:csb1="00000000"/>
  </w:font>
  <w:font w:name="仿宋_GB2312">
    <w:altName w:val="仿宋"/>
    <w:panose1 w:val="02010609030101010101"/>
    <w:charset w:val="86"/>
    <w:family w:val="modern"/>
    <w:pitch w:val="default"/>
    <w:sig w:usb0="00000000" w:usb1="00000000" w:usb2="00000000" w:usb3="00000000" w:csb0="00040000" w:csb1="00000000"/>
  </w:font>
  <w:font w:name="Gungsuh">
    <w:altName w:val="Malgun Gothic"/>
    <w:panose1 w:val="02030600000101010101"/>
    <w:charset w:val="81"/>
    <w:family w:val="auto"/>
    <w:pitch w:val="default"/>
    <w:sig w:usb0="00000000" w:usb1="00000000" w:usb2="00000030" w:usb3="00000000" w:csb0="4008009F" w:csb1="DFD70000"/>
  </w:font>
  <w:font w:name="华文细黑">
    <w:altName w:val="微软雅黑"/>
    <w:panose1 w:val="02010600040101010101"/>
    <w:charset w:val="86"/>
    <w:family w:val="auto"/>
    <w:pitch w:val="default"/>
    <w:sig w:usb0="00000000" w:usb1="00000000" w:usb2="00000000" w:usb3="00000000" w:csb0="0004009F" w:csb1="DFD70000"/>
  </w:font>
  <w:font w:name="Arial Unicode MS">
    <w:altName w:val="宋体"/>
    <w:panose1 w:val="020B0604020202020204"/>
    <w:charset w:val="86"/>
    <w:family w:val="auto"/>
    <w:pitch w:val="default"/>
    <w:sig w:usb0="00000000" w:usb1="00000000" w:usb2="0000003F" w:usb3="00000000" w:csb0="603F01FF" w:csb1="FFFF0000"/>
  </w:font>
  <w:font w:name="Helvetica Neue">
    <w:altName w:val="Times New Roman"/>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3000502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Arial Narrow">
    <w:altName w:val="Arial"/>
    <w:panose1 w:val="020B0606020202030204"/>
    <w:charset w:val="00"/>
    <w:family w:val="auto"/>
    <w:pitch w:val="default"/>
    <w:sig w:usb0="00000000" w:usb1="00000000" w:usb2="00000000" w:usb3="00000000" w:csb0="2000009F" w:csb1="DFD70000"/>
  </w:font>
  <w:font w:name="等线">
    <w:panose1 w:val="02010600030101010101"/>
    <w:charset w:val="86"/>
    <w:family w:val="auto"/>
    <w:pitch w:val="default"/>
    <w:sig w:usb0="A00002BF" w:usb1="38CF7CFA" w:usb2="00000016" w:usb3="00000000" w:csb0="0004000F" w:csb1="00000000"/>
  </w:font>
  <w:font w:name="CIDFont+F2">
    <w:altName w:val="DejaVu Math TeX Gyre"/>
    <w:panose1 w:val="00000000000000000000"/>
    <w:charset w:val="00"/>
    <w:family w:val="auto"/>
    <w:pitch w:val="default"/>
    <w:sig w:usb0="00000000" w:usb1="00000000" w:usb2="00000000" w:usb3="00000000" w:csb0="00000000" w:csb1="00000000"/>
  </w:font>
  <w:font w:name="华文楷体">
    <w:altName w:val="宋体"/>
    <w:panose1 w:val="02010600040101010101"/>
    <w:charset w:val="86"/>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00" w:usb3="00000000" w:csb0="00040000" w:csb1="00000000"/>
  </w:font>
  <w:font w:name="inherit">
    <w:altName w:val="DejaVu Math TeX Gyre"/>
    <w:panose1 w:val="020B0503020202020204"/>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 w:name="Malgun Gothic">
    <w:panose1 w:val="020B0503020000020004"/>
    <w:charset w:val="81"/>
    <w:family w:val="auto"/>
    <w:pitch w:val="default"/>
    <w:sig w:usb0="9000002F" w:usb1="29D77CFB" w:usb2="00000012" w:usb3="00000000" w:csb0="0008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BFA50">
    <w:pPr>
      <w:pStyle w:val="261"/>
      <w:rPr>
        <w:sz w:val="24"/>
        <w:szCs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D36F56">
                          <w:pPr>
                            <w:pStyle w:val="2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42D36F56">
                    <w:pPr>
                      <w:pStyle w:val="2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8B703">
    <w:pPr>
      <w:pStyle w:val="29"/>
      <w:jc w:val="center"/>
    </w:pPr>
    <w:r>
      <w:fldChar w:fldCharType="begin"/>
    </w:r>
    <w:r>
      <w:instrText xml:space="preserve">PAGE \* MERGEFORMAT</w:instrText>
    </w:r>
    <w:r>
      <w:fldChar w:fldCharType="separate"/>
    </w:r>
    <w:r>
      <w:t>1</w:t>
    </w:r>
    <w:r>
      <w:fldChar w:fldCharType="end"/>
    </w:r>
  </w:p>
  <w:p w14:paraId="143F7B07">
    <w:pPr>
      <w:pStyle w:val="2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8A7DB">
    <w:pPr>
      <w:pStyle w:val="30"/>
      <w:tabs>
        <w:tab w:val="center" w:pos="4153"/>
        <w:tab w:val="right" w:pos="8306"/>
        <w:tab w:val="clear" w:pos="7143"/>
        <w:tab w:val="clear" w:pos="14287"/>
      </w:tabs>
      <w:jc w:val="right"/>
      <w:rPr>
        <w:u w:val="single"/>
      </w:rPr>
    </w:pPr>
    <w:r>
      <w:rPr>
        <w:rFonts w:hint="eastAsia"/>
        <w:b/>
        <w:bCs/>
        <w:szCs w:val="21"/>
      </w:rPr>
      <w:t xml:space="preserve">                                                               </w:t>
    </w:r>
    <w:r>
      <w:rPr>
        <w:rFonts w:hint="eastAsia"/>
        <w:b/>
        <w:bCs/>
      </w:rPr>
      <w:tab/>
    </w:r>
    <w:r>
      <w:rPr>
        <w:rFonts w:hint="eastAsia"/>
        <w:b/>
        <w:bCs/>
      </w:rPr>
      <w:t xml:space="preserve">                    </w:t>
    </w:r>
    <w:r>
      <w:rPr>
        <w:rFonts w:hint="eastAsia"/>
      </w:rPr>
      <w:t xml:space="preserve">               </w:t>
    </w:r>
    <w:r>
      <w:rPr>
        <w:rFonts w:hint="eastAsia"/>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DE5BA">
    <w:pPr>
      <w:pStyle w:val="264"/>
      <w:pBdr>
        <w:bottom w:val="none" w:color="000000" w:sz="0" w:space="1"/>
      </w:pBdr>
      <w:jc w:val="both"/>
      <w:rPr>
        <w:rFonts w:eastAsia="华文新魏"/>
        <w:sz w:val="21"/>
      </w:rPr>
    </w:pPr>
    <w:r>
      <w:rPr>
        <w:rFonts w:hint="eastAsia" w:eastAsia="华文新魏"/>
        <w:sz w:val="21"/>
      </w:rPr>
      <w:t xml:space="preserve">  </w:t>
    </w:r>
    <w:r>
      <w:rPr>
        <w:rFonts w:hint="eastAsia"/>
      </w:rPr>
      <w:t xml:space="preserve">          </w:t>
    </w:r>
    <w:r>
      <w:rPr>
        <w:rFonts w:hint="eastAsia" w:eastAsia="华文新魏"/>
        <w:sz w:val="21"/>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610"/>
      <w:suff w:val="space"/>
      <w:lvlText w:val="表%1"/>
      <w:lvlJc w:val="left"/>
      <w:pPr>
        <w:ind w:left="3965"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BF205925"/>
    <w:multiLevelType w:val="multilevel"/>
    <w:tmpl w:val="BF205925"/>
    <w:lvl w:ilvl="0" w:tentative="0">
      <w:start w:val="1"/>
      <w:numFmt w:val="decimal"/>
      <w:pStyle w:val="481"/>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8879AEF"/>
    <w:multiLevelType w:val="multilevel"/>
    <w:tmpl w:val="C8879AEF"/>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bullet"/>
      <w:pStyle w:val="20"/>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FAFBEA16"/>
    <w:multiLevelType w:val="singleLevel"/>
    <w:tmpl w:val="FAFBEA16"/>
    <w:lvl w:ilvl="0" w:tentative="0">
      <w:start w:val="6"/>
      <w:numFmt w:val="decimal"/>
      <w:suff w:val="nothing"/>
      <w:lvlText w:val="%1．"/>
      <w:lvlJc w:val="left"/>
    </w:lvl>
  </w:abstractNum>
  <w:abstractNum w:abstractNumId="5">
    <w:nsid w:val="0053208E"/>
    <w:multiLevelType w:val="multilevel"/>
    <w:tmpl w:val="0053208E"/>
    <w:lvl w:ilvl="0" w:tentative="0">
      <w:start w:val="1"/>
      <w:numFmt w:val="bullet"/>
      <w:pStyle w:val="55"/>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6">
    <w:nsid w:val="03D62ECE"/>
    <w:multiLevelType w:val="multilevel"/>
    <w:tmpl w:val="03D62ECE"/>
    <w:lvl w:ilvl="0" w:tentative="0">
      <w:start w:val="2"/>
      <w:numFmt w:val="decimal"/>
      <w:pStyle w:val="631"/>
      <w:lvlText w:val="%1)"/>
      <w:lvlJc w:val="left"/>
      <w:pPr>
        <w:ind w:left="420" w:firstLine="0"/>
      </w:pPr>
      <w:rPr>
        <w:rFonts w:hint="eastAsia"/>
      </w:rPr>
    </w:lvl>
    <w:lvl w:ilvl="1" w:tentative="0">
      <w:start w:val="1"/>
      <w:numFmt w:val="decimal"/>
      <w:lvlText w:val="%2、"/>
      <w:lvlJc w:val="left"/>
      <w:pPr>
        <w:ind w:left="720" w:hanging="720"/>
      </w:pPr>
    </w:lvl>
    <w:lvl w:ilvl="2" w:tentative="0">
      <w:start w:val="1"/>
      <w:numFmt w:val="lowerRoman"/>
      <w:lvlText w:val="%3."/>
      <w:lvlJc w:val="right"/>
      <w:pPr>
        <w:ind w:left="840" w:hanging="420"/>
      </w:pPr>
    </w:lvl>
    <w:lvl w:ilvl="3" w:tentative="0">
      <w:start w:val="1"/>
      <w:numFmt w:val="decimal"/>
      <w:lvlText w:val="%4."/>
      <w:lvlJc w:val="left"/>
      <w:pPr>
        <w:ind w:left="1260" w:hanging="420"/>
      </w:pPr>
    </w:lvl>
    <w:lvl w:ilvl="4" w:tentative="0">
      <w:start w:val="1"/>
      <w:numFmt w:val="lowerLetter"/>
      <w:lvlText w:val="%5)"/>
      <w:lvlJc w:val="left"/>
      <w:pPr>
        <w:ind w:left="1680" w:hanging="420"/>
      </w:pPr>
    </w:lvl>
    <w:lvl w:ilvl="5" w:tentative="0">
      <w:start w:val="1"/>
      <w:numFmt w:val="lowerRoman"/>
      <w:lvlText w:val="%6."/>
      <w:lvlJc w:val="right"/>
      <w:pPr>
        <w:ind w:left="2100" w:hanging="420"/>
      </w:pPr>
    </w:lvl>
    <w:lvl w:ilvl="6" w:tentative="0">
      <w:start w:val="1"/>
      <w:numFmt w:val="decimal"/>
      <w:lvlText w:val="%7."/>
      <w:lvlJc w:val="left"/>
      <w:pPr>
        <w:ind w:left="2520" w:hanging="420"/>
      </w:pPr>
    </w:lvl>
    <w:lvl w:ilvl="7" w:tentative="0">
      <w:start w:val="1"/>
      <w:numFmt w:val="lowerLetter"/>
      <w:lvlText w:val="%8)"/>
      <w:lvlJc w:val="left"/>
      <w:pPr>
        <w:ind w:left="2940" w:hanging="420"/>
      </w:pPr>
    </w:lvl>
    <w:lvl w:ilvl="8" w:tentative="0">
      <w:start w:val="1"/>
      <w:numFmt w:val="lowerRoman"/>
      <w:lvlText w:val="%9."/>
      <w:lvlJc w:val="right"/>
      <w:pPr>
        <w:ind w:left="3360" w:hanging="420"/>
      </w:pPr>
    </w:lvl>
  </w:abstractNum>
  <w:abstractNum w:abstractNumId="7">
    <w:nsid w:val="25B654F3"/>
    <w:multiLevelType w:val="multilevel"/>
    <w:tmpl w:val="25B654F3"/>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3F2F01ED"/>
    <w:multiLevelType w:val="singleLevel"/>
    <w:tmpl w:val="3F2F01ED"/>
    <w:lvl w:ilvl="0" w:tentative="0">
      <w:start w:val="1"/>
      <w:numFmt w:val="decimal"/>
      <w:suff w:val="nothing"/>
      <w:lvlText w:val="（%1）"/>
      <w:lvlJc w:val="left"/>
    </w:lvl>
  </w:abstractNum>
  <w:abstractNum w:abstractNumId="9">
    <w:nsid w:val="59ADCABA"/>
    <w:multiLevelType w:val="multilevel"/>
    <w:tmpl w:val="59ADCABA"/>
    <w:lvl w:ilvl="0" w:tentative="0">
      <w:start w:val="1"/>
      <w:numFmt w:val="bullet"/>
      <w:pStyle w:val="475"/>
      <w:lvlText w:val=""/>
      <w:lvlJc w:val="left"/>
      <w:pPr>
        <w:tabs>
          <w:tab w:val="left" w:pos="284"/>
        </w:tabs>
        <w:ind w:left="284" w:hanging="284"/>
      </w:pPr>
      <w:rPr>
        <w:rFonts w:ascii="Wingdings" w:hAnsi="Wingdings" w:eastAsia="宋体"/>
        <w:b w:val="0"/>
        <w:i w:val="0"/>
        <w:color w:val="000000"/>
        <w:position w:val="3"/>
        <w:sz w:val="13"/>
        <w:szCs w:val="13"/>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10">
    <w:nsid w:val="72183CF9"/>
    <w:multiLevelType w:val="multilevel"/>
    <w:tmpl w:val="72183CF9"/>
    <w:lvl w:ilvl="0" w:tentative="0">
      <w:start w:val="3"/>
      <w:numFmt w:val="decimal"/>
      <w:lvlText w:val="%1."/>
      <w:lvlJc w:val="left"/>
      <w:pPr>
        <w:tabs>
          <w:tab w:val="left" w:pos="630"/>
        </w:tabs>
        <w:ind w:left="630" w:hanging="420"/>
      </w:pPr>
      <w:rPr>
        <w:rFonts w:hint="eastAsia"/>
        <w:b w:val="0"/>
      </w:rPr>
    </w:lvl>
    <w:lvl w:ilvl="1" w:tentative="0">
      <w:start w:val="1"/>
      <w:numFmt w:val="decimalEnclosedCircle"/>
      <w:lvlText w:val="%2"/>
      <w:lvlJc w:val="left"/>
      <w:pPr>
        <w:tabs>
          <w:tab w:val="left" w:pos="990"/>
        </w:tabs>
        <w:ind w:left="990" w:hanging="360"/>
      </w:pPr>
      <w:rPr>
        <w:color w:val="000000"/>
      </w:rPr>
    </w:lvl>
    <w:lvl w:ilvl="2" w:tentative="0">
      <w:start w:val="1"/>
      <w:numFmt w:val="lowerRoman"/>
      <w:lvlText w:val="%3."/>
      <w:lvlJc w:val="right"/>
      <w:pPr>
        <w:tabs>
          <w:tab w:val="left" w:pos="1470"/>
        </w:tabs>
        <w:ind w:left="1470" w:hanging="420"/>
      </w:pPr>
      <w:rPr>
        <w:rFonts w:hint="eastAsia"/>
      </w:rPr>
    </w:lvl>
    <w:lvl w:ilvl="3" w:tentative="0">
      <w:start w:val="1"/>
      <w:numFmt w:val="decimal"/>
      <w:lvlText w:val="%4."/>
      <w:lvlJc w:val="left"/>
      <w:pPr>
        <w:tabs>
          <w:tab w:val="left" w:pos="1890"/>
        </w:tabs>
        <w:ind w:left="1890" w:hanging="420"/>
      </w:pPr>
      <w:rPr>
        <w:rFonts w:hint="eastAsia"/>
      </w:rPr>
    </w:lvl>
    <w:lvl w:ilvl="4" w:tentative="0">
      <w:start w:val="1"/>
      <w:numFmt w:val="lowerLetter"/>
      <w:lvlText w:val="%5)"/>
      <w:lvlJc w:val="left"/>
      <w:pPr>
        <w:tabs>
          <w:tab w:val="left" w:pos="2310"/>
        </w:tabs>
        <w:ind w:left="2310" w:hanging="420"/>
      </w:pPr>
      <w:rPr>
        <w:rFonts w:hint="eastAsia"/>
      </w:rPr>
    </w:lvl>
    <w:lvl w:ilvl="5" w:tentative="0">
      <w:start w:val="1"/>
      <w:numFmt w:val="lowerRoman"/>
      <w:lvlText w:val="%6."/>
      <w:lvlJc w:val="right"/>
      <w:pPr>
        <w:tabs>
          <w:tab w:val="left" w:pos="2730"/>
        </w:tabs>
        <w:ind w:left="2730" w:hanging="420"/>
      </w:pPr>
      <w:rPr>
        <w:rFonts w:hint="eastAsia"/>
      </w:rPr>
    </w:lvl>
    <w:lvl w:ilvl="6" w:tentative="0">
      <w:start w:val="1"/>
      <w:numFmt w:val="decimal"/>
      <w:lvlText w:val="%7."/>
      <w:lvlJc w:val="left"/>
      <w:pPr>
        <w:tabs>
          <w:tab w:val="left" w:pos="3150"/>
        </w:tabs>
        <w:ind w:left="3150" w:hanging="420"/>
      </w:pPr>
      <w:rPr>
        <w:rFonts w:hint="eastAsia"/>
      </w:rPr>
    </w:lvl>
    <w:lvl w:ilvl="7" w:tentative="0">
      <w:start w:val="1"/>
      <w:numFmt w:val="lowerLetter"/>
      <w:lvlText w:val="%8)"/>
      <w:lvlJc w:val="left"/>
      <w:pPr>
        <w:tabs>
          <w:tab w:val="left" w:pos="3570"/>
        </w:tabs>
        <w:ind w:left="3570" w:hanging="420"/>
      </w:pPr>
      <w:rPr>
        <w:rFonts w:hint="eastAsia"/>
      </w:rPr>
    </w:lvl>
    <w:lvl w:ilvl="8" w:tentative="0">
      <w:start w:val="1"/>
      <w:numFmt w:val="lowerRoman"/>
      <w:lvlText w:val="%9."/>
      <w:lvlJc w:val="right"/>
      <w:pPr>
        <w:tabs>
          <w:tab w:val="left" w:pos="3990"/>
        </w:tabs>
        <w:ind w:left="3990" w:hanging="420"/>
      </w:pPr>
      <w:rPr>
        <w:rFonts w:hint="eastAsia"/>
      </w:rPr>
    </w:lvl>
  </w:abstractNum>
  <w:abstractNum w:abstractNumId="11">
    <w:nsid w:val="7E637F6B"/>
    <w:multiLevelType w:val="singleLevel"/>
    <w:tmpl w:val="7E637F6B"/>
    <w:lvl w:ilvl="0" w:tentative="0">
      <w:start w:val="1"/>
      <w:numFmt w:val="bullet"/>
      <w:pStyle w:val="25"/>
      <w:lvlText w:val=""/>
      <w:lvlJc w:val="left"/>
      <w:pPr>
        <w:tabs>
          <w:tab w:val="left" w:pos="2040"/>
        </w:tabs>
        <w:ind w:left="2040" w:hanging="360"/>
      </w:pPr>
      <w:rPr>
        <w:rFonts w:hint="default" w:ascii="Wingdings" w:hAnsi="Wingdings"/>
      </w:rPr>
    </w:lvl>
  </w:abstractNum>
  <w:num w:numId="1">
    <w:abstractNumId w:val="3"/>
  </w:num>
  <w:num w:numId="2">
    <w:abstractNumId w:val="11"/>
  </w:num>
  <w:num w:numId="3">
    <w:abstractNumId w:val="5"/>
  </w:num>
  <w:num w:numId="4">
    <w:abstractNumId w:val="9"/>
  </w:num>
  <w:num w:numId="5">
    <w:abstractNumId w:val="1"/>
  </w:num>
  <w:num w:numId="6">
    <w:abstractNumId w:val="0"/>
  </w:num>
  <w:num w:numId="7">
    <w:abstractNumId w:val="6"/>
  </w:num>
  <w:num w:numId="8">
    <w:abstractNumId w:val="7"/>
  </w:num>
  <w:num w:numId="9">
    <w:abstractNumId w:val="8"/>
  </w:num>
  <w:num w:numId="10">
    <w:abstractNumId w:val="10"/>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0F8F"/>
    <w:rsid w:val="002E6413"/>
    <w:rsid w:val="00AB03DA"/>
    <w:rsid w:val="00BF0F8F"/>
    <w:rsid w:val="00EB672D"/>
    <w:rsid w:val="02C74BC1"/>
    <w:rsid w:val="02F361E7"/>
    <w:rsid w:val="030F6088"/>
    <w:rsid w:val="044862BA"/>
    <w:rsid w:val="04C854A5"/>
    <w:rsid w:val="04FF5EB7"/>
    <w:rsid w:val="05AA2AE2"/>
    <w:rsid w:val="05CA202D"/>
    <w:rsid w:val="07E850FA"/>
    <w:rsid w:val="08431C46"/>
    <w:rsid w:val="09262AC3"/>
    <w:rsid w:val="094B38F4"/>
    <w:rsid w:val="0AC459AA"/>
    <w:rsid w:val="0C383294"/>
    <w:rsid w:val="0C6532AA"/>
    <w:rsid w:val="0D0E115E"/>
    <w:rsid w:val="0D2D3FF6"/>
    <w:rsid w:val="0DB94330"/>
    <w:rsid w:val="0DCE6879"/>
    <w:rsid w:val="0EBE3FA5"/>
    <w:rsid w:val="0F2C6214"/>
    <w:rsid w:val="0F2F1860"/>
    <w:rsid w:val="0F376572"/>
    <w:rsid w:val="0FDA25F2"/>
    <w:rsid w:val="10F66AD9"/>
    <w:rsid w:val="122B7187"/>
    <w:rsid w:val="12490E8B"/>
    <w:rsid w:val="12AD108A"/>
    <w:rsid w:val="1352683B"/>
    <w:rsid w:val="136D5674"/>
    <w:rsid w:val="13852DAE"/>
    <w:rsid w:val="1497412F"/>
    <w:rsid w:val="15563734"/>
    <w:rsid w:val="172C5003"/>
    <w:rsid w:val="18D550C2"/>
    <w:rsid w:val="197E04D0"/>
    <w:rsid w:val="1997682C"/>
    <w:rsid w:val="19A85AA6"/>
    <w:rsid w:val="1A09162B"/>
    <w:rsid w:val="1B483B70"/>
    <w:rsid w:val="1B487F31"/>
    <w:rsid w:val="1C193332"/>
    <w:rsid w:val="1C3404B6"/>
    <w:rsid w:val="1C632EEE"/>
    <w:rsid w:val="1D887C60"/>
    <w:rsid w:val="1E0E5D78"/>
    <w:rsid w:val="1F253617"/>
    <w:rsid w:val="1FF2180D"/>
    <w:rsid w:val="20B74FC5"/>
    <w:rsid w:val="21492C64"/>
    <w:rsid w:val="225B61CC"/>
    <w:rsid w:val="22A77C33"/>
    <w:rsid w:val="23A96A13"/>
    <w:rsid w:val="23BD0BD9"/>
    <w:rsid w:val="24E141F5"/>
    <w:rsid w:val="2745421C"/>
    <w:rsid w:val="27687F53"/>
    <w:rsid w:val="276A122F"/>
    <w:rsid w:val="27B75E91"/>
    <w:rsid w:val="28FC67B0"/>
    <w:rsid w:val="29554C8B"/>
    <w:rsid w:val="299A22A0"/>
    <w:rsid w:val="29F34F8D"/>
    <w:rsid w:val="2A881DD7"/>
    <w:rsid w:val="2AA1765E"/>
    <w:rsid w:val="2CC432ED"/>
    <w:rsid w:val="2CCD473A"/>
    <w:rsid w:val="2CDE06F5"/>
    <w:rsid w:val="2D510EC7"/>
    <w:rsid w:val="2DBF0527"/>
    <w:rsid w:val="2E2D19AE"/>
    <w:rsid w:val="2F234AE5"/>
    <w:rsid w:val="2F605F0F"/>
    <w:rsid w:val="31C37EBA"/>
    <w:rsid w:val="3274128D"/>
    <w:rsid w:val="3316226B"/>
    <w:rsid w:val="337E22EA"/>
    <w:rsid w:val="346E4DA6"/>
    <w:rsid w:val="347A6176"/>
    <w:rsid w:val="34BE77C7"/>
    <w:rsid w:val="36767BF1"/>
    <w:rsid w:val="368D390B"/>
    <w:rsid w:val="373E5B5B"/>
    <w:rsid w:val="37817827"/>
    <w:rsid w:val="378B296A"/>
    <w:rsid w:val="380048C8"/>
    <w:rsid w:val="38A50319"/>
    <w:rsid w:val="38A73BEB"/>
    <w:rsid w:val="38AA1DD4"/>
    <w:rsid w:val="38BF587F"/>
    <w:rsid w:val="390E5EBF"/>
    <w:rsid w:val="396E20B1"/>
    <w:rsid w:val="3995213C"/>
    <w:rsid w:val="39BC3B6C"/>
    <w:rsid w:val="3A192778"/>
    <w:rsid w:val="3A4D35FB"/>
    <w:rsid w:val="3AD4138A"/>
    <w:rsid w:val="3B1125D8"/>
    <w:rsid w:val="3C5F1237"/>
    <w:rsid w:val="3C6C3542"/>
    <w:rsid w:val="3C9506A5"/>
    <w:rsid w:val="3CEB2289"/>
    <w:rsid w:val="3D2263DC"/>
    <w:rsid w:val="3E5B576F"/>
    <w:rsid w:val="3F4E170B"/>
    <w:rsid w:val="3F4F72B9"/>
    <w:rsid w:val="3F7930D9"/>
    <w:rsid w:val="3F8A64BB"/>
    <w:rsid w:val="40015B6F"/>
    <w:rsid w:val="400D0AFF"/>
    <w:rsid w:val="4024246B"/>
    <w:rsid w:val="409B1C9B"/>
    <w:rsid w:val="40EF4827"/>
    <w:rsid w:val="41526B64"/>
    <w:rsid w:val="41C07F72"/>
    <w:rsid w:val="41E41EB2"/>
    <w:rsid w:val="42770F78"/>
    <w:rsid w:val="43086074"/>
    <w:rsid w:val="44613C8E"/>
    <w:rsid w:val="447C77DD"/>
    <w:rsid w:val="44CB1FDB"/>
    <w:rsid w:val="45DE620F"/>
    <w:rsid w:val="45FC404F"/>
    <w:rsid w:val="46FC7C9E"/>
    <w:rsid w:val="48A74D81"/>
    <w:rsid w:val="49755AE6"/>
    <w:rsid w:val="49E77FDD"/>
    <w:rsid w:val="4A44141D"/>
    <w:rsid w:val="4AC705C3"/>
    <w:rsid w:val="4BA6467C"/>
    <w:rsid w:val="4BEB0C4E"/>
    <w:rsid w:val="4CC96874"/>
    <w:rsid w:val="4D4B7289"/>
    <w:rsid w:val="4E04320A"/>
    <w:rsid w:val="4E5B79A0"/>
    <w:rsid w:val="4E9F072A"/>
    <w:rsid w:val="4EC73561"/>
    <w:rsid w:val="4F3C57D7"/>
    <w:rsid w:val="4F3F6BBA"/>
    <w:rsid w:val="51564A2C"/>
    <w:rsid w:val="521136B9"/>
    <w:rsid w:val="52374280"/>
    <w:rsid w:val="529E7E5B"/>
    <w:rsid w:val="52B20439"/>
    <w:rsid w:val="54D93EFF"/>
    <w:rsid w:val="55BE5B9C"/>
    <w:rsid w:val="56342932"/>
    <w:rsid w:val="572C1CFE"/>
    <w:rsid w:val="577F1FA0"/>
    <w:rsid w:val="57A777B2"/>
    <w:rsid w:val="57C37D58"/>
    <w:rsid w:val="585316E8"/>
    <w:rsid w:val="58657096"/>
    <w:rsid w:val="5C3E620B"/>
    <w:rsid w:val="5E624433"/>
    <w:rsid w:val="5FA3537D"/>
    <w:rsid w:val="60D13AF2"/>
    <w:rsid w:val="61CB777B"/>
    <w:rsid w:val="628F2FAE"/>
    <w:rsid w:val="62DD677E"/>
    <w:rsid w:val="636E73D6"/>
    <w:rsid w:val="63950E07"/>
    <w:rsid w:val="6417710C"/>
    <w:rsid w:val="6467683B"/>
    <w:rsid w:val="64BB5849"/>
    <w:rsid w:val="653603C7"/>
    <w:rsid w:val="6556794C"/>
    <w:rsid w:val="65AF3460"/>
    <w:rsid w:val="65BE3117"/>
    <w:rsid w:val="6609788A"/>
    <w:rsid w:val="663012BB"/>
    <w:rsid w:val="66331DAC"/>
    <w:rsid w:val="665D487D"/>
    <w:rsid w:val="66666A8A"/>
    <w:rsid w:val="679243CA"/>
    <w:rsid w:val="67C95523"/>
    <w:rsid w:val="686134C7"/>
    <w:rsid w:val="686F3EA5"/>
    <w:rsid w:val="68767E73"/>
    <w:rsid w:val="68CB5D6A"/>
    <w:rsid w:val="68FE2FAA"/>
    <w:rsid w:val="69731BEA"/>
    <w:rsid w:val="698C5A14"/>
    <w:rsid w:val="69B813AB"/>
    <w:rsid w:val="6B473FA5"/>
    <w:rsid w:val="6B6A78D2"/>
    <w:rsid w:val="6CD507A6"/>
    <w:rsid w:val="6CDF30F3"/>
    <w:rsid w:val="6E160D96"/>
    <w:rsid w:val="6E5B1E90"/>
    <w:rsid w:val="6F0B69D9"/>
    <w:rsid w:val="6FFD045F"/>
    <w:rsid w:val="71346C20"/>
    <w:rsid w:val="714125CE"/>
    <w:rsid w:val="71A60683"/>
    <w:rsid w:val="73012015"/>
    <w:rsid w:val="736B7ED9"/>
    <w:rsid w:val="73F91D8D"/>
    <w:rsid w:val="751D6F1B"/>
    <w:rsid w:val="75325D8F"/>
    <w:rsid w:val="757C23B0"/>
    <w:rsid w:val="761C4230"/>
    <w:rsid w:val="765F6028"/>
    <w:rsid w:val="773A78A3"/>
    <w:rsid w:val="79EA7513"/>
    <w:rsid w:val="7A432F13"/>
    <w:rsid w:val="7A7A357F"/>
    <w:rsid w:val="7ADD3367"/>
    <w:rsid w:val="7B1A0B50"/>
    <w:rsid w:val="7BA842F7"/>
    <w:rsid w:val="7C7E6484"/>
    <w:rsid w:val="7D3B378C"/>
    <w:rsid w:val="7D821685"/>
    <w:rsid w:val="7DE1143D"/>
    <w:rsid w:val="7DE448B0"/>
    <w:rsid w:val="7DFF1D24"/>
    <w:rsid w:val="7E3815C3"/>
    <w:rsid w:val="7E8458A8"/>
    <w:rsid w:val="7EA85A3A"/>
    <w:rsid w:val="7F475253"/>
    <w:rsid w:val="7FB977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imes New Roman" w:hAnsi="Times New Roman" w:eastAsia="宋体" w:cs="Times New Roman"/>
      <w:sz w:val="21"/>
      <w:lang w:val="en-US" w:eastAsia="zh-CN" w:bidi="ar-SA"/>
    </w:rPr>
  </w:style>
  <w:style w:type="paragraph" w:styleId="2">
    <w:name w:val="heading 1"/>
    <w:basedOn w:val="1"/>
    <w:next w:val="1"/>
    <w:link w:val="22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6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5"/>
    <w:link w:val="65"/>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66"/>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67"/>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68"/>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9"/>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70"/>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71"/>
    <w:unhideWhenUsed/>
    <w:qFormat/>
    <w:uiPriority w:val="9"/>
    <w:pPr>
      <w:keepNext/>
      <w:keepLines/>
      <w:spacing w:before="320" w:after="200"/>
      <w:outlineLvl w:val="8"/>
    </w:pPr>
    <w:rPr>
      <w:rFonts w:ascii="Arial" w:hAnsi="Arial" w:eastAsia="Arial" w:cs="Arial"/>
      <w:i/>
      <w:iCs/>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widowControl/>
      <w:ind w:firstLine="420"/>
      <w:jc w:val="left"/>
    </w:pPr>
    <w:rPr>
      <w:sz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index 5"/>
    <w:basedOn w:val="1"/>
    <w:next w:val="1"/>
    <w:qFormat/>
    <w:uiPriority w:val="0"/>
    <w:pPr>
      <w:ind w:left="800" w:leftChars="800"/>
    </w:pPr>
  </w:style>
  <w:style w:type="paragraph" w:styleId="15">
    <w:name w:val="annotation text"/>
    <w:basedOn w:val="1"/>
    <w:link w:val="650"/>
    <w:semiHidden/>
    <w:unhideWhenUsed/>
    <w:qFormat/>
    <w:uiPriority w:val="99"/>
    <w:pPr>
      <w:jc w:val="left"/>
    </w:pPr>
  </w:style>
  <w:style w:type="paragraph" w:styleId="16">
    <w:name w:val="Body Text"/>
    <w:basedOn w:val="1"/>
    <w:next w:val="17"/>
    <w:qFormat/>
    <w:uiPriority w:val="99"/>
    <w:rPr>
      <w:rFonts w:ascii="华文中宋" w:eastAsia="华文中宋"/>
      <w:bCs/>
      <w:sz w:val="28"/>
    </w:rPr>
  </w:style>
  <w:style w:type="paragraph" w:styleId="17">
    <w:name w:val="Subtitle"/>
    <w:basedOn w:val="1"/>
    <w:next w:val="1"/>
    <w:link w:val="74"/>
    <w:qFormat/>
    <w:uiPriority w:val="11"/>
    <w:pPr>
      <w:spacing w:before="200" w:after="200"/>
    </w:pPr>
    <w:rPr>
      <w:sz w:val="24"/>
      <w:szCs w:val="24"/>
    </w:rPr>
  </w:style>
  <w:style w:type="paragraph" w:styleId="18">
    <w:name w:val="Body Text Indent"/>
    <w:basedOn w:val="1"/>
    <w:next w:val="19"/>
    <w:unhideWhenUsed/>
    <w:qFormat/>
    <w:uiPriority w:val="99"/>
    <w:pPr>
      <w:spacing w:after="120"/>
      <w:ind w:left="420"/>
    </w:pPr>
    <w:rPr>
      <w:sz w:val="24"/>
      <w:szCs w:val="21"/>
    </w:rPr>
  </w:style>
  <w:style w:type="paragraph" w:styleId="19">
    <w:name w:val="envelope return"/>
    <w:basedOn w:val="1"/>
    <w:qFormat/>
    <w:uiPriority w:val="0"/>
    <w:rPr>
      <w:rFonts w:ascii="Arial" w:hAnsi="Arial"/>
    </w:rPr>
  </w:style>
  <w:style w:type="paragraph" w:styleId="20">
    <w:name w:val="List Bullet 2"/>
    <w:basedOn w:val="1"/>
    <w:semiHidden/>
    <w:unhideWhenUsed/>
    <w:qFormat/>
    <w:uiPriority w:val="99"/>
    <w:pPr>
      <w:numPr>
        <w:ilvl w:val="0"/>
        <w:numId w:val="1"/>
      </w:numPr>
    </w:pPr>
  </w:style>
  <w:style w:type="paragraph" w:styleId="21">
    <w:name w:val="index 4"/>
    <w:basedOn w:val="1"/>
    <w:next w:val="1"/>
    <w:qFormat/>
    <w:uiPriority w:val="0"/>
    <w:pPr>
      <w:ind w:left="600" w:leftChars="600"/>
    </w:p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qFormat/>
    <w:uiPriority w:val="0"/>
    <w:rPr>
      <w:rFonts w:ascii="宋体" w:hAnsi="Courier New" w:eastAsia="楷体_GB2312"/>
      <w:sz w:val="26"/>
    </w:rPr>
  </w:style>
  <w:style w:type="paragraph" w:styleId="25">
    <w:name w:val="List Bullet 5"/>
    <w:basedOn w:val="1"/>
    <w:semiHidden/>
    <w:unhideWhenUsed/>
    <w:qFormat/>
    <w:uiPriority w:val="99"/>
    <w:pPr>
      <w:numPr>
        <w:ilvl w:val="0"/>
        <w:numId w:val="2"/>
      </w:numPr>
    </w:pPr>
  </w:style>
  <w:style w:type="paragraph" w:styleId="26">
    <w:name w:val="toc 8"/>
    <w:basedOn w:val="1"/>
    <w:next w:val="1"/>
    <w:unhideWhenUsed/>
    <w:qFormat/>
    <w:uiPriority w:val="39"/>
    <w:pPr>
      <w:spacing w:after="57"/>
      <w:ind w:left="1984"/>
    </w:pPr>
  </w:style>
  <w:style w:type="paragraph" w:styleId="27">
    <w:name w:val="endnote text"/>
    <w:basedOn w:val="1"/>
    <w:link w:val="208"/>
    <w:semiHidden/>
    <w:unhideWhenUsed/>
    <w:qFormat/>
    <w:uiPriority w:val="99"/>
    <w:pPr>
      <w:spacing w:line="240" w:lineRule="auto"/>
    </w:pPr>
    <w:rPr>
      <w:sz w:val="20"/>
    </w:rPr>
  </w:style>
  <w:style w:type="paragraph" w:styleId="28">
    <w:name w:val="Balloon Text"/>
    <w:basedOn w:val="1"/>
    <w:link w:val="649"/>
    <w:semiHidden/>
    <w:unhideWhenUsed/>
    <w:qFormat/>
    <w:uiPriority w:val="99"/>
    <w:pPr>
      <w:spacing w:line="240" w:lineRule="auto"/>
    </w:pPr>
    <w:rPr>
      <w:sz w:val="18"/>
      <w:szCs w:val="18"/>
    </w:rPr>
  </w:style>
  <w:style w:type="paragraph" w:styleId="29">
    <w:name w:val="footer"/>
    <w:basedOn w:val="1"/>
    <w:link w:val="81"/>
    <w:unhideWhenUsed/>
    <w:qFormat/>
    <w:uiPriority w:val="99"/>
    <w:pPr>
      <w:tabs>
        <w:tab w:val="center" w:pos="7143"/>
        <w:tab w:val="right" w:pos="14287"/>
      </w:tabs>
      <w:spacing w:line="240" w:lineRule="auto"/>
    </w:pPr>
  </w:style>
  <w:style w:type="paragraph" w:styleId="30">
    <w:name w:val="header"/>
    <w:basedOn w:val="1"/>
    <w:link w:val="79"/>
    <w:unhideWhenUsed/>
    <w:qFormat/>
    <w:uiPriority w:val="99"/>
    <w:pPr>
      <w:tabs>
        <w:tab w:val="center" w:pos="7143"/>
        <w:tab w:val="right" w:pos="14287"/>
      </w:tabs>
      <w:spacing w:line="240" w:lineRule="auto"/>
    </w:p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List"/>
    <w:basedOn w:val="1"/>
    <w:qFormat/>
    <w:uiPriority w:val="0"/>
    <w:pPr>
      <w:tabs>
        <w:tab w:val="left" w:pos="420"/>
      </w:tabs>
      <w:spacing w:after="20" w:line="288" w:lineRule="auto"/>
      <w:ind w:left="420" w:hanging="420"/>
    </w:pPr>
    <w:rPr>
      <w:lang w:val="en-GB" w:eastAsia="en-GB"/>
    </w:rPr>
  </w:style>
  <w:style w:type="paragraph" w:styleId="34">
    <w:name w:val="footnote text"/>
    <w:basedOn w:val="1"/>
    <w:link w:val="207"/>
    <w:semiHidden/>
    <w:unhideWhenUsed/>
    <w:qFormat/>
    <w:uiPriority w:val="99"/>
    <w:pPr>
      <w:spacing w:after="40" w:line="240" w:lineRule="auto"/>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Body Text 2"/>
    <w:basedOn w:val="1"/>
    <w:qFormat/>
    <w:uiPriority w:val="0"/>
    <w:pPr>
      <w:spacing w:after="20" w:line="720" w:lineRule="auto"/>
      <w:ind w:firstLine="420"/>
    </w:pPr>
    <w:rPr>
      <w:sz w:val="30"/>
    </w:rPr>
  </w:style>
  <w:style w:type="paragraph" w:styleId="40">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41">
    <w:name w:val="Title"/>
    <w:basedOn w:val="1"/>
    <w:next w:val="1"/>
    <w:link w:val="73"/>
    <w:qFormat/>
    <w:uiPriority w:val="10"/>
    <w:pPr>
      <w:spacing w:before="300" w:after="200"/>
      <w:contextualSpacing/>
    </w:pPr>
    <w:rPr>
      <w:sz w:val="48"/>
      <w:szCs w:val="48"/>
    </w:rPr>
  </w:style>
  <w:style w:type="paragraph" w:styleId="42">
    <w:name w:val="annotation subject"/>
    <w:basedOn w:val="15"/>
    <w:next w:val="15"/>
    <w:link w:val="651"/>
    <w:semiHidden/>
    <w:unhideWhenUsed/>
    <w:qFormat/>
    <w:uiPriority w:val="99"/>
    <w:rPr>
      <w:b/>
      <w:bCs/>
    </w:rPr>
  </w:style>
  <w:style w:type="paragraph" w:styleId="43">
    <w:name w:val="Body Text First Indent"/>
    <w:basedOn w:val="16"/>
    <w:qFormat/>
    <w:uiPriority w:val="0"/>
    <w:pPr>
      <w:spacing w:after="120"/>
      <w:ind w:firstLine="420"/>
    </w:pPr>
    <w:rPr>
      <w:rFonts w:ascii="Times New Roman" w:eastAsia="宋体"/>
      <w:sz w:val="21"/>
    </w:rPr>
  </w:style>
  <w:style w:type="paragraph" w:styleId="44">
    <w:name w:val="Body Text First Indent 2"/>
    <w:basedOn w:val="18"/>
    <w:next w:val="43"/>
    <w:unhideWhenUsed/>
    <w:qFormat/>
    <w:uiPriority w:val="0"/>
    <w:pPr>
      <w:spacing w:line="240" w:lineRule="auto"/>
      <w:ind w:firstLine="420"/>
    </w:pPr>
    <w:rPr>
      <w:sz w:val="20"/>
      <w:szCs w:val="24"/>
    </w:rPr>
  </w:style>
  <w:style w:type="table" w:styleId="4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endnote reference"/>
    <w:semiHidden/>
    <w:unhideWhenUsed/>
    <w:qFormat/>
    <w:uiPriority w:val="99"/>
    <w:rPr>
      <w:vertAlign w:val="superscript"/>
    </w:rPr>
  </w:style>
  <w:style w:type="character" w:styleId="49">
    <w:name w:val="page number"/>
    <w:basedOn w:val="47"/>
    <w:qFormat/>
    <w:uiPriority w:val="0"/>
  </w:style>
  <w:style w:type="character" w:styleId="50">
    <w:name w:val="Hyperlink"/>
    <w:unhideWhenUsed/>
    <w:qFormat/>
    <w:uiPriority w:val="99"/>
    <w:rPr>
      <w:color w:val="0000FF" w:themeColor="hyperlink"/>
      <w:u w:val="single"/>
      <w14:textFill>
        <w14:solidFill>
          <w14:schemeClr w14:val="hlink"/>
        </w14:solidFill>
      </w14:textFill>
    </w:rPr>
  </w:style>
  <w:style w:type="character" w:styleId="51">
    <w:name w:val="annotation reference"/>
    <w:basedOn w:val="47"/>
    <w:semiHidden/>
    <w:unhideWhenUsed/>
    <w:qFormat/>
    <w:uiPriority w:val="99"/>
    <w:rPr>
      <w:sz w:val="21"/>
      <w:szCs w:val="21"/>
    </w:rPr>
  </w:style>
  <w:style w:type="character" w:styleId="52">
    <w:name w:val="footnote reference"/>
    <w:unhideWhenUsed/>
    <w:qFormat/>
    <w:uiPriority w:val="99"/>
    <w:rPr>
      <w:vertAlign w:val="superscript"/>
    </w:rPr>
  </w:style>
  <w:style w:type="paragraph" w:customStyle="1" w:styleId="53">
    <w:name w:val="引文目录1"/>
    <w:basedOn w:val="1"/>
    <w:next w:val="1"/>
    <w:qFormat/>
    <w:uiPriority w:val="0"/>
    <w:pPr>
      <w:ind w:left="420" w:firstLine="883"/>
    </w:pPr>
    <w:rPr>
      <w:rFonts w:ascii="仿宋" w:hAnsi="仿宋" w:eastAsia="仿宋" w:cs="仿宋"/>
      <w:sz w:val="24"/>
      <w:szCs w:val="24"/>
    </w:rPr>
  </w:style>
  <w:style w:type="paragraph" w:customStyle="1" w:styleId="54">
    <w:name w:val="正文文本1"/>
    <w:basedOn w:val="1"/>
    <w:next w:val="55"/>
    <w:link w:val="243"/>
    <w:qFormat/>
    <w:uiPriority w:val="99"/>
    <w:rPr>
      <w:rFonts w:ascii="华文中宋" w:eastAsia="华文中宋"/>
      <w:bCs/>
      <w:sz w:val="28"/>
    </w:rPr>
  </w:style>
  <w:style w:type="paragraph" w:customStyle="1" w:styleId="55">
    <w:name w:val="列表项目符号 51"/>
    <w:basedOn w:val="1"/>
    <w:qFormat/>
    <w:uiPriority w:val="0"/>
    <w:pPr>
      <w:numPr>
        <w:ilvl w:val="0"/>
        <w:numId w:val="3"/>
      </w:numPr>
    </w:pPr>
  </w:style>
  <w:style w:type="paragraph" w:styleId="56">
    <w:name w:val="List Paragraph"/>
    <w:basedOn w:val="1"/>
    <w:qFormat/>
    <w:uiPriority w:val="0"/>
    <w:pPr>
      <w:ind w:firstLine="420"/>
    </w:pPr>
    <w:rPr>
      <w:szCs w:val="21"/>
    </w:rPr>
  </w:style>
  <w:style w:type="paragraph" w:customStyle="1" w:styleId="57">
    <w:name w:val="正文文本首行缩进 21"/>
    <w:basedOn w:val="18"/>
    <w:qFormat/>
    <w:uiPriority w:val="99"/>
    <w:pPr>
      <w:spacing w:line="200" w:lineRule="atLeast"/>
      <w:ind w:firstLine="420"/>
    </w:pPr>
    <w:rPr>
      <w:rFonts w:ascii="宋体" w:hAnsi="Courier New"/>
      <w:spacing w:val="-4"/>
      <w:sz w:val="18"/>
    </w:rPr>
  </w:style>
  <w:style w:type="character" w:customStyle="1" w:styleId="58">
    <w:name w:val="标题 2 Char"/>
    <w:link w:val="59"/>
    <w:qFormat/>
    <w:uiPriority w:val="99"/>
    <w:rPr>
      <w:rFonts w:ascii="Arial" w:hAnsi="Arial" w:eastAsia="黑体"/>
      <w:b/>
      <w:bCs/>
      <w:sz w:val="32"/>
      <w:szCs w:val="32"/>
      <w:lang w:val="en-US" w:eastAsia="zh-CN" w:bidi="ar-SA"/>
    </w:rPr>
  </w:style>
  <w:style w:type="paragraph" w:customStyle="1" w:styleId="59">
    <w:name w:val="标题 21"/>
    <w:basedOn w:val="1"/>
    <w:next w:val="1"/>
    <w:link w:val="58"/>
    <w:qFormat/>
    <w:uiPriority w:val="99"/>
    <w:pPr>
      <w:keepNext/>
      <w:keepLines/>
      <w:spacing w:before="260" w:after="260" w:line="413" w:lineRule="auto"/>
      <w:outlineLvl w:val="1"/>
    </w:pPr>
    <w:rPr>
      <w:rFonts w:ascii="Arial" w:hAnsi="Arial" w:eastAsia="黑体"/>
      <w:b/>
      <w:bCs/>
      <w:sz w:val="32"/>
      <w:szCs w:val="32"/>
    </w:rPr>
  </w:style>
  <w:style w:type="paragraph" w:customStyle="1" w:styleId="60">
    <w:name w:val="列出段落1"/>
    <w:basedOn w:val="1"/>
    <w:qFormat/>
    <w:uiPriority w:val="0"/>
    <w:pPr>
      <w:ind w:firstLine="420"/>
    </w:pPr>
    <w:rPr>
      <w:szCs w:val="21"/>
    </w:rPr>
  </w:style>
  <w:style w:type="paragraph" w:customStyle="1" w:styleId="61">
    <w:name w:val="_Style 1"/>
    <w:basedOn w:val="1"/>
    <w:qFormat/>
    <w:uiPriority w:val="99"/>
    <w:pPr>
      <w:ind w:firstLine="420"/>
    </w:pPr>
  </w:style>
  <w:style w:type="paragraph" w:customStyle="1" w:styleId="62">
    <w:name w:val="TOC Heading1"/>
    <w:next w:val="1"/>
    <w:unhideWhenUsed/>
    <w:qFormat/>
    <w:uiPriority w:val="0"/>
    <w:rPr>
      <w:rFonts w:ascii="Times New Roman" w:hAnsi="Times New Roman" w:eastAsia="宋体" w:cs="Times New Roman"/>
      <w:sz w:val="32"/>
      <w:szCs w:val="24"/>
      <w:lang w:val="en-US" w:eastAsia="zh-CN" w:bidi="ar-SA"/>
    </w:rPr>
  </w:style>
  <w:style w:type="character" w:customStyle="1" w:styleId="63">
    <w:name w:val="Heading 1 Char"/>
    <w:qFormat/>
    <w:uiPriority w:val="9"/>
    <w:rPr>
      <w:rFonts w:ascii="Arial" w:hAnsi="Arial" w:eastAsia="Arial" w:cs="Arial"/>
      <w:sz w:val="40"/>
      <w:szCs w:val="40"/>
    </w:rPr>
  </w:style>
  <w:style w:type="character" w:customStyle="1" w:styleId="64">
    <w:name w:val="标题 2 字符1"/>
    <w:link w:val="3"/>
    <w:qFormat/>
    <w:uiPriority w:val="9"/>
    <w:rPr>
      <w:rFonts w:ascii="Arial" w:hAnsi="Arial" w:eastAsia="Arial" w:cs="Arial"/>
      <w:sz w:val="34"/>
    </w:rPr>
  </w:style>
  <w:style w:type="character" w:customStyle="1" w:styleId="65">
    <w:name w:val="标题 3 字符1"/>
    <w:link w:val="4"/>
    <w:qFormat/>
    <w:uiPriority w:val="9"/>
    <w:rPr>
      <w:rFonts w:ascii="Arial" w:hAnsi="Arial" w:eastAsia="Arial" w:cs="Arial"/>
      <w:sz w:val="30"/>
      <w:szCs w:val="30"/>
    </w:rPr>
  </w:style>
  <w:style w:type="character" w:customStyle="1" w:styleId="66">
    <w:name w:val="标题 4 字符1"/>
    <w:link w:val="6"/>
    <w:qFormat/>
    <w:uiPriority w:val="9"/>
    <w:rPr>
      <w:rFonts w:ascii="Arial" w:hAnsi="Arial" w:eastAsia="Arial" w:cs="Arial"/>
      <w:b/>
      <w:bCs/>
      <w:sz w:val="26"/>
      <w:szCs w:val="26"/>
    </w:rPr>
  </w:style>
  <w:style w:type="character" w:customStyle="1" w:styleId="67">
    <w:name w:val="标题 5 字符1"/>
    <w:link w:val="7"/>
    <w:qFormat/>
    <w:uiPriority w:val="9"/>
    <w:rPr>
      <w:rFonts w:ascii="Arial" w:hAnsi="Arial" w:eastAsia="Arial" w:cs="Arial"/>
      <w:b/>
      <w:bCs/>
      <w:sz w:val="24"/>
      <w:szCs w:val="24"/>
    </w:rPr>
  </w:style>
  <w:style w:type="character" w:customStyle="1" w:styleId="68">
    <w:name w:val="标题 6 字符1"/>
    <w:link w:val="8"/>
    <w:qFormat/>
    <w:uiPriority w:val="9"/>
    <w:rPr>
      <w:rFonts w:ascii="Arial" w:hAnsi="Arial" w:eastAsia="Arial" w:cs="Arial"/>
      <w:b/>
      <w:bCs/>
      <w:sz w:val="22"/>
      <w:szCs w:val="22"/>
    </w:rPr>
  </w:style>
  <w:style w:type="character" w:customStyle="1" w:styleId="69">
    <w:name w:val="标题 7 字符1"/>
    <w:link w:val="9"/>
    <w:qFormat/>
    <w:uiPriority w:val="9"/>
    <w:rPr>
      <w:rFonts w:ascii="Arial" w:hAnsi="Arial" w:eastAsia="Arial" w:cs="Arial"/>
      <w:b/>
      <w:bCs/>
      <w:i/>
      <w:iCs/>
      <w:sz w:val="22"/>
      <w:szCs w:val="22"/>
    </w:rPr>
  </w:style>
  <w:style w:type="character" w:customStyle="1" w:styleId="70">
    <w:name w:val="标题 8 字符1"/>
    <w:link w:val="10"/>
    <w:qFormat/>
    <w:uiPriority w:val="9"/>
    <w:rPr>
      <w:rFonts w:ascii="Arial" w:hAnsi="Arial" w:eastAsia="Arial" w:cs="Arial"/>
      <w:i/>
      <w:iCs/>
      <w:sz w:val="22"/>
      <w:szCs w:val="22"/>
    </w:rPr>
  </w:style>
  <w:style w:type="character" w:customStyle="1" w:styleId="71">
    <w:name w:val="标题 9 字符1"/>
    <w:link w:val="11"/>
    <w:qFormat/>
    <w:uiPriority w:val="9"/>
    <w:rPr>
      <w:rFonts w:ascii="Arial" w:hAnsi="Arial" w:eastAsia="Arial" w:cs="Arial"/>
      <w:i/>
      <w:iCs/>
      <w:sz w:val="21"/>
      <w:szCs w:val="21"/>
    </w:rPr>
  </w:style>
  <w:style w:type="paragraph" w:styleId="72">
    <w:name w:val="No Spacing"/>
    <w:qFormat/>
    <w:uiPriority w:val="1"/>
    <w:rPr>
      <w:rFonts w:ascii="Times New Roman" w:hAnsi="Times New Roman" w:eastAsia="宋体" w:cs="Times New Roman"/>
      <w:lang w:val="en-US" w:eastAsia="zh-CN" w:bidi="ar-SA"/>
    </w:rPr>
  </w:style>
  <w:style w:type="character" w:customStyle="1" w:styleId="73">
    <w:name w:val="标题 字符"/>
    <w:link w:val="41"/>
    <w:qFormat/>
    <w:uiPriority w:val="10"/>
    <w:rPr>
      <w:sz w:val="48"/>
      <w:szCs w:val="48"/>
    </w:rPr>
  </w:style>
  <w:style w:type="character" w:customStyle="1" w:styleId="74">
    <w:name w:val="副标题 字符"/>
    <w:link w:val="17"/>
    <w:qFormat/>
    <w:uiPriority w:val="11"/>
    <w:rPr>
      <w:sz w:val="24"/>
      <w:szCs w:val="24"/>
    </w:rPr>
  </w:style>
  <w:style w:type="paragraph" w:styleId="75">
    <w:name w:val="Quote"/>
    <w:basedOn w:val="1"/>
    <w:next w:val="1"/>
    <w:link w:val="76"/>
    <w:qFormat/>
    <w:uiPriority w:val="29"/>
    <w:pPr>
      <w:ind w:left="720" w:right="720"/>
    </w:pPr>
    <w:rPr>
      <w:i/>
    </w:rPr>
  </w:style>
  <w:style w:type="character" w:customStyle="1" w:styleId="76">
    <w:name w:val="引用 字符"/>
    <w:link w:val="75"/>
    <w:qFormat/>
    <w:uiPriority w:val="29"/>
    <w:rPr>
      <w:i/>
    </w:rPr>
  </w:style>
  <w:style w:type="paragraph" w:styleId="77">
    <w:name w:val="Intense Quote"/>
    <w:basedOn w:val="1"/>
    <w:next w:val="1"/>
    <w:link w:val="7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8">
    <w:name w:val="明显引用 字符"/>
    <w:link w:val="77"/>
    <w:qFormat/>
    <w:uiPriority w:val="30"/>
    <w:rPr>
      <w:i/>
    </w:rPr>
  </w:style>
  <w:style w:type="character" w:customStyle="1" w:styleId="79">
    <w:name w:val="页眉 字符1"/>
    <w:link w:val="30"/>
    <w:qFormat/>
    <w:uiPriority w:val="99"/>
  </w:style>
  <w:style w:type="character" w:customStyle="1" w:styleId="80">
    <w:name w:val="Footer Char"/>
    <w:qFormat/>
    <w:uiPriority w:val="99"/>
  </w:style>
  <w:style w:type="character" w:customStyle="1" w:styleId="81">
    <w:name w:val="页脚 字符1"/>
    <w:link w:val="29"/>
    <w:qFormat/>
    <w:uiPriority w:val="99"/>
  </w:style>
  <w:style w:type="table" w:customStyle="1" w:styleId="8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3">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4">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5">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9">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0">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1">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2">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3">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4">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5">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4">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6">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3">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5">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7">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8">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9">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0">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7">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4">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2">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3">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4">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5">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6">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7">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8">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9">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0">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1">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2">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3">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4">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5">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6">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7">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8">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9">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0">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1">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2">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3">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4">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6">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8">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9">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0">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2">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3">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4">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5">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7">
    <w:name w:val="脚注文本 字符"/>
    <w:link w:val="34"/>
    <w:qFormat/>
    <w:uiPriority w:val="99"/>
    <w:rPr>
      <w:sz w:val="18"/>
    </w:rPr>
  </w:style>
  <w:style w:type="character" w:customStyle="1" w:styleId="208">
    <w:name w:val="尾注文本 字符"/>
    <w:link w:val="27"/>
    <w:qFormat/>
    <w:uiPriority w:val="99"/>
    <w:rPr>
      <w:sz w:val="20"/>
    </w:rPr>
  </w:style>
  <w:style w:type="paragraph" w:customStyle="1" w:styleId="209">
    <w:name w:val="TOC 标题1"/>
    <w:unhideWhenUsed/>
    <w:qFormat/>
    <w:uiPriority w:val="39"/>
    <w:rPr>
      <w:rFonts w:ascii="Times New Roman" w:hAnsi="Times New Roman" w:eastAsia="宋体" w:cs="Times New Roman"/>
      <w:lang w:val="en-US" w:eastAsia="zh-CN" w:bidi="ar-SA"/>
    </w:rPr>
  </w:style>
  <w:style w:type="paragraph" w:customStyle="1" w:styleId="210">
    <w:name w:val="标题 111"/>
    <w:basedOn w:val="1"/>
    <w:next w:val="1"/>
    <w:qFormat/>
    <w:uiPriority w:val="99"/>
    <w:pPr>
      <w:keepNext/>
      <w:widowControl/>
      <w:tabs>
        <w:tab w:val="left" w:pos="432"/>
      </w:tabs>
      <w:ind w:left="432" w:hanging="432"/>
      <w:jc w:val="center"/>
      <w:outlineLvl w:val="0"/>
    </w:pPr>
    <w:rPr>
      <w:rFonts w:ascii="黑体" w:eastAsia="黑体"/>
      <w:sz w:val="52"/>
    </w:rPr>
  </w:style>
  <w:style w:type="paragraph" w:customStyle="1" w:styleId="211">
    <w:name w:val="标题 31"/>
    <w:basedOn w:val="1"/>
    <w:next w:val="212"/>
    <w:link w:val="223"/>
    <w:qFormat/>
    <w:uiPriority w:val="9"/>
    <w:pPr>
      <w:keepNext/>
      <w:keepLines/>
      <w:widowControl/>
      <w:tabs>
        <w:tab w:val="left" w:pos="720"/>
      </w:tabs>
      <w:spacing w:before="120" w:after="120"/>
      <w:ind w:left="720" w:hanging="720"/>
      <w:jc w:val="center"/>
      <w:outlineLvl w:val="2"/>
    </w:pPr>
    <w:rPr>
      <w:b/>
      <w:sz w:val="32"/>
    </w:rPr>
  </w:style>
  <w:style w:type="paragraph" w:customStyle="1" w:styleId="212">
    <w:name w:val="正文缩进1"/>
    <w:basedOn w:val="1"/>
    <w:link w:val="224"/>
    <w:qFormat/>
    <w:uiPriority w:val="99"/>
    <w:pPr>
      <w:ind w:firstLine="420"/>
    </w:pPr>
  </w:style>
  <w:style w:type="paragraph" w:customStyle="1" w:styleId="213">
    <w:name w:val="标题 41"/>
    <w:basedOn w:val="1"/>
    <w:next w:val="1"/>
    <w:link w:val="225"/>
    <w:qFormat/>
    <w:uiPriority w:val="99"/>
    <w:pPr>
      <w:keepNext/>
      <w:keepLines/>
      <w:widowControl/>
      <w:spacing w:before="120" w:after="120"/>
      <w:jc w:val="center"/>
      <w:outlineLvl w:val="3"/>
    </w:pPr>
    <w:rPr>
      <w:rFonts w:ascii="Arial" w:hAnsi="Arial" w:eastAsia="黑体"/>
      <w:sz w:val="28"/>
    </w:rPr>
  </w:style>
  <w:style w:type="paragraph" w:customStyle="1" w:styleId="214">
    <w:name w:val="标题 51"/>
    <w:basedOn w:val="1"/>
    <w:next w:val="1"/>
    <w:link w:val="226"/>
    <w:qFormat/>
    <w:uiPriority w:val="99"/>
    <w:pPr>
      <w:keepNext/>
      <w:keepLines/>
      <w:widowControl/>
      <w:spacing w:before="120" w:after="120"/>
      <w:ind w:firstLine="499"/>
      <w:jc w:val="left"/>
      <w:outlineLvl w:val="4"/>
    </w:pPr>
    <w:rPr>
      <w:rFonts w:ascii="宋体" w:hAnsi="宋体"/>
      <w:b/>
      <w:sz w:val="24"/>
    </w:rPr>
  </w:style>
  <w:style w:type="paragraph" w:customStyle="1" w:styleId="215">
    <w:name w:val="标题 61"/>
    <w:basedOn w:val="1"/>
    <w:next w:val="1"/>
    <w:link w:val="227"/>
    <w:qFormat/>
    <w:uiPriority w:val="99"/>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customStyle="1" w:styleId="216">
    <w:name w:val="标题 71"/>
    <w:basedOn w:val="1"/>
    <w:next w:val="1"/>
    <w:link w:val="228"/>
    <w:qFormat/>
    <w:uiPriority w:val="99"/>
    <w:pPr>
      <w:keepNext/>
      <w:keepLines/>
      <w:widowControl/>
      <w:tabs>
        <w:tab w:val="left" w:pos="2520"/>
      </w:tabs>
      <w:spacing w:before="240" w:after="64" w:line="317" w:lineRule="auto"/>
      <w:ind w:left="1296" w:hanging="1296"/>
      <w:jc w:val="left"/>
      <w:outlineLvl w:val="6"/>
    </w:pPr>
    <w:rPr>
      <w:b/>
      <w:bCs/>
      <w:sz w:val="24"/>
      <w:szCs w:val="24"/>
    </w:rPr>
  </w:style>
  <w:style w:type="paragraph" w:customStyle="1" w:styleId="217">
    <w:name w:val="标题 81"/>
    <w:basedOn w:val="1"/>
    <w:next w:val="1"/>
    <w:link w:val="229"/>
    <w:qFormat/>
    <w:uiPriority w:val="99"/>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customStyle="1" w:styleId="218">
    <w:name w:val="标题 91"/>
    <w:basedOn w:val="1"/>
    <w:next w:val="1"/>
    <w:link w:val="230"/>
    <w:qFormat/>
    <w:uiPriority w:val="99"/>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customStyle="1" w:styleId="219">
    <w:name w:val="默认段落字体1"/>
    <w:unhideWhenUsed/>
    <w:qFormat/>
    <w:uiPriority w:val="1"/>
  </w:style>
  <w:style w:type="table" w:customStyle="1" w:styleId="220">
    <w:name w:val="普通表格1"/>
    <w:unhideWhenUsed/>
    <w:qFormat/>
    <w:uiPriority w:val="99"/>
    <w:tblPr>
      <w:tblCellMar>
        <w:top w:w="0" w:type="dxa"/>
        <w:left w:w="0" w:type="dxa"/>
        <w:bottom w:w="0" w:type="dxa"/>
        <w:right w:w="0" w:type="dxa"/>
      </w:tblCellMar>
    </w:tblPr>
  </w:style>
  <w:style w:type="paragraph" w:customStyle="1" w:styleId="221">
    <w:name w:val="索引 41"/>
    <w:basedOn w:val="1"/>
    <w:next w:val="1"/>
    <w:qFormat/>
    <w:uiPriority w:val="99"/>
    <w:pPr>
      <w:spacing w:line="240" w:lineRule="auto"/>
      <w:ind w:left="840" w:hanging="210"/>
      <w:jc w:val="left"/>
    </w:pPr>
    <w:rPr>
      <w:sz w:val="20"/>
    </w:rPr>
  </w:style>
  <w:style w:type="character" w:customStyle="1" w:styleId="222">
    <w:name w:val="标题 1 字符1"/>
    <w:link w:val="2"/>
    <w:qFormat/>
    <w:uiPriority w:val="99"/>
    <w:rPr>
      <w:rFonts w:ascii="黑体" w:eastAsia="黑体"/>
      <w:sz w:val="52"/>
    </w:rPr>
  </w:style>
  <w:style w:type="character" w:customStyle="1" w:styleId="223">
    <w:name w:val="标题 3 Char"/>
    <w:link w:val="211"/>
    <w:qFormat/>
    <w:uiPriority w:val="9"/>
    <w:rPr>
      <w:rFonts w:eastAsia="宋体"/>
      <w:b/>
      <w:sz w:val="32"/>
      <w:lang w:val="en-US" w:eastAsia="zh-CN" w:bidi="ar-SA"/>
    </w:rPr>
  </w:style>
  <w:style w:type="character" w:customStyle="1" w:styleId="224">
    <w:name w:val="正文缩进 Char"/>
    <w:link w:val="212"/>
    <w:qFormat/>
    <w:uiPriority w:val="99"/>
    <w:rPr>
      <w:rFonts w:eastAsia="宋体"/>
      <w:sz w:val="21"/>
      <w:lang w:val="en-US" w:eastAsia="zh-CN" w:bidi="ar-SA"/>
    </w:rPr>
  </w:style>
  <w:style w:type="character" w:customStyle="1" w:styleId="225">
    <w:name w:val="标题 4 Char"/>
    <w:link w:val="213"/>
    <w:qFormat/>
    <w:uiPriority w:val="99"/>
    <w:rPr>
      <w:rFonts w:ascii="Arial" w:hAnsi="Arial" w:eastAsia="黑体"/>
      <w:sz w:val="28"/>
    </w:rPr>
  </w:style>
  <w:style w:type="character" w:customStyle="1" w:styleId="226">
    <w:name w:val="标题 5 Char"/>
    <w:link w:val="214"/>
    <w:qFormat/>
    <w:uiPriority w:val="99"/>
    <w:rPr>
      <w:rFonts w:ascii="宋体" w:hAnsi="宋体"/>
      <w:b/>
      <w:sz w:val="24"/>
    </w:rPr>
  </w:style>
  <w:style w:type="character" w:customStyle="1" w:styleId="227">
    <w:name w:val="标题 6 Char"/>
    <w:link w:val="215"/>
    <w:qFormat/>
    <w:uiPriority w:val="99"/>
    <w:rPr>
      <w:rFonts w:ascii="Arial" w:hAnsi="Arial" w:eastAsia="黑体"/>
      <w:b/>
      <w:bCs/>
      <w:sz w:val="24"/>
      <w:szCs w:val="24"/>
    </w:rPr>
  </w:style>
  <w:style w:type="character" w:customStyle="1" w:styleId="228">
    <w:name w:val="标题 7 Char"/>
    <w:link w:val="216"/>
    <w:qFormat/>
    <w:uiPriority w:val="99"/>
    <w:rPr>
      <w:b/>
      <w:bCs/>
      <w:sz w:val="24"/>
      <w:szCs w:val="24"/>
    </w:rPr>
  </w:style>
  <w:style w:type="character" w:customStyle="1" w:styleId="229">
    <w:name w:val="标题 8 Char"/>
    <w:link w:val="217"/>
    <w:qFormat/>
    <w:uiPriority w:val="99"/>
    <w:rPr>
      <w:rFonts w:ascii="Arial" w:hAnsi="Arial" w:eastAsia="黑体"/>
      <w:sz w:val="24"/>
      <w:szCs w:val="24"/>
    </w:rPr>
  </w:style>
  <w:style w:type="character" w:customStyle="1" w:styleId="230">
    <w:name w:val="标题 9 Char"/>
    <w:link w:val="218"/>
    <w:qFormat/>
    <w:uiPriority w:val="99"/>
    <w:rPr>
      <w:rFonts w:ascii="Arial" w:hAnsi="Arial" w:eastAsia="黑体"/>
      <w:sz w:val="21"/>
      <w:szCs w:val="21"/>
    </w:rPr>
  </w:style>
  <w:style w:type="paragraph" w:customStyle="1" w:styleId="231">
    <w:name w:val="目录 71"/>
    <w:basedOn w:val="1"/>
    <w:next w:val="1"/>
    <w:qFormat/>
    <w:uiPriority w:val="99"/>
    <w:pPr>
      <w:tabs>
        <w:tab w:val="right" w:leader="dot" w:pos="9241"/>
      </w:tabs>
      <w:spacing w:line="240" w:lineRule="auto"/>
      <w:ind w:firstLine="505"/>
      <w:jc w:val="left"/>
    </w:pPr>
    <w:rPr>
      <w:rFonts w:ascii="宋体"/>
      <w:szCs w:val="21"/>
    </w:rPr>
  </w:style>
  <w:style w:type="paragraph" w:customStyle="1" w:styleId="232">
    <w:name w:val="索引 81"/>
    <w:basedOn w:val="1"/>
    <w:next w:val="1"/>
    <w:qFormat/>
    <w:uiPriority w:val="99"/>
    <w:pPr>
      <w:spacing w:line="240" w:lineRule="auto"/>
      <w:ind w:left="1680" w:hanging="210"/>
      <w:jc w:val="left"/>
    </w:pPr>
    <w:rPr>
      <w:sz w:val="20"/>
    </w:rPr>
  </w:style>
  <w:style w:type="paragraph" w:customStyle="1" w:styleId="233">
    <w:name w:val="题注1"/>
    <w:basedOn w:val="1"/>
    <w:next w:val="1"/>
    <w:qFormat/>
    <w:uiPriority w:val="35"/>
    <w:pPr>
      <w:spacing w:before="152" w:after="160" w:line="240" w:lineRule="auto"/>
    </w:pPr>
    <w:rPr>
      <w:rFonts w:ascii="Arial" w:hAnsi="Arial" w:eastAsia="黑体" w:cs="Arial"/>
      <w:sz w:val="20"/>
    </w:rPr>
  </w:style>
  <w:style w:type="paragraph" w:customStyle="1" w:styleId="234">
    <w:name w:val="索引 51"/>
    <w:basedOn w:val="1"/>
    <w:next w:val="1"/>
    <w:qFormat/>
    <w:uiPriority w:val="99"/>
    <w:pPr>
      <w:spacing w:line="240" w:lineRule="auto"/>
      <w:ind w:left="1050" w:hanging="210"/>
      <w:jc w:val="left"/>
    </w:pPr>
    <w:rPr>
      <w:sz w:val="20"/>
    </w:rPr>
  </w:style>
  <w:style w:type="paragraph" w:customStyle="1" w:styleId="235">
    <w:name w:val="文档结构图1"/>
    <w:basedOn w:val="1"/>
    <w:link w:val="236"/>
    <w:qFormat/>
    <w:uiPriority w:val="99"/>
    <w:pPr>
      <w:shd w:val="clear" w:color="auto" w:fill="000080"/>
    </w:pPr>
  </w:style>
  <w:style w:type="character" w:customStyle="1" w:styleId="236">
    <w:name w:val="文档结构图 Char"/>
    <w:link w:val="235"/>
    <w:qFormat/>
    <w:uiPriority w:val="99"/>
    <w:rPr>
      <w:sz w:val="21"/>
      <w:shd w:val="clear" w:color="auto" w:fill="000080"/>
    </w:rPr>
  </w:style>
  <w:style w:type="paragraph" w:customStyle="1" w:styleId="237">
    <w:name w:val="批注文字1"/>
    <w:basedOn w:val="1"/>
    <w:link w:val="238"/>
    <w:qFormat/>
    <w:uiPriority w:val="99"/>
    <w:pPr>
      <w:spacing w:line="360" w:lineRule="atLeast"/>
      <w:jc w:val="left"/>
    </w:pPr>
    <w:rPr>
      <w:sz w:val="24"/>
    </w:rPr>
  </w:style>
  <w:style w:type="character" w:customStyle="1" w:styleId="238">
    <w:name w:val="批注文字 Char"/>
    <w:link w:val="237"/>
    <w:qFormat/>
    <w:uiPriority w:val="99"/>
    <w:rPr>
      <w:sz w:val="24"/>
    </w:rPr>
  </w:style>
  <w:style w:type="paragraph" w:customStyle="1" w:styleId="239">
    <w:name w:val="索引 61"/>
    <w:basedOn w:val="1"/>
    <w:next w:val="1"/>
    <w:qFormat/>
    <w:uiPriority w:val="99"/>
    <w:pPr>
      <w:spacing w:line="240" w:lineRule="auto"/>
      <w:ind w:left="1260" w:hanging="210"/>
      <w:jc w:val="left"/>
    </w:pPr>
    <w:rPr>
      <w:sz w:val="20"/>
    </w:rPr>
  </w:style>
  <w:style w:type="paragraph" w:customStyle="1" w:styleId="240">
    <w:name w:val="正文文本 31"/>
    <w:basedOn w:val="1"/>
    <w:link w:val="241"/>
    <w:qFormat/>
    <w:uiPriority w:val="99"/>
    <w:pPr>
      <w:spacing w:line="240" w:lineRule="auto"/>
    </w:pPr>
    <w:rPr>
      <w:rFonts w:ascii="宋体"/>
      <w:sz w:val="24"/>
    </w:rPr>
  </w:style>
  <w:style w:type="character" w:customStyle="1" w:styleId="241">
    <w:name w:val="正文文本 3 Char"/>
    <w:link w:val="240"/>
    <w:qFormat/>
    <w:uiPriority w:val="99"/>
    <w:rPr>
      <w:rFonts w:ascii="宋体" w:hAnsi="Times New Roman"/>
      <w:sz w:val="24"/>
    </w:rPr>
  </w:style>
  <w:style w:type="paragraph" w:customStyle="1" w:styleId="242">
    <w:name w:val="列表1"/>
    <w:basedOn w:val="1"/>
    <w:qFormat/>
    <w:uiPriority w:val="99"/>
    <w:pPr>
      <w:spacing w:line="240" w:lineRule="auto"/>
      <w:ind w:left="200" w:hanging="200"/>
      <w:contextualSpacing/>
    </w:pPr>
  </w:style>
  <w:style w:type="character" w:customStyle="1" w:styleId="243">
    <w:name w:val="正文文本 Char"/>
    <w:link w:val="54"/>
    <w:qFormat/>
    <w:uiPriority w:val="99"/>
    <w:rPr>
      <w:rFonts w:ascii="华文中宋" w:eastAsia="华文中宋"/>
      <w:bCs/>
      <w:sz w:val="28"/>
    </w:rPr>
  </w:style>
  <w:style w:type="paragraph" w:customStyle="1" w:styleId="244">
    <w:name w:val="正文文本缩进1"/>
    <w:basedOn w:val="1"/>
    <w:link w:val="245"/>
    <w:qFormat/>
    <w:uiPriority w:val="99"/>
    <w:pPr>
      <w:widowControl/>
      <w:ind w:firstLine="540"/>
    </w:pPr>
    <w:rPr>
      <w:rFonts w:ascii="宋体" w:hAnsi="MS Sans Serif"/>
      <w:spacing w:val="12"/>
      <w:sz w:val="24"/>
    </w:rPr>
  </w:style>
  <w:style w:type="character" w:customStyle="1" w:styleId="245">
    <w:name w:val="正文文本缩进 Char1"/>
    <w:link w:val="244"/>
    <w:qFormat/>
    <w:uiPriority w:val="99"/>
    <w:rPr>
      <w:rFonts w:ascii="宋体" w:hAnsi="MS Sans Serif"/>
      <w:spacing w:val="12"/>
      <w:sz w:val="24"/>
    </w:rPr>
  </w:style>
  <w:style w:type="paragraph" w:customStyle="1" w:styleId="246">
    <w:name w:val="文本块1"/>
    <w:basedOn w:val="1"/>
    <w:qFormat/>
    <w:uiPriority w:val="0"/>
    <w:pPr>
      <w:ind w:left="420" w:right="33"/>
      <w:jc w:val="left"/>
    </w:pPr>
    <w:rPr>
      <w:sz w:val="24"/>
    </w:rPr>
  </w:style>
  <w:style w:type="paragraph" w:customStyle="1" w:styleId="247">
    <w:name w:val="目录 51"/>
    <w:basedOn w:val="1"/>
    <w:next w:val="1"/>
    <w:qFormat/>
    <w:uiPriority w:val="99"/>
    <w:pPr>
      <w:tabs>
        <w:tab w:val="right" w:leader="dot" w:pos="9241"/>
      </w:tabs>
      <w:spacing w:line="240" w:lineRule="auto"/>
      <w:ind w:firstLine="300"/>
      <w:jc w:val="left"/>
    </w:pPr>
    <w:rPr>
      <w:rFonts w:ascii="宋体"/>
      <w:szCs w:val="21"/>
    </w:rPr>
  </w:style>
  <w:style w:type="paragraph" w:customStyle="1" w:styleId="248">
    <w:name w:val="目录 31"/>
    <w:basedOn w:val="1"/>
    <w:next w:val="1"/>
    <w:qFormat/>
    <w:uiPriority w:val="0"/>
    <w:pPr>
      <w:tabs>
        <w:tab w:val="right" w:leader="dot" w:pos="9241"/>
      </w:tabs>
      <w:spacing w:line="240" w:lineRule="auto"/>
      <w:ind w:firstLine="102"/>
      <w:jc w:val="left"/>
    </w:pPr>
    <w:rPr>
      <w:rFonts w:ascii="宋体"/>
      <w:szCs w:val="21"/>
    </w:rPr>
  </w:style>
  <w:style w:type="paragraph" w:customStyle="1" w:styleId="249">
    <w:name w:val="纯文本1"/>
    <w:basedOn w:val="1"/>
    <w:link w:val="250"/>
    <w:qFormat/>
    <w:uiPriority w:val="0"/>
    <w:rPr>
      <w:rFonts w:ascii="宋体" w:hAnsi="Courier New"/>
    </w:rPr>
  </w:style>
  <w:style w:type="character" w:customStyle="1" w:styleId="250">
    <w:name w:val="纯文本 Char"/>
    <w:link w:val="249"/>
    <w:qFormat/>
    <w:uiPriority w:val="0"/>
    <w:rPr>
      <w:rFonts w:ascii="宋体" w:hAnsi="Courier New" w:eastAsia="宋体"/>
      <w:sz w:val="21"/>
      <w:lang w:val="en-US" w:eastAsia="zh-CN" w:bidi="ar-SA"/>
    </w:rPr>
  </w:style>
  <w:style w:type="paragraph" w:customStyle="1" w:styleId="251">
    <w:name w:val="目录 81"/>
    <w:basedOn w:val="1"/>
    <w:next w:val="1"/>
    <w:qFormat/>
    <w:uiPriority w:val="99"/>
    <w:pPr>
      <w:ind w:left="71"/>
    </w:pPr>
  </w:style>
  <w:style w:type="paragraph" w:customStyle="1" w:styleId="252">
    <w:name w:val="索引 31"/>
    <w:basedOn w:val="1"/>
    <w:next w:val="1"/>
    <w:qFormat/>
    <w:uiPriority w:val="99"/>
    <w:pPr>
      <w:spacing w:line="240" w:lineRule="auto"/>
      <w:ind w:left="630" w:hanging="210"/>
      <w:jc w:val="left"/>
    </w:pPr>
    <w:rPr>
      <w:sz w:val="20"/>
    </w:rPr>
  </w:style>
  <w:style w:type="paragraph" w:customStyle="1" w:styleId="253">
    <w:name w:val="日期1"/>
    <w:basedOn w:val="1"/>
    <w:next w:val="1"/>
    <w:link w:val="254"/>
    <w:qFormat/>
    <w:uiPriority w:val="99"/>
    <w:rPr>
      <w:sz w:val="24"/>
    </w:rPr>
  </w:style>
  <w:style w:type="character" w:customStyle="1" w:styleId="254">
    <w:name w:val="日期 Char"/>
    <w:link w:val="253"/>
    <w:qFormat/>
    <w:uiPriority w:val="99"/>
    <w:rPr>
      <w:sz w:val="24"/>
    </w:rPr>
  </w:style>
  <w:style w:type="paragraph" w:customStyle="1" w:styleId="255">
    <w:name w:val="正文文本缩进 21"/>
    <w:basedOn w:val="1"/>
    <w:link w:val="256"/>
    <w:qFormat/>
    <w:uiPriority w:val="99"/>
    <w:pPr>
      <w:spacing w:after="120" w:line="480" w:lineRule="auto"/>
      <w:ind w:left="420"/>
    </w:pPr>
    <w:rPr>
      <w:szCs w:val="24"/>
    </w:rPr>
  </w:style>
  <w:style w:type="character" w:customStyle="1" w:styleId="256">
    <w:name w:val="正文文本缩进 2 Char"/>
    <w:link w:val="255"/>
    <w:qFormat/>
    <w:uiPriority w:val="99"/>
    <w:rPr>
      <w:sz w:val="21"/>
      <w:szCs w:val="24"/>
    </w:rPr>
  </w:style>
  <w:style w:type="paragraph" w:customStyle="1" w:styleId="257">
    <w:name w:val="尾注文本1"/>
    <w:basedOn w:val="1"/>
    <w:link w:val="258"/>
    <w:qFormat/>
    <w:uiPriority w:val="99"/>
    <w:pPr>
      <w:spacing w:line="240" w:lineRule="auto"/>
      <w:jc w:val="left"/>
    </w:pPr>
    <w:rPr>
      <w:sz w:val="24"/>
    </w:rPr>
  </w:style>
  <w:style w:type="character" w:customStyle="1" w:styleId="258">
    <w:name w:val="尾注文本 Char"/>
    <w:link w:val="257"/>
    <w:qFormat/>
    <w:uiPriority w:val="99"/>
    <w:rPr>
      <w:rFonts w:ascii="Times New Roman" w:hAnsi="Times New Roman"/>
      <w:sz w:val="24"/>
    </w:rPr>
  </w:style>
  <w:style w:type="paragraph" w:customStyle="1" w:styleId="259">
    <w:name w:val="批注框文本1"/>
    <w:basedOn w:val="1"/>
    <w:link w:val="260"/>
    <w:qFormat/>
    <w:uiPriority w:val="99"/>
    <w:rPr>
      <w:sz w:val="18"/>
      <w:szCs w:val="18"/>
    </w:rPr>
  </w:style>
  <w:style w:type="character" w:customStyle="1" w:styleId="260">
    <w:name w:val="批注框文本 Char"/>
    <w:link w:val="259"/>
    <w:qFormat/>
    <w:uiPriority w:val="99"/>
    <w:rPr>
      <w:sz w:val="18"/>
      <w:szCs w:val="18"/>
    </w:rPr>
  </w:style>
  <w:style w:type="paragraph" w:customStyle="1" w:styleId="261">
    <w:name w:val="页脚1"/>
    <w:basedOn w:val="1"/>
    <w:link w:val="262"/>
    <w:qFormat/>
    <w:uiPriority w:val="99"/>
    <w:pPr>
      <w:tabs>
        <w:tab w:val="center" w:pos="4153"/>
        <w:tab w:val="right" w:pos="8306"/>
      </w:tabs>
      <w:jc w:val="left"/>
    </w:pPr>
    <w:rPr>
      <w:sz w:val="18"/>
      <w:szCs w:val="18"/>
    </w:rPr>
  </w:style>
  <w:style w:type="character" w:customStyle="1" w:styleId="262">
    <w:name w:val="页脚 Char"/>
    <w:link w:val="261"/>
    <w:qFormat/>
    <w:uiPriority w:val="99"/>
    <w:rPr>
      <w:sz w:val="18"/>
      <w:szCs w:val="18"/>
    </w:rPr>
  </w:style>
  <w:style w:type="paragraph" w:customStyle="1" w:styleId="263">
    <w:name w:val="寄信人地址1"/>
    <w:basedOn w:val="1"/>
    <w:qFormat/>
    <w:uiPriority w:val="0"/>
    <w:rPr>
      <w:rFonts w:ascii="Arial" w:hAnsi="Arial"/>
    </w:rPr>
  </w:style>
  <w:style w:type="paragraph" w:customStyle="1" w:styleId="264">
    <w:name w:val="页眉1"/>
    <w:basedOn w:val="1"/>
    <w:link w:val="265"/>
    <w:qFormat/>
    <w:uiPriority w:val="99"/>
    <w:pPr>
      <w:pBdr>
        <w:bottom w:val="single" w:color="000000" w:sz="6" w:space="1"/>
      </w:pBdr>
      <w:tabs>
        <w:tab w:val="center" w:pos="4153"/>
        <w:tab w:val="right" w:pos="8306"/>
      </w:tabs>
      <w:jc w:val="center"/>
    </w:pPr>
    <w:rPr>
      <w:sz w:val="18"/>
      <w:szCs w:val="18"/>
    </w:rPr>
  </w:style>
  <w:style w:type="character" w:customStyle="1" w:styleId="265">
    <w:name w:val="页眉 Char"/>
    <w:link w:val="264"/>
    <w:qFormat/>
    <w:uiPriority w:val="99"/>
    <w:rPr>
      <w:sz w:val="18"/>
      <w:szCs w:val="18"/>
    </w:rPr>
  </w:style>
  <w:style w:type="paragraph" w:customStyle="1" w:styleId="266">
    <w:name w:val="目录 11"/>
    <w:basedOn w:val="1"/>
    <w:next w:val="1"/>
    <w:qFormat/>
    <w:uiPriority w:val="0"/>
    <w:pPr>
      <w:tabs>
        <w:tab w:val="right" w:leader="dot" w:pos="9170"/>
      </w:tabs>
      <w:spacing w:before="120" w:after="120"/>
      <w:jc w:val="center"/>
    </w:pPr>
    <w:rPr>
      <w:rFonts w:eastAsia="文鼎小标宋简"/>
      <w:caps/>
      <w:sz w:val="32"/>
      <w:szCs w:val="32"/>
    </w:rPr>
  </w:style>
  <w:style w:type="paragraph" w:customStyle="1" w:styleId="267">
    <w:name w:val="目录 41"/>
    <w:basedOn w:val="1"/>
    <w:next w:val="1"/>
    <w:qFormat/>
    <w:uiPriority w:val="99"/>
    <w:pPr>
      <w:tabs>
        <w:tab w:val="right" w:leader="dot" w:pos="9241"/>
      </w:tabs>
      <w:spacing w:line="240" w:lineRule="auto"/>
      <w:ind w:firstLine="198"/>
      <w:jc w:val="left"/>
    </w:pPr>
    <w:rPr>
      <w:rFonts w:ascii="宋体"/>
      <w:szCs w:val="21"/>
    </w:rPr>
  </w:style>
  <w:style w:type="paragraph" w:customStyle="1" w:styleId="268">
    <w:name w:val="索引标题1"/>
    <w:basedOn w:val="1"/>
    <w:next w:val="269"/>
    <w:qFormat/>
    <w:uiPriority w:val="99"/>
    <w:pPr>
      <w:spacing w:before="120" w:after="120" w:line="240" w:lineRule="auto"/>
      <w:jc w:val="center"/>
    </w:pPr>
    <w:rPr>
      <w:b/>
      <w:bCs/>
      <w:iCs/>
    </w:rPr>
  </w:style>
  <w:style w:type="paragraph" w:customStyle="1" w:styleId="269">
    <w:name w:val="索引 11"/>
    <w:basedOn w:val="1"/>
    <w:next w:val="1"/>
    <w:unhideWhenUsed/>
    <w:qFormat/>
    <w:uiPriority w:val="99"/>
    <w:pPr>
      <w:spacing w:line="240" w:lineRule="auto"/>
    </w:pPr>
  </w:style>
  <w:style w:type="paragraph" w:customStyle="1" w:styleId="270">
    <w:name w:val="副标题11"/>
    <w:basedOn w:val="1"/>
    <w:next w:val="1"/>
    <w:link w:val="271"/>
    <w:qFormat/>
    <w:uiPriority w:val="99"/>
    <w:pPr>
      <w:spacing w:before="240" w:after="60" w:line="312" w:lineRule="auto"/>
      <w:jc w:val="center"/>
      <w:outlineLvl w:val="1"/>
    </w:pPr>
    <w:rPr>
      <w:rFonts w:ascii="Cambria" w:hAnsi="Cambria"/>
      <w:b/>
      <w:sz w:val="32"/>
    </w:rPr>
  </w:style>
  <w:style w:type="character" w:customStyle="1" w:styleId="271">
    <w:name w:val="副标题 Char"/>
    <w:link w:val="270"/>
    <w:qFormat/>
    <w:uiPriority w:val="99"/>
    <w:rPr>
      <w:rFonts w:ascii="Cambria" w:hAnsi="Cambria"/>
      <w:b/>
      <w:sz w:val="32"/>
    </w:rPr>
  </w:style>
  <w:style w:type="paragraph" w:customStyle="1" w:styleId="272">
    <w:name w:val="脚注文本1"/>
    <w:basedOn w:val="1"/>
    <w:next w:val="234"/>
    <w:link w:val="273"/>
    <w:qFormat/>
    <w:uiPriority w:val="99"/>
    <w:pPr>
      <w:tabs>
        <w:tab w:val="left" w:pos="0"/>
      </w:tabs>
      <w:spacing w:line="240" w:lineRule="auto"/>
      <w:ind w:left="720" w:hanging="357"/>
      <w:jc w:val="left"/>
    </w:pPr>
    <w:rPr>
      <w:rFonts w:ascii="宋体"/>
      <w:sz w:val="18"/>
      <w:lang w:val="zh-CN"/>
    </w:rPr>
  </w:style>
  <w:style w:type="character" w:customStyle="1" w:styleId="273">
    <w:name w:val="脚注文本 Char"/>
    <w:link w:val="272"/>
    <w:qFormat/>
    <w:uiPriority w:val="99"/>
    <w:rPr>
      <w:rFonts w:ascii="宋体" w:hAnsi="Times New Roman"/>
      <w:sz w:val="18"/>
      <w:lang w:val="zh-CN"/>
    </w:rPr>
  </w:style>
  <w:style w:type="paragraph" w:customStyle="1" w:styleId="274">
    <w:name w:val="目录 61"/>
    <w:basedOn w:val="1"/>
    <w:next w:val="1"/>
    <w:qFormat/>
    <w:uiPriority w:val="99"/>
    <w:pPr>
      <w:tabs>
        <w:tab w:val="right" w:leader="dot" w:pos="9241"/>
      </w:tabs>
      <w:spacing w:line="240" w:lineRule="auto"/>
      <w:ind w:firstLine="403"/>
      <w:jc w:val="left"/>
    </w:pPr>
    <w:rPr>
      <w:rFonts w:ascii="宋体"/>
      <w:szCs w:val="21"/>
    </w:rPr>
  </w:style>
  <w:style w:type="paragraph" w:customStyle="1" w:styleId="275">
    <w:name w:val="正文文本缩进 31"/>
    <w:basedOn w:val="1"/>
    <w:link w:val="276"/>
    <w:qFormat/>
    <w:uiPriority w:val="99"/>
    <w:pPr>
      <w:widowControl/>
      <w:ind w:firstLine="540"/>
    </w:pPr>
    <w:rPr>
      <w:rFonts w:ascii="宋体" w:hAnsi="MS Sans Serif"/>
      <w:color w:val="000000"/>
      <w:sz w:val="24"/>
    </w:rPr>
  </w:style>
  <w:style w:type="character" w:customStyle="1" w:styleId="276">
    <w:name w:val="正文文本缩进 3 Char"/>
    <w:link w:val="275"/>
    <w:qFormat/>
    <w:uiPriority w:val="99"/>
    <w:rPr>
      <w:rFonts w:ascii="宋体" w:hAnsi="MS Sans Serif"/>
      <w:color w:val="000000"/>
      <w:sz w:val="24"/>
    </w:rPr>
  </w:style>
  <w:style w:type="paragraph" w:customStyle="1" w:styleId="277">
    <w:name w:val="索引 71"/>
    <w:basedOn w:val="1"/>
    <w:next w:val="1"/>
    <w:qFormat/>
    <w:uiPriority w:val="99"/>
    <w:pPr>
      <w:spacing w:line="240" w:lineRule="auto"/>
      <w:ind w:left="1470" w:hanging="210"/>
      <w:jc w:val="left"/>
    </w:pPr>
    <w:rPr>
      <w:sz w:val="20"/>
    </w:rPr>
  </w:style>
  <w:style w:type="paragraph" w:customStyle="1" w:styleId="278">
    <w:name w:val="索引 91"/>
    <w:basedOn w:val="1"/>
    <w:next w:val="1"/>
    <w:qFormat/>
    <w:uiPriority w:val="99"/>
    <w:pPr>
      <w:spacing w:line="240" w:lineRule="auto"/>
      <w:ind w:left="1890" w:hanging="210"/>
      <w:jc w:val="left"/>
    </w:pPr>
    <w:rPr>
      <w:sz w:val="20"/>
    </w:rPr>
  </w:style>
  <w:style w:type="paragraph" w:customStyle="1" w:styleId="279">
    <w:name w:val="图表目录1"/>
    <w:basedOn w:val="1"/>
    <w:next w:val="1"/>
    <w:qFormat/>
    <w:uiPriority w:val="99"/>
    <w:pPr>
      <w:spacing w:line="240" w:lineRule="auto"/>
      <w:ind w:left="200" w:hanging="200"/>
    </w:pPr>
    <w:rPr>
      <w:szCs w:val="21"/>
    </w:rPr>
  </w:style>
  <w:style w:type="paragraph" w:customStyle="1" w:styleId="280">
    <w:name w:val="目录 21"/>
    <w:basedOn w:val="1"/>
    <w:next w:val="1"/>
    <w:qFormat/>
    <w:uiPriority w:val="0"/>
    <w:pPr>
      <w:tabs>
        <w:tab w:val="right" w:leader="dot" w:pos="9170"/>
      </w:tabs>
      <w:ind w:left="210" w:firstLine="150"/>
      <w:jc w:val="left"/>
    </w:pPr>
    <w:rPr>
      <w:smallCaps/>
      <w:sz w:val="20"/>
    </w:rPr>
  </w:style>
  <w:style w:type="paragraph" w:customStyle="1" w:styleId="281">
    <w:name w:val="目录 91"/>
    <w:basedOn w:val="1"/>
    <w:next w:val="1"/>
    <w:qFormat/>
    <w:uiPriority w:val="99"/>
    <w:pPr>
      <w:spacing w:line="240" w:lineRule="auto"/>
      <w:ind w:left="1470"/>
      <w:jc w:val="left"/>
    </w:pPr>
    <w:rPr>
      <w:sz w:val="20"/>
    </w:rPr>
  </w:style>
  <w:style w:type="paragraph" w:customStyle="1" w:styleId="282">
    <w:name w:val="正文文本 21"/>
    <w:basedOn w:val="1"/>
    <w:link w:val="283"/>
    <w:qFormat/>
    <w:uiPriority w:val="99"/>
    <w:pPr>
      <w:spacing w:after="120" w:line="480" w:lineRule="auto"/>
    </w:pPr>
  </w:style>
  <w:style w:type="character" w:customStyle="1" w:styleId="283">
    <w:name w:val="正文文本 2 Char"/>
    <w:link w:val="282"/>
    <w:qFormat/>
    <w:uiPriority w:val="99"/>
    <w:rPr>
      <w:sz w:val="21"/>
    </w:rPr>
  </w:style>
  <w:style w:type="paragraph" w:customStyle="1" w:styleId="284">
    <w:name w:val="HTML 预设格式1"/>
    <w:basedOn w:val="1"/>
    <w:link w:val="285"/>
    <w:qFormat/>
    <w:uiPriority w:val="99"/>
    <w:pPr>
      <w:spacing w:line="240" w:lineRule="auto"/>
    </w:pPr>
    <w:rPr>
      <w:rFonts w:ascii="Courier New" w:hAnsi="Courier New"/>
      <w:sz w:val="20"/>
    </w:rPr>
  </w:style>
  <w:style w:type="character" w:customStyle="1" w:styleId="285">
    <w:name w:val="HTML 预设格式 Char"/>
    <w:link w:val="284"/>
    <w:qFormat/>
    <w:uiPriority w:val="99"/>
    <w:rPr>
      <w:rFonts w:ascii="Courier New" w:hAnsi="Courier New"/>
    </w:rPr>
  </w:style>
  <w:style w:type="paragraph" w:customStyle="1" w:styleId="286">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87">
    <w:name w:val="索引 21"/>
    <w:basedOn w:val="1"/>
    <w:next w:val="1"/>
    <w:qFormat/>
    <w:uiPriority w:val="99"/>
    <w:pPr>
      <w:spacing w:line="240" w:lineRule="auto"/>
      <w:ind w:left="420" w:hanging="210"/>
      <w:jc w:val="left"/>
    </w:pPr>
    <w:rPr>
      <w:sz w:val="20"/>
    </w:rPr>
  </w:style>
  <w:style w:type="paragraph" w:customStyle="1" w:styleId="288">
    <w:name w:val="标题1"/>
    <w:basedOn w:val="1"/>
    <w:next w:val="1"/>
    <w:link w:val="289"/>
    <w:qFormat/>
    <w:uiPriority w:val="0"/>
    <w:pPr>
      <w:spacing w:before="240" w:after="60" w:line="240" w:lineRule="auto"/>
      <w:jc w:val="center"/>
      <w:outlineLvl w:val="0"/>
    </w:pPr>
    <w:rPr>
      <w:rFonts w:ascii="Cambria" w:hAnsi="Cambria" w:eastAsia="黑体"/>
      <w:bCs/>
      <w:sz w:val="28"/>
      <w:szCs w:val="32"/>
    </w:rPr>
  </w:style>
  <w:style w:type="character" w:customStyle="1" w:styleId="289">
    <w:name w:val="标题 Char"/>
    <w:link w:val="288"/>
    <w:qFormat/>
    <w:uiPriority w:val="0"/>
    <w:rPr>
      <w:rFonts w:ascii="Cambria" w:hAnsi="Cambria" w:eastAsia="黑体"/>
      <w:bCs/>
      <w:sz w:val="28"/>
      <w:szCs w:val="32"/>
    </w:rPr>
  </w:style>
  <w:style w:type="paragraph" w:customStyle="1" w:styleId="290">
    <w:name w:val="批注主题1"/>
    <w:basedOn w:val="237"/>
    <w:next w:val="237"/>
    <w:link w:val="291"/>
    <w:qFormat/>
    <w:uiPriority w:val="99"/>
    <w:pPr>
      <w:spacing w:line="240" w:lineRule="auto"/>
    </w:pPr>
  </w:style>
  <w:style w:type="character" w:customStyle="1" w:styleId="291">
    <w:name w:val="批注主题 Char"/>
    <w:link w:val="290"/>
    <w:qFormat/>
    <w:uiPriority w:val="99"/>
    <w:rPr>
      <w:sz w:val="24"/>
    </w:rPr>
  </w:style>
  <w:style w:type="paragraph" w:customStyle="1" w:styleId="292">
    <w:name w:val="正文首行缩进1"/>
    <w:basedOn w:val="54"/>
    <w:link w:val="293"/>
    <w:qFormat/>
    <w:uiPriority w:val="99"/>
    <w:pPr>
      <w:spacing w:after="120" w:line="240" w:lineRule="auto"/>
      <w:ind w:firstLine="420"/>
    </w:pPr>
    <w:rPr>
      <w:rFonts w:ascii="Calibri" w:eastAsia="宋体"/>
      <w:b/>
      <w:bCs w:val="0"/>
      <w:sz w:val="21"/>
      <w:szCs w:val="24"/>
    </w:rPr>
  </w:style>
  <w:style w:type="character" w:customStyle="1" w:styleId="293">
    <w:name w:val="正文首行缩进 Char"/>
    <w:link w:val="292"/>
    <w:qFormat/>
    <w:uiPriority w:val="99"/>
    <w:rPr>
      <w:b/>
      <w:sz w:val="21"/>
      <w:szCs w:val="24"/>
    </w:rPr>
  </w:style>
  <w:style w:type="paragraph" w:customStyle="1" w:styleId="294">
    <w:name w:val="正文首行缩进 21"/>
    <w:basedOn w:val="244"/>
    <w:link w:val="295"/>
    <w:qFormat/>
    <w:uiPriority w:val="99"/>
    <w:pPr>
      <w:widowControl w:val="0"/>
      <w:spacing w:after="120" w:line="240" w:lineRule="auto"/>
      <w:ind w:left="420" w:firstLine="420"/>
    </w:pPr>
    <w:rPr>
      <w:rFonts w:ascii="Times New Roman" w:hAnsi="Times New Roman"/>
      <w:spacing w:val="0"/>
      <w:sz w:val="21"/>
    </w:rPr>
  </w:style>
  <w:style w:type="character" w:customStyle="1" w:styleId="295">
    <w:name w:val="正文首行缩进 2 Char"/>
    <w:link w:val="294"/>
    <w:qFormat/>
    <w:uiPriority w:val="99"/>
    <w:rPr>
      <w:rFonts w:ascii="Times New Roman" w:hAnsi="Times New Roman"/>
      <w:sz w:val="21"/>
    </w:rPr>
  </w:style>
  <w:style w:type="table" w:customStyle="1" w:styleId="296">
    <w:name w:val="网格型11"/>
    <w:basedOn w:val="220"/>
    <w:qFormat/>
    <w:uiPriority w:val="99"/>
    <w:tblPr>
      <w:tblCellMar>
        <w:top w:w="0" w:type="dxa"/>
        <w:left w:w="0" w:type="dxa"/>
        <w:bottom w:w="0" w:type="dxa"/>
        <w:right w:w="0" w:type="dxa"/>
      </w:tblCellMar>
    </w:tblPr>
  </w:style>
  <w:style w:type="character" w:customStyle="1" w:styleId="297">
    <w:name w:val="要点1"/>
    <w:qFormat/>
    <w:uiPriority w:val="99"/>
    <w:rPr>
      <w:rFonts w:cs="Times New Roman"/>
      <w:b/>
    </w:rPr>
  </w:style>
  <w:style w:type="character" w:customStyle="1" w:styleId="298">
    <w:name w:val="页码1"/>
    <w:qFormat/>
    <w:uiPriority w:val="99"/>
  </w:style>
  <w:style w:type="character" w:customStyle="1" w:styleId="299">
    <w:name w:val="已访问的超链接11"/>
    <w:basedOn w:val="219"/>
    <w:qFormat/>
    <w:uiPriority w:val="99"/>
    <w:rPr>
      <w:color w:val="000000"/>
      <w:u w:val="none"/>
    </w:rPr>
  </w:style>
  <w:style w:type="character" w:customStyle="1" w:styleId="300">
    <w:name w:val="强调1"/>
    <w:qFormat/>
    <w:uiPriority w:val="99"/>
    <w:rPr>
      <w:rFonts w:cs="Times New Roman"/>
      <w:i/>
    </w:rPr>
  </w:style>
  <w:style w:type="character" w:customStyle="1" w:styleId="301">
    <w:name w:val="HTML 打字机1"/>
    <w:qFormat/>
    <w:uiPriority w:val="99"/>
    <w:rPr>
      <w:rFonts w:ascii="宋体" w:hAnsi="宋体" w:eastAsia="宋体" w:cs="宋体"/>
      <w:sz w:val="24"/>
      <w:szCs w:val="24"/>
    </w:rPr>
  </w:style>
  <w:style w:type="character" w:customStyle="1" w:styleId="302">
    <w:name w:val="超链接1"/>
    <w:basedOn w:val="219"/>
    <w:qFormat/>
    <w:uiPriority w:val="99"/>
    <w:rPr>
      <w:color w:val="000000"/>
      <w:u w:val="none"/>
    </w:rPr>
  </w:style>
  <w:style w:type="character" w:customStyle="1" w:styleId="303">
    <w:name w:val="HTML 代码1"/>
    <w:basedOn w:val="219"/>
    <w:qFormat/>
    <w:uiPriority w:val="0"/>
    <w:rPr>
      <w:rFonts w:ascii="Courier New" w:hAnsi="Courier New"/>
      <w:sz w:val="20"/>
    </w:rPr>
  </w:style>
  <w:style w:type="character" w:customStyle="1" w:styleId="304">
    <w:name w:val="批注引用1"/>
    <w:qFormat/>
    <w:uiPriority w:val="99"/>
    <w:rPr>
      <w:sz w:val="21"/>
      <w:szCs w:val="21"/>
    </w:rPr>
  </w:style>
  <w:style w:type="paragraph" w:customStyle="1" w:styleId="305">
    <w:name w:val="列出段落"/>
    <w:basedOn w:val="1"/>
    <w:link w:val="306"/>
    <w:qFormat/>
    <w:uiPriority w:val="0"/>
    <w:pPr>
      <w:ind w:firstLine="420"/>
    </w:pPr>
  </w:style>
  <w:style w:type="character" w:customStyle="1" w:styleId="306">
    <w:name w:val="列出段落 Char"/>
    <w:link w:val="305"/>
    <w:qFormat/>
    <w:uiPriority w:val="0"/>
    <w:rPr>
      <w:sz w:val="21"/>
    </w:rPr>
  </w:style>
  <w:style w:type="character" w:customStyle="1" w:styleId="307">
    <w:name w:val="Char Char34"/>
    <w:qFormat/>
    <w:uiPriority w:val="99"/>
    <w:rPr>
      <w:rFonts w:ascii="Tahoma" w:hAnsi="Tahoma" w:eastAsia="幼圆"/>
      <w:sz w:val="24"/>
    </w:rPr>
  </w:style>
  <w:style w:type="character" w:customStyle="1" w:styleId="308">
    <w:name w:val="标题 8 字符"/>
    <w:semiHidden/>
    <w:qFormat/>
    <w:uiPriority w:val="0"/>
    <w:rPr>
      <w:rFonts w:ascii="Arial" w:hAnsi="Arial" w:eastAsia="黑体" w:cs="仿宋"/>
      <w:sz w:val="24"/>
      <w:szCs w:val="24"/>
    </w:rPr>
  </w:style>
  <w:style w:type="character" w:customStyle="1" w:styleId="309">
    <w:name w:val="Definition"/>
    <w:qFormat/>
    <w:uiPriority w:val="99"/>
    <w:rPr>
      <w:i/>
    </w:rPr>
  </w:style>
  <w:style w:type="character" w:customStyle="1" w:styleId="310">
    <w:name w:val="Body text|2 + 10 pt"/>
    <w:semiHidden/>
    <w:qFormat/>
    <w:uiPriority w:val="99"/>
    <w:rPr>
      <w:rFonts w:ascii="PMingLiU" w:hAnsi="PMingLiU" w:eastAsia="PMingLiU" w:cs="PMingLiU"/>
      <w:color w:val="000000"/>
      <w:spacing w:val="0"/>
      <w:position w:val="0"/>
      <w:sz w:val="20"/>
      <w:szCs w:val="20"/>
      <w:u w:val="none"/>
      <w:lang w:val="zh-CN" w:eastAsia="zh-CN"/>
    </w:rPr>
  </w:style>
  <w:style w:type="character" w:customStyle="1" w:styleId="311">
    <w:name w:val="纯文本 Char1"/>
    <w:qFormat/>
    <w:uiPriority w:val="99"/>
    <w:rPr>
      <w:rFonts w:ascii="宋体" w:hAnsi="Courier New"/>
      <w:sz w:val="21"/>
    </w:rPr>
  </w:style>
  <w:style w:type="character" w:customStyle="1" w:styleId="312">
    <w:name w:val="正文文本 + 间距 0 pt12"/>
    <w:qFormat/>
    <w:uiPriority w:val="99"/>
    <w:rPr>
      <w:rFonts w:ascii="MingLiU" w:eastAsia="MingLiU"/>
      <w:color w:val="0000CE"/>
      <w:spacing w:val="10"/>
      <w:sz w:val="19"/>
      <w:u w:val="none"/>
      <w:lang w:val="en-US" w:eastAsia="zh-CN"/>
    </w:rPr>
  </w:style>
  <w:style w:type="character" w:customStyle="1" w:styleId="313">
    <w:name w:val="Char Char37"/>
    <w:qFormat/>
    <w:uiPriority w:val="99"/>
    <w:rPr>
      <w:rFonts w:ascii="仿宋_GB2312" w:eastAsia="仿宋_GB2312"/>
      <w:b/>
      <w:sz w:val="28"/>
    </w:rPr>
  </w:style>
  <w:style w:type="character" w:customStyle="1" w:styleId="314">
    <w:name w:val="Sample"/>
    <w:qFormat/>
    <w:uiPriority w:val="99"/>
    <w:rPr>
      <w:rFonts w:ascii="Courier New" w:hAnsi="Courier New"/>
    </w:rPr>
  </w:style>
  <w:style w:type="character" w:customStyle="1" w:styleId="315">
    <w:name w:val="HTML Markup"/>
    <w:qFormat/>
    <w:uiPriority w:val="99"/>
    <w:rPr>
      <w:vanish/>
      <w:color w:val="FF0000"/>
    </w:rPr>
  </w:style>
  <w:style w:type="character" w:customStyle="1" w:styleId="316">
    <w:name w:val="首示例 Char"/>
    <w:link w:val="317"/>
    <w:qFormat/>
    <w:uiPriority w:val="99"/>
    <w:rPr>
      <w:rFonts w:ascii="宋体" w:hAnsi="宋体"/>
      <w:sz w:val="18"/>
      <w:szCs w:val="18"/>
      <w:lang w:val="en-US" w:eastAsia="zh-CN" w:bidi="ar-SA"/>
    </w:rPr>
  </w:style>
  <w:style w:type="paragraph" w:customStyle="1" w:styleId="317">
    <w:name w:val="首示例"/>
    <w:next w:val="318"/>
    <w:link w:val="316"/>
    <w:qFormat/>
    <w:uiPriority w:val="99"/>
    <w:pPr>
      <w:tabs>
        <w:tab w:val="left" w:pos="360"/>
      </w:tabs>
    </w:pPr>
    <w:rPr>
      <w:rFonts w:ascii="宋体" w:hAnsi="宋体" w:eastAsia="宋体" w:cs="Times New Roman"/>
      <w:sz w:val="18"/>
      <w:szCs w:val="18"/>
      <w:lang w:val="en-US" w:eastAsia="zh-CN" w:bidi="ar-SA"/>
    </w:rPr>
  </w:style>
  <w:style w:type="paragraph" w:customStyle="1" w:styleId="318">
    <w:name w:val="段"/>
    <w:next w:val="1"/>
    <w:link w:val="319"/>
    <w:qFormat/>
    <w:uiPriority w:val="99"/>
    <w:pPr>
      <w:ind w:firstLine="200"/>
      <w:jc w:val="both"/>
    </w:pPr>
    <w:rPr>
      <w:rFonts w:ascii="宋体" w:hAnsi="Times New Roman" w:eastAsia="Times New Roman" w:cs="Times New Roman"/>
      <w:sz w:val="21"/>
      <w:lang w:val="en-US" w:eastAsia="zh-CN" w:bidi="ar-SA"/>
    </w:rPr>
  </w:style>
  <w:style w:type="character" w:customStyle="1" w:styleId="319">
    <w:name w:val="段 Char"/>
    <w:link w:val="318"/>
    <w:qFormat/>
    <w:uiPriority w:val="99"/>
    <w:rPr>
      <w:rFonts w:ascii="宋体" w:eastAsia="Times New Roman"/>
      <w:sz w:val="21"/>
      <w:lang w:val="en-US" w:eastAsia="zh-CN" w:bidi="ar-SA"/>
    </w:rPr>
  </w:style>
  <w:style w:type="character" w:customStyle="1" w:styleId="320">
    <w:name w:val="正文文本 + Gungsuh14"/>
    <w:qFormat/>
    <w:uiPriority w:val="99"/>
    <w:rPr>
      <w:rFonts w:ascii="Gungsuh" w:eastAsia="Gungsuh"/>
      <w:b/>
      <w:color w:val="0000FD"/>
      <w:spacing w:val="10"/>
      <w:sz w:val="16"/>
      <w:u w:val="single"/>
      <w:lang w:val="en-US" w:eastAsia="en-US"/>
    </w:rPr>
  </w:style>
  <w:style w:type="character" w:customStyle="1" w:styleId="321">
    <w:name w:val="CODE"/>
    <w:qFormat/>
    <w:uiPriority w:val="99"/>
    <w:rPr>
      <w:rFonts w:ascii="Courier New" w:hAnsi="Courier New"/>
      <w:sz w:val="20"/>
    </w:rPr>
  </w:style>
  <w:style w:type="character" w:customStyle="1" w:styleId="322">
    <w:name w:val="font121"/>
    <w:qFormat/>
    <w:uiPriority w:val="0"/>
    <w:rPr>
      <w:rFonts w:ascii="Arial" w:hAnsi="Arial" w:cs="Arial"/>
      <w:color w:val="000000"/>
      <w:sz w:val="20"/>
      <w:szCs w:val="20"/>
      <w:u w:val="none"/>
    </w:rPr>
  </w:style>
  <w:style w:type="character" w:customStyle="1" w:styleId="323">
    <w:name w:val="font11"/>
    <w:basedOn w:val="47"/>
    <w:qFormat/>
    <w:uiPriority w:val="0"/>
    <w:rPr>
      <w:rFonts w:hint="eastAsia" w:ascii="宋体" w:hAnsi="宋体" w:eastAsia="宋体" w:cs="宋体"/>
      <w:b/>
      <w:color w:val="FF0000"/>
      <w:sz w:val="20"/>
      <w:szCs w:val="20"/>
      <w:u w:val="none"/>
    </w:rPr>
  </w:style>
  <w:style w:type="character" w:customStyle="1" w:styleId="324">
    <w:name w:val="书籍标题1"/>
    <w:qFormat/>
    <w:uiPriority w:val="99"/>
    <w:rPr>
      <w:b/>
      <w:smallCaps/>
      <w:spacing w:val="5"/>
    </w:rPr>
  </w:style>
  <w:style w:type="character" w:customStyle="1" w:styleId="325">
    <w:name w:val="font21"/>
    <w:qFormat/>
    <w:uiPriority w:val="0"/>
    <w:rPr>
      <w:rFonts w:hint="eastAsia" w:ascii="宋体" w:hAnsi="宋体" w:eastAsia="宋体" w:cs="宋体"/>
      <w:color w:val="000000"/>
      <w:sz w:val="16"/>
      <w:szCs w:val="16"/>
      <w:u w:val="none"/>
    </w:rPr>
  </w:style>
  <w:style w:type="character" w:customStyle="1" w:styleId="326">
    <w:name w:val="Char Char61"/>
    <w:qFormat/>
    <w:uiPriority w:val="99"/>
    <w:rPr>
      <w:rFonts w:eastAsia="宋体"/>
      <w:b/>
      <w:sz w:val="32"/>
      <w:lang w:val="en-US" w:eastAsia="zh-CN"/>
    </w:rPr>
  </w:style>
  <w:style w:type="character" w:customStyle="1" w:styleId="327">
    <w:name w:val="正文文本 + Gungsuh13"/>
    <w:qFormat/>
    <w:uiPriority w:val="99"/>
    <w:rPr>
      <w:rFonts w:ascii="Gungsuh" w:eastAsia="Gungsuh"/>
      <w:b/>
      <w:color w:val="0000FD"/>
      <w:spacing w:val="10"/>
      <w:sz w:val="16"/>
      <w:u w:val="none"/>
      <w:lang w:val="en-US" w:eastAsia="en-US"/>
    </w:rPr>
  </w:style>
  <w:style w:type="character" w:customStyle="1" w:styleId="328">
    <w:name w:val="font51"/>
    <w:basedOn w:val="47"/>
    <w:qFormat/>
    <w:uiPriority w:val="0"/>
    <w:rPr>
      <w:rFonts w:hint="eastAsia" w:ascii="宋体" w:hAnsi="宋体" w:eastAsia="宋体" w:cs="宋体"/>
      <w:b/>
      <w:color w:val="000000"/>
      <w:sz w:val="20"/>
      <w:szCs w:val="20"/>
      <w:u w:val="none"/>
    </w:rPr>
  </w:style>
  <w:style w:type="character" w:customStyle="1" w:styleId="329">
    <w:name w:val="font111"/>
    <w:qFormat/>
    <w:uiPriority w:val="99"/>
    <w:rPr>
      <w:rFonts w:ascii="宋体" w:hAnsi="宋体" w:eastAsia="宋体" w:cs="宋体"/>
      <w:color w:val="000000"/>
      <w:sz w:val="18"/>
      <w:szCs w:val="18"/>
      <w:u w:val="none"/>
    </w:rPr>
  </w:style>
  <w:style w:type="character" w:customStyle="1" w:styleId="330">
    <w:name w:val="font131"/>
    <w:qFormat/>
    <w:uiPriority w:val="0"/>
    <w:rPr>
      <w:rFonts w:ascii="Calibri" w:hAnsi="Calibri" w:cs="Calibri"/>
      <w:color w:val="000000"/>
      <w:sz w:val="22"/>
      <w:szCs w:val="22"/>
      <w:u w:val="none"/>
    </w:rPr>
  </w:style>
  <w:style w:type="character" w:customStyle="1" w:styleId="331">
    <w:name w:val="页眉 字符2"/>
    <w:qFormat/>
    <w:uiPriority w:val="99"/>
    <w:rPr>
      <w:sz w:val="18"/>
      <w:szCs w:val="18"/>
    </w:rPr>
  </w:style>
  <w:style w:type="character" w:customStyle="1" w:styleId="332">
    <w:name w:val="明显引用字符"/>
    <w:link w:val="333"/>
    <w:qFormat/>
    <w:uiPriority w:val="99"/>
    <w:rPr>
      <w:b/>
      <w:i/>
      <w:color w:val="4F81BD"/>
      <w:sz w:val="22"/>
    </w:rPr>
  </w:style>
  <w:style w:type="paragraph" w:customStyle="1" w:styleId="333">
    <w:name w:val="明显引用1"/>
    <w:basedOn w:val="1"/>
    <w:next w:val="1"/>
    <w:link w:val="332"/>
    <w:qFormat/>
    <w:uiPriority w:val="99"/>
    <w:pPr>
      <w:pBdr>
        <w:bottom w:val="single" w:color="4F81BD" w:sz="4" w:space="4"/>
      </w:pBdr>
      <w:spacing w:before="200" w:after="280" w:line="240" w:lineRule="auto"/>
      <w:ind w:left="936" w:right="936"/>
    </w:pPr>
    <w:rPr>
      <w:b/>
      <w:i/>
      <w:color w:val="4F81BD"/>
      <w:sz w:val="22"/>
    </w:rPr>
  </w:style>
  <w:style w:type="character" w:customStyle="1" w:styleId="334">
    <w:name w:val="font91"/>
    <w:qFormat/>
    <w:uiPriority w:val="0"/>
    <w:rPr>
      <w:rFonts w:ascii="Calibri" w:hAnsi="Calibri" w:cs="Calibri"/>
      <w:color w:val="000000"/>
      <w:sz w:val="20"/>
      <w:szCs w:val="20"/>
      <w:u w:val="none"/>
    </w:rPr>
  </w:style>
  <w:style w:type="character" w:customStyle="1" w:styleId="335">
    <w:name w:val="附录公式 Char"/>
    <w:link w:val="336"/>
    <w:qFormat/>
    <w:uiPriority w:val="99"/>
    <w:rPr>
      <w:rFonts w:ascii="宋体"/>
    </w:rPr>
  </w:style>
  <w:style w:type="paragraph" w:customStyle="1" w:styleId="336">
    <w:name w:val="附录公式"/>
    <w:basedOn w:val="318"/>
    <w:next w:val="318"/>
    <w:link w:val="335"/>
    <w:qFormat/>
    <w:uiPriority w:val="99"/>
    <w:pPr>
      <w:tabs>
        <w:tab w:val="center" w:pos="4201"/>
        <w:tab w:val="right" w:leader="dot" w:pos="9298"/>
      </w:tabs>
      <w:ind w:firstLine="420"/>
    </w:pPr>
    <w:rPr>
      <w:rFonts w:eastAsia="宋体"/>
      <w:sz w:val="20"/>
    </w:rPr>
  </w:style>
  <w:style w:type="character" w:customStyle="1" w:styleId="337">
    <w:name w:val="页眉 Char2"/>
    <w:qFormat/>
    <w:uiPriority w:val="99"/>
    <w:rPr>
      <w:rFonts w:eastAsia="宋体"/>
      <w:sz w:val="18"/>
      <w:lang w:val="en-US" w:eastAsia="zh-CN"/>
    </w:rPr>
  </w:style>
  <w:style w:type="character" w:customStyle="1" w:styleId="338">
    <w:name w:val="font31"/>
    <w:qFormat/>
    <w:uiPriority w:val="0"/>
    <w:rPr>
      <w:rFonts w:ascii="Times New Roman" w:hAnsi="Times New Roman" w:cs="Times New Roman"/>
      <w:b/>
      <w:color w:val="000000"/>
      <w:sz w:val="20"/>
      <w:szCs w:val="20"/>
      <w:u w:val="none"/>
    </w:rPr>
  </w:style>
  <w:style w:type="character" w:customStyle="1" w:styleId="339">
    <w:name w:val="Char Char1"/>
    <w:qFormat/>
    <w:uiPriority w:val="99"/>
    <w:rPr>
      <w:rFonts w:ascii="黑体" w:hAnsi="Arial" w:eastAsia="黑体"/>
      <w:b/>
      <w:sz w:val="32"/>
      <w:lang w:val="en-US" w:eastAsia="zh-CN"/>
    </w:rPr>
  </w:style>
  <w:style w:type="character" w:customStyle="1" w:styleId="340">
    <w:name w:val="标题 Char1"/>
    <w:qFormat/>
    <w:uiPriority w:val="0"/>
    <w:rPr>
      <w:rFonts w:ascii="Cambria" w:hAnsi="Cambria" w:cs="Times New Roman"/>
      <w:b/>
      <w:bCs/>
      <w:sz w:val="32"/>
      <w:szCs w:val="32"/>
    </w:rPr>
  </w:style>
  <w:style w:type="character" w:customStyle="1" w:styleId="341">
    <w:name w:val="日期 Char1"/>
    <w:qFormat/>
    <w:uiPriority w:val="99"/>
    <w:rPr>
      <w:sz w:val="22"/>
    </w:rPr>
  </w:style>
  <w:style w:type="character" w:customStyle="1" w:styleId="342">
    <w:name w:val="font41"/>
    <w:qFormat/>
    <w:uiPriority w:val="0"/>
    <w:rPr>
      <w:rFonts w:ascii="Times New Roman" w:hAnsi="Times New Roman" w:cs="Times New Roman"/>
      <w:color w:val="000000"/>
      <w:sz w:val="20"/>
      <w:szCs w:val="20"/>
      <w:u w:val="none"/>
    </w:rPr>
  </w:style>
  <w:style w:type="character" w:customStyle="1" w:styleId="343">
    <w:name w:val="Char Char40"/>
    <w:qFormat/>
    <w:uiPriority w:val="99"/>
    <w:rPr>
      <w:rFonts w:ascii="幼圆" w:hAnsi="华文细黑" w:eastAsia="幼圆"/>
      <w:b/>
      <w:color w:val="FF0000"/>
      <w:sz w:val="30"/>
    </w:rPr>
  </w:style>
  <w:style w:type="character" w:customStyle="1" w:styleId="344">
    <w:name w:val="批注文字 Char Char"/>
    <w:qFormat/>
    <w:uiPriority w:val="99"/>
    <w:rPr>
      <w:rFonts w:ascii="宋体" w:hAnsi="Times New Roman" w:eastAsia="宋体"/>
      <w:sz w:val="20"/>
    </w:rPr>
  </w:style>
  <w:style w:type="character" w:customStyle="1" w:styleId="345">
    <w:name w:val="表正文 Char1"/>
    <w:qFormat/>
    <w:uiPriority w:val="0"/>
    <w:rPr>
      <w:rFonts w:eastAsia="宋体"/>
      <w:sz w:val="21"/>
      <w:lang w:val="en-US" w:eastAsia="zh-CN" w:bidi="ar-SA"/>
    </w:rPr>
  </w:style>
  <w:style w:type="character" w:customStyle="1" w:styleId="346">
    <w:name w:val="样式 标题 3 + (中文) 黑体 小四 非加粗 段前: 7.8 磅 段后: 0 磅 行距: 固定值 20 磅 Char"/>
    <w:qFormat/>
    <w:uiPriority w:val="99"/>
    <w:rPr>
      <w:rFonts w:ascii="黑体" w:hAnsi="宋体" w:eastAsia="黑体"/>
      <w:b/>
      <w:sz w:val="24"/>
      <w:lang w:val="en-US" w:eastAsia="zh-CN"/>
    </w:rPr>
  </w:style>
  <w:style w:type="character" w:customStyle="1" w:styleId="347">
    <w:name w:val="Keyboard"/>
    <w:qFormat/>
    <w:uiPriority w:val="99"/>
    <w:rPr>
      <w:rFonts w:ascii="Courier New" w:hAnsi="Courier New"/>
      <w:b/>
      <w:sz w:val="20"/>
    </w:rPr>
  </w:style>
  <w:style w:type="character" w:customStyle="1" w:styleId="348">
    <w:name w:val="正文文本 + Gungsuh"/>
    <w:qFormat/>
    <w:uiPriority w:val="99"/>
    <w:rPr>
      <w:rFonts w:ascii="Gungsuh" w:eastAsia="Gungsuh"/>
      <w:b/>
      <w:sz w:val="16"/>
      <w:lang w:val="en-US" w:eastAsia="en-US"/>
    </w:rPr>
  </w:style>
  <w:style w:type="character" w:customStyle="1" w:styleId="349">
    <w:name w:val="引用字符"/>
    <w:link w:val="350"/>
    <w:qFormat/>
    <w:uiPriority w:val="99"/>
    <w:rPr>
      <w:i/>
      <w:color w:val="000000"/>
      <w:sz w:val="22"/>
    </w:rPr>
  </w:style>
  <w:style w:type="paragraph" w:customStyle="1" w:styleId="350">
    <w:name w:val="引用1"/>
    <w:basedOn w:val="1"/>
    <w:next w:val="1"/>
    <w:link w:val="349"/>
    <w:qFormat/>
    <w:uiPriority w:val="99"/>
    <w:pPr>
      <w:spacing w:line="240" w:lineRule="auto"/>
    </w:pPr>
    <w:rPr>
      <w:i/>
      <w:color w:val="000000"/>
      <w:sz w:val="22"/>
    </w:rPr>
  </w:style>
  <w:style w:type="character" w:customStyle="1" w:styleId="351">
    <w:name w:val="Char Char"/>
    <w:qFormat/>
    <w:uiPriority w:val="99"/>
    <w:rPr>
      <w:rFonts w:eastAsia="宋体"/>
      <w:b/>
      <w:sz w:val="32"/>
      <w:lang w:val="en-US" w:eastAsia="zh-CN" w:bidi="ar-SA"/>
    </w:rPr>
  </w:style>
  <w:style w:type="character" w:customStyle="1" w:styleId="352">
    <w:name w:val="标题 9 字符"/>
    <w:semiHidden/>
    <w:qFormat/>
    <w:uiPriority w:val="0"/>
    <w:rPr>
      <w:rFonts w:ascii="Arial" w:hAnsi="Arial" w:eastAsia="黑体" w:cs="仿宋"/>
      <w:szCs w:val="24"/>
    </w:rPr>
  </w:style>
  <w:style w:type="character" w:customStyle="1" w:styleId="353">
    <w:name w:val="引用 Char1"/>
    <w:qFormat/>
    <w:uiPriority w:val="99"/>
    <w:rPr>
      <w:i/>
      <w:color w:val="000000"/>
      <w:sz w:val="21"/>
    </w:rPr>
  </w:style>
  <w:style w:type="character" w:customStyle="1" w:styleId="354">
    <w:name w:val="标题 7 字符"/>
    <w:semiHidden/>
    <w:qFormat/>
    <w:uiPriority w:val="0"/>
    <w:rPr>
      <w:rFonts w:ascii="仿宋" w:hAnsi="仿宋" w:eastAsia="仿宋" w:cs="仿宋"/>
      <w:b/>
      <w:sz w:val="24"/>
      <w:szCs w:val="24"/>
    </w:rPr>
  </w:style>
  <w:style w:type="character" w:customStyle="1" w:styleId="355">
    <w:name w:val="正文文本 + Gungsuh32"/>
    <w:qFormat/>
    <w:uiPriority w:val="99"/>
    <w:rPr>
      <w:rFonts w:ascii="Gungsuh" w:eastAsia="Gungsuh"/>
      <w:b/>
      <w:color w:val="0000FD"/>
      <w:sz w:val="16"/>
      <w:u w:val="none"/>
      <w:lang w:val="en-US" w:eastAsia="en-US"/>
    </w:rPr>
  </w:style>
  <w:style w:type="character" w:customStyle="1" w:styleId="356">
    <w:name w:val="正文文本 (5) Exact"/>
    <w:link w:val="357"/>
    <w:qFormat/>
    <w:uiPriority w:val="99"/>
    <w:rPr>
      <w:rFonts w:ascii="仿宋" w:eastAsia="仿宋"/>
      <w:sz w:val="19"/>
      <w:shd w:val="clear" w:color="auto" w:fill="FFFFFF"/>
      <w:lang w:eastAsia="en-US"/>
    </w:rPr>
  </w:style>
  <w:style w:type="paragraph" w:customStyle="1" w:styleId="357">
    <w:name w:val="正文文本 (5)"/>
    <w:basedOn w:val="1"/>
    <w:link w:val="356"/>
    <w:qFormat/>
    <w:uiPriority w:val="99"/>
    <w:pPr>
      <w:shd w:val="clear" w:color="auto" w:fill="FFFFFF"/>
      <w:spacing w:line="240" w:lineRule="atLeast"/>
      <w:jc w:val="left"/>
    </w:pPr>
    <w:rPr>
      <w:rFonts w:ascii="仿宋" w:eastAsia="仿宋"/>
      <w:sz w:val="19"/>
      <w:lang w:eastAsia="en-US"/>
    </w:rPr>
  </w:style>
  <w:style w:type="character" w:customStyle="1" w:styleId="358">
    <w:name w:val="Char Char6"/>
    <w:qFormat/>
    <w:uiPriority w:val="99"/>
    <w:rPr>
      <w:rFonts w:eastAsia="宋体"/>
      <w:b/>
      <w:sz w:val="32"/>
      <w:lang w:val="en-US" w:eastAsia="zh-CN"/>
    </w:rPr>
  </w:style>
  <w:style w:type="character" w:customStyle="1" w:styleId="359">
    <w:name w:val="批注主题 字符"/>
    <w:semiHidden/>
    <w:qFormat/>
    <w:uiPriority w:val="99"/>
    <w:rPr>
      <w:rFonts w:ascii="Times New Roman" w:hAnsi="Times New Roman" w:eastAsia="宋体" w:cs="Times New Roman"/>
      <w:b/>
      <w:bCs/>
      <w:sz w:val="24"/>
      <w:szCs w:val="20"/>
    </w:rPr>
  </w:style>
  <w:style w:type="character" w:customStyle="1" w:styleId="360">
    <w:name w:val="页眉 Char1"/>
    <w:qFormat/>
    <w:uiPriority w:val="99"/>
    <w:rPr>
      <w:sz w:val="18"/>
    </w:rPr>
  </w:style>
  <w:style w:type="character" w:customStyle="1" w:styleId="361">
    <w:name w:val="标题 3 Char Char"/>
    <w:qFormat/>
    <w:uiPriority w:val="0"/>
    <w:rPr>
      <w:rFonts w:eastAsia="宋体"/>
      <w:b/>
      <w:sz w:val="32"/>
      <w:lang w:val="en-US" w:eastAsia="zh-CN" w:bidi="ar-SA"/>
    </w:rPr>
  </w:style>
  <w:style w:type="character" w:customStyle="1" w:styleId="362">
    <w:name w:val="标题 5 字符"/>
    <w:qFormat/>
    <w:uiPriority w:val="99"/>
    <w:rPr>
      <w:rFonts w:ascii="Times New Roman" w:hAnsi="Times New Roman" w:eastAsia="宋体" w:cs="Times New Roman"/>
      <w:b/>
      <w:bCs/>
      <w:sz w:val="28"/>
      <w:szCs w:val="28"/>
    </w:rPr>
  </w:style>
  <w:style w:type="character" w:customStyle="1" w:styleId="363">
    <w:name w:val="批注框文本 Char1"/>
    <w:qFormat/>
    <w:uiPriority w:val="99"/>
    <w:rPr>
      <w:sz w:val="18"/>
    </w:rPr>
  </w:style>
  <w:style w:type="character" w:customStyle="1" w:styleId="364">
    <w:name w:val="标题 2 字符"/>
    <w:qFormat/>
    <w:uiPriority w:val="99"/>
    <w:rPr>
      <w:rFonts w:ascii="Cambria" w:hAnsi="Cambria" w:eastAsia="宋体" w:cs="Times New Roman"/>
      <w:b/>
      <w:bCs/>
      <w:sz w:val="32"/>
      <w:szCs w:val="32"/>
    </w:rPr>
  </w:style>
  <w:style w:type="character" w:customStyle="1" w:styleId="365">
    <w:name w:val="Comment"/>
    <w:qFormat/>
    <w:uiPriority w:val="99"/>
    <w:rPr>
      <w:vanish/>
    </w:rPr>
  </w:style>
  <w:style w:type="character" w:customStyle="1" w:styleId="366">
    <w:name w:val="font71"/>
    <w:qFormat/>
    <w:uiPriority w:val="0"/>
    <w:rPr>
      <w:rFonts w:hint="eastAsia" w:ascii="仿宋" w:hAnsi="仿宋" w:eastAsia="仿宋" w:cs="仿宋"/>
      <w:color w:val="000000"/>
      <w:sz w:val="20"/>
      <w:szCs w:val="20"/>
      <w:u w:val="none"/>
    </w:rPr>
  </w:style>
  <w:style w:type="character" w:customStyle="1" w:styleId="367">
    <w:name w:val="正文文本缩进 字符"/>
    <w:qFormat/>
    <w:uiPriority w:val="0"/>
    <w:rPr>
      <w:rFonts w:ascii="仿宋" w:hAnsi="仿宋" w:eastAsia="仿宋" w:cs="仿宋"/>
      <w:sz w:val="24"/>
      <w:szCs w:val="24"/>
    </w:rPr>
  </w:style>
  <w:style w:type="character" w:customStyle="1" w:styleId="368">
    <w:name w:val="Typewriter"/>
    <w:qFormat/>
    <w:uiPriority w:val="99"/>
    <w:rPr>
      <w:rFonts w:ascii="Courier New" w:hAnsi="Courier New"/>
      <w:sz w:val="20"/>
    </w:rPr>
  </w:style>
  <w:style w:type="character" w:customStyle="1" w:styleId="369">
    <w:name w:val="明显强调1"/>
    <w:qFormat/>
    <w:uiPriority w:val="99"/>
    <w:rPr>
      <w:b/>
      <w:i/>
      <w:color w:val="4F81BD"/>
    </w:rPr>
  </w:style>
  <w:style w:type="character" w:customStyle="1" w:styleId="370">
    <w:name w:val="CITE"/>
    <w:qFormat/>
    <w:uiPriority w:val="99"/>
    <w:rPr>
      <w:i/>
    </w:rPr>
  </w:style>
  <w:style w:type="character" w:customStyle="1" w:styleId="371">
    <w:name w:val="正文文本缩进 Char"/>
    <w:qFormat/>
    <w:uiPriority w:val="99"/>
    <w:rPr>
      <w:rFonts w:ascii="Times New Roman" w:hAnsi="Times New Roman" w:eastAsia="宋体" w:cs="Times New Roman"/>
      <w:szCs w:val="20"/>
    </w:rPr>
  </w:style>
  <w:style w:type="character" w:customStyle="1" w:styleId="372">
    <w:name w:val="font112"/>
    <w:qFormat/>
    <w:uiPriority w:val="0"/>
    <w:rPr>
      <w:rFonts w:ascii="Calibri" w:hAnsi="Calibri" w:cs="Calibri"/>
      <w:color w:val="000000"/>
      <w:sz w:val="22"/>
      <w:szCs w:val="22"/>
      <w:u w:val="none"/>
    </w:rPr>
  </w:style>
  <w:style w:type="character" w:customStyle="1" w:styleId="373">
    <w:name w:val="不明显参考1"/>
    <w:qFormat/>
    <w:uiPriority w:val="99"/>
    <w:rPr>
      <w:smallCaps/>
      <w:color w:val="C0504D"/>
      <w:u w:val="single"/>
    </w:rPr>
  </w:style>
  <w:style w:type="character" w:customStyle="1" w:styleId="374">
    <w:name w:val="正文文本 + 间距 0 pt10"/>
    <w:qFormat/>
    <w:uiPriority w:val="99"/>
    <w:rPr>
      <w:rFonts w:ascii="MingLiU" w:eastAsia="MingLiU"/>
      <w:color w:val="0000FD"/>
      <w:spacing w:val="10"/>
      <w:sz w:val="19"/>
      <w:u w:val="single"/>
      <w:lang w:val="en-US" w:eastAsia="zh-CN"/>
    </w:rPr>
  </w:style>
  <w:style w:type="character" w:customStyle="1" w:styleId="375">
    <w:name w:val="标题 1 字符"/>
    <w:qFormat/>
    <w:uiPriority w:val="99"/>
    <w:rPr>
      <w:rFonts w:ascii="宋体" w:hAnsi="宋体" w:eastAsia="宋体" w:cs="宋体"/>
      <w:b/>
      <w:sz w:val="30"/>
      <w:szCs w:val="30"/>
    </w:rPr>
  </w:style>
  <w:style w:type="character" w:customStyle="1" w:styleId="376">
    <w:name w:val="批注文字 字符"/>
    <w:qFormat/>
    <w:uiPriority w:val="99"/>
    <w:rPr>
      <w:rFonts w:ascii="仿宋" w:hAnsi="仿宋" w:eastAsia="仿宋" w:cs="仿宋"/>
      <w:sz w:val="24"/>
      <w:szCs w:val="24"/>
    </w:rPr>
  </w:style>
  <w:style w:type="character" w:customStyle="1" w:styleId="377">
    <w:name w:val="Para head"/>
    <w:qFormat/>
    <w:uiPriority w:val="0"/>
    <w:rPr>
      <w:rFonts w:ascii="Arial" w:hAnsi="Arial" w:eastAsia="Times New Roman"/>
      <w:sz w:val="20"/>
    </w:rPr>
  </w:style>
  <w:style w:type="character" w:customStyle="1" w:styleId="378">
    <w:name w:val="副标题 Char1"/>
    <w:qFormat/>
    <w:uiPriority w:val="99"/>
    <w:rPr>
      <w:rFonts w:ascii="Cambria" w:hAnsi="Cambria"/>
      <w:b/>
      <w:sz w:val="32"/>
    </w:rPr>
  </w:style>
  <w:style w:type="character" w:customStyle="1" w:styleId="379">
    <w:name w:val="font01"/>
    <w:qFormat/>
    <w:uiPriority w:val="0"/>
    <w:rPr>
      <w:rFonts w:ascii="Times New Roman" w:hAnsi="Times New Roman" w:cs="Times New Roman"/>
      <w:color w:val="000000"/>
      <w:sz w:val="16"/>
      <w:szCs w:val="16"/>
      <w:u w:val="none"/>
    </w:rPr>
  </w:style>
  <w:style w:type="character" w:customStyle="1" w:styleId="380">
    <w:name w:val="明显引用 Char1"/>
    <w:qFormat/>
    <w:uiPriority w:val="99"/>
    <w:rPr>
      <w:b/>
      <w:i/>
      <w:color w:val="4F81BD"/>
      <w:sz w:val="21"/>
    </w:rPr>
  </w:style>
  <w:style w:type="character" w:customStyle="1" w:styleId="381">
    <w:name w:val="Char Char2"/>
    <w:semiHidden/>
    <w:qFormat/>
    <w:uiPriority w:val="99"/>
    <w:rPr>
      <w:rFonts w:eastAsia="宋体"/>
      <w:sz w:val="24"/>
      <w:lang w:val="en-US" w:eastAsia="zh-CN"/>
    </w:rPr>
  </w:style>
  <w:style w:type="character" w:customStyle="1" w:styleId="382">
    <w:name w:val="Char Char38"/>
    <w:qFormat/>
    <w:uiPriority w:val="99"/>
    <w:rPr>
      <w:rFonts w:ascii="Tahoma" w:hAnsi="Tahoma" w:eastAsia="幼圆"/>
      <w:b/>
      <w:sz w:val="28"/>
    </w:rPr>
  </w:style>
  <w:style w:type="character" w:customStyle="1" w:styleId="383">
    <w:name w:val="textcontents"/>
    <w:qFormat/>
    <w:uiPriority w:val="99"/>
  </w:style>
  <w:style w:type="character" w:customStyle="1" w:styleId="384">
    <w:name w:val="font81"/>
    <w:basedOn w:val="47"/>
    <w:qFormat/>
    <w:uiPriority w:val="0"/>
    <w:rPr>
      <w:rFonts w:hint="eastAsia" w:ascii="宋体" w:hAnsi="宋体" w:eastAsia="宋体" w:cs="宋体"/>
      <w:color w:val="000000"/>
      <w:sz w:val="20"/>
      <w:szCs w:val="20"/>
      <w:u w:val="none"/>
    </w:rPr>
  </w:style>
  <w:style w:type="character" w:customStyle="1" w:styleId="385">
    <w:name w:val="发布"/>
    <w:qFormat/>
    <w:uiPriority w:val="99"/>
    <w:rPr>
      <w:rFonts w:ascii="黑体" w:eastAsia="黑体"/>
      <w:spacing w:val="85"/>
      <w:position w:val="3"/>
      <w:sz w:val="28"/>
    </w:rPr>
  </w:style>
  <w:style w:type="character" w:customStyle="1" w:styleId="386">
    <w:name w:val="批注框文本 字符"/>
    <w:qFormat/>
    <w:uiPriority w:val="99"/>
    <w:rPr>
      <w:rFonts w:ascii="仿宋" w:hAnsi="仿宋" w:eastAsia="仿宋" w:cs="仿宋"/>
      <w:sz w:val="18"/>
      <w:szCs w:val="18"/>
    </w:rPr>
  </w:style>
  <w:style w:type="character" w:customStyle="1" w:styleId="387">
    <w:name w:val="页眉 字符"/>
    <w:qFormat/>
    <w:uiPriority w:val="0"/>
    <w:rPr>
      <w:rFonts w:ascii="仿宋" w:hAnsi="仿宋" w:eastAsia="仿宋" w:cs="仿宋"/>
      <w:sz w:val="18"/>
      <w:szCs w:val="24"/>
    </w:rPr>
  </w:style>
  <w:style w:type="character" w:customStyle="1" w:styleId="388">
    <w:name w:val="标题 4 字符"/>
    <w:qFormat/>
    <w:uiPriority w:val="0"/>
    <w:rPr>
      <w:rFonts w:ascii="Cambria" w:hAnsi="Cambria" w:eastAsia="宋体" w:cs="Times New Roman"/>
      <w:b/>
      <w:bCs/>
      <w:sz w:val="28"/>
      <w:szCs w:val="28"/>
    </w:rPr>
  </w:style>
  <w:style w:type="character" w:customStyle="1" w:styleId="389">
    <w:name w:val="批注主题 Char1"/>
    <w:qFormat/>
    <w:uiPriority w:val="99"/>
    <w:rPr>
      <w:b/>
      <w:sz w:val="22"/>
    </w:rPr>
  </w:style>
  <w:style w:type="character" w:customStyle="1" w:styleId="390">
    <w:name w:val="正文文本 + 间距 0 pt14"/>
    <w:qFormat/>
    <w:uiPriority w:val="99"/>
    <w:rPr>
      <w:rFonts w:ascii="MingLiU" w:eastAsia="MingLiU"/>
      <w:color w:val="0000FD"/>
      <w:spacing w:val="10"/>
      <w:sz w:val="19"/>
      <w:u w:val="none"/>
      <w:lang w:val="en-US" w:eastAsia="zh-CN"/>
    </w:rPr>
  </w:style>
  <w:style w:type="character" w:customStyle="1" w:styleId="391">
    <w:name w:val="Char Char35"/>
    <w:qFormat/>
    <w:uiPriority w:val="99"/>
    <w:rPr>
      <w:b/>
      <w:sz w:val="24"/>
    </w:rPr>
  </w:style>
  <w:style w:type="character" w:customStyle="1" w:styleId="392">
    <w:name w:val="正文文本首行缩进 2 字符"/>
    <w:qFormat/>
    <w:uiPriority w:val="0"/>
  </w:style>
  <w:style w:type="character" w:customStyle="1" w:styleId="393">
    <w:name w:val="明显参考1"/>
    <w:qFormat/>
    <w:uiPriority w:val="99"/>
    <w:rPr>
      <w:b/>
      <w:smallCaps/>
      <w:color w:val="C0504D"/>
      <w:spacing w:val="5"/>
      <w:u w:val="single"/>
    </w:rPr>
  </w:style>
  <w:style w:type="character" w:customStyle="1" w:styleId="394">
    <w:name w:val="标题 3 字符"/>
    <w:qFormat/>
    <w:uiPriority w:val="99"/>
    <w:rPr>
      <w:rFonts w:ascii="宋体" w:hAnsi="宋体" w:eastAsia="宋体" w:cs="宋体"/>
      <w:b/>
      <w:bCs/>
      <w:sz w:val="30"/>
      <w:szCs w:val="30"/>
    </w:rPr>
  </w:style>
  <w:style w:type="character" w:customStyle="1" w:styleId="395">
    <w:name w:val="正文文本 Char1"/>
    <w:qFormat/>
    <w:uiPriority w:val="99"/>
    <w:rPr>
      <w:rFonts w:ascii="华文中宋" w:eastAsia="华文中宋"/>
      <w:sz w:val="28"/>
    </w:rPr>
  </w:style>
  <w:style w:type="character" w:customStyle="1" w:styleId="396">
    <w:name w:val="Char Char3"/>
    <w:qFormat/>
    <w:uiPriority w:val="99"/>
    <w:rPr>
      <w:rFonts w:ascii="黑体" w:hAnsi="宋体" w:eastAsia="黑体"/>
      <w:b/>
      <w:sz w:val="24"/>
      <w:lang w:val="en-US" w:eastAsia="zh-CN"/>
    </w:rPr>
  </w:style>
  <w:style w:type="character" w:customStyle="1" w:styleId="397">
    <w:name w:val="文档结构图 Char1"/>
    <w:qFormat/>
    <w:uiPriority w:val="99"/>
    <w:rPr>
      <w:rFonts w:ascii="宋体"/>
      <w:sz w:val="18"/>
    </w:rPr>
  </w:style>
  <w:style w:type="character" w:customStyle="1" w:styleId="398">
    <w:name w:val="页脚 Char1"/>
    <w:qFormat/>
    <w:uiPriority w:val="99"/>
    <w:rPr>
      <w:sz w:val="18"/>
    </w:rPr>
  </w:style>
  <w:style w:type="character" w:customStyle="1" w:styleId="399">
    <w:name w:val="font61"/>
    <w:basedOn w:val="47"/>
    <w:qFormat/>
    <w:uiPriority w:val="0"/>
    <w:rPr>
      <w:rFonts w:hint="eastAsia" w:ascii="宋体" w:hAnsi="宋体" w:eastAsia="宋体" w:cs="宋体"/>
      <w:color w:val="000000"/>
      <w:sz w:val="20"/>
      <w:szCs w:val="20"/>
      <w:u w:val="none"/>
    </w:rPr>
  </w:style>
  <w:style w:type="character" w:customStyle="1" w:styleId="400">
    <w:name w:val="Char Char39"/>
    <w:qFormat/>
    <w:uiPriority w:val="99"/>
    <w:rPr>
      <w:rFonts w:ascii="华文细黑" w:hAnsi="华文细黑" w:eastAsia="幼圆"/>
      <w:b/>
      <w:sz w:val="30"/>
    </w:rPr>
  </w:style>
  <w:style w:type="character" w:customStyle="1" w:styleId="401">
    <w:name w:val="font14181"/>
    <w:qFormat/>
    <w:uiPriority w:val="0"/>
    <w:rPr>
      <w:sz w:val="21"/>
      <w:szCs w:val="21"/>
    </w:rPr>
  </w:style>
  <w:style w:type="character" w:customStyle="1" w:styleId="402">
    <w:name w:val="Char Char4"/>
    <w:qFormat/>
    <w:uiPriority w:val="99"/>
    <w:rPr>
      <w:rFonts w:ascii="宋体" w:hAnsi="宋体" w:eastAsia="黑体"/>
      <w:b/>
      <w:sz w:val="32"/>
      <w:lang w:val="en-US" w:eastAsia="zh-CN"/>
    </w:rPr>
  </w:style>
  <w:style w:type="character" w:customStyle="1" w:styleId="403">
    <w:name w:val="qowt-font2"/>
    <w:qFormat/>
    <w:uiPriority w:val="0"/>
  </w:style>
  <w:style w:type="character" w:customStyle="1" w:styleId="404">
    <w:name w:val="正文文本 + 间距 0 pt5"/>
    <w:qFormat/>
    <w:uiPriority w:val="99"/>
    <w:rPr>
      <w:rFonts w:ascii="MingLiU" w:eastAsia="MingLiU"/>
      <w:spacing w:val="10"/>
      <w:sz w:val="19"/>
      <w:u w:val="single"/>
      <w:lang w:val="en-US" w:eastAsia="zh-CN"/>
    </w:rPr>
  </w:style>
  <w:style w:type="character" w:customStyle="1" w:styleId="405">
    <w:name w:val="Char Char41"/>
    <w:qFormat/>
    <w:uiPriority w:val="99"/>
    <w:rPr>
      <w:rFonts w:ascii="幼圆" w:hAnsi="华文细黑" w:eastAsia="幼圆"/>
      <w:b/>
      <w:sz w:val="24"/>
      <w:lang w:val="en-US" w:eastAsia="zh-CN"/>
    </w:rPr>
  </w:style>
  <w:style w:type="character" w:customStyle="1" w:styleId="406">
    <w:name w:val="Char Char36"/>
    <w:qFormat/>
    <w:uiPriority w:val="99"/>
    <w:rPr>
      <w:rFonts w:ascii="Tahoma" w:hAnsi="Tahoma" w:eastAsia="幼圆"/>
      <w:b/>
      <w:sz w:val="24"/>
    </w:rPr>
  </w:style>
  <w:style w:type="character" w:customStyle="1" w:styleId="407">
    <w:name w:val="正文首行缩进 Char1"/>
    <w:qFormat/>
    <w:uiPriority w:val="99"/>
    <w:rPr>
      <w:sz w:val="21"/>
    </w:rPr>
  </w:style>
  <w:style w:type="character" w:customStyle="1" w:styleId="408">
    <w:name w:val="正文文本 + 间距 0 pt"/>
    <w:qFormat/>
    <w:uiPriority w:val="99"/>
    <w:rPr>
      <w:rFonts w:ascii="MingLiU" w:eastAsia="MingLiU"/>
      <w:spacing w:val="10"/>
      <w:sz w:val="19"/>
      <w:u w:val="none"/>
      <w:lang w:val="en-US" w:eastAsia="zh-CN"/>
    </w:rPr>
  </w:style>
  <w:style w:type="character" w:customStyle="1" w:styleId="409">
    <w:name w:val="font101"/>
    <w:qFormat/>
    <w:uiPriority w:val="0"/>
    <w:rPr>
      <w:rFonts w:hint="eastAsia" w:ascii="宋体" w:hAnsi="宋体" w:eastAsia="宋体" w:cs="宋体"/>
      <w:color w:val="000000"/>
      <w:sz w:val="20"/>
      <w:szCs w:val="20"/>
      <w:u w:val="none"/>
    </w:rPr>
  </w:style>
  <w:style w:type="character" w:customStyle="1" w:styleId="410">
    <w:name w:val="已访问的超链接1"/>
    <w:qFormat/>
    <w:uiPriority w:val="99"/>
    <w:rPr>
      <w:color w:val="800080"/>
      <w:u w:val="single"/>
    </w:rPr>
  </w:style>
  <w:style w:type="character" w:customStyle="1" w:styleId="411">
    <w:name w:val="普通文字 Char1"/>
    <w:qFormat/>
    <w:uiPriority w:val="0"/>
    <w:rPr>
      <w:rFonts w:ascii="宋体" w:hAnsi="Courier New" w:eastAsia="宋体"/>
      <w:sz w:val="21"/>
      <w:lang w:val="en-US" w:eastAsia="zh-CN" w:bidi="ar-SA"/>
    </w:rPr>
  </w:style>
  <w:style w:type="character" w:customStyle="1" w:styleId="412">
    <w:name w:val="Char Char33"/>
    <w:qFormat/>
    <w:uiPriority w:val="99"/>
    <w:rPr>
      <w:rFonts w:ascii="Tahoma" w:hAnsi="Tahoma" w:eastAsia="幼圆"/>
      <w:sz w:val="21"/>
    </w:rPr>
  </w:style>
  <w:style w:type="character" w:customStyle="1" w:styleId="413">
    <w:name w:val="Variable"/>
    <w:qFormat/>
    <w:uiPriority w:val="99"/>
    <w:rPr>
      <w:i/>
    </w:rPr>
  </w:style>
  <w:style w:type="character" w:customStyle="1" w:styleId="414">
    <w:name w:val="页脚 字符"/>
    <w:qFormat/>
    <w:uiPriority w:val="0"/>
    <w:rPr>
      <w:rFonts w:ascii="仿宋" w:hAnsi="仿宋" w:eastAsia="仿宋" w:cs="仿宋"/>
      <w:sz w:val="18"/>
      <w:szCs w:val="24"/>
    </w:rPr>
  </w:style>
  <w:style w:type="character" w:customStyle="1" w:styleId="415">
    <w:name w:val="不明显强调1"/>
    <w:qFormat/>
    <w:uiPriority w:val="99"/>
    <w:rPr>
      <w:i/>
      <w:color w:val="808080"/>
    </w:rPr>
  </w:style>
  <w:style w:type="character" w:customStyle="1" w:styleId="416">
    <w:name w:val="标题 6 字符"/>
    <w:semiHidden/>
    <w:qFormat/>
    <w:uiPriority w:val="9"/>
    <w:rPr>
      <w:rFonts w:ascii="Cambria" w:hAnsi="Cambria" w:eastAsia="宋体" w:cs="Times New Roman"/>
      <w:b/>
      <w:bCs/>
      <w:sz w:val="24"/>
      <w:szCs w:val="24"/>
    </w:rPr>
  </w:style>
  <w:style w:type="character" w:customStyle="1" w:styleId="417">
    <w:name w:val="标题5 Char Char"/>
    <w:link w:val="418"/>
    <w:qFormat/>
    <w:uiPriority w:val="99"/>
    <w:rPr>
      <w:rFonts w:ascii="Arial" w:hAnsi="Arial"/>
      <w:b/>
      <w:sz w:val="32"/>
    </w:rPr>
  </w:style>
  <w:style w:type="paragraph" w:customStyle="1" w:styleId="418">
    <w:name w:val="标题5"/>
    <w:basedOn w:val="211"/>
    <w:link w:val="417"/>
    <w:qFormat/>
    <w:uiPriority w:val="99"/>
    <w:pPr>
      <w:widowControl w:val="0"/>
      <w:tabs>
        <w:tab w:val="clear" w:pos="720"/>
      </w:tabs>
      <w:spacing w:before="260" w:after="260" w:line="413" w:lineRule="auto"/>
      <w:ind w:left="0" w:firstLine="0"/>
      <w:jc w:val="both"/>
    </w:pPr>
    <w:rPr>
      <w:rFonts w:ascii="Arial" w:hAnsi="Arial"/>
    </w:rPr>
  </w:style>
  <w:style w:type="character" w:customStyle="1" w:styleId="419">
    <w:name w:val="font132"/>
    <w:qFormat/>
    <w:uiPriority w:val="99"/>
    <w:rPr>
      <w:rFonts w:ascii="宋体" w:hAnsi="宋体" w:eastAsia="宋体" w:cs="宋体"/>
      <w:color w:val="000000"/>
      <w:sz w:val="18"/>
      <w:szCs w:val="18"/>
      <w:u w:val="none"/>
    </w:rPr>
  </w:style>
  <w:style w:type="paragraph" w:customStyle="1" w:styleId="420">
    <w:name w:val="H3"/>
    <w:basedOn w:val="1"/>
    <w:next w:val="1"/>
    <w:qFormat/>
    <w:uiPriority w:val="99"/>
    <w:pPr>
      <w:keepNext/>
      <w:spacing w:before="100" w:after="100" w:line="240" w:lineRule="auto"/>
      <w:jc w:val="left"/>
      <w:outlineLvl w:val="3"/>
    </w:pPr>
    <w:rPr>
      <w:b/>
      <w:sz w:val="28"/>
    </w:rPr>
  </w:style>
  <w:style w:type="paragraph" w:customStyle="1" w:styleId="421">
    <w:name w:val="二级条标题"/>
    <w:basedOn w:val="422"/>
    <w:next w:val="318"/>
    <w:qFormat/>
    <w:uiPriority w:val="99"/>
    <w:pPr>
      <w:spacing w:before="50" w:after="50"/>
      <w:ind w:left="735"/>
      <w:outlineLvl w:val="3"/>
    </w:pPr>
  </w:style>
  <w:style w:type="paragraph" w:customStyle="1" w:styleId="422">
    <w:name w:val="一级条标题"/>
    <w:next w:val="318"/>
    <w:qFormat/>
    <w:uiPriority w:val="99"/>
    <w:pPr>
      <w:outlineLvl w:val="2"/>
    </w:pPr>
    <w:rPr>
      <w:rFonts w:ascii="黑体" w:hAnsi="Times New Roman" w:eastAsia="黑体" w:cs="Times New Roman"/>
      <w:sz w:val="21"/>
      <w:szCs w:val="21"/>
      <w:lang w:val="en-US" w:eastAsia="zh-CN" w:bidi="ar-SA"/>
    </w:rPr>
  </w:style>
  <w:style w:type="paragraph" w:customStyle="1" w:styleId="423">
    <w:name w:val="附录表标号"/>
    <w:basedOn w:val="1"/>
    <w:next w:val="318"/>
    <w:qFormat/>
    <w:uiPriority w:val="99"/>
    <w:pPr>
      <w:tabs>
        <w:tab w:val="left" w:pos="0"/>
      </w:tabs>
      <w:spacing w:line="14" w:lineRule="exact"/>
      <w:ind w:left="811" w:hanging="448"/>
      <w:jc w:val="center"/>
      <w:outlineLvl w:val="0"/>
    </w:pPr>
    <w:rPr>
      <w:color w:val="FFFFFF"/>
      <w:szCs w:val="24"/>
    </w:rPr>
  </w:style>
  <w:style w:type="paragraph" w:customStyle="1" w:styleId="424">
    <w:name w:val="其他标准称谓"/>
    <w:next w:val="1"/>
    <w:qFormat/>
    <w:uiPriority w:val="99"/>
    <w:pPr>
      <w:framePr w:hSpace="181" w:vSpace="181" w:wrap="around" w:vAnchor="page" w:hAnchor="page" w:x="1419" w:y="2286"/>
      <w:spacing w:line="240" w:lineRule="atLeast"/>
      <w:jc w:val="both"/>
    </w:pPr>
    <w:rPr>
      <w:rFonts w:ascii="黑体" w:hAnsi="宋体" w:eastAsia="黑体" w:cs="Times New Roman"/>
      <w:spacing w:val="-40"/>
      <w:sz w:val="48"/>
      <w:szCs w:val="52"/>
      <w:lang w:val="en-US" w:eastAsia="zh-CN" w:bidi="ar-SA"/>
    </w:rPr>
  </w:style>
  <w:style w:type="paragraph" w:customStyle="1" w:styleId="425">
    <w:name w:val="内容文本"/>
    <w:basedOn w:val="60"/>
    <w:qFormat/>
    <w:uiPriority w:val="99"/>
    <w:pPr>
      <w:ind w:firstLine="200"/>
      <w:contextualSpacing/>
      <w:jc w:val="left"/>
    </w:pPr>
    <w:rPr>
      <w:rFonts w:ascii="宋体" w:hAnsi="宋体"/>
      <w:sz w:val="24"/>
      <w:lang w:eastAsia="en-US"/>
    </w:rPr>
  </w:style>
  <w:style w:type="paragraph" w:customStyle="1" w:styleId="426">
    <w:name w:val="修订1"/>
    <w:qFormat/>
    <w:uiPriority w:val="99"/>
    <w:rPr>
      <w:rFonts w:ascii="Times New Roman" w:hAnsi="Times New Roman" w:eastAsia="宋体" w:cs="Times New Roman"/>
      <w:sz w:val="21"/>
      <w:szCs w:val="24"/>
      <w:lang w:val="en-US" w:eastAsia="zh-CN" w:bidi="ar-SA"/>
    </w:rPr>
  </w:style>
  <w:style w:type="paragraph" w:customStyle="1" w:styleId="427">
    <w:name w:val="四级条标题"/>
    <w:basedOn w:val="428"/>
    <w:next w:val="318"/>
    <w:qFormat/>
    <w:uiPriority w:val="99"/>
    <w:pPr>
      <w:tabs>
        <w:tab w:val="left" w:pos="1259"/>
      </w:tabs>
      <w:outlineLvl w:val="5"/>
    </w:pPr>
  </w:style>
  <w:style w:type="paragraph" w:customStyle="1" w:styleId="428">
    <w:name w:val="三级条标题"/>
    <w:basedOn w:val="421"/>
    <w:next w:val="318"/>
    <w:qFormat/>
    <w:uiPriority w:val="99"/>
    <w:pPr>
      <w:tabs>
        <w:tab w:val="left" w:pos="1259"/>
      </w:tabs>
      <w:ind w:left="0"/>
      <w:outlineLvl w:val="4"/>
    </w:pPr>
  </w:style>
  <w:style w:type="paragraph" w:customStyle="1" w:styleId="429">
    <w:name w:val="H2"/>
    <w:basedOn w:val="1"/>
    <w:next w:val="1"/>
    <w:qFormat/>
    <w:uiPriority w:val="99"/>
    <w:pPr>
      <w:keepNext/>
      <w:spacing w:before="100" w:after="100" w:line="240" w:lineRule="auto"/>
      <w:jc w:val="left"/>
      <w:outlineLvl w:val="2"/>
    </w:pPr>
    <w:rPr>
      <w:b/>
      <w:sz w:val="36"/>
    </w:rPr>
  </w:style>
  <w:style w:type="paragraph" w:customStyle="1" w:styleId="430">
    <w:name w:val="其他发布日期"/>
    <w:basedOn w:val="431"/>
    <w:qFormat/>
    <w:uiPriority w:val="99"/>
    <w:pPr>
      <w:framePr w:wrap="around" w:vAnchor="page" w:hAnchor="text" w:x="1419"/>
    </w:pPr>
  </w:style>
  <w:style w:type="paragraph" w:customStyle="1" w:styleId="431">
    <w:name w:val="发布日期"/>
    <w:qFormat/>
    <w:uiPriority w:val="99"/>
    <w:pPr>
      <w:framePr w:w="3997" w:h="471" w:hRule="exact" w:vSpace="181" w:wrap="around" w:vAnchor="margin" w:hAnchor="page" w:x="7089" w:y="14097"/>
    </w:pPr>
    <w:rPr>
      <w:rFonts w:ascii="Times New Roman" w:hAnsi="Times New Roman" w:eastAsia="黑体" w:cs="Times New Roman"/>
      <w:sz w:val="28"/>
      <w:lang w:val="en-US" w:eastAsia="zh-CN" w:bidi="ar-SA"/>
    </w:rPr>
  </w:style>
  <w:style w:type="paragraph" w:customStyle="1" w:styleId="432">
    <w:name w:val="数字编号列项（二级）"/>
    <w:qFormat/>
    <w:uiPriority w:val="99"/>
    <w:pPr>
      <w:tabs>
        <w:tab w:val="left" w:pos="1259"/>
      </w:tabs>
      <w:ind w:left="1259" w:hanging="420"/>
      <w:jc w:val="both"/>
    </w:pPr>
    <w:rPr>
      <w:rFonts w:ascii="宋体" w:hAnsi="Times New Roman" w:eastAsia="宋体" w:cs="Times New Roman"/>
      <w:sz w:val="21"/>
      <w:lang w:val="en-US" w:eastAsia="zh-CN" w:bidi="ar-SA"/>
    </w:rPr>
  </w:style>
  <w:style w:type="paragraph" w:customStyle="1" w:styleId="433">
    <w:name w:val="列出段落112"/>
    <w:basedOn w:val="1"/>
    <w:qFormat/>
    <w:uiPriority w:val="99"/>
    <w:pPr>
      <w:spacing w:line="240" w:lineRule="auto"/>
      <w:ind w:firstLine="420"/>
    </w:pPr>
    <w:rPr>
      <w:szCs w:val="21"/>
    </w:rPr>
  </w:style>
  <w:style w:type="paragraph" w:customStyle="1" w:styleId="434">
    <w:name w:val="列出段落4"/>
    <w:basedOn w:val="1"/>
    <w:qFormat/>
    <w:uiPriority w:val="99"/>
    <w:pPr>
      <w:spacing w:line="240" w:lineRule="auto"/>
      <w:ind w:firstLine="420"/>
    </w:pPr>
    <w:rPr>
      <w:szCs w:val="21"/>
    </w:rPr>
  </w:style>
  <w:style w:type="paragraph" w:customStyle="1" w:styleId="435">
    <w:name w:val="附录三级条标题"/>
    <w:basedOn w:val="436"/>
    <w:next w:val="318"/>
    <w:qFormat/>
    <w:uiPriority w:val="99"/>
    <w:pPr>
      <w:outlineLvl w:val="4"/>
    </w:pPr>
  </w:style>
  <w:style w:type="paragraph" w:customStyle="1" w:styleId="436">
    <w:name w:val="附录二级条标题"/>
    <w:basedOn w:val="1"/>
    <w:next w:val="318"/>
    <w:qFormat/>
    <w:uiPriority w:val="99"/>
    <w:pPr>
      <w:widowControl/>
      <w:spacing w:line="240" w:lineRule="auto"/>
      <w:outlineLvl w:val="3"/>
    </w:pPr>
    <w:rPr>
      <w:rFonts w:ascii="黑体" w:eastAsia="黑体"/>
    </w:rPr>
  </w:style>
  <w:style w:type="paragraph" w:customStyle="1" w:styleId="437">
    <w:name w:val="xl74"/>
    <w:basedOn w:val="1"/>
    <w:qFormat/>
    <w:uiPriority w:val="0"/>
    <w:pPr>
      <w:widowControl/>
      <w:pBdr>
        <w:top w:val="single" w:color="000000" w:sz="8" w:space="0"/>
        <w:left w:val="single" w:color="000000" w:sz="8"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438">
    <w:name w:val="封面一致性程度标识2"/>
    <w:basedOn w:val="439"/>
    <w:qFormat/>
    <w:uiPriority w:val="99"/>
    <w:pPr>
      <w:framePr w:wrap="around" w:y="4469"/>
    </w:pPr>
  </w:style>
  <w:style w:type="paragraph" w:customStyle="1" w:styleId="439">
    <w:name w:val="封面一致性程度标识"/>
    <w:basedOn w:val="440"/>
    <w:qFormat/>
    <w:uiPriority w:val="99"/>
    <w:pPr>
      <w:framePr w:wrap="around"/>
      <w:spacing w:before="440"/>
    </w:pPr>
    <w:rPr>
      <w:rFonts w:ascii="宋体" w:eastAsia="宋体"/>
    </w:rPr>
  </w:style>
  <w:style w:type="paragraph" w:customStyle="1" w:styleId="440">
    <w:name w:val="封面标准英文名称"/>
    <w:basedOn w:val="441"/>
    <w:qFormat/>
    <w:uiPriority w:val="99"/>
    <w:pPr>
      <w:framePr w:wrap="around"/>
      <w:spacing w:before="370" w:line="400" w:lineRule="exact"/>
    </w:pPr>
    <w:rPr>
      <w:rFonts w:ascii="Times New Roman"/>
      <w:sz w:val="28"/>
      <w:szCs w:val="28"/>
    </w:rPr>
  </w:style>
  <w:style w:type="paragraph" w:customStyle="1" w:styleId="441">
    <w:name w:val="封面标准名称"/>
    <w:qFormat/>
    <w:uiPriority w:val="99"/>
    <w:pPr>
      <w:framePr w:w="9639" w:h="6917" w:hRule="exact" w:wrap="around" w:vAnchor="page" w:hAnchor="page" w:xAlign="center" w:y="6408"/>
      <w:widowControl w:val="0"/>
      <w:spacing w:line="680" w:lineRule="exact"/>
      <w:jc w:val="center"/>
    </w:pPr>
    <w:rPr>
      <w:rFonts w:ascii="黑体" w:hAnsi="Times New Roman" w:eastAsia="黑体" w:cs="Times New Roman"/>
      <w:sz w:val="52"/>
      <w:lang w:val="en-US" w:eastAsia="zh-CN" w:bidi="ar-SA"/>
    </w:rPr>
  </w:style>
  <w:style w:type="paragraph" w:customStyle="1" w:styleId="442">
    <w:name w:val="其他实施日期"/>
    <w:basedOn w:val="443"/>
    <w:qFormat/>
    <w:uiPriority w:val="99"/>
    <w:pPr>
      <w:framePr w:wrap="around"/>
    </w:pPr>
  </w:style>
  <w:style w:type="paragraph" w:customStyle="1" w:styleId="443">
    <w:name w:val="实施日期"/>
    <w:basedOn w:val="431"/>
    <w:qFormat/>
    <w:uiPriority w:val="99"/>
    <w:pPr>
      <w:framePr w:wrap="around" w:vAnchor="page" w:hAnchor="text"/>
      <w:jc w:val="right"/>
    </w:pPr>
  </w:style>
  <w:style w:type="paragraph" w:customStyle="1" w:styleId="444">
    <w:name w:val="附录四级条标题"/>
    <w:basedOn w:val="435"/>
    <w:next w:val="318"/>
    <w:qFormat/>
    <w:uiPriority w:val="99"/>
    <w:pPr>
      <w:outlineLvl w:val="5"/>
    </w:pPr>
  </w:style>
  <w:style w:type="paragraph" w:customStyle="1" w:styleId="445">
    <w:name w:val="Default"/>
    <w:qFormat/>
    <w:uiPriority w:val="99"/>
    <w:pPr>
      <w:widowControl w:val="0"/>
    </w:pPr>
    <w:rPr>
      <w:rFonts w:ascii="Arial" w:hAnsi="Arial" w:eastAsia="宋体" w:cs="Arial"/>
      <w:color w:val="000000"/>
      <w:sz w:val="24"/>
      <w:szCs w:val="24"/>
      <w:lang w:val="en-US" w:eastAsia="zh-CN" w:bidi="ar-SA"/>
    </w:rPr>
  </w:style>
  <w:style w:type="paragraph" w:customStyle="1" w:styleId="446">
    <w:name w:val="五级条标题"/>
    <w:basedOn w:val="427"/>
    <w:next w:val="318"/>
    <w:qFormat/>
    <w:uiPriority w:val="99"/>
    <w:pPr>
      <w:tabs>
        <w:tab w:val="left" w:pos="1140"/>
      </w:tabs>
      <w:outlineLvl w:val="6"/>
    </w:pPr>
  </w:style>
  <w:style w:type="paragraph" w:customStyle="1" w:styleId="447">
    <w:name w:val="列出段落2"/>
    <w:basedOn w:val="1"/>
    <w:qFormat/>
    <w:uiPriority w:val="34"/>
    <w:pPr>
      <w:spacing w:line="240" w:lineRule="auto"/>
      <w:ind w:firstLine="420"/>
    </w:pPr>
    <w:rPr>
      <w:rFonts w:cs="Calibri"/>
      <w:szCs w:val="21"/>
    </w:rPr>
  </w:style>
  <w:style w:type="paragraph" w:customStyle="1" w:styleId="448">
    <w:name w:val="其他发布部门"/>
    <w:basedOn w:val="449"/>
    <w:qFormat/>
    <w:uiPriority w:val="99"/>
    <w:pPr>
      <w:framePr w:wrap="around" w:y="15310"/>
      <w:spacing w:line="240" w:lineRule="atLeast"/>
    </w:pPr>
    <w:rPr>
      <w:rFonts w:ascii="黑体" w:eastAsia="黑体"/>
      <w:b w:val="0"/>
    </w:rPr>
  </w:style>
  <w:style w:type="paragraph" w:customStyle="1" w:styleId="449">
    <w:name w:val="发布部门"/>
    <w:next w:val="318"/>
    <w:qFormat/>
    <w:uiPriority w:val="99"/>
    <w:pPr>
      <w:framePr w:w="7938" w:h="1134" w:hRule="exact" w:hSpace="125" w:vSpace="181" w:wrap="around" w:vAnchor="page" w:hAnchor="page" w:x="2150" w:y="14630"/>
      <w:jc w:val="center"/>
    </w:pPr>
    <w:rPr>
      <w:rFonts w:ascii="宋体" w:hAnsi="Times New Roman" w:eastAsia="宋体" w:cs="Times New Roman"/>
      <w:b/>
      <w:spacing w:val="20"/>
      <w:sz w:val="28"/>
      <w:lang w:val="en-US" w:eastAsia="zh-CN" w:bidi="ar-SA"/>
    </w:rPr>
  </w:style>
  <w:style w:type="paragraph" w:customStyle="1" w:styleId="450">
    <w:name w:val="附录一级无"/>
    <w:basedOn w:val="451"/>
    <w:qFormat/>
    <w:uiPriority w:val="99"/>
    <w:rPr>
      <w:rFonts w:ascii="宋体" w:eastAsia="宋体"/>
      <w:szCs w:val="21"/>
    </w:rPr>
  </w:style>
  <w:style w:type="paragraph" w:customStyle="1" w:styleId="451">
    <w:name w:val="附录一级条标题"/>
    <w:basedOn w:val="452"/>
    <w:next w:val="318"/>
    <w:qFormat/>
    <w:uiPriority w:val="99"/>
    <w:pPr>
      <w:ind w:left="3060"/>
      <w:outlineLvl w:val="2"/>
    </w:pPr>
  </w:style>
  <w:style w:type="paragraph" w:customStyle="1" w:styleId="452">
    <w:name w:val="附录章标题"/>
    <w:next w:val="318"/>
    <w:qFormat/>
    <w:uiPriority w:val="99"/>
    <w:pPr>
      <w:ind w:left="3060"/>
      <w:jc w:val="both"/>
      <w:outlineLvl w:val="1"/>
    </w:pPr>
    <w:rPr>
      <w:rFonts w:ascii="黑体" w:hAnsi="Times New Roman" w:eastAsia="黑体" w:cs="Times New Roman"/>
      <w:sz w:val="21"/>
      <w:lang w:val="en-US" w:eastAsia="zh-CN" w:bidi="ar-SA"/>
    </w:rPr>
  </w:style>
  <w:style w:type="paragraph" w:customStyle="1" w:styleId="453">
    <w:name w:val="font6"/>
    <w:basedOn w:val="1"/>
    <w:qFormat/>
    <w:uiPriority w:val="0"/>
    <w:pPr>
      <w:widowControl/>
      <w:spacing w:before="100" w:beforeAutospacing="1" w:after="100" w:afterAutospacing="1" w:line="240" w:lineRule="auto"/>
      <w:jc w:val="left"/>
    </w:pPr>
    <w:rPr>
      <w:rFonts w:ascii="宋体" w:hAnsi="宋体" w:cs="宋体"/>
      <w:sz w:val="20"/>
    </w:rPr>
  </w:style>
  <w:style w:type="paragraph" w:customStyle="1" w:styleId="454">
    <w:name w:val="xl75"/>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455">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微软雅黑" w:hAnsi="微软雅黑" w:eastAsia="微软雅黑" w:cs="宋体"/>
      <w:color w:val="000000"/>
      <w:sz w:val="20"/>
    </w:rPr>
  </w:style>
  <w:style w:type="paragraph" w:customStyle="1" w:styleId="456">
    <w:name w:val="菲页2"/>
    <w:basedOn w:val="211"/>
    <w:qFormat/>
    <w:uiPriority w:val="0"/>
    <w:pPr>
      <w:tabs>
        <w:tab w:val="left" w:pos="2265"/>
      </w:tabs>
      <w:ind w:left="2265" w:hanging="900"/>
    </w:pPr>
    <w:rPr>
      <w:rFonts w:ascii="黑体" w:hAnsi="宋体" w:eastAsia="黑体"/>
      <w:b w:val="0"/>
      <w:sz w:val="44"/>
    </w:rPr>
  </w:style>
  <w:style w:type="paragraph" w:customStyle="1" w:styleId="457">
    <w:name w:val="文档正文"/>
    <w:basedOn w:val="1"/>
    <w:qFormat/>
    <w:uiPriority w:val="0"/>
    <w:pPr>
      <w:tabs>
        <w:tab w:val="left" w:pos="315"/>
        <w:tab w:val="left" w:pos="980"/>
      </w:tabs>
      <w:spacing w:line="300" w:lineRule="auto"/>
      <w:ind w:left="315" w:hanging="315"/>
    </w:pPr>
    <w:rPr>
      <w:rFonts w:ascii="仿宋_GB2312" w:hAnsi="宋体"/>
      <w:sz w:val="24"/>
    </w:rPr>
  </w:style>
  <w:style w:type="paragraph" w:customStyle="1" w:styleId="458">
    <w:name w:val="Char Char1 Char"/>
    <w:basedOn w:val="1"/>
    <w:qFormat/>
    <w:uiPriority w:val="0"/>
    <w:pPr>
      <w:widowControl/>
      <w:spacing w:after="160" w:line="240" w:lineRule="exact"/>
      <w:jc w:val="left"/>
    </w:pPr>
  </w:style>
  <w:style w:type="paragraph" w:customStyle="1" w:styleId="459">
    <w:name w:val="Char Char Char Char"/>
    <w:basedOn w:val="235"/>
    <w:qFormat/>
    <w:uiPriority w:val="99"/>
    <w:rPr>
      <w:rFonts w:ascii="Tahoma" w:hAnsi="Tahoma"/>
      <w:sz w:val="24"/>
      <w:szCs w:val="24"/>
    </w:rPr>
  </w:style>
  <w:style w:type="paragraph" w:customStyle="1" w:styleId="460">
    <w:name w:val="默认段落字体 Para Char"/>
    <w:basedOn w:val="1"/>
    <w:qFormat/>
    <w:uiPriority w:val="99"/>
    <w:pPr>
      <w:ind w:firstLine="200"/>
    </w:pPr>
    <w:rPr>
      <w:rFonts w:ascii="宋体" w:hAnsi="宋体" w:cs="宋体"/>
      <w:sz w:val="24"/>
      <w:szCs w:val="24"/>
    </w:rPr>
  </w:style>
  <w:style w:type="paragraph" w:customStyle="1" w:styleId="461">
    <w:name w:val="TOC 标题11"/>
    <w:basedOn w:val="210"/>
    <w:next w:val="1"/>
    <w:qFormat/>
    <w:uiPriority w:val="99"/>
    <w:pPr>
      <w:keepLines/>
      <w:widowControl w:val="0"/>
      <w:tabs>
        <w:tab w:val="clear" w:pos="432"/>
      </w:tabs>
      <w:spacing w:before="340" w:after="330" w:line="576" w:lineRule="auto"/>
      <w:ind w:left="0" w:firstLine="0"/>
      <w:jc w:val="both"/>
      <w:outlineLvl w:val="9"/>
    </w:pPr>
    <w:rPr>
      <w:rFonts w:ascii="Times New Roman" w:eastAsia="宋体"/>
      <w:b/>
      <w:sz w:val="44"/>
    </w:rPr>
  </w:style>
  <w:style w:type="paragraph" w:customStyle="1" w:styleId="462">
    <w:name w:val="菲页1"/>
    <w:basedOn w:val="59"/>
    <w:qFormat/>
    <w:uiPriority w:val="0"/>
    <w:pPr>
      <w:widowControl/>
      <w:spacing w:line="360" w:lineRule="auto"/>
      <w:jc w:val="center"/>
    </w:pPr>
    <w:rPr>
      <w:rFonts w:ascii="黑体" w:hAnsi="宋体"/>
      <w:b w:val="0"/>
      <w:color w:val="000000"/>
      <w:sz w:val="52"/>
      <w:szCs w:val="20"/>
    </w:rPr>
  </w:style>
  <w:style w:type="paragraph" w:customStyle="1" w:styleId="463">
    <w:name w:val="目录文字"/>
    <w:basedOn w:val="1"/>
    <w:qFormat/>
    <w:uiPriority w:val="0"/>
    <w:pPr>
      <w:widowControl/>
      <w:spacing w:line="480" w:lineRule="auto"/>
      <w:jc w:val="left"/>
    </w:pPr>
    <w:rPr>
      <w:rFonts w:ascii="宋体" w:hAnsi="宋体"/>
      <w:sz w:val="24"/>
    </w:rPr>
  </w:style>
  <w:style w:type="paragraph" w:customStyle="1" w:styleId="464">
    <w:name w:val="qowt-stl-style1"/>
    <w:basedOn w:val="1"/>
    <w:qFormat/>
    <w:uiPriority w:val="0"/>
    <w:pPr>
      <w:widowControl/>
      <w:spacing w:before="100" w:beforeAutospacing="1" w:after="100" w:afterAutospacing="1"/>
      <w:jc w:val="left"/>
    </w:pPr>
    <w:rPr>
      <w:rFonts w:ascii="宋体" w:hAnsi="宋体" w:cs="宋体"/>
      <w:sz w:val="24"/>
      <w:szCs w:val="24"/>
    </w:rPr>
  </w:style>
  <w:style w:type="paragraph" w:customStyle="1" w:styleId="465">
    <w:name w:val="副标题1"/>
    <w:next w:val="466"/>
    <w:qFormat/>
    <w:uiPriority w:val="0"/>
    <w:pPr>
      <w:keepNext/>
    </w:pPr>
    <w:rPr>
      <w:rFonts w:ascii="Arial Unicode MS" w:hAnsi="Arial Unicode MS" w:eastAsia="Helvetica Neue" w:cs="Arial Unicode MS"/>
      <w:color w:val="000000"/>
      <w:sz w:val="40"/>
      <w:szCs w:val="40"/>
      <w:lang w:val="zh-CN" w:eastAsia="zh-CN" w:bidi="ar-SA"/>
    </w:rPr>
  </w:style>
  <w:style w:type="paragraph" w:customStyle="1" w:styleId="466">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67">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style>
  <w:style w:type="paragraph" w:customStyle="1" w:styleId="468">
    <w:name w:val="Char Char Char Char1"/>
    <w:basedOn w:val="1"/>
    <w:qFormat/>
    <w:uiPriority w:val="0"/>
    <w:pPr>
      <w:widowControl/>
      <w:spacing w:after="160" w:line="240" w:lineRule="exact"/>
      <w:jc w:val="left"/>
    </w:pPr>
    <w:rPr>
      <w:rFonts w:ascii="Verdana" w:hAnsi="Verdana"/>
      <w:sz w:val="20"/>
      <w:lang w:eastAsia="en-US"/>
    </w:rPr>
  </w:style>
  <w:style w:type="paragraph" w:customStyle="1" w:styleId="469">
    <w:name w:val="qowt-stl-110"/>
    <w:basedOn w:val="1"/>
    <w:qFormat/>
    <w:uiPriority w:val="0"/>
    <w:pPr>
      <w:widowControl/>
      <w:spacing w:before="100" w:beforeAutospacing="1" w:after="100" w:afterAutospacing="1"/>
      <w:jc w:val="left"/>
    </w:pPr>
    <w:rPr>
      <w:rFonts w:ascii="宋体" w:hAnsi="宋体" w:cs="宋体"/>
      <w:sz w:val="24"/>
      <w:szCs w:val="24"/>
    </w:rPr>
  </w:style>
  <w:style w:type="paragraph" w:customStyle="1" w:styleId="470">
    <w:name w:val="目录"/>
    <w:basedOn w:val="1"/>
    <w:qFormat/>
    <w:uiPriority w:val="0"/>
    <w:pPr>
      <w:widowControl/>
      <w:jc w:val="center"/>
    </w:pPr>
    <w:rPr>
      <w:rFonts w:ascii="宋体"/>
      <w:b/>
      <w:sz w:val="36"/>
    </w:rPr>
  </w:style>
  <w:style w:type="paragraph" w:customStyle="1" w:styleId="471">
    <w:name w:val="标准书脚_奇数页"/>
    <w:qFormat/>
    <w:uiPriority w:val="99"/>
    <w:pPr>
      <w:spacing w:before="120"/>
      <w:ind w:right="198"/>
      <w:jc w:val="right"/>
    </w:pPr>
    <w:rPr>
      <w:rFonts w:ascii="宋体" w:hAnsi="Times New Roman" w:eastAsia="宋体" w:cs="Times New Roman"/>
      <w:sz w:val="18"/>
      <w:szCs w:val="18"/>
      <w:lang w:val="en-US" w:eastAsia="zh-CN" w:bidi="ar-SA"/>
    </w:rPr>
  </w:style>
  <w:style w:type="paragraph" w:customStyle="1" w:styleId="472">
    <w:name w:val="默认段落字体 Para Char Char Char"/>
    <w:basedOn w:val="1"/>
    <w:qFormat/>
    <w:uiPriority w:val="99"/>
    <w:pPr>
      <w:spacing w:line="240" w:lineRule="auto"/>
    </w:pPr>
    <w:rPr>
      <w:szCs w:val="24"/>
    </w:rPr>
  </w:style>
  <w:style w:type="paragraph" w:customStyle="1" w:styleId="473">
    <w:name w:val="样式 小四 段前: 5 磅 段后: 5 磅 首行缩进:  2 字符"/>
    <w:basedOn w:val="1"/>
    <w:qFormat/>
    <w:uiPriority w:val="0"/>
    <w:rPr>
      <w:rFonts w:ascii="宋体" w:hAnsi="宋体"/>
      <w:szCs w:val="21"/>
    </w:rPr>
  </w:style>
  <w:style w:type="paragraph" w:customStyle="1" w:styleId="474">
    <w:name w:val="p0"/>
    <w:basedOn w:val="1"/>
    <w:qFormat/>
    <w:uiPriority w:val="99"/>
    <w:pPr>
      <w:widowControl/>
    </w:pPr>
    <w:rPr>
      <w:szCs w:val="21"/>
    </w:rPr>
  </w:style>
  <w:style w:type="paragraph" w:customStyle="1" w:styleId="475">
    <w:name w:val="Item List in Table"/>
    <w:basedOn w:val="1"/>
    <w:qFormat/>
    <w:uiPriority w:val="0"/>
    <w:pPr>
      <w:widowControl/>
      <w:numPr>
        <w:ilvl w:val="0"/>
        <w:numId w:val="4"/>
      </w:numPr>
      <w:spacing w:before="80" w:after="80" w:line="240" w:lineRule="atLeast"/>
    </w:pPr>
    <w:rPr>
      <w:rFonts w:hint="eastAsia" w:ascii="Calibri" w:hAnsi="Calibri" w:cs="Arial"/>
      <w:szCs w:val="21"/>
    </w:rPr>
  </w:style>
  <w:style w:type="paragraph" w:customStyle="1" w:styleId="476">
    <w:name w:val="菲页(卷)"/>
    <w:basedOn w:val="210"/>
    <w:next w:val="466"/>
    <w:qFormat/>
    <w:uiPriority w:val="0"/>
    <w:pPr>
      <w:tabs>
        <w:tab w:val="left" w:pos="1380"/>
      </w:tabs>
      <w:ind w:left="1380" w:hanging="855"/>
      <w:outlineLvl w:val="1"/>
    </w:pPr>
  </w:style>
  <w:style w:type="paragraph" w:customStyle="1" w:styleId="477">
    <w:name w:val="样式1"/>
    <w:basedOn w:val="1"/>
    <w:qFormat/>
    <w:uiPriority w:val="99"/>
    <w:pPr>
      <w:spacing w:before="120" w:after="120" w:line="300" w:lineRule="auto"/>
    </w:pPr>
    <w:rPr>
      <w:rFonts w:ascii="宋体" w:hAnsi="宋体"/>
      <w:b/>
      <w:sz w:val="24"/>
    </w:rPr>
  </w:style>
  <w:style w:type="paragraph" w:customStyle="1" w:styleId="478">
    <w:name w:val="Char Char Char Char Char Char Char Char Char Char"/>
    <w:basedOn w:val="1"/>
    <w:qFormat/>
    <w:uiPriority w:val="0"/>
    <w:pPr>
      <w:tabs>
        <w:tab w:val="left" w:pos="883"/>
      </w:tabs>
      <w:spacing w:line="240" w:lineRule="auto"/>
      <w:ind w:left="883" w:hanging="315"/>
    </w:pPr>
    <w:rPr>
      <w:sz w:val="24"/>
      <w:szCs w:val="24"/>
    </w:rPr>
  </w:style>
  <w:style w:type="paragraph" w:customStyle="1" w:styleId="479">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480">
    <w:name w:val="2 Char Char Char Char Char Char Char"/>
    <w:basedOn w:val="1"/>
    <w:qFormat/>
    <w:uiPriority w:val="0"/>
    <w:pPr>
      <w:spacing w:line="240" w:lineRule="auto"/>
    </w:pPr>
    <w:rPr>
      <w:rFonts w:ascii="Tahoma" w:hAnsi="Tahoma"/>
      <w:sz w:val="24"/>
    </w:rPr>
  </w:style>
  <w:style w:type="paragraph" w:customStyle="1" w:styleId="481">
    <w:name w:val="项目编号3"/>
    <w:basedOn w:val="1"/>
    <w:next w:val="1"/>
    <w:qFormat/>
    <w:uiPriority w:val="0"/>
    <w:pPr>
      <w:numPr>
        <w:ilvl w:val="0"/>
        <w:numId w:val="5"/>
      </w:numPr>
      <w:ind w:left="0" w:firstLine="200"/>
      <w:jc w:val="left"/>
    </w:pPr>
    <w:rPr>
      <w:rFonts w:ascii="宋体"/>
      <w:sz w:val="24"/>
      <w:szCs w:val="24"/>
    </w:rPr>
  </w:style>
  <w:style w:type="paragraph" w:customStyle="1" w:styleId="482">
    <w:name w:val="参考文献、索引标题"/>
    <w:basedOn w:val="1"/>
    <w:next w:val="318"/>
    <w:qFormat/>
    <w:uiPriority w:val="99"/>
    <w:pPr>
      <w:keepNext/>
      <w:pageBreakBefore/>
      <w:widowControl/>
      <w:shd w:val="clear" w:color="FFFFFF" w:fill="FFFFFF"/>
      <w:spacing w:before="640" w:after="200" w:line="240" w:lineRule="auto"/>
      <w:jc w:val="center"/>
      <w:outlineLvl w:val="0"/>
    </w:pPr>
    <w:rPr>
      <w:rFonts w:ascii="黑体" w:eastAsia="黑体"/>
    </w:rPr>
  </w:style>
  <w:style w:type="paragraph" w:customStyle="1" w:styleId="483">
    <w:name w:val="xl79"/>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484">
    <w:name w:val="G正文"/>
    <w:basedOn w:val="1"/>
    <w:qFormat/>
    <w:uiPriority w:val="99"/>
    <w:pPr>
      <w:widowControl/>
      <w:ind w:firstLine="480"/>
    </w:pPr>
    <w:rPr>
      <w:rFonts w:eastAsia="仿宋_GB2312" w:cs="宋体"/>
      <w:sz w:val="24"/>
    </w:rPr>
  </w:style>
  <w:style w:type="paragraph" w:customStyle="1" w:styleId="485">
    <w:name w:val="Table Paragraph"/>
    <w:basedOn w:val="1"/>
    <w:qFormat/>
    <w:uiPriority w:val="99"/>
    <w:pPr>
      <w:spacing w:line="240" w:lineRule="auto"/>
      <w:jc w:val="left"/>
    </w:pPr>
    <w:rPr>
      <w:sz w:val="24"/>
      <w:szCs w:val="24"/>
    </w:rPr>
  </w:style>
  <w:style w:type="paragraph" w:customStyle="1" w:styleId="486">
    <w:name w:val="注：（正文）"/>
    <w:basedOn w:val="487"/>
    <w:next w:val="318"/>
    <w:qFormat/>
    <w:uiPriority w:val="99"/>
  </w:style>
  <w:style w:type="paragraph" w:customStyle="1" w:styleId="487">
    <w:name w:val="注："/>
    <w:next w:val="318"/>
    <w:qFormat/>
    <w:uiPriority w:val="99"/>
    <w:pPr>
      <w:widowControl w:val="0"/>
      <w:jc w:val="both"/>
    </w:pPr>
    <w:rPr>
      <w:rFonts w:ascii="宋体" w:hAnsi="Times New Roman" w:eastAsia="宋体" w:cs="Times New Roman"/>
      <w:sz w:val="18"/>
      <w:szCs w:val="18"/>
      <w:lang w:val="en-US" w:eastAsia="zh-CN" w:bidi="ar-SA"/>
    </w:rPr>
  </w:style>
  <w:style w:type="paragraph" w:customStyle="1" w:styleId="488">
    <w:name w:val="xl80"/>
    <w:basedOn w:val="1"/>
    <w:qFormat/>
    <w:uiPriority w:val="0"/>
    <w:pPr>
      <w:widowControl/>
      <w:pBdr>
        <w:top w:val="single" w:color="000000" w:sz="4" w:space="0"/>
        <w:left w:val="single" w:color="000000" w:sz="8" w:space="0"/>
      </w:pBdr>
      <w:spacing w:before="100" w:beforeAutospacing="1" w:after="100" w:afterAutospacing="1" w:line="240" w:lineRule="auto"/>
      <w:jc w:val="left"/>
    </w:pPr>
    <w:rPr>
      <w:rFonts w:ascii="宋体" w:hAnsi="宋体" w:cs="宋体"/>
      <w:sz w:val="24"/>
      <w:szCs w:val="24"/>
    </w:rPr>
  </w:style>
  <w:style w:type="paragraph" w:customStyle="1" w:styleId="489">
    <w:name w:val="a2"/>
    <w:basedOn w:val="1"/>
    <w:qFormat/>
    <w:uiPriority w:val="99"/>
    <w:pPr>
      <w:widowControl/>
      <w:spacing w:before="100" w:beforeAutospacing="1" w:after="100" w:afterAutospacing="1" w:line="240" w:lineRule="auto"/>
      <w:jc w:val="left"/>
    </w:pPr>
    <w:rPr>
      <w:rFonts w:ascii="宋体" w:hAnsi="宋体" w:cs="宋体"/>
      <w:sz w:val="24"/>
      <w:szCs w:val="24"/>
    </w:rPr>
  </w:style>
  <w:style w:type="paragraph" w:customStyle="1" w:styleId="490">
    <w:name w:val="四级无"/>
    <w:basedOn w:val="427"/>
    <w:qFormat/>
    <w:uiPriority w:val="99"/>
    <w:rPr>
      <w:rFonts w:ascii="宋体" w:eastAsia="宋体"/>
    </w:rPr>
  </w:style>
  <w:style w:type="paragraph" w:customStyle="1" w:styleId="491">
    <w:name w:val="H5"/>
    <w:basedOn w:val="1"/>
    <w:next w:val="1"/>
    <w:qFormat/>
    <w:uiPriority w:val="99"/>
    <w:pPr>
      <w:keepNext/>
      <w:spacing w:before="100" w:after="100" w:line="240" w:lineRule="auto"/>
      <w:jc w:val="left"/>
      <w:outlineLvl w:val="5"/>
    </w:pPr>
    <w:rPr>
      <w:b/>
      <w:sz w:val="20"/>
    </w:rPr>
  </w:style>
  <w:style w:type="paragraph" w:customStyle="1" w:styleId="492">
    <w:name w:val="示例内容"/>
    <w:qFormat/>
    <w:uiPriority w:val="99"/>
    <w:pPr>
      <w:ind w:firstLine="200"/>
    </w:pPr>
    <w:rPr>
      <w:rFonts w:ascii="宋体" w:hAnsi="Times New Roman" w:eastAsia="宋体" w:cs="Times New Roman"/>
      <w:sz w:val="18"/>
      <w:szCs w:val="18"/>
      <w:lang w:val="en-US" w:eastAsia="zh-CN" w:bidi="ar-SA"/>
    </w:rPr>
  </w:style>
  <w:style w:type="paragraph" w:customStyle="1" w:styleId="493">
    <w:name w:val="Blockquote"/>
    <w:basedOn w:val="1"/>
    <w:qFormat/>
    <w:uiPriority w:val="0"/>
    <w:pPr>
      <w:spacing w:before="100" w:after="100" w:line="240" w:lineRule="auto"/>
      <w:ind w:left="360" w:right="360"/>
      <w:jc w:val="left"/>
    </w:pPr>
    <w:rPr>
      <w:sz w:val="24"/>
    </w:rPr>
  </w:style>
  <w:style w:type="paragraph" w:customStyle="1" w:styleId="494">
    <w:name w:val="xl90"/>
    <w:basedOn w:val="1"/>
    <w:qFormat/>
    <w:uiPriority w:val="0"/>
    <w:pPr>
      <w:widowControl/>
      <w:shd w:val="clear" w:color="000000" w:fill="FFFF00"/>
      <w:spacing w:before="100" w:beforeAutospacing="1" w:after="100" w:afterAutospacing="1" w:line="240" w:lineRule="auto"/>
      <w:jc w:val="center"/>
    </w:pPr>
    <w:rPr>
      <w:rFonts w:ascii="宋体" w:hAnsi="宋体" w:cs="宋体"/>
      <w:color w:val="000000"/>
      <w:sz w:val="20"/>
    </w:rPr>
  </w:style>
  <w:style w:type="paragraph" w:customStyle="1" w:styleId="495">
    <w:name w:val="标准书眉_偶数页"/>
    <w:basedOn w:val="496"/>
    <w:next w:val="1"/>
    <w:qFormat/>
    <w:uiPriority w:val="99"/>
    <w:pPr>
      <w:tabs>
        <w:tab w:val="center" w:pos="4154"/>
        <w:tab w:val="right" w:pos="8306"/>
      </w:tabs>
      <w:jc w:val="left"/>
    </w:pPr>
  </w:style>
  <w:style w:type="paragraph" w:customStyle="1" w:styleId="496">
    <w:name w:val="标准书眉_奇数页"/>
    <w:next w:val="1"/>
    <w:qFormat/>
    <w:uiPriority w:val="99"/>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497">
    <w:name w:val="Address"/>
    <w:basedOn w:val="1"/>
    <w:next w:val="1"/>
    <w:qFormat/>
    <w:uiPriority w:val="99"/>
    <w:pPr>
      <w:spacing w:line="240" w:lineRule="auto"/>
      <w:jc w:val="left"/>
    </w:pPr>
    <w:rPr>
      <w:i/>
      <w:sz w:val="24"/>
    </w:rPr>
  </w:style>
  <w:style w:type="paragraph" w:customStyle="1" w:styleId="498">
    <w:name w:val="章标题"/>
    <w:next w:val="318"/>
    <w:qFormat/>
    <w:uiPriority w:val="99"/>
    <w:pPr>
      <w:jc w:val="both"/>
      <w:outlineLvl w:val="1"/>
    </w:pPr>
    <w:rPr>
      <w:rFonts w:ascii="黑体" w:hAnsi="Times New Roman" w:eastAsia="黑体" w:cs="Times New Roman"/>
      <w:sz w:val="21"/>
      <w:lang w:val="en-US" w:eastAsia="zh-CN" w:bidi="ar-SA"/>
    </w:rPr>
  </w:style>
  <w:style w:type="paragraph" w:customStyle="1" w:styleId="499">
    <w:name w:val="附录公式编号制表符"/>
    <w:basedOn w:val="1"/>
    <w:next w:val="318"/>
    <w:qFormat/>
    <w:uiPriority w:val="99"/>
    <w:pPr>
      <w:widowControl/>
      <w:tabs>
        <w:tab w:val="center" w:pos="4201"/>
        <w:tab w:val="right" w:leader="dot" w:pos="9298"/>
      </w:tabs>
      <w:spacing w:line="240" w:lineRule="auto"/>
    </w:pPr>
    <w:rPr>
      <w:rFonts w:ascii="宋体"/>
    </w:rPr>
  </w:style>
  <w:style w:type="paragraph" w:customStyle="1" w:styleId="500">
    <w:name w:val="封面标准名称2"/>
    <w:basedOn w:val="441"/>
    <w:qFormat/>
    <w:uiPriority w:val="99"/>
    <w:pPr>
      <w:framePr w:wrap="around" w:y="4469"/>
    </w:pPr>
  </w:style>
  <w:style w:type="paragraph" w:customStyle="1" w:styleId="501">
    <w:name w:val="正文图标题"/>
    <w:next w:val="318"/>
    <w:qFormat/>
    <w:uiPriority w:val="99"/>
    <w:pPr>
      <w:tabs>
        <w:tab w:val="left" w:pos="360"/>
      </w:tabs>
      <w:jc w:val="center"/>
    </w:pPr>
    <w:rPr>
      <w:rFonts w:ascii="黑体" w:hAnsi="Times New Roman" w:eastAsia="黑体" w:cs="Times New Roman"/>
      <w:sz w:val="21"/>
      <w:lang w:val="en-US" w:eastAsia="zh-CN" w:bidi="ar-SA"/>
    </w:rPr>
  </w:style>
  <w:style w:type="paragraph" w:customStyle="1" w:styleId="502">
    <w:name w:val="_Style 3"/>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503">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宋体" w:hAnsi="宋体" w:cs="宋体"/>
      <w:sz w:val="20"/>
    </w:rPr>
  </w:style>
  <w:style w:type="paragraph" w:customStyle="1" w:styleId="504">
    <w:name w:val="xl73"/>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line="240" w:lineRule="auto"/>
      <w:jc w:val="center"/>
    </w:pPr>
    <w:rPr>
      <w:rFonts w:ascii="方正小标宋_GBK" w:hAnsi="宋体" w:eastAsia="方正小标宋_GBK" w:cs="宋体"/>
      <w:sz w:val="40"/>
      <w:szCs w:val="40"/>
    </w:rPr>
  </w:style>
  <w:style w:type="paragraph" w:customStyle="1" w:styleId="505">
    <w:name w:val="font5"/>
    <w:basedOn w:val="1"/>
    <w:qFormat/>
    <w:uiPriority w:val="0"/>
    <w:pPr>
      <w:widowControl/>
      <w:spacing w:before="100" w:beforeAutospacing="1" w:after="100" w:afterAutospacing="1" w:line="240" w:lineRule="auto"/>
      <w:jc w:val="left"/>
    </w:pPr>
    <w:rPr>
      <w:rFonts w:ascii="宋体" w:hAnsi="宋体" w:cs="宋体"/>
      <w:sz w:val="18"/>
      <w:szCs w:val="18"/>
    </w:rPr>
  </w:style>
  <w:style w:type="paragraph" w:customStyle="1" w:styleId="506">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07">
    <w:name w:val="xl89"/>
    <w:basedOn w:val="1"/>
    <w:qFormat/>
    <w:uiPriority w:val="0"/>
    <w:pPr>
      <w:widowControl/>
      <w:spacing w:before="100" w:beforeAutospacing="1" w:after="100" w:afterAutospacing="1" w:line="240" w:lineRule="auto"/>
      <w:jc w:val="center"/>
    </w:pPr>
    <w:rPr>
      <w:rFonts w:ascii="宋体" w:hAnsi="宋体" w:cs="宋体"/>
      <w:color w:val="000000"/>
      <w:sz w:val="20"/>
    </w:rPr>
  </w:style>
  <w:style w:type="paragraph" w:customStyle="1" w:styleId="508">
    <w:name w:val="标准书眉一"/>
    <w:qFormat/>
    <w:uiPriority w:val="99"/>
    <w:pPr>
      <w:jc w:val="both"/>
    </w:pPr>
    <w:rPr>
      <w:rFonts w:ascii="Times New Roman" w:hAnsi="Times New Roman" w:eastAsia="宋体" w:cs="Times New Roman"/>
      <w:lang w:val="en-US" w:eastAsia="zh-CN" w:bidi="ar-SA"/>
    </w:rPr>
  </w:style>
  <w:style w:type="paragraph" w:customStyle="1" w:styleId="509">
    <w:name w:val="注×："/>
    <w:qFormat/>
    <w:uiPriority w:val="99"/>
    <w:pPr>
      <w:widowControl w:val="0"/>
      <w:ind w:firstLine="363"/>
      <w:jc w:val="both"/>
    </w:pPr>
    <w:rPr>
      <w:rFonts w:ascii="宋体" w:hAnsi="Times New Roman" w:eastAsia="宋体" w:cs="Times New Roman"/>
      <w:sz w:val="18"/>
      <w:szCs w:val="18"/>
      <w:lang w:val="en-US" w:eastAsia="zh-CN" w:bidi="ar-SA"/>
    </w:rPr>
  </w:style>
  <w:style w:type="paragraph" w:customStyle="1" w:styleId="510">
    <w:name w:val="1"/>
    <w:basedOn w:val="1"/>
    <w:qFormat/>
    <w:uiPriority w:val="99"/>
    <w:pPr>
      <w:ind w:firstLine="200"/>
    </w:pPr>
    <w:rPr>
      <w:rFonts w:ascii="宋体" w:hAnsi="宋体" w:cs="宋体"/>
      <w:sz w:val="24"/>
      <w:szCs w:val="24"/>
    </w:rPr>
  </w:style>
  <w:style w:type="paragraph" w:customStyle="1" w:styleId="511">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微软雅黑" w:hAnsi="微软雅黑" w:eastAsia="微软雅黑" w:cs="宋体"/>
      <w:color w:val="000000"/>
      <w:sz w:val="20"/>
    </w:rPr>
  </w:style>
  <w:style w:type="paragraph" w:customStyle="1" w:styleId="512">
    <w:name w:val="xl69"/>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line="240" w:lineRule="auto"/>
      <w:jc w:val="center"/>
    </w:pPr>
    <w:rPr>
      <w:rFonts w:ascii="宋体" w:hAnsi="宋体" w:cs="宋体"/>
      <w:color w:val="000000"/>
      <w:szCs w:val="21"/>
    </w:rPr>
  </w:style>
  <w:style w:type="paragraph" w:customStyle="1" w:styleId="513">
    <w:name w:val="列出段落6"/>
    <w:basedOn w:val="1"/>
    <w:qFormat/>
    <w:uiPriority w:val="99"/>
    <w:pPr>
      <w:spacing w:line="240" w:lineRule="auto"/>
      <w:ind w:firstLine="420"/>
    </w:pPr>
    <w:rPr>
      <w:szCs w:val="21"/>
    </w:rPr>
  </w:style>
  <w:style w:type="paragraph" w:customStyle="1" w:styleId="514">
    <w:name w:val="图标脚注说明"/>
    <w:basedOn w:val="318"/>
    <w:qFormat/>
    <w:uiPriority w:val="99"/>
    <w:pPr>
      <w:tabs>
        <w:tab w:val="center" w:pos="4201"/>
        <w:tab w:val="right" w:leader="dot" w:pos="9298"/>
      </w:tabs>
      <w:ind w:left="840" w:hanging="420"/>
    </w:pPr>
    <w:rPr>
      <w:rFonts w:eastAsia="宋体"/>
      <w:sz w:val="18"/>
      <w:szCs w:val="18"/>
    </w:rPr>
  </w:style>
  <w:style w:type="paragraph" w:customStyle="1" w:styleId="515">
    <w:name w:val="附录数字编号列项（二级）"/>
    <w:qFormat/>
    <w:uiPriority w:val="99"/>
    <w:pPr>
      <w:tabs>
        <w:tab w:val="left" w:pos="840"/>
      </w:tabs>
      <w:ind w:left="839" w:hanging="419"/>
    </w:pPr>
    <w:rPr>
      <w:rFonts w:ascii="宋体" w:hAnsi="Times New Roman" w:eastAsia="宋体" w:cs="Times New Roman"/>
      <w:sz w:val="21"/>
      <w:lang w:val="en-US" w:eastAsia="zh-CN" w:bidi="ar-SA"/>
    </w:rPr>
  </w:style>
  <w:style w:type="paragraph" w:customStyle="1" w:styleId="516">
    <w:name w:val="xl72"/>
    <w:basedOn w:val="1"/>
    <w:qFormat/>
    <w:uiPriority w:val="0"/>
    <w:pPr>
      <w:widowControl/>
      <w:pBdr>
        <w:top w:val="single" w:color="000000" w:sz="4" w:space="0"/>
        <w:left w:val="single" w:color="000000" w:sz="4" w:space="0"/>
        <w:bottom w:val="single" w:color="000000" w:sz="8" w:space="0"/>
        <w:right w:val="single" w:color="000000" w:sz="8" w:space="0"/>
      </w:pBdr>
      <w:spacing w:before="100" w:beforeAutospacing="1" w:after="100" w:afterAutospacing="1" w:line="240" w:lineRule="auto"/>
      <w:jc w:val="left"/>
    </w:pPr>
    <w:rPr>
      <w:rFonts w:ascii="宋体" w:hAnsi="宋体" w:cs="宋体"/>
      <w:sz w:val="24"/>
      <w:szCs w:val="24"/>
    </w:rPr>
  </w:style>
  <w:style w:type="paragraph" w:customStyle="1" w:styleId="517">
    <w:name w:val="xl81"/>
    <w:basedOn w:val="1"/>
    <w:qFormat/>
    <w:uiPriority w:val="0"/>
    <w:pPr>
      <w:widowControl/>
      <w:pBdr>
        <w:top w:val="single" w:color="000000" w:sz="4" w:space="0"/>
      </w:pBdr>
      <w:spacing w:before="100" w:beforeAutospacing="1" w:after="100" w:afterAutospacing="1" w:line="240" w:lineRule="auto"/>
      <w:jc w:val="left"/>
    </w:pPr>
    <w:rPr>
      <w:rFonts w:ascii="宋体" w:hAnsi="宋体" w:cs="宋体"/>
      <w:sz w:val="24"/>
      <w:szCs w:val="24"/>
    </w:rPr>
  </w:style>
  <w:style w:type="paragraph" w:customStyle="1" w:styleId="518">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color w:val="000000"/>
      <w:szCs w:val="21"/>
    </w:rPr>
  </w:style>
  <w:style w:type="paragraph" w:customStyle="1" w:styleId="519">
    <w:name w:val="附录表标题"/>
    <w:basedOn w:val="1"/>
    <w:next w:val="318"/>
    <w:qFormat/>
    <w:uiPriority w:val="99"/>
    <w:pPr>
      <w:tabs>
        <w:tab w:val="left" w:pos="180"/>
      </w:tabs>
      <w:spacing w:line="240" w:lineRule="auto"/>
      <w:jc w:val="center"/>
    </w:pPr>
    <w:rPr>
      <w:rFonts w:ascii="黑体" w:eastAsia="黑体"/>
      <w:szCs w:val="21"/>
    </w:rPr>
  </w:style>
  <w:style w:type="paragraph" w:customStyle="1" w:styleId="520">
    <w:name w:val="正文内容"/>
    <w:basedOn w:val="1"/>
    <w:qFormat/>
    <w:uiPriority w:val="99"/>
    <w:pPr>
      <w:ind w:firstLine="480"/>
      <w:jc w:val="left"/>
    </w:pPr>
    <w:rPr>
      <w:rFonts w:ascii="Arial" w:hAnsi="Arial"/>
      <w:sz w:val="24"/>
      <w:szCs w:val="21"/>
    </w:rPr>
  </w:style>
  <w:style w:type="paragraph" w:customStyle="1" w:styleId="521">
    <w:name w:val="正文公式编号制表符"/>
    <w:basedOn w:val="318"/>
    <w:next w:val="318"/>
    <w:qFormat/>
    <w:uiPriority w:val="99"/>
    <w:pPr>
      <w:tabs>
        <w:tab w:val="center" w:pos="4201"/>
        <w:tab w:val="right" w:leader="dot" w:pos="9298"/>
      </w:tabs>
      <w:ind w:firstLine="0"/>
    </w:pPr>
    <w:rPr>
      <w:rFonts w:eastAsia="宋体"/>
      <w:szCs w:val="22"/>
    </w:rPr>
  </w:style>
  <w:style w:type="paragraph" w:customStyle="1" w:styleId="522">
    <w:name w:val="Char1"/>
    <w:basedOn w:val="1"/>
    <w:qFormat/>
    <w:uiPriority w:val="99"/>
    <w:rPr>
      <w:sz w:val="20"/>
    </w:rPr>
  </w:style>
  <w:style w:type="paragraph" w:customStyle="1" w:styleId="523">
    <w:name w:val="附录标识"/>
    <w:basedOn w:val="1"/>
    <w:next w:val="318"/>
    <w:qFormat/>
    <w:uiPriority w:val="99"/>
    <w:pPr>
      <w:keepNext/>
      <w:widowControl/>
      <w:shd w:val="clear" w:color="FFFFFF" w:fill="FFFFFF"/>
      <w:tabs>
        <w:tab w:val="left" w:pos="6405"/>
      </w:tabs>
      <w:spacing w:before="640" w:after="280" w:line="240" w:lineRule="auto"/>
      <w:jc w:val="center"/>
      <w:outlineLvl w:val="0"/>
    </w:pPr>
    <w:rPr>
      <w:rFonts w:ascii="黑体" w:eastAsia="黑体"/>
    </w:rPr>
  </w:style>
  <w:style w:type="paragraph" w:customStyle="1" w:styleId="524">
    <w:name w:val="xl63"/>
    <w:basedOn w:val="1"/>
    <w:qFormat/>
    <w:uiPriority w:val="0"/>
    <w:pPr>
      <w:widowControl/>
      <w:spacing w:before="100" w:beforeAutospacing="1" w:after="100" w:afterAutospacing="1" w:line="240" w:lineRule="auto"/>
      <w:jc w:val="left"/>
    </w:pPr>
    <w:rPr>
      <w:rFonts w:ascii="黑体" w:hAnsi="黑体" w:eastAsia="黑体" w:cs="宋体"/>
      <w:color w:val="000000"/>
      <w:szCs w:val="21"/>
    </w:rPr>
  </w:style>
  <w:style w:type="paragraph" w:customStyle="1" w:styleId="525">
    <w:name w:val="注×：（正文）"/>
    <w:qFormat/>
    <w:uiPriority w:val="99"/>
    <w:pPr>
      <w:ind w:left="811" w:hanging="448"/>
      <w:jc w:val="both"/>
    </w:pPr>
    <w:rPr>
      <w:rFonts w:ascii="宋体" w:hAnsi="Times New Roman" w:eastAsia="宋体" w:cs="Times New Roman"/>
      <w:sz w:val="18"/>
      <w:szCs w:val="18"/>
      <w:lang w:val="en-US" w:eastAsia="zh-CN" w:bidi="ar-SA"/>
    </w:rPr>
  </w:style>
  <w:style w:type="paragraph" w:customStyle="1" w:styleId="526">
    <w:name w:val="文献分类号"/>
    <w:qFormat/>
    <w:uiPriority w:val="99"/>
    <w:pPr>
      <w:framePr w:hSpace="180" w:vSpace="180" w:wrap="around" w:vAnchor="margin" w:hAnchor="margin" w:y="1"/>
      <w:widowControl w:val="0"/>
    </w:pPr>
    <w:rPr>
      <w:rFonts w:ascii="黑体" w:hAnsi="Times New Roman" w:eastAsia="黑体" w:cs="Times New Roman"/>
      <w:sz w:val="21"/>
      <w:szCs w:val="21"/>
      <w:lang w:val="en-US" w:eastAsia="zh-CN" w:bidi="ar-SA"/>
    </w:rPr>
  </w:style>
  <w:style w:type="paragraph" w:customStyle="1" w:styleId="527">
    <w:name w:val="列项◆（三级）"/>
    <w:basedOn w:val="1"/>
    <w:qFormat/>
    <w:uiPriority w:val="99"/>
    <w:pPr>
      <w:tabs>
        <w:tab w:val="left" w:pos="1678"/>
      </w:tabs>
      <w:spacing w:line="240" w:lineRule="auto"/>
      <w:ind w:left="1678" w:hanging="414"/>
    </w:pPr>
    <w:rPr>
      <w:rFonts w:ascii="宋体"/>
      <w:szCs w:val="21"/>
    </w:rPr>
  </w:style>
  <w:style w:type="paragraph" w:customStyle="1" w:styleId="528">
    <w:name w:val="附录三级无"/>
    <w:basedOn w:val="435"/>
    <w:qFormat/>
    <w:uiPriority w:val="99"/>
    <w:rPr>
      <w:rFonts w:ascii="宋体" w:eastAsia="宋体"/>
      <w:szCs w:val="21"/>
    </w:rPr>
  </w:style>
  <w:style w:type="paragraph" w:customStyle="1" w:styleId="529">
    <w:name w:val="tabletext"/>
    <w:basedOn w:val="1"/>
    <w:qFormat/>
    <w:uiPriority w:val="99"/>
    <w:pPr>
      <w:widowControl/>
      <w:spacing w:before="100" w:beforeAutospacing="1" w:after="100" w:afterAutospacing="1" w:line="240" w:lineRule="auto"/>
      <w:jc w:val="left"/>
    </w:pPr>
    <w:rPr>
      <w:rFonts w:ascii="宋体" w:hAnsi="宋体" w:cs="宋体"/>
      <w:sz w:val="24"/>
      <w:szCs w:val="24"/>
    </w:rPr>
  </w:style>
  <w:style w:type="paragraph" w:customStyle="1" w:styleId="530">
    <w:name w:val="p17"/>
    <w:basedOn w:val="1"/>
    <w:qFormat/>
    <w:uiPriority w:val="99"/>
    <w:pPr>
      <w:widowControl/>
      <w:spacing w:line="240" w:lineRule="auto"/>
      <w:ind w:firstLine="420"/>
    </w:pPr>
    <w:rPr>
      <w:rFonts w:ascii="仿宋_GB2312" w:hAnsi="宋体" w:eastAsia="仿宋_GB2312" w:cs="宋体"/>
      <w:sz w:val="24"/>
      <w:szCs w:val="24"/>
    </w:rPr>
  </w:style>
  <w:style w:type="paragraph" w:customStyle="1" w:styleId="531">
    <w:name w:val="列项●（二级）"/>
    <w:qFormat/>
    <w:uiPriority w:val="99"/>
    <w:pPr>
      <w:tabs>
        <w:tab w:val="left" w:pos="840"/>
        <w:tab w:val="left" w:pos="1140"/>
      </w:tabs>
      <w:ind w:left="726" w:hanging="363"/>
      <w:jc w:val="both"/>
    </w:pPr>
    <w:rPr>
      <w:rFonts w:ascii="宋体" w:hAnsi="Times New Roman" w:eastAsia="宋体" w:cs="Times New Roman"/>
      <w:sz w:val="21"/>
      <w:lang w:val="en-US" w:eastAsia="zh-CN" w:bidi="ar-SA"/>
    </w:rPr>
  </w:style>
  <w:style w:type="paragraph" w:customStyle="1" w:styleId="532">
    <w:name w:val="示例"/>
    <w:next w:val="492"/>
    <w:qFormat/>
    <w:uiPriority w:val="99"/>
    <w:pPr>
      <w:widowControl w:val="0"/>
      <w:ind w:firstLine="363"/>
      <w:jc w:val="both"/>
    </w:pPr>
    <w:rPr>
      <w:rFonts w:ascii="宋体" w:hAnsi="Times New Roman" w:eastAsia="宋体" w:cs="Times New Roman"/>
      <w:sz w:val="18"/>
      <w:szCs w:val="18"/>
      <w:lang w:val="en-US" w:eastAsia="zh-CN" w:bidi="ar-SA"/>
    </w:rPr>
  </w:style>
  <w:style w:type="paragraph" w:customStyle="1" w:styleId="533">
    <w:name w:val="表格"/>
    <w:basedOn w:val="1"/>
    <w:next w:val="54"/>
    <w:qFormat/>
    <w:uiPriority w:val="99"/>
    <w:pPr>
      <w:spacing w:line="240" w:lineRule="auto"/>
      <w:jc w:val="center"/>
    </w:pPr>
    <w:rPr>
      <w:rFonts w:ascii="华文细黑" w:hAnsi="华文细黑"/>
    </w:rPr>
  </w:style>
  <w:style w:type="paragraph" w:customStyle="1" w:styleId="534">
    <w:name w:val="Definition List"/>
    <w:basedOn w:val="1"/>
    <w:next w:val="535"/>
    <w:qFormat/>
    <w:uiPriority w:val="99"/>
    <w:pPr>
      <w:spacing w:line="240" w:lineRule="auto"/>
      <w:ind w:left="360"/>
      <w:jc w:val="left"/>
    </w:pPr>
    <w:rPr>
      <w:sz w:val="24"/>
    </w:rPr>
  </w:style>
  <w:style w:type="paragraph" w:customStyle="1" w:styleId="535">
    <w:name w:val="Definition Term"/>
    <w:basedOn w:val="1"/>
    <w:next w:val="534"/>
    <w:qFormat/>
    <w:uiPriority w:val="99"/>
    <w:pPr>
      <w:spacing w:line="240" w:lineRule="auto"/>
      <w:jc w:val="left"/>
    </w:pPr>
    <w:rPr>
      <w:sz w:val="24"/>
    </w:rPr>
  </w:style>
  <w:style w:type="paragraph" w:customStyle="1" w:styleId="536">
    <w:name w:val="标准标志"/>
    <w:next w:val="1"/>
    <w:qFormat/>
    <w:uiPriority w:val="99"/>
    <w:pPr>
      <w:framePr w:w="2546" w:h="1389" w:hRule="exact" w:hSpace="181" w:vSpace="181" w:wrap="around" w:vAnchor="margin" w:hAnchor="margin" w:x="6522" w:y="398"/>
      <w:shd w:val="solid" w:color="FFFFFF" w:fill="FFFFFF"/>
      <w:spacing w:line="240" w:lineRule="atLeast"/>
      <w:jc w:val="right"/>
    </w:pPr>
    <w:rPr>
      <w:rFonts w:ascii="Times New Roman" w:hAnsi="Times New Roman" w:eastAsia="宋体" w:cs="Times New Roman"/>
      <w:b/>
      <w:sz w:val="96"/>
      <w:szCs w:val="96"/>
      <w:lang w:val="en-US" w:eastAsia="zh-CN" w:bidi="ar-SA"/>
    </w:rPr>
  </w:style>
  <w:style w:type="paragraph" w:customStyle="1" w:styleId="537">
    <w:name w:val="图的脚注"/>
    <w:next w:val="318"/>
    <w:qFormat/>
    <w:uiPriority w:val="99"/>
    <w:pPr>
      <w:widowControl w:val="0"/>
      <w:ind w:left="840" w:hanging="420"/>
      <w:jc w:val="both"/>
    </w:pPr>
    <w:rPr>
      <w:rFonts w:ascii="宋体" w:hAnsi="Times New Roman" w:eastAsia="宋体" w:cs="Times New Roman"/>
      <w:sz w:val="18"/>
      <w:lang w:val="en-US" w:eastAsia="zh-CN" w:bidi="ar-SA"/>
    </w:rPr>
  </w:style>
  <w:style w:type="paragraph" w:customStyle="1" w:styleId="538">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right"/>
    </w:pPr>
    <w:rPr>
      <w:rFonts w:ascii="宋体" w:hAnsi="宋体" w:cs="宋体"/>
      <w:color w:val="000000"/>
      <w:szCs w:val="21"/>
    </w:rPr>
  </w:style>
  <w:style w:type="paragraph" w:customStyle="1" w:styleId="539">
    <w:name w:val="附录四级无"/>
    <w:basedOn w:val="444"/>
    <w:qFormat/>
    <w:uiPriority w:val="99"/>
    <w:rPr>
      <w:rFonts w:ascii="宋体" w:eastAsia="宋体"/>
      <w:szCs w:val="21"/>
    </w:rPr>
  </w:style>
  <w:style w:type="paragraph" w:customStyle="1" w:styleId="540">
    <w:name w:val="附录图标号"/>
    <w:basedOn w:val="1"/>
    <w:qFormat/>
    <w:uiPriority w:val="99"/>
    <w:pPr>
      <w:keepNext/>
      <w:pageBreakBefore/>
      <w:widowControl/>
      <w:spacing w:line="14" w:lineRule="exact"/>
      <w:ind w:firstLine="363"/>
      <w:jc w:val="center"/>
      <w:outlineLvl w:val="0"/>
    </w:pPr>
    <w:rPr>
      <w:color w:val="FFFFFF"/>
      <w:szCs w:val="24"/>
    </w:rPr>
  </w:style>
  <w:style w:type="paragraph" w:customStyle="1" w:styleId="541">
    <w:name w:val="列项说明数字编号"/>
    <w:qFormat/>
    <w:uiPriority w:val="99"/>
    <w:pPr>
      <w:ind w:left="600" w:hanging="200"/>
    </w:pPr>
    <w:rPr>
      <w:rFonts w:ascii="宋体" w:hAnsi="Times New Roman" w:eastAsia="宋体" w:cs="Times New Roman"/>
      <w:sz w:val="21"/>
      <w:lang w:val="en-US" w:eastAsia="zh-CN" w:bidi="ar-SA"/>
    </w:rPr>
  </w:style>
  <w:style w:type="paragraph" w:customStyle="1" w:styleId="542">
    <w:name w:val="正文表标题"/>
    <w:next w:val="318"/>
    <w:qFormat/>
    <w:uiPriority w:val="99"/>
    <w:pPr>
      <w:tabs>
        <w:tab w:val="left" w:pos="360"/>
      </w:tabs>
      <w:jc w:val="center"/>
    </w:pPr>
    <w:rPr>
      <w:rFonts w:ascii="黑体" w:hAnsi="Times New Roman" w:eastAsia="黑体" w:cs="Times New Roman"/>
      <w:sz w:val="21"/>
      <w:lang w:val="en-US" w:eastAsia="zh-CN" w:bidi="ar-SA"/>
    </w:rPr>
  </w:style>
  <w:style w:type="paragraph" w:customStyle="1" w:styleId="543">
    <w:name w:val="样式 标题 3 + (中文) 黑体 小四 非加粗 段前: 7.8 磅 段后: 0 磅 行距: 固定值 20 磅"/>
    <w:basedOn w:val="211"/>
    <w:qFormat/>
    <w:uiPriority w:val="99"/>
    <w:pPr>
      <w:widowControl w:val="0"/>
      <w:tabs>
        <w:tab w:val="left" w:pos="7200"/>
      </w:tabs>
      <w:spacing w:before="0" w:after="0" w:line="400" w:lineRule="exact"/>
      <w:ind w:left="0" w:firstLine="0"/>
      <w:jc w:val="left"/>
    </w:pPr>
    <w:rPr>
      <w:rFonts w:ascii="宋体" w:hAnsi="宋体" w:eastAsia="黑体" w:cs="宋体"/>
      <w:sz w:val="30"/>
    </w:rPr>
  </w:style>
  <w:style w:type="paragraph" w:customStyle="1" w:styleId="544">
    <w:name w:val="列项说明"/>
    <w:basedOn w:val="1"/>
    <w:qFormat/>
    <w:uiPriority w:val="99"/>
    <w:pPr>
      <w:spacing w:line="320" w:lineRule="exact"/>
      <w:ind w:left="400" w:hanging="200"/>
      <w:jc w:val="left"/>
    </w:pPr>
    <w:rPr>
      <w:rFonts w:ascii="宋体"/>
    </w:rPr>
  </w:style>
  <w:style w:type="paragraph" w:customStyle="1" w:styleId="545">
    <w:name w:val="条文脚注"/>
    <w:basedOn w:val="272"/>
    <w:qFormat/>
    <w:uiPriority w:val="99"/>
    <w:pPr>
      <w:ind w:left="0" w:firstLine="0"/>
      <w:jc w:val="both"/>
    </w:pPr>
  </w:style>
  <w:style w:type="paragraph" w:customStyle="1" w:styleId="546">
    <w:name w:val="xl78"/>
    <w:basedOn w:val="1"/>
    <w:qFormat/>
    <w:uiPriority w:val="0"/>
    <w:pPr>
      <w:widowControl/>
      <w:pBdr>
        <w:top w:val="single" w:color="000000" w:sz="8" w:space="0"/>
        <w:left w:val="single" w:color="000000" w:sz="4" w:space="0"/>
        <w:bottom w:val="single" w:color="000000" w:sz="4" w:space="0"/>
        <w:right w:val="single" w:color="000000" w:sz="8"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47">
    <w:name w:val="flNote"/>
    <w:basedOn w:val="1"/>
    <w:qFormat/>
    <w:uiPriority w:val="99"/>
    <w:pPr>
      <w:spacing w:before="320" w:after="160" w:line="360" w:lineRule="atLeast"/>
      <w:jc w:val="center"/>
    </w:pPr>
    <w:rPr>
      <w:rFonts w:ascii="Arial" w:eastAsia="黑体"/>
      <w:sz w:val="30"/>
    </w:rPr>
  </w:style>
  <w:style w:type="paragraph" w:customStyle="1" w:styleId="548">
    <w:name w:val="标题 11"/>
    <w:basedOn w:val="1"/>
    <w:qFormat/>
    <w:uiPriority w:val="99"/>
    <w:pPr>
      <w:spacing w:line="240" w:lineRule="auto"/>
      <w:ind w:left="102"/>
      <w:jc w:val="left"/>
      <w:outlineLvl w:val="1"/>
    </w:pPr>
    <w:rPr>
      <w:rFonts w:ascii="宋体" w:hAnsi="宋体"/>
      <w:sz w:val="31"/>
      <w:szCs w:val="31"/>
      <w:lang w:eastAsia="en-US"/>
    </w:rPr>
  </w:style>
  <w:style w:type="paragraph" w:customStyle="1" w:styleId="549">
    <w:name w:val="tableheading"/>
    <w:basedOn w:val="1"/>
    <w:qFormat/>
    <w:uiPriority w:val="99"/>
    <w:pPr>
      <w:widowControl/>
      <w:spacing w:before="100" w:beforeAutospacing="1" w:after="100" w:afterAutospacing="1" w:line="240" w:lineRule="auto"/>
      <w:jc w:val="left"/>
    </w:pPr>
    <w:rPr>
      <w:rFonts w:ascii="宋体" w:hAnsi="宋体" w:cs="宋体"/>
      <w:sz w:val="24"/>
      <w:szCs w:val="24"/>
    </w:rPr>
  </w:style>
  <w:style w:type="paragraph" w:customStyle="1" w:styleId="550">
    <w:name w:val="xl82"/>
    <w:basedOn w:val="1"/>
    <w:qFormat/>
    <w:uiPriority w:val="0"/>
    <w:pPr>
      <w:widowControl/>
      <w:pBdr>
        <w:top w:val="single" w:color="000000" w:sz="4" w:space="0"/>
        <w:right w:val="single" w:color="000000" w:sz="4" w:space="0"/>
      </w:pBdr>
      <w:spacing w:before="100" w:beforeAutospacing="1" w:after="100" w:afterAutospacing="1" w:line="240" w:lineRule="auto"/>
      <w:jc w:val="left"/>
    </w:pPr>
    <w:rPr>
      <w:rFonts w:ascii="宋体" w:hAnsi="宋体" w:cs="宋体"/>
      <w:sz w:val="24"/>
      <w:szCs w:val="24"/>
    </w:rPr>
  </w:style>
  <w:style w:type="paragraph" w:customStyle="1" w:styleId="551">
    <w:name w:val="附录五级条标题"/>
    <w:basedOn w:val="444"/>
    <w:next w:val="318"/>
    <w:qFormat/>
    <w:uiPriority w:val="99"/>
    <w:pPr>
      <w:tabs>
        <w:tab w:val="left" w:pos="839"/>
      </w:tabs>
      <w:outlineLvl w:val="6"/>
    </w:pPr>
  </w:style>
  <w:style w:type="paragraph" w:customStyle="1" w:styleId="552">
    <w:name w:val="标准称谓"/>
    <w:next w:val="1"/>
    <w:qFormat/>
    <w:uiPriority w:val="99"/>
    <w:pPr>
      <w:framePr w:w="9639" w:h="624" w:hRule="exact" w:hSpace="181" w:vSpace="181" w:wrap="around" w:vAnchor="page" w:hAnchor="page" w:x="1419" w:y="2286"/>
      <w:widowControl w:val="0"/>
      <w:spacing w:line="240" w:lineRule="atLeast"/>
      <w:jc w:val="both"/>
    </w:pPr>
    <w:rPr>
      <w:rFonts w:ascii="宋体" w:hAnsi="Times New Roman" w:eastAsia="宋体" w:cs="Times New Roman"/>
      <w:b/>
      <w:bCs/>
      <w:spacing w:val="20"/>
      <w:sz w:val="48"/>
      <w:lang w:val="en-US" w:eastAsia="zh-CN" w:bidi="ar-SA"/>
    </w:rPr>
  </w:style>
  <w:style w:type="paragraph" w:customStyle="1" w:styleId="553">
    <w:name w:val="普通文字"/>
    <w:basedOn w:val="1"/>
    <w:next w:val="1"/>
    <w:qFormat/>
    <w:uiPriority w:val="99"/>
    <w:pPr>
      <w:spacing w:line="240" w:lineRule="auto"/>
    </w:pPr>
    <w:rPr>
      <w:rFonts w:ascii="宋体"/>
      <w:sz w:val="24"/>
    </w:rPr>
  </w:style>
  <w:style w:type="paragraph" w:customStyle="1" w:styleId="554">
    <w:name w:val="H1"/>
    <w:basedOn w:val="1"/>
    <w:next w:val="1"/>
    <w:qFormat/>
    <w:uiPriority w:val="99"/>
    <w:pPr>
      <w:keepNext/>
      <w:spacing w:before="100" w:after="100" w:line="240" w:lineRule="auto"/>
      <w:jc w:val="left"/>
      <w:outlineLvl w:val="1"/>
    </w:pPr>
    <w:rPr>
      <w:b/>
      <w:sz w:val="48"/>
    </w:rPr>
  </w:style>
  <w:style w:type="paragraph" w:customStyle="1" w:styleId="555">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pPr>
    <w:rPr>
      <w:rFonts w:ascii="宋体" w:hAnsi="宋体" w:cs="宋体"/>
      <w:b/>
      <w:bCs/>
      <w:sz w:val="20"/>
    </w:rPr>
  </w:style>
  <w:style w:type="paragraph" w:customStyle="1" w:styleId="556">
    <w:name w:val="样式 标题 2 + Times New Roman 四号 非加粗 段前: 5 磅 段后: 0 磅 行距: 固定值 20..."/>
    <w:basedOn w:val="59"/>
    <w:qFormat/>
    <w:uiPriority w:val="99"/>
    <w:pPr>
      <w:spacing w:before="100" w:after="0" w:line="400" w:lineRule="exact"/>
    </w:pPr>
    <w:rPr>
      <w:rFonts w:ascii="Times New Roman" w:hAnsi="Times New Roman" w:cs="宋体"/>
      <w:b w:val="0"/>
      <w:bCs w:val="0"/>
      <w:color w:val="FF0000"/>
      <w:sz w:val="30"/>
      <w:szCs w:val="20"/>
    </w:rPr>
  </w:style>
  <w:style w:type="paragraph" w:customStyle="1" w:styleId="557">
    <w:name w:val="三级无"/>
    <w:basedOn w:val="428"/>
    <w:qFormat/>
    <w:uiPriority w:val="99"/>
    <w:rPr>
      <w:rFonts w:ascii="宋体" w:eastAsia="宋体"/>
    </w:rPr>
  </w:style>
  <w:style w:type="paragraph" w:customStyle="1" w:styleId="558">
    <w:name w:val="示例后文字"/>
    <w:basedOn w:val="318"/>
    <w:next w:val="318"/>
    <w:qFormat/>
    <w:uiPriority w:val="99"/>
    <w:pPr>
      <w:tabs>
        <w:tab w:val="center" w:pos="4201"/>
        <w:tab w:val="right" w:leader="dot" w:pos="9298"/>
      </w:tabs>
      <w:ind w:firstLine="360"/>
    </w:pPr>
    <w:rPr>
      <w:rFonts w:eastAsia="宋体"/>
      <w:sz w:val="18"/>
      <w:szCs w:val="22"/>
    </w:rPr>
  </w:style>
  <w:style w:type="paragraph" w:customStyle="1" w:styleId="559">
    <w:name w:val="一级无"/>
    <w:basedOn w:val="422"/>
    <w:qFormat/>
    <w:uiPriority w:val="99"/>
    <w:rPr>
      <w:rFonts w:ascii="宋体" w:eastAsia="宋体"/>
    </w:rPr>
  </w:style>
  <w:style w:type="paragraph" w:customStyle="1" w:styleId="560">
    <w:name w:val="封面标准文稿类别"/>
    <w:basedOn w:val="439"/>
    <w:qFormat/>
    <w:uiPriority w:val="99"/>
    <w:pPr>
      <w:framePr w:wrap="around"/>
      <w:tabs>
        <w:tab w:val="left" w:pos="0"/>
      </w:tabs>
      <w:spacing w:after="160" w:line="240" w:lineRule="auto"/>
    </w:pPr>
    <w:rPr>
      <w:sz w:val="24"/>
    </w:rPr>
  </w:style>
  <w:style w:type="paragraph" w:customStyle="1" w:styleId="561">
    <w:name w:val="z-Bottom of Form1"/>
    <w:next w:val="1"/>
    <w:qFormat/>
    <w:uiPriority w:val="99"/>
    <w:pPr>
      <w:widowControl w:val="0"/>
      <w:pBdr>
        <w:top w:val="single" w:color="000000" w:sz="2" w:space="0"/>
      </w:pBdr>
      <w:jc w:val="center"/>
    </w:pPr>
    <w:rPr>
      <w:rFonts w:ascii="Arial" w:hAnsi="Arial" w:eastAsia="宋体" w:cs="Times New Roman"/>
      <w:vanish/>
      <w:sz w:val="16"/>
      <w:lang w:val="en-US" w:eastAsia="zh-CN" w:bidi="ar-SA"/>
    </w:rPr>
  </w:style>
  <w:style w:type="paragraph" w:customStyle="1" w:styleId="562">
    <w:name w:val="+标题4"/>
    <w:basedOn w:val="213"/>
    <w:qFormat/>
    <w:uiPriority w:val="99"/>
    <w:pPr>
      <w:widowControl w:val="0"/>
      <w:spacing w:line="500" w:lineRule="exact"/>
      <w:jc w:val="both"/>
    </w:pPr>
    <w:rPr>
      <w:rFonts w:ascii="Times New Roman" w:hAnsi="Times New Roman" w:eastAsia="宋体"/>
      <w:b/>
      <w:sz w:val="24"/>
    </w:rPr>
  </w:style>
  <w:style w:type="paragraph" w:customStyle="1" w:styleId="563">
    <w:name w:val="参考文献"/>
    <w:basedOn w:val="1"/>
    <w:next w:val="318"/>
    <w:qFormat/>
    <w:uiPriority w:val="99"/>
    <w:pPr>
      <w:keepNext/>
      <w:pageBreakBefore/>
      <w:widowControl/>
      <w:shd w:val="clear" w:color="FFFFFF" w:fill="FFFFFF"/>
      <w:spacing w:before="640" w:after="200" w:line="240" w:lineRule="auto"/>
      <w:jc w:val="center"/>
      <w:outlineLvl w:val="0"/>
    </w:pPr>
    <w:rPr>
      <w:rFonts w:ascii="黑体" w:eastAsia="黑体"/>
    </w:rPr>
  </w:style>
  <w:style w:type="paragraph" w:customStyle="1" w:styleId="564">
    <w:name w:val="目次、索引正文"/>
    <w:qFormat/>
    <w:uiPriority w:val="99"/>
    <w:pPr>
      <w:spacing w:line="320" w:lineRule="exact"/>
      <w:jc w:val="both"/>
    </w:pPr>
    <w:rPr>
      <w:rFonts w:ascii="宋体" w:hAnsi="Times New Roman" w:eastAsia="宋体" w:cs="Times New Roman"/>
      <w:sz w:val="21"/>
      <w:lang w:val="en-US" w:eastAsia="zh-CN" w:bidi="ar-SA"/>
    </w:rPr>
  </w:style>
  <w:style w:type="paragraph" w:customStyle="1" w:styleId="565">
    <w:name w:val="前言、引言标题"/>
    <w:next w:val="318"/>
    <w:qFormat/>
    <w:uiPriority w:val="99"/>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566">
    <w:name w:val="附录图标题"/>
    <w:basedOn w:val="1"/>
    <w:next w:val="318"/>
    <w:qFormat/>
    <w:uiPriority w:val="99"/>
    <w:pPr>
      <w:tabs>
        <w:tab w:val="left" w:pos="363"/>
      </w:tabs>
      <w:spacing w:line="240" w:lineRule="auto"/>
      <w:jc w:val="center"/>
    </w:pPr>
    <w:rPr>
      <w:rFonts w:ascii="黑体" w:eastAsia="黑体"/>
      <w:szCs w:val="21"/>
    </w:rPr>
  </w:style>
  <w:style w:type="paragraph" w:customStyle="1" w:styleId="567">
    <w:name w:val="xl64"/>
    <w:basedOn w:val="1"/>
    <w:qFormat/>
    <w:uiPriority w:val="0"/>
    <w:pPr>
      <w:widowControl/>
      <w:spacing w:before="100" w:beforeAutospacing="1" w:after="100" w:afterAutospacing="1" w:line="240" w:lineRule="auto"/>
      <w:jc w:val="right"/>
    </w:pPr>
    <w:rPr>
      <w:rFonts w:ascii="黑体" w:hAnsi="黑体" w:eastAsia="黑体" w:cs="宋体"/>
      <w:color w:val="000000"/>
      <w:szCs w:val="21"/>
    </w:rPr>
  </w:style>
  <w:style w:type="paragraph" w:customStyle="1" w:styleId="568">
    <w:name w:val="空半行"/>
    <w:basedOn w:val="1"/>
    <w:qFormat/>
    <w:uiPriority w:val="99"/>
    <w:pPr>
      <w:spacing w:line="120" w:lineRule="exact"/>
    </w:pPr>
    <w:rPr>
      <w:rFonts w:eastAsia="仿宋_GB2312"/>
      <w:color w:val="FFFFFF"/>
      <w:sz w:val="30"/>
    </w:rPr>
  </w:style>
  <w:style w:type="paragraph" w:customStyle="1" w:styleId="569">
    <w:name w:val="其他标准标志"/>
    <w:basedOn w:val="536"/>
    <w:qFormat/>
    <w:uiPriority w:val="99"/>
    <w:pPr>
      <w:framePr w:w="6101" w:wrap="around" w:vAnchor="page" w:hAnchor="page" w:x="4673" w:y="942"/>
    </w:pPr>
  </w:style>
  <w:style w:type="paragraph" w:customStyle="1" w:styleId="570">
    <w:name w:val="☆ 正文"/>
    <w:basedOn w:val="1"/>
    <w:qFormat/>
    <w:uiPriority w:val="99"/>
    <w:pPr>
      <w:spacing w:line="240" w:lineRule="auto"/>
    </w:pPr>
  </w:style>
  <w:style w:type="paragraph" w:customStyle="1" w:styleId="571">
    <w:name w:val="H4"/>
    <w:basedOn w:val="1"/>
    <w:next w:val="1"/>
    <w:qFormat/>
    <w:uiPriority w:val="99"/>
    <w:pPr>
      <w:keepNext/>
      <w:spacing w:before="100" w:after="100" w:line="240" w:lineRule="auto"/>
      <w:jc w:val="left"/>
      <w:outlineLvl w:val="4"/>
    </w:pPr>
    <w:rPr>
      <w:b/>
      <w:sz w:val="24"/>
    </w:rPr>
  </w:style>
  <w:style w:type="paragraph" w:customStyle="1" w:styleId="572">
    <w:name w:val="封面标准文稿编辑信息"/>
    <w:basedOn w:val="560"/>
    <w:qFormat/>
    <w:uiPriority w:val="99"/>
    <w:pPr>
      <w:framePr w:wrap="around"/>
      <w:spacing w:before="180" w:line="180" w:lineRule="exact"/>
    </w:pPr>
    <w:rPr>
      <w:sz w:val="21"/>
    </w:rPr>
  </w:style>
  <w:style w:type="paragraph" w:customStyle="1" w:styleId="573">
    <w:name w:val="xl65"/>
    <w:basedOn w:val="1"/>
    <w:qFormat/>
    <w:uiPriority w:val="0"/>
    <w:pPr>
      <w:widowControl/>
      <w:spacing w:before="100" w:beforeAutospacing="1" w:after="100" w:afterAutospacing="1" w:line="240" w:lineRule="auto"/>
      <w:jc w:val="center"/>
    </w:pPr>
    <w:rPr>
      <w:rFonts w:ascii="宋体" w:hAnsi="宋体" w:cs="宋体"/>
      <w:sz w:val="24"/>
      <w:szCs w:val="24"/>
    </w:rPr>
  </w:style>
  <w:style w:type="paragraph" w:customStyle="1" w:styleId="574">
    <w:name w:val="font8"/>
    <w:basedOn w:val="1"/>
    <w:qFormat/>
    <w:uiPriority w:val="0"/>
    <w:pPr>
      <w:widowControl/>
      <w:spacing w:before="100" w:beforeAutospacing="1" w:after="100" w:afterAutospacing="1" w:line="240" w:lineRule="auto"/>
      <w:jc w:val="left"/>
    </w:pPr>
    <w:rPr>
      <w:rFonts w:ascii="宋体" w:hAnsi="宋体" w:cs="宋体"/>
      <w:color w:val="000000"/>
      <w:sz w:val="20"/>
    </w:rPr>
  </w:style>
  <w:style w:type="paragraph" w:customStyle="1" w:styleId="575">
    <w:name w:val="Char Char Char Char Char Char"/>
    <w:basedOn w:val="1"/>
    <w:qFormat/>
    <w:uiPriority w:val="99"/>
    <w:pPr>
      <w:widowControl/>
      <w:spacing w:after="160" w:line="240" w:lineRule="exact"/>
      <w:jc w:val="left"/>
    </w:pPr>
    <w:rPr>
      <w:rFonts w:ascii="宋体"/>
      <w:sz w:val="34"/>
    </w:rPr>
  </w:style>
  <w:style w:type="paragraph" w:customStyle="1" w:styleId="576">
    <w:name w:val="附录二级无"/>
    <w:basedOn w:val="436"/>
    <w:qFormat/>
    <w:uiPriority w:val="99"/>
    <w:rPr>
      <w:rFonts w:ascii="宋体" w:eastAsia="宋体"/>
      <w:szCs w:val="21"/>
    </w:rPr>
  </w:style>
  <w:style w:type="paragraph" w:customStyle="1" w:styleId="577">
    <w:name w:val="字母编号列项（一级）"/>
    <w:qFormat/>
    <w:uiPriority w:val="99"/>
    <w:pPr>
      <w:tabs>
        <w:tab w:val="left" w:pos="839"/>
      </w:tabs>
      <w:ind w:left="839" w:hanging="419"/>
      <w:jc w:val="both"/>
    </w:pPr>
    <w:rPr>
      <w:rFonts w:ascii="宋体" w:hAnsi="Times New Roman" w:eastAsia="宋体" w:cs="Times New Roman"/>
      <w:sz w:val="21"/>
      <w:lang w:val="en-US" w:eastAsia="zh-CN" w:bidi="ar-SA"/>
    </w:rPr>
  </w:style>
  <w:style w:type="paragraph" w:customStyle="1" w:styleId="578">
    <w:name w:val="封面正文"/>
    <w:qFormat/>
    <w:uiPriority w:val="99"/>
    <w:pPr>
      <w:jc w:val="both"/>
    </w:pPr>
    <w:rPr>
      <w:rFonts w:ascii="Times New Roman" w:hAnsi="Times New Roman" w:eastAsia="宋体" w:cs="Times New Roman"/>
      <w:lang w:val="en-US" w:eastAsia="zh-CN" w:bidi="ar-SA"/>
    </w:rPr>
  </w:style>
  <w:style w:type="paragraph" w:customStyle="1" w:styleId="579">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微软雅黑" w:hAnsi="微软雅黑" w:eastAsia="微软雅黑" w:cs="宋体"/>
      <w:color w:val="000000"/>
      <w:sz w:val="20"/>
    </w:rPr>
  </w:style>
  <w:style w:type="paragraph" w:customStyle="1" w:styleId="580">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新宋体" w:hAnsi="新宋体" w:eastAsia="新宋体" w:cs="宋体"/>
      <w:sz w:val="20"/>
    </w:rPr>
  </w:style>
  <w:style w:type="paragraph" w:customStyle="1" w:styleId="581">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宋体" w:hAnsi="宋体" w:cs="宋体"/>
      <w:color w:val="000000"/>
      <w:szCs w:val="21"/>
    </w:rPr>
  </w:style>
  <w:style w:type="paragraph" w:customStyle="1" w:styleId="582">
    <w:name w:val="列出段落111"/>
    <w:basedOn w:val="1"/>
    <w:qFormat/>
    <w:uiPriority w:val="99"/>
    <w:pPr>
      <w:spacing w:line="240" w:lineRule="auto"/>
      <w:ind w:firstLine="420"/>
    </w:pPr>
    <w:rPr>
      <w:rFonts w:cs="Calibri"/>
      <w:szCs w:val="21"/>
    </w:rPr>
  </w:style>
  <w:style w:type="paragraph" w:customStyle="1" w:styleId="583">
    <w:name w:val="font7"/>
    <w:basedOn w:val="1"/>
    <w:qFormat/>
    <w:uiPriority w:val="0"/>
    <w:pPr>
      <w:widowControl/>
      <w:spacing w:before="100" w:beforeAutospacing="1" w:after="100" w:afterAutospacing="1" w:line="240" w:lineRule="auto"/>
      <w:jc w:val="left"/>
    </w:pPr>
    <w:rPr>
      <w:sz w:val="20"/>
    </w:rPr>
  </w:style>
  <w:style w:type="paragraph" w:customStyle="1" w:styleId="584">
    <w:name w:val="目次、标准名称标题"/>
    <w:basedOn w:val="1"/>
    <w:next w:val="318"/>
    <w:qFormat/>
    <w:uiPriority w:val="99"/>
    <w:pPr>
      <w:keepNext/>
      <w:pageBreakBefore/>
      <w:widowControl/>
      <w:shd w:val="clear" w:color="FFFFFF" w:fill="FFFFFF"/>
      <w:spacing w:before="640" w:after="560" w:line="460" w:lineRule="exact"/>
      <w:jc w:val="center"/>
      <w:outlineLvl w:val="0"/>
    </w:pPr>
    <w:rPr>
      <w:rFonts w:ascii="黑体" w:eastAsia="黑体"/>
      <w:sz w:val="32"/>
    </w:rPr>
  </w:style>
  <w:style w:type="paragraph" w:customStyle="1" w:styleId="585">
    <w:name w:val="附录标题"/>
    <w:basedOn w:val="318"/>
    <w:next w:val="318"/>
    <w:qFormat/>
    <w:uiPriority w:val="99"/>
    <w:pPr>
      <w:tabs>
        <w:tab w:val="center" w:pos="4201"/>
        <w:tab w:val="right" w:leader="dot" w:pos="9298"/>
      </w:tabs>
      <w:ind w:firstLine="0"/>
      <w:jc w:val="center"/>
    </w:pPr>
    <w:rPr>
      <w:rFonts w:ascii="黑体" w:eastAsia="黑体"/>
      <w:szCs w:val="22"/>
    </w:rPr>
  </w:style>
  <w:style w:type="paragraph" w:customStyle="1" w:styleId="586">
    <w:name w:val="封面标准文稿类别2"/>
    <w:basedOn w:val="560"/>
    <w:qFormat/>
    <w:uiPriority w:val="99"/>
    <w:pPr>
      <w:framePr w:wrap="around" w:y="4469"/>
    </w:pPr>
  </w:style>
  <w:style w:type="paragraph" w:customStyle="1" w:styleId="587">
    <w:name w:val="xl76"/>
    <w:basedOn w:val="1"/>
    <w:qFormat/>
    <w:uiPriority w:val="0"/>
    <w:pPr>
      <w:widowControl/>
      <w:pBdr>
        <w:top w:val="single" w:color="000000" w:sz="8" w:space="0"/>
        <w:left w:val="single" w:color="000000" w:sz="4"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88">
    <w:name w:val="列出段落5"/>
    <w:basedOn w:val="1"/>
    <w:qFormat/>
    <w:uiPriority w:val="99"/>
    <w:pPr>
      <w:spacing w:line="240" w:lineRule="auto"/>
      <w:ind w:firstLine="420"/>
    </w:pPr>
    <w:rPr>
      <w:szCs w:val="21"/>
    </w:rPr>
  </w:style>
  <w:style w:type="paragraph" w:customStyle="1" w:styleId="589">
    <w:name w:val="Body text|3"/>
    <w:basedOn w:val="1"/>
    <w:qFormat/>
    <w:uiPriority w:val="0"/>
    <w:pPr>
      <w:spacing w:after="200"/>
      <w:ind w:firstLine="300"/>
    </w:pPr>
    <w:rPr>
      <w:rFonts w:ascii="仿宋" w:hAnsi="仿宋" w:eastAsia="仿宋" w:cs="仿宋"/>
      <w:sz w:val="28"/>
      <w:szCs w:val="28"/>
    </w:rPr>
  </w:style>
  <w:style w:type="paragraph" w:customStyle="1" w:styleId="590">
    <w:name w:val="H6"/>
    <w:basedOn w:val="1"/>
    <w:next w:val="1"/>
    <w:qFormat/>
    <w:uiPriority w:val="99"/>
    <w:pPr>
      <w:keepNext/>
      <w:spacing w:before="100" w:after="100" w:line="240" w:lineRule="auto"/>
      <w:jc w:val="left"/>
      <w:outlineLvl w:val="6"/>
    </w:pPr>
    <w:rPr>
      <w:b/>
      <w:sz w:val="16"/>
    </w:rPr>
  </w:style>
  <w:style w:type="paragraph" w:customStyle="1" w:styleId="591">
    <w:name w:val="默认段落字体 Para Char Char Char1 Char"/>
    <w:basedOn w:val="1"/>
    <w:qFormat/>
    <w:uiPriority w:val="99"/>
    <w:pPr>
      <w:ind w:left="420" w:firstLine="420"/>
    </w:pPr>
    <w:rPr>
      <w:sz w:val="24"/>
      <w:szCs w:val="21"/>
    </w:rPr>
  </w:style>
  <w:style w:type="paragraph" w:customStyle="1" w:styleId="592">
    <w:name w:val="终结线"/>
    <w:basedOn w:val="1"/>
    <w:qFormat/>
    <w:uiPriority w:val="99"/>
    <w:pPr>
      <w:framePr w:hSpace="181" w:vSpace="181" w:wrap="around" w:vAnchor="text" w:hAnchor="margin" w:xAlign="center" w:y="285"/>
      <w:spacing w:line="240" w:lineRule="auto"/>
    </w:pPr>
    <w:rPr>
      <w:szCs w:val="24"/>
    </w:rPr>
  </w:style>
  <w:style w:type="paragraph" w:customStyle="1" w:styleId="593">
    <w:name w:val="z-Top of Form1"/>
    <w:next w:val="1"/>
    <w:qFormat/>
    <w:uiPriority w:val="99"/>
    <w:pPr>
      <w:widowControl w:val="0"/>
      <w:pBdr>
        <w:bottom w:val="single" w:color="000000" w:sz="2" w:space="0"/>
      </w:pBdr>
      <w:jc w:val="center"/>
    </w:pPr>
    <w:rPr>
      <w:rFonts w:ascii="Arial" w:hAnsi="Arial" w:eastAsia="宋体" w:cs="Times New Roman"/>
      <w:vanish/>
      <w:sz w:val="16"/>
      <w:lang w:val="en-US" w:eastAsia="zh-CN" w:bidi="ar-SA"/>
    </w:rPr>
  </w:style>
  <w:style w:type="paragraph" w:customStyle="1" w:styleId="594">
    <w:name w:val="表格正文"/>
    <w:basedOn w:val="1"/>
    <w:qFormat/>
    <w:uiPriority w:val="0"/>
    <w:pPr>
      <w:ind w:firstLine="883"/>
      <w:jc w:val="left"/>
    </w:pPr>
    <w:rPr>
      <w:rFonts w:ascii="Arial" w:hAnsi="Arial" w:eastAsia="仿宋" w:cs="宋体"/>
      <w:szCs w:val="24"/>
    </w:rPr>
  </w:style>
  <w:style w:type="paragraph" w:customStyle="1" w:styleId="595">
    <w:name w:val="正文SONG"/>
    <w:basedOn w:val="1"/>
    <w:qFormat/>
    <w:uiPriority w:val="99"/>
    <w:pPr>
      <w:ind w:firstLine="210"/>
    </w:pPr>
    <w:rPr>
      <w:rFonts w:ascii="仿宋_GB2312" w:hAnsi="宋体" w:eastAsia="仿宋_GB2312"/>
      <w:sz w:val="30"/>
      <w:szCs w:val="30"/>
    </w:rPr>
  </w:style>
  <w:style w:type="paragraph" w:customStyle="1" w:styleId="596">
    <w:name w:val="List Paragraph1"/>
    <w:basedOn w:val="1"/>
    <w:qFormat/>
    <w:uiPriority w:val="99"/>
    <w:pPr>
      <w:spacing w:line="240" w:lineRule="auto"/>
      <w:ind w:firstLine="420"/>
    </w:pPr>
    <w:rPr>
      <w:szCs w:val="22"/>
    </w:rPr>
  </w:style>
  <w:style w:type="paragraph" w:customStyle="1" w:styleId="597">
    <w:name w:val="Table Text"/>
    <w:qFormat/>
    <w:uiPriority w:val="99"/>
    <w:pPr>
      <w:spacing w:before="80" w:after="80"/>
    </w:pPr>
    <w:rPr>
      <w:rFonts w:ascii="Arial" w:hAnsi="Arial" w:eastAsia="宋体" w:cs="Arial Narrow"/>
      <w:sz w:val="18"/>
      <w:szCs w:val="18"/>
      <w:lang w:val="en-US" w:eastAsia="zh-CN" w:bidi="ar-SA"/>
    </w:rPr>
  </w:style>
  <w:style w:type="paragraph" w:customStyle="1" w:styleId="598">
    <w:name w:val="封面标准文稿编辑信息2"/>
    <w:basedOn w:val="572"/>
    <w:qFormat/>
    <w:uiPriority w:val="99"/>
    <w:pPr>
      <w:framePr w:wrap="around" w:y="4469"/>
    </w:pPr>
  </w:style>
  <w:style w:type="paragraph" w:customStyle="1" w:styleId="599">
    <w:name w:val="封面标准英文名称2"/>
    <w:basedOn w:val="440"/>
    <w:qFormat/>
    <w:uiPriority w:val="99"/>
    <w:pPr>
      <w:framePr w:wrap="around" w:y="4469"/>
    </w:pPr>
  </w:style>
  <w:style w:type="paragraph" w:customStyle="1" w:styleId="600">
    <w:name w:val="标准书脚_偶数页"/>
    <w:qFormat/>
    <w:uiPriority w:val="99"/>
    <w:pPr>
      <w:spacing w:before="120"/>
      <w:ind w:left="221"/>
    </w:pPr>
    <w:rPr>
      <w:rFonts w:ascii="宋体" w:hAnsi="Times New Roman" w:eastAsia="宋体" w:cs="Times New Roman"/>
      <w:sz w:val="18"/>
      <w:szCs w:val="18"/>
      <w:lang w:val="en-US" w:eastAsia="zh-CN" w:bidi="ar-SA"/>
    </w:rPr>
  </w:style>
  <w:style w:type="paragraph" w:customStyle="1" w:styleId="601">
    <w:name w:val="列出段落3"/>
    <w:basedOn w:val="1"/>
    <w:qFormat/>
    <w:uiPriority w:val="99"/>
    <w:pPr>
      <w:spacing w:line="240" w:lineRule="auto"/>
      <w:ind w:firstLine="420"/>
    </w:pPr>
    <w:rPr>
      <w:rFonts w:eastAsia="等线"/>
      <w:szCs w:val="22"/>
    </w:rPr>
  </w:style>
  <w:style w:type="paragraph" w:customStyle="1" w:styleId="602">
    <w:name w:val="GP正文(首行缩进)"/>
    <w:basedOn w:val="1"/>
    <w:qFormat/>
    <w:uiPriority w:val="0"/>
    <w:pPr>
      <w:ind w:firstLine="200"/>
      <w:jc w:val="left"/>
    </w:pPr>
    <w:rPr>
      <w:rFonts w:eastAsia="仿宋" w:cs="仿宋"/>
      <w:szCs w:val="21"/>
    </w:rPr>
  </w:style>
  <w:style w:type="paragraph" w:customStyle="1" w:styleId="603">
    <w:name w:val="无间隔1"/>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604">
    <w:name w:val="xl71"/>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line="240" w:lineRule="auto"/>
      <w:jc w:val="center"/>
    </w:pPr>
    <w:rPr>
      <w:rFonts w:ascii="宋体" w:hAnsi="宋体" w:cs="宋体"/>
      <w:color w:val="000000"/>
      <w:szCs w:val="21"/>
    </w:rPr>
  </w:style>
  <w:style w:type="paragraph" w:customStyle="1" w:styleId="605">
    <w:name w:val="标准正文"/>
    <w:basedOn w:val="1"/>
    <w:qFormat/>
    <w:uiPriority w:val="0"/>
    <w:pPr>
      <w:spacing w:before="156" w:after="156"/>
      <w:ind w:firstLine="480"/>
    </w:pPr>
    <w:rPr>
      <w:rFonts w:eastAsia="仿宋" w:cs="宋体"/>
      <w:sz w:val="24"/>
      <w:szCs w:val="24"/>
    </w:rPr>
  </w:style>
  <w:style w:type="paragraph" w:customStyle="1" w:styleId="606">
    <w:name w:val="封面标准号1"/>
    <w:qFormat/>
    <w:uiPriority w:val="99"/>
    <w:pPr>
      <w:widowControl w:val="0"/>
      <w:spacing w:before="308"/>
      <w:jc w:val="right"/>
    </w:pPr>
    <w:rPr>
      <w:rFonts w:ascii="Times New Roman" w:hAnsi="Times New Roman" w:eastAsia="宋体" w:cs="Times New Roman"/>
      <w:sz w:val="28"/>
      <w:lang w:val="en-US" w:eastAsia="zh-CN" w:bidi="ar-SA"/>
    </w:rPr>
  </w:style>
  <w:style w:type="paragraph" w:customStyle="1" w:styleId="607">
    <w:name w:val="ugc"/>
    <w:basedOn w:val="1"/>
    <w:qFormat/>
    <w:uiPriority w:val="99"/>
    <w:pPr>
      <w:widowControl/>
      <w:spacing w:before="100" w:beforeAutospacing="1" w:after="100" w:afterAutospacing="1" w:line="240" w:lineRule="auto"/>
      <w:jc w:val="left"/>
    </w:pPr>
    <w:rPr>
      <w:rFonts w:ascii="宋体" w:hAnsi="宋体" w:cs="宋体"/>
      <w:szCs w:val="21"/>
    </w:rPr>
  </w:style>
  <w:style w:type="paragraph" w:customStyle="1" w:styleId="608">
    <w:name w:val="Body text|1"/>
    <w:basedOn w:val="1"/>
    <w:qFormat/>
    <w:uiPriority w:val="0"/>
    <w:pPr>
      <w:spacing w:after="200"/>
      <w:ind w:firstLine="400"/>
    </w:pPr>
    <w:rPr>
      <w:rFonts w:ascii="宋体" w:hAnsi="宋体" w:cs="宋体"/>
      <w:sz w:val="30"/>
      <w:szCs w:val="30"/>
      <w:lang w:val="zh-TW" w:eastAsia="zh-TW" w:bidi="zh-TW"/>
    </w:rPr>
  </w:style>
  <w:style w:type="paragraph" w:customStyle="1" w:styleId="609">
    <w:name w:val="附录五级无"/>
    <w:basedOn w:val="551"/>
    <w:qFormat/>
    <w:uiPriority w:val="99"/>
    <w:pPr>
      <w:tabs>
        <w:tab w:val="left" w:pos="0"/>
      </w:tabs>
    </w:pPr>
    <w:rPr>
      <w:rFonts w:ascii="宋体" w:eastAsia="宋体"/>
      <w:szCs w:val="21"/>
    </w:rPr>
  </w:style>
  <w:style w:type="paragraph" w:customStyle="1" w:styleId="610">
    <w:name w:val="表1"/>
    <w:basedOn w:val="1"/>
    <w:qFormat/>
    <w:uiPriority w:val="0"/>
    <w:pPr>
      <w:numPr>
        <w:ilvl w:val="0"/>
        <w:numId w:val="6"/>
      </w:numPr>
      <w:ind w:firstLine="200"/>
      <w:jc w:val="center"/>
    </w:pPr>
    <w:rPr>
      <w:rFonts w:ascii="Arial" w:hAnsi="Arial" w:eastAsia="仿宋" w:cs="宋体"/>
      <w:szCs w:val="24"/>
    </w:rPr>
  </w:style>
  <w:style w:type="paragraph" w:customStyle="1" w:styleId="611">
    <w:name w:val="示例×："/>
    <w:basedOn w:val="498"/>
    <w:qFormat/>
    <w:uiPriority w:val="99"/>
    <w:pPr>
      <w:ind w:firstLine="363"/>
      <w:outlineLvl w:val="9"/>
    </w:pPr>
    <w:rPr>
      <w:rFonts w:ascii="宋体" w:eastAsia="宋体"/>
      <w:sz w:val="18"/>
      <w:szCs w:val="18"/>
    </w:rPr>
  </w:style>
  <w:style w:type="paragraph" w:customStyle="1" w:styleId="612">
    <w:name w:val="Heading #2|1"/>
    <w:basedOn w:val="1"/>
    <w:qFormat/>
    <w:uiPriority w:val="0"/>
    <w:pPr>
      <w:spacing w:after="220"/>
      <w:ind w:firstLine="883"/>
      <w:outlineLvl w:val="1"/>
    </w:pPr>
    <w:rPr>
      <w:rFonts w:ascii="宋体" w:hAnsi="宋体" w:cs="宋体"/>
      <w:b/>
      <w:bCs/>
      <w:sz w:val="30"/>
      <w:szCs w:val="30"/>
      <w:lang w:val="zh-TW" w:eastAsia="zh-TW" w:bidi="zh-TW"/>
    </w:rPr>
  </w:style>
  <w:style w:type="paragraph" w:customStyle="1" w:styleId="613">
    <w:name w:val="列项——（一级）"/>
    <w:qFormat/>
    <w:uiPriority w:val="99"/>
    <w:pPr>
      <w:widowControl w:val="0"/>
      <w:ind w:left="833" w:hanging="408"/>
      <w:jc w:val="both"/>
    </w:pPr>
    <w:rPr>
      <w:rFonts w:ascii="宋体" w:hAnsi="Times New Roman" w:eastAsia="宋体" w:cs="Times New Roman"/>
      <w:sz w:val="21"/>
      <w:lang w:val="en-US" w:eastAsia="zh-CN" w:bidi="ar-SA"/>
    </w:rPr>
  </w:style>
  <w:style w:type="paragraph" w:customStyle="1" w:styleId="614">
    <w:name w:val="封面标准号2"/>
    <w:qFormat/>
    <w:uiPriority w:val="99"/>
    <w:pPr>
      <w:framePr w:w="9140" w:h="1242" w:hRule="exact" w:hSpace="284" w:wrap="around" w:vAnchor="page" w:hAnchor="page" w:x="1645" w:y="2910"/>
      <w:spacing w:before="357" w:line="280" w:lineRule="exact"/>
      <w:jc w:val="right"/>
    </w:pPr>
    <w:rPr>
      <w:rFonts w:ascii="黑体" w:hAnsi="Times New Roman" w:eastAsia="黑体" w:cs="Times New Roman"/>
      <w:sz w:val="28"/>
      <w:szCs w:val="28"/>
      <w:lang w:val="en-US" w:eastAsia="zh-CN" w:bidi="ar-SA"/>
    </w:rPr>
  </w:style>
  <w:style w:type="paragraph" w:customStyle="1" w:styleId="615">
    <w:name w:val="附录字母编号列项（一级）"/>
    <w:qFormat/>
    <w:uiPriority w:val="99"/>
    <w:pPr>
      <w:tabs>
        <w:tab w:val="left" w:pos="839"/>
      </w:tabs>
      <w:ind w:left="839" w:hanging="419"/>
    </w:pPr>
    <w:rPr>
      <w:rFonts w:ascii="宋体" w:hAnsi="Times New Roman" w:eastAsia="宋体" w:cs="Times New Roman"/>
      <w:sz w:val="21"/>
      <w:lang w:val="en-US" w:eastAsia="zh-CN" w:bidi="ar-SA"/>
    </w:rPr>
  </w:style>
  <w:style w:type="paragraph" w:customStyle="1" w:styleId="616">
    <w:name w:val="xl70"/>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line="240" w:lineRule="auto"/>
      <w:jc w:val="right"/>
    </w:pPr>
    <w:rPr>
      <w:rFonts w:ascii="宋体" w:hAnsi="宋体" w:cs="宋体"/>
      <w:color w:val="000000"/>
      <w:szCs w:val="21"/>
    </w:rPr>
  </w:style>
  <w:style w:type="paragraph" w:customStyle="1" w:styleId="617">
    <w:name w:val="默认段落字体 Para Char Char Char Char Char Char Char"/>
    <w:basedOn w:val="1"/>
    <w:qFormat/>
    <w:uiPriority w:val="99"/>
    <w:pPr>
      <w:spacing w:line="240" w:lineRule="auto"/>
    </w:pPr>
    <w:rPr>
      <w:rFonts w:ascii="Tahoma" w:hAnsi="Tahoma"/>
      <w:sz w:val="24"/>
    </w:rPr>
  </w:style>
  <w:style w:type="paragraph" w:customStyle="1" w:styleId="618">
    <w:name w:val="列出段落11"/>
    <w:basedOn w:val="1"/>
    <w:qFormat/>
    <w:uiPriority w:val="99"/>
    <w:pPr>
      <w:spacing w:line="240" w:lineRule="auto"/>
      <w:ind w:firstLine="420"/>
    </w:pPr>
    <w:rPr>
      <w:rFonts w:cs="Calibri"/>
      <w:szCs w:val="21"/>
    </w:rPr>
  </w:style>
  <w:style w:type="paragraph" w:customStyle="1" w:styleId="619">
    <w:name w:val="样式 标题 1 + 黑体 三号 非加粗 居中 段前: 6 磅 段后: 6 磅 行距: 固定值 20 磅"/>
    <w:basedOn w:val="210"/>
    <w:qFormat/>
    <w:uiPriority w:val="99"/>
    <w:pPr>
      <w:keepLines/>
      <w:widowControl w:val="0"/>
      <w:tabs>
        <w:tab w:val="clear" w:pos="432"/>
      </w:tabs>
      <w:spacing w:before="120" w:after="120" w:line="400" w:lineRule="exact"/>
      <w:ind w:left="0" w:firstLine="0"/>
    </w:pPr>
    <w:rPr>
      <w:rFonts w:hAnsi="黑体" w:cs="宋体"/>
      <w:sz w:val="32"/>
    </w:rPr>
  </w:style>
  <w:style w:type="paragraph" w:customStyle="1" w:styleId="620">
    <w:name w:val="编号列项（三级）"/>
    <w:qFormat/>
    <w:uiPriority w:val="99"/>
    <w:pPr>
      <w:tabs>
        <w:tab w:val="left" w:pos="0"/>
      </w:tabs>
      <w:ind w:left="1678" w:hanging="419"/>
    </w:pPr>
    <w:rPr>
      <w:rFonts w:ascii="宋体" w:hAnsi="Times New Roman" w:eastAsia="宋体" w:cs="Times New Roman"/>
      <w:sz w:val="21"/>
      <w:lang w:val="en-US" w:eastAsia="zh-CN" w:bidi="ar-SA"/>
    </w:rPr>
  </w:style>
  <w:style w:type="paragraph" w:customStyle="1" w:styleId="621">
    <w:name w:val="图表脚注说明"/>
    <w:basedOn w:val="1"/>
    <w:qFormat/>
    <w:uiPriority w:val="99"/>
    <w:pPr>
      <w:spacing w:line="240" w:lineRule="auto"/>
      <w:ind w:left="544" w:hanging="181"/>
    </w:pPr>
    <w:rPr>
      <w:rFonts w:ascii="宋体"/>
      <w:sz w:val="18"/>
      <w:szCs w:val="18"/>
    </w:rPr>
  </w:style>
  <w:style w:type="paragraph" w:customStyle="1" w:styleId="622">
    <w:name w:val="样式 (西文) 仿宋_GB2312 居中 行距: 1.5 倍行距"/>
    <w:basedOn w:val="1"/>
    <w:qFormat/>
    <w:uiPriority w:val="99"/>
    <w:pPr>
      <w:jc w:val="center"/>
    </w:pPr>
    <w:rPr>
      <w:rFonts w:ascii="宋体" w:hAnsi="宋体" w:cs="宋体"/>
    </w:rPr>
  </w:style>
  <w:style w:type="paragraph" w:customStyle="1" w:styleId="623">
    <w:name w:val="二级无"/>
    <w:basedOn w:val="421"/>
    <w:qFormat/>
    <w:uiPriority w:val="99"/>
    <w:pPr>
      <w:ind w:left="0"/>
    </w:pPr>
    <w:rPr>
      <w:rFonts w:ascii="宋体" w:eastAsia="宋体"/>
    </w:rPr>
  </w:style>
  <w:style w:type="paragraph" w:customStyle="1" w:styleId="624">
    <w:name w:val="Char"/>
    <w:basedOn w:val="1"/>
    <w:qFormat/>
    <w:uiPriority w:val="99"/>
    <w:pPr>
      <w:widowControl/>
      <w:spacing w:after="160" w:line="240" w:lineRule="exact"/>
      <w:jc w:val="left"/>
    </w:pPr>
  </w:style>
  <w:style w:type="paragraph" w:customStyle="1" w:styleId="625">
    <w:name w:val="GP正文(无首行缩进)"/>
    <w:basedOn w:val="1"/>
    <w:qFormat/>
    <w:uiPriority w:val="0"/>
    <w:pPr>
      <w:ind w:firstLine="480"/>
      <w:jc w:val="left"/>
    </w:pPr>
    <w:rPr>
      <w:rFonts w:ascii="Arial" w:hAnsi="宋体" w:eastAsia="仿宋" w:cs="宋体"/>
      <w:sz w:val="24"/>
      <w:szCs w:val="24"/>
    </w:rPr>
  </w:style>
  <w:style w:type="paragraph" w:customStyle="1" w:styleId="626">
    <w:name w:val="封面标准代替信息"/>
    <w:qFormat/>
    <w:uiPriority w:val="99"/>
    <w:pPr>
      <w:framePr w:w="9140" w:h="1242" w:hRule="exact" w:hSpace="284" w:wrap="around" w:vAnchor="page" w:hAnchor="page" w:x="1645" w:y="2910"/>
      <w:spacing w:before="57" w:line="280" w:lineRule="exact"/>
      <w:jc w:val="right"/>
    </w:pPr>
    <w:rPr>
      <w:rFonts w:ascii="宋体" w:hAnsi="Times New Roman" w:eastAsia="宋体" w:cs="Times New Roman"/>
      <w:sz w:val="21"/>
      <w:szCs w:val="21"/>
      <w:lang w:val="en-US" w:eastAsia="zh-CN" w:bidi="ar-SA"/>
    </w:rPr>
  </w:style>
  <w:style w:type="paragraph" w:customStyle="1" w:styleId="627">
    <w:name w:val="五级无"/>
    <w:basedOn w:val="446"/>
    <w:qFormat/>
    <w:uiPriority w:val="99"/>
    <w:rPr>
      <w:rFonts w:ascii="宋体" w:eastAsia="宋体"/>
    </w:rPr>
  </w:style>
  <w:style w:type="paragraph" w:customStyle="1" w:styleId="628">
    <w:name w:val="*正文"/>
    <w:basedOn w:val="1"/>
    <w:qFormat/>
    <w:uiPriority w:val="0"/>
    <w:pPr>
      <w:spacing w:line="440" w:lineRule="exact"/>
      <w:ind w:firstLine="200"/>
    </w:pPr>
    <w:rPr>
      <w:rFonts w:ascii="宋体" w:hAnsi="宋体"/>
      <w:sz w:val="20"/>
    </w:rPr>
  </w:style>
  <w:style w:type="paragraph" w:customStyle="1" w:styleId="629">
    <w:name w:val="样式 首行缩进:  0 字符"/>
    <w:basedOn w:val="1"/>
    <w:qFormat/>
    <w:uiPriority w:val="0"/>
    <w:pPr>
      <w:spacing w:line="240" w:lineRule="auto"/>
      <w:ind w:firstLine="480"/>
    </w:pPr>
    <w:rPr>
      <w:rFonts w:ascii="Arial" w:hAnsi="Arial" w:cs="宋体"/>
    </w:rPr>
  </w:style>
  <w:style w:type="paragraph" w:customStyle="1" w:styleId="630">
    <w:name w:val="Header or footer|2"/>
    <w:basedOn w:val="1"/>
    <w:qFormat/>
    <w:uiPriority w:val="0"/>
    <w:pPr>
      <w:ind w:firstLine="883"/>
    </w:pPr>
    <w:rPr>
      <w:rFonts w:ascii="仿宋" w:hAnsi="仿宋" w:eastAsia="仿宋" w:cs="仿宋"/>
      <w:sz w:val="20"/>
    </w:rPr>
  </w:style>
  <w:style w:type="paragraph" w:customStyle="1" w:styleId="631">
    <w:name w:val="编号，小四"/>
    <w:basedOn w:val="1"/>
    <w:qFormat/>
    <w:uiPriority w:val="0"/>
    <w:pPr>
      <w:numPr>
        <w:ilvl w:val="0"/>
        <w:numId w:val="7"/>
      </w:numPr>
      <w:ind w:firstLine="200"/>
    </w:pPr>
    <w:rPr>
      <w:rFonts w:ascii="Arial" w:hAnsi="Arial" w:eastAsia="仿宋" w:cs="宋体"/>
      <w:sz w:val="24"/>
      <w:szCs w:val="24"/>
    </w:rPr>
  </w:style>
  <w:style w:type="table" w:customStyle="1" w:styleId="632">
    <w:name w:val="网格型2"/>
    <w:basedOn w:val="220"/>
    <w:qFormat/>
    <w:uiPriority w:val="0"/>
    <w:rPr>
      <w:sz w:val="21"/>
      <w:szCs w:val="22"/>
    </w:rPr>
    <w:tblPr>
      <w:tblCellMar>
        <w:top w:w="0" w:type="dxa"/>
        <w:left w:w="0" w:type="dxa"/>
        <w:bottom w:w="0" w:type="dxa"/>
        <w:right w:w="0" w:type="dxa"/>
      </w:tblCellMar>
    </w:tblPr>
  </w:style>
  <w:style w:type="table" w:customStyle="1" w:styleId="633">
    <w:name w:val="Table Normal1"/>
    <w:qFormat/>
    <w:uiPriority w:val="99"/>
    <w:pPr>
      <w:widowControl w:val="0"/>
    </w:pPr>
    <w:rPr>
      <w:sz w:val="22"/>
      <w:szCs w:val="22"/>
      <w:lang w:eastAsia="en-US"/>
    </w:rPr>
    <w:tblPr>
      <w:tblCellMar>
        <w:top w:w="0" w:type="dxa"/>
        <w:left w:w="0" w:type="dxa"/>
        <w:bottom w:w="0" w:type="dxa"/>
        <w:right w:w="0" w:type="dxa"/>
      </w:tblCellMar>
    </w:tblPr>
  </w:style>
  <w:style w:type="table" w:customStyle="1" w:styleId="634">
    <w:name w:val="网格型1"/>
    <w:qFormat/>
    <w:uiPriority w:val="99"/>
    <w:pPr>
      <w:widowControl w:val="0"/>
      <w:jc w:val="both"/>
    </w:pPr>
    <w:tblPr>
      <w:tblCellMar>
        <w:top w:w="0" w:type="dxa"/>
        <w:left w:w="0" w:type="dxa"/>
        <w:bottom w:w="0" w:type="dxa"/>
        <w:right w:w="0" w:type="dxa"/>
      </w:tblCellMar>
    </w:tblPr>
  </w:style>
  <w:style w:type="paragraph" w:customStyle="1" w:styleId="635">
    <w:name w:val="彩色列表1"/>
    <w:basedOn w:val="1"/>
    <w:qFormat/>
    <w:uiPriority w:val="99"/>
    <w:pPr>
      <w:ind w:firstLine="420"/>
    </w:pPr>
    <w:rPr>
      <w:szCs w:val="24"/>
    </w:rPr>
  </w:style>
  <w:style w:type="paragraph" w:customStyle="1" w:styleId="636">
    <w:name w:val="正文2"/>
    <w:qFormat/>
    <w:uiPriority w:val="0"/>
    <w:pPr>
      <w:widowControl w:val="0"/>
      <w:spacing w:before="156" w:line="360" w:lineRule="auto"/>
      <w:ind w:firstLine="510"/>
      <w:jc w:val="both"/>
    </w:pPr>
    <w:rPr>
      <w:rFonts w:ascii="Times New Roman" w:hAnsi="Times New Roman" w:eastAsia="宋体" w:cs="Times New Roman"/>
      <w:sz w:val="24"/>
      <w:lang w:val="en-US" w:eastAsia="zh-CN" w:bidi="ar-SA"/>
    </w:rPr>
  </w:style>
  <w:style w:type="paragraph" w:customStyle="1" w:styleId="637">
    <w:name w:val="列表段落1"/>
    <w:basedOn w:val="1"/>
    <w:qFormat/>
    <w:uiPriority w:val="0"/>
    <w:pPr>
      <w:ind w:firstLine="420"/>
    </w:pPr>
    <w:rPr>
      <w:szCs w:val="21"/>
    </w:rPr>
  </w:style>
  <w:style w:type="character" w:customStyle="1" w:styleId="638">
    <w:name w:val="tit12"/>
    <w:basedOn w:val="219"/>
    <w:qFormat/>
    <w:uiPriority w:val="0"/>
    <w:rPr>
      <w:color w:val="DB2200"/>
    </w:rPr>
  </w:style>
  <w:style w:type="character" w:customStyle="1" w:styleId="639">
    <w:name w:val="more4"/>
    <w:basedOn w:val="219"/>
    <w:qFormat/>
    <w:uiPriority w:val="0"/>
  </w:style>
  <w:style w:type="character" w:customStyle="1" w:styleId="640">
    <w:name w:val="fontstyle01"/>
    <w:qFormat/>
    <w:uiPriority w:val="0"/>
    <w:rPr>
      <w:rFonts w:ascii="CIDFont+F2" w:hAnsi="CIDFont+F2"/>
      <w:color w:val="000000"/>
      <w:sz w:val="32"/>
      <w:szCs w:val="32"/>
    </w:rPr>
  </w:style>
  <w:style w:type="paragraph" w:customStyle="1" w:styleId="641">
    <w:name w:val="页眉11"/>
    <w:basedOn w:val="1"/>
    <w:qFormat/>
    <w:uiPriority w:val="99"/>
    <w:pPr>
      <w:pBdr>
        <w:bottom w:val="single" w:color="000000" w:sz="6" w:space="1"/>
      </w:pBdr>
      <w:tabs>
        <w:tab w:val="center" w:pos="4153"/>
        <w:tab w:val="right" w:pos="8306"/>
      </w:tabs>
      <w:jc w:val="center"/>
    </w:pPr>
    <w:rPr>
      <w:sz w:val="18"/>
      <w:szCs w:val="18"/>
    </w:rPr>
  </w:style>
  <w:style w:type="paragraph" w:customStyle="1" w:styleId="642">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643">
    <w:name w:val="首行缩进"/>
    <w:basedOn w:val="1"/>
    <w:qFormat/>
    <w:uiPriority w:val="0"/>
    <w:pPr>
      <w:ind w:firstLine="420"/>
    </w:pPr>
  </w:style>
  <w:style w:type="paragraph" w:customStyle="1" w:styleId="644">
    <w:name w:val="页脚11"/>
    <w:basedOn w:val="1"/>
    <w:unhideWhenUsed/>
    <w:qFormat/>
    <w:uiPriority w:val="99"/>
    <w:pPr>
      <w:tabs>
        <w:tab w:val="center" w:pos="7143"/>
        <w:tab w:val="right" w:pos="14287"/>
      </w:tabs>
      <w:spacing w:line="240" w:lineRule="auto"/>
    </w:pPr>
  </w:style>
  <w:style w:type="paragraph" w:customStyle="1" w:styleId="645">
    <w:name w:val="普通正文"/>
    <w:basedOn w:val="1"/>
    <w:qFormat/>
    <w:uiPriority w:val="0"/>
    <w:pPr>
      <w:spacing w:before="120" w:after="120"/>
      <w:ind w:firstLine="480"/>
      <w:jc w:val="left"/>
    </w:pPr>
    <w:rPr>
      <w:rFonts w:ascii="Arial" w:hAnsi="Arial"/>
      <w:sz w:val="24"/>
      <w:szCs w:val="24"/>
    </w:rPr>
  </w:style>
  <w:style w:type="paragraph" w:customStyle="1" w:styleId="646">
    <w:name w:val="正文首行缩进11"/>
    <w:basedOn w:val="647"/>
    <w:qFormat/>
    <w:uiPriority w:val="0"/>
    <w:pPr>
      <w:spacing w:after="120"/>
      <w:ind w:firstLine="420"/>
    </w:pPr>
    <w:rPr>
      <w:rFonts w:ascii="Times New Roman" w:eastAsia="宋体"/>
      <w:sz w:val="21"/>
      <w:szCs w:val="24"/>
    </w:rPr>
  </w:style>
  <w:style w:type="paragraph" w:customStyle="1" w:styleId="647">
    <w:name w:val="正文文本11"/>
    <w:basedOn w:val="1"/>
    <w:qFormat/>
    <w:uiPriority w:val="0"/>
    <w:rPr>
      <w:rFonts w:ascii="仿宋_GB2312" w:eastAsia="仿宋_GB2312"/>
      <w:sz w:val="28"/>
    </w:rPr>
  </w:style>
  <w:style w:type="paragraph" w:customStyle="1" w:styleId="648">
    <w:name w:val="正文文本2"/>
    <w:basedOn w:val="1"/>
    <w:next w:val="282"/>
    <w:qFormat/>
    <w:uiPriority w:val="0"/>
    <w:rPr>
      <w:rFonts w:ascii="仿宋_GB2312" w:eastAsia="仿宋_GB2312"/>
      <w:sz w:val="28"/>
    </w:rPr>
  </w:style>
  <w:style w:type="character" w:customStyle="1" w:styleId="649">
    <w:name w:val="批注框文本 字符1"/>
    <w:basedOn w:val="47"/>
    <w:link w:val="28"/>
    <w:semiHidden/>
    <w:qFormat/>
    <w:uiPriority w:val="99"/>
    <w:rPr>
      <w:sz w:val="18"/>
      <w:szCs w:val="18"/>
    </w:rPr>
  </w:style>
  <w:style w:type="character" w:customStyle="1" w:styleId="650">
    <w:name w:val="批注文字 字符1"/>
    <w:basedOn w:val="47"/>
    <w:link w:val="15"/>
    <w:semiHidden/>
    <w:qFormat/>
    <w:uiPriority w:val="99"/>
    <w:rPr>
      <w:sz w:val="21"/>
    </w:rPr>
  </w:style>
  <w:style w:type="character" w:customStyle="1" w:styleId="651">
    <w:name w:val="批注主题 字符1"/>
    <w:basedOn w:val="650"/>
    <w:link w:val="42"/>
    <w:semiHidden/>
    <w:qFormat/>
    <w:uiPriority w:val="99"/>
    <w:rPr>
      <w:b/>
      <w:bCs/>
      <w:sz w:val="21"/>
    </w:rPr>
  </w:style>
  <w:style w:type="character" w:customStyle="1" w:styleId="652">
    <w:name w:val="NormalCharacter"/>
    <w:semiHidden/>
    <w:qFormat/>
    <w:uiPriority w:val="99"/>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edf01bc8-5c42-45a9-bcfe-cce18e13cfdf</errorID>
      <errorWord>（</errorWord>
      <group>L1_Punc</group>
      <groupName>标点问题</groupName>
      <ability>L2_Punc</ability>
      <abilityName>标点符号检查</abilityName>
      <candidateList/>
      <explain>同一形式括号套用。</explain>
      <paraID>2664C2E1</paraID>
      <start>117</start>
      <end>118</end>
      <status>unmodified</status>
      <modifiedWord/>
      <trackRevisions>false</trackRevisions>
    </reviewItem>
    <reviewItem>
      <errorID>fc5fb7d9-20b5-4ac6-8218-3e2c75cc0c7d</errorID>
      <errorWord>）</errorWord>
      <group>L1_Punc</group>
      <groupName>标点问题</groupName>
      <ability>L2_Punc</ability>
      <abilityName>标点符号检查</abilityName>
      <candidateList/>
      <explain>同一形式括号套用。</explain>
      <paraID>2664C2E1</paraID>
      <start>119</start>
      <end>120</end>
      <status>unmodified</status>
      <modifiedWord/>
      <trackRevisions>false</trackRevisions>
    </reviewItem>
    <reviewItem>
      <errorID>555de8b3-9af8-40c8-a5c4-8165d32e22fa</errorID>
      <errorWord>日</errorWord>
      <group>L1_Word</group>
      <groupName>字词问题</groupName>
      <ability>L2_Typo</ability>
      <abilityName>字词错误</abilityName>
      <candidateList>
        <item>日内</item>
      </candidateList>
      <explain/>
      <paraID>6F6DFC8A</paraID>
      <start>25</start>
      <end>26</end>
      <status>unmodified</status>
      <modifiedWord/>
      <trackRevisions>false</trackRevisions>
    </reviewItem>
    <reviewItem>
      <errorID>5d4b637b-2921-4895-a43f-0ba3af610324</errorID>
      <errorWord>[</errorWord>
      <group>L1_Word</group>
      <groupName>字词问题</groupName>
      <ability>L2_Typo</ability>
      <abilityName>字词错误</abilityName>
      <candidateList>
        <item>[在</item>
      </candidateList>
      <explain/>
      <paraID>2EE8E4D0</paraID>
      <start>90</start>
      <end>91</end>
      <status>unmodified</status>
      <modifiedWord/>
      <trackRevisions>false</trackRevisions>
    </reviewItem>
    <reviewItem>
      <errorID>394ac14a-7a9d-40b3-ba46-555ed18da8df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2EE8E4D0</paraID>
      <start>91</start>
      <end>92</end>
      <status>unmodified</status>
      <modifiedWord/>
      <trackRevisions>false</trackRevisions>
    </reviewItem>
    <reviewItem>
      <errorID>dbbc4318-aa22-4bcf-ada1-e7d04b413a44</errorID>
      <errorWord>-</errorWord>
      <group>L1_Format</group>
      <groupName>格式问题</groupName>
      <ability>L2_HalfPunc</ability>
      <abilityName>全半角检查</abilityName>
      <candidateList>
        <item>－</item>
      </candidateList>
      <explain>文本全半角错误。</explain>
      <paraID>2EE8E4D0</paraID>
      <start>100</start>
      <end>101</end>
      <status>unmodified</status>
      <modifiedWord/>
      <trackRevisions>false</trackRevisions>
    </reviewItem>
    <reviewItem>
      <errorID>c223329f-b573-4230-a7b9-6248880f117a</errorID>
      <errorWord>（</errorWord>
      <group>L1_Punc</group>
      <groupName>标点问题</groupName>
      <ability>L2_Punc</ability>
      <abilityName>标点符号检查</abilityName>
      <candidateList/>
      <explain>同一形式括号套用。</explain>
      <paraID>25054425</paraID>
      <start>130</start>
      <end>131</end>
      <status>unmodified</status>
      <modifiedWord/>
      <trackRevisions>false</trackRevisions>
    </reviewItem>
    <reviewItem>
      <errorID>e8d5f122-7aa6-48f6-867f-2345744768a8</errorID>
      <errorWord>）</errorWord>
      <group>L1_Punc</group>
      <groupName>标点问题</groupName>
      <ability>L2_Punc</ability>
      <abilityName>标点符号检查</abilityName>
      <candidateList/>
      <explain>同一形式括号套用。</explain>
      <paraID>25054425</paraID>
      <start>132</start>
      <end>133</end>
      <status>unmodified</status>
      <modifiedWord/>
      <trackRevisions>false</trackRevisions>
    </reviewItem>
    <reviewItem>
      <errorID>482ee7a3-34a8-4077-95b6-13a140c4fde6</errorID>
      <errorWord>一</errorWord>
      <group>L1_Word</group>
      <groupName>字词问题</groupName>
      <ability>L2_Typo</ability>
      <abilityName>字词错误</abilityName>
      <candidateList>
        <item>一个</item>
      </candidateList>
      <explain/>
      <paraID>4474F790</paraID>
      <start>59</start>
      <end>60</end>
      <status>unmodified</status>
      <modifiedWord/>
      <trackRevisions>false</trackRevisions>
    </reviewItem>
    <reviewItem>
      <errorID>43d8fa5e-95e5-417f-b6c9-36c206abc726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4FD95508</paraID>
      <start>49</start>
      <end>50</end>
      <status>unmodified</status>
      <modifiedWord/>
      <trackRevisions>false</trackRevisions>
    </reviewItem>
    <reviewItem>
      <errorID>6e18d581-da2b-40f8-805e-32425e7e9715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75052518</paraID>
      <start>49</start>
      <end>50</end>
      <status>unmodified</status>
      <modifiedWord/>
      <trackRevisions>false</trackRevisions>
    </reviewItem>
    <reviewItem>
      <errorID>3578e3b1-cd3b-4fdb-9da7-399436c78f15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66272C47</paraID>
      <start>34</start>
      <end>35</end>
      <status>unmodified</status>
      <modifiedWord/>
      <trackRevisions>false</trackRevisions>
    </reviewItem>
    <reviewItem>
      <errorID>f2890df2-0c44-4816-834a-afe212724047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198624D3</paraID>
      <start>0</start>
      <end>2</end>
      <status>unmodified</status>
      <modifiedWord/>
      <trackRevisions>false</trackRevisions>
    </reviewItem>
    <reviewItem>
      <errorID>feb4ed03-114d-45e2-af6c-b8f4674e61d2</errorID>
      <errorWord>(</errorWord>
      <group>L1_Format</group>
      <groupName>格式问题</groupName>
      <ability>L2_HalfPunc</ability>
      <abilityName>全半角检查</abilityName>
      <candidateList>
        <item>（</item>
      </candidateList>
      <explain>文本全半角错误。</explain>
      <paraID>19401312</paraID>
      <start>14</start>
      <end>15</end>
      <status>unmodified</status>
      <modifiedWord/>
      <trackRevisions>false</trackRevisions>
    </reviewItem>
    <reviewItem>
      <errorID>028ab149-2af9-4238-aa53-42433ed40576</errorID>
      <errorWord>(</errorWord>
      <group>L1_Format</group>
      <groupName>格式问题</groupName>
      <ability>L2_HalfPunc</ability>
      <abilityName>全半角检查</abilityName>
      <candidateList>
        <item>（</item>
      </candidateList>
      <explain>文本全半角错误。</explain>
      <paraID>423525C4</paraID>
      <start>9</start>
      <end>10</end>
      <status>unmodified</status>
      <modifiedWord/>
      <trackRevisions>false</trackRevisions>
    </reviewItem>
    <reviewItem>
      <errorID>e940ed72-2947-42ef-b994-d5104a6050fd</errorID>
      <errorWord>)</errorWord>
      <group>L1_Format</group>
      <groupName>格式问题</groupName>
      <ability>L2_HalfPunc</ability>
      <abilityName>全半角检查</abilityName>
      <candidateList>
        <item>）</item>
      </candidateList>
      <explain>文本全半角错误。</explain>
      <paraID>423525C4</paraID>
      <start>13</start>
      <end>14</end>
      <status>unmodified</status>
      <modifiedWord/>
      <trackRevisions>false</trackRevisions>
    </reviewItem>
    <reviewItem>
      <errorID>55a44087-92ed-4716-bca5-1e02949561e8</errorID>
      <errorWord>(</errorWord>
      <group>L1_Format</group>
      <groupName>格式问题</groupName>
      <ability>L2_HalfPunc</ability>
      <abilityName>全半角检查</abilityName>
      <candidateList>
        <item>（</item>
      </candidateList>
      <explain>文本全半角错误。</explain>
      <paraID>5A8C6492</paraID>
      <start>44</start>
      <end>45</end>
      <status>unmodified</status>
      <modifiedWord/>
      <trackRevisions>false</trackRevisions>
    </reviewItem>
    <reviewItem>
      <errorID>aa1ce7b4-d473-411d-8edf-9aba202c7cd4</errorID>
      <errorWord>)</errorWord>
      <group>L1_Format</group>
      <groupName>格式问题</groupName>
      <ability>L2_HalfPunc</ability>
      <abilityName>全半角检查</abilityName>
      <candidateList>
        <item>）</item>
      </candidateList>
      <explain>文本全半角错误。</explain>
      <paraID>5A8C6492</paraID>
      <start>48</start>
      <end>49</end>
      <status>unmodified</status>
      <modifiedWord/>
      <trackRevisions>false</trackRevisions>
    </reviewItem>
    <reviewItem>
      <errorID>10d5e7f0-a640-40ea-811e-a27a34761792</errorID>
      <errorWord>(</errorWord>
      <group>L1_Format</group>
      <groupName>格式问题</groupName>
      <ability>L2_HalfPunc</ability>
      <abilityName>全半角检查</abilityName>
      <candidateList>
        <item>（</item>
      </candidateList>
      <explain>文本全半角错误。</explain>
      <paraID>58423228</paraID>
      <start>7</start>
      <end>8</end>
      <status>unmodified</status>
      <modifiedWord/>
      <trackRevisions>false</trackRevisions>
    </reviewItem>
    <reviewItem>
      <errorID>c128edee-196f-42ce-80f4-97d2426ed1c4</errorID>
      <errorWord>)</errorWord>
      <group>L1_Format</group>
      <groupName>格式问题</groupName>
      <ability>L2_HalfPunc</ability>
      <abilityName>全半角检查</abilityName>
      <candidateList>
        <item>）</item>
      </candidateList>
      <explain>文本全半角错误。</explain>
      <paraID>58423228</paraID>
      <start>11</start>
      <end>12</end>
      <status>unmodified</status>
      <modifiedWord/>
      <trackRevisions>false</trackRevisions>
    </reviewItem>
    <reviewItem>
      <errorID>fad6422b-5c06-46ef-b7fc-42b50ea42d5c</errorID>
      <errorWord>（</errorWord>
      <group>L1_Punc</group>
      <groupName>标点问题</groupName>
      <ability>L2_Punc</ability>
      <abilityName>标点符号检查</abilityName>
      <candidateList/>
      <explain>同一形式括号套用。</explain>
      <paraID>2A4A0C52</paraID>
      <start>70</start>
      <end>71</end>
      <status>unmodified</status>
      <modifiedWord/>
      <trackRevisions>false</trackRevisions>
    </reviewItem>
    <reviewItem>
      <errorID>cbea6333-bad0-4e49-a917-14e2dcf8985b</errorID>
      <errorWord>）</errorWord>
      <group>L1_Punc</group>
      <groupName>标点问题</groupName>
      <ability>L2_Punc</ability>
      <abilityName>标点符号检查</abilityName>
      <candidateList/>
      <explain>同一形式括号套用。</explain>
      <paraID>2A4A0C52</paraID>
      <start>73</start>
      <end>74</end>
      <status>unmodified</status>
      <modifiedWord/>
      <trackRevisions>false</trackRevisions>
    </reviewItem>
    <reviewItem>
      <errorID>537f0ad6-026c-4498-8bc1-973bee49c4ac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43ABA3A6</paraID>
      <start>0</start>
      <end>2</end>
      <status>unmodified</status>
      <modifiedWord/>
      <trackRevisions>false</trackRevisions>
    </reviewItem>
    <reviewItem>
      <errorID>e78aa4b7-a506-4588-a164-fab724dfb980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5E5A2307</paraID>
      <start>0</start>
      <end>2</end>
      <status>unmodified</status>
      <modifiedWord/>
      <trackRevisions>false</trackRevisions>
    </reviewItem>
    <reviewItem>
      <errorID>42aef71d-d5fb-43af-b4ce-761a7c6de0fa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7887EE98</paraID>
      <start>0</start>
      <end>2</end>
      <status>unmodified</status>
      <modifiedWord/>
      <trackRevisions>false</trackRevisions>
    </reviewItem>
    <reviewItem>
      <errorID>c3832fc2-a36c-4a45-bee0-c68502cc01e1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2C576437</paraID>
      <start>0</start>
      <end>2</end>
      <status>unmodified</status>
      <modifiedWord/>
      <trackRevisions>false</trackRevisions>
    </reviewItem>
    <reviewItem>
      <errorID>5d003f2e-f192-43f0-86b8-bab813a06f9b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17B587B3</paraID>
      <start>0</start>
      <end>2</end>
      <status>unmodified</status>
      <modifiedWord/>
      <trackRevisions>false</trackRevisions>
    </reviewItem>
    <reviewItem>
      <errorID>997182d9-cf3a-4ab4-b166-4f4b9d6d4508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4843D462</paraID>
      <start>0</start>
      <end>2</end>
      <status>unmodified</status>
      <modifiedWord/>
      <trackRevisions>false</trackRevisions>
    </reviewItem>
    <reviewItem>
      <errorID>d13cd2d0-3bbc-49e5-8724-37a2ceec1560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1743E7C5</paraID>
      <start>0</start>
      <end>2</end>
      <status>unmodified</status>
      <modifiedWord/>
      <trackRevisions>false</trackRevisions>
    </reviewItem>
    <reviewItem>
      <errorID>d1677a30-2f2c-43e5-805f-08564d6d4df5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1DEE9D08</paraID>
      <start>0</start>
      <end>2</end>
      <status>unmodified</status>
      <modifiedWord/>
      <trackRevisions>false</trackRevisions>
    </reviewItem>
    <reviewItem>
      <errorID>debe92a8-b13b-4f00-b457-6aa68ba81313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10FCA8DB</paraID>
      <start>0</start>
      <end>2</end>
      <status>unmodified</status>
      <modifiedWord/>
      <trackRevisions>false</trackRevisions>
    </reviewItem>
    <reviewItem>
      <errorID>c03697bf-02f8-46b1-b043-de140bbc0678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2DCE1661</paraID>
      <start>0</start>
      <end>3</end>
      <status>unmodified</status>
      <modifiedWord/>
      <trackRevisions>false</trackRevisions>
    </reviewItem>
    <reviewItem>
      <errorID>44a0e370-d7b8-44b3-a9ee-e116d469ef88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2D8D634C</paraID>
      <start>0</start>
      <end>2</end>
      <status>unmodified</status>
      <modifiedWord/>
      <trackRevisions>false</trackRevisions>
    </reviewItem>
    <reviewItem>
      <errorID>3d1b19e0-7594-4045-9baa-270bb49bc5a6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710229E0</paraID>
      <start>0</start>
      <end>2</end>
      <status>unmodified</status>
      <modifiedWord/>
      <trackRevisions>false</trackRevisions>
    </reviewItem>
    <reviewItem>
      <errorID>232b7d99-d2ef-44ad-9d06-02d63e4b78ee</errorID>
      <errorWord>（</errorWord>
      <group>L1_Punc</group>
      <groupName>标点问题</groupName>
      <ability>L2_Punc</ability>
      <abilityName>标点符号检查</abilityName>
      <candidateList/>
      <explain>同一形式括号套用。</explain>
      <paraID>710229E0</paraID>
      <start>263</start>
      <end>264</end>
      <status>unmodified</status>
      <modifiedWord/>
      <trackRevisions>false</trackRevisions>
    </reviewItem>
    <reviewItem>
      <errorID>b8d151e7-d1f8-46e7-860f-fc8af127b9b8</errorID>
      <errorWord>）</errorWord>
      <group>L1_Punc</group>
      <groupName>标点问题</groupName>
      <ability>L2_Punc</ability>
      <abilityName>标点符号检查</abilityName>
      <candidateList/>
      <explain>同一形式括号套用。</explain>
      <paraID>710229E0</paraID>
      <start>271</start>
      <end>272</end>
      <status>unmodified</status>
      <modifiedWord/>
      <trackRevisions>false</trackRevisions>
    </reviewItem>
    <reviewItem>
      <errorID>f726c8ba-b94d-4617-960a-f8516c32536a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5EA196A</paraID>
      <start>0</start>
      <end>2</end>
      <status>unmodified</status>
      <modifiedWord/>
      <trackRevisions>false</trackRevisions>
    </reviewItem>
    <reviewItem>
      <errorID>eeeb4649-37aa-481f-9e0c-5a8f21e60bd7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4ED89998</paraID>
      <start>0</start>
      <end>2</end>
      <status>unmodified</status>
      <modifiedWord/>
      <trackRevisions>false</trackRevisions>
    </reviewItem>
    <reviewItem>
      <errorID>79fc2f4f-9c40-412b-94ca-03b675b5da11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474C918A</paraID>
      <start>0</start>
      <end>2</end>
      <status>unmodified</status>
      <modifiedWord/>
      <trackRevisions>false</trackRevisions>
    </reviewItem>
    <reviewItem>
      <errorID>603b5fbd-0dd8-4a74-b712-473ee6c7fab6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18EFBD59</paraID>
      <start>0</start>
      <end>2</end>
      <status>unmodified</status>
      <modifiedWord/>
      <trackRevisions>false</trackRevisions>
    </reviewItem>
    <reviewItem>
      <errorID>822d6424-d443-4a90-87a5-28b830fba223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7F6D750C</paraID>
      <start>0</start>
      <end>2</end>
      <status>unmodified</status>
      <modifiedWord/>
      <trackRevisions>false</trackRevisions>
    </reviewItem>
    <reviewItem>
      <errorID>c2bfb293-d7e5-4e6f-9f41-1e571ea660c8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76919EBD</paraID>
      <start>0</start>
      <end>2</end>
      <status>unmodified</status>
      <modifiedWord/>
      <trackRevisions>false</trackRevisions>
    </reviewItem>
    <reviewItem>
      <errorID>627154b2-02ae-4f15-baf8-704bbe2fb6c6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11A87F9D</paraID>
      <start>0</start>
      <end>2</end>
      <status>unmodified</status>
      <modifiedWord/>
      <trackRevisions>false</trackRevisions>
    </reviewItem>
    <reviewItem>
      <errorID>e057a389-2930-4ba1-a984-f3a3341fee77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6E2E648</paraID>
      <start>0</start>
      <end>3</end>
      <status>unmodified</status>
      <modifiedWord/>
      <trackRevisions>false</trackRevisions>
    </reviewItem>
    <reviewItem>
      <errorID>a0378bc7-3484-4f4f-b88a-94f8294a0e36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2EFBAEF</paraID>
      <start>0</start>
      <end>3</end>
      <status>unmodified</status>
      <modifiedWord/>
      <trackRevisions>false</trackRevisions>
    </reviewItem>
    <reviewItem>
      <errorID>fabd3d28-6a1b-41a4-a879-9a86b8722e08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3ED06D07</paraID>
      <start>0</start>
      <end>3</end>
      <status>unmodified</status>
      <modifiedWord/>
      <trackRevisions>false</trackRevisions>
    </reviewItem>
    <reviewItem>
      <errorID>bb4383b1-01f2-4211-98e5-4973ac4a3430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1144B8A8</paraID>
      <start>0</start>
      <end>3</end>
      <status>unmodified</status>
      <modifiedWord/>
      <trackRevisions>false</trackRevisions>
    </reviewItem>
    <reviewItem>
      <errorID>67dab36b-627a-4b80-9c4a-d65d92f695dc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4D32B6A2</paraID>
      <start>0</start>
      <end>3</end>
      <status>unmodified</status>
      <modifiedWord/>
      <trackRevisions>false</trackRevisions>
    </reviewItem>
    <reviewItem>
      <errorID>d6547f8c-278c-4f3d-8c0e-5203172860ac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6AA2F94</paraID>
      <start>0</start>
      <end>3</end>
      <status>unmodified</status>
      <modifiedWord/>
      <trackRevisions>false</trackRevisions>
    </reviewItem>
    <reviewItem>
      <errorID>22117e71-c78f-4c55-a698-d69c6ca9e86a</errorID>
      <errorWord>（</errorWord>
      <group>L1_Punc</group>
      <groupName>标点问题</groupName>
      <ability>L2_Punc</ability>
      <abilityName>标点符号检查</abilityName>
      <candidateList/>
      <explain>同一形式括号套用。</explain>
      <paraID> 2023E4C</paraID>
      <start>390</start>
      <end>391</end>
      <status>unmodified</status>
      <modifiedWord/>
      <trackRevisions>false</trackRevisions>
    </reviewItem>
    <reviewItem>
      <errorID>ed1805a1-6c0c-4740-977b-6db7a942eb7d</errorID>
      <errorWord>）</errorWord>
      <group>L1_Punc</group>
      <groupName>标点问题</groupName>
      <ability>L2_Punc</ability>
      <abilityName>标点符号检查</abilityName>
      <candidateList/>
      <explain>同一形式括号套用。</explain>
      <paraID> 2023E4C</paraID>
      <start>398</start>
      <end>399</end>
      <status>unmodified</status>
      <modifiedWord/>
      <trackRevisions>false</trackRevisions>
    </reviewItem>
    <reviewItem>
      <errorID>f679358c-9e21-4985-b751-8ac634bbd66e</errorID>
      <errorWord>：</errorWord>
      <group>L1_Word</group>
      <groupName>字词问题</groupName>
      <ability>L2_Typo</ability>
      <abilityName>字词错误</abilityName>
      <candidateList>
        <item>：以</item>
      </candidateList>
      <explain/>
      <paraID>2C8C0021</paraID>
      <start>26</start>
      <end>27</end>
      <status>unmodified</status>
      <modifiedWord/>
      <trackRevisions>false</trackRevisions>
    </reviewItem>
    <reviewItem>
      <errorID>ad6b486a-0249-447c-863a-8cf1e47d2ccc</errorID>
      <errorWord>验</errorWord>
      <group>L1_Word</group>
      <groupName>字词问题</groupName>
      <ability>L2_Typo</ability>
      <abilityName>字词错误</abilityName>
      <candidateList>
        <item>验收</item>
      </candidateList>
      <explain/>
      <paraID>5F27B462</paraID>
      <start>0</start>
      <end>1</end>
      <status>unmodified</status>
      <modifiedWord/>
      <trackRevisions>false</trackRevisions>
    </reviewItem>
    <reviewItem>
      <errorID>a83aece3-90cf-4eee-ae10-851a0aed8164</errorID>
      <errorWord>"</errorWord>
      <group>L1_Format</group>
      <groupName>格式问题</groupName>
      <ability>L2_HalfPunc</ability>
      <abilityName>全半角检查</abilityName>
      <candidateList>
        <item>“</item>
      </candidateList>
      <explain>文本全半角错误。</explain>
      <paraID>  DA974A</paraID>
      <start>12</start>
      <end>13</end>
      <status>unmodified</status>
      <modifiedWord/>
      <trackRevisions>false</trackRevisions>
    </reviewItem>
    <reviewItem>
      <errorID>85c12d47-d124-4c9e-aba9-5d837e7f0708</errorID>
      <errorWord>"</errorWord>
      <group>L1_Format</group>
      <groupName>格式问题</groupName>
      <ability>L2_HalfPunc</ability>
      <abilityName>全半角检查</abilityName>
      <candidateList>
        <item>”</item>
      </candidateList>
      <explain>文本全半角错误。</explain>
      <paraID>  DA974A</paraID>
      <start>15</start>
      <end>16</end>
      <status>unmodified</status>
      <modifiedWord/>
      <trackRevisions>false</trackRevisions>
    </reviewItem>
    <reviewItem>
      <errorID>e1c95ce7-61db-46a1-a6f4-8143caeb17ba</errorID>
      <errorWord>(</errorWord>
      <group>L1_Format</group>
      <groupName>格式问题</groupName>
      <ability>L2_HalfPunc</ability>
      <abilityName>全半角检查</abilityName>
      <candidateList>
        <item>（</item>
      </candidateList>
      <explain>文本全半角错误。</explain>
      <paraID>  DA974A</paraID>
      <start>16</start>
      <end>17</end>
      <status>unmodified</status>
      <modifiedWord/>
      <trackRevisions>false</trackRevisions>
    </reviewItem>
    <reviewItem>
      <errorID>3d392568-4452-4e16-b6e9-9ae15ad3a94b</errorID>
      <errorWord>(</errorWord>
      <group>L1_Format</group>
      <groupName>格式问题</groupName>
      <ability>L2_HalfPunc</ability>
      <abilityName>全半角检查</abilityName>
      <candidateList>
        <item>（</item>
      </candidateList>
      <explain>文本全半角错误。</explain>
      <paraID>44E74DAD</paraID>
      <start>13</start>
      <end>14</end>
      <status>unmodified</status>
      <modifiedWord/>
      <trackRevisions>false</trackRevisions>
    </reviewItem>
    <reviewItem>
      <errorID>c3ae9e5a-b96e-403e-a3a9-f93280964055</errorID>
      <errorWord>)</errorWord>
      <group>L1_Format</group>
      <groupName>格式问题</groupName>
      <ability>L2_HalfPunc</ability>
      <abilityName>全半角检查</abilityName>
      <candidateList>
        <item>）</item>
      </candidateList>
      <explain>文本全半角错误。</explain>
      <paraID>44E74DAD</paraID>
      <start>28</start>
      <end>29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11d75b-c0e0-4fce-ab83-a1393c3520d6}">
  <ds:schemaRefs/>
</ds:datastoreItem>
</file>

<file path=docProps/app.xml><?xml version="1.0" encoding="utf-8"?>
<Properties xmlns="http://schemas.openxmlformats.org/officeDocument/2006/extended-properties" xmlns:vt="http://schemas.openxmlformats.org/officeDocument/2006/docPropsVTypes">
  <Template>Normal</Template>
  <Company>Lenovo (Beij</Company>
  <Pages>61</Pages>
  <Words>34140</Words>
  <Characters>35651</Characters>
  <Lines>217</Lines>
  <Paragraphs>61</Paragraphs>
  <TotalTime>8</TotalTime>
  <ScaleCrop>false</ScaleCrop>
  <LinksUpToDate>false</LinksUpToDate>
  <CharactersWithSpaces>37713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2021-03-22T08:28:00Z</dcterms:created>
  <dc:creator>骆静</dc:creator>
  <cp:lastModifiedBy>AcTor1421913617</cp:lastModifiedBy>
  <dcterms:modified xsi:type="dcterms:W3CDTF">2026-04-16T06:25:24Z</dcterms:modified>
  <dc:title>一</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2A320D7B7F6D4A228F18EDCFAE6E0FE3_13</vt:lpwstr>
  </property>
  <property fmtid="{D5CDD505-2E9C-101B-9397-08002B2CF9AE}" pid="4" name="KSOTemplateDocerSaveRecord">
    <vt:lpwstr>eyJoZGlkIjoiM2FiMmY2ODU5NjUzYTBiNTEzNzM2ZDlkZmM2YjYyY2MiLCJ1c2VySWQiOiIyOTAyMTM2MCJ9</vt:lpwstr>
  </property>
</Properties>
</file>