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761F8" w14:textId="77777777" w:rsidR="0032705E" w:rsidRPr="008811E9" w:rsidRDefault="0032705E"/>
    <w:p w14:paraId="5E46449A" w14:textId="77777777" w:rsidR="0032705E" w:rsidRPr="008811E9" w:rsidRDefault="0032705E"/>
    <w:p w14:paraId="48C2BC29" w14:textId="77777777" w:rsidR="0032705E" w:rsidRPr="008811E9" w:rsidRDefault="0032705E">
      <w:pPr>
        <w:rPr>
          <w:b/>
          <w:sz w:val="96"/>
          <w:szCs w:val="96"/>
        </w:rPr>
      </w:pPr>
    </w:p>
    <w:p w14:paraId="71B9402A" w14:textId="77777777" w:rsidR="0032705E" w:rsidRPr="008811E9" w:rsidRDefault="00CB0DB5">
      <w:pPr>
        <w:jc w:val="center"/>
        <w:rPr>
          <w:rFonts w:ascii="黑体" w:eastAsia="黑体" w:hAnsi="黑体" w:hint="eastAsia"/>
          <w:bCs/>
          <w:sz w:val="84"/>
          <w:szCs w:val="84"/>
        </w:rPr>
      </w:pPr>
      <w:r w:rsidRPr="008811E9">
        <w:rPr>
          <w:rFonts w:ascii="黑体" w:eastAsia="黑体" w:hAnsi="黑体"/>
          <w:bCs/>
          <w:sz w:val="84"/>
          <w:szCs w:val="84"/>
        </w:rPr>
        <w:t>招</w:t>
      </w:r>
      <w:r w:rsidRPr="008811E9">
        <w:rPr>
          <w:rFonts w:ascii="黑体" w:eastAsia="黑体" w:hAnsi="黑体" w:hint="eastAsia"/>
          <w:bCs/>
          <w:sz w:val="84"/>
          <w:szCs w:val="84"/>
        </w:rPr>
        <w:t xml:space="preserve"> </w:t>
      </w:r>
      <w:r w:rsidRPr="008811E9">
        <w:rPr>
          <w:rFonts w:ascii="黑体" w:eastAsia="黑体" w:hAnsi="黑体"/>
          <w:bCs/>
          <w:sz w:val="84"/>
          <w:szCs w:val="84"/>
        </w:rPr>
        <w:t>标</w:t>
      </w:r>
      <w:r w:rsidRPr="008811E9">
        <w:rPr>
          <w:rFonts w:ascii="黑体" w:eastAsia="黑体" w:hAnsi="黑体" w:hint="eastAsia"/>
          <w:bCs/>
          <w:sz w:val="84"/>
          <w:szCs w:val="84"/>
        </w:rPr>
        <w:t xml:space="preserve"> </w:t>
      </w:r>
      <w:r w:rsidRPr="008811E9">
        <w:rPr>
          <w:rFonts w:ascii="黑体" w:eastAsia="黑体" w:hAnsi="黑体"/>
          <w:bCs/>
          <w:sz w:val="84"/>
          <w:szCs w:val="84"/>
        </w:rPr>
        <w:t>文</w:t>
      </w:r>
      <w:r w:rsidRPr="008811E9">
        <w:rPr>
          <w:rFonts w:ascii="黑体" w:eastAsia="黑体" w:hAnsi="黑体" w:hint="eastAsia"/>
          <w:bCs/>
          <w:sz w:val="84"/>
          <w:szCs w:val="84"/>
        </w:rPr>
        <w:t xml:space="preserve"> </w:t>
      </w:r>
      <w:r w:rsidRPr="008811E9">
        <w:rPr>
          <w:rFonts w:ascii="黑体" w:eastAsia="黑体" w:hAnsi="黑体"/>
          <w:bCs/>
          <w:sz w:val="84"/>
          <w:szCs w:val="84"/>
        </w:rPr>
        <w:t>件</w:t>
      </w:r>
    </w:p>
    <w:p w14:paraId="6ADF9234" w14:textId="77777777" w:rsidR="0032705E" w:rsidRPr="008811E9" w:rsidRDefault="0032705E"/>
    <w:p w14:paraId="1DF8B3FA" w14:textId="77777777" w:rsidR="0032705E" w:rsidRPr="008811E9" w:rsidRDefault="0032705E"/>
    <w:p w14:paraId="691D44A0" w14:textId="77777777" w:rsidR="0032705E" w:rsidRPr="008811E9" w:rsidRDefault="0032705E"/>
    <w:p w14:paraId="22DEA0EB" w14:textId="77777777" w:rsidR="0032705E" w:rsidRPr="008811E9" w:rsidRDefault="0032705E"/>
    <w:p w14:paraId="51D01556" w14:textId="77777777" w:rsidR="0032705E" w:rsidRPr="008811E9" w:rsidRDefault="0032705E">
      <w:pPr>
        <w:rPr>
          <w:b/>
          <w:sz w:val="44"/>
          <w:szCs w:val="44"/>
        </w:rPr>
      </w:pPr>
    </w:p>
    <w:p w14:paraId="36CF6666" w14:textId="77777777" w:rsidR="0032705E" w:rsidRPr="008811E9" w:rsidRDefault="0032705E">
      <w:pPr>
        <w:rPr>
          <w:b/>
          <w:sz w:val="44"/>
          <w:szCs w:val="44"/>
        </w:rPr>
      </w:pPr>
    </w:p>
    <w:p w14:paraId="4D982EF2" w14:textId="7CC0A232" w:rsidR="0032705E" w:rsidRPr="008811E9" w:rsidRDefault="00CB0DB5">
      <w:pPr>
        <w:ind w:left="3286" w:hanging="1606"/>
        <w:jc w:val="left"/>
        <w:rPr>
          <w:b/>
          <w:sz w:val="32"/>
          <w:szCs w:val="32"/>
        </w:rPr>
      </w:pPr>
      <w:r w:rsidRPr="008811E9">
        <w:rPr>
          <w:b/>
          <w:sz w:val="32"/>
          <w:szCs w:val="32"/>
        </w:rPr>
        <w:t>项目名称：</w:t>
      </w:r>
      <w:r w:rsidR="00D56AF3" w:rsidRPr="008811E9">
        <w:rPr>
          <w:b/>
          <w:sz w:val="32"/>
          <w:szCs w:val="32"/>
        </w:rPr>
        <w:t>常熟高新区科技精细化管理服务</w:t>
      </w:r>
      <w:r w:rsidR="00D56AF3" w:rsidRPr="008811E9">
        <w:rPr>
          <w:b/>
          <w:sz w:val="32"/>
          <w:szCs w:val="32"/>
        </w:rPr>
        <w:t xml:space="preserve"> </w:t>
      </w:r>
    </w:p>
    <w:p w14:paraId="624DD639" w14:textId="5F02E6CD" w:rsidR="0032705E" w:rsidRPr="008811E9" w:rsidRDefault="00CB0DB5">
      <w:pPr>
        <w:ind w:left="3286" w:hanging="1606"/>
        <w:jc w:val="left"/>
        <w:rPr>
          <w:b/>
          <w:sz w:val="32"/>
          <w:szCs w:val="32"/>
        </w:rPr>
      </w:pPr>
      <w:r w:rsidRPr="008811E9">
        <w:rPr>
          <w:b/>
          <w:sz w:val="32"/>
          <w:szCs w:val="32"/>
        </w:rPr>
        <w:t>项目编号：</w:t>
      </w:r>
      <w:r w:rsidR="00C54984" w:rsidRPr="008811E9">
        <w:rPr>
          <w:b/>
          <w:sz w:val="32"/>
          <w:szCs w:val="32"/>
        </w:rPr>
        <w:t>JSZC-320581-CSYD-G2026-0004</w:t>
      </w:r>
    </w:p>
    <w:p w14:paraId="5F204084" w14:textId="77777777" w:rsidR="0032705E" w:rsidRPr="008811E9" w:rsidRDefault="0032705E">
      <w:pPr>
        <w:rPr>
          <w:b/>
          <w:sz w:val="44"/>
          <w:szCs w:val="44"/>
        </w:rPr>
      </w:pPr>
    </w:p>
    <w:p w14:paraId="7357F2CC" w14:textId="77777777" w:rsidR="0032705E" w:rsidRPr="008811E9" w:rsidRDefault="0032705E">
      <w:pPr>
        <w:rPr>
          <w:b/>
          <w:sz w:val="44"/>
          <w:szCs w:val="44"/>
        </w:rPr>
      </w:pPr>
    </w:p>
    <w:p w14:paraId="100A7D10" w14:textId="77777777" w:rsidR="0032705E" w:rsidRPr="008811E9" w:rsidRDefault="0032705E">
      <w:pPr>
        <w:rPr>
          <w:b/>
          <w:sz w:val="44"/>
          <w:szCs w:val="44"/>
        </w:rPr>
      </w:pPr>
    </w:p>
    <w:p w14:paraId="7D6C9983" w14:textId="77777777" w:rsidR="0032705E" w:rsidRPr="008811E9" w:rsidRDefault="0032705E">
      <w:pPr>
        <w:rPr>
          <w:b/>
          <w:sz w:val="44"/>
          <w:szCs w:val="44"/>
        </w:rPr>
      </w:pPr>
    </w:p>
    <w:p w14:paraId="4A4A3A77" w14:textId="77777777" w:rsidR="0032705E" w:rsidRPr="008811E9" w:rsidRDefault="0032705E">
      <w:pPr>
        <w:rPr>
          <w:b/>
          <w:sz w:val="44"/>
          <w:szCs w:val="44"/>
        </w:rPr>
      </w:pPr>
    </w:p>
    <w:p w14:paraId="1CB1B515" w14:textId="77777777" w:rsidR="0032705E" w:rsidRPr="008811E9" w:rsidRDefault="0032705E">
      <w:pPr>
        <w:rPr>
          <w:b/>
          <w:sz w:val="44"/>
          <w:szCs w:val="44"/>
        </w:rPr>
      </w:pPr>
    </w:p>
    <w:p w14:paraId="687CB5E7" w14:textId="77777777" w:rsidR="0032705E" w:rsidRPr="008811E9" w:rsidRDefault="0032705E">
      <w:pPr>
        <w:rPr>
          <w:b/>
          <w:sz w:val="44"/>
          <w:szCs w:val="44"/>
        </w:rPr>
      </w:pPr>
    </w:p>
    <w:p w14:paraId="135B3F81" w14:textId="77777777" w:rsidR="0032705E" w:rsidRPr="008811E9" w:rsidRDefault="00CB0DB5">
      <w:pPr>
        <w:jc w:val="center"/>
        <w:rPr>
          <w:b/>
          <w:sz w:val="32"/>
          <w:szCs w:val="32"/>
        </w:rPr>
      </w:pPr>
      <w:proofErr w:type="gramStart"/>
      <w:r w:rsidRPr="008811E9">
        <w:rPr>
          <w:b/>
          <w:sz w:val="32"/>
          <w:szCs w:val="32"/>
        </w:rPr>
        <w:t>常熟虞东招标</w:t>
      </w:r>
      <w:proofErr w:type="gramEnd"/>
      <w:r w:rsidRPr="008811E9">
        <w:rPr>
          <w:b/>
          <w:sz w:val="32"/>
          <w:szCs w:val="32"/>
        </w:rPr>
        <w:t>代理有限公司</w:t>
      </w:r>
    </w:p>
    <w:p w14:paraId="2E9FF083" w14:textId="290A10C8" w:rsidR="0032705E" w:rsidRPr="008811E9" w:rsidRDefault="004C450A">
      <w:pPr>
        <w:jc w:val="center"/>
        <w:rPr>
          <w:b/>
          <w:sz w:val="40"/>
          <w:szCs w:val="40"/>
        </w:rPr>
      </w:pPr>
      <w:r w:rsidRPr="008811E9">
        <w:rPr>
          <w:rFonts w:hint="eastAsia"/>
          <w:b/>
          <w:sz w:val="32"/>
          <w:szCs w:val="32"/>
        </w:rPr>
        <w:t>2026</w:t>
      </w:r>
      <w:r w:rsidRPr="008811E9">
        <w:rPr>
          <w:rFonts w:hint="eastAsia"/>
          <w:b/>
          <w:sz w:val="32"/>
          <w:szCs w:val="32"/>
        </w:rPr>
        <w:t>年</w:t>
      </w:r>
      <w:r w:rsidR="006D1157" w:rsidRPr="008811E9">
        <w:rPr>
          <w:rFonts w:hint="eastAsia"/>
          <w:b/>
          <w:sz w:val="32"/>
          <w:szCs w:val="32"/>
        </w:rPr>
        <w:t>5</w:t>
      </w:r>
      <w:r w:rsidR="00CB0DB5" w:rsidRPr="008811E9">
        <w:rPr>
          <w:rFonts w:hint="eastAsia"/>
          <w:b/>
          <w:sz w:val="32"/>
          <w:szCs w:val="32"/>
        </w:rPr>
        <w:t>月</w:t>
      </w:r>
    </w:p>
    <w:p w14:paraId="48DA915B" w14:textId="77777777" w:rsidR="0032705E" w:rsidRPr="008811E9" w:rsidRDefault="00CB0DB5">
      <w:pPr>
        <w:spacing w:line="380" w:lineRule="exact"/>
        <w:jc w:val="center"/>
        <w:rPr>
          <w:rFonts w:ascii="黑体" w:eastAsia="黑体" w:hAnsi="黑体" w:hint="eastAsia"/>
          <w:b/>
          <w:sz w:val="36"/>
          <w:szCs w:val="36"/>
        </w:rPr>
      </w:pPr>
      <w:r w:rsidRPr="008811E9">
        <w:br w:type="page" w:clear="all"/>
      </w:r>
      <w:r w:rsidRPr="008811E9">
        <w:rPr>
          <w:rFonts w:ascii="黑体" w:eastAsia="黑体" w:hAnsi="黑体"/>
          <w:b/>
          <w:sz w:val="36"/>
          <w:szCs w:val="36"/>
        </w:rPr>
        <w:lastRenderedPageBreak/>
        <w:t>目</w:t>
      </w:r>
      <w:r w:rsidRPr="008811E9">
        <w:rPr>
          <w:rFonts w:ascii="黑体" w:eastAsia="黑体" w:hAnsi="黑体" w:hint="eastAsia"/>
          <w:b/>
          <w:sz w:val="36"/>
          <w:szCs w:val="36"/>
        </w:rPr>
        <w:t xml:space="preserve"> </w:t>
      </w:r>
      <w:r w:rsidRPr="008811E9">
        <w:rPr>
          <w:rFonts w:ascii="黑体" w:eastAsia="黑体" w:hAnsi="黑体"/>
          <w:b/>
          <w:sz w:val="36"/>
          <w:szCs w:val="36"/>
        </w:rPr>
        <w:t xml:space="preserve">  录</w:t>
      </w:r>
      <w:bookmarkStart w:id="0" w:name="_Toc158691765"/>
    </w:p>
    <w:bookmarkStart w:id="1" w:name="_Toc315868049"/>
    <w:bookmarkStart w:id="2" w:name="_Toc103345449"/>
    <w:bookmarkStart w:id="3" w:name="_Toc315875312"/>
    <w:p w14:paraId="01FD8258" w14:textId="6F528D8A" w:rsidR="00F71DB9" w:rsidRDefault="00CB0DB5">
      <w:pPr>
        <w:pStyle w:val="TOC1"/>
        <w:rPr>
          <w:rFonts w:asciiTheme="minorHAnsi" w:eastAsiaTheme="minorEastAsia" w:hAnsiTheme="minorHAnsi" w:cstheme="minorBidi" w:hint="eastAsia"/>
          <w:b w:val="0"/>
          <w:bCs w:val="0"/>
          <w:caps w:val="0"/>
          <w:noProof/>
          <w:kern w:val="2"/>
          <w:sz w:val="22"/>
          <w:szCs w:val="24"/>
          <w14:ligatures w14:val="standardContextual"/>
        </w:rPr>
      </w:pPr>
      <w:r w:rsidRPr="008811E9">
        <w:fldChar w:fldCharType="begin"/>
      </w:r>
      <w:r w:rsidRPr="008811E9">
        <w:instrText xml:space="preserve"> TOC \o "1-1" \h \z \u </w:instrText>
      </w:r>
      <w:r w:rsidRPr="008811E9">
        <w:fldChar w:fldCharType="separate"/>
      </w:r>
      <w:hyperlink w:anchor="_Toc229050088" w:history="1">
        <w:r w:rsidR="00F71DB9" w:rsidRPr="00801458">
          <w:rPr>
            <w:rStyle w:val="affa"/>
            <w:rFonts w:ascii="黑体" w:eastAsia="黑体" w:hAnsi="黑体" w:hint="eastAsia"/>
            <w:noProof/>
          </w:rPr>
          <w:t>第一章  投标邀请</w:t>
        </w:r>
        <w:r w:rsidR="00F71DB9">
          <w:rPr>
            <w:rFonts w:hint="eastAsia"/>
            <w:noProof/>
            <w:webHidden/>
          </w:rPr>
          <w:tab/>
        </w:r>
        <w:r w:rsidR="00F71DB9">
          <w:rPr>
            <w:rFonts w:hint="eastAsia"/>
            <w:noProof/>
            <w:webHidden/>
          </w:rPr>
          <w:fldChar w:fldCharType="begin"/>
        </w:r>
        <w:r w:rsidR="00F71DB9">
          <w:rPr>
            <w:rFonts w:hint="eastAsia"/>
            <w:noProof/>
            <w:webHidden/>
          </w:rPr>
          <w:instrText xml:space="preserve"> </w:instrText>
        </w:r>
        <w:r w:rsidR="00F71DB9">
          <w:rPr>
            <w:noProof/>
            <w:webHidden/>
          </w:rPr>
          <w:instrText>PAGEREF _Toc229050088 \h</w:instrText>
        </w:r>
        <w:r w:rsidR="00F71DB9">
          <w:rPr>
            <w:rFonts w:hint="eastAsia"/>
            <w:noProof/>
            <w:webHidden/>
          </w:rPr>
          <w:instrText xml:space="preserve"> </w:instrText>
        </w:r>
        <w:r w:rsidR="00F71DB9">
          <w:rPr>
            <w:rFonts w:hint="eastAsia"/>
            <w:noProof/>
            <w:webHidden/>
          </w:rPr>
        </w:r>
        <w:r w:rsidR="00F71DB9">
          <w:rPr>
            <w:rFonts w:hint="eastAsia"/>
            <w:noProof/>
            <w:webHidden/>
          </w:rPr>
          <w:fldChar w:fldCharType="separate"/>
        </w:r>
        <w:r w:rsidR="00F71DB9">
          <w:rPr>
            <w:noProof/>
            <w:webHidden/>
          </w:rPr>
          <w:t>2</w:t>
        </w:r>
        <w:r w:rsidR="00F71DB9">
          <w:rPr>
            <w:rFonts w:hint="eastAsia"/>
            <w:noProof/>
            <w:webHidden/>
          </w:rPr>
          <w:fldChar w:fldCharType="end"/>
        </w:r>
      </w:hyperlink>
    </w:p>
    <w:p w14:paraId="757E28E8" w14:textId="037B1B56" w:rsidR="00F71DB9" w:rsidRDefault="00F71DB9">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29050089" w:history="1">
        <w:r w:rsidRPr="00801458">
          <w:rPr>
            <w:rStyle w:val="affa"/>
            <w:rFonts w:ascii="黑体" w:eastAsia="黑体" w:hAnsi="黑体" w:hint="eastAsia"/>
            <w:noProof/>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_Toc229050089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03F43C4E" w14:textId="050CA179" w:rsidR="00F71DB9" w:rsidRDefault="00F71DB9">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29050090" w:history="1">
        <w:r w:rsidRPr="00801458">
          <w:rPr>
            <w:rStyle w:val="affa"/>
            <w:rFonts w:ascii="黑体" w:eastAsia="黑体" w:hAnsi="黑体" w:hint="eastAsia"/>
            <w:noProof/>
          </w:rPr>
          <w:t>第三章  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_Toc229050090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4BBA35A8" w14:textId="73A7879F" w:rsidR="00F71DB9" w:rsidRDefault="00F71DB9">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29050091" w:history="1">
        <w:r w:rsidRPr="00801458">
          <w:rPr>
            <w:rStyle w:val="affa"/>
            <w:rFonts w:ascii="黑体" w:eastAsia="黑体" w:hAnsi="黑体" w:hint="eastAsia"/>
            <w:noProof/>
          </w:rPr>
          <w:t>第四章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_Toc229050091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14:paraId="41A94626" w14:textId="21ABC300" w:rsidR="00F71DB9" w:rsidRDefault="00F71DB9">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29050092" w:history="1">
        <w:r w:rsidRPr="00801458">
          <w:rPr>
            <w:rStyle w:val="affa"/>
            <w:rFonts w:ascii="黑体" w:eastAsia="黑体" w:hAnsi="黑体" w:hint="eastAsia"/>
            <w:noProof/>
          </w:rPr>
          <w:t>第五章  评标方法与评标标准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_Toc229050092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31</w:t>
        </w:r>
        <w:r>
          <w:rPr>
            <w:rFonts w:hint="eastAsia"/>
            <w:noProof/>
            <w:webHidden/>
          </w:rPr>
          <w:fldChar w:fldCharType="end"/>
        </w:r>
      </w:hyperlink>
    </w:p>
    <w:p w14:paraId="15F4EAA9" w14:textId="0DCDB43C" w:rsidR="00F71DB9" w:rsidRDefault="00F71DB9">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29050093" w:history="1">
        <w:r w:rsidRPr="00801458">
          <w:rPr>
            <w:rStyle w:val="affa"/>
            <w:rFonts w:ascii="黑体" w:eastAsia="黑体" w:hAnsi="黑体" w:hint="eastAsia"/>
            <w:noProof/>
          </w:rPr>
          <w:t>第六章  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_Toc229050093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34</w:t>
        </w:r>
        <w:r>
          <w:rPr>
            <w:rFonts w:hint="eastAsia"/>
            <w:noProof/>
            <w:webHidden/>
          </w:rPr>
          <w:fldChar w:fldCharType="end"/>
        </w:r>
      </w:hyperlink>
    </w:p>
    <w:p w14:paraId="1A781E44" w14:textId="6FDB1A7A" w:rsidR="0032705E" w:rsidRPr="008811E9" w:rsidRDefault="00CB0DB5">
      <w:r w:rsidRPr="008811E9">
        <w:rPr>
          <w:sz w:val="28"/>
          <w:szCs w:val="36"/>
        </w:rPr>
        <w:fldChar w:fldCharType="end"/>
      </w:r>
    </w:p>
    <w:p w14:paraId="0D2DE2D5" w14:textId="77777777" w:rsidR="0032705E" w:rsidRPr="008811E9" w:rsidRDefault="00CB0DB5">
      <w:pPr>
        <w:pStyle w:val="10"/>
        <w:rPr>
          <w:rFonts w:ascii="黑体" w:eastAsia="黑体" w:hAnsi="黑体" w:hint="eastAsia"/>
          <w:b w:val="0"/>
          <w:bCs/>
          <w:sz w:val="44"/>
          <w:szCs w:val="22"/>
        </w:rPr>
      </w:pPr>
      <w:r w:rsidRPr="008811E9">
        <w:rPr>
          <w:rFonts w:ascii="Times New Roman" w:hAnsi="Times New Roman"/>
          <w:bCs/>
          <w:caps/>
          <w:szCs w:val="36"/>
        </w:rPr>
        <w:br w:type="page" w:clear="all"/>
      </w:r>
      <w:bookmarkStart w:id="4" w:name="_Toc229050088"/>
      <w:r w:rsidRPr="008811E9">
        <w:rPr>
          <w:rFonts w:ascii="黑体" w:eastAsia="黑体" w:hAnsi="黑体"/>
          <w:b w:val="0"/>
          <w:bCs/>
          <w:sz w:val="44"/>
          <w:szCs w:val="22"/>
        </w:rPr>
        <w:lastRenderedPageBreak/>
        <w:t>第一章</w:t>
      </w:r>
      <w:r w:rsidRPr="008811E9">
        <w:rPr>
          <w:rFonts w:ascii="黑体" w:eastAsia="黑体" w:hAnsi="黑体" w:hint="eastAsia"/>
          <w:b w:val="0"/>
          <w:bCs/>
          <w:sz w:val="44"/>
          <w:szCs w:val="22"/>
        </w:rPr>
        <w:t xml:space="preserve"> </w:t>
      </w:r>
      <w:r w:rsidRPr="008811E9">
        <w:rPr>
          <w:rFonts w:ascii="黑体" w:eastAsia="黑体" w:hAnsi="黑体"/>
          <w:b w:val="0"/>
          <w:bCs/>
          <w:sz w:val="44"/>
          <w:szCs w:val="22"/>
        </w:rPr>
        <w:t xml:space="preserve"> 投标邀请</w:t>
      </w:r>
      <w:bookmarkEnd w:id="0"/>
      <w:bookmarkEnd w:id="1"/>
      <w:bookmarkEnd w:id="2"/>
      <w:bookmarkEnd w:id="3"/>
      <w:bookmarkEnd w:id="4"/>
    </w:p>
    <w:p w14:paraId="3463CDD6" w14:textId="77777777" w:rsidR="0032705E" w:rsidRPr="008811E9" w:rsidRDefault="00CB0DB5">
      <w:pPr>
        <w:pBdr>
          <w:top w:val="single" w:sz="4" w:space="1" w:color="auto"/>
          <w:left w:val="single" w:sz="4" w:space="4" w:color="auto"/>
          <w:bottom w:val="single" w:sz="4" w:space="1" w:color="auto"/>
          <w:right w:val="single" w:sz="4" w:space="4" w:color="auto"/>
        </w:pBdr>
        <w:spacing w:line="440" w:lineRule="exact"/>
        <w:ind w:firstLine="480"/>
        <w:rPr>
          <w:rFonts w:ascii="宋体" w:hAnsi="宋体" w:hint="eastAsia"/>
          <w:sz w:val="24"/>
          <w:szCs w:val="24"/>
        </w:rPr>
      </w:pPr>
      <w:bookmarkStart w:id="5" w:name="OLE_LINK2"/>
      <w:r w:rsidRPr="008811E9">
        <w:rPr>
          <w:rFonts w:ascii="宋体" w:hAnsi="宋体" w:hint="eastAsia"/>
          <w:sz w:val="24"/>
          <w:szCs w:val="24"/>
        </w:rPr>
        <w:t>项目概况</w:t>
      </w:r>
    </w:p>
    <w:p w14:paraId="73DC5704" w14:textId="3522AF92" w:rsidR="0032705E" w:rsidRPr="008811E9" w:rsidRDefault="00D56AF3">
      <w:pPr>
        <w:pBdr>
          <w:top w:val="single" w:sz="4" w:space="1" w:color="auto"/>
          <w:left w:val="single" w:sz="4" w:space="4" w:color="auto"/>
          <w:bottom w:val="single" w:sz="4" w:space="1" w:color="auto"/>
          <w:right w:val="single" w:sz="4" w:space="4" w:color="auto"/>
        </w:pBdr>
        <w:spacing w:line="440" w:lineRule="exact"/>
        <w:ind w:firstLine="480"/>
        <w:rPr>
          <w:rFonts w:ascii="宋体" w:hAnsi="宋体" w:hint="eastAsia"/>
          <w:sz w:val="24"/>
          <w:szCs w:val="24"/>
        </w:rPr>
      </w:pPr>
      <w:r w:rsidRPr="008811E9">
        <w:rPr>
          <w:rFonts w:ascii="宋体" w:hAnsi="宋体" w:hint="eastAsia"/>
          <w:sz w:val="24"/>
          <w:szCs w:val="24"/>
          <w:u w:val="single"/>
        </w:rPr>
        <w:t xml:space="preserve">常熟高新区科技精细化管理服务 </w:t>
      </w:r>
      <w:r w:rsidR="00C54984" w:rsidRPr="008811E9">
        <w:rPr>
          <w:rFonts w:ascii="宋体" w:hAnsi="宋体"/>
          <w:sz w:val="24"/>
          <w:szCs w:val="24"/>
          <w:u w:val="single"/>
        </w:rPr>
        <w:t>JSZC-320581-CSYD-G2026-0004</w:t>
      </w:r>
      <w:r w:rsidR="00196526" w:rsidRPr="008811E9">
        <w:rPr>
          <w:rFonts w:ascii="宋体" w:hAnsi="宋体" w:hint="eastAsia"/>
          <w:sz w:val="24"/>
          <w:szCs w:val="24"/>
        </w:rPr>
        <w:t>招标项目的潜在投标人应在</w:t>
      </w:r>
      <w:r w:rsidR="00196526" w:rsidRPr="008811E9">
        <w:rPr>
          <w:rFonts w:ascii="宋体" w:hAnsi="宋体" w:hint="eastAsia"/>
          <w:sz w:val="24"/>
          <w:szCs w:val="24"/>
          <w:u w:val="single"/>
        </w:rPr>
        <w:t>“苏</w:t>
      </w:r>
      <w:proofErr w:type="gramStart"/>
      <w:r w:rsidR="00196526" w:rsidRPr="008811E9">
        <w:rPr>
          <w:rFonts w:ascii="宋体" w:hAnsi="宋体" w:hint="eastAsia"/>
          <w:sz w:val="24"/>
          <w:szCs w:val="24"/>
          <w:u w:val="single"/>
        </w:rPr>
        <w:t>采云</w:t>
      </w:r>
      <w:proofErr w:type="gramEnd"/>
      <w:r w:rsidR="00196526" w:rsidRPr="008811E9">
        <w:rPr>
          <w:rFonts w:ascii="宋体" w:hAnsi="宋体" w:hint="eastAsia"/>
          <w:sz w:val="24"/>
          <w:szCs w:val="24"/>
          <w:u w:val="single"/>
        </w:rPr>
        <w:t>政府采购一体化平台”</w:t>
      </w:r>
      <w:r w:rsidR="00196526" w:rsidRPr="008811E9">
        <w:rPr>
          <w:rFonts w:ascii="宋体" w:hAnsi="宋体" w:hint="eastAsia"/>
          <w:sz w:val="24"/>
          <w:szCs w:val="24"/>
        </w:rPr>
        <w:t>获取招标文件，并于</w:t>
      </w:r>
      <w:r w:rsidR="00C54984" w:rsidRPr="008811E9">
        <w:rPr>
          <w:rFonts w:ascii="宋体" w:hAnsi="宋体"/>
          <w:sz w:val="24"/>
          <w:szCs w:val="24"/>
          <w:u w:val="single"/>
        </w:rPr>
        <w:t>2026-06-01 13:00</w:t>
      </w:r>
      <w:r w:rsidR="00196526" w:rsidRPr="008811E9">
        <w:rPr>
          <w:rFonts w:ascii="宋体" w:hAnsi="宋体" w:hint="eastAsia"/>
          <w:bCs/>
          <w:sz w:val="24"/>
          <w:szCs w:val="24"/>
          <w:u w:val="single"/>
        </w:rPr>
        <w:t>（</w:t>
      </w:r>
      <w:r w:rsidR="00196526" w:rsidRPr="008811E9">
        <w:rPr>
          <w:rFonts w:ascii="宋体" w:hAnsi="宋体" w:hint="eastAsia"/>
          <w:bCs/>
          <w:sz w:val="24"/>
          <w:szCs w:val="24"/>
        </w:rPr>
        <w:t>北京时间）前递交投标</w:t>
      </w:r>
      <w:r w:rsidR="00196526" w:rsidRPr="008811E9">
        <w:rPr>
          <w:rFonts w:ascii="宋体" w:hAnsi="宋体"/>
          <w:bCs/>
          <w:sz w:val="24"/>
          <w:szCs w:val="24"/>
        </w:rPr>
        <w:t>文件</w:t>
      </w:r>
      <w:r w:rsidR="00196526" w:rsidRPr="008811E9">
        <w:rPr>
          <w:rFonts w:ascii="宋体" w:hAnsi="宋体" w:hint="eastAsia"/>
          <w:sz w:val="24"/>
          <w:szCs w:val="24"/>
        </w:rPr>
        <w:t>。</w:t>
      </w:r>
    </w:p>
    <w:p w14:paraId="67033135" w14:textId="77777777" w:rsidR="0032705E" w:rsidRPr="008811E9" w:rsidRDefault="00CB0DB5">
      <w:pPr>
        <w:spacing w:line="440" w:lineRule="exact"/>
        <w:rPr>
          <w:rFonts w:ascii="宋体" w:hAnsi="宋体" w:hint="eastAsia"/>
          <w:b/>
          <w:bCs/>
          <w:sz w:val="24"/>
          <w:szCs w:val="24"/>
        </w:rPr>
      </w:pPr>
      <w:bookmarkStart w:id="6" w:name="_Toc28359079"/>
      <w:bookmarkStart w:id="7" w:name="_Toc35393790"/>
      <w:bookmarkStart w:id="8" w:name="_Toc35393621"/>
      <w:bookmarkStart w:id="9" w:name="_Toc28359002"/>
      <w:bookmarkStart w:id="10" w:name="_Hlk24379207"/>
      <w:r w:rsidRPr="008811E9">
        <w:rPr>
          <w:rFonts w:ascii="宋体" w:hAnsi="宋体" w:hint="eastAsia"/>
          <w:b/>
          <w:bCs/>
          <w:sz w:val="24"/>
          <w:szCs w:val="24"/>
        </w:rPr>
        <w:t>一、项目基本情况</w:t>
      </w:r>
      <w:bookmarkEnd w:id="6"/>
      <w:bookmarkEnd w:id="7"/>
      <w:bookmarkEnd w:id="8"/>
      <w:bookmarkEnd w:id="9"/>
    </w:p>
    <w:p w14:paraId="0083A8BB" w14:textId="2560F254" w:rsidR="0032705E" w:rsidRPr="008811E9" w:rsidRDefault="00CB0DB5">
      <w:pPr>
        <w:spacing w:line="440" w:lineRule="exact"/>
        <w:ind w:firstLine="480"/>
        <w:rPr>
          <w:rFonts w:ascii="宋体" w:hAnsi="宋体" w:hint="eastAsia"/>
          <w:sz w:val="24"/>
          <w:szCs w:val="24"/>
        </w:rPr>
      </w:pPr>
      <w:bookmarkStart w:id="11" w:name="_Hlk199085268"/>
      <w:r w:rsidRPr="008811E9">
        <w:rPr>
          <w:rFonts w:ascii="宋体" w:hAnsi="宋体" w:hint="eastAsia"/>
          <w:sz w:val="24"/>
          <w:szCs w:val="24"/>
        </w:rPr>
        <w:t>项目编号：</w:t>
      </w:r>
      <w:r w:rsidR="00C54984" w:rsidRPr="008811E9">
        <w:rPr>
          <w:rFonts w:ascii="宋体" w:hAnsi="宋体"/>
          <w:sz w:val="24"/>
          <w:szCs w:val="24"/>
        </w:rPr>
        <w:t>JSZC-320581-CSYD-G2026-0004</w:t>
      </w:r>
    </w:p>
    <w:p w14:paraId="55ECC5AE" w14:textId="5E21B86C"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项目名称：</w:t>
      </w:r>
      <w:r w:rsidR="00D56AF3" w:rsidRPr="008811E9">
        <w:rPr>
          <w:rFonts w:ascii="宋体" w:hAnsi="宋体" w:hint="eastAsia"/>
          <w:sz w:val="24"/>
          <w:szCs w:val="24"/>
        </w:rPr>
        <w:t xml:space="preserve">常熟高新区科技精细化管理服务 </w:t>
      </w:r>
      <w:bookmarkEnd w:id="10"/>
    </w:p>
    <w:bookmarkEnd w:id="11"/>
    <w:p w14:paraId="77688371" w14:textId="6A10C658"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预算金额：</w:t>
      </w:r>
      <w:bookmarkStart w:id="12" w:name="_Hlk164076081"/>
      <w:r w:rsidR="00C266D4" w:rsidRPr="008811E9">
        <w:rPr>
          <w:rFonts w:ascii="宋体" w:hAnsi="宋体" w:hint="eastAsia"/>
          <w:sz w:val="24"/>
          <w:szCs w:val="24"/>
        </w:rPr>
        <w:t>360</w:t>
      </w:r>
      <w:r w:rsidRPr="008811E9">
        <w:rPr>
          <w:rFonts w:ascii="宋体" w:hAnsi="宋体" w:hint="eastAsia"/>
          <w:sz w:val="24"/>
          <w:szCs w:val="24"/>
        </w:rPr>
        <w:t>万元</w:t>
      </w:r>
      <w:bookmarkEnd w:id="12"/>
    </w:p>
    <w:p w14:paraId="7F878C8B" w14:textId="55F119A9"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最高限价：</w:t>
      </w:r>
      <w:r w:rsidR="007626DF" w:rsidRPr="008811E9">
        <w:rPr>
          <w:rFonts w:ascii="宋体" w:hAnsi="宋体" w:hint="eastAsia"/>
          <w:sz w:val="24"/>
          <w:szCs w:val="24"/>
        </w:rPr>
        <w:t>无</w:t>
      </w:r>
    </w:p>
    <w:p w14:paraId="0E27B280" w14:textId="659BDBB5" w:rsidR="0032705E" w:rsidRPr="008811E9" w:rsidRDefault="00CB0DB5">
      <w:pPr>
        <w:spacing w:line="440" w:lineRule="exact"/>
        <w:ind w:firstLine="480"/>
        <w:rPr>
          <w:rFonts w:ascii="宋体" w:hAnsi="宋体" w:hint="eastAsia"/>
          <w:sz w:val="24"/>
          <w:szCs w:val="28"/>
        </w:rPr>
      </w:pPr>
      <w:r w:rsidRPr="008811E9">
        <w:rPr>
          <w:rFonts w:ascii="宋体" w:hAnsi="宋体" w:hint="eastAsia"/>
          <w:sz w:val="24"/>
          <w:szCs w:val="24"/>
        </w:rPr>
        <w:t>采购需求：</w:t>
      </w:r>
      <w:bookmarkStart w:id="13" w:name="_Hlk105362751"/>
      <w:r w:rsidR="00BD2329" w:rsidRPr="008811E9">
        <w:rPr>
          <w:rFonts w:ascii="宋体" w:hAnsi="宋体" w:hint="eastAsia"/>
          <w:sz w:val="24"/>
          <w:szCs w:val="24"/>
        </w:rPr>
        <w:t>常熟高新技术产业开发区管理委员会所需的常熟高新区科技精细化管理服务</w:t>
      </w:r>
      <w:r w:rsidR="00C266D4" w:rsidRPr="008811E9">
        <w:rPr>
          <w:rFonts w:ascii="宋体" w:hAnsi="宋体" w:hint="eastAsia"/>
          <w:sz w:val="24"/>
          <w:szCs w:val="24"/>
        </w:rPr>
        <w:t>,主要内容</w:t>
      </w:r>
      <w:r w:rsidR="000348D3" w:rsidRPr="008811E9">
        <w:rPr>
          <w:rFonts w:ascii="宋体" w:hAnsi="宋体" w:hint="eastAsia"/>
          <w:sz w:val="24"/>
          <w:szCs w:val="24"/>
        </w:rPr>
        <w:t>包括</w:t>
      </w:r>
      <w:r w:rsidR="00C266D4" w:rsidRPr="008811E9">
        <w:rPr>
          <w:rFonts w:ascii="宋体" w:hAnsi="宋体" w:hint="eastAsia"/>
          <w:sz w:val="24"/>
          <w:szCs w:val="24"/>
        </w:rPr>
        <w:t>开展科技金融服务、科技企业梯队培育、双创服务品牌打造等科技精细化管理相关工作</w:t>
      </w:r>
      <w:r w:rsidR="00196526" w:rsidRPr="008811E9">
        <w:rPr>
          <w:rFonts w:ascii="宋体" w:hAnsi="宋体" w:hint="eastAsia"/>
          <w:sz w:val="24"/>
          <w:szCs w:val="24"/>
        </w:rPr>
        <w:t>。</w:t>
      </w:r>
      <w:bookmarkEnd w:id="13"/>
    </w:p>
    <w:p w14:paraId="23F791AC" w14:textId="08CC99A4"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合同履行期限：</w:t>
      </w:r>
      <w:bookmarkStart w:id="14" w:name="_Hlk216997176"/>
      <w:r w:rsidR="00D56AF3" w:rsidRPr="008811E9">
        <w:rPr>
          <w:rFonts w:ascii="宋体" w:hAnsi="宋体" w:hint="eastAsia"/>
          <w:sz w:val="24"/>
          <w:szCs w:val="24"/>
        </w:rPr>
        <w:t>合同签订</w:t>
      </w:r>
      <w:r w:rsidR="00CA5F8F" w:rsidRPr="008811E9">
        <w:rPr>
          <w:rFonts w:ascii="宋体" w:hAnsi="宋体" w:hint="eastAsia"/>
          <w:sz w:val="24"/>
          <w:szCs w:val="24"/>
        </w:rPr>
        <w:t>之日起三年。</w:t>
      </w:r>
      <w:bookmarkEnd w:id="14"/>
    </w:p>
    <w:p w14:paraId="6B9C3DA9" w14:textId="11D00492"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本项目（是/否）接受联合体投标：否。</w:t>
      </w:r>
    </w:p>
    <w:p w14:paraId="63F675DA" w14:textId="77777777" w:rsidR="0032705E" w:rsidRPr="008811E9" w:rsidRDefault="00CB0DB5">
      <w:pPr>
        <w:spacing w:line="440" w:lineRule="exact"/>
        <w:rPr>
          <w:rFonts w:ascii="宋体" w:hAnsi="宋体" w:hint="eastAsia"/>
          <w:b/>
          <w:bCs/>
          <w:sz w:val="24"/>
          <w:szCs w:val="24"/>
        </w:rPr>
      </w:pPr>
      <w:bookmarkStart w:id="15" w:name="_Toc28359080"/>
      <w:bookmarkStart w:id="16" w:name="_Toc28359003"/>
      <w:bookmarkStart w:id="17" w:name="_Toc35393791"/>
      <w:bookmarkStart w:id="18" w:name="_Toc35393622"/>
      <w:r w:rsidRPr="008811E9">
        <w:rPr>
          <w:rFonts w:ascii="宋体" w:hAnsi="宋体" w:hint="eastAsia"/>
          <w:b/>
          <w:bCs/>
          <w:sz w:val="24"/>
          <w:szCs w:val="24"/>
        </w:rPr>
        <w:t>二、申请人的资格要求：</w:t>
      </w:r>
      <w:bookmarkEnd w:id="15"/>
      <w:bookmarkEnd w:id="16"/>
      <w:bookmarkEnd w:id="17"/>
      <w:bookmarkEnd w:id="18"/>
    </w:p>
    <w:p w14:paraId="733C3FF1" w14:textId="77777777" w:rsidR="0032705E" w:rsidRPr="008811E9" w:rsidRDefault="00CB0DB5">
      <w:pPr>
        <w:spacing w:line="440" w:lineRule="exact"/>
        <w:ind w:firstLineChars="200" w:firstLine="480"/>
        <w:rPr>
          <w:rFonts w:ascii="宋体" w:hAnsi="宋体" w:hint="eastAsia"/>
          <w:sz w:val="24"/>
          <w:szCs w:val="24"/>
        </w:rPr>
      </w:pPr>
      <w:r w:rsidRPr="008811E9">
        <w:rPr>
          <w:rFonts w:ascii="宋体" w:hAnsi="宋体" w:hint="eastAsia"/>
          <w:sz w:val="24"/>
          <w:szCs w:val="24"/>
        </w:rPr>
        <w:t>（一）</w:t>
      </w:r>
      <w:bookmarkStart w:id="19" w:name="_Hlk163657255"/>
      <w:r w:rsidRPr="008811E9">
        <w:rPr>
          <w:rFonts w:ascii="宋体" w:hAnsi="宋体" w:hint="eastAsia"/>
          <w:sz w:val="24"/>
          <w:szCs w:val="24"/>
        </w:rPr>
        <w:t>满足《中华人民共和国政府采购法》第二十二条规定</w:t>
      </w:r>
      <w:bookmarkEnd w:id="19"/>
      <w:r w:rsidRPr="008811E9">
        <w:rPr>
          <w:rFonts w:ascii="宋体" w:hAnsi="宋体" w:hint="eastAsia"/>
          <w:sz w:val="24"/>
          <w:szCs w:val="24"/>
        </w:rPr>
        <w:t>；</w:t>
      </w:r>
    </w:p>
    <w:p w14:paraId="7AC1FBB6" w14:textId="1C21BEF3" w:rsidR="0032705E" w:rsidRPr="008811E9" w:rsidRDefault="00CB0DB5">
      <w:pPr>
        <w:spacing w:line="440" w:lineRule="exact"/>
        <w:ind w:firstLineChars="200" w:firstLine="480"/>
        <w:rPr>
          <w:rFonts w:ascii="宋体" w:hAnsi="宋体" w:hint="eastAsia"/>
          <w:sz w:val="24"/>
          <w:szCs w:val="24"/>
        </w:rPr>
      </w:pPr>
      <w:r w:rsidRPr="008811E9">
        <w:rPr>
          <w:rFonts w:ascii="宋体" w:hAnsi="宋体" w:hint="eastAsia"/>
          <w:sz w:val="24"/>
          <w:szCs w:val="24"/>
        </w:rPr>
        <w:t>1.</w:t>
      </w:r>
      <w:r w:rsidR="00196526" w:rsidRPr="008811E9">
        <w:rPr>
          <w:rFonts w:ascii="宋体" w:hAnsi="宋体" w:hint="eastAsia"/>
          <w:sz w:val="24"/>
          <w:szCs w:val="24"/>
        </w:rPr>
        <w:t>投标人营业执照等证明文件</w:t>
      </w:r>
      <w:r w:rsidRPr="008811E9">
        <w:rPr>
          <w:rFonts w:ascii="宋体" w:hAnsi="宋体" w:hint="eastAsia"/>
          <w:sz w:val="24"/>
          <w:szCs w:val="24"/>
        </w:rPr>
        <w:t>。</w:t>
      </w:r>
    </w:p>
    <w:p w14:paraId="4F123B37" w14:textId="77F7C100" w:rsidR="0032705E" w:rsidRPr="008811E9" w:rsidRDefault="00CB0DB5">
      <w:pPr>
        <w:spacing w:line="440" w:lineRule="exact"/>
        <w:ind w:firstLineChars="200" w:firstLine="480"/>
        <w:rPr>
          <w:rFonts w:ascii="宋体" w:hAnsi="宋体" w:hint="eastAsia"/>
          <w:sz w:val="24"/>
          <w:szCs w:val="24"/>
        </w:rPr>
      </w:pPr>
      <w:r w:rsidRPr="008811E9">
        <w:rPr>
          <w:rFonts w:ascii="宋体" w:hAnsi="宋体" w:hint="eastAsia"/>
          <w:sz w:val="24"/>
          <w:szCs w:val="24"/>
        </w:rPr>
        <w:t>2.</w:t>
      </w:r>
      <w:r w:rsidR="00196526" w:rsidRPr="008811E9">
        <w:rPr>
          <w:rFonts w:ascii="宋体" w:hAnsi="宋体" w:hint="eastAsia"/>
          <w:sz w:val="24"/>
          <w:szCs w:val="24"/>
        </w:rPr>
        <w:t>投标人资格声明书（格式见《投标文件格式》）。</w:t>
      </w:r>
    </w:p>
    <w:p w14:paraId="4948E85A" w14:textId="20D28F20" w:rsidR="0032705E" w:rsidRPr="008811E9" w:rsidRDefault="00196526">
      <w:pPr>
        <w:pStyle w:val="a0"/>
        <w:spacing w:line="440" w:lineRule="exact"/>
        <w:ind w:firstLineChars="200" w:firstLine="480"/>
        <w:rPr>
          <w:rFonts w:hAnsi="宋体" w:hint="eastAsia"/>
          <w:sz w:val="24"/>
          <w:szCs w:val="24"/>
        </w:rPr>
      </w:pPr>
      <w:r w:rsidRPr="008811E9">
        <w:rPr>
          <w:rFonts w:hAnsi="宋体" w:hint="eastAsia"/>
          <w:sz w:val="24"/>
          <w:szCs w:val="24"/>
        </w:rPr>
        <w:t>3.投标人信用记录：无需投标人提供材料。由采购人授权代表审查。查询渠道：“信用中国”网站（www.creditchina.gov.cn）、“中国政府采购网”网站（www.ccgp.gov.cn），截止时点：提交投标文件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投标无效。</w:t>
      </w:r>
    </w:p>
    <w:p w14:paraId="5E76D229" w14:textId="77777777" w:rsidR="0032705E" w:rsidRPr="008811E9" w:rsidRDefault="00CB0DB5">
      <w:pPr>
        <w:spacing w:line="440" w:lineRule="exact"/>
        <w:ind w:firstLine="480"/>
        <w:rPr>
          <w:rFonts w:ascii="宋体" w:hAnsi="宋体" w:hint="eastAsia"/>
          <w:sz w:val="24"/>
          <w:szCs w:val="24"/>
        </w:rPr>
      </w:pPr>
      <w:bookmarkStart w:id="20" w:name="_Toc28359081"/>
      <w:bookmarkStart w:id="21" w:name="_Toc28359004"/>
      <w:r w:rsidRPr="008811E9">
        <w:rPr>
          <w:rFonts w:ascii="宋体" w:hAnsi="宋体" w:hint="eastAsia"/>
          <w:sz w:val="24"/>
          <w:szCs w:val="24"/>
        </w:rPr>
        <w:t xml:space="preserve">（二）落实政府采购政策需满足的资格要求： </w:t>
      </w:r>
    </w:p>
    <w:p w14:paraId="3045F460" w14:textId="698AB401" w:rsidR="0032705E" w:rsidRPr="008811E9" w:rsidRDefault="00CB0DB5">
      <w:pPr>
        <w:spacing w:line="440" w:lineRule="exact"/>
        <w:ind w:firstLineChars="200" w:firstLine="480"/>
        <w:rPr>
          <w:rFonts w:ascii="宋体" w:hAnsi="宋体" w:hint="eastAsia"/>
          <w:bCs/>
          <w:sz w:val="24"/>
          <w:szCs w:val="24"/>
        </w:rPr>
      </w:pPr>
      <w:bookmarkStart w:id="22" w:name="OLE_LINK18"/>
      <w:r w:rsidRPr="008811E9">
        <w:rPr>
          <w:rFonts w:ascii="宋体" w:hAnsi="宋体" w:hint="eastAsia"/>
          <w:bCs/>
          <w:sz w:val="24"/>
          <w:szCs w:val="24"/>
        </w:rPr>
        <w:t>本项目专门面向中小企业采购，所属行业为</w:t>
      </w:r>
      <w:r w:rsidR="004735FC" w:rsidRPr="008811E9">
        <w:rPr>
          <w:rFonts w:ascii="宋体" w:hAnsi="宋体" w:hint="eastAsia"/>
          <w:bCs/>
          <w:sz w:val="24"/>
          <w:szCs w:val="24"/>
        </w:rPr>
        <w:t>租赁和商务服务业</w:t>
      </w:r>
      <w:r w:rsidRPr="008811E9">
        <w:rPr>
          <w:rFonts w:ascii="宋体" w:hAnsi="宋体" w:hint="eastAsia"/>
          <w:bCs/>
          <w:sz w:val="24"/>
          <w:szCs w:val="24"/>
        </w:rPr>
        <w:t>，</w:t>
      </w:r>
      <w:bookmarkStart w:id="23" w:name="OLE_LINK24"/>
      <w:r w:rsidR="00514DF6" w:rsidRPr="008811E9">
        <w:rPr>
          <w:rFonts w:ascii="宋体" w:hAnsi="宋体" w:hint="eastAsia"/>
          <w:bCs/>
          <w:sz w:val="24"/>
          <w:szCs w:val="24"/>
        </w:rPr>
        <w:t>承接服务的投标人须为中小</w:t>
      </w:r>
      <w:proofErr w:type="gramStart"/>
      <w:r w:rsidR="00514DF6" w:rsidRPr="008811E9">
        <w:rPr>
          <w:rFonts w:ascii="宋体" w:hAnsi="宋体" w:hint="eastAsia"/>
          <w:bCs/>
          <w:sz w:val="24"/>
          <w:szCs w:val="24"/>
        </w:rPr>
        <w:t>微企业</w:t>
      </w:r>
      <w:proofErr w:type="gramEnd"/>
      <w:r w:rsidR="00514DF6" w:rsidRPr="008811E9">
        <w:rPr>
          <w:rFonts w:ascii="宋体" w:hAnsi="宋体" w:hint="eastAsia"/>
          <w:bCs/>
          <w:sz w:val="24"/>
          <w:szCs w:val="24"/>
        </w:rPr>
        <w:t>或监狱企业或残疾人福利性单位</w:t>
      </w:r>
      <w:r w:rsidRPr="008811E9">
        <w:rPr>
          <w:rFonts w:ascii="宋体" w:hAnsi="宋体" w:hint="eastAsia"/>
          <w:bCs/>
          <w:sz w:val="24"/>
          <w:szCs w:val="24"/>
        </w:rPr>
        <w:t>。</w:t>
      </w:r>
      <w:bookmarkEnd w:id="23"/>
      <w:r w:rsidR="00514DF6" w:rsidRPr="008811E9">
        <w:rPr>
          <w:rFonts w:ascii="宋体" w:hAnsi="宋体" w:hint="eastAsia"/>
          <w:bCs/>
          <w:sz w:val="24"/>
          <w:szCs w:val="24"/>
        </w:rPr>
        <w:t>投标人须</w:t>
      </w:r>
      <w:r w:rsidRPr="008811E9">
        <w:rPr>
          <w:rFonts w:ascii="宋体" w:hAnsi="宋体" w:hint="eastAsia"/>
          <w:bCs/>
          <w:sz w:val="24"/>
          <w:szCs w:val="24"/>
        </w:rPr>
        <w:t>提供《中小企业声明函》或《残疾人福利性单位声明函》或省级以上监狱管理局、戒毒管理局（含新疆生产建设兵团）出具的属于监狱企业的证明文件。</w:t>
      </w:r>
    </w:p>
    <w:bookmarkEnd w:id="22"/>
    <w:p w14:paraId="0F69606A"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（三）本项目的特定资格要求：</w:t>
      </w:r>
    </w:p>
    <w:p w14:paraId="58A47D1A" w14:textId="343F69E8" w:rsidR="0032705E" w:rsidRPr="008811E9" w:rsidRDefault="00196526">
      <w:pPr>
        <w:spacing w:line="440" w:lineRule="exact"/>
        <w:ind w:firstLine="480"/>
        <w:rPr>
          <w:rFonts w:ascii="宋体" w:hAnsi="宋体" w:hint="eastAsia"/>
          <w:sz w:val="24"/>
          <w:szCs w:val="24"/>
        </w:rPr>
      </w:pPr>
      <w:bookmarkStart w:id="24" w:name="_Hlk164341009"/>
      <w:r w:rsidRPr="008811E9">
        <w:rPr>
          <w:rFonts w:ascii="宋体" w:hAnsi="宋体" w:hint="eastAsia"/>
          <w:sz w:val="24"/>
          <w:szCs w:val="24"/>
        </w:rPr>
        <w:lastRenderedPageBreak/>
        <w:t>无。</w:t>
      </w:r>
    </w:p>
    <w:p w14:paraId="55962CC9" w14:textId="77777777" w:rsidR="0032705E" w:rsidRPr="008811E9" w:rsidRDefault="00CB0DB5">
      <w:pPr>
        <w:spacing w:line="440" w:lineRule="exact"/>
        <w:rPr>
          <w:rFonts w:ascii="宋体" w:hAnsi="宋体" w:hint="eastAsia"/>
          <w:b/>
          <w:bCs/>
          <w:sz w:val="24"/>
          <w:szCs w:val="24"/>
        </w:rPr>
      </w:pPr>
      <w:bookmarkStart w:id="25" w:name="_Toc35393623"/>
      <w:bookmarkStart w:id="26" w:name="_Toc35393792"/>
      <w:bookmarkEnd w:id="24"/>
      <w:r w:rsidRPr="008811E9">
        <w:rPr>
          <w:rFonts w:ascii="宋体" w:hAnsi="宋体" w:hint="eastAsia"/>
          <w:b/>
          <w:bCs/>
          <w:sz w:val="24"/>
          <w:szCs w:val="24"/>
        </w:rPr>
        <w:t>三、获取招标文件</w:t>
      </w:r>
      <w:bookmarkEnd w:id="20"/>
      <w:bookmarkEnd w:id="21"/>
      <w:bookmarkEnd w:id="25"/>
      <w:bookmarkEnd w:id="26"/>
    </w:p>
    <w:p w14:paraId="7D40F17C" w14:textId="471A8612" w:rsidR="0032705E" w:rsidRPr="008811E9" w:rsidRDefault="00CB0DB5">
      <w:pPr>
        <w:spacing w:line="440" w:lineRule="exact"/>
        <w:ind w:firstLine="480"/>
        <w:rPr>
          <w:rFonts w:ascii="宋体" w:hAnsi="宋体" w:hint="eastAsia"/>
        </w:rPr>
      </w:pPr>
      <w:bookmarkStart w:id="27" w:name="_Toc28359082"/>
      <w:bookmarkStart w:id="28" w:name="_Toc28359005"/>
      <w:bookmarkStart w:id="29" w:name="_Toc35393624"/>
      <w:bookmarkStart w:id="30" w:name="_Toc35393793"/>
      <w:r w:rsidRPr="008811E9">
        <w:rPr>
          <w:rFonts w:ascii="宋体" w:hAnsi="宋体" w:hint="eastAsia"/>
          <w:sz w:val="24"/>
          <w:szCs w:val="24"/>
        </w:rPr>
        <w:t>时间：自招标文件公告发布之日起至202</w:t>
      </w:r>
      <w:r w:rsidR="00196526" w:rsidRPr="008811E9">
        <w:rPr>
          <w:rFonts w:ascii="宋体" w:hAnsi="宋体" w:hint="eastAsia"/>
          <w:sz w:val="24"/>
          <w:szCs w:val="24"/>
        </w:rPr>
        <w:t>6</w:t>
      </w:r>
      <w:r w:rsidRPr="008811E9">
        <w:rPr>
          <w:rFonts w:ascii="宋体" w:hAnsi="宋体" w:hint="eastAsia"/>
          <w:sz w:val="24"/>
          <w:szCs w:val="24"/>
        </w:rPr>
        <w:t>年</w:t>
      </w:r>
      <w:r w:rsidR="00915AB6" w:rsidRPr="008811E9">
        <w:rPr>
          <w:rFonts w:ascii="宋体" w:hAnsi="宋体" w:hint="eastAsia"/>
          <w:sz w:val="24"/>
          <w:szCs w:val="24"/>
        </w:rPr>
        <w:t>05</w:t>
      </w:r>
      <w:r w:rsidRPr="008811E9">
        <w:rPr>
          <w:rFonts w:ascii="宋体" w:hAnsi="宋体" w:hint="eastAsia"/>
          <w:sz w:val="24"/>
          <w:szCs w:val="24"/>
        </w:rPr>
        <w:t>月</w:t>
      </w:r>
      <w:r w:rsidR="00C54984" w:rsidRPr="008811E9">
        <w:rPr>
          <w:rFonts w:ascii="宋体" w:hAnsi="宋体" w:hint="eastAsia"/>
          <w:sz w:val="24"/>
          <w:szCs w:val="24"/>
        </w:rPr>
        <w:t>21</w:t>
      </w:r>
      <w:r w:rsidRPr="008811E9">
        <w:rPr>
          <w:rFonts w:ascii="宋体" w:hAnsi="宋体" w:hint="eastAsia"/>
          <w:sz w:val="24"/>
          <w:szCs w:val="24"/>
        </w:rPr>
        <w:t xml:space="preserve">日，每天上午00:00-12:00,下午12:00-23:59（北京时间，法定节假日除外）  </w:t>
      </w:r>
    </w:p>
    <w:p w14:paraId="3F7D136A"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地点：“苏</w:t>
      </w:r>
      <w:proofErr w:type="gramStart"/>
      <w:r w:rsidRPr="008811E9">
        <w:rPr>
          <w:rFonts w:ascii="宋体" w:hAnsi="宋体" w:hint="eastAsia"/>
          <w:sz w:val="24"/>
          <w:szCs w:val="24"/>
        </w:rPr>
        <w:t>采云</w:t>
      </w:r>
      <w:proofErr w:type="gramEnd"/>
      <w:r w:rsidRPr="008811E9">
        <w:rPr>
          <w:rFonts w:ascii="宋体" w:hAnsi="宋体" w:hint="eastAsia"/>
          <w:sz w:val="24"/>
          <w:szCs w:val="24"/>
        </w:rPr>
        <w:t>政府采购一体化平台”</w:t>
      </w:r>
    </w:p>
    <w:p w14:paraId="3C5E9C9B" w14:textId="77777777" w:rsidR="0032705E" w:rsidRPr="008811E9" w:rsidRDefault="00CB0DB5">
      <w:pPr>
        <w:spacing w:line="440" w:lineRule="exact"/>
        <w:ind w:firstLine="480"/>
        <w:rPr>
          <w:rFonts w:ascii="宋体" w:hAnsi="宋体" w:hint="eastAsia"/>
          <w:sz w:val="24"/>
          <w:szCs w:val="24"/>
        </w:rPr>
      </w:pPr>
      <w:r w:rsidRPr="008811E9">
        <w:rPr>
          <w:rFonts w:ascii="宋体" w:hAnsi="宋体"/>
          <w:sz w:val="24"/>
          <w:szCs w:val="24"/>
        </w:rPr>
        <w:t>方式：</w:t>
      </w:r>
      <w:r w:rsidRPr="008811E9">
        <w:rPr>
          <w:rFonts w:ascii="宋体" w:hAnsi="宋体" w:hint="eastAsia"/>
          <w:sz w:val="24"/>
          <w:szCs w:val="24"/>
        </w:rPr>
        <w:t>在“苏</w:t>
      </w:r>
      <w:proofErr w:type="gramStart"/>
      <w:r w:rsidRPr="008811E9">
        <w:rPr>
          <w:rFonts w:ascii="宋体" w:hAnsi="宋体" w:hint="eastAsia"/>
          <w:sz w:val="24"/>
          <w:szCs w:val="24"/>
        </w:rPr>
        <w:t>采云</w:t>
      </w:r>
      <w:proofErr w:type="gramEnd"/>
      <w:r w:rsidRPr="008811E9">
        <w:rPr>
          <w:rFonts w:ascii="宋体" w:hAnsi="宋体" w:hint="eastAsia"/>
          <w:sz w:val="24"/>
          <w:szCs w:val="24"/>
        </w:rPr>
        <w:t>政府采购一体化平台”自行免费下载招标文件</w:t>
      </w:r>
    </w:p>
    <w:p w14:paraId="14AAAAA5" w14:textId="77777777" w:rsidR="0032705E" w:rsidRPr="008811E9" w:rsidRDefault="00CB0DB5">
      <w:pPr>
        <w:spacing w:line="440" w:lineRule="exact"/>
        <w:ind w:firstLine="480"/>
        <w:rPr>
          <w:rFonts w:ascii="宋体" w:hAnsi="宋体" w:hint="eastAsia"/>
          <w:sz w:val="24"/>
          <w:szCs w:val="24"/>
        </w:rPr>
      </w:pPr>
      <w:r w:rsidRPr="008811E9">
        <w:rPr>
          <w:rFonts w:ascii="宋体" w:hAnsi="宋体"/>
          <w:sz w:val="24"/>
          <w:szCs w:val="24"/>
        </w:rPr>
        <w:t>售价：</w:t>
      </w:r>
      <w:r w:rsidRPr="008811E9">
        <w:rPr>
          <w:rFonts w:ascii="宋体" w:hAnsi="宋体" w:hint="eastAsia"/>
          <w:sz w:val="24"/>
          <w:szCs w:val="24"/>
        </w:rPr>
        <w:t>0.00元</w:t>
      </w:r>
    </w:p>
    <w:p w14:paraId="72614897" w14:textId="77777777" w:rsidR="0032705E" w:rsidRPr="008811E9" w:rsidRDefault="00CB0DB5">
      <w:pPr>
        <w:spacing w:line="440" w:lineRule="exact"/>
        <w:rPr>
          <w:rFonts w:ascii="宋体" w:hAnsi="宋体" w:hint="eastAsia"/>
          <w:b/>
          <w:bCs/>
          <w:sz w:val="24"/>
          <w:szCs w:val="24"/>
        </w:rPr>
      </w:pPr>
      <w:r w:rsidRPr="008811E9">
        <w:rPr>
          <w:rFonts w:ascii="宋体" w:hAnsi="宋体" w:hint="eastAsia"/>
          <w:b/>
          <w:bCs/>
          <w:sz w:val="24"/>
          <w:szCs w:val="24"/>
        </w:rPr>
        <w:t>四、提交</w:t>
      </w:r>
      <w:bookmarkStart w:id="31" w:name="_Hlk58416992"/>
      <w:r w:rsidRPr="008811E9">
        <w:rPr>
          <w:rFonts w:ascii="宋体" w:hAnsi="宋体" w:hint="eastAsia"/>
          <w:b/>
          <w:bCs/>
          <w:sz w:val="24"/>
          <w:szCs w:val="24"/>
        </w:rPr>
        <w:t>投标文件</w:t>
      </w:r>
      <w:bookmarkEnd w:id="27"/>
      <w:bookmarkEnd w:id="28"/>
      <w:bookmarkEnd w:id="31"/>
      <w:r w:rsidRPr="008811E9">
        <w:rPr>
          <w:rFonts w:ascii="宋体" w:hAnsi="宋体" w:hint="eastAsia"/>
          <w:b/>
          <w:bCs/>
          <w:sz w:val="24"/>
          <w:szCs w:val="24"/>
        </w:rPr>
        <w:t>截止时间、开标时间和地点</w:t>
      </w:r>
      <w:bookmarkEnd w:id="29"/>
      <w:bookmarkEnd w:id="30"/>
    </w:p>
    <w:p w14:paraId="192AC218" w14:textId="062FF48C" w:rsidR="0032705E" w:rsidRPr="008811E9" w:rsidRDefault="00C54984">
      <w:pPr>
        <w:spacing w:line="440" w:lineRule="exact"/>
        <w:ind w:firstLine="480"/>
        <w:rPr>
          <w:rFonts w:ascii="宋体" w:hAnsi="宋体" w:hint="eastAsia"/>
          <w:sz w:val="24"/>
          <w:szCs w:val="24"/>
        </w:rPr>
      </w:pPr>
      <w:r w:rsidRPr="008811E9">
        <w:rPr>
          <w:rFonts w:ascii="宋体" w:hAnsi="宋体"/>
          <w:sz w:val="24"/>
          <w:szCs w:val="24"/>
        </w:rPr>
        <w:t>2026-06-01 13:00</w:t>
      </w:r>
      <w:r w:rsidR="00122AB7" w:rsidRPr="008811E9">
        <w:rPr>
          <w:rFonts w:ascii="宋体" w:hAnsi="宋体"/>
          <w:sz w:val="24"/>
          <w:szCs w:val="24"/>
        </w:rPr>
        <w:t>（北京时间）</w:t>
      </w:r>
    </w:p>
    <w:p w14:paraId="1864C24D" w14:textId="77777777" w:rsidR="0032705E" w:rsidRPr="008811E9" w:rsidRDefault="00CB0DB5">
      <w:pPr>
        <w:widowControl/>
        <w:shd w:val="clear" w:color="auto" w:fill="FFFFFF"/>
        <w:spacing w:line="440" w:lineRule="exact"/>
        <w:ind w:firstLine="480"/>
        <w:rPr>
          <w:rFonts w:ascii="宋体" w:hAnsi="宋体" w:hint="eastAsia"/>
          <w:sz w:val="24"/>
          <w:szCs w:val="24"/>
        </w:rPr>
      </w:pPr>
      <w:r w:rsidRPr="008811E9">
        <w:rPr>
          <w:rFonts w:ascii="宋体" w:hAnsi="宋体"/>
          <w:sz w:val="24"/>
          <w:szCs w:val="24"/>
        </w:rPr>
        <w:t>地点：</w:t>
      </w:r>
      <w:r w:rsidRPr="008811E9">
        <w:rPr>
          <w:rFonts w:ascii="宋体" w:hAnsi="宋体" w:hint="eastAsia"/>
          <w:sz w:val="24"/>
          <w:szCs w:val="24"/>
        </w:rPr>
        <w:t>“苏</w:t>
      </w:r>
      <w:proofErr w:type="gramStart"/>
      <w:r w:rsidRPr="008811E9">
        <w:rPr>
          <w:rFonts w:ascii="宋体" w:hAnsi="宋体" w:hint="eastAsia"/>
          <w:sz w:val="24"/>
          <w:szCs w:val="24"/>
        </w:rPr>
        <w:t>采云</w:t>
      </w:r>
      <w:proofErr w:type="gramEnd"/>
      <w:r w:rsidRPr="008811E9">
        <w:rPr>
          <w:rFonts w:ascii="宋体" w:hAnsi="宋体" w:hint="eastAsia"/>
          <w:sz w:val="24"/>
          <w:szCs w:val="24"/>
        </w:rPr>
        <w:t>”政府采购交易系统网上开标大厅</w:t>
      </w:r>
    </w:p>
    <w:p w14:paraId="6C7EC48F" w14:textId="77777777" w:rsidR="0032705E" w:rsidRPr="008811E9" w:rsidRDefault="00CB0DB5">
      <w:pPr>
        <w:spacing w:line="440" w:lineRule="exact"/>
        <w:rPr>
          <w:rFonts w:ascii="宋体" w:hAnsi="宋体" w:hint="eastAsia"/>
          <w:b/>
          <w:bCs/>
          <w:sz w:val="24"/>
          <w:szCs w:val="24"/>
        </w:rPr>
      </w:pPr>
      <w:bookmarkStart w:id="32" w:name="_Toc35393794"/>
      <w:bookmarkStart w:id="33" w:name="_Toc35393625"/>
      <w:bookmarkStart w:id="34" w:name="_Toc28359084"/>
      <w:bookmarkStart w:id="35" w:name="_Toc28359007"/>
      <w:r w:rsidRPr="008811E9">
        <w:rPr>
          <w:rFonts w:ascii="宋体" w:hAnsi="宋体" w:hint="eastAsia"/>
          <w:b/>
          <w:bCs/>
          <w:sz w:val="24"/>
          <w:szCs w:val="24"/>
        </w:rPr>
        <w:t>五、公告期限</w:t>
      </w:r>
      <w:bookmarkEnd w:id="32"/>
      <w:bookmarkEnd w:id="33"/>
      <w:bookmarkEnd w:id="34"/>
      <w:bookmarkEnd w:id="35"/>
    </w:p>
    <w:p w14:paraId="564791D1" w14:textId="77777777" w:rsidR="0032705E" w:rsidRPr="008811E9" w:rsidRDefault="00CB0DB5">
      <w:pPr>
        <w:spacing w:line="440" w:lineRule="exact"/>
        <w:ind w:firstLine="480"/>
        <w:rPr>
          <w:rFonts w:ascii="宋体" w:hAnsi="宋体" w:cs="宋体" w:hint="eastAsia"/>
          <w:sz w:val="24"/>
          <w:szCs w:val="24"/>
        </w:rPr>
      </w:pPr>
      <w:r w:rsidRPr="008811E9">
        <w:rPr>
          <w:rFonts w:ascii="宋体" w:hAnsi="宋体" w:cs="宋体" w:hint="eastAsia"/>
          <w:sz w:val="24"/>
          <w:szCs w:val="24"/>
        </w:rPr>
        <w:t>自本公告发布之日起5个工作日。</w:t>
      </w:r>
    </w:p>
    <w:p w14:paraId="12B1E01C" w14:textId="77777777" w:rsidR="0032705E" w:rsidRPr="008811E9" w:rsidRDefault="00CB0DB5">
      <w:pPr>
        <w:spacing w:line="440" w:lineRule="exact"/>
        <w:rPr>
          <w:rFonts w:ascii="宋体" w:hAnsi="宋体" w:hint="eastAsia"/>
          <w:b/>
          <w:bCs/>
          <w:sz w:val="24"/>
          <w:szCs w:val="24"/>
        </w:rPr>
      </w:pPr>
      <w:bookmarkStart w:id="36" w:name="_Toc35393795"/>
      <w:bookmarkStart w:id="37" w:name="_Toc35393626"/>
      <w:r w:rsidRPr="008811E9">
        <w:rPr>
          <w:rFonts w:ascii="宋体" w:hAnsi="宋体" w:hint="eastAsia"/>
          <w:b/>
          <w:bCs/>
          <w:sz w:val="24"/>
          <w:szCs w:val="24"/>
        </w:rPr>
        <w:t>六、其他补充事宜</w:t>
      </w:r>
      <w:bookmarkEnd w:id="36"/>
      <w:bookmarkEnd w:id="37"/>
    </w:p>
    <w:p w14:paraId="2D1BBFFB" w14:textId="5F29E8C2" w:rsidR="00DB18F4" w:rsidRPr="008811E9" w:rsidRDefault="00DB18F4" w:rsidP="00DB18F4">
      <w:pPr>
        <w:spacing w:line="440" w:lineRule="exact"/>
        <w:ind w:firstLine="480"/>
        <w:rPr>
          <w:rFonts w:ascii="宋体" w:hAnsi="宋体" w:cs="宋体" w:hint="eastAsia"/>
          <w:sz w:val="24"/>
          <w:szCs w:val="24"/>
        </w:rPr>
      </w:pPr>
      <w:r w:rsidRPr="008811E9">
        <w:rPr>
          <w:rFonts w:ascii="宋体" w:hAnsi="宋体" w:cs="宋体" w:hint="eastAsia"/>
          <w:sz w:val="24"/>
          <w:szCs w:val="24"/>
        </w:rPr>
        <w:t>1.有关本项目电子投标具体操作方法详见苏</w:t>
      </w:r>
      <w:proofErr w:type="gramStart"/>
      <w:r w:rsidRPr="008811E9">
        <w:rPr>
          <w:rFonts w:ascii="宋体" w:hAnsi="宋体" w:cs="宋体" w:hint="eastAsia"/>
          <w:sz w:val="24"/>
          <w:szCs w:val="24"/>
        </w:rPr>
        <w:t>采云</w:t>
      </w:r>
      <w:proofErr w:type="gramEnd"/>
      <w:r w:rsidRPr="008811E9">
        <w:rPr>
          <w:rFonts w:ascii="宋体" w:hAnsi="宋体" w:cs="宋体" w:hint="eastAsia"/>
          <w:sz w:val="24"/>
          <w:szCs w:val="24"/>
        </w:rPr>
        <w:t xml:space="preserve">系统中的客户端使用说明和供应商《操作手册》。 </w:t>
      </w:r>
    </w:p>
    <w:p w14:paraId="4CEF5C33" w14:textId="1CA0C81E" w:rsidR="0032705E" w:rsidRPr="008811E9" w:rsidRDefault="00DB18F4" w:rsidP="00DB18F4">
      <w:pPr>
        <w:spacing w:line="440" w:lineRule="exact"/>
        <w:ind w:firstLine="480"/>
        <w:rPr>
          <w:rFonts w:ascii="宋体" w:hAnsi="宋体" w:cs="宋体" w:hint="eastAsia"/>
          <w:sz w:val="24"/>
          <w:szCs w:val="24"/>
        </w:rPr>
      </w:pPr>
      <w:r w:rsidRPr="008811E9">
        <w:rPr>
          <w:rFonts w:ascii="宋体" w:hAnsi="宋体" w:cs="宋体" w:hint="eastAsia"/>
          <w:sz w:val="24"/>
          <w:szCs w:val="24"/>
        </w:rPr>
        <w:t>2.本次招标不收取投标保证金。</w:t>
      </w:r>
    </w:p>
    <w:p w14:paraId="15B0FC0D" w14:textId="77777777" w:rsidR="0032705E" w:rsidRPr="008811E9" w:rsidRDefault="00CB0DB5">
      <w:pPr>
        <w:spacing w:line="440" w:lineRule="exact"/>
        <w:rPr>
          <w:rFonts w:ascii="宋体" w:hAnsi="宋体" w:hint="eastAsia"/>
          <w:b/>
          <w:bCs/>
          <w:sz w:val="24"/>
          <w:szCs w:val="24"/>
        </w:rPr>
      </w:pPr>
      <w:bookmarkStart w:id="38" w:name="_Toc28359008"/>
      <w:bookmarkStart w:id="39" w:name="_Toc35393627"/>
      <w:bookmarkStart w:id="40" w:name="_Toc28359085"/>
      <w:bookmarkStart w:id="41" w:name="_Toc35393796"/>
      <w:r w:rsidRPr="008811E9">
        <w:rPr>
          <w:rFonts w:ascii="宋体" w:hAnsi="宋体" w:hint="eastAsia"/>
          <w:b/>
          <w:bCs/>
          <w:sz w:val="24"/>
          <w:szCs w:val="24"/>
        </w:rPr>
        <w:t>七、对本次招标提出询问，请按</w:t>
      </w:r>
      <w:r w:rsidRPr="008811E9">
        <w:rPr>
          <w:rFonts w:ascii="宋体" w:hAnsi="宋体"/>
          <w:b/>
          <w:bCs/>
          <w:sz w:val="24"/>
          <w:szCs w:val="24"/>
        </w:rPr>
        <w:t>以下方式</w:t>
      </w:r>
      <w:r w:rsidRPr="008811E9">
        <w:rPr>
          <w:rFonts w:ascii="宋体" w:hAnsi="宋体" w:hint="eastAsia"/>
          <w:b/>
          <w:bCs/>
          <w:sz w:val="24"/>
          <w:szCs w:val="24"/>
        </w:rPr>
        <w:t>联系。</w:t>
      </w:r>
      <w:bookmarkEnd w:id="38"/>
      <w:bookmarkEnd w:id="39"/>
      <w:bookmarkEnd w:id="40"/>
      <w:bookmarkEnd w:id="41"/>
    </w:p>
    <w:p w14:paraId="41C24B4D" w14:textId="77777777" w:rsidR="0032705E" w:rsidRPr="008811E9" w:rsidRDefault="00CB0DB5">
      <w:pPr>
        <w:spacing w:line="440" w:lineRule="exact"/>
        <w:ind w:firstLine="480"/>
        <w:rPr>
          <w:rFonts w:ascii="宋体" w:hAnsi="宋体" w:hint="eastAsia"/>
          <w:sz w:val="24"/>
          <w:szCs w:val="24"/>
        </w:rPr>
      </w:pPr>
      <w:bookmarkStart w:id="42" w:name="_Toc28359096"/>
      <w:bookmarkStart w:id="43" w:name="_Toc35393637"/>
      <w:bookmarkStart w:id="44" w:name="_Toc35393806"/>
      <w:bookmarkStart w:id="45" w:name="_Toc28359019"/>
      <w:r w:rsidRPr="008811E9">
        <w:rPr>
          <w:rFonts w:ascii="宋体" w:hAnsi="宋体" w:hint="eastAsia"/>
          <w:sz w:val="24"/>
          <w:szCs w:val="24"/>
        </w:rPr>
        <w:t>1.采购人信息</w:t>
      </w:r>
      <w:bookmarkEnd w:id="42"/>
      <w:bookmarkEnd w:id="43"/>
      <w:bookmarkEnd w:id="44"/>
      <w:bookmarkEnd w:id="45"/>
    </w:p>
    <w:p w14:paraId="55CF94E0" w14:textId="716FC7AF"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单位名称：</w:t>
      </w:r>
      <w:bookmarkStart w:id="46" w:name="_Hlk199085132"/>
      <w:r w:rsidR="00196526" w:rsidRPr="008811E9">
        <w:rPr>
          <w:rFonts w:ascii="宋体" w:hAnsi="宋体" w:hint="eastAsia"/>
          <w:sz w:val="24"/>
          <w:szCs w:val="24"/>
        </w:rPr>
        <w:t>常熟高新技术产业开发区管理委员会</w:t>
      </w:r>
      <w:r w:rsidRPr="008811E9">
        <w:rPr>
          <w:rFonts w:ascii="宋体" w:hAnsi="宋体"/>
          <w:sz w:val="24"/>
          <w:szCs w:val="24"/>
        </w:rPr>
        <w:t xml:space="preserve"> </w:t>
      </w:r>
      <w:bookmarkEnd w:id="46"/>
    </w:p>
    <w:p w14:paraId="178F2F4B" w14:textId="6E705D13"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单位地址：</w:t>
      </w:r>
      <w:bookmarkStart w:id="47" w:name="OLE_LINK44"/>
      <w:r w:rsidR="00196526" w:rsidRPr="008811E9">
        <w:rPr>
          <w:rFonts w:ascii="宋体" w:hAnsi="宋体" w:hint="eastAsia"/>
          <w:sz w:val="24"/>
          <w:szCs w:val="24"/>
        </w:rPr>
        <w:t>常熟市东南大道288号</w:t>
      </w:r>
      <w:bookmarkEnd w:id="47"/>
      <w:r w:rsidRPr="008811E9">
        <w:rPr>
          <w:rFonts w:ascii="宋体" w:hAnsi="宋体"/>
          <w:sz w:val="24"/>
          <w:szCs w:val="24"/>
        </w:rPr>
        <w:t xml:space="preserve"> </w:t>
      </w:r>
    </w:p>
    <w:p w14:paraId="12B71C63" w14:textId="4B978F56"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联系人：</w:t>
      </w:r>
      <w:proofErr w:type="gramStart"/>
      <w:r w:rsidR="00D56AF3" w:rsidRPr="008811E9">
        <w:rPr>
          <w:rFonts w:ascii="宋体" w:hAnsi="宋体" w:hint="eastAsia"/>
          <w:sz w:val="24"/>
          <w:szCs w:val="24"/>
        </w:rPr>
        <w:t>宋雨恒</w:t>
      </w:r>
      <w:proofErr w:type="gramEnd"/>
      <w:r w:rsidR="00D56AF3" w:rsidRPr="008811E9">
        <w:rPr>
          <w:rFonts w:ascii="宋体" w:hAnsi="宋体" w:hint="eastAsia"/>
          <w:sz w:val="24"/>
          <w:szCs w:val="24"/>
        </w:rPr>
        <w:t xml:space="preserve"> </w:t>
      </w:r>
    </w:p>
    <w:p w14:paraId="6B160285" w14:textId="4DA30FD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联系电话：</w:t>
      </w:r>
      <w:r w:rsidR="00196526" w:rsidRPr="008811E9">
        <w:rPr>
          <w:rFonts w:ascii="宋体" w:hAnsi="宋体"/>
          <w:sz w:val="24"/>
          <w:szCs w:val="24"/>
        </w:rPr>
        <w:t>0512-</w:t>
      </w:r>
      <w:r w:rsidR="00C266D4" w:rsidRPr="008811E9">
        <w:rPr>
          <w:rFonts w:ascii="宋体" w:hAnsi="宋体"/>
          <w:sz w:val="24"/>
          <w:szCs w:val="24"/>
        </w:rPr>
        <w:t>52908022</w:t>
      </w:r>
    </w:p>
    <w:p w14:paraId="466BA3F3" w14:textId="77777777" w:rsidR="0032705E" w:rsidRPr="008811E9" w:rsidRDefault="00CB0DB5">
      <w:pPr>
        <w:spacing w:line="440" w:lineRule="exact"/>
        <w:ind w:firstLine="480"/>
        <w:rPr>
          <w:rFonts w:ascii="宋体" w:hAnsi="宋体" w:hint="eastAsia"/>
          <w:sz w:val="24"/>
          <w:szCs w:val="24"/>
        </w:rPr>
      </w:pPr>
      <w:bookmarkStart w:id="48" w:name="_Toc35393638"/>
      <w:bookmarkStart w:id="49" w:name="_Toc28359097"/>
      <w:bookmarkStart w:id="50" w:name="_Toc35393807"/>
      <w:bookmarkStart w:id="51" w:name="_Toc28359020"/>
      <w:r w:rsidRPr="008811E9">
        <w:rPr>
          <w:rFonts w:ascii="宋体" w:hAnsi="宋体" w:hint="eastAsia"/>
          <w:sz w:val="24"/>
          <w:szCs w:val="24"/>
        </w:rPr>
        <w:t>2.采购代理机构信息</w:t>
      </w:r>
      <w:bookmarkEnd w:id="48"/>
      <w:bookmarkEnd w:id="49"/>
      <w:bookmarkEnd w:id="50"/>
      <w:bookmarkEnd w:id="51"/>
    </w:p>
    <w:p w14:paraId="2A7D7007"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单位名称：</w:t>
      </w:r>
      <w:proofErr w:type="gramStart"/>
      <w:r w:rsidRPr="008811E9">
        <w:rPr>
          <w:rFonts w:ascii="宋体" w:hAnsi="宋体" w:hint="eastAsia"/>
          <w:sz w:val="24"/>
          <w:szCs w:val="24"/>
        </w:rPr>
        <w:t>常熟虞东招标</w:t>
      </w:r>
      <w:proofErr w:type="gramEnd"/>
      <w:r w:rsidRPr="008811E9">
        <w:rPr>
          <w:rFonts w:ascii="宋体" w:hAnsi="宋体" w:hint="eastAsia"/>
          <w:sz w:val="24"/>
          <w:szCs w:val="24"/>
        </w:rPr>
        <w:t>代理有限公司</w:t>
      </w:r>
    </w:p>
    <w:p w14:paraId="293F92B6"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单位地址：常熟市海虞北路33号</w:t>
      </w:r>
      <w:proofErr w:type="gramStart"/>
      <w:r w:rsidRPr="008811E9">
        <w:rPr>
          <w:rFonts w:ascii="宋体" w:hAnsi="宋体" w:hint="eastAsia"/>
          <w:sz w:val="24"/>
          <w:szCs w:val="24"/>
        </w:rPr>
        <w:t>裕坤美</w:t>
      </w:r>
      <w:proofErr w:type="gramEnd"/>
      <w:r w:rsidRPr="008811E9">
        <w:rPr>
          <w:rFonts w:ascii="宋体" w:hAnsi="宋体" w:hint="eastAsia"/>
          <w:sz w:val="24"/>
          <w:szCs w:val="24"/>
        </w:rPr>
        <w:t>城大厦2003</w:t>
      </w:r>
    </w:p>
    <w:p w14:paraId="1749CCC9"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联系人：吴晴</w:t>
      </w:r>
    </w:p>
    <w:p w14:paraId="06EC259D"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联系电话：0512-52829811</w:t>
      </w:r>
    </w:p>
    <w:p w14:paraId="2C6BB52E" w14:textId="77777777" w:rsidR="0032705E" w:rsidRPr="008811E9" w:rsidRDefault="00CB0DB5">
      <w:pPr>
        <w:spacing w:line="440" w:lineRule="exact"/>
        <w:ind w:firstLine="480"/>
        <w:rPr>
          <w:rFonts w:ascii="宋体" w:hAnsi="宋体" w:hint="eastAsia"/>
          <w:sz w:val="24"/>
          <w:szCs w:val="24"/>
        </w:rPr>
      </w:pPr>
      <w:bookmarkStart w:id="52" w:name="_Toc35393808"/>
      <w:bookmarkStart w:id="53" w:name="_Toc28359021"/>
      <w:bookmarkStart w:id="54" w:name="_Toc28359098"/>
      <w:bookmarkStart w:id="55" w:name="_Toc35393639"/>
      <w:r w:rsidRPr="008811E9">
        <w:rPr>
          <w:rFonts w:ascii="宋体" w:hAnsi="宋体" w:hint="eastAsia"/>
          <w:sz w:val="24"/>
          <w:szCs w:val="24"/>
        </w:rPr>
        <w:t>3.项目联系</w:t>
      </w:r>
      <w:r w:rsidRPr="008811E9">
        <w:rPr>
          <w:rFonts w:ascii="宋体" w:hAnsi="宋体"/>
          <w:sz w:val="24"/>
          <w:szCs w:val="24"/>
        </w:rPr>
        <w:t>方式</w:t>
      </w:r>
      <w:bookmarkEnd w:id="52"/>
      <w:bookmarkEnd w:id="53"/>
      <w:bookmarkEnd w:id="54"/>
      <w:bookmarkEnd w:id="55"/>
    </w:p>
    <w:p w14:paraId="3B126194"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项目联系人：吴晴</w:t>
      </w:r>
    </w:p>
    <w:p w14:paraId="4B3649A0"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电话：0512-52829811</w:t>
      </w:r>
    </w:p>
    <w:p w14:paraId="7CB35750" w14:textId="77777777" w:rsidR="0032705E" w:rsidRPr="008811E9" w:rsidRDefault="00CB0DB5">
      <w:pPr>
        <w:spacing w:line="440" w:lineRule="exact"/>
        <w:rPr>
          <w:rFonts w:hAnsi="宋体" w:hint="eastAsia"/>
          <w:b/>
          <w:bCs/>
          <w:sz w:val="24"/>
          <w:szCs w:val="24"/>
        </w:rPr>
      </w:pPr>
      <w:r w:rsidRPr="008811E9">
        <w:rPr>
          <w:rFonts w:ascii="宋体" w:hAnsi="宋体" w:hint="eastAsia"/>
          <w:b/>
          <w:bCs/>
          <w:sz w:val="24"/>
          <w:szCs w:val="24"/>
        </w:rPr>
        <w:t>八、其他</w:t>
      </w:r>
    </w:p>
    <w:p w14:paraId="07299040"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1.投标人在“苏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”系统操作过程中如有疑问，请按以下方式联系：①CA技术咨询电</w:t>
      </w:r>
      <w:r w:rsidRPr="008811E9">
        <w:rPr>
          <w:rFonts w:ascii="宋体" w:hAnsi="宋体" w:hint="eastAsia"/>
          <w:sz w:val="24"/>
          <w:szCs w:val="24"/>
        </w:rPr>
        <w:lastRenderedPageBreak/>
        <w:t>话：400-608-6099；②电子签章技术咨询电话：15380932027、15371015030、13675197356、13675197221；③系统使用指导与咨询电话：18261002950、0512-69820854、0519-86722802。</w:t>
      </w:r>
    </w:p>
    <w:p w14:paraId="02350BF8" w14:textId="76594D41" w:rsidR="0032705E" w:rsidRPr="008811E9" w:rsidRDefault="00DB18F4">
      <w:pPr>
        <w:spacing w:line="440" w:lineRule="exact"/>
        <w:ind w:firstLine="480"/>
        <w:rPr>
          <w:rFonts w:ascii="宋体" w:hAnsi="宋体" w:hint="eastAsia"/>
          <w:sz w:val="24"/>
          <w:szCs w:val="24"/>
        </w:rPr>
      </w:pPr>
      <w:r w:rsidRPr="008811E9">
        <w:rPr>
          <w:rFonts w:ascii="宋体" w:hAnsi="宋体" w:hint="eastAsia"/>
          <w:sz w:val="24"/>
          <w:szCs w:val="24"/>
        </w:rPr>
        <w:t>2.</w:t>
      </w:r>
      <w:r w:rsidRPr="008811E9">
        <w:rPr>
          <w:rFonts w:ascii="宋体" w:hAnsi="宋体"/>
          <w:sz w:val="24"/>
          <w:szCs w:val="24"/>
        </w:rPr>
        <w:t>本次采购项目有关时间要求均以北京时间为准，使用24小时制。</w:t>
      </w:r>
    </w:p>
    <w:p w14:paraId="4207CD18" w14:textId="1CFDBDEC" w:rsidR="0032705E" w:rsidRPr="008811E9" w:rsidRDefault="00DB18F4" w:rsidP="008D0ACB">
      <w:pPr>
        <w:spacing w:line="440" w:lineRule="exact"/>
        <w:ind w:firstLine="480"/>
        <w:rPr>
          <w:rFonts w:ascii="宋体" w:hAnsi="宋体" w:hint="eastAsia"/>
          <w:sz w:val="24"/>
          <w:szCs w:val="24"/>
        </w:rPr>
      </w:pPr>
      <w:r w:rsidRPr="008811E9">
        <w:rPr>
          <w:rFonts w:ascii="宋体" w:hAnsi="宋体" w:hint="eastAsia"/>
          <w:sz w:val="24"/>
          <w:szCs w:val="24"/>
        </w:rPr>
        <w:t>3.本项目需要落实的政府采购政策：（1）政府采购促进中小企业发展；（2）政府采购支持监狱企业发展；（3）政府采购促进残疾人就业。</w:t>
      </w:r>
    </w:p>
    <w:p w14:paraId="0A29FBFA" w14:textId="77777777" w:rsidR="0032705E" w:rsidRPr="008811E9" w:rsidRDefault="00CB0DB5">
      <w:pPr>
        <w:pStyle w:val="10"/>
        <w:rPr>
          <w:rFonts w:ascii="黑体" w:eastAsia="黑体" w:hAnsi="黑体" w:hint="eastAsia"/>
          <w:b w:val="0"/>
          <w:bCs/>
          <w:sz w:val="44"/>
          <w:szCs w:val="22"/>
        </w:rPr>
      </w:pPr>
      <w:bookmarkStart w:id="56" w:name="_Hlt97715964"/>
      <w:bookmarkStart w:id="57" w:name="_Toc77849137"/>
      <w:bookmarkStart w:id="58" w:name="_Toc315875314"/>
      <w:bookmarkStart w:id="59" w:name="_Toc49416827"/>
      <w:bookmarkStart w:id="60" w:name="_Toc103345451"/>
      <w:bookmarkStart w:id="61" w:name="_Toc315868051"/>
      <w:bookmarkStart w:id="62" w:name="_Toc158691767"/>
      <w:bookmarkStart w:id="63" w:name="_Toc158691774"/>
      <w:bookmarkStart w:id="64" w:name="_Toc315868058"/>
      <w:bookmarkStart w:id="65" w:name="_Toc315875321"/>
      <w:bookmarkStart w:id="66" w:name="_Toc315868060"/>
      <w:bookmarkStart w:id="67" w:name="_Toc315875323"/>
      <w:bookmarkStart w:id="68" w:name="_Toc511680876"/>
      <w:bookmarkStart w:id="69" w:name="_Hlk48913207"/>
      <w:bookmarkStart w:id="70" w:name="_Toc158691775"/>
      <w:bookmarkStart w:id="71" w:name="_Hlk48743383"/>
      <w:bookmarkStart w:id="72" w:name="_Toc315875322"/>
      <w:bookmarkStart w:id="73" w:name="_Toc158691776"/>
      <w:bookmarkStart w:id="74" w:name="_Toc315868059"/>
      <w:bookmarkEnd w:id="5"/>
      <w:bookmarkEnd w:id="56"/>
      <w:r w:rsidRPr="008811E9">
        <w:rPr>
          <w:rFonts w:ascii="Times New Roman" w:hAnsi="Times New Roman"/>
        </w:rPr>
        <w:br w:type="page" w:clear="all"/>
      </w:r>
      <w:bookmarkStart w:id="75" w:name="_Toc229050089"/>
      <w:r w:rsidRPr="008811E9">
        <w:rPr>
          <w:rFonts w:ascii="黑体" w:eastAsia="黑体" w:hAnsi="黑体"/>
          <w:b w:val="0"/>
          <w:bCs/>
          <w:sz w:val="44"/>
          <w:szCs w:val="22"/>
        </w:rPr>
        <w:lastRenderedPageBreak/>
        <w:t>第</w:t>
      </w:r>
      <w:r w:rsidRPr="008811E9">
        <w:rPr>
          <w:rFonts w:ascii="黑体" w:eastAsia="黑体" w:hAnsi="黑体" w:hint="eastAsia"/>
          <w:b w:val="0"/>
          <w:bCs/>
          <w:sz w:val="44"/>
          <w:szCs w:val="22"/>
        </w:rPr>
        <w:t>二</w:t>
      </w:r>
      <w:r w:rsidRPr="008811E9">
        <w:rPr>
          <w:rFonts w:ascii="黑体" w:eastAsia="黑体" w:hAnsi="黑体"/>
          <w:b w:val="0"/>
          <w:bCs/>
          <w:sz w:val="44"/>
          <w:szCs w:val="22"/>
        </w:rPr>
        <w:t>章</w:t>
      </w:r>
      <w:r w:rsidRPr="008811E9">
        <w:rPr>
          <w:rFonts w:ascii="黑体" w:eastAsia="黑体" w:hAnsi="黑体" w:hint="eastAsia"/>
          <w:b w:val="0"/>
          <w:bCs/>
          <w:sz w:val="44"/>
          <w:szCs w:val="22"/>
        </w:rPr>
        <w:t xml:space="preserve"> </w:t>
      </w:r>
      <w:r w:rsidRPr="008811E9">
        <w:rPr>
          <w:rFonts w:ascii="黑体" w:eastAsia="黑体" w:hAnsi="黑体"/>
          <w:b w:val="0"/>
          <w:bCs/>
          <w:sz w:val="44"/>
          <w:szCs w:val="22"/>
        </w:rPr>
        <w:t xml:space="preserve"> 投标人须知</w:t>
      </w:r>
      <w:bookmarkEnd w:id="57"/>
      <w:bookmarkEnd w:id="58"/>
      <w:bookmarkEnd w:id="59"/>
      <w:bookmarkEnd w:id="60"/>
      <w:bookmarkEnd w:id="61"/>
      <w:bookmarkEnd w:id="62"/>
      <w:bookmarkEnd w:id="75"/>
    </w:p>
    <w:p w14:paraId="07B44ECF" w14:textId="77777777" w:rsidR="0032705E" w:rsidRPr="008811E9" w:rsidRDefault="00CB0DB5">
      <w:pPr>
        <w:pStyle w:val="2"/>
        <w:spacing w:before="152" w:after="152"/>
        <w:jc w:val="left"/>
        <w:rPr>
          <w:rFonts w:eastAsia="宋体"/>
          <w:sz w:val="32"/>
          <w:szCs w:val="32"/>
        </w:rPr>
      </w:pPr>
      <w:bookmarkStart w:id="76" w:name="_Toc315875315"/>
      <w:bookmarkStart w:id="77" w:name="_Toc103345452"/>
      <w:bookmarkStart w:id="78" w:name="_Toc49416828"/>
      <w:bookmarkStart w:id="79" w:name="_Toc158691768"/>
      <w:bookmarkStart w:id="80" w:name="_Toc315868052"/>
      <w:bookmarkStart w:id="81" w:name="_Toc77849138"/>
      <w:bookmarkStart w:id="82" w:name="_Hlk165292474"/>
      <w:r w:rsidRPr="008811E9">
        <w:rPr>
          <w:rFonts w:eastAsia="宋体"/>
          <w:sz w:val="32"/>
          <w:szCs w:val="32"/>
        </w:rPr>
        <w:t>一、总则</w:t>
      </w:r>
      <w:bookmarkEnd w:id="76"/>
      <w:bookmarkEnd w:id="77"/>
      <w:bookmarkEnd w:id="78"/>
      <w:bookmarkEnd w:id="79"/>
      <w:bookmarkEnd w:id="80"/>
      <w:bookmarkEnd w:id="81"/>
    </w:p>
    <w:p w14:paraId="2B401C63"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bCs/>
          <w:sz w:val="28"/>
          <w:szCs w:val="28"/>
        </w:rPr>
        <w:t>1、</w:t>
      </w:r>
      <w:r w:rsidRPr="008811E9">
        <w:rPr>
          <w:rFonts w:ascii="黑体" w:eastAsia="黑体" w:hAnsi="黑体" w:hint="eastAsia"/>
          <w:bCs/>
          <w:sz w:val="28"/>
          <w:szCs w:val="28"/>
        </w:rPr>
        <w:t>招标方式</w:t>
      </w:r>
    </w:p>
    <w:p w14:paraId="558DDCDA" w14:textId="77777777" w:rsidR="0032705E" w:rsidRPr="008811E9" w:rsidRDefault="00CB0DB5">
      <w:pPr>
        <w:spacing w:line="440" w:lineRule="exact"/>
        <w:ind w:firstLine="360"/>
        <w:rPr>
          <w:rFonts w:ascii="宋体" w:hAnsi="宋体" w:hint="eastAsia"/>
          <w:sz w:val="24"/>
          <w:szCs w:val="24"/>
        </w:rPr>
      </w:pPr>
      <w:r w:rsidRPr="008811E9">
        <w:rPr>
          <w:rFonts w:ascii="宋体" w:hAnsi="宋体"/>
          <w:sz w:val="24"/>
          <w:szCs w:val="24"/>
        </w:rPr>
        <w:t xml:space="preserve">1.1 </w:t>
      </w:r>
      <w:r w:rsidRPr="008811E9">
        <w:rPr>
          <w:rFonts w:ascii="宋体" w:hAnsi="宋体" w:hint="eastAsia"/>
          <w:sz w:val="24"/>
          <w:szCs w:val="24"/>
        </w:rPr>
        <w:t>本次招标采取公开招标方式，本招标文件仅适用于招标公告中所述项目。</w:t>
      </w:r>
    </w:p>
    <w:p w14:paraId="3E5E7DB3"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bCs/>
          <w:sz w:val="28"/>
          <w:szCs w:val="28"/>
        </w:rPr>
        <w:t>2、</w:t>
      </w:r>
      <w:r w:rsidRPr="008811E9">
        <w:rPr>
          <w:rFonts w:ascii="黑体" w:eastAsia="黑体" w:hAnsi="黑体" w:hint="eastAsia"/>
          <w:bCs/>
          <w:sz w:val="28"/>
          <w:szCs w:val="28"/>
        </w:rPr>
        <w:t>合格的投标人</w:t>
      </w:r>
    </w:p>
    <w:p w14:paraId="4A090216" w14:textId="20871561"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2.1</w:t>
      </w:r>
      <w:r w:rsidR="00E1574B" w:rsidRPr="008811E9">
        <w:rPr>
          <w:rFonts w:ascii="宋体" w:hAnsi="宋体" w:hint="eastAsia"/>
          <w:sz w:val="24"/>
          <w:szCs w:val="24"/>
        </w:rPr>
        <w:t xml:space="preserve"> </w:t>
      </w:r>
      <w:r w:rsidRPr="008811E9">
        <w:rPr>
          <w:rFonts w:ascii="宋体" w:hAnsi="宋体" w:hint="eastAsia"/>
          <w:sz w:val="24"/>
          <w:szCs w:val="24"/>
        </w:rPr>
        <w:t>满足招标公告中供应商的资格要求的规定。</w:t>
      </w:r>
    </w:p>
    <w:p w14:paraId="56A1D976"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2.2 满足本文件实质性要求和条件的规定。</w:t>
      </w:r>
    </w:p>
    <w:p w14:paraId="1A206B0C"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bCs/>
          <w:sz w:val="28"/>
          <w:szCs w:val="28"/>
        </w:rPr>
        <w:t>3、</w:t>
      </w:r>
      <w:r w:rsidRPr="008811E9">
        <w:rPr>
          <w:rFonts w:ascii="黑体" w:eastAsia="黑体" w:hAnsi="黑体" w:hint="eastAsia"/>
          <w:bCs/>
          <w:sz w:val="28"/>
          <w:szCs w:val="28"/>
        </w:rPr>
        <w:t>适用法律</w:t>
      </w:r>
    </w:p>
    <w:p w14:paraId="68B76367" w14:textId="77777777" w:rsidR="0032705E" w:rsidRPr="008811E9" w:rsidRDefault="00CB0DB5">
      <w:pPr>
        <w:spacing w:line="440" w:lineRule="exact"/>
        <w:ind w:firstLine="360"/>
        <w:rPr>
          <w:rFonts w:ascii="宋体" w:hAnsi="宋体" w:hint="eastAsia"/>
          <w:sz w:val="24"/>
          <w:szCs w:val="24"/>
        </w:rPr>
      </w:pPr>
      <w:r w:rsidRPr="008811E9">
        <w:rPr>
          <w:rFonts w:ascii="宋体" w:hAnsi="宋体"/>
          <w:sz w:val="24"/>
          <w:szCs w:val="24"/>
        </w:rPr>
        <w:t xml:space="preserve">3.1 </w:t>
      </w:r>
      <w:r w:rsidRPr="008811E9">
        <w:rPr>
          <w:rFonts w:ascii="宋体" w:hAnsi="宋体" w:hint="eastAsia"/>
          <w:sz w:val="24"/>
          <w:szCs w:val="24"/>
        </w:rPr>
        <w:t>本次招标及由此产生的合同受中华人民共和国有关的法律法规制约和保护。</w:t>
      </w:r>
    </w:p>
    <w:p w14:paraId="5E6D6186"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bCs/>
          <w:sz w:val="28"/>
          <w:szCs w:val="28"/>
        </w:rPr>
        <w:t>4、投标费用</w:t>
      </w:r>
    </w:p>
    <w:p w14:paraId="25433C3B"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4.1 投标人应自行承担所有与参加投标有关的费用，无论投标过程中的做法和结果如何，</w:t>
      </w:r>
      <w:proofErr w:type="gramStart"/>
      <w:r w:rsidRPr="008811E9">
        <w:rPr>
          <w:rFonts w:ascii="宋体" w:hAnsi="宋体" w:hint="eastAsia"/>
          <w:sz w:val="24"/>
          <w:szCs w:val="24"/>
        </w:rPr>
        <w:t>常熟虞东招标</w:t>
      </w:r>
      <w:proofErr w:type="gramEnd"/>
      <w:r w:rsidRPr="008811E9">
        <w:rPr>
          <w:rFonts w:ascii="宋体" w:hAnsi="宋体" w:hint="eastAsia"/>
          <w:sz w:val="24"/>
          <w:szCs w:val="24"/>
        </w:rPr>
        <w:t>代理有限公司（以下简称代理机构）在任何情况下均无义务和责任承担这些费用。</w:t>
      </w:r>
    </w:p>
    <w:p w14:paraId="1F6A6227" w14:textId="73FC3E6C" w:rsidR="0032705E" w:rsidRPr="008811E9" w:rsidRDefault="00CB0DB5">
      <w:pPr>
        <w:spacing w:line="440" w:lineRule="exact"/>
        <w:ind w:firstLine="360"/>
        <w:rPr>
          <w:rFonts w:ascii="宋体" w:hAnsi="宋体" w:hint="eastAsia"/>
          <w:sz w:val="24"/>
          <w:szCs w:val="24"/>
        </w:rPr>
      </w:pPr>
      <w:r w:rsidRPr="008811E9">
        <w:rPr>
          <w:rFonts w:ascii="宋体" w:hAnsi="宋体"/>
          <w:sz w:val="24"/>
          <w:szCs w:val="24"/>
        </w:rPr>
        <w:t>4.2</w:t>
      </w:r>
      <w:r w:rsidRPr="008811E9">
        <w:rPr>
          <w:rFonts w:ascii="宋体" w:hAnsi="宋体" w:hint="eastAsia"/>
          <w:sz w:val="24"/>
          <w:szCs w:val="24"/>
        </w:rPr>
        <w:t xml:space="preserve"> </w:t>
      </w:r>
      <w:r w:rsidRPr="008811E9">
        <w:rPr>
          <w:rFonts w:ascii="宋体" w:hAnsi="宋体"/>
          <w:sz w:val="24"/>
          <w:szCs w:val="24"/>
        </w:rPr>
        <w:t>本次招标项目</w:t>
      </w:r>
      <w:r w:rsidR="00C57871" w:rsidRPr="008811E9">
        <w:rPr>
          <w:rFonts w:ascii="宋体" w:hAnsi="宋体" w:hint="eastAsia"/>
          <w:sz w:val="24"/>
          <w:szCs w:val="24"/>
        </w:rPr>
        <w:t>采购代理</w:t>
      </w:r>
      <w:r w:rsidRPr="008811E9">
        <w:rPr>
          <w:rFonts w:ascii="宋体" w:hAnsi="宋体"/>
          <w:sz w:val="24"/>
          <w:szCs w:val="24"/>
        </w:rPr>
        <w:t>服务费</w:t>
      </w:r>
      <w:r w:rsidRPr="008811E9">
        <w:rPr>
          <w:rFonts w:ascii="宋体" w:hAnsi="宋体" w:hint="eastAsia"/>
          <w:sz w:val="24"/>
          <w:szCs w:val="24"/>
        </w:rPr>
        <w:t>：</w:t>
      </w:r>
      <w:proofErr w:type="gramStart"/>
      <w:r w:rsidR="00C266D4" w:rsidRPr="008811E9">
        <w:rPr>
          <w:rFonts w:ascii="宋体" w:hAnsi="宋体" w:hint="eastAsia"/>
          <w:sz w:val="24"/>
          <w:szCs w:val="24"/>
        </w:rPr>
        <w:t>壹万零柒佰肆拾</w:t>
      </w:r>
      <w:proofErr w:type="gramEnd"/>
      <w:r w:rsidR="00C266D4" w:rsidRPr="008811E9">
        <w:rPr>
          <w:rFonts w:ascii="宋体" w:hAnsi="宋体" w:hint="eastAsia"/>
          <w:sz w:val="24"/>
          <w:szCs w:val="24"/>
        </w:rPr>
        <w:t>元整</w:t>
      </w:r>
      <w:r w:rsidRPr="008811E9">
        <w:rPr>
          <w:rFonts w:ascii="宋体" w:hAnsi="宋体" w:hint="eastAsia"/>
          <w:sz w:val="24"/>
          <w:szCs w:val="24"/>
        </w:rPr>
        <w:t>。由</w:t>
      </w:r>
      <w:r w:rsidR="006D1157" w:rsidRPr="008811E9">
        <w:rPr>
          <w:rFonts w:ascii="宋体" w:hAnsi="宋体" w:hint="eastAsia"/>
          <w:sz w:val="24"/>
          <w:szCs w:val="24"/>
        </w:rPr>
        <w:t>采购</w:t>
      </w:r>
      <w:r w:rsidRPr="008811E9">
        <w:rPr>
          <w:rFonts w:ascii="宋体" w:hAnsi="宋体" w:hint="eastAsia"/>
          <w:sz w:val="24"/>
          <w:szCs w:val="24"/>
        </w:rPr>
        <w:t>人支付。</w:t>
      </w:r>
    </w:p>
    <w:p w14:paraId="4F4426EB" w14:textId="77777777" w:rsidR="0032705E" w:rsidRPr="008811E9" w:rsidRDefault="00CB0DB5">
      <w:pPr>
        <w:spacing w:line="440" w:lineRule="exact"/>
        <w:ind w:firstLine="360"/>
        <w:rPr>
          <w:rFonts w:ascii="宋体" w:hAnsi="宋体" w:hint="eastAsia"/>
          <w:sz w:val="24"/>
          <w:szCs w:val="24"/>
        </w:rPr>
      </w:pPr>
      <w:proofErr w:type="gramStart"/>
      <w:r w:rsidRPr="008811E9">
        <w:rPr>
          <w:rFonts w:ascii="宋体" w:hAnsi="宋体" w:hint="eastAsia"/>
          <w:sz w:val="24"/>
          <w:szCs w:val="24"/>
        </w:rPr>
        <w:t>常熟虞东招标</w:t>
      </w:r>
      <w:proofErr w:type="gramEnd"/>
      <w:r w:rsidRPr="008811E9">
        <w:rPr>
          <w:rFonts w:ascii="宋体" w:hAnsi="宋体" w:hint="eastAsia"/>
          <w:sz w:val="24"/>
          <w:szCs w:val="24"/>
        </w:rPr>
        <w:t>代理有限公司指定账户：</w:t>
      </w:r>
    </w:p>
    <w:p w14:paraId="0495DA6B" w14:textId="77777777" w:rsidR="0032705E" w:rsidRPr="008811E9" w:rsidRDefault="00CB0DB5">
      <w:pPr>
        <w:spacing w:line="440" w:lineRule="exact"/>
        <w:ind w:firstLine="600"/>
        <w:rPr>
          <w:rFonts w:ascii="宋体" w:hAnsi="宋体" w:hint="eastAsia"/>
          <w:sz w:val="24"/>
          <w:szCs w:val="24"/>
        </w:rPr>
      </w:pPr>
      <w:r w:rsidRPr="008811E9">
        <w:rPr>
          <w:rFonts w:ascii="宋体" w:hAnsi="宋体" w:hint="eastAsia"/>
          <w:sz w:val="24"/>
          <w:szCs w:val="24"/>
        </w:rPr>
        <w:t>账户名：</w:t>
      </w:r>
      <w:proofErr w:type="gramStart"/>
      <w:r w:rsidRPr="008811E9">
        <w:rPr>
          <w:rFonts w:ascii="宋体" w:hAnsi="宋体" w:hint="eastAsia"/>
          <w:sz w:val="24"/>
          <w:szCs w:val="24"/>
        </w:rPr>
        <w:t>常熟虞东招标</w:t>
      </w:r>
      <w:proofErr w:type="gramEnd"/>
      <w:r w:rsidRPr="008811E9">
        <w:rPr>
          <w:rFonts w:ascii="宋体" w:hAnsi="宋体" w:hint="eastAsia"/>
          <w:sz w:val="24"/>
          <w:szCs w:val="24"/>
        </w:rPr>
        <w:t>代理有限公司</w:t>
      </w:r>
    </w:p>
    <w:p w14:paraId="03E8F492" w14:textId="77777777" w:rsidR="0032705E" w:rsidRPr="008811E9" w:rsidRDefault="00CB0DB5">
      <w:pPr>
        <w:spacing w:line="440" w:lineRule="exact"/>
        <w:ind w:firstLine="600"/>
        <w:rPr>
          <w:rFonts w:ascii="宋体" w:hAnsi="宋体" w:hint="eastAsia"/>
          <w:sz w:val="24"/>
          <w:szCs w:val="24"/>
        </w:rPr>
      </w:pPr>
      <w:r w:rsidRPr="008811E9">
        <w:rPr>
          <w:rFonts w:ascii="宋体" w:hAnsi="宋体" w:hint="eastAsia"/>
          <w:sz w:val="24"/>
          <w:szCs w:val="24"/>
        </w:rPr>
        <w:t>开户银行：中国农业银行常熟高新技术产业园支行</w:t>
      </w:r>
    </w:p>
    <w:p w14:paraId="1AFB3346" w14:textId="77777777" w:rsidR="0032705E" w:rsidRPr="008811E9" w:rsidRDefault="00CB0DB5">
      <w:pPr>
        <w:spacing w:line="440" w:lineRule="exact"/>
        <w:ind w:firstLine="600"/>
        <w:rPr>
          <w:rFonts w:ascii="宋体" w:hAnsi="宋体" w:hint="eastAsia"/>
          <w:sz w:val="24"/>
          <w:szCs w:val="24"/>
        </w:rPr>
      </w:pPr>
      <w:proofErr w:type="gramStart"/>
      <w:r w:rsidRPr="008811E9">
        <w:rPr>
          <w:rFonts w:ascii="宋体" w:hAnsi="宋体" w:hint="eastAsia"/>
          <w:sz w:val="24"/>
          <w:szCs w:val="24"/>
        </w:rPr>
        <w:t>帐号</w:t>
      </w:r>
      <w:proofErr w:type="gramEnd"/>
      <w:r w:rsidRPr="008811E9">
        <w:rPr>
          <w:rFonts w:ascii="宋体" w:hAnsi="宋体" w:hint="eastAsia"/>
          <w:sz w:val="24"/>
          <w:szCs w:val="24"/>
        </w:rPr>
        <w:t>：10521501040015841</w:t>
      </w:r>
    </w:p>
    <w:p w14:paraId="31EABAAE"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请投标人在投标时充分考虑这一因素。</w:t>
      </w:r>
    </w:p>
    <w:p w14:paraId="15086C2C"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bCs/>
          <w:sz w:val="28"/>
          <w:szCs w:val="28"/>
        </w:rPr>
        <w:t>5、招标文件</w:t>
      </w:r>
      <w:r w:rsidRPr="008811E9">
        <w:rPr>
          <w:rFonts w:ascii="黑体" w:eastAsia="黑体" w:hAnsi="黑体" w:hint="eastAsia"/>
          <w:bCs/>
          <w:sz w:val="28"/>
          <w:szCs w:val="28"/>
        </w:rPr>
        <w:t>的</w:t>
      </w:r>
      <w:r w:rsidRPr="008811E9">
        <w:rPr>
          <w:rFonts w:ascii="黑体" w:eastAsia="黑体" w:hAnsi="黑体"/>
          <w:bCs/>
          <w:sz w:val="28"/>
          <w:szCs w:val="28"/>
        </w:rPr>
        <w:t>约束力</w:t>
      </w:r>
    </w:p>
    <w:p w14:paraId="7F2A87FB" w14:textId="77777777" w:rsidR="0032705E" w:rsidRPr="008811E9" w:rsidRDefault="00CB0DB5">
      <w:pPr>
        <w:spacing w:line="440" w:lineRule="exact"/>
        <w:ind w:firstLine="360"/>
        <w:rPr>
          <w:rFonts w:ascii="宋体" w:hAnsi="宋体" w:hint="eastAsia"/>
          <w:sz w:val="24"/>
          <w:szCs w:val="24"/>
        </w:rPr>
      </w:pPr>
      <w:r w:rsidRPr="008811E9">
        <w:rPr>
          <w:rFonts w:ascii="宋体" w:hAnsi="宋体"/>
          <w:sz w:val="24"/>
          <w:szCs w:val="24"/>
        </w:rPr>
        <w:t xml:space="preserve">5.1 </w:t>
      </w:r>
      <w:r w:rsidRPr="008811E9">
        <w:rPr>
          <w:rFonts w:ascii="宋体" w:hAnsi="宋体" w:hint="eastAsia"/>
          <w:sz w:val="24"/>
          <w:szCs w:val="24"/>
        </w:rPr>
        <w:t>投标人一旦参加本项目采购活动，即被认为接受了本招标文件的规定和约束。</w:t>
      </w:r>
    </w:p>
    <w:p w14:paraId="1DAFAAA3" w14:textId="77777777" w:rsidR="0032705E" w:rsidRPr="008811E9" w:rsidRDefault="00CB0DB5">
      <w:pPr>
        <w:pStyle w:val="2"/>
        <w:spacing w:before="152" w:after="152"/>
        <w:jc w:val="left"/>
        <w:rPr>
          <w:rFonts w:eastAsia="宋体"/>
          <w:sz w:val="32"/>
          <w:szCs w:val="32"/>
        </w:rPr>
      </w:pPr>
      <w:bookmarkStart w:id="83" w:name="_Toc315875316"/>
      <w:bookmarkStart w:id="84" w:name="_Toc158691769"/>
      <w:bookmarkStart w:id="85" w:name="_Toc77849139"/>
      <w:bookmarkStart w:id="86" w:name="_Toc49416829"/>
      <w:bookmarkStart w:id="87" w:name="_Toc315868053"/>
      <w:bookmarkStart w:id="88" w:name="_Toc103345453"/>
      <w:r w:rsidRPr="008811E9">
        <w:rPr>
          <w:rFonts w:eastAsia="宋体"/>
          <w:sz w:val="32"/>
          <w:szCs w:val="32"/>
        </w:rPr>
        <w:t>二、招标文件</w:t>
      </w:r>
      <w:bookmarkEnd w:id="83"/>
      <w:bookmarkEnd w:id="84"/>
      <w:bookmarkEnd w:id="85"/>
      <w:bookmarkEnd w:id="86"/>
      <w:bookmarkEnd w:id="87"/>
      <w:bookmarkEnd w:id="88"/>
    </w:p>
    <w:p w14:paraId="7731EBD4"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6</w:t>
      </w:r>
      <w:r w:rsidRPr="008811E9">
        <w:rPr>
          <w:rFonts w:ascii="黑体" w:eastAsia="黑体" w:hAnsi="黑体"/>
          <w:bCs/>
          <w:sz w:val="28"/>
          <w:szCs w:val="28"/>
        </w:rPr>
        <w:t>、招标文件构成</w:t>
      </w:r>
    </w:p>
    <w:p w14:paraId="51312232"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6</w:t>
      </w:r>
      <w:r w:rsidRPr="008811E9">
        <w:rPr>
          <w:rFonts w:ascii="宋体" w:hAnsi="宋体"/>
          <w:sz w:val="24"/>
          <w:szCs w:val="24"/>
        </w:rPr>
        <w:t>.1 招标文件由</w:t>
      </w:r>
      <w:r w:rsidRPr="008811E9">
        <w:rPr>
          <w:rFonts w:ascii="宋体" w:hAnsi="宋体" w:hint="eastAsia"/>
          <w:sz w:val="24"/>
          <w:szCs w:val="24"/>
        </w:rPr>
        <w:t>以下部分组成</w:t>
      </w:r>
      <w:r w:rsidRPr="008811E9">
        <w:rPr>
          <w:rFonts w:ascii="宋体" w:hAnsi="宋体"/>
          <w:sz w:val="24"/>
          <w:szCs w:val="24"/>
        </w:rPr>
        <w:t>：</w:t>
      </w:r>
    </w:p>
    <w:p w14:paraId="64F9AD81"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w:t>
      </w:r>
      <w:r w:rsidRPr="008811E9">
        <w:rPr>
          <w:rFonts w:ascii="宋体" w:hAnsi="宋体"/>
          <w:sz w:val="24"/>
          <w:szCs w:val="24"/>
        </w:rPr>
        <w:t>投标邀请</w:t>
      </w:r>
    </w:p>
    <w:p w14:paraId="598229CB"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w:t>
      </w:r>
      <w:r w:rsidRPr="008811E9">
        <w:rPr>
          <w:rFonts w:ascii="宋体" w:hAnsi="宋体"/>
          <w:sz w:val="24"/>
          <w:szCs w:val="24"/>
        </w:rPr>
        <w:t>投标人须知</w:t>
      </w:r>
    </w:p>
    <w:p w14:paraId="718A3B37"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（3）合同文本</w:t>
      </w:r>
    </w:p>
    <w:p w14:paraId="5F0EB174"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lastRenderedPageBreak/>
        <w:t>（4）采购需求</w:t>
      </w:r>
    </w:p>
    <w:p w14:paraId="51BA8E60"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（5）评标方法与评标标准</w:t>
      </w:r>
    </w:p>
    <w:p w14:paraId="7CF4CD8A"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（6）投标文件格式</w:t>
      </w:r>
    </w:p>
    <w:p w14:paraId="567E3113" w14:textId="77777777" w:rsidR="0032705E" w:rsidRPr="008811E9" w:rsidRDefault="00CB0DB5">
      <w:pPr>
        <w:spacing w:line="440" w:lineRule="exact"/>
        <w:ind w:firstLine="360"/>
        <w:rPr>
          <w:rFonts w:ascii="宋体" w:hAnsi="宋体" w:hint="eastAsia"/>
          <w:sz w:val="24"/>
          <w:szCs w:val="24"/>
        </w:rPr>
      </w:pPr>
      <w:r w:rsidRPr="008811E9">
        <w:rPr>
          <w:rFonts w:ascii="宋体" w:hAnsi="宋体"/>
          <w:sz w:val="24"/>
          <w:szCs w:val="24"/>
        </w:rPr>
        <w:t>请仔细检查招标文件是否齐全，如有缺漏，请立即与代理机构联系解决。</w:t>
      </w:r>
    </w:p>
    <w:p w14:paraId="422D8F2D"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6.2 投标人应认真阅读招标文件中所有的事项、格式、条款和规范等要求。按招标文件要求和规定编制投标文件，并保证所提供的全部资料的真实性，以使其投标文件对招标文件</w:t>
      </w:r>
      <w:proofErr w:type="gramStart"/>
      <w:r w:rsidRPr="008811E9">
        <w:rPr>
          <w:rFonts w:ascii="宋体" w:hAnsi="宋体" w:hint="eastAsia"/>
          <w:sz w:val="24"/>
          <w:szCs w:val="24"/>
        </w:rPr>
        <w:t>作出</w:t>
      </w:r>
      <w:proofErr w:type="gramEnd"/>
      <w:r w:rsidRPr="008811E9">
        <w:rPr>
          <w:rFonts w:ascii="宋体" w:hAnsi="宋体" w:hint="eastAsia"/>
          <w:sz w:val="24"/>
          <w:szCs w:val="24"/>
        </w:rPr>
        <w:t>实质性响应，否则其风险由投标人自行承担。</w:t>
      </w:r>
    </w:p>
    <w:p w14:paraId="68DA930D" w14:textId="77777777" w:rsidR="0032705E" w:rsidRPr="008811E9" w:rsidRDefault="00CB0DB5">
      <w:pPr>
        <w:spacing w:before="152" w:after="152" w:line="440" w:lineRule="exact"/>
        <w:outlineLvl w:val="2"/>
        <w:rPr>
          <w:rFonts w:ascii="黑体" w:eastAsia="黑体" w:hAnsi="黑体" w:hint="eastAsia"/>
          <w:bCs/>
          <w:sz w:val="28"/>
          <w:szCs w:val="28"/>
        </w:rPr>
      </w:pPr>
      <w:bookmarkStart w:id="89" w:name="_Hlk160786419"/>
      <w:r w:rsidRPr="008811E9">
        <w:rPr>
          <w:rFonts w:ascii="黑体" w:eastAsia="黑体" w:hAnsi="黑体" w:hint="eastAsia"/>
          <w:bCs/>
          <w:sz w:val="28"/>
          <w:szCs w:val="28"/>
        </w:rPr>
        <w:t>7</w:t>
      </w:r>
      <w:r w:rsidRPr="008811E9">
        <w:rPr>
          <w:rFonts w:ascii="黑体" w:eastAsia="黑体" w:hAnsi="黑体"/>
          <w:bCs/>
          <w:sz w:val="28"/>
          <w:szCs w:val="28"/>
        </w:rPr>
        <w:t>、招标文件的澄清</w:t>
      </w:r>
      <w:bookmarkEnd w:id="89"/>
    </w:p>
    <w:p w14:paraId="24485488"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7.1 任何要求对招标文件进行澄清的投标人，应在投标截止期十日前按招标公告中的通讯地址，以书面形式通知代理机构。</w:t>
      </w:r>
    </w:p>
    <w:p w14:paraId="05DFB416"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8</w:t>
      </w:r>
      <w:r w:rsidRPr="008811E9">
        <w:rPr>
          <w:rFonts w:ascii="黑体" w:eastAsia="黑体" w:hAnsi="黑体"/>
          <w:bCs/>
          <w:sz w:val="28"/>
          <w:szCs w:val="28"/>
        </w:rPr>
        <w:t>、招标文件的</w:t>
      </w:r>
      <w:r w:rsidRPr="008811E9">
        <w:rPr>
          <w:rFonts w:ascii="黑体" w:eastAsia="黑体" w:hAnsi="黑体" w:hint="eastAsia"/>
          <w:bCs/>
          <w:sz w:val="28"/>
          <w:szCs w:val="28"/>
        </w:rPr>
        <w:t>修改</w:t>
      </w:r>
    </w:p>
    <w:p w14:paraId="720C58D3" w14:textId="77777777" w:rsidR="0032705E" w:rsidRPr="008811E9" w:rsidRDefault="00CB0DB5">
      <w:pPr>
        <w:spacing w:line="440" w:lineRule="exact"/>
        <w:ind w:firstLine="482"/>
        <w:rPr>
          <w:rFonts w:ascii="宋体" w:hAnsi="宋体" w:hint="eastAsia"/>
          <w:sz w:val="24"/>
          <w:szCs w:val="24"/>
        </w:rPr>
      </w:pPr>
      <w:r w:rsidRPr="008811E9">
        <w:rPr>
          <w:rFonts w:ascii="宋体" w:hAnsi="宋体" w:hint="eastAsia"/>
          <w:sz w:val="24"/>
          <w:szCs w:val="24"/>
        </w:rPr>
        <w:t>8.1 在投标截止时间前，代理机构可以对招标文件进行修改。</w:t>
      </w:r>
    </w:p>
    <w:p w14:paraId="5EB896A1" w14:textId="77777777" w:rsidR="0032705E" w:rsidRPr="008811E9" w:rsidRDefault="00CB0DB5">
      <w:pPr>
        <w:spacing w:line="440" w:lineRule="exact"/>
        <w:ind w:firstLine="482"/>
        <w:rPr>
          <w:rFonts w:ascii="宋体" w:hAnsi="宋体" w:hint="eastAsia"/>
          <w:sz w:val="24"/>
          <w:szCs w:val="24"/>
        </w:rPr>
      </w:pPr>
      <w:r w:rsidRPr="008811E9">
        <w:rPr>
          <w:rFonts w:ascii="宋体" w:hAnsi="宋体" w:hint="eastAsia"/>
          <w:sz w:val="24"/>
          <w:szCs w:val="24"/>
        </w:rPr>
        <w:t>8.2 代理机构有权按照法定的要求推迟投标截止日期和开标日期。</w:t>
      </w:r>
    </w:p>
    <w:p w14:paraId="6A77819E" w14:textId="77777777" w:rsidR="0032705E" w:rsidRPr="008811E9" w:rsidRDefault="00CB0DB5">
      <w:pPr>
        <w:spacing w:line="440" w:lineRule="exact"/>
        <w:ind w:firstLine="482"/>
        <w:rPr>
          <w:rFonts w:ascii="宋体" w:hAnsi="宋体" w:hint="eastAsia"/>
          <w:sz w:val="24"/>
          <w:szCs w:val="24"/>
        </w:rPr>
      </w:pPr>
      <w:r w:rsidRPr="008811E9">
        <w:rPr>
          <w:rFonts w:ascii="宋体" w:hAnsi="宋体" w:hint="eastAsia"/>
          <w:sz w:val="24"/>
          <w:szCs w:val="24"/>
        </w:rPr>
        <w:t>8.3 招标文件的修改将在江苏政府采购网公布，补充文件将作为招标文件的组成部分，并对投标人具有约束力。</w:t>
      </w:r>
    </w:p>
    <w:p w14:paraId="05B47028" w14:textId="77777777" w:rsidR="0032705E" w:rsidRPr="008811E9" w:rsidRDefault="00CB0DB5">
      <w:pPr>
        <w:pStyle w:val="2"/>
        <w:spacing w:before="152" w:after="152"/>
        <w:jc w:val="left"/>
        <w:rPr>
          <w:rFonts w:eastAsia="宋体"/>
          <w:sz w:val="32"/>
          <w:szCs w:val="32"/>
        </w:rPr>
      </w:pPr>
      <w:bookmarkStart w:id="90" w:name="_Toc77849140"/>
      <w:bookmarkStart w:id="91" w:name="_Toc315875317"/>
      <w:bookmarkStart w:id="92" w:name="_Toc158691770"/>
      <w:bookmarkStart w:id="93" w:name="_Toc49416830"/>
      <w:bookmarkStart w:id="94" w:name="_Toc103345454"/>
      <w:bookmarkStart w:id="95" w:name="_Toc315868054"/>
      <w:r w:rsidRPr="008811E9">
        <w:rPr>
          <w:rFonts w:eastAsia="宋体"/>
          <w:sz w:val="32"/>
          <w:szCs w:val="32"/>
        </w:rPr>
        <w:t>三、投标文件的编制</w:t>
      </w:r>
      <w:bookmarkEnd w:id="90"/>
      <w:bookmarkEnd w:id="91"/>
      <w:bookmarkEnd w:id="92"/>
      <w:bookmarkEnd w:id="93"/>
      <w:bookmarkEnd w:id="94"/>
      <w:bookmarkEnd w:id="95"/>
    </w:p>
    <w:p w14:paraId="763F5544"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9</w:t>
      </w:r>
      <w:r w:rsidRPr="008811E9">
        <w:rPr>
          <w:rFonts w:ascii="黑体" w:eastAsia="黑体" w:hAnsi="黑体"/>
          <w:bCs/>
          <w:sz w:val="28"/>
          <w:szCs w:val="28"/>
        </w:rPr>
        <w:t>、</w:t>
      </w:r>
      <w:r w:rsidRPr="008811E9">
        <w:rPr>
          <w:rFonts w:ascii="黑体" w:eastAsia="黑体" w:hAnsi="黑体" w:hint="eastAsia"/>
          <w:bCs/>
          <w:sz w:val="28"/>
          <w:szCs w:val="28"/>
        </w:rPr>
        <w:t>投标文件的语言及度量衡单位</w:t>
      </w:r>
    </w:p>
    <w:p w14:paraId="76B70E61"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9.1 投标人提交的投标文件以及投标人与代理机构就有关投标的所有来往通知、函件和文件均应使用</w:t>
      </w:r>
      <w:r w:rsidRPr="008811E9">
        <w:rPr>
          <w:rFonts w:ascii="宋体" w:hAnsi="宋体" w:hint="eastAsia"/>
          <w:b/>
          <w:bCs/>
          <w:sz w:val="24"/>
          <w:szCs w:val="24"/>
        </w:rPr>
        <w:t>简体中文</w:t>
      </w:r>
      <w:r w:rsidRPr="008811E9">
        <w:rPr>
          <w:rFonts w:ascii="宋体" w:hAnsi="宋体" w:hint="eastAsia"/>
          <w:sz w:val="24"/>
          <w:szCs w:val="24"/>
        </w:rPr>
        <w:t>。</w:t>
      </w:r>
    </w:p>
    <w:p w14:paraId="67AFA908"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9.2 除技术性能另有规定外，投标文件所使用的度量衡单位，均须采用国家法定计量单位。</w:t>
      </w:r>
    </w:p>
    <w:p w14:paraId="58F4733E"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10</w:t>
      </w:r>
      <w:r w:rsidRPr="008811E9">
        <w:rPr>
          <w:rFonts w:ascii="黑体" w:eastAsia="黑体" w:hAnsi="黑体"/>
          <w:bCs/>
          <w:sz w:val="28"/>
          <w:szCs w:val="28"/>
        </w:rPr>
        <w:t>、</w:t>
      </w:r>
      <w:r w:rsidRPr="008811E9">
        <w:rPr>
          <w:rFonts w:ascii="黑体" w:eastAsia="黑体" w:hAnsi="黑体" w:hint="eastAsia"/>
          <w:bCs/>
          <w:sz w:val="28"/>
          <w:szCs w:val="28"/>
        </w:rPr>
        <w:t>投标文件构成</w:t>
      </w:r>
    </w:p>
    <w:p w14:paraId="34F5FB79" w14:textId="27B4149E"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10.1 投标人编写的投标文件应包括资格证明文件、符合性证明文件、</w:t>
      </w:r>
      <w:r w:rsidR="00DE1629" w:rsidRPr="008811E9">
        <w:rPr>
          <w:rFonts w:ascii="宋体" w:hAnsi="宋体" w:hint="eastAsia"/>
          <w:sz w:val="24"/>
          <w:szCs w:val="24"/>
        </w:rPr>
        <w:t>公开</w:t>
      </w:r>
      <w:r w:rsidRPr="008811E9">
        <w:rPr>
          <w:rFonts w:ascii="宋体" w:hAnsi="宋体" w:hint="eastAsia"/>
          <w:sz w:val="24"/>
          <w:szCs w:val="24"/>
        </w:rPr>
        <w:t>分项报价、技术要求响应及偏离表、商务要求响应及偏离表、投标函、开标一览表等部分。</w:t>
      </w:r>
    </w:p>
    <w:p w14:paraId="5BBD24A7"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10.2 如标书制作工具中格式和内容与“江苏政府采购网”发布的招标文件不一致，请以“江苏政府采购网”发布的招标文件为准。</w:t>
      </w:r>
    </w:p>
    <w:p w14:paraId="0233F064"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11</w:t>
      </w:r>
      <w:r w:rsidRPr="008811E9">
        <w:rPr>
          <w:rFonts w:ascii="黑体" w:eastAsia="黑体" w:hAnsi="黑体"/>
          <w:bCs/>
          <w:sz w:val="28"/>
          <w:szCs w:val="28"/>
        </w:rPr>
        <w:t>、</w:t>
      </w:r>
      <w:r w:rsidRPr="008811E9">
        <w:rPr>
          <w:rFonts w:ascii="黑体" w:eastAsia="黑体" w:hAnsi="黑体" w:hint="eastAsia"/>
          <w:bCs/>
          <w:sz w:val="28"/>
          <w:szCs w:val="28"/>
        </w:rPr>
        <w:t>证明投标人及投标标的符合招标文件规定的文件</w:t>
      </w:r>
    </w:p>
    <w:p w14:paraId="1D99D804"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11.1 投标人应按照法律、法规、规章和规范性文件以及招标文件要求提交证明文件，证</w:t>
      </w:r>
      <w:r w:rsidRPr="008811E9">
        <w:rPr>
          <w:rFonts w:ascii="宋体" w:hAnsi="宋体" w:hint="eastAsia"/>
          <w:sz w:val="24"/>
          <w:szCs w:val="24"/>
        </w:rPr>
        <w:lastRenderedPageBreak/>
        <w:t>明其及投标标的符合招标文件规定。</w:t>
      </w:r>
    </w:p>
    <w:p w14:paraId="3200C0F6"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11.2招标文件对证明文件无明确形式要求的，证明文件可以以文字资料、图纸和数据等形式提交。</w:t>
      </w:r>
    </w:p>
    <w:p w14:paraId="61F76DFD" w14:textId="2E186590"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12</w:t>
      </w:r>
      <w:r w:rsidRPr="008811E9">
        <w:rPr>
          <w:rFonts w:ascii="黑体" w:eastAsia="黑体" w:hAnsi="黑体"/>
          <w:bCs/>
          <w:sz w:val="28"/>
          <w:szCs w:val="28"/>
        </w:rPr>
        <w:t>、</w:t>
      </w:r>
      <w:r w:rsidR="00DE1629" w:rsidRPr="008811E9">
        <w:rPr>
          <w:rFonts w:ascii="黑体" w:eastAsia="黑体" w:hAnsi="黑体" w:hint="eastAsia"/>
          <w:bCs/>
          <w:sz w:val="28"/>
          <w:szCs w:val="28"/>
        </w:rPr>
        <w:t>公开</w:t>
      </w:r>
      <w:r w:rsidRPr="008811E9">
        <w:rPr>
          <w:rFonts w:ascii="黑体" w:eastAsia="黑体" w:hAnsi="黑体" w:hint="eastAsia"/>
          <w:bCs/>
          <w:sz w:val="28"/>
          <w:szCs w:val="28"/>
        </w:rPr>
        <w:t>分项报价</w:t>
      </w:r>
    </w:p>
    <w:p w14:paraId="6C436DD5" w14:textId="78FD1BC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12.1 投标人应按照招标文件规定格式填报</w:t>
      </w:r>
      <w:r w:rsidR="00DE1629" w:rsidRPr="008811E9">
        <w:rPr>
          <w:rFonts w:ascii="宋体" w:hAnsi="宋体" w:hint="eastAsia"/>
          <w:sz w:val="24"/>
          <w:szCs w:val="24"/>
        </w:rPr>
        <w:t>公开</w:t>
      </w:r>
      <w:r w:rsidRPr="008811E9">
        <w:rPr>
          <w:rFonts w:ascii="宋体" w:hAnsi="宋体" w:hint="eastAsia"/>
          <w:sz w:val="24"/>
          <w:szCs w:val="24"/>
        </w:rPr>
        <w:t>分项报价。</w:t>
      </w:r>
    </w:p>
    <w:p w14:paraId="71D965EF"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12.2投标货币。投标文件中的单价和总价无特殊规定的采用人民币报价，以元为单位标注。招标文件中另有规定的按规定执行。</w:t>
      </w:r>
    </w:p>
    <w:p w14:paraId="3C286ED8"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13、技术要求响应及偏离表、商务要求响应及偏离表</w:t>
      </w:r>
    </w:p>
    <w:p w14:paraId="76313965"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13.1 投标人需对招标文件中的技术要求与商务要求逐项</w:t>
      </w:r>
      <w:proofErr w:type="gramStart"/>
      <w:r w:rsidRPr="008811E9">
        <w:rPr>
          <w:rFonts w:ascii="宋体" w:hAnsi="宋体" w:hint="eastAsia"/>
          <w:sz w:val="24"/>
          <w:szCs w:val="24"/>
        </w:rPr>
        <w:t>作出</w:t>
      </w:r>
      <w:proofErr w:type="gramEnd"/>
      <w:r w:rsidRPr="008811E9">
        <w:rPr>
          <w:rFonts w:ascii="宋体" w:hAnsi="宋体" w:hint="eastAsia"/>
          <w:sz w:val="24"/>
          <w:szCs w:val="24"/>
        </w:rPr>
        <w:t>响应或偏离，并说明原因。</w:t>
      </w:r>
    </w:p>
    <w:p w14:paraId="5973CB3B"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13.2 投标人可在投标文件中提供认为需要的其他技术文件或说明。</w:t>
      </w:r>
    </w:p>
    <w:p w14:paraId="4A4873DE"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14、投标函和开标一览表</w:t>
      </w:r>
    </w:p>
    <w:p w14:paraId="5891F8E5"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14.1 投标人应按照招标文件中提供的格式完整、正确填写投标函、开标一览表。</w:t>
      </w:r>
    </w:p>
    <w:p w14:paraId="73063C95" w14:textId="211F92A9"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14.2 对于采用货币报价的项目，开标一览表中的投标总报价应与</w:t>
      </w:r>
      <w:r w:rsidR="00DE1629" w:rsidRPr="008811E9">
        <w:rPr>
          <w:rFonts w:ascii="宋体" w:hAnsi="宋体" w:hint="eastAsia"/>
          <w:sz w:val="24"/>
          <w:szCs w:val="24"/>
        </w:rPr>
        <w:t>公开</w:t>
      </w:r>
      <w:r w:rsidRPr="008811E9">
        <w:rPr>
          <w:rFonts w:ascii="宋体" w:hAnsi="宋体" w:hint="eastAsia"/>
          <w:sz w:val="24"/>
          <w:szCs w:val="24"/>
        </w:rPr>
        <w:t>分项报价中的投标总报价一致，如不一致，不作为无效投标处理，但评标时按开标一览表中价格为准。</w:t>
      </w:r>
    </w:p>
    <w:p w14:paraId="514F26B3"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15、投标有效期</w:t>
      </w:r>
    </w:p>
    <w:p w14:paraId="648C838E"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15.1 投标有效期为代理机构规定的开标之日后</w:t>
      </w:r>
      <w:r w:rsidRPr="008811E9">
        <w:rPr>
          <w:rFonts w:ascii="宋体" w:hAnsi="宋体" w:hint="eastAsia"/>
          <w:b/>
          <w:bCs/>
          <w:sz w:val="24"/>
          <w:szCs w:val="24"/>
          <w:u w:val="single"/>
        </w:rPr>
        <w:t>六十（60）天</w:t>
      </w:r>
      <w:r w:rsidRPr="008811E9">
        <w:rPr>
          <w:rFonts w:ascii="宋体" w:hAnsi="宋体" w:hint="eastAsia"/>
          <w:sz w:val="24"/>
          <w:szCs w:val="24"/>
        </w:rPr>
        <w:t>。投标有效期比规定短的将被视为未实质性响应招标文件而予以拒绝。</w:t>
      </w:r>
    </w:p>
    <w:p w14:paraId="7D9FD951"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16、投标有效期的延长</w:t>
      </w:r>
    </w:p>
    <w:p w14:paraId="7860E67E"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p>
    <w:p w14:paraId="38776988" w14:textId="77777777" w:rsidR="0032705E" w:rsidRPr="008811E9" w:rsidRDefault="00CB0DB5">
      <w:pPr>
        <w:pStyle w:val="2"/>
        <w:spacing w:before="152" w:after="152"/>
        <w:jc w:val="left"/>
        <w:rPr>
          <w:rFonts w:eastAsia="宋体"/>
          <w:sz w:val="32"/>
          <w:szCs w:val="32"/>
        </w:rPr>
      </w:pPr>
      <w:bookmarkStart w:id="96" w:name="_Toc49416831"/>
      <w:bookmarkStart w:id="97" w:name="_Toc315875318"/>
      <w:bookmarkStart w:id="98" w:name="_Toc77849141"/>
      <w:bookmarkStart w:id="99" w:name="_Toc158691771"/>
      <w:bookmarkStart w:id="100" w:name="_Toc103345455"/>
      <w:bookmarkStart w:id="101" w:name="_Toc315868055"/>
      <w:r w:rsidRPr="008811E9">
        <w:rPr>
          <w:rFonts w:eastAsia="宋体"/>
          <w:sz w:val="32"/>
          <w:szCs w:val="32"/>
        </w:rPr>
        <w:t>四、投标文件的</w:t>
      </w:r>
      <w:bookmarkEnd w:id="96"/>
      <w:bookmarkEnd w:id="97"/>
      <w:bookmarkEnd w:id="98"/>
      <w:bookmarkEnd w:id="99"/>
      <w:bookmarkEnd w:id="100"/>
      <w:bookmarkEnd w:id="101"/>
      <w:r w:rsidRPr="008811E9">
        <w:rPr>
          <w:rFonts w:eastAsia="宋体" w:hint="eastAsia"/>
          <w:sz w:val="32"/>
          <w:szCs w:val="32"/>
        </w:rPr>
        <w:t>递交</w:t>
      </w:r>
    </w:p>
    <w:p w14:paraId="581866B0"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bCs/>
          <w:sz w:val="28"/>
          <w:szCs w:val="28"/>
        </w:rPr>
        <w:t>1</w:t>
      </w:r>
      <w:r w:rsidRPr="008811E9">
        <w:rPr>
          <w:rFonts w:ascii="黑体" w:eastAsia="黑体" w:hAnsi="黑体" w:hint="eastAsia"/>
          <w:bCs/>
          <w:sz w:val="28"/>
          <w:szCs w:val="28"/>
        </w:rPr>
        <w:t>7</w:t>
      </w:r>
      <w:r w:rsidRPr="008811E9">
        <w:rPr>
          <w:rFonts w:ascii="黑体" w:eastAsia="黑体" w:hAnsi="黑体"/>
          <w:bCs/>
          <w:sz w:val="28"/>
          <w:szCs w:val="28"/>
        </w:rPr>
        <w:t>、投标文件的</w:t>
      </w:r>
      <w:r w:rsidRPr="008811E9">
        <w:rPr>
          <w:rFonts w:ascii="黑体" w:eastAsia="黑体" w:hAnsi="黑体" w:hint="eastAsia"/>
          <w:bCs/>
          <w:sz w:val="28"/>
          <w:szCs w:val="28"/>
        </w:rPr>
        <w:t>递</w:t>
      </w:r>
      <w:r w:rsidRPr="008811E9">
        <w:rPr>
          <w:rFonts w:ascii="黑体" w:eastAsia="黑体" w:hAnsi="黑体"/>
          <w:bCs/>
          <w:sz w:val="28"/>
          <w:szCs w:val="28"/>
        </w:rPr>
        <w:t>交</w:t>
      </w:r>
    </w:p>
    <w:p w14:paraId="3B285770"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17.1 电子投标文件的递交</w:t>
      </w:r>
    </w:p>
    <w:p w14:paraId="15AF33F0"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投标人应当按照《操作手册》规定，在投标截止时间</w:t>
      </w:r>
      <w:proofErr w:type="gramStart"/>
      <w:r w:rsidRPr="008811E9">
        <w:rPr>
          <w:rFonts w:ascii="宋体" w:hAnsi="宋体" w:hint="eastAsia"/>
          <w:sz w:val="24"/>
          <w:szCs w:val="24"/>
        </w:rPr>
        <w:t>前制作</w:t>
      </w:r>
      <w:proofErr w:type="gramEnd"/>
      <w:r w:rsidRPr="008811E9">
        <w:rPr>
          <w:rFonts w:ascii="宋体" w:hAnsi="宋体" w:hint="eastAsia"/>
          <w:sz w:val="24"/>
          <w:szCs w:val="24"/>
        </w:rPr>
        <w:t>并上传电子投标文件。</w:t>
      </w:r>
    </w:p>
    <w:p w14:paraId="7D684644"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18</w:t>
      </w:r>
      <w:r w:rsidRPr="008811E9">
        <w:rPr>
          <w:rFonts w:ascii="黑体" w:eastAsia="黑体" w:hAnsi="黑体"/>
          <w:bCs/>
          <w:sz w:val="28"/>
          <w:szCs w:val="28"/>
        </w:rPr>
        <w:t>、投标截止时间</w:t>
      </w:r>
    </w:p>
    <w:p w14:paraId="245C94DE" w14:textId="77777777" w:rsidR="0032705E" w:rsidRPr="008811E9" w:rsidRDefault="00CB0DB5">
      <w:pPr>
        <w:spacing w:line="440" w:lineRule="exact"/>
        <w:ind w:firstLine="360"/>
        <w:rPr>
          <w:rFonts w:ascii="宋体" w:hAnsi="宋体" w:hint="eastAsia"/>
          <w:i/>
          <w:iCs/>
          <w:sz w:val="24"/>
          <w:szCs w:val="24"/>
          <w:u w:val="single"/>
        </w:rPr>
      </w:pPr>
      <w:r w:rsidRPr="008811E9">
        <w:rPr>
          <w:rFonts w:ascii="宋体" w:hAnsi="宋体" w:hint="eastAsia"/>
          <w:i/>
          <w:iCs/>
          <w:sz w:val="24"/>
          <w:szCs w:val="24"/>
          <w:u w:val="single"/>
        </w:rPr>
        <w:lastRenderedPageBreak/>
        <w:t>18.1 投标人上传电子投标文件的时间不得迟于招标公告中规定的投标截止时间。</w:t>
      </w:r>
    </w:p>
    <w:p w14:paraId="0EC7CD5C"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投标人应充分考虑到网络环境、网络带宽等风险因素，如因投标人自身原因造成的电子投标文件上传不成功的按照本招标文件第二章第26.1.2条 规定做无效投标处理。</w:t>
      </w:r>
    </w:p>
    <w:p w14:paraId="221E0B8E"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18.2 代理机构可以按照规定，通过修改招标文件酌情延长投标截止时间，在此情况下，投标人的所有权利和义务以及投标人受制的截止时间均应以延长后新的截止时间为准。</w:t>
      </w:r>
    </w:p>
    <w:p w14:paraId="75AE04D9"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19</w:t>
      </w:r>
      <w:r w:rsidRPr="008811E9">
        <w:rPr>
          <w:rFonts w:ascii="黑体" w:eastAsia="黑体" w:hAnsi="黑体"/>
          <w:bCs/>
          <w:sz w:val="28"/>
          <w:szCs w:val="28"/>
        </w:rPr>
        <w:t>、</w:t>
      </w:r>
      <w:r w:rsidRPr="008811E9">
        <w:rPr>
          <w:rFonts w:ascii="黑体" w:eastAsia="黑体" w:hAnsi="黑体" w:hint="eastAsia"/>
          <w:bCs/>
          <w:sz w:val="28"/>
          <w:szCs w:val="28"/>
        </w:rPr>
        <w:t>投标文件的拒收</w:t>
      </w:r>
    </w:p>
    <w:p w14:paraId="2FFCF6DD"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19.1 代理机构拒绝接收在其规定的投标截止时间后上传的任何投标文件。</w:t>
      </w:r>
    </w:p>
    <w:p w14:paraId="169743D8"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20</w:t>
      </w:r>
      <w:r w:rsidRPr="008811E9">
        <w:rPr>
          <w:rFonts w:ascii="黑体" w:eastAsia="黑体" w:hAnsi="黑体"/>
          <w:bCs/>
          <w:sz w:val="28"/>
          <w:szCs w:val="28"/>
        </w:rPr>
        <w:t>、</w:t>
      </w:r>
      <w:r w:rsidRPr="008811E9">
        <w:rPr>
          <w:rFonts w:ascii="黑体" w:eastAsia="黑体" w:hAnsi="黑体" w:hint="eastAsia"/>
          <w:bCs/>
          <w:sz w:val="28"/>
          <w:szCs w:val="28"/>
        </w:rPr>
        <w:t>投标文件的撤回和修改</w:t>
      </w:r>
    </w:p>
    <w:p w14:paraId="44127ADA"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20.1 投标文件的撤回</w:t>
      </w:r>
    </w:p>
    <w:p w14:paraId="13FFDEAE"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20.1.1 电子投标文件的撤回</w:t>
      </w:r>
    </w:p>
    <w:p w14:paraId="5A0E78C0"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投标人可在投标截止时间前，撤回其电子投标文件，具体操作方法见《操作手册》。</w:t>
      </w:r>
    </w:p>
    <w:p w14:paraId="783B38C9"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20.1.2 投标人撤回电子投标文件，则认为其不再参与本项目投标活动。</w:t>
      </w:r>
    </w:p>
    <w:p w14:paraId="12FE6B76"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20.2 投标文件的修改</w:t>
      </w:r>
    </w:p>
    <w:p w14:paraId="456D4BD5"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20.2.1投标人可在投标截止时间前，对其电子投标文件进行修改，具体操作方法见《操作手册》。</w:t>
      </w:r>
    </w:p>
    <w:p w14:paraId="0D030C8A"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20.2.2 在投标截止时间之后，投标人不得对其电子投标文件作任何修改。</w:t>
      </w:r>
    </w:p>
    <w:p w14:paraId="4904BBA9"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20.3 在投标截止时间至招标文件中规定的投标有效期满之间的这段时间内，投标人不得撤回其投标。</w:t>
      </w:r>
    </w:p>
    <w:p w14:paraId="55A01EB5" w14:textId="77777777" w:rsidR="0032705E" w:rsidRPr="008811E9" w:rsidRDefault="00CB0DB5">
      <w:pPr>
        <w:pStyle w:val="2"/>
        <w:spacing w:before="152" w:after="152"/>
        <w:jc w:val="left"/>
        <w:rPr>
          <w:rFonts w:eastAsia="宋体"/>
          <w:sz w:val="32"/>
          <w:szCs w:val="32"/>
        </w:rPr>
      </w:pPr>
      <w:bookmarkStart w:id="102" w:name="_Toc49416832"/>
      <w:bookmarkStart w:id="103" w:name="_Toc228093024"/>
      <w:bookmarkStart w:id="104" w:name="_Toc315875319"/>
      <w:bookmarkStart w:id="105" w:name="_Toc103345456"/>
      <w:bookmarkStart w:id="106" w:name="_Toc158691772"/>
      <w:bookmarkStart w:id="107" w:name="_Toc77849142"/>
      <w:bookmarkStart w:id="108" w:name="_Toc315868056"/>
      <w:r w:rsidRPr="008811E9">
        <w:rPr>
          <w:rFonts w:eastAsia="宋体"/>
          <w:sz w:val="32"/>
          <w:szCs w:val="32"/>
        </w:rPr>
        <w:t>五、开标与评标</w:t>
      </w:r>
      <w:bookmarkEnd w:id="102"/>
      <w:bookmarkEnd w:id="103"/>
      <w:bookmarkEnd w:id="104"/>
      <w:bookmarkEnd w:id="105"/>
      <w:bookmarkEnd w:id="106"/>
      <w:bookmarkEnd w:id="107"/>
      <w:bookmarkEnd w:id="108"/>
    </w:p>
    <w:p w14:paraId="7AC6D733"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2</w:t>
      </w:r>
      <w:r w:rsidRPr="008811E9">
        <w:rPr>
          <w:rFonts w:ascii="黑体" w:eastAsia="黑体" w:hAnsi="黑体"/>
          <w:bCs/>
          <w:sz w:val="28"/>
          <w:szCs w:val="28"/>
        </w:rPr>
        <w:t>1、开标</w:t>
      </w:r>
    </w:p>
    <w:p w14:paraId="393AAA60"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21.1 代理机构将在招标公告中规定的时间和地点组织公开开标。投标人应当按照《操作手册》规定，参加开标活动和在苏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系统规定的时间内对投标文件进行解密。</w:t>
      </w:r>
    </w:p>
    <w:p w14:paraId="1AA6FF9E"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21.2 开标仪式由代理机构组织。苏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系统将自动对项目进行开标，并宣布各投标人名称和投标价格。</w:t>
      </w:r>
    </w:p>
    <w:p w14:paraId="13A9029A"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21.3 投标人在开标过程中涉及到的投标文件解密、开标结果确认等工作，应按照《操作手册》规定执行。</w:t>
      </w:r>
    </w:p>
    <w:p w14:paraId="55D59C3F"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21.4 投标人如果对开标过程和开标记录有疑义，应当根据《操作手册》规定提出，如 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系统中《开标记录表》宣布后5分钟内未提出的，视同认可开标结果。</w:t>
      </w:r>
    </w:p>
    <w:p w14:paraId="7ED7EF9B"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bCs/>
          <w:sz w:val="28"/>
          <w:szCs w:val="28"/>
        </w:rPr>
        <w:t>2</w:t>
      </w:r>
      <w:r w:rsidRPr="008811E9">
        <w:rPr>
          <w:rFonts w:ascii="黑体" w:eastAsia="黑体" w:hAnsi="黑体" w:hint="eastAsia"/>
          <w:bCs/>
          <w:sz w:val="28"/>
          <w:szCs w:val="28"/>
        </w:rPr>
        <w:t>2</w:t>
      </w:r>
      <w:r w:rsidRPr="008811E9">
        <w:rPr>
          <w:rFonts w:ascii="黑体" w:eastAsia="黑体" w:hAnsi="黑体"/>
          <w:bCs/>
          <w:sz w:val="28"/>
          <w:szCs w:val="28"/>
        </w:rPr>
        <w:t>、评标委员会</w:t>
      </w:r>
    </w:p>
    <w:p w14:paraId="3D0FFB87"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lastRenderedPageBreak/>
        <w:t>2</w:t>
      </w:r>
      <w:r w:rsidRPr="008811E9">
        <w:rPr>
          <w:rFonts w:ascii="宋体" w:hAnsi="宋体"/>
          <w:sz w:val="24"/>
          <w:szCs w:val="24"/>
        </w:rPr>
        <w:t>2.1 开标后，代理机构将立即组织评标委员会（以下简称评委会）进行评标。</w:t>
      </w:r>
    </w:p>
    <w:p w14:paraId="29314B60"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w:t>
      </w:r>
      <w:r w:rsidRPr="008811E9">
        <w:rPr>
          <w:rFonts w:ascii="宋体" w:hAnsi="宋体"/>
          <w:sz w:val="24"/>
          <w:szCs w:val="24"/>
        </w:rPr>
        <w:t xml:space="preserve">2.2 </w:t>
      </w:r>
      <w:r w:rsidRPr="008811E9">
        <w:rPr>
          <w:rFonts w:ascii="宋体" w:hAnsi="宋体" w:hint="eastAsia"/>
          <w:sz w:val="24"/>
          <w:szCs w:val="24"/>
        </w:rPr>
        <w:t>评委会由采购人代表和有关技术、经济等方面的专家组成，</w:t>
      </w:r>
      <w:proofErr w:type="gramStart"/>
      <w:r w:rsidRPr="008811E9">
        <w:rPr>
          <w:rFonts w:ascii="宋体" w:hAnsi="宋体" w:hint="eastAsia"/>
          <w:sz w:val="24"/>
          <w:szCs w:val="24"/>
        </w:rPr>
        <w:t>且人员</w:t>
      </w:r>
      <w:proofErr w:type="gramEnd"/>
      <w:r w:rsidRPr="008811E9">
        <w:rPr>
          <w:rFonts w:ascii="宋体" w:hAnsi="宋体" w:hint="eastAsia"/>
          <w:sz w:val="24"/>
          <w:szCs w:val="24"/>
        </w:rPr>
        <w:t>构成符合政府采购有关规定。</w:t>
      </w:r>
    </w:p>
    <w:p w14:paraId="632579D7"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w:t>
      </w:r>
      <w:r w:rsidRPr="008811E9">
        <w:rPr>
          <w:rFonts w:ascii="宋体" w:hAnsi="宋体"/>
          <w:sz w:val="24"/>
          <w:szCs w:val="24"/>
        </w:rPr>
        <w:t xml:space="preserve">2.3 </w:t>
      </w:r>
      <w:r w:rsidRPr="008811E9">
        <w:rPr>
          <w:rFonts w:ascii="宋体" w:hAnsi="宋体" w:hint="eastAsia"/>
          <w:sz w:val="24"/>
          <w:szCs w:val="24"/>
        </w:rPr>
        <w:t>评委会独立工作，负责评审所有投标文件并确定中标</w:t>
      </w:r>
      <w:proofErr w:type="gramStart"/>
      <w:r w:rsidRPr="008811E9">
        <w:rPr>
          <w:rFonts w:ascii="宋体" w:hAnsi="宋体" w:hint="eastAsia"/>
          <w:sz w:val="24"/>
          <w:szCs w:val="24"/>
        </w:rPr>
        <w:t>侯选人</w:t>
      </w:r>
      <w:proofErr w:type="gramEnd"/>
      <w:r w:rsidRPr="008811E9">
        <w:rPr>
          <w:rFonts w:ascii="宋体" w:hAnsi="宋体" w:hint="eastAsia"/>
          <w:sz w:val="24"/>
          <w:szCs w:val="24"/>
        </w:rPr>
        <w:t>。</w:t>
      </w:r>
    </w:p>
    <w:p w14:paraId="2FC01063"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2</w:t>
      </w:r>
      <w:r w:rsidRPr="008811E9">
        <w:rPr>
          <w:rFonts w:ascii="黑体" w:eastAsia="黑体" w:hAnsi="黑体"/>
          <w:bCs/>
          <w:sz w:val="28"/>
          <w:szCs w:val="28"/>
        </w:rPr>
        <w:t>3、</w:t>
      </w:r>
      <w:r w:rsidRPr="008811E9">
        <w:rPr>
          <w:rFonts w:ascii="黑体" w:eastAsia="黑体" w:hAnsi="黑体" w:hint="eastAsia"/>
          <w:bCs/>
          <w:sz w:val="28"/>
          <w:szCs w:val="28"/>
        </w:rPr>
        <w:t>评标过程的保密与公正</w:t>
      </w:r>
    </w:p>
    <w:p w14:paraId="7641734A"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23.1 凡是与审查、澄清、评价和比较投标的有关资料以及授标建议等，采购人、评委、代理机构均不得向投标人或与评标无关的其他人员透露。</w:t>
      </w:r>
    </w:p>
    <w:p w14:paraId="47F0C91B"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23.2 在评标过程中，投标人不得以任何行为影响评标过程，否则其投标文件将被作为无效投标文件。</w:t>
      </w:r>
    </w:p>
    <w:p w14:paraId="7B5FE7F2"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 xml:space="preserve">23.3 </w:t>
      </w:r>
      <w:r w:rsidRPr="008811E9">
        <w:rPr>
          <w:rFonts w:ascii="宋体" w:hAnsi="宋体"/>
          <w:sz w:val="24"/>
          <w:szCs w:val="24"/>
        </w:rPr>
        <w:t>代理机构</w:t>
      </w:r>
      <w:r w:rsidRPr="008811E9">
        <w:rPr>
          <w:rFonts w:ascii="宋体" w:hAnsi="宋体" w:hint="eastAsia"/>
          <w:sz w:val="24"/>
          <w:szCs w:val="24"/>
        </w:rPr>
        <w:t>和评标委员会不向未中标的投标人解释未中标原因，也不公布评标过程中的相关细节。</w:t>
      </w:r>
    </w:p>
    <w:p w14:paraId="295238A2"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23.4 采用综合评分法的项目，未中标的投标人可于中标结果公告期限届满之日起通过苏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系统查看自己的评审得分及排序情况。</w:t>
      </w:r>
    </w:p>
    <w:p w14:paraId="5253734C"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2</w:t>
      </w:r>
      <w:r w:rsidRPr="008811E9">
        <w:rPr>
          <w:rFonts w:ascii="黑体" w:eastAsia="黑体" w:hAnsi="黑体"/>
          <w:bCs/>
          <w:sz w:val="28"/>
          <w:szCs w:val="28"/>
        </w:rPr>
        <w:t>4、投标文件的澄清</w:t>
      </w:r>
    </w:p>
    <w:p w14:paraId="667AF948"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24.1 评标期间，评委会对投标文件中含义不明确、同类问题表述不一致或者有明显文字和计算错误的内容 ，有权要求投标人</w:t>
      </w:r>
      <w:proofErr w:type="gramStart"/>
      <w:r w:rsidRPr="008811E9">
        <w:rPr>
          <w:rFonts w:ascii="宋体" w:hAnsi="宋体" w:hint="eastAsia"/>
          <w:sz w:val="24"/>
          <w:szCs w:val="24"/>
        </w:rPr>
        <w:t>作出</w:t>
      </w:r>
      <w:proofErr w:type="gramEnd"/>
      <w:r w:rsidRPr="008811E9">
        <w:rPr>
          <w:rFonts w:ascii="宋体" w:hAnsi="宋体" w:hint="eastAsia"/>
          <w:sz w:val="24"/>
          <w:szCs w:val="24"/>
        </w:rPr>
        <w:t>必要的澄清、说明或者补正。</w:t>
      </w:r>
    </w:p>
    <w:p w14:paraId="16BA34B9"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投标人的澄清、说明或者补正不得超出投标文件的范围或者改变投标文件的实质性内容。</w:t>
      </w:r>
    </w:p>
    <w:p w14:paraId="00855076"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评标委员会并非对每个投标人都做澄清要求。</w:t>
      </w:r>
    </w:p>
    <w:p w14:paraId="156C7BA3"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24.2 需要供应商进行澄清、说明和补正的，评委会将通过苏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系统向供应商发出“澄清要求函”，接到“澄清要求函”的投标人应当按照要求在苏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系统中提交“澄清响应函”并加盖CA电子公章。澄清、说明和补正的内容作为投标文件的补充部分，具体操作方式见《操作手册》。</w:t>
      </w:r>
    </w:p>
    <w:p w14:paraId="7DCFDB9A"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24.3 接到评委会澄清、说明和补正要求的投标人如未按规定做出澄清、说明和补正，其风险由投标人自行承担。</w:t>
      </w:r>
    </w:p>
    <w:p w14:paraId="2A28A1EA"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2</w:t>
      </w:r>
      <w:r w:rsidRPr="008811E9">
        <w:rPr>
          <w:rFonts w:ascii="黑体" w:eastAsia="黑体" w:hAnsi="黑体"/>
          <w:bCs/>
          <w:sz w:val="28"/>
          <w:szCs w:val="28"/>
        </w:rPr>
        <w:t>5、</w:t>
      </w:r>
      <w:r w:rsidRPr="008811E9">
        <w:rPr>
          <w:rFonts w:ascii="黑体" w:eastAsia="黑体" w:hAnsi="黑体" w:hint="eastAsia"/>
          <w:bCs/>
          <w:sz w:val="28"/>
          <w:szCs w:val="28"/>
        </w:rPr>
        <w:t>对投标文件的初审</w:t>
      </w:r>
    </w:p>
    <w:p w14:paraId="73D84CB8"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25.1 投标文件初审分为资格审查和符合性审查。</w:t>
      </w:r>
    </w:p>
    <w:p w14:paraId="4C043052"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25.1.1 资格审查：依据法律法规和招标文件的规定，由采购人对投标文件中的资格证明文件进行审查。资格审查的结论，采购人以书面形式向评委会进行反馈。</w:t>
      </w:r>
    </w:p>
    <w:p w14:paraId="57BE8ED5"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采购人在进行资格性审查的同时，将在“信用中国”网站（www.creditchina.gov.cn）、</w:t>
      </w:r>
      <w:bookmarkStart w:id="109" w:name="_Hlk160787763"/>
      <w:r w:rsidRPr="008811E9">
        <w:rPr>
          <w:rFonts w:ascii="宋体" w:hAnsi="宋体" w:hint="eastAsia"/>
          <w:sz w:val="24"/>
          <w:szCs w:val="24"/>
        </w:rPr>
        <w:t>“中国政府采购网”网站（</w:t>
      </w:r>
      <w:r w:rsidRPr="008811E9">
        <w:rPr>
          <w:rFonts w:ascii="宋体" w:hAnsi="宋体"/>
          <w:sz w:val="24"/>
          <w:szCs w:val="24"/>
        </w:rPr>
        <w:t>www.ccgp.gov.cn</w:t>
      </w:r>
      <w:r w:rsidRPr="008811E9">
        <w:rPr>
          <w:rFonts w:ascii="宋体" w:hAnsi="宋体" w:hint="eastAsia"/>
          <w:sz w:val="24"/>
          <w:szCs w:val="24"/>
        </w:rPr>
        <w:t>）</w:t>
      </w:r>
      <w:bookmarkEnd w:id="109"/>
      <w:r w:rsidRPr="008811E9">
        <w:rPr>
          <w:rFonts w:ascii="宋体" w:hAnsi="宋体" w:hint="eastAsia"/>
          <w:sz w:val="24"/>
          <w:szCs w:val="24"/>
        </w:rPr>
        <w:t>查询投标</w:t>
      </w:r>
      <w:r w:rsidRPr="008811E9">
        <w:rPr>
          <w:rFonts w:ascii="宋体" w:hAnsi="宋体" w:hint="eastAsia"/>
          <w:sz w:val="24"/>
          <w:szCs w:val="24"/>
        </w:rPr>
        <w:lastRenderedPageBreak/>
        <w:t>人的信用记录，以确定投标人是否具备投标资格,查询结果留存并归档。</w:t>
      </w:r>
    </w:p>
    <w:p w14:paraId="447A6170"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25F8DA49"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25.1.2 符合性审查：依据招标文件的规定，由评委会从投标文件的有效性、完整性和对招标文件的响应程度进行审查，以确定是否对招标文件的实质性要求</w:t>
      </w:r>
      <w:proofErr w:type="gramStart"/>
      <w:r w:rsidRPr="008811E9">
        <w:rPr>
          <w:rFonts w:ascii="宋体" w:hAnsi="宋体" w:hint="eastAsia"/>
          <w:sz w:val="24"/>
          <w:szCs w:val="24"/>
        </w:rPr>
        <w:t>作出</w:t>
      </w:r>
      <w:proofErr w:type="gramEnd"/>
      <w:r w:rsidRPr="008811E9">
        <w:rPr>
          <w:rFonts w:ascii="宋体" w:hAnsi="宋体" w:hint="eastAsia"/>
          <w:sz w:val="24"/>
          <w:szCs w:val="24"/>
        </w:rPr>
        <w:t>响应。</w:t>
      </w:r>
    </w:p>
    <w:p w14:paraId="56DAD8C4"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25.1.3 未通过资格审查或符合性审查的投标人，代理机构将在苏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系统中告知未通过资格审查或符合性审查的原因，评标结束后，代理机构将不再告知未通过资格审查和符合性审查的原因。</w:t>
      </w:r>
    </w:p>
    <w:p w14:paraId="24BAC487"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25.2 在详细评标之前，评委会将首先审查每份投标文件是否实质性响应了招标文件的要求。实质性响应的投标应该是与招标文件要求的全部条款、条件和规格相符，没有重大偏离或保留的投标。</w:t>
      </w:r>
    </w:p>
    <w:p w14:paraId="2C12230B"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proofErr w:type="gramStart"/>
      <w:r w:rsidRPr="008811E9">
        <w:rPr>
          <w:rFonts w:ascii="宋体" w:hAnsi="宋体" w:hint="eastAsia"/>
          <w:sz w:val="24"/>
          <w:szCs w:val="24"/>
        </w:rPr>
        <w:t>作出</w:t>
      </w:r>
      <w:proofErr w:type="gramEnd"/>
      <w:r w:rsidRPr="008811E9">
        <w:rPr>
          <w:rFonts w:ascii="宋体" w:hAnsi="宋体" w:hint="eastAsia"/>
          <w:sz w:val="24"/>
          <w:szCs w:val="24"/>
        </w:rPr>
        <w:t>结论。评委决定投标文件的</w:t>
      </w:r>
      <w:proofErr w:type="gramStart"/>
      <w:r w:rsidRPr="008811E9">
        <w:rPr>
          <w:rFonts w:ascii="宋体" w:hAnsi="宋体" w:hint="eastAsia"/>
          <w:sz w:val="24"/>
          <w:szCs w:val="24"/>
        </w:rPr>
        <w:t>响应性只根据</w:t>
      </w:r>
      <w:proofErr w:type="gramEnd"/>
      <w:r w:rsidRPr="008811E9">
        <w:rPr>
          <w:rFonts w:ascii="宋体" w:hAnsi="宋体" w:hint="eastAsia"/>
          <w:sz w:val="24"/>
          <w:szCs w:val="24"/>
        </w:rPr>
        <w:t>投标文件本身的内容，而不寻求外部的证据。</w:t>
      </w:r>
    </w:p>
    <w:p w14:paraId="4ED73915"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25.3 如果投标文件实质上没有响应招标文件的要求，评委会将予以拒绝，投标人不得通过修改或撤销不合要求的偏离或保留而使其投标成为实质性响应的投标。</w:t>
      </w:r>
    </w:p>
    <w:p w14:paraId="31B5BD89"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25.4 评委会将对确定为实质性响应的投标进行进一步审核，确定其是否有计算上或累加上的算术错误，修正错误的原则如下：</w:t>
      </w:r>
    </w:p>
    <w:p w14:paraId="2435019F"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（1）投标文件中开标一览表内容与投标文件中相应内容不一致的，以开标一览表为准。</w:t>
      </w:r>
    </w:p>
    <w:p w14:paraId="208BE3DD"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（2）大写金额和小写金额不一致的，以大写金额为准。</w:t>
      </w:r>
    </w:p>
    <w:p w14:paraId="31B16A7B"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（3）单价金额小数点或者百分比有明显错位的，以开标一览表的总价为准，并修改单价。</w:t>
      </w:r>
    </w:p>
    <w:p w14:paraId="7E4EB850"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（4）总价金额与按单价汇总金额不一致的，以单价金额计算结果为准。</w:t>
      </w:r>
    </w:p>
    <w:p w14:paraId="2D01C7C7"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同时出现两种以上错误的，按照前款规定的顺序修正。</w:t>
      </w:r>
    </w:p>
    <w:p w14:paraId="3859FABB"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25.5 评委会将按上述修正错误的方法调整投标文件中的投标报价，并通过苏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系统告知投标人，调整后的价格应对投标人具有约束力。如果投标人不接受修正后的价格，则其投标将被拒绝。</w:t>
      </w:r>
    </w:p>
    <w:p w14:paraId="6EF49ED0"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25.6 投标人在开、评标全过程中应保持通讯畅通，及时登录苏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系统查阅、答复相关信息，并安排专人与代理机构及评标委员会联系。</w:t>
      </w:r>
    </w:p>
    <w:p w14:paraId="4F9668E2" w14:textId="77777777" w:rsidR="00517D04" w:rsidRPr="008811E9" w:rsidRDefault="00517D04" w:rsidP="00517D04">
      <w:pPr>
        <w:spacing w:line="440" w:lineRule="exact"/>
        <w:ind w:firstLineChars="150" w:firstLine="360"/>
        <w:rPr>
          <w:rFonts w:ascii="宋体" w:hAnsi="宋体" w:hint="eastAsia"/>
          <w:sz w:val="24"/>
          <w:szCs w:val="24"/>
        </w:rPr>
      </w:pPr>
      <w:bookmarkStart w:id="110" w:name="_Hlk226463756"/>
      <w:r w:rsidRPr="008811E9">
        <w:rPr>
          <w:rFonts w:ascii="宋体" w:hAnsi="宋体" w:hint="eastAsia"/>
          <w:sz w:val="24"/>
          <w:szCs w:val="24"/>
        </w:rPr>
        <w:t>25.7 异常低价投标审查</w:t>
      </w:r>
    </w:p>
    <w:p w14:paraId="5842802A" w14:textId="039A3F96" w:rsidR="00517D04" w:rsidRPr="008811E9" w:rsidRDefault="00517D04" w:rsidP="00517D04">
      <w:pPr>
        <w:pStyle w:val="a0"/>
        <w:spacing w:line="440" w:lineRule="exact"/>
        <w:rPr>
          <w:rFonts w:hAnsi="宋体" w:hint="eastAsia"/>
          <w:kern w:val="2"/>
          <w:sz w:val="24"/>
          <w:szCs w:val="24"/>
        </w:rPr>
      </w:pPr>
      <w:r w:rsidRPr="008811E9">
        <w:rPr>
          <w:rFonts w:hAnsi="宋体" w:hint="eastAsia"/>
          <w:kern w:val="2"/>
          <w:sz w:val="24"/>
          <w:szCs w:val="24"/>
        </w:rPr>
        <w:lastRenderedPageBreak/>
        <w:t>25.7.1 评标过程中出现下列情形之一的，评委会应当启动异常低价投标审查程序：</w:t>
      </w:r>
    </w:p>
    <w:p w14:paraId="0A3BB1D7" w14:textId="20DF48DA" w:rsidR="00517D04" w:rsidRPr="008811E9" w:rsidRDefault="00517D04" w:rsidP="00517D04">
      <w:pPr>
        <w:pStyle w:val="a0"/>
        <w:spacing w:line="440" w:lineRule="exact"/>
        <w:rPr>
          <w:sz w:val="24"/>
          <w:szCs w:val="18"/>
        </w:rPr>
      </w:pPr>
      <w:r w:rsidRPr="008811E9">
        <w:rPr>
          <w:rFonts w:hint="eastAsia"/>
          <w:sz w:val="24"/>
          <w:szCs w:val="18"/>
        </w:rPr>
        <w:t>（1）投标报价低于</w:t>
      </w:r>
      <w:r w:rsidR="00CF7EDC" w:rsidRPr="008811E9">
        <w:rPr>
          <w:rFonts w:hint="eastAsia"/>
          <w:sz w:val="24"/>
          <w:szCs w:val="18"/>
        </w:rPr>
        <w:t>全部通过符合性审查供应商投标报价平均值</w:t>
      </w:r>
      <w:r w:rsidRPr="008811E9">
        <w:rPr>
          <w:rFonts w:hint="eastAsia"/>
          <w:sz w:val="24"/>
          <w:szCs w:val="18"/>
        </w:rPr>
        <w:t>50%的，即投标报价＜</w:t>
      </w:r>
      <w:r w:rsidR="00CF7EDC" w:rsidRPr="008811E9">
        <w:rPr>
          <w:rFonts w:hint="eastAsia"/>
          <w:sz w:val="24"/>
          <w:szCs w:val="18"/>
        </w:rPr>
        <w:t>全部通过符合性审查供应商投标报价平均值</w:t>
      </w:r>
      <w:r w:rsidRPr="008811E9">
        <w:rPr>
          <w:rFonts w:hint="eastAsia"/>
          <w:sz w:val="24"/>
          <w:szCs w:val="18"/>
        </w:rPr>
        <w:t>×50%；</w:t>
      </w:r>
    </w:p>
    <w:p w14:paraId="3AB49207" w14:textId="062E573F" w:rsidR="00CF7EDC" w:rsidRPr="008811E9" w:rsidRDefault="00CF7EDC" w:rsidP="00517D04">
      <w:pPr>
        <w:pStyle w:val="a0"/>
        <w:spacing w:line="440" w:lineRule="exact"/>
        <w:rPr>
          <w:sz w:val="24"/>
          <w:szCs w:val="18"/>
        </w:rPr>
      </w:pPr>
      <w:r w:rsidRPr="008811E9">
        <w:rPr>
          <w:rFonts w:hint="eastAsia"/>
          <w:sz w:val="24"/>
          <w:szCs w:val="18"/>
        </w:rPr>
        <w:t>（2）投标报价低于通过符合性审查的次低报价供应商投标报价50%的，即投标报价＜通过符合性审查的次低报价供应商投标报价×50%；</w:t>
      </w:r>
    </w:p>
    <w:p w14:paraId="2F222BC5" w14:textId="60461E72" w:rsidR="00517D04" w:rsidRPr="008811E9" w:rsidRDefault="00517D04" w:rsidP="00517D04">
      <w:pPr>
        <w:pStyle w:val="a0"/>
        <w:spacing w:line="440" w:lineRule="exact"/>
        <w:rPr>
          <w:sz w:val="24"/>
          <w:szCs w:val="18"/>
        </w:rPr>
      </w:pPr>
      <w:r w:rsidRPr="008811E9">
        <w:rPr>
          <w:rFonts w:hint="eastAsia"/>
          <w:sz w:val="24"/>
          <w:szCs w:val="18"/>
        </w:rPr>
        <w:t>（</w:t>
      </w:r>
      <w:r w:rsidR="00CF7EDC" w:rsidRPr="008811E9">
        <w:rPr>
          <w:rFonts w:hint="eastAsia"/>
          <w:sz w:val="24"/>
          <w:szCs w:val="18"/>
        </w:rPr>
        <w:t>3</w:t>
      </w:r>
      <w:r w:rsidRPr="008811E9">
        <w:rPr>
          <w:rFonts w:hint="eastAsia"/>
          <w:sz w:val="24"/>
          <w:szCs w:val="18"/>
        </w:rPr>
        <w:t>）投标报价低于采购项目最高限价45%的，即投标报价＜采购项目最高限价×45%；</w:t>
      </w:r>
    </w:p>
    <w:p w14:paraId="4CF5F3EA" w14:textId="5207B217" w:rsidR="00517D04" w:rsidRPr="008811E9" w:rsidRDefault="00517D04" w:rsidP="00517D04">
      <w:pPr>
        <w:pStyle w:val="a0"/>
        <w:spacing w:line="440" w:lineRule="exact"/>
        <w:rPr>
          <w:sz w:val="24"/>
          <w:szCs w:val="18"/>
        </w:rPr>
      </w:pPr>
      <w:r w:rsidRPr="008811E9">
        <w:rPr>
          <w:rFonts w:hint="eastAsia"/>
          <w:sz w:val="24"/>
          <w:szCs w:val="18"/>
        </w:rPr>
        <w:t>（</w:t>
      </w:r>
      <w:r w:rsidR="002F1E0B" w:rsidRPr="008811E9">
        <w:rPr>
          <w:rFonts w:hint="eastAsia"/>
          <w:sz w:val="24"/>
          <w:szCs w:val="18"/>
        </w:rPr>
        <w:t>4</w:t>
      </w:r>
      <w:r w:rsidRPr="008811E9">
        <w:rPr>
          <w:rFonts w:hint="eastAsia"/>
          <w:sz w:val="24"/>
          <w:szCs w:val="18"/>
        </w:rPr>
        <w:t>）评委会</w:t>
      </w:r>
      <w:r w:rsidR="002F1E0B" w:rsidRPr="008811E9">
        <w:rPr>
          <w:rFonts w:hint="eastAsia"/>
          <w:sz w:val="24"/>
          <w:szCs w:val="18"/>
        </w:rPr>
        <w:t>基于专业判断，</w:t>
      </w:r>
      <w:r w:rsidRPr="008811E9">
        <w:rPr>
          <w:rFonts w:hint="eastAsia"/>
          <w:sz w:val="24"/>
          <w:szCs w:val="18"/>
        </w:rPr>
        <w:t>认</w:t>
      </w:r>
      <w:r w:rsidR="002F1E0B" w:rsidRPr="008811E9">
        <w:rPr>
          <w:rFonts w:hint="eastAsia"/>
          <w:sz w:val="24"/>
          <w:szCs w:val="18"/>
        </w:rPr>
        <w:t>为</w:t>
      </w:r>
      <w:r w:rsidRPr="008811E9">
        <w:rPr>
          <w:rFonts w:hint="eastAsia"/>
          <w:sz w:val="24"/>
          <w:szCs w:val="18"/>
        </w:rPr>
        <w:t>供应商报价过低</w:t>
      </w:r>
      <w:r w:rsidR="002F1E0B" w:rsidRPr="008811E9">
        <w:rPr>
          <w:rFonts w:hint="eastAsia"/>
          <w:sz w:val="24"/>
          <w:szCs w:val="18"/>
        </w:rPr>
        <w:t>，</w:t>
      </w:r>
      <w:r w:rsidRPr="008811E9">
        <w:rPr>
          <w:rFonts w:hint="eastAsia"/>
          <w:sz w:val="24"/>
          <w:szCs w:val="18"/>
        </w:rPr>
        <w:t>有可能影响产品质量或者不能诚信履约的其他情形。</w:t>
      </w:r>
    </w:p>
    <w:p w14:paraId="129B3F90" w14:textId="4543B0CC" w:rsidR="00517D04" w:rsidRPr="008811E9" w:rsidRDefault="00517D04" w:rsidP="00517D04">
      <w:pPr>
        <w:pStyle w:val="a0"/>
        <w:spacing w:line="440" w:lineRule="exact"/>
        <w:rPr>
          <w:rFonts w:hAnsi="宋体" w:hint="eastAsia"/>
          <w:kern w:val="2"/>
          <w:sz w:val="24"/>
          <w:szCs w:val="24"/>
        </w:rPr>
      </w:pPr>
      <w:r w:rsidRPr="008811E9">
        <w:rPr>
          <w:rFonts w:hAnsi="宋体" w:hint="eastAsia"/>
          <w:kern w:val="2"/>
          <w:sz w:val="24"/>
          <w:szCs w:val="24"/>
        </w:rPr>
        <w:t>25.7.2 启动异常低价投标审查后，</w:t>
      </w:r>
      <w:r w:rsidR="002F1E0B" w:rsidRPr="008811E9">
        <w:rPr>
          <w:rFonts w:hAnsi="宋体" w:hint="eastAsia"/>
          <w:kern w:val="2"/>
          <w:sz w:val="24"/>
          <w:szCs w:val="24"/>
        </w:rPr>
        <w:t>评委会将通过苏</w:t>
      </w:r>
      <w:proofErr w:type="gramStart"/>
      <w:r w:rsidR="002F1E0B" w:rsidRPr="008811E9">
        <w:rPr>
          <w:rFonts w:hAnsi="宋体" w:hint="eastAsia"/>
          <w:kern w:val="2"/>
          <w:sz w:val="24"/>
          <w:szCs w:val="24"/>
        </w:rPr>
        <w:t>采云</w:t>
      </w:r>
      <w:proofErr w:type="gramEnd"/>
      <w:r w:rsidR="002F1E0B" w:rsidRPr="008811E9">
        <w:rPr>
          <w:rFonts w:hAnsi="宋体" w:hint="eastAsia"/>
          <w:kern w:val="2"/>
          <w:sz w:val="24"/>
          <w:szCs w:val="24"/>
        </w:rPr>
        <w:t>系统要求相关供应商在合理的时间内对投标价格</w:t>
      </w:r>
      <w:proofErr w:type="gramStart"/>
      <w:r w:rsidR="002F1E0B" w:rsidRPr="008811E9">
        <w:rPr>
          <w:rFonts w:hAnsi="宋体" w:hint="eastAsia"/>
          <w:kern w:val="2"/>
          <w:sz w:val="24"/>
          <w:szCs w:val="24"/>
        </w:rPr>
        <w:t>作出</w:t>
      </w:r>
      <w:proofErr w:type="gramEnd"/>
      <w:r w:rsidR="002F1E0B" w:rsidRPr="008811E9">
        <w:rPr>
          <w:rFonts w:hAnsi="宋体" w:hint="eastAsia"/>
          <w:kern w:val="2"/>
          <w:sz w:val="24"/>
          <w:szCs w:val="24"/>
        </w:rPr>
        <w:t>解释，提供项目具体成本测算等与报价合理性相关的书面说明及必要的证明材料，包括但不限于原材料成本、人工成本、制造费用等。其中，属于25.7.1第（3）项情形，供应商已随投标文件一并提交相关书面说明及必要的证明材料的，在评审现场可不再重复提交。</w:t>
      </w:r>
    </w:p>
    <w:p w14:paraId="28D12E44" w14:textId="39AAD63A" w:rsidR="002F1E0B" w:rsidRPr="008811E9" w:rsidRDefault="002F1E0B" w:rsidP="00517D04">
      <w:pPr>
        <w:pStyle w:val="a0"/>
        <w:spacing w:line="440" w:lineRule="exact"/>
        <w:rPr>
          <w:rFonts w:hAnsi="宋体" w:hint="eastAsia"/>
          <w:kern w:val="2"/>
          <w:sz w:val="24"/>
          <w:szCs w:val="24"/>
        </w:rPr>
      </w:pPr>
      <w:r w:rsidRPr="008811E9">
        <w:rPr>
          <w:rFonts w:hAnsi="宋体" w:hint="eastAsia"/>
          <w:kern w:val="2"/>
          <w:sz w:val="24"/>
          <w:szCs w:val="24"/>
        </w:rPr>
        <w:t xml:space="preserve">25.7.3 </w:t>
      </w:r>
      <w:bookmarkStart w:id="111" w:name="OLE_LINK21"/>
      <w:r w:rsidRPr="008811E9">
        <w:rPr>
          <w:rFonts w:hAnsi="宋体" w:hint="eastAsia"/>
          <w:kern w:val="2"/>
          <w:sz w:val="24"/>
          <w:szCs w:val="24"/>
        </w:rPr>
        <w:t>评委会</w:t>
      </w:r>
      <w:bookmarkEnd w:id="111"/>
      <w:r w:rsidRPr="008811E9">
        <w:rPr>
          <w:rFonts w:hAnsi="宋体" w:hint="eastAsia"/>
          <w:kern w:val="2"/>
          <w:sz w:val="24"/>
          <w:szCs w:val="24"/>
        </w:rPr>
        <w:t>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p>
    <w:p w14:paraId="6C882189" w14:textId="77777777" w:rsidR="00517D04" w:rsidRPr="008811E9" w:rsidRDefault="00517D04" w:rsidP="00517D04">
      <w:pPr>
        <w:spacing w:line="440" w:lineRule="exact"/>
        <w:ind w:firstLineChars="200" w:firstLine="422"/>
        <w:jc w:val="center"/>
        <w:rPr>
          <w:rFonts w:ascii="宋体" w:hAnsi="宋体" w:cs="宋体" w:hint="eastAsia"/>
          <w:b/>
          <w:bCs/>
          <w:szCs w:val="21"/>
        </w:rPr>
      </w:pPr>
      <w:bookmarkStart w:id="112" w:name="_Hlk204977475"/>
      <w:bookmarkEnd w:id="110"/>
      <w:r w:rsidRPr="008811E9">
        <w:rPr>
          <w:rFonts w:ascii="宋体" w:hAnsi="宋体" w:cs="宋体" w:hint="eastAsia"/>
          <w:b/>
          <w:bCs/>
          <w:szCs w:val="21"/>
        </w:rPr>
        <w:t>表1 资格审查要求</w:t>
      </w:r>
    </w:p>
    <w:tbl>
      <w:tblPr>
        <w:tblW w:w="480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402"/>
        <w:gridCol w:w="5529"/>
      </w:tblGrid>
      <w:tr w:rsidR="008811E9" w:rsidRPr="008811E9" w14:paraId="1069AF62" w14:textId="77777777" w:rsidTr="00CB0DB5">
        <w:trPr>
          <w:cantSplit/>
          <w:tblHeader/>
          <w:jc w:val="center"/>
        </w:trPr>
        <w:tc>
          <w:tcPr>
            <w:tcW w:w="296" w:type="pct"/>
            <w:vAlign w:val="center"/>
          </w:tcPr>
          <w:bookmarkEnd w:id="112"/>
          <w:p w14:paraId="3D7B72EA" w14:textId="77777777" w:rsidR="00517D04" w:rsidRPr="008811E9" w:rsidRDefault="00517D04" w:rsidP="00CB0DB5">
            <w:pPr>
              <w:tabs>
                <w:tab w:val="left" w:pos="1080"/>
              </w:tabs>
              <w:snapToGrid w:val="0"/>
              <w:jc w:val="center"/>
              <w:rPr>
                <w:rFonts w:ascii="宋体" w:hAnsi="宋体" w:hint="eastAsia"/>
                <w:b/>
                <w:sz w:val="16"/>
                <w:szCs w:val="16"/>
              </w:rPr>
            </w:pPr>
            <w:r w:rsidRPr="008811E9">
              <w:rPr>
                <w:rFonts w:ascii="宋体" w:hAnsi="宋体"/>
                <w:b/>
                <w:sz w:val="16"/>
                <w:szCs w:val="16"/>
              </w:rPr>
              <w:t>序号</w:t>
            </w:r>
          </w:p>
        </w:tc>
        <w:tc>
          <w:tcPr>
            <w:tcW w:w="1792" w:type="pct"/>
            <w:vAlign w:val="center"/>
          </w:tcPr>
          <w:p w14:paraId="43F45572" w14:textId="77777777" w:rsidR="00517D04" w:rsidRPr="008811E9" w:rsidRDefault="00517D04" w:rsidP="00CB0DB5">
            <w:pPr>
              <w:tabs>
                <w:tab w:val="left" w:pos="1080"/>
              </w:tabs>
              <w:snapToGrid w:val="0"/>
              <w:jc w:val="center"/>
              <w:rPr>
                <w:rFonts w:ascii="宋体" w:hAnsi="宋体" w:hint="eastAsia"/>
                <w:b/>
                <w:sz w:val="16"/>
                <w:szCs w:val="16"/>
              </w:rPr>
            </w:pPr>
            <w:r w:rsidRPr="008811E9">
              <w:rPr>
                <w:rFonts w:ascii="宋体" w:hAnsi="宋体" w:hint="eastAsia"/>
                <w:b/>
                <w:sz w:val="16"/>
                <w:szCs w:val="16"/>
              </w:rPr>
              <w:t>评审项</w:t>
            </w:r>
          </w:p>
        </w:tc>
        <w:tc>
          <w:tcPr>
            <w:tcW w:w="2912" w:type="pct"/>
            <w:vAlign w:val="center"/>
          </w:tcPr>
          <w:p w14:paraId="0F7ED979" w14:textId="77777777" w:rsidR="00517D04" w:rsidRPr="008811E9" w:rsidRDefault="00517D04" w:rsidP="00CB0DB5">
            <w:pPr>
              <w:tabs>
                <w:tab w:val="left" w:pos="1080"/>
              </w:tabs>
              <w:snapToGrid w:val="0"/>
              <w:jc w:val="center"/>
              <w:rPr>
                <w:rFonts w:ascii="宋体" w:hAnsi="宋体" w:hint="eastAsia"/>
                <w:b/>
                <w:sz w:val="16"/>
                <w:szCs w:val="16"/>
              </w:rPr>
            </w:pPr>
            <w:r w:rsidRPr="008811E9">
              <w:rPr>
                <w:rFonts w:ascii="宋体" w:hAnsi="宋体" w:hint="eastAsia"/>
                <w:b/>
                <w:sz w:val="16"/>
                <w:szCs w:val="16"/>
              </w:rPr>
              <w:t>评审要求</w:t>
            </w:r>
          </w:p>
        </w:tc>
      </w:tr>
      <w:tr w:rsidR="008811E9" w:rsidRPr="008811E9" w14:paraId="1B64B211" w14:textId="77777777" w:rsidTr="00CB0DB5">
        <w:trPr>
          <w:cantSplit/>
          <w:jc w:val="center"/>
        </w:trPr>
        <w:tc>
          <w:tcPr>
            <w:tcW w:w="296" w:type="pct"/>
            <w:vAlign w:val="center"/>
          </w:tcPr>
          <w:p w14:paraId="4179ED76" w14:textId="77777777" w:rsidR="00517D04" w:rsidRPr="008811E9" w:rsidRDefault="00517D04" w:rsidP="00CB0DB5">
            <w:pPr>
              <w:tabs>
                <w:tab w:val="left" w:pos="1080"/>
              </w:tabs>
              <w:snapToGrid w:val="0"/>
              <w:jc w:val="center"/>
              <w:rPr>
                <w:rFonts w:ascii="宋体" w:hAnsi="宋体" w:hint="eastAsia"/>
                <w:sz w:val="16"/>
                <w:szCs w:val="16"/>
              </w:rPr>
            </w:pPr>
            <w:r w:rsidRPr="008811E9">
              <w:rPr>
                <w:rFonts w:ascii="宋体" w:hAnsi="宋体"/>
                <w:sz w:val="16"/>
                <w:szCs w:val="16"/>
              </w:rPr>
              <w:t>1</w:t>
            </w:r>
          </w:p>
        </w:tc>
        <w:tc>
          <w:tcPr>
            <w:tcW w:w="1792" w:type="pct"/>
            <w:vAlign w:val="center"/>
          </w:tcPr>
          <w:p w14:paraId="7D979DCE" w14:textId="43F9FB35" w:rsidR="00517D04" w:rsidRPr="008811E9" w:rsidRDefault="00517D04" w:rsidP="00CB0DB5">
            <w:pPr>
              <w:tabs>
                <w:tab w:val="left" w:pos="1080"/>
              </w:tabs>
              <w:snapToGrid w:val="0"/>
              <w:jc w:val="center"/>
              <w:rPr>
                <w:rFonts w:ascii="宋体" w:hAnsi="宋体" w:hint="eastAsia"/>
                <w:sz w:val="16"/>
                <w:szCs w:val="16"/>
              </w:rPr>
            </w:pPr>
            <w:bookmarkStart w:id="113" w:name="OLE_LINK5"/>
            <w:r w:rsidRPr="008811E9">
              <w:rPr>
                <w:rFonts w:ascii="宋体" w:hAnsi="宋体" w:hint="eastAsia"/>
                <w:sz w:val="16"/>
                <w:szCs w:val="16"/>
              </w:rPr>
              <w:t>投标人营业执照等证明文件</w:t>
            </w:r>
            <w:bookmarkEnd w:id="113"/>
          </w:p>
        </w:tc>
        <w:tc>
          <w:tcPr>
            <w:tcW w:w="2912" w:type="pct"/>
            <w:vAlign w:val="center"/>
          </w:tcPr>
          <w:p w14:paraId="3C8DF527" w14:textId="77777777" w:rsidR="00517D04" w:rsidRPr="008811E9" w:rsidRDefault="00517D04" w:rsidP="00CB0DB5">
            <w:pPr>
              <w:tabs>
                <w:tab w:val="left" w:pos="1080"/>
              </w:tabs>
              <w:snapToGrid w:val="0"/>
              <w:rPr>
                <w:rFonts w:ascii="宋体" w:hAnsi="宋体" w:hint="eastAsia"/>
                <w:bCs/>
                <w:sz w:val="16"/>
                <w:szCs w:val="16"/>
              </w:rPr>
            </w:pPr>
            <w:r w:rsidRPr="008811E9">
              <w:rPr>
                <w:rFonts w:ascii="宋体" w:hAnsi="宋体" w:hint="eastAsia"/>
                <w:bCs/>
                <w:sz w:val="16"/>
                <w:szCs w:val="16"/>
              </w:rPr>
              <w:t>投标人为企业（包括合伙企业）的，应提供有效的“营业执照”；</w:t>
            </w:r>
          </w:p>
          <w:p w14:paraId="2D02A2D3" w14:textId="77777777" w:rsidR="00517D04" w:rsidRPr="008811E9" w:rsidRDefault="00517D04" w:rsidP="00CB0DB5">
            <w:pPr>
              <w:tabs>
                <w:tab w:val="left" w:pos="1080"/>
              </w:tabs>
              <w:snapToGrid w:val="0"/>
              <w:rPr>
                <w:rFonts w:ascii="宋体" w:hAnsi="宋体" w:hint="eastAsia"/>
                <w:bCs/>
                <w:sz w:val="16"/>
                <w:szCs w:val="16"/>
              </w:rPr>
            </w:pPr>
            <w:r w:rsidRPr="008811E9">
              <w:rPr>
                <w:rFonts w:ascii="宋体" w:hAnsi="宋体" w:hint="eastAsia"/>
                <w:bCs/>
                <w:sz w:val="16"/>
                <w:szCs w:val="16"/>
              </w:rPr>
              <w:t>投标人为事业单位的，应提供有效的“事业单位法人证书”；</w:t>
            </w:r>
          </w:p>
          <w:p w14:paraId="592D4155" w14:textId="77777777" w:rsidR="00517D04" w:rsidRPr="008811E9" w:rsidRDefault="00517D04" w:rsidP="00CB0DB5">
            <w:pPr>
              <w:tabs>
                <w:tab w:val="left" w:pos="1080"/>
              </w:tabs>
              <w:snapToGrid w:val="0"/>
              <w:rPr>
                <w:rFonts w:ascii="宋体" w:hAnsi="宋体" w:hint="eastAsia"/>
                <w:bCs/>
                <w:sz w:val="16"/>
                <w:szCs w:val="16"/>
              </w:rPr>
            </w:pPr>
            <w:r w:rsidRPr="008811E9">
              <w:rPr>
                <w:rFonts w:ascii="宋体" w:hAnsi="宋体" w:hint="eastAsia"/>
                <w:bCs/>
                <w:sz w:val="16"/>
                <w:szCs w:val="16"/>
              </w:rPr>
              <w:t>投标人是非企业机构的，应提供有效的“执业许可证”、“登记证书”等证明文件；</w:t>
            </w:r>
          </w:p>
          <w:p w14:paraId="38303B10" w14:textId="77777777" w:rsidR="00517D04" w:rsidRPr="008811E9" w:rsidRDefault="00517D04" w:rsidP="00CB0DB5">
            <w:pPr>
              <w:tabs>
                <w:tab w:val="left" w:pos="1080"/>
              </w:tabs>
              <w:snapToGrid w:val="0"/>
              <w:rPr>
                <w:rFonts w:ascii="宋体" w:hAnsi="宋体" w:hint="eastAsia"/>
                <w:bCs/>
                <w:sz w:val="16"/>
                <w:szCs w:val="16"/>
              </w:rPr>
            </w:pPr>
            <w:r w:rsidRPr="008811E9">
              <w:rPr>
                <w:rFonts w:ascii="宋体" w:hAnsi="宋体" w:hint="eastAsia"/>
                <w:bCs/>
                <w:sz w:val="16"/>
                <w:szCs w:val="16"/>
              </w:rPr>
              <w:t>投标人是个体工商户的，应提供有效的“个体工商户营业执照”；</w:t>
            </w:r>
          </w:p>
          <w:p w14:paraId="2D569ED8" w14:textId="77777777" w:rsidR="00517D04" w:rsidRPr="008811E9" w:rsidRDefault="00517D04" w:rsidP="00CB0DB5">
            <w:pPr>
              <w:tabs>
                <w:tab w:val="left" w:pos="1080"/>
              </w:tabs>
              <w:snapToGrid w:val="0"/>
              <w:rPr>
                <w:rFonts w:ascii="宋体" w:hAnsi="宋体" w:hint="eastAsia"/>
                <w:bCs/>
                <w:sz w:val="16"/>
                <w:szCs w:val="16"/>
              </w:rPr>
            </w:pPr>
            <w:r w:rsidRPr="008811E9">
              <w:rPr>
                <w:rFonts w:ascii="宋体" w:hAnsi="宋体" w:hint="eastAsia"/>
                <w:bCs/>
                <w:sz w:val="16"/>
                <w:szCs w:val="16"/>
              </w:rPr>
              <w:t>投标人是自然人的，应提供有效的自然人身份证明。</w:t>
            </w:r>
          </w:p>
          <w:p w14:paraId="6F1889A0" w14:textId="77777777" w:rsidR="00517D04" w:rsidRPr="008811E9" w:rsidRDefault="00517D04" w:rsidP="00CB0DB5">
            <w:pPr>
              <w:tabs>
                <w:tab w:val="left" w:pos="1080"/>
              </w:tabs>
              <w:snapToGrid w:val="0"/>
              <w:rPr>
                <w:rFonts w:ascii="宋体" w:hAnsi="宋体" w:hint="eastAsia"/>
                <w:bCs/>
                <w:sz w:val="16"/>
                <w:szCs w:val="16"/>
              </w:rPr>
            </w:pPr>
            <w:r w:rsidRPr="008811E9">
              <w:rPr>
                <w:rFonts w:ascii="宋体" w:hAnsi="宋体" w:hint="eastAsia"/>
                <w:bCs/>
                <w:sz w:val="16"/>
                <w:szCs w:val="16"/>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rsidR="008811E9" w:rsidRPr="008811E9" w14:paraId="6C7311D5" w14:textId="77777777" w:rsidTr="00CB0DB5">
        <w:trPr>
          <w:cantSplit/>
          <w:trHeight w:val="431"/>
          <w:jc w:val="center"/>
        </w:trPr>
        <w:tc>
          <w:tcPr>
            <w:tcW w:w="296" w:type="pct"/>
            <w:vAlign w:val="center"/>
          </w:tcPr>
          <w:p w14:paraId="0110023B" w14:textId="77777777" w:rsidR="00517D04" w:rsidRPr="008811E9" w:rsidRDefault="00517D04" w:rsidP="00CB0DB5">
            <w:pPr>
              <w:tabs>
                <w:tab w:val="left" w:pos="1080"/>
              </w:tabs>
              <w:snapToGrid w:val="0"/>
              <w:jc w:val="center"/>
              <w:rPr>
                <w:rFonts w:ascii="宋体" w:hAnsi="宋体" w:hint="eastAsia"/>
                <w:sz w:val="16"/>
                <w:szCs w:val="16"/>
              </w:rPr>
            </w:pPr>
            <w:r w:rsidRPr="008811E9">
              <w:rPr>
                <w:rFonts w:ascii="宋体" w:hAnsi="宋体" w:hint="eastAsia"/>
                <w:sz w:val="16"/>
                <w:szCs w:val="16"/>
              </w:rPr>
              <w:t>2</w:t>
            </w:r>
          </w:p>
        </w:tc>
        <w:tc>
          <w:tcPr>
            <w:tcW w:w="1792" w:type="pct"/>
            <w:vAlign w:val="center"/>
          </w:tcPr>
          <w:p w14:paraId="5E3252EB" w14:textId="40500F94" w:rsidR="00517D04" w:rsidRPr="008811E9" w:rsidRDefault="00517D04" w:rsidP="00CB0DB5">
            <w:pPr>
              <w:tabs>
                <w:tab w:val="left" w:pos="1080"/>
              </w:tabs>
              <w:snapToGrid w:val="0"/>
              <w:jc w:val="center"/>
              <w:rPr>
                <w:rFonts w:ascii="宋体" w:hAnsi="宋体" w:hint="eastAsia"/>
                <w:sz w:val="16"/>
                <w:szCs w:val="16"/>
              </w:rPr>
            </w:pPr>
            <w:bookmarkStart w:id="114" w:name="OLE_LINK9"/>
            <w:r w:rsidRPr="008811E9">
              <w:rPr>
                <w:rFonts w:ascii="宋体" w:hAnsi="宋体" w:hint="eastAsia"/>
                <w:sz w:val="16"/>
                <w:szCs w:val="16"/>
              </w:rPr>
              <w:t>投标人资格声明书</w:t>
            </w:r>
            <w:bookmarkEnd w:id="114"/>
            <w:r w:rsidRPr="008811E9">
              <w:rPr>
                <w:rFonts w:ascii="宋体" w:hAnsi="宋体" w:hint="eastAsia"/>
                <w:sz w:val="16"/>
                <w:szCs w:val="16"/>
              </w:rPr>
              <w:t>（格式见《投标文件格式》）</w:t>
            </w:r>
          </w:p>
        </w:tc>
        <w:tc>
          <w:tcPr>
            <w:tcW w:w="2912" w:type="pct"/>
            <w:vAlign w:val="center"/>
          </w:tcPr>
          <w:p w14:paraId="4BA3F822" w14:textId="77777777" w:rsidR="00517D04" w:rsidRPr="008811E9" w:rsidRDefault="00517D04" w:rsidP="00CB0DB5">
            <w:pPr>
              <w:tabs>
                <w:tab w:val="left" w:pos="1080"/>
              </w:tabs>
              <w:snapToGrid w:val="0"/>
              <w:rPr>
                <w:rFonts w:ascii="宋体" w:hAnsi="宋体" w:hint="eastAsia"/>
                <w:bCs/>
                <w:sz w:val="16"/>
                <w:szCs w:val="16"/>
              </w:rPr>
            </w:pPr>
            <w:r w:rsidRPr="008811E9">
              <w:rPr>
                <w:rFonts w:ascii="宋体" w:hAnsi="宋体" w:hint="eastAsia"/>
                <w:bCs/>
                <w:sz w:val="16"/>
                <w:szCs w:val="16"/>
              </w:rPr>
              <w:t>提供了符合招标文件要求的《投标人资格声明书》。</w:t>
            </w:r>
          </w:p>
        </w:tc>
      </w:tr>
      <w:tr w:rsidR="008811E9" w:rsidRPr="008811E9" w14:paraId="0E0F2758" w14:textId="77777777" w:rsidTr="00CB0DB5">
        <w:trPr>
          <w:cantSplit/>
          <w:jc w:val="center"/>
        </w:trPr>
        <w:tc>
          <w:tcPr>
            <w:tcW w:w="296" w:type="pct"/>
            <w:vAlign w:val="center"/>
          </w:tcPr>
          <w:p w14:paraId="157FFE49" w14:textId="77777777" w:rsidR="00517D04" w:rsidRPr="008811E9" w:rsidRDefault="00517D04" w:rsidP="00CB0DB5">
            <w:pPr>
              <w:tabs>
                <w:tab w:val="left" w:pos="1080"/>
              </w:tabs>
              <w:snapToGrid w:val="0"/>
              <w:jc w:val="center"/>
              <w:rPr>
                <w:rFonts w:ascii="宋体" w:hAnsi="宋体" w:hint="eastAsia"/>
                <w:sz w:val="16"/>
                <w:szCs w:val="16"/>
              </w:rPr>
            </w:pPr>
            <w:r w:rsidRPr="008811E9">
              <w:rPr>
                <w:rFonts w:ascii="宋体" w:hAnsi="宋体" w:hint="eastAsia"/>
                <w:sz w:val="16"/>
                <w:szCs w:val="16"/>
              </w:rPr>
              <w:t>3</w:t>
            </w:r>
          </w:p>
        </w:tc>
        <w:tc>
          <w:tcPr>
            <w:tcW w:w="1792" w:type="pct"/>
            <w:vAlign w:val="center"/>
          </w:tcPr>
          <w:p w14:paraId="6A4AEB31" w14:textId="77777777" w:rsidR="00517D04" w:rsidRPr="008811E9" w:rsidRDefault="00517D04" w:rsidP="00CB0DB5">
            <w:pPr>
              <w:tabs>
                <w:tab w:val="left" w:pos="1080"/>
              </w:tabs>
              <w:snapToGrid w:val="0"/>
              <w:jc w:val="center"/>
              <w:rPr>
                <w:rFonts w:ascii="宋体" w:hAnsi="宋体" w:hint="eastAsia"/>
                <w:sz w:val="16"/>
                <w:szCs w:val="16"/>
              </w:rPr>
            </w:pPr>
            <w:r w:rsidRPr="008811E9">
              <w:rPr>
                <w:rFonts w:ascii="宋体" w:hAnsi="宋体" w:hint="eastAsia"/>
                <w:sz w:val="16"/>
                <w:szCs w:val="16"/>
              </w:rPr>
              <w:t>投标人信用记录</w:t>
            </w:r>
          </w:p>
        </w:tc>
        <w:tc>
          <w:tcPr>
            <w:tcW w:w="2912" w:type="pct"/>
            <w:vAlign w:val="center"/>
          </w:tcPr>
          <w:p w14:paraId="572DAB3D" w14:textId="387A9462" w:rsidR="00517D04" w:rsidRPr="008811E9" w:rsidRDefault="00517D04" w:rsidP="00CB0DB5">
            <w:pPr>
              <w:tabs>
                <w:tab w:val="left" w:pos="1080"/>
              </w:tabs>
              <w:snapToGrid w:val="0"/>
              <w:rPr>
                <w:rFonts w:ascii="宋体" w:hAnsi="宋体" w:hint="eastAsia"/>
                <w:sz w:val="16"/>
                <w:szCs w:val="16"/>
              </w:rPr>
            </w:pPr>
            <w:bookmarkStart w:id="115" w:name="OLE_LINK4"/>
            <w:r w:rsidRPr="008811E9">
              <w:rPr>
                <w:rFonts w:ascii="宋体" w:hAnsi="宋体" w:hint="eastAsia"/>
                <w:sz w:val="16"/>
                <w:szCs w:val="16"/>
              </w:rPr>
              <w:t>无需投标人提供材料。由采购人授权代表审查。查询渠道：“信用中国”网站（www.creditchina.gov.cn）、“中国政府采购网”网站（www.ccgp.gov.cn），截止时点：提交投标文件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投标无效。</w:t>
            </w:r>
            <w:bookmarkEnd w:id="115"/>
          </w:p>
        </w:tc>
      </w:tr>
      <w:tr w:rsidR="008811E9" w:rsidRPr="008811E9" w14:paraId="4058C2C4" w14:textId="77777777" w:rsidTr="00CB0DB5">
        <w:trPr>
          <w:cantSplit/>
          <w:jc w:val="center"/>
        </w:trPr>
        <w:tc>
          <w:tcPr>
            <w:tcW w:w="296" w:type="pct"/>
            <w:vAlign w:val="center"/>
          </w:tcPr>
          <w:p w14:paraId="766508D2" w14:textId="77777777" w:rsidR="00517D04" w:rsidRPr="008811E9" w:rsidRDefault="00517D04" w:rsidP="00CB0DB5">
            <w:pPr>
              <w:tabs>
                <w:tab w:val="left" w:pos="1080"/>
              </w:tabs>
              <w:snapToGrid w:val="0"/>
              <w:jc w:val="center"/>
              <w:rPr>
                <w:rFonts w:ascii="宋体" w:hAnsi="宋体" w:hint="eastAsia"/>
                <w:sz w:val="16"/>
                <w:szCs w:val="16"/>
              </w:rPr>
            </w:pPr>
            <w:r w:rsidRPr="008811E9">
              <w:rPr>
                <w:rFonts w:ascii="宋体" w:hAnsi="宋体" w:hint="eastAsia"/>
                <w:sz w:val="16"/>
                <w:szCs w:val="16"/>
              </w:rPr>
              <w:t>4</w:t>
            </w:r>
          </w:p>
        </w:tc>
        <w:tc>
          <w:tcPr>
            <w:tcW w:w="1792" w:type="pct"/>
            <w:vAlign w:val="center"/>
          </w:tcPr>
          <w:p w14:paraId="620CF47D" w14:textId="119AD819" w:rsidR="00517D04" w:rsidRPr="008811E9" w:rsidRDefault="00514DF6" w:rsidP="00CB0DB5">
            <w:pPr>
              <w:tabs>
                <w:tab w:val="left" w:pos="1080"/>
              </w:tabs>
              <w:snapToGrid w:val="0"/>
              <w:jc w:val="left"/>
              <w:rPr>
                <w:rFonts w:ascii="宋体" w:hAnsi="宋体" w:hint="eastAsia"/>
                <w:sz w:val="16"/>
                <w:szCs w:val="16"/>
              </w:rPr>
            </w:pPr>
            <w:r w:rsidRPr="008811E9">
              <w:rPr>
                <w:rFonts w:ascii="宋体" w:hAnsi="宋体" w:hint="eastAsia"/>
                <w:sz w:val="16"/>
                <w:szCs w:val="16"/>
              </w:rPr>
              <w:t>本项目专门面向中小企业采购，所属行业为租赁和商务服务业，承接服务的投标人须为中小</w:t>
            </w:r>
            <w:proofErr w:type="gramStart"/>
            <w:r w:rsidRPr="008811E9">
              <w:rPr>
                <w:rFonts w:ascii="宋体" w:hAnsi="宋体" w:hint="eastAsia"/>
                <w:sz w:val="16"/>
                <w:szCs w:val="16"/>
              </w:rPr>
              <w:t>微企业</w:t>
            </w:r>
            <w:proofErr w:type="gramEnd"/>
            <w:r w:rsidRPr="008811E9">
              <w:rPr>
                <w:rFonts w:ascii="宋体" w:hAnsi="宋体" w:hint="eastAsia"/>
                <w:sz w:val="16"/>
                <w:szCs w:val="16"/>
              </w:rPr>
              <w:t>或监狱企业或残疾人福利性单位。投标人须提供《中小企业声明函》或《残疾人福利性单位声明函》或省级以上监狱管理局、戒毒管理局（含新疆生产建设兵团）出具的属于监狱企业的证明文件。</w:t>
            </w:r>
          </w:p>
        </w:tc>
        <w:tc>
          <w:tcPr>
            <w:tcW w:w="2912" w:type="pct"/>
            <w:vAlign w:val="center"/>
          </w:tcPr>
          <w:p w14:paraId="260C48FC" w14:textId="298F690C" w:rsidR="00517D04" w:rsidRPr="008811E9" w:rsidRDefault="00517D04" w:rsidP="00CB0DB5">
            <w:pPr>
              <w:tabs>
                <w:tab w:val="left" w:pos="1080"/>
              </w:tabs>
              <w:snapToGrid w:val="0"/>
              <w:rPr>
                <w:rFonts w:ascii="宋体" w:hAnsi="宋体" w:hint="eastAsia"/>
                <w:bCs/>
                <w:sz w:val="16"/>
                <w:szCs w:val="16"/>
              </w:rPr>
            </w:pPr>
            <w:r w:rsidRPr="008811E9">
              <w:rPr>
                <w:rFonts w:ascii="宋体" w:hAnsi="宋体" w:hint="eastAsia"/>
                <w:bCs/>
                <w:sz w:val="16"/>
                <w:szCs w:val="16"/>
              </w:rPr>
              <w:t>符合落实政府采购政策需满足的资格要求并提供了</w:t>
            </w:r>
            <w:r w:rsidRPr="008811E9">
              <w:rPr>
                <w:rFonts w:ascii="宋体" w:hAnsi="宋体" w:hint="eastAsia"/>
                <w:sz w:val="16"/>
                <w:szCs w:val="16"/>
              </w:rPr>
              <w:t>符合招标文件要求的</w:t>
            </w:r>
            <w:bookmarkStart w:id="116" w:name="OLE_LINK10"/>
            <w:r w:rsidRPr="008811E9">
              <w:rPr>
                <w:rFonts w:ascii="宋体" w:hAnsi="宋体" w:hint="eastAsia"/>
                <w:bCs/>
                <w:sz w:val="16"/>
                <w:szCs w:val="16"/>
              </w:rPr>
              <w:t>《中小企业声明函》或《残疾人福利性单位声明函》</w:t>
            </w:r>
            <w:bookmarkEnd w:id="116"/>
            <w:r w:rsidRPr="008811E9">
              <w:rPr>
                <w:rFonts w:ascii="宋体" w:hAnsi="宋体" w:hint="eastAsia"/>
                <w:bCs/>
                <w:sz w:val="16"/>
                <w:szCs w:val="16"/>
              </w:rPr>
              <w:t>或省级以上监狱管理局、戒毒管理局（含新疆生产建设兵团）出具的属于监狱企业的证明文件。</w:t>
            </w:r>
          </w:p>
        </w:tc>
      </w:tr>
    </w:tbl>
    <w:p w14:paraId="4F7D4738" w14:textId="77777777" w:rsidR="00517D04" w:rsidRPr="008811E9" w:rsidRDefault="00517D04" w:rsidP="00517D04">
      <w:pPr>
        <w:spacing w:line="440" w:lineRule="exact"/>
        <w:ind w:firstLineChars="200" w:firstLine="422"/>
        <w:jc w:val="center"/>
        <w:rPr>
          <w:rFonts w:ascii="宋体" w:hAnsi="宋体" w:cs="宋体" w:hint="eastAsia"/>
          <w:b/>
          <w:bCs/>
          <w:szCs w:val="21"/>
        </w:rPr>
      </w:pPr>
      <w:r w:rsidRPr="008811E9">
        <w:rPr>
          <w:rFonts w:ascii="宋体" w:hAnsi="宋体" w:cs="宋体" w:hint="eastAsia"/>
          <w:b/>
          <w:bCs/>
          <w:szCs w:val="21"/>
        </w:rPr>
        <w:lastRenderedPageBreak/>
        <w:t>表2 符合性要求</w:t>
      </w:r>
    </w:p>
    <w:tbl>
      <w:tblPr>
        <w:tblW w:w="48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
        <w:gridCol w:w="2371"/>
        <w:gridCol w:w="6568"/>
      </w:tblGrid>
      <w:tr w:rsidR="008811E9" w:rsidRPr="008811E9" w14:paraId="552AA5B4" w14:textId="77777777" w:rsidTr="004D1C10">
        <w:trPr>
          <w:trHeight w:val="202"/>
          <w:jc w:val="center"/>
        </w:trPr>
        <w:tc>
          <w:tcPr>
            <w:tcW w:w="302" w:type="pct"/>
            <w:vAlign w:val="center"/>
          </w:tcPr>
          <w:p w14:paraId="142204C4" w14:textId="77777777" w:rsidR="00517D04" w:rsidRPr="008811E9" w:rsidRDefault="00517D04" w:rsidP="00CB0DB5">
            <w:pPr>
              <w:widowControl/>
              <w:jc w:val="center"/>
              <w:rPr>
                <w:rFonts w:ascii="宋体" w:hAnsi="宋体" w:hint="eastAsia"/>
                <w:b/>
                <w:sz w:val="16"/>
                <w:szCs w:val="16"/>
              </w:rPr>
            </w:pPr>
            <w:r w:rsidRPr="008811E9">
              <w:rPr>
                <w:rFonts w:ascii="宋体" w:hAnsi="宋体"/>
                <w:b/>
                <w:sz w:val="16"/>
                <w:szCs w:val="16"/>
              </w:rPr>
              <w:t>序号</w:t>
            </w:r>
          </w:p>
        </w:tc>
        <w:tc>
          <w:tcPr>
            <w:tcW w:w="1246" w:type="pct"/>
            <w:vAlign w:val="center"/>
          </w:tcPr>
          <w:p w14:paraId="781D8960" w14:textId="77777777" w:rsidR="00517D04" w:rsidRPr="008811E9" w:rsidRDefault="00517D04" w:rsidP="00CB0DB5">
            <w:pPr>
              <w:widowControl/>
              <w:jc w:val="center"/>
              <w:rPr>
                <w:rFonts w:ascii="宋体" w:hAnsi="宋体" w:hint="eastAsia"/>
                <w:b/>
                <w:sz w:val="16"/>
                <w:szCs w:val="16"/>
              </w:rPr>
            </w:pPr>
            <w:r w:rsidRPr="008811E9">
              <w:rPr>
                <w:rFonts w:ascii="宋体" w:hAnsi="宋体" w:hint="eastAsia"/>
                <w:b/>
                <w:sz w:val="16"/>
                <w:szCs w:val="16"/>
              </w:rPr>
              <w:t>评审项</w:t>
            </w:r>
          </w:p>
        </w:tc>
        <w:tc>
          <w:tcPr>
            <w:tcW w:w="3452" w:type="pct"/>
            <w:vAlign w:val="center"/>
          </w:tcPr>
          <w:p w14:paraId="202C0E3B" w14:textId="77777777" w:rsidR="00517D04" w:rsidRPr="008811E9" w:rsidRDefault="00517D04" w:rsidP="00CB0DB5">
            <w:pPr>
              <w:widowControl/>
              <w:jc w:val="center"/>
              <w:rPr>
                <w:rFonts w:ascii="宋体" w:hAnsi="宋体" w:hint="eastAsia"/>
                <w:b/>
                <w:sz w:val="16"/>
                <w:szCs w:val="16"/>
              </w:rPr>
            </w:pPr>
            <w:r w:rsidRPr="008811E9">
              <w:rPr>
                <w:rFonts w:ascii="宋体" w:hAnsi="宋体" w:hint="eastAsia"/>
                <w:b/>
                <w:sz w:val="16"/>
                <w:szCs w:val="16"/>
              </w:rPr>
              <w:t>评审要求</w:t>
            </w:r>
          </w:p>
        </w:tc>
      </w:tr>
      <w:tr w:rsidR="008811E9" w:rsidRPr="008811E9" w14:paraId="60B54389" w14:textId="77777777" w:rsidTr="004D1C10">
        <w:trPr>
          <w:trHeight w:val="431"/>
          <w:jc w:val="center"/>
        </w:trPr>
        <w:tc>
          <w:tcPr>
            <w:tcW w:w="302" w:type="pct"/>
            <w:vAlign w:val="center"/>
          </w:tcPr>
          <w:p w14:paraId="6023D40A"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1</w:t>
            </w:r>
          </w:p>
        </w:tc>
        <w:tc>
          <w:tcPr>
            <w:tcW w:w="1246" w:type="pct"/>
            <w:vAlign w:val="center"/>
          </w:tcPr>
          <w:p w14:paraId="598A61D1"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投标报价</w:t>
            </w:r>
          </w:p>
        </w:tc>
        <w:tc>
          <w:tcPr>
            <w:tcW w:w="3452" w:type="pct"/>
            <w:vAlign w:val="center"/>
          </w:tcPr>
          <w:p w14:paraId="2CD77521" w14:textId="77777777" w:rsidR="00517D04" w:rsidRPr="008811E9" w:rsidRDefault="00517D04" w:rsidP="00CB0DB5">
            <w:pPr>
              <w:widowControl/>
              <w:jc w:val="left"/>
              <w:rPr>
                <w:rFonts w:ascii="宋体" w:hAnsi="宋体" w:hint="eastAsia"/>
                <w:sz w:val="16"/>
                <w:szCs w:val="16"/>
              </w:rPr>
            </w:pPr>
            <w:r w:rsidRPr="008811E9">
              <w:rPr>
                <w:rFonts w:ascii="宋体" w:hAnsi="宋体" w:hint="eastAsia"/>
                <w:sz w:val="16"/>
                <w:szCs w:val="16"/>
              </w:rPr>
              <w:t>开标一览表投标报价未超过招标文件中规定的项目预算金额或者项目最高限价。</w:t>
            </w:r>
          </w:p>
        </w:tc>
      </w:tr>
      <w:tr w:rsidR="008811E9" w:rsidRPr="008811E9" w14:paraId="34D90206" w14:textId="77777777" w:rsidTr="004D1C10">
        <w:trPr>
          <w:trHeight w:val="431"/>
          <w:jc w:val="center"/>
        </w:trPr>
        <w:tc>
          <w:tcPr>
            <w:tcW w:w="302" w:type="pct"/>
            <w:vAlign w:val="center"/>
          </w:tcPr>
          <w:p w14:paraId="24ECC2BA"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2</w:t>
            </w:r>
          </w:p>
        </w:tc>
        <w:tc>
          <w:tcPr>
            <w:tcW w:w="1246" w:type="pct"/>
            <w:vAlign w:val="center"/>
          </w:tcPr>
          <w:p w14:paraId="29F718E3" w14:textId="77777777" w:rsidR="00517D04" w:rsidRPr="008811E9" w:rsidRDefault="00517D04" w:rsidP="00CB0DB5">
            <w:pPr>
              <w:widowControl/>
              <w:jc w:val="center"/>
              <w:rPr>
                <w:rFonts w:ascii="宋体" w:hAnsi="宋体" w:hint="eastAsia"/>
                <w:sz w:val="16"/>
                <w:szCs w:val="16"/>
              </w:rPr>
            </w:pPr>
            <w:r w:rsidRPr="008811E9">
              <w:rPr>
                <w:rFonts w:ascii="宋体" w:hAnsi="宋体"/>
                <w:sz w:val="16"/>
                <w:szCs w:val="16"/>
              </w:rPr>
              <w:t>报价唯一性</w:t>
            </w:r>
          </w:p>
        </w:tc>
        <w:tc>
          <w:tcPr>
            <w:tcW w:w="3452" w:type="pct"/>
            <w:vAlign w:val="center"/>
          </w:tcPr>
          <w:p w14:paraId="0782829A" w14:textId="77777777" w:rsidR="00517D04" w:rsidRPr="008811E9" w:rsidRDefault="00517D04" w:rsidP="00CB0DB5">
            <w:pPr>
              <w:widowControl/>
              <w:jc w:val="left"/>
              <w:rPr>
                <w:rFonts w:ascii="宋体" w:hAnsi="宋体" w:hint="eastAsia"/>
                <w:sz w:val="16"/>
                <w:szCs w:val="16"/>
              </w:rPr>
            </w:pPr>
            <w:r w:rsidRPr="008811E9">
              <w:rPr>
                <w:rFonts w:ascii="宋体" w:hAnsi="宋体" w:hint="eastAsia"/>
                <w:sz w:val="16"/>
                <w:szCs w:val="16"/>
              </w:rPr>
              <w:t>投标文件未出现可选择性或可调整的报价（招标文件另有规定的除外）。</w:t>
            </w:r>
          </w:p>
        </w:tc>
      </w:tr>
      <w:tr w:rsidR="008811E9" w:rsidRPr="008811E9" w14:paraId="4D97A6D2" w14:textId="77777777" w:rsidTr="004D1C10">
        <w:trPr>
          <w:trHeight w:val="431"/>
          <w:jc w:val="center"/>
        </w:trPr>
        <w:tc>
          <w:tcPr>
            <w:tcW w:w="302" w:type="pct"/>
            <w:vAlign w:val="center"/>
          </w:tcPr>
          <w:p w14:paraId="042F5CE0"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3</w:t>
            </w:r>
          </w:p>
        </w:tc>
        <w:tc>
          <w:tcPr>
            <w:tcW w:w="1246" w:type="pct"/>
            <w:vAlign w:val="center"/>
          </w:tcPr>
          <w:p w14:paraId="280AB5CC"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报价合理性</w:t>
            </w:r>
          </w:p>
        </w:tc>
        <w:tc>
          <w:tcPr>
            <w:tcW w:w="3452" w:type="pct"/>
            <w:vAlign w:val="center"/>
          </w:tcPr>
          <w:p w14:paraId="3DED2455" w14:textId="77777777" w:rsidR="00517D04" w:rsidRPr="008811E9" w:rsidRDefault="00517D04" w:rsidP="00CB0DB5">
            <w:pPr>
              <w:widowControl/>
              <w:jc w:val="left"/>
              <w:rPr>
                <w:rFonts w:ascii="宋体" w:hAnsi="宋体" w:hint="eastAsia"/>
                <w:sz w:val="16"/>
                <w:szCs w:val="16"/>
              </w:rPr>
            </w:pPr>
            <w:r w:rsidRPr="008811E9">
              <w:rPr>
                <w:rFonts w:ascii="宋体" w:hAnsi="宋体" w:hint="eastAsia"/>
                <w:sz w:val="16"/>
                <w:szCs w:val="16"/>
              </w:rPr>
              <w:t>报价合理，或投标人的报价明显低于其他通过符合性审查投标人的报价，有可能影响产品质量或诚信履约的，能够应评标委员会要求在规定时间内证明其报价合理性的。</w:t>
            </w:r>
          </w:p>
        </w:tc>
      </w:tr>
      <w:tr w:rsidR="008811E9" w:rsidRPr="008811E9" w14:paraId="192AF7BB" w14:textId="77777777" w:rsidTr="004D1C10">
        <w:trPr>
          <w:trHeight w:val="431"/>
          <w:jc w:val="center"/>
        </w:trPr>
        <w:tc>
          <w:tcPr>
            <w:tcW w:w="302" w:type="pct"/>
            <w:vAlign w:val="center"/>
          </w:tcPr>
          <w:p w14:paraId="4DE7AD3D"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4</w:t>
            </w:r>
          </w:p>
        </w:tc>
        <w:tc>
          <w:tcPr>
            <w:tcW w:w="1246" w:type="pct"/>
            <w:vAlign w:val="center"/>
          </w:tcPr>
          <w:p w14:paraId="4BEDED07"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报价的修正（如有）</w:t>
            </w:r>
            <w:r w:rsidRPr="008811E9">
              <w:rPr>
                <w:rFonts w:ascii="宋体" w:hAnsi="宋体"/>
                <w:sz w:val="16"/>
                <w:szCs w:val="16"/>
              </w:rPr>
              <w:t xml:space="preserve"> </w:t>
            </w:r>
          </w:p>
        </w:tc>
        <w:tc>
          <w:tcPr>
            <w:tcW w:w="3452" w:type="pct"/>
            <w:vAlign w:val="center"/>
          </w:tcPr>
          <w:p w14:paraId="01AB06A7" w14:textId="77777777" w:rsidR="00517D04" w:rsidRPr="008811E9" w:rsidRDefault="00517D04" w:rsidP="00CB0DB5">
            <w:pPr>
              <w:widowControl/>
              <w:jc w:val="left"/>
              <w:rPr>
                <w:rFonts w:ascii="宋体" w:hAnsi="宋体" w:hint="eastAsia"/>
                <w:sz w:val="16"/>
                <w:szCs w:val="16"/>
              </w:rPr>
            </w:pPr>
            <w:r w:rsidRPr="008811E9">
              <w:rPr>
                <w:rFonts w:ascii="宋体" w:hAnsi="宋体" w:hint="eastAsia"/>
                <w:sz w:val="16"/>
                <w:szCs w:val="16"/>
              </w:rPr>
              <w:t>不涉及报价修正，或投标文件报价出现前后不一致时，投标人对修正后的报价予以确认。</w:t>
            </w:r>
          </w:p>
        </w:tc>
      </w:tr>
      <w:tr w:rsidR="008811E9" w:rsidRPr="008811E9" w14:paraId="2002B118" w14:textId="77777777" w:rsidTr="004D1C10">
        <w:trPr>
          <w:trHeight w:val="431"/>
          <w:jc w:val="center"/>
        </w:trPr>
        <w:tc>
          <w:tcPr>
            <w:tcW w:w="302" w:type="pct"/>
            <w:vAlign w:val="center"/>
          </w:tcPr>
          <w:p w14:paraId="206E8A38"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5</w:t>
            </w:r>
          </w:p>
        </w:tc>
        <w:tc>
          <w:tcPr>
            <w:tcW w:w="1246" w:type="pct"/>
            <w:vAlign w:val="center"/>
          </w:tcPr>
          <w:p w14:paraId="4BB9432F"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法人授权书</w:t>
            </w:r>
          </w:p>
        </w:tc>
        <w:tc>
          <w:tcPr>
            <w:tcW w:w="3452" w:type="pct"/>
            <w:vAlign w:val="center"/>
          </w:tcPr>
          <w:p w14:paraId="1D534ECC" w14:textId="77777777" w:rsidR="00517D04" w:rsidRPr="008811E9" w:rsidRDefault="00517D04" w:rsidP="00CB0DB5">
            <w:pPr>
              <w:widowControl/>
              <w:jc w:val="left"/>
              <w:rPr>
                <w:rFonts w:ascii="宋体" w:hAnsi="宋体" w:hint="eastAsia"/>
                <w:sz w:val="16"/>
                <w:szCs w:val="16"/>
              </w:rPr>
            </w:pPr>
            <w:r w:rsidRPr="008811E9">
              <w:rPr>
                <w:rFonts w:ascii="宋体" w:hAnsi="宋体" w:hint="eastAsia"/>
                <w:sz w:val="16"/>
                <w:szCs w:val="16"/>
              </w:rPr>
              <w:t>按招标文件要求提供法人授权书。</w:t>
            </w:r>
          </w:p>
        </w:tc>
      </w:tr>
      <w:tr w:rsidR="008811E9" w:rsidRPr="008811E9" w14:paraId="0B202110" w14:textId="77777777" w:rsidTr="004D1C10">
        <w:trPr>
          <w:trHeight w:val="431"/>
          <w:jc w:val="center"/>
        </w:trPr>
        <w:tc>
          <w:tcPr>
            <w:tcW w:w="302" w:type="pct"/>
            <w:vAlign w:val="center"/>
          </w:tcPr>
          <w:p w14:paraId="2250960D"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6</w:t>
            </w:r>
          </w:p>
        </w:tc>
        <w:tc>
          <w:tcPr>
            <w:tcW w:w="1246" w:type="pct"/>
            <w:vAlign w:val="center"/>
          </w:tcPr>
          <w:p w14:paraId="08992A45"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投标函</w:t>
            </w:r>
          </w:p>
        </w:tc>
        <w:tc>
          <w:tcPr>
            <w:tcW w:w="3452" w:type="pct"/>
            <w:vAlign w:val="center"/>
          </w:tcPr>
          <w:p w14:paraId="76F75FB9" w14:textId="77777777" w:rsidR="00517D04" w:rsidRPr="008811E9" w:rsidRDefault="00517D04" w:rsidP="00CB0DB5">
            <w:pPr>
              <w:widowControl/>
              <w:jc w:val="left"/>
              <w:rPr>
                <w:rFonts w:ascii="宋体" w:hAnsi="宋体" w:hint="eastAsia"/>
                <w:sz w:val="16"/>
                <w:szCs w:val="16"/>
              </w:rPr>
            </w:pPr>
            <w:r w:rsidRPr="008811E9">
              <w:rPr>
                <w:rFonts w:ascii="宋体" w:hAnsi="宋体" w:hint="eastAsia"/>
                <w:sz w:val="16"/>
                <w:szCs w:val="16"/>
              </w:rPr>
              <w:t>按招标文件要求提供投标函。</w:t>
            </w:r>
          </w:p>
        </w:tc>
      </w:tr>
      <w:tr w:rsidR="008811E9" w:rsidRPr="008811E9" w14:paraId="5AD96E24" w14:textId="77777777" w:rsidTr="004D1C10">
        <w:trPr>
          <w:trHeight w:val="431"/>
          <w:jc w:val="center"/>
        </w:trPr>
        <w:tc>
          <w:tcPr>
            <w:tcW w:w="302" w:type="pct"/>
            <w:vAlign w:val="center"/>
          </w:tcPr>
          <w:p w14:paraId="6AA1292B"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7</w:t>
            </w:r>
          </w:p>
        </w:tc>
        <w:tc>
          <w:tcPr>
            <w:tcW w:w="1246" w:type="pct"/>
            <w:vAlign w:val="center"/>
          </w:tcPr>
          <w:p w14:paraId="43B545F7" w14:textId="77777777" w:rsidR="00517D04" w:rsidRPr="008811E9" w:rsidRDefault="00517D04" w:rsidP="00CB0DB5">
            <w:pPr>
              <w:widowControl/>
              <w:jc w:val="center"/>
              <w:rPr>
                <w:rFonts w:ascii="宋体" w:hAnsi="宋体" w:hint="eastAsia"/>
                <w:sz w:val="16"/>
                <w:szCs w:val="16"/>
              </w:rPr>
            </w:pPr>
            <w:r w:rsidRPr="008811E9">
              <w:rPr>
                <w:rFonts w:ascii="宋体" w:hAnsi="宋体"/>
                <w:sz w:val="16"/>
                <w:szCs w:val="16"/>
              </w:rPr>
              <w:t>签署、加盖公章</w:t>
            </w:r>
          </w:p>
        </w:tc>
        <w:tc>
          <w:tcPr>
            <w:tcW w:w="3452" w:type="pct"/>
            <w:vAlign w:val="center"/>
          </w:tcPr>
          <w:p w14:paraId="1C49EB6D" w14:textId="77777777" w:rsidR="00517D04" w:rsidRPr="008811E9" w:rsidRDefault="00517D04" w:rsidP="00CB0DB5">
            <w:pPr>
              <w:widowControl/>
              <w:jc w:val="left"/>
              <w:rPr>
                <w:rFonts w:ascii="宋体" w:hAnsi="宋体" w:hint="eastAsia"/>
                <w:sz w:val="16"/>
                <w:szCs w:val="16"/>
              </w:rPr>
            </w:pPr>
            <w:r w:rsidRPr="008811E9">
              <w:rPr>
                <w:rFonts w:ascii="宋体" w:hAnsi="宋体"/>
                <w:sz w:val="16"/>
                <w:szCs w:val="16"/>
              </w:rPr>
              <w:t>按照招标文件要求签署、加盖公章的</w:t>
            </w:r>
            <w:r w:rsidRPr="008811E9">
              <w:rPr>
                <w:rFonts w:ascii="宋体" w:hAnsi="宋体" w:hint="eastAsia"/>
                <w:sz w:val="16"/>
                <w:szCs w:val="16"/>
              </w:rPr>
              <w:t>。</w:t>
            </w:r>
          </w:p>
        </w:tc>
      </w:tr>
      <w:tr w:rsidR="008811E9" w:rsidRPr="008811E9" w14:paraId="31761019" w14:textId="77777777" w:rsidTr="004D1C10">
        <w:trPr>
          <w:trHeight w:val="431"/>
          <w:jc w:val="center"/>
        </w:trPr>
        <w:tc>
          <w:tcPr>
            <w:tcW w:w="302" w:type="pct"/>
            <w:vAlign w:val="center"/>
          </w:tcPr>
          <w:p w14:paraId="62634819"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8</w:t>
            </w:r>
          </w:p>
        </w:tc>
        <w:tc>
          <w:tcPr>
            <w:tcW w:w="1246" w:type="pct"/>
            <w:vAlign w:val="center"/>
          </w:tcPr>
          <w:p w14:paraId="15D1CBF0" w14:textId="77777777" w:rsidR="00517D04" w:rsidRPr="008811E9" w:rsidRDefault="00517D04" w:rsidP="00CB0DB5">
            <w:pPr>
              <w:widowControl/>
              <w:jc w:val="center"/>
              <w:rPr>
                <w:rFonts w:ascii="宋体" w:hAnsi="宋体" w:hint="eastAsia"/>
                <w:sz w:val="16"/>
                <w:szCs w:val="16"/>
              </w:rPr>
            </w:pPr>
            <w:r w:rsidRPr="008811E9">
              <w:rPr>
                <w:rFonts w:ascii="宋体" w:hAnsi="宋体"/>
                <w:sz w:val="16"/>
                <w:szCs w:val="16"/>
              </w:rPr>
              <w:t>其他无效情形</w:t>
            </w:r>
          </w:p>
        </w:tc>
        <w:tc>
          <w:tcPr>
            <w:tcW w:w="3452" w:type="pct"/>
            <w:vAlign w:val="center"/>
          </w:tcPr>
          <w:p w14:paraId="2C897C66" w14:textId="77777777" w:rsidR="00517D04" w:rsidRPr="008811E9" w:rsidRDefault="00517D04" w:rsidP="00CB0DB5">
            <w:pPr>
              <w:widowControl/>
              <w:jc w:val="left"/>
              <w:rPr>
                <w:rFonts w:ascii="宋体" w:hAnsi="宋体" w:hint="eastAsia"/>
                <w:sz w:val="16"/>
                <w:szCs w:val="16"/>
              </w:rPr>
            </w:pPr>
            <w:r w:rsidRPr="008811E9">
              <w:rPr>
                <w:rFonts w:ascii="宋体" w:hAnsi="宋体" w:hint="eastAsia"/>
                <w:sz w:val="16"/>
                <w:szCs w:val="16"/>
              </w:rPr>
              <w:t>投标人、投标文件不存在不符合法律、法规和招标文件规定的其他无效情形。</w:t>
            </w:r>
          </w:p>
        </w:tc>
      </w:tr>
      <w:tr w:rsidR="008811E9" w:rsidRPr="008811E9" w14:paraId="3194F600" w14:textId="77777777" w:rsidTr="004D1C10">
        <w:trPr>
          <w:trHeight w:val="431"/>
          <w:jc w:val="center"/>
        </w:trPr>
        <w:tc>
          <w:tcPr>
            <w:tcW w:w="302" w:type="pct"/>
            <w:vAlign w:val="center"/>
          </w:tcPr>
          <w:p w14:paraId="19546E05"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9</w:t>
            </w:r>
          </w:p>
        </w:tc>
        <w:tc>
          <w:tcPr>
            <w:tcW w:w="1246" w:type="pct"/>
            <w:vAlign w:val="center"/>
          </w:tcPr>
          <w:p w14:paraId="570D6E9C"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投标完整性</w:t>
            </w:r>
          </w:p>
        </w:tc>
        <w:tc>
          <w:tcPr>
            <w:tcW w:w="3452" w:type="pct"/>
            <w:vAlign w:val="center"/>
          </w:tcPr>
          <w:p w14:paraId="39594ABD" w14:textId="534A307D" w:rsidR="00517D04" w:rsidRPr="008811E9" w:rsidRDefault="00517D04" w:rsidP="00CB0DB5">
            <w:pPr>
              <w:widowControl/>
              <w:jc w:val="left"/>
              <w:rPr>
                <w:rFonts w:ascii="宋体" w:hAnsi="宋体" w:hint="eastAsia"/>
                <w:sz w:val="16"/>
                <w:szCs w:val="16"/>
              </w:rPr>
            </w:pPr>
            <w:r w:rsidRPr="008811E9">
              <w:rPr>
                <w:rFonts w:ascii="宋体" w:hAnsi="宋体" w:hint="eastAsia"/>
                <w:sz w:val="16"/>
                <w:szCs w:val="16"/>
              </w:rPr>
              <w:t>提供了符合招标文件要求的</w:t>
            </w:r>
            <w:r w:rsidR="00DE1629" w:rsidRPr="008811E9">
              <w:rPr>
                <w:rFonts w:ascii="宋体" w:hAnsi="宋体" w:hint="eastAsia"/>
                <w:sz w:val="16"/>
                <w:szCs w:val="16"/>
              </w:rPr>
              <w:t>公开</w:t>
            </w:r>
            <w:r w:rsidRPr="008811E9">
              <w:rPr>
                <w:rFonts w:ascii="宋体" w:hAnsi="宋体" w:hint="eastAsia"/>
                <w:sz w:val="16"/>
                <w:szCs w:val="16"/>
              </w:rPr>
              <w:t>分项报价，且投标人未将一个项目中的内容拆开投标。</w:t>
            </w:r>
          </w:p>
        </w:tc>
      </w:tr>
      <w:tr w:rsidR="008811E9" w:rsidRPr="008811E9" w14:paraId="2C678B8A" w14:textId="77777777" w:rsidTr="004D1C10">
        <w:trPr>
          <w:trHeight w:val="431"/>
          <w:jc w:val="center"/>
        </w:trPr>
        <w:tc>
          <w:tcPr>
            <w:tcW w:w="302" w:type="pct"/>
            <w:vAlign w:val="center"/>
          </w:tcPr>
          <w:p w14:paraId="3AAE2076"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10</w:t>
            </w:r>
          </w:p>
        </w:tc>
        <w:tc>
          <w:tcPr>
            <w:tcW w:w="1246" w:type="pct"/>
            <w:vAlign w:val="center"/>
          </w:tcPr>
          <w:p w14:paraId="45202D21" w14:textId="77777777" w:rsidR="00517D04" w:rsidRPr="008811E9" w:rsidRDefault="00517D04" w:rsidP="00CB0DB5">
            <w:pPr>
              <w:widowControl/>
              <w:jc w:val="center"/>
              <w:rPr>
                <w:rFonts w:ascii="宋体" w:hAnsi="宋体" w:hint="eastAsia"/>
                <w:sz w:val="16"/>
                <w:szCs w:val="16"/>
              </w:rPr>
            </w:pPr>
            <w:r w:rsidRPr="008811E9">
              <w:rPr>
                <w:rFonts w:ascii="宋体" w:hAnsi="宋体" w:cs="Segoe UI Symbol" w:hint="eastAsia"/>
                <w:sz w:val="16"/>
                <w:szCs w:val="16"/>
              </w:rPr>
              <w:t>实质性条款响应</w:t>
            </w:r>
          </w:p>
        </w:tc>
        <w:tc>
          <w:tcPr>
            <w:tcW w:w="3452" w:type="pct"/>
            <w:vAlign w:val="center"/>
          </w:tcPr>
          <w:p w14:paraId="7E7011CB" w14:textId="77777777" w:rsidR="00517D04" w:rsidRPr="008811E9" w:rsidRDefault="00517D04" w:rsidP="00CB0DB5">
            <w:pPr>
              <w:widowControl/>
              <w:jc w:val="left"/>
              <w:rPr>
                <w:rFonts w:ascii="宋体" w:hAnsi="宋体" w:hint="eastAsia"/>
                <w:sz w:val="16"/>
                <w:szCs w:val="16"/>
              </w:rPr>
            </w:pPr>
            <w:r w:rsidRPr="008811E9">
              <w:rPr>
                <w:rFonts w:ascii="宋体" w:hAnsi="宋体" w:hint="eastAsia"/>
                <w:sz w:val="16"/>
                <w:szCs w:val="16"/>
              </w:rPr>
              <w:t>按招标文件要求提供实质性要求响应及偏离表；且投标</w:t>
            </w:r>
            <w:r w:rsidRPr="008811E9">
              <w:rPr>
                <w:rFonts w:ascii="宋体" w:hAnsi="宋体"/>
                <w:sz w:val="16"/>
                <w:szCs w:val="16"/>
              </w:rPr>
              <w:t>文件满足</w:t>
            </w:r>
            <w:r w:rsidRPr="008811E9">
              <w:rPr>
                <w:rFonts w:ascii="宋体" w:hAnsi="宋体" w:hint="eastAsia"/>
                <w:sz w:val="16"/>
                <w:szCs w:val="16"/>
              </w:rPr>
              <w:t>招标文件第四章 采购需求中实质性条款要求的。</w:t>
            </w:r>
          </w:p>
        </w:tc>
      </w:tr>
      <w:tr w:rsidR="00517D04" w:rsidRPr="008811E9" w14:paraId="4CDB5B1C" w14:textId="77777777" w:rsidTr="004D1C10">
        <w:trPr>
          <w:trHeight w:val="431"/>
          <w:jc w:val="center"/>
        </w:trPr>
        <w:tc>
          <w:tcPr>
            <w:tcW w:w="302" w:type="pct"/>
            <w:vAlign w:val="center"/>
          </w:tcPr>
          <w:p w14:paraId="1B60EB1A" w14:textId="77777777" w:rsidR="00517D04" w:rsidRPr="008811E9" w:rsidRDefault="00517D04" w:rsidP="00CB0DB5">
            <w:pPr>
              <w:widowControl/>
              <w:jc w:val="center"/>
              <w:rPr>
                <w:rFonts w:ascii="宋体" w:hAnsi="宋体" w:hint="eastAsia"/>
                <w:sz w:val="16"/>
                <w:szCs w:val="16"/>
              </w:rPr>
            </w:pPr>
            <w:r w:rsidRPr="008811E9">
              <w:rPr>
                <w:rFonts w:ascii="宋体" w:hAnsi="宋体" w:hint="eastAsia"/>
                <w:sz w:val="16"/>
                <w:szCs w:val="16"/>
              </w:rPr>
              <w:t>11</w:t>
            </w:r>
          </w:p>
        </w:tc>
        <w:tc>
          <w:tcPr>
            <w:tcW w:w="1246" w:type="pct"/>
            <w:vAlign w:val="center"/>
          </w:tcPr>
          <w:p w14:paraId="7028003C" w14:textId="77777777" w:rsidR="00517D04" w:rsidRPr="008811E9" w:rsidRDefault="00517D04" w:rsidP="00CB0DB5">
            <w:pPr>
              <w:widowControl/>
              <w:jc w:val="center"/>
              <w:rPr>
                <w:rFonts w:ascii="宋体" w:hAnsi="宋体" w:hint="eastAsia"/>
                <w:sz w:val="16"/>
                <w:szCs w:val="16"/>
              </w:rPr>
            </w:pPr>
            <w:r w:rsidRPr="008811E9">
              <w:rPr>
                <w:rFonts w:ascii="宋体" w:hAnsi="宋体"/>
                <w:sz w:val="16"/>
                <w:szCs w:val="16"/>
              </w:rPr>
              <w:t>附加条件</w:t>
            </w:r>
          </w:p>
        </w:tc>
        <w:tc>
          <w:tcPr>
            <w:tcW w:w="3452" w:type="pct"/>
            <w:vAlign w:val="center"/>
          </w:tcPr>
          <w:p w14:paraId="499DFC0D" w14:textId="77777777" w:rsidR="00517D04" w:rsidRPr="008811E9" w:rsidRDefault="00517D04" w:rsidP="00CB0DB5">
            <w:pPr>
              <w:widowControl/>
              <w:jc w:val="left"/>
              <w:rPr>
                <w:rFonts w:ascii="宋体" w:hAnsi="宋体" w:hint="eastAsia"/>
                <w:sz w:val="16"/>
                <w:szCs w:val="16"/>
              </w:rPr>
            </w:pPr>
            <w:r w:rsidRPr="008811E9">
              <w:rPr>
                <w:rFonts w:ascii="宋体" w:hAnsi="宋体" w:hint="eastAsia"/>
                <w:sz w:val="16"/>
                <w:szCs w:val="16"/>
              </w:rPr>
              <w:t>投标文件未含有采购人不能接受的附加条件的。</w:t>
            </w:r>
          </w:p>
        </w:tc>
      </w:tr>
    </w:tbl>
    <w:p w14:paraId="3426CD15" w14:textId="77777777" w:rsidR="00517D04" w:rsidRPr="008811E9" w:rsidRDefault="00517D04" w:rsidP="00517D04">
      <w:pPr>
        <w:pStyle w:val="a0"/>
      </w:pPr>
    </w:p>
    <w:p w14:paraId="397D8B52"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2</w:t>
      </w:r>
      <w:r w:rsidRPr="008811E9">
        <w:rPr>
          <w:rFonts w:ascii="黑体" w:eastAsia="黑体" w:hAnsi="黑体"/>
          <w:bCs/>
          <w:sz w:val="28"/>
          <w:szCs w:val="28"/>
        </w:rPr>
        <w:t>6、</w:t>
      </w:r>
      <w:r w:rsidRPr="008811E9">
        <w:rPr>
          <w:rFonts w:ascii="黑体" w:eastAsia="黑体" w:hAnsi="黑体" w:hint="eastAsia"/>
          <w:bCs/>
          <w:sz w:val="28"/>
          <w:szCs w:val="28"/>
        </w:rPr>
        <w:t>无效投标条款</w:t>
      </w:r>
      <w:proofErr w:type="gramStart"/>
      <w:r w:rsidRPr="008811E9">
        <w:rPr>
          <w:rFonts w:ascii="黑体" w:eastAsia="黑体" w:hAnsi="黑体" w:hint="eastAsia"/>
          <w:bCs/>
          <w:sz w:val="28"/>
          <w:szCs w:val="28"/>
        </w:rPr>
        <w:t>和废标条款</w:t>
      </w:r>
      <w:proofErr w:type="gramEnd"/>
    </w:p>
    <w:p w14:paraId="2056A913"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26.1无效投标条款</w:t>
      </w:r>
    </w:p>
    <w:p w14:paraId="37A1010A"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26.1.1 投标人在苏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系统规定的时间内未成功解密电子投标文件的。</w:t>
      </w:r>
    </w:p>
    <w:p w14:paraId="36B1ACE2"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26.1.2 投标人未按照招标文件要求上传电子投标文件的。</w:t>
      </w:r>
    </w:p>
    <w:p w14:paraId="5942222E"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26.1.3 同一投标人提交两个（含两个）以上不同的投标报价的。</w:t>
      </w:r>
    </w:p>
    <w:p w14:paraId="592634DF"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26.1.4 投标人不具备招标文件中规定资格要求的。</w:t>
      </w:r>
    </w:p>
    <w:p w14:paraId="29C73A03" w14:textId="77777777" w:rsidR="0032705E" w:rsidRPr="008811E9" w:rsidRDefault="00CB0DB5">
      <w:pPr>
        <w:spacing w:line="440" w:lineRule="exact"/>
        <w:ind w:left="315" w:firstLine="480"/>
        <w:rPr>
          <w:sz w:val="24"/>
          <w:szCs w:val="24"/>
        </w:rPr>
      </w:pPr>
      <w:r w:rsidRPr="008811E9">
        <w:rPr>
          <w:rFonts w:ascii="宋体" w:hAnsi="宋体" w:hint="eastAsia"/>
          <w:sz w:val="24"/>
          <w:szCs w:val="24"/>
        </w:rPr>
        <w:t>26.1.5 投标人的报价超过了采</w:t>
      </w:r>
      <w:r w:rsidRPr="008811E9">
        <w:rPr>
          <w:rFonts w:hint="eastAsia"/>
          <w:sz w:val="24"/>
          <w:szCs w:val="24"/>
        </w:rPr>
        <w:t>购预算或最高限价的。</w:t>
      </w:r>
    </w:p>
    <w:p w14:paraId="5B094740"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26.1.6 未通过符合性审查的。</w:t>
      </w:r>
    </w:p>
    <w:p w14:paraId="0DFF4B01" w14:textId="77777777" w:rsidR="0032705E" w:rsidRPr="008811E9" w:rsidRDefault="00CB0DB5">
      <w:pPr>
        <w:spacing w:line="440" w:lineRule="exact"/>
        <w:ind w:left="315" w:firstLine="480"/>
        <w:rPr>
          <w:i/>
          <w:iCs/>
          <w:sz w:val="24"/>
          <w:szCs w:val="24"/>
          <w:u w:val="single"/>
        </w:rPr>
      </w:pPr>
      <w:r w:rsidRPr="008811E9">
        <w:rPr>
          <w:rFonts w:ascii="宋体" w:hAnsi="宋体" w:hint="eastAsia"/>
          <w:sz w:val="24"/>
          <w:szCs w:val="24"/>
        </w:rPr>
        <w:t>26.1.7 不符合招标文件</w:t>
      </w:r>
      <w:r w:rsidRPr="008811E9">
        <w:rPr>
          <w:rFonts w:hint="eastAsia"/>
          <w:sz w:val="24"/>
          <w:szCs w:val="24"/>
        </w:rPr>
        <w:t>中规定的实质性要求和条件的</w:t>
      </w:r>
      <w:r w:rsidRPr="008811E9">
        <w:rPr>
          <w:rFonts w:ascii="宋体" w:hAnsi="宋体" w:cs="宋体" w:hint="eastAsia"/>
          <w:b/>
          <w:bCs/>
          <w:sz w:val="24"/>
          <w:szCs w:val="24"/>
        </w:rPr>
        <w:t>（</w:t>
      </w:r>
      <w:r w:rsidRPr="008811E9">
        <w:rPr>
          <w:rFonts w:ascii="宋体" w:hAnsi="宋体" w:cs="宋体" w:hint="eastAsia"/>
          <w:b/>
          <w:bCs/>
          <w:i/>
          <w:iCs/>
          <w:sz w:val="24"/>
          <w:szCs w:val="24"/>
          <w:u w:val="single"/>
        </w:rPr>
        <w:t>本招标文件中斜体且有下划线部分的、或者加“★”号的、或者以文字说明属于实质性要求的内容均为实质性要求和条件）。</w:t>
      </w:r>
    </w:p>
    <w:p w14:paraId="15ED164B" w14:textId="77777777" w:rsidR="0032705E" w:rsidRPr="008811E9" w:rsidRDefault="00CB0DB5">
      <w:pPr>
        <w:spacing w:line="440" w:lineRule="exact"/>
        <w:ind w:left="315" w:firstLine="480"/>
        <w:rPr>
          <w:sz w:val="24"/>
          <w:szCs w:val="24"/>
        </w:rPr>
      </w:pPr>
      <w:r w:rsidRPr="008811E9">
        <w:rPr>
          <w:rFonts w:ascii="宋体" w:hAnsi="宋体" w:hint="eastAsia"/>
          <w:sz w:val="24"/>
          <w:szCs w:val="24"/>
        </w:rPr>
        <w:t>26.1.8 投标人</w:t>
      </w:r>
      <w:r w:rsidRPr="008811E9">
        <w:rPr>
          <w:rFonts w:hint="eastAsia"/>
          <w:sz w:val="24"/>
          <w:szCs w:val="24"/>
        </w:rPr>
        <w:t>被“信用中国”网站（</w:t>
      </w:r>
      <w:r w:rsidRPr="008811E9">
        <w:rPr>
          <w:rFonts w:hint="eastAsia"/>
          <w:sz w:val="24"/>
          <w:szCs w:val="24"/>
        </w:rPr>
        <w:t>www.creditchina.gov.cn</w:t>
      </w:r>
      <w:r w:rsidRPr="008811E9">
        <w:rPr>
          <w:rFonts w:hint="eastAsia"/>
          <w:sz w:val="24"/>
          <w:szCs w:val="24"/>
        </w:rPr>
        <w:t>）、“中国政府采购网”网站（</w:t>
      </w:r>
      <w:r w:rsidRPr="008811E9">
        <w:rPr>
          <w:rFonts w:hint="eastAsia"/>
          <w:sz w:val="24"/>
          <w:szCs w:val="24"/>
        </w:rPr>
        <w:t>www.ccgp.gov.cn</w:t>
      </w:r>
      <w:r w:rsidRPr="008811E9">
        <w:rPr>
          <w:rFonts w:hint="eastAsia"/>
          <w:sz w:val="24"/>
          <w:szCs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437D062D"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26.1.9 投标文件含有采购人不能接受的附加条件的。</w:t>
      </w:r>
    </w:p>
    <w:p w14:paraId="2E62B867"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26.1.10 评标委员会认为投标人的报价明显低于其他通过符合性审查投标人的报价，有可能影响产品质量或者不能诚信履约的，将通过苏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系统要求其在合理的时间内提</w:t>
      </w:r>
      <w:r w:rsidRPr="008811E9">
        <w:rPr>
          <w:rFonts w:ascii="宋体" w:hAnsi="宋体" w:hint="eastAsia"/>
          <w:sz w:val="24"/>
          <w:szCs w:val="24"/>
        </w:rPr>
        <w:lastRenderedPageBreak/>
        <w:t>供说明，必要时提交相关证明材料；投标人不能证明其报价合理性的，评标委员会应当将其作为无效投标处理。</w:t>
      </w:r>
    </w:p>
    <w:p w14:paraId="1C4908E8"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26.1.11 投标文件未按照招标文件要求加盖CA电子公章的。</w:t>
      </w:r>
    </w:p>
    <w:p w14:paraId="38E77CAE"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26.1.12 其他法律、法规及本招标文件规定的属无效投标的情形。</w:t>
      </w:r>
    </w:p>
    <w:p w14:paraId="23A6F53B"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 xml:space="preserve">26.2 </w:t>
      </w:r>
      <w:proofErr w:type="gramStart"/>
      <w:r w:rsidRPr="008811E9">
        <w:rPr>
          <w:rFonts w:ascii="宋体" w:hAnsi="宋体" w:hint="eastAsia"/>
          <w:sz w:val="24"/>
          <w:szCs w:val="24"/>
        </w:rPr>
        <w:t>废标条款</w:t>
      </w:r>
      <w:proofErr w:type="gramEnd"/>
    </w:p>
    <w:p w14:paraId="571A9FFD"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26.2.1 符合专业条件的供应商或者对招标文件作实质响应的供应商不足三家的。</w:t>
      </w:r>
    </w:p>
    <w:p w14:paraId="337898A8"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26.2.2 出现影响采购公正的违法、违规行为的。</w:t>
      </w:r>
    </w:p>
    <w:p w14:paraId="34854684"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26.2.3 因重大变故，采购任务取消的。</w:t>
      </w:r>
    </w:p>
    <w:p w14:paraId="77EEF57D"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26.2.4 评标委员会认定招标文件存在歧义、重大缺陷导致评审工作无法进行。</w:t>
      </w:r>
    </w:p>
    <w:p w14:paraId="254CBDD0"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26.2.5 因苏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系统系统故障原因造成开标不成功的。</w:t>
      </w:r>
    </w:p>
    <w:p w14:paraId="0C1AA2B7"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26.3 投标截止时间结束后参加投标的供应商不足三家的处理：</w:t>
      </w:r>
    </w:p>
    <w:p w14:paraId="74E10B43" w14:textId="77777777" w:rsidR="0032705E" w:rsidRPr="008811E9" w:rsidRDefault="00CB0DB5">
      <w:pPr>
        <w:spacing w:line="440" w:lineRule="exact"/>
        <w:ind w:left="315" w:firstLine="480"/>
        <w:rPr>
          <w:sz w:val="24"/>
          <w:szCs w:val="24"/>
        </w:rPr>
      </w:pPr>
      <w:r w:rsidRPr="008811E9">
        <w:rPr>
          <w:rFonts w:ascii="宋体" w:hAnsi="宋体" w:hint="eastAsia"/>
          <w:sz w:val="24"/>
          <w:szCs w:val="24"/>
        </w:rPr>
        <w:t>26.3.1 如出现投标截止时间结束后参加投标的供应商或者在评标期间对招标文件做出</w:t>
      </w:r>
      <w:r w:rsidRPr="008811E9">
        <w:rPr>
          <w:rFonts w:hint="eastAsia"/>
          <w:sz w:val="24"/>
          <w:szCs w:val="24"/>
        </w:rPr>
        <w:t>实质响应的供应商不足三家情况，按政府采购相关规定执行。</w:t>
      </w:r>
    </w:p>
    <w:p w14:paraId="7879FFCC" w14:textId="77777777" w:rsidR="0032705E" w:rsidRPr="008811E9" w:rsidRDefault="00CB0DB5">
      <w:pPr>
        <w:pStyle w:val="2"/>
        <w:spacing w:before="152" w:after="152"/>
        <w:jc w:val="left"/>
        <w:rPr>
          <w:rFonts w:eastAsia="宋体"/>
          <w:sz w:val="32"/>
          <w:szCs w:val="32"/>
        </w:rPr>
      </w:pPr>
      <w:bookmarkStart w:id="117" w:name="_Toc315868057"/>
      <w:bookmarkStart w:id="118" w:name="_Toc158691773"/>
      <w:bookmarkStart w:id="119" w:name="_Toc315875320"/>
      <w:bookmarkStart w:id="120" w:name="_Toc49416833"/>
      <w:bookmarkStart w:id="121" w:name="_Toc103345457"/>
      <w:bookmarkStart w:id="122" w:name="_Toc77849143"/>
      <w:bookmarkStart w:id="123" w:name="_Toc228093025"/>
      <w:r w:rsidRPr="008811E9">
        <w:rPr>
          <w:rFonts w:eastAsia="宋体"/>
          <w:sz w:val="32"/>
          <w:szCs w:val="32"/>
        </w:rPr>
        <w:t>六、</w:t>
      </w:r>
      <w:bookmarkEnd w:id="117"/>
      <w:bookmarkEnd w:id="118"/>
      <w:bookmarkEnd w:id="119"/>
      <w:bookmarkEnd w:id="120"/>
      <w:bookmarkEnd w:id="121"/>
      <w:bookmarkEnd w:id="122"/>
      <w:bookmarkEnd w:id="123"/>
      <w:r w:rsidRPr="008811E9">
        <w:rPr>
          <w:rFonts w:eastAsia="宋体" w:hint="eastAsia"/>
          <w:sz w:val="32"/>
          <w:szCs w:val="32"/>
        </w:rPr>
        <w:t>定标</w:t>
      </w:r>
    </w:p>
    <w:p w14:paraId="7B573C0D"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27</w:t>
      </w:r>
      <w:r w:rsidRPr="008811E9">
        <w:rPr>
          <w:rFonts w:ascii="黑体" w:eastAsia="黑体" w:hAnsi="黑体"/>
          <w:bCs/>
          <w:sz w:val="28"/>
          <w:szCs w:val="28"/>
        </w:rPr>
        <w:t>、</w:t>
      </w:r>
      <w:r w:rsidRPr="008811E9">
        <w:rPr>
          <w:rFonts w:ascii="黑体" w:eastAsia="黑体" w:hAnsi="黑体" w:hint="eastAsia"/>
          <w:bCs/>
          <w:sz w:val="28"/>
          <w:szCs w:val="28"/>
        </w:rPr>
        <w:t>确定中标单位</w:t>
      </w:r>
    </w:p>
    <w:p w14:paraId="5CA7C42B"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 xml:space="preserve">27.1 中标候选人的选取原则和数量见招标文件第五章规定。 </w:t>
      </w:r>
    </w:p>
    <w:p w14:paraId="2B1D92CB"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27.2 采购人应根据评委会推荐的中标候选人确定中标人。</w:t>
      </w:r>
    </w:p>
    <w:p w14:paraId="2895422D"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27.3 代理机构将在“江苏政府采购网”发布中标公告，公告期限为1个工作日。</w:t>
      </w:r>
    </w:p>
    <w:p w14:paraId="01187651"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27.4 若有充分证据证明，中标人出现下列情况之一的，一经查实，将被取消中标资格：</w:t>
      </w:r>
    </w:p>
    <w:p w14:paraId="227FBD38"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27.4.1 提供虚假材料谋取中标的。</w:t>
      </w:r>
    </w:p>
    <w:p w14:paraId="198AE53D"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27.4.2 向采购人、代理机构行贿或者提供其他不正当利益的。</w:t>
      </w:r>
    </w:p>
    <w:p w14:paraId="0089169D"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27.4.3 属于本文件规定的无效条件，但在评标过程中又未被评委会发现的。</w:t>
      </w:r>
    </w:p>
    <w:p w14:paraId="26353EC5"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27.4.4 与采购人或者其他供应商恶意串通的。</w:t>
      </w:r>
    </w:p>
    <w:p w14:paraId="63B5D076"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27.4.5 采取不正当手段诋毁、排挤其他供应商的。</w:t>
      </w:r>
    </w:p>
    <w:p w14:paraId="510B381A"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27.5 有下列情形之一的，视为投标人串通投标，投标无效：</w:t>
      </w:r>
    </w:p>
    <w:p w14:paraId="3674133D"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27.5.1 不同投标人的投标文件由同一单位或者个人编制。</w:t>
      </w:r>
    </w:p>
    <w:p w14:paraId="1E12E42D"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27.5.2 不同投标人委托同一单位或者个人办理投标事宜。</w:t>
      </w:r>
    </w:p>
    <w:p w14:paraId="55C86418"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27.5.3 不同投标人的投标文件载明的项目管理成员或者联系人员为同一人。</w:t>
      </w:r>
    </w:p>
    <w:p w14:paraId="03B4CD15" w14:textId="77777777" w:rsidR="0032705E" w:rsidRPr="008811E9" w:rsidRDefault="00CB0DB5">
      <w:pPr>
        <w:spacing w:line="440" w:lineRule="exact"/>
        <w:ind w:left="315" w:firstLine="480"/>
        <w:rPr>
          <w:rFonts w:ascii="宋体" w:hAnsi="宋体" w:hint="eastAsia"/>
          <w:sz w:val="24"/>
          <w:szCs w:val="24"/>
        </w:rPr>
      </w:pPr>
      <w:r w:rsidRPr="008811E9">
        <w:rPr>
          <w:rFonts w:ascii="宋体" w:hAnsi="宋体" w:hint="eastAsia"/>
          <w:sz w:val="24"/>
          <w:szCs w:val="24"/>
        </w:rPr>
        <w:t>27.5.4 不同投标人的投标文件异常一致或者投标报价呈规律性差异。</w:t>
      </w:r>
    </w:p>
    <w:p w14:paraId="4A2C425F"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bCs/>
          <w:sz w:val="28"/>
          <w:szCs w:val="28"/>
        </w:rPr>
        <w:t>2</w:t>
      </w:r>
      <w:r w:rsidRPr="008811E9">
        <w:rPr>
          <w:rFonts w:ascii="黑体" w:eastAsia="黑体" w:hAnsi="黑体" w:hint="eastAsia"/>
          <w:bCs/>
          <w:sz w:val="28"/>
          <w:szCs w:val="28"/>
        </w:rPr>
        <w:t>8</w:t>
      </w:r>
      <w:r w:rsidRPr="008811E9">
        <w:rPr>
          <w:rFonts w:ascii="黑体" w:eastAsia="黑体" w:hAnsi="黑体"/>
          <w:bCs/>
          <w:sz w:val="28"/>
          <w:szCs w:val="28"/>
        </w:rPr>
        <w:t>、</w:t>
      </w:r>
      <w:r w:rsidRPr="008811E9">
        <w:rPr>
          <w:rFonts w:ascii="黑体" w:eastAsia="黑体" w:hAnsi="黑体" w:hint="eastAsia"/>
          <w:bCs/>
          <w:sz w:val="28"/>
          <w:szCs w:val="28"/>
        </w:rPr>
        <w:t>质疑处理</w:t>
      </w:r>
    </w:p>
    <w:p w14:paraId="1EFB02A4" w14:textId="77777777" w:rsidR="0032705E" w:rsidRPr="008811E9" w:rsidRDefault="00CB0DB5">
      <w:pPr>
        <w:spacing w:line="440" w:lineRule="exact"/>
        <w:ind w:firstLine="360"/>
        <w:rPr>
          <w:rFonts w:ascii="宋体" w:hAnsi="宋体" w:cs="宋体" w:hint="eastAsia"/>
          <w:sz w:val="24"/>
          <w:szCs w:val="24"/>
        </w:rPr>
      </w:pPr>
      <w:r w:rsidRPr="008811E9">
        <w:rPr>
          <w:rFonts w:ascii="宋体" w:hAnsi="宋体" w:cs="宋体" w:hint="eastAsia"/>
          <w:sz w:val="24"/>
          <w:szCs w:val="24"/>
        </w:rPr>
        <w:lastRenderedPageBreak/>
        <w:t>28.1 提出质疑的供应商应当是参与所质疑项目采购活动的供应商。潜在供应</w:t>
      </w:r>
      <w:proofErr w:type="gramStart"/>
      <w:r w:rsidRPr="008811E9">
        <w:rPr>
          <w:rFonts w:ascii="宋体" w:hAnsi="宋体" w:cs="宋体" w:hint="eastAsia"/>
          <w:sz w:val="24"/>
          <w:szCs w:val="24"/>
        </w:rPr>
        <w:t>商依法</w:t>
      </w:r>
      <w:proofErr w:type="gramEnd"/>
      <w:r w:rsidRPr="008811E9">
        <w:rPr>
          <w:rFonts w:ascii="宋体" w:hAnsi="宋体" w:cs="宋体" w:hint="eastAsia"/>
          <w:sz w:val="24"/>
          <w:szCs w:val="24"/>
        </w:rPr>
        <w:t>获取其可质疑的采购文件的，可以对采购文件提出质疑。</w:t>
      </w:r>
    </w:p>
    <w:p w14:paraId="1EA11609" w14:textId="77777777" w:rsidR="0032705E" w:rsidRPr="008811E9" w:rsidRDefault="00CB0DB5">
      <w:pPr>
        <w:spacing w:line="440" w:lineRule="exact"/>
        <w:ind w:firstLine="360"/>
        <w:rPr>
          <w:rFonts w:ascii="宋体" w:hAnsi="宋体" w:cs="宋体" w:hint="eastAsia"/>
          <w:sz w:val="24"/>
          <w:szCs w:val="24"/>
        </w:rPr>
      </w:pPr>
      <w:r w:rsidRPr="008811E9">
        <w:rPr>
          <w:rFonts w:ascii="宋体" w:hAnsi="宋体" w:cs="宋体" w:hint="eastAsia"/>
          <w:sz w:val="24"/>
          <w:szCs w:val="24"/>
        </w:rPr>
        <w:t>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24D7238C" w14:textId="77777777" w:rsidR="0032705E" w:rsidRPr="008811E9" w:rsidRDefault="00CB0DB5">
      <w:pPr>
        <w:spacing w:line="440" w:lineRule="exact"/>
        <w:ind w:left="315" w:firstLine="480"/>
        <w:rPr>
          <w:rFonts w:ascii="宋体" w:hAnsi="宋体" w:cs="宋体" w:hint="eastAsia"/>
          <w:sz w:val="24"/>
          <w:szCs w:val="24"/>
        </w:rPr>
      </w:pPr>
      <w:r w:rsidRPr="008811E9">
        <w:rPr>
          <w:rFonts w:ascii="宋体" w:hAnsi="宋体" w:cs="宋体" w:hint="eastAsia"/>
          <w:sz w:val="24"/>
          <w:szCs w:val="24"/>
        </w:rPr>
        <w:t xml:space="preserve">28.2.1 </w:t>
      </w:r>
      <w:r w:rsidRPr="008811E9">
        <w:rPr>
          <w:sz w:val="24"/>
          <w:szCs w:val="24"/>
        </w:rPr>
        <w:t>对可以质疑的采购文件提出质疑的，为收到采购文件之日或者采购文件公告期限届满之日；</w:t>
      </w:r>
    </w:p>
    <w:p w14:paraId="6C7B8840" w14:textId="77777777" w:rsidR="0032705E" w:rsidRPr="008811E9" w:rsidRDefault="00CB0DB5">
      <w:pPr>
        <w:spacing w:line="440" w:lineRule="exact"/>
        <w:ind w:left="315" w:firstLine="480"/>
        <w:rPr>
          <w:rFonts w:ascii="宋体" w:hAnsi="宋体" w:cs="宋体" w:hint="eastAsia"/>
          <w:sz w:val="24"/>
          <w:szCs w:val="24"/>
        </w:rPr>
      </w:pPr>
      <w:r w:rsidRPr="008811E9">
        <w:rPr>
          <w:rFonts w:ascii="宋体" w:hAnsi="宋体" w:cs="宋体" w:hint="eastAsia"/>
          <w:sz w:val="24"/>
          <w:szCs w:val="24"/>
        </w:rPr>
        <w:t xml:space="preserve">28.2.2 </w:t>
      </w:r>
      <w:r w:rsidRPr="008811E9">
        <w:rPr>
          <w:sz w:val="24"/>
          <w:szCs w:val="24"/>
        </w:rPr>
        <w:t>对采购过程提出质疑的，为各采购程序环节结束之日；</w:t>
      </w:r>
    </w:p>
    <w:p w14:paraId="5A26E9A6" w14:textId="77777777" w:rsidR="0032705E" w:rsidRPr="008811E9" w:rsidRDefault="00CB0DB5">
      <w:pPr>
        <w:spacing w:line="440" w:lineRule="exact"/>
        <w:ind w:left="315" w:firstLine="480"/>
        <w:rPr>
          <w:rFonts w:ascii="宋体" w:hAnsi="宋体" w:cs="宋体" w:hint="eastAsia"/>
          <w:sz w:val="24"/>
          <w:szCs w:val="24"/>
        </w:rPr>
      </w:pPr>
      <w:r w:rsidRPr="008811E9">
        <w:rPr>
          <w:rFonts w:ascii="宋体" w:hAnsi="宋体" w:cs="宋体" w:hint="eastAsia"/>
          <w:sz w:val="24"/>
          <w:szCs w:val="24"/>
        </w:rPr>
        <w:t xml:space="preserve">28.2.3 </w:t>
      </w:r>
      <w:r w:rsidRPr="008811E9">
        <w:rPr>
          <w:sz w:val="24"/>
          <w:szCs w:val="24"/>
        </w:rPr>
        <w:t>对中标或者成交结果提出质疑的，为中标或者成交结果公告期限届满之日。</w:t>
      </w:r>
    </w:p>
    <w:p w14:paraId="21DE5C73" w14:textId="77777777" w:rsidR="0032705E" w:rsidRPr="008811E9" w:rsidRDefault="00CB0DB5">
      <w:pPr>
        <w:spacing w:line="440" w:lineRule="exact"/>
        <w:ind w:left="315" w:firstLine="480"/>
        <w:rPr>
          <w:rFonts w:ascii="宋体" w:hAnsi="宋体" w:cs="宋体" w:hint="eastAsia"/>
          <w:sz w:val="24"/>
          <w:szCs w:val="24"/>
        </w:rPr>
      </w:pPr>
      <w:r w:rsidRPr="008811E9">
        <w:rPr>
          <w:sz w:val="24"/>
          <w:szCs w:val="24"/>
        </w:rPr>
        <w:t>供应商应当在法定质疑期内一次性提出针对同一采购程序环节的质疑。供应商如在法定期限内对同一采购程序环节提出多次质疑的，</w:t>
      </w:r>
      <w:r w:rsidRPr="008811E9">
        <w:rPr>
          <w:rFonts w:ascii="宋体" w:hAnsi="宋体" w:cs="宋体" w:hint="eastAsia"/>
          <w:sz w:val="24"/>
          <w:szCs w:val="24"/>
        </w:rPr>
        <w:t>代理机构</w:t>
      </w:r>
      <w:r w:rsidRPr="008811E9">
        <w:rPr>
          <w:sz w:val="24"/>
          <w:szCs w:val="24"/>
        </w:rPr>
        <w:t>、采购人将只对供应商第一次质疑</w:t>
      </w:r>
      <w:proofErr w:type="gramStart"/>
      <w:r w:rsidRPr="008811E9">
        <w:rPr>
          <w:sz w:val="24"/>
          <w:szCs w:val="24"/>
        </w:rPr>
        <w:t>作出</w:t>
      </w:r>
      <w:proofErr w:type="gramEnd"/>
      <w:r w:rsidRPr="008811E9">
        <w:rPr>
          <w:sz w:val="24"/>
          <w:szCs w:val="24"/>
        </w:rPr>
        <w:t>答复。</w:t>
      </w:r>
    </w:p>
    <w:p w14:paraId="6A8D64C4" w14:textId="77777777" w:rsidR="0032705E" w:rsidRPr="008811E9" w:rsidRDefault="00CB0DB5">
      <w:pPr>
        <w:spacing w:line="440" w:lineRule="exact"/>
        <w:ind w:firstLine="480"/>
        <w:rPr>
          <w:rFonts w:ascii="宋体" w:hAnsi="宋体" w:cs="宋体" w:hint="eastAsia"/>
          <w:sz w:val="24"/>
          <w:szCs w:val="24"/>
        </w:rPr>
      </w:pPr>
      <w:r w:rsidRPr="008811E9">
        <w:rPr>
          <w:rFonts w:ascii="宋体" w:hAnsi="宋体" w:cs="宋体" w:hint="eastAsia"/>
          <w:sz w:val="24"/>
          <w:szCs w:val="24"/>
        </w:rPr>
        <w:t>28.3 质疑</w:t>
      </w:r>
      <w:proofErr w:type="gramStart"/>
      <w:r w:rsidRPr="008811E9">
        <w:rPr>
          <w:rFonts w:ascii="宋体" w:hAnsi="宋体" w:cs="宋体" w:hint="eastAsia"/>
          <w:sz w:val="24"/>
          <w:szCs w:val="24"/>
        </w:rPr>
        <w:t>函必须</w:t>
      </w:r>
      <w:proofErr w:type="gramEnd"/>
      <w:r w:rsidRPr="008811E9">
        <w:rPr>
          <w:rFonts w:ascii="宋体" w:hAnsi="宋体" w:cs="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4D5FADDC" w14:textId="77777777" w:rsidR="0032705E" w:rsidRPr="008811E9" w:rsidRDefault="00CB0DB5">
      <w:pPr>
        <w:spacing w:line="440" w:lineRule="exact"/>
        <w:ind w:firstLine="480"/>
        <w:rPr>
          <w:rFonts w:ascii="宋体" w:hAnsi="宋体" w:cs="宋体" w:hint="eastAsia"/>
          <w:sz w:val="24"/>
          <w:szCs w:val="24"/>
        </w:rPr>
      </w:pPr>
      <w:r w:rsidRPr="008811E9">
        <w:rPr>
          <w:rFonts w:ascii="宋体" w:hAnsi="宋体" w:cs="宋体" w:hint="eastAsia"/>
          <w:sz w:val="24"/>
          <w:szCs w:val="24"/>
        </w:rPr>
        <w:t>28.4 对采购文件中供应商特定资格要求、采购需求、评分标准等内容的质疑，潜在供应商应向采购人或代理机构提出，由采购人或代理机构负责答复。对采购过程和采购结果提出的质疑，潜在供应商应向代理机构提出，由代理机构负责答复。</w:t>
      </w:r>
    </w:p>
    <w:p w14:paraId="6A9DB805" w14:textId="77777777" w:rsidR="0032705E" w:rsidRPr="008811E9" w:rsidRDefault="00CB0DB5">
      <w:pPr>
        <w:spacing w:line="440" w:lineRule="exact"/>
        <w:ind w:firstLine="480"/>
        <w:rPr>
          <w:rFonts w:ascii="宋体" w:hAnsi="宋体" w:cs="宋体" w:hint="eastAsia"/>
          <w:sz w:val="24"/>
          <w:szCs w:val="24"/>
        </w:rPr>
      </w:pPr>
      <w:r w:rsidRPr="008811E9">
        <w:rPr>
          <w:rFonts w:ascii="宋体" w:hAnsi="宋体" w:cs="宋体" w:hint="eastAsia"/>
          <w:sz w:val="24"/>
          <w:szCs w:val="24"/>
        </w:rPr>
        <w:t>代理机构及采购人只接收以纸质原件形式送达（当场送达或邮寄方式）的质疑。采购人和代理机构不接受未填写快递运单的快件。</w:t>
      </w:r>
    </w:p>
    <w:p w14:paraId="3FA9959F" w14:textId="77777777" w:rsidR="0032705E" w:rsidRPr="008811E9" w:rsidRDefault="00CB0DB5">
      <w:pPr>
        <w:spacing w:line="440" w:lineRule="exact"/>
        <w:ind w:firstLine="480"/>
        <w:rPr>
          <w:rFonts w:ascii="宋体" w:hAnsi="宋体" w:cs="宋体" w:hint="eastAsia"/>
          <w:sz w:val="24"/>
          <w:szCs w:val="24"/>
        </w:rPr>
      </w:pPr>
      <w:r w:rsidRPr="008811E9">
        <w:rPr>
          <w:rFonts w:ascii="宋体" w:hAnsi="宋体" w:cs="宋体" w:hint="eastAsia"/>
          <w:sz w:val="24"/>
          <w:szCs w:val="24"/>
        </w:rPr>
        <w:t>代理机构质疑接收部门为：</w:t>
      </w:r>
      <w:proofErr w:type="gramStart"/>
      <w:r w:rsidRPr="008811E9">
        <w:rPr>
          <w:rFonts w:ascii="宋体" w:hAnsi="宋体" w:cs="宋体" w:hint="eastAsia"/>
          <w:sz w:val="24"/>
          <w:szCs w:val="24"/>
        </w:rPr>
        <w:t>常熟虞东招标</w:t>
      </w:r>
      <w:proofErr w:type="gramEnd"/>
      <w:r w:rsidRPr="008811E9">
        <w:rPr>
          <w:rFonts w:ascii="宋体" w:hAnsi="宋体" w:cs="宋体" w:hint="eastAsia"/>
          <w:sz w:val="24"/>
          <w:szCs w:val="24"/>
        </w:rPr>
        <w:t>代理有限公司，联系地址：常熟市海虞北路33号</w:t>
      </w:r>
      <w:proofErr w:type="gramStart"/>
      <w:r w:rsidRPr="008811E9">
        <w:rPr>
          <w:rFonts w:ascii="宋体" w:hAnsi="宋体" w:cs="宋体" w:hint="eastAsia"/>
          <w:sz w:val="24"/>
          <w:szCs w:val="24"/>
        </w:rPr>
        <w:t>裕坤美</w:t>
      </w:r>
      <w:proofErr w:type="gramEnd"/>
      <w:r w:rsidRPr="008811E9">
        <w:rPr>
          <w:rFonts w:ascii="宋体" w:hAnsi="宋体" w:cs="宋体" w:hint="eastAsia"/>
          <w:sz w:val="24"/>
          <w:szCs w:val="24"/>
        </w:rPr>
        <w:t>城大厦2003。</w:t>
      </w:r>
    </w:p>
    <w:p w14:paraId="67DDCDA0" w14:textId="77777777" w:rsidR="0032705E" w:rsidRPr="008811E9" w:rsidRDefault="00CB0DB5">
      <w:pPr>
        <w:spacing w:line="440" w:lineRule="exact"/>
        <w:ind w:firstLine="480"/>
        <w:rPr>
          <w:rFonts w:ascii="宋体" w:hAnsi="宋体" w:cs="宋体" w:hint="eastAsia"/>
          <w:sz w:val="24"/>
          <w:szCs w:val="24"/>
        </w:rPr>
      </w:pPr>
      <w:r w:rsidRPr="008811E9">
        <w:rPr>
          <w:rFonts w:ascii="宋体" w:hAnsi="宋体" w:cs="宋体" w:hint="eastAsia"/>
          <w:sz w:val="24"/>
          <w:szCs w:val="24"/>
        </w:rPr>
        <w:t>质疑接收人及联系方式见招标文件第一章。</w:t>
      </w:r>
    </w:p>
    <w:p w14:paraId="43265D4C" w14:textId="77777777" w:rsidR="0032705E" w:rsidRPr="008811E9" w:rsidRDefault="00CB0DB5">
      <w:pPr>
        <w:spacing w:line="440" w:lineRule="exact"/>
        <w:ind w:firstLine="480"/>
        <w:rPr>
          <w:rFonts w:ascii="宋体" w:hAnsi="宋体" w:cs="宋体" w:hint="eastAsia"/>
          <w:sz w:val="24"/>
          <w:szCs w:val="24"/>
        </w:rPr>
      </w:pPr>
      <w:r w:rsidRPr="008811E9">
        <w:rPr>
          <w:rFonts w:ascii="宋体" w:hAnsi="宋体" w:cs="宋体" w:hint="eastAsia"/>
          <w:sz w:val="24"/>
          <w:szCs w:val="24"/>
        </w:rPr>
        <w:t>28.5 以下情形的质疑不予受理</w:t>
      </w:r>
    </w:p>
    <w:p w14:paraId="31D61536" w14:textId="77777777" w:rsidR="0032705E" w:rsidRPr="008811E9" w:rsidRDefault="00CB0DB5">
      <w:pPr>
        <w:spacing w:line="440" w:lineRule="exact"/>
        <w:ind w:left="315" w:firstLine="480"/>
        <w:rPr>
          <w:rFonts w:ascii="宋体" w:hAnsi="宋体" w:cs="宋体" w:hint="eastAsia"/>
          <w:sz w:val="24"/>
          <w:szCs w:val="24"/>
        </w:rPr>
      </w:pPr>
      <w:r w:rsidRPr="008811E9">
        <w:rPr>
          <w:rFonts w:ascii="宋体" w:hAnsi="宋体" w:cs="宋体" w:hint="eastAsia"/>
          <w:sz w:val="24"/>
          <w:szCs w:val="24"/>
        </w:rPr>
        <w:t>28.5.1 内容不符合《政府采购质疑和投诉办法》第十二条规定的质疑。</w:t>
      </w:r>
    </w:p>
    <w:p w14:paraId="7CF881F8" w14:textId="77777777" w:rsidR="0032705E" w:rsidRPr="008811E9" w:rsidRDefault="00CB0DB5">
      <w:pPr>
        <w:spacing w:line="440" w:lineRule="exact"/>
        <w:ind w:left="315" w:firstLine="480"/>
        <w:rPr>
          <w:rFonts w:ascii="宋体" w:hAnsi="宋体" w:cs="宋体" w:hint="eastAsia"/>
          <w:sz w:val="24"/>
          <w:szCs w:val="24"/>
        </w:rPr>
      </w:pPr>
      <w:r w:rsidRPr="008811E9">
        <w:rPr>
          <w:rFonts w:ascii="宋体" w:hAnsi="宋体" w:cs="宋体" w:hint="eastAsia"/>
          <w:sz w:val="24"/>
          <w:szCs w:val="24"/>
        </w:rPr>
        <w:t>28.5.2 超出政府采购法定期限的质疑。</w:t>
      </w:r>
    </w:p>
    <w:p w14:paraId="649F00A0" w14:textId="77777777" w:rsidR="0032705E" w:rsidRPr="008811E9" w:rsidRDefault="00CB0DB5">
      <w:pPr>
        <w:spacing w:line="440" w:lineRule="exact"/>
        <w:ind w:left="315" w:firstLine="480"/>
        <w:rPr>
          <w:rFonts w:ascii="宋体" w:hAnsi="宋体" w:cs="宋体" w:hint="eastAsia"/>
          <w:sz w:val="24"/>
          <w:szCs w:val="24"/>
        </w:rPr>
      </w:pPr>
      <w:r w:rsidRPr="008811E9">
        <w:rPr>
          <w:rFonts w:ascii="宋体" w:hAnsi="宋体" w:cs="宋体" w:hint="eastAsia"/>
          <w:sz w:val="24"/>
          <w:szCs w:val="24"/>
        </w:rPr>
        <w:t>28.5.3 以传真、电子邮件等方式递交的非原件形式的质疑。</w:t>
      </w:r>
    </w:p>
    <w:p w14:paraId="42E7EBF1" w14:textId="77777777" w:rsidR="0032705E" w:rsidRPr="008811E9" w:rsidRDefault="00CB0DB5">
      <w:pPr>
        <w:spacing w:line="440" w:lineRule="exact"/>
        <w:ind w:left="315" w:firstLine="480"/>
        <w:rPr>
          <w:rFonts w:ascii="宋体" w:hAnsi="宋体" w:cs="宋体" w:hint="eastAsia"/>
          <w:sz w:val="24"/>
          <w:szCs w:val="24"/>
        </w:rPr>
      </w:pPr>
      <w:r w:rsidRPr="008811E9">
        <w:rPr>
          <w:rFonts w:ascii="宋体" w:hAnsi="宋体" w:cs="宋体" w:hint="eastAsia"/>
          <w:sz w:val="24"/>
          <w:szCs w:val="24"/>
        </w:rPr>
        <w:t>28.5.4 未参加投标活动的供应商或在投标活动中自身权益未受到损害的供应商所提出的质疑。</w:t>
      </w:r>
    </w:p>
    <w:p w14:paraId="56535304" w14:textId="77777777" w:rsidR="0032705E" w:rsidRPr="008811E9" w:rsidRDefault="00CB0DB5">
      <w:pPr>
        <w:spacing w:line="440" w:lineRule="exact"/>
        <w:ind w:left="315" w:firstLine="480"/>
        <w:rPr>
          <w:rFonts w:ascii="宋体" w:hAnsi="宋体" w:cs="宋体" w:hint="eastAsia"/>
          <w:sz w:val="24"/>
          <w:szCs w:val="24"/>
        </w:rPr>
      </w:pPr>
      <w:r w:rsidRPr="008811E9">
        <w:rPr>
          <w:rFonts w:ascii="宋体" w:hAnsi="宋体" w:cs="宋体" w:hint="eastAsia"/>
          <w:sz w:val="24"/>
          <w:szCs w:val="24"/>
        </w:rPr>
        <w:t>28.5.5 供应商组成联合体参加投标，联合体中任何一方或多方未按要求签字、盖章、加盖公章的质疑。</w:t>
      </w:r>
    </w:p>
    <w:p w14:paraId="55A4B1D2" w14:textId="77777777" w:rsidR="0032705E" w:rsidRPr="008811E9" w:rsidRDefault="00CB0DB5">
      <w:pPr>
        <w:spacing w:line="440" w:lineRule="exact"/>
        <w:ind w:firstLine="468"/>
        <w:rPr>
          <w:rFonts w:ascii="宋体" w:hAnsi="宋体" w:cs="宋体" w:hint="eastAsia"/>
          <w:sz w:val="24"/>
          <w:szCs w:val="24"/>
        </w:rPr>
      </w:pPr>
      <w:r w:rsidRPr="008811E9">
        <w:rPr>
          <w:rFonts w:ascii="宋体" w:hAnsi="宋体" w:cs="宋体" w:hint="eastAsia"/>
          <w:sz w:val="24"/>
          <w:szCs w:val="24"/>
        </w:rPr>
        <w:t>28.6 供应商提出书面质疑必须有理、有据，不得捏造事实、提供虚假材料进行恶意质</w:t>
      </w:r>
      <w:r w:rsidRPr="008811E9">
        <w:rPr>
          <w:rFonts w:ascii="宋体" w:hAnsi="宋体" w:cs="宋体" w:hint="eastAsia"/>
          <w:sz w:val="24"/>
          <w:szCs w:val="24"/>
        </w:rPr>
        <w:lastRenderedPageBreak/>
        <w:t>疑。否则，一经查实，代理机构有权依据政府采购的有关规定，报请政府采购监管部门对该供应商进行相应的行政处罚和记录该供应商的失信信息。</w:t>
      </w:r>
    </w:p>
    <w:p w14:paraId="2A469850"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29</w:t>
      </w:r>
      <w:r w:rsidRPr="008811E9">
        <w:rPr>
          <w:rFonts w:ascii="黑体" w:eastAsia="黑体" w:hAnsi="黑体"/>
          <w:bCs/>
          <w:sz w:val="28"/>
          <w:szCs w:val="28"/>
        </w:rPr>
        <w:t>、</w:t>
      </w:r>
      <w:r w:rsidRPr="008811E9">
        <w:rPr>
          <w:rFonts w:ascii="黑体" w:eastAsia="黑体" w:hAnsi="黑体" w:hint="eastAsia"/>
          <w:bCs/>
          <w:sz w:val="28"/>
          <w:szCs w:val="28"/>
        </w:rPr>
        <w:t>中标通知书</w:t>
      </w:r>
    </w:p>
    <w:p w14:paraId="714DF26D"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29.l 中标结果确定后，代理机构将向中标人发出中标通知书。请中标人在中标结果公告届满之日起30日内,使用CA数字证书登录苏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系统及时下载中标通知书。因系统存储空间有限，自中标结果公告届满之日起30日后，苏</w:t>
      </w:r>
      <w:proofErr w:type="gramStart"/>
      <w:r w:rsidRPr="008811E9">
        <w:rPr>
          <w:rFonts w:ascii="宋体" w:hAnsi="宋体" w:hint="eastAsia"/>
          <w:sz w:val="24"/>
          <w:szCs w:val="24"/>
        </w:rPr>
        <w:t>采云</w:t>
      </w:r>
      <w:proofErr w:type="gramEnd"/>
      <w:r w:rsidRPr="008811E9">
        <w:rPr>
          <w:rFonts w:ascii="宋体" w:hAnsi="宋体" w:hint="eastAsia"/>
          <w:sz w:val="24"/>
          <w:szCs w:val="24"/>
        </w:rPr>
        <w:t>系统不再保证提供下载中标通知书服务,因未及时下载而造成的不利后果由中标人自行承担。</w:t>
      </w:r>
    </w:p>
    <w:p w14:paraId="565A36BC" w14:textId="77777777" w:rsidR="0032705E" w:rsidRPr="008811E9" w:rsidRDefault="00CB0DB5">
      <w:pPr>
        <w:spacing w:line="440" w:lineRule="exact"/>
        <w:ind w:firstLine="360"/>
        <w:rPr>
          <w:rFonts w:ascii="宋体" w:hAnsi="宋体" w:hint="eastAsia"/>
          <w:sz w:val="24"/>
          <w:szCs w:val="24"/>
        </w:rPr>
      </w:pPr>
      <w:r w:rsidRPr="008811E9">
        <w:rPr>
          <w:rFonts w:ascii="宋体" w:hAnsi="宋体" w:hint="eastAsia"/>
          <w:sz w:val="24"/>
          <w:szCs w:val="24"/>
        </w:rPr>
        <w:t>29.2 中标通知书将是合同的一个组成部分。对采购人和中标人均具有法律效力。中标通知书发出后，采购人改变中标结果的，或者中标人放弃中标项目的，应当依法承担法律责任。</w:t>
      </w:r>
    </w:p>
    <w:p w14:paraId="5DF29CF1" w14:textId="77777777" w:rsidR="0032705E" w:rsidRPr="008811E9" w:rsidRDefault="00CB0DB5">
      <w:pPr>
        <w:pStyle w:val="2"/>
        <w:spacing w:before="152" w:after="152"/>
        <w:jc w:val="left"/>
        <w:rPr>
          <w:rFonts w:eastAsia="宋体"/>
          <w:sz w:val="32"/>
          <w:szCs w:val="32"/>
        </w:rPr>
      </w:pPr>
      <w:r w:rsidRPr="008811E9">
        <w:rPr>
          <w:rFonts w:eastAsia="宋体" w:hint="eastAsia"/>
          <w:sz w:val="32"/>
          <w:szCs w:val="32"/>
        </w:rPr>
        <w:t>七、授予合同</w:t>
      </w:r>
    </w:p>
    <w:p w14:paraId="3F7BB0CD"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30</w:t>
      </w:r>
      <w:r w:rsidRPr="008811E9">
        <w:rPr>
          <w:rFonts w:ascii="黑体" w:eastAsia="黑体" w:hAnsi="黑体"/>
          <w:bCs/>
          <w:sz w:val="28"/>
          <w:szCs w:val="28"/>
        </w:rPr>
        <w:t>、</w:t>
      </w:r>
      <w:r w:rsidRPr="008811E9">
        <w:rPr>
          <w:rFonts w:ascii="黑体" w:eastAsia="黑体" w:hAnsi="黑体" w:hint="eastAsia"/>
          <w:bCs/>
          <w:sz w:val="28"/>
          <w:szCs w:val="28"/>
        </w:rPr>
        <w:t>签订合同</w:t>
      </w:r>
    </w:p>
    <w:p w14:paraId="073A8DDB" w14:textId="77777777" w:rsidR="0032705E" w:rsidRPr="008811E9" w:rsidRDefault="00CB0DB5">
      <w:pPr>
        <w:spacing w:line="440" w:lineRule="exact"/>
        <w:ind w:firstLine="601"/>
        <w:rPr>
          <w:rFonts w:ascii="宋体" w:hAnsi="宋体" w:hint="eastAsia"/>
          <w:sz w:val="24"/>
          <w:szCs w:val="24"/>
        </w:rPr>
      </w:pPr>
      <w:r w:rsidRPr="008811E9">
        <w:rPr>
          <w:rFonts w:ascii="宋体" w:hAnsi="宋体" w:hint="eastAsia"/>
          <w:sz w:val="24"/>
          <w:szCs w:val="24"/>
        </w:rPr>
        <w:t>30.l 中标人应当在中标通知书发出之日起三十日内，按照招标文件确定的事项与采购人签订政府采购合同。</w:t>
      </w:r>
    </w:p>
    <w:p w14:paraId="6C60B4D1" w14:textId="77777777" w:rsidR="0032705E" w:rsidRPr="008811E9" w:rsidRDefault="00CB0DB5">
      <w:pPr>
        <w:spacing w:line="440" w:lineRule="exact"/>
        <w:ind w:firstLine="601"/>
        <w:rPr>
          <w:rFonts w:ascii="宋体" w:hAnsi="宋体" w:hint="eastAsia"/>
          <w:sz w:val="24"/>
          <w:szCs w:val="24"/>
        </w:rPr>
      </w:pPr>
      <w:r w:rsidRPr="008811E9">
        <w:rPr>
          <w:rFonts w:ascii="宋体" w:hAnsi="宋体" w:hint="eastAsia"/>
          <w:sz w:val="24"/>
          <w:szCs w:val="24"/>
        </w:rPr>
        <w:t>30.2 招标文件、中标人的投标文件及招标过程中有关澄清、承诺文件均应作为合同附件。</w:t>
      </w:r>
    </w:p>
    <w:p w14:paraId="5505A0D9" w14:textId="77777777" w:rsidR="0032705E" w:rsidRPr="008811E9" w:rsidRDefault="00CB0DB5">
      <w:pPr>
        <w:spacing w:line="440" w:lineRule="exact"/>
        <w:ind w:firstLine="601"/>
        <w:rPr>
          <w:rFonts w:ascii="宋体" w:hAnsi="宋体" w:hint="eastAsia"/>
          <w:sz w:val="24"/>
          <w:szCs w:val="24"/>
        </w:rPr>
      </w:pPr>
      <w:r w:rsidRPr="008811E9">
        <w:rPr>
          <w:rFonts w:ascii="宋体" w:hAnsi="宋体" w:hint="eastAsia"/>
          <w:sz w:val="24"/>
          <w:szCs w:val="24"/>
        </w:rPr>
        <w:t>30.3 签订合同后，</w:t>
      </w:r>
      <w:r w:rsidRPr="008811E9">
        <w:rPr>
          <w:rFonts w:ascii="宋体" w:hAnsi="宋体" w:hint="eastAsia"/>
          <w:i/>
          <w:iCs/>
          <w:sz w:val="24"/>
          <w:szCs w:val="24"/>
          <w:u w:val="single"/>
        </w:rPr>
        <w:t>中标人不得将合同标的进行转包</w:t>
      </w:r>
      <w:r w:rsidRPr="008811E9">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53F88676" w14:textId="77777777" w:rsidR="0032705E" w:rsidRPr="008811E9" w:rsidRDefault="00CB0DB5">
      <w:pPr>
        <w:spacing w:before="152" w:after="152" w:line="440" w:lineRule="exact"/>
        <w:outlineLvl w:val="2"/>
        <w:rPr>
          <w:rFonts w:ascii="黑体" w:eastAsia="黑体" w:hAnsi="黑体" w:hint="eastAsia"/>
          <w:bCs/>
          <w:sz w:val="28"/>
          <w:szCs w:val="28"/>
        </w:rPr>
      </w:pPr>
      <w:r w:rsidRPr="008811E9">
        <w:rPr>
          <w:rFonts w:ascii="黑体" w:eastAsia="黑体" w:hAnsi="黑体" w:hint="eastAsia"/>
          <w:bCs/>
          <w:sz w:val="28"/>
          <w:szCs w:val="28"/>
        </w:rPr>
        <w:t>31、服务（包含与服务相关的货物）的追加</w:t>
      </w:r>
    </w:p>
    <w:p w14:paraId="004B50B6" w14:textId="77777777" w:rsidR="0032705E" w:rsidRPr="008811E9" w:rsidRDefault="00CB0DB5">
      <w:pPr>
        <w:spacing w:line="440" w:lineRule="exact"/>
        <w:ind w:firstLine="601"/>
        <w:rPr>
          <w:rFonts w:ascii="宋体" w:hAnsi="宋体" w:hint="eastAsia"/>
          <w:sz w:val="24"/>
          <w:szCs w:val="24"/>
        </w:rPr>
      </w:pPr>
      <w:r w:rsidRPr="008811E9">
        <w:rPr>
          <w:rFonts w:ascii="宋体" w:hAnsi="宋体" w:hint="eastAsia"/>
          <w:sz w:val="24"/>
          <w:szCs w:val="24"/>
        </w:rPr>
        <w:t>31.1 政府采购合同履行中，采购人需追加与合同标的相同的服务（包含与服务相关的货物），在不改变合同其他条款的前提下，可以与中标人协商签订补充合同，但所有补充合同的采购金额不超过原合同金额10%。</w:t>
      </w:r>
    </w:p>
    <w:p w14:paraId="6464028C" w14:textId="77777777" w:rsidR="0032705E" w:rsidRPr="008811E9" w:rsidRDefault="00CB0DB5">
      <w:pPr>
        <w:spacing w:before="152" w:after="152" w:line="440" w:lineRule="exact"/>
        <w:outlineLvl w:val="2"/>
        <w:rPr>
          <w:rFonts w:ascii="黑体" w:eastAsia="黑体" w:hAnsi="黑体" w:hint="eastAsia"/>
          <w:bCs/>
          <w:sz w:val="28"/>
          <w:szCs w:val="28"/>
        </w:rPr>
      </w:pPr>
      <w:bookmarkStart w:id="124" w:name="_Toc120614221"/>
      <w:bookmarkStart w:id="125" w:name="_Toc513029242"/>
      <w:bookmarkStart w:id="126" w:name="_Toc16938558"/>
      <w:bookmarkStart w:id="127" w:name="_Toc479757207"/>
      <w:bookmarkStart w:id="128" w:name="_Toc20823314"/>
      <w:bookmarkEnd w:id="124"/>
      <w:bookmarkEnd w:id="125"/>
      <w:bookmarkEnd w:id="126"/>
      <w:bookmarkEnd w:id="127"/>
      <w:r w:rsidRPr="008811E9">
        <w:rPr>
          <w:rFonts w:ascii="黑体" w:eastAsia="黑体" w:hAnsi="黑体" w:hint="eastAsia"/>
          <w:bCs/>
          <w:sz w:val="28"/>
          <w:szCs w:val="28"/>
        </w:rPr>
        <w:t>32、政府采购履约资金扶持政策</w:t>
      </w:r>
      <w:bookmarkEnd w:id="128"/>
    </w:p>
    <w:p w14:paraId="6BC2AA0C" w14:textId="77777777" w:rsidR="0032705E" w:rsidRPr="008811E9" w:rsidRDefault="00CB0DB5">
      <w:pPr>
        <w:spacing w:line="440" w:lineRule="exact"/>
        <w:ind w:firstLine="601"/>
        <w:rPr>
          <w:rFonts w:ascii="宋体" w:hAnsi="宋体" w:hint="eastAsia"/>
          <w:sz w:val="24"/>
          <w:szCs w:val="24"/>
        </w:rPr>
      </w:pPr>
      <w:r w:rsidRPr="008811E9">
        <w:rPr>
          <w:rFonts w:ascii="宋体" w:hAnsi="宋体" w:hint="eastAsia"/>
          <w:sz w:val="24"/>
          <w:szCs w:val="24"/>
        </w:rPr>
        <w:t>32.1 中标人可凭政府采购合同办理融资贷款，详情请见江苏政府采购网“政采贷”专栏。</w:t>
      </w:r>
      <w:bookmarkEnd w:id="82"/>
    </w:p>
    <w:p w14:paraId="79E8E3FF" w14:textId="77777777" w:rsidR="0032705E" w:rsidRPr="008811E9" w:rsidRDefault="00CB0DB5">
      <w:pPr>
        <w:spacing w:beforeLines="50" w:before="120" w:afterLines="50" w:after="120" w:line="440" w:lineRule="exact"/>
        <w:outlineLvl w:val="2"/>
        <w:rPr>
          <w:rFonts w:ascii="黑体" w:eastAsia="黑体" w:hAnsi="黑体" w:hint="eastAsia"/>
          <w:bCs/>
          <w:sz w:val="28"/>
          <w:szCs w:val="28"/>
        </w:rPr>
      </w:pPr>
      <w:r w:rsidRPr="008811E9">
        <w:rPr>
          <w:rFonts w:ascii="黑体" w:eastAsia="黑体" w:hAnsi="黑体"/>
          <w:bCs/>
          <w:sz w:val="28"/>
          <w:szCs w:val="28"/>
        </w:rPr>
        <w:t>3</w:t>
      </w:r>
      <w:r w:rsidRPr="008811E9">
        <w:rPr>
          <w:rFonts w:ascii="黑体" w:eastAsia="黑体" w:hAnsi="黑体" w:hint="eastAsia"/>
          <w:bCs/>
          <w:sz w:val="28"/>
          <w:szCs w:val="28"/>
        </w:rPr>
        <w:t>3、履约保证金</w:t>
      </w:r>
    </w:p>
    <w:p w14:paraId="767FAA64" w14:textId="77777777" w:rsidR="0032705E" w:rsidRPr="008811E9" w:rsidRDefault="00CB0DB5" w:rsidP="00FD717F">
      <w:pPr>
        <w:spacing w:line="440" w:lineRule="exact"/>
        <w:ind w:firstLine="601"/>
        <w:rPr>
          <w:rFonts w:ascii="宋体" w:hAnsi="宋体" w:hint="eastAsia"/>
          <w:sz w:val="24"/>
          <w:szCs w:val="24"/>
        </w:rPr>
      </w:pPr>
      <w:r w:rsidRPr="008811E9">
        <w:rPr>
          <w:rFonts w:ascii="宋体" w:hAnsi="宋体"/>
          <w:sz w:val="24"/>
          <w:szCs w:val="24"/>
        </w:rPr>
        <w:t>3</w:t>
      </w:r>
      <w:r w:rsidRPr="008811E9">
        <w:rPr>
          <w:rFonts w:ascii="宋体" w:hAnsi="宋体" w:hint="eastAsia"/>
          <w:sz w:val="24"/>
          <w:szCs w:val="24"/>
        </w:rPr>
        <w:t>3</w:t>
      </w:r>
      <w:r w:rsidRPr="008811E9">
        <w:rPr>
          <w:rFonts w:ascii="宋体" w:hAnsi="宋体"/>
          <w:sz w:val="24"/>
          <w:szCs w:val="24"/>
        </w:rPr>
        <w:t>.1</w:t>
      </w:r>
      <w:r w:rsidRPr="008811E9">
        <w:rPr>
          <w:rFonts w:ascii="宋体" w:hAnsi="宋体" w:hint="eastAsia"/>
          <w:sz w:val="24"/>
          <w:szCs w:val="24"/>
        </w:rPr>
        <w:t xml:space="preserve"> 根据《关于在全省政府采购领域推行电子履约保函（保险）的通知》（</w:t>
      </w:r>
      <w:proofErr w:type="gramStart"/>
      <w:r w:rsidRPr="008811E9">
        <w:rPr>
          <w:rFonts w:ascii="宋体" w:hAnsi="宋体" w:hint="eastAsia"/>
          <w:sz w:val="24"/>
          <w:szCs w:val="24"/>
        </w:rPr>
        <w:t>苏财购〔</w:t>
      </w:r>
      <w:r w:rsidRPr="008811E9">
        <w:rPr>
          <w:rFonts w:ascii="宋体" w:hAnsi="宋体"/>
          <w:sz w:val="24"/>
          <w:szCs w:val="24"/>
        </w:rPr>
        <w:t>2023〕</w:t>
      </w:r>
      <w:proofErr w:type="gramEnd"/>
      <w:r w:rsidRPr="008811E9">
        <w:rPr>
          <w:rFonts w:ascii="宋体" w:hAnsi="宋体"/>
          <w:sz w:val="24"/>
          <w:szCs w:val="24"/>
        </w:rPr>
        <w:t>150号）规定，中标人可使用电子履约保函（保险）代替缴纳履约保证金。 </w:t>
      </w:r>
    </w:p>
    <w:p w14:paraId="1AB8A8CE" w14:textId="77777777" w:rsidR="0032705E" w:rsidRPr="008811E9" w:rsidRDefault="00CB0DB5" w:rsidP="00FD717F">
      <w:pPr>
        <w:spacing w:line="440" w:lineRule="exact"/>
        <w:ind w:firstLine="601"/>
        <w:rPr>
          <w:rFonts w:hAnsi="宋体" w:hint="eastAsia"/>
          <w:sz w:val="24"/>
          <w:szCs w:val="24"/>
        </w:rPr>
      </w:pPr>
      <w:r w:rsidRPr="008811E9">
        <w:rPr>
          <w:rFonts w:ascii="宋体" w:hAnsi="宋体"/>
          <w:sz w:val="24"/>
          <w:szCs w:val="24"/>
        </w:rPr>
        <w:lastRenderedPageBreak/>
        <w:t>3</w:t>
      </w:r>
      <w:r w:rsidRPr="008811E9">
        <w:rPr>
          <w:rFonts w:ascii="宋体" w:hAnsi="宋体" w:hint="eastAsia"/>
          <w:sz w:val="24"/>
          <w:szCs w:val="24"/>
        </w:rPr>
        <w:t>3.2 如中标人未能履行合同规定的义务，采购人有权从履约保证金中取得补偿。</w:t>
      </w:r>
    </w:p>
    <w:p w14:paraId="7A8C781D" w14:textId="77777777" w:rsidR="0032705E" w:rsidRPr="008811E9" w:rsidRDefault="0032705E">
      <w:pPr>
        <w:pStyle w:val="a0"/>
      </w:pPr>
    </w:p>
    <w:p w14:paraId="260279E2" w14:textId="77777777" w:rsidR="0032705E" w:rsidRPr="008811E9" w:rsidRDefault="00CB0DB5">
      <w:pPr>
        <w:pStyle w:val="10"/>
        <w:rPr>
          <w:rFonts w:ascii="黑体" w:eastAsia="黑体" w:hAnsi="黑体" w:hint="eastAsia"/>
          <w:b w:val="0"/>
          <w:bCs/>
          <w:sz w:val="44"/>
          <w:szCs w:val="22"/>
        </w:rPr>
      </w:pPr>
      <w:r w:rsidRPr="008811E9">
        <w:rPr>
          <w:rFonts w:ascii="Times New Roman" w:hAnsi="Times New Roman"/>
        </w:rPr>
        <w:br w:type="page" w:clear="all"/>
      </w:r>
      <w:bookmarkStart w:id="129" w:name="_Toc103345450"/>
      <w:bookmarkStart w:id="130" w:name="_Toc158691766"/>
      <w:bookmarkStart w:id="131" w:name="_Toc315875313"/>
      <w:bookmarkStart w:id="132" w:name="_Toc315868050"/>
      <w:bookmarkStart w:id="133" w:name="_Toc103345458"/>
      <w:bookmarkStart w:id="134" w:name="_Toc229050090"/>
      <w:r w:rsidRPr="008811E9">
        <w:rPr>
          <w:rFonts w:ascii="黑体" w:eastAsia="黑体" w:hAnsi="黑体"/>
          <w:b w:val="0"/>
          <w:bCs/>
          <w:sz w:val="44"/>
          <w:szCs w:val="22"/>
        </w:rPr>
        <w:lastRenderedPageBreak/>
        <w:t>第</w:t>
      </w:r>
      <w:r w:rsidRPr="008811E9">
        <w:rPr>
          <w:rFonts w:ascii="黑体" w:eastAsia="黑体" w:hAnsi="黑体" w:hint="eastAsia"/>
          <w:b w:val="0"/>
          <w:bCs/>
          <w:sz w:val="44"/>
          <w:szCs w:val="22"/>
        </w:rPr>
        <w:t>三</w:t>
      </w:r>
      <w:r w:rsidRPr="008811E9">
        <w:rPr>
          <w:rFonts w:ascii="黑体" w:eastAsia="黑体" w:hAnsi="黑体"/>
          <w:b w:val="0"/>
          <w:bCs/>
          <w:sz w:val="44"/>
          <w:szCs w:val="22"/>
        </w:rPr>
        <w:t>章</w:t>
      </w:r>
      <w:r w:rsidRPr="008811E9">
        <w:rPr>
          <w:rFonts w:ascii="黑体" w:eastAsia="黑体" w:hAnsi="黑体" w:hint="eastAsia"/>
          <w:b w:val="0"/>
          <w:bCs/>
          <w:sz w:val="44"/>
          <w:szCs w:val="22"/>
        </w:rPr>
        <w:t xml:space="preserve"> </w:t>
      </w:r>
      <w:r w:rsidRPr="008811E9">
        <w:rPr>
          <w:rFonts w:ascii="黑体" w:eastAsia="黑体" w:hAnsi="黑体"/>
          <w:b w:val="0"/>
          <w:bCs/>
          <w:sz w:val="44"/>
          <w:szCs w:val="22"/>
        </w:rPr>
        <w:t xml:space="preserve"> </w:t>
      </w:r>
      <w:bookmarkEnd w:id="129"/>
      <w:bookmarkEnd w:id="130"/>
      <w:bookmarkEnd w:id="131"/>
      <w:bookmarkEnd w:id="132"/>
      <w:r w:rsidRPr="008811E9">
        <w:rPr>
          <w:rFonts w:ascii="黑体" w:eastAsia="黑体" w:hAnsi="黑体" w:hint="eastAsia"/>
          <w:b w:val="0"/>
          <w:bCs/>
          <w:sz w:val="44"/>
          <w:szCs w:val="22"/>
        </w:rPr>
        <w:t>合同文本</w:t>
      </w:r>
      <w:bookmarkEnd w:id="134"/>
    </w:p>
    <w:p w14:paraId="480A9FC1" w14:textId="3ECF1509" w:rsidR="0032705E" w:rsidRPr="008811E9" w:rsidRDefault="00CB0DB5">
      <w:pPr>
        <w:spacing w:line="660" w:lineRule="exact"/>
        <w:jc w:val="center"/>
        <w:rPr>
          <w:rFonts w:ascii="方正小标宋简体" w:eastAsia="方正小标宋简体" w:hAnsi="宋体" w:cs="宋体" w:hint="eastAsia"/>
          <w:bCs/>
          <w:sz w:val="36"/>
          <w:szCs w:val="36"/>
        </w:rPr>
      </w:pPr>
      <w:bookmarkStart w:id="135" w:name="_Hlk164279176"/>
      <w:r w:rsidRPr="008811E9">
        <w:rPr>
          <w:rFonts w:ascii="方正小标宋简体" w:eastAsia="方正小标宋简体" w:hAnsi="宋体" w:cs="宋体" w:hint="eastAsia"/>
          <w:bCs/>
          <w:sz w:val="36"/>
          <w:szCs w:val="36"/>
        </w:rPr>
        <w:t>常熟市政府采购服务合同</w:t>
      </w:r>
    </w:p>
    <w:p w14:paraId="5A9F81FC" w14:textId="77777777" w:rsidR="0032705E" w:rsidRPr="008811E9" w:rsidRDefault="00CB0DB5">
      <w:pPr>
        <w:spacing w:line="660" w:lineRule="exact"/>
        <w:rPr>
          <w:rFonts w:ascii="宋体" w:hAnsi="宋体" w:cs="宋体" w:hint="eastAsia"/>
          <w:bCs/>
          <w:sz w:val="24"/>
          <w:szCs w:val="24"/>
        </w:rPr>
      </w:pPr>
      <w:r w:rsidRPr="008811E9">
        <w:rPr>
          <w:rFonts w:ascii="宋体" w:hAnsi="宋体" w:cs="宋体" w:hint="eastAsia"/>
          <w:bCs/>
          <w:sz w:val="24"/>
          <w:szCs w:val="24"/>
        </w:rPr>
        <w:t xml:space="preserve">                            </w:t>
      </w:r>
      <w:r w:rsidRPr="008811E9">
        <w:rPr>
          <w:rFonts w:ascii="宋体" w:hAnsi="宋体" w:cs="宋体"/>
          <w:bCs/>
          <w:sz w:val="24"/>
          <w:szCs w:val="24"/>
        </w:rPr>
        <w:t xml:space="preserve">        </w:t>
      </w:r>
      <w:r w:rsidRPr="008811E9">
        <w:rPr>
          <w:rFonts w:ascii="宋体" w:hAnsi="宋体" w:cs="宋体" w:hint="eastAsia"/>
          <w:bCs/>
          <w:sz w:val="24"/>
          <w:szCs w:val="24"/>
        </w:rPr>
        <w:t xml:space="preserve">                 编号：</w:t>
      </w:r>
    </w:p>
    <w:p w14:paraId="344A7657" w14:textId="77777777" w:rsidR="0032705E" w:rsidRPr="008811E9" w:rsidRDefault="00CB0DB5">
      <w:pPr>
        <w:spacing w:line="440" w:lineRule="exact"/>
        <w:jc w:val="right"/>
        <w:rPr>
          <w:rFonts w:ascii="宋体" w:hAnsi="宋体" w:cs="宋体" w:hint="eastAsia"/>
          <w:bCs/>
          <w:sz w:val="24"/>
          <w:szCs w:val="24"/>
        </w:rPr>
      </w:pPr>
      <w:r w:rsidRPr="008811E9">
        <w:rPr>
          <w:rFonts w:ascii="宋体" w:hAnsi="宋体" w:cs="宋体" w:hint="eastAsia"/>
          <w:bCs/>
          <w:sz w:val="24"/>
          <w:szCs w:val="24"/>
        </w:rPr>
        <w:t>签订地点：常熟市</w:t>
      </w:r>
    </w:p>
    <w:p w14:paraId="27AAC09F" w14:textId="77777777" w:rsidR="0032705E" w:rsidRPr="008811E9" w:rsidRDefault="0032705E">
      <w:pPr>
        <w:spacing w:line="440" w:lineRule="exact"/>
        <w:rPr>
          <w:rFonts w:ascii="宋体" w:hAnsi="宋体" w:cs="宋体" w:hint="eastAsia"/>
          <w:bCs/>
          <w:sz w:val="24"/>
          <w:szCs w:val="24"/>
        </w:rPr>
      </w:pPr>
    </w:p>
    <w:p w14:paraId="5CAC6582" w14:textId="77777777" w:rsidR="0032705E" w:rsidRPr="008811E9" w:rsidRDefault="0032705E">
      <w:pPr>
        <w:spacing w:line="440" w:lineRule="exact"/>
        <w:rPr>
          <w:rFonts w:ascii="宋体" w:hAnsi="宋体" w:cs="宋体" w:hint="eastAsia"/>
          <w:bCs/>
          <w:sz w:val="24"/>
          <w:szCs w:val="24"/>
        </w:rPr>
      </w:pPr>
    </w:p>
    <w:p w14:paraId="5CBF0C95" w14:textId="77777777" w:rsidR="0032705E" w:rsidRPr="008811E9" w:rsidRDefault="00CB0DB5">
      <w:pPr>
        <w:spacing w:line="440" w:lineRule="exact"/>
        <w:rPr>
          <w:rFonts w:ascii="宋体" w:hAnsi="宋体" w:cs="宋体" w:hint="eastAsia"/>
          <w:bCs/>
          <w:sz w:val="24"/>
          <w:szCs w:val="24"/>
        </w:rPr>
      </w:pPr>
      <w:r w:rsidRPr="008811E9">
        <w:rPr>
          <w:rFonts w:ascii="宋体" w:hAnsi="宋体" w:cs="宋体" w:hint="eastAsia"/>
          <w:bCs/>
          <w:sz w:val="24"/>
          <w:szCs w:val="24"/>
        </w:rPr>
        <w:t>甲方：</w:t>
      </w:r>
      <w:r w:rsidRPr="008811E9">
        <w:rPr>
          <w:rFonts w:ascii="宋体" w:hAnsi="宋体" w:cs="宋体" w:hint="eastAsia"/>
          <w:bCs/>
          <w:sz w:val="24"/>
          <w:szCs w:val="24"/>
          <w:u w:val="single"/>
        </w:rPr>
        <w:t xml:space="preserve">                                </w:t>
      </w:r>
    </w:p>
    <w:p w14:paraId="2852A099" w14:textId="77777777" w:rsidR="0032705E" w:rsidRPr="008811E9" w:rsidRDefault="00CB0DB5">
      <w:pPr>
        <w:spacing w:line="480" w:lineRule="exact"/>
        <w:rPr>
          <w:rFonts w:ascii="宋体" w:hAnsi="宋体" w:cs="宋体" w:hint="eastAsia"/>
          <w:bCs/>
          <w:sz w:val="24"/>
          <w:szCs w:val="24"/>
          <w:u w:val="single"/>
        </w:rPr>
      </w:pPr>
      <w:r w:rsidRPr="008811E9">
        <w:rPr>
          <w:rFonts w:ascii="宋体" w:hAnsi="宋体" w:cs="宋体" w:hint="eastAsia"/>
          <w:bCs/>
          <w:sz w:val="24"/>
          <w:szCs w:val="24"/>
        </w:rPr>
        <w:t>乙方：</w:t>
      </w:r>
      <w:r w:rsidRPr="008811E9">
        <w:rPr>
          <w:rFonts w:ascii="宋体" w:hAnsi="宋体" w:cs="宋体" w:hint="eastAsia"/>
          <w:bCs/>
          <w:sz w:val="24"/>
          <w:szCs w:val="24"/>
          <w:u w:val="single"/>
        </w:rPr>
        <w:t xml:space="preserve">                                </w:t>
      </w:r>
    </w:p>
    <w:p w14:paraId="04E7D9B7" w14:textId="77777777" w:rsidR="0032705E" w:rsidRPr="008811E9" w:rsidRDefault="00CB0DB5">
      <w:pPr>
        <w:spacing w:line="440" w:lineRule="exact"/>
        <w:rPr>
          <w:rFonts w:ascii="宋体" w:hAnsi="宋体" w:cs="宋体" w:hint="eastAsia"/>
          <w:bCs/>
          <w:sz w:val="24"/>
          <w:szCs w:val="24"/>
        </w:rPr>
      </w:pPr>
      <w:r w:rsidRPr="008811E9">
        <w:rPr>
          <w:rFonts w:ascii="宋体" w:hAnsi="宋体" w:cs="宋体" w:hint="eastAsia"/>
          <w:bCs/>
          <w:sz w:val="24"/>
          <w:szCs w:val="24"/>
        </w:rPr>
        <w:t>信用融资回款账户：</w:t>
      </w:r>
      <w:r w:rsidRPr="008811E9">
        <w:rPr>
          <w:rFonts w:ascii="宋体" w:hAnsi="宋体" w:cs="宋体" w:hint="eastAsia"/>
          <w:bCs/>
          <w:sz w:val="24"/>
          <w:szCs w:val="24"/>
          <w:u w:val="single"/>
        </w:rPr>
        <w:t xml:space="preserve">                               </w:t>
      </w:r>
    </w:p>
    <w:p w14:paraId="4D97E393" w14:textId="77777777" w:rsidR="0032705E" w:rsidRPr="008811E9" w:rsidRDefault="00CB0DB5">
      <w:pPr>
        <w:spacing w:line="440" w:lineRule="exact"/>
        <w:rPr>
          <w:rFonts w:ascii="宋体" w:hAnsi="宋体" w:cs="宋体" w:hint="eastAsia"/>
          <w:bCs/>
          <w:sz w:val="24"/>
          <w:szCs w:val="24"/>
        </w:rPr>
      </w:pPr>
      <w:r w:rsidRPr="008811E9">
        <w:rPr>
          <w:rFonts w:ascii="宋体" w:hAnsi="宋体" w:cs="宋体" w:hint="eastAsia"/>
          <w:bCs/>
          <w:sz w:val="24"/>
          <w:szCs w:val="24"/>
        </w:rPr>
        <w:t>开户银行：</w:t>
      </w:r>
      <w:r w:rsidRPr="008811E9">
        <w:rPr>
          <w:rFonts w:ascii="宋体" w:hAnsi="宋体" w:cs="宋体" w:hint="eastAsia"/>
          <w:bCs/>
          <w:sz w:val="24"/>
          <w:szCs w:val="24"/>
          <w:u w:val="single"/>
        </w:rPr>
        <w:t xml:space="preserve">                                       </w:t>
      </w:r>
      <w:r w:rsidRPr="008811E9">
        <w:rPr>
          <w:rFonts w:ascii="宋体" w:hAnsi="宋体" w:cs="宋体" w:hint="eastAsia"/>
          <w:bCs/>
          <w:sz w:val="24"/>
          <w:szCs w:val="24"/>
        </w:rPr>
        <w:t xml:space="preserve"> </w:t>
      </w:r>
    </w:p>
    <w:p w14:paraId="57024AAE" w14:textId="77777777" w:rsidR="0032705E" w:rsidRPr="008811E9" w:rsidRDefault="0032705E">
      <w:pPr>
        <w:spacing w:line="480" w:lineRule="exact"/>
        <w:ind w:firstLine="480"/>
        <w:rPr>
          <w:rFonts w:ascii="宋体" w:hAnsi="宋体" w:cs="宋体" w:hint="eastAsia"/>
          <w:bCs/>
          <w:sz w:val="24"/>
          <w:szCs w:val="24"/>
        </w:rPr>
      </w:pPr>
    </w:p>
    <w:p w14:paraId="0DF7CB9B" w14:textId="2E7363C6"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hint="eastAsia"/>
          <w:bCs/>
          <w:sz w:val="24"/>
          <w:szCs w:val="24"/>
        </w:rPr>
        <w:t>根据《中华人民共和国政府采购法》及其实施条例、《中华人民共和国民法典》等法律法规的规定，甲乙双方按照</w:t>
      </w:r>
      <w:r w:rsidRPr="008811E9">
        <w:rPr>
          <w:rFonts w:ascii="宋体" w:hAnsi="宋体" w:cs="宋体" w:hint="eastAsia"/>
          <w:bCs/>
          <w:sz w:val="24"/>
          <w:szCs w:val="24"/>
          <w:u w:val="single"/>
        </w:rPr>
        <w:t xml:space="preserve"> </w:t>
      </w:r>
      <w:r w:rsidR="00D56AF3" w:rsidRPr="008811E9">
        <w:rPr>
          <w:rFonts w:ascii="宋体" w:hAnsi="宋体" w:cs="宋体" w:hint="eastAsia"/>
          <w:bCs/>
          <w:sz w:val="24"/>
          <w:szCs w:val="24"/>
          <w:u w:val="single"/>
        </w:rPr>
        <w:t xml:space="preserve">常熟高新区科技精细化管理服务 </w:t>
      </w:r>
      <w:r w:rsidRPr="008811E9">
        <w:rPr>
          <w:rFonts w:ascii="宋体" w:hAnsi="宋体" w:cs="宋体" w:hint="eastAsia"/>
          <w:bCs/>
          <w:sz w:val="24"/>
          <w:szCs w:val="24"/>
        </w:rPr>
        <w:t>项目（项目编号：</w:t>
      </w:r>
      <w:r w:rsidR="00C54984" w:rsidRPr="008811E9">
        <w:rPr>
          <w:rFonts w:ascii="宋体" w:hAnsi="宋体" w:cs="宋体"/>
          <w:bCs/>
          <w:sz w:val="24"/>
          <w:szCs w:val="24"/>
          <w:u w:val="single"/>
        </w:rPr>
        <w:t>JSZC-320581-CSYD-G2026-0004</w:t>
      </w:r>
      <w:r w:rsidRPr="008811E9">
        <w:rPr>
          <w:rFonts w:ascii="宋体" w:hAnsi="宋体" w:cs="宋体" w:hint="eastAsia"/>
          <w:bCs/>
          <w:sz w:val="24"/>
          <w:szCs w:val="24"/>
        </w:rPr>
        <w:t>）政府采购结果签订本合同。</w:t>
      </w:r>
    </w:p>
    <w:p w14:paraId="764ABD57" w14:textId="77777777" w:rsidR="0032705E" w:rsidRPr="008811E9" w:rsidRDefault="00CB0DB5">
      <w:pPr>
        <w:spacing w:line="440" w:lineRule="exact"/>
        <w:ind w:firstLine="482"/>
        <w:rPr>
          <w:rFonts w:ascii="宋体" w:hAnsi="宋体" w:cs="宋体" w:hint="eastAsia"/>
          <w:b/>
          <w:bCs/>
          <w:sz w:val="24"/>
          <w:szCs w:val="24"/>
        </w:rPr>
      </w:pPr>
      <w:r w:rsidRPr="008811E9">
        <w:rPr>
          <w:rFonts w:ascii="宋体" w:hAnsi="宋体" w:cs="宋体" w:hint="eastAsia"/>
          <w:b/>
          <w:bCs/>
          <w:sz w:val="24"/>
          <w:szCs w:val="24"/>
        </w:rPr>
        <w:t>第一条 定义</w:t>
      </w:r>
    </w:p>
    <w:p w14:paraId="2C4EB01D" w14:textId="77777777" w:rsidR="0032705E" w:rsidRPr="008811E9" w:rsidRDefault="00CB0DB5">
      <w:pPr>
        <w:spacing w:line="440" w:lineRule="exact"/>
        <w:ind w:firstLine="560"/>
        <w:rPr>
          <w:rFonts w:ascii="宋体" w:hAnsi="宋体" w:cs="宋体" w:hint="eastAsia"/>
          <w:bCs/>
          <w:sz w:val="24"/>
          <w:szCs w:val="24"/>
        </w:rPr>
      </w:pPr>
      <w:r w:rsidRPr="008811E9">
        <w:rPr>
          <w:rFonts w:ascii="宋体" w:hAnsi="宋体" w:cs="宋体" w:hint="eastAsia"/>
          <w:bCs/>
          <w:sz w:val="24"/>
          <w:szCs w:val="24"/>
        </w:rPr>
        <w:t>除非另有特别解释或说明，本合同有关词语应按如下定义解释：</w:t>
      </w:r>
    </w:p>
    <w:p w14:paraId="61C7059A" w14:textId="77777777" w:rsidR="0032705E" w:rsidRPr="008811E9" w:rsidRDefault="00CB0DB5">
      <w:pPr>
        <w:spacing w:line="440" w:lineRule="exact"/>
        <w:ind w:firstLine="500"/>
        <w:rPr>
          <w:rFonts w:ascii="宋体" w:hAnsi="宋体" w:cs="宋体" w:hint="eastAsia"/>
          <w:bCs/>
          <w:sz w:val="24"/>
          <w:szCs w:val="24"/>
        </w:rPr>
      </w:pPr>
      <w:r w:rsidRPr="008811E9">
        <w:rPr>
          <w:rFonts w:ascii="宋体" w:hAnsi="宋体" w:cs="宋体" w:hint="eastAsia"/>
          <w:bCs/>
          <w:sz w:val="24"/>
          <w:szCs w:val="24"/>
        </w:rPr>
        <w:t>1.</w:t>
      </w:r>
      <w:r w:rsidRPr="008811E9">
        <w:rPr>
          <w:rFonts w:ascii="宋体" w:hAnsi="宋体" w:cs="宋体"/>
          <w:bCs/>
          <w:sz w:val="24"/>
          <w:szCs w:val="24"/>
        </w:rPr>
        <w:t>1</w:t>
      </w:r>
      <w:r w:rsidRPr="008811E9">
        <w:rPr>
          <w:rFonts w:ascii="宋体" w:hAnsi="宋体" w:cs="宋体" w:hint="eastAsia"/>
          <w:bCs/>
          <w:sz w:val="24"/>
          <w:szCs w:val="24"/>
        </w:rPr>
        <w:t>合同：甲乙双方签署的，与本项目相关的合同书、附件、附录、其他文件以及政府采购程序中的全部文件。</w:t>
      </w:r>
    </w:p>
    <w:p w14:paraId="2B2EC036" w14:textId="77777777" w:rsidR="0032705E" w:rsidRPr="008811E9" w:rsidRDefault="00CB0DB5">
      <w:pPr>
        <w:spacing w:line="440" w:lineRule="exact"/>
        <w:ind w:firstLine="500"/>
        <w:rPr>
          <w:rFonts w:ascii="宋体" w:hAnsi="宋体" w:cs="宋体" w:hint="eastAsia"/>
          <w:bCs/>
          <w:sz w:val="24"/>
          <w:szCs w:val="24"/>
        </w:rPr>
      </w:pPr>
      <w:r w:rsidRPr="008811E9">
        <w:rPr>
          <w:rFonts w:ascii="宋体" w:hAnsi="宋体" w:cs="宋体"/>
          <w:bCs/>
          <w:sz w:val="24"/>
          <w:szCs w:val="24"/>
        </w:rPr>
        <w:t>1.2</w:t>
      </w:r>
      <w:r w:rsidRPr="008811E9">
        <w:rPr>
          <w:rFonts w:ascii="宋体" w:hAnsi="宋体" w:cs="宋体" w:hint="eastAsia"/>
          <w:bCs/>
          <w:sz w:val="24"/>
          <w:szCs w:val="24"/>
        </w:rPr>
        <w:t>甲方：购买本合同项下服务的国家机关、事业单位、团体组织。</w:t>
      </w:r>
    </w:p>
    <w:p w14:paraId="3B90943C" w14:textId="77777777" w:rsidR="0032705E" w:rsidRPr="008811E9" w:rsidRDefault="00CB0DB5">
      <w:pPr>
        <w:spacing w:line="440" w:lineRule="exact"/>
        <w:ind w:firstLine="500"/>
        <w:rPr>
          <w:rFonts w:ascii="宋体" w:hAnsi="宋体" w:cs="宋体" w:hint="eastAsia"/>
          <w:bCs/>
          <w:sz w:val="24"/>
          <w:szCs w:val="24"/>
        </w:rPr>
      </w:pPr>
      <w:r w:rsidRPr="008811E9">
        <w:rPr>
          <w:rFonts w:ascii="宋体" w:hAnsi="宋体" w:cs="宋体"/>
          <w:bCs/>
          <w:sz w:val="24"/>
          <w:szCs w:val="24"/>
        </w:rPr>
        <w:t>1.3</w:t>
      </w:r>
      <w:r w:rsidRPr="008811E9">
        <w:rPr>
          <w:rFonts w:ascii="宋体" w:hAnsi="宋体" w:cs="宋体" w:hint="eastAsia"/>
          <w:bCs/>
          <w:sz w:val="24"/>
          <w:szCs w:val="24"/>
        </w:rPr>
        <w:t>乙方：提供本合同项下服务的法人、其他组织或自然人。</w:t>
      </w:r>
    </w:p>
    <w:p w14:paraId="3493999D" w14:textId="663498A8" w:rsidR="0032705E" w:rsidRPr="008811E9" w:rsidRDefault="00CB0DB5">
      <w:pPr>
        <w:spacing w:line="440" w:lineRule="exact"/>
        <w:ind w:firstLine="500"/>
        <w:rPr>
          <w:rFonts w:ascii="宋体" w:hAnsi="宋体" w:cs="宋体" w:hint="eastAsia"/>
          <w:bCs/>
          <w:sz w:val="24"/>
          <w:szCs w:val="24"/>
        </w:rPr>
      </w:pPr>
      <w:r w:rsidRPr="008811E9">
        <w:rPr>
          <w:rFonts w:ascii="宋体" w:hAnsi="宋体" w:cs="宋体"/>
          <w:bCs/>
          <w:sz w:val="24"/>
          <w:szCs w:val="24"/>
        </w:rPr>
        <w:t>1.4</w:t>
      </w:r>
      <w:r w:rsidRPr="008811E9">
        <w:rPr>
          <w:rFonts w:ascii="宋体" w:hAnsi="宋体" w:cs="宋体" w:hint="eastAsia"/>
          <w:bCs/>
          <w:sz w:val="24"/>
          <w:szCs w:val="24"/>
        </w:rPr>
        <w:t>服务：提供本合同规定的乙方承担的</w:t>
      </w:r>
      <w:r w:rsidRPr="008811E9">
        <w:rPr>
          <w:rFonts w:ascii="宋体" w:hAnsi="宋体" w:cs="宋体"/>
          <w:bCs/>
          <w:sz w:val="24"/>
          <w:szCs w:val="24"/>
          <w:u w:val="single"/>
        </w:rPr>
        <w:t xml:space="preserve"> </w:t>
      </w:r>
      <w:r w:rsidR="00D56AF3" w:rsidRPr="008811E9">
        <w:rPr>
          <w:rFonts w:ascii="宋体" w:hAnsi="宋体" w:cs="宋体" w:hint="eastAsia"/>
          <w:bCs/>
          <w:sz w:val="24"/>
          <w:szCs w:val="24"/>
          <w:u w:val="single"/>
        </w:rPr>
        <w:t xml:space="preserve">常熟高新区科技精细化管理服务 </w:t>
      </w:r>
      <w:r w:rsidRPr="008811E9">
        <w:rPr>
          <w:rFonts w:ascii="宋体" w:hAnsi="宋体" w:cs="宋体" w:hint="eastAsia"/>
          <w:bCs/>
          <w:sz w:val="24"/>
          <w:szCs w:val="24"/>
        </w:rPr>
        <w:t>及相关工作。</w:t>
      </w:r>
    </w:p>
    <w:p w14:paraId="1D78F162" w14:textId="77777777" w:rsidR="0032705E" w:rsidRPr="008811E9" w:rsidRDefault="00CB0DB5">
      <w:pPr>
        <w:spacing w:line="440" w:lineRule="exact"/>
        <w:ind w:firstLine="500"/>
        <w:rPr>
          <w:rFonts w:ascii="宋体" w:hAnsi="宋体" w:cs="宋体" w:hint="eastAsia"/>
          <w:bCs/>
          <w:sz w:val="24"/>
          <w:szCs w:val="24"/>
        </w:rPr>
      </w:pPr>
      <w:r w:rsidRPr="008811E9">
        <w:rPr>
          <w:rFonts w:ascii="宋体" w:hAnsi="宋体" w:cs="宋体"/>
          <w:bCs/>
          <w:sz w:val="24"/>
          <w:szCs w:val="24"/>
        </w:rPr>
        <w:t>1.5</w:t>
      </w:r>
      <w:r w:rsidRPr="008811E9">
        <w:rPr>
          <w:rFonts w:ascii="宋体" w:hAnsi="宋体" w:cs="宋体" w:hint="eastAsia"/>
          <w:bCs/>
          <w:sz w:val="24"/>
          <w:szCs w:val="24"/>
        </w:rPr>
        <w:t>合同价款：根据合同规定乙方在正确地完全履行合同义务后甲方应支付给乙方的价款，包含了甲方购买合同项下相关服务的一切费用。</w:t>
      </w:r>
    </w:p>
    <w:p w14:paraId="43D0EBCE" w14:textId="77777777" w:rsidR="0032705E" w:rsidRPr="008811E9" w:rsidRDefault="00CB0DB5">
      <w:pPr>
        <w:spacing w:line="440" w:lineRule="exact"/>
        <w:ind w:firstLine="482"/>
        <w:rPr>
          <w:rFonts w:ascii="宋体" w:hAnsi="宋体" w:cs="宋体" w:hint="eastAsia"/>
          <w:b/>
          <w:bCs/>
          <w:sz w:val="24"/>
          <w:szCs w:val="24"/>
        </w:rPr>
      </w:pPr>
      <w:r w:rsidRPr="008811E9">
        <w:rPr>
          <w:rFonts w:ascii="宋体" w:hAnsi="宋体" w:cs="宋体" w:hint="eastAsia"/>
          <w:b/>
          <w:bCs/>
          <w:sz w:val="24"/>
          <w:szCs w:val="24"/>
        </w:rPr>
        <w:t>第二条 组成本合同的文件</w:t>
      </w:r>
    </w:p>
    <w:p w14:paraId="40F3284F" w14:textId="77777777" w:rsidR="0032705E" w:rsidRPr="008811E9" w:rsidRDefault="00CB0DB5">
      <w:pPr>
        <w:spacing w:line="440" w:lineRule="exact"/>
        <w:ind w:firstLine="540"/>
        <w:rPr>
          <w:rFonts w:ascii="宋体" w:hAnsi="宋体" w:cs="宋体" w:hint="eastAsia"/>
          <w:bCs/>
          <w:sz w:val="24"/>
          <w:szCs w:val="24"/>
        </w:rPr>
      </w:pPr>
      <w:r w:rsidRPr="008811E9">
        <w:rPr>
          <w:rFonts w:ascii="宋体" w:hAnsi="宋体" w:cs="宋体" w:hint="eastAsia"/>
          <w:bCs/>
          <w:sz w:val="24"/>
          <w:szCs w:val="24"/>
        </w:rPr>
        <w:t>2</w:t>
      </w:r>
      <w:r w:rsidRPr="008811E9">
        <w:rPr>
          <w:rFonts w:ascii="宋体" w:hAnsi="宋体" w:cs="宋体"/>
          <w:bCs/>
          <w:sz w:val="24"/>
          <w:szCs w:val="24"/>
        </w:rPr>
        <w:t>.1</w:t>
      </w:r>
      <w:r w:rsidRPr="008811E9">
        <w:rPr>
          <w:rFonts w:ascii="宋体" w:hAnsi="宋体" w:cs="宋体" w:hint="eastAsia"/>
          <w:bCs/>
          <w:sz w:val="24"/>
          <w:szCs w:val="24"/>
        </w:rPr>
        <w:t>下列文件是组成本合同的不可分割的部分：</w:t>
      </w:r>
    </w:p>
    <w:p w14:paraId="4B5E3CCF" w14:textId="77777777" w:rsidR="0032705E" w:rsidRPr="008811E9" w:rsidRDefault="00CB0DB5">
      <w:pPr>
        <w:spacing w:line="440" w:lineRule="exact"/>
        <w:ind w:firstLine="480"/>
        <w:rPr>
          <w:rFonts w:ascii="Calibri" w:hAnsi="Calibri"/>
          <w:sz w:val="24"/>
          <w:szCs w:val="24"/>
        </w:rPr>
      </w:pPr>
      <w:r w:rsidRPr="008811E9">
        <w:rPr>
          <w:rFonts w:ascii="宋体" w:hAnsi="宋体" w:hint="eastAsia"/>
          <w:sz w:val="24"/>
          <w:szCs w:val="24"/>
        </w:rPr>
        <w:t>①中标通知书；</w:t>
      </w:r>
    </w:p>
    <w:p w14:paraId="794FB06E" w14:textId="77777777" w:rsidR="0032705E" w:rsidRPr="008811E9" w:rsidRDefault="00CB0DB5">
      <w:pPr>
        <w:spacing w:line="440" w:lineRule="exact"/>
        <w:ind w:firstLine="480"/>
        <w:rPr>
          <w:rFonts w:ascii="Calibri" w:hAnsi="Calibri"/>
          <w:sz w:val="24"/>
          <w:szCs w:val="24"/>
        </w:rPr>
      </w:pPr>
      <w:r w:rsidRPr="008811E9">
        <w:rPr>
          <w:rFonts w:ascii="宋体" w:hAnsi="宋体" w:hint="eastAsia"/>
          <w:sz w:val="24"/>
          <w:szCs w:val="24"/>
        </w:rPr>
        <w:t>②招标文件（以下统称“采购文件”）；</w:t>
      </w:r>
    </w:p>
    <w:p w14:paraId="013066FF" w14:textId="77777777" w:rsidR="0032705E" w:rsidRPr="008811E9" w:rsidRDefault="00CB0DB5">
      <w:pPr>
        <w:spacing w:line="440" w:lineRule="exact"/>
        <w:ind w:firstLine="480"/>
        <w:rPr>
          <w:rFonts w:ascii="Calibri" w:hAnsi="Calibri"/>
          <w:sz w:val="24"/>
          <w:szCs w:val="24"/>
        </w:rPr>
      </w:pPr>
      <w:r w:rsidRPr="008811E9">
        <w:rPr>
          <w:rFonts w:ascii="宋体" w:hAnsi="宋体" w:hint="eastAsia"/>
          <w:sz w:val="24"/>
          <w:szCs w:val="24"/>
        </w:rPr>
        <w:t>③乙方的投标文件；</w:t>
      </w:r>
    </w:p>
    <w:p w14:paraId="38EC0201"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④乙方在报价过程中所作的其它承诺、声明、书面澄清等。</w:t>
      </w:r>
    </w:p>
    <w:p w14:paraId="5115B123" w14:textId="77777777" w:rsidR="0032705E" w:rsidRPr="008811E9" w:rsidRDefault="00CB0DB5">
      <w:pPr>
        <w:spacing w:line="440" w:lineRule="exact"/>
        <w:ind w:firstLine="480"/>
        <w:rPr>
          <w:rFonts w:ascii="宋体" w:hAnsi="宋体" w:hint="eastAsia"/>
          <w:sz w:val="24"/>
          <w:szCs w:val="24"/>
        </w:rPr>
      </w:pPr>
      <w:bookmarkStart w:id="136" w:name="_Hlk144021334"/>
      <w:r w:rsidRPr="008811E9">
        <w:rPr>
          <w:rFonts w:ascii="宋体" w:hAnsi="宋体" w:hint="eastAsia"/>
          <w:sz w:val="24"/>
          <w:szCs w:val="24"/>
        </w:rPr>
        <w:t>2</w:t>
      </w:r>
      <w:r w:rsidRPr="008811E9">
        <w:rPr>
          <w:rFonts w:ascii="宋体" w:hAnsi="宋体"/>
          <w:sz w:val="24"/>
          <w:szCs w:val="24"/>
        </w:rPr>
        <w:t>.2</w:t>
      </w:r>
      <w:r w:rsidRPr="008811E9">
        <w:rPr>
          <w:rFonts w:ascii="宋体" w:hAnsi="宋体" w:hint="eastAsia"/>
          <w:sz w:val="24"/>
          <w:szCs w:val="24"/>
        </w:rPr>
        <w:t>上述文件之间如果出现不一致的，以甲方文件确定的内容为准，但乙方文件的内容</w:t>
      </w:r>
      <w:r w:rsidRPr="008811E9">
        <w:rPr>
          <w:rFonts w:ascii="宋体" w:hAnsi="宋体" w:hint="eastAsia"/>
          <w:sz w:val="24"/>
          <w:szCs w:val="24"/>
        </w:rPr>
        <w:lastRenderedPageBreak/>
        <w:t>对甲方更有利的，适用乙方文件。</w:t>
      </w:r>
    </w:p>
    <w:p w14:paraId="483969AD" w14:textId="77777777" w:rsidR="0032705E" w:rsidRPr="008811E9" w:rsidRDefault="00CB0DB5">
      <w:pPr>
        <w:spacing w:line="440" w:lineRule="exact"/>
        <w:ind w:firstLine="480"/>
        <w:rPr>
          <w:rFonts w:ascii="Calibri" w:hAnsi="Calibri"/>
          <w:sz w:val="24"/>
          <w:szCs w:val="24"/>
        </w:rPr>
      </w:pPr>
      <w:r w:rsidRPr="008811E9">
        <w:rPr>
          <w:rFonts w:ascii="宋体" w:hAnsi="宋体"/>
          <w:sz w:val="24"/>
          <w:szCs w:val="24"/>
        </w:rPr>
        <w:t>2.3</w:t>
      </w:r>
      <w:r w:rsidRPr="008811E9">
        <w:rPr>
          <w:rFonts w:ascii="宋体" w:hAnsi="宋体" w:hint="eastAsia"/>
          <w:sz w:val="24"/>
          <w:szCs w:val="24"/>
        </w:rPr>
        <w:t>乙方文件应当符合采购文件确定的原则，如果乙方文件中的表述，形式上符合采购文件原则，但具体内容对甲方不利、对乙方有利的，视为背离采购文件，不予适用。</w:t>
      </w:r>
      <w:bookmarkEnd w:id="136"/>
    </w:p>
    <w:p w14:paraId="5D97E325" w14:textId="77777777" w:rsidR="0032705E" w:rsidRPr="008811E9" w:rsidRDefault="00CB0DB5">
      <w:pPr>
        <w:spacing w:line="440" w:lineRule="exact"/>
        <w:ind w:firstLine="482"/>
        <w:rPr>
          <w:rFonts w:ascii="宋体" w:hAnsi="宋体" w:cs="宋体" w:hint="eastAsia"/>
          <w:b/>
          <w:bCs/>
          <w:sz w:val="24"/>
          <w:szCs w:val="24"/>
        </w:rPr>
      </w:pPr>
      <w:r w:rsidRPr="008811E9">
        <w:rPr>
          <w:rFonts w:ascii="宋体" w:hAnsi="宋体" w:cs="宋体" w:hint="eastAsia"/>
          <w:b/>
          <w:bCs/>
          <w:sz w:val="24"/>
          <w:szCs w:val="24"/>
        </w:rPr>
        <w:t>第三条 合同内容</w:t>
      </w:r>
    </w:p>
    <w:p w14:paraId="26F1DF5B" w14:textId="56EEF04E"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3.1</w:t>
      </w:r>
      <w:r w:rsidRPr="008811E9">
        <w:rPr>
          <w:rFonts w:ascii="宋体" w:hAnsi="宋体" w:cs="宋体" w:hint="eastAsia"/>
          <w:bCs/>
          <w:sz w:val="24"/>
          <w:szCs w:val="24"/>
        </w:rPr>
        <w:t>服务内容：</w:t>
      </w:r>
      <w:r w:rsidR="00D56AF3" w:rsidRPr="008811E9">
        <w:rPr>
          <w:rFonts w:ascii="宋体" w:hAnsi="宋体" w:cs="宋体" w:hint="eastAsia"/>
          <w:bCs/>
          <w:sz w:val="24"/>
          <w:szCs w:val="24"/>
          <w:u w:val="single"/>
        </w:rPr>
        <w:t>常熟高新区科技精细化管理服务</w:t>
      </w:r>
      <w:r w:rsidR="00E1574B" w:rsidRPr="008811E9">
        <w:rPr>
          <w:rFonts w:ascii="宋体" w:hAnsi="宋体" w:cs="宋体" w:hint="eastAsia"/>
          <w:bCs/>
          <w:sz w:val="24"/>
          <w:szCs w:val="24"/>
        </w:rPr>
        <w:t>。</w:t>
      </w:r>
    </w:p>
    <w:p w14:paraId="28126287" w14:textId="5C427B18" w:rsidR="0032705E" w:rsidRPr="008811E9" w:rsidRDefault="00CB0DB5">
      <w:pPr>
        <w:spacing w:line="440" w:lineRule="exact"/>
        <w:ind w:firstLine="480"/>
        <w:rPr>
          <w:rFonts w:ascii="宋体" w:hAnsi="宋体" w:cs="宋体" w:hint="eastAsia"/>
          <w:bCs/>
          <w:sz w:val="24"/>
          <w:szCs w:val="24"/>
          <w:u w:val="single"/>
        </w:rPr>
      </w:pPr>
      <w:r w:rsidRPr="008811E9">
        <w:rPr>
          <w:rFonts w:ascii="宋体" w:hAnsi="宋体" w:cs="宋体"/>
          <w:bCs/>
          <w:sz w:val="24"/>
          <w:szCs w:val="24"/>
        </w:rPr>
        <w:t>3.2</w:t>
      </w:r>
      <w:r w:rsidRPr="008811E9">
        <w:rPr>
          <w:rFonts w:ascii="宋体" w:hAnsi="宋体" w:cs="宋体" w:hint="eastAsia"/>
          <w:bCs/>
          <w:sz w:val="24"/>
          <w:szCs w:val="24"/>
        </w:rPr>
        <w:t>服务期限：</w:t>
      </w:r>
      <w:r w:rsidR="00D56AF3" w:rsidRPr="008811E9">
        <w:rPr>
          <w:rFonts w:ascii="宋体" w:hAnsi="宋体" w:cs="宋体" w:hint="eastAsia"/>
          <w:bCs/>
          <w:sz w:val="24"/>
          <w:szCs w:val="24"/>
          <w:u w:val="single"/>
        </w:rPr>
        <w:t>合同签订之日起三年</w:t>
      </w:r>
      <w:r w:rsidR="008375EB" w:rsidRPr="008811E9">
        <w:rPr>
          <w:rFonts w:ascii="宋体" w:hAnsi="宋体" w:cs="宋体" w:hint="eastAsia"/>
          <w:bCs/>
          <w:sz w:val="24"/>
          <w:szCs w:val="24"/>
        </w:rPr>
        <w:t>。</w:t>
      </w:r>
    </w:p>
    <w:p w14:paraId="79D936C0" w14:textId="66E9DE60" w:rsidR="001B6DE8" w:rsidRPr="008811E9" w:rsidRDefault="001B6DE8" w:rsidP="001B6DE8">
      <w:pPr>
        <w:spacing w:line="440" w:lineRule="exact"/>
        <w:ind w:firstLine="480"/>
        <w:rPr>
          <w:rFonts w:ascii="宋体" w:hAnsi="宋体" w:cs="宋体" w:hint="eastAsia"/>
          <w:bCs/>
          <w:sz w:val="24"/>
          <w:szCs w:val="24"/>
        </w:rPr>
      </w:pPr>
      <w:r w:rsidRPr="008811E9">
        <w:rPr>
          <w:rFonts w:ascii="宋体" w:hAnsi="宋体" w:cs="宋体" w:hint="eastAsia"/>
          <w:bCs/>
          <w:sz w:val="24"/>
          <w:szCs w:val="24"/>
        </w:rPr>
        <w:t>3.3项目地点：</w:t>
      </w:r>
      <w:r w:rsidRPr="008811E9">
        <w:rPr>
          <w:rFonts w:ascii="宋体" w:hAnsi="宋体" w:cs="宋体" w:hint="eastAsia"/>
          <w:bCs/>
          <w:sz w:val="24"/>
          <w:szCs w:val="24"/>
          <w:u w:val="single"/>
        </w:rPr>
        <w:t>常熟高新技术产业开发区，</w:t>
      </w:r>
      <w:r w:rsidR="002929F2" w:rsidRPr="008811E9">
        <w:rPr>
          <w:rFonts w:ascii="宋体" w:hAnsi="宋体" w:cs="宋体" w:hint="eastAsia"/>
          <w:bCs/>
          <w:sz w:val="24"/>
          <w:szCs w:val="24"/>
          <w:u w:val="single"/>
        </w:rPr>
        <w:t>甲方</w:t>
      </w:r>
      <w:r w:rsidRPr="008811E9">
        <w:rPr>
          <w:rFonts w:ascii="宋体" w:hAnsi="宋体" w:cs="宋体" w:hint="eastAsia"/>
          <w:bCs/>
          <w:sz w:val="24"/>
          <w:szCs w:val="24"/>
          <w:u w:val="single"/>
        </w:rPr>
        <w:t>指定的地点</w:t>
      </w:r>
      <w:r w:rsidRPr="008811E9">
        <w:rPr>
          <w:rFonts w:ascii="宋体" w:hAnsi="宋体" w:cs="宋体" w:hint="eastAsia"/>
          <w:bCs/>
          <w:sz w:val="24"/>
          <w:szCs w:val="24"/>
        </w:rPr>
        <w:t>。</w:t>
      </w:r>
    </w:p>
    <w:p w14:paraId="645A9EEC" w14:textId="650D7E14"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t>3.</w:t>
      </w:r>
      <w:r w:rsidR="001B6DE8" w:rsidRPr="008811E9">
        <w:rPr>
          <w:rFonts w:ascii="宋体" w:hAnsi="宋体" w:cs="宋体" w:hint="eastAsia"/>
          <w:bCs/>
          <w:sz w:val="24"/>
          <w:szCs w:val="24"/>
        </w:rPr>
        <w:t>4</w:t>
      </w:r>
      <w:r w:rsidRPr="008811E9">
        <w:rPr>
          <w:rFonts w:ascii="宋体" w:hAnsi="宋体" w:cs="宋体" w:hint="eastAsia"/>
          <w:bCs/>
          <w:sz w:val="24"/>
          <w:szCs w:val="24"/>
        </w:rPr>
        <w:t>乙方承诺上述服务由乙方自行完成，</w:t>
      </w:r>
      <w:proofErr w:type="gramStart"/>
      <w:r w:rsidRPr="008811E9">
        <w:rPr>
          <w:rFonts w:ascii="宋体" w:hAnsi="宋体" w:cs="宋体" w:hint="eastAsia"/>
          <w:bCs/>
          <w:sz w:val="24"/>
          <w:szCs w:val="24"/>
        </w:rPr>
        <w:t>不</w:t>
      </w:r>
      <w:proofErr w:type="gramEnd"/>
      <w:r w:rsidRPr="008811E9">
        <w:rPr>
          <w:rFonts w:ascii="宋体" w:hAnsi="宋体" w:cs="宋体" w:hint="eastAsia"/>
          <w:bCs/>
          <w:sz w:val="24"/>
          <w:szCs w:val="24"/>
        </w:rPr>
        <w:t>转包予第三方完成。</w:t>
      </w:r>
    </w:p>
    <w:p w14:paraId="038FA153" w14:textId="77777777" w:rsidR="0032705E" w:rsidRPr="008811E9" w:rsidRDefault="00CB0DB5">
      <w:pPr>
        <w:spacing w:line="440" w:lineRule="exact"/>
        <w:ind w:firstLine="482"/>
        <w:rPr>
          <w:rFonts w:ascii="宋体" w:hAnsi="宋体" w:cs="宋体" w:hint="eastAsia"/>
          <w:b/>
          <w:bCs/>
          <w:sz w:val="24"/>
          <w:szCs w:val="24"/>
        </w:rPr>
      </w:pPr>
      <w:r w:rsidRPr="008811E9">
        <w:rPr>
          <w:rFonts w:ascii="宋体" w:hAnsi="宋体" w:cs="宋体" w:hint="eastAsia"/>
          <w:b/>
          <w:bCs/>
          <w:sz w:val="24"/>
          <w:szCs w:val="24"/>
        </w:rPr>
        <w:t>第四条 合同价款</w:t>
      </w:r>
    </w:p>
    <w:p w14:paraId="1CFFFFF5" w14:textId="5464381C" w:rsidR="00C21411" w:rsidRPr="008811E9" w:rsidRDefault="00C21411" w:rsidP="00C21411">
      <w:pPr>
        <w:spacing w:line="440" w:lineRule="exact"/>
        <w:ind w:firstLineChars="200" w:firstLine="480"/>
        <w:rPr>
          <w:rFonts w:ascii="宋体" w:hAnsi="宋体" w:cs="宋体" w:hint="eastAsia"/>
          <w:sz w:val="24"/>
        </w:rPr>
      </w:pPr>
      <w:r w:rsidRPr="008811E9">
        <w:rPr>
          <w:rFonts w:ascii="宋体" w:hAnsi="宋体" w:cs="宋体" w:hint="eastAsia"/>
          <w:sz w:val="24"/>
        </w:rPr>
        <w:t>4.1本合同项下</w:t>
      </w:r>
      <w:bookmarkStart w:id="137" w:name="_Hlk187269727"/>
      <w:r w:rsidRPr="008811E9">
        <w:rPr>
          <w:rFonts w:ascii="宋体" w:hAnsi="宋体" w:cs="宋体" w:hint="eastAsia"/>
          <w:sz w:val="24"/>
        </w:rPr>
        <w:t>中标优惠率</w:t>
      </w:r>
      <w:bookmarkEnd w:id="137"/>
      <w:r w:rsidRPr="008811E9">
        <w:rPr>
          <w:rFonts w:ascii="宋体" w:hAnsi="宋体" w:cs="宋体" w:hint="eastAsia"/>
          <w:sz w:val="24"/>
        </w:rPr>
        <w:t>为</w:t>
      </w:r>
      <w:r w:rsidRPr="008811E9">
        <w:rPr>
          <w:rFonts w:ascii="宋体" w:hAnsi="宋体" w:cs="宋体" w:hint="eastAsia"/>
          <w:sz w:val="24"/>
          <w:u w:val="single"/>
        </w:rPr>
        <w:t xml:space="preserve">      </w:t>
      </w:r>
      <w:r w:rsidRPr="008811E9">
        <w:rPr>
          <w:rFonts w:ascii="宋体" w:hAnsi="宋体" w:cs="宋体" w:hint="eastAsia"/>
          <w:sz w:val="24"/>
        </w:rPr>
        <w:t>%。</w:t>
      </w:r>
    </w:p>
    <w:p w14:paraId="5B0A81F0" w14:textId="228711A4" w:rsidR="00B4397B" w:rsidRPr="008811E9" w:rsidRDefault="00C21411" w:rsidP="00B4397B">
      <w:pPr>
        <w:spacing w:line="440" w:lineRule="exact"/>
        <w:ind w:firstLineChars="200" w:firstLine="480"/>
        <w:rPr>
          <w:rFonts w:ascii="宋体" w:hAnsi="宋体" w:cs="宋体" w:hint="eastAsia"/>
          <w:sz w:val="24"/>
        </w:rPr>
      </w:pPr>
      <w:r w:rsidRPr="008811E9">
        <w:rPr>
          <w:rFonts w:ascii="宋体" w:hAnsi="宋体" w:cs="宋体" w:hint="eastAsia"/>
          <w:sz w:val="24"/>
        </w:rPr>
        <w:t>4.2本合同总金额为：</w:t>
      </w:r>
      <w:bookmarkStart w:id="138" w:name="OLE_LINK25"/>
      <w:r w:rsidRPr="008811E9">
        <w:rPr>
          <w:rFonts w:ascii="宋体" w:hAnsi="宋体" w:cs="宋体" w:hint="eastAsia"/>
          <w:sz w:val="24"/>
        </w:rPr>
        <w:t>人民币（大写）</w:t>
      </w:r>
      <w:r w:rsidRPr="008811E9">
        <w:rPr>
          <w:rFonts w:ascii="宋体" w:hAnsi="宋体" w:cs="宋体" w:hint="eastAsia"/>
          <w:sz w:val="24"/>
          <w:u w:val="single"/>
        </w:rPr>
        <w:t xml:space="preserve">             </w:t>
      </w:r>
      <w:r w:rsidRPr="008811E9">
        <w:rPr>
          <w:rFonts w:ascii="宋体" w:hAnsi="宋体" w:cs="宋体" w:hint="eastAsia"/>
          <w:sz w:val="24"/>
        </w:rPr>
        <w:t>元整（￥:</w:t>
      </w:r>
      <w:r w:rsidRPr="008811E9">
        <w:rPr>
          <w:rFonts w:ascii="宋体" w:hAnsi="宋体" w:cs="宋体" w:hint="eastAsia"/>
          <w:sz w:val="24"/>
          <w:u w:val="single"/>
        </w:rPr>
        <w:t xml:space="preserve">        </w:t>
      </w:r>
      <w:r w:rsidRPr="008811E9">
        <w:rPr>
          <w:rFonts w:ascii="宋体" w:hAnsi="宋体" w:cs="宋体" w:hint="eastAsia"/>
          <w:sz w:val="24"/>
        </w:rPr>
        <w:t>元）。</w:t>
      </w:r>
      <w:bookmarkEnd w:id="138"/>
    </w:p>
    <w:p w14:paraId="0426D19D" w14:textId="77777777" w:rsidR="0032705E" w:rsidRPr="008811E9" w:rsidRDefault="00CB0DB5">
      <w:pPr>
        <w:spacing w:line="460" w:lineRule="exact"/>
        <w:ind w:firstLine="482"/>
        <w:rPr>
          <w:rFonts w:ascii="宋体" w:hAnsi="宋体" w:cs="宋体" w:hint="eastAsia"/>
          <w:b/>
          <w:bCs/>
          <w:sz w:val="24"/>
          <w:szCs w:val="24"/>
        </w:rPr>
      </w:pPr>
      <w:r w:rsidRPr="008811E9">
        <w:rPr>
          <w:rFonts w:ascii="宋体" w:hAnsi="宋体" w:cs="宋体" w:hint="eastAsia"/>
          <w:b/>
          <w:bCs/>
          <w:sz w:val="24"/>
          <w:szCs w:val="24"/>
        </w:rPr>
        <w:t xml:space="preserve">★第五条 支付结算                           </w:t>
      </w:r>
    </w:p>
    <w:p w14:paraId="3100C424" w14:textId="7B78C7EE" w:rsidR="007F0E5B" w:rsidRPr="008811E9" w:rsidRDefault="007F0E5B" w:rsidP="00E1574B">
      <w:pPr>
        <w:spacing w:line="440" w:lineRule="exact"/>
        <w:ind w:firstLineChars="200" w:firstLine="480"/>
        <w:rPr>
          <w:rFonts w:asciiTheme="minorEastAsia" w:eastAsiaTheme="minorEastAsia" w:hAnsiTheme="minorEastAsia" w:cs="Courier New" w:hint="eastAsia"/>
          <w:sz w:val="24"/>
          <w:szCs w:val="24"/>
        </w:rPr>
      </w:pPr>
      <w:bookmarkStart w:id="139" w:name="_Hlk217001254"/>
      <w:r w:rsidRPr="008811E9">
        <w:rPr>
          <w:rFonts w:asciiTheme="minorEastAsia" w:eastAsiaTheme="minorEastAsia" w:hAnsiTheme="minorEastAsia" w:cs="Courier New" w:hint="eastAsia"/>
          <w:sz w:val="24"/>
          <w:szCs w:val="24"/>
        </w:rPr>
        <w:t>5.1预付款支付：合同签订后一个月内，</w:t>
      </w:r>
      <w:bookmarkStart w:id="140" w:name="OLE_LINK32"/>
      <w:r w:rsidRPr="008811E9">
        <w:rPr>
          <w:rFonts w:asciiTheme="minorEastAsia" w:eastAsiaTheme="minorEastAsia" w:hAnsiTheme="minorEastAsia" w:cs="Courier New" w:hint="eastAsia"/>
          <w:sz w:val="24"/>
          <w:szCs w:val="24"/>
        </w:rPr>
        <w:t>甲方向乙方</w:t>
      </w:r>
      <w:bookmarkEnd w:id="140"/>
      <w:r w:rsidRPr="008811E9">
        <w:rPr>
          <w:rFonts w:asciiTheme="minorEastAsia" w:eastAsiaTheme="minorEastAsia" w:hAnsiTheme="minorEastAsia" w:cs="Courier New" w:hint="eastAsia"/>
          <w:sz w:val="24"/>
          <w:szCs w:val="24"/>
        </w:rPr>
        <w:t>支付合同总</w:t>
      </w:r>
      <w:r w:rsidR="005F1AF8" w:rsidRPr="008811E9">
        <w:rPr>
          <w:rFonts w:asciiTheme="minorEastAsia" w:eastAsiaTheme="minorEastAsia" w:hAnsiTheme="minorEastAsia" w:cs="Courier New" w:hint="eastAsia"/>
          <w:sz w:val="24"/>
          <w:szCs w:val="24"/>
        </w:rPr>
        <w:t>金额</w:t>
      </w:r>
      <w:r w:rsidRPr="008811E9">
        <w:rPr>
          <w:rFonts w:asciiTheme="minorEastAsia" w:eastAsiaTheme="minorEastAsia" w:hAnsiTheme="minorEastAsia" w:cs="Courier New" w:hint="eastAsia"/>
          <w:sz w:val="24"/>
          <w:szCs w:val="24"/>
        </w:rPr>
        <w:t>的10%，作为本项目预付款。</w:t>
      </w:r>
    </w:p>
    <w:p w14:paraId="555B13C1" w14:textId="388E8E82" w:rsidR="005F1AF8" w:rsidRPr="008811E9" w:rsidRDefault="005F1AF8" w:rsidP="00E1574B">
      <w:pPr>
        <w:spacing w:line="440" w:lineRule="exact"/>
        <w:ind w:firstLineChars="200" w:firstLine="480"/>
        <w:rPr>
          <w:rFonts w:asciiTheme="minorEastAsia" w:eastAsiaTheme="minorEastAsia" w:hAnsiTheme="minorEastAsia" w:cs="Courier New" w:hint="eastAsia"/>
          <w:sz w:val="24"/>
          <w:szCs w:val="24"/>
        </w:rPr>
      </w:pPr>
      <w:r w:rsidRPr="008811E9">
        <w:rPr>
          <w:rFonts w:asciiTheme="minorEastAsia" w:eastAsiaTheme="minorEastAsia" w:hAnsiTheme="minorEastAsia" w:cs="宋体" w:hint="eastAsia"/>
          <w:bCs/>
          <w:sz w:val="24"/>
          <w:szCs w:val="24"/>
        </w:rPr>
        <w:t>5.2服务费结算依据：服务费以甲方出具的服务年度考核结果为依据，确定各服务年度</w:t>
      </w:r>
      <w:r w:rsidRPr="008811E9">
        <w:rPr>
          <w:rFonts w:asciiTheme="minorEastAsia" w:eastAsiaTheme="minorEastAsia" w:hAnsiTheme="minorEastAsia" w:cs="Courier New" w:hint="eastAsia"/>
          <w:sz w:val="24"/>
          <w:szCs w:val="24"/>
        </w:rPr>
        <w:t>最终应付金额。</w:t>
      </w:r>
    </w:p>
    <w:p w14:paraId="2211B891" w14:textId="0CB1A586" w:rsidR="005F1AF8" w:rsidRPr="008811E9" w:rsidRDefault="005F1AF8" w:rsidP="00E1574B">
      <w:pPr>
        <w:spacing w:line="440" w:lineRule="exact"/>
        <w:ind w:firstLine="480"/>
        <w:rPr>
          <w:rFonts w:hAnsi="宋体" w:cs="Courier New" w:hint="eastAsia"/>
          <w:sz w:val="24"/>
          <w:szCs w:val="24"/>
        </w:rPr>
      </w:pPr>
      <w:r w:rsidRPr="008811E9">
        <w:rPr>
          <w:rFonts w:asciiTheme="minorEastAsia" w:eastAsiaTheme="minorEastAsia" w:hAnsiTheme="minorEastAsia" w:cs="宋体" w:hint="eastAsia"/>
          <w:bCs/>
          <w:sz w:val="24"/>
          <w:szCs w:val="24"/>
        </w:rPr>
        <w:t>5.3周</w:t>
      </w:r>
      <w:r w:rsidRPr="008811E9">
        <w:rPr>
          <w:rFonts w:hAnsi="宋体" w:cs="Courier New" w:hint="eastAsia"/>
          <w:sz w:val="24"/>
          <w:szCs w:val="24"/>
        </w:rPr>
        <w:t>期结算与支付：服务费按服务年度结算，服务年度自合同签订之日起算，每个服务年度分两期支付：第一期：每年</w:t>
      </w:r>
      <w:r w:rsidRPr="008811E9">
        <w:rPr>
          <w:rFonts w:hAnsi="宋体" w:cs="Courier New" w:hint="eastAsia"/>
          <w:sz w:val="24"/>
          <w:szCs w:val="24"/>
        </w:rPr>
        <w:t>6</w:t>
      </w:r>
      <w:r w:rsidRPr="008811E9">
        <w:rPr>
          <w:rFonts w:hAnsi="宋体" w:cs="Courier New" w:hint="eastAsia"/>
          <w:sz w:val="24"/>
          <w:szCs w:val="24"/>
        </w:rPr>
        <w:t>月</w:t>
      </w:r>
      <w:r w:rsidRPr="008811E9">
        <w:rPr>
          <w:rFonts w:hAnsi="宋体" w:cs="Courier New" w:hint="eastAsia"/>
          <w:sz w:val="24"/>
          <w:szCs w:val="24"/>
        </w:rPr>
        <w:t>30</w:t>
      </w:r>
      <w:r w:rsidRPr="008811E9">
        <w:rPr>
          <w:rFonts w:hAnsi="宋体" w:cs="Courier New" w:hint="eastAsia"/>
          <w:sz w:val="24"/>
          <w:szCs w:val="24"/>
        </w:rPr>
        <w:t>日前，甲方向乙方支付至当年度服务费总金额的</w:t>
      </w:r>
      <w:r w:rsidRPr="008811E9">
        <w:rPr>
          <w:rFonts w:hAnsi="宋体" w:cs="Courier New" w:hint="eastAsia"/>
          <w:sz w:val="24"/>
          <w:szCs w:val="24"/>
        </w:rPr>
        <w:t>70%</w:t>
      </w:r>
      <w:r w:rsidRPr="008811E9">
        <w:rPr>
          <w:rFonts w:hAnsi="宋体" w:cs="Courier New" w:hint="eastAsia"/>
          <w:sz w:val="24"/>
          <w:szCs w:val="24"/>
        </w:rPr>
        <w:t>；第二期：当年度服务完成并经甲方考核后，甲方根据考核结果支付当年度剩余服务费。</w:t>
      </w:r>
    </w:p>
    <w:p w14:paraId="25A07119" w14:textId="4F388E48" w:rsidR="005F1AF8" w:rsidRPr="008811E9" w:rsidRDefault="005F1AF8" w:rsidP="005F1AF8">
      <w:pPr>
        <w:pStyle w:val="a0"/>
        <w:spacing w:line="440" w:lineRule="exact"/>
        <w:rPr>
          <w:rFonts w:hAnsi="宋体" w:cs="Courier New" w:hint="eastAsia"/>
          <w:sz w:val="24"/>
          <w:szCs w:val="24"/>
        </w:rPr>
      </w:pPr>
      <w:r w:rsidRPr="008811E9">
        <w:rPr>
          <w:rFonts w:hAnsi="宋体" w:cs="Courier New" w:hint="eastAsia"/>
          <w:sz w:val="24"/>
          <w:szCs w:val="24"/>
        </w:rPr>
        <w:t>每个结算周期应付服务费金额，包含甲方已向乙方支付的预付款，甲方按应付总金额与已付预付款的差额（若有）完成支付。</w:t>
      </w:r>
    </w:p>
    <w:p w14:paraId="41E6F86E" w14:textId="171F8076" w:rsidR="007F0E5B" w:rsidRPr="008811E9" w:rsidRDefault="007F0E5B" w:rsidP="001B6DE8">
      <w:pPr>
        <w:pStyle w:val="a0"/>
        <w:spacing w:line="440" w:lineRule="exact"/>
        <w:rPr>
          <w:rFonts w:hAnsi="宋体" w:cs="Courier New" w:hint="eastAsia"/>
          <w:sz w:val="24"/>
          <w:szCs w:val="24"/>
        </w:rPr>
      </w:pPr>
      <w:r w:rsidRPr="008811E9">
        <w:rPr>
          <w:rFonts w:hAnsi="宋体" w:cs="Courier New" w:hint="eastAsia"/>
          <w:sz w:val="24"/>
          <w:szCs w:val="24"/>
        </w:rPr>
        <w:t>注：（1）签订合同时，乙方明确表示无需预付款或主动申请降低预付款比例的，甲方可不适用上述关于预付款的规定，但乙方须提交书面申请，该申请作为采购档案留存。</w:t>
      </w:r>
    </w:p>
    <w:p w14:paraId="3EDDB3C1" w14:textId="3A690266" w:rsidR="007F0E5B" w:rsidRPr="008811E9" w:rsidRDefault="007F0E5B" w:rsidP="001B6DE8">
      <w:pPr>
        <w:pStyle w:val="a0"/>
        <w:spacing w:line="440" w:lineRule="exact"/>
        <w:rPr>
          <w:rFonts w:hAnsi="宋体" w:cs="Courier New" w:hint="eastAsia"/>
          <w:sz w:val="24"/>
          <w:szCs w:val="24"/>
        </w:rPr>
      </w:pPr>
      <w:r w:rsidRPr="008811E9">
        <w:rPr>
          <w:rFonts w:hAnsi="宋体" w:cs="Courier New" w:hint="eastAsia"/>
          <w:sz w:val="24"/>
          <w:szCs w:val="24"/>
        </w:rPr>
        <w:t>（2）以上每次付款前，乙方均应提供符合</w:t>
      </w:r>
      <w:r w:rsidR="002929F2" w:rsidRPr="008811E9">
        <w:rPr>
          <w:rFonts w:hAnsi="宋体" w:cs="Courier New" w:hint="eastAsia"/>
          <w:sz w:val="24"/>
          <w:szCs w:val="24"/>
        </w:rPr>
        <w:t>甲方</w:t>
      </w:r>
      <w:r w:rsidRPr="008811E9">
        <w:rPr>
          <w:rFonts w:hAnsi="宋体" w:cs="Courier New" w:hint="eastAsia"/>
          <w:sz w:val="24"/>
          <w:szCs w:val="24"/>
        </w:rPr>
        <w:t>要求的同等金额的合法有效发票。否则，甲方有权顺延付款时间，且不承担任何违约或赔偿责任。</w:t>
      </w:r>
    </w:p>
    <w:bookmarkEnd w:id="139"/>
    <w:p w14:paraId="31EBDB6B" w14:textId="646B7143" w:rsidR="0032705E" w:rsidRPr="008811E9" w:rsidRDefault="00CB0DB5" w:rsidP="001B6DE8">
      <w:pPr>
        <w:spacing w:line="440" w:lineRule="exact"/>
        <w:ind w:firstLine="480"/>
        <w:rPr>
          <w:rFonts w:ascii="宋体" w:hAnsi="宋体" w:cs="宋体" w:hint="eastAsia"/>
          <w:bCs/>
          <w:sz w:val="24"/>
          <w:szCs w:val="24"/>
        </w:rPr>
      </w:pPr>
      <w:r w:rsidRPr="008811E9">
        <w:rPr>
          <w:rFonts w:ascii="宋体" w:hAnsi="宋体" w:cs="宋体" w:hint="eastAsia"/>
          <w:bCs/>
          <w:sz w:val="24"/>
          <w:szCs w:val="24"/>
        </w:rPr>
        <w:t>5</w:t>
      </w:r>
      <w:r w:rsidRPr="008811E9">
        <w:rPr>
          <w:rFonts w:ascii="宋体" w:hAnsi="宋体" w:cs="宋体"/>
          <w:bCs/>
          <w:sz w:val="24"/>
          <w:szCs w:val="24"/>
        </w:rPr>
        <w:t>.</w:t>
      </w:r>
      <w:r w:rsidR="00AE3C6A" w:rsidRPr="008811E9">
        <w:rPr>
          <w:rFonts w:ascii="宋体" w:hAnsi="宋体" w:cs="宋体" w:hint="eastAsia"/>
          <w:bCs/>
          <w:sz w:val="24"/>
          <w:szCs w:val="24"/>
        </w:rPr>
        <w:t>4</w:t>
      </w:r>
      <w:r w:rsidRPr="008811E9">
        <w:rPr>
          <w:rFonts w:ascii="宋体" w:hAnsi="宋体" w:cs="宋体" w:hint="eastAsia"/>
          <w:bCs/>
          <w:sz w:val="24"/>
          <w:szCs w:val="24"/>
        </w:rPr>
        <w:t>本合同项下所有款项允许通过数字人民币支付。</w:t>
      </w:r>
    </w:p>
    <w:p w14:paraId="404D6353" w14:textId="77777777" w:rsidR="0032705E" w:rsidRPr="008811E9" w:rsidRDefault="00CB0DB5">
      <w:pPr>
        <w:spacing w:line="520" w:lineRule="exact"/>
        <w:ind w:firstLine="482"/>
        <w:rPr>
          <w:rFonts w:ascii="宋体" w:hAnsi="宋体" w:cs="宋体" w:hint="eastAsia"/>
          <w:b/>
          <w:bCs/>
          <w:sz w:val="24"/>
          <w:szCs w:val="24"/>
        </w:rPr>
      </w:pPr>
      <w:r w:rsidRPr="008811E9">
        <w:rPr>
          <w:rFonts w:ascii="宋体" w:hAnsi="宋体" w:cs="宋体" w:hint="eastAsia"/>
          <w:b/>
          <w:bCs/>
          <w:sz w:val="24"/>
          <w:szCs w:val="24"/>
        </w:rPr>
        <w:t>第六条 验收办法</w:t>
      </w:r>
    </w:p>
    <w:p w14:paraId="73E83D9E" w14:textId="77777777" w:rsidR="0032705E" w:rsidRPr="008811E9" w:rsidRDefault="00CB0DB5">
      <w:pPr>
        <w:spacing w:before="120" w:after="120"/>
        <w:ind w:firstLine="480"/>
        <w:rPr>
          <w:rFonts w:ascii="宋体" w:hAnsi="宋体" w:cs="Courier New" w:hint="eastAsia"/>
          <w:sz w:val="24"/>
          <w:szCs w:val="24"/>
        </w:rPr>
      </w:pPr>
      <w:r w:rsidRPr="008811E9">
        <w:rPr>
          <w:rFonts w:ascii="宋体" w:hAnsi="宋体" w:cs="Courier New" w:hint="eastAsia"/>
          <w:sz w:val="24"/>
          <w:szCs w:val="24"/>
        </w:rPr>
        <w:t>6.1甲方依法组织履约验收工作。</w:t>
      </w:r>
    </w:p>
    <w:p w14:paraId="2F90C7C4" w14:textId="77777777"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t>6.2甲方按照采购文件确定的验收方案或分期考核方案（包括履约验收的时间、方式、程序等内容），综合考核情况和服务效果进行验收。乙方应根据验收方案内容做好相应配合工作。</w:t>
      </w:r>
    </w:p>
    <w:p w14:paraId="604C7D4C" w14:textId="77777777"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lastRenderedPageBreak/>
        <w:t>6.3对于实际使用人和甲方分离的项目，甲方邀请实际使用人参与验收。</w:t>
      </w:r>
    </w:p>
    <w:p w14:paraId="716FB74E" w14:textId="77777777"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t>6.4如有必要，甲方邀请参加本项目的其他供应商或第三</w:t>
      </w:r>
      <w:proofErr w:type="gramStart"/>
      <w:r w:rsidRPr="008811E9">
        <w:rPr>
          <w:rFonts w:ascii="宋体" w:hAnsi="宋体" w:cs="宋体" w:hint="eastAsia"/>
          <w:bCs/>
          <w:sz w:val="24"/>
          <w:szCs w:val="24"/>
        </w:rPr>
        <w:t>方专业</w:t>
      </w:r>
      <w:proofErr w:type="gramEnd"/>
      <w:r w:rsidRPr="008811E9">
        <w:rPr>
          <w:rFonts w:ascii="宋体" w:hAnsi="宋体" w:cs="宋体" w:hint="eastAsia"/>
          <w:bCs/>
          <w:sz w:val="24"/>
          <w:szCs w:val="24"/>
        </w:rPr>
        <w:t>机构及专家参与验收，相关意见将作为</w:t>
      </w:r>
      <w:proofErr w:type="gramStart"/>
      <w:r w:rsidRPr="008811E9">
        <w:rPr>
          <w:rFonts w:ascii="宋体" w:hAnsi="宋体" w:cs="宋体" w:hint="eastAsia"/>
          <w:bCs/>
          <w:sz w:val="24"/>
          <w:szCs w:val="24"/>
        </w:rPr>
        <w:t>验收书</w:t>
      </w:r>
      <w:proofErr w:type="gramEnd"/>
      <w:r w:rsidRPr="008811E9">
        <w:rPr>
          <w:rFonts w:ascii="宋体" w:hAnsi="宋体" w:cs="宋体" w:hint="eastAsia"/>
          <w:bCs/>
          <w:sz w:val="24"/>
          <w:szCs w:val="24"/>
        </w:rPr>
        <w:t>的参考资料。</w:t>
      </w:r>
    </w:p>
    <w:p w14:paraId="65D81E59" w14:textId="09DC3F17"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t>6.5甲方成立验收小组，按照采购合同的约定对乙方的履约情况进行验收。验收时,甲方按照采购合同的约定对每一项技术、服务、安全标准的履约情况进行确认。验收结束后,验收小组出具</w:t>
      </w:r>
      <w:proofErr w:type="gramStart"/>
      <w:r w:rsidRPr="008811E9">
        <w:rPr>
          <w:rFonts w:ascii="宋体" w:hAnsi="宋体" w:cs="宋体" w:hint="eastAsia"/>
          <w:bCs/>
          <w:sz w:val="24"/>
          <w:szCs w:val="24"/>
        </w:rPr>
        <w:t>验收书</w:t>
      </w:r>
      <w:proofErr w:type="gramEnd"/>
      <w:r w:rsidRPr="008811E9">
        <w:rPr>
          <w:rFonts w:ascii="宋体" w:hAnsi="宋体" w:cs="宋体" w:hint="eastAsia"/>
          <w:bCs/>
          <w:sz w:val="24"/>
          <w:szCs w:val="24"/>
        </w:rPr>
        <w:t>,列明各项标准的验收情况及项目总体评价,由验收双方共同签署。验收的各项资料存档备查。</w:t>
      </w:r>
    </w:p>
    <w:p w14:paraId="2F1135A4" w14:textId="29E01B16"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t>6.6验收合格的项目,甲方根据采购合同的约定及时向乙方支付合同款项。验收不合格的项目，甲方依法及时处理。</w:t>
      </w:r>
    </w:p>
    <w:p w14:paraId="4243B157" w14:textId="6BB121D6" w:rsidR="0032705E" w:rsidRPr="008811E9" w:rsidRDefault="00CB0DB5">
      <w:pPr>
        <w:spacing w:line="460" w:lineRule="exact"/>
        <w:ind w:firstLine="482"/>
        <w:rPr>
          <w:rFonts w:ascii="宋体" w:hAnsi="宋体" w:cs="宋体" w:hint="eastAsia"/>
          <w:b/>
          <w:bCs/>
          <w:sz w:val="24"/>
          <w:szCs w:val="24"/>
        </w:rPr>
      </w:pPr>
      <w:r w:rsidRPr="008811E9">
        <w:rPr>
          <w:rFonts w:ascii="宋体" w:hAnsi="宋体" w:cs="宋体" w:hint="eastAsia"/>
          <w:b/>
          <w:bCs/>
          <w:sz w:val="24"/>
          <w:szCs w:val="24"/>
        </w:rPr>
        <w:t>第七条 双方的其他权利义务</w:t>
      </w:r>
    </w:p>
    <w:p w14:paraId="39F72B80" w14:textId="77777777"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t>7.1甲方权利义务</w:t>
      </w:r>
    </w:p>
    <w:p w14:paraId="5A4C9F9F" w14:textId="529C6E61"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t>7.1.1甲方权利</w:t>
      </w:r>
    </w:p>
    <w:p w14:paraId="48947399" w14:textId="77777777"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t>甲方有权随时向乙方了解服务进展，提出改进意见和建议；甲方有权根据实际履约质量和进度情况要求乙方按照本合同约定加强管理直至提供符合约定的服务。</w:t>
      </w:r>
    </w:p>
    <w:p w14:paraId="02239073" w14:textId="77777777"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t>7</w:t>
      </w:r>
      <w:r w:rsidRPr="008811E9">
        <w:rPr>
          <w:rFonts w:ascii="宋体" w:hAnsi="宋体" w:cs="宋体"/>
          <w:bCs/>
          <w:sz w:val="24"/>
          <w:szCs w:val="24"/>
        </w:rPr>
        <w:t>.1.2</w:t>
      </w:r>
      <w:r w:rsidRPr="008811E9">
        <w:rPr>
          <w:rFonts w:ascii="宋体" w:hAnsi="宋体" w:cs="宋体" w:hint="eastAsia"/>
          <w:bCs/>
          <w:sz w:val="24"/>
          <w:szCs w:val="24"/>
        </w:rPr>
        <w:t>甲方义务</w:t>
      </w:r>
    </w:p>
    <w:p w14:paraId="2969336B" w14:textId="77777777"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t>甲方应按时支付合同价款；为乙方履行合同提供必要的便利条件；本合同约定的其他义务。</w:t>
      </w:r>
    </w:p>
    <w:p w14:paraId="43E646B9" w14:textId="77777777" w:rsidR="0032705E" w:rsidRPr="008811E9" w:rsidRDefault="00CB0DB5">
      <w:pPr>
        <w:spacing w:line="460" w:lineRule="exact"/>
        <w:ind w:firstLine="480"/>
        <w:rPr>
          <w:rFonts w:ascii="宋体" w:hAnsi="宋体" w:cs="宋体" w:hint="eastAsia"/>
          <w:bCs/>
          <w:sz w:val="24"/>
          <w:szCs w:val="24"/>
        </w:rPr>
      </w:pPr>
      <w:r w:rsidRPr="008811E9">
        <w:rPr>
          <w:rFonts w:ascii="宋体" w:hAnsi="宋体" w:cs="宋体" w:hint="eastAsia"/>
          <w:bCs/>
          <w:sz w:val="24"/>
          <w:szCs w:val="24"/>
        </w:rPr>
        <w:t>7.2乙方权利义务</w:t>
      </w:r>
    </w:p>
    <w:p w14:paraId="7433F02F"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hint="eastAsia"/>
          <w:bCs/>
          <w:sz w:val="24"/>
          <w:szCs w:val="24"/>
        </w:rPr>
        <w:t>7.2.1乙方权利</w:t>
      </w:r>
    </w:p>
    <w:p w14:paraId="07923822"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hint="eastAsia"/>
          <w:bCs/>
          <w:sz w:val="24"/>
          <w:szCs w:val="24"/>
        </w:rPr>
        <w:t>乙方有权按照合同获得合同价款；乙方有权根据服务内容的需要，请求甲方予以配合。</w:t>
      </w:r>
    </w:p>
    <w:p w14:paraId="0F8029FA"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t>7.2.2</w:t>
      </w:r>
      <w:r w:rsidRPr="008811E9">
        <w:rPr>
          <w:rFonts w:ascii="宋体" w:hAnsi="宋体" w:cs="宋体" w:hint="eastAsia"/>
          <w:bCs/>
          <w:sz w:val="24"/>
          <w:szCs w:val="24"/>
        </w:rPr>
        <w:t>除其他有关条款的约定外，乙方义务还包括：</w:t>
      </w:r>
    </w:p>
    <w:p w14:paraId="42D70315" w14:textId="1B0CF194"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fldChar w:fldCharType="begin"/>
      </w:r>
      <w:r w:rsidRPr="008811E9">
        <w:rPr>
          <w:rFonts w:ascii="宋体" w:hAnsi="宋体" w:cs="宋体"/>
          <w:bCs/>
          <w:sz w:val="24"/>
          <w:szCs w:val="24"/>
        </w:rPr>
        <w:instrText xml:space="preserve"> </w:instrText>
      </w:r>
      <w:r w:rsidRPr="008811E9">
        <w:rPr>
          <w:rFonts w:ascii="宋体" w:hAnsi="宋体" w:cs="宋体" w:hint="eastAsia"/>
          <w:bCs/>
          <w:sz w:val="24"/>
          <w:szCs w:val="24"/>
        </w:rPr>
        <w:instrText>= 1 \* GB3</w:instrText>
      </w:r>
      <w:r w:rsidRPr="008811E9">
        <w:rPr>
          <w:rFonts w:ascii="宋体" w:hAnsi="宋体" w:cs="宋体"/>
          <w:bCs/>
          <w:sz w:val="24"/>
          <w:szCs w:val="24"/>
        </w:rPr>
        <w:instrText xml:space="preserve"> </w:instrText>
      </w:r>
      <w:r w:rsidRPr="008811E9">
        <w:rPr>
          <w:rFonts w:ascii="宋体" w:hAnsi="宋体" w:cs="宋体"/>
          <w:bCs/>
          <w:sz w:val="24"/>
          <w:szCs w:val="24"/>
        </w:rPr>
        <w:fldChar w:fldCharType="separate"/>
      </w:r>
      <w:r w:rsidRPr="008811E9">
        <w:rPr>
          <w:rFonts w:ascii="宋体" w:hAnsi="宋体" w:cs="宋体" w:hint="eastAsia"/>
          <w:bCs/>
          <w:sz w:val="24"/>
          <w:szCs w:val="24"/>
        </w:rPr>
        <w:t>①</w:t>
      </w:r>
      <w:r w:rsidRPr="008811E9">
        <w:rPr>
          <w:rFonts w:ascii="宋体" w:hAnsi="宋体" w:cs="宋体"/>
          <w:bCs/>
          <w:sz w:val="24"/>
          <w:szCs w:val="24"/>
        </w:rPr>
        <w:fldChar w:fldCharType="end"/>
      </w:r>
      <w:r w:rsidRPr="008811E9">
        <w:rPr>
          <w:rFonts w:ascii="宋体" w:hAnsi="宋体" w:cs="宋体" w:hint="eastAsia"/>
          <w:bCs/>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w:t>
      </w:r>
      <w:bookmarkStart w:id="141" w:name="OLE_LINK35"/>
      <w:r w:rsidRPr="008811E9">
        <w:rPr>
          <w:rFonts w:ascii="宋体" w:hAnsi="宋体" w:cs="宋体" w:hint="eastAsia"/>
          <w:bCs/>
          <w:sz w:val="24"/>
          <w:szCs w:val="24"/>
        </w:rPr>
        <w:t>下降人数超过</w:t>
      </w:r>
      <w:bookmarkEnd w:id="141"/>
      <w:r w:rsidR="003B5013" w:rsidRPr="008811E9">
        <w:rPr>
          <w:rFonts w:ascii="宋体" w:hAnsi="宋体" w:cs="宋体" w:hint="eastAsia"/>
          <w:bCs/>
          <w:sz w:val="24"/>
          <w:szCs w:val="24"/>
          <w:u w:val="single"/>
        </w:rPr>
        <w:t>5</w:t>
      </w:r>
      <w:r w:rsidR="001B6DE8" w:rsidRPr="008811E9">
        <w:rPr>
          <w:rFonts w:ascii="宋体" w:hAnsi="宋体" w:cs="宋体" w:hint="eastAsia"/>
          <w:bCs/>
          <w:sz w:val="24"/>
          <w:szCs w:val="24"/>
          <w:u w:val="single"/>
        </w:rPr>
        <w:t>0%</w:t>
      </w:r>
      <w:r w:rsidRPr="008811E9">
        <w:rPr>
          <w:rFonts w:ascii="宋体" w:hAnsi="宋体" w:cs="宋体" w:hint="eastAsia"/>
          <w:bCs/>
          <w:sz w:val="24"/>
          <w:szCs w:val="24"/>
        </w:rPr>
        <w:t>的，视为乙方丧失提供服务的能力。</w:t>
      </w:r>
    </w:p>
    <w:p w14:paraId="4D9E1D5C" w14:textId="310D782F"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fldChar w:fldCharType="begin"/>
      </w:r>
      <w:r w:rsidRPr="008811E9">
        <w:rPr>
          <w:rFonts w:ascii="宋体" w:hAnsi="宋体" w:cs="宋体"/>
          <w:bCs/>
          <w:sz w:val="24"/>
          <w:szCs w:val="24"/>
        </w:rPr>
        <w:instrText xml:space="preserve"> </w:instrText>
      </w:r>
      <w:r w:rsidRPr="008811E9">
        <w:rPr>
          <w:rFonts w:ascii="宋体" w:hAnsi="宋体" w:cs="宋体" w:hint="eastAsia"/>
          <w:bCs/>
          <w:sz w:val="24"/>
          <w:szCs w:val="24"/>
        </w:rPr>
        <w:instrText>= 2 \* GB3</w:instrText>
      </w:r>
      <w:r w:rsidRPr="008811E9">
        <w:rPr>
          <w:rFonts w:ascii="宋体" w:hAnsi="宋体" w:cs="宋体"/>
          <w:bCs/>
          <w:sz w:val="24"/>
          <w:szCs w:val="24"/>
        </w:rPr>
        <w:instrText xml:space="preserve"> </w:instrText>
      </w:r>
      <w:r w:rsidRPr="008811E9">
        <w:rPr>
          <w:rFonts w:ascii="宋体" w:hAnsi="宋体" w:cs="宋体"/>
          <w:bCs/>
          <w:sz w:val="24"/>
          <w:szCs w:val="24"/>
        </w:rPr>
        <w:fldChar w:fldCharType="separate"/>
      </w:r>
      <w:r w:rsidRPr="008811E9">
        <w:rPr>
          <w:rFonts w:ascii="宋体" w:hAnsi="宋体" w:cs="宋体" w:hint="eastAsia"/>
          <w:bCs/>
          <w:sz w:val="24"/>
          <w:szCs w:val="24"/>
        </w:rPr>
        <w:t>②</w:t>
      </w:r>
      <w:r w:rsidRPr="008811E9">
        <w:rPr>
          <w:rFonts w:ascii="宋体" w:hAnsi="宋体" w:cs="宋体"/>
          <w:bCs/>
          <w:sz w:val="24"/>
          <w:szCs w:val="24"/>
        </w:rPr>
        <w:fldChar w:fldCharType="end"/>
      </w:r>
      <w:r w:rsidRPr="008811E9">
        <w:rPr>
          <w:rFonts w:ascii="宋体" w:hAnsi="宋体" w:cs="宋体" w:hint="eastAsia"/>
          <w:bCs/>
          <w:sz w:val="24"/>
          <w:szCs w:val="24"/>
        </w:rPr>
        <w:t>乙方应安排身体健康、品性良好的服务人员为甲方提供服务。</w:t>
      </w:r>
    </w:p>
    <w:p w14:paraId="45D93F5E" w14:textId="77777777" w:rsidR="0032705E" w:rsidRPr="008811E9" w:rsidRDefault="00CB0DB5">
      <w:pPr>
        <w:spacing w:line="440" w:lineRule="exact"/>
        <w:ind w:left="239" w:firstLine="240"/>
        <w:rPr>
          <w:rFonts w:ascii="宋体" w:hAnsi="宋体" w:cs="宋体" w:hint="eastAsia"/>
          <w:bCs/>
          <w:sz w:val="24"/>
          <w:szCs w:val="24"/>
        </w:rPr>
      </w:pPr>
      <w:r w:rsidRPr="008811E9">
        <w:rPr>
          <w:rFonts w:ascii="宋体" w:hAnsi="宋体" w:cs="宋体"/>
          <w:bCs/>
          <w:sz w:val="24"/>
          <w:szCs w:val="24"/>
        </w:rPr>
        <w:fldChar w:fldCharType="begin"/>
      </w:r>
      <w:r w:rsidRPr="008811E9">
        <w:rPr>
          <w:rFonts w:ascii="宋体" w:hAnsi="宋体" w:cs="宋体"/>
          <w:bCs/>
          <w:sz w:val="24"/>
          <w:szCs w:val="24"/>
        </w:rPr>
        <w:instrText xml:space="preserve"> </w:instrText>
      </w:r>
      <w:r w:rsidRPr="008811E9">
        <w:rPr>
          <w:rFonts w:ascii="宋体" w:hAnsi="宋体" w:cs="宋体" w:hint="eastAsia"/>
          <w:bCs/>
          <w:sz w:val="24"/>
          <w:szCs w:val="24"/>
        </w:rPr>
        <w:instrText>= 3 \* GB3</w:instrText>
      </w:r>
      <w:r w:rsidRPr="008811E9">
        <w:rPr>
          <w:rFonts w:ascii="宋体" w:hAnsi="宋体" w:cs="宋体"/>
          <w:bCs/>
          <w:sz w:val="24"/>
          <w:szCs w:val="24"/>
        </w:rPr>
        <w:instrText xml:space="preserve"> </w:instrText>
      </w:r>
      <w:r w:rsidRPr="008811E9">
        <w:rPr>
          <w:rFonts w:ascii="宋体" w:hAnsi="宋体" w:cs="宋体"/>
          <w:bCs/>
          <w:sz w:val="24"/>
          <w:szCs w:val="24"/>
        </w:rPr>
        <w:fldChar w:fldCharType="separate"/>
      </w:r>
      <w:r w:rsidRPr="008811E9">
        <w:rPr>
          <w:rFonts w:ascii="宋体" w:hAnsi="宋体" w:cs="宋体" w:hint="eastAsia"/>
          <w:bCs/>
          <w:sz w:val="24"/>
          <w:szCs w:val="24"/>
        </w:rPr>
        <w:t>③</w:t>
      </w:r>
      <w:r w:rsidRPr="008811E9">
        <w:rPr>
          <w:rFonts w:ascii="宋体" w:hAnsi="宋体" w:cs="宋体"/>
          <w:bCs/>
          <w:sz w:val="24"/>
          <w:szCs w:val="24"/>
        </w:rPr>
        <w:fldChar w:fldCharType="end"/>
      </w:r>
      <w:r w:rsidRPr="008811E9">
        <w:rPr>
          <w:rFonts w:ascii="宋体" w:hAnsi="宋体" w:cs="宋体" w:hint="eastAsia"/>
          <w:bCs/>
          <w:sz w:val="24"/>
          <w:szCs w:val="24"/>
        </w:rPr>
        <w:t>乙方应保证服务人员的稳定，未经甲方同意，不得变更服务人员。</w:t>
      </w:r>
    </w:p>
    <w:p w14:paraId="3A60D709" w14:textId="18CB0526"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fldChar w:fldCharType="begin"/>
      </w:r>
      <w:r w:rsidRPr="008811E9">
        <w:rPr>
          <w:rFonts w:ascii="宋体" w:hAnsi="宋体" w:cs="宋体"/>
          <w:bCs/>
          <w:sz w:val="24"/>
          <w:szCs w:val="24"/>
        </w:rPr>
        <w:instrText xml:space="preserve"> </w:instrText>
      </w:r>
      <w:r w:rsidRPr="008811E9">
        <w:rPr>
          <w:rFonts w:ascii="宋体" w:hAnsi="宋体" w:cs="宋体" w:hint="eastAsia"/>
          <w:bCs/>
          <w:sz w:val="24"/>
          <w:szCs w:val="24"/>
        </w:rPr>
        <w:instrText>= 4 \* GB3</w:instrText>
      </w:r>
      <w:r w:rsidRPr="008811E9">
        <w:rPr>
          <w:rFonts w:ascii="宋体" w:hAnsi="宋体" w:cs="宋体"/>
          <w:bCs/>
          <w:sz w:val="24"/>
          <w:szCs w:val="24"/>
        </w:rPr>
        <w:instrText xml:space="preserve"> </w:instrText>
      </w:r>
      <w:r w:rsidRPr="008811E9">
        <w:rPr>
          <w:rFonts w:ascii="宋体" w:hAnsi="宋体" w:cs="宋体"/>
          <w:bCs/>
          <w:sz w:val="24"/>
          <w:szCs w:val="24"/>
        </w:rPr>
        <w:fldChar w:fldCharType="separate"/>
      </w:r>
      <w:r w:rsidRPr="008811E9">
        <w:rPr>
          <w:rFonts w:ascii="宋体" w:hAnsi="宋体" w:cs="宋体" w:hint="eastAsia"/>
          <w:bCs/>
          <w:sz w:val="24"/>
          <w:szCs w:val="24"/>
        </w:rPr>
        <w:t>④</w:t>
      </w:r>
      <w:r w:rsidRPr="008811E9">
        <w:rPr>
          <w:rFonts w:ascii="宋体" w:hAnsi="宋体" w:cs="宋体"/>
          <w:bCs/>
          <w:sz w:val="24"/>
          <w:szCs w:val="24"/>
        </w:rPr>
        <w:fldChar w:fldCharType="end"/>
      </w:r>
      <w:r w:rsidRPr="008811E9">
        <w:rPr>
          <w:rFonts w:ascii="宋体" w:hAnsi="宋体" w:cs="宋体" w:hint="eastAsia"/>
          <w:bCs/>
          <w:sz w:val="24"/>
          <w:szCs w:val="24"/>
        </w:rPr>
        <w:t>乙方应当及时响应甲方的服务需求，在甲方提出派员到场服务时，应当与甲方确定到场时间。甲方紧急服务需求时，乙方应在</w:t>
      </w:r>
      <w:r w:rsidR="00091E74" w:rsidRPr="008811E9">
        <w:rPr>
          <w:rFonts w:ascii="宋体" w:hAnsi="宋体" w:cs="宋体" w:hint="eastAsia"/>
          <w:bCs/>
          <w:sz w:val="24"/>
          <w:szCs w:val="24"/>
          <w:u w:val="single"/>
        </w:rPr>
        <w:t>1</w:t>
      </w:r>
      <w:r w:rsidRPr="008811E9">
        <w:rPr>
          <w:rFonts w:ascii="宋体" w:hAnsi="宋体" w:cs="宋体" w:hint="eastAsia"/>
          <w:bCs/>
          <w:sz w:val="24"/>
          <w:szCs w:val="24"/>
        </w:rPr>
        <w:t>小时内派员到场。</w:t>
      </w:r>
    </w:p>
    <w:p w14:paraId="30263E9A"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fldChar w:fldCharType="begin"/>
      </w:r>
      <w:r w:rsidRPr="008811E9">
        <w:rPr>
          <w:rFonts w:ascii="宋体" w:hAnsi="宋体" w:cs="宋体"/>
          <w:bCs/>
          <w:sz w:val="24"/>
          <w:szCs w:val="24"/>
        </w:rPr>
        <w:instrText xml:space="preserve"> </w:instrText>
      </w:r>
      <w:r w:rsidRPr="008811E9">
        <w:rPr>
          <w:rFonts w:ascii="宋体" w:hAnsi="宋体" w:cs="宋体" w:hint="eastAsia"/>
          <w:bCs/>
          <w:sz w:val="24"/>
          <w:szCs w:val="24"/>
        </w:rPr>
        <w:instrText>= 5 \* GB3</w:instrText>
      </w:r>
      <w:r w:rsidRPr="008811E9">
        <w:rPr>
          <w:rFonts w:ascii="宋体" w:hAnsi="宋体" w:cs="宋体"/>
          <w:bCs/>
          <w:sz w:val="24"/>
          <w:szCs w:val="24"/>
        </w:rPr>
        <w:instrText xml:space="preserve"> </w:instrText>
      </w:r>
      <w:r w:rsidRPr="008811E9">
        <w:rPr>
          <w:rFonts w:ascii="宋体" w:hAnsi="宋体" w:cs="宋体"/>
          <w:bCs/>
          <w:sz w:val="24"/>
          <w:szCs w:val="24"/>
        </w:rPr>
        <w:fldChar w:fldCharType="separate"/>
      </w:r>
      <w:r w:rsidRPr="008811E9">
        <w:rPr>
          <w:rFonts w:ascii="宋体" w:hAnsi="宋体" w:cs="宋体" w:hint="eastAsia"/>
          <w:bCs/>
          <w:sz w:val="24"/>
          <w:szCs w:val="24"/>
        </w:rPr>
        <w:t>⑤</w:t>
      </w:r>
      <w:r w:rsidRPr="008811E9">
        <w:rPr>
          <w:rFonts w:ascii="宋体" w:hAnsi="宋体" w:cs="宋体"/>
          <w:bCs/>
          <w:sz w:val="24"/>
          <w:szCs w:val="24"/>
        </w:rPr>
        <w:fldChar w:fldCharType="end"/>
      </w:r>
      <w:r w:rsidRPr="008811E9">
        <w:rPr>
          <w:rFonts w:ascii="宋体" w:hAnsi="宋体" w:cs="宋体" w:hint="eastAsia"/>
          <w:bCs/>
          <w:sz w:val="24"/>
          <w:szCs w:val="24"/>
        </w:rPr>
        <w:t>定期组织服务人员进行培训学习，不断提高服务人员业务技能。</w:t>
      </w:r>
    </w:p>
    <w:p w14:paraId="463C549D"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fldChar w:fldCharType="begin"/>
      </w:r>
      <w:r w:rsidRPr="008811E9">
        <w:rPr>
          <w:rFonts w:ascii="宋体" w:hAnsi="宋体" w:cs="宋体"/>
          <w:bCs/>
          <w:sz w:val="24"/>
          <w:szCs w:val="24"/>
        </w:rPr>
        <w:instrText xml:space="preserve"> </w:instrText>
      </w:r>
      <w:r w:rsidRPr="008811E9">
        <w:rPr>
          <w:rFonts w:ascii="宋体" w:hAnsi="宋体" w:cs="宋体" w:hint="eastAsia"/>
          <w:bCs/>
          <w:sz w:val="24"/>
          <w:szCs w:val="24"/>
        </w:rPr>
        <w:instrText>= 6 \* GB3</w:instrText>
      </w:r>
      <w:r w:rsidRPr="008811E9">
        <w:rPr>
          <w:rFonts w:ascii="宋体" w:hAnsi="宋体" w:cs="宋体"/>
          <w:bCs/>
          <w:sz w:val="24"/>
          <w:szCs w:val="24"/>
        </w:rPr>
        <w:instrText xml:space="preserve"> </w:instrText>
      </w:r>
      <w:r w:rsidRPr="008811E9">
        <w:rPr>
          <w:rFonts w:ascii="宋体" w:hAnsi="宋体" w:cs="宋体"/>
          <w:bCs/>
          <w:sz w:val="24"/>
          <w:szCs w:val="24"/>
        </w:rPr>
        <w:fldChar w:fldCharType="separate"/>
      </w:r>
      <w:r w:rsidRPr="008811E9">
        <w:rPr>
          <w:rFonts w:ascii="宋体" w:hAnsi="宋体" w:cs="宋体" w:hint="eastAsia"/>
          <w:bCs/>
          <w:sz w:val="24"/>
          <w:szCs w:val="24"/>
        </w:rPr>
        <w:t>⑥</w:t>
      </w:r>
      <w:r w:rsidRPr="008811E9">
        <w:rPr>
          <w:rFonts w:ascii="宋体" w:hAnsi="宋体" w:cs="宋体"/>
          <w:bCs/>
          <w:sz w:val="24"/>
          <w:szCs w:val="24"/>
        </w:rPr>
        <w:fldChar w:fldCharType="end"/>
      </w:r>
      <w:r w:rsidRPr="008811E9">
        <w:rPr>
          <w:rFonts w:ascii="宋体" w:hAnsi="宋体" w:cs="宋体" w:hint="eastAsia"/>
          <w:bCs/>
          <w:sz w:val="24"/>
          <w:szCs w:val="24"/>
        </w:rPr>
        <w:t>乙方做好安全生产工作，对在工作中出现的服务人员的人身安全承担责任，并对由于</w:t>
      </w:r>
      <w:r w:rsidRPr="008811E9">
        <w:rPr>
          <w:rFonts w:ascii="宋体" w:hAnsi="宋体" w:cs="宋体" w:hint="eastAsia"/>
          <w:bCs/>
          <w:sz w:val="24"/>
          <w:szCs w:val="24"/>
        </w:rPr>
        <w:lastRenderedPageBreak/>
        <w:t>服务人员的原因导致的第三人的人身财产损失承担赔偿责任。</w:t>
      </w:r>
    </w:p>
    <w:p w14:paraId="1386ED7E"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fldChar w:fldCharType="begin"/>
      </w:r>
      <w:r w:rsidRPr="008811E9">
        <w:rPr>
          <w:rFonts w:ascii="宋体" w:hAnsi="宋体" w:cs="宋体"/>
          <w:bCs/>
          <w:sz w:val="24"/>
          <w:szCs w:val="24"/>
        </w:rPr>
        <w:instrText xml:space="preserve"> </w:instrText>
      </w:r>
      <w:r w:rsidRPr="008811E9">
        <w:rPr>
          <w:rFonts w:ascii="宋体" w:hAnsi="宋体" w:cs="宋体" w:hint="eastAsia"/>
          <w:bCs/>
          <w:sz w:val="24"/>
          <w:szCs w:val="24"/>
        </w:rPr>
        <w:instrText>= 7 \* GB3</w:instrText>
      </w:r>
      <w:r w:rsidRPr="008811E9">
        <w:rPr>
          <w:rFonts w:ascii="宋体" w:hAnsi="宋体" w:cs="宋体"/>
          <w:bCs/>
          <w:sz w:val="24"/>
          <w:szCs w:val="24"/>
        </w:rPr>
        <w:instrText xml:space="preserve"> </w:instrText>
      </w:r>
      <w:r w:rsidRPr="008811E9">
        <w:rPr>
          <w:rFonts w:ascii="宋体" w:hAnsi="宋体" w:cs="宋体"/>
          <w:bCs/>
          <w:sz w:val="24"/>
          <w:szCs w:val="24"/>
        </w:rPr>
        <w:fldChar w:fldCharType="separate"/>
      </w:r>
      <w:r w:rsidRPr="008811E9">
        <w:rPr>
          <w:rFonts w:ascii="宋体" w:hAnsi="宋体" w:cs="宋体" w:hint="eastAsia"/>
          <w:bCs/>
          <w:sz w:val="24"/>
          <w:szCs w:val="24"/>
        </w:rPr>
        <w:t>⑦</w:t>
      </w:r>
      <w:r w:rsidRPr="008811E9">
        <w:rPr>
          <w:rFonts w:ascii="宋体" w:hAnsi="宋体" w:cs="宋体"/>
          <w:bCs/>
          <w:sz w:val="24"/>
          <w:szCs w:val="24"/>
        </w:rPr>
        <w:fldChar w:fldCharType="end"/>
      </w:r>
      <w:r w:rsidRPr="008811E9">
        <w:rPr>
          <w:rFonts w:ascii="宋体" w:hAnsi="宋体" w:cs="宋体" w:hint="eastAsia"/>
          <w:bCs/>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3A51C82D"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fldChar w:fldCharType="begin"/>
      </w:r>
      <w:r w:rsidRPr="008811E9">
        <w:rPr>
          <w:rFonts w:ascii="宋体" w:hAnsi="宋体" w:cs="宋体"/>
          <w:bCs/>
          <w:sz w:val="24"/>
          <w:szCs w:val="24"/>
        </w:rPr>
        <w:instrText xml:space="preserve"> </w:instrText>
      </w:r>
      <w:r w:rsidRPr="008811E9">
        <w:rPr>
          <w:rFonts w:ascii="宋体" w:hAnsi="宋体" w:cs="宋体" w:hint="eastAsia"/>
          <w:bCs/>
          <w:sz w:val="24"/>
          <w:szCs w:val="24"/>
        </w:rPr>
        <w:instrText>= 8 \* GB3</w:instrText>
      </w:r>
      <w:r w:rsidRPr="008811E9">
        <w:rPr>
          <w:rFonts w:ascii="宋体" w:hAnsi="宋体" w:cs="宋体"/>
          <w:bCs/>
          <w:sz w:val="24"/>
          <w:szCs w:val="24"/>
        </w:rPr>
        <w:instrText xml:space="preserve"> </w:instrText>
      </w:r>
      <w:r w:rsidRPr="008811E9">
        <w:rPr>
          <w:rFonts w:ascii="宋体" w:hAnsi="宋体" w:cs="宋体"/>
          <w:bCs/>
          <w:sz w:val="24"/>
          <w:szCs w:val="24"/>
        </w:rPr>
        <w:fldChar w:fldCharType="separate"/>
      </w:r>
      <w:r w:rsidRPr="008811E9">
        <w:rPr>
          <w:rFonts w:ascii="宋体" w:hAnsi="宋体" w:cs="宋体" w:hint="eastAsia"/>
          <w:bCs/>
          <w:sz w:val="24"/>
          <w:szCs w:val="24"/>
        </w:rPr>
        <w:t>⑧</w:t>
      </w:r>
      <w:r w:rsidRPr="008811E9">
        <w:rPr>
          <w:rFonts w:ascii="宋体" w:hAnsi="宋体" w:cs="宋体"/>
          <w:bCs/>
          <w:sz w:val="24"/>
          <w:szCs w:val="24"/>
        </w:rPr>
        <w:fldChar w:fldCharType="end"/>
      </w:r>
      <w:r w:rsidRPr="008811E9">
        <w:rPr>
          <w:rFonts w:ascii="宋体" w:hAnsi="宋体" w:cs="宋体" w:hint="eastAsia"/>
          <w:bCs/>
          <w:sz w:val="24"/>
          <w:szCs w:val="24"/>
        </w:rPr>
        <w:t>法规、政策规定由乙方承担的其他责任。</w:t>
      </w:r>
    </w:p>
    <w:p w14:paraId="6E79322C" w14:textId="77777777" w:rsidR="0032705E" w:rsidRPr="008811E9" w:rsidRDefault="00CB0DB5">
      <w:pPr>
        <w:spacing w:line="420" w:lineRule="exact"/>
        <w:ind w:firstLine="482"/>
        <w:rPr>
          <w:rFonts w:ascii="宋体" w:hAnsi="宋体" w:cs="宋体" w:hint="eastAsia"/>
          <w:b/>
          <w:bCs/>
          <w:sz w:val="24"/>
          <w:szCs w:val="24"/>
        </w:rPr>
      </w:pPr>
      <w:r w:rsidRPr="008811E9">
        <w:rPr>
          <w:rFonts w:ascii="宋体" w:hAnsi="宋体" w:cs="宋体" w:hint="eastAsia"/>
          <w:b/>
          <w:bCs/>
          <w:sz w:val="24"/>
          <w:szCs w:val="24"/>
        </w:rPr>
        <w:t>第八条 质量保证</w:t>
      </w:r>
    </w:p>
    <w:p w14:paraId="49138B2E" w14:textId="7A95A10B" w:rsidR="001B6DE8" w:rsidRPr="008811E9" w:rsidRDefault="001B6DE8">
      <w:pPr>
        <w:spacing w:line="420" w:lineRule="exact"/>
        <w:ind w:firstLine="480"/>
        <w:rPr>
          <w:rFonts w:ascii="宋体" w:hAnsi="宋体" w:cs="宋体" w:hint="eastAsia"/>
          <w:bCs/>
          <w:sz w:val="24"/>
          <w:szCs w:val="24"/>
        </w:rPr>
      </w:pPr>
      <w:r w:rsidRPr="008811E9">
        <w:rPr>
          <w:rFonts w:ascii="宋体" w:hAnsi="宋体" w:cs="宋体" w:hint="eastAsia"/>
          <w:bCs/>
          <w:sz w:val="24"/>
          <w:szCs w:val="24"/>
        </w:rPr>
        <w:t>8.1建立质量管理体系并有效运行，实施服务能够接受质量验收。</w:t>
      </w:r>
    </w:p>
    <w:p w14:paraId="3A86BB4B" w14:textId="481A391A" w:rsidR="0032705E" w:rsidRPr="008811E9" w:rsidRDefault="001B6DE8">
      <w:pPr>
        <w:spacing w:line="420" w:lineRule="exact"/>
        <w:ind w:firstLine="480"/>
        <w:rPr>
          <w:rFonts w:ascii="宋体" w:hAnsi="宋体" w:cs="宋体" w:hint="eastAsia"/>
          <w:bCs/>
          <w:sz w:val="24"/>
          <w:szCs w:val="24"/>
        </w:rPr>
      </w:pPr>
      <w:r w:rsidRPr="008811E9">
        <w:rPr>
          <w:rFonts w:ascii="宋体" w:hAnsi="宋体" w:cs="宋体" w:hint="eastAsia"/>
          <w:bCs/>
          <w:sz w:val="24"/>
          <w:szCs w:val="24"/>
        </w:rPr>
        <w:t xml:space="preserve">8.2乙方各项服务承诺指标及所采取的措施按照采购文件要求及相应文件的承诺予以确定。  </w:t>
      </w:r>
    </w:p>
    <w:p w14:paraId="5DCC0915" w14:textId="77777777" w:rsidR="0032705E" w:rsidRPr="008811E9" w:rsidRDefault="00CB0DB5">
      <w:pPr>
        <w:spacing w:line="420" w:lineRule="exact"/>
        <w:ind w:firstLine="482"/>
        <w:rPr>
          <w:rFonts w:ascii="宋体" w:hAnsi="宋体" w:cs="宋体" w:hint="eastAsia"/>
          <w:b/>
          <w:bCs/>
          <w:sz w:val="24"/>
          <w:szCs w:val="24"/>
        </w:rPr>
      </w:pPr>
      <w:r w:rsidRPr="008811E9">
        <w:rPr>
          <w:rFonts w:ascii="宋体" w:hAnsi="宋体" w:cs="宋体" w:hint="eastAsia"/>
          <w:b/>
          <w:bCs/>
          <w:sz w:val="24"/>
          <w:szCs w:val="24"/>
        </w:rPr>
        <w:t>第九条 违约责任</w:t>
      </w:r>
    </w:p>
    <w:p w14:paraId="7785467D"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9.1</w:t>
      </w:r>
      <w:r w:rsidRPr="008811E9">
        <w:rPr>
          <w:rFonts w:ascii="宋体" w:hAnsi="宋体" w:cs="宋体" w:hint="eastAsia"/>
          <w:bCs/>
          <w:sz w:val="24"/>
          <w:szCs w:val="24"/>
        </w:rPr>
        <w:t>甲方未按合同规定期限向乙方支付合同价款的，每逾期一天向乙方偿付欠款总额</w:t>
      </w:r>
      <w:bookmarkStart w:id="142" w:name="_Hlk165280510"/>
      <w:r w:rsidRPr="008811E9">
        <w:rPr>
          <w:rFonts w:ascii="宋体" w:hAnsi="宋体" w:cs="宋体" w:hint="eastAsia"/>
          <w:bCs/>
          <w:sz w:val="24"/>
          <w:szCs w:val="24"/>
          <w:u w:val="single"/>
        </w:rPr>
        <w:t>0.25</w:t>
      </w:r>
      <w:r w:rsidRPr="008811E9">
        <w:rPr>
          <w:rFonts w:ascii="宋体" w:hAnsi="宋体" w:cs="宋体" w:hint="eastAsia"/>
          <w:bCs/>
          <w:sz w:val="24"/>
          <w:szCs w:val="24"/>
        </w:rPr>
        <w:t>％</w:t>
      </w:r>
      <w:bookmarkEnd w:id="142"/>
      <w:r w:rsidRPr="008811E9">
        <w:rPr>
          <w:rFonts w:ascii="宋体" w:hAnsi="宋体" w:cs="宋体" w:hint="eastAsia"/>
          <w:bCs/>
          <w:sz w:val="24"/>
          <w:szCs w:val="24"/>
        </w:rPr>
        <w:t>的滞纳金，但累计总额不超过欠款总额的</w:t>
      </w:r>
      <w:r w:rsidRPr="008811E9">
        <w:rPr>
          <w:rFonts w:ascii="宋体" w:hAnsi="宋体" w:cs="宋体" w:hint="eastAsia"/>
          <w:bCs/>
          <w:sz w:val="24"/>
          <w:szCs w:val="24"/>
          <w:u w:val="single"/>
        </w:rPr>
        <w:t>5</w:t>
      </w:r>
      <w:r w:rsidRPr="008811E9">
        <w:rPr>
          <w:rFonts w:ascii="宋体" w:hAnsi="宋体" w:cs="宋体" w:hint="eastAsia"/>
          <w:bCs/>
          <w:sz w:val="24"/>
          <w:szCs w:val="24"/>
        </w:rPr>
        <w:t>％。</w:t>
      </w:r>
    </w:p>
    <w:p w14:paraId="4EEE1DC6"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9.2</w:t>
      </w:r>
      <w:r w:rsidRPr="008811E9">
        <w:rPr>
          <w:rFonts w:ascii="宋体" w:hAnsi="宋体" w:cs="宋体" w:hint="eastAsia"/>
          <w:bCs/>
          <w:sz w:val="24"/>
          <w:szCs w:val="24"/>
        </w:rPr>
        <w:t>有下列情形之一的，乙方应当向甲方支付合同约定合同价款金额</w:t>
      </w:r>
      <w:bookmarkStart w:id="143" w:name="_Hlk165280627"/>
      <w:r w:rsidRPr="008811E9">
        <w:rPr>
          <w:rFonts w:ascii="宋体" w:hAnsi="宋体" w:cs="宋体" w:hint="eastAsia"/>
          <w:bCs/>
          <w:sz w:val="24"/>
          <w:szCs w:val="24"/>
          <w:u w:val="single"/>
        </w:rPr>
        <w:t>5</w:t>
      </w:r>
      <w:bookmarkEnd w:id="143"/>
      <w:r w:rsidRPr="008811E9">
        <w:rPr>
          <w:rFonts w:ascii="宋体" w:hAnsi="宋体" w:cs="宋体" w:hint="eastAsia"/>
          <w:bCs/>
          <w:sz w:val="24"/>
          <w:szCs w:val="24"/>
        </w:rPr>
        <w:t>％的违约金：</w:t>
      </w:r>
    </w:p>
    <w:p w14:paraId="1FF91238"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9.2.1</w:t>
      </w:r>
      <w:r w:rsidRPr="008811E9">
        <w:rPr>
          <w:rFonts w:ascii="宋体" w:hAnsi="宋体" w:cs="宋体" w:hint="eastAsia"/>
          <w:bCs/>
          <w:sz w:val="24"/>
          <w:szCs w:val="24"/>
        </w:rPr>
        <w:t>乙方服务团队成员未经甲方同意发生变更，经甲方要求恢复后，未在合理期限内（</w:t>
      </w:r>
      <w:r w:rsidRPr="008811E9">
        <w:rPr>
          <w:rFonts w:ascii="宋体" w:hAnsi="宋体" w:cs="宋体" w:hint="eastAsia"/>
          <w:bCs/>
          <w:sz w:val="24"/>
          <w:szCs w:val="24"/>
          <w:u w:val="single"/>
        </w:rPr>
        <w:t>15</w:t>
      </w:r>
      <w:r w:rsidRPr="008811E9">
        <w:rPr>
          <w:rFonts w:ascii="宋体" w:hAnsi="宋体" w:cs="宋体" w:hint="eastAsia"/>
          <w:bCs/>
          <w:sz w:val="24"/>
          <w:szCs w:val="24"/>
        </w:rPr>
        <w:t>日内）恢复的；</w:t>
      </w:r>
    </w:p>
    <w:p w14:paraId="313CA74A" w14:textId="218D6E21"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9</w:t>
      </w:r>
      <w:r w:rsidRPr="008811E9">
        <w:rPr>
          <w:rFonts w:ascii="宋体" w:hAnsi="宋体" w:cs="宋体"/>
          <w:bCs/>
          <w:sz w:val="24"/>
          <w:szCs w:val="24"/>
        </w:rPr>
        <w:t>.2.2</w:t>
      </w:r>
      <w:r w:rsidRPr="008811E9">
        <w:rPr>
          <w:rFonts w:ascii="宋体" w:hAnsi="宋体" w:cs="宋体" w:hint="eastAsia"/>
          <w:bCs/>
          <w:sz w:val="24"/>
          <w:szCs w:val="24"/>
        </w:rPr>
        <w:t>乙方单位总体服务能力发生下降，专业技术人员减员或资质下降人数超过</w:t>
      </w:r>
      <w:r w:rsidR="003B5013" w:rsidRPr="008811E9">
        <w:rPr>
          <w:rFonts w:ascii="宋体" w:hAnsi="宋体" w:cs="宋体" w:hint="eastAsia"/>
          <w:bCs/>
          <w:sz w:val="24"/>
          <w:szCs w:val="24"/>
          <w:u w:val="single"/>
        </w:rPr>
        <w:t>5</w:t>
      </w:r>
      <w:r w:rsidR="001B6DE8" w:rsidRPr="008811E9">
        <w:rPr>
          <w:rFonts w:ascii="宋体" w:hAnsi="宋体" w:cs="宋体" w:hint="eastAsia"/>
          <w:bCs/>
          <w:sz w:val="24"/>
          <w:szCs w:val="24"/>
          <w:u w:val="single"/>
        </w:rPr>
        <w:t>0%</w:t>
      </w:r>
      <w:r w:rsidRPr="008811E9">
        <w:rPr>
          <w:rFonts w:ascii="宋体" w:hAnsi="宋体" w:cs="宋体" w:hint="eastAsia"/>
          <w:bCs/>
          <w:sz w:val="24"/>
          <w:szCs w:val="24"/>
        </w:rPr>
        <w:t>的；</w:t>
      </w:r>
    </w:p>
    <w:p w14:paraId="7EEA9D84"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9</w:t>
      </w:r>
      <w:r w:rsidRPr="008811E9">
        <w:rPr>
          <w:rFonts w:ascii="宋体" w:hAnsi="宋体" w:cs="宋体"/>
          <w:bCs/>
          <w:sz w:val="24"/>
          <w:szCs w:val="24"/>
        </w:rPr>
        <w:t>.2.3</w:t>
      </w:r>
      <w:r w:rsidRPr="008811E9">
        <w:rPr>
          <w:rFonts w:ascii="宋体" w:hAnsi="宋体" w:cs="宋体" w:hint="eastAsia"/>
          <w:bCs/>
          <w:sz w:val="24"/>
          <w:szCs w:val="24"/>
        </w:rPr>
        <w:t>乙方人员无故未能按约到甲方提供服务，服务期限内达到</w:t>
      </w:r>
      <w:r w:rsidRPr="008811E9">
        <w:rPr>
          <w:rFonts w:ascii="宋体" w:hAnsi="宋体" w:cs="宋体" w:hint="eastAsia"/>
          <w:bCs/>
          <w:sz w:val="24"/>
          <w:szCs w:val="24"/>
          <w:u w:val="single"/>
        </w:rPr>
        <w:t>2</w:t>
      </w:r>
      <w:r w:rsidRPr="008811E9">
        <w:rPr>
          <w:rFonts w:ascii="宋体" w:hAnsi="宋体" w:cs="宋体" w:hint="eastAsia"/>
          <w:bCs/>
          <w:sz w:val="24"/>
          <w:szCs w:val="24"/>
        </w:rPr>
        <w:t>人次的；</w:t>
      </w:r>
    </w:p>
    <w:p w14:paraId="09A9D6C7"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9</w:t>
      </w:r>
      <w:r w:rsidRPr="008811E9">
        <w:rPr>
          <w:rFonts w:ascii="宋体" w:hAnsi="宋体" w:cs="宋体"/>
          <w:bCs/>
          <w:sz w:val="24"/>
          <w:szCs w:val="24"/>
        </w:rPr>
        <w:t>.2.4</w:t>
      </w:r>
      <w:r w:rsidRPr="008811E9">
        <w:rPr>
          <w:rFonts w:ascii="宋体" w:hAnsi="宋体" w:cs="宋体" w:hint="eastAsia"/>
          <w:bCs/>
          <w:sz w:val="24"/>
          <w:szCs w:val="24"/>
        </w:rPr>
        <w:t>乙方人员不能响应甲方紧急服务需求的；</w:t>
      </w:r>
    </w:p>
    <w:p w14:paraId="53A153A7"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9</w:t>
      </w:r>
      <w:r w:rsidRPr="008811E9">
        <w:rPr>
          <w:rFonts w:ascii="宋体" w:hAnsi="宋体" w:cs="宋体"/>
          <w:bCs/>
          <w:sz w:val="24"/>
          <w:szCs w:val="24"/>
        </w:rPr>
        <w:t>.2.5因</w:t>
      </w:r>
      <w:r w:rsidRPr="008811E9">
        <w:rPr>
          <w:rFonts w:ascii="宋体" w:hAnsi="宋体" w:cs="宋体" w:hint="eastAsia"/>
          <w:bCs/>
          <w:sz w:val="24"/>
          <w:szCs w:val="24"/>
        </w:rPr>
        <w:t>乙方服务人员原因在服务期间给甲方造成不良影响的，服务期限内达到</w:t>
      </w:r>
      <w:r w:rsidRPr="008811E9">
        <w:rPr>
          <w:rFonts w:ascii="宋体" w:hAnsi="宋体" w:cs="宋体" w:hint="eastAsia"/>
          <w:bCs/>
          <w:sz w:val="24"/>
          <w:szCs w:val="24"/>
          <w:u w:val="single"/>
        </w:rPr>
        <w:t>1</w:t>
      </w:r>
      <w:r w:rsidRPr="008811E9">
        <w:rPr>
          <w:rFonts w:ascii="宋体" w:hAnsi="宋体" w:cs="宋体" w:hint="eastAsia"/>
          <w:bCs/>
          <w:sz w:val="24"/>
          <w:szCs w:val="24"/>
        </w:rPr>
        <w:t>次的；</w:t>
      </w:r>
    </w:p>
    <w:p w14:paraId="6F1312D2"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9</w:t>
      </w:r>
      <w:r w:rsidRPr="008811E9">
        <w:rPr>
          <w:rFonts w:ascii="宋体" w:hAnsi="宋体" w:cs="宋体"/>
          <w:bCs/>
          <w:sz w:val="24"/>
          <w:szCs w:val="24"/>
        </w:rPr>
        <w:t>.2.6</w:t>
      </w:r>
      <w:r w:rsidRPr="008811E9">
        <w:rPr>
          <w:rFonts w:ascii="宋体" w:hAnsi="宋体" w:cs="宋体" w:hint="eastAsia"/>
          <w:bCs/>
          <w:sz w:val="24"/>
          <w:szCs w:val="24"/>
        </w:rPr>
        <w:t>乙方及其服务人员虚报服务内容、服务时间等，骗取甲方服务费用的；</w:t>
      </w:r>
    </w:p>
    <w:p w14:paraId="49C5E45F"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9</w:t>
      </w:r>
      <w:r w:rsidRPr="008811E9">
        <w:rPr>
          <w:rFonts w:ascii="宋体" w:hAnsi="宋体" w:cs="宋体"/>
          <w:bCs/>
          <w:sz w:val="24"/>
          <w:szCs w:val="24"/>
        </w:rPr>
        <w:t>.2.7</w:t>
      </w:r>
      <w:r w:rsidRPr="008811E9">
        <w:rPr>
          <w:rFonts w:ascii="宋体" w:hAnsi="宋体" w:cs="宋体" w:hint="eastAsia"/>
          <w:bCs/>
          <w:sz w:val="24"/>
          <w:szCs w:val="24"/>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按照甲方实际损失情况要求乙方赔偿损失）。同时乙方应向甲方支付合同总价</w:t>
      </w:r>
      <w:r w:rsidRPr="008811E9">
        <w:rPr>
          <w:rFonts w:ascii="宋体" w:hAnsi="宋体" w:cs="宋体" w:hint="eastAsia"/>
          <w:bCs/>
          <w:sz w:val="24"/>
          <w:szCs w:val="24"/>
          <w:u w:val="single"/>
        </w:rPr>
        <w:t>5</w:t>
      </w:r>
      <w:r w:rsidRPr="008811E9">
        <w:rPr>
          <w:rFonts w:ascii="宋体" w:hAnsi="宋体" w:cs="宋体" w:hint="eastAsia"/>
          <w:bCs/>
          <w:sz w:val="24"/>
          <w:szCs w:val="24"/>
        </w:rPr>
        <w:t>％的违约金。</w:t>
      </w:r>
    </w:p>
    <w:p w14:paraId="47D6E182"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9.</w:t>
      </w:r>
      <w:r w:rsidRPr="008811E9">
        <w:rPr>
          <w:rFonts w:ascii="宋体" w:hAnsi="宋体" w:cs="宋体" w:hint="eastAsia"/>
          <w:bCs/>
          <w:sz w:val="24"/>
          <w:szCs w:val="24"/>
        </w:rPr>
        <w:t>3乙方在承担上述9</w:t>
      </w:r>
      <w:r w:rsidRPr="008811E9">
        <w:rPr>
          <w:rFonts w:ascii="宋体" w:hAnsi="宋体" w:cs="宋体"/>
          <w:bCs/>
          <w:sz w:val="24"/>
          <w:szCs w:val="24"/>
        </w:rPr>
        <w:t>.</w:t>
      </w:r>
      <w:r w:rsidRPr="008811E9">
        <w:rPr>
          <w:rFonts w:ascii="宋体" w:hAnsi="宋体" w:cs="宋体" w:hint="eastAsia"/>
          <w:bCs/>
          <w:sz w:val="24"/>
          <w:szCs w:val="24"/>
        </w:rPr>
        <w:t>2项中一项或多项违约责任后，仍应继续履行合同规定的义务（甲方解除合同的除外）。甲方未能及时追究乙方的任何一项违约责任并不表明甲方放弃追究乙方该项或其他违约责任。</w:t>
      </w:r>
    </w:p>
    <w:p w14:paraId="19961FA1" w14:textId="77777777" w:rsidR="0032705E" w:rsidRPr="008811E9" w:rsidRDefault="00CB0DB5">
      <w:pPr>
        <w:spacing w:line="420" w:lineRule="exact"/>
        <w:ind w:firstLine="482"/>
        <w:rPr>
          <w:rFonts w:ascii="宋体" w:hAnsi="宋体" w:cs="宋体" w:hint="eastAsia"/>
          <w:b/>
          <w:bCs/>
          <w:sz w:val="24"/>
          <w:szCs w:val="24"/>
        </w:rPr>
      </w:pPr>
      <w:r w:rsidRPr="008811E9">
        <w:rPr>
          <w:rFonts w:ascii="宋体" w:hAnsi="宋体" w:cs="宋体" w:hint="eastAsia"/>
          <w:b/>
          <w:bCs/>
          <w:sz w:val="24"/>
          <w:szCs w:val="24"/>
        </w:rPr>
        <w:t>第十条 合同的解除</w:t>
      </w:r>
    </w:p>
    <w:p w14:paraId="2F483071"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出现下列情形之一的，甲方有权解除本合同：</w:t>
      </w:r>
    </w:p>
    <w:p w14:paraId="7F77276E" w14:textId="630A989E"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10.1</w:t>
      </w:r>
      <w:r w:rsidRPr="008811E9">
        <w:rPr>
          <w:rFonts w:ascii="宋体" w:hAnsi="宋体" w:cs="宋体" w:hint="eastAsia"/>
          <w:bCs/>
          <w:sz w:val="24"/>
          <w:szCs w:val="24"/>
        </w:rPr>
        <w:t>乙方单位总体服务能力发生下降，专业技术人员减员或资质下降人数达到</w:t>
      </w:r>
      <w:r w:rsidR="003B5013" w:rsidRPr="008811E9">
        <w:rPr>
          <w:rFonts w:ascii="宋体" w:hAnsi="宋体" w:cs="宋体" w:hint="eastAsia"/>
          <w:bCs/>
          <w:sz w:val="24"/>
          <w:szCs w:val="24"/>
          <w:u w:val="single"/>
        </w:rPr>
        <w:t>5</w:t>
      </w:r>
      <w:r w:rsidR="001B6DE8" w:rsidRPr="008811E9">
        <w:rPr>
          <w:rFonts w:ascii="宋体" w:hAnsi="宋体" w:cs="宋体" w:hint="eastAsia"/>
          <w:bCs/>
          <w:sz w:val="24"/>
          <w:szCs w:val="24"/>
          <w:u w:val="single"/>
        </w:rPr>
        <w:t>0%</w:t>
      </w:r>
      <w:r w:rsidRPr="008811E9">
        <w:rPr>
          <w:rFonts w:ascii="宋体" w:hAnsi="宋体" w:cs="宋体" w:hint="eastAsia"/>
          <w:bCs/>
          <w:sz w:val="24"/>
          <w:szCs w:val="24"/>
        </w:rPr>
        <w:t>的；</w:t>
      </w:r>
    </w:p>
    <w:p w14:paraId="193092A3"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10.2</w:t>
      </w:r>
      <w:r w:rsidRPr="008811E9">
        <w:rPr>
          <w:rFonts w:ascii="宋体" w:hAnsi="宋体" w:cs="宋体" w:hint="eastAsia"/>
          <w:bCs/>
          <w:sz w:val="24"/>
          <w:szCs w:val="24"/>
        </w:rPr>
        <w:t>乙方人员无故未能按约到甲方提供服务，服务期限内达到</w:t>
      </w:r>
      <w:r w:rsidRPr="008811E9">
        <w:rPr>
          <w:rFonts w:ascii="宋体" w:hAnsi="宋体" w:cs="宋体" w:hint="eastAsia"/>
          <w:bCs/>
          <w:sz w:val="24"/>
          <w:szCs w:val="24"/>
          <w:u w:val="single"/>
        </w:rPr>
        <w:t>2</w:t>
      </w:r>
      <w:r w:rsidRPr="008811E9">
        <w:rPr>
          <w:rFonts w:ascii="宋体" w:hAnsi="宋体" w:cs="宋体" w:hint="eastAsia"/>
          <w:bCs/>
          <w:sz w:val="24"/>
          <w:szCs w:val="24"/>
        </w:rPr>
        <w:t>人次的；</w:t>
      </w:r>
    </w:p>
    <w:p w14:paraId="77762B70"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10.3</w:t>
      </w:r>
      <w:r w:rsidRPr="008811E9">
        <w:rPr>
          <w:rFonts w:ascii="宋体" w:hAnsi="宋体" w:cs="宋体" w:hint="eastAsia"/>
          <w:bCs/>
          <w:sz w:val="24"/>
          <w:szCs w:val="24"/>
        </w:rPr>
        <w:t>乙方人员不能响应甲方紧急服务需求的，经甲方指出后未能改正的；</w:t>
      </w:r>
    </w:p>
    <w:p w14:paraId="0B6D58AF"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lastRenderedPageBreak/>
        <w:t>10.4因</w:t>
      </w:r>
      <w:r w:rsidRPr="008811E9">
        <w:rPr>
          <w:rFonts w:ascii="宋体" w:hAnsi="宋体" w:cs="宋体" w:hint="eastAsia"/>
          <w:bCs/>
          <w:sz w:val="24"/>
          <w:szCs w:val="24"/>
        </w:rPr>
        <w:t>乙方服务人员原因在服务期间给甲方造成不良影响的，服务期限内达到</w:t>
      </w:r>
      <w:r w:rsidRPr="008811E9">
        <w:rPr>
          <w:rFonts w:ascii="宋体" w:hAnsi="宋体" w:cs="宋体" w:hint="eastAsia"/>
          <w:bCs/>
          <w:sz w:val="24"/>
          <w:szCs w:val="24"/>
          <w:u w:val="single"/>
        </w:rPr>
        <w:t>1</w:t>
      </w:r>
      <w:r w:rsidRPr="008811E9">
        <w:rPr>
          <w:rFonts w:ascii="宋体" w:hAnsi="宋体" w:cs="宋体" w:hint="eastAsia"/>
          <w:bCs/>
          <w:sz w:val="24"/>
          <w:szCs w:val="24"/>
        </w:rPr>
        <w:t>次的；</w:t>
      </w:r>
    </w:p>
    <w:p w14:paraId="7CEFE1C0"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10.5</w:t>
      </w:r>
      <w:r w:rsidRPr="008811E9">
        <w:rPr>
          <w:rFonts w:ascii="宋体" w:hAnsi="宋体" w:cs="宋体" w:hint="eastAsia"/>
          <w:bCs/>
          <w:sz w:val="24"/>
          <w:szCs w:val="24"/>
        </w:rPr>
        <w:t>乙方及其服务人员虚报服务内容、服务时间等，骗取甲方服务费用的；</w:t>
      </w:r>
    </w:p>
    <w:p w14:paraId="19B47B16"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10.6</w:t>
      </w:r>
      <w:r w:rsidRPr="008811E9">
        <w:rPr>
          <w:rFonts w:ascii="宋体" w:hAnsi="宋体" w:cs="宋体" w:hint="eastAsia"/>
          <w:bCs/>
          <w:sz w:val="24"/>
          <w:szCs w:val="24"/>
        </w:rPr>
        <w:t>因乙方不当服务或服务人员违法，给甲方造成严重不良影响的；</w:t>
      </w:r>
    </w:p>
    <w:p w14:paraId="3BE2CA0B"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10.7乙方一年内因生产安全事故受到行政处罚达到三次的，或者因为乙方发生生产安全事故、环境损害事故，给甲方造成重大不良影响的或导致甲方受到行政处罚的。</w:t>
      </w:r>
    </w:p>
    <w:p w14:paraId="066DD3AD" w14:textId="77777777" w:rsidR="0032705E" w:rsidRPr="008811E9" w:rsidRDefault="00CB0DB5">
      <w:pPr>
        <w:spacing w:line="420" w:lineRule="exact"/>
        <w:ind w:firstLine="482"/>
        <w:rPr>
          <w:rFonts w:ascii="宋体" w:hAnsi="宋体" w:cs="宋体" w:hint="eastAsia"/>
          <w:b/>
          <w:bCs/>
          <w:sz w:val="24"/>
          <w:szCs w:val="24"/>
        </w:rPr>
      </w:pPr>
      <w:r w:rsidRPr="008811E9">
        <w:rPr>
          <w:rFonts w:ascii="宋体" w:hAnsi="宋体" w:cs="宋体" w:hint="eastAsia"/>
          <w:b/>
          <w:bCs/>
          <w:sz w:val="24"/>
          <w:szCs w:val="24"/>
        </w:rPr>
        <w:t>第十一条 不可抗力</w:t>
      </w:r>
    </w:p>
    <w:p w14:paraId="3E5E58DB"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t>11.1</w:t>
      </w:r>
      <w:r w:rsidRPr="008811E9">
        <w:rPr>
          <w:rFonts w:ascii="宋体" w:hAnsi="宋体" w:cs="宋体" w:hint="eastAsia"/>
          <w:bCs/>
          <w:sz w:val="24"/>
          <w:szCs w:val="24"/>
        </w:rPr>
        <w:t>不可抗力，是指不能预见、不能避免并不能克服的客观情况，如战争、动乱、洪水、地震、风暴等。</w:t>
      </w:r>
    </w:p>
    <w:p w14:paraId="4483AE90"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t>11.2</w:t>
      </w:r>
      <w:r w:rsidRPr="008811E9">
        <w:rPr>
          <w:rFonts w:ascii="宋体" w:hAnsi="宋体" w:cs="宋体" w:hint="eastAsia"/>
          <w:bCs/>
          <w:sz w:val="24"/>
          <w:szCs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sidRPr="008811E9">
        <w:rPr>
          <w:rFonts w:ascii="宋体" w:hAnsi="宋体" w:cs="宋体" w:hint="eastAsia"/>
          <w:bCs/>
          <w:sz w:val="24"/>
          <w:szCs w:val="24"/>
        </w:rPr>
        <w:t>本义务</w:t>
      </w:r>
      <w:proofErr w:type="gramEnd"/>
      <w:r w:rsidRPr="008811E9">
        <w:rPr>
          <w:rFonts w:ascii="宋体" w:hAnsi="宋体" w:cs="宋体" w:hint="eastAsia"/>
          <w:bCs/>
          <w:sz w:val="24"/>
          <w:szCs w:val="24"/>
        </w:rPr>
        <w:t>而造成的相关损失由其承担。</w:t>
      </w:r>
    </w:p>
    <w:p w14:paraId="0ACC9E76"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11.3</w:t>
      </w:r>
      <w:r w:rsidRPr="008811E9">
        <w:rPr>
          <w:rFonts w:ascii="宋体" w:hAnsi="宋体" w:cs="宋体" w:hint="eastAsia"/>
          <w:bCs/>
          <w:sz w:val="24"/>
          <w:szCs w:val="24"/>
        </w:rPr>
        <w:t>发生不可抗力事件，任何一方均不对因不可抗力无法履行或迟延履行本合同义务而使另一方蒙受的任何损失承担责任，法律另有规定的除外。</w:t>
      </w:r>
    </w:p>
    <w:p w14:paraId="66E7C7AB"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bCs/>
          <w:sz w:val="24"/>
          <w:szCs w:val="24"/>
        </w:rPr>
        <w:t>11.4</w:t>
      </w:r>
      <w:r w:rsidRPr="008811E9">
        <w:rPr>
          <w:rFonts w:ascii="宋体" w:hAnsi="宋体" w:cs="宋体" w:hint="eastAsia"/>
          <w:bCs/>
          <w:sz w:val="24"/>
          <w:szCs w:val="24"/>
        </w:rPr>
        <w:t>合同各方应根据不可抗力对本合同履行的影响程度，协商确定是否终止或是继续履行本合同。</w:t>
      </w:r>
    </w:p>
    <w:p w14:paraId="64E3CACD" w14:textId="77777777" w:rsidR="0032705E" w:rsidRPr="008811E9" w:rsidRDefault="00CB0DB5">
      <w:pPr>
        <w:spacing w:line="420" w:lineRule="exact"/>
        <w:ind w:firstLine="482"/>
        <w:rPr>
          <w:rFonts w:ascii="宋体" w:hAnsi="宋体" w:cs="宋体" w:hint="eastAsia"/>
          <w:b/>
          <w:bCs/>
          <w:sz w:val="24"/>
          <w:szCs w:val="24"/>
        </w:rPr>
      </w:pPr>
      <w:r w:rsidRPr="008811E9">
        <w:rPr>
          <w:rFonts w:ascii="宋体" w:hAnsi="宋体" w:cs="宋体" w:hint="eastAsia"/>
          <w:b/>
          <w:bCs/>
          <w:sz w:val="24"/>
          <w:szCs w:val="24"/>
        </w:rPr>
        <w:t>第十二条 合同的变更、中止</w:t>
      </w:r>
    </w:p>
    <w:p w14:paraId="11E818F4"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本合同一经签订，双方均不得擅自变更或中止合同，除非合同的继续履行将损害国家利益和社会公共利益。</w:t>
      </w:r>
    </w:p>
    <w:p w14:paraId="1012137F" w14:textId="77777777" w:rsidR="0032705E" w:rsidRPr="008811E9" w:rsidRDefault="00CB0DB5">
      <w:pPr>
        <w:spacing w:line="420" w:lineRule="exact"/>
        <w:ind w:firstLine="482"/>
        <w:rPr>
          <w:rFonts w:ascii="宋体" w:hAnsi="宋体" w:cs="宋体" w:hint="eastAsia"/>
          <w:b/>
          <w:bCs/>
          <w:sz w:val="24"/>
          <w:szCs w:val="24"/>
        </w:rPr>
      </w:pPr>
      <w:r w:rsidRPr="008811E9">
        <w:rPr>
          <w:rFonts w:ascii="宋体" w:hAnsi="宋体" w:cs="宋体" w:hint="eastAsia"/>
          <w:b/>
          <w:bCs/>
          <w:sz w:val="24"/>
          <w:szCs w:val="24"/>
        </w:rPr>
        <w:t>第十三条 合同的终止</w:t>
      </w:r>
    </w:p>
    <w:p w14:paraId="2082B439" w14:textId="5643619E"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13.1本合同因下列原因而终止：</w:t>
      </w:r>
    </w:p>
    <w:p w14:paraId="5148B451" w14:textId="7204D731"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13.1.1本合同正常履行完毕；</w:t>
      </w:r>
    </w:p>
    <w:p w14:paraId="6D3A5772" w14:textId="3EC0691D"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13.1.2因不可抗力导致本合同无法履行或履行不必要；</w:t>
      </w:r>
    </w:p>
    <w:p w14:paraId="7239B050" w14:textId="768D502E"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13.1.3任何一方行使解除权解除本合同；</w:t>
      </w:r>
    </w:p>
    <w:p w14:paraId="2A2DEFAA" w14:textId="2649DBF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13.1.4合同的继续履行将损害国家利益和社会公共利益且不宜变更、中止的。</w:t>
      </w:r>
    </w:p>
    <w:p w14:paraId="3F501750"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13.2除上述情形外，甲乙双方不得擅自终止合同。</w:t>
      </w:r>
    </w:p>
    <w:p w14:paraId="7E9B27A2" w14:textId="77777777" w:rsidR="0032705E" w:rsidRPr="008811E9" w:rsidRDefault="00CB0DB5">
      <w:pPr>
        <w:spacing w:line="420" w:lineRule="exact"/>
        <w:ind w:firstLine="482"/>
        <w:rPr>
          <w:rFonts w:ascii="宋体" w:hAnsi="宋体" w:cs="宋体" w:hint="eastAsia"/>
          <w:b/>
          <w:bCs/>
          <w:sz w:val="24"/>
          <w:szCs w:val="24"/>
        </w:rPr>
      </w:pPr>
      <w:r w:rsidRPr="008811E9">
        <w:rPr>
          <w:rFonts w:ascii="宋体" w:hAnsi="宋体" w:cs="宋体" w:hint="eastAsia"/>
          <w:b/>
          <w:bCs/>
          <w:sz w:val="24"/>
          <w:szCs w:val="24"/>
        </w:rPr>
        <w:t>第十四条 合同的转让</w:t>
      </w:r>
    </w:p>
    <w:p w14:paraId="214C6E4F" w14:textId="77777777" w:rsidR="0032705E" w:rsidRPr="008811E9" w:rsidRDefault="00CB0DB5">
      <w:pPr>
        <w:spacing w:line="420" w:lineRule="exact"/>
        <w:ind w:firstLine="480"/>
        <w:rPr>
          <w:rFonts w:ascii="宋体" w:hAnsi="宋体" w:cs="宋体" w:hint="eastAsia"/>
          <w:bCs/>
          <w:sz w:val="24"/>
          <w:szCs w:val="24"/>
        </w:rPr>
      </w:pPr>
      <w:r w:rsidRPr="008811E9">
        <w:rPr>
          <w:rFonts w:ascii="宋体" w:hAnsi="宋体" w:cs="宋体" w:hint="eastAsia"/>
          <w:bCs/>
          <w:sz w:val="24"/>
          <w:szCs w:val="24"/>
        </w:rPr>
        <w:t>乙方不得将其合同项下的权利义务部分或全部转让给第三方。</w:t>
      </w:r>
    </w:p>
    <w:p w14:paraId="0C309B4D" w14:textId="77777777" w:rsidR="0032705E" w:rsidRPr="008811E9" w:rsidRDefault="00CB0DB5">
      <w:pPr>
        <w:spacing w:line="420" w:lineRule="exact"/>
        <w:ind w:firstLine="482"/>
        <w:rPr>
          <w:rFonts w:ascii="宋体" w:hAnsi="宋体" w:cs="宋体" w:hint="eastAsia"/>
          <w:b/>
          <w:bCs/>
          <w:sz w:val="24"/>
          <w:szCs w:val="24"/>
        </w:rPr>
      </w:pPr>
      <w:r w:rsidRPr="008811E9">
        <w:rPr>
          <w:rFonts w:ascii="宋体" w:hAnsi="宋体" w:cs="宋体" w:hint="eastAsia"/>
          <w:b/>
          <w:bCs/>
          <w:sz w:val="24"/>
          <w:szCs w:val="24"/>
        </w:rPr>
        <w:t>第十五条 履约保证金</w:t>
      </w:r>
    </w:p>
    <w:p w14:paraId="3FC2A134" w14:textId="77777777" w:rsidR="0032705E" w:rsidRPr="008811E9" w:rsidRDefault="00CB0DB5">
      <w:pPr>
        <w:spacing w:line="420" w:lineRule="exact"/>
        <w:ind w:firstLine="480"/>
        <w:rPr>
          <w:rFonts w:ascii="宋体" w:hAnsi="宋体" w:cs="宋体" w:hint="eastAsia"/>
          <w:bCs/>
          <w:sz w:val="24"/>
          <w:szCs w:val="24"/>
        </w:rPr>
      </w:pPr>
      <w:bookmarkStart w:id="144" w:name="OLE_LINK31"/>
      <w:r w:rsidRPr="008811E9">
        <w:rPr>
          <w:rFonts w:ascii="宋体" w:hAnsi="宋体" w:cs="宋体" w:hint="eastAsia"/>
          <w:bCs/>
          <w:sz w:val="24"/>
          <w:szCs w:val="24"/>
        </w:rPr>
        <w:t>本项目不收取履约保证金。</w:t>
      </w:r>
    </w:p>
    <w:bookmarkEnd w:id="144"/>
    <w:p w14:paraId="28AF25A1" w14:textId="77777777" w:rsidR="0032705E" w:rsidRPr="008811E9" w:rsidRDefault="00CB0DB5">
      <w:pPr>
        <w:spacing w:line="420" w:lineRule="exact"/>
        <w:ind w:firstLine="540"/>
        <w:rPr>
          <w:rFonts w:ascii="宋体" w:hAnsi="宋体" w:cs="宋体" w:hint="eastAsia"/>
          <w:b/>
          <w:bCs/>
          <w:sz w:val="24"/>
          <w:szCs w:val="24"/>
        </w:rPr>
      </w:pPr>
      <w:r w:rsidRPr="008811E9">
        <w:rPr>
          <w:rFonts w:ascii="宋体" w:hAnsi="宋体" w:cs="宋体" w:hint="eastAsia"/>
          <w:b/>
          <w:bCs/>
          <w:sz w:val="24"/>
          <w:szCs w:val="24"/>
        </w:rPr>
        <w:t>第十六条 争议解决方式</w:t>
      </w:r>
    </w:p>
    <w:p w14:paraId="62434DE1" w14:textId="77777777" w:rsidR="0032705E" w:rsidRPr="008811E9" w:rsidRDefault="00CB0DB5">
      <w:pPr>
        <w:spacing w:line="420" w:lineRule="exact"/>
        <w:ind w:firstLine="540"/>
        <w:rPr>
          <w:rFonts w:ascii="宋体" w:hAnsi="宋体" w:cs="宋体" w:hint="eastAsia"/>
          <w:bCs/>
          <w:sz w:val="24"/>
          <w:szCs w:val="24"/>
        </w:rPr>
      </w:pPr>
      <w:r w:rsidRPr="008811E9">
        <w:rPr>
          <w:rFonts w:ascii="宋体" w:hAnsi="宋体" w:cs="宋体" w:hint="eastAsia"/>
          <w:bCs/>
          <w:sz w:val="24"/>
          <w:szCs w:val="24"/>
        </w:rPr>
        <w:t>16.1在执行本合同过程中所发生的或与本合同有关的一切争端，甲乙双方友好协商解决。如协商不能解决，则全部争端由甲方所在地人民法院管辖。</w:t>
      </w:r>
    </w:p>
    <w:p w14:paraId="4B0F9A03" w14:textId="77777777" w:rsidR="0032705E" w:rsidRPr="008811E9" w:rsidRDefault="00CB0DB5">
      <w:pPr>
        <w:spacing w:line="420" w:lineRule="exact"/>
        <w:ind w:firstLine="540"/>
        <w:rPr>
          <w:rFonts w:ascii="宋体" w:hAnsi="宋体" w:cs="宋体" w:hint="eastAsia"/>
          <w:bCs/>
          <w:sz w:val="24"/>
          <w:szCs w:val="24"/>
        </w:rPr>
      </w:pPr>
      <w:r w:rsidRPr="008811E9">
        <w:rPr>
          <w:rFonts w:ascii="宋体" w:hAnsi="宋体" w:cs="宋体"/>
          <w:bCs/>
          <w:sz w:val="24"/>
          <w:szCs w:val="24"/>
        </w:rPr>
        <w:lastRenderedPageBreak/>
        <w:t>1</w:t>
      </w:r>
      <w:r w:rsidRPr="008811E9">
        <w:rPr>
          <w:rFonts w:ascii="宋体" w:hAnsi="宋体" w:cs="宋体" w:hint="eastAsia"/>
          <w:bCs/>
          <w:sz w:val="24"/>
          <w:szCs w:val="24"/>
        </w:rPr>
        <w:t>6.2如因乙方违约，导致甲方起诉的，甲方由此产生的诉讼费用、律师费用、差旅费用等，均由乙方承担。</w:t>
      </w:r>
    </w:p>
    <w:p w14:paraId="309446CC" w14:textId="77777777" w:rsidR="0032705E" w:rsidRPr="008811E9" w:rsidRDefault="00CB0DB5">
      <w:pPr>
        <w:spacing w:line="420" w:lineRule="exact"/>
        <w:ind w:firstLine="540"/>
        <w:rPr>
          <w:rFonts w:ascii="宋体" w:hAnsi="宋体" w:cs="宋体" w:hint="eastAsia"/>
          <w:b/>
          <w:bCs/>
          <w:sz w:val="24"/>
          <w:szCs w:val="24"/>
        </w:rPr>
      </w:pPr>
      <w:r w:rsidRPr="008811E9">
        <w:rPr>
          <w:rFonts w:ascii="宋体" w:hAnsi="宋体" w:cs="宋体" w:hint="eastAsia"/>
          <w:b/>
          <w:bCs/>
          <w:sz w:val="24"/>
          <w:szCs w:val="24"/>
        </w:rPr>
        <w:t>第十七条 通知与送达</w:t>
      </w:r>
    </w:p>
    <w:p w14:paraId="436CD48E"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t>1</w:t>
      </w:r>
      <w:r w:rsidRPr="008811E9">
        <w:rPr>
          <w:rFonts w:ascii="宋体" w:hAnsi="宋体" w:cs="宋体" w:hint="eastAsia"/>
          <w:bCs/>
          <w:sz w:val="24"/>
          <w:szCs w:val="24"/>
        </w:rPr>
        <w:t>7</w:t>
      </w:r>
      <w:r w:rsidRPr="008811E9">
        <w:rPr>
          <w:rFonts w:ascii="宋体" w:hAnsi="宋体" w:cs="宋体"/>
          <w:bCs/>
          <w:sz w:val="24"/>
          <w:szCs w:val="24"/>
        </w:rPr>
        <w:t>.1</w:t>
      </w:r>
      <w:r w:rsidRPr="008811E9">
        <w:rPr>
          <w:rFonts w:ascii="宋体" w:hAnsi="宋体" w:cs="宋体" w:hint="eastAsia"/>
          <w:bCs/>
          <w:sz w:val="24"/>
          <w:szCs w:val="24"/>
        </w:rPr>
        <w:t>甲乙双方因履行本合同需要向对方发送通知、文件、资料的，均以</w:t>
      </w:r>
      <w:proofErr w:type="gramStart"/>
      <w:r w:rsidRPr="008811E9">
        <w:rPr>
          <w:rFonts w:ascii="宋体" w:hAnsi="宋体" w:cs="宋体" w:hint="eastAsia"/>
          <w:bCs/>
          <w:sz w:val="24"/>
          <w:szCs w:val="24"/>
        </w:rPr>
        <w:t>下列联系</w:t>
      </w:r>
      <w:proofErr w:type="gramEnd"/>
      <w:r w:rsidRPr="008811E9">
        <w:rPr>
          <w:rFonts w:ascii="宋体" w:hAnsi="宋体" w:cs="宋体" w:hint="eastAsia"/>
          <w:bCs/>
          <w:sz w:val="24"/>
          <w:szCs w:val="24"/>
        </w:rPr>
        <w:t>信息确定内容进行：</w:t>
      </w:r>
    </w:p>
    <w:p w14:paraId="41231A43"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t>1</w:t>
      </w:r>
      <w:r w:rsidRPr="008811E9">
        <w:rPr>
          <w:rFonts w:ascii="宋体" w:hAnsi="宋体" w:cs="宋体" w:hint="eastAsia"/>
          <w:bCs/>
          <w:sz w:val="24"/>
          <w:szCs w:val="24"/>
        </w:rPr>
        <w:t>7</w:t>
      </w:r>
      <w:r w:rsidRPr="008811E9">
        <w:rPr>
          <w:rFonts w:ascii="宋体" w:hAnsi="宋体" w:cs="宋体"/>
          <w:bCs/>
          <w:sz w:val="24"/>
          <w:szCs w:val="24"/>
        </w:rPr>
        <w:t>.1.1</w:t>
      </w:r>
      <w:r w:rsidRPr="008811E9">
        <w:rPr>
          <w:rFonts w:ascii="宋体" w:hAnsi="宋体" w:cs="宋体" w:hint="eastAsia"/>
          <w:bCs/>
          <w:sz w:val="24"/>
          <w:szCs w:val="24"/>
        </w:rPr>
        <w:t>甲方联系信息：</w:t>
      </w:r>
    </w:p>
    <w:p w14:paraId="7AB34B89"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hint="eastAsia"/>
          <w:bCs/>
          <w:sz w:val="24"/>
          <w:szCs w:val="24"/>
        </w:rPr>
        <w:t>指定收件人：</w:t>
      </w:r>
      <w:r w:rsidRPr="008811E9">
        <w:rPr>
          <w:rFonts w:ascii="宋体" w:hAnsi="宋体" w:cs="宋体" w:hint="eastAsia"/>
          <w:bCs/>
          <w:sz w:val="24"/>
          <w:szCs w:val="24"/>
          <w:u w:val="single"/>
        </w:rPr>
        <w:t xml:space="preserve">                           </w:t>
      </w:r>
    </w:p>
    <w:p w14:paraId="4B65C6BF"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hint="eastAsia"/>
          <w:bCs/>
          <w:sz w:val="24"/>
          <w:szCs w:val="24"/>
        </w:rPr>
        <w:t>送达地址：</w:t>
      </w:r>
      <w:r w:rsidRPr="008811E9">
        <w:rPr>
          <w:rFonts w:ascii="宋体" w:hAnsi="宋体" w:cs="宋体" w:hint="eastAsia"/>
          <w:bCs/>
          <w:sz w:val="24"/>
          <w:szCs w:val="24"/>
          <w:u w:val="single"/>
        </w:rPr>
        <w:t xml:space="preserve">                           </w:t>
      </w:r>
    </w:p>
    <w:p w14:paraId="1A867085"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hint="eastAsia"/>
          <w:bCs/>
          <w:sz w:val="24"/>
          <w:szCs w:val="24"/>
        </w:rPr>
        <w:t>指定电子收件方式：</w:t>
      </w:r>
      <w:r w:rsidRPr="008811E9">
        <w:rPr>
          <w:rFonts w:ascii="宋体" w:hAnsi="宋体" w:cs="宋体" w:hint="eastAsia"/>
          <w:bCs/>
          <w:sz w:val="24"/>
          <w:szCs w:val="24"/>
          <w:u w:val="single"/>
        </w:rPr>
        <w:t xml:space="preserve">                           </w:t>
      </w:r>
    </w:p>
    <w:p w14:paraId="32975DB5"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t>1</w:t>
      </w:r>
      <w:r w:rsidRPr="008811E9">
        <w:rPr>
          <w:rFonts w:ascii="宋体" w:hAnsi="宋体" w:cs="宋体" w:hint="eastAsia"/>
          <w:bCs/>
          <w:sz w:val="24"/>
          <w:szCs w:val="24"/>
        </w:rPr>
        <w:t>7</w:t>
      </w:r>
      <w:r w:rsidRPr="008811E9">
        <w:rPr>
          <w:rFonts w:ascii="宋体" w:hAnsi="宋体" w:cs="宋体"/>
          <w:bCs/>
          <w:sz w:val="24"/>
          <w:szCs w:val="24"/>
        </w:rPr>
        <w:t>.1.2</w:t>
      </w:r>
      <w:r w:rsidRPr="008811E9">
        <w:rPr>
          <w:rFonts w:ascii="宋体" w:hAnsi="宋体" w:cs="宋体" w:hint="eastAsia"/>
          <w:bCs/>
          <w:sz w:val="24"/>
          <w:szCs w:val="24"/>
        </w:rPr>
        <w:t>乙方联系信息：</w:t>
      </w:r>
    </w:p>
    <w:p w14:paraId="73F2B5DA"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hint="eastAsia"/>
          <w:bCs/>
          <w:sz w:val="24"/>
          <w:szCs w:val="24"/>
        </w:rPr>
        <w:t>指定收件人：</w:t>
      </w:r>
      <w:r w:rsidRPr="008811E9">
        <w:rPr>
          <w:rFonts w:ascii="宋体" w:hAnsi="宋体" w:cs="宋体" w:hint="eastAsia"/>
          <w:bCs/>
          <w:sz w:val="24"/>
          <w:szCs w:val="24"/>
          <w:u w:val="single"/>
        </w:rPr>
        <w:t xml:space="preserve">                           </w:t>
      </w:r>
    </w:p>
    <w:p w14:paraId="413768E0"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hint="eastAsia"/>
          <w:bCs/>
          <w:sz w:val="24"/>
          <w:szCs w:val="24"/>
        </w:rPr>
        <w:t>送达地址：</w:t>
      </w:r>
      <w:r w:rsidRPr="008811E9">
        <w:rPr>
          <w:rFonts w:ascii="宋体" w:hAnsi="宋体" w:cs="宋体" w:hint="eastAsia"/>
          <w:bCs/>
          <w:sz w:val="24"/>
          <w:szCs w:val="24"/>
          <w:u w:val="single"/>
        </w:rPr>
        <w:t xml:space="preserve">                           </w:t>
      </w:r>
    </w:p>
    <w:p w14:paraId="05BF3CCF"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hint="eastAsia"/>
          <w:bCs/>
          <w:sz w:val="24"/>
          <w:szCs w:val="24"/>
        </w:rPr>
        <w:t>指定电子收件方式：</w:t>
      </w:r>
      <w:r w:rsidRPr="008811E9">
        <w:rPr>
          <w:rFonts w:ascii="宋体" w:hAnsi="宋体" w:cs="宋体" w:hint="eastAsia"/>
          <w:bCs/>
          <w:sz w:val="24"/>
          <w:szCs w:val="24"/>
          <w:u w:val="single"/>
        </w:rPr>
        <w:t xml:space="preserve">                           </w:t>
      </w:r>
    </w:p>
    <w:p w14:paraId="148C861A"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t>1</w:t>
      </w:r>
      <w:r w:rsidRPr="008811E9">
        <w:rPr>
          <w:rFonts w:ascii="宋体" w:hAnsi="宋体" w:cs="宋体" w:hint="eastAsia"/>
          <w:bCs/>
          <w:sz w:val="24"/>
          <w:szCs w:val="24"/>
        </w:rPr>
        <w:t>7</w:t>
      </w:r>
      <w:r w:rsidRPr="008811E9">
        <w:rPr>
          <w:rFonts w:ascii="宋体" w:hAnsi="宋体" w:cs="宋体"/>
          <w:bCs/>
          <w:sz w:val="24"/>
          <w:szCs w:val="24"/>
        </w:rPr>
        <w:t>.2</w:t>
      </w:r>
      <w:r w:rsidRPr="008811E9">
        <w:rPr>
          <w:rFonts w:ascii="宋体" w:hAnsi="宋体" w:cs="宋体" w:hint="eastAsia"/>
          <w:bCs/>
          <w:sz w:val="24"/>
          <w:szCs w:val="24"/>
        </w:rPr>
        <w:t>双方确认前述联系信息作为解决争议时接受人民法院诉讼文书的送达地址和联系方式。</w:t>
      </w:r>
    </w:p>
    <w:p w14:paraId="6E01500F" w14:textId="77777777"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bCs/>
          <w:sz w:val="24"/>
          <w:szCs w:val="24"/>
        </w:rPr>
        <w:t>1</w:t>
      </w:r>
      <w:r w:rsidRPr="008811E9">
        <w:rPr>
          <w:rFonts w:ascii="宋体" w:hAnsi="宋体" w:cs="宋体" w:hint="eastAsia"/>
          <w:bCs/>
          <w:sz w:val="24"/>
          <w:szCs w:val="24"/>
        </w:rPr>
        <w:t>7</w:t>
      </w:r>
      <w:r w:rsidRPr="008811E9">
        <w:rPr>
          <w:rFonts w:ascii="宋体" w:hAnsi="宋体" w:cs="宋体"/>
          <w:bCs/>
          <w:sz w:val="24"/>
          <w:szCs w:val="24"/>
        </w:rPr>
        <w:t>.3</w:t>
      </w:r>
      <w:r w:rsidRPr="008811E9">
        <w:rPr>
          <w:rFonts w:ascii="宋体" w:hAnsi="宋体" w:cs="宋体" w:hint="eastAsia"/>
          <w:bCs/>
          <w:sz w:val="24"/>
          <w:szCs w:val="24"/>
        </w:rPr>
        <w:t>任何一方改变前述联系信息的，应在发生变更后的3天内告知对方并做好通知到达对方前可能存在的邮件的接收。如未通知的，视为没有变更。</w:t>
      </w:r>
    </w:p>
    <w:p w14:paraId="43694DA1" w14:textId="77777777" w:rsidR="0032705E" w:rsidRPr="008811E9" w:rsidRDefault="00CB0DB5">
      <w:pPr>
        <w:spacing w:line="440" w:lineRule="exact"/>
        <w:ind w:firstLine="482"/>
        <w:rPr>
          <w:rFonts w:ascii="宋体" w:hAnsi="宋体" w:cs="宋体" w:hint="eastAsia"/>
          <w:b/>
          <w:bCs/>
          <w:sz w:val="24"/>
          <w:szCs w:val="24"/>
        </w:rPr>
      </w:pPr>
      <w:r w:rsidRPr="008811E9">
        <w:rPr>
          <w:rFonts w:ascii="宋体" w:hAnsi="宋体" w:cs="宋体" w:hint="eastAsia"/>
          <w:b/>
          <w:bCs/>
          <w:sz w:val="24"/>
          <w:szCs w:val="24"/>
        </w:rPr>
        <w:t>第十八条 合同生效及其他</w:t>
      </w:r>
    </w:p>
    <w:p w14:paraId="39D3EED5" w14:textId="7B8CBA02" w:rsidR="0032705E" w:rsidRPr="008811E9" w:rsidRDefault="00CB0DB5">
      <w:pPr>
        <w:spacing w:line="440" w:lineRule="exact"/>
        <w:ind w:firstLine="480"/>
        <w:rPr>
          <w:rFonts w:ascii="Calibri" w:hAnsi="Calibri"/>
          <w:b/>
          <w:sz w:val="24"/>
          <w:szCs w:val="24"/>
        </w:rPr>
      </w:pPr>
      <w:r w:rsidRPr="008811E9">
        <w:rPr>
          <w:rFonts w:ascii="宋体" w:hAnsi="宋体" w:cs="宋体" w:hint="eastAsia"/>
          <w:bCs/>
          <w:sz w:val="24"/>
          <w:szCs w:val="24"/>
        </w:rPr>
        <w:t>18.1</w:t>
      </w:r>
      <w:r w:rsidRPr="008811E9">
        <w:rPr>
          <w:rFonts w:ascii="宋体" w:hAnsi="宋体" w:hint="eastAsia"/>
          <w:sz w:val="24"/>
          <w:szCs w:val="24"/>
        </w:rPr>
        <w:t>合同在双方加盖公章或</w:t>
      </w:r>
      <w:r w:rsidRPr="008811E9">
        <w:rPr>
          <w:rFonts w:ascii="宋体" w:hAnsi="宋体" w:hint="eastAsia"/>
          <w:b/>
          <w:sz w:val="24"/>
          <w:szCs w:val="24"/>
        </w:rPr>
        <w:t>双方法定代表人、授权代表签字后生效</w:t>
      </w:r>
      <w:r w:rsidRPr="008811E9">
        <w:rPr>
          <w:rFonts w:ascii="宋体" w:hAnsi="宋体" w:hint="eastAsia"/>
          <w:bCs/>
          <w:sz w:val="24"/>
          <w:szCs w:val="24"/>
        </w:rPr>
        <w:t>。</w:t>
      </w:r>
    </w:p>
    <w:p w14:paraId="127E36F3" w14:textId="60C8D124" w:rsidR="0032705E" w:rsidRPr="008811E9" w:rsidRDefault="00CB0DB5">
      <w:pPr>
        <w:spacing w:line="440" w:lineRule="exact"/>
        <w:ind w:firstLine="480"/>
        <w:rPr>
          <w:rFonts w:ascii="Calibri" w:hAnsi="Calibri"/>
          <w:sz w:val="24"/>
          <w:szCs w:val="24"/>
        </w:rPr>
      </w:pPr>
      <w:r w:rsidRPr="008811E9">
        <w:rPr>
          <w:rFonts w:ascii="宋体" w:hAnsi="宋体" w:cs="宋体" w:hint="eastAsia"/>
          <w:bCs/>
          <w:sz w:val="24"/>
          <w:szCs w:val="24"/>
        </w:rPr>
        <w:t>18.2</w:t>
      </w:r>
      <w:r w:rsidRPr="008811E9">
        <w:rPr>
          <w:rFonts w:ascii="宋体" w:hAnsi="宋体" w:hint="eastAsia"/>
          <w:sz w:val="24"/>
          <w:szCs w:val="24"/>
        </w:rPr>
        <w:t>本合同一式</w:t>
      </w:r>
      <w:r w:rsidR="004D1C10" w:rsidRPr="008811E9">
        <w:rPr>
          <w:rFonts w:ascii="宋体" w:hAnsi="宋体" w:hint="eastAsia"/>
          <w:sz w:val="24"/>
          <w:szCs w:val="24"/>
          <w:u w:val="single"/>
        </w:rPr>
        <w:t>肆</w:t>
      </w:r>
      <w:r w:rsidRPr="008811E9">
        <w:rPr>
          <w:rFonts w:ascii="宋体" w:hAnsi="宋体" w:hint="eastAsia"/>
          <w:sz w:val="24"/>
          <w:szCs w:val="24"/>
        </w:rPr>
        <w:t>份，以简体中文书写，甲方执</w:t>
      </w:r>
      <w:r w:rsidR="004D1C10" w:rsidRPr="008811E9">
        <w:rPr>
          <w:rFonts w:ascii="宋体" w:hAnsi="宋体" w:hint="eastAsia"/>
          <w:sz w:val="24"/>
          <w:szCs w:val="24"/>
          <w:u w:val="single"/>
        </w:rPr>
        <w:t>贰</w:t>
      </w:r>
      <w:r w:rsidRPr="008811E9">
        <w:rPr>
          <w:rFonts w:ascii="宋体" w:hAnsi="宋体" w:hint="eastAsia"/>
          <w:sz w:val="24"/>
          <w:szCs w:val="24"/>
        </w:rPr>
        <w:t>份、乙方执</w:t>
      </w:r>
      <w:r w:rsidR="004D1C10" w:rsidRPr="008811E9">
        <w:rPr>
          <w:rFonts w:ascii="宋体" w:hAnsi="宋体" w:hint="eastAsia"/>
          <w:sz w:val="24"/>
          <w:szCs w:val="24"/>
          <w:u w:val="single"/>
        </w:rPr>
        <w:t>贰</w:t>
      </w:r>
      <w:r w:rsidRPr="008811E9">
        <w:rPr>
          <w:rFonts w:ascii="宋体" w:hAnsi="宋体" w:hint="eastAsia"/>
          <w:sz w:val="24"/>
          <w:szCs w:val="24"/>
        </w:rPr>
        <w:t>份。</w:t>
      </w:r>
    </w:p>
    <w:p w14:paraId="0F0ECC64" w14:textId="130C3A02" w:rsidR="0032705E" w:rsidRPr="008811E9" w:rsidRDefault="00CB0DB5">
      <w:pPr>
        <w:spacing w:line="440" w:lineRule="exact"/>
        <w:ind w:firstLine="480"/>
        <w:rPr>
          <w:rFonts w:ascii="宋体" w:hAnsi="宋体" w:cs="宋体" w:hint="eastAsia"/>
          <w:bCs/>
          <w:sz w:val="24"/>
          <w:szCs w:val="24"/>
        </w:rPr>
      </w:pPr>
      <w:r w:rsidRPr="008811E9">
        <w:rPr>
          <w:rFonts w:ascii="宋体" w:hAnsi="宋体" w:cs="宋体" w:hint="eastAsia"/>
          <w:bCs/>
          <w:sz w:val="24"/>
          <w:szCs w:val="24"/>
        </w:rPr>
        <w:t>18.3本合同应按照中华人民共和国的现行法律进行解释。</w:t>
      </w:r>
    </w:p>
    <w:p w14:paraId="45C3D013" w14:textId="77777777" w:rsidR="0032705E" w:rsidRPr="008811E9" w:rsidRDefault="0032705E">
      <w:pPr>
        <w:spacing w:line="440" w:lineRule="exact"/>
        <w:ind w:firstLine="620"/>
        <w:rPr>
          <w:rFonts w:ascii="宋体" w:hAnsi="宋体" w:cs="宋体" w:hint="eastAsia"/>
          <w:bCs/>
          <w:sz w:val="24"/>
          <w:szCs w:val="24"/>
        </w:rPr>
      </w:pPr>
    </w:p>
    <w:p w14:paraId="04124824" w14:textId="77777777" w:rsidR="0032705E" w:rsidRPr="008811E9" w:rsidRDefault="00CB0DB5">
      <w:pPr>
        <w:spacing w:line="440" w:lineRule="exact"/>
        <w:ind w:firstLine="620"/>
        <w:rPr>
          <w:rFonts w:ascii="宋体" w:hAnsi="宋体" w:cs="宋体" w:hint="eastAsia"/>
          <w:bCs/>
          <w:sz w:val="24"/>
          <w:szCs w:val="24"/>
        </w:rPr>
      </w:pPr>
      <w:r w:rsidRPr="008811E9">
        <w:rPr>
          <w:rFonts w:ascii="宋体" w:hAnsi="宋体" w:cs="宋体" w:hint="eastAsia"/>
          <w:bCs/>
          <w:sz w:val="24"/>
          <w:szCs w:val="24"/>
        </w:rPr>
        <w:t>甲方（公章）：                        乙方（公章）：</w:t>
      </w:r>
    </w:p>
    <w:p w14:paraId="4C663B62" w14:textId="77777777" w:rsidR="0032705E" w:rsidRPr="008811E9" w:rsidRDefault="00CB0DB5">
      <w:pPr>
        <w:spacing w:line="440" w:lineRule="exact"/>
        <w:ind w:firstLine="620"/>
        <w:rPr>
          <w:rFonts w:ascii="宋体" w:hAnsi="宋体" w:cs="宋体" w:hint="eastAsia"/>
          <w:bCs/>
          <w:sz w:val="24"/>
          <w:szCs w:val="24"/>
        </w:rPr>
      </w:pPr>
      <w:r w:rsidRPr="008811E9">
        <w:rPr>
          <w:rFonts w:ascii="宋体" w:hAnsi="宋体" w:hint="eastAsia"/>
          <w:sz w:val="24"/>
          <w:szCs w:val="24"/>
        </w:rPr>
        <w:t>法定（授权）代表人（签字）：             法定（授权）代表人（签字）：</w:t>
      </w:r>
    </w:p>
    <w:p w14:paraId="0901022F" w14:textId="77777777" w:rsidR="0032705E" w:rsidRPr="008811E9" w:rsidRDefault="00CB0DB5">
      <w:pPr>
        <w:spacing w:line="440" w:lineRule="exact"/>
        <w:ind w:firstLine="960"/>
        <w:rPr>
          <w:rFonts w:ascii="宋体" w:hAnsi="宋体" w:cs="宋体" w:hint="eastAsia"/>
          <w:bCs/>
          <w:sz w:val="24"/>
          <w:szCs w:val="24"/>
        </w:rPr>
      </w:pPr>
      <w:r w:rsidRPr="008811E9">
        <w:rPr>
          <w:rFonts w:ascii="宋体" w:hAnsi="宋体" w:cs="宋体" w:hint="eastAsia"/>
          <w:bCs/>
          <w:sz w:val="24"/>
          <w:szCs w:val="24"/>
        </w:rPr>
        <w:t xml:space="preserve">    年   月   日                          年   月   日</w:t>
      </w:r>
      <w:bookmarkEnd w:id="135"/>
    </w:p>
    <w:p w14:paraId="06BD87EA" w14:textId="77777777" w:rsidR="0032705E" w:rsidRPr="008811E9" w:rsidRDefault="0032705E">
      <w:pPr>
        <w:spacing w:line="1" w:lineRule="exact"/>
        <w:rPr>
          <w:rFonts w:ascii="宋体" w:hAnsi="宋体" w:cs="宋体" w:hint="eastAsia"/>
          <w:bCs/>
          <w:sz w:val="24"/>
          <w:szCs w:val="24"/>
        </w:rPr>
      </w:pPr>
    </w:p>
    <w:p w14:paraId="3013D062" w14:textId="77777777" w:rsidR="0032705E" w:rsidRPr="008811E9" w:rsidRDefault="0032705E"/>
    <w:p w14:paraId="032E182C" w14:textId="77777777" w:rsidR="0032705E" w:rsidRPr="008811E9" w:rsidRDefault="00CB0DB5">
      <w:pPr>
        <w:pStyle w:val="10"/>
        <w:rPr>
          <w:rFonts w:ascii="黑体" w:eastAsia="黑体" w:hAnsi="黑体" w:hint="eastAsia"/>
          <w:b w:val="0"/>
          <w:bCs/>
          <w:sz w:val="44"/>
          <w:szCs w:val="22"/>
        </w:rPr>
      </w:pPr>
      <w:r w:rsidRPr="008811E9">
        <w:br w:type="page" w:clear="all"/>
      </w:r>
      <w:bookmarkStart w:id="145" w:name="_Toc229050091"/>
      <w:r w:rsidRPr="008811E9">
        <w:rPr>
          <w:rFonts w:ascii="黑体" w:eastAsia="黑体" w:hAnsi="黑体"/>
          <w:b w:val="0"/>
          <w:bCs/>
          <w:sz w:val="44"/>
          <w:szCs w:val="22"/>
        </w:rPr>
        <w:lastRenderedPageBreak/>
        <w:t>第四章</w:t>
      </w:r>
      <w:r w:rsidRPr="008811E9">
        <w:rPr>
          <w:rFonts w:ascii="黑体" w:eastAsia="黑体" w:hAnsi="黑体" w:hint="eastAsia"/>
          <w:b w:val="0"/>
          <w:bCs/>
          <w:sz w:val="44"/>
          <w:szCs w:val="22"/>
        </w:rPr>
        <w:t xml:space="preserve"> </w:t>
      </w:r>
      <w:r w:rsidRPr="008811E9">
        <w:rPr>
          <w:rFonts w:ascii="黑体" w:eastAsia="黑体" w:hAnsi="黑体"/>
          <w:b w:val="0"/>
          <w:bCs/>
          <w:sz w:val="44"/>
          <w:szCs w:val="22"/>
        </w:rPr>
        <w:t xml:space="preserve"> </w:t>
      </w:r>
      <w:r w:rsidRPr="008811E9">
        <w:rPr>
          <w:rFonts w:ascii="黑体" w:eastAsia="黑体" w:hAnsi="黑体" w:hint="eastAsia"/>
          <w:b w:val="0"/>
          <w:bCs/>
          <w:sz w:val="44"/>
          <w:szCs w:val="22"/>
        </w:rPr>
        <w:t>采购</w:t>
      </w:r>
      <w:r w:rsidRPr="008811E9">
        <w:rPr>
          <w:rFonts w:ascii="黑体" w:eastAsia="黑体" w:hAnsi="黑体"/>
          <w:b w:val="0"/>
          <w:bCs/>
          <w:sz w:val="44"/>
          <w:szCs w:val="22"/>
        </w:rPr>
        <w:t>需求</w:t>
      </w:r>
      <w:bookmarkEnd w:id="63"/>
      <w:bookmarkEnd w:id="64"/>
      <w:bookmarkEnd w:id="65"/>
      <w:bookmarkEnd w:id="133"/>
      <w:bookmarkEnd w:id="145"/>
    </w:p>
    <w:p w14:paraId="7C221F12" w14:textId="77777777" w:rsidR="00C266D4" w:rsidRPr="008811E9" w:rsidRDefault="00C266D4" w:rsidP="00C266D4">
      <w:pPr>
        <w:spacing w:line="0" w:lineRule="atLeast"/>
        <w:rPr>
          <w:rFonts w:ascii="宋体" w:hAnsi="宋体" w:cs="宋体" w:hint="eastAsia"/>
          <w:b/>
          <w:bCs/>
          <w:sz w:val="24"/>
          <w:szCs w:val="24"/>
        </w:rPr>
      </w:pPr>
      <w:bookmarkStart w:id="146" w:name="_Toc49090575"/>
      <w:bookmarkStart w:id="147" w:name="_Hlk104304014"/>
      <w:bookmarkStart w:id="148" w:name="_Hlk104303087"/>
      <w:bookmarkStart w:id="149" w:name="_Hlk199115914"/>
      <w:r w:rsidRPr="008811E9">
        <w:rPr>
          <w:rFonts w:ascii="宋体" w:hAnsi="宋体" w:cs="宋体" w:hint="eastAsia"/>
          <w:b/>
          <w:bCs/>
          <w:sz w:val="24"/>
          <w:szCs w:val="24"/>
        </w:rPr>
        <w:t>项目属性：服务类项目。</w:t>
      </w:r>
      <w:bookmarkEnd w:id="146"/>
    </w:p>
    <w:p w14:paraId="440EE82E" w14:textId="77777777" w:rsidR="00C266D4" w:rsidRPr="008811E9" w:rsidRDefault="00C266D4" w:rsidP="00C266D4">
      <w:pPr>
        <w:spacing w:line="440" w:lineRule="exact"/>
        <w:outlineLvl w:val="1"/>
        <w:rPr>
          <w:rFonts w:ascii="宋体" w:hAnsi="宋体" w:hint="eastAsia"/>
          <w:b/>
          <w:bCs/>
          <w:sz w:val="24"/>
          <w:szCs w:val="24"/>
        </w:rPr>
      </w:pPr>
      <w:r w:rsidRPr="008811E9">
        <w:rPr>
          <w:rFonts w:ascii="宋体" w:hAnsi="宋体" w:hint="eastAsia"/>
          <w:b/>
          <w:bCs/>
          <w:sz w:val="24"/>
          <w:szCs w:val="24"/>
        </w:rPr>
        <w:t>一、采购标的</w:t>
      </w:r>
    </w:p>
    <w:p w14:paraId="0AEE0342" w14:textId="6254EDD8" w:rsidR="00C266D4" w:rsidRPr="008811E9" w:rsidRDefault="00C266D4" w:rsidP="00C266D4">
      <w:pPr>
        <w:spacing w:line="440" w:lineRule="exact"/>
        <w:rPr>
          <w:rFonts w:ascii="宋体" w:hAnsi="宋体" w:cs="宋体" w:hint="eastAsia"/>
          <w:sz w:val="24"/>
          <w:szCs w:val="24"/>
        </w:rPr>
      </w:pPr>
      <w:r w:rsidRPr="008811E9">
        <w:rPr>
          <w:rFonts w:ascii="宋体" w:hAnsi="宋体" w:cs="宋体" w:hint="eastAsia"/>
          <w:sz w:val="24"/>
          <w:szCs w:val="24"/>
        </w:rPr>
        <w:t>1、项目概况：为提升</w:t>
      </w:r>
      <w:r w:rsidR="00CB0DB5" w:rsidRPr="008811E9">
        <w:rPr>
          <w:rFonts w:ascii="宋体" w:hAnsi="宋体" w:cs="宋体" w:hint="eastAsia"/>
          <w:sz w:val="24"/>
          <w:szCs w:val="24"/>
        </w:rPr>
        <w:t>常熟</w:t>
      </w:r>
      <w:r w:rsidRPr="008811E9">
        <w:rPr>
          <w:rFonts w:ascii="宋体" w:hAnsi="宋体" w:cs="宋体" w:hint="eastAsia"/>
          <w:sz w:val="24"/>
          <w:szCs w:val="24"/>
        </w:rPr>
        <w:t>高新区科技金融服务水平、完善科技企业梯度培育体系、打造双创服务品牌，通过公开招标选定一家供应商，提供科技金融对接、企业梯队培育、双创品牌运营等一体化综合服务，支撑</w:t>
      </w:r>
      <w:r w:rsidR="00CB0DB5" w:rsidRPr="008811E9">
        <w:rPr>
          <w:rFonts w:ascii="宋体" w:hAnsi="宋体" w:cs="宋体" w:hint="eastAsia"/>
          <w:sz w:val="24"/>
          <w:szCs w:val="24"/>
        </w:rPr>
        <w:t>常熟</w:t>
      </w:r>
      <w:r w:rsidRPr="008811E9">
        <w:rPr>
          <w:rFonts w:ascii="宋体" w:hAnsi="宋体" w:cs="宋体" w:hint="eastAsia"/>
          <w:sz w:val="24"/>
          <w:szCs w:val="24"/>
        </w:rPr>
        <w:t>高新区科技创新生态建设与企业高质量发展。</w:t>
      </w:r>
    </w:p>
    <w:p w14:paraId="761D57A3" w14:textId="0D4DB0BB" w:rsidR="00CB0DB5" w:rsidRPr="008811E9" w:rsidRDefault="00C266D4" w:rsidP="00D15CD1">
      <w:pPr>
        <w:spacing w:line="440" w:lineRule="exact"/>
        <w:rPr>
          <w:rFonts w:ascii="宋体" w:hAnsi="宋体" w:cs="宋体" w:hint="eastAsia"/>
          <w:sz w:val="24"/>
          <w:szCs w:val="24"/>
        </w:rPr>
      </w:pPr>
      <w:r w:rsidRPr="008811E9">
        <w:rPr>
          <w:rFonts w:ascii="宋体" w:hAnsi="宋体" w:cs="宋体" w:hint="eastAsia"/>
          <w:sz w:val="24"/>
          <w:szCs w:val="24"/>
        </w:rPr>
        <w:t>2</w:t>
      </w:r>
      <w:r w:rsidR="00CB0DB5" w:rsidRPr="008811E9">
        <w:rPr>
          <w:rFonts w:ascii="宋体" w:hAnsi="宋体" w:cs="宋体" w:hint="eastAsia"/>
          <w:sz w:val="24"/>
          <w:szCs w:val="24"/>
        </w:rPr>
        <w:t>、项目采购清单</w:t>
      </w:r>
    </w:p>
    <w:tbl>
      <w:tblPr>
        <w:tblW w:w="44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3190"/>
        <w:gridCol w:w="815"/>
        <w:gridCol w:w="744"/>
        <w:gridCol w:w="1337"/>
        <w:gridCol w:w="2048"/>
      </w:tblGrid>
      <w:tr w:rsidR="008811E9" w:rsidRPr="008811E9" w14:paraId="3EE41617" w14:textId="77777777" w:rsidTr="00CB0DB5">
        <w:trPr>
          <w:trHeight w:val="294"/>
          <w:jc w:val="center"/>
        </w:trPr>
        <w:tc>
          <w:tcPr>
            <w:tcW w:w="418" w:type="pct"/>
            <w:vAlign w:val="center"/>
          </w:tcPr>
          <w:p w14:paraId="55A69764" w14:textId="77777777" w:rsidR="00C266D4" w:rsidRPr="008811E9" w:rsidRDefault="00C266D4" w:rsidP="00C266D4">
            <w:pPr>
              <w:widowControl/>
              <w:jc w:val="center"/>
              <w:rPr>
                <w:rFonts w:ascii="宋体" w:hAnsi="宋体" w:cs="宋体" w:hint="eastAsia"/>
                <w:sz w:val="24"/>
                <w:szCs w:val="24"/>
              </w:rPr>
            </w:pPr>
            <w:bookmarkStart w:id="150" w:name="_Hlk164337801"/>
            <w:r w:rsidRPr="008811E9">
              <w:rPr>
                <w:rFonts w:ascii="宋体" w:hAnsi="宋体" w:cs="宋体" w:hint="eastAsia"/>
                <w:sz w:val="24"/>
                <w:szCs w:val="24"/>
              </w:rPr>
              <w:t>序号</w:t>
            </w:r>
          </w:p>
        </w:tc>
        <w:tc>
          <w:tcPr>
            <w:tcW w:w="1797" w:type="pct"/>
            <w:vAlign w:val="center"/>
          </w:tcPr>
          <w:p w14:paraId="730ABB6E" w14:textId="77777777" w:rsidR="00C266D4" w:rsidRPr="008811E9" w:rsidRDefault="00C266D4" w:rsidP="00C266D4">
            <w:pPr>
              <w:widowControl/>
              <w:jc w:val="center"/>
              <w:rPr>
                <w:rFonts w:ascii="宋体" w:hAnsi="宋体" w:cs="宋体" w:hint="eastAsia"/>
                <w:sz w:val="24"/>
                <w:szCs w:val="24"/>
              </w:rPr>
            </w:pPr>
            <w:r w:rsidRPr="008811E9">
              <w:rPr>
                <w:rFonts w:ascii="宋体" w:hAnsi="宋体" w:cs="宋体" w:hint="eastAsia"/>
                <w:sz w:val="24"/>
                <w:szCs w:val="24"/>
              </w:rPr>
              <w:t>采购标的名称</w:t>
            </w:r>
          </w:p>
        </w:tc>
        <w:tc>
          <w:tcPr>
            <w:tcW w:w="459" w:type="pct"/>
            <w:vAlign w:val="center"/>
          </w:tcPr>
          <w:p w14:paraId="7DC55E92" w14:textId="77777777" w:rsidR="00C266D4" w:rsidRPr="008811E9" w:rsidRDefault="00C266D4" w:rsidP="00C266D4">
            <w:pPr>
              <w:widowControl/>
              <w:jc w:val="center"/>
              <w:rPr>
                <w:rFonts w:ascii="宋体" w:hAnsi="宋体" w:cs="宋体" w:hint="eastAsia"/>
                <w:sz w:val="24"/>
                <w:szCs w:val="24"/>
              </w:rPr>
            </w:pPr>
            <w:r w:rsidRPr="008811E9">
              <w:rPr>
                <w:rFonts w:ascii="宋体" w:hAnsi="宋体" w:cs="宋体" w:hint="eastAsia"/>
                <w:sz w:val="24"/>
                <w:szCs w:val="24"/>
              </w:rPr>
              <w:t>数量</w:t>
            </w:r>
          </w:p>
        </w:tc>
        <w:tc>
          <w:tcPr>
            <w:tcW w:w="419" w:type="pct"/>
            <w:vAlign w:val="center"/>
          </w:tcPr>
          <w:p w14:paraId="17CA11BC" w14:textId="77777777" w:rsidR="00C266D4" w:rsidRPr="008811E9" w:rsidRDefault="00C266D4" w:rsidP="00C266D4">
            <w:pPr>
              <w:widowControl/>
              <w:jc w:val="center"/>
              <w:rPr>
                <w:rFonts w:ascii="宋体" w:hAnsi="宋体" w:cs="宋体" w:hint="eastAsia"/>
                <w:sz w:val="24"/>
                <w:szCs w:val="24"/>
              </w:rPr>
            </w:pPr>
            <w:r w:rsidRPr="008811E9">
              <w:rPr>
                <w:rFonts w:ascii="宋体" w:hAnsi="宋体" w:cs="宋体" w:hint="eastAsia"/>
                <w:sz w:val="24"/>
                <w:szCs w:val="24"/>
              </w:rPr>
              <w:t>单位</w:t>
            </w:r>
          </w:p>
        </w:tc>
        <w:tc>
          <w:tcPr>
            <w:tcW w:w="753" w:type="pct"/>
            <w:vAlign w:val="center"/>
          </w:tcPr>
          <w:p w14:paraId="3E17152A" w14:textId="77777777" w:rsidR="00C266D4" w:rsidRPr="008811E9" w:rsidRDefault="00C266D4" w:rsidP="00C266D4">
            <w:pPr>
              <w:widowControl/>
              <w:jc w:val="center"/>
              <w:rPr>
                <w:rFonts w:ascii="宋体" w:hAnsi="宋体" w:cs="宋体" w:hint="eastAsia"/>
                <w:sz w:val="24"/>
                <w:szCs w:val="24"/>
              </w:rPr>
            </w:pPr>
            <w:r w:rsidRPr="008811E9">
              <w:rPr>
                <w:rFonts w:ascii="宋体" w:hAnsi="宋体" w:hint="eastAsia"/>
                <w:sz w:val="24"/>
                <w:szCs w:val="24"/>
              </w:rPr>
              <w:t>采购标的预算金额（万元）</w:t>
            </w:r>
          </w:p>
        </w:tc>
        <w:tc>
          <w:tcPr>
            <w:tcW w:w="1154" w:type="pct"/>
            <w:vAlign w:val="center"/>
          </w:tcPr>
          <w:p w14:paraId="1693CB1F" w14:textId="77777777" w:rsidR="00C266D4" w:rsidRPr="008811E9" w:rsidRDefault="00C266D4" w:rsidP="00C266D4">
            <w:pPr>
              <w:widowControl/>
              <w:jc w:val="center"/>
              <w:rPr>
                <w:rFonts w:ascii="宋体" w:hAnsi="宋体" w:cs="宋体" w:hint="eastAsia"/>
                <w:sz w:val="24"/>
                <w:szCs w:val="24"/>
              </w:rPr>
            </w:pPr>
            <w:r w:rsidRPr="008811E9">
              <w:rPr>
                <w:rFonts w:ascii="宋体" w:hAnsi="宋体" w:cs="宋体" w:hint="eastAsia"/>
                <w:sz w:val="24"/>
                <w:szCs w:val="24"/>
              </w:rPr>
              <w:t>对应中小企业划分标准所属行业</w:t>
            </w:r>
          </w:p>
        </w:tc>
      </w:tr>
      <w:tr w:rsidR="008811E9" w:rsidRPr="008811E9" w14:paraId="162096AE" w14:textId="77777777" w:rsidTr="00CB0DB5">
        <w:trPr>
          <w:trHeight w:val="1046"/>
          <w:jc w:val="center"/>
        </w:trPr>
        <w:tc>
          <w:tcPr>
            <w:tcW w:w="418" w:type="pct"/>
            <w:vAlign w:val="center"/>
          </w:tcPr>
          <w:p w14:paraId="4F30422D" w14:textId="77777777" w:rsidR="00C266D4" w:rsidRPr="008811E9" w:rsidRDefault="00C266D4" w:rsidP="00C266D4">
            <w:pPr>
              <w:widowControl/>
              <w:jc w:val="center"/>
              <w:rPr>
                <w:rFonts w:ascii="宋体" w:hAnsi="宋体" w:cs="宋体" w:hint="eastAsia"/>
                <w:sz w:val="24"/>
                <w:szCs w:val="24"/>
              </w:rPr>
            </w:pPr>
            <w:r w:rsidRPr="008811E9">
              <w:rPr>
                <w:rFonts w:ascii="宋体" w:hAnsi="宋体" w:cs="宋体" w:hint="eastAsia"/>
                <w:sz w:val="24"/>
                <w:szCs w:val="24"/>
              </w:rPr>
              <w:t>1</w:t>
            </w:r>
          </w:p>
        </w:tc>
        <w:tc>
          <w:tcPr>
            <w:tcW w:w="1797" w:type="pct"/>
            <w:vAlign w:val="center"/>
          </w:tcPr>
          <w:p w14:paraId="09679FAD" w14:textId="77777777" w:rsidR="00C266D4" w:rsidRPr="008811E9" w:rsidRDefault="00C266D4" w:rsidP="00C266D4">
            <w:pPr>
              <w:widowControl/>
              <w:jc w:val="center"/>
              <w:rPr>
                <w:rFonts w:ascii="宋体" w:hAnsi="宋体" w:cs="宋体" w:hint="eastAsia"/>
                <w:sz w:val="24"/>
                <w:szCs w:val="24"/>
              </w:rPr>
            </w:pPr>
            <w:r w:rsidRPr="008811E9">
              <w:rPr>
                <w:rFonts w:ascii="宋体" w:hAnsi="宋体" w:cs="宋体" w:hint="eastAsia"/>
                <w:sz w:val="24"/>
                <w:szCs w:val="24"/>
              </w:rPr>
              <w:t xml:space="preserve">常熟高新区科技精细化管理服务 </w:t>
            </w:r>
          </w:p>
        </w:tc>
        <w:tc>
          <w:tcPr>
            <w:tcW w:w="459" w:type="pct"/>
            <w:vAlign w:val="center"/>
          </w:tcPr>
          <w:p w14:paraId="676575D4" w14:textId="77777777" w:rsidR="00C266D4" w:rsidRPr="008811E9" w:rsidRDefault="00C266D4" w:rsidP="00C266D4">
            <w:pPr>
              <w:widowControl/>
              <w:jc w:val="center"/>
              <w:rPr>
                <w:rFonts w:ascii="宋体" w:hAnsi="宋体" w:cs="宋体" w:hint="eastAsia"/>
                <w:sz w:val="24"/>
                <w:szCs w:val="24"/>
              </w:rPr>
            </w:pPr>
            <w:r w:rsidRPr="008811E9">
              <w:rPr>
                <w:rFonts w:ascii="宋体" w:hAnsi="宋体" w:cs="宋体" w:hint="eastAsia"/>
                <w:sz w:val="24"/>
                <w:szCs w:val="24"/>
              </w:rPr>
              <w:t>1</w:t>
            </w:r>
          </w:p>
        </w:tc>
        <w:tc>
          <w:tcPr>
            <w:tcW w:w="419" w:type="pct"/>
            <w:vAlign w:val="center"/>
          </w:tcPr>
          <w:p w14:paraId="3A6638E2" w14:textId="77777777" w:rsidR="00C266D4" w:rsidRPr="008811E9" w:rsidRDefault="00C266D4" w:rsidP="00C266D4">
            <w:pPr>
              <w:widowControl/>
              <w:jc w:val="center"/>
              <w:rPr>
                <w:rFonts w:ascii="宋体" w:hAnsi="宋体" w:hint="eastAsia"/>
                <w:sz w:val="24"/>
                <w:szCs w:val="24"/>
              </w:rPr>
            </w:pPr>
            <w:r w:rsidRPr="008811E9">
              <w:rPr>
                <w:rFonts w:ascii="宋体" w:hAnsi="宋体" w:hint="eastAsia"/>
                <w:sz w:val="24"/>
                <w:szCs w:val="24"/>
              </w:rPr>
              <w:t>项</w:t>
            </w:r>
          </w:p>
        </w:tc>
        <w:tc>
          <w:tcPr>
            <w:tcW w:w="753" w:type="pct"/>
            <w:vAlign w:val="center"/>
          </w:tcPr>
          <w:p w14:paraId="7EA0FB08" w14:textId="77777777" w:rsidR="00C266D4" w:rsidRPr="008811E9" w:rsidRDefault="00C266D4" w:rsidP="00C266D4">
            <w:pPr>
              <w:widowControl/>
              <w:jc w:val="center"/>
              <w:rPr>
                <w:rFonts w:ascii="宋体" w:hAnsi="宋体" w:hint="eastAsia"/>
                <w:sz w:val="24"/>
                <w:szCs w:val="24"/>
              </w:rPr>
            </w:pPr>
            <w:r w:rsidRPr="008811E9">
              <w:rPr>
                <w:rFonts w:ascii="宋体" w:hAnsi="宋体" w:hint="eastAsia"/>
                <w:sz w:val="24"/>
                <w:szCs w:val="24"/>
              </w:rPr>
              <w:t>360</w:t>
            </w:r>
          </w:p>
        </w:tc>
        <w:tc>
          <w:tcPr>
            <w:tcW w:w="1154" w:type="pct"/>
            <w:vAlign w:val="center"/>
          </w:tcPr>
          <w:p w14:paraId="00CB664F" w14:textId="77777777" w:rsidR="00C266D4" w:rsidRPr="008811E9" w:rsidRDefault="00C266D4" w:rsidP="00C266D4">
            <w:pPr>
              <w:widowControl/>
              <w:jc w:val="center"/>
              <w:rPr>
                <w:rFonts w:ascii="宋体" w:hAnsi="宋体" w:hint="eastAsia"/>
                <w:sz w:val="24"/>
                <w:szCs w:val="24"/>
              </w:rPr>
            </w:pPr>
            <w:r w:rsidRPr="008811E9">
              <w:rPr>
                <w:rFonts w:ascii="宋体" w:hAnsi="宋体" w:hint="eastAsia"/>
                <w:sz w:val="24"/>
                <w:szCs w:val="24"/>
              </w:rPr>
              <w:t>租赁和商务服务业</w:t>
            </w:r>
            <w:bookmarkEnd w:id="150"/>
          </w:p>
        </w:tc>
      </w:tr>
    </w:tbl>
    <w:p w14:paraId="7B414A9B" w14:textId="77777777" w:rsidR="00C266D4" w:rsidRPr="008811E9" w:rsidRDefault="00C266D4" w:rsidP="00C266D4">
      <w:pPr>
        <w:spacing w:line="440" w:lineRule="exact"/>
        <w:outlineLvl w:val="1"/>
        <w:rPr>
          <w:rFonts w:ascii="宋体" w:hAnsi="宋体" w:hint="eastAsia"/>
          <w:b/>
          <w:bCs/>
          <w:sz w:val="24"/>
          <w:szCs w:val="24"/>
        </w:rPr>
      </w:pPr>
      <w:r w:rsidRPr="008811E9">
        <w:rPr>
          <w:rFonts w:ascii="宋体" w:hAnsi="宋体" w:hint="eastAsia"/>
          <w:b/>
          <w:bCs/>
          <w:sz w:val="24"/>
          <w:szCs w:val="24"/>
        </w:rPr>
        <w:t>二、技术要求</w:t>
      </w:r>
    </w:p>
    <w:p w14:paraId="12D806E6" w14:textId="77777777" w:rsidR="00C266D4" w:rsidRPr="008811E9" w:rsidRDefault="00C266D4" w:rsidP="00C266D4">
      <w:pPr>
        <w:spacing w:line="440" w:lineRule="exact"/>
        <w:outlineLvl w:val="2"/>
        <w:rPr>
          <w:rFonts w:ascii="宋体" w:hAnsi="宋体" w:cs="宋体" w:hint="eastAsia"/>
          <w:b/>
          <w:sz w:val="24"/>
          <w:szCs w:val="24"/>
        </w:rPr>
      </w:pPr>
      <w:bookmarkStart w:id="151" w:name="OLE_LINK3"/>
      <w:bookmarkStart w:id="152" w:name="OLE_LINK16"/>
      <w:r w:rsidRPr="008811E9">
        <w:rPr>
          <w:rFonts w:ascii="宋体" w:hAnsi="宋体" w:cs="宋体" w:hint="eastAsia"/>
          <w:b/>
          <w:sz w:val="24"/>
          <w:szCs w:val="24"/>
        </w:rPr>
        <w:t>1、强化科技金融服务</w:t>
      </w:r>
    </w:p>
    <w:p w14:paraId="048D54B0" w14:textId="77777777" w:rsidR="00C266D4" w:rsidRPr="008811E9" w:rsidRDefault="00C266D4" w:rsidP="00C266D4">
      <w:pPr>
        <w:widowControl/>
        <w:spacing w:line="440" w:lineRule="exact"/>
        <w:ind w:left="210" w:firstLine="480"/>
        <w:rPr>
          <w:rFonts w:ascii="宋体" w:hAnsi="宋体" w:hint="eastAsia"/>
          <w:sz w:val="24"/>
          <w:szCs w:val="24"/>
        </w:rPr>
      </w:pPr>
      <w:r w:rsidRPr="008811E9">
        <w:rPr>
          <w:rFonts w:ascii="宋体" w:hAnsi="宋体" w:hint="eastAsia"/>
          <w:sz w:val="24"/>
          <w:szCs w:val="24"/>
        </w:rPr>
        <w:t>依托江苏省科技企业</w:t>
      </w:r>
      <w:proofErr w:type="gramStart"/>
      <w:r w:rsidRPr="008811E9">
        <w:rPr>
          <w:rFonts w:ascii="宋体" w:hAnsi="宋体" w:hint="eastAsia"/>
          <w:sz w:val="24"/>
          <w:szCs w:val="24"/>
        </w:rPr>
        <w:t>融资路</w:t>
      </w:r>
      <w:proofErr w:type="gramEnd"/>
      <w:r w:rsidRPr="008811E9">
        <w:rPr>
          <w:rFonts w:ascii="宋体" w:hAnsi="宋体" w:hint="eastAsia"/>
          <w:sz w:val="24"/>
          <w:szCs w:val="24"/>
        </w:rPr>
        <w:t>演服务中心常熟高新区分中心，组织开展</w:t>
      </w:r>
      <w:proofErr w:type="gramStart"/>
      <w:r w:rsidRPr="008811E9">
        <w:rPr>
          <w:rFonts w:ascii="宋体" w:hAnsi="宋体" w:hint="eastAsia"/>
          <w:sz w:val="24"/>
          <w:szCs w:val="24"/>
        </w:rPr>
        <w:t>融资路</w:t>
      </w:r>
      <w:proofErr w:type="gramEnd"/>
      <w:r w:rsidRPr="008811E9">
        <w:rPr>
          <w:rFonts w:ascii="宋体" w:hAnsi="宋体" w:hint="eastAsia"/>
          <w:sz w:val="24"/>
          <w:szCs w:val="24"/>
        </w:rPr>
        <w:t>演活动，组织开展科技企业家训练营活动。深入</w:t>
      </w:r>
      <w:proofErr w:type="gramStart"/>
      <w:r w:rsidRPr="008811E9">
        <w:rPr>
          <w:rFonts w:ascii="宋体" w:hAnsi="宋体" w:hint="eastAsia"/>
          <w:sz w:val="24"/>
          <w:szCs w:val="24"/>
        </w:rPr>
        <w:t>挖掘高</w:t>
      </w:r>
      <w:proofErr w:type="gramEnd"/>
      <w:r w:rsidRPr="008811E9">
        <w:rPr>
          <w:rFonts w:ascii="宋体" w:hAnsi="宋体" w:hint="eastAsia"/>
          <w:sz w:val="24"/>
          <w:szCs w:val="24"/>
        </w:rPr>
        <w:t>新区</w:t>
      </w:r>
      <w:proofErr w:type="gramStart"/>
      <w:r w:rsidRPr="008811E9">
        <w:rPr>
          <w:rFonts w:ascii="宋体" w:hAnsi="宋体" w:hint="eastAsia"/>
          <w:sz w:val="24"/>
          <w:szCs w:val="24"/>
        </w:rPr>
        <w:t>内科技型企业</w:t>
      </w:r>
      <w:proofErr w:type="gramEnd"/>
      <w:r w:rsidRPr="008811E9">
        <w:rPr>
          <w:rFonts w:ascii="宋体" w:hAnsi="宋体" w:hint="eastAsia"/>
          <w:sz w:val="24"/>
          <w:szCs w:val="24"/>
        </w:rPr>
        <w:t>的科技金融服务需求，拓展并维护金融机构资源，为企业提供项目展示、融资对接、辅导及培训等服务。实时跟踪企业与金融机构的对接进度，掌握区内企业投融资整体情况。</w:t>
      </w:r>
    </w:p>
    <w:p w14:paraId="3CF6A114" w14:textId="0B77963D" w:rsidR="00C266D4" w:rsidRPr="008811E9" w:rsidRDefault="007D7D1D" w:rsidP="00C266D4">
      <w:pPr>
        <w:widowControl/>
        <w:spacing w:line="440" w:lineRule="exact"/>
        <w:ind w:left="210" w:firstLine="482"/>
        <w:outlineLvl w:val="3"/>
        <w:rPr>
          <w:rFonts w:ascii="宋体" w:hAnsi="宋体" w:hint="eastAsia"/>
          <w:b/>
          <w:sz w:val="24"/>
          <w:szCs w:val="24"/>
        </w:rPr>
      </w:pPr>
      <w:bookmarkStart w:id="153" w:name="_Hlk225510509"/>
      <w:r w:rsidRPr="008811E9">
        <w:rPr>
          <w:rFonts w:ascii="宋体" w:hAnsi="宋体" w:cs="宋体" w:hint="eastAsia"/>
          <w:b/>
          <w:sz w:val="24"/>
          <w:szCs w:val="24"/>
        </w:rPr>
        <w:t>△</w:t>
      </w:r>
      <w:r w:rsidR="00C266D4" w:rsidRPr="008811E9">
        <w:rPr>
          <w:rFonts w:ascii="宋体" w:hAnsi="宋体" w:hint="eastAsia"/>
          <w:b/>
          <w:sz w:val="24"/>
          <w:szCs w:val="24"/>
        </w:rPr>
        <w:t>1.1</w:t>
      </w:r>
      <w:r w:rsidR="00950585" w:rsidRPr="008811E9">
        <w:rPr>
          <w:rFonts w:ascii="宋体" w:hAnsi="宋体" w:cs="宋体" w:hint="eastAsia"/>
          <w:b/>
          <w:sz w:val="24"/>
          <w:szCs w:val="24"/>
        </w:rPr>
        <w:t>策划组织</w:t>
      </w:r>
      <w:proofErr w:type="gramStart"/>
      <w:r w:rsidR="00950585" w:rsidRPr="008811E9">
        <w:rPr>
          <w:rFonts w:ascii="宋体" w:hAnsi="宋体" w:hint="eastAsia"/>
          <w:b/>
          <w:sz w:val="24"/>
          <w:szCs w:val="24"/>
        </w:rPr>
        <w:t>融资路</w:t>
      </w:r>
      <w:proofErr w:type="gramEnd"/>
      <w:r w:rsidR="00950585" w:rsidRPr="008811E9">
        <w:rPr>
          <w:rFonts w:ascii="宋体" w:hAnsi="宋体" w:hint="eastAsia"/>
          <w:b/>
          <w:sz w:val="24"/>
          <w:szCs w:val="24"/>
        </w:rPr>
        <w:t>演</w:t>
      </w:r>
    </w:p>
    <w:p w14:paraId="3E970532" w14:textId="3F3F148A" w:rsidR="00D15CD1" w:rsidRPr="008811E9" w:rsidRDefault="00D15CD1" w:rsidP="00D15CD1">
      <w:pPr>
        <w:widowControl/>
        <w:spacing w:line="440" w:lineRule="exact"/>
        <w:ind w:left="210" w:firstLine="480"/>
        <w:rPr>
          <w:rFonts w:ascii="宋体" w:hAnsi="宋体" w:hint="eastAsia"/>
          <w:sz w:val="24"/>
          <w:szCs w:val="24"/>
        </w:rPr>
      </w:pPr>
      <w:r w:rsidRPr="008811E9">
        <w:rPr>
          <w:rFonts w:ascii="宋体" w:hAnsi="宋体" w:cs="宋体" w:hint="eastAsia"/>
          <w:sz w:val="24"/>
          <w:szCs w:val="24"/>
        </w:rPr>
        <w:t>（1）围绕</w:t>
      </w:r>
      <w:r w:rsidRPr="008811E9">
        <w:rPr>
          <w:rFonts w:ascii="宋体" w:hAnsi="宋体" w:cs="宋体"/>
          <w:sz w:val="24"/>
          <w:szCs w:val="24"/>
        </w:rPr>
        <w:t>科技金融、投融资、科技企业上市、项目路演、银企对接等</w:t>
      </w:r>
      <w:r w:rsidRPr="008811E9">
        <w:rPr>
          <w:rFonts w:ascii="宋体" w:hAnsi="宋体" w:cs="宋体" w:hint="eastAsia"/>
          <w:sz w:val="24"/>
          <w:szCs w:val="24"/>
        </w:rPr>
        <w:t>主题</w:t>
      </w:r>
      <w:r w:rsidRPr="008811E9">
        <w:rPr>
          <w:rFonts w:ascii="宋体" w:hAnsi="宋体" w:cs="宋体"/>
          <w:sz w:val="24"/>
          <w:szCs w:val="24"/>
        </w:rPr>
        <w:t>，</w:t>
      </w:r>
      <w:r w:rsidRPr="008811E9">
        <w:rPr>
          <w:rFonts w:ascii="宋体" w:hAnsi="宋体" w:cs="宋体" w:hint="eastAsia"/>
          <w:sz w:val="24"/>
          <w:szCs w:val="24"/>
        </w:rPr>
        <w:t>每</w:t>
      </w:r>
      <w:r w:rsidRPr="008811E9">
        <w:rPr>
          <w:rFonts w:ascii="宋体" w:hAnsi="宋体" w:cs="宋体"/>
          <w:sz w:val="24"/>
          <w:szCs w:val="24"/>
        </w:rPr>
        <w:t>年</w:t>
      </w:r>
      <w:r w:rsidRPr="008811E9">
        <w:rPr>
          <w:rFonts w:ascii="宋体" w:hAnsi="宋体" w:cs="宋体" w:hint="eastAsia"/>
          <w:sz w:val="24"/>
          <w:szCs w:val="24"/>
        </w:rPr>
        <w:t>策划组织科技金融类</w:t>
      </w:r>
      <w:r w:rsidRPr="008811E9">
        <w:rPr>
          <w:rFonts w:ascii="宋体" w:hAnsi="宋体" w:cs="宋体"/>
          <w:sz w:val="24"/>
          <w:szCs w:val="24"/>
        </w:rPr>
        <w:t>活动不少于3场，</w:t>
      </w:r>
      <w:r w:rsidRPr="008811E9">
        <w:rPr>
          <w:rFonts w:ascii="宋体" w:hAnsi="宋体" w:cs="宋体" w:hint="eastAsia"/>
          <w:sz w:val="24"/>
          <w:szCs w:val="24"/>
        </w:rPr>
        <w:t>合作银行不少于3家，参加的路</w:t>
      </w:r>
      <w:proofErr w:type="gramStart"/>
      <w:r w:rsidRPr="008811E9">
        <w:rPr>
          <w:rFonts w:ascii="宋体" w:hAnsi="宋体" w:cs="宋体" w:hint="eastAsia"/>
          <w:sz w:val="24"/>
          <w:szCs w:val="24"/>
        </w:rPr>
        <w:t>演企业</w:t>
      </w:r>
      <w:proofErr w:type="gramEnd"/>
      <w:r w:rsidRPr="008811E9">
        <w:rPr>
          <w:rFonts w:ascii="宋体" w:hAnsi="宋体" w:cs="宋体" w:hint="eastAsia"/>
          <w:sz w:val="24"/>
          <w:szCs w:val="24"/>
        </w:rPr>
        <w:t>合计不少于</w:t>
      </w:r>
      <w:r w:rsidR="00091E74" w:rsidRPr="008811E9">
        <w:rPr>
          <w:rFonts w:ascii="宋体" w:hAnsi="宋体" w:cs="宋体" w:hint="eastAsia"/>
          <w:sz w:val="24"/>
          <w:szCs w:val="24"/>
        </w:rPr>
        <w:t>20</w:t>
      </w:r>
      <w:r w:rsidRPr="008811E9">
        <w:rPr>
          <w:rFonts w:ascii="宋体" w:hAnsi="宋体" w:cs="宋体" w:hint="eastAsia"/>
          <w:sz w:val="24"/>
          <w:szCs w:val="24"/>
        </w:rPr>
        <w:t>家，参加的投资机构合计不少于12家</w:t>
      </w:r>
      <w:r w:rsidRPr="008811E9">
        <w:rPr>
          <w:rFonts w:ascii="宋体" w:hAnsi="宋体" w:cs="宋体"/>
          <w:sz w:val="24"/>
          <w:szCs w:val="24"/>
        </w:rPr>
        <w:t>。</w:t>
      </w:r>
    </w:p>
    <w:p w14:paraId="5CCC0CFF" w14:textId="77777777" w:rsidR="00C266D4" w:rsidRPr="008811E9" w:rsidRDefault="00C266D4" w:rsidP="00C266D4">
      <w:pPr>
        <w:widowControl/>
        <w:spacing w:line="440" w:lineRule="exact"/>
        <w:ind w:left="210" w:firstLine="480"/>
        <w:rPr>
          <w:rFonts w:ascii="宋体" w:hAnsi="宋体" w:hint="eastAsia"/>
          <w:sz w:val="24"/>
          <w:szCs w:val="24"/>
        </w:rPr>
      </w:pPr>
      <w:r w:rsidRPr="008811E9">
        <w:rPr>
          <w:rFonts w:ascii="宋体" w:hAnsi="宋体"/>
          <w:sz w:val="24"/>
          <w:szCs w:val="24"/>
        </w:rPr>
        <w:t>（</w:t>
      </w:r>
      <w:r w:rsidRPr="008811E9">
        <w:rPr>
          <w:rFonts w:ascii="宋体" w:hAnsi="宋体" w:hint="eastAsia"/>
          <w:sz w:val="24"/>
          <w:szCs w:val="24"/>
        </w:rPr>
        <w:t>2</w:t>
      </w:r>
      <w:r w:rsidRPr="008811E9">
        <w:rPr>
          <w:rFonts w:ascii="宋体" w:hAnsi="宋体"/>
          <w:sz w:val="24"/>
          <w:szCs w:val="24"/>
        </w:rPr>
        <w:t>）</w:t>
      </w:r>
      <w:r w:rsidRPr="008811E9">
        <w:rPr>
          <w:rFonts w:ascii="宋体" w:hAnsi="宋体" w:hint="eastAsia"/>
          <w:sz w:val="24"/>
          <w:szCs w:val="24"/>
        </w:rPr>
        <w:t>负责</w:t>
      </w:r>
      <w:proofErr w:type="gramStart"/>
      <w:r w:rsidRPr="008811E9">
        <w:rPr>
          <w:rFonts w:ascii="宋体" w:hAnsi="宋体" w:hint="eastAsia"/>
          <w:sz w:val="24"/>
          <w:szCs w:val="24"/>
        </w:rPr>
        <w:t>路演全流程</w:t>
      </w:r>
      <w:proofErr w:type="gramEnd"/>
      <w:r w:rsidRPr="008811E9">
        <w:rPr>
          <w:rFonts w:ascii="宋体" w:hAnsi="宋体" w:hint="eastAsia"/>
          <w:sz w:val="24"/>
          <w:szCs w:val="24"/>
        </w:rPr>
        <w:t>：企业筛选、商业计划书打磨、嘉宾邀请、场地布置、主持执行、对接记录、后续跟踪。</w:t>
      </w:r>
    </w:p>
    <w:p w14:paraId="1B1B6AD4" w14:textId="77777777" w:rsidR="00C266D4" w:rsidRPr="008811E9" w:rsidRDefault="00C266D4" w:rsidP="00C266D4">
      <w:pPr>
        <w:widowControl/>
        <w:spacing w:line="440" w:lineRule="exact"/>
        <w:ind w:left="210" w:firstLine="480"/>
        <w:rPr>
          <w:rFonts w:ascii="宋体" w:hAnsi="宋体" w:hint="eastAsia"/>
          <w:sz w:val="24"/>
          <w:szCs w:val="24"/>
        </w:rPr>
      </w:pPr>
      <w:r w:rsidRPr="008811E9">
        <w:rPr>
          <w:rFonts w:ascii="宋体" w:hAnsi="宋体"/>
          <w:sz w:val="24"/>
          <w:szCs w:val="24"/>
        </w:rPr>
        <w:t>（</w:t>
      </w:r>
      <w:r w:rsidRPr="008811E9">
        <w:rPr>
          <w:rFonts w:ascii="宋体" w:hAnsi="宋体" w:hint="eastAsia"/>
          <w:sz w:val="24"/>
          <w:szCs w:val="24"/>
        </w:rPr>
        <w:t>3</w:t>
      </w:r>
      <w:r w:rsidRPr="008811E9">
        <w:rPr>
          <w:rFonts w:ascii="宋体" w:hAnsi="宋体"/>
          <w:sz w:val="24"/>
          <w:szCs w:val="24"/>
        </w:rPr>
        <w:t>）</w:t>
      </w:r>
      <w:bookmarkStart w:id="154" w:name="_Hlk225510996"/>
      <w:r w:rsidRPr="008811E9">
        <w:rPr>
          <w:rFonts w:ascii="宋体" w:hAnsi="宋体" w:hint="eastAsia"/>
          <w:sz w:val="24"/>
          <w:szCs w:val="24"/>
        </w:rPr>
        <w:t>每场形成路演简报、对接清单、</w:t>
      </w:r>
      <w:proofErr w:type="gramStart"/>
      <w:r w:rsidRPr="008811E9">
        <w:rPr>
          <w:rFonts w:ascii="宋体" w:hAnsi="宋体" w:hint="eastAsia"/>
          <w:sz w:val="24"/>
          <w:szCs w:val="24"/>
        </w:rPr>
        <w:t>成果台</w:t>
      </w:r>
      <w:proofErr w:type="gramEnd"/>
      <w:r w:rsidRPr="008811E9">
        <w:rPr>
          <w:rFonts w:ascii="宋体" w:hAnsi="宋体" w:hint="eastAsia"/>
          <w:sz w:val="24"/>
          <w:szCs w:val="24"/>
        </w:rPr>
        <w:t>账。</w:t>
      </w:r>
      <w:bookmarkEnd w:id="154"/>
    </w:p>
    <w:p w14:paraId="05DE18D7" w14:textId="05CB6094" w:rsidR="00C266D4" w:rsidRPr="008811E9" w:rsidRDefault="007D7D1D" w:rsidP="00C266D4">
      <w:pPr>
        <w:widowControl/>
        <w:spacing w:line="440" w:lineRule="exact"/>
        <w:ind w:left="210" w:firstLine="482"/>
        <w:outlineLvl w:val="3"/>
        <w:rPr>
          <w:rFonts w:ascii="宋体" w:hAnsi="宋体" w:hint="eastAsia"/>
          <w:b/>
          <w:sz w:val="24"/>
          <w:szCs w:val="24"/>
        </w:rPr>
      </w:pPr>
      <w:r w:rsidRPr="008811E9">
        <w:rPr>
          <w:rFonts w:ascii="宋体" w:hAnsi="宋体" w:cs="宋体" w:hint="eastAsia"/>
          <w:b/>
          <w:sz w:val="24"/>
          <w:szCs w:val="24"/>
        </w:rPr>
        <w:t>△</w:t>
      </w:r>
      <w:r w:rsidR="00C266D4" w:rsidRPr="008811E9">
        <w:rPr>
          <w:rFonts w:ascii="宋体" w:hAnsi="宋体" w:hint="eastAsia"/>
          <w:b/>
          <w:sz w:val="24"/>
          <w:szCs w:val="24"/>
        </w:rPr>
        <w:t>1.2</w:t>
      </w:r>
      <w:r w:rsidR="00950585" w:rsidRPr="008811E9">
        <w:rPr>
          <w:rFonts w:ascii="宋体" w:hAnsi="宋体" w:cs="宋体" w:hint="eastAsia"/>
          <w:b/>
          <w:sz w:val="24"/>
          <w:szCs w:val="24"/>
        </w:rPr>
        <w:t>策划组织</w:t>
      </w:r>
      <w:r w:rsidR="00C266D4" w:rsidRPr="008811E9">
        <w:rPr>
          <w:rFonts w:ascii="宋体" w:hAnsi="宋体" w:hint="eastAsia"/>
          <w:b/>
          <w:sz w:val="24"/>
          <w:szCs w:val="24"/>
        </w:rPr>
        <w:t>科技企业家训练营</w:t>
      </w:r>
    </w:p>
    <w:p w14:paraId="346BB112" w14:textId="1C7567E0" w:rsidR="00C266D4" w:rsidRPr="008811E9" w:rsidRDefault="00C266D4" w:rsidP="00C266D4">
      <w:pPr>
        <w:widowControl/>
        <w:spacing w:line="440" w:lineRule="exact"/>
        <w:ind w:left="210" w:firstLine="480"/>
        <w:rPr>
          <w:rFonts w:ascii="宋体" w:hAnsi="宋体" w:hint="eastAsia"/>
          <w:sz w:val="24"/>
          <w:szCs w:val="24"/>
        </w:rPr>
      </w:pPr>
      <w:r w:rsidRPr="008811E9">
        <w:rPr>
          <w:rFonts w:ascii="宋体" w:hAnsi="宋体" w:hint="eastAsia"/>
          <w:sz w:val="24"/>
          <w:szCs w:val="24"/>
        </w:rPr>
        <w:t>（1）每年</w:t>
      </w:r>
      <w:r w:rsidR="00950585" w:rsidRPr="008811E9">
        <w:rPr>
          <w:rFonts w:ascii="宋体" w:hAnsi="宋体" w:cs="宋体" w:hint="eastAsia"/>
          <w:sz w:val="24"/>
          <w:szCs w:val="24"/>
        </w:rPr>
        <w:t>策划组织</w:t>
      </w:r>
      <w:r w:rsidRPr="008811E9">
        <w:rPr>
          <w:rFonts w:ascii="宋体" w:hAnsi="宋体" w:hint="eastAsia"/>
          <w:sz w:val="24"/>
          <w:szCs w:val="24"/>
        </w:rPr>
        <w:t>科技企业家训练营不少于2期，</w:t>
      </w:r>
      <w:r w:rsidR="00950585" w:rsidRPr="008811E9">
        <w:rPr>
          <w:rFonts w:ascii="宋体" w:hAnsi="宋体" w:hint="eastAsia"/>
          <w:sz w:val="24"/>
          <w:szCs w:val="24"/>
        </w:rPr>
        <w:t>每期参加</w:t>
      </w:r>
      <w:r w:rsidRPr="008811E9">
        <w:rPr>
          <w:rFonts w:ascii="宋体" w:hAnsi="宋体" w:hint="eastAsia"/>
          <w:sz w:val="24"/>
          <w:szCs w:val="24"/>
        </w:rPr>
        <w:t>企业不少于</w:t>
      </w:r>
      <w:r w:rsidR="00091E74" w:rsidRPr="008811E9">
        <w:rPr>
          <w:rFonts w:ascii="宋体" w:hAnsi="宋体" w:hint="eastAsia"/>
          <w:sz w:val="24"/>
          <w:szCs w:val="24"/>
        </w:rPr>
        <w:t>16</w:t>
      </w:r>
      <w:r w:rsidRPr="008811E9">
        <w:rPr>
          <w:rFonts w:ascii="宋体" w:hAnsi="宋体" w:hint="eastAsia"/>
          <w:sz w:val="24"/>
          <w:szCs w:val="24"/>
        </w:rPr>
        <w:t>家。</w:t>
      </w:r>
    </w:p>
    <w:p w14:paraId="2274C586" w14:textId="6AFCDDD6" w:rsidR="00C266D4" w:rsidRPr="008811E9" w:rsidRDefault="0043117B" w:rsidP="00C266D4">
      <w:pPr>
        <w:widowControl/>
        <w:spacing w:line="440" w:lineRule="exact"/>
        <w:ind w:left="210" w:firstLine="480"/>
        <w:rPr>
          <w:rFonts w:ascii="宋体" w:hAnsi="宋体" w:hint="eastAsia"/>
          <w:sz w:val="24"/>
          <w:szCs w:val="24"/>
        </w:rPr>
      </w:pPr>
      <w:bookmarkStart w:id="155" w:name="_Hlk225510830"/>
      <w:r w:rsidRPr="008811E9">
        <w:rPr>
          <w:rFonts w:ascii="宋体" w:hAnsi="宋体" w:hint="eastAsia"/>
          <w:sz w:val="24"/>
          <w:szCs w:val="24"/>
        </w:rPr>
        <w:t>（2）</w:t>
      </w:r>
      <w:r w:rsidR="00C266D4" w:rsidRPr="008811E9">
        <w:rPr>
          <w:rFonts w:ascii="宋体" w:hAnsi="宋体" w:hint="eastAsia"/>
          <w:sz w:val="24"/>
          <w:szCs w:val="24"/>
        </w:rPr>
        <w:t>课程包含：股权融资、债权产品、财税合</w:t>
      </w:r>
      <w:proofErr w:type="gramStart"/>
      <w:r w:rsidR="00C266D4" w:rsidRPr="008811E9">
        <w:rPr>
          <w:rFonts w:ascii="宋体" w:hAnsi="宋体" w:hint="eastAsia"/>
          <w:sz w:val="24"/>
          <w:szCs w:val="24"/>
        </w:rPr>
        <w:t>规</w:t>
      </w:r>
      <w:proofErr w:type="gramEnd"/>
      <w:r w:rsidR="00C266D4" w:rsidRPr="008811E9">
        <w:rPr>
          <w:rFonts w:ascii="宋体" w:hAnsi="宋体" w:hint="eastAsia"/>
          <w:sz w:val="24"/>
          <w:szCs w:val="24"/>
        </w:rPr>
        <w:t>、资本规划、高企与科技政策、知识产权估值、上市培育等。</w:t>
      </w:r>
    </w:p>
    <w:p w14:paraId="74CA722E" w14:textId="77777777" w:rsidR="00C266D4" w:rsidRPr="008811E9" w:rsidRDefault="00C266D4" w:rsidP="00C266D4">
      <w:pPr>
        <w:widowControl/>
        <w:spacing w:line="440" w:lineRule="exact"/>
        <w:ind w:left="210" w:firstLine="480"/>
        <w:rPr>
          <w:rFonts w:ascii="宋体" w:hAnsi="宋体" w:hint="eastAsia"/>
          <w:sz w:val="24"/>
          <w:szCs w:val="24"/>
        </w:rPr>
      </w:pPr>
      <w:r w:rsidRPr="008811E9">
        <w:rPr>
          <w:rFonts w:ascii="宋体" w:hAnsi="宋体"/>
          <w:sz w:val="24"/>
          <w:szCs w:val="24"/>
        </w:rPr>
        <w:t>（</w:t>
      </w:r>
      <w:r w:rsidRPr="008811E9">
        <w:rPr>
          <w:rFonts w:ascii="宋体" w:hAnsi="宋体" w:hint="eastAsia"/>
          <w:sz w:val="24"/>
          <w:szCs w:val="24"/>
        </w:rPr>
        <w:t>3</w:t>
      </w:r>
      <w:r w:rsidRPr="008811E9">
        <w:rPr>
          <w:rFonts w:ascii="宋体" w:hAnsi="宋体"/>
          <w:sz w:val="24"/>
          <w:szCs w:val="24"/>
        </w:rPr>
        <w:t>）</w:t>
      </w:r>
      <w:r w:rsidRPr="008811E9">
        <w:rPr>
          <w:rFonts w:ascii="宋体" w:hAnsi="宋体" w:hint="eastAsia"/>
          <w:sz w:val="24"/>
          <w:szCs w:val="24"/>
        </w:rPr>
        <w:t>配备师资：投资人、银行专家、会计师、律师、资深科技服务导师。</w:t>
      </w:r>
    </w:p>
    <w:p w14:paraId="158B3A03" w14:textId="73DF7276" w:rsidR="00C266D4" w:rsidRPr="008811E9" w:rsidRDefault="00C266D4" w:rsidP="00C266D4">
      <w:pPr>
        <w:widowControl/>
        <w:spacing w:line="440" w:lineRule="exact"/>
        <w:ind w:left="210" w:firstLine="480"/>
        <w:rPr>
          <w:rFonts w:ascii="宋体" w:hAnsi="宋体" w:hint="eastAsia"/>
          <w:sz w:val="24"/>
          <w:szCs w:val="24"/>
        </w:rPr>
      </w:pPr>
      <w:r w:rsidRPr="008811E9">
        <w:rPr>
          <w:rFonts w:ascii="宋体" w:hAnsi="宋体"/>
          <w:sz w:val="24"/>
          <w:szCs w:val="24"/>
        </w:rPr>
        <w:t>（</w:t>
      </w:r>
      <w:r w:rsidRPr="008811E9">
        <w:rPr>
          <w:rFonts w:ascii="宋体" w:hAnsi="宋体" w:hint="eastAsia"/>
          <w:sz w:val="24"/>
          <w:szCs w:val="24"/>
        </w:rPr>
        <w:t>4</w:t>
      </w:r>
      <w:r w:rsidRPr="008811E9">
        <w:rPr>
          <w:rFonts w:ascii="宋体" w:hAnsi="宋体"/>
          <w:sz w:val="24"/>
          <w:szCs w:val="24"/>
        </w:rPr>
        <w:t>）</w:t>
      </w:r>
      <w:r w:rsidRPr="008811E9">
        <w:rPr>
          <w:rFonts w:ascii="宋体" w:hAnsi="宋体" w:hint="eastAsia"/>
          <w:sz w:val="24"/>
          <w:szCs w:val="24"/>
        </w:rPr>
        <w:t>每期形成学员档案、课程课件、培训总结。</w:t>
      </w:r>
    </w:p>
    <w:p w14:paraId="193D3CC4" w14:textId="455B333E" w:rsidR="00C266D4" w:rsidRPr="008811E9" w:rsidRDefault="007D7D1D" w:rsidP="00C266D4">
      <w:pPr>
        <w:widowControl/>
        <w:spacing w:line="440" w:lineRule="exact"/>
        <w:ind w:left="210" w:firstLine="482"/>
        <w:outlineLvl w:val="3"/>
        <w:rPr>
          <w:rFonts w:ascii="宋体" w:hAnsi="宋体" w:hint="eastAsia"/>
          <w:b/>
          <w:sz w:val="24"/>
          <w:szCs w:val="24"/>
        </w:rPr>
      </w:pPr>
      <w:r w:rsidRPr="008811E9">
        <w:rPr>
          <w:rFonts w:ascii="宋体" w:hAnsi="宋体" w:hint="eastAsia"/>
          <w:b/>
          <w:sz w:val="24"/>
          <w:szCs w:val="24"/>
        </w:rPr>
        <w:t>△</w:t>
      </w:r>
      <w:r w:rsidR="00C266D4" w:rsidRPr="008811E9">
        <w:rPr>
          <w:rFonts w:ascii="宋体" w:hAnsi="宋体" w:hint="eastAsia"/>
          <w:b/>
          <w:sz w:val="24"/>
          <w:szCs w:val="24"/>
        </w:rPr>
        <w:t>1.3</w:t>
      </w:r>
      <w:r w:rsidR="00950585" w:rsidRPr="008811E9">
        <w:rPr>
          <w:rFonts w:ascii="宋体" w:hAnsi="宋体" w:hint="eastAsia"/>
          <w:b/>
          <w:sz w:val="24"/>
          <w:szCs w:val="24"/>
        </w:rPr>
        <w:t>摸排</w:t>
      </w:r>
      <w:r w:rsidR="00C266D4" w:rsidRPr="008811E9">
        <w:rPr>
          <w:rFonts w:ascii="宋体" w:hAnsi="宋体" w:hint="eastAsia"/>
          <w:b/>
          <w:sz w:val="24"/>
          <w:szCs w:val="24"/>
        </w:rPr>
        <w:t>企业</w:t>
      </w:r>
      <w:r w:rsidR="00AE2058" w:rsidRPr="008811E9">
        <w:rPr>
          <w:rFonts w:ascii="宋体" w:hAnsi="宋体" w:hint="eastAsia"/>
          <w:b/>
          <w:sz w:val="24"/>
          <w:szCs w:val="24"/>
        </w:rPr>
        <w:t>投</w:t>
      </w:r>
      <w:r w:rsidR="00C266D4" w:rsidRPr="008811E9">
        <w:rPr>
          <w:rFonts w:ascii="宋体" w:hAnsi="宋体" w:hint="eastAsia"/>
          <w:b/>
          <w:sz w:val="24"/>
          <w:szCs w:val="24"/>
        </w:rPr>
        <w:t>融资需求</w:t>
      </w:r>
    </w:p>
    <w:p w14:paraId="268E4AFF" w14:textId="77777777" w:rsidR="00AE2058" w:rsidRPr="008811E9" w:rsidRDefault="00C266D4" w:rsidP="00AE2058">
      <w:pPr>
        <w:widowControl/>
        <w:spacing w:line="440" w:lineRule="exact"/>
        <w:ind w:left="210" w:firstLine="480"/>
        <w:rPr>
          <w:rFonts w:ascii="宋体" w:hAnsi="宋体" w:hint="eastAsia"/>
          <w:sz w:val="24"/>
          <w:szCs w:val="24"/>
        </w:rPr>
      </w:pPr>
      <w:r w:rsidRPr="008811E9">
        <w:rPr>
          <w:rFonts w:ascii="宋体" w:hAnsi="宋体" w:hint="eastAsia"/>
          <w:sz w:val="24"/>
          <w:szCs w:val="24"/>
        </w:rPr>
        <w:lastRenderedPageBreak/>
        <w:t>（1）全覆盖走访</w:t>
      </w:r>
      <w:proofErr w:type="gramStart"/>
      <w:r w:rsidRPr="008811E9">
        <w:rPr>
          <w:rFonts w:ascii="宋体" w:hAnsi="宋体" w:hint="eastAsia"/>
          <w:sz w:val="24"/>
          <w:szCs w:val="24"/>
        </w:rPr>
        <w:t>调研高</w:t>
      </w:r>
      <w:proofErr w:type="gramEnd"/>
      <w:r w:rsidRPr="008811E9">
        <w:rPr>
          <w:rFonts w:ascii="宋体" w:hAnsi="宋体" w:hint="eastAsia"/>
          <w:sz w:val="24"/>
          <w:szCs w:val="24"/>
        </w:rPr>
        <w:t>新区科技型企业，建立科技金融需求动态数据库，按行业、阶段、融资额度、融资方式分类管理。</w:t>
      </w:r>
    </w:p>
    <w:p w14:paraId="37CD1FC7" w14:textId="77777777" w:rsidR="002E7DE2" w:rsidRPr="008811E9" w:rsidRDefault="002E7DE2" w:rsidP="002E7DE2">
      <w:pPr>
        <w:widowControl/>
        <w:spacing w:line="440" w:lineRule="exact"/>
        <w:ind w:left="210" w:firstLine="480"/>
        <w:rPr>
          <w:rFonts w:ascii="宋体" w:hAnsi="宋体" w:hint="eastAsia"/>
          <w:sz w:val="24"/>
          <w:szCs w:val="24"/>
        </w:rPr>
      </w:pPr>
      <w:r w:rsidRPr="008811E9">
        <w:rPr>
          <w:rFonts w:ascii="宋体" w:hAnsi="宋体" w:hint="eastAsia"/>
          <w:sz w:val="24"/>
          <w:szCs w:val="24"/>
        </w:rPr>
        <w:t>（2）每半年更新企业融资、授信、贷款进展，形成半年度监测表。</w:t>
      </w:r>
    </w:p>
    <w:p w14:paraId="28A417AC" w14:textId="77777777" w:rsidR="002E7DE2" w:rsidRPr="008811E9" w:rsidRDefault="002E7DE2" w:rsidP="002E7DE2">
      <w:pPr>
        <w:widowControl/>
        <w:spacing w:line="440" w:lineRule="exact"/>
        <w:ind w:left="210" w:firstLine="480"/>
        <w:rPr>
          <w:rFonts w:ascii="宋体" w:hAnsi="宋体" w:hint="eastAsia"/>
          <w:sz w:val="24"/>
          <w:szCs w:val="24"/>
        </w:rPr>
      </w:pPr>
      <w:r w:rsidRPr="008811E9">
        <w:rPr>
          <w:rFonts w:ascii="宋体" w:hAnsi="宋体" w:hint="eastAsia"/>
          <w:sz w:val="24"/>
          <w:szCs w:val="24"/>
        </w:rPr>
        <w:t>（3）根据企业融资需求，完成对符合条件的企业进行银行贷款等服务对接，每年服务企业数不少于15家。</w:t>
      </w:r>
    </w:p>
    <w:p w14:paraId="03E2298C" w14:textId="007AFC46" w:rsidR="002E7DE2" w:rsidRPr="008811E9" w:rsidRDefault="002E7DE2" w:rsidP="002E7DE2">
      <w:pPr>
        <w:widowControl/>
        <w:spacing w:line="440" w:lineRule="exact"/>
        <w:ind w:left="210" w:firstLine="480"/>
        <w:rPr>
          <w:rFonts w:ascii="宋体" w:hAnsi="宋体" w:hint="eastAsia"/>
          <w:b/>
          <w:sz w:val="24"/>
          <w:szCs w:val="24"/>
        </w:rPr>
      </w:pPr>
      <w:r w:rsidRPr="008811E9">
        <w:rPr>
          <w:rFonts w:ascii="宋体" w:hAnsi="宋体" w:hint="eastAsia"/>
          <w:b/>
          <w:sz w:val="24"/>
          <w:szCs w:val="24"/>
        </w:rPr>
        <w:t>△1.4</w:t>
      </w:r>
      <w:r w:rsidR="001004FF" w:rsidRPr="008811E9">
        <w:rPr>
          <w:rFonts w:ascii="宋体" w:hAnsi="宋体" w:hint="eastAsia"/>
          <w:b/>
          <w:sz w:val="24"/>
          <w:szCs w:val="24"/>
        </w:rPr>
        <w:t>拓展</w:t>
      </w:r>
      <w:r w:rsidRPr="008811E9">
        <w:rPr>
          <w:rFonts w:ascii="宋体" w:hAnsi="宋体" w:hint="eastAsia"/>
          <w:b/>
          <w:sz w:val="24"/>
          <w:szCs w:val="24"/>
        </w:rPr>
        <w:t>金融机构资源</w:t>
      </w:r>
    </w:p>
    <w:p w14:paraId="74DD0492" w14:textId="7EFA17B5" w:rsidR="002E7DE2" w:rsidRPr="008811E9" w:rsidRDefault="00AE2058" w:rsidP="002E7DE2">
      <w:pPr>
        <w:widowControl/>
        <w:spacing w:line="440" w:lineRule="exact"/>
        <w:ind w:left="210" w:firstLine="480"/>
        <w:rPr>
          <w:rFonts w:ascii="宋体" w:hAnsi="宋体" w:hint="eastAsia"/>
          <w:sz w:val="24"/>
          <w:szCs w:val="24"/>
        </w:rPr>
      </w:pPr>
      <w:r w:rsidRPr="008811E9">
        <w:rPr>
          <w:rFonts w:ascii="宋体" w:hAnsi="宋体" w:hint="eastAsia"/>
          <w:sz w:val="24"/>
          <w:szCs w:val="24"/>
        </w:rPr>
        <w:t>（</w:t>
      </w:r>
      <w:r w:rsidR="002E7DE2" w:rsidRPr="008811E9">
        <w:rPr>
          <w:rFonts w:ascii="宋体" w:hAnsi="宋体" w:hint="eastAsia"/>
          <w:sz w:val="24"/>
          <w:szCs w:val="24"/>
        </w:rPr>
        <w:t>1</w:t>
      </w:r>
      <w:r w:rsidRPr="008811E9">
        <w:rPr>
          <w:rFonts w:ascii="宋体" w:hAnsi="宋体" w:hint="eastAsia"/>
          <w:sz w:val="24"/>
          <w:szCs w:val="24"/>
        </w:rPr>
        <w:t>）整合银行、基金、券商、创投等科技金融服务资源，</w:t>
      </w:r>
      <w:r w:rsidR="002E7DE2" w:rsidRPr="008811E9">
        <w:rPr>
          <w:rFonts w:ascii="宋体" w:hAnsi="宋体" w:hint="eastAsia"/>
          <w:sz w:val="24"/>
          <w:szCs w:val="24"/>
        </w:rPr>
        <w:t>拓展并维护合作金融/投资机构不少于</w:t>
      </w:r>
      <w:r w:rsidR="00F00B3D" w:rsidRPr="008811E9">
        <w:rPr>
          <w:rFonts w:ascii="宋体" w:hAnsi="宋体" w:hint="eastAsia"/>
          <w:sz w:val="24"/>
          <w:szCs w:val="24"/>
        </w:rPr>
        <w:t>30</w:t>
      </w:r>
      <w:r w:rsidR="002E7DE2" w:rsidRPr="008811E9">
        <w:rPr>
          <w:rFonts w:ascii="宋体" w:hAnsi="宋体" w:hint="eastAsia"/>
          <w:sz w:val="24"/>
          <w:szCs w:val="24"/>
        </w:rPr>
        <w:t>家，建立机构白名单。</w:t>
      </w:r>
    </w:p>
    <w:p w14:paraId="7A1BC704" w14:textId="4BCE59C4" w:rsidR="002E7DE2" w:rsidRPr="008811E9" w:rsidRDefault="002E7DE2" w:rsidP="002E7DE2">
      <w:pPr>
        <w:widowControl/>
        <w:spacing w:line="440" w:lineRule="exact"/>
        <w:ind w:left="210" w:firstLine="480"/>
        <w:rPr>
          <w:rFonts w:ascii="宋体" w:hAnsi="宋体" w:hint="eastAsia"/>
          <w:sz w:val="24"/>
          <w:szCs w:val="24"/>
        </w:rPr>
      </w:pPr>
      <w:r w:rsidRPr="008811E9">
        <w:rPr>
          <w:rFonts w:ascii="宋体" w:hAnsi="宋体" w:hint="eastAsia"/>
          <w:sz w:val="24"/>
          <w:szCs w:val="24"/>
        </w:rPr>
        <w:t>（2）按企业需求匹配信用贷、</w:t>
      </w:r>
      <w:proofErr w:type="gramStart"/>
      <w:r w:rsidRPr="008811E9">
        <w:rPr>
          <w:rFonts w:ascii="宋体" w:hAnsi="宋体" w:hint="eastAsia"/>
          <w:sz w:val="24"/>
          <w:szCs w:val="24"/>
        </w:rPr>
        <w:t>科创贷</w:t>
      </w:r>
      <w:proofErr w:type="gramEnd"/>
      <w:r w:rsidRPr="008811E9">
        <w:rPr>
          <w:rFonts w:ascii="宋体" w:hAnsi="宋体" w:hint="eastAsia"/>
          <w:sz w:val="24"/>
          <w:szCs w:val="24"/>
        </w:rPr>
        <w:t>、知识产权质押贷、股权融资、担保增信等专属产品。</w:t>
      </w:r>
    </w:p>
    <w:bookmarkEnd w:id="153"/>
    <w:bookmarkEnd w:id="155"/>
    <w:p w14:paraId="498B0C88" w14:textId="77777777" w:rsidR="00C266D4" w:rsidRPr="008811E9" w:rsidRDefault="00C266D4" w:rsidP="00C266D4">
      <w:pPr>
        <w:spacing w:line="440" w:lineRule="exact"/>
        <w:outlineLvl w:val="2"/>
        <w:rPr>
          <w:rFonts w:ascii="宋体" w:hAnsi="宋体" w:cs="宋体" w:hint="eastAsia"/>
          <w:b/>
          <w:sz w:val="24"/>
          <w:szCs w:val="24"/>
        </w:rPr>
      </w:pPr>
      <w:r w:rsidRPr="008811E9">
        <w:rPr>
          <w:rFonts w:ascii="宋体" w:hAnsi="宋体" w:cs="宋体" w:hint="eastAsia"/>
          <w:b/>
          <w:sz w:val="24"/>
          <w:szCs w:val="24"/>
        </w:rPr>
        <w:t>2、完善科技企业梯队培育服务</w:t>
      </w:r>
    </w:p>
    <w:p w14:paraId="766C95BE" w14:textId="77777777" w:rsidR="00C266D4" w:rsidRPr="008811E9" w:rsidRDefault="00C266D4" w:rsidP="00C266D4">
      <w:pPr>
        <w:spacing w:line="400" w:lineRule="atLeast"/>
        <w:ind w:left="210" w:firstLine="482"/>
        <w:rPr>
          <w:rFonts w:ascii="宋体" w:hAnsi="宋体" w:hint="eastAsia"/>
          <w:sz w:val="24"/>
          <w:szCs w:val="24"/>
        </w:rPr>
      </w:pPr>
      <w:bookmarkStart w:id="156" w:name="_Hlk225511373"/>
      <w:r w:rsidRPr="008811E9">
        <w:rPr>
          <w:rFonts w:ascii="宋体" w:hAnsi="宋体" w:hint="eastAsia"/>
          <w:sz w:val="24"/>
          <w:szCs w:val="24"/>
        </w:rPr>
        <w:t>协助开展辖区内科技企业全面排查</w:t>
      </w:r>
      <w:bookmarkEnd w:id="156"/>
      <w:r w:rsidRPr="008811E9">
        <w:rPr>
          <w:rFonts w:ascii="宋体" w:hAnsi="宋体" w:hint="eastAsia"/>
          <w:sz w:val="24"/>
          <w:szCs w:val="24"/>
        </w:rPr>
        <w:t>，通过上门走访、电话访谈、数据核查等多种方式，建立完善的企业数据库。按照科技企业梯度培育标准，结合企业规模、创新能力、行业领域等，分类建立培育档案。开展政策宣讲、合</w:t>
      </w:r>
      <w:proofErr w:type="gramStart"/>
      <w:r w:rsidRPr="008811E9">
        <w:rPr>
          <w:rFonts w:ascii="宋体" w:hAnsi="宋体" w:hint="eastAsia"/>
          <w:sz w:val="24"/>
          <w:szCs w:val="24"/>
        </w:rPr>
        <w:t>规</w:t>
      </w:r>
      <w:proofErr w:type="gramEnd"/>
      <w:r w:rsidRPr="008811E9">
        <w:rPr>
          <w:rFonts w:ascii="宋体" w:hAnsi="宋体" w:hint="eastAsia"/>
          <w:sz w:val="24"/>
          <w:szCs w:val="24"/>
        </w:rPr>
        <w:t>指导、创新意识培育服务，协助企业完善研发管理制度、规范财务核算，引导企业申报科技型中小企业；提供技术创新规划、专利布局指导、产学研合作桥梁搭建等服务，引导企业申报高新技术企业，推动企业提升核心竞争力。提供独角兽、瞪</w:t>
      </w:r>
      <w:proofErr w:type="gramStart"/>
      <w:r w:rsidRPr="008811E9">
        <w:rPr>
          <w:rFonts w:ascii="宋体" w:hAnsi="宋体" w:hint="eastAsia"/>
          <w:sz w:val="24"/>
          <w:szCs w:val="24"/>
        </w:rPr>
        <w:t>羚</w:t>
      </w:r>
      <w:proofErr w:type="gramEnd"/>
      <w:r w:rsidRPr="008811E9">
        <w:rPr>
          <w:rFonts w:ascii="宋体" w:hAnsi="宋体" w:hint="eastAsia"/>
          <w:sz w:val="24"/>
          <w:szCs w:val="24"/>
        </w:rPr>
        <w:t>、研发机构全覆盖等工作的方案建议、摸底调研、企业专题辅导及咨询等服务。</w:t>
      </w:r>
    </w:p>
    <w:p w14:paraId="3EB9A025" w14:textId="4040F6E9" w:rsidR="00C266D4" w:rsidRPr="008811E9" w:rsidRDefault="007D7D1D" w:rsidP="00C266D4">
      <w:pPr>
        <w:widowControl/>
        <w:spacing w:line="440" w:lineRule="exact"/>
        <w:ind w:left="210" w:firstLine="482"/>
        <w:outlineLvl w:val="3"/>
        <w:rPr>
          <w:rFonts w:ascii="宋体" w:hAnsi="宋体" w:hint="eastAsia"/>
          <w:b/>
          <w:sz w:val="24"/>
          <w:szCs w:val="24"/>
        </w:rPr>
      </w:pPr>
      <w:bookmarkStart w:id="157" w:name="OLE_LINK29"/>
      <w:r w:rsidRPr="008811E9">
        <w:rPr>
          <w:rFonts w:ascii="宋体" w:hAnsi="宋体" w:cs="宋体" w:hint="eastAsia"/>
          <w:b/>
          <w:sz w:val="24"/>
          <w:szCs w:val="24"/>
        </w:rPr>
        <w:t>△</w:t>
      </w:r>
      <w:bookmarkEnd w:id="157"/>
      <w:r w:rsidR="00C266D4" w:rsidRPr="008811E9">
        <w:rPr>
          <w:rFonts w:ascii="宋体" w:hAnsi="宋体" w:hint="eastAsia"/>
          <w:b/>
          <w:sz w:val="24"/>
          <w:szCs w:val="24"/>
        </w:rPr>
        <w:t>2.1协助开展辖区内科技企业全面排查</w:t>
      </w:r>
    </w:p>
    <w:p w14:paraId="7843A2E3" w14:textId="111440F5" w:rsidR="0043117B" w:rsidRPr="008811E9" w:rsidRDefault="00456D72" w:rsidP="0043117B">
      <w:pPr>
        <w:widowControl/>
        <w:spacing w:line="440" w:lineRule="exact"/>
        <w:ind w:left="210" w:firstLine="480"/>
        <w:rPr>
          <w:rFonts w:ascii="宋体" w:hAnsi="宋体" w:hint="eastAsia"/>
          <w:sz w:val="24"/>
          <w:szCs w:val="24"/>
        </w:rPr>
      </w:pPr>
      <w:r w:rsidRPr="008811E9">
        <w:rPr>
          <w:rFonts w:ascii="宋体" w:hAnsi="宋体" w:hint="eastAsia"/>
          <w:sz w:val="24"/>
          <w:szCs w:val="24"/>
        </w:rPr>
        <w:t>（1）</w:t>
      </w:r>
      <w:r w:rsidRPr="008811E9">
        <w:rPr>
          <w:rFonts w:ascii="宋体" w:hAnsi="宋体"/>
          <w:sz w:val="24"/>
          <w:szCs w:val="24"/>
        </w:rPr>
        <w:t>采用上门走访、电话访谈、数据核查相结合的方式开展全面排查</w:t>
      </w:r>
      <w:r w:rsidRPr="008811E9">
        <w:rPr>
          <w:rFonts w:ascii="宋体" w:hAnsi="宋体" w:hint="eastAsia"/>
          <w:sz w:val="24"/>
          <w:szCs w:val="24"/>
        </w:rPr>
        <w:t>，对接市场监管、税务、统计等相关部门，统计记录企业注册信息、税务情况、研发数据等</w:t>
      </w:r>
      <w:r w:rsidR="00707AA9" w:rsidRPr="008811E9">
        <w:rPr>
          <w:rFonts w:ascii="宋体" w:hAnsi="宋体" w:hint="eastAsia"/>
          <w:sz w:val="24"/>
          <w:szCs w:val="24"/>
        </w:rPr>
        <w:t>，每年排查企业不少于100家次</w:t>
      </w:r>
      <w:r w:rsidRPr="008811E9">
        <w:rPr>
          <w:rFonts w:ascii="宋体" w:hAnsi="宋体" w:hint="eastAsia"/>
          <w:sz w:val="24"/>
          <w:szCs w:val="24"/>
        </w:rPr>
        <w:t>。</w:t>
      </w:r>
    </w:p>
    <w:p w14:paraId="40A0DA55" w14:textId="37A727A9" w:rsidR="0043117B" w:rsidRPr="008811E9" w:rsidRDefault="0043117B" w:rsidP="0043117B">
      <w:pPr>
        <w:widowControl/>
        <w:spacing w:line="440" w:lineRule="exact"/>
        <w:ind w:left="210" w:firstLine="480"/>
        <w:rPr>
          <w:rFonts w:ascii="宋体" w:hAnsi="宋体" w:hint="eastAsia"/>
          <w:sz w:val="24"/>
          <w:szCs w:val="24"/>
        </w:rPr>
      </w:pPr>
      <w:r w:rsidRPr="008811E9">
        <w:rPr>
          <w:rFonts w:ascii="宋体" w:hAnsi="宋体" w:hint="eastAsia"/>
          <w:sz w:val="24"/>
          <w:szCs w:val="24"/>
        </w:rPr>
        <w:t>（2）建立科技企业动态信息库，包含：基本信息、产值营收、利润纳税、研发投入、人员规模、知识产权、企业资质等字段。</w:t>
      </w:r>
    </w:p>
    <w:p w14:paraId="40787795" w14:textId="06B15A96" w:rsidR="00707AA9" w:rsidRPr="008811E9" w:rsidRDefault="00707AA9" w:rsidP="00707AA9">
      <w:pPr>
        <w:widowControl/>
        <w:spacing w:line="440" w:lineRule="exact"/>
        <w:ind w:left="210" w:firstLine="480"/>
        <w:rPr>
          <w:rFonts w:ascii="宋体" w:hAnsi="宋体" w:hint="eastAsia"/>
          <w:sz w:val="24"/>
          <w:szCs w:val="24"/>
        </w:rPr>
      </w:pPr>
      <w:bookmarkStart w:id="158" w:name="OLE_LINK1"/>
      <w:bookmarkStart w:id="159" w:name="OLE_LINK7"/>
      <w:r w:rsidRPr="008811E9">
        <w:rPr>
          <w:rFonts w:ascii="宋体" w:hAnsi="宋体" w:hint="eastAsia"/>
          <w:sz w:val="24"/>
          <w:szCs w:val="24"/>
        </w:rPr>
        <w:t>（3）按梯度培育标准建立</w:t>
      </w:r>
      <w:proofErr w:type="gramStart"/>
      <w:r w:rsidRPr="008811E9">
        <w:rPr>
          <w:rFonts w:ascii="宋体" w:hAnsi="宋体" w:hint="eastAsia"/>
          <w:sz w:val="24"/>
          <w:szCs w:val="24"/>
        </w:rPr>
        <w:t>一</w:t>
      </w:r>
      <w:proofErr w:type="gramEnd"/>
      <w:r w:rsidRPr="008811E9">
        <w:rPr>
          <w:rFonts w:ascii="宋体" w:hAnsi="宋体" w:hint="eastAsia"/>
          <w:sz w:val="24"/>
          <w:szCs w:val="24"/>
        </w:rPr>
        <w:t>企一档培育档案，定期更新，每年对相关数据库中数据进行不少于2次更新。</w:t>
      </w:r>
      <w:bookmarkEnd w:id="158"/>
      <w:bookmarkEnd w:id="159"/>
    </w:p>
    <w:p w14:paraId="35BC433D" w14:textId="3706AF7C" w:rsidR="00707AA9" w:rsidRPr="008811E9" w:rsidRDefault="00707AA9" w:rsidP="00707AA9">
      <w:pPr>
        <w:widowControl/>
        <w:spacing w:line="440" w:lineRule="exact"/>
        <w:ind w:left="210" w:firstLine="482"/>
        <w:outlineLvl w:val="3"/>
        <w:rPr>
          <w:rFonts w:ascii="宋体" w:hAnsi="宋体" w:hint="eastAsia"/>
          <w:b/>
          <w:sz w:val="24"/>
          <w:szCs w:val="24"/>
        </w:rPr>
      </w:pPr>
      <w:r w:rsidRPr="008811E9">
        <w:rPr>
          <w:rFonts w:ascii="宋体" w:hAnsi="宋体" w:hint="eastAsia"/>
          <w:b/>
          <w:sz w:val="24"/>
          <w:szCs w:val="24"/>
        </w:rPr>
        <w:t>△2.2高新技术企业培育辅导</w:t>
      </w:r>
    </w:p>
    <w:p w14:paraId="126C3FCC" w14:textId="0131C267" w:rsidR="00707AA9" w:rsidRPr="008811E9" w:rsidRDefault="00707AA9" w:rsidP="00707AA9">
      <w:pPr>
        <w:spacing w:line="400" w:lineRule="atLeast"/>
        <w:ind w:left="210" w:firstLine="482"/>
        <w:rPr>
          <w:rFonts w:ascii="宋体" w:hAnsi="宋体" w:hint="eastAsia"/>
          <w:sz w:val="24"/>
          <w:szCs w:val="24"/>
        </w:rPr>
      </w:pPr>
      <w:r w:rsidRPr="008811E9">
        <w:rPr>
          <w:rFonts w:ascii="宋体" w:hAnsi="宋体" w:hint="eastAsia"/>
          <w:sz w:val="24"/>
          <w:szCs w:val="24"/>
        </w:rPr>
        <w:t>（1）企业情况摸排：筛查企业领域、社保、知识产权门槛条件，</w:t>
      </w:r>
      <w:r w:rsidR="00214F91" w:rsidRPr="008811E9">
        <w:rPr>
          <w:rFonts w:ascii="宋体" w:hAnsi="宋体" w:hint="eastAsia"/>
          <w:sz w:val="24"/>
          <w:szCs w:val="24"/>
        </w:rPr>
        <w:t>每年</w:t>
      </w:r>
      <w:r w:rsidRPr="008811E9">
        <w:rPr>
          <w:rFonts w:ascii="宋体" w:hAnsi="宋体" w:hint="eastAsia"/>
          <w:sz w:val="24"/>
          <w:szCs w:val="24"/>
        </w:rPr>
        <w:t>摸排企业数不少于150家次</w:t>
      </w:r>
      <w:r w:rsidR="00214F91" w:rsidRPr="008811E9">
        <w:rPr>
          <w:rFonts w:ascii="宋体" w:hAnsi="宋体" w:hint="eastAsia"/>
          <w:sz w:val="24"/>
          <w:szCs w:val="24"/>
        </w:rPr>
        <w:t>。</w:t>
      </w:r>
    </w:p>
    <w:p w14:paraId="5DD83745" w14:textId="0AD8D937" w:rsidR="00707AA9" w:rsidRPr="008811E9" w:rsidRDefault="00707AA9" w:rsidP="00707AA9">
      <w:pPr>
        <w:spacing w:line="400" w:lineRule="atLeast"/>
        <w:ind w:left="210" w:firstLine="482"/>
        <w:rPr>
          <w:rFonts w:ascii="宋体" w:hAnsi="宋体" w:hint="eastAsia"/>
          <w:sz w:val="24"/>
          <w:szCs w:val="24"/>
        </w:rPr>
      </w:pPr>
      <w:r w:rsidRPr="008811E9">
        <w:rPr>
          <w:rFonts w:ascii="宋体" w:hAnsi="宋体" w:hint="eastAsia"/>
          <w:sz w:val="24"/>
          <w:szCs w:val="24"/>
        </w:rPr>
        <w:t>（2）</w:t>
      </w:r>
      <w:r w:rsidR="00214F91" w:rsidRPr="008811E9">
        <w:rPr>
          <w:rFonts w:ascii="宋体" w:hAnsi="宋体" w:hint="eastAsia"/>
          <w:sz w:val="24"/>
          <w:szCs w:val="24"/>
        </w:rPr>
        <w:t>高企</w:t>
      </w:r>
      <w:r w:rsidRPr="008811E9">
        <w:rPr>
          <w:rFonts w:ascii="宋体" w:hAnsi="宋体" w:hint="eastAsia"/>
          <w:sz w:val="24"/>
          <w:szCs w:val="24"/>
        </w:rPr>
        <w:t>预申报服务：了解公司人员情况、知识产权情况、过往年度财务情况等、主营产品技术领域等进行快速预判，</w:t>
      </w:r>
      <w:r w:rsidR="00214F91" w:rsidRPr="008811E9">
        <w:rPr>
          <w:rFonts w:ascii="宋体" w:hAnsi="宋体" w:hint="eastAsia"/>
          <w:sz w:val="24"/>
          <w:szCs w:val="24"/>
        </w:rPr>
        <w:t>每年</w:t>
      </w:r>
      <w:r w:rsidRPr="008811E9">
        <w:rPr>
          <w:rFonts w:ascii="宋体" w:hAnsi="宋体" w:hint="eastAsia"/>
          <w:sz w:val="24"/>
          <w:szCs w:val="24"/>
        </w:rPr>
        <w:t>服务企业数不少于100家次</w:t>
      </w:r>
      <w:r w:rsidR="00214F91" w:rsidRPr="008811E9">
        <w:rPr>
          <w:rFonts w:ascii="宋体" w:hAnsi="宋体" w:hint="eastAsia"/>
          <w:sz w:val="24"/>
          <w:szCs w:val="24"/>
        </w:rPr>
        <w:t>。</w:t>
      </w:r>
    </w:p>
    <w:p w14:paraId="46012A30" w14:textId="665B2891" w:rsidR="00707AA9" w:rsidRPr="008811E9" w:rsidRDefault="00707AA9" w:rsidP="00707AA9">
      <w:pPr>
        <w:spacing w:line="400" w:lineRule="atLeast"/>
        <w:ind w:left="210" w:firstLine="482"/>
        <w:rPr>
          <w:rFonts w:ascii="宋体" w:hAnsi="宋体" w:hint="eastAsia"/>
          <w:sz w:val="24"/>
          <w:szCs w:val="24"/>
        </w:rPr>
      </w:pPr>
      <w:r w:rsidRPr="008811E9">
        <w:rPr>
          <w:rFonts w:ascii="宋体" w:hAnsi="宋体" w:hint="eastAsia"/>
          <w:sz w:val="24"/>
          <w:szCs w:val="24"/>
        </w:rPr>
        <w:t>（3）高企申报辅导：每年开展高新技术企业申报集中培训活动不少于2场，培训包括政策宣讲，申报讲解，财税辅导等；</w:t>
      </w:r>
      <w:r w:rsidR="00214F91" w:rsidRPr="008811E9">
        <w:rPr>
          <w:rFonts w:ascii="宋体" w:hAnsi="宋体" w:hint="eastAsia"/>
          <w:sz w:val="24"/>
          <w:szCs w:val="24"/>
        </w:rPr>
        <w:t>每年</w:t>
      </w:r>
      <w:r w:rsidRPr="008811E9">
        <w:rPr>
          <w:rFonts w:ascii="宋体" w:hAnsi="宋体" w:hint="eastAsia"/>
          <w:sz w:val="24"/>
          <w:szCs w:val="24"/>
        </w:rPr>
        <w:t>开展“一对一”高新技术企业申报材料辅导不</w:t>
      </w:r>
      <w:r w:rsidRPr="008811E9">
        <w:rPr>
          <w:rFonts w:ascii="宋体" w:hAnsi="宋体" w:hint="eastAsia"/>
          <w:sz w:val="24"/>
          <w:szCs w:val="24"/>
        </w:rPr>
        <w:lastRenderedPageBreak/>
        <w:t>少于80家次，辅导包含申报前诊断、整改、材料审核等。</w:t>
      </w:r>
    </w:p>
    <w:p w14:paraId="69696458" w14:textId="384CC2ED" w:rsidR="00C266D4" w:rsidRPr="008811E9" w:rsidRDefault="007D7D1D" w:rsidP="00C266D4">
      <w:pPr>
        <w:widowControl/>
        <w:spacing w:line="440" w:lineRule="exact"/>
        <w:ind w:left="210" w:firstLine="482"/>
        <w:outlineLvl w:val="3"/>
        <w:rPr>
          <w:rFonts w:ascii="宋体" w:hAnsi="宋体" w:hint="eastAsia"/>
          <w:b/>
          <w:sz w:val="24"/>
          <w:szCs w:val="24"/>
        </w:rPr>
      </w:pPr>
      <w:r w:rsidRPr="008811E9">
        <w:rPr>
          <w:rFonts w:ascii="宋体" w:hAnsi="宋体" w:hint="eastAsia"/>
          <w:b/>
          <w:sz w:val="24"/>
          <w:szCs w:val="24"/>
        </w:rPr>
        <w:t>△</w:t>
      </w:r>
      <w:r w:rsidR="00214F91" w:rsidRPr="008811E9">
        <w:rPr>
          <w:rFonts w:ascii="宋体" w:hAnsi="宋体" w:hint="eastAsia"/>
          <w:b/>
          <w:sz w:val="24"/>
          <w:szCs w:val="24"/>
        </w:rPr>
        <w:t>2.3</w:t>
      </w:r>
      <w:r w:rsidR="00C266D4" w:rsidRPr="008811E9">
        <w:rPr>
          <w:rFonts w:ascii="宋体" w:hAnsi="宋体" w:hint="eastAsia"/>
          <w:b/>
          <w:sz w:val="24"/>
          <w:szCs w:val="24"/>
        </w:rPr>
        <w:t>科技型中小企业培育辅导</w:t>
      </w:r>
    </w:p>
    <w:p w14:paraId="57B7352A" w14:textId="104ACFF0" w:rsidR="00214F91" w:rsidRPr="008811E9" w:rsidRDefault="00214F91" w:rsidP="00214F91">
      <w:pPr>
        <w:widowControl/>
        <w:spacing w:line="440" w:lineRule="exact"/>
        <w:ind w:left="210" w:firstLine="480"/>
        <w:rPr>
          <w:rFonts w:ascii="宋体" w:hAnsi="宋体" w:hint="eastAsia"/>
          <w:sz w:val="24"/>
          <w:szCs w:val="24"/>
        </w:rPr>
      </w:pPr>
      <w:r w:rsidRPr="008811E9">
        <w:rPr>
          <w:rFonts w:ascii="宋体" w:hAnsi="宋体" w:hint="eastAsia"/>
          <w:sz w:val="24"/>
          <w:szCs w:val="24"/>
        </w:rPr>
        <w:t>（1）</w:t>
      </w:r>
      <w:bookmarkStart w:id="160" w:name="OLE_LINK12"/>
      <w:r w:rsidRPr="008811E9">
        <w:rPr>
          <w:rFonts w:ascii="宋体" w:hAnsi="宋体" w:hint="eastAsia"/>
          <w:sz w:val="24"/>
          <w:szCs w:val="24"/>
        </w:rPr>
        <w:t>企业情况摸排：</w:t>
      </w:r>
      <w:bookmarkEnd w:id="160"/>
      <w:r w:rsidRPr="008811E9">
        <w:rPr>
          <w:rFonts w:ascii="宋体" w:hAnsi="宋体" w:hint="eastAsia"/>
          <w:sz w:val="24"/>
          <w:szCs w:val="24"/>
        </w:rPr>
        <w:t>筛查企业行业、产值、社保、知识产权门槛条件，每年摸排企业数不少于300家次。</w:t>
      </w:r>
    </w:p>
    <w:p w14:paraId="07C8AB51" w14:textId="12104A04" w:rsidR="00214F91" w:rsidRPr="008811E9" w:rsidRDefault="00214F91" w:rsidP="00214F91">
      <w:pPr>
        <w:widowControl/>
        <w:spacing w:line="440" w:lineRule="exact"/>
        <w:ind w:left="210" w:firstLine="480"/>
        <w:rPr>
          <w:rFonts w:ascii="宋体" w:hAnsi="宋体" w:hint="eastAsia"/>
          <w:sz w:val="24"/>
          <w:szCs w:val="24"/>
        </w:rPr>
      </w:pPr>
      <w:r w:rsidRPr="008811E9">
        <w:rPr>
          <w:rFonts w:ascii="宋体" w:hAnsi="宋体" w:hint="eastAsia"/>
          <w:sz w:val="24"/>
          <w:szCs w:val="24"/>
        </w:rPr>
        <w:t>（2）开展政策宣讲、条件解读、材料指导、系统填报、问题整改等服务，每年服务</w:t>
      </w:r>
      <w:r w:rsidR="00C106CF" w:rsidRPr="008811E9">
        <w:rPr>
          <w:rFonts w:ascii="宋体" w:hAnsi="宋体" w:hint="eastAsia"/>
          <w:sz w:val="24"/>
          <w:szCs w:val="24"/>
        </w:rPr>
        <w:t>企业数</w:t>
      </w:r>
      <w:r w:rsidRPr="008811E9">
        <w:rPr>
          <w:rFonts w:ascii="宋体" w:hAnsi="宋体" w:hint="eastAsia"/>
          <w:sz w:val="24"/>
          <w:szCs w:val="24"/>
        </w:rPr>
        <w:t>不少于200家次。</w:t>
      </w:r>
    </w:p>
    <w:p w14:paraId="3CF12168" w14:textId="569DDD0E" w:rsidR="00C266D4" w:rsidRPr="008811E9" w:rsidRDefault="007D7D1D" w:rsidP="00C266D4">
      <w:pPr>
        <w:widowControl/>
        <w:spacing w:line="440" w:lineRule="exact"/>
        <w:ind w:left="210" w:firstLine="482"/>
        <w:outlineLvl w:val="3"/>
        <w:rPr>
          <w:rFonts w:ascii="宋体" w:hAnsi="宋体" w:hint="eastAsia"/>
          <w:b/>
          <w:sz w:val="24"/>
          <w:szCs w:val="24"/>
        </w:rPr>
      </w:pPr>
      <w:r w:rsidRPr="008811E9">
        <w:rPr>
          <w:rFonts w:ascii="宋体" w:hAnsi="宋体" w:cs="宋体" w:hint="eastAsia"/>
          <w:b/>
          <w:sz w:val="24"/>
          <w:szCs w:val="24"/>
        </w:rPr>
        <w:t>△</w:t>
      </w:r>
      <w:r w:rsidR="00C266D4" w:rsidRPr="008811E9">
        <w:rPr>
          <w:rFonts w:ascii="宋体" w:hAnsi="宋体" w:hint="eastAsia"/>
          <w:b/>
          <w:sz w:val="24"/>
          <w:szCs w:val="24"/>
        </w:rPr>
        <w:t xml:space="preserve">2.4 </w:t>
      </w:r>
      <w:r w:rsidR="00214F91" w:rsidRPr="008811E9">
        <w:rPr>
          <w:rFonts w:ascii="宋体" w:hAnsi="宋体" w:hint="eastAsia"/>
          <w:b/>
          <w:sz w:val="24"/>
          <w:szCs w:val="24"/>
        </w:rPr>
        <w:t>独角兽、瞪</w:t>
      </w:r>
      <w:proofErr w:type="gramStart"/>
      <w:r w:rsidR="00214F91" w:rsidRPr="008811E9">
        <w:rPr>
          <w:rFonts w:ascii="宋体" w:hAnsi="宋体" w:hint="eastAsia"/>
          <w:b/>
          <w:sz w:val="24"/>
          <w:szCs w:val="24"/>
        </w:rPr>
        <w:t>羚</w:t>
      </w:r>
      <w:proofErr w:type="gramEnd"/>
      <w:r w:rsidR="00214F91" w:rsidRPr="008811E9">
        <w:rPr>
          <w:rFonts w:ascii="宋体" w:hAnsi="宋体" w:hint="eastAsia"/>
          <w:b/>
          <w:sz w:val="24"/>
          <w:szCs w:val="24"/>
        </w:rPr>
        <w:t>、研发机构培育辅导</w:t>
      </w:r>
    </w:p>
    <w:p w14:paraId="422CBE1A" w14:textId="42D83984" w:rsidR="00DD7705" w:rsidRPr="008811E9" w:rsidRDefault="00C266D4" w:rsidP="00DD7705">
      <w:pPr>
        <w:widowControl/>
        <w:spacing w:line="440" w:lineRule="exact"/>
        <w:ind w:left="210" w:firstLine="480"/>
        <w:rPr>
          <w:rFonts w:ascii="宋体" w:hAnsi="宋体" w:hint="eastAsia"/>
          <w:sz w:val="24"/>
          <w:szCs w:val="24"/>
        </w:rPr>
      </w:pPr>
      <w:r w:rsidRPr="008811E9">
        <w:rPr>
          <w:rFonts w:ascii="宋体" w:hAnsi="宋体" w:hint="eastAsia"/>
          <w:sz w:val="24"/>
          <w:szCs w:val="24"/>
        </w:rPr>
        <w:t>（1）</w:t>
      </w:r>
      <w:r w:rsidR="00214F91" w:rsidRPr="008811E9">
        <w:rPr>
          <w:rFonts w:ascii="宋体" w:hAnsi="宋体" w:hint="eastAsia"/>
          <w:sz w:val="24"/>
          <w:szCs w:val="24"/>
        </w:rPr>
        <w:t>企业情况摸排：</w:t>
      </w:r>
      <w:r w:rsidR="00DD7705" w:rsidRPr="008811E9">
        <w:rPr>
          <w:rFonts w:ascii="宋体" w:hAnsi="宋体" w:hint="eastAsia"/>
          <w:sz w:val="24"/>
          <w:szCs w:val="24"/>
        </w:rPr>
        <w:t>对辖区内具备独角兽、瞪</w:t>
      </w:r>
      <w:proofErr w:type="gramStart"/>
      <w:r w:rsidR="00DD7705" w:rsidRPr="008811E9">
        <w:rPr>
          <w:rFonts w:ascii="宋体" w:hAnsi="宋体" w:hint="eastAsia"/>
          <w:sz w:val="24"/>
          <w:szCs w:val="24"/>
        </w:rPr>
        <w:t>羚</w:t>
      </w:r>
      <w:proofErr w:type="gramEnd"/>
      <w:r w:rsidR="00DD7705" w:rsidRPr="008811E9">
        <w:rPr>
          <w:rFonts w:ascii="宋体" w:hAnsi="宋体" w:hint="eastAsia"/>
          <w:sz w:val="24"/>
          <w:szCs w:val="24"/>
        </w:rPr>
        <w:t>企业、研发机构建设</w:t>
      </w:r>
      <w:r w:rsidR="00214F91" w:rsidRPr="008811E9">
        <w:rPr>
          <w:rFonts w:ascii="宋体" w:hAnsi="宋体" w:hint="eastAsia"/>
          <w:sz w:val="24"/>
          <w:szCs w:val="24"/>
        </w:rPr>
        <w:t>潜力的企业进行摸底调研，</w:t>
      </w:r>
      <w:r w:rsidR="00DD7705" w:rsidRPr="008811E9">
        <w:rPr>
          <w:rFonts w:ascii="宋体" w:hAnsi="宋体" w:hint="eastAsia"/>
          <w:sz w:val="24"/>
          <w:szCs w:val="24"/>
        </w:rPr>
        <w:t>建立潜力企业台账，明确培育重点，每年摸底符合申报条件的企业不少于50家</w:t>
      </w:r>
      <w:r w:rsidR="004117DD" w:rsidRPr="008811E9">
        <w:rPr>
          <w:rFonts w:ascii="宋体" w:hAnsi="宋体" w:hint="eastAsia"/>
          <w:sz w:val="24"/>
          <w:szCs w:val="24"/>
        </w:rPr>
        <w:t>次</w:t>
      </w:r>
      <w:r w:rsidR="00DD7705" w:rsidRPr="008811E9">
        <w:rPr>
          <w:rFonts w:ascii="宋体" w:hAnsi="宋体" w:hint="eastAsia"/>
          <w:sz w:val="24"/>
          <w:szCs w:val="24"/>
        </w:rPr>
        <w:t>。</w:t>
      </w:r>
    </w:p>
    <w:p w14:paraId="48AFAB46" w14:textId="4E6B49DD" w:rsidR="00DD7705" w:rsidRPr="008811E9" w:rsidRDefault="00DD7705" w:rsidP="00DD7705">
      <w:pPr>
        <w:widowControl/>
        <w:spacing w:line="440" w:lineRule="exact"/>
        <w:ind w:left="210" w:firstLine="480"/>
        <w:rPr>
          <w:rFonts w:ascii="宋体" w:hAnsi="宋体" w:hint="eastAsia"/>
          <w:sz w:val="24"/>
          <w:szCs w:val="24"/>
        </w:rPr>
      </w:pPr>
      <w:r w:rsidRPr="008811E9">
        <w:rPr>
          <w:rFonts w:ascii="宋体" w:hAnsi="宋体" w:hint="eastAsia"/>
          <w:sz w:val="24"/>
          <w:szCs w:val="24"/>
        </w:rPr>
        <w:t>（2）专题辅导及咨询：开展独角兽、瞪</w:t>
      </w:r>
      <w:proofErr w:type="gramStart"/>
      <w:r w:rsidRPr="008811E9">
        <w:rPr>
          <w:rFonts w:ascii="宋体" w:hAnsi="宋体" w:hint="eastAsia"/>
          <w:sz w:val="24"/>
          <w:szCs w:val="24"/>
        </w:rPr>
        <w:t>羚</w:t>
      </w:r>
      <w:proofErr w:type="gramEnd"/>
      <w:r w:rsidRPr="008811E9">
        <w:rPr>
          <w:rFonts w:ascii="宋体" w:hAnsi="宋体" w:hint="eastAsia"/>
          <w:sz w:val="24"/>
          <w:szCs w:val="24"/>
        </w:rPr>
        <w:t>企业、研发机构建设相关政策、培育路径专题辅导，为企业提供一对一咨询服务，解答企业培育、认定过程中的疑问。</w:t>
      </w:r>
    </w:p>
    <w:p w14:paraId="20BF70AE" w14:textId="77777777" w:rsidR="00C266D4" w:rsidRPr="008811E9" w:rsidRDefault="00C266D4" w:rsidP="00C266D4">
      <w:pPr>
        <w:spacing w:line="440" w:lineRule="exact"/>
        <w:outlineLvl w:val="2"/>
        <w:rPr>
          <w:rFonts w:ascii="宋体" w:hAnsi="宋体" w:cs="宋体" w:hint="eastAsia"/>
          <w:b/>
          <w:sz w:val="24"/>
          <w:szCs w:val="24"/>
        </w:rPr>
      </w:pPr>
      <w:r w:rsidRPr="008811E9">
        <w:rPr>
          <w:rFonts w:ascii="宋体" w:hAnsi="宋体" w:cs="宋体" w:hint="eastAsia"/>
          <w:b/>
          <w:sz w:val="24"/>
          <w:szCs w:val="24"/>
        </w:rPr>
        <w:t>3、打造双创服务品牌</w:t>
      </w:r>
    </w:p>
    <w:p w14:paraId="6B5286CB" w14:textId="77777777" w:rsidR="00C266D4" w:rsidRPr="008811E9" w:rsidRDefault="00C266D4" w:rsidP="00C266D4">
      <w:pPr>
        <w:spacing w:line="400" w:lineRule="atLeast"/>
        <w:ind w:left="210" w:firstLine="482"/>
        <w:rPr>
          <w:rFonts w:ascii="宋体" w:hAnsi="宋体" w:hint="eastAsia"/>
        </w:rPr>
      </w:pPr>
      <w:r w:rsidRPr="008811E9">
        <w:rPr>
          <w:rFonts w:ascii="宋体" w:hAnsi="宋体" w:hint="eastAsia"/>
          <w:sz w:val="24"/>
          <w:szCs w:val="24"/>
        </w:rPr>
        <w:t>围绕</w:t>
      </w:r>
      <w:proofErr w:type="gramStart"/>
      <w:r w:rsidRPr="008811E9">
        <w:rPr>
          <w:rFonts w:ascii="宋体" w:hAnsi="宋体" w:hint="eastAsia"/>
          <w:sz w:val="24"/>
          <w:szCs w:val="24"/>
        </w:rPr>
        <w:t>科创项目</w:t>
      </w:r>
      <w:proofErr w:type="gramEnd"/>
      <w:r w:rsidRPr="008811E9">
        <w:rPr>
          <w:rFonts w:ascii="宋体" w:hAnsi="宋体" w:hint="eastAsia"/>
          <w:sz w:val="24"/>
          <w:szCs w:val="24"/>
        </w:rPr>
        <w:t>全链条培育服务需求，打造“创管家”系列</w:t>
      </w:r>
      <w:bookmarkStart w:id="161" w:name="_Hlk225509891"/>
      <w:r w:rsidRPr="008811E9">
        <w:rPr>
          <w:rFonts w:ascii="宋体" w:hAnsi="宋体" w:hint="eastAsia"/>
          <w:sz w:val="24"/>
          <w:szCs w:val="24"/>
        </w:rPr>
        <w:t>培训品牌活动</w:t>
      </w:r>
      <w:bookmarkEnd w:id="161"/>
      <w:r w:rsidRPr="008811E9">
        <w:rPr>
          <w:rFonts w:ascii="宋体" w:hAnsi="宋体" w:hint="eastAsia"/>
          <w:sz w:val="24"/>
          <w:szCs w:val="24"/>
        </w:rPr>
        <w:t>，为</w:t>
      </w:r>
      <w:proofErr w:type="gramStart"/>
      <w:r w:rsidRPr="008811E9">
        <w:rPr>
          <w:rFonts w:ascii="宋体" w:hAnsi="宋体" w:hint="eastAsia"/>
          <w:sz w:val="24"/>
          <w:szCs w:val="24"/>
        </w:rPr>
        <w:t>科创项目</w:t>
      </w:r>
      <w:proofErr w:type="gramEnd"/>
      <w:r w:rsidRPr="008811E9">
        <w:rPr>
          <w:rFonts w:ascii="宋体" w:hAnsi="宋体" w:hint="eastAsia"/>
          <w:sz w:val="24"/>
          <w:szCs w:val="24"/>
        </w:rPr>
        <w:t>提供科技政策解读、项目成果展示、知识产权保护、企业运营合</w:t>
      </w:r>
      <w:proofErr w:type="gramStart"/>
      <w:r w:rsidRPr="008811E9">
        <w:rPr>
          <w:rFonts w:ascii="宋体" w:hAnsi="宋体" w:hint="eastAsia"/>
          <w:sz w:val="24"/>
          <w:szCs w:val="24"/>
        </w:rPr>
        <w:t>规</w:t>
      </w:r>
      <w:proofErr w:type="gramEnd"/>
      <w:r w:rsidRPr="008811E9">
        <w:rPr>
          <w:rFonts w:ascii="宋体" w:hAnsi="宋体" w:hint="eastAsia"/>
          <w:sz w:val="24"/>
          <w:szCs w:val="24"/>
        </w:rPr>
        <w:t>等专业服务。与各类高校院所、科研平台、行业协会、科技服务机构建立合作关系，开展人才沙龙、专题培训、产学研对接等系列活动。</w:t>
      </w:r>
    </w:p>
    <w:p w14:paraId="580A13CE" w14:textId="37E98E4D" w:rsidR="00C266D4" w:rsidRPr="008811E9" w:rsidRDefault="007D7D1D" w:rsidP="00C266D4">
      <w:pPr>
        <w:widowControl/>
        <w:spacing w:line="440" w:lineRule="exact"/>
        <w:ind w:left="210" w:firstLine="482"/>
        <w:outlineLvl w:val="3"/>
        <w:rPr>
          <w:rFonts w:ascii="宋体" w:hAnsi="宋体" w:hint="eastAsia"/>
          <w:b/>
          <w:sz w:val="24"/>
          <w:szCs w:val="24"/>
        </w:rPr>
      </w:pPr>
      <w:bookmarkStart w:id="162" w:name="_Hlk225511656"/>
      <w:r w:rsidRPr="008811E9">
        <w:rPr>
          <w:rFonts w:ascii="宋体" w:hAnsi="宋体" w:cs="宋体" w:hint="eastAsia"/>
          <w:b/>
          <w:sz w:val="24"/>
          <w:szCs w:val="24"/>
        </w:rPr>
        <w:t>△</w:t>
      </w:r>
      <w:r w:rsidR="00C266D4" w:rsidRPr="008811E9">
        <w:rPr>
          <w:rFonts w:ascii="宋体" w:hAnsi="宋体" w:hint="eastAsia"/>
          <w:b/>
          <w:sz w:val="24"/>
          <w:szCs w:val="24"/>
        </w:rPr>
        <w:t>3</w:t>
      </w:r>
      <w:r w:rsidR="00C266D4" w:rsidRPr="008811E9">
        <w:rPr>
          <w:rFonts w:ascii="宋体" w:hAnsi="宋体"/>
          <w:b/>
          <w:sz w:val="24"/>
          <w:szCs w:val="24"/>
        </w:rPr>
        <w:t>.1</w:t>
      </w:r>
      <w:r w:rsidR="00C266D4" w:rsidRPr="008811E9">
        <w:rPr>
          <w:rFonts w:ascii="宋体" w:hAnsi="宋体" w:hint="eastAsia"/>
          <w:b/>
          <w:sz w:val="24"/>
          <w:szCs w:val="24"/>
        </w:rPr>
        <w:t>“创管家”系列培训品牌活动</w:t>
      </w:r>
    </w:p>
    <w:p w14:paraId="15A69BA2" w14:textId="7EE82FD6" w:rsidR="00C266D4" w:rsidRPr="008811E9" w:rsidRDefault="00C266D4" w:rsidP="00C266D4">
      <w:pPr>
        <w:spacing w:line="400" w:lineRule="atLeast"/>
        <w:ind w:left="210" w:firstLine="480"/>
        <w:rPr>
          <w:rFonts w:ascii="宋体" w:hAnsi="宋体" w:cs="仿宋" w:hint="eastAsia"/>
          <w:sz w:val="24"/>
          <w:szCs w:val="24"/>
        </w:rPr>
      </w:pPr>
      <w:r w:rsidRPr="008811E9">
        <w:rPr>
          <w:rFonts w:ascii="宋体" w:hAnsi="宋体" w:cs="仿宋" w:hint="eastAsia"/>
          <w:sz w:val="24"/>
          <w:szCs w:val="24"/>
        </w:rPr>
        <w:t>（1）</w:t>
      </w:r>
      <w:r w:rsidRPr="008811E9">
        <w:rPr>
          <w:rFonts w:ascii="宋体" w:hAnsi="宋体" w:cs="仿宋"/>
          <w:sz w:val="24"/>
          <w:szCs w:val="24"/>
        </w:rPr>
        <w:t>每年</w:t>
      </w:r>
      <w:r w:rsidRPr="008811E9">
        <w:rPr>
          <w:rFonts w:ascii="宋体" w:hAnsi="宋体" w:cs="仿宋" w:hint="eastAsia"/>
          <w:sz w:val="24"/>
          <w:szCs w:val="24"/>
        </w:rPr>
        <w:t>打造培训品牌活动不少于</w:t>
      </w:r>
      <w:r w:rsidR="00FD4720" w:rsidRPr="008811E9">
        <w:rPr>
          <w:rFonts w:ascii="宋体" w:hAnsi="宋体" w:cs="仿宋" w:hint="eastAsia"/>
          <w:sz w:val="24"/>
          <w:szCs w:val="24"/>
        </w:rPr>
        <w:t>10</w:t>
      </w:r>
      <w:r w:rsidRPr="008811E9">
        <w:rPr>
          <w:rFonts w:ascii="宋体" w:hAnsi="宋体" w:cs="仿宋" w:hint="eastAsia"/>
          <w:sz w:val="24"/>
          <w:szCs w:val="24"/>
        </w:rPr>
        <w:t>场</w:t>
      </w:r>
      <w:r w:rsidR="005C2D74" w:rsidRPr="008811E9">
        <w:rPr>
          <w:rFonts w:ascii="宋体" w:hAnsi="宋体" w:cs="仿宋" w:hint="eastAsia"/>
          <w:sz w:val="24"/>
          <w:szCs w:val="24"/>
        </w:rPr>
        <w:t>（活动形式包括但不限于</w:t>
      </w:r>
      <w:proofErr w:type="gramStart"/>
      <w:r w:rsidR="005C2D74" w:rsidRPr="008811E9">
        <w:rPr>
          <w:rFonts w:ascii="宋体" w:hAnsi="宋体" w:cs="仿宋" w:hint="eastAsia"/>
          <w:sz w:val="24"/>
          <w:szCs w:val="24"/>
        </w:rPr>
        <w:t>融资路</w:t>
      </w:r>
      <w:proofErr w:type="gramEnd"/>
      <w:r w:rsidR="005C2D74" w:rsidRPr="008811E9">
        <w:rPr>
          <w:rFonts w:ascii="宋体" w:hAnsi="宋体" w:cs="仿宋" w:hint="eastAsia"/>
          <w:sz w:val="24"/>
          <w:szCs w:val="24"/>
        </w:rPr>
        <w:t>演、企业家训练营等，凡纳入品牌活动体系的培训及交流活动，均可累计计算场次）</w:t>
      </w:r>
      <w:r w:rsidRPr="008811E9">
        <w:rPr>
          <w:rFonts w:ascii="宋体" w:hAnsi="宋体" w:cs="仿宋" w:hint="eastAsia"/>
          <w:sz w:val="24"/>
          <w:szCs w:val="24"/>
        </w:rPr>
        <w:t>，主题包括：科技政策、高企申报、</w:t>
      </w:r>
      <w:r w:rsidR="00FD4720" w:rsidRPr="008811E9">
        <w:rPr>
          <w:rFonts w:ascii="宋体" w:hAnsi="宋体" w:cs="仿宋" w:hint="eastAsia"/>
          <w:sz w:val="24"/>
          <w:szCs w:val="24"/>
        </w:rPr>
        <w:t>产学研合作</w:t>
      </w:r>
      <w:r w:rsidRPr="008811E9">
        <w:rPr>
          <w:rFonts w:ascii="宋体" w:hAnsi="宋体" w:cs="仿宋" w:hint="eastAsia"/>
          <w:sz w:val="24"/>
          <w:szCs w:val="24"/>
        </w:rPr>
        <w:t>、成果转化、</w:t>
      </w:r>
      <w:r w:rsidR="00FD4720" w:rsidRPr="008811E9">
        <w:rPr>
          <w:rFonts w:ascii="宋体" w:hAnsi="宋体" w:cs="仿宋" w:hint="eastAsia"/>
          <w:sz w:val="24"/>
          <w:szCs w:val="24"/>
        </w:rPr>
        <w:t>知识产权、</w:t>
      </w:r>
      <w:r w:rsidRPr="008811E9">
        <w:rPr>
          <w:rFonts w:ascii="宋体" w:hAnsi="宋体" w:cs="仿宋" w:hint="eastAsia"/>
          <w:sz w:val="24"/>
          <w:szCs w:val="24"/>
        </w:rPr>
        <w:t>融资规划</w:t>
      </w:r>
      <w:r w:rsidR="008F1E4A" w:rsidRPr="008811E9">
        <w:rPr>
          <w:rFonts w:ascii="宋体" w:hAnsi="宋体" w:cs="仿宋" w:hint="eastAsia"/>
          <w:sz w:val="24"/>
          <w:szCs w:val="24"/>
        </w:rPr>
        <w:t>、科技统计</w:t>
      </w:r>
      <w:r w:rsidR="00FD4720" w:rsidRPr="008811E9">
        <w:rPr>
          <w:rFonts w:ascii="宋体" w:hAnsi="宋体" w:cs="仿宋" w:hint="eastAsia"/>
          <w:sz w:val="24"/>
          <w:szCs w:val="24"/>
        </w:rPr>
        <w:t>等，培训企业数不少于500家次</w:t>
      </w:r>
      <w:r w:rsidRPr="008811E9">
        <w:rPr>
          <w:rFonts w:ascii="宋体" w:hAnsi="宋体" w:cs="仿宋" w:hint="eastAsia"/>
          <w:sz w:val="24"/>
          <w:szCs w:val="24"/>
        </w:rPr>
        <w:t>。</w:t>
      </w:r>
    </w:p>
    <w:p w14:paraId="537E7E57" w14:textId="09AD3D15" w:rsidR="00510476" w:rsidRPr="008811E9" w:rsidRDefault="00510476" w:rsidP="00510476">
      <w:pPr>
        <w:spacing w:line="400" w:lineRule="atLeast"/>
        <w:ind w:left="210" w:firstLine="480"/>
        <w:rPr>
          <w:rFonts w:ascii="宋体" w:hAnsi="宋体" w:cs="仿宋" w:hint="eastAsia"/>
          <w:sz w:val="24"/>
          <w:szCs w:val="24"/>
        </w:rPr>
      </w:pPr>
      <w:r w:rsidRPr="008811E9">
        <w:rPr>
          <w:rFonts w:ascii="宋体" w:hAnsi="宋体" w:cs="仿宋" w:hint="eastAsia"/>
          <w:sz w:val="24"/>
          <w:szCs w:val="24"/>
        </w:rPr>
        <w:t>（2）协助做好活动宣传、信息报送、案例提炼，形成</w:t>
      </w:r>
      <w:proofErr w:type="gramStart"/>
      <w:r w:rsidRPr="008811E9">
        <w:rPr>
          <w:rFonts w:ascii="宋体" w:hAnsi="宋体" w:cs="仿宋" w:hint="eastAsia"/>
          <w:sz w:val="24"/>
          <w:szCs w:val="24"/>
        </w:rPr>
        <w:t>典型服务</w:t>
      </w:r>
      <w:proofErr w:type="gramEnd"/>
      <w:r w:rsidRPr="008811E9">
        <w:rPr>
          <w:rFonts w:ascii="宋体" w:hAnsi="宋体" w:cs="仿宋" w:hint="eastAsia"/>
          <w:sz w:val="24"/>
          <w:szCs w:val="24"/>
        </w:rPr>
        <w:t>案例。</w:t>
      </w:r>
    </w:p>
    <w:p w14:paraId="19C34E9D" w14:textId="4B58E004" w:rsidR="00C266D4" w:rsidRPr="008811E9" w:rsidRDefault="00C266D4" w:rsidP="00C266D4">
      <w:pPr>
        <w:spacing w:line="400" w:lineRule="atLeast"/>
        <w:ind w:left="210" w:firstLine="480"/>
        <w:rPr>
          <w:rFonts w:ascii="宋体" w:hAnsi="宋体" w:cs="仿宋" w:hint="eastAsia"/>
          <w:sz w:val="24"/>
          <w:szCs w:val="24"/>
        </w:rPr>
      </w:pPr>
      <w:r w:rsidRPr="008811E9">
        <w:rPr>
          <w:rFonts w:ascii="宋体" w:hAnsi="宋体" w:cs="仿宋" w:hint="eastAsia"/>
          <w:sz w:val="24"/>
          <w:szCs w:val="24"/>
        </w:rPr>
        <w:t>（</w:t>
      </w:r>
      <w:r w:rsidR="00510476" w:rsidRPr="008811E9">
        <w:rPr>
          <w:rFonts w:ascii="宋体" w:hAnsi="宋体" w:cs="仿宋" w:hint="eastAsia"/>
          <w:sz w:val="24"/>
          <w:szCs w:val="24"/>
        </w:rPr>
        <w:t>3</w:t>
      </w:r>
      <w:r w:rsidRPr="008811E9">
        <w:rPr>
          <w:rFonts w:ascii="宋体" w:hAnsi="宋体" w:cs="仿宋" w:hint="eastAsia"/>
          <w:sz w:val="24"/>
          <w:szCs w:val="24"/>
        </w:rPr>
        <w:t>）每场形成资料：通知、签到、课件、照片、总结</w:t>
      </w:r>
      <w:r w:rsidR="004D241E" w:rsidRPr="008811E9">
        <w:rPr>
          <w:rFonts w:ascii="宋体" w:hAnsi="宋体" w:cs="仿宋" w:hint="eastAsia"/>
          <w:sz w:val="24"/>
          <w:szCs w:val="24"/>
        </w:rPr>
        <w:t>等</w:t>
      </w:r>
      <w:r w:rsidRPr="008811E9">
        <w:rPr>
          <w:rFonts w:ascii="宋体" w:hAnsi="宋体" w:cs="仿宋" w:hint="eastAsia"/>
          <w:sz w:val="24"/>
          <w:szCs w:val="24"/>
        </w:rPr>
        <w:t>。</w:t>
      </w:r>
    </w:p>
    <w:p w14:paraId="74AB9707" w14:textId="0F0FFB31" w:rsidR="00C266D4" w:rsidRPr="008811E9" w:rsidRDefault="007D7D1D" w:rsidP="00C266D4">
      <w:pPr>
        <w:widowControl/>
        <w:spacing w:line="440" w:lineRule="exact"/>
        <w:ind w:left="210" w:firstLine="482"/>
        <w:outlineLvl w:val="3"/>
        <w:rPr>
          <w:rFonts w:ascii="宋体" w:hAnsi="宋体" w:hint="eastAsia"/>
          <w:b/>
          <w:sz w:val="24"/>
          <w:szCs w:val="24"/>
        </w:rPr>
      </w:pPr>
      <w:r w:rsidRPr="008811E9">
        <w:rPr>
          <w:rFonts w:ascii="宋体" w:hAnsi="宋体" w:cs="宋体" w:hint="eastAsia"/>
          <w:b/>
          <w:sz w:val="24"/>
          <w:szCs w:val="24"/>
        </w:rPr>
        <w:t>△</w:t>
      </w:r>
      <w:r w:rsidR="00C266D4" w:rsidRPr="008811E9">
        <w:rPr>
          <w:rFonts w:ascii="宋体" w:hAnsi="宋体" w:hint="eastAsia"/>
          <w:b/>
          <w:sz w:val="24"/>
          <w:szCs w:val="24"/>
        </w:rPr>
        <w:t>3</w:t>
      </w:r>
      <w:r w:rsidR="00C266D4" w:rsidRPr="008811E9">
        <w:rPr>
          <w:rFonts w:ascii="宋体" w:hAnsi="宋体"/>
          <w:b/>
          <w:sz w:val="24"/>
          <w:szCs w:val="24"/>
        </w:rPr>
        <w:t>.2</w:t>
      </w:r>
      <w:r w:rsidR="00C266D4" w:rsidRPr="008811E9">
        <w:rPr>
          <w:rFonts w:ascii="宋体" w:hAnsi="宋体" w:hint="eastAsia"/>
          <w:b/>
          <w:sz w:val="24"/>
          <w:szCs w:val="24"/>
        </w:rPr>
        <w:t>平台与机构资源合作</w:t>
      </w:r>
    </w:p>
    <w:p w14:paraId="75CDD802" w14:textId="005DD727" w:rsidR="00C266D4" w:rsidRPr="008811E9" w:rsidRDefault="00C266D4" w:rsidP="00C266D4">
      <w:pPr>
        <w:spacing w:line="400" w:lineRule="atLeast"/>
        <w:ind w:left="210" w:firstLine="480"/>
        <w:rPr>
          <w:rFonts w:ascii="宋体" w:hAnsi="宋体" w:cs="仿宋" w:hint="eastAsia"/>
          <w:bCs/>
          <w:sz w:val="24"/>
          <w:szCs w:val="24"/>
        </w:rPr>
      </w:pPr>
      <w:r w:rsidRPr="008811E9">
        <w:rPr>
          <w:rFonts w:ascii="宋体" w:hAnsi="宋体" w:cs="仿宋" w:hint="eastAsia"/>
          <w:bCs/>
          <w:sz w:val="24"/>
          <w:szCs w:val="24"/>
        </w:rPr>
        <w:t>（1）建立稳定合作网络：高校院所、科研平台、技术转移机构、行业协会、知识产权机构、律所、会计师事务所、科技服务机构不少于</w:t>
      </w:r>
      <w:r w:rsidR="004D241E" w:rsidRPr="008811E9">
        <w:rPr>
          <w:rFonts w:ascii="宋体" w:hAnsi="宋体" w:cs="仿宋" w:hint="eastAsia"/>
          <w:bCs/>
          <w:sz w:val="24"/>
          <w:szCs w:val="24"/>
        </w:rPr>
        <w:t>50</w:t>
      </w:r>
      <w:r w:rsidRPr="008811E9">
        <w:rPr>
          <w:rFonts w:ascii="宋体" w:hAnsi="宋体" w:cs="仿宋" w:hint="eastAsia"/>
          <w:bCs/>
          <w:sz w:val="24"/>
          <w:szCs w:val="24"/>
        </w:rPr>
        <w:t>家。</w:t>
      </w:r>
    </w:p>
    <w:p w14:paraId="3497DB53" w14:textId="77777777" w:rsidR="00510476" w:rsidRPr="008811E9" w:rsidRDefault="00C266D4" w:rsidP="00510476">
      <w:pPr>
        <w:spacing w:line="400" w:lineRule="atLeast"/>
        <w:ind w:left="210" w:firstLine="480"/>
        <w:rPr>
          <w:rFonts w:ascii="宋体" w:hAnsi="宋体" w:cs="仿宋" w:hint="eastAsia"/>
          <w:bCs/>
          <w:sz w:val="24"/>
          <w:szCs w:val="24"/>
        </w:rPr>
      </w:pPr>
      <w:r w:rsidRPr="008811E9">
        <w:rPr>
          <w:rFonts w:ascii="宋体" w:hAnsi="宋体" w:cs="仿宋" w:hint="eastAsia"/>
          <w:bCs/>
          <w:sz w:val="24"/>
          <w:szCs w:val="24"/>
        </w:rPr>
        <w:t>（2）形成资源合作清单与服务菜单，为企业提供一站式对接。</w:t>
      </w:r>
    </w:p>
    <w:bookmarkEnd w:id="151"/>
    <w:bookmarkEnd w:id="152"/>
    <w:bookmarkEnd w:id="162"/>
    <w:p w14:paraId="3C1821A7" w14:textId="77777777" w:rsidR="00C266D4" w:rsidRPr="008811E9" w:rsidRDefault="00C266D4" w:rsidP="00C266D4">
      <w:pPr>
        <w:spacing w:line="440" w:lineRule="exact"/>
        <w:outlineLvl w:val="1"/>
        <w:rPr>
          <w:rFonts w:ascii="宋体" w:hAnsi="宋体" w:hint="eastAsia"/>
          <w:b/>
          <w:bCs/>
          <w:sz w:val="24"/>
          <w:szCs w:val="24"/>
        </w:rPr>
      </w:pPr>
      <w:r w:rsidRPr="008811E9">
        <w:rPr>
          <w:rFonts w:ascii="宋体" w:hAnsi="宋体" w:hint="eastAsia"/>
          <w:b/>
          <w:bCs/>
          <w:sz w:val="24"/>
          <w:szCs w:val="24"/>
        </w:rPr>
        <w:t>三、商务要求</w:t>
      </w:r>
    </w:p>
    <w:p w14:paraId="04CFDA10" w14:textId="77777777" w:rsidR="00C266D4" w:rsidRPr="008811E9" w:rsidRDefault="00C266D4" w:rsidP="00C266D4">
      <w:pPr>
        <w:spacing w:line="440" w:lineRule="exact"/>
        <w:outlineLvl w:val="2"/>
        <w:rPr>
          <w:rFonts w:ascii="宋体" w:hAnsi="宋体" w:cs="宋体" w:hint="eastAsia"/>
          <w:sz w:val="24"/>
          <w:szCs w:val="24"/>
        </w:rPr>
      </w:pPr>
      <w:bookmarkStart w:id="163" w:name="_Hlk225523814"/>
      <w:bookmarkStart w:id="164" w:name="_Hlk161907777"/>
      <w:r w:rsidRPr="008811E9">
        <w:rPr>
          <w:rFonts w:ascii="宋体" w:hAnsi="宋体" w:cs="宋体" w:hint="eastAsia"/>
          <w:sz w:val="24"/>
          <w:szCs w:val="24"/>
        </w:rPr>
        <w:t>★</w:t>
      </w:r>
      <w:bookmarkEnd w:id="163"/>
      <w:r w:rsidRPr="008811E9">
        <w:rPr>
          <w:rFonts w:ascii="宋体" w:hAnsi="宋体" w:cs="宋体" w:hint="eastAsia"/>
          <w:sz w:val="24"/>
          <w:szCs w:val="24"/>
        </w:rPr>
        <w:t>1、服务期限和地点</w:t>
      </w:r>
    </w:p>
    <w:p w14:paraId="34ED5BD9" w14:textId="77777777"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1.1 服务期限：</w:t>
      </w:r>
      <w:bookmarkStart w:id="165" w:name="OLE_LINK11"/>
      <w:bookmarkStart w:id="166" w:name="OLE_LINK6"/>
      <w:r w:rsidRPr="008811E9">
        <w:rPr>
          <w:rFonts w:ascii="宋体" w:hAnsi="宋体" w:cs="宋体" w:hint="eastAsia"/>
          <w:sz w:val="24"/>
          <w:szCs w:val="24"/>
        </w:rPr>
        <w:t>合同签订之日起三年</w:t>
      </w:r>
      <w:bookmarkEnd w:id="165"/>
      <w:r w:rsidRPr="008811E9">
        <w:rPr>
          <w:rFonts w:ascii="宋体" w:hAnsi="宋体" w:cs="宋体" w:hint="eastAsia"/>
          <w:sz w:val="24"/>
          <w:szCs w:val="24"/>
        </w:rPr>
        <w:t>。</w:t>
      </w:r>
      <w:bookmarkEnd w:id="164"/>
      <w:bookmarkEnd w:id="166"/>
    </w:p>
    <w:p w14:paraId="10E96AFA" w14:textId="77777777"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1.2 服务地点：常熟高新技术产业开发区，采购人指定的地点。</w:t>
      </w:r>
    </w:p>
    <w:p w14:paraId="65B9B5CF" w14:textId="77777777" w:rsidR="00C266D4" w:rsidRPr="008811E9" w:rsidRDefault="00C266D4" w:rsidP="00C266D4">
      <w:pPr>
        <w:spacing w:line="440" w:lineRule="exact"/>
        <w:outlineLvl w:val="2"/>
        <w:rPr>
          <w:rFonts w:ascii="宋体" w:hAnsi="宋体" w:cs="宋体" w:hint="eastAsia"/>
          <w:sz w:val="24"/>
          <w:szCs w:val="24"/>
        </w:rPr>
      </w:pPr>
      <w:r w:rsidRPr="008811E9">
        <w:rPr>
          <w:rFonts w:ascii="宋体" w:hAnsi="宋体" w:cs="宋体" w:hint="eastAsia"/>
          <w:sz w:val="24"/>
          <w:szCs w:val="24"/>
        </w:rPr>
        <w:t>★2、付款条件</w:t>
      </w:r>
    </w:p>
    <w:p w14:paraId="2080C0DC" w14:textId="791A3554" w:rsidR="00C266D4" w:rsidRPr="008811E9" w:rsidRDefault="00C266D4" w:rsidP="00C266D4">
      <w:pPr>
        <w:spacing w:line="440" w:lineRule="exact"/>
        <w:ind w:firstLine="573"/>
        <w:rPr>
          <w:rFonts w:ascii="宋体" w:hAnsi="宋体" w:cs="宋体" w:hint="eastAsia"/>
          <w:sz w:val="24"/>
          <w:szCs w:val="24"/>
        </w:rPr>
      </w:pPr>
      <w:bookmarkStart w:id="167" w:name="_Hlk162336423"/>
      <w:bookmarkStart w:id="168" w:name="_Hlk217001755"/>
      <w:bookmarkStart w:id="169" w:name="OLE_LINK15"/>
      <w:bookmarkStart w:id="170" w:name="_Hlk217003855"/>
      <w:r w:rsidRPr="008811E9">
        <w:rPr>
          <w:rFonts w:ascii="宋体" w:hAnsi="宋体" w:cs="宋体" w:hint="eastAsia"/>
          <w:sz w:val="24"/>
          <w:szCs w:val="24"/>
        </w:rPr>
        <w:lastRenderedPageBreak/>
        <w:t>2.1预付款支付：合同签订后一个月内，采购人向中标人支付合同总</w:t>
      </w:r>
      <w:r w:rsidR="00541039" w:rsidRPr="008811E9">
        <w:rPr>
          <w:rFonts w:ascii="宋体" w:hAnsi="宋体" w:cs="宋体" w:hint="eastAsia"/>
          <w:sz w:val="24"/>
          <w:szCs w:val="24"/>
        </w:rPr>
        <w:t>金额</w:t>
      </w:r>
      <w:r w:rsidRPr="008811E9">
        <w:rPr>
          <w:rFonts w:ascii="宋体" w:hAnsi="宋体" w:cs="宋体" w:hint="eastAsia"/>
          <w:sz w:val="24"/>
          <w:szCs w:val="24"/>
        </w:rPr>
        <w:t>的10%，作为本项目预付款。</w:t>
      </w:r>
    </w:p>
    <w:p w14:paraId="067378AA" w14:textId="0079A857"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2.2</w:t>
      </w:r>
      <w:r w:rsidRPr="008811E9">
        <w:rPr>
          <w:rFonts w:ascii="宋体" w:hAnsi="宋体" w:cs="宋体"/>
          <w:sz w:val="24"/>
          <w:szCs w:val="24"/>
        </w:rPr>
        <w:t>服务费</w:t>
      </w:r>
      <w:r w:rsidRPr="008811E9">
        <w:rPr>
          <w:rFonts w:ascii="宋体" w:hAnsi="宋体" w:cs="宋体" w:hint="eastAsia"/>
          <w:sz w:val="24"/>
          <w:szCs w:val="24"/>
        </w:rPr>
        <w:t>结算</w:t>
      </w:r>
      <w:r w:rsidRPr="008811E9">
        <w:rPr>
          <w:rFonts w:ascii="宋体" w:hAnsi="宋体" w:cs="宋体"/>
          <w:sz w:val="24"/>
          <w:szCs w:val="24"/>
        </w:rPr>
        <w:t>依据</w:t>
      </w:r>
      <w:r w:rsidRPr="008811E9">
        <w:rPr>
          <w:rFonts w:ascii="宋体" w:hAnsi="宋体" w:cs="宋体" w:hint="eastAsia"/>
          <w:sz w:val="24"/>
          <w:szCs w:val="24"/>
        </w:rPr>
        <w:t>：服务费</w:t>
      </w:r>
      <w:r w:rsidR="004C36B0" w:rsidRPr="008811E9">
        <w:rPr>
          <w:rFonts w:ascii="宋体" w:hAnsi="宋体" w:cs="宋体" w:hint="eastAsia"/>
          <w:sz w:val="24"/>
          <w:szCs w:val="24"/>
        </w:rPr>
        <w:t>以采购人出具的服务</w:t>
      </w:r>
      <w:r w:rsidR="00324AB3" w:rsidRPr="008811E9">
        <w:rPr>
          <w:rFonts w:ascii="宋体" w:hAnsi="宋体" w:cs="宋体" w:hint="eastAsia"/>
          <w:sz w:val="24"/>
          <w:szCs w:val="24"/>
        </w:rPr>
        <w:t>年度</w:t>
      </w:r>
      <w:r w:rsidR="004C36B0" w:rsidRPr="008811E9">
        <w:rPr>
          <w:rFonts w:ascii="宋体" w:hAnsi="宋体" w:cs="宋体" w:hint="eastAsia"/>
          <w:sz w:val="24"/>
          <w:szCs w:val="24"/>
        </w:rPr>
        <w:t>考核结果为依据，</w:t>
      </w:r>
      <w:r w:rsidRPr="008811E9">
        <w:rPr>
          <w:rFonts w:ascii="宋体" w:hAnsi="宋体" w:cs="宋体" w:hint="eastAsia"/>
          <w:sz w:val="24"/>
          <w:szCs w:val="24"/>
        </w:rPr>
        <w:t>确定</w:t>
      </w:r>
      <w:r w:rsidR="00324AB3" w:rsidRPr="008811E9">
        <w:rPr>
          <w:rFonts w:ascii="宋体" w:hAnsi="宋体" w:cs="宋体" w:hint="eastAsia"/>
          <w:sz w:val="24"/>
          <w:szCs w:val="24"/>
        </w:rPr>
        <w:t>各服务年度</w:t>
      </w:r>
      <w:r w:rsidRPr="008811E9">
        <w:rPr>
          <w:rFonts w:ascii="宋体" w:hAnsi="宋体" w:cs="宋体" w:hint="eastAsia"/>
          <w:sz w:val="24"/>
          <w:szCs w:val="24"/>
        </w:rPr>
        <w:t>最终应付金额。</w:t>
      </w:r>
    </w:p>
    <w:p w14:paraId="596D0543" w14:textId="24FB24F1" w:rsidR="005F782D" w:rsidRPr="008811E9" w:rsidRDefault="00C266D4" w:rsidP="005F782D">
      <w:pPr>
        <w:spacing w:line="440" w:lineRule="exact"/>
        <w:ind w:firstLine="573"/>
        <w:rPr>
          <w:rFonts w:ascii="宋体" w:hAnsi="宋体" w:cs="宋体" w:hint="eastAsia"/>
          <w:sz w:val="24"/>
          <w:szCs w:val="24"/>
        </w:rPr>
      </w:pPr>
      <w:r w:rsidRPr="008811E9">
        <w:rPr>
          <w:rFonts w:ascii="宋体" w:hAnsi="宋体" w:cs="宋体" w:hint="eastAsia"/>
          <w:sz w:val="24"/>
          <w:szCs w:val="24"/>
        </w:rPr>
        <w:t>2.3</w:t>
      </w:r>
      <w:r w:rsidRPr="008811E9">
        <w:rPr>
          <w:rFonts w:ascii="宋体" w:hAnsi="宋体" w:cs="宋体"/>
          <w:sz w:val="24"/>
          <w:szCs w:val="24"/>
        </w:rPr>
        <w:t>周期结算与支付</w:t>
      </w:r>
      <w:r w:rsidRPr="008811E9">
        <w:rPr>
          <w:rFonts w:ascii="宋体" w:hAnsi="宋体" w:cs="宋体" w:hint="eastAsia"/>
          <w:sz w:val="24"/>
          <w:szCs w:val="24"/>
        </w:rPr>
        <w:t>：服务费</w:t>
      </w:r>
      <w:r w:rsidR="00541039" w:rsidRPr="008811E9">
        <w:rPr>
          <w:rFonts w:ascii="宋体" w:hAnsi="宋体" w:cs="宋体" w:hint="eastAsia"/>
          <w:sz w:val="24"/>
          <w:szCs w:val="24"/>
        </w:rPr>
        <w:t>按</w:t>
      </w:r>
      <w:r w:rsidR="004C36B0" w:rsidRPr="008811E9">
        <w:rPr>
          <w:rFonts w:ascii="宋体" w:hAnsi="宋体" w:cs="宋体" w:hint="eastAsia"/>
          <w:sz w:val="24"/>
          <w:szCs w:val="24"/>
        </w:rPr>
        <w:t>服务</w:t>
      </w:r>
      <w:r w:rsidR="00541039" w:rsidRPr="008811E9">
        <w:rPr>
          <w:rFonts w:ascii="宋体" w:hAnsi="宋体" w:cs="宋体" w:hint="eastAsia"/>
          <w:sz w:val="24"/>
          <w:szCs w:val="24"/>
        </w:rPr>
        <w:t>年度结算，</w:t>
      </w:r>
      <w:r w:rsidR="004C36B0" w:rsidRPr="008811E9">
        <w:rPr>
          <w:rFonts w:ascii="宋体" w:hAnsi="宋体" w:cs="宋体" w:hint="eastAsia"/>
          <w:sz w:val="24"/>
          <w:szCs w:val="24"/>
        </w:rPr>
        <w:t>服务年度自合同签订之日起算，</w:t>
      </w:r>
      <w:r w:rsidR="00681FEE" w:rsidRPr="008811E9">
        <w:rPr>
          <w:rFonts w:ascii="宋体" w:hAnsi="宋体" w:cs="宋体" w:hint="eastAsia"/>
          <w:sz w:val="24"/>
          <w:szCs w:val="24"/>
        </w:rPr>
        <w:t>每</w:t>
      </w:r>
      <w:r w:rsidR="004C36B0" w:rsidRPr="008811E9">
        <w:rPr>
          <w:rFonts w:ascii="宋体" w:hAnsi="宋体" w:cs="宋体" w:hint="eastAsia"/>
          <w:sz w:val="24"/>
          <w:szCs w:val="24"/>
        </w:rPr>
        <w:t>个服务</w:t>
      </w:r>
      <w:r w:rsidR="00681FEE" w:rsidRPr="008811E9">
        <w:rPr>
          <w:rFonts w:ascii="宋体" w:hAnsi="宋体" w:cs="宋体" w:hint="eastAsia"/>
          <w:sz w:val="24"/>
          <w:szCs w:val="24"/>
        </w:rPr>
        <w:t>年</w:t>
      </w:r>
      <w:r w:rsidR="004C36B0" w:rsidRPr="008811E9">
        <w:rPr>
          <w:rFonts w:ascii="宋体" w:hAnsi="宋体" w:cs="宋体" w:hint="eastAsia"/>
          <w:sz w:val="24"/>
          <w:szCs w:val="24"/>
        </w:rPr>
        <w:t>度</w:t>
      </w:r>
      <w:r w:rsidR="00681FEE" w:rsidRPr="008811E9">
        <w:rPr>
          <w:rFonts w:ascii="宋体" w:hAnsi="宋体" w:cs="宋体" w:hint="eastAsia"/>
          <w:sz w:val="24"/>
          <w:szCs w:val="24"/>
        </w:rPr>
        <w:t>分两</w:t>
      </w:r>
      <w:r w:rsidR="00541039" w:rsidRPr="008811E9">
        <w:rPr>
          <w:rFonts w:ascii="宋体" w:hAnsi="宋体" w:cs="宋体" w:hint="eastAsia"/>
          <w:sz w:val="24"/>
          <w:szCs w:val="24"/>
        </w:rPr>
        <w:t>期</w:t>
      </w:r>
      <w:r w:rsidR="00681FEE" w:rsidRPr="008811E9">
        <w:rPr>
          <w:rFonts w:ascii="宋体" w:hAnsi="宋体" w:cs="宋体" w:hint="eastAsia"/>
          <w:sz w:val="24"/>
          <w:szCs w:val="24"/>
        </w:rPr>
        <w:t>支付：第一</w:t>
      </w:r>
      <w:r w:rsidR="00541039" w:rsidRPr="008811E9">
        <w:rPr>
          <w:rFonts w:ascii="宋体" w:hAnsi="宋体" w:cs="宋体" w:hint="eastAsia"/>
          <w:sz w:val="24"/>
          <w:szCs w:val="24"/>
        </w:rPr>
        <w:t>期：</w:t>
      </w:r>
      <w:r w:rsidR="00681FEE" w:rsidRPr="008811E9">
        <w:rPr>
          <w:rFonts w:ascii="宋体" w:hAnsi="宋体" w:cs="宋体" w:hint="eastAsia"/>
          <w:sz w:val="24"/>
          <w:szCs w:val="24"/>
        </w:rPr>
        <w:t>每</w:t>
      </w:r>
      <w:r w:rsidR="00541039" w:rsidRPr="008811E9">
        <w:rPr>
          <w:rFonts w:ascii="宋体" w:hAnsi="宋体" w:cs="宋体" w:hint="eastAsia"/>
          <w:sz w:val="24"/>
          <w:szCs w:val="24"/>
        </w:rPr>
        <w:t>年</w:t>
      </w:r>
      <w:r w:rsidR="00681FEE" w:rsidRPr="008811E9">
        <w:rPr>
          <w:rFonts w:ascii="宋体" w:hAnsi="宋体" w:cs="宋体" w:hint="eastAsia"/>
          <w:sz w:val="24"/>
          <w:szCs w:val="24"/>
        </w:rPr>
        <w:t>6月30日前，采购人向中标人支付</w:t>
      </w:r>
      <w:r w:rsidR="00541039" w:rsidRPr="008811E9">
        <w:rPr>
          <w:rFonts w:ascii="宋体" w:hAnsi="宋体" w:cs="宋体" w:hint="eastAsia"/>
          <w:sz w:val="24"/>
          <w:szCs w:val="24"/>
        </w:rPr>
        <w:t>至</w:t>
      </w:r>
      <w:bookmarkStart w:id="171" w:name="OLE_LINK26"/>
      <w:r w:rsidR="00681FEE" w:rsidRPr="008811E9">
        <w:rPr>
          <w:rFonts w:ascii="宋体" w:hAnsi="宋体" w:cs="宋体" w:hint="eastAsia"/>
          <w:sz w:val="24"/>
          <w:szCs w:val="24"/>
        </w:rPr>
        <w:t>当年度</w:t>
      </w:r>
      <w:bookmarkEnd w:id="171"/>
      <w:r w:rsidR="00541039" w:rsidRPr="008811E9">
        <w:rPr>
          <w:rFonts w:ascii="宋体" w:hAnsi="宋体" w:cs="宋体" w:hint="eastAsia"/>
          <w:sz w:val="24"/>
          <w:szCs w:val="24"/>
        </w:rPr>
        <w:t>服务费总</w:t>
      </w:r>
      <w:r w:rsidR="00681FEE" w:rsidRPr="008811E9">
        <w:rPr>
          <w:rFonts w:ascii="宋体" w:hAnsi="宋体" w:cs="宋体" w:hint="eastAsia"/>
          <w:sz w:val="24"/>
          <w:szCs w:val="24"/>
        </w:rPr>
        <w:t>金额的70%；第二</w:t>
      </w:r>
      <w:r w:rsidR="00541039" w:rsidRPr="008811E9">
        <w:rPr>
          <w:rFonts w:ascii="宋体" w:hAnsi="宋体" w:cs="宋体" w:hint="eastAsia"/>
          <w:sz w:val="24"/>
          <w:szCs w:val="24"/>
        </w:rPr>
        <w:t>期：当</w:t>
      </w:r>
      <w:r w:rsidR="00681FEE" w:rsidRPr="008811E9">
        <w:rPr>
          <w:rFonts w:ascii="宋体" w:hAnsi="宋体" w:cs="宋体" w:hint="eastAsia"/>
          <w:sz w:val="24"/>
          <w:szCs w:val="24"/>
        </w:rPr>
        <w:t>年度服务完成并经</w:t>
      </w:r>
      <w:r w:rsidR="00541039" w:rsidRPr="008811E9">
        <w:rPr>
          <w:rFonts w:ascii="宋体" w:hAnsi="宋体" w:cs="宋体" w:hint="eastAsia"/>
          <w:sz w:val="24"/>
          <w:szCs w:val="24"/>
        </w:rPr>
        <w:t>采购人</w:t>
      </w:r>
      <w:r w:rsidR="00681FEE" w:rsidRPr="008811E9">
        <w:rPr>
          <w:rFonts w:ascii="宋体" w:hAnsi="宋体" w:cs="宋体" w:hint="eastAsia"/>
          <w:sz w:val="24"/>
          <w:szCs w:val="24"/>
        </w:rPr>
        <w:t>考核后，采购人根据考核结果支付当年度剩余服务费。</w:t>
      </w:r>
    </w:p>
    <w:p w14:paraId="16E8C2D7" w14:textId="51C4FA75" w:rsidR="00C266D4" w:rsidRPr="008811E9" w:rsidRDefault="00D01DEF" w:rsidP="005F782D">
      <w:pPr>
        <w:spacing w:line="440" w:lineRule="exact"/>
        <w:ind w:firstLine="573"/>
        <w:rPr>
          <w:rFonts w:ascii="宋体" w:hAnsi="宋体" w:cs="宋体" w:hint="eastAsia"/>
          <w:sz w:val="24"/>
          <w:szCs w:val="24"/>
        </w:rPr>
      </w:pPr>
      <w:r w:rsidRPr="008811E9">
        <w:rPr>
          <w:rFonts w:ascii="宋体" w:hAnsi="宋体" w:cs="宋体" w:hint="eastAsia"/>
          <w:sz w:val="24"/>
          <w:szCs w:val="24"/>
        </w:rPr>
        <w:t>每</w:t>
      </w:r>
      <w:r w:rsidR="00C266D4" w:rsidRPr="008811E9">
        <w:rPr>
          <w:rFonts w:ascii="宋体" w:hAnsi="宋体" w:cs="宋体" w:hint="eastAsia"/>
          <w:sz w:val="24"/>
          <w:szCs w:val="24"/>
        </w:rPr>
        <w:t>个结算周期应付服务费金额，包含采购人已向中标人支付的预付款，采购人按应付总金额与已付预付款的差额（若有）完成支付。</w:t>
      </w:r>
    </w:p>
    <w:bookmarkEnd w:id="167"/>
    <w:bookmarkEnd w:id="168"/>
    <w:bookmarkEnd w:id="169"/>
    <w:p w14:paraId="7A87649B" w14:textId="77777777"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注：（1）签订合同时，中标人明确表示无需预付款或主动申请降低预付款比例的，采购人可不适用上述关于预付款的规定，但中标人须提交书面申请，该申请作为采购档案留存。</w:t>
      </w:r>
    </w:p>
    <w:p w14:paraId="372B787C" w14:textId="77777777"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（2）以上每次付款前，中标人均应提供符合采购人要求的同等金额的合法有效发票。否则，采购人有权顺延付款时间，且不承担任何违约或赔偿责任。</w:t>
      </w:r>
    </w:p>
    <w:bookmarkEnd w:id="170"/>
    <w:p w14:paraId="19B9EF5C" w14:textId="77777777" w:rsidR="00C266D4" w:rsidRPr="008811E9" w:rsidRDefault="00C266D4" w:rsidP="00C266D4">
      <w:pPr>
        <w:spacing w:line="440" w:lineRule="exact"/>
        <w:outlineLvl w:val="2"/>
        <w:rPr>
          <w:rFonts w:ascii="宋体" w:hAnsi="宋体" w:cs="宋体" w:hint="eastAsia"/>
          <w:sz w:val="24"/>
          <w:szCs w:val="24"/>
        </w:rPr>
      </w:pPr>
      <w:r w:rsidRPr="008811E9">
        <w:rPr>
          <w:rFonts w:ascii="宋体" w:hAnsi="宋体" w:cs="宋体" w:hint="eastAsia"/>
          <w:sz w:val="24"/>
          <w:szCs w:val="24"/>
        </w:rPr>
        <w:t>★3、报价要求</w:t>
      </w:r>
    </w:p>
    <w:p w14:paraId="0D206CC0" w14:textId="6AF9C861"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3.1本项目</w:t>
      </w:r>
      <w:r w:rsidR="00107079" w:rsidRPr="008811E9">
        <w:rPr>
          <w:rFonts w:ascii="宋体" w:hAnsi="宋体" w:cs="宋体" w:hint="eastAsia"/>
          <w:sz w:val="24"/>
          <w:szCs w:val="24"/>
        </w:rPr>
        <w:t>三年</w:t>
      </w:r>
      <w:r w:rsidRPr="008811E9">
        <w:rPr>
          <w:rFonts w:ascii="宋体" w:hAnsi="宋体" w:cs="宋体" w:hint="eastAsia"/>
          <w:sz w:val="24"/>
          <w:szCs w:val="24"/>
        </w:rPr>
        <w:t>采购预算为</w:t>
      </w:r>
      <w:bookmarkStart w:id="172" w:name="OLE_LINK45"/>
      <w:r w:rsidRPr="008811E9">
        <w:rPr>
          <w:rFonts w:ascii="宋体" w:hAnsi="宋体" w:cs="宋体" w:hint="eastAsia"/>
          <w:sz w:val="24"/>
          <w:szCs w:val="24"/>
        </w:rPr>
        <w:t>￥</w:t>
      </w:r>
      <w:bookmarkEnd w:id="172"/>
      <w:r w:rsidRPr="008811E9">
        <w:rPr>
          <w:rFonts w:ascii="宋体" w:hAnsi="宋体" w:cs="宋体" w:hint="eastAsia"/>
          <w:sz w:val="24"/>
          <w:szCs w:val="24"/>
        </w:rPr>
        <w:t>360万元</w:t>
      </w:r>
      <w:r w:rsidR="00107079" w:rsidRPr="008811E9">
        <w:rPr>
          <w:rFonts w:ascii="宋体" w:hAnsi="宋体" w:cs="宋体" w:hint="eastAsia"/>
          <w:sz w:val="24"/>
          <w:szCs w:val="24"/>
        </w:rPr>
        <w:t>，每个服务年度预算为￥120万元</w:t>
      </w:r>
      <w:r w:rsidRPr="008811E9">
        <w:rPr>
          <w:rFonts w:ascii="宋体" w:hAnsi="宋体" w:cs="宋体" w:hint="eastAsia"/>
          <w:sz w:val="24"/>
          <w:szCs w:val="24"/>
        </w:rPr>
        <w:t>。投标人应按优惠率报价，否则将作无效投标处理。本项目</w:t>
      </w:r>
      <w:proofErr w:type="gramStart"/>
      <w:r w:rsidRPr="008811E9">
        <w:rPr>
          <w:rFonts w:ascii="宋体" w:hAnsi="宋体" w:cs="宋体" w:hint="eastAsia"/>
          <w:sz w:val="24"/>
          <w:szCs w:val="24"/>
        </w:rPr>
        <w:t>设优惠</w:t>
      </w:r>
      <w:proofErr w:type="gramEnd"/>
      <w:r w:rsidRPr="008811E9">
        <w:rPr>
          <w:rFonts w:ascii="宋体" w:hAnsi="宋体" w:cs="宋体" w:hint="eastAsia"/>
          <w:sz w:val="24"/>
          <w:szCs w:val="24"/>
        </w:rPr>
        <w:t>率报价范围，0≤优惠率＜100%，优惠率不得超过报价范围，否则作无效投标处理。投标人应对本项目包含的所有内容进行投报，不得漏报，否则按无效投标处理。</w:t>
      </w:r>
    </w:p>
    <w:p w14:paraId="2FF8AA70" w14:textId="18EF4699"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3.2投标报价包括但不限于：包括技术服务费、人工费（人员工资、社会保险费用、福利费、加班费、人身意外伤害险等）、劳务费、调研费、咨询费、资料费、数据采集费、设备工具费、耗材费、成果编制费、印刷费、差旅费、交通费、验收费、税费及政策性文件规定和合同所包含的所有风险、责任等各项应有费用，服务期限内合同价款不因市场因素或政策调整而变动。</w:t>
      </w:r>
    </w:p>
    <w:p w14:paraId="71AF565D" w14:textId="77777777"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3.3投标人在报价时应考虑各种风险因素，相关风险因素费用包含在投标报价中。</w:t>
      </w:r>
    </w:p>
    <w:p w14:paraId="6E911928" w14:textId="736977F0"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3.4合同履行期间本项目中标优惠率不变。</w:t>
      </w:r>
    </w:p>
    <w:p w14:paraId="4F7EF89C" w14:textId="302B1924"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3.5</w:t>
      </w:r>
      <w:bookmarkStart w:id="173" w:name="OLE_LINK23"/>
      <w:r w:rsidRPr="008811E9">
        <w:rPr>
          <w:rFonts w:ascii="宋体" w:hAnsi="宋体" w:cs="宋体" w:hint="eastAsia"/>
          <w:sz w:val="24"/>
          <w:szCs w:val="24"/>
        </w:rPr>
        <w:t>合同</w:t>
      </w:r>
      <w:r w:rsidR="00B4397B" w:rsidRPr="008811E9">
        <w:rPr>
          <w:rFonts w:ascii="宋体" w:hAnsi="宋体" w:cs="宋体" w:hint="eastAsia"/>
          <w:sz w:val="24"/>
          <w:szCs w:val="24"/>
        </w:rPr>
        <w:t>总</w:t>
      </w:r>
      <w:r w:rsidRPr="008811E9">
        <w:rPr>
          <w:rFonts w:ascii="宋体" w:hAnsi="宋体" w:cs="宋体" w:hint="eastAsia"/>
          <w:sz w:val="24"/>
          <w:szCs w:val="24"/>
        </w:rPr>
        <w:t>金额=预算金额×（1-中标优惠率）。</w:t>
      </w:r>
      <w:bookmarkEnd w:id="173"/>
    </w:p>
    <w:p w14:paraId="551453DC" w14:textId="77777777" w:rsidR="00C266D4" w:rsidRPr="008811E9" w:rsidRDefault="00C266D4" w:rsidP="00C266D4">
      <w:pPr>
        <w:spacing w:line="440" w:lineRule="exact"/>
        <w:ind w:firstLine="573"/>
        <w:rPr>
          <w:rFonts w:ascii="宋体" w:hAnsi="宋体" w:cs="宋体" w:hint="eastAsia"/>
          <w:sz w:val="24"/>
          <w:szCs w:val="24"/>
        </w:rPr>
      </w:pPr>
      <w:r w:rsidRPr="008811E9">
        <w:rPr>
          <w:rFonts w:ascii="宋体" w:hAnsi="宋体" w:cs="宋体" w:hint="eastAsia"/>
          <w:sz w:val="24"/>
          <w:szCs w:val="24"/>
        </w:rPr>
        <w:t>3.6中标人工作人员在岗履行职责期间（包括上下班途中），发生自身的人身伤害、伤亡，均由中标人负责处理并承担经济和道义上的责任，采购人不承担任何责任。</w:t>
      </w:r>
    </w:p>
    <w:p w14:paraId="07E1FAF0" w14:textId="3764B901" w:rsidR="00C266D4" w:rsidRPr="008811E9" w:rsidRDefault="007D7D1D" w:rsidP="00E1574B">
      <w:pPr>
        <w:spacing w:line="440" w:lineRule="exact"/>
        <w:rPr>
          <w:rFonts w:ascii="宋体" w:hAnsi="宋体" w:cs="宋体" w:hint="eastAsia"/>
          <w:sz w:val="24"/>
          <w:szCs w:val="24"/>
        </w:rPr>
      </w:pPr>
      <w:r w:rsidRPr="008811E9">
        <w:rPr>
          <w:rFonts w:ascii="宋体" w:hAnsi="宋体" w:cs="宋体" w:hint="eastAsia"/>
          <w:sz w:val="24"/>
          <w:szCs w:val="24"/>
        </w:rPr>
        <w:t>△</w:t>
      </w:r>
      <w:r w:rsidR="00C266D4" w:rsidRPr="008811E9">
        <w:rPr>
          <w:rFonts w:ascii="宋体" w:hAnsi="宋体" w:cs="宋体" w:hint="eastAsia"/>
          <w:sz w:val="24"/>
          <w:szCs w:val="24"/>
        </w:rPr>
        <w:t>4、在合同履行过程中，采购人有权对中标人投标文件中设定的项目组人员的身份和社保情况进行验证，如出现不同身份或未缴纳社保或未参与项目的情况，一经核实，采购人有权终止合同。</w:t>
      </w:r>
    </w:p>
    <w:p w14:paraId="03647EC4" w14:textId="0FB7886A" w:rsidR="00C266D4" w:rsidRPr="008811E9" w:rsidRDefault="007D7D1D" w:rsidP="00E1574B">
      <w:pPr>
        <w:spacing w:line="440" w:lineRule="exact"/>
        <w:rPr>
          <w:rFonts w:ascii="宋体" w:hAnsi="宋体" w:cs="宋体" w:hint="eastAsia"/>
          <w:sz w:val="24"/>
          <w:szCs w:val="24"/>
        </w:rPr>
      </w:pPr>
      <w:r w:rsidRPr="008811E9">
        <w:rPr>
          <w:rFonts w:ascii="宋体" w:hAnsi="宋体" w:cs="宋体" w:hint="eastAsia"/>
          <w:sz w:val="24"/>
          <w:szCs w:val="24"/>
        </w:rPr>
        <w:lastRenderedPageBreak/>
        <w:t>★</w:t>
      </w:r>
      <w:r w:rsidR="00C266D4" w:rsidRPr="008811E9">
        <w:rPr>
          <w:rFonts w:ascii="宋体" w:hAnsi="宋体" w:cs="宋体" w:hint="eastAsia"/>
          <w:sz w:val="24"/>
          <w:szCs w:val="24"/>
        </w:rPr>
        <w:t>5、本项目不得以任何形式进行转包及分包，若发现中标人转包或分包，采购人有权立即解除合同，并要求中标人赔偿采购人损失。</w:t>
      </w:r>
    </w:p>
    <w:p w14:paraId="415FD3CF" w14:textId="299C0118" w:rsidR="00C266D4" w:rsidRPr="008811E9" w:rsidRDefault="007D7D1D" w:rsidP="00E1574B">
      <w:pPr>
        <w:spacing w:line="440" w:lineRule="exact"/>
        <w:rPr>
          <w:rFonts w:ascii="宋体" w:hAnsi="宋体" w:cs="宋体" w:hint="eastAsia"/>
          <w:sz w:val="24"/>
          <w:szCs w:val="24"/>
        </w:rPr>
      </w:pPr>
      <w:r w:rsidRPr="008811E9">
        <w:rPr>
          <w:rFonts w:ascii="宋体" w:hAnsi="宋体" w:cs="宋体" w:hint="eastAsia"/>
          <w:sz w:val="24"/>
          <w:szCs w:val="24"/>
        </w:rPr>
        <w:t>△</w:t>
      </w:r>
      <w:r w:rsidR="00C266D4" w:rsidRPr="008811E9">
        <w:rPr>
          <w:rFonts w:ascii="宋体" w:hAnsi="宋体" w:cs="宋体" w:hint="eastAsia"/>
          <w:sz w:val="24"/>
          <w:szCs w:val="24"/>
        </w:rPr>
        <w:t>6、中标人所提供的服务必须接受采购人的考核，考核办法详见《年度考核评分表》，对不同意参加考核或不满足考核要求的中标人，采购人有权终止合同。</w:t>
      </w:r>
    </w:p>
    <w:p w14:paraId="144D854B" w14:textId="4FDED15C" w:rsidR="00C266D4" w:rsidRPr="008811E9" w:rsidRDefault="00E50716" w:rsidP="00C266D4">
      <w:pPr>
        <w:spacing w:line="440" w:lineRule="exact"/>
        <w:outlineLvl w:val="2"/>
        <w:rPr>
          <w:rFonts w:ascii="宋体" w:hAnsi="宋体" w:cs="宋体" w:hint="eastAsia"/>
          <w:sz w:val="24"/>
          <w:szCs w:val="24"/>
        </w:rPr>
      </w:pPr>
      <w:r w:rsidRPr="008811E9">
        <w:rPr>
          <w:rFonts w:ascii="宋体" w:hAnsi="宋体" w:cs="宋体" w:hint="eastAsia"/>
          <w:sz w:val="24"/>
          <w:szCs w:val="24"/>
        </w:rPr>
        <w:t>7</w:t>
      </w:r>
      <w:r w:rsidR="00C266D4" w:rsidRPr="008811E9">
        <w:rPr>
          <w:rFonts w:ascii="宋体" w:hAnsi="宋体" w:cs="宋体"/>
          <w:sz w:val="24"/>
          <w:szCs w:val="24"/>
        </w:rPr>
        <w:t>、</w:t>
      </w:r>
      <w:r w:rsidR="00C266D4" w:rsidRPr="008811E9">
        <w:rPr>
          <w:rFonts w:ascii="宋体" w:hAnsi="宋体" w:cs="宋体" w:hint="eastAsia"/>
          <w:sz w:val="24"/>
          <w:szCs w:val="24"/>
        </w:rPr>
        <w:t>服务质量与管理要求</w:t>
      </w:r>
    </w:p>
    <w:p w14:paraId="7CFF4098" w14:textId="588474EA" w:rsidR="00C266D4" w:rsidRPr="008811E9" w:rsidRDefault="007D7D1D" w:rsidP="00C266D4">
      <w:pPr>
        <w:spacing w:line="400" w:lineRule="atLeast"/>
        <w:ind w:left="210" w:firstLine="480"/>
        <w:rPr>
          <w:rFonts w:ascii="宋体" w:hAnsi="宋体" w:hint="eastAsia"/>
          <w:sz w:val="24"/>
          <w:szCs w:val="24"/>
        </w:rPr>
      </w:pPr>
      <w:r w:rsidRPr="008811E9">
        <w:rPr>
          <w:rFonts w:ascii="宋体" w:hAnsi="宋体" w:hint="eastAsia"/>
          <w:sz w:val="24"/>
          <w:szCs w:val="24"/>
        </w:rPr>
        <w:t>△</w:t>
      </w:r>
      <w:r w:rsidR="00E50716" w:rsidRPr="008811E9">
        <w:rPr>
          <w:rFonts w:ascii="宋体" w:hAnsi="宋体" w:hint="eastAsia"/>
          <w:sz w:val="24"/>
          <w:szCs w:val="24"/>
        </w:rPr>
        <w:t>7</w:t>
      </w:r>
      <w:r w:rsidR="00C266D4" w:rsidRPr="008811E9">
        <w:rPr>
          <w:rFonts w:ascii="宋体" w:hAnsi="宋体" w:hint="eastAsia"/>
          <w:sz w:val="24"/>
          <w:szCs w:val="24"/>
        </w:rPr>
        <w:t>.1投标人需组建固定服务团队，</w:t>
      </w:r>
      <w:r w:rsidR="00F457E0" w:rsidRPr="008811E9">
        <w:rPr>
          <w:rFonts w:ascii="宋体" w:hAnsi="宋体" w:hint="eastAsia"/>
          <w:sz w:val="24"/>
          <w:szCs w:val="24"/>
        </w:rPr>
        <w:t>团队成员应具备与本项目服务内容相匹配的专业能力，</w:t>
      </w:r>
      <w:r w:rsidR="00C266D4" w:rsidRPr="008811E9">
        <w:rPr>
          <w:rFonts w:ascii="宋体" w:hAnsi="宋体" w:hint="eastAsia"/>
          <w:sz w:val="24"/>
          <w:szCs w:val="24"/>
        </w:rPr>
        <w:t>项目负责人具备3年以上科技服务/科技金融相关经验</w:t>
      </w:r>
      <w:r w:rsidR="00107079" w:rsidRPr="008811E9">
        <w:rPr>
          <w:rFonts w:ascii="宋体" w:hAnsi="宋体" w:hint="eastAsia"/>
          <w:sz w:val="24"/>
          <w:szCs w:val="24"/>
        </w:rPr>
        <w:t>。</w:t>
      </w:r>
      <w:r w:rsidR="00C266D4" w:rsidRPr="008811E9">
        <w:rPr>
          <w:rFonts w:ascii="宋体" w:hAnsi="宋体" w:hint="eastAsia"/>
          <w:sz w:val="24"/>
          <w:szCs w:val="24"/>
        </w:rPr>
        <w:t>投标人在投标文件中的拟投入人员即实际提供履约服务的人员，团队人员非经采购人允许，不得随意更换。如确需更换的，需保证服务人员的职称、证书、资历等要求不低于投标文件中拟投入人员。</w:t>
      </w:r>
    </w:p>
    <w:p w14:paraId="675E09D1" w14:textId="04802697" w:rsidR="00C266D4" w:rsidRPr="008811E9" w:rsidRDefault="007D7D1D" w:rsidP="00C266D4">
      <w:pPr>
        <w:spacing w:line="400" w:lineRule="atLeast"/>
        <w:ind w:left="210" w:firstLine="480"/>
        <w:rPr>
          <w:rFonts w:ascii="宋体" w:hAnsi="宋体" w:hint="eastAsia"/>
          <w:sz w:val="24"/>
          <w:szCs w:val="24"/>
        </w:rPr>
      </w:pPr>
      <w:r w:rsidRPr="008811E9">
        <w:rPr>
          <w:rFonts w:ascii="宋体" w:hAnsi="宋体" w:hint="eastAsia"/>
          <w:sz w:val="24"/>
          <w:szCs w:val="24"/>
        </w:rPr>
        <w:t>★</w:t>
      </w:r>
      <w:r w:rsidR="00E50716" w:rsidRPr="008811E9">
        <w:rPr>
          <w:rFonts w:ascii="宋体" w:hAnsi="宋体" w:hint="eastAsia"/>
          <w:sz w:val="24"/>
          <w:szCs w:val="24"/>
        </w:rPr>
        <w:t>7</w:t>
      </w:r>
      <w:r w:rsidR="00C266D4" w:rsidRPr="008811E9">
        <w:rPr>
          <w:rFonts w:ascii="宋体" w:hAnsi="宋体" w:hint="eastAsia"/>
          <w:sz w:val="24"/>
          <w:szCs w:val="24"/>
        </w:rPr>
        <w:t>.2投标人提供的项目组成员同时出现在两家及以上的投标文件中，作无效投标处理。投标人不得提供退休人员，若提供退休人员视为未实质性响应采购需求。</w:t>
      </w:r>
    </w:p>
    <w:p w14:paraId="1DAB87D8" w14:textId="7FD1998D" w:rsidR="00C266D4" w:rsidRPr="008811E9" w:rsidRDefault="007D7D1D" w:rsidP="00C266D4">
      <w:pPr>
        <w:spacing w:line="400" w:lineRule="atLeast"/>
        <w:ind w:left="210" w:firstLine="480"/>
        <w:rPr>
          <w:rFonts w:ascii="宋体" w:hAnsi="宋体" w:hint="eastAsia"/>
          <w:sz w:val="24"/>
          <w:szCs w:val="24"/>
        </w:rPr>
      </w:pPr>
      <w:r w:rsidRPr="008811E9">
        <w:rPr>
          <w:rFonts w:ascii="宋体" w:hAnsi="宋体" w:hint="eastAsia"/>
          <w:sz w:val="24"/>
          <w:szCs w:val="24"/>
        </w:rPr>
        <w:t>△</w:t>
      </w:r>
      <w:r w:rsidR="00E50716" w:rsidRPr="008811E9">
        <w:rPr>
          <w:rFonts w:ascii="宋体" w:hAnsi="宋体" w:hint="eastAsia"/>
          <w:sz w:val="24"/>
          <w:szCs w:val="24"/>
        </w:rPr>
        <w:t>7</w:t>
      </w:r>
      <w:r w:rsidR="00C266D4" w:rsidRPr="008811E9">
        <w:rPr>
          <w:rFonts w:ascii="宋体" w:hAnsi="宋体" w:hint="eastAsia"/>
          <w:sz w:val="24"/>
          <w:szCs w:val="24"/>
        </w:rPr>
        <w:t>.3服务响应：常规事项</w:t>
      </w:r>
      <w:r w:rsidR="00091E74" w:rsidRPr="008811E9">
        <w:rPr>
          <w:rFonts w:ascii="宋体" w:hAnsi="宋体" w:hint="eastAsia"/>
          <w:sz w:val="24"/>
          <w:szCs w:val="24"/>
        </w:rPr>
        <w:t>4</w:t>
      </w:r>
      <w:r w:rsidR="00C266D4" w:rsidRPr="008811E9">
        <w:rPr>
          <w:rFonts w:ascii="宋体" w:hAnsi="宋体" w:hint="eastAsia"/>
          <w:sz w:val="24"/>
          <w:szCs w:val="24"/>
        </w:rPr>
        <w:t>小时内响应，紧急事项</w:t>
      </w:r>
      <w:r w:rsidR="00091E74" w:rsidRPr="008811E9">
        <w:rPr>
          <w:rFonts w:ascii="宋体" w:hAnsi="宋体" w:hint="eastAsia"/>
          <w:sz w:val="24"/>
          <w:szCs w:val="24"/>
        </w:rPr>
        <w:t>1</w:t>
      </w:r>
      <w:r w:rsidR="00C266D4" w:rsidRPr="008811E9">
        <w:rPr>
          <w:rFonts w:ascii="宋体" w:hAnsi="宋体" w:hint="eastAsia"/>
          <w:sz w:val="24"/>
          <w:szCs w:val="24"/>
        </w:rPr>
        <w:t>小时内响应。</w:t>
      </w:r>
    </w:p>
    <w:p w14:paraId="5887390B" w14:textId="0533E2C2" w:rsidR="00C266D4" w:rsidRPr="008811E9" w:rsidRDefault="007D7D1D" w:rsidP="00C266D4">
      <w:pPr>
        <w:spacing w:line="400" w:lineRule="atLeast"/>
        <w:ind w:left="210" w:firstLine="480"/>
        <w:rPr>
          <w:rFonts w:ascii="宋体" w:hAnsi="宋体" w:hint="eastAsia"/>
          <w:sz w:val="24"/>
          <w:szCs w:val="24"/>
        </w:rPr>
      </w:pPr>
      <w:r w:rsidRPr="008811E9">
        <w:rPr>
          <w:rFonts w:ascii="宋体" w:hAnsi="宋体" w:hint="eastAsia"/>
          <w:sz w:val="24"/>
          <w:szCs w:val="24"/>
        </w:rPr>
        <w:t>△</w:t>
      </w:r>
      <w:r w:rsidR="00E50716" w:rsidRPr="008811E9">
        <w:rPr>
          <w:rFonts w:ascii="宋体" w:hAnsi="宋体" w:hint="eastAsia"/>
          <w:sz w:val="24"/>
          <w:szCs w:val="24"/>
        </w:rPr>
        <w:t>7</w:t>
      </w:r>
      <w:r w:rsidR="00C266D4" w:rsidRPr="008811E9">
        <w:rPr>
          <w:rFonts w:ascii="宋体" w:hAnsi="宋体" w:hint="eastAsia"/>
          <w:sz w:val="24"/>
          <w:szCs w:val="24"/>
        </w:rPr>
        <w:t>.4按年提交规范成果：年报、台账、档案、报告。</w:t>
      </w:r>
    </w:p>
    <w:p w14:paraId="56A43116" w14:textId="328EECB1" w:rsidR="00C266D4" w:rsidRPr="008811E9" w:rsidRDefault="007D7D1D" w:rsidP="00C266D4">
      <w:pPr>
        <w:spacing w:line="400" w:lineRule="atLeast"/>
        <w:ind w:left="210" w:firstLine="480"/>
        <w:rPr>
          <w:rFonts w:ascii="宋体" w:hAnsi="宋体" w:hint="eastAsia"/>
          <w:sz w:val="24"/>
          <w:szCs w:val="24"/>
        </w:rPr>
      </w:pPr>
      <w:r w:rsidRPr="008811E9">
        <w:rPr>
          <w:rFonts w:ascii="宋体" w:hAnsi="宋体" w:hint="eastAsia"/>
          <w:sz w:val="24"/>
          <w:szCs w:val="24"/>
        </w:rPr>
        <w:t>★</w:t>
      </w:r>
      <w:r w:rsidR="00E50716" w:rsidRPr="008811E9">
        <w:rPr>
          <w:rFonts w:ascii="宋体" w:hAnsi="宋体" w:hint="eastAsia"/>
          <w:sz w:val="24"/>
          <w:szCs w:val="24"/>
        </w:rPr>
        <w:t>7</w:t>
      </w:r>
      <w:r w:rsidR="00C266D4" w:rsidRPr="008811E9">
        <w:rPr>
          <w:rFonts w:ascii="宋体" w:hAnsi="宋体" w:hint="eastAsia"/>
          <w:sz w:val="24"/>
          <w:szCs w:val="24"/>
        </w:rPr>
        <w:t>.5保密要求</w:t>
      </w:r>
    </w:p>
    <w:p w14:paraId="73FC0DE1" w14:textId="77777777" w:rsidR="00C266D4" w:rsidRPr="008811E9" w:rsidRDefault="00C266D4" w:rsidP="00C266D4">
      <w:pPr>
        <w:spacing w:line="400" w:lineRule="atLeast"/>
        <w:ind w:left="210" w:firstLine="480"/>
        <w:rPr>
          <w:rFonts w:ascii="宋体" w:hAnsi="宋体" w:hint="eastAsia"/>
          <w:sz w:val="24"/>
          <w:szCs w:val="24"/>
        </w:rPr>
      </w:pPr>
      <w:r w:rsidRPr="008811E9">
        <w:rPr>
          <w:rFonts w:ascii="宋体" w:hAnsi="宋体" w:hint="eastAsia"/>
          <w:sz w:val="24"/>
          <w:szCs w:val="24"/>
        </w:rPr>
        <w:t>（1）严格保密企业信息与采购人数据。</w:t>
      </w:r>
    </w:p>
    <w:p w14:paraId="27AD585E" w14:textId="77777777" w:rsidR="00C266D4" w:rsidRPr="008811E9" w:rsidRDefault="00C266D4" w:rsidP="00C266D4">
      <w:pPr>
        <w:spacing w:line="400" w:lineRule="atLeast"/>
        <w:ind w:left="210" w:firstLine="480"/>
        <w:rPr>
          <w:rFonts w:ascii="宋体" w:hAnsi="宋体" w:hint="eastAsia"/>
          <w:sz w:val="24"/>
          <w:szCs w:val="24"/>
        </w:rPr>
      </w:pPr>
      <w:r w:rsidRPr="008811E9">
        <w:rPr>
          <w:rFonts w:ascii="宋体" w:hAnsi="宋体" w:hint="eastAsia"/>
          <w:sz w:val="24"/>
          <w:szCs w:val="24"/>
        </w:rPr>
        <w:t>（2）本项目中涉及的保密责任（协议）、安全性要求等事项，需符合现行法律法规及主管部门、采购人等要求。</w:t>
      </w:r>
    </w:p>
    <w:p w14:paraId="4023C9B7" w14:textId="77777777" w:rsidR="00C266D4" w:rsidRPr="008811E9" w:rsidRDefault="00C266D4" w:rsidP="00C266D4">
      <w:pPr>
        <w:spacing w:line="400" w:lineRule="atLeast"/>
        <w:ind w:left="210" w:firstLine="480"/>
        <w:rPr>
          <w:rFonts w:ascii="宋体" w:hAnsi="宋体" w:hint="eastAsia"/>
          <w:sz w:val="24"/>
          <w:szCs w:val="24"/>
        </w:rPr>
      </w:pPr>
      <w:r w:rsidRPr="008811E9">
        <w:rPr>
          <w:rFonts w:ascii="宋体" w:hAnsi="宋体" w:hint="eastAsia"/>
          <w:sz w:val="24"/>
          <w:szCs w:val="24"/>
        </w:rPr>
        <w:t>（3）中标人在签署合同之前，需与采购人签署项目保密协议。</w:t>
      </w:r>
    </w:p>
    <w:p w14:paraId="37FE5AD5" w14:textId="301B0F54" w:rsidR="00C266D4" w:rsidRPr="008811E9" w:rsidRDefault="007D7D1D" w:rsidP="00C266D4">
      <w:pPr>
        <w:spacing w:line="400" w:lineRule="atLeast"/>
        <w:ind w:left="210" w:firstLine="480"/>
        <w:rPr>
          <w:rFonts w:ascii="宋体" w:hAnsi="宋体" w:hint="eastAsia"/>
          <w:sz w:val="24"/>
          <w:szCs w:val="24"/>
        </w:rPr>
      </w:pPr>
      <w:r w:rsidRPr="008811E9">
        <w:rPr>
          <w:rFonts w:ascii="宋体" w:hAnsi="宋体" w:hint="eastAsia"/>
          <w:sz w:val="24"/>
          <w:szCs w:val="24"/>
        </w:rPr>
        <w:t>△</w:t>
      </w:r>
      <w:r w:rsidR="00E50716" w:rsidRPr="008811E9">
        <w:rPr>
          <w:rFonts w:ascii="宋体" w:hAnsi="宋体" w:hint="eastAsia"/>
          <w:sz w:val="24"/>
          <w:szCs w:val="24"/>
        </w:rPr>
        <w:t>7</w:t>
      </w:r>
      <w:r w:rsidR="00C266D4" w:rsidRPr="008811E9">
        <w:rPr>
          <w:rFonts w:ascii="宋体" w:hAnsi="宋体" w:hint="eastAsia"/>
          <w:sz w:val="24"/>
          <w:szCs w:val="24"/>
        </w:rPr>
        <w:t>.6完成其他项目相关工作：配合采购人检查、考核、审计、调研等。</w:t>
      </w:r>
    </w:p>
    <w:p w14:paraId="33EF5FB1" w14:textId="1927D8DE" w:rsidR="00C266D4" w:rsidRPr="008811E9" w:rsidRDefault="007D7D1D" w:rsidP="00C266D4">
      <w:pPr>
        <w:spacing w:line="400" w:lineRule="atLeast"/>
        <w:ind w:left="210" w:firstLine="480"/>
        <w:rPr>
          <w:rFonts w:ascii="宋体" w:hAnsi="宋体" w:hint="eastAsia"/>
          <w:sz w:val="24"/>
          <w:szCs w:val="24"/>
        </w:rPr>
      </w:pPr>
      <w:r w:rsidRPr="008811E9">
        <w:rPr>
          <w:rFonts w:ascii="宋体" w:hAnsi="宋体" w:hint="eastAsia"/>
          <w:sz w:val="24"/>
          <w:szCs w:val="24"/>
        </w:rPr>
        <w:t>★</w:t>
      </w:r>
      <w:r w:rsidR="00E50716" w:rsidRPr="008811E9">
        <w:rPr>
          <w:rFonts w:ascii="宋体" w:hAnsi="宋体" w:hint="eastAsia"/>
          <w:sz w:val="24"/>
          <w:szCs w:val="24"/>
        </w:rPr>
        <w:t>7</w:t>
      </w:r>
      <w:r w:rsidR="00C266D4" w:rsidRPr="008811E9">
        <w:rPr>
          <w:rFonts w:ascii="宋体" w:hAnsi="宋体" w:hint="eastAsia"/>
          <w:sz w:val="24"/>
          <w:szCs w:val="24"/>
        </w:rPr>
        <w:t>.7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0136D9A1" w14:textId="28B77DD6" w:rsidR="00C266D4" w:rsidRPr="008811E9" w:rsidRDefault="007D7D1D" w:rsidP="00C266D4">
      <w:pPr>
        <w:spacing w:line="400" w:lineRule="atLeast"/>
        <w:ind w:left="210" w:firstLine="480"/>
        <w:rPr>
          <w:rFonts w:ascii="宋体" w:hAnsi="宋体" w:hint="eastAsia"/>
          <w:sz w:val="24"/>
          <w:szCs w:val="24"/>
        </w:rPr>
      </w:pPr>
      <w:r w:rsidRPr="008811E9">
        <w:rPr>
          <w:rFonts w:ascii="宋体" w:hAnsi="宋体" w:hint="eastAsia"/>
          <w:sz w:val="24"/>
          <w:szCs w:val="24"/>
        </w:rPr>
        <w:t>★</w:t>
      </w:r>
      <w:r w:rsidR="00E50716" w:rsidRPr="008811E9">
        <w:rPr>
          <w:rFonts w:ascii="宋体" w:hAnsi="宋体" w:hint="eastAsia"/>
          <w:sz w:val="24"/>
          <w:szCs w:val="24"/>
        </w:rPr>
        <w:t>7</w:t>
      </w:r>
      <w:r w:rsidR="00C266D4" w:rsidRPr="008811E9">
        <w:rPr>
          <w:rFonts w:ascii="宋体" w:hAnsi="宋体" w:hint="eastAsia"/>
          <w:sz w:val="24"/>
          <w:szCs w:val="24"/>
        </w:rPr>
        <w:t>.8本项目成果的所有权属于采购人，采购人有权公开展示本项目成果，通过传播媒介、专业杂志、书刊或其它形式介绍、展示及评价其成果。有权根据实际需要对输出成果进行综合优化、调整和修改。</w:t>
      </w:r>
    </w:p>
    <w:p w14:paraId="3D87CFE2" w14:textId="255E1F4B" w:rsidR="00F2246D" w:rsidRPr="008811E9" w:rsidRDefault="00F61F2D" w:rsidP="007626DF">
      <w:pPr>
        <w:spacing w:line="440" w:lineRule="exact"/>
        <w:outlineLvl w:val="2"/>
        <w:rPr>
          <w:rFonts w:ascii="宋体" w:hAnsi="宋体" w:cs="宋体" w:hint="eastAsia"/>
          <w:bCs/>
          <w:sz w:val="24"/>
          <w:szCs w:val="24"/>
        </w:rPr>
      </w:pPr>
      <w:r w:rsidRPr="008811E9">
        <w:rPr>
          <w:rFonts w:ascii="宋体" w:hAnsi="宋体" w:hint="eastAsia"/>
          <w:sz w:val="24"/>
          <w:szCs w:val="24"/>
        </w:rPr>
        <w:t>★</w:t>
      </w:r>
      <w:r w:rsidR="00F2246D" w:rsidRPr="008811E9">
        <w:rPr>
          <w:rFonts w:ascii="宋体" w:hAnsi="宋体" w:cs="宋体" w:hint="eastAsia"/>
          <w:bCs/>
          <w:sz w:val="24"/>
          <w:szCs w:val="24"/>
        </w:rPr>
        <w:t>8、本项目不收取履约保证金。</w:t>
      </w:r>
    </w:p>
    <w:p w14:paraId="468BF007" w14:textId="77777777" w:rsidR="00C266D4" w:rsidRPr="008811E9" w:rsidRDefault="00C266D4" w:rsidP="00C266D4">
      <w:pPr>
        <w:spacing w:line="440" w:lineRule="exact"/>
        <w:outlineLvl w:val="1"/>
        <w:rPr>
          <w:rFonts w:ascii="宋体" w:hAnsi="宋体" w:hint="eastAsia"/>
          <w:b/>
          <w:bCs/>
          <w:sz w:val="24"/>
          <w:szCs w:val="24"/>
        </w:rPr>
      </w:pPr>
      <w:r w:rsidRPr="008811E9">
        <w:rPr>
          <w:rFonts w:ascii="宋体" w:hAnsi="宋体" w:hint="eastAsia"/>
          <w:b/>
          <w:bCs/>
          <w:sz w:val="24"/>
          <w:szCs w:val="24"/>
        </w:rPr>
        <w:t>四、履约验收</w:t>
      </w:r>
    </w:p>
    <w:p w14:paraId="01840D0F" w14:textId="77777777" w:rsidR="00C266D4" w:rsidRPr="008811E9" w:rsidRDefault="00C266D4" w:rsidP="00C266D4">
      <w:pPr>
        <w:spacing w:line="440" w:lineRule="exact"/>
        <w:rPr>
          <w:rFonts w:ascii="宋体" w:hAnsi="宋体" w:cs="宋体" w:hint="eastAsia"/>
          <w:sz w:val="24"/>
          <w:szCs w:val="24"/>
        </w:rPr>
      </w:pPr>
      <w:r w:rsidRPr="008811E9">
        <w:rPr>
          <w:rFonts w:ascii="宋体" w:hAnsi="宋体" w:cs="宋体" w:hint="eastAsia"/>
          <w:sz w:val="24"/>
          <w:szCs w:val="24"/>
        </w:rPr>
        <w:t>1、验收单位：常熟高新技术产业开发区管理委员会。</w:t>
      </w:r>
    </w:p>
    <w:p w14:paraId="41F59F6A" w14:textId="77777777" w:rsidR="00C266D4" w:rsidRPr="008811E9" w:rsidRDefault="00C266D4" w:rsidP="00C266D4">
      <w:pPr>
        <w:spacing w:line="440" w:lineRule="exact"/>
        <w:rPr>
          <w:rFonts w:ascii="宋体" w:hAnsi="宋体" w:cs="宋体" w:hint="eastAsia"/>
          <w:sz w:val="24"/>
          <w:szCs w:val="24"/>
        </w:rPr>
      </w:pPr>
      <w:r w:rsidRPr="008811E9">
        <w:rPr>
          <w:rFonts w:ascii="宋体" w:hAnsi="宋体" w:cs="宋体"/>
          <w:sz w:val="24"/>
          <w:szCs w:val="24"/>
        </w:rPr>
        <w:t>2</w:t>
      </w:r>
      <w:r w:rsidRPr="008811E9">
        <w:rPr>
          <w:rFonts w:ascii="宋体" w:hAnsi="宋体" w:cs="宋体" w:hint="eastAsia"/>
          <w:sz w:val="24"/>
          <w:szCs w:val="24"/>
        </w:rPr>
        <w:t>、验收时间：按年度进行考核，每个服务年度结束后一个月内对上一个服务年度的服务质量进行考核评估。</w:t>
      </w:r>
    </w:p>
    <w:p w14:paraId="06F16A5F" w14:textId="77777777" w:rsidR="00C266D4" w:rsidRPr="008811E9" w:rsidRDefault="00C266D4" w:rsidP="00C266D4">
      <w:pPr>
        <w:spacing w:line="440" w:lineRule="exact"/>
        <w:rPr>
          <w:rFonts w:ascii="宋体" w:hAnsi="宋体" w:cs="宋体" w:hint="eastAsia"/>
          <w:sz w:val="24"/>
          <w:szCs w:val="24"/>
        </w:rPr>
      </w:pPr>
      <w:r w:rsidRPr="008811E9">
        <w:rPr>
          <w:rFonts w:ascii="宋体" w:hAnsi="宋体" w:cs="宋体" w:hint="eastAsia"/>
          <w:sz w:val="24"/>
          <w:szCs w:val="24"/>
        </w:rPr>
        <w:t>3、采购人成立验收小组，负责采购项目履约验收具体工作。组成验收小组应符合以下要求：</w:t>
      </w:r>
    </w:p>
    <w:p w14:paraId="768A7AAD" w14:textId="77777777" w:rsidR="00C266D4" w:rsidRPr="008811E9" w:rsidRDefault="00C266D4" w:rsidP="00C266D4">
      <w:pPr>
        <w:spacing w:line="440" w:lineRule="exact"/>
        <w:ind w:firstLine="574"/>
        <w:rPr>
          <w:rFonts w:ascii="宋体" w:hAnsi="宋体" w:cs="宋体" w:hint="eastAsia"/>
          <w:sz w:val="24"/>
          <w:szCs w:val="24"/>
        </w:rPr>
      </w:pPr>
      <w:r w:rsidRPr="008811E9">
        <w:rPr>
          <w:rFonts w:ascii="宋体" w:hAnsi="宋体" w:cs="宋体" w:hint="eastAsia"/>
          <w:sz w:val="24"/>
          <w:szCs w:val="24"/>
        </w:rPr>
        <w:t>3.1验收小组一般由采购人指定的本单位</w:t>
      </w:r>
      <w:r w:rsidRPr="008811E9">
        <w:rPr>
          <w:rFonts w:ascii="宋体" w:hAnsi="宋体" w:cs="宋体"/>
          <w:sz w:val="24"/>
          <w:szCs w:val="24"/>
        </w:rPr>
        <w:t>3</w:t>
      </w:r>
      <w:r w:rsidRPr="008811E9">
        <w:rPr>
          <w:rFonts w:ascii="宋体" w:hAnsi="宋体" w:cs="宋体" w:hint="eastAsia"/>
          <w:sz w:val="24"/>
          <w:szCs w:val="24"/>
        </w:rPr>
        <w:t>名（含）以上单数工作人员组成，并确定一名负责人。参与本项目评审的采购人代表不能作为负责人。</w:t>
      </w:r>
    </w:p>
    <w:p w14:paraId="39913995" w14:textId="77777777" w:rsidR="00C266D4" w:rsidRPr="008811E9" w:rsidRDefault="00C266D4" w:rsidP="00C266D4">
      <w:pPr>
        <w:spacing w:line="440" w:lineRule="exact"/>
        <w:ind w:firstLine="574"/>
        <w:rPr>
          <w:rFonts w:ascii="宋体" w:hAnsi="宋体" w:cs="宋体" w:hint="eastAsia"/>
          <w:sz w:val="24"/>
          <w:szCs w:val="24"/>
        </w:rPr>
      </w:pPr>
      <w:r w:rsidRPr="008811E9">
        <w:rPr>
          <w:rFonts w:ascii="宋体" w:hAnsi="宋体" w:cs="宋体" w:hint="eastAsia"/>
          <w:sz w:val="24"/>
          <w:szCs w:val="24"/>
        </w:rPr>
        <w:lastRenderedPageBreak/>
        <w:t>3.</w:t>
      </w:r>
      <w:r w:rsidRPr="008811E9">
        <w:rPr>
          <w:rFonts w:ascii="宋体" w:hAnsi="宋体" w:cs="宋体"/>
          <w:sz w:val="24"/>
          <w:szCs w:val="24"/>
        </w:rPr>
        <w:t>2</w:t>
      </w:r>
      <w:r w:rsidRPr="008811E9">
        <w:rPr>
          <w:rFonts w:ascii="宋体" w:hAnsi="宋体" w:cs="宋体" w:hint="eastAsia"/>
          <w:sz w:val="24"/>
          <w:szCs w:val="24"/>
        </w:rPr>
        <w:t>根据采购项目特点和实际需要，可以邀请相关领域专业技术人员等作为验收小组成员参与验收。前期参与本采购项目相关采购活动的采购代理机构工作人员、评审专家以及与中标人有利害关系的人员，不得作为验收小组成员参与履约验收。</w:t>
      </w:r>
    </w:p>
    <w:p w14:paraId="135AD0FD" w14:textId="77777777" w:rsidR="00C266D4" w:rsidRPr="008811E9" w:rsidRDefault="00C266D4" w:rsidP="00C266D4">
      <w:pPr>
        <w:spacing w:line="440" w:lineRule="exact"/>
        <w:rPr>
          <w:rFonts w:ascii="宋体" w:hAnsi="宋体" w:cs="宋体" w:hint="eastAsia"/>
          <w:sz w:val="24"/>
          <w:szCs w:val="24"/>
        </w:rPr>
      </w:pPr>
      <w:r w:rsidRPr="008811E9">
        <w:rPr>
          <w:rFonts w:ascii="宋体" w:hAnsi="宋体" w:cs="宋体"/>
          <w:sz w:val="24"/>
          <w:szCs w:val="24"/>
        </w:rPr>
        <w:t>4</w:t>
      </w:r>
      <w:r w:rsidRPr="008811E9">
        <w:rPr>
          <w:rFonts w:ascii="宋体" w:hAnsi="宋体" w:cs="宋体" w:hint="eastAsia"/>
          <w:sz w:val="24"/>
          <w:szCs w:val="24"/>
        </w:rPr>
        <w:t>、验收地点：常熟高新技术产业开发区。</w:t>
      </w:r>
    </w:p>
    <w:p w14:paraId="1E1034CE" w14:textId="77777777" w:rsidR="00C266D4" w:rsidRPr="008811E9" w:rsidRDefault="00C266D4" w:rsidP="00C266D4">
      <w:pPr>
        <w:spacing w:line="440" w:lineRule="exact"/>
        <w:rPr>
          <w:rFonts w:ascii="宋体" w:hAnsi="宋体" w:cs="宋体" w:hint="eastAsia"/>
          <w:sz w:val="24"/>
          <w:szCs w:val="24"/>
        </w:rPr>
      </w:pPr>
      <w:r w:rsidRPr="008811E9">
        <w:rPr>
          <w:rFonts w:ascii="宋体" w:hAnsi="宋体" w:cs="宋体"/>
          <w:sz w:val="24"/>
          <w:szCs w:val="24"/>
        </w:rPr>
        <w:t>5</w:t>
      </w:r>
      <w:r w:rsidRPr="008811E9">
        <w:rPr>
          <w:rFonts w:ascii="宋体" w:hAnsi="宋体" w:cs="宋体" w:hint="eastAsia"/>
          <w:sz w:val="24"/>
          <w:szCs w:val="24"/>
        </w:rPr>
        <w:t>、验收标准：《年度考核评分表》。</w:t>
      </w:r>
    </w:p>
    <w:p w14:paraId="6EC693D5" w14:textId="77777777" w:rsidR="00C266D4" w:rsidRPr="008811E9" w:rsidRDefault="00C266D4" w:rsidP="007D7D1D">
      <w:pPr>
        <w:spacing w:line="440" w:lineRule="exact"/>
        <w:rPr>
          <w:rFonts w:ascii="宋体" w:hAnsi="宋体" w:cs="宋体" w:hint="eastAsia"/>
          <w:kern w:val="2"/>
          <w:sz w:val="24"/>
          <w:szCs w:val="24"/>
        </w:rPr>
      </w:pPr>
      <w:r w:rsidRPr="008811E9">
        <w:rPr>
          <w:rFonts w:ascii="宋体" w:hAnsi="宋体" w:cs="宋体" w:hint="eastAsia"/>
          <w:sz w:val="24"/>
          <w:szCs w:val="24"/>
        </w:rPr>
        <w:t>6、采购人所有验收意见将以书面形式做出并加盖采购人公章，因此除非采购人书面明示通过验收，否则任何其他行为（包括但不限于采购人付款等行为）均不代表采购人已验收合格。</w:t>
      </w:r>
    </w:p>
    <w:p w14:paraId="532239C7" w14:textId="77777777" w:rsidR="00C266D4" w:rsidRPr="008811E9" w:rsidRDefault="00C266D4" w:rsidP="007D7D1D">
      <w:pPr>
        <w:spacing w:line="440" w:lineRule="exact"/>
        <w:rPr>
          <w:rFonts w:ascii="宋体" w:hAnsi="宋体" w:cs="宋体" w:hint="eastAsia"/>
          <w:sz w:val="24"/>
          <w:szCs w:val="24"/>
        </w:rPr>
      </w:pPr>
      <w:r w:rsidRPr="008811E9">
        <w:rPr>
          <w:rFonts w:ascii="宋体" w:hAnsi="宋体" w:cs="宋体" w:hint="eastAsia"/>
          <w:sz w:val="24"/>
          <w:szCs w:val="24"/>
        </w:rPr>
        <w:t>7、如果验收不符合招标文件要求，采购人有权要求中标人无条件更正，由此造成的一切损失由中标人自行承担。</w:t>
      </w:r>
    </w:p>
    <w:p w14:paraId="630F7A9B" w14:textId="77777777" w:rsidR="00C266D4" w:rsidRPr="008811E9" w:rsidRDefault="00C266D4" w:rsidP="00C266D4">
      <w:pPr>
        <w:spacing w:line="440" w:lineRule="exact"/>
        <w:outlineLvl w:val="1"/>
        <w:rPr>
          <w:rFonts w:ascii="宋体" w:hAnsi="宋体" w:hint="eastAsia"/>
          <w:b/>
          <w:bCs/>
          <w:sz w:val="24"/>
          <w:szCs w:val="24"/>
        </w:rPr>
      </w:pPr>
      <w:r w:rsidRPr="008811E9">
        <w:rPr>
          <w:rFonts w:ascii="宋体" w:hAnsi="宋体" w:hint="eastAsia"/>
          <w:b/>
          <w:bCs/>
          <w:sz w:val="24"/>
          <w:szCs w:val="24"/>
        </w:rPr>
        <w:t>五、附件</w:t>
      </w:r>
    </w:p>
    <w:p w14:paraId="63DF7B0D" w14:textId="77777777" w:rsidR="00C266D4" w:rsidRPr="008811E9" w:rsidRDefault="00C266D4" w:rsidP="00C266D4">
      <w:pPr>
        <w:jc w:val="center"/>
        <w:outlineLvl w:val="2"/>
        <w:rPr>
          <w:rFonts w:ascii="宋体" w:hAnsi="宋体" w:hint="eastAsia"/>
          <w:b/>
          <w:bCs/>
          <w:kern w:val="2"/>
          <w:sz w:val="24"/>
          <w:szCs w:val="24"/>
        </w:rPr>
      </w:pPr>
      <w:bookmarkStart w:id="174" w:name="_Hlk193791958"/>
      <w:bookmarkStart w:id="175" w:name="_Hlk226553773"/>
      <w:r w:rsidRPr="008811E9">
        <w:rPr>
          <w:rFonts w:ascii="宋体" w:hAnsi="宋体" w:hint="eastAsia"/>
          <w:b/>
          <w:bCs/>
          <w:kern w:val="2"/>
          <w:sz w:val="24"/>
          <w:szCs w:val="24"/>
        </w:rPr>
        <w:t>年度考核评分表</w:t>
      </w:r>
    </w:p>
    <w:tbl>
      <w:tblPr>
        <w:tblW w:w="8981" w:type="dxa"/>
        <w:tblInd w:w="91" w:type="dxa"/>
        <w:tblLayout w:type="fixed"/>
        <w:tblLook w:val="04A0" w:firstRow="1" w:lastRow="0" w:firstColumn="1" w:lastColumn="0" w:noHBand="0" w:noVBand="1"/>
      </w:tblPr>
      <w:tblGrid>
        <w:gridCol w:w="726"/>
        <w:gridCol w:w="176"/>
        <w:gridCol w:w="2126"/>
        <w:gridCol w:w="4394"/>
        <w:gridCol w:w="1559"/>
      </w:tblGrid>
      <w:tr w:rsidR="008811E9" w:rsidRPr="008811E9" w14:paraId="51BD3634" w14:textId="77777777" w:rsidTr="00CB0DB5">
        <w:trPr>
          <w:trHeight w:val="391"/>
        </w:trPr>
        <w:tc>
          <w:tcPr>
            <w:tcW w:w="8981" w:type="dxa"/>
            <w:gridSpan w:val="5"/>
            <w:tcBorders>
              <w:top w:val="nil"/>
              <w:left w:val="nil"/>
              <w:bottom w:val="single" w:sz="4" w:space="0" w:color="000000"/>
              <w:right w:val="nil"/>
            </w:tcBorders>
            <w:noWrap/>
            <w:vAlign w:val="center"/>
          </w:tcPr>
          <w:bookmarkEnd w:id="174"/>
          <w:p w14:paraId="0F808D66" w14:textId="77777777" w:rsidR="00C266D4" w:rsidRPr="008811E9" w:rsidRDefault="00C266D4" w:rsidP="00C266D4">
            <w:pPr>
              <w:widowControl/>
              <w:jc w:val="right"/>
              <w:textAlignment w:val="center"/>
              <w:rPr>
                <w:rFonts w:ascii="宋体" w:hAnsi="宋体" w:cs="宋体" w:hint="eastAsia"/>
                <w:kern w:val="2"/>
                <w:szCs w:val="21"/>
              </w:rPr>
            </w:pPr>
            <w:r w:rsidRPr="008811E9">
              <w:rPr>
                <w:rFonts w:ascii="宋体" w:hAnsi="宋体" w:cs="宋体" w:hint="eastAsia"/>
                <w:szCs w:val="21"/>
                <w:lang w:bidi="ar"/>
              </w:rPr>
              <w:t>评分人：</w:t>
            </w:r>
            <w:r w:rsidRPr="008811E9">
              <w:rPr>
                <w:rFonts w:ascii="宋体" w:hAnsi="宋体" w:cs="宋体"/>
                <w:kern w:val="2"/>
                <w:szCs w:val="21"/>
                <w:u w:val="single"/>
                <w:lang w:bidi="ar"/>
              </w:rPr>
              <w:t xml:space="preserve">        </w:t>
            </w:r>
            <w:r w:rsidRPr="008811E9">
              <w:rPr>
                <w:rFonts w:ascii="宋体" w:hAnsi="宋体" w:cs="宋体"/>
                <w:kern w:val="2"/>
                <w:szCs w:val="21"/>
                <w:lang w:bidi="ar"/>
              </w:rPr>
              <w:t>得分:</w:t>
            </w:r>
            <w:r w:rsidRPr="008811E9">
              <w:rPr>
                <w:rFonts w:ascii="宋体" w:hAnsi="宋体" w:cs="宋体"/>
                <w:kern w:val="2"/>
                <w:szCs w:val="21"/>
                <w:u w:val="single"/>
                <w:lang w:bidi="ar"/>
              </w:rPr>
              <w:t xml:space="preserve">       </w:t>
            </w:r>
            <w:r w:rsidRPr="008811E9">
              <w:rPr>
                <w:rFonts w:ascii="宋体" w:hAnsi="宋体" w:cs="宋体"/>
                <w:kern w:val="2"/>
                <w:szCs w:val="21"/>
                <w:lang w:bidi="ar"/>
              </w:rPr>
              <w:t xml:space="preserve"> 日期：</w:t>
            </w:r>
            <w:r w:rsidRPr="008811E9">
              <w:rPr>
                <w:rFonts w:ascii="宋体" w:hAnsi="宋体" w:cs="宋体"/>
                <w:kern w:val="2"/>
                <w:szCs w:val="21"/>
                <w:u w:val="single"/>
                <w:lang w:bidi="ar"/>
              </w:rPr>
              <w:t xml:space="preserve">        </w:t>
            </w:r>
            <w:r w:rsidRPr="008811E9">
              <w:rPr>
                <w:rFonts w:ascii="宋体" w:hAnsi="宋体" w:cs="宋体"/>
                <w:kern w:val="2"/>
                <w:szCs w:val="21"/>
                <w:lang w:bidi="ar"/>
              </w:rPr>
              <w:t>.</w:t>
            </w:r>
          </w:p>
        </w:tc>
      </w:tr>
      <w:tr w:rsidR="008811E9" w:rsidRPr="008811E9" w14:paraId="6CFE4D0C" w14:textId="77777777" w:rsidTr="00CB0DB5">
        <w:trPr>
          <w:trHeight w:val="585"/>
        </w:trPr>
        <w:tc>
          <w:tcPr>
            <w:tcW w:w="3028" w:type="dxa"/>
            <w:gridSpan w:val="3"/>
            <w:tcBorders>
              <w:top w:val="single" w:sz="4" w:space="0" w:color="000000"/>
              <w:left w:val="single" w:sz="4" w:space="0" w:color="000000"/>
              <w:bottom w:val="single" w:sz="4" w:space="0" w:color="000000"/>
              <w:right w:val="single" w:sz="4" w:space="0" w:color="000000"/>
            </w:tcBorders>
            <w:noWrap/>
            <w:vAlign w:val="center"/>
          </w:tcPr>
          <w:p w14:paraId="62D552EA" w14:textId="77777777" w:rsidR="00C266D4" w:rsidRPr="008811E9" w:rsidRDefault="00C266D4" w:rsidP="00C266D4">
            <w:pPr>
              <w:widowControl/>
              <w:jc w:val="center"/>
              <w:textAlignment w:val="center"/>
              <w:rPr>
                <w:rFonts w:ascii="宋体" w:hAnsi="宋体" w:cs="宋体" w:hint="eastAsia"/>
                <w:kern w:val="2"/>
                <w:szCs w:val="21"/>
              </w:rPr>
            </w:pPr>
            <w:r w:rsidRPr="008811E9">
              <w:rPr>
                <w:rFonts w:ascii="宋体" w:hAnsi="宋体" w:cs="宋体" w:hint="eastAsia"/>
                <w:szCs w:val="21"/>
                <w:lang w:bidi="ar"/>
              </w:rPr>
              <w:t>考核项目</w:t>
            </w:r>
          </w:p>
        </w:tc>
        <w:tc>
          <w:tcPr>
            <w:tcW w:w="4394" w:type="dxa"/>
            <w:tcBorders>
              <w:top w:val="single" w:sz="4" w:space="0" w:color="000000"/>
              <w:left w:val="single" w:sz="4" w:space="0" w:color="000000"/>
              <w:bottom w:val="single" w:sz="4" w:space="0" w:color="000000"/>
              <w:right w:val="single" w:sz="4" w:space="0" w:color="000000"/>
            </w:tcBorders>
            <w:noWrap/>
            <w:vAlign w:val="center"/>
          </w:tcPr>
          <w:p w14:paraId="2CDAB5AC" w14:textId="77777777" w:rsidR="00C266D4" w:rsidRPr="008811E9" w:rsidRDefault="00C266D4" w:rsidP="00C266D4">
            <w:pPr>
              <w:widowControl/>
              <w:jc w:val="center"/>
              <w:textAlignment w:val="center"/>
              <w:rPr>
                <w:rFonts w:ascii="宋体" w:hAnsi="宋体" w:cs="宋体" w:hint="eastAsia"/>
                <w:kern w:val="2"/>
                <w:szCs w:val="21"/>
              </w:rPr>
            </w:pPr>
            <w:r w:rsidRPr="008811E9">
              <w:rPr>
                <w:rFonts w:ascii="宋体" w:hAnsi="宋体" w:cs="宋体" w:hint="eastAsia"/>
                <w:szCs w:val="21"/>
                <w:lang w:bidi="ar"/>
              </w:rPr>
              <w:t>评分标准</w:t>
            </w:r>
          </w:p>
        </w:tc>
        <w:tc>
          <w:tcPr>
            <w:tcW w:w="1559" w:type="dxa"/>
            <w:tcBorders>
              <w:top w:val="single" w:sz="4" w:space="0" w:color="000000"/>
              <w:left w:val="single" w:sz="4" w:space="0" w:color="000000"/>
              <w:bottom w:val="single" w:sz="4" w:space="0" w:color="000000"/>
              <w:right w:val="single" w:sz="4" w:space="0" w:color="000000"/>
            </w:tcBorders>
            <w:noWrap/>
            <w:vAlign w:val="center"/>
          </w:tcPr>
          <w:p w14:paraId="5D785914" w14:textId="77777777" w:rsidR="00C266D4" w:rsidRPr="008811E9" w:rsidRDefault="00C266D4" w:rsidP="00C266D4">
            <w:pPr>
              <w:widowControl/>
              <w:jc w:val="center"/>
              <w:textAlignment w:val="center"/>
              <w:rPr>
                <w:rFonts w:ascii="宋体" w:hAnsi="宋体" w:cs="宋体" w:hint="eastAsia"/>
                <w:kern w:val="2"/>
                <w:szCs w:val="21"/>
              </w:rPr>
            </w:pPr>
            <w:r w:rsidRPr="008811E9">
              <w:rPr>
                <w:rFonts w:ascii="宋体" w:hAnsi="宋体" w:cs="宋体" w:hint="eastAsia"/>
                <w:szCs w:val="21"/>
                <w:lang w:bidi="ar"/>
              </w:rPr>
              <w:t>主要扣分点</w:t>
            </w:r>
          </w:p>
        </w:tc>
      </w:tr>
      <w:tr w:rsidR="008811E9" w:rsidRPr="008811E9" w14:paraId="218A7DD1" w14:textId="77777777" w:rsidTr="00CB0DB5">
        <w:trPr>
          <w:trHeight w:hRule="exact" w:val="391"/>
        </w:trPr>
        <w:tc>
          <w:tcPr>
            <w:tcW w:w="7422" w:type="dxa"/>
            <w:gridSpan w:val="4"/>
            <w:tcBorders>
              <w:top w:val="single" w:sz="4" w:space="0" w:color="000000"/>
              <w:left w:val="single" w:sz="4" w:space="0" w:color="000000"/>
              <w:bottom w:val="single" w:sz="4" w:space="0" w:color="000000"/>
              <w:right w:val="single" w:sz="4" w:space="0" w:color="000000"/>
            </w:tcBorders>
            <w:noWrap/>
            <w:vAlign w:val="center"/>
          </w:tcPr>
          <w:p w14:paraId="72DEBE11" w14:textId="77777777" w:rsidR="00C266D4" w:rsidRPr="008811E9" w:rsidRDefault="00C266D4" w:rsidP="00C266D4">
            <w:pPr>
              <w:rPr>
                <w:rFonts w:ascii="宋体" w:hAnsi="宋体" w:cs="宋体" w:hint="eastAsia"/>
                <w:b/>
                <w:bCs/>
                <w:kern w:val="2"/>
                <w:szCs w:val="21"/>
              </w:rPr>
            </w:pPr>
            <w:r w:rsidRPr="008811E9">
              <w:rPr>
                <w:rFonts w:ascii="宋体" w:hAnsi="宋体" w:cs="宋体" w:hint="eastAsia"/>
                <w:b/>
                <w:bCs/>
                <w:szCs w:val="21"/>
                <w:lang w:bidi="ar"/>
              </w:rPr>
              <w:t>一、科技金融服务（30分）</w:t>
            </w:r>
          </w:p>
        </w:tc>
        <w:tc>
          <w:tcPr>
            <w:tcW w:w="1559" w:type="dxa"/>
            <w:tcBorders>
              <w:top w:val="single" w:sz="4" w:space="0" w:color="000000"/>
              <w:left w:val="single" w:sz="4" w:space="0" w:color="000000"/>
              <w:bottom w:val="single" w:sz="4" w:space="0" w:color="000000"/>
              <w:right w:val="single" w:sz="4" w:space="0" w:color="000000"/>
            </w:tcBorders>
            <w:noWrap/>
            <w:vAlign w:val="center"/>
          </w:tcPr>
          <w:p w14:paraId="662E83FD" w14:textId="77777777" w:rsidR="00C266D4" w:rsidRPr="008811E9" w:rsidRDefault="00C266D4" w:rsidP="00C266D4">
            <w:pPr>
              <w:rPr>
                <w:rFonts w:ascii="宋体" w:hAnsi="宋体" w:cs="宋体" w:hint="eastAsia"/>
                <w:b/>
                <w:bCs/>
                <w:szCs w:val="21"/>
                <w:lang w:bidi="ar"/>
              </w:rPr>
            </w:pPr>
          </w:p>
        </w:tc>
      </w:tr>
      <w:tr w:rsidR="008811E9" w:rsidRPr="008811E9" w14:paraId="4E8948F8" w14:textId="77777777" w:rsidTr="00F00B3D">
        <w:trPr>
          <w:trHeight w:val="584"/>
        </w:trPr>
        <w:tc>
          <w:tcPr>
            <w:tcW w:w="726" w:type="dxa"/>
            <w:tcBorders>
              <w:top w:val="single" w:sz="4" w:space="0" w:color="000000"/>
              <w:left w:val="single" w:sz="4" w:space="0" w:color="000000"/>
              <w:bottom w:val="single" w:sz="4" w:space="0" w:color="000000"/>
              <w:right w:val="single" w:sz="4" w:space="0" w:color="000000"/>
            </w:tcBorders>
            <w:vAlign w:val="center"/>
          </w:tcPr>
          <w:p w14:paraId="59098CE5" w14:textId="77777777" w:rsidR="00C266D4" w:rsidRPr="008811E9" w:rsidRDefault="00C266D4" w:rsidP="00C266D4">
            <w:pPr>
              <w:widowControl/>
              <w:jc w:val="center"/>
              <w:textAlignment w:val="center"/>
              <w:rPr>
                <w:rFonts w:ascii="宋体" w:hAnsi="宋体" w:cs="宋体" w:hint="eastAsia"/>
                <w:kern w:val="2"/>
                <w:szCs w:val="21"/>
              </w:rPr>
            </w:pPr>
            <w:r w:rsidRPr="008811E9">
              <w:rPr>
                <w:rFonts w:ascii="宋体" w:hAnsi="宋体" w:cs="宋体" w:hint="eastAsia"/>
                <w:szCs w:val="21"/>
                <w:lang w:bidi="ar"/>
              </w:rPr>
              <w:t>1</w:t>
            </w:r>
          </w:p>
        </w:tc>
        <w:tc>
          <w:tcPr>
            <w:tcW w:w="2302" w:type="dxa"/>
            <w:gridSpan w:val="2"/>
            <w:tcBorders>
              <w:top w:val="single" w:sz="4" w:space="0" w:color="000000"/>
              <w:left w:val="single" w:sz="4" w:space="0" w:color="000000"/>
              <w:bottom w:val="single" w:sz="4" w:space="0" w:color="000000"/>
              <w:right w:val="single" w:sz="4" w:space="0" w:color="auto"/>
            </w:tcBorders>
            <w:vAlign w:val="center"/>
          </w:tcPr>
          <w:p w14:paraId="5E6F2274" w14:textId="7BBFA515" w:rsidR="00C266D4" w:rsidRPr="008811E9" w:rsidRDefault="00C266D4" w:rsidP="00C106CF">
            <w:pPr>
              <w:widowControl/>
              <w:jc w:val="left"/>
              <w:textAlignment w:val="center"/>
              <w:rPr>
                <w:rFonts w:ascii="宋体" w:hAnsi="宋体" w:cs="宋体" w:hint="eastAsia"/>
                <w:kern w:val="2"/>
                <w:szCs w:val="21"/>
              </w:rPr>
            </w:pPr>
            <w:proofErr w:type="gramStart"/>
            <w:r w:rsidRPr="008811E9">
              <w:rPr>
                <w:rFonts w:ascii="宋体" w:hAnsi="宋体" w:cs="宋体" w:hint="eastAsia"/>
                <w:kern w:val="2"/>
                <w:szCs w:val="21"/>
              </w:rPr>
              <w:t>融资路</w:t>
            </w:r>
            <w:proofErr w:type="gramEnd"/>
            <w:r w:rsidRPr="008811E9">
              <w:rPr>
                <w:rFonts w:ascii="宋体" w:hAnsi="宋体" w:cs="宋体" w:hint="eastAsia"/>
                <w:kern w:val="2"/>
                <w:szCs w:val="21"/>
              </w:rPr>
              <w:t>演（</w:t>
            </w:r>
            <w:r w:rsidR="00C106CF" w:rsidRPr="008811E9">
              <w:rPr>
                <w:rFonts w:ascii="宋体" w:hAnsi="宋体" w:cs="宋体" w:hint="eastAsia"/>
                <w:kern w:val="2"/>
                <w:szCs w:val="21"/>
              </w:rPr>
              <w:t>10</w:t>
            </w:r>
            <w:r w:rsidRPr="008811E9">
              <w:rPr>
                <w:rFonts w:ascii="宋体" w:hAnsi="宋体" w:cs="宋体" w:hint="eastAsia"/>
                <w:kern w:val="2"/>
                <w:szCs w:val="21"/>
              </w:rPr>
              <w:t>分）</w:t>
            </w:r>
          </w:p>
        </w:tc>
        <w:tc>
          <w:tcPr>
            <w:tcW w:w="4394" w:type="dxa"/>
            <w:tcBorders>
              <w:top w:val="single" w:sz="4" w:space="0" w:color="auto"/>
              <w:left w:val="single" w:sz="4" w:space="0" w:color="auto"/>
              <w:bottom w:val="single" w:sz="4" w:space="0" w:color="auto"/>
              <w:right w:val="single" w:sz="4" w:space="0" w:color="auto"/>
            </w:tcBorders>
            <w:vAlign w:val="center"/>
          </w:tcPr>
          <w:p w14:paraId="6889A03E" w14:textId="191553C9" w:rsidR="00C266D4" w:rsidRPr="008811E9" w:rsidRDefault="00C266D4" w:rsidP="008F1E4A">
            <w:pPr>
              <w:widowControl/>
              <w:jc w:val="left"/>
              <w:textAlignment w:val="center"/>
              <w:rPr>
                <w:rFonts w:ascii="宋体" w:hAnsi="宋体" w:cs="宋体" w:hint="eastAsia"/>
                <w:kern w:val="2"/>
                <w:szCs w:val="21"/>
              </w:rPr>
            </w:pPr>
            <w:r w:rsidRPr="008811E9">
              <w:rPr>
                <w:rFonts w:ascii="宋体" w:hAnsi="宋体" w:cs="宋体" w:hint="eastAsia"/>
                <w:kern w:val="2"/>
                <w:szCs w:val="21"/>
              </w:rPr>
              <w:t>每年≥</w:t>
            </w:r>
            <w:r w:rsidR="00F00B3D" w:rsidRPr="008811E9">
              <w:rPr>
                <w:rFonts w:ascii="宋体" w:hAnsi="宋体" w:cs="宋体" w:hint="eastAsia"/>
                <w:kern w:val="2"/>
                <w:szCs w:val="21"/>
              </w:rPr>
              <w:t>3</w:t>
            </w:r>
            <w:r w:rsidRPr="008811E9">
              <w:rPr>
                <w:rFonts w:ascii="宋体" w:hAnsi="宋体" w:cs="宋体" w:hint="eastAsia"/>
                <w:kern w:val="2"/>
                <w:szCs w:val="21"/>
              </w:rPr>
              <w:t>场，企业≥</w:t>
            </w:r>
            <w:r w:rsidR="008F1E4A" w:rsidRPr="008811E9">
              <w:rPr>
                <w:rFonts w:ascii="宋体" w:hAnsi="宋体" w:cs="宋体" w:hint="eastAsia"/>
                <w:kern w:val="2"/>
                <w:szCs w:val="21"/>
              </w:rPr>
              <w:t>20</w:t>
            </w:r>
            <w:r w:rsidRPr="008811E9">
              <w:rPr>
                <w:rFonts w:ascii="宋体" w:hAnsi="宋体" w:cs="宋体" w:hint="eastAsia"/>
                <w:kern w:val="2"/>
                <w:szCs w:val="21"/>
              </w:rPr>
              <w:t>家</w:t>
            </w:r>
            <w:r w:rsidR="00F00B3D" w:rsidRPr="008811E9">
              <w:rPr>
                <w:rFonts w:ascii="宋体" w:hAnsi="宋体" w:cs="宋体" w:hint="eastAsia"/>
                <w:kern w:val="2"/>
                <w:szCs w:val="21"/>
              </w:rPr>
              <w:t>，合作银行≥3家，</w:t>
            </w:r>
            <w:r w:rsidR="00A95AB3" w:rsidRPr="008811E9">
              <w:rPr>
                <w:rFonts w:ascii="宋体" w:hAnsi="宋体" w:cs="宋体" w:hint="eastAsia"/>
                <w:kern w:val="2"/>
                <w:szCs w:val="21"/>
              </w:rPr>
              <w:t>投资</w:t>
            </w:r>
            <w:r w:rsidRPr="008811E9">
              <w:rPr>
                <w:rFonts w:ascii="宋体" w:hAnsi="宋体" w:cs="宋体" w:hint="eastAsia"/>
                <w:kern w:val="2"/>
                <w:szCs w:val="21"/>
              </w:rPr>
              <w:t>机构≥</w:t>
            </w:r>
            <w:r w:rsidR="00F00B3D" w:rsidRPr="008811E9">
              <w:rPr>
                <w:rFonts w:ascii="宋体" w:hAnsi="宋体" w:cs="宋体" w:hint="eastAsia"/>
                <w:kern w:val="2"/>
                <w:szCs w:val="21"/>
              </w:rPr>
              <w:t>12</w:t>
            </w:r>
            <w:r w:rsidRPr="008811E9">
              <w:rPr>
                <w:rFonts w:ascii="宋体" w:hAnsi="宋体" w:cs="宋体" w:hint="eastAsia"/>
                <w:kern w:val="2"/>
                <w:szCs w:val="21"/>
              </w:rPr>
              <w:t>家，全流程规范、台账完整</w:t>
            </w:r>
            <w:r w:rsidR="004005B3" w:rsidRPr="008811E9">
              <w:rPr>
                <w:rFonts w:ascii="宋体" w:hAnsi="宋体" w:cs="宋体" w:hint="eastAsia"/>
                <w:kern w:val="2"/>
                <w:szCs w:val="21"/>
              </w:rPr>
              <w:t>。</w:t>
            </w:r>
            <w:r w:rsidRPr="008811E9">
              <w:rPr>
                <w:rFonts w:ascii="宋体" w:hAnsi="宋体" w:cs="宋体" w:hint="eastAsia"/>
                <w:kern w:val="2"/>
                <w:szCs w:val="21"/>
              </w:rPr>
              <w:t>少1场扣2分</w:t>
            </w:r>
            <w:r w:rsidR="004005B3" w:rsidRPr="008811E9">
              <w:rPr>
                <w:rFonts w:ascii="宋体" w:hAnsi="宋体" w:cs="宋体" w:hint="eastAsia"/>
                <w:kern w:val="2"/>
                <w:szCs w:val="21"/>
              </w:rPr>
              <w:t>；企业/合作银行/</w:t>
            </w:r>
            <w:r w:rsidR="00A95AB3" w:rsidRPr="008811E9">
              <w:rPr>
                <w:rFonts w:ascii="宋体" w:hAnsi="宋体" w:cs="宋体" w:hint="eastAsia"/>
                <w:kern w:val="2"/>
                <w:szCs w:val="21"/>
              </w:rPr>
              <w:t>投资</w:t>
            </w:r>
            <w:r w:rsidR="004005B3" w:rsidRPr="008811E9">
              <w:rPr>
                <w:rFonts w:ascii="宋体" w:hAnsi="宋体" w:cs="宋体" w:hint="eastAsia"/>
                <w:kern w:val="2"/>
                <w:szCs w:val="21"/>
              </w:rPr>
              <w:t>机构数量未达标扣1分；</w:t>
            </w:r>
            <w:r w:rsidRPr="008811E9">
              <w:rPr>
                <w:rFonts w:ascii="宋体" w:hAnsi="宋体" w:cs="宋体" w:hint="eastAsia"/>
                <w:kern w:val="2"/>
                <w:szCs w:val="21"/>
              </w:rPr>
              <w:t>资料不全扣1分/项。</w:t>
            </w:r>
            <w:bookmarkStart w:id="176" w:name="OLE_LINK34"/>
            <w:r w:rsidR="00DE09DF" w:rsidRPr="008811E9">
              <w:rPr>
                <w:rFonts w:ascii="宋体" w:hAnsi="宋体" w:cs="宋体" w:hint="eastAsia"/>
                <w:kern w:val="2"/>
                <w:szCs w:val="21"/>
              </w:rPr>
              <w:t>本项扣至0分为止。</w:t>
            </w:r>
            <w:bookmarkEnd w:id="176"/>
          </w:p>
        </w:tc>
        <w:tc>
          <w:tcPr>
            <w:tcW w:w="1559" w:type="dxa"/>
            <w:tcBorders>
              <w:top w:val="single" w:sz="4" w:space="0" w:color="000000"/>
              <w:left w:val="single" w:sz="4" w:space="0" w:color="auto"/>
              <w:bottom w:val="single" w:sz="4" w:space="0" w:color="000000"/>
              <w:right w:val="single" w:sz="4" w:space="0" w:color="000000"/>
            </w:tcBorders>
            <w:noWrap/>
            <w:vAlign w:val="center"/>
          </w:tcPr>
          <w:p w14:paraId="02D55E24" w14:textId="77777777" w:rsidR="00C266D4" w:rsidRPr="008811E9" w:rsidRDefault="00C266D4" w:rsidP="00C266D4">
            <w:pPr>
              <w:jc w:val="center"/>
              <w:rPr>
                <w:rFonts w:ascii="宋体" w:hAnsi="宋体" w:cs="宋体" w:hint="eastAsia"/>
                <w:kern w:val="2"/>
                <w:szCs w:val="21"/>
              </w:rPr>
            </w:pPr>
          </w:p>
        </w:tc>
      </w:tr>
      <w:tr w:rsidR="008811E9" w:rsidRPr="008811E9" w14:paraId="32E9A8B6" w14:textId="77777777" w:rsidTr="00F00B3D">
        <w:trPr>
          <w:trHeight w:val="584"/>
        </w:trPr>
        <w:tc>
          <w:tcPr>
            <w:tcW w:w="726" w:type="dxa"/>
            <w:tcBorders>
              <w:top w:val="single" w:sz="4" w:space="0" w:color="000000"/>
              <w:left w:val="single" w:sz="4" w:space="0" w:color="000000"/>
              <w:bottom w:val="single" w:sz="4" w:space="0" w:color="000000"/>
              <w:right w:val="single" w:sz="4" w:space="0" w:color="000000"/>
            </w:tcBorders>
            <w:noWrap/>
            <w:vAlign w:val="center"/>
          </w:tcPr>
          <w:p w14:paraId="03C12D4A" w14:textId="77777777" w:rsidR="00C266D4" w:rsidRPr="008811E9" w:rsidRDefault="00C266D4" w:rsidP="00C266D4">
            <w:pPr>
              <w:widowControl/>
              <w:jc w:val="center"/>
              <w:textAlignment w:val="center"/>
              <w:rPr>
                <w:rFonts w:ascii="宋体" w:hAnsi="宋体" w:cs="宋体" w:hint="eastAsia"/>
                <w:kern w:val="2"/>
                <w:szCs w:val="21"/>
              </w:rPr>
            </w:pPr>
            <w:r w:rsidRPr="008811E9">
              <w:rPr>
                <w:rFonts w:ascii="宋体" w:hAnsi="宋体" w:cs="宋体" w:hint="eastAsia"/>
                <w:kern w:val="2"/>
                <w:szCs w:val="21"/>
              </w:rPr>
              <w:t>2</w:t>
            </w:r>
          </w:p>
        </w:tc>
        <w:tc>
          <w:tcPr>
            <w:tcW w:w="2302" w:type="dxa"/>
            <w:gridSpan w:val="2"/>
            <w:tcBorders>
              <w:top w:val="single" w:sz="4" w:space="0" w:color="000000"/>
              <w:left w:val="single" w:sz="4" w:space="0" w:color="000000"/>
              <w:bottom w:val="single" w:sz="4" w:space="0" w:color="000000"/>
              <w:right w:val="single" w:sz="4" w:space="0" w:color="auto"/>
            </w:tcBorders>
            <w:noWrap/>
            <w:vAlign w:val="center"/>
          </w:tcPr>
          <w:p w14:paraId="24F3162C" w14:textId="1328A203" w:rsidR="00C266D4" w:rsidRPr="008811E9" w:rsidRDefault="00C266D4" w:rsidP="00C106CF">
            <w:pPr>
              <w:widowControl/>
              <w:jc w:val="left"/>
              <w:textAlignment w:val="center"/>
              <w:rPr>
                <w:rFonts w:ascii="宋体" w:hAnsi="宋体" w:cs="宋体" w:hint="eastAsia"/>
                <w:kern w:val="2"/>
                <w:szCs w:val="21"/>
              </w:rPr>
            </w:pPr>
            <w:r w:rsidRPr="008811E9">
              <w:rPr>
                <w:rFonts w:ascii="宋体" w:hAnsi="宋体" w:cs="宋体" w:hint="eastAsia"/>
                <w:kern w:val="2"/>
                <w:szCs w:val="21"/>
              </w:rPr>
              <w:t>企业家训练营（</w:t>
            </w:r>
            <w:r w:rsidR="00C106CF" w:rsidRPr="008811E9">
              <w:rPr>
                <w:rFonts w:ascii="宋体" w:hAnsi="宋体" w:cs="宋体" w:hint="eastAsia"/>
                <w:kern w:val="2"/>
                <w:szCs w:val="21"/>
              </w:rPr>
              <w:t>10</w:t>
            </w:r>
            <w:r w:rsidRPr="008811E9">
              <w:rPr>
                <w:rFonts w:ascii="宋体" w:hAnsi="宋体" w:cs="宋体" w:hint="eastAsia"/>
                <w:kern w:val="2"/>
                <w:szCs w:val="21"/>
              </w:rPr>
              <w:t>分）</w:t>
            </w:r>
          </w:p>
        </w:tc>
        <w:tc>
          <w:tcPr>
            <w:tcW w:w="4394" w:type="dxa"/>
            <w:tcBorders>
              <w:top w:val="single" w:sz="4" w:space="0" w:color="auto"/>
              <w:left w:val="single" w:sz="4" w:space="0" w:color="auto"/>
              <w:bottom w:val="single" w:sz="4" w:space="0" w:color="auto"/>
              <w:right w:val="single" w:sz="4" w:space="0" w:color="auto"/>
            </w:tcBorders>
            <w:vAlign w:val="center"/>
          </w:tcPr>
          <w:p w14:paraId="1CA668DC" w14:textId="5771C650" w:rsidR="00C266D4" w:rsidRPr="008811E9" w:rsidRDefault="00C266D4" w:rsidP="008F1E4A">
            <w:pPr>
              <w:rPr>
                <w:rFonts w:ascii="宋体" w:hAnsi="宋体" w:cs="宋体" w:hint="eastAsia"/>
                <w:kern w:val="2"/>
                <w:szCs w:val="21"/>
              </w:rPr>
            </w:pPr>
            <w:r w:rsidRPr="008811E9">
              <w:rPr>
                <w:rFonts w:ascii="宋体" w:hAnsi="宋体" w:cs="宋体" w:hint="eastAsia"/>
                <w:kern w:val="2"/>
                <w:szCs w:val="21"/>
              </w:rPr>
              <w:t>每年≥2期，</w:t>
            </w:r>
            <w:r w:rsidR="00F00B3D" w:rsidRPr="008811E9">
              <w:rPr>
                <w:rFonts w:ascii="宋体" w:hAnsi="宋体" w:cs="宋体" w:hint="eastAsia"/>
                <w:kern w:val="2"/>
                <w:szCs w:val="21"/>
              </w:rPr>
              <w:t>每期参加企业</w:t>
            </w:r>
            <w:r w:rsidRPr="008811E9">
              <w:rPr>
                <w:rFonts w:ascii="宋体" w:hAnsi="宋体" w:cs="宋体" w:hint="eastAsia"/>
                <w:kern w:val="2"/>
                <w:szCs w:val="21"/>
              </w:rPr>
              <w:t>≥</w:t>
            </w:r>
            <w:r w:rsidR="008F1E4A" w:rsidRPr="008811E9">
              <w:rPr>
                <w:rFonts w:ascii="宋体" w:hAnsi="宋体" w:cs="宋体" w:hint="eastAsia"/>
                <w:kern w:val="2"/>
                <w:szCs w:val="21"/>
              </w:rPr>
              <w:t>16</w:t>
            </w:r>
            <w:r w:rsidRPr="008811E9">
              <w:rPr>
                <w:rFonts w:ascii="宋体" w:hAnsi="宋体" w:cs="宋体" w:hint="eastAsia"/>
                <w:kern w:val="2"/>
                <w:szCs w:val="21"/>
              </w:rPr>
              <w:t>家，</w:t>
            </w:r>
            <w:bookmarkStart w:id="177" w:name="OLE_LINK33"/>
            <w:r w:rsidRPr="008811E9">
              <w:rPr>
                <w:rFonts w:ascii="宋体" w:hAnsi="宋体" w:cs="宋体" w:hint="eastAsia"/>
                <w:kern w:val="2"/>
                <w:szCs w:val="21"/>
              </w:rPr>
              <w:t>课程师资达标</w:t>
            </w:r>
            <w:bookmarkEnd w:id="177"/>
            <w:r w:rsidRPr="008811E9">
              <w:rPr>
                <w:rFonts w:ascii="宋体" w:hAnsi="宋体" w:cs="宋体" w:hint="eastAsia"/>
                <w:kern w:val="2"/>
                <w:szCs w:val="21"/>
              </w:rPr>
              <w:t>，档案齐全</w:t>
            </w:r>
            <w:r w:rsidR="004005B3" w:rsidRPr="008811E9">
              <w:rPr>
                <w:rFonts w:ascii="宋体" w:hAnsi="宋体" w:cs="宋体" w:hint="eastAsia"/>
                <w:kern w:val="2"/>
                <w:szCs w:val="21"/>
              </w:rPr>
              <w:t>。</w:t>
            </w:r>
            <w:r w:rsidRPr="008811E9">
              <w:rPr>
                <w:rFonts w:ascii="宋体" w:hAnsi="宋体" w:cs="宋体" w:hint="eastAsia"/>
                <w:kern w:val="2"/>
                <w:szCs w:val="21"/>
              </w:rPr>
              <w:t>少1期扣3分</w:t>
            </w:r>
            <w:r w:rsidR="004005B3" w:rsidRPr="008811E9">
              <w:rPr>
                <w:rFonts w:ascii="宋体" w:hAnsi="宋体" w:cs="宋体" w:hint="eastAsia"/>
                <w:kern w:val="2"/>
                <w:szCs w:val="21"/>
              </w:rPr>
              <w:t>；每期企业数量未达标扣2分；</w:t>
            </w:r>
            <w:r w:rsidR="00DE09DF" w:rsidRPr="008811E9">
              <w:rPr>
                <w:rFonts w:ascii="宋体" w:hAnsi="宋体" w:cs="宋体" w:hint="eastAsia"/>
                <w:kern w:val="2"/>
                <w:szCs w:val="21"/>
              </w:rPr>
              <w:t>课程师资不达标/</w:t>
            </w:r>
            <w:r w:rsidRPr="008811E9">
              <w:rPr>
                <w:rFonts w:ascii="宋体" w:hAnsi="宋体" w:cs="宋体" w:hint="eastAsia"/>
                <w:kern w:val="2"/>
                <w:szCs w:val="21"/>
              </w:rPr>
              <w:t>资料缺失扣1分/项。</w:t>
            </w:r>
            <w:r w:rsidR="00DE09DF" w:rsidRPr="008811E9">
              <w:rPr>
                <w:rFonts w:ascii="宋体" w:hAnsi="宋体" w:cs="宋体" w:hint="eastAsia"/>
                <w:kern w:val="2"/>
                <w:szCs w:val="21"/>
              </w:rPr>
              <w:t>本项扣至0分为止。</w:t>
            </w:r>
          </w:p>
        </w:tc>
        <w:tc>
          <w:tcPr>
            <w:tcW w:w="1559" w:type="dxa"/>
            <w:tcBorders>
              <w:top w:val="single" w:sz="4" w:space="0" w:color="000000"/>
              <w:left w:val="single" w:sz="4" w:space="0" w:color="auto"/>
              <w:bottom w:val="single" w:sz="4" w:space="0" w:color="000000"/>
              <w:right w:val="single" w:sz="4" w:space="0" w:color="000000"/>
            </w:tcBorders>
            <w:noWrap/>
            <w:vAlign w:val="center"/>
          </w:tcPr>
          <w:p w14:paraId="37116F5A" w14:textId="77777777" w:rsidR="00C266D4" w:rsidRPr="008811E9" w:rsidRDefault="00C266D4" w:rsidP="00C266D4">
            <w:pPr>
              <w:jc w:val="center"/>
              <w:rPr>
                <w:rFonts w:ascii="宋体" w:hAnsi="宋体" w:cs="宋体" w:hint="eastAsia"/>
                <w:kern w:val="2"/>
                <w:szCs w:val="21"/>
              </w:rPr>
            </w:pPr>
          </w:p>
        </w:tc>
      </w:tr>
      <w:tr w:rsidR="008811E9" w:rsidRPr="008811E9" w14:paraId="7FE7A4DD" w14:textId="77777777" w:rsidTr="00F00B3D">
        <w:trPr>
          <w:trHeight w:val="585"/>
        </w:trPr>
        <w:tc>
          <w:tcPr>
            <w:tcW w:w="726" w:type="dxa"/>
            <w:tcBorders>
              <w:top w:val="single" w:sz="4" w:space="0" w:color="000000"/>
              <w:left w:val="single" w:sz="4" w:space="0" w:color="000000"/>
              <w:bottom w:val="single" w:sz="4" w:space="0" w:color="000000"/>
              <w:right w:val="single" w:sz="4" w:space="0" w:color="000000"/>
            </w:tcBorders>
            <w:noWrap/>
            <w:vAlign w:val="center"/>
          </w:tcPr>
          <w:p w14:paraId="48FA1FDD" w14:textId="77777777" w:rsidR="00C266D4" w:rsidRPr="008811E9" w:rsidRDefault="00C266D4" w:rsidP="00C266D4">
            <w:pPr>
              <w:jc w:val="center"/>
              <w:rPr>
                <w:rFonts w:ascii="宋体" w:hAnsi="宋体" w:cs="宋体" w:hint="eastAsia"/>
                <w:kern w:val="2"/>
                <w:szCs w:val="21"/>
              </w:rPr>
            </w:pPr>
            <w:r w:rsidRPr="008811E9">
              <w:rPr>
                <w:rFonts w:ascii="宋体" w:hAnsi="宋体" w:cs="宋体" w:hint="eastAsia"/>
                <w:kern w:val="2"/>
                <w:szCs w:val="21"/>
              </w:rPr>
              <w:t>3</w:t>
            </w:r>
          </w:p>
        </w:tc>
        <w:tc>
          <w:tcPr>
            <w:tcW w:w="2302" w:type="dxa"/>
            <w:gridSpan w:val="2"/>
            <w:tcBorders>
              <w:top w:val="single" w:sz="4" w:space="0" w:color="000000"/>
              <w:left w:val="single" w:sz="4" w:space="0" w:color="000000"/>
              <w:bottom w:val="single" w:sz="4" w:space="0" w:color="000000"/>
              <w:right w:val="single" w:sz="4" w:space="0" w:color="auto"/>
            </w:tcBorders>
            <w:noWrap/>
            <w:vAlign w:val="center"/>
          </w:tcPr>
          <w:p w14:paraId="3EA541A5" w14:textId="797D37E8" w:rsidR="00C266D4" w:rsidRPr="008811E9" w:rsidRDefault="00F00B3D" w:rsidP="00F00B3D">
            <w:pPr>
              <w:widowControl/>
              <w:jc w:val="left"/>
              <w:textAlignment w:val="center"/>
              <w:rPr>
                <w:rFonts w:ascii="宋体" w:hAnsi="宋体" w:cs="宋体" w:hint="eastAsia"/>
                <w:kern w:val="2"/>
                <w:szCs w:val="21"/>
              </w:rPr>
            </w:pPr>
            <w:r w:rsidRPr="008811E9">
              <w:rPr>
                <w:rFonts w:ascii="宋体" w:hAnsi="宋体" w:cs="宋体" w:hint="eastAsia"/>
                <w:kern w:val="2"/>
                <w:szCs w:val="21"/>
              </w:rPr>
              <w:t>融资</w:t>
            </w:r>
            <w:r w:rsidR="00C266D4" w:rsidRPr="008811E9">
              <w:rPr>
                <w:rFonts w:ascii="宋体" w:hAnsi="宋体" w:cs="宋体" w:hint="eastAsia"/>
                <w:kern w:val="2"/>
                <w:szCs w:val="21"/>
              </w:rPr>
              <w:t>需求摸排（5分）</w:t>
            </w:r>
          </w:p>
        </w:tc>
        <w:tc>
          <w:tcPr>
            <w:tcW w:w="4394" w:type="dxa"/>
            <w:tcBorders>
              <w:top w:val="single" w:sz="4" w:space="0" w:color="auto"/>
              <w:left w:val="single" w:sz="4" w:space="0" w:color="auto"/>
              <w:bottom w:val="single" w:sz="4" w:space="0" w:color="auto"/>
              <w:right w:val="single" w:sz="4" w:space="0" w:color="auto"/>
            </w:tcBorders>
            <w:vAlign w:val="center"/>
          </w:tcPr>
          <w:p w14:paraId="64D4210B" w14:textId="03CF2B5A" w:rsidR="00C266D4" w:rsidRPr="008811E9" w:rsidRDefault="00C266D4" w:rsidP="00F00B3D">
            <w:pPr>
              <w:rPr>
                <w:rFonts w:ascii="宋体" w:hAnsi="宋体" w:cs="宋体" w:hint="eastAsia"/>
                <w:kern w:val="2"/>
                <w:szCs w:val="21"/>
              </w:rPr>
            </w:pPr>
            <w:r w:rsidRPr="008811E9">
              <w:rPr>
                <w:rFonts w:ascii="宋体" w:hAnsi="宋体" w:cs="宋体" w:hint="eastAsia"/>
                <w:kern w:val="2"/>
                <w:szCs w:val="21"/>
              </w:rPr>
              <w:t>全覆盖走访、动态数据库健全、</w:t>
            </w:r>
            <w:r w:rsidR="00F00B3D" w:rsidRPr="008811E9">
              <w:rPr>
                <w:rFonts w:ascii="宋体" w:hAnsi="宋体" w:cs="宋体" w:hint="eastAsia"/>
                <w:kern w:val="2"/>
                <w:szCs w:val="21"/>
              </w:rPr>
              <w:t>每半年</w:t>
            </w:r>
            <w:r w:rsidRPr="008811E9">
              <w:rPr>
                <w:rFonts w:ascii="宋体" w:hAnsi="宋体" w:cs="宋体" w:hint="eastAsia"/>
                <w:kern w:val="2"/>
                <w:szCs w:val="21"/>
              </w:rPr>
              <w:t>更新监测表，</w:t>
            </w:r>
            <w:r w:rsidR="00F00B3D" w:rsidRPr="008811E9">
              <w:rPr>
                <w:rFonts w:ascii="宋体" w:hAnsi="宋体" w:cs="宋体" w:hint="eastAsia"/>
                <w:kern w:val="2"/>
                <w:szCs w:val="21"/>
              </w:rPr>
              <w:t>服务企业≥15家</w:t>
            </w:r>
            <w:r w:rsidR="00DE09DF" w:rsidRPr="008811E9">
              <w:rPr>
                <w:rFonts w:ascii="宋体" w:hAnsi="宋体" w:cs="宋体" w:hint="eastAsia"/>
                <w:kern w:val="2"/>
                <w:szCs w:val="21"/>
              </w:rPr>
              <w:t>。</w:t>
            </w:r>
            <w:r w:rsidR="00F00B3D" w:rsidRPr="008811E9">
              <w:rPr>
                <w:rFonts w:ascii="宋体" w:hAnsi="宋体" w:cs="宋体" w:hint="eastAsia"/>
                <w:kern w:val="2"/>
                <w:szCs w:val="21"/>
              </w:rPr>
              <w:t>每少3家</w:t>
            </w:r>
            <w:r w:rsidRPr="008811E9">
              <w:rPr>
                <w:rFonts w:ascii="宋体" w:hAnsi="宋体" w:cs="宋体" w:hint="eastAsia"/>
                <w:kern w:val="2"/>
                <w:szCs w:val="21"/>
              </w:rPr>
              <w:t>扣</w:t>
            </w:r>
            <w:r w:rsidR="00F00B3D" w:rsidRPr="008811E9">
              <w:rPr>
                <w:rFonts w:ascii="宋体" w:hAnsi="宋体" w:cs="宋体" w:hint="eastAsia"/>
                <w:kern w:val="2"/>
                <w:szCs w:val="21"/>
              </w:rPr>
              <w:t>1</w:t>
            </w:r>
            <w:r w:rsidRPr="008811E9">
              <w:rPr>
                <w:rFonts w:ascii="宋体" w:hAnsi="宋体" w:cs="宋体" w:hint="eastAsia"/>
                <w:kern w:val="2"/>
                <w:szCs w:val="21"/>
              </w:rPr>
              <w:t>分</w:t>
            </w:r>
            <w:r w:rsidR="002C65FA" w:rsidRPr="008811E9">
              <w:rPr>
                <w:rFonts w:ascii="宋体" w:hAnsi="宋体" w:cs="宋体" w:hint="eastAsia"/>
                <w:kern w:val="2"/>
                <w:szCs w:val="21"/>
              </w:rPr>
              <w:t>；</w:t>
            </w:r>
            <w:r w:rsidRPr="008811E9">
              <w:rPr>
                <w:rFonts w:ascii="宋体" w:hAnsi="宋体" w:cs="宋体" w:hint="eastAsia"/>
                <w:kern w:val="2"/>
                <w:szCs w:val="21"/>
              </w:rPr>
              <w:t>未</w:t>
            </w:r>
            <w:r w:rsidR="00DE09DF" w:rsidRPr="008811E9">
              <w:rPr>
                <w:rFonts w:ascii="宋体" w:hAnsi="宋体" w:cs="宋体" w:hint="eastAsia"/>
                <w:kern w:val="2"/>
                <w:szCs w:val="21"/>
              </w:rPr>
              <w:t>按频率</w:t>
            </w:r>
            <w:r w:rsidRPr="008811E9">
              <w:rPr>
                <w:rFonts w:ascii="宋体" w:hAnsi="宋体" w:cs="宋体" w:hint="eastAsia"/>
                <w:kern w:val="2"/>
                <w:szCs w:val="21"/>
              </w:rPr>
              <w:t>更新扣1分/次。</w:t>
            </w:r>
            <w:bookmarkStart w:id="178" w:name="OLE_LINK36"/>
            <w:r w:rsidR="00DE09DF" w:rsidRPr="008811E9">
              <w:rPr>
                <w:rFonts w:ascii="宋体" w:hAnsi="宋体" w:cs="宋体" w:hint="eastAsia"/>
                <w:kern w:val="2"/>
                <w:szCs w:val="21"/>
              </w:rPr>
              <w:t>本项扣至0分为止。</w:t>
            </w:r>
            <w:bookmarkEnd w:id="178"/>
          </w:p>
        </w:tc>
        <w:tc>
          <w:tcPr>
            <w:tcW w:w="1559" w:type="dxa"/>
            <w:tcBorders>
              <w:top w:val="single" w:sz="4" w:space="0" w:color="000000"/>
              <w:left w:val="single" w:sz="4" w:space="0" w:color="auto"/>
              <w:bottom w:val="single" w:sz="4" w:space="0" w:color="000000"/>
              <w:right w:val="single" w:sz="4" w:space="0" w:color="000000"/>
            </w:tcBorders>
            <w:noWrap/>
            <w:vAlign w:val="center"/>
          </w:tcPr>
          <w:p w14:paraId="3904957D" w14:textId="77777777" w:rsidR="00C266D4" w:rsidRPr="008811E9" w:rsidRDefault="00C266D4" w:rsidP="00C266D4">
            <w:pPr>
              <w:jc w:val="center"/>
              <w:rPr>
                <w:rFonts w:ascii="宋体" w:hAnsi="宋体" w:cs="宋体" w:hint="eastAsia"/>
                <w:kern w:val="2"/>
                <w:szCs w:val="21"/>
              </w:rPr>
            </w:pPr>
          </w:p>
        </w:tc>
      </w:tr>
      <w:tr w:rsidR="008811E9" w:rsidRPr="008811E9" w14:paraId="68691641" w14:textId="77777777" w:rsidTr="00F00B3D">
        <w:trPr>
          <w:trHeight w:val="584"/>
        </w:trPr>
        <w:tc>
          <w:tcPr>
            <w:tcW w:w="726" w:type="dxa"/>
            <w:tcBorders>
              <w:top w:val="single" w:sz="4" w:space="0" w:color="000000"/>
              <w:left w:val="single" w:sz="4" w:space="0" w:color="000000"/>
              <w:bottom w:val="single" w:sz="4" w:space="0" w:color="000000"/>
              <w:right w:val="single" w:sz="4" w:space="0" w:color="000000"/>
            </w:tcBorders>
            <w:vAlign w:val="center"/>
          </w:tcPr>
          <w:p w14:paraId="74ACA4EC" w14:textId="77777777" w:rsidR="00C266D4" w:rsidRPr="008811E9" w:rsidRDefault="00C266D4" w:rsidP="00C266D4">
            <w:pPr>
              <w:widowControl/>
              <w:jc w:val="center"/>
              <w:textAlignment w:val="center"/>
              <w:rPr>
                <w:rFonts w:ascii="宋体" w:hAnsi="宋体" w:cs="宋体" w:hint="eastAsia"/>
                <w:kern w:val="2"/>
                <w:szCs w:val="21"/>
              </w:rPr>
            </w:pPr>
            <w:r w:rsidRPr="008811E9">
              <w:rPr>
                <w:rFonts w:ascii="宋体" w:hAnsi="宋体" w:cs="宋体" w:hint="eastAsia"/>
                <w:kern w:val="2"/>
                <w:szCs w:val="21"/>
              </w:rPr>
              <w:t>4</w:t>
            </w:r>
          </w:p>
        </w:tc>
        <w:tc>
          <w:tcPr>
            <w:tcW w:w="2302" w:type="dxa"/>
            <w:gridSpan w:val="2"/>
            <w:tcBorders>
              <w:top w:val="single" w:sz="4" w:space="0" w:color="000000"/>
              <w:left w:val="single" w:sz="4" w:space="0" w:color="000000"/>
              <w:bottom w:val="single" w:sz="4" w:space="0" w:color="000000"/>
              <w:right w:val="single" w:sz="4" w:space="0" w:color="auto"/>
            </w:tcBorders>
            <w:vAlign w:val="center"/>
          </w:tcPr>
          <w:p w14:paraId="1E3FEEA4" w14:textId="77777777" w:rsidR="00C266D4" w:rsidRPr="008811E9" w:rsidRDefault="00C266D4" w:rsidP="00C266D4">
            <w:pPr>
              <w:widowControl/>
              <w:jc w:val="left"/>
              <w:textAlignment w:val="center"/>
              <w:rPr>
                <w:rFonts w:ascii="宋体" w:hAnsi="宋体" w:cs="宋体" w:hint="eastAsia"/>
                <w:kern w:val="2"/>
                <w:szCs w:val="21"/>
              </w:rPr>
            </w:pPr>
            <w:r w:rsidRPr="008811E9">
              <w:rPr>
                <w:rFonts w:ascii="宋体" w:hAnsi="宋体" w:cs="宋体" w:hint="eastAsia"/>
                <w:kern w:val="2"/>
                <w:szCs w:val="21"/>
              </w:rPr>
              <w:t>金融机构拓展（5分）</w:t>
            </w:r>
          </w:p>
        </w:tc>
        <w:tc>
          <w:tcPr>
            <w:tcW w:w="4394" w:type="dxa"/>
            <w:tcBorders>
              <w:top w:val="single" w:sz="4" w:space="0" w:color="auto"/>
              <w:left w:val="single" w:sz="4" w:space="0" w:color="auto"/>
              <w:bottom w:val="single" w:sz="4" w:space="0" w:color="auto"/>
              <w:right w:val="single" w:sz="4" w:space="0" w:color="auto"/>
            </w:tcBorders>
            <w:vAlign w:val="center"/>
          </w:tcPr>
          <w:p w14:paraId="15B2DBA1" w14:textId="46808773" w:rsidR="00C266D4" w:rsidRPr="008811E9" w:rsidRDefault="00C266D4" w:rsidP="00F00B3D">
            <w:pPr>
              <w:rPr>
                <w:rFonts w:ascii="宋体" w:hAnsi="宋体" w:cs="宋体" w:hint="eastAsia"/>
                <w:kern w:val="2"/>
                <w:szCs w:val="21"/>
              </w:rPr>
            </w:pPr>
            <w:r w:rsidRPr="008811E9">
              <w:rPr>
                <w:rFonts w:ascii="宋体" w:hAnsi="宋体" w:cs="宋体" w:hint="eastAsia"/>
                <w:kern w:val="2"/>
                <w:szCs w:val="21"/>
              </w:rPr>
              <w:t>合作机构≥30家，建立白名单</w:t>
            </w:r>
            <w:r w:rsidR="00932362" w:rsidRPr="008811E9">
              <w:rPr>
                <w:rFonts w:ascii="宋体" w:hAnsi="宋体" w:cs="宋体" w:hint="eastAsia"/>
                <w:kern w:val="2"/>
                <w:szCs w:val="21"/>
              </w:rPr>
              <w:t>。数量</w:t>
            </w:r>
            <w:r w:rsidRPr="008811E9">
              <w:rPr>
                <w:rFonts w:ascii="宋体" w:hAnsi="宋体" w:cs="宋体" w:hint="eastAsia"/>
                <w:kern w:val="2"/>
                <w:szCs w:val="21"/>
              </w:rPr>
              <w:t>未达标扣</w:t>
            </w:r>
            <w:r w:rsidR="00932362" w:rsidRPr="008811E9">
              <w:rPr>
                <w:rFonts w:ascii="宋体" w:hAnsi="宋体" w:cs="宋体" w:hint="eastAsia"/>
                <w:kern w:val="2"/>
                <w:szCs w:val="21"/>
              </w:rPr>
              <w:t>3</w:t>
            </w:r>
            <w:r w:rsidRPr="008811E9">
              <w:rPr>
                <w:rFonts w:ascii="宋体" w:hAnsi="宋体" w:cs="宋体" w:hint="eastAsia"/>
                <w:kern w:val="2"/>
                <w:szCs w:val="21"/>
              </w:rPr>
              <w:t>分</w:t>
            </w:r>
            <w:r w:rsidR="002C65FA" w:rsidRPr="008811E9">
              <w:rPr>
                <w:rFonts w:ascii="宋体" w:hAnsi="宋体" w:cs="宋体" w:hint="eastAsia"/>
                <w:kern w:val="2"/>
                <w:szCs w:val="21"/>
              </w:rPr>
              <w:t>；</w:t>
            </w:r>
            <w:r w:rsidRPr="008811E9">
              <w:rPr>
                <w:rFonts w:ascii="宋体" w:hAnsi="宋体" w:cs="宋体" w:hint="eastAsia"/>
                <w:kern w:val="2"/>
                <w:szCs w:val="21"/>
              </w:rPr>
              <w:t>无</w:t>
            </w:r>
            <w:r w:rsidR="00932362" w:rsidRPr="008811E9">
              <w:rPr>
                <w:rFonts w:ascii="宋体" w:hAnsi="宋体" w:cs="宋体" w:hint="eastAsia"/>
                <w:kern w:val="2"/>
                <w:szCs w:val="21"/>
              </w:rPr>
              <w:t>白名单</w:t>
            </w:r>
            <w:r w:rsidRPr="008811E9">
              <w:rPr>
                <w:rFonts w:ascii="宋体" w:hAnsi="宋体" w:cs="宋体" w:hint="eastAsia"/>
                <w:kern w:val="2"/>
                <w:szCs w:val="21"/>
              </w:rPr>
              <w:t>扣</w:t>
            </w:r>
            <w:r w:rsidR="00932362" w:rsidRPr="008811E9">
              <w:rPr>
                <w:rFonts w:ascii="宋体" w:hAnsi="宋体" w:cs="宋体" w:hint="eastAsia"/>
                <w:kern w:val="2"/>
                <w:szCs w:val="21"/>
              </w:rPr>
              <w:t>2</w:t>
            </w:r>
            <w:r w:rsidRPr="008811E9">
              <w:rPr>
                <w:rFonts w:ascii="宋体" w:hAnsi="宋体" w:cs="宋体" w:hint="eastAsia"/>
                <w:kern w:val="2"/>
                <w:szCs w:val="21"/>
              </w:rPr>
              <w:t>分。</w:t>
            </w:r>
            <w:r w:rsidR="000268B6" w:rsidRPr="008811E9">
              <w:rPr>
                <w:rFonts w:ascii="宋体" w:hAnsi="宋体" w:cs="宋体" w:hint="eastAsia"/>
                <w:kern w:val="2"/>
                <w:szCs w:val="21"/>
              </w:rPr>
              <w:t>本项扣至0分为止。</w:t>
            </w:r>
          </w:p>
        </w:tc>
        <w:tc>
          <w:tcPr>
            <w:tcW w:w="1559" w:type="dxa"/>
            <w:tcBorders>
              <w:top w:val="single" w:sz="4" w:space="0" w:color="000000"/>
              <w:left w:val="single" w:sz="4" w:space="0" w:color="auto"/>
              <w:bottom w:val="single" w:sz="4" w:space="0" w:color="000000"/>
              <w:right w:val="single" w:sz="4" w:space="0" w:color="000000"/>
            </w:tcBorders>
            <w:noWrap/>
            <w:vAlign w:val="center"/>
          </w:tcPr>
          <w:p w14:paraId="09A05EFF" w14:textId="77777777" w:rsidR="00C266D4" w:rsidRPr="008811E9" w:rsidRDefault="00C266D4" w:rsidP="00C266D4">
            <w:pPr>
              <w:jc w:val="center"/>
              <w:rPr>
                <w:rFonts w:ascii="宋体" w:hAnsi="宋体" w:cs="宋体" w:hint="eastAsia"/>
                <w:kern w:val="2"/>
                <w:szCs w:val="21"/>
              </w:rPr>
            </w:pPr>
          </w:p>
        </w:tc>
      </w:tr>
      <w:tr w:rsidR="008811E9" w:rsidRPr="008811E9" w14:paraId="150CD67B" w14:textId="77777777" w:rsidTr="00CB0DB5">
        <w:trPr>
          <w:trHeight w:val="584"/>
        </w:trPr>
        <w:tc>
          <w:tcPr>
            <w:tcW w:w="8981" w:type="dxa"/>
            <w:gridSpan w:val="5"/>
            <w:tcBorders>
              <w:top w:val="single" w:sz="4" w:space="0" w:color="000000"/>
              <w:left w:val="single" w:sz="4" w:space="0" w:color="000000"/>
              <w:bottom w:val="single" w:sz="4" w:space="0" w:color="000000"/>
              <w:right w:val="single" w:sz="4" w:space="0" w:color="000000"/>
            </w:tcBorders>
            <w:noWrap/>
            <w:vAlign w:val="center"/>
          </w:tcPr>
          <w:p w14:paraId="22E3B7BF" w14:textId="77777777" w:rsidR="00C266D4" w:rsidRPr="008811E9" w:rsidRDefault="00C266D4" w:rsidP="00C266D4">
            <w:pPr>
              <w:jc w:val="left"/>
              <w:rPr>
                <w:rFonts w:ascii="宋体" w:hAnsi="宋体" w:cs="宋体" w:hint="eastAsia"/>
                <w:kern w:val="2"/>
                <w:szCs w:val="21"/>
              </w:rPr>
            </w:pPr>
            <w:r w:rsidRPr="008811E9">
              <w:rPr>
                <w:rFonts w:ascii="宋体" w:hAnsi="宋体" w:cs="宋体" w:hint="eastAsia"/>
                <w:b/>
                <w:bCs/>
                <w:szCs w:val="21"/>
                <w:lang w:bidi="ar"/>
              </w:rPr>
              <w:t>二、科技企业梯队培育服务（35分）</w:t>
            </w:r>
          </w:p>
        </w:tc>
      </w:tr>
      <w:tr w:rsidR="008811E9" w:rsidRPr="008811E9" w14:paraId="508AE4D8" w14:textId="77777777" w:rsidTr="00F00B3D">
        <w:trPr>
          <w:trHeight w:val="574"/>
        </w:trPr>
        <w:tc>
          <w:tcPr>
            <w:tcW w:w="726" w:type="dxa"/>
            <w:tcBorders>
              <w:top w:val="single" w:sz="4" w:space="0" w:color="auto"/>
              <w:left w:val="single" w:sz="4" w:space="0" w:color="auto"/>
              <w:bottom w:val="single" w:sz="4" w:space="0" w:color="auto"/>
              <w:right w:val="single" w:sz="4" w:space="0" w:color="auto"/>
            </w:tcBorders>
            <w:noWrap/>
            <w:vAlign w:val="center"/>
          </w:tcPr>
          <w:p w14:paraId="288CFA16" w14:textId="77777777" w:rsidR="00C266D4" w:rsidRPr="008811E9" w:rsidRDefault="00C266D4"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t>1</w:t>
            </w:r>
          </w:p>
        </w:tc>
        <w:tc>
          <w:tcPr>
            <w:tcW w:w="2302" w:type="dxa"/>
            <w:gridSpan w:val="2"/>
            <w:tcBorders>
              <w:top w:val="single" w:sz="4" w:space="0" w:color="000000"/>
              <w:left w:val="single" w:sz="4" w:space="0" w:color="auto"/>
              <w:bottom w:val="single" w:sz="4" w:space="0" w:color="000000"/>
              <w:right w:val="single" w:sz="4" w:space="0" w:color="auto"/>
            </w:tcBorders>
            <w:vAlign w:val="center"/>
          </w:tcPr>
          <w:p w14:paraId="4362E9D2" w14:textId="3E6A1E9F" w:rsidR="00C266D4" w:rsidRPr="008811E9" w:rsidRDefault="002C65FA" w:rsidP="00510476">
            <w:pPr>
              <w:widowControl/>
              <w:jc w:val="left"/>
              <w:textAlignment w:val="center"/>
              <w:rPr>
                <w:rFonts w:ascii="宋体" w:hAnsi="宋体" w:cs="宋体" w:hint="eastAsia"/>
                <w:szCs w:val="21"/>
                <w:lang w:bidi="ar"/>
              </w:rPr>
            </w:pPr>
            <w:r w:rsidRPr="008811E9">
              <w:rPr>
                <w:rFonts w:ascii="宋体" w:hAnsi="宋体" w:cs="宋体" w:hint="eastAsia"/>
                <w:szCs w:val="21"/>
                <w:lang w:bidi="ar"/>
              </w:rPr>
              <w:t>协助开展</w:t>
            </w:r>
            <w:r w:rsidR="00C266D4" w:rsidRPr="008811E9">
              <w:rPr>
                <w:rFonts w:ascii="宋体" w:hAnsi="宋体" w:cs="宋体" w:hint="eastAsia"/>
                <w:szCs w:val="21"/>
                <w:lang w:bidi="ar"/>
              </w:rPr>
              <w:t>企业</w:t>
            </w:r>
            <w:r w:rsidR="00F00B3D" w:rsidRPr="008811E9">
              <w:rPr>
                <w:rFonts w:ascii="宋体" w:hAnsi="宋体" w:cs="宋体" w:hint="eastAsia"/>
                <w:szCs w:val="21"/>
                <w:lang w:bidi="ar"/>
              </w:rPr>
              <w:t>全面</w:t>
            </w:r>
            <w:r w:rsidR="00C266D4" w:rsidRPr="008811E9">
              <w:rPr>
                <w:rFonts w:ascii="宋体" w:hAnsi="宋体" w:cs="宋体" w:hint="eastAsia"/>
                <w:szCs w:val="21"/>
                <w:lang w:bidi="ar"/>
              </w:rPr>
              <w:t>排查（</w:t>
            </w:r>
            <w:r w:rsidR="00510476" w:rsidRPr="008811E9">
              <w:rPr>
                <w:rFonts w:ascii="宋体" w:hAnsi="宋体" w:cs="宋体" w:hint="eastAsia"/>
                <w:szCs w:val="21"/>
                <w:lang w:bidi="ar"/>
              </w:rPr>
              <w:t>7</w:t>
            </w:r>
            <w:r w:rsidR="00C266D4" w:rsidRPr="008811E9">
              <w:rPr>
                <w:rFonts w:ascii="宋体" w:hAnsi="宋体" w:cs="宋体" w:hint="eastAsia"/>
                <w:szCs w:val="21"/>
                <w:lang w:bidi="ar"/>
              </w:rPr>
              <w:t>分）</w:t>
            </w:r>
          </w:p>
        </w:tc>
        <w:tc>
          <w:tcPr>
            <w:tcW w:w="4394" w:type="dxa"/>
            <w:tcBorders>
              <w:top w:val="single" w:sz="4" w:space="0" w:color="auto"/>
              <w:left w:val="single" w:sz="4" w:space="0" w:color="auto"/>
              <w:bottom w:val="single" w:sz="4" w:space="0" w:color="auto"/>
              <w:right w:val="single" w:sz="4" w:space="0" w:color="auto"/>
            </w:tcBorders>
            <w:vAlign w:val="center"/>
          </w:tcPr>
          <w:p w14:paraId="44B0F03C" w14:textId="0DE8E0A1" w:rsidR="00C266D4" w:rsidRPr="008811E9" w:rsidRDefault="00F00B3D" w:rsidP="00F00B3D">
            <w:pPr>
              <w:rPr>
                <w:rFonts w:ascii="宋体" w:hAnsi="宋体" w:cs="宋体" w:hint="eastAsia"/>
                <w:kern w:val="2"/>
                <w:szCs w:val="21"/>
              </w:rPr>
            </w:pPr>
            <w:r w:rsidRPr="008811E9">
              <w:rPr>
                <w:rFonts w:ascii="宋体" w:hAnsi="宋体" w:cs="宋体" w:hint="eastAsia"/>
                <w:kern w:val="2"/>
                <w:szCs w:val="21"/>
              </w:rPr>
              <w:t>全面排查，每年排查≥100家</w:t>
            </w:r>
            <w:r w:rsidR="003219EF" w:rsidRPr="008811E9">
              <w:rPr>
                <w:rFonts w:ascii="宋体" w:hAnsi="宋体" w:cs="宋体" w:hint="eastAsia"/>
                <w:kern w:val="2"/>
                <w:szCs w:val="21"/>
              </w:rPr>
              <w:t>次</w:t>
            </w:r>
            <w:r w:rsidRPr="008811E9">
              <w:rPr>
                <w:rFonts w:ascii="宋体" w:hAnsi="宋体" w:cs="宋体" w:hint="eastAsia"/>
                <w:kern w:val="2"/>
                <w:szCs w:val="21"/>
              </w:rPr>
              <w:t>，建立</w:t>
            </w:r>
            <w:r w:rsidR="00C266D4" w:rsidRPr="008811E9">
              <w:rPr>
                <w:rFonts w:ascii="宋体" w:hAnsi="宋体" w:cs="宋体" w:hint="eastAsia"/>
                <w:kern w:val="2"/>
                <w:szCs w:val="21"/>
              </w:rPr>
              <w:t>动态信息库</w:t>
            </w:r>
            <w:r w:rsidRPr="008811E9">
              <w:rPr>
                <w:rFonts w:ascii="宋体" w:hAnsi="宋体" w:cs="宋体" w:hint="eastAsia"/>
                <w:kern w:val="2"/>
                <w:szCs w:val="21"/>
              </w:rPr>
              <w:t>，定期更新</w:t>
            </w:r>
            <w:r w:rsidR="00932362" w:rsidRPr="008811E9">
              <w:rPr>
                <w:rFonts w:ascii="宋体" w:hAnsi="宋体" w:cs="宋体" w:hint="eastAsia"/>
                <w:kern w:val="2"/>
                <w:szCs w:val="21"/>
              </w:rPr>
              <w:t>。</w:t>
            </w:r>
            <w:r w:rsidRPr="008811E9">
              <w:rPr>
                <w:rFonts w:ascii="宋体" w:hAnsi="宋体" w:cs="宋体" w:hint="eastAsia"/>
                <w:kern w:val="2"/>
                <w:szCs w:val="21"/>
              </w:rPr>
              <w:t>排查每少</w:t>
            </w:r>
            <w:proofErr w:type="gramStart"/>
            <w:r w:rsidRPr="008811E9">
              <w:rPr>
                <w:rFonts w:ascii="宋体" w:hAnsi="宋体" w:cs="宋体" w:hint="eastAsia"/>
                <w:kern w:val="2"/>
                <w:szCs w:val="21"/>
              </w:rPr>
              <w:t>20家</w:t>
            </w:r>
            <w:r w:rsidR="003219EF" w:rsidRPr="008811E9">
              <w:rPr>
                <w:rFonts w:ascii="宋体" w:hAnsi="宋体" w:cs="宋体" w:hint="eastAsia"/>
                <w:kern w:val="2"/>
                <w:szCs w:val="21"/>
              </w:rPr>
              <w:t>次</w:t>
            </w:r>
            <w:r w:rsidRPr="008811E9">
              <w:rPr>
                <w:rFonts w:ascii="宋体" w:hAnsi="宋体" w:cs="宋体" w:hint="eastAsia"/>
                <w:kern w:val="2"/>
                <w:szCs w:val="21"/>
              </w:rPr>
              <w:t>扣1分</w:t>
            </w:r>
            <w:proofErr w:type="gramEnd"/>
            <w:r w:rsidR="00932362" w:rsidRPr="008811E9">
              <w:rPr>
                <w:rFonts w:ascii="宋体" w:hAnsi="宋体" w:cs="宋体" w:hint="eastAsia"/>
                <w:kern w:val="2"/>
                <w:szCs w:val="21"/>
              </w:rPr>
              <w:t>；未按频率更新扣1分/次；</w:t>
            </w:r>
            <w:r w:rsidR="00C266D4" w:rsidRPr="008811E9">
              <w:rPr>
                <w:rFonts w:ascii="宋体" w:hAnsi="宋体" w:cs="宋体" w:hint="eastAsia"/>
                <w:kern w:val="2"/>
                <w:szCs w:val="21"/>
              </w:rPr>
              <w:t>档案缺失扣1分/项。</w:t>
            </w:r>
            <w:r w:rsidR="00932362" w:rsidRPr="008811E9">
              <w:rPr>
                <w:rFonts w:ascii="宋体" w:hAnsi="宋体" w:cs="宋体" w:hint="eastAsia"/>
                <w:kern w:val="2"/>
                <w:szCs w:val="21"/>
              </w:rPr>
              <w:t>本项扣至0分为止。</w:t>
            </w:r>
          </w:p>
        </w:tc>
        <w:tc>
          <w:tcPr>
            <w:tcW w:w="1559" w:type="dxa"/>
            <w:tcBorders>
              <w:top w:val="single" w:sz="4" w:space="0" w:color="000000"/>
              <w:left w:val="single" w:sz="4" w:space="0" w:color="auto"/>
              <w:bottom w:val="single" w:sz="4" w:space="0" w:color="000000"/>
              <w:right w:val="single" w:sz="4" w:space="0" w:color="000000"/>
            </w:tcBorders>
            <w:noWrap/>
            <w:vAlign w:val="center"/>
          </w:tcPr>
          <w:p w14:paraId="52FD0A8F" w14:textId="77777777" w:rsidR="00C266D4" w:rsidRPr="008811E9" w:rsidRDefault="00C266D4" w:rsidP="00C266D4">
            <w:pPr>
              <w:jc w:val="center"/>
              <w:rPr>
                <w:rFonts w:ascii="宋体" w:hAnsi="宋体" w:cs="宋体" w:hint="eastAsia"/>
                <w:kern w:val="2"/>
                <w:szCs w:val="21"/>
              </w:rPr>
            </w:pPr>
          </w:p>
        </w:tc>
      </w:tr>
      <w:tr w:rsidR="008811E9" w:rsidRPr="008811E9" w14:paraId="66DBE713" w14:textId="77777777" w:rsidTr="00F00B3D">
        <w:trPr>
          <w:trHeight w:val="544"/>
        </w:trPr>
        <w:tc>
          <w:tcPr>
            <w:tcW w:w="726" w:type="dxa"/>
            <w:tcBorders>
              <w:top w:val="single" w:sz="4" w:space="0" w:color="auto"/>
              <w:left w:val="single" w:sz="4" w:space="0" w:color="auto"/>
              <w:bottom w:val="single" w:sz="4" w:space="0" w:color="auto"/>
              <w:right w:val="single" w:sz="4" w:space="0" w:color="auto"/>
            </w:tcBorders>
            <w:noWrap/>
            <w:vAlign w:val="center"/>
          </w:tcPr>
          <w:p w14:paraId="7B7A0496" w14:textId="77777777" w:rsidR="00C106CF" w:rsidRPr="008811E9" w:rsidRDefault="00C106CF"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t>2</w:t>
            </w:r>
          </w:p>
        </w:tc>
        <w:tc>
          <w:tcPr>
            <w:tcW w:w="2302" w:type="dxa"/>
            <w:gridSpan w:val="2"/>
            <w:tcBorders>
              <w:top w:val="single" w:sz="4" w:space="0" w:color="000000"/>
              <w:left w:val="single" w:sz="4" w:space="0" w:color="auto"/>
              <w:bottom w:val="single" w:sz="4" w:space="0" w:color="000000"/>
              <w:right w:val="single" w:sz="4" w:space="0" w:color="auto"/>
            </w:tcBorders>
            <w:vAlign w:val="center"/>
          </w:tcPr>
          <w:p w14:paraId="130EF1B2" w14:textId="21801BDC" w:rsidR="00C106CF" w:rsidRPr="008811E9" w:rsidRDefault="00C106CF" w:rsidP="00C106CF">
            <w:pPr>
              <w:widowControl/>
              <w:jc w:val="left"/>
              <w:textAlignment w:val="center"/>
              <w:rPr>
                <w:rFonts w:ascii="宋体" w:hAnsi="宋体" w:cs="宋体" w:hint="eastAsia"/>
                <w:szCs w:val="21"/>
                <w:lang w:bidi="ar"/>
              </w:rPr>
            </w:pPr>
            <w:r w:rsidRPr="008811E9">
              <w:rPr>
                <w:rFonts w:ascii="宋体" w:hAnsi="宋体" w:cs="宋体" w:hint="eastAsia"/>
                <w:szCs w:val="21"/>
                <w:lang w:bidi="ar"/>
              </w:rPr>
              <w:t>高新技术企业培育（12分）</w:t>
            </w:r>
          </w:p>
        </w:tc>
        <w:tc>
          <w:tcPr>
            <w:tcW w:w="4394" w:type="dxa"/>
            <w:tcBorders>
              <w:top w:val="single" w:sz="4" w:space="0" w:color="auto"/>
              <w:left w:val="single" w:sz="4" w:space="0" w:color="auto"/>
              <w:bottom w:val="single" w:sz="4" w:space="0" w:color="auto"/>
              <w:right w:val="single" w:sz="4" w:space="0" w:color="auto"/>
            </w:tcBorders>
            <w:vAlign w:val="center"/>
          </w:tcPr>
          <w:p w14:paraId="3F5AEF3D" w14:textId="41AE661D" w:rsidR="00C106CF" w:rsidRPr="008811E9" w:rsidRDefault="00C106CF" w:rsidP="00C106CF">
            <w:pPr>
              <w:rPr>
                <w:rFonts w:ascii="宋体" w:hAnsi="宋体" w:cs="宋体" w:hint="eastAsia"/>
                <w:kern w:val="2"/>
                <w:szCs w:val="21"/>
              </w:rPr>
            </w:pPr>
            <w:r w:rsidRPr="008811E9">
              <w:rPr>
                <w:rFonts w:ascii="宋体" w:hAnsi="宋体" w:cs="宋体" w:hint="eastAsia"/>
                <w:kern w:val="2"/>
                <w:szCs w:val="21"/>
              </w:rPr>
              <w:t>每年摸排企业≥150家</w:t>
            </w:r>
            <w:r w:rsidR="003219EF" w:rsidRPr="008811E9">
              <w:rPr>
                <w:rFonts w:ascii="宋体" w:hAnsi="宋体" w:cs="宋体" w:hint="eastAsia"/>
                <w:kern w:val="2"/>
                <w:szCs w:val="21"/>
              </w:rPr>
              <w:t>次</w:t>
            </w:r>
            <w:r w:rsidR="000268B6" w:rsidRPr="008811E9">
              <w:rPr>
                <w:rFonts w:ascii="宋体" w:hAnsi="宋体" w:cs="宋体" w:hint="eastAsia"/>
                <w:kern w:val="2"/>
                <w:szCs w:val="21"/>
              </w:rPr>
              <w:t>（3分）；</w:t>
            </w:r>
            <w:r w:rsidRPr="008811E9">
              <w:rPr>
                <w:rFonts w:ascii="宋体" w:hAnsi="宋体" w:cs="宋体" w:hint="eastAsia"/>
                <w:kern w:val="2"/>
                <w:szCs w:val="21"/>
              </w:rPr>
              <w:t>预申报服务企业≥100家</w:t>
            </w:r>
            <w:r w:rsidR="003219EF" w:rsidRPr="008811E9">
              <w:rPr>
                <w:rFonts w:ascii="宋体" w:hAnsi="宋体" w:cs="宋体" w:hint="eastAsia"/>
                <w:kern w:val="2"/>
                <w:szCs w:val="21"/>
              </w:rPr>
              <w:t>次</w:t>
            </w:r>
            <w:r w:rsidR="000268B6" w:rsidRPr="008811E9">
              <w:rPr>
                <w:rFonts w:ascii="宋体" w:hAnsi="宋体" w:cs="宋体" w:hint="eastAsia"/>
                <w:kern w:val="2"/>
                <w:szCs w:val="21"/>
              </w:rPr>
              <w:t>（3分）；</w:t>
            </w:r>
            <w:r w:rsidRPr="008811E9">
              <w:rPr>
                <w:rFonts w:ascii="宋体" w:hAnsi="宋体" w:cs="宋体" w:hint="eastAsia"/>
                <w:kern w:val="2"/>
                <w:szCs w:val="21"/>
              </w:rPr>
              <w:t>集中培训≥2场</w:t>
            </w:r>
            <w:r w:rsidR="000268B6" w:rsidRPr="008811E9">
              <w:rPr>
                <w:rFonts w:ascii="宋体" w:hAnsi="宋体" w:cs="宋体" w:hint="eastAsia"/>
                <w:kern w:val="2"/>
                <w:szCs w:val="21"/>
              </w:rPr>
              <w:t>（2分）；</w:t>
            </w:r>
            <w:r w:rsidRPr="008811E9">
              <w:rPr>
                <w:rFonts w:ascii="宋体" w:hAnsi="宋体" w:cs="宋体" w:hint="eastAsia"/>
                <w:kern w:val="2"/>
                <w:szCs w:val="21"/>
              </w:rPr>
              <w:t>申报材料“一对一”辅导≥80家</w:t>
            </w:r>
            <w:r w:rsidR="003219EF" w:rsidRPr="008811E9">
              <w:rPr>
                <w:rFonts w:ascii="宋体" w:hAnsi="宋体" w:cs="宋体" w:hint="eastAsia"/>
                <w:kern w:val="2"/>
                <w:szCs w:val="21"/>
              </w:rPr>
              <w:t>次</w:t>
            </w:r>
            <w:r w:rsidR="000268B6" w:rsidRPr="008811E9">
              <w:rPr>
                <w:rFonts w:ascii="宋体" w:hAnsi="宋体" w:cs="宋体" w:hint="eastAsia"/>
                <w:kern w:val="2"/>
                <w:szCs w:val="21"/>
              </w:rPr>
              <w:t>（4分）。单项未达标按「实际完成数/考核要求数×单项分值」计分。单项</w:t>
            </w:r>
            <w:r w:rsidRPr="008811E9">
              <w:rPr>
                <w:rFonts w:ascii="宋体" w:hAnsi="宋体" w:cs="宋体" w:hint="eastAsia"/>
                <w:kern w:val="2"/>
                <w:szCs w:val="21"/>
              </w:rPr>
              <w:t>未达标按比例扣分。</w:t>
            </w:r>
            <w:bookmarkStart w:id="179" w:name="OLE_LINK38"/>
            <w:r w:rsidR="000268B6" w:rsidRPr="008811E9">
              <w:rPr>
                <w:rFonts w:ascii="宋体" w:hAnsi="宋体" w:cs="宋体" w:hint="eastAsia"/>
                <w:kern w:val="2"/>
                <w:szCs w:val="21"/>
              </w:rPr>
              <w:t>本项扣至0分为止。</w:t>
            </w:r>
            <w:bookmarkEnd w:id="179"/>
          </w:p>
        </w:tc>
        <w:tc>
          <w:tcPr>
            <w:tcW w:w="1559" w:type="dxa"/>
            <w:tcBorders>
              <w:top w:val="single" w:sz="4" w:space="0" w:color="000000"/>
              <w:left w:val="single" w:sz="4" w:space="0" w:color="auto"/>
              <w:bottom w:val="single" w:sz="4" w:space="0" w:color="000000"/>
              <w:right w:val="single" w:sz="4" w:space="0" w:color="000000"/>
            </w:tcBorders>
            <w:noWrap/>
            <w:vAlign w:val="center"/>
          </w:tcPr>
          <w:p w14:paraId="1E98CC22" w14:textId="77777777" w:rsidR="00C106CF" w:rsidRPr="008811E9" w:rsidRDefault="00C106CF" w:rsidP="00C266D4">
            <w:pPr>
              <w:jc w:val="center"/>
              <w:rPr>
                <w:rFonts w:ascii="宋体" w:hAnsi="宋体" w:cs="宋体" w:hint="eastAsia"/>
                <w:kern w:val="2"/>
                <w:szCs w:val="21"/>
              </w:rPr>
            </w:pPr>
          </w:p>
        </w:tc>
      </w:tr>
      <w:tr w:rsidR="008811E9" w:rsidRPr="008811E9" w14:paraId="6B39F6C5" w14:textId="77777777" w:rsidTr="00F00B3D">
        <w:trPr>
          <w:trHeight w:val="544"/>
        </w:trPr>
        <w:tc>
          <w:tcPr>
            <w:tcW w:w="726" w:type="dxa"/>
            <w:tcBorders>
              <w:top w:val="single" w:sz="4" w:space="0" w:color="auto"/>
              <w:left w:val="single" w:sz="4" w:space="0" w:color="auto"/>
              <w:bottom w:val="single" w:sz="4" w:space="0" w:color="auto"/>
              <w:right w:val="single" w:sz="4" w:space="0" w:color="auto"/>
            </w:tcBorders>
            <w:noWrap/>
            <w:vAlign w:val="center"/>
          </w:tcPr>
          <w:p w14:paraId="1F0F3289" w14:textId="04A6CE3D" w:rsidR="00C106CF" w:rsidRPr="008811E9" w:rsidRDefault="00C106CF"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lastRenderedPageBreak/>
              <w:t>3</w:t>
            </w:r>
          </w:p>
        </w:tc>
        <w:tc>
          <w:tcPr>
            <w:tcW w:w="2302" w:type="dxa"/>
            <w:gridSpan w:val="2"/>
            <w:tcBorders>
              <w:top w:val="single" w:sz="4" w:space="0" w:color="000000"/>
              <w:left w:val="single" w:sz="4" w:space="0" w:color="auto"/>
              <w:bottom w:val="single" w:sz="4" w:space="0" w:color="000000"/>
              <w:right w:val="single" w:sz="4" w:space="0" w:color="auto"/>
            </w:tcBorders>
            <w:vAlign w:val="center"/>
          </w:tcPr>
          <w:p w14:paraId="25126E77" w14:textId="51817E2D" w:rsidR="00C106CF" w:rsidRPr="008811E9" w:rsidRDefault="00C106CF" w:rsidP="00C106CF">
            <w:pPr>
              <w:widowControl/>
              <w:jc w:val="left"/>
              <w:textAlignment w:val="center"/>
              <w:rPr>
                <w:rFonts w:ascii="宋体" w:hAnsi="宋体" w:cs="宋体" w:hint="eastAsia"/>
                <w:szCs w:val="21"/>
                <w:lang w:bidi="ar"/>
              </w:rPr>
            </w:pPr>
            <w:r w:rsidRPr="008811E9">
              <w:rPr>
                <w:rFonts w:ascii="宋体" w:hAnsi="宋体" w:cs="宋体" w:hint="eastAsia"/>
                <w:szCs w:val="21"/>
                <w:lang w:bidi="ar"/>
              </w:rPr>
              <w:t>科技型中小企业培育（8分）</w:t>
            </w:r>
          </w:p>
        </w:tc>
        <w:tc>
          <w:tcPr>
            <w:tcW w:w="4394" w:type="dxa"/>
            <w:tcBorders>
              <w:top w:val="single" w:sz="4" w:space="0" w:color="auto"/>
              <w:left w:val="single" w:sz="4" w:space="0" w:color="auto"/>
              <w:bottom w:val="single" w:sz="4" w:space="0" w:color="auto"/>
              <w:right w:val="single" w:sz="4" w:space="0" w:color="auto"/>
            </w:tcBorders>
            <w:vAlign w:val="center"/>
          </w:tcPr>
          <w:p w14:paraId="4F2483A7" w14:textId="50505D31" w:rsidR="00C106CF" w:rsidRPr="008811E9" w:rsidRDefault="00C106CF" w:rsidP="00C266D4">
            <w:pPr>
              <w:rPr>
                <w:rFonts w:ascii="宋体" w:hAnsi="宋体" w:cs="宋体" w:hint="eastAsia"/>
                <w:kern w:val="2"/>
                <w:szCs w:val="21"/>
              </w:rPr>
            </w:pPr>
            <w:r w:rsidRPr="008811E9">
              <w:rPr>
                <w:rFonts w:ascii="宋体" w:hAnsi="宋体" w:cs="宋体" w:hint="eastAsia"/>
                <w:kern w:val="2"/>
                <w:szCs w:val="21"/>
              </w:rPr>
              <w:t>每年摸排企业≥300家</w:t>
            </w:r>
            <w:r w:rsidR="003219EF" w:rsidRPr="008811E9">
              <w:rPr>
                <w:rFonts w:ascii="宋体" w:hAnsi="宋体" w:cs="宋体" w:hint="eastAsia"/>
                <w:kern w:val="2"/>
                <w:szCs w:val="21"/>
              </w:rPr>
              <w:t>次</w:t>
            </w:r>
            <w:r w:rsidR="000268B6" w:rsidRPr="008811E9">
              <w:rPr>
                <w:rFonts w:ascii="宋体" w:hAnsi="宋体" w:cs="宋体" w:hint="eastAsia"/>
                <w:kern w:val="2"/>
                <w:szCs w:val="21"/>
              </w:rPr>
              <w:t>（3分）；</w:t>
            </w:r>
            <w:r w:rsidRPr="008811E9">
              <w:rPr>
                <w:rFonts w:ascii="宋体" w:hAnsi="宋体" w:cs="宋体" w:hint="eastAsia"/>
                <w:kern w:val="2"/>
                <w:szCs w:val="21"/>
              </w:rPr>
              <w:t>开展申报辅导服务，每年服务企业数≥200家</w:t>
            </w:r>
            <w:r w:rsidR="003219EF" w:rsidRPr="008811E9">
              <w:rPr>
                <w:rFonts w:ascii="宋体" w:hAnsi="宋体" w:cs="宋体" w:hint="eastAsia"/>
                <w:kern w:val="2"/>
                <w:szCs w:val="21"/>
              </w:rPr>
              <w:t>次</w:t>
            </w:r>
            <w:r w:rsidR="000268B6" w:rsidRPr="008811E9">
              <w:rPr>
                <w:rFonts w:ascii="宋体" w:hAnsi="宋体" w:cs="宋体" w:hint="eastAsia"/>
                <w:kern w:val="2"/>
                <w:szCs w:val="21"/>
              </w:rPr>
              <w:t>（5分）</w:t>
            </w:r>
            <w:bookmarkStart w:id="180" w:name="OLE_LINK17"/>
            <w:bookmarkStart w:id="181" w:name="OLE_LINK20"/>
            <w:r w:rsidR="000268B6" w:rsidRPr="008811E9">
              <w:rPr>
                <w:rFonts w:ascii="宋体" w:hAnsi="宋体" w:cs="宋体" w:hint="eastAsia"/>
                <w:kern w:val="2"/>
                <w:szCs w:val="21"/>
              </w:rPr>
              <w:t>。单项未达标按「实际完成数/考核要求数×单项分值」计分。单项未达标按比例扣分。</w:t>
            </w:r>
            <w:bookmarkEnd w:id="180"/>
            <w:bookmarkEnd w:id="181"/>
            <w:r w:rsidR="000268B6" w:rsidRPr="008811E9">
              <w:rPr>
                <w:rFonts w:ascii="宋体" w:hAnsi="宋体" w:cs="宋体" w:hint="eastAsia"/>
                <w:kern w:val="2"/>
                <w:szCs w:val="21"/>
              </w:rPr>
              <w:t>本项扣至0分为止。</w:t>
            </w:r>
          </w:p>
        </w:tc>
        <w:tc>
          <w:tcPr>
            <w:tcW w:w="1559" w:type="dxa"/>
            <w:tcBorders>
              <w:top w:val="single" w:sz="4" w:space="0" w:color="000000"/>
              <w:left w:val="single" w:sz="4" w:space="0" w:color="auto"/>
              <w:bottom w:val="single" w:sz="4" w:space="0" w:color="000000"/>
              <w:right w:val="single" w:sz="4" w:space="0" w:color="000000"/>
            </w:tcBorders>
            <w:noWrap/>
            <w:vAlign w:val="center"/>
          </w:tcPr>
          <w:p w14:paraId="46DB6EE4" w14:textId="77777777" w:rsidR="00C106CF" w:rsidRPr="008811E9" w:rsidRDefault="00C106CF" w:rsidP="00C266D4">
            <w:pPr>
              <w:jc w:val="center"/>
              <w:rPr>
                <w:rFonts w:ascii="宋体" w:hAnsi="宋体" w:cs="宋体" w:hint="eastAsia"/>
                <w:kern w:val="2"/>
                <w:szCs w:val="21"/>
              </w:rPr>
            </w:pPr>
          </w:p>
        </w:tc>
      </w:tr>
      <w:tr w:rsidR="008811E9" w:rsidRPr="008811E9" w14:paraId="504EF6A9" w14:textId="77777777" w:rsidTr="00F00B3D">
        <w:trPr>
          <w:trHeight w:val="700"/>
        </w:trPr>
        <w:tc>
          <w:tcPr>
            <w:tcW w:w="726" w:type="dxa"/>
            <w:tcBorders>
              <w:top w:val="single" w:sz="4" w:space="0" w:color="auto"/>
              <w:left w:val="single" w:sz="4" w:space="0" w:color="auto"/>
              <w:bottom w:val="single" w:sz="4" w:space="0" w:color="auto"/>
              <w:right w:val="single" w:sz="4" w:space="0" w:color="auto"/>
            </w:tcBorders>
            <w:noWrap/>
            <w:vAlign w:val="center"/>
          </w:tcPr>
          <w:p w14:paraId="75FD6A67" w14:textId="77777777" w:rsidR="00C106CF" w:rsidRPr="008811E9" w:rsidRDefault="00C106CF"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t>4</w:t>
            </w:r>
          </w:p>
        </w:tc>
        <w:tc>
          <w:tcPr>
            <w:tcW w:w="2302" w:type="dxa"/>
            <w:gridSpan w:val="2"/>
            <w:tcBorders>
              <w:top w:val="single" w:sz="4" w:space="0" w:color="000000"/>
              <w:left w:val="single" w:sz="4" w:space="0" w:color="auto"/>
              <w:bottom w:val="single" w:sz="4" w:space="0" w:color="auto"/>
              <w:right w:val="single" w:sz="4" w:space="0" w:color="auto"/>
            </w:tcBorders>
            <w:vAlign w:val="center"/>
          </w:tcPr>
          <w:p w14:paraId="15E7DC91" w14:textId="76571361" w:rsidR="00C106CF" w:rsidRPr="008811E9" w:rsidRDefault="00C106CF" w:rsidP="00C106CF">
            <w:pPr>
              <w:widowControl/>
              <w:jc w:val="left"/>
              <w:textAlignment w:val="center"/>
              <w:rPr>
                <w:rFonts w:ascii="宋体" w:hAnsi="宋体" w:cs="宋体" w:hint="eastAsia"/>
                <w:szCs w:val="21"/>
                <w:lang w:bidi="ar"/>
              </w:rPr>
            </w:pPr>
            <w:r w:rsidRPr="008811E9">
              <w:rPr>
                <w:rFonts w:ascii="宋体" w:hAnsi="宋体" w:cs="宋体" w:hint="eastAsia"/>
                <w:szCs w:val="21"/>
                <w:lang w:bidi="ar"/>
              </w:rPr>
              <w:t>独角兽/瞪</w:t>
            </w:r>
            <w:proofErr w:type="gramStart"/>
            <w:r w:rsidRPr="008811E9">
              <w:rPr>
                <w:rFonts w:ascii="宋体" w:hAnsi="宋体" w:cs="宋体" w:hint="eastAsia"/>
                <w:szCs w:val="21"/>
                <w:lang w:bidi="ar"/>
              </w:rPr>
              <w:t>羚</w:t>
            </w:r>
            <w:proofErr w:type="gramEnd"/>
            <w:r w:rsidRPr="008811E9">
              <w:rPr>
                <w:rFonts w:ascii="宋体" w:hAnsi="宋体" w:cs="宋体" w:hint="eastAsia"/>
                <w:szCs w:val="21"/>
                <w:lang w:bidi="ar"/>
              </w:rPr>
              <w:t>/研发机构培育（8分）</w:t>
            </w:r>
          </w:p>
        </w:tc>
        <w:tc>
          <w:tcPr>
            <w:tcW w:w="4394" w:type="dxa"/>
            <w:tcBorders>
              <w:top w:val="single" w:sz="4" w:space="0" w:color="auto"/>
              <w:left w:val="single" w:sz="4" w:space="0" w:color="auto"/>
              <w:bottom w:val="single" w:sz="4" w:space="0" w:color="auto"/>
              <w:right w:val="single" w:sz="4" w:space="0" w:color="auto"/>
            </w:tcBorders>
            <w:vAlign w:val="center"/>
          </w:tcPr>
          <w:p w14:paraId="7B0576EC" w14:textId="0FF2586F" w:rsidR="00C106CF" w:rsidRPr="008811E9" w:rsidRDefault="00C106CF" w:rsidP="00C106CF">
            <w:pPr>
              <w:rPr>
                <w:rFonts w:ascii="宋体" w:hAnsi="宋体" w:cs="宋体" w:hint="eastAsia"/>
                <w:kern w:val="2"/>
                <w:szCs w:val="21"/>
              </w:rPr>
            </w:pPr>
            <w:bookmarkStart w:id="182" w:name="OLE_LINK39"/>
            <w:r w:rsidRPr="008811E9">
              <w:rPr>
                <w:rFonts w:ascii="宋体" w:hAnsi="宋体" w:cs="宋体" w:hint="eastAsia"/>
                <w:kern w:val="2"/>
                <w:szCs w:val="21"/>
              </w:rPr>
              <w:t>调研摸底</w:t>
            </w:r>
            <w:bookmarkEnd w:id="182"/>
            <w:r w:rsidRPr="008811E9">
              <w:rPr>
                <w:rFonts w:ascii="宋体" w:hAnsi="宋体" w:cs="宋体" w:hint="eastAsia"/>
                <w:kern w:val="2"/>
                <w:szCs w:val="21"/>
              </w:rPr>
              <w:t>、清单建议、</w:t>
            </w:r>
            <w:bookmarkStart w:id="183" w:name="OLE_LINK40"/>
            <w:r w:rsidRPr="008811E9">
              <w:rPr>
                <w:rFonts w:ascii="宋体" w:hAnsi="宋体" w:cs="宋体" w:hint="eastAsia"/>
                <w:kern w:val="2"/>
                <w:szCs w:val="21"/>
              </w:rPr>
              <w:t>专题辅导</w:t>
            </w:r>
            <w:bookmarkEnd w:id="183"/>
            <w:r w:rsidR="00B55F69" w:rsidRPr="008811E9">
              <w:rPr>
                <w:rFonts w:ascii="宋体" w:hAnsi="宋体" w:cs="宋体" w:hint="eastAsia"/>
                <w:kern w:val="2"/>
                <w:szCs w:val="21"/>
              </w:rPr>
              <w:t>（3分）；每年摸底符合申报条件企业≥50家</w:t>
            </w:r>
            <w:r w:rsidR="003219EF" w:rsidRPr="008811E9">
              <w:rPr>
                <w:rFonts w:ascii="宋体" w:hAnsi="宋体" w:cs="宋体" w:hint="eastAsia"/>
                <w:kern w:val="2"/>
                <w:szCs w:val="21"/>
              </w:rPr>
              <w:t>次</w:t>
            </w:r>
            <w:r w:rsidR="00B55F69" w:rsidRPr="008811E9">
              <w:rPr>
                <w:rFonts w:ascii="宋体" w:hAnsi="宋体" w:cs="宋体" w:hint="eastAsia"/>
                <w:kern w:val="2"/>
                <w:szCs w:val="21"/>
              </w:rPr>
              <w:t>（5分）。</w:t>
            </w:r>
            <w:r w:rsidRPr="008811E9">
              <w:rPr>
                <w:rFonts w:ascii="宋体" w:hAnsi="宋体" w:cs="宋体" w:hint="eastAsia"/>
                <w:kern w:val="2"/>
                <w:szCs w:val="21"/>
              </w:rPr>
              <w:t>未开展</w:t>
            </w:r>
            <w:r w:rsidR="00B55F69" w:rsidRPr="008811E9">
              <w:rPr>
                <w:rFonts w:ascii="宋体" w:hAnsi="宋体" w:cs="宋体" w:hint="eastAsia"/>
                <w:kern w:val="2"/>
                <w:szCs w:val="21"/>
              </w:rPr>
              <w:t>调研摸底/专题辅导</w:t>
            </w:r>
            <w:r w:rsidRPr="008811E9">
              <w:rPr>
                <w:rFonts w:ascii="宋体" w:hAnsi="宋体" w:cs="宋体" w:hint="eastAsia"/>
                <w:kern w:val="2"/>
                <w:szCs w:val="21"/>
              </w:rPr>
              <w:t>扣3分</w:t>
            </w:r>
            <w:r w:rsidR="002C65FA" w:rsidRPr="008811E9">
              <w:rPr>
                <w:rFonts w:ascii="宋体" w:hAnsi="宋体" w:cs="宋体" w:hint="eastAsia"/>
                <w:kern w:val="2"/>
                <w:szCs w:val="21"/>
              </w:rPr>
              <w:t>，</w:t>
            </w:r>
            <w:r w:rsidRPr="008811E9">
              <w:rPr>
                <w:rFonts w:ascii="宋体" w:hAnsi="宋体" w:cs="宋体" w:hint="eastAsia"/>
                <w:kern w:val="2"/>
                <w:szCs w:val="21"/>
              </w:rPr>
              <w:t>资料不全扣1分/项</w:t>
            </w:r>
            <w:r w:rsidR="000268B6" w:rsidRPr="008811E9">
              <w:rPr>
                <w:rFonts w:ascii="宋体" w:hAnsi="宋体" w:cs="宋体" w:hint="eastAsia"/>
                <w:kern w:val="2"/>
                <w:szCs w:val="21"/>
              </w:rPr>
              <w:t>；摸底企业</w:t>
            </w:r>
            <w:r w:rsidR="002C65FA" w:rsidRPr="008811E9">
              <w:rPr>
                <w:rFonts w:ascii="宋体" w:hAnsi="宋体" w:cs="宋体" w:hint="eastAsia"/>
                <w:kern w:val="2"/>
                <w:szCs w:val="21"/>
              </w:rPr>
              <w:t>数量</w:t>
            </w:r>
            <w:r w:rsidRPr="008811E9">
              <w:rPr>
                <w:rFonts w:ascii="宋体" w:hAnsi="宋体" w:cs="宋体" w:hint="eastAsia"/>
                <w:kern w:val="2"/>
                <w:szCs w:val="21"/>
              </w:rPr>
              <w:t>未达标按比例扣分。</w:t>
            </w:r>
            <w:bookmarkStart w:id="184" w:name="OLE_LINK41"/>
            <w:r w:rsidR="00B55F69" w:rsidRPr="008811E9">
              <w:rPr>
                <w:rFonts w:ascii="宋体" w:hAnsi="宋体" w:cs="宋体" w:hint="eastAsia"/>
                <w:kern w:val="2"/>
                <w:szCs w:val="21"/>
              </w:rPr>
              <w:t>本项扣至0分为止。</w:t>
            </w:r>
            <w:bookmarkEnd w:id="184"/>
          </w:p>
        </w:tc>
        <w:tc>
          <w:tcPr>
            <w:tcW w:w="1559" w:type="dxa"/>
            <w:tcBorders>
              <w:top w:val="single" w:sz="4" w:space="0" w:color="000000"/>
              <w:left w:val="single" w:sz="4" w:space="0" w:color="auto"/>
              <w:bottom w:val="single" w:sz="4" w:space="0" w:color="000000"/>
              <w:right w:val="single" w:sz="4" w:space="0" w:color="000000"/>
            </w:tcBorders>
            <w:noWrap/>
            <w:vAlign w:val="center"/>
          </w:tcPr>
          <w:p w14:paraId="1BB02A2E" w14:textId="77777777" w:rsidR="00C106CF" w:rsidRPr="008811E9" w:rsidRDefault="00C106CF" w:rsidP="00C266D4">
            <w:pPr>
              <w:jc w:val="center"/>
              <w:rPr>
                <w:rFonts w:ascii="宋体" w:hAnsi="宋体" w:cs="宋体" w:hint="eastAsia"/>
                <w:kern w:val="2"/>
                <w:szCs w:val="21"/>
              </w:rPr>
            </w:pPr>
          </w:p>
        </w:tc>
      </w:tr>
      <w:tr w:rsidR="008811E9" w:rsidRPr="008811E9" w14:paraId="69DE3857" w14:textId="77777777" w:rsidTr="00CB0DB5">
        <w:trPr>
          <w:trHeight w:val="584"/>
        </w:trPr>
        <w:tc>
          <w:tcPr>
            <w:tcW w:w="8981" w:type="dxa"/>
            <w:gridSpan w:val="5"/>
            <w:tcBorders>
              <w:top w:val="single" w:sz="4" w:space="0" w:color="auto"/>
              <w:left w:val="single" w:sz="4" w:space="0" w:color="auto"/>
              <w:bottom w:val="single" w:sz="4" w:space="0" w:color="auto"/>
              <w:right w:val="single" w:sz="4" w:space="0" w:color="000000"/>
            </w:tcBorders>
            <w:noWrap/>
            <w:vAlign w:val="center"/>
          </w:tcPr>
          <w:p w14:paraId="02AE0ABA" w14:textId="731D19B1" w:rsidR="00C106CF" w:rsidRPr="008811E9" w:rsidRDefault="00C106CF" w:rsidP="00510476">
            <w:pPr>
              <w:jc w:val="left"/>
              <w:rPr>
                <w:rFonts w:ascii="宋体" w:hAnsi="宋体" w:cs="宋体" w:hint="eastAsia"/>
                <w:b/>
                <w:bCs/>
                <w:szCs w:val="21"/>
                <w:lang w:bidi="ar"/>
              </w:rPr>
            </w:pPr>
            <w:r w:rsidRPr="008811E9">
              <w:rPr>
                <w:rFonts w:ascii="宋体" w:hAnsi="宋体" w:cs="宋体" w:hint="eastAsia"/>
                <w:b/>
                <w:bCs/>
                <w:szCs w:val="21"/>
                <w:lang w:bidi="ar"/>
              </w:rPr>
              <w:t>（三）双创服务品牌打造（</w:t>
            </w:r>
            <w:r w:rsidR="00510476" w:rsidRPr="008811E9">
              <w:rPr>
                <w:rFonts w:ascii="宋体" w:hAnsi="宋体" w:cs="宋体" w:hint="eastAsia"/>
                <w:b/>
                <w:bCs/>
                <w:szCs w:val="21"/>
                <w:lang w:bidi="ar"/>
              </w:rPr>
              <w:t>15</w:t>
            </w:r>
            <w:r w:rsidRPr="008811E9">
              <w:rPr>
                <w:rFonts w:ascii="宋体" w:hAnsi="宋体" w:cs="宋体" w:hint="eastAsia"/>
                <w:b/>
                <w:bCs/>
                <w:szCs w:val="21"/>
                <w:lang w:bidi="ar"/>
              </w:rPr>
              <w:t>分）</w:t>
            </w:r>
          </w:p>
        </w:tc>
      </w:tr>
      <w:tr w:rsidR="008811E9" w:rsidRPr="008811E9" w14:paraId="0F478F40" w14:textId="77777777" w:rsidTr="00F00B3D">
        <w:trPr>
          <w:trHeight w:val="584"/>
        </w:trPr>
        <w:tc>
          <w:tcPr>
            <w:tcW w:w="726" w:type="dxa"/>
            <w:tcBorders>
              <w:top w:val="single" w:sz="4" w:space="0" w:color="auto"/>
              <w:left w:val="single" w:sz="4" w:space="0" w:color="auto"/>
              <w:bottom w:val="single" w:sz="4" w:space="0" w:color="auto"/>
              <w:right w:val="single" w:sz="4" w:space="0" w:color="auto"/>
            </w:tcBorders>
            <w:noWrap/>
            <w:vAlign w:val="center"/>
          </w:tcPr>
          <w:p w14:paraId="0D245959" w14:textId="77777777" w:rsidR="00C106CF" w:rsidRPr="008811E9" w:rsidRDefault="00C106CF"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t>1</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4684597D" w14:textId="3EDB2007" w:rsidR="00C106CF" w:rsidRPr="008811E9" w:rsidRDefault="00C106CF" w:rsidP="00510476">
            <w:pPr>
              <w:widowControl/>
              <w:jc w:val="left"/>
              <w:textAlignment w:val="center"/>
              <w:rPr>
                <w:rFonts w:ascii="宋体" w:hAnsi="宋体" w:cs="宋体" w:hint="eastAsia"/>
                <w:szCs w:val="21"/>
                <w:lang w:bidi="ar"/>
              </w:rPr>
            </w:pPr>
            <w:r w:rsidRPr="008811E9">
              <w:rPr>
                <w:rFonts w:ascii="宋体" w:hAnsi="宋体" w:cs="宋体" w:hint="eastAsia"/>
                <w:szCs w:val="21"/>
                <w:lang w:bidi="ar"/>
              </w:rPr>
              <w:t>“创管家”培训（</w:t>
            </w:r>
            <w:r w:rsidR="00510476" w:rsidRPr="008811E9">
              <w:rPr>
                <w:rFonts w:ascii="宋体" w:hAnsi="宋体" w:cs="宋体" w:hint="eastAsia"/>
                <w:szCs w:val="21"/>
                <w:lang w:bidi="ar"/>
              </w:rPr>
              <w:t>10</w:t>
            </w:r>
            <w:r w:rsidRPr="008811E9">
              <w:rPr>
                <w:rFonts w:ascii="宋体" w:hAnsi="宋体" w:cs="宋体" w:hint="eastAsia"/>
                <w:szCs w:val="21"/>
                <w:lang w:bidi="ar"/>
              </w:rPr>
              <w:t>分）</w:t>
            </w:r>
          </w:p>
        </w:tc>
        <w:tc>
          <w:tcPr>
            <w:tcW w:w="4394" w:type="dxa"/>
            <w:tcBorders>
              <w:top w:val="single" w:sz="4" w:space="0" w:color="auto"/>
              <w:left w:val="single" w:sz="4" w:space="0" w:color="auto"/>
              <w:bottom w:val="single" w:sz="4" w:space="0" w:color="auto"/>
              <w:right w:val="single" w:sz="4" w:space="0" w:color="auto"/>
            </w:tcBorders>
            <w:vAlign w:val="center"/>
          </w:tcPr>
          <w:p w14:paraId="5E69E60D" w14:textId="6D61360D" w:rsidR="00C106CF" w:rsidRPr="008811E9" w:rsidRDefault="00C106CF" w:rsidP="00510476">
            <w:pPr>
              <w:rPr>
                <w:rFonts w:ascii="宋体" w:hAnsi="宋体" w:cs="宋体" w:hint="eastAsia"/>
                <w:kern w:val="2"/>
                <w:szCs w:val="21"/>
              </w:rPr>
            </w:pPr>
            <w:r w:rsidRPr="008811E9">
              <w:rPr>
                <w:rFonts w:ascii="宋体" w:hAnsi="宋体" w:cs="宋体" w:hint="eastAsia"/>
                <w:kern w:val="2"/>
                <w:szCs w:val="21"/>
              </w:rPr>
              <w:t>每年≥</w:t>
            </w:r>
            <w:r w:rsidR="00510476" w:rsidRPr="008811E9">
              <w:rPr>
                <w:rFonts w:ascii="宋体" w:hAnsi="宋体" w:cs="宋体" w:hint="eastAsia"/>
                <w:kern w:val="2"/>
                <w:szCs w:val="21"/>
              </w:rPr>
              <w:t>10</w:t>
            </w:r>
            <w:r w:rsidRPr="008811E9">
              <w:rPr>
                <w:rFonts w:ascii="宋体" w:hAnsi="宋体" w:cs="宋体" w:hint="eastAsia"/>
                <w:kern w:val="2"/>
                <w:szCs w:val="21"/>
              </w:rPr>
              <w:t>场，台账完整，</w:t>
            </w:r>
            <w:r w:rsidR="00510476" w:rsidRPr="008811E9">
              <w:rPr>
                <w:rFonts w:ascii="宋体" w:hAnsi="宋体" w:cs="宋体" w:hint="eastAsia"/>
                <w:kern w:val="2"/>
                <w:szCs w:val="21"/>
              </w:rPr>
              <w:t>信息报送及时</w:t>
            </w:r>
            <w:r w:rsidR="002C65FA" w:rsidRPr="008811E9">
              <w:rPr>
                <w:rFonts w:ascii="宋体" w:hAnsi="宋体" w:cs="宋体" w:hint="eastAsia"/>
                <w:kern w:val="2"/>
                <w:szCs w:val="21"/>
              </w:rPr>
              <w:t>。</w:t>
            </w:r>
            <w:r w:rsidRPr="008811E9">
              <w:rPr>
                <w:rFonts w:ascii="宋体" w:hAnsi="宋体" w:cs="宋体" w:hint="eastAsia"/>
                <w:kern w:val="2"/>
                <w:szCs w:val="21"/>
              </w:rPr>
              <w:t>少1场扣2</w:t>
            </w:r>
            <w:r w:rsidR="00510476" w:rsidRPr="008811E9">
              <w:rPr>
                <w:rFonts w:ascii="宋体" w:hAnsi="宋体" w:cs="宋体" w:hint="eastAsia"/>
                <w:kern w:val="2"/>
                <w:szCs w:val="21"/>
              </w:rPr>
              <w:t>分</w:t>
            </w:r>
            <w:r w:rsidR="005F1AF8" w:rsidRPr="008811E9">
              <w:rPr>
                <w:rFonts w:ascii="宋体" w:hAnsi="宋体" w:cs="宋体" w:hint="eastAsia"/>
                <w:kern w:val="2"/>
                <w:szCs w:val="21"/>
              </w:rPr>
              <w:t>；</w:t>
            </w:r>
            <w:r w:rsidR="00510476" w:rsidRPr="008811E9">
              <w:rPr>
                <w:rFonts w:ascii="宋体" w:hAnsi="宋体" w:cs="宋体" w:hint="eastAsia"/>
                <w:kern w:val="2"/>
                <w:szCs w:val="21"/>
              </w:rPr>
              <w:t>台账</w:t>
            </w:r>
            <w:r w:rsidR="002C65FA" w:rsidRPr="008811E9">
              <w:rPr>
                <w:rFonts w:ascii="宋体" w:hAnsi="宋体" w:cs="宋体" w:hint="eastAsia"/>
                <w:kern w:val="2"/>
                <w:szCs w:val="21"/>
              </w:rPr>
              <w:t>缺失</w:t>
            </w:r>
            <w:r w:rsidR="005F1AF8" w:rsidRPr="008811E9">
              <w:rPr>
                <w:rFonts w:ascii="宋体" w:hAnsi="宋体" w:cs="宋体" w:hint="eastAsia"/>
                <w:kern w:val="2"/>
                <w:szCs w:val="21"/>
              </w:rPr>
              <w:t>扣1分/次；</w:t>
            </w:r>
            <w:r w:rsidR="00510476" w:rsidRPr="008811E9">
              <w:rPr>
                <w:rFonts w:ascii="宋体" w:hAnsi="宋体" w:cs="宋体" w:hint="eastAsia"/>
                <w:kern w:val="2"/>
                <w:szCs w:val="21"/>
              </w:rPr>
              <w:t>信息报送</w:t>
            </w:r>
            <w:r w:rsidR="005F1AF8" w:rsidRPr="008811E9">
              <w:rPr>
                <w:rFonts w:ascii="宋体" w:hAnsi="宋体" w:cs="宋体" w:hint="eastAsia"/>
                <w:kern w:val="2"/>
                <w:szCs w:val="21"/>
              </w:rPr>
              <w:t>逾期/漏报</w:t>
            </w:r>
            <w:r w:rsidR="00510476" w:rsidRPr="008811E9">
              <w:rPr>
                <w:rFonts w:ascii="宋体" w:hAnsi="宋体" w:cs="宋体" w:hint="eastAsia"/>
                <w:kern w:val="2"/>
                <w:szCs w:val="21"/>
              </w:rPr>
              <w:t>扣1分/次</w:t>
            </w:r>
            <w:r w:rsidR="00B55F69" w:rsidRPr="008811E9">
              <w:rPr>
                <w:rFonts w:ascii="宋体" w:hAnsi="宋体" w:cs="宋体" w:hint="eastAsia"/>
                <w:kern w:val="2"/>
                <w:szCs w:val="21"/>
              </w:rPr>
              <w:t>。本项扣至0分为止。</w:t>
            </w:r>
          </w:p>
        </w:tc>
        <w:tc>
          <w:tcPr>
            <w:tcW w:w="1559" w:type="dxa"/>
            <w:tcBorders>
              <w:top w:val="single" w:sz="4" w:space="0" w:color="000000"/>
              <w:left w:val="single" w:sz="4" w:space="0" w:color="auto"/>
              <w:bottom w:val="single" w:sz="4" w:space="0" w:color="000000"/>
              <w:right w:val="single" w:sz="4" w:space="0" w:color="000000"/>
            </w:tcBorders>
            <w:noWrap/>
            <w:vAlign w:val="center"/>
          </w:tcPr>
          <w:p w14:paraId="1FAB722B" w14:textId="77777777" w:rsidR="00C106CF" w:rsidRPr="008811E9" w:rsidRDefault="00C106CF" w:rsidP="00C266D4">
            <w:pPr>
              <w:jc w:val="center"/>
              <w:rPr>
                <w:rFonts w:ascii="宋体" w:hAnsi="宋体" w:cs="宋体" w:hint="eastAsia"/>
                <w:kern w:val="2"/>
                <w:szCs w:val="21"/>
              </w:rPr>
            </w:pPr>
          </w:p>
        </w:tc>
      </w:tr>
      <w:tr w:rsidR="008811E9" w:rsidRPr="008811E9" w14:paraId="3C7C50F6" w14:textId="77777777" w:rsidTr="00F00B3D">
        <w:trPr>
          <w:trHeight w:val="824"/>
        </w:trPr>
        <w:tc>
          <w:tcPr>
            <w:tcW w:w="726" w:type="dxa"/>
            <w:tcBorders>
              <w:top w:val="single" w:sz="4" w:space="0" w:color="auto"/>
              <w:left w:val="single" w:sz="4" w:space="0" w:color="auto"/>
              <w:bottom w:val="single" w:sz="4" w:space="0" w:color="auto"/>
              <w:right w:val="single" w:sz="4" w:space="0" w:color="auto"/>
            </w:tcBorders>
            <w:noWrap/>
            <w:vAlign w:val="center"/>
          </w:tcPr>
          <w:p w14:paraId="474F437F" w14:textId="77777777" w:rsidR="00C106CF" w:rsidRPr="008811E9" w:rsidRDefault="00C106CF"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t>2</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46DD3049" w14:textId="7E268439" w:rsidR="00C106CF" w:rsidRPr="008811E9" w:rsidRDefault="00C106CF" w:rsidP="00510476">
            <w:pPr>
              <w:widowControl/>
              <w:jc w:val="left"/>
              <w:textAlignment w:val="center"/>
              <w:rPr>
                <w:rFonts w:ascii="宋体" w:hAnsi="宋体" w:cs="宋体" w:hint="eastAsia"/>
                <w:szCs w:val="21"/>
                <w:lang w:bidi="ar"/>
              </w:rPr>
            </w:pPr>
            <w:r w:rsidRPr="008811E9">
              <w:rPr>
                <w:rFonts w:ascii="宋体" w:hAnsi="宋体" w:cs="宋体" w:hint="eastAsia"/>
                <w:szCs w:val="21"/>
                <w:lang w:bidi="ar"/>
              </w:rPr>
              <w:t>平台机构合作（</w:t>
            </w:r>
            <w:r w:rsidR="00510476" w:rsidRPr="008811E9">
              <w:rPr>
                <w:rFonts w:ascii="宋体" w:hAnsi="宋体" w:cs="宋体" w:hint="eastAsia"/>
                <w:szCs w:val="21"/>
                <w:lang w:bidi="ar"/>
              </w:rPr>
              <w:t>5</w:t>
            </w:r>
            <w:r w:rsidRPr="008811E9">
              <w:rPr>
                <w:rFonts w:ascii="宋体" w:hAnsi="宋体" w:cs="宋体" w:hint="eastAsia"/>
                <w:szCs w:val="21"/>
                <w:lang w:bidi="ar"/>
              </w:rPr>
              <w:t>分）</w:t>
            </w:r>
          </w:p>
        </w:tc>
        <w:tc>
          <w:tcPr>
            <w:tcW w:w="4394" w:type="dxa"/>
            <w:tcBorders>
              <w:top w:val="single" w:sz="4" w:space="0" w:color="auto"/>
              <w:left w:val="single" w:sz="4" w:space="0" w:color="auto"/>
              <w:bottom w:val="single" w:sz="4" w:space="0" w:color="auto"/>
              <w:right w:val="single" w:sz="4" w:space="0" w:color="auto"/>
            </w:tcBorders>
            <w:vAlign w:val="center"/>
          </w:tcPr>
          <w:p w14:paraId="2E922F7F" w14:textId="32694748" w:rsidR="00C106CF" w:rsidRPr="008811E9" w:rsidRDefault="00C106CF" w:rsidP="00510476">
            <w:pPr>
              <w:rPr>
                <w:rFonts w:ascii="宋体" w:hAnsi="宋体" w:cs="宋体" w:hint="eastAsia"/>
                <w:kern w:val="2"/>
                <w:szCs w:val="21"/>
              </w:rPr>
            </w:pPr>
            <w:r w:rsidRPr="008811E9">
              <w:rPr>
                <w:rFonts w:ascii="宋体" w:hAnsi="宋体" w:cs="宋体" w:hint="eastAsia"/>
                <w:kern w:val="2"/>
                <w:szCs w:val="21"/>
              </w:rPr>
              <w:t>合作机构≥</w:t>
            </w:r>
            <w:r w:rsidR="00510476" w:rsidRPr="008811E9">
              <w:rPr>
                <w:rFonts w:ascii="宋体" w:hAnsi="宋体" w:cs="宋体" w:hint="eastAsia"/>
                <w:kern w:val="2"/>
                <w:szCs w:val="21"/>
              </w:rPr>
              <w:t>50</w:t>
            </w:r>
            <w:r w:rsidRPr="008811E9">
              <w:rPr>
                <w:rFonts w:ascii="宋体" w:hAnsi="宋体" w:cs="宋体" w:hint="eastAsia"/>
                <w:kern w:val="2"/>
                <w:szCs w:val="21"/>
              </w:rPr>
              <w:t>家，资源清单健全</w:t>
            </w:r>
            <w:r w:rsidR="00B55F69" w:rsidRPr="008811E9">
              <w:rPr>
                <w:rFonts w:ascii="宋体" w:hAnsi="宋体" w:cs="宋体" w:hint="eastAsia"/>
                <w:kern w:val="2"/>
                <w:szCs w:val="21"/>
              </w:rPr>
              <w:t>。合作机构数量</w:t>
            </w:r>
            <w:r w:rsidRPr="008811E9">
              <w:rPr>
                <w:rFonts w:ascii="宋体" w:hAnsi="宋体" w:cs="宋体" w:hint="eastAsia"/>
                <w:kern w:val="2"/>
                <w:szCs w:val="21"/>
              </w:rPr>
              <w:t>未达标扣</w:t>
            </w:r>
            <w:r w:rsidR="004C450A" w:rsidRPr="008811E9">
              <w:rPr>
                <w:rFonts w:ascii="宋体" w:hAnsi="宋体" w:cs="宋体" w:hint="eastAsia"/>
                <w:kern w:val="2"/>
                <w:szCs w:val="21"/>
              </w:rPr>
              <w:t>3</w:t>
            </w:r>
            <w:r w:rsidRPr="008811E9">
              <w:rPr>
                <w:rFonts w:ascii="宋体" w:hAnsi="宋体" w:cs="宋体" w:hint="eastAsia"/>
                <w:kern w:val="2"/>
                <w:szCs w:val="21"/>
              </w:rPr>
              <w:t>分，无</w:t>
            </w:r>
            <w:r w:rsidR="004C450A" w:rsidRPr="008811E9">
              <w:rPr>
                <w:rFonts w:ascii="宋体" w:hAnsi="宋体" w:cs="宋体" w:hint="eastAsia"/>
                <w:kern w:val="2"/>
                <w:szCs w:val="21"/>
              </w:rPr>
              <w:t>清</w:t>
            </w:r>
            <w:r w:rsidRPr="008811E9">
              <w:rPr>
                <w:rFonts w:ascii="宋体" w:hAnsi="宋体" w:cs="宋体" w:hint="eastAsia"/>
                <w:kern w:val="2"/>
                <w:szCs w:val="21"/>
              </w:rPr>
              <w:t>单扣</w:t>
            </w:r>
            <w:r w:rsidR="004C450A" w:rsidRPr="008811E9">
              <w:rPr>
                <w:rFonts w:ascii="宋体" w:hAnsi="宋体" w:cs="宋体" w:hint="eastAsia"/>
                <w:kern w:val="2"/>
                <w:szCs w:val="21"/>
              </w:rPr>
              <w:t>2</w:t>
            </w:r>
            <w:r w:rsidRPr="008811E9">
              <w:rPr>
                <w:rFonts w:ascii="宋体" w:hAnsi="宋体" w:cs="宋体" w:hint="eastAsia"/>
                <w:kern w:val="2"/>
                <w:szCs w:val="21"/>
              </w:rPr>
              <w:t>分。</w:t>
            </w:r>
            <w:bookmarkStart w:id="185" w:name="OLE_LINK42"/>
            <w:r w:rsidR="00B55F69" w:rsidRPr="008811E9">
              <w:rPr>
                <w:rFonts w:ascii="宋体" w:hAnsi="宋体" w:cs="宋体" w:hint="eastAsia"/>
                <w:kern w:val="2"/>
                <w:szCs w:val="21"/>
              </w:rPr>
              <w:t>本项扣至0分为止。</w:t>
            </w:r>
            <w:bookmarkEnd w:id="185"/>
          </w:p>
        </w:tc>
        <w:tc>
          <w:tcPr>
            <w:tcW w:w="1559" w:type="dxa"/>
            <w:tcBorders>
              <w:top w:val="single" w:sz="4" w:space="0" w:color="000000"/>
              <w:left w:val="single" w:sz="4" w:space="0" w:color="auto"/>
              <w:right w:val="single" w:sz="4" w:space="0" w:color="000000"/>
            </w:tcBorders>
            <w:noWrap/>
            <w:vAlign w:val="center"/>
          </w:tcPr>
          <w:p w14:paraId="3934DFD9" w14:textId="77777777" w:rsidR="00C106CF" w:rsidRPr="008811E9" w:rsidRDefault="00C106CF" w:rsidP="00C266D4">
            <w:pPr>
              <w:jc w:val="center"/>
              <w:rPr>
                <w:rFonts w:ascii="宋体" w:hAnsi="宋体" w:cs="宋体" w:hint="eastAsia"/>
                <w:kern w:val="2"/>
                <w:szCs w:val="21"/>
              </w:rPr>
            </w:pPr>
          </w:p>
        </w:tc>
      </w:tr>
      <w:tr w:rsidR="008811E9" w:rsidRPr="008811E9" w14:paraId="7A101AB4" w14:textId="77777777" w:rsidTr="00CB0DB5">
        <w:trPr>
          <w:trHeight w:val="704"/>
        </w:trPr>
        <w:tc>
          <w:tcPr>
            <w:tcW w:w="8981" w:type="dxa"/>
            <w:gridSpan w:val="5"/>
            <w:tcBorders>
              <w:top w:val="single" w:sz="4" w:space="0" w:color="auto"/>
              <w:left w:val="single" w:sz="4" w:space="0" w:color="auto"/>
              <w:bottom w:val="single" w:sz="4" w:space="0" w:color="auto"/>
              <w:right w:val="single" w:sz="4" w:space="0" w:color="000000"/>
            </w:tcBorders>
            <w:noWrap/>
            <w:vAlign w:val="center"/>
          </w:tcPr>
          <w:p w14:paraId="38DFBADA" w14:textId="40345D63" w:rsidR="00C106CF" w:rsidRPr="008811E9" w:rsidRDefault="00C106CF" w:rsidP="00510476">
            <w:pPr>
              <w:jc w:val="left"/>
              <w:rPr>
                <w:rFonts w:ascii="宋体" w:hAnsi="宋体" w:cs="宋体" w:hint="eastAsia"/>
                <w:kern w:val="2"/>
                <w:szCs w:val="21"/>
              </w:rPr>
            </w:pPr>
            <w:r w:rsidRPr="008811E9">
              <w:rPr>
                <w:rFonts w:ascii="宋体" w:hAnsi="宋体" w:cs="宋体" w:hint="eastAsia"/>
                <w:b/>
                <w:bCs/>
                <w:szCs w:val="21"/>
                <w:lang w:bidi="ar"/>
              </w:rPr>
              <w:t>（四）服务质量与管理（</w:t>
            </w:r>
            <w:r w:rsidR="00510476" w:rsidRPr="008811E9">
              <w:rPr>
                <w:rFonts w:ascii="宋体" w:hAnsi="宋体" w:cs="宋体" w:hint="eastAsia"/>
                <w:b/>
                <w:bCs/>
                <w:szCs w:val="21"/>
                <w:lang w:bidi="ar"/>
              </w:rPr>
              <w:t>20</w:t>
            </w:r>
            <w:r w:rsidRPr="008811E9">
              <w:rPr>
                <w:rFonts w:ascii="宋体" w:hAnsi="宋体" w:cs="宋体" w:hint="eastAsia"/>
                <w:b/>
                <w:bCs/>
                <w:szCs w:val="21"/>
                <w:lang w:bidi="ar"/>
              </w:rPr>
              <w:t>分）</w:t>
            </w:r>
          </w:p>
        </w:tc>
      </w:tr>
      <w:tr w:rsidR="008811E9" w:rsidRPr="008811E9" w14:paraId="7F2902F4" w14:textId="77777777" w:rsidTr="00510476">
        <w:trPr>
          <w:trHeight w:val="704"/>
        </w:trPr>
        <w:tc>
          <w:tcPr>
            <w:tcW w:w="726" w:type="dxa"/>
            <w:tcBorders>
              <w:top w:val="single" w:sz="4" w:space="0" w:color="auto"/>
              <w:left w:val="single" w:sz="4" w:space="0" w:color="auto"/>
              <w:bottom w:val="single" w:sz="4" w:space="0" w:color="auto"/>
              <w:right w:val="single" w:sz="4" w:space="0" w:color="auto"/>
            </w:tcBorders>
            <w:noWrap/>
            <w:vAlign w:val="center"/>
          </w:tcPr>
          <w:p w14:paraId="56DD5F9A" w14:textId="77777777" w:rsidR="00C106CF" w:rsidRPr="008811E9" w:rsidRDefault="00C106CF"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t>1</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05A98CA9" w14:textId="35A5A274" w:rsidR="00C106CF" w:rsidRPr="008811E9" w:rsidRDefault="00C106CF" w:rsidP="00510476">
            <w:pPr>
              <w:widowControl/>
              <w:jc w:val="left"/>
              <w:textAlignment w:val="center"/>
              <w:rPr>
                <w:rFonts w:ascii="宋体" w:hAnsi="宋体" w:cs="宋体" w:hint="eastAsia"/>
                <w:szCs w:val="21"/>
                <w:lang w:bidi="ar"/>
              </w:rPr>
            </w:pPr>
            <w:r w:rsidRPr="008811E9">
              <w:rPr>
                <w:rFonts w:ascii="宋体" w:hAnsi="宋体" w:cs="宋体" w:hint="eastAsia"/>
                <w:szCs w:val="21"/>
                <w:lang w:bidi="ar"/>
              </w:rPr>
              <w:t>团队管理（</w:t>
            </w:r>
            <w:r w:rsidR="00510476" w:rsidRPr="008811E9">
              <w:rPr>
                <w:rFonts w:ascii="宋体" w:hAnsi="宋体" w:cs="宋体" w:hint="eastAsia"/>
                <w:szCs w:val="21"/>
                <w:lang w:bidi="ar"/>
              </w:rPr>
              <w:t>5</w:t>
            </w:r>
            <w:r w:rsidRPr="008811E9">
              <w:rPr>
                <w:rFonts w:ascii="宋体" w:hAnsi="宋体" w:cs="宋体" w:hint="eastAsia"/>
                <w:szCs w:val="21"/>
                <w:lang w:bidi="ar"/>
              </w:rPr>
              <w:t>分）</w:t>
            </w:r>
          </w:p>
        </w:tc>
        <w:tc>
          <w:tcPr>
            <w:tcW w:w="4394" w:type="dxa"/>
            <w:tcBorders>
              <w:top w:val="single" w:sz="4" w:space="0" w:color="auto"/>
              <w:left w:val="single" w:sz="4" w:space="0" w:color="auto"/>
              <w:bottom w:val="single" w:sz="4" w:space="0" w:color="auto"/>
              <w:right w:val="single" w:sz="4" w:space="0" w:color="auto"/>
            </w:tcBorders>
            <w:vAlign w:val="center"/>
          </w:tcPr>
          <w:p w14:paraId="5485F095" w14:textId="07D0977A" w:rsidR="00C106CF" w:rsidRPr="008811E9" w:rsidRDefault="00C106CF" w:rsidP="00510476">
            <w:pPr>
              <w:widowControl/>
              <w:textAlignment w:val="center"/>
              <w:rPr>
                <w:rFonts w:ascii="宋体" w:hAnsi="宋体" w:cs="宋体" w:hint="eastAsia"/>
                <w:szCs w:val="21"/>
                <w:lang w:bidi="ar"/>
              </w:rPr>
            </w:pPr>
            <w:r w:rsidRPr="008811E9">
              <w:rPr>
                <w:rFonts w:ascii="宋体" w:hAnsi="宋体" w:cs="宋体" w:hint="eastAsia"/>
                <w:szCs w:val="21"/>
                <w:lang w:bidi="ar"/>
              </w:rPr>
              <w:t>固定团队、负责人资质达标</w:t>
            </w:r>
            <w:r w:rsidR="005F1AF8" w:rsidRPr="008811E9">
              <w:rPr>
                <w:rFonts w:ascii="宋体" w:hAnsi="宋体" w:cs="宋体" w:hint="eastAsia"/>
                <w:szCs w:val="21"/>
                <w:lang w:bidi="ar"/>
              </w:rPr>
              <w:t>。</w:t>
            </w:r>
            <w:r w:rsidRPr="008811E9">
              <w:rPr>
                <w:rFonts w:ascii="宋体" w:hAnsi="宋体" w:cs="宋体" w:hint="eastAsia"/>
                <w:szCs w:val="21"/>
                <w:lang w:bidi="ar"/>
              </w:rPr>
              <w:t>人员随意更换扣2分/人，资质不达标扣</w:t>
            </w:r>
            <w:r w:rsidR="004C450A" w:rsidRPr="008811E9">
              <w:rPr>
                <w:rFonts w:ascii="宋体" w:hAnsi="宋体" w:cs="宋体" w:hint="eastAsia"/>
                <w:szCs w:val="21"/>
                <w:lang w:bidi="ar"/>
              </w:rPr>
              <w:t>5</w:t>
            </w:r>
            <w:r w:rsidRPr="008811E9">
              <w:rPr>
                <w:rFonts w:ascii="宋体" w:hAnsi="宋体" w:cs="宋体" w:hint="eastAsia"/>
                <w:szCs w:val="21"/>
                <w:lang w:bidi="ar"/>
              </w:rPr>
              <w:t>分。</w:t>
            </w:r>
            <w:r w:rsidR="00B55F69" w:rsidRPr="008811E9">
              <w:rPr>
                <w:rFonts w:ascii="宋体" w:hAnsi="宋体" w:cs="宋体" w:hint="eastAsia"/>
                <w:szCs w:val="21"/>
                <w:lang w:bidi="ar"/>
              </w:rPr>
              <w:t>本项扣至0分为止。</w:t>
            </w:r>
          </w:p>
        </w:tc>
        <w:tc>
          <w:tcPr>
            <w:tcW w:w="1559" w:type="dxa"/>
            <w:tcBorders>
              <w:top w:val="single" w:sz="4" w:space="0" w:color="000000"/>
              <w:left w:val="single" w:sz="4" w:space="0" w:color="auto"/>
              <w:right w:val="single" w:sz="4" w:space="0" w:color="000000"/>
            </w:tcBorders>
            <w:noWrap/>
            <w:vAlign w:val="center"/>
          </w:tcPr>
          <w:p w14:paraId="316B5F05" w14:textId="77777777" w:rsidR="00C106CF" w:rsidRPr="008811E9" w:rsidRDefault="00C106CF" w:rsidP="00C266D4">
            <w:pPr>
              <w:jc w:val="center"/>
              <w:rPr>
                <w:rFonts w:ascii="宋体" w:hAnsi="宋体" w:cs="宋体" w:hint="eastAsia"/>
                <w:kern w:val="2"/>
                <w:szCs w:val="21"/>
              </w:rPr>
            </w:pPr>
          </w:p>
        </w:tc>
      </w:tr>
      <w:tr w:rsidR="008811E9" w:rsidRPr="008811E9" w14:paraId="6BF54792" w14:textId="77777777" w:rsidTr="00510476">
        <w:trPr>
          <w:trHeight w:val="704"/>
        </w:trPr>
        <w:tc>
          <w:tcPr>
            <w:tcW w:w="726" w:type="dxa"/>
            <w:tcBorders>
              <w:top w:val="single" w:sz="4" w:space="0" w:color="auto"/>
              <w:left w:val="single" w:sz="4" w:space="0" w:color="auto"/>
              <w:bottom w:val="single" w:sz="4" w:space="0" w:color="auto"/>
              <w:right w:val="single" w:sz="4" w:space="0" w:color="auto"/>
            </w:tcBorders>
            <w:noWrap/>
            <w:vAlign w:val="center"/>
          </w:tcPr>
          <w:p w14:paraId="6363370F" w14:textId="77777777" w:rsidR="00C106CF" w:rsidRPr="008811E9" w:rsidRDefault="00C106CF"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t>2</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7044345B" w14:textId="35B60574" w:rsidR="00C106CF" w:rsidRPr="008811E9" w:rsidRDefault="00C106CF" w:rsidP="00510476">
            <w:pPr>
              <w:widowControl/>
              <w:jc w:val="left"/>
              <w:textAlignment w:val="center"/>
              <w:rPr>
                <w:rFonts w:ascii="宋体" w:hAnsi="宋体" w:cs="宋体" w:hint="eastAsia"/>
                <w:szCs w:val="21"/>
                <w:lang w:bidi="ar"/>
              </w:rPr>
            </w:pPr>
            <w:r w:rsidRPr="008811E9">
              <w:rPr>
                <w:rFonts w:ascii="宋体" w:hAnsi="宋体" w:cs="宋体" w:hint="eastAsia"/>
                <w:szCs w:val="21"/>
                <w:lang w:bidi="ar"/>
              </w:rPr>
              <w:t>服务响应（</w:t>
            </w:r>
            <w:r w:rsidR="00510476" w:rsidRPr="008811E9">
              <w:rPr>
                <w:rFonts w:ascii="宋体" w:hAnsi="宋体" w:cs="宋体" w:hint="eastAsia"/>
                <w:szCs w:val="21"/>
                <w:lang w:bidi="ar"/>
              </w:rPr>
              <w:t>4</w:t>
            </w:r>
            <w:r w:rsidRPr="008811E9">
              <w:rPr>
                <w:rFonts w:ascii="宋体" w:hAnsi="宋体" w:cs="宋体" w:hint="eastAsia"/>
                <w:szCs w:val="21"/>
                <w:lang w:bidi="ar"/>
              </w:rPr>
              <w:t>分）</w:t>
            </w:r>
          </w:p>
        </w:tc>
        <w:tc>
          <w:tcPr>
            <w:tcW w:w="4394" w:type="dxa"/>
            <w:tcBorders>
              <w:top w:val="single" w:sz="4" w:space="0" w:color="auto"/>
              <w:left w:val="single" w:sz="4" w:space="0" w:color="auto"/>
              <w:bottom w:val="single" w:sz="4" w:space="0" w:color="auto"/>
              <w:right w:val="single" w:sz="4" w:space="0" w:color="auto"/>
            </w:tcBorders>
            <w:vAlign w:val="center"/>
          </w:tcPr>
          <w:p w14:paraId="03997535" w14:textId="5CA4E29D" w:rsidR="00C106CF" w:rsidRPr="008811E9" w:rsidRDefault="00C106CF" w:rsidP="00510476">
            <w:pPr>
              <w:widowControl/>
              <w:textAlignment w:val="center"/>
              <w:rPr>
                <w:rFonts w:ascii="宋体" w:hAnsi="宋体" w:cs="宋体" w:hint="eastAsia"/>
                <w:szCs w:val="21"/>
                <w:lang w:bidi="ar"/>
              </w:rPr>
            </w:pPr>
            <w:r w:rsidRPr="008811E9">
              <w:rPr>
                <w:rFonts w:ascii="宋体" w:hAnsi="宋体" w:cs="宋体" w:hint="eastAsia"/>
                <w:szCs w:val="21"/>
                <w:lang w:bidi="ar"/>
              </w:rPr>
              <w:t>常规</w:t>
            </w:r>
            <w:r w:rsidR="00091E74" w:rsidRPr="008811E9">
              <w:rPr>
                <w:rFonts w:ascii="宋体" w:hAnsi="宋体" w:cs="宋体" w:hint="eastAsia"/>
                <w:szCs w:val="21"/>
                <w:lang w:bidi="ar"/>
              </w:rPr>
              <w:t>4</w:t>
            </w:r>
            <w:r w:rsidRPr="008811E9">
              <w:rPr>
                <w:rFonts w:ascii="宋体" w:hAnsi="宋体" w:cs="宋体" w:hint="eastAsia"/>
                <w:szCs w:val="21"/>
                <w:lang w:bidi="ar"/>
              </w:rPr>
              <w:t>小时、紧急</w:t>
            </w:r>
            <w:r w:rsidR="00091E74" w:rsidRPr="008811E9">
              <w:rPr>
                <w:rFonts w:ascii="宋体" w:hAnsi="宋体" w:cs="宋体" w:hint="eastAsia"/>
                <w:szCs w:val="21"/>
                <w:lang w:bidi="ar"/>
              </w:rPr>
              <w:t>1</w:t>
            </w:r>
            <w:r w:rsidRPr="008811E9">
              <w:rPr>
                <w:rFonts w:ascii="宋体" w:hAnsi="宋体" w:cs="宋体" w:hint="eastAsia"/>
                <w:szCs w:val="21"/>
                <w:lang w:bidi="ar"/>
              </w:rPr>
              <w:t>小时响应，超时扣1分/次。</w:t>
            </w:r>
            <w:r w:rsidR="00B55F69" w:rsidRPr="008811E9">
              <w:rPr>
                <w:rFonts w:ascii="宋体" w:hAnsi="宋体" w:cs="宋体" w:hint="eastAsia"/>
                <w:szCs w:val="21"/>
                <w:lang w:bidi="ar"/>
              </w:rPr>
              <w:t>本项扣至0分为止。</w:t>
            </w:r>
          </w:p>
        </w:tc>
        <w:tc>
          <w:tcPr>
            <w:tcW w:w="1559" w:type="dxa"/>
            <w:tcBorders>
              <w:top w:val="single" w:sz="4" w:space="0" w:color="000000"/>
              <w:left w:val="single" w:sz="4" w:space="0" w:color="auto"/>
              <w:right w:val="single" w:sz="4" w:space="0" w:color="000000"/>
            </w:tcBorders>
            <w:noWrap/>
            <w:vAlign w:val="center"/>
          </w:tcPr>
          <w:p w14:paraId="31322655" w14:textId="77777777" w:rsidR="00C106CF" w:rsidRPr="008811E9" w:rsidRDefault="00C106CF" w:rsidP="00C266D4">
            <w:pPr>
              <w:jc w:val="center"/>
              <w:rPr>
                <w:rFonts w:ascii="宋体" w:hAnsi="宋体" w:cs="宋体" w:hint="eastAsia"/>
                <w:kern w:val="2"/>
                <w:szCs w:val="21"/>
              </w:rPr>
            </w:pPr>
          </w:p>
        </w:tc>
      </w:tr>
      <w:tr w:rsidR="008811E9" w:rsidRPr="008811E9" w14:paraId="3279F8F2" w14:textId="77777777" w:rsidTr="00510476">
        <w:trPr>
          <w:trHeight w:val="704"/>
        </w:trPr>
        <w:tc>
          <w:tcPr>
            <w:tcW w:w="726" w:type="dxa"/>
            <w:tcBorders>
              <w:top w:val="single" w:sz="4" w:space="0" w:color="auto"/>
              <w:left w:val="single" w:sz="4" w:space="0" w:color="auto"/>
              <w:bottom w:val="single" w:sz="4" w:space="0" w:color="auto"/>
              <w:right w:val="single" w:sz="4" w:space="0" w:color="auto"/>
            </w:tcBorders>
            <w:noWrap/>
            <w:vAlign w:val="center"/>
          </w:tcPr>
          <w:p w14:paraId="3BC78AD3" w14:textId="77777777" w:rsidR="00C106CF" w:rsidRPr="008811E9" w:rsidRDefault="00C106CF"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t>3</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712591F2" w14:textId="3A206FA4" w:rsidR="00C106CF" w:rsidRPr="008811E9" w:rsidRDefault="00C106CF" w:rsidP="00510476">
            <w:pPr>
              <w:widowControl/>
              <w:jc w:val="left"/>
              <w:textAlignment w:val="center"/>
              <w:rPr>
                <w:rFonts w:ascii="宋体" w:hAnsi="宋体" w:cs="宋体" w:hint="eastAsia"/>
                <w:szCs w:val="21"/>
                <w:lang w:bidi="ar"/>
              </w:rPr>
            </w:pPr>
            <w:r w:rsidRPr="008811E9">
              <w:rPr>
                <w:rFonts w:ascii="宋体" w:hAnsi="宋体" w:cs="宋体" w:hint="eastAsia"/>
                <w:szCs w:val="21"/>
                <w:lang w:bidi="ar"/>
              </w:rPr>
              <w:t>成果提交（</w:t>
            </w:r>
            <w:r w:rsidR="00510476" w:rsidRPr="008811E9">
              <w:rPr>
                <w:rFonts w:ascii="宋体" w:hAnsi="宋体" w:cs="宋体" w:hint="eastAsia"/>
                <w:szCs w:val="21"/>
                <w:lang w:bidi="ar"/>
              </w:rPr>
              <w:t>4</w:t>
            </w:r>
            <w:r w:rsidRPr="008811E9">
              <w:rPr>
                <w:rFonts w:ascii="宋体" w:hAnsi="宋体" w:cs="宋体" w:hint="eastAsia"/>
                <w:szCs w:val="21"/>
                <w:lang w:bidi="ar"/>
              </w:rPr>
              <w:t>分）</w:t>
            </w:r>
          </w:p>
        </w:tc>
        <w:tc>
          <w:tcPr>
            <w:tcW w:w="4394" w:type="dxa"/>
            <w:tcBorders>
              <w:top w:val="single" w:sz="4" w:space="0" w:color="auto"/>
              <w:left w:val="single" w:sz="4" w:space="0" w:color="auto"/>
              <w:bottom w:val="single" w:sz="4" w:space="0" w:color="auto"/>
              <w:right w:val="single" w:sz="4" w:space="0" w:color="auto"/>
            </w:tcBorders>
            <w:vAlign w:val="center"/>
          </w:tcPr>
          <w:p w14:paraId="495CF430" w14:textId="066F69C3" w:rsidR="00C106CF" w:rsidRPr="008811E9" w:rsidRDefault="00C106CF" w:rsidP="00510476">
            <w:pPr>
              <w:widowControl/>
              <w:textAlignment w:val="center"/>
              <w:rPr>
                <w:rFonts w:ascii="宋体" w:hAnsi="宋体" w:cs="宋体" w:hint="eastAsia"/>
                <w:szCs w:val="21"/>
                <w:lang w:bidi="ar"/>
              </w:rPr>
            </w:pPr>
            <w:r w:rsidRPr="008811E9">
              <w:rPr>
                <w:rFonts w:ascii="宋体" w:hAnsi="宋体" w:cs="宋体" w:hint="eastAsia"/>
                <w:szCs w:val="21"/>
                <w:lang w:bidi="ar"/>
              </w:rPr>
              <w:t>按年提交</w:t>
            </w:r>
            <w:r w:rsidR="0097149F" w:rsidRPr="008811E9">
              <w:rPr>
                <w:rFonts w:ascii="宋体" w:hAnsi="宋体" w:cs="宋体" w:hint="eastAsia"/>
                <w:szCs w:val="21"/>
                <w:lang w:bidi="ar"/>
              </w:rPr>
              <w:t>成果</w:t>
            </w:r>
            <w:r w:rsidR="00B55F69" w:rsidRPr="008811E9">
              <w:rPr>
                <w:rFonts w:ascii="宋体" w:hAnsi="宋体" w:cs="宋体" w:hint="eastAsia"/>
                <w:szCs w:val="21"/>
                <w:lang w:bidi="ar"/>
              </w:rPr>
              <w:t>。</w:t>
            </w:r>
            <w:r w:rsidRPr="008811E9">
              <w:rPr>
                <w:rFonts w:ascii="宋体" w:hAnsi="宋体" w:cs="宋体" w:hint="eastAsia"/>
                <w:szCs w:val="21"/>
                <w:lang w:bidi="ar"/>
              </w:rPr>
              <w:t>逾期</w:t>
            </w:r>
            <w:r w:rsidR="00B55F69" w:rsidRPr="008811E9">
              <w:rPr>
                <w:rFonts w:ascii="宋体" w:hAnsi="宋体" w:cs="宋体" w:hint="eastAsia"/>
                <w:szCs w:val="21"/>
                <w:lang w:bidi="ar"/>
              </w:rPr>
              <w:t>提交</w:t>
            </w:r>
            <w:r w:rsidRPr="008811E9">
              <w:rPr>
                <w:rFonts w:ascii="宋体" w:hAnsi="宋体" w:cs="宋体" w:hint="eastAsia"/>
                <w:szCs w:val="21"/>
                <w:lang w:bidi="ar"/>
              </w:rPr>
              <w:t>扣</w:t>
            </w:r>
            <w:r w:rsidR="00B55F69" w:rsidRPr="008811E9">
              <w:rPr>
                <w:rFonts w:ascii="宋体" w:hAnsi="宋体" w:cs="宋体" w:hint="eastAsia"/>
                <w:szCs w:val="21"/>
                <w:lang w:bidi="ar"/>
              </w:rPr>
              <w:t>2</w:t>
            </w:r>
            <w:r w:rsidRPr="008811E9">
              <w:rPr>
                <w:rFonts w:ascii="宋体" w:hAnsi="宋体" w:cs="宋体" w:hint="eastAsia"/>
                <w:szCs w:val="21"/>
                <w:lang w:bidi="ar"/>
              </w:rPr>
              <w:t>分/</w:t>
            </w:r>
            <w:r w:rsidR="00176A6E" w:rsidRPr="008811E9">
              <w:rPr>
                <w:rFonts w:ascii="宋体" w:hAnsi="宋体" w:cs="宋体" w:hint="eastAsia"/>
                <w:szCs w:val="21"/>
                <w:lang w:bidi="ar"/>
              </w:rPr>
              <w:t>项</w:t>
            </w:r>
            <w:r w:rsidRPr="008811E9">
              <w:rPr>
                <w:rFonts w:ascii="宋体" w:hAnsi="宋体" w:cs="宋体" w:hint="eastAsia"/>
                <w:szCs w:val="21"/>
                <w:lang w:bidi="ar"/>
              </w:rPr>
              <w:t>，</w:t>
            </w:r>
            <w:r w:rsidR="00B55F69" w:rsidRPr="008811E9">
              <w:rPr>
                <w:rFonts w:ascii="宋体" w:hAnsi="宋体" w:cs="宋体" w:hint="eastAsia"/>
                <w:szCs w:val="21"/>
                <w:lang w:bidi="ar"/>
              </w:rPr>
              <w:t>材料</w:t>
            </w:r>
            <w:r w:rsidRPr="008811E9">
              <w:rPr>
                <w:rFonts w:ascii="宋体" w:hAnsi="宋体" w:cs="宋体" w:hint="eastAsia"/>
                <w:szCs w:val="21"/>
                <w:lang w:bidi="ar"/>
              </w:rPr>
              <w:t>不规范扣</w:t>
            </w:r>
            <w:r w:rsidR="00510476" w:rsidRPr="008811E9">
              <w:rPr>
                <w:rFonts w:ascii="宋体" w:hAnsi="宋体" w:cs="宋体" w:hint="eastAsia"/>
                <w:szCs w:val="21"/>
                <w:lang w:bidi="ar"/>
              </w:rPr>
              <w:t>1</w:t>
            </w:r>
            <w:r w:rsidRPr="008811E9">
              <w:rPr>
                <w:rFonts w:ascii="宋体" w:hAnsi="宋体" w:cs="宋体" w:hint="eastAsia"/>
                <w:szCs w:val="21"/>
                <w:lang w:bidi="ar"/>
              </w:rPr>
              <w:t>分/次。</w:t>
            </w:r>
            <w:r w:rsidR="00B55F69" w:rsidRPr="008811E9">
              <w:rPr>
                <w:rFonts w:ascii="宋体" w:hAnsi="宋体" w:cs="宋体" w:hint="eastAsia"/>
                <w:szCs w:val="21"/>
                <w:lang w:bidi="ar"/>
              </w:rPr>
              <w:t>本项扣至0分为止。</w:t>
            </w:r>
          </w:p>
        </w:tc>
        <w:tc>
          <w:tcPr>
            <w:tcW w:w="1559" w:type="dxa"/>
            <w:tcBorders>
              <w:top w:val="single" w:sz="4" w:space="0" w:color="000000"/>
              <w:left w:val="single" w:sz="4" w:space="0" w:color="auto"/>
              <w:right w:val="single" w:sz="4" w:space="0" w:color="000000"/>
            </w:tcBorders>
            <w:noWrap/>
            <w:vAlign w:val="center"/>
          </w:tcPr>
          <w:p w14:paraId="0E10B845" w14:textId="77777777" w:rsidR="00C106CF" w:rsidRPr="008811E9" w:rsidRDefault="00C106CF" w:rsidP="00C266D4">
            <w:pPr>
              <w:jc w:val="center"/>
              <w:rPr>
                <w:rFonts w:ascii="宋体" w:hAnsi="宋体" w:cs="宋体" w:hint="eastAsia"/>
                <w:kern w:val="2"/>
                <w:szCs w:val="21"/>
              </w:rPr>
            </w:pPr>
          </w:p>
        </w:tc>
      </w:tr>
      <w:tr w:rsidR="008811E9" w:rsidRPr="008811E9" w14:paraId="6F7DC895" w14:textId="77777777" w:rsidTr="00510476">
        <w:trPr>
          <w:trHeight w:val="704"/>
        </w:trPr>
        <w:tc>
          <w:tcPr>
            <w:tcW w:w="726" w:type="dxa"/>
            <w:tcBorders>
              <w:top w:val="single" w:sz="4" w:space="0" w:color="auto"/>
              <w:left w:val="single" w:sz="4" w:space="0" w:color="auto"/>
              <w:bottom w:val="single" w:sz="4" w:space="0" w:color="auto"/>
              <w:right w:val="single" w:sz="4" w:space="0" w:color="auto"/>
            </w:tcBorders>
            <w:noWrap/>
            <w:vAlign w:val="center"/>
          </w:tcPr>
          <w:p w14:paraId="0C503981" w14:textId="77777777" w:rsidR="00C106CF" w:rsidRPr="008811E9" w:rsidRDefault="00C106CF"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t>4</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7CBAB851" w14:textId="6C16FCFF" w:rsidR="00C106CF" w:rsidRPr="008811E9" w:rsidRDefault="00C106CF" w:rsidP="00510476">
            <w:pPr>
              <w:widowControl/>
              <w:jc w:val="left"/>
              <w:textAlignment w:val="center"/>
              <w:rPr>
                <w:rFonts w:ascii="宋体" w:hAnsi="宋体" w:cs="宋体" w:hint="eastAsia"/>
                <w:szCs w:val="21"/>
                <w:lang w:bidi="ar"/>
              </w:rPr>
            </w:pPr>
            <w:r w:rsidRPr="008811E9">
              <w:rPr>
                <w:rFonts w:ascii="宋体" w:hAnsi="宋体" w:cs="宋体" w:hint="eastAsia"/>
                <w:szCs w:val="21"/>
                <w:lang w:bidi="ar"/>
              </w:rPr>
              <w:t>保密合</w:t>
            </w:r>
            <w:proofErr w:type="gramStart"/>
            <w:r w:rsidRPr="008811E9">
              <w:rPr>
                <w:rFonts w:ascii="宋体" w:hAnsi="宋体" w:cs="宋体" w:hint="eastAsia"/>
                <w:szCs w:val="21"/>
                <w:lang w:bidi="ar"/>
              </w:rPr>
              <w:t>规</w:t>
            </w:r>
            <w:proofErr w:type="gramEnd"/>
            <w:r w:rsidRPr="008811E9">
              <w:rPr>
                <w:rFonts w:ascii="宋体" w:hAnsi="宋体" w:cs="宋体" w:hint="eastAsia"/>
                <w:szCs w:val="21"/>
                <w:lang w:bidi="ar"/>
              </w:rPr>
              <w:t>（</w:t>
            </w:r>
            <w:r w:rsidR="00510476" w:rsidRPr="008811E9">
              <w:rPr>
                <w:rFonts w:ascii="宋体" w:hAnsi="宋体" w:cs="宋体" w:hint="eastAsia"/>
                <w:szCs w:val="21"/>
                <w:lang w:bidi="ar"/>
              </w:rPr>
              <w:t>4</w:t>
            </w:r>
            <w:r w:rsidRPr="008811E9">
              <w:rPr>
                <w:rFonts w:ascii="宋体" w:hAnsi="宋体" w:cs="宋体" w:hint="eastAsia"/>
                <w:szCs w:val="21"/>
                <w:lang w:bidi="ar"/>
              </w:rPr>
              <w:t>分）</w:t>
            </w:r>
          </w:p>
        </w:tc>
        <w:tc>
          <w:tcPr>
            <w:tcW w:w="4394" w:type="dxa"/>
            <w:tcBorders>
              <w:top w:val="single" w:sz="4" w:space="0" w:color="auto"/>
              <w:left w:val="single" w:sz="4" w:space="0" w:color="auto"/>
              <w:bottom w:val="single" w:sz="4" w:space="0" w:color="auto"/>
              <w:right w:val="single" w:sz="4" w:space="0" w:color="auto"/>
            </w:tcBorders>
            <w:vAlign w:val="center"/>
          </w:tcPr>
          <w:p w14:paraId="223DECF2" w14:textId="05D97F2D" w:rsidR="00C106CF" w:rsidRPr="008811E9" w:rsidRDefault="00C106CF" w:rsidP="00510476">
            <w:pPr>
              <w:widowControl/>
              <w:textAlignment w:val="center"/>
              <w:rPr>
                <w:rFonts w:ascii="宋体" w:hAnsi="宋体" w:cs="宋体" w:hint="eastAsia"/>
                <w:szCs w:val="21"/>
                <w:lang w:bidi="ar"/>
              </w:rPr>
            </w:pPr>
            <w:r w:rsidRPr="008811E9">
              <w:rPr>
                <w:rFonts w:ascii="宋体" w:hAnsi="宋体" w:cs="宋体" w:hint="eastAsia"/>
                <w:szCs w:val="21"/>
                <w:lang w:bidi="ar"/>
              </w:rPr>
              <w:t>无信息泄露</w:t>
            </w:r>
            <w:r w:rsidR="00B55F69" w:rsidRPr="008811E9">
              <w:rPr>
                <w:rFonts w:ascii="宋体" w:hAnsi="宋体" w:cs="宋体" w:hint="eastAsia"/>
                <w:szCs w:val="21"/>
                <w:lang w:bidi="ar"/>
              </w:rPr>
              <w:t>。</w:t>
            </w:r>
            <w:r w:rsidRPr="008811E9">
              <w:rPr>
                <w:rFonts w:ascii="宋体" w:hAnsi="宋体" w:cs="宋体" w:hint="eastAsia"/>
                <w:szCs w:val="21"/>
                <w:lang w:bidi="ar"/>
              </w:rPr>
              <w:t>泄密</w:t>
            </w:r>
            <w:r w:rsidR="00B55F69" w:rsidRPr="008811E9">
              <w:rPr>
                <w:rFonts w:ascii="宋体" w:hAnsi="宋体" w:cs="宋体" w:hint="eastAsia"/>
                <w:szCs w:val="21"/>
                <w:lang w:bidi="ar"/>
              </w:rPr>
              <w:t>本次考核</w:t>
            </w:r>
            <w:r w:rsidRPr="008811E9">
              <w:rPr>
                <w:rFonts w:ascii="宋体" w:hAnsi="宋体" w:cs="宋体" w:hint="eastAsia"/>
                <w:szCs w:val="21"/>
                <w:lang w:bidi="ar"/>
              </w:rPr>
              <w:t>直接不合格。</w:t>
            </w:r>
          </w:p>
        </w:tc>
        <w:tc>
          <w:tcPr>
            <w:tcW w:w="1559" w:type="dxa"/>
            <w:tcBorders>
              <w:top w:val="single" w:sz="4" w:space="0" w:color="000000"/>
              <w:left w:val="single" w:sz="4" w:space="0" w:color="auto"/>
              <w:right w:val="single" w:sz="4" w:space="0" w:color="000000"/>
            </w:tcBorders>
            <w:noWrap/>
            <w:vAlign w:val="center"/>
          </w:tcPr>
          <w:p w14:paraId="3CB7BA95" w14:textId="77777777" w:rsidR="00C106CF" w:rsidRPr="008811E9" w:rsidRDefault="00C106CF" w:rsidP="00C266D4">
            <w:pPr>
              <w:jc w:val="center"/>
              <w:rPr>
                <w:rFonts w:ascii="宋体" w:hAnsi="宋体" w:cs="宋体" w:hint="eastAsia"/>
                <w:kern w:val="2"/>
                <w:szCs w:val="21"/>
              </w:rPr>
            </w:pPr>
          </w:p>
        </w:tc>
      </w:tr>
      <w:tr w:rsidR="008811E9" w:rsidRPr="008811E9" w14:paraId="698D2C0A" w14:textId="77777777" w:rsidTr="00510476">
        <w:trPr>
          <w:trHeight w:val="704"/>
        </w:trPr>
        <w:tc>
          <w:tcPr>
            <w:tcW w:w="726" w:type="dxa"/>
            <w:tcBorders>
              <w:top w:val="single" w:sz="4" w:space="0" w:color="auto"/>
              <w:left w:val="single" w:sz="4" w:space="0" w:color="auto"/>
              <w:bottom w:val="single" w:sz="4" w:space="0" w:color="auto"/>
              <w:right w:val="single" w:sz="4" w:space="0" w:color="auto"/>
            </w:tcBorders>
            <w:noWrap/>
            <w:vAlign w:val="center"/>
          </w:tcPr>
          <w:p w14:paraId="4784EFE5" w14:textId="77777777" w:rsidR="00C106CF" w:rsidRPr="008811E9" w:rsidRDefault="00C106CF" w:rsidP="00C266D4">
            <w:pPr>
              <w:widowControl/>
              <w:jc w:val="center"/>
              <w:textAlignment w:val="center"/>
              <w:rPr>
                <w:rFonts w:ascii="宋体" w:hAnsi="宋体" w:cs="宋体" w:hint="eastAsia"/>
                <w:szCs w:val="21"/>
                <w:lang w:bidi="ar"/>
              </w:rPr>
            </w:pPr>
            <w:r w:rsidRPr="008811E9">
              <w:rPr>
                <w:rFonts w:ascii="宋体" w:hAnsi="宋体" w:cs="宋体" w:hint="eastAsia"/>
                <w:szCs w:val="21"/>
                <w:lang w:bidi="ar"/>
              </w:rPr>
              <w:t>5</w:t>
            </w:r>
          </w:p>
        </w:tc>
        <w:tc>
          <w:tcPr>
            <w:tcW w:w="2302" w:type="dxa"/>
            <w:gridSpan w:val="2"/>
            <w:tcBorders>
              <w:top w:val="single" w:sz="4" w:space="0" w:color="auto"/>
              <w:left w:val="single" w:sz="4" w:space="0" w:color="auto"/>
              <w:bottom w:val="single" w:sz="4" w:space="0" w:color="auto"/>
              <w:right w:val="single" w:sz="4" w:space="0" w:color="auto"/>
            </w:tcBorders>
            <w:vAlign w:val="center"/>
          </w:tcPr>
          <w:p w14:paraId="51F3F018" w14:textId="710EA1D6" w:rsidR="00C106CF" w:rsidRPr="008811E9" w:rsidRDefault="00C106CF" w:rsidP="00510476">
            <w:pPr>
              <w:widowControl/>
              <w:jc w:val="left"/>
              <w:textAlignment w:val="center"/>
              <w:rPr>
                <w:rFonts w:ascii="宋体" w:hAnsi="宋体" w:cs="宋体" w:hint="eastAsia"/>
                <w:szCs w:val="21"/>
                <w:lang w:bidi="ar"/>
              </w:rPr>
            </w:pPr>
            <w:r w:rsidRPr="008811E9">
              <w:rPr>
                <w:rFonts w:ascii="宋体" w:hAnsi="宋体" w:cs="宋体" w:hint="eastAsia"/>
                <w:szCs w:val="21"/>
                <w:lang w:bidi="ar"/>
              </w:rPr>
              <w:t>其他配合（</w:t>
            </w:r>
            <w:r w:rsidR="00510476" w:rsidRPr="008811E9">
              <w:rPr>
                <w:rFonts w:ascii="宋体" w:hAnsi="宋体" w:cs="宋体" w:hint="eastAsia"/>
                <w:szCs w:val="21"/>
                <w:lang w:bidi="ar"/>
              </w:rPr>
              <w:t>3</w:t>
            </w:r>
            <w:r w:rsidRPr="008811E9">
              <w:rPr>
                <w:rFonts w:ascii="宋体" w:hAnsi="宋体" w:cs="宋体" w:hint="eastAsia"/>
                <w:szCs w:val="21"/>
                <w:lang w:bidi="ar"/>
              </w:rPr>
              <w:t>分）</w:t>
            </w:r>
          </w:p>
        </w:tc>
        <w:tc>
          <w:tcPr>
            <w:tcW w:w="4394" w:type="dxa"/>
            <w:tcBorders>
              <w:top w:val="single" w:sz="4" w:space="0" w:color="auto"/>
              <w:left w:val="single" w:sz="4" w:space="0" w:color="auto"/>
              <w:bottom w:val="single" w:sz="4" w:space="0" w:color="auto"/>
              <w:right w:val="single" w:sz="4" w:space="0" w:color="auto"/>
            </w:tcBorders>
            <w:vAlign w:val="center"/>
          </w:tcPr>
          <w:p w14:paraId="164EA2A3" w14:textId="57DAB4D7" w:rsidR="00C106CF" w:rsidRPr="008811E9" w:rsidRDefault="00C106CF" w:rsidP="00510476">
            <w:pPr>
              <w:widowControl/>
              <w:textAlignment w:val="center"/>
              <w:rPr>
                <w:rFonts w:ascii="宋体" w:hAnsi="宋体" w:cs="宋体" w:hint="eastAsia"/>
                <w:szCs w:val="21"/>
                <w:lang w:bidi="ar"/>
              </w:rPr>
            </w:pPr>
            <w:r w:rsidRPr="008811E9">
              <w:rPr>
                <w:rFonts w:ascii="宋体" w:hAnsi="宋体" w:cs="宋体" w:hint="eastAsia"/>
                <w:szCs w:val="21"/>
                <w:lang w:bidi="ar"/>
              </w:rPr>
              <w:t>配合检查、考核、审计，不配合扣</w:t>
            </w:r>
            <w:r w:rsidR="00510476" w:rsidRPr="008811E9">
              <w:rPr>
                <w:rFonts w:ascii="宋体" w:hAnsi="宋体" w:cs="宋体" w:hint="eastAsia"/>
                <w:szCs w:val="21"/>
                <w:lang w:bidi="ar"/>
              </w:rPr>
              <w:t>3</w:t>
            </w:r>
            <w:r w:rsidRPr="008811E9">
              <w:rPr>
                <w:rFonts w:ascii="宋体" w:hAnsi="宋体" w:cs="宋体" w:hint="eastAsia"/>
                <w:szCs w:val="21"/>
                <w:lang w:bidi="ar"/>
              </w:rPr>
              <w:t>分。</w:t>
            </w:r>
          </w:p>
        </w:tc>
        <w:tc>
          <w:tcPr>
            <w:tcW w:w="1559" w:type="dxa"/>
            <w:tcBorders>
              <w:top w:val="single" w:sz="4" w:space="0" w:color="000000"/>
              <w:left w:val="single" w:sz="4" w:space="0" w:color="auto"/>
              <w:right w:val="single" w:sz="4" w:space="0" w:color="000000"/>
            </w:tcBorders>
            <w:noWrap/>
            <w:vAlign w:val="center"/>
          </w:tcPr>
          <w:p w14:paraId="61C1F97D" w14:textId="77777777" w:rsidR="00C106CF" w:rsidRPr="008811E9" w:rsidRDefault="00C106CF" w:rsidP="00C266D4">
            <w:pPr>
              <w:jc w:val="center"/>
              <w:rPr>
                <w:rFonts w:ascii="宋体" w:hAnsi="宋体" w:cs="宋体" w:hint="eastAsia"/>
                <w:kern w:val="2"/>
                <w:szCs w:val="21"/>
              </w:rPr>
            </w:pPr>
          </w:p>
        </w:tc>
      </w:tr>
      <w:tr w:rsidR="008811E9" w:rsidRPr="008811E9" w14:paraId="20F4D85F" w14:textId="77777777" w:rsidTr="00CB0DB5">
        <w:trPr>
          <w:trHeight w:val="584"/>
        </w:trPr>
        <w:tc>
          <w:tcPr>
            <w:tcW w:w="3028" w:type="dxa"/>
            <w:gridSpan w:val="3"/>
            <w:tcBorders>
              <w:top w:val="single" w:sz="4" w:space="0" w:color="auto"/>
              <w:left w:val="single" w:sz="4" w:space="0" w:color="000000"/>
              <w:bottom w:val="single" w:sz="4" w:space="0" w:color="000000"/>
              <w:right w:val="single" w:sz="4" w:space="0" w:color="000000"/>
            </w:tcBorders>
            <w:noWrap/>
            <w:vAlign w:val="center"/>
          </w:tcPr>
          <w:p w14:paraId="67DF7098" w14:textId="77777777" w:rsidR="00C106CF" w:rsidRPr="008811E9" w:rsidRDefault="00C106CF" w:rsidP="00C266D4">
            <w:pPr>
              <w:jc w:val="center"/>
              <w:rPr>
                <w:rFonts w:ascii="宋体" w:hAnsi="宋体" w:cs="宋体" w:hint="eastAsia"/>
                <w:kern w:val="2"/>
                <w:szCs w:val="21"/>
              </w:rPr>
            </w:pPr>
            <w:r w:rsidRPr="008811E9">
              <w:rPr>
                <w:rFonts w:ascii="宋体" w:hAnsi="宋体" w:cs="宋体" w:hint="eastAsia"/>
                <w:szCs w:val="21"/>
                <w:lang w:bidi="ar"/>
              </w:rPr>
              <w:t>合计</w:t>
            </w:r>
          </w:p>
        </w:tc>
        <w:tc>
          <w:tcPr>
            <w:tcW w:w="4394" w:type="dxa"/>
            <w:tcBorders>
              <w:top w:val="single" w:sz="4" w:space="0" w:color="auto"/>
              <w:left w:val="single" w:sz="4" w:space="0" w:color="000000"/>
              <w:bottom w:val="single" w:sz="4" w:space="0" w:color="000000"/>
              <w:right w:val="single" w:sz="4" w:space="0" w:color="000000"/>
            </w:tcBorders>
            <w:noWrap/>
            <w:vAlign w:val="center"/>
          </w:tcPr>
          <w:p w14:paraId="01EF65D1" w14:textId="77777777" w:rsidR="00C106CF" w:rsidRPr="008811E9" w:rsidRDefault="00C106CF" w:rsidP="00C266D4">
            <w:pPr>
              <w:widowControl/>
              <w:jc w:val="center"/>
              <w:textAlignment w:val="center"/>
              <w:rPr>
                <w:rFonts w:ascii="宋体" w:hAnsi="宋体" w:cs="宋体" w:hint="eastAsia"/>
                <w:kern w:val="2"/>
                <w:szCs w:val="21"/>
              </w:rPr>
            </w:pPr>
            <w:r w:rsidRPr="008811E9">
              <w:rPr>
                <w:rFonts w:ascii="宋体" w:hAnsi="宋体" w:cs="宋体" w:hint="eastAsia"/>
                <w:szCs w:val="21"/>
                <w:lang w:bidi="ar"/>
              </w:rPr>
              <w:t>100分</w:t>
            </w:r>
          </w:p>
        </w:tc>
        <w:tc>
          <w:tcPr>
            <w:tcW w:w="1559" w:type="dxa"/>
            <w:tcBorders>
              <w:top w:val="single" w:sz="4" w:space="0" w:color="000000"/>
              <w:left w:val="single" w:sz="4" w:space="0" w:color="000000"/>
              <w:bottom w:val="single" w:sz="4" w:space="0" w:color="000000"/>
              <w:right w:val="single" w:sz="4" w:space="0" w:color="000000"/>
            </w:tcBorders>
            <w:noWrap/>
            <w:vAlign w:val="center"/>
          </w:tcPr>
          <w:p w14:paraId="5821BA4C" w14:textId="77777777" w:rsidR="00C106CF" w:rsidRPr="008811E9" w:rsidRDefault="00C106CF" w:rsidP="00C266D4">
            <w:pPr>
              <w:rPr>
                <w:rFonts w:ascii="宋体" w:hAnsi="宋体" w:cs="宋体" w:hint="eastAsia"/>
                <w:kern w:val="2"/>
                <w:szCs w:val="21"/>
              </w:rPr>
            </w:pPr>
          </w:p>
        </w:tc>
      </w:tr>
      <w:tr w:rsidR="008811E9" w:rsidRPr="008811E9" w14:paraId="00D41B9F" w14:textId="77777777" w:rsidTr="00CB0DB5">
        <w:trPr>
          <w:trHeight w:val="1587"/>
        </w:trPr>
        <w:tc>
          <w:tcPr>
            <w:tcW w:w="902" w:type="dxa"/>
            <w:gridSpan w:val="2"/>
            <w:tcBorders>
              <w:top w:val="single" w:sz="4" w:space="0" w:color="000000"/>
              <w:left w:val="single" w:sz="4" w:space="0" w:color="000000"/>
              <w:bottom w:val="single" w:sz="4" w:space="0" w:color="000000"/>
              <w:right w:val="single" w:sz="4" w:space="0" w:color="000000"/>
            </w:tcBorders>
            <w:noWrap/>
            <w:vAlign w:val="center"/>
          </w:tcPr>
          <w:p w14:paraId="6C1D680F" w14:textId="77777777" w:rsidR="00C106CF" w:rsidRPr="008811E9" w:rsidRDefault="00C106CF" w:rsidP="00C266D4">
            <w:pPr>
              <w:widowControl/>
              <w:jc w:val="center"/>
              <w:textAlignment w:val="center"/>
              <w:rPr>
                <w:rFonts w:ascii="宋体" w:hAnsi="宋体" w:cs="宋体" w:hint="eastAsia"/>
                <w:b/>
                <w:bCs/>
                <w:szCs w:val="21"/>
                <w:lang w:bidi="ar"/>
              </w:rPr>
            </w:pPr>
            <w:r w:rsidRPr="008811E9">
              <w:rPr>
                <w:rFonts w:ascii="宋体" w:hAnsi="宋体" w:cs="宋体" w:hint="eastAsia"/>
                <w:b/>
                <w:bCs/>
                <w:szCs w:val="21"/>
                <w:lang w:bidi="ar"/>
              </w:rPr>
              <w:t>存在</w:t>
            </w:r>
          </w:p>
          <w:p w14:paraId="3F2E0674" w14:textId="77777777" w:rsidR="00C106CF" w:rsidRPr="008811E9" w:rsidRDefault="00C106CF" w:rsidP="00C266D4">
            <w:pPr>
              <w:widowControl/>
              <w:jc w:val="center"/>
              <w:textAlignment w:val="center"/>
              <w:rPr>
                <w:rFonts w:ascii="宋体" w:hAnsi="宋体" w:cs="宋体" w:hint="eastAsia"/>
                <w:b/>
                <w:bCs/>
                <w:kern w:val="2"/>
                <w:szCs w:val="21"/>
              </w:rPr>
            </w:pPr>
            <w:r w:rsidRPr="008811E9">
              <w:rPr>
                <w:rFonts w:ascii="宋体" w:hAnsi="宋体" w:cs="宋体" w:hint="eastAsia"/>
                <w:b/>
                <w:bCs/>
                <w:szCs w:val="21"/>
                <w:lang w:bidi="ar"/>
              </w:rPr>
              <w:t>问题</w:t>
            </w:r>
          </w:p>
        </w:tc>
        <w:tc>
          <w:tcPr>
            <w:tcW w:w="8079" w:type="dxa"/>
            <w:gridSpan w:val="3"/>
            <w:tcBorders>
              <w:top w:val="single" w:sz="4" w:space="0" w:color="000000"/>
              <w:left w:val="single" w:sz="4" w:space="0" w:color="000000"/>
              <w:bottom w:val="single" w:sz="4" w:space="0" w:color="000000"/>
              <w:right w:val="single" w:sz="4" w:space="0" w:color="000000"/>
            </w:tcBorders>
            <w:vAlign w:val="center"/>
          </w:tcPr>
          <w:p w14:paraId="63BA657B" w14:textId="77777777" w:rsidR="00C106CF" w:rsidRPr="008811E9" w:rsidRDefault="00C106CF" w:rsidP="00C266D4">
            <w:pPr>
              <w:jc w:val="left"/>
              <w:rPr>
                <w:rFonts w:ascii="宋体" w:hAnsi="宋体" w:cs="宋体" w:hint="eastAsia"/>
                <w:kern w:val="2"/>
                <w:szCs w:val="21"/>
              </w:rPr>
            </w:pPr>
          </w:p>
        </w:tc>
      </w:tr>
    </w:tbl>
    <w:p w14:paraId="64344082" w14:textId="20747A45" w:rsidR="00C266D4" w:rsidRPr="008811E9" w:rsidRDefault="00C266D4" w:rsidP="00C266D4">
      <w:pPr>
        <w:spacing w:line="440" w:lineRule="exact"/>
        <w:ind w:firstLineChars="200" w:firstLine="420"/>
        <w:jc w:val="left"/>
        <w:rPr>
          <w:rFonts w:ascii="宋体" w:hAnsi="宋体" w:hint="eastAsia"/>
          <w:kern w:val="2"/>
          <w:szCs w:val="21"/>
        </w:rPr>
      </w:pPr>
      <w:r w:rsidRPr="008811E9">
        <w:rPr>
          <w:rFonts w:ascii="宋体" w:hAnsi="宋体" w:hint="eastAsia"/>
          <w:kern w:val="2"/>
          <w:szCs w:val="21"/>
        </w:rPr>
        <w:t>年度考核得分在90分（含）以上的，年度服务费用全额支付；年度考核得分在80分（含）以上不满90分的，年度服务费用按90%支付；年度考核得分在70分（含）以上不满80分的，年度服务费用按80%支付；年度考核得分不满70分的，年度服务费用按70%支付，甲方有权解除合同。</w:t>
      </w:r>
    </w:p>
    <w:p w14:paraId="7F56A473" w14:textId="2941E43B" w:rsidR="008141D5" w:rsidRPr="008811E9" w:rsidRDefault="008141D5" w:rsidP="008141D5">
      <w:pPr>
        <w:spacing w:line="440" w:lineRule="exact"/>
        <w:outlineLvl w:val="1"/>
        <w:rPr>
          <w:rFonts w:ascii="宋体" w:hAnsi="宋体" w:hint="eastAsia"/>
          <w:b/>
          <w:bCs/>
          <w:sz w:val="24"/>
          <w:szCs w:val="24"/>
        </w:rPr>
      </w:pPr>
      <w:bookmarkStart w:id="186" w:name="_Hlk174100782"/>
      <w:bookmarkEnd w:id="175"/>
      <w:r w:rsidRPr="008811E9">
        <w:rPr>
          <w:rFonts w:ascii="宋体" w:hAnsi="宋体" w:hint="eastAsia"/>
          <w:b/>
          <w:bCs/>
          <w:sz w:val="24"/>
          <w:szCs w:val="24"/>
        </w:rPr>
        <w:t>六、其他说明</w:t>
      </w:r>
    </w:p>
    <w:bookmarkEnd w:id="186"/>
    <w:p w14:paraId="477FF2E1" w14:textId="667D8768" w:rsidR="008141D5" w:rsidRPr="008811E9" w:rsidRDefault="008141D5" w:rsidP="00BA4A53">
      <w:pPr>
        <w:spacing w:line="460" w:lineRule="exact"/>
        <w:ind w:firstLineChars="200" w:firstLine="480"/>
        <w:rPr>
          <w:rFonts w:ascii="宋体" w:hAnsi="宋体" w:hint="eastAsia"/>
          <w:sz w:val="24"/>
          <w:szCs w:val="24"/>
        </w:rPr>
      </w:pPr>
      <w:r w:rsidRPr="008811E9">
        <w:rPr>
          <w:rFonts w:ascii="宋体" w:hAnsi="宋体" w:cs="宋体" w:hint="eastAsia"/>
          <w:sz w:val="24"/>
          <w:szCs w:val="24"/>
        </w:rPr>
        <w:t>投标人应针对本项目实际情况结合过往经验分析制定项目服务方案，在确保时效性的同</w:t>
      </w:r>
      <w:r w:rsidRPr="008811E9">
        <w:rPr>
          <w:rFonts w:ascii="宋体" w:hAnsi="宋体" w:cs="宋体" w:hint="eastAsia"/>
          <w:sz w:val="24"/>
          <w:szCs w:val="24"/>
        </w:rPr>
        <w:lastRenderedPageBreak/>
        <w:t>时保证项目工作质量及实施进度，确保能实现本项目按时保质保量交付等。项目服务方案，内容包括但不限于以下内容：</w:t>
      </w:r>
    </w:p>
    <w:p w14:paraId="090C4CF6" w14:textId="0C8891B7" w:rsidR="008141D5" w:rsidRPr="008811E9" w:rsidRDefault="008141D5"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1、供应商应针对本项目提交项目技术方案（格式自拟），内容应至少包括：</w:t>
      </w:r>
    </w:p>
    <w:p w14:paraId="32112BD6" w14:textId="6D02ADAA" w:rsidR="008141D5" w:rsidRPr="008811E9" w:rsidRDefault="0097149F"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（1）</w:t>
      </w:r>
      <w:proofErr w:type="gramStart"/>
      <w:r w:rsidR="008141D5" w:rsidRPr="008811E9">
        <w:rPr>
          <w:rFonts w:ascii="宋体" w:hAnsi="宋体" w:hint="eastAsia"/>
          <w:sz w:val="24"/>
          <w:szCs w:val="24"/>
        </w:rPr>
        <w:t>融资路演组织</w:t>
      </w:r>
      <w:proofErr w:type="gramEnd"/>
      <w:r w:rsidR="008141D5" w:rsidRPr="008811E9">
        <w:rPr>
          <w:rFonts w:ascii="宋体" w:hAnsi="宋体" w:hint="eastAsia"/>
          <w:sz w:val="24"/>
          <w:szCs w:val="24"/>
        </w:rPr>
        <w:t>执行方案</w:t>
      </w:r>
    </w:p>
    <w:p w14:paraId="57CB839A" w14:textId="29949128" w:rsidR="008141D5" w:rsidRPr="008811E9" w:rsidRDefault="0097149F"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（2）</w:t>
      </w:r>
      <w:r w:rsidR="008141D5" w:rsidRPr="008811E9">
        <w:rPr>
          <w:rFonts w:ascii="宋体" w:hAnsi="宋体" w:hint="eastAsia"/>
          <w:sz w:val="24"/>
          <w:szCs w:val="24"/>
        </w:rPr>
        <w:t>科技企业家训练营方案</w:t>
      </w:r>
    </w:p>
    <w:p w14:paraId="358497DB" w14:textId="3D8E1079" w:rsidR="008141D5" w:rsidRPr="008811E9" w:rsidRDefault="0097149F"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（3）</w:t>
      </w:r>
      <w:r w:rsidR="008141D5" w:rsidRPr="008811E9">
        <w:rPr>
          <w:rFonts w:ascii="宋体" w:hAnsi="宋体" w:hint="eastAsia"/>
          <w:sz w:val="24"/>
          <w:szCs w:val="24"/>
        </w:rPr>
        <w:t>企业融资需求摸排与管理方案</w:t>
      </w:r>
    </w:p>
    <w:p w14:paraId="3AC273BE" w14:textId="31F1F7D7" w:rsidR="008141D5" w:rsidRPr="008811E9" w:rsidRDefault="0097149F"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（4）</w:t>
      </w:r>
      <w:r w:rsidR="008141D5" w:rsidRPr="008811E9">
        <w:rPr>
          <w:rFonts w:ascii="宋体" w:hAnsi="宋体" w:hint="eastAsia"/>
          <w:sz w:val="24"/>
          <w:szCs w:val="24"/>
        </w:rPr>
        <w:t>金融机构资源拓展与维护方案</w:t>
      </w:r>
    </w:p>
    <w:p w14:paraId="50DF08EE" w14:textId="6F11A087" w:rsidR="008141D5" w:rsidRPr="008811E9" w:rsidRDefault="0097149F"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（5）</w:t>
      </w:r>
      <w:r w:rsidR="008141D5" w:rsidRPr="008811E9">
        <w:rPr>
          <w:rFonts w:ascii="宋体" w:hAnsi="宋体" w:hint="eastAsia"/>
          <w:sz w:val="24"/>
          <w:szCs w:val="24"/>
        </w:rPr>
        <w:t>协助排查方案</w:t>
      </w:r>
    </w:p>
    <w:p w14:paraId="17666230" w14:textId="41CD2DE8" w:rsidR="008141D5" w:rsidRPr="008811E9" w:rsidRDefault="0097149F"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（6）</w:t>
      </w:r>
      <w:r w:rsidR="008141D5" w:rsidRPr="008811E9">
        <w:rPr>
          <w:rFonts w:ascii="宋体" w:hAnsi="宋体" w:hint="eastAsia"/>
          <w:sz w:val="24"/>
          <w:szCs w:val="24"/>
        </w:rPr>
        <w:t>科技型中小企业培育辅导方案</w:t>
      </w:r>
    </w:p>
    <w:p w14:paraId="4DD1891A" w14:textId="7FFAFA8F" w:rsidR="008141D5" w:rsidRPr="008811E9" w:rsidRDefault="0097149F"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（7）</w:t>
      </w:r>
      <w:r w:rsidR="008141D5" w:rsidRPr="008811E9">
        <w:rPr>
          <w:rFonts w:ascii="宋体" w:hAnsi="宋体" w:hint="eastAsia"/>
          <w:sz w:val="24"/>
          <w:szCs w:val="24"/>
        </w:rPr>
        <w:t>高新技术企业培育辅导方案</w:t>
      </w:r>
    </w:p>
    <w:p w14:paraId="7A859717" w14:textId="7888E649" w:rsidR="008141D5" w:rsidRPr="008811E9" w:rsidRDefault="0097149F"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（8）</w:t>
      </w:r>
      <w:r w:rsidR="008141D5" w:rsidRPr="008811E9">
        <w:rPr>
          <w:rFonts w:ascii="宋体" w:hAnsi="宋体" w:hint="eastAsia"/>
          <w:sz w:val="24"/>
          <w:szCs w:val="24"/>
        </w:rPr>
        <w:t>独角兽、瞪</w:t>
      </w:r>
      <w:proofErr w:type="gramStart"/>
      <w:r w:rsidR="008141D5" w:rsidRPr="008811E9">
        <w:rPr>
          <w:rFonts w:ascii="宋体" w:hAnsi="宋体" w:hint="eastAsia"/>
          <w:sz w:val="24"/>
          <w:szCs w:val="24"/>
        </w:rPr>
        <w:t>羚</w:t>
      </w:r>
      <w:proofErr w:type="gramEnd"/>
      <w:r w:rsidR="008141D5" w:rsidRPr="008811E9">
        <w:rPr>
          <w:rFonts w:ascii="宋体" w:hAnsi="宋体" w:hint="eastAsia"/>
          <w:sz w:val="24"/>
          <w:szCs w:val="24"/>
        </w:rPr>
        <w:t>、研发机构培育服务方案</w:t>
      </w:r>
    </w:p>
    <w:p w14:paraId="720235BA" w14:textId="3E36CAFC" w:rsidR="008141D5" w:rsidRPr="008811E9" w:rsidRDefault="0097149F"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（9）</w:t>
      </w:r>
      <w:r w:rsidR="008141D5" w:rsidRPr="008811E9">
        <w:rPr>
          <w:rFonts w:ascii="宋体" w:hAnsi="宋体" w:hint="eastAsia"/>
          <w:sz w:val="24"/>
          <w:szCs w:val="24"/>
        </w:rPr>
        <w:t>“创管家”系列培训品牌活动方案</w:t>
      </w:r>
    </w:p>
    <w:p w14:paraId="0A57A1A9" w14:textId="3BF66EBD" w:rsidR="008141D5" w:rsidRPr="008811E9" w:rsidRDefault="0097149F"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（10）</w:t>
      </w:r>
      <w:r w:rsidR="008141D5" w:rsidRPr="008811E9">
        <w:rPr>
          <w:rFonts w:ascii="宋体" w:hAnsi="宋体" w:hint="eastAsia"/>
          <w:sz w:val="24"/>
          <w:szCs w:val="24"/>
        </w:rPr>
        <w:t>平台与机构资源合作方案</w:t>
      </w:r>
    </w:p>
    <w:p w14:paraId="48FAFAC1" w14:textId="1443D892" w:rsidR="008141D5" w:rsidRPr="008811E9" w:rsidRDefault="008141D5" w:rsidP="008141D5">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方案应</w:t>
      </w:r>
      <w:bookmarkStart w:id="187" w:name="_Hlk226620701"/>
      <w:r w:rsidR="0051344C" w:rsidRPr="008811E9">
        <w:rPr>
          <w:rFonts w:ascii="宋体" w:hAnsi="宋体" w:hint="eastAsia"/>
          <w:sz w:val="24"/>
          <w:szCs w:val="24"/>
        </w:rPr>
        <w:t>完善详细、合理</w:t>
      </w:r>
      <w:r w:rsidRPr="008811E9">
        <w:rPr>
          <w:rFonts w:ascii="宋体" w:hAnsi="宋体" w:hint="eastAsia"/>
          <w:sz w:val="24"/>
          <w:szCs w:val="24"/>
        </w:rPr>
        <w:t>、</w:t>
      </w:r>
      <w:bookmarkEnd w:id="187"/>
      <w:r w:rsidR="009073A7" w:rsidRPr="008811E9">
        <w:rPr>
          <w:rFonts w:ascii="宋体" w:hAnsi="宋体" w:hint="eastAsia"/>
          <w:sz w:val="24"/>
          <w:szCs w:val="24"/>
        </w:rPr>
        <w:t>贴合项目实际需求、</w:t>
      </w:r>
      <w:r w:rsidRPr="008811E9">
        <w:rPr>
          <w:rFonts w:ascii="宋体" w:hAnsi="宋体" w:hint="eastAsia"/>
          <w:sz w:val="24"/>
          <w:szCs w:val="24"/>
        </w:rPr>
        <w:t>切实可行。</w:t>
      </w:r>
    </w:p>
    <w:p w14:paraId="1C07B5FA" w14:textId="77777777" w:rsidR="008141D5" w:rsidRPr="008811E9" w:rsidRDefault="008141D5" w:rsidP="00BA4A53">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2、服务团队的配备说明</w:t>
      </w:r>
    </w:p>
    <w:p w14:paraId="6EDD01FF" w14:textId="5E1A3644" w:rsidR="008141D5" w:rsidRPr="008811E9" w:rsidRDefault="008141D5" w:rsidP="00A51459">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3、服务管理方案，</w:t>
      </w:r>
      <w:r w:rsidR="00A51459" w:rsidRPr="008811E9">
        <w:rPr>
          <w:rFonts w:ascii="宋体" w:hAnsi="宋体" w:hint="eastAsia"/>
          <w:sz w:val="24"/>
          <w:szCs w:val="24"/>
        </w:rPr>
        <w:t>内容至少包括：管理团队设置、质量管理、信息管理。</w:t>
      </w:r>
      <w:r w:rsidRPr="008811E9">
        <w:rPr>
          <w:rFonts w:ascii="宋体" w:hAnsi="宋体" w:hint="eastAsia"/>
          <w:sz w:val="24"/>
          <w:szCs w:val="24"/>
        </w:rPr>
        <w:t>方案应</w:t>
      </w:r>
      <w:bookmarkStart w:id="188" w:name="OLE_LINK50"/>
      <w:r w:rsidR="0051344C" w:rsidRPr="008811E9">
        <w:rPr>
          <w:rFonts w:ascii="宋体" w:hAnsi="宋体" w:hint="eastAsia"/>
          <w:sz w:val="24"/>
          <w:szCs w:val="24"/>
        </w:rPr>
        <w:t>完善详细、合理、</w:t>
      </w:r>
      <w:r w:rsidRPr="008811E9">
        <w:rPr>
          <w:rFonts w:ascii="宋体" w:hAnsi="宋体" w:hint="eastAsia"/>
          <w:sz w:val="24"/>
          <w:szCs w:val="24"/>
        </w:rPr>
        <w:t>贴合项目实际需求</w:t>
      </w:r>
      <w:bookmarkEnd w:id="188"/>
      <w:r w:rsidR="0051344C" w:rsidRPr="008811E9">
        <w:rPr>
          <w:rFonts w:ascii="宋体" w:hAnsi="宋体" w:hint="eastAsia"/>
          <w:sz w:val="24"/>
          <w:szCs w:val="24"/>
        </w:rPr>
        <w:t>、</w:t>
      </w:r>
      <w:r w:rsidR="00EC3EF1" w:rsidRPr="008811E9">
        <w:rPr>
          <w:rFonts w:ascii="宋体" w:hAnsi="宋体" w:hint="eastAsia"/>
          <w:sz w:val="24"/>
          <w:szCs w:val="24"/>
        </w:rPr>
        <w:t>切实可行</w:t>
      </w:r>
      <w:r w:rsidRPr="008811E9">
        <w:rPr>
          <w:rFonts w:ascii="宋体" w:hAnsi="宋体" w:hint="eastAsia"/>
          <w:sz w:val="24"/>
          <w:szCs w:val="24"/>
        </w:rPr>
        <w:t>。</w:t>
      </w:r>
    </w:p>
    <w:p w14:paraId="2FA28D19" w14:textId="5D97E6A2" w:rsidR="008141D5" w:rsidRPr="008811E9" w:rsidRDefault="008141D5" w:rsidP="00BA4A53">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hint="eastAsia"/>
          <w:sz w:val="24"/>
          <w:szCs w:val="24"/>
        </w:rPr>
        <w:t>4、质量保障方案及突发事件处理方案，方案应</w:t>
      </w:r>
      <w:r w:rsidR="0051344C" w:rsidRPr="008811E9">
        <w:rPr>
          <w:rFonts w:ascii="宋体" w:hAnsi="宋体" w:hint="eastAsia"/>
          <w:sz w:val="24"/>
          <w:szCs w:val="24"/>
        </w:rPr>
        <w:t>完善详细、合理、</w:t>
      </w:r>
      <w:r w:rsidRPr="008811E9">
        <w:rPr>
          <w:rFonts w:ascii="宋体" w:hAnsi="宋体" w:hint="eastAsia"/>
          <w:sz w:val="24"/>
          <w:szCs w:val="24"/>
        </w:rPr>
        <w:t>切实可行。</w:t>
      </w:r>
    </w:p>
    <w:p w14:paraId="14C3098F" w14:textId="0A0BBC7F" w:rsidR="008141D5" w:rsidRPr="008811E9" w:rsidRDefault="008141D5" w:rsidP="00BA4A53">
      <w:pPr>
        <w:widowControl/>
        <w:adjustRightInd w:val="0"/>
        <w:snapToGrid w:val="0"/>
        <w:spacing w:line="440" w:lineRule="exact"/>
        <w:ind w:firstLineChars="200" w:firstLine="480"/>
        <w:contextualSpacing/>
        <w:jc w:val="left"/>
        <w:rPr>
          <w:rFonts w:ascii="宋体" w:hAnsi="宋体" w:hint="eastAsia"/>
          <w:sz w:val="24"/>
          <w:szCs w:val="24"/>
        </w:rPr>
      </w:pPr>
      <w:r w:rsidRPr="008811E9">
        <w:rPr>
          <w:rFonts w:ascii="宋体" w:hAnsi="宋体"/>
          <w:sz w:val="24"/>
          <w:szCs w:val="24"/>
        </w:rPr>
        <w:t>5</w:t>
      </w:r>
      <w:r w:rsidRPr="008811E9">
        <w:rPr>
          <w:rFonts w:ascii="宋体" w:hAnsi="宋体" w:hint="eastAsia"/>
          <w:sz w:val="24"/>
          <w:szCs w:val="24"/>
        </w:rPr>
        <w:t>、其他说明</w:t>
      </w:r>
    </w:p>
    <w:p w14:paraId="066473D9" w14:textId="77777777" w:rsidR="00C266D4" w:rsidRPr="008811E9" w:rsidRDefault="00C266D4" w:rsidP="00F26A38">
      <w:pPr>
        <w:spacing w:line="440" w:lineRule="exact"/>
        <w:ind w:firstLineChars="100" w:firstLine="210"/>
      </w:pPr>
    </w:p>
    <w:p w14:paraId="45D4AE5C" w14:textId="6C5EA81E" w:rsidR="00383482" w:rsidRPr="008811E9" w:rsidRDefault="00383482" w:rsidP="00F26A38">
      <w:pPr>
        <w:spacing w:line="440" w:lineRule="exact"/>
        <w:ind w:firstLineChars="100" w:firstLine="210"/>
        <w:rPr>
          <w:rFonts w:cs="宋体"/>
          <w:sz w:val="24"/>
          <w:szCs w:val="24"/>
        </w:rPr>
      </w:pPr>
      <w:r w:rsidRPr="008811E9">
        <w:br w:type="page"/>
      </w:r>
    </w:p>
    <w:p w14:paraId="6A3642C2" w14:textId="142CCF3D" w:rsidR="0032705E" w:rsidRPr="008811E9" w:rsidRDefault="00CB0DB5">
      <w:pPr>
        <w:pStyle w:val="10"/>
        <w:rPr>
          <w:rFonts w:ascii="黑体" w:eastAsia="黑体" w:hAnsi="黑体" w:hint="eastAsia"/>
          <w:b w:val="0"/>
          <w:bCs/>
          <w:sz w:val="44"/>
          <w:szCs w:val="22"/>
        </w:rPr>
      </w:pPr>
      <w:bookmarkStart w:id="189" w:name="_Toc1154"/>
      <w:bookmarkStart w:id="190" w:name="_Toc103345471"/>
      <w:bookmarkStart w:id="191" w:name="_Toc158691777"/>
      <w:bookmarkStart w:id="192" w:name="_Toc315868063"/>
      <w:bookmarkStart w:id="193" w:name="_Toc315875326"/>
      <w:bookmarkStart w:id="194" w:name="_Toc229050092"/>
      <w:bookmarkEnd w:id="66"/>
      <w:bookmarkEnd w:id="67"/>
      <w:bookmarkEnd w:id="68"/>
      <w:bookmarkEnd w:id="69"/>
      <w:bookmarkEnd w:id="70"/>
      <w:bookmarkEnd w:id="71"/>
      <w:bookmarkEnd w:id="72"/>
      <w:bookmarkEnd w:id="73"/>
      <w:bookmarkEnd w:id="74"/>
      <w:bookmarkEnd w:id="147"/>
      <w:bookmarkEnd w:id="148"/>
      <w:bookmarkEnd w:id="149"/>
      <w:r w:rsidRPr="008811E9">
        <w:rPr>
          <w:rFonts w:ascii="黑体" w:eastAsia="黑体" w:hAnsi="黑体"/>
          <w:b w:val="0"/>
          <w:bCs/>
          <w:sz w:val="44"/>
          <w:szCs w:val="22"/>
        </w:rPr>
        <w:lastRenderedPageBreak/>
        <w:t>第五章</w:t>
      </w:r>
      <w:r w:rsidRPr="008811E9">
        <w:rPr>
          <w:rFonts w:ascii="黑体" w:eastAsia="黑体" w:hAnsi="黑体" w:hint="eastAsia"/>
          <w:b w:val="0"/>
          <w:bCs/>
          <w:sz w:val="44"/>
          <w:szCs w:val="22"/>
        </w:rPr>
        <w:t xml:space="preserve"> </w:t>
      </w:r>
      <w:r w:rsidRPr="008811E9">
        <w:rPr>
          <w:rFonts w:ascii="黑体" w:eastAsia="黑体" w:hAnsi="黑体"/>
          <w:b w:val="0"/>
          <w:bCs/>
          <w:sz w:val="44"/>
          <w:szCs w:val="22"/>
        </w:rPr>
        <w:t xml:space="preserve"> </w:t>
      </w:r>
      <w:r w:rsidRPr="008811E9">
        <w:rPr>
          <w:rFonts w:ascii="黑体" w:eastAsia="黑体" w:hAnsi="黑体" w:hint="eastAsia"/>
          <w:b w:val="0"/>
          <w:bCs/>
          <w:sz w:val="44"/>
          <w:szCs w:val="22"/>
        </w:rPr>
        <w:t>评标</w:t>
      </w:r>
      <w:bookmarkStart w:id="195" w:name="_Hlk161046252"/>
      <w:r w:rsidRPr="008811E9">
        <w:rPr>
          <w:rFonts w:ascii="黑体" w:eastAsia="黑体" w:hAnsi="黑体" w:hint="eastAsia"/>
          <w:b w:val="0"/>
          <w:bCs/>
          <w:sz w:val="44"/>
          <w:szCs w:val="22"/>
        </w:rPr>
        <w:t>方法</w:t>
      </w:r>
      <w:bookmarkEnd w:id="195"/>
      <w:r w:rsidRPr="008811E9">
        <w:rPr>
          <w:rFonts w:ascii="黑体" w:eastAsia="黑体" w:hAnsi="黑体" w:hint="eastAsia"/>
          <w:b w:val="0"/>
          <w:bCs/>
          <w:sz w:val="44"/>
          <w:szCs w:val="22"/>
        </w:rPr>
        <w:t>与评标标准</w:t>
      </w:r>
      <w:bookmarkEnd w:id="194"/>
    </w:p>
    <w:p w14:paraId="3EABF873" w14:textId="77777777" w:rsidR="0032705E" w:rsidRPr="008811E9" w:rsidRDefault="00CB0DB5">
      <w:pPr>
        <w:spacing w:line="450" w:lineRule="exact"/>
        <w:outlineLvl w:val="2"/>
        <w:rPr>
          <w:b/>
          <w:bCs/>
          <w:sz w:val="28"/>
          <w:szCs w:val="28"/>
        </w:rPr>
      </w:pPr>
      <w:r w:rsidRPr="008811E9">
        <w:rPr>
          <w:rFonts w:hint="eastAsia"/>
          <w:b/>
          <w:bCs/>
          <w:sz w:val="28"/>
          <w:szCs w:val="28"/>
        </w:rPr>
        <w:t>一、评标方法</w:t>
      </w:r>
    </w:p>
    <w:p w14:paraId="666723CC" w14:textId="18172121" w:rsidR="0032705E" w:rsidRPr="008811E9" w:rsidRDefault="00CB0DB5">
      <w:pPr>
        <w:spacing w:line="440" w:lineRule="exact"/>
        <w:ind w:firstLine="480"/>
        <w:jc w:val="left"/>
        <w:rPr>
          <w:rFonts w:ascii="宋体" w:hAnsi="宋体" w:cs="Arial" w:hint="eastAsia"/>
          <w:sz w:val="24"/>
          <w:szCs w:val="24"/>
        </w:rPr>
      </w:pPr>
      <w:r w:rsidRPr="008811E9">
        <w:rPr>
          <w:rFonts w:ascii="宋体" w:hAnsi="宋体" w:cs="宋体" w:hint="eastAsia"/>
          <w:sz w:val="24"/>
          <w:szCs w:val="24"/>
        </w:rPr>
        <w:t>1、本项目采</w:t>
      </w:r>
      <w:r w:rsidRPr="008811E9">
        <w:rPr>
          <w:rFonts w:ascii="宋体" w:hAnsi="宋体" w:cs="Arial" w:hint="eastAsia"/>
          <w:sz w:val="24"/>
          <w:szCs w:val="24"/>
        </w:rPr>
        <w:t>用的评标方法为</w:t>
      </w:r>
      <w:r w:rsidRPr="008811E9">
        <w:rPr>
          <w:rFonts w:ascii="宋体" w:hAnsi="宋体" w:cs="Arial"/>
          <w:sz w:val="24"/>
          <w:szCs w:val="24"/>
        </w:rPr>
        <w:t>综合评分法，评标结果按评审后得分由高到低顺序排列。得分相同的，按投标报价由低到高顺序排列。得分且投标报价相同的并列。投标文件满足招标文件全部实质性要求，</w:t>
      </w:r>
      <w:proofErr w:type="gramStart"/>
      <w:r w:rsidRPr="008811E9">
        <w:rPr>
          <w:rFonts w:ascii="宋体" w:hAnsi="宋体" w:cs="Arial"/>
          <w:sz w:val="24"/>
          <w:szCs w:val="24"/>
        </w:rPr>
        <w:t>且按照</w:t>
      </w:r>
      <w:proofErr w:type="gramEnd"/>
      <w:r w:rsidRPr="008811E9">
        <w:rPr>
          <w:rFonts w:ascii="宋体" w:hAnsi="宋体" w:cs="Arial"/>
          <w:sz w:val="24"/>
          <w:szCs w:val="24"/>
        </w:rPr>
        <w:t>评审因素的量化指标评审得分最高的投标人为</w:t>
      </w:r>
      <w:r w:rsidRPr="008811E9">
        <w:rPr>
          <w:rFonts w:ascii="宋体" w:hAnsi="宋体" w:cs="Arial" w:hint="eastAsia"/>
          <w:sz w:val="24"/>
          <w:szCs w:val="24"/>
        </w:rPr>
        <w:t>排名第一的</w:t>
      </w:r>
      <w:r w:rsidRPr="008811E9">
        <w:rPr>
          <w:rFonts w:ascii="宋体" w:hAnsi="宋体" w:cs="Arial"/>
          <w:sz w:val="24"/>
          <w:szCs w:val="24"/>
        </w:rPr>
        <w:t>中标候选人</w:t>
      </w:r>
      <w:r w:rsidR="007E1055" w:rsidRPr="008811E9">
        <w:rPr>
          <w:rFonts w:ascii="宋体" w:hAnsi="宋体" w:cs="Arial" w:hint="eastAsia"/>
          <w:sz w:val="24"/>
          <w:szCs w:val="24"/>
        </w:rPr>
        <w:t>，以此类推。如中标候选人有并列的，则以随机抽取方式确定排名。本项目选取前三名为中标候选人。</w:t>
      </w:r>
    </w:p>
    <w:p w14:paraId="1DD54904" w14:textId="77777777" w:rsidR="0032705E" w:rsidRPr="008811E9" w:rsidRDefault="00CB0DB5">
      <w:pPr>
        <w:spacing w:line="440" w:lineRule="exact"/>
        <w:ind w:firstLine="439"/>
        <w:jc w:val="left"/>
        <w:rPr>
          <w:rFonts w:hAnsi="宋体" w:cs="宋体" w:hint="eastAsia"/>
          <w:sz w:val="24"/>
          <w:szCs w:val="24"/>
        </w:rPr>
      </w:pPr>
      <w:r w:rsidRPr="008811E9">
        <w:rPr>
          <w:rFonts w:ascii="宋体" w:hAnsi="宋体" w:cs="宋体" w:hint="eastAsia"/>
          <w:sz w:val="24"/>
          <w:szCs w:val="24"/>
        </w:rPr>
        <w:t>2、政府采购政策功能落实：</w:t>
      </w:r>
      <w:r w:rsidRPr="008811E9">
        <w:rPr>
          <w:rFonts w:hAnsi="宋体" w:cs="宋体" w:hint="eastAsia"/>
          <w:sz w:val="24"/>
          <w:szCs w:val="24"/>
        </w:rPr>
        <w:t xml:space="preserve"> </w:t>
      </w:r>
    </w:p>
    <w:p w14:paraId="32D108A2" w14:textId="070180C7" w:rsidR="0032705E" w:rsidRPr="008811E9" w:rsidRDefault="007E1055" w:rsidP="002B1C40">
      <w:pPr>
        <w:pStyle w:val="a0"/>
        <w:spacing w:line="440" w:lineRule="exact"/>
        <w:rPr>
          <w:rFonts w:hAnsi="宋体" w:cs="宋体" w:hint="eastAsia"/>
          <w:sz w:val="24"/>
          <w:szCs w:val="24"/>
        </w:rPr>
      </w:pPr>
      <w:r w:rsidRPr="008811E9">
        <w:rPr>
          <w:rFonts w:hAnsi="宋体" w:cs="宋体" w:hint="eastAsia"/>
          <w:sz w:val="24"/>
          <w:szCs w:val="24"/>
        </w:rPr>
        <w:t>2</w:t>
      </w:r>
      <w:r w:rsidR="001A7F15" w:rsidRPr="008811E9">
        <w:rPr>
          <w:rFonts w:hAnsi="宋体" w:cs="宋体" w:hint="eastAsia"/>
          <w:sz w:val="24"/>
          <w:szCs w:val="24"/>
        </w:rPr>
        <w:t>.1</w:t>
      </w:r>
      <w:r w:rsidRPr="008811E9">
        <w:rPr>
          <w:rFonts w:hAnsi="宋体" w:cs="宋体" w:hint="eastAsia"/>
          <w:sz w:val="24"/>
          <w:szCs w:val="24"/>
        </w:rPr>
        <w:t>本项目专门面向中小企业采购，所属行业为</w:t>
      </w:r>
      <w:r w:rsidR="004735FC" w:rsidRPr="008811E9">
        <w:rPr>
          <w:rFonts w:hAnsi="宋体" w:cs="宋体" w:hint="eastAsia"/>
          <w:sz w:val="24"/>
          <w:szCs w:val="24"/>
        </w:rPr>
        <w:t>租赁和商务服务业</w:t>
      </w:r>
      <w:r w:rsidRPr="008811E9">
        <w:rPr>
          <w:rFonts w:hAnsi="宋体" w:cs="宋体" w:hint="eastAsia"/>
          <w:sz w:val="24"/>
          <w:szCs w:val="24"/>
        </w:rPr>
        <w:t>。</w:t>
      </w:r>
    </w:p>
    <w:p w14:paraId="775537B1" w14:textId="72AE28EF" w:rsidR="001A7F15" w:rsidRPr="008811E9" w:rsidRDefault="007E1055" w:rsidP="002B1C40">
      <w:pPr>
        <w:pStyle w:val="a0"/>
        <w:spacing w:line="440" w:lineRule="exact"/>
        <w:rPr>
          <w:rFonts w:hAnsi="宋体" w:cs="宋体" w:hint="eastAsia"/>
          <w:sz w:val="24"/>
          <w:szCs w:val="24"/>
        </w:rPr>
      </w:pPr>
      <w:r w:rsidRPr="008811E9">
        <w:rPr>
          <w:rFonts w:hAnsi="宋体" w:cs="宋体" w:hint="eastAsia"/>
          <w:sz w:val="24"/>
          <w:szCs w:val="24"/>
        </w:rPr>
        <w:t>2</w:t>
      </w:r>
      <w:r w:rsidR="001A7F15" w:rsidRPr="008811E9">
        <w:rPr>
          <w:rFonts w:hAnsi="宋体" w:cs="宋体" w:hint="eastAsia"/>
          <w:sz w:val="24"/>
          <w:szCs w:val="24"/>
        </w:rPr>
        <w:t>.2在投标文件中须提供《中小企业声明函》（填报严格按工信部联企业〔2011〕300号通知中的《中小企业划型标准规定》进行）。</w:t>
      </w:r>
    </w:p>
    <w:p w14:paraId="1B466E66" w14:textId="34F854BE" w:rsidR="001A7F15" w:rsidRPr="008811E9" w:rsidRDefault="007E1055" w:rsidP="002B1C40">
      <w:pPr>
        <w:pStyle w:val="a0"/>
        <w:spacing w:line="440" w:lineRule="exact"/>
        <w:rPr>
          <w:rFonts w:hAnsi="宋体" w:cs="宋体" w:hint="eastAsia"/>
          <w:sz w:val="24"/>
          <w:szCs w:val="24"/>
        </w:rPr>
      </w:pPr>
      <w:r w:rsidRPr="008811E9">
        <w:rPr>
          <w:rFonts w:hAnsi="宋体" w:cs="宋体" w:hint="eastAsia"/>
          <w:sz w:val="24"/>
          <w:szCs w:val="24"/>
        </w:rPr>
        <w:t>2</w:t>
      </w:r>
      <w:r w:rsidR="001A7F15" w:rsidRPr="008811E9">
        <w:rPr>
          <w:rFonts w:hAnsi="宋体" w:cs="宋体" w:hint="eastAsia"/>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8060483" w14:textId="3582C0A3" w:rsidR="001A7F15" w:rsidRPr="008811E9" w:rsidRDefault="007E1055" w:rsidP="002B1C40">
      <w:pPr>
        <w:pStyle w:val="a0"/>
        <w:spacing w:line="440" w:lineRule="exact"/>
        <w:rPr>
          <w:rFonts w:hAnsi="宋体" w:cs="宋体" w:hint="eastAsia"/>
          <w:sz w:val="24"/>
          <w:szCs w:val="24"/>
        </w:rPr>
      </w:pPr>
      <w:r w:rsidRPr="008811E9">
        <w:rPr>
          <w:rFonts w:hAnsi="宋体" w:cs="宋体" w:hint="eastAsia"/>
          <w:sz w:val="24"/>
          <w:szCs w:val="24"/>
        </w:rPr>
        <w:t>2</w:t>
      </w:r>
      <w:r w:rsidR="001A7F15" w:rsidRPr="008811E9">
        <w:rPr>
          <w:rFonts w:hAnsi="宋体" w:cs="宋体" w:hint="eastAsia"/>
          <w:sz w:val="24"/>
          <w:szCs w:val="24"/>
        </w:rPr>
        <w:t>.4享受政府采购支持政策的残疾人福利性单位应当同时满足以下条件：</w:t>
      </w:r>
    </w:p>
    <w:p w14:paraId="19E7FE0B" w14:textId="77777777" w:rsidR="001A7F15" w:rsidRPr="008811E9" w:rsidRDefault="001A7F15" w:rsidP="002B1C40">
      <w:pPr>
        <w:pStyle w:val="a0"/>
        <w:spacing w:line="440" w:lineRule="exact"/>
        <w:rPr>
          <w:rFonts w:hAnsi="宋体" w:cs="宋体" w:hint="eastAsia"/>
          <w:sz w:val="24"/>
          <w:szCs w:val="24"/>
        </w:rPr>
      </w:pPr>
      <w:r w:rsidRPr="008811E9">
        <w:rPr>
          <w:rFonts w:hAnsi="宋体" w:cs="宋体" w:hint="eastAsia"/>
          <w:sz w:val="24"/>
          <w:szCs w:val="24"/>
        </w:rPr>
        <w:t>安置的残疾人占本单位在职职工人数的比例不低于25%（含25%），并且安置的残疾人人数不少于10人（含10人）；依法与安置的每位残疾人签订了一年以上（含一年）的劳动合同或服务协议；</w:t>
      </w:r>
    </w:p>
    <w:p w14:paraId="7409A790" w14:textId="77777777" w:rsidR="001A7F15" w:rsidRPr="008811E9" w:rsidRDefault="001A7F15" w:rsidP="002B1C40">
      <w:pPr>
        <w:pStyle w:val="a0"/>
        <w:spacing w:line="440" w:lineRule="exact"/>
        <w:rPr>
          <w:rFonts w:hAnsi="宋体" w:cs="宋体" w:hint="eastAsia"/>
          <w:sz w:val="24"/>
          <w:szCs w:val="24"/>
        </w:rPr>
      </w:pPr>
      <w:r w:rsidRPr="008811E9">
        <w:rPr>
          <w:rFonts w:hAnsi="宋体" w:cs="宋体" w:hint="eastAsia"/>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316E28AA" w14:textId="77777777" w:rsidR="001A7F15" w:rsidRPr="008811E9" w:rsidRDefault="001A7F15" w:rsidP="002B1C40">
      <w:pPr>
        <w:pStyle w:val="a0"/>
        <w:spacing w:line="440" w:lineRule="exact"/>
        <w:rPr>
          <w:rFonts w:hAnsi="宋体" w:cs="宋体" w:hint="eastAsia"/>
          <w:sz w:val="24"/>
          <w:szCs w:val="24"/>
        </w:rPr>
      </w:pPr>
      <w:r w:rsidRPr="008811E9">
        <w:rPr>
          <w:rFonts w:hAnsi="宋体" w:cs="宋体" w:hint="eastAsia"/>
          <w:sz w:val="24"/>
          <w:szCs w:val="24"/>
        </w:rPr>
        <w:t>提供本单位制造的货物、承担的工程或者服务，或者提供其他残疾人福利性单位制造的货物（不包括使用非残疾人福利性单位注册商标的货物）。</w:t>
      </w:r>
    </w:p>
    <w:p w14:paraId="6A1AC438" w14:textId="77777777" w:rsidR="001A7F15" w:rsidRPr="008811E9" w:rsidRDefault="001A7F15" w:rsidP="002B1C40">
      <w:pPr>
        <w:pStyle w:val="a0"/>
        <w:spacing w:line="440" w:lineRule="exact"/>
        <w:rPr>
          <w:rFonts w:hAnsi="宋体" w:cs="宋体" w:hint="eastAsia"/>
          <w:sz w:val="24"/>
          <w:szCs w:val="24"/>
        </w:rPr>
      </w:pPr>
      <w:r w:rsidRPr="008811E9">
        <w:rPr>
          <w:rFonts w:hAnsi="宋体" w:cs="宋体" w:hint="eastAsia"/>
          <w:sz w:val="24"/>
          <w:szCs w:val="24"/>
        </w:rPr>
        <w:t>前款所称残疾人是指法</w:t>
      </w:r>
      <w:proofErr w:type="gramStart"/>
      <w:r w:rsidRPr="008811E9">
        <w:rPr>
          <w:rFonts w:hAnsi="宋体" w:cs="宋体" w:hint="eastAsia"/>
          <w:sz w:val="24"/>
          <w:szCs w:val="24"/>
        </w:rPr>
        <w:t>定劳动</w:t>
      </w:r>
      <w:proofErr w:type="gramEnd"/>
      <w:r w:rsidRPr="008811E9">
        <w:rPr>
          <w:rFonts w:hAnsi="宋体" w:cs="宋体" w:hint="eastAsia"/>
          <w:sz w:val="24"/>
          <w:szCs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40E952D" w14:textId="72B3B185" w:rsidR="001A7F15" w:rsidRPr="008811E9" w:rsidRDefault="007E1055" w:rsidP="002B1C40">
      <w:pPr>
        <w:pStyle w:val="a0"/>
        <w:spacing w:line="440" w:lineRule="exact"/>
        <w:rPr>
          <w:rFonts w:hAnsi="宋体" w:cs="宋体" w:hint="eastAsia"/>
          <w:sz w:val="24"/>
          <w:szCs w:val="24"/>
        </w:rPr>
      </w:pPr>
      <w:r w:rsidRPr="008811E9">
        <w:rPr>
          <w:rFonts w:hAnsi="宋体" w:cs="宋体" w:hint="eastAsia"/>
          <w:sz w:val="24"/>
          <w:szCs w:val="24"/>
        </w:rPr>
        <w:t>2</w:t>
      </w:r>
      <w:r w:rsidR="001A7F15" w:rsidRPr="008811E9">
        <w:rPr>
          <w:rFonts w:hAnsi="宋体" w:cs="宋体" w:hint="eastAsia"/>
          <w:sz w:val="24"/>
          <w:szCs w:val="24"/>
        </w:rPr>
        <w:t>.5中标供应</w:t>
      </w:r>
      <w:proofErr w:type="gramStart"/>
      <w:r w:rsidR="001A7F15" w:rsidRPr="008811E9">
        <w:rPr>
          <w:rFonts w:hAnsi="宋体" w:cs="宋体" w:hint="eastAsia"/>
          <w:sz w:val="24"/>
          <w:szCs w:val="24"/>
        </w:rPr>
        <w:t>商享受</w:t>
      </w:r>
      <w:proofErr w:type="gramEnd"/>
      <w:r w:rsidR="001A7F15" w:rsidRPr="008811E9">
        <w:rPr>
          <w:rFonts w:hAnsi="宋体" w:cs="宋体" w:hint="eastAsia"/>
          <w:sz w:val="24"/>
          <w:szCs w:val="24"/>
        </w:rPr>
        <w:t>中小企业扶持政策或者为残疾人福利性单位的，应当随中标结果同时公告其《中小企业声明函》或《残疾人福利性单位声明函》，接受社会监督。若供应商提供的上述声明函为虚假声明则视同提供虚假材料，按“政府采购法”相关规定处理并报请政府监管部门给予行政处罚。</w:t>
      </w:r>
    </w:p>
    <w:p w14:paraId="74B9EC22" w14:textId="77777777" w:rsidR="0032705E" w:rsidRPr="008811E9" w:rsidRDefault="00CB0DB5">
      <w:pPr>
        <w:spacing w:line="450" w:lineRule="exact"/>
        <w:outlineLvl w:val="2"/>
        <w:rPr>
          <w:b/>
          <w:bCs/>
          <w:sz w:val="28"/>
          <w:szCs w:val="28"/>
        </w:rPr>
      </w:pPr>
      <w:bookmarkStart w:id="196" w:name="_Hlk141455299"/>
      <w:r w:rsidRPr="008811E9">
        <w:rPr>
          <w:b/>
          <w:bCs/>
          <w:sz w:val="28"/>
          <w:szCs w:val="28"/>
        </w:rPr>
        <w:lastRenderedPageBreak/>
        <w:t>二、</w:t>
      </w:r>
      <w:bookmarkEnd w:id="196"/>
      <w:r w:rsidRPr="008811E9">
        <w:rPr>
          <w:rFonts w:hint="eastAsia"/>
          <w:b/>
          <w:bCs/>
          <w:sz w:val="28"/>
          <w:szCs w:val="28"/>
        </w:rPr>
        <w:t>评标标准</w:t>
      </w:r>
    </w:p>
    <w:p w14:paraId="1DFC7771" w14:textId="2DCFB614" w:rsidR="0032705E" w:rsidRPr="008811E9" w:rsidRDefault="00CB0DB5">
      <w:pPr>
        <w:spacing w:line="440" w:lineRule="exact"/>
        <w:ind w:firstLine="482"/>
        <w:outlineLvl w:val="3"/>
        <w:rPr>
          <w:rFonts w:ascii="宋体" w:hAnsi="宋体" w:hint="eastAsia"/>
          <w:b/>
          <w:bCs/>
          <w:sz w:val="24"/>
          <w:szCs w:val="24"/>
        </w:rPr>
      </w:pPr>
      <w:r w:rsidRPr="008811E9">
        <w:rPr>
          <w:rFonts w:ascii="宋体" w:hAnsi="宋体"/>
          <w:b/>
          <w:bCs/>
          <w:sz w:val="24"/>
          <w:szCs w:val="24"/>
        </w:rPr>
        <w:t>1、</w:t>
      </w:r>
      <w:r w:rsidRPr="008811E9">
        <w:rPr>
          <w:rFonts w:ascii="宋体" w:hAnsi="宋体" w:hint="eastAsia"/>
          <w:b/>
          <w:bCs/>
          <w:sz w:val="24"/>
          <w:szCs w:val="24"/>
        </w:rPr>
        <w:t>价格分</w:t>
      </w:r>
      <w:r w:rsidR="00183F88" w:rsidRPr="008811E9">
        <w:rPr>
          <w:rFonts w:ascii="宋体" w:hAnsi="宋体" w:hint="eastAsia"/>
          <w:b/>
          <w:bCs/>
          <w:sz w:val="24"/>
          <w:szCs w:val="24"/>
        </w:rPr>
        <w:t>2</w:t>
      </w:r>
      <w:r w:rsidRPr="008811E9">
        <w:rPr>
          <w:rFonts w:ascii="宋体" w:hAnsi="宋体" w:hint="eastAsia"/>
          <w:b/>
          <w:bCs/>
          <w:sz w:val="24"/>
          <w:szCs w:val="24"/>
        </w:rPr>
        <w:t>5分</w:t>
      </w:r>
    </w:p>
    <w:tbl>
      <w:tblPr>
        <w:tblW w:w="4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1449"/>
        <w:gridCol w:w="5996"/>
        <w:gridCol w:w="963"/>
      </w:tblGrid>
      <w:tr w:rsidR="008811E9" w:rsidRPr="008811E9" w14:paraId="0F7C6BC7" w14:textId="77777777">
        <w:trPr>
          <w:trHeight w:val="421"/>
          <w:jc w:val="center"/>
        </w:trPr>
        <w:tc>
          <w:tcPr>
            <w:tcW w:w="444" w:type="pct"/>
            <w:tcBorders>
              <w:top w:val="single" w:sz="4" w:space="0" w:color="auto"/>
              <w:left w:val="single" w:sz="4" w:space="0" w:color="auto"/>
              <w:bottom w:val="single" w:sz="4" w:space="0" w:color="auto"/>
              <w:right w:val="single" w:sz="4" w:space="0" w:color="auto"/>
            </w:tcBorders>
            <w:vAlign w:val="center"/>
          </w:tcPr>
          <w:p w14:paraId="4CD5A008" w14:textId="77777777" w:rsidR="0032705E" w:rsidRPr="008811E9" w:rsidRDefault="00CB0DB5">
            <w:pPr>
              <w:jc w:val="center"/>
              <w:rPr>
                <w:rFonts w:ascii="宋体" w:hAnsi="宋体" w:hint="eastAsia"/>
                <w:b/>
                <w:bCs/>
                <w:sz w:val="24"/>
                <w:szCs w:val="24"/>
              </w:rPr>
            </w:pPr>
            <w:bookmarkStart w:id="197" w:name="_Hlk174880365"/>
            <w:r w:rsidRPr="008811E9">
              <w:rPr>
                <w:rFonts w:ascii="宋体" w:hAnsi="宋体" w:hint="eastAsia"/>
                <w:b/>
                <w:bCs/>
                <w:sz w:val="24"/>
                <w:szCs w:val="24"/>
              </w:rPr>
              <w:t>序号</w:t>
            </w:r>
          </w:p>
        </w:tc>
        <w:tc>
          <w:tcPr>
            <w:tcW w:w="785" w:type="pct"/>
            <w:tcBorders>
              <w:top w:val="single" w:sz="4" w:space="0" w:color="auto"/>
              <w:left w:val="single" w:sz="4" w:space="0" w:color="auto"/>
              <w:bottom w:val="single" w:sz="4" w:space="0" w:color="auto"/>
              <w:right w:val="single" w:sz="4" w:space="0" w:color="auto"/>
            </w:tcBorders>
            <w:vAlign w:val="center"/>
          </w:tcPr>
          <w:p w14:paraId="3A694193" w14:textId="77777777" w:rsidR="0032705E" w:rsidRPr="008811E9" w:rsidRDefault="00CB0DB5">
            <w:pPr>
              <w:jc w:val="center"/>
              <w:rPr>
                <w:rFonts w:ascii="宋体" w:hAnsi="宋体" w:hint="eastAsia"/>
                <w:b/>
                <w:bCs/>
                <w:sz w:val="24"/>
                <w:szCs w:val="24"/>
              </w:rPr>
            </w:pPr>
            <w:r w:rsidRPr="008811E9">
              <w:rPr>
                <w:rFonts w:ascii="宋体" w:hAnsi="宋体" w:hint="eastAsia"/>
                <w:b/>
                <w:bCs/>
                <w:sz w:val="24"/>
                <w:szCs w:val="24"/>
              </w:rPr>
              <w:t>评审项</w:t>
            </w:r>
          </w:p>
        </w:tc>
        <w:tc>
          <w:tcPr>
            <w:tcW w:w="3249" w:type="pct"/>
            <w:tcBorders>
              <w:top w:val="single" w:sz="4" w:space="0" w:color="auto"/>
              <w:left w:val="single" w:sz="4" w:space="0" w:color="auto"/>
              <w:bottom w:val="single" w:sz="4" w:space="0" w:color="auto"/>
              <w:right w:val="single" w:sz="4" w:space="0" w:color="auto"/>
            </w:tcBorders>
            <w:vAlign w:val="center"/>
          </w:tcPr>
          <w:p w14:paraId="7305891A" w14:textId="77777777" w:rsidR="0032705E" w:rsidRPr="008811E9" w:rsidRDefault="00CB0DB5">
            <w:pPr>
              <w:jc w:val="center"/>
              <w:rPr>
                <w:rFonts w:ascii="宋体" w:hAnsi="宋体" w:hint="eastAsia"/>
                <w:b/>
                <w:bCs/>
                <w:sz w:val="24"/>
                <w:szCs w:val="24"/>
              </w:rPr>
            </w:pPr>
            <w:r w:rsidRPr="008811E9">
              <w:rPr>
                <w:rFonts w:ascii="宋体" w:hAnsi="宋体" w:hint="eastAsia"/>
                <w:b/>
                <w:bCs/>
                <w:sz w:val="24"/>
                <w:szCs w:val="24"/>
              </w:rPr>
              <w:t>评审要求</w:t>
            </w:r>
          </w:p>
        </w:tc>
        <w:tc>
          <w:tcPr>
            <w:tcW w:w="522" w:type="pct"/>
            <w:tcBorders>
              <w:top w:val="single" w:sz="4" w:space="0" w:color="auto"/>
              <w:left w:val="single" w:sz="4" w:space="0" w:color="auto"/>
              <w:bottom w:val="single" w:sz="4" w:space="0" w:color="auto"/>
              <w:right w:val="single" w:sz="4" w:space="0" w:color="auto"/>
            </w:tcBorders>
            <w:vAlign w:val="center"/>
          </w:tcPr>
          <w:p w14:paraId="3669AF72" w14:textId="77777777" w:rsidR="0032705E" w:rsidRPr="008811E9" w:rsidRDefault="00CB0DB5">
            <w:pPr>
              <w:jc w:val="center"/>
              <w:rPr>
                <w:rFonts w:ascii="宋体" w:hAnsi="宋体" w:hint="eastAsia"/>
                <w:b/>
                <w:bCs/>
                <w:sz w:val="24"/>
                <w:szCs w:val="24"/>
              </w:rPr>
            </w:pPr>
            <w:r w:rsidRPr="008811E9">
              <w:rPr>
                <w:rFonts w:ascii="宋体" w:hAnsi="宋体" w:hint="eastAsia"/>
                <w:b/>
                <w:bCs/>
                <w:sz w:val="24"/>
                <w:szCs w:val="24"/>
              </w:rPr>
              <w:t>分值</w:t>
            </w:r>
          </w:p>
        </w:tc>
      </w:tr>
      <w:tr w:rsidR="008811E9" w:rsidRPr="008811E9" w14:paraId="549FDF52" w14:textId="77777777">
        <w:trPr>
          <w:trHeight w:val="1134"/>
          <w:jc w:val="center"/>
        </w:trPr>
        <w:tc>
          <w:tcPr>
            <w:tcW w:w="444" w:type="pct"/>
            <w:tcBorders>
              <w:top w:val="single" w:sz="4" w:space="0" w:color="auto"/>
              <w:left w:val="single" w:sz="4" w:space="0" w:color="auto"/>
              <w:bottom w:val="single" w:sz="4" w:space="0" w:color="auto"/>
              <w:right w:val="single" w:sz="4" w:space="0" w:color="auto"/>
            </w:tcBorders>
            <w:vAlign w:val="center"/>
          </w:tcPr>
          <w:p w14:paraId="333F7016" w14:textId="1025A1DC" w:rsidR="0032705E" w:rsidRPr="008811E9" w:rsidRDefault="00CB0DB5">
            <w:pPr>
              <w:jc w:val="center"/>
              <w:rPr>
                <w:rFonts w:ascii="宋体" w:hAnsi="宋体" w:hint="eastAsia"/>
                <w:sz w:val="24"/>
              </w:rPr>
            </w:pPr>
            <w:r w:rsidRPr="008811E9">
              <w:rPr>
                <w:rFonts w:ascii="宋体" w:hAnsi="宋体" w:hint="eastAsia"/>
                <w:sz w:val="24"/>
              </w:rPr>
              <w:t>1</w:t>
            </w:r>
            <w:r w:rsidR="00AB69A4" w:rsidRPr="008811E9">
              <w:rPr>
                <w:rFonts w:ascii="宋体" w:hAnsi="宋体" w:hint="eastAsia"/>
                <w:sz w:val="24"/>
              </w:rPr>
              <w:t>.1</w:t>
            </w:r>
          </w:p>
        </w:tc>
        <w:tc>
          <w:tcPr>
            <w:tcW w:w="785" w:type="pct"/>
            <w:tcBorders>
              <w:top w:val="single" w:sz="4" w:space="0" w:color="auto"/>
              <w:left w:val="single" w:sz="4" w:space="0" w:color="auto"/>
              <w:bottom w:val="single" w:sz="4" w:space="0" w:color="auto"/>
              <w:right w:val="single" w:sz="4" w:space="0" w:color="auto"/>
            </w:tcBorders>
            <w:vAlign w:val="center"/>
          </w:tcPr>
          <w:p w14:paraId="23BBB7B6" w14:textId="77777777" w:rsidR="0032705E" w:rsidRPr="008811E9" w:rsidRDefault="00CB0DB5">
            <w:pPr>
              <w:jc w:val="center"/>
              <w:rPr>
                <w:rFonts w:ascii="宋体" w:hAnsi="宋体" w:hint="eastAsia"/>
                <w:sz w:val="24"/>
                <w:szCs w:val="24"/>
              </w:rPr>
            </w:pPr>
            <w:r w:rsidRPr="008811E9">
              <w:rPr>
                <w:rFonts w:ascii="宋体" w:hAnsi="宋体" w:hint="eastAsia"/>
                <w:sz w:val="24"/>
                <w:szCs w:val="24"/>
              </w:rPr>
              <w:t>价格分</w:t>
            </w:r>
          </w:p>
        </w:tc>
        <w:tc>
          <w:tcPr>
            <w:tcW w:w="3249" w:type="pct"/>
            <w:tcBorders>
              <w:top w:val="single" w:sz="4" w:space="0" w:color="auto"/>
              <w:left w:val="single" w:sz="4" w:space="0" w:color="auto"/>
              <w:bottom w:val="single" w:sz="4" w:space="0" w:color="auto"/>
              <w:right w:val="single" w:sz="4" w:space="0" w:color="auto"/>
            </w:tcBorders>
            <w:vAlign w:val="center"/>
          </w:tcPr>
          <w:p w14:paraId="73839209" w14:textId="09BBF94E" w:rsidR="0032705E" w:rsidRPr="008811E9" w:rsidRDefault="00C266D4" w:rsidP="001D5609">
            <w:pPr>
              <w:rPr>
                <w:rFonts w:ascii="宋体" w:hAnsi="宋体" w:hint="eastAsia"/>
                <w:sz w:val="24"/>
              </w:rPr>
            </w:pPr>
            <w:r w:rsidRPr="008811E9">
              <w:rPr>
                <w:rFonts w:ascii="宋体" w:hAnsi="宋体" w:hint="eastAsia"/>
                <w:sz w:val="24"/>
              </w:rPr>
              <w:t>价格分采用低价优先法计算。满足招标文件要求且投标优惠率最高的投标报价为评标基准价，其价格分为25分；其他投标人的价格分按下列公式计算：投标报价得分＝[（1-评标基准价）／(1-投标报价）]×25分。</w:t>
            </w:r>
          </w:p>
        </w:tc>
        <w:tc>
          <w:tcPr>
            <w:tcW w:w="522" w:type="pct"/>
            <w:tcBorders>
              <w:top w:val="single" w:sz="4" w:space="0" w:color="auto"/>
              <w:left w:val="single" w:sz="4" w:space="0" w:color="auto"/>
              <w:bottom w:val="single" w:sz="4" w:space="0" w:color="auto"/>
              <w:right w:val="single" w:sz="4" w:space="0" w:color="auto"/>
            </w:tcBorders>
            <w:vAlign w:val="center"/>
          </w:tcPr>
          <w:p w14:paraId="19866A11" w14:textId="7808B478" w:rsidR="0032705E" w:rsidRPr="008811E9" w:rsidRDefault="00183F88">
            <w:pPr>
              <w:jc w:val="center"/>
              <w:rPr>
                <w:rFonts w:ascii="宋体" w:hAnsi="宋体" w:hint="eastAsia"/>
                <w:sz w:val="24"/>
              </w:rPr>
            </w:pPr>
            <w:r w:rsidRPr="008811E9">
              <w:rPr>
                <w:rFonts w:ascii="宋体" w:hAnsi="宋体" w:hint="eastAsia"/>
                <w:sz w:val="24"/>
              </w:rPr>
              <w:t>25</w:t>
            </w:r>
          </w:p>
        </w:tc>
      </w:tr>
    </w:tbl>
    <w:bookmarkEnd w:id="197"/>
    <w:p w14:paraId="797EE371" w14:textId="6E4372A0" w:rsidR="0032705E" w:rsidRPr="008811E9" w:rsidRDefault="00CB0DB5">
      <w:pPr>
        <w:spacing w:line="440" w:lineRule="exact"/>
        <w:ind w:firstLine="482"/>
        <w:outlineLvl w:val="3"/>
        <w:rPr>
          <w:rFonts w:ascii="宋体" w:hAnsi="宋体" w:hint="eastAsia"/>
          <w:b/>
          <w:bCs/>
          <w:sz w:val="24"/>
          <w:szCs w:val="24"/>
        </w:rPr>
      </w:pPr>
      <w:r w:rsidRPr="008811E9">
        <w:rPr>
          <w:rFonts w:ascii="宋体" w:hAnsi="宋体" w:hint="eastAsia"/>
          <w:b/>
          <w:bCs/>
          <w:sz w:val="24"/>
          <w:szCs w:val="24"/>
        </w:rPr>
        <w:t>2、技术部分</w:t>
      </w:r>
      <w:r w:rsidR="000F3332" w:rsidRPr="008811E9">
        <w:rPr>
          <w:rFonts w:ascii="宋体" w:hAnsi="宋体" w:hint="eastAsia"/>
          <w:b/>
          <w:bCs/>
          <w:sz w:val="24"/>
          <w:szCs w:val="24"/>
        </w:rPr>
        <w:t>53</w:t>
      </w:r>
      <w:r w:rsidRPr="008811E9">
        <w:rPr>
          <w:rFonts w:ascii="宋体" w:hAnsi="宋体" w:hint="eastAsia"/>
          <w:b/>
          <w:bCs/>
          <w:sz w:val="24"/>
          <w:szCs w:val="24"/>
        </w:rPr>
        <w:t>分</w:t>
      </w:r>
    </w:p>
    <w:tbl>
      <w:tblPr>
        <w:tblW w:w="4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1450"/>
        <w:gridCol w:w="6072"/>
        <w:gridCol w:w="888"/>
      </w:tblGrid>
      <w:tr w:rsidR="008811E9" w:rsidRPr="008811E9" w14:paraId="361B24CC" w14:textId="77777777">
        <w:trPr>
          <w:trHeight w:val="375"/>
          <w:jc w:val="center"/>
        </w:trPr>
        <w:tc>
          <w:tcPr>
            <w:tcW w:w="464" w:type="pct"/>
            <w:vAlign w:val="center"/>
          </w:tcPr>
          <w:p w14:paraId="13E86B80" w14:textId="77777777" w:rsidR="0032705E" w:rsidRPr="008811E9" w:rsidRDefault="00CB0DB5">
            <w:pPr>
              <w:jc w:val="center"/>
              <w:rPr>
                <w:rFonts w:asciiTheme="minorEastAsia" w:eastAsiaTheme="minorEastAsia" w:hAnsiTheme="minorEastAsia" w:hint="eastAsia"/>
                <w:b/>
                <w:bCs/>
                <w:sz w:val="24"/>
                <w:szCs w:val="24"/>
              </w:rPr>
            </w:pPr>
            <w:bookmarkStart w:id="198" w:name="_Hlk226468717"/>
            <w:r w:rsidRPr="008811E9">
              <w:rPr>
                <w:rFonts w:asciiTheme="minorEastAsia" w:eastAsiaTheme="minorEastAsia" w:hAnsiTheme="minorEastAsia"/>
                <w:b/>
                <w:bCs/>
                <w:sz w:val="24"/>
                <w:szCs w:val="24"/>
              </w:rPr>
              <w:t>序号</w:t>
            </w:r>
          </w:p>
        </w:tc>
        <w:tc>
          <w:tcPr>
            <w:tcW w:w="782" w:type="pct"/>
            <w:tcBorders>
              <w:top w:val="single" w:sz="4" w:space="0" w:color="auto"/>
              <w:left w:val="single" w:sz="4" w:space="0" w:color="auto"/>
              <w:bottom w:val="single" w:sz="4" w:space="0" w:color="auto"/>
              <w:right w:val="single" w:sz="4" w:space="0" w:color="auto"/>
            </w:tcBorders>
            <w:vAlign w:val="center"/>
          </w:tcPr>
          <w:p w14:paraId="5670D44E" w14:textId="77777777" w:rsidR="0032705E" w:rsidRPr="008811E9" w:rsidRDefault="00CB0DB5">
            <w:pPr>
              <w:jc w:val="center"/>
              <w:rPr>
                <w:rFonts w:asciiTheme="minorEastAsia" w:eastAsiaTheme="minorEastAsia" w:hAnsiTheme="minorEastAsia" w:hint="eastAsia"/>
                <w:b/>
                <w:bCs/>
                <w:sz w:val="24"/>
                <w:szCs w:val="24"/>
              </w:rPr>
            </w:pPr>
            <w:r w:rsidRPr="008811E9">
              <w:rPr>
                <w:rFonts w:asciiTheme="minorEastAsia" w:eastAsiaTheme="minorEastAsia" w:hAnsiTheme="minorEastAsia" w:hint="eastAsia"/>
                <w:b/>
                <w:bCs/>
                <w:sz w:val="24"/>
                <w:szCs w:val="24"/>
              </w:rPr>
              <w:t>评审项</w:t>
            </w:r>
          </w:p>
        </w:tc>
        <w:tc>
          <w:tcPr>
            <w:tcW w:w="3275" w:type="pct"/>
            <w:tcBorders>
              <w:top w:val="single" w:sz="4" w:space="0" w:color="auto"/>
              <w:left w:val="single" w:sz="4" w:space="0" w:color="auto"/>
              <w:bottom w:val="single" w:sz="4" w:space="0" w:color="auto"/>
              <w:right w:val="single" w:sz="4" w:space="0" w:color="auto"/>
            </w:tcBorders>
            <w:vAlign w:val="center"/>
          </w:tcPr>
          <w:p w14:paraId="72515AF4" w14:textId="77777777" w:rsidR="0032705E" w:rsidRPr="008811E9" w:rsidRDefault="00CB0DB5">
            <w:pPr>
              <w:jc w:val="center"/>
              <w:rPr>
                <w:rFonts w:asciiTheme="minorEastAsia" w:eastAsiaTheme="minorEastAsia" w:hAnsiTheme="minorEastAsia" w:hint="eastAsia"/>
                <w:b/>
                <w:bCs/>
                <w:sz w:val="24"/>
                <w:szCs w:val="24"/>
              </w:rPr>
            </w:pPr>
            <w:r w:rsidRPr="008811E9">
              <w:rPr>
                <w:rFonts w:asciiTheme="minorEastAsia" w:eastAsiaTheme="minorEastAsia" w:hAnsiTheme="minorEastAsia" w:hint="eastAsia"/>
                <w:b/>
                <w:bCs/>
                <w:sz w:val="24"/>
                <w:szCs w:val="24"/>
              </w:rPr>
              <w:t>评审要求</w:t>
            </w:r>
          </w:p>
        </w:tc>
        <w:tc>
          <w:tcPr>
            <w:tcW w:w="479" w:type="pct"/>
            <w:vAlign w:val="center"/>
          </w:tcPr>
          <w:p w14:paraId="78547057" w14:textId="77777777" w:rsidR="0032705E" w:rsidRPr="008811E9" w:rsidRDefault="00CB0DB5">
            <w:pPr>
              <w:jc w:val="center"/>
              <w:rPr>
                <w:rFonts w:asciiTheme="minorEastAsia" w:eastAsiaTheme="minorEastAsia" w:hAnsiTheme="minorEastAsia" w:hint="eastAsia"/>
                <w:b/>
                <w:bCs/>
                <w:sz w:val="24"/>
                <w:szCs w:val="24"/>
              </w:rPr>
            </w:pPr>
            <w:r w:rsidRPr="008811E9">
              <w:rPr>
                <w:rFonts w:asciiTheme="minorEastAsia" w:eastAsiaTheme="minorEastAsia" w:hAnsiTheme="minorEastAsia" w:hint="eastAsia"/>
                <w:b/>
                <w:bCs/>
                <w:sz w:val="24"/>
                <w:szCs w:val="24"/>
              </w:rPr>
              <w:t>分值</w:t>
            </w:r>
          </w:p>
        </w:tc>
      </w:tr>
      <w:tr w:rsidR="008811E9" w:rsidRPr="008811E9" w14:paraId="6592583A" w14:textId="77777777">
        <w:trPr>
          <w:trHeight w:val="708"/>
          <w:jc w:val="center"/>
        </w:trPr>
        <w:tc>
          <w:tcPr>
            <w:tcW w:w="464" w:type="pct"/>
            <w:vAlign w:val="center"/>
          </w:tcPr>
          <w:p w14:paraId="4A5F7E26" w14:textId="5969011A" w:rsidR="007E1055" w:rsidRPr="008811E9" w:rsidRDefault="00AB69A4" w:rsidP="007E1055">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2.</w:t>
            </w:r>
            <w:r w:rsidR="007E1055" w:rsidRPr="008811E9">
              <w:rPr>
                <w:rFonts w:asciiTheme="minorEastAsia" w:eastAsiaTheme="minorEastAsia" w:hAnsiTheme="minorEastAsia"/>
                <w:sz w:val="24"/>
              </w:rPr>
              <w:t>1</w:t>
            </w:r>
          </w:p>
        </w:tc>
        <w:tc>
          <w:tcPr>
            <w:tcW w:w="782" w:type="pct"/>
            <w:tcBorders>
              <w:top w:val="single" w:sz="4" w:space="0" w:color="auto"/>
              <w:left w:val="single" w:sz="4" w:space="0" w:color="auto"/>
              <w:bottom w:val="single" w:sz="4" w:space="0" w:color="auto"/>
              <w:right w:val="single" w:sz="4" w:space="0" w:color="auto"/>
            </w:tcBorders>
            <w:vAlign w:val="center"/>
          </w:tcPr>
          <w:p w14:paraId="4C77620D" w14:textId="687A0258" w:rsidR="007E1055" w:rsidRPr="008811E9" w:rsidRDefault="00191A61" w:rsidP="007E1055">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服务响应情况</w:t>
            </w:r>
          </w:p>
        </w:tc>
        <w:tc>
          <w:tcPr>
            <w:tcW w:w="3275" w:type="pct"/>
            <w:tcBorders>
              <w:top w:val="single" w:sz="4" w:space="0" w:color="auto"/>
              <w:left w:val="single" w:sz="4" w:space="0" w:color="auto"/>
              <w:bottom w:val="single" w:sz="4" w:space="0" w:color="auto"/>
              <w:right w:val="single" w:sz="4" w:space="0" w:color="auto"/>
            </w:tcBorders>
            <w:vAlign w:val="center"/>
          </w:tcPr>
          <w:p w14:paraId="70220E7A" w14:textId="3E6F7D89" w:rsidR="007E1055" w:rsidRPr="008811E9" w:rsidRDefault="007E1055" w:rsidP="00BD45BA">
            <w:pPr>
              <w:rPr>
                <w:rFonts w:asciiTheme="minorEastAsia" w:eastAsiaTheme="minorEastAsia" w:hAnsiTheme="minorEastAsia" w:hint="eastAsia"/>
                <w:sz w:val="24"/>
              </w:rPr>
            </w:pPr>
            <w:r w:rsidRPr="008811E9">
              <w:rPr>
                <w:rFonts w:asciiTheme="minorEastAsia" w:eastAsiaTheme="minorEastAsia" w:hAnsiTheme="minorEastAsia" w:hint="eastAsia"/>
                <w:sz w:val="24"/>
                <w:szCs w:val="24"/>
              </w:rPr>
              <w:t>投标人</w:t>
            </w:r>
            <w:r w:rsidRPr="008811E9">
              <w:rPr>
                <w:rFonts w:asciiTheme="minorEastAsia" w:eastAsiaTheme="minorEastAsia" w:hAnsiTheme="minorEastAsia"/>
                <w:sz w:val="24"/>
                <w:szCs w:val="24"/>
              </w:rPr>
              <w:t>承诺提供的</w:t>
            </w:r>
            <w:r w:rsidR="00C266D4" w:rsidRPr="008811E9">
              <w:rPr>
                <w:rFonts w:asciiTheme="minorEastAsia" w:eastAsiaTheme="minorEastAsia" w:hAnsiTheme="minorEastAsia" w:hint="eastAsia"/>
                <w:sz w:val="24"/>
                <w:szCs w:val="24"/>
              </w:rPr>
              <w:t>服务</w:t>
            </w:r>
            <w:r w:rsidRPr="008811E9">
              <w:rPr>
                <w:rFonts w:asciiTheme="minorEastAsia" w:eastAsiaTheme="minorEastAsia" w:hAnsiTheme="minorEastAsia"/>
                <w:sz w:val="24"/>
                <w:szCs w:val="24"/>
              </w:rPr>
              <w:t>全部满足</w:t>
            </w:r>
            <w:r w:rsidR="00902BBD" w:rsidRPr="008811E9">
              <w:rPr>
                <w:rFonts w:asciiTheme="minorEastAsia" w:eastAsiaTheme="minorEastAsia" w:hAnsiTheme="minorEastAsia" w:hint="eastAsia"/>
                <w:sz w:val="24"/>
                <w:szCs w:val="24"/>
              </w:rPr>
              <w:t>招标文件</w:t>
            </w:r>
            <w:r w:rsidRPr="008811E9">
              <w:rPr>
                <w:rFonts w:asciiTheme="minorEastAsia" w:eastAsiaTheme="minorEastAsia" w:hAnsiTheme="minorEastAsia"/>
                <w:sz w:val="24"/>
                <w:szCs w:val="24"/>
              </w:rPr>
              <w:t>要求</w:t>
            </w:r>
            <w:r w:rsidR="00902BBD" w:rsidRPr="008811E9">
              <w:rPr>
                <w:rFonts w:asciiTheme="minorEastAsia" w:eastAsiaTheme="minorEastAsia" w:hAnsiTheme="minorEastAsia" w:hint="eastAsia"/>
                <w:sz w:val="24"/>
                <w:szCs w:val="24"/>
              </w:rPr>
              <w:t>（</w:t>
            </w:r>
            <w:r w:rsidR="00902BBD" w:rsidRPr="008811E9">
              <w:rPr>
                <w:rFonts w:asciiTheme="minorEastAsia" w:eastAsiaTheme="minorEastAsia" w:hAnsiTheme="minorEastAsia" w:cs="宋体" w:hint="eastAsia"/>
                <w:sz w:val="24"/>
                <w:szCs w:val="24"/>
              </w:rPr>
              <w:t>带“</w:t>
            </w:r>
            <w:bookmarkStart w:id="199" w:name="_Hlk225523709"/>
            <w:r w:rsidR="00902BBD" w:rsidRPr="008811E9">
              <w:rPr>
                <w:rFonts w:asciiTheme="minorEastAsia" w:eastAsiaTheme="minorEastAsia" w:hAnsiTheme="minorEastAsia" w:cs="宋体" w:hint="eastAsia"/>
                <w:sz w:val="24"/>
                <w:szCs w:val="24"/>
              </w:rPr>
              <w:t>△</w:t>
            </w:r>
            <w:bookmarkEnd w:id="199"/>
            <w:r w:rsidR="00902BBD" w:rsidRPr="008811E9">
              <w:rPr>
                <w:rFonts w:asciiTheme="minorEastAsia" w:eastAsiaTheme="minorEastAsia" w:hAnsiTheme="minorEastAsia" w:cs="宋体" w:hint="eastAsia"/>
                <w:sz w:val="24"/>
                <w:szCs w:val="24"/>
              </w:rPr>
              <w:t>”项</w:t>
            </w:r>
            <w:r w:rsidR="00191A61" w:rsidRPr="008811E9">
              <w:rPr>
                <w:rFonts w:asciiTheme="minorEastAsia" w:eastAsiaTheme="minorEastAsia" w:hAnsiTheme="minorEastAsia" w:cs="宋体" w:hint="eastAsia"/>
                <w:sz w:val="24"/>
                <w:szCs w:val="24"/>
              </w:rPr>
              <w:t>，共</w:t>
            </w:r>
            <w:r w:rsidR="00B55F69" w:rsidRPr="008811E9">
              <w:rPr>
                <w:rFonts w:asciiTheme="minorEastAsia" w:eastAsiaTheme="minorEastAsia" w:hAnsiTheme="minorEastAsia" w:cs="宋体" w:hint="eastAsia"/>
                <w:sz w:val="24"/>
                <w:szCs w:val="24"/>
              </w:rPr>
              <w:t>16</w:t>
            </w:r>
            <w:r w:rsidR="00191A61" w:rsidRPr="008811E9">
              <w:rPr>
                <w:rFonts w:asciiTheme="minorEastAsia" w:eastAsiaTheme="minorEastAsia" w:hAnsiTheme="minorEastAsia" w:cs="宋体" w:hint="eastAsia"/>
                <w:sz w:val="24"/>
                <w:szCs w:val="24"/>
              </w:rPr>
              <w:t>条</w:t>
            </w:r>
            <w:r w:rsidR="00902BBD" w:rsidRPr="008811E9">
              <w:rPr>
                <w:rFonts w:asciiTheme="minorEastAsia" w:eastAsiaTheme="minorEastAsia" w:hAnsiTheme="minorEastAsia" w:hint="eastAsia"/>
                <w:sz w:val="24"/>
                <w:szCs w:val="24"/>
              </w:rPr>
              <w:t>）</w:t>
            </w:r>
            <w:r w:rsidRPr="008811E9">
              <w:rPr>
                <w:rFonts w:asciiTheme="minorEastAsia" w:eastAsiaTheme="minorEastAsia" w:hAnsiTheme="minorEastAsia"/>
                <w:sz w:val="24"/>
                <w:szCs w:val="24"/>
              </w:rPr>
              <w:t>的</w:t>
            </w:r>
            <w:r w:rsidRPr="008811E9">
              <w:rPr>
                <w:rFonts w:asciiTheme="minorEastAsia" w:eastAsiaTheme="minorEastAsia" w:hAnsiTheme="minorEastAsia" w:cs="宋体" w:hint="eastAsia"/>
                <w:sz w:val="24"/>
                <w:szCs w:val="24"/>
              </w:rPr>
              <w:t>得基本分</w:t>
            </w:r>
            <w:r w:rsidR="00B55F69" w:rsidRPr="008811E9">
              <w:rPr>
                <w:rFonts w:asciiTheme="minorEastAsia" w:eastAsiaTheme="minorEastAsia" w:hAnsiTheme="minorEastAsia" w:cs="宋体" w:hint="eastAsia"/>
                <w:sz w:val="24"/>
                <w:szCs w:val="24"/>
              </w:rPr>
              <w:t>24</w:t>
            </w:r>
            <w:r w:rsidRPr="008811E9">
              <w:rPr>
                <w:rFonts w:asciiTheme="minorEastAsia" w:eastAsiaTheme="minorEastAsia" w:hAnsiTheme="minorEastAsia" w:cs="宋体" w:hint="eastAsia"/>
                <w:sz w:val="24"/>
                <w:szCs w:val="24"/>
              </w:rPr>
              <w:t>分。</w:t>
            </w:r>
            <w:r w:rsidR="00C266D4" w:rsidRPr="008811E9">
              <w:rPr>
                <w:rFonts w:asciiTheme="minorEastAsia" w:eastAsiaTheme="minorEastAsia" w:hAnsiTheme="minorEastAsia" w:cs="宋体" w:hint="eastAsia"/>
                <w:sz w:val="24"/>
                <w:szCs w:val="24"/>
              </w:rPr>
              <w:t>有</w:t>
            </w:r>
            <w:r w:rsidRPr="008811E9">
              <w:rPr>
                <w:rFonts w:asciiTheme="minorEastAsia" w:eastAsiaTheme="minorEastAsia" w:hAnsiTheme="minorEastAsia" w:cs="宋体" w:hint="eastAsia"/>
                <w:sz w:val="24"/>
                <w:szCs w:val="24"/>
              </w:rPr>
              <w:t>负偏离</w:t>
            </w:r>
            <w:r w:rsidR="00C266D4" w:rsidRPr="008811E9">
              <w:rPr>
                <w:rFonts w:asciiTheme="minorEastAsia" w:eastAsiaTheme="minorEastAsia" w:hAnsiTheme="minorEastAsia" w:cs="宋体" w:hint="eastAsia"/>
                <w:sz w:val="24"/>
                <w:szCs w:val="24"/>
              </w:rPr>
              <w:t>的，每</w:t>
            </w:r>
            <w:r w:rsidR="00191A61" w:rsidRPr="008811E9">
              <w:rPr>
                <w:rFonts w:asciiTheme="minorEastAsia" w:eastAsiaTheme="minorEastAsia" w:hAnsiTheme="minorEastAsia" w:cs="宋体" w:hint="eastAsia"/>
                <w:sz w:val="24"/>
                <w:szCs w:val="24"/>
              </w:rPr>
              <w:t>条</w:t>
            </w:r>
            <w:r w:rsidRPr="008811E9">
              <w:rPr>
                <w:rFonts w:asciiTheme="minorEastAsia" w:eastAsiaTheme="minorEastAsia" w:hAnsiTheme="minorEastAsia" w:cs="宋体" w:hint="eastAsia"/>
                <w:sz w:val="24"/>
                <w:szCs w:val="24"/>
              </w:rPr>
              <w:t>扣</w:t>
            </w:r>
            <w:r w:rsidR="00B55F69" w:rsidRPr="008811E9">
              <w:rPr>
                <w:rFonts w:asciiTheme="minorEastAsia" w:eastAsiaTheme="minorEastAsia" w:hAnsiTheme="minorEastAsia" w:cs="宋体" w:hint="eastAsia"/>
                <w:sz w:val="24"/>
                <w:szCs w:val="24"/>
              </w:rPr>
              <w:t>1.5</w:t>
            </w:r>
            <w:r w:rsidRPr="008811E9">
              <w:rPr>
                <w:rFonts w:asciiTheme="minorEastAsia" w:eastAsiaTheme="minorEastAsia" w:hAnsiTheme="minorEastAsia" w:cs="宋体" w:hint="eastAsia"/>
                <w:sz w:val="24"/>
                <w:szCs w:val="24"/>
              </w:rPr>
              <w:t>分</w:t>
            </w:r>
            <w:r w:rsidRPr="008811E9">
              <w:rPr>
                <w:rFonts w:asciiTheme="minorEastAsia" w:eastAsiaTheme="minorEastAsia" w:hAnsiTheme="minorEastAsia" w:cs="宋体" w:hint="eastAsia"/>
                <w:sz w:val="24"/>
                <w:szCs w:val="24"/>
                <w:lang w:val="zh-CN"/>
              </w:rPr>
              <w:t>，最低扣至0分。</w:t>
            </w:r>
          </w:p>
        </w:tc>
        <w:tc>
          <w:tcPr>
            <w:tcW w:w="479" w:type="pct"/>
            <w:tcBorders>
              <w:top w:val="single" w:sz="4" w:space="0" w:color="auto"/>
              <w:left w:val="single" w:sz="4" w:space="0" w:color="auto"/>
              <w:bottom w:val="single" w:sz="4" w:space="0" w:color="auto"/>
              <w:right w:val="single" w:sz="4" w:space="0" w:color="auto"/>
            </w:tcBorders>
            <w:vAlign w:val="center"/>
          </w:tcPr>
          <w:p w14:paraId="2F7AA866" w14:textId="562FB87A" w:rsidR="007E1055" w:rsidRPr="008811E9" w:rsidRDefault="00B55F69" w:rsidP="000F3332">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24</w:t>
            </w:r>
          </w:p>
        </w:tc>
      </w:tr>
      <w:tr w:rsidR="008811E9" w:rsidRPr="008811E9" w14:paraId="463E1A61" w14:textId="77777777">
        <w:trPr>
          <w:trHeight w:val="1008"/>
          <w:jc w:val="center"/>
        </w:trPr>
        <w:tc>
          <w:tcPr>
            <w:tcW w:w="464" w:type="pct"/>
            <w:vAlign w:val="center"/>
          </w:tcPr>
          <w:p w14:paraId="44A8499F" w14:textId="650C2A4F" w:rsidR="007E1055" w:rsidRPr="008811E9" w:rsidRDefault="00AB69A4" w:rsidP="007E1055">
            <w:pPr>
              <w:jc w:val="center"/>
              <w:rPr>
                <w:rFonts w:asciiTheme="minorEastAsia" w:eastAsiaTheme="minorEastAsia" w:hAnsiTheme="minorEastAsia" w:hint="eastAsia"/>
                <w:sz w:val="24"/>
              </w:rPr>
            </w:pPr>
            <w:bookmarkStart w:id="200" w:name="_Hlk217051967"/>
            <w:r w:rsidRPr="008811E9">
              <w:rPr>
                <w:rFonts w:asciiTheme="minorEastAsia" w:eastAsiaTheme="minorEastAsia" w:hAnsiTheme="minorEastAsia" w:hint="eastAsia"/>
                <w:sz w:val="24"/>
              </w:rPr>
              <w:t>2.</w:t>
            </w:r>
            <w:r w:rsidR="007E1055" w:rsidRPr="008811E9">
              <w:rPr>
                <w:rFonts w:asciiTheme="minorEastAsia" w:eastAsiaTheme="minorEastAsia" w:hAnsiTheme="minorEastAsia" w:hint="eastAsia"/>
                <w:sz w:val="24"/>
              </w:rPr>
              <w:t>2</w:t>
            </w:r>
          </w:p>
        </w:tc>
        <w:tc>
          <w:tcPr>
            <w:tcW w:w="782" w:type="pct"/>
            <w:tcBorders>
              <w:top w:val="single" w:sz="4" w:space="0" w:color="auto"/>
              <w:left w:val="single" w:sz="4" w:space="0" w:color="auto"/>
              <w:bottom w:val="single" w:sz="4" w:space="0" w:color="auto"/>
              <w:right w:val="single" w:sz="4" w:space="0" w:color="auto"/>
            </w:tcBorders>
            <w:vAlign w:val="center"/>
          </w:tcPr>
          <w:p w14:paraId="071D2185" w14:textId="4FC50024" w:rsidR="007E1055" w:rsidRPr="008811E9" w:rsidRDefault="001637D8" w:rsidP="007E1055">
            <w:pPr>
              <w:jc w:val="center"/>
              <w:rPr>
                <w:rFonts w:asciiTheme="minorEastAsia" w:eastAsiaTheme="minorEastAsia" w:hAnsiTheme="minorEastAsia" w:hint="eastAsia"/>
                <w:sz w:val="24"/>
              </w:rPr>
            </w:pPr>
            <w:proofErr w:type="gramStart"/>
            <w:r w:rsidRPr="008811E9">
              <w:rPr>
                <w:rFonts w:asciiTheme="minorEastAsia" w:eastAsiaTheme="minorEastAsia" w:hAnsiTheme="minorEastAsia" w:hint="eastAsia"/>
                <w:sz w:val="24"/>
              </w:rPr>
              <w:t>融资路演组织</w:t>
            </w:r>
            <w:proofErr w:type="gramEnd"/>
            <w:r w:rsidRPr="008811E9">
              <w:rPr>
                <w:rFonts w:asciiTheme="minorEastAsia" w:eastAsiaTheme="minorEastAsia" w:hAnsiTheme="minorEastAsia" w:hint="eastAsia"/>
                <w:sz w:val="24"/>
              </w:rPr>
              <w:t>执行</w:t>
            </w:r>
            <w:r w:rsidR="007E1055" w:rsidRPr="008811E9">
              <w:rPr>
                <w:rFonts w:asciiTheme="minorEastAsia" w:eastAsiaTheme="minorEastAsia" w:hAnsiTheme="minorEastAsia" w:hint="eastAsia"/>
                <w:sz w:val="24"/>
              </w:rPr>
              <w:t>方案</w:t>
            </w:r>
          </w:p>
        </w:tc>
        <w:tc>
          <w:tcPr>
            <w:tcW w:w="3275" w:type="pct"/>
            <w:tcBorders>
              <w:top w:val="single" w:sz="4" w:space="0" w:color="auto"/>
              <w:left w:val="single" w:sz="4" w:space="0" w:color="auto"/>
              <w:bottom w:val="single" w:sz="4" w:space="0" w:color="auto"/>
              <w:right w:val="single" w:sz="4" w:space="0" w:color="auto"/>
            </w:tcBorders>
            <w:vAlign w:val="center"/>
          </w:tcPr>
          <w:p w14:paraId="039BAD1C" w14:textId="1EC257F5" w:rsidR="007E1055" w:rsidRPr="008811E9" w:rsidRDefault="00AB69A4" w:rsidP="002F34F8">
            <w:pPr>
              <w:rPr>
                <w:rFonts w:asciiTheme="minorEastAsia" w:eastAsiaTheme="minorEastAsia" w:hAnsiTheme="minorEastAsia" w:hint="eastAsia"/>
                <w:sz w:val="24"/>
                <w:szCs w:val="24"/>
              </w:rPr>
            </w:pPr>
            <w:r w:rsidRPr="008811E9">
              <w:rPr>
                <w:rFonts w:asciiTheme="minorEastAsia" w:eastAsiaTheme="minorEastAsia" w:hAnsiTheme="minorEastAsia" w:cs="宋体" w:hint="eastAsia"/>
                <w:sz w:val="24"/>
                <w:szCs w:val="24"/>
                <w:shd w:val="clear" w:color="auto" w:fill="FFFFFF"/>
              </w:rPr>
              <w:t>根据投标人</w:t>
            </w:r>
            <w:r w:rsidR="007E1055" w:rsidRPr="008811E9">
              <w:rPr>
                <w:rFonts w:asciiTheme="minorEastAsia" w:eastAsiaTheme="minorEastAsia" w:hAnsiTheme="minorEastAsia" w:cs="宋体" w:hint="eastAsia"/>
                <w:sz w:val="24"/>
                <w:szCs w:val="24"/>
                <w:shd w:val="clear" w:color="auto" w:fill="FFFFFF"/>
              </w:rPr>
              <w:t>提供的</w:t>
            </w:r>
            <w:proofErr w:type="gramStart"/>
            <w:r w:rsidR="001637D8" w:rsidRPr="008811E9">
              <w:rPr>
                <w:rFonts w:asciiTheme="minorEastAsia" w:eastAsiaTheme="minorEastAsia" w:hAnsiTheme="minorEastAsia" w:cs="宋体" w:hint="eastAsia"/>
                <w:b/>
                <w:bCs/>
                <w:sz w:val="24"/>
                <w:szCs w:val="24"/>
                <w:shd w:val="clear" w:color="auto" w:fill="FFFFFF"/>
              </w:rPr>
              <w:t>融资路演组织</w:t>
            </w:r>
            <w:proofErr w:type="gramEnd"/>
            <w:r w:rsidR="001637D8" w:rsidRPr="008811E9">
              <w:rPr>
                <w:rFonts w:asciiTheme="minorEastAsia" w:eastAsiaTheme="minorEastAsia" w:hAnsiTheme="minorEastAsia" w:cs="宋体" w:hint="eastAsia"/>
                <w:b/>
                <w:bCs/>
                <w:sz w:val="24"/>
                <w:szCs w:val="24"/>
                <w:shd w:val="clear" w:color="auto" w:fill="FFFFFF"/>
              </w:rPr>
              <w:t>执行方案</w:t>
            </w:r>
            <w:r w:rsidR="007E1055" w:rsidRPr="008811E9">
              <w:rPr>
                <w:rFonts w:asciiTheme="minorEastAsia" w:eastAsiaTheme="minorEastAsia" w:hAnsiTheme="minorEastAsia" w:cs="宋体" w:hint="eastAsia"/>
                <w:sz w:val="24"/>
                <w:szCs w:val="24"/>
                <w:shd w:val="clear" w:color="auto" w:fill="FFFFFF"/>
              </w:rPr>
              <w:t>进行评定：方案完善详细，合理可行，切合项目需求的得</w:t>
            </w:r>
            <w:r w:rsidR="005F782D" w:rsidRPr="008811E9">
              <w:rPr>
                <w:rFonts w:asciiTheme="minorEastAsia" w:eastAsiaTheme="minorEastAsia" w:hAnsiTheme="minorEastAsia" w:cs="宋体" w:hint="eastAsia"/>
                <w:sz w:val="24"/>
                <w:szCs w:val="24"/>
                <w:shd w:val="clear" w:color="auto" w:fill="FFFFFF"/>
              </w:rPr>
              <w:t>3</w:t>
            </w:r>
            <w:r w:rsidR="007E1055" w:rsidRPr="008811E9">
              <w:rPr>
                <w:rFonts w:asciiTheme="minorEastAsia" w:eastAsiaTheme="minorEastAsia" w:hAnsiTheme="minorEastAsia" w:cs="宋体" w:hint="eastAsia"/>
                <w:sz w:val="24"/>
                <w:szCs w:val="24"/>
                <w:shd w:val="clear" w:color="auto" w:fill="FFFFFF"/>
              </w:rPr>
              <w:t>分；方案满足项目需求的得</w:t>
            </w:r>
            <w:r w:rsidR="005D68C5" w:rsidRPr="008811E9">
              <w:rPr>
                <w:rFonts w:asciiTheme="minorEastAsia" w:eastAsiaTheme="minorEastAsia" w:hAnsiTheme="minorEastAsia" w:cs="宋体" w:hint="eastAsia"/>
                <w:sz w:val="24"/>
                <w:szCs w:val="24"/>
                <w:shd w:val="clear" w:color="auto" w:fill="FFFFFF"/>
              </w:rPr>
              <w:t>1.5</w:t>
            </w:r>
            <w:r w:rsidR="007E1055" w:rsidRPr="008811E9">
              <w:rPr>
                <w:rFonts w:asciiTheme="minorEastAsia" w:eastAsiaTheme="minorEastAsia" w:hAnsiTheme="minorEastAsia" w:cs="宋体" w:hint="eastAsia"/>
                <w:sz w:val="24"/>
                <w:szCs w:val="24"/>
                <w:shd w:val="clear" w:color="auto" w:fill="FFFFFF"/>
              </w:rPr>
              <w:t>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064CAAB8" w14:textId="32F7DED3" w:rsidR="007E1055" w:rsidRPr="008811E9" w:rsidRDefault="00BD45BA" w:rsidP="007E1055">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3</w:t>
            </w:r>
          </w:p>
        </w:tc>
      </w:tr>
      <w:tr w:rsidR="008811E9" w:rsidRPr="008811E9" w14:paraId="48DFE6C5" w14:textId="77777777">
        <w:trPr>
          <w:trHeight w:val="1008"/>
          <w:jc w:val="center"/>
        </w:trPr>
        <w:tc>
          <w:tcPr>
            <w:tcW w:w="464" w:type="pct"/>
            <w:vAlign w:val="center"/>
          </w:tcPr>
          <w:p w14:paraId="003BD6F2" w14:textId="492F371C" w:rsidR="007E1055" w:rsidRPr="008811E9" w:rsidRDefault="00AB69A4" w:rsidP="007E1055">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2.</w:t>
            </w:r>
            <w:r w:rsidR="007E1055" w:rsidRPr="008811E9">
              <w:rPr>
                <w:rFonts w:asciiTheme="minorEastAsia" w:eastAsiaTheme="minorEastAsia" w:hAnsiTheme="minorEastAsia" w:hint="eastAsia"/>
                <w:sz w:val="24"/>
              </w:rPr>
              <w:t>3</w:t>
            </w:r>
          </w:p>
        </w:tc>
        <w:tc>
          <w:tcPr>
            <w:tcW w:w="782" w:type="pct"/>
            <w:tcBorders>
              <w:top w:val="single" w:sz="4" w:space="0" w:color="auto"/>
              <w:left w:val="single" w:sz="4" w:space="0" w:color="auto"/>
              <w:bottom w:val="single" w:sz="4" w:space="0" w:color="auto"/>
              <w:right w:val="single" w:sz="4" w:space="0" w:color="auto"/>
            </w:tcBorders>
            <w:vAlign w:val="center"/>
          </w:tcPr>
          <w:p w14:paraId="12B1AFD9" w14:textId="2C325787" w:rsidR="007E1055" w:rsidRPr="008811E9" w:rsidRDefault="001637D8" w:rsidP="007E1055">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科技企业家训练</w:t>
            </w:r>
            <w:proofErr w:type="gramStart"/>
            <w:r w:rsidRPr="008811E9">
              <w:rPr>
                <w:rFonts w:asciiTheme="minorEastAsia" w:eastAsiaTheme="minorEastAsia" w:hAnsiTheme="minorEastAsia" w:hint="eastAsia"/>
                <w:sz w:val="24"/>
              </w:rPr>
              <w:t>营</w:t>
            </w:r>
            <w:r w:rsidR="000F3332" w:rsidRPr="008811E9">
              <w:rPr>
                <w:rFonts w:asciiTheme="minorEastAsia" w:eastAsiaTheme="minorEastAsia" w:hAnsiTheme="minorEastAsia" w:hint="eastAsia"/>
                <w:sz w:val="24"/>
              </w:rPr>
              <w:t>方案</w:t>
            </w:r>
            <w:proofErr w:type="gramEnd"/>
          </w:p>
        </w:tc>
        <w:tc>
          <w:tcPr>
            <w:tcW w:w="3275" w:type="pct"/>
            <w:tcBorders>
              <w:top w:val="single" w:sz="4" w:space="0" w:color="auto"/>
              <w:left w:val="single" w:sz="4" w:space="0" w:color="auto"/>
              <w:bottom w:val="single" w:sz="4" w:space="0" w:color="auto"/>
              <w:right w:val="single" w:sz="4" w:space="0" w:color="auto"/>
            </w:tcBorders>
            <w:vAlign w:val="center"/>
          </w:tcPr>
          <w:p w14:paraId="45B3D892" w14:textId="5B2476EA" w:rsidR="007E1055" w:rsidRPr="008811E9" w:rsidRDefault="00AB69A4" w:rsidP="002F34F8">
            <w:pPr>
              <w:rPr>
                <w:rFonts w:asciiTheme="minorEastAsia" w:eastAsiaTheme="minorEastAsia" w:hAnsiTheme="minorEastAsia" w:hint="eastAsia"/>
                <w:sz w:val="24"/>
                <w:szCs w:val="24"/>
              </w:rPr>
            </w:pPr>
            <w:r w:rsidRPr="008811E9">
              <w:rPr>
                <w:rFonts w:asciiTheme="minorEastAsia" w:eastAsiaTheme="minorEastAsia" w:hAnsiTheme="minorEastAsia" w:cs="宋体" w:hint="eastAsia"/>
                <w:sz w:val="24"/>
                <w:szCs w:val="24"/>
                <w:shd w:val="clear" w:color="auto" w:fill="FFFFFF"/>
              </w:rPr>
              <w:t>根据投标人</w:t>
            </w:r>
            <w:r w:rsidR="007E1055" w:rsidRPr="008811E9">
              <w:rPr>
                <w:rFonts w:asciiTheme="minorEastAsia" w:eastAsiaTheme="minorEastAsia" w:hAnsiTheme="minorEastAsia" w:cs="宋体" w:hint="eastAsia"/>
                <w:sz w:val="24"/>
                <w:szCs w:val="24"/>
                <w:shd w:val="clear" w:color="auto" w:fill="FFFFFF"/>
              </w:rPr>
              <w:t>提供的</w:t>
            </w:r>
            <w:r w:rsidR="001637D8" w:rsidRPr="008811E9">
              <w:rPr>
                <w:rFonts w:asciiTheme="minorEastAsia" w:eastAsiaTheme="minorEastAsia" w:hAnsiTheme="minorEastAsia" w:cs="宋体" w:hint="eastAsia"/>
                <w:b/>
                <w:bCs/>
                <w:sz w:val="24"/>
                <w:szCs w:val="24"/>
                <w:shd w:val="clear" w:color="auto" w:fill="FFFFFF"/>
              </w:rPr>
              <w:t>科技企业家训练</w:t>
            </w:r>
            <w:proofErr w:type="gramStart"/>
            <w:r w:rsidR="001637D8" w:rsidRPr="008811E9">
              <w:rPr>
                <w:rFonts w:asciiTheme="minorEastAsia" w:eastAsiaTheme="minorEastAsia" w:hAnsiTheme="minorEastAsia" w:cs="宋体" w:hint="eastAsia"/>
                <w:b/>
                <w:bCs/>
                <w:sz w:val="24"/>
                <w:szCs w:val="24"/>
                <w:shd w:val="clear" w:color="auto" w:fill="FFFFFF"/>
              </w:rPr>
              <w:t>营方案</w:t>
            </w:r>
            <w:proofErr w:type="gramEnd"/>
            <w:r w:rsidR="007E1055" w:rsidRPr="008811E9">
              <w:rPr>
                <w:rFonts w:asciiTheme="minorEastAsia" w:eastAsiaTheme="minorEastAsia" w:hAnsiTheme="minorEastAsia" w:cs="宋体" w:hint="eastAsia"/>
                <w:sz w:val="24"/>
                <w:szCs w:val="24"/>
                <w:shd w:val="clear" w:color="auto" w:fill="FFFFFF"/>
              </w:rPr>
              <w:t>进行评定：</w:t>
            </w:r>
            <w:r w:rsidR="001637D8" w:rsidRPr="008811E9">
              <w:rPr>
                <w:rFonts w:asciiTheme="minorEastAsia" w:eastAsiaTheme="minorEastAsia" w:hAnsiTheme="minorEastAsia" w:cs="宋体" w:hint="eastAsia"/>
                <w:sz w:val="24"/>
                <w:szCs w:val="24"/>
                <w:shd w:val="clear" w:color="auto" w:fill="FFFFFF"/>
              </w:rPr>
              <w:t>方案完善详细，合理可行，切合项目需求的得</w:t>
            </w:r>
            <w:r w:rsidR="005D68C5" w:rsidRPr="008811E9">
              <w:rPr>
                <w:rFonts w:asciiTheme="minorEastAsia" w:eastAsiaTheme="minorEastAsia" w:hAnsiTheme="minorEastAsia" w:cs="宋体" w:hint="eastAsia"/>
                <w:sz w:val="24"/>
                <w:szCs w:val="24"/>
                <w:shd w:val="clear" w:color="auto" w:fill="FFFFFF"/>
              </w:rPr>
              <w:t>3</w:t>
            </w:r>
            <w:r w:rsidR="001637D8" w:rsidRPr="008811E9">
              <w:rPr>
                <w:rFonts w:asciiTheme="minorEastAsia" w:eastAsiaTheme="minorEastAsia" w:hAnsiTheme="minorEastAsia" w:cs="宋体" w:hint="eastAsia"/>
                <w:sz w:val="24"/>
                <w:szCs w:val="24"/>
                <w:shd w:val="clear" w:color="auto" w:fill="FFFFFF"/>
              </w:rPr>
              <w:t>分；方案满足项目需求的得</w:t>
            </w:r>
            <w:r w:rsidR="005D68C5" w:rsidRPr="008811E9">
              <w:rPr>
                <w:rFonts w:asciiTheme="minorEastAsia" w:eastAsiaTheme="minorEastAsia" w:hAnsiTheme="minorEastAsia" w:cs="宋体" w:hint="eastAsia"/>
                <w:sz w:val="24"/>
                <w:szCs w:val="24"/>
                <w:shd w:val="clear" w:color="auto" w:fill="FFFFFF"/>
              </w:rPr>
              <w:t>1.5</w:t>
            </w:r>
            <w:r w:rsidR="001637D8" w:rsidRPr="008811E9">
              <w:rPr>
                <w:rFonts w:asciiTheme="minorEastAsia" w:eastAsiaTheme="minorEastAsia" w:hAnsiTheme="minorEastAsia" w:cs="宋体" w:hint="eastAsia"/>
                <w:sz w:val="24"/>
                <w:szCs w:val="24"/>
                <w:shd w:val="clear" w:color="auto" w:fill="FFFFFF"/>
              </w:rPr>
              <w:t>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1F883EDA" w14:textId="36226168" w:rsidR="007E1055" w:rsidRPr="008811E9" w:rsidRDefault="00BD45BA" w:rsidP="007E1055">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3</w:t>
            </w:r>
          </w:p>
        </w:tc>
      </w:tr>
      <w:tr w:rsidR="008811E9" w:rsidRPr="008811E9" w14:paraId="2B5B7F6E" w14:textId="77777777">
        <w:trPr>
          <w:trHeight w:val="1008"/>
          <w:jc w:val="center"/>
        </w:trPr>
        <w:tc>
          <w:tcPr>
            <w:tcW w:w="464" w:type="pct"/>
            <w:vAlign w:val="center"/>
          </w:tcPr>
          <w:p w14:paraId="79BB99A5" w14:textId="520197C7" w:rsidR="007E1055" w:rsidRPr="008811E9" w:rsidRDefault="00AB69A4" w:rsidP="007E1055">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2.</w:t>
            </w:r>
            <w:r w:rsidR="007E1055" w:rsidRPr="008811E9">
              <w:rPr>
                <w:rFonts w:asciiTheme="minorEastAsia" w:eastAsiaTheme="minorEastAsia" w:hAnsiTheme="minorEastAsia" w:hint="eastAsia"/>
                <w:sz w:val="24"/>
              </w:rPr>
              <w:t>4</w:t>
            </w:r>
          </w:p>
        </w:tc>
        <w:tc>
          <w:tcPr>
            <w:tcW w:w="782" w:type="pct"/>
            <w:tcBorders>
              <w:top w:val="single" w:sz="4" w:space="0" w:color="auto"/>
              <w:left w:val="single" w:sz="4" w:space="0" w:color="auto"/>
              <w:bottom w:val="single" w:sz="4" w:space="0" w:color="auto"/>
              <w:right w:val="single" w:sz="4" w:space="0" w:color="auto"/>
            </w:tcBorders>
            <w:vAlign w:val="center"/>
          </w:tcPr>
          <w:p w14:paraId="2D02563A" w14:textId="76EE0F22" w:rsidR="007E1055" w:rsidRPr="008811E9" w:rsidRDefault="001637D8" w:rsidP="007E1055">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企业融资需求摸排与管理方案</w:t>
            </w:r>
          </w:p>
        </w:tc>
        <w:tc>
          <w:tcPr>
            <w:tcW w:w="3275" w:type="pct"/>
            <w:tcBorders>
              <w:top w:val="single" w:sz="4" w:space="0" w:color="auto"/>
              <w:left w:val="single" w:sz="4" w:space="0" w:color="auto"/>
              <w:bottom w:val="single" w:sz="4" w:space="0" w:color="auto"/>
              <w:right w:val="single" w:sz="4" w:space="0" w:color="auto"/>
            </w:tcBorders>
            <w:vAlign w:val="center"/>
          </w:tcPr>
          <w:p w14:paraId="4DB2B3EE" w14:textId="20F2E027" w:rsidR="007E1055" w:rsidRPr="008811E9" w:rsidRDefault="00AB69A4" w:rsidP="007E1055">
            <w:pPr>
              <w:rPr>
                <w:rFonts w:asciiTheme="minorEastAsia" w:eastAsiaTheme="minorEastAsia" w:hAnsiTheme="minorEastAsia" w:hint="eastAsia"/>
                <w:sz w:val="24"/>
                <w:szCs w:val="24"/>
              </w:rPr>
            </w:pPr>
            <w:r w:rsidRPr="008811E9">
              <w:rPr>
                <w:rFonts w:asciiTheme="minorEastAsia" w:eastAsiaTheme="minorEastAsia" w:hAnsiTheme="minorEastAsia" w:cs="宋体" w:hint="eastAsia"/>
                <w:sz w:val="24"/>
                <w:szCs w:val="24"/>
                <w:shd w:val="clear" w:color="auto" w:fill="FFFFFF"/>
              </w:rPr>
              <w:t>根据投标人</w:t>
            </w:r>
            <w:r w:rsidR="007E1055" w:rsidRPr="008811E9">
              <w:rPr>
                <w:rFonts w:asciiTheme="minorEastAsia" w:eastAsiaTheme="minorEastAsia" w:hAnsiTheme="minorEastAsia" w:cs="宋体" w:hint="eastAsia"/>
                <w:sz w:val="24"/>
                <w:szCs w:val="24"/>
                <w:shd w:val="clear" w:color="auto" w:fill="FFFFFF"/>
              </w:rPr>
              <w:t>提供的</w:t>
            </w:r>
            <w:r w:rsidR="001637D8" w:rsidRPr="008811E9">
              <w:rPr>
                <w:rFonts w:asciiTheme="minorEastAsia" w:eastAsiaTheme="minorEastAsia" w:hAnsiTheme="minorEastAsia" w:cs="宋体" w:hint="eastAsia"/>
                <w:b/>
                <w:bCs/>
                <w:sz w:val="24"/>
                <w:szCs w:val="24"/>
                <w:shd w:val="clear" w:color="auto" w:fill="FFFFFF"/>
              </w:rPr>
              <w:t>企业融资需求摸排与管理方案</w:t>
            </w:r>
            <w:r w:rsidR="007E1055" w:rsidRPr="008811E9">
              <w:rPr>
                <w:rFonts w:asciiTheme="minorEastAsia" w:eastAsiaTheme="minorEastAsia" w:hAnsiTheme="minorEastAsia" w:cs="宋体" w:hint="eastAsia"/>
                <w:sz w:val="24"/>
                <w:szCs w:val="24"/>
                <w:shd w:val="clear" w:color="auto" w:fill="FFFFFF"/>
              </w:rPr>
              <w:t>进行评定：</w:t>
            </w:r>
            <w:r w:rsidR="001637D8" w:rsidRPr="008811E9">
              <w:rPr>
                <w:rFonts w:asciiTheme="minorEastAsia" w:eastAsiaTheme="minorEastAsia" w:hAnsiTheme="minorEastAsia" w:cs="宋体" w:hint="eastAsia"/>
                <w:sz w:val="24"/>
                <w:szCs w:val="24"/>
                <w:shd w:val="clear" w:color="auto" w:fill="FFFFFF"/>
              </w:rPr>
              <w:t>方案完善详细，合理可行，切合项目需求的得</w:t>
            </w:r>
            <w:r w:rsidR="005D68C5" w:rsidRPr="008811E9">
              <w:rPr>
                <w:rFonts w:asciiTheme="minorEastAsia" w:eastAsiaTheme="minorEastAsia" w:hAnsiTheme="minorEastAsia" w:cs="宋体" w:hint="eastAsia"/>
                <w:sz w:val="24"/>
                <w:szCs w:val="24"/>
                <w:shd w:val="clear" w:color="auto" w:fill="FFFFFF"/>
              </w:rPr>
              <w:t>3</w:t>
            </w:r>
            <w:r w:rsidR="001637D8" w:rsidRPr="008811E9">
              <w:rPr>
                <w:rFonts w:asciiTheme="minorEastAsia" w:eastAsiaTheme="minorEastAsia" w:hAnsiTheme="minorEastAsia" w:cs="宋体" w:hint="eastAsia"/>
                <w:sz w:val="24"/>
                <w:szCs w:val="24"/>
                <w:shd w:val="clear" w:color="auto" w:fill="FFFFFF"/>
              </w:rPr>
              <w:t>分；方案满足项目需求的得1</w:t>
            </w:r>
            <w:r w:rsidR="005D68C5" w:rsidRPr="008811E9">
              <w:rPr>
                <w:rFonts w:asciiTheme="minorEastAsia" w:eastAsiaTheme="minorEastAsia" w:hAnsiTheme="minorEastAsia" w:cs="宋体" w:hint="eastAsia"/>
                <w:sz w:val="24"/>
                <w:szCs w:val="24"/>
                <w:shd w:val="clear" w:color="auto" w:fill="FFFFFF"/>
              </w:rPr>
              <w:t>.5</w:t>
            </w:r>
            <w:r w:rsidR="001637D8" w:rsidRPr="008811E9">
              <w:rPr>
                <w:rFonts w:asciiTheme="minorEastAsia" w:eastAsiaTheme="minorEastAsia" w:hAnsiTheme="minorEastAsia" w:cs="宋体" w:hint="eastAsia"/>
                <w:sz w:val="24"/>
                <w:szCs w:val="24"/>
                <w:shd w:val="clear" w:color="auto" w:fill="FFFFFF"/>
              </w:rPr>
              <w:t>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5BAD8887" w14:textId="76D3B9E4" w:rsidR="007E1055" w:rsidRPr="008811E9" w:rsidRDefault="00BD45BA" w:rsidP="007E1055">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3</w:t>
            </w:r>
          </w:p>
        </w:tc>
      </w:tr>
      <w:tr w:rsidR="008811E9" w:rsidRPr="008811E9" w14:paraId="6674BA8F" w14:textId="77777777">
        <w:trPr>
          <w:trHeight w:val="1008"/>
          <w:jc w:val="center"/>
        </w:trPr>
        <w:tc>
          <w:tcPr>
            <w:tcW w:w="464" w:type="pct"/>
            <w:vAlign w:val="center"/>
          </w:tcPr>
          <w:p w14:paraId="3FC510EE" w14:textId="0B8F4A17" w:rsidR="007E1055" w:rsidRPr="008811E9" w:rsidRDefault="00AB69A4" w:rsidP="007E1055">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2.</w:t>
            </w:r>
            <w:r w:rsidR="007E1055" w:rsidRPr="008811E9">
              <w:rPr>
                <w:rFonts w:asciiTheme="minorEastAsia" w:eastAsiaTheme="minorEastAsia" w:hAnsiTheme="minorEastAsia" w:hint="eastAsia"/>
                <w:sz w:val="24"/>
              </w:rPr>
              <w:t>5</w:t>
            </w:r>
          </w:p>
        </w:tc>
        <w:tc>
          <w:tcPr>
            <w:tcW w:w="782" w:type="pct"/>
            <w:tcBorders>
              <w:top w:val="single" w:sz="4" w:space="0" w:color="auto"/>
              <w:left w:val="single" w:sz="4" w:space="0" w:color="auto"/>
              <w:bottom w:val="single" w:sz="4" w:space="0" w:color="auto"/>
              <w:right w:val="single" w:sz="4" w:space="0" w:color="auto"/>
            </w:tcBorders>
            <w:vAlign w:val="center"/>
          </w:tcPr>
          <w:p w14:paraId="062760AB" w14:textId="6A4A8181" w:rsidR="007E1055" w:rsidRPr="008811E9" w:rsidRDefault="001637D8" w:rsidP="007E1055">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金融机构资源拓展与维护方案</w:t>
            </w:r>
          </w:p>
        </w:tc>
        <w:tc>
          <w:tcPr>
            <w:tcW w:w="3275" w:type="pct"/>
            <w:tcBorders>
              <w:top w:val="single" w:sz="4" w:space="0" w:color="auto"/>
              <w:left w:val="single" w:sz="4" w:space="0" w:color="auto"/>
              <w:bottom w:val="single" w:sz="4" w:space="0" w:color="auto"/>
              <w:right w:val="single" w:sz="4" w:space="0" w:color="auto"/>
            </w:tcBorders>
            <w:vAlign w:val="center"/>
          </w:tcPr>
          <w:p w14:paraId="2FB42A4F" w14:textId="208DF649" w:rsidR="007E1055" w:rsidRPr="008811E9" w:rsidRDefault="00AB69A4" w:rsidP="002F34F8">
            <w:pPr>
              <w:rPr>
                <w:rFonts w:asciiTheme="minorEastAsia" w:eastAsiaTheme="minorEastAsia" w:hAnsiTheme="minorEastAsia" w:hint="eastAsia"/>
                <w:sz w:val="24"/>
                <w:szCs w:val="24"/>
              </w:rPr>
            </w:pPr>
            <w:r w:rsidRPr="008811E9">
              <w:rPr>
                <w:rFonts w:asciiTheme="minorEastAsia" w:eastAsiaTheme="minorEastAsia" w:hAnsiTheme="minorEastAsia" w:cs="宋体" w:hint="eastAsia"/>
                <w:sz w:val="24"/>
                <w:szCs w:val="24"/>
              </w:rPr>
              <w:t>根据投标人</w:t>
            </w:r>
            <w:r w:rsidR="007E1055" w:rsidRPr="008811E9">
              <w:rPr>
                <w:rFonts w:asciiTheme="minorEastAsia" w:eastAsiaTheme="minorEastAsia" w:hAnsiTheme="minorEastAsia" w:cs="宋体" w:hint="eastAsia"/>
                <w:sz w:val="24"/>
                <w:szCs w:val="24"/>
              </w:rPr>
              <w:t>提供的</w:t>
            </w:r>
            <w:r w:rsidR="001637D8" w:rsidRPr="008811E9">
              <w:rPr>
                <w:rFonts w:asciiTheme="minorEastAsia" w:eastAsiaTheme="minorEastAsia" w:hAnsiTheme="minorEastAsia" w:cs="宋体" w:hint="eastAsia"/>
                <w:b/>
                <w:bCs/>
                <w:sz w:val="24"/>
                <w:szCs w:val="24"/>
              </w:rPr>
              <w:t>金融机构资源拓展与维护方案</w:t>
            </w:r>
            <w:r w:rsidR="007E1055" w:rsidRPr="008811E9">
              <w:rPr>
                <w:rFonts w:asciiTheme="minorEastAsia" w:eastAsiaTheme="minorEastAsia" w:hAnsiTheme="minorEastAsia" w:cs="宋体" w:hint="eastAsia"/>
                <w:sz w:val="24"/>
                <w:szCs w:val="24"/>
              </w:rPr>
              <w:t>进行评定：</w:t>
            </w:r>
            <w:r w:rsidR="001637D8" w:rsidRPr="008811E9">
              <w:rPr>
                <w:rFonts w:asciiTheme="minorEastAsia" w:eastAsiaTheme="minorEastAsia" w:hAnsiTheme="minorEastAsia" w:cs="宋体" w:hint="eastAsia"/>
                <w:sz w:val="24"/>
                <w:szCs w:val="24"/>
              </w:rPr>
              <w:t>方案完善详细，合理可行，切合项目需求的得</w:t>
            </w:r>
            <w:r w:rsidR="005D68C5" w:rsidRPr="008811E9">
              <w:rPr>
                <w:rFonts w:asciiTheme="minorEastAsia" w:eastAsiaTheme="minorEastAsia" w:hAnsiTheme="minorEastAsia" w:cs="宋体" w:hint="eastAsia"/>
                <w:sz w:val="24"/>
                <w:szCs w:val="24"/>
              </w:rPr>
              <w:t>3</w:t>
            </w:r>
            <w:r w:rsidR="001637D8" w:rsidRPr="008811E9">
              <w:rPr>
                <w:rFonts w:asciiTheme="minorEastAsia" w:eastAsiaTheme="minorEastAsia" w:hAnsiTheme="minorEastAsia" w:cs="宋体" w:hint="eastAsia"/>
                <w:sz w:val="24"/>
                <w:szCs w:val="24"/>
              </w:rPr>
              <w:t>分；方案满足项目需求的得</w:t>
            </w:r>
            <w:r w:rsidR="002F34F8" w:rsidRPr="008811E9">
              <w:rPr>
                <w:rFonts w:asciiTheme="minorEastAsia" w:eastAsiaTheme="minorEastAsia" w:hAnsiTheme="minorEastAsia" w:cs="宋体" w:hint="eastAsia"/>
                <w:sz w:val="24"/>
                <w:szCs w:val="24"/>
              </w:rPr>
              <w:t>1</w:t>
            </w:r>
            <w:r w:rsidR="005D68C5" w:rsidRPr="008811E9">
              <w:rPr>
                <w:rFonts w:asciiTheme="minorEastAsia" w:eastAsiaTheme="minorEastAsia" w:hAnsiTheme="minorEastAsia" w:cs="宋体" w:hint="eastAsia"/>
                <w:sz w:val="24"/>
                <w:szCs w:val="24"/>
              </w:rPr>
              <w:t>.5</w:t>
            </w:r>
            <w:r w:rsidR="001637D8" w:rsidRPr="008811E9">
              <w:rPr>
                <w:rFonts w:asciiTheme="minorEastAsia" w:eastAsiaTheme="minorEastAsia" w:hAnsiTheme="minorEastAsia" w:cs="宋体" w:hint="eastAsia"/>
                <w:sz w:val="24"/>
                <w:szCs w:val="24"/>
              </w:rPr>
              <w:t>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2DC7D64B" w14:textId="1ED11FBE" w:rsidR="007E1055" w:rsidRPr="008811E9" w:rsidRDefault="00BD45BA" w:rsidP="007E1055">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3</w:t>
            </w:r>
          </w:p>
        </w:tc>
      </w:tr>
      <w:tr w:rsidR="008811E9" w:rsidRPr="008811E9" w14:paraId="292F3200" w14:textId="77777777">
        <w:trPr>
          <w:trHeight w:val="274"/>
          <w:jc w:val="center"/>
        </w:trPr>
        <w:tc>
          <w:tcPr>
            <w:tcW w:w="464" w:type="pct"/>
            <w:vAlign w:val="center"/>
          </w:tcPr>
          <w:p w14:paraId="1F0CF561" w14:textId="2174A3B9" w:rsidR="007E1055" w:rsidRPr="008811E9" w:rsidRDefault="00AB69A4" w:rsidP="000F3332">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2.</w:t>
            </w:r>
            <w:r w:rsidR="000F3332" w:rsidRPr="008811E9">
              <w:rPr>
                <w:rFonts w:asciiTheme="minorEastAsia" w:eastAsiaTheme="minorEastAsia" w:hAnsiTheme="minorEastAsia" w:hint="eastAsia"/>
                <w:sz w:val="24"/>
                <w:szCs w:val="24"/>
              </w:rPr>
              <w:t>6</w:t>
            </w:r>
          </w:p>
        </w:tc>
        <w:tc>
          <w:tcPr>
            <w:tcW w:w="782" w:type="pct"/>
            <w:tcBorders>
              <w:top w:val="single" w:sz="4" w:space="0" w:color="auto"/>
              <w:left w:val="single" w:sz="4" w:space="0" w:color="auto"/>
              <w:bottom w:val="single" w:sz="4" w:space="0" w:color="auto"/>
              <w:right w:val="single" w:sz="4" w:space="0" w:color="auto"/>
            </w:tcBorders>
            <w:vAlign w:val="center"/>
          </w:tcPr>
          <w:p w14:paraId="4F2E5EE8" w14:textId="169F8C3B" w:rsidR="007E1055" w:rsidRPr="008811E9" w:rsidRDefault="001637D8" w:rsidP="007E1055">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协助排查方案</w:t>
            </w:r>
          </w:p>
        </w:tc>
        <w:tc>
          <w:tcPr>
            <w:tcW w:w="3275" w:type="pct"/>
            <w:tcBorders>
              <w:top w:val="single" w:sz="4" w:space="0" w:color="auto"/>
              <w:left w:val="single" w:sz="4" w:space="0" w:color="auto"/>
              <w:bottom w:val="single" w:sz="4" w:space="0" w:color="auto"/>
              <w:right w:val="single" w:sz="4" w:space="0" w:color="auto"/>
            </w:tcBorders>
            <w:vAlign w:val="center"/>
          </w:tcPr>
          <w:p w14:paraId="40FBCDDC" w14:textId="5C1870E5" w:rsidR="007E1055" w:rsidRPr="008811E9" w:rsidRDefault="00AB69A4" w:rsidP="002F34F8">
            <w:pPr>
              <w:rPr>
                <w:rFonts w:asciiTheme="minorEastAsia" w:eastAsiaTheme="minorEastAsia" w:hAnsiTheme="minorEastAsia" w:hint="eastAsia"/>
                <w:sz w:val="24"/>
                <w:szCs w:val="24"/>
              </w:rPr>
            </w:pPr>
            <w:r w:rsidRPr="008811E9">
              <w:rPr>
                <w:rFonts w:asciiTheme="minorEastAsia" w:eastAsiaTheme="minorEastAsia" w:hAnsiTheme="minorEastAsia" w:cs="宋体" w:hint="eastAsia"/>
                <w:sz w:val="24"/>
                <w:szCs w:val="24"/>
              </w:rPr>
              <w:t>根据投标人</w:t>
            </w:r>
            <w:r w:rsidR="007E1055" w:rsidRPr="008811E9">
              <w:rPr>
                <w:rFonts w:asciiTheme="minorEastAsia" w:eastAsiaTheme="minorEastAsia" w:hAnsiTheme="minorEastAsia" w:cs="宋体" w:hint="eastAsia"/>
                <w:sz w:val="24"/>
                <w:szCs w:val="24"/>
              </w:rPr>
              <w:t>提供的</w:t>
            </w:r>
            <w:r w:rsidR="001637D8" w:rsidRPr="008811E9">
              <w:rPr>
                <w:rFonts w:asciiTheme="minorEastAsia" w:eastAsiaTheme="minorEastAsia" w:hAnsiTheme="minorEastAsia" w:cs="宋体" w:hint="eastAsia"/>
                <w:b/>
                <w:bCs/>
                <w:sz w:val="24"/>
                <w:szCs w:val="24"/>
              </w:rPr>
              <w:t>协助排查</w:t>
            </w:r>
            <w:r w:rsidR="007E1055" w:rsidRPr="008811E9">
              <w:rPr>
                <w:rFonts w:asciiTheme="minorEastAsia" w:eastAsiaTheme="minorEastAsia" w:hAnsiTheme="minorEastAsia" w:cs="宋体" w:hint="eastAsia"/>
                <w:b/>
                <w:bCs/>
                <w:sz w:val="24"/>
                <w:szCs w:val="24"/>
              </w:rPr>
              <w:t>方案</w:t>
            </w:r>
            <w:r w:rsidR="007E1055" w:rsidRPr="008811E9">
              <w:rPr>
                <w:rFonts w:asciiTheme="minorEastAsia" w:eastAsiaTheme="minorEastAsia" w:hAnsiTheme="minorEastAsia" w:cs="宋体" w:hint="eastAsia"/>
                <w:sz w:val="24"/>
                <w:szCs w:val="24"/>
              </w:rPr>
              <w:t>进行评定：</w:t>
            </w:r>
            <w:r w:rsidR="001637D8" w:rsidRPr="008811E9">
              <w:rPr>
                <w:rFonts w:asciiTheme="minorEastAsia" w:eastAsiaTheme="minorEastAsia" w:hAnsiTheme="minorEastAsia" w:cs="宋体" w:hint="eastAsia"/>
                <w:sz w:val="24"/>
                <w:szCs w:val="24"/>
              </w:rPr>
              <w:t>方案完善详细，合理可行，切合项目需求的得</w:t>
            </w:r>
            <w:r w:rsidR="002F34F8" w:rsidRPr="008811E9">
              <w:rPr>
                <w:rFonts w:asciiTheme="minorEastAsia" w:eastAsiaTheme="minorEastAsia" w:hAnsiTheme="minorEastAsia" w:cs="宋体" w:hint="eastAsia"/>
                <w:sz w:val="24"/>
                <w:szCs w:val="24"/>
              </w:rPr>
              <w:t>3</w:t>
            </w:r>
            <w:r w:rsidR="001637D8" w:rsidRPr="008811E9">
              <w:rPr>
                <w:rFonts w:asciiTheme="minorEastAsia" w:eastAsiaTheme="minorEastAsia" w:hAnsiTheme="minorEastAsia" w:cs="宋体" w:hint="eastAsia"/>
                <w:sz w:val="24"/>
                <w:szCs w:val="24"/>
              </w:rPr>
              <w:t>分；方案满足项目需求的得1</w:t>
            </w:r>
            <w:r w:rsidR="005D68C5" w:rsidRPr="008811E9">
              <w:rPr>
                <w:rFonts w:asciiTheme="minorEastAsia" w:eastAsiaTheme="minorEastAsia" w:hAnsiTheme="minorEastAsia" w:cs="宋体" w:hint="eastAsia"/>
                <w:sz w:val="24"/>
                <w:szCs w:val="24"/>
              </w:rPr>
              <w:t>.5</w:t>
            </w:r>
            <w:r w:rsidR="001637D8" w:rsidRPr="008811E9">
              <w:rPr>
                <w:rFonts w:asciiTheme="minorEastAsia" w:eastAsiaTheme="minorEastAsia" w:hAnsiTheme="minorEastAsia" w:cs="宋体" w:hint="eastAsia"/>
                <w:sz w:val="24"/>
                <w:szCs w:val="24"/>
              </w:rPr>
              <w:t>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17155A20" w14:textId="2EDE81ED" w:rsidR="007E1055" w:rsidRPr="008811E9" w:rsidRDefault="000F3332" w:rsidP="007E1055">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3</w:t>
            </w:r>
          </w:p>
        </w:tc>
      </w:tr>
      <w:tr w:rsidR="008811E9" w:rsidRPr="008811E9" w14:paraId="6A3B42C5" w14:textId="77777777">
        <w:trPr>
          <w:trHeight w:val="274"/>
          <w:jc w:val="center"/>
        </w:trPr>
        <w:tc>
          <w:tcPr>
            <w:tcW w:w="464" w:type="pct"/>
            <w:vAlign w:val="center"/>
          </w:tcPr>
          <w:p w14:paraId="1935676C" w14:textId="77619B64" w:rsidR="007E1055" w:rsidRPr="008811E9" w:rsidRDefault="00AB69A4" w:rsidP="000F3332">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2.</w:t>
            </w:r>
            <w:r w:rsidR="000F3332" w:rsidRPr="008811E9">
              <w:rPr>
                <w:rFonts w:asciiTheme="minorEastAsia" w:eastAsiaTheme="minorEastAsia" w:hAnsiTheme="minorEastAsia" w:hint="eastAsia"/>
                <w:sz w:val="24"/>
                <w:szCs w:val="24"/>
              </w:rPr>
              <w:t>7</w:t>
            </w:r>
          </w:p>
        </w:tc>
        <w:tc>
          <w:tcPr>
            <w:tcW w:w="782" w:type="pct"/>
            <w:tcBorders>
              <w:top w:val="single" w:sz="4" w:space="0" w:color="auto"/>
              <w:left w:val="single" w:sz="4" w:space="0" w:color="auto"/>
              <w:bottom w:val="single" w:sz="4" w:space="0" w:color="auto"/>
              <w:right w:val="single" w:sz="4" w:space="0" w:color="auto"/>
            </w:tcBorders>
            <w:vAlign w:val="center"/>
          </w:tcPr>
          <w:p w14:paraId="30CD48C4" w14:textId="0C86B78B" w:rsidR="007E1055" w:rsidRPr="008811E9" w:rsidRDefault="001637D8" w:rsidP="007E1055">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科技型中小企业培育辅导方案</w:t>
            </w:r>
          </w:p>
        </w:tc>
        <w:tc>
          <w:tcPr>
            <w:tcW w:w="3275" w:type="pct"/>
            <w:tcBorders>
              <w:top w:val="single" w:sz="4" w:space="0" w:color="auto"/>
              <w:left w:val="single" w:sz="4" w:space="0" w:color="auto"/>
              <w:bottom w:val="single" w:sz="4" w:space="0" w:color="auto"/>
              <w:right w:val="single" w:sz="4" w:space="0" w:color="auto"/>
            </w:tcBorders>
            <w:vAlign w:val="center"/>
          </w:tcPr>
          <w:p w14:paraId="4E6D5953" w14:textId="60651EE6" w:rsidR="007E1055" w:rsidRPr="008811E9" w:rsidRDefault="00AB69A4" w:rsidP="002F34F8">
            <w:pPr>
              <w:rPr>
                <w:rFonts w:asciiTheme="minorEastAsia" w:eastAsiaTheme="minorEastAsia" w:hAnsiTheme="minorEastAsia" w:hint="eastAsia"/>
                <w:sz w:val="24"/>
                <w:szCs w:val="24"/>
              </w:rPr>
            </w:pPr>
            <w:r w:rsidRPr="008811E9">
              <w:rPr>
                <w:rFonts w:asciiTheme="minorEastAsia" w:eastAsiaTheme="minorEastAsia" w:hAnsiTheme="minorEastAsia" w:cs="宋体" w:hint="eastAsia"/>
                <w:sz w:val="24"/>
                <w:szCs w:val="24"/>
              </w:rPr>
              <w:t>根据投标人</w:t>
            </w:r>
            <w:r w:rsidR="007E1055" w:rsidRPr="008811E9">
              <w:rPr>
                <w:rFonts w:asciiTheme="minorEastAsia" w:eastAsiaTheme="minorEastAsia" w:hAnsiTheme="minorEastAsia" w:cs="宋体" w:hint="eastAsia"/>
                <w:sz w:val="24"/>
                <w:szCs w:val="24"/>
              </w:rPr>
              <w:t>提供的</w:t>
            </w:r>
            <w:r w:rsidR="001637D8" w:rsidRPr="008811E9">
              <w:rPr>
                <w:rFonts w:asciiTheme="minorEastAsia" w:eastAsiaTheme="minorEastAsia" w:hAnsiTheme="minorEastAsia" w:cs="宋体" w:hint="eastAsia"/>
                <w:b/>
                <w:bCs/>
                <w:sz w:val="24"/>
                <w:szCs w:val="24"/>
              </w:rPr>
              <w:t>科技型中小企业培育辅导</w:t>
            </w:r>
            <w:r w:rsidR="007E1055" w:rsidRPr="008811E9">
              <w:rPr>
                <w:rFonts w:asciiTheme="minorEastAsia" w:eastAsiaTheme="minorEastAsia" w:hAnsiTheme="minorEastAsia" w:cs="宋体" w:hint="eastAsia"/>
                <w:b/>
                <w:bCs/>
                <w:sz w:val="24"/>
                <w:szCs w:val="24"/>
              </w:rPr>
              <w:t>方案</w:t>
            </w:r>
            <w:r w:rsidR="007E1055" w:rsidRPr="008811E9">
              <w:rPr>
                <w:rFonts w:asciiTheme="minorEastAsia" w:eastAsiaTheme="minorEastAsia" w:hAnsiTheme="minorEastAsia" w:cs="宋体" w:hint="eastAsia"/>
                <w:sz w:val="24"/>
                <w:szCs w:val="24"/>
              </w:rPr>
              <w:t>进行评定：</w:t>
            </w:r>
            <w:r w:rsidR="001637D8" w:rsidRPr="008811E9">
              <w:rPr>
                <w:rFonts w:asciiTheme="minorEastAsia" w:eastAsiaTheme="minorEastAsia" w:hAnsiTheme="minorEastAsia" w:cs="宋体" w:hint="eastAsia"/>
                <w:sz w:val="24"/>
                <w:szCs w:val="24"/>
              </w:rPr>
              <w:t>方案完善详细，合理可行，切合项目需求的得</w:t>
            </w:r>
            <w:r w:rsidR="005D68C5" w:rsidRPr="008811E9">
              <w:rPr>
                <w:rFonts w:asciiTheme="minorEastAsia" w:eastAsiaTheme="minorEastAsia" w:hAnsiTheme="minorEastAsia" w:cs="宋体" w:hint="eastAsia"/>
                <w:sz w:val="24"/>
                <w:szCs w:val="24"/>
              </w:rPr>
              <w:t>3</w:t>
            </w:r>
            <w:r w:rsidR="001637D8" w:rsidRPr="008811E9">
              <w:rPr>
                <w:rFonts w:asciiTheme="minorEastAsia" w:eastAsiaTheme="minorEastAsia" w:hAnsiTheme="minorEastAsia" w:cs="宋体" w:hint="eastAsia"/>
                <w:sz w:val="24"/>
                <w:szCs w:val="24"/>
              </w:rPr>
              <w:t>分；方案满足项目需求的得</w:t>
            </w:r>
            <w:r w:rsidR="005D68C5" w:rsidRPr="008811E9">
              <w:rPr>
                <w:rFonts w:asciiTheme="minorEastAsia" w:eastAsiaTheme="minorEastAsia" w:hAnsiTheme="minorEastAsia" w:cs="宋体" w:hint="eastAsia"/>
                <w:sz w:val="24"/>
                <w:szCs w:val="24"/>
              </w:rPr>
              <w:t>1.5</w:t>
            </w:r>
            <w:r w:rsidR="001637D8" w:rsidRPr="008811E9">
              <w:rPr>
                <w:rFonts w:asciiTheme="minorEastAsia" w:eastAsiaTheme="minorEastAsia" w:hAnsiTheme="minorEastAsia" w:cs="宋体" w:hint="eastAsia"/>
                <w:sz w:val="24"/>
                <w:szCs w:val="24"/>
              </w:rPr>
              <w:t>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5408A1FD" w14:textId="6F997567" w:rsidR="007E1055" w:rsidRPr="008811E9" w:rsidRDefault="00BD45BA" w:rsidP="007E1055">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3</w:t>
            </w:r>
          </w:p>
        </w:tc>
      </w:tr>
      <w:tr w:rsidR="008811E9" w:rsidRPr="008811E9" w14:paraId="34B3E100" w14:textId="77777777">
        <w:trPr>
          <w:trHeight w:val="274"/>
          <w:jc w:val="center"/>
        </w:trPr>
        <w:tc>
          <w:tcPr>
            <w:tcW w:w="464" w:type="pct"/>
            <w:vAlign w:val="center"/>
          </w:tcPr>
          <w:p w14:paraId="3D4EEC16" w14:textId="07B7C0C5" w:rsidR="001637D8" w:rsidRPr="008811E9" w:rsidRDefault="001637D8" w:rsidP="000F3332">
            <w:pPr>
              <w:jc w:val="center"/>
              <w:rPr>
                <w:rFonts w:asciiTheme="minorEastAsia" w:eastAsiaTheme="minorEastAsia" w:hAnsiTheme="minorEastAsia" w:hint="eastAsia"/>
                <w:sz w:val="24"/>
                <w:szCs w:val="24"/>
              </w:rPr>
            </w:pPr>
            <w:bookmarkStart w:id="201" w:name="_Hlk229051431"/>
            <w:r w:rsidRPr="008811E9">
              <w:rPr>
                <w:rFonts w:asciiTheme="minorEastAsia" w:eastAsiaTheme="minorEastAsia" w:hAnsiTheme="minorEastAsia" w:hint="eastAsia"/>
                <w:sz w:val="24"/>
                <w:szCs w:val="24"/>
              </w:rPr>
              <w:t>2.</w:t>
            </w:r>
            <w:r w:rsidR="000F3332" w:rsidRPr="008811E9">
              <w:rPr>
                <w:rFonts w:asciiTheme="minorEastAsia" w:eastAsiaTheme="minorEastAsia" w:hAnsiTheme="minorEastAsia" w:hint="eastAsia"/>
                <w:sz w:val="24"/>
                <w:szCs w:val="24"/>
              </w:rPr>
              <w:t>8</w:t>
            </w:r>
          </w:p>
        </w:tc>
        <w:tc>
          <w:tcPr>
            <w:tcW w:w="782" w:type="pct"/>
            <w:tcBorders>
              <w:top w:val="single" w:sz="4" w:space="0" w:color="auto"/>
              <w:left w:val="single" w:sz="4" w:space="0" w:color="auto"/>
              <w:bottom w:val="single" w:sz="4" w:space="0" w:color="auto"/>
              <w:right w:val="single" w:sz="4" w:space="0" w:color="auto"/>
            </w:tcBorders>
            <w:vAlign w:val="center"/>
          </w:tcPr>
          <w:p w14:paraId="17C3DD7D" w14:textId="083BD098" w:rsidR="001637D8" w:rsidRPr="008811E9" w:rsidRDefault="001637D8" w:rsidP="001637D8">
            <w:pPr>
              <w:jc w:val="center"/>
              <w:rPr>
                <w:rFonts w:asciiTheme="minorEastAsia" w:eastAsiaTheme="minorEastAsia" w:hAnsiTheme="minorEastAsia" w:hint="eastAsia"/>
                <w:sz w:val="24"/>
              </w:rPr>
            </w:pPr>
            <w:bookmarkStart w:id="202" w:name="OLE_LINK8"/>
            <w:r w:rsidRPr="008811E9">
              <w:rPr>
                <w:rFonts w:asciiTheme="minorEastAsia" w:eastAsiaTheme="minorEastAsia" w:hAnsiTheme="minorEastAsia" w:hint="eastAsia"/>
                <w:sz w:val="24"/>
              </w:rPr>
              <w:t>高新技术企业培育辅导方案</w:t>
            </w:r>
            <w:bookmarkEnd w:id="202"/>
          </w:p>
        </w:tc>
        <w:tc>
          <w:tcPr>
            <w:tcW w:w="3275" w:type="pct"/>
            <w:tcBorders>
              <w:top w:val="single" w:sz="4" w:space="0" w:color="auto"/>
              <w:left w:val="single" w:sz="4" w:space="0" w:color="auto"/>
              <w:bottom w:val="single" w:sz="4" w:space="0" w:color="auto"/>
              <w:right w:val="single" w:sz="4" w:space="0" w:color="auto"/>
            </w:tcBorders>
            <w:vAlign w:val="center"/>
          </w:tcPr>
          <w:p w14:paraId="5014C18D" w14:textId="3A589544" w:rsidR="001637D8" w:rsidRPr="008811E9" w:rsidRDefault="001637D8" w:rsidP="002F34F8">
            <w:pPr>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根据投标人提供的</w:t>
            </w:r>
            <w:r w:rsidRPr="008811E9">
              <w:rPr>
                <w:rFonts w:asciiTheme="minorEastAsia" w:eastAsiaTheme="minorEastAsia" w:hAnsiTheme="minorEastAsia" w:cs="宋体" w:hint="eastAsia"/>
                <w:b/>
                <w:bCs/>
                <w:sz w:val="24"/>
                <w:szCs w:val="24"/>
              </w:rPr>
              <w:t>高新技术企业培育辅导方案</w:t>
            </w:r>
            <w:r w:rsidRPr="008811E9">
              <w:rPr>
                <w:rFonts w:asciiTheme="minorEastAsia" w:eastAsiaTheme="minorEastAsia" w:hAnsiTheme="minorEastAsia" w:cs="宋体" w:hint="eastAsia"/>
                <w:sz w:val="24"/>
                <w:szCs w:val="24"/>
              </w:rPr>
              <w:t>进行评定：方案完善详细，合理可行，切合项目需求的得</w:t>
            </w:r>
            <w:r w:rsidR="005D68C5" w:rsidRPr="008811E9">
              <w:rPr>
                <w:rFonts w:asciiTheme="minorEastAsia" w:eastAsiaTheme="minorEastAsia" w:hAnsiTheme="minorEastAsia" w:cs="宋体" w:hint="eastAsia"/>
                <w:sz w:val="24"/>
                <w:szCs w:val="24"/>
              </w:rPr>
              <w:t>3</w:t>
            </w:r>
            <w:r w:rsidRPr="008811E9">
              <w:rPr>
                <w:rFonts w:asciiTheme="minorEastAsia" w:eastAsiaTheme="minorEastAsia" w:hAnsiTheme="minorEastAsia" w:cs="宋体" w:hint="eastAsia"/>
                <w:sz w:val="24"/>
                <w:szCs w:val="24"/>
              </w:rPr>
              <w:t>分；方案满足项目需求的得</w:t>
            </w:r>
            <w:r w:rsidR="005D68C5" w:rsidRPr="008811E9">
              <w:rPr>
                <w:rFonts w:asciiTheme="minorEastAsia" w:eastAsiaTheme="minorEastAsia" w:hAnsiTheme="minorEastAsia" w:cs="宋体" w:hint="eastAsia"/>
                <w:sz w:val="24"/>
                <w:szCs w:val="24"/>
              </w:rPr>
              <w:t>1.5</w:t>
            </w:r>
            <w:r w:rsidRPr="008811E9">
              <w:rPr>
                <w:rFonts w:asciiTheme="minorEastAsia" w:eastAsiaTheme="minorEastAsia" w:hAnsiTheme="minorEastAsia" w:cs="宋体" w:hint="eastAsia"/>
                <w:sz w:val="24"/>
                <w:szCs w:val="24"/>
              </w:rPr>
              <w:t>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47522074" w14:textId="62CDF590" w:rsidR="001637D8" w:rsidRPr="008811E9" w:rsidRDefault="00BD45BA" w:rsidP="001637D8">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3</w:t>
            </w:r>
          </w:p>
        </w:tc>
      </w:tr>
      <w:bookmarkEnd w:id="201"/>
      <w:tr w:rsidR="008811E9" w:rsidRPr="008811E9" w14:paraId="2179F41C" w14:textId="77777777">
        <w:trPr>
          <w:trHeight w:val="274"/>
          <w:jc w:val="center"/>
        </w:trPr>
        <w:tc>
          <w:tcPr>
            <w:tcW w:w="464" w:type="pct"/>
            <w:vAlign w:val="center"/>
          </w:tcPr>
          <w:p w14:paraId="56810088" w14:textId="348DBBEE" w:rsidR="001637D8" w:rsidRPr="008811E9" w:rsidRDefault="001637D8" w:rsidP="000F3332">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2.</w:t>
            </w:r>
            <w:r w:rsidR="000F3332" w:rsidRPr="008811E9">
              <w:rPr>
                <w:rFonts w:asciiTheme="minorEastAsia" w:eastAsiaTheme="minorEastAsia" w:hAnsiTheme="minorEastAsia" w:hint="eastAsia"/>
                <w:sz w:val="24"/>
                <w:szCs w:val="24"/>
              </w:rPr>
              <w:t>9</w:t>
            </w:r>
          </w:p>
        </w:tc>
        <w:tc>
          <w:tcPr>
            <w:tcW w:w="782" w:type="pct"/>
            <w:tcBorders>
              <w:top w:val="single" w:sz="4" w:space="0" w:color="auto"/>
              <w:left w:val="single" w:sz="4" w:space="0" w:color="auto"/>
              <w:bottom w:val="single" w:sz="4" w:space="0" w:color="auto"/>
              <w:right w:val="single" w:sz="4" w:space="0" w:color="auto"/>
            </w:tcBorders>
            <w:vAlign w:val="center"/>
          </w:tcPr>
          <w:p w14:paraId="2DFE327B" w14:textId="181C5D38" w:rsidR="001637D8" w:rsidRPr="008811E9" w:rsidRDefault="001637D8" w:rsidP="001637D8">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独角兽、瞪</w:t>
            </w:r>
            <w:proofErr w:type="gramStart"/>
            <w:r w:rsidRPr="008811E9">
              <w:rPr>
                <w:rFonts w:asciiTheme="minorEastAsia" w:eastAsiaTheme="minorEastAsia" w:hAnsiTheme="minorEastAsia" w:hint="eastAsia"/>
                <w:sz w:val="24"/>
              </w:rPr>
              <w:t>羚</w:t>
            </w:r>
            <w:proofErr w:type="gramEnd"/>
            <w:r w:rsidRPr="008811E9">
              <w:rPr>
                <w:rFonts w:asciiTheme="minorEastAsia" w:eastAsiaTheme="minorEastAsia" w:hAnsiTheme="minorEastAsia" w:hint="eastAsia"/>
                <w:sz w:val="24"/>
              </w:rPr>
              <w:t>、研发机构培育服务</w:t>
            </w:r>
            <w:r w:rsidRPr="008811E9">
              <w:rPr>
                <w:rFonts w:asciiTheme="minorEastAsia" w:eastAsiaTheme="minorEastAsia" w:hAnsiTheme="minorEastAsia" w:hint="eastAsia"/>
                <w:sz w:val="24"/>
              </w:rPr>
              <w:lastRenderedPageBreak/>
              <w:t>方案</w:t>
            </w:r>
          </w:p>
        </w:tc>
        <w:tc>
          <w:tcPr>
            <w:tcW w:w="3275" w:type="pct"/>
            <w:tcBorders>
              <w:top w:val="single" w:sz="4" w:space="0" w:color="auto"/>
              <w:left w:val="single" w:sz="4" w:space="0" w:color="auto"/>
              <w:bottom w:val="single" w:sz="4" w:space="0" w:color="auto"/>
              <w:right w:val="single" w:sz="4" w:space="0" w:color="auto"/>
            </w:tcBorders>
            <w:vAlign w:val="center"/>
          </w:tcPr>
          <w:p w14:paraId="0BE360B1" w14:textId="3F75FA90" w:rsidR="001637D8" w:rsidRPr="008811E9" w:rsidRDefault="001637D8" w:rsidP="002F34F8">
            <w:pPr>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lastRenderedPageBreak/>
              <w:t>根据投标人提供的</w:t>
            </w:r>
            <w:r w:rsidRPr="008811E9">
              <w:rPr>
                <w:rFonts w:asciiTheme="minorEastAsia" w:eastAsiaTheme="minorEastAsia" w:hAnsiTheme="minorEastAsia" w:cs="宋体" w:hint="eastAsia"/>
                <w:b/>
                <w:bCs/>
                <w:sz w:val="24"/>
                <w:szCs w:val="24"/>
              </w:rPr>
              <w:t>独角兽、瞪</w:t>
            </w:r>
            <w:proofErr w:type="gramStart"/>
            <w:r w:rsidRPr="008811E9">
              <w:rPr>
                <w:rFonts w:asciiTheme="minorEastAsia" w:eastAsiaTheme="minorEastAsia" w:hAnsiTheme="minorEastAsia" w:cs="宋体" w:hint="eastAsia"/>
                <w:b/>
                <w:bCs/>
                <w:sz w:val="24"/>
                <w:szCs w:val="24"/>
              </w:rPr>
              <w:t>羚</w:t>
            </w:r>
            <w:proofErr w:type="gramEnd"/>
            <w:r w:rsidRPr="008811E9">
              <w:rPr>
                <w:rFonts w:asciiTheme="minorEastAsia" w:eastAsiaTheme="minorEastAsia" w:hAnsiTheme="minorEastAsia" w:cs="宋体" w:hint="eastAsia"/>
                <w:b/>
                <w:bCs/>
                <w:sz w:val="24"/>
                <w:szCs w:val="24"/>
              </w:rPr>
              <w:t>、研发机构培育服务方案</w:t>
            </w:r>
            <w:r w:rsidRPr="008811E9">
              <w:rPr>
                <w:rFonts w:asciiTheme="minorEastAsia" w:eastAsiaTheme="minorEastAsia" w:hAnsiTheme="minorEastAsia" w:cs="宋体" w:hint="eastAsia"/>
                <w:sz w:val="24"/>
                <w:szCs w:val="24"/>
              </w:rPr>
              <w:t>进行评定：方案完善详细，合理可行，切合项目需求的得</w:t>
            </w:r>
            <w:r w:rsidR="005D68C5" w:rsidRPr="008811E9">
              <w:rPr>
                <w:rFonts w:asciiTheme="minorEastAsia" w:eastAsiaTheme="minorEastAsia" w:hAnsiTheme="minorEastAsia" w:cs="宋体" w:hint="eastAsia"/>
                <w:sz w:val="24"/>
                <w:szCs w:val="24"/>
              </w:rPr>
              <w:t>3</w:t>
            </w:r>
            <w:r w:rsidRPr="008811E9">
              <w:rPr>
                <w:rFonts w:asciiTheme="minorEastAsia" w:eastAsiaTheme="minorEastAsia" w:hAnsiTheme="minorEastAsia" w:cs="宋体" w:hint="eastAsia"/>
                <w:sz w:val="24"/>
                <w:szCs w:val="24"/>
              </w:rPr>
              <w:t>分；方案满足项目需求的得</w:t>
            </w:r>
            <w:r w:rsidR="005D68C5" w:rsidRPr="008811E9">
              <w:rPr>
                <w:rFonts w:asciiTheme="minorEastAsia" w:eastAsiaTheme="minorEastAsia" w:hAnsiTheme="minorEastAsia" w:cs="宋体" w:hint="eastAsia"/>
                <w:sz w:val="24"/>
                <w:szCs w:val="24"/>
              </w:rPr>
              <w:t>1.5</w:t>
            </w:r>
            <w:r w:rsidRPr="008811E9">
              <w:rPr>
                <w:rFonts w:asciiTheme="minorEastAsia" w:eastAsiaTheme="minorEastAsia" w:hAnsiTheme="minorEastAsia" w:cs="宋体" w:hint="eastAsia"/>
                <w:sz w:val="24"/>
                <w:szCs w:val="24"/>
              </w:rPr>
              <w:t>分；未有实质性</w:t>
            </w:r>
            <w:r w:rsidRPr="008811E9">
              <w:rPr>
                <w:rFonts w:asciiTheme="minorEastAsia" w:eastAsiaTheme="minorEastAsia" w:hAnsiTheme="minorEastAsia" w:cs="宋体" w:hint="eastAsia"/>
                <w:sz w:val="24"/>
                <w:szCs w:val="24"/>
              </w:rPr>
              <w:lastRenderedPageBreak/>
              <w:t>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2D012F22" w14:textId="000EB661" w:rsidR="001637D8" w:rsidRPr="008811E9" w:rsidRDefault="00BD45BA" w:rsidP="001637D8">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lastRenderedPageBreak/>
              <w:t>3</w:t>
            </w:r>
          </w:p>
        </w:tc>
      </w:tr>
      <w:tr w:rsidR="008811E9" w:rsidRPr="008811E9" w14:paraId="19E76137" w14:textId="77777777">
        <w:trPr>
          <w:trHeight w:val="274"/>
          <w:jc w:val="center"/>
        </w:trPr>
        <w:tc>
          <w:tcPr>
            <w:tcW w:w="464" w:type="pct"/>
            <w:vAlign w:val="center"/>
          </w:tcPr>
          <w:p w14:paraId="579FC138" w14:textId="0199C824" w:rsidR="001637D8" w:rsidRPr="008811E9" w:rsidRDefault="001637D8" w:rsidP="000F3332">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2.</w:t>
            </w:r>
            <w:r w:rsidR="000F3332" w:rsidRPr="008811E9">
              <w:rPr>
                <w:rFonts w:asciiTheme="minorEastAsia" w:eastAsiaTheme="minorEastAsia" w:hAnsiTheme="minorEastAsia" w:hint="eastAsia"/>
                <w:sz w:val="24"/>
                <w:szCs w:val="24"/>
              </w:rPr>
              <w:t>10</w:t>
            </w:r>
          </w:p>
        </w:tc>
        <w:tc>
          <w:tcPr>
            <w:tcW w:w="782" w:type="pct"/>
            <w:tcBorders>
              <w:top w:val="single" w:sz="4" w:space="0" w:color="auto"/>
              <w:left w:val="single" w:sz="4" w:space="0" w:color="auto"/>
              <w:bottom w:val="single" w:sz="4" w:space="0" w:color="auto"/>
              <w:right w:val="single" w:sz="4" w:space="0" w:color="auto"/>
            </w:tcBorders>
            <w:vAlign w:val="center"/>
          </w:tcPr>
          <w:p w14:paraId="26C47184" w14:textId="5BCCE989" w:rsidR="001637D8" w:rsidRPr="008811E9" w:rsidRDefault="001637D8" w:rsidP="001637D8">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“创管家”系列培训品牌活动方案</w:t>
            </w:r>
          </w:p>
        </w:tc>
        <w:tc>
          <w:tcPr>
            <w:tcW w:w="3275" w:type="pct"/>
            <w:tcBorders>
              <w:top w:val="single" w:sz="4" w:space="0" w:color="auto"/>
              <w:left w:val="single" w:sz="4" w:space="0" w:color="auto"/>
              <w:bottom w:val="single" w:sz="4" w:space="0" w:color="auto"/>
              <w:right w:val="single" w:sz="4" w:space="0" w:color="auto"/>
            </w:tcBorders>
            <w:vAlign w:val="center"/>
          </w:tcPr>
          <w:p w14:paraId="594390AB" w14:textId="0EF3F961" w:rsidR="001637D8" w:rsidRPr="008811E9" w:rsidRDefault="001637D8" w:rsidP="002F34F8">
            <w:pPr>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根据投标人提供的</w:t>
            </w:r>
            <w:r w:rsidRPr="008811E9">
              <w:rPr>
                <w:rFonts w:asciiTheme="minorEastAsia" w:eastAsiaTheme="minorEastAsia" w:hAnsiTheme="minorEastAsia" w:cs="宋体" w:hint="eastAsia"/>
                <w:b/>
                <w:bCs/>
                <w:sz w:val="24"/>
                <w:szCs w:val="24"/>
              </w:rPr>
              <w:t>“创管家”系列培训品牌活动方案</w:t>
            </w:r>
            <w:r w:rsidRPr="008811E9">
              <w:rPr>
                <w:rFonts w:asciiTheme="minorEastAsia" w:eastAsiaTheme="minorEastAsia" w:hAnsiTheme="minorEastAsia" w:cs="宋体" w:hint="eastAsia"/>
                <w:sz w:val="24"/>
                <w:szCs w:val="24"/>
              </w:rPr>
              <w:t>进行评定：方案完善详细，合理可行，切合项目需求的得</w:t>
            </w:r>
            <w:r w:rsidR="005D68C5" w:rsidRPr="008811E9">
              <w:rPr>
                <w:rFonts w:asciiTheme="minorEastAsia" w:eastAsiaTheme="minorEastAsia" w:hAnsiTheme="minorEastAsia" w:cs="宋体" w:hint="eastAsia"/>
                <w:sz w:val="24"/>
                <w:szCs w:val="24"/>
              </w:rPr>
              <w:t>3</w:t>
            </w:r>
            <w:r w:rsidRPr="008811E9">
              <w:rPr>
                <w:rFonts w:asciiTheme="minorEastAsia" w:eastAsiaTheme="minorEastAsia" w:hAnsiTheme="minorEastAsia" w:cs="宋体" w:hint="eastAsia"/>
                <w:sz w:val="24"/>
                <w:szCs w:val="24"/>
              </w:rPr>
              <w:t>分；方案满足项目需求的得</w:t>
            </w:r>
            <w:r w:rsidR="005D68C5" w:rsidRPr="008811E9">
              <w:rPr>
                <w:rFonts w:asciiTheme="minorEastAsia" w:eastAsiaTheme="minorEastAsia" w:hAnsiTheme="minorEastAsia" w:cs="宋体" w:hint="eastAsia"/>
                <w:sz w:val="24"/>
                <w:szCs w:val="24"/>
              </w:rPr>
              <w:t>1.5</w:t>
            </w:r>
            <w:r w:rsidRPr="008811E9">
              <w:rPr>
                <w:rFonts w:asciiTheme="minorEastAsia" w:eastAsiaTheme="minorEastAsia" w:hAnsiTheme="minorEastAsia" w:cs="宋体" w:hint="eastAsia"/>
                <w:sz w:val="24"/>
                <w:szCs w:val="24"/>
              </w:rPr>
              <w:t>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1011E769" w14:textId="2EAC8981" w:rsidR="001637D8" w:rsidRPr="008811E9" w:rsidRDefault="00BD45BA" w:rsidP="001637D8">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3</w:t>
            </w:r>
          </w:p>
        </w:tc>
      </w:tr>
      <w:tr w:rsidR="008811E9" w:rsidRPr="008811E9" w14:paraId="09146AAD" w14:textId="77777777">
        <w:trPr>
          <w:trHeight w:val="274"/>
          <w:jc w:val="center"/>
        </w:trPr>
        <w:tc>
          <w:tcPr>
            <w:tcW w:w="464" w:type="pct"/>
            <w:vAlign w:val="center"/>
          </w:tcPr>
          <w:p w14:paraId="745D28C6" w14:textId="6FD756E2" w:rsidR="001637D8" w:rsidRPr="008811E9" w:rsidRDefault="001637D8" w:rsidP="000F3332">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2.</w:t>
            </w:r>
            <w:r w:rsidR="000F3332" w:rsidRPr="008811E9">
              <w:rPr>
                <w:rFonts w:asciiTheme="minorEastAsia" w:eastAsiaTheme="minorEastAsia" w:hAnsiTheme="minorEastAsia" w:hint="eastAsia"/>
                <w:sz w:val="24"/>
                <w:szCs w:val="24"/>
              </w:rPr>
              <w:t>11</w:t>
            </w:r>
          </w:p>
        </w:tc>
        <w:tc>
          <w:tcPr>
            <w:tcW w:w="782" w:type="pct"/>
            <w:tcBorders>
              <w:top w:val="single" w:sz="4" w:space="0" w:color="auto"/>
              <w:left w:val="single" w:sz="4" w:space="0" w:color="auto"/>
              <w:bottom w:val="single" w:sz="4" w:space="0" w:color="auto"/>
              <w:right w:val="single" w:sz="4" w:space="0" w:color="auto"/>
            </w:tcBorders>
            <w:vAlign w:val="center"/>
          </w:tcPr>
          <w:p w14:paraId="34F216C3" w14:textId="71274ACD" w:rsidR="001637D8" w:rsidRPr="008811E9" w:rsidRDefault="001637D8" w:rsidP="001637D8">
            <w:pPr>
              <w:jc w:val="center"/>
              <w:rPr>
                <w:rFonts w:asciiTheme="minorEastAsia" w:eastAsiaTheme="minorEastAsia" w:hAnsiTheme="minorEastAsia" w:hint="eastAsia"/>
                <w:sz w:val="24"/>
              </w:rPr>
            </w:pPr>
            <w:r w:rsidRPr="008811E9">
              <w:rPr>
                <w:rFonts w:asciiTheme="minorEastAsia" w:eastAsiaTheme="minorEastAsia" w:hAnsiTheme="minorEastAsia" w:hint="eastAsia"/>
                <w:sz w:val="24"/>
              </w:rPr>
              <w:t>平台与机构资源合作方案</w:t>
            </w:r>
          </w:p>
        </w:tc>
        <w:tc>
          <w:tcPr>
            <w:tcW w:w="3275" w:type="pct"/>
            <w:tcBorders>
              <w:top w:val="single" w:sz="4" w:space="0" w:color="auto"/>
              <w:left w:val="single" w:sz="4" w:space="0" w:color="auto"/>
              <w:bottom w:val="single" w:sz="4" w:space="0" w:color="auto"/>
              <w:right w:val="single" w:sz="4" w:space="0" w:color="auto"/>
            </w:tcBorders>
            <w:vAlign w:val="center"/>
          </w:tcPr>
          <w:p w14:paraId="466000CB" w14:textId="40B2B8D5" w:rsidR="001637D8" w:rsidRPr="008811E9" w:rsidRDefault="001637D8" w:rsidP="002F34F8">
            <w:pPr>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根据投标人提供的</w:t>
            </w:r>
            <w:r w:rsidRPr="008811E9">
              <w:rPr>
                <w:rFonts w:asciiTheme="minorEastAsia" w:eastAsiaTheme="minorEastAsia" w:hAnsiTheme="minorEastAsia" w:cs="宋体" w:hint="eastAsia"/>
                <w:b/>
                <w:bCs/>
                <w:sz w:val="24"/>
                <w:szCs w:val="24"/>
              </w:rPr>
              <w:t>平台与机构资源合作方案</w:t>
            </w:r>
            <w:r w:rsidRPr="008811E9">
              <w:rPr>
                <w:rFonts w:asciiTheme="minorEastAsia" w:eastAsiaTheme="minorEastAsia" w:hAnsiTheme="minorEastAsia" w:cs="宋体" w:hint="eastAsia"/>
                <w:sz w:val="24"/>
                <w:szCs w:val="24"/>
              </w:rPr>
              <w:t>进行评定：方案完善详细，合理可行，切合项目需求的得</w:t>
            </w:r>
            <w:r w:rsidR="005D68C5" w:rsidRPr="008811E9">
              <w:rPr>
                <w:rFonts w:asciiTheme="minorEastAsia" w:eastAsiaTheme="minorEastAsia" w:hAnsiTheme="minorEastAsia" w:cs="宋体" w:hint="eastAsia"/>
                <w:sz w:val="24"/>
                <w:szCs w:val="24"/>
              </w:rPr>
              <w:t>2</w:t>
            </w:r>
            <w:r w:rsidRPr="008811E9">
              <w:rPr>
                <w:rFonts w:asciiTheme="minorEastAsia" w:eastAsiaTheme="minorEastAsia" w:hAnsiTheme="minorEastAsia" w:cs="宋体" w:hint="eastAsia"/>
                <w:sz w:val="24"/>
                <w:szCs w:val="24"/>
              </w:rPr>
              <w:t>分；方案满足项目需求的得1分；未有实质性内容或未作说明或其余情况均不得分。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6C0B504C" w14:textId="4D32AD5A" w:rsidR="001637D8" w:rsidRPr="008811E9" w:rsidRDefault="00BD45BA" w:rsidP="001637D8">
            <w:pPr>
              <w:jc w:val="center"/>
              <w:rPr>
                <w:rFonts w:asciiTheme="minorEastAsia" w:eastAsiaTheme="minorEastAsia" w:hAnsiTheme="minorEastAsia" w:hint="eastAsia"/>
                <w:sz w:val="24"/>
                <w:szCs w:val="24"/>
              </w:rPr>
            </w:pPr>
            <w:r w:rsidRPr="008811E9">
              <w:rPr>
                <w:rFonts w:asciiTheme="minorEastAsia" w:eastAsiaTheme="minorEastAsia" w:hAnsiTheme="minorEastAsia" w:hint="eastAsia"/>
                <w:sz w:val="24"/>
                <w:szCs w:val="24"/>
              </w:rPr>
              <w:t>2</w:t>
            </w:r>
          </w:p>
        </w:tc>
      </w:tr>
    </w:tbl>
    <w:bookmarkEnd w:id="198"/>
    <w:bookmarkEnd w:id="200"/>
    <w:p w14:paraId="46EE32EB" w14:textId="5F201247" w:rsidR="0032705E" w:rsidRPr="008811E9" w:rsidRDefault="00CB0DB5">
      <w:pPr>
        <w:spacing w:line="440" w:lineRule="exact"/>
        <w:ind w:firstLine="482"/>
        <w:outlineLvl w:val="3"/>
        <w:rPr>
          <w:rFonts w:ascii="宋体" w:hAnsi="宋体" w:hint="eastAsia"/>
          <w:b/>
          <w:bCs/>
          <w:sz w:val="24"/>
          <w:szCs w:val="24"/>
        </w:rPr>
      </w:pPr>
      <w:r w:rsidRPr="008811E9">
        <w:rPr>
          <w:rFonts w:ascii="宋体" w:hAnsi="宋体"/>
          <w:b/>
          <w:bCs/>
          <w:sz w:val="24"/>
          <w:szCs w:val="24"/>
        </w:rPr>
        <w:t>3</w:t>
      </w:r>
      <w:r w:rsidRPr="008811E9">
        <w:rPr>
          <w:rFonts w:ascii="宋体" w:hAnsi="宋体" w:hint="eastAsia"/>
          <w:b/>
          <w:bCs/>
          <w:sz w:val="24"/>
          <w:szCs w:val="24"/>
        </w:rPr>
        <w:t>、商务部分</w:t>
      </w:r>
      <w:r w:rsidR="00107079" w:rsidRPr="008811E9">
        <w:rPr>
          <w:rFonts w:ascii="宋体" w:hAnsi="宋体" w:hint="eastAsia"/>
          <w:b/>
          <w:bCs/>
          <w:sz w:val="24"/>
          <w:szCs w:val="24"/>
        </w:rPr>
        <w:t>22</w:t>
      </w:r>
      <w:r w:rsidRPr="008811E9">
        <w:rPr>
          <w:rFonts w:ascii="宋体" w:hAnsi="宋体" w:hint="eastAsia"/>
          <w:b/>
          <w:bCs/>
          <w:sz w:val="24"/>
          <w:szCs w:val="24"/>
        </w:rPr>
        <w:t>分</w:t>
      </w:r>
    </w:p>
    <w:tbl>
      <w:tblPr>
        <w:tblW w:w="4742" w:type="pct"/>
        <w:jc w:val="center"/>
        <w:tblLook w:val="04A0" w:firstRow="1" w:lastRow="0" w:firstColumn="1" w:lastColumn="0" w:noHBand="0" w:noVBand="1"/>
      </w:tblPr>
      <w:tblGrid>
        <w:gridCol w:w="866"/>
        <w:gridCol w:w="1596"/>
        <w:gridCol w:w="5947"/>
        <w:gridCol w:w="957"/>
      </w:tblGrid>
      <w:tr w:rsidR="008811E9" w:rsidRPr="008811E9" w14:paraId="101A9860" w14:textId="77777777">
        <w:trPr>
          <w:trHeight w:val="447"/>
          <w:jc w:val="center"/>
        </w:trPr>
        <w:tc>
          <w:tcPr>
            <w:tcW w:w="462" w:type="pct"/>
            <w:tcBorders>
              <w:top w:val="single" w:sz="4" w:space="0" w:color="auto"/>
              <w:left w:val="single" w:sz="4" w:space="0" w:color="auto"/>
              <w:bottom w:val="single" w:sz="4" w:space="0" w:color="auto"/>
              <w:right w:val="single" w:sz="4" w:space="0" w:color="auto"/>
            </w:tcBorders>
            <w:vAlign w:val="center"/>
          </w:tcPr>
          <w:p w14:paraId="3B243571" w14:textId="77777777" w:rsidR="0032705E" w:rsidRPr="008811E9" w:rsidRDefault="00CB0DB5">
            <w:pPr>
              <w:jc w:val="center"/>
              <w:rPr>
                <w:rFonts w:ascii="宋体" w:hAnsi="宋体" w:hint="eastAsia"/>
                <w:b/>
                <w:bCs/>
                <w:sz w:val="24"/>
                <w:szCs w:val="24"/>
              </w:rPr>
            </w:pPr>
            <w:bookmarkStart w:id="203" w:name="_Hlk217569078"/>
            <w:r w:rsidRPr="008811E9">
              <w:rPr>
                <w:rFonts w:ascii="宋体" w:hAnsi="宋体"/>
                <w:b/>
                <w:bCs/>
                <w:sz w:val="24"/>
                <w:szCs w:val="24"/>
              </w:rPr>
              <w:t>序号</w:t>
            </w:r>
          </w:p>
        </w:tc>
        <w:tc>
          <w:tcPr>
            <w:tcW w:w="852" w:type="pct"/>
            <w:tcBorders>
              <w:top w:val="single" w:sz="4" w:space="0" w:color="auto"/>
              <w:left w:val="single" w:sz="4" w:space="0" w:color="auto"/>
              <w:bottom w:val="single" w:sz="4" w:space="0" w:color="auto"/>
              <w:right w:val="single" w:sz="4" w:space="0" w:color="auto"/>
            </w:tcBorders>
            <w:vAlign w:val="center"/>
          </w:tcPr>
          <w:p w14:paraId="7723023E" w14:textId="77777777" w:rsidR="0032705E" w:rsidRPr="008811E9" w:rsidRDefault="00CB0DB5">
            <w:pPr>
              <w:jc w:val="center"/>
              <w:rPr>
                <w:rFonts w:ascii="宋体" w:hAnsi="宋体" w:hint="eastAsia"/>
                <w:b/>
                <w:bCs/>
                <w:sz w:val="24"/>
                <w:szCs w:val="24"/>
              </w:rPr>
            </w:pPr>
            <w:r w:rsidRPr="008811E9">
              <w:rPr>
                <w:rFonts w:ascii="宋体" w:hAnsi="宋体" w:hint="eastAsia"/>
                <w:b/>
                <w:bCs/>
                <w:sz w:val="24"/>
                <w:szCs w:val="24"/>
              </w:rPr>
              <w:t>评审项</w:t>
            </w:r>
          </w:p>
        </w:tc>
        <w:tc>
          <w:tcPr>
            <w:tcW w:w="3175" w:type="pct"/>
            <w:tcBorders>
              <w:top w:val="single" w:sz="4" w:space="0" w:color="auto"/>
              <w:left w:val="single" w:sz="4" w:space="0" w:color="auto"/>
              <w:bottom w:val="single" w:sz="4" w:space="0" w:color="auto"/>
              <w:right w:val="single" w:sz="4" w:space="0" w:color="auto"/>
            </w:tcBorders>
            <w:vAlign w:val="center"/>
          </w:tcPr>
          <w:p w14:paraId="23B2740B" w14:textId="77777777" w:rsidR="0032705E" w:rsidRPr="008811E9" w:rsidRDefault="00CB0DB5">
            <w:pPr>
              <w:jc w:val="center"/>
              <w:rPr>
                <w:rFonts w:ascii="宋体" w:hAnsi="宋体" w:hint="eastAsia"/>
                <w:b/>
                <w:bCs/>
                <w:sz w:val="24"/>
                <w:szCs w:val="24"/>
              </w:rPr>
            </w:pPr>
            <w:r w:rsidRPr="008811E9">
              <w:rPr>
                <w:rFonts w:ascii="宋体" w:hAnsi="宋体" w:hint="eastAsia"/>
                <w:b/>
                <w:bCs/>
                <w:sz w:val="24"/>
                <w:szCs w:val="24"/>
              </w:rPr>
              <w:t>评审要求</w:t>
            </w:r>
          </w:p>
        </w:tc>
        <w:tc>
          <w:tcPr>
            <w:tcW w:w="511" w:type="pct"/>
            <w:tcBorders>
              <w:top w:val="single" w:sz="4" w:space="0" w:color="auto"/>
              <w:left w:val="nil"/>
              <w:bottom w:val="single" w:sz="4" w:space="0" w:color="auto"/>
              <w:right w:val="single" w:sz="4" w:space="0" w:color="auto"/>
            </w:tcBorders>
            <w:vAlign w:val="center"/>
          </w:tcPr>
          <w:p w14:paraId="7BBF980D" w14:textId="77777777" w:rsidR="0032705E" w:rsidRPr="008811E9" w:rsidRDefault="00CB0DB5">
            <w:pPr>
              <w:jc w:val="center"/>
              <w:rPr>
                <w:rFonts w:ascii="宋体" w:hAnsi="宋体" w:hint="eastAsia"/>
                <w:b/>
                <w:bCs/>
                <w:sz w:val="24"/>
                <w:szCs w:val="24"/>
              </w:rPr>
            </w:pPr>
            <w:r w:rsidRPr="008811E9">
              <w:rPr>
                <w:rFonts w:ascii="宋体" w:hAnsi="宋体" w:hint="eastAsia"/>
                <w:b/>
                <w:bCs/>
                <w:sz w:val="24"/>
                <w:szCs w:val="24"/>
              </w:rPr>
              <w:t>分值</w:t>
            </w:r>
          </w:p>
        </w:tc>
      </w:tr>
      <w:tr w:rsidR="008811E9" w:rsidRPr="008811E9" w14:paraId="39532E99" w14:textId="77777777">
        <w:trPr>
          <w:trHeight w:val="687"/>
          <w:jc w:val="center"/>
        </w:trPr>
        <w:tc>
          <w:tcPr>
            <w:tcW w:w="462" w:type="pct"/>
            <w:tcBorders>
              <w:top w:val="single" w:sz="4" w:space="0" w:color="auto"/>
              <w:left w:val="single" w:sz="4" w:space="0" w:color="auto"/>
              <w:bottom w:val="single" w:sz="4" w:space="0" w:color="auto"/>
              <w:right w:val="single" w:sz="4" w:space="0" w:color="auto"/>
            </w:tcBorders>
            <w:vAlign w:val="center"/>
          </w:tcPr>
          <w:p w14:paraId="67544E33" w14:textId="59E83699" w:rsidR="0032705E" w:rsidRPr="008811E9" w:rsidRDefault="00AB69A4">
            <w:pPr>
              <w:jc w:val="center"/>
              <w:rPr>
                <w:rFonts w:ascii="宋体" w:hAnsi="宋体" w:hint="eastAsia"/>
                <w:sz w:val="24"/>
                <w:szCs w:val="24"/>
              </w:rPr>
            </w:pPr>
            <w:r w:rsidRPr="008811E9">
              <w:rPr>
                <w:rFonts w:ascii="宋体" w:hAnsi="宋体" w:hint="eastAsia"/>
                <w:sz w:val="24"/>
                <w:szCs w:val="24"/>
              </w:rPr>
              <w:t>3.</w:t>
            </w:r>
            <w:r w:rsidRPr="008811E9">
              <w:rPr>
                <w:rFonts w:ascii="宋体" w:hAnsi="宋体"/>
                <w:sz w:val="24"/>
                <w:szCs w:val="24"/>
              </w:rPr>
              <w:t>1</w:t>
            </w:r>
          </w:p>
        </w:tc>
        <w:tc>
          <w:tcPr>
            <w:tcW w:w="852" w:type="pct"/>
            <w:tcBorders>
              <w:top w:val="single" w:sz="4" w:space="0" w:color="auto"/>
              <w:left w:val="single" w:sz="4" w:space="0" w:color="auto"/>
              <w:bottom w:val="single" w:sz="4" w:space="0" w:color="auto"/>
              <w:right w:val="single" w:sz="4" w:space="0" w:color="auto"/>
            </w:tcBorders>
            <w:vAlign w:val="center"/>
          </w:tcPr>
          <w:p w14:paraId="2848E4A1" w14:textId="77777777" w:rsidR="0032705E" w:rsidRPr="008811E9" w:rsidRDefault="00CB0DB5">
            <w:pPr>
              <w:jc w:val="center"/>
              <w:rPr>
                <w:rFonts w:ascii="宋体" w:hAnsi="宋体" w:hint="eastAsia"/>
                <w:sz w:val="24"/>
                <w:szCs w:val="24"/>
              </w:rPr>
            </w:pPr>
            <w:r w:rsidRPr="008811E9">
              <w:rPr>
                <w:rFonts w:ascii="宋体" w:hAnsi="宋体" w:hint="eastAsia"/>
                <w:sz w:val="24"/>
              </w:rPr>
              <w:t>业绩情况</w:t>
            </w:r>
          </w:p>
        </w:tc>
        <w:tc>
          <w:tcPr>
            <w:tcW w:w="3175" w:type="pct"/>
            <w:tcBorders>
              <w:top w:val="single" w:sz="4" w:space="0" w:color="auto"/>
              <w:left w:val="single" w:sz="4" w:space="0" w:color="auto"/>
              <w:bottom w:val="single" w:sz="4" w:space="0" w:color="auto"/>
              <w:right w:val="single" w:sz="4" w:space="0" w:color="auto"/>
            </w:tcBorders>
            <w:vAlign w:val="center"/>
          </w:tcPr>
          <w:p w14:paraId="7A521095" w14:textId="7EFD87D2" w:rsidR="0032705E" w:rsidRPr="008811E9" w:rsidRDefault="00CB0DB5" w:rsidP="004F4A91">
            <w:pPr>
              <w:rPr>
                <w:rFonts w:ascii="宋体" w:hAnsi="宋体" w:hint="eastAsia"/>
                <w:sz w:val="24"/>
                <w:szCs w:val="24"/>
              </w:rPr>
            </w:pPr>
            <w:r w:rsidRPr="008811E9">
              <w:rPr>
                <w:rFonts w:ascii="宋体" w:hAnsi="宋体" w:hint="eastAsia"/>
                <w:sz w:val="24"/>
                <w:szCs w:val="24"/>
              </w:rPr>
              <w:t>根据投标人</w:t>
            </w:r>
            <w:r w:rsidR="008F1E4A" w:rsidRPr="008811E9">
              <w:rPr>
                <w:rFonts w:ascii="宋体" w:hAnsi="宋体"/>
                <w:sz w:val="24"/>
                <w:szCs w:val="24"/>
              </w:rPr>
              <w:t>20</w:t>
            </w:r>
            <w:r w:rsidR="008F1E4A" w:rsidRPr="008811E9">
              <w:rPr>
                <w:rFonts w:ascii="宋体" w:hAnsi="宋体" w:hint="eastAsia"/>
                <w:sz w:val="24"/>
                <w:szCs w:val="24"/>
              </w:rPr>
              <w:t>22</w:t>
            </w:r>
            <w:r w:rsidRPr="008811E9">
              <w:rPr>
                <w:rFonts w:ascii="宋体" w:hAnsi="宋体" w:hint="eastAsia"/>
                <w:sz w:val="24"/>
                <w:szCs w:val="24"/>
              </w:rPr>
              <w:t>年</w:t>
            </w:r>
            <w:r w:rsidRPr="008811E9">
              <w:rPr>
                <w:rFonts w:ascii="宋体" w:hAnsi="宋体"/>
                <w:sz w:val="24"/>
                <w:szCs w:val="24"/>
              </w:rPr>
              <w:t>1</w:t>
            </w:r>
            <w:r w:rsidRPr="008811E9">
              <w:rPr>
                <w:rFonts w:ascii="宋体" w:hAnsi="宋体" w:hint="eastAsia"/>
                <w:sz w:val="24"/>
                <w:szCs w:val="24"/>
              </w:rPr>
              <w:t>月</w:t>
            </w:r>
            <w:r w:rsidRPr="008811E9">
              <w:rPr>
                <w:rFonts w:ascii="宋体" w:hAnsi="宋体"/>
                <w:sz w:val="24"/>
                <w:szCs w:val="24"/>
              </w:rPr>
              <w:t>1</w:t>
            </w:r>
            <w:r w:rsidRPr="008811E9">
              <w:rPr>
                <w:rFonts w:ascii="宋体" w:hAnsi="宋体" w:hint="eastAsia"/>
                <w:sz w:val="24"/>
                <w:szCs w:val="24"/>
              </w:rPr>
              <w:t>日至今（时间以合同签订日期为准）承担过的</w:t>
            </w:r>
            <w:bookmarkStart w:id="204" w:name="_Hlk90289926"/>
            <w:r w:rsidR="0073421F" w:rsidRPr="008811E9">
              <w:rPr>
                <w:rFonts w:ascii="宋体" w:hAnsi="宋体" w:hint="eastAsia"/>
                <w:b/>
                <w:bCs/>
                <w:sz w:val="24"/>
                <w:szCs w:val="24"/>
              </w:rPr>
              <w:t>科技金融服务类项目或科技企业培育类项目</w:t>
            </w:r>
            <w:r w:rsidRPr="008811E9">
              <w:rPr>
                <w:rFonts w:ascii="宋体" w:hAnsi="宋体" w:hint="eastAsia"/>
                <w:sz w:val="24"/>
                <w:szCs w:val="24"/>
              </w:rPr>
              <w:t>业绩</w:t>
            </w:r>
            <w:bookmarkEnd w:id="204"/>
            <w:r w:rsidRPr="008811E9">
              <w:rPr>
                <w:rFonts w:ascii="宋体" w:hAnsi="宋体" w:hint="eastAsia"/>
                <w:sz w:val="24"/>
                <w:szCs w:val="24"/>
              </w:rPr>
              <w:t>进行评定，有一个得</w:t>
            </w:r>
            <w:r w:rsidR="0073421F" w:rsidRPr="008811E9">
              <w:rPr>
                <w:rFonts w:ascii="宋体" w:hAnsi="宋体" w:hint="eastAsia"/>
                <w:sz w:val="24"/>
                <w:szCs w:val="24"/>
              </w:rPr>
              <w:t>2</w:t>
            </w:r>
            <w:r w:rsidRPr="008811E9">
              <w:rPr>
                <w:rFonts w:ascii="宋体" w:hAnsi="宋体" w:hint="eastAsia"/>
                <w:sz w:val="24"/>
                <w:szCs w:val="24"/>
              </w:rPr>
              <w:t>分，最高得</w:t>
            </w:r>
            <w:r w:rsidR="0073421F" w:rsidRPr="008811E9">
              <w:rPr>
                <w:rFonts w:ascii="宋体" w:hAnsi="宋体" w:hint="eastAsia"/>
                <w:sz w:val="24"/>
                <w:szCs w:val="24"/>
              </w:rPr>
              <w:t>8</w:t>
            </w:r>
            <w:r w:rsidRPr="008811E9">
              <w:rPr>
                <w:rFonts w:ascii="宋体" w:hAnsi="宋体" w:hint="eastAsia"/>
                <w:sz w:val="24"/>
                <w:szCs w:val="24"/>
              </w:rPr>
              <w:t>分。</w:t>
            </w:r>
            <w:r w:rsidRPr="008811E9">
              <w:rPr>
                <w:rFonts w:ascii="宋体" w:hAnsi="宋体" w:hint="eastAsia"/>
                <w:b/>
                <w:bCs/>
                <w:sz w:val="24"/>
                <w:szCs w:val="24"/>
              </w:rPr>
              <w:t>注：投标文件中需提供业绩</w:t>
            </w:r>
            <w:r w:rsidR="006E591A" w:rsidRPr="008811E9">
              <w:rPr>
                <w:rFonts w:ascii="宋体" w:hAnsi="宋体" w:hint="eastAsia"/>
                <w:b/>
                <w:bCs/>
                <w:sz w:val="24"/>
                <w:szCs w:val="24"/>
              </w:rPr>
              <w:t>合同</w:t>
            </w:r>
            <w:r w:rsidRPr="008811E9">
              <w:rPr>
                <w:rFonts w:ascii="宋体" w:hAnsi="宋体" w:hint="eastAsia"/>
                <w:b/>
                <w:bCs/>
                <w:sz w:val="24"/>
                <w:szCs w:val="24"/>
              </w:rPr>
              <w:t>证明材料（至少包括</w:t>
            </w:r>
            <w:r w:rsidR="00D91BFC" w:rsidRPr="008811E9">
              <w:rPr>
                <w:rFonts w:ascii="宋体" w:hAnsi="宋体" w:hint="eastAsia"/>
                <w:b/>
                <w:bCs/>
                <w:sz w:val="24"/>
                <w:szCs w:val="24"/>
              </w:rPr>
              <w:t>合同首页、合同金额所在页、盖章页</w:t>
            </w:r>
            <w:r w:rsidRPr="008811E9">
              <w:rPr>
                <w:rFonts w:ascii="宋体" w:hAnsi="宋体" w:hint="eastAsia"/>
                <w:b/>
                <w:bCs/>
                <w:sz w:val="24"/>
                <w:szCs w:val="24"/>
              </w:rPr>
              <w:t>），</w:t>
            </w:r>
            <w:r w:rsidR="00E0154D" w:rsidRPr="008811E9">
              <w:rPr>
                <w:rFonts w:ascii="宋体" w:hAnsi="宋体" w:hint="eastAsia"/>
                <w:b/>
                <w:bCs/>
                <w:sz w:val="24"/>
                <w:szCs w:val="24"/>
              </w:rPr>
              <w:t>未提供或提供不全或提供的证明材料无法佐证的不得分。单个合同连续年度按一个业绩计算。</w:t>
            </w:r>
          </w:p>
        </w:tc>
        <w:tc>
          <w:tcPr>
            <w:tcW w:w="511" w:type="pct"/>
            <w:tcBorders>
              <w:top w:val="single" w:sz="4" w:space="0" w:color="auto"/>
              <w:left w:val="single" w:sz="4" w:space="0" w:color="auto"/>
              <w:bottom w:val="single" w:sz="4" w:space="0" w:color="auto"/>
              <w:right w:val="single" w:sz="4" w:space="0" w:color="auto"/>
            </w:tcBorders>
            <w:vAlign w:val="center"/>
          </w:tcPr>
          <w:p w14:paraId="2992D60E" w14:textId="2BFAA40C" w:rsidR="0032705E" w:rsidRPr="008811E9" w:rsidRDefault="0073421F">
            <w:pPr>
              <w:jc w:val="center"/>
              <w:rPr>
                <w:rFonts w:ascii="宋体" w:hAnsi="宋体" w:hint="eastAsia"/>
                <w:sz w:val="24"/>
                <w:szCs w:val="24"/>
              </w:rPr>
            </w:pPr>
            <w:r w:rsidRPr="008811E9">
              <w:rPr>
                <w:rFonts w:ascii="宋体" w:hAnsi="宋体" w:hint="eastAsia"/>
                <w:sz w:val="24"/>
                <w:szCs w:val="24"/>
              </w:rPr>
              <w:t>8</w:t>
            </w:r>
          </w:p>
        </w:tc>
      </w:tr>
      <w:tr w:rsidR="008811E9" w:rsidRPr="008811E9" w14:paraId="69333D97" w14:textId="77777777">
        <w:trPr>
          <w:trHeight w:val="930"/>
          <w:jc w:val="center"/>
        </w:trPr>
        <w:tc>
          <w:tcPr>
            <w:tcW w:w="462" w:type="pct"/>
            <w:tcBorders>
              <w:top w:val="single" w:sz="4" w:space="0" w:color="auto"/>
              <w:left w:val="single" w:sz="4" w:space="0" w:color="auto"/>
              <w:bottom w:val="single" w:sz="4" w:space="0" w:color="auto"/>
              <w:right w:val="single" w:sz="4" w:space="0" w:color="auto"/>
            </w:tcBorders>
            <w:vAlign w:val="center"/>
          </w:tcPr>
          <w:p w14:paraId="472F70D5" w14:textId="181BAECE" w:rsidR="00891874" w:rsidRPr="008811E9" w:rsidRDefault="00AB69A4" w:rsidP="00891874">
            <w:pPr>
              <w:jc w:val="center"/>
              <w:rPr>
                <w:rFonts w:ascii="宋体" w:hAnsi="宋体" w:hint="eastAsia"/>
                <w:sz w:val="24"/>
                <w:szCs w:val="24"/>
              </w:rPr>
            </w:pPr>
            <w:r w:rsidRPr="008811E9">
              <w:rPr>
                <w:rFonts w:ascii="宋体" w:hAnsi="宋体" w:hint="eastAsia"/>
                <w:sz w:val="24"/>
                <w:szCs w:val="24"/>
              </w:rPr>
              <w:t>3.</w:t>
            </w:r>
            <w:r w:rsidR="00891874" w:rsidRPr="008811E9">
              <w:rPr>
                <w:rFonts w:ascii="宋体" w:hAnsi="宋体"/>
                <w:sz w:val="24"/>
                <w:szCs w:val="24"/>
              </w:rPr>
              <w:t>2</w:t>
            </w:r>
          </w:p>
        </w:tc>
        <w:tc>
          <w:tcPr>
            <w:tcW w:w="852" w:type="pct"/>
            <w:tcBorders>
              <w:top w:val="single" w:sz="4" w:space="0" w:color="auto"/>
              <w:left w:val="single" w:sz="4" w:space="0" w:color="auto"/>
              <w:bottom w:val="single" w:sz="4" w:space="0" w:color="auto"/>
              <w:right w:val="single" w:sz="4" w:space="0" w:color="auto"/>
            </w:tcBorders>
            <w:vAlign w:val="center"/>
          </w:tcPr>
          <w:p w14:paraId="02087FA3" w14:textId="0ABFFFCB" w:rsidR="00891874" w:rsidRPr="008811E9" w:rsidRDefault="0073421F" w:rsidP="00891874">
            <w:pPr>
              <w:jc w:val="center"/>
              <w:rPr>
                <w:rFonts w:ascii="宋体" w:hAnsi="宋体" w:hint="eastAsia"/>
                <w:sz w:val="24"/>
                <w:szCs w:val="24"/>
                <w:lang w:val="zh-CN"/>
              </w:rPr>
            </w:pPr>
            <w:r w:rsidRPr="008811E9">
              <w:rPr>
                <w:rFonts w:ascii="宋体" w:hAnsi="宋体" w:hint="eastAsia"/>
                <w:sz w:val="24"/>
              </w:rPr>
              <w:t>服务团队</w:t>
            </w:r>
          </w:p>
        </w:tc>
        <w:tc>
          <w:tcPr>
            <w:tcW w:w="3175" w:type="pct"/>
            <w:tcBorders>
              <w:top w:val="single" w:sz="4" w:space="0" w:color="auto"/>
              <w:left w:val="single" w:sz="4" w:space="0" w:color="auto"/>
              <w:bottom w:val="single" w:sz="4" w:space="0" w:color="auto"/>
              <w:right w:val="single" w:sz="4" w:space="0" w:color="auto"/>
            </w:tcBorders>
            <w:vAlign w:val="center"/>
          </w:tcPr>
          <w:p w14:paraId="4C7EC62A" w14:textId="0AF39BA7" w:rsidR="005D68C5" w:rsidRPr="008811E9" w:rsidRDefault="005D68C5" w:rsidP="000F3332">
            <w:pPr>
              <w:rPr>
                <w:rFonts w:ascii="宋体" w:hAnsi="宋体" w:hint="eastAsia"/>
                <w:sz w:val="24"/>
                <w:szCs w:val="24"/>
              </w:rPr>
            </w:pPr>
            <w:r w:rsidRPr="008811E9">
              <w:rPr>
                <w:rFonts w:ascii="宋体" w:hAnsi="宋体" w:hint="eastAsia"/>
                <w:sz w:val="24"/>
                <w:szCs w:val="24"/>
              </w:rPr>
              <w:t>根据投标人拟投入本项目的服务团队人员情况进行评定：</w:t>
            </w:r>
          </w:p>
          <w:p w14:paraId="60710A82" w14:textId="19D81562" w:rsidR="000F3332" w:rsidRPr="008811E9" w:rsidRDefault="005D68C5" w:rsidP="000F3332">
            <w:pPr>
              <w:rPr>
                <w:rFonts w:ascii="宋体" w:hAnsi="宋体" w:hint="eastAsia"/>
                <w:sz w:val="24"/>
                <w:szCs w:val="24"/>
              </w:rPr>
            </w:pPr>
            <w:r w:rsidRPr="008811E9">
              <w:rPr>
                <w:rFonts w:ascii="宋体" w:hAnsi="宋体" w:hint="eastAsia"/>
                <w:sz w:val="24"/>
                <w:szCs w:val="24"/>
              </w:rPr>
              <w:t>（1）</w:t>
            </w:r>
            <w:r w:rsidR="00503519" w:rsidRPr="008811E9">
              <w:rPr>
                <w:rFonts w:ascii="宋体" w:hAnsi="宋体" w:hint="eastAsia"/>
                <w:sz w:val="24"/>
                <w:szCs w:val="24"/>
              </w:rPr>
              <w:t>团队</w:t>
            </w:r>
            <w:r w:rsidR="00017070" w:rsidRPr="008811E9">
              <w:rPr>
                <w:rFonts w:ascii="宋体" w:hAnsi="宋体" w:hint="eastAsia"/>
                <w:sz w:val="24"/>
                <w:szCs w:val="24"/>
              </w:rPr>
              <w:t>成员</w:t>
            </w:r>
            <w:r w:rsidR="00503519" w:rsidRPr="008811E9">
              <w:rPr>
                <w:rFonts w:ascii="宋体" w:hAnsi="宋体" w:hint="eastAsia"/>
                <w:sz w:val="24"/>
                <w:szCs w:val="24"/>
              </w:rPr>
              <w:t>中</w:t>
            </w:r>
            <w:r w:rsidR="000F3332" w:rsidRPr="008811E9">
              <w:rPr>
                <w:rFonts w:ascii="宋体" w:hAnsi="宋体" w:hint="eastAsia"/>
                <w:sz w:val="24"/>
                <w:szCs w:val="24"/>
              </w:rPr>
              <w:t>具有</w:t>
            </w:r>
            <w:r w:rsidR="00017070" w:rsidRPr="008811E9">
              <w:rPr>
                <w:rFonts w:ascii="宋体" w:hAnsi="宋体" w:hint="eastAsia"/>
                <w:sz w:val="24"/>
                <w:szCs w:val="24"/>
              </w:rPr>
              <w:t>大学</w:t>
            </w:r>
            <w:r w:rsidR="000F3332" w:rsidRPr="008811E9">
              <w:rPr>
                <w:rFonts w:ascii="宋体" w:hAnsi="宋体" w:hint="eastAsia"/>
                <w:sz w:val="24"/>
                <w:szCs w:val="24"/>
              </w:rPr>
              <w:t>本科</w:t>
            </w:r>
            <w:r w:rsidR="005405CF" w:rsidRPr="008811E9">
              <w:rPr>
                <w:rFonts w:ascii="宋体" w:hAnsi="宋体" w:hint="eastAsia"/>
                <w:sz w:val="24"/>
                <w:szCs w:val="24"/>
              </w:rPr>
              <w:t>及以上</w:t>
            </w:r>
            <w:r w:rsidR="000F3332" w:rsidRPr="008811E9">
              <w:rPr>
                <w:rFonts w:ascii="宋体" w:hAnsi="宋体" w:hint="eastAsia"/>
                <w:sz w:val="24"/>
                <w:szCs w:val="24"/>
              </w:rPr>
              <w:t>学历</w:t>
            </w:r>
            <w:r w:rsidR="00503519" w:rsidRPr="008811E9">
              <w:rPr>
                <w:rFonts w:ascii="宋体" w:hAnsi="宋体" w:hint="eastAsia"/>
                <w:sz w:val="24"/>
                <w:szCs w:val="24"/>
              </w:rPr>
              <w:t>的，</w:t>
            </w:r>
            <w:r w:rsidR="000F3332" w:rsidRPr="008811E9">
              <w:rPr>
                <w:rFonts w:ascii="宋体" w:hAnsi="宋体" w:hint="eastAsia"/>
                <w:sz w:val="24"/>
                <w:szCs w:val="24"/>
              </w:rPr>
              <w:t>每</w:t>
            </w:r>
            <w:r w:rsidR="00503519" w:rsidRPr="008811E9">
              <w:rPr>
                <w:rFonts w:ascii="宋体" w:hAnsi="宋体" w:hint="eastAsia"/>
                <w:sz w:val="24"/>
                <w:szCs w:val="24"/>
              </w:rPr>
              <w:t>有</w:t>
            </w:r>
            <w:r w:rsidR="000F3332" w:rsidRPr="008811E9">
              <w:rPr>
                <w:rFonts w:ascii="宋体" w:hAnsi="宋体" w:hint="eastAsia"/>
                <w:sz w:val="24"/>
                <w:szCs w:val="24"/>
              </w:rPr>
              <w:t>一</w:t>
            </w:r>
            <w:r w:rsidR="00503519" w:rsidRPr="008811E9">
              <w:rPr>
                <w:rFonts w:ascii="宋体" w:hAnsi="宋体" w:hint="eastAsia"/>
                <w:sz w:val="24"/>
                <w:szCs w:val="24"/>
              </w:rPr>
              <w:t>人</w:t>
            </w:r>
            <w:r w:rsidR="000F3332" w:rsidRPr="008811E9">
              <w:rPr>
                <w:rFonts w:ascii="宋体" w:hAnsi="宋体" w:hint="eastAsia"/>
                <w:sz w:val="24"/>
                <w:szCs w:val="24"/>
              </w:rPr>
              <w:t>得</w:t>
            </w:r>
            <w:r w:rsidR="008F1E4A" w:rsidRPr="008811E9">
              <w:rPr>
                <w:rFonts w:ascii="宋体" w:hAnsi="宋体" w:hint="eastAsia"/>
                <w:sz w:val="24"/>
                <w:szCs w:val="24"/>
              </w:rPr>
              <w:t>1</w:t>
            </w:r>
            <w:r w:rsidR="002A36A3" w:rsidRPr="008811E9">
              <w:rPr>
                <w:rFonts w:ascii="宋体" w:hAnsi="宋体" w:hint="eastAsia"/>
                <w:sz w:val="24"/>
                <w:szCs w:val="24"/>
              </w:rPr>
              <w:t>.5</w:t>
            </w:r>
            <w:r w:rsidR="000F3332" w:rsidRPr="008811E9">
              <w:rPr>
                <w:rFonts w:ascii="宋体" w:hAnsi="宋体" w:hint="eastAsia"/>
                <w:sz w:val="24"/>
                <w:szCs w:val="24"/>
              </w:rPr>
              <w:t>分，最高</w:t>
            </w:r>
            <w:r w:rsidR="00C604AC" w:rsidRPr="008811E9">
              <w:rPr>
                <w:rFonts w:ascii="宋体" w:hAnsi="宋体" w:hint="eastAsia"/>
                <w:sz w:val="24"/>
                <w:szCs w:val="24"/>
              </w:rPr>
              <w:t>得</w:t>
            </w:r>
            <w:r w:rsidR="002A36A3" w:rsidRPr="008811E9">
              <w:rPr>
                <w:rFonts w:ascii="宋体" w:hAnsi="宋体" w:hint="eastAsia"/>
                <w:sz w:val="24"/>
                <w:szCs w:val="24"/>
              </w:rPr>
              <w:t>9</w:t>
            </w:r>
            <w:r w:rsidR="000F3332" w:rsidRPr="008811E9">
              <w:rPr>
                <w:rFonts w:ascii="宋体" w:hAnsi="宋体" w:hint="eastAsia"/>
                <w:sz w:val="24"/>
                <w:szCs w:val="24"/>
              </w:rPr>
              <w:t>分。</w:t>
            </w:r>
          </w:p>
          <w:p w14:paraId="1DBBF191" w14:textId="2F26E7AB" w:rsidR="00E42C99" w:rsidRPr="008811E9" w:rsidRDefault="00E42C99" w:rsidP="00E42C99">
            <w:pPr>
              <w:rPr>
                <w:rFonts w:ascii="宋体" w:hAnsi="宋体" w:hint="eastAsia"/>
                <w:sz w:val="24"/>
                <w:szCs w:val="24"/>
              </w:rPr>
            </w:pPr>
            <w:bookmarkStart w:id="205" w:name="OLE_LINK30"/>
            <w:bookmarkStart w:id="206" w:name="OLE_LINK37"/>
            <w:r w:rsidRPr="008811E9">
              <w:rPr>
                <w:rFonts w:ascii="宋体" w:hAnsi="宋体" w:hint="eastAsia"/>
                <w:sz w:val="24"/>
                <w:szCs w:val="24"/>
              </w:rPr>
              <w:t>（2）</w:t>
            </w:r>
            <w:r w:rsidR="000F3332" w:rsidRPr="008811E9">
              <w:rPr>
                <w:rFonts w:ascii="宋体" w:hAnsi="宋体" w:hint="eastAsia"/>
                <w:sz w:val="24"/>
                <w:szCs w:val="24"/>
              </w:rPr>
              <w:t>团队</w:t>
            </w:r>
            <w:r w:rsidR="00017070" w:rsidRPr="008811E9">
              <w:rPr>
                <w:rFonts w:ascii="宋体" w:hAnsi="宋体" w:hint="eastAsia"/>
                <w:sz w:val="24"/>
                <w:szCs w:val="24"/>
              </w:rPr>
              <w:t>成员</w:t>
            </w:r>
            <w:r w:rsidR="000F3332" w:rsidRPr="008811E9">
              <w:rPr>
                <w:rFonts w:ascii="宋体" w:hAnsi="宋体" w:hint="eastAsia"/>
                <w:sz w:val="24"/>
                <w:szCs w:val="24"/>
              </w:rPr>
              <w:t>中</w:t>
            </w:r>
            <w:bookmarkEnd w:id="205"/>
            <w:r w:rsidR="00503519" w:rsidRPr="008811E9">
              <w:rPr>
                <w:rFonts w:ascii="宋体" w:hAnsi="宋体" w:hint="eastAsia"/>
                <w:sz w:val="24"/>
                <w:szCs w:val="24"/>
              </w:rPr>
              <w:t>具</w:t>
            </w:r>
            <w:r w:rsidR="000F3332" w:rsidRPr="008811E9">
              <w:rPr>
                <w:rFonts w:ascii="宋体" w:hAnsi="宋体" w:hint="eastAsia"/>
                <w:sz w:val="24"/>
                <w:szCs w:val="24"/>
              </w:rPr>
              <w:t>有</w:t>
            </w:r>
            <w:r w:rsidR="004F4A91" w:rsidRPr="008811E9">
              <w:rPr>
                <w:rFonts w:ascii="宋体" w:hAnsi="宋体" w:hint="eastAsia"/>
                <w:sz w:val="24"/>
                <w:szCs w:val="24"/>
              </w:rPr>
              <w:t>统计</w:t>
            </w:r>
            <w:r w:rsidR="00BA7FE4" w:rsidRPr="008811E9">
              <w:rPr>
                <w:rFonts w:ascii="宋体" w:hAnsi="宋体" w:hint="eastAsia"/>
                <w:sz w:val="24"/>
                <w:szCs w:val="24"/>
              </w:rPr>
              <w:t>专业技术资格</w:t>
            </w:r>
            <w:r w:rsidR="00DB277F" w:rsidRPr="008811E9">
              <w:rPr>
                <w:rFonts w:ascii="宋体" w:hAnsi="宋体" w:hint="eastAsia"/>
                <w:sz w:val="24"/>
                <w:szCs w:val="24"/>
              </w:rPr>
              <w:t>或</w:t>
            </w:r>
            <w:r w:rsidRPr="008811E9">
              <w:rPr>
                <w:rFonts w:ascii="宋体" w:hAnsi="宋体" w:hint="eastAsia"/>
                <w:sz w:val="24"/>
                <w:szCs w:val="24"/>
              </w:rPr>
              <w:t>证券期货基金业从业人员资格的</w:t>
            </w:r>
            <w:r w:rsidR="000F3332" w:rsidRPr="008811E9">
              <w:rPr>
                <w:rFonts w:ascii="宋体" w:hAnsi="宋体" w:hint="eastAsia"/>
                <w:sz w:val="24"/>
                <w:szCs w:val="24"/>
              </w:rPr>
              <w:t>，每</w:t>
            </w:r>
            <w:r w:rsidR="00503519" w:rsidRPr="008811E9">
              <w:rPr>
                <w:rFonts w:ascii="宋体" w:hAnsi="宋体" w:hint="eastAsia"/>
                <w:sz w:val="24"/>
                <w:szCs w:val="24"/>
              </w:rPr>
              <w:t>有一</w:t>
            </w:r>
            <w:r w:rsidR="000F3332" w:rsidRPr="008811E9">
              <w:rPr>
                <w:rFonts w:ascii="宋体" w:hAnsi="宋体" w:hint="eastAsia"/>
                <w:sz w:val="24"/>
                <w:szCs w:val="24"/>
              </w:rPr>
              <w:t>人得</w:t>
            </w:r>
            <w:r w:rsidR="002A36A3" w:rsidRPr="008811E9">
              <w:rPr>
                <w:rFonts w:ascii="宋体" w:hAnsi="宋体" w:hint="eastAsia"/>
                <w:sz w:val="24"/>
                <w:szCs w:val="24"/>
              </w:rPr>
              <w:t>2</w:t>
            </w:r>
            <w:r w:rsidR="000F3332" w:rsidRPr="008811E9">
              <w:rPr>
                <w:rFonts w:ascii="宋体" w:hAnsi="宋体" w:hint="eastAsia"/>
                <w:sz w:val="24"/>
                <w:szCs w:val="24"/>
              </w:rPr>
              <w:t>分，最高得</w:t>
            </w:r>
            <w:r w:rsidR="002A36A3" w:rsidRPr="008811E9">
              <w:rPr>
                <w:rFonts w:ascii="宋体" w:hAnsi="宋体" w:hint="eastAsia"/>
                <w:sz w:val="24"/>
                <w:szCs w:val="24"/>
              </w:rPr>
              <w:t>4</w:t>
            </w:r>
            <w:r w:rsidR="000F3332" w:rsidRPr="008811E9">
              <w:rPr>
                <w:rFonts w:ascii="宋体" w:hAnsi="宋体" w:hint="eastAsia"/>
                <w:sz w:val="24"/>
                <w:szCs w:val="24"/>
              </w:rPr>
              <w:t>分。</w:t>
            </w:r>
          </w:p>
          <w:bookmarkEnd w:id="206"/>
          <w:p w14:paraId="0CC47E70" w14:textId="3FBAB96D" w:rsidR="00891874" w:rsidRPr="008811E9" w:rsidRDefault="0073421F" w:rsidP="0073421F">
            <w:pPr>
              <w:rPr>
                <w:rFonts w:ascii="宋体" w:hAnsi="宋体" w:hint="eastAsia"/>
                <w:sz w:val="24"/>
                <w:szCs w:val="24"/>
              </w:rPr>
            </w:pPr>
            <w:r w:rsidRPr="008811E9">
              <w:rPr>
                <w:rFonts w:ascii="宋体" w:hAnsi="宋体" w:hint="eastAsia"/>
                <w:sz w:val="24"/>
                <w:szCs w:val="24"/>
              </w:rPr>
              <w:t>注：投标文件中需提供人员相关证书及投标人为其缴纳的近三个月内任意一个月的</w:t>
            </w:r>
            <w:proofErr w:type="gramStart"/>
            <w:r w:rsidRPr="008811E9">
              <w:rPr>
                <w:rFonts w:ascii="宋体" w:hAnsi="宋体" w:hint="eastAsia"/>
                <w:sz w:val="24"/>
                <w:szCs w:val="24"/>
              </w:rPr>
              <w:t>社保证明</w:t>
            </w:r>
            <w:proofErr w:type="gramEnd"/>
            <w:r w:rsidRPr="008811E9">
              <w:rPr>
                <w:rFonts w:ascii="宋体" w:hAnsi="宋体" w:hint="eastAsia"/>
                <w:sz w:val="24"/>
                <w:szCs w:val="24"/>
              </w:rPr>
              <w:t>扫描件，未提供的不得分。</w:t>
            </w:r>
          </w:p>
        </w:tc>
        <w:tc>
          <w:tcPr>
            <w:tcW w:w="511" w:type="pct"/>
            <w:tcBorders>
              <w:top w:val="single" w:sz="4" w:space="0" w:color="auto"/>
              <w:left w:val="single" w:sz="4" w:space="0" w:color="auto"/>
              <w:bottom w:val="single" w:sz="4" w:space="0" w:color="auto"/>
              <w:right w:val="single" w:sz="4" w:space="0" w:color="auto"/>
            </w:tcBorders>
            <w:vAlign w:val="center"/>
          </w:tcPr>
          <w:p w14:paraId="5A431D27" w14:textId="79686CE7" w:rsidR="00891874" w:rsidRPr="008811E9" w:rsidRDefault="00F457E0" w:rsidP="00891874">
            <w:pPr>
              <w:jc w:val="center"/>
              <w:rPr>
                <w:rFonts w:ascii="宋体" w:hAnsi="宋体" w:hint="eastAsia"/>
                <w:sz w:val="24"/>
                <w:szCs w:val="24"/>
              </w:rPr>
            </w:pPr>
            <w:r w:rsidRPr="008811E9">
              <w:rPr>
                <w:rFonts w:ascii="宋体" w:hAnsi="宋体" w:hint="eastAsia"/>
                <w:sz w:val="24"/>
                <w:szCs w:val="24"/>
              </w:rPr>
              <w:t>13</w:t>
            </w:r>
          </w:p>
        </w:tc>
      </w:tr>
      <w:tr w:rsidR="008811E9" w:rsidRPr="008811E9" w14:paraId="3615446C" w14:textId="77777777">
        <w:trPr>
          <w:trHeight w:val="930"/>
          <w:jc w:val="center"/>
        </w:trPr>
        <w:tc>
          <w:tcPr>
            <w:tcW w:w="462" w:type="pct"/>
            <w:tcBorders>
              <w:top w:val="single" w:sz="4" w:space="0" w:color="auto"/>
              <w:left w:val="single" w:sz="4" w:space="0" w:color="auto"/>
              <w:bottom w:val="single" w:sz="4" w:space="0" w:color="auto"/>
              <w:right w:val="single" w:sz="4" w:space="0" w:color="auto"/>
            </w:tcBorders>
            <w:vAlign w:val="center"/>
          </w:tcPr>
          <w:p w14:paraId="1BB3135C" w14:textId="23261B94" w:rsidR="00891874" w:rsidRPr="008811E9" w:rsidRDefault="00AB69A4" w:rsidP="00891874">
            <w:pPr>
              <w:jc w:val="center"/>
              <w:rPr>
                <w:rFonts w:ascii="宋体" w:hAnsi="宋体" w:hint="eastAsia"/>
                <w:sz w:val="24"/>
                <w:szCs w:val="24"/>
              </w:rPr>
            </w:pPr>
            <w:r w:rsidRPr="008811E9">
              <w:rPr>
                <w:rFonts w:ascii="宋体" w:hAnsi="宋体" w:hint="eastAsia"/>
                <w:sz w:val="24"/>
                <w:szCs w:val="24"/>
              </w:rPr>
              <w:t>3.</w:t>
            </w:r>
            <w:r w:rsidR="00891874" w:rsidRPr="008811E9">
              <w:rPr>
                <w:rFonts w:ascii="宋体" w:hAnsi="宋体" w:hint="eastAsia"/>
                <w:sz w:val="24"/>
                <w:szCs w:val="24"/>
              </w:rPr>
              <w:t>3</w:t>
            </w:r>
          </w:p>
        </w:tc>
        <w:tc>
          <w:tcPr>
            <w:tcW w:w="852" w:type="pct"/>
            <w:tcBorders>
              <w:top w:val="single" w:sz="4" w:space="0" w:color="auto"/>
              <w:left w:val="single" w:sz="4" w:space="0" w:color="auto"/>
              <w:bottom w:val="single" w:sz="4" w:space="0" w:color="auto"/>
              <w:right w:val="single" w:sz="4" w:space="0" w:color="auto"/>
            </w:tcBorders>
            <w:vAlign w:val="center"/>
          </w:tcPr>
          <w:p w14:paraId="3FFA779B" w14:textId="01DCAD3F" w:rsidR="00891874" w:rsidRPr="008811E9" w:rsidRDefault="0073421F" w:rsidP="00891874">
            <w:pPr>
              <w:jc w:val="center"/>
              <w:rPr>
                <w:rFonts w:ascii="宋体" w:hAnsi="宋体" w:hint="eastAsia"/>
                <w:sz w:val="24"/>
                <w:szCs w:val="24"/>
                <w:lang w:val="zh-CN"/>
              </w:rPr>
            </w:pPr>
            <w:r w:rsidRPr="008811E9">
              <w:rPr>
                <w:rFonts w:ascii="宋体" w:hAnsi="宋体" w:hint="eastAsia"/>
                <w:sz w:val="24"/>
              </w:rPr>
              <w:t>服务管理方案</w:t>
            </w:r>
          </w:p>
        </w:tc>
        <w:tc>
          <w:tcPr>
            <w:tcW w:w="3175" w:type="pct"/>
            <w:tcBorders>
              <w:top w:val="single" w:sz="4" w:space="0" w:color="auto"/>
              <w:left w:val="single" w:sz="4" w:space="0" w:color="auto"/>
              <w:bottom w:val="single" w:sz="4" w:space="0" w:color="auto"/>
              <w:right w:val="single" w:sz="4" w:space="0" w:color="auto"/>
            </w:tcBorders>
            <w:vAlign w:val="center"/>
          </w:tcPr>
          <w:p w14:paraId="06CB3E38" w14:textId="6B35F605" w:rsidR="00891874" w:rsidRPr="008811E9" w:rsidRDefault="00AB69A4" w:rsidP="00891874">
            <w:pPr>
              <w:rPr>
                <w:rFonts w:ascii="宋体" w:hAnsi="宋体" w:hint="eastAsia"/>
              </w:rPr>
            </w:pPr>
            <w:r w:rsidRPr="008811E9">
              <w:rPr>
                <w:rFonts w:ascii="宋体" w:hAnsi="宋体" w:cs="宋体" w:hint="eastAsia"/>
                <w:sz w:val="24"/>
                <w:szCs w:val="24"/>
                <w:shd w:val="clear" w:color="auto" w:fill="FFFFFF"/>
              </w:rPr>
              <w:t>根据投标人</w:t>
            </w:r>
            <w:r w:rsidR="00891874" w:rsidRPr="008811E9">
              <w:rPr>
                <w:rFonts w:ascii="宋体" w:hAnsi="宋体" w:cs="宋体" w:hint="eastAsia"/>
                <w:sz w:val="24"/>
                <w:szCs w:val="24"/>
                <w:shd w:val="clear" w:color="auto" w:fill="FFFFFF"/>
              </w:rPr>
              <w:t>提供的</w:t>
            </w:r>
            <w:r w:rsidR="0073421F" w:rsidRPr="008811E9">
              <w:rPr>
                <w:rFonts w:ascii="宋体" w:hAnsi="宋体" w:cs="宋体" w:hint="eastAsia"/>
                <w:b/>
                <w:bCs/>
                <w:sz w:val="24"/>
                <w:szCs w:val="24"/>
                <w:shd w:val="clear" w:color="auto" w:fill="FFFFFF"/>
              </w:rPr>
              <w:t>针对本项目的服务管理</w:t>
            </w:r>
            <w:r w:rsidR="0073421F" w:rsidRPr="008811E9">
              <w:rPr>
                <w:rStyle w:val="130"/>
                <w:rFonts w:ascii="宋体" w:hAnsi="宋体" w:hint="eastAsia"/>
                <w:b/>
                <w:bCs/>
                <w:spacing w:val="7"/>
                <w:sz w:val="24"/>
              </w:rPr>
              <w:t>方案（包括管理</w:t>
            </w:r>
            <w:r w:rsidR="005D68C5" w:rsidRPr="008811E9">
              <w:rPr>
                <w:rStyle w:val="130"/>
                <w:rFonts w:ascii="宋体" w:hAnsi="宋体" w:hint="eastAsia"/>
                <w:b/>
                <w:bCs/>
                <w:spacing w:val="7"/>
                <w:sz w:val="24"/>
              </w:rPr>
              <w:t>团队</w:t>
            </w:r>
            <w:r w:rsidR="0073421F" w:rsidRPr="008811E9">
              <w:rPr>
                <w:rStyle w:val="130"/>
                <w:rFonts w:ascii="宋体" w:hAnsi="宋体" w:hint="eastAsia"/>
                <w:b/>
                <w:bCs/>
                <w:spacing w:val="7"/>
                <w:sz w:val="24"/>
              </w:rPr>
              <w:t>设置、质量管理、信息管理）</w:t>
            </w:r>
            <w:r w:rsidR="00891874" w:rsidRPr="008811E9">
              <w:rPr>
                <w:rFonts w:ascii="宋体" w:hAnsi="宋体" w:cs="宋体" w:hint="eastAsia"/>
                <w:sz w:val="24"/>
                <w:szCs w:val="24"/>
                <w:shd w:val="clear" w:color="auto" w:fill="FFFFFF"/>
              </w:rPr>
              <w:t>进行评定：</w:t>
            </w:r>
            <w:r w:rsidR="001637D8" w:rsidRPr="008811E9">
              <w:rPr>
                <w:rFonts w:ascii="宋体" w:hAnsi="宋体" w:cs="宋体" w:hint="eastAsia"/>
                <w:sz w:val="24"/>
                <w:szCs w:val="24"/>
                <w:shd w:val="clear" w:color="auto" w:fill="FFFFFF"/>
              </w:rPr>
              <w:t>方案完善详细，合理可行，切合项目需求的得</w:t>
            </w:r>
            <w:r w:rsidR="005D68C5" w:rsidRPr="008811E9">
              <w:rPr>
                <w:rFonts w:ascii="宋体" w:hAnsi="宋体" w:cs="宋体" w:hint="eastAsia"/>
                <w:sz w:val="24"/>
                <w:szCs w:val="24"/>
                <w:shd w:val="clear" w:color="auto" w:fill="FFFFFF"/>
              </w:rPr>
              <w:t>0.</w:t>
            </w:r>
            <w:r w:rsidR="006D1157" w:rsidRPr="008811E9">
              <w:rPr>
                <w:rFonts w:ascii="宋体" w:hAnsi="宋体" w:cs="宋体" w:hint="eastAsia"/>
                <w:sz w:val="24"/>
                <w:szCs w:val="24"/>
                <w:shd w:val="clear" w:color="auto" w:fill="FFFFFF"/>
              </w:rPr>
              <w:t>6</w:t>
            </w:r>
            <w:r w:rsidR="001637D8" w:rsidRPr="008811E9">
              <w:rPr>
                <w:rFonts w:ascii="宋体" w:hAnsi="宋体" w:cs="宋体" w:hint="eastAsia"/>
                <w:sz w:val="24"/>
                <w:szCs w:val="24"/>
                <w:shd w:val="clear" w:color="auto" w:fill="FFFFFF"/>
              </w:rPr>
              <w:t>分；方案满足项目需求的得</w:t>
            </w:r>
            <w:r w:rsidR="005D68C5" w:rsidRPr="008811E9">
              <w:rPr>
                <w:rFonts w:ascii="宋体" w:hAnsi="宋体" w:cs="宋体" w:hint="eastAsia"/>
                <w:sz w:val="24"/>
                <w:szCs w:val="24"/>
                <w:shd w:val="clear" w:color="auto" w:fill="FFFFFF"/>
              </w:rPr>
              <w:t>0.3</w:t>
            </w:r>
            <w:r w:rsidR="001637D8" w:rsidRPr="008811E9">
              <w:rPr>
                <w:rFonts w:ascii="宋体" w:hAnsi="宋体" w:cs="宋体" w:hint="eastAsia"/>
                <w:sz w:val="24"/>
                <w:szCs w:val="24"/>
                <w:shd w:val="clear" w:color="auto" w:fill="FFFFFF"/>
              </w:rPr>
              <w:t>分；未有实质性内容或未作说明或其余情况均不得分。</w:t>
            </w:r>
          </w:p>
        </w:tc>
        <w:tc>
          <w:tcPr>
            <w:tcW w:w="511" w:type="pct"/>
            <w:tcBorders>
              <w:top w:val="single" w:sz="4" w:space="0" w:color="auto"/>
              <w:left w:val="single" w:sz="4" w:space="0" w:color="auto"/>
              <w:bottom w:val="single" w:sz="4" w:space="0" w:color="auto"/>
              <w:right w:val="single" w:sz="4" w:space="0" w:color="auto"/>
            </w:tcBorders>
            <w:vAlign w:val="center"/>
          </w:tcPr>
          <w:p w14:paraId="3E1E93B4" w14:textId="5842A7A2" w:rsidR="00891874" w:rsidRPr="008811E9" w:rsidRDefault="005D68C5" w:rsidP="00891874">
            <w:pPr>
              <w:jc w:val="center"/>
              <w:rPr>
                <w:rFonts w:ascii="宋体" w:hAnsi="宋体" w:hint="eastAsia"/>
                <w:sz w:val="24"/>
                <w:szCs w:val="24"/>
              </w:rPr>
            </w:pPr>
            <w:r w:rsidRPr="008811E9">
              <w:rPr>
                <w:rFonts w:ascii="宋体" w:hAnsi="宋体" w:hint="eastAsia"/>
                <w:sz w:val="24"/>
                <w:szCs w:val="24"/>
              </w:rPr>
              <w:t>0.</w:t>
            </w:r>
            <w:r w:rsidR="006D1157" w:rsidRPr="008811E9">
              <w:rPr>
                <w:rFonts w:ascii="宋体" w:hAnsi="宋体" w:hint="eastAsia"/>
                <w:sz w:val="24"/>
                <w:szCs w:val="24"/>
              </w:rPr>
              <w:t>6</w:t>
            </w:r>
          </w:p>
        </w:tc>
      </w:tr>
      <w:tr w:rsidR="008811E9" w:rsidRPr="008811E9" w14:paraId="27671C62" w14:textId="77777777" w:rsidTr="003F115C">
        <w:trPr>
          <w:trHeight w:val="504"/>
          <w:jc w:val="center"/>
        </w:trPr>
        <w:tc>
          <w:tcPr>
            <w:tcW w:w="462" w:type="pct"/>
            <w:tcBorders>
              <w:top w:val="single" w:sz="4" w:space="0" w:color="auto"/>
              <w:left w:val="single" w:sz="4" w:space="0" w:color="auto"/>
              <w:bottom w:val="single" w:sz="4" w:space="0" w:color="auto"/>
              <w:right w:val="single" w:sz="4" w:space="0" w:color="auto"/>
            </w:tcBorders>
            <w:vAlign w:val="center"/>
          </w:tcPr>
          <w:p w14:paraId="22F353A3" w14:textId="067A6FBF" w:rsidR="00891874" w:rsidRPr="008811E9" w:rsidRDefault="00AB69A4" w:rsidP="00891874">
            <w:pPr>
              <w:jc w:val="center"/>
              <w:rPr>
                <w:rFonts w:ascii="宋体" w:hAnsi="宋体" w:hint="eastAsia"/>
                <w:sz w:val="24"/>
                <w:szCs w:val="24"/>
              </w:rPr>
            </w:pPr>
            <w:r w:rsidRPr="008811E9">
              <w:rPr>
                <w:rFonts w:ascii="宋体" w:hAnsi="宋体" w:hint="eastAsia"/>
                <w:sz w:val="24"/>
                <w:szCs w:val="24"/>
              </w:rPr>
              <w:t>3.</w:t>
            </w:r>
            <w:r w:rsidR="00891874" w:rsidRPr="008811E9">
              <w:rPr>
                <w:rFonts w:ascii="宋体" w:hAnsi="宋体" w:hint="eastAsia"/>
                <w:sz w:val="24"/>
                <w:szCs w:val="24"/>
              </w:rPr>
              <w:t>4</w:t>
            </w:r>
          </w:p>
        </w:tc>
        <w:tc>
          <w:tcPr>
            <w:tcW w:w="852" w:type="pct"/>
            <w:tcBorders>
              <w:top w:val="single" w:sz="4" w:space="0" w:color="auto"/>
              <w:left w:val="single" w:sz="4" w:space="0" w:color="auto"/>
              <w:bottom w:val="single" w:sz="4" w:space="0" w:color="auto"/>
              <w:right w:val="single" w:sz="4" w:space="0" w:color="auto"/>
            </w:tcBorders>
            <w:vAlign w:val="center"/>
          </w:tcPr>
          <w:p w14:paraId="6BDC661C" w14:textId="6A0C37FB" w:rsidR="00891874" w:rsidRPr="008811E9" w:rsidRDefault="001637D8" w:rsidP="00891874">
            <w:pPr>
              <w:jc w:val="center"/>
              <w:rPr>
                <w:rFonts w:ascii="宋体" w:hAnsi="宋体" w:hint="eastAsia"/>
                <w:sz w:val="24"/>
                <w:szCs w:val="24"/>
                <w:lang w:val="zh-CN"/>
              </w:rPr>
            </w:pPr>
            <w:r w:rsidRPr="008811E9">
              <w:rPr>
                <w:rFonts w:ascii="宋体" w:hAnsi="宋体" w:hint="eastAsia"/>
                <w:sz w:val="24"/>
              </w:rPr>
              <w:t>质量保障方案及突发事件处理方案</w:t>
            </w:r>
          </w:p>
        </w:tc>
        <w:tc>
          <w:tcPr>
            <w:tcW w:w="3175" w:type="pct"/>
            <w:tcBorders>
              <w:top w:val="single" w:sz="4" w:space="0" w:color="auto"/>
              <w:left w:val="single" w:sz="4" w:space="0" w:color="auto"/>
              <w:bottom w:val="single" w:sz="4" w:space="0" w:color="auto"/>
              <w:right w:val="single" w:sz="4" w:space="0" w:color="auto"/>
            </w:tcBorders>
            <w:vAlign w:val="center"/>
          </w:tcPr>
          <w:p w14:paraId="01462E78" w14:textId="63925A97" w:rsidR="00891874" w:rsidRPr="008811E9" w:rsidRDefault="00AB69A4" w:rsidP="00891874">
            <w:pPr>
              <w:rPr>
                <w:rFonts w:ascii="宋体" w:hAnsi="宋体" w:hint="eastAsia"/>
              </w:rPr>
            </w:pPr>
            <w:r w:rsidRPr="008811E9">
              <w:rPr>
                <w:rFonts w:ascii="宋体" w:hAnsi="宋体" w:cs="宋体" w:hint="eastAsia"/>
                <w:sz w:val="24"/>
                <w:szCs w:val="24"/>
                <w:shd w:val="clear" w:color="auto" w:fill="FFFFFF"/>
              </w:rPr>
              <w:t>根据投标人</w:t>
            </w:r>
            <w:r w:rsidR="00891874" w:rsidRPr="008811E9">
              <w:rPr>
                <w:rFonts w:ascii="宋体" w:hAnsi="宋体" w:cs="宋体" w:hint="eastAsia"/>
                <w:sz w:val="24"/>
                <w:szCs w:val="24"/>
                <w:shd w:val="clear" w:color="auto" w:fill="FFFFFF"/>
              </w:rPr>
              <w:t>提供的</w:t>
            </w:r>
            <w:r w:rsidR="0073421F" w:rsidRPr="008811E9">
              <w:rPr>
                <w:rFonts w:ascii="宋体" w:hAnsi="宋体" w:cs="宋体" w:hint="eastAsia"/>
                <w:b/>
                <w:bCs/>
                <w:sz w:val="24"/>
                <w:szCs w:val="24"/>
                <w:shd w:val="clear" w:color="auto" w:fill="FFFFFF"/>
              </w:rPr>
              <w:t>针对本项目的</w:t>
            </w:r>
            <w:r w:rsidR="001637D8" w:rsidRPr="008811E9">
              <w:rPr>
                <w:rFonts w:ascii="宋体" w:hAnsi="宋体" w:cs="宋体" w:hint="eastAsia"/>
                <w:b/>
                <w:bCs/>
                <w:sz w:val="24"/>
                <w:szCs w:val="24"/>
                <w:shd w:val="clear" w:color="auto" w:fill="FFFFFF"/>
              </w:rPr>
              <w:t>质量保障方案及突发事件处理方案</w:t>
            </w:r>
            <w:r w:rsidR="00891874" w:rsidRPr="008811E9">
              <w:rPr>
                <w:rFonts w:ascii="宋体" w:hAnsi="宋体" w:cs="宋体" w:hint="eastAsia"/>
                <w:sz w:val="24"/>
                <w:szCs w:val="24"/>
                <w:shd w:val="clear" w:color="auto" w:fill="FFFFFF"/>
              </w:rPr>
              <w:t>进行评定：</w:t>
            </w:r>
            <w:r w:rsidR="001637D8" w:rsidRPr="008811E9">
              <w:rPr>
                <w:rFonts w:ascii="宋体" w:hAnsi="宋体" w:cs="宋体" w:hint="eastAsia"/>
                <w:sz w:val="24"/>
                <w:szCs w:val="24"/>
                <w:shd w:val="clear" w:color="auto" w:fill="FFFFFF"/>
              </w:rPr>
              <w:t>方案完善详细，合理可行，切合项目需求的得</w:t>
            </w:r>
            <w:r w:rsidR="005D68C5" w:rsidRPr="008811E9">
              <w:rPr>
                <w:rFonts w:ascii="宋体" w:hAnsi="宋体" w:cs="宋体" w:hint="eastAsia"/>
                <w:sz w:val="24"/>
                <w:szCs w:val="24"/>
                <w:shd w:val="clear" w:color="auto" w:fill="FFFFFF"/>
              </w:rPr>
              <w:t>0.</w:t>
            </w:r>
            <w:r w:rsidR="006D1157" w:rsidRPr="008811E9">
              <w:rPr>
                <w:rFonts w:ascii="宋体" w:hAnsi="宋体" w:cs="宋体" w:hint="eastAsia"/>
                <w:sz w:val="24"/>
                <w:szCs w:val="24"/>
                <w:shd w:val="clear" w:color="auto" w:fill="FFFFFF"/>
              </w:rPr>
              <w:t>4</w:t>
            </w:r>
            <w:r w:rsidR="001637D8" w:rsidRPr="008811E9">
              <w:rPr>
                <w:rFonts w:ascii="宋体" w:hAnsi="宋体" w:cs="宋体" w:hint="eastAsia"/>
                <w:sz w:val="24"/>
                <w:szCs w:val="24"/>
                <w:shd w:val="clear" w:color="auto" w:fill="FFFFFF"/>
              </w:rPr>
              <w:t>分；方案满足项目需求的得</w:t>
            </w:r>
            <w:r w:rsidR="005D68C5" w:rsidRPr="008811E9">
              <w:rPr>
                <w:rFonts w:ascii="宋体" w:hAnsi="宋体" w:cs="宋体" w:hint="eastAsia"/>
                <w:sz w:val="24"/>
                <w:szCs w:val="24"/>
                <w:shd w:val="clear" w:color="auto" w:fill="FFFFFF"/>
              </w:rPr>
              <w:t>0.</w:t>
            </w:r>
            <w:r w:rsidR="006D1157" w:rsidRPr="008811E9">
              <w:rPr>
                <w:rFonts w:ascii="宋体" w:hAnsi="宋体" w:cs="宋体" w:hint="eastAsia"/>
                <w:sz w:val="24"/>
                <w:szCs w:val="24"/>
                <w:shd w:val="clear" w:color="auto" w:fill="FFFFFF"/>
              </w:rPr>
              <w:t>2</w:t>
            </w:r>
            <w:r w:rsidR="001637D8" w:rsidRPr="008811E9">
              <w:rPr>
                <w:rFonts w:ascii="宋体" w:hAnsi="宋体" w:cs="宋体" w:hint="eastAsia"/>
                <w:sz w:val="24"/>
                <w:szCs w:val="24"/>
                <w:shd w:val="clear" w:color="auto" w:fill="FFFFFF"/>
              </w:rPr>
              <w:t>分；未有实质性内容或未作说明或其余情况均不得分。</w:t>
            </w:r>
          </w:p>
        </w:tc>
        <w:tc>
          <w:tcPr>
            <w:tcW w:w="511" w:type="pct"/>
            <w:tcBorders>
              <w:top w:val="single" w:sz="4" w:space="0" w:color="auto"/>
              <w:left w:val="single" w:sz="4" w:space="0" w:color="auto"/>
              <w:bottom w:val="single" w:sz="4" w:space="0" w:color="auto"/>
              <w:right w:val="single" w:sz="4" w:space="0" w:color="auto"/>
            </w:tcBorders>
            <w:vAlign w:val="center"/>
          </w:tcPr>
          <w:p w14:paraId="7C717374" w14:textId="181D7348" w:rsidR="00891874" w:rsidRPr="008811E9" w:rsidRDefault="005D68C5" w:rsidP="00891874">
            <w:pPr>
              <w:jc w:val="center"/>
              <w:rPr>
                <w:rFonts w:ascii="宋体" w:hAnsi="宋体" w:hint="eastAsia"/>
                <w:sz w:val="24"/>
                <w:szCs w:val="24"/>
              </w:rPr>
            </w:pPr>
            <w:r w:rsidRPr="008811E9">
              <w:rPr>
                <w:rFonts w:ascii="宋体" w:hAnsi="宋体" w:hint="eastAsia"/>
                <w:sz w:val="24"/>
                <w:szCs w:val="24"/>
              </w:rPr>
              <w:t>0.</w:t>
            </w:r>
            <w:r w:rsidR="006D1157" w:rsidRPr="008811E9">
              <w:rPr>
                <w:rFonts w:ascii="宋体" w:hAnsi="宋体" w:hint="eastAsia"/>
                <w:sz w:val="24"/>
                <w:szCs w:val="24"/>
              </w:rPr>
              <w:t>4</w:t>
            </w:r>
          </w:p>
        </w:tc>
      </w:tr>
    </w:tbl>
    <w:bookmarkEnd w:id="203"/>
    <w:p w14:paraId="1B76D4EE" w14:textId="77777777"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注：投标文件中提供的相关证明材料如存在无效、不清晰、不完整等情形，使得评委会无法准确评审的，相关评审风险由投标人自行承担。</w:t>
      </w:r>
    </w:p>
    <w:p w14:paraId="1F920F2C" w14:textId="77777777" w:rsidR="0032705E" w:rsidRPr="008811E9" w:rsidRDefault="0032705E">
      <w:bookmarkStart w:id="207" w:name="_Toc103345475"/>
      <w:bookmarkEnd w:id="189"/>
      <w:bookmarkEnd w:id="190"/>
    </w:p>
    <w:p w14:paraId="415CDA2F" w14:textId="77777777" w:rsidR="0032705E" w:rsidRPr="008811E9" w:rsidRDefault="00CB0DB5">
      <w:pPr>
        <w:pStyle w:val="10"/>
        <w:spacing w:line="460" w:lineRule="exact"/>
        <w:rPr>
          <w:rFonts w:ascii="黑体" w:eastAsia="黑体" w:hAnsi="黑体" w:hint="eastAsia"/>
          <w:b w:val="0"/>
          <w:bCs/>
          <w:sz w:val="44"/>
          <w:szCs w:val="22"/>
        </w:rPr>
      </w:pPr>
      <w:r w:rsidRPr="008811E9">
        <w:rPr>
          <w:rFonts w:ascii="Times New Roman" w:hAnsi="Times New Roman"/>
        </w:rPr>
        <w:br w:type="page" w:clear="all"/>
      </w:r>
      <w:bookmarkStart w:id="208" w:name="_Toc229050093"/>
      <w:r w:rsidRPr="008811E9">
        <w:rPr>
          <w:rFonts w:ascii="黑体" w:eastAsia="黑体" w:hAnsi="黑体"/>
          <w:b w:val="0"/>
          <w:bCs/>
          <w:sz w:val="44"/>
          <w:szCs w:val="22"/>
        </w:rPr>
        <w:lastRenderedPageBreak/>
        <w:t>第</w:t>
      </w:r>
      <w:r w:rsidRPr="008811E9">
        <w:rPr>
          <w:rFonts w:ascii="黑体" w:eastAsia="黑体" w:hAnsi="黑体" w:hint="eastAsia"/>
          <w:b w:val="0"/>
          <w:bCs/>
          <w:sz w:val="44"/>
          <w:szCs w:val="22"/>
        </w:rPr>
        <w:t>六</w:t>
      </w:r>
      <w:r w:rsidRPr="008811E9">
        <w:rPr>
          <w:rFonts w:ascii="黑体" w:eastAsia="黑体" w:hAnsi="黑体"/>
          <w:b w:val="0"/>
          <w:bCs/>
          <w:sz w:val="44"/>
          <w:szCs w:val="22"/>
        </w:rPr>
        <w:t>章</w:t>
      </w:r>
      <w:r w:rsidRPr="008811E9">
        <w:rPr>
          <w:rFonts w:ascii="黑体" w:eastAsia="黑体" w:hAnsi="黑体" w:hint="eastAsia"/>
          <w:b w:val="0"/>
          <w:bCs/>
          <w:sz w:val="44"/>
          <w:szCs w:val="22"/>
        </w:rPr>
        <w:t xml:space="preserve"> </w:t>
      </w:r>
      <w:r w:rsidRPr="008811E9">
        <w:rPr>
          <w:rFonts w:ascii="黑体" w:eastAsia="黑体" w:hAnsi="黑体"/>
          <w:b w:val="0"/>
          <w:bCs/>
          <w:sz w:val="44"/>
          <w:szCs w:val="22"/>
        </w:rPr>
        <w:t xml:space="preserve"> </w:t>
      </w:r>
      <w:bookmarkEnd w:id="207"/>
      <w:r w:rsidRPr="008811E9">
        <w:rPr>
          <w:rFonts w:ascii="黑体" w:eastAsia="黑体" w:hAnsi="黑体" w:hint="eastAsia"/>
          <w:b w:val="0"/>
          <w:bCs/>
          <w:sz w:val="44"/>
          <w:szCs w:val="22"/>
        </w:rPr>
        <w:t>投标文件格式</w:t>
      </w:r>
      <w:bookmarkEnd w:id="208"/>
    </w:p>
    <w:p w14:paraId="02796CB0" w14:textId="7AA229CD" w:rsidR="0032705E" w:rsidRPr="008811E9" w:rsidRDefault="00CB0DB5">
      <w:pPr>
        <w:spacing w:before="152" w:after="152" w:line="440" w:lineRule="exact"/>
        <w:jc w:val="center"/>
        <w:rPr>
          <w:sz w:val="20"/>
        </w:rPr>
      </w:pPr>
      <w:r w:rsidRPr="008811E9">
        <w:rPr>
          <w:rFonts w:hint="eastAsia"/>
          <w:b/>
          <w:sz w:val="32"/>
          <w:szCs w:val="32"/>
        </w:rPr>
        <w:t>投标文件</w:t>
      </w:r>
      <w:r w:rsidR="001D5609" w:rsidRPr="008811E9">
        <w:rPr>
          <w:rFonts w:hint="eastAsia"/>
          <w:b/>
          <w:sz w:val="32"/>
          <w:szCs w:val="32"/>
        </w:rPr>
        <w:t>主要格式</w:t>
      </w:r>
      <w:r w:rsidRPr="008811E9">
        <w:rPr>
          <w:rFonts w:hint="eastAsia"/>
          <w:b/>
          <w:sz w:val="32"/>
          <w:szCs w:val="32"/>
        </w:rPr>
        <w:t>目录</w:t>
      </w:r>
    </w:p>
    <w:p w14:paraId="074B5689" w14:textId="77777777" w:rsidR="0032705E" w:rsidRPr="008811E9" w:rsidRDefault="00CB0DB5">
      <w:pPr>
        <w:spacing w:line="440" w:lineRule="exact"/>
        <w:ind w:left="480"/>
        <w:rPr>
          <w:rFonts w:ascii="宋体" w:hAnsi="宋体" w:hint="eastAsia"/>
          <w:b/>
          <w:sz w:val="24"/>
          <w:szCs w:val="21"/>
        </w:rPr>
      </w:pPr>
      <w:r w:rsidRPr="008811E9">
        <w:rPr>
          <w:rFonts w:ascii="宋体" w:hAnsi="宋体" w:hint="eastAsia"/>
          <w:b/>
          <w:sz w:val="24"/>
          <w:szCs w:val="21"/>
        </w:rPr>
        <w:t>一、基本目录</w:t>
      </w:r>
    </w:p>
    <w:p w14:paraId="5E510784" w14:textId="77777777" w:rsidR="001D5609" w:rsidRPr="008811E9" w:rsidRDefault="001D5609" w:rsidP="001D5609">
      <w:pPr>
        <w:spacing w:line="400" w:lineRule="exact"/>
        <w:ind w:left="482" w:firstLineChars="100" w:firstLine="240"/>
        <w:rPr>
          <w:rFonts w:ascii="宋体" w:hAnsi="宋体" w:hint="eastAsia"/>
          <w:sz w:val="24"/>
          <w:szCs w:val="21"/>
        </w:rPr>
      </w:pPr>
      <w:bookmarkStart w:id="209" w:name="_Hlk163659776"/>
      <w:r w:rsidRPr="008811E9">
        <w:rPr>
          <w:rFonts w:ascii="宋体" w:hAnsi="宋体" w:hint="eastAsia"/>
          <w:sz w:val="24"/>
          <w:szCs w:val="21"/>
        </w:rPr>
        <w:t>1.封面</w:t>
      </w:r>
    </w:p>
    <w:p w14:paraId="70437AE5" w14:textId="6F8D9609" w:rsidR="0032705E" w:rsidRPr="008811E9" w:rsidRDefault="00CB0DB5">
      <w:pPr>
        <w:spacing w:line="440" w:lineRule="exact"/>
        <w:ind w:left="480"/>
        <w:rPr>
          <w:rFonts w:ascii="宋体" w:hAnsi="宋体" w:hint="eastAsia"/>
          <w:sz w:val="24"/>
          <w:szCs w:val="21"/>
        </w:rPr>
      </w:pPr>
      <w:r w:rsidRPr="008811E9">
        <w:rPr>
          <w:rFonts w:ascii="宋体" w:hAnsi="宋体" w:hint="eastAsia"/>
          <w:sz w:val="24"/>
          <w:szCs w:val="24"/>
        </w:rPr>
        <w:t>★</w:t>
      </w:r>
      <w:bookmarkEnd w:id="209"/>
      <w:r w:rsidR="001D5609" w:rsidRPr="008811E9">
        <w:rPr>
          <w:rFonts w:ascii="宋体" w:hAnsi="宋体" w:hint="eastAsia"/>
          <w:sz w:val="24"/>
          <w:szCs w:val="21"/>
        </w:rPr>
        <w:t>2</w:t>
      </w:r>
      <w:r w:rsidRPr="008811E9">
        <w:rPr>
          <w:rFonts w:ascii="宋体" w:hAnsi="宋体"/>
          <w:sz w:val="24"/>
          <w:szCs w:val="21"/>
        </w:rPr>
        <w:t>.</w:t>
      </w:r>
      <w:r w:rsidRPr="008811E9">
        <w:rPr>
          <w:rFonts w:ascii="宋体" w:hAnsi="宋体" w:hint="eastAsia"/>
          <w:sz w:val="24"/>
          <w:szCs w:val="21"/>
        </w:rPr>
        <w:t>开标一览表（格式见附件</w:t>
      </w:r>
      <w:r w:rsidRPr="008811E9">
        <w:rPr>
          <w:rFonts w:ascii="宋体" w:hAnsi="宋体"/>
          <w:sz w:val="24"/>
          <w:szCs w:val="21"/>
        </w:rPr>
        <w:t>1</w:t>
      </w:r>
      <w:r w:rsidRPr="008811E9">
        <w:rPr>
          <w:rFonts w:ascii="宋体" w:hAnsi="宋体" w:hint="eastAsia"/>
          <w:sz w:val="24"/>
          <w:szCs w:val="21"/>
        </w:rPr>
        <w:t>）</w:t>
      </w:r>
    </w:p>
    <w:p w14:paraId="67CE8BB4" w14:textId="6033161B" w:rsidR="0032705E" w:rsidRPr="008811E9" w:rsidRDefault="00CB0DB5">
      <w:pPr>
        <w:spacing w:line="440" w:lineRule="exact"/>
        <w:ind w:firstLine="480"/>
        <w:rPr>
          <w:rFonts w:ascii="宋体" w:hAnsi="宋体" w:hint="eastAsia"/>
          <w:sz w:val="24"/>
          <w:szCs w:val="21"/>
        </w:rPr>
      </w:pPr>
      <w:r w:rsidRPr="008811E9">
        <w:rPr>
          <w:rFonts w:ascii="宋体" w:hAnsi="宋体" w:hint="eastAsia"/>
          <w:sz w:val="24"/>
          <w:szCs w:val="24"/>
        </w:rPr>
        <w:t>★</w:t>
      </w:r>
      <w:r w:rsidR="001D5609" w:rsidRPr="008811E9">
        <w:rPr>
          <w:rFonts w:ascii="宋体" w:hAnsi="宋体" w:hint="eastAsia"/>
          <w:sz w:val="24"/>
          <w:szCs w:val="21"/>
        </w:rPr>
        <w:t>3</w:t>
      </w:r>
      <w:r w:rsidRPr="008811E9">
        <w:rPr>
          <w:rFonts w:ascii="宋体" w:hAnsi="宋体" w:hint="eastAsia"/>
          <w:sz w:val="24"/>
          <w:szCs w:val="21"/>
        </w:rPr>
        <w:t>.</w:t>
      </w:r>
      <w:r w:rsidR="00DE1629" w:rsidRPr="008811E9">
        <w:rPr>
          <w:rFonts w:ascii="宋体" w:hAnsi="宋体" w:hint="eastAsia"/>
          <w:sz w:val="24"/>
          <w:szCs w:val="21"/>
        </w:rPr>
        <w:t>公开</w:t>
      </w:r>
      <w:r w:rsidRPr="008811E9">
        <w:rPr>
          <w:rFonts w:ascii="宋体" w:hAnsi="宋体" w:hint="eastAsia"/>
          <w:sz w:val="24"/>
          <w:szCs w:val="21"/>
        </w:rPr>
        <w:t>分项报价（格式见附件2）</w:t>
      </w:r>
    </w:p>
    <w:p w14:paraId="79D2784A" w14:textId="3E277313" w:rsidR="0032705E" w:rsidRPr="008811E9" w:rsidRDefault="001D5609">
      <w:pPr>
        <w:spacing w:line="440" w:lineRule="exact"/>
        <w:ind w:left="480" w:firstLine="240"/>
        <w:rPr>
          <w:rFonts w:ascii="宋体" w:hAnsi="宋体" w:hint="eastAsia"/>
          <w:sz w:val="24"/>
          <w:szCs w:val="21"/>
        </w:rPr>
      </w:pPr>
      <w:r w:rsidRPr="008811E9">
        <w:rPr>
          <w:rFonts w:ascii="宋体" w:hAnsi="宋体" w:hint="eastAsia"/>
          <w:sz w:val="24"/>
          <w:szCs w:val="21"/>
        </w:rPr>
        <w:t>4</w:t>
      </w:r>
      <w:r w:rsidRPr="008811E9">
        <w:rPr>
          <w:rFonts w:ascii="宋体" w:hAnsi="宋体"/>
          <w:sz w:val="24"/>
          <w:szCs w:val="21"/>
        </w:rPr>
        <w:t>.</w:t>
      </w:r>
      <w:r w:rsidRPr="008811E9">
        <w:rPr>
          <w:rFonts w:ascii="宋体" w:hAnsi="宋体" w:hint="eastAsia"/>
          <w:sz w:val="24"/>
          <w:szCs w:val="21"/>
        </w:rPr>
        <w:t>技术要求响应及偏离表（格式见</w:t>
      </w:r>
      <w:r w:rsidRPr="008811E9">
        <w:rPr>
          <w:rFonts w:ascii="宋体" w:hAnsi="宋体"/>
          <w:sz w:val="24"/>
          <w:szCs w:val="21"/>
        </w:rPr>
        <w:t>附件</w:t>
      </w:r>
      <w:r w:rsidRPr="008811E9">
        <w:rPr>
          <w:rFonts w:ascii="宋体" w:hAnsi="宋体" w:hint="eastAsia"/>
          <w:sz w:val="24"/>
          <w:szCs w:val="21"/>
        </w:rPr>
        <w:t>3）</w:t>
      </w:r>
    </w:p>
    <w:p w14:paraId="1A5DB169" w14:textId="7FE10BE8" w:rsidR="0032705E" w:rsidRPr="008811E9" w:rsidRDefault="001D5609">
      <w:pPr>
        <w:spacing w:line="440" w:lineRule="exact"/>
        <w:ind w:left="480" w:firstLine="240"/>
        <w:rPr>
          <w:rFonts w:ascii="宋体" w:hAnsi="宋体" w:hint="eastAsia"/>
          <w:sz w:val="24"/>
          <w:szCs w:val="21"/>
        </w:rPr>
      </w:pPr>
      <w:r w:rsidRPr="008811E9">
        <w:rPr>
          <w:rFonts w:ascii="宋体" w:hAnsi="宋体" w:hint="eastAsia"/>
          <w:sz w:val="24"/>
          <w:szCs w:val="21"/>
        </w:rPr>
        <w:t>5</w:t>
      </w:r>
      <w:r w:rsidRPr="008811E9">
        <w:rPr>
          <w:rFonts w:ascii="宋体" w:hAnsi="宋体"/>
          <w:sz w:val="24"/>
          <w:szCs w:val="21"/>
        </w:rPr>
        <w:t>.</w:t>
      </w:r>
      <w:r w:rsidRPr="008811E9">
        <w:rPr>
          <w:rFonts w:ascii="宋体" w:hAnsi="宋体" w:hint="eastAsia"/>
          <w:sz w:val="24"/>
          <w:szCs w:val="21"/>
        </w:rPr>
        <w:t>商务要求响应及偏离表（格式见</w:t>
      </w:r>
      <w:r w:rsidRPr="008811E9">
        <w:rPr>
          <w:rFonts w:ascii="宋体" w:hAnsi="宋体"/>
          <w:sz w:val="24"/>
          <w:szCs w:val="21"/>
        </w:rPr>
        <w:t>附件</w:t>
      </w:r>
      <w:r w:rsidRPr="008811E9">
        <w:rPr>
          <w:rFonts w:ascii="宋体" w:hAnsi="宋体" w:hint="eastAsia"/>
          <w:sz w:val="24"/>
          <w:szCs w:val="21"/>
        </w:rPr>
        <w:t>4）</w:t>
      </w:r>
    </w:p>
    <w:p w14:paraId="176BCCCF" w14:textId="51CFFB7C" w:rsidR="0032705E" w:rsidRPr="008811E9" w:rsidRDefault="001D5609">
      <w:pPr>
        <w:spacing w:line="440" w:lineRule="exact"/>
        <w:ind w:left="480" w:firstLine="240"/>
        <w:rPr>
          <w:rFonts w:ascii="宋体" w:hAnsi="宋体" w:hint="eastAsia"/>
          <w:sz w:val="24"/>
          <w:szCs w:val="21"/>
        </w:rPr>
      </w:pPr>
      <w:r w:rsidRPr="008811E9">
        <w:rPr>
          <w:rFonts w:ascii="宋体" w:hAnsi="宋体" w:hint="eastAsia"/>
          <w:sz w:val="24"/>
          <w:szCs w:val="21"/>
        </w:rPr>
        <w:t>6.合同条款偏离表（格式见</w:t>
      </w:r>
      <w:r w:rsidRPr="008811E9">
        <w:rPr>
          <w:rFonts w:ascii="宋体" w:hAnsi="宋体"/>
          <w:sz w:val="24"/>
          <w:szCs w:val="21"/>
        </w:rPr>
        <w:t>附件</w:t>
      </w:r>
      <w:r w:rsidRPr="008811E9">
        <w:rPr>
          <w:rFonts w:ascii="宋体" w:hAnsi="宋体" w:hint="eastAsia"/>
          <w:sz w:val="24"/>
          <w:szCs w:val="21"/>
        </w:rPr>
        <w:t>5）</w:t>
      </w:r>
    </w:p>
    <w:p w14:paraId="1D9CD580" w14:textId="2D43E23E" w:rsidR="0032705E" w:rsidRPr="008811E9" w:rsidRDefault="001D5609">
      <w:pPr>
        <w:spacing w:line="440" w:lineRule="exact"/>
        <w:ind w:left="480" w:firstLine="240"/>
        <w:rPr>
          <w:rFonts w:ascii="宋体" w:hAnsi="宋体" w:hint="eastAsia"/>
          <w:sz w:val="24"/>
          <w:szCs w:val="21"/>
        </w:rPr>
      </w:pPr>
      <w:r w:rsidRPr="008811E9">
        <w:rPr>
          <w:rFonts w:ascii="宋体" w:hAnsi="宋体" w:hint="eastAsia"/>
          <w:sz w:val="24"/>
          <w:szCs w:val="21"/>
        </w:rPr>
        <w:t>7.项目服务方案（格式见附件6）</w:t>
      </w:r>
    </w:p>
    <w:p w14:paraId="24B76119" w14:textId="63B262A1" w:rsidR="0032705E" w:rsidRPr="008811E9" w:rsidRDefault="00CB0DB5">
      <w:pPr>
        <w:spacing w:line="440" w:lineRule="exact"/>
        <w:ind w:left="480"/>
        <w:rPr>
          <w:rFonts w:ascii="宋体" w:hAnsi="宋体" w:hint="eastAsia"/>
          <w:b/>
          <w:sz w:val="24"/>
          <w:szCs w:val="21"/>
        </w:rPr>
      </w:pPr>
      <w:r w:rsidRPr="008811E9">
        <w:rPr>
          <w:rFonts w:ascii="宋体" w:hAnsi="宋体" w:hint="eastAsia"/>
          <w:b/>
          <w:sz w:val="24"/>
          <w:szCs w:val="21"/>
        </w:rPr>
        <w:t>二</w:t>
      </w:r>
      <w:r w:rsidRPr="008811E9">
        <w:rPr>
          <w:rFonts w:ascii="宋体" w:hAnsi="宋体"/>
          <w:b/>
          <w:sz w:val="24"/>
          <w:szCs w:val="21"/>
        </w:rPr>
        <w:t>、资格</w:t>
      </w:r>
      <w:r w:rsidR="001D5609" w:rsidRPr="008811E9">
        <w:rPr>
          <w:rFonts w:ascii="宋体" w:hAnsi="宋体" w:hint="eastAsia"/>
          <w:b/>
          <w:sz w:val="24"/>
          <w:szCs w:val="21"/>
        </w:rPr>
        <w:t>条件</w:t>
      </w:r>
    </w:p>
    <w:p w14:paraId="7B42FD35" w14:textId="40DC9279" w:rsidR="0032705E" w:rsidRPr="008811E9" w:rsidRDefault="00CB0DB5">
      <w:pPr>
        <w:spacing w:line="440" w:lineRule="exact"/>
        <w:ind w:left="480"/>
        <w:rPr>
          <w:rFonts w:ascii="宋体" w:hAnsi="宋体" w:hint="eastAsia"/>
          <w:sz w:val="24"/>
          <w:szCs w:val="21"/>
        </w:rPr>
      </w:pPr>
      <w:bookmarkStart w:id="210" w:name="OLE_LINK19"/>
      <w:r w:rsidRPr="008811E9">
        <w:rPr>
          <w:rFonts w:ascii="宋体" w:hAnsi="宋体" w:hint="eastAsia"/>
          <w:sz w:val="24"/>
          <w:szCs w:val="21"/>
        </w:rPr>
        <w:t>★</w:t>
      </w:r>
      <w:bookmarkEnd w:id="210"/>
      <w:r w:rsidRPr="008811E9">
        <w:rPr>
          <w:rFonts w:ascii="宋体" w:hAnsi="宋体" w:hint="eastAsia"/>
          <w:sz w:val="24"/>
          <w:szCs w:val="24"/>
        </w:rPr>
        <w:t>1.</w:t>
      </w:r>
      <w:r w:rsidR="001D5609" w:rsidRPr="008811E9">
        <w:rPr>
          <w:rFonts w:ascii="宋体" w:hAnsi="宋体" w:hint="eastAsia"/>
          <w:sz w:val="24"/>
          <w:szCs w:val="24"/>
        </w:rPr>
        <w:t>投标人营业执照等证明文件</w:t>
      </w:r>
      <w:r w:rsidRPr="008811E9">
        <w:rPr>
          <w:rFonts w:ascii="宋体" w:hAnsi="宋体" w:hint="eastAsia"/>
          <w:sz w:val="24"/>
          <w:szCs w:val="24"/>
        </w:rPr>
        <w:t>。</w:t>
      </w:r>
    </w:p>
    <w:p w14:paraId="53F8CBFF" w14:textId="19194592" w:rsidR="0032705E" w:rsidRPr="008811E9" w:rsidRDefault="00CB0DB5">
      <w:pPr>
        <w:spacing w:line="440" w:lineRule="exact"/>
        <w:ind w:left="480"/>
        <w:rPr>
          <w:rFonts w:ascii="宋体" w:hAnsi="宋体" w:hint="eastAsia"/>
          <w:sz w:val="24"/>
          <w:szCs w:val="24"/>
        </w:rPr>
      </w:pPr>
      <w:r w:rsidRPr="008811E9">
        <w:rPr>
          <w:rFonts w:ascii="宋体" w:hAnsi="宋体" w:hint="eastAsia"/>
          <w:sz w:val="24"/>
          <w:szCs w:val="21"/>
        </w:rPr>
        <w:t>★</w:t>
      </w:r>
      <w:r w:rsidRPr="008811E9">
        <w:rPr>
          <w:rFonts w:ascii="宋体" w:hAnsi="宋体" w:hint="eastAsia"/>
          <w:sz w:val="24"/>
          <w:szCs w:val="24"/>
        </w:rPr>
        <w:t>2.</w:t>
      </w:r>
      <w:r w:rsidR="001D5609" w:rsidRPr="008811E9">
        <w:rPr>
          <w:rFonts w:ascii="宋体" w:hAnsi="宋体" w:hint="eastAsia"/>
          <w:sz w:val="24"/>
          <w:szCs w:val="24"/>
        </w:rPr>
        <w:t>投标人资格声明书（格式见附件7）</w:t>
      </w:r>
      <w:r w:rsidRPr="008811E9">
        <w:rPr>
          <w:rFonts w:ascii="宋体" w:hAnsi="宋体" w:hint="eastAsia"/>
          <w:sz w:val="24"/>
          <w:szCs w:val="24"/>
        </w:rPr>
        <w:t>。</w:t>
      </w:r>
    </w:p>
    <w:p w14:paraId="354E10BA" w14:textId="1E654F23" w:rsidR="0032705E" w:rsidRPr="008811E9" w:rsidRDefault="00CB0DB5">
      <w:pPr>
        <w:spacing w:line="440" w:lineRule="exact"/>
        <w:ind w:firstLine="480"/>
        <w:rPr>
          <w:rFonts w:ascii="宋体" w:hAnsi="宋体" w:hint="eastAsia"/>
          <w:sz w:val="24"/>
          <w:szCs w:val="24"/>
        </w:rPr>
      </w:pPr>
      <w:r w:rsidRPr="008811E9">
        <w:rPr>
          <w:rFonts w:ascii="宋体" w:hAnsi="宋体" w:hint="eastAsia"/>
          <w:sz w:val="24"/>
          <w:szCs w:val="24"/>
        </w:rPr>
        <w:t>★</w:t>
      </w:r>
      <w:r w:rsidR="001D5609" w:rsidRPr="008811E9">
        <w:rPr>
          <w:rFonts w:ascii="宋体" w:hAnsi="宋体" w:hint="eastAsia"/>
          <w:sz w:val="24"/>
          <w:szCs w:val="24"/>
        </w:rPr>
        <w:t>3</w:t>
      </w:r>
      <w:r w:rsidRPr="008811E9">
        <w:rPr>
          <w:rFonts w:ascii="宋体" w:hAnsi="宋体" w:hint="eastAsia"/>
          <w:sz w:val="24"/>
          <w:szCs w:val="24"/>
        </w:rPr>
        <w:t>.《中小企业声明函》（格式见附件</w:t>
      </w:r>
      <w:r w:rsidR="001D5609" w:rsidRPr="008811E9">
        <w:rPr>
          <w:rFonts w:ascii="宋体" w:hAnsi="宋体" w:hint="eastAsia"/>
          <w:sz w:val="24"/>
          <w:szCs w:val="24"/>
        </w:rPr>
        <w:t>8</w:t>
      </w:r>
      <w:r w:rsidRPr="008811E9">
        <w:rPr>
          <w:rFonts w:ascii="宋体" w:hAnsi="宋体" w:hint="eastAsia"/>
          <w:sz w:val="24"/>
          <w:szCs w:val="24"/>
        </w:rPr>
        <w:t>）或《残疾人福利性单位声明函》（格式见附件</w:t>
      </w:r>
      <w:r w:rsidR="001D5609" w:rsidRPr="008811E9">
        <w:rPr>
          <w:rFonts w:ascii="宋体" w:hAnsi="宋体" w:hint="eastAsia"/>
          <w:sz w:val="24"/>
          <w:szCs w:val="24"/>
        </w:rPr>
        <w:t>9</w:t>
      </w:r>
      <w:r w:rsidRPr="008811E9">
        <w:rPr>
          <w:rFonts w:ascii="宋体" w:hAnsi="宋体" w:hint="eastAsia"/>
          <w:sz w:val="24"/>
          <w:szCs w:val="24"/>
        </w:rPr>
        <w:t>）或由省级以上监狱管理局、戒毒管理局（含新疆生产建设兵团）出具的属于监狱企业的证明文件。</w:t>
      </w:r>
    </w:p>
    <w:p w14:paraId="0BA1FAE0" w14:textId="110972C5" w:rsidR="0032705E" w:rsidRPr="008811E9" w:rsidRDefault="00CB0DB5">
      <w:pPr>
        <w:spacing w:line="440" w:lineRule="exact"/>
        <w:ind w:left="480"/>
        <w:rPr>
          <w:rFonts w:ascii="宋体" w:hAnsi="宋体" w:hint="eastAsia"/>
          <w:b/>
          <w:sz w:val="24"/>
          <w:szCs w:val="21"/>
        </w:rPr>
      </w:pPr>
      <w:r w:rsidRPr="008811E9">
        <w:rPr>
          <w:rFonts w:ascii="宋体" w:hAnsi="宋体" w:hint="eastAsia"/>
          <w:b/>
          <w:sz w:val="24"/>
          <w:szCs w:val="21"/>
        </w:rPr>
        <w:t>三</w:t>
      </w:r>
      <w:r w:rsidRPr="008811E9">
        <w:rPr>
          <w:rFonts w:ascii="宋体" w:hAnsi="宋体"/>
          <w:b/>
          <w:sz w:val="24"/>
          <w:szCs w:val="21"/>
        </w:rPr>
        <w:t>、</w:t>
      </w:r>
      <w:r w:rsidRPr="008811E9">
        <w:rPr>
          <w:rFonts w:ascii="宋体" w:hAnsi="宋体" w:hint="eastAsia"/>
          <w:b/>
          <w:sz w:val="24"/>
          <w:szCs w:val="21"/>
        </w:rPr>
        <w:t>符合</w:t>
      </w:r>
      <w:r w:rsidR="001D5609" w:rsidRPr="008811E9">
        <w:rPr>
          <w:rFonts w:ascii="宋体" w:hAnsi="宋体" w:hint="eastAsia"/>
          <w:b/>
          <w:sz w:val="24"/>
          <w:szCs w:val="21"/>
        </w:rPr>
        <w:t>条件</w:t>
      </w:r>
    </w:p>
    <w:p w14:paraId="60221BA5" w14:textId="65CEBB1C" w:rsidR="0032705E" w:rsidRPr="008811E9" w:rsidRDefault="00CB0DB5">
      <w:pPr>
        <w:spacing w:line="440" w:lineRule="exact"/>
        <w:ind w:firstLine="480"/>
        <w:rPr>
          <w:rFonts w:ascii="宋体" w:hAnsi="宋体" w:hint="eastAsia"/>
          <w:sz w:val="24"/>
          <w:szCs w:val="21"/>
        </w:rPr>
      </w:pPr>
      <w:r w:rsidRPr="008811E9">
        <w:rPr>
          <w:rFonts w:ascii="宋体" w:hAnsi="宋体" w:hint="eastAsia"/>
          <w:sz w:val="24"/>
          <w:szCs w:val="21"/>
        </w:rPr>
        <w:t>★1.法人授权书（格式见附件</w:t>
      </w:r>
      <w:r w:rsidR="001D5609" w:rsidRPr="008811E9">
        <w:rPr>
          <w:rFonts w:ascii="宋体" w:hAnsi="宋体" w:hint="eastAsia"/>
          <w:sz w:val="24"/>
          <w:szCs w:val="21"/>
        </w:rPr>
        <w:t>10</w:t>
      </w:r>
      <w:r w:rsidRPr="008811E9">
        <w:rPr>
          <w:rFonts w:ascii="宋体" w:hAnsi="宋体" w:hint="eastAsia"/>
          <w:sz w:val="24"/>
          <w:szCs w:val="21"/>
        </w:rPr>
        <w:t>）</w:t>
      </w:r>
    </w:p>
    <w:p w14:paraId="178B7298" w14:textId="12482E28" w:rsidR="0032705E" w:rsidRPr="008811E9" w:rsidRDefault="00CB0DB5">
      <w:pPr>
        <w:spacing w:line="440" w:lineRule="exact"/>
        <w:ind w:firstLine="480"/>
        <w:rPr>
          <w:rFonts w:ascii="宋体" w:hAnsi="宋体" w:hint="eastAsia"/>
          <w:sz w:val="24"/>
          <w:szCs w:val="21"/>
        </w:rPr>
      </w:pPr>
      <w:r w:rsidRPr="008811E9">
        <w:rPr>
          <w:rFonts w:ascii="宋体" w:hAnsi="宋体" w:hint="eastAsia"/>
          <w:sz w:val="24"/>
          <w:szCs w:val="21"/>
        </w:rPr>
        <w:t>★2.投标函（格式见附件</w:t>
      </w:r>
      <w:r w:rsidR="001D5609" w:rsidRPr="008811E9">
        <w:rPr>
          <w:rFonts w:ascii="宋体" w:hAnsi="宋体" w:hint="eastAsia"/>
          <w:sz w:val="24"/>
          <w:szCs w:val="21"/>
        </w:rPr>
        <w:t>11</w:t>
      </w:r>
      <w:r w:rsidRPr="008811E9">
        <w:rPr>
          <w:rFonts w:ascii="宋体" w:hAnsi="宋体" w:hint="eastAsia"/>
          <w:sz w:val="24"/>
          <w:szCs w:val="21"/>
        </w:rPr>
        <w:t>）</w:t>
      </w:r>
    </w:p>
    <w:p w14:paraId="5BB7E90A" w14:textId="67483C2A" w:rsidR="0032705E" w:rsidRPr="008811E9" w:rsidRDefault="00CB0DB5">
      <w:pPr>
        <w:spacing w:line="440" w:lineRule="exact"/>
        <w:ind w:firstLine="480"/>
        <w:rPr>
          <w:rFonts w:ascii="宋体" w:hAnsi="宋体" w:hint="eastAsia"/>
          <w:sz w:val="24"/>
          <w:szCs w:val="21"/>
        </w:rPr>
      </w:pPr>
      <w:r w:rsidRPr="008811E9">
        <w:rPr>
          <w:rFonts w:ascii="宋体" w:hAnsi="宋体" w:hint="eastAsia"/>
          <w:sz w:val="24"/>
          <w:szCs w:val="21"/>
        </w:rPr>
        <w:t>★3.实质性要求响应及偏离表（格式见</w:t>
      </w:r>
      <w:r w:rsidRPr="008811E9">
        <w:rPr>
          <w:rFonts w:ascii="宋体" w:hAnsi="宋体"/>
          <w:sz w:val="24"/>
          <w:szCs w:val="21"/>
        </w:rPr>
        <w:t>附件</w:t>
      </w:r>
      <w:r w:rsidR="001D5609" w:rsidRPr="008811E9">
        <w:rPr>
          <w:rFonts w:ascii="宋体" w:hAnsi="宋体" w:hint="eastAsia"/>
          <w:sz w:val="24"/>
          <w:szCs w:val="21"/>
        </w:rPr>
        <w:t>12</w:t>
      </w:r>
      <w:r w:rsidRPr="008811E9">
        <w:rPr>
          <w:rFonts w:ascii="宋体" w:hAnsi="宋体" w:hint="eastAsia"/>
          <w:sz w:val="24"/>
          <w:szCs w:val="21"/>
        </w:rPr>
        <w:t>）</w:t>
      </w:r>
    </w:p>
    <w:p w14:paraId="39740AD6" w14:textId="77777777" w:rsidR="0032705E" w:rsidRPr="008811E9" w:rsidRDefault="00CB0DB5">
      <w:pPr>
        <w:spacing w:line="440" w:lineRule="exact"/>
        <w:ind w:left="480"/>
        <w:rPr>
          <w:rFonts w:ascii="宋体" w:hAnsi="宋体" w:hint="eastAsia"/>
          <w:b/>
          <w:sz w:val="24"/>
          <w:szCs w:val="21"/>
        </w:rPr>
      </w:pPr>
      <w:r w:rsidRPr="008811E9">
        <w:rPr>
          <w:rFonts w:ascii="宋体" w:hAnsi="宋体" w:hint="eastAsia"/>
          <w:b/>
          <w:sz w:val="24"/>
          <w:szCs w:val="21"/>
        </w:rPr>
        <w:t>四、综合评审文件</w:t>
      </w:r>
    </w:p>
    <w:p w14:paraId="33D0844B" w14:textId="0AA14AF1" w:rsidR="0032705E" w:rsidRPr="008811E9" w:rsidRDefault="00CB0DB5">
      <w:pPr>
        <w:spacing w:line="440" w:lineRule="exact"/>
        <w:ind w:left="480" w:firstLine="240"/>
        <w:rPr>
          <w:rFonts w:ascii="宋体" w:hAnsi="宋体" w:hint="eastAsia"/>
          <w:sz w:val="24"/>
          <w:szCs w:val="21"/>
        </w:rPr>
      </w:pPr>
      <w:r w:rsidRPr="008811E9">
        <w:rPr>
          <w:rFonts w:ascii="宋体" w:hAnsi="宋体" w:hint="eastAsia"/>
          <w:sz w:val="24"/>
          <w:szCs w:val="21"/>
        </w:rPr>
        <w:t>1</w:t>
      </w:r>
      <w:r w:rsidRPr="008811E9">
        <w:rPr>
          <w:rFonts w:ascii="宋体" w:hAnsi="宋体"/>
          <w:sz w:val="24"/>
          <w:szCs w:val="21"/>
        </w:rPr>
        <w:t>.</w:t>
      </w:r>
      <w:bookmarkStart w:id="211" w:name="_Hlk164420484"/>
      <w:r w:rsidRPr="008811E9">
        <w:rPr>
          <w:rFonts w:ascii="宋体" w:hAnsi="宋体" w:hint="eastAsia"/>
          <w:sz w:val="24"/>
          <w:szCs w:val="21"/>
        </w:rPr>
        <w:t>业绩情况（格式见附件</w:t>
      </w:r>
      <w:r w:rsidR="001D5609" w:rsidRPr="008811E9">
        <w:rPr>
          <w:rFonts w:ascii="宋体" w:hAnsi="宋体" w:hint="eastAsia"/>
          <w:sz w:val="24"/>
          <w:szCs w:val="21"/>
        </w:rPr>
        <w:t>13</w:t>
      </w:r>
      <w:r w:rsidRPr="008811E9">
        <w:rPr>
          <w:rFonts w:ascii="宋体" w:hAnsi="宋体" w:hint="eastAsia"/>
          <w:sz w:val="24"/>
          <w:szCs w:val="21"/>
        </w:rPr>
        <w:t>）</w:t>
      </w:r>
      <w:bookmarkEnd w:id="211"/>
      <w:r w:rsidRPr="008811E9">
        <w:rPr>
          <w:rFonts w:ascii="宋体" w:hAnsi="宋体" w:hint="eastAsia"/>
          <w:sz w:val="24"/>
          <w:szCs w:val="21"/>
        </w:rPr>
        <w:t xml:space="preserve"> </w:t>
      </w:r>
    </w:p>
    <w:p w14:paraId="236A6A3E" w14:textId="77777777" w:rsidR="001D5609" w:rsidRPr="008811E9" w:rsidRDefault="00CB0DB5" w:rsidP="00AB69A4">
      <w:pPr>
        <w:outlineLvl w:val="1"/>
        <w:rPr>
          <w:b/>
          <w:sz w:val="44"/>
          <w:szCs w:val="44"/>
        </w:rPr>
      </w:pPr>
      <w:bookmarkStart w:id="212" w:name="_Toc43307074"/>
      <w:bookmarkStart w:id="213" w:name="_Toc103345476"/>
      <w:bookmarkStart w:id="214" w:name="_Hlk160788977"/>
      <w:bookmarkStart w:id="215" w:name="_Toc10562881"/>
      <w:bookmarkStart w:id="216" w:name="_Toc511680880"/>
      <w:bookmarkStart w:id="217" w:name="_Toc16260240"/>
      <w:r w:rsidRPr="008811E9">
        <w:rPr>
          <w:sz w:val="24"/>
          <w:szCs w:val="24"/>
        </w:rPr>
        <w:br w:type="page" w:clear="all"/>
      </w:r>
      <w:r w:rsidR="001D5609" w:rsidRPr="008811E9">
        <w:rPr>
          <w:b/>
          <w:sz w:val="44"/>
          <w:szCs w:val="44"/>
        </w:rPr>
        <w:lastRenderedPageBreak/>
        <w:t>封面：</w:t>
      </w:r>
    </w:p>
    <w:p w14:paraId="447A961A" w14:textId="77777777" w:rsidR="001D5609" w:rsidRPr="008811E9" w:rsidRDefault="001D5609" w:rsidP="001D5609">
      <w:pPr>
        <w:rPr>
          <w:b/>
          <w:sz w:val="44"/>
          <w:szCs w:val="44"/>
        </w:rPr>
      </w:pPr>
    </w:p>
    <w:p w14:paraId="2DDD4B86" w14:textId="77777777" w:rsidR="001D5609" w:rsidRPr="008811E9" w:rsidRDefault="001D5609" w:rsidP="001D5609">
      <w:pPr>
        <w:jc w:val="center"/>
        <w:rPr>
          <w:b/>
          <w:sz w:val="72"/>
          <w:szCs w:val="72"/>
        </w:rPr>
      </w:pPr>
    </w:p>
    <w:p w14:paraId="1DA7129F" w14:textId="77777777" w:rsidR="001D5609" w:rsidRPr="008811E9" w:rsidRDefault="001D5609" w:rsidP="001D5609">
      <w:pPr>
        <w:jc w:val="center"/>
        <w:rPr>
          <w:b/>
          <w:sz w:val="72"/>
          <w:szCs w:val="72"/>
        </w:rPr>
      </w:pPr>
    </w:p>
    <w:p w14:paraId="2D82276B" w14:textId="77777777" w:rsidR="001D5609" w:rsidRPr="008811E9" w:rsidRDefault="001D5609" w:rsidP="001D5609">
      <w:pPr>
        <w:jc w:val="center"/>
        <w:rPr>
          <w:b/>
          <w:sz w:val="72"/>
          <w:szCs w:val="72"/>
        </w:rPr>
      </w:pPr>
      <w:r w:rsidRPr="008811E9">
        <w:rPr>
          <w:b/>
          <w:sz w:val="72"/>
          <w:szCs w:val="72"/>
        </w:rPr>
        <w:t>投</w:t>
      </w:r>
      <w:r w:rsidRPr="008811E9">
        <w:rPr>
          <w:rFonts w:hint="eastAsia"/>
          <w:b/>
          <w:sz w:val="72"/>
          <w:szCs w:val="72"/>
        </w:rPr>
        <w:t xml:space="preserve"> </w:t>
      </w:r>
      <w:r w:rsidRPr="008811E9">
        <w:rPr>
          <w:b/>
          <w:sz w:val="72"/>
          <w:szCs w:val="72"/>
        </w:rPr>
        <w:t xml:space="preserve">  </w:t>
      </w:r>
      <w:r w:rsidRPr="008811E9">
        <w:rPr>
          <w:b/>
          <w:sz w:val="72"/>
          <w:szCs w:val="72"/>
        </w:rPr>
        <w:t>标</w:t>
      </w:r>
      <w:r w:rsidRPr="008811E9">
        <w:rPr>
          <w:rFonts w:hint="eastAsia"/>
          <w:b/>
          <w:sz w:val="72"/>
          <w:szCs w:val="72"/>
        </w:rPr>
        <w:t xml:space="preserve"> </w:t>
      </w:r>
      <w:r w:rsidRPr="008811E9">
        <w:rPr>
          <w:b/>
          <w:sz w:val="72"/>
          <w:szCs w:val="72"/>
        </w:rPr>
        <w:t xml:space="preserve">  </w:t>
      </w:r>
      <w:r w:rsidRPr="008811E9">
        <w:rPr>
          <w:b/>
          <w:sz w:val="72"/>
          <w:szCs w:val="72"/>
        </w:rPr>
        <w:t>文</w:t>
      </w:r>
      <w:r w:rsidRPr="008811E9">
        <w:rPr>
          <w:rFonts w:hint="eastAsia"/>
          <w:b/>
          <w:sz w:val="72"/>
          <w:szCs w:val="72"/>
        </w:rPr>
        <w:t xml:space="preserve"> </w:t>
      </w:r>
      <w:r w:rsidRPr="008811E9">
        <w:rPr>
          <w:b/>
          <w:sz w:val="72"/>
          <w:szCs w:val="72"/>
        </w:rPr>
        <w:t xml:space="preserve">  </w:t>
      </w:r>
      <w:r w:rsidRPr="008811E9">
        <w:rPr>
          <w:b/>
          <w:sz w:val="72"/>
          <w:szCs w:val="72"/>
        </w:rPr>
        <w:t>件</w:t>
      </w:r>
    </w:p>
    <w:p w14:paraId="752EFC8C" w14:textId="77777777" w:rsidR="001D5609" w:rsidRPr="008811E9" w:rsidRDefault="001D5609" w:rsidP="001D5609">
      <w:pPr>
        <w:rPr>
          <w:b/>
          <w:sz w:val="36"/>
          <w:szCs w:val="36"/>
        </w:rPr>
      </w:pPr>
    </w:p>
    <w:p w14:paraId="269B8E68" w14:textId="77777777" w:rsidR="001D5609" w:rsidRPr="008811E9" w:rsidRDefault="001D5609" w:rsidP="001D5609">
      <w:pPr>
        <w:rPr>
          <w:b/>
          <w:sz w:val="36"/>
          <w:szCs w:val="36"/>
        </w:rPr>
      </w:pPr>
    </w:p>
    <w:p w14:paraId="38B2F5E3" w14:textId="77777777" w:rsidR="001D5609" w:rsidRPr="008811E9" w:rsidRDefault="001D5609" w:rsidP="001D5609">
      <w:pPr>
        <w:rPr>
          <w:b/>
          <w:sz w:val="36"/>
          <w:szCs w:val="36"/>
        </w:rPr>
      </w:pPr>
    </w:p>
    <w:p w14:paraId="448FD198" w14:textId="77777777" w:rsidR="001D5609" w:rsidRPr="008811E9" w:rsidRDefault="001D5609" w:rsidP="001D5609">
      <w:pPr>
        <w:rPr>
          <w:b/>
          <w:sz w:val="36"/>
          <w:szCs w:val="36"/>
        </w:rPr>
      </w:pPr>
    </w:p>
    <w:p w14:paraId="5C687CAC" w14:textId="7FA969C9" w:rsidR="001D5609" w:rsidRPr="008811E9" w:rsidRDefault="001D5609" w:rsidP="001D5609">
      <w:pPr>
        <w:ind w:left="2647" w:hanging="1807"/>
        <w:jc w:val="left"/>
        <w:rPr>
          <w:b/>
          <w:sz w:val="36"/>
          <w:szCs w:val="36"/>
          <w:u w:val="single"/>
        </w:rPr>
      </w:pPr>
      <w:r w:rsidRPr="008811E9">
        <w:rPr>
          <w:b/>
          <w:sz w:val="36"/>
          <w:szCs w:val="36"/>
        </w:rPr>
        <w:t>项目名称：</w:t>
      </w:r>
      <w:r w:rsidR="00D56AF3" w:rsidRPr="008811E9">
        <w:rPr>
          <w:b/>
          <w:sz w:val="36"/>
          <w:szCs w:val="36"/>
          <w:u w:val="single"/>
        </w:rPr>
        <w:t>常熟高新区科技精细化管理服务</w:t>
      </w:r>
      <w:r w:rsidR="00D56AF3" w:rsidRPr="008811E9">
        <w:rPr>
          <w:b/>
          <w:sz w:val="36"/>
          <w:szCs w:val="36"/>
          <w:u w:val="single"/>
        </w:rPr>
        <w:t xml:space="preserve"> </w:t>
      </w:r>
    </w:p>
    <w:p w14:paraId="2F83C520" w14:textId="4D4437AC" w:rsidR="001D5609" w:rsidRPr="008811E9" w:rsidRDefault="001D5609" w:rsidP="001D5609">
      <w:pPr>
        <w:ind w:left="2647" w:hanging="1807"/>
        <w:jc w:val="left"/>
        <w:rPr>
          <w:b/>
          <w:sz w:val="36"/>
          <w:szCs w:val="36"/>
        </w:rPr>
      </w:pPr>
      <w:r w:rsidRPr="008811E9">
        <w:rPr>
          <w:b/>
          <w:sz w:val="36"/>
          <w:szCs w:val="36"/>
        </w:rPr>
        <w:t>项目编号：</w:t>
      </w:r>
      <w:r w:rsidR="00C54984" w:rsidRPr="008811E9">
        <w:rPr>
          <w:b/>
          <w:sz w:val="36"/>
          <w:szCs w:val="36"/>
          <w:u w:val="single"/>
        </w:rPr>
        <w:t>JSZC-320581-CSYD-G2026-0004</w:t>
      </w:r>
    </w:p>
    <w:p w14:paraId="6D2E3304" w14:textId="77777777" w:rsidR="001D5609" w:rsidRPr="008811E9" w:rsidRDefault="001D5609" w:rsidP="001D5609">
      <w:pPr>
        <w:ind w:left="2647" w:hanging="1807"/>
        <w:jc w:val="left"/>
        <w:rPr>
          <w:b/>
          <w:sz w:val="36"/>
          <w:szCs w:val="36"/>
        </w:rPr>
      </w:pPr>
      <w:r w:rsidRPr="008811E9">
        <w:rPr>
          <w:rFonts w:hint="eastAsia"/>
          <w:b/>
          <w:sz w:val="36"/>
          <w:szCs w:val="36"/>
        </w:rPr>
        <w:t>投标人名称</w:t>
      </w:r>
      <w:r w:rsidRPr="008811E9">
        <w:rPr>
          <w:b/>
          <w:sz w:val="36"/>
          <w:szCs w:val="36"/>
        </w:rPr>
        <w:t>：</w:t>
      </w:r>
      <w:r w:rsidRPr="008811E9">
        <w:rPr>
          <w:rFonts w:hint="eastAsia"/>
          <w:b/>
          <w:sz w:val="36"/>
          <w:szCs w:val="36"/>
          <w:u w:val="single"/>
        </w:rPr>
        <w:t>（加盖</w:t>
      </w:r>
      <w:r w:rsidRPr="008811E9">
        <w:rPr>
          <w:rFonts w:hint="eastAsia"/>
          <w:b/>
          <w:sz w:val="36"/>
          <w:szCs w:val="36"/>
          <w:u w:val="single"/>
        </w:rPr>
        <w:t>CA</w:t>
      </w:r>
      <w:r w:rsidRPr="008811E9">
        <w:rPr>
          <w:rFonts w:hint="eastAsia"/>
          <w:b/>
          <w:sz w:val="36"/>
          <w:szCs w:val="36"/>
          <w:u w:val="single"/>
        </w:rPr>
        <w:t>电子公章）</w:t>
      </w:r>
    </w:p>
    <w:p w14:paraId="20680ADB" w14:textId="77777777" w:rsidR="001D5609" w:rsidRPr="008811E9" w:rsidRDefault="001D5609" w:rsidP="001D5609">
      <w:pPr>
        <w:ind w:left="2647" w:hanging="1807"/>
        <w:jc w:val="left"/>
        <w:rPr>
          <w:b/>
          <w:sz w:val="36"/>
          <w:szCs w:val="36"/>
          <w:u w:val="single"/>
        </w:rPr>
      </w:pPr>
      <w:r w:rsidRPr="008811E9">
        <w:rPr>
          <w:b/>
          <w:sz w:val="36"/>
          <w:szCs w:val="36"/>
        </w:rPr>
        <w:t>日</w:t>
      </w:r>
      <w:r w:rsidRPr="008811E9">
        <w:rPr>
          <w:rFonts w:hint="eastAsia"/>
          <w:b/>
          <w:sz w:val="36"/>
          <w:szCs w:val="36"/>
        </w:rPr>
        <w:t xml:space="preserve"> </w:t>
      </w:r>
      <w:r w:rsidRPr="008811E9">
        <w:rPr>
          <w:b/>
          <w:sz w:val="36"/>
          <w:szCs w:val="36"/>
        </w:rPr>
        <w:t xml:space="preserve">   </w:t>
      </w:r>
      <w:r w:rsidRPr="008811E9">
        <w:rPr>
          <w:rFonts w:hint="eastAsia"/>
          <w:b/>
          <w:sz w:val="36"/>
          <w:szCs w:val="36"/>
        </w:rPr>
        <w:t xml:space="preserve">  </w:t>
      </w:r>
      <w:r w:rsidRPr="008811E9">
        <w:rPr>
          <w:b/>
          <w:sz w:val="36"/>
          <w:szCs w:val="36"/>
        </w:rPr>
        <w:t>期：</w:t>
      </w:r>
      <w:r w:rsidRPr="008811E9">
        <w:rPr>
          <w:b/>
          <w:sz w:val="36"/>
          <w:szCs w:val="36"/>
          <w:u w:val="single"/>
        </w:rPr>
        <w:t>202</w:t>
      </w:r>
      <w:r w:rsidRPr="008811E9">
        <w:rPr>
          <w:rFonts w:hint="eastAsia"/>
          <w:b/>
          <w:sz w:val="36"/>
          <w:szCs w:val="36"/>
          <w:u w:val="single"/>
        </w:rPr>
        <w:t>6</w:t>
      </w:r>
      <w:r w:rsidRPr="008811E9">
        <w:rPr>
          <w:b/>
          <w:sz w:val="36"/>
          <w:szCs w:val="36"/>
          <w:u w:val="single"/>
        </w:rPr>
        <w:t>年</w:t>
      </w:r>
      <w:r w:rsidRPr="008811E9">
        <w:rPr>
          <w:rFonts w:hint="eastAsia"/>
          <w:b/>
          <w:sz w:val="36"/>
          <w:szCs w:val="36"/>
          <w:u w:val="single"/>
        </w:rPr>
        <w:t xml:space="preserve"> </w:t>
      </w:r>
      <w:r w:rsidRPr="008811E9">
        <w:rPr>
          <w:b/>
          <w:sz w:val="36"/>
          <w:szCs w:val="36"/>
          <w:u w:val="single"/>
        </w:rPr>
        <w:t xml:space="preserve">   </w:t>
      </w:r>
      <w:r w:rsidRPr="008811E9">
        <w:rPr>
          <w:b/>
          <w:sz w:val="36"/>
          <w:szCs w:val="36"/>
          <w:u w:val="single"/>
        </w:rPr>
        <w:t>月</w:t>
      </w:r>
      <w:r w:rsidRPr="008811E9">
        <w:rPr>
          <w:rFonts w:hint="eastAsia"/>
          <w:b/>
          <w:sz w:val="36"/>
          <w:szCs w:val="36"/>
          <w:u w:val="single"/>
        </w:rPr>
        <w:t xml:space="preserve"> </w:t>
      </w:r>
      <w:r w:rsidRPr="008811E9">
        <w:rPr>
          <w:b/>
          <w:sz w:val="36"/>
          <w:szCs w:val="36"/>
          <w:u w:val="single"/>
        </w:rPr>
        <w:t xml:space="preserve">   </w:t>
      </w:r>
      <w:r w:rsidRPr="008811E9">
        <w:rPr>
          <w:b/>
          <w:sz w:val="36"/>
          <w:szCs w:val="36"/>
          <w:u w:val="single"/>
        </w:rPr>
        <w:t>日</w:t>
      </w:r>
    </w:p>
    <w:p w14:paraId="52752456" w14:textId="77777777" w:rsidR="001D5609" w:rsidRPr="008811E9" w:rsidRDefault="001D5609" w:rsidP="001D5609">
      <w:pPr>
        <w:rPr>
          <w:sz w:val="36"/>
          <w:szCs w:val="36"/>
        </w:rPr>
      </w:pPr>
    </w:p>
    <w:p w14:paraId="72FFDA98" w14:textId="77777777" w:rsidR="001D5609" w:rsidRPr="008811E9" w:rsidRDefault="001D5609" w:rsidP="001D5609">
      <w:pPr>
        <w:jc w:val="center"/>
        <w:rPr>
          <w:b/>
          <w:sz w:val="44"/>
          <w:szCs w:val="44"/>
        </w:rPr>
      </w:pPr>
    </w:p>
    <w:p w14:paraId="109DAFBC" w14:textId="1D6B5FF9" w:rsidR="001D5609" w:rsidRPr="008811E9" w:rsidRDefault="001D5609" w:rsidP="001D5609">
      <w:pPr>
        <w:widowControl/>
        <w:jc w:val="left"/>
        <w:rPr>
          <w:b/>
          <w:bCs/>
          <w:sz w:val="24"/>
          <w:szCs w:val="24"/>
        </w:rPr>
      </w:pPr>
      <w:r w:rsidRPr="008811E9">
        <w:rPr>
          <w:b/>
          <w:sz w:val="44"/>
          <w:szCs w:val="44"/>
        </w:rPr>
        <w:br w:type="page" w:clear="all"/>
      </w:r>
    </w:p>
    <w:p w14:paraId="7C260B8B" w14:textId="3286F427" w:rsidR="0032705E" w:rsidRPr="008811E9" w:rsidRDefault="00CB0DB5" w:rsidP="007C09D6">
      <w:pPr>
        <w:pStyle w:val="2"/>
        <w:rPr>
          <w:rFonts w:eastAsia="宋体"/>
          <w:sz w:val="24"/>
          <w:szCs w:val="24"/>
        </w:rPr>
      </w:pPr>
      <w:r w:rsidRPr="008811E9">
        <w:rPr>
          <w:rFonts w:eastAsia="宋体" w:hint="eastAsia"/>
          <w:sz w:val="24"/>
          <w:szCs w:val="24"/>
        </w:rPr>
        <w:lastRenderedPageBreak/>
        <w:t>附件</w:t>
      </w:r>
      <w:r w:rsidRPr="008811E9">
        <w:rPr>
          <w:rFonts w:eastAsia="宋体" w:hint="eastAsia"/>
          <w:sz w:val="24"/>
          <w:szCs w:val="24"/>
        </w:rPr>
        <w:t xml:space="preserve">1 </w:t>
      </w:r>
      <w:r w:rsidRPr="008811E9">
        <w:rPr>
          <w:rFonts w:eastAsia="宋体" w:hint="eastAsia"/>
          <w:sz w:val="24"/>
          <w:szCs w:val="24"/>
        </w:rPr>
        <w:t>开标一览表</w:t>
      </w:r>
    </w:p>
    <w:p w14:paraId="2EB22931" w14:textId="77777777" w:rsidR="00C21411" w:rsidRPr="008811E9" w:rsidRDefault="00C21411" w:rsidP="00C21411">
      <w:pPr>
        <w:spacing w:line="440" w:lineRule="exact"/>
        <w:ind w:firstLine="482"/>
        <w:rPr>
          <w:rFonts w:ascii="宋体" w:hAnsi="宋体" w:cs="宋体" w:hint="eastAsia"/>
          <w:sz w:val="24"/>
          <w:szCs w:val="24"/>
        </w:rPr>
      </w:pPr>
      <w:r w:rsidRPr="008811E9">
        <w:rPr>
          <w:rFonts w:ascii="宋体" w:hAnsi="宋体" w:cs="宋体" w:hint="eastAsia"/>
          <w:sz w:val="24"/>
          <w:szCs w:val="24"/>
        </w:rPr>
        <w:t>投标人全称（加盖CA电子公章）：</w:t>
      </w:r>
    </w:p>
    <w:p w14:paraId="03E316DE" w14:textId="77777777" w:rsidR="00C21411" w:rsidRPr="008811E9" w:rsidRDefault="00C21411" w:rsidP="00C21411">
      <w:pPr>
        <w:spacing w:line="440" w:lineRule="exact"/>
        <w:ind w:firstLine="482"/>
        <w:rPr>
          <w:rFonts w:ascii="宋体" w:hAnsi="宋体" w:cs="宋体" w:hint="eastAsia"/>
          <w:sz w:val="24"/>
          <w:szCs w:val="24"/>
        </w:rPr>
      </w:pPr>
      <w:r w:rsidRPr="008811E9">
        <w:rPr>
          <w:rFonts w:ascii="宋体" w:hAnsi="宋体" w:cs="宋体" w:hint="eastAsia"/>
          <w:sz w:val="24"/>
          <w:szCs w:val="24"/>
        </w:rPr>
        <w:t>项目编号：</w:t>
      </w:r>
    </w:p>
    <w:p w14:paraId="39F102DD" w14:textId="77777777" w:rsidR="00C21411" w:rsidRPr="008811E9" w:rsidRDefault="00C21411" w:rsidP="00C21411">
      <w:pPr>
        <w:spacing w:line="440" w:lineRule="exact"/>
        <w:ind w:firstLine="482"/>
        <w:rPr>
          <w:rFonts w:ascii="宋体" w:hAnsi="宋体" w:cs="宋体" w:hint="eastAsia"/>
          <w:sz w:val="24"/>
          <w:szCs w:val="24"/>
        </w:rPr>
      </w:pPr>
      <w:r w:rsidRPr="008811E9">
        <w:rPr>
          <w:rFonts w:ascii="宋体" w:hAnsi="宋体" w:cs="宋体" w:hint="eastAsia"/>
          <w:sz w:val="24"/>
          <w:szCs w:val="24"/>
        </w:rPr>
        <w:t>分包号：         </w:t>
      </w:r>
    </w:p>
    <w:tbl>
      <w:tblPr>
        <w:tblW w:w="46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767"/>
        <w:gridCol w:w="5398"/>
      </w:tblGrid>
      <w:tr w:rsidR="008811E9" w:rsidRPr="008811E9" w14:paraId="45384CC5" w14:textId="77777777" w:rsidTr="00CB0DB5">
        <w:trPr>
          <w:cantSplit/>
          <w:trHeight w:val="803"/>
          <w:jc w:val="center"/>
        </w:trPr>
        <w:tc>
          <w:tcPr>
            <w:tcW w:w="2055" w:type="pct"/>
            <w:vAlign w:val="center"/>
          </w:tcPr>
          <w:p w14:paraId="6E07A54F" w14:textId="77777777" w:rsidR="00C21411" w:rsidRPr="008811E9" w:rsidRDefault="00C21411" w:rsidP="00CB0DB5">
            <w:pPr>
              <w:jc w:val="center"/>
              <w:rPr>
                <w:rFonts w:ascii="宋体" w:hAnsi="宋体" w:cs="宋体" w:hint="eastAsia"/>
                <w:sz w:val="24"/>
                <w:szCs w:val="24"/>
              </w:rPr>
            </w:pPr>
            <w:r w:rsidRPr="008811E9">
              <w:rPr>
                <w:rFonts w:ascii="宋体" w:hAnsi="宋体" w:cs="宋体" w:hint="eastAsia"/>
                <w:sz w:val="24"/>
                <w:szCs w:val="24"/>
              </w:rPr>
              <w:t>项目名称</w:t>
            </w:r>
          </w:p>
        </w:tc>
        <w:tc>
          <w:tcPr>
            <w:tcW w:w="2945" w:type="pct"/>
            <w:vAlign w:val="center"/>
          </w:tcPr>
          <w:p w14:paraId="365DBD6A" w14:textId="77777777" w:rsidR="00C21411" w:rsidRPr="008811E9" w:rsidRDefault="00C21411" w:rsidP="00CB0DB5">
            <w:pPr>
              <w:jc w:val="center"/>
              <w:rPr>
                <w:rFonts w:ascii="宋体" w:hAnsi="宋体" w:cs="宋体" w:hint="eastAsia"/>
                <w:sz w:val="24"/>
                <w:szCs w:val="24"/>
              </w:rPr>
            </w:pPr>
            <w:r w:rsidRPr="008811E9">
              <w:rPr>
                <w:rFonts w:ascii="宋体" w:hAnsi="宋体" w:cs="宋体" w:hint="eastAsia"/>
                <w:sz w:val="24"/>
                <w:szCs w:val="24"/>
              </w:rPr>
              <w:t>投标优惠率</w:t>
            </w:r>
          </w:p>
        </w:tc>
      </w:tr>
      <w:tr w:rsidR="00C21411" w:rsidRPr="008811E9" w14:paraId="3A08FBD5" w14:textId="77777777" w:rsidTr="00CB0DB5">
        <w:trPr>
          <w:cantSplit/>
          <w:trHeight w:val="799"/>
          <w:jc w:val="center"/>
        </w:trPr>
        <w:tc>
          <w:tcPr>
            <w:tcW w:w="2055" w:type="pct"/>
            <w:vAlign w:val="center"/>
          </w:tcPr>
          <w:p w14:paraId="1BE6036D" w14:textId="77777777" w:rsidR="00C21411" w:rsidRPr="008811E9" w:rsidRDefault="00C21411" w:rsidP="00CB0DB5">
            <w:pPr>
              <w:spacing w:line="500" w:lineRule="exact"/>
              <w:rPr>
                <w:rFonts w:ascii="宋体" w:hAnsi="宋体" w:cs="宋体" w:hint="eastAsia"/>
                <w:sz w:val="24"/>
                <w:szCs w:val="24"/>
              </w:rPr>
            </w:pPr>
          </w:p>
        </w:tc>
        <w:tc>
          <w:tcPr>
            <w:tcW w:w="2945" w:type="pct"/>
            <w:vAlign w:val="center"/>
          </w:tcPr>
          <w:p w14:paraId="621E289D" w14:textId="77777777" w:rsidR="00C21411" w:rsidRPr="008811E9" w:rsidRDefault="00C21411" w:rsidP="00CB0DB5">
            <w:pPr>
              <w:spacing w:line="500" w:lineRule="exact"/>
              <w:rPr>
                <w:rFonts w:ascii="宋体" w:hAnsi="宋体" w:hint="eastAsia"/>
                <w:sz w:val="24"/>
                <w:szCs w:val="24"/>
              </w:rPr>
            </w:pPr>
            <w:r w:rsidRPr="008811E9">
              <w:rPr>
                <w:rFonts w:ascii="宋体" w:hAnsi="宋体" w:hint="eastAsia"/>
                <w:sz w:val="24"/>
                <w:szCs w:val="24"/>
              </w:rPr>
              <w:t>小写：</w:t>
            </w:r>
            <w:r w:rsidRPr="008811E9">
              <w:rPr>
                <w:rFonts w:ascii="宋体" w:hAnsi="宋体"/>
                <w:sz w:val="24"/>
                <w:szCs w:val="24"/>
                <w:u w:val="single"/>
              </w:rPr>
              <w:t xml:space="preserve">            </w:t>
            </w:r>
            <w:r w:rsidRPr="008811E9">
              <w:rPr>
                <w:sz w:val="24"/>
                <w:szCs w:val="24"/>
              </w:rPr>
              <w:t>%</w:t>
            </w:r>
          </w:p>
        </w:tc>
      </w:tr>
    </w:tbl>
    <w:p w14:paraId="05B1EA55" w14:textId="77777777" w:rsidR="00C21411" w:rsidRPr="008811E9" w:rsidRDefault="00C21411" w:rsidP="00C21411">
      <w:pPr>
        <w:spacing w:line="312" w:lineRule="atLeast"/>
        <w:ind w:left="1680" w:firstLine="574"/>
        <w:rPr>
          <w:rFonts w:ascii="宋体"/>
          <w:sz w:val="24"/>
          <w:szCs w:val="24"/>
        </w:rPr>
      </w:pPr>
    </w:p>
    <w:p w14:paraId="15776B17" w14:textId="77777777" w:rsidR="00C21411" w:rsidRPr="008811E9" w:rsidRDefault="00C21411" w:rsidP="00C21411">
      <w:pPr>
        <w:ind w:left="2520" w:firstLine="482"/>
        <w:rPr>
          <w:rFonts w:ascii="宋体" w:hAnsi="宋体" w:cs="宋体" w:hint="eastAsia"/>
          <w:sz w:val="24"/>
          <w:szCs w:val="24"/>
        </w:rPr>
      </w:pPr>
      <w:r w:rsidRPr="008811E9">
        <w:rPr>
          <w:rFonts w:ascii="宋体" w:hAnsi="宋体" w:cs="宋体" w:hint="eastAsia"/>
          <w:sz w:val="24"/>
          <w:szCs w:val="24"/>
        </w:rPr>
        <w:t>日期：</w:t>
      </w:r>
      <w:r w:rsidRPr="008811E9">
        <w:rPr>
          <w:rFonts w:ascii="宋体" w:hAnsi="宋体" w:cs="宋体" w:hint="eastAsia"/>
          <w:sz w:val="24"/>
          <w:szCs w:val="24"/>
          <w:u w:val="single"/>
        </w:rPr>
        <w:t xml:space="preserve">     </w:t>
      </w:r>
      <w:r w:rsidRPr="008811E9">
        <w:rPr>
          <w:rFonts w:ascii="宋体" w:hAnsi="宋体" w:cs="宋体" w:hint="eastAsia"/>
          <w:sz w:val="24"/>
          <w:szCs w:val="24"/>
        </w:rPr>
        <w:t>年</w:t>
      </w:r>
      <w:r w:rsidRPr="008811E9">
        <w:rPr>
          <w:rFonts w:ascii="宋体" w:hAnsi="宋体" w:cs="宋体" w:hint="eastAsia"/>
          <w:sz w:val="24"/>
          <w:szCs w:val="24"/>
          <w:u w:val="single"/>
        </w:rPr>
        <w:t xml:space="preserve">   </w:t>
      </w:r>
      <w:r w:rsidRPr="008811E9">
        <w:rPr>
          <w:rFonts w:ascii="宋体" w:hAnsi="宋体" w:cs="宋体" w:hint="eastAsia"/>
          <w:sz w:val="24"/>
          <w:szCs w:val="24"/>
        </w:rPr>
        <w:t>月</w:t>
      </w:r>
      <w:r w:rsidRPr="008811E9">
        <w:rPr>
          <w:rFonts w:ascii="宋体" w:hAnsi="宋体" w:cs="宋体" w:hint="eastAsia"/>
          <w:sz w:val="24"/>
          <w:szCs w:val="24"/>
          <w:u w:val="single"/>
        </w:rPr>
        <w:t xml:space="preserve">   </w:t>
      </w:r>
      <w:r w:rsidRPr="008811E9">
        <w:rPr>
          <w:rFonts w:ascii="宋体" w:hAnsi="宋体" w:cs="宋体" w:hint="eastAsia"/>
          <w:sz w:val="24"/>
          <w:szCs w:val="24"/>
        </w:rPr>
        <w:t>日</w:t>
      </w:r>
    </w:p>
    <w:p w14:paraId="21540B47" w14:textId="77777777" w:rsidR="00C21411" w:rsidRPr="008811E9" w:rsidRDefault="00C21411" w:rsidP="00C21411">
      <w:pPr>
        <w:spacing w:line="312" w:lineRule="atLeast"/>
        <w:ind w:left="1680" w:firstLine="574"/>
        <w:rPr>
          <w:rFonts w:ascii="宋体"/>
          <w:sz w:val="24"/>
          <w:szCs w:val="24"/>
        </w:rPr>
      </w:pPr>
    </w:p>
    <w:p w14:paraId="304165EE" w14:textId="77777777" w:rsidR="00C21411" w:rsidRPr="008811E9" w:rsidRDefault="00C21411" w:rsidP="00C21411">
      <w:pPr>
        <w:spacing w:line="312" w:lineRule="atLeast"/>
        <w:ind w:firstLine="573"/>
        <w:rPr>
          <w:rFonts w:ascii="宋体"/>
          <w:sz w:val="24"/>
          <w:szCs w:val="24"/>
        </w:rPr>
      </w:pPr>
      <w:r w:rsidRPr="008811E9">
        <w:rPr>
          <w:rFonts w:ascii="宋体" w:hint="eastAsia"/>
          <w:sz w:val="24"/>
          <w:szCs w:val="24"/>
        </w:rPr>
        <w:t>填写说明：</w:t>
      </w:r>
    </w:p>
    <w:p w14:paraId="57F02BB5" w14:textId="77777777" w:rsidR="00C21411" w:rsidRPr="008811E9" w:rsidRDefault="00C21411" w:rsidP="00C21411">
      <w:pPr>
        <w:spacing w:line="312" w:lineRule="atLeast"/>
        <w:ind w:firstLine="573"/>
        <w:rPr>
          <w:rFonts w:ascii="宋体"/>
          <w:sz w:val="24"/>
          <w:szCs w:val="24"/>
        </w:rPr>
      </w:pPr>
      <w:r w:rsidRPr="008811E9">
        <w:rPr>
          <w:rFonts w:ascii="宋体" w:hint="eastAsia"/>
          <w:sz w:val="24"/>
          <w:szCs w:val="24"/>
        </w:rPr>
        <w:t>1、开标一览表必须加盖投标人公章（复印件无效）。</w:t>
      </w:r>
    </w:p>
    <w:p w14:paraId="33C9AD33" w14:textId="77777777" w:rsidR="00C21411" w:rsidRPr="008811E9" w:rsidRDefault="00C21411" w:rsidP="00C21411">
      <w:pPr>
        <w:spacing w:line="312" w:lineRule="atLeast"/>
        <w:ind w:firstLine="573"/>
        <w:rPr>
          <w:rFonts w:ascii="宋体"/>
          <w:sz w:val="24"/>
          <w:szCs w:val="24"/>
        </w:rPr>
      </w:pPr>
      <w:r w:rsidRPr="008811E9">
        <w:rPr>
          <w:rFonts w:ascii="宋体" w:hint="eastAsia"/>
          <w:sz w:val="24"/>
          <w:szCs w:val="24"/>
        </w:rPr>
        <w:t>2、如有分包，投标人</w:t>
      </w:r>
      <w:proofErr w:type="gramStart"/>
      <w:r w:rsidRPr="008811E9">
        <w:rPr>
          <w:rFonts w:ascii="宋体" w:hint="eastAsia"/>
          <w:sz w:val="24"/>
          <w:szCs w:val="24"/>
        </w:rPr>
        <w:t>投任何</w:t>
      </w:r>
      <w:proofErr w:type="gramEnd"/>
      <w:r w:rsidRPr="008811E9">
        <w:rPr>
          <w:rFonts w:ascii="宋体" w:hint="eastAsia"/>
          <w:sz w:val="24"/>
          <w:szCs w:val="24"/>
        </w:rPr>
        <w:t>一个包的标的，都需单独填写开标一览表。</w:t>
      </w:r>
    </w:p>
    <w:p w14:paraId="719ACBF8" w14:textId="51290BAF" w:rsidR="00AB69A4" w:rsidRPr="008811E9" w:rsidRDefault="00AB69A4" w:rsidP="00AB69A4">
      <w:pPr>
        <w:pStyle w:val="a0"/>
        <w:ind w:firstLine="573"/>
        <w:rPr>
          <w:sz w:val="24"/>
          <w:szCs w:val="24"/>
        </w:rPr>
      </w:pPr>
      <w:r w:rsidRPr="008811E9">
        <w:rPr>
          <w:rFonts w:hint="eastAsia"/>
          <w:sz w:val="24"/>
          <w:szCs w:val="24"/>
        </w:rPr>
        <w:t>。</w:t>
      </w:r>
    </w:p>
    <w:p w14:paraId="40760217" w14:textId="22E3FCD3" w:rsidR="0032705E" w:rsidRPr="008811E9" w:rsidRDefault="00CB0DB5">
      <w:pPr>
        <w:pStyle w:val="2"/>
        <w:rPr>
          <w:rFonts w:eastAsia="宋体"/>
          <w:sz w:val="24"/>
          <w:szCs w:val="24"/>
        </w:rPr>
      </w:pPr>
      <w:r w:rsidRPr="008811E9">
        <w:rPr>
          <w:rFonts w:eastAsia="宋体"/>
        </w:rPr>
        <w:br w:type="page" w:clear="all"/>
      </w:r>
      <w:bookmarkStart w:id="218" w:name="_Toc103345487"/>
      <w:bookmarkStart w:id="219" w:name="_Toc37422568"/>
      <w:bookmarkEnd w:id="218"/>
      <w:r w:rsidRPr="008811E9">
        <w:rPr>
          <w:rFonts w:eastAsia="宋体" w:hint="eastAsia"/>
          <w:sz w:val="24"/>
          <w:szCs w:val="24"/>
        </w:rPr>
        <w:lastRenderedPageBreak/>
        <w:t>附件</w:t>
      </w:r>
      <w:r w:rsidRPr="008811E9">
        <w:rPr>
          <w:rFonts w:eastAsia="宋体" w:hint="eastAsia"/>
          <w:sz w:val="24"/>
          <w:szCs w:val="24"/>
        </w:rPr>
        <w:t xml:space="preserve">2 </w:t>
      </w:r>
      <w:r w:rsidR="002F00A8" w:rsidRPr="008811E9">
        <w:rPr>
          <w:rFonts w:eastAsia="宋体" w:hint="eastAsia"/>
          <w:sz w:val="24"/>
          <w:szCs w:val="24"/>
        </w:rPr>
        <w:t>公开</w:t>
      </w:r>
      <w:r w:rsidRPr="008811E9">
        <w:rPr>
          <w:rFonts w:eastAsia="宋体" w:hint="eastAsia"/>
          <w:sz w:val="24"/>
          <w:szCs w:val="24"/>
        </w:rPr>
        <w:t>分项报价</w:t>
      </w:r>
    </w:p>
    <w:tbl>
      <w:tblPr>
        <w:tblW w:w="10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4815"/>
        <w:gridCol w:w="3303"/>
        <w:gridCol w:w="1192"/>
      </w:tblGrid>
      <w:tr w:rsidR="008811E9" w:rsidRPr="008811E9" w14:paraId="0E31A056" w14:textId="77777777" w:rsidTr="00CB0DB5">
        <w:trPr>
          <w:cantSplit/>
          <w:trHeight w:val="503"/>
          <w:jc w:val="center"/>
        </w:trPr>
        <w:tc>
          <w:tcPr>
            <w:tcW w:w="992" w:type="dxa"/>
            <w:tcBorders>
              <w:top w:val="single" w:sz="4" w:space="0" w:color="auto"/>
              <w:left w:val="single" w:sz="4" w:space="0" w:color="auto"/>
              <w:bottom w:val="single" w:sz="4" w:space="0" w:color="auto"/>
              <w:right w:val="single" w:sz="4" w:space="0" w:color="auto"/>
            </w:tcBorders>
            <w:vAlign w:val="center"/>
          </w:tcPr>
          <w:p w14:paraId="1096E740" w14:textId="77777777" w:rsidR="00C21411" w:rsidRPr="008811E9" w:rsidRDefault="00C21411" w:rsidP="00CB0DB5">
            <w:pPr>
              <w:overflowPunct w:val="0"/>
              <w:adjustRightInd w:val="0"/>
              <w:spacing w:line="400" w:lineRule="exact"/>
              <w:jc w:val="center"/>
              <w:rPr>
                <w:rFonts w:ascii="宋体" w:hAnsi="宋体" w:hint="eastAsia"/>
                <w:sz w:val="24"/>
                <w:szCs w:val="24"/>
              </w:rPr>
            </w:pPr>
            <w:r w:rsidRPr="008811E9">
              <w:rPr>
                <w:rFonts w:ascii="宋体" w:hAnsi="宋体"/>
                <w:sz w:val="24"/>
                <w:szCs w:val="24"/>
              </w:rPr>
              <w:t>序号</w:t>
            </w:r>
          </w:p>
        </w:tc>
        <w:tc>
          <w:tcPr>
            <w:tcW w:w="4815" w:type="dxa"/>
            <w:tcBorders>
              <w:top w:val="single" w:sz="4" w:space="0" w:color="auto"/>
              <w:left w:val="single" w:sz="4" w:space="0" w:color="auto"/>
              <w:bottom w:val="single" w:sz="4" w:space="0" w:color="auto"/>
              <w:right w:val="single" w:sz="4" w:space="0" w:color="auto"/>
            </w:tcBorders>
            <w:vAlign w:val="center"/>
          </w:tcPr>
          <w:p w14:paraId="08323B93" w14:textId="77777777" w:rsidR="00C21411" w:rsidRPr="008811E9" w:rsidRDefault="00C21411" w:rsidP="00CB0DB5">
            <w:pPr>
              <w:overflowPunct w:val="0"/>
              <w:adjustRightInd w:val="0"/>
              <w:spacing w:line="400" w:lineRule="exact"/>
              <w:jc w:val="center"/>
              <w:rPr>
                <w:rFonts w:ascii="宋体" w:hAnsi="宋体" w:hint="eastAsia"/>
                <w:sz w:val="24"/>
                <w:szCs w:val="24"/>
              </w:rPr>
            </w:pPr>
            <w:r w:rsidRPr="008811E9">
              <w:rPr>
                <w:rFonts w:ascii="宋体" w:hAnsi="宋体" w:hint="eastAsia"/>
                <w:sz w:val="24"/>
                <w:szCs w:val="24"/>
              </w:rPr>
              <w:t>分项名称</w:t>
            </w:r>
          </w:p>
        </w:tc>
        <w:tc>
          <w:tcPr>
            <w:tcW w:w="3303" w:type="dxa"/>
            <w:tcBorders>
              <w:top w:val="single" w:sz="4" w:space="0" w:color="auto"/>
              <w:left w:val="single" w:sz="4" w:space="0" w:color="auto"/>
              <w:bottom w:val="single" w:sz="4" w:space="0" w:color="auto"/>
              <w:right w:val="single" w:sz="4" w:space="0" w:color="auto"/>
            </w:tcBorders>
            <w:vAlign w:val="center"/>
          </w:tcPr>
          <w:p w14:paraId="28255163" w14:textId="77777777" w:rsidR="00C21411" w:rsidRPr="008811E9" w:rsidRDefault="00C21411" w:rsidP="00CB0DB5">
            <w:pPr>
              <w:overflowPunct w:val="0"/>
              <w:adjustRightInd w:val="0"/>
              <w:spacing w:line="400" w:lineRule="exact"/>
              <w:jc w:val="center"/>
              <w:rPr>
                <w:rFonts w:ascii="宋体" w:hAnsi="宋体" w:hint="eastAsia"/>
                <w:sz w:val="24"/>
                <w:szCs w:val="24"/>
              </w:rPr>
            </w:pPr>
            <w:r w:rsidRPr="008811E9">
              <w:rPr>
                <w:rFonts w:ascii="宋体" w:hAnsi="宋体" w:hint="eastAsia"/>
                <w:sz w:val="24"/>
                <w:szCs w:val="24"/>
              </w:rPr>
              <w:t>分项报价（元）</w:t>
            </w:r>
          </w:p>
        </w:tc>
        <w:tc>
          <w:tcPr>
            <w:tcW w:w="1192" w:type="dxa"/>
            <w:tcBorders>
              <w:top w:val="single" w:sz="4" w:space="0" w:color="auto"/>
              <w:left w:val="single" w:sz="4" w:space="0" w:color="auto"/>
              <w:bottom w:val="single" w:sz="4" w:space="0" w:color="auto"/>
              <w:right w:val="single" w:sz="4" w:space="0" w:color="auto"/>
            </w:tcBorders>
            <w:vAlign w:val="center"/>
          </w:tcPr>
          <w:p w14:paraId="3AB0080D" w14:textId="77777777" w:rsidR="00C21411" w:rsidRPr="008811E9" w:rsidRDefault="00C21411" w:rsidP="00CB0DB5">
            <w:pPr>
              <w:overflowPunct w:val="0"/>
              <w:adjustRightInd w:val="0"/>
              <w:spacing w:line="400" w:lineRule="exact"/>
              <w:jc w:val="center"/>
              <w:rPr>
                <w:rFonts w:ascii="宋体" w:hAnsi="宋体" w:hint="eastAsia"/>
                <w:sz w:val="24"/>
                <w:szCs w:val="24"/>
              </w:rPr>
            </w:pPr>
            <w:r w:rsidRPr="008811E9">
              <w:rPr>
                <w:rFonts w:ascii="宋体" w:hAnsi="宋体" w:hint="eastAsia"/>
                <w:sz w:val="24"/>
                <w:szCs w:val="24"/>
              </w:rPr>
              <w:t>备注</w:t>
            </w:r>
          </w:p>
        </w:tc>
      </w:tr>
      <w:tr w:rsidR="008811E9" w:rsidRPr="008811E9" w14:paraId="3050009B" w14:textId="77777777" w:rsidTr="00CB0DB5">
        <w:trPr>
          <w:cantSplit/>
          <w:trHeight w:val="427"/>
          <w:jc w:val="center"/>
        </w:trPr>
        <w:tc>
          <w:tcPr>
            <w:tcW w:w="992" w:type="dxa"/>
            <w:tcBorders>
              <w:top w:val="single" w:sz="4" w:space="0" w:color="auto"/>
              <w:left w:val="single" w:sz="4" w:space="0" w:color="auto"/>
              <w:bottom w:val="single" w:sz="4" w:space="0" w:color="auto"/>
              <w:right w:val="single" w:sz="4" w:space="0" w:color="auto"/>
            </w:tcBorders>
            <w:vAlign w:val="center"/>
          </w:tcPr>
          <w:p w14:paraId="20E0ACE8" w14:textId="77777777" w:rsidR="00C21411" w:rsidRPr="008811E9" w:rsidRDefault="00C21411" w:rsidP="00CB0DB5">
            <w:pPr>
              <w:overflowPunct w:val="0"/>
              <w:adjustRightInd w:val="0"/>
              <w:spacing w:line="400" w:lineRule="exact"/>
              <w:jc w:val="center"/>
              <w:rPr>
                <w:rFonts w:ascii="宋体" w:hAnsi="宋体" w:hint="eastAsia"/>
                <w:sz w:val="24"/>
                <w:szCs w:val="24"/>
              </w:rPr>
            </w:pPr>
            <w:bookmarkStart w:id="220" w:name="_Hlk205157580"/>
            <w:r w:rsidRPr="008811E9">
              <w:rPr>
                <w:rFonts w:ascii="宋体" w:hAnsi="宋体"/>
                <w:sz w:val="24"/>
                <w:szCs w:val="24"/>
              </w:rPr>
              <w:t>1</w:t>
            </w:r>
          </w:p>
        </w:tc>
        <w:tc>
          <w:tcPr>
            <w:tcW w:w="4815" w:type="dxa"/>
            <w:tcBorders>
              <w:top w:val="single" w:sz="4" w:space="0" w:color="auto"/>
              <w:left w:val="single" w:sz="4" w:space="0" w:color="auto"/>
              <w:bottom w:val="single" w:sz="4" w:space="0" w:color="auto"/>
              <w:right w:val="single" w:sz="4" w:space="0" w:color="auto"/>
            </w:tcBorders>
            <w:vAlign w:val="center"/>
          </w:tcPr>
          <w:p w14:paraId="6655F375" w14:textId="06ABBD6B" w:rsidR="00C21411" w:rsidRPr="008811E9" w:rsidRDefault="00C21411" w:rsidP="00CB0DB5">
            <w:pPr>
              <w:overflowPunct w:val="0"/>
              <w:adjustRightInd w:val="0"/>
              <w:spacing w:line="400" w:lineRule="exact"/>
              <w:jc w:val="center"/>
              <w:rPr>
                <w:rFonts w:ascii="宋体" w:hAnsi="宋体" w:hint="eastAsia"/>
                <w:sz w:val="24"/>
                <w:szCs w:val="24"/>
              </w:rPr>
            </w:pPr>
          </w:p>
        </w:tc>
        <w:tc>
          <w:tcPr>
            <w:tcW w:w="3303" w:type="dxa"/>
            <w:tcBorders>
              <w:top w:val="single" w:sz="4" w:space="0" w:color="auto"/>
              <w:left w:val="single" w:sz="4" w:space="0" w:color="auto"/>
              <w:bottom w:val="single" w:sz="4" w:space="0" w:color="auto"/>
              <w:right w:val="single" w:sz="4" w:space="0" w:color="auto"/>
            </w:tcBorders>
          </w:tcPr>
          <w:p w14:paraId="12EB82A2"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1192" w:type="dxa"/>
            <w:tcBorders>
              <w:top w:val="single" w:sz="4" w:space="0" w:color="auto"/>
              <w:left w:val="single" w:sz="4" w:space="0" w:color="auto"/>
              <w:bottom w:val="single" w:sz="4" w:space="0" w:color="auto"/>
              <w:right w:val="single" w:sz="4" w:space="0" w:color="auto"/>
            </w:tcBorders>
            <w:vAlign w:val="center"/>
          </w:tcPr>
          <w:p w14:paraId="6FFF4D93"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r>
      <w:bookmarkEnd w:id="220"/>
      <w:tr w:rsidR="008811E9" w:rsidRPr="008811E9" w14:paraId="010E4A4B" w14:textId="77777777" w:rsidTr="00CB0DB5">
        <w:trPr>
          <w:cantSplit/>
          <w:trHeight w:val="393"/>
          <w:jc w:val="center"/>
        </w:trPr>
        <w:tc>
          <w:tcPr>
            <w:tcW w:w="992" w:type="dxa"/>
            <w:tcBorders>
              <w:top w:val="single" w:sz="4" w:space="0" w:color="auto"/>
              <w:left w:val="single" w:sz="4" w:space="0" w:color="auto"/>
              <w:bottom w:val="single" w:sz="4" w:space="0" w:color="auto"/>
              <w:right w:val="single" w:sz="4" w:space="0" w:color="auto"/>
            </w:tcBorders>
            <w:vAlign w:val="center"/>
          </w:tcPr>
          <w:p w14:paraId="08340C0F" w14:textId="77777777" w:rsidR="00C21411" w:rsidRPr="008811E9" w:rsidRDefault="00C21411" w:rsidP="00CB0DB5">
            <w:pPr>
              <w:overflowPunct w:val="0"/>
              <w:adjustRightInd w:val="0"/>
              <w:spacing w:line="400" w:lineRule="exact"/>
              <w:jc w:val="center"/>
              <w:rPr>
                <w:rFonts w:ascii="宋体" w:hAnsi="宋体" w:hint="eastAsia"/>
                <w:sz w:val="24"/>
                <w:szCs w:val="24"/>
              </w:rPr>
            </w:pPr>
            <w:r w:rsidRPr="008811E9">
              <w:rPr>
                <w:rFonts w:ascii="宋体" w:hAnsi="宋体"/>
                <w:sz w:val="24"/>
                <w:szCs w:val="24"/>
              </w:rPr>
              <w:t>2</w:t>
            </w:r>
          </w:p>
        </w:tc>
        <w:tc>
          <w:tcPr>
            <w:tcW w:w="4815" w:type="dxa"/>
            <w:tcBorders>
              <w:top w:val="single" w:sz="4" w:space="0" w:color="auto"/>
              <w:left w:val="single" w:sz="4" w:space="0" w:color="auto"/>
              <w:bottom w:val="single" w:sz="4" w:space="0" w:color="auto"/>
              <w:right w:val="single" w:sz="4" w:space="0" w:color="auto"/>
            </w:tcBorders>
            <w:vAlign w:val="center"/>
          </w:tcPr>
          <w:p w14:paraId="4FBF5571" w14:textId="0B800D8A" w:rsidR="00C21411" w:rsidRPr="008811E9" w:rsidRDefault="00C21411" w:rsidP="00CB0DB5">
            <w:pPr>
              <w:overflowPunct w:val="0"/>
              <w:adjustRightInd w:val="0"/>
              <w:spacing w:line="400" w:lineRule="exact"/>
              <w:jc w:val="center"/>
              <w:rPr>
                <w:rFonts w:ascii="宋体" w:hAnsi="宋体" w:hint="eastAsia"/>
                <w:sz w:val="24"/>
                <w:szCs w:val="24"/>
              </w:rPr>
            </w:pPr>
          </w:p>
        </w:tc>
        <w:tc>
          <w:tcPr>
            <w:tcW w:w="3303" w:type="dxa"/>
            <w:tcBorders>
              <w:top w:val="single" w:sz="4" w:space="0" w:color="auto"/>
              <w:left w:val="single" w:sz="4" w:space="0" w:color="auto"/>
              <w:bottom w:val="single" w:sz="4" w:space="0" w:color="auto"/>
              <w:right w:val="single" w:sz="4" w:space="0" w:color="auto"/>
            </w:tcBorders>
          </w:tcPr>
          <w:p w14:paraId="2E0F7A72"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1192" w:type="dxa"/>
            <w:tcBorders>
              <w:top w:val="single" w:sz="4" w:space="0" w:color="auto"/>
              <w:left w:val="single" w:sz="4" w:space="0" w:color="auto"/>
              <w:bottom w:val="single" w:sz="4" w:space="0" w:color="auto"/>
              <w:right w:val="single" w:sz="4" w:space="0" w:color="auto"/>
            </w:tcBorders>
            <w:vAlign w:val="center"/>
          </w:tcPr>
          <w:p w14:paraId="22D92FDF"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r>
      <w:tr w:rsidR="008811E9" w:rsidRPr="008811E9" w14:paraId="7E7187EA" w14:textId="77777777" w:rsidTr="00CB0DB5">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1C44CF47" w14:textId="77777777" w:rsidR="00C21411" w:rsidRPr="008811E9" w:rsidRDefault="00C21411" w:rsidP="00CB0DB5">
            <w:pPr>
              <w:overflowPunct w:val="0"/>
              <w:adjustRightInd w:val="0"/>
              <w:spacing w:line="400" w:lineRule="exact"/>
              <w:jc w:val="center"/>
              <w:rPr>
                <w:rFonts w:ascii="宋体" w:hAnsi="宋体" w:hint="eastAsia"/>
                <w:sz w:val="24"/>
                <w:szCs w:val="24"/>
              </w:rPr>
            </w:pPr>
            <w:r w:rsidRPr="008811E9">
              <w:rPr>
                <w:rFonts w:ascii="宋体" w:hAnsi="宋体"/>
                <w:sz w:val="24"/>
                <w:szCs w:val="24"/>
              </w:rPr>
              <w:t>3</w:t>
            </w:r>
          </w:p>
        </w:tc>
        <w:tc>
          <w:tcPr>
            <w:tcW w:w="4815" w:type="dxa"/>
            <w:tcBorders>
              <w:top w:val="single" w:sz="4" w:space="0" w:color="auto"/>
              <w:left w:val="single" w:sz="4" w:space="0" w:color="auto"/>
              <w:bottom w:val="single" w:sz="4" w:space="0" w:color="auto"/>
              <w:right w:val="single" w:sz="4" w:space="0" w:color="auto"/>
            </w:tcBorders>
            <w:vAlign w:val="center"/>
          </w:tcPr>
          <w:p w14:paraId="16D09AD5" w14:textId="4A942DF1" w:rsidR="00C21411" w:rsidRPr="008811E9" w:rsidRDefault="00C21411" w:rsidP="00CB0DB5">
            <w:pPr>
              <w:overflowPunct w:val="0"/>
              <w:adjustRightInd w:val="0"/>
              <w:spacing w:line="400" w:lineRule="exact"/>
              <w:jc w:val="center"/>
              <w:rPr>
                <w:rFonts w:ascii="宋体" w:hAnsi="宋体" w:hint="eastAsia"/>
                <w:sz w:val="24"/>
                <w:szCs w:val="24"/>
              </w:rPr>
            </w:pPr>
          </w:p>
        </w:tc>
        <w:tc>
          <w:tcPr>
            <w:tcW w:w="3303" w:type="dxa"/>
            <w:tcBorders>
              <w:top w:val="single" w:sz="4" w:space="0" w:color="auto"/>
              <w:left w:val="single" w:sz="4" w:space="0" w:color="auto"/>
              <w:bottom w:val="single" w:sz="4" w:space="0" w:color="auto"/>
              <w:right w:val="single" w:sz="4" w:space="0" w:color="auto"/>
            </w:tcBorders>
          </w:tcPr>
          <w:p w14:paraId="6CA3B408"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1192" w:type="dxa"/>
            <w:tcBorders>
              <w:top w:val="single" w:sz="4" w:space="0" w:color="auto"/>
              <w:left w:val="single" w:sz="4" w:space="0" w:color="auto"/>
              <w:bottom w:val="single" w:sz="4" w:space="0" w:color="auto"/>
              <w:right w:val="single" w:sz="4" w:space="0" w:color="auto"/>
            </w:tcBorders>
            <w:vAlign w:val="center"/>
          </w:tcPr>
          <w:p w14:paraId="5F3E91F0"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r>
      <w:tr w:rsidR="008811E9" w:rsidRPr="008811E9" w14:paraId="4560110E" w14:textId="77777777" w:rsidTr="00CB0DB5">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2AD059E1"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4815" w:type="dxa"/>
            <w:tcBorders>
              <w:top w:val="single" w:sz="4" w:space="0" w:color="auto"/>
              <w:left w:val="single" w:sz="4" w:space="0" w:color="auto"/>
              <w:bottom w:val="single" w:sz="4" w:space="0" w:color="auto"/>
              <w:right w:val="single" w:sz="4" w:space="0" w:color="auto"/>
            </w:tcBorders>
            <w:vAlign w:val="center"/>
          </w:tcPr>
          <w:p w14:paraId="1614DFFD"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3303" w:type="dxa"/>
            <w:tcBorders>
              <w:top w:val="single" w:sz="4" w:space="0" w:color="auto"/>
              <w:left w:val="single" w:sz="4" w:space="0" w:color="auto"/>
              <w:bottom w:val="single" w:sz="4" w:space="0" w:color="auto"/>
              <w:right w:val="single" w:sz="4" w:space="0" w:color="auto"/>
            </w:tcBorders>
          </w:tcPr>
          <w:p w14:paraId="1EB074B3"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1192" w:type="dxa"/>
            <w:tcBorders>
              <w:top w:val="single" w:sz="4" w:space="0" w:color="auto"/>
              <w:left w:val="single" w:sz="4" w:space="0" w:color="auto"/>
              <w:bottom w:val="single" w:sz="4" w:space="0" w:color="auto"/>
              <w:right w:val="single" w:sz="4" w:space="0" w:color="auto"/>
            </w:tcBorders>
            <w:vAlign w:val="center"/>
          </w:tcPr>
          <w:p w14:paraId="7279CAA5"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r>
      <w:tr w:rsidR="008811E9" w:rsidRPr="008811E9" w14:paraId="431352A2" w14:textId="77777777" w:rsidTr="00CB0DB5">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4DCBB434"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4815" w:type="dxa"/>
            <w:tcBorders>
              <w:top w:val="single" w:sz="4" w:space="0" w:color="auto"/>
              <w:left w:val="single" w:sz="4" w:space="0" w:color="auto"/>
              <w:bottom w:val="single" w:sz="4" w:space="0" w:color="auto"/>
              <w:right w:val="single" w:sz="4" w:space="0" w:color="auto"/>
            </w:tcBorders>
            <w:vAlign w:val="center"/>
          </w:tcPr>
          <w:p w14:paraId="1ACD024A"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3303" w:type="dxa"/>
            <w:tcBorders>
              <w:top w:val="single" w:sz="4" w:space="0" w:color="auto"/>
              <w:left w:val="single" w:sz="4" w:space="0" w:color="auto"/>
              <w:bottom w:val="single" w:sz="4" w:space="0" w:color="auto"/>
              <w:right w:val="single" w:sz="4" w:space="0" w:color="auto"/>
            </w:tcBorders>
          </w:tcPr>
          <w:p w14:paraId="5F1FE419"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1192" w:type="dxa"/>
            <w:tcBorders>
              <w:top w:val="single" w:sz="4" w:space="0" w:color="auto"/>
              <w:left w:val="single" w:sz="4" w:space="0" w:color="auto"/>
              <w:bottom w:val="single" w:sz="4" w:space="0" w:color="auto"/>
              <w:right w:val="single" w:sz="4" w:space="0" w:color="auto"/>
            </w:tcBorders>
            <w:vAlign w:val="center"/>
          </w:tcPr>
          <w:p w14:paraId="657E8DD0"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r>
      <w:tr w:rsidR="008811E9" w:rsidRPr="008811E9" w14:paraId="499553E7" w14:textId="77777777" w:rsidTr="00CB0DB5">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77DE0954"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4815" w:type="dxa"/>
            <w:tcBorders>
              <w:top w:val="single" w:sz="4" w:space="0" w:color="auto"/>
              <w:left w:val="single" w:sz="4" w:space="0" w:color="auto"/>
              <w:bottom w:val="single" w:sz="4" w:space="0" w:color="auto"/>
              <w:right w:val="single" w:sz="4" w:space="0" w:color="auto"/>
            </w:tcBorders>
            <w:vAlign w:val="center"/>
          </w:tcPr>
          <w:p w14:paraId="1C18C65E"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3303" w:type="dxa"/>
            <w:tcBorders>
              <w:top w:val="single" w:sz="4" w:space="0" w:color="auto"/>
              <w:left w:val="single" w:sz="4" w:space="0" w:color="auto"/>
              <w:bottom w:val="single" w:sz="4" w:space="0" w:color="auto"/>
              <w:right w:val="single" w:sz="4" w:space="0" w:color="auto"/>
            </w:tcBorders>
          </w:tcPr>
          <w:p w14:paraId="0179C540"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c>
          <w:tcPr>
            <w:tcW w:w="1192" w:type="dxa"/>
            <w:tcBorders>
              <w:top w:val="single" w:sz="4" w:space="0" w:color="auto"/>
              <w:left w:val="single" w:sz="4" w:space="0" w:color="auto"/>
              <w:bottom w:val="single" w:sz="4" w:space="0" w:color="auto"/>
              <w:right w:val="single" w:sz="4" w:space="0" w:color="auto"/>
            </w:tcBorders>
            <w:vAlign w:val="center"/>
          </w:tcPr>
          <w:p w14:paraId="3790D056" w14:textId="77777777" w:rsidR="00C21411" w:rsidRPr="008811E9" w:rsidRDefault="00C21411" w:rsidP="00CB0DB5">
            <w:pPr>
              <w:overflowPunct w:val="0"/>
              <w:adjustRightInd w:val="0"/>
              <w:spacing w:line="400" w:lineRule="exact"/>
              <w:jc w:val="center"/>
              <w:rPr>
                <w:rFonts w:ascii="宋体" w:hAnsi="宋体" w:hint="eastAsia"/>
                <w:sz w:val="24"/>
                <w:szCs w:val="24"/>
              </w:rPr>
            </w:pPr>
          </w:p>
        </w:tc>
      </w:tr>
      <w:tr w:rsidR="008811E9" w:rsidRPr="008811E9" w14:paraId="5FFE443E" w14:textId="77777777" w:rsidTr="00C21411">
        <w:trPr>
          <w:cantSplit/>
          <w:trHeight w:val="518"/>
          <w:jc w:val="center"/>
        </w:trPr>
        <w:tc>
          <w:tcPr>
            <w:tcW w:w="5807" w:type="dxa"/>
            <w:gridSpan w:val="2"/>
            <w:tcBorders>
              <w:top w:val="single" w:sz="4" w:space="0" w:color="auto"/>
              <w:left w:val="single" w:sz="4" w:space="0" w:color="auto"/>
              <w:bottom w:val="single" w:sz="4" w:space="0" w:color="auto"/>
              <w:right w:val="single" w:sz="4" w:space="0" w:color="auto"/>
            </w:tcBorders>
            <w:vAlign w:val="center"/>
          </w:tcPr>
          <w:p w14:paraId="64781324" w14:textId="561CD206" w:rsidR="00F0666B" w:rsidRPr="008811E9" w:rsidRDefault="00C21411" w:rsidP="00CB0DB5">
            <w:pPr>
              <w:overflowPunct w:val="0"/>
              <w:adjustRightInd w:val="0"/>
              <w:spacing w:line="400" w:lineRule="exact"/>
              <w:jc w:val="center"/>
              <w:rPr>
                <w:rFonts w:ascii="宋体" w:hAnsi="宋体" w:hint="eastAsia"/>
                <w:sz w:val="24"/>
                <w:szCs w:val="24"/>
              </w:rPr>
            </w:pPr>
            <w:r w:rsidRPr="008811E9">
              <w:rPr>
                <w:rFonts w:ascii="宋体" w:hAnsi="宋体" w:hint="eastAsia"/>
                <w:sz w:val="24"/>
                <w:szCs w:val="24"/>
              </w:rPr>
              <w:t>合计总价</w:t>
            </w:r>
          </w:p>
        </w:tc>
        <w:tc>
          <w:tcPr>
            <w:tcW w:w="4495" w:type="dxa"/>
            <w:gridSpan w:val="2"/>
            <w:tcBorders>
              <w:top w:val="single" w:sz="4" w:space="0" w:color="auto"/>
              <w:left w:val="single" w:sz="4" w:space="0" w:color="auto"/>
              <w:bottom w:val="single" w:sz="4" w:space="0" w:color="auto"/>
              <w:right w:val="single" w:sz="4" w:space="0" w:color="auto"/>
            </w:tcBorders>
          </w:tcPr>
          <w:p w14:paraId="6D834516" w14:textId="77777777" w:rsidR="00F0666B" w:rsidRPr="008811E9" w:rsidRDefault="00F0666B" w:rsidP="00CB0DB5">
            <w:pPr>
              <w:overflowPunct w:val="0"/>
              <w:adjustRightInd w:val="0"/>
              <w:spacing w:line="400" w:lineRule="exact"/>
              <w:rPr>
                <w:rFonts w:ascii="宋体" w:hAnsi="宋体" w:hint="eastAsia"/>
                <w:sz w:val="24"/>
                <w:szCs w:val="24"/>
              </w:rPr>
            </w:pPr>
            <w:r w:rsidRPr="008811E9">
              <w:rPr>
                <w:rFonts w:ascii="宋体" w:hAnsi="宋体" w:hint="eastAsia"/>
                <w:sz w:val="24"/>
                <w:szCs w:val="24"/>
              </w:rPr>
              <w:t xml:space="preserve">人民币（小写） </w:t>
            </w:r>
            <w:r w:rsidRPr="008811E9">
              <w:rPr>
                <w:rFonts w:ascii="宋体" w:hAnsi="宋体"/>
                <w:sz w:val="24"/>
                <w:szCs w:val="24"/>
              </w:rPr>
              <w:t xml:space="preserve">      </w:t>
            </w:r>
            <w:r w:rsidRPr="008811E9">
              <w:rPr>
                <w:rFonts w:ascii="宋体" w:hAnsi="宋体" w:hint="eastAsia"/>
                <w:sz w:val="24"/>
                <w:szCs w:val="24"/>
              </w:rPr>
              <w:t>元</w:t>
            </w:r>
          </w:p>
        </w:tc>
      </w:tr>
      <w:tr w:rsidR="00F0666B" w:rsidRPr="008811E9" w14:paraId="29729DD7" w14:textId="77777777" w:rsidTr="00C21411">
        <w:trPr>
          <w:cantSplit/>
          <w:trHeight w:val="518"/>
          <w:jc w:val="center"/>
        </w:trPr>
        <w:tc>
          <w:tcPr>
            <w:tcW w:w="5807" w:type="dxa"/>
            <w:gridSpan w:val="2"/>
            <w:tcBorders>
              <w:top w:val="single" w:sz="4" w:space="0" w:color="auto"/>
              <w:left w:val="single" w:sz="4" w:space="0" w:color="auto"/>
              <w:bottom w:val="single" w:sz="4" w:space="0" w:color="auto"/>
              <w:right w:val="single" w:sz="4" w:space="0" w:color="auto"/>
            </w:tcBorders>
            <w:vAlign w:val="center"/>
          </w:tcPr>
          <w:p w14:paraId="388CE40D" w14:textId="77777777" w:rsidR="00F0666B" w:rsidRPr="008811E9" w:rsidRDefault="00F0666B" w:rsidP="00CB0DB5">
            <w:pPr>
              <w:overflowPunct w:val="0"/>
              <w:adjustRightInd w:val="0"/>
              <w:spacing w:line="400" w:lineRule="exact"/>
              <w:jc w:val="center"/>
              <w:rPr>
                <w:rFonts w:ascii="宋体" w:hAnsi="宋体" w:hint="eastAsia"/>
                <w:sz w:val="24"/>
                <w:szCs w:val="24"/>
              </w:rPr>
            </w:pPr>
            <w:r w:rsidRPr="008811E9">
              <w:rPr>
                <w:rFonts w:ascii="宋体" w:hAnsi="宋体" w:hint="eastAsia"/>
                <w:sz w:val="24"/>
                <w:szCs w:val="24"/>
              </w:rPr>
              <w:t>服务期限</w:t>
            </w:r>
          </w:p>
        </w:tc>
        <w:tc>
          <w:tcPr>
            <w:tcW w:w="4495" w:type="dxa"/>
            <w:gridSpan w:val="2"/>
            <w:tcBorders>
              <w:top w:val="single" w:sz="4" w:space="0" w:color="auto"/>
              <w:left w:val="single" w:sz="4" w:space="0" w:color="auto"/>
              <w:bottom w:val="single" w:sz="4" w:space="0" w:color="auto"/>
              <w:right w:val="single" w:sz="4" w:space="0" w:color="auto"/>
            </w:tcBorders>
            <w:vAlign w:val="center"/>
          </w:tcPr>
          <w:p w14:paraId="1015A549" w14:textId="3AFA9EFA" w:rsidR="00F0666B" w:rsidRPr="008811E9" w:rsidRDefault="00F0666B" w:rsidP="00CB0DB5">
            <w:pPr>
              <w:overflowPunct w:val="0"/>
              <w:adjustRightInd w:val="0"/>
              <w:spacing w:line="400" w:lineRule="exact"/>
              <w:rPr>
                <w:rFonts w:ascii="宋体" w:hAnsi="宋体" w:hint="eastAsia"/>
                <w:sz w:val="24"/>
                <w:szCs w:val="24"/>
              </w:rPr>
            </w:pPr>
            <w:r w:rsidRPr="008811E9">
              <w:rPr>
                <w:rFonts w:ascii="宋体" w:hAnsi="宋体" w:hint="eastAsia"/>
                <w:sz w:val="24"/>
                <w:szCs w:val="24"/>
              </w:rPr>
              <w:t>合同签订之日起三年。</w:t>
            </w:r>
          </w:p>
        </w:tc>
      </w:tr>
    </w:tbl>
    <w:p w14:paraId="61949549" w14:textId="77777777" w:rsidR="0032705E" w:rsidRPr="008811E9" w:rsidRDefault="0032705E">
      <w:pPr>
        <w:spacing w:line="400" w:lineRule="exact"/>
        <w:rPr>
          <w:rFonts w:ascii="宋体" w:hAnsi="宋体" w:hint="eastAsia"/>
          <w:sz w:val="24"/>
          <w:szCs w:val="22"/>
        </w:rPr>
      </w:pPr>
    </w:p>
    <w:p w14:paraId="1C2FF733" w14:textId="77777777" w:rsidR="0032705E" w:rsidRPr="008811E9" w:rsidRDefault="00CB0DB5">
      <w:pPr>
        <w:spacing w:line="400" w:lineRule="exact"/>
        <w:rPr>
          <w:rFonts w:ascii="宋体" w:hAnsi="宋体" w:hint="eastAsia"/>
          <w:sz w:val="24"/>
          <w:szCs w:val="22"/>
        </w:rPr>
      </w:pPr>
      <w:r w:rsidRPr="008811E9">
        <w:rPr>
          <w:rFonts w:ascii="宋体" w:hAnsi="宋体" w:hint="eastAsia"/>
          <w:sz w:val="24"/>
          <w:szCs w:val="22"/>
        </w:rPr>
        <w:t>备注：</w:t>
      </w:r>
    </w:p>
    <w:p w14:paraId="772B25A8" w14:textId="77777777" w:rsidR="0032705E" w:rsidRPr="008811E9" w:rsidRDefault="00CB0DB5">
      <w:pPr>
        <w:spacing w:line="400" w:lineRule="exact"/>
        <w:rPr>
          <w:rFonts w:ascii="宋体" w:hAnsi="宋体" w:hint="eastAsia"/>
          <w:sz w:val="24"/>
          <w:szCs w:val="22"/>
        </w:rPr>
      </w:pPr>
      <w:r w:rsidRPr="008811E9">
        <w:rPr>
          <w:rFonts w:ascii="宋体" w:hAnsi="宋体" w:hint="eastAsia"/>
          <w:sz w:val="24"/>
          <w:szCs w:val="22"/>
        </w:rPr>
        <w:t>1.投标人应根据本项目的所有分项价格情况填写上述表格。</w:t>
      </w:r>
    </w:p>
    <w:p w14:paraId="4D509ED5" w14:textId="77777777" w:rsidR="0032705E" w:rsidRPr="008811E9" w:rsidRDefault="00CB0DB5">
      <w:pPr>
        <w:spacing w:line="400" w:lineRule="exact"/>
        <w:rPr>
          <w:rFonts w:ascii="宋体" w:hAnsi="宋体" w:hint="eastAsia"/>
          <w:sz w:val="24"/>
          <w:szCs w:val="22"/>
        </w:rPr>
      </w:pPr>
      <w:r w:rsidRPr="008811E9">
        <w:rPr>
          <w:rFonts w:ascii="宋体" w:hAnsi="宋体" w:hint="eastAsia"/>
          <w:sz w:val="24"/>
          <w:szCs w:val="22"/>
        </w:rPr>
        <w:t>2.所有价格用人民币表示。</w:t>
      </w:r>
    </w:p>
    <w:p w14:paraId="27B99051" w14:textId="21075D77" w:rsidR="00AB69A4" w:rsidRPr="008811E9" w:rsidRDefault="00AB69A4" w:rsidP="00AB69A4">
      <w:pPr>
        <w:spacing w:line="400" w:lineRule="exact"/>
        <w:rPr>
          <w:rFonts w:ascii="宋体" w:hAnsi="宋体" w:hint="eastAsia"/>
          <w:sz w:val="24"/>
          <w:szCs w:val="22"/>
        </w:rPr>
      </w:pPr>
      <w:r w:rsidRPr="008811E9">
        <w:rPr>
          <w:rFonts w:ascii="宋体" w:hAnsi="宋体" w:hint="eastAsia"/>
          <w:sz w:val="24"/>
          <w:szCs w:val="22"/>
        </w:rPr>
        <w:t>3.</w:t>
      </w:r>
      <w:r w:rsidR="00C21411" w:rsidRPr="008811E9">
        <w:rPr>
          <w:rFonts w:ascii="宋体" w:hAnsi="宋体" w:hint="eastAsia"/>
          <w:sz w:val="24"/>
          <w:szCs w:val="22"/>
        </w:rPr>
        <w:t>合计总价=预算金额</w:t>
      </w:r>
      <w:r w:rsidR="00C604AC" w:rsidRPr="008811E9">
        <w:rPr>
          <w:rFonts w:ascii="宋体" w:hAnsi="宋体" w:hint="eastAsia"/>
          <w:sz w:val="24"/>
          <w:szCs w:val="22"/>
        </w:rPr>
        <w:t>×</w:t>
      </w:r>
      <w:r w:rsidR="00C21411" w:rsidRPr="008811E9">
        <w:rPr>
          <w:rFonts w:ascii="宋体" w:hAnsi="宋体" w:hint="eastAsia"/>
          <w:sz w:val="24"/>
          <w:szCs w:val="22"/>
        </w:rPr>
        <w:t>（1-</w:t>
      </w:r>
      <w:r w:rsidR="00C21411" w:rsidRPr="008811E9">
        <w:rPr>
          <w:rFonts w:ascii="宋体" w:hAnsi="宋体" w:cs="宋体" w:hint="eastAsia"/>
          <w:sz w:val="24"/>
          <w:szCs w:val="24"/>
        </w:rPr>
        <w:t>投标优惠率</w:t>
      </w:r>
      <w:r w:rsidR="00C21411" w:rsidRPr="008811E9">
        <w:rPr>
          <w:rFonts w:ascii="宋体" w:hAnsi="宋体" w:hint="eastAsia"/>
          <w:sz w:val="24"/>
          <w:szCs w:val="22"/>
        </w:rPr>
        <w:t>）</w:t>
      </w:r>
      <w:r w:rsidRPr="008811E9">
        <w:rPr>
          <w:rFonts w:ascii="宋体" w:hAnsi="宋体" w:hint="eastAsia"/>
          <w:sz w:val="24"/>
          <w:szCs w:val="22"/>
        </w:rPr>
        <w:t>。</w:t>
      </w:r>
    </w:p>
    <w:p w14:paraId="3BED44FB" w14:textId="0EFCE9A4" w:rsidR="0032705E" w:rsidRPr="008811E9" w:rsidRDefault="00AB69A4" w:rsidP="00AB69A4">
      <w:pPr>
        <w:spacing w:line="400" w:lineRule="exact"/>
        <w:rPr>
          <w:rFonts w:ascii="宋体" w:hAnsi="宋体" w:hint="eastAsia"/>
          <w:sz w:val="24"/>
          <w:szCs w:val="22"/>
        </w:rPr>
      </w:pPr>
      <w:r w:rsidRPr="008811E9">
        <w:rPr>
          <w:rFonts w:ascii="宋体" w:hAnsi="宋体" w:hint="eastAsia"/>
          <w:sz w:val="24"/>
          <w:szCs w:val="22"/>
        </w:rPr>
        <w:t>4.请保留小数点后两位。</w:t>
      </w:r>
    </w:p>
    <w:p w14:paraId="187C1E4A" w14:textId="77777777" w:rsidR="0032705E" w:rsidRPr="008811E9" w:rsidRDefault="00CB0DB5">
      <w:pPr>
        <w:pStyle w:val="2"/>
        <w:rPr>
          <w:rFonts w:eastAsia="宋体"/>
          <w:sz w:val="24"/>
          <w:szCs w:val="24"/>
        </w:rPr>
      </w:pPr>
      <w:r w:rsidRPr="008811E9">
        <w:rPr>
          <w:rFonts w:eastAsia="宋体"/>
        </w:rPr>
        <w:br w:type="page" w:clear="all"/>
      </w:r>
      <w:r w:rsidRPr="008811E9">
        <w:rPr>
          <w:rFonts w:eastAsia="宋体" w:hint="eastAsia"/>
          <w:sz w:val="24"/>
          <w:szCs w:val="24"/>
        </w:rPr>
        <w:lastRenderedPageBreak/>
        <w:t>附件</w:t>
      </w:r>
      <w:r w:rsidRPr="008811E9">
        <w:rPr>
          <w:rFonts w:eastAsia="宋体" w:hint="eastAsia"/>
          <w:sz w:val="24"/>
          <w:szCs w:val="24"/>
        </w:rPr>
        <w:t xml:space="preserve">3 </w:t>
      </w:r>
      <w:r w:rsidRPr="008811E9">
        <w:rPr>
          <w:rFonts w:eastAsia="宋体" w:hint="eastAsia"/>
          <w:sz w:val="24"/>
          <w:szCs w:val="24"/>
        </w:rPr>
        <w:t>技术要求响应及偏离表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18"/>
        <w:gridCol w:w="2410"/>
        <w:gridCol w:w="2852"/>
        <w:gridCol w:w="1900"/>
        <w:gridCol w:w="1896"/>
      </w:tblGrid>
      <w:tr w:rsidR="008811E9" w:rsidRPr="008811E9" w14:paraId="3E31384B" w14:textId="77777777" w:rsidTr="00CB0DB5">
        <w:trPr>
          <w:cantSplit/>
          <w:trHeight w:val="699"/>
          <w:jc w:val="center"/>
        </w:trPr>
        <w:tc>
          <w:tcPr>
            <w:tcW w:w="414" w:type="pct"/>
            <w:vAlign w:val="center"/>
          </w:tcPr>
          <w:p w14:paraId="538BDF29"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序号</w:t>
            </w:r>
          </w:p>
        </w:tc>
        <w:tc>
          <w:tcPr>
            <w:tcW w:w="1220" w:type="pct"/>
            <w:vAlign w:val="center"/>
          </w:tcPr>
          <w:p w14:paraId="37FCFBAA"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招标文件要求</w:t>
            </w:r>
          </w:p>
        </w:tc>
        <w:tc>
          <w:tcPr>
            <w:tcW w:w="1444" w:type="pct"/>
            <w:vAlign w:val="center"/>
          </w:tcPr>
          <w:p w14:paraId="7F4F8571"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投标响应内容</w:t>
            </w:r>
          </w:p>
        </w:tc>
        <w:tc>
          <w:tcPr>
            <w:tcW w:w="962" w:type="pct"/>
            <w:vAlign w:val="center"/>
          </w:tcPr>
          <w:p w14:paraId="28BF3457"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偏离情况</w:t>
            </w:r>
          </w:p>
        </w:tc>
        <w:tc>
          <w:tcPr>
            <w:tcW w:w="961" w:type="pct"/>
            <w:vAlign w:val="center"/>
          </w:tcPr>
          <w:p w14:paraId="4A47C3D9"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偏离原因</w:t>
            </w:r>
          </w:p>
        </w:tc>
      </w:tr>
      <w:tr w:rsidR="008811E9" w:rsidRPr="008811E9" w14:paraId="45116880" w14:textId="77777777" w:rsidTr="00CB0DB5">
        <w:trPr>
          <w:cantSplit/>
          <w:trHeight w:val="640"/>
          <w:jc w:val="center"/>
        </w:trPr>
        <w:tc>
          <w:tcPr>
            <w:tcW w:w="414" w:type="pct"/>
            <w:vAlign w:val="center"/>
          </w:tcPr>
          <w:p w14:paraId="014974A2"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1</w:t>
            </w:r>
          </w:p>
        </w:tc>
        <w:tc>
          <w:tcPr>
            <w:tcW w:w="1220" w:type="pct"/>
            <w:vAlign w:val="center"/>
          </w:tcPr>
          <w:p w14:paraId="7A0C2717" w14:textId="77777777" w:rsidR="00EE0EBD" w:rsidRPr="008811E9" w:rsidRDefault="00EE0EBD" w:rsidP="00CB0DB5">
            <w:pPr>
              <w:spacing w:line="400" w:lineRule="exact"/>
              <w:jc w:val="center"/>
              <w:rPr>
                <w:rFonts w:ascii="宋体" w:hAnsi="宋体" w:hint="eastAsia"/>
                <w:sz w:val="22"/>
                <w:szCs w:val="22"/>
              </w:rPr>
            </w:pPr>
          </w:p>
        </w:tc>
        <w:tc>
          <w:tcPr>
            <w:tcW w:w="1444" w:type="pct"/>
            <w:vAlign w:val="center"/>
          </w:tcPr>
          <w:p w14:paraId="3F449F0F" w14:textId="77777777" w:rsidR="00EE0EBD" w:rsidRPr="008811E9" w:rsidRDefault="00EE0EBD" w:rsidP="00CB0DB5">
            <w:pPr>
              <w:spacing w:line="400" w:lineRule="exact"/>
              <w:jc w:val="center"/>
              <w:rPr>
                <w:rFonts w:ascii="宋体" w:hAnsi="宋体" w:hint="eastAsia"/>
                <w:sz w:val="22"/>
                <w:szCs w:val="22"/>
              </w:rPr>
            </w:pPr>
          </w:p>
        </w:tc>
        <w:tc>
          <w:tcPr>
            <w:tcW w:w="962" w:type="pct"/>
            <w:vAlign w:val="center"/>
          </w:tcPr>
          <w:p w14:paraId="4696D1A6" w14:textId="77777777" w:rsidR="00EE0EBD" w:rsidRPr="008811E9" w:rsidRDefault="00EE0EBD" w:rsidP="00CB0DB5">
            <w:pPr>
              <w:spacing w:line="400" w:lineRule="exact"/>
              <w:jc w:val="center"/>
              <w:rPr>
                <w:rFonts w:ascii="宋体" w:hAnsi="宋体" w:hint="eastAsia"/>
                <w:sz w:val="22"/>
                <w:szCs w:val="22"/>
              </w:rPr>
            </w:pPr>
          </w:p>
        </w:tc>
        <w:tc>
          <w:tcPr>
            <w:tcW w:w="961" w:type="pct"/>
            <w:vAlign w:val="center"/>
          </w:tcPr>
          <w:p w14:paraId="22F5A6EC" w14:textId="77777777" w:rsidR="00EE0EBD" w:rsidRPr="008811E9" w:rsidRDefault="00EE0EBD" w:rsidP="00CB0DB5">
            <w:pPr>
              <w:spacing w:line="400" w:lineRule="exact"/>
              <w:jc w:val="center"/>
              <w:rPr>
                <w:rFonts w:ascii="宋体" w:hAnsi="宋体" w:hint="eastAsia"/>
                <w:sz w:val="22"/>
                <w:szCs w:val="22"/>
              </w:rPr>
            </w:pPr>
          </w:p>
        </w:tc>
      </w:tr>
      <w:tr w:rsidR="008811E9" w:rsidRPr="008811E9" w14:paraId="24FC47AC" w14:textId="77777777" w:rsidTr="00CB0DB5">
        <w:trPr>
          <w:cantSplit/>
          <w:trHeight w:val="640"/>
          <w:jc w:val="center"/>
        </w:trPr>
        <w:tc>
          <w:tcPr>
            <w:tcW w:w="414" w:type="pct"/>
            <w:vAlign w:val="center"/>
          </w:tcPr>
          <w:p w14:paraId="47E2DC41"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2</w:t>
            </w:r>
          </w:p>
        </w:tc>
        <w:tc>
          <w:tcPr>
            <w:tcW w:w="1220" w:type="pct"/>
            <w:vAlign w:val="center"/>
          </w:tcPr>
          <w:p w14:paraId="652876B6" w14:textId="77777777" w:rsidR="00EE0EBD" w:rsidRPr="008811E9" w:rsidRDefault="00EE0EBD" w:rsidP="00CB0DB5">
            <w:pPr>
              <w:spacing w:line="400" w:lineRule="exact"/>
              <w:jc w:val="center"/>
              <w:rPr>
                <w:rFonts w:ascii="宋体" w:hAnsi="宋体" w:hint="eastAsia"/>
                <w:sz w:val="22"/>
                <w:szCs w:val="22"/>
              </w:rPr>
            </w:pPr>
          </w:p>
        </w:tc>
        <w:tc>
          <w:tcPr>
            <w:tcW w:w="1444" w:type="pct"/>
            <w:vAlign w:val="center"/>
          </w:tcPr>
          <w:p w14:paraId="5C5F20CC" w14:textId="77777777" w:rsidR="00EE0EBD" w:rsidRPr="008811E9" w:rsidRDefault="00EE0EBD" w:rsidP="00CB0DB5">
            <w:pPr>
              <w:spacing w:line="400" w:lineRule="exact"/>
              <w:jc w:val="center"/>
              <w:rPr>
                <w:rFonts w:ascii="宋体" w:hAnsi="宋体" w:hint="eastAsia"/>
                <w:sz w:val="22"/>
                <w:szCs w:val="22"/>
              </w:rPr>
            </w:pPr>
          </w:p>
        </w:tc>
        <w:tc>
          <w:tcPr>
            <w:tcW w:w="962" w:type="pct"/>
            <w:vAlign w:val="center"/>
          </w:tcPr>
          <w:p w14:paraId="487A158A" w14:textId="77777777" w:rsidR="00EE0EBD" w:rsidRPr="008811E9" w:rsidRDefault="00EE0EBD" w:rsidP="00CB0DB5">
            <w:pPr>
              <w:spacing w:line="400" w:lineRule="exact"/>
              <w:jc w:val="center"/>
              <w:rPr>
                <w:rFonts w:ascii="宋体" w:hAnsi="宋体" w:hint="eastAsia"/>
                <w:sz w:val="22"/>
                <w:szCs w:val="22"/>
              </w:rPr>
            </w:pPr>
          </w:p>
        </w:tc>
        <w:tc>
          <w:tcPr>
            <w:tcW w:w="961" w:type="pct"/>
            <w:vAlign w:val="center"/>
          </w:tcPr>
          <w:p w14:paraId="0E992A66" w14:textId="77777777" w:rsidR="00EE0EBD" w:rsidRPr="008811E9" w:rsidRDefault="00EE0EBD" w:rsidP="00CB0DB5">
            <w:pPr>
              <w:spacing w:line="400" w:lineRule="exact"/>
              <w:jc w:val="center"/>
              <w:rPr>
                <w:rFonts w:ascii="宋体" w:hAnsi="宋体" w:hint="eastAsia"/>
                <w:sz w:val="22"/>
                <w:szCs w:val="22"/>
              </w:rPr>
            </w:pPr>
          </w:p>
        </w:tc>
      </w:tr>
      <w:tr w:rsidR="008811E9" w:rsidRPr="008811E9" w14:paraId="3161F077" w14:textId="77777777" w:rsidTr="00CB0DB5">
        <w:trPr>
          <w:cantSplit/>
          <w:trHeight w:val="640"/>
          <w:jc w:val="center"/>
        </w:trPr>
        <w:tc>
          <w:tcPr>
            <w:tcW w:w="414" w:type="pct"/>
            <w:vAlign w:val="center"/>
          </w:tcPr>
          <w:p w14:paraId="7D56694C"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3</w:t>
            </w:r>
          </w:p>
        </w:tc>
        <w:tc>
          <w:tcPr>
            <w:tcW w:w="1220" w:type="pct"/>
            <w:vAlign w:val="center"/>
          </w:tcPr>
          <w:p w14:paraId="77128450" w14:textId="77777777" w:rsidR="00EE0EBD" w:rsidRPr="008811E9" w:rsidRDefault="00EE0EBD" w:rsidP="00CB0DB5">
            <w:pPr>
              <w:spacing w:line="400" w:lineRule="exact"/>
              <w:jc w:val="center"/>
              <w:rPr>
                <w:rFonts w:ascii="宋体" w:hAnsi="宋体" w:hint="eastAsia"/>
                <w:sz w:val="22"/>
                <w:szCs w:val="22"/>
              </w:rPr>
            </w:pPr>
          </w:p>
        </w:tc>
        <w:tc>
          <w:tcPr>
            <w:tcW w:w="1444" w:type="pct"/>
            <w:vAlign w:val="center"/>
          </w:tcPr>
          <w:p w14:paraId="1C6AED12" w14:textId="77777777" w:rsidR="00EE0EBD" w:rsidRPr="008811E9" w:rsidRDefault="00EE0EBD" w:rsidP="00CB0DB5">
            <w:pPr>
              <w:spacing w:line="400" w:lineRule="exact"/>
              <w:jc w:val="center"/>
              <w:rPr>
                <w:rFonts w:ascii="宋体" w:hAnsi="宋体" w:hint="eastAsia"/>
                <w:sz w:val="22"/>
                <w:szCs w:val="22"/>
              </w:rPr>
            </w:pPr>
          </w:p>
        </w:tc>
        <w:tc>
          <w:tcPr>
            <w:tcW w:w="962" w:type="pct"/>
            <w:vAlign w:val="center"/>
          </w:tcPr>
          <w:p w14:paraId="4D1596B1" w14:textId="77777777" w:rsidR="00EE0EBD" w:rsidRPr="008811E9" w:rsidRDefault="00EE0EBD" w:rsidP="00CB0DB5">
            <w:pPr>
              <w:spacing w:line="400" w:lineRule="exact"/>
              <w:jc w:val="center"/>
              <w:rPr>
                <w:rFonts w:ascii="宋体" w:hAnsi="宋体" w:hint="eastAsia"/>
                <w:sz w:val="22"/>
                <w:szCs w:val="22"/>
              </w:rPr>
            </w:pPr>
          </w:p>
        </w:tc>
        <w:tc>
          <w:tcPr>
            <w:tcW w:w="961" w:type="pct"/>
            <w:vAlign w:val="center"/>
          </w:tcPr>
          <w:p w14:paraId="5042E542" w14:textId="77777777" w:rsidR="00EE0EBD" w:rsidRPr="008811E9" w:rsidRDefault="00EE0EBD" w:rsidP="00CB0DB5">
            <w:pPr>
              <w:spacing w:line="400" w:lineRule="exact"/>
              <w:jc w:val="center"/>
              <w:rPr>
                <w:rFonts w:ascii="宋体" w:hAnsi="宋体" w:hint="eastAsia"/>
                <w:sz w:val="22"/>
                <w:szCs w:val="22"/>
              </w:rPr>
            </w:pPr>
          </w:p>
        </w:tc>
      </w:tr>
      <w:tr w:rsidR="008811E9" w:rsidRPr="008811E9" w14:paraId="42CAAE0E" w14:textId="77777777" w:rsidTr="00CB0DB5">
        <w:trPr>
          <w:cantSplit/>
          <w:trHeight w:val="640"/>
          <w:jc w:val="center"/>
        </w:trPr>
        <w:tc>
          <w:tcPr>
            <w:tcW w:w="414" w:type="pct"/>
            <w:vAlign w:val="center"/>
          </w:tcPr>
          <w:p w14:paraId="1552D6C1" w14:textId="77777777" w:rsidR="00EE0EBD" w:rsidRPr="008811E9" w:rsidRDefault="00EE0EBD" w:rsidP="00CB0DB5">
            <w:pPr>
              <w:spacing w:line="400" w:lineRule="exact"/>
              <w:jc w:val="center"/>
              <w:rPr>
                <w:rFonts w:ascii="宋体" w:hAnsi="宋体" w:hint="eastAsia"/>
                <w:sz w:val="22"/>
                <w:szCs w:val="22"/>
              </w:rPr>
            </w:pPr>
          </w:p>
        </w:tc>
        <w:tc>
          <w:tcPr>
            <w:tcW w:w="1220" w:type="pct"/>
            <w:vAlign w:val="center"/>
          </w:tcPr>
          <w:p w14:paraId="26057591"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sz w:val="22"/>
                <w:szCs w:val="22"/>
              </w:rPr>
              <w:t>……</w:t>
            </w:r>
          </w:p>
        </w:tc>
        <w:tc>
          <w:tcPr>
            <w:tcW w:w="1444" w:type="pct"/>
            <w:vAlign w:val="center"/>
          </w:tcPr>
          <w:p w14:paraId="3A7C1225" w14:textId="77777777" w:rsidR="00EE0EBD" w:rsidRPr="008811E9" w:rsidRDefault="00EE0EBD" w:rsidP="00CB0DB5">
            <w:pPr>
              <w:spacing w:line="400" w:lineRule="exact"/>
              <w:jc w:val="center"/>
              <w:rPr>
                <w:rFonts w:ascii="宋体" w:hAnsi="宋体" w:hint="eastAsia"/>
                <w:sz w:val="22"/>
                <w:szCs w:val="22"/>
              </w:rPr>
            </w:pPr>
          </w:p>
        </w:tc>
        <w:tc>
          <w:tcPr>
            <w:tcW w:w="962" w:type="pct"/>
            <w:vAlign w:val="center"/>
          </w:tcPr>
          <w:p w14:paraId="44D0E072" w14:textId="77777777" w:rsidR="00EE0EBD" w:rsidRPr="008811E9" w:rsidRDefault="00EE0EBD" w:rsidP="00CB0DB5">
            <w:pPr>
              <w:spacing w:line="400" w:lineRule="exact"/>
              <w:jc w:val="center"/>
              <w:rPr>
                <w:rFonts w:ascii="宋体" w:hAnsi="宋体" w:hint="eastAsia"/>
                <w:sz w:val="22"/>
                <w:szCs w:val="22"/>
              </w:rPr>
            </w:pPr>
          </w:p>
        </w:tc>
        <w:tc>
          <w:tcPr>
            <w:tcW w:w="961" w:type="pct"/>
            <w:vAlign w:val="center"/>
          </w:tcPr>
          <w:p w14:paraId="1C3F4870" w14:textId="77777777" w:rsidR="00EE0EBD" w:rsidRPr="008811E9" w:rsidRDefault="00EE0EBD" w:rsidP="00CB0DB5">
            <w:pPr>
              <w:spacing w:line="400" w:lineRule="exact"/>
              <w:jc w:val="center"/>
              <w:rPr>
                <w:rFonts w:ascii="宋体" w:hAnsi="宋体" w:hint="eastAsia"/>
                <w:sz w:val="22"/>
                <w:szCs w:val="22"/>
              </w:rPr>
            </w:pPr>
          </w:p>
        </w:tc>
      </w:tr>
    </w:tbl>
    <w:p w14:paraId="1BF819F9" w14:textId="389391B3" w:rsidR="0032705E" w:rsidRPr="008811E9" w:rsidRDefault="00CB0DB5">
      <w:pPr>
        <w:rPr>
          <w:rFonts w:ascii="宋体" w:hAnsi="宋体" w:cs="宋体" w:hint="eastAsia"/>
          <w:sz w:val="24"/>
          <w:szCs w:val="24"/>
        </w:rPr>
      </w:pPr>
      <w:r w:rsidRPr="008811E9">
        <w:rPr>
          <w:rFonts w:ascii="宋体" w:hAnsi="宋体" w:cs="宋体" w:hint="eastAsia"/>
          <w:sz w:val="24"/>
          <w:szCs w:val="24"/>
        </w:rPr>
        <w:t>附件3-1  证明材料1，证明材料2，……</w:t>
      </w:r>
    </w:p>
    <w:p w14:paraId="18091F4E" w14:textId="77777777" w:rsidR="0032705E" w:rsidRPr="008811E9" w:rsidRDefault="0032705E">
      <w:pPr>
        <w:rPr>
          <w:sz w:val="24"/>
          <w:szCs w:val="22"/>
        </w:rPr>
      </w:pPr>
    </w:p>
    <w:p w14:paraId="3102AF81" w14:textId="77777777" w:rsidR="0032705E" w:rsidRPr="008811E9" w:rsidRDefault="00CB0DB5">
      <w:pPr>
        <w:spacing w:line="400" w:lineRule="exact"/>
        <w:rPr>
          <w:rFonts w:ascii="宋体" w:hAnsi="宋体" w:hint="eastAsia"/>
          <w:sz w:val="24"/>
          <w:szCs w:val="22"/>
        </w:rPr>
      </w:pPr>
      <w:r w:rsidRPr="008811E9">
        <w:rPr>
          <w:rFonts w:ascii="宋体" w:hAnsi="宋体" w:hint="eastAsia"/>
          <w:sz w:val="24"/>
          <w:szCs w:val="22"/>
        </w:rPr>
        <w:t>备注：</w:t>
      </w:r>
    </w:p>
    <w:p w14:paraId="4F13BC3B" w14:textId="77777777" w:rsidR="0032705E" w:rsidRPr="008811E9" w:rsidRDefault="00CB0DB5">
      <w:pPr>
        <w:spacing w:line="400" w:lineRule="exact"/>
        <w:rPr>
          <w:rFonts w:ascii="宋体" w:hAnsi="宋体" w:hint="eastAsia"/>
          <w:sz w:val="24"/>
          <w:szCs w:val="22"/>
        </w:rPr>
      </w:pPr>
      <w:r w:rsidRPr="008811E9">
        <w:rPr>
          <w:rFonts w:ascii="宋体" w:hAnsi="宋体" w:hint="eastAsia"/>
          <w:sz w:val="24"/>
          <w:szCs w:val="22"/>
        </w:rPr>
        <w:t>1.行数不够，可自行添加。</w:t>
      </w:r>
    </w:p>
    <w:p w14:paraId="43291181" w14:textId="1C629666" w:rsidR="0032705E" w:rsidRPr="008811E9" w:rsidRDefault="00CB0DB5">
      <w:pPr>
        <w:spacing w:line="400" w:lineRule="exact"/>
        <w:rPr>
          <w:rFonts w:ascii="宋体" w:hAnsi="宋体" w:hint="eastAsia"/>
          <w:sz w:val="24"/>
          <w:szCs w:val="22"/>
        </w:rPr>
      </w:pPr>
      <w:r w:rsidRPr="008811E9">
        <w:rPr>
          <w:rFonts w:ascii="宋体" w:hAnsi="宋体" w:hint="eastAsia"/>
          <w:sz w:val="24"/>
          <w:szCs w:val="22"/>
        </w:rPr>
        <w:t>2.投标人需对“第四章 采购需求”中的“二</w:t>
      </w:r>
      <w:r w:rsidR="00362033" w:rsidRPr="008811E9">
        <w:rPr>
          <w:rFonts w:ascii="宋体" w:hAnsi="宋体" w:hint="eastAsia"/>
          <w:sz w:val="24"/>
          <w:szCs w:val="22"/>
        </w:rPr>
        <w:t>、</w:t>
      </w:r>
      <w:r w:rsidRPr="008811E9">
        <w:rPr>
          <w:rFonts w:ascii="宋体" w:hAnsi="宋体" w:hint="eastAsia"/>
          <w:sz w:val="24"/>
          <w:szCs w:val="22"/>
        </w:rPr>
        <w:t>技术要求”（非实质性要求）逐条做出明确响应。</w:t>
      </w:r>
    </w:p>
    <w:p w14:paraId="19915530" w14:textId="77777777" w:rsidR="0032705E" w:rsidRPr="008811E9" w:rsidRDefault="00CB0DB5">
      <w:pPr>
        <w:spacing w:line="400" w:lineRule="exact"/>
        <w:rPr>
          <w:rFonts w:ascii="宋体" w:hAnsi="宋体" w:hint="eastAsia"/>
          <w:sz w:val="24"/>
          <w:szCs w:val="22"/>
        </w:rPr>
      </w:pPr>
      <w:r w:rsidRPr="008811E9">
        <w:rPr>
          <w:rFonts w:ascii="宋体" w:hAnsi="宋体" w:hint="eastAsia"/>
          <w:sz w:val="24"/>
          <w:szCs w:val="22"/>
        </w:rPr>
        <w:t>3.如果招标文件要求提供证明材料，投标人需将证明材料列于该表之下。</w:t>
      </w:r>
    </w:p>
    <w:p w14:paraId="777DC550" w14:textId="4C7903FE" w:rsidR="0032705E" w:rsidRPr="008811E9" w:rsidRDefault="00CB0DB5">
      <w:pPr>
        <w:spacing w:line="400" w:lineRule="exact"/>
        <w:rPr>
          <w:rFonts w:ascii="宋体" w:hAnsi="宋体" w:hint="eastAsia"/>
          <w:sz w:val="24"/>
          <w:szCs w:val="22"/>
        </w:rPr>
      </w:pPr>
      <w:r w:rsidRPr="008811E9">
        <w:rPr>
          <w:rFonts w:ascii="宋体" w:hAnsi="宋体" w:hint="eastAsia"/>
          <w:sz w:val="24"/>
          <w:szCs w:val="22"/>
        </w:rPr>
        <w:t>4.</w:t>
      </w:r>
      <w:proofErr w:type="gramStart"/>
      <w:r w:rsidRPr="008811E9">
        <w:rPr>
          <w:rFonts w:ascii="宋体" w:hAnsi="宋体" w:hint="eastAsia"/>
          <w:sz w:val="24"/>
          <w:szCs w:val="22"/>
        </w:rPr>
        <w:t>“偏离情况”列应据实</w:t>
      </w:r>
      <w:proofErr w:type="gramEnd"/>
      <w:r w:rsidRPr="008811E9">
        <w:rPr>
          <w:rFonts w:ascii="宋体" w:hAnsi="宋体" w:hint="eastAsia"/>
          <w:sz w:val="24"/>
          <w:szCs w:val="22"/>
        </w:rPr>
        <w:t>填写“无偏离”、“正偏离”或“负偏离”。</w:t>
      </w:r>
      <w:r w:rsidR="00EE0EBD" w:rsidRPr="008811E9">
        <w:rPr>
          <w:rFonts w:ascii="宋体" w:hAnsi="宋体" w:hint="eastAsia"/>
          <w:sz w:val="24"/>
          <w:szCs w:val="22"/>
        </w:rPr>
        <w:t>若存在偏离需在“偏离原因”栏中</w:t>
      </w:r>
      <w:proofErr w:type="gramStart"/>
      <w:r w:rsidR="00EE0EBD" w:rsidRPr="008811E9">
        <w:rPr>
          <w:rFonts w:ascii="宋体" w:hAnsi="宋体" w:hint="eastAsia"/>
          <w:sz w:val="24"/>
          <w:szCs w:val="22"/>
        </w:rPr>
        <w:t>作出</w:t>
      </w:r>
      <w:proofErr w:type="gramEnd"/>
      <w:r w:rsidR="00EE0EBD" w:rsidRPr="008811E9">
        <w:rPr>
          <w:rFonts w:ascii="宋体" w:hAnsi="宋体" w:hint="eastAsia"/>
          <w:sz w:val="24"/>
          <w:szCs w:val="22"/>
        </w:rPr>
        <w:t>说明。</w:t>
      </w:r>
    </w:p>
    <w:p w14:paraId="2F0774B7" w14:textId="77777777" w:rsidR="0032705E" w:rsidRPr="008811E9" w:rsidRDefault="0032705E"/>
    <w:p w14:paraId="4C1564A0" w14:textId="77777777" w:rsidR="0032705E" w:rsidRPr="008811E9" w:rsidRDefault="0032705E"/>
    <w:p w14:paraId="6BC2274A" w14:textId="77777777" w:rsidR="0032705E" w:rsidRPr="008811E9" w:rsidRDefault="00CB0DB5">
      <w:pPr>
        <w:pStyle w:val="2"/>
        <w:rPr>
          <w:rFonts w:eastAsia="宋体"/>
          <w:sz w:val="24"/>
          <w:szCs w:val="24"/>
        </w:rPr>
      </w:pPr>
      <w:r w:rsidRPr="008811E9">
        <w:rPr>
          <w:rFonts w:eastAsia="宋体"/>
        </w:rPr>
        <w:br w:type="page" w:clear="all"/>
      </w:r>
      <w:r w:rsidRPr="008811E9">
        <w:rPr>
          <w:rFonts w:eastAsia="宋体" w:hint="eastAsia"/>
          <w:sz w:val="24"/>
          <w:szCs w:val="24"/>
        </w:rPr>
        <w:lastRenderedPageBreak/>
        <w:t>附件</w:t>
      </w:r>
      <w:r w:rsidRPr="008811E9">
        <w:rPr>
          <w:rFonts w:eastAsia="宋体" w:hint="eastAsia"/>
          <w:sz w:val="24"/>
          <w:szCs w:val="24"/>
        </w:rPr>
        <w:t xml:space="preserve">4 </w:t>
      </w:r>
      <w:r w:rsidRPr="008811E9">
        <w:rPr>
          <w:rFonts w:eastAsia="宋体" w:hint="eastAsia"/>
          <w:sz w:val="24"/>
          <w:szCs w:val="24"/>
        </w:rPr>
        <w:t>商务要求响应及偏离表</w:t>
      </w:r>
    </w:p>
    <w:tbl>
      <w:tblPr>
        <w:tblW w:w="5000"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6"/>
        <w:gridCol w:w="2738"/>
        <w:gridCol w:w="2852"/>
        <w:gridCol w:w="1900"/>
        <w:gridCol w:w="1900"/>
      </w:tblGrid>
      <w:tr w:rsidR="008811E9" w:rsidRPr="008811E9" w14:paraId="513BFEBF" w14:textId="77777777" w:rsidTr="00CB0DB5">
        <w:trPr>
          <w:cantSplit/>
        </w:trPr>
        <w:tc>
          <w:tcPr>
            <w:tcW w:w="246" w:type="pct"/>
            <w:vAlign w:val="center"/>
          </w:tcPr>
          <w:p w14:paraId="6134C8C5" w14:textId="77777777" w:rsidR="00EE0EBD" w:rsidRPr="008811E9" w:rsidRDefault="00EE0EBD" w:rsidP="00CB0DB5">
            <w:pPr>
              <w:spacing w:line="400" w:lineRule="exact"/>
              <w:jc w:val="center"/>
              <w:rPr>
                <w:rFonts w:ascii="宋体" w:hAnsi="宋体" w:hint="eastAsia"/>
                <w:sz w:val="22"/>
                <w:szCs w:val="22"/>
              </w:rPr>
            </w:pPr>
            <w:bookmarkStart w:id="221" w:name="_Hlk162339567"/>
            <w:r w:rsidRPr="008811E9">
              <w:rPr>
                <w:rFonts w:ascii="宋体" w:hAnsi="宋体" w:hint="eastAsia"/>
                <w:sz w:val="22"/>
                <w:szCs w:val="22"/>
              </w:rPr>
              <w:t>序号</w:t>
            </w:r>
          </w:p>
        </w:tc>
        <w:tc>
          <w:tcPr>
            <w:tcW w:w="1386" w:type="pct"/>
            <w:vAlign w:val="center"/>
          </w:tcPr>
          <w:p w14:paraId="410719EA"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招标文件要求</w:t>
            </w:r>
          </w:p>
        </w:tc>
        <w:tc>
          <w:tcPr>
            <w:tcW w:w="1444" w:type="pct"/>
            <w:vAlign w:val="center"/>
          </w:tcPr>
          <w:p w14:paraId="4879F282"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投标响应内容</w:t>
            </w:r>
          </w:p>
        </w:tc>
        <w:tc>
          <w:tcPr>
            <w:tcW w:w="962" w:type="pct"/>
            <w:vAlign w:val="center"/>
          </w:tcPr>
          <w:p w14:paraId="09595087" w14:textId="77777777" w:rsidR="00EE0EBD" w:rsidRPr="008811E9" w:rsidRDefault="00EE0EBD" w:rsidP="00CB0DB5">
            <w:pPr>
              <w:spacing w:line="400" w:lineRule="exact"/>
              <w:jc w:val="center"/>
              <w:rPr>
                <w:rFonts w:ascii="宋体" w:hAnsi="宋体" w:hint="eastAsia"/>
                <w:sz w:val="22"/>
                <w:szCs w:val="22"/>
              </w:rPr>
            </w:pPr>
            <w:r w:rsidRPr="008811E9">
              <w:rPr>
                <w:rFonts w:hint="eastAsia"/>
                <w:sz w:val="22"/>
                <w:szCs w:val="22"/>
              </w:rPr>
              <w:t>偏离情况</w:t>
            </w:r>
          </w:p>
        </w:tc>
        <w:tc>
          <w:tcPr>
            <w:tcW w:w="962" w:type="pct"/>
            <w:vAlign w:val="center"/>
          </w:tcPr>
          <w:p w14:paraId="427302B7" w14:textId="77777777" w:rsidR="00EE0EBD" w:rsidRPr="008811E9" w:rsidRDefault="00EE0EBD" w:rsidP="00CB0DB5">
            <w:pPr>
              <w:spacing w:line="400" w:lineRule="exact"/>
              <w:jc w:val="center"/>
              <w:rPr>
                <w:sz w:val="22"/>
                <w:szCs w:val="22"/>
              </w:rPr>
            </w:pPr>
            <w:r w:rsidRPr="008811E9">
              <w:rPr>
                <w:sz w:val="22"/>
                <w:szCs w:val="22"/>
              </w:rPr>
              <w:t>偏离原因</w:t>
            </w:r>
          </w:p>
        </w:tc>
      </w:tr>
      <w:tr w:rsidR="008811E9" w:rsidRPr="008811E9" w14:paraId="44D7ED16" w14:textId="77777777" w:rsidTr="00CB0DB5">
        <w:trPr>
          <w:cantSplit/>
          <w:trHeight w:val="640"/>
        </w:trPr>
        <w:tc>
          <w:tcPr>
            <w:tcW w:w="246" w:type="pct"/>
          </w:tcPr>
          <w:p w14:paraId="05A8BE2E"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1</w:t>
            </w:r>
          </w:p>
        </w:tc>
        <w:tc>
          <w:tcPr>
            <w:tcW w:w="1386" w:type="pct"/>
          </w:tcPr>
          <w:p w14:paraId="3594A78E" w14:textId="77777777" w:rsidR="00EE0EBD" w:rsidRPr="008811E9" w:rsidRDefault="00EE0EBD" w:rsidP="00CB0DB5">
            <w:pPr>
              <w:spacing w:line="400" w:lineRule="exact"/>
              <w:jc w:val="center"/>
              <w:rPr>
                <w:rFonts w:ascii="宋体" w:hAnsi="宋体" w:hint="eastAsia"/>
                <w:sz w:val="22"/>
                <w:szCs w:val="22"/>
              </w:rPr>
            </w:pPr>
          </w:p>
        </w:tc>
        <w:tc>
          <w:tcPr>
            <w:tcW w:w="1444" w:type="pct"/>
          </w:tcPr>
          <w:p w14:paraId="22ECB8F2" w14:textId="77777777" w:rsidR="00EE0EBD" w:rsidRPr="008811E9" w:rsidRDefault="00EE0EBD" w:rsidP="00CB0DB5">
            <w:pPr>
              <w:spacing w:line="400" w:lineRule="exact"/>
              <w:jc w:val="center"/>
              <w:rPr>
                <w:rFonts w:ascii="宋体" w:hAnsi="宋体" w:hint="eastAsia"/>
                <w:sz w:val="22"/>
                <w:szCs w:val="22"/>
              </w:rPr>
            </w:pPr>
          </w:p>
        </w:tc>
        <w:tc>
          <w:tcPr>
            <w:tcW w:w="962" w:type="pct"/>
          </w:tcPr>
          <w:p w14:paraId="6E7FE4E4" w14:textId="77777777" w:rsidR="00EE0EBD" w:rsidRPr="008811E9" w:rsidRDefault="00EE0EBD" w:rsidP="00CB0DB5">
            <w:pPr>
              <w:spacing w:line="400" w:lineRule="exact"/>
              <w:jc w:val="center"/>
              <w:rPr>
                <w:rFonts w:ascii="宋体" w:hAnsi="宋体" w:hint="eastAsia"/>
                <w:sz w:val="22"/>
                <w:szCs w:val="22"/>
              </w:rPr>
            </w:pPr>
          </w:p>
        </w:tc>
        <w:tc>
          <w:tcPr>
            <w:tcW w:w="962" w:type="pct"/>
          </w:tcPr>
          <w:p w14:paraId="3B7CFBE2" w14:textId="77777777" w:rsidR="00EE0EBD" w:rsidRPr="008811E9" w:rsidRDefault="00EE0EBD" w:rsidP="00CB0DB5">
            <w:pPr>
              <w:spacing w:line="400" w:lineRule="exact"/>
              <w:jc w:val="center"/>
              <w:rPr>
                <w:rFonts w:ascii="宋体" w:hAnsi="宋体" w:hint="eastAsia"/>
                <w:sz w:val="22"/>
                <w:szCs w:val="22"/>
              </w:rPr>
            </w:pPr>
          </w:p>
        </w:tc>
      </w:tr>
      <w:tr w:rsidR="008811E9" w:rsidRPr="008811E9" w14:paraId="4466F272" w14:textId="77777777" w:rsidTr="00CB0DB5">
        <w:trPr>
          <w:cantSplit/>
          <w:trHeight w:val="640"/>
        </w:trPr>
        <w:tc>
          <w:tcPr>
            <w:tcW w:w="246" w:type="pct"/>
          </w:tcPr>
          <w:p w14:paraId="2AAF329F"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2</w:t>
            </w:r>
          </w:p>
        </w:tc>
        <w:tc>
          <w:tcPr>
            <w:tcW w:w="1386" w:type="pct"/>
          </w:tcPr>
          <w:p w14:paraId="1E35B822" w14:textId="77777777" w:rsidR="00EE0EBD" w:rsidRPr="008811E9" w:rsidRDefault="00EE0EBD" w:rsidP="00CB0DB5">
            <w:pPr>
              <w:spacing w:line="400" w:lineRule="exact"/>
              <w:jc w:val="center"/>
              <w:rPr>
                <w:rFonts w:ascii="宋体" w:hAnsi="宋体" w:hint="eastAsia"/>
                <w:sz w:val="22"/>
                <w:szCs w:val="22"/>
              </w:rPr>
            </w:pPr>
          </w:p>
        </w:tc>
        <w:tc>
          <w:tcPr>
            <w:tcW w:w="1444" w:type="pct"/>
          </w:tcPr>
          <w:p w14:paraId="0DE5B6F0" w14:textId="77777777" w:rsidR="00EE0EBD" w:rsidRPr="008811E9" w:rsidRDefault="00EE0EBD" w:rsidP="00CB0DB5">
            <w:pPr>
              <w:spacing w:line="400" w:lineRule="exact"/>
              <w:jc w:val="center"/>
              <w:rPr>
                <w:rFonts w:ascii="宋体" w:hAnsi="宋体" w:hint="eastAsia"/>
                <w:sz w:val="22"/>
                <w:szCs w:val="22"/>
              </w:rPr>
            </w:pPr>
          </w:p>
        </w:tc>
        <w:tc>
          <w:tcPr>
            <w:tcW w:w="962" w:type="pct"/>
          </w:tcPr>
          <w:p w14:paraId="40A7CCB6" w14:textId="77777777" w:rsidR="00EE0EBD" w:rsidRPr="008811E9" w:rsidRDefault="00EE0EBD" w:rsidP="00CB0DB5">
            <w:pPr>
              <w:spacing w:line="400" w:lineRule="exact"/>
              <w:jc w:val="center"/>
              <w:rPr>
                <w:rFonts w:ascii="宋体" w:hAnsi="宋体" w:hint="eastAsia"/>
                <w:sz w:val="22"/>
                <w:szCs w:val="22"/>
              </w:rPr>
            </w:pPr>
          </w:p>
        </w:tc>
        <w:tc>
          <w:tcPr>
            <w:tcW w:w="962" w:type="pct"/>
          </w:tcPr>
          <w:p w14:paraId="00652C73" w14:textId="77777777" w:rsidR="00EE0EBD" w:rsidRPr="008811E9" w:rsidRDefault="00EE0EBD" w:rsidP="00CB0DB5">
            <w:pPr>
              <w:spacing w:line="400" w:lineRule="exact"/>
              <w:jc w:val="center"/>
              <w:rPr>
                <w:rFonts w:ascii="宋体" w:hAnsi="宋体" w:hint="eastAsia"/>
                <w:sz w:val="22"/>
                <w:szCs w:val="22"/>
              </w:rPr>
            </w:pPr>
          </w:p>
        </w:tc>
      </w:tr>
      <w:tr w:rsidR="008811E9" w:rsidRPr="008811E9" w14:paraId="1E336745" w14:textId="77777777" w:rsidTr="00CB0DB5">
        <w:trPr>
          <w:cantSplit/>
          <w:trHeight w:val="640"/>
        </w:trPr>
        <w:tc>
          <w:tcPr>
            <w:tcW w:w="246" w:type="pct"/>
          </w:tcPr>
          <w:p w14:paraId="3C6FE1DF"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hint="eastAsia"/>
                <w:sz w:val="22"/>
                <w:szCs w:val="22"/>
              </w:rPr>
              <w:t>3</w:t>
            </w:r>
          </w:p>
        </w:tc>
        <w:tc>
          <w:tcPr>
            <w:tcW w:w="1386" w:type="pct"/>
          </w:tcPr>
          <w:p w14:paraId="2B3903CD" w14:textId="77777777" w:rsidR="00EE0EBD" w:rsidRPr="008811E9" w:rsidRDefault="00EE0EBD" w:rsidP="00CB0DB5">
            <w:pPr>
              <w:spacing w:line="400" w:lineRule="exact"/>
              <w:jc w:val="center"/>
              <w:rPr>
                <w:rFonts w:ascii="宋体" w:hAnsi="宋体" w:hint="eastAsia"/>
                <w:sz w:val="22"/>
                <w:szCs w:val="22"/>
              </w:rPr>
            </w:pPr>
          </w:p>
        </w:tc>
        <w:tc>
          <w:tcPr>
            <w:tcW w:w="1444" w:type="pct"/>
          </w:tcPr>
          <w:p w14:paraId="45539681" w14:textId="77777777" w:rsidR="00EE0EBD" w:rsidRPr="008811E9" w:rsidRDefault="00EE0EBD" w:rsidP="00CB0DB5">
            <w:pPr>
              <w:spacing w:line="400" w:lineRule="exact"/>
              <w:jc w:val="center"/>
              <w:rPr>
                <w:rFonts w:ascii="宋体" w:hAnsi="宋体" w:hint="eastAsia"/>
                <w:sz w:val="22"/>
                <w:szCs w:val="22"/>
              </w:rPr>
            </w:pPr>
          </w:p>
        </w:tc>
        <w:tc>
          <w:tcPr>
            <w:tcW w:w="962" w:type="pct"/>
          </w:tcPr>
          <w:p w14:paraId="32C1B432" w14:textId="77777777" w:rsidR="00EE0EBD" w:rsidRPr="008811E9" w:rsidRDefault="00EE0EBD" w:rsidP="00CB0DB5">
            <w:pPr>
              <w:spacing w:line="400" w:lineRule="exact"/>
              <w:jc w:val="center"/>
              <w:rPr>
                <w:rFonts w:ascii="宋体" w:hAnsi="宋体" w:hint="eastAsia"/>
                <w:sz w:val="22"/>
                <w:szCs w:val="22"/>
              </w:rPr>
            </w:pPr>
          </w:p>
        </w:tc>
        <w:tc>
          <w:tcPr>
            <w:tcW w:w="962" w:type="pct"/>
          </w:tcPr>
          <w:p w14:paraId="4C2ABA21" w14:textId="77777777" w:rsidR="00EE0EBD" w:rsidRPr="008811E9" w:rsidRDefault="00EE0EBD" w:rsidP="00CB0DB5">
            <w:pPr>
              <w:spacing w:line="400" w:lineRule="exact"/>
              <w:jc w:val="center"/>
              <w:rPr>
                <w:rFonts w:ascii="宋体" w:hAnsi="宋体" w:hint="eastAsia"/>
                <w:sz w:val="22"/>
                <w:szCs w:val="22"/>
              </w:rPr>
            </w:pPr>
          </w:p>
        </w:tc>
      </w:tr>
      <w:tr w:rsidR="008811E9" w:rsidRPr="008811E9" w14:paraId="1E70E549" w14:textId="77777777" w:rsidTr="00CB0DB5">
        <w:trPr>
          <w:cantSplit/>
          <w:trHeight w:val="640"/>
        </w:trPr>
        <w:tc>
          <w:tcPr>
            <w:tcW w:w="246" w:type="pct"/>
          </w:tcPr>
          <w:p w14:paraId="350D8F65" w14:textId="77777777" w:rsidR="00EE0EBD" w:rsidRPr="008811E9" w:rsidRDefault="00EE0EBD" w:rsidP="00CB0DB5">
            <w:pPr>
              <w:spacing w:line="400" w:lineRule="exact"/>
              <w:jc w:val="center"/>
              <w:rPr>
                <w:rFonts w:ascii="宋体" w:hAnsi="宋体" w:hint="eastAsia"/>
                <w:sz w:val="22"/>
                <w:szCs w:val="22"/>
              </w:rPr>
            </w:pPr>
          </w:p>
        </w:tc>
        <w:tc>
          <w:tcPr>
            <w:tcW w:w="1386" w:type="pct"/>
          </w:tcPr>
          <w:p w14:paraId="6442DA8C" w14:textId="77777777" w:rsidR="00EE0EBD" w:rsidRPr="008811E9" w:rsidRDefault="00EE0EBD" w:rsidP="00CB0DB5">
            <w:pPr>
              <w:spacing w:line="400" w:lineRule="exact"/>
              <w:jc w:val="center"/>
              <w:rPr>
                <w:rFonts w:ascii="宋体" w:hAnsi="宋体" w:hint="eastAsia"/>
                <w:sz w:val="22"/>
                <w:szCs w:val="22"/>
              </w:rPr>
            </w:pPr>
            <w:r w:rsidRPr="008811E9">
              <w:rPr>
                <w:rFonts w:ascii="宋体" w:hAnsi="宋体"/>
                <w:sz w:val="22"/>
                <w:szCs w:val="22"/>
              </w:rPr>
              <w:t>……</w:t>
            </w:r>
          </w:p>
        </w:tc>
        <w:tc>
          <w:tcPr>
            <w:tcW w:w="1444" w:type="pct"/>
          </w:tcPr>
          <w:p w14:paraId="73C72A49" w14:textId="77777777" w:rsidR="00EE0EBD" w:rsidRPr="008811E9" w:rsidRDefault="00EE0EBD" w:rsidP="00CB0DB5">
            <w:pPr>
              <w:spacing w:line="400" w:lineRule="exact"/>
              <w:jc w:val="center"/>
              <w:rPr>
                <w:rFonts w:ascii="宋体" w:hAnsi="宋体" w:hint="eastAsia"/>
                <w:sz w:val="22"/>
                <w:szCs w:val="22"/>
              </w:rPr>
            </w:pPr>
          </w:p>
        </w:tc>
        <w:tc>
          <w:tcPr>
            <w:tcW w:w="962" w:type="pct"/>
          </w:tcPr>
          <w:p w14:paraId="3AAE3545" w14:textId="77777777" w:rsidR="00EE0EBD" w:rsidRPr="008811E9" w:rsidRDefault="00EE0EBD" w:rsidP="00CB0DB5">
            <w:pPr>
              <w:spacing w:line="400" w:lineRule="exact"/>
              <w:jc w:val="center"/>
              <w:rPr>
                <w:rFonts w:ascii="宋体" w:hAnsi="宋体" w:hint="eastAsia"/>
                <w:sz w:val="22"/>
                <w:szCs w:val="22"/>
              </w:rPr>
            </w:pPr>
          </w:p>
        </w:tc>
        <w:tc>
          <w:tcPr>
            <w:tcW w:w="962" w:type="pct"/>
          </w:tcPr>
          <w:p w14:paraId="483E708E" w14:textId="77777777" w:rsidR="00EE0EBD" w:rsidRPr="008811E9" w:rsidRDefault="00EE0EBD" w:rsidP="00CB0DB5">
            <w:pPr>
              <w:spacing w:line="400" w:lineRule="exact"/>
              <w:jc w:val="center"/>
              <w:rPr>
                <w:rFonts w:ascii="宋体" w:hAnsi="宋体" w:hint="eastAsia"/>
                <w:sz w:val="22"/>
                <w:szCs w:val="22"/>
              </w:rPr>
            </w:pPr>
          </w:p>
        </w:tc>
      </w:tr>
    </w:tbl>
    <w:p w14:paraId="102F3C62" w14:textId="7C498EE7" w:rsidR="0032705E" w:rsidRPr="008811E9" w:rsidRDefault="00CB0DB5">
      <w:pPr>
        <w:rPr>
          <w:rFonts w:ascii="宋体" w:hAnsi="宋体" w:cs="宋体" w:hint="eastAsia"/>
          <w:sz w:val="24"/>
          <w:szCs w:val="24"/>
        </w:rPr>
      </w:pPr>
      <w:r w:rsidRPr="008811E9">
        <w:rPr>
          <w:rFonts w:ascii="宋体" w:hAnsi="宋体" w:cs="宋体" w:hint="eastAsia"/>
          <w:sz w:val="24"/>
          <w:szCs w:val="24"/>
        </w:rPr>
        <w:t>附件4-1  证明</w:t>
      </w:r>
      <w:r w:rsidRPr="008811E9">
        <w:rPr>
          <w:rFonts w:ascii="宋体" w:hAnsi="宋体" w:cs="宋体"/>
          <w:sz w:val="24"/>
          <w:szCs w:val="24"/>
        </w:rPr>
        <w:t>材料</w:t>
      </w:r>
      <w:r w:rsidRPr="008811E9">
        <w:rPr>
          <w:rFonts w:ascii="宋体" w:hAnsi="宋体" w:cs="宋体" w:hint="eastAsia"/>
          <w:sz w:val="24"/>
          <w:szCs w:val="24"/>
        </w:rPr>
        <w:t>1，证明</w:t>
      </w:r>
      <w:r w:rsidRPr="008811E9">
        <w:rPr>
          <w:rFonts w:ascii="宋体" w:hAnsi="宋体" w:cs="宋体"/>
          <w:sz w:val="24"/>
          <w:szCs w:val="24"/>
        </w:rPr>
        <w:t>材料</w:t>
      </w:r>
      <w:r w:rsidRPr="008811E9">
        <w:rPr>
          <w:rFonts w:ascii="宋体" w:hAnsi="宋体" w:cs="宋体" w:hint="eastAsia"/>
          <w:sz w:val="24"/>
          <w:szCs w:val="24"/>
        </w:rPr>
        <w:t>2，</w:t>
      </w:r>
      <w:r w:rsidRPr="008811E9">
        <w:rPr>
          <w:rFonts w:ascii="宋体" w:hAnsi="宋体" w:cs="宋体"/>
          <w:sz w:val="24"/>
          <w:szCs w:val="24"/>
        </w:rPr>
        <w:t>……</w:t>
      </w:r>
    </w:p>
    <w:p w14:paraId="7F2C3212" w14:textId="77777777" w:rsidR="0032705E" w:rsidRPr="008811E9" w:rsidRDefault="0032705E">
      <w:pPr>
        <w:spacing w:line="400" w:lineRule="exact"/>
        <w:rPr>
          <w:rFonts w:ascii="宋体" w:hAnsi="宋体" w:hint="eastAsia"/>
          <w:sz w:val="24"/>
          <w:szCs w:val="24"/>
        </w:rPr>
      </w:pPr>
    </w:p>
    <w:p w14:paraId="5D89DEC3"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备注</w:t>
      </w:r>
      <w:r w:rsidRPr="008811E9">
        <w:rPr>
          <w:rFonts w:ascii="宋体" w:hAnsi="宋体"/>
          <w:sz w:val="24"/>
          <w:szCs w:val="24"/>
        </w:rPr>
        <w:t>：</w:t>
      </w:r>
    </w:p>
    <w:p w14:paraId="0D33D35B" w14:textId="77777777" w:rsidR="0032705E" w:rsidRPr="008811E9" w:rsidRDefault="00CB0DB5">
      <w:pPr>
        <w:spacing w:line="400" w:lineRule="exact"/>
        <w:rPr>
          <w:rFonts w:ascii="宋体" w:hAnsi="宋体" w:hint="eastAsia"/>
          <w:sz w:val="24"/>
          <w:szCs w:val="24"/>
        </w:rPr>
      </w:pPr>
      <w:bookmarkStart w:id="222" w:name="_Hlk195273471"/>
      <w:r w:rsidRPr="008811E9">
        <w:rPr>
          <w:rFonts w:ascii="宋体" w:hAnsi="宋体" w:hint="eastAsia"/>
          <w:sz w:val="24"/>
          <w:szCs w:val="24"/>
        </w:rPr>
        <w:t>1.行数不够，可自行添加。</w:t>
      </w:r>
    </w:p>
    <w:bookmarkEnd w:id="222"/>
    <w:p w14:paraId="18400ED8" w14:textId="792CAE4F"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2.投标人需对</w:t>
      </w:r>
      <w:bookmarkStart w:id="223" w:name="_Hlk219799096"/>
      <w:r w:rsidRPr="008811E9">
        <w:rPr>
          <w:rFonts w:ascii="宋体" w:hAnsi="宋体" w:hint="eastAsia"/>
          <w:sz w:val="24"/>
          <w:szCs w:val="24"/>
        </w:rPr>
        <w:t>“第四章 采购需求”</w:t>
      </w:r>
      <w:bookmarkEnd w:id="223"/>
      <w:r w:rsidRPr="008811E9">
        <w:rPr>
          <w:rFonts w:ascii="宋体" w:hAnsi="宋体" w:hint="eastAsia"/>
          <w:sz w:val="24"/>
          <w:szCs w:val="24"/>
        </w:rPr>
        <w:t>中的“三</w:t>
      </w:r>
      <w:r w:rsidR="00362033" w:rsidRPr="008811E9">
        <w:rPr>
          <w:rFonts w:ascii="宋体" w:hAnsi="宋体" w:hint="eastAsia"/>
          <w:sz w:val="24"/>
          <w:szCs w:val="24"/>
        </w:rPr>
        <w:t>、</w:t>
      </w:r>
      <w:r w:rsidRPr="008811E9">
        <w:rPr>
          <w:rFonts w:ascii="宋体" w:hAnsi="宋体" w:hint="eastAsia"/>
          <w:sz w:val="24"/>
          <w:szCs w:val="24"/>
        </w:rPr>
        <w:t>商务要求”（非实质性要求）逐条做出明确响应。</w:t>
      </w:r>
    </w:p>
    <w:p w14:paraId="6C864491"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3.如果招标</w:t>
      </w:r>
      <w:r w:rsidRPr="008811E9">
        <w:rPr>
          <w:rFonts w:ascii="宋体" w:hAnsi="宋体"/>
          <w:sz w:val="24"/>
          <w:szCs w:val="24"/>
        </w:rPr>
        <w:t>文件要求提供</w:t>
      </w:r>
      <w:r w:rsidRPr="008811E9">
        <w:rPr>
          <w:rFonts w:ascii="宋体" w:hAnsi="宋体" w:hint="eastAsia"/>
          <w:sz w:val="24"/>
          <w:szCs w:val="24"/>
        </w:rPr>
        <w:t>证明</w:t>
      </w:r>
      <w:r w:rsidRPr="008811E9">
        <w:rPr>
          <w:rFonts w:ascii="宋体" w:hAnsi="宋体"/>
          <w:sz w:val="24"/>
          <w:szCs w:val="24"/>
        </w:rPr>
        <w:t>材料，</w:t>
      </w:r>
      <w:r w:rsidRPr="008811E9">
        <w:rPr>
          <w:rFonts w:ascii="宋体" w:hAnsi="宋体" w:hint="eastAsia"/>
          <w:sz w:val="24"/>
          <w:szCs w:val="24"/>
        </w:rPr>
        <w:t>投标人需</w:t>
      </w:r>
      <w:r w:rsidRPr="008811E9">
        <w:rPr>
          <w:rFonts w:ascii="宋体" w:hAnsi="宋体"/>
          <w:sz w:val="24"/>
          <w:szCs w:val="24"/>
        </w:rPr>
        <w:t>将证明材料</w:t>
      </w:r>
      <w:r w:rsidRPr="008811E9">
        <w:rPr>
          <w:rFonts w:ascii="宋体" w:hAnsi="宋体" w:hint="eastAsia"/>
          <w:sz w:val="24"/>
          <w:szCs w:val="24"/>
        </w:rPr>
        <w:t>列于</w:t>
      </w:r>
      <w:r w:rsidRPr="008811E9">
        <w:rPr>
          <w:rFonts w:ascii="宋体" w:hAnsi="宋体"/>
          <w:sz w:val="24"/>
          <w:szCs w:val="24"/>
        </w:rPr>
        <w:t>该表之下。</w:t>
      </w:r>
      <w:bookmarkEnd w:id="221"/>
    </w:p>
    <w:p w14:paraId="76014F2E" w14:textId="30396098" w:rsidR="0032705E" w:rsidRPr="008811E9" w:rsidRDefault="00CB0DB5">
      <w:pPr>
        <w:spacing w:line="400" w:lineRule="exact"/>
        <w:rPr>
          <w:rFonts w:ascii="宋体" w:hAnsi="宋体" w:hint="eastAsia"/>
          <w:sz w:val="24"/>
          <w:szCs w:val="22"/>
        </w:rPr>
      </w:pPr>
      <w:r w:rsidRPr="008811E9">
        <w:rPr>
          <w:rFonts w:ascii="宋体" w:hAnsi="宋体" w:hint="eastAsia"/>
          <w:sz w:val="24"/>
          <w:szCs w:val="22"/>
        </w:rPr>
        <w:t>4.</w:t>
      </w:r>
      <w:proofErr w:type="gramStart"/>
      <w:r w:rsidRPr="008811E9">
        <w:rPr>
          <w:rFonts w:ascii="宋体" w:hAnsi="宋体" w:hint="eastAsia"/>
          <w:sz w:val="24"/>
          <w:szCs w:val="22"/>
        </w:rPr>
        <w:t>“偏离情况”列应据实</w:t>
      </w:r>
      <w:proofErr w:type="gramEnd"/>
      <w:r w:rsidRPr="008811E9">
        <w:rPr>
          <w:rFonts w:ascii="宋体" w:hAnsi="宋体" w:hint="eastAsia"/>
          <w:sz w:val="24"/>
          <w:szCs w:val="22"/>
        </w:rPr>
        <w:t>填写“无偏离”、“正偏离”或“负偏离”。</w:t>
      </w:r>
      <w:r w:rsidR="00EE0EBD" w:rsidRPr="008811E9">
        <w:rPr>
          <w:rFonts w:ascii="宋体" w:hAnsi="宋体" w:hint="eastAsia"/>
          <w:sz w:val="24"/>
          <w:szCs w:val="22"/>
        </w:rPr>
        <w:t>若存在偏离需在“偏离原因”栏中</w:t>
      </w:r>
      <w:proofErr w:type="gramStart"/>
      <w:r w:rsidR="00EE0EBD" w:rsidRPr="008811E9">
        <w:rPr>
          <w:rFonts w:ascii="宋体" w:hAnsi="宋体" w:hint="eastAsia"/>
          <w:sz w:val="24"/>
          <w:szCs w:val="22"/>
        </w:rPr>
        <w:t>作出</w:t>
      </w:r>
      <w:proofErr w:type="gramEnd"/>
      <w:r w:rsidR="00EE0EBD" w:rsidRPr="008811E9">
        <w:rPr>
          <w:rFonts w:ascii="宋体" w:hAnsi="宋体" w:hint="eastAsia"/>
          <w:sz w:val="24"/>
          <w:szCs w:val="22"/>
        </w:rPr>
        <w:t>说明。</w:t>
      </w:r>
    </w:p>
    <w:p w14:paraId="2B47961E" w14:textId="77777777" w:rsidR="0032705E" w:rsidRPr="008811E9" w:rsidRDefault="00CB0DB5">
      <w:pPr>
        <w:pStyle w:val="2"/>
        <w:rPr>
          <w:rFonts w:eastAsia="宋体"/>
          <w:sz w:val="24"/>
          <w:szCs w:val="24"/>
        </w:rPr>
      </w:pPr>
      <w:r w:rsidRPr="008811E9">
        <w:br w:type="page" w:clear="all"/>
      </w:r>
      <w:bookmarkStart w:id="224" w:name="_Hlk162340974"/>
      <w:r w:rsidRPr="008811E9">
        <w:rPr>
          <w:rFonts w:eastAsia="宋体" w:hint="eastAsia"/>
          <w:sz w:val="24"/>
          <w:szCs w:val="24"/>
        </w:rPr>
        <w:lastRenderedPageBreak/>
        <w:t>附件</w:t>
      </w:r>
      <w:r w:rsidRPr="008811E9">
        <w:rPr>
          <w:rFonts w:eastAsia="宋体" w:hint="eastAsia"/>
          <w:sz w:val="24"/>
          <w:szCs w:val="24"/>
        </w:rPr>
        <w:t xml:space="preserve">5 </w:t>
      </w:r>
      <w:r w:rsidRPr="008811E9">
        <w:rPr>
          <w:rFonts w:eastAsia="宋体" w:hint="eastAsia"/>
          <w:sz w:val="24"/>
          <w:szCs w:val="24"/>
        </w:rPr>
        <w:t>合同条款偏离表</w:t>
      </w:r>
      <w:bookmarkEnd w:id="22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3"/>
        <w:gridCol w:w="2748"/>
        <w:gridCol w:w="2791"/>
        <w:gridCol w:w="2525"/>
        <w:gridCol w:w="939"/>
      </w:tblGrid>
      <w:tr w:rsidR="008811E9" w:rsidRPr="008811E9" w14:paraId="01802520" w14:textId="77777777" w:rsidTr="00CB0DB5">
        <w:trPr>
          <w:trHeight w:val="930"/>
          <w:jc w:val="center"/>
        </w:trPr>
        <w:tc>
          <w:tcPr>
            <w:tcW w:w="0" w:type="auto"/>
            <w:gridSpan w:val="5"/>
            <w:tcBorders>
              <w:top w:val="single" w:sz="4" w:space="0" w:color="auto"/>
              <w:left w:val="single" w:sz="4" w:space="0" w:color="auto"/>
              <w:bottom w:val="single" w:sz="4" w:space="0" w:color="auto"/>
              <w:right w:val="single" w:sz="4" w:space="0" w:color="auto"/>
            </w:tcBorders>
            <w:vAlign w:val="center"/>
          </w:tcPr>
          <w:p w14:paraId="6CCCD31E" w14:textId="77777777" w:rsidR="00EE0EBD" w:rsidRPr="008811E9" w:rsidRDefault="00EE0EBD" w:rsidP="00CB0DB5">
            <w:pPr>
              <w:jc w:val="left"/>
              <w:rPr>
                <w:b/>
                <w:sz w:val="22"/>
                <w:szCs w:val="22"/>
              </w:rPr>
            </w:pPr>
            <w:r w:rsidRPr="008811E9">
              <w:rPr>
                <w:rFonts w:hint="eastAsia"/>
                <w:b/>
                <w:sz w:val="22"/>
                <w:szCs w:val="22"/>
              </w:rPr>
              <w:t>对</w:t>
            </w:r>
            <w:bookmarkStart w:id="225" w:name="_Hlk161409032"/>
            <w:r w:rsidRPr="008811E9">
              <w:rPr>
                <w:rFonts w:hint="eastAsia"/>
                <w:b/>
                <w:sz w:val="22"/>
                <w:szCs w:val="22"/>
              </w:rPr>
              <w:t>本项目合同条款</w:t>
            </w:r>
            <w:bookmarkEnd w:id="225"/>
            <w:r w:rsidRPr="008811E9">
              <w:rPr>
                <w:rFonts w:hint="eastAsia"/>
                <w:b/>
                <w:sz w:val="22"/>
                <w:szCs w:val="22"/>
              </w:rPr>
              <w:t>的偏离情况（</w:t>
            </w:r>
            <w:r w:rsidRPr="008811E9">
              <w:rPr>
                <w:rFonts w:hint="eastAsia"/>
                <w:bCs/>
                <w:sz w:val="22"/>
                <w:szCs w:val="22"/>
              </w:rPr>
              <w:t>应进行选择，未选择投标无效）</w:t>
            </w:r>
            <w:r w:rsidRPr="008811E9">
              <w:rPr>
                <w:rFonts w:hint="eastAsia"/>
                <w:b/>
                <w:sz w:val="22"/>
                <w:szCs w:val="22"/>
              </w:rPr>
              <w:t>：</w:t>
            </w:r>
          </w:p>
          <w:p w14:paraId="08CC1B2A" w14:textId="77777777" w:rsidR="00EE0EBD" w:rsidRPr="008811E9" w:rsidRDefault="00EE0EBD" w:rsidP="00CB0DB5">
            <w:pPr>
              <w:adjustRightInd w:val="0"/>
              <w:snapToGrid w:val="0"/>
              <w:jc w:val="left"/>
              <w:rPr>
                <w:sz w:val="22"/>
                <w:szCs w:val="22"/>
              </w:rPr>
            </w:pPr>
            <w:r w:rsidRPr="008811E9">
              <w:rPr>
                <w:rFonts w:ascii="宋体" w:hAnsi="宋体" w:hint="eastAsia"/>
                <w:sz w:val="22"/>
                <w:szCs w:val="22"/>
              </w:rPr>
              <w:t>□</w:t>
            </w:r>
            <w:r w:rsidRPr="008811E9">
              <w:rPr>
                <w:rFonts w:hint="eastAsia"/>
                <w:b/>
                <w:sz w:val="22"/>
                <w:szCs w:val="22"/>
              </w:rPr>
              <w:t>无偏离</w:t>
            </w:r>
            <w:r w:rsidRPr="008811E9">
              <w:rPr>
                <w:rFonts w:hint="eastAsia"/>
                <w:sz w:val="22"/>
                <w:szCs w:val="22"/>
              </w:rPr>
              <w:t>（如无偏离，仅选择无偏离即可；无偏离即为对合同条款中的所有要求，均视作供应商已对之理解和响应。）</w:t>
            </w:r>
          </w:p>
          <w:p w14:paraId="193AD814" w14:textId="77777777" w:rsidR="00EE0EBD" w:rsidRPr="008811E9" w:rsidRDefault="00EE0EBD" w:rsidP="00CB0DB5">
            <w:pPr>
              <w:jc w:val="left"/>
              <w:rPr>
                <w:sz w:val="22"/>
                <w:szCs w:val="22"/>
              </w:rPr>
            </w:pPr>
            <w:r w:rsidRPr="008811E9">
              <w:rPr>
                <w:rFonts w:ascii="宋体" w:hAnsi="宋体" w:hint="eastAsia"/>
                <w:sz w:val="22"/>
                <w:szCs w:val="22"/>
              </w:rPr>
              <w:t>□</w:t>
            </w:r>
            <w:r w:rsidRPr="008811E9">
              <w:rPr>
                <w:rFonts w:hint="eastAsia"/>
                <w:b/>
                <w:sz w:val="22"/>
                <w:szCs w:val="22"/>
              </w:rPr>
              <w:t>有偏离</w:t>
            </w:r>
            <w:r w:rsidRPr="008811E9">
              <w:rPr>
                <w:rFonts w:hint="eastAsia"/>
                <w:sz w:val="22"/>
                <w:szCs w:val="22"/>
              </w:rPr>
              <w:t>（如有偏离，则应在本表中对负偏离项逐一列明，否则投标无效；对合同条款中的所有要求，除本表列明的偏离外，均视作供应商已对之理解和响应。）</w:t>
            </w:r>
          </w:p>
        </w:tc>
      </w:tr>
      <w:tr w:rsidR="008811E9" w:rsidRPr="008811E9" w14:paraId="615EFF2D" w14:textId="77777777" w:rsidTr="00CB0DB5">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2C1CF665" w14:textId="77777777" w:rsidR="00EE0EBD" w:rsidRPr="008811E9" w:rsidRDefault="00EE0EBD" w:rsidP="00CB0DB5">
            <w:pPr>
              <w:jc w:val="center"/>
              <w:rPr>
                <w:sz w:val="22"/>
                <w:szCs w:val="22"/>
              </w:rPr>
            </w:pPr>
            <w:r w:rsidRPr="008811E9">
              <w:rPr>
                <w:rFonts w:hint="eastAsia"/>
                <w:sz w:val="22"/>
                <w:szCs w:val="22"/>
              </w:rPr>
              <w:t>序号</w:t>
            </w:r>
          </w:p>
        </w:tc>
        <w:tc>
          <w:tcPr>
            <w:tcW w:w="2693" w:type="dxa"/>
            <w:tcBorders>
              <w:top w:val="single" w:sz="4" w:space="0" w:color="auto"/>
              <w:left w:val="single" w:sz="4" w:space="0" w:color="auto"/>
              <w:bottom w:val="single" w:sz="4" w:space="0" w:color="auto"/>
              <w:right w:val="single" w:sz="4" w:space="0" w:color="auto"/>
            </w:tcBorders>
            <w:vAlign w:val="center"/>
          </w:tcPr>
          <w:p w14:paraId="6E255C41" w14:textId="77777777" w:rsidR="00EE0EBD" w:rsidRPr="008811E9" w:rsidRDefault="00EE0EBD" w:rsidP="00CB0DB5">
            <w:pPr>
              <w:jc w:val="center"/>
              <w:rPr>
                <w:sz w:val="22"/>
                <w:szCs w:val="22"/>
              </w:rPr>
            </w:pPr>
            <w:r w:rsidRPr="008811E9">
              <w:rPr>
                <w:rFonts w:hint="eastAsia"/>
                <w:sz w:val="22"/>
                <w:szCs w:val="22"/>
              </w:rPr>
              <w:t>招标文件要求</w:t>
            </w:r>
          </w:p>
        </w:tc>
        <w:tc>
          <w:tcPr>
            <w:tcW w:w="2738" w:type="dxa"/>
            <w:tcBorders>
              <w:top w:val="single" w:sz="4" w:space="0" w:color="auto"/>
              <w:left w:val="single" w:sz="4" w:space="0" w:color="auto"/>
              <w:bottom w:val="single" w:sz="4" w:space="0" w:color="auto"/>
              <w:right w:val="single" w:sz="4" w:space="0" w:color="auto"/>
            </w:tcBorders>
            <w:vAlign w:val="center"/>
          </w:tcPr>
          <w:p w14:paraId="2A510D9B" w14:textId="77777777" w:rsidR="00EE0EBD" w:rsidRPr="008811E9" w:rsidRDefault="00EE0EBD" w:rsidP="00CB0DB5">
            <w:pPr>
              <w:jc w:val="center"/>
              <w:rPr>
                <w:sz w:val="22"/>
                <w:szCs w:val="22"/>
              </w:rPr>
            </w:pPr>
            <w:r w:rsidRPr="008811E9">
              <w:rPr>
                <w:rFonts w:hint="eastAsia"/>
                <w:sz w:val="22"/>
                <w:szCs w:val="22"/>
              </w:rPr>
              <w:t>投标文件内容</w:t>
            </w:r>
          </w:p>
        </w:tc>
        <w:tc>
          <w:tcPr>
            <w:tcW w:w="2458" w:type="dxa"/>
            <w:tcBorders>
              <w:top w:val="single" w:sz="4" w:space="0" w:color="auto"/>
              <w:left w:val="single" w:sz="4" w:space="0" w:color="auto"/>
              <w:bottom w:val="single" w:sz="4" w:space="0" w:color="auto"/>
              <w:right w:val="single" w:sz="4" w:space="0" w:color="auto"/>
            </w:tcBorders>
            <w:vAlign w:val="center"/>
          </w:tcPr>
          <w:p w14:paraId="0283C968" w14:textId="77777777" w:rsidR="00EE0EBD" w:rsidRPr="008811E9" w:rsidRDefault="00EE0EBD" w:rsidP="00CB0DB5">
            <w:pPr>
              <w:jc w:val="center"/>
              <w:rPr>
                <w:sz w:val="22"/>
                <w:szCs w:val="22"/>
              </w:rPr>
            </w:pPr>
            <w:r w:rsidRPr="008811E9">
              <w:rPr>
                <w:rFonts w:hint="eastAsia"/>
                <w:sz w:val="22"/>
                <w:szCs w:val="22"/>
              </w:rPr>
              <w:t>偏离情况</w:t>
            </w:r>
          </w:p>
        </w:tc>
        <w:tc>
          <w:tcPr>
            <w:tcW w:w="788" w:type="dxa"/>
            <w:tcBorders>
              <w:top w:val="single" w:sz="4" w:space="0" w:color="auto"/>
              <w:left w:val="single" w:sz="4" w:space="0" w:color="auto"/>
              <w:bottom w:val="single" w:sz="4" w:space="0" w:color="auto"/>
              <w:right w:val="single" w:sz="4" w:space="0" w:color="auto"/>
            </w:tcBorders>
            <w:vAlign w:val="center"/>
          </w:tcPr>
          <w:p w14:paraId="14D242F2" w14:textId="77777777" w:rsidR="00EE0EBD" w:rsidRPr="008811E9" w:rsidRDefault="00EE0EBD" w:rsidP="00CB0DB5">
            <w:pPr>
              <w:jc w:val="center"/>
              <w:rPr>
                <w:sz w:val="22"/>
                <w:szCs w:val="22"/>
              </w:rPr>
            </w:pPr>
            <w:r w:rsidRPr="008811E9">
              <w:rPr>
                <w:rFonts w:hint="eastAsia"/>
                <w:sz w:val="22"/>
                <w:szCs w:val="22"/>
              </w:rPr>
              <w:t>说明</w:t>
            </w:r>
          </w:p>
        </w:tc>
      </w:tr>
      <w:tr w:rsidR="008811E9" w:rsidRPr="008811E9" w14:paraId="34BA33B6" w14:textId="77777777" w:rsidTr="00CB0DB5">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14705A36" w14:textId="77777777" w:rsidR="00EE0EBD" w:rsidRPr="008811E9" w:rsidRDefault="00EE0EBD" w:rsidP="00CB0DB5">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35417C92" w14:textId="77777777" w:rsidR="00EE0EBD" w:rsidRPr="008811E9" w:rsidRDefault="00EE0EBD" w:rsidP="00CB0DB5">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2C54B44C" w14:textId="77777777" w:rsidR="00EE0EBD" w:rsidRPr="008811E9" w:rsidRDefault="00EE0EBD" w:rsidP="00CB0DB5">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4895977C" w14:textId="77777777" w:rsidR="00EE0EBD" w:rsidRPr="008811E9" w:rsidRDefault="00EE0EBD" w:rsidP="00CB0DB5">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2DE13BA7" w14:textId="77777777" w:rsidR="00EE0EBD" w:rsidRPr="008811E9" w:rsidRDefault="00EE0EBD" w:rsidP="00CB0DB5">
            <w:pPr>
              <w:jc w:val="center"/>
              <w:rPr>
                <w:sz w:val="22"/>
                <w:szCs w:val="22"/>
              </w:rPr>
            </w:pPr>
          </w:p>
        </w:tc>
      </w:tr>
      <w:tr w:rsidR="008811E9" w:rsidRPr="008811E9" w14:paraId="3A15F2A3" w14:textId="77777777" w:rsidTr="00CB0DB5">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665E8FE0" w14:textId="77777777" w:rsidR="00EE0EBD" w:rsidRPr="008811E9" w:rsidRDefault="00EE0EBD" w:rsidP="00CB0DB5">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4C27E82" w14:textId="77777777" w:rsidR="00EE0EBD" w:rsidRPr="008811E9" w:rsidRDefault="00EE0EBD" w:rsidP="00CB0DB5">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447C1DEA" w14:textId="77777777" w:rsidR="00EE0EBD" w:rsidRPr="008811E9" w:rsidRDefault="00EE0EBD" w:rsidP="00CB0DB5">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689467EE" w14:textId="77777777" w:rsidR="00EE0EBD" w:rsidRPr="008811E9" w:rsidRDefault="00EE0EBD" w:rsidP="00CB0DB5">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20641212" w14:textId="77777777" w:rsidR="00EE0EBD" w:rsidRPr="008811E9" w:rsidRDefault="00EE0EBD" w:rsidP="00CB0DB5">
            <w:pPr>
              <w:jc w:val="center"/>
              <w:rPr>
                <w:sz w:val="22"/>
                <w:szCs w:val="22"/>
              </w:rPr>
            </w:pPr>
          </w:p>
        </w:tc>
      </w:tr>
      <w:tr w:rsidR="008811E9" w:rsidRPr="008811E9" w14:paraId="60E4FE0A" w14:textId="77777777" w:rsidTr="00CB0DB5">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770A3698" w14:textId="77777777" w:rsidR="00EE0EBD" w:rsidRPr="008811E9" w:rsidRDefault="00EE0EBD" w:rsidP="00CB0DB5">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DDD6E30" w14:textId="77777777" w:rsidR="00EE0EBD" w:rsidRPr="008811E9" w:rsidRDefault="00EE0EBD" w:rsidP="00CB0DB5">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12D902C7" w14:textId="77777777" w:rsidR="00EE0EBD" w:rsidRPr="008811E9" w:rsidRDefault="00EE0EBD" w:rsidP="00CB0DB5">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2A4C4FE1" w14:textId="77777777" w:rsidR="00EE0EBD" w:rsidRPr="008811E9" w:rsidRDefault="00EE0EBD" w:rsidP="00CB0DB5">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4CA13E6F" w14:textId="77777777" w:rsidR="00EE0EBD" w:rsidRPr="008811E9" w:rsidRDefault="00EE0EBD" w:rsidP="00CB0DB5">
            <w:pPr>
              <w:jc w:val="center"/>
              <w:rPr>
                <w:sz w:val="22"/>
                <w:szCs w:val="22"/>
              </w:rPr>
            </w:pPr>
          </w:p>
        </w:tc>
      </w:tr>
      <w:tr w:rsidR="00EE0EBD" w:rsidRPr="008811E9" w14:paraId="5A4F15DA" w14:textId="77777777" w:rsidTr="00CB0DB5">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4BF2BE0B" w14:textId="77777777" w:rsidR="00EE0EBD" w:rsidRPr="008811E9" w:rsidRDefault="00EE0EBD" w:rsidP="00CB0DB5">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3A7181DD" w14:textId="77777777" w:rsidR="00EE0EBD" w:rsidRPr="008811E9" w:rsidRDefault="00EE0EBD" w:rsidP="00CB0DB5">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2F8FDB45" w14:textId="77777777" w:rsidR="00EE0EBD" w:rsidRPr="008811E9" w:rsidRDefault="00EE0EBD" w:rsidP="00CB0DB5">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3CDBB3B1" w14:textId="77777777" w:rsidR="00EE0EBD" w:rsidRPr="008811E9" w:rsidRDefault="00EE0EBD" w:rsidP="00CB0DB5">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53896E08" w14:textId="77777777" w:rsidR="00EE0EBD" w:rsidRPr="008811E9" w:rsidRDefault="00EE0EBD" w:rsidP="00CB0DB5">
            <w:pPr>
              <w:jc w:val="center"/>
              <w:rPr>
                <w:sz w:val="22"/>
                <w:szCs w:val="22"/>
              </w:rPr>
            </w:pPr>
          </w:p>
        </w:tc>
      </w:tr>
    </w:tbl>
    <w:p w14:paraId="618C84EB" w14:textId="77777777" w:rsidR="0032705E" w:rsidRPr="008811E9" w:rsidRDefault="0032705E">
      <w:pPr>
        <w:spacing w:line="400" w:lineRule="exact"/>
        <w:rPr>
          <w:rFonts w:ascii="宋体" w:hAnsi="宋体" w:hint="eastAsia"/>
          <w:sz w:val="24"/>
          <w:szCs w:val="24"/>
        </w:rPr>
      </w:pPr>
    </w:p>
    <w:p w14:paraId="66D420B5"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备注</w:t>
      </w:r>
      <w:r w:rsidRPr="008811E9">
        <w:rPr>
          <w:rFonts w:ascii="宋体" w:hAnsi="宋体"/>
          <w:sz w:val="24"/>
          <w:szCs w:val="24"/>
        </w:rPr>
        <w:t>：</w:t>
      </w:r>
    </w:p>
    <w:p w14:paraId="72F7AAD3"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1.</w:t>
      </w:r>
      <w:proofErr w:type="gramStart"/>
      <w:r w:rsidRPr="008811E9">
        <w:rPr>
          <w:rFonts w:ascii="宋体" w:hAnsi="宋体" w:hint="eastAsia"/>
          <w:sz w:val="24"/>
          <w:szCs w:val="24"/>
        </w:rPr>
        <w:t>“偏离情况”列应据实</w:t>
      </w:r>
      <w:proofErr w:type="gramEnd"/>
      <w:r w:rsidRPr="008811E9">
        <w:rPr>
          <w:rFonts w:ascii="宋体" w:hAnsi="宋体" w:hint="eastAsia"/>
          <w:sz w:val="24"/>
          <w:szCs w:val="24"/>
        </w:rPr>
        <w:t>填写“正偏离”或“负偏离”</w:t>
      </w:r>
      <w:r w:rsidRPr="008811E9">
        <w:rPr>
          <w:rFonts w:ascii="宋体" w:hAnsi="宋体"/>
          <w:sz w:val="24"/>
          <w:szCs w:val="24"/>
        </w:rPr>
        <w:t>。</w:t>
      </w:r>
    </w:p>
    <w:p w14:paraId="430DDC7D"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2.行数不够，可自行添加。</w:t>
      </w:r>
    </w:p>
    <w:p w14:paraId="22615026" w14:textId="77777777" w:rsidR="0032705E" w:rsidRPr="008811E9" w:rsidRDefault="00CB0DB5">
      <w:pPr>
        <w:widowControl/>
        <w:jc w:val="left"/>
      </w:pPr>
      <w:r w:rsidRPr="008811E9">
        <w:br w:type="page" w:clear="all"/>
      </w:r>
    </w:p>
    <w:p w14:paraId="0A4C8013" w14:textId="77777777" w:rsidR="0032705E" w:rsidRPr="008811E9" w:rsidRDefault="00CB0DB5">
      <w:pPr>
        <w:pStyle w:val="2"/>
        <w:rPr>
          <w:rFonts w:eastAsia="宋体"/>
          <w:sz w:val="24"/>
          <w:szCs w:val="24"/>
        </w:rPr>
      </w:pPr>
      <w:r w:rsidRPr="008811E9">
        <w:rPr>
          <w:rFonts w:eastAsia="宋体" w:hint="eastAsia"/>
          <w:sz w:val="24"/>
          <w:szCs w:val="24"/>
        </w:rPr>
        <w:lastRenderedPageBreak/>
        <w:t>附件</w:t>
      </w:r>
      <w:r w:rsidRPr="008811E9">
        <w:rPr>
          <w:rFonts w:eastAsia="宋体" w:hint="eastAsia"/>
          <w:sz w:val="24"/>
          <w:szCs w:val="24"/>
        </w:rPr>
        <w:t xml:space="preserve">6 </w:t>
      </w:r>
      <w:r w:rsidRPr="008811E9">
        <w:rPr>
          <w:rFonts w:eastAsia="宋体" w:hint="eastAsia"/>
          <w:sz w:val="24"/>
          <w:szCs w:val="24"/>
        </w:rPr>
        <w:t>项目服务方案</w:t>
      </w:r>
    </w:p>
    <w:p w14:paraId="73217449" w14:textId="77777777" w:rsidR="001E37B9" w:rsidRPr="008811E9" w:rsidRDefault="001E37B9" w:rsidP="001E37B9">
      <w:pPr>
        <w:spacing w:line="440" w:lineRule="exact"/>
        <w:rPr>
          <w:rFonts w:cs="宋体"/>
          <w:sz w:val="24"/>
          <w:szCs w:val="24"/>
        </w:rPr>
      </w:pPr>
      <w:r w:rsidRPr="008811E9">
        <w:rPr>
          <w:rFonts w:cs="宋体" w:hint="eastAsia"/>
          <w:sz w:val="24"/>
          <w:szCs w:val="24"/>
        </w:rPr>
        <w:t>主要内容应包括但不限于以下方面：</w:t>
      </w:r>
    </w:p>
    <w:p w14:paraId="14E01098" w14:textId="498958F8" w:rsidR="00C21411" w:rsidRPr="008811E9" w:rsidRDefault="00C21411" w:rsidP="00C21411">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1、技术方案</w:t>
      </w:r>
    </w:p>
    <w:p w14:paraId="742449E4" w14:textId="77777777" w:rsidR="0097149F" w:rsidRPr="008811E9" w:rsidRDefault="0097149F" w:rsidP="0097149F">
      <w:pPr>
        <w:spacing w:line="440" w:lineRule="exact"/>
        <w:ind w:firstLineChars="200" w:firstLine="480"/>
        <w:rPr>
          <w:rFonts w:asciiTheme="minorEastAsia" w:eastAsiaTheme="minorEastAsia" w:hAnsiTheme="minorEastAsia" w:cs="宋体" w:hint="eastAsia"/>
          <w:sz w:val="24"/>
          <w:szCs w:val="24"/>
        </w:rPr>
      </w:pPr>
      <w:bookmarkStart w:id="226" w:name="OLE_LINK48"/>
      <w:r w:rsidRPr="008811E9">
        <w:rPr>
          <w:rFonts w:asciiTheme="minorEastAsia" w:eastAsiaTheme="minorEastAsia" w:hAnsiTheme="minorEastAsia" w:cs="宋体" w:hint="eastAsia"/>
          <w:sz w:val="24"/>
          <w:szCs w:val="24"/>
        </w:rPr>
        <w:t>（1）</w:t>
      </w:r>
      <w:proofErr w:type="gramStart"/>
      <w:r w:rsidRPr="008811E9">
        <w:rPr>
          <w:rFonts w:asciiTheme="minorEastAsia" w:eastAsiaTheme="minorEastAsia" w:hAnsiTheme="minorEastAsia" w:cs="宋体" w:hint="eastAsia"/>
          <w:sz w:val="24"/>
          <w:szCs w:val="24"/>
        </w:rPr>
        <w:t>融资路演组织</w:t>
      </w:r>
      <w:proofErr w:type="gramEnd"/>
      <w:r w:rsidRPr="008811E9">
        <w:rPr>
          <w:rFonts w:asciiTheme="minorEastAsia" w:eastAsiaTheme="minorEastAsia" w:hAnsiTheme="minorEastAsia" w:cs="宋体" w:hint="eastAsia"/>
          <w:sz w:val="24"/>
          <w:szCs w:val="24"/>
        </w:rPr>
        <w:t>执行方案</w:t>
      </w:r>
    </w:p>
    <w:p w14:paraId="2F339A01" w14:textId="77777777" w:rsidR="0097149F" w:rsidRPr="008811E9" w:rsidRDefault="0097149F" w:rsidP="0097149F">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（2）科技企业家训练营方案</w:t>
      </w:r>
    </w:p>
    <w:p w14:paraId="69A7DAAC" w14:textId="77777777" w:rsidR="0097149F" w:rsidRPr="008811E9" w:rsidRDefault="0097149F" w:rsidP="0097149F">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（3）企业融资需求摸排与管理方案</w:t>
      </w:r>
    </w:p>
    <w:p w14:paraId="677CEF2B" w14:textId="77777777" w:rsidR="0097149F" w:rsidRPr="008811E9" w:rsidRDefault="0097149F" w:rsidP="0097149F">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（4）金融机构资源拓展与维护方案</w:t>
      </w:r>
    </w:p>
    <w:p w14:paraId="3EF03A09" w14:textId="77777777" w:rsidR="0097149F" w:rsidRPr="008811E9" w:rsidRDefault="0097149F" w:rsidP="0097149F">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（5）协助排查方案</w:t>
      </w:r>
    </w:p>
    <w:p w14:paraId="20EF36F3" w14:textId="77777777" w:rsidR="0097149F" w:rsidRPr="008811E9" w:rsidRDefault="0097149F" w:rsidP="0097149F">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（6）科技型中小企业培育辅导方案</w:t>
      </w:r>
    </w:p>
    <w:p w14:paraId="141BCD4A" w14:textId="77777777" w:rsidR="0097149F" w:rsidRPr="008811E9" w:rsidRDefault="0097149F" w:rsidP="0097149F">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（7）高新技术企业培育辅导方案</w:t>
      </w:r>
    </w:p>
    <w:p w14:paraId="099F4E87" w14:textId="77777777" w:rsidR="0097149F" w:rsidRPr="008811E9" w:rsidRDefault="0097149F" w:rsidP="0097149F">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（8）独角兽、瞪</w:t>
      </w:r>
      <w:proofErr w:type="gramStart"/>
      <w:r w:rsidRPr="008811E9">
        <w:rPr>
          <w:rFonts w:asciiTheme="minorEastAsia" w:eastAsiaTheme="minorEastAsia" w:hAnsiTheme="minorEastAsia" w:cs="宋体" w:hint="eastAsia"/>
          <w:sz w:val="24"/>
          <w:szCs w:val="24"/>
        </w:rPr>
        <w:t>羚</w:t>
      </w:r>
      <w:proofErr w:type="gramEnd"/>
      <w:r w:rsidRPr="008811E9">
        <w:rPr>
          <w:rFonts w:asciiTheme="minorEastAsia" w:eastAsiaTheme="minorEastAsia" w:hAnsiTheme="minorEastAsia" w:cs="宋体" w:hint="eastAsia"/>
          <w:sz w:val="24"/>
          <w:szCs w:val="24"/>
        </w:rPr>
        <w:t>、研发机构培育服务方案</w:t>
      </w:r>
    </w:p>
    <w:p w14:paraId="3F943ED3" w14:textId="77777777" w:rsidR="0097149F" w:rsidRPr="008811E9" w:rsidRDefault="0097149F" w:rsidP="0097149F">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（9）“创管家”系列培训品牌活动方案</w:t>
      </w:r>
    </w:p>
    <w:p w14:paraId="7733FC98" w14:textId="353AFDD1" w:rsidR="0097149F" w:rsidRPr="008811E9" w:rsidRDefault="0097149F" w:rsidP="0097149F">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（10）平台与机构资源合作方案</w:t>
      </w:r>
    </w:p>
    <w:p w14:paraId="6291E9BF" w14:textId="551A90DB" w:rsidR="001E37B9" w:rsidRPr="008811E9" w:rsidRDefault="00C21411" w:rsidP="001E37B9">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2</w:t>
      </w:r>
      <w:r w:rsidR="001E37B9" w:rsidRPr="008811E9">
        <w:rPr>
          <w:rFonts w:asciiTheme="minorEastAsia" w:eastAsiaTheme="minorEastAsia" w:hAnsiTheme="minorEastAsia" w:cs="宋体" w:hint="eastAsia"/>
          <w:sz w:val="24"/>
          <w:szCs w:val="24"/>
        </w:rPr>
        <w:t>、服务团队的配备说明</w:t>
      </w:r>
    </w:p>
    <w:p w14:paraId="76450E5F" w14:textId="4AF10902" w:rsidR="00C21411" w:rsidRPr="008811E9" w:rsidRDefault="00C21411" w:rsidP="00C21411">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3、服务管理方案</w:t>
      </w:r>
      <w:r w:rsidR="00246FED" w:rsidRPr="008811E9">
        <w:rPr>
          <w:rFonts w:asciiTheme="minorEastAsia" w:eastAsiaTheme="minorEastAsia" w:hAnsiTheme="minorEastAsia" w:cs="宋体" w:hint="eastAsia"/>
          <w:sz w:val="24"/>
          <w:szCs w:val="24"/>
        </w:rPr>
        <w:t>，内容至少</w:t>
      </w:r>
      <w:bookmarkStart w:id="227" w:name="OLE_LINK43"/>
      <w:r w:rsidR="00246FED" w:rsidRPr="008811E9">
        <w:rPr>
          <w:rFonts w:asciiTheme="minorEastAsia" w:eastAsiaTheme="minorEastAsia" w:hAnsiTheme="minorEastAsia" w:cs="宋体" w:hint="eastAsia"/>
          <w:sz w:val="24"/>
          <w:szCs w:val="24"/>
        </w:rPr>
        <w:t>包括：管理</w:t>
      </w:r>
      <w:r w:rsidR="00AD0288" w:rsidRPr="008811E9">
        <w:rPr>
          <w:rFonts w:asciiTheme="minorEastAsia" w:eastAsiaTheme="minorEastAsia" w:hAnsiTheme="minorEastAsia" w:cs="宋体" w:hint="eastAsia"/>
          <w:sz w:val="24"/>
          <w:szCs w:val="24"/>
        </w:rPr>
        <w:t>团队</w:t>
      </w:r>
      <w:r w:rsidR="00246FED" w:rsidRPr="008811E9">
        <w:rPr>
          <w:rFonts w:asciiTheme="minorEastAsia" w:eastAsiaTheme="minorEastAsia" w:hAnsiTheme="minorEastAsia" w:cs="宋体" w:hint="eastAsia"/>
          <w:sz w:val="24"/>
          <w:szCs w:val="24"/>
        </w:rPr>
        <w:t>设置、质量管理、信息管理</w:t>
      </w:r>
      <w:bookmarkEnd w:id="227"/>
      <w:r w:rsidR="00246FED" w:rsidRPr="008811E9">
        <w:rPr>
          <w:rFonts w:asciiTheme="minorEastAsia" w:eastAsiaTheme="minorEastAsia" w:hAnsiTheme="minorEastAsia" w:cs="宋体" w:hint="eastAsia"/>
          <w:sz w:val="24"/>
          <w:szCs w:val="24"/>
        </w:rPr>
        <w:t>。</w:t>
      </w:r>
    </w:p>
    <w:p w14:paraId="2610989E" w14:textId="77777777" w:rsidR="00C21411" w:rsidRPr="008811E9" w:rsidRDefault="00C21411" w:rsidP="00C21411">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4、质量保障方案及突发事件处理方案</w:t>
      </w:r>
    </w:p>
    <w:p w14:paraId="12C1208D" w14:textId="607FE8BE" w:rsidR="001E37B9" w:rsidRPr="008811E9" w:rsidRDefault="00C21411" w:rsidP="00C21411">
      <w:pPr>
        <w:spacing w:line="440" w:lineRule="exact"/>
        <w:ind w:firstLineChars="200" w:firstLine="480"/>
        <w:rPr>
          <w:rFonts w:asciiTheme="minorEastAsia" w:eastAsiaTheme="minorEastAsia" w:hAnsiTheme="minorEastAsia" w:cs="宋体" w:hint="eastAsia"/>
          <w:sz w:val="24"/>
          <w:szCs w:val="24"/>
        </w:rPr>
      </w:pPr>
      <w:r w:rsidRPr="008811E9">
        <w:rPr>
          <w:rFonts w:asciiTheme="minorEastAsia" w:eastAsiaTheme="minorEastAsia" w:hAnsiTheme="minorEastAsia" w:cs="宋体" w:hint="eastAsia"/>
          <w:sz w:val="24"/>
          <w:szCs w:val="24"/>
        </w:rPr>
        <w:t>5</w:t>
      </w:r>
      <w:r w:rsidR="001E37B9" w:rsidRPr="008811E9">
        <w:rPr>
          <w:rFonts w:asciiTheme="minorEastAsia" w:eastAsiaTheme="minorEastAsia" w:hAnsiTheme="minorEastAsia" w:cs="宋体" w:hint="eastAsia"/>
          <w:sz w:val="24"/>
          <w:szCs w:val="24"/>
        </w:rPr>
        <w:t>、其他说明</w:t>
      </w:r>
    </w:p>
    <w:bookmarkEnd w:id="226"/>
    <w:p w14:paraId="0FF225A3" w14:textId="77777777" w:rsidR="0032705E" w:rsidRPr="008811E9" w:rsidRDefault="0032705E">
      <w:pPr>
        <w:widowControl/>
        <w:jc w:val="left"/>
      </w:pPr>
    </w:p>
    <w:p w14:paraId="579A9583" w14:textId="77777777" w:rsidR="0032705E" w:rsidRPr="008811E9" w:rsidRDefault="00CB0DB5">
      <w:pPr>
        <w:widowControl/>
        <w:jc w:val="left"/>
      </w:pPr>
      <w:r w:rsidRPr="008811E9">
        <w:br w:type="page" w:clear="all"/>
      </w:r>
    </w:p>
    <w:p w14:paraId="112121B1" w14:textId="77777777" w:rsidR="00183F88" w:rsidRPr="008811E9" w:rsidRDefault="00183F88" w:rsidP="00183F88">
      <w:pPr>
        <w:pStyle w:val="2"/>
        <w:rPr>
          <w:rFonts w:eastAsia="宋体"/>
          <w:sz w:val="24"/>
          <w:szCs w:val="24"/>
        </w:rPr>
      </w:pPr>
      <w:r w:rsidRPr="008811E9">
        <w:rPr>
          <w:rFonts w:eastAsia="宋体" w:hint="eastAsia"/>
          <w:sz w:val="24"/>
          <w:szCs w:val="24"/>
        </w:rPr>
        <w:lastRenderedPageBreak/>
        <w:t>附件</w:t>
      </w:r>
      <w:r w:rsidRPr="008811E9">
        <w:rPr>
          <w:rFonts w:eastAsia="宋体" w:hint="eastAsia"/>
          <w:sz w:val="24"/>
          <w:szCs w:val="24"/>
        </w:rPr>
        <w:t xml:space="preserve">7 </w:t>
      </w:r>
      <w:r w:rsidRPr="008811E9">
        <w:rPr>
          <w:rFonts w:eastAsia="宋体" w:hint="eastAsia"/>
          <w:sz w:val="24"/>
          <w:szCs w:val="24"/>
        </w:rPr>
        <w:t>投标人资格声明书</w:t>
      </w:r>
      <w:bookmarkStart w:id="228" w:name="_Hlk204891297"/>
    </w:p>
    <w:bookmarkEnd w:id="228"/>
    <w:p w14:paraId="3F163BCC" w14:textId="77777777" w:rsidR="00183F88" w:rsidRPr="008811E9" w:rsidRDefault="00183F88" w:rsidP="00183F88">
      <w:pPr>
        <w:spacing w:line="460" w:lineRule="exact"/>
        <w:ind w:firstLine="240"/>
        <w:rPr>
          <w:rFonts w:ascii="宋体" w:hAnsi="宋体" w:hint="eastAsia"/>
          <w:sz w:val="24"/>
          <w:szCs w:val="24"/>
        </w:rPr>
      </w:pPr>
      <w:r w:rsidRPr="008811E9">
        <w:rPr>
          <w:rFonts w:ascii="宋体" w:hAnsi="宋体" w:hint="eastAsia"/>
          <w:sz w:val="24"/>
          <w:szCs w:val="24"/>
        </w:rPr>
        <w:t>致：</w:t>
      </w:r>
      <w:proofErr w:type="gramStart"/>
      <w:r w:rsidRPr="008811E9">
        <w:rPr>
          <w:rFonts w:ascii="宋体" w:hAnsi="宋体" w:hint="eastAsia"/>
          <w:sz w:val="24"/>
          <w:szCs w:val="24"/>
        </w:rPr>
        <w:t>常熟虞东招标</w:t>
      </w:r>
      <w:proofErr w:type="gramEnd"/>
      <w:r w:rsidRPr="008811E9">
        <w:rPr>
          <w:rFonts w:ascii="宋体" w:hAnsi="宋体" w:hint="eastAsia"/>
          <w:sz w:val="24"/>
          <w:szCs w:val="24"/>
        </w:rPr>
        <w:t>代理有限公司</w:t>
      </w:r>
    </w:p>
    <w:p w14:paraId="5300D94D" w14:textId="77777777" w:rsidR="00183F88" w:rsidRPr="008811E9" w:rsidRDefault="00183F88" w:rsidP="00183F88">
      <w:pPr>
        <w:spacing w:line="460" w:lineRule="exact"/>
        <w:ind w:firstLineChars="200" w:firstLine="480"/>
        <w:rPr>
          <w:rFonts w:ascii="宋体" w:hAnsi="宋体" w:hint="eastAsia"/>
          <w:sz w:val="24"/>
          <w:szCs w:val="24"/>
        </w:rPr>
      </w:pPr>
      <w:r w:rsidRPr="008811E9">
        <w:rPr>
          <w:rFonts w:ascii="宋体" w:hAnsi="宋体" w:hint="eastAsia"/>
          <w:sz w:val="24"/>
          <w:szCs w:val="24"/>
        </w:rPr>
        <w:t>在参与本次项目投标中，我单位承诺：</w:t>
      </w:r>
    </w:p>
    <w:p w14:paraId="629D30CB" w14:textId="77777777" w:rsidR="00183F88" w:rsidRPr="008811E9" w:rsidRDefault="00183F88" w:rsidP="00183F88">
      <w:pPr>
        <w:spacing w:line="460" w:lineRule="exact"/>
        <w:ind w:firstLineChars="200" w:firstLine="480"/>
        <w:rPr>
          <w:rFonts w:ascii="宋体" w:hAnsi="宋体" w:hint="eastAsia"/>
          <w:sz w:val="24"/>
          <w:szCs w:val="24"/>
        </w:rPr>
      </w:pPr>
      <w:r w:rsidRPr="008811E9">
        <w:rPr>
          <w:rFonts w:ascii="宋体" w:hAnsi="宋体" w:hint="eastAsia"/>
          <w:sz w:val="24"/>
          <w:szCs w:val="24"/>
        </w:rPr>
        <w:t>（一）具有良好的商业信誉和健全的财务会计制度；</w:t>
      </w:r>
    </w:p>
    <w:p w14:paraId="4365C313" w14:textId="77777777" w:rsidR="00183F88" w:rsidRPr="008811E9" w:rsidRDefault="00183F88" w:rsidP="00183F88">
      <w:pPr>
        <w:spacing w:line="460" w:lineRule="exact"/>
        <w:ind w:firstLineChars="200" w:firstLine="480"/>
        <w:rPr>
          <w:rFonts w:ascii="宋体" w:hAnsi="宋体" w:hint="eastAsia"/>
          <w:sz w:val="24"/>
          <w:szCs w:val="24"/>
        </w:rPr>
      </w:pPr>
      <w:r w:rsidRPr="008811E9">
        <w:rPr>
          <w:rFonts w:ascii="宋体" w:hAnsi="宋体" w:hint="eastAsia"/>
          <w:sz w:val="24"/>
          <w:szCs w:val="24"/>
        </w:rPr>
        <w:t>（二）具有履行合同所必需的设备和专业技术能力；</w:t>
      </w:r>
    </w:p>
    <w:p w14:paraId="31F975E3" w14:textId="77777777" w:rsidR="00183F88" w:rsidRPr="008811E9" w:rsidRDefault="00183F88" w:rsidP="00183F88">
      <w:pPr>
        <w:spacing w:line="460" w:lineRule="exact"/>
        <w:ind w:firstLineChars="200" w:firstLine="480"/>
        <w:rPr>
          <w:rFonts w:ascii="宋体" w:hAnsi="宋体" w:hint="eastAsia"/>
          <w:sz w:val="24"/>
          <w:szCs w:val="24"/>
        </w:rPr>
      </w:pPr>
      <w:r w:rsidRPr="008811E9">
        <w:rPr>
          <w:rFonts w:ascii="宋体" w:hAnsi="宋体" w:hint="eastAsia"/>
          <w:sz w:val="24"/>
          <w:szCs w:val="24"/>
        </w:rPr>
        <w:t>（三）有依法缴纳税收和社会保障资金的良好记录；</w:t>
      </w:r>
    </w:p>
    <w:p w14:paraId="4A2C51F7" w14:textId="77777777" w:rsidR="00183F88" w:rsidRPr="008811E9" w:rsidRDefault="00183F88" w:rsidP="00183F88">
      <w:pPr>
        <w:spacing w:line="460" w:lineRule="exact"/>
        <w:ind w:firstLineChars="200" w:firstLine="480"/>
        <w:rPr>
          <w:rFonts w:ascii="宋体" w:hAnsi="宋体" w:hint="eastAsia"/>
          <w:sz w:val="24"/>
          <w:szCs w:val="24"/>
        </w:rPr>
      </w:pPr>
      <w:r w:rsidRPr="008811E9">
        <w:rPr>
          <w:rFonts w:ascii="宋体" w:hAnsi="宋体" w:hint="eastAsia"/>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1515C08" w14:textId="77777777" w:rsidR="00183F88" w:rsidRPr="008811E9" w:rsidRDefault="00183F88" w:rsidP="00183F88">
      <w:pPr>
        <w:spacing w:line="460" w:lineRule="exact"/>
        <w:ind w:firstLineChars="200" w:firstLine="480"/>
        <w:rPr>
          <w:rFonts w:hAnsi="宋体" w:hint="eastAsia"/>
          <w:sz w:val="24"/>
          <w:szCs w:val="24"/>
        </w:rPr>
      </w:pPr>
      <w:r w:rsidRPr="008811E9">
        <w:rPr>
          <w:rFonts w:hAnsi="宋体" w:hint="eastAsia"/>
          <w:sz w:val="24"/>
          <w:szCs w:val="24"/>
        </w:rPr>
        <w:t>（五）我</w:t>
      </w:r>
      <w:r w:rsidRPr="008811E9">
        <w:rPr>
          <w:rFonts w:ascii="宋体" w:hAnsi="宋体" w:hint="eastAsia"/>
          <w:sz w:val="24"/>
          <w:szCs w:val="24"/>
        </w:rPr>
        <w:t>单位</w:t>
      </w:r>
      <w:r w:rsidRPr="008811E9">
        <w:rPr>
          <w:rFonts w:hAnsi="宋体" w:hint="eastAsia"/>
          <w:sz w:val="24"/>
          <w:szCs w:val="24"/>
        </w:rPr>
        <w:t>不属于政府采购法律、行政法规规定的公益一类事业单位、或使用事业编制且由财政拨款保障的群团组织；</w:t>
      </w:r>
    </w:p>
    <w:p w14:paraId="49445694" w14:textId="77777777" w:rsidR="00183F88" w:rsidRPr="008811E9" w:rsidRDefault="00183F88" w:rsidP="00183F88">
      <w:pPr>
        <w:spacing w:line="460" w:lineRule="exact"/>
        <w:ind w:firstLineChars="200" w:firstLine="480"/>
        <w:rPr>
          <w:rFonts w:hAnsi="宋体" w:hint="eastAsia"/>
          <w:sz w:val="24"/>
          <w:szCs w:val="24"/>
        </w:rPr>
      </w:pPr>
      <w:r w:rsidRPr="008811E9">
        <w:rPr>
          <w:rFonts w:hAnsi="宋体" w:hint="eastAsia"/>
          <w:sz w:val="24"/>
          <w:szCs w:val="24"/>
        </w:rPr>
        <w:t>（六）我</w:t>
      </w:r>
      <w:r w:rsidRPr="008811E9">
        <w:rPr>
          <w:rFonts w:ascii="宋体" w:hAnsi="宋体" w:hint="eastAsia"/>
          <w:sz w:val="24"/>
          <w:szCs w:val="24"/>
        </w:rPr>
        <w:t>单位</w:t>
      </w:r>
      <w:r w:rsidRPr="008811E9">
        <w:rPr>
          <w:rFonts w:hAnsi="宋体" w:hint="eastAsia"/>
          <w:sz w:val="24"/>
          <w:szCs w:val="24"/>
        </w:rPr>
        <w:t>不存在为采购项目提供整体设计、规范编制或者项目管理、监理、检测等服务后，再参加该采购项目的其他采购活动的情形；</w:t>
      </w:r>
    </w:p>
    <w:p w14:paraId="5DBA4408" w14:textId="77777777" w:rsidR="00183F88" w:rsidRPr="008811E9" w:rsidRDefault="00183F88" w:rsidP="00183F88">
      <w:pPr>
        <w:spacing w:line="460" w:lineRule="exact"/>
        <w:ind w:firstLineChars="200" w:firstLine="480"/>
        <w:rPr>
          <w:rFonts w:ascii="宋体" w:hAnsi="宋体" w:hint="eastAsia"/>
          <w:sz w:val="24"/>
          <w:szCs w:val="24"/>
        </w:rPr>
      </w:pPr>
      <w:r w:rsidRPr="008811E9">
        <w:rPr>
          <w:rFonts w:ascii="宋体" w:hAnsi="宋体" w:hint="eastAsia"/>
          <w:sz w:val="24"/>
          <w:szCs w:val="24"/>
        </w:rPr>
        <w:t>（七）与我单位存在“单位负责人为同一人或者存在直接控股、管理关系”的其他法人单位信息如下（如有，不论其是否参加同一合同项下的政府采购活动均须填写）：</w:t>
      </w:r>
    </w:p>
    <w:tbl>
      <w:tblPr>
        <w:tblW w:w="89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6"/>
        <w:gridCol w:w="4031"/>
        <w:gridCol w:w="3969"/>
      </w:tblGrid>
      <w:tr w:rsidR="008811E9" w:rsidRPr="008811E9" w14:paraId="1516D47F" w14:textId="77777777" w:rsidTr="00CB0DB5">
        <w:trPr>
          <w:trHeight w:val="409"/>
          <w:jc w:val="center"/>
        </w:trPr>
        <w:tc>
          <w:tcPr>
            <w:tcW w:w="976" w:type="dxa"/>
          </w:tcPr>
          <w:p w14:paraId="4DD0BFB2" w14:textId="77777777" w:rsidR="00183F88" w:rsidRPr="008811E9" w:rsidRDefault="00183F88" w:rsidP="00CB0DB5">
            <w:pPr>
              <w:widowControl/>
              <w:jc w:val="center"/>
              <w:rPr>
                <w:rFonts w:ascii="宋体" w:hAnsi="宋体" w:cs="宋体" w:hint="eastAsia"/>
                <w:bCs/>
                <w:sz w:val="24"/>
                <w:szCs w:val="24"/>
              </w:rPr>
            </w:pPr>
            <w:r w:rsidRPr="008811E9">
              <w:rPr>
                <w:rFonts w:ascii="宋体" w:hAnsi="宋体" w:cs="宋体" w:hint="eastAsia"/>
                <w:bCs/>
                <w:sz w:val="24"/>
                <w:szCs w:val="24"/>
              </w:rPr>
              <w:t>序号</w:t>
            </w:r>
          </w:p>
        </w:tc>
        <w:tc>
          <w:tcPr>
            <w:tcW w:w="4031" w:type="dxa"/>
            <w:vAlign w:val="center"/>
          </w:tcPr>
          <w:p w14:paraId="5C56F2DE" w14:textId="77777777" w:rsidR="00183F88" w:rsidRPr="008811E9" w:rsidRDefault="00183F88" w:rsidP="00CB0DB5">
            <w:pPr>
              <w:widowControl/>
              <w:jc w:val="center"/>
              <w:rPr>
                <w:rFonts w:ascii="宋体" w:hAnsi="宋体" w:cs="宋体" w:hint="eastAsia"/>
                <w:bCs/>
                <w:sz w:val="24"/>
                <w:szCs w:val="24"/>
              </w:rPr>
            </w:pPr>
            <w:r w:rsidRPr="008811E9">
              <w:rPr>
                <w:rFonts w:ascii="宋体" w:hAnsi="宋体" w:cs="宋体" w:hint="eastAsia"/>
                <w:bCs/>
                <w:sz w:val="24"/>
                <w:szCs w:val="24"/>
              </w:rPr>
              <w:t>单位名称</w:t>
            </w:r>
          </w:p>
        </w:tc>
        <w:tc>
          <w:tcPr>
            <w:tcW w:w="3969" w:type="dxa"/>
            <w:vAlign w:val="center"/>
          </w:tcPr>
          <w:p w14:paraId="0EB01B5F" w14:textId="77777777" w:rsidR="00183F88" w:rsidRPr="008811E9" w:rsidRDefault="00183F88" w:rsidP="00CB0DB5">
            <w:pPr>
              <w:widowControl/>
              <w:jc w:val="center"/>
              <w:rPr>
                <w:rFonts w:ascii="宋体" w:hAnsi="宋体" w:cs="宋体" w:hint="eastAsia"/>
                <w:bCs/>
                <w:sz w:val="24"/>
                <w:szCs w:val="24"/>
              </w:rPr>
            </w:pPr>
            <w:r w:rsidRPr="008811E9">
              <w:rPr>
                <w:rFonts w:ascii="宋体" w:hAnsi="宋体" w:cs="宋体" w:hint="eastAsia"/>
                <w:bCs/>
                <w:sz w:val="24"/>
                <w:szCs w:val="24"/>
              </w:rPr>
              <w:t>相互关系</w:t>
            </w:r>
          </w:p>
        </w:tc>
      </w:tr>
      <w:tr w:rsidR="008811E9" w:rsidRPr="008811E9" w14:paraId="032F7928" w14:textId="77777777" w:rsidTr="00CB0DB5">
        <w:trPr>
          <w:jc w:val="center"/>
        </w:trPr>
        <w:tc>
          <w:tcPr>
            <w:tcW w:w="976" w:type="dxa"/>
          </w:tcPr>
          <w:p w14:paraId="27E2BC78" w14:textId="77777777" w:rsidR="00183F88" w:rsidRPr="008811E9" w:rsidRDefault="00183F88" w:rsidP="00CB0DB5">
            <w:pPr>
              <w:widowControl/>
              <w:jc w:val="center"/>
              <w:rPr>
                <w:rFonts w:ascii="宋体" w:hAnsi="宋体" w:cs="宋体" w:hint="eastAsia"/>
                <w:bCs/>
                <w:sz w:val="24"/>
                <w:szCs w:val="24"/>
              </w:rPr>
            </w:pPr>
            <w:r w:rsidRPr="008811E9">
              <w:rPr>
                <w:rFonts w:ascii="宋体" w:hAnsi="宋体" w:cs="宋体" w:hint="eastAsia"/>
                <w:bCs/>
                <w:sz w:val="24"/>
                <w:szCs w:val="24"/>
              </w:rPr>
              <w:t>1</w:t>
            </w:r>
          </w:p>
        </w:tc>
        <w:tc>
          <w:tcPr>
            <w:tcW w:w="4031" w:type="dxa"/>
            <w:vAlign w:val="center"/>
          </w:tcPr>
          <w:p w14:paraId="40650124" w14:textId="77777777" w:rsidR="00183F88" w:rsidRPr="008811E9" w:rsidRDefault="00183F88" w:rsidP="00CB0DB5">
            <w:pPr>
              <w:widowControl/>
              <w:jc w:val="center"/>
              <w:rPr>
                <w:rFonts w:ascii="宋体" w:hAnsi="宋体" w:cs="宋体" w:hint="eastAsia"/>
                <w:bCs/>
                <w:sz w:val="24"/>
                <w:szCs w:val="24"/>
              </w:rPr>
            </w:pPr>
          </w:p>
        </w:tc>
        <w:tc>
          <w:tcPr>
            <w:tcW w:w="3969" w:type="dxa"/>
            <w:vAlign w:val="center"/>
          </w:tcPr>
          <w:p w14:paraId="7DE988BB" w14:textId="77777777" w:rsidR="00183F88" w:rsidRPr="008811E9" w:rsidRDefault="00183F88" w:rsidP="00CB0DB5">
            <w:pPr>
              <w:widowControl/>
              <w:jc w:val="center"/>
              <w:rPr>
                <w:rFonts w:ascii="宋体" w:hAnsi="宋体" w:cs="宋体" w:hint="eastAsia"/>
                <w:bCs/>
                <w:sz w:val="24"/>
                <w:szCs w:val="24"/>
              </w:rPr>
            </w:pPr>
          </w:p>
        </w:tc>
      </w:tr>
      <w:tr w:rsidR="008811E9" w:rsidRPr="008811E9" w14:paraId="45A41238" w14:textId="77777777" w:rsidTr="00CB0DB5">
        <w:trPr>
          <w:jc w:val="center"/>
        </w:trPr>
        <w:tc>
          <w:tcPr>
            <w:tcW w:w="976" w:type="dxa"/>
          </w:tcPr>
          <w:p w14:paraId="4F479386" w14:textId="77777777" w:rsidR="00183F88" w:rsidRPr="008811E9" w:rsidRDefault="00183F88" w:rsidP="00CB0DB5">
            <w:pPr>
              <w:widowControl/>
              <w:jc w:val="center"/>
              <w:rPr>
                <w:rFonts w:ascii="宋体" w:hAnsi="宋体" w:cs="宋体" w:hint="eastAsia"/>
                <w:bCs/>
                <w:sz w:val="24"/>
                <w:szCs w:val="24"/>
              </w:rPr>
            </w:pPr>
            <w:r w:rsidRPr="008811E9">
              <w:rPr>
                <w:rFonts w:ascii="宋体" w:hAnsi="宋体" w:cs="宋体" w:hint="eastAsia"/>
                <w:bCs/>
                <w:sz w:val="24"/>
                <w:szCs w:val="24"/>
              </w:rPr>
              <w:t>2</w:t>
            </w:r>
          </w:p>
        </w:tc>
        <w:tc>
          <w:tcPr>
            <w:tcW w:w="4031" w:type="dxa"/>
            <w:vAlign w:val="center"/>
          </w:tcPr>
          <w:p w14:paraId="07F36B07" w14:textId="77777777" w:rsidR="00183F88" w:rsidRPr="008811E9" w:rsidRDefault="00183F88" w:rsidP="00CB0DB5">
            <w:pPr>
              <w:widowControl/>
              <w:jc w:val="center"/>
              <w:rPr>
                <w:rFonts w:ascii="宋体" w:hAnsi="宋体" w:cs="宋体" w:hint="eastAsia"/>
                <w:bCs/>
                <w:sz w:val="24"/>
                <w:szCs w:val="24"/>
              </w:rPr>
            </w:pPr>
          </w:p>
        </w:tc>
        <w:tc>
          <w:tcPr>
            <w:tcW w:w="3969" w:type="dxa"/>
            <w:vAlign w:val="center"/>
          </w:tcPr>
          <w:p w14:paraId="205DB2E1" w14:textId="77777777" w:rsidR="00183F88" w:rsidRPr="008811E9" w:rsidRDefault="00183F88" w:rsidP="00CB0DB5">
            <w:pPr>
              <w:widowControl/>
              <w:jc w:val="center"/>
              <w:rPr>
                <w:rFonts w:ascii="宋体" w:hAnsi="宋体" w:cs="宋体" w:hint="eastAsia"/>
                <w:bCs/>
                <w:sz w:val="24"/>
                <w:szCs w:val="24"/>
              </w:rPr>
            </w:pPr>
          </w:p>
        </w:tc>
      </w:tr>
      <w:tr w:rsidR="008811E9" w:rsidRPr="008811E9" w14:paraId="61111AD7" w14:textId="77777777" w:rsidTr="00CB0DB5">
        <w:trPr>
          <w:jc w:val="center"/>
        </w:trPr>
        <w:tc>
          <w:tcPr>
            <w:tcW w:w="976" w:type="dxa"/>
          </w:tcPr>
          <w:p w14:paraId="425BB5D3" w14:textId="77777777" w:rsidR="00183F88" w:rsidRPr="008811E9" w:rsidRDefault="00183F88" w:rsidP="00CB0DB5">
            <w:pPr>
              <w:widowControl/>
              <w:jc w:val="center"/>
              <w:rPr>
                <w:rFonts w:ascii="宋体" w:hAnsi="宋体" w:cs="宋体" w:hint="eastAsia"/>
                <w:bCs/>
                <w:sz w:val="24"/>
                <w:szCs w:val="24"/>
              </w:rPr>
            </w:pPr>
            <w:r w:rsidRPr="008811E9">
              <w:rPr>
                <w:rFonts w:ascii="宋体" w:hAnsi="宋体" w:cs="宋体"/>
                <w:bCs/>
                <w:sz w:val="24"/>
                <w:szCs w:val="24"/>
              </w:rPr>
              <w:t>…</w:t>
            </w:r>
          </w:p>
        </w:tc>
        <w:tc>
          <w:tcPr>
            <w:tcW w:w="4031" w:type="dxa"/>
            <w:vAlign w:val="center"/>
          </w:tcPr>
          <w:p w14:paraId="535B446E" w14:textId="77777777" w:rsidR="00183F88" w:rsidRPr="008811E9" w:rsidRDefault="00183F88" w:rsidP="00CB0DB5">
            <w:pPr>
              <w:widowControl/>
              <w:jc w:val="center"/>
              <w:rPr>
                <w:rFonts w:ascii="宋体" w:hAnsi="宋体" w:cs="宋体" w:hint="eastAsia"/>
                <w:bCs/>
                <w:sz w:val="24"/>
                <w:szCs w:val="24"/>
              </w:rPr>
            </w:pPr>
          </w:p>
        </w:tc>
        <w:tc>
          <w:tcPr>
            <w:tcW w:w="3969" w:type="dxa"/>
            <w:vAlign w:val="center"/>
          </w:tcPr>
          <w:p w14:paraId="6F5D1590" w14:textId="77777777" w:rsidR="00183F88" w:rsidRPr="008811E9" w:rsidRDefault="00183F88" w:rsidP="00CB0DB5">
            <w:pPr>
              <w:widowControl/>
              <w:jc w:val="center"/>
              <w:rPr>
                <w:rFonts w:ascii="宋体" w:hAnsi="宋体" w:cs="宋体" w:hint="eastAsia"/>
                <w:bCs/>
                <w:sz w:val="24"/>
                <w:szCs w:val="24"/>
              </w:rPr>
            </w:pPr>
          </w:p>
        </w:tc>
      </w:tr>
    </w:tbl>
    <w:p w14:paraId="683F88BD" w14:textId="77777777" w:rsidR="00183F88" w:rsidRPr="008811E9" w:rsidRDefault="00183F88" w:rsidP="00183F88">
      <w:pPr>
        <w:ind w:firstLineChars="200" w:firstLine="480"/>
        <w:rPr>
          <w:sz w:val="24"/>
          <w:szCs w:val="24"/>
        </w:rPr>
      </w:pPr>
      <w:r w:rsidRPr="008811E9">
        <w:rPr>
          <w:rFonts w:hint="eastAsia"/>
          <w:sz w:val="24"/>
          <w:szCs w:val="24"/>
        </w:rPr>
        <w:t>注：供应商应按实填写，如果没有请填“无”。</w:t>
      </w:r>
    </w:p>
    <w:p w14:paraId="686DA44F" w14:textId="77777777" w:rsidR="00183F88" w:rsidRPr="008811E9" w:rsidRDefault="00183F88" w:rsidP="00183F88">
      <w:pPr>
        <w:spacing w:line="460" w:lineRule="exact"/>
        <w:ind w:firstLineChars="200" w:firstLine="480"/>
        <w:rPr>
          <w:rFonts w:ascii="宋体" w:hAnsi="宋体" w:hint="eastAsia"/>
          <w:sz w:val="24"/>
          <w:szCs w:val="24"/>
        </w:rPr>
      </w:pPr>
      <w:r w:rsidRPr="008811E9">
        <w:rPr>
          <w:rFonts w:ascii="宋体" w:hAnsi="宋体" w:hint="eastAsia"/>
          <w:sz w:val="24"/>
          <w:szCs w:val="24"/>
        </w:rPr>
        <w:t>上述声明真实有效，否则我方负全部责任。</w:t>
      </w:r>
    </w:p>
    <w:p w14:paraId="514548E2" w14:textId="77777777" w:rsidR="00183F88" w:rsidRPr="008811E9" w:rsidRDefault="00183F88" w:rsidP="00183F88">
      <w:pPr>
        <w:pStyle w:val="a0"/>
        <w:ind w:firstLine="0"/>
        <w:rPr>
          <w:sz w:val="24"/>
          <w:szCs w:val="24"/>
        </w:rPr>
      </w:pPr>
    </w:p>
    <w:p w14:paraId="6A09EC4D" w14:textId="4CACE840" w:rsidR="00183F88" w:rsidRPr="008811E9" w:rsidRDefault="00183F88" w:rsidP="00183F88">
      <w:pPr>
        <w:ind w:rightChars="800" w:right="1680"/>
        <w:jc w:val="right"/>
        <w:rPr>
          <w:rFonts w:ascii="宋体" w:hAnsi="宋体" w:cs="宋体" w:hint="eastAsia"/>
          <w:sz w:val="24"/>
          <w:szCs w:val="24"/>
        </w:rPr>
      </w:pPr>
      <w:r w:rsidRPr="008811E9">
        <w:rPr>
          <w:rFonts w:ascii="宋体" w:hAnsi="宋体" w:cs="宋体" w:hint="eastAsia"/>
          <w:sz w:val="24"/>
          <w:szCs w:val="24"/>
        </w:rPr>
        <w:t>投标人全称</w:t>
      </w:r>
      <w:r w:rsidR="009A09BD" w:rsidRPr="008811E9">
        <w:rPr>
          <w:rFonts w:ascii="宋体" w:hAnsi="宋体" w:cs="宋体" w:hint="eastAsia"/>
          <w:b/>
          <w:bCs/>
          <w:sz w:val="24"/>
          <w:szCs w:val="24"/>
        </w:rPr>
        <w:t>（加盖CA电子公章）</w:t>
      </w:r>
      <w:r w:rsidRPr="008811E9">
        <w:rPr>
          <w:rFonts w:ascii="宋体" w:hAnsi="宋体" w:cs="宋体" w:hint="eastAsia"/>
          <w:sz w:val="24"/>
          <w:szCs w:val="24"/>
        </w:rPr>
        <w:t>：</w:t>
      </w:r>
    </w:p>
    <w:p w14:paraId="19BB3CE3" w14:textId="77777777" w:rsidR="00183F88" w:rsidRPr="008811E9" w:rsidRDefault="00183F88" w:rsidP="00183F88">
      <w:pPr>
        <w:adjustRightInd w:val="0"/>
        <w:ind w:leftChars="1950" w:left="4095" w:firstLineChars="800" w:firstLine="1920"/>
        <w:jc w:val="left"/>
        <w:rPr>
          <w:rFonts w:ascii="宋体" w:hAnsi="宋体" w:hint="eastAsia"/>
          <w:sz w:val="24"/>
          <w:szCs w:val="24"/>
        </w:rPr>
      </w:pPr>
      <w:r w:rsidRPr="008811E9">
        <w:rPr>
          <w:rFonts w:ascii="宋体" w:hAnsi="宋体" w:hint="eastAsia"/>
          <w:sz w:val="24"/>
          <w:szCs w:val="24"/>
        </w:rPr>
        <w:t>日期：</w:t>
      </w:r>
    </w:p>
    <w:p w14:paraId="3F1B8E0E" w14:textId="77777777" w:rsidR="00183F88" w:rsidRPr="008811E9" w:rsidRDefault="00183F88" w:rsidP="00183F88">
      <w:pPr>
        <w:rPr>
          <w:sz w:val="24"/>
          <w:szCs w:val="24"/>
        </w:rPr>
      </w:pPr>
    </w:p>
    <w:p w14:paraId="1F2594C4" w14:textId="77777777" w:rsidR="00183F88" w:rsidRPr="008811E9" w:rsidRDefault="00183F88" w:rsidP="00183F88">
      <w:pPr>
        <w:pStyle w:val="a0"/>
        <w:rPr>
          <w:sz w:val="24"/>
          <w:szCs w:val="24"/>
        </w:rPr>
      </w:pPr>
    </w:p>
    <w:p w14:paraId="7FC8E955" w14:textId="77777777" w:rsidR="00183F88" w:rsidRPr="008811E9" w:rsidRDefault="00183F88" w:rsidP="00183F88">
      <w:pPr>
        <w:pStyle w:val="a0"/>
        <w:rPr>
          <w:rFonts w:hAnsi="宋体" w:hint="eastAsia"/>
          <w:kern w:val="2"/>
          <w:sz w:val="24"/>
          <w:szCs w:val="24"/>
        </w:rPr>
      </w:pPr>
      <w:r w:rsidRPr="008811E9">
        <w:rPr>
          <w:rFonts w:hAnsi="宋体" w:hint="eastAsia"/>
          <w:kern w:val="2"/>
          <w:sz w:val="24"/>
          <w:szCs w:val="24"/>
        </w:rPr>
        <w:t>说明：投标人承诺不实的，依据《政府采购法》第七十七条“提供虚假材料谋取中标、成交的”有关规定予以处理。</w:t>
      </w:r>
    </w:p>
    <w:p w14:paraId="30FDBBFA" w14:textId="77777777" w:rsidR="00183F88" w:rsidRPr="008811E9" w:rsidRDefault="00183F88">
      <w:pPr>
        <w:widowControl/>
        <w:jc w:val="left"/>
        <w:rPr>
          <w:sz w:val="22"/>
          <w:szCs w:val="21"/>
        </w:rPr>
      </w:pPr>
    </w:p>
    <w:p w14:paraId="71C36B1F" w14:textId="70ACD1E9" w:rsidR="00183F88" w:rsidRPr="008811E9" w:rsidRDefault="00183F88">
      <w:pPr>
        <w:widowControl/>
        <w:jc w:val="left"/>
        <w:rPr>
          <w:rFonts w:ascii="宋体"/>
          <w:sz w:val="32"/>
          <w:szCs w:val="21"/>
        </w:rPr>
      </w:pPr>
      <w:r w:rsidRPr="008811E9">
        <w:rPr>
          <w:sz w:val="22"/>
          <w:szCs w:val="21"/>
        </w:rPr>
        <w:br w:type="page"/>
      </w:r>
    </w:p>
    <w:p w14:paraId="4A6E6254" w14:textId="406B102B" w:rsidR="00EB3BA3" w:rsidRPr="008811E9" w:rsidRDefault="00EB3BA3" w:rsidP="00EB3BA3">
      <w:pPr>
        <w:pStyle w:val="2"/>
        <w:rPr>
          <w:rFonts w:eastAsia="宋体"/>
          <w:sz w:val="24"/>
          <w:szCs w:val="24"/>
        </w:rPr>
      </w:pPr>
      <w:r w:rsidRPr="008811E9">
        <w:rPr>
          <w:rFonts w:eastAsia="宋体" w:hint="eastAsia"/>
          <w:sz w:val="24"/>
          <w:szCs w:val="24"/>
        </w:rPr>
        <w:lastRenderedPageBreak/>
        <w:t>附件</w:t>
      </w:r>
      <w:r w:rsidR="004735FC" w:rsidRPr="008811E9">
        <w:rPr>
          <w:rFonts w:eastAsia="宋体" w:hint="eastAsia"/>
          <w:sz w:val="24"/>
          <w:szCs w:val="24"/>
        </w:rPr>
        <w:t>8</w:t>
      </w:r>
      <w:r w:rsidRPr="008811E9">
        <w:rPr>
          <w:rFonts w:eastAsia="宋体" w:hint="eastAsia"/>
          <w:sz w:val="24"/>
          <w:szCs w:val="24"/>
        </w:rPr>
        <w:t xml:space="preserve"> </w:t>
      </w:r>
      <w:r w:rsidRPr="008811E9">
        <w:rPr>
          <w:rFonts w:eastAsia="宋体" w:hint="eastAsia"/>
          <w:sz w:val="24"/>
          <w:szCs w:val="24"/>
        </w:rPr>
        <w:t>中小企业声明函（服务）</w:t>
      </w:r>
    </w:p>
    <w:p w14:paraId="07BEFCB9" w14:textId="7DB2E6D5" w:rsidR="00EB3BA3" w:rsidRPr="008811E9" w:rsidRDefault="00EB3BA3" w:rsidP="00EB3BA3">
      <w:pPr>
        <w:spacing w:line="600" w:lineRule="exact"/>
        <w:ind w:firstLine="480"/>
        <w:rPr>
          <w:rFonts w:ascii="宋体" w:hAnsi="宋体" w:hint="eastAsia"/>
          <w:sz w:val="24"/>
          <w:szCs w:val="21"/>
        </w:rPr>
      </w:pPr>
      <w:r w:rsidRPr="008811E9">
        <w:rPr>
          <w:rFonts w:ascii="宋体" w:hAnsi="宋体" w:hint="eastAsia"/>
          <w:sz w:val="24"/>
          <w:szCs w:val="21"/>
        </w:rPr>
        <w:t>本公司郑重声明，根据《政府采购促进中小企业发展管理办法》（财库[20</w:t>
      </w:r>
      <w:r w:rsidRPr="008811E9">
        <w:rPr>
          <w:rFonts w:ascii="宋体" w:hAnsi="宋体"/>
          <w:sz w:val="24"/>
          <w:szCs w:val="21"/>
        </w:rPr>
        <w:t>20</w:t>
      </w:r>
      <w:r w:rsidRPr="008811E9">
        <w:rPr>
          <w:rFonts w:ascii="宋体" w:hAnsi="宋体" w:hint="eastAsia"/>
          <w:sz w:val="24"/>
          <w:szCs w:val="21"/>
        </w:rPr>
        <w:t>]</w:t>
      </w:r>
      <w:r w:rsidRPr="008811E9">
        <w:rPr>
          <w:rFonts w:ascii="宋体" w:hAnsi="宋体"/>
          <w:sz w:val="24"/>
          <w:szCs w:val="21"/>
        </w:rPr>
        <w:t>46</w:t>
      </w:r>
      <w:r w:rsidRPr="008811E9">
        <w:rPr>
          <w:rFonts w:ascii="宋体" w:hAnsi="宋体" w:hint="eastAsia"/>
          <w:sz w:val="24"/>
          <w:szCs w:val="21"/>
        </w:rPr>
        <w:t>号）的规定，本公司参加</w:t>
      </w:r>
      <w:r w:rsidRPr="008811E9">
        <w:rPr>
          <w:rFonts w:ascii="宋体" w:hAnsi="宋体" w:hint="eastAsia"/>
          <w:sz w:val="24"/>
          <w:szCs w:val="21"/>
          <w:u w:val="single"/>
        </w:rPr>
        <w:t xml:space="preserve"> 常熟高新技术产业开发区管理委员会</w:t>
      </w:r>
      <w:r w:rsidRPr="008811E9">
        <w:rPr>
          <w:rFonts w:ascii="宋体" w:hAnsi="宋体" w:hint="eastAsia"/>
          <w:sz w:val="24"/>
          <w:szCs w:val="24"/>
          <w:u w:val="single"/>
        </w:rPr>
        <w:t xml:space="preserve"> </w:t>
      </w:r>
      <w:r w:rsidRPr="008811E9">
        <w:rPr>
          <w:rFonts w:ascii="宋体" w:hAnsi="宋体" w:cs="宋体" w:hint="eastAsia"/>
          <w:sz w:val="24"/>
          <w:szCs w:val="24"/>
          <w:lang w:val="zh-CN"/>
        </w:rPr>
        <w:t>的</w:t>
      </w:r>
      <w:r w:rsidRPr="008811E9">
        <w:rPr>
          <w:rFonts w:ascii="宋体" w:hAnsi="宋体" w:hint="eastAsia"/>
          <w:sz w:val="24"/>
          <w:szCs w:val="24"/>
          <w:u w:val="single"/>
        </w:rPr>
        <w:t xml:space="preserve"> </w:t>
      </w:r>
      <w:r w:rsidRPr="008811E9">
        <w:rPr>
          <w:rFonts w:ascii="宋体" w:hAnsi="宋体"/>
          <w:sz w:val="24"/>
          <w:szCs w:val="24"/>
          <w:u w:val="single"/>
        </w:rPr>
        <w:t xml:space="preserve"> </w:t>
      </w:r>
      <w:r w:rsidR="00D56AF3" w:rsidRPr="008811E9">
        <w:rPr>
          <w:rFonts w:ascii="宋体" w:hAnsi="宋体" w:cs="仿宋" w:hint="eastAsia"/>
          <w:sz w:val="24"/>
          <w:szCs w:val="24"/>
          <w:u w:val="single"/>
        </w:rPr>
        <w:t xml:space="preserve">常熟高新区科技精细化管理服务 </w:t>
      </w:r>
      <w:r w:rsidRPr="008811E9">
        <w:rPr>
          <w:rFonts w:ascii="宋体" w:hAnsi="宋体" w:hint="eastAsia"/>
          <w:sz w:val="24"/>
          <w:szCs w:val="24"/>
          <w:u w:val="single"/>
        </w:rPr>
        <w:t xml:space="preserve"> </w:t>
      </w:r>
      <w:r w:rsidRPr="008811E9">
        <w:rPr>
          <w:rFonts w:ascii="宋体" w:hAnsi="宋体"/>
          <w:sz w:val="24"/>
          <w:szCs w:val="24"/>
          <w:u w:val="single"/>
        </w:rPr>
        <w:t xml:space="preserve"> </w:t>
      </w:r>
      <w:r w:rsidRPr="008811E9">
        <w:rPr>
          <w:rFonts w:ascii="宋体" w:hAnsi="宋体" w:hint="eastAsia"/>
          <w:sz w:val="24"/>
          <w:szCs w:val="21"/>
        </w:rPr>
        <w:t>采购活动，服务全部由符合政策要求的中小企业承接。相关企业的具体情况如下：</w:t>
      </w:r>
    </w:p>
    <w:p w14:paraId="44F1F9BB" w14:textId="513DF7BF" w:rsidR="00EB3BA3" w:rsidRPr="008811E9" w:rsidRDefault="00EB3BA3" w:rsidP="00EB3BA3">
      <w:pPr>
        <w:widowControl/>
        <w:spacing w:line="600" w:lineRule="exact"/>
        <w:ind w:firstLine="480"/>
        <w:jc w:val="left"/>
        <w:rPr>
          <w:rFonts w:ascii="宋体" w:hAnsi="宋体" w:hint="eastAsia"/>
          <w:sz w:val="24"/>
          <w:szCs w:val="24"/>
        </w:rPr>
      </w:pPr>
      <w:r w:rsidRPr="008811E9">
        <w:rPr>
          <w:rFonts w:ascii="宋体" w:hAnsi="宋体" w:hint="eastAsia"/>
          <w:sz w:val="24"/>
          <w:szCs w:val="24"/>
        </w:rPr>
        <w:t>1、</w:t>
      </w:r>
      <w:r w:rsidR="00D56AF3" w:rsidRPr="008811E9">
        <w:rPr>
          <w:rFonts w:ascii="宋体" w:hAnsi="宋体" w:hint="eastAsia"/>
          <w:sz w:val="24"/>
          <w:szCs w:val="24"/>
          <w:u w:val="single"/>
        </w:rPr>
        <w:t>常熟高新区科技精细化管理服务</w:t>
      </w:r>
      <w:r w:rsidRPr="008811E9">
        <w:rPr>
          <w:rFonts w:ascii="宋体" w:hAnsi="宋体" w:hint="eastAsia"/>
          <w:sz w:val="24"/>
          <w:szCs w:val="24"/>
        </w:rPr>
        <w:t>，属于</w:t>
      </w:r>
      <w:r w:rsidRPr="008811E9">
        <w:rPr>
          <w:rFonts w:ascii="宋体" w:hAnsi="宋体" w:hint="eastAsia"/>
          <w:sz w:val="24"/>
          <w:szCs w:val="24"/>
          <w:u w:val="single"/>
        </w:rPr>
        <w:t xml:space="preserve">  </w:t>
      </w:r>
      <w:r w:rsidR="004735FC" w:rsidRPr="008811E9">
        <w:rPr>
          <w:rFonts w:ascii="宋体" w:hAnsi="宋体" w:hint="eastAsia"/>
          <w:sz w:val="24"/>
          <w:szCs w:val="24"/>
          <w:u w:val="single"/>
        </w:rPr>
        <w:t xml:space="preserve">租赁和商务服务业 </w:t>
      </w:r>
      <w:r w:rsidRPr="008811E9">
        <w:rPr>
          <w:rFonts w:ascii="宋体" w:hAnsi="宋体" w:hint="eastAsia"/>
          <w:sz w:val="24"/>
          <w:szCs w:val="24"/>
        </w:rPr>
        <w:t>行业；承接企业为</w:t>
      </w:r>
      <w:r w:rsidRPr="008811E9">
        <w:rPr>
          <w:rFonts w:ascii="宋体" w:hAnsi="宋体" w:hint="eastAsia"/>
          <w:sz w:val="24"/>
          <w:szCs w:val="24"/>
          <w:u w:val="single"/>
        </w:rPr>
        <w:t>（企业名称）</w:t>
      </w:r>
      <w:r w:rsidRPr="008811E9">
        <w:rPr>
          <w:rFonts w:ascii="宋体" w:hAnsi="宋体" w:hint="eastAsia"/>
          <w:sz w:val="24"/>
          <w:szCs w:val="24"/>
        </w:rPr>
        <w:t>，从业人员</w:t>
      </w:r>
      <w:r w:rsidRPr="008811E9">
        <w:rPr>
          <w:rFonts w:ascii="宋体" w:hAnsi="宋体" w:hint="eastAsia"/>
          <w:sz w:val="24"/>
          <w:szCs w:val="24"/>
          <w:u w:val="single"/>
        </w:rPr>
        <w:t xml:space="preserve">    </w:t>
      </w:r>
      <w:r w:rsidRPr="008811E9">
        <w:rPr>
          <w:rFonts w:ascii="宋体" w:hAnsi="宋体" w:hint="eastAsia"/>
          <w:sz w:val="24"/>
          <w:szCs w:val="24"/>
        </w:rPr>
        <w:t>人，营业收入为</w:t>
      </w:r>
      <w:r w:rsidRPr="008811E9">
        <w:rPr>
          <w:rFonts w:ascii="宋体" w:hAnsi="宋体" w:hint="eastAsia"/>
          <w:sz w:val="24"/>
          <w:szCs w:val="24"/>
          <w:u w:val="single"/>
        </w:rPr>
        <w:t xml:space="preserve">     </w:t>
      </w:r>
      <w:r w:rsidRPr="008811E9">
        <w:rPr>
          <w:rFonts w:ascii="宋体" w:hAnsi="宋体" w:hint="eastAsia"/>
          <w:sz w:val="24"/>
          <w:szCs w:val="24"/>
        </w:rPr>
        <w:t>万元，资产总额为</w:t>
      </w:r>
      <w:r w:rsidRPr="008811E9">
        <w:rPr>
          <w:rFonts w:ascii="宋体" w:hAnsi="宋体" w:hint="eastAsia"/>
          <w:sz w:val="24"/>
          <w:szCs w:val="24"/>
          <w:u w:val="single"/>
        </w:rPr>
        <w:t xml:space="preserve">     </w:t>
      </w:r>
      <w:r w:rsidRPr="008811E9">
        <w:rPr>
          <w:rFonts w:ascii="宋体" w:hAnsi="宋体" w:hint="eastAsia"/>
          <w:sz w:val="24"/>
          <w:szCs w:val="24"/>
        </w:rPr>
        <w:t>万元，属于</w:t>
      </w:r>
      <w:r w:rsidRPr="008811E9">
        <w:rPr>
          <w:rFonts w:ascii="宋体" w:hAnsi="宋体" w:hint="eastAsia"/>
          <w:sz w:val="24"/>
          <w:szCs w:val="24"/>
          <w:u w:val="single"/>
        </w:rPr>
        <w:t>（中型企业、小型企业、微型企业）</w:t>
      </w:r>
      <w:r w:rsidRPr="008811E9">
        <w:rPr>
          <w:rFonts w:ascii="宋体" w:hAnsi="宋体" w:hint="eastAsia"/>
          <w:sz w:val="24"/>
          <w:szCs w:val="24"/>
        </w:rPr>
        <w:t>。</w:t>
      </w:r>
    </w:p>
    <w:p w14:paraId="12066170" w14:textId="77777777" w:rsidR="00EB3BA3" w:rsidRPr="008811E9" w:rsidRDefault="00EB3BA3" w:rsidP="00EB3BA3">
      <w:pPr>
        <w:widowControl/>
        <w:spacing w:line="600" w:lineRule="exact"/>
        <w:ind w:firstLine="480"/>
        <w:jc w:val="left"/>
        <w:rPr>
          <w:rFonts w:ascii="宋体" w:hAnsi="宋体" w:hint="eastAsia"/>
          <w:sz w:val="24"/>
          <w:szCs w:val="24"/>
        </w:rPr>
      </w:pPr>
      <w:r w:rsidRPr="008811E9">
        <w:rPr>
          <w:rFonts w:ascii="宋体" w:hAnsi="宋体" w:hint="eastAsia"/>
          <w:sz w:val="24"/>
          <w:szCs w:val="24"/>
        </w:rPr>
        <w:t>以上企业，不属于大企业的分支机构，不存在控股股东为大企业的情形，也不存在与大企业的负责人为同一人的情形。</w:t>
      </w:r>
    </w:p>
    <w:p w14:paraId="19D4CBC0" w14:textId="77777777" w:rsidR="00EB3BA3" w:rsidRPr="008811E9" w:rsidRDefault="00EB3BA3" w:rsidP="00EB3BA3">
      <w:pPr>
        <w:widowControl/>
        <w:spacing w:line="600" w:lineRule="exact"/>
        <w:ind w:firstLine="480"/>
        <w:jc w:val="left"/>
        <w:rPr>
          <w:rFonts w:ascii="宋体" w:hAnsi="宋体" w:hint="eastAsia"/>
          <w:sz w:val="24"/>
          <w:szCs w:val="24"/>
        </w:rPr>
      </w:pPr>
      <w:r w:rsidRPr="008811E9">
        <w:rPr>
          <w:rFonts w:ascii="宋体" w:hAnsi="宋体" w:hint="eastAsia"/>
          <w:sz w:val="24"/>
          <w:szCs w:val="24"/>
        </w:rPr>
        <w:t>本企业对上述声明内容的真实性负责。如有虚假，将依法承担相应责任。</w:t>
      </w:r>
    </w:p>
    <w:p w14:paraId="139931DC" w14:textId="77777777" w:rsidR="00EB3BA3" w:rsidRPr="008811E9" w:rsidRDefault="00EB3BA3" w:rsidP="00EB3BA3">
      <w:pPr>
        <w:spacing w:line="360" w:lineRule="auto"/>
        <w:ind w:firstLine="360"/>
        <w:rPr>
          <w:rFonts w:ascii="宋体" w:hAnsi="宋体" w:hint="eastAsia"/>
          <w:sz w:val="24"/>
          <w:szCs w:val="21"/>
        </w:rPr>
      </w:pPr>
    </w:p>
    <w:p w14:paraId="771A85BB" w14:textId="77777777" w:rsidR="00EB3BA3" w:rsidRPr="008811E9" w:rsidRDefault="00EB3BA3" w:rsidP="00EB3BA3">
      <w:pPr>
        <w:tabs>
          <w:tab w:val="left" w:pos="4860"/>
        </w:tabs>
        <w:spacing w:line="440" w:lineRule="exact"/>
        <w:ind w:left="3150"/>
        <w:jc w:val="left"/>
        <w:rPr>
          <w:rFonts w:ascii="宋体" w:hAnsi="宋体" w:hint="eastAsia"/>
          <w:sz w:val="24"/>
          <w:szCs w:val="21"/>
        </w:rPr>
      </w:pPr>
      <w:r w:rsidRPr="008811E9">
        <w:rPr>
          <w:rFonts w:ascii="宋体" w:hAnsi="宋体" w:hint="eastAsia"/>
          <w:sz w:val="24"/>
          <w:szCs w:val="21"/>
        </w:rPr>
        <w:t>投标人全称（加盖CA电子签章）：</w:t>
      </w:r>
    </w:p>
    <w:p w14:paraId="4F895BB5" w14:textId="77777777" w:rsidR="00EB3BA3" w:rsidRPr="008811E9" w:rsidRDefault="00EB3BA3" w:rsidP="00EB3BA3">
      <w:pPr>
        <w:spacing w:line="440" w:lineRule="exact"/>
        <w:ind w:left="4095" w:firstLine="1920"/>
        <w:jc w:val="left"/>
        <w:rPr>
          <w:rFonts w:ascii="宋体" w:hAnsi="宋体" w:hint="eastAsia"/>
          <w:sz w:val="24"/>
          <w:szCs w:val="21"/>
        </w:rPr>
      </w:pPr>
      <w:r w:rsidRPr="008811E9">
        <w:rPr>
          <w:rFonts w:ascii="宋体" w:hAnsi="宋体" w:hint="eastAsia"/>
          <w:sz w:val="24"/>
          <w:szCs w:val="21"/>
        </w:rPr>
        <w:t>日期：</w:t>
      </w:r>
    </w:p>
    <w:p w14:paraId="6390037F" w14:textId="77777777" w:rsidR="00EB3BA3" w:rsidRPr="008811E9" w:rsidRDefault="00EB3BA3" w:rsidP="00EB3BA3">
      <w:pPr>
        <w:spacing w:line="440" w:lineRule="exact"/>
        <w:ind w:firstLine="480"/>
        <w:rPr>
          <w:rFonts w:ascii="宋体" w:hAnsi="宋体" w:hint="eastAsia"/>
          <w:sz w:val="24"/>
          <w:szCs w:val="24"/>
        </w:rPr>
      </w:pPr>
    </w:p>
    <w:p w14:paraId="26E309B0" w14:textId="77777777" w:rsidR="00EB3BA3" w:rsidRPr="008811E9" w:rsidRDefault="00EB3BA3" w:rsidP="00EB3BA3">
      <w:pPr>
        <w:pStyle w:val="a0"/>
        <w:rPr>
          <w:rFonts w:hAnsi="宋体" w:hint="eastAsia"/>
        </w:rPr>
      </w:pPr>
    </w:p>
    <w:p w14:paraId="6EF763A6" w14:textId="77777777" w:rsidR="00EB3BA3" w:rsidRPr="008811E9" w:rsidRDefault="00EB3BA3" w:rsidP="00EB3BA3">
      <w:pPr>
        <w:spacing w:line="440" w:lineRule="exact"/>
        <w:ind w:firstLine="480"/>
        <w:rPr>
          <w:rFonts w:ascii="宋体" w:hAnsi="宋体" w:hint="eastAsia"/>
          <w:sz w:val="24"/>
          <w:szCs w:val="24"/>
        </w:rPr>
      </w:pPr>
      <w:r w:rsidRPr="008811E9">
        <w:rPr>
          <w:rFonts w:ascii="宋体" w:hAnsi="宋体" w:hint="eastAsia"/>
          <w:sz w:val="24"/>
          <w:szCs w:val="24"/>
        </w:rPr>
        <w:t>备注：</w:t>
      </w:r>
    </w:p>
    <w:p w14:paraId="23B6D8C8" w14:textId="77777777" w:rsidR="00EB3BA3" w:rsidRPr="008811E9" w:rsidRDefault="00EB3BA3" w:rsidP="00EB3BA3">
      <w:pPr>
        <w:spacing w:line="440" w:lineRule="exact"/>
        <w:ind w:firstLine="480"/>
        <w:rPr>
          <w:rFonts w:ascii="宋体" w:hAnsi="宋体" w:hint="eastAsia"/>
          <w:sz w:val="24"/>
          <w:szCs w:val="24"/>
        </w:rPr>
      </w:pPr>
      <w:r w:rsidRPr="008811E9">
        <w:rPr>
          <w:rFonts w:ascii="宋体" w:hAnsi="宋体" w:hint="eastAsia"/>
          <w:sz w:val="24"/>
          <w:szCs w:val="24"/>
        </w:rPr>
        <w:t>1.从业人员、营业收入、资产总额填报上一年度数据，无上</w:t>
      </w:r>
      <w:proofErr w:type="gramStart"/>
      <w:r w:rsidRPr="008811E9">
        <w:rPr>
          <w:rFonts w:ascii="宋体" w:hAnsi="宋体" w:hint="eastAsia"/>
          <w:sz w:val="24"/>
          <w:szCs w:val="24"/>
        </w:rPr>
        <w:t>一</w:t>
      </w:r>
      <w:proofErr w:type="gramEnd"/>
      <w:r w:rsidRPr="008811E9">
        <w:rPr>
          <w:rFonts w:ascii="宋体" w:hAnsi="宋体" w:hint="eastAsia"/>
          <w:sz w:val="24"/>
          <w:szCs w:val="24"/>
        </w:rPr>
        <w:t>年度数据的新成立企业可不填报。</w:t>
      </w:r>
    </w:p>
    <w:p w14:paraId="38A745B3" w14:textId="2FB52B84" w:rsidR="00EB3BA3" w:rsidRPr="008811E9" w:rsidRDefault="00EB3BA3" w:rsidP="00EB3BA3">
      <w:pPr>
        <w:spacing w:line="440" w:lineRule="exact"/>
        <w:ind w:firstLine="480"/>
        <w:rPr>
          <w:rFonts w:ascii="宋体" w:hAnsi="宋体" w:hint="eastAsia"/>
          <w:sz w:val="24"/>
          <w:szCs w:val="24"/>
        </w:rPr>
      </w:pPr>
      <w:r w:rsidRPr="008811E9">
        <w:rPr>
          <w:rFonts w:ascii="宋体" w:hAnsi="宋体" w:hint="eastAsia"/>
          <w:sz w:val="24"/>
          <w:szCs w:val="24"/>
        </w:rPr>
        <w:t>2.本项目所属行业：</w:t>
      </w:r>
      <w:r w:rsidR="004735FC" w:rsidRPr="008811E9">
        <w:rPr>
          <w:rFonts w:ascii="宋体" w:hAnsi="宋体" w:hint="eastAsia"/>
          <w:sz w:val="24"/>
          <w:szCs w:val="24"/>
        </w:rPr>
        <w:t>租赁和商务服务业</w:t>
      </w:r>
      <w:r w:rsidRPr="008811E9">
        <w:rPr>
          <w:rFonts w:ascii="宋体" w:hAnsi="宋体" w:hint="eastAsia"/>
          <w:sz w:val="24"/>
          <w:szCs w:val="24"/>
        </w:rPr>
        <w:t>。</w:t>
      </w:r>
    </w:p>
    <w:p w14:paraId="0429C417" w14:textId="03AA08B6" w:rsidR="00EB3BA3" w:rsidRPr="008811E9" w:rsidRDefault="00EB3BA3">
      <w:pPr>
        <w:widowControl/>
        <w:jc w:val="left"/>
        <w:rPr>
          <w:sz w:val="24"/>
          <w:szCs w:val="24"/>
        </w:rPr>
      </w:pPr>
      <w:r w:rsidRPr="008811E9">
        <w:rPr>
          <w:sz w:val="24"/>
          <w:szCs w:val="24"/>
        </w:rPr>
        <w:br w:type="page"/>
      </w:r>
    </w:p>
    <w:p w14:paraId="4456C159" w14:textId="33A01C92" w:rsidR="00EB3BA3" w:rsidRPr="008811E9" w:rsidRDefault="00EB3BA3" w:rsidP="00EB3BA3">
      <w:pPr>
        <w:pStyle w:val="2"/>
        <w:spacing w:line="480" w:lineRule="auto"/>
        <w:rPr>
          <w:rFonts w:eastAsia="宋体"/>
          <w:sz w:val="24"/>
          <w:szCs w:val="24"/>
        </w:rPr>
      </w:pPr>
      <w:r w:rsidRPr="008811E9">
        <w:rPr>
          <w:rFonts w:eastAsia="宋体" w:hint="eastAsia"/>
          <w:sz w:val="24"/>
          <w:szCs w:val="24"/>
        </w:rPr>
        <w:lastRenderedPageBreak/>
        <w:t>附件</w:t>
      </w:r>
      <w:r w:rsidR="004735FC" w:rsidRPr="008811E9">
        <w:rPr>
          <w:rFonts w:eastAsia="宋体" w:hint="eastAsia"/>
          <w:sz w:val="24"/>
          <w:szCs w:val="24"/>
        </w:rPr>
        <w:t>9</w:t>
      </w:r>
      <w:r w:rsidRPr="008811E9">
        <w:rPr>
          <w:rFonts w:eastAsia="宋体" w:hint="eastAsia"/>
          <w:sz w:val="24"/>
          <w:szCs w:val="24"/>
        </w:rPr>
        <w:t xml:space="preserve"> </w:t>
      </w:r>
      <w:r w:rsidRPr="008811E9">
        <w:rPr>
          <w:rFonts w:eastAsia="宋体" w:hint="eastAsia"/>
          <w:sz w:val="24"/>
          <w:szCs w:val="24"/>
        </w:rPr>
        <w:t>残疾人福利性单位声明函</w:t>
      </w:r>
    </w:p>
    <w:p w14:paraId="4F4445FA" w14:textId="77777777" w:rsidR="00EB3BA3" w:rsidRPr="008811E9" w:rsidRDefault="00EB3BA3" w:rsidP="00EB3BA3">
      <w:pPr>
        <w:spacing w:line="480" w:lineRule="auto"/>
        <w:ind w:firstLine="480"/>
        <w:rPr>
          <w:rFonts w:ascii="宋体" w:hAnsi="宋体" w:hint="eastAsia"/>
          <w:sz w:val="24"/>
          <w:szCs w:val="21"/>
        </w:rPr>
      </w:pPr>
      <w:r w:rsidRPr="008811E9">
        <w:rPr>
          <w:rFonts w:ascii="宋体" w:hAnsi="宋体" w:hint="eastAsia"/>
          <w:sz w:val="24"/>
          <w:szCs w:val="21"/>
        </w:rPr>
        <w:t>本单位郑重声明，根据《财政部民政部中国残疾人联合会关于促进残疾人就业政府采购政策的通知》（财库〔2017〕141号）的规定，本单位为符合条件的残疾人福利性单位，且本单位参加_</w:t>
      </w:r>
      <w:r w:rsidRPr="008811E9">
        <w:rPr>
          <w:rFonts w:ascii="宋体" w:hAnsi="宋体" w:hint="eastAsia"/>
          <w:sz w:val="24"/>
          <w:szCs w:val="21"/>
          <w:u w:val="single"/>
        </w:rPr>
        <w:t xml:space="preserve"> （采购人名称）</w:t>
      </w:r>
      <w:r w:rsidRPr="008811E9">
        <w:rPr>
          <w:rFonts w:ascii="宋体" w:hAnsi="宋体" w:hint="eastAsia"/>
          <w:sz w:val="24"/>
          <w:szCs w:val="21"/>
        </w:rPr>
        <w:t>__</w:t>
      </w:r>
      <w:r w:rsidRPr="008811E9">
        <w:rPr>
          <w:sz w:val="24"/>
          <w:szCs w:val="24"/>
        </w:rPr>
        <w:t>的</w:t>
      </w:r>
      <w:r w:rsidRPr="008811E9">
        <w:rPr>
          <w:rFonts w:hint="eastAsia"/>
          <w:sz w:val="24"/>
          <w:szCs w:val="24"/>
          <w:u w:val="single"/>
        </w:rPr>
        <w:t>（项目名称）</w:t>
      </w:r>
      <w:r w:rsidRPr="008811E9">
        <w:rPr>
          <w:rFonts w:ascii="宋体" w:hAnsi="宋体" w:hint="eastAsia"/>
          <w:sz w:val="24"/>
          <w:szCs w:val="21"/>
        </w:rPr>
        <w:t>项目采购活动提供本单位制造的货物（由本单位提供服务），或者提供其他残疾人福利性单位制造的货物（不包括使用非残疾人福利性单位注册商标的货物）。</w:t>
      </w:r>
    </w:p>
    <w:p w14:paraId="093D6F13" w14:textId="77777777" w:rsidR="00EB3BA3" w:rsidRPr="008811E9" w:rsidRDefault="00EB3BA3" w:rsidP="00EB3BA3">
      <w:pPr>
        <w:spacing w:line="480" w:lineRule="auto"/>
        <w:ind w:firstLine="480"/>
        <w:rPr>
          <w:rFonts w:ascii="宋体" w:hAnsi="宋体" w:hint="eastAsia"/>
          <w:sz w:val="24"/>
          <w:szCs w:val="21"/>
        </w:rPr>
      </w:pPr>
      <w:r w:rsidRPr="008811E9">
        <w:rPr>
          <w:rFonts w:ascii="宋体" w:hAnsi="宋体" w:hint="eastAsia"/>
          <w:sz w:val="24"/>
          <w:szCs w:val="21"/>
        </w:rPr>
        <w:t>本单位对上述声明的真实性负责。如有虚假，将依法承担相应责任。</w:t>
      </w:r>
    </w:p>
    <w:p w14:paraId="14DAEAEC" w14:textId="77777777" w:rsidR="00EB3BA3" w:rsidRPr="008811E9" w:rsidRDefault="00EB3BA3" w:rsidP="00EB3BA3">
      <w:pPr>
        <w:spacing w:line="480" w:lineRule="auto"/>
        <w:ind w:firstLine="624"/>
        <w:rPr>
          <w:rFonts w:ascii="宋体" w:hAnsi="宋体" w:hint="eastAsia"/>
          <w:spacing w:val="6"/>
          <w:sz w:val="30"/>
          <w:szCs w:val="30"/>
        </w:rPr>
      </w:pPr>
    </w:p>
    <w:p w14:paraId="2D7309FF" w14:textId="77777777" w:rsidR="00EB3BA3" w:rsidRPr="008811E9" w:rsidRDefault="00EB3BA3" w:rsidP="00EB3BA3">
      <w:pPr>
        <w:tabs>
          <w:tab w:val="left" w:pos="4860"/>
        </w:tabs>
        <w:spacing w:line="480" w:lineRule="auto"/>
        <w:ind w:left="3150"/>
        <w:jc w:val="left"/>
        <w:rPr>
          <w:rFonts w:ascii="宋体" w:hAnsi="宋体" w:hint="eastAsia"/>
          <w:sz w:val="24"/>
          <w:szCs w:val="21"/>
        </w:rPr>
      </w:pPr>
      <w:r w:rsidRPr="008811E9">
        <w:rPr>
          <w:rFonts w:ascii="宋体" w:hAnsi="宋体" w:hint="eastAsia"/>
          <w:sz w:val="24"/>
          <w:szCs w:val="21"/>
        </w:rPr>
        <w:t>投标人全称（加盖CA电子签章）：</w:t>
      </w:r>
    </w:p>
    <w:p w14:paraId="31534033" w14:textId="77777777" w:rsidR="00EB3BA3" w:rsidRPr="008811E9" w:rsidRDefault="00EB3BA3" w:rsidP="00EB3BA3">
      <w:pPr>
        <w:spacing w:line="480" w:lineRule="auto"/>
        <w:ind w:left="4095" w:firstLine="1920"/>
        <w:jc w:val="left"/>
        <w:rPr>
          <w:rFonts w:ascii="宋体" w:hAnsi="宋体" w:hint="eastAsia"/>
          <w:sz w:val="24"/>
          <w:szCs w:val="21"/>
        </w:rPr>
      </w:pPr>
      <w:r w:rsidRPr="008811E9">
        <w:rPr>
          <w:rFonts w:ascii="宋体" w:hAnsi="宋体" w:hint="eastAsia"/>
          <w:sz w:val="24"/>
          <w:szCs w:val="21"/>
        </w:rPr>
        <w:t>日期：</w:t>
      </w:r>
    </w:p>
    <w:p w14:paraId="2D1CE438" w14:textId="77777777" w:rsidR="00EB3BA3" w:rsidRPr="008811E9" w:rsidRDefault="00EB3BA3" w:rsidP="00EB3BA3">
      <w:pPr>
        <w:spacing w:line="480" w:lineRule="exact"/>
        <w:ind w:firstLine="4200"/>
        <w:rPr>
          <w:sz w:val="24"/>
          <w:szCs w:val="24"/>
        </w:rPr>
      </w:pPr>
    </w:p>
    <w:p w14:paraId="1AB8C373" w14:textId="3BFB6913" w:rsidR="0032705E" w:rsidRPr="008811E9" w:rsidRDefault="00EB3BA3" w:rsidP="00EB3BA3">
      <w:pPr>
        <w:pStyle w:val="2"/>
        <w:spacing w:line="480" w:lineRule="auto"/>
        <w:rPr>
          <w:rFonts w:eastAsia="宋体"/>
          <w:sz w:val="24"/>
          <w:szCs w:val="24"/>
        </w:rPr>
      </w:pPr>
      <w:r w:rsidRPr="008811E9">
        <w:rPr>
          <w:rFonts w:eastAsia="宋体"/>
          <w:sz w:val="24"/>
          <w:szCs w:val="24"/>
        </w:rPr>
        <w:br w:type="page" w:clear="all"/>
      </w:r>
      <w:r w:rsidRPr="008811E9">
        <w:rPr>
          <w:rFonts w:eastAsia="宋体" w:hint="eastAsia"/>
          <w:sz w:val="24"/>
          <w:szCs w:val="24"/>
        </w:rPr>
        <w:lastRenderedPageBreak/>
        <w:t>附件</w:t>
      </w:r>
      <w:r w:rsidRPr="008811E9">
        <w:rPr>
          <w:rFonts w:eastAsia="宋体" w:hint="eastAsia"/>
          <w:sz w:val="24"/>
          <w:szCs w:val="24"/>
        </w:rPr>
        <w:t xml:space="preserve">10 </w:t>
      </w:r>
      <w:r w:rsidRPr="008811E9">
        <w:rPr>
          <w:rFonts w:eastAsia="宋体" w:hint="eastAsia"/>
          <w:sz w:val="24"/>
          <w:szCs w:val="24"/>
        </w:rPr>
        <w:t>法人授权书</w:t>
      </w:r>
    </w:p>
    <w:p w14:paraId="3D2EC0C9" w14:textId="43D21369" w:rsidR="0032705E" w:rsidRPr="008811E9" w:rsidRDefault="00CB0DB5" w:rsidP="00183F88">
      <w:pPr>
        <w:tabs>
          <w:tab w:val="left" w:pos="360"/>
        </w:tabs>
        <w:spacing w:line="480" w:lineRule="auto"/>
        <w:ind w:firstLine="480"/>
        <w:rPr>
          <w:rFonts w:ascii="宋体" w:hAnsi="宋体" w:cs="宋体" w:hint="eastAsia"/>
          <w:sz w:val="24"/>
          <w:szCs w:val="24"/>
        </w:rPr>
      </w:pPr>
      <w:r w:rsidRPr="008811E9">
        <w:rPr>
          <w:rFonts w:ascii="宋体" w:hAnsi="宋体"/>
          <w:sz w:val="24"/>
          <w:szCs w:val="24"/>
        </w:rPr>
        <w:t>本授权书声明：____________（投标人名称）授权________________（被授权人的姓名）为我方就</w:t>
      </w:r>
      <w:r w:rsidR="00C54984" w:rsidRPr="008811E9">
        <w:rPr>
          <w:rFonts w:ascii="宋体" w:hAnsi="宋体"/>
          <w:sz w:val="24"/>
          <w:szCs w:val="24"/>
          <w:u w:val="single"/>
        </w:rPr>
        <w:t>JSZC-320581-CSYD-G2026-0004</w:t>
      </w:r>
      <w:r w:rsidRPr="008811E9">
        <w:rPr>
          <w:rFonts w:ascii="宋体" w:hAnsi="宋体"/>
          <w:sz w:val="24"/>
          <w:szCs w:val="24"/>
        </w:rPr>
        <w:t>号项目采购活动的合法代理人，以本单位名义全权处理一切与该项目采购有关的事务。</w:t>
      </w:r>
    </w:p>
    <w:p w14:paraId="45A6A6BA" w14:textId="77777777" w:rsidR="0032705E" w:rsidRPr="008811E9" w:rsidRDefault="00CB0DB5" w:rsidP="00183F88">
      <w:pPr>
        <w:tabs>
          <w:tab w:val="left" w:pos="360"/>
        </w:tabs>
        <w:spacing w:line="480" w:lineRule="auto"/>
        <w:ind w:firstLine="480"/>
        <w:rPr>
          <w:rFonts w:ascii="宋体" w:hAnsi="宋体" w:cs="宋体" w:hint="eastAsia"/>
          <w:sz w:val="24"/>
          <w:szCs w:val="24"/>
        </w:rPr>
      </w:pPr>
      <w:r w:rsidRPr="008811E9">
        <w:rPr>
          <w:rFonts w:ascii="宋体" w:hAnsi="宋体"/>
          <w:sz w:val="24"/>
          <w:szCs w:val="24"/>
        </w:rPr>
        <w:t>本授权书于______年____月____日起生效，特此声明。</w:t>
      </w:r>
    </w:p>
    <w:p w14:paraId="255700E4" w14:textId="77777777" w:rsidR="0032705E" w:rsidRPr="008811E9" w:rsidRDefault="00CB0DB5" w:rsidP="00183F88">
      <w:pPr>
        <w:tabs>
          <w:tab w:val="left" w:pos="360"/>
        </w:tabs>
        <w:spacing w:line="480" w:lineRule="auto"/>
        <w:ind w:firstLine="1200"/>
        <w:rPr>
          <w:rFonts w:ascii="宋体" w:hAnsi="宋体" w:cs="宋体" w:hint="eastAsia"/>
          <w:sz w:val="24"/>
          <w:szCs w:val="24"/>
        </w:rPr>
      </w:pPr>
      <w:r w:rsidRPr="008811E9">
        <w:rPr>
          <w:rFonts w:ascii="宋体" w:hAnsi="宋体"/>
          <w:sz w:val="24"/>
          <w:szCs w:val="24"/>
        </w:rPr>
        <w:t>被授权人身份证号码：</w:t>
      </w:r>
      <w:r w:rsidRPr="008811E9">
        <w:rPr>
          <w:rFonts w:ascii="宋体" w:hAnsi="宋体"/>
          <w:sz w:val="24"/>
          <w:szCs w:val="24"/>
          <w:u w:val="single"/>
        </w:rPr>
        <w:t xml:space="preserve"> </w:t>
      </w:r>
      <w:r w:rsidRPr="008811E9">
        <w:rPr>
          <w:rFonts w:ascii="宋体" w:hAnsi="宋体" w:hint="eastAsia"/>
          <w:sz w:val="24"/>
          <w:szCs w:val="24"/>
          <w:u w:val="single"/>
        </w:rPr>
        <w:t xml:space="preserve">                  </w:t>
      </w:r>
    </w:p>
    <w:p w14:paraId="15CA0412" w14:textId="77777777" w:rsidR="0032705E" w:rsidRPr="008811E9" w:rsidRDefault="00CB0DB5" w:rsidP="00183F88">
      <w:pPr>
        <w:tabs>
          <w:tab w:val="left" w:pos="360"/>
        </w:tabs>
        <w:spacing w:line="480" w:lineRule="auto"/>
        <w:ind w:firstLine="1200"/>
        <w:rPr>
          <w:rFonts w:ascii="宋体" w:hAnsi="宋体" w:cs="宋体" w:hint="eastAsia"/>
          <w:sz w:val="24"/>
          <w:szCs w:val="24"/>
        </w:rPr>
      </w:pPr>
      <w:r w:rsidRPr="008811E9">
        <w:rPr>
          <w:rFonts w:ascii="宋体" w:hAnsi="宋体"/>
          <w:sz w:val="24"/>
          <w:szCs w:val="24"/>
        </w:rPr>
        <w:t>被授权人联系电话：（手机）</w:t>
      </w:r>
      <w:r w:rsidRPr="008811E9">
        <w:rPr>
          <w:rFonts w:ascii="宋体" w:hAnsi="宋体"/>
          <w:sz w:val="24"/>
          <w:szCs w:val="24"/>
          <w:u w:val="single"/>
        </w:rPr>
        <w:t xml:space="preserve"> </w:t>
      </w:r>
      <w:r w:rsidRPr="008811E9">
        <w:rPr>
          <w:rFonts w:ascii="宋体" w:hAnsi="宋体" w:hint="eastAsia"/>
          <w:sz w:val="24"/>
          <w:szCs w:val="24"/>
          <w:u w:val="single"/>
        </w:rPr>
        <w:t xml:space="preserve">                     </w:t>
      </w:r>
    </w:p>
    <w:p w14:paraId="020AE6D5" w14:textId="77777777" w:rsidR="0032705E" w:rsidRPr="008811E9" w:rsidRDefault="00CB0DB5" w:rsidP="00183F88">
      <w:pPr>
        <w:tabs>
          <w:tab w:val="left" w:pos="360"/>
        </w:tabs>
        <w:spacing w:line="480" w:lineRule="auto"/>
        <w:ind w:firstLine="1200"/>
        <w:rPr>
          <w:rFonts w:ascii="宋体" w:hAnsi="宋体" w:cs="宋体" w:hint="eastAsia"/>
          <w:b/>
          <w:bCs/>
          <w:sz w:val="24"/>
          <w:szCs w:val="24"/>
        </w:rPr>
      </w:pPr>
      <w:r w:rsidRPr="008811E9">
        <w:rPr>
          <w:rFonts w:ascii="宋体" w:hAnsi="宋体"/>
          <w:sz w:val="24"/>
          <w:szCs w:val="24"/>
        </w:rPr>
        <w:t>授权单位名称：</w:t>
      </w:r>
      <w:r w:rsidRPr="008811E9">
        <w:rPr>
          <w:rFonts w:ascii="宋体" w:hAnsi="宋体"/>
          <w:b/>
          <w:bCs/>
          <w:sz w:val="24"/>
          <w:szCs w:val="24"/>
          <w:u w:val="single"/>
        </w:rPr>
        <w:t>（加盖CA电子公章）</w:t>
      </w:r>
    </w:p>
    <w:p w14:paraId="77462702" w14:textId="77777777" w:rsidR="0032705E" w:rsidRPr="008811E9" w:rsidRDefault="00CB0DB5" w:rsidP="00183F88">
      <w:pPr>
        <w:tabs>
          <w:tab w:val="left" w:pos="360"/>
        </w:tabs>
        <w:spacing w:line="480" w:lineRule="auto"/>
        <w:ind w:firstLine="1200"/>
        <w:rPr>
          <w:rFonts w:ascii="宋体" w:hAnsi="宋体" w:cs="宋体" w:hint="eastAsia"/>
          <w:sz w:val="24"/>
          <w:szCs w:val="24"/>
        </w:rPr>
      </w:pPr>
      <w:r w:rsidRPr="008811E9">
        <w:rPr>
          <w:rFonts w:ascii="宋体" w:hAnsi="宋体"/>
          <w:sz w:val="24"/>
          <w:szCs w:val="24"/>
        </w:rPr>
        <w:t>单位地址：</w:t>
      </w:r>
      <w:r w:rsidRPr="008811E9">
        <w:rPr>
          <w:rFonts w:ascii="宋体" w:hAnsi="宋体"/>
          <w:sz w:val="24"/>
          <w:szCs w:val="24"/>
          <w:u w:val="single"/>
        </w:rPr>
        <w:t xml:space="preserve"> </w:t>
      </w:r>
      <w:r w:rsidRPr="008811E9">
        <w:rPr>
          <w:rFonts w:ascii="宋体" w:hAnsi="宋体" w:hint="eastAsia"/>
          <w:sz w:val="24"/>
          <w:szCs w:val="24"/>
          <w:u w:val="single"/>
        </w:rPr>
        <w:t xml:space="preserve">                  </w:t>
      </w:r>
    </w:p>
    <w:p w14:paraId="59536952" w14:textId="77777777" w:rsidR="0032705E" w:rsidRPr="008811E9" w:rsidRDefault="00CB0DB5" w:rsidP="00183F88">
      <w:pPr>
        <w:tabs>
          <w:tab w:val="left" w:pos="360"/>
        </w:tabs>
        <w:spacing w:line="480" w:lineRule="auto"/>
        <w:ind w:firstLine="1200"/>
        <w:rPr>
          <w:rFonts w:ascii="宋体" w:hAnsi="宋体" w:cs="宋体" w:hint="eastAsia"/>
          <w:sz w:val="24"/>
          <w:szCs w:val="24"/>
        </w:rPr>
      </w:pPr>
      <w:r w:rsidRPr="008811E9">
        <w:rPr>
          <w:rFonts w:ascii="宋体" w:hAnsi="宋体"/>
          <w:sz w:val="24"/>
          <w:szCs w:val="24"/>
        </w:rPr>
        <w:t>日期：</w:t>
      </w:r>
      <w:bookmarkStart w:id="229" w:name="_Hlt26671380"/>
      <w:bookmarkStart w:id="230" w:name="_Hlt26955070"/>
      <w:bookmarkEnd w:id="229"/>
      <w:bookmarkEnd w:id="230"/>
      <w:r w:rsidRPr="008811E9">
        <w:rPr>
          <w:rFonts w:ascii="宋体" w:hAnsi="宋体"/>
          <w:sz w:val="24"/>
          <w:szCs w:val="24"/>
          <w:u w:val="single"/>
        </w:rPr>
        <w:t xml:space="preserve"> </w:t>
      </w:r>
      <w:r w:rsidRPr="008811E9">
        <w:rPr>
          <w:rFonts w:ascii="宋体" w:hAnsi="宋体" w:hint="eastAsia"/>
          <w:sz w:val="24"/>
          <w:szCs w:val="24"/>
          <w:u w:val="single"/>
        </w:rPr>
        <w:t xml:space="preserve">                          </w:t>
      </w:r>
    </w:p>
    <w:p w14:paraId="6FFC476D" w14:textId="77777777" w:rsidR="0032705E" w:rsidRPr="008811E9" w:rsidRDefault="0032705E">
      <w:pPr>
        <w:pStyle w:val="a0"/>
      </w:pPr>
    </w:p>
    <w:p w14:paraId="3C4D1C3B" w14:textId="47C65572" w:rsidR="0032705E" w:rsidRPr="008811E9" w:rsidRDefault="00CB0DB5">
      <w:pPr>
        <w:pStyle w:val="2"/>
        <w:rPr>
          <w:rFonts w:eastAsia="宋体"/>
          <w:sz w:val="24"/>
          <w:szCs w:val="24"/>
        </w:rPr>
      </w:pPr>
      <w:r w:rsidRPr="008811E9">
        <w:rPr>
          <w:rFonts w:eastAsia="宋体"/>
        </w:rPr>
        <w:br w:type="page" w:clear="all"/>
      </w:r>
      <w:r w:rsidRPr="008811E9">
        <w:rPr>
          <w:rFonts w:eastAsia="宋体" w:hint="eastAsia"/>
          <w:sz w:val="24"/>
          <w:szCs w:val="24"/>
        </w:rPr>
        <w:lastRenderedPageBreak/>
        <w:t>附件</w:t>
      </w:r>
      <w:r w:rsidRPr="008811E9">
        <w:rPr>
          <w:rFonts w:eastAsia="宋体" w:hint="eastAsia"/>
          <w:sz w:val="24"/>
          <w:szCs w:val="24"/>
        </w:rPr>
        <w:t>1</w:t>
      </w:r>
      <w:r w:rsidR="00EB3BA3" w:rsidRPr="008811E9">
        <w:rPr>
          <w:rFonts w:eastAsia="宋体" w:hint="eastAsia"/>
          <w:sz w:val="24"/>
          <w:szCs w:val="24"/>
        </w:rPr>
        <w:t>1</w:t>
      </w:r>
      <w:r w:rsidRPr="008811E9">
        <w:rPr>
          <w:rFonts w:eastAsia="宋体" w:hint="eastAsia"/>
          <w:sz w:val="24"/>
          <w:szCs w:val="24"/>
        </w:rPr>
        <w:t xml:space="preserve"> </w:t>
      </w:r>
      <w:r w:rsidRPr="008811E9">
        <w:rPr>
          <w:rFonts w:eastAsia="宋体" w:hint="eastAsia"/>
          <w:sz w:val="24"/>
          <w:szCs w:val="24"/>
        </w:rPr>
        <w:t>投标函</w:t>
      </w:r>
    </w:p>
    <w:p w14:paraId="7540D22E" w14:textId="77777777" w:rsidR="0032705E" w:rsidRPr="008811E9" w:rsidRDefault="00CB0DB5">
      <w:pPr>
        <w:spacing w:line="440" w:lineRule="exact"/>
        <w:jc w:val="left"/>
        <w:rPr>
          <w:rFonts w:ascii="宋体" w:hAnsi="宋体" w:cs="宋体" w:hint="eastAsia"/>
          <w:sz w:val="24"/>
          <w:szCs w:val="24"/>
        </w:rPr>
      </w:pPr>
      <w:r w:rsidRPr="008811E9">
        <w:rPr>
          <w:rFonts w:ascii="宋体" w:hAnsi="宋体" w:cs="宋体" w:hint="eastAsia"/>
          <w:sz w:val="24"/>
          <w:szCs w:val="24"/>
        </w:rPr>
        <w:t>致：</w:t>
      </w:r>
      <w:proofErr w:type="gramStart"/>
      <w:r w:rsidRPr="008811E9">
        <w:rPr>
          <w:rFonts w:ascii="宋体" w:hAnsi="宋体" w:cs="宋体" w:hint="eastAsia"/>
          <w:sz w:val="24"/>
          <w:szCs w:val="24"/>
        </w:rPr>
        <w:t>常熟虞东招标</w:t>
      </w:r>
      <w:proofErr w:type="gramEnd"/>
      <w:r w:rsidRPr="008811E9">
        <w:rPr>
          <w:rFonts w:ascii="宋体" w:hAnsi="宋体" w:cs="宋体" w:hint="eastAsia"/>
          <w:sz w:val="24"/>
          <w:szCs w:val="24"/>
        </w:rPr>
        <w:t>代理有限公司</w:t>
      </w:r>
    </w:p>
    <w:p w14:paraId="52CC2B3E" w14:textId="3873D82B" w:rsidR="0032705E" w:rsidRPr="008811E9" w:rsidRDefault="00CB0DB5">
      <w:pPr>
        <w:spacing w:line="440" w:lineRule="exact"/>
        <w:ind w:firstLine="480"/>
        <w:jc w:val="left"/>
        <w:rPr>
          <w:rFonts w:ascii="宋体" w:hAnsi="宋体" w:cs="宋体" w:hint="eastAsia"/>
          <w:sz w:val="24"/>
          <w:szCs w:val="24"/>
        </w:rPr>
      </w:pPr>
      <w:r w:rsidRPr="008811E9">
        <w:rPr>
          <w:rFonts w:ascii="宋体" w:hAnsi="宋体" w:cs="宋体" w:hint="eastAsia"/>
          <w:sz w:val="24"/>
          <w:szCs w:val="24"/>
        </w:rPr>
        <w:t>根据贵方的</w:t>
      </w:r>
      <w:r w:rsidR="00C54984" w:rsidRPr="008811E9">
        <w:rPr>
          <w:rFonts w:ascii="宋体" w:hAnsi="宋体" w:cs="宋体" w:hint="eastAsia"/>
          <w:sz w:val="24"/>
          <w:szCs w:val="24"/>
        </w:rPr>
        <w:t>JSZC-320581-CSYD-G2026-0004</w:t>
      </w:r>
      <w:r w:rsidRPr="008811E9">
        <w:rPr>
          <w:rFonts w:ascii="宋体" w:hAnsi="宋体" w:cs="宋体" w:hint="eastAsia"/>
          <w:sz w:val="24"/>
          <w:szCs w:val="24"/>
        </w:rPr>
        <w:t>号招标文件，正式授权下述签字人______(姓名)代表我方______________（投标人的名称），全权处理本次项目投标的有关事宜。</w:t>
      </w:r>
    </w:p>
    <w:p w14:paraId="7DA3BF2A" w14:textId="77777777" w:rsidR="0032705E" w:rsidRPr="008811E9" w:rsidRDefault="00CB0DB5">
      <w:pPr>
        <w:spacing w:line="440" w:lineRule="exact"/>
        <w:ind w:firstLine="480"/>
        <w:jc w:val="left"/>
        <w:rPr>
          <w:rFonts w:ascii="宋体" w:hAnsi="宋体" w:cs="宋体" w:hint="eastAsia"/>
          <w:sz w:val="24"/>
          <w:szCs w:val="24"/>
        </w:rPr>
      </w:pPr>
      <w:r w:rsidRPr="008811E9">
        <w:rPr>
          <w:rFonts w:ascii="宋体" w:hAnsi="宋体" w:cs="宋体" w:hint="eastAsia"/>
          <w:sz w:val="24"/>
          <w:szCs w:val="24"/>
        </w:rPr>
        <w:t>据此函，__________签字</w:t>
      </w:r>
      <w:proofErr w:type="gramStart"/>
      <w:r w:rsidRPr="008811E9">
        <w:rPr>
          <w:rFonts w:ascii="宋体" w:hAnsi="宋体" w:cs="宋体" w:hint="eastAsia"/>
          <w:sz w:val="24"/>
          <w:szCs w:val="24"/>
        </w:rPr>
        <w:t>人兹宣布</w:t>
      </w:r>
      <w:proofErr w:type="gramEnd"/>
      <w:r w:rsidRPr="008811E9">
        <w:rPr>
          <w:rFonts w:ascii="宋体" w:hAnsi="宋体" w:cs="宋体" w:hint="eastAsia"/>
          <w:sz w:val="24"/>
          <w:szCs w:val="24"/>
        </w:rPr>
        <w:t>同意如下：</w:t>
      </w:r>
    </w:p>
    <w:p w14:paraId="0DE99FB4" w14:textId="77777777" w:rsidR="0032705E" w:rsidRPr="008811E9" w:rsidRDefault="00CB0DB5">
      <w:pPr>
        <w:spacing w:line="440" w:lineRule="exact"/>
        <w:ind w:firstLine="480"/>
        <w:jc w:val="left"/>
        <w:rPr>
          <w:rFonts w:ascii="宋体" w:hAnsi="宋体" w:cs="宋体" w:hint="eastAsia"/>
          <w:sz w:val="24"/>
          <w:szCs w:val="24"/>
        </w:rPr>
      </w:pPr>
      <w:r w:rsidRPr="008811E9">
        <w:rPr>
          <w:rFonts w:ascii="宋体" w:hAnsi="宋体" w:cs="宋体" w:hint="eastAsia"/>
          <w:sz w:val="24"/>
          <w:szCs w:val="24"/>
        </w:rPr>
        <w:t>1.按招标文件规定的各项要求，向买方提供所需服务（包含与服务相关的货物）。</w:t>
      </w:r>
    </w:p>
    <w:p w14:paraId="56A0702A" w14:textId="77777777" w:rsidR="0032705E" w:rsidRPr="008811E9" w:rsidRDefault="00CB0DB5">
      <w:pPr>
        <w:spacing w:line="440" w:lineRule="exact"/>
        <w:ind w:firstLine="480"/>
        <w:jc w:val="left"/>
        <w:rPr>
          <w:rFonts w:ascii="宋体" w:hAnsi="宋体" w:cs="宋体" w:hint="eastAsia"/>
          <w:sz w:val="24"/>
          <w:szCs w:val="24"/>
        </w:rPr>
      </w:pPr>
      <w:r w:rsidRPr="008811E9">
        <w:rPr>
          <w:rFonts w:ascii="宋体" w:hAnsi="宋体" w:cs="宋体" w:hint="eastAsia"/>
          <w:sz w:val="24"/>
          <w:szCs w:val="24"/>
        </w:rPr>
        <w:t>2.我们完全理解贵方不一定将合同授予最低报价的投标人。</w:t>
      </w:r>
    </w:p>
    <w:p w14:paraId="63FBE8CD" w14:textId="77777777" w:rsidR="0032705E" w:rsidRPr="008811E9" w:rsidRDefault="00CB0DB5">
      <w:pPr>
        <w:spacing w:line="440" w:lineRule="exact"/>
        <w:ind w:firstLine="480"/>
        <w:jc w:val="left"/>
        <w:rPr>
          <w:rFonts w:ascii="宋体" w:hAnsi="宋体" w:cs="宋体" w:hint="eastAsia"/>
          <w:sz w:val="24"/>
          <w:szCs w:val="24"/>
        </w:rPr>
      </w:pPr>
      <w:r w:rsidRPr="008811E9">
        <w:rPr>
          <w:rFonts w:ascii="宋体" w:hAnsi="宋体" w:cs="宋体" w:hint="eastAsia"/>
          <w:sz w:val="24"/>
          <w:szCs w:val="24"/>
        </w:rPr>
        <w:t>3.我们已详细审核全部招标文件及其有效补充文件，我们知道必须放弃提出含糊不清或误解问题的权利。</w:t>
      </w:r>
    </w:p>
    <w:p w14:paraId="521EEFBE" w14:textId="77777777" w:rsidR="0032705E" w:rsidRPr="008811E9" w:rsidRDefault="00CB0DB5">
      <w:pPr>
        <w:spacing w:line="440" w:lineRule="exact"/>
        <w:ind w:firstLine="480"/>
        <w:jc w:val="left"/>
        <w:rPr>
          <w:rFonts w:ascii="宋体" w:hAnsi="宋体" w:cs="宋体" w:hint="eastAsia"/>
          <w:sz w:val="24"/>
          <w:szCs w:val="24"/>
        </w:rPr>
      </w:pPr>
      <w:r w:rsidRPr="008811E9">
        <w:rPr>
          <w:rFonts w:ascii="宋体" w:hAnsi="宋体" w:cs="宋体" w:hint="eastAsia"/>
          <w:sz w:val="24"/>
          <w:szCs w:val="24"/>
        </w:rPr>
        <w:t>4.我们同意从规定的开标日期起遵循本投标文件，并在规定的投标有效期期满之前均具有约束力。</w:t>
      </w:r>
    </w:p>
    <w:p w14:paraId="07E01BC0" w14:textId="77777777" w:rsidR="0032705E" w:rsidRPr="008811E9" w:rsidRDefault="00CB0DB5">
      <w:pPr>
        <w:spacing w:line="440" w:lineRule="exact"/>
        <w:ind w:firstLine="480"/>
        <w:jc w:val="left"/>
        <w:rPr>
          <w:rFonts w:ascii="宋体" w:hAnsi="宋体" w:cs="宋体" w:hint="eastAsia"/>
          <w:sz w:val="24"/>
          <w:szCs w:val="24"/>
        </w:rPr>
      </w:pPr>
      <w:r w:rsidRPr="008811E9">
        <w:rPr>
          <w:rFonts w:ascii="宋体" w:hAnsi="宋体" w:cs="宋体" w:hint="eastAsia"/>
          <w:sz w:val="24"/>
          <w:szCs w:val="24"/>
        </w:rPr>
        <w:t>5.同意向贵方提供贵方可能另外要求的与投标有关的任何证据或资料，并保证我方已提供和将要提供的文件是真实的、准确的。</w:t>
      </w:r>
    </w:p>
    <w:p w14:paraId="3B95526B" w14:textId="77777777" w:rsidR="0032705E" w:rsidRPr="008811E9" w:rsidRDefault="00CB0DB5">
      <w:pPr>
        <w:spacing w:line="440" w:lineRule="exact"/>
        <w:ind w:firstLine="480"/>
        <w:jc w:val="left"/>
        <w:rPr>
          <w:rFonts w:ascii="宋体" w:hAnsi="宋体" w:cs="宋体" w:hint="eastAsia"/>
          <w:sz w:val="24"/>
          <w:szCs w:val="24"/>
        </w:rPr>
      </w:pPr>
      <w:r w:rsidRPr="008811E9">
        <w:rPr>
          <w:rFonts w:ascii="宋体" w:hAnsi="宋体" w:cs="宋体" w:hint="eastAsia"/>
          <w:sz w:val="24"/>
          <w:szCs w:val="24"/>
        </w:rPr>
        <w:t>6.一旦我方中标,我方将根据招标文件的规定，严格履行合同的责任和义务,并保证在招标文件规定的时间完成项目，交付买方验收、使用。</w:t>
      </w:r>
    </w:p>
    <w:p w14:paraId="6A879927" w14:textId="77777777" w:rsidR="0032705E" w:rsidRPr="008811E9" w:rsidRDefault="00CB0DB5">
      <w:pPr>
        <w:spacing w:line="440" w:lineRule="exact"/>
        <w:ind w:firstLine="480"/>
        <w:jc w:val="left"/>
        <w:rPr>
          <w:rFonts w:ascii="宋体" w:hAnsi="宋体" w:cs="宋体" w:hint="eastAsia"/>
          <w:sz w:val="24"/>
          <w:szCs w:val="24"/>
        </w:rPr>
      </w:pPr>
      <w:r w:rsidRPr="008811E9">
        <w:rPr>
          <w:rFonts w:ascii="宋体" w:hAnsi="宋体" w:cs="宋体" w:hint="eastAsia"/>
          <w:sz w:val="24"/>
          <w:szCs w:val="24"/>
        </w:rPr>
        <w:t>7.与本投标有关的正式通讯地址为：</w:t>
      </w:r>
    </w:p>
    <w:p w14:paraId="6F0B558A" w14:textId="77777777" w:rsidR="0032705E" w:rsidRPr="008811E9" w:rsidRDefault="00CB0DB5">
      <w:pPr>
        <w:pStyle w:val="afff6"/>
        <w:spacing w:before="0" w:after="0" w:line="440" w:lineRule="exact"/>
        <w:ind w:left="420"/>
        <w:rPr>
          <w:rFonts w:ascii="宋体" w:hAnsi="宋体" w:hint="eastAsia"/>
          <w:szCs w:val="21"/>
        </w:rPr>
      </w:pPr>
      <w:r w:rsidRPr="008811E9">
        <w:rPr>
          <w:rFonts w:ascii="宋体" w:hAnsi="宋体" w:hint="eastAsia"/>
          <w:szCs w:val="21"/>
        </w:rPr>
        <w:t>地        址：</w:t>
      </w:r>
    </w:p>
    <w:p w14:paraId="20DD9050" w14:textId="77777777" w:rsidR="0032705E" w:rsidRPr="008811E9" w:rsidRDefault="00CB0DB5">
      <w:pPr>
        <w:pStyle w:val="afff6"/>
        <w:spacing w:before="0" w:after="0" w:line="440" w:lineRule="exact"/>
        <w:ind w:left="420"/>
        <w:rPr>
          <w:rFonts w:ascii="宋体" w:hAnsi="宋体" w:hint="eastAsia"/>
          <w:szCs w:val="21"/>
        </w:rPr>
      </w:pPr>
      <w:proofErr w:type="gramStart"/>
      <w:r w:rsidRPr="008811E9">
        <w:rPr>
          <w:rFonts w:ascii="宋体" w:hAnsi="宋体" w:hint="eastAsia"/>
          <w:szCs w:val="21"/>
        </w:rPr>
        <w:t>邮</w:t>
      </w:r>
      <w:proofErr w:type="gramEnd"/>
      <w:r w:rsidRPr="008811E9">
        <w:rPr>
          <w:rFonts w:ascii="宋体" w:hAnsi="宋体" w:hint="eastAsia"/>
          <w:szCs w:val="21"/>
        </w:rPr>
        <w:t xml:space="preserve">        编：</w:t>
      </w:r>
    </w:p>
    <w:p w14:paraId="6EF6063B" w14:textId="77777777" w:rsidR="0032705E" w:rsidRPr="008811E9" w:rsidRDefault="00CB0DB5">
      <w:pPr>
        <w:pStyle w:val="afff6"/>
        <w:spacing w:before="0" w:after="0" w:line="440" w:lineRule="exact"/>
        <w:ind w:left="420"/>
        <w:rPr>
          <w:rFonts w:ascii="宋体" w:hAnsi="宋体" w:hint="eastAsia"/>
          <w:szCs w:val="21"/>
        </w:rPr>
      </w:pPr>
      <w:r w:rsidRPr="008811E9">
        <w:rPr>
          <w:rFonts w:ascii="宋体" w:hAnsi="宋体" w:hint="eastAsia"/>
          <w:szCs w:val="21"/>
        </w:rPr>
        <w:t>电        话：</w:t>
      </w:r>
    </w:p>
    <w:p w14:paraId="6F59F5F9" w14:textId="77777777" w:rsidR="0032705E" w:rsidRPr="008811E9" w:rsidRDefault="00CB0DB5">
      <w:pPr>
        <w:pStyle w:val="afff6"/>
        <w:spacing w:before="0" w:after="0" w:line="440" w:lineRule="exact"/>
        <w:ind w:left="420"/>
        <w:rPr>
          <w:rFonts w:ascii="宋体" w:hAnsi="宋体" w:hint="eastAsia"/>
          <w:szCs w:val="21"/>
        </w:rPr>
      </w:pPr>
      <w:r w:rsidRPr="008811E9">
        <w:rPr>
          <w:rFonts w:ascii="宋体" w:hAnsi="宋体" w:hint="eastAsia"/>
          <w:szCs w:val="21"/>
        </w:rPr>
        <w:t>传        真：</w:t>
      </w:r>
    </w:p>
    <w:p w14:paraId="693E4B10" w14:textId="77777777" w:rsidR="0032705E" w:rsidRPr="008811E9" w:rsidRDefault="00CB0DB5">
      <w:pPr>
        <w:pStyle w:val="afff6"/>
        <w:spacing w:before="0" w:after="0" w:line="440" w:lineRule="exact"/>
        <w:ind w:left="420"/>
        <w:rPr>
          <w:rFonts w:ascii="宋体" w:hAnsi="宋体" w:hint="eastAsia"/>
          <w:szCs w:val="21"/>
        </w:rPr>
      </w:pPr>
      <w:r w:rsidRPr="008811E9">
        <w:rPr>
          <w:rFonts w:ascii="宋体" w:hAnsi="宋体" w:hint="eastAsia"/>
          <w:szCs w:val="21"/>
        </w:rPr>
        <w:t>投标人开户行：</w:t>
      </w:r>
    </w:p>
    <w:p w14:paraId="15D29D86" w14:textId="77777777" w:rsidR="0032705E" w:rsidRPr="008811E9" w:rsidRDefault="00CB0DB5">
      <w:pPr>
        <w:pStyle w:val="afff6"/>
        <w:spacing w:before="0" w:after="0" w:line="440" w:lineRule="exact"/>
        <w:ind w:left="420"/>
        <w:rPr>
          <w:rFonts w:ascii="宋体" w:hAnsi="宋体" w:hint="eastAsia"/>
          <w:szCs w:val="21"/>
        </w:rPr>
      </w:pPr>
      <w:proofErr w:type="gramStart"/>
      <w:r w:rsidRPr="008811E9">
        <w:rPr>
          <w:rFonts w:ascii="宋体" w:hAnsi="宋体" w:hint="eastAsia"/>
          <w:szCs w:val="21"/>
        </w:rPr>
        <w:t>账</w:t>
      </w:r>
      <w:proofErr w:type="gramEnd"/>
      <w:r w:rsidRPr="008811E9">
        <w:rPr>
          <w:rFonts w:ascii="宋体" w:hAnsi="宋体" w:hint="eastAsia"/>
          <w:szCs w:val="21"/>
        </w:rPr>
        <w:t xml:space="preserve">        号： </w:t>
      </w:r>
    </w:p>
    <w:p w14:paraId="4BF1E90F" w14:textId="77777777" w:rsidR="0032705E" w:rsidRPr="008811E9" w:rsidRDefault="00CB0DB5">
      <w:pPr>
        <w:pStyle w:val="afff6"/>
        <w:spacing w:before="0" w:after="0" w:line="440" w:lineRule="exact"/>
        <w:ind w:left="420"/>
        <w:rPr>
          <w:rFonts w:ascii="宋体" w:hAnsi="宋体" w:hint="eastAsia"/>
          <w:szCs w:val="21"/>
        </w:rPr>
      </w:pPr>
      <w:r w:rsidRPr="008811E9">
        <w:rPr>
          <w:rFonts w:ascii="宋体" w:hAnsi="宋体" w:hint="eastAsia"/>
          <w:szCs w:val="21"/>
        </w:rPr>
        <w:t>日        期：________年____月____日</w:t>
      </w:r>
    </w:p>
    <w:p w14:paraId="1A86B3F3" w14:textId="77777777" w:rsidR="0032705E" w:rsidRPr="008811E9" w:rsidRDefault="0032705E">
      <w:pPr>
        <w:widowControl/>
        <w:jc w:val="left"/>
        <w:rPr>
          <w:sz w:val="24"/>
          <w:szCs w:val="24"/>
        </w:rPr>
      </w:pPr>
    </w:p>
    <w:p w14:paraId="3CB24067" w14:textId="6E924081" w:rsidR="0032705E" w:rsidRPr="008811E9" w:rsidRDefault="00CB0DB5">
      <w:pPr>
        <w:pStyle w:val="2"/>
        <w:rPr>
          <w:rFonts w:eastAsia="宋体"/>
          <w:sz w:val="24"/>
          <w:szCs w:val="24"/>
        </w:rPr>
      </w:pPr>
      <w:bookmarkStart w:id="231" w:name="_Toc511649679"/>
      <w:bookmarkStart w:id="232" w:name="_Toc43307076"/>
      <w:bookmarkStart w:id="233" w:name="_Toc354834782"/>
      <w:bookmarkStart w:id="234" w:name="_Toc6905212"/>
      <w:bookmarkStart w:id="235" w:name="_Toc387400417"/>
      <w:r w:rsidRPr="008811E9">
        <w:rPr>
          <w:rFonts w:eastAsia="宋体"/>
          <w:b w:val="0"/>
          <w:bCs w:val="0"/>
        </w:rPr>
        <w:br w:type="page" w:clear="all"/>
      </w:r>
      <w:bookmarkEnd w:id="231"/>
      <w:bookmarkEnd w:id="232"/>
      <w:bookmarkEnd w:id="233"/>
      <w:bookmarkEnd w:id="234"/>
      <w:bookmarkEnd w:id="235"/>
      <w:r w:rsidRPr="008811E9">
        <w:rPr>
          <w:rFonts w:eastAsia="宋体" w:hint="eastAsia"/>
          <w:sz w:val="24"/>
          <w:szCs w:val="24"/>
        </w:rPr>
        <w:lastRenderedPageBreak/>
        <w:t>附件</w:t>
      </w:r>
      <w:r w:rsidRPr="008811E9">
        <w:rPr>
          <w:rFonts w:eastAsia="宋体" w:hint="eastAsia"/>
          <w:sz w:val="24"/>
          <w:szCs w:val="24"/>
        </w:rPr>
        <w:t>1</w:t>
      </w:r>
      <w:r w:rsidR="00EB3BA3" w:rsidRPr="008811E9">
        <w:rPr>
          <w:rFonts w:eastAsia="宋体" w:hint="eastAsia"/>
          <w:sz w:val="24"/>
          <w:szCs w:val="24"/>
        </w:rPr>
        <w:t>2</w:t>
      </w:r>
      <w:r w:rsidRPr="008811E9">
        <w:rPr>
          <w:rFonts w:eastAsia="宋体" w:hint="eastAsia"/>
          <w:sz w:val="24"/>
          <w:szCs w:val="24"/>
        </w:rPr>
        <w:t xml:space="preserve"> </w:t>
      </w:r>
      <w:r w:rsidRPr="008811E9">
        <w:rPr>
          <w:rFonts w:eastAsia="宋体" w:hint="eastAsia"/>
          <w:sz w:val="24"/>
          <w:szCs w:val="24"/>
        </w:rPr>
        <w:t>实质性要求响应及偏离表</w:t>
      </w:r>
    </w:p>
    <w:tbl>
      <w:tblPr>
        <w:tblW w:w="8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4837"/>
        <w:gridCol w:w="2410"/>
        <w:gridCol w:w="1205"/>
      </w:tblGrid>
      <w:tr w:rsidR="008811E9" w:rsidRPr="008811E9" w14:paraId="20DD4F0F" w14:textId="77777777" w:rsidTr="009F2E0A">
        <w:trPr>
          <w:cantSplit/>
          <w:jc w:val="center"/>
        </w:trPr>
        <w:tc>
          <w:tcPr>
            <w:tcW w:w="545" w:type="dxa"/>
            <w:vAlign w:val="center"/>
          </w:tcPr>
          <w:p w14:paraId="212D4D29"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序号</w:t>
            </w:r>
          </w:p>
        </w:tc>
        <w:tc>
          <w:tcPr>
            <w:tcW w:w="4837" w:type="dxa"/>
            <w:vAlign w:val="center"/>
          </w:tcPr>
          <w:p w14:paraId="61F5E620"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技术</w:t>
            </w:r>
            <w:r w:rsidRPr="008811E9">
              <w:rPr>
                <w:rFonts w:ascii="宋体" w:hAnsi="宋体"/>
                <w:sz w:val="22"/>
                <w:szCs w:val="22"/>
              </w:rPr>
              <w:t>要求和商务要求中的实质性要求</w:t>
            </w:r>
          </w:p>
        </w:tc>
        <w:tc>
          <w:tcPr>
            <w:tcW w:w="2410" w:type="dxa"/>
            <w:vAlign w:val="center"/>
          </w:tcPr>
          <w:p w14:paraId="318A4E5D"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投标响应情况</w:t>
            </w:r>
          </w:p>
        </w:tc>
        <w:tc>
          <w:tcPr>
            <w:tcW w:w="1205" w:type="dxa"/>
            <w:vAlign w:val="center"/>
          </w:tcPr>
          <w:p w14:paraId="21ED1F7A"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超出、符合或偏离</w:t>
            </w:r>
          </w:p>
        </w:tc>
      </w:tr>
      <w:tr w:rsidR="008811E9" w:rsidRPr="008811E9" w14:paraId="04C3BC54" w14:textId="77777777" w:rsidTr="009F2E0A">
        <w:trPr>
          <w:cantSplit/>
          <w:trHeight w:val="640"/>
          <w:jc w:val="center"/>
        </w:trPr>
        <w:tc>
          <w:tcPr>
            <w:tcW w:w="545" w:type="dxa"/>
          </w:tcPr>
          <w:p w14:paraId="652EADB7"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1</w:t>
            </w:r>
          </w:p>
        </w:tc>
        <w:tc>
          <w:tcPr>
            <w:tcW w:w="4837" w:type="dxa"/>
          </w:tcPr>
          <w:p w14:paraId="4ACB3952" w14:textId="77777777" w:rsidR="009F2E0A" w:rsidRPr="008811E9" w:rsidRDefault="009F2E0A" w:rsidP="009F2E0A">
            <w:pPr>
              <w:spacing w:line="312" w:lineRule="atLeast"/>
              <w:ind w:firstLine="574"/>
              <w:rPr>
                <w:rFonts w:ascii="宋体"/>
                <w:sz w:val="22"/>
                <w:szCs w:val="22"/>
              </w:rPr>
            </w:pPr>
            <w:r w:rsidRPr="008811E9">
              <w:rPr>
                <w:rFonts w:ascii="宋体" w:hint="eastAsia"/>
                <w:sz w:val="22"/>
                <w:szCs w:val="22"/>
              </w:rPr>
              <w:t>★1、服务期限和地点</w:t>
            </w:r>
          </w:p>
          <w:p w14:paraId="7162D195" w14:textId="77777777" w:rsidR="009F2E0A" w:rsidRPr="008811E9" w:rsidRDefault="009F2E0A" w:rsidP="009F2E0A">
            <w:pPr>
              <w:spacing w:line="312" w:lineRule="atLeast"/>
              <w:ind w:firstLine="574"/>
              <w:rPr>
                <w:rFonts w:ascii="宋体"/>
                <w:sz w:val="22"/>
                <w:szCs w:val="22"/>
              </w:rPr>
            </w:pPr>
            <w:r w:rsidRPr="008811E9">
              <w:rPr>
                <w:rFonts w:ascii="宋体" w:hint="eastAsia"/>
                <w:sz w:val="22"/>
                <w:szCs w:val="22"/>
              </w:rPr>
              <w:t>1.1 服务期限：合同签订之日起三年。</w:t>
            </w:r>
          </w:p>
          <w:p w14:paraId="770F3650" w14:textId="77777777" w:rsidR="009F2E0A" w:rsidRPr="008811E9" w:rsidRDefault="009F2E0A" w:rsidP="009F2E0A">
            <w:pPr>
              <w:spacing w:line="312" w:lineRule="atLeast"/>
              <w:ind w:firstLine="574"/>
              <w:rPr>
                <w:rFonts w:ascii="宋体"/>
                <w:sz w:val="22"/>
                <w:szCs w:val="22"/>
              </w:rPr>
            </w:pPr>
            <w:r w:rsidRPr="008811E9">
              <w:rPr>
                <w:rFonts w:ascii="宋体" w:hint="eastAsia"/>
                <w:sz w:val="22"/>
                <w:szCs w:val="22"/>
              </w:rPr>
              <w:t>1.2 服务地点：常熟高新技术产业开发区，采购人指定的地点。</w:t>
            </w:r>
          </w:p>
        </w:tc>
        <w:tc>
          <w:tcPr>
            <w:tcW w:w="2410" w:type="dxa"/>
          </w:tcPr>
          <w:p w14:paraId="1DA39E90" w14:textId="77777777" w:rsidR="009F2E0A" w:rsidRPr="008811E9" w:rsidRDefault="009F2E0A" w:rsidP="009F2E0A">
            <w:pPr>
              <w:spacing w:line="400" w:lineRule="exact"/>
              <w:jc w:val="center"/>
              <w:rPr>
                <w:rFonts w:ascii="宋体" w:hAnsi="宋体" w:hint="eastAsia"/>
                <w:sz w:val="22"/>
                <w:szCs w:val="22"/>
              </w:rPr>
            </w:pPr>
          </w:p>
        </w:tc>
        <w:tc>
          <w:tcPr>
            <w:tcW w:w="1205" w:type="dxa"/>
          </w:tcPr>
          <w:p w14:paraId="2906CBC3" w14:textId="77777777" w:rsidR="009F2E0A" w:rsidRPr="008811E9" w:rsidRDefault="009F2E0A" w:rsidP="009F2E0A">
            <w:pPr>
              <w:spacing w:line="400" w:lineRule="exact"/>
              <w:jc w:val="center"/>
              <w:rPr>
                <w:rFonts w:ascii="宋体" w:hAnsi="宋体" w:hint="eastAsia"/>
                <w:sz w:val="22"/>
                <w:szCs w:val="22"/>
              </w:rPr>
            </w:pPr>
          </w:p>
        </w:tc>
      </w:tr>
      <w:tr w:rsidR="008811E9" w:rsidRPr="008811E9" w14:paraId="379143F3" w14:textId="77777777" w:rsidTr="009F2E0A">
        <w:trPr>
          <w:cantSplit/>
          <w:trHeight w:val="3548"/>
          <w:jc w:val="center"/>
        </w:trPr>
        <w:tc>
          <w:tcPr>
            <w:tcW w:w="545" w:type="dxa"/>
          </w:tcPr>
          <w:p w14:paraId="641C96BD"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2</w:t>
            </w:r>
          </w:p>
        </w:tc>
        <w:tc>
          <w:tcPr>
            <w:tcW w:w="4837" w:type="dxa"/>
          </w:tcPr>
          <w:p w14:paraId="37CFC1A7" w14:textId="77777777" w:rsidR="009F2E0A" w:rsidRPr="008811E9" w:rsidRDefault="009F2E0A" w:rsidP="009F2E0A">
            <w:pPr>
              <w:spacing w:line="312" w:lineRule="atLeast"/>
              <w:ind w:firstLine="574"/>
              <w:rPr>
                <w:rFonts w:ascii="宋体"/>
                <w:sz w:val="22"/>
                <w:szCs w:val="22"/>
              </w:rPr>
            </w:pPr>
            <w:r w:rsidRPr="008811E9">
              <w:rPr>
                <w:rFonts w:ascii="宋体" w:hint="eastAsia"/>
                <w:sz w:val="22"/>
                <w:szCs w:val="22"/>
              </w:rPr>
              <w:t>★2、付款条件</w:t>
            </w:r>
          </w:p>
          <w:p w14:paraId="3844FA36" w14:textId="77777777" w:rsidR="009F2E0A" w:rsidRPr="008811E9" w:rsidRDefault="009F2E0A" w:rsidP="009F2E0A">
            <w:pPr>
              <w:spacing w:line="312" w:lineRule="atLeast"/>
              <w:ind w:firstLine="574"/>
              <w:rPr>
                <w:rFonts w:ascii="宋体"/>
                <w:sz w:val="22"/>
                <w:szCs w:val="22"/>
              </w:rPr>
            </w:pPr>
            <w:r w:rsidRPr="008811E9">
              <w:rPr>
                <w:rFonts w:ascii="宋体" w:hint="eastAsia"/>
                <w:sz w:val="22"/>
                <w:szCs w:val="22"/>
              </w:rPr>
              <w:t>2.1预付款支付：合同签订后一个月内，采购人向中标人支付合同总金额的10%，作为本项目预付款。</w:t>
            </w:r>
          </w:p>
          <w:p w14:paraId="493FBB97" w14:textId="77777777" w:rsidR="009F2E0A" w:rsidRPr="008811E9" w:rsidRDefault="009F2E0A" w:rsidP="009F2E0A">
            <w:pPr>
              <w:spacing w:line="312" w:lineRule="atLeast"/>
              <w:ind w:firstLine="574"/>
              <w:rPr>
                <w:rFonts w:ascii="宋体"/>
                <w:sz w:val="22"/>
                <w:szCs w:val="22"/>
              </w:rPr>
            </w:pPr>
            <w:r w:rsidRPr="008811E9">
              <w:rPr>
                <w:rFonts w:ascii="宋体" w:hint="eastAsia"/>
                <w:sz w:val="22"/>
                <w:szCs w:val="22"/>
              </w:rPr>
              <w:t>2.2服务费结算依据：服务费以采购人出具的服务年度考核结果为依据，确定各服务年度最终应付金额。</w:t>
            </w:r>
          </w:p>
          <w:p w14:paraId="2D0C5EC2" w14:textId="77777777" w:rsidR="009F2E0A" w:rsidRPr="008811E9" w:rsidRDefault="009F2E0A" w:rsidP="009F2E0A">
            <w:pPr>
              <w:spacing w:line="312" w:lineRule="atLeast"/>
              <w:ind w:firstLine="574"/>
              <w:rPr>
                <w:rFonts w:ascii="宋体"/>
                <w:sz w:val="22"/>
                <w:szCs w:val="22"/>
              </w:rPr>
            </w:pPr>
            <w:r w:rsidRPr="008811E9">
              <w:rPr>
                <w:rFonts w:ascii="宋体" w:hint="eastAsia"/>
                <w:sz w:val="22"/>
                <w:szCs w:val="22"/>
              </w:rPr>
              <w:t>2.3周期结算与支付：服务费按服务年度结算，服务年度自合同签订之日起算，每个服务年度分两期支付：第一期：每年6月30日前，采购人向中标人支付至当年度服务费总金额的70%；第二期：当年度服务完成并经采购人考核后，采购人根据考核结果支付当年度剩余服务费。</w:t>
            </w:r>
          </w:p>
          <w:p w14:paraId="4E9BF638" w14:textId="77777777" w:rsidR="009F2E0A" w:rsidRPr="008811E9" w:rsidRDefault="009F2E0A" w:rsidP="009F2E0A">
            <w:pPr>
              <w:spacing w:line="312" w:lineRule="atLeast"/>
              <w:ind w:firstLine="574"/>
              <w:rPr>
                <w:rFonts w:ascii="宋体"/>
                <w:sz w:val="22"/>
                <w:szCs w:val="22"/>
              </w:rPr>
            </w:pPr>
            <w:r w:rsidRPr="008811E9">
              <w:rPr>
                <w:rFonts w:ascii="宋体" w:hint="eastAsia"/>
                <w:sz w:val="22"/>
                <w:szCs w:val="22"/>
              </w:rPr>
              <w:t>每个结算周期应付服务费金额，包含采购人已向中标人支付的预付款，采购人按应付总金额与已付预付款的差额（若有）完成支付。</w:t>
            </w:r>
          </w:p>
          <w:p w14:paraId="50418F98" w14:textId="77777777" w:rsidR="009F2E0A" w:rsidRPr="008811E9" w:rsidRDefault="009F2E0A" w:rsidP="009F2E0A">
            <w:pPr>
              <w:spacing w:line="312" w:lineRule="atLeast"/>
              <w:ind w:firstLine="574"/>
              <w:rPr>
                <w:rFonts w:ascii="宋体"/>
                <w:sz w:val="22"/>
                <w:szCs w:val="22"/>
              </w:rPr>
            </w:pPr>
            <w:r w:rsidRPr="008811E9">
              <w:rPr>
                <w:rFonts w:ascii="宋体" w:hint="eastAsia"/>
                <w:sz w:val="22"/>
                <w:szCs w:val="22"/>
              </w:rPr>
              <w:t>注：（1）签订合同时，中标人明确表示无需预付款或主动申请降低预付款比例的，采购人可不适用上述关于预付款的规定，但中标人须提交书面申请，该申请作为采购档案留存。</w:t>
            </w:r>
          </w:p>
          <w:p w14:paraId="7E2E9E78" w14:textId="77777777" w:rsidR="009F2E0A" w:rsidRPr="008811E9" w:rsidRDefault="009F2E0A" w:rsidP="009F2E0A">
            <w:pPr>
              <w:spacing w:line="312" w:lineRule="atLeast"/>
              <w:ind w:firstLine="574"/>
              <w:rPr>
                <w:rFonts w:ascii="宋体"/>
                <w:sz w:val="22"/>
                <w:szCs w:val="22"/>
              </w:rPr>
            </w:pPr>
            <w:r w:rsidRPr="008811E9">
              <w:rPr>
                <w:rFonts w:ascii="宋体" w:hint="eastAsia"/>
                <w:sz w:val="22"/>
                <w:szCs w:val="22"/>
              </w:rPr>
              <w:t>（2）以上每次付款前，中标人均应提供符合采购人要求的同等金额的合法有效发票。否则，采购人有权顺延付款时间，且不承担任何违约或赔偿责任。</w:t>
            </w:r>
          </w:p>
        </w:tc>
        <w:tc>
          <w:tcPr>
            <w:tcW w:w="2410" w:type="dxa"/>
          </w:tcPr>
          <w:p w14:paraId="5D826325" w14:textId="77777777" w:rsidR="009F2E0A" w:rsidRPr="008811E9" w:rsidRDefault="009F2E0A" w:rsidP="009F2E0A">
            <w:pPr>
              <w:spacing w:line="400" w:lineRule="exact"/>
              <w:jc w:val="center"/>
              <w:rPr>
                <w:rFonts w:ascii="宋体" w:hAnsi="宋体" w:hint="eastAsia"/>
                <w:sz w:val="22"/>
                <w:szCs w:val="22"/>
              </w:rPr>
            </w:pPr>
          </w:p>
        </w:tc>
        <w:tc>
          <w:tcPr>
            <w:tcW w:w="1205" w:type="dxa"/>
          </w:tcPr>
          <w:p w14:paraId="6E225E87" w14:textId="77777777" w:rsidR="009F2E0A" w:rsidRPr="008811E9" w:rsidRDefault="009F2E0A" w:rsidP="009F2E0A">
            <w:pPr>
              <w:spacing w:line="400" w:lineRule="exact"/>
              <w:jc w:val="center"/>
              <w:rPr>
                <w:rFonts w:ascii="宋体" w:hAnsi="宋体" w:hint="eastAsia"/>
                <w:sz w:val="22"/>
                <w:szCs w:val="22"/>
              </w:rPr>
            </w:pPr>
          </w:p>
        </w:tc>
      </w:tr>
      <w:tr w:rsidR="008811E9" w:rsidRPr="008811E9" w14:paraId="2052FB9C" w14:textId="77777777" w:rsidTr="009F2E0A">
        <w:trPr>
          <w:cantSplit/>
          <w:trHeight w:val="640"/>
          <w:jc w:val="center"/>
        </w:trPr>
        <w:tc>
          <w:tcPr>
            <w:tcW w:w="545" w:type="dxa"/>
          </w:tcPr>
          <w:p w14:paraId="5AE89220"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lastRenderedPageBreak/>
              <w:t>3</w:t>
            </w:r>
          </w:p>
        </w:tc>
        <w:tc>
          <w:tcPr>
            <w:tcW w:w="4837" w:type="dxa"/>
          </w:tcPr>
          <w:p w14:paraId="273AAF17" w14:textId="77777777" w:rsidR="009F2E0A" w:rsidRPr="008811E9" w:rsidRDefault="009F2E0A" w:rsidP="009F2E0A">
            <w:pPr>
              <w:widowControl/>
              <w:ind w:left="210" w:firstLine="440"/>
              <w:rPr>
                <w:rFonts w:ascii="宋体" w:hAnsi="宋体" w:hint="eastAsia"/>
                <w:sz w:val="22"/>
                <w:szCs w:val="22"/>
              </w:rPr>
            </w:pPr>
            <w:r w:rsidRPr="008811E9">
              <w:rPr>
                <w:rFonts w:ascii="宋体" w:hAnsi="宋体" w:hint="eastAsia"/>
                <w:sz w:val="22"/>
                <w:szCs w:val="22"/>
              </w:rPr>
              <w:t>★3、报价要求</w:t>
            </w:r>
          </w:p>
          <w:p w14:paraId="115BDA8D" w14:textId="77777777" w:rsidR="009F2E0A" w:rsidRPr="008811E9" w:rsidRDefault="009F2E0A" w:rsidP="009F2E0A">
            <w:pPr>
              <w:widowControl/>
              <w:ind w:left="210" w:firstLine="440"/>
              <w:rPr>
                <w:rFonts w:ascii="宋体" w:hAnsi="宋体" w:hint="eastAsia"/>
                <w:sz w:val="22"/>
                <w:szCs w:val="22"/>
              </w:rPr>
            </w:pPr>
            <w:r w:rsidRPr="008811E9">
              <w:rPr>
                <w:rFonts w:ascii="宋体" w:hAnsi="宋体" w:hint="eastAsia"/>
                <w:sz w:val="22"/>
                <w:szCs w:val="22"/>
              </w:rPr>
              <w:t>3.1本项目三年采购预算为￥360万元，每个服务年度预算为￥120万元。投标人应按优惠率报价，否则将作无效投标处理。本项目</w:t>
            </w:r>
            <w:proofErr w:type="gramStart"/>
            <w:r w:rsidRPr="008811E9">
              <w:rPr>
                <w:rFonts w:ascii="宋体" w:hAnsi="宋体" w:hint="eastAsia"/>
                <w:sz w:val="22"/>
                <w:szCs w:val="22"/>
              </w:rPr>
              <w:t>设优惠</w:t>
            </w:r>
            <w:proofErr w:type="gramEnd"/>
            <w:r w:rsidRPr="008811E9">
              <w:rPr>
                <w:rFonts w:ascii="宋体" w:hAnsi="宋体" w:hint="eastAsia"/>
                <w:sz w:val="22"/>
                <w:szCs w:val="22"/>
              </w:rPr>
              <w:t>率报价范围，0≤优惠率＜100%，优惠率不得超过报价范围，否则作无效投标处理。投标人应对本项目包含的所有内容进行投报，不得漏报，否则按无效投标处理。</w:t>
            </w:r>
          </w:p>
          <w:p w14:paraId="0BDC1ADC" w14:textId="067EF38D" w:rsidR="009F2E0A" w:rsidRPr="008811E9" w:rsidRDefault="009F2E0A" w:rsidP="009F2E0A">
            <w:pPr>
              <w:widowControl/>
              <w:ind w:left="210" w:firstLine="440"/>
              <w:rPr>
                <w:rFonts w:ascii="宋体" w:hAnsi="宋体" w:hint="eastAsia"/>
                <w:sz w:val="22"/>
                <w:szCs w:val="22"/>
              </w:rPr>
            </w:pPr>
            <w:r w:rsidRPr="008811E9">
              <w:rPr>
                <w:rFonts w:ascii="宋体" w:hAnsi="宋体" w:hint="eastAsia"/>
                <w:sz w:val="22"/>
                <w:szCs w:val="22"/>
              </w:rPr>
              <w:t>3.2投标报价包括但不限于：包括技术服务费、人工费（人员工资、社会保险费用、福利费、加班费、人身意外伤害险等）、劳务费、调研费、咨询费、资料费、数据采集费、设备工具费、耗材费、成果编制费、印刷费、差旅费、交通费、验收费、税费及政策性文件规定和合同所包含的所有风险、责任等各项应有费用，服务期限内合同价款不因市场因素或政策调整而变动。</w:t>
            </w:r>
          </w:p>
          <w:p w14:paraId="15FF0FEA" w14:textId="77777777" w:rsidR="009F2E0A" w:rsidRPr="008811E9" w:rsidRDefault="009F2E0A" w:rsidP="009F2E0A">
            <w:pPr>
              <w:widowControl/>
              <w:ind w:left="210" w:firstLine="440"/>
              <w:rPr>
                <w:rFonts w:ascii="宋体" w:hAnsi="宋体" w:hint="eastAsia"/>
                <w:sz w:val="22"/>
                <w:szCs w:val="22"/>
              </w:rPr>
            </w:pPr>
            <w:r w:rsidRPr="008811E9">
              <w:rPr>
                <w:rFonts w:ascii="宋体" w:hAnsi="宋体" w:hint="eastAsia"/>
                <w:sz w:val="22"/>
                <w:szCs w:val="22"/>
              </w:rPr>
              <w:t>3.3投标人在报价时应考虑各种风险因素，相关风险因素费用包含在投标报价中。</w:t>
            </w:r>
          </w:p>
          <w:p w14:paraId="75123B01" w14:textId="77777777" w:rsidR="009F2E0A" w:rsidRPr="008811E9" w:rsidRDefault="009F2E0A" w:rsidP="009F2E0A">
            <w:pPr>
              <w:widowControl/>
              <w:ind w:left="210" w:firstLine="440"/>
              <w:rPr>
                <w:rFonts w:ascii="宋体" w:hAnsi="宋体" w:hint="eastAsia"/>
                <w:sz w:val="22"/>
                <w:szCs w:val="22"/>
              </w:rPr>
            </w:pPr>
            <w:r w:rsidRPr="008811E9">
              <w:rPr>
                <w:rFonts w:ascii="宋体" w:hAnsi="宋体" w:hint="eastAsia"/>
                <w:sz w:val="22"/>
                <w:szCs w:val="22"/>
              </w:rPr>
              <w:t>3.4合同履行期间本项目中标优惠率不变。</w:t>
            </w:r>
          </w:p>
          <w:p w14:paraId="576E7BA4" w14:textId="77777777" w:rsidR="009F2E0A" w:rsidRPr="008811E9" w:rsidRDefault="009F2E0A" w:rsidP="009F2E0A">
            <w:pPr>
              <w:widowControl/>
              <w:ind w:left="210" w:firstLine="440"/>
              <w:rPr>
                <w:rFonts w:ascii="宋体" w:hAnsi="宋体" w:hint="eastAsia"/>
                <w:sz w:val="22"/>
                <w:szCs w:val="22"/>
              </w:rPr>
            </w:pPr>
            <w:r w:rsidRPr="008811E9">
              <w:rPr>
                <w:rFonts w:ascii="宋体" w:hAnsi="宋体" w:hint="eastAsia"/>
                <w:sz w:val="22"/>
                <w:szCs w:val="22"/>
              </w:rPr>
              <w:t>3.5合同总金额=预算金额×（1-中标优惠率）。</w:t>
            </w:r>
          </w:p>
          <w:p w14:paraId="448A1A2B" w14:textId="77777777" w:rsidR="009F2E0A" w:rsidRPr="008811E9" w:rsidRDefault="009F2E0A" w:rsidP="009F2E0A">
            <w:pPr>
              <w:widowControl/>
              <w:ind w:left="210" w:firstLine="440"/>
              <w:rPr>
                <w:rFonts w:ascii="宋体" w:hAnsi="宋体" w:hint="eastAsia"/>
                <w:sz w:val="22"/>
                <w:szCs w:val="22"/>
              </w:rPr>
            </w:pPr>
            <w:r w:rsidRPr="008811E9">
              <w:rPr>
                <w:rFonts w:ascii="宋体" w:hAnsi="宋体" w:hint="eastAsia"/>
                <w:sz w:val="22"/>
                <w:szCs w:val="22"/>
              </w:rPr>
              <w:t>3.6中标人工作人员在岗履行职责期间（包括上下班途中），发生自身的人身伤害、伤亡，均由中标人负责处理并承担经济和道义上的责任，采购人不承担任何责任。</w:t>
            </w:r>
          </w:p>
        </w:tc>
        <w:tc>
          <w:tcPr>
            <w:tcW w:w="2410" w:type="dxa"/>
          </w:tcPr>
          <w:p w14:paraId="011ACA6D" w14:textId="77777777" w:rsidR="009F2E0A" w:rsidRPr="008811E9" w:rsidRDefault="009F2E0A" w:rsidP="009F2E0A">
            <w:pPr>
              <w:spacing w:line="400" w:lineRule="exact"/>
              <w:jc w:val="center"/>
              <w:rPr>
                <w:rFonts w:ascii="宋体" w:hAnsi="宋体" w:hint="eastAsia"/>
                <w:sz w:val="22"/>
                <w:szCs w:val="22"/>
              </w:rPr>
            </w:pPr>
          </w:p>
        </w:tc>
        <w:tc>
          <w:tcPr>
            <w:tcW w:w="1205" w:type="dxa"/>
          </w:tcPr>
          <w:p w14:paraId="7BD4732A" w14:textId="77777777" w:rsidR="009F2E0A" w:rsidRPr="008811E9" w:rsidRDefault="009F2E0A" w:rsidP="009F2E0A">
            <w:pPr>
              <w:spacing w:line="400" w:lineRule="exact"/>
              <w:jc w:val="center"/>
              <w:rPr>
                <w:rFonts w:ascii="宋体" w:hAnsi="宋体" w:hint="eastAsia"/>
                <w:sz w:val="22"/>
                <w:szCs w:val="22"/>
              </w:rPr>
            </w:pPr>
          </w:p>
        </w:tc>
      </w:tr>
      <w:tr w:rsidR="008811E9" w:rsidRPr="008811E9" w14:paraId="08F28C9D" w14:textId="77777777" w:rsidTr="009F2E0A">
        <w:trPr>
          <w:cantSplit/>
          <w:trHeight w:val="640"/>
          <w:jc w:val="center"/>
        </w:trPr>
        <w:tc>
          <w:tcPr>
            <w:tcW w:w="545" w:type="dxa"/>
          </w:tcPr>
          <w:p w14:paraId="2A8B5D86"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4</w:t>
            </w:r>
          </w:p>
        </w:tc>
        <w:tc>
          <w:tcPr>
            <w:tcW w:w="4837" w:type="dxa"/>
          </w:tcPr>
          <w:p w14:paraId="3F8FACF4" w14:textId="77777777" w:rsidR="009F2E0A" w:rsidRPr="008811E9" w:rsidRDefault="009F2E0A" w:rsidP="009F2E0A">
            <w:pPr>
              <w:widowControl/>
              <w:ind w:left="210" w:firstLine="440"/>
              <w:rPr>
                <w:rFonts w:ascii="宋体" w:hAnsi="宋体" w:cs="宋体" w:hint="eastAsia"/>
                <w:sz w:val="22"/>
                <w:szCs w:val="22"/>
              </w:rPr>
            </w:pPr>
            <w:r w:rsidRPr="008811E9">
              <w:rPr>
                <w:rFonts w:ascii="宋体" w:hAnsi="宋体" w:cs="宋体" w:hint="eastAsia"/>
                <w:sz w:val="22"/>
                <w:szCs w:val="22"/>
              </w:rPr>
              <w:t>★5、本项目不得以任何形式进行转包及分包，若发现中标人转包或分包，采购人有权立即解除合同，并要求中标人赔偿采购人损失。</w:t>
            </w:r>
          </w:p>
        </w:tc>
        <w:tc>
          <w:tcPr>
            <w:tcW w:w="2410" w:type="dxa"/>
          </w:tcPr>
          <w:p w14:paraId="05EAED3A" w14:textId="77777777" w:rsidR="009F2E0A" w:rsidRPr="008811E9" w:rsidRDefault="009F2E0A" w:rsidP="009F2E0A">
            <w:pPr>
              <w:spacing w:line="400" w:lineRule="exact"/>
              <w:jc w:val="center"/>
              <w:rPr>
                <w:rFonts w:ascii="宋体" w:hAnsi="宋体" w:hint="eastAsia"/>
                <w:sz w:val="22"/>
                <w:szCs w:val="22"/>
              </w:rPr>
            </w:pPr>
          </w:p>
        </w:tc>
        <w:tc>
          <w:tcPr>
            <w:tcW w:w="1205" w:type="dxa"/>
          </w:tcPr>
          <w:p w14:paraId="209B82B8" w14:textId="77777777" w:rsidR="009F2E0A" w:rsidRPr="008811E9" w:rsidRDefault="009F2E0A" w:rsidP="009F2E0A">
            <w:pPr>
              <w:spacing w:line="400" w:lineRule="exact"/>
              <w:jc w:val="center"/>
              <w:rPr>
                <w:rFonts w:ascii="宋体" w:hAnsi="宋体" w:hint="eastAsia"/>
                <w:sz w:val="22"/>
                <w:szCs w:val="22"/>
              </w:rPr>
            </w:pPr>
          </w:p>
        </w:tc>
      </w:tr>
      <w:tr w:rsidR="008811E9" w:rsidRPr="008811E9" w14:paraId="2757D594" w14:textId="77777777" w:rsidTr="009F2E0A">
        <w:trPr>
          <w:cantSplit/>
          <w:trHeight w:val="640"/>
          <w:jc w:val="center"/>
        </w:trPr>
        <w:tc>
          <w:tcPr>
            <w:tcW w:w="545" w:type="dxa"/>
          </w:tcPr>
          <w:p w14:paraId="5C090640"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5</w:t>
            </w:r>
          </w:p>
        </w:tc>
        <w:tc>
          <w:tcPr>
            <w:tcW w:w="4837" w:type="dxa"/>
          </w:tcPr>
          <w:p w14:paraId="6141AD53" w14:textId="77777777" w:rsidR="009F2E0A" w:rsidRPr="008811E9" w:rsidRDefault="009F2E0A" w:rsidP="009F2E0A">
            <w:pPr>
              <w:widowControl/>
              <w:ind w:left="210" w:firstLine="440"/>
              <w:rPr>
                <w:rFonts w:ascii="宋体" w:hAnsi="宋体" w:cs="宋体" w:hint="eastAsia"/>
                <w:sz w:val="22"/>
                <w:szCs w:val="22"/>
              </w:rPr>
            </w:pPr>
            <w:r w:rsidRPr="008811E9">
              <w:rPr>
                <w:rFonts w:ascii="宋体" w:hAnsi="宋体" w:cs="宋体" w:hint="eastAsia"/>
                <w:sz w:val="22"/>
                <w:szCs w:val="22"/>
              </w:rPr>
              <w:t>★7.2投标人提供的项目组成员同时出现在两家及以上的投标文件中，作无效投标处理。投标人不得提供退休人员，若提供退休人员视为未实质性响应采购需求。</w:t>
            </w:r>
          </w:p>
        </w:tc>
        <w:tc>
          <w:tcPr>
            <w:tcW w:w="2410" w:type="dxa"/>
          </w:tcPr>
          <w:p w14:paraId="2FA32E75" w14:textId="77777777" w:rsidR="009F2E0A" w:rsidRPr="008811E9" w:rsidRDefault="009F2E0A" w:rsidP="009F2E0A">
            <w:pPr>
              <w:spacing w:line="400" w:lineRule="exact"/>
              <w:jc w:val="center"/>
              <w:rPr>
                <w:rFonts w:ascii="宋体" w:hAnsi="宋体" w:hint="eastAsia"/>
                <w:sz w:val="22"/>
                <w:szCs w:val="22"/>
              </w:rPr>
            </w:pPr>
          </w:p>
        </w:tc>
        <w:tc>
          <w:tcPr>
            <w:tcW w:w="1205" w:type="dxa"/>
          </w:tcPr>
          <w:p w14:paraId="223A0829" w14:textId="77777777" w:rsidR="009F2E0A" w:rsidRPr="008811E9" w:rsidRDefault="009F2E0A" w:rsidP="009F2E0A">
            <w:pPr>
              <w:spacing w:line="400" w:lineRule="exact"/>
              <w:jc w:val="center"/>
              <w:rPr>
                <w:rFonts w:ascii="宋体" w:hAnsi="宋体" w:hint="eastAsia"/>
                <w:sz w:val="22"/>
                <w:szCs w:val="22"/>
              </w:rPr>
            </w:pPr>
          </w:p>
        </w:tc>
      </w:tr>
      <w:tr w:rsidR="008811E9" w:rsidRPr="008811E9" w14:paraId="0743F0F6" w14:textId="77777777" w:rsidTr="009F2E0A">
        <w:trPr>
          <w:cantSplit/>
          <w:trHeight w:val="640"/>
          <w:jc w:val="center"/>
        </w:trPr>
        <w:tc>
          <w:tcPr>
            <w:tcW w:w="545" w:type="dxa"/>
          </w:tcPr>
          <w:p w14:paraId="6FA94995"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6</w:t>
            </w:r>
          </w:p>
        </w:tc>
        <w:tc>
          <w:tcPr>
            <w:tcW w:w="4837" w:type="dxa"/>
          </w:tcPr>
          <w:p w14:paraId="4C78C985" w14:textId="77777777" w:rsidR="009F2E0A" w:rsidRPr="008811E9" w:rsidRDefault="009F2E0A" w:rsidP="009F2E0A">
            <w:pPr>
              <w:widowControl/>
              <w:ind w:left="210" w:firstLine="440"/>
              <w:rPr>
                <w:rFonts w:ascii="宋体" w:hAnsi="宋体" w:cs="宋体" w:hint="eastAsia"/>
                <w:sz w:val="22"/>
                <w:szCs w:val="22"/>
              </w:rPr>
            </w:pPr>
            <w:r w:rsidRPr="008811E9">
              <w:rPr>
                <w:rFonts w:ascii="宋体" w:hAnsi="宋体" w:cs="宋体" w:hint="eastAsia"/>
                <w:sz w:val="22"/>
                <w:szCs w:val="22"/>
              </w:rPr>
              <w:t>★7.5保密要求</w:t>
            </w:r>
          </w:p>
          <w:p w14:paraId="50D7DED6" w14:textId="77777777" w:rsidR="009F2E0A" w:rsidRPr="008811E9" w:rsidRDefault="009F2E0A" w:rsidP="009F2E0A">
            <w:pPr>
              <w:widowControl/>
              <w:ind w:left="210" w:firstLine="440"/>
              <w:rPr>
                <w:rFonts w:ascii="宋体" w:hAnsi="宋体" w:cs="宋体" w:hint="eastAsia"/>
                <w:sz w:val="22"/>
                <w:szCs w:val="22"/>
              </w:rPr>
            </w:pPr>
            <w:r w:rsidRPr="008811E9">
              <w:rPr>
                <w:rFonts w:ascii="宋体" w:hAnsi="宋体" w:cs="宋体" w:hint="eastAsia"/>
                <w:sz w:val="22"/>
                <w:szCs w:val="22"/>
              </w:rPr>
              <w:t>（1）严格保密企业信息与采购人数据。</w:t>
            </w:r>
          </w:p>
          <w:p w14:paraId="048CAAB0" w14:textId="77777777" w:rsidR="009F2E0A" w:rsidRPr="008811E9" w:rsidRDefault="009F2E0A" w:rsidP="009F2E0A">
            <w:pPr>
              <w:widowControl/>
              <w:ind w:left="210" w:firstLine="440"/>
              <w:rPr>
                <w:rFonts w:ascii="宋体" w:hAnsi="宋体" w:cs="宋体" w:hint="eastAsia"/>
                <w:sz w:val="22"/>
                <w:szCs w:val="22"/>
              </w:rPr>
            </w:pPr>
            <w:r w:rsidRPr="008811E9">
              <w:rPr>
                <w:rFonts w:ascii="宋体" w:hAnsi="宋体" w:cs="宋体" w:hint="eastAsia"/>
                <w:sz w:val="22"/>
                <w:szCs w:val="22"/>
              </w:rPr>
              <w:t>（2）本项目中涉及的保密责任（协议）、安全性要求等事项，需符合现行法律法规及主管部门、采购人等要求。</w:t>
            </w:r>
          </w:p>
          <w:p w14:paraId="237CC77B" w14:textId="77777777" w:rsidR="009F2E0A" w:rsidRPr="008811E9" w:rsidRDefault="009F2E0A" w:rsidP="009F2E0A">
            <w:pPr>
              <w:widowControl/>
              <w:ind w:left="210" w:firstLine="440"/>
              <w:rPr>
                <w:rFonts w:ascii="宋体" w:hAnsi="宋体" w:cs="宋体" w:hint="eastAsia"/>
                <w:sz w:val="22"/>
                <w:szCs w:val="22"/>
              </w:rPr>
            </w:pPr>
            <w:r w:rsidRPr="008811E9">
              <w:rPr>
                <w:rFonts w:ascii="宋体" w:hAnsi="宋体" w:cs="宋体" w:hint="eastAsia"/>
                <w:sz w:val="22"/>
                <w:szCs w:val="22"/>
              </w:rPr>
              <w:t>（3）中标人在签署合同之前，需与采购人签署项目保密协议。</w:t>
            </w:r>
          </w:p>
        </w:tc>
        <w:tc>
          <w:tcPr>
            <w:tcW w:w="2410" w:type="dxa"/>
          </w:tcPr>
          <w:p w14:paraId="04FD6D3D" w14:textId="77777777" w:rsidR="009F2E0A" w:rsidRPr="008811E9" w:rsidRDefault="009F2E0A" w:rsidP="009F2E0A">
            <w:pPr>
              <w:spacing w:line="400" w:lineRule="exact"/>
              <w:jc w:val="center"/>
              <w:rPr>
                <w:rFonts w:ascii="宋体" w:hAnsi="宋体" w:hint="eastAsia"/>
                <w:sz w:val="22"/>
                <w:szCs w:val="22"/>
              </w:rPr>
            </w:pPr>
          </w:p>
        </w:tc>
        <w:tc>
          <w:tcPr>
            <w:tcW w:w="1205" w:type="dxa"/>
          </w:tcPr>
          <w:p w14:paraId="09546F71" w14:textId="77777777" w:rsidR="009F2E0A" w:rsidRPr="008811E9" w:rsidRDefault="009F2E0A" w:rsidP="009F2E0A">
            <w:pPr>
              <w:spacing w:line="400" w:lineRule="exact"/>
              <w:jc w:val="center"/>
              <w:rPr>
                <w:rFonts w:ascii="宋体" w:hAnsi="宋体" w:hint="eastAsia"/>
                <w:sz w:val="22"/>
                <w:szCs w:val="22"/>
              </w:rPr>
            </w:pPr>
          </w:p>
        </w:tc>
      </w:tr>
      <w:tr w:rsidR="008811E9" w:rsidRPr="008811E9" w14:paraId="67F975D7" w14:textId="77777777" w:rsidTr="009F2E0A">
        <w:trPr>
          <w:cantSplit/>
          <w:trHeight w:val="640"/>
          <w:jc w:val="center"/>
        </w:trPr>
        <w:tc>
          <w:tcPr>
            <w:tcW w:w="545" w:type="dxa"/>
          </w:tcPr>
          <w:p w14:paraId="547FB59A"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7</w:t>
            </w:r>
          </w:p>
        </w:tc>
        <w:tc>
          <w:tcPr>
            <w:tcW w:w="4837" w:type="dxa"/>
          </w:tcPr>
          <w:p w14:paraId="4266C38A" w14:textId="77777777" w:rsidR="009F2E0A" w:rsidRPr="008811E9" w:rsidRDefault="009F2E0A" w:rsidP="009F2E0A">
            <w:pPr>
              <w:widowControl/>
              <w:ind w:left="210" w:firstLine="440"/>
              <w:rPr>
                <w:rFonts w:ascii="宋体" w:hAnsi="宋体" w:cs="宋体" w:hint="eastAsia"/>
                <w:sz w:val="22"/>
                <w:szCs w:val="22"/>
              </w:rPr>
            </w:pPr>
            <w:r w:rsidRPr="008811E9">
              <w:rPr>
                <w:rFonts w:ascii="宋体" w:hAnsi="宋体" w:cs="宋体" w:hint="eastAsia"/>
                <w:sz w:val="22"/>
                <w:szCs w:val="22"/>
              </w:rPr>
              <w:t>★7.7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tc>
        <w:tc>
          <w:tcPr>
            <w:tcW w:w="2410" w:type="dxa"/>
          </w:tcPr>
          <w:p w14:paraId="7B6862DD" w14:textId="77777777" w:rsidR="009F2E0A" w:rsidRPr="008811E9" w:rsidRDefault="009F2E0A" w:rsidP="009F2E0A">
            <w:pPr>
              <w:spacing w:line="400" w:lineRule="exact"/>
              <w:jc w:val="center"/>
              <w:rPr>
                <w:rFonts w:ascii="宋体" w:hAnsi="宋体" w:hint="eastAsia"/>
                <w:sz w:val="22"/>
                <w:szCs w:val="22"/>
              </w:rPr>
            </w:pPr>
          </w:p>
        </w:tc>
        <w:tc>
          <w:tcPr>
            <w:tcW w:w="1205" w:type="dxa"/>
          </w:tcPr>
          <w:p w14:paraId="6EA5C167" w14:textId="77777777" w:rsidR="009F2E0A" w:rsidRPr="008811E9" w:rsidRDefault="009F2E0A" w:rsidP="009F2E0A">
            <w:pPr>
              <w:spacing w:line="400" w:lineRule="exact"/>
              <w:jc w:val="center"/>
              <w:rPr>
                <w:rFonts w:ascii="宋体" w:hAnsi="宋体" w:hint="eastAsia"/>
                <w:sz w:val="22"/>
                <w:szCs w:val="22"/>
              </w:rPr>
            </w:pPr>
          </w:p>
        </w:tc>
      </w:tr>
      <w:tr w:rsidR="008811E9" w:rsidRPr="008811E9" w14:paraId="62EB4C03" w14:textId="77777777" w:rsidTr="009F2E0A">
        <w:trPr>
          <w:cantSplit/>
          <w:trHeight w:val="640"/>
          <w:jc w:val="center"/>
        </w:trPr>
        <w:tc>
          <w:tcPr>
            <w:tcW w:w="545" w:type="dxa"/>
          </w:tcPr>
          <w:p w14:paraId="682AA8D2"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lastRenderedPageBreak/>
              <w:t>8</w:t>
            </w:r>
          </w:p>
        </w:tc>
        <w:tc>
          <w:tcPr>
            <w:tcW w:w="4837" w:type="dxa"/>
          </w:tcPr>
          <w:p w14:paraId="479B79D3" w14:textId="77777777" w:rsidR="009F2E0A" w:rsidRPr="008811E9" w:rsidRDefault="009F2E0A" w:rsidP="009F2E0A">
            <w:pPr>
              <w:widowControl/>
              <w:ind w:left="210" w:firstLine="440"/>
              <w:rPr>
                <w:rFonts w:ascii="宋体" w:hAnsi="宋体" w:cs="宋体" w:hint="eastAsia"/>
                <w:sz w:val="22"/>
                <w:szCs w:val="22"/>
              </w:rPr>
            </w:pPr>
            <w:r w:rsidRPr="008811E9">
              <w:rPr>
                <w:rFonts w:ascii="宋体" w:hAnsi="宋体" w:cs="宋体" w:hint="eastAsia"/>
                <w:sz w:val="22"/>
                <w:szCs w:val="22"/>
              </w:rPr>
              <w:t>★7.8本项目成果的所有权属于采购人，采购人有权公开展示本项目成果，通过传播媒介、专业杂志、书刊或其它形式介绍、展示及评价其成果。有权根据实际需要对输出成果进行综合优化、调整和修改。</w:t>
            </w:r>
          </w:p>
        </w:tc>
        <w:tc>
          <w:tcPr>
            <w:tcW w:w="2410" w:type="dxa"/>
          </w:tcPr>
          <w:p w14:paraId="329D5EF5" w14:textId="77777777" w:rsidR="009F2E0A" w:rsidRPr="008811E9" w:rsidRDefault="009F2E0A" w:rsidP="009F2E0A">
            <w:pPr>
              <w:spacing w:line="400" w:lineRule="exact"/>
              <w:jc w:val="center"/>
              <w:rPr>
                <w:rFonts w:ascii="宋体" w:hAnsi="宋体" w:hint="eastAsia"/>
                <w:sz w:val="22"/>
                <w:szCs w:val="22"/>
              </w:rPr>
            </w:pPr>
          </w:p>
        </w:tc>
        <w:tc>
          <w:tcPr>
            <w:tcW w:w="1205" w:type="dxa"/>
          </w:tcPr>
          <w:p w14:paraId="5A50A589" w14:textId="77777777" w:rsidR="009F2E0A" w:rsidRPr="008811E9" w:rsidRDefault="009F2E0A" w:rsidP="009F2E0A">
            <w:pPr>
              <w:spacing w:line="400" w:lineRule="exact"/>
              <w:jc w:val="center"/>
              <w:rPr>
                <w:rFonts w:ascii="宋体" w:hAnsi="宋体" w:hint="eastAsia"/>
                <w:sz w:val="22"/>
                <w:szCs w:val="22"/>
              </w:rPr>
            </w:pPr>
          </w:p>
        </w:tc>
      </w:tr>
      <w:tr w:rsidR="00A42B68" w:rsidRPr="008811E9" w14:paraId="0F09808F" w14:textId="77777777" w:rsidTr="009F2E0A">
        <w:trPr>
          <w:cantSplit/>
          <w:trHeight w:val="640"/>
          <w:jc w:val="center"/>
        </w:trPr>
        <w:tc>
          <w:tcPr>
            <w:tcW w:w="545" w:type="dxa"/>
          </w:tcPr>
          <w:p w14:paraId="77D007B9" w14:textId="77777777" w:rsidR="009F2E0A" w:rsidRPr="008811E9" w:rsidRDefault="009F2E0A" w:rsidP="009F2E0A">
            <w:pPr>
              <w:spacing w:line="400" w:lineRule="exact"/>
              <w:jc w:val="center"/>
              <w:rPr>
                <w:rFonts w:ascii="宋体" w:hAnsi="宋体" w:hint="eastAsia"/>
                <w:sz w:val="22"/>
                <w:szCs w:val="22"/>
              </w:rPr>
            </w:pPr>
            <w:r w:rsidRPr="008811E9">
              <w:rPr>
                <w:rFonts w:ascii="宋体" w:hAnsi="宋体" w:hint="eastAsia"/>
                <w:sz w:val="22"/>
                <w:szCs w:val="22"/>
              </w:rPr>
              <w:t>9</w:t>
            </w:r>
          </w:p>
        </w:tc>
        <w:tc>
          <w:tcPr>
            <w:tcW w:w="4837" w:type="dxa"/>
          </w:tcPr>
          <w:p w14:paraId="02C52EFC" w14:textId="77777777" w:rsidR="009F2E0A" w:rsidRPr="008811E9" w:rsidRDefault="009F2E0A" w:rsidP="009F2E0A">
            <w:pPr>
              <w:widowControl/>
              <w:ind w:left="210" w:firstLine="440"/>
              <w:rPr>
                <w:rFonts w:ascii="宋体" w:hAnsi="宋体" w:cs="宋体" w:hint="eastAsia"/>
                <w:sz w:val="22"/>
                <w:szCs w:val="22"/>
              </w:rPr>
            </w:pPr>
            <w:r w:rsidRPr="008811E9">
              <w:rPr>
                <w:rFonts w:ascii="宋体" w:hAnsi="宋体" w:cs="宋体" w:hint="eastAsia"/>
                <w:sz w:val="22"/>
                <w:szCs w:val="22"/>
              </w:rPr>
              <w:t>★8、本项目不收取履约保证金。</w:t>
            </w:r>
          </w:p>
        </w:tc>
        <w:tc>
          <w:tcPr>
            <w:tcW w:w="2410" w:type="dxa"/>
          </w:tcPr>
          <w:p w14:paraId="61A826E0" w14:textId="77777777" w:rsidR="009F2E0A" w:rsidRPr="008811E9" w:rsidRDefault="009F2E0A" w:rsidP="009F2E0A">
            <w:pPr>
              <w:spacing w:line="400" w:lineRule="exact"/>
              <w:jc w:val="center"/>
              <w:rPr>
                <w:rFonts w:ascii="宋体" w:hAnsi="宋体" w:hint="eastAsia"/>
                <w:sz w:val="22"/>
                <w:szCs w:val="22"/>
              </w:rPr>
            </w:pPr>
          </w:p>
        </w:tc>
        <w:tc>
          <w:tcPr>
            <w:tcW w:w="1205" w:type="dxa"/>
          </w:tcPr>
          <w:p w14:paraId="0AE85B76" w14:textId="77777777" w:rsidR="009F2E0A" w:rsidRPr="008811E9" w:rsidRDefault="009F2E0A" w:rsidP="009F2E0A">
            <w:pPr>
              <w:spacing w:line="400" w:lineRule="exact"/>
              <w:jc w:val="center"/>
              <w:rPr>
                <w:rFonts w:ascii="宋体" w:hAnsi="宋体" w:hint="eastAsia"/>
                <w:sz w:val="22"/>
                <w:szCs w:val="22"/>
              </w:rPr>
            </w:pPr>
          </w:p>
        </w:tc>
      </w:tr>
    </w:tbl>
    <w:p w14:paraId="377D5838" w14:textId="77777777" w:rsidR="009F2E0A" w:rsidRPr="008811E9" w:rsidRDefault="009F2E0A">
      <w:pPr>
        <w:spacing w:line="400" w:lineRule="exact"/>
        <w:rPr>
          <w:rFonts w:ascii="宋体" w:hAnsi="宋体" w:hint="eastAsia"/>
          <w:sz w:val="24"/>
          <w:szCs w:val="24"/>
        </w:rPr>
      </w:pPr>
    </w:p>
    <w:p w14:paraId="1B5654E5" w14:textId="5F5ABFCF"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附件1</w:t>
      </w:r>
      <w:r w:rsidR="001E37B9" w:rsidRPr="008811E9">
        <w:rPr>
          <w:rFonts w:ascii="宋体" w:hAnsi="宋体" w:hint="eastAsia"/>
          <w:sz w:val="24"/>
          <w:szCs w:val="24"/>
        </w:rPr>
        <w:t>2</w:t>
      </w:r>
      <w:r w:rsidRPr="008811E9">
        <w:rPr>
          <w:rFonts w:ascii="宋体" w:hAnsi="宋体"/>
          <w:sz w:val="24"/>
          <w:szCs w:val="24"/>
        </w:rPr>
        <w:t xml:space="preserve">-1 </w:t>
      </w:r>
      <w:r w:rsidRPr="008811E9">
        <w:rPr>
          <w:rFonts w:ascii="宋体" w:hAnsi="宋体" w:hint="eastAsia"/>
          <w:sz w:val="24"/>
          <w:szCs w:val="24"/>
        </w:rPr>
        <w:t>证明</w:t>
      </w:r>
      <w:r w:rsidRPr="008811E9">
        <w:rPr>
          <w:rFonts w:ascii="宋体" w:hAnsi="宋体"/>
          <w:sz w:val="24"/>
          <w:szCs w:val="24"/>
        </w:rPr>
        <w:t>材料</w:t>
      </w:r>
      <w:r w:rsidRPr="008811E9">
        <w:rPr>
          <w:rFonts w:ascii="宋体" w:hAnsi="宋体" w:hint="eastAsia"/>
          <w:sz w:val="24"/>
          <w:szCs w:val="24"/>
        </w:rPr>
        <w:t>1，证明</w:t>
      </w:r>
      <w:r w:rsidRPr="008811E9">
        <w:rPr>
          <w:rFonts w:ascii="宋体" w:hAnsi="宋体"/>
          <w:sz w:val="24"/>
          <w:szCs w:val="24"/>
        </w:rPr>
        <w:t>材料</w:t>
      </w:r>
      <w:r w:rsidRPr="008811E9">
        <w:rPr>
          <w:rFonts w:ascii="宋体" w:hAnsi="宋体" w:hint="eastAsia"/>
          <w:sz w:val="24"/>
          <w:szCs w:val="24"/>
        </w:rPr>
        <w:t>2，</w:t>
      </w:r>
      <w:r w:rsidRPr="008811E9">
        <w:rPr>
          <w:rFonts w:ascii="宋体" w:hAnsi="宋体"/>
          <w:sz w:val="24"/>
          <w:szCs w:val="24"/>
        </w:rPr>
        <w:t>……</w:t>
      </w:r>
    </w:p>
    <w:p w14:paraId="5A038C1D" w14:textId="77777777" w:rsidR="0032705E" w:rsidRPr="008811E9" w:rsidRDefault="0032705E">
      <w:pPr>
        <w:spacing w:line="400" w:lineRule="exact"/>
        <w:rPr>
          <w:rFonts w:ascii="宋体" w:hAnsi="宋体" w:hint="eastAsia"/>
          <w:sz w:val="24"/>
          <w:szCs w:val="24"/>
        </w:rPr>
      </w:pPr>
    </w:p>
    <w:p w14:paraId="552313D8"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备注</w:t>
      </w:r>
      <w:r w:rsidRPr="008811E9">
        <w:rPr>
          <w:rFonts w:ascii="宋体" w:hAnsi="宋体"/>
          <w:sz w:val="24"/>
          <w:szCs w:val="24"/>
        </w:rPr>
        <w:t>：</w:t>
      </w:r>
    </w:p>
    <w:p w14:paraId="3DBD211B" w14:textId="7689B966"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1.投标人必须</w:t>
      </w:r>
      <w:r w:rsidRPr="008811E9">
        <w:rPr>
          <w:rFonts w:ascii="宋体" w:hAnsi="宋体"/>
          <w:sz w:val="24"/>
          <w:szCs w:val="24"/>
        </w:rPr>
        <w:t>对</w:t>
      </w:r>
      <w:r w:rsidR="00680E82" w:rsidRPr="008811E9">
        <w:rPr>
          <w:rFonts w:ascii="宋体" w:hAnsi="宋体" w:hint="eastAsia"/>
          <w:sz w:val="24"/>
          <w:szCs w:val="24"/>
        </w:rPr>
        <w:t>“第四章 采购需求”</w:t>
      </w:r>
      <w:r w:rsidRPr="008811E9">
        <w:rPr>
          <w:rFonts w:ascii="宋体" w:hAnsi="宋体"/>
          <w:sz w:val="24"/>
          <w:szCs w:val="24"/>
        </w:rPr>
        <w:t>中的实质性要求逐条做出明确响应</w:t>
      </w:r>
      <w:r w:rsidRPr="008811E9">
        <w:rPr>
          <w:rFonts w:ascii="宋体" w:hAnsi="宋体" w:hint="eastAsia"/>
          <w:sz w:val="24"/>
          <w:szCs w:val="24"/>
        </w:rPr>
        <w:t>，</w:t>
      </w:r>
      <w:r w:rsidRPr="008811E9">
        <w:rPr>
          <w:rFonts w:ascii="宋体" w:hAnsi="宋体" w:hint="eastAsia"/>
          <w:sz w:val="24"/>
          <w:szCs w:val="21"/>
        </w:rPr>
        <w:t>否则作无效投标处理</w:t>
      </w:r>
      <w:r w:rsidRPr="008811E9">
        <w:rPr>
          <w:rFonts w:ascii="宋体" w:hAnsi="宋体"/>
          <w:sz w:val="24"/>
          <w:szCs w:val="21"/>
        </w:rPr>
        <w:t>。</w:t>
      </w:r>
    </w:p>
    <w:p w14:paraId="1BABE845"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2.如果招标</w:t>
      </w:r>
      <w:r w:rsidRPr="008811E9">
        <w:rPr>
          <w:rFonts w:ascii="宋体" w:hAnsi="宋体"/>
          <w:sz w:val="24"/>
          <w:szCs w:val="24"/>
        </w:rPr>
        <w:t>文件要求提供</w:t>
      </w:r>
      <w:r w:rsidRPr="008811E9">
        <w:rPr>
          <w:rFonts w:ascii="宋体" w:hAnsi="宋体" w:hint="eastAsia"/>
          <w:sz w:val="24"/>
          <w:szCs w:val="24"/>
        </w:rPr>
        <w:t>证明</w:t>
      </w:r>
      <w:r w:rsidRPr="008811E9">
        <w:rPr>
          <w:rFonts w:ascii="宋体" w:hAnsi="宋体"/>
          <w:sz w:val="24"/>
          <w:szCs w:val="24"/>
        </w:rPr>
        <w:t>材料，投标人</w:t>
      </w:r>
      <w:r w:rsidRPr="008811E9">
        <w:rPr>
          <w:rFonts w:ascii="宋体" w:hAnsi="宋体" w:hint="eastAsia"/>
          <w:sz w:val="24"/>
          <w:szCs w:val="24"/>
        </w:rPr>
        <w:t>必须</w:t>
      </w:r>
      <w:r w:rsidRPr="008811E9">
        <w:rPr>
          <w:rFonts w:ascii="宋体" w:hAnsi="宋体"/>
          <w:sz w:val="24"/>
          <w:szCs w:val="24"/>
        </w:rPr>
        <w:t>将证明材料</w:t>
      </w:r>
      <w:r w:rsidRPr="008811E9">
        <w:rPr>
          <w:rFonts w:ascii="宋体" w:hAnsi="宋体" w:hint="eastAsia"/>
          <w:sz w:val="24"/>
          <w:szCs w:val="24"/>
        </w:rPr>
        <w:t>列于</w:t>
      </w:r>
      <w:r w:rsidRPr="008811E9">
        <w:rPr>
          <w:rFonts w:ascii="宋体" w:hAnsi="宋体"/>
          <w:sz w:val="24"/>
          <w:szCs w:val="24"/>
        </w:rPr>
        <w:t>该表之下。</w:t>
      </w:r>
    </w:p>
    <w:p w14:paraId="2CFA6247"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3.投标人未对实质性要求逐条</w:t>
      </w:r>
      <w:proofErr w:type="gramStart"/>
      <w:r w:rsidRPr="008811E9">
        <w:rPr>
          <w:rFonts w:ascii="宋体" w:hAnsi="宋体" w:hint="eastAsia"/>
          <w:sz w:val="24"/>
          <w:szCs w:val="24"/>
        </w:rPr>
        <w:t>作出</w:t>
      </w:r>
      <w:proofErr w:type="gramEnd"/>
      <w:r w:rsidRPr="008811E9">
        <w:rPr>
          <w:rFonts w:ascii="宋体" w:hAnsi="宋体" w:hint="eastAsia"/>
          <w:sz w:val="24"/>
          <w:szCs w:val="24"/>
        </w:rPr>
        <w:t>明确响应的，或未按招标文件要求提供证明材料的，作无效投标处理。</w:t>
      </w:r>
    </w:p>
    <w:p w14:paraId="1C991503" w14:textId="77777777" w:rsidR="0032705E" w:rsidRPr="008811E9" w:rsidRDefault="00CB0DB5">
      <w:pPr>
        <w:pStyle w:val="2"/>
        <w:rPr>
          <w:rFonts w:eastAsia="宋体"/>
          <w:sz w:val="24"/>
          <w:szCs w:val="24"/>
        </w:rPr>
      </w:pPr>
      <w:r w:rsidRPr="008811E9">
        <w:br w:type="page" w:clear="all"/>
      </w:r>
      <w:bookmarkEnd w:id="219"/>
    </w:p>
    <w:p w14:paraId="37C7D80D" w14:textId="684642B6" w:rsidR="0032705E" w:rsidRPr="008811E9" w:rsidRDefault="00CB0DB5">
      <w:pPr>
        <w:pStyle w:val="2"/>
        <w:rPr>
          <w:rFonts w:eastAsia="宋体"/>
          <w:sz w:val="24"/>
          <w:szCs w:val="24"/>
        </w:rPr>
      </w:pPr>
      <w:r w:rsidRPr="008811E9">
        <w:rPr>
          <w:rFonts w:eastAsia="宋体" w:hint="eastAsia"/>
          <w:sz w:val="24"/>
          <w:szCs w:val="24"/>
        </w:rPr>
        <w:lastRenderedPageBreak/>
        <w:t>附件</w:t>
      </w:r>
      <w:r w:rsidRPr="008811E9">
        <w:rPr>
          <w:rFonts w:eastAsia="宋体" w:hint="eastAsia"/>
          <w:sz w:val="24"/>
          <w:szCs w:val="24"/>
        </w:rPr>
        <w:t>1</w:t>
      </w:r>
      <w:r w:rsidR="00EB3BA3" w:rsidRPr="008811E9">
        <w:rPr>
          <w:rFonts w:eastAsia="宋体" w:hint="eastAsia"/>
          <w:sz w:val="24"/>
          <w:szCs w:val="24"/>
        </w:rPr>
        <w:t>3</w:t>
      </w:r>
      <w:r w:rsidRPr="008811E9">
        <w:rPr>
          <w:rFonts w:eastAsia="宋体" w:hint="eastAsia"/>
          <w:sz w:val="24"/>
          <w:szCs w:val="24"/>
        </w:rPr>
        <w:t xml:space="preserve"> </w:t>
      </w:r>
      <w:r w:rsidRPr="008811E9">
        <w:rPr>
          <w:rFonts w:eastAsia="宋体" w:hint="eastAsia"/>
          <w:sz w:val="24"/>
          <w:szCs w:val="24"/>
        </w:rPr>
        <w:t>业绩情况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9"/>
        <w:gridCol w:w="1779"/>
        <w:gridCol w:w="1721"/>
        <w:gridCol w:w="1474"/>
        <w:gridCol w:w="1823"/>
        <w:gridCol w:w="1272"/>
      </w:tblGrid>
      <w:tr w:rsidR="008811E9" w:rsidRPr="008811E9" w14:paraId="4D359D7A" w14:textId="77777777" w:rsidTr="00CB0DB5">
        <w:trPr>
          <w:trHeight w:val="391"/>
          <w:jc w:val="center"/>
        </w:trPr>
        <w:tc>
          <w:tcPr>
            <w:tcW w:w="1069" w:type="dxa"/>
            <w:vAlign w:val="center"/>
          </w:tcPr>
          <w:p w14:paraId="1C76DC98" w14:textId="77777777" w:rsidR="001E37B9" w:rsidRPr="008811E9" w:rsidRDefault="001E37B9" w:rsidP="00CB0DB5">
            <w:pPr>
              <w:overflowPunct w:val="0"/>
              <w:spacing w:line="360" w:lineRule="exact"/>
              <w:jc w:val="center"/>
              <w:rPr>
                <w:sz w:val="22"/>
                <w:szCs w:val="22"/>
              </w:rPr>
            </w:pPr>
            <w:r w:rsidRPr="008811E9">
              <w:rPr>
                <w:rFonts w:hint="eastAsia"/>
                <w:sz w:val="22"/>
                <w:szCs w:val="22"/>
              </w:rPr>
              <w:t>序号</w:t>
            </w:r>
          </w:p>
        </w:tc>
        <w:tc>
          <w:tcPr>
            <w:tcW w:w="1779" w:type="dxa"/>
            <w:vAlign w:val="center"/>
          </w:tcPr>
          <w:p w14:paraId="16F976E2" w14:textId="77777777" w:rsidR="001E37B9" w:rsidRPr="008811E9" w:rsidRDefault="001E37B9" w:rsidP="00CB0DB5">
            <w:pPr>
              <w:overflowPunct w:val="0"/>
              <w:spacing w:line="360" w:lineRule="exact"/>
              <w:jc w:val="center"/>
              <w:rPr>
                <w:sz w:val="22"/>
                <w:szCs w:val="22"/>
              </w:rPr>
            </w:pPr>
            <w:r w:rsidRPr="008811E9">
              <w:rPr>
                <w:sz w:val="22"/>
                <w:szCs w:val="22"/>
              </w:rPr>
              <w:t>项目名称</w:t>
            </w:r>
          </w:p>
        </w:tc>
        <w:tc>
          <w:tcPr>
            <w:tcW w:w="1721" w:type="dxa"/>
            <w:vAlign w:val="center"/>
          </w:tcPr>
          <w:p w14:paraId="7B527066" w14:textId="77777777" w:rsidR="001E37B9" w:rsidRPr="008811E9" w:rsidRDefault="001E37B9" w:rsidP="00CB0DB5">
            <w:pPr>
              <w:overflowPunct w:val="0"/>
              <w:spacing w:line="360" w:lineRule="exact"/>
              <w:jc w:val="center"/>
              <w:rPr>
                <w:sz w:val="22"/>
                <w:szCs w:val="22"/>
              </w:rPr>
            </w:pPr>
            <w:r w:rsidRPr="008811E9">
              <w:rPr>
                <w:rFonts w:hint="eastAsia"/>
                <w:sz w:val="22"/>
                <w:szCs w:val="22"/>
              </w:rPr>
              <w:t>项目内容</w:t>
            </w:r>
          </w:p>
        </w:tc>
        <w:tc>
          <w:tcPr>
            <w:tcW w:w="1474" w:type="dxa"/>
            <w:vAlign w:val="center"/>
          </w:tcPr>
          <w:p w14:paraId="24AEF104" w14:textId="77777777" w:rsidR="001E37B9" w:rsidRPr="008811E9" w:rsidRDefault="001E37B9" w:rsidP="00CB0DB5">
            <w:pPr>
              <w:overflowPunct w:val="0"/>
              <w:spacing w:line="360" w:lineRule="exact"/>
              <w:jc w:val="center"/>
              <w:rPr>
                <w:sz w:val="22"/>
                <w:szCs w:val="22"/>
              </w:rPr>
            </w:pPr>
            <w:r w:rsidRPr="008811E9">
              <w:rPr>
                <w:rFonts w:hint="eastAsia"/>
                <w:sz w:val="22"/>
                <w:szCs w:val="22"/>
              </w:rPr>
              <w:t>合同签订时间</w:t>
            </w:r>
          </w:p>
        </w:tc>
        <w:tc>
          <w:tcPr>
            <w:tcW w:w="1823" w:type="dxa"/>
            <w:vAlign w:val="center"/>
          </w:tcPr>
          <w:p w14:paraId="6660F8F2" w14:textId="77777777" w:rsidR="001E37B9" w:rsidRPr="008811E9" w:rsidRDefault="001E37B9" w:rsidP="00CB0DB5">
            <w:pPr>
              <w:overflowPunct w:val="0"/>
              <w:spacing w:line="360" w:lineRule="exact"/>
              <w:jc w:val="center"/>
              <w:rPr>
                <w:sz w:val="22"/>
                <w:szCs w:val="22"/>
              </w:rPr>
            </w:pPr>
            <w:r w:rsidRPr="008811E9">
              <w:rPr>
                <w:sz w:val="22"/>
                <w:szCs w:val="22"/>
              </w:rPr>
              <w:t>业主联系人及联系电话</w:t>
            </w:r>
          </w:p>
        </w:tc>
        <w:tc>
          <w:tcPr>
            <w:tcW w:w="1272" w:type="dxa"/>
            <w:vAlign w:val="center"/>
          </w:tcPr>
          <w:p w14:paraId="313B5B98" w14:textId="77777777" w:rsidR="001E37B9" w:rsidRPr="008811E9" w:rsidRDefault="001E37B9" w:rsidP="00CB0DB5">
            <w:pPr>
              <w:overflowPunct w:val="0"/>
              <w:spacing w:line="360" w:lineRule="exact"/>
              <w:jc w:val="center"/>
              <w:rPr>
                <w:sz w:val="22"/>
                <w:szCs w:val="22"/>
              </w:rPr>
            </w:pPr>
            <w:r w:rsidRPr="008811E9">
              <w:rPr>
                <w:sz w:val="22"/>
                <w:szCs w:val="22"/>
              </w:rPr>
              <w:t>备</w:t>
            </w:r>
            <w:r w:rsidRPr="008811E9">
              <w:rPr>
                <w:sz w:val="22"/>
                <w:szCs w:val="22"/>
              </w:rPr>
              <w:t xml:space="preserve">  </w:t>
            </w:r>
            <w:r w:rsidRPr="008811E9">
              <w:rPr>
                <w:sz w:val="22"/>
                <w:szCs w:val="22"/>
              </w:rPr>
              <w:t>注</w:t>
            </w:r>
          </w:p>
        </w:tc>
      </w:tr>
      <w:tr w:rsidR="008811E9" w:rsidRPr="008811E9" w14:paraId="77FCBAB4" w14:textId="77777777" w:rsidTr="00CB0DB5">
        <w:trPr>
          <w:trHeight w:val="548"/>
          <w:jc w:val="center"/>
        </w:trPr>
        <w:tc>
          <w:tcPr>
            <w:tcW w:w="1069" w:type="dxa"/>
            <w:vAlign w:val="center"/>
          </w:tcPr>
          <w:p w14:paraId="1CE72132" w14:textId="77777777" w:rsidR="001E37B9" w:rsidRPr="008811E9" w:rsidRDefault="001E37B9" w:rsidP="00CB0DB5">
            <w:pPr>
              <w:overflowPunct w:val="0"/>
              <w:spacing w:line="360" w:lineRule="exact"/>
              <w:jc w:val="center"/>
              <w:rPr>
                <w:sz w:val="22"/>
                <w:szCs w:val="22"/>
              </w:rPr>
            </w:pPr>
            <w:r w:rsidRPr="008811E9">
              <w:rPr>
                <w:sz w:val="22"/>
                <w:szCs w:val="22"/>
              </w:rPr>
              <w:t>1</w:t>
            </w:r>
          </w:p>
        </w:tc>
        <w:tc>
          <w:tcPr>
            <w:tcW w:w="1779" w:type="dxa"/>
            <w:vAlign w:val="center"/>
          </w:tcPr>
          <w:p w14:paraId="69F146C4" w14:textId="77777777" w:rsidR="001E37B9" w:rsidRPr="008811E9" w:rsidRDefault="001E37B9" w:rsidP="00CB0DB5">
            <w:pPr>
              <w:overflowPunct w:val="0"/>
              <w:spacing w:line="360" w:lineRule="exact"/>
              <w:jc w:val="center"/>
              <w:rPr>
                <w:sz w:val="22"/>
                <w:szCs w:val="22"/>
              </w:rPr>
            </w:pPr>
          </w:p>
        </w:tc>
        <w:tc>
          <w:tcPr>
            <w:tcW w:w="1721" w:type="dxa"/>
            <w:vAlign w:val="center"/>
          </w:tcPr>
          <w:p w14:paraId="6834B19B" w14:textId="77777777" w:rsidR="001E37B9" w:rsidRPr="008811E9" w:rsidRDefault="001E37B9" w:rsidP="00CB0DB5">
            <w:pPr>
              <w:overflowPunct w:val="0"/>
              <w:spacing w:line="360" w:lineRule="exact"/>
              <w:jc w:val="center"/>
              <w:rPr>
                <w:sz w:val="22"/>
                <w:szCs w:val="22"/>
              </w:rPr>
            </w:pPr>
          </w:p>
        </w:tc>
        <w:tc>
          <w:tcPr>
            <w:tcW w:w="1474" w:type="dxa"/>
            <w:vAlign w:val="center"/>
          </w:tcPr>
          <w:p w14:paraId="488E706F" w14:textId="77777777" w:rsidR="001E37B9" w:rsidRPr="008811E9" w:rsidRDefault="001E37B9" w:rsidP="00CB0DB5">
            <w:pPr>
              <w:overflowPunct w:val="0"/>
              <w:spacing w:line="360" w:lineRule="exact"/>
              <w:jc w:val="center"/>
              <w:rPr>
                <w:sz w:val="22"/>
                <w:szCs w:val="22"/>
              </w:rPr>
            </w:pPr>
          </w:p>
        </w:tc>
        <w:tc>
          <w:tcPr>
            <w:tcW w:w="1823" w:type="dxa"/>
            <w:vAlign w:val="center"/>
          </w:tcPr>
          <w:p w14:paraId="1B7C2619" w14:textId="77777777" w:rsidR="001E37B9" w:rsidRPr="008811E9" w:rsidRDefault="001E37B9" w:rsidP="00CB0DB5">
            <w:pPr>
              <w:overflowPunct w:val="0"/>
              <w:spacing w:line="360" w:lineRule="exact"/>
              <w:jc w:val="center"/>
              <w:rPr>
                <w:sz w:val="22"/>
                <w:szCs w:val="22"/>
              </w:rPr>
            </w:pPr>
          </w:p>
        </w:tc>
        <w:tc>
          <w:tcPr>
            <w:tcW w:w="1272" w:type="dxa"/>
            <w:vAlign w:val="center"/>
          </w:tcPr>
          <w:p w14:paraId="04CE4369" w14:textId="77777777" w:rsidR="001E37B9" w:rsidRPr="008811E9" w:rsidRDefault="001E37B9" w:rsidP="00CB0DB5">
            <w:pPr>
              <w:overflowPunct w:val="0"/>
              <w:spacing w:line="360" w:lineRule="exact"/>
              <w:jc w:val="center"/>
              <w:rPr>
                <w:sz w:val="22"/>
                <w:szCs w:val="22"/>
              </w:rPr>
            </w:pPr>
          </w:p>
        </w:tc>
      </w:tr>
      <w:tr w:rsidR="008811E9" w:rsidRPr="008811E9" w14:paraId="29BA0610" w14:textId="77777777" w:rsidTr="00CB0DB5">
        <w:trPr>
          <w:trHeight w:val="548"/>
          <w:jc w:val="center"/>
        </w:trPr>
        <w:tc>
          <w:tcPr>
            <w:tcW w:w="1069" w:type="dxa"/>
            <w:vAlign w:val="center"/>
          </w:tcPr>
          <w:p w14:paraId="359387FF" w14:textId="77777777" w:rsidR="001E37B9" w:rsidRPr="008811E9" w:rsidRDefault="001E37B9" w:rsidP="00CB0DB5">
            <w:pPr>
              <w:overflowPunct w:val="0"/>
              <w:spacing w:line="360" w:lineRule="exact"/>
              <w:jc w:val="center"/>
              <w:rPr>
                <w:sz w:val="22"/>
                <w:szCs w:val="22"/>
              </w:rPr>
            </w:pPr>
            <w:r w:rsidRPr="008811E9">
              <w:rPr>
                <w:sz w:val="22"/>
                <w:szCs w:val="22"/>
              </w:rPr>
              <w:t>2</w:t>
            </w:r>
          </w:p>
        </w:tc>
        <w:tc>
          <w:tcPr>
            <w:tcW w:w="1779" w:type="dxa"/>
            <w:vAlign w:val="center"/>
          </w:tcPr>
          <w:p w14:paraId="77D51E2C" w14:textId="77777777" w:rsidR="001E37B9" w:rsidRPr="008811E9" w:rsidRDefault="001E37B9" w:rsidP="00CB0DB5">
            <w:pPr>
              <w:overflowPunct w:val="0"/>
              <w:spacing w:line="360" w:lineRule="exact"/>
              <w:jc w:val="center"/>
              <w:rPr>
                <w:sz w:val="22"/>
                <w:szCs w:val="22"/>
              </w:rPr>
            </w:pPr>
          </w:p>
        </w:tc>
        <w:tc>
          <w:tcPr>
            <w:tcW w:w="1721" w:type="dxa"/>
            <w:vAlign w:val="center"/>
          </w:tcPr>
          <w:p w14:paraId="45F36456" w14:textId="77777777" w:rsidR="001E37B9" w:rsidRPr="008811E9" w:rsidRDefault="001E37B9" w:rsidP="00CB0DB5">
            <w:pPr>
              <w:overflowPunct w:val="0"/>
              <w:spacing w:line="360" w:lineRule="exact"/>
              <w:jc w:val="center"/>
              <w:rPr>
                <w:sz w:val="22"/>
                <w:szCs w:val="22"/>
              </w:rPr>
            </w:pPr>
          </w:p>
        </w:tc>
        <w:tc>
          <w:tcPr>
            <w:tcW w:w="1474" w:type="dxa"/>
            <w:vAlign w:val="center"/>
          </w:tcPr>
          <w:p w14:paraId="255D15E1" w14:textId="77777777" w:rsidR="001E37B9" w:rsidRPr="008811E9" w:rsidRDefault="001E37B9" w:rsidP="00CB0DB5">
            <w:pPr>
              <w:overflowPunct w:val="0"/>
              <w:spacing w:line="360" w:lineRule="exact"/>
              <w:jc w:val="center"/>
              <w:rPr>
                <w:sz w:val="22"/>
                <w:szCs w:val="22"/>
              </w:rPr>
            </w:pPr>
          </w:p>
        </w:tc>
        <w:tc>
          <w:tcPr>
            <w:tcW w:w="1823" w:type="dxa"/>
            <w:vAlign w:val="center"/>
          </w:tcPr>
          <w:p w14:paraId="7F1D1C05" w14:textId="77777777" w:rsidR="001E37B9" w:rsidRPr="008811E9" w:rsidRDefault="001E37B9" w:rsidP="00CB0DB5">
            <w:pPr>
              <w:overflowPunct w:val="0"/>
              <w:spacing w:line="360" w:lineRule="exact"/>
              <w:jc w:val="center"/>
              <w:rPr>
                <w:sz w:val="22"/>
                <w:szCs w:val="22"/>
              </w:rPr>
            </w:pPr>
          </w:p>
        </w:tc>
        <w:tc>
          <w:tcPr>
            <w:tcW w:w="1272" w:type="dxa"/>
            <w:vAlign w:val="center"/>
          </w:tcPr>
          <w:p w14:paraId="1AC8F05E" w14:textId="77777777" w:rsidR="001E37B9" w:rsidRPr="008811E9" w:rsidRDefault="001E37B9" w:rsidP="00CB0DB5">
            <w:pPr>
              <w:overflowPunct w:val="0"/>
              <w:spacing w:line="360" w:lineRule="exact"/>
              <w:jc w:val="center"/>
              <w:rPr>
                <w:sz w:val="22"/>
                <w:szCs w:val="22"/>
              </w:rPr>
            </w:pPr>
          </w:p>
        </w:tc>
      </w:tr>
      <w:tr w:rsidR="008811E9" w:rsidRPr="008811E9" w14:paraId="466428C4" w14:textId="77777777" w:rsidTr="00CB0DB5">
        <w:trPr>
          <w:trHeight w:val="548"/>
          <w:jc w:val="center"/>
        </w:trPr>
        <w:tc>
          <w:tcPr>
            <w:tcW w:w="1069" w:type="dxa"/>
            <w:vAlign w:val="center"/>
          </w:tcPr>
          <w:p w14:paraId="60876B54" w14:textId="77777777" w:rsidR="001E37B9" w:rsidRPr="008811E9" w:rsidRDefault="001E37B9" w:rsidP="00CB0DB5">
            <w:pPr>
              <w:overflowPunct w:val="0"/>
              <w:spacing w:line="360" w:lineRule="exact"/>
              <w:jc w:val="center"/>
              <w:rPr>
                <w:sz w:val="22"/>
                <w:szCs w:val="22"/>
              </w:rPr>
            </w:pPr>
            <w:r w:rsidRPr="008811E9">
              <w:rPr>
                <w:sz w:val="22"/>
                <w:szCs w:val="22"/>
              </w:rPr>
              <w:t>3</w:t>
            </w:r>
          </w:p>
        </w:tc>
        <w:tc>
          <w:tcPr>
            <w:tcW w:w="1779" w:type="dxa"/>
            <w:vAlign w:val="center"/>
          </w:tcPr>
          <w:p w14:paraId="462D5559" w14:textId="77777777" w:rsidR="001E37B9" w:rsidRPr="008811E9" w:rsidRDefault="001E37B9" w:rsidP="00CB0DB5">
            <w:pPr>
              <w:overflowPunct w:val="0"/>
              <w:spacing w:line="360" w:lineRule="exact"/>
              <w:jc w:val="center"/>
              <w:rPr>
                <w:sz w:val="22"/>
                <w:szCs w:val="22"/>
              </w:rPr>
            </w:pPr>
          </w:p>
        </w:tc>
        <w:tc>
          <w:tcPr>
            <w:tcW w:w="1721" w:type="dxa"/>
            <w:vAlign w:val="center"/>
          </w:tcPr>
          <w:p w14:paraId="54301D62" w14:textId="77777777" w:rsidR="001E37B9" w:rsidRPr="008811E9" w:rsidRDefault="001E37B9" w:rsidP="00CB0DB5">
            <w:pPr>
              <w:overflowPunct w:val="0"/>
              <w:spacing w:line="360" w:lineRule="exact"/>
              <w:jc w:val="center"/>
              <w:rPr>
                <w:sz w:val="22"/>
                <w:szCs w:val="22"/>
              </w:rPr>
            </w:pPr>
          </w:p>
        </w:tc>
        <w:tc>
          <w:tcPr>
            <w:tcW w:w="1474" w:type="dxa"/>
            <w:vAlign w:val="center"/>
          </w:tcPr>
          <w:p w14:paraId="54E42193" w14:textId="77777777" w:rsidR="001E37B9" w:rsidRPr="008811E9" w:rsidRDefault="001E37B9" w:rsidP="00CB0DB5">
            <w:pPr>
              <w:overflowPunct w:val="0"/>
              <w:spacing w:line="360" w:lineRule="exact"/>
              <w:jc w:val="center"/>
              <w:rPr>
                <w:sz w:val="22"/>
                <w:szCs w:val="22"/>
              </w:rPr>
            </w:pPr>
          </w:p>
        </w:tc>
        <w:tc>
          <w:tcPr>
            <w:tcW w:w="1823" w:type="dxa"/>
            <w:vAlign w:val="center"/>
          </w:tcPr>
          <w:p w14:paraId="4EE8F099" w14:textId="77777777" w:rsidR="001E37B9" w:rsidRPr="008811E9" w:rsidRDefault="001E37B9" w:rsidP="00CB0DB5">
            <w:pPr>
              <w:overflowPunct w:val="0"/>
              <w:spacing w:line="360" w:lineRule="exact"/>
              <w:jc w:val="center"/>
              <w:rPr>
                <w:sz w:val="22"/>
                <w:szCs w:val="22"/>
              </w:rPr>
            </w:pPr>
          </w:p>
        </w:tc>
        <w:tc>
          <w:tcPr>
            <w:tcW w:w="1272" w:type="dxa"/>
            <w:vAlign w:val="center"/>
          </w:tcPr>
          <w:p w14:paraId="59630282" w14:textId="77777777" w:rsidR="001E37B9" w:rsidRPr="008811E9" w:rsidRDefault="001E37B9" w:rsidP="00CB0DB5">
            <w:pPr>
              <w:overflowPunct w:val="0"/>
              <w:spacing w:line="360" w:lineRule="exact"/>
              <w:jc w:val="center"/>
              <w:rPr>
                <w:sz w:val="22"/>
                <w:szCs w:val="22"/>
              </w:rPr>
            </w:pPr>
          </w:p>
        </w:tc>
      </w:tr>
      <w:tr w:rsidR="008811E9" w:rsidRPr="008811E9" w14:paraId="544C596D" w14:textId="77777777" w:rsidTr="00CB0DB5">
        <w:trPr>
          <w:trHeight w:val="548"/>
          <w:jc w:val="center"/>
        </w:trPr>
        <w:tc>
          <w:tcPr>
            <w:tcW w:w="1069" w:type="dxa"/>
            <w:vAlign w:val="center"/>
          </w:tcPr>
          <w:p w14:paraId="0B7CC47E" w14:textId="77777777" w:rsidR="001E37B9" w:rsidRPr="008811E9" w:rsidRDefault="001E37B9" w:rsidP="00CB0DB5">
            <w:pPr>
              <w:overflowPunct w:val="0"/>
              <w:spacing w:line="360" w:lineRule="exact"/>
              <w:jc w:val="center"/>
              <w:rPr>
                <w:sz w:val="22"/>
                <w:szCs w:val="22"/>
              </w:rPr>
            </w:pPr>
            <w:r w:rsidRPr="008811E9">
              <w:rPr>
                <w:sz w:val="22"/>
                <w:szCs w:val="22"/>
              </w:rPr>
              <w:t>4</w:t>
            </w:r>
          </w:p>
        </w:tc>
        <w:tc>
          <w:tcPr>
            <w:tcW w:w="1779" w:type="dxa"/>
            <w:vAlign w:val="center"/>
          </w:tcPr>
          <w:p w14:paraId="4C8ACEB8" w14:textId="77777777" w:rsidR="001E37B9" w:rsidRPr="008811E9" w:rsidRDefault="001E37B9" w:rsidP="00CB0DB5">
            <w:pPr>
              <w:overflowPunct w:val="0"/>
              <w:spacing w:line="360" w:lineRule="exact"/>
              <w:jc w:val="center"/>
              <w:rPr>
                <w:sz w:val="22"/>
                <w:szCs w:val="22"/>
              </w:rPr>
            </w:pPr>
          </w:p>
        </w:tc>
        <w:tc>
          <w:tcPr>
            <w:tcW w:w="1721" w:type="dxa"/>
            <w:vAlign w:val="center"/>
          </w:tcPr>
          <w:p w14:paraId="0429447C" w14:textId="77777777" w:rsidR="001E37B9" w:rsidRPr="008811E9" w:rsidRDefault="001E37B9" w:rsidP="00CB0DB5">
            <w:pPr>
              <w:overflowPunct w:val="0"/>
              <w:spacing w:line="360" w:lineRule="exact"/>
              <w:jc w:val="center"/>
              <w:rPr>
                <w:sz w:val="22"/>
                <w:szCs w:val="22"/>
              </w:rPr>
            </w:pPr>
          </w:p>
        </w:tc>
        <w:tc>
          <w:tcPr>
            <w:tcW w:w="1474" w:type="dxa"/>
            <w:vAlign w:val="center"/>
          </w:tcPr>
          <w:p w14:paraId="3E350225" w14:textId="77777777" w:rsidR="001E37B9" w:rsidRPr="008811E9" w:rsidRDefault="001E37B9" w:rsidP="00CB0DB5">
            <w:pPr>
              <w:overflowPunct w:val="0"/>
              <w:spacing w:line="360" w:lineRule="exact"/>
              <w:jc w:val="center"/>
              <w:rPr>
                <w:sz w:val="22"/>
                <w:szCs w:val="22"/>
              </w:rPr>
            </w:pPr>
          </w:p>
        </w:tc>
        <w:tc>
          <w:tcPr>
            <w:tcW w:w="1823" w:type="dxa"/>
            <w:vAlign w:val="center"/>
          </w:tcPr>
          <w:p w14:paraId="12A008A8" w14:textId="77777777" w:rsidR="001E37B9" w:rsidRPr="008811E9" w:rsidRDefault="001E37B9" w:rsidP="00CB0DB5">
            <w:pPr>
              <w:overflowPunct w:val="0"/>
              <w:spacing w:line="360" w:lineRule="exact"/>
              <w:jc w:val="center"/>
              <w:rPr>
                <w:sz w:val="22"/>
                <w:szCs w:val="22"/>
              </w:rPr>
            </w:pPr>
          </w:p>
        </w:tc>
        <w:tc>
          <w:tcPr>
            <w:tcW w:w="1272" w:type="dxa"/>
            <w:vAlign w:val="center"/>
          </w:tcPr>
          <w:p w14:paraId="2078C5E3" w14:textId="77777777" w:rsidR="001E37B9" w:rsidRPr="008811E9" w:rsidRDefault="001E37B9" w:rsidP="00CB0DB5">
            <w:pPr>
              <w:overflowPunct w:val="0"/>
              <w:spacing w:line="360" w:lineRule="exact"/>
              <w:jc w:val="center"/>
              <w:rPr>
                <w:sz w:val="22"/>
                <w:szCs w:val="22"/>
              </w:rPr>
            </w:pPr>
          </w:p>
        </w:tc>
      </w:tr>
      <w:tr w:rsidR="008811E9" w:rsidRPr="008811E9" w14:paraId="61AD2342" w14:textId="77777777" w:rsidTr="00CB0DB5">
        <w:trPr>
          <w:trHeight w:val="548"/>
          <w:jc w:val="center"/>
        </w:trPr>
        <w:tc>
          <w:tcPr>
            <w:tcW w:w="1069" w:type="dxa"/>
            <w:vAlign w:val="center"/>
          </w:tcPr>
          <w:p w14:paraId="100F7AC6" w14:textId="77777777" w:rsidR="001E37B9" w:rsidRPr="008811E9" w:rsidRDefault="001E37B9" w:rsidP="00CB0DB5">
            <w:pPr>
              <w:overflowPunct w:val="0"/>
              <w:spacing w:line="360" w:lineRule="exact"/>
              <w:jc w:val="center"/>
              <w:rPr>
                <w:sz w:val="22"/>
                <w:szCs w:val="22"/>
              </w:rPr>
            </w:pPr>
            <w:r w:rsidRPr="008811E9">
              <w:rPr>
                <w:sz w:val="22"/>
                <w:szCs w:val="22"/>
              </w:rPr>
              <w:t>5</w:t>
            </w:r>
          </w:p>
        </w:tc>
        <w:tc>
          <w:tcPr>
            <w:tcW w:w="1779" w:type="dxa"/>
            <w:vAlign w:val="center"/>
          </w:tcPr>
          <w:p w14:paraId="3CE5BF0B" w14:textId="77777777" w:rsidR="001E37B9" w:rsidRPr="008811E9" w:rsidRDefault="001E37B9" w:rsidP="00CB0DB5">
            <w:pPr>
              <w:overflowPunct w:val="0"/>
              <w:spacing w:line="360" w:lineRule="exact"/>
              <w:jc w:val="center"/>
              <w:rPr>
                <w:sz w:val="22"/>
                <w:szCs w:val="22"/>
              </w:rPr>
            </w:pPr>
          </w:p>
        </w:tc>
        <w:tc>
          <w:tcPr>
            <w:tcW w:w="1721" w:type="dxa"/>
            <w:vAlign w:val="center"/>
          </w:tcPr>
          <w:p w14:paraId="54DEDCEA" w14:textId="77777777" w:rsidR="001E37B9" w:rsidRPr="008811E9" w:rsidRDefault="001E37B9" w:rsidP="00CB0DB5">
            <w:pPr>
              <w:overflowPunct w:val="0"/>
              <w:spacing w:line="360" w:lineRule="exact"/>
              <w:jc w:val="center"/>
              <w:rPr>
                <w:sz w:val="22"/>
                <w:szCs w:val="22"/>
              </w:rPr>
            </w:pPr>
          </w:p>
        </w:tc>
        <w:tc>
          <w:tcPr>
            <w:tcW w:w="1474" w:type="dxa"/>
            <w:vAlign w:val="center"/>
          </w:tcPr>
          <w:p w14:paraId="04CDE7A2" w14:textId="77777777" w:rsidR="001E37B9" w:rsidRPr="008811E9" w:rsidRDefault="001E37B9" w:rsidP="00CB0DB5">
            <w:pPr>
              <w:overflowPunct w:val="0"/>
              <w:spacing w:line="360" w:lineRule="exact"/>
              <w:jc w:val="center"/>
              <w:rPr>
                <w:sz w:val="22"/>
                <w:szCs w:val="22"/>
              </w:rPr>
            </w:pPr>
          </w:p>
        </w:tc>
        <w:tc>
          <w:tcPr>
            <w:tcW w:w="1823" w:type="dxa"/>
            <w:vAlign w:val="center"/>
          </w:tcPr>
          <w:p w14:paraId="6A3BF788" w14:textId="77777777" w:rsidR="001E37B9" w:rsidRPr="008811E9" w:rsidRDefault="001E37B9" w:rsidP="00CB0DB5">
            <w:pPr>
              <w:overflowPunct w:val="0"/>
              <w:spacing w:line="360" w:lineRule="exact"/>
              <w:jc w:val="center"/>
              <w:rPr>
                <w:sz w:val="22"/>
                <w:szCs w:val="22"/>
              </w:rPr>
            </w:pPr>
          </w:p>
        </w:tc>
        <w:tc>
          <w:tcPr>
            <w:tcW w:w="1272" w:type="dxa"/>
            <w:vAlign w:val="center"/>
          </w:tcPr>
          <w:p w14:paraId="199419C4" w14:textId="77777777" w:rsidR="001E37B9" w:rsidRPr="008811E9" w:rsidRDefault="001E37B9" w:rsidP="00CB0DB5">
            <w:pPr>
              <w:overflowPunct w:val="0"/>
              <w:spacing w:line="360" w:lineRule="exact"/>
              <w:jc w:val="center"/>
              <w:rPr>
                <w:sz w:val="22"/>
                <w:szCs w:val="22"/>
              </w:rPr>
            </w:pPr>
          </w:p>
        </w:tc>
      </w:tr>
      <w:tr w:rsidR="008811E9" w:rsidRPr="008811E9" w14:paraId="3812966B" w14:textId="77777777" w:rsidTr="00CB0DB5">
        <w:trPr>
          <w:trHeight w:val="548"/>
          <w:jc w:val="center"/>
        </w:trPr>
        <w:tc>
          <w:tcPr>
            <w:tcW w:w="1069" w:type="dxa"/>
            <w:vAlign w:val="center"/>
          </w:tcPr>
          <w:p w14:paraId="4A2E7783" w14:textId="77777777" w:rsidR="001E37B9" w:rsidRPr="008811E9" w:rsidRDefault="001E37B9" w:rsidP="00CB0DB5">
            <w:pPr>
              <w:overflowPunct w:val="0"/>
              <w:spacing w:line="360" w:lineRule="exact"/>
              <w:jc w:val="center"/>
              <w:rPr>
                <w:sz w:val="22"/>
                <w:szCs w:val="22"/>
              </w:rPr>
            </w:pPr>
            <w:r w:rsidRPr="008811E9">
              <w:rPr>
                <w:sz w:val="22"/>
                <w:szCs w:val="22"/>
              </w:rPr>
              <w:t>6</w:t>
            </w:r>
          </w:p>
        </w:tc>
        <w:tc>
          <w:tcPr>
            <w:tcW w:w="1779" w:type="dxa"/>
            <w:vAlign w:val="center"/>
          </w:tcPr>
          <w:p w14:paraId="73ABC2F0" w14:textId="77777777" w:rsidR="001E37B9" w:rsidRPr="008811E9" w:rsidRDefault="001E37B9" w:rsidP="00CB0DB5">
            <w:pPr>
              <w:overflowPunct w:val="0"/>
              <w:spacing w:line="360" w:lineRule="exact"/>
              <w:jc w:val="center"/>
              <w:rPr>
                <w:sz w:val="22"/>
                <w:szCs w:val="22"/>
              </w:rPr>
            </w:pPr>
          </w:p>
        </w:tc>
        <w:tc>
          <w:tcPr>
            <w:tcW w:w="1721" w:type="dxa"/>
            <w:vAlign w:val="center"/>
          </w:tcPr>
          <w:p w14:paraId="1F62760A" w14:textId="77777777" w:rsidR="001E37B9" w:rsidRPr="008811E9" w:rsidRDefault="001E37B9" w:rsidP="00CB0DB5">
            <w:pPr>
              <w:overflowPunct w:val="0"/>
              <w:spacing w:line="360" w:lineRule="exact"/>
              <w:jc w:val="center"/>
              <w:rPr>
                <w:sz w:val="22"/>
                <w:szCs w:val="22"/>
              </w:rPr>
            </w:pPr>
          </w:p>
        </w:tc>
        <w:tc>
          <w:tcPr>
            <w:tcW w:w="1474" w:type="dxa"/>
            <w:vAlign w:val="center"/>
          </w:tcPr>
          <w:p w14:paraId="1F57130F" w14:textId="77777777" w:rsidR="001E37B9" w:rsidRPr="008811E9" w:rsidRDefault="001E37B9" w:rsidP="00CB0DB5">
            <w:pPr>
              <w:overflowPunct w:val="0"/>
              <w:spacing w:line="360" w:lineRule="exact"/>
              <w:jc w:val="center"/>
              <w:rPr>
                <w:sz w:val="22"/>
                <w:szCs w:val="22"/>
              </w:rPr>
            </w:pPr>
          </w:p>
        </w:tc>
        <w:tc>
          <w:tcPr>
            <w:tcW w:w="1823" w:type="dxa"/>
            <w:vAlign w:val="center"/>
          </w:tcPr>
          <w:p w14:paraId="6A82ED7B" w14:textId="77777777" w:rsidR="001E37B9" w:rsidRPr="008811E9" w:rsidRDefault="001E37B9" w:rsidP="00CB0DB5">
            <w:pPr>
              <w:overflowPunct w:val="0"/>
              <w:spacing w:line="360" w:lineRule="exact"/>
              <w:jc w:val="center"/>
              <w:rPr>
                <w:sz w:val="22"/>
                <w:szCs w:val="22"/>
              </w:rPr>
            </w:pPr>
          </w:p>
        </w:tc>
        <w:tc>
          <w:tcPr>
            <w:tcW w:w="1272" w:type="dxa"/>
            <w:vAlign w:val="center"/>
          </w:tcPr>
          <w:p w14:paraId="3BDD6904" w14:textId="77777777" w:rsidR="001E37B9" w:rsidRPr="008811E9" w:rsidRDefault="001E37B9" w:rsidP="00CB0DB5">
            <w:pPr>
              <w:overflowPunct w:val="0"/>
              <w:spacing w:line="360" w:lineRule="exact"/>
              <w:jc w:val="center"/>
              <w:rPr>
                <w:sz w:val="22"/>
                <w:szCs w:val="22"/>
              </w:rPr>
            </w:pPr>
          </w:p>
        </w:tc>
      </w:tr>
      <w:tr w:rsidR="008811E9" w:rsidRPr="008811E9" w14:paraId="0470CD5B" w14:textId="77777777" w:rsidTr="00CB0DB5">
        <w:trPr>
          <w:trHeight w:val="548"/>
          <w:jc w:val="center"/>
        </w:trPr>
        <w:tc>
          <w:tcPr>
            <w:tcW w:w="1069" w:type="dxa"/>
            <w:vAlign w:val="center"/>
          </w:tcPr>
          <w:p w14:paraId="3C216A27" w14:textId="77777777" w:rsidR="001E37B9" w:rsidRPr="008811E9" w:rsidRDefault="001E37B9" w:rsidP="00CB0DB5">
            <w:pPr>
              <w:overflowPunct w:val="0"/>
              <w:spacing w:line="360" w:lineRule="exact"/>
              <w:jc w:val="center"/>
              <w:rPr>
                <w:sz w:val="22"/>
                <w:szCs w:val="22"/>
              </w:rPr>
            </w:pPr>
            <w:r w:rsidRPr="008811E9">
              <w:rPr>
                <w:sz w:val="22"/>
                <w:szCs w:val="22"/>
              </w:rPr>
              <w:t>…</w:t>
            </w:r>
          </w:p>
        </w:tc>
        <w:tc>
          <w:tcPr>
            <w:tcW w:w="1779" w:type="dxa"/>
            <w:vAlign w:val="center"/>
          </w:tcPr>
          <w:p w14:paraId="68F2277E" w14:textId="77777777" w:rsidR="001E37B9" w:rsidRPr="008811E9" w:rsidRDefault="001E37B9" w:rsidP="00CB0DB5">
            <w:pPr>
              <w:overflowPunct w:val="0"/>
              <w:spacing w:line="360" w:lineRule="exact"/>
              <w:jc w:val="center"/>
              <w:rPr>
                <w:sz w:val="22"/>
                <w:szCs w:val="22"/>
              </w:rPr>
            </w:pPr>
          </w:p>
        </w:tc>
        <w:tc>
          <w:tcPr>
            <w:tcW w:w="1721" w:type="dxa"/>
            <w:vAlign w:val="center"/>
          </w:tcPr>
          <w:p w14:paraId="2CE1F7FF" w14:textId="77777777" w:rsidR="001E37B9" w:rsidRPr="008811E9" w:rsidRDefault="001E37B9" w:rsidP="00CB0DB5">
            <w:pPr>
              <w:overflowPunct w:val="0"/>
              <w:spacing w:line="360" w:lineRule="exact"/>
              <w:jc w:val="center"/>
              <w:rPr>
                <w:sz w:val="22"/>
                <w:szCs w:val="22"/>
              </w:rPr>
            </w:pPr>
          </w:p>
        </w:tc>
        <w:tc>
          <w:tcPr>
            <w:tcW w:w="1474" w:type="dxa"/>
            <w:vAlign w:val="center"/>
          </w:tcPr>
          <w:p w14:paraId="73F3C8B3" w14:textId="77777777" w:rsidR="001E37B9" w:rsidRPr="008811E9" w:rsidRDefault="001E37B9" w:rsidP="00CB0DB5">
            <w:pPr>
              <w:overflowPunct w:val="0"/>
              <w:spacing w:line="360" w:lineRule="exact"/>
              <w:jc w:val="center"/>
              <w:rPr>
                <w:sz w:val="22"/>
                <w:szCs w:val="22"/>
              </w:rPr>
            </w:pPr>
          </w:p>
        </w:tc>
        <w:tc>
          <w:tcPr>
            <w:tcW w:w="1823" w:type="dxa"/>
            <w:vAlign w:val="center"/>
          </w:tcPr>
          <w:p w14:paraId="6A677DC6" w14:textId="77777777" w:rsidR="001E37B9" w:rsidRPr="008811E9" w:rsidRDefault="001E37B9" w:rsidP="00CB0DB5">
            <w:pPr>
              <w:overflowPunct w:val="0"/>
              <w:spacing w:line="360" w:lineRule="exact"/>
              <w:jc w:val="center"/>
              <w:rPr>
                <w:sz w:val="22"/>
                <w:szCs w:val="22"/>
              </w:rPr>
            </w:pPr>
          </w:p>
        </w:tc>
        <w:tc>
          <w:tcPr>
            <w:tcW w:w="1272" w:type="dxa"/>
            <w:vAlign w:val="center"/>
          </w:tcPr>
          <w:p w14:paraId="1F5113C9" w14:textId="77777777" w:rsidR="001E37B9" w:rsidRPr="008811E9" w:rsidRDefault="001E37B9" w:rsidP="00CB0DB5">
            <w:pPr>
              <w:overflowPunct w:val="0"/>
              <w:spacing w:line="360" w:lineRule="exact"/>
              <w:jc w:val="center"/>
              <w:rPr>
                <w:sz w:val="22"/>
                <w:szCs w:val="22"/>
              </w:rPr>
            </w:pPr>
          </w:p>
        </w:tc>
      </w:tr>
    </w:tbl>
    <w:p w14:paraId="1AB78F0B" w14:textId="60DD83BC" w:rsidR="0032705E" w:rsidRPr="008811E9" w:rsidRDefault="00CB0DB5">
      <w:pPr>
        <w:rPr>
          <w:rFonts w:ascii="宋体" w:hAnsi="宋体" w:cs="宋体" w:hint="eastAsia"/>
          <w:sz w:val="24"/>
          <w:szCs w:val="24"/>
        </w:rPr>
      </w:pPr>
      <w:r w:rsidRPr="008811E9">
        <w:rPr>
          <w:rFonts w:ascii="宋体" w:hAnsi="宋体" w:cs="宋体" w:hint="eastAsia"/>
          <w:sz w:val="24"/>
          <w:szCs w:val="24"/>
        </w:rPr>
        <w:t>附件1</w:t>
      </w:r>
      <w:r w:rsidR="001E37B9" w:rsidRPr="008811E9">
        <w:rPr>
          <w:rFonts w:ascii="宋体" w:hAnsi="宋体" w:cs="宋体" w:hint="eastAsia"/>
          <w:sz w:val="24"/>
          <w:szCs w:val="24"/>
        </w:rPr>
        <w:t>3</w:t>
      </w:r>
      <w:r w:rsidRPr="008811E9">
        <w:rPr>
          <w:rFonts w:ascii="宋体" w:hAnsi="宋体" w:cs="宋体" w:hint="eastAsia"/>
          <w:sz w:val="24"/>
          <w:szCs w:val="24"/>
        </w:rPr>
        <w:t>-1  证明</w:t>
      </w:r>
      <w:r w:rsidRPr="008811E9">
        <w:rPr>
          <w:rFonts w:ascii="宋体" w:hAnsi="宋体" w:cs="宋体"/>
          <w:sz w:val="24"/>
          <w:szCs w:val="24"/>
        </w:rPr>
        <w:t>材料</w:t>
      </w:r>
      <w:r w:rsidRPr="008811E9">
        <w:rPr>
          <w:rFonts w:ascii="宋体" w:hAnsi="宋体" w:cs="宋体" w:hint="eastAsia"/>
          <w:sz w:val="24"/>
          <w:szCs w:val="24"/>
        </w:rPr>
        <w:t>1，证明</w:t>
      </w:r>
      <w:r w:rsidRPr="008811E9">
        <w:rPr>
          <w:rFonts w:ascii="宋体" w:hAnsi="宋体" w:cs="宋体"/>
          <w:sz w:val="24"/>
          <w:szCs w:val="24"/>
        </w:rPr>
        <w:t>材料</w:t>
      </w:r>
      <w:r w:rsidRPr="008811E9">
        <w:rPr>
          <w:rFonts w:ascii="宋体" w:hAnsi="宋体" w:cs="宋体" w:hint="eastAsia"/>
          <w:sz w:val="24"/>
          <w:szCs w:val="24"/>
        </w:rPr>
        <w:t>2，</w:t>
      </w:r>
      <w:r w:rsidRPr="008811E9">
        <w:rPr>
          <w:rFonts w:ascii="宋体" w:hAnsi="宋体" w:cs="宋体"/>
          <w:sz w:val="24"/>
          <w:szCs w:val="24"/>
        </w:rPr>
        <w:t>……</w:t>
      </w:r>
    </w:p>
    <w:p w14:paraId="0EF75671" w14:textId="77777777" w:rsidR="0032705E" w:rsidRPr="008811E9" w:rsidRDefault="0032705E">
      <w:pPr>
        <w:spacing w:line="400" w:lineRule="exact"/>
        <w:rPr>
          <w:rFonts w:ascii="宋体" w:hAnsi="宋体" w:hint="eastAsia"/>
          <w:sz w:val="24"/>
          <w:szCs w:val="24"/>
        </w:rPr>
      </w:pPr>
    </w:p>
    <w:p w14:paraId="41BBDE6E"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备注：</w:t>
      </w:r>
    </w:p>
    <w:p w14:paraId="5F50F056"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1.行数不够，可自行添加。</w:t>
      </w:r>
    </w:p>
    <w:p w14:paraId="3F20ECEF"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2.如有需要说明的事项，请在备注中列明。</w:t>
      </w:r>
    </w:p>
    <w:p w14:paraId="6D2E508F" w14:textId="77777777" w:rsidR="0032705E" w:rsidRPr="008811E9" w:rsidRDefault="00CB0DB5">
      <w:pPr>
        <w:spacing w:line="400" w:lineRule="exact"/>
        <w:rPr>
          <w:rFonts w:ascii="宋体" w:hAnsi="宋体" w:hint="eastAsia"/>
          <w:sz w:val="24"/>
          <w:szCs w:val="24"/>
        </w:rPr>
      </w:pPr>
      <w:r w:rsidRPr="008811E9">
        <w:rPr>
          <w:rFonts w:ascii="宋体" w:hAnsi="宋体" w:hint="eastAsia"/>
          <w:sz w:val="24"/>
          <w:szCs w:val="24"/>
        </w:rPr>
        <w:t>3.如果招标文件要求提供证明材料，投标人需将证明材料列于该表之下。</w:t>
      </w:r>
    </w:p>
    <w:p w14:paraId="24D55F95" w14:textId="77777777" w:rsidR="0032705E" w:rsidRPr="008811E9" w:rsidRDefault="0032705E">
      <w:pPr>
        <w:pStyle w:val="a0"/>
      </w:pPr>
    </w:p>
    <w:p w14:paraId="28C0A4AE" w14:textId="77777777" w:rsidR="0032705E" w:rsidRPr="008811E9" w:rsidRDefault="0032705E">
      <w:pPr>
        <w:pStyle w:val="a0"/>
      </w:pPr>
    </w:p>
    <w:p w14:paraId="017A80FB" w14:textId="77777777" w:rsidR="0032705E" w:rsidRPr="008811E9" w:rsidRDefault="0032705E"/>
    <w:p w14:paraId="53B2C186" w14:textId="0112D47D" w:rsidR="00EB3BA3" w:rsidRPr="008811E9" w:rsidRDefault="00CB0DB5" w:rsidP="00EB3BA3">
      <w:pPr>
        <w:pStyle w:val="2"/>
        <w:rPr>
          <w:rFonts w:eastAsia="宋体"/>
          <w:sz w:val="24"/>
          <w:szCs w:val="24"/>
        </w:rPr>
      </w:pPr>
      <w:r w:rsidRPr="008811E9">
        <w:rPr>
          <w:rFonts w:eastAsia="宋体"/>
          <w:sz w:val="24"/>
          <w:szCs w:val="24"/>
        </w:rPr>
        <w:br w:type="page" w:clear="all"/>
      </w:r>
    </w:p>
    <w:p w14:paraId="1B6D47D4" w14:textId="39C18266" w:rsidR="0032705E" w:rsidRPr="008811E9" w:rsidRDefault="00CB0DB5">
      <w:pPr>
        <w:jc w:val="center"/>
        <w:rPr>
          <w:rFonts w:ascii="宋体" w:hAnsi="宋体" w:cs="仿宋" w:hint="eastAsia"/>
          <w:b/>
          <w:bCs/>
          <w:sz w:val="32"/>
          <w:szCs w:val="32"/>
        </w:rPr>
      </w:pPr>
      <w:bookmarkStart w:id="236" w:name="_Toc158691788"/>
      <w:bookmarkStart w:id="237" w:name="_Toc315875338"/>
      <w:bookmarkStart w:id="238" w:name="_Toc315868076"/>
      <w:bookmarkStart w:id="239" w:name="_Hlk161649342"/>
      <w:bookmarkStart w:id="240" w:name="_Toc42686887"/>
      <w:bookmarkEnd w:id="191"/>
      <w:bookmarkEnd w:id="192"/>
      <w:bookmarkEnd w:id="193"/>
      <w:bookmarkEnd w:id="212"/>
      <w:bookmarkEnd w:id="213"/>
      <w:bookmarkEnd w:id="214"/>
      <w:bookmarkEnd w:id="215"/>
      <w:bookmarkEnd w:id="216"/>
      <w:bookmarkEnd w:id="217"/>
      <w:bookmarkEnd w:id="236"/>
      <w:bookmarkEnd w:id="237"/>
      <w:bookmarkEnd w:id="238"/>
      <w:bookmarkEnd w:id="239"/>
      <w:bookmarkEnd w:id="240"/>
      <w:r w:rsidRPr="008811E9">
        <w:rPr>
          <w:rFonts w:ascii="宋体" w:hAnsi="宋体" w:cs="仿宋" w:hint="eastAsia"/>
          <w:b/>
          <w:bCs/>
          <w:sz w:val="32"/>
          <w:szCs w:val="32"/>
        </w:rPr>
        <w:lastRenderedPageBreak/>
        <w:t>质疑函范本</w:t>
      </w:r>
    </w:p>
    <w:p w14:paraId="4A695F5D" w14:textId="77777777" w:rsidR="0032705E" w:rsidRPr="008811E9" w:rsidRDefault="00CB0DB5">
      <w:pPr>
        <w:spacing w:before="305" w:line="360" w:lineRule="auto"/>
        <w:rPr>
          <w:rFonts w:ascii="宋体" w:hAnsi="宋体" w:cs="仿宋" w:hint="eastAsia"/>
          <w:bCs/>
          <w:sz w:val="24"/>
          <w:szCs w:val="24"/>
        </w:rPr>
      </w:pPr>
      <w:r w:rsidRPr="008811E9">
        <w:rPr>
          <w:rFonts w:ascii="宋体" w:hAnsi="宋体" w:cs="仿宋" w:hint="eastAsia"/>
          <w:bCs/>
          <w:sz w:val="24"/>
          <w:szCs w:val="24"/>
        </w:rPr>
        <w:t>一、质疑供应商基本信息</w:t>
      </w:r>
    </w:p>
    <w:p w14:paraId="477C5A56" w14:textId="77777777" w:rsidR="0032705E" w:rsidRPr="008811E9" w:rsidRDefault="00CB0DB5">
      <w:pPr>
        <w:spacing w:line="360" w:lineRule="auto"/>
        <w:rPr>
          <w:rFonts w:ascii="宋体" w:hAnsi="宋体" w:cs="仿宋" w:hint="eastAsia"/>
          <w:sz w:val="24"/>
          <w:szCs w:val="24"/>
          <w:u w:val="single"/>
        </w:rPr>
      </w:pPr>
      <w:r w:rsidRPr="008811E9">
        <w:rPr>
          <w:rFonts w:ascii="宋体" w:hAnsi="宋体" w:cs="仿宋" w:hint="eastAsia"/>
          <w:sz w:val="24"/>
          <w:szCs w:val="24"/>
        </w:rPr>
        <w:t>质疑供应商：</w:t>
      </w:r>
      <w:r w:rsidRPr="008811E9">
        <w:rPr>
          <w:rFonts w:ascii="宋体" w:hAnsi="宋体" w:cs="仿宋" w:hint="eastAsia"/>
          <w:sz w:val="24"/>
          <w:szCs w:val="24"/>
          <w:u w:val="single"/>
        </w:rPr>
        <w:t xml:space="preserve">                                                              </w:t>
      </w:r>
    </w:p>
    <w:p w14:paraId="08A27022" w14:textId="77777777" w:rsidR="0032705E" w:rsidRPr="008811E9" w:rsidRDefault="00CB0DB5">
      <w:pPr>
        <w:spacing w:line="360" w:lineRule="auto"/>
        <w:rPr>
          <w:rFonts w:ascii="宋体" w:hAnsi="宋体" w:cs="仿宋" w:hint="eastAsia"/>
          <w:sz w:val="24"/>
          <w:szCs w:val="24"/>
        </w:rPr>
      </w:pPr>
      <w:r w:rsidRPr="008811E9">
        <w:rPr>
          <w:rFonts w:ascii="宋体" w:hAnsi="宋体" w:cs="仿宋" w:hint="eastAsia"/>
          <w:sz w:val="24"/>
          <w:szCs w:val="24"/>
        </w:rPr>
        <w:t>地址：</w:t>
      </w:r>
      <w:r w:rsidRPr="008811E9">
        <w:rPr>
          <w:rFonts w:ascii="宋体" w:hAnsi="宋体" w:cs="仿宋" w:hint="eastAsia"/>
          <w:sz w:val="24"/>
          <w:szCs w:val="24"/>
          <w:u w:val="single"/>
        </w:rPr>
        <w:t xml:space="preserve">                             </w:t>
      </w:r>
      <w:r w:rsidRPr="008811E9">
        <w:rPr>
          <w:rFonts w:ascii="宋体" w:hAnsi="宋体" w:cs="仿宋" w:hint="eastAsia"/>
          <w:sz w:val="24"/>
          <w:szCs w:val="24"/>
        </w:rPr>
        <w:t>邮编：</w:t>
      </w:r>
      <w:r w:rsidRPr="008811E9">
        <w:rPr>
          <w:rFonts w:ascii="宋体" w:hAnsi="宋体" w:cs="仿宋" w:hint="eastAsia"/>
          <w:sz w:val="24"/>
          <w:szCs w:val="24"/>
          <w:u w:val="single"/>
        </w:rPr>
        <w:t xml:space="preserve">                                    </w:t>
      </w:r>
    </w:p>
    <w:p w14:paraId="5AB4887D" w14:textId="77777777" w:rsidR="0032705E" w:rsidRPr="008811E9" w:rsidRDefault="00CB0DB5">
      <w:pPr>
        <w:spacing w:line="360" w:lineRule="auto"/>
        <w:rPr>
          <w:rFonts w:ascii="宋体" w:hAnsi="宋体" w:cs="仿宋" w:hint="eastAsia"/>
          <w:sz w:val="24"/>
          <w:szCs w:val="24"/>
        </w:rPr>
      </w:pPr>
      <w:r w:rsidRPr="008811E9">
        <w:rPr>
          <w:rFonts w:ascii="宋体" w:hAnsi="宋体" w:cs="仿宋" w:hint="eastAsia"/>
          <w:sz w:val="24"/>
          <w:szCs w:val="24"/>
        </w:rPr>
        <w:t>联系人：</w:t>
      </w:r>
      <w:r w:rsidRPr="008811E9">
        <w:rPr>
          <w:rFonts w:ascii="宋体" w:hAnsi="宋体" w:cs="仿宋" w:hint="eastAsia"/>
          <w:sz w:val="24"/>
          <w:szCs w:val="24"/>
          <w:u w:val="single"/>
        </w:rPr>
        <w:t xml:space="preserve">                      </w:t>
      </w:r>
      <w:r w:rsidRPr="008811E9">
        <w:rPr>
          <w:rFonts w:ascii="宋体" w:hAnsi="宋体" w:cs="仿宋" w:hint="eastAsia"/>
          <w:sz w:val="24"/>
          <w:szCs w:val="24"/>
        </w:rPr>
        <w:t>联系电话：</w:t>
      </w:r>
      <w:r w:rsidRPr="008811E9">
        <w:rPr>
          <w:rFonts w:ascii="宋体" w:hAnsi="宋体" w:cs="仿宋" w:hint="eastAsia"/>
          <w:sz w:val="24"/>
          <w:szCs w:val="24"/>
          <w:u w:val="single"/>
        </w:rPr>
        <w:t xml:space="preserve">                                       </w:t>
      </w:r>
    </w:p>
    <w:p w14:paraId="5AE50FD4" w14:textId="77777777" w:rsidR="0032705E" w:rsidRPr="008811E9" w:rsidRDefault="00CB0DB5">
      <w:pPr>
        <w:spacing w:line="360" w:lineRule="auto"/>
        <w:rPr>
          <w:rFonts w:ascii="宋体" w:hAnsi="宋体" w:cs="仿宋" w:hint="eastAsia"/>
          <w:sz w:val="24"/>
          <w:szCs w:val="24"/>
          <w:u w:val="single"/>
        </w:rPr>
      </w:pPr>
      <w:r w:rsidRPr="008811E9">
        <w:rPr>
          <w:rFonts w:ascii="宋体" w:hAnsi="宋体" w:cs="仿宋" w:hint="eastAsia"/>
          <w:sz w:val="24"/>
          <w:szCs w:val="24"/>
        </w:rPr>
        <w:t>授权代表：</w:t>
      </w:r>
      <w:r w:rsidRPr="008811E9">
        <w:rPr>
          <w:rFonts w:ascii="宋体" w:hAnsi="宋体" w:cs="仿宋" w:hint="eastAsia"/>
          <w:sz w:val="24"/>
          <w:szCs w:val="24"/>
          <w:u w:val="single"/>
        </w:rPr>
        <w:t xml:space="preserve">                                                                 </w:t>
      </w:r>
    </w:p>
    <w:p w14:paraId="209D31DA" w14:textId="77777777" w:rsidR="0032705E" w:rsidRPr="008811E9" w:rsidRDefault="00CB0DB5">
      <w:pPr>
        <w:spacing w:line="360" w:lineRule="auto"/>
        <w:rPr>
          <w:rFonts w:ascii="宋体" w:hAnsi="宋体" w:cs="仿宋" w:hint="eastAsia"/>
          <w:sz w:val="24"/>
          <w:szCs w:val="24"/>
        </w:rPr>
      </w:pPr>
      <w:r w:rsidRPr="008811E9">
        <w:rPr>
          <w:rFonts w:ascii="宋体" w:hAnsi="宋体" w:cs="仿宋" w:hint="eastAsia"/>
          <w:sz w:val="24"/>
          <w:szCs w:val="24"/>
        </w:rPr>
        <w:t>联系电话：</w:t>
      </w:r>
      <w:r w:rsidRPr="008811E9">
        <w:rPr>
          <w:rFonts w:ascii="宋体" w:hAnsi="宋体" w:cs="仿宋" w:hint="eastAsia"/>
          <w:sz w:val="24"/>
          <w:szCs w:val="24"/>
          <w:u w:val="single"/>
        </w:rPr>
        <w:t xml:space="preserve">                                                                </w:t>
      </w:r>
    </w:p>
    <w:p w14:paraId="498E3902" w14:textId="77777777" w:rsidR="0032705E" w:rsidRPr="008811E9" w:rsidRDefault="00CB0DB5">
      <w:pPr>
        <w:spacing w:line="360" w:lineRule="auto"/>
        <w:rPr>
          <w:rFonts w:ascii="宋体" w:hAnsi="宋体" w:cs="仿宋" w:hint="eastAsia"/>
          <w:sz w:val="24"/>
          <w:szCs w:val="24"/>
        </w:rPr>
      </w:pPr>
      <w:r w:rsidRPr="008811E9">
        <w:rPr>
          <w:rFonts w:ascii="宋体" w:hAnsi="宋体" w:cs="仿宋" w:hint="eastAsia"/>
          <w:sz w:val="24"/>
          <w:szCs w:val="24"/>
        </w:rPr>
        <w:t>地址：</w:t>
      </w:r>
      <w:r w:rsidRPr="008811E9">
        <w:rPr>
          <w:rFonts w:ascii="宋体" w:hAnsi="宋体" w:cs="仿宋"/>
          <w:sz w:val="24"/>
          <w:szCs w:val="24"/>
        </w:rPr>
        <w:t xml:space="preserve"> </w:t>
      </w:r>
      <w:r w:rsidRPr="008811E9">
        <w:rPr>
          <w:rFonts w:ascii="宋体" w:hAnsi="宋体" w:cs="仿宋" w:hint="eastAsia"/>
          <w:sz w:val="24"/>
          <w:szCs w:val="24"/>
          <w:u w:val="single"/>
        </w:rPr>
        <w:t xml:space="preserve">                        </w:t>
      </w:r>
      <w:r w:rsidRPr="008811E9">
        <w:rPr>
          <w:rFonts w:ascii="宋体" w:hAnsi="宋体" w:cs="仿宋" w:hint="eastAsia"/>
          <w:sz w:val="24"/>
          <w:szCs w:val="24"/>
        </w:rPr>
        <w:t>邮编：</w:t>
      </w:r>
      <w:r w:rsidRPr="008811E9">
        <w:rPr>
          <w:rFonts w:ascii="宋体" w:hAnsi="宋体" w:cs="仿宋" w:hint="eastAsia"/>
          <w:sz w:val="24"/>
          <w:szCs w:val="24"/>
          <w:u w:val="single"/>
        </w:rPr>
        <w:t xml:space="preserve">                                     </w:t>
      </w:r>
    </w:p>
    <w:p w14:paraId="702DE022" w14:textId="77777777" w:rsidR="0032705E" w:rsidRPr="008811E9" w:rsidRDefault="00CB0DB5">
      <w:pPr>
        <w:spacing w:line="360" w:lineRule="auto"/>
        <w:rPr>
          <w:rFonts w:ascii="宋体" w:hAnsi="宋体" w:cs="仿宋" w:hint="eastAsia"/>
          <w:bCs/>
          <w:sz w:val="24"/>
          <w:szCs w:val="24"/>
        </w:rPr>
      </w:pPr>
      <w:r w:rsidRPr="008811E9">
        <w:rPr>
          <w:rFonts w:ascii="宋体" w:hAnsi="宋体" w:cs="仿宋" w:hint="eastAsia"/>
          <w:bCs/>
          <w:sz w:val="24"/>
          <w:szCs w:val="24"/>
        </w:rPr>
        <w:t>二、质疑项目基本情况</w:t>
      </w:r>
    </w:p>
    <w:p w14:paraId="2AFC7376" w14:textId="77777777" w:rsidR="0032705E" w:rsidRPr="008811E9" w:rsidRDefault="00CB0DB5">
      <w:pPr>
        <w:spacing w:line="360" w:lineRule="auto"/>
        <w:rPr>
          <w:rFonts w:ascii="宋体" w:hAnsi="宋体" w:cs="仿宋" w:hint="eastAsia"/>
          <w:sz w:val="24"/>
          <w:szCs w:val="24"/>
        </w:rPr>
      </w:pPr>
      <w:r w:rsidRPr="008811E9">
        <w:rPr>
          <w:rFonts w:ascii="宋体" w:hAnsi="宋体" w:cs="仿宋" w:hint="eastAsia"/>
          <w:sz w:val="24"/>
          <w:szCs w:val="24"/>
        </w:rPr>
        <w:t>质疑项目的名称：</w:t>
      </w:r>
      <w:r w:rsidRPr="008811E9">
        <w:rPr>
          <w:rFonts w:ascii="宋体" w:hAnsi="宋体" w:cs="仿宋" w:hint="eastAsia"/>
          <w:sz w:val="24"/>
          <w:szCs w:val="24"/>
          <w:u w:val="single"/>
        </w:rPr>
        <w:t xml:space="preserve">                                                          </w:t>
      </w:r>
    </w:p>
    <w:p w14:paraId="31E63A21" w14:textId="77777777" w:rsidR="0032705E" w:rsidRPr="008811E9" w:rsidRDefault="00CB0DB5">
      <w:pPr>
        <w:spacing w:line="360" w:lineRule="auto"/>
        <w:rPr>
          <w:rFonts w:ascii="宋体" w:hAnsi="宋体" w:cs="仿宋" w:hint="eastAsia"/>
          <w:sz w:val="24"/>
          <w:szCs w:val="24"/>
        </w:rPr>
      </w:pPr>
      <w:r w:rsidRPr="008811E9">
        <w:rPr>
          <w:rFonts w:ascii="宋体" w:hAnsi="宋体" w:cs="仿宋" w:hint="eastAsia"/>
          <w:sz w:val="24"/>
          <w:szCs w:val="24"/>
        </w:rPr>
        <w:t>质疑项目的编号：</w:t>
      </w:r>
      <w:r w:rsidRPr="008811E9">
        <w:rPr>
          <w:rFonts w:ascii="宋体" w:hAnsi="宋体" w:cs="仿宋" w:hint="eastAsia"/>
          <w:sz w:val="24"/>
          <w:szCs w:val="24"/>
          <w:u w:val="single"/>
        </w:rPr>
        <w:t xml:space="preserve">                         </w:t>
      </w:r>
      <w:r w:rsidRPr="008811E9">
        <w:rPr>
          <w:rFonts w:ascii="宋体" w:hAnsi="宋体" w:cs="仿宋" w:hint="eastAsia"/>
          <w:sz w:val="24"/>
          <w:szCs w:val="24"/>
        </w:rPr>
        <w:t>包号：</w:t>
      </w:r>
      <w:r w:rsidRPr="008811E9">
        <w:rPr>
          <w:rFonts w:ascii="宋体" w:hAnsi="宋体" w:cs="仿宋" w:hint="eastAsia"/>
          <w:sz w:val="24"/>
          <w:szCs w:val="24"/>
          <w:u w:val="single"/>
        </w:rPr>
        <w:t xml:space="preserve">                           </w:t>
      </w:r>
    </w:p>
    <w:p w14:paraId="6850C9AB" w14:textId="77777777" w:rsidR="0032705E" w:rsidRPr="008811E9" w:rsidRDefault="00CB0DB5">
      <w:pPr>
        <w:spacing w:line="360" w:lineRule="auto"/>
        <w:rPr>
          <w:rFonts w:ascii="宋体" w:hAnsi="宋体" w:cs="仿宋" w:hint="eastAsia"/>
          <w:sz w:val="24"/>
          <w:szCs w:val="24"/>
          <w:u w:val="single"/>
        </w:rPr>
      </w:pPr>
      <w:r w:rsidRPr="008811E9">
        <w:rPr>
          <w:rFonts w:ascii="宋体" w:hAnsi="宋体" w:cs="仿宋" w:hint="eastAsia"/>
          <w:sz w:val="24"/>
          <w:szCs w:val="24"/>
        </w:rPr>
        <w:t>采购人名称：</w:t>
      </w:r>
      <w:r w:rsidRPr="008811E9">
        <w:rPr>
          <w:rFonts w:ascii="宋体" w:hAnsi="宋体" w:cs="仿宋" w:hint="eastAsia"/>
          <w:sz w:val="24"/>
          <w:szCs w:val="24"/>
          <w:u w:val="single"/>
        </w:rPr>
        <w:t xml:space="preserve">                                                              </w:t>
      </w:r>
    </w:p>
    <w:p w14:paraId="7E55A279" w14:textId="77777777" w:rsidR="0032705E" w:rsidRPr="008811E9" w:rsidRDefault="00CB0DB5">
      <w:pPr>
        <w:spacing w:line="360" w:lineRule="auto"/>
        <w:rPr>
          <w:rFonts w:ascii="宋体" w:hAnsi="宋体" w:cs="仿宋" w:hint="eastAsia"/>
          <w:sz w:val="24"/>
          <w:szCs w:val="24"/>
        </w:rPr>
      </w:pPr>
      <w:r w:rsidRPr="008811E9">
        <w:rPr>
          <w:rFonts w:ascii="宋体" w:hAnsi="宋体" w:cs="仿宋" w:hint="eastAsia"/>
          <w:sz w:val="24"/>
          <w:szCs w:val="24"/>
        </w:rPr>
        <w:t>采购文件获取日期：</w:t>
      </w:r>
      <w:r w:rsidRPr="008811E9">
        <w:rPr>
          <w:rFonts w:ascii="宋体" w:hAnsi="宋体" w:cs="仿宋" w:hint="eastAsia"/>
          <w:sz w:val="24"/>
          <w:szCs w:val="24"/>
          <w:u w:val="single"/>
        </w:rPr>
        <w:t xml:space="preserve">                                                        </w:t>
      </w:r>
    </w:p>
    <w:p w14:paraId="3646F7BD" w14:textId="77777777" w:rsidR="0032705E" w:rsidRPr="008811E9" w:rsidRDefault="00CB0DB5">
      <w:pPr>
        <w:spacing w:line="360" w:lineRule="auto"/>
        <w:rPr>
          <w:rFonts w:ascii="宋体" w:hAnsi="宋体" w:cs="仿宋" w:hint="eastAsia"/>
          <w:bCs/>
          <w:sz w:val="24"/>
          <w:szCs w:val="24"/>
        </w:rPr>
      </w:pPr>
      <w:r w:rsidRPr="008811E9">
        <w:rPr>
          <w:rFonts w:ascii="宋体" w:hAnsi="宋体" w:cs="仿宋" w:hint="eastAsia"/>
          <w:bCs/>
          <w:sz w:val="24"/>
          <w:szCs w:val="24"/>
        </w:rPr>
        <w:t>三、质疑事项具体内容</w:t>
      </w:r>
    </w:p>
    <w:p w14:paraId="5B9AEA32" w14:textId="77777777" w:rsidR="0032705E" w:rsidRPr="008811E9" w:rsidRDefault="00CB0DB5">
      <w:pPr>
        <w:spacing w:line="360" w:lineRule="auto"/>
        <w:rPr>
          <w:rFonts w:ascii="宋体" w:hAnsi="宋体" w:cs="仿宋" w:hint="eastAsia"/>
          <w:sz w:val="24"/>
          <w:szCs w:val="24"/>
          <w:u w:val="single"/>
        </w:rPr>
      </w:pPr>
      <w:r w:rsidRPr="008811E9">
        <w:rPr>
          <w:rFonts w:ascii="宋体" w:hAnsi="宋体" w:cs="仿宋" w:hint="eastAsia"/>
          <w:sz w:val="24"/>
          <w:szCs w:val="24"/>
        </w:rPr>
        <w:t>质疑事项1：</w:t>
      </w:r>
      <w:r w:rsidRPr="008811E9">
        <w:rPr>
          <w:rFonts w:ascii="宋体" w:hAnsi="宋体" w:cs="仿宋" w:hint="eastAsia"/>
          <w:sz w:val="24"/>
          <w:szCs w:val="24"/>
          <w:u w:val="single"/>
        </w:rPr>
        <w:t xml:space="preserve">                                                              </w:t>
      </w:r>
    </w:p>
    <w:p w14:paraId="61176684" w14:textId="77777777" w:rsidR="0032705E" w:rsidRPr="008811E9" w:rsidRDefault="00CB0DB5">
      <w:pPr>
        <w:spacing w:line="360" w:lineRule="auto"/>
        <w:rPr>
          <w:rFonts w:ascii="宋体" w:hAnsi="宋体" w:cs="仿宋" w:hint="eastAsia"/>
          <w:sz w:val="24"/>
          <w:szCs w:val="24"/>
          <w:u w:val="single"/>
        </w:rPr>
      </w:pPr>
      <w:r w:rsidRPr="008811E9">
        <w:rPr>
          <w:rFonts w:ascii="宋体" w:hAnsi="宋体" w:cs="仿宋" w:hint="eastAsia"/>
          <w:sz w:val="24"/>
          <w:szCs w:val="24"/>
        </w:rPr>
        <w:t>事实依据：</w:t>
      </w:r>
      <w:r w:rsidRPr="008811E9">
        <w:rPr>
          <w:rFonts w:ascii="宋体" w:hAnsi="宋体" w:cs="仿宋" w:hint="eastAsia"/>
          <w:sz w:val="24"/>
          <w:szCs w:val="24"/>
          <w:u w:val="single"/>
        </w:rPr>
        <w:t xml:space="preserve">                                                                </w:t>
      </w:r>
    </w:p>
    <w:p w14:paraId="59C4B470" w14:textId="77777777" w:rsidR="0032705E" w:rsidRPr="008811E9" w:rsidRDefault="00CB0DB5">
      <w:pPr>
        <w:spacing w:line="360" w:lineRule="auto"/>
        <w:rPr>
          <w:rFonts w:ascii="宋体" w:hAnsi="宋体" w:cs="仿宋" w:hint="eastAsia"/>
          <w:sz w:val="24"/>
          <w:szCs w:val="24"/>
        </w:rPr>
      </w:pPr>
      <w:r w:rsidRPr="008811E9">
        <w:rPr>
          <w:rFonts w:ascii="宋体" w:hAnsi="宋体" w:cs="仿宋" w:hint="eastAsia"/>
          <w:sz w:val="24"/>
          <w:szCs w:val="24"/>
          <w:u w:val="single"/>
        </w:rPr>
        <w:t xml:space="preserve">                                                                           </w:t>
      </w:r>
    </w:p>
    <w:p w14:paraId="6A4B0866" w14:textId="77777777" w:rsidR="0032705E" w:rsidRPr="008811E9" w:rsidRDefault="00CB0DB5">
      <w:pPr>
        <w:spacing w:line="360" w:lineRule="auto"/>
        <w:rPr>
          <w:rFonts w:ascii="宋体" w:hAnsi="宋体" w:cs="仿宋" w:hint="eastAsia"/>
          <w:sz w:val="24"/>
          <w:szCs w:val="24"/>
          <w:u w:val="single"/>
        </w:rPr>
      </w:pPr>
      <w:r w:rsidRPr="008811E9">
        <w:rPr>
          <w:rFonts w:ascii="宋体" w:hAnsi="宋体" w:cs="仿宋" w:hint="eastAsia"/>
          <w:sz w:val="24"/>
          <w:szCs w:val="24"/>
        </w:rPr>
        <w:t>法律依据：</w:t>
      </w:r>
      <w:r w:rsidRPr="008811E9">
        <w:rPr>
          <w:rFonts w:ascii="宋体" w:hAnsi="宋体" w:cs="仿宋" w:hint="eastAsia"/>
          <w:sz w:val="24"/>
          <w:szCs w:val="24"/>
          <w:u w:val="single"/>
        </w:rPr>
        <w:t xml:space="preserve">                                                                 </w:t>
      </w:r>
    </w:p>
    <w:p w14:paraId="5B8E177B" w14:textId="77777777" w:rsidR="0032705E" w:rsidRPr="008811E9" w:rsidRDefault="00CB0DB5">
      <w:pPr>
        <w:spacing w:line="360" w:lineRule="auto"/>
        <w:rPr>
          <w:rFonts w:ascii="宋体" w:hAnsi="宋体" w:cs="仿宋" w:hint="eastAsia"/>
          <w:sz w:val="24"/>
          <w:szCs w:val="24"/>
          <w:u w:val="single"/>
        </w:rPr>
      </w:pPr>
      <w:r w:rsidRPr="008811E9">
        <w:rPr>
          <w:rFonts w:ascii="宋体" w:hAnsi="宋体" w:cs="仿宋" w:hint="eastAsia"/>
          <w:sz w:val="24"/>
          <w:szCs w:val="24"/>
          <w:u w:val="single"/>
        </w:rPr>
        <w:t xml:space="preserve">                                                                           </w:t>
      </w:r>
    </w:p>
    <w:p w14:paraId="7527AF22" w14:textId="77777777" w:rsidR="0032705E" w:rsidRPr="008811E9" w:rsidRDefault="00CB0DB5">
      <w:pPr>
        <w:spacing w:line="360" w:lineRule="auto"/>
        <w:rPr>
          <w:rFonts w:ascii="宋体" w:hAnsi="宋体" w:cs="仿宋" w:hint="eastAsia"/>
          <w:sz w:val="24"/>
          <w:szCs w:val="24"/>
          <w:u w:val="single"/>
        </w:rPr>
      </w:pPr>
      <w:r w:rsidRPr="008811E9">
        <w:rPr>
          <w:rFonts w:ascii="宋体" w:hAnsi="宋体" w:cs="仿宋" w:hint="eastAsia"/>
          <w:sz w:val="24"/>
          <w:szCs w:val="24"/>
        </w:rPr>
        <w:t>质疑事项2</w:t>
      </w:r>
    </w:p>
    <w:p w14:paraId="0E76A94F" w14:textId="77777777" w:rsidR="0032705E" w:rsidRPr="008811E9" w:rsidRDefault="00CB0DB5">
      <w:pPr>
        <w:spacing w:line="360" w:lineRule="auto"/>
        <w:rPr>
          <w:rFonts w:ascii="宋体" w:hAnsi="宋体" w:cs="仿宋" w:hint="eastAsia"/>
          <w:sz w:val="24"/>
          <w:szCs w:val="24"/>
        </w:rPr>
      </w:pPr>
      <w:r w:rsidRPr="008811E9">
        <w:rPr>
          <w:rFonts w:ascii="宋体" w:hAnsi="宋体" w:cs="仿宋" w:hint="eastAsia"/>
          <w:sz w:val="24"/>
          <w:szCs w:val="24"/>
        </w:rPr>
        <w:t>……</w:t>
      </w:r>
    </w:p>
    <w:p w14:paraId="7949FC36" w14:textId="77777777" w:rsidR="0032705E" w:rsidRPr="008811E9" w:rsidRDefault="00CB0DB5">
      <w:pPr>
        <w:spacing w:line="360" w:lineRule="auto"/>
        <w:rPr>
          <w:rFonts w:ascii="宋体" w:hAnsi="宋体" w:cs="仿宋" w:hint="eastAsia"/>
          <w:bCs/>
          <w:sz w:val="24"/>
          <w:szCs w:val="24"/>
        </w:rPr>
      </w:pPr>
      <w:r w:rsidRPr="008811E9">
        <w:rPr>
          <w:rFonts w:ascii="宋体" w:hAnsi="宋体" w:cs="仿宋" w:hint="eastAsia"/>
          <w:bCs/>
          <w:sz w:val="24"/>
          <w:szCs w:val="24"/>
        </w:rPr>
        <w:t>四、与质疑事项相关的质疑请求</w:t>
      </w:r>
    </w:p>
    <w:p w14:paraId="265D8C85" w14:textId="77777777" w:rsidR="0032705E" w:rsidRPr="008811E9" w:rsidRDefault="00CB0DB5">
      <w:pPr>
        <w:spacing w:line="360" w:lineRule="auto"/>
        <w:rPr>
          <w:rFonts w:ascii="宋体" w:hAnsi="宋体" w:cs="仿宋" w:hint="eastAsia"/>
          <w:sz w:val="24"/>
          <w:szCs w:val="24"/>
          <w:u w:val="single"/>
        </w:rPr>
      </w:pPr>
      <w:r w:rsidRPr="008811E9">
        <w:rPr>
          <w:rFonts w:ascii="宋体" w:hAnsi="宋体" w:cs="仿宋" w:hint="eastAsia"/>
          <w:sz w:val="24"/>
          <w:szCs w:val="24"/>
        </w:rPr>
        <w:t>请求：</w:t>
      </w:r>
      <w:r w:rsidRPr="008811E9">
        <w:rPr>
          <w:rFonts w:ascii="宋体" w:hAnsi="宋体" w:cs="仿宋" w:hint="eastAsia"/>
          <w:sz w:val="24"/>
          <w:szCs w:val="24"/>
          <w:u w:val="single"/>
        </w:rPr>
        <w:t xml:space="preserve">                                                                     </w:t>
      </w:r>
    </w:p>
    <w:p w14:paraId="6DE4892E" w14:textId="77777777" w:rsidR="0032705E" w:rsidRPr="008811E9" w:rsidRDefault="00CB0DB5">
      <w:pPr>
        <w:rPr>
          <w:rFonts w:ascii="宋体" w:hAnsi="宋体" w:hint="eastAsia"/>
          <w:sz w:val="24"/>
          <w:szCs w:val="24"/>
        </w:rPr>
      </w:pPr>
      <w:r w:rsidRPr="008811E9">
        <w:rPr>
          <w:rFonts w:ascii="宋体" w:hAnsi="宋体" w:hint="eastAsia"/>
          <w:sz w:val="24"/>
          <w:szCs w:val="24"/>
        </w:rPr>
        <w:t xml:space="preserve">签字(签章)：                   公章：                      </w:t>
      </w:r>
    </w:p>
    <w:p w14:paraId="736F92C2" w14:textId="77777777" w:rsidR="0032705E" w:rsidRPr="008811E9" w:rsidRDefault="00CB0DB5">
      <w:pPr>
        <w:rPr>
          <w:rFonts w:ascii="宋体" w:hAnsi="宋体" w:hint="eastAsia"/>
          <w:sz w:val="24"/>
          <w:szCs w:val="24"/>
        </w:rPr>
      </w:pPr>
      <w:r w:rsidRPr="008811E9">
        <w:rPr>
          <w:rFonts w:ascii="宋体" w:hAnsi="宋体" w:hint="eastAsia"/>
          <w:sz w:val="24"/>
          <w:szCs w:val="24"/>
        </w:rPr>
        <w:t xml:space="preserve">日期：    </w:t>
      </w:r>
    </w:p>
    <w:p w14:paraId="1A5E0FCB" w14:textId="77777777" w:rsidR="0032705E" w:rsidRPr="008811E9" w:rsidRDefault="00CB0DB5">
      <w:pPr>
        <w:spacing w:line="400" w:lineRule="exact"/>
        <w:rPr>
          <w:rFonts w:ascii="宋体" w:hAnsi="宋体" w:hint="eastAsia"/>
          <w:b/>
          <w:sz w:val="24"/>
          <w:szCs w:val="24"/>
        </w:rPr>
      </w:pPr>
      <w:r w:rsidRPr="008811E9">
        <w:rPr>
          <w:rFonts w:ascii="宋体" w:hAnsi="宋体" w:hint="eastAsia"/>
          <w:b/>
          <w:sz w:val="24"/>
          <w:szCs w:val="24"/>
        </w:rPr>
        <w:t>质疑函制作说明：</w:t>
      </w:r>
    </w:p>
    <w:p w14:paraId="2590A734" w14:textId="77777777" w:rsidR="0032705E" w:rsidRPr="008811E9" w:rsidRDefault="00CB0DB5">
      <w:pPr>
        <w:widowControl/>
        <w:spacing w:line="400" w:lineRule="exact"/>
        <w:ind w:firstLine="480"/>
        <w:jc w:val="left"/>
        <w:rPr>
          <w:rFonts w:ascii="宋体" w:hAnsi="宋体" w:hint="eastAsia"/>
          <w:sz w:val="24"/>
          <w:szCs w:val="24"/>
        </w:rPr>
      </w:pPr>
      <w:r w:rsidRPr="008811E9">
        <w:rPr>
          <w:rFonts w:ascii="宋体" w:hAnsi="宋体" w:hint="eastAsia"/>
          <w:sz w:val="24"/>
          <w:szCs w:val="24"/>
        </w:rPr>
        <w:t>1.供应商提出质疑时，应提交质疑函和必要的证明材料。</w:t>
      </w:r>
    </w:p>
    <w:p w14:paraId="396B422B" w14:textId="77777777" w:rsidR="0032705E" w:rsidRPr="008811E9" w:rsidRDefault="00CB0DB5">
      <w:pPr>
        <w:widowControl/>
        <w:spacing w:line="400" w:lineRule="exact"/>
        <w:ind w:firstLine="480"/>
        <w:jc w:val="left"/>
        <w:rPr>
          <w:rFonts w:ascii="宋体" w:hAnsi="宋体" w:hint="eastAsia"/>
          <w:sz w:val="24"/>
          <w:szCs w:val="24"/>
        </w:rPr>
      </w:pPr>
      <w:r w:rsidRPr="008811E9">
        <w:rPr>
          <w:rFonts w:ascii="宋体" w:hAnsi="宋体" w:hint="eastAsia"/>
          <w:sz w:val="24"/>
          <w:szCs w:val="24"/>
        </w:rPr>
        <w:t>2.质疑供应商若委托代理人进行质疑的，</w:t>
      </w:r>
      <w:proofErr w:type="gramStart"/>
      <w:r w:rsidRPr="008811E9">
        <w:rPr>
          <w:rFonts w:ascii="宋体" w:hAnsi="宋体" w:hint="eastAsia"/>
          <w:sz w:val="24"/>
          <w:szCs w:val="24"/>
        </w:rPr>
        <w:t>质疑函应按</w:t>
      </w:r>
      <w:proofErr w:type="gramEnd"/>
      <w:r w:rsidRPr="008811E9">
        <w:rPr>
          <w:rFonts w:ascii="宋体" w:hAnsi="宋体" w:hint="eastAsia"/>
          <w:sz w:val="24"/>
          <w:szCs w:val="24"/>
        </w:rPr>
        <w:t>要求列明“授权代表”的有关内容，并在附件中提交由质疑</w:t>
      </w:r>
      <w:r w:rsidRPr="008811E9">
        <w:rPr>
          <w:rFonts w:ascii="宋体" w:hAnsi="宋体" w:cs="宋体" w:hint="eastAsia"/>
          <w:sz w:val="24"/>
          <w:szCs w:val="24"/>
        </w:rPr>
        <w:t>供应商签署的授权委托书。授权委托书应载明代理人的姓名或者名称、代理事项、具体权限、期限和相关事项。</w:t>
      </w:r>
    </w:p>
    <w:p w14:paraId="62D64203" w14:textId="77777777" w:rsidR="0032705E" w:rsidRPr="008811E9" w:rsidRDefault="00CB0DB5">
      <w:pPr>
        <w:widowControl/>
        <w:spacing w:line="400" w:lineRule="exact"/>
        <w:ind w:firstLine="480"/>
        <w:jc w:val="left"/>
        <w:rPr>
          <w:rFonts w:ascii="宋体" w:hAnsi="宋体" w:hint="eastAsia"/>
          <w:sz w:val="24"/>
          <w:szCs w:val="24"/>
        </w:rPr>
      </w:pPr>
      <w:r w:rsidRPr="008811E9">
        <w:rPr>
          <w:rFonts w:ascii="宋体" w:hAnsi="宋体" w:hint="eastAsia"/>
          <w:sz w:val="24"/>
          <w:szCs w:val="24"/>
        </w:rPr>
        <w:t>3.质疑供应商若对项目的某一分包进行质疑，质疑函中应列明具体分包号。</w:t>
      </w:r>
    </w:p>
    <w:p w14:paraId="50AF577D" w14:textId="77777777" w:rsidR="0032705E" w:rsidRPr="008811E9" w:rsidRDefault="00CB0DB5">
      <w:pPr>
        <w:widowControl/>
        <w:spacing w:line="400" w:lineRule="exact"/>
        <w:ind w:firstLine="480"/>
        <w:jc w:val="left"/>
        <w:rPr>
          <w:rFonts w:ascii="宋体" w:hAnsi="宋体" w:hint="eastAsia"/>
          <w:sz w:val="24"/>
          <w:szCs w:val="24"/>
        </w:rPr>
      </w:pPr>
      <w:r w:rsidRPr="008811E9">
        <w:rPr>
          <w:rFonts w:ascii="宋体" w:hAnsi="宋体" w:hint="eastAsia"/>
          <w:sz w:val="24"/>
          <w:szCs w:val="24"/>
        </w:rPr>
        <w:lastRenderedPageBreak/>
        <w:t>4.质疑函的质疑事项应具体、明确，并有必要的事实依据和法律依据。</w:t>
      </w:r>
    </w:p>
    <w:p w14:paraId="71BC2D8D" w14:textId="77777777" w:rsidR="0032705E" w:rsidRPr="008811E9" w:rsidRDefault="00CB0DB5">
      <w:pPr>
        <w:widowControl/>
        <w:spacing w:line="400" w:lineRule="exact"/>
        <w:ind w:firstLine="480"/>
        <w:jc w:val="left"/>
        <w:rPr>
          <w:rFonts w:ascii="宋体" w:hAnsi="宋体" w:hint="eastAsia"/>
          <w:sz w:val="24"/>
          <w:szCs w:val="24"/>
        </w:rPr>
      </w:pPr>
      <w:r w:rsidRPr="008811E9">
        <w:rPr>
          <w:rFonts w:ascii="宋体" w:hAnsi="宋体" w:hint="eastAsia"/>
          <w:sz w:val="24"/>
          <w:szCs w:val="24"/>
        </w:rPr>
        <w:t>5.质疑函的质疑请求应与质疑事项相关。</w:t>
      </w:r>
    </w:p>
    <w:p w14:paraId="5B2C5D94" w14:textId="77777777" w:rsidR="0032705E" w:rsidRPr="008811E9" w:rsidRDefault="00CB0DB5">
      <w:pPr>
        <w:widowControl/>
        <w:spacing w:line="400" w:lineRule="exact"/>
        <w:ind w:firstLine="480"/>
        <w:jc w:val="left"/>
        <w:rPr>
          <w:rFonts w:ascii="宋体" w:hAnsi="宋体" w:hint="eastAsia"/>
          <w:sz w:val="24"/>
          <w:szCs w:val="24"/>
        </w:rPr>
      </w:pPr>
      <w:r w:rsidRPr="008811E9">
        <w:rPr>
          <w:rFonts w:ascii="宋体" w:hAnsi="宋体" w:hint="eastAsia"/>
          <w:sz w:val="24"/>
          <w:szCs w:val="24"/>
        </w:rPr>
        <w:t>6.质疑供应商为自然人的，</w:t>
      </w:r>
      <w:proofErr w:type="gramStart"/>
      <w:r w:rsidRPr="008811E9">
        <w:rPr>
          <w:rFonts w:ascii="宋体" w:hAnsi="宋体" w:hint="eastAsia"/>
          <w:sz w:val="24"/>
          <w:szCs w:val="24"/>
        </w:rPr>
        <w:t>质疑函应由</w:t>
      </w:r>
      <w:proofErr w:type="gramEnd"/>
      <w:r w:rsidRPr="008811E9">
        <w:rPr>
          <w:rFonts w:ascii="宋体" w:hAnsi="宋体" w:hint="eastAsia"/>
          <w:sz w:val="24"/>
          <w:szCs w:val="24"/>
        </w:rPr>
        <w:t>本人签字；质疑供应商为法人或者其他组织的，</w:t>
      </w:r>
      <w:proofErr w:type="gramStart"/>
      <w:r w:rsidRPr="008811E9">
        <w:rPr>
          <w:rFonts w:ascii="宋体" w:hAnsi="宋体" w:hint="eastAsia"/>
          <w:sz w:val="24"/>
          <w:szCs w:val="24"/>
        </w:rPr>
        <w:t>质疑函应由</w:t>
      </w:r>
      <w:proofErr w:type="gramEnd"/>
      <w:r w:rsidRPr="008811E9">
        <w:rPr>
          <w:rFonts w:ascii="宋体" w:hAnsi="宋体" w:hint="eastAsia"/>
          <w:sz w:val="24"/>
          <w:szCs w:val="24"/>
        </w:rPr>
        <w:t>法定代表人、主要负责人，或者其授权代表签字或者盖章，并加盖公章。</w:t>
      </w:r>
    </w:p>
    <w:p w14:paraId="500ECB36" w14:textId="77777777" w:rsidR="0032705E" w:rsidRPr="008811E9" w:rsidRDefault="0032705E">
      <w:pPr>
        <w:pStyle w:val="a0"/>
      </w:pPr>
    </w:p>
    <w:p w14:paraId="6296A54A" w14:textId="77777777" w:rsidR="0032705E" w:rsidRPr="008811E9" w:rsidRDefault="0032705E"/>
    <w:sectPr w:rsidR="0032705E" w:rsidRPr="008811E9">
      <w:headerReference w:type="default" r:id="rId8"/>
      <w:footerReference w:type="even" r:id="rId9"/>
      <w:footerReference w:type="default" r:id="rId10"/>
      <w:pgSz w:w="11907" w:h="16840"/>
      <w:pgMar w:top="1134" w:right="882" w:bottom="1134" w:left="1365" w:header="567" w:footer="794"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880F3" w14:textId="77777777" w:rsidR="00E81F99" w:rsidRDefault="00E81F99">
      <w:r>
        <w:separator/>
      </w:r>
    </w:p>
  </w:endnote>
  <w:endnote w:type="continuationSeparator" w:id="0">
    <w:p w14:paraId="2964C5EC" w14:textId="77777777" w:rsidR="00E81F99" w:rsidRDefault="00E81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erlin Sans FB Dem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方正仿宋_GBK">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方正小标宋简体">
    <w:panose1 w:val="02000000000000000000"/>
    <w:charset w:val="86"/>
    <w:family w:val="auto"/>
    <w:pitch w:val="variable"/>
    <w:sig w:usb0="A00002BF" w:usb1="184F6CFA" w:usb2="00000012"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7BBA3" w14:textId="77777777" w:rsidR="00B4166B" w:rsidRDefault="00B4166B">
    <w:pPr>
      <w:pStyle w:val="af5"/>
      <w:framePr w:wrap="around" w:vAnchor="text" w:hAnchor="margin" w:xAlign="right" w:y="1"/>
      <w:rPr>
        <w:rStyle w:val="aff7"/>
      </w:rPr>
    </w:pPr>
    <w:r>
      <w:fldChar w:fldCharType="begin"/>
    </w:r>
    <w:r>
      <w:rPr>
        <w:rStyle w:val="aff7"/>
      </w:rPr>
      <w:instrText xml:space="preserve">PAGE  </w:instrText>
    </w:r>
    <w:r>
      <w:fldChar w:fldCharType="separate"/>
    </w:r>
    <w:r>
      <w:rPr>
        <w:rStyle w:val="aff7"/>
      </w:rPr>
      <w:t>16</w:t>
    </w:r>
    <w:r>
      <w:fldChar w:fldCharType="end"/>
    </w:r>
  </w:p>
  <w:p w14:paraId="227640C5" w14:textId="77777777" w:rsidR="00B4166B" w:rsidRDefault="00B4166B">
    <w:pPr>
      <w:pStyle w:val="af5"/>
      <w:ind w:right="360"/>
    </w:pPr>
  </w:p>
  <w:p w14:paraId="2D9F966A" w14:textId="77777777" w:rsidR="00B4166B" w:rsidRDefault="00B4166B"/>
  <w:p w14:paraId="5E5A39F8" w14:textId="77777777" w:rsidR="00B4166B" w:rsidRDefault="00B4166B"/>
  <w:p w14:paraId="466EDAA7" w14:textId="77777777" w:rsidR="00B4166B" w:rsidRDefault="00B416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065843"/>
    </w:sdtPr>
    <w:sdtContent>
      <w:p w14:paraId="5E635653" w14:textId="77777777" w:rsidR="00B4166B" w:rsidRDefault="00B4166B">
        <w:pPr>
          <w:pStyle w:val="af5"/>
          <w:jc w:val="center"/>
        </w:pPr>
        <w:r>
          <w:fldChar w:fldCharType="begin"/>
        </w:r>
        <w:r>
          <w:instrText>PAGE   \* MERGEFORMAT</w:instrText>
        </w:r>
        <w:r>
          <w:fldChar w:fldCharType="separate"/>
        </w:r>
        <w:r w:rsidR="00646297" w:rsidRPr="00646297">
          <w:rPr>
            <w:noProof/>
            <w:lang w:val="zh-CN"/>
          </w:rPr>
          <w:t>35</w:t>
        </w:r>
        <w:r>
          <w:fldChar w:fldCharType="end"/>
        </w:r>
      </w:p>
    </w:sdtContent>
  </w:sdt>
  <w:p w14:paraId="23F38B84" w14:textId="77777777" w:rsidR="00B4166B" w:rsidRDefault="00B416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5B84D" w14:textId="77777777" w:rsidR="00E81F99" w:rsidRDefault="00E81F99">
      <w:r>
        <w:separator/>
      </w:r>
    </w:p>
  </w:footnote>
  <w:footnote w:type="continuationSeparator" w:id="0">
    <w:p w14:paraId="546E7E07" w14:textId="77777777" w:rsidR="00E81F99" w:rsidRDefault="00E81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CEFEF" w14:textId="77777777" w:rsidR="00B4166B" w:rsidRDefault="00B4166B">
    <w:pPr>
      <w:pStyle w:val="af7"/>
      <w:jc w:val="both"/>
      <w:rPr>
        <w:rFonts w:ascii="宋体" w:hAnsi="宋体" w:hint="eastAsia"/>
        <w:bCs/>
        <w:color w:val="808080"/>
        <w:spacing w:val="6"/>
      </w:rPr>
    </w:pPr>
    <w:proofErr w:type="gramStart"/>
    <w:r>
      <w:rPr>
        <w:rFonts w:ascii="宋体" w:hAnsi="宋体" w:hint="eastAsia"/>
        <w:bCs/>
        <w:color w:val="808080"/>
        <w:spacing w:val="6"/>
      </w:rPr>
      <w:t>常熟虞东招标</w:t>
    </w:r>
    <w:proofErr w:type="gramEnd"/>
    <w:r>
      <w:rPr>
        <w:rFonts w:ascii="宋体" w:hAnsi="宋体" w:hint="eastAsia"/>
        <w:bCs/>
        <w:color w:val="808080"/>
        <w:spacing w:val="6"/>
      </w:rPr>
      <w:t>代理有限公司</w:t>
    </w:r>
  </w:p>
  <w:p w14:paraId="39BD89CD" w14:textId="77777777" w:rsidR="00B4166B" w:rsidRDefault="00B4166B">
    <w:pPr>
      <w:rPr>
        <w:rFonts w:ascii="宋体" w:hAnsi="宋体" w:hint="eastAsia"/>
        <w:bCs/>
        <w:color w:val="808080"/>
        <w:spacing w:val="6"/>
      </w:rPr>
    </w:pPr>
  </w:p>
  <w:p w14:paraId="4D3AD7E4" w14:textId="77777777" w:rsidR="00B4166B" w:rsidRPr="00EE0EBD" w:rsidRDefault="00B4166B" w:rsidP="00EE0EBD">
    <w:pPr>
      <w:pStyle w:val="a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decimal"/>
      <w:pStyle w:val="CharCharChar"/>
      <w:lvlText w:val="%1、"/>
      <w:lvlJc w:val="left"/>
      <w:pPr>
        <w:tabs>
          <w:tab w:val="left" w:pos="4149"/>
        </w:tabs>
        <w:ind w:left="4149" w:hanging="375"/>
      </w:pPr>
      <w:rPr>
        <w:rFonts w:hint="eastAsia"/>
      </w:rPr>
    </w:lvl>
    <w:lvl w:ilvl="1">
      <w:start w:val="1"/>
      <w:numFmt w:val="lowerLetter"/>
      <w:lvlText w:val="%2)"/>
      <w:lvlJc w:val="left"/>
      <w:pPr>
        <w:tabs>
          <w:tab w:val="left" w:pos="4614"/>
        </w:tabs>
        <w:ind w:left="4614" w:hanging="420"/>
      </w:pPr>
    </w:lvl>
    <w:lvl w:ilvl="2">
      <w:start w:val="1"/>
      <w:numFmt w:val="lowerRoman"/>
      <w:lvlText w:val="%3."/>
      <w:lvlJc w:val="right"/>
      <w:pPr>
        <w:tabs>
          <w:tab w:val="left" w:pos="5034"/>
        </w:tabs>
        <w:ind w:left="5034" w:hanging="420"/>
      </w:pPr>
    </w:lvl>
    <w:lvl w:ilvl="3">
      <w:start w:val="1"/>
      <w:numFmt w:val="decimal"/>
      <w:lvlText w:val="%4."/>
      <w:lvlJc w:val="left"/>
      <w:pPr>
        <w:tabs>
          <w:tab w:val="left" w:pos="5454"/>
        </w:tabs>
        <w:ind w:left="5454" w:hanging="420"/>
      </w:pPr>
    </w:lvl>
    <w:lvl w:ilvl="4">
      <w:start w:val="1"/>
      <w:numFmt w:val="lowerLetter"/>
      <w:lvlText w:val="%5)"/>
      <w:lvlJc w:val="left"/>
      <w:pPr>
        <w:tabs>
          <w:tab w:val="left" w:pos="5874"/>
        </w:tabs>
        <w:ind w:left="5874" w:hanging="420"/>
      </w:pPr>
    </w:lvl>
    <w:lvl w:ilvl="5">
      <w:start w:val="1"/>
      <w:numFmt w:val="lowerRoman"/>
      <w:lvlText w:val="%6."/>
      <w:lvlJc w:val="right"/>
      <w:pPr>
        <w:tabs>
          <w:tab w:val="left" w:pos="6294"/>
        </w:tabs>
        <w:ind w:left="6294" w:hanging="420"/>
      </w:pPr>
    </w:lvl>
    <w:lvl w:ilvl="6">
      <w:start w:val="1"/>
      <w:numFmt w:val="decimal"/>
      <w:lvlText w:val="%7."/>
      <w:lvlJc w:val="left"/>
      <w:pPr>
        <w:tabs>
          <w:tab w:val="left" w:pos="6714"/>
        </w:tabs>
        <w:ind w:left="6714" w:hanging="420"/>
      </w:pPr>
    </w:lvl>
    <w:lvl w:ilvl="7">
      <w:start w:val="1"/>
      <w:numFmt w:val="lowerLetter"/>
      <w:lvlText w:val="%8)"/>
      <w:lvlJc w:val="left"/>
      <w:pPr>
        <w:tabs>
          <w:tab w:val="left" w:pos="7134"/>
        </w:tabs>
        <w:ind w:left="7134" w:hanging="420"/>
      </w:pPr>
    </w:lvl>
    <w:lvl w:ilvl="8">
      <w:start w:val="1"/>
      <w:numFmt w:val="lowerRoman"/>
      <w:lvlText w:val="%9."/>
      <w:lvlJc w:val="right"/>
      <w:pPr>
        <w:tabs>
          <w:tab w:val="left" w:pos="7554"/>
        </w:tabs>
        <w:ind w:left="7554" w:hanging="420"/>
      </w:pPr>
    </w:lvl>
  </w:abstractNum>
  <w:abstractNum w:abstractNumId="1" w15:restartNumberingAfterBreak="0">
    <w:nsid w:val="0053208E"/>
    <w:multiLevelType w:val="multilevel"/>
    <w:tmpl w:val="0053208E"/>
    <w:lvl w:ilvl="0">
      <w:start w:val="1"/>
      <w:numFmt w:val="decimal"/>
      <w:pStyle w:val="1"/>
      <w:lvlText w:val="%1."/>
      <w:lvlJc w:val="left"/>
      <w:pPr>
        <w:tabs>
          <w:tab w:val="left" w:pos="1418"/>
        </w:tabs>
        <w:ind w:left="1418" w:hanging="709"/>
      </w:pPr>
      <w:rPr>
        <w:rFonts w:hint="eastAsia"/>
      </w:rPr>
    </w:lvl>
    <w:lvl w:ilvl="1">
      <w:start w:val="1"/>
      <w:numFmt w:val="decimal"/>
      <w:lvlText w:val="%1.%2"/>
      <w:lvlJc w:val="left"/>
      <w:pPr>
        <w:tabs>
          <w:tab w:val="left" w:pos="1418"/>
        </w:tabs>
        <w:ind w:left="1418" w:hanging="709"/>
      </w:pPr>
      <w:rPr>
        <w:rFonts w:hint="eastAsia"/>
        <w:color w:val="auto"/>
      </w:rPr>
    </w:lvl>
    <w:lvl w:ilvl="2">
      <w:start w:val="1"/>
      <w:numFmt w:val="decimal"/>
      <w:lvlText w:val="%1.%2.%3."/>
      <w:lvlJc w:val="left"/>
      <w:pPr>
        <w:tabs>
          <w:tab w:val="left" w:pos="1134"/>
        </w:tabs>
        <w:ind w:left="1134" w:hanging="425"/>
      </w:pPr>
      <w:rPr>
        <w:rFonts w:hint="eastAsia"/>
      </w:rPr>
    </w:lvl>
    <w:lvl w:ilvl="3">
      <w:start w:val="1"/>
      <w:numFmt w:val="decimal"/>
      <w:lvlText w:val="%1.%2.%3.%4."/>
      <w:lvlJc w:val="left"/>
      <w:pPr>
        <w:tabs>
          <w:tab w:val="left" w:pos="1560"/>
        </w:tabs>
        <w:ind w:left="1560" w:hanging="851"/>
      </w:pPr>
      <w:rPr>
        <w:rFonts w:hint="eastAsia"/>
      </w:rPr>
    </w:lvl>
    <w:lvl w:ilvl="4">
      <w:start w:val="1"/>
      <w:numFmt w:val="decimal"/>
      <w:lvlText w:val="%1.%2.%3.%4.%5."/>
      <w:lvlJc w:val="left"/>
      <w:pPr>
        <w:tabs>
          <w:tab w:val="left" w:pos="1701"/>
        </w:tabs>
        <w:ind w:left="1701" w:hanging="992"/>
      </w:pPr>
      <w:rPr>
        <w:rFonts w:hint="eastAsia"/>
      </w:rPr>
    </w:lvl>
    <w:lvl w:ilvl="5">
      <w:start w:val="1"/>
      <w:numFmt w:val="decimal"/>
      <w:lvlText w:val="%1.%2.%3.%4.%5.%6."/>
      <w:lvlJc w:val="left"/>
      <w:pPr>
        <w:tabs>
          <w:tab w:val="left" w:pos="1843"/>
        </w:tabs>
        <w:ind w:left="1843" w:hanging="1134"/>
      </w:pPr>
      <w:rPr>
        <w:rFonts w:hint="eastAsia"/>
      </w:rPr>
    </w:lvl>
    <w:lvl w:ilvl="6">
      <w:start w:val="1"/>
      <w:numFmt w:val="decimal"/>
      <w:lvlText w:val="%1.%2.%3.%4.%5.%6.%7."/>
      <w:lvlJc w:val="left"/>
      <w:pPr>
        <w:tabs>
          <w:tab w:val="left" w:pos="1985"/>
        </w:tabs>
        <w:ind w:left="1985" w:hanging="1276"/>
      </w:pPr>
      <w:rPr>
        <w:rFonts w:hint="eastAsia"/>
      </w:rPr>
    </w:lvl>
    <w:lvl w:ilvl="7">
      <w:start w:val="1"/>
      <w:numFmt w:val="decimal"/>
      <w:lvlText w:val="%1.%2.%3.%4.%5.%6.%7.%8."/>
      <w:lvlJc w:val="left"/>
      <w:pPr>
        <w:tabs>
          <w:tab w:val="left" w:pos="2127"/>
        </w:tabs>
        <w:ind w:left="2127" w:hanging="1418"/>
      </w:pPr>
      <w:rPr>
        <w:rFonts w:hint="eastAsia"/>
      </w:rPr>
    </w:lvl>
    <w:lvl w:ilvl="8">
      <w:start w:val="1"/>
      <w:numFmt w:val="decimal"/>
      <w:lvlText w:val="%1.%2.%3.%4.%5.%6.%7.%8.%9."/>
      <w:lvlJc w:val="left"/>
      <w:pPr>
        <w:tabs>
          <w:tab w:val="left" w:pos="2268"/>
        </w:tabs>
        <w:ind w:left="2268" w:hanging="1559"/>
      </w:pPr>
      <w:rPr>
        <w:rFonts w:hint="eastAsia"/>
      </w:rPr>
    </w:lvl>
  </w:abstractNum>
  <w:abstractNum w:abstractNumId="2" w15:restartNumberingAfterBreak="0">
    <w:nsid w:val="03FD3BE9"/>
    <w:multiLevelType w:val="hybridMultilevel"/>
    <w:tmpl w:val="F10E27BA"/>
    <w:lvl w:ilvl="0" w:tplc="4A08697A">
      <w:start w:val="1"/>
      <w:numFmt w:val="decimal"/>
      <w:lvlText w:val="%1、"/>
      <w:lvlJc w:val="left"/>
      <w:pPr>
        <w:ind w:left="866" w:hanging="384"/>
      </w:pPr>
      <w:rPr>
        <w:rFonts w:hint="default"/>
        <w:b/>
      </w:rPr>
    </w:lvl>
    <w:lvl w:ilvl="1" w:tplc="04090019" w:tentative="1">
      <w:start w:val="1"/>
      <w:numFmt w:val="lowerLetter"/>
      <w:lvlText w:val="%2)"/>
      <w:lvlJc w:val="left"/>
      <w:pPr>
        <w:ind w:left="1362" w:hanging="440"/>
      </w:pPr>
    </w:lvl>
    <w:lvl w:ilvl="2" w:tplc="0409001B" w:tentative="1">
      <w:start w:val="1"/>
      <w:numFmt w:val="lowerRoman"/>
      <w:lvlText w:val="%3."/>
      <w:lvlJc w:val="right"/>
      <w:pPr>
        <w:ind w:left="1802" w:hanging="440"/>
      </w:pPr>
    </w:lvl>
    <w:lvl w:ilvl="3" w:tplc="0409000F" w:tentative="1">
      <w:start w:val="1"/>
      <w:numFmt w:val="decimal"/>
      <w:lvlText w:val="%4."/>
      <w:lvlJc w:val="left"/>
      <w:pPr>
        <w:ind w:left="2242" w:hanging="440"/>
      </w:pPr>
    </w:lvl>
    <w:lvl w:ilvl="4" w:tplc="04090019" w:tentative="1">
      <w:start w:val="1"/>
      <w:numFmt w:val="lowerLetter"/>
      <w:lvlText w:val="%5)"/>
      <w:lvlJc w:val="left"/>
      <w:pPr>
        <w:ind w:left="2682" w:hanging="440"/>
      </w:pPr>
    </w:lvl>
    <w:lvl w:ilvl="5" w:tplc="0409001B" w:tentative="1">
      <w:start w:val="1"/>
      <w:numFmt w:val="lowerRoman"/>
      <w:lvlText w:val="%6."/>
      <w:lvlJc w:val="right"/>
      <w:pPr>
        <w:ind w:left="3122" w:hanging="440"/>
      </w:pPr>
    </w:lvl>
    <w:lvl w:ilvl="6" w:tplc="0409000F" w:tentative="1">
      <w:start w:val="1"/>
      <w:numFmt w:val="decimal"/>
      <w:lvlText w:val="%7."/>
      <w:lvlJc w:val="left"/>
      <w:pPr>
        <w:ind w:left="3562" w:hanging="440"/>
      </w:pPr>
    </w:lvl>
    <w:lvl w:ilvl="7" w:tplc="04090019" w:tentative="1">
      <w:start w:val="1"/>
      <w:numFmt w:val="lowerLetter"/>
      <w:lvlText w:val="%8)"/>
      <w:lvlJc w:val="left"/>
      <w:pPr>
        <w:ind w:left="4002" w:hanging="440"/>
      </w:pPr>
    </w:lvl>
    <w:lvl w:ilvl="8" w:tplc="0409001B" w:tentative="1">
      <w:start w:val="1"/>
      <w:numFmt w:val="lowerRoman"/>
      <w:lvlText w:val="%9."/>
      <w:lvlJc w:val="right"/>
      <w:pPr>
        <w:ind w:left="4442" w:hanging="440"/>
      </w:pPr>
    </w:lvl>
  </w:abstractNum>
  <w:abstractNum w:abstractNumId="3" w15:restartNumberingAfterBreak="0">
    <w:nsid w:val="07CC527D"/>
    <w:multiLevelType w:val="hybridMultilevel"/>
    <w:tmpl w:val="5A5C037C"/>
    <w:lvl w:ilvl="0" w:tplc="FFFFFFFF">
      <w:start w:val="1"/>
      <w:numFmt w:val="decimal"/>
      <w:lvlText w:val="%1)"/>
      <w:lvlJc w:val="left"/>
      <w:pPr>
        <w:ind w:left="440" w:hanging="440"/>
      </w:pPr>
    </w:lvl>
    <w:lvl w:ilvl="1" w:tplc="04090011">
      <w:start w:val="1"/>
      <w:numFmt w:val="decimal"/>
      <w:lvlText w:val="%2)"/>
      <w:lvlJc w:val="left"/>
      <w:pPr>
        <w:ind w:left="44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 w15:restartNumberingAfterBreak="0">
    <w:nsid w:val="15F5197E"/>
    <w:multiLevelType w:val="hybridMultilevel"/>
    <w:tmpl w:val="619C19CA"/>
    <w:lvl w:ilvl="0" w:tplc="04090011">
      <w:start w:val="1"/>
      <w:numFmt w:val="decimal"/>
      <w:lvlText w:val="%1)"/>
      <w:lvlJc w:val="left"/>
      <w:pPr>
        <w:ind w:left="440" w:hanging="440"/>
      </w:pPr>
    </w:lvl>
    <w:lvl w:ilvl="1" w:tplc="D676E970">
      <w:start w:val="1"/>
      <w:numFmt w:val="decimal"/>
      <w:lvlText w:val="%2、"/>
      <w:lvlJc w:val="left"/>
      <w:pPr>
        <w:ind w:left="824" w:hanging="384"/>
      </w:pPr>
      <w:rPr>
        <w:rFonts w:hint="default"/>
        <w:b/>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B3E5D88"/>
    <w:multiLevelType w:val="hybridMultilevel"/>
    <w:tmpl w:val="C8B07A70"/>
    <w:lvl w:ilvl="0" w:tplc="04090011">
      <w:start w:val="1"/>
      <w:numFmt w:val="decimal"/>
      <w:lvlText w:val="%1)"/>
      <w:lvlJc w:val="left"/>
      <w:pPr>
        <w:ind w:left="440" w:hanging="440"/>
      </w:p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C603B18"/>
    <w:multiLevelType w:val="hybridMultilevel"/>
    <w:tmpl w:val="A8B6F042"/>
    <w:lvl w:ilvl="0" w:tplc="5F2C6D9E">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D783EEA"/>
    <w:multiLevelType w:val="hybridMultilevel"/>
    <w:tmpl w:val="287A3390"/>
    <w:lvl w:ilvl="0" w:tplc="FFFFFFFF">
      <w:start w:val="1"/>
      <w:numFmt w:val="decimal"/>
      <w:lvlText w:val="%1)"/>
      <w:lvlJc w:val="left"/>
      <w:pPr>
        <w:ind w:left="920" w:hanging="440"/>
      </w:pPr>
    </w:lvl>
    <w:lvl w:ilvl="1" w:tplc="04090011">
      <w:start w:val="1"/>
      <w:numFmt w:val="decimal"/>
      <w:lvlText w:val="%2)"/>
      <w:lvlJc w:val="left"/>
      <w:pPr>
        <w:ind w:left="440" w:hanging="440"/>
      </w:pPr>
    </w:lvl>
    <w:lvl w:ilvl="2" w:tplc="A9001666">
      <w:start w:val="10"/>
      <w:numFmt w:val="bullet"/>
      <w:lvlText w:val="△"/>
      <w:lvlJc w:val="left"/>
      <w:pPr>
        <w:ind w:left="1720" w:hanging="360"/>
      </w:pPr>
      <w:rPr>
        <w:rFonts w:ascii="宋体" w:eastAsia="宋体" w:hAnsi="宋体" w:cs="Times New Roman" w:hint="eastAsia"/>
      </w:rPr>
    </w:lvl>
    <w:lvl w:ilvl="3" w:tplc="FFFFFFFF" w:tentative="1">
      <w:start w:val="1"/>
      <w:numFmt w:val="decimal"/>
      <w:lvlText w:val="%4."/>
      <w:lvlJc w:val="left"/>
      <w:pPr>
        <w:ind w:left="2240" w:hanging="440"/>
      </w:pPr>
    </w:lvl>
    <w:lvl w:ilvl="4" w:tplc="FFFFFFFF" w:tentative="1">
      <w:start w:val="1"/>
      <w:numFmt w:val="lowerLetter"/>
      <w:lvlText w:val="%5)"/>
      <w:lvlJc w:val="left"/>
      <w:pPr>
        <w:ind w:left="2680" w:hanging="440"/>
      </w:pPr>
    </w:lvl>
    <w:lvl w:ilvl="5" w:tplc="FFFFFFFF" w:tentative="1">
      <w:start w:val="1"/>
      <w:numFmt w:val="lowerRoman"/>
      <w:lvlText w:val="%6."/>
      <w:lvlJc w:val="right"/>
      <w:pPr>
        <w:ind w:left="3120" w:hanging="440"/>
      </w:pPr>
    </w:lvl>
    <w:lvl w:ilvl="6" w:tplc="FFFFFFFF" w:tentative="1">
      <w:start w:val="1"/>
      <w:numFmt w:val="decimal"/>
      <w:lvlText w:val="%7."/>
      <w:lvlJc w:val="left"/>
      <w:pPr>
        <w:ind w:left="3560" w:hanging="440"/>
      </w:pPr>
    </w:lvl>
    <w:lvl w:ilvl="7" w:tplc="FFFFFFFF" w:tentative="1">
      <w:start w:val="1"/>
      <w:numFmt w:val="lowerLetter"/>
      <w:lvlText w:val="%8)"/>
      <w:lvlJc w:val="left"/>
      <w:pPr>
        <w:ind w:left="4000" w:hanging="440"/>
      </w:pPr>
    </w:lvl>
    <w:lvl w:ilvl="8" w:tplc="FFFFFFFF" w:tentative="1">
      <w:start w:val="1"/>
      <w:numFmt w:val="lowerRoman"/>
      <w:lvlText w:val="%9."/>
      <w:lvlJc w:val="right"/>
      <w:pPr>
        <w:ind w:left="4440" w:hanging="440"/>
      </w:pPr>
    </w:lvl>
  </w:abstractNum>
  <w:abstractNum w:abstractNumId="8" w15:restartNumberingAfterBreak="0">
    <w:nsid w:val="1F7B6209"/>
    <w:multiLevelType w:val="hybridMultilevel"/>
    <w:tmpl w:val="88CEE2BE"/>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3690773B"/>
    <w:multiLevelType w:val="hybridMultilevel"/>
    <w:tmpl w:val="E7A2C65C"/>
    <w:lvl w:ilvl="0" w:tplc="04090011">
      <w:start w:val="1"/>
      <w:numFmt w:val="decimal"/>
      <w:lvlText w:val="%1)"/>
      <w:lvlJc w:val="left"/>
      <w:pPr>
        <w:ind w:left="920" w:hanging="440"/>
      </w:pPr>
    </w:lvl>
    <w:lvl w:ilvl="1" w:tplc="04090019">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0" w15:restartNumberingAfterBreak="0">
    <w:nsid w:val="46086BC2"/>
    <w:multiLevelType w:val="hybridMultilevel"/>
    <w:tmpl w:val="82824A24"/>
    <w:lvl w:ilvl="0" w:tplc="04090011">
      <w:start w:val="1"/>
      <w:numFmt w:val="decimal"/>
      <w:lvlText w:val="%1)"/>
      <w:lvlJc w:val="left"/>
      <w:pPr>
        <w:ind w:left="920" w:hanging="440"/>
      </w:pPr>
    </w:lvl>
    <w:lvl w:ilvl="1" w:tplc="04090019">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1" w15:restartNumberingAfterBreak="0">
    <w:nsid w:val="59ADCABA"/>
    <w:multiLevelType w:val="multilevel"/>
    <w:tmpl w:val="59ADCABA"/>
    <w:lvl w:ilvl="0">
      <w:start w:val="1"/>
      <w:numFmt w:val="decimal"/>
      <w:pStyle w:val="Char"/>
      <w:lvlText w:val="%1、"/>
      <w:lvlJc w:val="left"/>
      <w:pPr>
        <w:tabs>
          <w:tab w:val="left" w:pos="480"/>
        </w:tabs>
        <w:ind w:left="480" w:hanging="48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FC96258"/>
    <w:multiLevelType w:val="hybridMultilevel"/>
    <w:tmpl w:val="2B803B12"/>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631F5C9D"/>
    <w:multiLevelType w:val="hybridMultilevel"/>
    <w:tmpl w:val="0D98E5F4"/>
    <w:lvl w:ilvl="0" w:tplc="FFFFFFFF">
      <w:start w:val="1"/>
      <w:numFmt w:val="decimal"/>
      <w:lvlText w:val="%1)"/>
      <w:lvlJc w:val="left"/>
      <w:pPr>
        <w:ind w:left="920" w:hanging="440"/>
      </w:pPr>
    </w:lvl>
    <w:lvl w:ilvl="1" w:tplc="04090011">
      <w:start w:val="1"/>
      <w:numFmt w:val="decimal"/>
      <w:lvlText w:val="%2)"/>
      <w:lvlJc w:val="left"/>
      <w:pPr>
        <w:ind w:left="440" w:hanging="440"/>
      </w:pPr>
    </w:lvl>
    <w:lvl w:ilvl="2" w:tplc="FFFFFFFF" w:tentative="1">
      <w:start w:val="1"/>
      <w:numFmt w:val="lowerRoman"/>
      <w:lvlText w:val="%3."/>
      <w:lvlJc w:val="right"/>
      <w:pPr>
        <w:ind w:left="1800" w:hanging="440"/>
      </w:pPr>
    </w:lvl>
    <w:lvl w:ilvl="3" w:tplc="FFFFFFFF" w:tentative="1">
      <w:start w:val="1"/>
      <w:numFmt w:val="decimal"/>
      <w:lvlText w:val="%4."/>
      <w:lvlJc w:val="left"/>
      <w:pPr>
        <w:ind w:left="2240" w:hanging="440"/>
      </w:pPr>
    </w:lvl>
    <w:lvl w:ilvl="4" w:tplc="FFFFFFFF" w:tentative="1">
      <w:start w:val="1"/>
      <w:numFmt w:val="lowerLetter"/>
      <w:lvlText w:val="%5)"/>
      <w:lvlJc w:val="left"/>
      <w:pPr>
        <w:ind w:left="2680" w:hanging="440"/>
      </w:pPr>
    </w:lvl>
    <w:lvl w:ilvl="5" w:tplc="FFFFFFFF" w:tentative="1">
      <w:start w:val="1"/>
      <w:numFmt w:val="lowerRoman"/>
      <w:lvlText w:val="%6."/>
      <w:lvlJc w:val="right"/>
      <w:pPr>
        <w:ind w:left="3120" w:hanging="440"/>
      </w:pPr>
    </w:lvl>
    <w:lvl w:ilvl="6" w:tplc="FFFFFFFF" w:tentative="1">
      <w:start w:val="1"/>
      <w:numFmt w:val="decimal"/>
      <w:lvlText w:val="%7."/>
      <w:lvlJc w:val="left"/>
      <w:pPr>
        <w:ind w:left="3560" w:hanging="440"/>
      </w:pPr>
    </w:lvl>
    <w:lvl w:ilvl="7" w:tplc="FFFFFFFF" w:tentative="1">
      <w:start w:val="1"/>
      <w:numFmt w:val="lowerLetter"/>
      <w:lvlText w:val="%8)"/>
      <w:lvlJc w:val="left"/>
      <w:pPr>
        <w:ind w:left="4000" w:hanging="440"/>
      </w:pPr>
    </w:lvl>
    <w:lvl w:ilvl="8" w:tplc="FFFFFFFF" w:tentative="1">
      <w:start w:val="1"/>
      <w:numFmt w:val="lowerRoman"/>
      <w:lvlText w:val="%9."/>
      <w:lvlJc w:val="right"/>
      <w:pPr>
        <w:ind w:left="4440" w:hanging="440"/>
      </w:pPr>
    </w:lvl>
  </w:abstractNum>
  <w:abstractNum w:abstractNumId="14" w15:restartNumberingAfterBreak="0">
    <w:nsid w:val="68610C4C"/>
    <w:multiLevelType w:val="hybridMultilevel"/>
    <w:tmpl w:val="C5DE8D02"/>
    <w:lvl w:ilvl="0" w:tplc="CD84D5D4">
      <w:start w:val="1"/>
      <w:numFmt w:val="decimal"/>
      <w:lvlText w:val="（%1）"/>
      <w:lvlJc w:val="left"/>
      <w:pPr>
        <w:ind w:left="920" w:hanging="440"/>
      </w:p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5" w15:restartNumberingAfterBreak="0">
    <w:nsid w:val="7302640F"/>
    <w:multiLevelType w:val="hybridMultilevel"/>
    <w:tmpl w:val="DEB8F4BE"/>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7D125EB4"/>
    <w:multiLevelType w:val="hybridMultilevel"/>
    <w:tmpl w:val="A3C2B9D6"/>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04090011">
      <w:start w:val="1"/>
      <w:numFmt w:val="decimal"/>
      <w:lvlText w:val="%3)"/>
      <w:lvlJc w:val="left"/>
      <w:pPr>
        <w:ind w:left="44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num w:numId="1" w16cid:durableId="426315368">
    <w:abstractNumId w:val="1"/>
  </w:num>
  <w:num w:numId="2" w16cid:durableId="55057223">
    <w:abstractNumId w:val="0"/>
  </w:num>
  <w:num w:numId="3" w16cid:durableId="349383156">
    <w:abstractNumId w:val="11"/>
  </w:num>
  <w:num w:numId="4" w16cid:durableId="1595626577">
    <w:abstractNumId w:val="4"/>
  </w:num>
  <w:num w:numId="5" w16cid:durableId="1501041536">
    <w:abstractNumId w:val="2"/>
  </w:num>
  <w:num w:numId="6" w16cid:durableId="192546273">
    <w:abstractNumId w:val="5"/>
  </w:num>
  <w:num w:numId="7" w16cid:durableId="493647994">
    <w:abstractNumId w:val="3"/>
  </w:num>
  <w:num w:numId="8" w16cid:durableId="472451398">
    <w:abstractNumId w:val="10"/>
  </w:num>
  <w:num w:numId="9" w16cid:durableId="118109529">
    <w:abstractNumId w:val="7"/>
  </w:num>
  <w:num w:numId="10" w16cid:durableId="1717974258">
    <w:abstractNumId w:val="9"/>
  </w:num>
  <w:num w:numId="11" w16cid:durableId="1131745431">
    <w:abstractNumId w:val="13"/>
  </w:num>
  <w:num w:numId="12" w16cid:durableId="382019249">
    <w:abstractNumId w:val="8"/>
  </w:num>
  <w:num w:numId="13" w16cid:durableId="1980303633">
    <w:abstractNumId w:val="16"/>
  </w:num>
  <w:num w:numId="14" w16cid:durableId="1865435084">
    <w:abstractNumId w:val="15"/>
  </w:num>
  <w:num w:numId="15" w16cid:durableId="1293945977">
    <w:abstractNumId w:val="12"/>
  </w:num>
  <w:num w:numId="16" w16cid:durableId="819879577">
    <w:abstractNumId w:val="14"/>
  </w:num>
  <w:num w:numId="17" w16cid:durableId="5185451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MyNDhmZDdhZTkxZWQwNTlkNGVhOGRjY2Q0MjE5YjQifQ=="/>
  </w:docVars>
  <w:rsids>
    <w:rsidRoot w:val="00484CE1"/>
    <w:rsid w:val="000008A7"/>
    <w:rsid w:val="00007DB2"/>
    <w:rsid w:val="00014A21"/>
    <w:rsid w:val="00017070"/>
    <w:rsid w:val="00020162"/>
    <w:rsid w:val="000268B6"/>
    <w:rsid w:val="000309B7"/>
    <w:rsid w:val="00031657"/>
    <w:rsid w:val="00032B4A"/>
    <w:rsid w:val="000338B1"/>
    <w:rsid w:val="000348D3"/>
    <w:rsid w:val="00050CF0"/>
    <w:rsid w:val="000539FE"/>
    <w:rsid w:val="00061AF8"/>
    <w:rsid w:val="00062E72"/>
    <w:rsid w:val="0006383A"/>
    <w:rsid w:val="000677B2"/>
    <w:rsid w:val="00073264"/>
    <w:rsid w:val="00073D70"/>
    <w:rsid w:val="00081CE9"/>
    <w:rsid w:val="00082EB7"/>
    <w:rsid w:val="00082F4F"/>
    <w:rsid w:val="00090378"/>
    <w:rsid w:val="00091E74"/>
    <w:rsid w:val="000A3692"/>
    <w:rsid w:val="000B33C5"/>
    <w:rsid w:val="000B5FF8"/>
    <w:rsid w:val="000B6A3F"/>
    <w:rsid w:val="000B7417"/>
    <w:rsid w:val="000C2B82"/>
    <w:rsid w:val="000D1257"/>
    <w:rsid w:val="000D3CFA"/>
    <w:rsid w:val="000E305D"/>
    <w:rsid w:val="000F0302"/>
    <w:rsid w:val="000F3332"/>
    <w:rsid w:val="001004FF"/>
    <w:rsid w:val="00104AFA"/>
    <w:rsid w:val="00104FB7"/>
    <w:rsid w:val="00106570"/>
    <w:rsid w:val="00107079"/>
    <w:rsid w:val="00112D7A"/>
    <w:rsid w:val="00122AB7"/>
    <w:rsid w:val="001305A2"/>
    <w:rsid w:val="00134A5B"/>
    <w:rsid w:val="0013743A"/>
    <w:rsid w:val="00152BBD"/>
    <w:rsid w:val="0016316B"/>
    <w:rsid w:val="001637D8"/>
    <w:rsid w:val="00164C5A"/>
    <w:rsid w:val="00166D55"/>
    <w:rsid w:val="00171E6A"/>
    <w:rsid w:val="00172600"/>
    <w:rsid w:val="00176A6E"/>
    <w:rsid w:val="00183F88"/>
    <w:rsid w:val="00191A61"/>
    <w:rsid w:val="001923A4"/>
    <w:rsid w:val="00194713"/>
    <w:rsid w:val="00196526"/>
    <w:rsid w:val="001A1A14"/>
    <w:rsid w:val="001A3C99"/>
    <w:rsid w:val="001A7F15"/>
    <w:rsid w:val="001B6DE8"/>
    <w:rsid w:val="001D5609"/>
    <w:rsid w:val="001E2176"/>
    <w:rsid w:val="001E29B2"/>
    <w:rsid w:val="001E37B9"/>
    <w:rsid w:val="001E7498"/>
    <w:rsid w:val="001E75E2"/>
    <w:rsid w:val="001F0034"/>
    <w:rsid w:val="001F23EE"/>
    <w:rsid w:val="001F6A22"/>
    <w:rsid w:val="00214F91"/>
    <w:rsid w:val="00216E64"/>
    <w:rsid w:val="00217FD1"/>
    <w:rsid w:val="002356D0"/>
    <w:rsid w:val="00246FED"/>
    <w:rsid w:val="0027380F"/>
    <w:rsid w:val="00277A69"/>
    <w:rsid w:val="002847D8"/>
    <w:rsid w:val="00287F4A"/>
    <w:rsid w:val="002929F2"/>
    <w:rsid w:val="00295917"/>
    <w:rsid w:val="002A3228"/>
    <w:rsid w:val="002A36A3"/>
    <w:rsid w:val="002B0DF2"/>
    <w:rsid w:val="002B1C40"/>
    <w:rsid w:val="002B3E4E"/>
    <w:rsid w:val="002B4734"/>
    <w:rsid w:val="002C2962"/>
    <w:rsid w:val="002C65FA"/>
    <w:rsid w:val="002D7542"/>
    <w:rsid w:val="002E1A12"/>
    <w:rsid w:val="002E28C3"/>
    <w:rsid w:val="002E41C2"/>
    <w:rsid w:val="002E7DE2"/>
    <w:rsid w:val="002F00A8"/>
    <w:rsid w:val="002F1E0B"/>
    <w:rsid w:val="002F34F8"/>
    <w:rsid w:val="002F474D"/>
    <w:rsid w:val="002F4936"/>
    <w:rsid w:val="003039CD"/>
    <w:rsid w:val="00307ABF"/>
    <w:rsid w:val="003219EF"/>
    <w:rsid w:val="00324AB3"/>
    <w:rsid w:val="0032705E"/>
    <w:rsid w:val="003331C3"/>
    <w:rsid w:val="00344271"/>
    <w:rsid w:val="003470D6"/>
    <w:rsid w:val="003505D7"/>
    <w:rsid w:val="00354FA7"/>
    <w:rsid w:val="00362033"/>
    <w:rsid w:val="003717FE"/>
    <w:rsid w:val="00373B94"/>
    <w:rsid w:val="00375E85"/>
    <w:rsid w:val="00381B0D"/>
    <w:rsid w:val="00383482"/>
    <w:rsid w:val="00394E29"/>
    <w:rsid w:val="003A2E22"/>
    <w:rsid w:val="003B1CF5"/>
    <w:rsid w:val="003B233F"/>
    <w:rsid w:val="003B5013"/>
    <w:rsid w:val="003C1023"/>
    <w:rsid w:val="003D15EE"/>
    <w:rsid w:val="003D63AA"/>
    <w:rsid w:val="003F115C"/>
    <w:rsid w:val="003F1792"/>
    <w:rsid w:val="003F4447"/>
    <w:rsid w:val="003F4E11"/>
    <w:rsid w:val="004005B3"/>
    <w:rsid w:val="00402138"/>
    <w:rsid w:val="00402FD5"/>
    <w:rsid w:val="004117DD"/>
    <w:rsid w:val="004124C8"/>
    <w:rsid w:val="00413167"/>
    <w:rsid w:val="00417690"/>
    <w:rsid w:val="0043117B"/>
    <w:rsid w:val="00431A05"/>
    <w:rsid w:val="004450F7"/>
    <w:rsid w:val="00456D72"/>
    <w:rsid w:val="004670FA"/>
    <w:rsid w:val="0046777B"/>
    <w:rsid w:val="004735FC"/>
    <w:rsid w:val="00484CE1"/>
    <w:rsid w:val="00487723"/>
    <w:rsid w:val="004A0A73"/>
    <w:rsid w:val="004A11D8"/>
    <w:rsid w:val="004A165A"/>
    <w:rsid w:val="004B1169"/>
    <w:rsid w:val="004C2F13"/>
    <w:rsid w:val="004C36B0"/>
    <w:rsid w:val="004C450A"/>
    <w:rsid w:val="004D0A1A"/>
    <w:rsid w:val="004D1616"/>
    <w:rsid w:val="004D1C10"/>
    <w:rsid w:val="004D241E"/>
    <w:rsid w:val="004E47CA"/>
    <w:rsid w:val="004E48E1"/>
    <w:rsid w:val="004E6A9A"/>
    <w:rsid w:val="004F4A91"/>
    <w:rsid w:val="004F5C71"/>
    <w:rsid w:val="005022AC"/>
    <w:rsid w:val="00503519"/>
    <w:rsid w:val="00505962"/>
    <w:rsid w:val="00510476"/>
    <w:rsid w:val="0051344C"/>
    <w:rsid w:val="00514DF6"/>
    <w:rsid w:val="00517AD8"/>
    <w:rsid w:val="00517D04"/>
    <w:rsid w:val="005345AE"/>
    <w:rsid w:val="005405CF"/>
    <w:rsid w:val="00541039"/>
    <w:rsid w:val="00541F30"/>
    <w:rsid w:val="00563E95"/>
    <w:rsid w:val="005657D5"/>
    <w:rsid w:val="005668BE"/>
    <w:rsid w:val="00571CF3"/>
    <w:rsid w:val="00575498"/>
    <w:rsid w:val="00581F3D"/>
    <w:rsid w:val="005865AF"/>
    <w:rsid w:val="0059043D"/>
    <w:rsid w:val="005913BA"/>
    <w:rsid w:val="005A5527"/>
    <w:rsid w:val="005C2D74"/>
    <w:rsid w:val="005C30E3"/>
    <w:rsid w:val="005C5407"/>
    <w:rsid w:val="005C6A03"/>
    <w:rsid w:val="005D0D12"/>
    <w:rsid w:val="005D68C5"/>
    <w:rsid w:val="005F1AF8"/>
    <w:rsid w:val="005F6968"/>
    <w:rsid w:val="005F782D"/>
    <w:rsid w:val="00610F34"/>
    <w:rsid w:val="00611E43"/>
    <w:rsid w:val="00621522"/>
    <w:rsid w:val="00630B11"/>
    <w:rsid w:val="00640A45"/>
    <w:rsid w:val="00642DA5"/>
    <w:rsid w:val="00646297"/>
    <w:rsid w:val="00646854"/>
    <w:rsid w:val="00653AF4"/>
    <w:rsid w:val="00662FBA"/>
    <w:rsid w:val="0067096F"/>
    <w:rsid w:val="00673E41"/>
    <w:rsid w:val="0068091B"/>
    <w:rsid w:val="00680E82"/>
    <w:rsid w:val="00681FEE"/>
    <w:rsid w:val="00693DF8"/>
    <w:rsid w:val="00695DB7"/>
    <w:rsid w:val="006A183B"/>
    <w:rsid w:val="006A774F"/>
    <w:rsid w:val="006C352F"/>
    <w:rsid w:val="006C3950"/>
    <w:rsid w:val="006C4421"/>
    <w:rsid w:val="006D1157"/>
    <w:rsid w:val="006D1963"/>
    <w:rsid w:val="006D7F83"/>
    <w:rsid w:val="006E591A"/>
    <w:rsid w:val="006F489A"/>
    <w:rsid w:val="006F6490"/>
    <w:rsid w:val="006F6EF4"/>
    <w:rsid w:val="00700B1F"/>
    <w:rsid w:val="0070103D"/>
    <w:rsid w:val="00704CCC"/>
    <w:rsid w:val="00707AA9"/>
    <w:rsid w:val="00707F66"/>
    <w:rsid w:val="00720E78"/>
    <w:rsid w:val="00722D99"/>
    <w:rsid w:val="00727374"/>
    <w:rsid w:val="00734110"/>
    <w:rsid w:val="0073421F"/>
    <w:rsid w:val="007343A1"/>
    <w:rsid w:val="00740D73"/>
    <w:rsid w:val="00751BBE"/>
    <w:rsid w:val="0076230D"/>
    <w:rsid w:val="007626DF"/>
    <w:rsid w:val="007671C1"/>
    <w:rsid w:val="00773F44"/>
    <w:rsid w:val="0077748C"/>
    <w:rsid w:val="007A0DBB"/>
    <w:rsid w:val="007A4DD2"/>
    <w:rsid w:val="007B45DD"/>
    <w:rsid w:val="007B67B9"/>
    <w:rsid w:val="007B70F1"/>
    <w:rsid w:val="007C09D6"/>
    <w:rsid w:val="007C62D1"/>
    <w:rsid w:val="007D433E"/>
    <w:rsid w:val="007D7D1D"/>
    <w:rsid w:val="007E1055"/>
    <w:rsid w:val="007F0E5B"/>
    <w:rsid w:val="00801236"/>
    <w:rsid w:val="00802E05"/>
    <w:rsid w:val="008141D5"/>
    <w:rsid w:val="00820140"/>
    <w:rsid w:val="00821547"/>
    <w:rsid w:val="00821B54"/>
    <w:rsid w:val="00822A0E"/>
    <w:rsid w:val="00823F93"/>
    <w:rsid w:val="008254AF"/>
    <w:rsid w:val="008342B1"/>
    <w:rsid w:val="008375EB"/>
    <w:rsid w:val="00846868"/>
    <w:rsid w:val="00850D95"/>
    <w:rsid w:val="008551EC"/>
    <w:rsid w:val="0086411A"/>
    <w:rsid w:val="008678E9"/>
    <w:rsid w:val="0087472F"/>
    <w:rsid w:val="008811E9"/>
    <w:rsid w:val="00882308"/>
    <w:rsid w:val="008917CF"/>
    <w:rsid w:val="00891874"/>
    <w:rsid w:val="00894A4E"/>
    <w:rsid w:val="00896D82"/>
    <w:rsid w:val="008A29A8"/>
    <w:rsid w:val="008B3FF7"/>
    <w:rsid w:val="008C1C89"/>
    <w:rsid w:val="008D0748"/>
    <w:rsid w:val="008D0ACB"/>
    <w:rsid w:val="008D2F39"/>
    <w:rsid w:val="008F1E4A"/>
    <w:rsid w:val="008F626A"/>
    <w:rsid w:val="00902BBD"/>
    <w:rsid w:val="00903BDF"/>
    <w:rsid w:val="009073A7"/>
    <w:rsid w:val="00910CC8"/>
    <w:rsid w:val="00911C11"/>
    <w:rsid w:val="009138FD"/>
    <w:rsid w:val="00915AB6"/>
    <w:rsid w:val="00916621"/>
    <w:rsid w:val="00917A02"/>
    <w:rsid w:val="00921D7A"/>
    <w:rsid w:val="009273DB"/>
    <w:rsid w:val="00932362"/>
    <w:rsid w:val="00933525"/>
    <w:rsid w:val="00944887"/>
    <w:rsid w:val="009455F6"/>
    <w:rsid w:val="0094706D"/>
    <w:rsid w:val="00950585"/>
    <w:rsid w:val="00953FDD"/>
    <w:rsid w:val="0097149F"/>
    <w:rsid w:val="00977F21"/>
    <w:rsid w:val="009859E3"/>
    <w:rsid w:val="00987C46"/>
    <w:rsid w:val="00987EA2"/>
    <w:rsid w:val="009A00E0"/>
    <w:rsid w:val="009A09BD"/>
    <w:rsid w:val="009B2512"/>
    <w:rsid w:val="009B768F"/>
    <w:rsid w:val="009C1FE6"/>
    <w:rsid w:val="009C2FA5"/>
    <w:rsid w:val="009C4E35"/>
    <w:rsid w:val="009D1893"/>
    <w:rsid w:val="009D57AE"/>
    <w:rsid w:val="009E29FE"/>
    <w:rsid w:val="009F07AF"/>
    <w:rsid w:val="009F2E0A"/>
    <w:rsid w:val="009F7169"/>
    <w:rsid w:val="00A03C96"/>
    <w:rsid w:val="00A1193A"/>
    <w:rsid w:val="00A14DE4"/>
    <w:rsid w:val="00A15A69"/>
    <w:rsid w:val="00A15DFC"/>
    <w:rsid w:val="00A22B9F"/>
    <w:rsid w:val="00A26575"/>
    <w:rsid w:val="00A31870"/>
    <w:rsid w:val="00A41831"/>
    <w:rsid w:val="00A41FFF"/>
    <w:rsid w:val="00A42B68"/>
    <w:rsid w:val="00A43DDB"/>
    <w:rsid w:val="00A51459"/>
    <w:rsid w:val="00A55CB0"/>
    <w:rsid w:val="00A721D6"/>
    <w:rsid w:val="00A728E3"/>
    <w:rsid w:val="00A95AB3"/>
    <w:rsid w:val="00A97CF1"/>
    <w:rsid w:val="00AA7493"/>
    <w:rsid w:val="00AB1F22"/>
    <w:rsid w:val="00AB5416"/>
    <w:rsid w:val="00AB62C9"/>
    <w:rsid w:val="00AB6501"/>
    <w:rsid w:val="00AB69A4"/>
    <w:rsid w:val="00AD0288"/>
    <w:rsid w:val="00AD1E17"/>
    <w:rsid w:val="00AE16C5"/>
    <w:rsid w:val="00AE2058"/>
    <w:rsid w:val="00AE3C6A"/>
    <w:rsid w:val="00AF3410"/>
    <w:rsid w:val="00AF39F4"/>
    <w:rsid w:val="00AF5C24"/>
    <w:rsid w:val="00B15E1E"/>
    <w:rsid w:val="00B161BE"/>
    <w:rsid w:val="00B27CE2"/>
    <w:rsid w:val="00B31307"/>
    <w:rsid w:val="00B3179C"/>
    <w:rsid w:val="00B347E8"/>
    <w:rsid w:val="00B4166B"/>
    <w:rsid w:val="00B417B1"/>
    <w:rsid w:val="00B42E35"/>
    <w:rsid w:val="00B4361A"/>
    <w:rsid w:val="00B4397B"/>
    <w:rsid w:val="00B50E35"/>
    <w:rsid w:val="00B53788"/>
    <w:rsid w:val="00B55F69"/>
    <w:rsid w:val="00B87970"/>
    <w:rsid w:val="00B97F06"/>
    <w:rsid w:val="00BA4A53"/>
    <w:rsid w:val="00BA5B51"/>
    <w:rsid w:val="00BA7FE4"/>
    <w:rsid w:val="00BB0C42"/>
    <w:rsid w:val="00BC0AA4"/>
    <w:rsid w:val="00BC15BA"/>
    <w:rsid w:val="00BC3E80"/>
    <w:rsid w:val="00BC7F90"/>
    <w:rsid w:val="00BD1B26"/>
    <w:rsid w:val="00BD2329"/>
    <w:rsid w:val="00BD45BA"/>
    <w:rsid w:val="00BD489E"/>
    <w:rsid w:val="00BD566C"/>
    <w:rsid w:val="00BE2B3D"/>
    <w:rsid w:val="00BE6397"/>
    <w:rsid w:val="00BF19FE"/>
    <w:rsid w:val="00BF2F19"/>
    <w:rsid w:val="00BF60DF"/>
    <w:rsid w:val="00BF6A0A"/>
    <w:rsid w:val="00C106CF"/>
    <w:rsid w:val="00C11C52"/>
    <w:rsid w:val="00C21411"/>
    <w:rsid w:val="00C25023"/>
    <w:rsid w:val="00C250E1"/>
    <w:rsid w:val="00C259F3"/>
    <w:rsid w:val="00C266D4"/>
    <w:rsid w:val="00C34A71"/>
    <w:rsid w:val="00C446B8"/>
    <w:rsid w:val="00C51A47"/>
    <w:rsid w:val="00C54984"/>
    <w:rsid w:val="00C57871"/>
    <w:rsid w:val="00C604AC"/>
    <w:rsid w:val="00C62706"/>
    <w:rsid w:val="00C6569A"/>
    <w:rsid w:val="00C87C73"/>
    <w:rsid w:val="00C9584B"/>
    <w:rsid w:val="00CA5F8F"/>
    <w:rsid w:val="00CA653E"/>
    <w:rsid w:val="00CA71DA"/>
    <w:rsid w:val="00CB0DB5"/>
    <w:rsid w:val="00CB1F96"/>
    <w:rsid w:val="00CB3B3C"/>
    <w:rsid w:val="00CB49ED"/>
    <w:rsid w:val="00CC0706"/>
    <w:rsid w:val="00CC1FC3"/>
    <w:rsid w:val="00CD085F"/>
    <w:rsid w:val="00CE0078"/>
    <w:rsid w:val="00CE1775"/>
    <w:rsid w:val="00CE36E9"/>
    <w:rsid w:val="00CF4796"/>
    <w:rsid w:val="00CF7EDC"/>
    <w:rsid w:val="00D00C17"/>
    <w:rsid w:val="00D01DEF"/>
    <w:rsid w:val="00D0228D"/>
    <w:rsid w:val="00D07DF6"/>
    <w:rsid w:val="00D15CD1"/>
    <w:rsid w:val="00D1606A"/>
    <w:rsid w:val="00D2749B"/>
    <w:rsid w:val="00D5326A"/>
    <w:rsid w:val="00D56AF3"/>
    <w:rsid w:val="00D652FB"/>
    <w:rsid w:val="00D669E1"/>
    <w:rsid w:val="00D71C38"/>
    <w:rsid w:val="00D80833"/>
    <w:rsid w:val="00D81C60"/>
    <w:rsid w:val="00D83A16"/>
    <w:rsid w:val="00D84EED"/>
    <w:rsid w:val="00D91436"/>
    <w:rsid w:val="00D91BFC"/>
    <w:rsid w:val="00D95F9C"/>
    <w:rsid w:val="00D964AC"/>
    <w:rsid w:val="00DA327D"/>
    <w:rsid w:val="00DB0581"/>
    <w:rsid w:val="00DB18F4"/>
    <w:rsid w:val="00DB277F"/>
    <w:rsid w:val="00DB2A01"/>
    <w:rsid w:val="00DC1979"/>
    <w:rsid w:val="00DC1CD2"/>
    <w:rsid w:val="00DC5B13"/>
    <w:rsid w:val="00DD3338"/>
    <w:rsid w:val="00DD33C5"/>
    <w:rsid w:val="00DD5523"/>
    <w:rsid w:val="00DD7705"/>
    <w:rsid w:val="00DE09DF"/>
    <w:rsid w:val="00DE0B43"/>
    <w:rsid w:val="00DE1629"/>
    <w:rsid w:val="00DE5579"/>
    <w:rsid w:val="00DF31C1"/>
    <w:rsid w:val="00E001CC"/>
    <w:rsid w:val="00E0154D"/>
    <w:rsid w:val="00E1217D"/>
    <w:rsid w:val="00E1574B"/>
    <w:rsid w:val="00E20CEC"/>
    <w:rsid w:val="00E23E97"/>
    <w:rsid w:val="00E2525F"/>
    <w:rsid w:val="00E261B4"/>
    <w:rsid w:val="00E311C4"/>
    <w:rsid w:val="00E3499E"/>
    <w:rsid w:val="00E34B17"/>
    <w:rsid w:val="00E40CB7"/>
    <w:rsid w:val="00E42C99"/>
    <w:rsid w:val="00E50716"/>
    <w:rsid w:val="00E51B75"/>
    <w:rsid w:val="00E60142"/>
    <w:rsid w:val="00E7557F"/>
    <w:rsid w:val="00E81F99"/>
    <w:rsid w:val="00E91491"/>
    <w:rsid w:val="00E915B1"/>
    <w:rsid w:val="00EA25D3"/>
    <w:rsid w:val="00EA3F29"/>
    <w:rsid w:val="00EA7B3D"/>
    <w:rsid w:val="00EB3BA3"/>
    <w:rsid w:val="00EC3EF1"/>
    <w:rsid w:val="00EC5DE0"/>
    <w:rsid w:val="00ED7F74"/>
    <w:rsid w:val="00EE0EBD"/>
    <w:rsid w:val="00EE2354"/>
    <w:rsid w:val="00EE79C8"/>
    <w:rsid w:val="00F00B3D"/>
    <w:rsid w:val="00F03C49"/>
    <w:rsid w:val="00F0666B"/>
    <w:rsid w:val="00F13218"/>
    <w:rsid w:val="00F13D46"/>
    <w:rsid w:val="00F2120F"/>
    <w:rsid w:val="00F2246D"/>
    <w:rsid w:val="00F23153"/>
    <w:rsid w:val="00F26A38"/>
    <w:rsid w:val="00F26FE2"/>
    <w:rsid w:val="00F30BBF"/>
    <w:rsid w:val="00F457E0"/>
    <w:rsid w:val="00F61F2D"/>
    <w:rsid w:val="00F70E53"/>
    <w:rsid w:val="00F71DB9"/>
    <w:rsid w:val="00F758AE"/>
    <w:rsid w:val="00F81FD6"/>
    <w:rsid w:val="00F87805"/>
    <w:rsid w:val="00F92DBE"/>
    <w:rsid w:val="00F96FE4"/>
    <w:rsid w:val="00FA1BC1"/>
    <w:rsid w:val="00FA55C4"/>
    <w:rsid w:val="00FD15E9"/>
    <w:rsid w:val="00FD4720"/>
    <w:rsid w:val="00FD5792"/>
    <w:rsid w:val="00FD717F"/>
    <w:rsid w:val="00FE6C02"/>
    <w:rsid w:val="0B6B55CC"/>
    <w:rsid w:val="312E3827"/>
    <w:rsid w:val="3288435A"/>
    <w:rsid w:val="3ECC6AD1"/>
    <w:rsid w:val="4CE7607D"/>
    <w:rsid w:val="663C3E4D"/>
    <w:rsid w:val="695C7769"/>
    <w:rsid w:val="769041D9"/>
    <w:rsid w:val="7C9111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6FF87F"/>
  <w15:docId w15:val="{F3CB5DEC-CD77-40C0-A53E-D469D29A8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iPriority="0" w:qFormat="1"/>
    <w:lsdException w:name="index 2" w:semiHidden="1" w:uiPriority="0" w:qFormat="1"/>
    <w:lsdException w:name="index 3" w:semiHidden="1" w:uiPriority="0" w:qFormat="1"/>
    <w:lsdException w:name="index 4" w:semiHidden="1" w:uiPriority="0" w:qFormat="1"/>
    <w:lsdException w:name="index 5" w:semiHidden="1" w:uiPriority="0" w:qFormat="1"/>
    <w:lsdException w:name="index 6" w:semiHidden="1" w:uiPriority="0" w:qFormat="1"/>
    <w:lsdException w:name="index 7" w:semiHidden="1" w:uiPriority="0" w:qFormat="1"/>
    <w:lsdException w:name="index 8" w:semiHidden="1" w:uiPriority="0" w:qFormat="1"/>
    <w:lsdException w:name="index 9" w:semiHidden="1" w:uiPriority="0" w:qFormat="1"/>
    <w:lsdException w:name="toc 1" w:uiPriority="39" w:qFormat="1"/>
    <w:lsdException w:name="toc 2" w:uiPriority="39" w:qFormat="1"/>
    <w:lsdException w:name="toc 3" w:uiPriority="39"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uiPriority="0" w:qFormat="1"/>
    <w:lsdException w:name="header" w:uiPriority="0" w:qFormat="1"/>
    <w:lsdException w:name="footer" w:qFormat="1"/>
    <w:lsdException w:name="index heading" w:semiHidden="1" w:uiPriority="0" w:qFormat="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0" w:qFormat="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1"/>
    </w:rPr>
  </w:style>
  <w:style w:type="paragraph" w:styleId="10">
    <w:name w:val="heading 1"/>
    <w:basedOn w:val="a"/>
    <w:next w:val="a"/>
    <w:link w:val="11"/>
    <w:qFormat/>
    <w:pPr>
      <w:keepNext/>
      <w:tabs>
        <w:tab w:val="left" w:pos="200"/>
      </w:tabs>
      <w:jc w:val="center"/>
      <w:outlineLvl w:val="0"/>
    </w:pPr>
    <w:rPr>
      <w:rFonts w:ascii="宋体" w:hAnsi="宋体"/>
      <w:b/>
      <w:sz w:val="36"/>
    </w:rPr>
  </w:style>
  <w:style w:type="paragraph" w:styleId="2">
    <w:name w:val="heading 2"/>
    <w:basedOn w:val="a"/>
    <w:next w:val="a"/>
    <w:link w:val="21"/>
    <w:qFormat/>
    <w:pPr>
      <w:keepNext/>
      <w:jc w:val="center"/>
      <w:outlineLvl w:val="1"/>
    </w:pPr>
    <w:rPr>
      <w:rFonts w:eastAsia="楷体_GB2312"/>
      <w:b/>
      <w:bCs/>
      <w:sz w:val="28"/>
      <w:szCs w:val="28"/>
    </w:rPr>
  </w:style>
  <w:style w:type="paragraph" w:styleId="3">
    <w:name w:val="heading 3"/>
    <w:basedOn w:val="a"/>
    <w:next w:val="a"/>
    <w:qFormat/>
    <w:pPr>
      <w:keepNext/>
      <w:jc w:val="center"/>
      <w:outlineLvl w:val="2"/>
    </w:pPr>
    <w:rPr>
      <w:rFonts w:ascii="宋体" w:hAnsi="宋体"/>
      <w:sz w:val="28"/>
    </w:rPr>
  </w:style>
  <w:style w:type="paragraph" w:styleId="4">
    <w:name w:val="heading 4"/>
    <w:basedOn w:val="a"/>
    <w:next w:val="a"/>
    <w:qFormat/>
    <w:pPr>
      <w:keepNext/>
      <w:outlineLvl w:val="3"/>
    </w:pPr>
    <w:rPr>
      <w:b/>
      <w:bCs/>
      <w:sz w:val="18"/>
    </w:rPr>
  </w:style>
  <w:style w:type="paragraph" w:styleId="5">
    <w:name w:val="heading 5"/>
    <w:basedOn w:val="a"/>
    <w:next w:val="a"/>
    <w:qFormat/>
    <w:pPr>
      <w:keepNext/>
      <w:jc w:val="center"/>
      <w:outlineLvl w:val="4"/>
    </w:pPr>
    <w:rPr>
      <w:b/>
      <w:bCs/>
      <w:sz w:val="1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link w:val="a4"/>
    <w:qFormat/>
    <w:pPr>
      <w:spacing w:line="312" w:lineRule="atLeast"/>
      <w:ind w:firstLine="574"/>
    </w:pPr>
    <w:rPr>
      <w:rFonts w:ascii="宋体"/>
      <w:sz w:val="28"/>
    </w:rPr>
  </w:style>
  <w:style w:type="paragraph" w:styleId="TOC7">
    <w:name w:val="toc 7"/>
    <w:basedOn w:val="a"/>
    <w:next w:val="a"/>
    <w:semiHidden/>
    <w:qFormat/>
    <w:pPr>
      <w:ind w:left="1260"/>
      <w:jc w:val="left"/>
    </w:pPr>
    <w:rPr>
      <w:szCs w:val="21"/>
    </w:rPr>
  </w:style>
  <w:style w:type="paragraph" w:styleId="81">
    <w:name w:val="index 8"/>
    <w:basedOn w:val="a"/>
    <w:next w:val="a"/>
    <w:semiHidden/>
    <w:qFormat/>
    <w:pPr>
      <w:ind w:left="1400"/>
    </w:pPr>
  </w:style>
  <w:style w:type="paragraph" w:styleId="a5">
    <w:name w:val="Normal Indent"/>
    <w:basedOn w:val="a"/>
    <w:link w:val="a6"/>
    <w:qFormat/>
    <w:pPr>
      <w:ind w:firstLine="420"/>
    </w:pPr>
  </w:style>
  <w:style w:type="paragraph" w:styleId="a7">
    <w:name w:val="caption"/>
    <w:basedOn w:val="a"/>
    <w:next w:val="a"/>
    <w:uiPriority w:val="35"/>
    <w:semiHidden/>
    <w:unhideWhenUsed/>
    <w:qFormat/>
    <w:pPr>
      <w:spacing w:line="276" w:lineRule="auto"/>
    </w:pPr>
    <w:rPr>
      <w:b/>
      <w:bCs/>
      <w:color w:val="156082" w:themeColor="accent1"/>
      <w:sz w:val="18"/>
      <w:szCs w:val="18"/>
    </w:rPr>
  </w:style>
  <w:style w:type="paragraph" w:styleId="50">
    <w:name w:val="index 5"/>
    <w:basedOn w:val="a"/>
    <w:next w:val="a"/>
    <w:semiHidden/>
    <w:qFormat/>
    <w:pPr>
      <w:ind w:left="800"/>
    </w:pPr>
  </w:style>
  <w:style w:type="paragraph" w:styleId="a8">
    <w:name w:val="Document Map"/>
    <w:basedOn w:val="a"/>
    <w:semiHidden/>
    <w:qFormat/>
    <w:pPr>
      <w:shd w:val="clear" w:color="auto" w:fill="000080"/>
    </w:pPr>
  </w:style>
  <w:style w:type="paragraph" w:styleId="a9">
    <w:name w:val="annotation text"/>
    <w:basedOn w:val="a"/>
    <w:link w:val="aa"/>
    <w:qFormat/>
    <w:pPr>
      <w:jc w:val="left"/>
    </w:pPr>
  </w:style>
  <w:style w:type="paragraph" w:styleId="61">
    <w:name w:val="index 6"/>
    <w:basedOn w:val="a"/>
    <w:next w:val="a"/>
    <w:semiHidden/>
    <w:qFormat/>
    <w:pPr>
      <w:ind w:left="1000"/>
    </w:pPr>
  </w:style>
  <w:style w:type="paragraph" w:styleId="ab">
    <w:name w:val="Body Text"/>
    <w:basedOn w:val="a"/>
    <w:link w:val="12"/>
    <w:qFormat/>
    <w:rPr>
      <w:rFonts w:ascii="楷体_GB2312" w:eastAsia="楷体_GB2312" w:hAnsi="Arial"/>
      <w:sz w:val="28"/>
    </w:rPr>
  </w:style>
  <w:style w:type="paragraph" w:styleId="ac">
    <w:name w:val="Block Text"/>
    <w:basedOn w:val="a"/>
    <w:qFormat/>
    <w:pPr>
      <w:tabs>
        <w:tab w:val="left" w:pos="822"/>
        <w:tab w:val="left" w:pos="2205"/>
        <w:tab w:val="left" w:pos="9000"/>
      </w:tabs>
      <w:spacing w:before="89"/>
      <w:ind w:left="1890" w:right="11" w:hanging="1409"/>
    </w:pPr>
    <w:rPr>
      <w:sz w:val="24"/>
    </w:rPr>
  </w:style>
  <w:style w:type="paragraph" w:styleId="40">
    <w:name w:val="index 4"/>
    <w:basedOn w:val="a"/>
    <w:next w:val="a"/>
    <w:semiHidden/>
    <w:qFormat/>
    <w:pPr>
      <w:ind w:left="600"/>
    </w:pPr>
  </w:style>
  <w:style w:type="paragraph" w:styleId="TOC5">
    <w:name w:val="toc 5"/>
    <w:basedOn w:val="a"/>
    <w:next w:val="a"/>
    <w:semiHidden/>
    <w:qFormat/>
    <w:pPr>
      <w:ind w:left="840"/>
      <w:jc w:val="left"/>
    </w:pPr>
    <w:rPr>
      <w:szCs w:val="21"/>
    </w:rPr>
  </w:style>
  <w:style w:type="paragraph" w:styleId="TOC3">
    <w:name w:val="toc 3"/>
    <w:basedOn w:val="a"/>
    <w:next w:val="a"/>
    <w:uiPriority w:val="39"/>
    <w:qFormat/>
    <w:pPr>
      <w:ind w:left="420"/>
      <w:jc w:val="left"/>
    </w:pPr>
    <w:rPr>
      <w:i/>
      <w:iCs/>
      <w:szCs w:val="24"/>
    </w:rPr>
  </w:style>
  <w:style w:type="paragraph" w:styleId="ad">
    <w:name w:val="Plain Text"/>
    <w:basedOn w:val="a"/>
    <w:link w:val="ae"/>
    <w:qFormat/>
    <w:rPr>
      <w:rFonts w:ascii="宋体" w:hAnsi="Courier New"/>
    </w:rPr>
  </w:style>
  <w:style w:type="paragraph" w:styleId="TOC8">
    <w:name w:val="toc 8"/>
    <w:basedOn w:val="a"/>
    <w:next w:val="a"/>
    <w:semiHidden/>
    <w:qFormat/>
    <w:pPr>
      <w:ind w:left="1470"/>
      <w:jc w:val="left"/>
    </w:pPr>
    <w:rPr>
      <w:szCs w:val="21"/>
    </w:rPr>
  </w:style>
  <w:style w:type="paragraph" w:styleId="30">
    <w:name w:val="index 3"/>
    <w:basedOn w:val="a"/>
    <w:next w:val="a"/>
    <w:semiHidden/>
    <w:qFormat/>
    <w:pPr>
      <w:ind w:left="400"/>
    </w:pPr>
  </w:style>
  <w:style w:type="paragraph" w:styleId="af">
    <w:name w:val="Date"/>
    <w:basedOn w:val="a"/>
    <w:next w:val="a"/>
    <w:link w:val="af0"/>
    <w:qFormat/>
    <w:pPr>
      <w:spacing w:line="312" w:lineRule="atLeast"/>
    </w:pPr>
    <w:rPr>
      <w:rFonts w:ascii="宋体"/>
      <w:sz w:val="28"/>
    </w:rPr>
  </w:style>
  <w:style w:type="paragraph" w:styleId="20">
    <w:name w:val="Body Text Indent 2"/>
    <w:basedOn w:val="a"/>
    <w:qFormat/>
    <w:pPr>
      <w:tabs>
        <w:tab w:val="left" w:pos="1785"/>
        <w:tab w:val="left" w:pos="1887"/>
        <w:tab w:val="left" w:pos="2112"/>
        <w:tab w:val="left" w:pos="9000"/>
      </w:tabs>
      <w:ind w:left="1890" w:hanging="1409"/>
    </w:pPr>
    <w:rPr>
      <w:sz w:val="24"/>
    </w:rPr>
  </w:style>
  <w:style w:type="paragraph" w:styleId="af1">
    <w:name w:val="endnote text"/>
    <w:basedOn w:val="a"/>
    <w:link w:val="af2"/>
    <w:uiPriority w:val="99"/>
    <w:semiHidden/>
    <w:unhideWhenUsed/>
    <w:rPr>
      <w:sz w:val="20"/>
    </w:rPr>
  </w:style>
  <w:style w:type="paragraph" w:styleId="af3">
    <w:name w:val="Balloon Text"/>
    <w:basedOn w:val="a"/>
    <w:link w:val="af4"/>
    <w:qFormat/>
    <w:rPr>
      <w:sz w:val="18"/>
      <w:szCs w:val="18"/>
    </w:rPr>
  </w:style>
  <w:style w:type="paragraph" w:styleId="af5">
    <w:name w:val="footer"/>
    <w:basedOn w:val="a"/>
    <w:link w:val="af6"/>
    <w:uiPriority w:val="99"/>
    <w:qFormat/>
    <w:pPr>
      <w:tabs>
        <w:tab w:val="center" w:pos="4153"/>
        <w:tab w:val="right" w:pos="8306"/>
      </w:tabs>
      <w:jc w:val="left"/>
    </w:pPr>
    <w:rPr>
      <w:sz w:val="18"/>
    </w:rPr>
  </w:style>
  <w:style w:type="paragraph" w:styleId="af7">
    <w:name w:val="header"/>
    <w:basedOn w:val="a"/>
    <w:qFormat/>
    <w:pPr>
      <w:pBdr>
        <w:bottom w:val="single" w:sz="6" w:space="1" w:color="auto"/>
      </w:pBdr>
      <w:tabs>
        <w:tab w:val="center" w:pos="4153"/>
        <w:tab w:val="right" w:pos="8306"/>
      </w:tabs>
      <w:jc w:val="center"/>
    </w:pPr>
    <w:rPr>
      <w:sz w:val="18"/>
    </w:rPr>
  </w:style>
  <w:style w:type="paragraph" w:styleId="af8">
    <w:name w:val="Signature"/>
    <w:basedOn w:val="a"/>
    <w:link w:val="13"/>
    <w:qFormat/>
    <w:pPr>
      <w:spacing w:after="600" w:line="312" w:lineRule="atLeast"/>
      <w:jc w:val="center"/>
    </w:pPr>
    <w:rPr>
      <w:rFonts w:eastAsia="仿宋_GB2312"/>
      <w:sz w:val="24"/>
    </w:rPr>
  </w:style>
  <w:style w:type="paragraph" w:styleId="TOC1">
    <w:name w:val="toc 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styleId="TOC4">
    <w:name w:val="toc 4"/>
    <w:basedOn w:val="a"/>
    <w:next w:val="a"/>
    <w:semiHidden/>
    <w:qFormat/>
    <w:pPr>
      <w:ind w:left="630"/>
      <w:jc w:val="left"/>
    </w:pPr>
    <w:rPr>
      <w:szCs w:val="21"/>
    </w:rPr>
  </w:style>
  <w:style w:type="paragraph" w:styleId="af9">
    <w:name w:val="index heading"/>
    <w:basedOn w:val="a"/>
    <w:next w:val="14"/>
    <w:semiHidden/>
    <w:qFormat/>
  </w:style>
  <w:style w:type="paragraph" w:styleId="14">
    <w:name w:val="index 1"/>
    <w:basedOn w:val="a"/>
    <w:next w:val="a"/>
    <w:semiHidden/>
    <w:qFormat/>
  </w:style>
  <w:style w:type="paragraph" w:styleId="afa">
    <w:name w:val="Subtitle"/>
    <w:basedOn w:val="a"/>
    <w:next w:val="a"/>
    <w:link w:val="afb"/>
    <w:uiPriority w:val="11"/>
    <w:qFormat/>
    <w:pPr>
      <w:spacing w:before="200" w:after="200"/>
    </w:pPr>
    <w:rPr>
      <w:sz w:val="24"/>
      <w:szCs w:val="24"/>
    </w:rPr>
  </w:style>
  <w:style w:type="paragraph" w:styleId="afc">
    <w:name w:val="footnote text"/>
    <w:basedOn w:val="a"/>
    <w:link w:val="afd"/>
    <w:uiPriority w:val="99"/>
    <w:semiHidden/>
    <w:unhideWhenUsed/>
    <w:qFormat/>
    <w:pPr>
      <w:spacing w:after="40"/>
    </w:pPr>
    <w:rPr>
      <w:sz w:val="18"/>
    </w:rPr>
  </w:style>
  <w:style w:type="paragraph" w:styleId="TOC6">
    <w:name w:val="toc 6"/>
    <w:basedOn w:val="a"/>
    <w:next w:val="a"/>
    <w:semiHidden/>
    <w:qFormat/>
    <w:pPr>
      <w:ind w:left="1050"/>
      <w:jc w:val="left"/>
    </w:pPr>
    <w:rPr>
      <w:szCs w:val="21"/>
    </w:rPr>
  </w:style>
  <w:style w:type="paragraph" w:styleId="31">
    <w:name w:val="Body Text Indent 3"/>
    <w:basedOn w:val="a"/>
    <w:qFormat/>
    <w:pPr>
      <w:ind w:firstLine="555"/>
    </w:pPr>
    <w:rPr>
      <w:b/>
      <w:bCs/>
      <w:sz w:val="28"/>
      <w:u w:val="single"/>
    </w:rPr>
  </w:style>
  <w:style w:type="paragraph" w:styleId="71">
    <w:name w:val="index 7"/>
    <w:basedOn w:val="a"/>
    <w:next w:val="a"/>
    <w:semiHidden/>
    <w:qFormat/>
    <w:pPr>
      <w:ind w:left="1200"/>
    </w:pPr>
  </w:style>
  <w:style w:type="paragraph" w:styleId="91">
    <w:name w:val="index 9"/>
    <w:basedOn w:val="a"/>
    <w:next w:val="a"/>
    <w:semiHidden/>
    <w:qFormat/>
    <w:pPr>
      <w:ind w:left="1600"/>
    </w:pPr>
  </w:style>
  <w:style w:type="paragraph" w:styleId="afe">
    <w:name w:val="table of figures"/>
    <w:basedOn w:val="a"/>
    <w:next w:val="a"/>
    <w:semiHidden/>
    <w:qFormat/>
    <w:pPr>
      <w:ind w:left="840" w:hanging="420"/>
    </w:pPr>
  </w:style>
  <w:style w:type="paragraph" w:styleId="TOC2">
    <w:name w:val="toc 2"/>
    <w:basedOn w:val="a"/>
    <w:next w:val="a"/>
    <w:uiPriority w:val="39"/>
    <w:qFormat/>
    <w:pPr>
      <w:tabs>
        <w:tab w:val="right" w:leader="dot" w:pos="9450"/>
      </w:tabs>
      <w:spacing w:line="400" w:lineRule="exact"/>
      <w:ind w:left="250"/>
      <w:jc w:val="left"/>
    </w:pPr>
    <w:rPr>
      <w:bCs/>
      <w:smallCaps/>
      <w:sz w:val="24"/>
      <w:szCs w:val="24"/>
    </w:rPr>
  </w:style>
  <w:style w:type="paragraph" w:styleId="TOC9">
    <w:name w:val="toc 9"/>
    <w:basedOn w:val="a"/>
    <w:next w:val="a"/>
    <w:semiHidden/>
    <w:qFormat/>
    <w:pPr>
      <w:ind w:left="1680"/>
      <w:jc w:val="left"/>
    </w:pPr>
    <w:rPr>
      <w:szCs w:val="21"/>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paragraph" w:styleId="aff">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22">
    <w:name w:val="index 2"/>
    <w:basedOn w:val="a"/>
    <w:next w:val="a"/>
    <w:semiHidden/>
    <w:qFormat/>
    <w:pPr>
      <w:ind w:left="200"/>
    </w:pPr>
  </w:style>
  <w:style w:type="paragraph" w:styleId="aff0">
    <w:name w:val="Title"/>
    <w:basedOn w:val="a"/>
    <w:next w:val="a"/>
    <w:link w:val="aff1"/>
    <w:uiPriority w:val="10"/>
    <w:qFormat/>
    <w:pPr>
      <w:spacing w:before="300" w:after="200"/>
      <w:contextualSpacing/>
    </w:pPr>
    <w:rPr>
      <w:sz w:val="48"/>
      <w:szCs w:val="48"/>
    </w:rPr>
  </w:style>
  <w:style w:type="paragraph" w:styleId="aff2">
    <w:name w:val="annotation subject"/>
    <w:basedOn w:val="a9"/>
    <w:next w:val="a9"/>
    <w:link w:val="aff3"/>
    <w:qFormat/>
    <w:rPr>
      <w:b/>
      <w:bCs/>
    </w:rPr>
  </w:style>
  <w:style w:type="table" w:styleId="aff4">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uiPriority w:val="22"/>
    <w:qFormat/>
    <w:rPr>
      <w:b/>
      <w:bCs/>
    </w:rPr>
  </w:style>
  <w:style w:type="character" w:styleId="aff6">
    <w:name w:val="endnote reference"/>
    <w:basedOn w:val="a1"/>
    <w:uiPriority w:val="99"/>
    <w:semiHidden/>
    <w:unhideWhenUsed/>
    <w:qFormat/>
    <w:rPr>
      <w:vertAlign w:val="superscript"/>
    </w:rPr>
  </w:style>
  <w:style w:type="character" w:styleId="aff7">
    <w:name w:val="page number"/>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basedOn w:val="a1"/>
    <w:uiPriority w:val="99"/>
    <w:unhideWhenUsed/>
    <w:qFormat/>
    <w:rPr>
      <w:vertAlign w:val="superscript"/>
    </w:rPr>
  </w:style>
  <w:style w:type="paragraph" w:customStyle="1" w:styleId="1">
    <w:name w:val="样式1"/>
    <w:basedOn w:val="a"/>
    <w:qFormat/>
    <w:pPr>
      <w:numPr>
        <w:numId w:val="1"/>
      </w:numPr>
    </w:pPr>
    <w:rPr>
      <w:rFonts w:ascii="宋体" w:hAnsi="宋体"/>
      <w:szCs w:val="21"/>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60">
    <w:name w:val="标题 6 字符"/>
    <w:basedOn w:val="a1"/>
    <w:link w:val="6"/>
    <w:uiPriority w:val="9"/>
    <w:qFormat/>
    <w:rPr>
      <w:rFonts w:ascii="Arial" w:eastAsia="Arial" w:hAnsi="Arial" w:cs="Arial"/>
      <w:b/>
      <w:bCs/>
      <w:sz w:val="22"/>
      <w:szCs w:val="22"/>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uiPriority w:val="9"/>
    <w:qFormat/>
    <w:rPr>
      <w:rFonts w:ascii="Arial" w:eastAsia="Arial" w:hAnsi="Arial" w:cs="Arial"/>
      <w:i/>
      <w:iCs/>
      <w:sz w:val="22"/>
      <w:szCs w:val="22"/>
    </w:rPr>
  </w:style>
  <w:style w:type="character" w:customStyle="1" w:styleId="90">
    <w:name w:val="标题 9 字符"/>
    <w:basedOn w:val="a1"/>
    <w:link w:val="9"/>
    <w:uiPriority w:val="9"/>
    <w:qFormat/>
    <w:rPr>
      <w:rFonts w:ascii="Arial" w:eastAsia="Arial" w:hAnsi="Arial" w:cs="Arial"/>
      <w:i/>
      <w:iCs/>
      <w:sz w:val="21"/>
      <w:szCs w:val="21"/>
    </w:rPr>
  </w:style>
  <w:style w:type="character" w:customStyle="1" w:styleId="aff1">
    <w:name w:val="标题 字符"/>
    <w:basedOn w:val="a1"/>
    <w:link w:val="aff0"/>
    <w:uiPriority w:val="10"/>
    <w:qFormat/>
    <w:rPr>
      <w:sz w:val="48"/>
      <w:szCs w:val="48"/>
    </w:rPr>
  </w:style>
  <w:style w:type="character" w:customStyle="1" w:styleId="afb">
    <w:name w:val="副标题 字符"/>
    <w:basedOn w:val="a1"/>
    <w:link w:val="afa"/>
    <w:uiPriority w:val="11"/>
    <w:qFormat/>
    <w:rPr>
      <w:sz w:val="24"/>
      <w:szCs w:val="24"/>
    </w:rPr>
  </w:style>
  <w:style w:type="paragraph" w:styleId="affd">
    <w:name w:val="Quote"/>
    <w:basedOn w:val="a"/>
    <w:next w:val="a"/>
    <w:link w:val="affe"/>
    <w:uiPriority w:val="29"/>
    <w:qFormat/>
    <w:pPr>
      <w:ind w:left="720" w:right="720"/>
    </w:pPr>
    <w:rPr>
      <w:i/>
    </w:rPr>
  </w:style>
  <w:style w:type="character" w:customStyle="1" w:styleId="affe">
    <w:name w:val="引用 字符"/>
    <w:link w:val="affd"/>
    <w:uiPriority w:val="29"/>
    <w:qFormat/>
    <w:rPr>
      <w:i/>
    </w:rPr>
  </w:style>
  <w:style w:type="paragraph" w:styleId="afff">
    <w:name w:val="Intense Quote"/>
    <w:basedOn w:val="a"/>
    <w:next w:val="a"/>
    <w:link w:val="aff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0">
    <w:name w:val="明显引用 字符"/>
    <w:link w:val="afff"/>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
    <w:name w:val="Grid Table 1 Light - Accent 2"/>
    <w:basedOn w:val="a2"/>
    <w:uiPriority w:val="99"/>
    <w:qFormat/>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
    <w:name w:val="Grid Table 1 Light - Accent 3"/>
    <w:basedOn w:val="a2"/>
    <w:uiPriority w:val="99"/>
    <w:qFormat/>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
    <w:name w:val="Grid Table 1 Light - Accent 4"/>
    <w:basedOn w:val="a2"/>
    <w:uiPriority w:val="99"/>
    <w:qFormat/>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
    <w:name w:val="Grid Table 1 Light - Accent 5"/>
    <w:basedOn w:val="a2"/>
    <w:uiPriority w:val="99"/>
    <w:qFormat/>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
    <w:name w:val="Grid Table 1 Light - Accent 6"/>
    <w:basedOn w:val="a2"/>
    <w:uiPriority w:val="99"/>
    <w:qFormat/>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single" w:sz="12" w:space="0" w:color="19729B" w:themeColor="accent1" w:themeTint="EA"/>
          <w:right w:val="nil"/>
        </w:tcBorders>
        <w:shd w:val="clear" w:color="FFFFFF" w:fill="auto"/>
      </w:tcPr>
    </w:tblStylePr>
    <w:tblStylePr w:type="lastRow">
      <w:rPr>
        <w:b/>
        <w:color w:val="404040"/>
      </w:rPr>
      <w:tblPr/>
      <w:tcPr>
        <w:tcBorders>
          <w:top w:val="single" w:sz="4" w:space="0" w:color="19729B"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
    <w:name w:val="Grid Table 2 - Accent 2"/>
    <w:basedOn w:val="a2"/>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single" w:sz="12" w:space="0" w:color="F2AA85" w:themeColor="accent2" w:themeTint="97"/>
          <w:right w:val="nil"/>
        </w:tcBorders>
        <w:shd w:val="clear" w:color="FFFFFF" w:fill="auto"/>
      </w:tcPr>
    </w:tblStylePr>
    <w:tblStylePr w:type="lastRow">
      <w:rPr>
        <w:b/>
        <w:color w:val="404040"/>
      </w:rPr>
      <w:tblPr/>
      <w:tcPr>
        <w:tcBorders>
          <w:top w:val="single" w:sz="4" w:space="0" w:color="F2AA8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
    <w:name w:val="Grid Table 2 - Accent 3"/>
    <w:basedOn w:val="a2"/>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single" w:sz="12" w:space="0" w:color="196C24" w:themeColor="accent3" w:themeTint="FE"/>
          <w:right w:val="nil"/>
        </w:tcBorders>
        <w:shd w:val="clear" w:color="FFFFFF" w:fill="auto"/>
      </w:tcPr>
    </w:tblStylePr>
    <w:tblStylePr w:type="lastRow">
      <w:rPr>
        <w:b/>
        <w:color w:val="404040"/>
      </w:rPr>
      <w:tblPr/>
      <w:tcPr>
        <w:tcBorders>
          <w:top w:val="single" w:sz="4" w:space="0" w:color="196C24"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
    <w:name w:val="Grid Table 2 - Accent 4"/>
    <w:basedOn w:val="a2"/>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single" w:sz="12" w:space="0" w:color="5FCAF3" w:themeColor="accent4" w:themeTint="9A"/>
          <w:right w:val="nil"/>
        </w:tcBorders>
        <w:shd w:val="clear" w:color="FFFFFF" w:fill="auto"/>
      </w:tcPr>
    </w:tblStylePr>
    <w:tblStylePr w:type="lastRow">
      <w:rPr>
        <w:b/>
        <w:color w:val="404040"/>
      </w:rPr>
      <w:tblPr/>
      <w:tcPr>
        <w:tcBorders>
          <w:top w:val="single" w:sz="4" w:space="0" w:color="5FCAF3"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
    <w:name w:val="Grid Table 2 - Accent 5"/>
    <w:basedOn w:val="a2"/>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single" w:sz="12" w:space="0" w:color="A02B93" w:themeColor="accent5"/>
          <w:right w:val="nil"/>
        </w:tcBorders>
        <w:shd w:val="clear" w:color="FFFFFF" w:fill="auto"/>
      </w:tcPr>
    </w:tblStylePr>
    <w:tblStylePr w:type="lastRow">
      <w:rPr>
        <w:b/>
        <w:color w:val="404040"/>
      </w:rPr>
      <w:tblPr/>
      <w:tcPr>
        <w:tcBorders>
          <w:top w:val="single" w:sz="4" w:space="0" w:color="A02B93"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
    <w:name w:val="Grid Table 2 - Accent 6"/>
    <w:basedOn w:val="a2"/>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single" w:sz="12" w:space="0" w:color="4EA72E" w:themeColor="accent6"/>
          <w:right w:val="nil"/>
        </w:tcBorders>
        <w:shd w:val="clear" w:color="FFFFFF" w:fill="auto"/>
      </w:tcPr>
    </w:tblStylePr>
    <w:tblStylePr w:type="lastRow">
      <w:rPr>
        <w:b/>
        <w:color w:val="404040"/>
      </w:rPr>
      <w:tblPr/>
      <w:tcPr>
        <w:tcBorders>
          <w:top w:val="single" w:sz="4" w:space="0" w:color="4EA72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
    <w:name w:val="Grid Table 3 - Accent 2"/>
    <w:basedOn w:val="a2"/>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
    <w:name w:val="Grid Table 3 - Accent 3"/>
    <w:basedOn w:val="a2"/>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
    <w:name w:val="Grid Table 3 - Accent 4"/>
    <w:basedOn w:val="a2"/>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
    <w:name w:val="Grid Table 3 - Accent 5"/>
    <w:basedOn w:val="a2"/>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
    <w:name w:val="Grid Table 3 - Accent 6"/>
    <w:basedOn w:val="a2"/>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
    <w:name w:val="Grid Table 4 - Accent 2"/>
    <w:basedOn w:val="a2"/>
    <w:uiPriority w:val="5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
    <w:name w:val="Grid Table 4 - Accent 3"/>
    <w:basedOn w:val="a2"/>
    <w:uiPriority w:val="5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
    <w:name w:val="Grid Table 4 - Accent 4"/>
    <w:basedOn w:val="a2"/>
    <w:uiPriority w:val="5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
    <w:name w:val="Grid Table 4 - Accent 5"/>
    <w:basedOn w:val="a2"/>
    <w:uiPriority w:val="5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
    <w:name w:val="Grid Table 4 - Accent 6"/>
    <w:basedOn w:val="a2"/>
    <w:uiPriority w:val="5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rPr>
      <w:tblPr/>
      <w:tcPr>
        <w:tcBorders>
          <w:bottom w:val="single" w:sz="12" w:space="0" w:color="63BDE6" w:themeColor="accent1" w:themeTint="80"/>
        </w:tcBorders>
      </w:tcPr>
    </w:tblStylePr>
    <w:tblStylePr w:type="lastRow">
      <w:rPr>
        <w:b/>
        <w:color w:val="63BDE6" w:themeColor="accent1" w:themeTint="80"/>
      </w:rPr>
    </w:tblStylePr>
    <w:tblStylePr w:type="firstCol">
      <w:rPr>
        <w:b/>
        <w:color w:val="63BDE6" w:themeColor="accent1" w:themeTint="80"/>
      </w:rPr>
    </w:tblStylePr>
    <w:tblStylePr w:type="lastCol">
      <w:rPr>
        <w:b/>
        <w:color w:val="63BDE6" w:themeColor="accent1" w:themeTint="80"/>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6Colorful-Accent2">
    <w:name w:val="Grid Table 6 Colorful - Accent 2"/>
    <w:basedOn w:val="a2"/>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B86" w:themeColor="accent2" w:themeTint="96"/>
      </w:rPr>
      <w:tblPr/>
      <w:tcPr>
        <w:tcBorders>
          <w:bottom w:val="single" w:sz="12" w:space="0" w:color="F2AA85" w:themeColor="accent2" w:themeTint="97"/>
        </w:tcBorders>
      </w:tcPr>
    </w:tblStylePr>
    <w:tblStylePr w:type="lastRow">
      <w:rPr>
        <w:b/>
        <w:color w:val="F2AB86" w:themeColor="accent2" w:themeTint="96"/>
      </w:rPr>
    </w:tblStylePr>
    <w:tblStylePr w:type="firstCol">
      <w:rPr>
        <w:b/>
        <w:color w:val="F2AB86" w:themeColor="accent2" w:themeTint="96"/>
      </w:rPr>
    </w:tblStylePr>
    <w:tblStylePr w:type="lastCol">
      <w:rPr>
        <w:b/>
        <w:color w:val="F2AB86" w:themeColor="accent2" w:themeTint="96"/>
      </w:r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6Colorful-Accent3">
    <w:name w:val="Grid Table 6 Colorful - Accent 3"/>
    <w:basedOn w:val="a2"/>
    <w:uiPriority w:val="99"/>
    <w:qFormat/>
    <w:tblPr>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B24" w:themeColor="accent3"/>
      </w:rPr>
      <w:tblPr/>
      <w:tcPr>
        <w:tcBorders>
          <w:bottom w:val="single" w:sz="12" w:space="0" w:color="196C24" w:themeColor="accent3" w:themeTint="FE"/>
        </w:tcBorders>
      </w:tcPr>
    </w:tblStylePr>
    <w:tblStylePr w:type="lastRow">
      <w:rPr>
        <w:b/>
        <w:color w:val="196B24" w:themeColor="accent3"/>
      </w:rPr>
    </w:tblStylePr>
    <w:tblStylePr w:type="firstCol">
      <w:rPr>
        <w:b/>
        <w:color w:val="196B24" w:themeColor="accent3"/>
      </w:rPr>
    </w:tblStylePr>
    <w:tblStylePr w:type="lastCol">
      <w:rPr>
        <w:b/>
        <w:color w:val="196B24" w:themeColor="accent3"/>
      </w:r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6Colorful-Accent4">
    <w:name w:val="Grid Table 6 Colorful - Accent 4"/>
    <w:basedOn w:val="a2"/>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60CAF3" w:themeColor="accent4" w:themeTint="99"/>
      </w:rPr>
      <w:tblPr/>
      <w:tcPr>
        <w:tcBorders>
          <w:bottom w:val="single" w:sz="12" w:space="0" w:color="5FCAF3" w:themeColor="accent4" w:themeTint="9A"/>
        </w:tcBorders>
      </w:tcPr>
    </w:tblStylePr>
    <w:tblStylePr w:type="lastRow">
      <w:rPr>
        <w:b/>
        <w:color w:val="60CAF3" w:themeColor="accent4" w:themeTint="99"/>
      </w:rPr>
    </w:tblStylePr>
    <w:tblStylePr w:type="firstCol">
      <w:rPr>
        <w:b/>
        <w:color w:val="60CAF3" w:themeColor="accent4" w:themeTint="99"/>
      </w:rPr>
    </w:tblStylePr>
    <w:tblStylePr w:type="lastCol">
      <w:rPr>
        <w:b/>
        <w:color w:val="60CAF3" w:themeColor="accent4" w:themeTint="99"/>
      </w:r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6Colorful-Accent5">
    <w:name w:val="Grid Table 6 Colorful - Accent 5"/>
    <w:basedOn w:val="a2"/>
    <w:uiPriority w:val="99"/>
    <w:qFormat/>
    <w:tblPr>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C1954" w:themeColor="accent5" w:themeShade="94"/>
      </w:rPr>
      <w:tblPr/>
      <w:tcPr>
        <w:tcBorders>
          <w:bottom w:val="single" w:sz="12" w:space="0" w:color="A02B93" w:themeColor="accent5"/>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6Colorful-Accent6">
    <w:name w:val="Grid Table 6 Colorful - Accent 6"/>
    <w:basedOn w:val="a2"/>
    <w:uiPriority w:val="99"/>
    <w:qFormat/>
    <w:tblPr>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C1954" w:themeColor="accent5" w:themeShade="94"/>
      </w:rPr>
      <w:tblPr/>
      <w:tcPr>
        <w:tcBorders>
          <w:bottom w:val="single" w:sz="12" w:space="0" w:color="4EA72E" w:themeColor="accent6"/>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D8F2CF" w:themeColor="accent6" w:themeTint="34" w:fill="D8F2CF" w:themeFill="accent6" w:themeFillTint="34"/>
      </w:tcPr>
    </w:tblStylePr>
    <w:tblStylePr w:type="band1Horz">
      <w:rPr>
        <w:rFonts w:ascii="Arial" w:hAnsi="Arial"/>
        <w:color w:val="5C1954" w:themeColor="accent5" w:themeShade="94"/>
        <w:sz w:val="22"/>
      </w:rPr>
      <w:tblPr/>
      <w:tcPr>
        <w:shd w:val="clear" w:color="D8F2CF" w:themeColor="accent6" w:themeTint="34" w:fill="D8F2CF" w:themeFill="accent6" w:themeFillTint="34"/>
      </w:tcPr>
    </w:tblStylePr>
    <w:tblStylePr w:type="band2Horz">
      <w:rPr>
        <w:rFonts w:ascii="Arial" w:hAnsi="Arial"/>
        <w:color w:val="5C1954"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sz w:val="22"/>
      </w:rPr>
      <w:tblPr/>
      <w:tcPr>
        <w:tcBorders>
          <w:top w:val="nil"/>
          <w:left w:val="nil"/>
          <w:bottom w:val="single" w:sz="4" w:space="0" w:color="63BDE6" w:themeColor="accent1" w:themeTint="80"/>
          <w:right w:val="nil"/>
        </w:tcBorders>
        <w:shd w:val="clear" w:color="FFFFFF" w:themeColor="light1" w:fill="FFFFFF" w:themeFill="light1"/>
      </w:tcPr>
    </w:tblStylePr>
    <w:tblStylePr w:type="lastRow">
      <w:rPr>
        <w:rFonts w:ascii="Arial" w:hAnsi="Arial"/>
        <w:b/>
        <w:color w:val="63BDE6" w:themeColor="accent1" w:themeTint="80"/>
        <w:sz w:val="22"/>
      </w:rPr>
      <w:tblPr/>
      <w:tcPr>
        <w:tcBorders>
          <w:top w:val="single" w:sz="4" w:space="0" w:color="63BDE6"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63BDE6" w:themeColor="accent1" w:themeTint="80"/>
        <w:sz w:val="22"/>
      </w:rPr>
      <w:tblPr/>
      <w:tcPr>
        <w:tcBorders>
          <w:top w:val="nil"/>
          <w:left w:val="nil"/>
          <w:bottom w:val="nil"/>
          <w:right w:val="single" w:sz="4" w:space="0" w:color="63BDE6" w:themeColor="accent1" w:themeTint="80"/>
        </w:tcBorders>
        <w:shd w:val="clear" w:color="FFFFFF" w:fill="auto"/>
      </w:tcPr>
    </w:tblStylePr>
    <w:tblStylePr w:type="lastCol">
      <w:rPr>
        <w:rFonts w:ascii="Arial" w:hAnsi="Arial"/>
        <w:i/>
        <w:color w:val="63BDE6" w:themeColor="accent1" w:themeTint="80"/>
        <w:sz w:val="22"/>
      </w:rPr>
      <w:tblPr/>
      <w:tcPr>
        <w:tcBorders>
          <w:top w:val="nil"/>
          <w:left w:val="single" w:sz="4" w:space="0" w:color="63BDE6" w:themeColor="accent1" w:themeTint="80"/>
          <w:bottom w:val="nil"/>
          <w:right w:val="nil"/>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7Colorful-Accent2">
    <w:name w:val="Grid Table 7 Colorful - Accent 2"/>
    <w:basedOn w:val="a2"/>
    <w:uiPriority w:val="99"/>
    <w:qFormat/>
    <w:tblPr>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b/>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7Colorful-Accent3">
    <w:name w:val="Grid Table 7 Colorful - Accent 3"/>
    <w:basedOn w:val="a2"/>
    <w:uiPriority w:val="99"/>
    <w:qFormat/>
    <w:tblPr>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B24" w:themeColor="accent3"/>
        <w:sz w:val="22"/>
      </w:rPr>
      <w:tblPr/>
      <w:tcPr>
        <w:tcBorders>
          <w:top w:val="nil"/>
          <w:left w:val="nil"/>
          <w:bottom w:val="single" w:sz="4" w:space="0" w:color="196C24" w:themeColor="accent3" w:themeTint="FE"/>
          <w:right w:val="nil"/>
        </w:tcBorders>
        <w:shd w:val="clear" w:color="FFFFFF" w:themeColor="light1" w:fill="FFFFFF" w:themeFill="light1"/>
      </w:tcPr>
    </w:tblStylePr>
    <w:tblStylePr w:type="lastRow">
      <w:rPr>
        <w:rFonts w:ascii="Arial" w:hAnsi="Arial"/>
        <w:b/>
        <w:color w:val="196B24" w:themeColor="accent3"/>
        <w:sz w:val="22"/>
      </w:rPr>
      <w:tblPr/>
      <w:tcPr>
        <w:tcBorders>
          <w:top w:val="single" w:sz="4" w:space="0" w:color="196C24"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196B24" w:themeColor="accent3"/>
        <w:sz w:val="22"/>
      </w:rPr>
      <w:tblPr/>
      <w:tcPr>
        <w:tcBorders>
          <w:top w:val="nil"/>
          <w:left w:val="nil"/>
          <w:bottom w:val="nil"/>
          <w:right w:val="single" w:sz="4" w:space="0" w:color="196C24" w:themeColor="accent3" w:themeTint="FE"/>
        </w:tcBorders>
        <w:shd w:val="clear" w:color="FFFFFF" w:fill="auto"/>
      </w:tcPr>
    </w:tblStylePr>
    <w:tblStylePr w:type="lastCol">
      <w:rPr>
        <w:rFonts w:ascii="Arial" w:hAnsi="Arial"/>
        <w:i/>
        <w:color w:val="196B24" w:themeColor="accent3"/>
        <w:sz w:val="22"/>
      </w:rPr>
      <w:tblPr/>
      <w:tcPr>
        <w:tcBorders>
          <w:top w:val="nil"/>
          <w:left w:val="single" w:sz="4" w:space="0" w:color="196C24" w:themeColor="accent3" w:themeTint="FE"/>
          <w:bottom w:val="nil"/>
          <w:right w:val="nil"/>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7Colorful-Accent4">
    <w:name w:val="Grid Table 7 Colorful - Accent 4"/>
    <w:basedOn w:val="a2"/>
    <w:uiPriority w:val="99"/>
    <w:qFormat/>
    <w:tblPr>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b/>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7Colorful-Accent5">
    <w:name w:val="Grid Table 7 Colorful - Accent 5"/>
    <w:basedOn w:val="a2"/>
    <w:uiPriority w:val="99"/>
    <w:qFormat/>
    <w:tblPr>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C1954" w:themeColor="accent5" w:themeShade="94"/>
        <w:sz w:val="22"/>
      </w:rPr>
      <w:tblPr/>
      <w:tcPr>
        <w:tcBorders>
          <w:top w:val="nil"/>
          <w:left w:val="nil"/>
          <w:bottom w:val="single" w:sz="4" w:space="0" w:color="DA76CE" w:themeColor="accent5" w:themeTint="90"/>
          <w:right w:val="nil"/>
        </w:tcBorders>
        <w:shd w:val="clear" w:color="FFFFFF" w:themeColor="light1" w:fill="FFFFFF" w:themeFill="light1"/>
      </w:tcPr>
    </w:tblStylePr>
    <w:tblStylePr w:type="lastRow">
      <w:rPr>
        <w:rFonts w:ascii="Arial" w:hAnsi="Arial"/>
        <w:b/>
        <w:color w:val="5C1954" w:themeColor="accent5" w:themeShade="94"/>
        <w:sz w:val="22"/>
      </w:rPr>
      <w:tblPr/>
      <w:tcPr>
        <w:tcBorders>
          <w:top w:val="single" w:sz="4" w:space="0" w:color="DA76C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5C1954" w:themeColor="accent5" w:themeShade="94"/>
        <w:sz w:val="22"/>
      </w:rPr>
      <w:tblPr/>
      <w:tcPr>
        <w:tcBorders>
          <w:top w:val="nil"/>
          <w:left w:val="nil"/>
          <w:bottom w:val="nil"/>
          <w:right w:val="single" w:sz="4" w:space="0" w:color="DA76CE" w:themeColor="accent5" w:themeTint="90"/>
        </w:tcBorders>
        <w:shd w:val="clear" w:color="FFFFFF" w:fill="auto"/>
      </w:tcPr>
    </w:tblStylePr>
    <w:tblStylePr w:type="lastCol">
      <w:rPr>
        <w:rFonts w:ascii="Arial" w:hAnsi="Arial"/>
        <w:i/>
        <w:color w:val="5C1954" w:themeColor="accent5" w:themeShade="94"/>
        <w:sz w:val="22"/>
      </w:rPr>
      <w:tblPr/>
      <w:tcPr>
        <w:tcBorders>
          <w:top w:val="nil"/>
          <w:left w:val="single" w:sz="4" w:space="0" w:color="DA76CE" w:themeColor="accent5" w:themeTint="90"/>
          <w:bottom w:val="nil"/>
          <w:right w:val="nil"/>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7Colorful-Accent6">
    <w:name w:val="Grid Table 7 Colorful - Accent 6"/>
    <w:basedOn w:val="a2"/>
    <w:uiPriority w:val="99"/>
    <w:qFormat/>
    <w:tblPr>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01A" w:themeColor="accent6" w:themeShade="94"/>
        <w:sz w:val="22"/>
      </w:rPr>
      <w:tblPr/>
      <w:tcPr>
        <w:tcBorders>
          <w:top w:val="nil"/>
          <w:left w:val="nil"/>
          <w:bottom w:val="single" w:sz="4" w:space="0" w:color="94DA7B" w:themeColor="accent6" w:themeTint="90"/>
          <w:right w:val="nil"/>
        </w:tcBorders>
        <w:shd w:val="clear" w:color="FFFFFF" w:themeColor="light1" w:fill="FFFFFF" w:themeFill="light1"/>
      </w:tcPr>
    </w:tblStylePr>
    <w:tblStylePr w:type="lastRow">
      <w:rPr>
        <w:rFonts w:ascii="Arial" w:hAnsi="Arial"/>
        <w:b/>
        <w:color w:val="2D601A" w:themeColor="accent6" w:themeShade="94"/>
        <w:sz w:val="22"/>
      </w:rPr>
      <w:tblPr/>
      <w:tcPr>
        <w:tcBorders>
          <w:top w:val="single" w:sz="4" w:space="0" w:color="94DA7B"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2D601A" w:themeColor="accent6" w:themeShade="94"/>
        <w:sz w:val="22"/>
      </w:rPr>
      <w:tblPr/>
      <w:tcPr>
        <w:tcBorders>
          <w:top w:val="nil"/>
          <w:left w:val="nil"/>
          <w:bottom w:val="nil"/>
          <w:right w:val="single" w:sz="4" w:space="0" w:color="94DA7B" w:themeColor="accent6" w:themeTint="90"/>
        </w:tcBorders>
        <w:shd w:val="clear" w:color="FFFFFF" w:fill="auto"/>
      </w:tcPr>
    </w:tblStylePr>
    <w:tblStylePr w:type="lastCol">
      <w:rPr>
        <w:rFonts w:ascii="Arial" w:hAnsi="Arial"/>
        <w:i/>
        <w:color w:val="2D601A" w:themeColor="accent6" w:themeShade="94"/>
        <w:sz w:val="22"/>
      </w:rPr>
      <w:tblPr/>
      <w:tcPr>
        <w:tcBorders>
          <w:top w:val="nil"/>
          <w:left w:val="single" w:sz="4" w:space="0" w:color="94DA7B" w:themeColor="accent6" w:themeTint="90"/>
          <w:bottom w:val="nil"/>
          <w:right w:val="nil"/>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01A" w:themeColor="accent6" w:themeShade="94"/>
        <w:sz w:val="22"/>
      </w:rPr>
      <w:tblPr/>
      <w:tcPr>
        <w:shd w:val="clear" w:color="D8F2CF" w:themeColor="accent6" w:themeTint="34" w:fill="D8F2CF" w:themeFill="accent6" w:themeFillTint="34"/>
      </w:tcPr>
    </w:tblStylePr>
    <w:tblStylePr w:type="band2Horz">
      <w:rPr>
        <w:rFonts w:ascii="Arial" w:hAnsi="Arial"/>
        <w:color w:val="2D601A" w:themeColor="accent6" w:themeShade="94"/>
        <w:sz w:val="22"/>
      </w:rPr>
    </w:tblStylePr>
  </w:style>
  <w:style w:type="table" w:customStyle="1" w:styleId="112">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156082" w:themeColor="accent1"/>
          <w:right w:val="nil"/>
        </w:tcBorders>
      </w:tcPr>
    </w:tblStylePr>
    <w:tblStylePr w:type="lastRow">
      <w:rPr>
        <w:b/>
        <w:color w:val="404040"/>
      </w:rPr>
      <w:tblPr/>
      <w:tcPr>
        <w:tcBorders>
          <w:top w:val="single" w:sz="4" w:space="0" w:color="156082"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97132" w:themeColor="accent2"/>
          <w:right w:val="nil"/>
        </w:tcBorders>
      </w:tcPr>
    </w:tblStylePr>
    <w:tblStylePr w:type="lastRow">
      <w:rPr>
        <w:b/>
        <w:color w:val="404040"/>
      </w:rPr>
      <w:tblPr/>
      <w:tcPr>
        <w:tcBorders>
          <w:top w:val="single" w:sz="4" w:space="0" w:color="E97132"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196B24" w:themeColor="accent3"/>
          <w:right w:val="nil"/>
        </w:tcBorders>
      </w:tcPr>
    </w:tblStylePr>
    <w:tblStylePr w:type="lastRow">
      <w:rPr>
        <w:b/>
        <w:color w:val="404040"/>
      </w:rPr>
      <w:tblPr/>
      <w:tcPr>
        <w:tcBorders>
          <w:top w:val="single" w:sz="4" w:space="0" w:color="196B24"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0F9ED5" w:themeColor="accent4"/>
          <w:right w:val="nil"/>
        </w:tcBorders>
      </w:tcPr>
    </w:tblStylePr>
    <w:tblStylePr w:type="lastRow">
      <w:rPr>
        <w:b/>
        <w:color w:val="404040"/>
      </w:rPr>
      <w:tblPr/>
      <w:tcPr>
        <w:tcBorders>
          <w:top w:val="single" w:sz="4" w:space="0" w:color="0F9ED5"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A02B93" w:themeColor="accent5"/>
          <w:right w:val="nil"/>
        </w:tcBorders>
      </w:tcPr>
    </w:tblStylePr>
    <w:tblStylePr w:type="lastRow">
      <w:rPr>
        <w:b/>
        <w:color w:val="404040"/>
      </w:rPr>
      <w:tblPr/>
      <w:tcPr>
        <w:tcBorders>
          <w:top w:val="single" w:sz="4" w:space="0" w:color="A02B93"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4EA72E" w:themeColor="accent6"/>
          <w:right w:val="nil"/>
        </w:tcBorders>
      </w:tcPr>
    </w:tblStylePr>
    <w:tblStylePr w:type="lastRow">
      <w:rPr>
        <w:b/>
        <w:color w:val="404040"/>
      </w:rPr>
      <w:tblPr/>
      <w:tcPr>
        <w:tcBorders>
          <w:top w:val="single" w:sz="4" w:space="0" w:color="4EA72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la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
    <w:name w:val="List Table 2 - Accent 2"/>
    <w:basedOn w:val="a2"/>
    <w:uiPriority w:val="99"/>
    <w:qFormat/>
    <w:tblPr>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la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
    <w:name w:val="List Table 2 - Accent 3"/>
    <w:basedOn w:val="a2"/>
    <w:uiPriority w:val="99"/>
    <w:qFormat/>
    <w:tblPr>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la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
    <w:name w:val="List Table 2 - Accent 4"/>
    <w:basedOn w:val="a2"/>
    <w:uiPriority w:val="99"/>
    <w:qFormat/>
    <w:tblPr>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la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
    <w:name w:val="List Table 2 - Accent 5"/>
    <w:basedOn w:val="a2"/>
    <w:uiPriority w:val="99"/>
    <w:qFormat/>
    <w:tblPr>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la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
    <w:name w:val="List Table 2 - Accent 6"/>
    <w:basedOn w:val="a2"/>
    <w:uiPriority w:val="99"/>
    <w:qFormat/>
    <w:tblPr>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la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
    <w:name w:val="List Table 3 - Accent 2"/>
    <w:basedOn w:val="a2"/>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
    <w:name w:val="List Table 3 - Accent 3"/>
    <w:basedOn w:val="a2"/>
    <w:uiPriority w:val="99"/>
    <w:qFormat/>
    <w:tblPr>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
    <w:name w:val="List Table 3 - Accent 4"/>
    <w:basedOn w:val="a2"/>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
    <w:name w:val="List Table 3 - Accent 5"/>
    <w:basedOn w:val="a2"/>
    <w:uiPriority w:val="99"/>
    <w:qFormat/>
    <w:tblPr>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
    <w:name w:val="List Table 3 - Accent 6"/>
    <w:basedOn w:val="a2"/>
    <w:uiPriority w:val="99"/>
    <w:qFormat/>
    <w:tblPr>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
    <w:name w:val="List Table 4 - Accent 2"/>
    <w:basedOn w:val="a2"/>
    <w:uiPriority w:val="9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
    <w:name w:val="List Table 4 - Accent 3"/>
    <w:basedOn w:val="a2"/>
    <w:uiPriority w:val="9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
    <w:name w:val="List Table 4 - Accent 4"/>
    <w:basedOn w:val="a2"/>
    <w:uiPriority w:val="9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
    <w:name w:val="List Table 4 - Accent 5"/>
    <w:basedOn w:val="a2"/>
    <w:uiPriority w:val="9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
    <w:name w:val="List Table 4 - Accent 6"/>
    <w:basedOn w:val="a2"/>
    <w:uiPriority w:val="9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
    <w:name w:val="List Table 5 Dark - Accent 2"/>
    <w:basedOn w:val="a2"/>
    <w:uiPriority w:val="99"/>
    <w:tblPr>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
    <w:name w:val="List Table 5 Dark - Accent 3"/>
    <w:basedOn w:val="a2"/>
    <w:uiPriority w:val="99"/>
    <w:tblPr>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
    <w:name w:val="List Table 5 Dark - Accent 4"/>
    <w:basedOn w:val="a2"/>
    <w:uiPriority w:val="99"/>
    <w:tblPr>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
    <w:name w:val="List Table 5 Dark - Accent 5"/>
    <w:basedOn w:val="a2"/>
    <w:uiPriority w:val="99"/>
    <w:tblPr>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
    <w:name w:val="List Table 5 Dark - Accent 6"/>
    <w:basedOn w:val="a2"/>
    <w:uiPriority w:val="99"/>
    <w:tblPr>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customStyle="1" w:styleId="611">
    <w:name w:val="清单表 6 彩色1"/>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156082" w:themeColor="accent1"/>
        <w:bottom w:val="single" w:sz="4" w:space="0" w:color="156082" w:themeColor="accent1"/>
      </w:tblBorders>
    </w:tblPr>
    <w:tblStylePr w:type="firstRow">
      <w:rPr>
        <w:b/>
        <w:color w:val="0C374B" w:themeColor="accent1" w:themeShade="94"/>
      </w:rPr>
      <w:tblPr/>
      <w:tcPr>
        <w:tcBorders>
          <w:bottom w:val="single" w:sz="4" w:space="0" w:color="156082" w:themeColor="accent1"/>
        </w:tcBorders>
      </w:tcPr>
    </w:tblStylePr>
    <w:tblStylePr w:type="lastRow">
      <w:rPr>
        <w:b/>
        <w:color w:val="0C374B" w:themeColor="accent1" w:themeShade="94"/>
      </w:rPr>
      <w:tblPr/>
      <w:tcPr>
        <w:tcBorders>
          <w:top w:val="single" w:sz="4" w:space="0" w:color="156082" w:themeColor="accent1"/>
        </w:tcBorders>
      </w:tcPr>
    </w:tblStylePr>
    <w:tblStylePr w:type="firstCol">
      <w:rPr>
        <w:b/>
        <w:color w:val="0C374B" w:themeColor="accent1" w:themeShade="94"/>
      </w:rPr>
    </w:tblStylePr>
    <w:tblStylePr w:type="lastCol">
      <w:rPr>
        <w:b/>
        <w:color w:val="0C374B" w:themeColor="accent1" w:themeShade="94"/>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6Colorful-Accent2">
    <w:name w:val="List Table 6 Colorful - Accent 2"/>
    <w:basedOn w:val="a2"/>
    <w:uiPriority w:val="99"/>
    <w:tblPr>
      <w:tblBorders>
        <w:top w:val="single" w:sz="4" w:space="0" w:color="F2AA85" w:themeColor="accent2" w:themeTint="97"/>
        <w:bottom w:val="single" w:sz="4" w:space="0" w:color="F2AA85" w:themeColor="accent2" w:themeTint="97"/>
      </w:tblBorders>
    </w:tblPr>
    <w:tblStylePr w:type="firstRow">
      <w:rPr>
        <w:b/>
        <w:color w:val="F2AB86" w:themeColor="accent2" w:themeTint="96"/>
      </w:rPr>
      <w:tblPr/>
      <w:tcPr>
        <w:tcBorders>
          <w:bottom w:val="single" w:sz="4" w:space="0" w:color="F2AA85" w:themeColor="accent2" w:themeTint="97"/>
        </w:tcBorders>
      </w:tcPr>
    </w:tblStylePr>
    <w:tblStylePr w:type="lastRow">
      <w:rPr>
        <w:b/>
        <w:color w:val="F2AB86" w:themeColor="accent2" w:themeTint="96"/>
      </w:rPr>
      <w:tblPr/>
      <w:tcPr>
        <w:tcBorders>
          <w:top w:val="single" w:sz="4" w:space="0" w:color="F2AA85" w:themeColor="accent2" w:themeTint="97"/>
        </w:tcBorders>
      </w:tcPr>
    </w:tblStylePr>
    <w:tblStylePr w:type="firstCol">
      <w:rPr>
        <w:b/>
        <w:color w:val="F2AB86" w:themeColor="accent2" w:themeTint="96"/>
      </w:rPr>
    </w:tblStylePr>
    <w:tblStylePr w:type="lastCol">
      <w:rPr>
        <w:b/>
        <w:color w:val="F2AB86" w:themeColor="accent2" w:themeTint="96"/>
      </w:r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6Colorful-Accent3">
    <w:name w:val="List Table 6 Colorful - Accent 3"/>
    <w:basedOn w:val="a2"/>
    <w:uiPriority w:val="99"/>
    <w:tblPr>
      <w:tblBorders>
        <w:top w:val="single" w:sz="4" w:space="0" w:color="48D45B" w:themeColor="accent3" w:themeTint="98"/>
        <w:bottom w:val="single" w:sz="4" w:space="0" w:color="48D45B" w:themeColor="accent3" w:themeTint="98"/>
      </w:tblBorders>
    </w:tblPr>
    <w:tblStylePr w:type="firstRow">
      <w:rPr>
        <w:b/>
        <w:color w:val="47D459" w:themeColor="accent3" w:themeTint="99"/>
      </w:rPr>
      <w:tblPr/>
      <w:tcPr>
        <w:tcBorders>
          <w:bottom w:val="single" w:sz="4" w:space="0" w:color="48D45B" w:themeColor="accent3" w:themeTint="98"/>
        </w:tcBorders>
      </w:tcPr>
    </w:tblStylePr>
    <w:tblStylePr w:type="lastRow">
      <w:rPr>
        <w:b/>
        <w:color w:val="47D459" w:themeColor="accent3" w:themeTint="99"/>
      </w:rPr>
      <w:tblPr/>
      <w:tcPr>
        <w:tcBorders>
          <w:top w:val="single" w:sz="4" w:space="0" w:color="48D45B" w:themeColor="accent3" w:themeTint="98"/>
        </w:tcBorders>
      </w:tcPr>
    </w:tblStylePr>
    <w:tblStylePr w:type="firstCol">
      <w:rPr>
        <w:b/>
        <w:color w:val="47D459" w:themeColor="accent3" w:themeTint="99"/>
      </w:rPr>
    </w:tblStylePr>
    <w:tblStylePr w:type="lastCol">
      <w:rPr>
        <w:b/>
        <w:color w:val="47D459" w:themeColor="accent3" w:themeTint="99"/>
      </w:r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6Colorful-Accent4">
    <w:name w:val="List Table 6 Colorful - Accent 4"/>
    <w:basedOn w:val="a2"/>
    <w:uiPriority w:val="99"/>
    <w:tblPr>
      <w:tblBorders>
        <w:top w:val="single" w:sz="4" w:space="0" w:color="5FCAF3" w:themeColor="accent4" w:themeTint="9A"/>
        <w:bottom w:val="single" w:sz="4" w:space="0" w:color="5FCAF3" w:themeColor="accent4" w:themeTint="9A"/>
      </w:tblBorders>
    </w:tblPr>
    <w:tblStylePr w:type="firstRow">
      <w:rPr>
        <w:b/>
        <w:color w:val="60CAF3" w:themeColor="accent4" w:themeTint="99"/>
      </w:rPr>
      <w:tblPr/>
      <w:tcPr>
        <w:tcBorders>
          <w:bottom w:val="single" w:sz="4" w:space="0" w:color="5FCAF3" w:themeColor="accent4" w:themeTint="9A"/>
        </w:tcBorders>
      </w:tcPr>
    </w:tblStylePr>
    <w:tblStylePr w:type="lastRow">
      <w:rPr>
        <w:b/>
        <w:color w:val="60CAF3" w:themeColor="accent4" w:themeTint="99"/>
      </w:rPr>
      <w:tblPr/>
      <w:tcPr>
        <w:tcBorders>
          <w:top w:val="single" w:sz="4" w:space="0" w:color="5FCAF3" w:themeColor="accent4" w:themeTint="9A"/>
        </w:tcBorders>
      </w:tcPr>
    </w:tblStylePr>
    <w:tblStylePr w:type="firstCol">
      <w:rPr>
        <w:b/>
        <w:color w:val="60CAF3" w:themeColor="accent4" w:themeTint="99"/>
      </w:rPr>
    </w:tblStylePr>
    <w:tblStylePr w:type="lastCol">
      <w:rPr>
        <w:b/>
        <w:color w:val="60CAF3" w:themeColor="accent4" w:themeTint="99"/>
      </w:r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6Colorful-Accent5">
    <w:name w:val="List Table 6 Colorful - Accent 5"/>
    <w:basedOn w:val="a2"/>
    <w:uiPriority w:val="99"/>
    <w:tblPr>
      <w:tblBorders>
        <w:top w:val="single" w:sz="4" w:space="0" w:color="D76CCB" w:themeColor="accent5" w:themeTint="9A"/>
        <w:bottom w:val="single" w:sz="4" w:space="0" w:color="D76CCB" w:themeColor="accent5" w:themeTint="9A"/>
      </w:tblBorders>
    </w:tblPr>
    <w:tblStylePr w:type="firstRow">
      <w:rPr>
        <w:b/>
        <w:color w:val="D86DCB" w:themeColor="accent5" w:themeTint="99"/>
      </w:rPr>
      <w:tblPr/>
      <w:tcPr>
        <w:tcBorders>
          <w:bottom w:val="single" w:sz="4" w:space="0" w:color="D76CCB" w:themeColor="accent5" w:themeTint="9A"/>
        </w:tcBorders>
      </w:tcPr>
    </w:tblStylePr>
    <w:tblStylePr w:type="lastRow">
      <w:rPr>
        <w:b/>
        <w:color w:val="D86DCB" w:themeColor="accent5" w:themeTint="99"/>
      </w:rPr>
      <w:tblPr/>
      <w:tcPr>
        <w:tcBorders>
          <w:top w:val="single" w:sz="4" w:space="0" w:color="D76CCB" w:themeColor="accent5" w:themeTint="9A"/>
        </w:tcBorders>
      </w:tcPr>
    </w:tblStylePr>
    <w:tblStylePr w:type="firstCol">
      <w:rPr>
        <w:b/>
        <w:color w:val="D86DCB" w:themeColor="accent5" w:themeTint="99"/>
      </w:rPr>
    </w:tblStylePr>
    <w:tblStylePr w:type="lastCol">
      <w:rPr>
        <w:b/>
        <w:color w:val="D86DCB" w:themeColor="accent5" w:themeTint="99"/>
      </w:r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6Colorful-Accent6">
    <w:name w:val="List Table 6 Colorful - Accent 6"/>
    <w:basedOn w:val="a2"/>
    <w:uiPriority w:val="99"/>
    <w:tblPr>
      <w:tblBorders>
        <w:top w:val="single" w:sz="4" w:space="0" w:color="8ED873" w:themeColor="accent6" w:themeTint="98"/>
        <w:bottom w:val="single" w:sz="4" w:space="0" w:color="8ED873" w:themeColor="accent6" w:themeTint="98"/>
      </w:tblBorders>
    </w:tblPr>
    <w:tblStylePr w:type="firstRow">
      <w:rPr>
        <w:b/>
        <w:color w:val="8DD873" w:themeColor="accent6" w:themeTint="99"/>
      </w:rPr>
      <w:tblPr/>
      <w:tcPr>
        <w:tcBorders>
          <w:bottom w:val="single" w:sz="4" w:space="0" w:color="8ED873" w:themeColor="accent6" w:themeTint="98"/>
        </w:tcBorders>
      </w:tcPr>
    </w:tblStylePr>
    <w:tblStylePr w:type="lastRow">
      <w:rPr>
        <w:b/>
        <w:color w:val="8DD873" w:themeColor="accent6" w:themeTint="99"/>
      </w:rPr>
      <w:tblPr/>
      <w:tcPr>
        <w:tcBorders>
          <w:top w:val="single" w:sz="4" w:space="0" w:color="8ED873" w:themeColor="accent6" w:themeTint="98"/>
        </w:tcBorders>
      </w:tcPr>
    </w:tblStylePr>
    <w:tblStylePr w:type="firstCol">
      <w:rPr>
        <w:b/>
        <w:color w:val="8DD873" w:themeColor="accent6" w:themeTint="99"/>
      </w:rPr>
    </w:tblStylePr>
    <w:tblStylePr w:type="lastCol">
      <w:rPr>
        <w:b/>
        <w:color w:val="8DD873" w:themeColor="accent6" w:themeTint="99"/>
      </w:r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711">
    <w:name w:val="清单表 7 彩色1"/>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156082" w:themeColor="accent1"/>
      </w:tblBorders>
    </w:tblPr>
    <w:tblStylePr w:type="firstRow">
      <w:rPr>
        <w:rFonts w:ascii="Arial" w:hAnsi="Arial"/>
        <w:i/>
        <w:color w:val="0C374B" w:themeColor="accent1" w:themeShade="94"/>
        <w:sz w:val="22"/>
      </w:rPr>
      <w:tblPr/>
      <w:tcPr>
        <w:tcBorders>
          <w:top w:val="nil"/>
          <w:left w:val="nil"/>
          <w:bottom w:val="single" w:sz="4" w:space="0" w:color="156082" w:themeColor="accent1"/>
          <w:right w:val="nil"/>
        </w:tcBorders>
        <w:shd w:val="clear" w:color="FFFFFF" w:themeColor="light1" w:fill="FFFFFF" w:themeFill="light1"/>
      </w:tcPr>
    </w:tblStylePr>
    <w:tblStylePr w:type="lastRow">
      <w:rPr>
        <w:rFonts w:ascii="Arial" w:hAnsi="Arial"/>
        <w:i/>
        <w:color w:val="0C374B" w:themeColor="accent1" w:themeShade="94"/>
        <w:sz w:val="22"/>
      </w:rPr>
      <w:tblPr/>
      <w:tcPr>
        <w:tcBorders>
          <w:top w:val="single" w:sz="4" w:space="0" w:color="156082" w:themeColor="accent1"/>
          <w:left w:val="nil"/>
          <w:bottom w:val="nil"/>
          <w:right w:val="nil"/>
        </w:tcBorders>
        <w:shd w:val="clear" w:color="FFFFFF" w:themeColor="light1" w:fill="FFFFFF" w:themeFill="light1"/>
      </w:tcPr>
    </w:tblStylePr>
    <w:tblStylePr w:type="firstCol">
      <w:pPr>
        <w:jc w:val="right"/>
      </w:pPr>
      <w:rPr>
        <w:rFonts w:ascii="Arial" w:hAnsi="Arial"/>
        <w:i/>
        <w:color w:val="0C374B" w:themeColor="accent1" w:themeShade="94"/>
        <w:sz w:val="22"/>
      </w:rPr>
      <w:tblPr/>
      <w:tcPr>
        <w:tcBorders>
          <w:top w:val="nil"/>
          <w:left w:val="nil"/>
          <w:bottom w:val="nil"/>
          <w:right w:val="single" w:sz="4" w:space="0" w:color="156082" w:themeColor="accent1"/>
        </w:tcBorders>
        <w:shd w:val="clear" w:color="FFFFFF" w:fill="auto"/>
      </w:tcPr>
    </w:tblStylePr>
    <w:tblStylePr w:type="lastCol">
      <w:rPr>
        <w:rFonts w:ascii="Arial" w:hAnsi="Arial"/>
        <w:i/>
        <w:color w:val="0C374B" w:themeColor="accent1" w:themeShade="94"/>
        <w:sz w:val="22"/>
      </w:rPr>
      <w:tblPr/>
      <w:tcPr>
        <w:tcBorders>
          <w:top w:val="nil"/>
          <w:left w:val="single" w:sz="4" w:space="0" w:color="156082" w:themeColor="accent1"/>
          <w:bottom w:val="nil"/>
          <w:right w:val="nil"/>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7Colorful-Accent2">
    <w:name w:val="List Table 7 Colorful - Accent 2"/>
    <w:basedOn w:val="a2"/>
    <w:uiPriority w:val="99"/>
    <w:tblPr>
      <w:tblBorders>
        <w:right w:val="single" w:sz="4" w:space="0" w:color="F2AA85" w:themeColor="accent2" w:themeTint="97"/>
      </w:tblBorders>
    </w:tblPr>
    <w:tblStylePr w:type="firstRow">
      <w:rPr>
        <w:rFonts w:ascii="Arial" w:hAnsi="Arial"/>
        <w:i/>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i/>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7Colorful-Accent3">
    <w:name w:val="List Table 7 Colorful - Accent 3"/>
    <w:basedOn w:val="a2"/>
    <w:uiPriority w:val="99"/>
    <w:tblPr>
      <w:tblBorders>
        <w:right w:val="single" w:sz="4" w:space="0" w:color="48D45B" w:themeColor="accent3" w:themeTint="98"/>
      </w:tblBorders>
    </w:tblPr>
    <w:tblStylePr w:type="firstRow">
      <w:rPr>
        <w:rFonts w:ascii="Arial" w:hAnsi="Arial"/>
        <w:i/>
        <w:color w:val="47D459" w:themeColor="accent3" w:themeTint="99"/>
        <w:sz w:val="22"/>
      </w:rPr>
      <w:tblPr/>
      <w:tcPr>
        <w:tcBorders>
          <w:top w:val="nil"/>
          <w:left w:val="nil"/>
          <w:bottom w:val="single" w:sz="4" w:space="0" w:color="48D45B" w:themeColor="accent3" w:themeTint="98"/>
          <w:right w:val="nil"/>
        </w:tcBorders>
        <w:shd w:val="clear" w:color="FFFFFF" w:themeColor="light1" w:fill="FFFFFF" w:themeFill="light1"/>
      </w:tcPr>
    </w:tblStylePr>
    <w:tblStylePr w:type="lastRow">
      <w:rPr>
        <w:rFonts w:ascii="Arial" w:hAnsi="Arial"/>
        <w:i/>
        <w:color w:val="47D459" w:themeColor="accent3" w:themeTint="99"/>
        <w:sz w:val="22"/>
      </w:rPr>
      <w:tblPr/>
      <w:tcPr>
        <w:tcBorders>
          <w:top w:val="single" w:sz="4" w:space="0" w:color="48D45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47D459" w:themeColor="accent3" w:themeTint="99"/>
        <w:sz w:val="22"/>
      </w:rPr>
      <w:tblPr/>
      <w:tcPr>
        <w:tcBorders>
          <w:top w:val="nil"/>
          <w:left w:val="nil"/>
          <w:bottom w:val="nil"/>
          <w:right w:val="single" w:sz="4" w:space="0" w:color="48D45B" w:themeColor="accent3" w:themeTint="98"/>
        </w:tcBorders>
        <w:shd w:val="clear" w:color="FFFFFF" w:fill="auto"/>
      </w:tcPr>
    </w:tblStylePr>
    <w:tblStylePr w:type="lastCol">
      <w:rPr>
        <w:rFonts w:ascii="Arial" w:hAnsi="Arial"/>
        <w:i/>
        <w:color w:val="47D459" w:themeColor="accent3" w:themeTint="99"/>
        <w:sz w:val="22"/>
      </w:rPr>
      <w:tblPr/>
      <w:tcPr>
        <w:tcBorders>
          <w:top w:val="nil"/>
          <w:left w:val="single" w:sz="4" w:space="0" w:color="48D45B" w:themeColor="accent3" w:themeTint="98"/>
          <w:bottom w:val="nil"/>
          <w:right w:val="nil"/>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7Colorful-Accent4">
    <w:name w:val="List Table 7 Colorful - Accent 4"/>
    <w:basedOn w:val="a2"/>
    <w:uiPriority w:val="99"/>
    <w:tblPr>
      <w:tblBorders>
        <w:right w:val="single" w:sz="4" w:space="0" w:color="5FCAF3" w:themeColor="accent4" w:themeTint="9A"/>
      </w:tblBorders>
    </w:tblPr>
    <w:tblStylePr w:type="firstRow">
      <w:rPr>
        <w:rFonts w:ascii="Arial" w:hAnsi="Arial"/>
        <w:i/>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i/>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7Colorful-Accent5">
    <w:name w:val="List Table 7 Colorful - Accent 5"/>
    <w:basedOn w:val="a2"/>
    <w:uiPriority w:val="99"/>
    <w:tblPr>
      <w:tblBorders>
        <w:right w:val="single" w:sz="4" w:space="0" w:color="D76CCB" w:themeColor="accent5" w:themeTint="9A"/>
      </w:tblBorders>
    </w:tblPr>
    <w:tblStylePr w:type="firstRow">
      <w:rPr>
        <w:rFonts w:ascii="Arial" w:hAnsi="Arial"/>
        <w:i/>
        <w:color w:val="D86DCB" w:themeColor="accent5" w:themeTint="99"/>
        <w:sz w:val="22"/>
      </w:rPr>
      <w:tblPr/>
      <w:tcPr>
        <w:tcBorders>
          <w:top w:val="nil"/>
          <w:left w:val="nil"/>
          <w:bottom w:val="single" w:sz="4" w:space="0" w:color="D76CCB" w:themeColor="accent5" w:themeTint="9A"/>
          <w:right w:val="nil"/>
        </w:tcBorders>
        <w:shd w:val="clear" w:color="FFFFFF" w:themeColor="light1" w:fill="FFFFFF" w:themeFill="light1"/>
      </w:tcPr>
    </w:tblStylePr>
    <w:tblStylePr w:type="lastRow">
      <w:rPr>
        <w:rFonts w:ascii="Arial" w:hAnsi="Arial"/>
        <w:i/>
        <w:color w:val="D86DCB" w:themeColor="accent5" w:themeTint="99"/>
        <w:sz w:val="22"/>
      </w:rPr>
      <w:tblPr/>
      <w:tcPr>
        <w:tcBorders>
          <w:top w:val="single" w:sz="4" w:space="0" w:color="D76CC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D86DCB" w:themeColor="accent5" w:themeTint="99"/>
        <w:sz w:val="22"/>
      </w:rPr>
      <w:tblPr/>
      <w:tcPr>
        <w:tcBorders>
          <w:top w:val="nil"/>
          <w:left w:val="nil"/>
          <w:bottom w:val="nil"/>
          <w:right w:val="single" w:sz="4" w:space="0" w:color="D76CCB" w:themeColor="accent5" w:themeTint="9A"/>
        </w:tcBorders>
        <w:shd w:val="clear" w:color="FFFFFF" w:fill="auto"/>
      </w:tcPr>
    </w:tblStylePr>
    <w:tblStylePr w:type="lastCol">
      <w:rPr>
        <w:rFonts w:ascii="Arial" w:hAnsi="Arial"/>
        <w:i/>
        <w:color w:val="D86DCB" w:themeColor="accent5" w:themeTint="99"/>
        <w:sz w:val="22"/>
      </w:rPr>
      <w:tblPr/>
      <w:tcPr>
        <w:tcBorders>
          <w:top w:val="nil"/>
          <w:left w:val="single" w:sz="4" w:space="0" w:color="D76CCB" w:themeColor="accent5" w:themeTint="9A"/>
          <w:bottom w:val="nil"/>
          <w:right w:val="nil"/>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7Colorful-Accent6">
    <w:name w:val="List Table 7 Colorful - Accent 6"/>
    <w:basedOn w:val="a2"/>
    <w:uiPriority w:val="99"/>
    <w:tblPr>
      <w:tblBorders>
        <w:right w:val="single" w:sz="4" w:space="0" w:color="8ED873" w:themeColor="accent6" w:themeTint="98"/>
      </w:tblBorders>
    </w:tblPr>
    <w:tblStylePr w:type="firstRow">
      <w:rPr>
        <w:rFonts w:ascii="Arial" w:hAnsi="Arial"/>
        <w:i/>
        <w:color w:val="8DD873" w:themeColor="accent6" w:themeTint="99"/>
        <w:sz w:val="22"/>
      </w:rPr>
      <w:tblPr/>
      <w:tcPr>
        <w:tcBorders>
          <w:top w:val="nil"/>
          <w:left w:val="nil"/>
          <w:bottom w:val="single" w:sz="4" w:space="0" w:color="8ED873" w:themeColor="accent6" w:themeTint="98"/>
          <w:right w:val="nil"/>
        </w:tcBorders>
        <w:shd w:val="clear" w:color="FFFFFF" w:themeColor="light1" w:fill="FFFFFF" w:themeFill="light1"/>
      </w:tcPr>
    </w:tblStylePr>
    <w:tblStylePr w:type="lastRow">
      <w:rPr>
        <w:rFonts w:ascii="Arial" w:hAnsi="Arial"/>
        <w:i/>
        <w:color w:val="8DD873" w:themeColor="accent6" w:themeTint="99"/>
        <w:sz w:val="22"/>
      </w:rPr>
      <w:tblPr/>
      <w:tcPr>
        <w:tcBorders>
          <w:top w:val="single" w:sz="4" w:space="0" w:color="8ED873"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8DD873" w:themeColor="accent6" w:themeTint="99"/>
        <w:sz w:val="22"/>
      </w:rPr>
      <w:tblPr/>
      <w:tcPr>
        <w:tcBorders>
          <w:top w:val="nil"/>
          <w:left w:val="nil"/>
          <w:bottom w:val="nil"/>
          <w:right w:val="single" w:sz="4" w:space="0" w:color="8ED873" w:themeColor="accent6" w:themeTint="98"/>
        </w:tcBorders>
        <w:shd w:val="clear" w:color="FFFFFF" w:fill="auto"/>
      </w:tcPr>
    </w:tblStylePr>
    <w:tblStylePr w:type="lastCol">
      <w:rPr>
        <w:rFonts w:ascii="Arial" w:hAnsi="Arial"/>
        <w:i/>
        <w:color w:val="8DD873" w:themeColor="accent6" w:themeTint="99"/>
        <w:sz w:val="22"/>
      </w:rPr>
      <w:tblPr/>
      <w:tcPr>
        <w:tcBorders>
          <w:top w:val="nil"/>
          <w:left w:val="single" w:sz="4" w:space="0" w:color="8ED873" w:themeColor="accent6" w:themeTint="98"/>
          <w:bottom w:val="nil"/>
          <w:right w:val="nil"/>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a2"/>
    <w:uiPriority w:val="99"/>
    <w:rPr>
      <w:color w:val="404040"/>
    </w:rPr>
    <w:tblPr>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a2"/>
    <w:uiPriority w:val="99"/>
    <w:rPr>
      <w:color w:val="404040"/>
    </w:rPr>
    <w:tblPr>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a2"/>
    <w:uiPriority w:val="99"/>
    <w:rPr>
      <w:color w:val="404040"/>
    </w:rPr>
    <w:tblPr>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a2"/>
    <w:uiPriority w:val="99"/>
    <w:rPr>
      <w:color w:val="404040"/>
    </w:rPr>
    <w:tblPr>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a2"/>
    <w:uiPriority w:val="99"/>
    <w:rPr>
      <w:color w:val="404040"/>
    </w:rPr>
    <w:tblPr>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a2"/>
    <w:uiPriority w:val="99"/>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a2"/>
    <w:uiPriority w:val="99"/>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a2"/>
    <w:uiPriority w:val="99"/>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a2"/>
    <w:uiPriority w:val="99"/>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a2"/>
    <w:uiPriority w:val="99"/>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afd">
    <w:name w:val="脚注文本 字符"/>
    <w:link w:val="afc"/>
    <w:uiPriority w:val="99"/>
    <w:rPr>
      <w:sz w:val="18"/>
    </w:rPr>
  </w:style>
  <w:style w:type="character" w:customStyle="1" w:styleId="af2">
    <w:name w:val="尾注文本 字符"/>
    <w:link w:val="af1"/>
    <w:uiPriority w:val="99"/>
    <w:rPr>
      <w:sz w:val="20"/>
    </w:rPr>
  </w:style>
  <w:style w:type="paragraph" w:customStyle="1" w:styleId="TOC10">
    <w:name w:val="TOC 标题1"/>
    <w:uiPriority w:val="39"/>
    <w:unhideWhenUsed/>
  </w:style>
  <w:style w:type="character" w:customStyle="1" w:styleId="a4">
    <w:name w:val="正文文本缩进 字符"/>
    <w:link w:val="a0"/>
    <w:qFormat/>
    <w:rPr>
      <w:rFonts w:ascii="宋体"/>
      <w:sz w:val="28"/>
    </w:rPr>
  </w:style>
  <w:style w:type="character" w:customStyle="1" w:styleId="11">
    <w:name w:val="标题 1 字符"/>
    <w:link w:val="10"/>
    <w:qFormat/>
    <w:rPr>
      <w:rFonts w:ascii="宋体" w:hAnsi="宋体"/>
      <w:b/>
      <w:sz w:val="36"/>
    </w:rPr>
  </w:style>
  <w:style w:type="character" w:customStyle="1" w:styleId="21">
    <w:name w:val="标题 2 字符1"/>
    <w:link w:val="2"/>
    <w:qFormat/>
    <w:rPr>
      <w:rFonts w:eastAsia="楷体_GB2312"/>
      <w:b/>
      <w:bCs/>
      <w:sz w:val="28"/>
      <w:szCs w:val="28"/>
    </w:rPr>
  </w:style>
  <w:style w:type="character" w:customStyle="1" w:styleId="a6">
    <w:name w:val="正文缩进 字符"/>
    <w:link w:val="a5"/>
    <w:qFormat/>
    <w:rPr>
      <w:sz w:val="21"/>
    </w:rPr>
  </w:style>
  <w:style w:type="character" w:customStyle="1" w:styleId="aa">
    <w:name w:val="批注文字 字符"/>
    <w:link w:val="a9"/>
    <w:qFormat/>
    <w:rPr>
      <w:sz w:val="21"/>
    </w:rPr>
  </w:style>
  <w:style w:type="character" w:customStyle="1" w:styleId="12">
    <w:name w:val="正文文本 字符1"/>
    <w:link w:val="ab"/>
    <w:qFormat/>
    <w:rPr>
      <w:rFonts w:ascii="楷体_GB2312" w:eastAsia="楷体_GB2312" w:hAnsi="Arial"/>
      <w:sz w:val="28"/>
    </w:rPr>
  </w:style>
  <w:style w:type="character" w:customStyle="1" w:styleId="ae">
    <w:name w:val="纯文本 字符"/>
    <w:link w:val="ad"/>
    <w:qFormat/>
    <w:rPr>
      <w:rFonts w:ascii="宋体" w:hAnsi="Courier New"/>
      <w:sz w:val="21"/>
    </w:rPr>
  </w:style>
  <w:style w:type="character" w:customStyle="1" w:styleId="af0">
    <w:name w:val="日期 字符"/>
    <w:link w:val="af"/>
    <w:qFormat/>
    <w:rPr>
      <w:rFonts w:ascii="宋体"/>
      <w:sz w:val="28"/>
    </w:rPr>
  </w:style>
  <w:style w:type="character" w:customStyle="1" w:styleId="af4">
    <w:name w:val="批注框文本 字符"/>
    <w:link w:val="af3"/>
    <w:qFormat/>
    <w:rPr>
      <w:sz w:val="18"/>
      <w:szCs w:val="18"/>
    </w:rPr>
  </w:style>
  <w:style w:type="character" w:customStyle="1" w:styleId="13">
    <w:name w:val="签名 字符1"/>
    <w:link w:val="af8"/>
    <w:uiPriority w:val="99"/>
    <w:qFormat/>
    <w:rPr>
      <w:rFonts w:eastAsia="仿宋_GB2312"/>
      <w:sz w:val="24"/>
    </w:rPr>
  </w:style>
  <w:style w:type="character" w:customStyle="1" w:styleId="HTML0">
    <w:name w:val="HTML 预设格式 字符"/>
    <w:link w:val="HTML"/>
    <w:qFormat/>
    <w:rPr>
      <w:rFonts w:ascii="Arial" w:hAnsi="Arial" w:cs="Arial"/>
      <w:sz w:val="24"/>
      <w:szCs w:val="24"/>
    </w:rPr>
  </w:style>
  <w:style w:type="character" w:customStyle="1" w:styleId="aff3">
    <w:name w:val="批注主题 字符"/>
    <w:link w:val="aff2"/>
    <w:qFormat/>
    <w:rPr>
      <w:b/>
      <w:bCs/>
      <w:sz w:val="21"/>
    </w:rPr>
  </w:style>
  <w:style w:type="character" w:customStyle="1" w:styleId="23">
    <w:name w:val="标题 2 字符"/>
    <w:uiPriority w:val="9"/>
    <w:qFormat/>
    <w:rPr>
      <w:rFonts w:ascii="Times New Roman" w:eastAsia="楷体_GB2312" w:hAnsi="Times New Roman" w:cs="Times New Roman"/>
      <w:b/>
      <w:bCs/>
      <w:sz w:val="28"/>
      <w:szCs w:val="28"/>
    </w:rPr>
  </w:style>
  <w:style w:type="character" w:customStyle="1" w:styleId="Char0">
    <w:name w:val="批注文字 Char"/>
    <w:qFormat/>
    <w:rPr>
      <w:sz w:val="21"/>
    </w:rPr>
  </w:style>
  <w:style w:type="character" w:customStyle="1" w:styleId="afff1">
    <w:name w:val="正文文本 字符"/>
    <w:qFormat/>
    <w:rPr>
      <w:rFonts w:ascii="楷体_GB2312" w:eastAsia="楷体_GB2312" w:hAnsi="Arial"/>
      <w:sz w:val="28"/>
    </w:rPr>
  </w:style>
  <w:style w:type="character" w:customStyle="1" w:styleId="afff2">
    <w:name w:val="表 靠左 字符"/>
    <w:link w:val="afff3"/>
    <w:qFormat/>
    <w:rPr>
      <w:sz w:val="21"/>
      <w:szCs w:val="21"/>
    </w:rPr>
  </w:style>
  <w:style w:type="paragraph" w:customStyle="1" w:styleId="afff3">
    <w:name w:val="表 靠左"/>
    <w:basedOn w:val="a"/>
    <w:link w:val="afff2"/>
    <w:qFormat/>
    <w:pPr>
      <w:jc w:val="left"/>
    </w:pPr>
    <w:rPr>
      <w:szCs w:val="21"/>
    </w:rPr>
  </w:style>
  <w:style w:type="character" w:customStyle="1" w:styleId="afff4">
    <w:name w:val="签名 字符"/>
    <w:qFormat/>
    <w:rPr>
      <w:rFonts w:eastAsia="仿宋_GB2312"/>
      <w:sz w:val="24"/>
    </w:rPr>
  </w:style>
  <w:style w:type="paragraph" w:customStyle="1" w:styleId="CharCharCharChar">
    <w:name w:val="Char Char Char Char"/>
    <w:basedOn w:val="a8"/>
    <w:qFormat/>
    <w:pPr>
      <w:spacing w:line="360" w:lineRule="auto"/>
    </w:pPr>
    <w:rPr>
      <w:rFonts w:ascii="Tahoma" w:hAnsi="Tahoma"/>
      <w:sz w:val="24"/>
      <w:szCs w:val="24"/>
    </w:rPr>
  </w:style>
  <w:style w:type="paragraph" w:customStyle="1" w:styleId="213">
    <w:name w:val="目录 21"/>
    <w:basedOn w:val="a"/>
    <w:next w:val="a"/>
    <w:qFormat/>
    <w:pPr>
      <w:tabs>
        <w:tab w:val="right" w:leader="dot" w:pos="9450"/>
      </w:tabs>
      <w:spacing w:line="400" w:lineRule="exact"/>
      <w:ind w:left="250"/>
      <w:jc w:val="left"/>
    </w:pPr>
    <w:rPr>
      <w:bCs/>
      <w:smallCaps/>
      <w:sz w:val="24"/>
      <w:szCs w:val="24"/>
    </w:rPr>
  </w:style>
  <w:style w:type="paragraph" w:styleId="afff5">
    <w:name w:val="List Paragraph"/>
    <w:basedOn w:val="a"/>
    <w:uiPriority w:val="34"/>
    <w:qFormat/>
    <w:pPr>
      <w:spacing w:line="360" w:lineRule="auto"/>
      <w:ind w:firstLine="420"/>
    </w:pPr>
    <w:rPr>
      <w:sz w:val="24"/>
      <w:szCs w:val="21"/>
    </w:rPr>
  </w:style>
  <w:style w:type="paragraph" w:customStyle="1" w:styleId="Char1CharCharChar">
    <w:name w:val="Char1 Char Char Char"/>
    <w:basedOn w:val="a"/>
    <w:qFormat/>
    <w:rPr>
      <w:rFonts w:ascii="Tahoma" w:hAnsi="Tahoma"/>
      <w:sz w:val="24"/>
    </w:rPr>
  </w:style>
  <w:style w:type="paragraph" w:customStyle="1" w:styleId="PlainText1">
    <w:name w:val="Plain Text1"/>
    <w:basedOn w:val="a"/>
    <w:qFormat/>
    <w:rPr>
      <w:rFonts w:ascii="宋体" w:eastAsia="楷体_GB2312" w:hAnsi="Courier New"/>
      <w:sz w:val="28"/>
    </w:rPr>
  </w:style>
  <w:style w:type="paragraph" w:customStyle="1" w:styleId="CharCharChar">
    <w:name w:val="Char Char Char"/>
    <w:basedOn w:val="a"/>
    <w:qFormat/>
    <w:pPr>
      <w:numPr>
        <w:numId w:val="2"/>
      </w:numPr>
      <w:tabs>
        <w:tab w:val="left" w:pos="375"/>
        <w:tab w:val="left" w:pos="1545"/>
      </w:tabs>
    </w:pPr>
  </w:style>
  <w:style w:type="paragraph" w:customStyle="1" w:styleId="Char">
    <w:name w:val="Char"/>
    <w:basedOn w:val="a"/>
    <w:qFormat/>
    <w:pPr>
      <w:numPr>
        <w:numId w:val="3"/>
      </w:numPr>
    </w:pPr>
    <w:rPr>
      <w:sz w:val="24"/>
      <w:szCs w:val="24"/>
    </w:rPr>
  </w:style>
  <w:style w:type="paragraph" w:customStyle="1" w:styleId="CharCharChar1">
    <w:name w:val="Char Char Char1"/>
    <w:basedOn w:val="a"/>
    <w:qFormat/>
    <w:pPr>
      <w:tabs>
        <w:tab w:val="left" w:pos="375"/>
        <w:tab w:val="left" w:pos="1545"/>
      </w:tabs>
      <w:ind w:left="375" w:hanging="375"/>
    </w:pPr>
  </w:style>
  <w:style w:type="paragraph" w:customStyle="1" w:styleId="CharChar">
    <w:name w:val="Char Char"/>
    <w:basedOn w:val="a"/>
    <w:qFormat/>
    <w:rPr>
      <w:szCs w:val="21"/>
    </w:rPr>
  </w:style>
  <w:style w:type="paragraph" w:customStyle="1" w:styleId="CharChar1CharCharCharCharCharCharChar">
    <w:name w:val="Char Char1 Char Char Char Char Char Char Char"/>
    <w:basedOn w:val="a"/>
    <w:qFormat/>
    <w:rPr>
      <w:rFonts w:ascii="Tahoma" w:hAnsi="Tahoma"/>
      <w:sz w:val="24"/>
    </w:rPr>
  </w:style>
  <w:style w:type="paragraph" w:customStyle="1" w:styleId="Default">
    <w:name w:val="Default"/>
    <w:qFormat/>
    <w:pPr>
      <w:widowControl w:val="0"/>
    </w:pPr>
    <w:rPr>
      <w:color w:val="000000"/>
      <w:sz w:val="24"/>
      <w:szCs w:val="24"/>
    </w:rPr>
  </w:style>
  <w:style w:type="paragraph" w:customStyle="1" w:styleId="CharChar1CharCharCharCharCharCharChar1">
    <w:name w:val="Char Char1 Char Char Char Char Char Char Char1"/>
    <w:basedOn w:val="a"/>
    <w:qFormat/>
    <w:rPr>
      <w:rFonts w:ascii="Calibri Light" w:hAnsi="Calibri Light" w:cs="Berlin Sans FB Demi"/>
      <w:sz w:val="24"/>
    </w:rPr>
  </w:style>
  <w:style w:type="paragraph" w:customStyle="1" w:styleId="Style12">
    <w:name w:val="_Style 12"/>
    <w:basedOn w:val="a8"/>
    <w:qFormat/>
    <w:pPr>
      <w:widowControl/>
      <w:spacing w:line="360" w:lineRule="auto"/>
      <w:jc w:val="left"/>
    </w:pPr>
    <w:rPr>
      <w:sz w:val="24"/>
      <w:szCs w:val="24"/>
    </w:rPr>
  </w:style>
  <w:style w:type="paragraph" w:customStyle="1" w:styleId="15">
    <w:name w:val="修订1"/>
    <w:uiPriority w:val="99"/>
    <w:unhideWhenUsed/>
    <w:qFormat/>
    <w:rPr>
      <w:sz w:val="21"/>
    </w:rPr>
  </w:style>
  <w:style w:type="character" w:customStyle="1" w:styleId="PlainTextCharChar">
    <w:name w:val="Plain Text Char Char"/>
    <w:link w:val="16"/>
    <w:qFormat/>
    <w:rPr>
      <w:rFonts w:ascii="宋体" w:eastAsia="楷体_GB2312" w:hAnsi="Courier New"/>
      <w:sz w:val="28"/>
    </w:rPr>
  </w:style>
  <w:style w:type="paragraph" w:customStyle="1" w:styleId="16">
    <w:name w:val="纯文本1"/>
    <w:basedOn w:val="a"/>
    <w:link w:val="PlainTextCharChar"/>
    <w:qFormat/>
    <w:rPr>
      <w:rFonts w:ascii="宋体" w:eastAsia="楷体_GB2312" w:hAnsi="Courier New"/>
      <w:sz w:val="28"/>
    </w:rPr>
  </w:style>
  <w:style w:type="character" w:customStyle="1" w:styleId="2Char">
    <w:name w:val="标题 2 Char"/>
    <w:qFormat/>
    <w:rPr>
      <w:rFonts w:eastAsia="楷体_GB2312"/>
      <w:b/>
      <w:bCs/>
      <w:sz w:val="28"/>
      <w:szCs w:val="28"/>
    </w:rPr>
  </w:style>
  <w:style w:type="paragraph" w:customStyle="1" w:styleId="17">
    <w:name w:val="正文文本缩进1"/>
    <w:basedOn w:val="a"/>
    <w:qFormat/>
    <w:pPr>
      <w:spacing w:line="312" w:lineRule="atLeast"/>
      <w:ind w:firstLine="574"/>
    </w:pPr>
    <w:rPr>
      <w:rFonts w:ascii="宋体"/>
      <w:sz w:val="28"/>
    </w:rPr>
  </w:style>
  <w:style w:type="character" w:customStyle="1" w:styleId="en-code1">
    <w:name w:val="en-code1"/>
    <w:qFormat/>
    <w:rPr>
      <w:b/>
      <w:bCs/>
      <w:color w:val="0A5CA8"/>
      <w:sz w:val="26"/>
      <w:szCs w:val="26"/>
    </w:rPr>
  </w:style>
  <w:style w:type="character" w:customStyle="1" w:styleId="Char1">
    <w:name w:val="正文文本 Char"/>
    <w:qFormat/>
    <w:rPr>
      <w:rFonts w:ascii="楷体_GB2312" w:eastAsia="楷体_GB2312" w:hAnsi="Arial"/>
      <w:sz w:val="28"/>
    </w:rPr>
  </w:style>
  <w:style w:type="character" w:customStyle="1" w:styleId="18">
    <w:name w:val="未处理的提及1"/>
    <w:uiPriority w:val="99"/>
    <w:unhideWhenUsed/>
    <w:qFormat/>
    <w:rPr>
      <w:color w:val="605E5C"/>
      <w:shd w:val="clear" w:color="auto" w:fill="E1DFDD"/>
    </w:rPr>
  </w:style>
  <w:style w:type="paragraph" w:customStyle="1" w:styleId="Normal22">
    <w:name w:val="Normal_22"/>
    <w:qFormat/>
    <w:pPr>
      <w:spacing w:before="120" w:after="240"/>
      <w:jc w:val="both"/>
    </w:pPr>
    <w:rPr>
      <w:rFonts w:ascii="Calibri" w:eastAsia="Calibri" w:hAnsi="Calibri"/>
      <w:sz w:val="22"/>
      <w:szCs w:val="22"/>
      <w:lang w:val="ru-RU" w:eastAsia="en-US"/>
    </w:rPr>
  </w:style>
  <w:style w:type="paragraph" w:customStyle="1" w:styleId="24">
    <w:name w:val="修订2"/>
    <w:uiPriority w:val="99"/>
    <w:unhideWhenUsed/>
    <w:qFormat/>
    <w:rPr>
      <w:sz w:val="21"/>
    </w:rPr>
  </w:style>
  <w:style w:type="paragraph" w:customStyle="1" w:styleId="113">
    <w:name w:val="目录 1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customStyle="1" w:styleId="afff6">
    <w:name w:val="普通正文"/>
    <w:basedOn w:val="a"/>
    <w:qFormat/>
    <w:pPr>
      <w:spacing w:before="120" w:after="120" w:line="360" w:lineRule="auto"/>
      <w:ind w:firstLine="480"/>
      <w:jc w:val="left"/>
    </w:pPr>
    <w:rPr>
      <w:rFonts w:ascii="Arial" w:hAnsi="Arial"/>
      <w:sz w:val="24"/>
      <w:szCs w:val="24"/>
    </w:rPr>
  </w:style>
  <w:style w:type="character" w:customStyle="1" w:styleId="afff7">
    <w:name w:val="无间隔 字符"/>
    <w:link w:val="afff8"/>
    <w:qFormat/>
    <w:rPr>
      <w:rFonts w:ascii="Calibri" w:hAnsi="Calibri"/>
      <w:sz w:val="22"/>
      <w:szCs w:val="22"/>
    </w:rPr>
  </w:style>
  <w:style w:type="paragraph" w:styleId="afff8">
    <w:name w:val="No Spacing"/>
    <w:link w:val="afff7"/>
    <w:qFormat/>
    <w:rPr>
      <w:rFonts w:ascii="Calibri" w:hAnsi="Calibri"/>
      <w:sz w:val="22"/>
      <w:szCs w:val="22"/>
    </w:rPr>
  </w:style>
  <w:style w:type="paragraph" w:customStyle="1" w:styleId="CharChar1CharCharCharCharCharCharChar2">
    <w:name w:val="Char Char1 Char Char Char Char Char Char Char2"/>
    <w:basedOn w:val="a"/>
    <w:qFormat/>
    <w:rPr>
      <w:rFonts w:ascii="Tahoma" w:hAnsi="Tahoma"/>
      <w:sz w:val="24"/>
    </w:rPr>
  </w:style>
  <w:style w:type="character" w:customStyle="1" w:styleId="af6">
    <w:name w:val="页脚 字符"/>
    <w:basedOn w:val="a1"/>
    <w:link w:val="af5"/>
    <w:uiPriority w:val="99"/>
    <w:qFormat/>
    <w:rPr>
      <w:sz w:val="18"/>
    </w:rPr>
  </w:style>
  <w:style w:type="paragraph" w:customStyle="1" w:styleId="32">
    <w:name w:val="修订3"/>
    <w:hidden/>
    <w:uiPriority w:val="99"/>
    <w:unhideWhenUsed/>
    <w:rPr>
      <w:sz w:val="21"/>
    </w:rPr>
  </w:style>
  <w:style w:type="paragraph" w:customStyle="1" w:styleId="42">
    <w:name w:val="修订4"/>
    <w:hidden/>
    <w:uiPriority w:val="99"/>
    <w:unhideWhenUsed/>
    <w:rPr>
      <w:sz w:val="21"/>
    </w:rPr>
  </w:style>
  <w:style w:type="paragraph" w:customStyle="1" w:styleId="52">
    <w:name w:val="修订5"/>
    <w:hidden/>
    <w:uiPriority w:val="99"/>
    <w:unhideWhenUsed/>
    <w:rPr>
      <w:sz w:val="21"/>
    </w:rPr>
  </w:style>
  <w:style w:type="paragraph" w:styleId="afff9">
    <w:name w:val="Revision"/>
    <w:hidden/>
    <w:uiPriority w:val="99"/>
    <w:unhideWhenUsed/>
    <w:rsid w:val="008D0ACB"/>
    <w:rPr>
      <w:sz w:val="21"/>
    </w:rPr>
  </w:style>
  <w:style w:type="character" w:customStyle="1" w:styleId="130">
    <w:name w:val="默认段落字体13"/>
    <w:uiPriority w:val="1"/>
    <w:unhideWhenUsed/>
    <w:qFormat/>
    <w:rsid w:val="00891874"/>
  </w:style>
  <w:style w:type="character" w:customStyle="1" w:styleId="font41">
    <w:name w:val="font41"/>
    <w:basedOn w:val="a1"/>
    <w:qFormat/>
    <w:rsid w:val="00CB0DB5"/>
    <w:rPr>
      <w:rFonts w:ascii="方正仿宋_GBK" w:eastAsia="方正仿宋_GBK" w:hAnsi="方正仿宋_GBK" w:cs="方正仿宋_GBK"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99B91-26BA-4FAD-9306-C5FBE2C0A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53</Pages>
  <Words>16515</Words>
  <Characters>17506</Characters>
  <Application>Microsoft Office Word</Application>
  <DocSecurity>0</DocSecurity>
  <Lines>1029</Lines>
  <Paragraphs>1097</Paragraphs>
  <ScaleCrop>false</ScaleCrop>
  <Company>SZF</Company>
  <LinksUpToDate>false</LinksUpToDate>
  <CharactersWithSpaces>32924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NTKO</dc:creator>
  <cp:lastModifiedBy>虞东</cp:lastModifiedBy>
  <cp:revision>51</cp:revision>
  <cp:lastPrinted>2026-04-14T01:01:00Z</cp:lastPrinted>
  <dcterms:created xsi:type="dcterms:W3CDTF">2026-04-14T05:41:00Z</dcterms:created>
  <dcterms:modified xsi:type="dcterms:W3CDTF">2026-05-07T05:26:00Z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53709D0C83EA4A61BC84FA721F722A4A_13</vt:lpwstr>
  </property>
  <property fmtid="{D5CDD505-2E9C-101B-9397-08002B2CF9AE}" pid="4" name="KSOTemplateDocerSaveRecord">
    <vt:lpwstr>eyJoZGlkIjoiNWMyNDhmZDdhZTkxZWQwNTlkNGVhOGRjY2Q0MjE5YjQiLCJ1c2VySWQiOiI0MzU3OTM1NzUifQ==</vt:lpwstr>
  </property>
</Properties>
</file>