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CB239D">
      <w:pPr>
        <w:spacing w:before="120" w:after="120" w:line="360" w:lineRule="auto"/>
        <w:jc w:val="center"/>
        <w:rPr>
          <w:rFonts w:hint="eastAsia" w:ascii="Arial" w:hAnsi="Arial" w:eastAsia="黑体"/>
          <w:b/>
          <w:bCs/>
          <w:color w:val="auto"/>
          <w:sz w:val="84"/>
          <w:szCs w:val="24"/>
          <w:highlight w:val="none"/>
        </w:rPr>
      </w:pPr>
    </w:p>
    <w:p w14:paraId="46049736">
      <w:pPr>
        <w:spacing w:before="120" w:after="120" w:line="360" w:lineRule="auto"/>
        <w:jc w:val="center"/>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竞争性磋商文件</w:t>
      </w:r>
    </w:p>
    <w:p w14:paraId="5670FB59">
      <w:pPr>
        <w:spacing w:before="120" w:after="120" w:line="360" w:lineRule="auto"/>
        <w:jc w:val="center"/>
        <w:rPr>
          <w:rFonts w:ascii="Arial" w:hAnsi="Arial"/>
          <w:b/>
          <w:bCs/>
          <w:color w:val="auto"/>
          <w:sz w:val="30"/>
          <w:szCs w:val="30"/>
          <w:highlight w:val="none"/>
        </w:rPr>
      </w:pPr>
      <w:bookmarkStart w:id="0" w:name="_Toc120614210"/>
      <w:bookmarkStart w:id="1" w:name="_Toc523127445"/>
      <w:bookmarkStart w:id="2" w:name="_Toc513029200"/>
      <w:bookmarkStart w:id="3" w:name="_Toc20823272"/>
      <w:bookmarkStart w:id="4" w:name="_Toc16938516"/>
      <w:bookmarkStart w:id="5" w:name="_Toc479757206"/>
    </w:p>
    <w:p w14:paraId="4FB06EA4">
      <w:pPr>
        <w:spacing w:before="120" w:after="120" w:line="360" w:lineRule="auto"/>
        <w:jc w:val="center"/>
        <w:rPr>
          <w:rFonts w:ascii="Arial" w:hAnsi="Arial"/>
          <w:b/>
          <w:bCs/>
          <w:color w:val="auto"/>
          <w:sz w:val="30"/>
          <w:szCs w:val="30"/>
          <w:highlight w:val="none"/>
        </w:rPr>
      </w:pPr>
    </w:p>
    <w:p w14:paraId="3347CD22">
      <w:pPr>
        <w:spacing w:before="120" w:after="120" w:line="360" w:lineRule="auto"/>
        <w:jc w:val="center"/>
        <w:rPr>
          <w:rFonts w:hint="default" w:ascii="Arial" w:hAnsi="Arial" w:eastAsia="宋体"/>
          <w:b/>
          <w:bCs/>
          <w:color w:val="auto"/>
          <w:sz w:val="30"/>
          <w:szCs w:val="30"/>
          <w:highlight w:val="none"/>
          <w:lang w:val="en-US" w:eastAsia="zh-CN"/>
        </w:rPr>
      </w:pPr>
      <w:r>
        <w:rPr>
          <w:rFonts w:hint="eastAsia" w:ascii="Arial" w:hAnsi="Arial"/>
          <w:b/>
          <w:bCs/>
          <w:color w:val="auto"/>
          <w:sz w:val="30"/>
          <w:szCs w:val="30"/>
          <w:highlight w:val="none"/>
        </w:rPr>
        <w:t>项目名称：</w:t>
      </w:r>
      <w:r>
        <w:rPr>
          <w:rFonts w:hint="eastAsia" w:ascii="Arial" w:hAnsi="Arial"/>
          <w:b/>
          <w:bCs/>
          <w:color w:val="auto"/>
          <w:sz w:val="30"/>
          <w:szCs w:val="30"/>
          <w:highlight w:val="none"/>
          <w:lang w:eastAsia="zh-CN"/>
        </w:rPr>
        <w:t>江苏省南通女子监狱监舍楼卫生间维修改造</w:t>
      </w:r>
      <w:r>
        <w:rPr>
          <w:rFonts w:hint="eastAsia" w:ascii="Arial" w:hAnsi="Arial"/>
          <w:b/>
          <w:bCs/>
          <w:color w:val="auto"/>
          <w:sz w:val="30"/>
          <w:szCs w:val="30"/>
          <w:highlight w:val="none"/>
          <w:lang w:val="en-US" w:eastAsia="zh-CN"/>
        </w:rPr>
        <w:t>工程</w:t>
      </w:r>
    </w:p>
    <w:p w14:paraId="151F7227">
      <w:pPr>
        <w:spacing w:before="120" w:after="120" w:line="360" w:lineRule="auto"/>
        <w:jc w:val="center"/>
        <w:rPr>
          <w:rFonts w:hint="eastAsia" w:ascii="Arial" w:hAnsi="Arial" w:eastAsia="宋体"/>
          <w:b/>
          <w:bCs/>
          <w:color w:val="auto"/>
          <w:sz w:val="36"/>
          <w:szCs w:val="36"/>
          <w:highlight w:val="none"/>
          <w:lang w:val="en-US" w:eastAsia="zh-CN"/>
        </w:rPr>
      </w:pPr>
      <w:r>
        <w:rPr>
          <w:rFonts w:hint="eastAsia" w:ascii="Arial" w:hAnsi="Arial"/>
          <w:b/>
          <w:bCs/>
          <w:color w:val="auto"/>
          <w:sz w:val="30"/>
          <w:szCs w:val="30"/>
          <w:highlight w:val="none"/>
        </w:rPr>
        <w:t>项目编号：JSZC-320000-WYKJ-C2026-0010</w:t>
      </w:r>
      <w:r>
        <w:rPr>
          <w:rFonts w:hint="eastAsia" w:ascii="Arial" w:hAnsi="Arial"/>
          <w:b/>
          <w:bCs/>
          <w:color w:val="auto"/>
          <w:sz w:val="30"/>
          <w:szCs w:val="30"/>
          <w:highlight w:val="none"/>
          <w:lang w:val="en-US" w:eastAsia="zh-CN"/>
        </w:rPr>
        <w:t xml:space="preserve"> </w:t>
      </w:r>
    </w:p>
    <w:p w14:paraId="751F4836">
      <w:pPr>
        <w:spacing w:line="360" w:lineRule="auto"/>
        <w:ind w:left="2100" w:hanging="2100"/>
        <w:rPr>
          <w:rFonts w:hint="eastAsia" w:ascii="Times New Roman" w:hAnsi="Times New Roman"/>
          <w:color w:val="auto"/>
          <w:szCs w:val="21"/>
          <w:highlight w:val="none"/>
        </w:rPr>
      </w:pPr>
      <w:r>
        <w:rPr>
          <w:rFonts w:hint="eastAsia" w:ascii="Times New Roman" w:hAnsi="Times New Roman"/>
          <w:color w:val="auto"/>
          <w:szCs w:val="21"/>
          <w:highlight w:val="none"/>
        </w:rPr>
        <w:t xml:space="preserve"> </w:t>
      </w:r>
    </w:p>
    <w:p w14:paraId="0A6FD8FB">
      <w:pPr>
        <w:pStyle w:val="3"/>
        <w:rPr>
          <w:rFonts w:hint="eastAsia" w:ascii="Times New Roman" w:hAnsi="Times New Roman"/>
          <w:color w:val="auto"/>
          <w:szCs w:val="21"/>
          <w:highlight w:val="none"/>
        </w:rPr>
      </w:pPr>
    </w:p>
    <w:p w14:paraId="2F4C5351">
      <w:pPr>
        <w:rPr>
          <w:rFonts w:hint="eastAsia" w:ascii="Times New Roman" w:hAnsi="Times New Roman"/>
          <w:color w:val="auto"/>
          <w:szCs w:val="21"/>
          <w:highlight w:val="none"/>
        </w:rPr>
      </w:pPr>
    </w:p>
    <w:p w14:paraId="3EAF4867">
      <w:pPr>
        <w:pStyle w:val="3"/>
        <w:rPr>
          <w:rFonts w:hint="eastAsia" w:ascii="Times New Roman" w:hAnsi="Times New Roman"/>
          <w:color w:val="auto"/>
          <w:szCs w:val="21"/>
          <w:highlight w:val="none"/>
        </w:rPr>
      </w:pPr>
    </w:p>
    <w:p w14:paraId="369A392C">
      <w:pPr>
        <w:rPr>
          <w:rFonts w:hint="eastAsia" w:ascii="Times New Roman" w:hAnsi="Times New Roman"/>
          <w:color w:val="auto"/>
          <w:szCs w:val="21"/>
          <w:highlight w:val="none"/>
        </w:rPr>
      </w:pPr>
    </w:p>
    <w:p w14:paraId="682C628F">
      <w:pPr>
        <w:pStyle w:val="3"/>
        <w:rPr>
          <w:rFonts w:hint="eastAsia" w:ascii="Times New Roman" w:hAnsi="Times New Roman"/>
          <w:color w:val="auto"/>
          <w:szCs w:val="21"/>
          <w:highlight w:val="none"/>
        </w:rPr>
      </w:pPr>
    </w:p>
    <w:p w14:paraId="5D73C503">
      <w:pPr>
        <w:rPr>
          <w:rFonts w:hint="eastAsia"/>
          <w:highlight w:val="none"/>
        </w:rPr>
      </w:pPr>
    </w:p>
    <w:p w14:paraId="5A29A7F4">
      <w:pPr>
        <w:spacing w:line="360" w:lineRule="auto"/>
        <w:jc w:val="center"/>
        <w:rPr>
          <w:rFonts w:hint="eastAsia" w:ascii="宋体" w:hAnsi="宋体" w:cs="宋体"/>
          <w:color w:val="auto"/>
          <w:sz w:val="32"/>
          <w:highlight w:val="none"/>
        </w:rPr>
      </w:pPr>
    </w:p>
    <w:p w14:paraId="3079B9F7">
      <w:pPr>
        <w:spacing w:line="360" w:lineRule="auto"/>
        <w:outlineLvl w:val="0"/>
        <w:rPr>
          <w:rFonts w:hint="eastAsia" w:ascii="宋体" w:hAnsi="宋体" w:cs="宋体"/>
          <w:b/>
          <w:color w:val="auto"/>
          <w:spacing w:val="20"/>
          <w:sz w:val="44"/>
          <w:highlight w:val="none"/>
        </w:rPr>
      </w:pPr>
    </w:p>
    <w:p w14:paraId="68897360">
      <w:pPr>
        <w:spacing w:line="360" w:lineRule="auto"/>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采购单位：</w:t>
      </w:r>
      <w:r>
        <w:rPr>
          <w:rFonts w:hint="eastAsia" w:ascii="宋体" w:hAnsi="宋体" w:cs="宋体"/>
          <w:b/>
          <w:bCs/>
          <w:color w:val="auto"/>
          <w:sz w:val="30"/>
          <w:szCs w:val="30"/>
          <w:highlight w:val="none"/>
          <w:lang w:eastAsia="zh-CN"/>
        </w:rPr>
        <w:t>江苏省南通女子监狱</w:t>
      </w:r>
    </w:p>
    <w:p w14:paraId="18C35CCE">
      <w:pPr>
        <w:spacing w:line="360" w:lineRule="auto"/>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代理机构：</w:t>
      </w:r>
      <w:r>
        <w:rPr>
          <w:rFonts w:hint="eastAsia" w:ascii="宋体" w:hAnsi="宋体" w:cs="宋体"/>
          <w:b/>
          <w:bCs/>
          <w:color w:val="auto"/>
          <w:sz w:val="30"/>
          <w:szCs w:val="30"/>
          <w:highlight w:val="none"/>
          <w:lang w:eastAsia="zh-CN"/>
        </w:rPr>
        <w:t>中通服网盈科技有限公司</w:t>
      </w:r>
    </w:p>
    <w:p w14:paraId="2539C029">
      <w:pPr>
        <w:spacing w:line="360" w:lineRule="auto"/>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日  期：</w:t>
      </w:r>
      <w:r>
        <w:rPr>
          <w:rFonts w:hint="eastAsia" w:ascii="宋体" w:hAnsi="宋体" w:cs="宋体"/>
          <w:b/>
          <w:bCs/>
          <w:color w:val="auto"/>
          <w:sz w:val="30"/>
          <w:szCs w:val="30"/>
          <w:highlight w:val="none"/>
          <w:lang w:eastAsia="zh-CN"/>
        </w:rPr>
        <w:t>2026年</w:t>
      </w:r>
      <w:r>
        <w:rPr>
          <w:rFonts w:hint="eastAsia" w:ascii="宋体" w:hAnsi="宋体" w:cs="宋体"/>
          <w:b/>
          <w:bCs/>
          <w:color w:val="auto"/>
          <w:sz w:val="30"/>
          <w:szCs w:val="30"/>
          <w:highlight w:val="none"/>
          <w:lang w:val="en-US" w:eastAsia="zh-CN"/>
        </w:rPr>
        <w:t>5</w:t>
      </w:r>
      <w:r>
        <w:rPr>
          <w:rFonts w:hint="eastAsia" w:ascii="宋体" w:hAnsi="宋体" w:cs="宋体"/>
          <w:b/>
          <w:bCs/>
          <w:color w:val="auto"/>
          <w:sz w:val="30"/>
          <w:szCs w:val="30"/>
          <w:highlight w:val="none"/>
          <w:lang w:eastAsia="zh-CN"/>
        </w:rPr>
        <w:t>月</w:t>
      </w:r>
      <w:r>
        <w:rPr>
          <w:rFonts w:hint="eastAsia" w:ascii="宋体" w:hAnsi="宋体" w:cs="宋体"/>
          <w:b/>
          <w:bCs/>
          <w:color w:val="auto"/>
          <w:sz w:val="30"/>
          <w:szCs w:val="30"/>
          <w:highlight w:val="none"/>
          <w:lang w:val="en-US" w:eastAsia="zh-CN"/>
        </w:rPr>
        <w:t>20日</w:t>
      </w:r>
    </w:p>
    <w:p w14:paraId="2E229098">
      <w:pPr>
        <w:rPr>
          <w:rFonts w:hint="eastAsia" w:ascii="宋体" w:hAnsi="宋体"/>
          <w:b/>
          <w:color w:val="auto"/>
          <w:sz w:val="36"/>
          <w:szCs w:val="36"/>
          <w:highlight w:val="none"/>
        </w:rPr>
      </w:pPr>
      <w:r>
        <w:rPr>
          <w:rFonts w:hint="eastAsia" w:ascii="宋体" w:hAnsi="宋体"/>
          <w:b/>
          <w:color w:val="auto"/>
          <w:sz w:val="36"/>
          <w:szCs w:val="36"/>
          <w:highlight w:val="none"/>
        </w:rPr>
        <w:br w:type="page"/>
      </w:r>
    </w:p>
    <w:p w14:paraId="1B4091E6">
      <w:pPr>
        <w:spacing w:line="360" w:lineRule="auto"/>
        <w:jc w:val="center"/>
        <w:outlineLvl w:val="0"/>
        <w:rPr>
          <w:rFonts w:hint="eastAsia" w:ascii="宋体" w:hAnsi="宋体"/>
          <w:b/>
          <w:color w:val="auto"/>
          <w:sz w:val="36"/>
          <w:szCs w:val="36"/>
          <w:highlight w:val="none"/>
        </w:rPr>
      </w:pPr>
      <w:r>
        <w:rPr>
          <w:rFonts w:hint="eastAsia" w:ascii="宋体" w:hAnsi="宋体"/>
          <w:b/>
          <w:color w:val="auto"/>
          <w:sz w:val="36"/>
          <w:szCs w:val="36"/>
          <w:highlight w:val="none"/>
        </w:rPr>
        <w:t>总  目  录</w:t>
      </w:r>
    </w:p>
    <w:p w14:paraId="3156C7C1">
      <w:pPr>
        <w:spacing w:line="360" w:lineRule="auto"/>
        <w:rPr>
          <w:rFonts w:hint="eastAsia" w:ascii="宋体" w:hAnsi="宋体"/>
          <w:b/>
          <w:color w:val="auto"/>
          <w:sz w:val="36"/>
          <w:szCs w:val="36"/>
          <w:highlight w:val="none"/>
        </w:rPr>
      </w:pPr>
    </w:p>
    <w:p w14:paraId="187F3FA6">
      <w:pPr>
        <w:numPr>
          <w:ilvl w:val="0"/>
          <w:numId w:val="4"/>
        </w:numPr>
        <w:spacing w:line="480" w:lineRule="auto"/>
        <w:outlineLvl w:val="0"/>
        <w:rPr>
          <w:rFonts w:hint="eastAsia" w:ascii="宋体" w:hAnsi="宋体" w:cs="宋体"/>
          <w:color w:val="auto"/>
          <w:sz w:val="32"/>
          <w:szCs w:val="21"/>
          <w:highlight w:val="none"/>
        </w:rPr>
      </w:pPr>
      <w:r>
        <w:rPr>
          <w:rFonts w:hint="eastAsia" w:ascii="宋体" w:hAnsi="宋体" w:cs="宋体"/>
          <w:color w:val="auto"/>
          <w:sz w:val="36"/>
          <w:szCs w:val="21"/>
          <w:highlight w:val="none"/>
        </w:rPr>
        <w:t xml:space="preserve">磋商邀请 </w:t>
      </w:r>
    </w:p>
    <w:p w14:paraId="5EA805BC">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bCs/>
          <w:color w:val="auto"/>
          <w:sz w:val="36"/>
          <w:szCs w:val="36"/>
          <w:highlight w:val="none"/>
        </w:rPr>
        <w:t>供应商须知</w:t>
      </w:r>
      <w:r>
        <w:rPr>
          <w:rFonts w:hint="eastAsia" w:ascii="宋体" w:hAnsi="宋体" w:cs="宋体"/>
          <w:color w:val="auto"/>
          <w:sz w:val="36"/>
          <w:szCs w:val="21"/>
          <w:highlight w:val="none"/>
        </w:rPr>
        <w:t xml:space="preserve">  </w:t>
      </w:r>
    </w:p>
    <w:p w14:paraId="6CB0AB6E">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color w:val="auto"/>
          <w:sz w:val="36"/>
          <w:szCs w:val="21"/>
          <w:highlight w:val="none"/>
        </w:rPr>
        <w:t>合同文本</w:t>
      </w:r>
    </w:p>
    <w:p w14:paraId="1919CA79">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color w:val="auto"/>
          <w:sz w:val="36"/>
          <w:szCs w:val="21"/>
          <w:highlight w:val="none"/>
        </w:rPr>
        <w:t>采购需求</w:t>
      </w:r>
    </w:p>
    <w:p w14:paraId="1D9E33D9">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bCs/>
          <w:color w:val="auto"/>
          <w:sz w:val="36"/>
          <w:szCs w:val="36"/>
          <w:highlight w:val="none"/>
        </w:rPr>
        <w:t>评审方法与评审标准</w:t>
      </w:r>
    </w:p>
    <w:p w14:paraId="7C2F5A8B">
      <w:pPr>
        <w:numPr>
          <w:ilvl w:val="0"/>
          <w:numId w:val="4"/>
        </w:numPr>
        <w:spacing w:line="480" w:lineRule="auto"/>
        <w:outlineLvl w:val="0"/>
        <w:rPr>
          <w:rFonts w:hint="eastAsia" w:ascii="宋体" w:hAnsi="宋体" w:cs="宋体"/>
          <w:color w:val="auto"/>
          <w:sz w:val="36"/>
          <w:szCs w:val="21"/>
          <w:highlight w:val="none"/>
        </w:rPr>
      </w:pPr>
      <w:r>
        <w:rPr>
          <w:rFonts w:hint="eastAsia" w:ascii="宋体" w:hAnsi="宋体" w:cs="宋体"/>
          <w:color w:val="auto"/>
          <w:sz w:val="36"/>
          <w:szCs w:val="21"/>
          <w:highlight w:val="none"/>
        </w:rPr>
        <w:t>响应文件格式</w:t>
      </w:r>
    </w:p>
    <w:p w14:paraId="59361B84">
      <w:pPr>
        <w:spacing w:line="360" w:lineRule="auto"/>
        <w:rPr>
          <w:rFonts w:hint="eastAsia" w:ascii="宋体" w:hAnsi="宋体"/>
          <w:color w:val="auto"/>
          <w:sz w:val="36"/>
          <w:szCs w:val="36"/>
          <w:highlight w:val="none"/>
        </w:rPr>
      </w:pPr>
    </w:p>
    <w:p w14:paraId="3FD59809">
      <w:pPr>
        <w:spacing w:line="360" w:lineRule="auto"/>
        <w:rPr>
          <w:rFonts w:hint="eastAsia" w:ascii="Times New Roman" w:hAnsi="Times New Roman"/>
          <w:color w:val="auto"/>
          <w:szCs w:val="21"/>
          <w:highlight w:val="none"/>
        </w:rPr>
      </w:pPr>
    </w:p>
    <w:p w14:paraId="184DCFE8">
      <w:pPr>
        <w:spacing w:line="360" w:lineRule="auto"/>
        <w:rPr>
          <w:rFonts w:hint="eastAsia" w:ascii="Times New Roman" w:hAnsi="Times New Roman"/>
          <w:color w:val="auto"/>
          <w:szCs w:val="21"/>
          <w:highlight w:val="none"/>
        </w:rPr>
      </w:pPr>
    </w:p>
    <w:p w14:paraId="78416D9D">
      <w:pPr>
        <w:spacing w:line="360" w:lineRule="auto"/>
        <w:rPr>
          <w:rFonts w:hint="eastAsia" w:ascii="Times New Roman" w:hAnsi="Times New Roman"/>
          <w:color w:val="auto"/>
          <w:szCs w:val="21"/>
          <w:highlight w:val="none"/>
        </w:rPr>
      </w:pPr>
    </w:p>
    <w:p w14:paraId="7FE76984">
      <w:pPr>
        <w:spacing w:line="360" w:lineRule="auto"/>
        <w:rPr>
          <w:rFonts w:hint="eastAsia" w:ascii="Times New Roman" w:hAnsi="Times New Roman"/>
          <w:color w:val="auto"/>
          <w:szCs w:val="21"/>
          <w:highlight w:val="none"/>
        </w:rPr>
      </w:pPr>
    </w:p>
    <w:p w14:paraId="16525296">
      <w:pPr>
        <w:spacing w:line="360" w:lineRule="auto"/>
        <w:rPr>
          <w:rFonts w:hint="eastAsia" w:ascii="Times New Roman" w:hAnsi="Times New Roman"/>
          <w:color w:val="auto"/>
          <w:szCs w:val="21"/>
          <w:highlight w:val="none"/>
        </w:rPr>
      </w:pPr>
    </w:p>
    <w:p w14:paraId="44AF2CE7">
      <w:pPr>
        <w:spacing w:line="360" w:lineRule="auto"/>
        <w:rPr>
          <w:rFonts w:ascii="Times New Roman" w:hAnsi="Times New Roman"/>
          <w:color w:val="auto"/>
          <w:szCs w:val="21"/>
          <w:highlight w:val="none"/>
        </w:rPr>
      </w:pPr>
    </w:p>
    <w:p w14:paraId="16D416A7">
      <w:pPr>
        <w:spacing w:line="360" w:lineRule="auto"/>
        <w:rPr>
          <w:rFonts w:ascii="Times New Roman" w:hAnsi="Times New Roman"/>
          <w:color w:val="auto"/>
          <w:szCs w:val="21"/>
          <w:highlight w:val="none"/>
        </w:rPr>
      </w:pPr>
    </w:p>
    <w:p w14:paraId="4E30F3E1">
      <w:pPr>
        <w:spacing w:line="360" w:lineRule="auto"/>
        <w:rPr>
          <w:rFonts w:ascii="Times New Roman" w:hAnsi="Times New Roman"/>
          <w:color w:val="auto"/>
          <w:szCs w:val="21"/>
          <w:highlight w:val="none"/>
        </w:rPr>
      </w:pPr>
    </w:p>
    <w:p w14:paraId="1D731F67">
      <w:pPr>
        <w:spacing w:line="360" w:lineRule="auto"/>
        <w:rPr>
          <w:rFonts w:ascii="Times New Roman" w:hAnsi="Times New Roman"/>
          <w:color w:val="auto"/>
          <w:szCs w:val="21"/>
          <w:highlight w:val="none"/>
        </w:rPr>
      </w:pPr>
    </w:p>
    <w:p w14:paraId="104C62A9">
      <w:pPr>
        <w:spacing w:line="360" w:lineRule="auto"/>
        <w:rPr>
          <w:rFonts w:ascii="Times New Roman" w:hAnsi="Times New Roman"/>
          <w:color w:val="auto"/>
          <w:szCs w:val="21"/>
          <w:highlight w:val="none"/>
        </w:rPr>
      </w:pPr>
    </w:p>
    <w:p w14:paraId="05CDF4A0">
      <w:pPr>
        <w:spacing w:line="360" w:lineRule="auto"/>
        <w:rPr>
          <w:rFonts w:ascii="Times New Roman" w:hAnsi="Times New Roman"/>
          <w:color w:val="auto"/>
          <w:szCs w:val="21"/>
          <w:highlight w:val="none"/>
        </w:rPr>
      </w:pPr>
    </w:p>
    <w:p w14:paraId="0C57CCDC">
      <w:pPr>
        <w:spacing w:line="360" w:lineRule="auto"/>
        <w:rPr>
          <w:rFonts w:ascii="Times New Roman" w:hAnsi="Times New Roman"/>
          <w:color w:val="auto"/>
          <w:szCs w:val="21"/>
          <w:highlight w:val="none"/>
        </w:rPr>
      </w:pPr>
    </w:p>
    <w:p w14:paraId="2E6F26B4">
      <w:pPr>
        <w:spacing w:line="360" w:lineRule="auto"/>
        <w:rPr>
          <w:rFonts w:ascii="Times New Roman" w:hAnsi="Times New Roman"/>
          <w:color w:val="auto"/>
          <w:szCs w:val="21"/>
          <w:highlight w:val="none"/>
        </w:rPr>
      </w:pPr>
    </w:p>
    <w:p w14:paraId="02DC642A">
      <w:pPr>
        <w:spacing w:line="360" w:lineRule="auto"/>
        <w:rPr>
          <w:rFonts w:ascii="Times New Roman" w:hAnsi="Times New Roman"/>
          <w:color w:val="auto"/>
          <w:szCs w:val="21"/>
          <w:highlight w:val="none"/>
        </w:rPr>
      </w:pPr>
    </w:p>
    <w:p w14:paraId="355DC8EF">
      <w:pPr>
        <w:spacing w:line="360" w:lineRule="auto"/>
        <w:rPr>
          <w:rFonts w:ascii="Times New Roman" w:hAnsi="Times New Roman"/>
          <w:color w:val="auto"/>
          <w:szCs w:val="21"/>
          <w:highlight w:val="none"/>
        </w:rPr>
      </w:pPr>
    </w:p>
    <w:p w14:paraId="44B36A97">
      <w:pPr>
        <w:keepNext/>
        <w:spacing w:line="360" w:lineRule="auto"/>
        <w:jc w:val="center"/>
        <w:outlineLvl w:val="0"/>
        <w:rPr>
          <w:rFonts w:hint="eastAsia" w:ascii="黑体" w:hAnsi="Times New Roman" w:eastAsia="黑体"/>
          <w:bCs/>
          <w:color w:val="auto"/>
          <w:sz w:val="44"/>
          <w:szCs w:val="44"/>
          <w:highlight w:val="none"/>
        </w:rPr>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磋商邀请</w:t>
      </w:r>
    </w:p>
    <w:p w14:paraId="6AE381C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江苏省南通女子监狱</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中通服网盈科技有限公司</w:t>
      </w:r>
      <w:r>
        <w:rPr>
          <w:rFonts w:hint="eastAsia" w:ascii="宋体" w:hAnsi="宋体" w:eastAsia="宋体" w:cs="宋体"/>
          <w:color w:val="auto"/>
          <w:sz w:val="24"/>
          <w:szCs w:val="24"/>
          <w:highlight w:val="none"/>
        </w:rPr>
        <w:t>就[</w:t>
      </w:r>
      <w:r>
        <w:rPr>
          <w:rFonts w:hint="eastAsia" w:ascii="宋体" w:hAnsi="宋体" w:cs="宋体"/>
          <w:color w:val="auto"/>
          <w:sz w:val="24"/>
          <w:szCs w:val="24"/>
          <w:highlight w:val="none"/>
          <w:lang w:eastAsia="zh-CN"/>
        </w:rPr>
        <w:t>江苏省南通女子监狱监舍楼卫生间维修改造</w:t>
      </w:r>
      <w:r>
        <w:rPr>
          <w:rFonts w:hint="eastAsia" w:ascii="宋体" w:hAnsi="宋体" w:cs="宋体"/>
          <w:color w:val="auto"/>
          <w:sz w:val="24"/>
          <w:szCs w:val="24"/>
          <w:highlight w:val="none"/>
          <w:lang w:val="en-US" w:eastAsia="zh-CN"/>
        </w:rPr>
        <w:t>工程</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JSZC-320000-WYKJ-C2026-0010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项目进行竞争性磋商采购，欢迎符合条件的供应商参加磋商。</w:t>
      </w:r>
    </w:p>
    <w:p w14:paraId="6F2673E7">
      <w:pPr>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D5DE2A7">
      <w:pPr>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江苏省南通女子监狱监舍楼卫生间维修改造</w:t>
      </w:r>
      <w:r>
        <w:rPr>
          <w:rFonts w:hint="eastAsia" w:ascii="宋体" w:hAnsi="宋体" w:cs="宋体"/>
          <w:color w:val="auto"/>
          <w:sz w:val="24"/>
          <w:szCs w:val="24"/>
          <w:highlight w:val="none"/>
          <w:u w:val="single"/>
          <w:lang w:val="en-US" w:eastAsia="zh-CN"/>
        </w:rPr>
        <w:t>工程</w:t>
      </w:r>
      <w:r>
        <w:rPr>
          <w:rFonts w:hint="eastAsia" w:ascii="宋体" w:hAnsi="宋体" w:eastAsia="宋体" w:cs="宋体"/>
          <w:color w:val="auto"/>
          <w:sz w:val="24"/>
          <w:szCs w:val="24"/>
          <w:highlight w:val="none"/>
        </w:rPr>
        <w:t>竞争性磋商项目的潜在供应商可在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磋商文件，并于</w:t>
      </w:r>
      <w:r>
        <w:rPr>
          <w:rFonts w:hint="eastAsia" w:ascii="宋体" w:hAnsi="宋体" w:cs="宋体"/>
          <w:color w:val="auto"/>
          <w:sz w:val="24"/>
          <w:szCs w:val="24"/>
          <w:highlight w:val="none"/>
          <w:u w:val="single"/>
          <w:lang w:eastAsia="zh-CN"/>
        </w:rPr>
        <w:t>2026年</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single"/>
          <w:lang w:eastAsia="zh-CN"/>
        </w:rPr>
        <w:t>月</w:t>
      </w:r>
      <w:r>
        <w:rPr>
          <w:rFonts w:hint="eastAsia" w:ascii="宋体" w:hAnsi="宋体" w:cs="宋体"/>
          <w:bCs/>
          <w:color w:val="auto"/>
          <w:sz w:val="24"/>
          <w:szCs w:val="24"/>
          <w:highlight w:val="none"/>
          <w:u w:val="single"/>
          <w:lang w:val="en-US" w:eastAsia="zh-CN"/>
        </w:rPr>
        <w:t>4</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rPr>
        <w:t>0分（</w:t>
      </w:r>
      <w:r>
        <w:rPr>
          <w:rFonts w:hint="eastAsia" w:ascii="宋体" w:hAnsi="宋体" w:eastAsia="宋体" w:cs="宋体"/>
          <w:bCs/>
          <w:color w:val="auto"/>
          <w:sz w:val="24"/>
          <w:szCs w:val="24"/>
          <w:highlight w:val="none"/>
        </w:rPr>
        <w:t>北京时间）前递交响应文件</w:t>
      </w:r>
      <w:r>
        <w:rPr>
          <w:rFonts w:hint="eastAsia" w:ascii="宋体" w:hAnsi="宋体" w:eastAsia="宋体" w:cs="宋体"/>
          <w:color w:val="auto"/>
          <w:sz w:val="24"/>
          <w:szCs w:val="24"/>
          <w:highlight w:val="none"/>
        </w:rPr>
        <w:t>。</w:t>
      </w:r>
    </w:p>
    <w:p w14:paraId="0D7B7123">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lang w:val="en-US" w:eastAsia="zh-CN"/>
        </w:rPr>
      </w:pPr>
      <w:bookmarkStart w:id="6" w:name="_Toc28359002"/>
      <w:bookmarkStart w:id="7" w:name="_Toc35393790"/>
      <w:bookmarkStart w:id="8" w:name="_Toc28359079"/>
      <w:bookmarkStart w:id="9" w:name="_Toc35393621"/>
      <w:bookmarkStart w:id="10" w:name="_Toc38985263"/>
      <w:bookmarkStart w:id="11" w:name="_Hlk24379207"/>
      <w:r>
        <w:rPr>
          <w:rFonts w:hint="eastAsia" w:ascii="宋体" w:hAnsi="宋体" w:eastAsia="宋体" w:cs="宋体"/>
          <w:b/>
          <w:bCs/>
          <w:color w:val="auto"/>
          <w:sz w:val="24"/>
          <w:szCs w:val="24"/>
          <w:highlight w:val="none"/>
        </w:rPr>
        <w:t>一、项目基本情况</w:t>
      </w:r>
      <w:bookmarkEnd w:id="6"/>
      <w:bookmarkEnd w:id="7"/>
      <w:bookmarkEnd w:id="8"/>
      <w:bookmarkEnd w:id="9"/>
      <w:bookmarkEnd w:id="10"/>
      <w:r>
        <w:rPr>
          <w:rFonts w:hint="eastAsia" w:ascii="宋体" w:hAnsi="宋体" w:cs="宋体"/>
          <w:b/>
          <w:bCs/>
          <w:color w:val="auto"/>
          <w:sz w:val="24"/>
          <w:szCs w:val="24"/>
          <w:highlight w:val="none"/>
          <w:lang w:val="en-US" w:eastAsia="zh-CN"/>
        </w:rPr>
        <w:t xml:space="preserve"> </w:t>
      </w:r>
    </w:p>
    <w:bookmarkEnd w:id="11"/>
    <w:p w14:paraId="5459E8C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12" w:name="_Hlk182338802"/>
      <w:bookmarkStart w:id="13" w:name="_Hlk159079805"/>
      <w:bookmarkStart w:id="14" w:name="_Toc38985264"/>
      <w:bookmarkStart w:id="15" w:name="_Toc35393791"/>
      <w:bookmarkStart w:id="16" w:name="_Toc28359080"/>
      <w:bookmarkStart w:id="17" w:name="_Toc35393622"/>
      <w:bookmarkStart w:id="18" w:name="_Toc28359003"/>
      <w:r>
        <w:rPr>
          <w:rFonts w:hint="eastAsia" w:ascii="宋体" w:hAnsi="宋体" w:eastAsia="宋体" w:cs="宋体"/>
          <w:color w:val="auto"/>
          <w:sz w:val="24"/>
          <w:szCs w:val="24"/>
          <w:highlight w:val="none"/>
        </w:rPr>
        <w:t>1.项目编号：JSZC-320000-WYKJ-C2026-0010</w:t>
      </w:r>
    </w:p>
    <w:p w14:paraId="0B9E649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val="zh-CN"/>
        </w:rPr>
        <w:t>江苏省南通女子监狱监舍楼卫生间维修改造工程</w:t>
      </w:r>
    </w:p>
    <w:p w14:paraId="4B3F6B7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3.采购方式：竞争性磋商</w:t>
      </w:r>
    </w:p>
    <w:p w14:paraId="28415AB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4.预算金额：</w:t>
      </w:r>
      <w:r>
        <w:rPr>
          <w:rFonts w:hint="eastAsia" w:ascii="宋体" w:hAnsi="宋体" w:cs="宋体"/>
          <w:color w:val="auto"/>
          <w:sz w:val="24"/>
          <w:szCs w:val="24"/>
          <w:highlight w:val="none"/>
          <w:lang w:val="en-US" w:eastAsia="zh-CN"/>
        </w:rPr>
        <w:t>人民币310万</w:t>
      </w:r>
      <w:r>
        <w:rPr>
          <w:rFonts w:hint="eastAsia" w:ascii="宋体" w:hAnsi="宋体" w:eastAsia="宋体" w:cs="宋体"/>
          <w:color w:val="auto"/>
          <w:sz w:val="24"/>
          <w:szCs w:val="24"/>
          <w:highlight w:val="none"/>
        </w:rPr>
        <w:t>元，资金来源</w:t>
      </w:r>
      <w:bookmarkStart w:id="19" w:name="_Hlk171534749"/>
      <w:r>
        <w:rPr>
          <w:rFonts w:hint="eastAsia" w:ascii="宋体" w:hAnsi="宋体" w:eastAsia="宋体" w:cs="宋体"/>
          <w:color w:val="auto"/>
          <w:sz w:val="24"/>
          <w:szCs w:val="24"/>
          <w:highlight w:val="none"/>
          <w:lang w:eastAsia="zh-CN"/>
        </w:rPr>
        <w:t>财政资金</w:t>
      </w:r>
      <w:r>
        <w:rPr>
          <w:rFonts w:hint="eastAsia" w:ascii="宋体" w:hAnsi="宋体" w:eastAsia="宋体" w:cs="宋体"/>
          <w:color w:val="auto"/>
          <w:sz w:val="24"/>
          <w:szCs w:val="24"/>
          <w:highlight w:val="none"/>
        </w:rPr>
        <w:t>。</w:t>
      </w:r>
      <w:bookmarkEnd w:id="19"/>
    </w:p>
    <w:p w14:paraId="3E031DC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5.最高限价：</w:t>
      </w:r>
      <w:bookmarkStart w:id="20" w:name="_Hlk171534768"/>
      <w:r>
        <w:rPr>
          <w:rFonts w:hint="eastAsia" w:ascii="宋体" w:hAnsi="宋体" w:cs="宋体"/>
          <w:color w:val="auto"/>
          <w:sz w:val="24"/>
          <w:szCs w:val="24"/>
          <w:highlight w:val="none"/>
          <w:lang w:val="en-US" w:eastAsia="zh-CN"/>
        </w:rPr>
        <w:t>人民币2972316.19</w:t>
      </w:r>
      <w:r>
        <w:rPr>
          <w:rFonts w:hint="eastAsia" w:ascii="宋体" w:hAnsi="宋体" w:eastAsia="宋体" w:cs="宋体"/>
          <w:color w:val="auto"/>
          <w:sz w:val="24"/>
          <w:szCs w:val="24"/>
          <w:highlight w:val="none"/>
        </w:rPr>
        <w:t>元</w:t>
      </w:r>
      <w:bookmarkEnd w:id="20"/>
      <w:r>
        <w:rPr>
          <w:rFonts w:hint="eastAsia" w:ascii="宋体" w:hAnsi="宋体" w:eastAsia="宋体" w:cs="宋体"/>
          <w:color w:val="auto"/>
          <w:sz w:val="24"/>
          <w:szCs w:val="24"/>
          <w:highlight w:val="none"/>
        </w:rPr>
        <w:t>，报价超过最高限价的为无效响应文件。</w:t>
      </w:r>
    </w:p>
    <w:p w14:paraId="2B3334E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6.项目类型：工程</w:t>
      </w:r>
    </w:p>
    <w:p w14:paraId="3184D08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7.所属行业：建筑业</w:t>
      </w:r>
    </w:p>
    <w:p w14:paraId="2DBD8DD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8.采购需求：</w:t>
      </w:r>
      <w:bookmarkStart w:id="21" w:name="_Hlk171534758"/>
      <w:r>
        <w:rPr>
          <w:rFonts w:hint="eastAsia" w:ascii="宋体" w:hAnsi="宋体" w:cs="宋体"/>
          <w:color w:val="auto"/>
          <w:sz w:val="24"/>
          <w:szCs w:val="24"/>
          <w:highlight w:val="none"/>
          <w:lang w:val="en-US" w:eastAsia="zh-CN"/>
        </w:rPr>
        <w:t>本项目为政府采购类工程，</w:t>
      </w:r>
      <w:r>
        <w:rPr>
          <w:rFonts w:hint="eastAsia" w:ascii="宋体" w:hAnsi="宋体" w:eastAsia="宋体" w:cs="宋体"/>
          <w:color w:val="auto"/>
          <w:sz w:val="24"/>
          <w:szCs w:val="24"/>
          <w:highlight w:val="none"/>
        </w:rPr>
        <w:t>具体详见工程量清单及图纸。</w:t>
      </w:r>
      <w:bookmarkEnd w:id="21"/>
    </w:p>
    <w:p w14:paraId="4B1436C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9.工期：</w:t>
      </w:r>
      <w:r>
        <w:rPr>
          <w:rFonts w:hint="eastAsia" w:ascii="宋体" w:hAnsi="宋体" w:cs="宋体"/>
          <w:color w:val="auto"/>
          <w:sz w:val="24"/>
          <w:szCs w:val="24"/>
          <w:highlight w:val="none"/>
          <w:lang w:val="en-US" w:eastAsia="zh-CN"/>
        </w:rPr>
        <w:t>240日历</w:t>
      </w:r>
      <w:r>
        <w:rPr>
          <w:rFonts w:hint="eastAsia" w:ascii="宋体" w:hAnsi="宋体" w:cs="宋体"/>
          <w:color w:val="auto"/>
          <w:sz w:val="24"/>
          <w:szCs w:val="24"/>
          <w:highlight w:val="none"/>
          <w:lang w:eastAsia="zh-CN"/>
        </w:rPr>
        <w:t>天</w:t>
      </w:r>
      <w:r>
        <w:rPr>
          <w:rFonts w:hint="eastAsia" w:ascii="宋体" w:hAnsi="宋体" w:cs="宋体"/>
          <w:color w:val="auto"/>
          <w:sz w:val="24"/>
          <w:szCs w:val="24"/>
          <w:highlight w:val="none"/>
          <w:lang w:val="en-US" w:eastAsia="zh-CN"/>
        </w:rPr>
        <w:t>，2026年12月20日前必须完成施工内容的50%</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每日施工时间：7:30-17:30（北京时间），特殊情况除外</w:t>
      </w:r>
      <w:r>
        <w:rPr>
          <w:rFonts w:hint="eastAsia" w:ascii="宋体" w:hAnsi="宋体" w:cs="宋体"/>
          <w:color w:val="auto"/>
          <w:sz w:val="24"/>
          <w:szCs w:val="24"/>
          <w:highlight w:val="none"/>
          <w:lang w:eastAsia="zh-CN"/>
        </w:rPr>
        <w:t>。</w:t>
      </w:r>
      <w:bookmarkStart w:id="746" w:name="_GoBack"/>
      <w:bookmarkEnd w:id="746"/>
    </w:p>
    <w:p w14:paraId="55C14A1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10.质量要求：</w:t>
      </w:r>
      <w:r>
        <w:rPr>
          <w:rFonts w:hint="eastAsia" w:ascii="宋体" w:hAnsi="宋体" w:eastAsia="宋体" w:cs="宋体"/>
          <w:color w:val="auto"/>
          <w:sz w:val="24"/>
          <w:szCs w:val="24"/>
          <w:highlight w:val="none"/>
          <w:lang w:val="en-US" w:eastAsia="zh-CN"/>
        </w:rPr>
        <w:t>符合现行建筑工程相关的规范、规程、标准、规定、图集等。</w:t>
      </w:r>
      <w:r>
        <w:rPr>
          <w:rFonts w:hint="eastAsia" w:ascii="宋体" w:hAnsi="宋体" w:eastAsia="宋体" w:cs="宋体"/>
          <w:color w:val="auto"/>
          <w:sz w:val="24"/>
          <w:szCs w:val="24"/>
          <w:highlight w:val="none"/>
        </w:rPr>
        <w:t xml:space="preserve"> </w:t>
      </w:r>
    </w:p>
    <w:bookmarkEnd w:id="12"/>
    <w:p w14:paraId="1F44D3E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11.本项目不接受</w:t>
      </w:r>
      <w:r>
        <w:rPr>
          <w:rFonts w:hint="eastAsia" w:ascii="宋体" w:hAnsi="宋体" w:cs="宋体"/>
          <w:color w:val="auto"/>
          <w:sz w:val="24"/>
          <w:szCs w:val="24"/>
          <w:highlight w:val="none"/>
          <w:lang w:val="en-US" w:eastAsia="zh-CN"/>
        </w:rPr>
        <w:t>转包、</w:t>
      </w:r>
      <w:r>
        <w:rPr>
          <w:rFonts w:hint="eastAsia" w:ascii="宋体" w:hAnsi="宋体" w:eastAsia="宋体" w:cs="宋体"/>
          <w:color w:val="auto"/>
          <w:sz w:val="24"/>
          <w:szCs w:val="24"/>
          <w:highlight w:val="none"/>
        </w:rPr>
        <w:t>分包。</w:t>
      </w:r>
    </w:p>
    <w:p w14:paraId="7DC687E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12.本项目不接受联合体参与磋商。</w:t>
      </w:r>
    </w:p>
    <w:bookmarkEnd w:id="13"/>
    <w:p w14:paraId="57F00832">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14"/>
      <w:bookmarkEnd w:id="15"/>
      <w:bookmarkEnd w:id="16"/>
      <w:bookmarkEnd w:id="17"/>
      <w:bookmarkEnd w:id="18"/>
    </w:p>
    <w:p w14:paraId="46E7D7F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22" w:name="_Toc35393792"/>
      <w:bookmarkStart w:id="23" w:name="_Toc38985265"/>
      <w:bookmarkStart w:id="24" w:name="_Toc28359004"/>
      <w:bookmarkStart w:id="25" w:name="_Toc28359081"/>
      <w:bookmarkStart w:id="26" w:name="_Toc35393623"/>
      <w:r>
        <w:rPr>
          <w:rFonts w:hint="eastAsia" w:ascii="宋体" w:hAnsi="宋体" w:eastAsia="宋体" w:cs="宋体"/>
          <w:color w:val="auto"/>
          <w:sz w:val="24"/>
          <w:szCs w:val="24"/>
          <w:highlight w:val="none"/>
        </w:rPr>
        <w:t>（一）通用资格要求</w:t>
      </w:r>
    </w:p>
    <w:p w14:paraId="4B3594A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1.满足《中华人民共和国政府采购法》第二十二条规定，并提供声明函</w:t>
      </w:r>
      <w:r>
        <w:rPr>
          <w:rFonts w:hint="eastAsia" w:ascii="宋体" w:hAnsi="宋体" w:cs="宋体"/>
          <w:color w:val="auto"/>
          <w:sz w:val="24"/>
          <w:szCs w:val="24"/>
          <w:highlight w:val="none"/>
          <w:lang w:eastAsia="zh-CN"/>
        </w:rPr>
        <w:t>。</w:t>
      </w:r>
    </w:p>
    <w:p w14:paraId="7BE0C4B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2.在“信用中国”网站（www.creditchina.gov.cn）查询，不存在被列入失信被执行人、重大税收违法案件当事人名单</w:t>
      </w:r>
      <w:r>
        <w:rPr>
          <w:rFonts w:hint="eastAsia" w:ascii="宋体" w:hAnsi="宋体" w:cs="宋体"/>
          <w:color w:val="auto"/>
          <w:sz w:val="24"/>
          <w:szCs w:val="24"/>
          <w:highlight w:val="none"/>
          <w:lang w:val="en-US" w:eastAsia="zh-CN"/>
        </w:rPr>
        <w:t>；在“中国政府采购”网站（http://www.ccgp.gov.cn/）查询，不存在被列入</w:t>
      </w:r>
      <w:r>
        <w:rPr>
          <w:rFonts w:hint="eastAsia" w:ascii="宋体" w:hAnsi="宋体" w:eastAsia="宋体" w:cs="宋体"/>
          <w:color w:val="auto"/>
          <w:sz w:val="24"/>
          <w:szCs w:val="24"/>
          <w:highlight w:val="none"/>
          <w:lang w:val="en-US" w:eastAsia="zh-CN"/>
        </w:rPr>
        <w:t>政府采购严重</w:t>
      </w:r>
      <w:r>
        <w:rPr>
          <w:rFonts w:hint="eastAsia" w:ascii="宋体" w:hAnsi="宋体" w:cs="宋体"/>
          <w:color w:val="auto"/>
          <w:sz w:val="24"/>
          <w:szCs w:val="24"/>
          <w:highlight w:val="none"/>
          <w:lang w:val="en-US" w:eastAsia="zh-CN"/>
        </w:rPr>
        <w:t>违法</w:t>
      </w:r>
      <w:r>
        <w:rPr>
          <w:rFonts w:hint="eastAsia" w:ascii="宋体" w:hAnsi="宋体" w:eastAsia="宋体" w:cs="宋体"/>
          <w:color w:val="auto"/>
          <w:sz w:val="24"/>
          <w:szCs w:val="24"/>
          <w:highlight w:val="none"/>
          <w:lang w:val="en-US" w:eastAsia="zh-CN"/>
        </w:rPr>
        <w:t>失信行为</w:t>
      </w:r>
      <w:r>
        <w:rPr>
          <w:rFonts w:hint="eastAsia" w:ascii="宋体" w:hAnsi="宋体" w:cs="宋体"/>
          <w:color w:val="auto"/>
          <w:sz w:val="24"/>
          <w:szCs w:val="24"/>
          <w:highlight w:val="none"/>
          <w:lang w:val="en-US" w:eastAsia="zh-CN"/>
        </w:rPr>
        <w:t>信息记录；以</w:t>
      </w:r>
      <w:r>
        <w:rPr>
          <w:rFonts w:hint="eastAsia" w:ascii="宋体" w:hAnsi="宋体" w:eastAsia="宋体" w:cs="宋体"/>
          <w:color w:val="auto"/>
          <w:sz w:val="24"/>
          <w:szCs w:val="24"/>
          <w:highlight w:val="none"/>
          <w:lang w:val="en-US" w:eastAsia="zh-CN"/>
        </w:rPr>
        <w:t>及</w:t>
      </w:r>
      <w:r>
        <w:rPr>
          <w:rFonts w:hint="eastAsia" w:ascii="宋体" w:hAnsi="宋体" w:cs="宋体"/>
          <w:color w:val="auto"/>
          <w:sz w:val="24"/>
          <w:szCs w:val="24"/>
          <w:highlight w:val="none"/>
          <w:lang w:val="en-US" w:eastAsia="zh-CN"/>
        </w:rPr>
        <w:t>无</w:t>
      </w:r>
      <w:r>
        <w:rPr>
          <w:rFonts w:hint="eastAsia" w:ascii="宋体" w:hAnsi="宋体" w:eastAsia="宋体" w:cs="宋体"/>
          <w:color w:val="auto"/>
          <w:sz w:val="24"/>
          <w:szCs w:val="24"/>
          <w:highlight w:val="none"/>
          <w:lang w:val="en-US" w:eastAsia="zh-CN"/>
        </w:rPr>
        <w:t>其他不符合《中华人民共和国政府采购法》第二十二条规定条件的信用记录情形。（</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文件中无需提供证明材料）</w:t>
      </w:r>
      <w:r>
        <w:rPr>
          <w:rFonts w:hint="eastAsia" w:ascii="宋体" w:hAnsi="宋体" w:cs="宋体"/>
          <w:color w:val="auto"/>
          <w:sz w:val="24"/>
          <w:szCs w:val="24"/>
          <w:highlight w:val="none"/>
          <w:lang w:val="en-US" w:eastAsia="zh-CN"/>
        </w:rPr>
        <w:t>。</w:t>
      </w:r>
    </w:p>
    <w:p w14:paraId="23E788D5">
      <w:pP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3.落实政府采购政策需满足的资格要求：</w:t>
      </w:r>
      <w:r>
        <w:rPr>
          <w:rFonts w:hint="eastAsia" w:ascii="宋体" w:hAnsi="宋体"/>
          <w:b w:val="0"/>
          <w:bCs w:val="0"/>
          <w:color w:val="auto"/>
          <w:kern w:val="2"/>
          <w:sz w:val="24"/>
          <w:szCs w:val="24"/>
          <w:highlight w:val="none"/>
          <w:u w:val="single"/>
          <w:lang w:val="en-US" w:eastAsia="zh-CN"/>
        </w:rPr>
        <w:t>本项目为专门面向中小企业采购项目。</w:t>
      </w:r>
      <w:r>
        <w:rPr>
          <w:rFonts w:hint="eastAsia" w:ascii="宋体" w:hAnsi="宋体"/>
          <w:b w:val="0"/>
          <w:bCs w:val="0"/>
          <w:color w:val="auto"/>
          <w:kern w:val="2"/>
          <w:sz w:val="24"/>
          <w:szCs w:val="24"/>
          <w:highlight w:val="none"/>
          <w:lang w:val="en-US" w:eastAsia="zh-CN"/>
        </w:rPr>
        <w:t>（须按照财库〔2020〕46号文要求提供《中小企业声明函》或《残疾人福利性单位声明函》或监狱和戒毒企业证明材料，格式见附件）。</w:t>
      </w:r>
    </w:p>
    <w:p w14:paraId="3BF1FB32">
      <w:pPr>
        <w:spacing w:line="360" w:lineRule="auto"/>
        <w:ind w:firstLine="480"/>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none"/>
        </w:rPr>
        <w:t>供应商单位负责人为同一人或者存在直接控股、管理关系的不同供应商，不得参加同一合同项下的政府采购活动；</w:t>
      </w:r>
    </w:p>
    <w:p w14:paraId="3A0090F9">
      <w:pPr>
        <w:spacing w:line="360" w:lineRule="auto"/>
        <w:ind w:firstLine="480"/>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rPr>
        <w:t>凡为采购项目提供整体设计、规范编制或者项目管理、监理、检测等服务的供应商，不得再参加本项目的采购活动。</w:t>
      </w:r>
    </w:p>
    <w:p w14:paraId="5DFB6FDE">
      <w:pPr>
        <w:spacing w:line="360" w:lineRule="auto"/>
        <w:ind w:firstLine="480"/>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6.本项目不接受联合体响应，成交后不得转包、分包。</w:t>
      </w:r>
    </w:p>
    <w:p w14:paraId="3EA333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27" w:name="_Hlk182341156"/>
      <w:r>
        <w:rPr>
          <w:rFonts w:hint="eastAsia" w:ascii="宋体" w:hAnsi="宋体" w:eastAsia="宋体" w:cs="宋体"/>
          <w:color w:val="auto"/>
          <w:sz w:val="24"/>
          <w:szCs w:val="24"/>
          <w:highlight w:val="none"/>
        </w:rPr>
        <w:t>（二）特定资格要求</w:t>
      </w:r>
    </w:p>
    <w:p w14:paraId="2390D5AB">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bookmarkStart w:id="28" w:name="_Hlk181823161"/>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供应商具备</w:t>
      </w:r>
      <w:r>
        <w:rPr>
          <w:rFonts w:hint="eastAsia" w:ascii="宋体" w:hAnsi="宋体" w:cs="宋体"/>
          <w:b/>
          <w:bCs/>
          <w:color w:val="auto"/>
          <w:sz w:val="24"/>
          <w:szCs w:val="24"/>
          <w:highlight w:val="none"/>
          <w:u w:val="single"/>
          <w:lang w:eastAsia="zh-CN"/>
        </w:rPr>
        <w:t>建筑工程施工总承包三级（含）以上资质或建筑装修装饰工程专业承包二级（含）以上</w:t>
      </w:r>
      <w:r>
        <w:rPr>
          <w:rFonts w:hint="eastAsia" w:hAnsi="宋体"/>
          <w:b/>
          <w:bCs/>
          <w:color w:val="auto"/>
          <w:sz w:val="24"/>
          <w:szCs w:val="24"/>
          <w:highlight w:val="none"/>
          <w:u w:val="single"/>
        </w:rPr>
        <w:t>资质</w:t>
      </w:r>
      <w:r>
        <w:rPr>
          <w:rFonts w:hint="eastAsia" w:ascii="宋体" w:hAnsi="宋体" w:cs="宋体"/>
          <w:b/>
          <w:bCs/>
          <w:color w:val="auto"/>
          <w:sz w:val="24"/>
          <w:szCs w:val="24"/>
          <w:highlight w:val="none"/>
          <w:u w:val="single"/>
          <w:lang w:eastAsia="zh-CN"/>
        </w:rPr>
        <w:t>、</w:t>
      </w:r>
      <w:r>
        <w:rPr>
          <w:rFonts w:hint="eastAsia" w:ascii="宋体" w:hAnsi="宋体" w:cs="宋体"/>
          <w:b/>
          <w:bCs/>
          <w:color w:val="auto"/>
          <w:sz w:val="24"/>
          <w:szCs w:val="24"/>
          <w:highlight w:val="none"/>
          <w:u w:val="single"/>
          <w:lang w:val="en-US" w:eastAsia="zh-CN"/>
        </w:rPr>
        <w:t>并具备有效的安全生产许可证</w:t>
      </w:r>
      <w:r>
        <w:rPr>
          <w:rFonts w:hint="eastAsia" w:ascii="宋体" w:hAnsi="宋体" w:eastAsia="宋体" w:cs="宋体"/>
          <w:b w:val="0"/>
          <w:bCs w:val="0"/>
          <w:color w:val="auto"/>
          <w:sz w:val="24"/>
          <w:szCs w:val="24"/>
          <w:highlight w:val="none"/>
        </w:rPr>
        <w:t>。</w:t>
      </w:r>
    </w:p>
    <w:p w14:paraId="3FCD6565">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供应商拟派项目负责人须具备</w:t>
      </w:r>
      <w:r>
        <w:rPr>
          <w:rFonts w:hint="eastAsia" w:hAnsi="宋体"/>
          <w:b/>
          <w:bCs/>
          <w:color w:val="auto"/>
          <w:sz w:val="24"/>
          <w:szCs w:val="24"/>
          <w:highlight w:val="none"/>
          <w:u w:val="single"/>
          <w:lang w:val="en-US" w:eastAsia="zh-CN"/>
        </w:rPr>
        <w:t>建筑工程</w:t>
      </w:r>
      <w:r>
        <w:rPr>
          <w:rFonts w:hint="eastAsia" w:hAnsi="宋体"/>
          <w:b/>
          <w:bCs/>
          <w:color w:val="auto"/>
          <w:sz w:val="24"/>
          <w:szCs w:val="24"/>
          <w:highlight w:val="none"/>
          <w:u w:val="single"/>
        </w:rPr>
        <w:t>专业</w:t>
      </w:r>
      <w:r>
        <w:rPr>
          <w:rFonts w:hint="eastAsia" w:hAnsi="宋体"/>
          <w:b/>
          <w:bCs/>
          <w:color w:val="auto"/>
          <w:sz w:val="24"/>
          <w:szCs w:val="24"/>
          <w:highlight w:val="none"/>
          <w:u w:val="single"/>
          <w:lang w:eastAsia="zh-CN"/>
        </w:rPr>
        <w:t>二</w:t>
      </w:r>
      <w:r>
        <w:rPr>
          <w:rFonts w:hint="eastAsia" w:hAnsi="宋体"/>
          <w:b/>
          <w:bCs/>
          <w:color w:val="auto"/>
          <w:sz w:val="24"/>
          <w:szCs w:val="24"/>
          <w:highlight w:val="none"/>
          <w:u w:val="single"/>
        </w:rPr>
        <w:t>级及以上注册建造师</w:t>
      </w:r>
      <w:r>
        <w:rPr>
          <w:rFonts w:hint="eastAsia" w:ascii="宋体" w:hAnsi="宋体" w:eastAsia="宋体" w:cs="宋体"/>
          <w:b/>
          <w:bCs/>
          <w:color w:val="auto"/>
          <w:sz w:val="24"/>
          <w:szCs w:val="24"/>
          <w:highlight w:val="none"/>
          <w:u w:val="single"/>
          <w:lang w:val="en-US" w:eastAsia="zh-CN"/>
        </w:rPr>
        <w:t>证、具备建设行政主管部门颁发的有效安全生产考核合格证书（B证）</w:t>
      </w:r>
      <w:r>
        <w:rPr>
          <w:rFonts w:hint="eastAsia" w:ascii="宋体" w:hAnsi="宋体" w:eastAsia="宋体" w:cs="宋体"/>
          <w:b w:val="0"/>
          <w:bCs w:val="0"/>
          <w:color w:val="auto"/>
          <w:sz w:val="24"/>
          <w:szCs w:val="24"/>
          <w:highlight w:val="none"/>
        </w:rPr>
        <w:t>，须是</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本单位在册人员，且拟派项目负责人无在建工程。</w:t>
      </w:r>
    </w:p>
    <w:p w14:paraId="5D5B87E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根据《住房和城乡建设部办公厅关于全面实行一级建造师电子注册证书的通知》</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建办市〔2021〕40号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的规定，自2022年1月1日起，一级建造师统一使用电子证书，纸质注册证书作废。</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拟派项目</w:t>
      </w:r>
      <w:bookmarkEnd w:id="27"/>
      <w:r>
        <w:rPr>
          <w:rFonts w:hint="eastAsia" w:ascii="宋体" w:hAnsi="宋体" w:eastAsia="宋体" w:cs="宋体"/>
          <w:b/>
          <w:bCs/>
          <w:color w:val="auto"/>
          <w:sz w:val="24"/>
          <w:szCs w:val="24"/>
          <w:highlight w:val="none"/>
        </w:rPr>
        <w:t>负责人为一级建造师的，则须提供符合建办市</w:t>
      </w:r>
      <w:r>
        <w:rPr>
          <w:rFonts w:hint="eastAsia" w:ascii="宋体" w:hAnsi="宋体" w:cs="宋体"/>
          <w:b/>
          <w:bCs/>
          <w:color w:val="auto"/>
          <w:sz w:val="24"/>
          <w:szCs w:val="24"/>
          <w:highlight w:val="none"/>
          <w:lang w:eastAsia="zh-CN"/>
        </w:rPr>
        <w:t>〔2021〕40号</w:t>
      </w:r>
      <w:r>
        <w:rPr>
          <w:rFonts w:hint="eastAsia" w:ascii="宋体" w:hAnsi="宋体" w:eastAsia="宋体" w:cs="宋体"/>
          <w:b/>
          <w:bCs/>
          <w:color w:val="auto"/>
          <w:sz w:val="24"/>
          <w:szCs w:val="24"/>
          <w:highlight w:val="none"/>
        </w:rPr>
        <w:t>文件要求的电子注册证书，并应在个人签名处手写本人签名，未提供电子证书或未手写签名或手写签名与签名图像笔迹不一致的</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该电子证书无效</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视为项目负责人的资格不符合要求。</w:t>
      </w:r>
      <w:bookmarkEnd w:id="28"/>
    </w:p>
    <w:p w14:paraId="1FA75C1D">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w:t>
      </w:r>
      <w:r>
        <w:rPr>
          <w:rFonts w:hint="eastAsia" w:ascii="宋体" w:hAnsi="宋体" w:cs="宋体"/>
          <w:color w:val="auto"/>
          <w:sz w:val="24"/>
          <w:szCs w:val="24"/>
          <w:highlight w:val="none"/>
          <w:lang w:eastAsia="zh-CN"/>
        </w:rPr>
        <w:t>〔2023〕26号</w:t>
      </w:r>
      <w:r>
        <w:rPr>
          <w:rFonts w:hint="eastAsia" w:ascii="宋体" w:hAnsi="宋体" w:eastAsia="宋体" w:cs="宋体"/>
          <w:color w:val="auto"/>
          <w:sz w:val="24"/>
          <w:szCs w:val="24"/>
          <w:highlight w:val="none"/>
        </w:rPr>
        <w:t>文件要求执行。其他省份按照各自省份规定执行。</w:t>
      </w:r>
    </w:p>
    <w:p w14:paraId="3217D3B2">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拟派项目负责人安全生产考核证书必须根据《省住房和城乡建设厅关于部分调整我省建筑施工企业安管人员、建筑施工特种作业人员考核、延期复核及证书管理有关事项的公告》</w:t>
      </w:r>
      <w:r>
        <w:rPr>
          <w:rFonts w:hint="eastAsia" w:ascii="宋体" w:hAnsi="宋体" w:cs="宋体"/>
          <w:color w:val="auto"/>
          <w:sz w:val="24"/>
          <w:szCs w:val="24"/>
          <w:highlight w:val="none"/>
          <w:lang w:eastAsia="zh-CN"/>
        </w:rPr>
        <w:t>〔2023〕5号</w:t>
      </w:r>
      <w:r>
        <w:rPr>
          <w:rFonts w:hint="eastAsia" w:ascii="宋体" w:hAnsi="宋体" w:eastAsia="宋体" w:cs="宋体"/>
          <w:color w:val="auto"/>
          <w:sz w:val="24"/>
          <w:szCs w:val="24"/>
          <w:highlight w:val="none"/>
        </w:rPr>
        <w:t>文件要求执行。</w:t>
      </w:r>
    </w:p>
    <w:p w14:paraId="33EE8AF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如未按上述文件要求提供电子证书的，该电子证书无效，视为项目负责人的资格不符合</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p>
    <w:p w14:paraId="1C198CAC">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拟派项目负责人必须满足下列条件：</w:t>
      </w:r>
    </w:p>
    <w:p w14:paraId="56EC4F44">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3.1</w:t>
      </w:r>
      <w:r>
        <w:rPr>
          <w:rFonts w:hint="eastAsia" w:ascii="宋体" w:hAnsi="宋体" w:eastAsia="宋体" w:cs="宋体"/>
          <w:b/>
          <w:bCs/>
          <w:color w:val="auto"/>
          <w:sz w:val="24"/>
          <w:szCs w:val="24"/>
          <w:highlight w:val="none"/>
        </w:rPr>
        <w:t>拟派项目负责人为供应商的正式员工。</w:t>
      </w:r>
      <w:r>
        <w:rPr>
          <w:rFonts w:hint="eastAsia" w:ascii="宋体" w:hAnsi="宋体" w:eastAsia="宋体" w:cs="宋体"/>
          <w:b w:val="0"/>
          <w:bCs w:val="0"/>
          <w:color w:val="auto"/>
          <w:sz w:val="24"/>
          <w:szCs w:val="24"/>
          <w:highlight w:val="none"/>
        </w:rPr>
        <w:t>须提供响应供应商与拟派项目负责人双方签订的有效期内的劳动合同</w:t>
      </w:r>
      <w:r>
        <w:rPr>
          <w:rFonts w:hint="eastAsia" w:ascii="宋体" w:hAnsi="宋体" w:cs="宋体"/>
          <w:b w:val="0"/>
          <w:bCs w:val="0"/>
          <w:color w:val="auto"/>
          <w:sz w:val="24"/>
          <w:szCs w:val="24"/>
          <w:highlight w:val="none"/>
          <w:lang w:eastAsia="zh-CN"/>
        </w:rPr>
        <w:t>、供应商为拟派项目负责人缴纳的202</w:t>
      </w:r>
      <w:r>
        <w:rPr>
          <w:rFonts w:hint="eastAsia" w:ascii="宋体" w:hAnsi="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eastAsia="zh-CN"/>
        </w:rPr>
        <w:t>年</w:t>
      </w:r>
      <w:r>
        <w:rPr>
          <w:rFonts w:hint="eastAsia" w:ascii="宋体" w:hAnsi="宋体" w:cs="宋体"/>
          <w:b w:val="0"/>
          <w:bCs w:val="0"/>
          <w:color w:val="auto"/>
          <w:sz w:val="24"/>
          <w:szCs w:val="24"/>
          <w:highlight w:val="none"/>
          <w:lang w:val="en-US" w:eastAsia="zh-CN"/>
        </w:rPr>
        <w:t>12</w:t>
      </w:r>
      <w:r>
        <w:rPr>
          <w:rFonts w:hint="eastAsia" w:ascii="宋体" w:hAnsi="宋体" w:cs="宋体"/>
          <w:b w:val="0"/>
          <w:bCs w:val="0"/>
          <w:color w:val="auto"/>
          <w:sz w:val="24"/>
          <w:szCs w:val="24"/>
          <w:highlight w:val="none"/>
          <w:lang w:eastAsia="zh-CN"/>
        </w:rPr>
        <w:t>月</w:t>
      </w:r>
      <w:r>
        <w:rPr>
          <w:rFonts w:hint="eastAsia" w:ascii="宋体" w:hAnsi="宋体" w:cs="宋体"/>
          <w:b w:val="0"/>
          <w:bCs w:val="0"/>
          <w:color w:val="auto"/>
          <w:sz w:val="24"/>
          <w:szCs w:val="24"/>
          <w:highlight w:val="none"/>
          <w:lang w:val="en-US" w:eastAsia="zh-CN"/>
        </w:rPr>
        <w:t>以来</w:t>
      </w:r>
      <w:r>
        <w:rPr>
          <w:rFonts w:hint="eastAsia" w:ascii="宋体" w:hAnsi="宋体" w:cs="宋体"/>
          <w:b w:val="0"/>
          <w:bCs w:val="0"/>
          <w:color w:val="auto"/>
          <w:sz w:val="24"/>
          <w:szCs w:val="24"/>
          <w:highlight w:val="none"/>
          <w:lang w:eastAsia="zh-CN"/>
        </w:rPr>
        <w:t>任意一个月的社保缴费记录。</w:t>
      </w:r>
    </w:p>
    <w:p w14:paraId="6B44C28B">
      <w:pPr>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3.2项目负责人是非变更后无在建工程，或项目负责人是变更后无在建工程（必须原合同工期已满且变更备案之日已满6个月），或</w:t>
      </w:r>
      <w:r>
        <w:rPr>
          <w:rFonts w:hint="eastAsia" w:ascii="宋体" w:hAnsi="宋体" w:eastAsia="宋体" w:cs="宋体"/>
          <w:color w:val="auto"/>
          <w:sz w:val="24"/>
          <w:szCs w:val="24"/>
          <w:highlight w:val="none"/>
        </w:rPr>
        <w:t>因非承包方原因致使工程项目停工或因故不能按期开工</w:t>
      </w:r>
      <w:r>
        <w:rPr>
          <w:rFonts w:hint="eastAsia" w:ascii="宋体" w:hAnsi="宋体" w:cs="宋体"/>
          <w:color w:val="auto"/>
          <w:sz w:val="24"/>
          <w:szCs w:val="24"/>
          <w:highlight w:val="none"/>
          <w:lang w:eastAsia="zh-CN"/>
        </w:rPr>
        <w:t>且</w:t>
      </w:r>
      <w:r>
        <w:rPr>
          <w:rFonts w:hint="eastAsia" w:ascii="宋体" w:hAnsi="宋体" w:eastAsia="宋体" w:cs="宋体"/>
          <w:color w:val="auto"/>
          <w:sz w:val="24"/>
          <w:szCs w:val="24"/>
          <w:highlight w:val="none"/>
        </w:rPr>
        <w:t>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p>
    <w:p w14:paraId="18861523">
      <w:pPr>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3.3</w:t>
      </w:r>
      <w:r>
        <w:rPr>
          <w:rFonts w:hint="eastAsia" w:ascii="宋体" w:hAnsi="宋体" w:eastAsia="宋体" w:cs="宋体"/>
          <w:color w:val="auto"/>
          <w:sz w:val="24"/>
          <w:szCs w:val="24"/>
          <w:highlight w:val="none"/>
        </w:rPr>
        <w:t>符合</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规定的其他条件。</w:t>
      </w:r>
    </w:p>
    <w:p w14:paraId="4023E3EE">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w:t>
      </w:r>
      <w:bookmarkEnd w:id="22"/>
      <w:bookmarkEnd w:id="23"/>
      <w:bookmarkEnd w:id="24"/>
      <w:bookmarkEnd w:id="25"/>
      <w:bookmarkEnd w:id="26"/>
      <w:r>
        <w:rPr>
          <w:rFonts w:hint="eastAsia" w:ascii="宋体" w:hAnsi="宋体" w:eastAsia="宋体" w:cs="宋体"/>
          <w:b/>
          <w:bCs/>
          <w:color w:val="auto"/>
          <w:sz w:val="24"/>
          <w:szCs w:val="24"/>
          <w:highlight w:val="none"/>
        </w:rPr>
        <w:t>磋商文件</w:t>
      </w:r>
    </w:p>
    <w:p w14:paraId="4E53B64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bookmarkStart w:id="29" w:name="_Toc28359005"/>
      <w:bookmarkStart w:id="30" w:name="_Toc28359082"/>
      <w:bookmarkStart w:id="31" w:name="_Toc38985266"/>
      <w:bookmarkStart w:id="32" w:name="_Toc35393793"/>
      <w:bookmarkStart w:id="33" w:name="_Toc35393624"/>
      <w:r>
        <w:rPr>
          <w:rFonts w:hint="eastAsia" w:ascii="宋体" w:hAnsi="宋体" w:eastAsia="宋体" w:cs="宋体"/>
          <w:color w:val="auto"/>
          <w:sz w:val="24"/>
          <w:szCs w:val="24"/>
          <w:highlight w:val="none"/>
        </w:rPr>
        <w:t>1.时间：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日至</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日（提供期限自本公告发布之日起不得少于5个工作日）。</w:t>
      </w:r>
    </w:p>
    <w:p w14:paraId="016EE98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2.方式：在“江苏政府采购网”自行免费下载磋商文件。</w:t>
      </w:r>
    </w:p>
    <w:p w14:paraId="64A78CC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2.1潜在供应商访问电子招标响应交易平台的网络地址和方法：</w:t>
      </w:r>
    </w:p>
    <w:p w14:paraId="5F654BF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“苏采云”系统用户注册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获取“CA数字证书”--CA绑定与登录--网上报名</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下载采购文件（后缀名为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kedt”）--将后缀名为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kedt”的采购文件导入政府采购客户端工具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制作响应文件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导出加密的响应文件（后缀名为zip）--通过“苏采云”系统上传响应文件。具体见《（苏采云）供应商操作手册》</w:t>
      </w:r>
    </w:p>
    <w:p w14:paraId="6B22356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2.2潜在供应商访问“苏采云”系统的网络地址和方法：“苏采云”系统的网址：http://jszfcg.jsczt.cn/。</w:t>
      </w:r>
    </w:p>
    <w:p w14:paraId="5651491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2.3“CA数字证书”的获取：</w:t>
      </w:r>
    </w:p>
    <w:p w14:paraId="3234C93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供应商需办理CA锁，“苏采云”系统目前仅支持国信CA，省内各地区办理的用于“苏采云”平台的国信CA全省通用。</w:t>
      </w:r>
      <w:r>
        <w:rPr>
          <w:rFonts w:hint="eastAsia" w:ascii="宋体" w:hAnsi="宋体" w:eastAsia="宋体" w:cs="宋体"/>
          <w:color w:val="auto"/>
          <w:sz w:val="24"/>
          <w:szCs w:val="24"/>
          <w:highlight w:val="none"/>
          <w:lang w:eastAsia="zh-CN"/>
        </w:rPr>
        <w:t>南通地区</w:t>
      </w:r>
      <w:r>
        <w:rPr>
          <w:rFonts w:hint="eastAsia" w:ascii="宋体" w:hAnsi="宋体" w:eastAsia="宋体" w:cs="宋体"/>
          <w:color w:val="auto"/>
          <w:sz w:val="24"/>
          <w:szCs w:val="24"/>
          <w:highlight w:val="none"/>
        </w:rPr>
        <w:t>“CA数字证书”的办理</w:t>
      </w:r>
      <w:r>
        <w:rPr>
          <w:rFonts w:hint="eastAsia" w:ascii="宋体" w:hAnsi="宋体" w:eastAsia="宋体" w:cs="宋体"/>
          <w:color w:val="auto"/>
          <w:sz w:val="24"/>
          <w:szCs w:val="24"/>
          <w:highlight w:val="none"/>
          <w:lang w:val="en-US" w:eastAsia="zh-CN"/>
        </w:rPr>
        <w:t>指南：http://jsxcmm.com/help/help.html</w:t>
      </w:r>
      <w:r>
        <w:rPr>
          <w:rFonts w:hint="eastAsia" w:ascii="宋体" w:hAnsi="宋体" w:eastAsia="宋体" w:cs="宋体"/>
          <w:color w:val="auto"/>
          <w:sz w:val="24"/>
          <w:szCs w:val="24"/>
          <w:highlight w:val="none"/>
        </w:rPr>
        <w:t>。</w:t>
      </w:r>
    </w:p>
    <w:p w14:paraId="4A29A4B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2.4采购文件（后缀名为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kedt”）、供应商操作手册及政府采购客户端工具可通过“苏采云”系统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已报名项目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报名详情页面内相应链接进行下载。</w:t>
      </w:r>
    </w:p>
    <w:p w14:paraId="09463C3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2.5采购人或采购代理机构将数据电文形式的采购文件加载至“苏采云”系统，供潜在供应商下载或者查阅。</w:t>
      </w:r>
    </w:p>
    <w:p w14:paraId="33E40C3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2.6请潜在供应商提前安装相应的控件（详见《（苏采云）供应商操作手册》）并使用谷歌浏览器登录“苏采云”系统参与不见面开评标。</w:t>
      </w:r>
    </w:p>
    <w:p w14:paraId="161C0FB9">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w:t>
      </w:r>
      <w:bookmarkEnd w:id="29"/>
      <w:bookmarkEnd w:id="30"/>
      <w:r>
        <w:rPr>
          <w:rFonts w:hint="eastAsia" w:ascii="宋体" w:hAnsi="宋体" w:eastAsia="宋体" w:cs="宋体"/>
          <w:b/>
          <w:bCs/>
          <w:color w:val="auto"/>
          <w:sz w:val="24"/>
          <w:szCs w:val="24"/>
          <w:highlight w:val="none"/>
        </w:rPr>
        <w:t>响应文件截止时间</w:t>
      </w:r>
      <w:bookmarkEnd w:id="31"/>
      <w:bookmarkEnd w:id="32"/>
      <w:bookmarkEnd w:id="33"/>
    </w:p>
    <w:p w14:paraId="03DF74B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eastAsia="zh-CN"/>
        </w:rPr>
        <w:t>2026年</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lang w:eastAsia="zh-CN"/>
        </w:rPr>
        <w:t>月</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日</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点</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0分（北京时间）。</w:t>
      </w:r>
    </w:p>
    <w:p w14:paraId="17B1102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注：各供应商请关注开标大厅交流区，在开标结束后，请勿离开开标大厅。资格评审、符合性审查结束后，供应商就所有内容进行最后报价，少报无效。最后报价将作为评审价。</w:t>
      </w:r>
      <w:r>
        <w:rPr>
          <w:rFonts w:hint="eastAsia" w:ascii="宋体" w:hAnsi="宋体" w:cs="宋体"/>
          <w:bCs/>
          <w:color w:val="auto"/>
          <w:sz w:val="24"/>
          <w:szCs w:val="24"/>
          <w:highlight w:val="none"/>
          <w:lang w:val="en-US" w:eastAsia="zh-CN"/>
        </w:rPr>
        <w:t>磋商小组发出报价指令后须在15分钟内完成系统报价。供应商未在磋商小组规定的时间内在苏采云系统中提交最后报价的视为放弃磋商，其响应文件按无效响应处理。</w:t>
      </w:r>
    </w:p>
    <w:p w14:paraId="2906E6F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2.线上开标地点：“苏采云”系统（网址：http://jszfcg.jsczt.cn/）“开标大厅”。</w:t>
      </w:r>
    </w:p>
    <w:p w14:paraId="58172D2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3.响应文件的解密：</w:t>
      </w:r>
      <w:r>
        <w:rPr>
          <w:rFonts w:hint="eastAsia" w:ascii="宋体" w:hAnsi="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当天各供应商及时登录不见面开标大厅，响应文件递交截止时间后，</w:t>
      </w:r>
      <w:r>
        <w:rPr>
          <w:rFonts w:hint="eastAsia" w:ascii="宋体" w:hAnsi="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供应商通过开标会议区发出响应文件解密的指令，</w:t>
      </w:r>
      <w:r>
        <w:rPr>
          <w:rFonts w:hint="eastAsia" w:ascii="宋体" w:hAnsi="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供应商在苏</w:t>
      </w:r>
      <w:r>
        <w:rPr>
          <w:rFonts w:hint="eastAsia" w:ascii="宋体" w:hAnsi="宋体" w:cs="宋体"/>
          <w:bCs/>
          <w:color w:val="auto"/>
          <w:sz w:val="24"/>
          <w:szCs w:val="24"/>
          <w:highlight w:val="none"/>
          <w:lang w:eastAsia="zh-CN"/>
        </w:rPr>
        <w:t>采云</w:t>
      </w:r>
      <w:r>
        <w:rPr>
          <w:rFonts w:hint="eastAsia" w:ascii="宋体" w:hAnsi="宋体" w:eastAsia="宋体" w:cs="宋体"/>
          <w:bCs/>
          <w:color w:val="auto"/>
          <w:sz w:val="24"/>
          <w:szCs w:val="24"/>
          <w:highlight w:val="none"/>
        </w:rPr>
        <w:t>系统按规定时间自行实施远程解密</w:t>
      </w:r>
      <w:r>
        <w:rPr>
          <w:rFonts w:hint="eastAsia" w:ascii="宋体" w:hAnsi="宋体" w:cs="宋体"/>
          <w:bCs/>
          <w:color w:val="auto"/>
          <w:sz w:val="24"/>
          <w:szCs w:val="24"/>
          <w:highlight w:val="none"/>
          <w:lang w:eastAsia="zh-CN"/>
        </w:rPr>
        <w:t>，</w:t>
      </w:r>
      <w:r>
        <w:rPr>
          <w:rFonts w:hint="eastAsia" w:ascii="宋体" w:hAnsi="宋体" w:eastAsia="宋体" w:cs="宋体"/>
          <w:b/>
          <w:bCs w:val="0"/>
          <w:color w:val="auto"/>
          <w:sz w:val="24"/>
          <w:szCs w:val="24"/>
          <w:highlight w:val="none"/>
        </w:rPr>
        <w:t>响应</w:t>
      </w:r>
      <w:r>
        <w:rPr>
          <w:rFonts w:hint="eastAsia" w:ascii="宋体" w:hAnsi="宋体" w:cs="宋体"/>
          <w:b/>
          <w:bCs w:val="0"/>
          <w:color w:val="auto"/>
          <w:sz w:val="24"/>
          <w:szCs w:val="24"/>
          <w:highlight w:val="none"/>
          <w:lang w:eastAsia="zh-CN"/>
        </w:rPr>
        <w:t>供应商</w:t>
      </w:r>
      <w:r>
        <w:rPr>
          <w:rFonts w:hint="eastAsia" w:ascii="宋体" w:hAnsi="宋体" w:eastAsia="宋体" w:cs="宋体"/>
          <w:b/>
          <w:bCs w:val="0"/>
          <w:color w:val="auto"/>
          <w:sz w:val="24"/>
          <w:szCs w:val="24"/>
          <w:highlight w:val="none"/>
        </w:rPr>
        <w:t>解密限定在开标后30分钟之内完成。</w:t>
      </w:r>
      <w:r>
        <w:rPr>
          <w:rFonts w:hint="eastAsia" w:ascii="宋体" w:hAnsi="宋体" w:eastAsia="宋体" w:cs="宋体"/>
          <w:bCs/>
          <w:color w:val="auto"/>
          <w:sz w:val="24"/>
          <w:szCs w:val="24"/>
          <w:highlight w:val="none"/>
        </w:rPr>
        <w:t>因</w:t>
      </w:r>
      <w:r>
        <w:rPr>
          <w:rFonts w:hint="eastAsia" w:ascii="宋体" w:hAnsi="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供应商网络与电源不稳定、未按操作手册要求配置软硬件、解密锁发生故障或用错、故意不在要求时限内完成解密等自身原因，导致响应文件在规定时间内未能解密、解密失败或解密超时，视为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EE02E24">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bookmarkStart w:id="34" w:name="_Toc35393625"/>
      <w:bookmarkStart w:id="35" w:name="_Toc28359007"/>
      <w:bookmarkStart w:id="36" w:name="_Toc35393794"/>
      <w:bookmarkStart w:id="37" w:name="_Toc38985267"/>
      <w:bookmarkStart w:id="38" w:name="_Toc28359084"/>
      <w:r>
        <w:rPr>
          <w:rFonts w:hint="eastAsia" w:ascii="宋体" w:hAnsi="宋体" w:eastAsia="宋体" w:cs="宋体"/>
          <w:b/>
          <w:bCs/>
          <w:color w:val="auto"/>
          <w:sz w:val="24"/>
          <w:szCs w:val="24"/>
          <w:highlight w:val="none"/>
        </w:rPr>
        <w:t>五、公告期限</w:t>
      </w:r>
      <w:bookmarkEnd w:id="34"/>
      <w:bookmarkEnd w:id="35"/>
      <w:bookmarkEnd w:id="36"/>
      <w:bookmarkEnd w:id="37"/>
      <w:bookmarkEnd w:id="38"/>
    </w:p>
    <w:p w14:paraId="5E520E5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39" w:name="_Toc35393795"/>
      <w:bookmarkStart w:id="40" w:name="_Toc35393626"/>
      <w:bookmarkStart w:id="41" w:name="_Toc38985268"/>
      <w:r>
        <w:rPr>
          <w:rFonts w:hint="eastAsia" w:ascii="宋体" w:hAnsi="宋体" w:eastAsia="宋体" w:cs="宋体"/>
          <w:color w:val="auto"/>
          <w:sz w:val="24"/>
          <w:szCs w:val="24"/>
          <w:highlight w:val="none"/>
        </w:rPr>
        <w:t>磋商公告及磋商文件公告期限为自本公告发布之日起</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14:paraId="7B9775AD">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bookmarkEnd w:id="39"/>
      <w:bookmarkEnd w:id="40"/>
      <w:bookmarkEnd w:id="41"/>
    </w:p>
    <w:p w14:paraId="236D908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42" w:name="_Toc35393796"/>
      <w:bookmarkStart w:id="43" w:name="_Toc38985269"/>
      <w:bookmarkStart w:id="44" w:name="_Toc28359008"/>
      <w:bookmarkStart w:id="45" w:name="_Toc28359085"/>
      <w:bookmarkStart w:id="46" w:name="_Toc35393627"/>
      <w:r>
        <w:rPr>
          <w:rFonts w:hint="eastAsia" w:ascii="宋体" w:hAnsi="宋体" w:eastAsia="宋体" w:cs="宋体"/>
          <w:color w:val="auto"/>
          <w:sz w:val="24"/>
          <w:szCs w:val="24"/>
          <w:highlight w:val="none"/>
        </w:rPr>
        <w:t>1.磋商保证金：本项目不收磋商保证金，采购文件中涉及磋商保证金的事项，均按免收磋商保证金执行。</w:t>
      </w:r>
    </w:p>
    <w:p w14:paraId="7CB32B1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2.项目磋商活动模式：不见面远程磋商模式，供应商在各自地点通过不见面交易系统参加开标会。</w:t>
      </w:r>
    </w:p>
    <w:p w14:paraId="776F5C7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3.对项目需求部分（供应商资格要求、项目需求、商务技术评分标准）的询问、质疑请向采购人提出，由采购人负责答复；对项目磋商文件</w:t>
      </w:r>
      <w:r>
        <w:rPr>
          <w:rFonts w:hint="eastAsia" w:ascii="宋体" w:hAnsi="宋体" w:cs="宋体"/>
          <w:color w:val="auto"/>
          <w:sz w:val="24"/>
          <w:szCs w:val="24"/>
          <w:highlight w:val="none"/>
          <w:lang w:eastAsia="zh-CN"/>
        </w:rPr>
        <w:t>其他部分</w:t>
      </w:r>
      <w:r>
        <w:rPr>
          <w:rFonts w:hint="eastAsia" w:ascii="宋体" w:hAnsi="宋体" w:eastAsia="宋体" w:cs="宋体"/>
          <w:color w:val="auto"/>
          <w:sz w:val="24"/>
          <w:szCs w:val="24"/>
          <w:highlight w:val="none"/>
        </w:rPr>
        <w:t>的询问请向磋商文件制作人或项目磋商经办人提出；对在“电子交易平台”操作阶段的询问请向交易系统软件维护人员提出。</w:t>
      </w:r>
    </w:p>
    <w:p w14:paraId="0DA7A73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0EF13A2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5.潜在供应商对竞争性磋商文件的询问、质疑请向采购人提出，由采购人负责答复。</w:t>
      </w:r>
    </w:p>
    <w:p w14:paraId="4982ADA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6.磋商响应文件制作份数要求：本项目为远程不见面电子标，成交供应商在公示结束后须提供</w:t>
      </w:r>
      <w:r>
        <w:rPr>
          <w:rFonts w:hint="eastAsia" w:ascii="宋体" w:hAnsi="宋体" w:cs="宋体"/>
          <w:color w:val="auto"/>
          <w:sz w:val="24"/>
          <w:szCs w:val="24"/>
          <w:highlight w:val="none"/>
          <w:lang w:val="en-US" w:eastAsia="zh-CN"/>
        </w:rPr>
        <w:t>柒</w:t>
      </w:r>
      <w:r>
        <w:rPr>
          <w:rFonts w:hint="eastAsia" w:ascii="宋体" w:hAnsi="宋体" w:eastAsia="宋体" w:cs="宋体"/>
          <w:color w:val="auto"/>
          <w:sz w:val="24"/>
          <w:szCs w:val="24"/>
          <w:highlight w:val="none"/>
        </w:rPr>
        <w:t>份纸质版响应文件正本至采购人或招标代理处，纸质版响应文件须与电子文件一致，否则不予签订合同。</w:t>
      </w:r>
    </w:p>
    <w:p w14:paraId="462163D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7.有关本次磋商采购的事项若存在变动或修改，敬请及时关注“江苏政府采购网”发布的更正公告。</w:t>
      </w:r>
    </w:p>
    <w:p w14:paraId="6BE73BB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8.本次采购项目磋商结束后需提供最终报价。</w:t>
      </w:r>
    </w:p>
    <w:p w14:paraId="355427D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.由于本项目为监内改造工程，受现场条件制约较多，施工难度较大，以及采购人单位的特殊性，所有供应商应自行勘查现场，充分了解现场条件。踏勘前请与采购人预约。踏勘联系电话：0513-85286237。</w:t>
      </w:r>
    </w:p>
    <w:p w14:paraId="390B2CE9">
      <w:pPr>
        <w:keepNext/>
        <w:keepLines/>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七、本次磋商联系方式</w:t>
      </w:r>
      <w:bookmarkEnd w:id="42"/>
      <w:bookmarkEnd w:id="43"/>
      <w:bookmarkEnd w:id="44"/>
      <w:bookmarkEnd w:id="45"/>
      <w:bookmarkEnd w:id="46"/>
    </w:p>
    <w:p w14:paraId="19B0662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47" w:name="_Toc28359010"/>
      <w:bookmarkStart w:id="48" w:name="_Toc28359087"/>
      <w:r>
        <w:rPr>
          <w:rFonts w:hint="eastAsia" w:ascii="宋体" w:hAnsi="宋体" w:eastAsia="宋体" w:cs="宋体"/>
          <w:color w:val="auto"/>
          <w:sz w:val="24"/>
          <w:szCs w:val="24"/>
          <w:highlight w:val="none"/>
        </w:rPr>
        <w:t>1.采购人信息</w:t>
      </w:r>
    </w:p>
    <w:p w14:paraId="173E6ED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江苏省南通女子监狱</w:t>
      </w:r>
    </w:p>
    <w:p w14:paraId="03AF93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kern w:val="0"/>
          <w:sz w:val="24"/>
          <w:szCs w:val="24"/>
          <w:highlight w:val="none"/>
          <w:lang w:val="en-US" w:eastAsia="zh-CN"/>
        </w:rPr>
      </w:pPr>
      <w:r>
        <w:rPr>
          <w:rFonts w:hint="eastAsia"/>
          <w:color w:val="auto"/>
          <w:kern w:val="0"/>
          <w:sz w:val="24"/>
          <w:szCs w:val="24"/>
          <w:highlight w:val="none"/>
          <w:lang w:val="en-US" w:eastAsia="zh-CN"/>
        </w:rPr>
        <w:t>地址：南通市濠东路258号</w:t>
      </w:r>
    </w:p>
    <w:p w14:paraId="0CB833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olor w:val="auto"/>
          <w:sz w:val="24"/>
          <w:szCs w:val="24"/>
          <w:highlight w:val="none"/>
        </w:rPr>
      </w:pPr>
      <w:r>
        <w:rPr>
          <w:rFonts w:hint="eastAsia" w:ascii="Times New Roman" w:hAnsi="Times New Roman"/>
          <w:color w:val="auto"/>
          <w:sz w:val="24"/>
          <w:szCs w:val="24"/>
          <w:highlight w:val="none"/>
        </w:rPr>
        <w:t>联系人：</w:t>
      </w:r>
      <w:r>
        <w:rPr>
          <w:rFonts w:hint="eastAsia" w:ascii="Times New Roman" w:hAnsi="Times New Roman" w:eastAsia="宋体" w:cs="Times New Roman"/>
          <w:color w:val="auto"/>
          <w:sz w:val="24"/>
          <w:highlight w:val="none"/>
          <w:lang w:val="en-US" w:eastAsia="zh-CN"/>
        </w:rPr>
        <w:t>李女士  邓女士</w:t>
      </w:r>
    </w:p>
    <w:p w14:paraId="0B82E93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color w:val="auto"/>
          <w:sz w:val="24"/>
          <w:szCs w:val="24"/>
          <w:highlight w:val="none"/>
        </w:rPr>
        <w:t>联系方式：</w:t>
      </w:r>
      <w:r>
        <w:rPr>
          <w:rFonts w:hint="eastAsia" w:ascii="Times New Roman" w:hAnsi="Times New Roman" w:eastAsia="宋体" w:cs="Times New Roman"/>
          <w:color w:val="auto"/>
          <w:sz w:val="24"/>
          <w:highlight w:val="none"/>
          <w:lang w:val="en-US" w:eastAsia="zh-CN"/>
        </w:rPr>
        <w:t>0513-85286238</w:t>
      </w:r>
    </w:p>
    <w:p w14:paraId="7C2E2B6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采购</w:t>
      </w:r>
      <w:r>
        <w:rPr>
          <w:rFonts w:hint="eastAsia" w:ascii="宋体" w:hAnsi="宋体" w:eastAsia="宋体" w:cs="宋体"/>
          <w:color w:val="auto"/>
          <w:sz w:val="24"/>
          <w:szCs w:val="24"/>
          <w:highlight w:val="none"/>
        </w:rPr>
        <w:t>代理信息</w:t>
      </w:r>
    </w:p>
    <w:p w14:paraId="2C8C506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称：中通服网盈科技有限公司</w:t>
      </w:r>
    </w:p>
    <w:p w14:paraId="684A1FE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址：南通市崇川区环城南路11号 </w:t>
      </w:r>
    </w:p>
    <w:p w14:paraId="47089F7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吴国锋 尹淑瑜</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顾蓉蓉</w:t>
      </w:r>
      <w:r>
        <w:rPr>
          <w:rFonts w:hint="eastAsia" w:ascii="宋体" w:hAnsi="宋体" w:cs="宋体"/>
          <w:color w:val="auto"/>
          <w:sz w:val="24"/>
          <w:szCs w:val="24"/>
          <w:highlight w:val="none"/>
          <w:lang w:val="en-US" w:eastAsia="zh-CN"/>
        </w:rPr>
        <w:t xml:space="preserve"> 张镇宁</w:t>
      </w:r>
    </w:p>
    <w:p w14:paraId="24086AA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15851254859</w:t>
      </w:r>
    </w:p>
    <w:p w14:paraId="6391315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交易系统软件维护人员： 0519-86722801 0519-86722806</w:t>
      </w:r>
    </w:p>
    <w:bookmarkEnd w:id="47"/>
    <w:bookmarkEnd w:id="48"/>
    <w:p w14:paraId="461E82AE">
      <w:pPr>
        <w:spacing w:line="360" w:lineRule="auto"/>
        <w:ind w:right="840"/>
        <w:rPr>
          <w:rFonts w:hint="eastAsia" w:ascii="宋体" w:hAnsi="宋体"/>
          <w:color w:val="auto"/>
          <w:sz w:val="24"/>
          <w:szCs w:val="24"/>
          <w:highlight w:val="none"/>
        </w:rPr>
      </w:pPr>
    </w:p>
    <w:p w14:paraId="71248352">
      <w:pPr>
        <w:rPr>
          <w:rFonts w:hint="eastAsia" w:ascii="黑体" w:hAnsi="Arial" w:eastAsia="黑体" w:cs="Arial"/>
          <w:b/>
          <w:bCs/>
          <w:color w:val="auto"/>
          <w:sz w:val="44"/>
          <w:szCs w:val="44"/>
          <w:highlight w:val="none"/>
        </w:rPr>
      </w:pPr>
      <w:bookmarkStart w:id="49" w:name="_Toc120614211"/>
      <w:r>
        <w:rPr>
          <w:rFonts w:hint="eastAsia" w:ascii="黑体" w:hAnsi="Arial" w:eastAsia="黑体" w:cs="Arial"/>
          <w:b/>
          <w:bCs/>
          <w:color w:val="auto"/>
          <w:sz w:val="44"/>
          <w:szCs w:val="44"/>
          <w:highlight w:val="none"/>
        </w:rPr>
        <w:br w:type="page" w:clear="all"/>
      </w:r>
    </w:p>
    <w:p w14:paraId="0839C9EA">
      <w:pPr>
        <w:keepNext/>
        <w:keepLines/>
        <w:spacing w:before="260" w:after="260" w:line="360" w:lineRule="auto"/>
        <w:jc w:val="center"/>
        <w:outlineLvl w:val="0"/>
        <w:rPr>
          <w:rFonts w:hint="eastAsia" w:ascii="黑体" w:hAnsi="Arial" w:eastAsia="黑体" w:cs="Arial"/>
          <w:color w:val="auto"/>
          <w:sz w:val="44"/>
          <w:szCs w:val="44"/>
          <w:highlight w:val="none"/>
        </w:rPr>
      </w:pPr>
      <w:r>
        <w:rPr>
          <w:rFonts w:hint="eastAsia" w:ascii="黑体" w:hAnsi="Arial" w:eastAsia="黑体" w:cs="Arial"/>
          <w:b/>
          <w:bCs/>
          <w:color w:val="auto"/>
          <w:sz w:val="44"/>
          <w:szCs w:val="44"/>
          <w:highlight w:val="none"/>
        </w:rPr>
        <w:t xml:space="preserve">第二章  </w:t>
      </w:r>
      <w:bookmarkEnd w:id="1"/>
      <w:bookmarkEnd w:id="2"/>
      <w:bookmarkEnd w:id="3"/>
      <w:bookmarkEnd w:id="4"/>
      <w:bookmarkEnd w:id="5"/>
      <w:bookmarkEnd w:id="49"/>
      <w:r>
        <w:rPr>
          <w:rFonts w:hint="eastAsia" w:ascii="黑体" w:hAnsi="Arial" w:eastAsia="黑体" w:cs="Arial"/>
          <w:b/>
          <w:bCs/>
          <w:color w:val="auto"/>
          <w:sz w:val="44"/>
          <w:szCs w:val="44"/>
          <w:highlight w:val="none"/>
        </w:rPr>
        <w:t>供应商须知</w:t>
      </w:r>
    </w:p>
    <w:p w14:paraId="151D5531">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bookmarkStart w:id="50" w:name="_Toc513029203"/>
      <w:bookmarkStart w:id="51" w:name="_Toc120614214"/>
      <w:bookmarkStart w:id="52" w:name="_Toc16938519"/>
      <w:bookmarkStart w:id="53" w:name="_Toc20823275"/>
      <w:r>
        <w:rPr>
          <w:rFonts w:hint="eastAsia" w:ascii="宋体" w:hAnsi="宋体" w:eastAsia="宋体" w:cs="宋体"/>
          <w:color w:val="auto"/>
          <w:sz w:val="24"/>
          <w:szCs w:val="24"/>
          <w:highlight w:val="none"/>
        </w:rPr>
        <w:t>一、总则</w:t>
      </w:r>
      <w:bookmarkEnd w:id="50"/>
      <w:bookmarkEnd w:id="51"/>
      <w:bookmarkEnd w:id="52"/>
      <w:bookmarkEnd w:id="53"/>
    </w:p>
    <w:p w14:paraId="3CD4ECCD">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bookmarkStart w:id="54" w:name="_Hlt16619475"/>
      <w:bookmarkEnd w:id="54"/>
      <w:bookmarkStart w:id="55" w:name="_Toc458694821"/>
      <w:bookmarkStart w:id="56" w:name="_Toc16938520"/>
      <w:bookmarkStart w:id="57" w:name="_Toc20823276"/>
      <w:bookmarkStart w:id="58" w:name="_Toc513029204"/>
      <w:r>
        <w:rPr>
          <w:rFonts w:hint="eastAsia" w:ascii="宋体" w:hAnsi="宋体" w:eastAsia="宋体" w:cs="宋体"/>
          <w:color w:val="auto"/>
          <w:sz w:val="24"/>
          <w:szCs w:val="24"/>
          <w:highlight w:val="none"/>
        </w:rPr>
        <w:t>1</w:t>
      </w:r>
      <w:bookmarkEnd w:id="55"/>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采购方式</w:t>
      </w:r>
      <w:bookmarkEnd w:id="56"/>
      <w:bookmarkEnd w:id="57"/>
      <w:bookmarkEnd w:id="58"/>
    </w:p>
    <w:p w14:paraId="171C6BC9">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以下简称磋商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方式，本磋商文件仅适用于磋商公告中所述项目。</w:t>
      </w:r>
      <w:bookmarkStart w:id="59" w:name="_Toc513029205"/>
      <w:bookmarkStart w:id="60" w:name="_Toc20823277"/>
      <w:bookmarkStart w:id="61" w:name="_Toc16938521"/>
    </w:p>
    <w:p w14:paraId="0905FEE0">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合格的</w:t>
      </w:r>
      <w:bookmarkEnd w:id="59"/>
      <w:bookmarkEnd w:id="60"/>
      <w:bookmarkEnd w:id="61"/>
      <w:r>
        <w:rPr>
          <w:rFonts w:hint="eastAsia" w:ascii="宋体" w:hAnsi="宋体" w:eastAsia="宋体" w:cs="宋体"/>
          <w:color w:val="auto"/>
          <w:sz w:val="24"/>
          <w:szCs w:val="24"/>
          <w:highlight w:val="none"/>
        </w:rPr>
        <w:t>供应商</w:t>
      </w:r>
    </w:p>
    <w:p w14:paraId="16B6C74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26E1495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2.2满足本磋商文件实质性要求和条件的规定。</w:t>
      </w:r>
    </w:p>
    <w:p w14:paraId="259CC04F">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bookmarkStart w:id="62" w:name="_Toc20823278"/>
      <w:bookmarkStart w:id="63" w:name="_Toc513029206"/>
      <w:bookmarkStart w:id="64" w:name="_Toc16938522"/>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适用法律</w:t>
      </w:r>
      <w:bookmarkEnd w:id="62"/>
      <w:bookmarkEnd w:id="63"/>
      <w:bookmarkEnd w:id="64"/>
    </w:p>
    <w:p w14:paraId="6205900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4E8BAE8B">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bookmarkStart w:id="65" w:name="_Toc20823279"/>
      <w:bookmarkStart w:id="66" w:name="_Toc16938523"/>
      <w:bookmarkStart w:id="67" w:name="_Toc513029207"/>
      <w:bookmarkStart w:id="68" w:name="_Toc462564067"/>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磋商费用</w:t>
      </w:r>
      <w:bookmarkEnd w:id="65"/>
      <w:bookmarkEnd w:id="66"/>
      <w:bookmarkEnd w:id="67"/>
      <w:bookmarkEnd w:id="68"/>
    </w:p>
    <w:p w14:paraId="001B5BD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4.1供应商应自行承担所有与参加本次磋商有关的费用，无论磋商过程中的做法和结果如何，采购人或代理机构在任何情况下均无义务和责任承担这些费用。</w:t>
      </w:r>
    </w:p>
    <w:p w14:paraId="1F8F550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4.2</w:t>
      </w:r>
      <w:bookmarkStart w:id="69" w:name="_Hlk171534803"/>
      <w:r>
        <w:rPr>
          <w:rFonts w:hint="eastAsia" w:ascii="Times New Roman" w:hAnsi="Times New Roman"/>
          <w:color w:val="auto"/>
          <w:sz w:val="24"/>
          <w:szCs w:val="24"/>
          <w:highlight w:val="none"/>
        </w:rPr>
        <w:t>本项目招标代理费</w:t>
      </w:r>
      <w:r>
        <w:rPr>
          <w:rFonts w:hint="eastAsia" w:cs="宋体"/>
          <w:color w:val="auto"/>
          <w:sz w:val="24"/>
          <w:highlight w:val="none"/>
        </w:rPr>
        <w:t>按苏招协</w:t>
      </w:r>
      <w:r>
        <w:rPr>
          <w:rFonts w:hint="eastAsia" w:cs="宋体"/>
          <w:color w:val="auto"/>
          <w:sz w:val="24"/>
          <w:highlight w:val="none"/>
          <w:lang w:eastAsia="zh-CN"/>
        </w:rPr>
        <w:t>〔2022〕2号</w:t>
      </w:r>
      <w:r>
        <w:rPr>
          <w:rFonts w:hint="eastAsia" w:cs="宋体"/>
          <w:color w:val="auto"/>
          <w:sz w:val="24"/>
          <w:highlight w:val="none"/>
        </w:rPr>
        <w:t>文件规定标准的35%收取</w:t>
      </w:r>
      <w:r>
        <w:rPr>
          <w:rFonts w:hint="eastAsia" w:ascii="Times New Roman" w:hAnsi="Times New Roman"/>
          <w:color w:val="auto"/>
          <w:sz w:val="24"/>
          <w:szCs w:val="24"/>
          <w:highlight w:val="none"/>
        </w:rPr>
        <w:t>，由成交供应商支付，此费用综合考虑在响应报价内，由供应商在领取成交通知书前向采购代理机构一次性付清。</w:t>
      </w:r>
    </w:p>
    <w:bookmarkEnd w:id="69"/>
    <w:p w14:paraId="6FC7A65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4.3本项目不收取磋商文件费。</w:t>
      </w:r>
      <w:r>
        <w:rPr>
          <w:rFonts w:hint="eastAsia" w:ascii="宋体" w:hAnsi="宋体" w:cs="宋体"/>
          <w:color w:val="auto"/>
          <w:sz w:val="24"/>
          <w:szCs w:val="24"/>
          <w:highlight w:val="none"/>
          <w:lang w:val="en-US" w:eastAsia="zh-CN"/>
        </w:rPr>
        <w:t xml:space="preserve"> </w:t>
      </w:r>
    </w:p>
    <w:p w14:paraId="1C0EDEC7">
      <w:pPr>
        <w:keepNext/>
        <w:keepLines/>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磋商文件的约束力</w:t>
      </w:r>
    </w:p>
    <w:p w14:paraId="4583C0A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42D138D6">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70" w:name="_Toc16938525"/>
      <w:bookmarkStart w:id="71" w:name="_Toc20823281"/>
      <w:bookmarkStart w:id="72" w:name="_Toc513029209"/>
      <w:bookmarkStart w:id="73" w:name="_Toc120614215"/>
      <w:r>
        <w:rPr>
          <w:rFonts w:hint="eastAsia" w:ascii="宋体" w:hAnsi="宋体" w:eastAsia="宋体" w:cs="宋体"/>
          <w:color w:val="auto"/>
          <w:sz w:val="24"/>
          <w:szCs w:val="24"/>
          <w:highlight w:val="none"/>
        </w:rPr>
        <w:t>二、</w:t>
      </w:r>
      <w:bookmarkEnd w:id="70"/>
      <w:bookmarkEnd w:id="71"/>
      <w:bookmarkEnd w:id="72"/>
      <w:bookmarkEnd w:id="73"/>
      <w:r>
        <w:rPr>
          <w:rFonts w:hint="eastAsia" w:ascii="宋体" w:hAnsi="宋体" w:eastAsia="宋体" w:cs="宋体"/>
          <w:color w:val="auto"/>
          <w:sz w:val="24"/>
          <w:szCs w:val="24"/>
          <w:highlight w:val="none"/>
        </w:rPr>
        <w:t>磋商文件</w:t>
      </w:r>
    </w:p>
    <w:p w14:paraId="0A4731B8">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74" w:name="_Toc20823282"/>
      <w:bookmarkStart w:id="75" w:name="_Toc513029210"/>
      <w:bookmarkStart w:id="76" w:name="_Toc16938526"/>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磋商文件构成</w:t>
      </w:r>
      <w:bookmarkEnd w:id="74"/>
      <w:bookmarkEnd w:id="75"/>
      <w:bookmarkEnd w:id="76"/>
    </w:p>
    <w:p w14:paraId="2032A07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磋商文件由以下部分组成：</w:t>
      </w:r>
    </w:p>
    <w:p w14:paraId="656BC24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（1）磋商邀请</w:t>
      </w:r>
    </w:p>
    <w:p w14:paraId="3991D68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28193BA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15382A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CAB3B0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35D9329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54794FF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请仔细检查磋商文件是否齐全，如有缺漏请立即与代理机构联系解决。</w:t>
      </w:r>
    </w:p>
    <w:p w14:paraId="1B425EF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3B04A76">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77" w:name="_Toc462564070"/>
      <w:bookmarkStart w:id="78" w:name="_Toc513029211"/>
      <w:bookmarkStart w:id="79" w:name="_Toc20823283"/>
      <w:bookmarkStart w:id="80" w:name="_Toc16938527"/>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磋商文件的澄清</w:t>
      </w:r>
      <w:bookmarkEnd w:id="77"/>
      <w:bookmarkEnd w:id="78"/>
      <w:bookmarkEnd w:id="79"/>
      <w:bookmarkEnd w:id="80"/>
    </w:p>
    <w:p w14:paraId="765EC18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7.1任何要求对磋商文件进行澄清的供应商，应在磋商截止期5日前按磋商公告中的通讯地址，以书面形式通知采购人或代理机构。</w:t>
      </w:r>
    </w:p>
    <w:p w14:paraId="130C906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81" w:name="_Toc16938528"/>
      <w:bookmarkStart w:id="82" w:name="_Toc462564071"/>
      <w:bookmarkStart w:id="83" w:name="_Toc513029212"/>
      <w:bookmarkStart w:id="84" w:name="_Toc20823284"/>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磋商文件的澄清和修改</w:t>
      </w:r>
      <w:bookmarkEnd w:id="81"/>
      <w:bookmarkEnd w:id="82"/>
      <w:bookmarkEnd w:id="83"/>
      <w:bookmarkEnd w:id="84"/>
    </w:p>
    <w:p w14:paraId="0A51F60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在响应文件提交截止时</w:t>
      </w:r>
      <w:r>
        <w:rPr>
          <w:rFonts w:hint="eastAsia" w:ascii="宋体" w:hAnsi="宋体" w:cs="宋体"/>
          <w:color w:val="auto"/>
          <w:sz w:val="24"/>
          <w:szCs w:val="24"/>
          <w:highlight w:val="none"/>
          <w:lang w:eastAsia="zh-CN"/>
        </w:rPr>
        <w:t>间之</w:t>
      </w:r>
      <w:r>
        <w:rPr>
          <w:rFonts w:hint="eastAsia" w:ascii="宋体" w:hAnsi="宋体" w:eastAsia="宋体" w:cs="宋体"/>
          <w:color w:val="auto"/>
          <w:sz w:val="24"/>
          <w:szCs w:val="24"/>
          <w:highlight w:val="none"/>
        </w:rPr>
        <w:t>前，采购人或代理机构可以对磋商文件进行澄清和修改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更正公告内容将作为磋商文件的组成部分，并对供应商具有约束力。不足5日的，采购人或代理机构将顺延提交首次响应文件截止时间。</w:t>
      </w:r>
    </w:p>
    <w:p w14:paraId="4711634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8.2供应商对采购人提供的采购文件所做出的推论、解释和结论，采购人概不负责。供应商由于对采购文件的任何推论和误解以及采购人对有关问题的口头解释所造成的后果，均由各潜在供应商自负。</w:t>
      </w:r>
    </w:p>
    <w:p w14:paraId="4E0F41A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8.3采购人或代理机构可以视采购项目的具体情况，组织供应商进行现场考察或召开磋商前答疑会，但不单独或分别组织只有一个供应商参加的现场考察和答疑会。</w:t>
      </w:r>
    </w:p>
    <w:p w14:paraId="6702FD4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85" w:name="_Toc16938529"/>
      <w:bookmarkStart w:id="86" w:name="_Toc20823285"/>
      <w:bookmarkStart w:id="87" w:name="_Toc513029213"/>
      <w:bookmarkStart w:id="88" w:name="_Toc462564072"/>
      <w:bookmarkStart w:id="89" w:name="_Toc120614216"/>
      <w:r>
        <w:rPr>
          <w:rFonts w:hint="eastAsia" w:ascii="宋体" w:hAnsi="宋体" w:eastAsia="宋体" w:cs="宋体"/>
          <w:color w:val="auto"/>
          <w:sz w:val="24"/>
          <w:szCs w:val="24"/>
          <w:highlight w:val="none"/>
        </w:rPr>
        <w:t>三、响应文件的编制</w:t>
      </w:r>
      <w:bookmarkEnd w:id="85"/>
      <w:bookmarkEnd w:id="86"/>
      <w:bookmarkEnd w:id="87"/>
      <w:bookmarkEnd w:id="88"/>
      <w:bookmarkEnd w:id="89"/>
    </w:p>
    <w:p w14:paraId="4B0F58C7">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color w:val="auto"/>
          <w:sz w:val="24"/>
          <w:szCs w:val="24"/>
          <w:highlight w:val="none"/>
        </w:rPr>
      </w:pPr>
      <w:bookmarkStart w:id="90" w:name="_Toc16938530"/>
      <w:bookmarkStart w:id="91" w:name="_Toc20823286"/>
      <w:bookmarkStart w:id="92" w:name="_Toc513029214"/>
      <w:bookmarkStart w:id="93" w:name="_Toc462564073"/>
      <w:r>
        <w:rPr>
          <w:rFonts w:hint="eastAsia" w:ascii="宋体" w:hAnsi="宋体" w:eastAsia="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响应文件的语言及度量衡单位</w:t>
      </w:r>
      <w:bookmarkEnd w:id="90"/>
      <w:bookmarkEnd w:id="91"/>
      <w:bookmarkEnd w:id="92"/>
      <w:bookmarkEnd w:id="93"/>
    </w:p>
    <w:p w14:paraId="170905E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供应商提交的响应文件以及供应商与采购人就有关磋商的所有来往通知、函件和文件均应使用简体中文。</w:t>
      </w:r>
    </w:p>
    <w:p w14:paraId="71CEA84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除技术性能另有规定外，响应文件所使用的度量衡单位，均须采用国家法定计量单位。</w:t>
      </w:r>
    </w:p>
    <w:p w14:paraId="39994CF2">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94" w:name="_Toc16938531"/>
      <w:bookmarkStart w:id="95" w:name="_Toc513029215"/>
      <w:bookmarkStart w:id="96" w:name="_Toc20823287"/>
      <w:bookmarkStart w:id="97" w:name="_Toc462564074"/>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响应文件构成</w:t>
      </w:r>
      <w:bookmarkEnd w:id="94"/>
      <w:bookmarkEnd w:id="95"/>
      <w:bookmarkEnd w:id="96"/>
      <w:bookmarkEnd w:id="97"/>
    </w:p>
    <w:p w14:paraId="718E0BD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lang w:val="zh-CN"/>
        </w:rPr>
        <w:t>供应商编写的响应文件应包括资格证明文件、符合性证明文件、已标价工程量清单、其他证明文件、磋商响应函等部分。</w:t>
      </w:r>
    </w:p>
    <w:p w14:paraId="0FAAF66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10.2如标书制作工具中格式和内容与“江苏政府采购网”发布的磋商文件不一致，请以“江苏政府采购网”发布的磋商文件为准。</w:t>
      </w:r>
    </w:p>
    <w:p w14:paraId="2D21B8AA">
      <w:pPr>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98" w:name="_Hlt26954838"/>
      <w:bookmarkEnd w:id="98"/>
      <w:bookmarkStart w:id="99" w:name="_Hlt26668975"/>
      <w:bookmarkEnd w:id="99"/>
      <w:bookmarkStart w:id="100" w:name="_Hlt26670360"/>
      <w:bookmarkEnd w:id="100"/>
      <w:bookmarkStart w:id="101" w:name="_Toc49090509"/>
      <w:bookmarkStart w:id="102" w:name="_Toc513029219"/>
      <w:bookmarkStart w:id="103" w:name="_Toc14577357"/>
      <w:bookmarkStart w:id="104" w:name="_Toc513029216"/>
      <w:bookmarkStart w:id="105" w:name="_Toc49090507"/>
      <w:bookmarkStart w:id="106" w:name="_Toc14577354"/>
      <w:bookmarkStart w:id="107" w:name="_Toc49090508"/>
      <w:bookmarkStart w:id="108" w:name="_Toc14577355"/>
      <w:r>
        <w:rPr>
          <w:rFonts w:hint="eastAsia" w:ascii="宋体" w:hAnsi="宋体" w:eastAsia="宋体" w:cs="宋体"/>
          <w:color w:val="auto"/>
          <w:sz w:val="24"/>
          <w:szCs w:val="24"/>
          <w:highlight w:val="none"/>
        </w:rPr>
        <w:t>11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证明磋商响应标的符合磋商文件规定的文件</w:t>
      </w:r>
      <w:bookmarkEnd w:id="101"/>
      <w:bookmarkEnd w:id="102"/>
      <w:bookmarkEnd w:id="103"/>
      <w:bookmarkEnd w:id="104"/>
      <w:bookmarkEnd w:id="105"/>
      <w:bookmarkEnd w:id="106"/>
    </w:p>
    <w:p w14:paraId="642344E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0C52CE9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bookmarkEnd w:id="107"/>
    <w:bookmarkEnd w:id="108"/>
    <w:p w14:paraId="3FD6455F">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已标价工程量清单</w:t>
      </w:r>
    </w:p>
    <w:p w14:paraId="20CAF5A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供应商应按照</w:t>
      </w:r>
      <w:r>
        <w:rPr>
          <w:rFonts w:hint="eastAsia" w:ascii="宋体" w:hAnsi="宋体" w:eastAsia="宋体" w:cs="宋体"/>
          <w:color w:val="auto"/>
          <w:sz w:val="24"/>
          <w:szCs w:val="24"/>
          <w:highlight w:val="none"/>
          <w:lang w:eastAsia="zh-CN"/>
        </w:rPr>
        <w:t>采购人提供工程量清单编制</w:t>
      </w:r>
      <w:r>
        <w:rPr>
          <w:rFonts w:hint="eastAsia" w:ascii="宋体" w:hAnsi="宋体" w:eastAsia="宋体" w:cs="宋体"/>
          <w:color w:val="auto"/>
          <w:sz w:val="24"/>
          <w:szCs w:val="24"/>
          <w:highlight w:val="none"/>
          <w:lang w:val="en-US" w:eastAsia="zh-CN"/>
        </w:rPr>
        <w:t>已标价工程量清单</w:t>
      </w:r>
      <w:r>
        <w:rPr>
          <w:rFonts w:hint="eastAsia" w:ascii="宋体" w:hAnsi="宋体" w:eastAsia="宋体" w:cs="宋体"/>
          <w:color w:val="auto"/>
          <w:sz w:val="24"/>
          <w:szCs w:val="24"/>
          <w:highlight w:val="none"/>
          <w:lang w:eastAsia="zh-CN"/>
        </w:rPr>
        <w:t>。</w:t>
      </w:r>
    </w:p>
    <w:p w14:paraId="217AA39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bCs/>
          <w:color w:val="auto"/>
          <w:sz w:val="24"/>
          <w:szCs w:val="24"/>
          <w:highlight w:val="none"/>
        </w:rPr>
        <w:t>磋商货币</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响应文件中的单价和总价无特殊规定的采用人民币报价，以元为单位标注。</w:t>
      </w:r>
      <w:r>
        <w:rPr>
          <w:rFonts w:hint="eastAsia" w:ascii="宋体" w:hAnsi="宋体" w:eastAsia="宋体" w:cs="宋体"/>
          <w:color w:val="auto"/>
          <w:sz w:val="24"/>
          <w:szCs w:val="24"/>
          <w:highlight w:val="none"/>
        </w:rPr>
        <w:t>磋商文件中另有规定的按规定执行。</w:t>
      </w:r>
    </w:p>
    <w:p w14:paraId="7A44AD09">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09" w:name="_Hlt26954731"/>
      <w:bookmarkEnd w:id="109"/>
      <w:bookmarkStart w:id="110" w:name="_Hlt26954848"/>
      <w:bookmarkEnd w:id="110"/>
      <w:bookmarkStart w:id="111" w:name="_Hlt26670482"/>
      <w:bookmarkEnd w:id="111"/>
      <w:bookmarkStart w:id="112" w:name="_Hlt26670486"/>
      <w:bookmarkEnd w:id="112"/>
      <w:bookmarkStart w:id="113" w:name="_Hlt26954846"/>
      <w:bookmarkEnd w:id="113"/>
      <w:r>
        <w:rPr>
          <w:rFonts w:hint="eastAsia" w:ascii="宋体" w:hAnsi="宋体" w:eastAsia="宋体" w:cs="宋体"/>
          <w:color w:val="auto"/>
          <w:sz w:val="24"/>
          <w:szCs w:val="24"/>
          <w:highlight w:val="none"/>
        </w:rPr>
        <w:t>13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技术要求响应及偏离表、商务要求响应及偏离表</w:t>
      </w:r>
    </w:p>
    <w:p w14:paraId="461C3A8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13.1</w:t>
      </w:r>
      <w:r>
        <w:rPr>
          <w:rFonts w:hint="eastAsia" w:ascii="宋体" w:hAnsi="宋体" w:eastAsia="宋体" w:cs="宋体"/>
          <w:color w:val="auto"/>
          <w:sz w:val="24"/>
          <w:szCs w:val="24"/>
          <w:highlight w:val="none"/>
          <w:lang w:val="zh-CN"/>
        </w:rPr>
        <w:t>供应商需对磋商文件中的技术要求与商务要求逐项作出响应或偏离，并说明原因。</w:t>
      </w:r>
    </w:p>
    <w:p w14:paraId="3E56D16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13.2供应商可在响应文件中提供认为需要的其他技术文件或说明。</w:t>
      </w:r>
    </w:p>
    <w:p w14:paraId="2219B7D7">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施工方案、人员安排及其他</w:t>
      </w:r>
    </w:p>
    <w:p w14:paraId="7836299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lang w:val="en-US" w:eastAsia="zh-CN"/>
        </w:rPr>
        <w:t>供应商需根据磋商文件要求提供有关施工方案等。</w:t>
      </w:r>
    </w:p>
    <w:p w14:paraId="0FBDAF0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14.2</w:t>
      </w:r>
      <w:r>
        <w:rPr>
          <w:rFonts w:hint="eastAsia" w:ascii="宋体" w:hAnsi="宋体" w:eastAsia="宋体" w:cs="宋体"/>
          <w:color w:val="auto"/>
          <w:sz w:val="24"/>
          <w:szCs w:val="24"/>
          <w:highlight w:val="none"/>
          <w:lang w:val="en-US" w:eastAsia="zh-CN"/>
        </w:rPr>
        <w:t>供应商需根据磋商文件要求提供</w:t>
      </w:r>
      <w:r>
        <w:rPr>
          <w:rFonts w:hint="eastAsia" w:ascii="宋体" w:hAnsi="宋体" w:eastAsia="宋体" w:cs="宋体"/>
          <w:color w:val="auto"/>
          <w:sz w:val="24"/>
          <w:szCs w:val="24"/>
          <w:highlight w:val="none"/>
          <w:lang w:val="zh-CN" w:eastAsia="zh-CN"/>
        </w:rPr>
        <w:t>磋商</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zh-CN" w:eastAsia="zh-CN"/>
        </w:rPr>
        <w:t>标的的主要组成部分、实现思路及关键技术等。</w:t>
      </w:r>
    </w:p>
    <w:p w14:paraId="10A01BC0">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14" w:name="_Toc14577359"/>
      <w:bookmarkStart w:id="115" w:name="_Toc49090510"/>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磋商响应函</w:t>
      </w:r>
    </w:p>
    <w:p w14:paraId="080B9D4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15.1</w:t>
      </w:r>
      <w:r>
        <w:rPr>
          <w:rFonts w:hint="eastAsia" w:ascii="宋体" w:hAnsi="宋体" w:eastAsia="宋体" w:cs="宋体"/>
          <w:color w:val="auto"/>
          <w:sz w:val="24"/>
          <w:szCs w:val="24"/>
          <w:highlight w:val="none"/>
        </w:rPr>
        <w:t>供应商应按照磋商文件中提供的格式完整、正确填写磋商响应函。</w:t>
      </w:r>
    </w:p>
    <w:bookmarkEnd w:id="114"/>
    <w:bookmarkEnd w:id="115"/>
    <w:p w14:paraId="3900919E">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16" w:name="_Toc14577360"/>
      <w:bookmarkStart w:id="117" w:name="_Toc49090511"/>
      <w:r>
        <w:rPr>
          <w:rFonts w:hint="eastAsia" w:ascii="宋体" w:hAnsi="宋体" w:eastAsia="宋体" w:cs="宋体"/>
          <w:color w:val="auto"/>
          <w:sz w:val="24"/>
          <w:szCs w:val="24"/>
          <w:highlight w:val="none"/>
        </w:rPr>
        <w:t>16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磋商有效期</w:t>
      </w:r>
      <w:bookmarkEnd w:id="116"/>
      <w:bookmarkEnd w:id="117"/>
    </w:p>
    <w:p w14:paraId="3C3A2BD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16.1磋商有效期为采购人规定的提交响应文件截止之日后</w:t>
      </w:r>
      <w:r>
        <w:rPr>
          <w:rFonts w:hint="eastAsia" w:ascii="宋体" w:hAnsi="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bCs/>
          <w:color w:val="auto"/>
          <w:sz w:val="24"/>
          <w:szCs w:val="24"/>
          <w:highlight w:val="none"/>
        </w:rPr>
        <w:t>。磋商有效期比规定短的将被视为非实质性响应磋商文件而予以拒绝。</w:t>
      </w:r>
    </w:p>
    <w:p w14:paraId="4B908ADA">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磋商有效期的延长</w:t>
      </w:r>
    </w:p>
    <w:p w14:paraId="77D176D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受磋商有效期约束的所有权利与义务均延长至新的有效期</w:t>
      </w:r>
      <w:r>
        <w:rPr>
          <w:rFonts w:hint="eastAsia" w:ascii="宋体" w:hAnsi="宋体" w:eastAsia="宋体" w:cs="宋体"/>
          <w:bCs/>
          <w:color w:val="auto"/>
          <w:sz w:val="24"/>
          <w:szCs w:val="24"/>
          <w:highlight w:val="none"/>
        </w:rPr>
        <w:t>。</w:t>
      </w:r>
    </w:p>
    <w:p w14:paraId="03E364D0">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18" w:name="_Hlt26954739"/>
      <w:bookmarkEnd w:id="118"/>
      <w:bookmarkStart w:id="119" w:name="_Hlt26954852"/>
      <w:bookmarkEnd w:id="119"/>
      <w:bookmarkStart w:id="120" w:name="_Toc513029224"/>
      <w:bookmarkStart w:id="121" w:name="_Toc120614217"/>
      <w:bookmarkStart w:id="122" w:name="_Toc20823296"/>
      <w:bookmarkStart w:id="123" w:name="_Toc16938540"/>
      <w:r>
        <w:rPr>
          <w:rFonts w:hint="eastAsia" w:ascii="宋体" w:hAnsi="宋体" w:eastAsia="宋体" w:cs="宋体"/>
          <w:color w:val="auto"/>
          <w:sz w:val="24"/>
          <w:szCs w:val="24"/>
          <w:highlight w:val="none"/>
        </w:rPr>
        <w:t>四、响应文件的递交</w:t>
      </w:r>
      <w:bookmarkEnd w:id="120"/>
      <w:bookmarkEnd w:id="121"/>
      <w:bookmarkEnd w:id="122"/>
      <w:bookmarkEnd w:id="123"/>
    </w:p>
    <w:p w14:paraId="51ED3922">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24" w:name="_Toc462564084"/>
      <w:bookmarkStart w:id="125" w:name="_Toc513029225"/>
      <w:bookmarkStart w:id="126" w:name="_Toc16938541"/>
      <w:bookmarkStart w:id="127" w:name="_Toc20823297"/>
      <w:r>
        <w:rPr>
          <w:rFonts w:hint="eastAsia" w:ascii="宋体" w:hAnsi="宋体" w:eastAsia="宋体" w:cs="宋体"/>
          <w:color w:val="auto"/>
          <w:sz w:val="24"/>
          <w:szCs w:val="24"/>
          <w:highlight w:val="none"/>
        </w:rPr>
        <w:t>18</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电子磋商</w:t>
      </w:r>
      <w:bookmarkEnd w:id="124"/>
      <w:bookmarkEnd w:id="125"/>
      <w:bookmarkEnd w:id="126"/>
      <w:bookmarkEnd w:id="127"/>
      <w:r>
        <w:rPr>
          <w:rFonts w:hint="eastAsia" w:ascii="宋体" w:hAnsi="宋体" w:eastAsia="宋体" w:cs="宋体"/>
          <w:color w:val="auto"/>
          <w:sz w:val="24"/>
          <w:szCs w:val="24"/>
          <w:highlight w:val="none"/>
        </w:rPr>
        <w:t>响应文件的递交</w:t>
      </w:r>
    </w:p>
    <w:p w14:paraId="726FE32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18.1供应商应当按照《操作手册》规定，在提交响应文件截止时间前制作并上传电子响应文件。</w:t>
      </w:r>
      <w:bookmarkStart w:id="128" w:name="_Toc513029226"/>
      <w:bookmarkStart w:id="129" w:name="_Toc16938542"/>
      <w:bookmarkStart w:id="130" w:name="_Toc20823298"/>
    </w:p>
    <w:p w14:paraId="307B9CE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提交响应文件截止时间</w:t>
      </w:r>
      <w:bookmarkEnd w:id="128"/>
      <w:bookmarkEnd w:id="129"/>
      <w:bookmarkEnd w:id="130"/>
    </w:p>
    <w:p w14:paraId="3BF97E4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19.1供应商上传电子响应文件的时间不得迟于磋商公告中规定的提交响应文件截止时间。</w:t>
      </w:r>
    </w:p>
    <w:p w14:paraId="1A8DA09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1E66C87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19.2采购人或代理机构可以按照规定，通过修改磋商文件酌情延长提交响应文件截止日期，在此情况下，供应商的所有权利和义务以及供应商受制的截止日期均应以延长后新的截止日期为准。</w:t>
      </w:r>
    </w:p>
    <w:p w14:paraId="08E14979">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31" w:name="_Toc16938543"/>
      <w:bookmarkStart w:id="132" w:name="_Toc513029227"/>
      <w:bookmarkStart w:id="133" w:name="_Toc20823299"/>
      <w:r>
        <w:rPr>
          <w:rFonts w:hint="eastAsia" w:ascii="宋体" w:hAnsi="宋体" w:eastAsia="宋体" w:cs="宋体"/>
          <w:color w:val="auto"/>
          <w:sz w:val="24"/>
          <w:szCs w:val="24"/>
          <w:highlight w:val="none"/>
        </w:rPr>
        <w:t>20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w:t>
      </w:r>
      <w:bookmarkEnd w:id="131"/>
      <w:bookmarkEnd w:id="132"/>
      <w:bookmarkEnd w:id="133"/>
      <w:r>
        <w:rPr>
          <w:rFonts w:hint="eastAsia" w:ascii="宋体" w:hAnsi="宋体" w:eastAsia="宋体" w:cs="宋体"/>
          <w:color w:val="auto"/>
          <w:sz w:val="24"/>
          <w:szCs w:val="24"/>
          <w:highlight w:val="none"/>
        </w:rPr>
        <w:t>的拒收</w:t>
      </w:r>
    </w:p>
    <w:p w14:paraId="4C555FA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20.1 采购人或代理机构拒绝接收在其规定的提交响应文件截止时间后上传的任何电子响应文件。</w:t>
      </w:r>
    </w:p>
    <w:p w14:paraId="1E0DF1B2">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34" w:name="_Toc16938544"/>
      <w:bookmarkStart w:id="135" w:name="_Toc20823300"/>
      <w:bookmarkStart w:id="136" w:name="_Toc513029228"/>
      <w:r>
        <w:rPr>
          <w:rFonts w:hint="eastAsia" w:ascii="宋体" w:hAnsi="宋体" w:eastAsia="宋体" w:cs="宋体"/>
          <w:color w:val="auto"/>
          <w:sz w:val="24"/>
          <w:szCs w:val="24"/>
          <w:highlight w:val="none"/>
        </w:rPr>
        <w:t>21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响应文件的撤回和修改</w:t>
      </w:r>
      <w:bookmarkEnd w:id="134"/>
      <w:bookmarkEnd w:id="135"/>
      <w:bookmarkEnd w:id="136"/>
    </w:p>
    <w:p w14:paraId="3934064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59544AD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739F5C8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w:t>
      </w:r>
      <w:r>
        <w:rPr>
          <w:rFonts w:hint="eastAsia" w:ascii="宋体" w:hAnsi="宋体" w:eastAsia="宋体" w:cs="宋体"/>
          <w:bCs/>
          <w:color w:val="auto"/>
          <w:sz w:val="24"/>
          <w:szCs w:val="24"/>
          <w:highlight w:val="none"/>
        </w:rPr>
        <w:t>提交响应文件</w:t>
      </w:r>
      <w:r>
        <w:rPr>
          <w:rFonts w:hint="eastAsia" w:ascii="宋体" w:hAnsi="宋体" w:eastAsia="宋体" w:cs="宋体"/>
          <w:color w:val="auto"/>
          <w:sz w:val="24"/>
          <w:szCs w:val="24"/>
          <w:highlight w:val="none"/>
        </w:rPr>
        <w:t>截止时间前，撤回其电子响应文件，具体操作方法见《操作手册》。</w:t>
      </w:r>
    </w:p>
    <w:p w14:paraId="48285CE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4023D92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响应文件的修改</w:t>
      </w:r>
    </w:p>
    <w:p w14:paraId="6B1F5BE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w:t>
      </w:r>
      <w:r>
        <w:rPr>
          <w:rFonts w:hint="eastAsia" w:ascii="宋体" w:hAnsi="宋体" w:eastAsia="宋体" w:cs="宋体"/>
          <w:bCs/>
          <w:color w:val="auto"/>
          <w:sz w:val="24"/>
          <w:szCs w:val="24"/>
          <w:highlight w:val="none"/>
        </w:rPr>
        <w:t>提交响应文件</w:t>
      </w:r>
      <w:r>
        <w:rPr>
          <w:rFonts w:hint="eastAsia" w:ascii="宋体" w:hAnsi="宋体" w:eastAsia="宋体" w:cs="宋体"/>
          <w:color w:val="auto"/>
          <w:sz w:val="24"/>
          <w:szCs w:val="24"/>
          <w:highlight w:val="none"/>
        </w:rPr>
        <w:t>截止时间前，对其电子响应文件进行修改，具体操作方法见《操作手册》。</w:t>
      </w:r>
    </w:p>
    <w:p w14:paraId="44AD858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p>
    <w:p w14:paraId="050A6F3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21.4</w:t>
      </w:r>
      <w:r>
        <w:rPr>
          <w:rFonts w:hint="eastAsia" w:ascii="宋体" w:hAnsi="宋体" w:eastAsia="宋体" w:cs="宋体"/>
          <w:bCs/>
          <w:color w:val="auto"/>
          <w:sz w:val="24"/>
          <w:szCs w:val="24"/>
          <w:highlight w:val="none"/>
        </w:rPr>
        <w:t xml:space="preserve"> 在提交响应文件截止时间至磋商文件中规定的磋商有效期满之间的这段时间内，供应商不得撤回其响应文件。</w:t>
      </w:r>
    </w:p>
    <w:p w14:paraId="7DE92236">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37" w:name="_Toc16938545"/>
      <w:bookmarkStart w:id="138" w:name="_Toc513029229"/>
      <w:bookmarkStart w:id="139" w:name="_Toc120614218"/>
      <w:bookmarkStart w:id="140" w:name="_Toc20823301"/>
      <w:r>
        <w:rPr>
          <w:rFonts w:hint="eastAsia" w:ascii="宋体" w:hAnsi="宋体" w:eastAsia="宋体" w:cs="宋体"/>
          <w:color w:val="auto"/>
          <w:sz w:val="24"/>
          <w:szCs w:val="24"/>
          <w:highlight w:val="none"/>
        </w:rPr>
        <w:t>五、响应文件的解密与评审</w:t>
      </w:r>
      <w:bookmarkEnd w:id="137"/>
      <w:bookmarkEnd w:id="138"/>
      <w:bookmarkEnd w:id="139"/>
      <w:bookmarkEnd w:id="140"/>
    </w:p>
    <w:p w14:paraId="14DCFAC6">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41" w:name="_Toc16938546"/>
      <w:bookmarkStart w:id="142" w:name="_Toc513029230"/>
      <w:bookmarkStart w:id="143" w:name="_Toc20823302"/>
      <w:r>
        <w:rPr>
          <w:rFonts w:hint="eastAsia" w:ascii="宋体" w:hAnsi="宋体" w:eastAsia="宋体" w:cs="宋体"/>
          <w:color w:val="auto"/>
          <w:sz w:val="24"/>
          <w:szCs w:val="24"/>
          <w:highlight w:val="none"/>
        </w:rPr>
        <w:t>22</w:t>
      </w:r>
      <w:bookmarkEnd w:id="141"/>
      <w:bookmarkEnd w:id="142"/>
      <w:bookmarkEnd w:id="143"/>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响应文件解密</w:t>
      </w:r>
    </w:p>
    <w:p w14:paraId="1424B02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22.1供应商应当按照《操作手册》规定，在苏采云系统规定的时间内对磋商响应文件进行解密。</w:t>
      </w:r>
    </w:p>
    <w:p w14:paraId="3FE525D4">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44" w:name="_Toc20823303"/>
      <w:bookmarkStart w:id="145" w:name="_Toc16938547"/>
      <w:bookmarkStart w:id="146" w:name="_Toc513029231"/>
      <w:r>
        <w:rPr>
          <w:rFonts w:hint="eastAsia" w:ascii="宋体" w:hAnsi="宋体" w:cs="宋体"/>
          <w:color w:val="auto"/>
          <w:sz w:val="24"/>
          <w:szCs w:val="24"/>
          <w:highlight w:val="none"/>
          <w:lang w:eastAsia="zh-CN"/>
        </w:rPr>
        <w:t>23.</w:t>
      </w:r>
      <w:r>
        <w:rPr>
          <w:rFonts w:hint="eastAsia" w:ascii="宋体" w:hAnsi="宋体" w:eastAsia="宋体" w:cs="宋体"/>
          <w:color w:val="auto"/>
          <w:sz w:val="24"/>
          <w:szCs w:val="24"/>
          <w:highlight w:val="none"/>
        </w:rPr>
        <w:t>磋商小组</w:t>
      </w:r>
    </w:p>
    <w:p w14:paraId="7DAC893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23.1采购人将组织磋商小组对响应文件进行评审。磋商小组由有关技术、经济等方面的专家组成，且人员构成符合政府采购有关规定。</w:t>
      </w:r>
    </w:p>
    <w:p w14:paraId="5C91E85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23.2磋商小组独立工作，负责评审所有响应文件并确定成交</w:t>
      </w:r>
      <w:r>
        <w:rPr>
          <w:rFonts w:hint="eastAsia" w:ascii="宋体" w:hAnsi="宋体" w:cs="宋体"/>
          <w:bCs/>
          <w:color w:val="auto"/>
          <w:sz w:val="24"/>
          <w:szCs w:val="24"/>
          <w:highlight w:val="none"/>
          <w:lang w:eastAsia="zh-CN"/>
        </w:rPr>
        <w:t>候选人</w:t>
      </w:r>
      <w:r>
        <w:rPr>
          <w:rFonts w:hint="eastAsia" w:ascii="宋体" w:hAnsi="宋体" w:eastAsia="宋体" w:cs="宋体"/>
          <w:bCs/>
          <w:color w:val="auto"/>
          <w:sz w:val="24"/>
          <w:szCs w:val="24"/>
          <w:highlight w:val="none"/>
        </w:rPr>
        <w:t>。</w:t>
      </w:r>
    </w:p>
    <w:p w14:paraId="1586B61A">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评审过程的保密与公正</w:t>
      </w:r>
    </w:p>
    <w:bookmarkEnd w:id="144"/>
    <w:bookmarkEnd w:id="145"/>
    <w:bookmarkEnd w:id="146"/>
    <w:p w14:paraId="5EA70DE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磋商小组、采购人和代理机构工作人员、相关监督人员等与评审工作有关的人员，对评审情况以及在评审过程中获悉的国家秘密、商业秘密负有保密责任。</w:t>
      </w:r>
    </w:p>
    <w:p w14:paraId="4E52E54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24.2在评审过程中，供应商不得以任何行为影响磋商评审过程，否则其响应文件将被作为无效响应文件。</w:t>
      </w:r>
    </w:p>
    <w:p w14:paraId="46248B4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24.3在项目评审期间，代理机构将设专门人员与供应商联系。</w:t>
      </w:r>
    </w:p>
    <w:p w14:paraId="49DD0EF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24.4代理机构和磋商小组不向未成交的供应商解释未成交原因，也不公布评审过程中的相关细节。</w:t>
      </w:r>
    </w:p>
    <w:p w14:paraId="4D338AA3">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47" w:name="_Toc513029232"/>
      <w:bookmarkStart w:id="148" w:name="_Toc20823304"/>
      <w:bookmarkStart w:id="149" w:name="_Toc16938548"/>
      <w:r>
        <w:rPr>
          <w:rFonts w:hint="eastAsia" w:ascii="宋体" w:hAnsi="宋体" w:eastAsia="宋体" w:cs="宋体"/>
          <w:color w:val="auto"/>
          <w:sz w:val="24"/>
          <w:szCs w:val="24"/>
          <w:highlight w:val="none"/>
        </w:rPr>
        <w:t>25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评审过程中</w:t>
      </w:r>
      <w:r>
        <w:rPr>
          <w:rFonts w:hint="eastAsia" w:ascii="宋体" w:hAnsi="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47"/>
      <w:bookmarkEnd w:id="148"/>
      <w:bookmarkEnd w:id="149"/>
    </w:p>
    <w:p w14:paraId="4E69E9F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8A70B8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0EC4830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51C8FA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接到磋商小组澄清、说明和更正要求的供应商如未按规定</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澄清、说明和更正，其风险由供应商自行承担。</w:t>
      </w:r>
    </w:p>
    <w:p w14:paraId="26EA903F">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50" w:name="_Toc16938549"/>
      <w:bookmarkStart w:id="151" w:name="_Toc20823305"/>
      <w:bookmarkStart w:id="152" w:name="_Toc513029233"/>
      <w:r>
        <w:rPr>
          <w:rFonts w:hint="eastAsia" w:ascii="宋体" w:hAnsi="宋体" w:eastAsia="宋体" w:cs="宋体"/>
          <w:color w:val="auto"/>
          <w:sz w:val="24"/>
          <w:szCs w:val="24"/>
          <w:highlight w:val="none"/>
        </w:rPr>
        <w:t>26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对响应文件的审</w:t>
      </w:r>
      <w:bookmarkEnd w:id="150"/>
      <w:bookmarkEnd w:id="151"/>
      <w:bookmarkEnd w:id="152"/>
      <w:r>
        <w:rPr>
          <w:rFonts w:hint="eastAsia" w:ascii="宋体" w:hAnsi="宋体" w:eastAsia="宋体" w:cs="宋体"/>
          <w:color w:val="auto"/>
          <w:sz w:val="24"/>
          <w:szCs w:val="24"/>
          <w:highlight w:val="none"/>
        </w:rPr>
        <w:t>查</w:t>
      </w:r>
    </w:p>
    <w:p w14:paraId="05573C9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响应文件审查分为资格审查和符合性审查。</w:t>
      </w:r>
    </w:p>
    <w:p w14:paraId="0FB7049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 资格审查：由磋商小组依据法律法规和磋商文件的规定，对响应文件中的资格证明文件进行审查，以确定供应商是否具备参加磋商的资格。</w:t>
      </w:r>
    </w:p>
    <w:p w14:paraId="27F61B5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磋商小组在进行资格审查的同时，将在“信用中国”网站（www.creditchina.gov.cn）</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“中国政府采购”网站（http://www.ccgp.gov.cn/）查询供应商的信用记录，以确定供应商是否具备磋商资格</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查询结果留存并归档。</w:t>
      </w:r>
    </w:p>
    <w:p w14:paraId="5BC619E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145DC47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 未通过资格审查或符合性审查的供应商，磋商小组将在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中告知未通过资格审查或符合性审查的原因，评审结束后，磋商小组将不再告知未通过资格审查或符合性审查的原因。</w:t>
      </w:r>
    </w:p>
    <w:p w14:paraId="22CD92D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2A9688D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D6A2DC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26.3未实质性响应磋商文件的情形</w:t>
      </w:r>
    </w:p>
    <w:p w14:paraId="13EE9CD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26.3.1供应商在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规定的时间内未成功解密电子响应文件的。</w:t>
      </w:r>
    </w:p>
    <w:p w14:paraId="5B442EC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26.3.2供应商未按照磋商文件要求上传电子响应文件的。</w:t>
      </w:r>
    </w:p>
    <w:p w14:paraId="2F4C28F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26.3.3同一供应商提交两个（含两个）以上不同的响应文件或者最后报价的。</w:t>
      </w:r>
    </w:p>
    <w:p w14:paraId="51D349A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26.3.4供应商不具备磋商文件中规定资格要求的。</w:t>
      </w:r>
    </w:p>
    <w:p w14:paraId="0E98268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26.3.5供应商的最后报价超过了采购预算。</w:t>
      </w:r>
    </w:p>
    <w:p w14:paraId="6861646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26.3.6不符合磋商文件中规定的实质性要求和条件的。</w:t>
      </w:r>
    </w:p>
    <w:p w14:paraId="65DAC2A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26.3.7在“信用中国”网站（www.creditchina.gov.cn）查询，存在被列入失信被执行人、重大税收违法案件当事人名单；在“中国政府采购”网站（http://www.ccgp.gov.cn/）查询，存在被列入政府采购严重违法失信行为信息记录</w:t>
      </w:r>
      <w:r>
        <w:rPr>
          <w:rFonts w:hint="eastAsia" w:ascii="宋体" w:hAnsi="宋体" w:cs="宋体"/>
          <w:bCs/>
          <w:color w:val="auto"/>
          <w:sz w:val="24"/>
          <w:szCs w:val="24"/>
          <w:highlight w:val="none"/>
          <w:lang w:eastAsia="zh-CN"/>
        </w:rPr>
        <w:t>；以</w:t>
      </w:r>
      <w:r>
        <w:rPr>
          <w:rFonts w:hint="eastAsia" w:ascii="宋体" w:hAnsi="宋体" w:eastAsia="宋体" w:cs="宋体"/>
          <w:bCs/>
          <w:color w:val="auto"/>
          <w:sz w:val="24"/>
          <w:szCs w:val="24"/>
          <w:highlight w:val="none"/>
        </w:rPr>
        <w:t>及其他不符合《中华人民共和国政府采购法》第二十二条规定条件的信用记录情形。</w:t>
      </w:r>
    </w:p>
    <w:p w14:paraId="58899DA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26.3.8响应文件含有采购人不能接受的附加条件的。</w:t>
      </w:r>
    </w:p>
    <w:p w14:paraId="767552D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响应文件未按照磋商文件要求加盖CA电子公章的。</w:t>
      </w:r>
    </w:p>
    <w:p w14:paraId="7B6A392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26.4未实质性响应磋商文件的响应文件按无效响应处理。</w:t>
      </w:r>
    </w:p>
    <w:p w14:paraId="75B667C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26.5</w:t>
      </w:r>
      <w:r>
        <w:rPr>
          <w:rFonts w:hint="eastAsia" w:ascii="宋体" w:hAnsi="宋体" w:eastAsia="宋体" w:cs="宋体"/>
          <w:bCs/>
          <w:color w:val="auto"/>
          <w:sz w:val="24"/>
          <w:szCs w:val="24"/>
          <w:highlight w:val="none"/>
        </w:rPr>
        <w:t>如果响应文件实质上没有响应磋商文件的要求，磋商小组将予以拒绝，供应商不得通过修改或撤销</w:t>
      </w:r>
      <w:r>
        <w:rPr>
          <w:rFonts w:hint="eastAsia" w:ascii="宋体" w:hAnsi="宋体" w:cs="宋体"/>
          <w:bCs/>
          <w:color w:val="auto"/>
          <w:sz w:val="24"/>
          <w:szCs w:val="24"/>
          <w:highlight w:val="none"/>
          <w:lang w:eastAsia="zh-CN"/>
        </w:rPr>
        <w:t>不符</w:t>
      </w:r>
      <w:r>
        <w:rPr>
          <w:rFonts w:hint="eastAsia" w:ascii="宋体" w:hAnsi="宋体" w:eastAsia="宋体" w:cs="宋体"/>
          <w:bCs/>
          <w:color w:val="auto"/>
          <w:sz w:val="24"/>
          <w:szCs w:val="24"/>
          <w:highlight w:val="none"/>
        </w:rPr>
        <w:t>合要求的偏离或保留而使其成为实质性响应的文件。</w:t>
      </w:r>
    </w:p>
    <w:p w14:paraId="718AD28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153" w:name="_Toc16938550"/>
      <w:bookmarkStart w:id="154" w:name="_Toc20823306"/>
      <w:bookmarkStart w:id="155" w:name="_Toc513029234"/>
      <w:r>
        <w:rPr>
          <w:rFonts w:hint="eastAsia" w:ascii="宋体" w:hAnsi="宋体" w:eastAsia="宋体" w:cs="宋体"/>
          <w:color w:val="auto"/>
          <w:sz w:val="24"/>
          <w:szCs w:val="24"/>
          <w:highlight w:val="none"/>
        </w:rPr>
        <w:t>26.6供应商在项目评审全过程中应</w:t>
      </w:r>
      <w:r>
        <w:rPr>
          <w:rFonts w:hint="eastAsia" w:ascii="宋体" w:hAnsi="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，并安排专人与代理机构及磋商小组联系。</w:t>
      </w:r>
    </w:p>
    <w:p w14:paraId="540BDC9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bookmarkEnd w:id="153"/>
      <w:bookmarkEnd w:id="154"/>
      <w:bookmarkEnd w:id="155"/>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磋商程序及评审方法和评审标准</w:t>
      </w:r>
    </w:p>
    <w:p w14:paraId="369850CC">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7C39F845">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FCF918D">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DCE8B28">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DF78E63">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4"/>
          <w:highlight w:val="none"/>
          <w:lang w:eastAsia="zh-CN"/>
        </w:rPr>
        <w:t>，并</w:t>
      </w:r>
      <w:r>
        <w:rPr>
          <w:rFonts w:hint="eastAsia" w:ascii="宋体" w:hAnsi="宋体" w:eastAsia="宋体" w:cs="宋体"/>
          <w:color w:val="auto"/>
          <w:sz w:val="24"/>
          <w:szCs w:val="24"/>
          <w:highlight w:val="none"/>
        </w:rPr>
        <w:t>在苏采云系统中向其发布“最后报价要求函”及最后报价格式表，要求其在规定时间内提交最后报价。</w:t>
      </w:r>
    </w:p>
    <w:p w14:paraId="0E711CFA">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如果最后报价高于或低于供应商在磋商响应文件报价的话，分项报价同比例调整。</w:t>
      </w:r>
    </w:p>
    <w:p w14:paraId="14C1DAEF">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7667D74">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否则视为未提交最后报价。已提交响应文件的供应商，在提交最后报价之前，可以根据磋商情况退出磋商，并在苏采云系统中提交“退出磋商函”并加盖CA电子公章。</w:t>
      </w:r>
    </w:p>
    <w:p w14:paraId="0F2875BF">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27.1.4本项目按照政府采购法律制度规定，在磋商中任何一方不得透露与磋商有关的其他供应商的技术资料、价格和其他信息，因此不可以公开唱标。最终成交供应商名称和成交金额可通过江苏省政府采购网站发布成交结果公告获得。</w:t>
      </w:r>
    </w:p>
    <w:p w14:paraId="55467867">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6D5983B1">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3DEEE5D6">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FB0F8EC">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6E8B91FC">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268A83C5">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3D3A1CA0">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0F086130">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6512CBAC">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4B5236DC">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27.3.3除本磋商文件第二章第27.1.2条第三款规定的情形外，在采购过程中符合要求的供应商或者最后报价未超过采购预算的供应商不足3家的。</w:t>
      </w:r>
    </w:p>
    <w:p w14:paraId="2CB3C065">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770071FD">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56" w:name="_Toc120614219"/>
      <w:bookmarkStart w:id="157" w:name="_Toc16938551"/>
      <w:bookmarkStart w:id="158" w:name="_Toc20823307"/>
      <w:bookmarkStart w:id="159" w:name="_Toc513029235"/>
      <w:r>
        <w:rPr>
          <w:rFonts w:hint="eastAsia" w:ascii="宋体" w:hAnsi="宋体" w:eastAsia="宋体" w:cs="宋体"/>
          <w:color w:val="auto"/>
          <w:sz w:val="24"/>
          <w:szCs w:val="24"/>
          <w:highlight w:val="none"/>
        </w:rPr>
        <w:t>六、</w:t>
      </w:r>
      <w:bookmarkEnd w:id="156"/>
      <w:bookmarkEnd w:id="157"/>
      <w:bookmarkEnd w:id="158"/>
      <w:bookmarkEnd w:id="159"/>
      <w:r>
        <w:rPr>
          <w:rFonts w:hint="eastAsia" w:ascii="宋体" w:hAnsi="宋体" w:eastAsia="宋体" w:cs="宋体"/>
          <w:color w:val="auto"/>
          <w:sz w:val="24"/>
          <w:szCs w:val="24"/>
          <w:highlight w:val="none"/>
        </w:rPr>
        <w:t>成交</w:t>
      </w:r>
    </w:p>
    <w:p w14:paraId="59F2FE2F">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60" w:name="_Toc513029238"/>
      <w:bookmarkStart w:id="161" w:name="_Toc20823310"/>
      <w:bookmarkStart w:id="162" w:name="_Toc16938554"/>
      <w:r>
        <w:rPr>
          <w:rFonts w:hint="eastAsia" w:ascii="宋体" w:hAnsi="宋体" w:eastAsia="宋体" w:cs="宋体"/>
          <w:color w:val="auto"/>
          <w:sz w:val="24"/>
          <w:szCs w:val="24"/>
          <w:highlight w:val="none"/>
        </w:rPr>
        <w:t>28</w:t>
      </w:r>
      <w:bookmarkEnd w:id="160"/>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确定</w:t>
      </w:r>
      <w:bookmarkEnd w:id="161"/>
      <w:bookmarkEnd w:id="162"/>
      <w:r>
        <w:rPr>
          <w:rFonts w:hint="eastAsia" w:ascii="宋体" w:hAnsi="宋体" w:eastAsia="宋体" w:cs="宋体"/>
          <w:color w:val="auto"/>
          <w:sz w:val="24"/>
          <w:szCs w:val="24"/>
          <w:highlight w:val="none"/>
        </w:rPr>
        <w:t>成交单位</w:t>
      </w:r>
    </w:p>
    <w:p w14:paraId="32FBB530">
      <w:pPr>
        <w:pageBreakBefore w:val="0"/>
        <w:widowControl w:val="0"/>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28.1</w:t>
      </w:r>
      <w:r>
        <w:rPr>
          <w:rFonts w:hint="eastAsia" w:ascii="宋体" w:hAnsi="宋体" w:eastAsia="宋体" w:cs="宋体"/>
          <w:color w:val="auto"/>
          <w:sz w:val="24"/>
          <w:szCs w:val="24"/>
          <w:highlight w:val="none"/>
        </w:rPr>
        <w:t>磋商小组根据综合评分情况，按照评审得分由高到低顺序推荐3名成交候选供应商，并编写评审报告。符合本磋商文件第二章第27.1.2条情形的，可以推荐2名成交候选供应商。</w:t>
      </w:r>
      <w:r>
        <w:rPr>
          <w:rFonts w:hint="eastAsia" w:ascii="宋体" w:hAnsi="宋体" w:cs="宋体"/>
          <w:color w:val="auto"/>
          <w:sz w:val="24"/>
          <w:szCs w:val="24"/>
          <w:highlight w:val="none"/>
        </w:rPr>
        <w:t>综合评分相等的，以报价低的优先；报价也相等的，由磋商小组抽签决定排序。</w:t>
      </w:r>
    </w:p>
    <w:p w14:paraId="45FEBC1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28.2采购人从评审报告提出的成交候选供应商中，按照排序由高到低的原则确定成交供应商。采购人确定成交供应商后，采购人将在“江苏政府采购网”发布成交结果公告，公告期限为1个工作日。</w:t>
      </w:r>
    </w:p>
    <w:p w14:paraId="3D891E9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28.3若有充分证据证明，成交供应商出现下列情况之一的，一经查实，将被取消成交资格：</w:t>
      </w:r>
    </w:p>
    <w:p w14:paraId="01F790E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28.3.1提供虚假材料谋取成交的。</w:t>
      </w:r>
    </w:p>
    <w:p w14:paraId="7799D9E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28.3.2与评审专家、采购人、其他供应商或者代理机构工作人员恶意串通的。</w:t>
      </w:r>
    </w:p>
    <w:p w14:paraId="3F66C72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28.3.3向评审专家、采购人或代理机构工作人员行贿或者提供其他不正当利益的。</w:t>
      </w:r>
    </w:p>
    <w:p w14:paraId="4FAEF0E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28.3.4恶意竞争，最后报价明显低于其自身合理成本且又无法提供证明的。</w:t>
      </w:r>
    </w:p>
    <w:p w14:paraId="7D314BA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28.3.5不满足本磋商文件规定的实质性要求，但在评审过程中又未被磋商小组发现的。</w:t>
      </w:r>
    </w:p>
    <w:p w14:paraId="102361A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28.3.6成交后无正当理由拒不与采购人签订政府采购合同或者未按照磋商文件确定的事项签订政府采购合同的。</w:t>
      </w:r>
    </w:p>
    <w:p w14:paraId="6E393D2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28.3.7将政府采购合同转包的。</w:t>
      </w:r>
    </w:p>
    <w:p w14:paraId="4DD4E179">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63" w:name="_Toc200451960"/>
      <w:r>
        <w:rPr>
          <w:rFonts w:hint="eastAsia" w:ascii="宋体" w:hAnsi="宋体" w:eastAsia="宋体" w:cs="宋体"/>
          <w:color w:val="auto"/>
          <w:sz w:val="24"/>
          <w:szCs w:val="24"/>
          <w:highlight w:val="none"/>
        </w:rPr>
        <w:t>29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质疑处理</w:t>
      </w:r>
      <w:bookmarkEnd w:id="163"/>
    </w:p>
    <w:p w14:paraId="2CFDF6A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4278FF5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729ADA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29.2.2对采购过程提出质疑的，为各采购程序环节结束之日。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29.2.3对成交结果提出质疑的，为成交结果公告期限届满之日。</w:t>
      </w:r>
    </w:p>
    <w:p w14:paraId="729ADD7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5FAA7A4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7A2775A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29.4 供应商（含潜在供应商）对与本项目有关的所有询问、质疑均请向采购人提出，由采购人负责答复。</w:t>
      </w:r>
    </w:p>
    <w:p w14:paraId="144230C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采购人及代理机构只接收以纸质原件形式送达的质疑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建议供应商尽量通过邮寄方式提交质疑（采购人和代理机构不接受未填写快递运单的快件）。</w:t>
      </w:r>
    </w:p>
    <w:p w14:paraId="08D1BE9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采购人质疑接收人及联系方式见本磋商文件第一章。</w:t>
      </w:r>
    </w:p>
    <w:p w14:paraId="4B79AD4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395140F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07BAA3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20A02A1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567F181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099FD45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89B6E9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1E3EF5C">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成交通知书</w:t>
      </w:r>
    </w:p>
    <w:p w14:paraId="5655BFF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w:t>
      </w:r>
      <w:r>
        <w:rPr>
          <w:rFonts w:hint="eastAsia" w:ascii="宋体" w:hAnsi="宋体" w:eastAsia="宋体" w:cs="宋体"/>
          <w:color w:val="auto"/>
          <w:sz w:val="24"/>
          <w:szCs w:val="24"/>
          <w:highlight w:val="none"/>
          <w:lang w:eastAsia="zh-CN"/>
        </w:rPr>
        <w:t>发布成交</w:t>
      </w:r>
      <w:r>
        <w:rPr>
          <w:rFonts w:hint="eastAsia" w:ascii="宋体" w:hAnsi="宋体" w:eastAsia="宋体" w:cs="宋体"/>
          <w:color w:val="auto"/>
          <w:sz w:val="24"/>
          <w:szCs w:val="24"/>
          <w:highlight w:val="none"/>
        </w:rPr>
        <w:t>结果公告</w:t>
      </w:r>
      <w:r>
        <w:rPr>
          <w:rFonts w:hint="eastAsia" w:ascii="宋体" w:hAnsi="宋体" w:eastAsia="宋体" w:cs="宋体"/>
          <w:color w:val="auto"/>
          <w:sz w:val="24"/>
          <w:szCs w:val="24"/>
          <w:highlight w:val="none"/>
          <w:lang w:eastAsia="zh-CN"/>
        </w:rPr>
        <w:t>的同时，采购人向成交</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发放成交通知书。</w:t>
      </w:r>
      <w:r>
        <w:rPr>
          <w:rFonts w:hint="eastAsia" w:ascii="宋体" w:hAnsi="宋体" w:eastAsia="宋体" w:cs="宋体"/>
          <w:color w:val="auto"/>
          <w:sz w:val="24"/>
          <w:szCs w:val="24"/>
          <w:highlight w:val="none"/>
        </w:rPr>
        <w:t>领取地址：</w:t>
      </w:r>
      <w:r>
        <w:rPr>
          <w:rFonts w:hint="eastAsia" w:ascii="宋体" w:hAnsi="宋体" w:eastAsia="宋体" w:cs="宋体"/>
          <w:color w:val="auto"/>
          <w:sz w:val="24"/>
          <w:szCs w:val="24"/>
          <w:highlight w:val="none"/>
          <w:u w:val="single"/>
        </w:rPr>
        <w:t>南通市濠东路258号</w:t>
      </w: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u w:val="single"/>
          <w:lang w:val="en-US" w:eastAsia="zh-CN"/>
        </w:rPr>
        <w:t>0513-85286238</w:t>
      </w:r>
      <w:r>
        <w:rPr>
          <w:rFonts w:hint="eastAsia" w:ascii="宋体" w:hAnsi="宋体" w:eastAsia="宋体" w:cs="宋体"/>
          <w:color w:val="auto"/>
          <w:sz w:val="24"/>
          <w:szCs w:val="24"/>
          <w:highlight w:val="none"/>
          <w:u w:val="none"/>
        </w:rPr>
        <w:t>。</w:t>
      </w:r>
    </w:p>
    <w:p w14:paraId="284EA2E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2CBB48A4">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64" w:name="_Toc120614220"/>
      <w:bookmarkStart w:id="165" w:name="_Toc16938552"/>
      <w:bookmarkStart w:id="166" w:name="_Toc20823308"/>
      <w:bookmarkStart w:id="167" w:name="_Toc513029236"/>
      <w:r>
        <w:rPr>
          <w:rFonts w:hint="eastAsia" w:ascii="宋体" w:hAnsi="宋体" w:eastAsia="宋体" w:cs="宋体"/>
          <w:color w:val="auto"/>
          <w:sz w:val="24"/>
          <w:szCs w:val="24"/>
          <w:highlight w:val="none"/>
        </w:rPr>
        <w:t>七、授予合同</w:t>
      </w:r>
      <w:bookmarkEnd w:id="164"/>
    </w:p>
    <w:bookmarkEnd w:id="165"/>
    <w:bookmarkEnd w:id="166"/>
    <w:bookmarkEnd w:id="167"/>
    <w:p w14:paraId="40C89F50">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168" w:name="_Toc513029237"/>
      <w:bookmarkStart w:id="169" w:name="_Toc16938553"/>
      <w:bookmarkStart w:id="170" w:name="_Toc20823309"/>
      <w:r>
        <w:rPr>
          <w:rFonts w:hint="eastAsia" w:ascii="宋体" w:hAnsi="宋体" w:eastAsia="宋体" w:cs="宋体"/>
          <w:color w:val="auto"/>
          <w:sz w:val="24"/>
          <w:szCs w:val="24"/>
          <w:highlight w:val="none"/>
        </w:rPr>
        <w:t>31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签订合同</w:t>
      </w:r>
    </w:p>
    <w:p w14:paraId="4957E87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31.l成交供应商应当在成交通知书发出之日起三十日内，按照磋商文件确定的事项与采购人签订政府采购合同。</w:t>
      </w:r>
    </w:p>
    <w:p w14:paraId="1F03AB5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3C27554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否则采购人有权终止合同。转包或分包造成采购人损失的，成交供应商应承担相应赔偿责任。</w:t>
      </w:r>
    </w:p>
    <w:p w14:paraId="7EF7E973">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w:t>
      </w:r>
    </w:p>
    <w:p w14:paraId="235ED52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32.1成交供应商在</w:t>
      </w:r>
      <w:r>
        <w:rPr>
          <w:rFonts w:hint="eastAsia" w:ascii="宋体" w:hAnsi="宋体" w:cs="宋体"/>
          <w:color w:val="auto"/>
          <w:sz w:val="24"/>
          <w:szCs w:val="24"/>
          <w:highlight w:val="none"/>
          <w:lang w:val="en-US" w:eastAsia="zh-CN"/>
        </w:rPr>
        <w:t>签订合同前</w:t>
      </w:r>
      <w:r>
        <w:rPr>
          <w:rFonts w:hint="eastAsia" w:ascii="宋体" w:hAnsi="宋体" w:eastAsia="宋体" w:cs="宋体"/>
          <w:color w:val="auto"/>
          <w:sz w:val="24"/>
          <w:szCs w:val="24"/>
          <w:highlight w:val="none"/>
        </w:rPr>
        <w:t>，根据合同内容规定成交供应商缴纳成交价的10%作为履约保证金，履约保证金应当以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p>
    <w:p w14:paraId="7427E4A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32.2履约保证金用以约束成交供应商在合同履行中的行为，弥补合同执行中由于自身行为可能给采购人带来的各种损失。如果成交供应商未按照规定缴纳，采购人有权取消本次采购成交决定。</w:t>
      </w:r>
    </w:p>
    <w:p w14:paraId="419B63C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32.3履约保证金的退还：</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竣工验收合格</w:t>
      </w:r>
      <w:r>
        <w:rPr>
          <w:rFonts w:hint="eastAsia" w:ascii="宋体" w:hAnsi="宋体" w:cs="宋体"/>
          <w:color w:val="auto"/>
          <w:sz w:val="24"/>
          <w:szCs w:val="24"/>
          <w:highlight w:val="none"/>
          <w:lang w:val="en-US" w:eastAsia="zh-CN"/>
        </w:rPr>
        <w:t>且完成备案</w:t>
      </w:r>
      <w:r>
        <w:rPr>
          <w:rFonts w:hint="eastAsia" w:ascii="宋体" w:hAnsi="宋体" w:eastAsia="宋体" w:cs="宋体"/>
          <w:color w:val="auto"/>
          <w:sz w:val="24"/>
          <w:szCs w:val="24"/>
          <w:highlight w:val="none"/>
        </w:rPr>
        <w:t>后，成交供应商凭采购人签署的同意退还履约保证金的证明，前往采购人处办理保证金退还手续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无息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。履约保证金未如期归还，给</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造成损失，由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承担。采购人拖延退还履约保证金，由采购人按应退履约保证金总价款同期银行贷款利率承担违约责任。</w:t>
      </w:r>
    </w:p>
    <w:p w14:paraId="1D78C966">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标的物的追加</w:t>
      </w:r>
    </w:p>
    <w:p w14:paraId="4DC2821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8"/>
    <w:bookmarkEnd w:id="169"/>
    <w:bookmarkEnd w:id="170"/>
    <w:p w14:paraId="76169B46">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171" w:name="_Toc513029242"/>
      <w:bookmarkStart w:id="172" w:name="_Toc20823314"/>
      <w:bookmarkStart w:id="173" w:name="_Toc479757207"/>
      <w:bookmarkStart w:id="174" w:name="_Toc16938558"/>
      <w:bookmarkStart w:id="175" w:name="_Toc120614221"/>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.政府采购履约资金扶持政策</w:t>
      </w:r>
    </w:p>
    <w:p w14:paraId="028BCEB3">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34.1</w:t>
      </w:r>
      <w:r>
        <w:rPr>
          <w:rFonts w:hint="eastAsia" w:ascii="宋体" w:hAnsi="宋体" w:eastAsia="宋体" w:cs="宋体"/>
          <w:b/>
          <w:bCs/>
          <w:color w:val="auto"/>
          <w:sz w:val="24"/>
          <w:szCs w:val="24"/>
          <w:highlight w:val="none"/>
        </w:rPr>
        <w:t>根据《关于转发江苏省财政厅、中国人民银行南京分行</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关于深入推进政府采购线上合同信用融资工作的通知</w:t>
      </w:r>
      <w:r>
        <w:rPr>
          <w:rFonts w:hint="eastAsia" w:ascii="宋体" w:hAnsi="宋体" w:cs="宋体"/>
          <w:b/>
          <w:bCs/>
          <w:color w:val="auto"/>
          <w:sz w:val="24"/>
          <w:szCs w:val="24"/>
          <w:highlight w:val="none"/>
          <w:lang w:eastAsia="zh-CN"/>
        </w:rPr>
        <w:t>〉的通知》</w:t>
      </w:r>
      <w:r>
        <w:rPr>
          <w:rFonts w:hint="eastAsia" w:ascii="宋体" w:hAnsi="宋体" w:eastAsia="宋体" w:cs="宋体"/>
          <w:b/>
          <w:bCs/>
          <w:color w:val="auto"/>
          <w:sz w:val="24"/>
          <w:szCs w:val="24"/>
          <w:highlight w:val="none"/>
        </w:rPr>
        <w:t>（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金融产品全周期</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贷款产品专栏。</w:t>
      </w:r>
    </w:p>
    <w:p w14:paraId="3F70EA36">
      <w:pPr>
        <w:pStyle w:val="16"/>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八、其他</w:t>
      </w:r>
    </w:p>
    <w:p w14:paraId="4BEA11FC">
      <w:pPr>
        <w:pStyle w:val="16"/>
        <w:rPr>
          <w:rFonts w:hint="eastAsia" w:ascii="宋体" w:hAnsi="宋体"/>
          <w:bCs/>
          <w:color w:val="auto"/>
          <w:sz w:val="24"/>
          <w:szCs w:val="24"/>
          <w:highlight w:val="none"/>
        </w:rPr>
      </w:pPr>
      <w:r>
        <w:rPr>
          <w:rFonts w:hint="eastAsia" w:ascii="宋体" w:hAnsi="宋体" w:cs="宋体"/>
          <w:b/>
          <w:bCs/>
          <w:color w:val="auto"/>
          <w:sz w:val="24"/>
          <w:szCs w:val="24"/>
          <w:highlight w:val="none"/>
          <w:lang w:val="en-US" w:eastAsia="zh-CN"/>
        </w:rPr>
        <w:t>35.</w:t>
      </w:r>
      <w:r>
        <w:rPr>
          <w:rFonts w:hint="eastAsia" w:ascii="宋体" w:hAnsi="宋体" w:cs="宋体"/>
          <w:b/>
          <w:bCs/>
          <w:color w:val="auto"/>
          <w:sz w:val="24"/>
          <w:szCs w:val="24"/>
          <w:highlight w:val="none"/>
          <w:lang w:val="zh-CN"/>
        </w:rPr>
        <w:t>成交供应商领取成交通知书时须提供</w:t>
      </w:r>
      <w:r>
        <w:rPr>
          <w:rFonts w:hint="eastAsia" w:ascii="宋体" w:hAnsi="宋体" w:cs="宋体"/>
          <w:b/>
          <w:bCs/>
          <w:color w:val="auto"/>
          <w:sz w:val="24"/>
          <w:szCs w:val="24"/>
          <w:highlight w:val="none"/>
          <w:lang w:val="en-US" w:eastAsia="zh-CN"/>
        </w:rPr>
        <w:t>陆</w:t>
      </w:r>
      <w:r>
        <w:rPr>
          <w:rFonts w:hint="eastAsia" w:ascii="宋体" w:hAnsi="宋体" w:cs="宋体"/>
          <w:b/>
          <w:bCs/>
          <w:color w:val="auto"/>
          <w:sz w:val="24"/>
          <w:szCs w:val="24"/>
          <w:highlight w:val="none"/>
          <w:lang w:val="zh-CN"/>
        </w:rPr>
        <w:t>份纸质版响应文件至</w:t>
      </w:r>
      <w:r>
        <w:rPr>
          <w:rFonts w:hint="eastAsia" w:ascii="宋体" w:hAnsi="宋体" w:cs="宋体"/>
          <w:b/>
          <w:bCs/>
          <w:color w:val="auto"/>
          <w:sz w:val="24"/>
          <w:szCs w:val="24"/>
          <w:highlight w:val="none"/>
          <w:lang w:val="en-US" w:eastAsia="zh-CN"/>
        </w:rPr>
        <w:t>采购人或</w:t>
      </w:r>
      <w:r>
        <w:rPr>
          <w:rFonts w:hint="eastAsia" w:ascii="宋体" w:hAnsi="宋体" w:cs="宋体"/>
          <w:b/>
          <w:bCs/>
          <w:color w:val="auto"/>
          <w:sz w:val="24"/>
          <w:szCs w:val="24"/>
          <w:highlight w:val="none"/>
          <w:lang w:val="zh-CN"/>
        </w:rPr>
        <w:t>代理机构处。</w:t>
      </w:r>
    </w:p>
    <w:p w14:paraId="27A261F7">
      <w:pPr>
        <w:pageBreakBefore w:val="0"/>
        <w:widowControl w:val="0"/>
        <w:kinsoku/>
        <w:wordWrap/>
        <w:overflowPunct/>
        <w:topLinePunct w:val="0"/>
        <w:autoSpaceDE/>
        <w:autoSpaceDN/>
        <w:bidi w:val="0"/>
        <w:adjustRightInd/>
        <w:snapToGrid/>
        <w:spacing w:line="360" w:lineRule="auto"/>
        <w:ind w:firstLine="880" w:firstLineChars="200"/>
        <w:textAlignment w:val="auto"/>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column"/>
      </w:r>
    </w:p>
    <w:p w14:paraId="5AD2DF22">
      <w:pPr>
        <w:pageBreakBefore w:val="0"/>
        <w:widowControl w:val="0"/>
        <w:kinsoku/>
        <w:wordWrap/>
        <w:overflowPunct/>
        <w:topLinePunct w:val="0"/>
        <w:autoSpaceDE/>
        <w:autoSpaceDN/>
        <w:bidi w:val="0"/>
        <w:adjustRightInd/>
        <w:snapToGrid/>
        <w:spacing w:line="360" w:lineRule="auto"/>
        <w:jc w:val="center"/>
        <w:textAlignment w:val="auto"/>
        <w:rPr>
          <w:rFonts w:ascii="黑体" w:hAnsi="Times New Roman" w:eastAsia="黑体"/>
          <w:bCs/>
          <w:color w:val="auto"/>
          <w:sz w:val="44"/>
          <w:szCs w:val="28"/>
          <w:highlight w:val="none"/>
        </w:rPr>
      </w:pPr>
      <w:r>
        <w:rPr>
          <w:rFonts w:hint="eastAsia" w:ascii="黑体" w:hAnsi="Times New Roman" w:eastAsia="黑体"/>
          <w:bCs/>
          <w:color w:val="auto"/>
          <w:sz w:val="44"/>
          <w:szCs w:val="28"/>
          <w:highlight w:val="none"/>
        </w:rPr>
        <w:t>第三章  合同</w:t>
      </w:r>
      <w:bookmarkEnd w:id="171"/>
      <w:bookmarkEnd w:id="172"/>
      <w:bookmarkEnd w:id="173"/>
      <w:bookmarkEnd w:id="174"/>
      <w:bookmarkEnd w:id="175"/>
      <w:r>
        <w:rPr>
          <w:rFonts w:hint="eastAsia" w:ascii="黑体" w:hAnsi="Times New Roman" w:eastAsia="黑体"/>
          <w:bCs/>
          <w:color w:val="auto"/>
          <w:sz w:val="44"/>
          <w:szCs w:val="28"/>
          <w:highlight w:val="none"/>
        </w:rPr>
        <w:t>文本</w:t>
      </w:r>
    </w:p>
    <w:p w14:paraId="55D0D94B">
      <w:pPr>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以下为成交后</w:t>
      </w:r>
      <w:r>
        <w:rPr>
          <w:rFonts w:hint="eastAsia" w:ascii="宋体" w:hAnsi="宋体"/>
          <w:color w:val="auto"/>
          <w:sz w:val="24"/>
          <w:szCs w:val="24"/>
          <w:highlight w:val="none"/>
          <w:lang w:eastAsia="zh-CN"/>
        </w:rPr>
        <w:t>签订</w:t>
      </w:r>
      <w:r>
        <w:rPr>
          <w:rFonts w:hint="eastAsia" w:ascii="宋体" w:hAnsi="宋体"/>
          <w:color w:val="auto"/>
          <w:sz w:val="24"/>
          <w:szCs w:val="24"/>
          <w:highlight w:val="none"/>
        </w:rPr>
        <w:t>本项目合同的通用条款，成交供应商不得提出实质性的修改，关于专用条款将由采购人与成交供应商结合本项目具体情况协商后签订。</w:t>
      </w:r>
    </w:p>
    <w:p w14:paraId="5F9BAC24">
      <w:pPr>
        <w:pageBreakBefore w:val="0"/>
        <w:widowControl w:val="0"/>
        <w:jc w:val="both"/>
        <w:rPr>
          <w:rFonts w:ascii="宋体" w:hAnsi="宋体" w:eastAsia="宋体" w:cs="宋体"/>
          <w:color w:val="auto"/>
          <w:spacing w:val="0"/>
          <w:sz w:val="20"/>
          <w:szCs w:val="24"/>
          <w:highlight w:val="none"/>
        </w:rPr>
      </w:pPr>
      <w:bookmarkStart w:id="176" w:name="_Hlt16619369"/>
      <w:bookmarkEnd w:id="176"/>
      <w:bookmarkStart w:id="177" w:name="_Hlt16619350"/>
      <w:bookmarkStart w:id="178" w:name="_Toc20823346"/>
      <w:bookmarkStart w:id="179" w:name="_Toc16938590"/>
      <w:bookmarkStart w:id="180" w:name="_Toc120614244"/>
      <w:bookmarkStart w:id="181" w:name="_Toc462564139"/>
      <w:bookmarkStart w:id="182" w:name="_Toc479757211"/>
    </w:p>
    <w:p w14:paraId="10F92637">
      <w:pPr>
        <w:pStyle w:val="58"/>
        <w:keepNext w:val="0"/>
        <w:keepLines/>
        <w:widowControl/>
        <w:suppressLineNumbers w:val="0"/>
        <w:spacing w:beforeAutospacing="0" w:after="0" w:afterAutospacing="0" w:line="360" w:lineRule="auto"/>
        <w:ind w:left="0" w:right="0"/>
        <w:rPr>
          <w:rFonts w:hint="eastAsia" w:ascii="宋体" w:hAnsi="Arial" w:eastAsia="宋体" w:cs="宋体"/>
          <w:color w:val="auto"/>
          <w:spacing w:val="0"/>
          <w:sz w:val="28"/>
          <w:szCs w:val="28"/>
          <w:highlight w:val="none"/>
          <w:lang w:val="en-US"/>
        </w:rPr>
      </w:pPr>
      <w:bookmarkStart w:id="183" w:name="_Toc15434"/>
      <w:r>
        <w:rPr>
          <w:rFonts w:hint="eastAsia" w:ascii="宋体" w:hAnsi="宋体" w:eastAsia="宋体" w:cs="宋体"/>
          <w:color w:val="auto"/>
          <w:spacing w:val="0"/>
          <w:sz w:val="28"/>
          <w:szCs w:val="28"/>
          <w:highlight w:val="none"/>
          <w:lang w:eastAsia="zh-CN"/>
        </w:rPr>
        <w:t>第一部分</w:t>
      </w:r>
      <w:bookmarkEnd w:id="183"/>
      <w:r>
        <w:rPr>
          <w:rFonts w:hint="eastAsia" w:ascii="宋体" w:hAnsi="宋体" w:eastAsia="宋体" w:cs="宋体"/>
          <w:color w:val="auto"/>
          <w:spacing w:val="0"/>
          <w:sz w:val="28"/>
          <w:szCs w:val="28"/>
          <w:highlight w:val="none"/>
          <w:lang w:eastAsia="zh-CN"/>
        </w:rPr>
        <w:t xml:space="preserve"> 合同协议书</w:t>
      </w:r>
    </w:p>
    <w:p w14:paraId="484D32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pacing w:val="0"/>
          <w:sz w:val="21"/>
          <w:szCs w:val="24"/>
          <w:highlight w:val="none"/>
          <w:lang w:val="en-US" w:eastAsia="zh-CN" w:bidi="ar"/>
        </w:rPr>
      </w:pPr>
      <w:r>
        <w:rPr>
          <w:rFonts w:hint="eastAsia" w:ascii="宋体" w:hAnsi="宋体" w:eastAsia="宋体" w:cs="宋体"/>
          <w:color w:val="auto"/>
          <w:spacing w:val="0"/>
          <w:sz w:val="21"/>
          <w:szCs w:val="24"/>
          <w:highlight w:val="none"/>
          <w:lang w:val="en-US" w:eastAsia="zh-CN" w:bidi="ar"/>
        </w:rPr>
        <w:t>发包人（全称）：</w:t>
      </w:r>
      <w:r>
        <w:rPr>
          <w:rFonts w:hint="eastAsia" w:ascii="宋体" w:hAnsi="宋体" w:eastAsia="宋体" w:cs="宋体"/>
          <w:color w:val="auto"/>
          <w:spacing w:val="0"/>
          <w:sz w:val="21"/>
          <w:szCs w:val="24"/>
          <w:highlight w:val="none"/>
          <w:u w:val="single"/>
          <w:lang w:val="en-US" w:eastAsia="zh-CN" w:bidi="ar"/>
        </w:rPr>
        <w:t>江苏省南通女子监狱</w:t>
      </w:r>
      <w:r>
        <w:rPr>
          <w:rFonts w:hint="eastAsia" w:ascii="宋体" w:hAnsi="宋体" w:eastAsia="宋体" w:cs="宋体"/>
          <w:color w:val="auto"/>
          <w:spacing w:val="0"/>
          <w:sz w:val="21"/>
          <w:szCs w:val="24"/>
          <w:highlight w:val="none"/>
          <w:lang w:val="en-US" w:eastAsia="zh-CN" w:bidi="ar"/>
        </w:rPr>
        <w:t xml:space="preserve"> </w:t>
      </w:r>
    </w:p>
    <w:p w14:paraId="72F790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pacing w:val="0"/>
          <w:sz w:val="21"/>
          <w:szCs w:val="24"/>
          <w:highlight w:val="none"/>
          <w:lang w:val="en-US" w:eastAsia="zh-CN" w:bidi="ar"/>
        </w:rPr>
      </w:pPr>
      <w:r>
        <w:rPr>
          <w:rFonts w:hint="eastAsia" w:ascii="宋体" w:hAnsi="宋体" w:eastAsia="宋体" w:cs="宋体"/>
          <w:color w:val="auto"/>
          <w:spacing w:val="0"/>
          <w:sz w:val="21"/>
          <w:szCs w:val="24"/>
          <w:highlight w:val="none"/>
          <w:lang w:val="en-US" w:eastAsia="zh-CN" w:bidi="ar"/>
        </w:rPr>
        <w:t>承包人（全称）：</w:t>
      </w:r>
      <w:r>
        <w:rPr>
          <w:rFonts w:hint="eastAsia" w:ascii="宋体" w:hAnsi="宋体" w:eastAsia="宋体" w:cs="宋体"/>
          <w:color w:val="auto"/>
          <w:spacing w:val="0"/>
          <w:sz w:val="21"/>
          <w:szCs w:val="24"/>
          <w:highlight w:val="none"/>
          <w:u w:val="single"/>
          <w:lang w:val="en-US" w:eastAsia="zh-CN" w:bidi="ar"/>
        </w:rPr>
        <w:t xml:space="preserve">                  </w:t>
      </w:r>
      <w:r>
        <w:rPr>
          <w:rFonts w:hint="eastAsia" w:ascii="宋体" w:hAnsi="宋体" w:eastAsia="宋体" w:cs="宋体"/>
          <w:color w:val="auto"/>
          <w:spacing w:val="0"/>
          <w:sz w:val="21"/>
          <w:szCs w:val="24"/>
          <w:highlight w:val="none"/>
          <w:lang w:val="en-US" w:eastAsia="zh-CN" w:bidi="ar"/>
        </w:rPr>
        <w:t xml:space="preserve"> </w:t>
      </w:r>
    </w:p>
    <w:p w14:paraId="0EF789C0">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根据《中华人民共和国民法典》、《中华人民共和国建筑法》及有关法律规定，遵循平等、自愿、公平和诚实信用的原则，双方就</w:t>
      </w:r>
      <w:r>
        <w:rPr>
          <w:rFonts w:hint="eastAsia" w:ascii="宋体" w:hAnsi="宋体" w:cs="宋体"/>
          <w:color w:val="auto"/>
          <w:spacing w:val="0"/>
          <w:highlight w:val="none"/>
          <w:u w:val="single"/>
          <w:lang w:eastAsia="zh-CN"/>
        </w:rPr>
        <w:t>江苏省南通女子监狱监舍楼卫生间维修改造</w:t>
      </w:r>
      <w:r>
        <w:rPr>
          <w:rFonts w:hint="eastAsia" w:ascii="宋体" w:hAnsi="宋体" w:eastAsia="宋体" w:cs="宋体"/>
          <w:color w:val="auto"/>
          <w:spacing w:val="0"/>
          <w:highlight w:val="none"/>
          <w:u w:val="single"/>
          <w:lang w:eastAsia="zh-CN"/>
        </w:rPr>
        <w:t>及有关事项</w:t>
      </w:r>
      <w:r>
        <w:rPr>
          <w:rFonts w:hint="eastAsia" w:ascii="宋体" w:hAnsi="宋体" w:eastAsia="宋体" w:cs="宋体"/>
          <w:color w:val="auto"/>
          <w:spacing w:val="0"/>
          <w:highlight w:val="none"/>
          <w:lang w:eastAsia="zh-CN"/>
        </w:rPr>
        <w:t>协商一致，共同达成如下协议：</w:t>
      </w:r>
    </w:p>
    <w:p w14:paraId="32326559">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一、工程概况</w:t>
      </w:r>
    </w:p>
    <w:p w14:paraId="66244D90">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250" w:firstLine="405"/>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val="en-US"/>
        </w:rPr>
        <w:t>1.</w:t>
      </w:r>
      <w:r>
        <w:rPr>
          <w:rFonts w:hint="eastAsia" w:ascii="宋体" w:hAnsi="宋体" w:eastAsia="宋体" w:cs="宋体"/>
          <w:color w:val="auto"/>
          <w:spacing w:val="0"/>
          <w:highlight w:val="none"/>
          <w:lang w:eastAsia="zh-CN"/>
        </w:rPr>
        <w:t>工程名称：</w:t>
      </w:r>
      <w:r>
        <w:rPr>
          <w:rFonts w:hint="eastAsia" w:ascii="宋体" w:hAnsi="宋体" w:cs="宋体"/>
          <w:color w:val="auto"/>
          <w:spacing w:val="0"/>
          <w:highlight w:val="none"/>
          <w:u w:val="single"/>
          <w:lang w:eastAsia="zh-CN"/>
        </w:rPr>
        <w:t>江苏省南通女子监狱监舍楼卫生间维修改造</w:t>
      </w:r>
    </w:p>
    <w:p w14:paraId="7930D185">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250" w:firstLine="405"/>
        <w:jc w:val="left"/>
        <w:textAlignment w:val="auto"/>
        <w:rPr>
          <w:rFonts w:hint="default" w:ascii="宋体" w:hAnsi="Calibri" w:eastAsia="宋体" w:cs="宋体"/>
          <w:color w:val="auto"/>
          <w:spacing w:val="0"/>
          <w:highlight w:val="none"/>
          <w:lang w:val="en-US" w:eastAsia="zh-CN"/>
        </w:rPr>
      </w:pPr>
      <w:r>
        <w:rPr>
          <w:rFonts w:hint="eastAsia" w:ascii="宋体" w:hAnsi="宋体" w:eastAsia="宋体" w:cs="宋体"/>
          <w:color w:val="auto"/>
          <w:spacing w:val="0"/>
          <w:highlight w:val="none"/>
          <w:lang w:val="en-US"/>
        </w:rPr>
        <w:t>2.</w:t>
      </w:r>
      <w:r>
        <w:rPr>
          <w:rFonts w:hint="eastAsia" w:ascii="宋体" w:hAnsi="宋体" w:eastAsia="宋体" w:cs="宋体"/>
          <w:color w:val="auto"/>
          <w:spacing w:val="0"/>
          <w:highlight w:val="none"/>
          <w:lang w:eastAsia="zh-CN"/>
        </w:rPr>
        <w:t>工程地点：</w:t>
      </w:r>
      <w:r>
        <w:rPr>
          <w:rFonts w:hint="eastAsia" w:ascii="宋体" w:hAnsi="宋体" w:cs="宋体"/>
          <w:color w:val="auto"/>
          <w:spacing w:val="0"/>
          <w:highlight w:val="none"/>
          <w:u w:val="single"/>
          <w:lang w:val="en-US" w:eastAsia="zh-CN"/>
        </w:rPr>
        <w:t>南通市濠东路258号</w:t>
      </w:r>
    </w:p>
    <w:p w14:paraId="305CC72B">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50" w:right="360" w:firstLine="405"/>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val="en-US"/>
        </w:rPr>
        <w:t>3.</w:t>
      </w:r>
      <w:r>
        <w:rPr>
          <w:rFonts w:hint="eastAsia" w:ascii="宋体" w:hAnsi="宋体" w:eastAsia="宋体" w:cs="宋体"/>
          <w:color w:val="auto"/>
          <w:spacing w:val="0"/>
          <w:highlight w:val="none"/>
          <w:lang w:eastAsia="zh-CN"/>
        </w:rPr>
        <w:t>工程立项批准文号：</w:t>
      </w:r>
      <w:r>
        <w:rPr>
          <w:rFonts w:hint="eastAsia" w:ascii="宋体" w:hAnsi="宋体" w:eastAsia="宋体" w:cs="宋体"/>
          <w:color w:val="auto"/>
          <w:spacing w:val="0"/>
          <w:highlight w:val="none"/>
          <w:u w:val="single"/>
          <w:lang w:val="en-US"/>
        </w:rPr>
        <w:t xml:space="preserve">       </w:t>
      </w:r>
    </w:p>
    <w:p w14:paraId="055B5570">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250" w:firstLine="405"/>
        <w:jc w:val="left"/>
        <w:textAlignment w:val="auto"/>
        <w:rPr>
          <w:rFonts w:hint="default" w:ascii="宋体" w:hAnsi="Calibri" w:eastAsia="宋体" w:cs="宋体"/>
          <w:color w:val="auto"/>
          <w:spacing w:val="0"/>
          <w:highlight w:val="none"/>
          <w:lang w:val="en-US"/>
        </w:rPr>
      </w:pPr>
      <w:r>
        <w:rPr>
          <w:rFonts w:hint="eastAsia" w:ascii="宋体" w:hAnsi="宋体" w:eastAsia="宋体" w:cs="宋体"/>
          <w:color w:val="auto"/>
          <w:spacing w:val="0"/>
          <w:highlight w:val="none"/>
          <w:lang w:val="en-US"/>
        </w:rPr>
        <w:t>4.</w:t>
      </w:r>
      <w:r>
        <w:rPr>
          <w:rFonts w:hint="eastAsia" w:ascii="宋体" w:hAnsi="宋体" w:eastAsia="宋体" w:cs="宋体"/>
          <w:color w:val="auto"/>
          <w:spacing w:val="0"/>
          <w:highlight w:val="none"/>
          <w:lang w:eastAsia="zh-CN"/>
        </w:rPr>
        <w:t>资金来源：</w:t>
      </w:r>
      <w:r>
        <w:rPr>
          <w:rFonts w:hint="eastAsia" w:ascii="宋体" w:hAnsi="宋体" w:cs="宋体"/>
          <w:color w:val="auto"/>
          <w:spacing w:val="0"/>
          <w:highlight w:val="none"/>
          <w:u w:val="single"/>
          <w:lang w:val="en-US" w:eastAsia="zh-CN"/>
        </w:rPr>
        <w:t>财政，已落实</w:t>
      </w:r>
    </w:p>
    <w:p w14:paraId="24478889">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250" w:firstLine="405"/>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val="en-US"/>
        </w:rPr>
        <w:t>5.</w:t>
      </w:r>
      <w:r>
        <w:rPr>
          <w:rFonts w:hint="eastAsia" w:ascii="宋体" w:hAnsi="宋体" w:eastAsia="宋体" w:cs="宋体"/>
          <w:color w:val="auto"/>
          <w:spacing w:val="0"/>
          <w:highlight w:val="none"/>
          <w:lang w:eastAsia="zh-CN"/>
        </w:rPr>
        <w:t>工程内容：</w:t>
      </w:r>
      <w:r>
        <w:rPr>
          <w:rFonts w:hint="eastAsia" w:ascii="宋体" w:hAnsi="宋体" w:cs="宋体"/>
          <w:color w:val="auto"/>
          <w:spacing w:val="0"/>
          <w:highlight w:val="none"/>
          <w:u w:val="single"/>
          <w:lang w:eastAsia="zh-CN"/>
        </w:rPr>
        <w:t>江苏省南通女子监狱监舍楼卫生间维修改造</w:t>
      </w:r>
      <w:r>
        <w:rPr>
          <w:rFonts w:hint="eastAsia" w:ascii="宋体" w:hAnsi="宋体" w:eastAsia="宋体" w:cs="宋体"/>
          <w:color w:val="auto"/>
          <w:spacing w:val="0"/>
          <w:highlight w:val="none"/>
          <w:u w:val="single"/>
          <w:lang w:eastAsia="zh-CN"/>
        </w:rPr>
        <w:t>。</w:t>
      </w:r>
    </w:p>
    <w:p w14:paraId="484FF29E">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u w:val="single"/>
          <w:lang w:val="en-US"/>
        </w:rPr>
      </w:pPr>
      <w:r>
        <w:rPr>
          <w:rFonts w:hint="eastAsia" w:ascii="宋体" w:hAnsi="宋体" w:eastAsia="宋体" w:cs="宋体"/>
          <w:color w:val="auto"/>
          <w:spacing w:val="0"/>
          <w:highlight w:val="none"/>
          <w:lang w:val="en-US"/>
        </w:rPr>
        <w:t>6.</w:t>
      </w:r>
      <w:r>
        <w:rPr>
          <w:rFonts w:hint="eastAsia" w:ascii="宋体" w:hAnsi="宋体" w:eastAsia="宋体" w:cs="宋体"/>
          <w:color w:val="auto"/>
          <w:spacing w:val="0"/>
          <w:highlight w:val="none"/>
          <w:lang w:eastAsia="zh-CN"/>
        </w:rPr>
        <w:t>工程承包范围</w:t>
      </w:r>
      <w:r>
        <w:rPr>
          <w:rFonts w:hint="eastAsia" w:ascii="宋体" w:hAnsi="宋体" w:cs="宋体"/>
          <w:color w:val="auto"/>
          <w:spacing w:val="0"/>
          <w:highlight w:val="none"/>
          <w:lang w:eastAsia="zh-CN"/>
        </w:rPr>
        <w:t>：</w:t>
      </w:r>
      <w:r>
        <w:rPr>
          <w:rFonts w:hint="eastAsia" w:ascii="宋体" w:hAnsi="宋体" w:cs="宋体"/>
          <w:color w:val="auto"/>
          <w:spacing w:val="0"/>
          <w:highlight w:val="none"/>
          <w:u w:val="single"/>
          <w:lang w:eastAsia="zh-CN"/>
        </w:rPr>
        <w:t>江苏省南通女子监狱监舍楼卫生间维修改造清单、图纸及采购文件涉及的所有内容</w:t>
      </w:r>
      <w:r>
        <w:rPr>
          <w:rFonts w:hint="eastAsia" w:ascii="宋体" w:hAnsi="宋体" w:eastAsia="宋体" w:cs="宋体"/>
          <w:color w:val="auto"/>
          <w:spacing w:val="0"/>
          <w:highlight w:val="none"/>
          <w:u w:val="single"/>
          <w:lang w:eastAsia="zh-CN"/>
        </w:rPr>
        <w:t>。</w:t>
      </w:r>
    </w:p>
    <w:p w14:paraId="61018223">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二、合同工期：</w:t>
      </w:r>
    </w:p>
    <w:p w14:paraId="56AB1779">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250" w:firstLine="405"/>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计划开工日期：</w:t>
      </w:r>
      <w:r>
        <w:rPr>
          <w:rFonts w:hint="eastAsia" w:ascii="宋体" w:hAnsi="宋体" w:cs="宋体"/>
          <w:color w:val="auto"/>
          <w:spacing w:val="0"/>
          <w:highlight w:val="none"/>
          <w:u w:val="single"/>
          <w:lang w:val="en-US" w:eastAsia="zh-CN"/>
        </w:rPr>
        <w:t>2026</w:t>
      </w:r>
      <w:r>
        <w:rPr>
          <w:rFonts w:hint="eastAsia" w:ascii="宋体" w:hAnsi="宋体" w:eastAsia="宋体" w:cs="宋体"/>
          <w:color w:val="auto"/>
          <w:spacing w:val="0"/>
          <w:highlight w:val="none"/>
          <w:lang w:eastAsia="zh-CN"/>
        </w:rPr>
        <w:t>年</w:t>
      </w:r>
      <w:r>
        <w:rPr>
          <w:rFonts w:hint="eastAsia" w:ascii="宋体" w:hAnsi="宋体" w:eastAsia="宋体" w:cs="宋体"/>
          <w:color w:val="auto"/>
          <w:spacing w:val="0"/>
          <w:highlight w:val="none"/>
          <w:u w:val="single"/>
          <w:lang w:val="en-US"/>
        </w:rPr>
        <w:t xml:space="preserve">  </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月</w:t>
      </w:r>
      <w:r>
        <w:rPr>
          <w:rFonts w:hint="eastAsia" w:ascii="宋体" w:hAnsi="宋体" w:eastAsia="宋体" w:cs="宋体"/>
          <w:color w:val="auto"/>
          <w:spacing w:val="0"/>
          <w:highlight w:val="none"/>
          <w:u w:val="single"/>
          <w:lang w:val="en-US"/>
        </w:rPr>
        <w:t xml:space="preserve"> </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日</w:t>
      </w:r>
      <w:r>
        <w:rPr>
          <w:rFonts w:hint="eastAsia" w:ascii="宋体" w:hAnsi="宋体" w:eastAsia="宋体" w:cs="宋体"/>
          <w:color w:val="auto"/>
          <w:spacing w:val="0"/>
          <w:highlight w:val="none"/>
          <w:u w:val="single"/>
          <w:lang w:eastAsia="zh-CN"/>
        </w:rPr>
        <w:t>（以甲方开工令为准）</w:t>
      </w:r>
    </w:p>
    <w:p w14:paraId="609B004A">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250" w:firstLine="405"/>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计划竣工日期：</w:t>
      </w:r>
      <w:r>
        <w:rPr>
          <w:rFonts w:hint="eastAsia" w:ascii="宋体" w:hAnsi="宋体" w:cs="宋体"/>
          <w:color w:val="auto"/>
          <w:spacing w:val="0"/>
          <w:highlight w:val="none"/>
          <w:u w:val="single"/>
          <w:lang w:val="en-US" w:eastAsia="zh-CN"/>
        </w:rPr>
        <w:t>2027</w:t>
      </w:r>
      <w:r>
        <w:rPr>
          <w:rFonts w:hint="eastAsia" w:ascii="宋体" w:hAnsi="宋体" w:eastAsia="宋体" w:cs="宋体"/>
          <w:color w:val="auto"/>
          <w:spacing w:val="0"/>
          <w:highlight w:val="none"/>
          <w:lang w:eastAsia="zh-CN"/>
        </w:rPr>
        <w:t>年</w:t>
      </w:r>
      <w:r>
        <w:rPr>
          <w:rFonts w:hint="eastAsia" w:ascii="宋体" w:hAnsi="宋体" w:eastAsia="宋体" w:cs="宋体"/>
          <w:color w:val="auto"/>
          <w:spacing w:val="0"/>
          <w:highlight w:val="none"/>
          <w:u w:val="single"/>
          <w:lang w:val="en-US"/>
        </w:rPr>
        <w:t xml:space="preserve">  </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月</w:t>
      </w:r>
      <w:r>
        <w:rPr>
          <w:rFonts w:hint="eastAsia" w:ascii="宋体" w:hAnsi="宋体" w:eastAsia="宋体" w:cs="宋体"/>
          <w:color w:val="auto"/>
          <w:spacing w:val="0"/>
          <w:highlight w:val="none"/>
          <w:u w:val="single"/>
          <w:lang w:val="en-US"/>
        </w:rPr>
        <w:t xml:space="preserve"> </w:t>
      </w:r>
      <w:r>
        <w:rPr>
          <w:rFonts w:hint="eastAsia" w:ascii="宋体" w:hAnsi="宋体" w:cs="宋体"/>
          <w:color w:val="auto"/>
          <w:spacing w:val="0"/>
          <w:highlight w:val="none"/>
          <w:u w:val="single"/>
          <w:lang w:val="en-US" w:eastAsia="zh-CN"/>
        </w:rPr>
        <w:t xml:space="preserve"> </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日。</w:t>
      </w:r>
    </w:p>
    <w:p w14:paraId="1EF88469">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工期总日历天数：</w:t>
      </w:r>
      <w:r>
        <w:rPr>
          <w:rFonts w:hint="eastAsia" w:ascii="宋体" w:hAnsi="宋体" w:cs="宋体"/>
          <w:color w:val="auto"/>
          <w:spacing w:val="0"/>
          <w:highlight w:val="none"/>
          <w:u w:val="single"/>
          <w:lang w:val="en-US" w:eastAsia="zh-CN"/>
        </w:rPr>
        <w:t>240日历天。</w:t>
      </w:r>
      <w:r>
        <w:rPr>
          <w:rFonts w:hint="eastAsia" w:ascii="宋体" w:hAnsi="宋体" w:eastAsia="宋体" w:cs="宋体"/>
          <w:color w:val="auto"/>
          <w:spacing w:val="0"/>
          <w:highlight w:val="none"/>
          <w:lang w:val="en-US" w:eastAsia="zh-CN"/>
        </w:rPr>
        <w:t>2026年12月20日前必须完成施工内容的50%。</w:t>
      </w:r>
      <w:r>
        <w:rPr>
          <w:rFonts w:hint="eastAsia" w:ascii="宋体" w:hAnsi="宋体" w:cs="宋体"/>
          <w:color w:val="auto"/>
          <w:spacing w:val="0"/>
          <w:highlight w:val="none"/>
          <w:u w:val="single"/>
          <w:lang w:val="en-US" w:eastAsia="zh-CN"/>
        </w:rPr>
        <w:t>每日施工时间：7:30-17:30（北京时间），特殊情况除外</w:t>
      </w:r>
      <w:r>
        <w:rPr>
          <w:rFonts w:hint="eastAsia" w:ascii="宋体" w:hAnsi="宋体" w:eastAsia="宋体" w:cs="宋体"/>
          <w:color w:val="auto"/>
          <w:spacing w:val="0"/>
          <w:highlight w:val="none"/>
          <w:lang w:eastAsia="zh-CN"/>
        </w:rPr>
        <w:t>。工期总日历天数与根据前述计划开竣工日期计算的工期天数不一致的，以工期总日历天数为准。</w:t>
      </w:r>
    </w:p>
    <w:p w14:paraId="709BB31F">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三、质量标准</w:t>
      </w:r>
    </w:p>
    <w:p w14:paraId="77509A45">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250" w:firstLine="405"/>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工程质量：</w:t>
      </w:r>
      <w:r>
        <w:rPr>
          <w:rFonts w:hint="eastAsia" w:ascii="宋体" w:hAnsi="宋体" w:eastAsia="宋体" w:cs="宋体"/>
          <w:color w:val="auto"/>
          <w:spacing w:val="0"/>
          <w:highlight w:val="none"/>
          <w:u w:val="single"/>
          <w:lang w:eastAsia="zh-CN"/>
        </w:rPr>
        <w:t>符合国家现行有关标准、相关行业规范及采购人要求。</w:t>
      </w:r>
    </w:p>
    <w:p w14:paraId="47AC7A65">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四、签约合同价与合同价格形式</w:t>
      </w:r>
    </w:p>
    <w:p w14:paraId="4BCF3C20">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val="en-US"/>
        </w:rPr>
        <w:t>1.</w:t>
      </w:r>
      <w:r>
        <w:rPr>
          <w:rFonts w:hint="eastAsia" w:ascii="宋体" w:hAnsi="宋体" w:eastAsia="宋体" w:cs="宋体"/>
          <w:color w:val="auto"/>
          <w:spacing w:val="0"/>
          <w:highlight w:val="none"/>
          <w:lang w:eastAsia="zh-CN"/>
        </w:rPr>
        <w:t>签约合同价为：人民币（大写）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w:t>
      </w:r>
      <w:r>
        <w:rPr>
          <w:rFonts w:ascii="宋体" w:cs="宋体"/>
          <w:color w:val="auto"/>
          <w:spacing w:val="0"/>
          <w:highlight w:val="none"/>
          <w:lang w:val="en-US"/>
        </w:rPr>
        <w:t>¥</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元）；</w:t>
      </w:r>
    </w:p>
    <w:p w14:paraId="48C6D26C">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其中：（</w:t>
      </w:r>
      <w:r>
        <w:rPr>
          <w:rFonts w:hint="eastAsia" w:ascii="宋体" w:hAnsi="宋体" w:eastAsia="宋体" w:cs="宋体"/>
          <w:color w:val="auto"/>
          <w:spacing w:val="0"/>
          <w:highlight w:val="none"/>
          <w:lang w:val="en-US"/>
        </w:rPr>
        <w:t>1</w:t>
      </w:r>
      <w:r>
        <w:rPr>
          <w:rFonts w:hint="eastAsia" w:ascii="宋体" w:hAnsi="宋体" w:eastAsia="宋体" w:cs="宋体"/>
          <w:color w:val="auto"/>
          <w:spacing w:val="0"/>
          <w:highlight w:val="none"/>
          <w:lang w:eastAsia="zh-CN"/>
        </w:rPr>
        <w:t>）安全文明施工费：人民币（大写）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w:t>
      </w:r>
      <w:r>
        <w:rPr>
          <w:rFonts w:ascii="宋体" w:cs="宋体"/>
          <w:color w:val="auto"/>
          <w:spacing w:val="0"/>
          <w:highlight w:val="none"/>
          <w:lang w:val="en-US"/>
        </w:rPr>
        <w:t>¥</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元）；</w:t>
      </w:r>
    </w:p>
    <w:p w14:paraId="1794264B">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rPr>
        <w:t>2</w:t>
      </w:r>
      <w:r>
        <w:rPr>
          <w:rFonts w:hint="eastAsia" w:ascii="宋体" w:hAnsi="宋体" w:eastAsia="宋体" w:cs="宋体"/>
          <w:color w:val="auto"/>
          <w:spacing w:val="0"/>
          <w:highlight w:val="none"/>
          <w:lang w:eastAsia="zh-CN"/>
        </w:rPr>
        <w:t>）材料和工程设备暂估价金额：人民币（大写）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w:t>
      </w:r>
      <w:r>
        <w:rPr>
          <w:rFonts w:ascii="宋体" w:cs="宋体"/>
          <w:color w:val="auto"/>
          <w:spacing w:val="0"/>
          <w:highlight w:val="none"/>
          <w:lang w:val="en-US"/>
        </w:rPr>
        <w:t>¥</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元）；</w:t>
      </w:r>
    </w:p>
    <w:p w14:paraId="1F731FE5">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rPr>
        <w:t>3</w:t>
      </w:r>
      <w:r>
        <w:rPr>
          <w:rFonts w:hint="eastAsia" w:ascii="宋体" w:hAnsi="宋体" w:eastAsia="宋体" w:cs="宋体"/>
          <w:color w:val="auto"/>
          <w:spacing w:val="0"/>
          <w:highlight w:val="none"/>
          <w:lang w:eastAsia="zh-CN"/>
        </w:rPr>
        <w:t>）专业工程暂估价金额：人民币（大写）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w:t>
      </w:r>
      <w:r>
        <w:rPr>
          <w:rFonts w:ascii="宋体" w:cs="宋体"/>
          <w:color w:val="auto"/>
          <w:spacing w:val="0"/>
          <w:highlight w:val="none"/>
          <w:lang w:val="en-US"/>
        </w:rPr>
        <w:t>¥</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元）；</w:t>
      </w:r>
    </w:p>
    <w:p w14:paraId="2A0630E2">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rPr>
        <w:t>4</w:t>
      </w:r>
      <w:r>
        <w:rPr>
          <w:rFonts w:hint="eastAsia" w:ascii="宋体" w:hAnsi="宋体" w:eastAsia="宋体" w:cs="宋体"/>
          <w:color w:val="auto"/>
          <w:spacing w:val="0"/>
          <w:highlight w:val="none"/>
          <w:lang w:eastAsia="zh-CN"/>
        </w:rPr>
        <w:t>）暂列金额：人民币（大写）</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w:t>
      </w:r>
      <w:r>
        <w:rPr>
          <w:rFonts w:ascii="宋体" w:cs="宋体"/>
          <w:color w:val="auto"/>
          <w:spacing w:val="0"/>
          <w:highlight w:val="none"/>
          <w:lang w:val="en-US"/>
        </w:rPr>
        <w:t>¥</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元）。</w:t>
      </w:r>
    </w:p>
    <w:p w14:paraId="7059C8E8">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val="en-US"/>
        </w:rPr>
        <w:t>2.</w:t>
      </w:r>
      <w:r>
        <w:rPr>
          <w:rFonts w:hint="eastAsia" w:ascii="宋体" w:hAnsi="宋体" w:eastAsia="宋体" w:cs="宋体"/>
          <w:color w:val="auto"/>
          <w:spacing w:val="0"/>
          <w:highlight w:val="none"/>
          <w:lang w:eastAsia="zh-CN"/>
        </w:rPr>
        <w:t>合同价格形式：</w:t>
      </w:r>
      <w:r>
        <w:rPr>
          <w:rFonts w:hint="eastAsia" w:ascii="宋体" w:hAnsi="宋体" w:cs="宋体"/>
          <w:color w:val="auto"/>
          <w:spacing w:val="0"/>
          <w:highlight w:val="none"/>
          <w:u w:val="single"/>
          <w:lang w:val="en-US" w:eastAsia="zh-CN"/>
        </w:rPr>
        <w:t>固定单价</w:t>
      </w:r>
      <w:r>
        <w:rPr>
          <w:rFonts w:hint="eastAsia" w:ascii="宋体" w:hAnsi="宋体" w:eastAsia="宋体" w:cs="宋体"/>
          <w:color w:val="auto"/>
          <w:spacing w:val="0"/>
          <w:highlight w:val="none"/>
          <w:u w:val="single"/>
          <w:lang w:eastAsia="zh-CN"/>
        </w:rPr>
        <w:t>合同</w:t>
      </w:r>
      <w:r>
        <w:rPr>
          <w:rFonts w:hint="eastAsia" w:ascii="宋体" w:hAnsi="宋体" w:eastAsia="宋体" w:cs="宋体"/>
          <w:color w:val="auto"/>
          <w:spacing w:val="0"/>
          <w:highlight w:val="none"/>
          <w:lang w:eastAsia="zh-CN"/>
        </w:rPr>
        <w:t>。</w:t>
      </w:r>
    </w:p>
    <w:p w14:paraId="4136CEF9">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t>五、履约保证金</w:t>
      </w:r>
    </w:p>
    <w:p w14:paraId="4603E9B8">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宋体" w:eastAsia="宋体" w:cs="宋体"/>
          <w:color w:val="auto"/>
          <w:spacing w:val="0"/>
          <w:highlight w:val="none"/>
          <w:lang w:val="en-US" w:eastAsia="zh-CN"/>
        </w:rPr>
      </w:pPr>
      <w:r>
        <w:rPr>
          <w:rFonts w:hint="eastAsia" w:ascii="宋体" w:hAnsi="宋体" w:eastAsia="宋体" w:cs="宋体"/>
          <w:color w:val="auto"/>
          <w:spacing w:val="0"/>
          <w:highlight w:val="none"/>
          <w:lang w:val="en-US" w:eastAsia="zh-CN"/>
        </w:rPr>
        <w:t>中标价10%。承包人提供履约担保的形式、金额及期限：在签订合同前提交履约保证金，履约保证金可以以转账、支票、汇票、本票、银行保函等</w:t>
      </w:r>
      <w:r>
        <w:rPr>
          <w:rFonts w:hint="eastAsia" w:ascii="宋体" w:hAnsi="宋体" w:cs="宋体"/>
          <w:color w:val="auto"/>
          <w:spacing w:val="0"/>
          <w:highlight w:val="none"/>
          <w:lang w:val="en-US" w:eastAsia="zh-CN"/>
        </w:rPr>
        <w:t>非现金</w:t>
      </w:r>
      <w:r>
        <w:rPr>
          <w:rFonts w:hint="eastAsia" w:ascii="宋体" w:hAnsi="宋体" w:eastAsia="宋体" w:cs="宋体"/>
          <w:color w:val="auto"/>
          <w:spacing w:val="0"/>
          <w:highlight w:val="none"/>
          <w:lang w:val="en-US" w:eastAsia="zh-CN"/>
        </w:rPr>
        <w:t>形式提供。履约保证金用以约束成交供应商在合同履行中的行为，弥补合同执行中由于自身行为可能给采购人带来的各种损失。如果成交供应商不能够按照规定去做，采购人有权取消本次采购决定。履约保证金的退还：合同履行结束，验收合格且完成备案后，成交供应商提出申请，办理保证金退还手续（无息）。</w:t>
      </w:r>
    </w:p>
    <w:p w14:paraId="57B8E457">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宋体" w:eastAsia="宋体" w:cs="宋体"/>
          <w:color w:val="auto"/>
          <w:spacing w:val="0"/>
          <w:highlight w:val="none"/>
          <w:lang w:val="en-US" w:eastAsia="zh-CN"/>
        </w:rPr>
      </w:pPr>
      <w:r>
        <w:rPr>
          <w:rFonts w:hint="eastAsia" w:ascii="宋体" w:hAnsi="宋体" w:eastAsia="宋体" w:cs="宋体"/>
          <w:color w:val="auto"/>
          <w:spacing w:val="0"/>
          <w:highlight w:val="none"/>
          <w:lang w:val="en-US" w:eastAsia="zh-CN"/>
        </w:rPr>
        <w:t>六、</w:t>
      </w:r>
      <w:r>
        <w:rPr>
          <w:rFonts w:hint="eastAsia" w:ascii="宋体" w:hAnsi="宋体" w:eastAsia="宋体" w:cs="宋体"/>
          <w:color w:val="auto"/>
          <w:spacing w:val="0"/>
          <w:highlight w:val="none"/>
          <w:lang w:eastAsia="zh-CN"/>
        </w:rPr>
        <w:t>项目经理</w:t>
      </w:r>
    </w:p>
    <w:p w14:paraId="016D5CAF">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承包人项目经理：</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w:t>
      </w:r>
    </w:p>
    <w:p w14:paraId="397F56DC">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cs="宋体"/>
          <w:color w:val="auto"/>
          <w:spacing w:val="0"/>
          <w:highlight w:val="none"/>
          <w:lang w:eastAsia="zh-CN"/>
        </w:rPr>
        <w:t>七</w:t>
      </w:r>
      <w:r>
        <w:rPr>
          <w:rFonts w:hint="eastAsia" w:ascii="宋体" w:hAnsi="宋体" w:eastAsia="宋体" w:cs="宋体"/>
          <w:color w:val="auto"/>
          <w:spacing w:val="0"/>
          <w:highlight w:val="none"/>
          <w:lang w:eastAsia="zh-CN"/>
        </w:rPr>
        <w:t>、合同文件构成</w:t>
      </w:r>
    </w:p>
    <w:p w14:paraId="60A0D472">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本协议书与下列文件一起构成合同文件：</w:t>
      </w:r>
    </w:p>
    <w:p w14:paraId="553F3FE2">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0" w:firstLine="630"/>
        <w:textAlignment w:val="auto"/>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1</w:t>
      </w:r>
      <w:r>
        <w:rPr>
          <w:rFonts w:hint="eastAsia" w:ascii="宋体" w:hAnsi="宋体" w:eastAsia="宋体" w:cs="宋体"/>
          <w:color w:val="auto"/>
          <w:spacing w:val="0"/>
          <w:sz w:val="21"/>
          <w:szCs w:val="21"/>
          <w:highlight w:val="none"/>
          <w:lang w:eastAsia="zh-CN"/>
        </w:rPr>
        <w:t>）专用合同条款及其附件；</w:t>
      </w:r>
    </w:p>
    <w:p w14:paraId="046B00F6">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0" w:firstLine="630"/>
        <w:textAlignment w:val="auto"/>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2</w:t>
      </w:r>
      <w:r>
        <w:rPr>
          <w:rFonts w:hint="eastAsia" w:ascii="宋体" w:hAnsi="宋体" w:eastAsia="宋体" w:cs="宋体"/>
          <w:color w:val="auto"/>
          <w:spacing w:val="0"/>
          <w:sz w:val="21"/>
          <w:szCs w:val="21"/>
          <w:highlight w:val="none"/>
          <w:lang w:eastAsia="zh-CN"/>
        </w:rPr>
        <w:t>）通用合同条款；</w:t>
      </w:r>
      <w:r>
        <w:rPr>
          <w:rFonts w:hint="eastAsia" w:ascii="宋体" w:hAnsi="宋体" w:eastAsia="宋体" w:cs="宋体"/>
          <w:color w:val="auto"/>
          <w:spacing w:val="0"/>
          <w:sz w:val="21"/>
          <w:szCs w:val="21"/>
          <w:highlight w:val="none"/>
          <w:lang w:val="en-US"/>
        </w:rPr>
        <w:t xml:space="preserve">  </w:t>
      </w:r>
    </w:p>
    <w:p w14:paraId="7BC5C00D">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0" w:firstLine="630"/>
        <w:textAlignment w:val="auto"/>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3</w:t>
      </w:r>
      <w:r>
        <w:rPr>
          <w:rFonts w:hint="eastAsia" w:ascii="宋体" w:hAnsi="宋体" w:eastAsia="宋体" w:cs="宋体"/>
          <w:color w:val="auto"/>
          <w:spacing w:val="0"/>
          <w:sz w:val="21"/>
          <w:szCs w:val="21"/>
          <w:highlight w:val="none"/>
          <w:lang w:eastAsia="zh-CN"/>
        </w:rPr>
        <w:t>）中标</w:t>
      </w:r>
      <w:r>
        <w:rPr>
          <w:rFonts w:hint="eastAsia" w:ascii="宋体" w:hAnsi="宋体" w:cs="宋体"/>
          <w:color w:val="auto"/>
          <w:spacing w:val="0"/>
          <w:sz w:val="21"/>
          <w:szCs w:val="21"/>
          <w:highlight w:val="none"/>
          <w:lang w:eastAsia="zh-CN"/>
        </w:rPr>
        <w:t>（</w:t>
      </w:r>
      <w:r>
        <w:rPr>
          <w:rFonts w:hint="eastAsia" w:ascii="宋体" w:hAnsi="宋体" w:cs="宋体"/>
          <w:color w:val="auto"/>
          <w:spacing w:val="0"/>
          <w:sz w:val="21"/>
          <w:szCs w:val="21"/>
          <w:highlight w:val="none"/>
          <w:lang w:val="en-US" w:eastAsia="zh-CN"/>
        </w:rPr>
        <w:t>成交</w:t>
      </w:r>
      <w:r>
        <w:rPr>
          <w:rFonts w:hint="eastAsia" w:ascii="宋体"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eastAsia="zh-CN"/>
        </w:rPr>
        <w:t>通知书（如果有）；</w:t>
      </w:r>
      <w:r>
        <w:rPr>
          <w:rFonts w:hint="eastAsia" w:ascii="宋体" w:hAnsi="宋体" w:eastAsia="宋体" w:cs="宋体"/>
          <w:color w:val="auto"/>
          <w:spacing w:val="0"/>
          <w:sz w:val="21"/>
          <w:szCs w:val="21"/>
          <w:highlight w:val="none"/>
          <w:lang w:val="en-US"/>
        </w:rPr>
        <w:t xml:space="preserve">  </w:t>
      </w:r>
    </w:p>
    <w:p w14:paraId="5BB2CED4">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0" w:firstLine="630"/>
        <w:textAlignment w:val="auto"/>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4</w:t>
      </w:r>
      <w:r>
        <w:rPr>
          <w:rFonts w:hint="eastAsia" w:ascii="宋体" w:hAnsi="宋体" w:eastAsia="宋体" w:cs="宋体"/>
          <w:color w:val="auto"/>
          <w:spacing w:val="0"/>
          <w:sz w:val="21"/>
          <w:szCs w:val="21"/>
          <w:highlight w:val="none"/>
          <w:lang w:eastAsia="zh-CN"/>
        </w:rPr>
        <w:t>）投标函及其附录（如果有）；</w:t>
      </w:r>
    </w:p>
    <w:p w14:paraId="38B8EAD1">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0" w:firstLine="630"/>
        <w:textAlignment w:val="auto"/>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5</w:t>
      </w:r>
      <w:r>
        <w:rPr>
          <w:rFonts w:hint="eastAsia" w:ascii="宋体" w:hAnsi="宋体" w:eastAsia="宋体" w:cs="宋体"/>
          <w:color w:val="auto"/>
          <w:spacing w:val="0"/>
          <w:sz w:val="21"/>
          <w:szCs w:val="21"/>
          <w:highlight w:val="none"/>
          <w:lang w:eastAsia="zh-CN"/>
        </w:rPr>
        <w:t>）技术标准和要求；</w:t>
      </w:r>
    </w:p>
    <w:p w14:paraId="0D17E8B4">
      <w:pPr>
        <w:pStyle w:val="378"/>
        <w:keepNext w:val="0"/>
        <w:keepLines w:val="0"/>
        <w:pageBreakBefore w:val="0"/>
        <w:widowControl/>
        <w:suppressLineNumbers w:val="0"/>
        <w:kinsoku/>
        <w:wordWrap/>
        <w:overflowPunct/>
        <w:topLinePunct w:val="0"/>
        <w:autoSpaceDE/>
        <w:autoSpaceDN/>
        <w:bidi w:val="0"/>
        <w:adjustRightInd/>
        <w:snapToGrid/>
        <w:spacing w:line="360" w:lineRule="auto"/>
        <w:ind w:left="0" w:firstLine="630"/>
        <w:textAlignment w:val="auto"/>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6</w:t>
      </w:r>
      <w:r>
        <w:rPr>
          <w:rFonts w:hint="eastAsia" w:ascii="宋体" w:hAnsi="宋体" w:eastAsia="宋体" w:cs="宋体"/>
          <w:color w:val="auto"/>
          <w:spacing w:val="0"/>
          <w:sz w:val="21"/>
          <w:szCs w:val="21"/>
          <w:highlight w:val="none"/>
          <w:lang w:eastAsia="zh-CN"/>
        </w:rPr>
        <w:t>）图纸；</w:t>
      </w:r>
    </w:p>
    <w:p w14:paraId="30FED593">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宋体"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7</w:t>
      </w:r>
      <w:r>
        <w:rPr>
          <w:rFonts w:hint="eastAsia" w:ascii="宋体" w:hAnsi="宋体" w:eastAsia="宋体" w:cs="宋体"/>
          <w:color w:val="auto"/>
          <w:spacing w:val="0"/>
          <w:sz w:val="21"/>
          <w:szCs w:val="21"/>
          <w:highlight w:val="none"/>
          <w:lang w:eastAsia="zh-CN"/>
        </w:rPr>
        <w:t>）已标价工程量清单或预算书；</w:t>
      </w:r>
    </w:p>
    <w:p w14:paraId="56C346FD">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8</w:t>
      </w:r>
      <w:r>
        <w:rPr>
          <w:rFonts w:hint="eastAsia" w:ascii="宋体" w:hAnsi="宋体" w:eastAsia="宋体" w:cs="宋体"/>
          <w:color w:val="auto"/>
          <w:spacing w:val="0"/>
          <w:sz w:val="21"/>
          <w:szCs w:val="21"/>
          <w:highlight w:val="none"/>
          <w:lang w:eastAsia="zh-CN"/>
        </w:rPr>
        <w:t>）</w:t>
      </w:r>
      <w:r>
        <w:rPr>
          <w:rFonts w:hint="eastAsia" w:ascii="宋体" w:hAnsi="宋体" w:cs="宋体"/>
          <w:color w:val="auto"/>
          <w:spacing w:val="0"/>
          <w:sz w:val="21"/>
          <w:szCs w:val="21"/>
          <w:highlight w:val="none"/>
          <w:lang w:val="en-US" w:eastAsia="zh-CN"/>
        </w:rPr>
        <w:t>本项目竞争性磋商文件；</w:t>
      </w:r>
    </w:p>
    <w:p w14:paraId="44BB6113">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宋体" w:eastAsia="宋体" w:cs="宋体"/>
          <w:color w:val="auto"/>
          <w:spacing w:val="0"/>
          <w:sz w:val="21"/>
          <w:szCs w:val="21"/>
          <w:highlight w:val="none"/>
          <w:lang w:val="en-US"/>
        </w:rPr>
      </w:pPr>
      <w:r>
        <w:rPr>
          <w:rFonts w:hint="eastAsia" w:ascii="宋体" w:hAnsi="宋体" w:cs="宋体"/>
          <w:color w:val="auto"/>
          <w:spacing w:val="0"/>
          <w:sz w:val="21"/>
          <w:szCs w:val="21"/>
          <w:highlight w:val="none"/>
          <w:lang w:eastAsia="zh-CN"/>
        </w:rPr>
        <w:t>（</w:t>
      </w:r>
      <w:r>
        <w:rPr>
          <w:rFonts w:hint="eastAsia" w:ascii="宋体" w:hAnsi="宋体" w:cs="宋体"/>
          <w:color w:val="auto"/>
          <w:spacing w:val="0"/>
          <w:sz w:val="21"/>
          <w:szCs w:val="21"/>
          <w:highlight w:val="none"/>
          <w:lang w:val="en-US" w:eastAsia="zh-CN"/>
        </w:rPr>
        <w:t>9）</w:t>
      </w:r>
      <w:r>
        <w:rPr>
          <w:rFonts w:hint="eastAsia" w:ascii="宋体" w:hAnsi="宋体" w:eastAsia="宋体" w:cs="宋体"/>
          <w:color w:val="auto"/>
          <w:spacing w:val="0"/>
          <w:sz w:val="21"/>
          <w:szCs w:val="21"/>
          <w:highlight w:val="none"/>
          <w:lang w:eastAsia="zh-CN"/>
        </w:rPr>
        <w:t>其他合同文件。</w:t>
      </w:r>
    </w:p>
    <w:p w14:paraId="6F9DBB5A">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在合同订立及履行过程中形成的与合同有关的文件均构成合同文件组成部分。</w:t>
      </w:r>
    </w:p>
    <w:p w14:paraId="78291E3D">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上述各项合同文件包括合同当事人就该项合同文件所作出的补充和修改，属于同一类内容的文件，应以最新签署的为准。专用合同条款及其附件须经合同当事人签字或盖章。</w:t>
      </w:r>
    </w:p>
    <w:p w14:paraId="4A6BE9E5">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cs="宋体"/>
          <w:color w:val="auto"/>
          <w:spacing w:val="0"/>
          <w:highlight w:val="none"/>
          <w:lang w:eastAsia="zh-CN"/>
        </w:rPr>
        <w:t>八</w:t>
      </w:r>
      <w:r>
        <w:rPr>
          <w:rFonts w:hint="eastAsia" w:ascii="宋体" w:hAnsi="宋体" w:eastAsia="宋体" w:cs="宋体"/>
          <w:color w:val="auto"/>
          <w:spacing w:val="0"/>
          <w:highlight w:val="none"/>
          <w:lang w:eastAsia="zh-CN"/>
        </w:rPr>
        <w:t>、承诺</w:t>
      </w:r>
    </w:p>
    <w:p w14:paraId="69367BBB">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val="en-US"/>
        </w:rPr>
        <w:t>1.</w:t>
      </w:r>
      <w:r>
        <w:rPr>
          <w:rFonts w:hint="eastAsia" w:ascii="宋体" w:hAnsi="宋体" w:eastAsia="宋体" w:cs="宋体"/>
          <w:color w:val="auto"/>
          <w:spacing w:val="0"/>
          <w:highlight w:val="none"/>
          <w:lang w:eastAsia="zh-CN"/>
        </w:rPr>
        <w:t>发包人承诺按照法律规定履行项目审批手续、筹集工程建设资金并按照合同约定的期限和方式支付合同价款。</w:t>
      </w:r>
    </w:p>
    <w:p w14:paraId="4412982E">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val="en-US"/>
        </w:rPr>
        <w:t>2.</w:t>
      </w:r>
      <w:r>
        <w:rPr>
          <w:rFonts w:hint="eastAsia" w:ascii="宋体" w:hAnsi="宋体" w:eastAsia="宋体" w:cs="宋体"/>
          <w:color w:val="auto"/>
          <w:spacing w:val="0"/>
          <w:highlight w:val="none"/>
          <w:lang w:eastAsia="zh-CN"/>
        </w:rPr>
        <w:t>承包人承诺按照法律规定及合同约定组织完成工程施工，确保工程质量和安全，不进行转包及违法分包，并在缺陷责任期及保修期内承担相应的工程维修责任。</w:t>
      </w:r>
    </w:p>
    <w:p w14:paraId="58CD4148">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val="en-US"/>
        </w:rPr>
        <w:t>3.</w:t>
      </w:r>
      <w:r>
        <w:rPr>
          <w:rFonts w:hint="eastAsia" w:ascii="宋体" w:hAnsi="宋体" w:eastAsia="宋体" w:cs="宋体"/>
          <w:color w:val="auto"/>
          <w:spacing w:val="0"/>
          <w:highlight w:val="none"/>
          <w:lang w:eastAsia="zh-CN"/>
        </w:rPr>
        <w:t>发包人和承包人通过招投标形式签订合同的，双方理解并承诺不再就同一工程另行签订与合同实质性内容相背离的协议。</w:t>
      </w:r>
    </w:p>
    <w:p w14:paraId="01F3985D">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cs="宋体"/>
          <w:color w:val="auto"/>
          <w:spacing w:val="0"/>
          <w:highlight w:val="none"/>
          <w:lang w:eastAsia="zh-CN"/>
        </w:rPr>
        <w:t>九</w:t>
      </w:r>
      <w:r>
        <w:rPr>
          <w:rFonts w:hint="eastAsia" w:ascii="宋体" w:hAnsi="宋体" w:eastAsia="宋体" w:cs="宋体"/>
          <w:color w:val="auto"/>
          <w:spacing w:val="0"/>
          <w:highlight w:val="none"/>
          <w:lang w:eastAsia="zh-CN"/>
        </w:rPr>
        <w:t>、词语含义</w:t>
      </w:r>
    </w:p>
    <w:p w14:paraId="7BDF54A4">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本协议书中词语含义与第二部分通用合同条款中赋予的含义相同。</w:t>
      </w:r>
    </w:p>
    <w:p w14:paraId="5FF3473B">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cs="宋体"/>
          <w:color w:val="auto"/>
          <w:spacing w:val="0"/>
          <w:highlight w:val="none"/>
          <w:lang w:eastAsia="zh-CN"/>
        </w:rPr>
        <w:t>十</w:t>
      </w:r>
      <w:r>
        <w:rPr>
          <w:rFonts w:hint="eastAsia" w:ascii="宋体" w:hAnsi="宋体" w:eastAsia="宋体" w:cs="宋体"/>
          <w:color w:val="auto"/>
          <w:spacing w:val="0"/>
          <w:highlight w:val="none"/>
          <w:lang w:eastAsia="zh-CN"/>
        </w:rPr>
        <w:t>、签订时间</w:t>
      </w:r>
    </w:p>
    <w:p w14:paraId="00DE3326">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本合同于</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年</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月</w:t>
      </w:r>
      <w:r>
        <w:rPr>
          <w:rFonts w:hint="eastAsia" w:ascii="宋体" w:hAnsi="宋体" w:eastAsia="宋体" w:cs="宋体"/>
          <w:color w:val="auto"/>
          <w:spacing w:val="0"/>
          <w:highlight w:val="none"/>
          <w:u w:val="single"/>
          <w:lang w:val="en-US"/>
        </w:rPr>
        <w:t xml:space="preserve">  </w:t>
      </w:r>
      <w:r>
        <w:rPr>
          <w:rFonts w:hint="eastAsia" w:ascii="宋体" w:hAnsi="宋体" w:eastAsia="宋体" w:cs="宋体"/>
          <w:color w:val="auto"/>
          <w:spacing w:val="0"/>
          <w:highlight w:val="none"/>
          <w:lang w:eastAsia="zh-CN"/>
        </w:rPr>
        <w:t>日签订。</w:t>
      </w:r>
    </w:p>
    <w:p w14:paraId="5DE504D1">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十</w:t>
      </w:r>
      <w:r>
        <w:rPr>
          <w:rFonts w:hint="eastAsia" w:ascii="宋体" w:hAnsi="宋体" w:cs="宋体"/>
          <w:color w:val="auto"/>
          <w:spacing w:val="0"/>
          <w:highlight w:val="none"/>
          <w:lang w:eastAsia="zh-CN"/>
        </w:rPr>
        <w:t>一</w:t>
      </w:r>
      <w:r>
        <w:rPr>
          <w:rFonts w:hint="eastAsia" w:ascii="宋体" w:hAnsi="宋体" w:eastAsia="宋体" w:cs="宋体"/>
          <w:color w:val="auto"/>
          <w:spacing w:val="0"/>
          <w:highlight w:val="none"/>
          <w:lang w:eastAsia="zh-CN"/>
        </w:rPr>
        <w:t>、签订地点</w:t>
      </w:r>
    </w:p>
    <w:p w14:paraId="5CF10B11">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本合同在</w:t>
      </w:r>
      <w:r>
        <w:rPr>
          <w:rFonts w:hint="eastAsia" w:ascii="宋体" w:hAnsi="宋体" w:cs="宋体"/>
          <w:color w:val="auto"/>
          <w:spacing w:val="0"/>
          <w:highlight w:val="none"/>
          <w:u w:val="single"/>
          <w:lang w:eastAsia="zh-CN"/>
        </w:rPr>
        <w:t>江苏省南通女子监狱</w:t>
      </w:r>
      <w:r>
        <w:rPr>
          <w:rFonts w:hint="eastAsia" w:ascii="宋体" w:hAnsi="宋体" w:eastAsia="宋体" w:cs="宋体"/>
          <w:color w:val="auto"/>
          <w:spacing w:val="0"/>
          <w:highlight w:val="none"/>
          <w:lang w:eastAsia="zh-CN"/>
        </w:rPr>
        <w:t>签订。</w:t>
      </w:r>
    </w:p>
    <w:p w14:paraId="7E2FB981">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十</w:t>
      </w:r>
      <w:r>
        <w:rPr>
          <w:rFonts w:hint="eastAsia" w:ascii="宋体" w:hAnsi="宋体" w:cs="宋体"/>
          <w:color w:val="auto"/>
          <w:spacing w:val="0"/>
          <w:highlight w:val="none"/>
          <w:lang w:eastAsia="zh-CN"/>
        </w:rPr>
        <w:t>二</w:t>
      </w:r>
      <w:r>
        <w:rPr>
          <w:rFonts w:hint="eastAsia" w:ascii="宋体" w:hAnsi="宋体" w:eastAsia="宋体" w:cs="宋体"/>
          <w:color w:val="auto"/>
          <w:spacing w:val="0"/>
          <w:highlight w:val="none"/>
          <w:lang w:eastAsia="zh-CN"/>
        </w:rPr>
        <w:t>、补充协议</w:t>
      </w:r>
    </w:p>
    <w:p w14:paraId="63D5D837">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合同未尽事宜，合同当事人另行签订补充协议，补充协议是合同的组成部分。</w:t>
      </w:r>
    </w:p>
    <w:p w14:paraId="38CD7A12">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十</w:t>
      </w:r>
      <w:r>
        <w:rPr>
          <w:rFonts w:hint="eastAsia" w:ascii="宋体" w:hAnsi="宋体" w:cs="宋体"/>
          <w:color w:val="auto"/>
          <w:spacing w:val="0"/>
          <w:highlight w:val="none"/>
          <w:lang w:eastAsia="zh-CN"/>
        </w:rPr>
        <w:t>三</w:t>
      </w:r>
      <w:r>
        <w:rPr>
          <w:rFonts w:hint="eastAsia" w:ascii="宋体" w:hAnsi="宋体" w:eastAsia="宋体" w:cs="宋体"/>
          <w:color w:val="auto"/>
          <w:spacing w:val="0"/>
          <w:highlight w:val="none"/>
          <w:lang w:eastAsia="zh-CN"/>
        </w:rPr>
        <w:t>、合同生效</w:t>
      </w:r>
    </w:p>
    <w:p w14:paraId="56C6DC55">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本合同自</w:t>
      </w:r>
      <w:r>
        <w:rPr>
          <w:rFonts w:hint="eastAsia" w:ascii="宋体" w:hAnsi="宋体" w:cs="宋体"/>
          <w:color w:val="auto"/>
          <w:spacing w:val="0"/>
          <w:highlight w:val="none"/>
          <w:lang w:eastAsia="zh-CN"/>
        </w:rPr>
        <w:t>缴纳履约保证金，</w:t>
      </w:r>
      <w:r>
        <w:rPr>
          <w:rFonts w:hint="eastAsia" w:ascii="宋体" w:hAnsi="宋体" w:eastAsia="宋体" w:cs="宋体"/>
          <w:color w:val="auto"/>
          <w:spacing w:val="0"/>
          <w:highlight w:val="none"/>
          <w:u w:val="single"/>
          <w:lang w:eastAsia="zh-CN"/>
        </w:rPr>
        <w:t>双方签字盖章后</w:t>
      </w:r>
      <w:r>
        <w:rPr>
          <w:rFonts w:hint="eastAsia" w:ascii="宋体" w:hAnsi="宋体" w:eastAsia="宋体" w:cs="宋体"/>
          <w:color w:val="auto"/>
          <w:spacing w:val="0"/>
          <w:highlight w:val="none"/>
          <w:lang w:eastAsia="zh-CN"/>
        </w:rPr>
        <w:t>生效。</w:t>
      </w:r>
    </w:p>
    <w:p w14:paraId="2131429B">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十</w:t>
      </w:r>
      <w:r>
        <w:rPr>
          <w:rFonts w:hint="eastAsia" w:ascii="宋体" w:hAnsi="宋体" w:cs="宋体"/>
          <w:color w:val="auto"/>
          <w:spacing w:val="0"/>
          <w:highlight w:val="none"/>
          <w:lang w:eastAsia="zh-CN"/>
        </w:rPr>
        <w:t>四</w:t>
      </w:r>
      <w:r>
        <w:rPr>
          <w:rFonts w:hint="eastAsia" w:ascii="宋体" w:hAnsi="宋体" w:eastAsia="宋体" w:cs="宋体"/>
          <w:color w:val="auto"/>
          <w:spacing w:val="0"/>
          <w:highlight w:val="none"/>
          <w:lang w:eastAsia="zh-CN"/>
        </w:rPr>
        <w:t>、合同份数</w:t>
      </w:r>
    </w:p>
    <w:p w14:paraId="58C0933C">
      <w:pPr>
        <w:pStyle w:val="37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249" w:right="360" w:firstLine="420"/>
        <w:jc w:val="left"/>
        <w:textAlignment w:val="auto"/>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lang w:eastAsia="zh-CN"/>
        </w:rPr>
        <w:t>本合同一式</w:t>
      </w:r>
      <w:r>
        <w:rPr>
          <w:rFonts w:hint="eastAsia" w:ascii="宋体" w:hAnsi="宋体" w:eastAsia="宋体" w:cs="宋体"/>
          <w:color w:val="auto"/>
          <w:spacing w:val="0"/>
          <w:highlight w:val="none"/>
          <w:u w:val="single"/>
          <w:lang w:eastAsia="zh-CN"/>
        </w:rPr>
        <w:t>拾</w:t>
      </w:r>
      <w:r>
        <w:rPr>
          <w:rFonts w:hint="eastAsia" w:ascii="宋体" w:hAnsi="宋体" w:eastAsia="宋体" w:cs="宋体"/>
          <w:color w:val="auto"/>
          <w:spacing w:val="0"/>
          <w:highlight w:val="none"/>
          <w:lang w:eastAsia="zh-CN"/>
        </w:rPr>
        <w:t>份，均具有同等法律效力，发包人执</w:t>
      </w:r>
      <w:r>
        <w:rPr>
          <w:rFonts w:hint="eastAsia" w:ascii="宋体" w:hAnsi="宋体" w:eastAsia="宋体" w:cs="宋体"/>
          <w:color w:val="auto"/>
          <w:spacing w:val="0"/>
          <w:highlight w:val="none"/>
          <w:u w:val="single"/>
          <w:lang w:eastAsia="zh-CN"/>
        </w:rPr>
        <w:t>伍</w:t>
      </w:r>
      <w:r>
        <w:rPr>
          <w:rFonts w:hint="eastAsia" w:ascii="宋体" w:hAnsi="宋体" w:eastAsia="宋体" w:cs="宋体"/>
          <w:color w:val="auto"/>
          <w:spacing w:val="0"/>
          <w:highlight w:val="none"/>
          <w:lang w:eastAsia="zh-CN"/>
        </w:rPr>
        <w:t>份，承包人执</w:t>
      </w:r>
      <w:r>
        <w:rPr>
          <w:rFonts w:hint="eastAsia" w:ascii="宋体" w:hAnsi="宋体" w:eastAsia="宋体" w:cs="宋体"/>
          <w:color w:val="auto"/>
          <w:spacing w:val="0"/>
          <w:highlight w:val="none"/>
          <w:u w:val="single"/>
          <w:lang w:eastAsia="zh-CN"/>
        </w:rPr>
        <w:t>伍</w:t>
      </w:r>
      <w:r>
        <w:rPr>
          <w:rFonts w:hint="eastAsia" w:ascii="宋体" w:hAnsi="宋体" w:eastAsia="宋体" w:cs="宋体"/>
          <w:color w:val="auto"/>
          <w:spacing w:val="0"/>
          <w:highlight w:val="none"/>
          <w:lang w:eastAsia="zh-CN"/>
        </w:rPr>
        <w:t>份。</w:t>
      </w:r>
    </w:p>
    <w:p w14:paraId="7A2FA354">
      <w:pPr>
        <w:pStyle w:val="378"/>
        <w:keepNext w:val="0"/>
        <w:keepLines w:val="0"/>
        <w:widowControl/>
        <w:suppressLineNumbers w:val="0"/>
        <w:spacing w:before="0" w:beforeAutospacing="0" w:after="0" w:afterAutospacing="0" w:line="360" w:lineRule="auto"/>
        <w:ind w:left="249" w:right="360" w:firstLine="420"/>
        <w:jc w:val="left"/>
        <w:rPr>
          <w:rFonts w:hint="eastAsia" w:ascii="宋体" w:hAnsi="宋体" w:eastAsia="宋体" w:cs="宋体"/>
          <w:color w:val="auto"/>
          <w:spacing w:val="0"/>
          <w:highlight w:val="none"/>
          <w:lang w:val="en-US" w:eastAsia="zh-CN"/>
        </w:rPr>
      </w:pPr>
    </w:p>
    <w:tbl>
      <w:tblPr>
        <w:tblStyle w:val="38"/>
        <w:tblW w:w="88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92"/>
        <w:gridCol w:w="4647"/>
      </w:tblGrid>
      <w:tr w14:paraId="083AF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1B88736C">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发包人：（公章）</w:t>
            </w:r>
          </w:p>
        </w:tc>
        <w:tc>
          <w:tcPr>
            <w:tcW w:w="4647" w:type="dxa"/>
            <w:shd w:val="clear" w:color="auto" w:fill="auto"/>
            <w:noWrap w:val="0"/>
            <w:vAlign w:val="top"/>
          </w:tcPr>
          <w:p w14:paraId="53040AFF">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承包人：（公章）</w:t>
            </w:r>
          </w:p>
        </w:tc>
      </w:tr>
      <w:tr w14:paraId="013FB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9" w:hRule="atLeast"/>
          <w:jc w:val="center"/>
        </w:trPr>
        <w:tc>
          <w:tcPr>
            <w:tcW w:w="4192" w:type="dxa"/>
            <w:shd w:val="clear" w:color="auto" w:fill="auto"/>
            <w:noWrap w:val="0"/>
            <w:vAlign w:val="top"/>
          </w:tcPr>
          <w:p w14:paraId="173266E0">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法定代表人或其委托代理人：</w:t>
            </w:r>
          </w:p>
          <w:p w14:paraId="6878B4B5">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（签字）</w:t>
            </w:r>
          </w:p>
        </w:tc>
        <w:tc>
          <w:tcPr>
            <w:tcW w:w="4647" w:type="dxa"/>
            <w:shd w:val="clear" w:color="auto" w:fill="auto"/>
            <w:noWrap w:val="0"/>
            <w:vAlign w:val="top"/>
          </w:tcPr>
          <w:p w14:paraId="1C625F10">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法定代表人或其委托代理人：</w:t>
            </w:r>
          </w:p>
          <w:p w14:paraId="40EB48E4">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（签字）</w:t>
            </w:r>
          </w:p>
        </w:tc>
      </w:tr>
      <w:tr w14:paraId="7632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46F62D02">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组织机构代码：</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37C7BB48">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组织机构代码：</w:t>
            </w:r>
            <w:r>
              <w:rPr>
                <w:rFonts w:hint="eastAsia" w:ascii="宋体" w:hAnsi="宋体" w:eastAsia="宋体" w:cs="宋体"/>
                <w:color w:val="auto"/>
                <w:spacing w:val="0"/>
                <w:highlight w:val="none"/>
                <w:u w:val="single"/>
                <w:lang w:val="en-US"/>
              </w:rPr>
              <w:t xml:space="preserve">            </w:t>
            </w:r>
          </w:p>
        </w:tc>
      </w:tr>
      <w:tr w14:paraId="7799A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5DD7B007">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地</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址：</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61FD4F07">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地</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址：</w:t>
            </w:r>
            <w:r>
              <w:rPr>
                <w:rFonts w:hint="eastAsia" w:ascii="宋体" w:hAnsi="宋体" w:eastAsia="宋体" w:cs="宋体"/>
                <w:color w:val="auto"/>
                <w:spacing w:val="0"/>
                <w:highlight w:val="none"/>
                <w:u w:val="single"/>
                <w:lang w:val="en-US"/>
              </w:rPr>
              <w:t xml:space="preserve">                   </w:t>
            </w:r>
          </w:p>
        </w:tc>
      </w:tr>
      <w:tr w14:paraId="5F112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53AC17C1">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邮政编码：</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5D481C55">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邮政编码：</w:t>
            </w:r>
            <w:r>
              <w:rPr>
                <w:rFonts w:hint="eastAsia" w:ascii="宋体" w:hAnsi="宋体" w:eastAsia="宋体" w:cs="宋体"/>
                <w:color w:val="auto"/>
                <w:spacing w:val="0"/>
                <w:highlight w:val="none"/>
                <w:u w:val="single"/>
                <w:lang w:val="en-US"/>
              </w:rPr>
              <w:t xml:space="preserve">                  </w:t>
            </w:r>
          </w:p>
        </w:tc>
      </w:tr>
      <w:tr w14:paraId="4124F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7ACE6EE1">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法定代表人：</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3557B39E">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法定代表人：</w:t>
            </w:r>
            <w:r>
              <w:rPr>
                <w:rFonts w:hint="eastAsia" w:ascii="宋体" w:hAnsi="宋体" w:eastAsia="宋体" w:cs="宋体"/>
                <w:color w:val="auto"/>
                <w:spacing w:val="0"/>
                <w:highlight w:val="none"/>
                <w:u w:val="single"/>
                <w:lang w:val="en-US"/>
              </w:rPr>
              <w:t xml:space="preserve">                 </w:t>
            </w:r>
          </w:p>
        </w:tc>
      </w:tr>
      <w:tr w14:paraId="61543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1ED4E189">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委托代表人：</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6B68D09D">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委托代表人：</w:t>
            </w:r>
            <w:r>
              <w:rPr>
                <w:rFonts w:hint="eastAsia" w:ascii="宋体" w:hAnsi="宋体" w:eastAsia="宋体" w:cs="宋体"/>
                <w:color w:val="auto"/>
                <w:spacing w:val="0"/>
                <w:highlight w:val="none"/>
                <w:u w:val="single"/>
                <w:lang w:val="en-US"/>
              </w:rPr>
              <w:t xml:space="preserve">                 </w:t>
            </w:r>
          </w:p>
        </w:tc>
      </w:tr>
      <w:tr w14:paraId="1C5C5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54E3F734">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电</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话：</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73D2AFFA">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电</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话：</w:t>
            </w:r>
            <w:r>
              <w:rPr>
                <w:rFonts w:hint="eastAsia" w:ascii="宋体" w:hAnsi="宋体" w:eastAsia="宋体" w:cs="宋体"/>
                <w:color w:val="auto"/>
                <w:spacing w:val="0"/>
                <w:highlight w:val="none"/>
                <w:u w:val="single"/>
                <w:lang w:val="en-US"/>
              </w:rPr>
              <w:t xml:space="preserve">                    </w:t>
            </w:r>
          </w:p>
        </w:tc>
      </w:tr>
      <w:tr w14:paraId="4F018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3BD8D493">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传</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真：</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2D3CEC2F">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传</w:t>
            </w:r>
            <w:r>
              <w:rPr>
                <w:rFonts w:hint="eastAsia" w:ascii="宋体" w:hAnsi="宋体" w:eastAsia="宋体" w:cs="宋体"/>
                <w:color w:val="auto"/>
                <w:spacing w:val="0"/>
                <w:highlight w:val="none"/>
                <w:lang w:val="en-US"/>
              </w:rPr>
              <w:t xml:space="preserve">  </w:t>
            </w:r>
            <w:r>
              <w:rPr>
                <w:rFonts w:hint="eastAsia" w:ascii="宋体" w:hAnsi="宋体" w:eastAsia="宋体" w:cs="宋体"/>
                <w:color w:val="auto"/>
                <w:spacing w:val="0"/>
                <w:highlight w:val="none"/>
              </w:rPr>
              <w:t>真：</w:t>
            </w:r>
            <w:r>
              <w:rPr>
                <w:rFonts w:hint="eastAsia" w:ascii="宋体" w:hAnsi="宋体" w:eastAsia="宋体" w:cs="宋体"/>
                <w:color w:val="auto"/>
                <w:spacing w:val="0"/>
                <w:highlight w:val="none"/>
                <w:u w:val="single"/>
                <w:lang w:val="en-US"/>
              </w:rPr>
              <w:t xml:space="preserve">                   </w:t>
            </w:r>
          </w:p>
        </w:tc>
      </w:tr>
      <w:tr w14:paraId="1DF29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19B1D0EF">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电子信箱：</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3BF94CC0">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电子信箱：</w:t>
            </w:r>
            <w:r>
              <w:rPr>
                <w:rFonts w:hint="eastAsia" w:ascii="宋体" w:hAnsi="宋体" w:eastAsia="宋体" w:cs="宋体"/>
                <w:color w:val="auto"/>
                <w:spacing w:val="0"/>
                <w:highlight w:val="none"/>
                <w:u w:val="single"/>
                <w:lang w:val="en-US"/>
              </w:rPr>
              <w:t xml:space="preserve">                 </w:t>
            </w:r>
          </w:p>
        </w:tc>
      </w:tr>
      <w:tr w14:paraId="6C96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3ACAE93A">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开户银行：</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1587DCCA">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开户银行：</w:t>
            </w:r>
            <w:r>
              <w:rPr>
                <w:rFonts w:hint="eastAsia" w:ascii="宋体" w:hAnsi="宋体" w:eastAsia="宋体" w:cs="宋体"/>
                <w:color w:val="auto"/>
                <w:spacing w:val="0"/>
                <w:highlight w:val="none"/>
                <w:u w:val="single"/>
                <w:lang w:val="en-US"/>
              </w:rPr>
              <w:t xml:space="preserve">                </w:t>
            </w:r>
          </w:p>
        </w:tc>
      </w:tr>
      <w:tr w14:paraId="29054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jc w:val="center"/>
        </w:trPr>
        <w:tc>
          <w:tcPr>
            <w:tcW w:w="4192" w:type="dxa"/>
            <w:shd w:val="clear" w:color="auto" w:fill="auto"/>
            <w:noWrap w:val="0"/>
            <w:vAlign w:val="top"/>
          </w:tcPr>
          <w:p w14:paraId="20433F98">
            <w:pPr>
              <w:pStyle w:val="378"/>
              <w:keepNext w:val="0"/>
              <w:keepLines w:val="0"/>
              <w:widowControl/>
              <w:suppressLineNumbers w:val="0"/>
              <w:spacing w:line="360" w:lineRule="auto"/>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账号：</w:t>
            </w:r>
            <w:r>
              <w:rPr>
                <w:rFonts w:hint="eastAsia" w:ascii="宋体" w:hAnsi="宋体" w:eastAsia="宋体" w:cs="宋体"/>
                <w:color w:val="auto"/>
                <w:spacing w:val="0"/>
                <w:highlight w:val="none"/>
                <w:u w:val="single"/>
                <w:lang w:val="en-US"/>
              </w:rPr>
              <w:t xml:space="preserve">                </w:t>
            </w:r>
          </w:p>
        </w:tc>
        <w:tc>
          <w:tcPr>
            <w:tcW w:w="4647" w:type="dxa"/>
            <w:shd w:val="clear" w:color="auto" w:fill="auto"/>
            <w:noWrap w:val="0"/>
            <w:vAlign w:val="top"/>
          </w:tcPr>
          <w:p w14:paraId="6AFCEB89">
            <w:pPr>
              <w:pStyle w:val="378"/>
              <w:keepNext w:val="0"/>
              <w:keepLines w:val="0"/>
              <w:widowControl/>
              <w:suppressLineNumbers w:val="0"/>
              <w:spacing w:line="360" w:lineRule="auto"/>
              <w:ind w:left="0" w:firstLine="420"/>
              <w:jc w:val="left"/>
              <w:rPr>
                <w:rFonts w:hint="eastAsia" w:ascii="宋体" w:hAnsi="Calibri" w:eastAsia="宋体" w:cs="宋体"/>
                <w:color w:val="auto"/>
                <w:spacing w:val="0"/>
                <w:highlight w:val="none"/>
                <w:lang w:val="en-US"/>
              </w:rPr>
            </w:pPr>
            <w:r>
              <w:rPr>
                <w:rFonts w:hint="eastAsia" w:ascii="宋体" w:hAnsi="宋体" w:eastAsia="宋体" w:cs="宋体"/>
                <w:color w:val="auto"/>
                <w:spacing w:val="0"/>
                <w:highlight w:val="none"/>
              </w:rPr>
              <w:t>账号：</w:t>
            </w:r>
            <w:r>
              <w:rPr>
                <w:rFonts w:hint="eastAsia" w:ascii="宋体" w:hAnsi="宋体" w:eastAsia="宋体" w:cs="宋体"/>
                <w:color w:val="auto"/>
                <w:spacing w:val="0"/>
                <w:highlight w:val="none"/>
                <w:u w:val="single"/>
                <w:lang w:val="en-US"/>
              </w:rPr>
              <w:t xml:space="preserve">                 </w:t>
            </w:r>
          </w:p>
        </w:tc>
      </w:tr>
    </w:tbl>
    <w:p w14:paraId="225051FF">
      <w:pPr>
        <w:keepNext w:val="0"/>
        <w:keepLines w:val="0"/>
        <w:widowControl/>
        <w:suppressLineNumbers w:val="0"/>
        <w:spacing w:before="0" w:beforeAutospacing="0" w:after="0" w:afterAutospacing="0" w:line="360" w:lineRule="auto"/>
        <w:ind w:left="0" w:right="0"/>
        <w:jc w:val="center"/>
        <w:outlineLvl w:val="1"/>
        <w:rPr>
          <w:rFonts w:hint="eastAsia" w:ascii="宋体" w:hAnsi="Times New Roman" w:eastAsia="宋体" w:cs="宋体"/>
          <w:b/>
          <w:bCs w:val="0"/>
          <w:color w:val="auto"/>
          <w:spacing w:val="0"/>
          <w:sz w:val="28"/>
          <w:szCs w:val="28"/>
          <w:highlight w:val="none"/>
          <w:lang w:val="en-US" w:eastAsia="zh-CN" w:bidi="ar"/>
        </w:rPr>
      </w:pPr>
      <w:r>
        <w:rPr>
          <w:rFonts w:hint="eastAsia" w:ascii="宋体" w:hAnsi="Times New Roman" w:eastAsia="宋体" w:cs="宋体"/>
          <w:color w:val="auto"/>
          <w:spacing w:val="0"/>
          <w:sz w:val="28"/>
          <w:szCs w:val="28"/>
          <w:highlight w:val="none"/>
          <w:lang w:val="en-US" w:eastAsia="zh-CN" w:bidi="ar"/>
        </w:rPr>
        <w:br w:type="page" w:clear="all"/>
      </w:r>
      <w:bookmarkStart w:id="184" w:name="_Toc20524"/>
      <w:bookmarkEnd w:id="184"/>
      <w:bookmarkStart w:id="185" w:name="_Toc4111"/>
      <w:bookmarkEnd w:id="185"/>
      <w:bookmarkStart w:id="186" w:name="_Toc21428"/>
      <w:bookmarkEnd w:id="186"/>
      <w:bookmarkStart w:id="187" w:name="_Toc7491"/>
      <w:bookmarkEnd w:id="187"/>
      <w:bookmarkStart w:id="188" w:name="_Toc690763"/>
      <w:bookmarkEnd w:id="188"/>
      <w:bookmarkStart w:id="189" w:name="_Toc10596"/>
      <w:r>
        <w:rPr>
          <w:rFonts w:hint="eastAsia" w:ascii="宋体" w:hAnsi="宋体" w:eastAsia="宋体" w:cs="宋体"/>
          <w:b/>
          <w:bCs w:val="0"/>
          <w:color w:val="auto"/>
          <w:spacing w:val="0"/>
          <w:sz w:val="28"/>
          <w:szCs w:val="28"/>
          <w:highlight w:val="none"/>
          <w:lang w:val="en-US" w:eastAsia="zh-CN" w:bidi="ar"/>
        </w:rPr>
        <w:t>第二部分</w:t>
      </w:r>
      <w:bookmarkEnd w:id="189"/>
      <w:r>
        <w:rPr>
          <w:rFonts w:hint="eastAsia" w:ascii="宋体" w:hAnsi="宋体" w:eastAsia="宋体" w:cs="宋体"/>
          <w:b/>
          <w:bCs w:val="0"/>
          <w:color w:val="auto"/>
          <w:spacing w:val="0"/>
          <w:sz w:val="28"/>
          <w:szCs w:val="28"/>
          <w:highlight w:val="none"/>
          <w:lang w:val="en-US" w:eastAsia="zh-CN" w:bidi="ar"/>
        </w:rPr>
        <w:t xml:space="preserve"> 通用合同条款</w:t>
      </w:r>
    </w:p>
    <w:p w14:paraId="1C5E0E4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color w:val="auto"/>
          <w:spacing w:val="0"/>
          <w:sz w:val="21"/>
          <w:szCs w:val="24"/>
          <w:highlight w:val="none"/>
          <w:lang w:val="en-US" w:eastAsia="zh-CN" w:bidi="ar"/>
        </w:rPr>
      </w:pPr>
      <w:bookmarkStart w:id="190" w:name="_Toc19347"/>
      <w:bookmarkEnd w:id="190"/>
      <w:r>
        <w:rPr>
          <w:rFonts w:hint="eastAsia" w:ascii="宋体" w:hAnsi="宋体" w:eastAsia="宋体" w:cs="宋体"/>
          <w:b/>
          <w:bCs w:val="0"/>
          <w:color w:val="auto"/>
          <w:spacing w:val="0"/>
          <w:sz w:val="21"/>
          <w:szCs w:val="24"/>
          <w:highlight w:val="none"/>
          <w:lang w:val="en-US" w:eastAsia="zh-CN" w:bidi="ar"/>
        </w:rPr>
        <w:t xml:space="preserve"> </w:t>
      </w:r>
    </w:p>
    <w:p w14:paraId="56EDBE04">
      <w:pPr>
        <w:keepNext w:val="0"/>
        <w:keepLines w:val="0"/>
        <w:widowControl/>
        <w:suppressLineNumbers w:val="0"/>
        <w:spacing w:before="0" w:beforeAutospacing="0" w:after="0" w:afterAutospacing="0"/>
        <w:ind w:left="0" w:right="0"/>
        <w:jc w:val="left"/>
        <w:rPr>
          <w:rFonts w:asciiTheme="minorHAnsi" w:hAnsiTheme="minorHAnsi" w:eastAsiaTheme="minorEastAsia" w:cstheme="minorBidi"/>
          <w:color w:val="auto"/>
          <w:spacing w:val="0"/>
          <w:szCs w:val="24"/>
          <w:highlight w:val="none"/>
          <w:lang w:val="en-US"/>
        </w:rPr>
      </w:pPr>
      <w:r>
        <w:rPr>
          <w:rFonts w:hint="eastAsia" w:ascii="宋体" w:hAnsi="宋体" w:eastAsia="宋体" w:cs="宋体"/>
          <w:b/>
          <w:bCs w:val="0"/>
          <w:color w:val="auto"/>
          <w:spacing w:val="0"/>
          <w:sz w:val="20"/>
          <w:szCs w:val="20"/>
          <w:highlight w:val="none"/>
          <w:lang w:val="en-US" w:eastAsia="zh-CN" w:bidi="ar"/>
        </w:rPr>
        <w:t>采用《建设工程施工合同（示范文本）》（GF—2017—0201）。</w:t>
      </w:r>
    </w:p>
    <w:p w14:paraId="0DAF044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color w:val="auto"/>
          <w:spacing w:val="0"/>
          <w:sz w:val="21"/>
          <w:szCs w:val="24"/>
          <w:highlight w:val="none"/>
          <w:lang w:val="en-US" w:eastAsia="zh-CN" w:bidi="ar"/>
        </w:rPr>
      </w:pPr>
      <w:r>
        <w:rPr>
          <w:rFonts w:hint="eastAsia" w:ascii="宋体" w:hAnsi="宋体" w:eastAsia="宋体" w:cs="宋体"/>
          <w:b/>
          <w:bCs w:val="0"/>
          <w:color w:val="auto"/>
          <w:spacing w:val="0"/>
          <w:sz w:val="21"/>
          <w:szCs w:val="24"/>
          <w:highlight w:val="none"/>
          <w:lang w:val="en-US" w:eastAsia="zh-CN" w:bidi="ar"/>
        </w:rPr>
        <w:t xml:space="preserve"> </w:t>
      </w:r>
    </w:p>
    <w:p w14:paraId="0BEC08F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color w:val="auto"/>
          <w:spacing w:val="0"/>
          <w:sz w:val="21"/>
          <w:szCs w:val="24"/>
          <w:highlight w:val="none"/>
          <w:lang w:val="en-US" w:eastAsia="zh-CN" w:bidi="ar"/>
        </w:rPr>
      </w:pPr>
      <w:r>
        <w:rPr>
          <w:rFonts w:hint="eastAsia" w:ascii="宋体" w:hAnsi="宋体" w:eastAsia="宋体" w:cs="宋体"/>
          <w:b/>
          <w:bCs w:val="0"/>
          <w:color w:val="auto"/>
          <w:spacing w:val="0"/>
          <w:sz w:val="21"/>
          <w:szCs w:val="24"/>
          <w:highlight w:val="none"/>
          <w:lang w:val="en-US" w:eastAsia="zh-CN" w:bidi="ar"/>
        </w:rPr>
        <w:t xml:space="preserve"> </w:t>
      </w:r>
    </w:p>
    <w:p w14:paraId="78545CE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color w:val="auto"/>
          <w:spacing w:val="0"/>
          <w:sz w:val="21"/>
          <w:szCs w:val="24"/>
          <w:highlight w:val="none"/>
          <w:lang w:val="en-US" w:eastAsia="zh-CN" w:bidi="ar"/>
        </w:rPr>
      </w:pPr>
      <w:r>
        <w:rPr>
          <w:rFonts w:hint="eastAsia" w:ascii="宋体" w:hAnsi="宋体" w:eastAsia="宋体" w:cs="宋体"/>
          <w:b/>
          <w:bCs w:val="0"/>
          <w:color w:val="auto"/>
          <w:spacing w:val="0"/>
          <w:sz w:val="21"/>
          <w:szCs w:val="24"/>
          <w:highlight w:val="none"/>
          <w:lang w:val="en-US" w:eastAsia="zh-CN" w:bidi="ar"/>
        </w:rPr>
        <w:t xml:space="preserve"> </w:t>
      </w:r>
    </w:p>
    <w:p w14:paraId="235D58D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color w:val="auto"/>
          <w:spacing w:val="0"/>
          <w:sz w:val="21"/>
          <w:szCs w:val="24"/>
          <w:highlight w:val="none"/>
          <w:lang w:val="en-US" w:eastAsia="zh-CN" w:bidi="ar"/>
        </w:rPr>
      </w:pPr>
      <w:r>
        <w:rPr>
          <w:rFonts w:hint="eastAsia" w:ascii="宋体" w:hAnsi="宋体" w:eastAsia="宋体" w:cs="宋体"/>
          <w:b/>
          <w:bCs w:val="0"/>
          <w:color w:val="auto"/>
          <w:spacing w:val="0"/>
          <w:sz w:val="21"/>
          <w:szCs w:val="24"/>
          <w:highlight w:val="none"/>
          <w:lang w:val="en-US" w:eastAsia="zh-CN" w:bidi="ar"/>
        </w:rPr>
        <w:t xml:space="preserve"> </w:t>
      </w:r>
    </w:p>
    <w:p w14:paraId="2A6736D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color w:val="auto"/>
          <w:spacing w:val="0"/>
          <w:sz w:val="21"/>
          <w:szCs w:val="24"/>
          <w:highlight w:val="none"/>
          <w:lang w:val="en-US" w:eastAsia="zh-CN" w:bidi="ar"/>
        </w:rPr>
      </w:pPr>
      <w:r>
        <w:rPr>
          <w:rFonts w:hint="eastAsia" w:ascii="宋体" w:hAnsi="宋体" w:eastAsia="宋体" w:cs="宋体"/>
          <w:b/>
          <w:bCs w:val="0"/>
          <w:color w:val="auto"/>
          <w:spacing w:val="0"/>
          <w:sz w:val="21"/>
          <w:szCs w:val="24"/>
          <w:highlight w:val="none"/>
          <w:lang w:val="en-US" w:eastAsia="zh-CN" w:bidi="ar"/>
        </w:rPr>
        <w:t xml:space="preserve"> </w:t>
      </w:r>
    </w:p>
    <w:p w14:paraId="0C8AFA0B">
      <w:pPr>
        <w:spacing w:line="360" w:lineRule="auto"/>
        <w:rPr>
          <w:rFonts w:hint="eastAsia" w:ascii="宋体" w:hAnsi="Arial" w:eastAsia="宋体" w:cs="宋体"/>
          <w:b/>
          <w:bCs/>
          <w:color w:val="auto"/>
          <w:spacing w:val="0"/>
          <w:sz w:val="28"/>
          <w:szCs w:val="28"/>
          <w:highlight w:val="none"/>
          <w:lang w:val="en-US" w:eastAsia="zh-CN" w:bidi="ar"/>
        </w:rPr>
        <w:sectPr>
          <w:footerReference r:id="rId3" w:type="default"/>
          <w:pgSz w:w="11906" w:h="16838"/>
          <w:pgMar w:top="1361" w:right="1531" w:bottom="1361" w:left="1531" w:header="851" w:footer="992" w:gutter="0"/>
          <w:pgNumType w:fmt="numberInDash"/>
          <w:cols w:space="425" w:num="1"/>
          <w:docGrid w:linePitch="360" w:charSpace="0"/>
        </w:sectPr>
      </w:pPr>
    </w:p>
    <w:p w14:paraId="437B95A9">
      <w:pPr>
        <w:pStyle w:val="58"/>
        <w:keepNext w:val="0"/>
        <w:keepLines/>
        <w:pageBreakBefore w:val="0"/>
        <w:widowControl/>
        <w:suppressLineNumbers w:val="0"/>
        <w:kinsoku/>
        <w:wordWrap/>
        <w:overflowPunct/>
        <w:topLinePunct w:val="0"/>
        <w:autoSpaceDE/>
        <w:autoSpaceDN/>
        <w:bidi w:val="0"/>
        <w:adjustRightInd/>
        <w:snapToGrid/>
        <w:spacing w:beforeAutospacing="0" w:after="0" w:afterAutospacing="0" w:line="360" w:lineRule="auto"/>
        <w:ind w:left="0" w:right="0"/>
        <w:textAlignment w:val="auto"/>
        <w:rPr>
          <w:rFonts w:hint="eastAsia" w:ascii="宋体" w:hAnsi="Arial" w:eastAsia="宋体" w:cs="宋体"/>
          <w:color w:val="auto"/>
          <w:spacing w:val="0"/>
          <w:sz w:val="28"/>
          <w:szCs w:val="28"/>
          <w:highlight w:val="none"/>
          <w:lang w:val="en-US"/>
        </w:rPr>
      </w:pPr>
      <w:bookmarkStart w:id="191" w:name="_Toc13710"/>
      <w:bookmarkEnd w:id="191"/>
      <w:bookmarkStart w:id="192" w:name="_Toc19197"/>
      <w:bookmarkEnd w:id="192"/>
      <w:bookmarkStart w:id="193" w:name="_Toc690764"/>
      <w:bookmarkEnd w:id="193"/>
      <w:bookmarkStart w:id="194" w:name="_Toc1021"/>
      <w:bookmarkEnd w:id="194"/>
      <w:bookmarkStart w:id="195" w:name="_Toc5865"/>
      <w:bookmarkEnd w:id="195"/>
      <w:bookmarkStart w:id="196" w:name="_Toc3057"/>
      <w:bookmarkEnd w:id="196"/>
      <w:bookmarkStart w:id="197" w:name="_Toc7862"/>
      <w:r>
        <w:rPr>
          <w:rFonts w:hint="eastAsia" w:ascii="宋体" w:hAnsi="宋体" w:eastAsia="宋体" w:cs="宋体"/>
          <w:color w:val="auto"/>
          <w:spacing w:val="0"/>
          <w:sz w:val="28"/>
          <w:szCs w:val="28"/>
          <w:highlight w:val="none"/>
          <w:lang w:eastAsia="zh-CN"/>
        </w:rPr>
        <w:t>第三部分</w:t>
      </w:r>
      <w:bookmarkEnd w:id="197"/>
      <w:r>
        <w:rPr>
          <w:rFonts w:hint="eastAsia" w:ascii="宋体" w:hAnsi="宋体" w:eastAsia="宋体" w:cs="宋体"/>
          <w:color w:val="auto"/>
          <w:spacing w:val="0"/>
          <w:sz w:val="28"/>
          <w:szCs w:val="28"/>
          <w:highlight w:val="none"/>
          <w:lang w:eastAsia="zh-CN"/>
        </w:rPr>
        <w:t xml:space="preserve"> 专用合同条款</w:t>
      </w:r>
    </w:p>
    <w:p w14:paraId="0041FE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cs="宋体" w:asciiTheme="minorHAnsi" w:hAnsiTheme="minorHAnsi" w:eastAsiaTheme="minorEastAsia"/>
          <w:color w:val="auto"/>
          <w:spacing w:val="0"/>
          <w:szCs w:val="21"/>
          <w:highlight w:val="none"/>
          <w:lang w:val="en-US"/>
        </w:rPr>
      </w:pPr>
      <w:bookmarkStart w:id="198" w:name="_Toc351203633"/>
      <w:bookmarkEnd w:id="198"/>
      <w:bookmarkStart w:id="199" w:name="_Toc24621"/>
      <w:bookmarkEnd w:id="199"/>
      <w:bookmarkStart w:id="200" w:name="_Toc14101"/>
      <w:bookmarkStart w:id="201" w:name="_Toc24252"/>
      <w:r>
        <w:rPr>
          <w:rFonts w:hint="default" w:ascii="Times New Roman" w:hAnsi="Times New Roman" w:eastAsia="宋体" w:cs="宋体"/>
          <w:color w:val="auto"/>
          <w:spacing w:val="0"/>
          <w:sz w:val="21"/>
          <w:szCs w:val="21"/>
          <w:highlight w:val="none"/>
          <w:lang w:val="en-US" w:eastAsia="zh-CN" w:bidi="ar"/>
        </w:rPr>
        <w:t>1</w:t>
      </w:r>
      <w:bookmarkStart w:id="202" w:name="_Toc296503156"/>
      <w:bookmarkStart w:id="203" w:name="_Toc292559866"/>
      <w:bookmarkStart w:id="204" w:name="_Toc296944495"/>
      <w:bookmarkStart w:id="205" w:name="_Toc296890984"/>
      <w:bookmarkStart w:id="206" w:name="_Toc297048342"/>
      <w:bookmarkStart w:id="207" w:name="_Toc296347155"/>
      <w:bookmarkStart w:id="208" w:name="_Toc296891196"/>
      <w:bookmarkStart w:id="209" w:name="_Toc297120456"/>
      <w:bookmarkStart w:id="210" w:name="_Toc292559361"/>
      <w:bookmarkStart w:id="211" w:name="_Toc296346657"/>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一般约定</w:t>
      </w:r>
      <w:bookmarkEnd w:id="202"/>
      <w:bookmarkEnd w:id="203"/>
      <w:bookmarkEnd w:id="204"/>
      <w:bookmarkEnd w:id="205"/>
      <w:bookmarkEnd w:id="206"/>
      <w:bookmarkEnd w:id="207"/>
      <w:bookmarkEnd w:id="208"/>
      <w:bookmarkEnd w:id="209"/>
      <w:bookmarkEnd w:id="210"/>
      <w:bookmarkEnd w:id="211"/>
    </w:p>
    <w:p w14:paraId="5C82A9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 词语定义</w:t>
      </w:r>
    </w:p>
    <w:p w14:paraId="2F9C89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1.1.1合同</w:t>
      </w:r>
    </w:p>
    <w:p w14:paraId="6CDA8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1.1.1.10其他合同文件包括：</w:t>
      </w:r>
      <w:r>
        <w:rPr>
          <w:rFonts w:hint="eastAsia" w:ascii="宋体" w:hAnsi="宋体" w:eastAsia="宋体" w:cs="宋体"/>
          <w:bCs/>
          <w:color w:val="auto"/>
          <w:spacing w:val="0"/>
          <w:sz w:val="21"/>
          <w:szCs w:val="21"/>
          <w:highlight w:val="none"/>
          <w:u w:val="single"/>
          <w:lang w:val="en-US" w:eastAsia="zh-CN" w:bidi="ar"/>
        </w:rPr>
        <w:t>1.发包人与承包人约定的与工程施工有关的具有合同约束力的文件或补充协议；2.采购文件及采购文件修改澄清（含答疑）</w:t>
      </w:r>
      <w:r>
        <w:rPr>
          <w:rFonts w:hint="eastAsia" w:ascii="宋体" w:hAnsi="宋体" w:eastAsia="宋体" w:cs="宋体"/>
          <w:color w:val="auto"/>
          <w:spacing w:val="0"/>
          <w:sz w:val="21"/>
          <w:szCs w:val="21"/>
          <w:highlight w:val="none"/>
          <w:lang w:val="en-US" w:eastAsia="zh-CN" w:bidi="ar"/>
        </w:rPr>
        <w:t>。</w:t>
      </w:r>
    </w:p>
    <w:p w14:paraId="68F0C1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1.1.2 合同当事人及其他相关方</w:t>
      </w:r>
    </w:p>
    <w:p w14:paraId="6C53AA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1.1.2.4监理人：</w:t>
      </w:r>
    </w:p>
    <w:p w14:paraId="24E68C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名    称：    ；</w:t>
      </w:r>
    </w:p>
    <w:p w14:paraId="3F2B2A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资质类别和等级：；</w:t>
      </w:r>
    </w:p>
    <w:p w14:paraId="3B4D97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联系电话：；</w:t>
      </w:r>
    </w:p>
    <w:p w14:paraId="27A551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电子信箱：；</w:t>
      </w:r>
    </w:p>
    <w:p w14:paraId="23202A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通信地址：。</w:t>
      </w:r>
    </w:p>
    <w:p w14:paraId="2FFCDA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1.1.2.5 设计人：</w:t>
      </w:r>
    </w:p>
    <w:p w14:paraId="3C2FB0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名    称： ；</w:t>
      </w:r>
    </w:p>
    <w:p w14:paraId="6AA3DA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资质类别和等级：；</w:t>
      </w:r>
    </w:p>
    <w:p w14:paraId="556C12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联系电话：；</w:t>
      </w:r>
    </w:p>
    <w:p w14:paraId="7A9721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电子信箱：；</w:t>
      </w:r>
    </w:p>
    <w:p w14:paraId="1F835A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通信地址：。</w:t>
      </w:r>
    </w:p>
    <w:p w14:paraId="63C29E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1.1.3 工程和设备</w:t>
      </w:r>
    </w:p>
    <w:p w14:paraId="19A477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1.1.3.7 作为施工现场组成部分的其他场所包括：</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1D1A55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1.1.3.9 永久占地包括：</w:t>
      </w:r>
      <w:r>
        <w:rPr>
          <w:rFonts w:hint="eastAsia" w:ascii="宋体" w:hAnsi="宋体" w:eastAsia="宋体" w:cs="宋体"/>
          <w:bCs/>
          <w:color w:val="auto"/>
          <w:spacing w:val="0"/>
          <w:sz w:val="21"/>
          <w:szCs w:val="21"/>
          <w:highlight w:val="none"/>
          <w:u w:val="single"/>
          <w:lang w:val="en-US" w:eastAsia="zh-CN" w:bidi="ar"/>
        </w:rPr>
        <w:t>依据设计图纸确定</w:t>
      </w:r>
      <w:r>
        <w:rPr>
          <w:rFonts w:hint="eastAsia" w:ascii="宋体" w:hAnsi="宋体" w:eastAsia="宋体" w:cs="宋体"/>
          <w:color w:val="auto"/>
          <w:spacing w:val="0"/>
          <w:sz w:val="21"/>
          <w:szCs w:val="21"/>
          <w:highlight w:val="none"/>
          <w:lang w:val="en-US" w:eastAsia="zh-CN" w:bidi="ar"/>
        </w:rPr>
        <w:t>。</w:t>
      </w:r>
    </w:p>
    <w:p w14:paraId="4C569C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1.1.3.10 临时占地包括：</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63E9A1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xml:space="preserve">1.3法律 </w:t>
      </w:r>
    </w:p>
    <w:p w14:paraId="468572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适用于合同的其他规范性文件：</w:t>
      </w:r>
      <w:r>
        <w:rPr>
          <w:rFonts w:hint="eastAsia" w:ascii="宋体" w:hAnsi="宋体" w:eastAsia="宋体" w:cs="宋体"/>
          <w:bCs/>
          <w:color w:val="auto"/>
          <w:spacing w:val="0"/>
          <w:sz w:val="21"/>
          <w:szCs w:val="21"/>
          <w:highlight w:val="none"/>
          <w:u w:val="single"/>
          <w:lang w:val="en-US" w:eastAsia="zh-CN" w:bidi="ar"/>
        </w:rPr>
        <w:t>《中华人民共和国建筑法》、《中华人民共和国民法典》、《</w:t>
      </w:r>
      <w:r>
        <w:rPr>
          <w:rFonts w:hint="eastAsia" w:ascii="宋体" w:hAnsi="宋体" w:cs="宋体"/>
          <w:bCs/>
          <w:color w:val="auto"/>
          <w:spacing w:val="0"/>
          <w:sz w:val="21"/>
          <w:szCs w:val="21"/>
          <w:highlight w:val="none"/>
          <w:u w:val="single"/>
          <w:lang w:val="en-US" w:eastAsia="zh-CN" w:bidi="ar"/>
        </w:rPr>
        <w:t>中华人民共和国政府采购法</w:t>
      </w:r>
      <w:r>
        <w:rPr>
          <w:rFonts w:hint="eastAsia" w:ascii="宋体" w:hAnsi="宋体" w:eastAsia="宋体" w:cs="宋体"/>
          <w:bCs/>
          <w:color w:val="auto"/>
          <w:spacing w:val="0"/>
          <w:sz w:val="21"/>
          <w:szCs w:val="21"/>
          <w:highlight w:val="none"/>
          <w:u w:val="single"/>
          <w:lang w:val="en-US" w:eastAsia="zh-CN" w:bidi="ar"/>
        </w:rPr>
        <w:t>》等与工程建设相关的法律法规及江苏省、</w:t>
      </w:r>
      <w:r>
        <w:rPr>
          <w:rFonts w:hint="eastAsia" w:ascii="宋体" w:hAnsi="宋体" w:cs="宋体"/>
          <w:bCs/>
          <w:color w:val="auto"/>
          <w:spacing w:val="0"/>
          <w:sz w:val="21"/>
          <w:szCs w:val="21"/>
          <w:highlight w:val="none"/>
          <w:u w:val="single"/>
          <w:lang w:val="en-US" w:eastAsia="zh-CN" w:bidi="ar"/>
        </w:rPr>
        <w:t>南通市</w:t>
      </w:r>
      <w:r>
        <w:rPr>
          <w:rFonts w:hint="eastAsia" w:ascii="宋体" w:hAnsi="宋体" w:eastAsia="宋体" w:cs="宋体"/>
          <w:bCs/>
          <w:color w:val="auto"/>
          <w:spacing w:val="0"/>
          <w:sz w:val="21"/>
          <w:szCs w:val="21"/>
          <w:highlight w:val="none"/>
          <w:u w:val="single"/>
          <w:lang w:val="en-US" w:eastAsia="zh-CN" w:bidi="ar"/>
        </w:rPr>
        <w:t>有关工程建设类的规范性文件。</w:t>
      </w:r>
    </w:p>
    <w:p w14:paraId="41918B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 标准和规范</w:t>
      </w:r>
    </w:p>
    <w:p w14:paraId="4D926F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1.4.1适用于工程的标准规范包括：</w:t>
      </w:r>
      <w:r>
        <w:rPr>
          <w:rFonts w:hint="eastAsia" w:ascii="宋体" w:hAnsi="宋体" w:eastAsia="宋体" w:cs="宋体"/>
          <w:bCs/>
          <w:color w:val="auto"/>
          <w:spacing w:val="0"/>
          <w:sz w:val="21"/>
          <w:szCs w:val="21"/>
          <w:highlight w:val="none"/>
          <w:u w:val="single"/>
          <w:lang w:val="en-US" w:eastAsia="zh-CN" w:bidi="ar"/>
        </w:rPr>
        <w:t>现行国家、行业、专业及南通市的有关标准、规范、规定和条例所阐明的强制性标准。当对同一考核指标国家、行业、专业和</w:t>
      </w:r>
      <w:r>
        <w:rPr>
          <w:rFonts w:hint="eastAsia" w:ascii="宋体" w:hAnsi="宋体" w:cs="宋体"/>
          <w:bCs/>
          <w:color w:val="auto"/>
          <w:spacing w:val="0"/>
          <w:sz w:val="21"/>
          <w:szCs w:val="21"/>
          <w:highlight w:val="none"/>
          <w:u w:val="single"/>
          <w:lang w:val="en-US" w:eastAsia="zh-CN" w:bidi="ar"/>
        </w:rPr>
        <w:t>南通市</w:t>
      </w:r>
      <w:r>
        <w:rPr>
          <w:rFonts w:hint="eastAsia" w:ascii="宋体" w:hAnsi="宋体" w:eastAsia="宋体" w:cs="宋体"/>
          <w:bCs/>
          <w:color w:val="auto"/>
          <w:spacing w:val="0"/>
          <w:sz w:val="21"/>
          <w:szCs w:val="21"/>
          <w:highlight w:val="none"/>
          <w:u w:val="single"/>
          <w:lang w:val="en-US" w:eastAsia="zh-CN" w:bidi="ar"/>
        </w:rPr>
        <w:t>颁布的有关标准、规范产生不一致时，以其颁布的标准、规范较为严格者为准</w:t>
      </w:r>
      <w:r>
        <w:rPr>
          <w:rFonts w:hint="eastAsia" w:ascii="宋体" w:hAnsi="宋体" w:eastAsia="宋体" w:cs="宋体"/>
          <w:color w:val="auto"/>
          <w:spacing w:val="0"/>
          <w:sz w:val="21"/>
          <w:szCs w:val="21"/>
          <w:highlight w:val="none"/>
          <w:lang w:val="en-US" w:eastAsia="zh-CN" w:bidi="ar"/>
        </w:rPr>
        <w:t>。</w:t>
      </w:r>
    </w:p>
    <w:p w14:paraId="5AA708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1.4.2 发包人提供国外标准、规范的名称：</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w:t>
      </w:r>
    </w:p>
    <w:p w14:paraId="09D720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发包人提供国外标准、规范的份数：</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w:t>
      </w:r>
    </w:p>
    <w:p w14:paraId="6A962C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发包人提供国外标准、规范的名称：</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w:t>
      </w:r>
    </w:p>
    <w:p w14:paraId="15E8DA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1.4.3发包人对工程的技术标准和功能要求的特殊要求：</w:t>
      </w:r>
    </w:p>
    <w:p w14:paraId="5303F3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366AEA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1.5 合同文件的优先顺序</w:t>
      </w:r>
    </w:p>
    <w:p w14:paraId="37118E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合同文件组成及优先顺序为：</w:t>
      </w:r>
      <w:r>
        <w:rPr>
          <w:rFonts w:hint="eastAsia" w:ascii="宋体" w:hAnsi="宋体" w:eastAsia="宋体" w:cs="宋体"/>
          <w:bCs/>
          <w:color w:val="auto"/>
          <w:spacing w:val="0"/>
          <w:sz w:val="21"/>
          <w:szCs w:val="21"/>
          <w:highlight w:val="none"/>
          <w:u w:val="single"/>
          <w:lang w:val="en-US" w:eastAsia="zh-CN" w:bidi="ar"/>
        </w:rPr>
        <w:t>（1）本合同协议书；（2）中标通知书；（3）投标函；（4）本合同专用条款及其附件；（5）本合同通用条款；（6）技术标准和要求；（7）施工图纸；（8）双方洽商的有效的会议纪要、补充协议；（9）采购文件及采购文件修改澄清（含答疑）；（10）已标价工程量清单及投标文件；（11）其他合同文件</w:t>
      </w:r>
      <w:r>
        <w:rPr>
          <w:rFonts w:hint="eastAsia" w:ascii="宋体" w:hAnsi="宋体" w:eastAsia="宋体" w:cs="宋体"/>
          <w:color w:val="auto"/>
          <w:spacing w:val="0"/>
          <w:sz w:val="21"/>
          <w:szCs w:val="21"/>
          <w:highlight w:val="none"/>
          <w:lang w:val="en-US" w:eastAsia="zh-CN" w:bidi="ar"/>
        </w:rPr>
        <w:t>。</w:t>
      </w:r>
    </w:p>
    <w:p w14:paraId="0D908D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 图纸和承包人文件</w:t>
      </w:r>
      <w:r>
        <w:rPr>
          <w:rFonts w:hint="eastAsia" w:ascii="宋体" w:hAnsi="Times New Roman" w:eastAsia="宋体" w:cs="宋体"/>
          <w:color w:val="auto"/>
          <w:spacing w:val="0"/>
          <w:sz w:val="21"/>
          <w:szCs w:val="21"/>
          <w:highlight w:val="none"/>
          <w:lang w:val="en-US" w:eastAsia="zh-CN" w:bidi="ar"/>
        </w:rPr>
        <w:tab/>
      </w:r>
    </w:p>
    <w:p w14:paraId="4F6071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1.6.1 图纸的提供</w:t>
      </w:r>
    </w:p>
    <w:p w14:paraId="09E427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发包人向承包人提供图纸的期限：</w:t>
      </w:r>
      <w:r>
        <w:rPr>
          <w:rFonts w:hint="eastAsia" w:ascii="宋体" w:hAnsi="宋体" w:eastAsia="宋体" w:cs="宋体"/>
          <w:bCs/>
          <w:color w:val="auto"/>
          <w:spacing w:val="0"/>
          <w:sz w:val="21"/>
          <w:szCs w:val="21"/>
          <w:highlight w:val="none"/>
          <w:u w:val="single"/>
          <w:lang w:val="en-US" w:eastAsia="zh-CN" w:bidi="ar"/>
        </w:rPr>
        <w:t>开工之日14天前提供</w:t>
      </w:r>
      <w:r>
        <w:rPr>
          <w:rFonts w:hint="eastAsia" w:ascii="宋体" w:hAnsi="宋体" w:eastAsia="宋体" w:cs="宋体"/>
          <w:color w:val="auto"/>
          <w:spacing w:val="0"/>
          <w:sz w:val="21"/>
          <w:szCs w:val="21"/>
          <w:highlight w:val="none"/>
          <w:lang w:val="en-US" w:eastAsia="zh-CN" w:bidi="ar"/>
        </w:rPr>
        <w:t>；</w:t>
      </w:r>
    </w:p>
    <w:p w14:paraId="73415F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发包人向承包人提供图纸的数量：</w:t>
      </w:r>
      <w:r>
        <w:rPr>
          <w:rFonts w:hint="eastAsia" w:ascii="宋体" w:hAnsi="宋体" w:eastAsia="宋体" w:cs="宋体"/>
          <w:bCs/>
          <w:color w:val="auto"/>
          <w:spacing w:val="0"/>
          <w:sz w:val="21"/>
          <w:szCs w:val="21"/>
          <w:highlight w:val="none"/>
          <w:u w:val="single"/>
          <w:lang w:val="en-US" w:eastAsia="zh-CN" w:bidi="ar"/>
        </w:rPr>
        <w:t>施工图纸（蓝图）4套，电子版1套，其他有关资料1套</w:t>
      </w:r>
      <w:r>
        <w:rPr>
          <w:rFonts w:hint="eastAsia" w:ascii="宋体" w:hAnsi="宋体" w:eastAsia="宋体" w:cs="宋体"/>
          <w:color w:val="auto"/>
          <w:spacing w:val="0"/>
          <w:sz w:val="21"/>
          <w:szCs w:val="21"/>
          <w:highlight w:val="none"/>
          <w:lang w:val="en-US" w:eastAsia="zh-CN" w:bidi="ar"/>
        </w:rPr>
        <w:t>；</w:t>
      </w:r>
    </w:p>
    <w:p w14:paraId="328B0B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发包人向承包人提供图纸的内容：</w:t>
      </w:r>
      <w:r>
        <w:rPr>
          <w:rFonts w:hint="eastAsia" w:ascii="宋体" w:hAnsi="宋体" w:eastAsia="宋体" w:cs="宋体"/>
          <w:bCs/>
          <w:color w:val="auto"/>
          <w:spacing w:val="0"/>
          <w:sz w:val="21"/>
          <w:szCs w:val="21"/>
          <w:highlight w:val="none"/>
          <w:u w:val="single"/>
          <w:lang w:val="en-US" w:eastAsia="zh-CN" w:bidi="ar"/>
        </w:rPr>
        <w:t>全套施工图纸</w:t>
      </w:r>
      <w:r>
        <w:rPr>
          <w:rFonts w:hint="eastAsia" w:ascii="宋体" w:hAnsi="宋体" w:eastAsia="宋体" w:cs="宋体"/>
          <w:color w:val="auto"/>
          <w:spacing w:val="0"/>
          <w:sz w:val="21"/>
          <w:szCs w:val="21"/>
          <w:highlight w:val="none"/>
          <w:lang w:val="en-US" w:eastAsia="zh-CN" w:bidi="ar"/>
        </w:rPr>
        <w:t>。</w:t>
      </w:r>
    </w:p>
    <w:p w14:paraId="11F603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1.6.2 承包人在收到发包人提供的图纸后，发现图纸存在差错、遗漏或缺陷的，须在10天内向监理人或者发包人提出，否则，视为发包人提供的图纸正确、完整。</w:t>
      </w:r>
    </w:p>
    <w:p w14:paraId="35340A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1.6.4 承包人文件</w:t>
      </w:r>
    </w:p>
    <w:p w14:paraId="2C5CEB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需要由承包人提供的文件，包括：</w:t>
      </w:r>
      <w:r>
        <w:rPr>
          <w:rFonts w:hint="eastAsia" w:ascii="宋体" w:hAnsi="宋体" w:eastAsia="宋体" w:cs="宋体"/>
          <w:color w:val="auto"/>
          <w:spacing w:val="0"/>
          <w:sz w:val="21"/>
          <w:szCs w:val="21"/>
          <w:highlight w:val="none"/>
          <w:u w:val="single"/>
          <w:lang w:val="en-US" w:eastAsia="zh-CN" w:bidi="ar"/>
        </w:rPr>
        <w:t>施工组织和施工进度计划、专项施工方案、项目管理机构名册、已完成工作量、拟完成的月工作量进度计划表、根据工程具体情况编制的加工图、大样图、协调配合图以及上级部门要求提供的其它文件等</w:t>
      </w:r>
      <w:r>
        <w:rPr>
          <w:rFonts w:hint="eastAsia" w:ascii="宋体" w:hAnsi="宋体" w:eastAsia="宋体" w:cs="宋体"/>
          <w:color w:val="auto"/>
          <w:spacing w:val="0"/>
          <w:sz w:val="21"/>
          <w:szCs w:val="21"/>
          <w:highlight w:val="none"/>
          <w:lang w:val="en-US" w:eastAsia="zh-CN" w:bidi="ar"/>
        </w:rPr>
        <w:t>；</w:t>
      </w:r>
    </w:p>
    <w:p w14:paraId="449E33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承包人提供的文件的期限为：</w:t>
      </w:r>
      <w:r>
        <w:rPr>
          <w:rFonts w:hint="eastAsia" w:ascii="宋体" w:hAnsi="宋体" w:eastAsia="宋体" w:cs="宋体"/>
          <w:color w:val="auto"/>
          <w:spacing w:val="0"/>
          <w:sz w:val="21"/>
          <w:szCs w:val="21"/>
          <w:highlight w:val="none"/>
          <w:u w:val="single"/>
          <w:lang w:val="en-US" w:eastAsia="zh-CN" w:bidi="ar"/>
        </w:rPr>
        <w:t>开工前提供施工组织和施工进度计划、项目管理机构名册；每月27日前向发包人提供上月26日至本月25日已完成工作量、计划对照表及本月26日至下月25日拟完成的月工作量进度计划表；专项工程实施14天前提供专项施工方案</w:t>
      </w:r>
      <w:r>
        <w:rPr>
          <w:rFonts w:hint="eastAsia" w:ascii="宋体" w:hAnsi="宋体" w:eastAsia="宋体" w:cs="宋体"/>
          <w:color w:val="auto"/>
          <w:spacing w:val="0"/>
          <w:sz w:val="21"/>
          <w:szCs w:val="21"/>
          <w:highlight w:val="none"/>
          <w:lang w:val="en-US" w:eastAsia="zh-CN" w:bidi="ar"/>
        </w:rPr>
        <w:t>；</w:t>
      </w:r>
    </w:p>
    <w:p w14:paraId="6C8297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承包人提供的文件的数量为：</w:t>
      </w:r>
      <w:r>
        <w:rPr>
          <w:rFonts w:hint="eastAsia" w:ascii="宋体" w:hAnsi="宋体" w:eastAsia="宋体" w:cs="宋体"/>
          <w:bCs/>
          <w:color w:val="auto"/>
          <w:spacing w:val="0"/>
          <w:sz w:val="21"/>
          <w:szCs w:val="21"/>
          <w:highlight w:val="none"/>
          <w:u w:val="single"/>
          <w:lang w:val="en-US" w:eastAsia="zh-CN" w:bidi="ar"/>
        </w:rPr>
        <w:t>提交给监理一式3份，承包人留存1份</w:t>
      </w:r>
      <w:r>
        <w:rPr>
          <w:rFonts w:hint="eastAsia" w:ascii="宋体" w:hAnsi="宋体" w:eastAsia="宋体" w:cs="宋体"/>
          <w:color w:val="auto"/>
          <w:spacing w:val="0"/>
          <w:sz w:val="21"/>
          <w:szCs w:val="21"/>
          <w:highlight w:val="none"/>
          <w:lang w:val="en-US" w:eastAsia="zh-CN" w:bidi="ar"/>
        </w:rPr>
        <w:t>；</w:t>
      </w:r>
    </w:p>
    <w:p w14:paraId="388EDD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承包人提供的文件的形式为：</w:t>
      </w:r>
      <w:r>
        <w:rPr>
          <w:rFonts w:hint="eastAsia" w:ascii="宋体" w:hAnsi="宋体" w:eastAsia="宋体" w:cs="宋体"/>
          <w:bCs/>
          <w:color w:val="auto"/>
          <w:spacing w:val="0"/>
          <w:sz w:val="21"/>
          <w:szCs w:val="21"/>
          <w:highlight w:val="none"/>
          <w:u w:val="single"/>
          <w:lang w:val="en-US" w:eastAsia="zh-CN" w:bidi="ar"/>
        </w:rPr>
        <w:t>书面形式</w:t>
      </w:r>
      <w:r>
        <w:rPr>
          <w:rFonts w:hint="eastAsia" w:ascii="宋体" w:hAnsi="宋体" w:eastAsia="宋体" w:cs="宋体"/>
          <w:color w:val="auto"/>
          <w:spacing w:val="0"/>
          <w:sz w:val="21"/>
          <w:szCs w:val="21"/>
          <w:highlight w:val="none"/>
          <w:lang w:val="en-US" w:eastAsia="zh-CN" w:bidi="ar"/>
        </w:rPr>
        <w:t>；</w:t>
      </w:r>
    </w:p>
    <w:p w14:paraId="70BC23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发包人审批承包人文件的期限：</w:t>
      </w:r>
      <w:r>
        <w:rPr>
          <w:rFonts w:hint="eastAsia" w:ascii="宋体" w:hAnsi="宋体" w:eastAsia="宋体" w:cs="宋体"/>
          <w:bCs/>
          <w:color w:val="auto"/>
          <w:spacing w:val="0"/>
          <w:sz w:val="21"/>
          <w:szCs w:val="21"/>
          <w:highlight w:val="none"/>
          <w:u w:val="single"/>
          <w:lang w:val="en-US" w:eastAsia="zh-CN" w:bidi="ar"/>
        </w:rPr>
        <w:t>监理人收到文件后7天内</w:t>
      </w:r>
      <w:r>
        <w:rPr>
          <w:rFonts w:hint="eastAsia" w:ascii="宋体" w:hAnsi="宋体" w:eastAsia="宋体" w:cs="宋体"/>
          <w:color w:val="auto"/>
          <w:spacing w:val="0"/>
          <w:sz w:val="21"/>
          <w:szCs w:val="21"/>
          <w:highlight w:val="none"/>
          <w:lang w:val="en-US" w:eastAsia="zh-CN" w:bidi="ar"/>
        </w:rPr>
        <w:t>。</w:t>
      </w:r>
    </w:p>
    <w:p w14:paraId="273131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1.6.5 现场图纸准备</w:t>
      </w:r>
    </w:p>
    <w:p w14:paraId="778441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关于现场图纸准备的约定：</w:t>
      </w:r>
      <w:r>
        <w:rPr>
          <w:rFonts w:hint="eastAsia" w:ascii="宋体" w:hAnsi="宋体" w:eastAsia="宋体" w:cs="宋体"/>
          <w:bCs/>
          <w:color w:val="auto"/>
          <w:spacing w:val="0"/>
          <w:sz w:val="21"/>
          <w:szCs w:val="21"/>
          <w:highlight w:val="none"/>
          <w:u w:val="single"/>
          <w:lang w:val="en-US" w:eastAsia="zh-CN" w:bidi="ar"/>
        </w:rPr>
        <w:t>承包人应在施工现场另外保存一套完整的图纸和承包人文件，供发包人、监理人及有关人员进行工程检查时使用</w:t>
      </w:r>
      <w:r>
        <w:rPr>
          <w:rFonts w:hint="eastAsia" w:ascii="宋体" w:hAnsi="宋体" w:eastAsia="宋体" w:cs="宋体"/>
          <w:color w:val="auto"/>
          <w:spacing w:val="0"/>
          <w:sz w:val="21"/>
          <w:szCs w:val="21"/>
          <w:highlight w:val="none"/>
          <w:lang w:val="en-US" w:eastAsia="zh-CN" w:bidi="ar"/>
        </w:rPr>
        <w:t>。</w:t>
      </w:r>
    </w:p>
    <w:p w14:paraId="0880F0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1.7 联络</w:t>
      </w:r>
    </w:p>
    <w:p w14:paraId="607B7C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1.7.1发包人和承包人应当在</w:t>
      </w:r>
      <w:r>
        <w:rPr>
          <w:rFonts w:hint="eastAsia" w:ascii="宋体" w:hAnsi="宋体" w:eastAsia="宋体" w:cs="宋体"/>
          <w:bCs/>
          <w:color w:val="auto"/>
          <w:spacing w:val="0"/>
          <w:sz w:val="21"/>
          <w:szCs w:val="21"/>
          <w:highlight w:val="none"/>
          <w:u w:val="single"/>
          <w:lang w:val="en-US" w:eastAsia="zh-CN" w:bidi="ar"/>
        </w:rPr>
        <w:t>7</w:t>
      </w:r>
      <w:r>
        <w:rPr>
          <w:rFonts w:hint="eastAsia" w:ascii="宋体" w:hAnsi="宋体" w:eastAsia="宋体" w:cs="宋体"/>
          <w:color w:val="auto"/>
          <w:spacing w:val="0"/>
          <w:sz w:val="21"/>
          <w:szCs w:val="21"/>
          <w:highlight w:val="none"/>
          <w:lang w:val="en-US" w:eastAsia="zh-CN" w:bidi="ar"/>
        </w:rPr>
        <w:t>天内将与合同有关的通知、批准、证明、证书、指示、指令、要求、请求、同意、意见、确定和决定等书面函件送达对方当事人。</w:t>
      </w:r>
    </w:p>
    <w:p w14:paraId="7AC4F0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1.7.2 发包人接收文件的地点：</w:t>
      </w:r>
      <w:r>
        <w:rPr>
          <w:rFonts w:hint="eastAsia" w:ascii="宋体" w:hAnsi="宋体" w:eastAsia="宋体" w:cs="宋体"/>
          <w:bCs/>
          <w:color w:val="auto"/>
          <w:spacing w:val="0"/>
          <w:sz w:val="21"/>
          <w:szCs w:val="21"/>
          <w:highlight w:val="none"/>
          <w:u w:val="single"/>
          <w:lang w:val="en-US" w:eastAsia="zh-CN" w:bidi="ar"/>
        </w:rPr>
        <w:t>项目所在地发包人项目部或发包人办公室</w:t>
      </w:r>
      <w:r>
        <w:rPr>
          <w:rFonts w:hint="eastAsia" w:ascii="宋体" w:hAnsi="宋体" w:eastAsia="宋体" w:cs="宋体"/>
          <w:color w:val="auto"/>
          <w:spacing w:val="0"/>
          <w:sz w:val="21"/>
          <w:szCs w:val="21"/>
          <w:highlight w:val="none"/>
          <w:lang w:val="en-US" w:eastAsia="zh-CN" w:bidi="ar"/>
        </w:rPr>
        <w:t>；</w:t>
      </w:r>
    </w:p>
    <w:p w14:paraId="5D02AE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发包人指定的接收人为：。</w:t>
      </w:r>
    </w:p>
    <w:p w14:paraId="43C011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承包人接收文件的地点：</w:t>
      </w:r>
      <w:r>
        <w:rPr>
          <w:rFonts w:hint="eastAsia" w:ascii="宋体" w:hAnsi="宋体" w:eastAsia="宋体" w:cs="宋体"/>
          <w:bCs/>
          <w:color w:val="auto"/>
          <w:spacing w:val="0"/>
          <w:sz w:val="21"/>
          <w:szCs w:val="21"/>
          <w:highlight w:val="none"/>
          <w:u w:val="single"/>
          <w:lang w:val="en-US" w:eastAsia="zh-CN" w:bidi="ar"/>
        </w:rPr>
        <w:t>项目所在地发包人项目部或发包人办公室</w:t>
      </w:r>
      <w:r>
        <w:rPr>
          <w:rFonts w:hint="eastAsia" w:ascii="宋体" w:hAnsi="宋体" w:eastAsia="宋体" w:cs="宋体"/>
          <w:color w:val="auto"/>
          <w:spacing w:val="0"/>
          <w:sz w:val="21"/>
          <w:szCs w:val="21"/>
          <w:highlight w:val="none"/>
          <w:lang w:val="en-US" w:eastAsia="zh-CN" w:bidi="ar"/>
        </w:rPr>
        <w:t>；</w:t>
      </w:r>
    </w:p>
    <w:p w14:paraId="15EDE3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承包人指定的接收人为：。</w:t>
      </w:r>
    </w:p>
    <w:p w14:paraId="6FEABC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监理人接收文件的地点：</w:t>
      </w:r>
      <w:r>
        <w:rPr>
          <w:rFonts w:hint="eastAsia" w:ascii="宋体" w:hAnsi="宋体" w:eastAsia="宋体" w:cs="宋体"/>
          <w:bCs/>
          <w:color w:val="auto"/>
          <w:spacing w:val="0"/>
          <w:sz w:val="21"/>
          <w:szCs w:val="21"/>
          <w:highlight w:val="none"/>
          <w:u w:val="single"/>
          <w:lang w:val="en-US" w:eastAsia="zh-CN" w:bidi="ar"/>
        </w:rPr>
        <w:t>项目所在地发包人项目部或项目所在地监理人办公室</w:t>
      </w:r>
      <w:r>
        <w:rPr>
          <w:rFonts w:hint="eastAsia" w:ascii="宋体" w:hAnsi="宋体" w:eastAsia="宋体" w:cs="宋体"/>
          <w:color w:val="auto"/>
          <w:spacing w:val="0"/>
          <w:sz w:val="21"/>
          <w:szCs w:val="21"/>
          <w:highlight w:val="none"/>
          <w:lang w:val="en-US" w:eastAsia="zh-CN" w:bidi="ar"/>
        </w:rPr>
        <w:t>；</w:t>
      </w:r>
    </w:p>
    <w:p w14:paraId="3FF9F1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监理人指定的接收人为：。</w:t>
      </w:r>
    </w:p>
    <w:p w14:paraId="4867F5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1.10 交通运输</w:t>
      </w:r>
    </w:p>
    <w:p w14:paraId="1A08D5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w:t>
      </w:r>
      <w:bookmarkStart w:id="212" w:name="_Toc300934943"/>
      <w:bookmarkStart w:id="213" w:name="_Toc318581155"/>
      <w:bookmarkStart w:id="214" w:name="_Toc312677986"/>
      <w:bookmarkStart w:id="215" w:name="_Toc304295521"/>
      <w:bookmarkStart w:id="216" w:name="_Toc303539100"/>
      <w:r>
        <w:rPr>
          <w:rFonts w:hint="eastAsia" w:ascii="宋体" w:hAnsi="宋体" w:eastAsia="宋体" w:cs="宋体"/>
          <w:color w:val="auto"/>
          <w:spacing w:val="0"/>
          <w:sz w:val="21"/>
          <w:szCs w:val="21"/>
          <w:highlight w:val="none"/>
          <w:lang w:val="en-US" w:eastAsia="zh-CN" w:bidi="ar"/>
        </w:rPr>
        <w:t>.10.1 出入现场的权利</w:t>
      </w:r>
    </w:p>
    <w:p w14:paraId="526F43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关于出入现场的权利的约定：施工人员及机械等进入施工现场必须经发包人同意并且办理相关手续后方可进入。</w:t>
      </w:r>
      <w:r>
        <w:rPr>
          <w:rFonts w:hint="eastAsia" w:ascii="宋体" w:hAnsi="宋体" w:eastAsia="宋体" w:cs="宋体"/>
          <w:bCs/>
          <w:color w:val="auto"/>
          <w:spacing w:val="0"/>
          <w:sz w:val="21"/>
          <w:szCs w:val="21"/>
          <w:highlight w:val="none"/>
          <w:u w:val="single"/>
          <w:lang w:val="en-US" w:eastAsia="zh-CN" w:bidi="ar"/>
        </w:rPr>
        <w:t>未经发包人同意不得将材料运出施工场地</w:t>
      </w:r>
      <w:r>
        <w:rPr>
          <w:rFonts w:hint="eastAsia" w:ascii="宋体" w:hAnsi="宋体" w:eastAsia="宋体" w:cs="宋体"/>
          <w:color w:val="auto"/>
          <w:spacing w:val="0"/>
          <w:sz w:val="21"/>
          <w:szCs w:val="21"/>
          <w:highlight w:val="none"/>
          <w:lang w:val="en-US" w:eastAsia="zh-CN" w:bidi="ar"/>
        </w:rPr>
        <w:t>。</w:t>
      </w:r>
      <w:bookmarkEnd w:id="212"/>
      <w:bookmarkEnd w:id="213"/>
      <w:bookmarkEnd w:id="214"/>
      <w:bookmarkEnd w:id="215"/>
      <w:bookmarkEnd w:id="216"/>
    </w:p>
    <w:p w14:paraId="622689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w:t>
      </w:r>
      <w:bookmarkStart w:id="217" w:name="_Toc300934944"/>
      <w:bookmarkStart w:id="218" w:name="_Toc312677987"/>
      <w:bookmarkStart w:id="219" w:name="_Toc303539101"/>
      <w:bookmarkStart w:id="220" w:name="_Toc304295522"/>
      <w:bookmarkStart w:id="221" w:name="_Toc318581156"/>
      <w:r>
        <w:rPr>
          <w:rFonts w:hint="eastAsia" w:ascii="宋体" w:hAnsi="宋体" w:eastAsia="宋体" w:cs="宋体"/>
          <w:color w:val="auto"/>
          <w:spacing w:val="0"/>
          <w:sz w:val="21"/>
          <w:szCs w:val="21"/>
          <w:highlight w:val="none"/>
          <w:lang w:val="en-US" w:eastAsia="zh-CN" w:bidi="ar"/>
        </w:rPr>
        <w:t>.10.3 场内交通</w:t>
      </w:r>
    </w:p>
    <w:p w14:paraId="22D9CD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关于场外交通和场内交通的边界的约定：</w:t>
      </w:r>
      <w:r>
        <w:rPr>
          <w:rFonts w:hint="eastAsia" w:ascii="宋体" w:hAnsi="宋体" w:eastAsia="宋体" w:cs="宋体"/>
          <w:bCs/>
          <w:color w:val="auto"/>
          <w:spacing w:val="0"/>
          <w:sz w:val="21"/>
          <w:szCs w:val="21"/>
          <w:highlight w:val="none"/>
          <w:u w:val="single"/>
          <w:lang w:val="en-US" w:eastAsia="zh-CN" w:bidi="ar"/>
        </w:rPr>
        <w:t>根据现场实际情况而定</w:t>
      </w:r>
      <w:r>
        <w:rPr>
          <w:rFonts w:hint="eastAsia" w:ascii="宋体" w:hAnsi="宋体" w:eastAsia="宋体" w:cs="宋体"/>
          <w:color w:val="auto"/>
          <w:spacing w:val="0"/>
          <w:sz w:val="21"/>
          <w:szCs w:val="21"/>
          <w:highlight w:val="none"/>
          <w:lang w:val="en-US" w:eastAsia="zh-CN" w:bidi="ar"/>
        </w:rPr>
        <w:t>。</w:t>
      </w:r>
    </w:p>
    <w:p w14:paraId="04FACF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关于发包人向承包人免费提供满足工程施工需要的场内道路和交通设施的约定：</w:t>
      </w:r>
      <w:r>
        <w:rPr>
          <w:rFonts w:hint="eastAsia" w:ascii="宋体" w:hAnsi="宋体" w:eastAsia="宋体" w:cs="宋体"/>
          <w:bCs/>
          <w:color w:val="auto"/>
          <w:spacing w:val="0"/>
          <w:sz w:val="21"/>
          <w:szCs w:val="21"/>
          <w:highlight w:val="none"/>
          <w:u w:val="single"/>
          <w:lang w:val="en-US" w:eastAsia="zh-CN" w:bidi="ar"/>
        </w:rPr>
        <w:t>所有需要使用的场内道路和交通设施由承包人负责修建和拆除，且所有发生的费用已经包含在投标总价中，后期不予调整。</w:t>
      </w:r>
      <w:bookmarkEnd w:id="217"/>
      <w:bookmarkEnd w:id="218"/>
      <w:bookmarkEnd w:id="219"/>
      <w:bookmarkEnd w:id="220"/>
      <w:bookmarkEnd w:id="221"/>
      <w:bookmarkStart w:id="222" w:name="_Toc318581157"/>
    </w:p>
    <w:p w14:paraId="24D6C3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1.10.4超大件和超重件的运输</w:t>
      </w:r>
    </w:p>
    <w:p w14:paraId="0552D7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运输超大件或超重件所需的道路和桥梁临时加固改造费用和其他有关费用由</w:t>
      </w:r>
      <w:r>
        <w:rPr>
          <w:rFonts w:hint="eastAsia" w:ascii="宋体" w:hAnsi="宋体" w:eastAsia="宋体" w:cs="宋体"/>
          <w:bCs/>
          <w:color w:val="auto"/>
          <w:spacing w:val="0"/>
          <w:sz w:val="21"/>
          <w:szCs w:val="21"/>
          <w:highlight w:val="none"/>
          <w:u w:val="single"/>
          <w:lang w:val="en-US" w:eastAsia="zh-CN" w:bidi="ar"/>
        </w:rPr>
        <w:t>承包人</w:t>
      </w:r>
      <w:r>
        <w:rPr>
          <w:rFonts w:hint="eastAsia" w:ascii="宋体" w:hAnsi="宋体" w:eastAsia="宋体" w:cs="宋体"/>
          <w:color w:val="auto"/>
          <w:spacing w:val="0"/>
          <w:sz w:val="21"/>
          <w:szCs w:val="21"/>
          <w:highlight w:val="none"/>
          <w:lang w:val="en-US" w:eastAsia="zh-CN" w:bidi="ar"/>
        </w:rPr>
        <w:t>承担。</w:t>
      </w:r>
      <w:bookmarkEnd w:id="222"/>
    </w:p>
    <w:p w14:paraId="057914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1.11 知识产权</w:t>
      </w:r>
    </w:p>
    <w:p w14:paraId="2ECB52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pacing w:val="0"/>
          <w:sz w:val="21"/>
          <w:szCs w:val="21"/>
          <w:highlight w:val="none"/>
          <w:u w:val="single"/>
          <w:lang w:val="en-US" w:eastAsia="zh-CN" w:bidi="ar"/>
        </w:rPr>
        <w:t>属于发包人</w:t>
      </w:r>
      <w:r>
        <w:rPr>
          <w:rFonts w:hint="eastAsia" w:ascii="宋体" w:hAnsi="宋体" w:eastAsia="宋体" w:cs="宋体"/>
          <w:color w:val="auto"/>
          <w:spacing w:val="0"/>
          <w:sz w:val="21"/>
          <w:szCs w:val="21"/>
          <w:highlight w:val="none"/>
          <w:lang w:val="en-US" w:eastAsia="zh-CN" w:bidi="ar"/>
        </w:rPr>
        <w:t>。</w:t>
      </w:r>
    </w:p>
    <w:p w14:paraId="015923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b/>
          <w:bCs/>
          <w:color w:val="auto"/>
          <w:spacing w:val="0"/>
          <w:sz w:val="21"/>
          <w:szCs w:val="21"/>
          <w:highlight w:val="none"/>
          <w:lang w:val="en-US" w:eastAsia="zh-CN" w:bidi="ar"/>
        </w:rPr>
      </w:pPr>
      <w:r>
        <w:rPr>
          <w:rFonts w:hint="eastAsia" w:ascii="宋体" w:hAnsi="宋体" w:eastAsia="宋体" w:cs="宋体"/>
          <w:b/>
          <w:bCs/>
          <w:color w:val="auto"/>
          <w:spacing w:val="0"/>
          <w:sz w:val="21"/>
          <w:szCs w:val="21"/>
          <w:highlight w:val="none"/>
          <w:lang w:val="en-US" w:eastAsia="zh-CN" w:bidi="ar"/>
        </w:rPr>
        <w:t>承包人必须对发包人提供的图纸及现场相关图像等材料承担保密责任，如承包人外泄，将追究相关责任，并且有权提出解除合同，承包人承担一切经济及其他法律责任。</w:t>
      </w:r>
    </w:p>
    <w:p w14:paraId="7D9038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关于发包人提供的上述文件的使用限制的要求：</w:t>
      </w:r>
      <w:r>
        <w:rPr>
          <w:rFonts w:hint="eastAsia" w:ascii="宋体" w:hAnsi="宋体" w:eastAsia="宋体" w:cs="宋体"/>
          <w:bCs/>
          <w:color w:val="auto"/>
          <w:spacing w:val="0"/>
          <w:sz w:val="21"/>
          <w:szCs w:val="21"/>
          <w:highlight w:val="none"/>
          <w:u w:val="single"/>
          <w:lang w:val="en-US" w:eastAsia="zh-CN"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pacing w:val="0"/>
          <w:sz w:val="21"/>
          <w:szCs w:val="21"/>
          <w:highlight w:val="none"/>
          <w:lang w:val="en-US" w:eastAsia="zh-CN" w:bidi="ar"/>
        </w:rPr>
        <w:t>。</w:t>
      </w:r>
    </w:p>
    <w:p w14:paraId="0E91F4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1.11.2 关于承包人为实施工程所编制文件的著作权的归属：</w:t>
      </w:r>
      <w:r>
        <w:rPr>
          <w:rFonts w:hint="eastAsia" w:ascii="宋体" w:hAnsi="宋体" w:eastAsia="宋体" w:cs="宋体"/>
          <w:bCs/>
          <w:color w:val="auto"/>
          <w:spacing w:val="0"/>
          <w:sz w:val="21"/>
          <w:szCs w:val="21"/>
          <w:highlight w:val="none"/>
          <w:u w:val="single"/>
          <w:lang w:val="en-US" w:eastAsia="zh-CN" w:bidi="ar"/>
        </w:rPr>
        <w:t>除署名权以外的著作权属于发包人</w:t>
      </w:r>
      <w:r>
        <w:rPr>
          <w:rFonts w:hint="eastAsia" w:ascii="宋体" w:hAnsi="宋体" w:eastAsia="宋体" w:cs="宋体"/>
          <w:color w:val="auto"/>
          <w:spacing w:val="0"/>
          <w:sz w:val="21"/>
          <w:szCs w:val="21"/>
          <w:highlight w:val="none"/>
          <w:lang w:val="en-US" w:eastAsia="zh-CN" w:bidi="ar"/>
        </w:rPr>
        <w:t>。</w:t>
      </w:r>
    </w:p>
    <w:p w14:paraId="4198BE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关于承包人提供的上述文件的使用限制的要求：</w:t>
      </w:r>
      <w:r>
        <w:rPr>
          <w:rFonts w:hint="eastAsia" w:ascii="宋体" w:hAnsi="宋体" w:eastAsia="宋体" w:cs="宋体"/>
          <w:bCs/>
          <w:color w:val="auto"/>
          <w:spacing w:val="0"/>
          <w:sz w:val="21"/>
          <w:szCs w:val="21"/>
          <w:highlight w:val="none"/>
          <w:u w:val="single"/>
          <w:lang w:val="en-US" w:eastAsia="zh-CN" w:bidi="ar"/>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pacing w:val="0"/>
          <w:sz w:val="21"/>
          <w:szCs w:val="21"/>
          <w:highlight w:val="none"/>
          <w:lang w:val="en-US" w:eastAsia="zh-CN" w:bidi="ar"/>
        </w:rPr>
        <w:t>。</w:t>
      </w:r>
    </w:p>
    <w:p w14:paraId="647CB2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1.11.4 承包人在施工过程中所采用的专利、专有技术、技术秘密的使用费的承担方式：</w:t>
      </w:r>
      <w:r>
        <w:rPr>
          <w:rFonts w:hint="eastAsia" w:ascii="宋体" w:hAnsi="宋体" w:eastAsia="宋体" w:cs="宋体"/>
          <w:bCs/>
          <w:color w:val="auto"/>
          <w:spacing w:val="0"/>
          <w:sz w:val="21"/>
          <w:szCs w:val="21"/>
          <w:highlight w:val="none"/>
          <w:u w:val="single"/>
          <w:lang w:val="en-US" w:eastAsia="zh-CN" w:bidi="ar"/>
        </w:rPr>
        <w:t>已含在合同价中</w:t>
      </w:r>
      <w:r>
        <w:rPr>
          <w:rFonts w:hint="eastAsia" w:ascii="宋体" w:hAnsi="宋体" w:eastAsia="宋体" w:cs="宋体"/>
          <w:color w:val="auto"/>
          <w:spacing w:val="0"/>
          <w:sz w:val="21"/>
          <w:szCs w:val="21"/>
          <w:highlight w:val="none"/>
          <w:lang w:val="en-US" w:eastAsia="zh-CN" w:bidi="ar"/>
        </w:rPr>
        <w:t>。</w:t>
      </w:r>
    </w:p>
    <w:p w14:paraId="474644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1.13工程量清单错误的修正</w:t>
      </w:r>
    </w:p>
    <w:p w14:paraId="4F4BB7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出现工程量清单错误时，是否调整合同价格：</w:t>
      </w:r>
      <w:r>
        <w:rPr>
          <w:rFonts w:hint="eastAsia" w:ascii="宋体" w:hAnsi="宋体" w:eastAsia="宋体" w:cs="宋体"/>
          <w:color w:val="auto"/>
          <w:spacing w:val="0"/>
          <w:sz w:val="21"/>
          <w:szCs w:val="21"/>
          <w:highlight w:val="none"/>
          <w:u w:val="single"/>
          <w:lang w:val="en-US" w:eastAsia="zh-CN" w:bidi="ar"/>
        </w:rPr>
        <w:t>详见本专用合同条款第12.1条</w:t>
      </w:r>
      <w:r>
        <w:rPr>
          <w:rFonts w:hint="eastAsia" w:ascii="宋体" w:hAnsi="宋体" w:eastAsia="宋体" w:cs="宋体"/>
          <w:color w:val="auto"/>
          <w:spacing w:val="0"/>
          <w:sz w:val="21"/>
          <w:szCs w:val="21"/>
          <w:highlight w:val="none"/>
          <w:lang w:val="en-US" w:eastAsia="zh-CN" w:bidi="ar"/>
        </w:rPr>
        <w:t>。</w:t>
      </w:r>
      <w:bookmarkStart w:id="223" w:name="_Toc351203634"/>
    </w:p>
    <w:p w14:paraId="7733A7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2</w:t>
      </w:r>
      <w:bookmarkStart w:id="224" w:name="_Toc296890985"/>
      <w:bookmarkStart w:id="225" w:name="_Toc296503157"/>
      <w:bookmarkStart w:id="226" w:name="_Toc296347156"/>
      <w:bookmarkStart w:id="227" w:name="_Toc297048343"/>
      <w:bookmarkStart w:id="228" w:name="_Toc296346658"/>
      <w:bookmarkStart w:id="229" w:name="_Toc296944496"/>
      <w:bookmarkStart w:id="230" w:name="_Toc292559867"/>
      <w:bookmarkStart w:id="231" w:name="_Toc297120457"/>
      <w:bookmarkStart w:id="232" w:name="_Toc292559362"/>
      <w:bookmarkStart w:id="233" w:name="_Toc296891197"/>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发包人</w:t>
      </w:r>
      <w:bookmarkEnd w:id="223"/>
      <w:bookmarkEnd w:id="224"/>
      <w:bookmarkEnd w:id="225"/>
      <w:bookmarkEnd w:id="226"/>
      <w:bookmarkEnd w:id="227"/>
      <w:bookmarkEnd w:id="228"/>
      <w:bookmarkEnd w:id="229"/>
      <w:bookmarkEnd w:id="230"/>
      <w:bookmarkEnd w:id="231"/>
      <w:bookmarkEnd w:id="232"/>
      <w:bookmarkEnd w:id="233"/>
    </w:p>
    <w:p w14:paraId="655536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2.2 发包人代表</w:t>
      </w:r>
    </w:p>
    <w:p w14:paraId="4E8163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发包人代表：</w:t>
      </w:r>
    </w:p>
    <w:p w14:paraId="110436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姓    名：；</w:t>
      </w:r>
    </w:p>
    <w:p w14:paraId="2B30AD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身份证号：；</w:t>
      </w:r>
    </w:p>
    <w:p w14:paraId="25541C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职    务：；</w:t>
      </w:r>
    </w:p>
    <w:p w14:paraId="3FE46D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联系电话：；</w:t>
      </w:r>
    </w:p>
    <w:p w14:paraId="69EF1A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电子信箱：；</w:t>
      </w:r>
    </w:p>
    <w:p w14:paraId="4D1D62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通信地址：。</w:t>
      </w:r>
    </w:p>
    <w:p w14:paraId="75C9F1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发包人对发包人代表的授权范围如下：</w:t>
      </w:r>
      <w:r>
        <w:rPr>
          <w:rFonts w:hint="eastAsia" w:ascii="宋体" w:hAnsi="宋体" w:eastAsia="宋体" w:cs="宋体"/>
          <w:bCs/>
          <w:color w:val="auto"/>
          <w:spacing w:val="0"/>
          <w:sz w:val="21"/>
          <w:szCs w:val="21"/>
          <w:highlight w:val="none"/>
          <w:u w:val="single"/>
          <w:lang w:val="en-US" w:eastAsia="zh-CN" w:bidi="ar"/>
        </w:rPr>
        <w:t>代表发包人行使权利和履行义务，依据本合同并在其授权范围内履行其职责。主持开展施工现场的全面工作；对施工过程中的合同执行情况进行检查监督以及对监理工作的检查；根据合同</w:t>
      </w:r>
      <w:r>
        <w:rPr>
          <w:rFonts w:hint="eastAsia" w:ascii="宋体" w:hAnsi="宋体" w:cs="宋体"/>
          <w:bCs/>
          <w:color w:val="auto"/>
          <w:spacing w:val="0"/>
          <w:sz w:val="21"/>
          <w:szCs w:val="21"/>
          <w:highlight w:val="none"/>
          <w:u w:val="single"/>
          <w:lang w:val="en-US" w:eastAsia="zh-CN" w:bidi="ar"/>
        </w:rPr>
        <w:t>约定</w:t>
      </w:r>
      <w:r>
        <w:rPr>
          <w:rFonts w:hint="eastAsia" w:ascii="宋体" w:hAnsi="宋体" w:eastAsia="宋体" w:cs="宋体"/>
          <w:bCs/>
          <w:color w:val="auto"/>
          <w:spacing w:val="0"/>
          <w:sz w:val="21"/>
          <w:szCs w:val="21"/>
          <w:highlight w:val="none"/>
          <w:u w:val="single"/>
          <w:lang w:val="en-US" w:eastAsia="zh-CN" w:bidi="ar"/>
        </w:rPr>
        <w:t>向承包人发出的通知，以书面形式由其本人签字后送交承包人；代表发包人履行工程量、设计变更等签证、分包单位的确认、工期的签证、工程竣工验收报告的确认职责</w:t>
      </w:r>
      <w:r>
        <w:rPr>
          <w:rFonts w:hint="eastAsia" w:ascii="宋体" w:hAnsi="宋体" w:eastAsia="宋体" w:cs="宋体"/>
          <w:color w:val="auto"/>
          <w:spacing w:val="0"/>
          <w:sz w:val="21"/>
          <w:szCs w:val="21"/>
          <w:highlight w:val="none"/>
          <w:lang w:val="en-US" w:eastAsia="zh-CN" w:bidi="ar"/>
        </w:rPr>
        <w:t>。</w:t>
      </w:r>
    </w:p>
    <w:p w14:paraId="2BE860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2.4 施工现场、施工条件和基础资料的提供</w:t>
      </w:r>
    </w:p>
    <w:p w14:paraId="329CC0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2.4.1 提供施工现场</w:t>
      </w:r>
    </w:p>
    <w:p w14:paraId="275F09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关于发包人移交施工现场的期限要求：</w:t>
      </w:r>
      <w:r>
        <w:rPr>
          <w:rFonts w:hint="eastAsia" w:ascii="宋体" w:hAnsi="宋体" w:eastAsia="宋体" w:cs="宋体"/>
          <w:bCs/>
          <w:color w:val="auto"/>
          <w:spacing w:val="0"/>
          <w:sz w:val="21"/>
          <w:szCs w:val="21"/>
          <w:highlight w:val="none"/>
          <w:u w:val="single"/>
          <w:lang w:val="en-US" w:eastAsia="zh-CN" w:bidi="ar"/>
        </w:rPr>
        <w:t>开工日期7天前</w:t>
      </w:r>
      <w:r>
        <w:rPr>
          <w:rFonts w:hint="eastAsia" w:ascii="宋体" w:hAnsi="宋体" w:eastAsia="宋体" w:cs="宋体"/>
          <w:color w:val="auto"/>
          <w:spacing w:val="0"/>
          <w:sz w:val="21"/>
          <w:szCs w:val="21"/>
          <w:highlight w:val="none"/>
          <w:lang w:val="en-US" w:eastAsia="zh-CN" w:bidi="ar"/>
        </w:rPr>
        <w:t>。</w:t>
      </w:r>
    </w:p>
    <w:p w14:paraId="53C238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2.4.2 提供施工条件</w:t>
      </w:r>
    </w:p>
    <w:p w14:paraId="343486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关于发包人应负责提供施工所需要的条件，包括：</w:t>
      </w:r>
      <w:r>
        <w:rPr>
          <w:rFonts w:hint="eastAsia" w:ascii="宋体" w:hAnsi="宋体" w:eastAsia="宋体" w:cs="宋体"/>
          <w:bCs/>
          <w:color w:val="auto"/>
          <w:spacing w:val="0"/>
          <w:sz w:val="21"/>
          <w:szCs w:val="21"/>
          <w:highlight w:val="none"/>
          <w:u w:val="single"/>
          <w:lang w:val="en-US" w:eastAsia="zh-CN" w:bidi="ar"/>
        </w:rPr>
        <w:t>由于发包人施工现场场地有限，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包人的任何额外补偿；（4）</w:t>
      </w:r>
      <w:r>
        <w:rPr>
          <w:rFonts w:hint="eastAsia" w:ascii="宋体" w:hAnsi="宋体" w:eastAsia="宋体" w:cs="宋体"/>
          <w:b/>
          <w:bCs w:val="0"/>
          <w:color w:val="auto"/>
          <w:spacing w:val="0"/>
          <w:sz w:val="21"/>
          <w:szCs w:val="21"/>
          <w:highlight w:val="none"/>
          <w:u w:val="single"/>
          <w:lang w:val="en-US" w:eastAsia="zh-CN" w:bidi="ar"/>
        </w:rPr>
        <w:t>材料、垃圾等临时堆放现场需要搭设的临时围墙（位置由发包人指定），必须牢固稳定，高度不低于2.5米，围墙外表美观、光滑、不可攀爬，顶部安装攀爬倒刺，费用包含在合同价中；</w:t>
      </w:r>
      <w:r>
        <w:rPr>
          <w:rFonts w:hint="eastAsia" w:ascii="宋体" w:hAnsi="宋体" w:eastAsia="宋体" w:cs="宋体"/>
          <w:bCs/>
          <w:color w:val="auto"/>
          <w:spacing w:val="0"/>
          <w:sz w:val="21"/>
          <w:szCs w:val="21"/>
          <w:highlight w:val="none"/>
          <w:u w:val="single"/>
          <w:lang w:val="en-US" w:eastAsia="zh-CN" w:bidi="ar"/>
        </w:rPr>
        <w:t>（5）</w:t>
      </w:r>
      <w:r>
        <w:rPr>
          <w:rFonts w:hint="eastAsia" w:ascii="宋体" w:hAnsi="宋体" w:eastAsia="宋体" w:cs="宋体"/>
          <w:b/>
          <w:bCs/>
          <w:color w:val="auto"/>
          <w:spacing w:val="0"/>
          <w:highlight w:val="none"/>
          <w:lang w:val="zh-CN"/>
        </w:rPr>
        <w:t>本项目施工内容分布在监狱房楼</w:t>
      </w:r>
      <w:r>
        <w:rPr>
          <w:rFonts w:hint="eastAsia" w:ascii="宋体" w:hAnsi="宋体" w:eastAsia="宋体" w:cs="宋体"/>
          <w:b/>
          <w:bCs/>
          <w:color w:val="auto"/>
          <w:spacing w:val="0"/>
          <w:highlight w:val="none"/>
          <w:lang w:val="zh-CN" w:eastAsia="zh-CN"/>
        </w:rPr>
        <w:t>1-6层，</w:t>
      </w:r>
      <w:r>
        <w:rPr>
          <w:rFonts w:hint="eastAsia" w:ascii="宋体" w:hAnsi="宋体" w:eastAsia="宋体" w:cs="宋体"/>
          <w:b/>
          <w:bCs/>
          <w:color w:val="auto"/>
          <w:spacing w:val="0"/>
          <w:highlight w:val="none"/>
          <w:lang w:val="en-US" w:eastAsia="zh-CN"/>
        </w:rPr>
        <w:t>106个房间，</w:t>
      </w:r>
      <w:r>
        <w:rPr>
          <w:rFonts w:hint="eastAsia" w:ascii="宋体" w:hAnsi="宋体" w:eastAsia="宋体" w:cs="宋体"/>
          <w:b/>
          <w:bCs/>
          <w:color w:val="auto"/>
          <w:spacing w:val="0"/>
          <w:highlight w:val="none"/>
          <w:lang w:val="zh-CN" w:eastAsia="zh-CN"/>
        </w:rPr>
        <w:t>为</w:t>
      </w:r>
      <w:r>
        <w:rPr>
          <w:rFonts w:hint="eastAsia" w:ascii="宋体" w:hAnsi="宋体" w:eastAsia="宋体" w:cs="宋体"/>
          <w:b/>
          <w:bCs/>
          <w:color w:val="auto"/>
          <w:spacing w:val="0"/>
          <w:highlight w:val="none"/>
          <w:lang w:val="en-US" w:eastAsia="zh-CN"/>
        </w:rPr>
        <w:t>不影响监内人员正常</w:t>
      </w:r>
      <w:r>
        <w:rPr>
          <w:rFonts w:hint="eastAsia" w:ascii="宋体" w:hAnsi="宋体" w:eastAsia="宋体" w:cs="宋体"/>
          <w:b/>
          <w:bCs/>
          <w:color w:val="auto"/>
          <w:spacing w:val="0"/>
          <w:highlight w:val="none"/>
          <w:lang w:val="zh-CN" w:eastAsia="zh-CN"/>
        </w:rPr>
        <w:t>生活，分</w:t>
      </w:r>
      <w:r>
        <w:rPr>
          <w:rFonts w:hint="eastAsia" w:ascii="宋体" w:hAnsi="宋体" w:eastAsia="宋体" w:cs="宋体"/>
          <w:b/>
          <w:bCs/>
          <w:color w:val="auto"/>
          <w:spacing w:val="0"/>
          <w:highlight w:val="none"/>
          <w:lang w:val="en-US" w:eastAsia="zh-CN"/>
        </w:rPr>
        <w:t>六个批次施工（每批每层3个房间）</w:t>
      </w:r>
      <w:r>
        <w:rPr>
          <w:rFonts w:hint="eastAsia" w:ascii="宋体" w:hAnsi="宋体" w:eastAsia="宋体" w:cs="宋体"/>
          <w:b/>
          <w:bCs/>
          <w:color w:val="auto"/>
          <w:spacing w:val="0"/>
          <w:highlight w:val="none"/>
          <w:lang w:val="zh-CN" w:eastAsia="zh-CN"/>
        </w:rPr>
        <w:t>，施工期间，不得占用活动大厅、通道等。（</w:t>
      </w:r>
      <w:r>
        <w:rPr>
          <w:rFonts w:hint="eastAsia" w:ascii="宋体" w:hAnsi="宋体" w:eastAsia="宋体" w:cs="宋体"/>
          <w:b/>
          <w:bCs/>
          <w:color w:val="auto"/>
          <w:spacing w:val="0"/>
          <w:highlight w:val="none"/>
          <w:lang w:val="en-US" w:eastAsia="zh-CN"/>
        </w:rPr>
        <w:t>6）</w:t>
      </w:r>
      <w:r>
        <w:rPr>
          <w:rFonts w:hint="eastAsia" w:ascii="宋体" w:hAnsi="宋体" w:eastAsia="宋体" w:cs="宋体"/>
          <w:bCs/>
          <w:color w:val="auto"/>
          <w:spacing w:val="0"/>
          <w:sz w:val="21"/>
          <w:szCs w:val="21"/>
          <w:highlight w:val="none"/>
          <w:u w:val="single"/>
          <w:lang w:val="en-US" w:eastAsia="zh-CN" w:bidi="ar"/>
        </w:rPr>
        <w:t>正常施工所</w:t>
      </w:r>
      <w:r>
        <w:rPr>
          <w:rFonts w:hint="eastAsia" w:ascii="宋体" w:hAnsi="宋体" w:cs="宋体"/>
          <w:bCs/>
          <w:color w:val="auto"/>
          <w:spacing w:val="0"/>
          <w:sz w:val="21"/>
          <w:szCs w:val="21"/>
          <w:highlight w:val="none"/>
          <w:u w:val="single"/>
          <w:lang w:val="en-US" w:eastAsia="zh-CN" w:bidi="ar"/>
        </w:rPr>
        <w:t>需要</w:t>
      </w:r>
      <w:r>
        <w:rPr>
          <w:rFonts w:hint="eastAsia" w:ascii="宋体" w:hAnsi="宋体" w:eastAsia="宋体" w:cs="宋体"/>
          <w:bCs/>
          <w:color w:val="auto"/>
          <w:spacing w:val="0"/>
          <w:sz w:val="21"/>
          <w:szCs w:val="21"/>
          <w:highlight w:val="none"/>
          <w:u w:val="single"/>
          <w:lang w:val="en-US" w:eastAsia="zh-CN" w:bidi="ar"/>
        </w:rPr>
        <w:t>进入施工现场的交通条件已具备</w:t>
      </w:r>
      <w:r>
        <w:rPr>
          <w:rFonts w:hint="eastAsia" w:ascii="宋体" w:hAnsi="宋体" w:eastAsia="宋体" w:cs="宋体"/>
          <w:color w:val="auto"/>
          <w:spacing w:val="0"/>
          <w:sz w:val="21"/>
          <w:szCs w:val="21"/>
          <w:highlight w:val="none"/>
          <w:lang w:val="en-US" w:eastAsia="zh-CN" w:bidi="ar"/>
        </w:rPr>
        <w:t>。</w:t>
      </w:r>
    </w:p>
    <w:p w14:paraId="7C73E9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2.5 资金来源证明及支付担保</w:t>
      </w:r>
    </w:p>
    <w:p w14:paraId="2AD44D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发包人提供资金来源证明的期限要求：</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6CDA33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发包人是否提供支付担保：</w:t>
      </w:r>
      <w:r>
        <w:rPr>
          <w:rFonts w:hint="eastAsia" w:ascii="宋体" w:hAnsi="宋体" w:eastAsia="宋体" w:cs="宋体"/>
          <w:bCs/>
          <w:color w:val="auto"/>
          <w:spacing w:val="0"/>
          <w:sz w:val="21"/>
          <w:szCs w:val="21"/>
          <w:highlight w:val="none"/>
          <w:u w:val="single"/>
          <w:lang w:val="en-US" w:eastAsia="zh-CN" w:bidi="ar"/>
        </w:rPr>
        <w:t>否</w:t>
      </w:r>
      <w:r>
        <w:rPr>
          <w:rFonts w:hint="eastAsia" w:ascii="宋体" w:hAnsi="宋体" w:eastAsia="宋体" w:cs="宋体"/>
          <w:color w:val="auto"/>
          <w:spacing w:val="0"/>
          <w:sz w:val="21"/>
          <w:szCs w:val="21"/>
          <w:highlight w:val="none"/>
          <w:lang w:val="en-US" w:eastAsia="zh-CN" w:bidi="ar"/>
        </w:rPr>
        <w:t>。</w:t>
      </w:r>
    </w:p>
    <w:p w14:paraId="2A310F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发包人提供支付担保的形式：</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bookmarkStart w:id="234" w:name="_Toc351203635"/>
    </w:p>
    <w:p w14:paraId="419E54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3</w:t>
      </w:r>
      <w:bookmarkStart w:id="235" w:name="_Toc297120458"/>
      <w:bookmarkStart w:id="236" w:name="_Toc296890986"/>
      <w:bookmarkStart w:id="237" w:name="_Toc297048344"/>
      <w:bookmarkStart w:id="238" w:name="_Toc296891198"/>
      <w:bookmarkStart w:id="239" w:name="_Toc296503158"/>
      <w:bookmarkStart w:id="240" w:name="_Toc292559868"/>
      <w:bookmarkStart w:id="241" w:name="_Toc296347157"/>
      <w:bookmarkStart w:id="242" w:name="_Toc296944497"/>
      <w:bookmarkStart w:id="243" w:name="_Toc296346659"/>
      <w:bookmarkStart w:id="244" w:name="_Toc292559363"/>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承包人</w:t>
      </w:r>
      <w:bookmarkEnd w:id="234"/>
      <w:bookmarkEnd w:id="235"/>
      <w:bookmarkEnd w:id="236"/>
      <w:bookmarkEnd w:id="237"/>
      <w:bookmarkEnd w:id="238"/>
      <w:bookmarkEnd w:id="239"/>
      <w:bookmarkEnd w:id="240"/>
      <w:bookmarkEnd w:id="241"/>
      <w:bookmarkEnd w:id="242"/>
      <w:bookmarkEnd w:id="243"/>
      <w:bookmarkEnd w:id="244"/>
    </w:p>
    <w:p w14:paraId="773BAB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3.1 承包人的一般义务</w:t>
      </w:r>
    </w:p>
    <w:p w14:paraId="13BCB5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（5）承包人提交的竣工资料的内容：</w:t>
      </w:r>
      <w:r>
        <w:rPr>
          <w:rFonts w:hint="eastAsia" w:ascii="宋体" w:hAnsi="宋体" w:eastAsia="宋体" w:cs="宋体"/>
          <w:color w:val="auto"/>
          <w:spacing w:val="0"/>
          <w:sz w:val="21"/>
          <w:szCs w:val="21"/>
          <w:highlight w:val="none"/>
          <w:u w:val="single"/>
          <w:lang w:val="en-US" w:eastAsia="zh-CN" w:bidi="ar"/>
        </w:rPr>
        <w:t>《建设工程文件归档整理规范》规定的内容，并满足市城建档案馆要求的竣工图及单位工程质量检验评定资料等</w:t>
      </w:r>
      <w:r>
        <w:rPr>
          <w:rFonts w:hint="eastAsia" w:ascii="宋体" w:hAnsi="宋体" w:eastAsia="宋体" w:cs="宋体"/>
          <w:color w:val="auto"/>
          <w:spacing w:val="0"/>
          <w:sz w:val="21"/>
          <w:szCs w:val="21"/>
          <w:highlight w:val="none"/>
          <w:lang w:val="en-US" w:eastAsia="zh-CN" w:bidi="ar"/>
        </w:rPr>
        <w:t>。</w:t>
      </w:r>
    </w:p>
    <w:p w14:paraId="3E34D2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承包人需要提交的竣工资料套数：</w:t>
      </w:r>
      <w:r>
        <w:rPr>
          <w:rFonts w:hint="eastAsia" w:ascii="宋体" w:hAnsi="宋体" w:eastAsia="宋体" w:cs="宋体"/>
          <w:bCs/>
          <w:color w:val="auto"/>
          <w:spacing w:val="0"/>
          <w:sz w:val="21"/>
          <w:szCs w:val="21"/>
          <w:highlight w:val="none"/>
          <w:u w:val="single"/>
          <w:lang w:val="en-US" w:eastAsia="zh-CN" w:bidi="ar"/>
        </w:rPr>
        <w:t>4套（含原件2套）</w:t>
      </w:r>
      <w:r>
        <w:rPr>
          <w:rFonts w:hint="eastAsia" w:ascii="宋体" w:hAnsi="宋体" w:eastAsia="宋体" w:cs="宋体"/>
          <w:color w:val="auto"/>
          <w:spacing w:val="0"/>
          <w:sz w:val="21"/>
          <w:szCs w:val="21"/>
          <w:highlight w:val="none"/>
          <w:lang w:val="en-US" w:eastAsia="zh-CN" w:bidi="ar"/>
        </w:rPr>
        <w:t>。</w:t>
      </w:r>
    </w:p>
    <w:p w14:paraId="28F04C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承包人提交的竣工资料的费用承担：</w:t>
      </w:r>
      <w:r>
        <w:rPr>
          <w:rFonts w:hint="eastAsia" w:ascii="宋体" w:hAnsi="宋体" w:eastAsia="宋体" w:cs="宋体"/>
          <w:bCs/>
          <w:color w:val="auto"/>
          <w:spacing w:val="0"/>
          <w:sz w:val="21"/>
          <w:szCs w:val="21"/>
          <w:highlight w:val="none"/>
          <w:u w:val="single"/>
          <w:lang w:val="en-US" w:eastAsia="zh-CN" w:bidi="ar"/>
        </w:rPr>
        <w:t>由承包人自行承担</w:t>
      </w:r>
      <w:r>
        <w:rPr>
          <w:rFonts w:hint="eastAsia" w:ascii="宋体" w:hAnsi="宋体" w:eastAsia="宋体" w:cs="宋体"/>
          <w:color w:val="auto"/>
          <w:spacing w:val="0"/>
          <w:sz w:val="21"/>
          <w:szCs w:val="21"/>
          <w:highlight w:val="none"/>
          <w:lang w:val="en-US" w:eastAsia="zh-CN" w:bidi="ar"/>
        </w:rPr>
        <w:t>。</w:t>
      </w:r>
    </w:p>
    <w:p w14:paraId="2A482B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承包人提交的竣工资料移交时间：</w:t>
      </w:r>
      <w:r>
        <w:rPr>
          <w:rFonts w:hint="eastAsia" w:ascii="宋体" w:hAnsi="宋体" w:eastAsia="宋体" w:cs="宋体"/>
          <w:bCs/>
          <w:color w:val="auto"/>
          <w:spacing w:val="0"/>
          <w:sz w:val="21"/>
          <w:szCs w:val="21"/>
          <w:highlight w:val="none"/>
          <w:u w:val="single"/>
          <w:lang w:val="en-US" w:eastAsia="zh-CN" w:bidi="ar"/>
        </w:rPr>
        <w:t>与竣工验收申请报告同时提交。工程竣工验收合格后，承包人应在28天内向发包人递交竣工结算报告和完整的结算资料</w:t>
      </w:r>
      <w:r>
        <w:rPr>
          <w:rFonts w:hint="eastAsia" w:ascii="宋体" w:hAnsi="宋体" w:eastAsia="宋体" w:cs="宋体"/>
          <w:color w:val="auto"/>
          <w:spacing w:val="0"/>
          <w:sz w:val="21"/>
          <w:szCs w:val="21"/>
          <w:highlight w:val="none"/>
          <w:lang w:val="en-US" w:eastAsia="zh-CN" w:bidi="ar"/>
        </w:rPr>
        <w:t>。</w:t>
      </w:r>
    </w:p>
    <w:p w14:paraId="3D2035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承包人提交的竣工资料形式要求：</w:t>
      </w:r>
      <w:r>
        <w:rPr>
          <w:rFonts w:hint="eastAsia" w:ascii="宋体" w:hAnsi="宋体" w:eastAsia="宋体" w:cs="宋体"/>
          <w:color w:val="auto"/>
          <w:spacing w:val="0"/>
          <w:sz w:val="21"/>
          <w:szCs w:val="21"/>
          <w:highlight w:val="none"/>
          <w:u w:val="single"/>
          <w:lang w:val="en-US" w:eastAsia="zh-CN" w:bidi="ar"/>
        </w:rPr>
        <w:t>提供符合甲方有关施工资料要求的纸质文件、电子文件</w:t>
      </w:r>
      <w:r>
        <w:rPr>
          <w:rFonts w:hint="eastAsia" w:ascii="宋体" w:hAnsi="宋体" w:eastAsia="宋体" w:cs="宋体"/>
          <w:bCs/>
          <w:color w:val="auto"/>
          <w:spacing w:val="0"/>
          <w:sz w:val="21"/>
          <w:szCs w:val="21"/>
          <w:highlight w:val="none"/>
          <w:u w:val="single"/>
          <w:lang w:val="en-US" w:eastAsia="zh-CN" w:bidi="ar"/>
        </w:rPr>
        <w:t>。</w:t>
      </w:r>
    </w:p>
    <w:p w14:paraId="4C150F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default" w:ascii="宋体" w:hAnsi="宋体" w:eastAsia="宋体" w:cs="宋体"/>
          <w:color w:val="auto"/>
          <w:spacing w:val="0"/>
          <w:sz w:val="24"/>
          <w:szCs w:val="24"/>
          <w:highlight w:val="none"/>
          <w:u w:val="single"/>
          <w:lang w:val="en-US" w:eastAsia="zh-CN" w:bidi="ar"/>
        </w:rPr>
      </w:pPr>
      <w:r>
        <w:rPr>
          <w:rFonts w:hint="eastAsia" w:ascii="宋体" w:hAnsi="宋体" w:eastAsia="宋体" w:cs="宋体"/>
          <w:color w:val="auto"/>
          <w:spacing w:val="0"/>
          <w:sz w:val="21"/>
          <w:szCs w:val="21"/>
          <w:highlight w:val="none"/>
          <w:lang w:val="en-US" w:eastAsia="zh-CN" w:bidi="ar"/>
        </w:rPr>
        <w:t>承包人应履行的其他义务：</w:t>
      </w:r>
      <w:r>
        <w:rPr>
          <w:rFonts w:hint="eastAsia" w:ascii="宋体" w:hAnsi="Times New Roman" w:eastAsia="宋体" w:cs="宋体"/>
          <w:color w:val="auto"/>
          <w:spacing w:val="0"/>
          <w:sz w:val="21"/>
          <w:szCs w:val="21"/>
          <w:highlight w:val="none"/>
          <w:u w:val="single"/>
          <w:lang w:val="en-US" w:eastAsia="zh-CN" w:bidi="ar"/>
        </w:rPr>
        <w:t>①</w:t>
      </w:r>
      <w:r>
        <w:rPr>
          <w:rFonts w:hint="eastAsia" w:ascii="宋体" w:hAnsi="宋体" w:eastAsia="宋体" w:cs="宋体"/>
          <w:color w:val="auto"/>
          <w:spacing w:val="0"/>
          <w:sz w:val="21"/>
          <w:szCs w:val="21"/>
          <w:highlight w:val="none"/>
          <w:u w:val="single"/>
          <w:lang w:val="en-US" w:eastAsia="zh-CN" w:bidi="ar"/>
        </w:rPr>
        <w:t>承包人根据国家和工程所在地政府有关部门的规定，办理交通、环卫、环保手续，负责协调和处理因施工引起的周边地段民事纠纷，并承担由此发生的费用。</w:t>
      </w:r>
      <w:r>
        <w:rPr>
          <w:rFonts w:hint="eastAsia" w:ascii="宋体" w:hAnsi="Times New Roman" w:eastAsia="宋体" w:cs="宋体"/>
          <w:color w:val="auto"/>
          <w:spacing w:val="0"/>
          <w:sz w:val="21"/>
          <w:szCs w:val="21"/>
          <w:highlight w:val="none"/>
          <w:u w:val="single"/>
          <w:lang w:val="en-US" w:eastAsia="zh-CN" w:bidi="ar"/>
        </w:rPr>
        <w:t>②</w:t>
      </w:r>
      <w:r>
        <w:rPr>
          <w:rFonts w:hint="eastAsia" w:ascii="宋体" w:hAnsi="宋体" w:eastAsia="宋体" w:cs="宋体"/>
          <w:color w:val="auto"/>
          <w:spacing w:val="0"/>
          <w:sz w:val="21"/>
          <w:szCs w:val="21"/>
          <w:highlight w:val="none"/>
          <w:u w:val="single"/>
          <w:lang w:val="en-US" w:eastAsia="zh-CN" w:bidi="ar"/>
        </w:rPr>
        <w:t>负责协调处理施工过程中排污、环保、市容、消防、治安、人口管理等相关手续的办 理以及因施工造成对</w:t>
      </w:r>
      <w:r>
        <w:rPr>
          <w:rFonts w:hint="eastAsia" w:ascii="宋体" w:hAnsi="宋体" w:cs="宋体"/>
          <w:color w:val="auto"/>
          <w:spacing w:val="0"/>
          <w:sz w:val="21"/>
          <w:szCs w:val="21"/>
          <w:highlight w:val="none"/>
          <w:u w:val="single"/>
          <w:lang w:val="en-US" w:eastAsia="zh-CN" w:bidi="ar"/>
        </w:rPr>
        <w:t>邻近</w:t>
      </w:r>
      <w:r>
        <w:rPr>
          <w:rFonts w:hint="eastAsia" w:ascii="宋体" w:hAnsi="宋体" w:eastAsia="宋体" w:cs="宋体"/>
          <w:color w:val="auto"/>
          <w:spacing w:val="0"/>
          <w:sz w:val="21"/>
          <w:szCs w:val="21"/>
          <w:highlight w:val="none"/>
          <w:u w:val="single"/>
          <w:lang w:val="en-US" w:eastAsia="zh-CN" w:bidi="ar"/>
        </w:rPr>
        <w:t>居民的影响所引起的纠纷等，均由承包人负责协调处理。现场生活 污水和生活垃圾必须定期清运，施工现场内雨水、废水、污水必须排入指定的排水沟或排水 井内；保持道路畅通整洁。若污染城市道路和下水管网，则所造成的一切责任和后果均由承 包人承担。</w:t>
      </w:r>
      <w:r>
        <w:rPr>
          <w:rFonts w:hint="eastAsia" w:ascii="宋体" w:hAnsi="Times New Roman" w:eastAsia="宋体" w:cs="宋体"/>
          <w:color w:val="auto"/>
          <w:spacing w:val="0"/>
          <w:sz w:val="21"/>
          <w:szCs w:val="21"/>
          <w:highlight w:val="none"/>
          <w:u w:val="single"/>
          <w:lang w:val="en-US" w:eastAsia="zh-CN" w:bidi="ar"/>
        </w:rPr>
        <w:t>③</w:t>
      </w:r>
      <w:r>
        <w:rPr>
          <w:rFonts w:hint="eastAsia" w:ascii="宋体" w:hAnsi="宋体" w:eastAsia="宋体" w:cs="宋体"/>
          <w:color w:val="auto"/>
          <w:spacing w:val="0"/>
          <w:sz w:val="21"/>
          <w:szCs w:val="21"/>
          <w:highlight w:val="none"/>
          <w:u w:val="single"/>
          <w:lang w:val="en-US" w:eastAsia="zh-CN" w:bidi="ar"/>
        </w:rPr>
        <w:t>已完成工程成品在正式移交发包人前，由承包人负责保护，其费用由承包人承担。</w:t>
      </w:r>
      <w:r>
        <w:rPr>
          <w:rFonts w:hint="eastAsia" w:ascii="宋体" w:hAnsi="Times New Roman" w:eastAsia="宋体" w:cs="宋体"/>
          <w:color w:val="auto"/>
          <w:spacing w:val="0"/>
          <w:sz w:val="21"/>
          <w:szCs w:val="21"/>
          <w:highlight w:val="none"/>
          <w:u w:val="single"/>
          <w:lang w:val="en-US" w:eastAsia="zh-CN" w:bidi="ar"/>
        </w:rPr>
        <w:t>④</w:t>
      </w:r>
      <w:r>
        <w:rPr>
          <w:rFonts w:hint="eastAsia" w:ascii="宋体" w:hAnsi="宋体" w:eastAsia="宋体" w:cs="宋体"/>
          <w:color w:val="auto"/>
          <w:spacing w:val="0"/>
          <w:sz w:val="21"/>
          <w:szCs w:val="21"/>
          <w:highlight w:val="none"/>
          <w:u w:val="single"/>
          <w:lang w:val="en-US" w:eastAsia="zh-CN" w:bidi="ar"/>
        </w:rPr>
        <w:t>承包人有义务根据发包人提供的图纸及有关文件提出合理化建议，以及对于设计中存 在的问题在施工之前的合理时间提出；承包人须无条件接受发包人发出的设计变更，并按设 计变更进行施工。</w:t>
      </w:r>
      <w:r>
        <w:rPr>
          <w:rFonts w:hint="eastAsia" w:ascii="宋体" w:hAnsi="Times New Roman" w:eastAsia="宋体" w:cs="宋体"/>
          <w:color w:val="auto"/>
          <w:spacing w:val="0"/>
          <w:sz w:val="21"/>
          <w:szCs w:val="21"/>
          <w:highlight w:val="none"/>
          <w:u w:val="single"/>
          <w:lang w:val="en-US" w:eastAsia="zh-CN" w:bidi="ar"/>
        </w:rPr>
        <w:t>⑤</w:t>
      </w:r>
      <w:r>
        <w:rPr>
          <w:rFonts w:hint="eastAsia" w:ascii="宋体" w:hAnsi="宋体" w:eastAsia="宋体" w:cs="宋体"/>
          <w:color w:val="auto"/>
          <w:spacing w:val="0"/>
          <w:sz w:val="21"/>
          <w:szCs w:val="21"/>
          <w:highlight w:val="none"/>
          <w:u w:val="single"/>
          <w:lang w:val="en-US" w:eastAsia="zh-CN" w:bidi="ar"/>
        </w:rPr>
        <w:t>负责施工场地原房屋建筑结构和结构内管道、线路、警戒设施的保护，不得破坏原房屋建筑结构和结构内管道、线路、警戒设施的保护，如损坏，恢复费用由承包人负担。</w:t>
      </w:r>
      <w:r>
        <w:rPr>
          <w:rFonts w:hint="eastAsia" w:ascii="宋体" w:hAnsi="宋体" w:eastAsia="宋体" w:cs="宋体"/>
          <w:color w:val="auto"/>
          <w:spacing w:val="0"/>
          <w:sz w:val="24"/>
          <w:szCs w:val="24"/>
          <w:highlight w:val="none"/>
          <w:u w:val="single"/>
          <w:lang w:val="en-US" w:eastAsia="zh-CN" w:bidi="ar"/>
        </w:rPr>
        <w:t>⑥承包人必须无条件服从发包人监管安全管理各项规定制度。</w:t>
      </w:r>
    </w:p>
    <w:p w14:paraId="4D4251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3.2 项目负责人</w:t>
      </w:r>
    </w:p>
    <w:p w14:paraId="673B64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3.2.1 项目负责人：</w:t>
      </w:r>
    </w:p>
    <w:p w14:paraId="315EA2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姓    名：；</w:t>
      </w:r>
    </w:p>
    <w:p w14:paraId="69E645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身份证号：；</w:t>
      </w:r>
    </w:p>
    <w:p w14:paraId="5F7DA2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建造师执业资格等级：；</w:t>
      </w:r>
    </w:p>
    <w:p w14:paraId="1306C3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建造师注册证书号：；</w:t>
      </w:r>
    </w:p>
    <w:p w14:paraId="6DDBC2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建造师执业印章号：；</w:t>
      </w:r>
    </w:p>
    <w:p w14:paraId="2010B3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安全生产考核合格证书号：；</w:t>
      </w:r>
    </w:p>
    <w:p w14:paraId="011D31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联系电话：；</w:t>
      </w:r>
    </w:p>
    <w:p w14:paraId="7B1AD3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电子信箱：；</w:t>
      </w:r>
    </w:p>
    <w:p w14:paraId="01AC73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通信地址：；</w:t>
      </w:r>
    </w:p>
    <w:p w14:paraId="4D6514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承包人对项目负责人的授权范围如下：</w:t>
      </w:r>
      <w:r>
        <w:rPr>
          <w:rFonts w:hint="eastAsia" w:ascii="宋体" w:hAnsi="宋体" w:eastAsia="宋体" w:cs="宋体"/>
          <w:bCs/>
          <w:color w:val="auto"/>
          <w:spacing w:val="0"/>
          <w:sz w:val="21"/>
          <w:szCs w:val="21"/>
          <w:highlight w:val="none"/>
          <w:u w:val="single"/>
          <w:lang w:val="en-US" w:eastAsia="zh-CN" w:bidi="ar"/>
        </w:rPr>
        <w:t>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color w:val="auto"/>
          <w:spacing w:val="0"/>
          <w:sz w:val="21"/>
          <w:szCs w:val="21"/>
          <w:highlight w:val="none"/>
          <w:lang w:val="en-US" w:eastAsia="zh-CN" w:bidi="ar"/>
        </w:rPr>
        <w:t>。</w:t>
      </w:r>
    </w:p>
    <w:p w14:paraId="58EF67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关于项目负责人每月在施工现场的时间要求：</w:t>
      </w:r>
      <w:r>
        <w:rPr>
          <w:rFonts w:hint="eastAsia" w:ascii="宋体" w:hAnsi="宋体" w:eastAsia="宋体" w:cs="宋体"/>
          <w:bCs/>
          <w:color w:val="auto"/>
          <w:spacing w:val="0"/>
          <w:sz w:val="21"/>
          <w:szCs w:val="21"/>
          <w:highlight w:val="none"/>
          <w:u w:val="single"/>
          <w:lang w:val="en-US" w:eastAsia="zh-CN" w:bidi="ar"/>
        </w:rPr>
        <w:t>每天不少于8小时，每周不少于5天</w:t>
      </w:r>
      <w:r>
        <w:rPr>
          <w:rFonts w:hint="eastAsia" w:ascii="宋体" w:hAnsi="宋体" w:eastAsia="宋体" w:cs="宋体"/>
          <w:color w:val="auto"/>
          <w:spacing w:val="0"/>
          <w:sz w:val="21"/>
          <w:szCs w:val="21"/>
          <w:highlight w:val="none"/>
          <w:lang w:val="en-US" w:eastAsia="zh-CN" w:bidi="ar"/>
        </w:rPr>
        <w:t>。</w:t>
      </w:r>
    </w:p>
    <w:p w14:paraId="224E24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承包人未提交劳动合同，以及没有为项目负责人缴纳社会保险证明的违约责任：</w:t>
      </w:r>
    </w:p>
    <w:p w14:paraId="795A63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如未提供发包人有权解除合同，并追究由此带来的发包人的一切损失。</w:t>
      </w:r>
    </w:p>
    <w:p w14:paraId="3D92F7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项目负责人未经批准，擅自离开施工现场的违约责任：</w:t>
      </w:r>
      <w:r>
        <w:rPr>
          <w:rFonts w:hint="eastAsia" w:ascii="宋体" w:hAnsi="宋体" w:eastAsia="宋体" w:cs="宋体"/>
          <w:bCs/>
          <w:color w:val="auto"/>
          <w:spacing w:val="0"/>
          <w:sz w:val="21"/>
          <w:szCs w:val="21"/>
          <w:highlight w:val="none"/>
          <w:u w:val="single"/>
          <w:lang w:val="en-US" w:eastAsia="zh-CN" w:bidi="ar"/>
        </w:rPr>
        <w:t>发包人每发现1次处以10000元/天违约金，从工程款中扣抵，并保留解除合同的权利</w:t>
      </w:r>
      <w:r>
        <w:rPr>
          <w:rFonts w:hint="eastAsia" w:ascii="宋体" w:hAnsi="宋体" w:eastAsia="宋体" w:cs="宋体"/>
          <w:color w:val="auto"/>
          <w:spacing w:val="0"/>
          <w:sz w:val="21"/>
          <w:szCs w:val="21"/>
          <w:highlight w:val="none"/>
          <w:lang w:val="en-US" w:eastAsia="zh-CN" w:bidi="ar"/>
        </w:rPr>
        <w:t>。</w:t>
      </w:r>
    </w:p>
    <w:p w14:paraId="03FFEA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3.2.3 承包人擅自更换项目负责人的违约责任：</w:t>
      </w:r>
      <w:r>
        <w:rPr>
          <w:rFonts w:hint="eastAsia" w:ascii="宋体" w:hAnsi="宋体" w:eastAsia="宋体" w:cs="宋体"/>
          <w:bCs/>
          <w:color w:val="auto"/>
          <w:spacing w:val="0"/>
          <w:sz w:val="21"/>
          <w:szCs w:val="21"/>
          <w:highlight w:val="none"/>
          <w:u w:val="single"/>
          <w:lang w:val="en-US" w:eastAsia="zh-CN" w:bidi="ar"/>
        </w:rPr>
        <w:t>承包人在投标时承诺拟派本工程的项目经理不得更换（除发包人要求更换外），并将项目经理相关执业资格证书（注册建造师证书、安全生产考核合格 B证）交予发包人管理，直至工程竣工验收备案。如承包人擅自更换项目负责人处以10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hint="eastAsia" w:ascii="宋体" w:hAnsi="宋体" w:eastAsia="宋体" w:cs="宋体"/>
          <w:color w:val="auto"/>
          <w:spacing w:val="0"/>
          <w:sz w:val="21"/>
          <w:szCs w:val="21"/>
          <w:highlight w:val="none"/>
          <w:lang w:val="en-US" w:eastAsia="zh-CN" w:bidi="ar"/>
        </w:rPr>
        <w:t>。</w:t>
      </w:r>
    </w:p>
    <w:p w14:paraId="1280F6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3.2.4 承包人无正当理由拒绝更换项目负责人的违约责任：</w:t>
      </w:r>
      <w:r>
        <w:rPr>
          <w:rFonts w:hint="eastAsia" w:ascii="宋体" w:hAnsi="宋体" w:eastAsia="宋体" w:cs="宋体"/>
          <w:bCs/>
          <w:color w:val="auto"/>
          <w:spacing w:val="0"/>
          <w:sz w:val="21"/>
          <w:szCs w:val="21"/>
          <w:highlight w:val="none"/>
          <w:u w:val="single"/>
          <w:lang w:val="en-US" w:eastAsia="zh-CN" w:bidi="ar"/>
        </w:rPr>
        <w:t>发包人有权书面通知承包人更换其认为不称职的项目经理。承包人在接到更换通知后无正当理由拒绝更换的，每次处以10万元违约金，从工程款中直接扣抵且发包人有权解除合同，并追究由此带来的发包人的一切损失。</w:t>
      </w:r>
    </w:p>
    <w:p w14:paraId="52E962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3.3 承包人人员</w:t>
      </w:r>
    </w:p>
    <w:p w14:paraId="240EC4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3.3.1 承包人提交项目管理机构及施工现场管理人员安排报告的期限：</w:t>
      </w:r>
      <w:r>
        <w:rPr>
          <w:rFonts w:hint="eastAsia" w:ascii="宋体" w:hAnsi="宋体" w:eastAsia="宋体" w:cs="宋体"/>
          <w:bCs/>
          <w:color w:val="auto"/>
          <w:spacing w:val="0"/>
          <w:sz w:val="21"/>
          <w:szCs w:val="21"/>
          <w:highlight w:val="none"/>
          <w:u w:val="single"/>
          <w:lang w:val="en-US" w:eastAsia="zh-CN" w:bidi="ar"/>
        </w:rPr>
        <w:t>接到开工通知后7天内</w:t>
      </w:r>
      <w:r>
        <w:rPr>
          <w:rFonts w:hint="eastAsia" w:ascii="宋体" w:hAnsi="宋体" w:eastAsia="宋体" w:cs="宋体"/>
          <w:color w:val="auto"/>
          <w:spacing w:val="0"/>
          <w:sz w:val="21"/>
          <w:szCs w:val="21"/>
          <w:highlight w:val="none"/>
          <w:lang w:val="en-US" w:eastAsia="zh-CN" w:bidi="ar"/>
        </w:rPr>
        <w:t>。</w:t>
      </w:r>
    </w:p>
    <w:p w14:paraId="4055BF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3.3.3 承包人无正当理由拒绝撤换主要施工管理人员的违约责任：</w:t>
      </w:r>
      <w:r>
        <w:rPr>
          <w:rFonts w:hint="eastAsia" w:ascii="宋体" w:hAnsi="宋体" w:eastAsia="宋体" w:cs="宋体"/>
          <w:bCs/>
          <w:color w:val="auto"/>
          <w:spacing w:val="0"/>
          <w:sz w:val="21"/>
          <w:szCs w:val="21"/>
          <w:highlight w:val="none"/>
          <w:u w:val="single"/>
          <w:lang w:val="en-US" w:eastAsia="zh-CN" w:bidi="ar"/>
        </w:rPr>
        <w:t>每次每人每拖延一天处以10000元违约金，从工程款中直接扣抵</w:t>
      </w:r>
      <w:r>
        <w:rPr>
          <w:rFonts w:hint="eastAsia" w:ascii="宋体" w:hAnsi="宋体" w:eastAsia="宋体" w:cs="宋体"/>
          <w:color w:val="auto"/>
          <w:spacing w:val="0"/>
          <w:sz w:val="21"/>
          <w:szCs w:val="21"/>
          <w:highlight w:val="none"/>
          <w:lang w:val="en-US" w:eastAsia="zh-CN" w:bidi="ar"/>
        </w:rPr>
        <w:t>。</w:t>
      </w:r>
    </w:p>
    <w:p w14:paraId="541929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3.3.4 承包人主要施工管理人员离开施工现场的批准要求：</w:t>
      </w:r>
      <w:r>
        <w:rPr>
          <w:rFonts w:hint="eastAsia" w:ascii="宋体" w:hAnsi="宋体" w:eastAsia="宋体" w:cs="宋体"/>
          <w:bCs/>
          <w:color w:val="auto"/>
          <w:spacing w:val="0"/>
          <w:sz w:val="21"/>
          <w:szCs w:val="21"/>
          <w:highlight w:val="none"/>
          <w:u w:val="single"/>
          <w:lang w:val="en-US" w:eastAsia="zh-CN" w:bidi="ar"/>
        </w:rPr>
        <w:t>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发包人的同意</w:t>
      </w:r>
      <w:r>
        <w:rPr>
          <w:rFonts w:hint="eastAsia" w:ascii="宋体" w:hAnsi="宋体" w:eastAsia="宋体" w:cs="宋体"/>
          <w:color w:val="auto"/>
          <w:spacing w:val="0"/>
          <w:sz w:val="21"/>
          <w:szCs w:val="21"/>
          <w:highlight w:val="none"/>
          <w:lang w:val="en-US" w:eastAsia="zh-CN" w:bidi="ar"/>
        </w:rPr>
        <w:t>。</w:t>
      </w:r>
    </w:p>
    <w:p w14:paraId="37B2B0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3.3.5承包人擅自更换主要施工管理人员的违约责任：</w:t>
      </w:r>
      <w:r>
        <w:rPr>
          <w:rFonts w:hint="eastAsia" w:ascii="宋体" w:hAnsi="宋体" w:eastAsia="宋体" w:cs="宋体"/>
          <w:bCs/>
          <w:color w:val="auto"/>
          <w:spacing w:val="0"/>
          <w:sz w:val="21"/>
          <w:szCs w:val="21"/>
          <w:highlight w:val="none"/>
          <w:u w:val="single"/>
          <w:lang w:val="en-US" w:eastAsia="zh-CN" w:bidi="ar"/>
        </w:rPr>
        <w:t>每次每人处以10000元违约金，从工程款中直接扣抵</w:t>
      </w:r>
      <w:r>
        <w:rPr>
          <w:rFonts w:hint="eastAsia" w:ascii="宋体" w:hAnsi="宋体" w:eastAsia="宋体" w:cs="宋体"/>
          <w:color w:val="auto"/>
          <w:spacing w:val="0"/>
          <w:sz w:val="21"/>
          <w:szCs w:val="21"/>
          <w:highlight w:val="none"/>
          <w:lang w:val="en-US" w:eastAsia="zh-CN" w:bidi="ar"/>
        </w:rPr>
        <w:t>。</w:t>
      </w:r>
    </w:p>
    <w:p w14:paraId="0028C7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承包人主要施工管理人员擅自离开施工现场的违约责任：</w:t>
      </w:r>
      <w:r>
        <w:rPr>
          <w:rFonts w:hint="eastAsia" w:ascii="宋体" w:hAnsi="宋体" w:eastAsia="宋体" w:cs="宋体"/>
          <w:bCs/>
          <w:color w:val="auto"/>
          <w:spacing w:val="0"/>
          <w:sz w:val="21"/>
          <w:szCs w:val="21"/>
          <w:highlight w:val="none"/>
          <w:u w:val="single"/>
          <w:lang w:val="en-US" w:eastAsia="zh-CN" w:bidi="ar"/>
        </w:rPr>
        <w:t>每次每人每天处以10000元违约金，从工程款中直接扣抵，并保留解除合同的权利</w:t>
      </w:r>
      <w:r>
        <w:rPr>
          <w:rFonts w:hint="eastAsia" w:ascii="宋体" w:hAnsi="宋体" w:eastAsia="宋体" w:cs="宋体"/>
          <w:color w:val="auto"/>
          <w:spacing w:val="0"/>
          <w:sz w:val="21"/>
          <w:szCs w:val="21"/>
          <w:highlight w:val="none"/>
          <w:lang w:val="en-US" w:eastAsia="zh-CN" w:bidi="ar"/>
        </w:rPr>
        <w:t>。</w:t>
      </w:r>
    </w:p>
    <w:p w14:paraId="1F31DF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w:t>
      </w:r>
      <w:bookmarkStart w:id="245" w:name="_Toc292559869"/>
      <w:bookmarkStart w:id="246" w:name="_Toc297048345"/>
      <w:bookmarkStart w:id="247" w:name="_Toc303539102"/>
      <w:bookmarkStart w:id="248" w:name="_Toc296347158"/>
      <w:bookmarkStart w:id="249" w:name="_Toc297216151"/>
      <w:bookmarkStart w:id="250" w:name="_Toc296944498"/>
      <w:bookmarkStart w:id="251" w:name="_Toc296503159"/>
      <w:bookmarkStart w:id="252" w:name="_Toc296890987"/>
      <w:bookmarkStart w:id="253" w:name="_Toc297120459"/>
      <w:bookmarkStart w:id="254" w:name="_Toc300934945"/>
      <w:bookmarkStart w:id="255" w:name="_Toc304295523"/>
      <w:bookmarkStart w:id="256" w:name="_Toc296891199"/>
      <w:bookmarkStart w:id="257" w:name="_Toc296346660"/>
      <w:bookmarkStart w:id="258" w:name="_Toc297123492"/>
      <w:bookmarkStart w:id="259" w:name="_Toc312677988"/>
      <w:bookmarkStart w:id="260" w:name="_Toc292559364"/>
      <w:r>
        <w:rPr>
          <w:rFonts w:hint="eastAsia" w:ascii="宋体" w:hAnsi="宋体" w:eastAsia="宋体" w:cs="宋体"/>
          <w:color w:val="auto"/>
          <w:spacing w:val="0"/>
          <w:sz w:val="21"/>
          <w:szCs w:val="21"/>
          <w:highlight w:val="none"/>
          <w:lang w:val="en-US" w:eastAsia="zh-CN" w:bidi="ar"/>
        </w:rPr>
        <w:t>.5 分包</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05B99E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w:t>
      </w:r>
      <w:bookmarkStart w:id="261" w:name="_Toc318581158"/>
      <w:bookmarkStart w:id="262" w:name="_Toc297120460"/>
      <w:bookmarkStart w:id="263" w:name="_Toc300934946"/>
      <w:bookmarkStart w:id="264" w:name="_Toc312677989"/>
      <w:bookmarkStart w:id="265" w:name="_Toc297216152"/>
      <w:bookmarkStart w:id="266" w:name="_Toc297123493"/>
      <w:bookmarkStart w:id="267" w:name="_Toc292559365"/>
      <w:bookmarkStart w:id="268" w:name="_Toc296944499"/>
      <w:bookmarkStart w:id="269" w:name="_Toc296890988"/>
      <w:bookmarkStart w:id="270" w:name="_Toc296503160"/>
      <w:bookmarkStart w:id="271" w:name="_Toc304295524"/>
      <w:bookmarkStart w:id="272" w:name="_Toc297048346"/>
      <w:bookmarkStart w:id="273" w:name="_Toc296347159"/>
      <w:bookmarkStart w:id="274" w:name="_Toc296346661"/>
      <w:bookmarkStart w:id="275" w:name="_Toc292559870"/>
      <w:bookmarkStart w:id="276" w:name="_Toc303539103"/>
      <w:bookmarkStart w:id="277" w:name="_Toc296891200"/>
      <w:r>
        <w:rPr>
          <w:rFonts w:hint="eastAsia" w:ascii="宋体" w:hAnsi="宋体" w:eastAsia="宋体" w:cs="宋体"/>
          <w:color w:val="auto"/>
          <w:spacing w:val="0"/>
          <w:sz w:val="21"/>
          <w:szCs w:val="21"/>
          <w:highlight w:val="none"/>
          <w:lang w:val="en-US" w:eastAsia="zh-CN" w:bidi="ar"/>
        </w:rPr>
        <w:t>.5.1 分包的一般约定</w:t>
      </w:r>
    </w:p>
    <w:p w14:paraId="606754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禁止分包的工程包括：</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48D3B2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主体结构、关键性工作的范围：</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16F46F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w:t>
      </w:r>
      <w:bookmarkStart w:id="278" w:name="_Toc318581159"/>
      <w:bookmarkStart w:id="279" w:name="_Toc312677990"/>
      <w:r>
        <w:rPr>
          <w:rFonts w:hint="eastAsia" w:ascii="宋体" w:hAnsi="宋体" w:eastAsia="宋体" w:cs="宋体"/>
          <w:color w:val="auto"/>
          <w:spacing w:val="0"/>
          <w:sz w:val="21"/>
          <w:szCs w:val="21"/>
          <w:highlight w:val="none"/>
          <w:lang w:val="en-US" w:eastAsia="zh-CN" w:bidi="ar"/>
        </w:rPr>
        <w:t>.5.2分包的确定</w:t>
      </w:r>
    </w:p>
    <w:p w14:paraId="72CBE5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允许分包的专业工程包括：</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062756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其他关于分包的约定：</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6BAB3C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3.5.4 分包合同价款</w:t>
      </w:r>
    </w:p>
    <w:p w14:paraId="507BA0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关于分包合同价款支付的约定：</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bookmarkEnd w:id="278"/>
      <w:bookmarkEnd w:id="279"/>
    </w:p>
    <w:p w14:paraId="1F4A73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3.6 工程照管与成品、半成品保护</w:t>
      </w:r>
    </w:p>
    <w:p w14:paraId="37D9E9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承包人负责照管工程及工程相关的材料、工程设备的起始时间：</w:t>
      </w:r>
      <w:r>
        <w:rPr>
          <w:rFonts w:hint="eastAsia" w:ascii="宋体" w:hAnsi="宋体" w:eastAsia="宋体" w:cs="宋体"/>
          <w:color w:val="auto"/>
          <w:spacing w:val="0"/>
          <w:sz w:val="21"/>
          <w:szCs w:val="21"/>
          <w:highlight w:val="none"/>
          <w:u w:val="single"/>
          <w:lang w:val="en-US" w:eastAsia="zh-CN" w:bidi="ar"/>
        </w:rPr>
        <w:t>进场直至验收交付使用前，由承包人负责照管、保护，费用由承包人承担</w:t>
      </w:r>
      <w:r>
        <w:rPr>
          <w:rFonts w:hint="eastAsia" w:ascii="宋体" w:hAnsi="宋体" w:eastAsia="宋体" w:cs="宋体"/>
          <w:color w:val="auto"/>
          <w:spacing w:val="0"/>
          <w:sz w:val="21"/>
          <w:szCs w:val="21"/>
          <w:highlight w:val="none"/>
          <w:lang w:val="en-US" w:eastAsia="zh-CN" w:bidi="ar"/>
        </w:rPr>
        <w:t>。</w:t>
      </w:r>
    </w:p>
    <w:p w14:paraId="7EF564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3.7 履约担保</w:t>
      </w:r>
    </w:p>
    <w:p w14:paraId="00A36F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承包人是否提供履约担保：</w:t>
      </w:r>
      <w:r>
        <w:rPr>
          <w:rFonts w:hint="eastAsia" w:ascii="宋体" w:hAnsi="宋体" w:eastAsia="宋体" w:cs="宋体"/>
          <w:bCs/>
          <w:color w:val="auto"/>
          <w:spacing w:val="0"/>
          <w:sz w:val="21"/>
          <w:szCs w:val="21"/>
          <w:highlight w:val="none"/>
          <w:u w:val="single"/>
          <w:lang w:val="en-US" w:eastAsia="zh-CN" w:bidi="ar"/>
        </w:rPr>
        <w:t>是</w:t>
      </w:r>
      <w:r>
        <w:rPr>
          <w:rFonts w:hint="eastAsia" w:ascii="宋体" w:hAnsi="宋体" w:eastAsia="宋体" w:cs="宋体"/>
          <w:color w:val="auto"/>
          <w:spacing w:val="0"/>
          <w:sz w:val="21"/>
          <w:szCs w:val="21"/>
          <w:highlight w:val="none"/>
          <w:lang w:val="en-US" w:eastAsia="zh-CN" w:bidi="ar"/>
        </w:rPr>
        <w:t>。</w:t>
      </w:r>
    </w:p>
    <w:p w14:paraId="663F32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pacing w:val="0"/>
          <w:sz w:val="21"/>
          <w:szCs w:val="21"/>
          <w:highlight w:val="none"/>
          <w:u w:val="single"/>
          <w:lang w:val="en-US" w:eastAsia="zh-CN" w:bidi="ar"/>
        </w:rPr>
      </w:pPr>
      <w:r>
        <w:rPr>
          <w:rFonts w:hint="eastAsia" w:ascii="宋体" w:hAnsi="宋体" w:eastAsia="宋体" w:cs="宋体"/>
          <w:color w:val="auto"/>
          <w:spacing w:val="0"/>
          <w:sz w:val="21"/>
          <w:szCs w:val="21"/>
          <w:highlight w:val="none"/>
          <w:u w:val="single"/>
          <w:lang w:val="en-US" w:eastAsia="zh-CN" w:bidi="ar"/>
        </w:rPr>
        <w:t>中标价10%。承包人提供履约担保的形式、金额及期限：收到中标通知书7个工作日内提交履约保证金，履约保证金可以以转账、支票、汇票、本票、银行保函等形式提供。履约保证金用以约束成交供应商在合同履行中的行为，弥补合同执行中由于自身行为可能给采购人带来的各种损失。如果成交供应商不能够按照规定去做，采购人有权取消本次采购决定。履约保证金的退还：合同履行结束，验收合格且完成备案后，成交供应商提出申请，办理保证金退还手续（无息）。</w:t>
      </w:r>
    </w:p>
    <w:p w14:paraId="151FDB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cs="宋体" w:asciiTheme="minorHAnsi" w:hAnsiTheme="minorHAnsi" w:eastAsiaTheme="minorEastAsia"/>
          <w:color w:val="auto"/>
          <w:spacing w:val="0"/>
          <w:szCs w:val="21"/>
          <w:highlight w:val="none"/>
          <w:lang w:val="en-US"/>
        </w:rPr>
      </w:pPr>
      <w:bookmarkStart w:id="280" w:name="_Toc351203636"/>
      <w:r>
        <w:rPr>
          <w:rFonts w:hint="default" w:ascii="Times New Roman" w:hAnsi="Times New Roman" w:eastAsia="宋体" w:cs="宋体"/>
          <w:color w:val="auto"/>
          <w:spacing w:val="0"/>
          <w:sz w:val="21"/>
          <w:szCs w:val="21"/>
          <w:highlight w:val="none"/>
          <w:lang w:val="en-US" w:eastAsia="zh-CN" w:bidi="ar"/>
        </w:rPr>
        <w:t>4</w:t>
      </w:r>
      <w:bookmarkStart w:id="281" w:name="_Toc296347161"/>
      <w:bookmarkStart w:id="282" w:name="_Toc267251413"/>
      <w:bookmarkStart w:id="283" w:name="_Toc296891202"/>
      <w:bookmarkStart w:id="284" w:name="_Toc297120462"/>
      <w:bookmarkStart w:id="285" w:name="_Toc292559871"/>
      <w:bookmarkStart w:id="286" w:name="_Toc297048348"/>
      <w:bookmarkStart w:id="287" w:name="_Toc296503162"/>
      <w:bookmarkStart w:id="288" w:name="_Toc292559366"/>
      <w:bookmarkStart w:id="289" w:name="_Toc296890990"/>
      <w:bookmarkStart w:id="290" w:name="_Toc296346663"/>
      <w:bookmarkStart w:id="291" w:name="_Toc296944501"/>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监</w:t>
      </w:r>
      <w:bookmarkEnd w:id="281"/>
      <w:bookmarkEnd w:id="282"/>
      <w:bookmarkEnd w:id="283"/>
      <w:bookmarkEnd w:id="284"/>
      <w:bookmarkEnd w:id="285"/>
      <w:bookmarkEnd w:id="286"/>
      <w:bookmarkEnd w:id="287"/>
      <w:bookmarkEnd w:id="288"/>
      <w:bookmarkEnd w:id="289"/>
      <w:bookmarkEnd w:id="290"/>
      <w:bookmarkEnd w:id="291"/>
      <w:r>
        <w:rPr>
          <w:rFonts w:hint="eastAsia" w:ascii="Times New Roman" w:hAnsi="Times New Roman" w:eastAsia="宋体" w:cs="宋体"/>
          <w:color w:val="auto"/>
          <w:spacing w:val="0"/>
          <w:sz w:val="21"/>
          <w:szCs w:val="21"/>
          <w:highlight w:val="none"/>
          <w:lang w:val="en-US" w:eastAsia="zh-CN" w:bidi="ar"/>
        </w:rPr>
        <w:t>理人</w:t>
      </w:r>
      <w:bookmarkEnd w:id="280"/>
    </w:p>
    <w:p w14:paraId="271FDF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4.1监理人的一般规定</w:t>
      </w:r>
    </w:p>
    <w:p w14:paraId="273AF5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关于监理人的监理内容：</w:t>
      </w:r>
      <w:r>
        <w:rPr>
          <w:rFonts w:hint="eastAsia" w:ascii="宋体" w:hAnsi="宋体" w:eastAsia="宋体" w:cs="宋体"/>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0C69E4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关于监理人的监理权限：</w:t>
      </w:r>
      <w:r>
        <w:rPr>
          <w:rFonts w:hint="eastAsia" w:ascii="宋体" w:hAnsi="宋体" w:eastAsia="宋体" w:cs="宋体"/>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 xml:space="preserve">。 </w:t>
      </w:r>
    </w:p>
    <w:p w14:paraId="2978AC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关于监理人在施工现场的办公场所、生活场所的提供和费用承担的约定：</w:t>
      </w:r>
      <w:r>
        <w:rPr>
          <w:rFonts w:hint="eastAsia" w:ascii="宋体" w:hAnsi="宋体" w:eastAsia="宋体" w:cs="宋体"/>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7573CA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4.2 监理人员</w:t>
      </w:r>
    </w:p>
    <w:p w14:paraId="15FC68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总监理工程师：</w:t>
      </w:r>
    </w:p>
    <w:p w14:paraId="5F86EB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姓    名：；</w:t>
      </w:r>
    </w:p>
    <w:p w14:paraId="4882A0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职    务：；</w:t>
      </w:r>
    </w:p>
    <w:p w14:paraId="5A7C17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监理工程师执业资格证书号：；</w:t>
      </w:r>
    </w:p>
    <w:p w14:paraId="7E22D7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联系电话：；</w:t>
      </w:r>
    </w:p>
    <w:p w14:paraId="359DF5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电子信箱：；</w:t>
      </w:r>
    </w:p>
    <w:p w14:paraId="445D32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通信地址：；</w:t>
      </w:r>
    </w:p>
    <w:p w14:paraId="19F736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关于监理人的其他约定：。</w:t>
      </w:r>
    </w:p>
    <w:p w14:paraId="7B137C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4.4 商定或确定</w:t>
      </w:r>
      <w:bookmarkStart w:id="292" w:name="_Toc267251418"/>
    </w:p>
    <w:p w14:paraId="14B0AA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在发包人和承包人不能通过协商达成一致意见时，发包人授权监理人对以下事项进行确定：</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bookmarkStart w:id="293" w:name="_Toc351203637"/>
    </w:p>
    <w:p w14:paraId="2B2772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5</w:t>
      </w:r>
      <w:bookmarkEnd w:id="292"/>
      <w:bookmarkStart w:id="294" w:name="_Toc296890991"/>
      <w:bookmarkStart w:id="295" w:name="_Toc297048349"/>
      <w:bookmarkStart w:id="296" w:name="_Toc296346664"/>
      <w:bookmarkStart w:id="297" w:name="_Toc296503163"/>
      <w:bookmarkStart w:id="298" w:name="_Toc292559872"/>
      <w:bookmarkStart w:id="299" w:name="_Toc297120463"/>
      <w:bookmarkStart w:id="300" w:name="_Toc296944502"/>
      <w:bookmarkStart w:id="301" w:name="_Toc296347162"/>
      <w:bookmarkStart w:id="302" w:name="_Toc296891203"/>
      <w:bookmarkStart w:id="303" w:name="_Toc292559367"/>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工程质量</w:t>
      </w:r>
      <w:bookmarkEnd w:id="293"/>
    </w:p>
    <w:p w14:paraId="3EA756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5.1 质量要求</w:t>
      </w:r>
    </w:p>
    <w:p w14:paraId="225F66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w:t>
      </w:r>
      <w:bookmarkStart w:id="304" w:name="_Toc303539106"/>
      <w:bookmarkStart w:id="305" w:name="_Toc304295527"/>
      <w:bookmarkStart w:id="306" w:name="_Toc297216155"/>
      <w:bookmarkStart w:id="307" w:name="_Toc312677997"/>
      <w:bookmarkStart w:id="308" w:name="_Toc297123496"/>
      <w:bookmarkStart w:id="309" w:name="_Toc300934949"/>
      <w:bookmarkStart w:id="310" w:name="_Toc318581164"/>
      <w:r>
        <w:rPr>
          <w:rFonts w:hint="eastAsia" w:ascii="宋体" w:hAnsi="宋体" w:eastAsia="宋体" w:cs="宋体"/>
          <w:color w:val="auto"/>
          <w:spacing w:val="0"/>
          <w:sz w:val="21"/>
          <w:szCs w:val="21"/>
          <w:highlight w:val="none"/>
          <w:lang w:val="en-US" w:eastAsia="zh-CN" w:bidi="ar"/>
        </w:rPr>
        <w:t>.1.1 特殊质量标准和要求：</w:t>
      </w:r>
      <w:r>
        <w:rPr>
          <w:rFonts w:hint="eastAsia" w:ascii="宋体" w:hAnsi="宋体" w:eastAsia="宋体" w:cs="宋体"/>
          <w:color w:val="auto"/>
          <w:spacing w:val="0"/>
          <w:sz w:val="21"/>
          <w:szCs w:val="21"/>
          <w:highlight w:val="none"/>
          <w:u w:val="single"/>
          <w:lang w:val="en-US" w:eastAsia="zh-CN" w:bidi="ar"/>
        </w:rPr>
        <w:t>工程质量必须达到国家施工质量验收规范合格标准</w:t>
      </w:r>
      <w:r>
        <w:rPr>
          <w:rFonts w:hint="eastAsia" w:ascii="宋体" w:hAnsi="宋体" w:eastAsia="宋体" w:cs="宋体"/>
          <w:color w:val="auto"/>
          <w:spacing w:val="0"/>
          <w:sz w:val="21"/>
          <w:szCs w:val="21"/>
          <w:highlight w:val="none"/>
          <w:lang w:val="en-US" w:eastAsia="zh-CN" w:bidi="ar"/>
        </w:rPr>
        <w:t>。</w:t>
      </w:r>
    </w:p>
    <w:p w14:paraId="71B423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关于工程奖项的约定：</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6C1181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xml:space="preserve">5.2 质量保证措施 </w:t>
      </w:r>
    </w:p>
    <w:p w14:paraId="038E84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 w:val="24"/>
          <w:szCs w:val="20"/>
          <w:highlight w:val="none"/>
          <w:lang w:val="en-US"/>
        </w:rPr>
      </w:pPr>
      <w:r>
        <w:rPr>
          <w:rFonts w:hint="eastAsia" w:ascii="宋体" w:hAnsi="宋体" w:eastAsia="宋体" w:cs="宋体"/>
          <w:color w:val="auto"/>
          <w:spacing w:val="0"/>
          <w:sz w:val="21"/>
          <w:szCs w:val="21"/>
          <w:highlight w:val="none"/>
          <w:lang w:val="en-US" w:eastAsia="zh-CN" w:bidi="ar"/>
        </w:rPr>
        <w:t xml:space="preserve">5.2.2 </w:t>
      </w:r>
      <w:r>
        <w:rPr>
          <w:rFonts w:hint="eastAsia" w:ascii="宋体" w:hAnsi="宋体" w:eastAsia="宋体" w:cs="宋体"/>
          <w:color w:val="auto"/>
          <w:spacing w:val="0"/>
          <w:sz w:val="21"/>
          <w:szCs w:val="21"/>
          <w:highlight w:val="none"/>
          <w:u w:val="single"/>
          <w:lang w:val="en-US" w:eastAsia="zh-CN" w:bidi="ar"/>
        </w:rPr>
        <w:t>承包人必须严格按照施工图纸、工程技术要求及有关工程施工规范、规格和标准施工，并无条件</w:t>
      </w:r>
      <w:r>
        <w:rPr>
          <w:rFonts w:hint="eastAsia" w:ascii="宋体" w:hAnsi="宋体" w:cs="宋体"/>
          <w:color w:val="auto"/>
          <w:spacing w:val="0"/>
          <w:sz w:val="21"/>
          <w:szCs w:val="21"/>
          <w:highlight w:val="none"/>
          <w:u w:val="single"/>
          <w:lang w:val="en-US" w:eastAsia="zh-CN" w:bidi="ar"/>
        </w:rPr>
        <w:t>地</w:t>
      </w:r>
      <w:r>
        <w:rPr>
          <w:rFonts w:hint="eastAsia" w:ascii="宋体" w:hAnsi="宋体" w:eastAsia="宋体" w:cs="宋体"/>
          <w:color w:val="auto"/>
          <w:spacing w:val="0"/>
          <w:sz w:val="21"/>
          <w:szCs w:val="21"/>
          <w:highlight w:val="none"/>
          <w:u w:val="single"/>
          <w:lang w:val="en-US" w:eastAsia="zh-CN" w:bidi="ar"/>
        </w:rPr>
        <w:t>接受发包人委托的监理单位全方位、全过程的监督管理。无论监理工程师是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对造成质量未达到约定标准双方都有过错的，按各自责任大小承担损失。具体由双方友好协商，协商不成提交建设行政主管部门进行调解或向南通仲裁委提出仲裁</w:t>
      </w:r>
      <w:r>
        <w:rPr>
          <w:rFonts w:hint="eastAsia" w:ascii="宋体" w:hAnsi="宋体" w:eastAsia="宋体" w:cs="宋体"/>
          <w:color w:val="auto"/>
          <w:spacing w:val="0"/>
          <w:sz w:val="24"/>
          <w:szCs w:val="24"/>
          <w:highlight w:val="none"/>
          <w:lang w:val="en-US" w:eastAsia="zh-CN" w:bidi="ar"/>
        </w:rPr>
        <w:t xml:space="preserve">。 </w:t>
      </w:r>
    </w:p>
    <w:p w14:paraId="4A0512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5.3 隐蔽工程检查</w:t>
      </w:r>
    </w:p>
    <w:p w14:paraId="669A61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5.3.2承包人提前通知监理人隐蔽工程检查的期限的约定：</w:t>
      </w:r>
      <w:r>
        <w:rPr>
          <w:rFonts w:hint="eastAsia" w:ascii="宋体" w:hAnsi="宋体" w:eastAsia="宋体" w:cs="宋体"/>
          <w:bCs/>
          <w:color w:val="auto"/>
          <w:spacing w:val="0"/>
          <w:sz w:val="21"/>
          <w:szCs w:val="21"/>
          <w:highlight w:val="none"/>
          <w:u w:val="single"/>
          <w:lang w:val="en-US" w:eastAsia="zh-CN" w:bidi="ar"/>
        </w:rPr>
        <w:t>共同检查前48小时书面通知监理人</w:t>
      </w:r>
      <w:r>
        <w:rPr>
          <w:rFonts w:hint="eastAsia" w:ascii="宋体" w:hAnsi="宋体" w:eastAsia="宋体" w:cs="宋体"/>
          <w:color w:val="auto"/>
          <w:spacing w:val="0"/>
          <w:sz w:val="21"/>
          <w:szCs w:val="21"/>
          <w:highlight w:val="none"/>
          <w:lang w:val="en-US" w:eastAsia="zh-CN" w:bidi="ar"/>
        </w:rPr>
        <w:t>。</w:t>
      </w:r>
    </w:p>
    <w:p w14:paraId="676964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监理人不能按时进行检查时，应提前</w:t>
      </w:r>
      <w:r>
        <w:rPr>
          <w:rFonts w:hint="eastAsia" w:ascii="宋体" w:hAnsi="宋体" w:eastAsia="宋体" w:cs="宋体"/>
          <w:bCs/>
          <w:color w:val="auto"/>
          <w:spacing w:val="0"/>
          <w:sz w:val="21"/>
          <w:szCs w:val="21"/>
          <w:highlight w:val="none"/>
          <w:u w:val="single"/>
          <w:lang w:val="en-US" w:eastAsia="zh-CN" w:bidi="ar"/>
        </w:rPr>
        <w:t>24</w:t>
      </w:r>
      <w:r>
        <w:rPr>
          <w:rFonts w:hint="eastAsia" w:ascii="宋体" w:hAnsi="宋体" w:eastAsia="宋体" w:cs="宋体"/>
          <w:color w:val="auto"/>
          <w:spacing w:val="0"/>
          <w:sz w:val="21"/>
          <w:szCs w:val="21"/>
          <w:highlight w:val="none"/>
          <w:lang w:val="en-US" w:eastAsia="zh-CN" w:bidi="ar"/>
        </w:rPr>
        <w:t>小时提交书面延期要求。</w:t>
      </w:r>
    </w:p>
    <w:p w14:paraId="3AA87E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关于延期最长不得超过：</w:t>
      </w:r>
      <w:r>
        <w:rPr>
          <w:rFonts w:hint="eastAsia" w:ascii="宋体" w:hAnsi="宋体" w:eastAsia="宋体" w:cs="宋体"/>
          <w:bCs/>
          <w:color w:val="auto"/>
          <w:spacing w:val="0"/>
          <w:sz w:val="21"/>
          <w:szCs w:val="21"/>
          <w:highlight w:val="none"/>
          <w:u w:val="single"/>
          <w:lang w:val="en-US" w:eastAsia="zh-CN" w:bidi="ar"/>
        </w:rPr>
        <w:t>48</w:t>
      </w:r>
      <w:r>
        <w:rPr>
          <w:rFonts w:hint="eastAsia" w:ascii="宋体" w:hAnsi="宋体" w:eastAsia="宋体" w:cs="宋体"/>
          <w:color w:val="auto"/>
          <w:spacing w:val="0"/>
          <w:sz w:val="21"/>
          <w:szCs w:val="21"/>
          <w:highlight w:val="none"/>
          <w:lang w:val="en-US" w:eastAsia="zh-CN" w:bidi="ar"/>
        </w:rPr>
        <w:t>小时。</w:t>
      </w:r>
      <w:bookmarkStart w:id="311" w:name="_Toc351203638"/>
    </w:p>
    <w:p w14:paraId="34F912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6. </w:t>
      </w:r>
      <w:r>
        <w:rPr>
          <w:rFonts w:hint="eastAsia" w:ascii="Times New Roman" w:hAnsi="Times New Roman" w:eastAsia="宋体" w:cs="宋体"/>
          <w:color w:val="auto"/>
          <w:spacing w:val="0"/>
          <w:sz w:val="21"/>
          <w:szCs w:val="21"/>
          <w:highlight w:val="none"/>
          <w:lang w:val="en-US" w:eastAsia="zh-CN" w:bidi="ar"/>
        </w:rPr>
        <w:t>安全文明施工与环境保护</w:t>
      </w:r>
      <w:bookmarkEnd w:id="311"/>
    </w:p>
    <w:p w14:paraId="0E0A5E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6.1安全文明施工</w:t>
      </w:r>
    </w:p>
    <w:p w14:paraId="032CAF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 w:val="24"/>
          <w:szCs w:val="20"/>
          <w:highlight w:val="none"/>
          <w:lang w:val="en-US"/>
        </w:rPr>
      </w:pPr>
      <w:r>
        <w:rPr>
          <w:rFonts w:hint="eastAsia" w:ascii="宋体" w:hAnsi="宋体" w:eastAsia="宋体" w:cs="宋体"/>
          <w:color w:val="auto"/>
          <w:spacing w:val="0"/>
          <w:sz w:val="21"/>
          <w:szCs w:val="21"/>
          <w:highlight w:val="none"/>
          <w:lang w:val="en-US" w:eastAsia="zh-CN" w:bidi="ar"/>
        </w:rPr>
        <w:t>6.1.1 项目安全生产的达标目标及相应事项的约定：</w:t>
      </w:r>
      <w:r>
        <w:rPr>
          <w:rFonts w:hint="eastAsia" w:ascii="宋体" w:hAnsi="宋体" w:eastAsia="宋体" w:cs="宋体"/>
          <w:color w:val="auto"/>
          <w:spacing w:val="0"/>
          <w:sz w:val="21"/>
          <w:szCs w:val="21"/>
          <w:highlight w:val="none"/>
          <w:u w:val="single"/>
          <w:lang w:val="en-US" w:eastAsia="zh-CN" w:bidi="ar"/>
        </w:rPr>
        <w:t>要求达到《建筑施工安全检查标准》（JGJ59-2011）标准</w:t>
      </w:r>
      <w:r>
        <w:rPr>
          <w:rFonts w:hint="eastAsia" w:ascii="宋体" w:hAnsi="宋体" w:eastAsia="宋体" w:cs="宋体"/>
          <w:color w:val="auto"/>
          <w:spacing w:val="0"/>
          <w:sz w:val="24"/>
          <w:szCs w:val="24"/>
          <w:highlight w:val="none"/>
          <w:lang w:val="en-US" w:eastAsia="zh-CN" w:bidi="ar"/>
        </w:rPr>
        <w:t>。</w:t>
      </w:r>
    </w:p>
    <w:p w14:paraId="3FC06D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6.1.4 关于治安保卫的特别约定：</w:t>
      </w:r>
      <w:r>
        <w:rPr>
          <w:rFonts w:hint="eastAsia" w:ascii="宋体" w:hAnsi="宋体" w:eastAsia="宋体" w:cs="宋体"/>
          <w:color w:val="auto"/>
          <w:spacing w:val="0"/>
          <w:sz w:val="21"/>
          <w:szCs w:val="21"/>
          <w:highlight w:val="none"/>
          <w:u w:val="single"/>
          <w:lang w:val="en-US" w:eastAsia="zh-CN" w:bidi="ar"/>
        </w:rPr>
        <w:t>按通用条款有关规定执行。</w:t>
      </w:r>
    </w:p>
    <w:p w14:paraId="0486D2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关于编制施工场地治安管理计划的约定：</w:t>
      </w:r>
      <w:r>
        <w:rPr>
          <w:rFonts w:hint="eastAsia" w:ascii="宋体" w:hAnsi="宋体" w:eastAsia="宋体" w:cs="宋体"/>
          <w:color w:val="auto"/>
          <w:spacing w:val="0"/>
          <w:sz w:val="21"/>
          <w:szCs w:val="21"/>
          <w:highlight w:val="none"/>
          <w:u w:val="single"/>
          <w:lang w:val="en-US" w:eastAsia="zh-CN" w:bidi="ar"/>
        </w:rPr>
        <w:t>按通用条款有关规定执行</w:t>
      </w:r>
      <w:r>
        <w:rPr>
          <w:rFonts w:hint="eastAsia" w:ascii="宋体" w:hAnsi="宋体" w:eastAsia="宋体" w:cs="宋体"/>
          <w:color w:val="auto"/>
          <w:spacing w:val="0"/>
          <w:sz w:val="21"/>
          <w:szCs w:val="21"/>
          <w:highlight w:val="none"/>
          <w:lang w:val="en-US" w:eastAsia="zh-CN" w:bidi="ar"/>
        </w:rPr>
        <w:t>。</w:t>
      </w:r>
    </w:p>
    <w:p w14:paraId="67D9D4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6.1.5 文明施工</w:t>
      </w:r>
    </w:p>
    <w:p w14:paraId="30C305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合同当事人对文明施工的要求：</w:t>
      </w:r>
      <w:r>
        <w:rPr>
          <w:rFonts w:hint="eastAsia" w:ascii="宋体" w:hAnsi="宋体" w:eastAsia="宋体" w:cs="宋体"/>
          <w:bCs/>
          <w:color w:val="auto"/>
          <w:spacing w:val="0"/>
          <w:sz w:val="21"/>
          <w:szCs w:val="21"/>
          <w:highlight w:val="none"/>
          <w:u w:val="single"/>
          <w:lang w:val="en-US" w:eastAsia="zh-CN" w:bidi="ar"/>
        </w:rPr>
        <w:t>必须按照工程所在地有关部门要求执行</w:t>
      </w:r>
      <w:r>
        <w:rPr>
          <w:rFonts w:hint="eastAsia" w:ascii="宋体" w:hAnsi="宋体" w:eastAsia="宋体" w:cs="宋体"/>
          <w:color w:val="auto"/>
          <w:spacing w:val="0"/>
          <w:sz w:val="21"/>
          <w:szCs w:val="21"/>
          <w:highlight w:val="none"/>
          <w:lang w:val="en-US" w:eastAsia="zh-CN" w:bidi="ar"/>
        </w:rPr>
        <w:t>。</w:t>
      </w:r>
    </w:p>
    <w:p w14:paraId="48D20A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6.1.6 关于安全文明施工费支付比例和支付期限的约定：</w:t>
      </w:r>
      <w:bookmarkEnd w:id="304"/>
      <w:bookmarkEnd w:id="305"/>
      <w:bookmarkEnd w:id="306"/>
      <w:bookmarkEnd w:id="307"/>
      <w:bookmarkEnd w:id="308"/>
      <w:bookmarkEnd w:id="309"/>
      <w:bookmarkEnd w:id="310"/>
      <w:bookmarkStart w:id="312" w:name="_Toc351203639"/>
      <w:r>
        <w:rPr>
          <w:rFonts w:hint="eastAsia" w:ascii="宋体" w:hAnsi="宋体" w:eastAsia="宋体" w:cs="宋体"/>
          <w:color w:val="auto"/>
          <w:spacing w:val="0"/>
          <w:sz w:val="21"/>
          <w:szCs w:val="21"/>
          <w:highlight w:val="none"/>
          <w:u w:val="single"/>
          <w:lang w:val="en-US" w:eastAsia="zh-CN" w:bidi="ar"/>
        </w:rPr>
        <w:t>/</w:t>
      </w:r>
    </w:p>
    <w:p w14:paraId="182BBA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7. </w:t>
      </w:r>
      <w:r>
        <w:rPr>
          <w:rFonts w:hint="eastAsia" w:ascii="Times New Roman" w:hAnsi="Times New Roman" w:eastAsia="宋体" w:cs="宋体"/>
          <w:color w:val="auto"/>
          <w:spacing w:val="0"/>
          <w:sz w:val="21"/>
          <w:szCs w:val="21"/>
          <w:highlight w:val="none"/>
          <w:lang w:val="en-US" w:eastAsia="zh-CN" w:bidi="ar"/>
        </w:rPr>
        <w:t>工期和进度</w:t>
      </w:r>
      <w:bookmarkEnd w:id="312"/>
    </w:p>
    <w:p w14:paraId="486893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7.1 施工组织设计</w:t>
      </w:r>
    </w:p>
    <w:p w14:paraId="3E6F64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7.1.1 合同当事人约定的施工组织设计应包括的其他内容：</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61F07F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7.1.2 施工组织设计的提交和修改</w:t>
      </w:r>
    </w:p>
    <w:p w14:paraId="64502B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承包人提交详细施工组织设计的</w:t>
      </w:r>
      <w:r>
        <w:rPr>
          <w:rFonts w:hint="eastAsia" w:ascii="宋体" w:hAnsi="宋体" w:cs="宋体"/>
          <w:color w:val="auto"/>
          <w:spacing w:val="0"/>
          <w:sz w:val="21"/>
          <w:szCs w:val="21"/>
          <w:highlight w:val="none"/>
          <w:lang w:val="en-US" w:eastAsia="zh-CN" w:bidi="ar"/>
        </w:rPr>
        <w:t>期限</w:t>
      </w:r>
      <w:r>
        <w:rPr>
          <w:rFonts w:hint="eastAsia" w:ascii="宋体" w:hAnsi="宋体" w:eastAsia="宋体" w:cs="宋体"/>
          <w:color w:val="auto"/>
          <w:spacing w:val="0"/>
          <w:sz w:val="21"/>
          <w:szCs w:val="21"/>
          <w:highlight w:val="none"/>
          <w:lang w:val="en-US" w:eastAsia="zh-CN" w:bidi="ar"/>
        </w:rPr>
        <w:t>约定：</w:t>
      </w:r>
      <w:r>
        <w:rPr>
          <w:rFonts w:hint="eastAsia" w:ascii="宋体" w:hAnsi="宋体" w:eastAsia="宋体" w:cs="宋体"/>
          <w:bCs/>
          <w:color w:val="auto"/>
          <w:spacing w:val="0"/>
          <w:sz w:val="21"/>
          <w:szCs w:val="21"/>
          <w:highlight w:val="none"/>
          <w:u w:val="single"/>
          <w:lang w:val="en-US" w:eastAsia="zh-CN" w:bidi="ar"/>
        </w:rPr>
        <w:t>开工日期7天前</w:t>
      </w:r>
      <w:r>
        <w:rPr>
          <w:rFonts w:hint="eastAsia" w:ascii="宋体" w:hAnsi="宋体" w:eastAsia="宋体" w:cs="宋体"/>
          <w:color w:val="auto"/>
          <w:spacing w:val="0"/>
          <w:sz w:val="21"/>
          <w:szCs w:val="21"/>
          <w:highlight w:val="none"/>
          <w:lang w:val="en-US" w:eastAsia="zh-CN" w:bidi="ar"/>
        </w:rPr>
        <w:t>。</w:t>
      </w:r>
    </w:p>
    <w:p w14:paraId="0C8B68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发包人和监理人在收到详细的施工组织设计后确认或提出修改意见的期限：</w:t>
      </w:r>
      <w:r>
        <w:rPr>
          <w:rFonts w:hint="eastAsia" w:ascii="宋体" w:hAnsi="宋体" w:eastAsia="宋体" w:cs="宋体"/>
          <w:bCs/>
          <w:color w:val="auto"/>
          <w:spacing w:val="0"/>
          <w:sz w:val="21"/>
          <w:szCs w:val="21"/>
          <w:highlight w:val="none"/>
          <w:u w:val="single"/>
          <w:lang w:val="en-US" w:eastAsia="zh-CN" w:bidi="ar"/>
        </w:rPr>
        <w:t>7天内</w:t>
      </w:r>
      <w:r>
        <w:rPr>
          <w:rFonts w:hint="eastAsia" w:ascii="宋体" w:hAnsi="宋体" w:eastAsia="宋体" w:cs="宋体"/>
          <w:color w:val="auto"/>
          <w:spacing w:val="0"/>
          <w:sz w:val="21"/>
          <w:szCs w:val="21"/>
          <w:highlight w:val="none"/>
          <w:lang w:val="en-US" w:eastAsia="zh-CN" w:bidi="ar"/>
        </w:rPr>
        <w:t>。</w:t>
      </w:r>
    </w:p>
    <w:p w14:paraId="559889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w:t>
      </w:r>
      <w:bookmarkStart w:id="313" w:name="_Toc297123514"/>
      <w:bookmarkStart w:id="314" w:name="_Toc297216173"/>
      <w:bookmarkStart w:id="315" w:name="_Toc312677479"/>
      <w:bookmarkStart w:id="316" w:name="_Toc312678005"/>
      <w:bookmarkStart w:id="317" w:name="_Toc304295541"/>
      <w:bookmarkStart w:id="318" w:name="_Toc300934966"/>
      <w:bookmarkStart w:id="319" w:name="_Toc303539123"/>
      <w:r>
        <w:rPr>
          <w:rFonts w:hint="eastAsia" w:ascii="宋体" w:hAnsi="宋体" w:eastAsia="宋体" w:cs="宋体"/>
          <w:color w:val="auto"/>
          <w:spacing w:val="0"/>
          <w:sz w:val="21"/>
          <w:szCs w:val="21"/>
          <w:highlight w:val="none"/>
          <w:lang w:val="en-US" w:eastAsia="zh-CN" w:bidi="ar"/>
        </w:rPr>
        <w:t>.2 施工进度计划</w:t>
      </w:r>
    </w:p>
    <w:p w14:paraId="3DFF82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7.2.2 施工进度计划的修订</w:t>
      </w:r>
    </w:p>
    <w:p w14:paraId="0EB061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发包人和监理人在收到修订的施工进度计划后确认或提出修改意见的期限：</w:t>
      </w:r>
      <w:r>
        <w:rPr>
          <w:rFonts w:hint="eastAsia" w:ascii="宋体" w:hAnsi="宋体" w:eastAsia="宋体" w:cs="宋体"/>
          <w:bCs/>
          <w:color w:val="auto"/>
          <w:spacing w:val="0"/>
          <w:sz w:val="21"/>
          <w:szCs w:val="21"/>
          <w:highlight w:val="none"/>
          <w:u w:val="single"/>
          <w:lang w:val="en-US" w:eastAsia="zh-CN" w:bidi="ar"/>
        </w:rPr>
        <w:t>7天内</w:t>
      </w:r>
      <w:r>
        <w:rPr>
          <w:rFonts w:hint="eastAsia" w:ascii="宋体" w:hAnsi="宋体" w:eastAsia="宋体" w:cs="宋体"/>
          <w:color w:val="auto"/>
          <w:spacing w:val="0"/>
          <w:sz w:val="21"/>
          <w:szCs w:val="21"/>
          <w:highlight w:val="none"/>
          <w:lang w:val="en-US" w:eastAsia="zh-CN" w:bidi="ar"/>
        </w:rPr>
        <w:t>。</w:t>
      </w:r>
    </w:p>
    <w:p w14:paraId="2FC95A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7.3 开工</w:t>
      </w:r>
    </w:p>
    <w:p w14:paraId="056130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7.3.1 开工准备</w:t>
      </w:r>
    </w:p>
    <w:p w14:paraId="79E27F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关于承包人提交工程开工报审表的期限：</w:t>
      </w:r>
      <w:r>
        <w:rPr>
          <w:rFonts w:hint="eastAsia" w:ascii="宋体" w:hAnsi="宋体" w:eastAsia="宋体" w:cs="宋体"/>
          <w:bCs/>
          <w:color w:val="auto"/>
          <w:spacing w:val="0"/>
          <w:sz w:val="21"/>
          <w:szCs w:val="21"/>
          <w:highlight w:val="none"/>
          <w:u w:val="single"/>
          <w:lang w:val="en-US" w:eastAsia="zh-CN" w:bidi="ar"/>
        </w:rPr>
        <w:t>在工程准备工作完成后，计划开工日期7天前提交开工报审表</w:t>
      </w:r>
      <w:r>
        <w:rPr>
          <w:rFonts w:hint="eastAsia" w:ascii="宋体" w:hAnsi="宋体" w:eastAsia="宋体" w:cs="宋体"/>
          <w:color w:val="auto"/>
          <w:spacing w:val="0"/>
          <w:sz w:val="21"/>
          <w:szCs w:val="21"/>
          <w:highlight w:val="none"/>
          <w:lang w:val="en-US" w:eastAsia="zh-CN" w:bidi="ar"/>
        </w:rPr>
        <w:t>。</w:t>
      </w:r>
    </w:p>
    <w:p w14:paraId="1D49E7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关于发包人应完成的其他开工准备工作及期限：</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406665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关于承包人应完成的其他开工准备工作及期限：</w:t>
      </w:r>
      <w:r>
        <w:rPr>
          <w:rFonts w:hint="eastAsia" w:ascii="宋体" w:hAnsi="宋体" w:eastAsia="宋体" w:cs="宋体"/>
          <w:bCs/>
          <w:color w:val="auto"/>
          <w:spacing w:val="0"/>
          <w:sz w:val="21"/>
          <w:szCs w:val="21"/>
          <w:highlight w:val="none"/>
          <w:u w:val="single"/>
          <w:lang w:val="en-US" w:eastAsia="zh-CN" w:bidi="ar"/>
        </w:rPr>
        <w:t>在合同签订后7日内管理人员进场， 及设备进场，正式开工。</w:t>
      </w:r>
    </w:p>
    <w:p w14:paraId="5DDC6A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7.3.2开工通知</w:t>
      </w:r>
    </w:p>
    <w:p w14:paraId="1B3265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因发包人原因造成监理人未能在计划开工日期之日起</w:t>
      </w:r>
      <w:r>
        <w:rPr>
          <w:rFonts w:hint="eastAsia" w:ascii="宋体" w:hAnsi="宋体" w:eastAsia="宋体" w:cs="宋体"/>
          <w:bCs/>
          <w:color w:val="auto"/>
          <w:spacing w:val="0"/>
          <w:sz w:val="21"/>
          <w:szCs w:val="21"/>
          <w:highlight w:val="none"/>
          <w:u w:val="single"/>
          <w:lang w:val="en-US" w:eastAsia="zh-CN" w:bidi="ar"/>
        </w:rPr>
        <w:t>90</w:t>
      </w:r>
      <w:r>
        <w:rPr>
          <w:rFonts w:hint="eastAsia" w:ascii="宋体" w:hAnsi="宋体" w:eastAsia="宋体" w:cs="宋体"/>
          <w:color w:val="auto"/>
          <w:spacing w:val="0"/>
          <w:sz w:val="21"/>
          <w:szCs w:val="21"/>
          <w:highlight w:val="none"/>
          <w:lang w:val="en-US" w:eastAsia="zh-CN" w:bidi="ar"/>
        </w:rPr>
        <w:t>天内发出开工通知的，承包人有权提出价格调整要求，或者解除合同。</w:t>
      </w:r>
      <w:bookmarkEnd w:id="313"/>
      <w:bookmarkEnd w:id="314"/>
      <w:bookmarkEnd w:id="315"/>
      <w:bookmarkEnd w:id="316"/>
      <w:bookmarkEnd w:id="317"/>
      <w:bookmarkEnd w:id="318"/>
      <w:bookmarkEnd w:id="319"/>
    </w:p>
    <w:p w14:paraId="6CCB08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7.4 测量放线</w:t>
      </w:r>
    </w:p>
    <w:p w14:paraId="419FEA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7.4.1发包人通过监理人向承包人提供测量基准点、基准线和水准点及其书面资料的期限：</w:t>
      </w:r>
      <w:r>
        <w:rPr>
          <w:rFonts w:hint="eastAsia" w:ascii="宋体" w:hAnsi="宋体" w:eastAsia="宋体" w:cs="宋体"/>
          <w:color w:val="auto"/>
          <w:spacing w:val="0"/>
          <w:sz w:val="21"/>
          <w:szCs w:val="21"/>
          <w:highlight w:val="none"/>
          <w:u w:val="single"/>
          <w:lang w:val="en-US" w:eastAsia="zh-CN" w:bidi="ar"/>
        </w:rPr>
        <w:t>以书面形式交给承包人，并于开工前进行现场交验</w:t>
      </w:r>
      <w:r>
        <w:rPr>
          <w:rFonts w:hint="eastAsia" w:ascii="宋体" w:hAnsi="宋体" w:eastAsia="宋体" w:cs="宋体"/>
          <w:color w:val="auto"/>
          <w:spacing w:val="0"/>
          <w:sz w:val="21"/>
          <w:szCs w:val="21"/>
          <w:highlight w:val="none"/>
          <w:lang w:val="en-US" w:eastAsia="zh-CN" w:bidi="ar"/>
        </w:rPr>
        <w:t>。</w:t>
      </w:r>
    </w:p>
    <w:p w14:paraId="482226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w:t>
      </w:r>
      <w:bookmarkStart w:id="320" w:name="_Toc312677484"/>
      <w:bookmarkStart w:id="321" w:name="_Toc300934968"/>
      <w:bookmarkStart w:id="322" w:name="_Toc303539125"/>
      <w:bookmarkStart w:id="323" w:name="_Toc297123516"/>
      <w:bookmarkStart w:id="324" w:name="_Toc312678010"/>
      <w:bookmarkStart w:id="325" w:name="_Toc297216175"/>
      <w:bookmarkStart w:id="326" w:name="_Toc304295546"/>
      <w:r>
        <w:rPr>
          <w:rFonts w:hint="eastAsia" w:ascii="宋体" w:hAnsi="宋体" w:eastAsia="宋体" w:cs="宋体"/>
          <w:color w:val="auto"/>
          <w:spacing w:val="0"/>
          <w:sz w:val="21"/>
          <w:szCs w:val="21"/>
          <w:highlight w:val="none"/>
          <w:lang w:val="en-US" w:eastAsia="zh-CN" w:bidi="ar"/>
        </w:rPr>
        <w:t>.5 工期延误</w:t>
      </w:r>
      <w:bookmarkEnd w:id="320"/>
      <w:bookmarkEnd w:id="321"/>
      <w:bookmarkEnd w:id="322"/>
      <w:bookmarkEnd w:id="323"/>
      <w:bookmarkEnd w:id="324"/>
      <w:bookmarkEnd w:id="325"/>
      <w:bookmarkEnd w:id="326"/>
    </w:p>
    <w:p w14:paraId="4B1B1B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7.5.1 因发包人原因导致工期延误</w:t>
      </w:r>
    </w:p>
    <w:p w14:paraId="0A79DE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（7）因发包人原因导致工期延误的其他情形：</w:t>
      </w:r>
      <w:r>
        <w:rPr>
          <w:rFonts w:hint="eastAsia" w:ascii="宋体" w:hAnsi="宋体" w:eastAsia="宋体" w:cs="宋体"/>
          <w:bCs/>
          <w:color w:val="auto"/>
          <w:spacing w:val="0"/>
          <w:sz w:val="21"/>
          <w:szCs w:val="21"/>
          <w:highlight w:val="none"/>
          <w:u w:val="single"/>
          <w:lang w:val="en-US" w:eastAsia="zh-CN" w:bidi="ar"/>
        </w:rPr>
        <w:t>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color w:val="auto"/>
          <w:spacing w:val="0"/>
          <w:sz w:val="21"/>
          <w:szCs w:val="21"/>
          <w:highlight w:val="none"/>
          <w:lang w:val="en-US" w:eastAsia="zh-CN" w:bidi="ar"/>
        </w:rPr>
        <w:t>。</w:t>
      </w:r>
    </w:p>
    <w:p w14:paraId="56B7C5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w:t>
      </w:r>
      <w:bookmarkStart w:id="327" w:name="_Toc312678012"/>
      <w:bookmarkStart w:id="328" w:name="_Toc312677486"/>
      <w:bookmarkStart w:id="329" w:name="_Toc318581169"/>
      <w:bookmarkStart w:id="330" w:name="_Toc297216177"/>
      <w:bookmarkStart w:id="331" w:name="_Toc297123518"/>
      <w:bookmarkStart w:id="332" w:name="_Toc300934970"/>
      <w:bookmarkStart w:id="333" w:name="_Toc304295548"/>
      <w:bookmarkStart w:id="334" w:name="_Toc303539127"/>
      <w:r>
        <w:rPr>
          <w:rFonts w:hint="eastAsia" w:ascii="宋体" w:hAnsi="宋体" w:eastAsia="宋体" w:cs="宋体"/>
          <w:color w:val="auto"/>
          <w:spacing w:val="0"/>
          <w:sz w:val="21"/>
          <w:szCs w:val="21"/>
          <w:highlight w:val="none"/>
          <w:lang w:val="en-US" w:eastAsia="zh-CN" w:bidi="ar"/>
        </w:rPr>
        <w:t>.5.2 因承包人原因导致工期延误</w:t>
      </w:r>
      <w:bookmarkEnd w:id="327"/>
      <w:bookmarkEnd w:id="328"/>
      <w:bookmarkEnd w:id="329"/>
    </w:p>
    <w:p w14:paraId="3AEB86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因</w:t>
      </w:r>
      <w:bookmarkStart w:id="335" w:name="_Toc312677487"/>
      <w:bookmarkStart w:id="336" w:name="_Toc312678013"/>
      <w:bookmarkStart w:id="337" w:name="_Toc318581170"/>
      <w:r>
        <w:rPr>
          <w:rFonts w:hint="eastAsia" w:ascii="宋体" w:hAnsi="宋体" w:eastAsia="宋体" w:cs="宋体"/>
          <w:color w:val="auto"/>
          <w:spacing w:val="0"/>
          <w:sz w:val="21"/>
          <w:szCs w:val="21"/>
          <w:highlight w:val="none"/>
          <w:lang w:val="en-US" w:eastAsia="zh-CN" w:bidi="ar"/>
        </w:rPr>
        <w:t>承包人原因造成工期延误，逾期竣工违约金的计算方法为：</w:t>
      </w:r>
      <w:r>
        <w:rPr>
          <w:rFonts w:hint="eastAsia" w:ascii="宋体" w:hAnsi="宋体" w:eastAsia="宋体" w:cs="宋体"/>
          <w:bCs/>
          <w:color w:val="auto"/>
          <w:spacing w:val="0"/>
          <w:sz w:val="21"/>
          <w:szCs w:val="21"/>
          <w:highlight w:val="none"/>
          <w:u w:val="single"/>
          <w:lang w:val="en-US" w:eastAsia="zh-CN" w:bidi="ar"/>
        </w:rPr>
        <w:t>违约金为10000元/天向发包人支付逾期竣工违约金，当工期延误达到15天时，发包人有权要求承包人退场，并赔偿发包人一切损失。</w:t>
      </w:r>
      <w:bookmarkEnd w:id="330"/>
      <w:bookmarkEnd w:id="331"/>
      <w:bookmarkEnd w:id="332"/>
      <w:bookmarkEnd w:id="333"/>
      <w:bookmarkEnd w:id="334"/>
      <w:bookmarkEnd w:id="335"/>
      <w:bookmarkEnd w:id="336"/>
      <w:bookmarkEnd w:id="337"/>
    </w:p>
    <w:p w14:paraId="03F12A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因承包人原因造成工期延误，逾</w:t>
      </w:r>
      <w:bookmarkStart w:id="338" w:name="_Toc312678014"/>
      <w:bookmarkStart w:id="339" w:name="_Toc318581171"/>
      <w:r>
        <w:rPr>
          <w:rFonts w:hint="eastAsia" w:ascii="宋体" w:hAnsi="宋体" w:eastAsia="宋体" w:cs="宋体"/>
          <w:color w:val="auto"/>
          <w:spacing w:val="0"/>
          <w:sz w:val="21"/>
          <w:szCs w:val="21"/>
          <w:highlight w:val="none"/>
          <w:lang w:val="en-US" w:eastAsia="zh-CN" w:bidi="ar"/>
        </w:rPr>
        <w:t>期竣工违约金的上限：</w:t>
      </w:r>
      <w:r>
        <w:rPr>
          <w:rFonts w:hint="eastAsia" w:ascii="宋体" w:hAnsi="宋体" w:eastAsia="宋体" w:cs="宋体"/>
          <w:bCs/>
          <w:color w:val="auto"/>
          <w:spacing w:val="0"/>
          <w:sz w:val="21"/>
          <w:szCs w:val="21"/>
          <w:highlight w:val="none"/>
          <w:u w:val="single"/>
          <w:lang w:val="en-US" w:eastAsia="zh-CN" w:bidi="ar"/>
        </w:rPr>
        <w:t>总额不超过合同价款的20%</w:t>
      </w:r>
      <w:r>
        <w:rPr>
          <w:rFonts w:hint="eastAsia" w:ascii="宋体" w:hAnsi="宋体" w:eastAsia="宋体" w:cs="宋体"/>
          <w:color w:val="auto"/>
          <w:spacing w:val="0"/>
          <w:sz w:val="21"/>
          <w:szCs w:val="21"/>
          <w:highlight w:val="none"/>
          <w:lang w:val="en-US" w:eastAsia="zh-CN" w:bidi="ar"/>
        </w:rPr>
        <w:t>。</w:t>
      </w:r>
      <w:bookmarkEnd w:id="338"/>
      <w:bookmarkEnd w:id="339"/>
    </w:p>
    <w:p w14:paraId="295A55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w:t>
      </w:r>
      <w:bookmarkStart w:id="340" w:name="_Toc300934971"/>
      <w:bookmarkStart w:id="341" w:name="_Toc297216178"/>
      <w:bookmarkStart w:id="342" w:name="_Toc312678015"/>
      <w:bookmarkStart w:id="343" w:name="_Toc303539128"/>
      <w:bookmarkStart w:id="344" w:name="_Toc297123519"/>
      <w:bookmarkStart w:id="345" w:name="_Toc304295549"/>
      <w:r>
        <w:rPr>
          <w:rFonts w:hint="eastAsia" w:ascii="宋体" w:hAnsi="宋体" w:eastAsia="宋体" w:cs="宋体"/>
          <w:color w:val="auto"/>
          <w:spacing w:val="0"/>
          <w:sz w:val="21"/>
          <w:szCs w:val="21"/>
          <w:highlight w:val="none"/>
          <w:lang w:val="en-US" w:eastAsia="zh-CN" w:bidi="ar"/>
        </w:rPr>
        <w:t>.6 不</w:t>
      </w:r>
      <w:bookmarkEnd w:id="340"/>
      <w:bookmarkEnd w:id="341"/>
      <w:bookmarkEnd w:id="342"/>
      <w:bookmarkEnd w:id="343"/>
      <w:bookmarkEnd w:id="344"/>
      <w:bookmarkEnd w:id="345"/>
      <w:r>
        <w:rPr>
          <w:rFonts w:hint="eastAsia" w:ascii="宋体" w:hAnsi="宋体" w:eastAsia="宋体" w:cs="宋体"/>
          <w:color w:val="auto"/>
          <w:spacing w:val="0"/>
          <w:sz w:val="21"/>
          <w:szCs w:val="21"/>
          <w:highlight w:val="none"/>
          <w:lang w:val="en-US" w:eastAsia="zh-CN" w:bidi="ar"/>
        </w:rPr>
        <w:t>利物质条件</w:t>
      </w:r>
      <w:bookmarkStart w:id="346" w:name="_Toc297216179"/>
      <w:bookmarkStart w:id="347" w:name="_Toc304295550"/>
      <w:bookmarkStart w:id="348" w:name="_Toc312678016"/>
      <w:bookmarkStart w:id="349" w:name="_Toc300934972"/>
      <w:bookmarkStart w:id="350" w:name="_Toc303539129"/>
      <w:bookmarkStart w:id="351" w:name="_Toc318581172"/>
      <w:bookmarkStart w:id="352" w:name="_Toc297123520"/>
    </w:p>
    <w:p w14:paraId="4EB9C2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不利物质条件的其他情形和有关约定：</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bookmarkEnd w:id="346"/>
      <w:bookmarkEnd w:id="347"/>
      <w:bookmarkEnd w:id="348"/>
      <w:bookmarkEnd w:id="349"/>
      <w:bookmarkEnd w:id="350"/>
      <w:bookmarkEnd w:id="351"/>
      <w:bookmarkEnd w:id="352"/>
    </w:p>
    <w:p w14:paraId="64D4D4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w:t>
      </w:r>
      <w:bookmarkStart w:id="353" w:name="_Toc312678017"/>
      <w:bookmarkStart w:id="354" w:name="_Toc297123521"/>
      <w:bookmarkStart w:id="355" w:name="_Toc304295551"/>
      <w:bookmarkStart w:id="356" w:name="_Toc300934973"/>
      <w:bookmarkStart w:id="357" w:name="_Toc297216180"/>
      <w:bookmarkStart w:id="358" w:name="_Toc303539130"/>
      <w:r>
        <w:rPr>
          <w:rFonts w:hint="eastAsia" w:ascii="宋体" w:hAnsi="宋体" w:eastAsia="宋体" w:cs="宋体"/>
          <w:color w:val="auto"/>
          <w:spacing w:val="0"/>
          <w:sz w:val="21"/>
          <w:szCs w:val="21"/>
          <w:highlight w:val="none"/>
          <w:lang w:val="en-US" w:eastAsia="zh-CN" w:bidi="ar"/>
        </w:rPr>
        <w:t>.7异常恶劣的气候条件</w:t>
      </w:r>
      <w:bookmarkEnd w:id="353"/>
      <w:bookmarkEnd w:id="354"/>
      <w:bookmarkEnd w:id="355"/>
      <w:bookmarkEnd w:id="356"/>
      <w:bookmarkEnd w:id="357"/>
      <w:bookmarkEnd w:id="358"/>
    </w:p>
    <w:p w14:paraId="249B5F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发包人和承包人同意以下情形视为异常恶劣的气候条件：</w:t>
      </w:r>
    </w:p>
    <w:p w14:paraId="7309F6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w:t>
      </w:r>
      <w:r>
        <w:rPr>
          <w:rFonts w:hint="eastAsia" w:ascii="宋体" w:hAnsi="宋体" w:eastAsia="宋体" w:cs="宋体"/>
          <w:bCs/>
          <w:color w:val="auto"/>
          <w:spacing w:val="0"/>
          <w:sz w:val="21"/>
          <w:szCs w:val="21"/>
          <w:highlight w:val="none"/>
          <w:u w:val="single"/>
          <w:lang w:val="en-US" w:eastAsia="zh-CN" w:bidi="ar"/>
        </w:rPr>
        <w:t>6级以上持续24小时的大风</w:t>
      </w:r>
      <w:r>
        <w:rPr>
          <w:rFonts w:hint="eastAsia" w:ascii="宋体" w:hAnsi="宋体" w:eastAsia="宋体" w:cs="宋体"/>
          <w:color w:val="auto"/>
          <w:spacing w:val="0"/>
          <w:sz w:val="21"/>
          <w:szCs w:val="21"/>
          <w:highlight w:val="none"/>
          <w:lang w:val="en-US" w:eastAsia="zh-CN" w:bidi="ar"/>
        </w:rPr>
        <w:t>；</w:t>
      </w:r>
    </w:p>
    <w:p w14:paraId="5506D0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w:t>
      </w:r>
      <w:r>
        <w:rPr>
          <w:rFonts w:hint="eastAsia" w:ascii="宋体" w:hAnsi="宋体" w:eastAsia="宋体" w:cs="宋体"/>
          <w:bCs/>
          <w:color w:val="auto"/>
          <w:spacing w:val="0"/>
          <w:sz w:val="21"/>
          <w:szCs w:val="21"/>
          <w:highlight w:val="none"/>
          <w:u w:val="single"/>
          <w:lang w:val="en-US" w:eastAsia="zh-CN" w:bidi="ar"/>
        </w:rPr>
        <w:t>持续降雨24小时且降雨量200mm以上；下雪为100mm以上</w:t>
      </w:r>
      <w:r>
        <w:rPr>
          <w:rFonts w:hint="eastAsia" w:ascii="宋体" w:hAnsi="宋体" w:eastAsia="宋体" w:cs="宋体"/>
          <w:color w:val="auto"/>
          <w:spacing w:val="0"/>
          <w:sz w:val="21"/>
          <w:szCs w:val="21"/>
          <w:highlight w:val="none"/>
          <w:lang w:val="en-US" w:eastAsia="zh-CN" w:bidi="ar"/>
        </w:rPr>
        <w:t>；</w:t>
      </w:r>
    </w:p>
    <w:p w14:paraId="03C6F7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w:t>
      </w:r>
      <w:r>
        <w:rPr>
          <w:rFonts w:hint="eastAsia" w:ascii="宋体" w:hAnsi="宋体" w:eastAsia="宋体" w:cs="宋体"/>
          <w:bCs/>
          <w:color w:val="auto"/>
          <w:spacing w:val="0"/>
          <w:sz w:val="21"/>
          <w:szCs w:val="21"/>
          <w:highlight w:val="none"/>
          <w:u w:val="single"/>
          <w:lang w:val="en-US" w:eastAsia="zh-CN" w:bidi="ar"/>
        </w:rPr>
        <w:t>40℃及以上持续24小时的高温</w:t>
      </w:r>
      <w:r>
        <w:rPr>
          <w:rFonts w:hint="eastAsia" w:ascii="宋体" w:hAnsi="宋体" w:eastAsia="宋体" w:cs="宋体"/>
          <w:color w:val="auto"/>
          <w:spacing w:val="0"/>
          <w:sz w:val="21"/>
          <w:szCs w:val="21"/>
          <w:highlight w:val="none"/>
          <w:lang w:val="en-US" w:eastAsia="zh-CN" w:bidi="ar"/>
        </w:rPr>
        <w:t>。</w:t>
      </w:r>
    </w:p>
    <w:p w14:paraId="58F632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7.9 提前竣工的奖励</w:t>
      </w:r>
    </w:p>
    <w:p w14:paraId="3A6933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7.9.2提前竣工的奖励：</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bookmarkStart w:id="359" w:name="_Toc351203640"/>
    </w:p>
    <w:p w14:paraId="67F3FF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8. </w:t>
      </w:r>
      <w:r>
        <w:rPr>
          <w:rFonts w:hint="eastAsia" w:ascii="Times New Roman" w:hAnsi="Times New Roman" w:eastAsia="宋体" w:cs="宋体"/>
          <w:color w:val="auto"/>
          <w:spacing w:val="0"/>
          <w:sz w:val="21"/>
          <w:szCs w:val="21"/>
          <w:highlight w:val="none"/>
          <w:lang w:val="en-US" w:eastAsia="zh-CN" w:bidi="ar"/>
        </w:rPr>
        <w:t>材料与设备</w:t>
      </w:r>
      <w:bookmarkEnd w:id="294"/>
      <w:bookmarkEnd w:id="295"/>
      <w:bookmarkEnd w:id="296"/>
      <w:bookmarkEnd w:id="297"/>
      <w:bookmarkEnd w:id="298"/>
      <w:bookmarkEnd w:id="299"/>
      <w:bookmarkEnd w:id="300"/>
      <w:bookmarkEnd w:id="301"/>
      <w:bookmarkEnd w:id="302"/>
      <w:bookmarkEnd w:id="303"/>
      <w:bookmarkEnd w:id="359"/>
    </w:p>
    <w:p w14:paraId="53E183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8</w:t>
      </w:r>
      <w:bookmarkStart w:id="360" w:name="_Toc296503167"/>
      <w:bookmarkStart w:id="361" w:name="_Toc296891207"/>
      <w:bookmarkStart w:id="362" w:name="_Toc297216186"/>
      <w:bookmarkStart w:id="363" w:name="_Toc304295556"/>
      <w:bookmarkStart w:id="364" w:name="_Toc312677493"/>
      <w:bookmarkStart w:id="365" w:name="_Toc296347166"/>
      <w:bookmarkStart w:id="366" w:name="_Toc280868654"/>
      <w:bookmarkStart w:id="367" w:name="_Toc292559877"/>
      <w:bookmarkStart w:id="368" w:name="_Toc296346668"/>
      <w:bookmarkStart w:id="369" w:name="_Toc303539136"/>
      <w:bookmarkStart w:id="370" w:name="_Toc312678019"/>
      <w:bookmarkStart w:id="371" w:name="_Toc292559372"/>
      <w:bookmarkStart w:id="372" w:name="_Toc296890995"/>
      <w:bookmarkStart w:id="373" w:name="_Toc297120467"/>
      <w:bookmarkStart w:id="374" w:name="_Toc296944506"/>
      <w:bookmarkStart w:id="375" w:name="_Toc297048353"/>
      <w:bookmarkStart w:id="376" w:name="_Toc297123527"/>
      <w:bookmarkStart w:id="377" w:name="_Toc300934979"/>
      <w:bookmarkStart w:id="378" w:name="_Toc267251424"/>
      <w:bookmarkStart w:id="379" w:name="_Toc280868656"/>
      <w:bookmarkStart w:id="380" w:name="_Toc280868655"/>
      <w:r>
        <w:rPr>
          <w:rFonts w:hint="eastAsia" w:ascii="宋体" w:hAnsi="宋体" w:eastAsia="宋体" w:cs="宋体"/>
          <w:color w:val="auto"/>
          <w:spacing w:val="0"/>
          <w:sz w:val="21"/>
          <w:szCs w:val="21"/>
          <w:highlight w:val="none"/>
          <w:lang w:val="en-US" w:eastAsia="zh-CN" w:bidi="ar"/>
        </w:rPr>
        <w:t>.4材料与工程设备的保管与使用</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149F18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8</w:t>
      </w:r>
      <w:bookmarkStart w:id="381" w:name="_Toc292559878"/>
      <w:bookmarkStart w:id="382" w:name="_Toc292559373"/>
      <w:bookmarkStart w:id="383" w:name="_Toc318581173"/>
      <w:bookmarkStart w:id="384" w:name="_Toc297048354"/>
      <w:bookmarkStart w:id="385" w:name="_Toc300934980"/>
      <w:bookmarkStart w:id="386" w:name="_Toc297123528"/>
      <w:bookmarkStart w:id="387" w:name="_Toc312677494"/>
      <w:bookmarkStart w:id="388" w:name="_Toc312678020"/>
      <w:bookmarkStart w:id="389" w:name="_Toc303539137"/>
      <w:bookmarkStart w:id="390" w:name="_Toc296944507"/>
      <w:bookmarkStart w:id="391" w:name="_Toc296503168"/>
      <w:bookmarkStart w:id="392" w:name="_Toc296347167"/>
      <w:bookmarkStart w:id="393" w:name="_Toc297216187"/>
      <w:bookmarkStart w:id="394" w:name="_Toc296890996"/>
      <w:bookmarkStart w:id="395" w:name="_Toc296891208"/>
      <w:bookmarkStart w:id="396" w:name="_Toc297120468"/>
      <w:bookmarkStart w:id="397" w:name="_Toc296346669"/>
      <w:bookmarkStart w:id="398" w:name="_Toc304295557"/>
      <w:r>
        <w:rPr>
          <w:rFonts w:hint="eastAsia" w:ascii="宋体" w:hAnsi="宋体" w:eastAsia="宋体" w:cs="宋体"/>
          <w:color w:val="auto"/>
          <w:spacing w:val="0"/>
          <w:sz w:val="21"/>
          <w:szCs w:val="21"/>
          <w:highlight w:val="none"/>
          <w:lang w:val="en-US" w:eastAsia="zh-CN" w:bidi="ar"/>
        </w:rPr>
        <w:t>.4.1发包人供应的材料设备的保管费用的承担：</w:t>
      </w:r>
      <w:r>
        <w:rPr>
          <w:rFonts w:hint="eastAsia" w:ascii="宋体" w:hAnsi="宋体" w:eastAsia="宋体" w:cs="宋体"/>
          <w:bCs/>
          <w:color w:val="auto"/>
          <w:spacing w:val="0"/>
          <w:sz w:val="21"/>
          <w:szCs w:val="21"/>
          <w:highlight w:val="none"/>
          <w:u w:val="single"/>
          <w:lang w:val="en-US" w:eastAsia="zh-CN" w:bidi="ar"/>
        </w:rPr>
        <w:t>如有，由承包人承担。</w:t>
      </w:r>
      <w:bookmarkEnd w:id="381"/>
      <w:bookmarkEnd w:id="382"/>
    </w:p>
    <w:p w14:paraId="0352A0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8.6 样品</w:t>
      </w:r>
    </w:p>
    <w:p w14:paraId="37D097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8.6.1 样品的报送与封存</w:t>
      </w:r>
    </w:p>
    <w:p w14:paraId="753266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bCs/>
          <w:color w:val="auto"/>
          <w:spacing w:val="0"/>
          <w:sz w:val="21"/>
          <w:szCs w:val="21"/>
          <w:highlight w:val="none"/>
          <w:u w:val="single"/>
          <w:lang w:val="en-US" w:eastAsia="zh-CN" w:bidi="ar"/>
        </w:rPr>
      </w:pPr>
      <w:r>
        <w:rPr>
          <w:rFonts w:hint="eastAsia" w:ascii="宋体" w:hAnsi="宋体" w:eastAsia="宋体" w:cs="宋体"/>
          <w:color w:val="auto"/>
          <w:spacing w:val="0"/>
          <w:sz w:val="21"/>
          <w:szCs w:val="21"/>
          <w:highlight w:val="none"/>
          <w:lang w:val="en-US" w:eastAsia="zh-CN" w:bidi="ar"/>
        </w:rPr>
        <w:t>需要承包人报送样品的材料或工程设备，样品的种类、名称、规格、数量要求：</w:t>
      </w:r>
      <w:r>
        <w:rPr>
          <w:rFonts w:hint="eastAsia" w:ascii="宋体" w:hAnsi="宋体" w:eastAsia="宋体" w:cs="宋体"/>
          <w:bCs/>
          <w:color w:val="auto"/>
          <w:spacing w:val="0"/>
          <w:sz w:val="21"/>
          <w:szCs w:val="21"/>
          <w:highlight w:val="none"/>
          <w:u w:val="single"/>
          <w:lang w:val="en-US" w:eastAsia="zh-CN" w:bidi="ar"/>
        </w:rPr>
        <w:t>材料、设备采购应根据本采购文件、设计技术文件和国家有关规定的具体要求进行采购，材料必须符合节能、绿色产品要求</w:t>
      </w:r>
      <w:r>
        <w:rPr>
          <w:rFonts w:hint="eastAsia" w:ascii="宋体" w:hAnsi="宋体" w:cs="宋体"/>
          <w:bCs/>
          <w:color w:val="auto"/>
          <w:spacing w:val="0"/>
          <w:sz w:val="21"/>
          <w:szCs w:val="21"/>
          <w:highlight w:val="none"/>
          <w:u w:val="single"/>
          <w:lang w:val="en-US" w:eastAsia="zh-CN" w:bidi="ar"/>
        </w:rPr>
        <w:t>，属于节能、环境标志产品品目清单范围内的，必须提供国家确定的认证机构出具的、处于有效期之内的该产品认证证书</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b/>
          <w:bCs w:val="0"/>
          <w:color w:val="auto"/>
          <w:spacing w:val="0"/>
          <w:sz w:val="24"/>
          <w:szCs w:val="24"/>
          <w:highlight w:val="none"/>
          <w:u w:val="single"/>
          <w:lang w:val="zh-CN" w:eastAsia="zh-CN" w:bidi="ar"/>
        </w:rPr>
        <w:t>材料必须报验并得到监理方及</w:t>
      </w:r>
      <w:r>
        <w:rPr>
          <w:rFonts w:hint="eastAsia" w:ascii="宋体" w:hAnsi="宋体" w:eastAsia="宋体" w:cs="宋体"/>
          <w:b/>
          <w:bCs w:val="0"/>
          <w:color w:val="auto"/>
          <w:spacing w:val="0"/>
          <w:sz w:val="24"/>
          <w:szCs w:val="24"/>
          <w:highlight w:val="none"/>
          <w:u w:val="single"/>
          <w:lang w:val="en-US" w:eastAsia="zh-CN" w:bidi="ar"/>
        </w:rPr>
        <w:t>发包人</w:t>
      </w:r>
      <w:r>
        <w:rPr>
          <w:rFonts w:hint="eastAsia" w:ascii="宋体" w:hAnsi="宋体" w:eastAsia="宋体" w:cs="宋体"/>
          <w:b/>
          <w:bCs w:val="0"/>
          <w:color w:val="auto"/>
          <w:spacing w:val="0"/>
          <w:sz w:val="24"/>
          <w:szCs w:val="24"/>
          <w:highlight w:val="none"/>
          <w:u w:val="single"/>
          <w:lang w:val="zh-CN" w:eastAsia="zh-CN" w:bidi="ar"/>
        </w:rPr>
        <w:t>的确认后方可使用，</w:t>
      </w:r>
      <w:r>
        <w:rPr>
          <w:rFonts w:hint="eastAsia" w:ascii="宋体" w:hAnsi="宋体" w:eastAsia="宋体" w:cs="宋体"/>
          <w:b/>
          <w:bCs w:val="0"/>
          <w:color w:val="auto"/>
          <w:spacing w:val="0"/>
          <w:sz w:val="24"/>
          <w:szCs w:val="24"/>
          <w:highlight w:val="none"/>
          <w:u w:val="single"/>
          <w:lang w:val="en-US" w:eastAsia="zh-CN" w:bidi="ar"/>
        </w:rPr>
        <w:t>确定后的材料取样作为样品封存</w:t>
      </w:r>
      <w:r>
        <w:rPr>
          <w:rFonts w:hint="eastAsia" w:ascii="宋体" w:hAnsi="宋体" w:eastAsia="宋体" w:cs="宋体"/>
          <w:b/>
          <w:bCs w:val="0"/>
          <w:color w:val="auto"/>
          <w:spacing w:val="0"/>
          <w:sz w:val="24"/>
          <w:szCs w:val="24"/>
          <w:highlight w:val="none"/>
          <w:u w:val="single"/>
          <w:lang w:val="zh-CN" w:eastAsia="zh-CN" w:bidi="ar"/>
        </w:rPr>
        <w:t>。</w:t>
      </w:r>
      <w:r>
        <w:rPr>
          <w:rFonts w:hint="eastAsia" w:ascii="宋体" w:hAnsi="宋体" w:eastAsia="宋体" w:cs="宋体"/>
          <w:bCs/>
          <w:color w:val="auto"/>
          <w:spacing w:val="0"/>
          <w:sz w:val="21"/>
          <w:szCs w:val="21"/>
          <w:highlight w:val="none"/>
          <w:u w:val="single"/>
          <w:lang w:val="en-US" w:eastAsia="zh-CN" w:bidi="ar"/>
        </w:rPr>
        <w:t>进场7日内承包人向发包人提交主要材料品牌及规格表，一经确认在施工中不得任意改变。如遇特殊情况需更改，应按原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材料、设备进场前，应提供承包人与厂家的供货合同（允许屏蔽价格）以及材料、设备的产地和原产厂家证明、产品合格证书、质保书、性能检测报告、现场见证取样试验报告，经监理方抽样检查并与封样进行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现和制止，由于使用不符合合同约定的材料、设备施工后所引起的一切责任均由承包人自负。因承包人未能及时付款造成材料供应不及时，延误工期10天以上，发包人有权改变材料供应方式，直至终止合同。</w:t>
      </w:r>
    </w:p>
    <w:p w14:paraId="7B585E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8.8 施工设备和临时设施</w:t>
      </w:r>
    </w:p>
    <w:p w14:paraId="752CBD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8.8.1 承包人提供的施工设备和临时设施</w:t>
      </w:r>
    </w:p>
    <w:p w14:paraId="0D20FB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关于修建临时设施费用承担的约定：</w:t>
      </w:r>
      <w:r>
        <w:rPr>
          <w:rFonts w:hint="eastAsia" w:ascii="宋体" w:hAnsi="宋体" w:eastAsia="宋体" w:cs="宋体"/>
          <w:bCs/>
          <w:color w:val="auto"/>
          <w:spacing w:val="0"/>
          <w:sz w:val="21"/>
          <w:szCs w:val="21"/>
          <w:highlight w:val="none"/>
          <w:u w:val="single"/>
          <w:lang w:val="en-US" w:eastAsia="zh-CN" w:bidi="ar"/>
        </w:rPr>
        <w:t>承包人自行承担</w:t>
      </w:r>
      <w:r>
        <w:rPr>
          <w:rFonts w:hint="eastAsia" w:ascii="宋体" w:hAnsi="宋体" w:eastAsia="宋体" w:cs="宋体"/>
          <w:color w:val="auto"/>
          <w:spacing w:val="0"/>
          <w:sz w:val="21"/>
          <w:szCs w:val="21"/>
          <w:highlight w:val="none"/>
          <w:lang w:val="en-US" w:eastAsia="zh-CN" w:bidi="ar"/>
        </w:rPr>
        <w:t>。</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Start w:id="399" w:name="_Toc351203641"/>
    </w:p>
    <w:p w14:paraId="4D8BFB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9</w:t>
      </w:r>
      <w:bookmarkEnd w:id="378"/>
      <w:bookmarkEnd w:id="379"/>
      <w:bookmarkEnd w:id="380"/>
      <w:bookmarkStart w:id="400" w:name="_Toc304295559"/>
      <w:bookmarkStart w:id="401" w:name="_Toc312678021"/>
      <w:bookmarkStart w:id="402" w:name="_Toc312677495"/>
      <w:bookmarkStart w:id="403" w:name="_Toc300934982"/>
      <w:bookmarkStart w:id="404" w:name="_Toc303539139"/>
      <w:bookmarkStart w:id="405" w:name="_Toc297123533"/>
      <w:bookmarkStart w:id="406" w:name="_Toc297216192"/>
      <w:bookmarkStart w:id="407" w:name="_Toc267251428"/>
      <w:bookmarkStart w:id="408" w:name="_Toc296891001"/>
      <w:bookmarkStart w:id="409" w:name="_Toc297120473"/>
      <w:bookmarkStart w:id="410" w:name="_Toc292559378"/>
      <w:bookmarkStart w:id="411" w:name="_Toc296891213"/>
      <w:bookmarkStart w:id="412" w:name="_Toc267251427"/>
      <w:bookmarkStart w:id="413" w:name="_Toc296347172"/>
      <w:bookmarkStart w:id="414" w:name="_Toc296346674"/>
      <w:bookmarkStart w:id="415" w:name="_Toc292559883"/>
      <w:bookmarkStart w:id="416" w:name="_Toc296503173"/>
      <w:bookmarkStart w:id="417" w:name="_Toc296944512"/>
      <w:bookmarkStart w:id="418" w:name="_Toc297048359"/>
      <w:r>
        <w:rPr>
          <w:rFonts w:hint="default" w:ascii="Times New Roman" w:hAnsi="Times New Roman" w:eastAsia="宋体" w:cs="宋体"/>
          <w:color w:val="auto"/>
          <w:spacing w:val="0"/>
          <w:sz w:val="21"/>
          <w:szCs w:val="21"/>
          <w:highlight w:val="none"/>
          <w:lang w:val="en-US" w:eastAsia="zh-CN" w:bidi="ar"/>
        </w:rPr>
        <w:t xml:space="preserve">. </w:t>
      </w:r>
      <w:r>
        <w:rPr>
          <w:rFonts w:hint="eastAsia" w:ascii="Times New Roman" w:hAnsi="Times New Roman" w:eastAsia="宋体" w:cs="宋体"/>
          <w:color w:val="auto"/>
          <w:spacing w:val="0"/>
          <w:sz w:val="21"/>
          <w:szCs w:val="21"/>
          <w:highlight w:val="none"/>
          <w:lang w:val="en-US" w:eastAsia="zh-CN" w:bidi="ar"/>
        </w:rPr>
        <w:t>试验与检验</w:t>
      </w:r>
      <w:bookmarkEnd w:id="399"/>
      <w:bookmarkEnd w:id="400"/>
      <w:bookmarkEnd w:id="401"/>
      <w:bookmarkEnd w:id="402"/>
      <w:bookmarkEnd w:id="403"/>
      <w:bookmarkEnd w:id="404"/>
      <w:bookmarkEnd w:id="405"/>
      <w:bookmarkEnd w:id="406"/>
    </w:p>
    <w:p w14:paraId="6F6FFC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9</w:t>
      </w:r>
      <w:bookmarkStart w:id="419" w:name="_Toc303539140"/>
      <w:bookmarkStart w:id="420" w:name="_Toc297216193"/>
      <w:bookmarkStart w:id="421" w:name="_Toc297123534"/>
      <w:bookmarkStart w:id="422" w:name="_Toc312677496"/>
      <w:bookmarkStart w:id="423" w:name="_Toc312678022"/>
      <w:bookmarkStart w:id="424" w:name="_Toc304295560"/>
      <w:bookmarkStart w:id="425" w:name="_Toc300934983"/>
      <w:r>
        <w:rPr>
          <w:rFonts w:hint="eastAsia" w:ascii="宋体" w:hAnsi="宋体" w:eastAsia="宋体" w:cs="宋体"/>
          <w:color w:val="auto"/>
          <w:spacing w:val="0"/>
          <w:sz w:val="21"/>
          <w:szCs w:val="21"/>
          <w:highlight w:val="none"/>
          <w:lang w:val="en-US" w:eastAsia="zh-CN" w:bidi="ar"/>
        </w:rPr>
        <w:t>.1试验设备与试验人员</w:t>
      </w:r>
      <w:bookmarkEnd w:id="419"/>
      <w:bookmarkEnd w:id="420"/>
      <w:bookmarkEnd w:id="421"/>
      <w:bookmarkEnd w:id="422"/>
      <w:bookmarkEnd w:id="423"/>
      <w:bookmarkEnd w:id="424"/>
      <w:bookmarkEnd w:id="425"/>
    </w:p>
    <w:p w14:paraId="166BEB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9</w:t>
      </w:r>
      <w:bookmarkStart w:id="426" w:name="_Toc303539141"/>
      <w:bookmarkStart w:id="427" w:name="_Toc300934984"/>
      <w:bookmarkStart w:id="428" w:name="_Toc312678023"/>
      <w:bookmarkStart w:id="429" w:name="_Toc297216194"/>
      <w:bookmarkStart w:id="430" w:name="_Toc297123535"/>
      <w:bookmarkStart w:id="431" w:name="_Toc312677497"/>
      <w:bookmarkStart w:id="432" w:name="_Toc304295561"/>
      <w:bookmarkStart w:id="433" w:name="_Toc318581174"/>
      <w:r>
        <w:rPr>
          <w:rFonts w:hint="eastAsia" w:ascii="宋体" w:hAnsi="宋体" w:eastAsia="宋体" w:cs="宋体"/>
          <w:color w:val="auto"/>
          <w:spacing w:val="0"/>
          <w:sz w:val="21"/>
          <w:szCs w:val="21"/>
          <w:highlight w:val="none"/>
          <w:lang w:val="en-US" w:eastAsia="zh-CN" w:bidi="ar"/>
        </w:rPr>
        <w:t>.1.2 试验设备</w:t>
      </w:r>
    </w:p>
    <w:p w14:paraId="70E27D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施工现场需要配置的试验场所：</w:t>
      </w:r>
      <w:bookmarkEnd w:id="426"/>
      <w:bookmarkEnd w:id="427"/>
      <w:bookmarkEnd w:id="428"/>
      <w:bookmarkEnd w:id="429"/>
      <w:bookmarkEnd w:id="430"/>
      <w:bookmarkEnd w:id="431"/>
      <w:bookmarkEnd w:id="432"/>
      <w:bookmarkStart w:id="434" w:name="_Toc303539142"/>
      <w:bookmarkStart w:id="435" w:name="_Toc304295562"/>
      <w:bookmarkStart w:id="436" w:name="_Toc297123536"/>
      <w:bookmarkStart w:id="437" w:name="_Toc312678024"/>
      <w:bookmarkStart w:id="438" w:name="_Toc312677498"/>
      <w:bookmarkStart w:id="439" w:name="_Toc300934985"/>
      <w:bookmarkStart w:id="440" w:name="_Toc297216195"/>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026DD6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施工现场需要配备的试验设备：</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509B68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施工现场需要具备的其他试验条件：</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5191E5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9.4 现场工艺试验</w:t>
      </w:r>
    </w:p>
    <w:p w14:paraId="60DA04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现场工艺试验的有关约定：</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bookmarkEnd w:id="433"/>
      <w:bookmarkEnd w:id="434"/>
      <w:bookmarkEnd w:id="435"/>
      <w:bookmarkEnd w:id="436"/>
      <w:bookmarkEnd w:id="437"/>
      <w:bookmarkEnd w:id="438"/>
      <w:bookmarkEnd w:id="439"/>
      <w:bookmarkEnd w:id="440"/>
      <w:bookmarkStart w:id="441" w:name="_Toc351203642"/>
    </w:p>
    <w:p w14:paraId="554B7B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1</w:t>
      </w:r>
      <w:bookmarkEnd w:id="407"/>
      <w:bookmarkEnd w:id="408"/>
      <w:bookmarkEnd w:id="409"/>
      <w:bookmarkEnd w:id="410"/>
      <w:bookmarkEnd w:id="411"/>
      <w:bookmarkEnd w:id="412"/>
      <w:bookmarkEnd w:id="413"/>
      <w:bookmarkEnd w:id="414"/>
      <w:bookmarkEnd w:id="415"/>
      <w:bookmarkEnd w:id="416"/>
      <w:bookmarkEnd w:id="417"/>
      <w:bookmarkEnd w:id="418"/>
      <w:bookmarkStart w:id="442" w:name="_Toc303539146"/>
      <w:bookmarkStart w:id="443" w:name="_Toc312677499"/>
      <w:bookmarkStart w:id="444" w:name="_Toc297216199"/>
      <w:bookmarkStart w:id="445" w:name="_Toc300934989"/>
      <w:bookmarkStart w:id="446" w:name="_Toc296503193"/>
      <w:bookmarkStart w:id="447" w:name="_Toc296347192"/>
      <w:bookmarkStart w:id="448" w:name="_Toc297048379"/>
      <w:bookmarkStart w:id="449" w:name="_Toc296891233"/>
      <w:bookmarkStart w:id="450" w:name="_Toc304295566"/>
      <w:bookmarkStart w:id="451" w:name="_Toc296944532"/>
      <w:bookmarkStart w:id="452" w:name="_Toc297123540"/>
      <w:bookmarkStart w:id="453" w:name="_Toc292559903"/>
      <w:bookmarkStart w:id="454" w:name="_Toc296891021"/>
      <w:bookmarkStart w:id="455" w:name="_Toc292559398"/>
      <w:bookmarkStart w:id="456" w:name="_Toc296346694"/>
      <w:bookmarkStart w:id="457" w:name="_Toc297120493"/>
      <w:bookmarkStart w:id="458" w:name="_Toc312678025"/>
      <w:bookmarkStart w:id="459" w:name="_Toc267251439"/>
      <w:bookmarkStart w:id="460" w:name="_Toc267251433"/>
      <w:bookmarkStart w:id="461" w:name="_Toc267251437"/>
      <w:bookmarkStart w:id="462" w:name="_Toc267251440"/>
      <w:bookmarkStart w:id="463" w:name="_Toc267251435"/>
      <w:bookmarkStart w:id="464" w:name="_Toc267251441"/>
      <w:bookmarkStart w:id="465" w:name="_Toc267251442"/>
      <w:r>
        <w:rPr>
          <w:rFonts w:hint="default" w:ascii="Times New Roman" w:hAnsi="Times New Roman" w:eastAsia="宋体" w:cs="宋体"/>
          <w:color w:val="auto"/>
          <w:spacing w:val="0"/>
          <w:sz w:val="21"/>
          <w:szCs w:val="21"/>
          <w:highlight w:val="none"/>
          <w:lang w:val="en-US" w:eastAsia="zh-CN" w:bidi="ar"/>
        </w:rPr>
        <w:t xml:space="preserve">0. </w:t>
      </w:r>
      <w:r>
        <w:rPr>
          <w:rFonts w:hint="eastAsia" w:ascii="Times New Roman" w:hAnsi="Times New Roman" w:eastAsia="宋体" w:cs="宋体"/>
          <w:color w:val="auto"/>
          <w:spacing w:val="0"/>
          <w:sz w:val="21"/>
          <w:szCs w:val="21"/>
          <w:highlight w:val="none"/>
          <w:lang w:val="en-US" w:eastAsia="zh-CN" w:bidi="ar"/>
        </w:rPr>
        <w:t>变更</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41EA08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w:t>
      </w:r>
      <w:bookmarkStart w:id="466" w:name="_Toc312677500"/>
      <w:bookmarkStart w:id="467" w:name="_Toc296891022"/>
      <w:bookmarkStart w:id="468" w:name="_Toc296891234"/>
      <w:bookmarkStart w:id="469" w:name="_Toc297123541"/>
      <w:bookmarkStart w:id="470" w:name="_Toc297048380"/>
      <w:bookmarkStart w:id="471" w:name="_Toc292559399"/>
      <w:bookmarkStart w:id="472" w:name="_Toc296346695"/>
      <w:bookmarkStart w:id="473" w:name="_Toc296347193"/>
      <w:bookmarkStart w:id="474" w:name="_Toc304295567"/>
      <w:bookmarkStart w:id="475" w:name="_Toc303539147"/>
      <w:bookmarkStart w:id="476" w:name="_Toc296503194"/>
      <w:bookmarkStart w:id="477" w:name="_Toc296944533"/>
      <w:bookmarkStart w:id="478" w:name="_Toc312678026"/>
      <w:bookmarkStart w:id="479" w:name="_Toc300934990"/>
      <w:bookmarkStart w:id="480" w:name="_Toc297216200"/>
      <w:bookmarkStart w:id="481" w:name="_Toc292559904"/>
      <w:bookmarkStart w:id="482" w:name="_Toc297120494"/>
      <w:r>
        <w:rPr>
          <w:rFonts w:hint="eastAsia" w:ascii="宋体" w:hAnsi="宋体" w:eastAsia="宋体" w:cs="宋体"/>
          <w:color w:val="auto"/>
          <w:spacing w:val="0"/>
          <w:sz w:val="21"/>
          <w:szCs w:val="21"/>
          <w:highlight w:val="none"/>
          <w:lang w:val="en-US" w:eastAsia="zh-CN" w:bidi="ar"/>
        </w:rPr>
        <w:t>0.1变更的范围</w:t>
      </w:r>
    </w:p>
    <w:p w14:paraId="08ED25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关于变更的范围的约定：</w:t>
      </w:r>
      <w:r>
        <w:rPr>
          <w:rFonts w:hint="eastAsia" w:ascii="宋体" w:hAnsi="宋体" w:eastAsia="宋体" w:cs="宋体"/>
          <w:color w:val="auto"/>
          <w:spacing w:val="0"/>
          <w:sz w:val="21"/>
          <w:szCs w:val="21"/>
          <w:highlight w:val="none"/>
          <w:u w:val="single"/>
          <w:lang w:val="en-US" w:eastAsia="zh-CN" w:bidi="ar"/>
        </w:rPr>
        <w:t>本工程所需的变更必须书面向发包人申请，经同意后才能向设计申请变更。</w:t>
      </w:r>
    </w:p>
    <w:p w14:paraId="16CAA7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10.4 变更估价</w:t>
      </w:r>
    </w:p>
    <w:p w14:paraId="3D384E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10.4.1 变更估价原则</w:t>
      </w:r>
    </w:p>
    <w:p w14:paraId="59C8DB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u w:val="single"/>
          <w:lang w:val="en-US"/>
        </w:rPr>
      </w:pPr>
      <w:r>
        <w:rPr>
          <w:rFonts w:hint="eastAsia" w:ascii="宋体" w:hAnsi="宋体" w:eastAsia="宋体" w:cs="宋体"/>
          <w:color w:val="auto"/>
          <w:spacing w:val="0"/>
          <w:sz w:val="21"/>
          <w:szCs w:val="21"/>
          <w:highlight w:val="none"/>
          <w:u w:val="single"/>
          <w:lang w:val="en-US" w:eastAsia="zh-CN" w:bidi="ar"/>
        </w:rPr>
        <w:t>（1）变更合同价款按下列方式进行：按12.1款执行。</w:t>
      </w:r>
    </w:p>
    <w:p w14:paraId="6992F6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Start w:id="483" w:name="_Toc300934993"/>
      <w:bookmarkStart w:id="484" w:name="_Toc296891237"/>
      <w:bookmarkStart w:id="485" w:name="_Toc297216203"/>
      <w:bookmarkStart w:id="486" w:name="_Toc296346698"/>
      <w:bookmarkStart w:id="487" w:name="_Toc296347196"/>
      <w:bookmarkStart w:id="488" w:name="_Toc292559402"/>
      <w:bookmarkStart w:id="489" w:name="_Toc296503197"/>
      <w:bookmarkStart w:id="490" w:name="_Toc297120497"/>
      <w:bookmarkStart w:id="491" w:name="_Toc296944536"/>
      <w:bookmarkStart w:id="492" w:name="_Toc292559907"/>
      <w:bookmarkStart w:id="493" w:name="_Toc296891025"/>
      <w:bookmarkStart w:id="494" w:name="_Toc303539150"/>
      <w:bookmarkStart w:id="495" w:name="_Toc297048383"/>
      <w:bookmarkStart w:id="496" w:name="_Toc297123544"/>
      <w:bookmarkStart w:id="497" w:name="_Toc312678029"/>
      <w:bookmarkStart w:id="498" w:name="_Toc312677503"/>
      <w:bookmarkStart w:id="499" w:name="_Toc304295570"/>
      <w:r>
        <w:rPr>
          <w:rFonts w:hint="eastAsia" w:ascii="宋体" w:hAnsi="宋体" w:eastAsia="宋体" w:cs="宋体"/>
          <w:color w:val="auto"/>
          <w:spacing w:val="0"/>
          <w:sz w:val="21"/>
          <w:szCs w:val="21"/>
          <w:highlight w:val="none"/>
          <w:lang w:val="en-US" w:eastAsia="zh-CN" w:bidi="ar"/>
        </w:rPr>
        <w:t>0.5承</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Start w:id="500" w:name="_Toc297123545"/>
      <w:bookmarkStart w:id="501" w:name="_Toc296347202"/>
      <w:bookmarkStart w:id="502" w:name="_Toc297120503"/>
      <w:bookmarkStart w:id="503" w:name="_Toc292559408"/>
      <w:bookmarkStart w:id="504" w:name="_Toc303539151"/>
      <w:bookmarkStart w:id="505" w:name="_Toc300934994"/>
      <w:bookmarkStart w:id="506" w:name="_Toc297048389"/>
      <w:bookmarkStart w:id="507" w:name="_Toc296503203"/>
      <w:bookmarkStart w:id="508" w:name="_Toc296891031"/>
      <w:bookmarkStart w:id="509" w:name="_Toc297216204"/>
      <w:bookmarkStart w:id="510" w:name="_Toc296346704"/>
      <w:bookmarkStart w:id="511" w:name="_Toc296891243"/>
      <w:bookmarkStart w:id="512" w:name="_Toc296944542"/>
      <w:bookmarkStart w:id="513" w:name="_Toc292559913"/>
      <w:r>
        <w:rPr>
          <w:rFonts w:hint="eastAsia" w:ascii="宋体" w:hAnsi="宋体" w:eastAsia="宋体" w:cs="宋体"/>
          <w:color w:val="auto"/>
          <w:spacing w:val="0"/>
          <w:sz w:val="21"/>
          <w:szCs w:val="21"/>
          <w:highlight w:val="none"/>
          <w:lang w:val="en-US" w:eastAsia="zh-CN" w:bidi="ar"/>
        </w:rPr>
        <w:t>包人的合理化建议</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1DD144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监理人审查承包人合理化建议的期限：</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68F221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发包人审批承包人合理化建议的期限：</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208ED7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w:t>
      </w:r>
      <w:bookmarkStart w:id="514" w:name="_Toc292559914"/>
      <w:bookmarkStart w:id="515" w:name="_Toc303539152"/>
      <w:bookmarkStart w:id="516" w:name="_Toc297048390"/>
      <w:bookmarkStart w:id="517" w:name="_Toc296891032"/>
      <w:bookmarkStart w:id="518" w:name="_Toc318581175"/>
      <w:bookmarkStart w:id="519" w:name="_Toc292559409"/>
      <w:bookmarkStart w:id="520" w:name="_Toc296347203"/>
      <w:bookmarkStart w:id="521" w:name="_Toc297120504"/>
      <w:bookmarkStart w:id="522" w:name="_Toc296891244"/>
      <w:bookmarkStart w:id="523" w:name="_Toc312677504"/>
      <w:bookmarkStart w:id="524" w:name="_Toc297123546"/>
      <w:bookmarkStart w:id="525" w:name="_Toc304295571"/>
      <w:bookmarkStart w:id="526" w:name="_Toc296944543"/>
      <w:bookmarkStart w:id="527" w:name="_Toc297216205"/>
      <w:bookmarkStart w:id="528" w:name="_Toc312678030"/>
      <w:bookmarkStart w:id="529" w:name="_Toc300934995"/>
      <w:bookmarkStart w:id="530" w:name="_Toc296346705"/>
      <w:bookmarkStart w:id="531" w:name="_Toc296503204"/>
      <w:r>
        <w:rPr>
          <w:rFonts w:hint="eastAsia" w:ascii="宋体" w:hAnsi="宋体" w:eastAsia="宋体" w:cs="宋体"/>
          <w:color w:val="auto"/>
          <w:spacing w:val="0"/>
          <w:sz w:val="21"/>
          <w:szCs w:val="21"/>
          <w:highlight w:val="none"/>
          <w:lang w:val="en-US" w:eastAsia="zh-CN" w:bidi="ar"/>
        </w:rPr>
        <w:t>包人提出的合理化建议降低了合同价格或者提高了工程经济效益的奖励的方法和金额为：</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3C453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w:t>
      </w:r>
      <w:bookmarkStart w:id="532" w:name="_Toc300934997"/>
      <w:bookmarkStart w:id="533" w:name="_Toc303539154"/>
      <w:bookmarkStart w:id="534" w:name="_Toc304295574"/>
      <w:bookmarkStart w:id="535" w:name="_Toc296891027"/>
      <w:bookmarkStart w:id="536" w:name="_Toc297216207"/>
      <w:bookmarkStart w:id="537" w:name="_Toc292559909"/>
      <w:bookmarkStart w:id="538" w:name="_Toc312678033"/>
      <w:bookmarkStart w:id="539" w:name="_Toc297120499"/>
      <w:bookmarkStart w:id="540" w:name="_Toc297048385"/>
      <w:bookmarkStart w:id="541" w:name="_Toc312677507"/>
      <w:bookmarkStart w:id="542" w:name="_Toc296347198"/>
      <w:bookmarkStart w:id="543" w:name="_Toc292559404"/>
      <w:bookmarkStart w:id="544" w:name="_Toc296944538"/>
      <w:bookmarkStart w:id="545" w:name="_Toc297123548"/>
      <w:bookmarkStart w:id="546" w:name="_Toc296503199"/>
      <w:bookmarkStart w:id="547" w:name="_Toc296891239"/>
      <w:bookmarkStart w:id="548" w:name="_Toc296346700"/>
      <w:r>
        <w:rPr>
          <w:rFonts w:hint="eastAsia" w:ascii="宋体" w:hAnsi="宋体" w:eastAsia="宋体" w:cs="宋体"/>
          <w:color w:val="auto"/>
          <w:spacing w:val="0"/>
          <w:sz w:val="21"/>
          <w:szCs w:val="21"/>
          <w:highlight w:val="none"/>
          <w:lang w:val="en-US" w:eastAsia="zh-CN" w:bidi="ar"/>
        </w:rPr>
        <w:t>0.7 暂估价</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1E05AD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暂</w:t>
      </w:r>
      <w:bookmarkStart w:id="549" w:name="_Toc318581176"/>
      <w:bookmarkStart w:id="550" w:name="_Toc312678034"/>
      <w:bookmarkStart w:id="551" w:name="_Toc312677508"/>
      <w:r>
        <w:rPr>
          <w:rFonts w:hint="eastAsia" w:ascii="宋体" w:hAnsi="宋体" w:eastAsia="宋体" w:cs="宋体"/>
          <w:color w:val="auto"/>
          <w:spacing w:val="0"/>
          <w:sz w:val="21"/>
          <w:szCs w:val="21"/>
          <w:highlight w:val="none"/>
          <w:lang w:val="en-US" w:eastAsia="zh-CN" w:bidi="ar"/>
        </w:rPr>
        <w:t>估价材料和工程设备的明细详见清单。</w:t>
      </w:r>
      <w:bookmarkEnd w:id="549"/>
      <w:bookmarkEnd w:id="550"/>
      <w:bookmarkEnd w:id="551"/>
    </w:p>
    <w:p w14:paraId="4116C7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w:t>
      </w:r>
      <w:bookmarkStart w:id="552" w:name="_Toc318581177"/>
      <w:bookmarkStart w:id="553" w:name="_Toc312678035"/>
      <w:bookmarkStart w:id="554" w:name="_Toc312677509"/>
      <w:r>
        <w:rPr>
          <w:rFonts w:hint="eastAsia" w:ascii="宋体" w:hAnsi="宋体" w:eastAsia="宋体" w:cs="宋体"/>
          <w:color w:val="auto"/>
          <w:spacing w:val="0"/>
          <w:sz w:val="21"/>
          <w:szCs w:val="21"/>
          <w:highlight w:val="none"/>
          <w:lang w:val="en-US" w:eastAsia="zh-CN" w:bidi="ar"/>
        </w:rPr>
        <w:t>0.7.1 依法必须招标的暂估价项目</w:t>
      </w:r>
      <w:bookmarkEnd w:id="552"/>
      <w:bookmarkEnd w:id="553"/>
      <w:bookmarkEnd w:id="554"/>
    </w:p>
    <w:p w14:paraId="17EA0B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对于依法必须招标的暂估价项目的确认和批准采取第</w:t>
      </w:r>
      <w:r>
        <w:rPr>
          <w:rFonts w:hint="eastAsia" w:ascii="宋体" w:hAnsi="宋体" w:eastAsia="宋体" w:cs="宋体"/>
          <w:bCs/>
          <w:color w:val="auto"/>
          <w:spacing w:val="0"/>
          <w:sz w:val="21"/>
          <w:szCs w:val="21"/>
          <w:highlight w:val="none"/>
          <w:u w:val="single"/>
          <w:lang w:val="en-US" w:eastAsia="zh-CN" w:bidi="ar"/>
        </w:rPr>
        <w:t>2</w:t>
      </w:r>
      <w:r>
        <w:rPr>
          <w:rFonts w:hint="eastAsia" w:ascii="宋体" w:hAnsi="宋体" w:eastAsia="宋体" w:cs="宋体"/>
          <w:color w:val="auto"/>
          <w:spacing w:val="0"/>
          <w:sz w:val="21"/>
          <w:szCs w:val="21"/>
          <w:highlight w:val="none"/>
          <w:lang w:val="en-US" w:eastAsia="zh-CN" w:bidi="ar"/>
        </w:rPr>
        <w:t>种方式确定。</w:t>
      </w:r>
    </w:p>
    <w:p w14:paraId="58C7CC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10.7.2 不属于依法必须招标的暂估价项目</w:t>
      </w:r>
    </w:p>
    <w:p w14:paraId="2CDA6B19">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对于不属于依法必须招标的暂估价项目的确认和批准采取以下方式确定：</w:t>
      </w:r>
      <w:r>
        <w:rPr>
          <w:rFonts w:hint="eastAsia" w:ascii="宋体" w:hAnsi="宋体" w:eastAsia="宋体" w:cs="宋体"/>
          <w:color w:val="auto"/>
          <w:spacing w:val="0"/>
          <w:highlight w:val="none"/>
          <w:lang w:val="zh-CN"/>
        </w:rPr>
        <w:t>暂估价部分为乙供甲控，样品和报价必须得到甲方确认方可采购，如果乙方提供的样品或者货物以及报价不能满足甲方要求或者不能得到甲方认可，甲方市场调研后可将具体采购需求及采购意见提供给乙方，乙方按照甲方要求组织采购，必要时，甲方可自行组织采购。按照双方认可的价格结算。</w:t>
      </w:r>
    </w:p>
    <w:p w14:paraId="371463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第3种方式：承包人直接实施的暂估价项目</w:t>
      </w:r>
    </w:p>
    <w:p w14:paraId="39AB34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承包人直接实施的暂估价项目的约定：。</w:t>
      </w:r>
    </w:p>
    <w:p w14:paraId="799DF3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10.8 暂列金额</w:t>
      </w:r>
    </w:p>
    <w:p w14:paraId="7CFEDB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合同当事人关于暂列金额使用的约定：</w:t>
      </w:r>
      <w:r>
        <w:rPr>
          <w:rFonts w:hint="eastAsia" w:ascii="宋体" w:hAnsi="宋体" w:eastAsia="宋体" w:cs="宋体"/>
          <w:bCs/>
          <w:color w:val="auto"/>
          <w:spacing w:val="0"/>
          <w:sz w:val="21"/>
          <w:szCs w:val="21"/>
          <w:highlight w:val="none"/>
          <w:u w:val="single"/>
          <w:lang w:val="en-US" w:eastAsia="zh-CN" w:bidi="ar"/>
        </w:rPr>
        <w:t>暂列金额应按照发包人的要求使用</w:t>
      </w:r>
      <w:r>
        <w:rPr>
          <w:rFonts w:hint="eastAsia" w:ascii="宋体" w:hAnsi="宋体" w:eastAsia="宋体" w:cs="宋体"/>
          <w:color w:val="auto"/>
          <w:spacing w:val="0"/>
          <w:sz w:val="21"/>
          <w:szCs w:val="21"/>
          <w:highlight w:val="none"/>
          <w:lang w:val="en-US" w:eastAsia="zh-CN" w:bidi="ar"/>
        </w:rPr>
        <w:t>。</w:t>
      </w:r>
      <w:bookmarkStart w:id="555" w:name="_Toc351203643"/>
    </w:p>
    <w:p w14:paraId="7C6086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11. </w:t>
      </w:r>
      <w:r>
        <w:rPr>
          <w:rFonts w:hint="eastAsia" w:ascii="Times New Roman" w:hAnsi="Times New Roman" w:eastAsia="宋体" w:cs="宋体"/>
          <w:color w:val="auto"/>
          <w:spacing w:val="0"/>
          <w:sz w:val="21"/>
          <w:szCs w:val="21"/>
          <w:highlight w:val="none"/>
          <w:lang w:val="en-US" w:eastAsia="zh-CN" w:bidi="ar"/>
        </w:rPr>
        <w:t>价格调整</w:t>
      </w:r>
      <w:bookmarkEnd w:id="555"/>
      <w:bookmarkStart w:id="556" w:name="_Toc312678039"/>
      <w:bookmarkStart w:id="557" w:name="_Toc297123550"/>
      <w:bookmarkStart w:id="558" w:name="_Toc296891029"/>
      <w:bookmarkStart w:id="559" w:name="_Toc296347200"/>
      <w:bookmarkStart w:id="560" w:name="_Toc296891241"/>
      <w:bookmarkStart w:id="561" w:name="_Toc296346702"/>
      <w:bookmarkStart w:id="562" w:name="_Toc292559911"/>
      <w:bookmarkStart w:id="563" w:name="_Toc297216209"/>
      <w:bookmarkStart w:id="564" w:name="_Toc296503201"/>
      <w:bookmarkStart w:id="565" w:name="_Toc296944540"/>
      <w:bookmarkStart w:id="566" w:name="_Toc297048387"/>
      <w:bookmarkStart w:id="567" w:name="_Toc297120501"/>
      <w:bookmarkStart w:id="568" w:name="_Toc300935000"/>
      <w:bookmarkStart w:id="569" w:name="_Toc304295577"/>
      <w:bookmarkStart w:id="570" w:name="_Toc292559406"/>
      <w:bookmarkStart w:id="571" w:name="_Toc303539157"/>
    </w:p>
    <w:p w14:paraId="25E236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11.1 市场价格波动引起的调整</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79AF39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市场价格波动是否调整合同价格的约定：</w:t>
      </w:r>
      <w:r>
        <w:rPr>
          <w:rFonts w:hint="eastAsia" w:ascii="宋体" w:hAnsi="宋体" w:eastAsia="宋体" w:cs="宋体"/>
          <w:color w:val="auto"/>
          <w:spacing w:val="0"/>
          <w:sz w:val="21"/>
          <w:szCs w:val="21"/>
          <w:highlight w:val="none"/>
          <w:u w:val="single"/>
          <w:lang w:val="en-US" w:eastAsia="zh-CN" w:bidi="ar"/>
        </w:rPr>
        <w:t xml:space="preserve">不予调整 </w:t>
      </w:r>
      <w:r>
        <w:rPr>
          <w:rFonts w:hint="eastAsia" w:ascii="宋体" w:hAnsi="宋体" w:eastAsia="宋体" w:cs="宋体"/>
          <w:color w:val="auto"/>
          <w:spacing w:val="0"/>
          <w:sz w:val="21"/>
          <w:szCs w:val="21"/>
          <w:highlight w:val="none"/>
          <w:lang w:val="en-US" w:eastAsia="zh-CN" w:bidi="ar"/>
        </w:rPr>
        <w:t>。</w:t>
      </w:r>
      <w:bookmarkEnd w:id="459"/>
      <w:bookmarkEnd w:id="460"/>
      <w:bookmarkEnd w:id="461"/>
      <w:bookmarkEnd w:id="462"/>
      <w:bookmarkEnd w:id="463"/>
      <w:bookmarkEnd w:id="464"/>
      <w:bookmarkStart w:id="572" w:name="_Toc297120505"/>
      <w:bookmarkStart w:id="573" w:name="_Toc296347204"/>
      <w:bookmarkStart w:id="574" w:name="_Toc296891245"/>
      <w:bookmarkStart w:id="575" w:name="_Toc292559410"/>
      <w:bookmarkStart w:id="576" w:name="_Toc296503205"/>
      <w:bookmarkStart w:id="577" w:name="_Toc296346706"/>
      <w:bookmarkStart w:id="578" w:name="_Toc292559915"/>
      <w:bookmarkStart w:id="579" w:name="_Toc297048391"/>
      <w:bookmarkStart w:id="580" w:name="_Toc296891033"/>
      <w:bookmarkStart w:id="581" w:name="_Toc296944544"/>
      <w:bookmarkStart w:id="582" w:name="_Toc351203644"/>
      <w:bookmarkStart w:id="583" w:name="_Toc300935002"/>
      <w:bookmarkStart w:id="584" w:name="_Toc303539159"/>
      <w:bookmarkStart w:id="585" w:name="_Toc304295579"/>
      <w:bookmarkStart w:id="586" w:name="_Toc297216211"/>
      <w:bookmarkStart w:id="587" w:name="_Toc312678040"/>
      <w:bookmarkStart w:id="588" w:name="_Toc297123552"/>
    </w:p>
    <w:p w14:paraId="207B42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12. </w:t>
      </w:r>
      <w:bookmarkEnd w:id="572"/>
      <w:bookmarkEnd w:id="573"/>
      <w:bookmarkEnd w:id="574"/>
      <w:bookmarkEnd w:id="575"/>
      <w:bookmarkEnd w:id="576"/>
      <w:bookmarkEnd w:id="577"/>
      <w:bookmarkEnd w:id="578"/>
      <w:bookmarkEnd w:id="579"/>
      <w:bookmarkEnd w:id="580"/>
      <w:bookmarkEnd w:id="581"/>
      <w:r>
        <w:rPr>
          <w:rFonts w:hint="eastAsia" w:ascii="Times New Roman" w:hAnsi="Times New Roman" w:eastAsia="宋体" w:cs="宋体"/>
          <w:color w:val="auto"/>
          <w:spacing w:val="0"/>
          <w:sz w:val="21"/>
          <w:szCs w:val="21"/>
          <w:highlight w:val="none"/>
          <w:lang w:val="en-US" w:eastAsia="zh-CN" w:bidi="ar"/>
        </w:rPr>
        <w:t>合同价格、计量与支付</w:t>
      </w:r>
      <w:bookmarkEnd w:id="582"/>
      <w:bookmarkEnd w:id="583"/>
      <w:bookmarkEnd w:id="584"/>
      <w:bookmarkEnd w:id="585"/>
      <w:bookmarkEnd w:id="586"/>
      <w:bookmarkEnd w:id="587"/>
      <w:bookmarkEnd w:id="588"/>
      <w:bookmarkStart w:id="589" w:name="_Toc292559916"/>
      <w:bookmarkStart w:id="590" w:name="_Toc267251461"/>
      <w:bookmarkStart w:id="591" w:name="_Toc292559411"/>
      <w:bookmarkStart w:id="592" w:name="_Toc296891246"/>
      <w:bookmarkStart w:id="593" w:name="_Toc296944545"/>
      <w:bookmarkStart w:id="594" w:name="_Toc297120506"/>
      <w:bookmarkStart w:id="595" w:name="_Toc296503206"/>
      <w:bookmarkStart w:id="596" w:name="_Toc296346707"/>
      <w:bookmarkStart w:id="597" w:name="_Toc296347205"/>
      <w:bookmarkStart w:id="598" w:name="_Toc297048392"/>
      <w:bookmarkStart w:id="599" w:name="_Toc296891034"/>
      <w:bookmarkStart w:id="600" w:name="_Toc304295580"/>
      <w:bookmarkStart w:id="601" w:name="_Toc300935003"/>
      <w:bookmarkStart w:id="602" w:name="_Toc303539160"/>
      <w:bookmarkStart w:id="603" w:name="_Toc297216212"/>
      <w:bookmarkStart w:id="604" w:name="_Toc312678041"/>
      <w:bookmarkStart w:id="605" w:name="_Toc297123553"/>
    </w:p>
    <w:p w14:paraId="339EA3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12.1 合</w:t>
      </w:r>
      <w:bookmarkEnd w:id="589"/>
      <w:bookmarkEnd w:id="590"/>
      <w:bookmarkEnd w:id="591"/>
      <w:r>
        <w:rPr>
          <w:rFonts w:hint="eastAsia" w:ascii="宋体" w:hAnsi="宋体" w:eastAsia="宋体" w:cs="宋体"/>
          <w:color w:val="auto"/>
          <w:spacing w:val="0"/>
          <w:sz w:val="21"/>
          <w:szCs w:val="21"/>
          <w:highlight w:val="none"/>
          <w:lang w:val="en-US" w:eastAsia="zh-CN" w:bidi="ar"/>
        </w:rPr>
        <w:t>同价</w:t>
      </w:r>
      <w:bookmarkEnd w:id="592"/>
      <w:bookmarkEnd w:id="593"/>
      <w:bookmarkEnd w:id="594"/>
      <w:bookmarkEnd w:id="595"/>
      <w:bookmarkEnd w:id="596"/>
      <w:bookmarkEnd w:id="597"/>
      <w:bookmarkEnd w:id="598"/>
      <w:bookmarkEnd w:id="599"/>
      <w:r>
        <w:rPr>
          <w:rFonts w:hint="eastAsia" w:ascii="宋体" w:hAnsi="宋体" w:eastAsia="宋体" w:cs="宋体"/>
          <w:color w:val="auto"/>
          <w:spacing w:val="0"/>
          <w:sz w:val="21"/>
          <w:szCs w:val="21"/>
          <w:highlight w:val="none"/>
          <w:lang w:val="en-US" w:eastAsia="zh-CN" w:bidi="ar"/>
        </w:rPr>
        <w:t>格形式</w:t>
      </w:r>
      <w:bookmarkEnd w:id="600"/>
      <w:bookmarkEnd w:id="601"/>
      <w:bookmarkEnd w:id="602"/>
      <w:bookmarkEnd w:id="603"/>
      <w:bookmarkEnd w:id="604"/>
      <w:bookmarkEnd w:id="605"/>
    </w:p>
    <w:p w14:paraId="3A1518EA">
      <w:pPr>
        <w:keepNext w:val="0"/>
        <w:keepLines w:val="0"/>
        <w:pageBreakBefore w:val="0"/>
        <w:widowControl w:val="0"/>
        <w:kinsoku/>
        <w:wordWrap/>
        <w:overflowPunct/>
        <w:topLinePunct w:val="0"/>
        <w:autoSpaceDE/>
        <w:autoSpaceDN/>
        <w:bidi w:val="0"/>
        <w:adjustRightInd/>
        <w:spacing w:line="360" w:lineRule="auto"/>
        <w:ind w:firstLine="420" w:firstLineChars="200"/>
        <w:contextualSpacing/>
        <w:jc w:val="both"/>
        <w:textAlignment w:val="auto"/>
        <w:rPr>
          <w:rFonts w:hint="default" w:eastAsia="宋体"/>
          <w:color w:val="auto"/>
          <w:highlight w:val="none"/>
          <w:lang w:val="en-US" w:eastAsia="zh-CN"/>
        </w:rPr>
      </w:pPr>
      <w:r>
        <w:rPr>
          <w:rFonts w:hint="eastAsia" w:ascii="宋体" w:hAnsi="宋体" w:cs="宋体"/>
          <w:color w:val="auto"/>
          <w:spacing w:val="0"/>
          <w:sz w:val="21"/>
          <w:szCs w:val="21"/>
          <w:highlight w:val="none"/>
          <w:lang w:eastAsia="zh-CN"/>
        </w:rPr>
        <w:t>本合同采用固定单价合同。</w:t>
      </w:r>
      <w:r>
        <w:rPr>
          <w:rFonts w:hint="eastAsia" w:ascii="宋体" w:hAnsi="宋体" w:eastAsia="宋体" w:cs="宋体"/>
          <w:b/>
          <w:color w:val="auto"/>
          <w:sz w:val="24"/>
          <w:szCs w:val="24"/>
          <w:highlight w:val="none"/>
          <w:lang w:val="zh-CN"/>
        </w:rPr>
        <w:t>本项目清单工程量根据图纸结合现场情况编制，结算按实际施工工程量计算，施工过程中成交供应商发现实际工程量超过清单工程量的情形必须提前7天书面告知发包人，否则结算时不予认可</w:t>
      </w:r>
      <w:r>
        <w:rPr>
          <w:rFonts w:hint="eastAsia" w:ascii="宋体" w:hAnsi="宋体" w:cs="宋体"/>
          <w:b/>
          <w:color w:val="auto"/>
          <w:sz w:val="24"/>
          <w:szCs w:val="24"/>
          <w:highlight w:val="none"/>
          <w:lang w:val="zh-CN"/>
        </w:rPr>
        <w:t>。</w:t>
      </w:r>
    </w:p>
    <w:p w14:paraId="644D94DE">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lang w:eastAsia="zh-CN"/>
        </w:rPr>
        <w:t>综合单价包含的风险范围：</w:t>
      </w:r>
      <w:r>
        <w:rPr>
          <w:rFonts w:hint="eastAsia" w:ascii="宋体" w:hAnsi="宋体" w:cs="宋体"/>
          <w:color w:val="auto"/>
          <w:spacing w:val="0"/>
          <w:sz w:val="21"/>
          <w:szCs w:val="21"/>
          <w:highlight w:val="none"/>
          <w:u w:val="single"/>
          <w:lang w:eastAsia="zh-CN"/>
        </w:rPr>
        <w:t>（1）承包人施工技术、管理、组织、措施的风险；（2）磋商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7）以项为单位的单价措施费不调整，相关的管理费用按申请文件费率执行；（8）有经验的承包商可以预见的其他风险。</w:t>
      </w:r>
    </w:p>
    <w:p w14:paraId="2580EC1D">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风险费用的计算方法：</w:t>
      </w:r>
    </w:p>
    <w:p w14:paraId="4A3F4B09">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（1）承包人报价时已充分考虑风险范围并计算风险费用计入了报价。</w:t>
      </w:r>
    </w:p>
    <w:p w14:paraId="5F0C3694">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的清理外运费、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其他措施费等。</w:t>
      </w:r>
    </w:p>
    <w:p w14:paraId="0E71FB0B">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p>
    <w:p w14:paraId="42D40F08">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（4）风险范围以外合同价款调整方法：</w:t>
      </w:r>
    </w:p>
    <w:p w14:paraId="0079425F">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①新增工程量清单项目的项目特征与响应报价中项目相同的，按响应报价的综合单价计算。</w:t>
      </w:r>
    </w:p>
    <w:p w14:paraId="7AEA2497">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②新增工程量清单项目的项目特征与响应报价中项目类似的，综合单价按类似项目在《建设工程工程量清单计价规范》GB50500-2013、《江苏省建筑与装饰工程计价定额》、《江苏省安装工程计价定额》（2014）中的人工、材料、机械台班耗用量、类似项目投标报价时的人工、机械台班单价、管理费、利润等费用标准及材料价格（无响应价的材料按施工时期的南通市造价管理部门发布的信息指导价的响应下浮率计取，无信息指导价的，双方协商确定）计算，作为结算单价。其相应综合单价及材料价格由承包人提出，经监理人、跟踪审计、项目管理单位和发包人审核后确定。上述“与响应报价中项目类似的”新增项目，指与响应分部分项工程量清单项目编码一至九位完全相同的新增的分部分项工程。</w:t>
      </w:r>
    </w:p>
    <w:p w14:paraId="68D21092">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③响应报价中没有综合单价的新的工程量清单项目，新增综合单价按《建设工程工程量清单计价规范》GB50500-2013、《江苏省建筑与装饰工程计价定额》（2014）、《江苏省安装工程计价定额》（2014）中的人工、材料、机械台班耗用量，响应报价时的人工、机械台班单价、材料价格（无响应价的材料按施工时期的南通市造价管理部门发布的信息指导价的响应下浮率计取，无信息指导价的，双方协商确定），并按照响应报价时相应的管理费和利润的取费标准，经监理人、跟踪审计、项目管理单位和发包人审核后确定，作为结算单价。</w:t>
      </w:r>
    </w:p>
    <w:p w14:paraId="0DEC3C94">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响应下浮率=[1-（建筑安装工程费成交价-暂列金-暂估价）/（建筑安装工程费控制价-暂列金-暂估价）]*100%。</w:t>
      </w:r>
    </w:p>
    <w:p w14:paraId="5179540A">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④新增综合单价及材料价格由承包人提出，经监理人、跟踪审计、项目管理单位审核后报发包人确定。如果承包人响应报价存在不平衡报价（响应单价与市场合理价格偏离超过 30%），发包人有权对不合理价格进行调整，一切损失及责任由承包人承担。</w:t>
      </w:r>
    </w:p>
    <w:p w14:paraId="5E0892CB">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⑤施工期各类政策性风险，包括但不限于安全、文明施工、质量、环保、市容、城管、人工费等按政策调整；</w:t>
      </w:r>
    </w:p>
    <w:p w14:paraId="7D8ECD37">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u w:val="single"/>
          <w:lang w:eastAsia="zh-CN"/>
        </w:rPr>
      </w:pPr>
      <w:r>
        <w:rPr>
          <w:rFonts w:hint="eastAsia" w:ascii="宋体" w:hAnsi="宋体" w:cs="宋体"/>
          <w:color w:val="auto"/>
          <w:spacing w:val="0"/>
          <w:sz w:val="21"/>
          <w:szCs w:val="21"/>
          <w:highlight w:val="none"/>
          <w:u w:val="single"/>
          <w:lang w:eastAsia="zh-CN"/>
        </w:rPr>
        <w:t>承包人同意以发包人委托的专业第三方审计单位的审核、审计结果作为本项目价款结算依据。</w:t>
      </w:r>
    </w:p>
    <w:p w14:paraId="58E30C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bookmarkStart w:id="606" w:name="_Toc300935004"/>
      <w:bookmarkStart w:id="607" w:name="_Toc303539161"/>
      <w:bookmarkStart w:id="608" w:name="_Toc304295581"/>
      <w:bookmarkStart w:id="609" w:name="_Toc297123554"/>
      <w:bookmarkStart w:id="610" w:name="_Toc297216213"/>
      <w:bookmarkStart w:id="611" w:name="_Toc312678042"/>
      <w:bookmarkStart w:id="612" w:name="_Toc296347206"/>
      <w:bookmarkStart w:id="613" w:name="_Toc296944546"/>
      <w:bookmarkStart w:id="614" w:name="_Toc297048393"/>
      <w:bookmarkStart w:id="615" w:name="_Toc292559917"/>
      <w:bookmarkStart w:id="616" w:name="_Toc296346708"/>
      <w:bookmarkStart w:id="617" w:name="_Toc296503207"/>
      <w:bookmarkStart w:id="618" w:name="_Toc297120507"/>
      <w:bookmarkStart w:id="619" w:name="_Toc292559412"/>
      <w:bookmarkStart w:id="620" w:name="_Toc296891247"/>
      <w:bookmarkStart w:id="621" w:name="_Toc296891035"/>
      <w:r>
        <w:rPr>
          <w:rFonts w:hint="eastAsia" w:ascii="宋体" w:hAnsi="宋体" w:eastAsia="宋体" w:cs="宋体"/>
          <w:color w:val="auto"/>
          <w:spacing w:val="0"/>
          <w:sz w:val="21"/>
          <w:szCs w:val="21"/>
          <w:highlight w:val="none"/>
          <w:lang w:val="en-US" w:eastAsia="zh-CN" w:bidi="ar"/>
        </w:rPr>
        <w:t>12.2 预付款</w:t>
      </w:r>
      <w:bookmarkEnd w:id="606"/>
      <w:bookmarkEnd w:id="607"/>
      <w:bookmarkEnd w:id="608"/>
      <w:bookmarkEnd w:id="609"/>
      <w:bookmarkEnd w:id="610"/>
      <w:bookmarkEnd w:id="611"/>
    </w:p>
    <w:p w14:paraId="6F1951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12.2.1 预付款的支付</w:t>
      </w:r>
    </w:p>
    <w:p w14:paraId="69C19F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预付款支付比例或金额：</w:t>
      </w:r>
      <w:r>
        <w:rPr>
          <w:rFonts w:hint="eastAsia" w:ascii="宋体" w:hAnsi="宋体" w:eastAsia="宋体" w:cs="宋体"/>
          <w:color w:val="auto"/>
          <w:spacing w:val="0"/>
          <w:sz w:val="21"/>
          <w:szCs w:val="21"/>
          <w:highlight w:val="none"/>
          <w:u w:val="single"/>
          <w:lang w:val="en-US" w:eastAsia="zh-CN" w:bidi="ar"/>
        </w:rPr>
        <w:t>/</w:t>
      </w:r>
    </w:p>
    <w:p w14:paraId="3CDDC9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预付款支付期限：</w:t>
      </w:r>
      <w:r>
        <w:rPr>
          <w:rFonts w:hint="eastAsia" w:ascii="宋体" w:hAnsi="宋体" w:eastAsia="宋体" w:cs="宋体"/>
          <w:color w:val="auto"/>
          <w:spacing w:val="0"/>
          <w:sz w:val="21"/>
          <w:szCs w:val="21"/>
          <w:highlight w:val="none"/>
          <w:u w:val="single"/>
          <w:lang w:val="en-US" w:eastAsia="zh-CN" w:bidi="ar"/>
        </w:rPr>
        <w:t>/</w:t>
      </w:r>
    </w:p>
    <w:p w14:paraId="2F9A94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预付款扣回的方式：</w:t>
      </w:r>
      <w:r>
        <w:rPr>
          <w:rFonts w:hint="eastAsia" w:ascii="宋体" w:hAnsi="宋体" w:eastAsia="宋体" w:cs="宋体"/>
          <w:color w:val="auto"/>
          <w:spacing w:val="0"/>
          <w:sz w:val="21"/>
          <w:szCs w:val="21"/>
          <w:highlight w:val="none"/>
          <w:u w:val="single"/>
          <w:lang w:val="en-US" w:eastAsia="zh-CN" w:bidi="ar"/>
        </w:rPr>
        <w:t>/</w:t>
      </w:r>
    </w:p>
    <w:p w14:paraId="39C11F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12.2.2 预付款担保</w:t>
      </w:r>
      <w:bookmarkEnd w:id="612"/>
      <w:bookmarkEnd w:id="613"/>
      <w:bookmarkEnd w:id="614"/>
      <w:bookmarkEnd w:id="615"/>
      <w:bookmarkEnd w:id="616"/>
      <w:bookmarkEnd w:id="617"/>
      <w:bookmarkEnd w:id="618"/>
      <w:bookmarkEnd w:id="619"/>
      <w:bookmarkEnd w:id="620"/>
      <w:bookmarkEnd w:id="621"/>
    </w:p>
    <w:p w14:paraId="33BC5B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承包人提交预付款担保的期限：</w:t>
      </w:r>
      <w:r>
        <w:rPr>
          <w:rFonts w:hint="eastAsia" w:ascii="宋体" w:hAnsi="宋体" w:eastAsia="宋体" w:cs="宋体"/>
          <w:color w:val="auto"/>
          <w:spacing w:val="0"/>
          <w:sz w:val="21"/>
          <w:szCs w:val="21"/>
          <w:highlight w:val="none"/>
          <w:u w:val="single"/>
          <w:lang w:val="en-US" w:eastAsia="zh-CN" w:bidi="ar"/>
        </w:rPr>
        <w:t>/</w:t>
      </w:r>
    </w:p>
    <w:p w14:paraId="096362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预付款担保的形式为：</w:t>
      </w:r>
      <w:r>
        <w:rPr>
          <w:rFonts w:hint="eastAsia" w:ascii="宋体" w:hAnsi="宋体" w:eastAsia="宋体" w:cs="宋体"/>
          <w:color w:val="auto"/>
          <w:spacing w:val="0"/>
          <w:sz w:val="21"/>
          <w:szCs w:val="21"/>
          <w:highlight w:val="none"/>
          <w:u w:val="single"/>
          <w:lang w:val="en-US" w:eastAsia="zh-CN" w:bidi="ar"/>
        </w:rPr>
        <w:t>/</w:t>
      </w:r>
    </w:p>
    <w:p w14:paraId="02CACD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12.3 计量</w:t>
      </w:r>
    </w:p>
    <w:p w14:paraId="376C73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12.3.1 计量原则</w:t>
      </w:r>
    </w:p>
    <w:p w14:paraId="2441EA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工程量计算规则：</w:t>
      </w:r>
      <w:r>
        <w:rPr>
          <w:rFonts w:hint="eastAsia" w:ascii="宋体" w:hAnsi="宋体" w:eastAsia="宋体" w:cs="宋体"/>
          <w:bCs/>
          <w:color w:val="auto"/>
          <w:spacing w:val="0"/>
          <w:sz w:val="21"/>
          <w:szCs w:val="21"/>
          <w:highlight w:val="none"/>
          <w:u w:val="single"/>
          <w:lang w:val="en-US" w:eastAsia="zh-CN" w:bidi="ar"/>
        </w:rPr>
        <w:t>按苏建价（2014）448号《省住</w:t>
      </w:r>
      <w:r>
        <w:rPr>
          <w:rFonts w:hint="eastAsia" w:ascii="宋体" w:hAnsi="宋体" w:cs="宋体"/>
          <w:bCs/>
          <w:color w:val="auto"/>
          <w:spacing w:val="0"/>
          <w:sz w:val="21"/>
          <w:szCs w:val="21"/>
          <w:highlight w:val="none"/>
          <w:u w:val="single"/>
          <w:lang w:val="en-US" w:eastAsia="zh-CN" w:bidi="ar"/>
        </w:rPr>
        <w:t>房和</w:t>
      </w:r>
      <w:r>
        <w:rPr>
          <w:rFonts w:hint="eastAsia" w:ascii="宋体" w:hAnsi="宋体" w:eastAsia="宋体" w:cs="宋体"/>
          <w:bCs/>
          <w:color w:val="auto"/>
          <w:spacing w:val="0"/>
          <w:sz w:val="21"/>
          <w:szCs w:val="21"/>
          <w:highlight w:val="none"/>
          <w:u w:val="single"/>
          <w:lang w:val="en-US" w:eastAsia="zh-CN" w:bidi="ar"/>
        </w:rPr>
        <w:t>城乡建设厅关于〈建设工程工程量清单计价规范〉（GB50500-2013）及其9本工程量计算规范的贯彻意见》执行。其中模板工程量的计量以实际接触面积为准</w:t>
      </w:r>
      <w:r>
        <w:rPr>
          <w:rFonts w:hint="eastAsia" w:ascii="宋体" w:hAnsi="宋体" w:eastAsia="宋体" w:cs="宋体"/>
          <w:color w:val="auto"/>
          <w:spacing w:val="0"/>
          <w:sz w:val="21"/>
          <w:szCs w:val="21"/>
          <w:highlight w:val="none"/>
          <w:lang w:val="en-US" w:eastAsia="zh-CN" w:bidi="ar"/>
        </w:rPr>
        <w:t>。</w:t>
      </w:r>
    </w:p>
    <w:p w14:paraId="3D43F5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12.3.2 计量周期</w:t>
      </w:r>
    </w:p>
    <w:p w14:paraId="2A2FF3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关于计量周期的约定：</w:t>
      </w:r>
      <w:r>
        <w:rPr>
          <w:rFonts w:hint="eastAsia" w:ascii="宋体" w:hAnsi="宋体" w:eastAsia="宋体" w:cs="宋体"/>
          <w:color w:val="auto"/>
          <w:spacing w:val="0"/>
          <w:sz w:val="21"/>
          <w:szCs w:val="21"/>
          <w:highlight w:val="none"/>
          <w:u w:val="single"/>
          <w:lang w:val="en-US" w:eastAsia="zh-CN" w:bidi="ar"/>
        </w:rPr>
        <w:t>按月计量，每月27日前提供本月已完工程量完成情况报告</w:t>
      </w:r>
      <w:r>
        <w:rPr>
          <w:rFonts w:hint="eastAsia" w:ascii="宋体" w:hAnsi="宋体" w:eastAsia="宋体" w:cs="宋体"/>
          <w:color w:val="auto"/>
          <w:spacing w:val="0"/>
          <w:sz w:val="21"/>
          <w:szCs w:val="21"/>
          <w:highlight w:val="none"/>
          <w:lang w:val="en-US" w:eastAsia="zh-CN" w:bidi="ar"/>
        </w:rPr>
        <w:t>。</w:t>
      </w:r>
    </w:p>
    <w:p w14:paraId="1FE239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12.3.3 单价合同的计量</w:t>
      </w:r>
    </w:p>
    <w:p w14:paraId="36CB58DC">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lang w:eastAsia="zh-CN"/>
        </w:rPr>
      </w:pPr>
      <w:r>
        <w:rPr>
          <w:rFonts w:hint="eastAsia" w:ascii="宋体" w:hAnsi="宋体" w:cs="宋体"/>
          <w:color w:val="auto"/>
          <w:spacing w:val="0"/>
          <w:sz w:val="21"/>
          <w:szCs w:val="21"/>
          <w:highlight w:val="none"/>
          <w:lang w:eastAsia="zh-CN"/>
        </w:rPr>
        <w:t>关于单价合同计量的约定：</w:t>
      </w:r>
      <w:r>
        <w:rPr>
          <w:rFonts w:hint="eastAsia" w:ascii="宋体" w:hAnsi="宋体" w:cs="宋体"/>
          <w:color w:val="auto"/>
          <w:spacing w:val="0"/>
          <w:sz w:val="21"/>
          <w:szCs w:val="21"/>
          <w:highlight w:val="none"/>
          <w:u w:val="single"/>
          <w:lang w:eastAsia="zh-CN"/>
        </w:rPr>
        <w:t>执行通用条款。</w:t>
      </w:r>
    </w:p>
    <w:p w14:paraId="5B5DAEFF">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lang w:eastAsia="zh-CN"/>
        </w:rPr>
      </w:pPr>
      <w:r>
        <w:rPr>
          <w:rFonts w:hint="eastAsia" w:ascii="宋体" w:hAnsi="宋体" w:cs="宋体"/>
          <w:color w:val="auto"/>
          <w:spacing w:val="0"/>
          <w:sz w:val="21"/>
          <w:szCs w:val="21"/>
          <w:highlight w:val="none"/>
          <w:lang w:eastAsia="zh-CN"/>
        </w:rPr>
        <w:t>12.3.4总价合同的计量</w:t>
      </w:r>
    </w:p>
    <w:p w14:paraId="726AFE1B">
      <w:pPr>
        <w:keepNext w:val="0"/>
        <w:keepLines w:val="0"/>
        <w:pageBreakBefore w:val="0"/>
        <w:kinsoku/>
        <w:wordWrap/>
        <w:overflowPunct/>
        <w:topLinePunct w:val="0"/>
        <w:autoSpaceDE/>
        <w:autoSpaceDN/>
        <w:bidi w:val="0"/>
        <w:adjustRightInd/>
        <w:snapToGrid/>
        <w:spacing w:after="0" w:line="360" w:lineRule="auto"/>
        <w:ind w:firstLine="420"/>
        <w:textAlignment w:val="auto"/>
        <w:rPr>
          <w:rFonts w:hint="eastAsia" w:ascii="宋体" w:hAnsi="宋体" w:cs="宋体"/>
          <w:b/>
          <w:color w:val="auto"/>
          <w:spacing w:val="0"/>
          <w:sz w:val="21"/>
          <w:szCs w:val="21"/>
          <w:highlight w:val="none"/>
          <w:lang w:eastAsia="zh-CN"/>
        </w:rPr>
      </w:pPr>
      <w:r>
        <w:rPr>
          <w:rFonts w:hint="eastAsia" w:ascii="宋体" w:hAnsi="宋体" w:cs="宋体"/>
          <w:color w:val="auto"/>
          <w:spacing w:val="0"/>
          <w:sz w:val="21"/>
          <w:szCs w:val="21"/>
          <w:highlight w:val="none"/>
          <w:lang w:eastAsia="zh-CN"/>
        </w:rPr>
        <w:t>关于总价合同计量的约定：</w:t>
      </w:r>
      <w:r>
        <w:rPr>
          <w:rFonts w:hint="eastAsia" w:ascii="宋体" w:hAnsi="宋体" w:cs="宋体"/>
          <w:color w:val="auto"/>
          <w:spacing w:val="0"/>
          <w:sz w:val="21"/>
          <w:szCs w:val="21"/>
          <w:highlight w:val="none"/>
          <w:u w:val="single"/>
          <w:lang w:eastAsia="zh-CN"/>
        </w:rPr>
        <w:t xml:space="preserve"> / 。</w:t>
      </w:r>
    </w:p>
    <w:p w14:paraId="18F1CC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12.3.5总价合同采用支付分解表计量支付的，是否适用第12.3.4 项〔总价合同的计量〕约定进行计量：</w:t>
      </w:r>
      <w:r>
        <w:rPr>
          <w:rFonts w:hint="eastAsia" w:ascii="宋体" w:hAnsi="宋体" w:eastAsia="宋体" w:cs="宋体"/>
          <w:color w:val="auto"/>
          <w:spacing w:val="0"/>
          <w:sz w:val="24"/>
          <w:szCs w:val="24"/>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49E471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12.3.6 其他价格形式合同的计量</w:t>
      </w:r>
    </w:p>
    <w:p w14:paraId="36D959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其他价格形式的计量方式和程序：</w:t>
      </w:r>
      <w:r>
        <w:rPr>
          <w:rFonts w:hint="eastAsia" w:ascii="宋体" w:hAnsi="宋体" w:eastAsia="宋体" w:cs="宋体"/>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6D2D09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12.4 工程进度款支付</w:t>
      </w:r>
    </w:p>
    <w:p w14:paraId="50E5C0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bookmarkStart w:id="622" w:name="_Toc292559416"/>
      <w:bookmarkStart w:id="623" w:name="_Toc296346712"/>
      <w:bookmarkStart w:id="624" w:name="_Toc296944550"/>
      <w:bookmarkStart w:id="625" w:name="_Toc297048397"/>
      <w:bookmarkStart w:id="626" w:name="_Toc296891039"/>
      <w:bookmarkStart w:id="627" w:name="_Toc296503211"/>
      <w:bookmarkStart w:id="628" w:name="_Toc297123556"/>
      <w:bookmarkStart w:id="629" w:name="_Toc297216215"/>
      <w:bookmarkStart w:id="630" w:name="_Toc297120511"/>
      <w:bookmarkStart w:id="631" w:name="_Toc296347210"/>
      <w:bookmarkStart w:id="632" w:name="_Toc303539163"/>
      <w:bookmarkStart w:id="633" w:name="_Toc296891251"/>
      <w:bookmarkStart w:id="634" w:name="_Toc300935006"/>
      <w:bookmarkStart w:id="635" w:name="_Toc292559921"/>
      <w:r>
        <w:rPr>
          <w:rFonts w:hint="eastAsia" w:ascii="宋体" w:hAnsi="宋体" w:eastAsia="宋体" w:cs="宋体"/>
          <w:color w:val="auto"/>
          <w:spacing w:val="0"/>
          <w:sz w:val="21"/>
          <w:szCs w:val="21"/>
          <w:highlight w:val="none"/>
          <w:lang w:val="en-US" w:eastAsia="zh-CN" w:bidi="ar"/>
        </w:rPr>
        <w:t>12.4.1 付款周期</w:t>
      </w:r>
    </w:p>
    <w:p w14:paraId="3D6FDF46">
      <w:pPr>
        <w:pStyle w:val="37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420" w:right="360"/>
        <w:textAlignment w:val="auto"/>
        <w:rPr>
          <w:rFonts w:hint="eastAsia" w:ascii="宋体" w:hAnsi="Calibri"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rPr>
        <w:t>1</w:t>
      </w:r>
      <w:r>
        <w:rPr>
          <w:rFonts w:hint="eastAsia" w:ascii="宋体" w:hAnsi="宋体" w:eastAsia="宋体" w:cs="宋体"/>
          <w:color w:val="auto"/>
          <w:spacing w:val="0"/>
          <w:sz w:val="21"/>
          <w:szCs w:val="21"/>
          <w:highlight w:val="none"/>
          <w:lang w:eastAsia="zh-CN"/>
        </w:rPr>
        <w:t>）关于付款周期的约定：</w:t>
      </w:r>
    </w:p>
    <w:p w14:paraId="329012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u w:val="single"/>
          <w:lang w:val="en-US" w:eastAsia="zh-CN" w:bidi="ar"/>
        </w:rPr>
      </w:pPr>
      <w:r>
        <w:rPr>
          <w:rFonts w:hint="eastAsia" w:ascii="宋体" w:hAnsi="宋体" w:eastAsia="宋体" w:cs="宋体"/>
          <w:color w:val="auto"/>
          <w:spacing w:val="0"/>
          <w:sz w:val="21"/>
          <w:szCs w:val="21"/>
          <w:highlight w:val="none"/>
          <w:u w:val="single"/>
          <w:lang w:val="en-US" w:eastAsia="zh-CN" w:bidi="ar"/>
        </w:rPr>
        <w:t>（1）本项目按工程进度付款。</w:t>
      </w:r>
    </w:p>
    <w:p w14:paraId="47658C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default" w:ascii="宋体" w:hAnsi="宋体" w:eastAsia="宋体" w:cs="宋体"/>
          <w:color w:val="auto"/>
          <w:spacing w:val="0"/>
          <w:sz w:val="21"/>
          <w:szCs w:val="21"/>
          <w:highlight w:val="none"/>
          <w:u w:val="single"/>
          <w:lang w:val="en-US" w:eastAsia="zh-CN" w:bidi="ar"/>
        </w:rPr>
      </w:pPr>
      <w:r>
        <w:rPr>
          <w:rFonts w:hint="eastAsia" w:ascii="宋体" w:hAnsi="宋体" w:eastAsia="宋体" w:cs="宋体"/>
          <w:color w:val="auto"/>
          <w:spacing w:val="0"/>
          <w:sz w:val="21"/>
          <w:szCs w:val="21"/>
          <w:highlight w:val="none"/>
          <w:u w:val="single"/>
          <w:lang w:val="en-US" w:eastAsia="zh-CN" w:bidi="ar"/>
        </w:rPr>
        <w:t>（2）合同签订承包人向发包人缴纳履约保证金后，</w:t>
      </w:r>
      <w:r>
        <w:rPr>
          <w:rFonts w:hint="eastAsia" w:ascii="宋体" w:hAnsi="宋体" w:cs="宋体"/>
          <w:color w:val="auto"/>
          <w:spacing w:val="0"/>
          <w:sz w:val="21"/>
          <w:szCs w:val="21"/>
          <w:highlight w:val="none"/>
          <w:u w:val="single"/>
          <w:lang w:val="en-US" w:eastAsia="zh-CN" w:bidi="ar"/>
        </w:rPr>
        <w:t>15日内</w:t>
      </w:r>
      <w:r>
        <w:rPr>
          <w:rFonts w:hint="eastAsia" w:ascii="宋体" w:hAnsi="宋体" w:eastAsia="宋体" w:cs="宋体"/>
          <w:color w:val="auto"/>
          <w:spacing w:val="0"/>
          <w:sz w:val="21"/>
          <w:szCs w:val="21"/>
          <w:highlight w:val="none"/>
          <w:u w:val="single"/>
          <w:lang w:val="en-US" w:eastAsia="zh-CN" w:bidi="ar"/>
        </w:rPr>
        <w:t>付合同价的20%；</w:t>
      </w:r>
    </w:p>
    <w:p w14:paraId="5614FD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u w:val="single"/>
          <w:lang w:val="en-US" w:eastAsia="zh-CN" w:bidi="ar"/>
        </w:rPr>
      </w:pPr>
      <w:r>
        <w:rPr>
          <w:rFonts w:hint="eastAsia" w:ascii="宋体" w:hAnsi="宋体" w:eastAsia="宋体" w:cs="宋体"/>
          <w:color w:val="auto"/>
          <w:spacing w:val="0"/>
          <w:sz w:val="21"/>
          <w:szCs w:val="21"/>
          <w:highlight w:val="none"/>
          <w:u w:val="single"/>
          <w:lang w:val="en-US" w:eastAsia="zh-CN" w:bidi="ar"/>
        </w:rPr>
        <w:t>（3）</w:t>
      </w:r>
      <w:r>
        <w:rPr>
          <w:rFonts w:hint="eastAsia" w:ascii="宋体" w:hAnsi="宋体" w:cs="宋体"/>
          <w:color w:val="auto"/>
          <w:spacing w:val="0"/>
          <w:szCs w:val="21"/>
          <w:highlight w:val="none"/>
          <w:u w:val="single"/>
          <w:lang w:val="en-US" w:eastAsia="zh-CN"/>
        </w:rPr>
        <w:t>完成施工内容的50%，付款申请经</w:t>
      </w:r>
      <w:r>
        <w:rPr>
          <w:rFonts w:hint="eastAsia" w:ascii="宋体" w:hAnsi="宋体" w:eastAsia="宋体" w:cs="宋体"/>
          <w:color w:val="auto"/>
          <w:spacing w:val="0"/>
          <w:sz w:val="21"/>
          <w:szCs w:val="21"/>
          <w:highlight w:val="none"/>
          <w:u w:val="single"/>
          <w:lang w:val="en-US" w:eastAsia="zh-CN" w:bidi="ar"/>
        </w:rPr>
        <w:t>发包人</w:t>
      </w:r>
      <w:r>
        <w:rPr>
          <w:rFonts w:hint="eastAsia" w:ascii="宋体" w:hAnsi="宋体" w:cs="宋体"/>
          <w:color w:val="auto"/>
          <w:spacing w:val="0"/>
          <w:szCs w:val="21"/>
          <w:highlight w:val="none"/>
          <w:u w:val="single"/>
          <w:lang w:val="en-US" w:eastAsia="zh-CN"/>
        </w:rPr>
        <w:t>和监理签字后15日内付合同价的30%</w:t>
      </w:r>
    </w:p>
    <w:p w14:paraId="05B319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u w:val="single"/>
          <w:lang w:val="en-US" w:eastAsia="zh-CN" w:bidi="ar"/>
        </w:rPr>
      </w:pPr>
      <w:r>
        <w:rPr>
          <w:rFonts w:hint="eastAsia" w:ascii="宋体" w:hAnsi="宋体" w:eastAsia="宋体" w:cs="宋体"/>
          <w:color w:val="auto"/>
          <w:spacing w:val="0"/>
          <w:sz w:val="21"/>
          <w:szCs w:val="21"/>
          <w:highlight w:val="none"/>
          <w:u w:val="single"/>
          <w:lang w:val="en-US" w:eastAsia="zh-CN" w:bidi="ar"/>
        </w:rPr>
        <w:t>（4）施工结束经验收合格</w:t>
      </w:r>
      <w:r>
        <w:rPr>
          <w:rFonts w:hint="eastAsia" w:ascii="宋体" w:hAnsi="宋体" w:cs="宋体"/>
          <w:color w:val="auto"/>
          <w:spacing w:val="0"/>
          <w:sz w:val="21"/>
          <w:szCs w:val="21"/>
          <w:highlight w:val="none"/>
          <w:u w:val="single"/>
          <w:lang w:val="en-US" w:eastAsia="zh-CN" w:bidi="ar"/>
        </w:rPr>
        <w:t>后15日内</w:t>
      </w:r>
      <w:r>
        <w:rPr>
          <w:rFonts w:hint="eastAsia" w:ascii="宋体" w:hAnsi="宋体" w:eastAsia="宋体" w:cs="宋体"/>
          <w:color w:val="auto"/>
          <w:spacing w:val="0"/>
          <w:sz w:val="21"/>
          <w:szCs w:val="21"/>
          <w:highlight w:val="none"/>
          <w:u w:val="single"/>
          <w:lang w:val="en-US" w:eastAsia="zh-CN" w:bidi="ar"/>
        </w:rPr>
        <w:t>付合同价20%；</w:t>
      </w:r>
    </w:p>
    <w:p w14:paraId="538302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u w:val="single"/>
          <w:lang w:val="en-US"/>
        </w:rPr>
      </w:pPr>
      <w:r>
        <w:rPr>
          <w:rFonts w:hint="eastAsia" w:ascii="宋体" w:hAnsi="宋体" w:eastAsia="宋体" w:cs="宋体"/>
          <w:color w:val="auto"/>
          <w:spacing w:val="0"/>
          <w:sz w:val="21"/>
          <w:szCs w:val="21"/>
          <w:highlight w:val="none"/>
          <w:u w:val="single"/>
          <w:lang w:val="en-US" w:eastAsia="zh-CN" w:bidi="ar"/>
        </w:rPr>
        <w:t>（5）审计结束</w:t>
      </w:r>
      <w:r>
        <w:rPr>
          <w:rFonts w:hint="eastAsia" w:ascii="宋体" w:hAnsi="宋体" w:cs="宋体"/>
          <w:color w:val="auto"/>
          <w:spacing w:val="0"/>
          <w:sz w:val="21"/>
          <w:szCs w:val="21"/>
          <w:highlight w:val="none"/>
          <w:u w:val="single"/>
          <w:lang w:val="en-US" w:eastAsia="zh-CN" w:bidi="ar"/>
        </w:rPr>
        <w:t>后15日内</w:t>
      </w:r>
      <w:r>
        <w:rPr>
          <w:rFonts w:hint="eastAsia" w:ascii="宋体" w:hAnsi="宋体" w:eastAsia="宋体" w:cs="宋体"/>
          <w:color w:val="auto"/>
          <w:spacing w:val="0"/>
          <w:sz w:val="21"/>
          <w:szCs w:val="21"/>
          <w:highlight w:val="none"/>
          <w:u w:val="single"/>
          <w:lang w:val="en-US" w:eastAsia="zh-CN" w:bidi="ar"/>
        </w:rPr>
        <w:t>付至核定价的100%，同时承包人向发包人缴纳核定价的3%作为质量保证金，</w:t>
      </w:r>
      <w:r>
        <w:rPr>
          <w:rFonts w:hint="eastAsia" w:ascii="宋体" w:hAnsi="宋体" w:cs="宋体"/>
          <w:color w:val="auto"/>
          <w:spacing w:val="0"/>
          <w:sz w:val="21"/>
          <w:szCs w:val="21"/>
          <w:highlight w:val="none"/>
          <w:u w:val="single"/>
          <w:lang w:val="en-US" w:eastAsia="zh-CN" w:bidi="ar"/>
        </w:rPr>
        <w:t>缺陷责任</w:t>
      </w:r>
      <w:r>
        <w:rPr>
          <w:rFonts w:hint="eastAsia" w:ascii="宋体" w:hAnsi="宋体" w:eastAsia="宋体" w:cs="宋体"/>
          <w:color w:val="auto"/>
          <w:spacing w:val="0"/>
          <w:sz w:val="21"/>
          <w:szCs w:val="21"/>
          <w:highlight w:val="none"/>
          <w:u w:val="single"/>
          <w:lang w:val="en-US" w:eastAsia="zh-CN" w:bidi="ar"/>
        </w:rPr>
        <w:t>期满无质量问题一次性付清（无息）。如出现质量问题，经承包人免费维修合格后</w:t>
      </w:r>
      <w:r>
        <w:rPr>
          <w:rFonts w:hint="eastAsia" w:ascii="宋体" w:hAnsi="宋体" w:cs="宋体"/>
          <w:color w:val="auto"/>
          <w:spacing w:val="0"/>
          <w:sz w:val="21"/>
          <w:szCs w:val="21"/>
          <w:highlight w:val="none"/>
          <w:u w:val="single"/>
          <w:lang w:val="en-US" w:eastAsia="zh-CN" w:bidi="ar"/>
        </w:rPr>
        <w:t>缺陷责任</w:t>
      </w:r>
      <w:r>
        <w:rPr>
          <w:rFonts w:hint="eastAsia" w:ascii="宋体" w:hAnsi="宋体" w:eastAsia="宋体" w:cs="宋体"/>
          <w:color w:val="auto"/>
          <w:spacing w:val="0"/>
          <w:sz w:val="21"/>
          <w:szCs w:val="21"/>
          <w:highlight w:val="none"/>
          <w:u w:val="single"/>
          <w:lang w:val="en-US" w:eastAsia="zh-CN" w:bidi="ar"/>
        </w:rPr>
        <w:t>期顺延。</w:t>
      </w:r>
    </w:p>
    <w:p w14:paraId="41A24A6F">
      <w:pPr>
        <w:pStyle w:val="37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right="360" w:firstLine="420"/>
        <w:textAlignment w:val="auto"/>
        <w:rPr>
          <w:rFonts w:hint="eastAsia" w:ascii="宋体" w:hAnsi="Calibri" w:eastAsia="宋体" w:cs="宋体"/>
          <w:color w:val="auto"/>
          <w:spacing w:val="0"/>
          <w:sz w:val="21"/>
          <w:szCs w:val="21"/>
          <w:highlight w:val="none"/>
          <w:lang w:val="en-US"/>
        </w:rPr>
      </w:pPr>
      <w:r>
        <w:rPr>
          <w:rFonts w:hint="eastAsia" w:ascii="宋体" w:hAnsi="宋体" w:eastAsia="宋体" w:cs="宋体"/>
          <w:color w:val="auto"/>
          <w:spacing w:val="0"/>
          <w:sz w:val="21"/>
          <w:szCs w:val="21"/>
          <w:highlight w:val="none"/>
          <w:lang w:val="en-US"/>
        </w:rPr>
        <w:t xml:space="preserve">12.4.2 </w:t>
      </w:r>
      <w:r>
        <w:rPr>
          <w:rFonts w:hint="eastAsia" w:ascii="宋体" w:hAnsi="宋体" w:eastAsia="宋体" w:cs="宋体"/>
          <w:color w:val="auto"/>
          <w:spacing w:val="0"/>
          <w:sz w:val="21"/>
          <w:szCs w:val="21"/>
          <w:highlight w:val="none"/>
          <w:lang w:eastAsia="zh-CN"/>
        </w:rPr>
        <w:t>进度付款申请单的编制</w:t>
      </w:r>
    </w:p>
    <w:p w14:paraId="71DD84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关于进度付款申请单编制的约定：</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5EDFB3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r>
        <w:rPr>
          <w:rFonts w:hint="eastAsia" w:ascii="宋体" w:hAnsi="宋体" w:eastAsia="宋体" w:cs="宋体"/>
          <w:color w:val="auto"/>
          <w:spacing w:val="0"/>
          <w:sz w:val="21"/>
          <w:szCs w:val="21"/>
          <w:highlight w:val="none"/>
          <w:lang w:val="en-US" w:eastAsia="zh-CN" w:bidi="ar"/>
        </w:rPr>
        <w:t>2.4.3 进度付款申请单的提交</w:t>
      </w:r>
    </w:p>
    <w:p w14:paraId="6B30C5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（1）单价合同进度付款申请单提交的约定：</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w:t>
      </w:r>
    </w:p>
    <w:p w14:paraId="37522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（2）总价合同进度付款申请单提交的约定：</w:t>
      </w:r>
      <w:r>
        <w:rPr>
          <w:rFonts w:hint="eastAsia" w:ascii="宋体" w:hAnsi="宋体" w:eastAsia="宋体" w:cs="宋体"/>
          <w:bCs/>
          <w:color w:val="auto"/>
          <w:spacing w:val="0"/>
          <w:sz w:val="21"/>
          <w:szCs w:val="21"/>
          <w:highlight w:val="none"/>
          <w:u w:val="single"/>
          <w:lang w:val="en-US" w:eastAsia="zh-CN" w:bidi="ar"/>
        </w:rPr>
        <w:t>按付款节点提供</w:t>
      </w:r>
      <w:r>
        <w:rPr>
          <w:rFonts w:hint="eastAsia" w:ascii="宋体" w:hAnsi="宋体" w:eastAsia="宋体" w:cs="宋体"/>
          <w:color w:val="auto"/>
          <w:spacing w:val="0"/>
          <w:sz w:val="21"/>
          <w:szCs w:val="21"/>
          <w:highlight w:val="none"/>
          <w:lang w:val="en-US" w:eastAsia="zh-CN" w:bidi="ar"/>
        </w:rPr>
        <w:t>。</w:t>
      </w:r>
    </w:p>
    <w:p w14:paraId="60763D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（3）其他价格形式合同进度付款申请单提交的约定：</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w:t>
      </w:r>
    </w:p>
    <w:p w14:paraId="53476F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12.4.4 进度款审核和支付</w:t>
      </w:r>
    </w:p>
    <w:p w14:paraId="5158FF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（1）监理人审查并报送发包人的期限：</w:t>
      </w:r>
      <w:r>
        <w:rPr>
          <w:rFonts w:hint="eastAsia" w:ascii="宋体" w:hAnsi="宋体" w:eastAsia="宋体" w:cs="宋体"/>
          <w:bCs/>
          <w:color w:val="auto"/>
          <w:spacing w:val="0"/>
          <w:sz w:val="21"/>
          <w:szCs w:val="21"/>
          <w:highlight w:val="none"/>
          <w:u w:val="single"/>
          <w:lang w:val="en-US" w:eastAsia="zh-CN" w:bidi="ar"/>
        </w:rPr>
        <w:t>按通用条款执行</w:t>
      </w:r>
      <w:r>
        <w:rPr>
          <w:rFonts w:hint="eastAsia" w:ascii="宋体" w:hAnsi="宋体" w:eastAsia="宋体" w:cs="宋体"/>
          <w:color w:val="auto"/>
          <w:spacing w:val="0"/>
          <w:sz w:val="21"/>
          <w:szCs w:val="21"/>
          <w:highlight w:val="none"/>
          <w:lang w:val="en-US" w:eastAsia="zh-CN" w:bidi="ar"/>
        </w:rPr>
        <w:t>。</w:t>
      </w:r>
    </w:p>
    <w:p w14:paraId="21E2EB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发包人完成审批并签发进度款支付证书的期限：</w:t>
      </w:r>
      <w:r>
        <w:rPr>
          <w:rFonts w:hint="eastAsia" w:ascii="宋体" w:hAnsi="宋体" w:eastAsia="宋体" w:cs="宋体"/>
          <w:bCs/>
          <w:color w:val="auto"/>
          <w:spacing w:val="0"/>
          <w:sz w:val="21"/>
          <w:szCs w:val="21"/>
          <w:highlight w:val="none"/>
          <w:u w:val="single"/>
          <w:lang w:val="en-US" w:eastAsia="zh-CN" w:bidi="ar"/>
        </w:rPr>
        <w:t>按通用条款执行</w:t>
      </w:r>
      <w:r>
        <w:rPr>
          <w:rFonts w:hint="eastAsia" w:ascii="宋体" w:hAnsi="宋体" w:eastAsia="宋体" w:cs="宋体"/>
          <w:color w:val="auto"/>
          <w:spacing w:val="0"/>
          <w:sz w:val="21"/>
          <w:szCs w:val="21"/>
          <w:highlight w:val="none"/>
          <w:lang w:val="en-US" w:eastAsia="zh-CN" w:bidi="ar"/>
        </w:rPr>
        <w:t>。</w:t>
      </w:r>
    </w:p>
    <w:p w14:paraId="1CF75C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（2）发包人支付进度款的期限：</w:t>
      </w:r>
      <w:r>
        <w:rPr>
          <w:rFonts w:hint="eastAsia" w:ascii="宋体" w:hAnsi="宋体" w:eastAsia="宋体" w:cs="宋体"/>
          <w:bCs/>
          <w:color w:val="auto"/>
          <w:spacing w:val="0"/>
          <w:sz w:val="21"/>
          <w:szCs w:val="21"/>
          <w:highlight w:val="none"/>
          <w:u w:val="single"/>
          <w:lang w:val="en-US" w:eastAsia="zh-CN" w:bidi="ar"/>
        </w:rPr>
        <w:t>按通用条款执行</w:t>
      </w:r>
      <w:r>
        <w:rPr>
          <w:rFonts w:hint="eastAsia" w:ascii="宋体" w:hAnsi="宋体" w:eastAsia="宋体" w:cs="宋体"/>
          <w:color w:val="auto"/>
          <w:spacing w:val="0"/>
          <w:sz w:val="21"/>
          <w:szCs w:val="21"/>
          <w:highlight w:val="none"/>
          <w:lang w:val="en-US" w:eastAsia="zh-CN" w:bidi="ar"/>
        </w:rPr>
        <w:t>。</w:t>
      </w:r>
    </w:p>
    <w:p w14:paraId="2D7CFD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发包人逾期支付进度款的违约金的计算方式：</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0858D0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12.4.6 支付分解表的编制</w:t>
      </w:r>
    </w:p>
    <w:p w14:paraId="4ABCFA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2.总价合同支付分解表的编制与审批：</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w:t>
      </w:r>
    </w:p>
    <w:p w14:paraId="15ACF7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3.单价合同的总价项目支付分解表的编制与审批：</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bookmarkEnd w:id="465"/>
    </w:p>
    <w:p w14:paraId="2978D3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pacing w:val="0"/>
          <w:szCs w:val="21"/>
          <w:highlight w:val="none"/>
          <w:lang w:val="en-US"/>
        </w:rPr>
      </w:pPr>
      <w:bookmarkStart w:id="636" w:name="_Toc297123564"/>
      <w:bookmarkStart w:id="637" w:name="_Toc292559424"/>
      <w:bookmarkStart w:id="638" w:name="_Toc300935015"/>
      <w:bookmarkStart w:id="639" w:name="_Toc297120519"/>
      <w:bookmarkStart w:id="640" w:name="_Toc296346720"/>
      <w:bookmarkStart w:id="641" w:name="_Toc296503219"/>
      <w:bookmarkStart w:id="642" w:name="_Toc292559929"/>
      <w:bookmarkStart w:id="643" w:name="_Toc296891259"/>
      <w:bookmarkStart w:id="644" w:name="_Toc297216223"/>
      <w:bookmarkStart w:id="645" w:name="_Toc296944558"/>
      <w:bookmarkStart w:id="646" w:name="_Toc303539172"/>
      <w:bookmarkStart w:id="647" w:name="_Toc351203645"/>
      <w:bookmarkStart w:id="648" w:name="_Toc312678053"/>
      <w:bookmarkStart w:id="649" w:name="_Toc304295593"/>
      <w:bookmarkStart w:id="650" w:name="_Toc297048405"/>
      <w:bookmarkStart w:id="651" w:name="_Toc296891047"/>
      <w:bookmarkStart w:id="652" w:name="_Toc296347218"/>
      <w:r>
        <w:rPr>
          <w:rFonts w:hint="eastAsia" w:ascii="宋体" w:hAnsi="宋体" w:eastAsia="宋体" w:cs="宋体"/>
          <w:color w:val="auto"/>
          <w:spacing w:val="0"/>
          <w:sz w:val="21"/>
          <w:szCs w:val="21"/>
          <w:highlight w:val="none"/>
          <w:lang w:val="en-US" w:eastAsia="zh-CN" w:bidi="ar"/>
        </w:rPr>
        <w:t>13.验收和工程试车</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766B23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13.1 分部分项工程验收</w:t>
      </w:r>
    </w:p>
    <w:p w14:paraId="31B015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13.1.2监理人不能按时进行验收时，应提前</w:t>
      </w:r>
      <w:r>
        <w:rPr>
          <w:rFonts w:hint="eastAsia" w:ascii="宋体" w:hAnsi="宋体" w:eastAsia="宋体" w:cs="宋体"/>
          <w:bCs/>
          <w:color w:val="auto"/>
          <w:spacing w:val="0"/>
          <w:sz w:val="21"/>
          <w:szCs w:val="21"/>
          <w:highlight w:val="none"/>
          <w:u w:val="single"/>
          <w:lang w:val="en-US" w:eastAsia="zh-CN" w:bidi="ar"/>
        </w:rPr>
        <w:t>24</w:t>
      </w:r>
      <w:r>
        <w:rPr>
          <w:rFonts w:hint="eastAsia" w:ascii="宋体" w:hAnsi="宋体" w:eastAsia="宋体" w:cs="宋体"/>
          <w:color w:val="auto"/>
          <w:spacing w:val="0"/>
          <w:sz w:val="21"/>
          <w:szCs w:val="21"/>
          <w:highlight w:val="none"/>
          <w:lang w:val="en-US" w:eastAsia="zh-CN" w:bidi="ar"/>
        </w:rPr>
        <w:t>小时提交书面延期要求。</w:t>
      </w:r>
    </w:p>
    <w:p w14:paraId="70F146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
          <w:bCs w:val="0"/>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关于延期最长不得超过：</w:t>
      </w:r>
      <w:r>
        <w:rPr>
          <w:rFonts w:hint="eastAsia" w:ascii="宋体" w:hAnsi="宋体" w:eastAsia="宋体" w:cs="宋体"/>
          <w:bCs/>
          <w:color w:val="auto"/>
          <w:spacing w:val="0"/>
          <w:sz w:val="21"/>
          <w:szCs w:val="21"/>
          <w:highlight w:val="none"/>
          <w:u w:val="single"/>
          <w:lang w:val="en-US" w:eastAsia="zh-CN" w:bidi="ar"/>
        </w:rPr>
        <w:t>48</w:t>
      </w:r>
      <w:r>
        <w:rPr>
          <w:rFonts w:hint="eastAsia" w:ascii="宋体" w:hAnsi="宋体" w:eastAsia="宋体" w:cs="宋体"/>
          <w:color w:val="auto"/>
          <w:spacing w:val="0"/>
          <w:sz w:val="21"/>
          <w:szCs w:val="21"/>
          <w:highlight w:val="none"/>
          <w:lang w:val="en-US" w:eastAsia="zh-CN" w:bidi="ar"/>
        </w:rPr>
        <w:t>小时。</w:t>
      </w:r>
    </w:p>
    <w:p w14:paraId="0D2FD8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bookmarkStart w:id="653" w:name="_Toc303539173"/>
      <w:bookmarkStart w:id="654" w:name="_Toc296891263"/>
      <w:bookmarkStart w:id="655" w:name="_Toc312678056"/>
      <w:bookmarkStart w:id="656" w:name="_Toc297123565"/>
      <w:bookmarkStart w:id="657" w:name="_Toc300935016"/>
      <w:bookmarkStart w:id="658" w:name="_Toc296347222"/>
      <w:bookmarkStart w:id="659" w:name="_Toc296346724"/>
      <w:bookmarkStart w:id="660" w:name="_Toc297216224"/>
      <w:bookmarkStart w:id="661" w:name="_Toc296891051"/>
      <w:bookmarkStart w:id="662" w:name="_Toc297048409"/>
      <w:bookmarkStart w:id="663" w:name="_Toc292559428"/>
      <w:bookmarkStart w:id="664" w:name="_Toc296944562"/>
      <w:bookmarkStart w:id="665" w:name="_Toc297120523"/>
      <w:bookmarkStart w:id="666" w:name="_Toc296503223"/>
      <w:bookmarkStart w:id="667" w:name="_Toc304295596"/>
      <w:bookmarkStart w:id="668" w:name="_Toc292559933"/>
      <w:bookmarkStart w:id="669" w:name="_Toc267251474"/>
      <w:bookmarkStart w:id="670" w:name="_Toc267251472"/>
      <w:bookmarkStart w:id="671" w:name="_Toc267251476"/>
      <w:bookmarkStart w:id="672" w:name="_Toc267251471"/>
      <w:bookmarkStart w:id="673" w:name="_Toc267251470"/>
      <w:bookmarkStart w:id="674" w:name="_Toc267251473"/>
      <w:bookmarkStart w:id="675" w:name="_Toc267251475"/>
      <w:r>
        <w:rPr>
          <w:rFonts w:hint="eastAsia" w:ascii="宋体" w:hAnsi="宋体" w:eastAsia="宋体" w:cs="宋体"/>
          <w:color w:val="auto"/>
          <w:spacing w:val="0"/>
          <w:sz w:val="21"/>
          <w:szCs w:val="21"/>
          <w:highlight w:val="none"/>
          <w:lang w:val="en-US" w:eastAsia="zh-CN" w:bidi="ar"/>
        </w:rPr>
        <w:t>13.2 竣工验收</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57164E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bookmarkStart w:id="676" w:name="_Toc280868704"/>
      <w:bookmarkStart w:id="677" w:name="_Toc280868705"/>
      <w:bookmarkStart w:id="678" w:name="_Toc280868706"/>
      <w:bookmarkStart w:id="679" w:name="_Toc280868707"/>
      <w:bookmarkStart w:id="680" w:name="_Toc280868708"/>
      <w:bookmarkStart w:id="681" w:name="_Toc280868709"/>
      <w:r>
        <w:rPr>
          <w:rFonts w:hint="eastAsia" w:ascii="宋体" w:hAnsi="宋体" w:eastAsia="宋体" w:cs="宋体"/>
          <w:color w:val="auto"/>
          <w:spacing w:val="0"/>
          <w:sz w:val="21"/>
          <w:szCs w:val="21"/>
          <w:highlight w:val="none"/>
          <w:lang w:val="en-US" w:eastAsia="zh-CN" w:bidi="ar"/>
        </w:rPr>
        <w:t>13.2.2竣工验收程序</w:t>
      </w:r>
      <w:bookmarkEnd w:id="676"/>
    </w:p>
    <w:p w14:paraId="320DD7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关于竣工验收程序的约定：</w:t>
      </w:r>
      <w:r>
        <w:rPr>
          <w:rFonts w:hint="eastAsia" w:ascii="宋体" w:hAnsi="宋体" w:eastAsia="宋体" w:cs="宋体"/>
          <w:color w:val="auto"/>
          <w:spacing w:val="0"/>
          <w:sz w:val="21"/>
          <w:szCs w:val="21"/>
          <w:highlight w:val="none"/>
          <w:u w:val="single"/>
          <w:lang w:val="en-US" w:eastAsia="zh-CN" w:bidi="ar"/>
        </w:rPr>
        <w:t>按通用条款执行</w:t>
      </w:r>
      <w:r>
        <w:rPr>
          <w:rFonts w:hint="eastAsia" w:ascii="宋体" w:hAnsi="宋体" w:eastAsia="宋体" w:cs="宋体"/>
          <w:bCs/>
          <w:color w:val="auto"/>
          <w:spacing w:val="0"/>
          <w:sz w:val="21"/>
          <w:szCs w:val="21"/>
          <w:highlight w:val="none"/>
          <w:u w:val="single"/>
          <w:lang w:val="en-US" w:eastAsia="zh-CN" w:bidi="ar"/>
        </w:rPr>
        <w:t>。</w:t>
      </w:r>
    </w:p>
    <w:p w14:paraId="38437F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发包人不按照本项约定组织竣工验收、颁发工程接收证书的违约金的计算方法：</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bookmarkEnd w:id="677"/>
    </w:p>
    <w:p w14:paraId="711D46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left"/>
        <w:textAlignment w:val="auto"/>
        <w:rPr>
          <w:rFonts w:hint="eastAsia" w:ascii="宋体" w:hAnsi="Times New Roman" w:eastAsia="宋体" w:cs="宋体"/>
          <w:color w:val="auto"/>
          <w:spacing w:val="0"/>
          <w:sz w:val="24"/>
          <w:szCs w:val="20"/>
          <w:highlight w:val="none"/>
          <w:lang w:val="en-US"/>
        </w:rPr>
      </w:pPr>
      <w:r>
        <w:rPr>
          <w:rFonts w:hint="eastAsia" w:ascii="宋体" w:hAnsi="宋体" w:eastAsia="宋体" w:cs="宋体"/>
          <w:color w:val="auto"/>
          <w:spacing w:val="0"/>
          <w:sz w:val="24"/>
          <w:szCs w:val="24"/>
          <w:highlight w:val="none"/>
          <w:lang w:val="en-US" w:eastAsia="zh-CN" w:bidi="ar"/>
        </w:rPr>
        <w:t xml:space="preserve">13.2.3 </w:t>
      </w:r>
      <w:r>
        <w:rPr>
          <w:rFonts w:hint="eastAsia" w:ascii="宋体" w:hAnsi="宋体" w:eastAsia="宋体" w:cs="宋体"/>
          <w:color w:val="auto"/>
          <w:spacing w:val="0"/>
          <w:sz w:val="21"/>
          <w:szCs w:val="21"/>
          <w:highlight w:val="none"/>
          <w:u w:val="single"/>
          <w:lang w:val="en-US" w:eastAsia="zh-CN" w:bidi="ar"/>
        </w:rPr>
        <w:t>竣工日期以竣工验收报告签署的最后日期为准</w:t>
      </w:r>
      <w:r>
        <w:rPr>
          <w:rFonts w:hint="eastAsia" w:ascii="宋体" w:hAnsi="宋体" w:eastAsia="宋体" w:cs="宋体"/>
          <w:color w:val="auto"/>
          <w:spacing w:val="0"/>
          <w:sz w:val="24"/>
          <w:szCs w:val="24"/>
          <w:highlight w:val="none"/>
          <w:lang w:val="en-US" w:eastAsia="zh-CN" w:bidi="ar"/>
        </w:rPr>
        <w:t>。</w:t>
      </w:r>
    </w:p>
    <w:p w14:paraId="7C1797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13.2.5移交、接收全部与部分工程</w:t>
      </w:r>
      <w:bookmarkEnd w:id="678"/>
    </w:p>
    <w:p w14:paraId="33AB24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承包人向发包人移交工程的期限：</w:t>
      </w:r>
      <w:r>
        <w:rPr>
          <w:rFonts w:hint="eastAsia" w:ascii="宋体" w:hAnsi="宋体" w:eastAsia="宋体" w:cs="宋体"/>
          <w:bCs/>
          <w:color w:val="auto"/>
          <w:spacing w:val="0"/>
          <w:sz w:val="21"/>
          <w:szCs w:val="21"/>
          <w:highlight w:val="none"/>
          <w:u w:val="single"/>
          <w:lang w:val="en-US" w:eastAsia="zh-CN" w:bidi="ar"/>
        </w:rPr>
        <w:t>自竣工验收合格之日起20天内</w:t>
      </w:r>
      <w:r>
        <w:rPr>
          <w:rFonts w:hint="eastAsia" w:ascii="宋体" w:hAnsi="宋体" w:eastAsia="宋体" w:cs="宋体"/>
          <w:color w:val="auto"/>
          <w:spacing w:val="0"/>
          <w:sz w:val="21"/>
          <w:szCs w:val="21"/>
          <w:highlight w:val="none"/>
          <w:lang w:val="en-US" w:eastAsia="zh-CN" w:bidi="ar"/>
        </w:rPr>
        <w:t>。</w:t>
      </w:r>
    </w:p>
    <w:p w14:paraId="4D491E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发包人未按本合同约定接收全部或部分工程的，违约金的计算方法为：</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bookmarkEnd w:id="679"/>
    </w:p>
    <w:p w14:paraId="62FB33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承包人未按时移交工程的，违约金的计算方法为：</w:t>
      </w:r>
      <w:r>
        <w:rPr>
          <w:rFonts w:hint="eastAsia" w:ascii="宋体" w:hAnsi="宋体" w:eastAsia="宋体" w:cs="宋体"/>
          <w:bCs/>
          <w:color w:val="auto"/>
          <w:spacing w:val="0"/>
          <w:sz w:val="21"/>
          <w:szCs w:val="21"/>
          <w:highlight w:val="none"/>
          <w:u w:val="single"/>
          <w:lang w:val="en-US" w:eastAsia="zh-CN" w:bidi="ar"/>
        </w:rPr>
        <w:t>如承包人不能及时拆除或清理，对于占用的范围发包人将收取1000元/平方米/天的租金，发包人有权派人强行拆除并清理，造成的费用和损失由承包人承担</w:t>
      </w:r>
      <w:r>
        <w:rPr>
          <w:rFonts w:hint="eastAsia" w:ascii="宋体" w:hAnsi="宋体" w:eastAsia="宋体" w:cs="宋体"/>
          <w:color w:val="auto"/>
          <w:spacing w:val="0"/>
          <w:sz w:val="21"/>
          <w:szCs w:val="21"/>
          <w:highlight w:val="none"/>
          <w:lang w:val="en-US" w:eastAsia="zh-CN" w:bidi="ar"/>
        </w:rPr>
        <w:t>。</w:t>
      </w:r>
    </w:p>
    <w:p w14:paraId="6BB928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13.3 工程试车</w:t>
      </w:r>
      <w:bookmarkEnd w:id="680"/>
    </w:p>
    <w:p w14:paraId="7B8D0E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13.3.1 试车程序</w:t>
      </w:r>
    </w:p>
    <w:p w14:paraId="03C969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工程试车内容：。</w:t>
      </w:r>
    </w:p>
    <w:p w14:paraId="26AC8A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（1）单机无负荷试车费用由承担；</w:t>
      </w:r>
    </w:p>
    <w:p w14:paraId="00CA3D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（2）无负荷联动试车费用由承担。</w:t>
      </w:r>
    </w:p>
    <w:p w14:paraId="4711FD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13.3.3 投料试车</w:t>
      </w:r>
    </w:p>
    <w:p w14:paraId="53202C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关于投料试车相关事项的约定：</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w:t>
      </w:r>
    </w:p>
    <w:p w14:paraId="375B4D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13.6 竣工退场</w:t>
      </w:r>
    </w:p>
    <w:p w14:paraId="4EE2A4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13.6.1 竣工退场</w:t>
      </w:r>
    </w:p>
    <w:p w14:paraId="0AB629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 w:val="24"/>
          <w:szCs w:val="20"/>
          <w:highlight w:val="none"/>
          <w:lang w:val="en-US"/>
        </w:rPr>
      </w:pPr>
      <w:r>
        <w:rPr>
          <w:rFonts w:hint="eastAsia" w:ascii="宋体" w:hAnsi="宋体" w:eastAsia="宋体" w:cs="宋体"/>
          <w:color w:val="auto"/>
          <w:spacing w:val="0"/>
          <w:sz w:val="21"/>
          <w:szCs w:val="21"/>
          <w:highlight w:val="none"/>
          <w:lang w:val="en-US" w:eastAsia="zh-CN" w:bidi="ar"/>
        </w:rPr>
        <w:t>承包人完成竣工退场的期限：</w:t>
      </w:r>
      <w:r>
        <w:rPr>
          <w:rFonts w:hint="eastAsia" w:ascii="宋体" w:hAnsi="宋体" w:eastAsia="宋体" w:cs="宋体"/>
          <w:color w:val="auto"/>
          <w:spacing w:val="0"/>
          <w:sz w:val="21"/>
          <w:szCs w:val="21"/>
          <w:highlight w:val="none"/>
          <w:u w:val="single"/>
          <w:lang w:val="en-US" w:eastAsia="zh-CN" w:bidi="ar"/>
        </w:rPr>
        <w:t>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hint="eastAsia" w:ascii="宋体" w:hAnsi="宋体" w:eastAsia="宋体" w:cs="宋体"/>
          <w:color w:val="auto"/>
          <w:spacing w:val="0"/>
          <w:sz w:val="24"/>
          <w:szCs w:val="24"/>
          <w:highlight w:val="none"/>
          <w:lang w:val="en-US" w:eastAsia="zh-CN" w:bidi="ar"/>
        </w:rPr>
        <w:t>。</w:t>
      </w:r>
      <w:bookmarkStart w:id="682" w:name="_Toc351203646"/>
    </w:p>
    <w:p w14:paraId="562863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14. </w:t>
      </w:r>
      <w:r>
        <w:rPr>
          <w:rFonts w:hint="eastAsia" w:ascii="Times New Roman" w:hAnsi="Times New Roman" w:eastAsia="宋体" w:cs="宋体"/>
          <w:color w:val="auto"/>
          <w:spacing w:val="0"/>
          <w:sz w:val="21"/>
          <w:szCs w:val="21"/>
          <w:highlight w:val="none"/>
          <w:lang w:val="en-US" w:eastAsia="zh-CN" w:bidi="ar"/>
        </w:rPr>
        <w:t>竣工结算</w:t>
      </w:r>
      <w:bookmarkEnd w:id="682"/>
    </w:p>
    <w:p w14:paraId="670548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14.1 竣工付款申请</w:t>
      </w:r>
    </w:p>
    <w:p w14:paraId="5C1AE0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承包人提交竣工付款申请单的期限：</w:t>
      </w:r>
      <w:r>
        <w:rPr>
          <w:rFonts w:hint="eastAsia" w:ascii="宋体" w:hAnsi="宋体" w:eastAsia="宋体" w:cs="宋体"/>
          <w:bCs/>
          <w:color w:val="auto"/>
          <w:spacing w:val="0"/>
          <w:sz w:val="21"/>
          <w:szCs w:val="21"/>
          <w:highlight w:val="none"/>
          <w:u w:val="single"/>
          <w:lang w:val="en-US" w:eastAsia="zh-CN" w:bidi="ar"/>
        </w:rPr>
        <w:t>/。</w:t>
      </w:r>
    </w:p>
    <w:p w14:paraId="561771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竣工付款申请单应包括的内容：</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7A49EB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14.2 竣工结算审核</w:t>
      </w:r>
    </w:p>
    <w:p w14:paraId="2572C6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发包人审批竣工付款申请单的期限：</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 xml:space="preserve">。 </w:t>
      </w:r>
    </w:p>
    <w:p w14:paraId="38D4FE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发包人完成竣工付款的期限：</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 xml:space="preserve">。 </w:t>
      </w:r>
    </w:p>
    <w:p w14:paraId="577470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xml:space="preserve">发包人逾期支付竣工付款的违约金的计算方式：不计。 </w:t>
      </w:r>
    </w:p>
    <w:p w14:paraId="5A7686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关于竣工付款证书异议部分复核的方式和程序：按通用条款执行。</w:t>
      </w:r>
    </w:p>
    <w:p w14:paraId="6CD3AB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14.4 最终结清</w:t>
      </w:r>
    </w:p>
    <w:p w14:paraId="1E2C52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14.4.1 最终结清申请单</w:t>
      </w:r>
    </w:p>
    <w:p w14:paraId="03AD0B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承包人提交最终结清申请单的份数：</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5EC5CF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承包人提交最终结算申请单的期限：</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 xml:space="preserve">。 </w:t>
      </w:r>
    </w:p>
    <w:p w14:paraId="759EFB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14.4.2 最终结清证书和支付</w:t>
      </w:r>
    </w:p>
    <w:p w14:paraId="76755D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（1）发包人完成最终结清申请单的审批并颁发最终结清证书的期限：</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68CECE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（2）发包人完成支付的期限：</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bCs/>
          <w:color w:val="auto"/>
          <w:spacing w:val="0"/>
          <w:sz w:val="21"/>
          <w:szCs w:val="21"/>
          <w:highlight w:val="none"/>
          <w:lang w:val="en-US" w:eastAsia="zh-CN" w:bidi="ar"/>
        </w:rPr>
        <w:t>。</w:t>
      </w:r>
      <w:bookmarkEnd w:id="669"/>
      <w:bookmarkEnd w:id="670"/>
      <w:bookmarkEnd w:id="671"/>
      <w:bookmarkEnd w:id="672"/>
      <w:bookmarkEnd w:id="673"/>
      <w:bookmarkEnd w:id="674"/>
      <w:bookmarkEnd w:id="675"/>
      <w:bookmarkEnd w:id="681"/>
      <w:bookmarkStart w:id="683" w:name="_Toc351203647"/>
      <w:bookmarkStart w:id="684" w:name="_Toc267251483"/>
      <w:bookmarkStart w:id="685" w:name="_Toc267251482"/>
      <w:bookmarkStart w:id="686" w:name="_Toc267251484"/>
      <w:bookmarkStart w:id="687" w:name="_Toc267251485"/>
      <w:bookmarkStart w:id="688" w:name="_Toc267251490"/>
      <w:bookmarkStart w:id="689" w:name="_Toc267251488"/>
      <w:bookmarkStart w:id="690" w:name="_Toc267251489"/>
      <w:bookmarkStart w:id="691" w:name="_Toc267251486"/>
      <w:bookmarkStart w:id="692" w:name="_Toc267251491"/>
      <w:bookmarkStart w:id="693" w:name="_Toc267251502"/>
      <w:bookmarkStart w:id="694" w:name="_Toc267251497"/>
      <w:bookmarkStart w:id="695" w:name="_Toc267251496"/>
      <w:bookmarkStart w:id="696" w:name="_Toc267251498"/>
      <w:bookmarkStart w:id="697" w:name="_Toc267251503"/>
      <w:bookmarkStart w:id="698" w:name="_Toc267251493"/>
      <w:bookmarkStart w:id="699" w:name="_Toc267251495"/>
      <w:bookmarkStart w:id="700" w:name="_Toc267251499"/>
      <w:bookmarkStart w:id="701" w:name="_Toc267251492"/>
      <w:bookmarkStart w:id="702" w:name="_Toc267251501"/>
      <w:bookmarkStart w:id="703" w:name="_Toc267251494"/>
      <w:bookmarkStart w:id="704" w:name="_Toc267251506"/>
      <w:bookmarkStart w:id="705" w:name="_Toc267251504"/>
      <w:bookmarkStart w:id="706" w:name="_Toc267251507"/>
      <w:bookmarkStart w:id="707" w:name="_Toc267251508"/>
      <w:bookmarkStart w:id="708" w:name="_Toc267251510"/>
      <w:bookmarkStart w:id="709" w:name="_Toc267251513"/>
      <w:bookmarkStart w:id="710" w:name="_Toc267251511"/>
      <w:bookmarkStart w:id="711" w:name="_Toc267251509"/>
      <w:bookmarkStart w:id="712" w:name="_Toc267251515"/>
      <w:bookmarkStart w:id="713" w:name="_Toc267251514"/>
    </w:p>
    <w:p w14:paraId="519B24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15. </w:t>
      </w:r>
      <w:r>
        <w:rPr>
          <w:rFonts w:hint="eastAsia" w:ascii="Times New Roman" w:hAnsi="Times New Roman" w:eastAsia="宋体" w:cs="宋体"/>
          <w:color w:val="auto"/>
          <w:spacing w:val="0"/>
          <w:sz w:val="21"/>
          <w:szCs w:val="21"/>
          <w:highlight w:val="none"/>
          <w:lang w:val="en-US" w:eastAsia="zh-CN" w:bidi="ar"/>
        </w:rPr>
        <w:t>缺陷责任期与保修</w:t>
      </w:r>
      <w:bookmarkEnd w:id="683"/>
    </w:p>
    <w:p w14:paraId="6DFB0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15.2缺陷责任期</w:t>
      </w:r>
      <w:bookmarkEnd w:id="684"/>
    </w:p>
    <w:p w14:paraId="298230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缺陷责任期的具体期限：</w:t>
      </w:r>
      <w:r>
        <w:rPr>
          <w:rFonts w:hint="eastAsia" w:ascii="宋体" w:hAnsi="宋体" w:eastAsia="宋体" w:cs="宋体"/>
          <w:color w:val="auto"/>
          <w:spacing w:val="0"/>
          <w:sz w:val="21"/>
          <w:szCs w:val="21"/>
          <w:highlight w:val="none"/>
          <w:u w:val="single"/>
          <w:lang w:val="en-US" w:eastAsia="zh-CN" w:bidi="ar"/>
        </w:rPr>
        <w:t>自竣工</w:t>
      </w:r>
      <w:r>
        <w:rPr>
          <w:rFonts w:hint="eastAsia" w:ascii="宋体" w:hAnsi="宋体" w:cs="宋体"/>
          <w:color w:val="auto"/>
          <w:spacing w:val="0"/>
          <w:sz w:val="21"/>
          <w:szCs w:val="21"/>
          <w:highlight w:val="none"/>
          <w:u w:val="single"/>
          <w:lang w:val="en-US" w:eastAsia="zh-CN" w:bidi="ar"/>
        </w:rPr>
        <w:t>验收合格</w:t>
      </w:r>
      <w:r>
        <w:rPr>
          <w:rFonts w:hint="eastAsia" w:ascii="宋体" w:hAnsi="宋体" w:eastAsia="宋体" w:cs="宋体"/>
          <w:color w:val="auto"/>
          <w:spacing w:val="0"/>
          <w:sz w:val="21"/>
          <w:szCs w:val="21"/>
          <w:highlight w:val="none"/>
          <w:u w:val="single"/>
          <w:lang w:val="en-US" w:eastAsia="zh-CN" w:bidi="ar"/>
        </w:rPr>
        <w:t>之日起</w:t>
      </w:r>
      <w:r>
        <w:rPr>
          <w:rFonts w:hint="eastAsia" w:ascii="宋体" w:hAnsi="宋体" w:cs="宋体"/>
          <w:color w:val="auto"/>
          <w:spacing w:val="0"/>
          <w:sz w:val="21"/>
          <w:szCs w:val="21"/>
          <w:highlight w:val="none"/>
          <w:u w:val="single"/>
          <w:lang w:val="en-US" w:eastAsia="zh-CN" w:bidi="ar"/>
        </w:rPr>
        <w:t>两年</w:t>
      </w:r>
      <w:r>
        <w:rPr>
          <w:rFonts w:hint="eastAsia" w:ascii="宋体" w:hAnsi="宋体" w:eastAsia="宋体" w:cs="宋体"/>
          <w:color w:val="auto"/>
          <w:spacing w:val="0"/>
          <w:sz w:val="21"/>
          <w:szCs w:val="21"/>
          <w:highlight w:val="none"/>
          <w:lang w:val="en-US" w:eastAsia="zh-CN" w:bidi="ar"/>
        </w:rPr>
        <w:t>。</w:t>
      </w:r>
    </w:p>
    <w:p w14:paraId="7875D1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15.3 质量保证金</w:t>
      </w:r>
    </w:p>
    <w:p w14:paraId="425356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关于是否扣留质量保证金的约定：</w:t>
      </w:r>
      <w:r>
        <w:rPr>
          <w:rFonts w:hint="eastAsia" w:ascii="宋体" w:hAnsi="宋体" w:eastAsia="宋体" w:cs="宋体"/>
          <w:color w:val="auto"/>
          <w:spacing w:val="0"/>
          <w:sz w:val="21"/>
          <w:szCs w:val="21"/>
          <w:highlight w:val="none"/>
          <w:u w:val="single"/>
          <w:lang w:val="en-US" w:eastAsia="zh-CN" w:bidi="ar"/>
        </w:rPr>
        <w:t>工程结算审定造价的3%作为质保金。承包人不能在保险期内及时对存在问题进行维修，发包人有权使用质保金进行维修。</w:t>
      </w:r>
    </w:p>
    <w:p w14:paraId="2A827B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15.3.1 承包人提供质量保证金的方式</w:t>
      </w:r>
    </w:p>
    <w:p w14:paraId="15C323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质量保证金采用以下第</w:t>
      </w:r>
      <w:r>
        <w:rPr>
          <w:rFonts w:hint="eastAsia" w:ascii="宋体" w:hAnsi="宋体" w:eastAsia="宋体" w:cs="宋体"/>
          <w:bCs/>
          <w:color w:val="auto"/>
          <w:spacing w:val="0"/>
          <w:sz w:val="21"/>
          <w:szCs w:val="21"/>
          <w:highlight w:val="none"/>
          <w:u w:val="single"/>
          <w:lang w:val="en-US" w:eastAsia="zh-CN" w:bidi="ar"/>
        </w:rPr>
        <w:t>（3）</w:t>
      </w:r>
      <w:r>
        <w:rPr>
          <w:rFonts w:hint="eastAsia" w:ascii="宋体" w:hAnsi="宋体" w:eastAsia="宋体" w:cs="宋体"/>
          <w:color w:val="auto"/>
          <w:spacing w:val="0"/>
          <w:sz w:val="21"/>
          <w:szCs w:val="21"/>
          <w:highlight w:val="none"/>
          <w:lang w:val="en-US" w:eastAsia="zh-CN" w:bidi="ar"/>
        </w:rPr>
        <w:t>种方式：</w:t>
      </w:r>
    </w:p>
    <w:p w14:paraId="358178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（1）质量保证金保函，保证金额为：</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 xml:space="preserve">； </w:t>
      </w:r>
    </w:p>
    <w:p w14:paraId="52C1C0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w:t>
      </w:r>
      <w:r>
        <w:rPr>
          <w:rFonts w:hint="eastAsia" w:ascii="宋体" w:hAnsi="宋体" w:eastAsia="宋体" w:cs="宋体"/>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%的工程款；</w:t>
      </w:r>
    </w:p>
    <w:p w14:paraId="726B2C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（3）其他方式：</w:t>
      </w:r>
      <w:r>
        <w:rPr>
          <w:rFonts w:hint="eastAsia" w:ascii="宋体" w:hAnsi="宋体" w:eastAsia="宋体" w:cs="宋体"/>
          <w:color w:val="auto"/>
          <w:spacing w:val="0"/>
          <w:sz w:val="21"/>
          <w:szCs w:val="21"/>
          <w:highlight w:val="none"/>
          <w:u w:val="single"/>
          <w:lang w:val="en-US" w:eastAsia="zh-CN" w:bidi="ar"/>
        </w:rPr>
        <w:t>工程结算审定造价的3%作为质保金。</w:t>
      </w:r>
    </w:p>
    <w:p w14:paraId="0C652F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xml:space="preserve">15.3.2 质量保证金的扣留 </w:t>
      </w:r>
    </w:p>
    <w:p w14:paraId="424097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质量保证金的扣留采取以下第</w:t>
      </w:r>
      <w:r>
        <w:rPr>
          <w:rFonts w:hint="eastAsia" w:ascii="宋体" w:hAnsi="宋体" w:eastAsia="宋体" w:cs="宋体"/>
          <w:bCs/>
          <w:color w:val="auto"/>
          <w:spacing w:val="0"/>
          <w:sz w:val="21"/>
          <w:szCs w:val="21"/>
          <w:highlight w:val="none"/>
          <w:u w:val="single"/>
          <w:lang w:val="en-US" w:eastAsia="zh-CN" w:bidi="ar"/>
        </w:rPr>
        <w:t>（2）</w:t>
      </w:r>
      <w:r>
        <w:rPr>
          <w:rFonts w:hint="eastAsia" w:ascii="宋体" w:hAnsi="宋体" w:eastAsia="宋体" w:cs="宋体"/>
          <w:color w:val="auto"/>
          <w:spacing w:val="0"/>
          <w:sz w:val="21"/>
          <w:szCs w:val="21"/>
          <w:highlight w:val="none"/>
          <w:lang w:val="en-US" w:eastAsia="zh-CN" w:bidi="ar"/>
        </w:rPr>
        <w:t>种方式：</w:t>
      </w:r>
    </w:p>
    <w:p w14:paraId="07C240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（1）在支付工程进度款时逐次扣留，在此情形下，质量保证金的计算基数不包括预付款的支付、扣回以及价格调整的金额；</w:t>
      </w:r>
    </w:p>
    <w:p w14:paraId="6A749C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（2）工程竣工结算时一次性扣留质量保证金；</w:t>
      </w:r>
    </w:p>
    <w:p w14:paraId="4CD4E4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（3）其他扣留方式：</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5DE577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关于质量保证金的补充约定：。</w:t>
      </w:r>
      <w:bookmarkEnd w:id="685"/>
      <w:bookmarkEnd w:id="686"/>
    </w:p>
    <w:p w14:paraId="4FF3F3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15.4保修</w:t>
      </w:r>
      <w:bookmarkEnd w:id="687"/>
    </w:p>
    <w:p w14:paraId="0D30EA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15.4.1 保修责任</w:t>
      </w:r>
    </w:p>
    <w:p w14:paraId="62B957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工程保修期为：</w:t>
      </w:r>
      <w:r>
        <w:rPr>
          <w:rFonts w:hint="eastAsia" w:ascii="宋体" w:hAnsi="宋体" w:eastAsia="宋体" w:cs="宋体"/>
          <w:bCs/>
          <w:color w:val="auto"/>
          <w:spacing w:val="0"/>
          <w:sz w:val="21"/>
          <w:szCs w:val="21"/>
          <w:highlight w:val="none"/>
          <w:u w:val="single"/>
          <w:lang w:val="en-US" w:eastAsia="zh-CN" w:bidi="ar"/>
        </w:rPr>
        <w:t>详见“附件3：工程质量保修书”</w:t>
      </w:r>
      <w:r>
        <w:rPr>
          <w:rFonts w:hint="eastAsia" w:ascii="宋体" w:hAnsi="宋体" w:eastAsia="宋体" w:cs="宋体"/>
          <w:color w:val="auto"/>
          <w:spacing w:val="0"/>
          <w:sz w:val="21"/>
          <w:szCs w:val="21"/>
          <w:highlight w:val="none"/>
          <w:lang w:val="en-US" w:eastAsia="zh-CN" w:bidi="ar"/>
        </w:rPr>
        <w:t>。</w:t>
      </w:r>
    </w:p>
    <w:p w14:paraId="2259C0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15.4.3 修复通知</w:t>
      </w:r>
    </w:p>
    <w:p w14:paraId="3FCE11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承包人收到保修通知并到达工程现场的合理时间：</w:t>
      </w:r>
      <w:r>
        <w:rPr>
          <w:rFonts w:hint="eastAsia" w:ascii="宋体" w:hAnsi="宋体" w:eastAsia="宋体" w:cs="宋体"/>
          <w:color w:val="auto"/>
          <w:spacing w:val="0"/>
          <w:sz w:val="21"/>
          <w:szCs w:val="21"/>
          <w:highlight w:val="none"/>
          <w:u w:val="single"/>
          <w:lang w:val="en-US" w:eastAsia="zh-CN" w:bidi="ar"/>
        </w:rPr>
        <w:t>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ascii="宋体" w:hAnsi="宋体" w:eastAsia="宋体" w:cs="宋体"/>
          <w:color w:val="auto"/>
          <w:spacing w:val="0"/>
          <w:sz w:val="21"/>
          <w:szCs w:val="21"/>
          <w:highlight w:val="none"/>
          <w:lang w:val="en-US" w:eastAsia="zh-CN" w:bidi="ar"/>
        </w:rPr>
        <w:t>。</w:t>
      </w:r>
      <w:bookmarkEnd w:id="688"/>
      <w:bookmarkEnd w:id="689"/>
      <w:bookmarkEnd w:id="690"/>
      <w:bookmarkEnd w:id="691"/>
      <w:bookmarkStart w:id="714" w:name="_Toc351203648"/>
      <w:bookmarkStart w:id="715" w:name="_Toc280868717"/>
      <w:bookmarkStart w:id="716" w:name="_Toc280868718"/>
    </w:p>
    <w:p w14:paraId="7262CA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16. </w:t>
      </w:r>
      <w:r>
        <w:rPr>
          <w:rFonts w:hint="eastAsia" w:ascii="Times New Roman" w:hAnsi="Times New Roman" w:eastAsia="宋体" w:cs="宋体"/>
          <w:color w:val="auto"/>
          <w:spacing w:val="0"/>
          <w:sz w:val="21"/>
          <w:szCs w:val="21"/>
          <w:highlight w:val="none"/>
          <w:lang w:val="en-US" w:eastAsia="zh-CN" w:bidi="ar"/>
        </w:rPr>
        <w:t>违约</w:t>
      </w:r>
      <w:bookmarkEnd w:id="714"/>
    </w:p>
    <w:p w14:paraId="63DDAF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16.1 发包人违约</w:t>
      </w:r>
    </w:p>
    <w:p w14:paraId="3E93F4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16.1.1发包人违约的情形</w:t>
      </w:r>
    </w:p>
    <w:p w14:paraId="3E5F02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发包人违约的其他情形：</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084FEA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16.1.2 发包人违约的责任</w:t>
      </w:r>
    </w:p>
    <w:p w14:paraId="498EE3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发包人违约责任的承担方式和计算方法：</w:t>
      </w:r>
    </w:p>
    <w:p w14:paraId="15D005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（1）因发包人原因未能在计划开工日期前7天内下达开工通知的违约责任：</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31572D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（2）因发包人原因未能按合同约定支付合同价款的违约责任：</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5939BD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（3）发包人违反第10.1款〔变更的范围〕第（2）项约定，自行实施被取消的工作或转由他人实施的违约责任：</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1587D8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（4）发包人提供的材料、工程设备的规格、数量或质量不符合合同约定，或因发包人原因导致交货日期延误或交货地点变更等情况的违约责任：</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76C5A9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（5）因发包人违反合同约定造成暂停施工的违约责任：</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187A9E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（6）发包人无正当理由没有在约定期限内发出复工指示，导致承包人无法复工的违约责任：</w:t>
      </w:r>
      <w:r>
        <w:rPr>
          <w:rFonts w:hint="eastAsia" w:ascii="宋体" w:hAnsi="宋体" w:eastAsia="宋体" w:cs="宋体"/>
          <w:bCs/>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7BB07F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（7）其他：</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0AF916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16.1.3 因发包人违约解除合同</w:t>
      </w:r>
    </w:p>
    <w:p w14:paraId="6464FA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承包人按16.1.1项〔发包人违约的情形〕约定暂停施工满</w:t>
      </w:r>
      <w:r>
        <w:rPr>
          <w:rFonts w:hint="eastAsia" w:ascii="宋体" w:hAnsi="宋体" w:eastAsia="宋体" w:cs="宋体"/>
          <w:bCs/>
          <w:color w:val="auto"/>
          <w:spacing w:val="0"/>
          <w:sz w:val="21"/>
          <w:szCs w:val="21"/>
          <w:highlight w:val="none"/>
          <w:u w:val="single"/>
          <w:lang w:val="en-US" w:eastAsia="zh-CN" w:bidi="ar"/>
        </w:rPr>
        <w:t>28</w:t>
      </w:r>
      <w:r>
        <w:rPr>
          <w:rFonts w:hint="eastAsia" w:ascii="宋体" w:hAnsi="宋体" w:eastAsia="宋体" w:cs="宋体"/>
          <w:color w:val="auto"/>
          <w:spacing w:val="0"/>
          <w:sz w:val="21"/>
          <w:szCs w:val="21"/>
          <w:highlight w:val="none"/>
          <w:lang w:val="en-US" w:eastAsia="zh-CN" w:bidi="ar"/>
        </w:rPr>
        <w:t>天后发包人仍不纠正其违约行为并致使合同目的不能实现的，承包人有权解除合同。</w:t>
      </w:r>
    </w:p>
    <w:p w14:paraId="1C3DEA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16.2 承包人违约</w:t>
      </w:r>
    </w:p>
    <w:p w14:paraId="02698D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16.2.1 承包人违约的情形</w:t>
      </w:r>
    </w:p>
    <w:p w14:paraId="144645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承包人违约的其他情形：</w:t>
      </w:r>
      <w:r>
        <w:rPr>
          <w:rFonts w:hint="eastAsia" w:ascii="宋体" w:hAnsi="宋体" w:eastAsia="宋体" w:cs="宋体"/>
          <w:bCs/>
          <w:color w:val="auto"/>
          <w:spacing w:val="0"/>
          <w:sz w:val="21"/>
          <w:szCs w:val="21"/>
          <w:highlight w:val="none"/>
          <w:u w:val="single"/>
          <w:lang w:val="en-US" w:eastAsia="zh-CN" w:bidi="ar"/>
        </w:rPr>
        <w:t>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p>
    <w:p w14:paraId="1C5F25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p>
    <w:p w14:paraId="2468A4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双方约定的承包人其他违约责任：</w:t>
      </w:r>
    </w:p>
    <w:p w14:paraId="308CB3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①接到监理工程师的开工令后，承包人无正当理由推迟开工的，每拖延1日历天须向发包人支付1万元的违约金。</w:t>
      </w:r>
    </w:p>
    <w:p w14:paraId="128009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②承包人在投标前，应当了解以下情况：</w:t>
      </w:r>
    </w:p>
    <w:p w14:paraId="622CDD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a.实施和完成本合同工程及缺陷修复的工作范围、性质和所需要的材料采购和加工；</w:t>
      </w:r>
    </w:p>
    <w:p w14:paraId="68E2E1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b.进场道路和水、电、食宿供应条件；</w:t>
      </w:r>
    </w:p>
    <w:p w14:paraId="77A6B4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c.承包人已取得对工程施工有影响或起作用的风险、意外等必要的资料。</w:t>
      </w:r>
    </w:p>
    <w:p w14:paraId="668B5A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承包人应采取各种合理的预防措施，保证工程在合同约定的工期内完成，若由此产生工期延误不予顺延，给发包人造成的损失，应由承包人予以赔偿 。</w:t>
      </w:r>
    </w:p>
    <w:p w14:paraId="42C934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16.2.2承包人违约的责任</w:t>
      </w:r>
    </w:p>
    <w:p w14:paraId="693AB5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承包人违约责任的承担方式和计算方法：</w:t>
      </w:r>
      <w:r>
        <w:rPr>
          <w:rFonts w:hint="eastAsia" w:ascii="宋体" w:hAnsi="宋体" w:eastAsia="宋体" w:cs="宋体"/>
          <w:bCs/>
          <w:color w:val="auto"/>
          <w:spacing w:val="0"/>
          <w:sz w:val="21"/>
          <w:szCs w:val="21"/>
          <w:highlight w:val="none"/>
          <w:u w:val="single"/>
          <w:lang w:val="en-US" w:eastAsia="zh-CN" w:bidi="ar"/>
        </w:rPr>
        <w:t>如因承包人原因，导致竣工工期滞后于合同工期，按每滞后一天罚款10000元/天向发包人支付违约金。</w:t>
      </w:r>
    </w:p>
    <w:p w14:paraId="51D7FD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双方约定的承包人其他违约责任： 因承包人原因未依据本合同履行义务，完成本工程范围的工作，发包人有权按以下约定向承包人收取违约金。 </w:t>
      </w:r>
    </w:p>
    <w:p w14:paraId="0CB197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023BFE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p>
    <w:p w14:paraId="4A4310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bCs/>
          <w:color w:val="auto"/>
          <w:spacing w:val="0"/>
          <w:sz w:val="21"/>
          <w:szCs w:val="21"/>
          <w:highlight w:val="none"/>
          <w:u w:val="single"/>
          <w:lang w:val="en-US" w:eastAsia="zh-CN" w:bidi="ar"/>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hint="eastAsia" w:ascii="宋体" w:hAnsi="宋体" w:eastAsia="宋体" w:cs="宋体"/>
          <w:color w:val="auto"/>
          <w:spacing w:val="0"/>
          <w:sz w:val="21"/>
          <w:szCs w:val="21"/>
          <w:highlight w:val="none"/>
          <w:lang w:val="en-US" w:eastAsia="zh-CN" w:bidi="ar"/>
        </w:rPr>
        <w:t>。</w:t>
      </w:r>
    </w:p>
    <w:p w14:paraId="337AE3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16.2.3 因承包人违约解除合同</w:t>
      </w:r>
    </w:p>
    <w:p w14:paraId="7F5B6F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关于承包人违约解除合同的特别约定：</w:t>
      </w:r>
      <w:r>
        <w:rPr>
          <w:rFonts w:hint="eastAsia" w:ascii="宋体" w:hAnsi="宋体" w:eastAsia="宋体" w:cs="宋体"/>
          <w:bCs/>
          <w:color w:val="auto"/>
          <w:spacing w:val="0"/>
          <w:sz w:val="21"/>
          <w:szCs w:val="21"/>
          <w:highlight w:val="none"/>
          <w:u w:val="single"/>
          <w:lang w:val="en-US" w:eastAsia="zh-CN" w:bidi="ar"/>
        </w:rPr>
        <w:t>另行协商</w:t>
      </w:r>
      <w:r>
        <w:rPr>
          <w:rFonts w:hint="eastAsia" w:ascii="宋体" w:hAnsi="宋体" w:eastAsia="宋体" w:cs="宋体"/>
          <w:color w:val="auto"/>
          <w:spacing w:val="0"/>
          <w:sz w:val="21"/>
          <w:szCs w:val="21"/>
          <w:highlight w:val="none"/>
          <w:lang w:val="en-US" w:eastAsia="zh-CN" w:bidi="ar"/>
        </w:rPr>
        <w:t>。</w:t>
      </w:r>
    </w:p>
    <w:p w14:paraId="703725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发包人继续使用承包人在施工现场的材料、设备、临时工程、承包人文件和由承包人或以其名义编制的其他文件的费用承担方式：</w:t>
      </w:r>
      <w:r>
        <w:rPr>
          <w:rFonts w:hint="eastAsia" w:ascii="宋体" w:hAnsi="宋体" w:eastAsia="宋体" w:cs="宋体"/>
          <w:bCs/>
          <w:color w:val="auto"/>
          <w:spacing w:val="0"/>
          <w:sz w:val="21"/>
          <w:szCs w:val="21"/>
          <w:highlight w:val="none"/>
          <w:u w:val="single"/>
          <w:lang w:val="en-US" w:eastAsia="zh-CN" w:bidi="ar"/>
        </w:rPr>
        <w:t>另行协商</w:t>
      </w:r>
      <w:r>
        <w:rPr>
          <w:rFonts w:hint="eastAsia" w:ascii="宋体" w:hAnsi="宋体" w:eastAsia="宋体" w:cs="宋体"/>
          <w:color w:val="auto"/>
          <w:spacing w:val="0"/>
          <w:sz w:val="21"/>
          <w:szCs w:val="21"/>
          <w:highlight w:val="none"/>
          <w:lang w:val="en-US" w:eastAsia="zh-CN" w:bidi="ar"/>
        </w:rPr>
        <w:t>。</w:t>
      </w:r>
      <w:bookmarkStart w:id="717" w:name="_Toc351203649"/>
    </w:p>
    <w:p w14:paraId="5B55E9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w:t>
      </w:r>
      <w:r>
        <w:rPr>
          <w:rFonts w:hint="eastAsia" w:ascii="宋体" w:hAnsi="宋体" w:cs="宋体"/>
          <w:color w:val="auto"/>
          <w:spacing w:val="0"/>
          <w:sz w:val="21"/>
          <w:szCs w:val="21"/>
          <w:highlight w:val="none"/>
          <w:lang w:val="en-US" w:eastAsia="zh-CN" w:bidi="ar"/>
        </w:rPr>
        <w:t>其他约定</w:t>
      </w:r>
    </w:p>
    <w:p w14:paraId="4FFDBC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16.3.1供承包人使用的场地以发包人指定场地为界，凡需要使用该区域之外的场地，必须事先获得发包人和有关管理部门的同意。承包人应承担由此发生的费用或罚款。</w:t>
      </w:r>
    </w:p>
    <w:p w14:paraId="56E9CD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16.3.2承包人对现场人员的施工安全、现场秩序、工程保护、环境保护等负责，并就工地围墙、照明、防护、 标志、警告信号和门卫等</w:t>
      </w:r>
      <w:r>
        <w:rPr>
          <w:rFonts w:hint="eastAsia" w:ascii="宋体" w:hAnsi="宋体" w:cs="宋体"/>
          <w:color w:val="auto"/>
          <w:spacing w:val="0"/>
          <w:sz w:val="21"/>
          <w:szCs w:val="21"/>
          <w:highlight w:val="none"/>
          <w:lang w:val="en-US" w:eastAsia="zh-CN" w:bidi="ar"/>
        </w:rPr>
        <w:t>作出</w:t>
      </w:r>
      <w:r>
        <w:rPr>
          <w:rFonts w:hint="eastAsia" w:ascii="宋体" w:hAnsi="宋体" w:eastAsia="宋体" w:cs="宋体"/>
          <w:color w:val="auto"/>
          <w:spacing w:val="0"/>
          <w:sz w:val="21"/>
          <w:szCs w:val="21"/>
          <w:highlight w:val="none"/>
          <w:lang w:val="en-US" w:eastAsia="zh-CN" w:bidi="ar"/>
        </w:rPr>
        <w:t>具体安排，并符合相关管理部门要求。</w:t>
      </w:r>
    </w:p>
    <w:p w14:paraId="3EE822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16.3.3 在履行合同过程中</w:t>
      </w:r>
      <w:r>
        <w:rPr>
          <w:rFonts w:hint="eastAsia" w:ascii="宋体" w:hAnsi="宋体" w:cs="宋体"/>
          <w:color w:val="auto"/>
          <w:spacing w:val="0"/>
          <w:sz w:val="21"/>
          <w:szCs w:val="21"/>
          <w:highlight w:val="none"/>
          <w:lang w:val="en-US" w:eastAsia="zh-CN" w:bidi="ar"/>
        </w:rPr>
        <w:t>，</w:t>
      </w:r>
      <w:r>
        <w:rPr>
          <w:rFonts w:hint="eastAsia" w:ascii="宋体" w:hAnsi="宋体" w:eastAsia="宋体" w:cs="宋体"/>
          <w:color w:val="auto"/>
          <w:spacing w:val="0"/>
          <w:sz w:val="21"/>
          <w:szCs w:val="21"/>
          <w:highlight w:val="none"/>
          <w:lang w:val="en-US" w:eastAsia="zh-CN" w:bidi="ar"/>
        </w:rPr>
        <w:t xml:space="preserve"> 承包人应遵守国家或地方的法律、法规、法令</w:t>
      </w:r>
      <w:r>
        <w:rPr>
          <w:rFonts w:hint="eastAsia" w:ascii="宋体" w:hAnsi="宋体" w:cs="宋体"/>
          <w:color w:val="auto"/>
          <w:spacing w:val="0"/>
          <w:sz w:val="21"/>
          <w:szCs w:val="21"/>
          <w:highlight w:val="none"/>
          <w:lang w:val="en-US" w:eastAsia="zh-CN" w:bidi="ar"/>
        </w:rPr>
        <w:t>，</w:t>
      </w:r>
      <w:r>
        <w:rPr>
          <w:rFonts w:hint="eastAsia" w:ascii="宋体" w:hAnsi="宋体" w:eastAsia="宋体" w:cs="宋体"/>
          <w:color w:val="auto"/>
          <w:spacing w:val="0"/>
          <w:sz w:val="21"/>
          <w:szCs w:val="21"/>
          <w:highlight w:val="none"/>
          <w:lang w:val="en-US" w:eastAsia="zh-CN" w:bidi="ar"/>
        </w:rPr>
        <w:t xml:space="preserve"> 或任何对工程有管辖权的部门的规章</w:t>
      </w:r>
      <w:r>
        <w:rPr>
          <w:rFonts w:hint="eastAsia" w:ascii="宋体" w:hAnsi="宋体" w:cs="宋体"/>
          <w:color w:val="auto"/>
          <w:spacing w:val="0"/>
          <w:sz w:val="21"/>
          <w:szCs w:val="21"/>
          <w:highlight w:val="none"/>
          <w:lang w:val="en-US" w:eastAsia="zh-CN" w:bidi="ar"/>
        </w:rPr>
        <w:t>，</w:t>
      </w:r>
      <w:r>
        <w:rPr>
          <w:rFonts w:hint="eastAsia" w:ascii="宋体" w:hAnsi="宋体" w:eastAsia="宋体" w:cs="宋体"/>
          <w:color w:val="auto"/>
          <w:spacing w:val="0"/>
          <w:sz w:val="21"/>
          <w:szCs w:val="21"/>
          <w:highlight w:val="none"/>
          <w:lang w:val="en-US" w:eastAsia="zh-CN" w:bidi="ar"/>
        </w:rPr>
        <w:t xml:space="preserve"> 并按要求支付有关费用。此费用包含在合同总价中，决算时不调整。</w:t>
      </w:r>
    </w:p>
    <w:p w14:paraId="28DCDE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16.3.4 无论发包人是否给予了批准或同意</w:t>
      </w:r>
      <w:r>
        <w:rPr>
          <w:rFonts w:hint="eastAsia" w:ascii="宋体" w:hAnsi="宋体" w:cs="宋体"/>
          <w:color w:val="auto"/>
          <w:spacing w:val="0"/>
          <w:sz w:val="21"/>
          <w:szCs w:val="21"/>
          <w:highlight w:val="none"/>
          <w:lang w:val="en-US" w:eastAsia="zh-CN" w:bidi="ar"/>
        </w:rPr>
        <w:t>，</w:t>
      </w:r>
      <w:r>
        <w:rPr>
          <w:rFonts w:hint="eastAsia" w:ascii="宋体" w:hAnsi="宋体" w:eastAsia="宋体" w:cs="宋体"/>
          <w:color w:val="auto"/>
          <w:spacing w:val="0"/>
          <w:sz w:val="21"/>
          <w:szCs w:val="21"/>
          <w:highlight w:val="none"/>
          <w:lang w:val="en-US" w:eastAsia="zh-CN" w:bidi="ar"/>
        </w:rPr>
        <w:t xml:space="preserve"> 承包人应对现场作业、施工方法及所施工工程的完备性、稳定性和安全性承担全部责任</w:t>
      </w:r>
      <w:r>
        <w:rPr>
          <w:rFonts w:hint="eastAsia" w:ascii="宋体" w:hAnsi="宋体" w:cs="宋体"/>
          <w:color w:val="auto"/>
          <w:spacing w:val="0"/>
          <w:sz w:val="21"/>
          <w:szCs w:val="21"/>
          <w:highlight w:val="none"/>
          <w:lang w:val="en-US" w:eastAsia="zh-CN" w:bidi="ar"/>
        </w:rPr>
        <w:t>，</w:t>
      </w:r>
      <w:r>
        <w:rPr>
          <w:rFonts w:hint="eastAsia" w:ascii="宋体" w:hAnsi="宋体" w:eastAsia="宋体" w:cs="宋体"/>
          <w:color w:val="auto"/>
          <w:spacing w:val="0"/>
          <w:sz w:val="21"/>
          <w:szCs w:val="21"/>
          <w:highlight w:val="none"/>
          <w:lang w:val="en-US" w:eastAsia="zh-CN" w:bidi="ar"/>
        </w:rPr>
        <w:t xml:space="preserve"> 负责完成对工程的稳定、完整、安全、可靠及有效运行所必需的全部工作。</w:t>
      </w:r>
    </w:p>
    <w:p w14:paraId="63B791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16.3.5承包人必须服从发包人和监理工程师的管理监督</w:t>
      </w:r>
      <w:r>
        <w:rPr>
          <w:rFonts w:hint="eastAsia" w:ascii="宋体" w:hAnsi="宋体" w:cs="宋体"/>
          <w:color w:val="auto"/>
          <w:spacing w:val="0"/>
          <w:sz w:val="21"/>
          <w:szCs w:val="21"/>
          <w:highlight w:val="none"/>
          <w:lang w:val="en-US" w:eastAsia="zh-CN" w:bidi="ar"/>
        </w:rPr>
        <w:t>，</w:t>
      </w:r>
      <w:r>
        <w:rPr>
          <w:rFonts w:hint="eastAsia" w:ascii="宋体" w:hAnsi="宋体" w:eastAsia="宋体" w:cs="宋体"/>
          <w:color w:val="auto"/>
          <w:spacing w:val="0"/>
          <w:sz w:val="21"/>
          <w:szCs w:val="21"/>
          <w:highlight w:val="none"/>
          <w:lang w:val="en-US" w:eastAsia="zh-CN" w:bidi="ar"/>
        </w:rPr>
        <w:t xml:space="preserve"> 施工中发生的质量问题必须及时整改</w:t>
      </w:r>
      <w:r>
        <w:rPr>
          <w:rFonts w:hint="eastAsia" w:ascii="宋体" w:hAnsi="宋体" w:cs="宋体"/>
          <w:color w:val="auto"/>
          <w:spacing w:val="0"/>
          <w:sz w:val="21"/>
          <w:szCs w:val="21"/>
          <w:highlight w:val="none"/>
          <w:lang w:val="en-US" w:eastAsia="zh-CN" w:bidi="ar"/>
        </w:rPr>
        <w:t>，</w:t>
      </w:r>
      <w:r>
        <w:rPr>
          <w:rFonts w:hint="eastAsia" w:ascii="宋体" w:hAnsi="宋体" w:eastAsia="宋体" w:cs="宋体"/>
          <w:color w:val="auto"/>
          <w:spacing w:val="0"/>
          <w:sz w:val="21"/>
          <w:szCs w:val="21"/>
          <w:highlight w:val="none"/>
          <w:lang w:val="en-US" w:eastAsia="zh-CN" w:bidi="ar"/>
        </w:rPr>
        <w:t xml:space="preserve"> 因承包人原因被责令停工和返工</w:t>
      </w:r>
      <w:r>
        <w:rPr>
          <w:rFonts w:hint="eastAsia" w:ascii="宋体" w:hAnsi="宋体" w:cs="宋体"/>
          <w:color w:val="auto"/>
          <w:spacing w:val="0"/>
          <w:sz w:val="21"/>
          <w:szCs w:val="21"/>
          <w:highlight w:val="none"/>
          <w:lang w:val="en-US" w:eastAsia="zh-CN" w:bidi="ar"/>
        </w:rPr>
        <w:t>，</w:t>
      </w:r>
      <w:r>
        <w:rPr>
          <w:rFonts w:hint="eastAsia" w:ascii="宋体" w:hAnsi="宋体" w:eastAsia="宋体" w:cs="宋体"/>
          <w:color w:val="auto"/>
          <w:spacing w:val="0"/>
          <w:sz w:val="21"/>
          <w:szCs w:val="21"/>
          <w:highlight w:val="none"/>
          <w:lang w:val="en-US" w:eastAsia="zh-CN" w:bidi="ar"/>
        </w:rPr>
        <w:t xml:space="preserve"> 所造成的一切损失由承包人负责。</w:t>
      </w:r>
    </w:p>
    <w:p w14:paraId="452F47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16.3.6施工单位对建设单位生活、监管、警戒、公用设施（及约定不拆除的设施）必须有合理的保护措施，施工过程中如发生损坏或破坏，除赔偿损失外建设单位还将以双倍价值罚款。</w:t>
      </w:r>
    </w:p>
    <w:p w14:paraId="475BA8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16.3.7本项目为维修改造工程，部分工程量清单数量预估，按照发包人确认的实际完成的工程量进行结算，但图纸未涉及或超过清单数量的工程量须经发包人认可方可施工。</w:t>
      </w:r>
    </w:p>
    <w:p w14:paraId="0CE25F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16.3.8工程审计费的规定：工程决算最终审计核减额低于决算总价的5%（含5%），审计费用由建设单位支付；核减额在5%-10%（含10%），审计费用由建设单位和施工单位各支付50%；核减额在10%以上，审计费用由施工单位全额支付。</w:t>
      </w:r>
    </w:p>
    <w:p w14:paraId="77BAC5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16.3.9当发现下列任一情况，发包人有权向承包人提出终止本合同，并追究承包人法律和经济责任：</w:t>
      </w:r>
    </w:p>
    <w:p w14:paraId="6E1962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仿宋_GB2312" w:hAnsi="方正仿宋_GBK" w:eastAsia="仿宋_GB2312" w:cs="方正仿宋_GBK"/>
          <w:b/>
          <w:bCs/>
          <w:color w:val="auto"/>
          <w:szCs w:val="21"/>
          <w:highlight w:val="none"/>
          <w:lang w:val="en-US" w:eastAsia="zh-CN"/>
        </w:rPr>
      </w:pPr>
      <w:r>
        <w:rPr>
          <w:rFonts w:hint="eastAsia" w:ascii="宋体" w:hAnsi="宋体" w:eastAsia="宋体" w:cs="宋体"/>
          <w:color w:val="auto"/>
          <w:spacing w:val="0"/>
          <w:sz w:val="21"/>
          <w:szCs w:val="21"/>
          <w:highlight w:val="none"/>
          <w:lang w:val="en-US" w:eastAsia="zh-CN" w:bidi="ar"/>
        </w:rPr>
        <w:t>16.3.9.1承包人或其施工人员拒不服</w:t>
      </w:r>
      <w:r>
        <w:rPr>
          <w:rFonts w:hint="eastAsia" w:ascii="宋体" w:hAnsi="宋体" w:eastAsia="宋体" w:cs="宋体"/>
          <w:b w:val="0"/>
          <w:bCs w:val="0"/>
          <w:color w:val="auto"/>
          <w:szCs w:val="21"/>
          <w:highlight w:val="none"/>
          <w:lang w:val="en-US" w:eastAsia="zh-CN" w:bidi="ar"/>
        </w:rPr>
        <w:t>从发包人相关部门管理的</w:t>
      </w:r>
      <w:r>
        <w:rPr>
          <w:rFonts w:hint="eastAsia" w:ascii="仿宋_GB2312" w:hAnsi="方正仿宋_GBK" w:eastAsia="仿宋_GB2312" w:cs="方正仿宋_GBK"/>
          <w:b w:val="0"/>
          <w:bCs w:val="0"/>
          <w:color w:val="auto"/>
          <w:szCs w:val="21"/>
          <w:highlight w:val="none"/>
          <w:lang w:val="en-US" w:eastAsia="zh-CN"/>
        </w:rPr>
        <w:t>。</w:t>
      </w:r>
    </w:p>
    <w:p w14:paraId="6814DF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仿宋_GB2312" w:hAnsi="方正仿宋_GBK" w:eastAsia="仿宋_GB2312" w:cs="方正仿宋_GBK"/>
          <w:b w:val="0"/>
          <w:bCs w:val="0"/>
          <w:color w:val="auto"/>
          <w:szCs w:val="21"/>
          <w:highlight w:val="none"/>
          <w:lang w:val="en-US" w:eastAsia="zh-CN"/>
        </w:rPr>
        <w:t>16.3.9.2</w:t>
      </w:r>
      <w:r>
        <w:rPr>
          <w:rFonts w:hint="eastAsia" w:ascii="宋体" w:hAnsi="宋体" w:eastAsia="宋体" w:cs="宋体"/>
          <w:color w:val="auto"/>
          <w:spacing w:val="0"/>
          <w:sz w:val="21"/>
          <w:szCs w:val="21"/>
          <w:highlight w:val="none"/>
          <w:lang w:val="en-US" w:eastAsia="zh-CN" w:bidi="ar"/>
        </w:rPr>
        <w:t>施工人员违反发包人监管安全管理规定三次以上，违反发包人监管安全管理规定造成严重后果的立即解除。</w:t>
      </w:r>
    </w:p>
    <w:p w14:paraId="481C7B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16.3.9.3 因承包人施工管理原因造成大的质量、安全事故时。</w:t>
      </w:r>
    </w:p>
    <w:p w14:paraId="479F2C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sz w:val="24"/>
          <w:szCs w:val="24"/>
          <w:highlight w:val="none"/>
          <w:lang w:val="en-US" w:eastAsia="zh-CN" w:bidi="ar"/>
        </w:rPr>
      </w:pPr>
      <w:r>
        <w:rPr>
          <w:rFonts w:hint="eastAsia" w:ascii="宋体" w:hAnsi="宋体" w:eastAsia="宋体" w:cs="宋体"/>
          <w:color w:val="auto"/>
          <w:spacing w:val="0"/>
          <w:sz w:val="24"/>
          <w:szCs w:val="24"/>
          <w:highlight w:val="none"/>
          <w:lang w:val="en-US" w:eastAsia="zh-CN" w:bidi="ar"/>
        </w:rPr>
        <w:t>16.3.</w:t>
      </w:r>
      <w:r>
        <w:rPr>
          <w:rFonts w:hint="eastAsia" w:ascii="宋体" w:hAnsi="宋体" w:cs="宋体"/>
          <w:color w:val="auto"/>
          <w:spacing w:val="0"/>
          <w:sz w:val="24"/>
          <w:szCs w:val="24"/>
          <w:highlight w:val="none"/>
          <w:lang w:val="en-US" w:eastAsia="zh-CN" w:bidi="ar"/>
        </w:rPr>
        <w:t>10</w:t>
      </w:r>
      <w:r>
        <w:rPr>
          <w:rFonts w:hint="eastAsia" w:ascii="宋体" w:hAnsi="宋体" w:eastAsia="宋体" w:cs="宋体"/>
          <w:color w:val="auto"/>
          <w:spacing w:val="0"/>
          <w:sz w:val="24"/>
          <w:szCs w:val="24"/>
          <w:highlight w:val="none"/>
          <w:lang w:val="en-US" w:eastAsia="zh-CN" w:bidi="ar"/>
        </w:rPr>
        <w:t>承包人必须对发包人提供的图纸及现场相关图像等材料承担保密责任，如承包人外泄，将追究相关责任，并且有权提出解除合同，承包人承担一切经济及其他法律责任。</w:t>
      </w:r>
    </w:p>
    <w:p w14:paraId="22456C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color w:val="auto"/>
          <w:highlight w:val="none"/>
          <w:lang w:val="en-US" w:eastAsia="zh-CN"/>
        </w:rPr>
      </w:pPr>
      <w:r>
        <w:rPr>
          <w:rFonts w:hint="eastAsia" w:ascii="宋体" w:hAnsi="宋体" w:eastAsia="宋体" w:cs="宋体"/>
          <w:b/>
          <w:bCs/>
          <w:color w:val="auto"/>
          <w:spacing w:val="0"/>
          <w:sz w:val="24"/>
          <w:szCs w:val="24"/>
          <w:highlight w:val="none"/>
          <w:lang w:val="en-US" w:eastAsia="zh-CN" w:bidi="ar"/>
        </w:rPr>
        <w:t>16.3.11</w:t>
      </w:r>
      <w:r>
        <w:rPr>
          <w:rFonts w:hint="eastAsia" w:ascii="宋体" w:hAnsi="宋体" w:cs="宋体"/>
          <w:b/>
          <w:bCs/>
          <w:color w:val="auto"/>
          <w:spacing w:val="0"/>
          <w:sz w:val="24"/>
          <w:szCs w:val="24"/>
          <w:highlight w:val="none"/>
          <w:lang w:val="en-US" w:eastAsia="zh-CN" w:bidi="ar"/>
        </w:rPr>
        <w:t>承包人</w:t>
      </w:r>
      <w:r>
        <w:rPr>
          <w:rFonts w:hint="eastAsia" w:ascii="宋体" w:hAnsi="宋体" w:eastAsia="宋体" w:cs="宋体"/>
          <w:b/>
          <w:bCs/>
          <w:color w:val="auto"/>
          <w:spacing w:val="0"/>
          <w:sz w:val="24"/>
          <w:szCs w:val="24"/>
          <w:highlight w:val="none"/>
          <w:lang w:val="en-US" w:eastAsia="zh-CN" w:bidi="ar"/>
        </w:rPr>
        <w:t>应充分了解</w:t>
      </w:r>
      <w:r>
        <w:rPr>
          <w:rFonts w:hint="eastAsia" w:ascii="宋体" w:hAnsi="宋体" w:cs="宋体"/>
          <w:b/>
          <w:bCs/>
          <w:color w:val="auto"/>
          <w:spacing w:val="0"/>
          <w:sz w:val="24"/>
          <w:szCs w:val="24"/>
          <w:highlight w:val="none"/>
          <w:lang w:val="en-US" w:eastAsia="zh-CN" w:bidi="ar"/>
        </w:rPr>
        <w:t>发包</w:t>
      </w:r>
      <w:r>
        <w:rPr>
          <w:rFonts w:hint="eastAsia" w:ascii="宋体" w:hAnsi="宋体" w:eastAsia="宋体" w:cs="宋体"/>
          <w:b/>
          <w:bCs/>
          <w:color w:val="auto"/>
          <w:spacing w:val="0"/>
          <w:sz w:val="24"/>
          <w:szCs w:val="24"/>
          <w:highlight w:val="none"/>
          <w:lang w:val="en-US" w:eastAsia="zh-CN" w:bidi="ar"/>
        </w:rPr>
        <w:t>人特殊性及项目特殊性，</w:t>
      </w:r>
      <w:r>
        <w:rPr>
          <w:rFonts w:hint="eastAsia" w:ascii="宋体" w:hAnsi="宋体" w:cs="宋体"/>
          <w:b/>
          <w:bCs/>
          <w:color w:val="auto"/>
          <w:spacing w:val="0"/>
          <w:sz w:val="24"/>
          <w:szCs w:val="24"/>
          <w:highlight w:val="none"/>
          <w:lang w:val="en-US" w:eastAsia="zh-CN" w:bidi="ar"/>
        </w:rPr>
        <w:t>结算时</w:t>
      </w:r>
      <w:r>
        <w:rPr>
          <w:rFonts w:hint="eastAsia" w:ascii="宋体" w:hAnsi="宋体" w:eastAsia="宋体" w:cs="宋体"/>
          <w:b/>
          <w:bCs/>
          <w:color w:val="auto"/>
          <w:spacing w:val="0"/>
          <w:sz w:val="24"/>
          <w:szCs w:val="24"/>
          <w:highlight w:val="none"/>
          <w:lang w:val="en-US" w:eastAsia="zh-CN" w:bidi="ar"/>
        </w:rPr>
        <w:t>不得以任何理由提出增加费用</w:t>
      </w:r>
      <w:r>
        <w:rPr>
          <w:rFonts w:hint="eastAsia" w:ascii="宋体" w:hAnsi="宋体" w:cs="宋体"/>
          <w:b/>
          <w:bCs/>
          <w:color w:val="auto"/>
          <w:spacing w:val="0"/>
          <w:sz w:val="24"/>
          <w:szCs w:val="24"/>
          <w:highlight w:val="none"/>
          <w:lang w:val="en-US" w:eastAsia="zh-CN" w:bidi="ar"/>
        </w:rPr>
        <w:t>。</w:t>
      </w:r>
    </w:p>
    <w:p w14:paraId="4B47E3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17. </w:t>
      </w:r>
      <w:r>
        <w:rPr>
          <w:rFonts w:hint="eastAsia" w:ascii="Times New Roman" w:hAnsi="Times New Roman" w:eastAsia="宋体" w:cs="宋体"/>
          <w:color w:val="auto"/>
          <w:spacing w:val="0"/>
          <w:sz w:val="21"/>
          <w:szCs w:val="21"/>
          <w:highlight w:val="none"/>
          <w:lang w:val="en-US" w:eastAsia="zh-CN" w:bidi="ar"/>
        </w:rPr>
        <w:t>不可抗力</w:t>
      </w:r>
      <w:bookmarkEnd w:id="715"/>
      <w:bookmarkEnd w:id="717"/>
    </w:p>
    <w:p w14:paraId="7795CC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17.1 不可抗力的确认</w:t>
      </w:r>
    </w:p>
    <w:p w14:paraId="344659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除通用合同条款约定的不可抗力事件之外，视为不可抗力的其他情形：</w:t>
      </w:r>
    </w:p>
    <w:p w14:paraId="0BF24E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1.不可抗力包括因战争、动乱、空中飞行物体坠落或其他非发包人承包人责任造成的爆炸、火灾，以及以下方面的自然灾害： </w:t>
      </w:r>
    </w:p>
    <w:p w14:paraId="4EAF17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1.1 烈度为6级以上的地震； </w:t>
      </w:r>
    </w:p>
    <w:p w14:paraId="621563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1.2 6级以上持续24小时的大风； </w:t>
      </w:r>
    </w:p>
    <w:p w14:paraId="13A6CB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1.3 持续降雨24小时且降雨量200mm以上；下雪为100mm以上； </w:t>
      </w:r>
    </w:p>
    <w:p w14:paraId="3598EE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1.4 40℃及以上持续24小时的高温； </w:t>
      </w:r>
    </w:p>
    <w:p w14:paraId="2069A9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bCs/>
          <w:color w:val="auto"/>
          <w:spacing w:val="0"/>
          <w:sz w:val="21"/>
          <w:szCs w:val="21"/>
          <w:highlight w:val="none"/>
          <w:u w:val="single"/>
          <w:lang w:val="en-US" w:eastAsia="zh-CN" w:bidi="ar"/>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570DBA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17.4 因不可抗力解除合同</w:t>
      </w:r>
    </w:p>
    <w:p w14:paraId="74ADBD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合同解除后，发包人应在商定或确定发包人应支付款项后</w:t>
      </w:r>
      <w:r>
        <w:rPr>
          <w:rFonts w:hint="eastAsia" w:ascii="宋体" w:hAnsi="宋体" w:eastAsia="宋体" w:cs="宋体"/>
          <w:bCs/>
          <w:color w:val="auto"/>
          <w:spacing w:val="0"/>
          <w:sz w:val="21"/>
          <w:szCs w:val="21"/>
          <w:highlight w:val="none"/>
          <w:u w:val="single"/>
          <w:lang w:val="en-US" w:eastAsia="zh-CN" w:bidi="ar"/>
        </w:rPr>
        <w:t>28</w:t>
      </w:r>
      <w:r>
        <w:rPr>
          <w:rFonts w:hint="eastAsia" w:ascii="宋体" w:hAnsi="宋体" w:eastAsia="宋体" w:cs="宋体"/>
          <w:color w:val="auto"/>
          <w:spacing w:val="0"/>
          <w:sz w:val="21"/>
          <w:szCs w:val="21"/>
          <w:highlight w:val="none"/>
          <w:lang w:val="en-US" w:eastAsia="zh-CN" w:bidi="ar"/>
        </w:rPr>
        <w:t>天内完成款项的支付。</w:t>
      </w:r>
      <w:bookmarkStart w:id="718" w:name="_Toc351203650"/>
    </w:p>
    <w:p w14:paraId="071591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18. </w:t>
      </w:r>
      <w:r>
        <w:rPr>
          <w:rFonts w:hint="eastAsia" w:ascii="Times New Roman" w:hAnsi="Times New Roman" w:eastAsia="宋体" w:cs="宋体"/>
          <w:color w:val="auto"/>
          <w:spacing w:val="0"/>
          <w:sz w:val="21"/>
          <w:szCs w:val="21"/>
          <w:highlight w:val="none"/>
          <w:lang w:val="en-US" w:eastAsia="zh-CN" w:bidi="ar"/>
        </w:rPr>
        <w:t>保险</w:t>
      </w:r>
      <w:bookmarkEnd w:id="716"/>
      <w:bookmarkEnd w:id="718"/>
    </w:p>
    <w:p w14:paraId="526395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18.1 工程保险</w:t>
      </w:r>
    </w:p>
    <w:p w14:paraId="53819A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关于工程保险的特别约定：</w:t>
      </w:r>
      <w:r>
        <w:rPr>
          <w:rFonts w:hint="eastAsia" w:ascii="宋体" w:hAnsi="宋体" w:eastAsia="宋体" w:cs="宋体"/>
          <w:color w:val="auto"/>
          <w:spacing w:val="0"/>
          <w:sz w:val="21"/>
          <w:szCs w:val="21"/>
          <w:highlight w:val="none"/>
          <w:u w:val="single"/>
          <w:lang w:val="en-US" w:eastAsia="zh-CN" w:bidi="ar"/>
        </w:rPr>
        <w:t>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color w:val="auto"/>
          <w:spacing w:val="0"/>
          <w:sz w:val="21"/>
          <w:szCs w:val="21"/>
          <w:highlight w:val="none"/>
          <w:u w:val="single"/>
          <w:lang w:val="en-US" w:eastAsia="zh-CN" w:bidi="ar"/>
        </w:rPr>
        <w:t>。</w:t>
      </w:r>
    </w:p>
    <w:p w14:paraId="524E42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bCs/>
          <w:color w:val="auto"/>
          <w:spacing w:val="0"/>
          <w:sz w:val="21"/>
          <w:szCs w:val="21"/>
          <w:highlight w:val="none"/>
          <w:u w:val="single"/>
          <w:lang w:val="en-US" w:eastAsia="zh-CN" w:bidi="ar"/>
        </w:rPr>
        <w:t>承包人投保内容：必须为施工场地内员工办理意外伤害保险，并缴纳保险费</w:t>
      </w:r>
      <w:r>
        <w:rPr>
          <w:rFonts w:hint="eastAsia" w:ascii="宋体" w:hAnsi="宋体" w:eastAsia="宋体" w:cs="宋体"/>
          <w:color w:val="auto"/>
          <w:spacing w:val="0"/>
          <w:sz w:val="21"/>
          <w:szCs w:val="21"/>
          <w:highlight w:val="none"/>
          <w:lang w:val="en-US" w:eastAsia="zh-CN" w:bidi="ar"/>
        </w:rPr>
        <w:t>。</w:t>
      </w:r>
    </w:p>
    <w:p w14:paraId="036A8C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18.3 其他保险</w:t>
      </w:r>
    </w:p>
    <w:p w14:paraId="1FC308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关于其他保险的约定：</w:t>
      </w:r>
      <w:r>
        <w:rPr>
          <w:rFonts w:hint="eastAsia" w:ascii="宋体" w:hAnsi="宋体" w:eastAsia="宋体" w:cs="宋体"/>
          <w:bCs/>
          <w:color w:val="auto"/>
          <w:spacing w:val="0"/>
          <w:sz w:val="21"/>
          <w:szCs w:val="21"/>
          <w:highlight w:val="none"/>
          <w:u w:val="single"/>
          <w:lang w:val="en-US" w:eastAsia="zh-CN" w:bidi="ar"/>
        </w:rPr>
        <w:t>按通用条款执行</w:t>
      </w:r>
      <w:r>
        <w:rPr>
          <w:rFonts w:hint="eastAsia" w:ascii="宋体" w:hAnsi="宋体" w:eastAsia="宋体" w:cs="宋体"/>
          <w:color w:val="auto"/>
          <w:spacing w:val="0"/>
          <w:sz w:val="21"/>
          <w:szCs w:val="21"/>
          <w:highlight w:val="none"/>
          <w:lang w:val="en-US" w:eastAsia="zh-CN" w:bidi="ar"/>
        </w:rPr>
        <w:t>。</w:t>
      </w:r>
    </w:p>
    <w:p w14:paraId="245D97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承包人是否应为其施工设备等办理财产保险：</w:t>
      </w:r>
      <w:r>
        <w:rPr>
          <w:rFonts w:hint="eastAsia" w:ascii="宋体" w:hAnsi="宋体" w:eastAsia="宋体" w:cs="宋体"/>
          <w:bCs/>
          <w:color w:val="auto"/>
          <w:spacing w:val="0"/>
          <w:sz w:val="21"/>
          <w:szCs w:val="21"/>
          <w:highlight w:val="none"/>
          <w:u w:val="single"/>
          <w:lang w:val="en-US" w:eastAsia="zh-CN" w:bidi="ar"/>
        </w:rPr>
        <w:t>是</w:t>
      </w:r>
      <w:r>
        <w:rPr>
          <w:rFonts w:hint="eastAsia" w:ascii="宋体" w:hAnsi="宋体" w:eastAsia="宋体" w:cs="宋体"/>
          <w:color w:val="auto"/>
          <w:spacing w:val="0"/>
          <w:sz w:val="21"/>
          <w:szCs w:val="21"/>
          <w:highlight w:val="none"/>
          <w:lang w:val="en-US" w:eastAsia="zh-CN" w:bidi="ar"/>
        </w:rPr>
        <w:t>。</w:t>
      </w:r>
    </w:p>
    <w:p w14:paraId="4E73C4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18.7 通知义务</w:t>
      </w:r>
    </w:p>
    <w:p w14:paraId="4D7D85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关于变更保险合同时的通知义务的约定：</w:t>
      </w:r>
      <w:r>
        <w:rPr>
          <w:rFonts w:hint="eastAsia" w:ascii="宋体" w:hAnsi="宋体" w:eastAsia="宋体" w:cs="宋体"/>
          <w:bCs/>
          <w:color w:val="auto"/>
          <w:spacing w:val="0"/>
          <w:sz w:val="21"/>
          <w:szCs w:val="21"/>
          <w:highlight w:val="none"/>
          <w:u w:val="single"/>
          <w:lang w:val="en-US" w:eastAsia="zh-CN" w:bidi="ar"/>
        </w:rPr>
        <w:t>按通用条款执行</w:t>
      </w:r>
      <w:r>
        <w:rPr>
          <w:rFonts w:hint="eastAsia" w:ascii="宋体" w:hAnsi="宋体" w:eastAsia="宋体" w:cs="宋体"/>
          <w:color w:val="auto"/>
          <w:spacing w:val="0"/>
          <w:sz w:val="21"/>
          <w:szCs w:val="21"/>
          <w:highlight w:val="none"/>
          <w:lang w:val="en-US" w:eastAsia="zh-CN" w:bidi="ar"/>
        </w:rPr>
        <w:t>。</w:t>
      </w:r>
      <w:bookmarkEnd w:id="692"/>
      <w:bookmarkEnd w:id="693"/>
      <w:bookmarkEnd w:id="694"/>
      <w:bookmarkEnd w:id="695"/>
      <w:bookmarkEnd w:id="696"/>
      <w:bookmarkEnd w:id="697"/>
      <w:bookmarkEnd w:id="698"/>
      <w:bookmarkEnd w:id="699"/>
      <w:bookmarkEnd w:id="700"/>
      <w:bookmarkEnd w:id="701"/>
      <w:bookmarkEnd w:id="702"/>
      <w:bookmarkEnd w:id="703"/>
      <w:bookmarkStart w:id="719" w:name="_Toc351203651"/>
    </w:p>
    <w:p w14:paraId="33F0DF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cs="宋体" w:asciiTheme="minorHAnsi" w:hAnsiTheme="minorHAnsi" w:eastAsiaTheme="minorEastAsia"/>
          <w:color w:val="auto"/>
          <w:spacing w:val="0"/>
          <w:szCs w:val="21"/>
          <w:highlight w:val="none"/>
          <w:lang w:val="en-US"/>
        </w:rPr>
      </w:pPr>
      <w:r>
        <w:rPr>
          <w:rFonts w:hint="default" w:ascii="Times New Roman" w:hAnsi="Times New Roman" w:eastAsia="宋体" w:cs="宋体"/>
          <w:color w:val="auto"/>
          <w:spacing w:val="0"/>
          <w:sz w:val="21"/>
          <w:szCs w:val="21"/>
          <w:highlight w:val="none"/>
          <w:lang w:val="en-US" w:eastAsia="zh-CN" w:bidi="ar"/>
        </w:rPr>
        <w:t xml:space="preserve">20. </w:t>
      </w:r>
      <w:r>
        <w:rPr>
          <w:rFonts w:hint="eastAsia" w:ascii="Times New Roman" w:hAnsi="Times New Roman" w:eastAsia="宋体" w:cs="宋体"/>
          <w:color w:val="auto"/>
          <w:spacing w:val="0"/>
          <w:sz w:val="21"/>
          <w:szCs w:val="21"/>
          <w:highlight w:val="none"/>
          <w:lang w:val="en-US" w:eastAsia="zh-CN" w:bidi="ar"/>
        </w:rPr>
        <w:t>争议解决</w:t>
      </w:r>
      <w:bookmarkEnd w:id="704"/>
      <w:bookmarkEnd w:id="705"/>
      <w:bookmarkEnd w:id="719"/>
    </w:p>
    <w:p w14:paraId="5A345C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20.3 争</w:t>
      </w:r>
      <w:bookmarkEnd w:id="706"/>
      <w:r>
        <w:rPr>
          <w:rFonts w:hint="eastAsia" w:ascii="宋体" w:hAnsi="宋体" w:eastAsia="宋体" w:cs="宋体"/>
          <w:color w:val="auto"/>
          <w:spacing w:val="0"/>
          <w:sz w:val="21"/>
          <w:szCs w:val="21"/>
          <w:highlight w:val="none"/>
          <w:lang w:val="en-US" w:eastAsia="zh-CN" w:bidi="ar"/>
        </w:rPr>
        <w:t>议评审</w:t>
      </w:r>
    </w:p>
    <w:p w14:paraId="5CCF6A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合同当事人是否同意将工程争议提交争议评审小组决定：</w:t>
      </w:r>
      <w:r>
        <w:rPr>
          <w:rFonts w:hint="eastAsia" w:ascii="宋体" w:hAnsi="宋体" w:eastAsia="宋体" w:cs="宋体"/>
          <w:bCs/>
          <w:color w:val="auto"/>
          <w:spacing w:val="0"/>
          <w:sz w:val="21"/>
          <w:szCs w:val="21"/>
          <w:highlight w:val="none"/>
          <w:u w:val="single"/>
          <w:lang w:val="en-US" w:eastAsia="zh-CN" w:bidi="ar"/>
        </w:rPr>
        <w:t>不采用</w:t>
      </w:r>
      <w:r>
        <w:rPr>
          <w:rFonts w:hint="eastAsia" w:ascii="宋体" w:hAnsi="宋体" w:eastAsia="宋体" w:cs="宋体"/>
          <w:color w:val="auto"/>
          <w:spacing w:val="0"/>
          <w:sz w:val="21"/>
          <w:szCs w:val="21"/>
          <w:highlight w:val="none"/>
          <w:lang w:val="en-US" w:eastAsia="zh-CN" w:bidi="ar"/>
        </w:rPr>
        <w:t xml:space="preserve">。  </w:t>
      </w:r>
    </w:p>
    <w:p w14:paraId="346510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20.3.1 争议评审小组的确定</w:t>
      </w:r>
    </w:p>
    <w:p w14:paraId="195E35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争议评审小组成员的确定：</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3F1B95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选定争议评审员的期限：</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6B95EE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争议评审小组成员的报酬承担方式：</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248B38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其他事项的约定：</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596BF2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20.3.2 争议评审小组的决定</w:t>
      </w:r>
    </w:p>
    <w:p w14:paraId="507679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合同当事人关于本项的约定：</w:t>
      </w:r>
      <w:r>
        <w:rPr>
          <w:rFonts w:hint="eastAsia" w:ascii="宋体" w:hAnsi="宋体" w:eastAsia="宋体" w:cs="宋体"/>
          <w:bCs/>
          <w:color w:val="auto"/>
          <w:spacing w:val="0"/>
          <w:sz w:val="21"/>
          <w:szCs w:val="21"/>
          <w:highlight w:val="none"/>
          <w:u w:val="single"/>
          <w:lang w:val="en-US" w:eastAsia="zh-CN" w:bidi="ar"/>
        </w:rPr>
        <w:t>无</w:t>
      </w:r>
      <w:r>
        <w:rPr>
          <w:rFonts w:hint="eastAsia" w:ascii="宋体" w:hAnsi="宋体" w:eastAsia="宋体" w:cs="宋体"/>
          <w:color w:val="auto"/>
          <w:spacing w:val="0"/>
          <w:sz w:val="21"/>
          <w:szCs w:val="21"/>
          <w:highlight w:val="none"/>
          <w:lang w:val="en-US" w:eastAsia="zh-CN" w:bidi="ar"/>
        </w:rPr>
        <w:t>。</w:t>
      </w:r>
    </w:p>
    <w:p w14:paraId="182276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20.4仲裁或诉讼</w:t>
      </w:r>
      <w:bookmarkEnd w:id="707"/>
    </w:p>
    <w:p w14:paraId="5F4D57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因合同及合同有关事项发生的争议，按下列第</w:t>
      </w:r>
      <w:r>
        <w:rPr>
          <w:rFonts w:hint="eastAsia" w:ascii="宋体" w:hAnsi="宋体" w:eastAsia="宋体" w:cs="宋体"/>
          <w:bCs/>
          <w:color w:val="auto"/>
          <w:spacing w:val="0"/>
          <w:sz w:val="21"/>
          <w:szCs w:val="21"/>
          <w:highlight w:val="none"/>
          <w:u w:val="single"/>
          <w:lang w:val="en-US" w:eastAsia="zh-CN" w:bidi="ar"/>
        </w:rPr>
        <w:t>（2）</w:t>
      </w:r>
      <w:r>
        <w:rPr>
          <w:rFonts w:hint="eastAsia" w:ascii="宋体" w:hAnsi="宋体" w:eastAsia="宋体" w:cs="宋体"/>
          <w:color w:val="auto"/>
          <w:spacing w:val="0"/>
          <w:sz w:val="21"/>
          <w:szCs w:val="21"/>
          <w:highlight w:val="none"/>
          <w:lang w:val="en-US" w:eastAsia="zh-CN" w:bidi="ar"/>
        </w:rPr>
        <w:t>种方式解决：</w:t>
      </w:r>
    </w:p>
    <w:p w14:paraId="40461F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（1）向仲裁委员会申请仲裁；</w:t>
      </w:r>
    </w:p>
    <w:p w14:paraId="7DAE47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t>（2）向</w:t>
      </w:r>
      <w:r>
        <w:rPr>
          <w:rFonts w:hint="eastAsia" w:ascii="宋体" w:hAnsi="宋体" w:eastAsia="宋体" w:cs="宋体"/>
          <w:bCs/>
          <w:color w:val="auto"/>
          <w:spacing w:val="0"/>
          <w:sz w:val="21"/>
          <w:szCs w:val="21"/>
          <w:highlight w:val="none"/>
          <w:u w:val="single"/>
          <w:lang w:val="en-US" w:eastAsia="zh-CN" w:bidi="ar"/>
        </w:rPr>
        <w:t>工程所在地</w:t>
      </w:r>
      <w:r>
        <w:rPr>
          <w:rFonts w:hint="eastAsia" w:ascii="宋体" w:hAnsi="宋体" w:eastAsia="宋体" w:cs="宋体"/>
          <w:color w:val="auto"/>
          <w:spacing w:val="0"/>
          <w:sz w:val="21"/>
          <w:szCs w:val="21"/>
          <w:highlight w:val="none"/>
          <w:lang w:val="en-US" w:eastAsia="zh-CN" w:bidi="ar"/>
        </w:rPr>
        <w:t>人民法院起诉。</w:t>
      </w:r>
      <w:bookmarkEnd w:id="708"/>
      <w:bookmarkEnd w:id="709"/>
      <w:bookmarkEnd w:id="710"/>
      <w:bookmarkEnd w:id="711"/>
      <w:bookmarkEnd w:id="712"/>
      <w:bookmarkEnd w:id="713"/>
    </w:p>
    <w:p w14:paraId="7A2CE8DB">
      <w:pPr>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b/>
          <w:bCs/>
          <w:color w:val="auto"/>
          <w:spacing w:val="0"/>
          <w:sz w:val="21"/>
          <w:szCs w:val="21"/>
          <w:highlight w:val="none"/>
          <w:lang w:val="en-US" w:eastAsia="zh-CN" w:bidi="ar"/>
        </w:rPr>
      </w:pPr>
      <w:r>
        <w:rPr>
          <w:rFonts w:hint="eastAsia" w:ascii="宋体" w:hAnsi="宋体" w:eastAsia="宋体" w:cs="宋体"/>
          <w:b/>
          <w:bCs/>
          <w:color w:val="auto"/>
          <w:spacing w:val="0"/>
          <w:sz w:val="21"/>
          <w:szCs w:val="21"/>
          <w:highlight w:val="none"/>
          <w:lang w:val="en-US" w:eastAsia="zh-CN" w:bidi="ar"/>
        </w:rPr>
        <w:t>20.5农民工工资管理</w:t>
      </w:r>
    </w:p>
    <w:p w14:paraId="472C127A">
      <w:pPr>
        <w:keepNext w:val="0"/>
        <w:keepLines w:val="0"/>
        <w:pageBreakBefore w:val="0"/>
        <w:shd w:val="clear"/>
        <w:kinsoku/>
        <w:wordWrap/>
        <w:overflowPunct/>
        <w:topLinePunct w:val="0"/>
        <w:autoSpaceDE/>
        <w:autoSpaceDN/>
        <w:bidi w:val="0"/>
        <w:adjustRightInd/>
        <w:snapToGrid/>
        <w:spacing w:line="360" w:lineRule="auto"/>
        <w:ind w:right="42" w:firstLine="420"/>
        <w:jc w:val="both"/>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eastAsia="zh-CN"/>
        </w:rPr>
        <w:t>（</w:t>
      </w:r>
      <w:r>
        <w:rPr>
          <w:rFonts w:hint="eastAsia" w:ascii="宋体" w:hAnsi="宋体" w:eastAsia="宋体" w:cs="宋体"/>
          <w:b w:val="0"/>
          <w:bCs/>
          <w:color w:val="auto"/>
          <w:spacing w:val="0"/>
          <w:sz w:val="21"/>
          <w:szCs w:val="21"/>
          <w:highlight w:val="none"/>
          <w:lang w:val="en-US" w:eastAsia="zh-CN"/>
        </w:rPr>
        <w:t>一</w:t>
      </w:r>
      <w:r>
        <w:rPr>
          <w:rFonts w:hint="eastAsia" w:ascii="宋体" w:hAnsi="宋体" w:eastAsia="宋体" w:cs="宋体"/>
          <w:b w:val="0"/>
          <w:bCs/>
          <w:color w:val="auto"/>
          <w:spacing w:val="0"/>
          <w:sz w:val="21"/>
          <w:szCs w:val="21"/>
          <w:highlight w:val="none"/>
          <w:lang w:eastAsia="zh-CN"/>
        </w:rPr>
        <w:t>）</w:t>
      </w:r>
      <w:r>
        <w:rPr>
          <w:rFonts w:hint="eastAsia" w:ascii="宋体" w:hAnsi="宋体" w:eastAsia="宋体" w:cs="宋体"/>
          <w:b w:val="0"/>
          <w:bCs/>
          <w:color w:val="auto"/>
          <w:spacing w:val="0"/>
          <w:sz w:val="21"/>
          <w:szCs w:val="21"/>
          <w:highlight w:val="none"/>
          <w:lang w:val="en-US" w:eastAsia="zh-CN"/>
        </w:rPr>
        <w:t>承包人进场施工前须按发包人要求缴纳中标价的2%农民工工资保证金，</w:t>
      </w:r>
      <w:r>
        <w:rPr>
          <w:rFonts w:hint="eastAsia" w:ascii="宋体" w:hAnsi="宋体" w:cs="宋体"/>
          <w:b w:val="0"/>
          <w:bCs/>
          <w:color w:val="auto"/>
          <w:spacing w:val="0"/>
          <w:sz w:val="21"/>
          <w:szCs w:val="21"/>
          <w:highlight w:val="none"/>
          <w:lang w:val="en-US" w:eastAsia="zh-CN"/>
        </w:rPr>
        <w:t>缴纳</w:t>
      </w:r>
      <w:r>
        <w:rPr>
          <w:rFonts w:hint="eastAsia" w:ascii="宋体" w:hAnsi="宋体" w:eastAsia="宋体" w:cs="宋体"/>
          <w:b w:val="0"/>
          <w:bCs/>
          <w:color w:val="auto"/>
          <w:spacing w:val="0"/>
          <w:sz w:val="21"/>
          <w:szCs w:val="21"/>
          <w:highlight w:val="none"/>
          <w:lang w:val="en-US" w:eastAsia="zh-CN"/>
        </w:rPr>
        <w:t>在发包人指定账户。审计结束后2年内无任何农民工工资纠纷</w:t>
      </w:r>
      <w:r>
        <w:rPr>
          <w:rFonts w:hint="eastAsia" w:ascii="宋体" w:hAnsi="宋体" w:cs="宋体"/>
          <w:b w:val="0"/>
          <w:bCs/>
          <w:color w:val="auto"/>
          <w:spacing w:val="0"/>
          <w:sz w:val="21"/>
          <w:szCs w:val="21"/>
          <w:highlight w:val="none"/>
          <w:lang w:val="en-US" w:eastAsia="zh-CN"/>
        </w:rPr>
        <w:t>，全额无息</w:t>
      </w:r>
      <w:r>
        <w:rPr>
          <w:rFonts w:hint="eastAsia" w:ascii="宋体" w:hAnsi="宋体" w:eastAsia="宋体" w:cs="宋体"/>
          <w:b w:val="0"/>
          <w:bCs/>
          <w:color w:val="auto"/>
          <w:spacing w:val="0"/>
          <w:sz w:val="21"/>
          <w:szCs w:val="21"/>
          <w:highlight w:val="none"/>
          <w:lang w:val="en-US" w:eastAsia="zh-CN"/>
        </w:rPr>
        <w:t>退还农民工工资保证金。</w:t>
      </w:r>
    </w:p>
    <w:p w14:paraId="2DDF0846">
      <w:pPr>
        <w:keepNext w:val="0"/>
        <w:keepLines w:val="0"/>
        <w:pageBreakBefore w:val="0"/>
        <w:shd w:val="clear"/>
        <w:kinsoku/>
        <w:wordWrap/>
        <w:overflowPunct/>
        <w:topLinePunct w:val="0"/>
        <w:autoSpaceDE/>
        <w:autoSpaceDN/>
        <w:bidi w:val="0"/>
        <w:adjustRightInd/>
        <w:snapToGrid/>
        <w:spacing w:line="360" w:lineRule="auto"/>
        <w:ind w:right="42" w:firstLine="420"/>
        <w:jc w:val="both"/>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（二）承包人应在工程项目所在地银行开设农民工工资专用账户，专项用于支付农民工工资。</w:t>
      </w:r>
    </w:p>
    <w:p w14:paraId="765925AD">
      <w:pPr>
        <w:keepNext w:val="0"/>
        <w:keepLines w:val="0"/>
        <w:pageBreakBefore w:val="0"/>
        <w:shd w:val="clear"/>
        <w:kinsoku/>
        <w:wordWrap/>
        <w:overflowPunct/>
        <w:topLinePunct w:val="0"/>
        <w:autoSpaceDE/>
        <w:autoSpaceDN/>
        <w:bidi w:val="0"/>
        <w:adjustRightInd/>
        <w:snapToGrid/>
        <w:spacing w:line="360" w:lineRule="auto"/>
        <w:ind w:right="42" w:firstLine="420"/>
        <w:jc w:val="both"/>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（三）承包人保证不克扣和拖欠工资，不以发包人延迟支付工程款为由拖欠农民工工资。</w:t>
      </w:r>
    </w:p>
    <w:p w14:paraId="5CDCE569">
      <w:pPr>
        <w:keepNext w:val="0"/>
        <w:keepLines w:val="0"/>
        <w:pageBreakBefore w:val="0"/>
        <w:shd w:val="clear"/>
        <w:kinsoku/>
        <w:wordWrap/>
        <w:overflowPunct/>
        <w:topLinePunct w:val="0"/>
        <w:autoSpaceDE/>
        <w:autoSpaceDN/>
        <w:bidi w:val="0"/>
        <w:adjustRightInd/>
        <w:snapToGrid/>
        <w:spacing w:line="360" w:lineRule="auto"/>
        <w:ind w:right="42" w:firstLine="420"/>
        <w:jc w:val="both"/>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（四）实行人工费用与其他工程款分账管理制度，推动农民工工资与工程材料款等相分离，发包人须按时、足额按合同约定向农民工工资专用账户存入工资款项，用于支付农民工工资。</w:t>
      </w:r>
    </w:p>
    <w:p w14:paraId="4A69FA90">
      <w:pPr>
        <w:keepNext w:val="0"/>
        <w:keepLines w:val="0"/>
        <w:pageBreakBefore w:val="0"/>
        <w:shd w:val="clear"/>
        <w:kinsoku/>
        <w:wordWrap/>
        <w:overflowPunct/>
        <w:topLinePunct w:val="0"/>
        <w:autoSpaceDE/>
        <w:autoSpaceDN/>
        <w:bidi w:val="0"/>
        <w:adjustRightInd/>
        <w:snapToGrid/>
        <w:spacing w:line="360" w:lineRule="auto"/>
        <w:ind w:right="42" w:firstLine="420"/>
        <w:jc w:val="both"/>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（五）承包人应主动向农民工工资发放情况表报发包人审定，发包人应对承包人实施支付农民工工资情况进行审查。</w:t>
      </w:r>
    </w:p>
    <w:p w14:paraId="26A71763">
      <w:pPr>
        <w:keepNext w:val="0"/>
        <w:keepLines w:val="0"/>
        <w:pageBreakBefore w:val="0"/>
        <w:shd w:val="clea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p>
    <w:p w14:paraId="051AD5C2">
      <w:pPr>
        <w:pageBreakBefore w:val="0"/>
        <w:spacing w:line="360" w:lineRule="auto"/>
        <w:ind w:firstLine="420"/>
        <w:jc w:val="left"/>
        <w:rPr>
          <w:rFonts w:hint="eastAsia" w:ascii="宋体" w:hAnsi="宋体" w:eastAsia="宋体" w:cs="宋体"/>
          <w:b w:val="0"/>
          <w:bCs/>
          <w:color w:val="auto"/>
          <w:spacing w:val="0"/>
          <w:sz w:val="21"/>
          <w:szCs w:val="21"/>
          <w:highlight w:val="none"/>
          <w:lang w:val="en-US" w:eastAsia="zh-CN"/>
        </w:rPr>
      </w:pPr>
    </w:p>
    <w:p w14:paraId="7ED220FB">
      <w:pPr>
        <w:pageBreakBefore w:val="0"/>
        <w:spacing w:line="360" w:lineRule="auto"/>
        <w:ind w:firstLine="420"/>
        <w:jc w:val="left"/>
        <w:rPr>
          <w:rFonts w:hint="eastAsia" w:ascii="宋体" w:hAnsi="宋体" w:eastAsia="宋体" w:cs="宋体"/>
          <w:b w:val="0"/>
          <w:bCs/>
          <w:color w:val="auto"/>
          <w:spacing w:val="0"/>
          <w:sz w:val="21"/>
          <w:szCs w:val="21"/>
          <w:highlight w:val="none"/>
          <w:lang w:val="en-US" w:eastAsia="zh-CN"/>
        </w:rPr>
      </w:pPr>
    </w:p>
    <w:p w14:paraId="2A99235B">
      <w:pPr>
        <w:pageBreakBefore w:val="0"/>
        <w:spacing w:line="360" w:lineRule="auto"/>
        <w:ind w:firstLine="420"/>
        <w:jc w:val="left"/>
        <w:rPr>
          <w:rFonts w:hint="eastAsia" w:ascii="宋体" w:hAnsi="宋体" w:eastAsia="宋体" w:cs="宋体"/>
          <w:b w:val="0"/>
          <w:bCs/>
          <w:color w:val="auto"/>
          <w:spacing w:val="0"/>
          <w:sz w:val="21"/>
          <w:szCs w:val="21"/>
          <w:highlight w:val="none"/>
          <w:lang w:val="en-US" w:eastAsia="zh-CN"/>
        </w:rPr>
      </w:pPr>
    </w:p>
    <w:p w14:paraId="5B54BC54">
      <w:pPr>
        <w:pStyle w:val="3"/>
        <w:rPr>
          <w:rFonts w:hint="eastAsia"/>
          <w:color w:val="auto"/>
          <w:highlight w:val="none"/>
          <w:lang w:val="en-US"/>
        </w:rPr>
      </w:pPr>
    </w:p>
    <w:p w14:paraId="1AEF41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spacing w:val="0"/>
          <w:sz w:val="21"/>
          <w:szCs w:val="24"/>
          <w:highlight w:val="none"/>
          <w:lang w:val="en-US" w:eastAsia="zh-CN" w:bidi="ar"/>
        </w:rPr>
      </w:pPr>
      <w:r>
        <w:rPr>
          <w:rFonts w:hint="eastAsia" w:ascii="宋体" w:hAnsi="宋体" w:eastAsia="宋体" w:cs="宋体"/>
          <w:bCs/>
          <w:color w:val="auto"/>
          <w:spacing w:val="0"/>
          <w:sz w:val="21"/>
          <w:szCs w:val="21"/>
          <w:highlight w:val="none"/>
          <w:lang w:val="en-US" w:eastAsia="zh-CN" w:bidi="ar"/>
        </w:rPr>
        <w:br w:type="column"/>
      </w:r>
      <w:bookmarkStart w:id="720" w:name="_Toc507502967"/>
      <w:bookmarkEnd w:id="720"/>
      <w:bookmarkStart w:id="721" w:name="_Toc505937760"/>
      <w:bookmarkEnd w:id="721"/>
      <w:bookmarkStart w:id="722" w:name="_Toc507502965"/>
      <w:bookmarkEnd w:id="722"/>
    </w:p>
    <w:p w14:paraId="13B86F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auto"/>
          <w:spacing w:val="0"/>
          <w:sz w:val="30"/>
          <w:szCs w:val="30"/>
          <w:highlight w:val="none"/>
          <w:lang w:val="en-US" w:eastAsia="zh-CN" w:bidi="ar"/>
        </w:rPr>
      </w:pPr>
      <w:r>
        <w:rPr>
          <w:rFonts w:hint="eastAsia" w:ascii="宋体" w:hAnsi="宋体" w:eastAsia="宋体" w:cs="宋体"/>
          <w:b/>
          <w:bCs/>
          <w:color w:val="auto"/>
          <w:spacing w:val="0"/>
          <w:sz w:val="30"/>
          <w:szCs w:val="30"/>
          <w:highlight w:val="none"/>
          <w:lang w:val="en-US" w:eastAsia="zh-CN" w:bidi="ar"/>
        </w:rPr>
        <w:t>工程质量保修书</w:t>
      </w:r>
    </w:p>
    <w:p w14:paraId="079CE7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发包人（以下简称甲方）：</w:t>
      </w:r>
      <w:r>
        <w:rPr>
          <w:rFonts w:hint="eastAsia" w:ascii="宋体" w:hAnsi="宋体" w:eastAsia="宋体" w:cs="宋体"/>
          <w:bCs/>
          <w:color w:val="auto"/>
          <w:spacing w:val="0"/>
          <w:sz w:val="21"/>
          <w:szCs w:val="21"/>
          <w:highlight w:val="none"/>
          <w:lang w:val="en-US" w:eastAsia="zh-CN" w:bidi="ar"/>
        </w:rPr>
        <w:t>江苏省南通女子监狱</w:t>
      </w:r>
    </w:p>
    <w:p w14:paraId="4D34D9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承包人（以下简称乙方）：</w:t>
      </w:r>
    </w:p>
    <w:p w14:paraId="1A854F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甲方和乙方根据《中华人民共和国建筑法》和《建设工程质量管理条例》，经协商一致就</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工程全称）签订工程质量保修书。</w:t>
      </w:r>
    </w:p>
    <w:p w14:paraId="23A360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一、工程质量保修范围和内容</w:t>
      </w:r>
    </w:p>
    <w:p w14:paraId="715746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乙方在质量保修期内，按照有关法律规定和合同约定，承担工程质量保修责任。</w:t>
      </w:r>
    </w:p>
    <w:p w14:paraId="095330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0"/>
          <w:sz w:val="21"/>
          <w:szCs w:val="21"/>
          <w:highlight w:val="none"/>
          <w:u w:val="single"/>
          <w:lang w:val="en-US" w:eastAsia="zh-CN" w:bidi="ar"/>
        </w:rPr>
        <w:t>施工合同约定承包范围内所有施工内容</w:t>
      </w:r>
      <w:r>
        <w:rPr>
          <w:rFonts w:hint="eastAsia" w:ascii="宋体" w:hAnsi="宋体" w:eastAsia="宋体" w:cs="宋体"/>
          <w:color w:val="auto"/>
          <w:spacing w:val="0"/>
          <w:sz w:val="21"/>
          <w:szCs w:val="21"/>
          <w:highlight w:val="none"/>
          <w:lang w:val="en-US" w:eastAsia="zh-CN" w:bidi="ar"/>
        </w:rPr>
        <w:t>。</w:t>
      </w:r>
    </w:p>
    <w:p w14:paraId="75B4BF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b/>
          <w:bCs w:val="0"/>
          <w:color w:val="auto"/>
          <w:spacing w:val="0"/>
          <w:sz w:val="21"/>
          <w:szCs w:val="21"/>
          <w:highlight w:val="none"/>
          <w:lang w:val="en-US" w:eastAsia="zh-CN" w:bidi="ar"/>
        </w:rPr>
        <w:t>　　</w:t>
      </w:r>
      <w:r>
        <w:rPr>
          <w:rFonts w:hint="eastAsia" w:ascii="宋体" w:hAnsi="宋体" w:eastAsia="宋体" w:cs="宋体"/>
          <w:color w:val="auto"/>
          <w:spacing w:val="0"/>
          <w:sz w:val="21"/>
          <w:szCs w:val="21"/>
          <w:highlight w:val="none"/>
          <w:lang w:val="en-US" w:eastAsia="zh-CN" w:bidi="ar"/>
        </w:rPr>
        <w:t>二、质量保修期</w:t>
      </w:r>
    </w:p>
    <w:p w14:paraId="5C4BC9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根据《建设工程质量管理条例》及有关规定，工程的质量保修期如下：</w:t>
      </w:r>
    </w:p>
    <w:p w14:paraId="798C93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1.地基基础工程和主体结构工程为设计文件规定的工程合理使用年限</w:t>
      </w:r>
      <w:r>
        <w:rPr>
          <w:rFonts w:hint="eastAsia" w:ascii="宋体" w:hAnsi="宋体" w:eastAsia="宋体" w:cs="宋体"/>
          <w:color w:val="auto"/>
          <w:spacing w:val="0"/>
          <w:sz w:val="21"/>
          <w:szCs w:val="21"/>
          <w:highlight w:val="none"/>
          <w:u w:val="single"/>
          <w:lang w:val="en-US" w:eastAsia="zh-CN" w:bidi="ar"/>
        </w:rPr>
        <w:t xml:space="preserve"> / </w:t>
      </w:r>
      <w:r>
        <w:rPr>
          <w:rFonts w:hint="eastAsia" w:ascii="宋体" w:hAnsi="宋体" w:eastAsia="宋体" w:cs="宋体"/>
          <w:color w:val="auto"/>
          <w:spacing w:val="0"/>
          <w:sz w:val="21"/>
          <w:szCs w:val="21"/>
          <w:highlight w:val="none"/>
          <w:lang w:val="en-US" w:eastAsia="zh-CN" w:bidi="ar"/>
        </w:rPr>
        <w:t>；</w:t>
      </w:r>
    </w:p>
    <w:p w14:paraId="182490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2.屋面防水工程、有防水要求的卫生间、房间和外墙面的防渗为</w:t>
      </w:r>
      <w:r>
        <w:rPr>
          <w:rFonts w:hint="eastAsia" w:ascii="宋体" w:hAnsi="宋体" w:eastAsia="宋体" w:cs="宋体"/>
          <w:color w:val="auto"/>
          <w:spacing w:val="0"/>
          <w:sz w:val="21"/>
          <w:szCs w:val="21"/>
          <w:highlight w:val="none"/>
          <w:u w:val="single"/>
          <w:lang w:val="en-US" w:eastAsia="zh-CN" w:bidi="ar"/>
        </w:rPr>
        <w:t>5</w:t>
      </w:r>
      <w:r>
        <w:rPr>
          <w:rFonts w:hint="eastAsia" w:ascii="宋体" w:hAnsi="宋体" w:eastAsia="宋体" w:cs="宋体"/>
          <w:color w:val="auto"/>
          <w:spacing w:val="0"/>
          <w:sz w:val="21"/>
          <w:szCs w:val="21"/>
          <w:highlight w:val="none"/>
          <w:lang w:val="en-US" w:eastAsia="zh-CN" w:bidi="ar"/>
        </w:rPr>
        <w:t>年；</w:t>
      </w:r>
    </w:p>
    <w:p w14:paraId="4374CB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3.装修工程为</w:t>
      </w:r>
      <w:r>
        <w:rPr>
          <w:rFonts w:hint="eastAsia" w:ascii="宋体" w:hAnsi="宋体" w:eastAsia="宋体" w:cs="宋体"/>
          <w:color w:val="auto"/>
          <w:spacing w:val="0"/>
          <w:sz w:val="21"/>
          <w:szCs w:val="21"/>
          <w:highlight w:val="none"/>
          <w:u w:val="single"/>
          <w:lang w:val="en-US" w:eastAsia="zh-CN" w:bidi="ar"/>
        </w:rPr>
        <w:t>2</w:t>
      </w:r>
      <w:r>
        <w:rPr>
          <w:rFonts w:hint="eastAsia" w:ascii="宋体" w:hAnsi="宋体" w:eastAsia="宋体" w:cs="宋体"/>
          <w:color w:val="auto"/>
          <w:spacing w:val="0"/>
          <w:sz w:val="21"/>
          <w:szCs w:val="21"/>
          <w:highlight w:val="none"/>
          <w:lang w:val="en-US" w:eastAsia="zh-CN" w:bidi="ar"/>
        </w:rPr>
        <w:t>年；</w:t>
      </w:r>
    </w:p>
    <w:p w14:paraId="084B4D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4.电气管线、给排水管道、设备安装工程为</w:t>
      </w:r>
      <w:r>
        <w:rPr>
          <w:rFonts w:hint="eastAsia" w:ascii="宋体" w:hAnsi="宋体" w:eastAsia="宋体" w:cs="宋体"/>
          <w:color w:val="auto"/>
          <w:spacing w:val="0"/>
          <w:sz w:val="21"/>
          <w:szCs w:val="21"/>
          <w:highlight w:val="none"/>
          <w:u w:val="single"/>
          <w:lang w:val="en-US" w:eastAsia="zh-CN" w:bidi="ar"/>
        </w:rPr>
        <w:t>2</w:t>
      </w:r>
      <w:r>
        <w:rPr>
          <w:rFonts w:hint="eastAsia" w:ascii="宋体" w:hAnsi="宋体" w:eastAsia="宋体" w:cs="宋体"/>
          <w:color w:val="auto"/>
          <w:spacing w:val="0"/>
          <w:sz w:val="21"/>
          <w:szCs w:val="21"/>
          <w:highlight w:val="none"/>
          <w:lang w:val="en-US" w:eastAsia="zh-CN" w:bidi="ar"/>
        </w:rPr>
        <w:t>年；</w:t>
      </w:r>
    </w:p>
    <w:p w14:paraId="5E85E4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5.供热与供冷系统为</w:t>
      </w:r>
      <w:r>
        <w:rPr>
          <w:rFonts w:hint="eastAsia" w:ascii="宋体" w:hAnsi="宋体" w:eastAsia="宋体" w:cs="宋体"/>
          <w:color w:val="auto"/>
          <w:spacing w:val="0"/>
          <w:sz w:val="21"/>
          <w:szCs w:val="21"/>
          <w:highlight w:val="none"/>
          <w:u w:val="single"/>
          <w:lang w:val="en-US" w:eastAsia="zh-CN" w:bidi="ar"/>
        </w:rPr>
        <w:t>2</w:t>
      </w:r>
      <w:r>
        <w:rPr>
          <w:rFonts w:hint="eastAsia" w:ascii="宋体" w:hAnsi="宋体" w:eastAsia="宋体" w:cs="宋体"/>
          <w:color w:val="auto"/>
          <w:spacing w:val="0"/>
          <w:sz w:val="21"/>
          <w:szCs w:val="21"/>
          <w:highlight w:val="none"/>
          <w:lang w:val="en-US" w:eastAsia="zh-CN" w:bidi="ar"/>
        </w:rPr>
        <w:t>个采暖期、供冷期；</w:t>
      </w:r>
    </w:p>
    <w:p w14:paraId="65F840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6.住宅小区内的给排水设施、道路等配套工程为</w:t>
      </w:r>
      <w:r>
        <w:rPr>
          <w:rFonts w:hint="eastAsia" w:ascii="宋体" w:hAnsi="宋体" w:eastAsia="宋体" w:cs="宋体"/>
          <w:color w:val="auto"/>
          <w:spacing w:val="0"/>
          <w:sz w:val="21"/>
          <w:szCs w:val="21"/>
          <w:highlight w:val="none"/>
          <w:u w:val="single"/>
          <w:lang w:val="en-US" w:eastAsia="zh-CN" w:bidi="ar"/>
        </w:rPr>
        <w:t>2</w:t>
      </w:r>
      <w:r>
        <w:rPr>
          <w:rFonts w:hint="eastAsia" w:ascii="宋体" w:hAnsi="宋体" w:eastAsia="宋体" w:cs="宋体"/>
          <w:color w:val="auto"/>
          <w:spacing w:val="0"/>
          <w:sz w:val="21"/>
          <w:szCs w:val="21"/>
          <w:highlight w:val="none"/>
          <w:lang w:val="en-US" w:eastAsia="zh-CN" w:bidi="ar"/>
        </w:rPr>
        <w:t>年；</w:t>
      </w:r>
    </w:p>
    <w:p w14:paraId="788298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Times New Roman" w:eastAsia="宋体" w:cs="宋体"/>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7.其他项目保修期限约定如下</w:t>
      </w:r>
      <w:r>
        <w:rPr>
          <w:rFonts w:hint="eastAsia" w:ascii="宋体" w:hAnsi="宋体" w:eastAsia="宋体" w:cs="宋体"/>
          <w:color w:val="auto"/>
          <w:spacing w:val="0"/>
          <w:sz w:val="21"/>
          <w:szCs w:val="21"/>
          <w:highlight w:val="none"/>
          <w:u w:val="single"/>
          <w:lang w:val="en-US" w:eastAsia="zh-CN" w:bidi="ar"/>
        </w:rPr>
        <w:t>：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52E64F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质量保修期自工程竣工验收合格之日起计算。</w:t>
      </w:r>
    </w:p>
    <w:p w14:paraId="2466D9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三、缺陷责任期</w:t>
      </w:r>
    </w:p>
    <w:p w14:paraId="11597D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工程缺陷责任期为</w:t>
      </w:r>
      <w:r>
        <w:rPr>
          <w:rFonts w:hint="eastAsia" w:ascii="宋体" w:hAnsi="宋体" w:eastAsia="宋体" w:cs="宋体"/>
          <w:color w:val="auto"/>
          <w:spacing w:val="0"/>
          <w:sz w:val="21"/>
          <w:szCs w:val="21"/>
          <w:highlight w:val="none"/>
          <w:u w:val="single"/>
          <w:lang w:val="en-US" w:eastAsia="zh-CN" w:bidi="ar"/>
        </w:rPr>
        <w:t>24</w:t>
      </w:r>
      <w:r>
        <w:rPr>
          <w:rFonts w:hint="eastAsia" w:ascii="宋体" w:hAnsi="宋体" w:eastAsia="宋体" w:cs="宋体"/>
          <w:color w:val="auto"/>
          <w:spacing w:val="0"/>
          <w:sz w:val="21"/>
          <w:szCs w:val="21"/>
          <w:highlight w:val="none"/>
          <w:lang w:val="en-US" w:eastAsia="zh-CN" w:bidi="ar"/>
        </w:rPr>
        <w:t>个月，缺陷责任期自工程竣工验收合格之日起计算。单位工程先于全部工程进行验收，单位工程缺陷责任期自单位工程验收合格之日起算。</w:t>
      </w:r>
    </w:p>
    <w:p w14:paraId="57B098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xml:space="preserve">    四、质量保修责任</w:t>
      </w:r>
    </w:p>
    <w:p w14:paraId="475412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5" w:right="0" w:firstLine="428"/>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1.属于保修范围、内容的项目，乙方应当在接到保修通知之日起3天内派人进行有效保修。乙方不在约定期限内派人保修，或未能有效解决问题的，甲方可以委托他人维修，产生的一切费用由乙方承担。</w:t>
      </w:r>
    </w:p>
    <w:p w14:paraId="32DFFF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5" w:right="0" w:firstLine="428"/>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2.保修期内发生漏水等质量问题，给甲方造成的损失，由乙方赔偿。</w:t>
      </w:r>
    </w:p>
    <w:p w14:paraId="2D5D2F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5" w:right="0" w:firstLine="428"/>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3.发生紧急事故需抢修的，乙方在接到事故通知后，应当立即到达事故现场抢修。</w:t>
      </w:r>
    </w:p>
    <w:p w14:paraId="4F6E2E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05" w:right="0" w:firstLine="428"/>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4.对于涉及结构安全的质量问题，应当按照《建设工程质量管理条例》的规定，立即向当地建设行政主管部门和有关部门报告，采取安全防范措施，并由原设计人或者具有相应资质等级的设计人提出保修方案，乙方实施保修。</w:t>
      </w:r>
    </w:p>
    <w:p w14:paraId="253CCD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420" w:right="0" w:firstLine="105"/>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5.质量保修完成后，由甲方组织验收。</w:t>
      </w:r>
    </w:p>
    <w:p w14:paraId="40BE51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五、保修费用</w:t>
      </w:r>
    </w:p>
    <w:p w14:paraId="3B3A06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保修费用由造成质量缺陷的责任方承担。</w:t>
      </w:r>
    </w:p>
    <w:p w14:paraId="7C9F0F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2"/>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b w:val="0"/>
          <w:bCs/>
          <w:color w:val="auto"/>
          <w:spacing w:val="0"/>
          <w:sz w:val="21"/>
          <w:szCs w:val="21"/>
          <w:highlight w:val="none"/>
          <w:lang w:val="en-US" w:eastAsia="zh-CN" w:bidi="ar"/>
        </w:rPr>
        <w:t>六</w:t>
      </w:r>
      <w:r>
        <w:rPr>
          <w:rFonts w:hint="eastAsia" w:ascii="宋体" w:hAnsi="宋体" w:eastAsia="宋体" w:cs="宋体"/>
          <w:color w:val="auto"/>
          <w:spacing w:val="0"/>
          <w:sz w:val="21"/>
          <w:szCs w:val="21"/>
          <w:highlight w:val="none"/>
          <w:lang w:val="en-US" w:eastAsia="zh-CN" w:bidi="ar"/>
        </w:rPr>
        <w:t>、双方约定的其他工程质量保修事项：</w:t>
      </w:r>
      <w:r>
        <w:rPr>
          <w:rFonts w:hint="eastAsia" w:ascii="宋体" w:hAnsi="宋体" w:eastAsia="宋体" w:cs="宋体"/>
          <w:color w:val="auto"/>
          <w:spacing w:val="0"/>
          <w:sz w:val="21"/>
          <w:szCs w:val="21"/>
          <w:highlight w:val="none"/>
          <w:u w:val="single"/>
          <w:lang w:val="en-US" w:eastAsia="zh-CN" w:bidi="ar"/>
        </w:rPr>
        <w:t>/</w:t>
      </w:r>
      <w:r>
        <w:rPr>
          <w:rFonts w:hint="eastAsia" w:ascii="宋体" w:hAnsi="宋体" w:eastAsia="宋体" w:cs="宋体"/>
          <w:color w:val="auto"/>
          <w:spacing w:val="0"/>
          <w:sz w:val="21"/>
          <w:szCs w:val="21"/>
          <w:highlight w:val="none"/>
          <w:lang w:val="en-US" w:eastAsia="zh-CN" w:bidi="ar"/>
        </w:rPr>
        <w:t>。</w:t>
      </w:r>
    </w:p>
    <w:p w14:paraId="0C08CA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399"/>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工程质量保修书由甲方、乙方在工程竣工验收前共同签署，作为施工合同附件，其有效期限至保修期满。</w:t>
      </w:r>
    </w:p>
    <w:p w14:paraId="1D0ABD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Times New Roman" w:eastAsia="宋体" w:cs="宋体"/>
          <w:color w:val="auto"/>
          <w:spacing w:val="0"/>
          <w:szCs w:val="21"/>
          <w:highlight w:val="none"/>
          <w:lang w:val="en-US"/>
        </w:rPr>
      </w:pPr>
    </w:p>
    <w:p w14:paraId="306D00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发包人（公章）：</w:t>
      </w:r>
      <w:r>
        <w:rPr>
          <w:rFonts w:hint="eastAsia" w:ascii="宋体" w:hAnsi="宋体" w:eastAsia="宋体" w:cs="宋体"/>
          <w:color w:val="auto"/>
          <w:spacing w:val="0"/>
          <w:sz w:val="21"/>
          <w:szCs w:val="21"/>
          <w:highlight w:val="none"/>
          <w:u w:val="single"/>
          <w:lang w:val="en-US" w:eastAsia="zh-CN" w:bidi="ar"/>
        </w:rPr>
        <w:t xml:space="preserve">     </w:t>
      </w:r>
      <w:r>
        <w:rPr>
          <w:rFonts w:hint="eastAsia" w:ascii="宋体" w:hAnsi="宋体" w:eastAsia="宋体" w:cs="宋体"/>
          <w:color w:val="auto"/>
          <w:spacing w:val="0"/>
          <w:sz w:val="21"/>
          <w:szCs w:val="21"/>
          <w:highlight w:val="none"/>
          <w:lang w:val="en-US" w:eastAsia="zh-CN" w:bidi="ar"/>
        </w:rPr>
        <w:t xml:space="preserve">       承包人（公章）：</w:t>
      </w:r>
      <w:r>
        <w:rPr>
          <w:rFonts w:hint="eastAsia" w:ascii="宋体" w:hAnsi="宋体" w:eastAsia="宋体" w:cs="宋体"/>
          <w:color w:val="auto"/>
          <w:spacing w:val="0"/>
          <w:sz w:val="21"/>
          <w:szCs w:val="21"/>
          <w:highlight w:val="none"/>
          <w:u w:val="single"/>
          <w:lang w:val="en-US" w:eastAsia="zh-CN" w:bidi="ar"/>
        </w:rPr>
        <w:t xml:space="preserve">         </w:t>
      </w:r>
    </w:p>
    <w:p w14:paraId="5C1272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地  址：</w:t>
      </w:r>
      <w:r>
        <w:rPr>
          <w:rFonts w:hint="eastAsia" w:ascii="宋体" w:hAnsi="宋体" w:eastAsia="宋体" w:cs="宋体"/>
          <w:color w:val="auto"/>
          <w:spacing w:val="0"/>
          <w:sz w:val="21"/>
          <w:szCs w:val="21"/>
          <w:highlight w:val="none"/>
          <w:u w:val="single"/>
          <w:lang w:val="en-US" w:eastAsia="zh-CN" w:bidi="ar"/>
        </w:rPr>
        <w:t xml:space="preserve">     </w:t>
      </w:r>
      <w:r>
        <w:rPr>
          <w:rFonts w:hint="eastAsia" w:ascii="宋体" w:hAnsi="宋体" w:eastAsia="宋体" w:cs="宋体"/>
          <w:color w:val="auto"/>
          <w:spacing w:val="0"/>
          <w:sz w:val="21"/>
          <w:szCs w:val="21"/>
          <w:highlight w:val="none"/>
          <w:lang w:val="en-US" w:eastAsia="zh-CN" w:bidi="ar"/>
        </w:rPr>
        <w:t xml:space="preserve">       地  址：</w:t>
      </w:r>
      <w:r>
        <w:rPr>
          <w:rFonts w:hint="eastAsia" w:ascii="宋体" w:hAnsi="宋体" w:eastAsia="宋体" w:cs="宋体"/>
          <w:color w:val="auto"/>
          <w:spacing w:val="0"/>
          <w:sz w:val="21"/>
          <w:szCs w:val="21"/>
          <w:highlight w:val="none"/>
          <w:u w:val="single"/>
          <w:lang w:val="en-US" w:eastAsia="zh-CN" w:bidi="ar"/>
        </w:rPr>
        <w:t xml:space="preserve">       </w:t>
      </w:r>
    </w:p>
    <w:p w14:paraId="00FE0C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法定代表人（签字）：</w:t>
      </w:r>
      <w:r>
        <w:rPr>
          <w:rFonts w:hint="eastAsia" w:ascii="宋体" w:hAnsi="宋体" w:eastAsia="宋体" w:cs="宋体"/>
          <w:color w:val="auto"/>
          <w:spacing w:val="0"/>
          <w:sz w:val="21"/>
          <w:szCs w:val="21"/>
          <w:highlight w:val="none"/>
          <w:u w:val="single"/>
          <w:lang w:val="en-US" w:eastAsia="zh-CN" w:bidi="ar"/>
        </w:rPr>
        <w:t>   </w:t>
      </w:r>
      <w:r>
        <w:rPr>
          <w:rFonts w:hint="eastAsia" w:ascii="宋体" w:hAnsi="宋体" w:eastAsia="宋体" w:cs="宋体"/>
          <w:color w:val="auto"/>
          <w:spacing w:val="0"/>
          <w:sz w:val="21"/>
          <w:szCs w:val="21"/>
          <w:highlight w:val="none"/>
          <w:lang w:val="en-US" w:eastAsia="zh-CN" w:bidi="ar"/>
        </w:rPr>
        <w:t xml:space="preserve">       法定代表人（签字）：</w:t>
      </w:r>
      <w:r>
        <w:rPr>
          <w:rFonts w:hint="eastAsia" w:ascii="宋体" w:hAnsi="宋体" w:eastAsia="宋体" w:cs="宋体"/>
          <w:color w:val="auto"/>
          <w:spacing w:val="0"/>
          <w:sz w:val="21"/>
          <w:szCs w:val="21"/>
          <w:highlight w:val="none"/>
          <w:u w:val="single"/>
          <w:lang w:val="en-US" w:eastAsia="zh-CN" w:bidi="ar"/>
        </w:rPr>
        <w:t xml:space="preserve">     </w:t>
      </w:r>
    </w:p>
    <w:p w14:paraId="188A21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委托代理人（签字）：</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委托代理人（签字）：</w:t>
      </w:r>
      <w:r>
        <w:rPr>
          <w:rFonts w:hint="eastAsia" w:ascii="宋体" w:hAnsi="宋体" w:eastAsia="宋体" w:cs="宋体"/>
          <w:color w:val="auto"/>
          <w:spacing w:val="0"/>
          <w:sz w:val="21"/>
          <w:szCs w:val="21"/>
          <w:highlight w:val="none"/>
          <w:u w:val="single"/>
          <w:lang w:val="en-US" w:eastAsia="zh-CN" w:bidi="ar"/>
        </w:rPr>
        <w:t xml:space="preserve">     </w:t>
      </w:r>
    </w:p>
    <w:p w14:paraId="002601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电  话：</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电  话：</w:t>
      </w:r>
      <w:r>
        <w:rPr>
          <w:rFonts w:hint="eastAsia" w:ascii="宋体" w:hAnsi="宋体" w:eastAsia="宋体" w:cs="宋体"/>
          <w:color w:val="auto"/>
          <w:spacing w:val="0"/>
          <w:sz w:val="21"/>
          <w:szCs w:val="21"/>
          <w:highlight w:val="none"/>
          <w:u w:val="single"/>
          <w:lang w:val="en-US" w:eastAsia="zh-CN" w:bidi="ar"/>
        </w:rPr>
        <w:t>     </w:t>
      </w:r>
    </w:p>
    <w:p w14:paraId="1FD30E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传  真：</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传  真：</w:t>
      </w:r>
      <w:r>
        <w:rPr>
          <w:rFonts w:hint="eastAsia" w:ascii="宋体" w:hAnsi="宋体" w:eastAsia="宋体" w:cs="宋体"/>
          <w:color w:val="auto"/>
          <w:spacing w:val="0"/>
          <w:sz w:val="21"/>
          <w:szCs w:val="21"/>
          <w:highlight w:val="none"/>
          <w:u w:val="single"/>
          <w:lang w:val="en-US" w:eastAsia="zh-CN" w:bidi="ar"/>
        </w:rPr>
        <w:t xml:space="preserve">     </w:t>
      </w:r>
    </w:p>
    <w:p w14:paraId="740936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开户银行：</w:t>
      </w:r>
      <w:r>
        <w:rPr>
          <w:rFonts w:hint="eastAsia" w:ascii="宋体" w:hAnsi="宋体" w:eastAsia="宋体" w:cs="宋体"/>
          <w:color w:val="auto"/>
          <w:spacing w:val="0"/>
          <w:sz w:val="21"/>
          <w:szCs w:val="21"/>
          <w:highlight w:val="none"/>
          <w:u w:val="single"/>
          <w:lang w:val="en-US" w:eastAsia="zh-CN" w:bidi="ar"/>
        </w:rPr>
        <w:t xml:space="preserve">   </w:t>
      </w:r>
      <w:r>
        <w:rPr>
          <w:rFonts w:hint="eastAsia" w:ascii="宋体" w:hAnsi="宋体" w:eastAsia="宋体" w:cs="宋体"/>
          <w:color w:val="auto"/>
          <w:spacing w:val="0"/>
          <w:sz w:val="21"/>
          <w:szCs w:val="21"/>
          <w:highlight w:val="none"/>
          <w:lang w:val="en-US" w:eastAsia="zh-CN" w:bidi="ar"/>
        </w:rPr>
        <w:t xml:space="preserve">       开户银行：</w:t>
      </w:r>
      <w:r>
        <w:rPr>
          <w:rFonts w:hint="eastAsia" w:ascii="宋体" w:hAnsi="宋体" w:eastAsia="宋体" w:cs="宋体"/>
          <w:color w:val="auto"/>
          <w:spacing w:val="0"/>
          <w:sz w:val="21"/>
          <w:szCs w:val="21"/>
          <w:highlight w:val="none"/>
          <w:u w:val="single"/>
          <w:lang w:val="en-US" w:eastAsia="zh-CN" w:bidi="ar"/>
        </w:rPr>
        <w:t xml:space="preserve">   </w:t>
      </w:r>
    </w:p>
    <w:p w14:paraId="567E10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账  号：</w:t>
      </w:r>
      <w:r>
        <w:rPr>
          <w:rFonts w:hint="eastAsia" w:ascii="宋体" w:hAnsi="宋体" w:eastAsia="宋体" w:cs="宋体"/>
          <w:color w:val="auto"/>
          <w:spacing w:val="0"/>
          <w:sz w:val="21"/>
          <w:szCs w:val="21"/>
          <w:highlight w:val="none"/>
          <w:u w:val="single"/>
          <w:lang w:val="en-US" w:eastAsia="zh-CN" w:bidi="ar"/>
        </w:rPr>
        <w:t xml:space="preserve">        </w:t>
      </w:r>
      <w:r>
        <w:rPr>
          <w:rFonts w:hint="eastAsia" w:ascii="宋体" w:hAnsi="宋体" w:eastAsia="宋体" w:cs="宋体"/>
          <w:color w:val="auto"/>
          <w:spacing w:val="0"/>
          <w:sz w:val="21"/>
          <w:szCs w:val="21"/>
          <w:highlight w:val="none"/>
          <w:lang w:val="en-US" w:eastAsia="zh-CN" w:bidi="ar"/>
        </w:rPr>
        <w:t xml:space="preserve">      账 号：</w:t>
      </w:r>
      <w:r>
        <w:rPr>
          <w:rFonts w:hint="eastAsia" w:ascii="宋体" w:hAnsi="宋体" w:eastAsia="宋体" w:cs="宋体"/>
          <w:color w:val="auto"/>
          <w:spacing w:val="0"/>
          <w:sz w:val="21"/>
          <w:szCs w:val="21"/>
          <w:highlight w:val="none"/>
          <w:u w:val="single"/>
          <w:lang w:val="en-US" w:eastAsia="zh-CN" w:bidi="ar"/>
        </w:rPr>
        <w:t xml:space="preserve">          </w:t>
      </w:r>
    </w:p>
    <w:p w14:paraId="0A865A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邮政编码：</w:t>
      </w:r>
      <w:r>
        <w:rPr>
          <w:rFonts w:hint="eastAsia" w:ascii="宋体" w:hAnsi="宋体" w:eastAsia="宋体" w:cs="宋体"/>
          <w:color w:val="auto"/>
          <w:spacing w:val="0"/>
          <w:sz w:val="21"/>
          <w:szCs w:val="21"/>
          <w:highlight w:val="none"/>
          <w:u w:val="single"/>
          <w:lang w:val="en-US" w:eastAsia="zh-CN" w:bidi="ar"/>
        </w:rPr>
        <w:t xml:space="preserve">      </w:t>
      </w:r>
      <w:r>
        <w:rPr>
          <w:rFonts w:hint="eastAsia" w:ascii="宋体" w:hAnsi="宋体" w:eastAsia="宋体" w:cs="宋体"/>
          <w:color w:val="auto"/>
          <w:spacing w:val="0"/>
          <w:sz w:val="21"/>
          <w:szCs w:val="21"/>
          <w:highlight w:val="none"/>
          <w:lang w:val="en-US" w:eastAsia="zh-CN" w:bidi="ar"/>
        </w:rPr>
        <w:t xml:space="preserve">      邮政编码：</w:t>
      </w:r>
      <w:r>
        <w:rPr>
          <w:rFonts w:hint="eastAsia" w:ascii="宋体" w:hAnsi="宋体" w:eastAsia="宋体" w:cs="宋体"/>
          <w:color w:val="auto"/>
          <w:spacing w:val="0"/>
          <w:sz w:val="21"/>
          <w:szCs w:val="21"/>
          <w:highlight w:val="none"/>
          <w:u w:val="single"/>
          <w:lang w:val="en-US" w:eastAsia="zh-CN" w:bidi="ar"/>
        </w:rPr>
        <w:t xml:space="preserve">   </w:t>
      </w:r>
    </w:p>
    <w:p w14:paraId="6E18D796">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pacing w:val="0"/>
          <w:szCs w:val="21"/>
          <w:highlight w:val="none"/>
          <w:lang w:val="en-US"/>
        </w:rPr>
      </w:pPr>
    </w:p>
    <w:p w14:paraId="5B8254B7">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pacing w:val="0"/>
          <w:sz w:val="24"/>
          <w:szCs w:val="20"/>
          <w:highlight w:val="none"/>
          <w:lang w:val="en-US"/>
        </w:rPr>
      </w:pPr>
      <w:r>
        <w:rPr>
          <w:rFonts w:hint="eastAsia" w:ascii="宋体" w:hAnsi="Times New Roman" w:eastAsia="宋体" w:cs="宋体"/>
          <w:color w:val="auto"/>
          <w:spacing w:val="0"/>
          <w:sz w:val="21"/>
          <w:szCs w:val="21"/>
          <w:highlight w:val="none"/>
          <w:lang w:val="en-US" w:eastAsia="zh-CN" w:bidi="ar"/>
        </w:rPr>
        <w:br w:type="page" w:clear="all"/>
      </w:r>
    </w:p>
    <w:p w14:paraId="70A867B5">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color w:val="auto"/>
          <w:spacing w:val="0"/>
          <w:sz w:val="32"/>
          <w:szCs w:val="32"/>
          <w:highlight w:val="none"/>
          <w:lang w:val="en-US"/>
        </w:rPr>
      </w:pPr>
      <w:r>
        <w:rPr>
          <w:rFonts w:hint="eastAsia" w:ascii="宋体" w:hAnsi="宋体" w:eastAsia="宋体" w:cs="宋体"/>
          <w:b/>
          <w:bCs/>
          <w:color w:val="auto"/>
          <w:spacing w:val="0"/>
          <w:sz w:val="32"/>
          <w:szCs w:val="32"/>
          <w:highlight w:val="none"/>
          <w:lang w:val="en-US" w:eastAsia="zh-CN" w:bidi="ar"/>
        </w:rPr>
        <w:t>廉洁协议书</w:t>
      </w:r>
    </w:p>
    <w:p w14:paraId="79E57852">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发包人（以下简称甲方）：</w:t>
      </w:r>
      <w:r>
        <w:rPr>
          <w:rFonts w:hint="eastAsia" w:ascii="宋体" w:hAnsi="宋体" w:eastAsia="宋体" w:cs="宋体"/>
          <w:bCs/>
          <w:color w:val="auto"/>
          <w:spacing w:val="0"/>
          <w:sz w:val="21"/>
          <w:szCs w:val="21"/>
          <w:highlight w:val="none"/>
          <w:lang w:val="en-US" w:eastAsia="zh-CN" w:bidi="ar"/>
        </w:rPr>
        <w:t>江苏省南通女子监狱</w:t>
      </w:r>
    </w:p>
    <w:p w14:paraId="0CFA3BF4">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承包人（以下简称乙方）：</w:t>
      </w:r>
    </w:p>
    <w:p w14:paraId="0B7A973E">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为了在工程建设中保持廉洁自律的工作作风，防止各种不正当行为的发生，根据国家和市有关建设工程廉政建设的规定，结合本工程建设特点，特订立本协议如下：</w:t>
      </w:r>
    </w:p>
    <w:p w14:paraId="7498E568">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双方应当自觉遵守国家和江苏省关于建设工程有关廉政建设的规定。</w:t>
      </w:r>
    </w:p>
    <w:p w14:paraId="6D498428">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1.甲方及其工作人员不得以任何形式向乙方索要和收受回扣等好处费。</w:t>
      </w:r>
    </w:p>
    <w:p w14:paraId="54950C4F">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2.甲方工作人员不得接受乙方的礼金、有价证券、贵重物品，不得在乙方及材料设备供应商处报销任何应由个人支付的费用。</w:t>
      </w:r>
    </w:p>
    <w:p w14:paraId="2CDFF988">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3.甲方工作人员不得参加可能对履行责任、义务有影响的宴请和娱乐活动。</w:t>
      </w:r>
    </w:p>
    <w:p w14:paraId="3329D105">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4.甲方工作人员不得要求乙方或者接受乙方及材料设备供应商为其住房装修、婚丧嫁娶、家属和子女的工作安排以及出国等提供方便。</w:t>
      </w:r>
    </w:p>
    <w:p w14:paraId="1E9E74D8">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5.双方不得相互介绍家属或者亲友从事与甲方工程有关的经济活动。</w:t>
      </w:r>
    </w:p>
    <w:p w14:paraId="3B36F439">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6.甲方不得为谋取私利擅自与乙方工作人员及（或）承包商及材料设备供应商就工程承包、工程费用、材料设备供应、工程量变动、工程验收、工程质量问题处理等进行私下商谈或者达成默契。</w:t>
      </w:r>
    </w:p>
    <w:p w14:paraId="2DB71155">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7.乙方不得以洽谈工作、签订经济合同为借口，邀请甲方工作人员及材料设备供应商邀请外出旅游和进入营业性高档娱乐场所。</w:t>
      </w:r>
    </w:p>
    <w:p w14:paraId="3217C112">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8.乙方不得为甲方工作人员购置或者提供通讯工具、交通工具、家电、高档办公用品等物品。甲方不得接受乙方及材料设备供应商购置或者提供通讯工具、交通工具、家电、高档办公用品等物品。</w:t>
      </w:r>
    </w:p>
    <w:p w14:paraId="1E40E9A0">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9.双方如发现对方工作人员有违反上述协议者，应向对方领导或者对方上级单位举报。双方不得找任何借口对对方进行报复。</w:t>
      </w:r>
    </w:p>
    <w:p w14:paraId="3631E2A7">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10.甲方发现</w:t>
      </w:r>
      <w:r>
        <w:rPr>
          <w:rFonts w:hint="eastAsia" w:ascii="宋体" w:hAnsi="宋体" w:cs="宋体"/>
          <w:bCs/>
          <w:color w:val="auto"/>
          <w:spacing w:val="0"/>
          <w:sz w:val="21"/>
          <w:szCs w:val="21"/>
          <w:highlight w:val="none"/>
          <w:lang w:val="en-US" w:eastAsia="zh-CN" w:bidi="ar"/>
        </w:rPr>
        <w:t>乙方</w:t>
      </w:r>
      <w:r>
        <w:rPr>
          <w:rFonts w:hint="eastAsia" w:ascii="宋体" w:hAnsi="宋体" w:eastAsia="宋体" w:cs="宋体"/>
          <w:bCs/>
          <w:color w:val="auto"/>
          <w:spacing w:val="0"/>
          <w:sz w:val="21"/>
          <w:szCs w:val="21"/>
          <w:highlight w:val="none"/>
          <w:lang w:val="en-US" w:eastAsia="zh-CN" w:bidi="ar"/>
        </w:rPr>
        <w:t>违反本协议或者采用不正当的手段行贿甲方工作人员，或收受材料设备供应商贿赂，甲方视具体情节和造成的后果轻重，扣除乙方合同价格的2%的违约金。由此给甲方造成的损失均由乙方承担。</w:t>
      </w:r>
    </w:p>
    <w:p w14:paraId="495C4AD3">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本廉洁协议作为施工工程合同的附件，与合同具有同等法律效力。经协议双方签署后立即生效。</w:t>
      </w:r>
    </w:p>
    <w:p w14:paraId="7F5648C9">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本协议一式</w:t>
      </w:r>
      <w:r>
        <w:rPr>
          <w:rFonts w:hint="eastAsia" w:ascii="宋体" w:hAnsi="宋体" w:cs="宋体"/>
          <w:bCs/>
          <w:color w:val="auto"/>
          <w:spacing w:val="0"/>
          <w:sz w:val="21"/>
          <w:szCs w:val="21"/>
          <w:highlight w:val="none"/>
          <w:lang w:val="en-US" w:eastAsia="zh-CN" w:bidi="ar"/>
        </w:rPr>
        <w:t>拾</w:t>
      </w:r>
      <w:r>
        <w:rPr>
          <w:rFonts w:hint="eastAsia" w:ascii="宋体" w:hAnsi="宋体" w:eastAsia="宋体" w:cs="宋体"/>
          <w:bCs/>
          <w:color w:val="auto"/>
          <w:spacing w:val="0"/>
          <w:sz w:val="21"/>
          <w:szCs w:val="21"/>
          <w:highlight w:val="none"/>
          <w:lang w:val="en-US" w:eastAsia="zh-CN" w:bidi="ar"/>
        </w:rPr>
        <w:t>份，甲方</w:t>
      </w:r>
      <w:r>
        <w:rPr>
          <w:rFonts w:hint="eastAsia" w:ascii="宋体" w:hAnsi="宋体" w:cs="宋体"/>
          <w:bCs/>
          <w:color w:val="auto"/>
          <w:spacing w:val="0"/>
          <w:sz w:val="21"/>
          <w:szCs w:val="21"/>
          <w:highlight w:val="none"/>
          <w:lang w:val="en-US" w:eastAsia="zh-CN" w:bidi="ar"/>
        </w:rPr>
        <w:t>伍</w:t>
      </w:r>
      <w:r>
        <w:rPr>
          <w:rFonts w:hint="eastAsia" w:ascii="宋体" w:hAnsi="宋体" w:eastAsia="宋体" w:cs="宋体"/>
          <w:bCs/>
          <w:color w:val="auto"/>
          <w:spacing w:val="0"/>
          <w:sz w:val="21"/>
          <w:szCs w:val="21"/>
          <w:highlight w:val="none"/>
          <w:lang w:val="en-US" w:eastAsia="zh-CN" w:bidi="ar"/>
        </w:rPr>
        <w:t>份、乙方</w:t>
      </w:r>
      <w:r>
        <w:rPr>
          <w:rFonts w:hint="eastAsia" w:ascii="宋体" w:hAnsi="宋体" w:cs="宋体"/>
          <w:bCs/>
          <w:color w:val="auto"/>
          <w:spacing w:val="0"/>
          <w:sz w:val="21"/>
          <w:szCs w:val="21"/>
          <w:highlight w:val="none"/>
          <w:lang w:val="en-US" w:eastAsia="zh-CN" w:bidi="ar"/>
        </w:rPr>
        <w:t>伍</w:t>
      </w:r>
      <w:r>
        <w:rPr>
          <w:rFonts w:hint="eastAsia" w:ascii="宋体" w:hAnsi="宋体" w:eastAsia="宋体" w:cs="宋体"/>
          <w:bCs/>
          <w:color w:val="auto"/>
          <w:spacing w:val="0"/>
          <w:sz w:val="21"/>
          <w:szCs w:val="21"/>
          <w:highlight w:val="none"/>
          <w:lang w:val="en-US" w:eastAsia="zh-CN" w:bidi="ar"/>
        </w:rPr>
        <w:t>份。</w:t>
      </w:r>
    </w:p>
    <w:p w14:paraId="1CAC6EF3">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甲     方：（盖章）                    乙     方：（盖章）</w:t>
      </w:r>
    </w:p>
    <w:p w14:paraId="2572F22E">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法定代表人（或授权委托人）：           法定代表人（或授权委托人）：</w:t>
      </w:r>
    </w:p>
    <w:p w14:paraId="07DF3456">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地     址：                            地     址：</w:t>
      </w:r>
    </w:p>
    <w:p w14:paraId="489A7AC4">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电     话：                            电     话：</w:t>
      </w:r>
    </w:p>
    <w:p w14:paraId="11AA567D">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签约日期：</w:t>
      </w:r>
      <w:bookmarkEnd w:id="200"/>
      <w:bookmarkEnd w:id="201"/>
    </w:p>
    <w:p w14:paraId="24D5D98B">
      <w:pPr>
        <w:rPr>
          <w:rFonts w:hint="eastAsia" w:ascii="宋体" w:hAnsi="宋体" w:eastAsia="宋体" w:cs="宋体"/>
          <w:color w:val="auto"/>
          <w:spacing w:val="0"/>
          <w:sz w:val="21"/>
          <w:szCs w:val="21"/>
          <w:highlight w:val="none"/>
          <w:lang w:val="en-US" w:eastAsia="zh-CN" w:bidi="ar"/>
        </w:rPr>
      </w:pPr>
      <w:bookmarkStart w:id="723" w:name="_Toc456797670"/>
      <w:r>
        <w:rPr>
          <w:rFonts w:hint="eastAsia" w:ascii="宋体" w:hAnsi="宋体" w:eastAsia="宋体" w:cs="宋体"/>
          <w:color w:val="auto"/>
          <w:spacing w:val="0"/>
          <w:sz w:val="21"/>
          <w:szCs w:val="21"/>
          <w:highlight w:val="none"/>
          <w:lang w:val="en-US" w:eastAsia="zh-CN" w:bidi="ar"/>
        </w:rPr>
        <w:br w:type="page"/>
      </w:r>
    </w:p>
    <w:p w14:paraId="7EBEF803">
      <w:pPr>
        <w:keepNext w:val="0"/>
        <w:keepLines w:val="0"/>
        <w:widowControl w:val="0"/>
        <w:suppressLineNumbers w:val="0"/>
        <w:spacing w:before="0" w:beforeAutospacing="0" w:after="0" w:afterAutospacing="0" w:line="360" w:lineRule="auto"/>
        <w:ind w:left="0" w:right="0"/>
        <w:jc w:val="center"/>
        <w:rPr>
          <w:rFonts w:hint="eastAsia" w:ascii="宋体" w:hAnsi="Times New Roman" w:eastAsia="宋体" w:cs="宋体"/>
          <w:b/>
          <w:bCs/>
          <w:color w:val="auto"/>
          <w:spacing w:val="0"/>
          <w:sz w:val="32"/>
          <w:szCs w:val="32"/>
          <w:highlight w:val="none"/>
          <w:lang w:val="en-US"/>
        </w:rPr>
      </w:pPr>
      <w:r>
        <w:rPr>
          <w:rFonts w:hint="eastAsia" w:ascii="宋体" w:hAnsi="宋体" w:eastAsia="宋体" w:cs="宋体"/>
          <w:b/>
          <w:bCs/>
          <w:color w:val="auto"/>
          <w:spacing w:val="0"/>
          <w:sz w:val="32"/>
          <w:szCs w:val="32"/>
          <w:highlight w:val="none"/>
          <w:lang w:val="en-US" w:eastAsia="zh-CN" w:bidi="ar"/>
        </w:rPr>
        <w:t>建设工程承发包安全管理协议</w:t>
      </w:r>
    </w:p>
    <w:p w14:paraId="69D22684">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bCs/>
          <w:color w:val="auto"/>
          <w:spacing w:val="0"/>
          <w:szCs w:val="21"/>
          <w:highlight w:val="none"/>
          <w:u w:val="single"/>
          <w:lang w:val="en-US"/>
        </w:rPr>
      </w:pPr>
      <w:r>
        <w:rPr>
          <w:rFonts w:hint="eastAsia" w:ascii="宋体" w:hAnsi="宋体" w:eastAsia="宋体" w:cs="宋体"/>
          <w:color w:val="auto"/>
          <w:spacing w:val="0"/>
          <w:sz w:val="21"/>
          <w:szCs w:val="21"/>
          <w:highlight w:val="none"/>
          <w:lang w:val="en-US" w:eastAsia="zh-CN" w:bidi="ar"/>
        </w:rPr>
        <w:t>发包人（以下简称甲方）：</w:t>
      </w:r>
      <w:r>
        <w:rPr>
          <w:rFonts w:hint="eastAsia" w:ascii="宋体" w:hAnsi="宋体" w:eastAsia="宋体" w:cs="宋体"/>
          <w:bCs/>
          <w:color w:val="auto"/>
          <w:spacing w:val="0"/>
          <w:sz w:val="21"/>
          <w:szCs w:val="21"/>
          <w:highlight w:val="none"/>
          <w:lang w:val="en-US" w:eastAsia="zh-CN" w:bidi="ar"/>
        </w:rPr>
        <w:t>江苏省南通女子监狱</w:t>
      </w:r>
    </w:p>
    <w:p w14:paraId="27964BEB">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承包人（以下简称乙方）：</w:t>
      </w:r>
    </w:p>
    <w:p w14:paraId="18693DAC">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p>
    <w:p w14:paraId="24190086">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一、承包施工项目：</w:t>
      </w:r>
    </w:p>
    <w:p w14:paraId="44D304C1">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项目名称：江苏省南通女子监狱监舍楼卫生间维修改造</w:t>
      </w:r>
    </w:p>
    <w:p w14:paraId="69E06C9C">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工程地址：南通市濠东路</w:t>
      </w:r>
      <w:r>
        <w:rPr>
          <w:rFonts w:hint="default"/>
          <w:color w:val="auto"/>
          <w:highlight w:val="none"/>
          <w:lang w:val="en-US" w:eastAsia="zh-CN"/>
        </w:rPr>
        <w:t>258</w:t>
      </w:r>
      <w:r>
        <w:rPr>
          <w:rFonts w:hint="eastAsia" w:ascii="宋体" w:hAnsi="宋体" w:eastAsia="宋体" w:cs="宋体"/>
          <w:color w:val="auto"/>
          <w:spacing w:val="0"/>
          <w:sz w:val="21"/>
          <w:szCs w:val="21"/>
          <w:highlight w:val="none"/>
          <w:lang w:val="en-US" w:eastAsia="zh-CN" w:bidi="ar"/>
        </w:rPr>
        <w:t>号</w:t>
      </w:r>
    </w:p>
    <w:p w14:paraId="1DAC4B3C">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承包范围：</w:t>
      </w:r>
      <w:r>
        <w:rPr>
          <w:rFonts w:hint="eastAsia" w:ascii="宋体" w:hAnsi="宋体" w:eastAsia="宋体" w:cs="宋体"/>
          <w:bCs/>
          <w:color w:val="auto"/>
          <w:spacing w:val="0"/>
          <w:sz w:val="21"/>
          <w:szCs w:val="21"/>
          <w:highlight w:val="none"/>
          <w:lang w:val="en-US" w:eastAsia="zh-CN" w:bidi="ar"/>
        </w:rPr>
        <w:t>江苏省南通女子监狱监舍楼卫生间维修改造（具体内容详见工程量清单且包括施工图纸所列的全部工作内容）</w:t>
      </w:r>
    </w:p>
    <w:p w14:paraId="7AE3A944">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二、工程项目施工期限：</w:t>
      </w:r>
    </w:p>
    <w:p w14:paraId="657F9063">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三、协议内容：</w:t>
      </w:r>
    </w:p>
    <w:p w14:paraId="266899D5">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1.甲乙双方必须认真贯彻国家、江苏省和上级劳动保护、安全生产主管部门颁发的有关安全生产、消防工作的方针、政策、严格执行有关劳动保护法规、条例、规定。</w:t>
      </w:r>
    </w:p>
    <w:p w14:paraId="6D5B00CE">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7DBA48C8">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3.乙方在施工前要认真勘察现场：乙方进场后首先必须做好施工现场围护，防止闲杂人员进入施工现场，发生安全事故。</w:t>
      </w:r>
    </w:p>
    <w:p w14:paraId="13E64E43">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p>
    <w:p w14:paraId="61ECAC12">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5.乙方必须认真对本单位职工进行安全生产制度及安全技术知识教育，增强法制观念，提高职工的安全生产思想意识和自我保护的能力，督促职工自觉遵守安全生产纪律、制度和法规。</w:t>
      </w:r>
    </w:p>
    <w:p w14:paraId="22BC8FE0">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p>
    <w:p w14:paraId="70EAFFE6">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7.根据工程项目内容、特点，甲乙双方应做好安全技术交底，并有交底的书面材料，交底材料一式两份，由甲乙双方签字后各执一份。</w:t>
      </w:r>
    </w:p>
    <w:p w14:paraId="6E08456C">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8.施工期间，乙方指派同志负责本工程项目的有关安全、防火工作；甲方指派</w:t>
      </w:r>
    </w:p>
    <w:p w14:paraId="3F826BD6">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同志负责联系、检查督促乙方执行有关安全、防火规定。甲乙双方应经常联系，相互协助检查和处理工程施工有关的安全、防火工作，共同预防事故发生。</w:t>
      </w:r>
    </w:p>
    <w:p w14:paraId="43E19BAE">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9.乙方在施工期间必须严格执行和遵守甲方的安全生产、防火管理的各项规定，接受甲方的督促、检查和指导。甲方有协助乙方搞好安全生产、防火管理以及督促检查的义务，对于查出的隐患，乙方必须限期整改。</w:t>
      </w:r>
    </w:p>
    <w:p w14:paraId="34C9C606">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10.在生产操作过程中的乙方员工防护用品，由乙方自理，乙方都应督促施工现场人员自觉穿戴好防护用品。</w:t>
      </w:r>
    </w:p>
    <w:p w14:paraId="6E788DD8">
      <w:pPr>
        <w:keepNext w:val="0"/>
        <w:keepLines w:val="0"/>
        <w:widowControl w:val="0"/>
        <w:suppressLineNumbers w:val="0"/>
        <w:spacing w:before="0" w:beforeAutospacing="0" w:after="0" w:afterAutospacing="0" w:line="360" w:lineRule="auto"/>
        <w:ind w:left="0" w:right="0" w:firstLine="472"/>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p>
    <w:p w14:paraId="165F0A99">
      <w:pPr>
        <w:keepNext w:val="0"/>
        <w:keepLines w:val="0"/>
        <w:widowControl w:val="0"/>
        <w:suppressLineNumbers w:val="0"/>
        <w:spacing w:before="0" w:beforeAutospacing="0" w:after="0" w:afterAutospacing="0" w:line="360" w:lineRule="auto"/>
        <w:ind w:left="0" w:right="0" w:firstLine="472"/>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w:t>
      </w:r>
      <w:r>
        <w:rPr>
          <w:rFonts w:hint="eastAsia" w:ascii="宋体" w:hAnsi="宋体" w:cs="宋体"/>
          <w:color w:val="auto"/>
          <w:spacing w:val="0"/>
          <w:sz w:val="21"/>
          <w:szCs w:val="21"/>
          <w:highlight w:val="none"/>
          <w:lang w:val="en-US" w:eastAsia="zh-CN" w:bidi="ar"/>
        </w:rPr>
        <w:t>由于</w:t>
      </w:r>
      <w:r>
        <w:rPr>
          <w:rFonts w:hint="eastAsia" w:ascii="宋体" w:hAnsi="宋体" w:eastAsia="宋体" w:cs="宋体"/>
          <w:color w:val="auto"/>
          <w:spacing w:val="0"/>
          <w:sz w:val="21"/>
          <w:szCs w:val="21"/>
          <w:highlight w:val="none"/>
          <w:lang w:val="en-US" w:eastAsia="zh-CN" w:bidi="ar"/>
        </w:rPr>
        <w:t>设备、工具因素或操作不当而造成伤亡事故，由借入使用方负责。</w:t>
      </w:r>
    </w:p>
    <w:p w14:paraId="12F897EF">
      <w:pPr>
        <w:keepNext w:val="0"/>
        <w:keepLines w:val="0"/>
        <w:widowControl w:val="0"/>
        <w:suppressLineNumbers w:val="0"/>
        <w:spacing w:before="0" w:beforeAutospacing="0" w:after="0" w:afterAutospacing="0" w:line="360" w:lineRule="auto"/>
        <w:ind w:left="0" w:right="0" w:firstLine="472"/>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p>
    <w:p w14:paraId="516A33AE">
      <w:pPr>
        <w:keepNext w:val="0"/>
        <w:keepLines w:val="0"/>
        <w:widowControl w:val="0"/>
        <w:suppressLineNumbers w:val="0"/>
        <w:spacing w:before="0" w:beforeAutospacing="0" w:after="0" w:afterAutospacing="0" w:line="360" w:lineRule="auto"/>
        <w:ind w:left="0" w:right="0" w:firstLine="472"/>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6C8C8E57">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3F70974A">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p>
    <w:p w14:paraId="000225A9">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17.乙方在施工中，应注意地下管线及高压架空线路的保护。甲方对地下管线和障碍物应详细交底，乙方应贯彻交底要求，如遇有情况，应及时向甲方和有关部门联系，采取保护措施。</w:t>
      </w:r>
    </w:p>
    <w:p w14:paraId="6618C69B">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eastAsia="宋体" w:cs="宋体"/>
          <w:color w:val="auto"/>
          <w:spacing w:val="0"/>
          <w:sz w:val="21"/>
          <w:szCs w:val="21"/>
          <w:highlight w:val="none"/>
          <w:lang w:val="en-US" w:eastAsia="zh-CN" w:bidi="ar"/>
        </w:rPr>
        <w:t>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p>
    <w:p w14:paraId="6A7E9BF7">
      <w:pPr>
        <w:keepNext w:val="0"/>
        <w:keepLines w:val="0"/>
        <w:widowControl w:val="0"/>
        <w:suppressLineNumbers w:val="0"/>
        <w:spacing w:before="0" w:beforeAutospacing="0" w:after="0" w:afterAutospacing="0" w:line="360" w:lineRule="auto"/>
        <w:ind w:left="0" w:right="0" w:firstLine="420"/>
        <w:jc w:val="both"/>
        <w:rPr>
          <w:rFonts w:hint="eastAsia" w:ascii="宋体" w:hAnsi="Times New Roman" w:eastAsia="宋体" w:cs="宋体"/>
          <w:color w:val="auto"/>
          <w:spacing w:val="0"/>
          <w:szCs w:val="21"/>
          <w:highlight w:val="none"/>
          <w:lang w:val="en-US"/>
        </w:rPr>
      </w:pPr>
      <w:r>
        <w:rPr>
          <w:rFonts w:hint="eastAsia" w:ascii="宋体" w:hAnsi="宋体" w:cs="宋体"/>
          <w:color w:val="auto"/>
          <w:spacing w:val="0"/>
          <w:sz w:val="21"/>
          <w:szCs w:val="21"/>
          <w:highlight w:val="none"/>
          <w:lang w:val="en-US" w:eastAsia="zh-CN" w:bidi="ar"/>
        </w:rPr>
        <w:t>19.</w:t>
      </w:r>
      <w:r>
        <w:rPr>
          <w:rFonts w:hint="eastAsia" w:ascii="宋体" w:hAnsi="宋体" w:eastAsia="宋体" w:cs="宋体"/>
          <w:color w:val="auto"/>
          <w:spacing w:val="0"/>
          <w:sz w:val="21"/>
          <w:szCs w:val="21"/>
          <w:highlight w:val="none"/>
          <w:lang w:val="en-US" w:eastAsia="zh-CN" w:bidi="ar"/>
        </w:rPr>
        <w:t>本协议经双方签字、盖章有效。</w:t>
      </w:r>
      <w:r>
        <w:rPr>
          <w:rFonts w:hint="eastAsia" w:ascii="宋体" w:hAnsi="宋体" w:cs="宋体"/>
          <w:color w:val="auto"/>
          <w:spacing w:val="0"/>
          <w:sz w:val="21"/>
          <w:szCs w:val="21"/>
          <w:highlight w:val="none"/>
          <w:lang w:val="en-US" w:eastAsia="zh-CN" w:bidi="ar"/>
        </w:rPr>
        <w:t>本协议</w:t>
      </w:r>
      <w:r>
        <w:rPr>
          <w:rFonts w:hint="eastAsia" w:ascii="宋体" w:hAnsi="宋体" w:eastAsia="宋体" w:cs="宋体"/>
          <w:color w:val="auto"/>
          <w:spacing w:val="0"/>
          <w:sz w:val="21"/>
          <w:szCs w:val="21"/>
          <w:highlight w:val="none"/>
          <w:lang w:val="en-US" w:eastAsia="zh-CN" w:bidi="ar"/>
        </w:rPr>
        <w:t>壹式</w:t>
      </w:r>
      <w:r>
        <w:rPr>
          <w:rFonts w:hint="eastAsia" w:ascii="宋体" w:hAnsi="宋体" w:cs="宋体"/>
          <w:color w:val="auto"/>
          <w:spacing w:val="0"/>
          <w:sz w:val="21"/>
          <w:szCs w:val="21"/>
          <w:highlight w:val="none"/>
          <w:lang w:val="en-US" w:eastAsia="zh-CN" w:bidi="ar"/>
        </w:rPr>
        <w:t>拾</w:t>
      </w:r>
      <w:r>
        <w:rPr>
          <w:rFonts w:hint="eastAsia" w:ascii="宋体" w:hAnsi="宋体" w:eastAsia="宋体" w:cs="宋体"/>
          <w:color w:val="auto"/>
          <w:spacing w:val="0"/>
          <w:sz w:val="21"/>
          <w:szCs w:val="21"/>
          <w:highlight w:val="none"/>
          <w:lang w:val="en-US" w:eastAsia="zh-CN" w:bidi="ar"/>
        </w:rPr>
        <w:t>份，甲方</w:t>
      </w:r>
      <w:r>
        <w:rPr>
          <w:rFonts w:hint="eastAsia" w:ascii="宋体" w:hAnsi="宋体" w:cs="宋体"/>
          <w:color w:val="auto"/>
          <w:spacing w:val="0"/>
          <w:sz w:val="21"/>
          <w:szCs w:val="21"/>
          <w:highlight w:val="none"/>
          <w:lang w:val="en-US" w:eastAsia="zh-CN" w:bidi="ar"/>
        </w:rPr>
        <w:t>伍</w:t>
      </w:r>
      <w:r>
        <w:rPr>
          <w:rFonts w:hint="eastAsia" w:ascii="宋体" w:hAnsi="宋体" w:eastAsia="宋体" w:cs="宋体"/>
          <w:color w:val="auto"/>
          <w:spacing w:val="0"/>
          <w:sz w:val="21"/>
          <w:szCs w:val="21"/>
          <w:highlight w:val="none"/>
          <w:lang w:val="en-US" w:eastAsia="zh-CN" w:bidi="ar"/>
        </w:rPr>
        <w:t>份、乙方</w:t>
      </w:r>
      <w:r>
        <w:rPr>
          <w:rFonts w:hint="eastAsia" w:ascii="宋体" w:hAnsi="宋体" w:cs="宋体"/>
          <w:color w:val="auto"/>
          <w:spacing w:val="0"/>
          <w:sz w:val="21"/>
          <w:szCs w:val="21"/>
          <w:highlight w:val="none"/>
          <w:lang w:val="en-US" w:eastAsia="zh-CN" w:bidi="ar"/>
        </w:rPr>
        <w:t>伍</w:t>
      </w:r>
      <w:r>
        <w:rPr>
          <w:rFonts w:hint="eastAsia" w:ascii="宋体" w:hAnsi="宋体" w:eastAsia="宋体" w:cs="宋体"/>
          <w:color w:val="auto"/>
          <w:spacing w:val="0"/>
          <w:sz w:val="21"/>
          <w:szCs w:val="21"/>
          <w:highlight w:val="none"/>
          <w:lang w:val="en-US" w:eastAsia="zh-CN" w:bidi="ar"/>
        </w:rPr>
        <w:t>份。</w:t>
      </w:r>
    </w:p>
    <w:p w14:paraId="3475195D">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20.</w:t>
      </w:r>
      <w:r>
        <w:rPr>
          <w:rFonts w:hint="eastAsia" w:ascii="宋体" w:hAnsi="宋体" w:eastAsia="宋体" w:cs="宋体"/>
          <w:color w:val="auto"/>
          <w:spacing w:val="0"/>
          <w:sz w:val="21"/>
          <w:szCs w:val="21"/>
          <w:highlight w:val="none"/>
          <w:lang w:val="en-US" w:eastAsia="zh-CN" w:bidi="ar"/>
        </w:rPr>
        <w:t>本协议同工程合同正本同日生效，甲、乙双方必须严格执行，由于违反本协议而造成伤亡事故，由违约方承担一切经济损失。</w:t>
      </w:r>
    </w:p>
    <w:p w14:paraId="500C6073">
      <w:pPr>
        <w:keepNext w:val="0"/>
        <w:keepLines w:val="0"/>
        <w:widowControl/>
        <w:suppressLineNumbers w:val="0"/>
        <w:spacing w:before="0" w:beforeAutospacing="0" w:after="0" w:afterAutospacing="0" w:line="360" w:lineRule="auto"/>
        <w:ind w:left="0" w:right="0" w:firstLine="420"/>
        <w:jc w:val="both"/>
        <w:rPr>
          <w:rFonts w:hint="eastAsia" w:ascii="宋体" w:hAnsi="宋体" w:eastAsia="宋体" w:cs="宋体"/>
          <w:bCs/>
          <w:color w:val="auto"/>
          <w:spacing w:val="0"/>
          <w:sz w:val="21"/>
          <w:szCs w:val="21"/>
          <w:highlight w:val="none"/>
          <w:lang w:val="en-US" w:eastAsia="zh-CN" w:bidi="ar"/>
        </w:rPr>
      </w:pPr>
    </w:p>
    <w:p w14:paraId="3497F55B">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甲     方：（盖章）                    乙     方：（盖章）</w:t>
      </w:r>
    </w:p>
    <w:p w14:paraId="06493585">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法定代表人（或授权委托人）：           法定代表人（或授权委托人）：</w:t>
      </w:r>
    </w:p>
    <w:p w14:paraId="7055C5C9">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地     址：                            地     址：</w:t>
      </w:r>
    </w:p>
    <w:p w14:paraId="7EB41064">
      <w:pPr>
        <w:keepNext w:val="0"/>
        <w:keepLines w:val="0"/>
        <w:widowControl/>
        <w:suppressLineNumbers w:val="0"/>
        <w:spacing w:before="0" w:beforeAutospacing="0" w:after="0" w:afterAutospacing="0" w:line="360" w:lineRule="auto"/>
        <w:ind w:left="0" w:right="0" w:firstLine="420"/>
        <w:jc w:val="both"/>
        <w:rPr>
          <w:rFonts w:hint="eastAsia" w:ascii="宋体" w:hAnsi="Courier New" w:eastAsia="宋体" w:cs="宋体"/>
          <w:bCs/>
          <w:color w:val="auto"/>
          <w:spacing w:val="0"/>
          <w:sz w:val="21"/>
          <w:szCs w:val="21"/>
          <w:highlight w:val="none"/>
          <w:lang w:val="en-US" w:eastAsia="zh-CN" w:bidi="ar"/>
        </w:rPr>
      </w:pPr>
      <w:r>
        <w:rPr>
          <w:rFonts w:hint="eastAsia" w:ascii="宋体" w:hAnsi="宋体" w:eastAsia="宋体" w:cs="宋体"/>
          <w:bCs/>
          <w:color w:val="auto"/>
          <w:spacing w:val="0"/>
          <w:sz w:val="21"/>
          <w:szCs w:val="21"/>
          <w:highlight w:val="none"/>
          <w:lang w:val="en-US" w:eastAsia="zh-CN" w:bidi="ar"/>
        </w:rPr>
        <w:t>电     话：                            电     话：</w:t>
      </w:r>
    </w:p>
    <w:p w14:paraId="07574BF2">
      <w:pPr>
        <w:keepNext w:val="0"/>
        <w:keepLines w:val="0"/>
        <w:widowControl w:val="0"/>
        <w:suppressLineNumbers w:val="0"/>
        <w:spacing w:before="0" w:beforeAutospacing="0" w:after="0" w:afterAutospacing="0"/>
        <w:ind w:left="0" w:right="0"/>
        <w:jc w:val="both"/>
        <w:rPr>
          <w:rFonts w:hint="eastAsia" w:ascii="宋体" w:hAnsi="Times New Roman" w:eastAsia="宋体" w:cs="宋体"/>
          <w:color w:val="auto"/>
          <w:spacing w:val="0"/>
          <w:szCs w:val="24"/>
          <w:highlight w:val="none"/>
          <w:lang w:val="en-US"/>
        </w:rPr>
      </w:pPr>
      <w:r>
        <w:rPr>
          <w:rFonts w:hint="eastAsia" w:ascii="宋体" w:hAnsi="宋体" w:eastAsia="宋体" w:cs="宋体"/>
          <w:bCs/>
          <w:color w:val="auto"/>
          <w:spacing w:val="0"/>
          <w:sz w:val="21"/>
          <w:szCs w:val="21"/>
          <w:highlight w:val="none"/>
          <w:lang w:val="en-US" w:eastAsia="zh-CN" w:bidi="ar"/>
        </w:rPr>
        <w:t xml:space="preserve">                                           签约日期：</w:t>
      </w:r>
      <w:bookmarkEnd w:id="723"/>
    </w:p>
    <w:p w14:paraId="4B52EFCF">
      <w:pPr>
        <w:pageBreakBefore w:val="0"/>
        <w:widowControl w:val="0"/>
        <w:spacing w:line="400" w:lineRule="exact"/>
        <w:jc w:val="both"/>
        <w:rPr>
          <w:rFonts w:ascii="宋体" w:hAnsi="宋体" w:eastAsia="宋体" w:cs="Times New Roman"/>
          <w:color w:val="auto"/>
          <w:spacing w:val="0"/>
          <w:szCs w:val="20"/>
          <w:highlight w:val="none"/>
        </w:rPr>
      </w:pPr>
      <w:r>
        <w:rPr>
          <w:rFonts w:hint="eastAsia" w:ascii="宋体" w:hAnsi="宋体" w:eastAsia="宋体" w:cs="Times New Roman"/>
          <w:color w:val="auto"/>
          <w:spacing w:val="0"/>
          <w:szCs w:val="20"/>
          <w:highlight w:val="none"/>
        </w:rPr>
        <w:br w:type="column"/>
      </w:r>
      <w:r>
        <w:rPr>
          <w:rFonts w:hint="eastAsia" w:ascii="宋体" w:hAnsi="宋体" w:eastAsia="宋体" w:cs="Times New Roman"/>
          <w:color w:val="auto"/>
          <w:spacing w:val="0"/>
          <w:szCs w:val="20"/>
          <w:highlight w:val="none"/>
        </w:rPr>
        <w:t>附件</w:t>
      </w:r>
      <w:r>
        <w:rPr>
          <w:rFonts w:hint="eastAsia" w:ascii="宋体" w:hAnsi="宋体" w:eastAsia="宋体" w:cs="Times New Roman"/>
          <w:color w:val="auto"/>
          <w:spacing w:val="0"/>
          <w:szCs w:val="20"/>
          <w:highlight w:val="none"/>
          <w:lang w:val="en-US" w:eastAsia="zh-CN"/>
        </w:rPr>
        <w:t>6</w:t>
      </w:r>
      <w:r>
        <w:rPr>
          <w:rFonts w:hint="eastAsia" w:ascii="宋体" w:hAnsi="宋体" w:eastAsia="宋体" w:cs="Times New Roman"/>
          <w:color w:val="auto"/>
          <w:spacing w:val="0"/>
          <w:szCs w:val="20"/>
          <w:highlight w:val="none"/>
        </w:rPr>
        <w:t>：</w:t>
      </w:r>
    </w:p>
    <w:p w14:paraId="56A112F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color w:val="auto"/>
          <w:spacing w:val="0"/>
          <w:sz w:val="24"/>
          <w:szCs w:val="24"/>
          <w:highlight w:val="none"/>
          <w:lang w:val="en-US" w:eastAsia="zh-CN" w:bidi="ar"/>
        </w:rPr>
      </w:pPr>
      <w:r>
        <w:rPr>
          <w:rFonts w:hint="eastAsia" w:ascii="宋体" w:hAnsi="宋体" w:eastAsia="宋体" w:cs="宋体"/>
          <w:b/>
          <w:bCs/>
          <w:color w:val="auto"/>
          <w:spacing w:val="0"/>
          <w:sz w:val="24"/>
          <w:szCs w:val="24"/>
          <w:highlight w:val="none"/>
          <w:lang w:val="en-US" w:eastAsia="zh-CN" w:bidi="ar"/>
        </w:rPr>
        <w:t>不拖欠农民工工资、材料款承诺书</w:t>
      </w:r>
    </w:p>
    <w:p w14:paraId="1B6BF859">
      <w:pPr>
        <w:spacing w:line="400" w:lineRule="exact"/>
        <w:rPr>
          <w:rFonts w:hint="eastAsia" w:ascii="宋体" w:hAnsi="宋体" w:eastAsia="宋体" w:cs="宋体"/>
          <w:color w:val="auto"/>
          <w:kern w:val="0"/>
          <w:sz w:val="24"/>
          <w:szCs w:val="24"/>
          <w:highlight w:val="none"/>
        </w:rPr>
      </w:pPr>
    </w:p>
    <w:p w14:paraId="249382F2">
      <w:pPr>
        <w:spacing w:line="40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bidi="ar"/>
        </w:rPr>
        <w:t>江苏省南通女子监狱</w:t>
      </w:r>
      <w:r>
        <w:rPr>
          <w:rFonts w:hint="eastAsia" w:ascii="宋体" w:hAnsi="宋体" w:eastAsia="宋体" w:cs="宋体"/>
          <w:color w:val="auto"/>
          <w:kern w:val="0"/>
          <w:sz w:val="24"/>
          <w:szCs w:val="24"/>
          <w:highlight w:val="none"/>
          <w:u w:val="single"/>
        </w:rPr>
        <w:t>（发包人）</w:t>
      </w:r>
    </w:p>
    <w:p w14:paraId="2F91C7EA">
      <w:pPr>
        <w:spacing w:line="40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为保护农民工的合法权益，不拖欠农民工工资，本人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rPr>
        <w:t>法定代表人姓名</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以</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rPr>
        <w:t>交易响应人全称</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法定代表人的资格，郑重承诺：本企业如果</w:t>
      </w:r>
      <w:r>
        <w:rPr>
          <w:rFonts w:hint="eastAsia" w:ascii="宋体" w:hAnsi="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（工程名称）项目，需要使用农民工时，将保证做到以下：</w:t>
      </w:r>
    </w:p>
    <w:p w14:paraId="4FCE0B95">
      <w:pPr>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1.按照《</w:t>
      </w:r>
      <w:r>
        <w:rPr>
          <w:rFonts w:hint="eastAsia" w:ascii="宋体" w:hAnsi="宋体" w:cs="宋体"/>
          <w:color w:val="auto"/>
          <w:kern w:val="0"/>
          <w:sz w:val="24"/>
          <w:szCs w:val="24"/>
          <w:highlight w:val="none"/>
          <w:lang w:eastAsia="zh-CN"/>
        </w:rPr>
        <w:t>中华人民共和国劳动法</w:t>
      </w:r>
      <w:r>
        <w:rPr>
          <w:rFonts w:hint="eastAsia" w:ascii="宋体" w:hAnsi="宋体" w:eastAsia="宋体" w:cs="宋体"/>
          <w:color w:val="auto"/>
          <w:kern w:val="0"/>
          <w:sz w:val="24"/>
          <w:szCs w:val="24"/>
          <w:highlight w:val="none"/>
        </w:rPr>
        <w:t>》和《保障农民工工资支付条例》的相关规定，雇佣和使用农民工时，工资将直接发放给农民工本人。</w:t>
      </w:r>
    </w:p>
    <w:p w14:paraId="67F189B5">
      <w:pPr>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p>
    <w:p w14:paraId="4A7DFBE8">
      <w:pPr>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如果发生违反规定拖欠或克扣农民工工资行为，造成农民工上访，本公司愿意接受业主依照有关规定作出的处罚决定。</w:t>
      </w:r>
    </w:p>
    <w:p w14:paraId="41455FE6">
      <w:pPr>
        <w:spacing w:line="400" w:lineRule="exact"/>
        <w:rPr>
          <w:rFonts w:hint="eastAsia" w:ascii="宋体" w:hAnsi="宋体" w:eastAsia="宋体" w:cs="宋体"/>
          <w:color w:val="auto"/>
          <w:kern w:val="0"/>
          <w:sz w:val="24"/>
          <w:szCs w:val="24"/>
          <w:highlight w:val="none"/>
        </w:rPr>
      </w:pPr>
    </w:p>
    <w:p w14:paraId="2F0D776E">
      <w:pPr>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特此承诺</w:t>
      </w:r>
    </w:p>
    <w:p w14:paraId="5AE51B3E">
      <w:pPr>
        <w:spacing w:line="400" w:lineRule="exact"/>
        <w:ind w:firstLine="5520" w:firstLineChars="2300"/>
        <w:rPr>
          <w:rFonts w:hint="eastAsia" w:ascii="宋体" w:hAnsi="宋体" w:eastAsia="宋体" w:cs="宋体"/>
          <w:color w:val="auto"/>
          <w:kern w:val="0"/>
          <w:sz w:val="24"/>
          <w:szCs w:val="24"/>
          <w:highlight w:val="none"/>
        </w:rPr>
      </w:pPr>
    </w:p>
    <w:p w14:paraId="06912FBE">
      <w:pPr>
        <w:spacing w:line="400" w:lineRule="exact"/>
        <w:ind w:firstLine="5520" w:firstLineChars="2300"/>
        <w:rPr>
          <w:rFonts w:hint="eastAsia" w:ascii="宋体" w:hAnsi="宋体" w:eastAsia="宋体" w:cs="宋体"/>
          <w:color w:val="auto"/>
          <w:kern w:val="0"/>
          <w:sz w:val="24"/>
          <w:szCs w:val="24"/>
          <w:highlight w:val="none"/>
        </w:rPr>
      </w:pPr>
    </w:p>
    <w:p w14:paraId="71E9EBBE">
      <w:pPr>
        <w:spacing w:line="400" w:lineRule="exact"/>
        <w:ind w:firstLine="5520" w:firstLineChars="2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施工单位</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盖章</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13ABF51F">
      <w:pPr>
        <w:spacing w:line="400" w:lineRule="exact"/>
        <w:ind w:firstLine="5520" w:firstLineChars="2300"/>
        <w:rPr>
          <w:rFonts w:hint="eastAsia" w:ascii="宋体" w:hAnsi="宋体" w:eastAsia="宋体" w:cs="宋体"/>
          <w:color w:val="auto"/>
          <w:kern w:val="0"/>
          <w:sz w:val="24"/>
          <w:szCs w:val="24"/>
          <w:highlight w:val="none"/>
        </w:rPr>
      </w:pPr>
    </w:p>
    <w:p w14:paraId="31A2BC71">
      <w:pPr>
        <w:spacing w:line="400" w:lineRule="exact"/>
        <w:ind w:firstLine="5520" w:firstLineChars="2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签字或盖章</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65721C03">
      <w:pPr>
        <w:spacing w:line="400" w:lineRule="exact"/>
        <w:ind w:firstLine="5520" w:firstLineChars="2300"/>
        <w:rPr>
          <w:rFonts w:hint="eastAsia" w:ascii="宋体" w:hAnsi="宋体" w:eastAsia="宋体" w:cs="宋体"/>
          <w:color w:val="auto"/>
          <w:kern w:val="0"/>
          <w:sz w:val="24"/>
          <w:szCs w:val="24"/>
          <w:highlight w:val="none"/>
        </w:rPr>
      </w:pPr>
    </w:p>
    <w:p w14:paraId="327BA849">
      <w:pPr>
        <w:spacing w:line="400" w:lineRule="exact"/>
        <w:ind w:right="120"/>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2026</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日</w:t>
      </w:r>
    </w:p>
    <w:p w14:paraId="2E99874C">
      <w:pPr>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br w:type="page"/>
      </w:r>
    </w:p>
    <w:p w14:paraId="7517479F">
      <w:pPr>
        <w:spacing w:before="120" w:after="120" w:line="360" w:lineRule="auto"/>
        <w:jc w:val="center"/>
        <w:outlineLvl w:val="0"/>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第</w:t>
      </w:r>
      <w:bookmarkEnd w:id="177"/>
      <w:r>
        <w:rPr>
          <w:rFonts w:hint="eastAsia" w:ascii="黑体" w:hAnsi="Courier New" w:eastAsia="黑体" w:cs="Courier New"/>
          <w:bCs/>
          <w:color w:val="auto"/>
          <w:sz w:val="44"/>
          <w:szCs w:val="21"/>
          <w:highlight w:val="none"/>
        </w:rPr>
        <w:t>四章 采购需求</w:t>
      </w:r>
      <w:bookmarkEnd w:id="178"/>
      <w:bookmarkEnd w:id="179"/>
      <w:bookmarkEnd w:id="180"/>
      <w:bookmarkStart w:id="724" w:name="_Toc26554093"/>
      <w:bookmarkStart w:id="725" w:name="_Toc49090575"/>
    </w:p>
    <w:p w14:paraId="0611090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rPr>
        <w:t>项目属性：</w:t>
      </w:r>
      <w:r>
        <w:rPr>
          <w:rFonts w:hint="eastAsia" w:ascii="宋体" w:hAnsi="宋体" w:eastAsia="宋体" w:cs="宋体"/>
          <w:b/>
          <w:bCs/>
          <w:kern w:val="2"/>
          <w:sz w:val="24"/>
          <w:szCs w:val="24"/>
          <w:highlight w:val="none"/>
          <w:lang w:val="en-US" w:eastAsia="zh-CN"/>
        </w:rPr>
        <w:t>工程</w:t>
      </w:r>
      <w:r>
        <w:rPr>
          <w:rFonts w:hint="eastAsia" w:ascii="宋体" w:hAnsi="宋体" w:eastAsia="宋体" w:cs="宋体"/>
          <w:b/>
          <w:bCs/>
          <w:kern w:val="2"/>
          <w:sz w:val="24"/>
          <w:szCs w:val="24"/>
          <w:highlight w:val="none"/>
        </w:rPr>
        <w:t>类</w:t>
      </w:r>
    </w:p>
    <w:p w14:paraId="1C33FA5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采购需求包括拟采购的标的及其需要满足的技术、商务要求。</w:t>
      </w:r>
    </w:p>
    <w:p w14:paraId="5FB824E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本章采购需求中所有条款均为实质性响应条款，供应商不得负偏离响应，如负偏离响应认定为无效响应文件。</w:t>
      </w:r>
    </w:p>
    <w:p w14:paraId="370DF7C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（一）技术要求是指对采购标的功能和质量要求，包括服务内容和标准等。</w:t>
      </w:r>
    </w:p>
    <w:p w14:paraId="2907203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（二）商务要求是指取得采购标的的时间、地点、财务和服务要求，包括交付（实施）的时间（期限）和地点（范围），付款条件（进度和方法）等。</w:t>
      </w:r>
    </w:p>
    <w:p w14:paraId="2F2B85B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其内容包含但不限于以下内容：</w:t>
      </w:r>
    </w:p>
    <w:p w14:paraId="0975D969">
      <w:pPr>
        <w:numPr>
          <w:ilvl w:val="0"/>
          <w:numId w:val="0"/>
        </w:numPr>
        <w:overflowPunct/>
        <w:autoSpaceDE/>
        <w:autoSpaceDN/>
        <w:adjustRightInd/>
        <w:spacing w:line="500" w:lineRule="exact"/>
        <w:ind w:firstLine="482" w:firstLineChars="200"/>
        <w:contextualSpacing/>
        <w:jc w:val="left"/>
        <w:outlineLvl w:val="3"/>
        <w:rPr>
          <w:rFonts w:hint="eastAsia" w:ascii="宋体" w:hAnsi="宋体" w:cs="宋体"/>
          <w:b/>
          <w:bCs/>
          <w:color w:val="auto"/>
          <w:sz w:val="24"/>
          <w:szCs w:val="24"/>
          <w:highlight w:val="none"/>
          <w:lang w:val="en-US" w:eastAsia="zh-CN"/>
        </w:rPr>
      </w:pPr>
      <w:bookmarkStart w:id="726" w:name="_Toc120614281"/>
      <w:r>
        <w:rPr>
          <w:rFonts w:hint="eastAsia" w:ascii="宋体" w:hAnsi="宋体" w:eastAsia="宋体" w:cs="宋体"/>
          <w:b/>
          <w:bCs/>
          <w:color w:val="auto"/>
          <w:sz w:val="24"/>
          <w:szCs w:val="24"/>
          <w:highlight w:val="none"/>
          <w:lang w:val="en-US" w:eastAsia="zh-CN" w:bidi="ar-SA"/>
        </w:rPr>
        <w:t>一、</w:t>
      </w:r>
      <w:r>
        <w:rPr>
          <w:rFonts w:hint="eastAsia" w:ascii="宋体" w:hAnsi="宋体" w:eastAsia="宋体" w:cs="宋体"/>
          <w:b/>
          <w:bCs/>
          <w:color w:val="auto"/>
          <w:sz w:val="24"/>
          <w:szCs w:val="24"/>
          <w:highlight w:val="none"/>
        </w:rPr>
        <w:t>项目</w:t>
      </w:r>
      <w:r>
        <w:rPr>
          <w:rFonts w:hint="eastAsia" w:ascii="宋体" w:hAnsi="宋体" w:cs="宋体"/>
          <w:b/>
          <w:bCs/>
          <w:color w:val="auto"/>
          <w:sz w:val="24"/>
          <w:szCs w:val="24"/>
          <w:highlight w:val="none"/>
          <w:lang w:val="en-US" w:eastAsia="zh-CN"/>
        </w:rPr>
        <w:t>概况：</w:t>
      </w:r>
    </w:p>
    <w:p w14:paraId="60FC976A">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1.项目内容：江苏省南通女子监狱监舍楼卫生间维修改造（具体内容详见工程量清单且包括施工图纸所列的全部工作内容）。</w:t>
      </w:r>
    </w:p>
    <w:p w14:paraId="16D2BD1C">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2.项目地址：南通市濠东路258号。</w:t>
      </w:r>
    </w:p>
    <w:p w14:paraId="567A459F">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3.工期：240日历天。2026年12月20日前必须完成施工内容的50%，每日施工时间：7:30-17:30（北京时间），特殊情况除外。</w:t>
      </w:r>
    </w:p>
    <w:p w14:paraId="2BBC54D5">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4.承包方式：包工包料。</w:t>
      </w:r>
    </w:p>
    <w:p w14:paraId="2086B61D">
      <w:pPr>
        <w:numPr>
          <w:ilvl w:val="0"/>
          <w:numId w:val="0"/>
        </w:numPr>
        <w:overflowPunct/>
        <w:autoSpaceDE/>
        <w:autoSpaceDN/>
        <w:adjustRightInd/>
        <w:spacing w:line="500" w:lineRule="exact"/>
        <w:ind w:firstLine="480" w:firstLineChars="200"/>
        <w:contextualSpacing/>
        <w:jc w:val="left"/>
        <w:outlineLvl w:val="3"/>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5.质量标准：符合国家现行有关标准、相关行业规范及采购人要求。</w:t>
      </w:r>
    </w:p>
    <w:p w14:paraId="29A57FC7">
      <w:pPr>
        <w:numPr>
          <w:ilvl w:val="0"/>
          <w:numId w:val="0"/>
        </w:numPr>
        <w:overflowPunct/>
        <w:autoSpaceDE/>
        <w:autoSpaceDN/>
        <w:adjustRightInd/>
        <w:spacing w:line="500" w:lineRule="exact"/>
        <w:ind w:firstLine="482" w:firstLineChars="200"/>
        <w:contextualSpacing/>
        <w:jc w:val="left"/>
        <w:outlineLvl w:val="3"/>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二</w:t>
      </w:r>
      <w:r>
        <w:rPr>
          <w:rFonts w:hint="eastAsia" w:ascii="宋体" w:hAnsi="宋体" w:eastAsia="宋体" w:cs="宋体"/>
          <w:b/>
          <w:bCs w:val="0"/>
          <w:color w:val="auto"/>
          <w:sz w:val="24"/>
          <w:szCs w:val="24"/>
          <w:highlight w:val="none"/>
          <w:lang w:val="en-US" w:eastAsia="zh-CN" w:bidi="ar-SA"/>
        </w:rPr>
        <w:t>、</w:t>
      </w:r>
      <w:r>
        <w:rPr>
          <w:rFonts w:hint="eastAsia" w:ascii="宋体" w:hAnsi="宋体" w:eastAsia="宋体" w:cs="宋体"/>
          <w:b/>
          <w:bCs/>
          <w:color w:val="auto"/>
          <w:spacing w:val="0"/>
          <w:sz w:val="24"/>
          <w:szCs w:val="24"/>
          <w:highlight w:val="none"/>
        </w:rPr>
        <w:t>施工方案说明</w:t>
      </w:r>
    </w:p>
    <w:p w14:paraId="141A9D2E">
      <w:pPr>
        <w:pStyle w:val="384"/>
        <w:spacing w:line="360" w:lineRule="auto"/>
        <w:ind w:firstLine="420"/>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1.本项目总体技术标准和要求见本工程的设计图纸（图纸另附），图纸中未明确之处以国家、省或行业的工程建设标准、规范的要求执行，特别是有关质量、安全方面的强制性规定。</w:t>
      </w:r>
      <w:r>
        <w:rPr>
          <w:rFonts w:hint="eastAsia" w:ascii="宋体" w:hAnsi="宋体" w:cs="宋体"/>
          <w:color w:val="auto"/>
          <w:spacing w:val="0"/>
          <w:sz w:val="24"/>
          <w:szCs w:val="24"/>
          <w:highlight w:val="none"/>
          <w:lang w:val="en-US" w:eastAsia="zh-CN"/>
        </w:rPr>
        <w:t>供应商</w:t>
      </w:r>
      <w:r>
        <w:rPr>
          <w:rFonts w:hint="eastAsia" w:ascii="宋体" w:hAnsi="宋体" w:eastAsia="宋体" w:cs="宋体"/>
          <w:color w:val="auto"/>
          <w:spacing w:val="0"/>
          <w:sz w:val="24"/>
          <w:szCs w:val="24"/>
          <w:highlight w:val="none"/>
        </w:rPr>
        <w:t>应以最新规范、规程、标准为准，如</w:t>
      </w:r>
      <w:r>
        <w:rPr>
          <w:rFonts w:hint="eastAsia" w:ascii="宋体" w:hAnsi="宋体" w:cs="宋体"/>
          <w:color w:val="auto"/>
          <w:spacing w:val="0"/>
          <w:sz w:val="24"/>
          <w:szCs w:val="24"/>
          <w:highlight w:val="none"/>
          <w:lang w:eastAsia="zh-CN"/>
        </w:rPr>
        <w:t>供应商</w:t>
      </w:r>
      <w:r>
        <w:rPr>
          <w:rFonts w:hint="eastAsia" w:ascii="宋体" w:hAnsi="宋体" w:eastAsia="宋体" w:cs="宋体"/>
          <w:color w:val="auto"/>
          <w:spacing w:val="0"/>
          <w:sz w:val="24"/>
          <w:szCs w:val="24"/>
          <w:highlight w:val="none"/>
        </w:rPr>
        <w:t>用错规范、规程、标准由供应商自行负责。</w:t>
      </w:r>
      <w:r>
        <w:rPr>
          <w:rFonts w:hint="eastAsia" w:ascii="宋体" w:hAnsi="宋体" w:cs="宋体"/>
          <w:b/>
          <w:bCs/>
          <w:color w:val="auto"/>
          <w:spacing w:val="0"/>
          <w:sz w:val="24"/>
          <w:szCs w:val="24"/>
          <w:highlight w:val="none"/>
          <w:lang w:val="en-US" w:eastAsia="zh-CN"/>
        </w:rPr>
        <w:t>注：因采购人为监狱单位，施工图纸不适宜通过网站公开公示。凡有意参与本项目的供应商，请将以下资料的原件扫描件发送至招标代理机构指定邮箱（1340719231@qq.com）：①营业执照副本；②法定代表人授权委托书；③保密承诺书（格式自拟，内容须包含：承诺所获取的图纸仅用于本次投标，不得外传、复制、泄露，违者承担相应法律责任）。招标代理机构收到上述资料并核实无误后，将通过电子邮件方式向供应商发送施工图纸。</w:t>
      </w:r>
    </w:p>
    <w:p w14:paraId="63C5A642">
      <w:pPr>
        <w:pStyle w:val="384"/>
        <w:spacing w:line="360" w:lineRule="auto"/>
        <w:ind w:firstLine="42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2.供应商通过勘查现场，综合考虑施工机械进退场，自行报价，结算时不予调整。</w:t>
      </w:r>
    </w:p>
    <w:p w14:paraId="77CBA713">
      <w:pPr>
        <w:pageBreakBefore w:val="0"/>
        <w:spacing w:line="360" w:lineRule="auto"/>
        <w:ind w:firstLine="420"/>
        <w:rPr>
          <w:rFonts w:hint="eastAsia" w:ascii="宋体" w:hAnsi="宋体" w:eastAsia="宋体" w:cs="宋体"/>
          <w:b/>
          <w:bCs/>
          <w:color w:val="auto"/>
          <w:spacing w:val="0"/>
          <w:sz w:val="24"/>
          <w:szCs w:val="24"/>
          <w:highlight w:val="none"/>
          <w:lang w:val="zh-CN" w:eastAsia="zh-CN"/>
        </w:rPr>
      </w:pPr>
      <w:r>
        <w:rPr>
          <w:rFonts w:hint="eastAsia" w:ascii="宋体" w:hAnsi="宋体" w:eastAsia="宋体" w:cs="宋体"/>
          <w:b/>
          <w:bCs/>
          <w:color w:val="auto"/>
          <w:spacing w:val="0"/>
          <w:sz w:val="24"/>
          <w:szCs w:val="24"/>
          <w:highlight w:val="none"/>
          <w:lang w:val="en-US" w:eastAsia="zh-CN"/>
        </w:rPr>
        <w:t>3.</w:t>
      </w:r>
      <w:r>
        <w:rPr>
          <w:rFonts w:hint="eastAsia" w:ascii="宋体" w:hAnsi="宋体" w:eastAsia="宋体" w:cs="宋体"/>
          <w:b/>
          <w:bCs/>
          <w:color w:val="auto"/>
          <w:spacing w:val="0"/>
          <w:sz w:val="24"/>
          <w:szCs w:val="24"/>
          <w:highlight w:val="none"/>
          <w:lang w:val="zh-CN"/>
        </w:rPr>
        <w:t>本项目施工内容分布在监狱房楼</w:t>
      </w:r>
      <w:r>
        <w:rPr>
          <w:rFonts w:hint="eastAsia" w:ascii="宋体" w:hAnsi="宋体" w:eastAsia="宋体" w:cs="宋体"/>
          <w:b/>
          <w:bCs/>
          <w:color w:val="auto"/>
          <w:spacing w:val="0"/>
          <w:sz w:val="24"/>
          <w:szCs w:val="24"/>
          <w:highlight w:val="none"/>
          <w:lang w:val="zh-CN" w:eastAsia="zh-CN"/>
        </w:rPr>
        <w:t>1-6层，</w:t>
      </w:r>
      <w:r>
        <w:rPr>
          <w:rFonts w:hint="eastAsia" w:ascii="宋体" w:hAnsi="宋体" w:eastAsia="宋体" w:cs="宋体"/>
          <w:b/>
          <w:bCs/>
          <w:color w:val="auto"/>
          <w:spacing w:val="0"/>
          <w:sz w:val="24"/>
          <w:szCs w:val="24"/>
          <w:highlight w:val="none"/>
          <w:lang w:val="en-US" w:eastAsia="zh-CN"/>
        </w:rPr>
        <w:t>106个房间，</w:t>
      </w:r>
      <w:r>
        <w:rPr>
          <w:rFonts w:hint="eastAsia" w:ascii="宋体" w:hAnsi="宋体" w:eastAsia="宋体" w:cs="宋体"/>
          <w:b/>
          <w:bCs/>
          <w:color w:val="auto"/>
          <w:spacing w:val="0"/>
          <w:sz w:val="24"/>
          <w:szCs w:val="24"/>
          <w:highlight w:val="none"/>
          <w:lang w:val="zh-CN" w:eastAsia="zh-CN"/>
        </w:rPr>
        <w:t>为减少施工期间对</w:t>
      </w:r>
      <w:r>
        <w:rPr>
          <w:rFonts w:hint="eastAsia" w:ascii="宋体" w:hAnsi="宋体" w:eastAsia="宋体" w:cs="宋体"/>
          <w:b/>
          <w:bCs/>
          <w:color w:val="auto"/>
          <w:spacing w:val="0"/>
          <w:sz w:val="24"/>
          <w:szCs w:val="24"/>
          <w:highlight w:val="none"/>
          <w:lang w:val="en-US" w:eastAsia="zh-CN"/>
        </w:rPr>
        <w:t>监内人员</w:t>
      </w:r>
      <w:r>
        <w:rPr>
          <w:rFonts w:hint="eastAsia" w:ascii="宋体" w:hAnsi="宋体" w:eastAsia="宋体" w:cs="宋体"/>
          <w:b/>
          <w:bCs/>
          <w:color w:val="auto"/>
          <w:spacing w:val="0"/>
          <w:sz w:val="24"/>
          <w:szCs w:val="24"/>
          <w:highlight w:val="none"/>
          <w:lang w:val="zh-CN" w:eastAsia="zh-CN"/>
        </w:rPr>
        <w:t>生活的影响，分</w:t>
      </w:r>
      <w:r>
        <w:rPr>
          <w:rFonts w:hint="eastAsia" w:ascii="宋体" w:hAnsi="宋体" w:eastAsia="宋体" w:cs="宋体"/>
          <w:b/>
          <w:bCs/>
          <w:color w:val="auto"/>
          <w:spacing w:val="0"/>
          <w:sz w:val="24"/>
          <w:szCs w:val="24"/>
          <w:highlight w:val="none"/>
          <w:lang w:val="en-US" w:eastAsia="zh-CN"/>
        </w:rPr>
        <w:t>六个批次施工（每批每层3个房间，具体分批示意见下表）</w:t>
      </w:r>
      <w:r>
        <w:rPr>
          <w:rFonts w:hint="eastAsia" w:ascii="宋体" w:hAnsi="宋体" w:eastAsia="宋体" w:cs="宋体"/>
          <w:b/>
          <w:bCs/>
          <w:color w:val="auto"/>
          <w:spacing w:val="0"/>
          <w:sz w:val="24"/>
          <w:szCs w:val="24"/>
          <w:highlight w:val="none"/>
          <w:lang w:val="zh-CN" w:eastAsia="zh-CN"/>
        </w:rPr>
        <w:t>，施工期间，不得占用活动大厅、通道等。响应报价应充分考虑因此可能产生的费用增加，一旦成交，不得以此为理由增加任何费用。</w:t>
      </w:r>
    </w:p>
    <w:p w14:paraId="786D0E83">
      <w:pPr>
        <w:pStyle w:val="17"/>
        <w:rPr>
          <w:rFonts w:hint="eastAsia" w:ascii="宋体" w:hAnsi="宋体" w:eastAsia="宋体" w:cs="宋体"/>
          <w:b/>
          <w:bCs/>
          <w:color w:val="auto"/>
          <w:spacing w:val="0"/>
          <w:sz w:val="24"/>
          <w:szCs w:val="24"/>
          <w:highlight w:val="none"/>
          <w:lang w:val="zh-CN" w:eastAsia="zh-CN"/>
        </w:rPr>
      </w:pP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461"/>
        <w:gridCol w:w="461"/>
        <w:gridCol w:w="461"/>
        <w:gridCol w:w="461"/>
        <w:gridCol w:w="461"/>
        <w:gridCol w:w="461"/>
        <w:gridCol w:w="461"/>
        <w:gridCol w:w="461"/>
        <w:gridCol w:w="461"/>
        <w:gridCol w:w="461"/>
        <w:gridCol w:w="461"/>
        <w:gridCol w:w="461"/>
        <w:gridCol w:w="461"/>
        <w:gridCol w:w="461"/>
        <w:gridCol w:w="461"/>
        <w:gridCol w:w="461"/>
        <w:gridCol w:w="461"/>
        <w:gridCol w:w="469"/>
      </w:tblGrid>
      <w:tr w14:paraId="066CF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68" w:type="dxa"/>
            <w:vAlign w:val="center"/>
          </w:tcPr>
          <w:p w14:paraId="2B007792">
            <w:pPr>
              <w:pStyle w:val="23"/>
              <w:keepNext w:val="0"/>
              <w:keepLines w:val="0"/>
              <w:pageBreakBefore w:val="0"/>
              <w:widowControl w:val="0"/>
              <w:tabs>
                <w:tab w:val="right" w:pos="8306"/>
                <w:tab w:val="clear" w:pos="7143"/>
                <w:tab w:val="clear" w:pos="14287"/>
              </w:tabs>
              <w:kinsoku/>
              <w:wordWrap/>
              <w:overflowPunct/>
              <w:topLinePunct w:val="0"/>
              <w:autoSpaceDE/>
              <w:autoSpaceDN/>
              <w:bidi w:val="0"/>
              <w:adjustRightInd/>
              <w:snapToGrid/>
              <w:spacing w:line="240" w:lineRule="exact"/>
              <w:ind w:left="0" w:leftChars="0" w:firstLine="0" w:firstLineChars="0"/>
              <w:jc w:val="center"/>
              <w:textAlignment w:val="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层数</w:t>
            </w:r>
          </w:p>
        </w:tc>
        <w:tc>
          <w:tcPr>
            <w:tcW w:w="1383" w:type="dxa"/>
            <w:gridSpan w:val="3"/>
            <w:vAlign w:val="center"/>
          </w:tcPr>
          <w:p w14:paraId="0B11499D">
            <w:pPr>
              <w:pStyle w:val="23"/>
              <w:tabs>
                <w:tab w:val="right" w:pos="8306"/>
                <w:tab w:val="clear" w:pos="7143"/>
                <w:tab w:val="clear" w:pos="14287"/>
              </w:tabs>
              <w:spacing w:line="240" w:lineRule="auto"/>
              <w:ind w:left="0" w:leftChars="0" w:firstLine="0" w:firstLineChars="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第一批次</w:t>
            </w:r>
          </w:p>
        </w:tc>
        <w:tc>
          <w:tcPr>
            <w:tcW w:w="1383" w:type="dxa"/>
            <w:gridSpan w:val="3"/>
            <w:vAlign w:val="center"/>
          </w:tcPr>
          <w:p w14:paraId="01D7EB0C">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第二批次</w:t>
            </w:r>
          </w:p>
        </w:tc>
        <w:tc>
          <w:tcPr>
            <w:tcW w:w="1383" w:type="dxa"/>
            <w:gridSpan w:val="3"/>
            <w:vAlign w:val="center"/>
          </w:tcPr>
          <w:p w14:paraId="4DEA0101">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第三批次</w:t>
            </w:r>
          </w:p>
        </w:tc>
        <w:tc>
          <w:tcPr>
            <w:tcW w:w="1383" w:type="dxa"/>
            <w:gridSpan w:val="3"/>
            <w:vAlign w:val="center"/>
          </w:tcPr>
          <w:p w14:paraId="41FB6941">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第四批次</w:t>
            </w:r>
          </w:p>
        </w:tc>
        <w:tc>
          <w:tcPr>
            <w:tcW w:w="1383" w:type="dxa"/>
            <w:gridSpan w:val="3"/>
            <w:vAlign w:val="center"/>
          </w:tcPr>
          <w:p w14:paraId="40D8E3EE">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第五批次</w:t>
            </w:r>
          </w:p>
        </w:tc>
        <w:tc>
          <w:tcPr>
            <w:tcW w:w="1391" w:type="dxa"/>
            <w:gridSpan w:val="3"/>
            <w:vAlign w:val="center"/>
          </w:tcPr>
          <w:p w14:paraId="6036BBCA">
            <w:pPr>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jc w:val="center"/>
              <w:textAlignment w:val="auto"/>
              <w:rPr>
                <w:rFonts w:hint="eastAsia"/>
                <w:color w:val="auto"/>
                <w:sz w:val="24"/>
                <w:szCs w:val="24"/>
                <w:highlight w:val="none"/>
                <w:vertAlign w:val="baseline"/>
                <w:lang w:val="zh-CN" w:eastAsia="zh-CN"/>
              </w:rPr>
            </w:pPr>
            <w:r>
              <w:rPr>
                <w:rFonts w:hint="eastAsia"/>
                <w:color w:val="auto"/>
                <w:sz w:val="24"/>
                <w:szCs w:val="24"/>
                <w:highlight w:val="none"/>
                <w:vertAlign w:val="baseline"/>
                <w:lang w:val="en-US" w:eastAsia="zh-CN"/>
              </w:rPr>
              <w:t>第六批次</w:t>
            </w:r>
          </w:p>
        </w:tc>
      </w:tr>
      <w:tr w14:paraId="4241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68" w:type="dxa"/>
            <w:vAlign w:val="center"/>
          </w:tcPr>
          <w:p w14:paraId="527F9B7D">
            <w:pPr>
              <w:pStyle w:val="23"/>
              <w:tabs>
                <w:tab w:val="center" w:pos="4153"/>
                <w:tab w:val="right" w:pos="8306"/>
                <w:tab w:val="clear" w:pos="7143"/>
                <w:tab w:val="clear" w:pos="14287"/>
              </w:tabs>
              <w:spacing w:line="240" w:lineRule="auto"/>
              <w:ind w:left="0" w:leftChars="0" w:firstLine="0" w:firstLineChars="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六</w:t>
            </w:r>
          </w:p>
        </w:tc>
        <w:tc>
          <w:tcPr>
            <w:tcW w:w="461" w:type="dxa"/>
            <w:shd w:val="clear" w:color="auto" w:fill="FFC000"/>
            <w:vAlign w:val="center"/>
          </w:tcPr>
          <w:p w14:paraId="7107BD6F">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7159ADE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1DD5206F">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16CD4E5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3D8E259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04ACD8C8">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416A4028">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60625B6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2ABC749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700E25AC">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5F114A87">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499ADEC3">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360A6BE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63EAE64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68CCE76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3F58E8C2">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7275B98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9" w:type="dxa"/>
            <w:shd w:val="clear" w:color="auto" w:fill="7030A0"/>
            <w:vAlign w:val="center"/>
          </w:tcPr>
          <w:p w14:paraId="5C774E4B">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r>
      <w:tr w14:paraId="7EB65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68" w:type="dxa"/>
            <w:vAlign w:val="center"/>
          </w:tcPr>
          <w:p w14:paraId="4D8485FD">
            <w:pPr>
              <w:pStyle w:val="23"/>
              <w:tabs>
                <w:tab w:val="center" w:pos="4153"/>
                <w:tab w:val="right" w:pos="8306"/>
                <w:tab w:val="clear" w:pos="7143"/>
                <w:tab w:val="clear" w:pos="14287"/>
              </w:tabs>
              <w:spacing w:line="240" w:lineRule="auto"/>
              <w:ind w:left="0" w:leftChars="0" w:firstLine="0" w:firstLineChars="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五</w:t>
            </w:r>
          </w:p>
        </w:tc>
        <w:tc>
          <w:tcPr>
            <w:tcW w:w="461" w:type="dxa"/>
            <w:shd w:val="clear" w:color="auto" w:fill="FFC000"/>
            <w:vAlign w:val="center"/>
          </w:tcPr>
          <w:p w14:paraId="4D95BA7B">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7E412D06">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0953A5F6">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25CB194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00BD359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420C05A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328361C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1BAA0B7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3C950CB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639B55E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11A11949">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7F737AA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33BA0CC1">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4D44DEA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77107D5B">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63A1DFE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72AACD81">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9" w:type="dxa"/>
            <w:shd w:val="clear" w:color="auto" w:fill="7030A0"/>
            <w:vAlign w:val="center"/>
          </w:tcPr>
          <w:p w14:paraId="1629674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r>
      <w:tr w14:paraId="3BA49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68" w:type="dxa"/>
            <w:vAlign w:val="center"/>
          </w:tcPr>
          <w:p w14:paraId="4D231AD1">
            <w:pPr>
              <w:pStyle w:val="23"/>
              <w:tabs>
                <w:tab w:val="center" w:pos="4153"/>
                <w:tab w:val="right" w:pos="8306"/>
                <w:tab w:val="clear" w:pos="7143"/>
                <w:tab w:val="clear" w:pos="14287"/>
              </w:tabs>
              <w:spacing w:line="240" w:lineRule="auto"/>
              <w:ind w:left="0" w:leftChars="0" w:firstLine="0" w:firstLineChars="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四</w:t>
            </w:r>
          </w:p>
        </w:tc>
        <w:tc>
          <w:tcPr>
            <w:tcW w:w="461" w:type="dxa"/>
            <w:shd w:val="clear" w:color="auto" w:fill="FFC000"/>
            <w:vAlign w:val="center"/>
          </w:tcPr>
          <w:p w14:paraId="35316CC2">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0461026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7C567E1E">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50F1569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698729E6">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55527BCC">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591B371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57F48EBB">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006E6B48">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39EABEA6">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276F9E78">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6C4C1AF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30D5E97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059878B9">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6D928B0E">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5F65970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63351547">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9" w:type="dxa"/>
            <w:shd w:val="clear" w:color="auto" w:fill="7030A0"/>
            <w:vAlign w:val="center"/>
          </w:tcPr>
          <w:p w14:paraId="1913E0A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r>
      <w:tr w14:paraId="56030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68" w:type="dxa"/>
            <w:vAlign w:val="center"/>
          </w:tcPr>
          <w:p w14:paraId="62005597">
            <w:pPr>
              <w:pStyle w:val="23"/>
              <w:tabs>
                <w:tab w:val="center" w:pos="4153"/>
                <w:tab w:val="right" w:pos="8306"/>
                <w:tab w:val="clear" w:pos="7143"/>
                <w:tab w:val="clear" w:pos="14287"/>
              </w:tabs>
              <w:spacing w:line="240" w:lineRule="auto"/>
              <w:ind w:left="0" w:leftChars="0" w:firstLine="0" w:firstLineChars="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三</w:t>
            </w:r>
          </w:p>
        </w:tc>
        <w:tc>
          <w:tcPr>
            <w:tcW w:w="461" w:type="dxa"/>
            <w:shd w:val="clear" w:color="auto" w:fill="FFC000"/>
            <w:vAlign w:val="center"/>
          </w:tcPr>
          <w:p w14:paraId="64D35059">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6B211BB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59EE16EB">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51A79BA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764480DE">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1871B4E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3FFDB50E">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1BF8F341">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4F94DAF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52FA8788">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66BE5A9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36FA2B97">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12B5C4BF">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328737F8">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5EA8AA6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01B243AF">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518BC71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9" w:type="dxa"/>
            <w:shd w:val="clear" w:color="auto" w:fill="7030A0"/>
            <w:vAlign w:val="center"/>
          </w:tcPr>
          <w:p w14:paraId="2EB65BF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r>
      <w:tr w14:paraId="2759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68" w:type="dxa"/>
            <w:vAlign w:val="center"/>
          </w:tcPr>
          <w:p w14:paraId="7FDDC5E0">
            <w:pPr>
              <w:pStyle w:val="23"/>
              <w:tabs>
                <w:tab w:val="center" w:pos="4153"/>
                <w:tab w:val="right" w:pos="8306"/>
                <w:tab w:val="clear" w:pos="7143"/>
                <w:tab w:val="clear" w:pos="14287"/>
              </w:tabs>
              <w:spacing w:line="240" w:lineRule="auto"/>
              <w:ind w:left="0" w:leftChars="0" w:firstLine="0" w:firstLineChars="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二</w:t>
            </w:r>
          </w:p>
        </w:tc>
        <w:tc>
          <w:tcPr>
            <w:tcW w:w="461" w:type="dxa"/>
            <w:shd w:val="clear" w:color="auto" w:fill="FFC000"/>
            <w:vAlign w:val="center"/>
          </w:tcPr>
          <w:p w14:paraId="5DB6D139">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7F58366E">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6FB55F98">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6FE277F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61955283">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2854B22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654B1B7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4E067C3C">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66CA7BEF">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7A04909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05A5FD0C">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60962D8C">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2CEFA953">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01AF18B3">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1D0C6BA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3856C9D7">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2E17EA3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9" w:type="dxa"/>
            <w:shd w:val="clear" w:color="auto" w:fill="7030A0"/>
            <w:vAlign w:val="center"/>
          </w:tcPr>
          <w:p w14:paraId="3CA1AD7F">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r>
      <w:tr w14:paraId="5478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68" w:type="dxa"/>
            <w:vAlign w:val="center"/>
          </w:tcPr>
          <w:p w14:paraId="7B0B34C0">
            <w:pPr>
              <w:pStyle w:val="23"/>
              <w:tabs>
                <w:tab w:val="center" w:pos="4153"/>
                <w:tab w:val="right" w:pos="8306"/>
                <w:tab w:val="clear" w:pos="7143"/>
                <w:tab w:val="clear" w:pos="14287"/>
              </w:tabs>
              <w:spacing w:line="240" w:lineRule="auto"/>
              <w:ind w:left="0" w:leftChars="0" w:firstLine="0" w:firstLineChars="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一</w:t>
            </w:r>
          </w:p>
        </w:tc>
        <w:tc>
          <w:tcPr>
            <w:tcW w:w="461" w:type="dxa"/>
            <w:shd w:val="clear" w:color="auto" w:fill="FFC000"/>
            <w:vAlign w:val="center"/>
          </w:tcPr>
          <w:p w14:paraId="1DA78960">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03B626F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FFC000"/>
            <w:vAlign w:val="center"/>
          </w:tcPr>
          <w:p w14:paraId="63948319">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0ED29011">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5B37D95C">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92D050"/>
            <w:vAlign w:val="center"/>
          </w:tcPr>
          <w:p w14:paraId="68E70D3E">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7E769345">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1BD5D257">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50"/>
            <w:vAlign w:val="center"/>
          </w:tcPr>
          <w:p w14:paraId="38BB0264">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7A95D451">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268C209D">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00B0F0"/>
            <w:vAlign w:val="center"/>
          </w:tcPr>
          <w:p w14:paraId="00798233">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6199976F">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45158BD8">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C00000"/>
            <w:vAlign w:val="center"/>
          </w:tcPr>
          <w:p w14:paraId="4DE5BD2A">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461" w:type="dxa"/>
            <w:shd w:val="clear" w:color="auto" w:fill="7030A0"/>
            <w:vAlign w:val="center"/>
          </w:tcPr>
          <w:p w14:paraId="4C840A79">
            <w:pPr>
              <w:pStyle w:val="23"/>
              <w:tabs>
                <w:tab w:val="center" w:pos="4153"/>
                <w:tab w:val="right" w:pos="8306"/>
                <w:tab w:val="clear" w:pos="7143"/>
                <w:tab w:val="clear" w:pos="14287"/>
              </w:tabs>
              <w:jc w:val="both"/>
              <w:rPr>
                <w:rFonts w:hint="eastAsia"/>
                <w:color w:val="auto"/>
                <w:sz w:val="24"/>
                <w:szCs w:val="24"/>
                <w:highlight w:val="none"/>
                <w:vertAlign w:val="baseline"/>
                <w:lang w:val="zh-CN" w:eastAsia="zh-CN"/>
              </w:rPr>
            </w:pPr>
          </w:p>
        </w:tc>
        <w:tc>
          <w:tcPr>
            <w:tcW w:w="930" w:type="dxa"/>
            <w:gridSpan w:val="2"/>
            <w:vAlign w:val="center"/>
          </w:tcPr>
          <w:p w14:paraId="03E16DA3">
            <w:pPr>
              <w:pStyle w:val="23"/>
              <w:tabs>
                <w:tab w:val="center" w:pos="4153"/>
                <w:tab w:val="right" w:pos="8306"/>
                <w:tab w:val="clear" w:pos="7143"/>
                <w:tab w:val="clear" w:pos="14287"/>
              </w:tabs>
              <w:spacing w:line="240" w:lineRule="auto"/>
              <w:ind w:left="0" w:leftChars="0" w:firstLine="0" w:firstLineChars="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门厅</w:t>
            </w:r>
          </w:p>
        </w:tc>
      </w:tr>
    </w:tbl>
    <w:p w14:paraId="5F68D448">
      <w:pPr>
        <w:pStyle w:val="17"/>
        <w:rPr>
          <w:rFonts w:hint="eastAsia"/>
          <w:highlight w:val="none"/>
          <w:lang w:val="en-US" w:eastAsia="zh-CN"/>
        </w:rPr>
      </w:pPr>
    </w:p>
    <w:p w14:paraId="765BBA6D">
      <w:pPr>
        <w:pageBreakBefore w:val="0"/>
        <w:spacing w:line="360" w:lineRule="auto"/>
        <w:ind w:firstLine="420"/>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4.材料、垃圾等临时堆放现场需要搭设的临时围墙（位置由</w:t>
      </w:r>
      <w:r>
        <w:rPr>
          <w:rFonts w:hint="eastAsia" w:ascii="宋体" w:hAnsi="宋体" w:cs="宋体"/>
          <w:b/>
          <w:bCs/>
          <w:color w:val="auto"/>
          <w:spacing w:val="0"/>
          <w:sz w:val="24"/>
          <w:szCs w:val="24"/>
          <w:highlight w:val="none"/>
          <w:lang w:val="en-US" w:eastAsia="zh-CN"/>
        </w:rPr>
        <w:t>采购人</w:t>
      </w:r>
      <w:r>
        <w:rPr>
          <w:rFonts w:hint="eastAsia" w:ascii="宋体" w:hAnsi="宋体" w:eastAsia="宋体" w:cs="宋体"/>
          <w:b/>
          <w:bCs/>
          <w:color w:val="auto"/>
          <w:spacing w:val="0"/>
          <w:sz w:val="24"/>
          <w:szCs w:val="24"/>
          <w:highlight w:val="none"/>
          <w:lang w:val="en-US" w:eastAsia="zh-CN"/>
        </w:rPr>
        <w:t>指定），必须牢固稳定，高度不低于2.5米，围墙外表美观、光滑、不可攀爬，顶部安装攀爬倒刺，费用包含在报价中。</w:t>
      </w:r>
    </w:p>
    <w:p w14:paraId="1C43181B">
      <w:pPr>
        <w:pageBreakBefore w:val="0"/>
        <w:spacing w:line="360" w:lineRule="auto"/>
        <w:ind w:firstLine="42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5.供应商应充分了解采购人的特殊性，响应报价必须考虑人员和机械效率，以及执行监狱相关管理制度可能产生的费用增加，一旦成交，不得以此为理由增加任何费用。</w:t>
      </w:r>
    </w:p>
    <w:p w14:paraId="3F061996">
      <w:pPr>
        <w:pStyle w:val="384"/>
        <w:spacing w:line="360" w:lineRule="auto"/>
        <w:ind w:firstLine="420"/>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供应商应仔细核对采购人提供的施工图纸和工程量清单，并勘查现场，对施工图纸和工程量清单有疑问的，应于收到磋商文件之日起二个工作日内按本文件要求向采购人书面提出。</w:t>
      </w:r>
    </w:p>
    <w:p w14:paraId="772B0606">
      <w:pPr>
        <w:pStyle w:val="384"/>
        <w:spacing w:line="360" w:lineRule="auto"/>
        <w:ind w:firstLine="420"/>
        <w:rPr>
          <w:rFonts w:hint="eastAsia" w:ascii="宋体" w:hAnsi="宋体" w:eastAsia="宋体" w:cs="宋体"/>
          <w:b/>
          <w:bCs/>
          <w:color w:val="auto"/>
          <w:spacing w:val="0"/>
          <w:sz w:val="24"/>
          <w:szCs w:val="24"/>
          <w:highlight w:val="none"/>
          <w:u w:val="single"/>
        </w:rPr>
      </w:pPr>
      <w:r>
        <w:rPr>
          <w:rFonts w:hint="eastAsia" w:ascii="宋体" w:hAnsi="宋体" w:cs="宋体"/>
          <w:b/>
          <w:bCs/>
          <w:color w:val="auto"/>
          <w:spacing w:val="0"/>
          <w:sz w:val="24"/>
          <w:szCs w:val="24"/>
          <w:highlight w:val="none"/>
          <w:u w:val="single"/>
          <w:lang w:val="en-US" w:eastAsia="zh-CN"/>
        </w:rPr>
        <w:t>7</w:t>
      </w:r>
      <w:r>
        <w:rPr>
          <w:rFonts w:hint="eastAsia" w:ascii="宋体" w:hAnsi="宋体" w:eastAsia="宋体" w:cs="宋体"/>
          <w:b/>
          <w:bCs/>
          <w:color w:val="auto"/>
          <w:spacing w:val="0"/>
          <w:sz w:val="24"/>
          <w:szCs w:val="24"/>
          <w:highlight w:val="none"/>
          <w:u w:val="single"/>
          <w:lang w:val="en-US" w:eastAsia="zh-CN"/>
        </w:rPr>
        <w:t>.</w:t>
      </w:r>
      <w:r>
        <w:rPr>
          <w:rFonts w:hint="eastAsia" w:ascii="宋体" w:hAnsi="宋体" w:eastAsia="宋体" w:cs="宋体"/>
          <w:b/>
          <w:bCs/>
          <w:color w:val="auto"/>
          <w:spacing w:val="0"/>
          <w:sz w:val="24"/>
          <w:szCs w:val="24"/>
          <w:highlight w:val="none"/>
          <w:u w:val="single"/>
        </w:rPr>
        <w:t>供应商应按工程量清单报价，且不得改变工程量清单中的序号、项目编码、项目名称、项目特征描述、计量单位、工程量</w:t>
      </w:r>
      <w:r>
        <w:rPr>
          <w:rFonts w:hint="eastAsia" w:ascii="宋体" w:hAnsi="宋体" w:cs="宋体"/>
          <w:b/>
          <w:bCs/>
          <w:color w:val="auto"/>
          <w:spacing w:val="0"/>
          <w:sz w:val="24"/>
          <w:szCs w:val="24"/>
          <w:highlight w:val="none"/>
          <w:u w:val="single"/>
          <w:lang w:eastAsia="zh-CN"/>
        </w:rPr>
        <w:t>、</w:t>
      </w:r>
      <w:r>
        <w:rPr>
          <w:rFonts w:hint="eastAsia" w:ascii="宋体" w:hAnsi="宋体" w:eastAsia="宋体" w:cs="宋体"/>
          <w:b/>
          <w:bCs/>
          <w:color w:val="auto"/>
          <w:spacing w:val="0"/>
          <w:sz w:val="24"/>
          <w:szCs w:val="24"/>
          <w:highlight w:val="none"/>
          <w:u w:val="single"/>
        </w:rPr>
        <w:t>暂估价、暂列金额、材料(工程设备)名称、规格、型号；否则按无效响应处理。</w:t>
      </w:r>
    </w:p>
    <w:p w14:paraId="7FA00E3E">
      <w:pPr>
        <w:spacing w:line="360" w:lineRule="auto"/>
        <w:ind w:firstLine="42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p>
    <w:p w14:paraId="149A9CC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jc w:val="both"/>
        <w:textAlignment w:val="auto"/>
        <w:rPr>
          <w:rFonts w:hint="eastAsia" w:ascii="宋体" w:hAnsi="宋体" w:eastAsia="宋体" w:cs="宋体"/>
          <w:b/>
          <w:color w:val="auto"/>
          <w:sz w:val="24"/>
          <w:szCs w:val="24"/>
          <w:highlight w:val="none"/>
          <w:lang w:val="en-US" w:eastAsia="zh-CN"/>
        </w:rPr>
      </w:pPr>
      <w:r>
        <w:rPr>
          <w:rFonts w:hint="eastAsia" w:ascii="宋体" w:hAnsi="宋体" w:cs="宋体"/>
          <w:color w:val="auto"/>
          <w:spacing w:val="0"/>
          <w:sz w:val="24"/>
          <w:szCs w:val="24"/>
          <w:highlight w:val="none"/>
          <w:lang w:val="en-US" w:eastAsia="zh-CN"/>
        </w:rPr>
        <w:t>9.</w:t>
      </w:r>
      <w:r>
        <w:rPr>
          <w:rFonts w:hint="eastAsia" w:ascii="宋体" w:hAnsi="宋体" w:eastAsia="宋体" w:cs="宋体"/>
          <w:b/>
          <w:color w:val="auto"/>
          <w:sz w:val="24"/>
          <w:szCs w:val="24"/>
          <w:highlight w:val="none"/>
          <w:lang w:val="en-US" w:eastAsia="zh-CN"/>
        </w:rPr>
        <w:t>成交供应商应严格遵守采购人各项外来人员的规章制度和安全规程。在本项目施工过程中，成交供应商应负责本</w:t>
      </w:r>
      <w:r>
        <w:rPr>
          <w:rFonts w:hint="eastAsia" w:ascii="宋体" w:hAnsi="宋体" w:cs="宋体"/>
          <w:b/>
          <w:color w:val="auto"/>
          <w:sz w:val="24"/>
          <w:szCs w:val="24"/>
          <w:highlight w:val="none"/>
          <w:lang w:val="en-US" w:eastAsia="zh-CN"/>
        </w:rPr>
        <w:t>项目</w:t>
      </w:r>
      <w:r>
        <w:rPr>
          <w:rFonts w:hint="eastAsia" w:ascii="宋体" w:hAnsi="宋体" w:eastAsia="宋体" w:cs="宋体"/>
          <w:b/>
          <w:color w:val="auto"/>
          <w:sz w:val="24"/>
          <w:szCs w:val="24"/>
          <w:highlight w:val="none"/>
          <w:lang w:val="en-US" w:eastAsia="zh-CN"/>
        </w:rPr>
        <w:t>全部施工工作的安全</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采购人办公人员的安全，并遵守采购人单位的各项保密制度。如因成交供应商问题所引起的人员事故</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损失及秘密泄露，</w:t>
      </w:r>
      <w:r>
        <w:rPr>
          <w:rFonts w:hint="eastAsia" w:ascii="宋体" w:hAnsi="宋体" w:cs="宋体"/>
          <w:b/>
          <w:color w:val="auto"/>
          <w:sz w:val="24"/>
          <w:szCs w:val="24"/>
          <w:highlight w:val="none"/>
          <w:lang w:val="en-US" w:eastAsia="zh-CN"/>
        </w:rPr>
        <w:t>成交供应商自行</w:t>
      </w:r>
      <w:r>
        <w:rPr>
          <w:rFonts w:hint="eastAsia" w:ascii="宋体" w:hAnsi="宋体" w:eastAsia="宋体" w:cs="宋体"/>
          <w:b/>
          <w:color w:val="auto"/>
          <w:sz w:val="24"/>
          <w:szCs w:val="24"/>
          <w:highlight w:val="none"/>
          <w:lang w:val="en-US" w:eastAsia="zh-CN"/>
        </w:rPr>
        <w:t>承担</w:t>
      </w:r>
      <w:r>
        <w:rPr>
          <w:rFonts w:hint="eastAsia" w:ascii="宋体" w:hAnsi="宋体" w:cs="宋体"/>
          <w:b/>
          <w:color w:val="auto"/>
          <w:sz w:val="24"/>
          <w:szCs w:val="24"/>
          <w:highlight w:val="none"/>
          <w:lang w:val="en-US" w:eastAsia="zh-CN"/>
        </w:rPr>
        <w:t>相关责任</w:t>
      </w:r>
      <w:r>
        <w:rPr>
          <w:rFonts w:hint="eastAsia" w:ascii="宋体" w:hAnsi="宋体" w:eastAsia="宋体" w:cs="宋体"/>
          <w:b/>
          <w:color w:val="auto"/>
          <w:sz w:val="24"/>
          <w:szCs w:val="24"/>
          <w:highlight w:val="none"/>
          <w:lang w:val="en-US" w:eastAsia="zh-CN"/>
        </w:rPr>
        <w:t>。</w:t>
      </w:r>
    </w:p>
    <w:p w14:paraId="4CD9B18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jc w:val="both"/>
        <w:textAlignment w:val="auto"/>
        <w:rPr>
          <w:rFonts w:hint="default" w:eastAsia="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10.</w:t>
      </w:r>
      <w:r>
        <w:rPr>
          <w:rFonts w:hint="eastAsia" w:ascii="宋体" w:hAnsi="宋体" w:eastAsia="宋体" w:cs="宋体"/>
          <w:color w:val="auto"/>
          <w:sz w:val="24"/>
          <w:szCs w:val="24"/>
          <w:highlight w:val="none"/>
        </w:rPr>
        <w:t>承包方式采用工程施工范围内的包工、包料（如有采购人供应或另行发包的除外）、包质量、包工期、包安全、固定单价的工程总承包方式。</w:t>
      </w:r>
      <w:r>
        <w:rPr>
          <w:rFonts w:hint="eastAsia" w:ascii="宋体" w:hAnsi="宋体" w:eastAsia="宋体" w:cs="宋体"/>
          <w:b/>
          <w:color w:val="auto"/>
          <w:sz w:val="24"/>
          <w:szCs w:val="24"/>
          <w:highlight w:val="none"/>
          <w:lang w:val="zh-CN"/>
        </w:rPr>
        <w:t>本项目清单工程量根据图纸结合现场情况编制，结算按实际施工工程量计算，施工过程中成交供应商发现实际工程量超过清单工程量的情形必须提前7天书面告知发包人，否则结算时不予认可</w:t>
      </w:r>
      <w:r>
        <w:rPr>
          <w:rFonts w:hint="eastAsia" w:ascii="宋体" w:hAnsi="宋体" w:cs="宋体"/>
          <w:b/>
          <w:color w:val="auto"/>
          <w:sz w:val="24"/>
          <w:szCs w:val="24"/>
          <w:highlight w:val="none"/>
          <w:lang w:val="zh-CN"/>
        </w:rPr>
        <w:t>。</w:t>
      </w:r>
    </w:p>
    <w:p w14:paraId="2002091A">
      <w:pPr>
        <w:pStyle w:val="384"/>
        <w:spacing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三、现场踏勘</w:t>
      </w:r>
    </w:p>
    <w:p w14:paraId="5781802A">
      <w:pPr>
        <w:pStyle w:val="384"/>
        <w:spacing w:line="360" w:lineRule="auto"/>
        <w:ind w:firstLine="42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1.供应商应该对工程施工现场和周围环境进行勘察，以获取编制响应文件和签署合同所需的所有资料。勘察现场所发生的费用由供应商承担。</w:t>
      </w:r>
    </w:p>
    <w:p w14:paraId="21AC3504">
      <w:pPr>
        <w:pStyle w:val="384"/>
        <w:spacing w:line="360" w:lineRule="auto"/>
        <w:ind w:firstLine="42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2.采购人向供应商提供的有关施工现场的资料和数据是采购人现有的能使供应商利用的资料。采购人对供应商由此而做出的推论、理解和结论概不负责。</w:t>
      </w:r>
    </w:p>
    <w:p w14:paraId="03BFCA59">
      <w:pPr>
        <w:pStyle w:val="384"/>
        <w:spacing w:line="360" w:lineRule="auto"/>
        <w:ind w:firstLine="420"/>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w:t>
      </w:r>
      <w:r>
        <w:rPr>
          <w:rFonts w:hint="eastAsia" w:ascii="宋体" w:hAnsi="宋体" w:cs="宋体"/>
          <w:color w:val="auto"/>
          <w:spacing w:val="0"/>
          <w:sz w:val="24"/>
          <w:szCs w:val="24"/>
          <w:highlight w:val="none"/>
          <w:lang w:val="en-US" w:eastAsia="zh-CN"/>
        </w:rPr>
        <w:t>供应商应充分了解现场条件、项目情况，以及采购人特殊管理要求等，并且作为报价因素予以充分考虑，一旦成交，任何影响实质性问题的要求都不被采购人接受。</w:t>
      </w:r>
    </w:p>
    <w:p w14:paraId="5FEBC5B4">
      <w:pPr>
        <w:pStyle w:val="384"/>
        <w:spacing w:line="360" w:lineRule="auto"/>
        <w:ind w:firstLine="420"/>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4.供应商现场踏勘前请与采购人提前预约。踏勘联系电话：0513-85286237。踏勘时间：北京时间8:00-11:00，14:00-17:00（非工作日除外）。</w:t>
      </w:r>
    </w:p>
    <w:p w14:paraId="6FA0024C">
      <w:pPr>
        <w:pStyle w:val="384"/>
        <w:spacing w:line="360" w:lineRule="auto"/>
        <w:ind w:firstLine="420"/>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5.鉴于采购人特殊性，影响项目报价的因素较多，建议现场踏勘。</w:t>
      </w:r>
    </w:p>
    <w:p w14:paraId="5C0B23B4">
      <w:pPr>
        <w:pStyle w:val="384"/>
        <w:spacing w:line="360" w:lineRule="auto"/>
        <w:ind w:firstLine="420"/>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6.没有现场踏勘的供应商，自行承担因此可能产生的一切后果。</w:t>
      </w:r>
    </w:p>
    <w:p w14:paraId="3547D9FF">
      <w:pPr>
        <w:pStyle w:val="384"/>
        <w:spacing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四、付款进度和方式</w:t>
      </w:r>
    </w:p>
    <w:p w14:paraId="440B71CE">
      <w:pPr>
        <w:pStyle w:val="384"/>
        <w:spacing w:line="360" w:lineRule="auto"/>
        <w:ind w:firstLine="420"/>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合同签订成交供应商向采购人缴纳履约保证金后，15日内付合同价的20%，完成施工内容的50%，付款申请经采购人和监理签字后15日内付合同价的30%，施工结束经验收合格后15日内付合同价20%，审计结束15日内付至核定价的100%，同时供应商向采购人缴纳核定价的3%作为质量保证金，缺陷责任期满无质量问题一次性付清（无息）。如出现质量问题，经承包人免费维修合格后缺陷责任期期顺延。</w:t>
      </w:r>
    </w:p>
    <w:p w14:paraId="344FFDB0">
      <w:pPr>
        <w:pStyle w:val="384"/>
        <w:spacing w:line="360" w:lineRule="auto"/>
        <w:rPr>
          <w:rFonts w:hint="eastAsia" w:ascii="宋体" w:hAnsi="宋体" w:eastAsia="宋体" w:cs="宋体"/>
          <w:b/>
          <w:bCs/>
          <w:color w:val="auto"/>
          <w:spacing w:val="0"/>
          <w:sz w:val="24"/>
          <w:szCs w:val="24"/>
          <w:highlight w:val="none"/>
        </w:rPr>
      </w:pPr>
      <w:r>
        <w:rPr>
          <w:rFonts w:hint="eastAsia" w:ascii="宋体" w:hAnsi="宋体" w:cs="宋体"/>
          <w:b/>
          <w:bCs/>
          <w:color w:val="auto"/>
          <w:spacing w:val="0"/>
          <w:sz w:val="24"/>
          <w:szCs w:val="24"/>
          <w:highlight w:val="none"/>
          <w:lang w:eastAsia="zh-CN"/>
        </w:rPr>
        <w:t>五、</w:t>
      </w:r>
      <w:r>
        <w:rPr>
          <w:rFonts w:hint="eastAsia" w:ascii="宋体" w:hAnsi="宋体" w:eastAsia="宋体" w:cs="宋体"/>
          <w:b/>
          <w:bCs/>
          <w:color w:val="auto"/>
          <w:spacing w:val="0"/>
          <w:sz w:val="24"/>
          <w:szCs w:val="24"/>
          <w:highlight w:val="none"/>
        </w:rPr>
        <w:t>其他要求</w:t>
      </w:r>
    </w:p>
    <w:p w14:paraId="2E968AFF">
      <w:pPr>
        <w:pStyle w:val="384"/>
        <w:spacing w:line="360" w:lineRule="auto"/>
        <w:ind w:firstLine="420"/>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1.负责做好施工现场建筑结构和监管警戒设施的保护工作。因施工不当或违规操作，造成结构破坏、设施损坏及人身伤害的，承包人应承担经济和法律责任；</w:t>
      </w:r>
    </w:p>
    <w:p w14:paraId="7EAD469F">
      <w:pPr>
        <w:pStyle w:val="384"/>
        <w:spacing w:line="360" w:lineRule="auto"/>
        <w:ind w:firstLine="420"/>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2.拆除垃圾清运出现场，费用包含在报价中；</w:t>
      </w:r>
    </w:p>
    <w:p w14:paraId="2C21D474">
      <w:pPr>
        <w:pStyle w:val="384"/>
        <w:spacing w:line="360" w:lineRule="auto"/>
        <w:ind w:firstLine="420"/>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3.服从采购人监管、安全等各项管理制度，违反有关管理规定三次或一次情节严重的解除合同，承包方承担一切经济和法律责任；</w:t>
      </w:r>
    </w:p>
    <w:p w14:paraId="05E7E25C">
      <w:pPr>
        <w:pStyle w:val="384"/>
        <w:spacing w:line="360" w:lineRule="auto"/>
        <w:ind w:firstLine="420"/>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4.采购人不提供临时设施搭设场所，投标人须考虑施工人员吃、住、行等费用增加，一旦成交，成交供应商的任何费用增加要求将不被接受。</w:t>
      </w:r>
    </w:p>
    <w:p w14:paraId="249C3D19">
      <w:pPr>
        <w:pStyle w:val="384"/>
        <w:spacing w:line="360" w:lineRule="auto"/>
        <w:ind w:firstLine="42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5.相关材料/产品要求：成交</w:t>
      </w:r>
      <w:r>
        <w:rPr>
          <w:rFonts w:hint="eastAsia" w:ascii="宋体" w:hAnsi="宋体" w:eastAsia="宋体" w:cs="宋体"/>
          <w:b w:val="0"/>
          <w:bCs w:val="0"/>
          <w:color w:val="auto"/>
          <w:sz w:val="24"/>
          <w:szCs w:val="24"/>
          <w:highlight w:val="none"/>
          <w:lang w:eastAsia="zh-CN"/>
        </w:rPr>
        <w:t>后必须</w:t>
      </w:r>
      <w:r>
        <w:rPr>
          <w:rFonts w:hint="eastAsia" w:ascii="宋体" w:hAnsi="宋体" w:eastAsia="宋体" w:cs="宋体"/>
          <w:b w:val="0"/>
          <w:bCs w:val="0"/>
          <w:color w:val="auto"/>
          <w:sz w:val="24"/>
          <w:szCs w:val="24"/>
          <w:highlight w:val="none"/>
          <w:lang w:val="en-US" w:eastAsia="zh-CN"/>
        </w:rPr>
        <w:t>将</w:t>
      </w:r>
      <w:r>
        <w:rPr>
          <w:rFonts w:hint="eastAsia" w:ascii="宋体" w:hAnsi="宋体" w:eastAsia="宋体" w:cs="宋体"/>
          <w:b w:val="0"/>
          <w:bCs w:val="0"/>
          <w:color w:val="auto"/>
          <w:sz w:val="24"/>
          <w:szCs w:val="24"/>
          <w:highlight w:val="none"/>
          <w:lang w:eastAsia="zh-CN"/>
        </w:rPr>
        <w:t>材料/</w:t>
      </w:r>
      <w:r>
        <w:rPr>
          <w:rFonts w:hint="eastAsia" w:ascii="宋体" w:hAnsi="宋体" w:eastAsia="宋体" w:cs="宋体"/>
          <w:b w:val="0"/>
          <w:bCs w:val="0"/>
          <w:color w:val="auto"/>
          <w:sz w:val="24"/>
          <w:szCs w:val="24"/>
          <w:highlight w:val="none"/>
          <w:lang w:val="en-US" w:eastAsia="zh-CN"/>
        </w:rPr>
        <w:t>产品</w:t>
      </w:r>
      <w:r>
        <w:rPr>
          <w:rFonts w:hint="eastAsia" w:ascii="宋体" w:hAnsi="宋体" w:eastAsia="宋体" w:cs="宋体"/>
          <w:b w:val="0"/>
          <w:bCs w:val="0"/>
          <w:color w:val="auto"/>
          <w:sz w:val="24"/>
          <w:szCs w:val="24"/>
          <w:highlight w:val="none"/>
          <w:lang w:eastAsia="zh-CN"/>
        </w:rPr>
        <w:t>生产厂家、产地、品牌</w:t>
      </w:r>
      <w:r>
        <w:rPr>
          <w:rFonts w:hint="eastAsia" w:ascii="宋体" w:hAnsi="宋体" w:eastAsia="宋体" w:cs="宋体"/>
          <w:b w:val="0"/>
          <w:bCs w:val="0"/>
          <w:color w:val="auto"/>
          <w:sz w:val="24"/>
          <w:szCs w:val="24"/>
          <w:highlight w:val="none"/>
          <w:lang w:val="en-US" w:eastAsia="zh-CN"/>
        </w:rPr>
        <w:t>等</w:t>
      </w:r>
      <w:r>
        <w:rPr>
          <w:rFonts w:hint="eastAsia" w:ascii="宋体" w:hAnsi="宋体" w:eastAsia="宋体" w:cs="宋体"/>
          <w:b w:val="0"/>
          <w:bCs w:val="0"/>
          <w:color w:val="auto"/>
          <w:sz w:val="24"/>
          <w:szCs w:val="24"/>
          <w:highlight w:val="none"/>
          <w:lang w:eastAsia="zh-CN"/>
        </w:rPr>
        <w:t>报采购人确认后进行采购，被财政部、国家发展改革委、生态环境部等列入“节能产品品目清单”“环境标志产品品目清单”强制采购范围</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还须提供国家确定的认证机构出具的</w:t>
      </w:r>
      <w:r>
        <w:rPr>
          <w:rFonts w:hint="eastAsia" w:ascii="宋体" w:hAnsi="宋体" w:eastAsia="宋体" w:cs="宋体"/>
          <w:b w:val="0"/>
          <w:bCs w:val="0"/>
          <w:color w:val="auto"/>
          <w:sz w:val="24"/>
          <w:szCs w:val="24"/>
          <w:highlight w:val="none"/>
          <w:lang w:eastAsia="zh-CN"/>
        </w:rPr>
        <w:t>节能产品</w:t>
      </w:r>
      <w:r>
        <w:rPr>
          <w:rFonts w:hint="eastAsia" w:ascii="宋体" w:hAnsi="宋体" w:eastAsia="宋体" w:cs="宋体"/>
          <w:b w:val="0"/>
          <w:bCs w:val="0"/>
          <w:color w:val="auto"/>
          <w:sz w:val="24"/>
          <w:szCs w:val="24"/>
          <w:highlight w:val="none"/>
          <w:lang w:val="en-US" w:eastAsia="zh-CN"/>
        </w:rPr>
        <w:t>/环境标志产品认证证书</w:t>
      </w:r>
      <w:r>
        <w:rPr>
          <w:rFonts w:hint="eastAsia" w:ascii="宋体" w:hAnsi="宋体" w:eastAsia="宋体" w:cs="宋体"/>
          <w:b w:val="0"/>
          <w:bCs w:val="0"/>
          <w:color w:val="auto"/>
          <w:sz w:val="24"/>
          <w:szCs w:val="24"/>
          <w:highlight w:val="none"/>
          <w:lang w:eastAsia="zh-CN"/>
        </w:rPr>
        <w:t>，报采购人确认后方可进场。</w:t>
      </w:r>
    </w:p>
    <w:p w14:paraId="7413D5A0">
      <w:pPr>
        <w:pStyle w:val="17"/>
        <w:ind w:left="0" w:leftChars="0" w:firstLine="480" w:firstLineChars="200"/>
        <w:rPr>
          <w:rFonts w:hint="default"/>
          <w:color w:val="auto"/>
          <w:highlight w:val="none"/>
          <w:lang w:val="en-US" w:eastAsia="zh-CN"/>
        </w:rPr>
      </w:pP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本项目其他要求见“</w:t>
      </w:r>
      <w:r>
        <w:rPr>
          <w:rFonts w:hint="eastAsia" w:ascii="宋体" w:hAnsi="宋体" w:eastAsia="宋体" w:cs="宋体"/>
          <w:color w:val="auto"/>
          <w:spacing w:val="0"/>
          <w:sz w:val="24"/>
          <w:szCs w:val="24"/>
          <w:highlight w:val="none"/>
          <w:lang w:val="zh-CN"/>
        </w:rPr>
        <w:t>第三章  合同文本”。</w:t>
      </w:r>
    </w:p>
    <w:p w14:paraId="63857334">
      <w:pPr>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br w:type="page"/>
      </w:r>
    </w:p>
    <w:p w14:paraId="0F721BA4">
      <w:pPr>
        <w:keepNext/>
        <w:spacing w:line="360" w:lineRule="auto"/>
        <w:jc w:val="center"/>
        <w:outlineLvl w:val="0"/>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评审方法与评审标准</w:t>
      </w:r>
    </w:p>
    <w:p w14:paraId="1892B811">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textAlignment w:val="auto"/>
        <w:outlineLvl w:val="3"/>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一、采购人组织磋商活动</w:t>
      </w:r>
    </w:p>
    <w:p w14:paraId="2E6DE32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auto"/>
          <w:sz w:val="24"/>
          <w:szCs w:val="24"/>
          <w:highlight w:val="none"/>
          <w:lang w:val="zh-CN"/>
        </w:rPr>
      </w:pPr>
      <w:r>
        <w:rPr>
          <w:rFonts w:ascii="宋体" w:hAnsi="宋体" w:cs="宋体"/>
          <w:b/>
          <w:color w:val="auto"/>
          <w:sz w:val="24"/>
          <w:szCs w:val="24"/>
          <w:highlight w:val="none"/>
          <w:lang w:val="zh-CN"/>
        </w:rPr>
        <w:t>1</w:t>
      </w:r>
      <w:r>
        <w:rPr>
          <w:rFonts w:hint="eastAsia" w:ascii="宋体" w:hAnsi="宋体" w:cs="宋体"/>
          <w:b/>
          <w:color w:val="auto"/>
          <w:sz w:val="24"/>
          <w:szCs w:val="24"/>
          <w:highlight w:val="none"/>
          <w:lang w:val="en-US" w:eastAsia="zh-CN"/>
        </w:rPr>
        <w:t>.</w:t>
      </w:r>
      <w:r>
        <w:rPr>
          <w:rFonts w:ascii="宋体" w:hAnsi="宋体" w:cs="宋体"/>
          <w:b/>
          <w:color w:val="auto"/>
          <w:sz w:val="24"/>
          <w:szCs w:val="24"/>
          <w:highlight w:val="none"/>
          <w:lang w:val="zh-CN"/>
        </w:rPr>
        <w:t>成立竞争性磋商小组。</w:t>
      </w:r>
      <w:r>
        <w:rPr>
          <w:rFonts w:ascii="宋体" w:hAnsi="宋体" w:cs="宋体"/>
          <w:color w:val="auto"/>
          <w:sz w:val="24"/>
          <w:szCs w:val="24"/>
          <w:highlight w:val="none"/>
          <w:lang w:val="zh-CN"/>
        </w:rPr>
        <w:t>竞争性磋商小组由</w:t>
      </w:r>
      <w:r>
        <w:rPr>
          <w:rFonts w:ascii="宋体" w:hAnsi="宋体" w:cs="宋体"/>
          <w:color w:val="auto"/>
          <w:sz w:val="24"/>
          <w:szCs w:val="24"/>
          <w:highlight w:val="none"/>
        </w:rPr>
        <w:t>3</w:t>
      </w:r>
      <w:r>
        <w:rPr>
          <w:rFonts w:ascii="宋体" w:hAnsi="宋体" w:cs="宋体"/>
          <w:color w:val="auto"/>
          <w:sz w:val="24"/>
          <w:szCs w:val="24"/>
          <w:highlight w:val="none"/>
          <w:lang w:val="zh-CN"/>
        </w:rPr>
        <w:t>人以上单数组成，其中评审专家人数不得少于竞争性磋商小组成员总数的2/3。</w:t>
      </w:r>
    </w:p>
    <w:p w14:paraId="127599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p>
    <w:p w14:paraId="49FAF97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2</w:t>
      </w:r>
      <w:r>
        <w:rPr>
          <w:rFonts w:hint="eastAsia" w:ascii="宋体" w:hAnsi="宋体" w:cs="宋体"/>
          <w:b/>
          <w:color w:val="auto"/>
          <w:sz w:val="24"/>
          <w:szCs w:val="24"/>
          <w:highlight w:val="none"/>
          <w:lang w:val="en-US" w:eastAsia="zh-CN"/>
        </w:rPr>
        <w:t>.</w:t>
      </w:r>
      <w:r>
        <w:rPr>
          <w:rFonts w:hint="eastAsia" w:ascii="宋体" w:hAnsi="宋体" w:cs="宋体"/>
          <w:b/>
          <w:color w:val="auto"/>
          <w:sz w:val="24"/>
          <w:szCs w:val="24"/>
          <w:highlight w:val="none"/>
          <w:lang w:val="zh-CN"/>
        </w:rPr>
        <w:t>竞争性磋商小组的职责：</w:t>
      </w:r>
    </w:p>
    <w:p w14:paraId="62F0E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评审专家应当遵守评审工作纪律，不得泄露评审情况和评审中获悉的商业秘密。</w:t>
      </w:r>
    </w:p>
    <w:p w14:paraId="0F63CA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磋商小组在评审过程中发现供应商有行贿、提供虚假材料或者串通等违法行为的，应当及时向财政部门报告。</w:t>
      </w:r>
    </w:p>
    <w:p w14:paraId="0DCFD2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lang w:val="zh-CN"/>
        </w:rPr>
        <w:t>评审专家在评审过程中受到非法干涉的，应当及时向财政、监察等部门举报。</w:t>
      </w:r>
    </w:p>
    <w:p w14:paraId="01672E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783994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磋商文件内容违反国家有关强制性规定的，磋商小组应当停止评审并向采购人或者采购代理机构说明情况。</w:t>
      </w:r>
    </w:p>
    <w:p w14:paraId="5E2DF0E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szCs w:val="24"/>
          <w:highlight w:val="none"/>
          <w:lang w:val="zh-CN"/>
        </w:rPr>
      </w:pPr>
      <w:r>
        <w:rPr>
          <w:rFonts w:ascii="宋体" w:hAnsi="宋体" w:cs="宋体"/>
          <w:b/>
          <w:color w:val="auto"/>
          <w:sz w:val="24"/>
          <w:szCs w:val="24"/>
          <w:highlight w:val="none"/>
          <w:lang w:val="zh-CN"/>
        </w:rPr>
        <w:t>3</w:t>
      </w:r>
      <w:r>
        <w:rPr>
          <w:rFonts w:hint="eastAsia" w:ascii="宋体" w:hAnsi="宋体" w:cs="宋体"/>
          <w:b/>
          <w:color w:val="auto"/>
          <w:sz w:val="24"/>
          <w:szCs w:val="24"/>
          <w:highlight w:val="none"/>
          <w:lang w:val="en-US" w:eastAsia="zh-CN"/>
        </w:rPr>
        <w:t>.</w:t>
      </w:r>
      <w:r>
        <w:rPr>
          <w:rFonts w:ascii="宋体" w:hAnsi="宋体" w:cs="宋体"/>
          <w:b/>
          <w:color w:val="auto"/>
          <w:sz w:val="24"/>
          <w:szCs w:val="24"/>
          <w:highlight w:val="none"/>
          <w:lang w:val="zh-CN"/>
        </w:rPr>
        <w:t>竞争性磋商小组成员的义务：</w:t>
      </w:r>
    </w:p>
    <w:p w14:paraId="592C75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遵纪守法，客观、公正、廉洁地履行职责；根据采购文件的规定独立进行评审，对个人的评审意见承担法律责任；参与评审报告的起草；配合采购人、采购人答复供应商提出的质疑；配合财政部门的投诉处理和监督检查工作。</w:t>
      </w:r>
    </w:p>
    <w:p w14:paraId="0BEF5A59">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rPr>
        <w:t>二、评审程序、内容</w:t>
      </w:r>
    </w:p>
    <w:p w14:paraId="0D876B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详见第二章《供应商须知》第27条。</w:t>
      </w:r>
    </w:p>
    <w:p w14:paraId="6EB755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ascii="宋体" w:hAnsi="宋体" w:cs="宋体"/>
          <w:color w:val="auto"/>
          <w:sz w:val="24"/>
          <w:szCs w:val="24"/>
          <w:highlight w:val="none"/>
          <w:lang w:val="zh-CN"/>
        </w:rPr>
        <w:t>磋商时间由磋商小组掌握。</w:t>
      </w:r>
    </w:p>
    <w:p w14:paraId="46FF682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ascii="宋体" w:hAnsi="宋体"/>
          <w:b/>
          <w:color w:val="auto"/>
          <w:sz w:val="24"/>
          <w:szCs w:val="24"/>
          <w:highlight w:val="none"/>
        </w:rPr>
      </w:pPr>
      <w:r>
        <w:rPr>
          <w:rFonts w:ascii="宋体" w:hAnsi="宋体"/>
          <w:b/>
          <w:color w:val="auto"/>
          <w:sz w:val="24"/>
          <w:szCs w:val="24"/>
          <w:highlight w:val="none"/>
        </w:rPr>
        <w:t>三、评审方法</w:t>
      </w:r>
      <w:r>
        <w:rPr>
          <w:rFonts w:hint="eastAsia" w:ascii="宋体" w:hAnsi="宋体"/>
          <w:b/>
          <w:color w:val="auto"/>
          <w:sz w:val="24"/>
          <w:szCs w:val="24"/>
          <w:highlight w:val="none"/>
          <w:lang w:eastAsia="zh-CN"/>
        </w:rPr>
        <w:t>－</w:t>
      </w:r>
      <w:r>
        <w:rPr>
          <w:rFonts w:ascii="宋体" w:hAnsi="宋体"/>
          <w:b/>
          <w:color w:val="auto"/>
          <w:sz w:val="24"/>
          <w:szCs w:val="24"/>
          <w:highlight w:val="none"/>
        </w:rPr>
        <w:t>综合评分法</w:t>
      </w:r>
    </w:p>
    <w:p w14:paraId="19C2D4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经磋商确定最终采购需求和提交报价的供应商后，由磋商小组采用综合评分法对提交报价的供应商的响应文件和报价进行综合评分。</w:t>
      </w:r>
    </w:p>
    <w:p w14:paraId="2EEB63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综合评分法，是指响应文件满足磋商文件全部实质性要求且按评审因素的量化指标评审得分最高的供应商为成交候选供应商的评审方法。</w:t>
      </w:r>
    </w:p>
    <w:p w14:paraId="25CA61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ascii="宋体" w:hAnsi="宋体"/>
          <w:color w:val="auto"/>
          <w:sz w:val="24"/>
          <w:szCs w:val="24"/>
          <w:highlight w:val="none"/>
        </w:rPr>
        <w:t>评审时，磋商小组各成员应当独立对每个有效响应的文件进行评价、打分，然后汇总每个供应商每项评分因素的得分。</w:t>
      </w:r>
    </w:p>
    <w:p w14:paraId="1101B4E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auto"/>
          <w:sz w:val="24"/>
          <w:szCs w:val="24"/>
          <w:highlight w:val="none"/>
        </w:rPr>
      </w:pPr>
      <w:r>
        <w:rPr>
          <w:rFonts w:hint="eastAsia" w:ascii="宋体" w:hAnsi="宋体"/>
          <w:b/>
          <w:color w:val="auto"/>
          <w:sz w:val="24"/>
          <w:szCs w:val="24"/>
          <w:highlight w:val="none"/>
        </w:rPr>
        <w:t>（一）审查响应文件的有效性、完整性、响应程度</w:t>
      </w:r>
    </w:p>
    <w:p w14:paraId="75FB0F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要求的保证金是否已提供；</w:t>
      </w:r>
    </w:p>
    <w:p w14:paraId="6F2F10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网上是否上传响应文件</w:t>
      </w:r>
      <w:r>
        <w:rPr>
          <w:rFonts w:hint="eastAsia" w:ascii="宋体" w:hAnsi="宋体"/>
          <w:color w:val="auto"/>
          <w:sz w:val="24"/>
          <w:szCs w:val="24"/>
          <w:highlight w:val="none"/>
          <w:lang w:eastAsia="zh-CN"/>
        </w:rPr>
        <w:t>；</w:t>
      </w:r>
    </w:p>
    <w:p w14:paraId="4B398D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供应商资格是否符合</w:t>
      </w:r>
      <w:r>
        <w:rPr>
          <w:rFonts w:hint="eastAsia" w:ascii="宋体" w:hAnsi="宋体"/>
          <w:color w:val="auto"/>
          <w:sz w:val="24"/>
          <w:szCs w:val="24"/>
          <w:highlight w:val="none"/>
          <w:lang w:eastAsia="zh-CN"/>
        </w:rPr>
        <w:t>；</w:t>
      </w:r>
    </w:p>
    <w:p w14:paraId="05B836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响应文件是否完整；</w:t>
      </w:r>
    </w:p>
    <w:p w14:paraId="451515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响应文件是否恰当地签署；</w:t>
      </w:r>
    </w:p>
    <w:p w14:paraId="3F13FB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color w:val="auto"/>
          <w:sz w:val="24"/>
          <w:szCs w:val="24"/>
          <w:highlight w:val="none"/>
        </w:rPr>
      </w:pPr>
      <w:r>
        <w:rPr>
          <w:rFonts w:hint="eastAsia" w:ascii="宋体" w:hAnsi="宋体"/>
          <w:color w:val="auto"/>
          <w:sz w:val="24"/>
          <w:szCs w:val="24"/>
          <w:highlight w:val="none"/>
        </w:rPr>
        <w:t>6</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是否作出实质性响应（</w:t>
      </w:r>
      <w:r>
        <w:rPr>
          <w:rFonts w:hint="eastAsia" w:ascii="宋体" w:hAnsi="宋体"/>
          <w:b/>
          <w:color w:val="auto"/>
          <w:sz w:val="24"/>
          <w:szCs w:val="24"/>
          <w:highlight w:val="none"/>
        </w:rPr>
        <w:t>是否有实质性响应，只根据响应文件本身，而不寻求外部证据）；</w:t>
      </w:r>
    </w:p>
    <w:p w14:paraId="584028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7</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是否有计算错误。</w:t>
      </w:r>
    </w:p>
    <w:p w14:paraId="20FE4B8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auto"/>
          <w:sz w:val="24"/>
          <w:szCs w:val="24"/>
          <w:highlight w:val="none"/>
        </w:rPr>
      </w:pPr>
      <w:r>
        <w:rPr>
          <w:rFonts w:hint="eastAsia" w:ascii="宋体" w:hAnsi="宋体"/>
          <w:b/>
          <w:color w:val="auto"/>
          <w:sz w:val="24"/>
          <w:szCs w:val="24"/>
          <w:highlight w:val="none"/>
        </w:rPr>
        <w:t>（二）误差纠正</w:t>
      </w:r>
    </w:p>
    <w:p w14:paraId="0D0EB5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如果单价汇总金额与总价金额有出入，以单价金额计算结果为准；</w:t>
      </w:r>
    </w:p>
    <w:p w14:paraId="27659F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单价金额小数点有明显错位的，应以总价为准；</w:t>
      </w:r>
    </w:p>
    <w:p w14:paraId="36EAFD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若文件大写表示的数据与数字表示的有差别，以大写表示的数据为准。</w:t>
      </w:r>
    </w:p>
    <w:p w14:paraId="1DD2B767">
      <w:pPr>
        <w:keepNext w:val="0"/>
        <w:keepLines w:val="0"/>
        <w:pageBreakBefore w:val="0"/>
        <w:widowControl w:val="0"/>
        <w:tabs>
          <w:tab w:val="left" w:pos="6555"/>
          <w:tab w:val="right" w:pos="8306"/>
        </w:tabs>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auto"/>
          <w:sz w:val="24"/>
          <w:szCs w:val="24"/>
          <w:highlight w:val="none"/>
        </w:rPr>
      </w:pPr>
      <w:r>
        <w:rPr>
          <w:rFonts w:hint="eastAsia" w:ascii="宋体" w:hAnsi="宋体"/>
          <w:b/>
          <w:color w:val="auto"/>
          <w:sz w:val="24"/>
          <w:szCs w:val="24"/>
          <w:highlight w:val="none"/>
        </w:rPr>
        <w:t>（三）出现下列情形之一的，作无效响应处理</w:t>
      </w:r>
    </w:p>
    <w:p w14:paraId="68F323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未按照磋商文件规定要求签署、盖章的；</w:t>
      </w:r>
    </w:p>
    <w:p w14:paraId="742F66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未完整上传响应文件电子文档的</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或上传的文件打不开的；</w:t>
      </w:r>
    </w:p>
    <w:p w14:paraId="7C0480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不具备磋商文件中规定的资格要求的；</w:t>
      </w:r>
    </w:p>
    <w:p w14:paraId="4946E91F">
      <w:pPr>
        <w:keepNext w:val="0"/>
        <w:keepLines w:val="0"/>
        <w:pageBreakBefore w:val="0"/>
        <w:widowControl w:val="0"/>
        <w:tabs>
          <w:tab w:val="left" w:pos="6540"/>
        </w:tabs>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响应报价超出预算的；</w:t>
      </w:r>
      <w:r>
        <w:rPr>
          <w:rFonts w:hint="eastAsia" w:ascii="宋体" w:hAnsi="宋体"/>
          <w:color w:val="auto"/>
          <w:sz w:val="24"/>
          <w:szCs w:val="24"/>
          <w:highlight w:val="none"/>
        </w:rPr>
        <w:tab/>
      </w:r>
    </w:p>
    <w:p w14:paraId="405C22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不符合</w:t>
      </w:r>
      <w:r>
        <w:rPr>
          <w:rFonts w:hint="eastAsia" w:ascii="宋体" w:hAnsi="宋体"/>
          <w:color w:val="auto"/>
          <w:sz w:val="24"/>
          <w:szCs w:val="24"/>
          <w:highlight w:val="none"/>
          <w:lang w:eastAsia="zh-CN"/>
        </w:rPr>
        <w:t>法律法规</w:t>
      </w:r>
      <w:r>
        <w:rPr>
          <w:rFonts w:hint="eastAsia" w:ascii="宋体" w:hAnsi="宋体"/>
          <w:color w:val="auto"/>
          <w:sz w:val="24"/>
          <w:szCs w:val="24"/>
          <w:highlight w:val="none"/>
        </w:rPr>
        <w:t>和磋商文件中规定的其他实质性要求的。</w:t>
      </w:r>
    </w:p>
    <w:p w14:paraId="33B81F8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auto"/>
          <w:sz w:val="24"/>
          <w:szCs w:val="24"/>
          <w:highlight w:val="none"/>
        </w:rPr>
      </w:pPr>
      <w:r>
        <w:rPr>
          <w:rFonts w:hint="eastAsia" w:ascii="宋体" w:hAnsi="宋体"/>
          <w:b/>
          <w:color w:val="auto"/>
          <w:sz w:val="24"/>
          <w:szCs w:val="24"/>
          <w:highlight w:val="none"/>
        </w:rPr>
        <w:t>（四）出现下列情形之一的，磋商失败</w:t>
      </w:r>
    </w:p>
    <w:p w14:paraId="322FE7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符合条件的供应商或者对磋商文件作实质响应的供应商不足3家的（市场竞争不充分的科研项目，以及需要扶持的科技成果转化项目可以是2家）；</w:t>
      </w:r>
    </w:p>
    <w:p w14:paraId="4890D8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出现影响采购公正的违法违规行为的；</w:t>
      </w:r>
    </w:p>
    <w:p w14:paraId="2DAE91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供应商的报价均超过了采购预算，采购人不能支付的；</w:t>
      </w:r>
    </w:p>
    <w:p w14:paraId="533A82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因重大变故，采购任务取消的。</w:t>
      </w:r>
    </w:p>
    <w:p w14:paraId="55078E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p>
    <w:p w14:paraId="70E0586B">
      <w:pPr>
        <w:keepNext w:val="0"/>
        <w:keepLines w:val="0"/>
        <w:pageBreakBefore w:val="0"/>
        <w:widowControl w:val="0"/>
        <w:kinsoku/>
        <w:wordWrap/>
        <w:overflowPunct/>
        <w:topLinePunct w:val="0"/>
        <w:autoSpaceDE/>
        <w:autoSpaceDN/>
        <w:bidi w:val="0"/>
        <w:adjustRightInd/>
        <w:snapToGrid/>
        <w:spacing w:before="120" w:after="120" w:line="360" w:lineRule="auto"/>
        <w:ind w:firstLine="482" w:firstLineChars="200"/>
        <w:jc w:val="left"/>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四</w:t>
      </w:r>
      <w:r>
        <w:rPr>
          <w:rFonts w:hint="eastAsia" w:ascii="宋体" w:hAnsi="宋体"/>
          <w:b/>
          <w:color w:val="auto"/>
          <w:sz w:val="24"/>
          <w:szCs w:val="24"/>
          <w:highlight w:val="none"/>
        </w:rPr>
        <w:t>、评审方法与评审标准</w:t>
      </w:r>
    </w:p>
    <w:p w14:paraId="4CFB51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olor w:val="auto"/>
          <w:sz w:val="24"/>
          <w:szCs w:val="24"/>
          <w:highlight w:val="none"/>
          <w:lang w:eastAsia="zh-CN"/>
        </w:rPr>
      </w:pPr>
      <w:bookmarkStart w:id="727" w:name="_Toc479962294"/>
      <w:r>
        <w:rPr>
          <w:rFonts w:hint="eastAsia" w:ascii="Times New Roman" w:hAnsi="Times New Roman" w:cs="宋体"/>
          <w:color w:val="auto"/>
          <w:sz w:val="24"/>
          <w:szCs w:val="24"/>
          <w:highlight w:val="none"/>
        </w:rPr>
        <w:t>本项目总分值为</w:t>
      </w:r>
      <w:r>
        <w:rPr>
          <w:rFonts w:ascii="Times New Roman" w:hAnsi="Times New Roman"/>
          <w:color w:val="auto"/>
          <w:sz w:val="24"/>
          <w:szCs w:val="24"/>
          <w:highlight w:val="none"/>
        </w:rPr>
        <w:t>100</w:t>
      </w:r>
      <w:r>
        <w:rPr>
          <w:rFonts w:hint="eastAsia" w:ascii="Times New Roman" w:hAnsi="Times New Roman" w:cs="宋体"/>
          <w:color w:val="auto"/>
          <w:sz w:val="24"/>
          <w:szCs w:val="24"/>
          <w:highlight w:val="none"/>
        </w:rPr>
        <w:t>分，其中商务技术部分</w:t>
      </w:r>
      <w:r>
        <w:rPr>
          <w:rFonts w:hint="eastAsia"/>
          <w:color w:val="auto"/>
          <w:sz w:val="24"/>
          <w:szCs w:val="24"/>
          <w:highlight w:val="none"/>
          <w:lang w:val="en-US" w:eastAsia="zh-CN"/>
        </w:rPr>
        <w:t>40</w:t>
      </w:r>
      <w:r>
        <w:rPr>
          <w:rFonts w:hint="eastAsia" w:ascii="Times New Roman" w:hAnsi="Times New Roman" w:cs="宋体"/>
          <w:color w:val="auto"/>
          <w:sz w:val="24"/>
          <w:szCs w:val="24"/>
          <w:highlight w:val="none"/>
        </w:rPr>
        <w:t>分，</w:t>
      </w:r>
      <w:r>
        <w:rPr>
          <w:rFonts w:hint="eastAsia" w:ascii="Times New Roman" w:hAnsi="Times New Roman"/>
          <w:color w:val="auto"/>
          <w:sz w:val="24"/>
          <w:szCs w:val="24"/>
          <w:highlight w:val="none"/>
        </w:rPr>
        <w:t>价格部分</w:t>
      </w:r>
      <w:r>
        <w:rPr>
          <w:rFonts w:hint="eastAsia"/>
          <w:color w:val="auto"/>
          <w:sz w:val="24"/>
          <w:szCs w:val="24"/>
          <w:highlight w:val="none"/>
          <w:lang w:val="en-US" w:eastAsia="zh-CN"/>
        </w:rPr>
        <w:t>60</w:t>
      </w:r>
      <w:r>
        <w:rPr>
          <w:rFonts w:hint="eastAsia" w:ascii="Times New Roman" w:hAnsi="Times New Roman"/>
          <w:color w:val="auto"/>
          <w:sz w:val="24"/>
          <w:szCs w:val="24"/>
          <w:highlight w:val="none"/>
        </w:rPr>
        <w:t>分</w:t>
      </w:r>
      <w:r>
        <w:rPr>
          <w:rFonts w:hint="eastAsia" w:ascii="Times New Roman" w:hAnsi="Times New Roman"/>
          <w:color w:val="auto"/>
          <w:sz w:val="24"/>
          <w:szCs w:val="24"/>
          <w:highlight w:val="none"/>
          <w:lang w:eastAsia="zh-CN"/>
        </w:rPr>
        <w:t>。</w:t>
      </w:r>
    </w:p>
    <w:p w14:paraId="5C620B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宋体"/>
          <w:color w:val="auto"/>
          <w:sz w:val="24"/>
          <w:szCs w:val="24"/>
          <w:highlight w:val="none"/>
        </w:rPr>
      </w:pPr>
      <w:r>
        <w:rPr>
          <w:rFonts w:hint="eastAsia" w:ascii="Times New Roman" w:hAnsi="Times New Roman"/>
          <w:color w:val="auto"/>
          <w:sz w:val="24"/>
          <w:szCs w:val="24"/>
          <w:highlight w:val="none"/>
          <w:lang w:val="en-US" w:eastAsia="zh-CN"/>
        </w:rPr>
        <w:t>供应商响应总</w:t>
      </w:r>
      <w:r>
        <w:rPr>
          <w:rFonts w:hint="eastAsia" w:ascii="Times New Roman" w:hAnsi="Times New Roman" w:cs="宋体"/>
          <w:color w:val="auto"/>
          <w:sz w:val="24"/>
          <w:szCs w:val="24"/>
          <w:highlight w:val="none"/>
        </w:rPr>
        <w:t>得分</w:t>
      </w:r>
      <w:r>
        <w:rPr>
          <w:rFonts w:ascii="Times New Roman" w:hAnsi="Times New Roman"/>
          <w:color w:val="auto"/>
          <w:sz w:val="24"/>
          <w:szCs w:val="24"/>
          <w:highlight w:val="none"/>
        </w:rPr>
        <w:t>=</w:t>
      </w:r>
      <w:r>
        <w:rPr>
          <w:rFonts w:hint="eastAsia" w:ascii="Times New Roman" w:hAnsi="Times New Roman"/>
          <w:color w:val="auto"/>
          <w:sz w:val="24"/>
          <w:szCs w:val="24"/>
          <w:highlight w:val="none"/>
        </w:rPr>
        <w:t>商务</w:t>
      </w:r>
      <w:r>
        <w:rPr>
          <w:rFonts w:hint="eastAsia" w:ascii="Times New Roman" w:hAnsi="Times New Roman" w:cs="宋体"/>
          <w:color w:val="auto"/>
          <w:sz w:val="24"/>
          <w:szCs w:val="24"/>
          <w:highlight w:val="none"/>
        </w:rPr>
        <w:t>技术部分得分+价格部分得分。</w:t>
      </w:r>
      <w:bookmarkStart w:id="728" w:name="_Toc474229428"/>
      <w:bookmarkEnd w:id="728"/>
      <w:bookmarkStart w:id="729" w:name="_Toc184635088"/>
      <w:bookmarkEnd w:id="729"/>
      <w:bookmarkStart w:id="730" w:name="_Toc12009"/>
      <w:bookmarkEnd w:id="730"/>
    </w:p>
    <w:p w14:paraId="693419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default" w:ascii="宋体" w:hAnsi="宋体" w:eastAsia="宋体" w:cs="Times New Roman"/>
          <w:color w:val="auto"/>
          <w:sz w:val="24"/>
          <w:szCs w:val="24"/>
          <w:highlight w:val="none"/>
          <w:lang w:val="en-US" w:eastAsia="zh-CN" w:bidi="ar-SA"/>
        </w:rPr>
        <w:t>（一）</w:t>
      </w:r>
      <w:r>
        <w:rPr>
          <w:rFonts w:hint="eastAsia" w:ascii="宋体" w:hAnsi="宋体"/>
          <w:color w:val="auto"/>
          <w:sz w:val="24"/>
          <w:szCs w:val="24"/>
          <w:highlight w:val="none"/>
        </w:rPr>
        <w:t>商务技术标部分（</w:t>
      </w:r>
      <w:r>
        <w:rPr>
          <w:rFonts w:hint="eastAsia" w:ascii="宋体" w:hAnsi="宋体"/>
          <w:color w:val="auto"/>
          <w:sz w:val="24"/>
          <w:szCs w:val="24"/>
          <w:highlight w:val="none"/>
          <w:lang w:val="en-US" w:eastAsia="zh-CN"/>
        </w:rPr>
        <w:t>40</w:t>
      </w:r>
      <w:r>
        <w:rPr>
          <w:rFonts w:hint="eastAsia" w:ascii="宋体" w:hAnsi="宋体"/>
          <w:color w:val="auto"/>
          <w:sz w:val="24"/>
          <w:szCs w:val="24"/>
          <w:highlight w:val="none"/>
        </w:rPr>
        <w:t>分）</w:t>
      </w:r>
    </w:p>
    <w:tbl>
      <w:tblPr>
        <w:tblStyle w:val="3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210"/>
        <w:gridCol w:w="7237"/>
        <w:gridCol w:w="1216"/>
      </w:tblGrid>
      <w:tr w14:paraId="1B2DDE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5" w:hRule="atLeast"/>
        </w:trPr>
        <w:tc>
          <w:tcPr>
            <w:tcW w:w="626" w:type="pct"/>
            <w:noWrap w:val="0"/>
            <w:vAlign w:val="center"/>
          </w:tcPr>
          <w:p w14:paraId="14D9B2DC">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评分点</w:t>
            </w:r>
          </w:p>
          <w:p w14:paraId="78C5E16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3744" w:type="pct"/>
            <w:noWrap w:val="0"/>
            <w:vAlign w:val="center"/>
          </w:tcPr>
          <w:p w14:paraId="4A243D3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评分细则</w:t>
            </w:r>
          </w:p>
        </w:tc>
        <w:tc>
          <w:tcPr>
            <w:tcW w:w="629" w:type="pct"/>
            <w:noWrap w:val="0"/>
            <w:vAlign w:val="center"/>
          </w:tcPr>
          <w:p w14:paraId="15BF1BA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分值</w:t>
            </w:r>
          </w:p>
        </w:tc>
      </w:tr>
      <w:tr w14:paraId="0D7F29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noWrap w:val="0"/>
            <w:vAlign w:val="center"/>
          </w:tcPr>
          <w:p w14:paraId="45E5A43C">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业绩</w:t>
            </w:r>
          </w:p>
        </w:tc>
        <w:tc>
          <w:tcPr>
            <w:tcW w:w="3744" w:type="pct"/>
            <w:noWrap w:val="0"/>
            <w:vAlign w:val="center"/>
          </w:tcPr>
          <w:p w14:paraId="47C84CCD">
            <w:pPr>
              <w:pStyle w:val="375"/>
              <w:keepNext w:val="0"/>
              <w:keepLines w:val="0"/>
              <w:pageBreakBefore w:val="0"/>
              <w:widowControl w:val="0"/>
              <w:kinsoku/>
              <w:wordWrap/>
              <w:overflowPunct/>
              <w:topLinePunct w:val="0"/>
              <w:autoSpaceDE/>
              <w:autoSpaceDN/>
              <w:bidi w:val="0"/>
              <w:adjustRightInd/>
              <w:snapToGrid/>
              <w:spacing w:line="320" w:lineRule="exact"/>
              <w:ind w:left="0" w:leftChars="0" w:firstLine="480" w:firstLineChars="200"/>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shd w:val="clear" w:color="auto" w:fill="FFFFFF"/>
                <w:lang w:val="en-US" w:eastAsia="zh-CN" w:bidi="ar-SA"/>
              </w:rPr>
              <w:t>202</w:t>
            </w:r>
            <w:r>
              <w:rPr>
                <w:rFonts w:hint="eastAsia" w:hAnsi="宋体" w:eastAsia="宋体" w:cs="宋体"/>
                <w:color w:val="auto"/>
                <w:spacing w:val="0"/>
                <w:sz w:val="24"/>
                <w:szCs w:val="24"/>
                <w:highlight w:val="none"/>
                <w:shd w:val="clear" w:color="auto" w:fill="FFFFFF"/>
                <w:lang w:val="en-US" w:eastAsia="zh-CN" w:bidi="ar-SA"/>
              </w:rPr>
              <w:t>3</w:t>
            </w:r>
            <w:r>
              <w:rPr>
                <w:rFonts w:hint="eastAsia" w:ascii="宋体" w:hAnsi="宋体" w:eastAsia="宋体" w:cs="宋体"/>
                <w:color w:val="auto"/>
                <w:spacing w:val="0"/>
                <w:sz w:val="24"/>
                <w:szCs w:val="24"/>
                <w:highlight w:val="none"/>
                <w:shd w:val="clear" w:color="auto" w:fill="FFFFFF"/>
                <w:lang w:val="en-US" w:eastAsia="zh-CN" w:bidi="ar-SA"/>
              </w:rPr>
              <w:t>年</w:t>
            </w:r>
            <w:r>
              <w:rPr>
                <w:rFonts w:hint="eastAsia" w:cs="宋体"/>
                <w:color w:val="auto"/>
                <w:spacing w:val="0"/>
                <w:sz w:val="24"/>
                <w:szCs w:val="24"/>
                <w:highlight w:val="none"/>
                <w:shd w:val="clear" w:color="auto" w:fill="FFFFFF"/>
                <w:lang w:val="en-US" w:eastAsia="zh-CN" w:bidi="ar-SA"/>
              </w:rPr>
              <w:t>5</w:t>
            </w:r>
            <w:r>
              <w:rPr>
                <w:rFonts w:hint="eastAsia" w:ascii="宋体" w:hAnsi="宋体" w:eastAsia="宋体" w:cs="宋体"/>
                <w:color w:val="auto"/>
                <w:spacing w:val="0"/>
                <w:sz w:val="24"/>
                <w:szCs w:val="24"/>
                <w:highlight w:val="none"/>
                <w:shd w:val="clear" w:color="auto" w:fill="FFFFFF"/>
                <w:lang w:val="en-US" w:eastAsia="zh-CN" w:bidi="ar-SA"/>
              </w:rPr>
              <w:t>月1日以来，供应商承担过类似工程，每</w:t>
            </w:r>
            <w:r>
              <w:rPr>
                <w:rFonts w:hint="eastAsia" w:hAnsi="宋体" w:cs="宋体"/>
                <w:color w:val="auto"/>
                <w:spacing w:val="0"/>
                <w:sz w:val="24"/>
                <w:szCs w:val="24"/>
                <w:highlight w:val="none"/>
                <w:shd w:val="clear" w:color="auto" w:fill="FFFFFF"/>
                <w:lang w:val="en-US" w:eastAsia="zh-CN" w:bidi="ar-SA"/>
              </w:rPr>
              <w:t>提供一</w:t>
            </w:r>
            <w:r>
              <w:rPr>
                <w:rFonts w:hint="eastAsia" w:ascii="宋体" w:hAnsi="宋体" w:eastAsia="宋体" w:cs="宋体"/>
                <w:color w:val="auto"/>
                <w:spacing w:val="0"/>
                <w:sz w:val="24"/>
                <w:szCs w:val="24"/>
                <w:highlight w:val="none"/>
                <w:shd w:val="clear" w:color="auto" w:fill="FFFFFF"/>
                <w:lang w:val="en-US" w:eastAsia="zh-CN" w:bidi="ar-SA"/>
              </w:rPr>
              <w:t>个有效业绩得</w:t>
            </w:r>
            <w:r>
              <w:rPr>
                <w:rFonts w:hint="eastAsia" w:hAnsi="宋体" w:eastAsia="宋体" w:cs="宋体"/>
                <w:color w:val="auto"/>
                <w:spacing w:val="0"/>
                <w:sz w:val="24"/>
                <w:szCs w:val="24"/>
                <w:highlight w:val="none"/>
                <w:shd w:val="clear" w:color="auto" w:fill="FFFFFF"/>
                <w:lang w:val="en-US" w:eastAsia="zh-CN" w:bidi="ar-SA"/>
              </w:rPr>
              <w:t>1</w:t>
            </w:r>
            <w:r>
              <w:rPr>
                <w:rFonts w:hint="eastAsia" w:ascii="宋体" w:hAnsi="宋体" w:eastAsia="宋体" w:cs="宋体"/>
                <w:color w:val="auto"/>
                <w:spacing w:val="0"/>
                <w:sz w:val="24"/>
                <w:szCs w:val="24"/>
                <w:highlight w:val="none"/>
                <w:shd w:val="clear" w:color="auto" w:fill="FFFFFF"/>
                <w:lang w:val="en-US" w:eastAsia="zh-CN" w:bidi="ar-SA"/>
              </w:rPr>
              <w:t>分，满分</w:t>
            </w:r>
            <w:r>
              <w:rPr>
                <w:rFonts w:hint="eastAsia" w:hAnsi="宋体" w:eastAsia="宋体" w:cs="宋体"/>
                <w:color w:val="auto"/>
                <w:spacing w:val="0"/>
                <w:sz w:val="24"/>
                <w:szCs w:val="24"/>
                <w:highlight w:val="none"/>
                <w:shd w:val="clear" w:color="auto" w:fill="FFFFFF"/>
                <w:lang w:val="en-US" w:eastAsia="zh-CN" w:bidi="ar-SA"/>
              </w:rPr>
              <w:t>9</w:t>
            </w:r>
            <w:r>
              <w:rPr>
                <w:rFonts w:hint="eastAsia" w:ascii="宋体" w:hAnsi="宋体" w:eastAsia="宋体" w:cs="宋体"/>
                <w:color w:val="auto"/>
                <w:spacing w:val="0"/>
                <w:sz w:val="24"/>
                <w:szCs w:val="24"/>
                <w:highlight w:val="none"/>
                <w:shd w:val="clear" w:color="auto" w:fill="FFFFFF"/>
                <w:lang w:val="en-US" w:eastAsia="zh-CN" w:bidi="ar-SA"/>
              </w:rPr>
              <w:t>分。（提供中标通知书、施工合同</w:t>
            </w:r>
            <w:r>
              <w:rPr>
                <w:rFonts w:hint="eastAsia" w:hAnsi="宋体" w:eastAsia="宋体" w:cs="宋体"/>
                <w:color w:val="auto"/>
                <w:spacing w:val="0"/>
                <w:sz w:val="24"/>
                <w:szCs w:val="24"/>
                <w:highlight w:val="none"/>
                <w:shd w:val="clear" w:color="auto" w:fill="FFFFFF"/>
                <w:lang w:val="en-US" w:eastAsia="zh-CN" w:bidi="ar-SA"/>
              </w:rPr>
              <w:t>，竣工验收证明</w:t>
            </w:r>
            <w:r>
              <w:rPr>
                <w:rFonts w:hint="eastAsia" w:ascii="宋体" w:hAnsi="宋体" w:eastAsia="宋体" w:cs="宋体"/>
                <w:color w:val="auto"/>
                <w:spacing w:val="0"/>
                <w:sz w:val="24"/>
                <w:szCs w:val="24"/>
                <w:highlight w:val="none"/>
                <w:shd w:val="clear" w:color="auto" w:fill="FFFFFF"/>
                <w:lang w:val="en-US" w:eastAsia="zh-CN" w:bidi="ar-SA"/>
              </w:rPr>
              <w:t>。时间以施工合同</w:t>
            </w:r>
            <w:r>
              <w:rPr>
                <w:rFonts w:hint="eastAsia" w:hAnsi="宋体" w:eastAsia="宋体" w:cs="宋体"/>
                <w:color w:val="auto"/>
                <w:spacing w:val="0"/>
                <w:sz w:val="24"/>
                <w:szCs w:val="24"/>
                <w:highlight w:val="none"/>
                <w:shd w:val="clear" w:color="auto" w:fill="FFFFFF"/>
                <w:lang w:val="en-US" w:eastAsia="zh-CN" w:bidi="ar-SA"/>
              </w:rPr>
              <w:t>签订日期</w:t>
            </w:r>
            <w:r>
              <w:rPr>
                <w:rFonts w:hint="eastAsia" w:ascii="宋体" w:hAnsi="宋体" w:eastAsia="宋体" w:cs="宋体"/>
                <w:color w:val="auto"/>
                <w:spacing w:val="0"/>
                <w:sz w:val="24"/>
                <w:szCs w:val="24"/>
                <w:highlight w:val="none"/>
                <w:shd w:val="clear" w:color="auto" w:fill="FFFFFF"/>
                <w:lang w:val="en-US" w:eastAsia="zh-CN" w:bidi="ar-SA"/>
              </w:rPr>
              <w:t>为准。以上材料缺一不可，提供扫描件并加盖CA电子公章</w:t>
            </w:r>
            <w:r>
              <w:rPr>
                <w:rFonts w:hint="eastAsia" w:hAnsi="宋体" w:eastAsia="宋体" w:cs="宋体"/>
                <w:color w:val="auto"/>
                <w:spacing w:val="0"/>
                <w:sz w:val="24"/>
                <w:szCs w:val="24"/>
                <w:highlight w:val="none"/>
                <w:shd w:val="clear" w:color="auto" w:fill="FFFFFF"/>
                <w:lang w:val="en-US" w:eastAsia="zh-CN" w:bidi="ar-SA"/>
              </w:rPr>
              <w:t>。</w:t>
            </w:r>
            <w:r>
              <w:rPr>
                <w:rFonts w:hint="eastAsia" w:ascii="宋体" w:hAnsi="宋体" w:eastAsia="宋体" w:cs="宋体"/>
                <w:color w:val="auto"/>
                <w:spacing w:val="0"/>
                <w:sz w:val="24"/>
                <w:szCs w:val="24"/>
                <w:highlight w:val="none"/>
                <w:shd w:val="clear" w:color="auto" w:fill="FFFFFF"/>
                <w:lang w:val="en-US" w:eastAsia="zh-CN" w:bidi="ar-SA"/>
              </w:rPr>
              <w:t>）</w:t>
            </w:r>
          </w:p>
        </w:tc>
        <w:tc>
          <w:tcPr>
            <w:tcW w:w="629" w:type="pct"/>
            <w:noWrap w:val="0"/>
            <w:vAlign w:val="center"/>
          </w:tcPr>
          <w:p w14:paraId="1BFA6154">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r>
      <w:tr w14:paraId="2BDB12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noWrap w:val="0"/>
            <w:vAlign w:val="center"/>
          </w:tcPr>
          <w:p w14:paraId="6DA33276">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人员</w:t>
            </w:r>
          </w:p>
        </w:tc>
        <w:tc>
          <w:tcPr>
            <w:tcW w:w="3744" w:type="pct"/>
            <w:noWrap w:val="0"/>
            <w:vAlign w:val="center"/>
          </w:tcPr>
          <w:p w14:paraId="5B821D1B">
            <w:pPr>
              <w:pStyle w:val="375"/>
              <w:keepNext w:val="0"/>
              <w:keepLines w:val="0"/>
              <w:pageBreakBefore w:val="0"/>
              <w:widowControl w:val="0"/>
              <w:kinsoku/>
              <w:wordWrap/>
              <w:overflowPunct/>
              <w:topLinePunct w:val="0"/>
              <w:autoSpaceDE/>
              <w:autoSpaceDN/>
              <w:bidi w:val="0"/>
              <w:adjustRightInd/>
              <w:snapToGrid/>
              <w:spacing w:line="320" w:lineRule="exact"/>
              <w:ind w:left="0" w:firstLine="0"/>
              <w:textAlignment w:val="auto"/>
              <w:rPr>
                <w:rFonts w:hint="eastAsia" w:ascii="宋体" w:hAnsi="宋体" w:eastAsia="宋体" w:cs="宋体"/>
                <w:color w:val="auto"/>
                <w:spacing w:val="0"/>
                <w:sz w:val="24"/>
                <w:szCs w:val="24"/>
                <w:highlight w:val="none"/>
                <w:shd w:val="clear" w:color="auto" w:fill="FFFFFF"/>
                <w:lang w:val="en-US" w:eastAsia="zh-CN" w:bidi="ar-SA"/>
              </w:rPr>
            </w:pPr>
            <w:r>
              <w:rPr>
                <w:rFonts w:hint="eastAsia" w:hAnsi="宋体" w:eastAsia="宋体" w:cs="宋体"/>
                <w:color w:val="auto"/>
                <w:spacing w:val="0"/>
                <w:sz w:val="24"/>
                <w:szCs w:val="24"/>
                <w:highlight w:val="none"/>
                <w:shd w:val="clear" w:color="auto" w:fill="FFFFFF"/>
                <w:lang w:val="en-US" w:eastAsia="zh-CN" w:bidi="ar-SA"/>
              </w:rPr>
              <w:t>1.</w:t>
            </w:r>
            <w:r>
              <w:rPr>
                <w:rFonts w:hint="eastAsia" w:ascii="宋体" w:hAnsi="宋体" w:eastAsia="宋体" w:cs="宋体"/>
                <w:color w:val="auto"/>
                <w:spacing w:val="0"/>
                <w:sz w:val="24"/>
                <w:szCs w:val="24"/>
                <w:highlight w:val="none"/>
                <w:shd w:val="clear" w:color="auto" w:fill="FFFFFF"/>
                <w:lang w:val="en-US" w:eastAsia="zh-CN" w:bidi="ar-SA"/>
              </w:rPr>
              <w:t>项目负责人具备</w:t>
            </w:r>
            <w:r>
              <w:rPr>
                <w:rFonts w:hint="eastAsia" w:hAnsi="宋体" w:cs="宋体"/>
                <w:color w:val="auto"/>
                <w:spacing w:val="0"/>
                <w:sz w:val="24"/>
                <w:szCs w:val="24"/>
                <w:highlight w:val="none"/>
                <w:shd w:val="clear" w:color="auto" w:fill="FFFFFF"/>
                <w:lang w:val="en-US" w:eastAsia="zh-CN" w:bidi="ar-SA"/>
              </w:rPr>
              <w:t>中级</w:t>
            </w:r>
            <w:r>
              <w:rPr>
                <w:rFonts w:hint="eastAsia" w:ascii="宋体" w:hAnsi="宋体" w:eastAsia="宋体" w:cs="宋体"/>
                <w:color w:val="auto"/>
                <w:spacing w:val="0"/>
                <w:sz w:val="24"/>
                <w:szCs w:val="24"/>
                <w:highlight w:val="none"/>
                <w:shd w:val="clear" w:color="auto" w:fill="FFFFFF"/>
                <w:lang w:val="en-US" w:eastAsia="zh-CN" w:bidi="ar-SA"/>
              </w:rPr>
              <w:t>工程师职称得1分，具备高级工程师职称得2分。（提供证书扫描件并加盖CA电子公章，不提供不得分</w:t>
            </w:r>
            <w:r>
              <w:rPr>
                <w:rFonts w:hint="eastAsia" w:hAnsi="宋体" w:eastAsia="宋体" w:cs="宋体"/>
                <w:color w:val="auto"/>
                <w:spacing w:val="0"/>
                <w:sz w:val="24"/>
                <w:szCs w:val="24"/>
                <w:highlight w:val="none"/>
                <w:shd w:val="clear" w:color="auto" w:fill="FFFFFF"/>
                <w:lang w:val="en-US" w:eastAsia="zh-CN" w:bidi="ar-SA"/>
              </w:rPr>
              <w:t>。）</w:t>
            </w:r>
          </w:p>
          <w:p w14:paraId="7D70144A">
            <w:pPr>
              <w:pStyle w:val="375"/>
              <w:keepNext w:val="0"/>
              <w:keepLines w:val="0"/>
              <w:pageBreakBefore w:val="0"/>
              <w:widowControl w:val="0"/>
              <w:kinsoku/>
              <w:wordWrap/>
              <w:overflowPunct/>
              <w:topLinePunct w:val="0"/>
              <w:autoSpaceDE/>
              <w:autoSpaceDN/>
              <w:bidi w:val="0"/>
              <w:adjustRightInd/>
              <w:snapToGrid/>
              <w:spacing w:line="320" w:lineRule="exact"/>
              <w:ind w:left="0" w:leftChars="0" w:firstLine="480" w:firstLineChars="200"/>
              <w:textAlignment w:val="auto"/>
              <w:rPr>
                <w:rFonts w:hint="eastAsia" w:ascii="宋体" w:hAnsi="宋体" w:cs="宋体"/>
                <w:color w:val="auto"/>
                <w:sz w:val="24"/>
                <w:szCs w:val="24"/>
                <w:highlight w:val="none"/>
              </w:rPr>
            </w:pPr>
            <w:r>
              <w:rPr>
                <w:rFonts w:hint="eastAsia" w:hAnsi="宋体" w:eastAsia="宋体" w:cs="宋体"/>
                <w:color w:val="auto"/>
                <w:spacing w:val="0"/>
                <w:sz w:val="24"/>
                <w:szCs w:val="24"/>
                <w:highlight w:val="none"/>
                <w:shd w:val="clear" w:color="auto" w:fill="FFFFFF"/>
                <w:lang w:val="en-US" w:eastAsia="zh-CN" w:bidi="ar-SA"/>
              </w:rPr>
              <w:t>2.</w:t>
            </w:r>
            <w:r>
              <w:rPr>
                <w:rFonts w:hint="eastAsia" w:ascii="宋体" w:hAnsi="宋体" w:eastAsia="宋体" w:cs="宋体"/>
                <w:color w:val="auto"/>
                <w:spacing w:val="0"/>
                <w:sz w:val="24"/>
                <w:szCs w:val="24"/>
                <w:highlight w:val="none"/>
                <w:shd w:val="clear" w:color="auto" w:fill="FFFFFF"/>
                <w:lang w:val="en-US" w:eastAsia="zh-CN" w:bidi="ar-SA"/>
              </w:rPr>
              <w:t>项目组配备安全员和材料员的各得0.5分，具备工程师及以上职称的各加0.5分。最高得2分。（提供证书扫描件并加盖CA电子公章，不提供不得分</w:t>
            </w:r>
            <w:r>
              <w:rPr>
                <w:rFonts w:hint="eastAsia" w:hAnsi="宋体" w:eastAsia="宋体" w:cs="宋体"/>
                <w:color w:val="auto"/>
                <w:spacing w:val="0"/>
                <w:sz w:val="24"/>
                <w:szCs w:val="24"/>
                <w:highlight w:val="none"/>
                <w:shd w:val="clear" w:color="auto" w:fill="FFFFFF"/>
                <w:lang w:val="en-US" w:eastAsia="zh-CN" w:bidi="ar-SA"/>
              </w:rPr>
              <w:t>。）</w:t>
            </w:r>
          </w:p>
        </w:tc>
        <w:tc>
          <w:tcPr>
            <w:tcW w:w="629" w:type="pct"/>
            <w:noWrap w:val="0"/>
            <w:vAlign w:val="center"/>
          </w:tcPr>
          <w:p w14:paraId="6E02DEAA">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4分</w:t>
            </w:r>
          </w:p>
        </w:tc>
      </w:tr>
      <w:tr w14:paraId="2BEF76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restart"/>
            <w:noWrap w:val="0"/>
            <w:vAlign w:val="center"/>
          </w:tcPr>
          <w:p w14:paraId="5E932512">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施工组织设计</w:t>
            </w:r>
          </w:p>
          <w:p w14:paraId="529109BA">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5ADB5E2A">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1.</w:t>
            </w:r>
            <w:r>
              <w:rPr>
                <w:rFonts w:hint="eastAsia" w:ascii="宋体" w:hAnsi="宋体" w:eastAsia="宋体" w:cs="宋体"/>
                <w:color w:val="auto"/>
                <w:spacing w:val="0"/>
                <w:sz w:val="24"/>
                <w:szCs w:val="24"/>
                <w:highlight w:val="none"/>
              </w:rPr>
              <w:t>总体概述、施工组织总体方案：</w:t>
            </w:r>
          </w:p>
          <w:p w14:paraId="571A6C50">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总体概述清晰全面，施工组织总体方案内容齐全、结构严谨、逻辑性强；重点突出，针对性强，各项措施切实可行，对监狱特殊环境下的施工特点把握准确</w:t>
            </w:r>
            <w:r>
              <w:rPr>
                <w:rFonts w:hint="eastAsia" w:ascii="宋体" w:hAnsi="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充分体现对本项目要求的深入理解</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得3分</w:t>
            </w:r>
            <w:r>
              <w:rPr>
                <w:rFonts w:hint="eastAsia" w:ascii="宋体" w:hAnsi="宋体" w:cs="宋体"/>
                <w:color w:val="auto"/>
                <w:spacing w:val="0"/>
                <w:sz w:val="24"/>
                <w:szCs w:val="24"/>
                <w:highlight w:val="none"/>
                <w:lang w:eastAsia="zh-CN"/>
              </w:rPr>
              <w:t>；</w:t>
            </w:r>
          </w:p>
          <w:p w14:paraId="1D3BF12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总体概述与施工组织方案内容较为完整，结构基本合理，对监狱施工的特殊要求有一定体现，但重点不够突出，或细节略显不足，</w:t>
            </w:r>
            <w:r>
              <w:rPr>
                <w:rFonts w:hint="eastAsia" w:ascii="宋体" w:hAnsi="宋体" w:cs="宋体"/>
                <w:color w:val="auto"/>
                <w:spacing w:val="0"/>
                <w:sz w:val="24"/>
                <w:szCs w:val="24"/>
                <w:highlight w:val="none"/>
                <w:lang w:val="en-US" w:eastAsia="zh-CN"/>
              </w:rPr>
              <w:t>但</w:t>
            </w:r>
            <w:r>
              <w:rPr>
                <w:rFonts w:hint="eastAsia" w:ascii="宋体" w:hAnsi="宋体" w:eastAsia="宋体" w:cs="宋体"/>
                <w:color w:val="auto"/>
                <w:spacing w:val="0"/>
                <w:sz w:val="24"/>
                <w:szCs w:val="24"/>
                <w:highlight w:val="none"/>
              </w:rPr>
              <w:t>整体能够满足项目实施的基本要求</w:t>
            </w: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得2分</w:t>
            </w:r>
            <w:r>
              <w:rPr>
                <w:rFonts w:hint="eastAsia" w:ascii="宋体" w:hAnsi="宋体" w:cs="宋体"/>
                <w:color w:val="auto"/>
                <w:spacing w:val="0"/>
                <w:sz w:val="24"/>
                <w:szCs w:val="24"/>
                <w:highlight w:val="none"/>
                <w:lang w:eastAsia="zh-CN"/>
              </w:rPr>
              <w:t>；</w:t>
            </w:r>
          </w:p>
          <w:p w14:paraId="2038E17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总体概述与施工组织方案内容较为简单或存在一定欠缺，结构不够清晰，重点不突出，对监狱实际情况的考虑不够充分</w:t>
            </w:r>
            <w:r>
              <w:rPr>
                <w:rFonts w:hint="eastAsia" w:ascii="宋体" w:hAnsi="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针对性不强，得1分</w:t>
            </w:r>
            <w:r>
              <w:rPr>
                <w:rFonts w:hint="eastAsia" w:ascii="宋体" w:hAnsi="宋体" w:cs="宋体"/>
                <w:color w:val="auto"/>
                <w:spacing w:val="0"/>
                <w:sz w:val="24"/>
                <w:szCs w:val="24"/>
                <w:highlight w:val="none"/>
                <w:lang w:eastAsia="zh-CN"/>
              </w:rPr>
              <w:t>；</w:t>
            </w:r>
          </w:p>
          <w:p w14:paraId="0421E6F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r>
              <w:rPr>
                <w:rFonts w:hint="eastAsia" w:ascii="宋体" w:hAnsi="宋体" w:eastAsia="宋体" w:cs="宋体"/>
                <w:color w:val="auto"/>
                <w:spacing w:val="0"/>
                <w:sz w:val="24"/>
                <w:szCs w:val="24"/>
                <w:highlight w:val="none"/>
                <w:lang w:val="en-US" w:eastAsia="zh-CN"/>
              </w:rPr>
              <w:t>。</w:t>
            </w:r>
          </w:p>
        </w:tc>
        <w:tc>
          <w:tcPr>
            <w:tcW w:w="629" w:type="pct"/>
            <w:noWrap w:val="0"/>
            <w:vAlign w:val="center"/>
          </w:tcPr>
          <w:p w14:paraId="7D8A2F96">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568E35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351870BD">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518DCB8B">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2.</w:t>
            </w:r>
            <w:r>
              <w:rPr>
                <w:rFonts w:hint="eastAsia" w:ascii="宋体" w:hAnsi="宋体" w:eastAsia="宋体" w:cs="宋体"/>
                <w:color w:val="auto"/>
                <w:spacing w:val="0"/>
                <w:sz w:val="24"/>
                <w:szCs w:val="24"/>
                <w:highlight w:val="none"/>
              </w:rPr>
              <w:t>关键施工技术、工艺及工程项目实施的重点、难点和解决方案：</w:t>
            </w:r>
          </w:p>
          <w:p w14:paraId="29908C68">
            <w:pPr>
              <w:pStyle w:val="17"/>
              <w:numPr>
                <w:ilvl w:val="0"/>
                <w:numId w:val="0"/>
              </w:numPr>
              <w:rPr>
                <w:rFonts w:hint="eastAsia"/>
                <w:color w:val="auto"/>
                <w:sz w:val="24"/>
                <w:szCs w:val="24"/>
                <w:highlight w:val="none"/>
                <w:lang w:val="en-US" w:eastAsia="zh-CN"/>
              </w:rPr>
            </w:pPr>
            <w:r>
              <w:rPr>
                <w:color w:val="auto"/>
                <w:sz w:val="24"/>
                <w:szCs w:val="24"/>
                <w:highlight w:val="none"/>
              </w:rPr>
              <w:t>关键施工技术与工艺阐述全面、准确，对工程项目实施的重点、难点分析透彻，提出的解决方案内容完整、严谨周密、切实可行，能够有效指导施工</w:t>
            </w:r>
            <w:r>
              <w:rPr>
                <w:rFonts w:hint="eastAsia"/>
                <w:color w:val="auto"/>
                <w:sz w:val="24"/>
                <w:szCs w:val="24"/>
                <w:highlight w:val="none"/>
                <w:lang w:eastAsia="zh-CN"/>
              </w:rPr>
              <w:t>，</w:t>
            </w:r>
            <w:r>
              <w:rPr>
                <w:rFonts w:hint="eastAsia"/>
                <w:color w:val="auto"/>
                <w:sz w:val="24"/>
                <w:szCs w:val="24"/>
                <w:highlight w:val="none"/>
                <w:lang w:val="en-US" w:eastAsia="zh-CN"/>
              </w:rPr>
              <w:t>得3分；</w:t>
            </w:r>
          </w:p>
          <w:p w14:paraId="450FC1B4">
            <w:pPr>
              <w:rPr>
                <w:rFonts w:hint="eastAsia"/>
                <w:color w:val="auto"/>
                <w:sz w:val="24"/>
                <w:szCs w:val="24"/>
                <w:highlight w:val="none"/>
                <w:lang w:val="en-US" w:eastAsia="zh-CN"/>
              </w:rPr>
            </w:pPr>
            <w:r>
              <w:rPr>
                <w:rFonts w:hint="default"/>
                <w:color w:val="auto"/>
                <w:sz w:val="24"/>
                <w:szCs w:val="24"/>
                <w:highlight w:val="none"/>
                <w:lang w:val="en-US" w:eastAsia="zh-CN"/>
              </w:rPr>
              <w:t>关键施工技术与工艺阐述较为完整，对重点、难点有一定分析，解决方案内容较完整、基本可行，但深度或严谨性略有不足</w:t>
            </w:r>
            <w:r>
              <w:rPr>
                <w:rFonts w:hint="eastAsia"/>
                <w:color w:val="auto"/>
                <w:sz w:val="24"/>
                <w:szCs w:val="24"/>
                <w:highlight w:val="none"/>
                <w:lang w:val="en-US" w:eastAsia="zh-CN"/>
              </w:rPr>
              <w:t>，得2分；</w:t>
            </w:r>
          </w:p>
          <w:p w14:paraId="106D3EA1">
            <w:pPr>
              <w:pStyle w:val="17"/>
              <w:ind w:left="0" w:leftChars="0" w:firstLine="0" w:firstLineChars="0"/>
              <w:rPr>
                <w:rFonts w:hint="eastAsia"/>
                <w:color w:val="auto"/>
                <w:sz w:val="24"/>
                <w:szCs w:val="24"/>
                <w:highlight w:val="none"/>
                <w:lang w:val="en-US" w:eastAsia="zh-CN"/>
              </w:rPr>
            </w:pPr>
            <w:r>
              <w:rPr>
                <w:rFonts w:hint="default"/>
                <w:color w:val="auto"/>
                <w:sz w:val="24"/>
                <w:szCs w:val="24"/>
                <w:highlight w:val="none"/>
                <w:lang w:val="en-US" w:eastAsia="zh-CN"/>
              </w:rPr>
              <w:t>关键施工技术与工艺阐述较为简单或存在欠缺，对重点、难点分析不够到位，解决方案基本可行，</w:t>
            </w:r>
            <w:r>
              <w:rPr>
                <w:rFonts w:hint="eastAsia"/>
                <w:color w:val="auto"/>
                <w:sz w:val="24"/>
                <w:szCs w:val="24"/>
                <w:highlight w:val="none"/>
                <w:lang w:val="en-US" w:eastAsia="zh-CN"/>
              </w:rPr>
              <w:t>得1分；</w:t>
            </w:r>
          </w:p>
          <w:p w14:paraId="0FF1A02D">
            <w:pPr>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r>
              <w:rPr>
                <w:rFonts w:hint="eastAsia" w:ascii="宋体" w:hAnsi="宋体" w:eastAsia="宋体" w:cs="宋体"/>
                <w:color w:val="auto"/>
                <w:spacing w:val="0"/>
                <w:sz w:val="24"/>
                <w:szCs w:val="24"/>
                <w:highlight w:val="none"/>
                <w:lang w:val="en-US" w:eastAsia="zh-CN"/>
              </w:rPr>
              <w:t>。</w:t>
            </w:r>
          </w:p>
        </w:tc>
        <w:tc>
          <w:tcPr>
            <w:tcW w:w="629" w:type="pct"/>
            <w:noWrap w:val="0"/>
            <w:vAlign w:val="center"/>
          </w:tcPr>
          <w:p w14:paraId="1862C697">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63A1B6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664C5D7A">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54EBA224">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3.</w:t>
            </w:r>
            <w:r>
              <w:rPr>
                <w:rFonts w:hint="eastAsia" w:ascii="宋体" w:hAnsi="宋体" w:eastAsia="宋体" w:cs="宋体"/>
                <w:color w:val="auto"/>
                <w:spacing w:val="0"/>
                <w:sz w:val="24"/>
                <w:szCs w:val="24"/>
                <w:highlight w:val="none"/>
              </w:rPr>
              <w:t>质量控制与保证措施：</w:t>
            </w:r>
          </w:p>
          <w:p w14:paraId="6F32C471">
            <w:pPr>
              <w:pStyle w:val="17"/>
              <w:numPr>
                <w:ilvl w:val="0"/>
                <w:numId w:val="0"/>
              </w:numPr>
              <w:rPr>
                <w:rFonts w:hint="eastAsia"/>
                <w:color w:val="auto"/>
                <w:sz w:val="24"/>
                <w:szCs w:val="24"/>
                <w:highlight w:val="none"/>
                <w:lang w:val="en-US" w:eastAsia="zh-CN"/>
              </w:rPr>
            </w:pPr>
            <w:r>
              <w:rPr>
                <w:rFonts w:hint="eastAsia"/>
                <w:color w:val="auto"/>
                <w:sz w:val="24"/>
                <w:szCs w:val="24"/>
                <w:highlight w:val="none"/>
              </w:rPr>
              <w:t>质量控制与保证措施针对性强，质量控制要点明确、无遗漏，各项控制措施得当、具体可行，充分体现对监狱特殊使用环境（如防破坏、防拆卸、防藏匿等）的深入理解</w:t>
            </w:r>
            <w:r>
              <w:rPr>
                <w:rFonts w:hint="eastAsia" w:ascii="宋体" w:hAnsi="宋体" w:cs="宋体"/>
                <w:color w:val="auto"/>
                <w:spacing w:val="0"/>
                <w:sz w:val="24"/>
                <w:szCs w:val="24"/>
                <w:highlight w:val="none"/>
                <w:lang w:val="en-US" w:eastAsia="zh-CN"/>
              </w:rPr>
              <w:t>，</w:t>
            </w:r>
            <w:r>
              <w:rPr>
                <w:rFonts w:hint="eastAsia"/>
                <w:color w:val="auto"/>
                <w:sz w:val="24"/>
                <w:szCs w:val="24"/>
                <w:highlight w:val="none"/>
              </w:rPr>
              <w:t>能够有效保障工程质量目标的实现</w:t>
            </w:r>
            <w:r>
              <w:rPr>
                <w:rFonts w:hint="eastAsia"/>
                <w:color w:val="auto"/>
                <w:sz w:val="24"/>
                <w:szCs w:val="24"/>
                <w:highlight w:val="none"/>
                <w:lang w:eastAsia="zh-CN"/>
              </w:rPr>
              <w:t>，</w:t>
            </w:r>
            <w:r>
              <w:rPr>
                <w:rFonts w:hint="eastAsia"/>
                <w:color w:val="auto"/>
                <w:sz w:val="24"/>
                <w:szCs w:val="24"/>
                <w:highlight w:val="none"/>
                <w:lang w:val="en-US" w:eastAsia="zh-CN"/>
              </w:rPr>
              <w:t>得3分；</w:t>
            </w:r>
          </w:p>
          <w:p w14:paraId="3E0D4585">
            <w:pPr>
              <w:rPr>
                <w:rFonts w:hint="default"/>
                <w:color w:val="auto"/>
                <w:sz w:val="24"/>
                <w:szCs w:val="24"/>
                <w:highlight w:val="none"/>
                <w:lang w:val="en-US" w:eastAsia="zh-CN"/>
              </w:rPr>
            </w:pPr>
            <w:r>
              <w:rPr>
                <w:rFonts w:hint="eastAsia"/>
                <w:color w:val="auto"/>
                <w:sz w:val="24"/>
                <w:szCs w:val="24"/>
                <w:highlight w:val="none"/>
                <w:lang w:val="en-US" w:eastAsia="zh-CN"/>
              </w:rPr>
              <w:t>质量控制与保证措施内容较为完整，对监狱卫生间改造的质量要求有一定体现，但控制要点不够突出或措施略显笼统，</w:t>
            </w:r>
            <w:r>
              <w:rPr>
                <w:rFonts w:hint="eastAsia" w:ascii="宋体" w:hAnsi="宋体" w:cs="宋体"/>
                <w:color w:val="auto"/>
                <w:spacing w:val="0"/>
                <w:sz w:val="24"/>
                <w:szCs w:val="24"/>
                <w:highlight w:val="none"/>
                <w:lang w:val="en-US" w:eastAsia="zh-CN"/>
              </w:rPr>
              <w:t>但</w:t>
            </w:r>
            <w:r>
              <w:rPr>
                <w:rFonts w:hint="eastAsia"/>
                <w:color w:val="auto"/>
                <w:sz w:val="24"/>
                <w:szCs w:val="24"/>
                <w:highlight w:val="none"/>
                <w:lang w:val="en-US" w:eastAsia="zh-CN"/>
              </w:rPr>
              <w:t>整体能够满足质量管控的基本要求，得2分；</w:t>
            </w:r>
          </w:p>
          <w:p w14:paraId="48B153E7">
            <w:pPr>
              <w:pStyle w:val="17"/>
              <w:ind w:left="0" w:leftChars="0" w:firstLine="0" w:firstLineChars="0"/>
              <w:rPr>
                <w:rFonts w:hint="default"/>
                <w:color w:val="auto"/>
                <w:sz w:val="24"/>
                <w:szCs w:val="24"/>
                <w:highlight w:val="none"/>
                <w:lang w:val="en-US" w:eastAsia="zh-CN"/>
              </w:rPr>
            </w:pPr>
            <w:r>
              <w:rPr>
                <w:rFonts w:hint="eastAsia"/>
                <w:color w:val="auto"/>
                <w:sz w:val="24"/>
                <w:szCs w:val="24"/>
                <w:highlight w:val="none"/>
                <w:lang w:val="en-US" w:eastAsia="zh-CN"/>
              </w:rPr>
              <w:t>质量控制与保证措施内容较为简单或存在一定欠缺，未能充分结合监狱特殊使用环境进行编制</w:t>
            </w:r>
            <w:r>
              <w:rPr>
                <w:rFonts w:hint="eastAsia" w:ascii="宋体" w:hAnsi="宋体" w:cs="宋体"/>
                <w:color w:val="auto"/>
                <w:spacing w:val="0"/>
                <w:sz w:val="24"/>
                <w:szCs w:val="24"/>
                <w:highlight w:val="none"/>
                <w:lang w:val="en-US" w:eastAsia="zh-CN"/>
              </w:rPr>
              <w:t>，</w:t>
            </w:r>
            <w:r>
              <w:rPr>
                <w:rFonts w:hint="eastAsia"/>
                <w:color w:val="auto"/>
                <w:sz w:val="24"/>
                <w:szCs w:val="24"/>
                <w:highlight w:val="none"/>
                <w:lang w:val="en-US" w:eastAsia="zh-CN"/>
              </w:rPr>
              <w:t>针对性不强，控制要点不清晰，措施不够具体，得1分；</w:t>
            </w:r>
          </w:p>
          <w:p w14:paraId="58E08770">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p>
        </w:tc>
        <w:tc>
          <w:tcPr>
            <w:tcW w:w="629" w:type="pct"/>
            <w:noWrap w:val="0"/>
            <w:vAlign w:val="center"/>
          </w:tcPr>
          <w:p w14:paraId="783E0920">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09CB9C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7D7F0F22">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31C6A536">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4.</w:t>
            </w:r>
            <w:r>
              <w:rPr>
                <w:rFonts w:hint="eastAsia" w:ascii="宋体" w:hAnsi="宋体" w:eastAsia="宋体" w:cs="宋体"/>
                <w:color w:val="auto"/>
                <w:spacing w:val="0"/>
                <w:sz w:val="24"/>
                <w:szCs w:val="24"/>
                <w:highlight w:val="none"/>
              </w:rPr>
              <w:t>项目管理班子的人员配备、素质及管理经验：</w:t>
            </w:r>
          </w:p>
          <w:p w14:paraId="7BA42FD8">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项目管理班子的人员配备方案内容完整，人员结构合理、职责分工明确；人员素质及管理经验阐述充分，各项安排严谨可行，能够满足项目高效管理的实际需求</w:t>
            </w:r>
            <w:r>
              <w:rPr>
                <w:rFonts w:hint="eastAsia"/>
                <w:color w:val="auto"/>
                <w:sz w:val="24"/>
                <w:szCs w:val="24"/>
                <w:highlight w:val="none"/>
                <w:lang w:eastAsia="zh-CN"/>
              </w:rPr>
              <w:t>，</w:t>
            </w:r>
            <w:r>
              <w:rPr>
                <w:rFonts w:hint="eastAsia"/>
                <w:color w:val="auto"/>
                <w:sz w:val="24"/>
                <w:szCs w:val="24"/>
                <w:highlight w:val="none"/>
                <w:lang w:val="en-US" w:eastAsia="zh-CN"/>
              </w:rPr>
              <w:t>得3分；</w:t>
            </w:r>
          </w:p>
          <w:p w14:paraId="5D7AAA07">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项目管理班子的人员配备方案内容较为完整，人员结构及职责分工基本合理；人员素质及管理经验阐述较为充分，整体较可行，但细节或深度略有不足</w:t>
            </w:r>
            <w:r>
              <w:rPr>
                <w:rFonts w:hint="eastAsia"/>
                <w:color w:val="auto"/>
                <w:sz w:val="24"/>
                <w:szCs w:val="24"/>
                <w:highlight w:val="none"/>
                <w:lang w:eastAsia="zh-CN"/>
              </w:rPr>
              <w:t>，</w:t>
            </w:r>
            <w:r>
              <w:rPr>
                <w:rFonts w:hint="eastAsia"/>
                <w:color w:val="auto"/>
                <w:sz w:val="24"/>
                <w:szCs w:val="24"/>
                <w:highlight w:val="none"/>
                <w:lang w:val="en-US" w:eastAsia="zh-CN"/>
              </w:rPr>
              <w:t>得2分；</w:t>
            </w:r>
          </w:p>
          <w:p w14:paraId="7BB99BCA">
            <w:pPr>
              <w:rPr>
                <w:color w:val="auto"/>
                <w:sz w:val="24"/>
                <w:szCs w:val="24"/>
                <w:highlight w:val="none"/>
              </w:rPr>
            </w:pPr>
            <w:r>
              <w:rPr>
                <w:color w:val="auto"/>
                <w:sz w:val="24"/>
                <w:szCs w:val="24"/>
                <w:highlight w:val="none"/>
              </w:rPr>
              <w:t>项目管理班子的人员配备方案内容较为简单或存在一定欠缺，人员结构或职责分工不够清晰；人员素质及管理经验阐述不够充分，</w:t>
            </w:r>
            <w:r>
              <w:rPr>
                <w:rFonts w:hint="eastAsia"/>
                <w:color w:val="auto"/>
                <w:sz w:val="24"/>
                <w:szCs w:val="24"/>
                <w:highlight w:val="none"/>
                <w:lang w:val="en-US" w:eastAsia="zh-CN"/>
              </w:rPr>
              <w:t>得1分；</w:t>
            </w:r>
          </w:p>
          <w:p w14:paraId="2C290318">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p>
          <w:p w14:paraId="3F354B38">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须提供</w:t>
            </w:r>
            <w:r>
              <w:rPr>
                <w:rFonts w:hint="eastAsia" w:ascii="宋体" w:hAnsi="宋体" w:cs="宋体"/>
                <w:color w:val="auto"/>
                <w:spacing w:val="0"/>
                <w:sz w:val="24"/>
                <w:szCs w:val="24"/>
                <w:highlight w:val="none"/>
                <w:lang w:val="en-US" w:eastAsia="zh-CN"/>
              </w:rPr>
              <w:t>人员配备方案、项目组成员表</w:t>
            </w: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相关能力证书和供应商为项目组成员</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除项目负责人</w:t>
            </w: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缴纳的</w:t>
            </w:r>
            <w:r>
              <w:rPr>
                <w:rFonts w:hint="eastAsia" w:hAnsi="宋体" w:cs="宋体"/>
                <w:color w:val="auto"/>
                <w:spacing w:val="0"/>
                <w:sz w:val="24"/>
                <w:szCs w:val="24"/>
                <w:highlight w:val="none"/>
                <w:shd w:val="clear" w:color="auto" w:fill="FFFFFF"/>
                <w:lang w:val="en-US" w:eastAsia="zh-CN" w:bidi="ar-SA"/>
              </w:rPr>
              <w:t>2025年10月1日以来任意</w:t>
            </w:r>
            <w:r>
              <w:rPr>
                <w:rFonts w:hint="eastAsia" w:ascii="宋体" w:hAnsi="宋体" w:eastAsia="宋体" w:cs="宋体"/>
                <w:color w:val="auto"/>
                <w:spacing w:val="0"/>
                <w:sz w:val="24"/>
                <w:szCs w:val="24"/>
                <w:highlight w:val="none"/>
                <w:shd w:val="clear" w:color="auto" w:fill="FFFFFF"/>
                <w:lang w:val="en-US" w:eastAsia="zh-CN" w:bidi="ar-SA"/>
              </w:rPr>
              <w:t>一个月</w:t>
            </w:r>
            <w:r>
              <w:rPr>
                <w:rFonts w:hint="eastAsia" w:ascii="宋体" w:hAnsi="宋体" w:eastAsia="宋体" w:cs="宋体"/>
                <w:color w:val="auto"/>
                <w:spacing w:val="0"/>
                <w:sz w:val="24"/>
                <w:szCs w:val="24"/>
                <w:highlight w:val="none"/>
              </w:rPr>
              <w:t>社保证明</w:t>
            </w:r>
            <w:r>
              <w:rPr>
                <w:rFonts w:hint="eastAsia" w:ascii="宋体" w:hAnsi="宋体" w:cs="宋体"/>
                <w:color w:val="auto"/>
                <w:spacing w:val="0"/>
                <w:sz w:val="24"/>
                <w:szCs w:val="24"/>
                <w:highlight w:val="none"/>
                <w:lang w:val="en-US" w:eastAsia="zh-CN"/>
              </w:rPr>
              <w:t>扫描件加盖</w:t>
            </w:r>
            <w:r>
              <w:rPr>
                <w:rFonts w:hint="eastAsia" w:ascii="宋体" w:hAnsi="宋体" w:eastAsia="宋体" w:cs="宋体"/>
                <w:color w:val="auto"/>
                <w:spacing w:val="0"/>
                <w:sz w:val="24"/>
                <w:szCs w:val="24"/>
                <w:highlight w:val="none"/>
                <w:shd w:val="clear" w:color="auto" w:fill="FFFFFF"/>
                <w:lang w:val="en-US" w:eastAsia="zh-CN" w:bidi="ar-SA"/>
              </w:rPr>
              <w:t>CA电子公章</w:t>
            </w:r>
            <w:r>
              <w:rPr>
                <w:rFonts w:hint="eastAsia" w:ascii="宋体" w:hAnsi="宋体" w:eastAsia="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未提供不得分</w:t>
            </w:r>
            <w:r>
              <w:rPr>
                <w:rFonts w:hint="eastAsia" w:ascii="宋体" w:hAnsi="宋体" w:eastAsia="宋体" w:cs="宋体"/>
                <w:color w:val="auto"/>
                <w:spacing w:val="0"/>
                <w:sz w:val="24"/>
                <w:szCs w:val="24"/>
                <w:highlight w:val="none"/>
                <w:lang w:val="zh-CN"/>
              </w:rPr>
              <w:t>）</w:t>
            </w:r>
          </w:p>
        </w:tc>
        <w:tc>
          <w:tcPr>
            <w:tcW w:w="629" w:type="pct"/>
            <w:noWrap w:val="0"/>
            <w:vAlign w:val="center"/>
          </w:tcPr>
          <w:p w14:paraId="15905473">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3B3AE6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1062026A">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52527939">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5.</w:t>
            </w:r>
            <w:r>
              <w:rPr>
                <w:rFonts w:hint="eastAsia" w:ascii="宋体" w:hAnsi="宋体" w:eastAsia="宋体" w:cs="宋体"/>
                <w:color w:val="auto"/>
                <w:spacing w:val="0"/>
                <w:sz w:val="24"/>
                <w:szCs w:val="24"/>
                <w:highlight w:val="none"/>
              </w:rPr>
              <w:t>施工进度计划和各阶段进度的保证措施：</w:t>
            </w:r>
          </w:p>
          <w:p w14:paraId="48B54009">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施工进度计划编制内容完整、逻辑清晰、节点安排合理，充分考虑到监</w:t>
            </w:r>
            <w:r>
              <w:rPr>
                <w:rFonts w:hint="eastAsia" w:ascii="宋体" w:hAnsi="宋体" w:cs="宋体"/>
                <w:color w:val="auto"/>
                <w:spacing w:val="0"/>
                <w:sz w:val="24"/>
                <w:szCs w:val="24"/>
                <w:highlight w:val="none"/>
                <w:lang w:val="en-US" w:eastAsia="zh-CN"/>
              </w:rPr>
              <w:t>内施工</w:t>
            </w:r>
            <w:r>
              <w:rPr>
                <w:rFonts w:hint="eastAsia" w:ascii="宋体" w:hAnsi="宋体" w:eastAsia="宋体" w:cs="宋体"/>
                <w:color w:val="auto"/>
                <w:spacing w:val="0"/>
                <w:sz w:val="24"/>
                <w:szCs w:val="24"/>
                <w:highlight w:val="none"/>
              </w:rPr>
              <w:t>中分</w:t>
            </w:r>
            <w:r>
              <w:rPr>
                <w:rFonts w:hint="eastAsia" w:ascii="宋体" w:hAnsi="宋体" w:cs="宋体"/>
                <w:color w:val="auto"/>
                <w:spacing w:val="0"/>
                <w:sz w:val="24"/>
                <w:szCs w:val="24"/>
                <w:highlight w:val="none"/>
                <w:lang w:val="en-US" w:eastAsia="zh-CN"/>
              </w:rPr>
              <w:t>批次</w:t>
            </w:r>
            <w:r>
              <w:rPr>
                <w:rFonts w:hint="eastAsia" w:ascii="宋体" w:hAnsi="宋体" w:eastAsia="宋体" w:cs="宋体"/>
                <w:color w:val="auto"/>
                <w:spacing w:val="0"/>
                <w:sz w:val="24"/>
                <w:szCs w:val="24"/>
                <w:highlight w:val="none"/>
              </w:rPr>
              <w:t>作业、施工时间受限、人员进出审批等特殊因素，各阶段进度保证措施具体可行、针对性强</w:t>
            </w:r>
            <w:r>
              <w:rPr>
                <w:rFonts w:hint="eastAsia"/>
                <w:color w:val="auto"/>
                <w:sz w:val="24"/>
                <w:szCs w:val="24"/>
                <w:highlight w:val="none"/>
                <w:lang w:eastAsia="zh-CN"/>
              </w:rPr>
              <w:t>，</w:t>
            </w:r>
            <w:r>
              <w:rPr>
                <w:rFonts w:hint="eastAsia"/>
                <w:color w:val="auto"/>
                <w:sz w:val="24"/>
                <w:szCs w:val="24"/>
                <w:highlight w:val="none"/>
                <w:lang w:val="en-US" w:eastAsia="zh-CN"/>
              </w:rPr>
              <w:t>得3分；</w:t>
            </w:r>
          </w:p>
          <w:p w14:paraId="15380442">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施工进度计划内容较为完整，节点安排基本合理，对监狱施工限制因素有一定考虑，进度保证措施较为具体可行，整体能满足工期管控基本要求</w:t>
            </w:r>
            <w:r>
              <w:rPr>
                <w:rFonts w:hint="eastAsia"/>
                <w:color w:val="auto"/>
                <w:sz w:val="24"/>
                <w:szCs w:val="24"/>
                <w:highlight w:val="none"/>
                <w:lang w:eastAsia="zh-CN"/>
              </w:rPr>
              <w:t>，</w:t>
            </w:r>
            <w:r>
              <w:rPr>
                <w:rFonts w:hint="eastAsia"/>
                <w:color w:val="auto"/>
                <w:sz w:val="24"/>
                <w:szCs w:val="24"/>
                <w:highlight w:val="none"/>
                <w:lang w:val="en-US" w:eastAsia="zh-CN"/>
              </w:rPr>
              <w:t>得2分；</w:t>
            </w:r>
          </w:p>
          <w:p w14:paraId="1B12A856">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施工进度计划内容较为简单，对监狱特殊施工环境考虑不足，进度保证措施不够具体</w:t>
            </w:r>
            <w:r>
              <w:rPr>
                <w:rFonts w:hint="eastAsia"/>
                <w:color w:val="auto"/>
                <w:sz w:val="24"/>
                <w:szCs w:val="24"/>
                <w:highlight w:val="none"/>
                <w:lang w:eastAsia="zh-CN"/>
              </w:rPr>
              <w:t>，</w:t>
            </w:r>
            <w:r>
              <w:rPr>
                <w:rFonts w:hint="eastAsia"/>
                <w:color w:val="auto"/>
                <w:sz w:val="24"/>
                <w:szCs w:val="24"/>
                <w:highlight w:val="none"/>
                <w:lang w:val="en-US" w:eastAsia="zh-CN"/>
              </w:rPr>
              <w:t>得1分；</w:t>
            </w:r>
          </w:p>
          <w:p w14:paraId="54DE3588">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p>
        </w:tc>
        <w:tc>
          <w:tcPr>
            <w:tcW w:w="629" w:type="pct"/>
            <w:noWrap w:val="0"/>
            <w:vAlign w:val="center"/>
          </w:tcPr>
          <w:p w14:paraId="71C548A2">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18C247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0F06D1DB">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09728685">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6.</w:t>
            </w:r>
            <w:r>
              <w:rPr>
                <w:rFonts w:hint="eastAsia" w:ascii="宋体" w:hAnsi="宋体" w:eastAsia="宋体" w:cs="宋体"/>
                <w:color w:val="auto"/>
                <w:spacing w:val="0"/>
                <w:sz w:val="24"/>
                <w:szCs w:val="24"/>
                <w:highlight w:val="none"/>
              </w:rPr>
              <w:t>机械设备和材料投入计划：</w:t>
            </w:r>
          </w:p>
          <w:p w14:paraId="36A96BE7">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color w:val="auto"/>
                <w:sz w:val="24"/>
                <w:szCs w:val="24"/>
                <w:highlight w:val="none"/>
                <w:lang w:val="en-US" w:eastAsia="zh-CN"/>
              </w:rPr>
            </w:pPr>
            <w:r>
              <w:rPr>
                <w:rFonts w:hint="eastAsia" w:ascii="宋体" w:hAnsi="宋体" w:eastAsia="宋体" w:cs="宋体"/>
                <w:color w:val="auto"/>
                <w:spacing w:val="0"/>
                <w:sz w:val="24"/>
                <w:szCs w:val="24"/>
                <w:highlight w:val="none"/>
              </w:rPr>
              <w:t>机械设备和材料投入计划内容完整，选型与配置针对性强，</w:t>
            </w:r>
            <w:r>
              <w:rPr>
                <w:rFonts w:hint="eastAsia" w:ascii="宋体" w:hAnsi="宋体" w:cs="宋体"/>
                <w:color w:val="auto"/>
                <w:spacing w:val="0"/>
                <w:sz w:val="24"/>
                <w:szCs w:val="24"/>
                <w:highlight w:val="none"/>
                <w:lang w:val="en-US" w:eastAsia="zh-CN"/>
              </w:rPr>
              <w:t>充分考虑到</w:t>
            </w:r>
            <w:r>
              <w:rPr>
                <w:rFonts w:hint="eastAsia" w:ascii="宋体" w:hAnsi="宋体" w:eastAsia="宋体" w:cs="宋体"/>
                <w:color w:val="auto"/>
                <w:spacing w:val="0"/>
                <w:sz w:val="24"/>
                <w:szCs w:val="24"/>
                <w:highlight w:val="none"/>
              </w:rPr>
              <w:t>监狱的特殊管控要求，各项投入计划要点明确、措施得当，切实可行</w:t>
            </w:r>
            <w:r>
              <w:rPr>
                <w:rFonts w:hint="eastAsia"/>
                <w:color w:val="auto"/>
                <w:sz w:val="24"/>
                <w:szCs w:val="24"/>
                <w:highlight w:val="none"/>
                <w:lang w:eastAsia="zh-CN"/>
              </w:rPr>
              <w:t>，</w:t>
            </w:r>
            <w:r>
              <w:rPr>
                <w:rFonts w:hint="eastAsia"/>
                <w:color w:val="auto"/>
                <w:sz w:val="24"/>
                <w:szCs w:val="24"/>
                <w:highlight w:val="none"/>
                <w:lang w:val="en-US" w:eastAsia="zh-CN"/>
              </w:rPr>
              <w:t>得3分；</w:t>
            </w:r>
          </w:p>
          <w:p w14:paraId="118702D9">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机械设备和材料投入计划内容较为完整，选型与配置基本合理，对监狱项目的特殊管控要求有一定考虑，整体较可行，但针对性或细节略有不足</w:t>
            </w:r>
            <w:r>
              <w:rPr>
                <w:rFonts w:hint="eastAsia"/>
                <w:color w:val="auto"/>
                <w:sz w:val="24"/>
                <w:szCs w:val="24"/>
                <w:highlight w:val="none"/>
                <w:lang w:eastAsia="zh-CN"/>
              </w:rPr>
              <w:t>，</w:t>
            </w:r>
            <w:r>
              <w:rPr>
                <w:rFonts w:hint="eastAsia"/>
                <w:color w:val="auto"/>
                <w:sz w:val="24"/>
                <w:szCs w:val="24"/>
                <w:highlight w:val="none"/>
                <w:lang w:val="en-US" w:eastAsia="zh-CN"/>
              </w:rPr>
              <w:t>得2分；</w:t>
            </w:r>
          </w:p>
          <w:p w14:paraId="5E3F8A1E">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机械设备和材料投入计划内容较为简单或存在一定欠缺，对监狱特殊环境下的工具管理和材料选型考虑不够充分，</w:t>
            </w:r>
            <w:r>
              <w:rPr>
                <w:rFonts w:hint="eastAsia"/>
                <w:color w:val="auto"/>
                <w:sz w:val="24"/>
                <w:szCs w:val="24"/>
                <w:highlight w:val="none"/>
                <w:lang w:val="en-US" w:eastAsia="zh-CN"/>
              </w:rPr>
              <w:t>得1分；</w:t>
            </w:r>
          </w:p>
          <w:p w14:paraId="6F0A27B6">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p>
        </w:tc>
        <w:tc>
          <w:tcPr>
            <w:tcW w:w="629" w:type="pct"/>
            <w:noWrap w:val="0"/>
            <w:vAlign w:val="center"/>
          </w:tcPr>
          <w:p w14:paraId="1BBDC4FE">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2549B3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7E7D1F91">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6DDF5EE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.施工现场布置和临时设施安排：</w:t>
            </w:r>
          </w:p>
          <w:p w14:paraId="7C3D5BE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color w:val="auto"/>
                <w:sz w:val="24"/>
                <w:szCs w:val="24"/>
                <w:highlight w:val="none"/>
                <w:lang w:val="en-US" w:eastAsia="zh-CN"/>
              </w:rPr>
            </w:pPr>
            <w:r>
              <w:rPr>
                <w:rFonts w:hint="eastAsia" w:ascii="宋体" w:hAnsi="宋体" w:eastAsia="宋体" w:cs="宋体"/>
                <w:color w:val="auto"/>
                <w:spacing w:val="0"/>
                <w:sz w:val="24"/>
                <w:szCs w:val="24"/>
                <w:highlight w:val="none"/>
              </w:rPr>
              <w:t>施工现场布置和临时设施安排内容完整、布局合理，充分满足监狱特殊环境下的施工要求</w:t>
            </w: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各项安排针对性强、措施得当，切实可行</w:t>
            </w:r>
            <w:r>
              <w:rPr>
                <w:rFonts w:hint="eastAsia"/>
                <w:color w:val="auto"/>
                <w:sz w:val="24"/>
                <w:szCs w:val="24"/>
                <w:highlight w:val="none"/>
                <w:lang w:eastAsia="zh-CN"/>
              </w:rPr>
              <w:t>，</w:t>
            </w:r>
            <w:r>
              <w:rPr>
                <w:rFonts w:hint="eastAsia"/>
                <w:color w:val="auto"/>
                <w:sz w:val="24"/>
                <w:szCs w:val="24"/>
                <w:highlight w:val="none"/>
                <w:lang w:val="en-US" w:eastAsia="zh-CN"/>
              </w:rPr>
              <w:t>得3分；</w:t>
            </w:r>
          </w:p>
          <w:p w14:paraId="53BD7DB7">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施工现场布置和临时设施安排内容较为完整，布局基本合理，对监狱施工环境下的安全管控要求有一定考虑，整体较可行，但针对性或细节略有不足</w:t>
            </w:r>
            <w:r>
              <w:rPr>
                <w:rFonts w:hint="eastAsia"/>
                <w:color w:val="auto"/>
                <w:sz w:val="24"/>
                <w:szCs w:val="24"/>
                <w:highlight w:val="none"/>
                <w:lang w:eastAsia="zh-CN"/>
              </w:rPr>
              <w:t>，</w:t>
            </w:r>
            <w:r>
              <w:rPr>
                <w:rFonts w:hint="eastAsia"/>
                <w:color w:val="auto"/>
                <w:sz w:val="24"/>
                <w:szCs w:val="24"/>
                <w:highlight w:val="none"/>
                <w:lang w:val="en-US" w:eastAsia="zh-CN"/>
              </w:rPr>
              <w:t>得2分；</w:t>
            </w:r>
          </w:p>
          <w:p w14:paraId="54D16F9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施工现场布置和临时设施安排内容较为简单或存在一定欠缺，对监狱特殊环境下的管控要求考虑不够充分，</w:t>
            </w:r>
            <w:r>
              <w:rPr>
                <w:rFonts w:hint="eastAsia"/>
                <w:color w:val="auto"/>
                <w:sz w:val="24"/>
                <w:szCs w:val="24"/>
                <w:highlight w:val="none"/>
                <w:lang w:val="en-US" w:eastAsia="zh-CN"/>
              </w:rPr>
              <w:t>得1分；</w:t>
            </w:r>
          </w:p>
          <w:p w14:paraId="71EE57D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p>
        </w:tc>
        <w:tc>
          <w:tcPr>
            <w:tcW w:w="629" w:type="pct"/>
            <w:noWrap w:val="0"/>
            <w:vAlign w:val="center"/>
          </w:tcPr>
          <w:p w14:paraId="0A87D879">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2CA3C7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59DCAE9F">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4C5A682B">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8.</w:t>
            </w:r>
            <w:r>
              <w:rPr>
                <w:rFonts w:hint="eastAsia" w:ascii="宋体" w:hAnsi="宋体" w:eastAsia="宋体" w:cs="宋体"/>
                <w:color w:val="auto"/>
                <w:spacing w:val="0"/>
                <w:sz w:val="24"/>
                <w:szCs w:val="24"/>
                <w:highlight w:val="none"/>
              </w:rPr>
              <w:t>文明施工及施工安全保证措施：</w:t>
            </w:r>
          </w:p>
          <w:p w14:paraId="3F9E5C9F">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文明施工及施工安全保证措施内容完整、针对性强，充分满足监狱特殊环境下的管控要求</w:t>
            </w:r>
            <w:r>
              <w:rPr>
                <w:rFonts w:hint="eastAsia" w:ascii="宋体" w:hAnsi="宋体" w:cs="宋体"/>
                <w:color w:val="auto"/>
                <w:spacing w:val="0"/>
                <w:sz w:val="24"/>
                <w:szCs w:val="24"/>
                <w:highlight w:val="none"/>
                <w:lang w:eastAsia="zh-CN"/>
              </w:rPr>
              <w:t>，</w:t>
            </w:r>
            <w:r>
              <w:rPr>
                <w:rFonts w:ascii="宋体" w:hAnsi="宋体" w:eastAsia="宋体" w:cs="宋体"/>
                <w:color w:val="auto"/>
                <w:spacing w:val="0"/>
                <w:sz w:val="24"/>
                <w:szCs w:val="24"/>
                <w:highlight w:val="none"/>
              </w:rPr>
              <w:t>各项要点明确、措施得当，切实可行</w:t>
            </w:r>
            <w:r>
              <w:rPr>
                <w:rFonts w:hint="eastAsia"/>
                <w:color w:val="auto"/>
                <w:sz w:val="24"/>
                <w:szCs w:val="24"/>
                <w:highlight w:val="none"/>
                <w:lang w:eastAsia="zh-CN"/>
              </w:rPr>
              <w:t>，</w:t>
            </w:r>
            <w:r>
              <w:rPr>
                <w:rFonts w:hint="eastAsia"/>
                <w:color w:val="auto"/>
                <w:sz w:val="24"/>
                <w:szCs w:val="24"/>
                <w:highlight w:val="none"/>
                <w:lang w:val="en-US" w:eastAsia="zh-CN"/>
              </w:rPr>
              <w:t>得3分；</w:t>
            </w:r>
          </w:p>
          <w:p w14:paraId="7AF26EBB">
            <w:pPr>
              <w:pStyle w:val="17"/>
              <w:ind w:left="0" w:leftChars="0" w:firstLine="0" w:firstLineChars="0"/>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文明施工及施工安全保证措施内容较为完整，对监狱环境下的施工安全及文明施工要求有一定考虑，整体较可行</w:t>
            </w:r>
            <w:r>
              <w:rPr>
                <w:rFonts w:hint="eastAsia"/>
                <w:color w:val="auto"/>
                <w:sz w:val="24"/>
                <w:szCs w:val="24"/>
                <w:highlight w:val="none"/>
                <w:lang w:eastAsia="zh-CN"/>
              </w:rPr>
              <w:t>，</w:t>
            </w:r>
            <w:r>
              <w:rPr>
                <w:rFonts w:hint="eastAsia"/>
                <w:color w:val="auto"/>
                <w:sz w:val="24"/>
                <w:szCs w:val="24"/>
                <w:highlight w:val="none"/>
                <w:lang w:val="en-US" w:eastAsia="zh-CN"/>
              </w:rPr>
              <w:t>得2分；</w:t>
            </w:r>
          </w:p>
          <w:p w14:paraId="6198ED68">
            <w:pPr>
              <w:rPr>
                <w:color w:val="auto"/>
                <w:sz w:val="24"/>
                <w:szCs w:val="24"/>
                <w:highlight w:val="none"/>
              </w:rPr>
            </w:pPr>
            <w:r>
              <w:rPr>
                <w:color w:val="auto"/>
                <w:sz w:val="24"/>
                <w:szCs w:val="24"/>
                <w:highlight w:val="none"/>
              </w:rPr>
              <w:t>文明施工及施工安全保证措施内容较为简单或存在一定欠缺，对监狱特殊安全管控要求考虑不够充分</w:t>
            </w:r>
            <w:r>
              <w:rPr>
                <w:rFonts w:hint="eastAsia"/>
                <w:color w:val="auto"/>
                <w:sz w:val="24"/>
                <w:szCs w:val="24"/>
                <w:highlight w:val="none"/>
                <w:lang w:eastAsia="zh-CN"/>
              </w:rPr>
              <w:t>，</w:t>
            </w:r>
            <w:r>
              <w:rPr>
                <w:rFonts w:hint="eastAsia"/>
                <w:color w:val="auto"/>
                <w:sz w:val="24"/>
                <w:szCs w:val="24"/>
                <w:highlight w:val="none"/>
                <w:lang w:val="en-US" w:eastAsia="zh-CN"/>
              </w:rPr>
              <w:t>得1分；</w:t>
            </w:r>
          </w:p>
          <w:p w14:paraId="1DAB9EBF">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p>
        </w:tc>
        <w:tc>
          <w:tcPr>
            <w:tcW w:w="629" w:type="pct"/>
            <w:noWrap w:val="0"/>
            <w:vAlign w:val="center"/>
          </w:tcPr>
          <w:p w14:paraId="0A00E62F">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08886E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vMerge w:val="continue"/>
            <w:noWrap w:val="0"/>
            <w:vAlign w:val="center"/>
          </w:tcPr>
          <w:p w14:paraId="5FB36F2C">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4"/>
                <w:szCs w:val="24"/>
                <w:highlight w:val="none"/>
                <w:lang w:val="en-US" w:eastAsia="zh-CN"/>
              </w:rPr>
            </w:pPr>
          </w:p>
        </w:tc>
        <w:tc>
          <w:tcPr>
            <w:tcW w:w="3744" w:type="pct"/>
            <w:noWrap w:val="0"/>
            <w:vAlign w:val="center"/>
          </w:tcPr>
          <w:p w14:paraId="411B5F41">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9.</w:t>
            </w:r>
            <w:r>
              <w:rPr>
                <w:rFonts w:hint="eastAsia" w:ascii="宋体" w:hAnsi="宋体" w:eastAsia="宋体" w:cs="宋体"/>
                <w:color w:val="auto"/>
                <w:spacing w:val="0"/>
                <w:sz w:val="24"/>
                <w:szCs w:val="24"/>
                <w:highlight w:val="none"/>
                <w:lang w:val="en-US" w:eastAsia="zh-CN"/>
              </w:rPr>
              <w:t>减小对内部人员生活影响的针对性措施</w:t>
            </w:r>
            <w:r>
              <w:rPr>
                <w:rFonts w:hint="eastAsia" w:ascii="宋体" w:hAnsi="宋体" w:eastAsia="宋体" w:cs="宋体"/>
                <w:color w:val="auto"/>
                <w:spacing w:val="0"/>
                <w:sz w:val="24"/>
                <w:szCs w:val="24"/>
                <w:highlight w:val="none"/>
              </w:rPr>
              <w:t>：</w:t>
            </w:r>
          </w:p>
          <w:p w14:paraId="0042EEDA">
            <w:pPr>
              <w:pStyle w:val="17"/>
              <w:numPr>
                <w:ilvl w:val="0"/>
                <w:numId w:val="0"/>
              </w:numPr>
              <w:rPr>
                <w:rFonts w:hint="eastAsia"/>
                <w:color w:val="auto"/>
                <w:sz w:val="24"/>
                <w:szCs w:val="24"/>
                <w:highlight w:val="none"/>
                <w:lang w:eastAsia="zh-CN"/>
              </w:rPr>
            </w:pPr>
            <w:r>
              <w:rPr>
                <w:color w:val="auto"/>
                <w:sz w:val="24"/>
                <w:szCs w:val="24"/>
                <w:highlight w:val="none"/>
              </w:rPr>
              <w:t>能够充分认识监狱特殊环境的敏感性，提出的措施全面周到、切合实际。在施工时间安排（避开就寝、</w:t>
            </w:r>
            <w:r>
              <w:rPr>
                <w:rFonts w:hint="eastAsia"/>
                <w:color w:val="auto"/>
                <w:sz w:val="24"/>
                <w:szCs w:val="24"/>
                <w:highlight w:val="none"/>
                <w:lang w:val="en-US" w:eastAsia="zh-CN"/>
              </w:rPr>
              <w:t>休息日</w:t>
            </w:r>
            <w:r>
              <w:rPr>
                <w:color w:val="auto"/>
                <w:sz w:val="24"/>
                <w:szCs w:val="24"/>
                <w:highlight w:val="none"/>
              </w:rPr>
              <w:t>等时段）、噪音粉尘控制等方面均有具体可行的方案，最大限度降低对内部人员正常生活秩序的干扰</w:t>
            </w:r>
            <w:r>
              <w:rPr>
                <w:rFonts w:hint="eastAsia"/>
                <w:color w:val="auto"/>
                <w:sz w:val="24"/>
                <w:szCs w:val="24"/>
                <w:highlight w:val="none"/>
                <w:lang w:eastAsia="zh-CN"/>
              </w:rPr>
              <w:t>，</w:t>
            </w:r>
            <w:r>
              <w:rPr>
                <w:rFonts w:hint="eastAsia"/>
                <w:color w:val="auto"/>
                <w:sz w:val="24"/>
                <w:szCs w:val="24"/>
                <w:highlight w:val="none"/>
                <w:lang w:val="en-US" w:eastAsia="zh-CN"/>
              </w:rPr>
              <w:t>得3分；</w:t>
            </w:r>
          </w:p>
          <w:p w14:paraId="13941D41">
            <w:pPr>
              <w:rPr>
                <w:rFonts w:hint="default"/>
                <w:color w:val="auto"/>
                <w:sz w:val="24"/>
                <w:szCs w:val="24"/>
                <w:highlight w:val="none"/>
                <w:lang w:val="en-US" w:eastAsia="zh-CN"/>
              </w:rPr>
            </w:pPr>
            <w:r>
              <w:rPr>
                <w:rFonts w:hint="default"/>
                <w:color w:val="auto"/>
                <w:sz w:val="24"/>
                <w:szCs w:val="24"/>
                <w:highlight w:val="none"/>
                <w:lang w:val="en-US" w:eastAsia="zh-CN"/>
              </w:rPr>
              <w:t>对减少施工对内部人员生活影响有一定考虑，措施较为完整可行，如在施工时段、降噪防尘等方面有相应安排，但细节不够充分或针对性略有欠缺</w:t>
            </w:r>
            <w:r>
              <w:rPr>
                <w:rFonts w:hint="eastAsia"/>
                <w:color w:val="auto"/>
                <w:sz w:val="24"/>
                <w:szCs w:val="24"/>
                <w:highlight w:val="none"/>
                <w:lang w:eastAsia="zh-CN"/>
              </w:rPr>
              <w:t>，</w:t>
            </w:r>
            <w:r>
              <w:rPr>
                <w:rFonts w:hint="eastAsia"/>
                <w:color w:val="auto"/>
                <w:sz w:val="24"/>
                <w:szCs w:val="24"/>
                <w:highlight w:val="none"/>
                <w:lang w:val="en-US" w:eastAsia="zh-CN"/>
              </w:rPr>
              <w:t>得2分；</w:t>
            </w:r>
          </w:p>
          <w:p w14:paraId="100BC012">
            <w:pPr>
              <w:rPr>
                <w:color w:val="auto"/>
                <w:sz w:val="24"/>
                <w:szCs w:val="24"/>
                <w:highlight w:val="none"/>
              </w:rPr>
            </w:pPr>
            <w:r>
              <w:rPr>
                <w:color w:val="auto"/>
                <w:sz w:val="24"/>
                <w:szCs w:val="24"/>
                <w:highlight w:val="none"/>
              </w:rPr>
              <w:t>措施内容较为简单，对施工可能造成的生活影响考虑不够周全</w:t>
            </w:r>
            <w:r>
              <w:rPr>
                <w:rFonts w:hint="eastAsia"/>
                <w:color w:val="auto"/>
                <w:sz w:val="24"/>
                <w:szCs w:val="24"/>
                <w:highlight w:val="none"/>
                <w:lang w:eastAsia="zh-CN"/>
              </w:rPr>
              <w:t>，</w:t>
            </w:r>
            <w:r>
              <w:rPr>
                <w:rFonts w:hint="eastAsia"/>
                <w:color w:val="auto"/>
                <w:sz w:val="24"/>
                <w:szCs w:val="24"/>
                <w:highlight w:val="none"/>
                <w:lang w:val="en-US" w:eastAsia="zh-CN"/>
              </w:rPr>
              <w:t>得1分；</w:t>
            </w:r>
          </w:p>
          <w:p w14:paraId="5609EB0E">
            <w:pPr>
              <w:pStyle w:val="17"/>
              <w:ind w:left="0" w:leftChars="0" w:firstLine="0" w:firstLineChars="0"/>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rPr>
              <w:t>无内容</w:t>
            </w:r>
            <w:r>
              <w:rPr>
                <w:rFonts w:hint="eastAsia" w:ascii="宋体" w:hAnsi="宋体" w:eastAsia="宋体" w:cs="宋体"/>
                <w:color w:val="auto"/>
                <w:spacing w:val="0"/>
                <w:sz w:val="24"/>
                <w:szCs w:val="24"/>
                <w:highlight w:val="none"/>
                <w:lang w:eastAsia="zh-CN"/>
              </w:rPr>
              <w:t>或者与本项目明显不符的</w:t>
            </w:r>
            <w:r>
              <w:rPr>
                <w:rFonts w:hint="eastAsia" w:ascii="宋体" w:hAnsi="宋体" w:eastAsia="宋体" w:cs="宋体"/>
                <w:color w:val="auto"/>
                <w:spacing w:val="0"/>
                <w:sz w:val="24"/>
                <w:szCs w:val="24"/>
                <w:highlight w:val="none"/>
              </w:rPr>
              <w:t>得0分。</w:t>
            </w:r>
          </w:p>
        </w:tc>
        <w:tc>
          <w:tcPr>
            <w:tcW w:w="629" w:type="pct"/>
            <w:noWrap w:val="0"/>
            <w:vAlign w:val="center"/>
          </w:tcPr>
          <w:p w14:paraId="3EBE2287">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bl>
    <w:p w14:paraId="0CE8E2F6">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商务技术标部分评审时，</w:t>
      </w:r>
      <w:r>
        <w:rPr>
          <w:rFonts w:hint="eastAsia" w:ascii="宋体" w:hAnsi="宋体" w:cs="宋体"/>
          <w:bCs/>
          <w:color w:val="auto"/>
          <w:sz w:val="24"/>
          <w:szCs w:val="24"/>
          <w:highlight w:val="none"/>
          <w:lang w:val="en-US" w:eastAsia="zh-CN"/>
        </w:rPr>
        <w:t>磋商小组</w:t>
      </w:r>
      <w:r>
        <w:rPr>
          <w:rFonts w:hint="eastAsia" w:ascii="宋体" w:hAnsi="宋体" w:cs="宋体"/>
          <w:bCs/>
          <w:color w:val="auto"/>
          <w:sz w:val="24"/>
          <w:szCs w:val="24"/>
          <w:highlight w:val="none"/>
        </w:rPr>
        <w:t>成员分别对每个有效</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lang w:val="en-US" w:eastAsia="zh-CN"/>
        </w:rPr>
        <w:t>响应文件</w:t>
      </w:r>
      <w:r>
        <w:rPr>
          <w:rFonts w:hint="eastAsia" w:ascii="宋体" w:hAnsi="宋体" w:cs="宋体"/>
          <w:bCs/>
          <w:color w:val="auto"/>
          <w:sz w:val="24"/>
          <w:szCs w:val="24"/>
          <w:highlight w:val="none"/>
        </w:rPr>
        <w:t>进行评价、打分。</w:t>
      </w:r>
      <w:r>
        <w:rPr>
          <w:rFonts w:hint="eastAsia" w:ascii="宋体" w:hAnsi="宋体" w:cs="宋体"/>
          <w:bCs/>
          <w:color w:val="auto"/>
          <w:sz w:val="24"/>
          <w:szCs w:val="24"/>
          <w:highlight w:val="none"/>
          <w:lang w:val="en-US" w:eastAsia="zh-CN"/>
        </w:rPr>
        <w:t>商务</w:t>
      </w:r>
      <w:r>
        <w:rPr>
          <w:rFonts w:hint="eastAsia" w:ascii="宋体" w:hAnsi="宋体" w:cs="宋体"/>
          <w:bCs/>
          <w:color w:val="auto"/>
          <w:sz w:val="24"/>
          <w:szCs w:val="24"/>
          <w:highlight w:val="none"/>
        </w:rPr>
        <w:t>技术分按算术平均值计算。分值四舍五入，保留小数点后两位。</w:t>
      </w:r>
    </w:p>
    <w:p w14:paraId="07A8F571">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注：①请供应商对“评分标准表”中的所有打分项逐一响应并提供证明文件（</w:t>
      </w:r>
      <w:r>
        <w:rPr>
          <w:rFonts w:hint="eastAsia" w:ascii="宋体" w:hAnsi="宋体" w:cs="宋体"/>
          <w:b/>
          <w:color w:val="auto"/>
          <w:sz w:val="24"/>
          <w:szCs w:val="24"/>
          <w:highlight w:val="none"/>
          <w:lang w:val="en-US" w:eastAsia="zh-CN"/>
        </w:rPr>
        <w:t>扫描</w:t>
      </w:r>
      <w:r>
        <w:rPr>
          <w:rFonts w:hint="eastAsia" w:ascii="宋体" w:hAnsi="宋体" w:cs="宋体"/>
          <w:b/>
          <w:color w:val="auto"/>
          <w:sz w:val="24"/>
          <w:szCs w:val="24"/>
          <w:highlight w:val="none"/>
        </w:rPr>
        <w:t xml:space="preserve">件），放在“商务技术响应材料”中。 </w:t>
      </w:r>
    </w:p>
    <w:p w14:paraId="4152CE51">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②请供应商制作磋商响应文件</w:t>
      </w:r>
      <w:r>
        <w:rPr>
          <w:rFonts w:hint="eastAsia" w:ascii="宋体" w:hAnsi="宋体" w:cs="宋体"/>
          <w:b/>
          <w:color w:val="auto"/>
          <w:sz w:val="24"/>
          <w:szCs w:val="24"/>
          <w:highlight w:val="none"/>
          <w:lang w:eastAsia="zh-CN"/>
        </w:rPr>
        <w:t>的同</w:t>
      </w:r>
      <w:r>
        <w:rPr>
          <w:rFonts w:hint="eastAsia" w:ascii="宋体" w:hAnsi="宋体" w:cs="宋体"/>
          <w:b/>
          <w:color w:val="auto"/>
          <w:sz w:val="24"/>
          <w:szCs w:val="24"/>
          <w:highlight w:val="none"/>
        </w:rPr>
        <w:t>时保证图片、文字材料的完整、清晰可辨，任何原因导致</w:t>
      </w:r>
      <w:r>
        <w:rPr>
          <w:rFonts w:hint="eastAsia" w:ascii="宋体" w:hAnsi="宋体" w:cs="宋体"/>
          <w:b/>
          <w:color w:val="auto"/>
          <w:sz w:val="24"/>
          <w:szCs w:val="24"/>
          <w:highlight w:val="none"/>
          <w:lang w:val="en-US" w:eastAsia="zh-CN"/>
        </w:rPr>
        <w:t>磋商小组</w:t>
      </w:r>
      <w:r>
        <w:rPr>
          <w:rFonts w:hint="eastAsia" w:ascii="宋体" w:hAnsi="宋体" w:cs="宋体"/>
          <w:b/>
          <w:color w:val="auto"/>
          <w:sz w:val="24"/>
          <w:szCs w:val="24"/>
          <w:highlight w:val="none"/>
        </w:rPr>
        <w:t>看不清楚或无法查看，后果由供应商自负。</w:t>
      </w:r>
    </w:p>
    <w:p w14:paraId="5F5E9BCE">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p>
    <w:p w14:paraId="2ABD89FA">
      <w:pPr>
        <w:pStyle w:val="366"/>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（二）</w:t>
      </w:r>
      <w:r>
        <w:rPr>
          <w:rFonts w:hint="eastAsia" w:ascii="宋体" w:hAnsi="宋体" w:eastAsia="宋体"/>
          <w:b/>
          <w:bCs/>
          <w:color w:val="auto"/>
          <w:sz w:val="24"/>
          <w:szCs w:val="24"/>
          <w:highlight w:val="none"/>
        </w:rPr>
        <w:t>价格标部分（</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rPr>
        <w:t>0分）</w:t>
      </w:r>
    </w:p>
    <w:bookmarkEnd w:id="727"/>
    <w:tbl>
      <w:tblPr>
        <w:tblStyle w:val="38"/>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211"/>
        <w:gridCol w:w="7238"/>
        <w:gridCol w:w="1216"/>
      </w:tblGrid>
      <w:tr w14:paraId="26BB04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5" w:hRule="atLeast"/>
        </w:trPr>
        <w:tc>
          <w:tcPr>
            <w:tcW w:w="626" w:type="pct"/>
            <w:noWrap w:val="0"/>
            <w:vAlign w:val="center"/>
          </w:tcPr>
          <w:p w14:paraId="12340838">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评分点</w:t>
            </w:r>
          </w:p>
          <w:p w14:paraId="13145D3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3743" w:type="pct"/>
            <w:noWrap w:val="0"/>
            <w:vAlign w:val="center"/>
          </w:tcPr>
          <w:p w14:paraId="08D8793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评分细则</w:t>
            </w:r>
          </w:p>
        </w:tc>
        <w:tc>
          <w:tcPr>
            <w:tcW w:w="629" w:type="pct"/>
            <w:noWrap w:val="0"/>
            <w:vAlign w:val="center"/>
          </w:tcPr>
          <w:p w14:paraId="0C6A1153">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分值</w:t>
            </w:r>
          </w:p>
        </w:tc>
      </w:tr>
      <w:tr w14:paraId="34E22A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3" w:hRule="atLeast"/>
        </w:trPr>
        <w:tc>
          <w:tcPr>
            <w:tcW w:w="626" w:type="pct"/>
            <w:noWrap w:val="0"/>
            <w:vAlign w:val="center"/>
          </w:tcPr>
          <w:p w14:paraId="6FFCA426">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响应报价</w:t>
            </w:r>
          </w:p>
        </w:tc>
        <w:tc>
          <w:tcPr>
            <w:tcW w:w="3743" w:type="pct"/>
            <w:noWrap w:val="0"/>
            <w:vAlign w:val="center"/>
          </w:tcPr>
          <w:p w14:paraId="47A5D718">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采用低价优先法计算，即满足磋商文件要求且最后报价最低的供应商的价格为磋商基准价，其价格分为满分。其他供应商的价格分统一按照下列公式计算：</w:t>
            </w:r>
          </w:p>
          <w:p w14:paraId="102C68F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磋商报价得分=（磋商基准价/最后磋商报价）×</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0（分值四舍五入，保留小数点后两位）</w:t>
            </w:r>
          </w:p>
        </w:tc>
        <w:tc>
          <w:tcPr>
            <w:tcW w:w="629" w:type="pct"/>
            <w:noWrap w:val="0"/>
            <w:vAlign w:val="center"/>
          </w:tcPr>
          <w:p w14:paraId="3DF927D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60分</w:t>
            </w:r>
          </w:p>
        </w:tc>
      </w:tr>
    </w:tbl>
    <w:p w14:paraId="6E0064C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val="0"/>
          <w:color w:val="auto"/>
          <w:sz w:val="24"/>
          <w:highlight w:val="none"/>
          <w:u w:val="none"/>
          <w:lang w:val="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ascii="宋体" w:hAnsi="宋体" w:eastAsia="宋体" w:cs="宋体"/>
          <w:b/>
          <w:bCs/>
          <w:color w:val="auto"/>
          <w:sz w:val="24"/>
          <w:highlight w:val="none"/>
          <w:u w:val="none"/>
          <w:lang w:val="en-US" w:eastAsia="zh-CN"/>
        </w:rPr>
        <w:t>政府采购异常低价审查的</w:t>
      </w:r>
      <w:r>
        <w:rPr>
          <w:rFonts w:hint="eastAsia" w:ascii="宋体" w:hAnsi="宋体" w:eastAsia="宋体" w:cs="宋体"/>
          <w:b/>
          <w:bCs/>
          <w:color w:val="auto"/>
          <w:sz w:val="24"/>
          <w:highlight w:val="none"/>
          <w:u w:val="none"/>
          <w:lang w:val="en-US" w:eastAsia="zh-CN"/>
        </w:rPr>
        <w:t>实施</w:t>
      </w:r>
    </w:p>
    <w:p w14:paraId="48B4356F">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zh-CN"/>
        </w:rPr>
      </w:pPr>
      <w:r>
        <w:rPr>
          <w:rFonts w:ascii="宋体" w:hAnsi="宋体" w:cs="宋体"/>
          <w:bCs/>
          <w:color w:val="auto"/>
          <w:sz w:val="24"/>
          <w:szCs w:val="24"/>
          <w:highlight w:val="none"/>
          <w:lang w:val="en-US" w:eastAsia="zh-CN"/>
        </w:rPr>
        <w:t>评审过程中出现下列情形之一的，</w:t>
      </w:r>
      <w:r>
        <w:rPr>
          <w:rFonts w:hint="eastAsia" w:ascii="宋体" w:hAnsi="宋体" w:cs="宋体"/>
          <w:bCs/>
          <w:color w:val="auto"/>
          <w:sz w:val="24"/>
          <w:szCs w:val="24"/>
          <w:highlight w:val="none"/>
          <w:lang w:val="en-US" w:eastAsia="zh-CN"/>
        </w:rPr>
        <w:t>磋商小组</w:t>
      </w:r>
      <w:r>
        <w:rPr>
          <w:rFonts w:ascii="宋体" w:hAnsi="宋体" w:cs="宋体"/>
          <w:bCs/>
          <w:color w:val="auto"/>
          <w:sz w:val="24"/>
          <w:szCs w:val="24"/>
          <w:highlight w:val="none"/>
          <w:lang w:val="en-US" w:eastAsia="zh-CN"/>
        </w:rPr>
        <w:t xml:space="preserve">应当启动异常低价投标（响应）审查程序： </w:t>
      </w:r>
    </w:p>
    <w:p w14:paraId="28B67C18">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1.响应报价低于全部通过符合性审查供应商响应报价平均值50%的，即响应报价＜全部通过符合性审查供应商响应报价平均值</w:t>
      </w:r>
      <w:r>
        <w:rPr>
          <w:rFonts w:hint="default" w:ascii="Arial" w:hAnsi="Arial" w:cs="Arial"/>
          <w:bCs/>
          <w:color w:val="auto"/>
          <w:sz w:val="24"/>
          <w:szCs w:val="24"/>
          <w:highlight w:val="none"/>
          <w:lang w:val="en-US" w:eastAsia="zh-CN"/>
        </w:rPr>
        <w:t>×</w:t>
      </w:r>
      <w:r>
        <w:rPr>
          <w:rFonts w:hint="eastAsia" w:ascii="宋体" w:hAnsi="宋体" w:cs="宋体"/>
          <w:bCs/>
          <w:color w:val="auto"/>
          <w:sz w:val="24"/>
          <w:szCs w:val="24"/>
          <w:highlight w:val="none"/>
          <w:lang w:val="en-US" w:eastAsia="zh-CN"/>
        </w:rPr>
        <w:t>50%；</w:t>
      </w:r>
    </w:p>
    <w:p w14:paraId="32FB7EB6">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2.响应报价低于通过符合性审查的次低报价供应商响应报价50%的，即响应报价＜通过符合性审查的次低报价供应商响应报价</w:t>
      </w:r>
      <w:r>
        <w:rPr>
          <w:rFonts w:hint="default" w:ascii="Arial" w:hAnsi="Arial" w:cs="Arial"/>
          <w:bCs/>
          <w:color w:val="auto"/>
          <w:sz w:val="24"/>
          <w:szCs w:val="24"/>
          <w:highlight w:val="none"/>
          <w:lang w:val="en-US" w:eastAsia="zh-CN"/>
        </w:rPr>
        <w:t>×</w:t>
      </w:r>
      <w:r>
        <w:rPr>
          <w:rFonts w:hint="eastAsia" w:ascii="宋体" w:hAnsi="宋体" w:cs="宋体"/>
          <w:bCs/>
          <w:color w:val="auto"/>
          <w:sz w:val="24"/>
          <w:szCs w:val="24"/>
          <w:highlight w:val="none"/>
          <w:lang w:val="en-US" w:eastAsia="zh-CN"/>
        </w:rPr>
        <w:t>50%；</w:t>
      </w:r>
    </w:p>
    <w:p w14:paraId="38C783EF">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3.响应报价低于采购项目最高限价45%的，即响应报价＜采购项目最高限价</w:t>
      </w:r>
      <w:r>
        <w:rPr>
          <w:rFonts w:hint="default" w:ascii="Arial" w:hAnsi="Arial" w:cs="Arial"/>
          <w:bCs/>
          <w:color w:val="auto"/>
          <w:sz w:val="24"/>
          <w:szCs w:val="24"/>
          <w:highlight w:val="none"/>
          <w:lang w:val="en-US" w:eastAsia="zh-CN"/>
        </w:rPr>
        <w:t>×</w:t>
      </w:r>
      <w:r>
        <w:rPr>
          <w:rFonts w:hint="eastAsia" w:ascii="宋体" w:hAnsi="宋体" w:cs="宋体"/>
          <w:bCs/>
          <w:color w:val="auto"/>
          <w:sz w:val="24"/>
          <w:szCs w:val="24"/>
          <w:highlight w:val="none"/>
          <w:lang w:val="en-US" w:eastAsia="zh-CN"/>
        </w:rPr>
        <w:t>45%；</w:t>
      </w:r>
    </w:p>
    <w:p w14:paraId="1F84B49E">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4.磋商小组基于专业判断，认为供应商报价过低，有可能影响产品质量或者不能诚信履约的其他情形。</w:t>
      </w:r>
    </w:p>
    <w:p w14:paraId="2598353D">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磋商小组应当要求相关供应商在评审现场不少于30分钟时间内对响应价格作出解释，并提供项目具体成本测算等与报价合理性相关的书面说明及必要的证明材料，包括但不限于原材料成本、人工成本、制造费用等。</w:t>
      </w:r>
    </w:p>
    <w:p w14:paraId="30ED939C">
      <w:pPr>
        <w:keepNext w:val="0"/>
        <w:keepLines w:val="0"/>
        <w:pageBreakBefore w:val="0"/>
        <w:widowControl/>
        <w:tabs>
          <w:tab w:val="left" w:pos="0"/>
          <w:tab w:val="left" w:pos="993"/>
          <w:tab w:val="left" w:pos="1134"/>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261DDBC5">
      <w:pPr>
        <w:keepNext w:val="0"/>
        <w:keepLines w:val="0"/>
        <w:pageBreakBefore w:val="0"/>
        <w:widowControl w:val="0"/>
        <w:kinsoku/>
        <w:wordWrap/>
        <w:overflowPunct/>
        <w:topLinePunct w:val="0"/>
        <w:autoSpaceDE/>
        <w:autoSpaceDN/>
        <w:bidi w:val="0"/>
        <w:adjustRightInd/>
        <w:snapToGrid/>
        <w:spacing w:before="120" w:after="120" w:line="360" w:lineRule="auto"/>
        <w:ind w:firstLine="482" w:firstLineChars="200"/>
        <w:jc w:val="left"/>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五</w:t>
      </w:r>
      <w:r>
        <w:rPr>
          <w:rFonts w:hint="eastAsia" w:ascii="宋体" w:hAnsi="宋体"/>
          <w:b/>
          <w:color w:val="auto"/>
          <w:sz w:val="24"/>
          <w:szCs w:val="24"/>
          <w:highlight w:val="none"/>
        </w:rPr>
        <w:t>、政府采购政策功能落实</w:t>
      </w:r>
    </w:p>
    <w:p w14:paraId="135AC715">
      <w:pPr>
        <w:keepNext w:val="0"/>
        <w:keepLines w:val="0"/>
        <w:pageBreakBefore w:val="0"/>
        <w:widowControl w:val="0"/>
        <w:kinsoku/>
        <w:wordWrap/>
        <w:overflowPunct/>
        <w:topLinePunct w:val="0"/>
        <w:autoSpaceDE/>
        <w:autoSpaceDN/>
        <w:bidi w:val="0"/>
        <w:adjustRightInd/>
        <w:snapToGrid/>
        <w:spacing w:before="120" w:after="120" w:line="360" w:lineRule="auto"/>
        <w:ind w:firstLine="482" w:firstLineChars="200"/>
        <w:jc w:val="left"/>
        <w:textAlignment w:val="auto"/>
        <w:rPr>
          <w:rFonts w:hint="eastAsia" w:ascii="宋体" w:hAnsi="宋体"/>
          <w:b/>
          <w:bCs/>
          <w:color w:val="auto"/>
          <w:sz w:val="24"/>
          <w:szCs w:val="24"/>
          <w:highlight w:val="none"/>
        </w:rPr>
      </w:pPr>
      <w:r>
        <w:rPr>
          <w:rFonts w:hint="eastAsia" w:ascii="宋体" w:hAnsi="宋体" w:cs="宋体"/>
          <w:b/>
          <w:bCs/>
          <w:color w:val="auto"/>
          <w:sz w:val="24"/>
          <w:highlight w:val="none"/>
          <w:lang w:val="en-US" w:eastAsia="zh-CN" w:bidi="ar"/>
        </w:rPr>
        <w:t>本项目为</w:t>
      </w:r>
      <w:r>
        <w:rPr>
          <w:rFonts w:hint="eastAsia" w:ascii="宋体" w:hAnsi="宋体" w:cs="宋体"/>
          <w:b/>
          <w:bCs/>
          <w:color w:val="auto"/>
          <w:sz w:val="24"/>
          <w:highlight w:val="none"/>
          <w:lang w:bidi="ar"/>
        </w:rPr>
        <w:t>专门面向中小企业采购的项目或者采购包，不再执行价格评审优惠的扶持政策。</w:t>
      </w:r>
    </w:p>
    <w:p w14:paraId="6EBA00F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六、</w:t>
      </w:r>
      <w:r>
        <w:rPr>
          <w:rFonts w:hint="eastAsia" w:ascii="宋体" w:hAnsi="宋体" w:eastAsia="宋体" w:cs="宋体"/>
          <w:b/>
          <w:bCs/>
          <w:color w:val="auto"/>
          <w:sz w:val="24"/>
          <w:highlight w:val="none"/>
          <w:u w:val="none"/>
          <w:lang w:val="en-US" w:eastAsia="zh-CN"/>
        </w:rPr>
        <w:t>成交供应商的确定</w:t>
      </w:r>
    </w:p>
    <w:p w14:paraId="10F630E0">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采用综合评分法，即在满足磋商文件实质性要求前提下，按照磋商文件中规定的评分标准和各项因素进行综合评审后，以评审总得分最高的供应商作为第一成交候选人，综合评分相等的，以报价低的优先；报价也相等的，由磋商小组抽签决定</w:t>
      </w:r>
      <w:r>
        <w:rPr>
          <w:rFonts w:hint="eastAsia" w:ascii="宋体" w:hAnsi="宋体" w:cs="宋体"/>
          <w:b w:val="0"/>
          <w:bCs w:val="0"/>
          <w:color w:val="auto"/>
          <w:sz w:val="24"/>
          <w:szCs w:val="24"/>
          <w:highlight w:val="none"/>
          <w:lang w:val="en-US" w:eastAsia="zh-CN" w:bidi="ar"/>
        </w:rPr>
        <w:t>排序</w:t>
      </w:r>
      <w:r>
        <w:rPr>
          <w:rFonts w:hint="eastAsia" w:ascii="宋体" w:hAnsi="宋体" w:cs="宋体"/>
          <w:b w:val="0"/>
          <w:bCs w:val="0"/>
          <w:color w:val="auto"/>
          <w:sz w:val="24"/>
          <w:szCs w:val="24"/>
          <w:highlight w:val="none"/>
          <w:lang w:bidi="ar"/>
        </w:rPr>
        <w:t>。</w:t>
      </w:r>
    </w:p>
    <w:p w14:paraId="5D87D15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对磋商小组的评分计取平均值后（除价格分外）进行统计汇总，计算出每个供应商的得分，加上价格得分即为每个供应商的综合得分。</w:t>
      </w:r>
    </w:p>
    <w:p w14:paraId="03DCDE61">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磋商小组将向采购人推荐评审最后综合得分最高的前三名供应商为成交候选人，并标明排列顺序。 </w:t>
      </w:r>
    </w:p>
    <w:p w14:paraId="38345B2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成交人放弃成交</w:t>
      </w:r>
      <w:r>
        <w:rPr>
          <w:rFonts w:hint="eastAsia" w:ascii="宋体" w:hAnsi="宋体" w:cs="宋体"/>
          <w:b w:val="0"/>
          <w:bCs w:val="0"/>
          <w:color w:val="auto"/>
          <w:sz w:val="24"/>
          <w:szCs w:val="24"/>
          <w:highlight w:val="none"/>
          <w:lang w:val="en-US" w:eastAsia="zh-CN" w:bidi="ar"/>
        </w:rPr>
        <w:t>或</w:t>
      </w:r>
      <w:r>
        <w:rPr>
          <w:rFonts w:hint="eastAsia" w:ascii="宋体" w:hAnsi="宋体" w:cs="宋体"/>
          <w:b w:val="0"/>
          <w:bCs w:val="0"/>
          <w:color w:val="auto"/>
          <w:sz w:val="24"/>
          <w:szCs w:val="24"/>
          <w:highlight w:val="none"/>
          <w:lang w:bidi="ar"/>
        </w:rPr>
        <w:t>因不可抗力提出不能履行合同，或者磋商文件规定应当提交履约担保而在规定期限内未能提交的，采购人将按规定取消成交人资格。</w:t>
      </w:r>
    </w:p>
    <w:p w14:paraId="2C3849CA">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七</w:t>
      </w:r>
      <w:r>
        <w:rPr>
          <w:rFonts w:hint="eastAsia" w:ascii="宋体" w:hAnsi="宋体"/>
          <w:b/>
          <w:color w:val="auto"/>
          <w:sz w:val="24"/>
          <w:szCs w:val="24"/>
          <w:highlight w:val="none"/>
        </w:rPr>
        <w:t>、变更为其他方式采购的情形</w:t>
      </w:r>
    </w:p>
    <w:p w14:paraId="36D5C9A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lang w:val="zh-CN"/>
        </w:rPr>
      </w:pPr>
      <w:r>
        <w:rPr>
          <w:rFonts w:hint="eastAsia" w:ascii="宋体" w:hAnsi="宋体"/>
          <w:color w:val="auto"/>
          <w:sz w:val="24"/>
          <w:szCs w:val="24"/>
          <w:highlight w:val="none"/>
        </w:rPr>
        <w:t>提交响应文件截止时间时参加磋商的供应商不足3家的</w:t>
      </w:r>
      <w:r>
        <w:rPr>
          <w:rFonts w:hint="eastAsia" w:ascii="宋体" w:hAnsi="宋体"/>
          <w:color w:val="auto"/>
          <w:sz w:val="24"/>
          <w:szCs w:val="24"/>
          <w:highlight w:val="none"/>
          <w:lang w:eastAsia="zh-CN"/>
        </w:rPr>
        <w:t>，以</w:t>
      </w:r>
      <w:r>
        <w:rPr>
          <w:rFonts w:hint="eastAsia" w:ascii="宋体" w:hAnsi="宋体"/>
          <w:color w:val="auto"/>
          <w:sz w:val="24"/>
          <w:szCs w:val="24"/>
          <w:highlight w:val="none"/>
        </w:rPr>
        <w:t>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color w:val="auto"/>
          <w:sz w:val="24"/>
          <w:szCs w:val="24"/>
          <w:highlight w:val="none"/>
          <w:lang w:val="zh-CN"/>
        </w:rPr>
        <w:t>磋商文件中对供应商资质、技术等要求，将作为</w:t>
      </w:r>
      <w:r>
        <w:rPr>
          <w:rFonts w:hint="eastAsia" w:ascii="宋体" w:hAnsi="宋体"/>
          <w:color w:val="auto"/>
          <w:sz w:val="24"/>
          <w:szCs w:val="24"/>
          <w:highlight w:val="none"/>
        </w:rPr>
        <w:t>其他</w:t>
      </w:r>
      <w:r>
        <w:rPr>
          <w:rFonts w:hint="eastAsia" w:ascii="宋体" w:hAnsi="宋体"/>
          <w:color w:val="auto"/>
          <w:sz w:val="24"/>
          <w:szCs w:val="24"/>
          <w:highlight w:val="none"/>
          <w:lang w:val="zh-CN"/>
        </w:rPr>
        <w:t>方式采购的基本要求和依据。原已经参加磋商并符合要求的供应商，根据自愿原则，参加</w:t>
      </w:r>
      <w:r>
        <w:rPr>
          <w:rFonts w:hint="eastAsia" w:ascii="宋体" w:hAnsi="宋体"/>
          <w:color w:val="auto"/>
          <w:sz w:val="24"/>
          <w:szCs w:val="24"/>
          <w:highlight w:val="none"/>
        </w:rPr>
        <w:t>其他</w:t>
      </w:r>
      <w:r>
        <w:rPr>
          <w:rFonts w:hint="eastAsia" w:ascii="宋体" w:hAnsi="宋体"/>
          <w:color w:val="auto"/>
          <w:sz w:val="24"/>
          <w:szCs w:val="24"/>
          <w:highlight w:val="none"/>
          <w:lang w:val="zh-CN"/>
        </w:rPr>
        <w:t>方式采购。</w:t>
      </w:r>
    </w:p>
    <w:p w14:paraId="2EF58D7F">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八</w:t>
      </w:r>
      <w:r>
        <w:rPr>
          <w:rFonts w:hint="eastAsia" w:ascii="宋体" w:hAnsi="宋体"/>
          <w:b/>
          <w:color w:val="auto"/>
          <w:sz w:val="24"/>
          <w:szCs w:val="24"/>
          <w:highlight w:val="none"/>
        </w:rPr>
        <w:t>、出现下列情形之一的，竞争性磋商采购活动终止，发布项目终止公告并说明原因，重新开展采购活动：</w:t>
      </w:r>
    </w:p>
    <w:p w14:paraId="3A6074F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lang w:val="en-US" w:eastAsia="zh-CN"/>
        </w:rPr>
        <w:t>.</w:t>
      </w:r>
      <w:r>
        <w:rPr>
          <w:rFonts w:ascii="宋体" w:hAnsi="宋体" w:cs="宋体"/>
          <w:color w:val="auto"/>
          <w:sz w:val="24"/>
          <w:szCs w:val="24"/>
          <w:highlight w:val="none"/>
          <w:lang w:val="zh-CN"/>
        </w:rPr>
        <w:t>因情况变化，不再符合规定的竞争性磋商采购方式适用情形的；</w:t>
      </w:r>
    </w:p>
    <w:p w14:paraId="469651E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lang w:val="en-US" w:eastAsia="zh-CN"/>
        </w:rPr>
        <w:t>.</w:t>
      </w:r>
      <w:r>
        <w:rPr>
          <w:rFonts w:ascii="宋体" w:hAnsi="宋体" w:cs="宋体"/>
          <w:color w:val="auto"/>
          <w:sz w:val="24"/>
          <w:szCs w:val="24"/>
          <w:highlight w:val="none"/>
          <w:lang w:val="zh-CN"/>
        </w:rPr>
        <w:t>出现影响采购公正的违法、违规行为的；</w:t>
      </w:r>
    </w:p>
    <w:p w14:paraId="1A9D3A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lang w:val="en-US" w:eastAsia="zh-CN"/>
        </w:rPr>
        <w:t>.</w:t>
      </w:r>
      <w:r>
        <w:rPr>
          <w:rFonts w:ascii="宋体" w:hAnsi="宋体" w:cs="宋体"/>
          <w:color w:val="auto"/>
          <w:sz w:val="24"/>
          <w:szCs w:val="24"/>
          <w:highlight w:val="none"/>
          <w:lang w:val="zh-CN"/>
        </w:rPr>
        <w:t>在采购过程中符合要求的供应商或者报价未超过采购预算的供应商不足3家的（市场竞争不充分的科研项目，以及需要扶持的科技成果转化项目除外）。</w:t>
      </w:r>
    </w:p>
    <w:p w14:paraId="381C08A3">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九</w:t>
      </w:r>
      <w:r>
        <w:rPr>
          <w:rFonts w:hint="eastAsia" w:ascii="宋体" w:hAnsi="宋体"/>
          <w:b/>
          <w:color w:val="auto"/>
          <w:sz w:val="24"/>
          <w:szCs w:val="24"/>
          <w:highlight w:val="none"/>
        </w:rPr>
        <w:t>、</w:t>
      </w:r>
      <w:r>
        <w:rPr>
          <w:rFonts w:hint="eastAsia" w:ascii="宋体" w:hAnsi="宋体"/>
          <w:b/>
          <w:color w:val="auto"/>
          <w:sz w:val="24"/>
          <w:szCs w:val="24"/>
          <w:highlight w:val="none"/>
          <w:lang w:val="zh-CN"/>
        </w:rPr>
        <w:t>公告成交结果</w:t>
      </w:r>
    </w:p>
    <w:p w14:paraId="3BE0C90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自确定成交供应商之日起2个工作日内，在江苏政府采购网公告成交结果，公告期限为1个工作日。</w:t>
      </w:r>
    </w:p>
    <w:p w14:paraId="5B9679B0">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十</w:t>
      </w:r>
      <w:r>
        <w:rPr>
          <w:rFonts w:hint="eastAsia" w:ascii="宋体" w:hAnsi="宋体"/>
          <w:b/>
          <w:color w:val="auto"/>
          <w:sz w:val="24"/>
          <w:szCs w:val="24"/>
          <w:highlight w:val="none"/>
        </w:rPr>
        <w:t>、</w:t>
      </w:r>
      <w:r>
        <w:rPr>
          <w:rFonts w:hint="eastAsia" w:ascii="宋体" w:hAnsi="宋体"/>
          <w:b/>
          <w:color w:val="auto"/>
          <w:sz w:val="24"/>
          <w:szCs w:val="24"/>
          <w:highlight w:val="none"/>
          <w:lang w:val="zh-CN"/>
        </w:rPr>
        <w:t>发放成交通知书</w:t>
      </w:r>
    </w:p>
    <w:p w14:paraId="4204C382">
      <w:pPr>
        <w:keepNext w:val="0"/>
        <w:keepLines w:val="0"/>
        <w:pageBreakBefore w:val="0"/>
        <w:widowControl w:val="0"/>
        <w:kinsoku/>
        <w:wordWrap/>
        <w:overflowPunct/>
        <w:topLinePunct w:val="0"/>
        <w:bidi w:val="0"/>
        <w:adjustRightInd/>
        <w:spacing w:line="360" w:lineRule="auto"/>
        <w:ind w:left="0" w:firstLine="480" w:firstLineChars="200"/>
        <w:contextualSpacing/>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发布成交</w:t>
      </w:r>
      <w:r>
        <w:rPr>
          <w:rFonts w:hint="eastAsia" w:ascii="宋体" w:hAnsi="宋体" w:eastAsia="宋体" w:cs="宋体"/>
          <w:color w:val="auto"/>
          <w:sz w:val="24"/>
          <w:szCs w:val="24"/>
          <w:highlight w:val="none"/>
        </w:rPr>
        <w:t>结果公告</w:t>
      </w:r>
      <w:r>
        <w:rPr>
          <w:rFonts w:hint="eastAsia" w:ascii="宋体" w:hAnsi="宋体" w:eastAsia="宋体" w:cs="宋体"/>
          <w:color w:val="auto"/>
          <w:sz w:val="24"/>
          <w:szCs w:val="24"/>
          <w:highlight w:val="none"/>
          <w:lang w:eastAsia="zh-CN"/>
        </w:rPr>
        <w:t>的同时，采购人向成交</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发放成交通知书。</w:t>
      </w:r>
      <w:r>
        <w:rPr>
          <w:rFonts w:hint="eastAsia" w:ascii="宋体" w:hAnsi="宋体" w:eastAsia="宋体" w:cs="宋体"/>
          <w:color w:val="auto"/>
          <w:sz w:val="24"/>
          <w:szCs w:val="24"/>
          <w:highlight w:val="none"/>
        </w:rPr>
        <w:t>领取地址：</w:t>
      </w:r>
      <w:r>
        <w:rPr>
          <w:rFonts w:hint="eastAsia" w:ascii="宋体" w:hAnsi="宋体" w:eastAsia="宋体" w:cs="宋体"/>
          <w:color w:val="auto"/>
          <w:sz w:val="24"/>
          <w:szCs w:val="24"/>
          <w:highlight w:val="none"/>
          <w:u w:val="single"/>
        </w:rPr>
        <w:t>南通市濠东路258号</w:t>
      </w: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u w:val="single"/>
          <w:lang w:val="en-US" w:eastAsia="zh-CN"/>
        </w:rPr>
        <w:t>0513-85286238</w:t>
      </w:r>
      <w:r>
        <w:rPr>
          <w:rFonts w:hint="eastAsia" w:ascii="宋体" w:hAnsi="宋体" w:eastAsia="宋体" w:cs="宋体"/>
          <w:color w:val="auto"/>
          <w:sz w:val="24"/>
          <w:szCs w:val="24"/>
          <w:highlight w:val="none"/>
          <w:u w:val="none"/>
        </w:rPr>
        <w:t>。</w:t>
      </w:r>
    </w:p>
    <w:p w14:paraId="2F3401F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通知书对采购人和</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供应商均具有法律效力。</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通知书发出后，采购人改变</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结果的，或者</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供应商放弃</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项目的，应当依法承担法律责任。</w:t>
      </w:r>
    </w:p>
    <w:bookmarkEnd w:id="724"/>
    <w:bookmarkEnd w:id="725"/>
    <w:bookmarkEnd w:id="726"/>
    <w:p w14:paraId="10E085BD">
      <w:pPr>
        <w:keepNext/>
        <w:spacing w:line="360" w:lineRule="auto"/>
        <w:jc w:val="center"/>
        <w:outlineLvl w:val="0"/>
        <w:rPr>
          <w:rFonts w:ascii="黑体" w:hAnsi="Times New Roman" w:eastAsia="黑体"/>
          <w:b/>
          <w:bCs/>
          <w:color w:val="auto"/>
          <w:sz w:val="44"/>
          <w:szCs w:val="28"/>
          <w:highlight w:val="none"/>
        </w:rPr>
      </w:pPr>
      <w:r>
        <w:rPr>
          <w:rFonts w:hint="eastAsia" w:ascii="黑体" w:hAnsi="Times New Roman" w:eastAsia="黑体"/>
          <w:b/>
          <w:bCs/>
          <w:color w:val="auto"/>
          <w:sz w:val="44"/>
          <w:szCs w:val="28"/>
          <w:highlight w:val="none"/>
        </w:rPr>
        <w:br w:type="column"/>
      </w:r>
      <w:r>
        <w:rPr>
          <w:rFonts w:hint="eastAsia" w:ascii="黑体" w:hAnsi="Times New Roman" w:eastAsia="黑体"/>
          <w:b/>
          <w:bCs/>
          <w:color w:val="auto"/>
          <w:sz w:val="44"/>
          <w:szCs w:val="28"/>
          <w:highlight w:val="none"/>
        </w:rPr>
        <w:t>第六章    响应文件格式</w:t>
      </w:r>
    </w:p>
    <w:p w14:paraId="5DE28CFD">
      <w:pPr>
        <w:keepNext/>
        <w:spacing w:line="360" w:lineRule="auto"/>
        <w:jc w:val="center"/>
        <w:outlineLvl w:val="9"/>
        <w:rPr>
          <w:rFonts w:ascii="黑体" w:hAnsi="Times New Roman" w:eastAsia="黑体"/>
          <w:bCs/>
          <w:color w:val="auto"/>
          <w:sz w:val="44"/>
          <w:szCs w:val="28"/>
          <w:highlight w:val="none"/>
        </w:rPr>
      </w:pPr>
    </w:p>
    <w:p w14:paraId="7A1A3EC9">
      <w:pPr>
        <w:keepNext/>
        <w:spacing w:line="360" w:lineRule="auto"/>
        <w:jc w:val="center"/>
        <w:outlineLvl w:val="9"/>
        <w:rPr>
          <w:rFonts w:ascii="黑体" w:hAnsi="Times New Roman" w:eastAsia="黑体"/>
          <w:bCs/>
          <w:color w:val="auto"/>
          <w:sz w:val="44"/>
          <w:szCs w:val="28"/>
          <w:highlight w:val="none"/>
        </w:rPr>
      </w:pPr>
    </w:p>
    <w:p w14:paraId="3CA70DB7">
      <w:pPr>
        <w:jc w:val="center"/>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14:paraId="3D7029C5">
      <w:pPr>
        <w:jc w:val="center"/>
        <w:rPr>
          <w:rFonts w:hint="eastAsia" w:ascii="宋体" w:hAnsi="宋体"/>
          <w:b/>
          <w:color w:val="auto"/>
          <w:sz w:val="72"/>
          <w:szCs w:val="21"/>
          <w:highlight w:val="none"/>
        </w:rPr>
      </w:pPr>
    </w:p>
    <w:p w14:paraId="7EBF54C1">
      <w:pPr>
        <w:jc w:val="center"/>
        <w:rPr>
          <w:rFonts w:hint="eastAsia" w:ascii="宋体" w:hAnsi="宋体"/>
          <w:b/>
          <w:color w:val="auto"/>
          <w:sz w:val="36"/>
          <w:szCs w:val="21"/>
          <w:highlight w:val="none"/>
        </w:rPr>
      </w:pPr>
    </w:p>
    <w:p w14:paraId="51B1CDEB">
      <w:pPr>
        <w:jc w:val="center"/>
        <w:rPr>
          <w:rFonts w:hint="eastAsia" w:ascii="宋体" w:hAnsi="宋体"/>
          <w:b/>
          <w:color w:val="auto"/>
          <w:sz w:val="36"/>
          <w:szCs w:val="21"/>
          <w:highlight w:val="none"/>
        </w:rPr>
      </w:pPr>
    </w:p>
    <w:p w14:paraId="75C9A2BB">
      <w:pPr>
        <w:jc w:val="center"/>
        <w:rPr>
          <w:rFonts w:hint="eastAsia" w:ascii="宋体" w:hAnsi="宋体"/>
          <w:b/>
          <w:color w:val="auto"/>
          <w:sz w:val="36"/>
          <w:szCs w:val="21"/>
          <w:highlight w:val="none"/>
        </w:rPr>
      </w:pPr>
    </w:p>
    <w:p w14:paraId="58BEA865">
      <w:pPr>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23157A55">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1E804EDF">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2A52C5CC">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5BC3549D">
      <w:pPr>
        <w:spacing w:line="440" w:lineRule="exact"/>
        <w:jc w:val="center"/>
        <w:rPr>
          <w:rFonts w:hint="eastAsia" w:ascii="宋体" w:hAnsi="宋体"/>
          <w:b/>
          <w:bCs/>
          <w:color w:val="auto"/>
          <w:sz w:val="32"/>
          <w:szCs w:val="32"/>
          <w:highlight w:val="none"/>
        </w:rPr>
      </w:pPr>
    </w:p>
    <w:p w14:paraId="6315618A">
      <w:pPr>
        <w:spacing w:line="440" w:lineRule="exact"/>
        <w:rPr>
          <w:rFonts w:ascii="宋体" w:hAnsi="宋体"/>
          <w:color w:val="auto"/>
          <w:szCs w:val="21"/>
          <w:highlight w:val="none"/>
        </w:rPr>
      </w:pPr>
    </w:p>
    <w:p w14:paraId="4ABCB608">
      <w:pPr>
        <w:pBdr>
          <w:top w:val="none" w:color="000000" w:sz="0" w:space="0"/>
          <w:left w:val="none" w:color="000000" w:sz="0" w:space="0"/>
          <w:bottom w:val="none" w:color="000000" w:sz="0" w:space="0"/>
          <w:right w:val="none" w:color="000000" w:sz="0" w:space="0"/>
        </w:pBdr>
        <w:spacing w:line="439" w:lineRule="atLeast"/>
        <w:jc w:val="center"/>
        <w:outlineLvl w:val="3"/>
        <w:rPr>
          <w:color w:val="auto"/>
          <w:highlight w:val="none"/>
        </w:rPr>
      </w:pPr>
      <w:r>
        <w:rPr>
          <w:rFonts w:ascii="宋体" w:hAnsi="宋体"/>
          <w:b/>
          <w:color w:val="auto"/>
          <w:sz w:val="36"/>
          <w:szCs w:val="21"/>
          <w:highlight w:val="none"/>
          <w:u w:val="single"/>
        </w:rPr>
        <w:br w:type="page" w:clear="all"/>
      </w:r>
      <w:bookmarkStart w:id="731" w:name="_Hlt26671244"/>
      <w:bookmarkEnd w:id="731"/>
      <w:bookmarkStart w:id="732" w:name="_Hlt26955039"/>
      <w:bookmarkEnd w:id="732"/>
      <w:bookmarkStart w:id="733" w:name="_Toc49090576"/>
      <w:bookmarkStart w:id="734" w:name="_Toc26554094"/>
      <w:bookmarkStart w:id="735" w:name="_Toc120614282"/>
      <w:r>
        <w:rPr>
          <w:rFonts w:ascii="宋体" w:hAnsi="宋体" w:cs="宋体"/>
          <w:b/>
          <w:color w:val="auto"/>
          <w:sz w:val="32"/>
          <w:highlight w:val="none"/>
        </w:rPr>
        <w:t>响应文件目录</w:t>
      </w:r>
    </w:p>
    <w:p w14:paraId="30E4334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0"/>
        <w:contextualSpacing/>
        <w:textAlignment w:val="auto"/>
        <w:outlineLvl w:val="9"/>
        <w:rPr>
          <w:rFonts w:hint="eastAsia" w:ascii="宋体" w:hAnsi="宋体" w:eastAsia="宋体" w:cs="宋体"/>
          <w:b/>
          <w:color w:val="auto"/>
          <w:sz w:val="24"/>
          <w:highlight w:val="none"/>
        </w:rPr>
      </w:pPr>
      <w:bookmarkStart w:id="736" w:name="_Hlk167855685"/>
      <w:r>
        <w:rPr>
          <w:rFonts w:hint="eastAsia" w:ascii="宋体" w:hAnsi="宋体" w:eastAsia="宋体" w:cs="宋体"/>
          <w:b/>
          <w:color w:val="auto"/>
          <w:sz w:val="24"/>
          <w:szCs w:val="22"/>
          <w:highlight w:val="none"/>
          <w:lang w:val="en-US" w:eastAsia="zh-CN" w:bidi="ar-SA"/>
        </w:rPr>
        <w:t>一、</w:t>
      </w:r>
      <w:r>
        <w:rPr>
          <w:rFonts w:hint="eastAsia" w:ascii="宋体" w:hAnsi="宋体" w:eastAsia="宋体" w:cs="宋体"/>
          <w:b/>
          <w:color w:val="auto"/>
          <w:sz w:val="24"/>
          <w:highlight w:val="none"/>
        </w:rPr>
        <w:t>基本目录</w:t>
      </w:r>
    </w:p>
    <w:p w14:paraId="1B3B42DE">
      <w:pPr>
        <w:pStyle w:val="45"/>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1.目录；</w:t>
      </w:r>
    </w:p>
    <w:p w14:paraId="37477C2D">
      <w:pPr>
        <w:keepNext w:val="0"/>
        <w:keepLines w:val="0"/>
        <w:pageBreakBefore w:val="0"/>
        <w:widowControl w:val="0"/>
        <w:kinsoku/>
        <w:wordWrap/>
        <w:overflowPunct/>
        <w:topLinePunct w:val="0"/>
        <w:autoSpaceDE/>
        <w:autoSpaceDN/>
        <w:bidi w:val="0"/>
        <w:adjustRightInd/>
        <w:snapToGrid/>
        <w:spacing w:line="44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2.磋商响应报价表</w:t>
      </w:r>
      <w:r>
        <w:rPr>
          <w:rFonts w:hint="eastAsia" w:ascii="宋体" w:hAnsi="宋体" w:cs="宋体"/>
          <w:color w:val="auto"/>
          <w:kern w:val="2"/>
          <w:sz w:val="24"/>
          <w:szCs w:val="24"/>
          <w:highlight w:val="none"/>
          <w:lang w:val="en-US" w:eastAsia="zh-CN" w:bidi="ar-SA"/>
        </w:rPr>
        <w:t>。</w:t>
      </w:r>
    </w:p>
    <w:p w14:paraId="7685EE2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二</w:t>
      </w:r>
      <w:r>
        <w:rPr>
          <w:rFonts w:hint="eastAsia" w:ascii="宋体" w:hAnsi="宋体" w:cs="宋体"/>
          <w:bCs/>
          <w:color w:val="auto"/>
          <w:sz w:val="24"/>
          <w:highlight w:val="none"/>
          <w:lang w:val="zh-CN"/>
        </w:rPr>
        <w:t>、资格审查材料</w:t>
      </w:r>
    </w:p>
    <w:p w14:paraId="020D5B9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bookmarkStart w:id="737" w:name="_Hlk161176407"/>
      <w:r>
        <w:rPr>
          <w:rFonts w:hint="eastAsia" w:ascii="宋体" w:hAnsi="宋体" w:cs="宋体"/>
          <w:bCs/>
          <w:color w:val="auto"/>
          <w:sz w:val="24"/>
          <w:szCs w:val="24"/>
          <w:highlight w:val="none"/>
          <w:lang w:val="en-US" w:eastAsia="zh-CN"/>
        </w:rPr>
        <w:t>1.</w:t>
      </w:r>
      <w:r>
        <w:rPr>
          <w:rFonts w:hint="eastAsia" w:ascii="宋体" w:hAnsi="宋体" w:cs="宋体"/>
          <w:color w:val="auto"/>
          <w:sz w:val="24"/>
          <w:szCs w:val="24"/>
          <w:highlight w:val="none"/>
        </w:rPr>
        <w:t>供应商符合《</w:t>
      </w:r>
      <w:r>
        <w:rPr>
          <w:rFonts w:hint="eastAsia" w:ascii="宋体" w:hAnsi="宋体" w:cs="宋体"/>
          <w:color w:val="auto"/>
          <w:sz w:val="24"/>
          <w:szCs w:val="24"/>
          <w:highlight w:val="none"/>
          <w:lang w:eastAsia="zh-CN"/>
        </w:rPr>
        <w:t>中华人民共和国政府采购法</w:t>
      </w:r>
      <w:r>
        <w:rPr>
          <w:rFonts w:hint="eastAsia" w:ascii="宋体" w:hAnsi="宋体" w:cs="宋体"/>
          <w:color w:val="auto"/>
          <w:sz w:val="24"/>
          <w:szCs w:val="24"/>
          <w:highlight w:val="none"/>
        </w:rPr>
        <w:t>》第二十二条规定条件的声明函（格式见附件）；</w:t>
      </w:r>
    </w:p>
    <w:p w14:paraId="4E969F9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p>
    <w:p w14:paraId="31B6D0B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法人或者其他组织的营业执照等证明文件；（须提供扫描件</w:t>
      </w:r>
      <w:r>
        <w:rPr>
          <w:rFonts w:hint="eastAsia" w:ascii="宋体" w:hAnsi="宋体" w:cs="宋体"/>
          <w:bCs/>
          <w:color w:val="auto"/>
          <w:sz w:val="24"/>
          <w:szCs w:val="24"/>
          <w:highlight w:val="none"/>
          <w:lang w:val="en-US" w:eastAsia="zh-CN"/>
        </w:rPr>
        <w:t>加盖供应商CA电子公章</w:t>
      </w:r>
      <w:r>
        <w:rPr>
          <w:rFonts w:hint="eastAsia" w:ascii="宋体" w:hAnsi="宋体" w:cs="宋体"/>
          <w:bCs/>
          <w:color w:val="auto"/>
          <w:sz w:val="24"/>
          <w:szCs w:val="24"/>
          <w:highlight w:val="none"/>
        </w:rPr>
        <w:t>）</w:t>
      </w:r>
    </w:p>
    <w:p w14:paraId="7387A59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4.供应商单位负责人为同一人或者存在直接控股、管理关系的不同供应商，不得参加同一合同项下的政府采购活动；</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提供承诺函1，格式参见附件</w:t>
      </w:r>
      <w:r>
        <w:rPr>
          <w:rFonts w:hint="eastAsia" w:ascii="宋体" w:hAnsi="宋体" w:cs="宋体"/>
          <w:bCs/>
          <w:color w:val="auto"/>
          <w:sz w:val="24"/>
          <w:szCs w:val="24"/>
          <w:highlight w:val="none"/>
          <w:lang w:eastAsia="zh-CN"/>
        </w:rPr>
        <w:t>）</w:t>
      </w:r>
    </w:p>
    <w:p w14:paraId="5D898B9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5.凡为采购项目提供整体设计、规范编制或者项目管理、监理、检测等服务的供应商，不得再参加本项目的采购活动。</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提供承诺函2，格式参见附件</w:t>
      </w:r>
      <w:r>
        <w:rPr>
          <w:rFonts w:hint="eastAsia" w:ascii="宋体" w:hAnsi="宋体" w:cs="宋体"/>
          <w:bCs/>
          <w:color w:val="auto"/>
          <w:sz w:val="24"/>
          <w:szCs w:val="24"/>
          <w:highlight w:val="none"/>
          <w:lang w:eastAsia="zh-CN"/>
        </w:rPr>
        <w:t>）</w:t>
      </w:r>
    </w:p>
    <w:p w14:paraId="0FC7FC4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6.本项目不接受联合体响应，成交后不得转包、分包。</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提供承诺函3，格式参见附件</w:t>
      </w:r>
      <w:r>
        <w:rPr>
          <w:rFonts w:hint="eastAsia" w:ascii="宋体" w:hAnsi="宋体" w:cs="宋体"/>
          <w:bCs/>
          <w:color w:val="auto"/>
          <w:sz w:val="24"/>
          <w:szCs w:val="24"/>
          <w:highlight w:val="none"/>
          <w:lang w:eastAsia="zh-CN"/>
        </w:rPr>
        <w:t>）</w:t>
      </w:r>
    </w:p>
    <w:p w14:paraId="241AFD0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lang w:eastAsia="zh-CN"/>
        </w:rPr>
        <w:t>.本项目为专门面向中小微企业采购项目。按照磋商文件要求提供《中小企业声明函》或《残疾人福利性单位声明函》或监狱和戒毒企业证明材料；（格式见附件）</w:t>
      </w:r>
    </w:p>
    <w:p w14:paraId="67EFF8C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8.供应商具备建筑工程施工总承包三级(含)以上资质或建筑装修装饰工程专业承包二级（含）以上资质、并具备有效的安全生产许可证</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（须提供扫描件</w:t>
      </w:r>
      <w:r>
        <w:rPr>
          <w:rFonts w:hint="eastAsia" w:ascii="宋体" w:hAnsi="宋体" w:cs="宋体"/>
          <w:bCs/>
          <w:color w:val="auto"/>
          <w:sz w:val="24"/>
          <w:szCs w:val="24"/>
          <w:highlight w:val="none"/>
          <w:lang w:val="en-US" w:eastAsia="zh-CN"/>
        </w:rPr>
        <w:t>加盖供应商CA电子公章</w:t>
      </w:r>
      <w:r>
        <w:rPr>
          <w:rFonts w:hint="eastAsia" w:ascii="宋体" w:hAnsi="宋体" w:cs="宋体"/>
          <w:bCs/>
          <w:color w:val="auto"/>
          <w:sz w:val="24"/>
          <w:szCs w:val="24"/>
          <w:highlight w:val="none"/>
        </w:rPr>
        <w:t>）</w:t>
      </w:r>
    </w:p>
    <w:p w14:paraId="0DC99B6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 w:val="24"/>
          <w:szCs w:val="24"/>
          <w:highlight w:val="none"/>
          <w:lang w:eastAsia="zh-CN"/>
        </w:rPr>
      </w:pPr>
      <w:r>
        <w:rPr>
          <w:rFonts w:hint="eastAsia" w:ascii="宋体" w:hAnsi="宋体" w:cs="宋体"/>
          <w:bCs/>
          <w:color w:val="auto"/>
          <w:sz w:val="24"/>
          <w:szCs w:val="24"/>
          <w:highlight w:val="none"/>
          <w:lang w:val="en-US" w:eastAsia="zh-CN"/>
        </w:rPr>
        <w:t>9.供应商拟派项目负责人须具备建筑工程专业二级及以上注册建造师证、具备建设行政主管部门颁发的有效安全生产考核合格证书（B证）</w:t>
      </w:r>
      <w:r>
        <w:rPr>
          <w:rFonts w:hint="eastAsia" w:ascii="宋体" w:hAnsi="宋体"/>
          <w:color w:val="auto"/>
          <w:sz w:val="24"/>
          <w:szCs w:val="24"/>
          <w:highlight w:val="none"/>
          <w:lang w:val="zh-CN"/>
        </w:rPr>
        <w:t>；</w:t>
      </w:r>
      <w:r>
        <w:rPr>
          <w:rFonts w:hint="eastAsia" w:ascii="宋体" w:hAnsi="宋体" w:eastAsia="宋体" w:cs="宋体"/>
          <w:color w:val="auto"/>
          <w:sz w:val="24"/>
          <w:szCs w:val="24"/>
          <w:highlight w:val="none"/>
        </w:rPr>
        <w:t>（须提供</w:t>
      </w:r>
      <w:r>
        <w:rPr>
          <w:rFonts w:hint="eastAsia" w:ascii="宋体" w:hAnsi="宋体" w:cs="宋体"/>
          <w:color w:val="auto"/>
          <w:sz w:val="24"/>
          <w:szCs w:val="24"/>
          <w:highlight w:val="none"/>
          <w:lang w:val="en-US" w:eastAsia="zh-CN"/>
        </w:rPr>
        <w:t>建造师证及安全生产考核证</w:t>
      </w:r>
      <w:r>
        <w:rPr>
          <w:rFonts w:hint="eastAsia" w:ascii="宋体" w:hAnsi="宋体" w:eastAsia="宋体" w:cs="宋体"/>
          <w:color w:val="auto"/>
          <w:sz w:val="24"/>
          <w:szCs w:val="24"/>
          <w:highlight w:val="none"/>
        </w:rPr>
        <w:t>扫描件</w:t>
      </w:r>
      <w:r>
        <w:rPr>
          <w:rFonts w:hint="eastAsia" w:ascii="宋体" w:hAnsi="宋体" w:cs="宋体"/>
          <w:bCs/>
          <w:color w:val="auto"/>
          <w:sz w:val="24"/>
          <w:szCs w:val="24"/>
          <w:highlight w:val="none"/>
          <w:lang w:val="en-US" w:eastAsia="zh-CN"/>
        </w:rPr>
        <w:t>加盖供应商CA电子公章</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p>
    <w:p w14:paraId="7695F4A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拟派项目负责人为供应商的正式员工。须提供响应供应商与拟派项目负责人双方签订的有效期内的劳动合同、供应商为拟派项目负责人缴纳的2025年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月以来任意一个月的社保缴费记录。（须提供</w:t>
      </w:r>
      <w:r>
        <w:rPr>
          <w:rFonts w:hint="eastAsia" w:ascii="宋体" w:hAnsi="宋体" w:cs="宋体"/>
          <w:color w:val="auto"/>
          <w:sz w:val="24"/>
          <w:szCs w:val="24"/>
          <w:highlight w:val="none"/>
          <w:lang w:val="en-US" w:eastAsia="zh-CN"/>
        </w:rPr>
        <w:t>相关证明材料</w:t>
      </w:r>
      <w:r>
        <w:rPr>
          <w:rFonts w:hint="eastAsia" w:ascii="宋体" w:hAnsi="宋体" w:eastAsia="宋体" w:cs="宋体"/>
          <w:color w:val="auto"/>
          <w:sz w:val="24"/>
          <w:szCs w:val="24"/>
          <w:highlight w:val="none"/>
        </w:rPr>
        <w:t>加盖供应商CA电子公章）</w:t>
      </w:r>
    </w:p>
    <w:p w14:paraId="6058D33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w:t>
      </w:r>
      <w:r>
        <w:rPr>
          <w:rFonts w:hint="eastAsia" w:ascii="宋体" w:hAnsi="宋体" w:cs="宋体"/>
          <w:bCs/>
          <w:color w:val="auto"/>
          <w:sz w:val="24"/>
          <w:szCs w:val="24"/>
          <w:highlight w:val="none"/>
        </w:rPr>
        <w:t>拟派项目负责人无在建承诺书；（</w:t>
      </w:r>
      <w:r>
        <w:rPr>
          <w:rFonts w:hint="eastAsia" w:ascii="宋体" w:hAnsi="宋体" w:cs="宋体"/>
          <w:color w:val="auto"/>
          <w:sz w:val="24"/>
          <w:szCs w:val="24"/>
          <w:highlight w:val="none"/>
        </w:rPr>
        <w:t>格式</w:t>
      </w:r>
      <w:r>
        <w:rPr>
          <w:rFonts w:hint="eastAsia" w:ascii="宋体" w:hAnsi="宋体" w:cs="宋体"/>
          <w:color w:val="auto"/>
          <w:sz w:val="24"/>
          <w:szCs w:val="24"/>
          <w:highlight w:val="none"/>
          <w:lang w:val="en-US" w:eastAsia="zh-CN"/>
        </w:rPr>
        <w:t>参</w:t>
      </w:r>
      <w:r>
        <w:rPr>
          <w:rFonts w:hint="eastAsia" w:ascii="宋体" w:hAnsi="宋体" w:cs="宋体"/>
          <w:color w:val="auto"/>
          <w:sz w:val="24"/>
          <w:szCs w:val="24"/>
          <w:highlight w:val="none"/>
        </w:rPr>
        <w:t>见附件</w:t>
      </w:r>
      <w:r>
        <w:rPr>
          <w:rFonts w:hint="eastAsia" w:ascii="宋体" w:hAnsi="宋体" w:cs="宋体"/>
          <w:bCs/>
          <w:color w:val="auto"/>
          <w:sz w:val="24"/>
          <w:szCs w:val="24"/>
          <w:highlight w:val="none"/>
        </w:rPr>
        <w:t>）</w:t>
      </w:r>
    </w:p>
    <w:p w14:paraId="5B947CD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12.资格审查要求中需要提供的其他材料</w:t>
      </w:r>
      <w:r>
        <w:rPr>
          <w:rFonts w:hint="eastAsia" w:ascii="宋体" w:hAnsi="宋体" w:cs="宋体"/>
          <w:bCs/>
          <w:color w:val="auto"/>
          <w:sz w:val="24"/>
          <w:szCs w:val="24"/>
          <w:highlight w:val="none"/>
        </w:rPr>
        <w:t>。</w:t>
      </w:r>
    </w:p>
    <w:bookmarkEnd w:id="736"/>
    <w:bookmarkEnd w:id="737"/>
    <w:p w14:paraId="069E302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bookmarkStart w:id="738" w:name="_Hlk161176652"/>
      <w:r>
        <w:rPr>
          <w:rFonts w:hint="eastAsia" w:ascii="宋体" w:hAnsi="宋体" w:cs="宋体"/>
          <w:bCs/>
          <w:color w:val="auto"/>
          <w:sz w:val="24"/>
          <w:highlight w:val="none"/>
          <w:lang w:val="en-US" w:eastAsia="zh-CN"/>
        </w:rPr>
        <w:t>三</w:t>
      </w:r>
      <w:r>
        <w:rPr>
          <w:rFonts w:hint="eastAsia" w:ascii="宋体" w:hAnsi="宋体" w:cs="宋体"/>
          <w:bCs/>
          <w:color w:val="auto"/>
          <w:sz w:val="24"/>
          <w:highlight w:val="none"/>
          <w:lang w:val="zh-CN"/>
        </w:rPr>
        <w:t>、符合性条件材料</w:t>
      </w:r>
    </w:p>
    <w:p w14:paraId="0F7C9AA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val="0"/>
          <w:color w:val="auto"/>
          <w:sz w:val="24"/>
          <w:szCs w:val="21"/>
          <w:highlight w:val="none"/>
        </w:rPr>
      </w:pPr>
      <w:r>
        <w:rPr>
          <w:rFonts w:hint="eastAsia" w:ascii="宋体" w:hAnsi="宋体" w:cs="宋体"/>
          <w:bCs/>
          <w:color w:val="auto"/>
          <w:sz w:val="24"/>
          <w:szCs w:val="24"/>
          <w:highlight w:val="none"/>
        </w:rPr>
        <w:t>1</w:t>
      </w:r>
      <w:r>
        <w:rPr>
          <w:rFonts w:hint="eastAsia" w:ascii="宋体" w:hAnsi="宋体" w:cs="宋体"/>
          <w:bCs w:val="0"/>
          <w:color w:val="auto"/>
          <w:sz w:val="24"/>
          <w:szCs w:val="21"/>
          <w:highlight w:val="none"/>
        </w:rPr>
        <w:t>.</w:t>
      </w:r>
      <w:r>
        <w:rPr>
          <w:rFonts w:hint="eastAsia" w:ascii="宋体" w:hAnsi="宋体" w:cs="宋体"/>
          <w:bCs w:val="0"/>
          <w:color w:val="auto"/>
          <w:sz w:val="24"/>
          <w:szCs w:val="21"/>
          <w:highlight w:val="none"/>
          <w:lang w:val="en-US" w:eastAsia="zh-CN"/>
        </w:rPr>
        <w:t>磋商响应函</w:t>
      </w:r>
      <w:r>
        <w:rPr>
          <w:rFonts w:hint="eastAsia" w:ascii="宋体" w:hAnsi="宋体" w:cs="宋体"/>
          <w:bCs w:val="0"/>
          <w:color w:val="auto"/>
          <w:sz w:val="24"/>
          <w:szCs w:val="21"/>
          <w:highlight w:val="none"/>
        </w:rPr>
        <w:t>；</w:t>
      </w:r>
    </w:p>
    <w:p w14:paraId="247B51A0">
      <w:pPr>
        <w:spacing w:line="440" w:lineRule="exact"/>
        <w:ind w:firstLine="480"/>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2.</w:t>
      </w:r>
      <w:r>
        <w:rPr>
          <w:rFonts w:hint="eastAsia" w:ascii="宋体" w:hAnsi="宋体" w:cs="宋体"/>
          <w:color w:val="auto"/>
          <w:sz w:val="24"/>
          <w:szCs w:val="21"/>
          <w:highlight w:val="none"/>
        </w:rPr>
        <w:t>技术部分正负偏离表</w:t>
      </w:r>
      <w:r>
        <w:rPr>
          <w:rFonts w:hint="eastAsia" w:ascii="宋体" w:hAnsi="宋体" w:cs="宋体"/>
          <w:color w:val="auto"/>
          <w:sz w:val="24"/>
          <w:szCs w:val="21"/>
          <w:highlight w:val="none"/>
          <w:lang w:eastAsia="zh-CN"/>
        </w:rPr>
        <w:t>；</w:t>
      </w:r>
    </w:p>
    <w:p w14:paraId="12FDED6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3.商务</w:t>
      </w:r>
      <w:r>
        <w:rPr>
          <w:rFonts w:hint="eastAsia" w:ascii="宋体" w:hAnsi="宋体" w:eastAsia="宋体" w:cs="宋体"/>
          <w:color w:val="auto"/>
          <w:sz w:val="24"/>
          <w:szCs w:val="21"/>
          <w:highlight w:val="none"/>
        </w:rPr>
        <w:t>部分正负偏离表</w:t>
      </w:r>
      <w:r>
        <w:rPr>
          <w:rFonts w:hint="eastAsia" w:ascii="宋体" w:hAnsi="宋体" w:eastAsia="宋体" w:cs="宋体"/>
          <w:color w:val="auto"/>
          <w:sz w:val="24"/>
          <w:szCs w:val="21"/>
          <w:highlight w:val="none"/>
          <w:lang w:eastAsia="zh-CN"/>
        </w:rPr>
        <w:t>；</w:t>
      </w:r>
    </w:p>
    <w:p w14:paraId="518C9E48">
      <w:pPr>
        <w:keepNext w:val="0"/>
        <w:keepLines w:val="0"/>
        <w:pageBreakBefore w:val="0"/>
        <w:kinsoku/>
        <w:wordWrap/>
        <w:overflowPunct/>
        <w:topLinePunct w:val="0"/>
        <w:autoSpaceDE/>
        <w:autoSpaceDN/>
        <w:bidi w:val="0"/>
        <w:adjustRightInd/>
        <w:snapToGrid/>
        <w:spacing w:line="440" w:lineRule="exact"/>
        <w:ind w:firstLine="480"/>
        <w:textAlignment w:val="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4.现场勘察承诺函</w:t>
      </w:r>
    </w:p>
    <w:p w14:paraId="33885E4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val="0"/>
          <w:color w:val="auto"/>
          <w:sz w:val="24"/>
          <w:szCs w:val="21"/>
          <w:highlight w:val="none"/>
        </w:rPr>
      </w:pPr>
      <w:r>
        <w:rPr>
          <w:rFonts w:hint="eastAsia" w:ascii="宋体" w:hAnsi="宋体" w:eastAsia="宋体" w:cs="宋体"/>
          <w:color w:val="auto"/>
          <w:sz w:val="24"/>
          <w:szCs w:val="21"/>
          <w:highlight w:val="none"/>
          <w:lang w:val="en-US" w:eastAsia="zh-CN"/>
        </w:rPr>
        <w:t>5</w:t>
      </w:r>
      <w:r>
        <w:rPr>
          <w:rFonts w:hint="eastAsia" w:ascii="宋体" w:hAnsi="宋体" w:eastAsia="宋体" w:cs="宋体"/>
          <w:color w:val="auto"/>
          <w:sz w:val="24"/>
          <w:szCs w:val="21"/>
          <w:highlight w:val="none"/>
        </w:rPr>
        <w:t>.已标价的工程量</w:t>
      </w:r>
      <w:r>
        <w:rPr>
          <w:rFonts w:hint="eastAsia" w:ascii="宋体" w:hAnsi="宋体" w:cs="宋体"/>
          <w:bCs w:val="0"/>
          <w:color w:val="auto"/>
          <w:sz w:val="24"/>
          <w:szCs w:val="21"/>
          <w:highlight w:val="none"/>
        </w:rPr>
        <w:t>清单；</w:t>
      </w:r>
    </w:p>
    <w:p w14:paraId="208158F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val="0"/>
          <w:color w:val="auto"/>
          <w:sz w:val="24"/>
          <w:szCs w:val="21"/>
          <w:highlight w:val="none"/>
        </w:rPr>
      </w:pPr>
      <w:r>
        <w:rPr>
          <w:rFonts w:hint="eastAsia" w:ascii="宋体" w:hAnsi="宋体" w:cs="宋体"/>
          <w:bCs w:val="0"/>
          <w:color w:val="auto"/>
          <w:sz w:val="24"/>
          <w:szCs w:val="21"/>
          <w:highlight w:val="none"/>
          <w:lang w:val="en-US" w:eastAsia="zh-CN"/>
        </w:rPr>
        <w:t>6</w:t>
      </w:r>
      <w:r>
        <w:rPr>
          <w:rFonts w:hint="eastAsia" w:ascii="宋体" w:hAnsi="宋体" w:cs="宋体"/>
          <w:bCs w:val="0"/>
          <w:color w:val="auto"/>
          <w:sz w:val="24"/>
          <w:szCs w:val="21"/>
          <w:highlight w:val="none"/>
        </w:rPr>
        <w:t>.</w:t>
      </w:r>
      <w:r>
        <w:rPr>
          <w:rFonts w:hint="eastAsia" w:ascii="宋体" w:hAnsi="宋体" w:cs="宋体"/>
          <w:color w:val="auto"/>
          <w:sz w:val="24"/>
          <w:szCs w:val="21"/>
          <w:highlight w:val="none"/>
        </w:rPr>
        <w:t>计划投入的主要施工机械设备表</w:t>
      </w:r>
      <w:r>
        <w:rPr>
          <w:rFonts w:hint="eastAsia" w:ascii="宋体" w:hAnsi="宋体" w:cs="宋体"/>
          <w:bCs w:val="0"/>
          <w:color w:val="auto"/>
          <w:sz w:val="24"/>
          <w:szCs w:val="21"/>
          <w:highlight w:val="none"/>
        </w:rPr>
        <w:t>；</w:t>
      </w:r>
    </w:p>
    <w:p w14:paraId="75F2948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val="0"/>
          <w:color w:val="auto"/>
          <w:sz w:val="24"/>
          <w:szCs w:val="21"/>
          <w:highlight w:val="none"/>
        </w:rPr>
      </w:pPr>
      <w:r>
        <w:rPr>
          <w:rFonts w:hint="eastAsia" w:ascii="宋体" w:hAnsi="宋体" w:cs="宋体"/>
          <w:bCs w:val="0"/>
          <w:color w:val="auto"/>
          <w:sz w:val="24"/>
          <w:szCs w:val="21"/>
          <w:highlight w:val="none"/>
          <w:lang w:val="en-US" w:eastAsia="zh-CN"/>
        </w:rPr>
        <w:t>7</w:t>
      </w:r>
      <w:r>
        <w:rPr>
          <w:rFonts w:hint="eastAsia" w:ascii="宋体" w:hAnsi="宋体" w:cs="宋体"/>
          <w:bCs w:val="0"/>
          <w:color w:val="auto"/>
          <w:sz w:val="24"/>
          <w:szCs w:val="21"/>
          <w:highlight w:val="none"/>
        </w:rPr>
        <w:t>.</w:t>
      </w:r>
      <w:r>
        <w:rPr>
          <w:rFonts w:hint="eastAsia" w:ascii="宋体" w:hAnsi="宋体" w:cs="宋体"/>
          <w:color w:val="auto"/>
          <w:sz w:val="24"/>
          <w:szCs w:val="21"/>
          <w:highlight w:val="none"/>
        </w:rPr>
        <w:t>主要施工人员表</w:t>
      </w:r>
      <w:r>
        <w:rPr>
          <w:rFonts w:hint="eastAsia" w:ascii="宋体" w:hAnsi="宋体" w:cs="宋体"/>
          <w:bCs w:val="0"/>
          <w:color w:val="auto"/>
          <w:sz w:val="24"/>
          <w:szCs w:val="21"/>
          <w:highlight w:val="none"/>
        </w:rPr>
        <w:t>；</w:t>
      </w:r>
    </w:p>
    <w:p w14:paraId="3E25C7B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四</w:t>
      </w:r>
      <w:r>
        <w:rPr>
          <w:rFonts w:hint="eastAsia" w:ascii="宋体" w:hAnsi="宋体" w:cs="宋体"/>
          <w:bCs/>
          <w:color w:val="auto"/>
          <w:sz w:val="24"/>
          <w:highlight w:val="none"/>
          <w:lang w:val="zh-CN"/>
        </w:rPr>
        <w:t>、商务技术文件材料</w:t>
      </w:r>
    </w:p>
    <w:p w14:paraId="06768A2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1.商务技术评分标准中需提供的相关得分佐证材料；</w:t>
      </w:r>
    </w:p>
    <w:p w14:paraId="5D32709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2.供应商认为需要提交的其他商务技术材料。</w:t>
      </w:r>
    </w:p>
    <w:bookmarkEnd w:id="738"/>
    <w:p w14:paraId="2EFD0907">
      <w:pPr>
        <w:spacing w:line="360" w:lineRule="auto"/>
        <w:ind w:firstLine="480"/>
        <w:rPr>
          <w:rFonts w:ascii="宋体" w:hAnsi="宋体" w:cs="宋体"/>
          <w:bCs/>
          <w:color w:val="auto"/>
          <w:sz w:val="24"/>
          <w:highlight w:val="none"/>
          <w:lang w:val="zh-CN"/>
        </w:rPr>
      </w:pPr>
      <w:r>
        <w:rPr>
          <w:rFonts w:ascii="宋体" w:hAnsi="宋体" w:cs="宋体"/>
          <w:bCs/>
          <w:color w:val="auto"/>
          <w:sz w:val="24"/>
          <w:highlight w:val="none"/>
          <w:lang w:val="zh-CN"/>
        </w:rPr>
        <w:t> </w:t>
      </w:r>
    </w:p>
    <w:p w14:paraId="544CE075">
      <w:pPr>
        <w:spacing w:line="360" w:lineRule="auto"/>
        <w:ind w:firstLine="480"/>
        <w:rPr>
          <w:rFonts w:ascii="宋体" w:hAnsi="宋体" w:cs="宋体"/>
          <w:bCs/>
          <w:color w:val="auto"/>
          <w:sz w:val="24"/>
          <w:highlight w:val="none"/>
          <w:lang w:val="zh-CN"/>
        </w:rPr>
      </w:pPr>
    </w:p>
    <w:bookmarkEnd w:id="181"/>
    <w:bookmarkEnd w:id="182"/>
    <w:bookmarkEnd w:id="733"/>
    <w:bookmarkEnd w:id="734"/>
    <w:bookmarkEnd w:id="735"/>
    <w:p w14:paraId="24BBB0BF">
      <w:pPr>
        <w:rPr>
          <w:rFonts w:hint="eastAsia" w:ascii="宋体" w:hAnsi="宋体"/>
          <w:b/>
          <w:bCs/>
          <w:color w:val="auto"/>
          <w:sz w:val="24"/>
          <w:szCs w:val="21"/>
          <w:highlight w:val="none"/>
        </w:rPr>
      </w:pPr>
      <w:r>
        <w:rPr>
          <w:rFonts w:hint="eastAsia" w:ascii="宋体" w:hAnsi="宋体"/>
          <w:b/>
          <w:bCs/>
          <w:color w:val="auto"/>
          <w:sz w:val="24"/>
          <w:szCs w:val="21"/>
          <w:highlight w:val="none"/>
        </w:rPr>
        <w:br w:type="page"/>
      </w:r>
    </w:p>
    <w:p w14:paraId="1CB0878D">
      <w:pPr>
        <w:spacing w:line="360" w:lineRule="auto"/>
        <w:ind w:firstLine="723"/>
        <w:rPr>
          <w:rFonts w:hint="eastAsia" w:ascii="宋体" w:hAnsi="宋体"/>
          <w:b/>
          <w:bCs/>
          <w:color w:val="auto"/>
          <w:sz w:val="24"/>
          <w:szCs w:val="21"/>
          <w:highlight w:val="none"/>
        </w:rPr>
      </w:pPr>
      <w:r>
        <w:rPr>
          <w:rFonts w:hint="eastAsia" w:ascii="宋体" w:hAnsi="宋体"/>
          <w:b/>
          <w:bCs/>
          <w:color w:val="auto"/>
          <w:sz w:val="24"/>
          <w:szCs w:val="21"/>
          <w:highlight w:val="none"/>
        </w:rPr>
        <w:t>格式附件如下：</w:t>
      </w:r>
    </w:p>
    <w:p w14:paraId="3F9842C4">
      <w:pPr>
        <w:spacing w:line="360" w:lineRule="auto"/>
        <w:ind w:firstLine="482"/>
        <w:jc w:val="center"/>
        <w:outlineLvl w:val="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磋商</w:t>
      </w:r>
      <w:r>
        <w:rPr>
          <w:rFonts w:hint="eastAsia" w:ascii="宋体" w:hAnsi="宋体" w:cs="宋体"/>
          <w:b/>
          <w:bCs/>
          <w:color w:val="auto"/>
          <w:sz w:val="24"/>
          <w:szCs w:val="24"/>
          <w:highlight w:val="none"/>
          <w:lang w:val="en-US" w:eastAsia="zh-CN"/>
        </w:rPr>
        <w:t>响应</w:t>
      </w:r>
      <w:r>
        <w:rPr>
          <w:rFonts w:hint="eastAsia" w:ascii="宋体" w:hAnsi="宋体" w:cs="宋体"/>
          <w:b/>
          <w:bCs/>
          <w:color w:val="auto"/>
          <w:sz w:val="24"/>
          <w:szCs w:val="24"/>
          <w:highlight w:val="none"/>
        </w:rPr>
        <w:t>报价表</w:t>
      </w:r>
    </w:p>
    <w:p w14:paraId="4E730EDC">
      <w:pPr>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供应商全称（加盖CA电子公章）：</w:t>
      </w:r>
    </w:p>
    <w:p w14:paraId="1D7EA356">
      <w:pPr>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p>
    <w:p w14:paraId="00D4A1F9">
      <w:pPr>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p>
    <w:tbl>
      <w:tblPr>
        <w:tblStyle w:val="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1D67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47FDA9F8">
            <w:pPr>
              <w:jc w:val="center"/>
              <w:rPr>
                <w:rFonts w:hint="eastAsia" w:ascii="宋体" w:hAnsi="宋体"/>
                <w:color w:val="auto"/>
                <w:sz w:val="24"/>
                <w:szCs w:val="24"/>
                <w:highlight w:val="none"/>
              </w:rPr>
            </w:pPr>
            <w:r>
              <w:rPr>
                <w:rFonts w:hint="eastAsia" w:ascii="宋体" w:hAnsi="宋体" w:cs="宋体"/>
                <w:color w:val="auto"/>
                <w:sz w:val="24"/>
                <w:szCs w:val="24"/>
                <w:highlight w:val="none"/>
              </w:rPr>
              <w:t>响应</w:t>
            </w:r>
            <w:r>
              <w:rPr>
                <w:rFonts w:hint="eastAsia" w:ascii="宋体" w:hAnsi="宋体"/>
                <w:color w:val="auto"/>
                <w:sz w:val="24"/>
                <w:szCs w:val="24"/>
                <w:highlight w:val="none"/>
              </w:rPr>
              <w:t>总报价</w:t>
            </w:r>
          </w:p>
        </w:tc>
      </w:tr>
      <w:tr w14:paraId="020B6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5290FDC5">
            <w:pPr>
              <w:pStyle w:val="307"/>
              <w:spacing w:before="0" w:after="0" w:line="500" w:lineRule="exact"/>
              <w:ind w:firstLine="0"/>
              <w:rPr>
                <w:rFonts w:hint="eastAsia" w:ascii="宋体" w:hAnsi="宋体"/>
                <w:color w:val="auto"/>
                <w:szCs w:val="21"/>
                <w:highlight w:val="none"/>
              </w:rPr>
            </w:pPr>
            <w:r>
              <w:rPr>
                <w:rFonts w:hint="eastAsia" w:ascii="宋体" w:hAnsi="宋体" w:cs="宋体"/>
                <w:color w:val="auto"/>
                <w:highlight w:val="none"/>
              </w:rPr>
              <w:t>小写：                             （人民币：元）</w:t>
            </w:r>
          </w:p>
        </w:tc>
      </w:tr>
    </w:tbl>
    <w:p w14:paraId="37A957C1">
      <w:pPr>
        <w:spacing w:line="360" w:lineRule="auto"/>
        <w:rPr>
          <w:rFonts w:hint="eastAsia" w:ascii="宋体" w:hAnsi="宋体" w:cs="宋体"/>
          <w:color w:val="auto"/>
          <w:sz w:val="24"/>
          <w:szCs w:val="24"/>
          <w:highlight w:val="none"/>
        </w:rPr>
      </w:pPr>
    </w:p>
    <w:p w14:paraId="388054EA">
      <w:pPr>
        <w:spacing w:line="360" w:lineRule="auto"/>
        <w:ind w:firstLine="482"/>
        <w:jc w:val="center"/>
        <w:rPr>
          <w:rFonts w:hint="eastAsia" w:ascii="宋体" w:hAnsi="宋体" w:cs="宋体"/>
          <w:b/>
          <w:color w:val="auto"/>
          <w:sz w:val="24"/>
          <w:szCs w:val="24"/>
          <w:highlight w:val="none"/>
        </w:rPr>
      </w:pPr>
    </w:p>
    <w:p w14:paraId="0EF802BB">
      <w:pPr>
        <w:spacing w:line="520" w:lineRule="exact"/>
        <w:rPr>
          <w:rFonts w:ascii="宋体" w:hAnsi="宋体" w:cs="宋体"/>
          <w:color w:val="auto"/>
          <w:sz w:val="24"/>
          <w:szCs w:val="24"/>
          <w:highlight w:val="none"/>
        </w:rPr>
      </w:pPr>
      <w:r>
        <w:rPr>
          <w:rFonts w:ascii="宋体" w:hAnsi="宋体" w:cs="宋体"/>
          <w:color w:val="auto"/>
          <w:sz w:val="24"/>
          <w:szCs w:val="24"/>
          <w:highlight w:val="none"/>
        </w:rPr>
        <w:t>填写说明：</w:t>
      </w:r>
    </w:p>
    <w:p w14:paraId="03B4EE91">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磋商响应报价表</w:t>
      </w:r>
      <w:r>
        <w:rPr>
          <w:rFonts w:ascii="宋体" w:hAnsi="宋体" w:cs="宋体"/>
          <w:color w:val="auto"/>
          <w:sz w:val="24"/>
          <w:szCs w:val="24"/>
          <w:highlight w:val="none"/>
        </w:rPr>
        <w:t>必须加盖</w:t>
      </w:r>
      <w:r>
        <w:rPr>
          <w:rFonts w:hint="eastAsia" w:ascii="宋体" w:hAnsi="宋体" w:cs="宋体"/>
          <w:color w:val="auto"/>
          <w:sz w:val="24"/>
          <w:szCs w:val="24"/>
          <w:highlight w:val="none"/>
        </w:rPr>
        <w:t>供应商</w:t>
      </w:r>
      <w:r>
        <w:rPr>
          <w:rFonts w:ascii="宋体" w:hAnsi="宋体" w:cs="宋体"/>
          <w:color w:val="auto"/>
          <w:sz w:val="24"/>
          <w:szCs w:val="24"/>
          <w:highlight w:val="none"/>
        </w:rPr>
        <w:t>公章（复印件无效）。</w:t>
      </w:r>
    </w:p>
    <w:p w14:paraId="45078330">
      <w:pPr>
        <w:spacing w:line="360" w:lineRule="auto"/>
        <w:jc w:val="center"/>
        <w:rPr>
          <w:rFonts w:ascii="宋体" w:hAnsi="宋体"/>
          <w:b/>
          <w:color w:val="auto"/>
          <w:sz w:val="30"/>
          <w:szCs w:val="30"/>
          <w:highlight w:val="none"/>
        </w:rPr>
      </w:pPr>
    </w:p>
    <w:p w14:paraId="3D3259EB">
      <w:pPr>
        <w:spacing w:line="360" w:lineRule="auto"/>
        <w:jc w:val="center"/>
        <w:rPr>
          <w:rFonts w:ascii="宋体" w:hAnsi="宋体"/>
          <w:b/>
          <w:color w:val="auto"/>
          <w:sz w:val="30"/>
          <w:szCs w:val="30"/>
          <w:highlight w:val="none"/>
        </w:rPr>
      </w:pPr>
    </w:p>
    <w:p w14:paraId="6BAA41D3">
      <w:pPr>
        <w:spacing w:line="360" w:lineRule="auto"/>
        <w:jc w:val="center"/>
        <w:rPr>
          <w:rFonts w:ascii="宋体" w:hAnsi="宋体"/>
          <w:b/>
          <w:color w:val="auto"/>
          <w:sz w:val="30"/>
          <w:szCs w:val="30"/>
          <w:highlight w:val="none"/>
        </w:rPr>
      </w:pPr>
    </w:p>
    <w:p w14:paraId="5A3E73C6">
      <w:pPr>
        <w:spacing w:line="360" w:lineRule="auto"/>
        <w:jc w:val="center"/>
        <w:rPr>
          <w:rFonts w:ascii="宋体" w:hAnsi="宋体"/>
          <w:b/>
          <w:color w:val="auto"/>
          <w:sz w:val="30"/>
          <w:szCs w:val="30"/>
          <w:highlight w:val="none"/>
        </w:rPr>
      </w:pPr>
    </w:p>
    <w:p w14:paraId="75C7F263">
      <w:pPr>
        <w:spacing w:line="360" w:lineRule="auto"/>
        <w:jc w:val="center"/>
        <w:rPr>
          <w:rFonts w:ascii="宋体" w:hAnsi="宋体"/>
          <w:b/>
          <w:color w:val="auto"/>
          <w:sz w:val="30"/>
          <w:szCs w:val="30"/>
          <w:highlight w:val="none"/>
        </w:rPr>
      </w:pPr>
    </w:p>
    <w:p w14:paraId="06A61E3F">
      <w:pPr>
        <w:spacing w:line="360" w:lineRule="auto"/>
        <w:jc w:val="center"/>
        <w:rPr>
          <w:rFonts w:ascii="宋体" w:hAnsi="宋体"/>
          <w:b/>
          <w:color w:val="auto"/>
          <w:sz w:val="30"/>
          <w:szCs w:val="30"/>
          <w:highlight w:val="none"/>
        </w:rPr>
      </w:pPr>
    </w:p>
    <w:p w14:paraId="72A12A56">
      <w:pPr>
        <w:spacing w:line="360" w:lineRule="auto"/>
        <w:jc w:val="center"/>
        <w:rPr>
          <w:rFonts w:ascii="宋体" w:hAnsi="宋体"/>
          <w:b/>
          <w:color w:val="auto"/>
          <w:sz w:val="30"/>
          <w:szCs w:val="30"/>
          <w:highlight w:val="none"/>
        </w:rPr>
      </w:pPr>
    </w:p>
    <w:p w14:paraId="6CAC0072">
      <w:pPr>
        <w:spacing w:line="360" w:lineRule="auto"/>
        <w:jc w:val="center"/>
        <w:rPr>
          <w:rFonts w:ascii="宋体" w:hAnsi="宋体"/>
          <w:b/>
          <w:color w:val="auto"/>
          <w:sz w:val="30"/>
          <w:szCs w:val="30"/>
          <w:highlight w:val="none"/>
        </w:rPr>
      </w:pPr>
    </w:p>
    <w:p w14:paraId="0BF43BC4">
      <w:pPr>
        <w:spacing w:line="360" w:lineRule="auto"/>
        <w:jc w:val="center"/>
        <w:rPr>
          <w:rFonts w:ascii="宋体" w:hAnsi="宋体"/>
          <w:b/>
          <w:color w:val="auto"/>
          <w:sz w:val="30"/>
          <w:szCs w:val="30"/>
          <w:highlight w:val="none"/>
        </w:rPr>
      </w:pPr>
    </w:p>
    <w:p w14:paraId="4651DC28">
      <w:pPr>
        <w:spacing w:line="360" w:lineRule="auto"/>
        <w:jc w:val="center"/>
        <w:rPr>
          <w:rFonts w:ascii="宋体" w:hAnsi="宋体"/>
          <w:b/>
          <w:color w:val="auto"/>
          <w:sz w:val="30"/>
          <w:szCs w:val="30"/>
          <w:highlight w:val="none"/>
        </w:rPr>
      </w:pPr>
    </w:p>
    <w:p w14:paraId="63F3B487">
      <w:pPr>
        <w:spacing w:line="360" w:lineRule="auto"/>
        <w:jc w:val="center"/>
        <w:rPr>
          <w:rFonts w:ascii="宋体" w:hAnsi="宋体"/>
          <w:b/>
          <w:color w:val="auto"/>
          <w:sz w:val="30"/>
          <w:szCs w:val="30"/>
          <w:highlight w:val="none"/>
        </w:rPr>
      </w:pPr>
    </w:p>
    <w:p w14:paraId="4C4529ED">
      <w:pPr>
        <w:spacing w:line="360" w:lineRule="auto"/>
        <w:jc w:val="center"/>
        <w:rPr>
          <w:rFonts w:ascii="宋体" w:hAnsi="宋体"/>
          <w:b/>
          <w:color w:val="auto"/>
          <w:sz w:val="30"/>
          <w:szCs w:val="30"/>
          <w:highlight w:val="none"/>
        </w:rPr>
      </w:pPr>
    </w:p>
    <w:p w14:paraId="6D1F4124">
      <w:pPr>
        <w:spacing w:line="360" w:lineRule="auto"/>
        <w:jc w:val="center"/>
        <w:rPr>
          <w:rFonts w:ascii="宋体" w:hAnsi="宋体"/>
          <w:b/>
          <w:color w:val="auto"/>
          <w:sz w:val="30"/>
          <w:szCs w:val="30"/>
          <w:highlight w:val="none"/>
        </w:rPr>
      </w:pPr>
    </w:p>
    <w:p w14:paraId="28801F86">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5B5D2F2E">
      <w:pPr>
        <w:spacing w:line="360" w:lineRule="auto"/>
        <w:jc w:val="center"/>
        <w:rPr>
          <w:rFonts w:hint="eastAsia" w:ascii="宋体" w:hAnsi="宋体"/>
          <w:b/>
          <w:color w:val="auto"/>
          <w:sz w:val="30"/>
          <w:szCs w:val="30"/>
          <w:highlight w:val="none"/>
        </w:rPr>
      </w:pPr>
      <w:r>
        <w:rPr>
          <w:rFonts w:hint="eastAsia" w:ascii="宋体" w:hAnsi="宋体"/>
          <w:b/>
          <w:color w:val="auto"/>
          <w:sz w:val="30"/>
          <w:szCs w:val="30"/>
          <w:highlight w:val="none"/>
        </w:rPr>
        <w:t>符合《</w:t>
      </w:r>
      <w:r>
        <w:rPr>
          <w:rFonts w:hint="eastAsia" w:ascii="宋体" w:hAnsi="宋体"/>
          <w:b/>
          <w:color w:val="auto"/>
          <w:sz w:val="30"/>
          <w:szCs w:val="30"/>
          <w:highlight w:val="none"/>
          <w:lang w:eastAsia="zh-CN"/>
        </w:rPr>
        <w:t>中华人民共和国政府采购法</w:t>
      </w:r>
      <w:r>
        <w:rPr>
          <w:rFonts w:hint="eastAsia" w:ascii="宋体" w:hAnsi="宋体"/>
          <w:b/>
          <w:color w:val="auto"/>
          <w:sz w:val="30"/>
          <w:szCs w:val="30"/>
          <w:highlight w:val="none"/>
        </w:rPr>
        <w:t>》第二十二条规定条件的声明函</w:t>
      </w:r>
    </w:p>
    <w:p w14:paraId="409595BE">
      <w:pPr>
        <w:spacing w:line="36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p>
    <w:p w14:paraId="19DE55C5">
      <w:pPr>
        <w:spacing w:line="360" w:lineRule="auto"/>
        <w:ind w:firstLine="480"/>
        <w:rPr>
          <w:rFonts w:hint="eastAsia" w:ascii="宋体" w:hAnsi="宋体"/>
          <w:b/>
          <w:bCs/>
          <w:color w:val="auto"/>
          <w:sz w:val="24"/>
          <w:highlight w:val="none"/>
        </w:rPr>
      </w:pPr>
      <w:r>
        <w:rPr>
          <w:rFonts w:hint="eastAsia" w:ascii="宋体" w:hAnsi="宋体"/>
          <w:bCs/>
          <w:color w:val="auto"/>
          <w:sz w:val="24"/>
          <w:highlight w:val="none"/>
        </w:rPr>
        <w:t>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（项目编号）</w:t>
      </w:r>
      <w:r>
        <w:rPr>
          <w:rFonts w:hint="eastAsia" w:ascii="宋体" w:hAnsi="宋体"/>
          <w:bCs/>
          <w:color w:val="auto"/>
          <w:sz w:val="24"/>
          <w:szCs w:val="21"/>
          <w:highlight w:val="none"/>
          <w:lang w:val="en-US" w:eastAsia="zh-CN"/>
        </w:rPr>
        <w:t>磋商</w:t>
      </w:r>
      <w:r>
        <w:rPr>
          <w:rFonts w:hint="eastAsia" w:ascii="宋体" w:hAnsi="宋体"/>
          <w:bCs/>
          <w:color w:val="auto"/>
          <w:sz w:val="24"/>
          <w:szCs w:val="21"/>
          <w:highlight w:val="none"/>
        </w:rPr>
        <w:t>活动。针对《中华人民共和国政府采购法》第二十二条规定做出如下声明：</w:t>
      </w:r>
    </w:p>
    <w:p w14:paraId="320E9CFF">
      <w:pPr>
        <w:spacing w:line="360" w:lineRule="auto"/>
        <w:ind w:firstLine="482"/>
        <w:rPr>
          <w:rFonts w:hint="eastAsia" w:ascii="宋体" w:hAnsi="宋体"/>
          <w:color w:val="auto"/>
          <w:sz w:val="24"/>
          <w:highlight w:val="none"/>
        </w:rPr>
      </w:pPr>
      <w:r>
        <w:rPr>
          <w:rFonts w:hint="eastAsia" w:ascii="宋体" w:hAnsi="宋体"/>
          <w:bCs/>
          <w:color w:val="auto"/>
          <w:sz w:val="24"/>
          <w:szCs w:val="21"/>
          <w:highlight w:val="none"/>
        </w:rPr>
        <w:t>1.我单位具有独立承担民事责任的能力；</w:t>
      </w:r>
    </w:p>
    <w:p w14:paraId="074E4B95">
      <w:pPr>
        <w:spacing w:line="360" w:lineRule="auto"/>
        <w:ind w:firstLine="482"/>
        <w:rPr>
          <w:rFonts w:hint="eastAsia" w:ascii="宋体" w:hAnsi="宋体"/>
          <w:color w:val="auto"/>
          <w:sz w:val="24"/>
          <w:highlight w:val="none"/>
        </w:rPr>
      </w:pPr>
      <w:r>
        <w:rPr>
          <w:rFonts w:hint="eastAsia" w:ascii="宋体" w:hAnsi="宋体"/>
          <w:color w:val="auto"/>
          <w:sz w:val="24"/>
          <w:highlight w:val="none"/>
        </w:rPr>
        <w:t>2.我单位具有良好的商业信誉和健全的财务会计制度；</w:t>
      </w:r>
    </w:p>
    <w:p w14:paraId="6A48A04B">
      <w:pPr>
        <w:spacing w:line="360" w:lineRule="auto"/>
        <w:ind w:firstLine="482"/>
        <w:rPr>
          <w:rFonts w:hint="eastAsia" w:ascii="宋体" w:hAnsi="宋体"/>
          <w:color w:val="auto"/>
          <w:sz w:val="24"/>
          <w:highlight w:val="none"/>
        </w:rPr>
      </w:pPr>
      <w:r>
        <w:rPr>
          <w:rFonts w:hint="eastAsia" w:ascii="宋体" w:hAnsi="宋体"/>
          <w:color w:val="auto"/>
          <w:sz w:val="24"/>
          <w:highlight w:val="none"/>
        </w:rPr>
        <w:t>3.我单位具有履行合同所必需的设备和专业技术能力；</w:t>
      </w:r>
    </w:p>
    <w:p w14:paraId="4D98C765">
      <w:pPr>
        <w:spacing w:line="360" w:lineRule="auto"/>
        <w:ind w:firstLine="482"/>
        <w:rPr>
          <w:rFonts w:hint="eastAsia" w:ascii="宋体" w:hAnsi="宋体"/>
          <w:color w:val="auto"/>
          <w:sz w:val="24"/>
          <w:highlight w:val="none"/>
        </w:rPr>
      </w:pPr>
      <w:r>
        <w:rPr>
          <w:rFonts w:hint="eastAsia" w:ascii="宋体" w:hAnsi="宋体"/>
          <w:color w:val="auto"/>
          <w:sz w:val="24"/>
          <w:highlight w:val="none"/>
        </w:rPr>
        <w:t>4.我单位有依法缴纳税收和社会保障资金的良好记录；</w:t>
      </w:r>
    </w:p>
    <w:p w14:paraId="24248833">
      <w:pPr>
        <w:spacing w:line="360" w:lineRule="auto"/>
        <w:ind w:firstLine="482"/>
        <w:rPr>
          <w:rFonts w:hint="eastAsia" w:ascii="宋体" w:hAnsi="宋体"/>
          <w:color w:val="auto"/>
          <w:sz w:val="24"/>
          <w:highlight w:val="none"/>
        </w:rPr>
      </w:pPr>
      <w:r>
        <w:rPr>
          <w:rFonts w:hint="eastAsia" w:ascii="宋体" w:hAnsi="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1884D59">
      <w:pPr>
        <w:spacing w:line="360" w:lineRule="auto"/>
        <w:ind w:firstLine="482"/>
        <w:rPr>
          <w:rFonts w:hint="eastAsia" w:ascii="宋体" w:hAnsi="宋体"/>
          <w:color w:val="auto"/>
          <w:sz w:val="24"/>
          <w:highlight w:val="none"/>
        </w:rPr>
      </w:pPr>
      <w:r>
        <w:rPr>
          <w:rFonts w:hint="eastAsia" w:ascii="宋体" w:hAnsi="宋体"/>
          <w:color w:val="auto"/>
          <w:sz w:val="24"/>
          <w:highlight w:val="none"/>
        </w:rPr>
        <w:t>6.我单位满足法律、行政法规规定的其他条件。</w:t>
      </w:r>
    </w:p>
    <w:p w14:paraId="5AA9B5B6">
      <w:pPr>
        <w:spacing w:line="360" w:lineRule="auto"/>
        <w:ind w:firstLine="482"/>
        <w:rPr>
          <w:rFonts w:hint="eastAsia" w:ascii="宋体" w:hAnsi="宋体"/>
          <w:color w:val="auto"/>
          <w:sz w:val="24"/>
          <w:highlight w:val="none"/>
        </w:rPr>
      </w:pPr>
    </w:p>
    <w:p w14:paraId="1D83637B">
      <w:pPr>
        <w:spacing w:line="360" w:lineRule="auto"/>
        <w:rPr>
          <w:rFonts w:hint="eastAsia" w:ascii="宋体" w:hAnsi="宋体"/>
          <w:color w:val="auto"/>
          <w:sz w:val="24"/>
          <w:highlight w:val="none"/>
        </w:rPr>
      </w:pPr>
    </w:p>
    <w:p w14:paraId="34392A47">
      <w:pPr>
        <w:spacing w:line="360" w:lineRule="auto"/>
        <w:rPr>
          <w:rFonts w:hint="eastAsia" w:ascii="宋体" w:hAnsi="宋体"/>
          <w:bCs/>
          <w:color w:val="auto"/>
          <w:sz w:val="24"/>
          <w:szCs w:val="21"/>
          <w:highlight w:val="none"/>
        </w:rPr>
      </w:pPr>
    </w:p>
    <w:p w14:paraId="7999E35F">
      <w:pPr>
        <w:spacing w:line="360" w:lineRule="auto"/>
        <w:rPr>
          <w:rFonts w:hint="eastAsia" w:ascii="宋体" w:hAnsi="宋体"/>
          <w:bCs/>
          <w:color w:val="auto"/>
          <w:sz w:val="24"/>
          <w:szCs w:val="21"/>
          <w:highlight w:val="none"/>
        </w:rPr>
      </w:pPr>
    </w:p>
    <w:p w14:paraId="12F97953">
      <w:pPr>
        <w:spacing w:line="360" w:lineRule="auto"/>
        <w:rPr>
          <w:rFonts w:hint="eastAsia" w:ascii="宋体" w:hAnsi="宋体"/>
          <w:bCs/>
          <w:color w:val="auto"/>
          <w:sz w:val="24"/>
          <w:szCs w:val="21"/>
          <w:highlight w:val="none"/>
        </w:rPr>
      </w:pPr>
    </w:p>
    <w:p w14:paraId="7C375E3D">
      <w:pPr>
        <w:spacing w:line="360" w:lineRule="auto"/>
        <w:ind w:firstLine="480"/>
        <w:jc w:val="righ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rPr>
          <w:rFonts w:hint="eastAsia" w:ascii="宋体" w:hAnsi="宋体" w:cs="宋体"/>
          <w:color w:val="auto"/>
          <w:sz w:val="24"/>
          <w:szCs w:val="24"/>
          <w:highlight w:val="none"/>
        </w:rPr>
        <w:t>供应商全称（加盖CA电子公章）：</w:t>
      </w:r>
      <w:r>
        <w:rPr>
          <w:rFonts w:hint="eastAsia" w:ascii="宋体" w:hAnsi="宋体"/>
          <w:bCs/>
          <w:color w:val="auto"/>
          <w:sz w:val="24"/>
          <w:szCs w:val="21"/>
          <w:highlight w:val="none"/>
        </w:rPr>
        <w:t xml:space="preserve">  </w:t>
      </w:r>
    </w:p>
    <w:p w14:paraId="29453427">
      <w:pPr>
        <w:spacing w:line="360" w:lineRule="auto"/>
        <w:jc w:val="righ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______</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0117BBB9">
      <w:pPr>
        <w:spacing w:line="360" w:lineRule="auto"/>
        <w:ind w:firstLine="540"/>
        <w:contextualSpacing/>
        <w:rPr>
          <w:rFonts w:ascii="宋体" w:hAnsi="宋体" w:cs="宋体"/>
          <w:b/>
          <w:color w:val="auto"/>
          <w:sz w:val="28"/>
          <w:szCs w:val="28"/>
          <w:highlight w:val="none"/>
        </w:rPr>
      </w:pPr>
    </w:p>
    <w:p w14:paraId="0E63B6FD">
      <w:pPr>
        <w:spacing w:line="360" w:lineRule="auto"/>
        <w:ind w:firstLine="540"/>
        <w:contextualSpacing/>
        <w:rPr>
          <w:rFonts w:hint="eastAsia" w:ascii="宋体" w:hAnsi="宋体" w:cs="宋体"/>
          <w:b/>
          <w:color w:val="auto"/>
          <w:sz w:val="28"/>
          <w:szCs w:val="28"/>
          <w:highlight w:val="none"/>
        </w:rPr>
      </w:pPr>
    </w:p>
    <w:p w14:paraId="231DAEC7">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p>
    <w:p w14:paraId="3D656B4A">
      <w:pPr>
        <w:spacing w:line="360" w:lineRule="auto"/>
        <w:ind w:firstLine="482"/>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法定代表人身份证明</w:t>
      </w:r>
    </w:p>
    <w:p w14:paraId="184CCDAC">
      <w:pPr>
        <w:spacing w:line="360" w:lineRule="auto"/>
        <w:ind w:firstLine="482"/>
        <w:jc w:val="center"/>
        <w:rPr>
          <w:rFonts w:ascii="宋体" w:hAnsi="宋体" w:cs="宋体"/>
          <w:color w:val="auto"/>
          <w:sz w:val="24"/>
          <w:highlight w:val="none"/>
          <w:u w:val="single"/>
        </w:rPr>
      </w:pPr>
      <w:r>
        <w:rPr>
          <w:rFonts w:hint="eastAsia" w:ascii="宋体" w:hAnsi="宋体" w:cs="宋体"/>
          <w:color w:val="auto"/>
          <w:sz w:val="24"/>
          <w:highlight w:val="none"/>
          <w:u w:val="single"/>
        </w:rPr>
        <w:t>（法定代表人参加响应时，须出示此证明）</w:t>
      </w:r>
    </w:p>
    <w:p w14:paraId="741CAF60">
      <w:pPr>
        <w:spacing w:line="360" w:lineRule="auto"/>
        <w:ind w:firstLine="482"/>
        <w:jc w:val="center"/>
        <w:rPr>
          <w:rFonts w:ascii="宋体" w:hAnsi="宋体" w:cs="宋体"/>
          <w:color w:val="auto"/>
          <w:sz w:val="24"/>
          <w:highlight w:val="none"/>
        </w:rPr>
      </w:pPr>
    </w:p>
    <w:p w14:paraId="7D8EBC65">
      <w:pPr>
        <w:spacing w:line="360" w:lineRule="auto"/>
        <w:jc w:val="left"/>
        <w:rPr>
          <w:rFonts w:ascii="宋体" w:hAnsi="宋体" w:cs="宋体"/>
          <w:bCs/>
          <w:color w:val="auto"/>
          <w:sz w:val="24"/>
          <w:highlight w:val="none"/>
        </w:rPr>
      </w:pPr>
      <w:r>
        <w:rPr>
          <w:rFonts w:hint="eastAsia" w:ascii="宋体" w:hAnsi="宋体" w:cs="宋体"/>
          <w:color w:val="auto"/>
          <w:sz w:val="24"/>
          <w:highlight w:val="none"/>
          <w:u w:val="single"/>
          <w:lang w:eastAsia="zh-CN"/>
        </w:rPr>
        <w:t>江苏省南通女子监狱</w:t>
      </w:r>
      <w:r>
        <w:rPr>
          <w:rFonts w:hint="eastAsia" w:ascii="宋体" w:hAnsi="宋体" w:cs="宋体"/>
          <w:bCs/>
          <w:color w:val="auto"/>
          <w:sz w:val="24"/>
          <w:highlight w:val="none"/>
        </w:rPr>
        <w:t>：</w:t>
      </w:r>
    </w:p>
    <w:p w14:paraId="43B04B7E">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我公司法定代表人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参加贵单位组织的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（采购项目名称）的项目磋商活动，全权代表我公司处理磋商响应的有关事宜。</w:t>
      </w:r>
    </w:p>
    <w:p w14:paraId="5261AE9A">
      <w:pPr>
        <w:spacing w:line="360" w:lineRule="auto"/>
        <w:ind w:firstLine="482"/>
        <w:rPr>
          <w:rFonts w:ascii="宋体" w:hAnsi="宋体" w:cs="宋体"/>
          <w:color w:val="auto"/>
          <w:sz w:val="24"/>
          <w:highlight w:val="none"/>
        </w:rPr>
      </w:pPr>
    </w:p>
    <w:p w14:paraId="72C17A53">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附：法定代表人情况：</w:t>
      </w:r>
    </w:p>
    <w:p w14:paraId="7F8D9991">
      <w:pPr>
        <w:spacing w:line="360" w:lineRule="auto"/>
        <w:ind w:firstLine="482"/>
        <w:rPr>
          <w:rFonts w:ascii="宋体" w:hAnsi="宋体" w:cs="宋体"/>
          <w:color w:val="auto"/>
          <w:sz w:val="24"/>
          <w:highlight w:val="none"/>
          <w:u w:val="single"/>
        </w:rPr>
      </w:pPr>
      <w:r>
        <w:rPr>
          <w:rFonts w:hint="eastAsia" w:ascii="宋体" w:hAnsi="宋体" w:cs="宋体"/>
          <w:color w:val="auto"/>
          <w:sz w:val="24"/>
          <w:highlight w:val="none"/>
        </w:rPr>
        <w:t>姓名：    性别：    年龄：    职务：</w:t>
      </w:r>
    </w:p>
    <w:p w14:paraId="134574DB">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身份证号码：</w:t>
      </w:r>
    </w:p>
    <w:p w14:paraId="65E18410">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手机：    传真：</w:t>
      </w:r>
    </w:p>
    <w:p w14:paraId="19599AE2">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 </w:t>
      </w:r>
    </w:p>
    <w:p w14:paraId="5AD3F262">
      <w:pPr>
        <w:spacing w:line="360" w:lineRule="auto"/>
        <w:ind w:firstLine="482"/>
        <w:rPr>
          <w:rFonts w:ascii="宋体" w:hAnsi="宋体" w:cs="宋体"/>
          <w:color w:val="auto"/>
          <w:sz w:val="24"/>
          <w:highlight w:val="none"/>
        </w:rPr>
      </w:pPr>
    </w:p>
    <w:p w14:paraId="55F7FC89">
      <w:pPr>
        <w:spacing w:line="360" w:lineRule="auto"/>
        <w:ind w:firstLine="48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供应商全称（加盖CA电子公章）：</w:t>
      </w:r>
    </w:p>
    <w:p w14:paraId="016AA335">
      <w:pPr>
        <w:spacing w:line="360" w:lineRule="auto"/>
        <w:ind w:firstLine="482"/>
        <w:jc w:val="right"/>
        <w:rPr>
          <w:rFonts w:hint="eastAsia" w:ascii="宋体" w:hAnsi="宋体" w:cs="宋体"/>
          <w:color w:val="auto"/>
          <w:sz w:val="24"/>
          <w:highlight w:val="none"/>
        </w:rPr>
      </w:pPr>
      <w:r>
        <w:rPr>
          <w:rFonts w:hint="eastAsia" w:ascii="宋体" w:hAnsi="宋体" w:cs="宋体"/>
          <w:color w:val="auto"/>
          <w:sz w:val="24"/>
          <w:highlight w:val="none"/>
        </w:rPr>
        <w:t>法定代表人（签字或盖电子章）：</w:t>
      </w:r>
    </w:p>
    <w:p w14:paraId="3A4F4DFF">
      <w:pPr>
        <w:spacing w:line="360" w:lineRule="auto"/>
        <w:ind w:firstLine="482"/>
        <w:jc w:val="right"/>
        <w:rPr>
          <w:rFonts w:ascii="宋体" w:hAnsi="宋体" w:cs="宋体"/>
          <w:color w:val="auto"/>
          <w:sz w:val="24"/>
          <w:highlight w:val="none"/>
        </w:rPr>
      </w:pPr>
      <w:r>
        <w:rPr>
          <w:rFonts w:hint="eastAsia" w:ascii="宋体" w:hAnsi="宋体" w:cs="宋体"/>
          <w:color w:val="auto"/>
          <w:sz w:val="24"/>
          <w:highlight w:val="none"/>
        </w:rPr>
        <w:t xml:space="preserve">年   月   日                             </w:t>
      </w:r>
    </w:p>
    <w:p w14:paraId="29D2EA8C">
      <w:pPr>
        <w:spacing w:line="360" w:lineRule="auto"/>
        <w:ind w:firstLine="482"/>
        <w:rPr>
          <w:rFonts w:ascii="宋体" w:hAnsi="宋体" w:cs="宋体"/>
          <w:color w:val="auto"/>
          <w:sz w:val="24"/>
          <w:highlight w:val="none"/>
        </w:rPr>
      </w:pPr>
    </w:p>
    <w:p w14:paraId="3ACA8DF6">
      <w:pPr>
        <w:spacing w:line="360" w:lineRule="auto"/>
        <w:ind w:firstLine="482"/>
        <w:rPr>
          <w:rFonts w:ascii="宋体" w:hAnsi="宋体" w:cs="宋体"/>
          <w:color w:val="auto"/>
          <w:sz w:val="24"/>
          <w:highlight w:val="none"/>
        </w:rPr>
      </w:pPr>
    </w:p>
    <w:p w14:paraId="20D10D2D">
      <w:pPr>
        <w:pStyle w:val="380"/>
        <w:ind w:firstLine="960"/>
        <w:rPr>
          <w:rFonts w:eastAsia="宋体"/>
          <w:color w:val="auto"/>
          <w:highlight w:val="none"/>
        </w:rPr>
      </w:pPr>
    </w:p>
    <w:p w14:paraId="0010EFF2">
      <w:pPr>
        <w:spacing w:line="360" w:lineRule="auto"/>
        <w:ind w:firstLine="482"/>
        <w:jc w:val="center"/>
        <w:rPr>
          <w:rFonts w:ascii="宋体" w:hAnsi="宋体" w:cs="宋体"/>
          <w:color w:val="auto"/>
          <w:sz w:val="24"/>
          <w:highlight w:val="none"/>
        </w:rPr>
      </w:pPr>
      <w:r>
        <w:rPr>
          <w:rFonts w:hint="eastAsia" w:ascii="宋体" w:hAnsi="宋体" w:cs="宋体"/>
          <w:color w:val="auto"/>
          <w:sz w:val="24"/>
          <w:highlight w:val="none"/>
        </w:rPr>
        <w:t>法定代表人身份证正反面扫描件</w:t>
      </w:r>
    </w:p>
    <w:p w14:paraId="0E93CF39">
      <w:pPr>
        <w:spacing w:line="360" w:lineRule="auto"/>
        <w:ind w:firstLine="482"/>
        <w:jc w:val="center"/>
        <w:rPr>
          <w:rFonts w:ascii="宋体" w:hAnsi="宋体" w:cs="宋体"/>
          <w:color w:val="auto"/>
          <w:sz w:val="24"/>
          <w:highlight w:val="none"/>
        </w:rPr>
      </w:pPr>
      <w:r>
        <w:rPr>
          <w:rFonts w:hint="eastAsia" w:ascii="宋体" w:hAnsi="宋体" w:cs="宋体"/>
          <w:color w:val="auto"/>
          <w:sz w:val="24"/>
          <w:highlight w:val="none"/>
        </w:rPr>
        <w:t>（粘贴此处）</w:t>
      </w:r>
    </w:p>
    <w:p w14:paraId="6AF1E170">
      <w:pPr>
        <w:spacing w:line="360" w:lineRule="auto"/>
        <w:rPr>
          <w:color w:val="auto"/>
          <w:highlight w:val="none"/>
        </w:rPr>
      </w:pPr>
    </w:p>
    <w:p w14:paraId="6A0617B5">
      <w:pPr>
        <w:spacing w:line="360" w:lineRule="auto"/>
        <w:rPr>
          <w:color w:val="auto"/>
          <w:highlight w:val="none"/>
        </w:rPr>
      </w:pPr>
    </w:p>
    <w:p w14:paraId="65E38C8B">
      <w:pPr>
        <w:spacing w:line="360" w:lineRule="auto"/>
        <w:rPr>
          <w:color w:val="auto"/>
          <w:highlight w:val="none"/>
        </w:rPr>
      </w:pPr>
    </w:p>
    <w:p w14:paraId="09232F5B">
      <w:pPr>
        <w:spacing w:line="360" w:lineRule="auto"/>
        <w:rPr>
          <w:color w:val="auto"/>
          <w:highlight w:val="none"/>
        </w:rPr>
      </w:pPr>
    </w:p>
    <w:p w14:paraId="29799E02">
      <w:pPr>
        <w:spacing w:line="360" w:lineRule="auto"/>
        <w:rPr>
          <w:color w:val="auto"/>
          <w:highlight w:val="none"/>
        </w:rPr>
      </w:pPr>
    </w:p>
    <w:p w14:paraId="23CDB548">
      <w:pPr>
        <w:spacing w:line="360" w:lineRule="auto"/>
        <w:rPr>
          <w:color w:val="auto"/>
          <w:highlight w:val="none"/>
        </w:rPr>
      </w:pPr>
    </w:p>
    <w:p w14:paraId="73EF78B4">
      <w:pPr>
        <w:spacing w:line="360" w:lineRule="auto"/>
        <w:rPr>
          <w:color w:val="auto"/>
          <w:highlight w:val="none"/>
        </w:rPr>
      </w:pPr>
    </w:p>
    <w:p w14:paraId="07833870">
      <w:pPr>
        <w:spacing w:line="360" w:lineRule="auto"/>
        <w:rPr>
          <w:color w:val="auto"/>
          <w:highlight w:val="none"/>
        </w:rPr>
      </w:pPr>
    </w:p>
    <w:p w14:paraId="44AA390B">
      <w:pPr>
        <w:spacing w:line="360" w:lineRule="auto"/>
        <w:rPr>
          <w:color w:val="auto"/>
          <w:highlight w:val="none"/>
        </w:rPr>
      </w:pPr>
    </w:p>
    <w:p w14:paraId="1FDD4FC9">
      <w:pPr>
        <w:spacing w:line="360" w:lineRule="auto"/>
        <w:rPr>
          <w:color w:val="auto"/>
          <w:highlight w:val="none"/>
        </w:rPr>
      </w:pPr>
    </w:p>
    <w:p w14:paraId="1AEB0C25">
      <w:pPr>
        <w:spacing w:line="360" w:lineRule="auto"/>
        <w:rPr>
          <w:color w:val="auto"/>
          <w:highlight w:val="none"/>
        </w:rPr>
      </w:pPr>
    </w:p>
    <w:p w14:paraId="15F5B86F">
      <w:pPr>
        <w:spacing w:line="360" w:lineRule="auto"/>
        <w:ind w:firstLine="480"/>
        <w:jc w:val="center"/>
        <w:outlineLvl w:val="9"/>
        <w:rPr>
          <w:rFonts w:ascii="宋体" w:hAnsi="宋体" w:cs="宋体"/>
          <w:b/>
          <w:bCs/>
          <w:color w:val="auto"/>
          <w:sz w:val="24"/>
          <w:highlight w:val="none"/>
        </w:rPr>
      </w:pPr>
      <w:r>
        <w:rPr>
          <w:rFonts w:hint="eastAsia" w:ascii="宋体" w:hAnsi="宋体" w:cs="宋体"/>
          <w:b/>
          <w:bCs/>
          <w:color w:val="auto"/>
          <w:sz w:val="24"/>
          <w:highlight w:val="none"/>
        </w:rPr>
        <w:t>授权委托书</w:t>
      </w:r>
    </w:p>
    <w:p w14:paraId="47CA90DF">
      <w:pPr>
        <w:spacing w:line="360" w:lineRule="auto"/>
        <w:ind w:firstLine="482"/>
        <w:jc w:val="center"/>
        <w:rPr>
          <w:rFonts w:ascii="宋体" w:hAnsi="宋体" w:cs="宋体"/>
          <w:color w:val="auto"/>
          <w:sz w:val="24"/>
          <w:highlight w:val="none"/>
          <w:u w:val="single"/>
        </w:rPr>
      </w:pPr>
      <w:r>
        <w:rPr>
          <w:rFonts w:hint="eastAsia" w:ascii="宋体" w:hAnsi="宋体" w:cs="宋体"/>
          <w:color w:val="auto"/>
          <w:sz w:val="24"/>
          <w:highlight w:val="none"/>
          <w:u w:val="single"/>
        </w:rPr>
        <w:t>（被授权人参加响应时，须出示此证明）</w:t>
      </w:r>
    </w:p>
    <w:p w14:paraId="743CD416">
      <w:pPr>
        <w:spacing w:line="360" w:lineRule="auto"/>
        <w:jc w:val="left"/>
        <w:rPr>
          <w:rFonts w:ascii="宋体" w:hAnsi="宋体" w:cs="宋体"/>
          <w:bCs/>
          <w:color w:val="auto"/>
          <w:sz w:val="24"/>
          <w:highlight w:val="none"/>
        </w:rPr>
      </w:pPr>
      <w:r>
        <w:rPr>
          <w:rFonts w:hint="eastAsia" w:ascii="宋体" w:hAnsi="宋体" w:cs="宋体"/>
          <w:color w:val="auto"/>
          <w:sz w:val="24"/>
          <w:highlight w:val="none"/>
          <w:u w:val="single"/>
          <w:lang w:eastAsia="zh-CN"/>
        </w:rPr>
        <w:t>江苏省南通女子监狱</w:t>
      </w:r>
      <w:r>
        <w:rPr>
          <w:rFonts w:hint="eastAsia" w:ascii="宋体" w:hAnsi="宋体" w:cs="宋体"/>
          <w:bCs/>
          <w:color w:val="auto"/>
          <w:sz w:val="24"/>
          <w:highlight w:val="none"/>
        </w:rPr>
        <w:t>：</w:t>
      </w:r>
    </w:p>
    <w:p w14:paraId="32E2608E">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兹授权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被授权人的姓名）代表我公司参加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（采购项目名称）项目的磋商活动，全权处理一切与该项目磋商响应有关的事务。其在办理上述事宜过程中所签署的所有文件我公司均予以承认。</w:t>
      </w:r>
    </w:p>
    <w:p w14:paraId="421438D5">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被授权人无转委托权。特此委托。</w:t>
      </w:r>
    </w:p>
    <w:p w14:paraId="7FBE0A68">
      <w:pPr>
        <w:spacing w:line="360" w:lineRule="auto"/>
        <w:ind w:firstLine="482"/>
        <w:rPr>
          <w:rFonts w:ascii="宋体" w:hAnsi="宋体" w:cs="宋体"/>
          <w:color w:val="auto"/>
          <w:sz w:val="24"/>
          <w:highlight w:val="none"/>
        </w:rPr>
      </w:pPr>
    </w:p>
    <w:p w14:paraId="16EB5624">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附：被授权人情况：</w:t>
      </w:r>
    </w:p>
    <w:p w14:paraId="29C1F2B8">
      <w:pPr>
        <w:spacing w:line="360" w:lineRule="auto"/>
        <w:ind w:firstLine="482"/>
        <w:rPr>
          <w:rFonts w:ascii="宋体" w:hAnsi="宋体" w:cs="宋体"/>
          <w:color w:val="auto"/>
          <w:sz w:val="24"/>
          <w:highlight w:val="none"/>
          <w:u w:val="single"/>
        </w:rPr>
      </w:pPr>
      <w:r>
        <w:rPr>
          <w:rFonts w:hint="eastAsia" w:ascii="宋体" w:hAnsi="宋体" w:cs="宋体"/>
          <w:color w:val="auto"/>
          <w:sz w:val="24"/>
          <w:highlight w:val="none"/>
        </w:rPr>
        <w:t>姓名：    性别：    年龄：    职务：</w:t>
      </w:r>
    </w:p>
    <w:p w14:paraId="38FD1631">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身份证号码：</w:t>
      </w:r>
    </w:p>
    <w:p w14:paraId="48A5DEE6">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手机：    传真：</w:t>
      </w:r>
    </w:p>
    <w:p w14:paraId="5F26D24C">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 </w:t>
      </w:r>
    </w:p>
    <w:p w14:paraId="0B7925A2">
      <w:pPr>
        <w:spacing w:line="360" w:lineRule="auto"/>
        <w:ind w:firstLine="48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供应商全称（加盖CA电子公章）：</w:t>
      </w:r>
    </w:p>
    <w:p w14:paraId="611FFE65">
      <w:pPr>
        <w:spacing w:line="360" w:lineRule="auto"/>
        <w:ind w:firstLine="482"/>
        <w:jc w:val="right"/>
        <w:rPr>
          <w:rFonts w:hint="eastAsia" w:ascii="宋体" w:hAnsi="宋体" w:cs="宋体"/>
          <w:color w:val="auto"/>
          <w:sz w:val="24"/>
          <w:highlight w:val="none"/>
        </w:rPr>
      </w:pPr>
      <w:r>
        <w:rPr>
          <w:rFonts w:hint="eastAsia" w:ascii="宋体" w:hAnsi="宋体" w:cs="宋体"/>
          <w:color w:val="auto"/>
          <w:sz w:val="24"/>
          <w:highlight w:val="none"/>
        </w:rPr>
        <w:t>法定代表人（签字或盖电子章）：</w:t>
      </w:r>
    </w:p>
    <w:p w14:paraId="1A2DBD1A">
      <w:pPr>
        <w:spacing w:line="360" w:lineRule="auto"/>
        <w:ind w:firstLine="482"/>
        <w:jc w:val="right"/>
        <w:rPr>
          <w:rFonts w:ascii="宋体" w:hAnsi="宋体" w:cs="宋体"/>
          <w:color w:val="auto"/>
          <w:sz w:val="24"/>
          <w:highlight w:val="none"/>
        </w:rPr>
      </w:pPr>
      <w:r>
        <w:rPr>
          <w:rFonts w:hint="eastAsia" w:ascii="宋体" w:hAnsi="宋体" w:cs="宋体"/>
          <w:color w:val="auto"/>
          <w:sz w:val="24"/>
          <w:highlight w:val="none"/>
        </w:rPr>
        <w:t xml:space="preserve">年   月   日                       </w:t>
      </w:r>
    </w:p>
    <w:p w14:paraId="5DA196BA">
      <w:pPr>
        <w:spacing w:line="360" w:lineRule="auto"/>
        <w:ind w:firstLine="482"/>
        <w:jc w:val="center"/>
        <w:rPr>
          <w:rFonts w:ascii="宋体" w:hAnsi="宋体" w:cs="宋体"/>
          <w:color w:val="auto"/>
          <w:sz w:val="24"/>
          <w:highlight w:val="none"/>
        </w:rPr>
      </w:pPr>
      <w:r>
        <w:rPr>
          <w:rFonts w:hint="eastAsia" w:ascii="宋体" w:hAnsi="宋体" w:cs="宋体"/>
          <w:color w:val="auto"/>
          <w:sz w:val="24"/>
          <w:highlight w:val="none"/>
        </w:rPr>
        <w:t>法定代表人身份证正反面扫描件</w:t>
      </w:r>
    </w:p>
    <w:p w14:paraId="5F6DC339">
      <w:pPr>
        <w:spacing w:line="360" w:lineRule="auto"/>
        <w:ind w:firstLine="482"/>
        <w:jc w:val="center"/>
        <w:rPr>
          <w:rFonts w:hint="eastAsia" w:ascii="宋体" w:hAnsi="宋体" w:cs="宋体"/>
          <w:color w:val="auto"/>
          <w:sz w:val="24"/>
          <w:highlight w:val="none"/>
        </w:rPr>
      </w:pPr>
      <w:r>
        <w:rPr>
          <w:rFonts w:hint="eastAsia" w:ascii="宋体" w:hAnsi="宋体" w:cs="宋体"/>
          <w:color w:val="auto"/>
          <w:sz w:val="24"/>
          <w:highlight w:val="none"/>
        </w:rPr>
        <w:t>（粘贴此处）</w:t>
      </w:r>
    </w:p>
    <w:p w14:paraId="12F6F8CF">
      <w:pPr>
        <w:pStyle w:val="45"/>
        <w:rPr>
          <w:color w:val="auto"/>
          <w:highlight w:val="none"/>
        </w:rPr>
      </w:pPr>
    </w:p>
    <w:p w14:paraId="39F5A429">
      <w:pPr>
        <w:spacing w:line="360" w:lineRule="auto"/>
        <w:ind w:firstLine="482"/>
        <w:jc w:val="center"/>
        <w:rPr>
          <w:rFonts w:ascii="宋体" w:hAnsi="宋体" w:cs="宋体"/>
          <w:color w:val="auto"/>
          <w:sz w:val="24"/>
          <w:highlight w:val="none"/>
        </w:rPr>
      </w:pPr>
      <w:r>
        <w:rPr>
          <w:rFonts w:hint="eastAsia" w:ascii="宋体" w:hAnsi="宋体" w:cs="宋体"/>
          <w:color w:val="auto"/>
          <w:sz w:val="24"/>
          <w:highlight w:val="none"/>
        </w:rPr>
        <w:t>被授权人身份证正反面扫描件</w:t>
      </w:r>
    </w:p>
    <w:p w14:paraId="4CA4F86C">
      <w:pPr>
        <w:spacing w:line="360" w:lineRule="auto"/>
        <w:ind w:firstLine="482"/>
        <w:jc w:val="center"/>
        <w:rPr>
          <w:rFonts w:ascii="宋体" w:hAnsi="宋体" w:cs="宋体"/>
          <w:b/>
          <w:bCs/>
          <w:color w:val="auto"/>
          <w:sz w:val="24"/>
          <w:highlight w:val="none"/>
        </w:rPr>
      </w:pPr>
      <w:r>
        <w:rPr>
          <w:rFonts w:hint="eastAsia" w:ascii="宋体" w:hAnsi="宋体" w:cs="宋体"/>
          <w:color w:val="auto"/>
          <w:sz w:val="24"/>
          <w:highlight w:val="none"/>
        </w:rPr>
        <w:t>（粘贴此处）</w:t>
      </w:r>
    </w:p>
    <w:p w14:paraId="223167EF">
      <w:pPr>
        <w:spacing w:line="360" w:lineRule="auto"/>
        <w:jc w:val="center"/>
        <w:rPr>
          <w:rFonts w:ascii="宋体" w:hAnsi="宋体" w:cs="宋体"/>
          <w:color w:val="auto"/>
          <w:sz w:val="24"/>
          <w:szCs w:val="24"/>
          <w:highlight w:val="none"/>
        </w:rPr>
      </w:pPr>
    </w:p>
    <w:p w14:paraId="159A1206">
      <w:pPr>
        <w:spacing w:line="360" w:lineRule="auto"/>
        <w:jc w:val="center"/>
        <w:rPr>
          <w:rFonts w:ascii="宋体" w:hAnsi="宋体" w:cs="宋体"/>
          <w:color w:val="auto"/>
          <w:sz w:val="24"/>
          <w:szCs w:val="24"/>
          <w:highlight w:val="none"/>
        </w:rPr>
      </w:pPr>
    </w:p>
    <w:p w14:paraId="2F69FC42">
      <w:pPr>
        <w:spacing w:line="360" w:lineRule="auto"/>
        <w:jc w:val="center"/>
        <w:rPr>
          <w:rFonts w:ascii="宋体" w:hAnsi="宋体" w:cs="宋体"/>
          <w:color w:val="auto"/>
          <w:sz w:val="24"/>
          <w:szCs w:val="24"/>
          <w:highlight w:val="none"/>
        </w:rPr>
      </w:pPr>
    </w:p>
    <w:p w14:paraId="1665A7B8">
      <w:pPr>
        <w:rPr>
          <w:rFonts w:hint="eastAsia"/>
          <w:b/>
          <w:color w:val="auto"/>
          <w:sz w:val="32"/>
          <w:szCs w:val="32"/>
          <w:highlight w:val="none"/>
          <w:lang w:val="en-US" w:eastAsia="zh-CN" w:bidi="ar"/>
        </w:rPr>
      </w:pPr>
      <w:r>
        <w:rPr>
          <w:rFonts w:hint="eastAsia"/>
          <w:b/>
          <w:color w:val="auto"/>
          <w:sz w:val="32"/>
          <w:szCs w:val="32"/>
          <w:highlight w:val="none"/>
          <w:lang w:val="en-US" w:eastAsia="zh-CN" w:bidi="ar"/>
        </w:rPr>
        <w:br w:type="page"/>
      </w:r>
    </w:p>
    <w:p w14:paraId="598D17DE">
      <w:pPr>
        <w:spacing w:before="240" w:line="312" w:lineRule="auto"/>
        <w:jc w:val="center"/>
        <w:rPr>
          <w:rFonts w:hint="default" w:eastAsia="宋体"/>
          <w:b/>
          <w:color w:val="auto"/>
          <w:sz w:val="32"/>
          <w:szCs w:val="32"/>
          <w:highlight w:val="none"/>
          <w:lang w:val="en-US" w:eastAsia="zh-CN" w:bidi="ar"/>
        </w:rPr>
      </w:pPr>
      <w:r>
        <w:rPr>
          <w:rFonts w:hint="eastAsia"/>
          <w:b/>
          <w:color w:val="auto"/>
          <w:sz w:val="32"/>
          <w:szCs w:val="32"/>
          <w:highlight w:val="none"/>
          <w:lang w:bidi="ar"/>
        </w:rPr>
        <w:t>承诺</w:t>
      </w:r>
      <w:r>
        <w:rPr>
          <w:rFonts w:hint="eastAsia"/>
          <w:b/>
          <w:color w:val="auto"/>
          <w:sz w:val="32"/>
          <w:szCs w:val="32"/>
          <w:highlight w:val="none"/>
          <w:lang w:val="en-US" w:eastAsia="zh-CN" w:bidi="ar"/>
        </w:rPr>
        <w:t>函1</w:t>
      </w:r>
    </w:p>
    <w:p w14:paraId="3F35D353">
      <w:pPr>
        <w:tabs>
          <w:tab w:val="left" w:pos="900"/>
        </w:tabs>
        <w:spacing w:line="520" w:lineRule="exact"/>
        <w:ind w:firstLine="880" w:firstLineChars="200"/>
        <w:jc w:val="center"/>
        <w:rPr>
          <w:rFonts w:hint="eastAsia" w:ascii="方正小标宋_GBK" w:hAnsi="楷体" w:eastAsia="方正小标宋_GBK"/>
          <w:color w:val="auto"/>
          <w:sz w:val="44"/>
          <w:szCs w:val="44"/>
          <w:highlight w:val="none"/>
        </w:rPr>
      </w:pPr>
    </w:p>
    <w:p w14:paraId="78F37D75">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致：</w:t>
      </w:r>
      <w:r>
        <w:rPr>
          <w:rFonts w:hint="eastAsia" w:ascii="宋体" w:hAnsi="宋体" w:cs="宋体"/>
          <w:b w:val="0"/>
          <w:bCs/>
          <w:color w:val="auto"/>
          <w:sz w:val="24"/>
          <w:szCs w:val="24"/>
          <w:highlight w:val="none"/>
          <w:u w:val="single"/>
          <w:lang w:val="en-US" w:eastAsia="zh-CN"/>
        </w:rPr>
        <w:t>江苏省南通女子监狱</w:t>
      </w:r>
    </w:p>
    <w:p w14:paraId="10D82F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我单位郑重承诺：</w:t>
      </w:r>
      <w:r>
        <w:rPr>
          <w:rFonts w:hint="eastAsia" w:ascii="宋体" w:hAnsi="宋体" w:eastAsia="宋体" w:cs="宋体"/>
          <w:color w:val="auto"/>
          <w:sz w:val="24"/>
          <w:szCs w:val="24"/>
          <w:highlight w:val="none"/>
          <w:lang w:val="en-US" w:eastAsia="zh-CN"/>
        </w:rPr>
        <w:t xml:space="preserve"> </w:t>
      </w:r>
    </w:p>
    <w:p w14:paraId="2CECA0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olor w:val="auto"/>
          <w:sz w:val="24"/>
          <w:highlight w:val="none"/>
          <w:lang w:val="zh-CN"/>
        </w:rPr>
      </w:pPr>
      <w:r>
        <w:rPr>
          <w:rFonts w:hint="eastAsia"/>
          <w:color w:val="auto"/>
          <w:sz w:val="24"/>
          <w:highlight w:val="none"/>
          <w:lang w:val="en-US" w:eastAsia="zh-CN"/>
        </w:rPr>
        <w:t>我单位</w:t>
      </w:r>
      <w:r>
        <w:rPr>
          <w:rFonts w:hint="eastAsia"/>
          <w:color w:val="auto"/>
          <w:sz w:val="24"/>
          <w:highlight w:val="none"/>
          <w:lang w:val="zh-CN"/>
        </w:rPr>
        <w:t>不存在单位负责人为同一人或者存在直接控股、管理关系的不同单位共同参加本次项目</w:t>
      </w:r>
      <w:r>
        <w:rPr>
          <w:rFonts w:hint="eastAsia"/>
          <w:color w:val="auto"/>
          <w:sz w:val="24"/>
          <w:highlight w:val="none"/>
          <w:lang w:val="en-US" w:eastAsia="zh-CN"/>
        </w:rPr>
        <w:t>磋商响应的情况</w:t>
      </w:r>
      <w:r>
        <w:rPr>
          <w:rFonts w:hint="eastAsia"/>
          <w:color w:val="auto"/>
          <w:sz w:val="24"/>
          <w:highlight w:val="none"/>
          <w:lang w:val="zh-CN"/>
        </w:rPr>
        <w:t>。</w:t>
      </w:r>
    </w:p>
    <w:p w14:paraId="1D2E3393">
      <w:pPr>
        <w:pStyle w:val="17"/>
        <w:widowControl w:val="0"/>
        <w:numPr>
          <w:ilvl w:val="0"/>
          <w:numId w:val="0"/>
        </w:numPr>
        <w:jc w:val="both"/>
        <w:rPr>
          <w:rFonts w:hint="eastAsia"/>
          <w:color w:val="auto"/>
          <w:highlight w:val="none"/>
          <w:lang w:val="zh-CN"/>
        </w:rPr>
      </w:pPr>
    </w:p>
    <w:p w14:paraId="5E4CCF6A">
      <w:pPr>
        <w:rPr>
          <w:rFonts w:hint="eastAsia"/>
          <w:color w:val="auto"/>
          <w:highlight w:val="none"/>
          <w:lang w:val="zh-CN"/>
        </w:rPr>
      </w:pPr>
    </w:p>
    <w:p w14:paraId="33947C12">
      <w:pPr>
        <w:spacing w:line="360" w:lineRule="auto"/>
        <w:ind w:firstLine="480" w:firstLineChars="200"/>
        <w:rPr>
          <w:rFonts w:hint="eastAsia"/>
          <w:color w:val="auto"/>
          <w:sz w:val="24"/>
          <w:highlight w:val="none"/>
          <w:lang w:val="zh-CN"/>
        </w:rPr>
      </w:pPr>
    </w:p>
    <w:p w14:paraId="619D49EA">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竞争性磋商响应供应商：（</w:t>
      </w:r>
      <w:r>
        <w:rPr>
          <w:rFonts w:hint="eastAsia" w:ascii="宋体" w:hAnsi="宋体" w:cs="宋体"/>
          <w:color w:val="auto"/>
          <w:kern w:val="2"/>
          <w:sz w:val="24"/>
          <w:szCs w:val="24"/>
          <w:highlight w:val="none"/>
          <w:lang w:val="en-US" w:eastAsia="zh-CN"/>
        </w:rPr>
        <w:t>公章</w:t>
      </w:r>
      <w:r>
        <w:rPr>
          <w:rFonts w:hint="eastAsia" w:ascii="宋体" w:hAnsi="宋体" w:cs="宋体"/>
          <w:color w:val="auto"/>
          <w:kern w:val="2"/>
          <w:sz w:val="24"/>
          <w:szCs w:val="24"/>
          <w:highlight w:val="none"/>
        </w:rPr>
        <w:t>）</w:t>
      </w:r>
    </w:p>
    <w:p w14:paraId="3188CF18">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highlight w:val="none"/>
        </w:rPr>
      </w:pPr>
      <w:r>
        <w:rPr>
          <w:rFonts w:hint="eastAsia" w:ascii="宋体" w:hAnsi="宋体" w:cs="宋体"/>
          <w:color w:val="auto"/>
          <w:kern w:val="2"/>
          <w:sz w:val="24"/>
          <w:szCs w:val="28"/>
          <w:highlight w:val="none"/>
        </w:rPr>
        <w:t>法定代表人或</w:t>
      </w:r>
      <w:r>
        <w:rPr>
          <w:rFonts w:hint="eastAsia" w:ascii="宋体" w:hAnsi="宋体" w:cs="仿宋_GB2312"/>
          <w:color w:val="auto"/>
          <w:kern w:val="2"/>
          <w:sz w:val="24"/>
          <w:szCs w:val="28"/>
          <w:highlight w:val="none"/>
        </w:rPr>
        <w:t>授权</w:t>
      </w:r>
      <w:r>
        <w:rPr>
          <w:rFonts w:hint="eastAsia" w:ascii="宋体" w:hAnsi="宋体" w:cs="仿宋_GB2312"/>
          <w:color w:val="auto"/>
          <w:kern w:val="2"/>
          <w:sz w:val="24"/>
          <w:szCs w:val="28"/>
          <w:highlight w:val="none"/>
          <w:lang w:val="en-US" w:eastAsia="zh-CN"/>
        </w:rPr>
        <w:t>委托</w:t>
      </w:r>
      <w:r>
        <w:rPr>
          <w:rFonts w:hint="eastAsia" w:ascii="宋体" w:hAnsi="宋体" w:cs="仿宋_GB2312"/>
          <w:color w:val="auto"/>
          <w:kern w:val="2"/>
          <w:sz w:val="24"/>
          <w:szCs w:val="28"/>
          <w:highlight w:val="none"/>
        </w:rPr>
        <w:t>人（签字或盖章）</w:t>
      </w:r>
      <w:r>
        <w:rPr>
          <w:rFonts w:hint="eastAsia" w:ascii="宋体" w:hAnsi="宋体" w:cs="宋体"/>
          <w:color w:val="auto"/>
          <w:kern w:val="2"/>
          <w:sz w:val="24"/>
          <w:szCs w:val="28"/>
          <w:highlight w:val="none"/>
        </w:rPr>
        <w:t>：</w:t>
      </w:r>
    </w:p>
    <w:p w14:paraId="4113A07D">
      <w:pPr>
        <w:keepNext w:val="0"/>
        <w:keepLines w:val="0"/>
        <w:pageBreakBefore w:val="0"/>
        <w:widowControl w:val="0"/>
        <w:kinsoku/>
        <w:wordWrap/>
        <w:overflowPunct/>
        <w:topLinePunct w:val="0"/>
        <w:autoSpaceDE/>
        <w:autoSpaceDN/>
        <w:bidi w:val="0"/>
        <w:adjustRightInd/>
        <w:spacing w:line="360" w:lineRule="auto"/>
        <w:ind w:left="0" w:right="0"/>
        <w:jc w:val="right"/>
        <w:rPr>
          <w:rFonts w:hint="default" w:eastAsia="宋体"/>
          <w:color w:val="auto"/>
          <w:highlight w:val="none"/>
          <w:lang w:val="en-US" w:eastAsia="zh-CN"/>
        </w:rPr>
      </w:pPr>
      <w:r>
        <w:rPr>
          <w:rFonts w:hint="eastAsia" w:ascii="宋体" w:hAnsi="宋体" w:cs="宋体"/>
          <w:color w:val="auto"/>
          <w:kern w:val="2"/>
          <w:sz w:val="24"/>
          <w:szCs w:val="28"/>
          <w:highlight w:val="none"/>
          <w:lang w:val="en-US" w:eastAsia="zh-CN"/>
        </w:rPr>
        <w:t>日期：  年  月  日</w:t>
      </w:r>
    </w:p>
    <w:p w14:paraId="6C8C76B1">
      <w:pPr>
        <w:jc w:val="right"/>
        <w:rPr>
          <w:rFonts w:hint="eastAsia"/>
          <w:color w:val="auto"/>
          <w:highlight w:val="none"/>
          <w:lang w:val="zh-CN"/>
        </w:rPr>
      </w:pPr>
    </w:p>
    <w:p w14:paraId="6C692DE8">
      <w:pPr>
        <w:pStyle w:val="17"/>
        <w:rPr>
          <w:rFonts w:hint="eastAsia"/>
          <w:color w:val="auto"/>
          <w:highlight w:val="none"/>
          <w:lang w:val="zh-CN"/>
        </w:rPr>
      </w:pPr>
    </w:p>
    <w:p w14:paraId="2B7AB5BD">
      <w:pPr>
        <w:rPr>
          <w:rFonts w:hint="eastAsia"/>
          <w:color w:val="auto"/>
          <w:highlight w:val="none"/>
          <w:lang w:val="zh-CN"/>
        </w:rPr>
      </w:pPr>
    </w:p>
    <w:p w14:paraId="76FD1FA6">
      <w:pPr>
        <w:pStyle w:val="17"/>
        <w:rPr>
          <w:rFonts w:hint="eastAsia"/>
          <w:color w:val="auto"/>
          <w:highlight w:val="none"/>
          <w:lang w:val="zh-CN"/>
        </w:rPr>
      </w:pPr>
    </w:p>
    <w:p w14:paraId="62A801DE">
      <w:pPr>
        <w:spacing w:before="240" w:line="312" w:lineRule="auto"/>
        <w:jc w:val="center"/>
        <w:rPr>
          <w:rFonts w:hint="default" w:eastAsia="宋体"/>
          <w:b/>
          <w:color w:val="auto"/>
          <w:sz w:val="32"/>
          <w:szCs w:val="32"/>
          <w:highlight w:val="none"/>
          <w:lang w:val="en-US" w:eastAsia="zh-CN" w:bidi="ar"/>
        </w:rPr>
      </w:pPr>
      <w:r>
        <w:rPr>
          <w:rFonts w:hint="eastAsia"/>
          <w:b/>
          <w:color w:val="auto"/>
          <w:sz w:val="32"/>
          <w:szCs w:val="32"/>
          <w:highlight w:val="none"/>
          <w:lang w:bidi="ar"/>
        </w:rPr>
        <w:t>承诺</w:t>
      </w:r>
      <w:r>
        <w:rPr>
          <w:rFonts w:hint="eastAsia"/>
          <w:b/>
          <w:color w:val="auto"/>
          <w:sz w:val="32"/>
          <w:szCs w:val="32"/>
          <w:highlight w:val="none"/>
          <w:lang w:val="en-US" w:eastAsia="zh-CN" w:bidi="ar"/>
        </w:rPr>
        <w:t>函2</w:t>
      </w:r>
    </w:p>
    <w:p w14:paraId="2D48C1C7">
      <w:pPr>
        <w:tabs>
          <w:tab w:val="left" w:pos="900"/>
        </w:tabs>
        <w:spacing w:line="520" w:lineRule="exact"/>
        <w:ind w:firstLine="880" w:firstLineChars="200"/>
        <w:jc w:val="center"/>
        <w:rPr>
          <w:rFonts w:hint="eastAsia" w:ascii="方正小标宋_GBK" w:hAnsi="楷体" w:eastAsia="方正小标宋_GBK"/>
          <w:color w:val="auto"/>
          <w:sz w:val="44"/>
          <w:szCs w:val="44"/>
          <w:highlight w:val="none"/>
        </w:rPr>
      </w:pPr>
    </w:p>
    <w:p w14:paraId="2EF67F48">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致：</w:t>
      </w:r>
      <w:r>
        <w:rPr>
          <w:rFonts w:hint="eastAsia" w:ascii="宋体" w:hAnsi="宋体" w:cs="宋体"/>
          <w:b w:val="0"/>
          <w:bCs/>
          <w:color w:val="auto"/>
          <w:sz w:val="24"/>
          <w:szCs w:val="24"/>
          <w:highlight w:val="none"/>
          <w:u w:val="single"/>
          <w:lang w:val="en-US" w:eastAsia="zh-CN"/>
        </w:rPr>
        <w:t>江苏省南通女子监狱</w:t>
      </w:r>
    </w:p>
    <w:p w14:paraId="3F4179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我单位郑重承诺：</w:t>
      </w:r>
      <w:r>
        <w:rPr>
          <w:rFonts w:hint="eastAsia" w:ascii="宋体" w:hAnsi="宋体" w:eastAsia="宋体" w:cs="宋体"/>
          <w:color w:val="auto"/>
          <w:sz w:val="24"/>
          <w:szCs w:val="24"/>
          <w:highlight w:val="none"/>
          <w:lang w:val="en-US" w:eastAsia="zh-CN"/>
        </w:rPr>
        <w:t xml:space="preserve"> </w:t>
      </w:r>
    </w:p>
    <w:p w14:paraId="4A1FB2A2">
      <w:pPr>
        <w:spacing w:line="360" w:lineRule="auto"/>
        <w:ind w:firstLine="480" w:firstLineChars="200"/>
        <w:rPr>
          <w:rFonts w:hint="eastAsia"/>
          <w:color w:val="auto"/>
          <w:sz w:val="24"/>
          <w:highlight w:val="none"/>
          <w:lang w:val="zh-CN"/>
        </w:rPr>
      </w:pPr>
      <w:r>
        <w:rPr>
          <w:rFonts w:hint="eastAsia"/>
          <w:color w:val="auto"/>
          <w:sz w:val="24"/>
          <w:highlight w:val="none"/>
          <w:lang w:val="en-US" w:eastAsia="zh-CN"/>
        </w:rPr>
        <w:t>我单位不存在为本项目</w:t>
      </w:r>
      <w:r>
        <w:rPr>
          <w:rFonts w:hint="eastAsia"/>
          <w:color w:val="auto"/>
          <w:sz w:val="24"/>
          <w:highlight w:val="none"/>
          <w:lang w:val="zh-CN"/>
        </w:rPr>
        <w:t>提供整体设计、规范编制或者项目管理、监理、检测等服务。</w:t>
      </w:r>
    </w:p>
    <w:p w14:paraId="0F067ECB">
      <w:pPr>
        <w:spacing w:line="360" w:lineRule="auto"/>
        <w:ind w:firstLine="480" w:firstLineChars="200"/>
        <w:rPr>
          <w:rFonts w:hint="eastAsia"/>
          <w:color w:val="auto"/>
          <w:sz w:val="24"/>
          <w:highlight w:val="none"/>
          <w:lang w:val="zh-CN"/>
        </w:rPr>
      </w:pPr>
    </w:p>
    <w:p w14:paraId="505943AA">
      <w:pPr>
        <w:spacing w:line="360" w:lineRule="auto"/>
        <w:ind w:firstLine="480" w:firstLineChars="200"/>
        <w:rPr>
          <w:rFonts w:hint="eastAsia"/>
          <w:color w:val="auto"/>
          <w:sz w:val="24"/>
          <w:highlight w:val="none"/>
          <w:lang w:val="zh-CN"/>
        </w:rPr>
      </w:pPr>
    </w:p>
    <w:p w14:paraId="227A898E">
      <w:pPr>
        <w:spacing w:line="360" w:lineRule="auto"/>
        <w:ind w:firstLine="480" w:firstLineChars="200"/>
        <w:jc w:val="both"/>
        <w:rPr>
          <w:rFonts w:hint="eastAsia"/>
          <w:color w:val="auto"/>
          <w:sz w:val="24"/>
          <w:highlight w:val="none"/>
          <w:lang w:val="zh-CN"/>
        </w:rPr>
      </w:pPr>
    </w:p>
    <w:p w14:paraId="5202C125">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竞争性磋商响应供应商：（</w:t>
      </w:r>
      <w:r>
        <w:rPr>
          <w:rFonts w:hint="eastAsia" w:ascii="宋体" w:hAnsi="宋体" w:cs="宋体"/>
          <w:color w:val="auto"/>
          <w:kern w:val="2"/>
          <w:sz w:val="24"/>
          <w:szCs w:val="24"/>
          <w:highlight w:val="none"/>
          <w:lang w:val="en-US" w:eastAsia="zh-CN"/>
        </w:rPr>
        <w:t>公章</w:t>
      </w:r>
      <w:r>
        <w:rPr>
          <w:rFonts w:hint="eastAsia" w:ascii="宋体" w:hAnsi="宋体" w:cs="宋体"/>
          <w:color w:val="auto"/>
          <w:kern w:val="2"/>
          <w:sz w:val="24"/>
          <w:szCs w:val="24"/>
          <w:highlight w:val="none"/>
        </w:rPr>
        <w:t>）</w:t>
      </w:r>
    </w:p>
    <w:p w14:paraId="16AAE9FB">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highlight w:val="none"/>
        </w:rPr>
      </w:pPr>
      <w:r>
        <w:rPr>
          <w:rFonts w:hint="eastAsia" w:ascii="宋体" w:hAnsi="宋体" w:cs="宋体"/>
          <w:color w:val="auto"/>
          <w:kern w:val="2"/>
          <w:sz w:val="24"/>
          <w:szCs w:val="28"/>
          <w:highlight w:val="none"/>
        </w:rPr>
        <w:t>法定代表人或</w:t>
      </w:r>
      <w:r>
        <w:rPr>
          <w:rFonts w:hint="eastAsia" w:ascii="宋体" w:hAnsi="宋体" w:cs="仿宋_GB2312"/>
          <w:color w:val="auto"/>
          <w:kern w:val="2"/>
          <w:sz w:val="24"/>
          <w:szCs w:val="28"/>
          <w:highlight w:val="none"/>
        </w:rPr>
        <w:t>授权</w:t>
      </w:r>
      <w:r>
        <w:rPr>
          <w:rFonts w:hint="eastAsia" w:ascii="宋体" w:hAnsi="宋体" w:cs="仿宋_GB2312"/>
          <w:color w:val="auto"/>
          <w:kern w:val="2"/>
          <w:sz w:val="24"/>
          <w:szCs w:val="28"/>
          <w:highlight w:val="none"/>
          <w:lang w:val="en-US" w:eastAsia="zh-CN"/>
        </w:rPr>
        <w:t>委托</w:t>
      </w:r>
      <w:r>
        <w:rPr>
          <w:rFonts w:hint="eastAsia" w:ascii="宋体" w:hAnsi="宋体" w:cs="仿宋_GB2312"/>
          <w:color w:val="auto"/>
          <w:kern w:val="2"/>
          <w:sz w:val="24"/>
          <w:szCs w:val="28"/>
          <w:highlight w:val="none"/>
        </w:rPr>
        <w:t>人（签字或盖章）</w:t>
      </w:r>
      <w:r>
        <w:rPr>
          <w:rFonts w:hint="eastAsia" w:ascii="宋体" w:hAnsi="宋体" w:cs="宋体"/>
          <w:color w:val="auto"/>
          <w:kern w:val="2"/>
          <w:sz w:val="24"/>
          <w:szCs w:val="28"/>
          <w:highlight w:val="none"/>
        </w:rPr>
        <w:t>：</w:t>
      </w:r>
    </w:p>
    <w:p w14:paraId="3E2553AC">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highlight w:val="none"/>
          <w:lang w:val="en-US" w:eastAsia="zh-CN"/>
        </w:rPr>
        <w:t>日期：  年  月  日</w:t>
      </w:r>
    </w:p>
    <w:p w14:paraId="43ACF2AE">
      <w:pPr>
        <w:spacing w:line="360" w:lineRule="auto"/>
        <w:jc w:val="center"/>
        <w:rPr>
          <w:rFonts w:ascii="宋体" w:hAnsi="宋体" w:cs="宋体"/>
          <w:color w:val="auto"/>
          <w:sz w:val="24"/>
          <w:szCs w:val="24"/>
          <w:highlight w:val="none"/>
        </w:rPr>
      </w:pPr>
    </w:p>
    <w:p w14:paraId="341DD191">
      <w:pPr>
        <w:spacing w:line="360" w:lineRule="auto"/>
        <w:jc w:val="center"/>
        <w:rPr>
          <w:rFonts w:ascii="宋体" w:hAnsi="宋体" w:cs="宋体"/>
          <w:color w:val="auto"/>
          <w:sz w:val="24"/>
          <w:szCs w:val="24"/>
          <w:highlight w:val="none"/>
        </w:rPr>
      </w:pPr>
    </w:p>
    <w:p w14:paraId="4C689106">
      <w:pPr>
        <w:rPr>
          <w:rFonts w:hint="eastAsia"/>
          <w:b/>
          <w:color w:val="auto"/>
          <w:sz w:val="32"/>
          <w:szCs w:val="32"/>
          <w:highlight w:val="none"/>
          <w:lang w:bidi="ar"/>
        </w:rPr>
      </w:pPr>
      <w:r>
        <w:rPr>
          <w:rFonts w:hint="eastAsia"/>
          <w:b/>
          <w:color w:val="auto"/>
          <w:sz w:val="32"/>
          <w:szCs w:val="32"/>
          <w:highlight w:val="none"/>
          <w:lang w:bidi="ar"/>
        </w:rPr>
        <w:br w:type="page"/>
      </w:r>
    </w:p>
    <w:p w14:paraId="4FE657EB">
      <w:pPr>
        <w:spacing w:before="240" w:line="312" w:lineRule="auto"/>
        <w:jc w:val="center"/>
        <w:rPr>
          <w:rFonts w:hint="default" w:eastAsia="宋体"/>
          <w:b/>
          <w:color w:val="auto"/>
          <w:sz w:val="32"/>
          <w:szCs w:val="32"/>
          <w:highlight w:val="none"/>
          <w:lang w:val="en-US" w:eastAsia="zh-CN" w:bidi="ar"/>
        </w:rPr>
      </w:pPr>
      <w:r>
        <w:rPr>
          <w:rFonts w:hint="eastAsia"/>
          <w:b/>
          <w:color w:val="auto"/>
          <w:sz w:val="32"/>
          <w:szCs w:val="32"/>
          <w:highlight w:val="none"/>
          <w:lang w:bidi="ar"/>
        </w:rPr>
        <w:t>承诺</w:t>
      </w:r>
      <w:r>
        <w:rPr>
          <w:rFonts w:hint="eastAsia"/>
          <w:b/>
          <w:color w:val="auto"/>
          <w:sz w:val="32"/>
          <w:szCs w:val="32"/>
          <w:highlight w:val="none"/>
          <w:lang w:val="en-US" w:eastAsia="zh-CN" w:bidi="ar"/>
        </w:rPr>
        <w:t>函3</w:t>
      </w:r>
    </w:p>
    <w:p w14:paraId="69AF893C">
      <w:pPr>
        <w:tabs>
          <w:tab w:val="left" w:pos="900"/>
        </w:tabs>
        <w:spacing w:line="520" w:lineRule="exact"/>
        <w:ind w:firstLine="880" w:firstLineChars="200"/>
        <w:jc w:val="center"/>
        <w:rPr>
          <w:rFonts w:hint="eastAsia" w:ascii="方正小标宋_GBK" w:hAnsi="楷体" w:eastAsia="方正小标宋_GBK"/>
          <w:color w:val="auto"/>
          <w:sz w:val="44"/>
          <w:szCs w:val="44"/>
          <w:highlight w:val="none"/>
        </w:rPr>
      </w:pPr>
    </w:p>
    <w:p w14:paraId="48C2523E">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致：</w:t>
      </w:r>
      <w:r>
        <w:rPr>
          <w:rFonts w:hint="eastAsia" w:ascii="宋体" w:hAnsi="宋体" w:cs="宋体"/>
          <w:b w:val="0"/>
          <w:bCs/>
          <w:color w:val="auto"/>
          <w:sz w:val="24"/>
          <w:szCs w:val="24"/>
          <w:highlight w:val="none"/>
          <w:u w:val="single"/>
          <w:lang w:val="en-US" w:eastAsia="zh-CN"/>
        </w:rPr>
        <w:t>江苏省南通女子监狱</w:t>
      </w:r>
    </w:p>
    <w:p w14:paraId="6761AA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我单位郑重承诺：</w:t>
      </w:r>
      <w:r>
        <w:rPr>
          <w:rFonts w:hint="eastAsia" w:ascii="宋体" w:hAnsi="宋体" w:eastAsia="宋体" w:cs="宋体"/>
          <w:color w:val="auto"/>
          <w:sz w:val="24"/>
          <w:szCs w:val="24"/>
          <w:highlight w:val="none"/>
          <w:lang w:val="en-US" w:eastAsia="zh-CN"/>
        </w:rPr>
        <w:t xml:space="preserve"> </w:t>
      </w:r>
    </w:p>
    <w:p w14:paraId="430DCB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我单位响应本项目不存在联合体响应情况。如我单位成交本项目，承诺不进行转包、分包。</w:t>
      </w:r>
    </w:p>
    <w:p w14:paraId="01A8445C">
      <w:pPr>
        <w:spacing w:line="360" w:lineRule="auto"/>
        <w:jc w:val="center"/>
        <w:rPr>
          <w:rFonts w:hint="eastAsia" w:ascii="宋体" w:hAnsi="宋体" w:cs="宋体"/>
          <w:color w:val="auto"/>
          <w:sz w:val="24"/>
          <w:szCs w:val="24"/>
          <w:highlight w:val="none"/>
        </w:rPr>
      </w:pPr>
    </w:p>
    <w:p w14:paraId="527B3DBB">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竞争性磋商响应供应商：（</w:t>
      </w:r>
      <w:r>
        <w:rPr>
          <w:rFonts w:hint="eastAsia" w:ascii="宋体" w:hAnsi="宋体" w:cs="宋体"/>
          <w:color w:val="auto"/>
          <w:kern w:val="2"/>
          <w:sz w:val="24"/>
          <w:szCs w:val="24"/>
          <w:highlight w:val="none"/>
          <w:lang w:val="en-US" w:eastAsia="zh-CN"/>
        </w:rPr>
        <w:t>公章</w:t>
      </w:r>
      <w:r>
        <w:rPr>
          <w:rFonts w:hint="eastAsia" w:ascii="宋体" w:hAnsi="宋体" w:cs="宋体"/>
          <w:color w:val="auto"/>
          <w:kern w:val="2"/>
          <w:sz w:val="24"/>
          <w:szCs w:val="24"/>
          <w:highlight w:val="none"/>
        </w:rPr>
        <w:t>）</w:t>
      </w:r>
    </w:p>
    <w:p w14:paraId="64AE5FDD">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highlight w:val="none"/>
        </w:rPr>
      </w:pPr>
      <w:r>
        <w:rPr>
          <w:rFonts w:hint="eastAsia" w:ascii="宋体" w:hAnsi="宋体" w:cs="宋体"/>
          <w:color w:val="auto"/>
          <w:kern w:val="2"/>
          <w:sz w:val="24"/>
          <w:szCs w:val="28"/>
          <w:highlight w:val="none"/>
        </w:rPr>
        <w:t>法定代表人或</w:t>
      </w:r>
      <w:r>
        <w:rPr>
          <w:rFonts w:hint="eastAsia" w:ascii="宋体" w:hAnsi="宋体" w:cs="仿宋_GB2312"/>
          <w:color w:val="auto"/>
          <w:kern w:val="2"/>
          <w:sz w:val="24"/>
          <w:szCs w:val="28"/>
          <w:highlight w:val="none"/>
        </w:rPr>
        <w:t>授权</w:t>
      </w:r>
      <w:r>
        <w:rPr>
          <w:rFonts w:hint="eastAsia" w:ascii="宋体" w:hAnsi="宋体" w:cs="仿宋_GB2312"/>
          <w:color w:val="auto"/>
          <w:kern w:val="2"/>
          <w:sz w:val="24"/>
          <w:szCs w:val="28"/>
          <w:highlight w:val="none"/>
          <w:lang w:val="en-US" w:eastAsia="zh-CN"/>
        </w:rPr>
        <w:t>委托</w:t>
      </w:r>
      <w:r>
        <w:rPr>
          <w:rFonts w:hint="eastAsia" w:ascii="宋体" w:hAnsi="宋体" w:cs="仿宋_GB2312"/>
          <w:color w:val="auto"/>
          <w:kern w:val="2"/>
          <w:sz w:val="24"/>
          <w:szCs w:val="28"/>
          <w:highlight w:val="none"/>
        </w:rPr>
        <w:t>人（签字或盖章）</w:t>
      </w:r>
      <w:r>
        <w:rPr>
          <w:rFonts w:hint="eastAsia" w:ascii="宋体" w:hAnsi="宋体" w:cs="宋体"/>
          <w:color w:val="auto"/>
          <w:kern w:val="2"/>
          <w:sz w:val="24"/>
          <w:szCs w:val="28"/>
          <w:highlight w:val="none"/>
        </w:rPr>
        <w:t>：</w:t>
      </w:r>
    </w:p>
    <w:p w14:paraId="4838CE7B">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highlight w:val="none"/>
          <w:lang w:val="en-US" w:eastAsia="zh-CN"/>
        </w:rPr>
        <w:t>日期：  年  月  日</w:t>
      </w:r>
    </w:p>
    <w:p w14:paraId="5E97ECE2">
      <w:pPr>
        <w:rPr>
          <w:rFonts w:hint="eastAsia" w:ascii="宋体" w:hAnsi="宋体" w:cs="宋体"/>
          <w:bCs/>
          <w:color w:val="auto"/>
          <w:sz w:val="24"/>
          <w:szCs w:val="24"/>
          <w:highlight w:val="none"/>
        </w:rPr>
      </w:pPr>
    </w:p>
    <w:p w14:paraId="708924BF">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4867DD07">
      <w:pPr>
        <w:snapToGrid w:val="0"/>
        <w:spacing w:line="300" w:lineRule="auto"/>
        <w:contextualSpacing/>
        <w:jc w:val="center"/>
        <w:rPr>
          <w:b/>
          <w:sz w:val="32"/>
          <w:szCs w:val="32"/>
          <w:highlight w:val="none"/>
        </w:rPr>
      </w:pPr>
      <w:r>
        <w:rPr>
          <w:b/>
          <w:sz w:val="32"/>
          <w:szCs w:val="32"/>
          <w:highlight w:val="none"/>
        </w:rPr>
        <w:t>现场勘察承诺函</w:t>
      </w:r>
    </w:p>
    <w:p w14:paraId="52A904C4">
      <w:pPr>
        <w:snapToGrid w:val="0"/>
        <w:spacing w:line="520" w:lineRule="exact"/>
        <w:jc w:val="center"/>
        <w:outlineLvl w:val="4"/>
        <w:rPr>
          <w:b/>
          <w:bCs/>
          <w:sz w:val="24"/>
          <w:highlight w:val="none"/>
        </w:rPr>
      </w:pPr>
    </w:p>
    <w:p w14:paraId="3D2BB345">
      <w:pPr>
        <w:snapToGrid w:val="0"/>
        <w:spacing w:line="520" w:lineRule="exact"/>
        <w:jc w:val="left"/>
        <w:outlineLvl w:val="4"/>
        <w:rPr>
          <w:sz w:val="24"/>
          <w:highlight w:val="none"/>
        </w:rPr>
      </w:pPr>
      <w:r>
        <w:rPr>
          <w:sz w:val="24"/>
          <w:highlight w:val="none"/>
          <w:u w:val="single"/>
        </w:rPr>
        <w:t xml:space="preserve">    （采购人）    ：</w:t>
      </w:r>
    </w:p>
    <w:p w14:paraId="4ADE0397">
      <w:pPr>
        <w:snapToGrid w:val="0"/>
        <w:spacing w:line="520" w:lineRule="exact"/>
        <w:ind w:firstLine="480" w:firstLineChars="200"/>
        <w:jc w:val="left"/>
        <w:outlineLvl w:val="4"/>
        <w:rPr>
          <w:sz w:val="24"/>
          <w:highlight w:val="none"/>
        </w:rPr>
      </w:pPr>
      <w:r>
        <w:rPr>
          <w:sz w:val="24"/>
          <w:highlight w:val="none"/>
        </w:rPr>
        <w:t>依据贵单位________（</w:t>
      </w:r>
      <w:r>
        <w:rPr>
          <w:rFonts w:hint="eastAsia"/>
          <w:sz w:val="24"/>
          <w:highlight w:val="none"/>
          <w:lang w:val="en-US" w:eastAsia="zh-CN"/>
        </w:rPr>
        <w:t>采购</w:t>
      </w:r>
      <w:r>
        <w:rPr>
          <w:sz w:val="24"/>
          <w:highlight w:val="none"/>
        </w:rPr>
        <w:t>项目名称、项目编号)项目</w:t>
      </w:r>
      <w:r>
        <w:rPr>
          <w:rFonts w:hint="eastAsia"/>
          <w:sz w:val="24"/>
          <w:highlight w:val="none"/>
          <w:lang w:val="en-US" w:eastAsia="zh-CN"/>
        </w:rPr>
        <w:t>采购</w:t>
      </w:r>
      <w:r>
        <w:rPr>
          <w:sz w:val="24"/>
          <w:highlight w:val="none"/>
        </w:rPr>
        <w:t>文件的要求。我方已于</w:t>
      </w:r>
      <w:r>
        <w:rPr>
          <w:rFonts w:hint="eastAsia"/>
          <w:sz w:val="24"/>
          <w:highlight w:val="none"/>
          <w:lang w:val="en-US" w:eastAsia="zh-CN"/>
        </w:rPr>
        <w:t xml:space="preserve"> </w:t>
      </w:r>
      <w:r>
        <w:rPr>
          <w:sz w:val="24"/>
          <w:highlight w:val="none"/>
        </w:rPr>
        <w:t>__年__月__日对该项目进行了现场勘察，现就现场勘察情况做如下承诺：</w:t>
      </w:r>
    </w:p>
    <w:p w14:paraId="218EC9F8">
      <w:pPr>
        <w:snapToGrid w:val="0"/>
        <w:spacing w:line="520" w:lineRule="exact"/>
        <w:ind w:firstLine="480" w:firstLineChars="200"/>
        <w:jc w:val="left"/>
        <w:outlineLvl w:val="4"/>
        <w:rPr>
          <w:sz w:val="24"/>
          <w:highlight w:val="none"/>
        </w:rPr>
      </w:pPr>
      <w:r>
        <w:rPr>
          <w:sz w:val="24"/>
          <w:highlight w:val="none"/>
        </w:rPr>
        <w:t>1、经现场勘察，我方已熟悉与该项目相关的</w:t>
      </w:r>
      <w:r>
        <w:rPr>
          <w:rFonts w:hint="eastAsia"/>
          <w:sz w:val="24"/>
          <w:highlight w:val="none"/>
          <w:lang w:eastAsia="zh-CN"/>
        </w:rPr>
        <w:t>现场条件、服务内容、管理要求</w:t>
      </w:r>
      <w:r>
        <w:rPr>
          <w:sz w:val="24"/>
          <w:highlight w:val="none"/>
        </w:rPr>
        <w:t>等所有情况。</w:t>
      </w:r>
    </w:p>
    <w:p w14:paraId="06EF2A9E">
      <w:pPr>
        <w:snapToGrid w:val="0"/>
        <w:spacing w:line="520" w:lineRule="exact"/>
        <w:ind w:firstLine="480" w:firstLineChars="200"/>
        <w:jc w:val="left"/>
        <w:outlineLvl w:val="4"/>
        <w:rPr>
          <w:sz w:val="24"/>
          <w:highlight w:val="none"/>
        </w:rPr>
      </w:pPr>
      <w:r>
        <w:rPr>
          <w:sz w:val="24"/>
          <w:highlight w:val="none"/>
        </w:rPr>
        <w:t>2、我方承诺自行承担本次现场勘察所发生的所有费用并承担勘察现场的相关责任和风险。</w:t>
      </w:r>
    </w:p>
    <w:p w14:paraId="2F31FBD5">
      <w:pPr>
        <w:snapToGrid w:val="0"/>
        <w:spacing w:line="480" w:lineRule="exact"/>
        <w:ind w:firstLine="480" w:firstLineChars="200"/>
        <w:rPr>
          <w:rFonts w:hint="eastAsia" w:eastAsia="黑体"/>
          <w:highlight w:val="none"/>
          <w:lang w:val="en-US" w:eastAsia="zh-CN"/>
        </w:rPr>
      </w:pPr>
      <w:r>
        <w:rPr>
          <w:rFonts w:hint="eastAsia"/>
          <w:sz w:val="24"/>
          <w:highlight w:val="none"/>
          <w:lang w:val="en-US" w:eastAsia="zh-CN"/>
        </w:rPr>
        <w:t>3、我方若</w:t>
      </w:r>
      <w:r>
        <w:rPr>
          <w:rFonts w:hint="eastAsia" w:ascii="Times New Roman" w:hAnsi="Times New Roman" w:eastAsia="宋体" w:cs="Times New Roman"/>
          <w:sz w:val="24"/>
          <w:highlight w:val="none"/>
          <w:lang w:eastAsia="zh-CN"/>
        </w:rPr>
        <w:t>没有</w:t>
      </w:r>
      <w:r>
        <w:rPr>
          <w:rFonts w:ascii="Times New Roman" w:hAnsi="Times New Roman" w:eastAsia="宋体" w:cs="Times New Roman"/>
          <w:sz w:val="24"/>
          <w:highlight w:val="none"/>
        </w:rPr>
        <w:t>现场勘察</w:t>
      </w:r>
      <w:r>
        <w:rPr>
          <w:rFonts w:hint="eastAsia" w:ascii="Times New Roman" w:hAnsi="Times New Roman" w:eastAsia="宋体" w:cs="Times New Roman"/>
          <w:sz w:val="24"/>
          <w:highlight w:val="none"/>
          <w:lang w:eastAsia="zh-CN"/>
        </w:rPr>
        <w:t>，自行承担因此可能产生的一切后果。</w:t>
      </w:r>
    </w:p>
    <w:p w14:paraId="70861C25">
      <w:pPr>
        <w:snapToGrid w:val="0"/>
        <w:spacing w:line="520" w:lineRule="exact"/>
        <w:ind w:firstLine="480" w:firstLineChars="200"/>
        <w:jc w:val="left"/>
        <w:outlineLvl w:val="4"/>
        <w:rPr>
          <w:sz w:val="24"/>
          <w:highlight w:val="none"/>
        </w:rPr>
      </w:pPr>
      <w:r>
        <w:rPr>
          <w:rFonts w:hint="eastAsia"/>
          <w:sz w:val="24"/>
          <w:highlight w:val="none"/>
          <w:lang w:val="en-US" w:eastAsia="zh-CN"/>
        </w:rPr>
        <w:t>4</w:t>
      </w:r>
      <w:r>
        <w:rPr>
          <w:sz w:val="24"/>
          <w:highlight w:val="none"/>
        </w:rPr>
        <w:t>、我方承诺在任何情况下均不以不完全了解现场情况为理由而向采购单位提出任何索赔的要求。</w:t>
      </w:r>
    </w:p>
    <w:p w14:paraId="4D0516F1">
      <w:pPr>
        <w:snapToGrid w:val="0"/>
        <w:spacing w:line="520" w:lineRule="exact"/>
        <w:jc w:val="left"/>
        <w:outlineLvl w:val="4"/>
        <w:rPr>
          <w:sz w:val="24"/>
          <w:highlight w:val="none"/>
        </w:rPr>
      </w:pPr>
    </w:p>
    <w:p w14:paraId="0D33595B">
      <w:pPr>
        <w:snapToGrid w:val="0"/>
        <w:spacing w:line="520" w:lineRule="exact"/>
        <w:jc w:val="left"/>
        <w:outlineLvl w:val="4"/>
        <w:rPr>
          <w:sz w:val="24"/>
          <w:highlight w:val="none"/>
        </w:rPr>
      </w:pPr>
    </w:p>
    <w:p w14:paraId="0C301DF4">
      <w:pPr>
        <w:keepNext w:val="0"/>
        <w:keepLines w:val="0"/>
        <w:pageBreakBefore w:val="0"/>
        <w:widowControl w:val="0"/>
        <w:kinsoku/>
        <w:wordWrap/>
        <w:overflowPunct/>
        <w:topLinePunct w:val="0"/>
        <w:autoSpaceDE/>
        <w:autoSpaceDN/>
        <w:bidi w:val="0"/>
        <w:adjustRightInd/>
        <w:snapToGrid w:val="0"/>
        <w:spacing w:line="360" w:lineRule="auto"/>
        <w:ind w:left="0" w:right="0"/>
        <w:jc w:val="right"/>
        <w:textAlignment w:val="baseline"/>
        <w:rPr>
          <w:rFonts w:hint="eastAsia" w:ascii="宋体" w:hAnsi="宋体" w:cs="宋体"/>
          <w:color w:val="auto"/>
          <w:kern w:val="2"/>
          <w:sz w:val="24"/>
          <w:szCs w:val="24"/>
          <w:highlight w:val="none"/>
        </w:rPr>
      </w:pPr>
      <w:r>
        <w:rPr>
          <w:b/>
          <w:bCs/>
          <w:sz w:val="24"/>
          <w:highlight w:val="none"/>
        </w:rPr>
        <w:t xml:space="preserve">                   </w:t>
      </w:r>
      <w:r>
        <w:rPr>
          <w:rFonts w:hint="eastAsia" w:ascii="宋体" w:hAnsi="宋体" w:cs="宋体"/>
          <w:color w:val="auto"/>
          <w:kern w:val="2"/>
          <w:sz w:val="24"/>
          <w:szCs w:val="24"/>
          <w:highlight w:val="none"/>
        </w:rPr>
        <w:t>竞争性磋商响应供应商：（</w:t>
      </w:r>
      <w:r>
        <w:rPr>
          <w:rFonts w:hint="eastAsia" w:ascii="宋体" w:hAnsi="宋体" w:cs="宋体"/>
          <w:color w:val="auto"/>
          <w:kern w:val="2"/>
          <w:sz w:val="24"/>
          <w:szCs w:val="24"/>
          <w:highlight w:val="none"/>
          <w:lang w:val="en-US" w:eastAsia="zh-CN"/>
        </w:rPr>
        <w:t>公章</w:t>
      </w:r>
      <w:r>
        <w:rPr>
          <w:rFonts w:hint="eastAsia" w:ascii="宋体" w:hAnsi="宋体" w:cs="宋体"/>
          <w:color w:val="auto"/>
          <w:kern w:val="2"/>
          <w:sz w:val="24"/>
          <w:szCs w:val="24"/>
          <w:highlight w:val="none"/>
        </w:rPr>
        <w:t>）</w:t>
      </w:r>
    </w:p>
    <w:p w14:paraId="2D7ABC54">
      <w:pPr>
        <w:pStyle w:val="17"/>
        <w:keepNext w:val="0"/>
        <w:keepLines w:val="0"/>
        <w:pageBreakBefore w:val="0"/>
        <w:widowControl w:val="0"/>
        <w:kinsoku/>
        <w:wordWrap/>
        <w:overflowPunct/>
        <w:topLinePunct w:val="0"/>
        <w:autoSpaceDE/>
        <w:autoSpaceDN/>
        <w:bidi w:val="0"/>
        <w:adjustRightInd/>
        <w:spacing w:line="360" w:lineRule="auto"/>
        <w:ind w:left="0" w:right="0"/>
        <w:jc w:val="right"/>
        <w:rPr>
          <w:rFonts w:hint="eastAsia" w:ascii="宋体" w:hAnsi="宋体" w:cs="宋体"/>
          <w:color w:val="auto"/>
          <w:kern w:val="2"/>
          <w:sz w:val="24"/>
          <w:szCs w:val="28"/>
          <w:highlight w:val="none"/>
        </w:rPr>
      </w:pPr>
      <w:r>
        <w:rPr>
          <w:rFonts w:hint="eastAsia" w:ascii="宋体" w:hAnsi="宋体" w:cs="宋体"/>
          <w:color w:val="auto"/>
          <w:kern w:val="2"/>
          <w:sz w:val="24"/>
          <w:szCs w:val="28"/>
          <w:highlight w:val="none"/>
        </w:rPr>
        <w:t>法定代表人或</w:t>
      </w:r>
      <w:r>
        <w:rPr>
          <w:rFonts w:hint="eastAsia" w:ascii="宋体" w:hAnsi="宋体" w:cs="仿宋_GB2312"/>
          <w:color w:val="auto"/>
          <w:kern w:val="2"/>
          <w:sz w:val="24"/>
          <w:szCs w:val="28"/>
          <w:highlight w:val="none"/>
        </w:rPr>
        <w:t>授权</w:t>
      </w:r>
      <w:r>
        <w:rPr>
          <w:rFonts w:hint="eastAsia" w:ascii="宋体" w:hAnsi="宋体" w:cs="仿宋_GB2312"/>
          <w:color w:val="auto"/>
          <w:kern w:val="2"/>
          <w:sz w:val="24"/>
          <w:szCs w:val="28"/>
          <w:highlight w:val="none"/>
          <w:lang w:val="en-US" w:eastAsia="zh-CN"/>
        </w:rPr>
        <w:t>委托</w:t>
      </w:r>
      <w:r>
        <w:rPr>
          <w:rFonts w:hint="eastAsia" w:ascii="宋体" w:hAnsi="宋体" w:cs="仿宋_GB2312"/>
          <w:color w:val="auto"/>
          <w:kern w:val="2"/>
          <w:sz w:val="24"/>
          <w:szCs w:val="28"/>
          <w:highlight w:val="none"/>
        </w:rPr>
        <w:t>人（签字或盖章）</w:t>
      </w:r>
      <w:r>
        <w:rPr>
          <w:rFonts w:hint="eastAsia" w:ascii="宋体" w:hAnsi="宋体" w:cs="宋体"/>
          <w:color w:val="auto"/>
          <w:kern w:val="2"/>
          <w:sz w:val="24"/>
          <w:szCs w:val="28"/>
          <w:highlight w:val="none"/>
        </w:rPr>
        <w:t>：</w:t>
      </w:r>
    </w:p>
    <w:p w14:paraId="76265215">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highlight w:val="none"/>
          <w:lang w:val="en-US" w:eastAsia="zh-CN"/>
        </w:rPr>
        <w:t>日期：  年  月  日</w:t>
      </w:r>
    </w:p>
    <w:p w14:paraId="056B0EAA">
      <w:pPr>
        <w:snapToGrid w:val="0"/>
        <w:spacing w:line="480" w:lineRule="exact"/>
        <w:outlineLvl w:val="4"/>
        <w:rPr>
          <w:bCs/>
          <w:sz w:val="24"/>
          <w:highlight w:val="none"/>
        </w:rPr>
      </w:pPr>
    </w:p>
    <w:p w14:paraId="20D767BF">
      <w:pPr>
        <w:spacing w:line="360" w:lineRule="auto"/>
        <w:jc w:val="center"/>
        <w:rPr>
          <w:rFonts w:hint="eastAsia" w:ascii="宋体" w:hAnsi="宋体" w:cs="宋体"/>
          <w:b/>
          <w:color w:val="auto"/>
          <w:sz w:val="24"/>
          <w:szCs w:val="21"/>
          <w:highlight w:val="none"/>
        </w:rPr>
      </w:pPr>
      <w:r>
        <w:rPr>
          <w:rFonts w:hint="eastAsia" w:ascii="宋体" w:hAnsi="宋体" w:cs="宋体"/>
          <w:b/>
          <w:bCs/>
          <w:color w:val="auto"/>
          <w:sz w:val="24"/>
          <w:szCs w:val="24"/>
          <w:highlight w:val="none"/>
        </w:rPr>
        <w:br w:type="page"/>
      </w:r>
      <w:r>
        <w:rPr>
          <w:rFonts w:hint="eastAsia" w:ascii="宋体" w:hAnsi="宋体" w:cs="宋体"/>
          <w:b/>
          <w:color w:val="auto"/>
          <w:sz w:val="24"/>
          <w:szCs w:val="21"/>
          <w:highlight w:val="none"/>
        </w:rPr>
        <w:t>中小企业声明函（工程）</w:t>
      </w:r>
    </w:p>
    <w:p w14:paraId="3ADAD714">
      <w:pPr>
        <w:spacing w:line="360" w:lineRule="auto"/>
        <w:ind w:firstLine="720"/>
        <w:rPr>
          <w:rFonts w:hint="eastAsia" w:ascii="宋体" w:hAnsi="宋体" w:cs="宋体"/>
          <w:color w:val="auto"/>
          <w:sz w:val="24"/>
          <w:szCs w:val="21"/>
          <w:highlight w:val="none"/>
        </w:rPr>
      </w:pPr>
      <w:r>
        <w:rPr>
          <w:rFonts w:hint="eastAsia" w:ascii="宋体" w:hAnsi="宋体" w:cs="宋体"/>
          <w:color w:val="auto"/>
          <w:sz w:val="24"/>
          <w:szCs w:val="21"/>
          <w:highlight w:val="none"/>
        </w:rPr>
        <w:t>本公司（联合体）郑重声明，根据《政府采购促进中小企业发展管理办法》（财库﹝2020﹞46 号）的规定，本公司（联合体）参加</w:t>
      </w:r>
      <w:r>
        <w:rPr>
          <w:rFonts w:hint="eastAsia" w:ascii="宋体" w:hAnsi="宋体" w:cs="宋体"/>
          <w:color w:val="auto"/>
          <w:sz w:val="24"/>
          <w:szCs w:val="21"/>
          <w:highlight w:val="none"/>
          <w:u w:val="single"/>
        </w:rPr>
        <w:t>（单位名称）</w:t>
      </w:r>
      <w:r>
        <w:rPr>
          <w:rFonts w:hint="eastAsia" w:ascii="宋体" w:hAnsi="宋体" w:cs="宋体"/>
          <w:color w:val="auto"/>
          <w:sz w:val="24"/>
          <w:szCs w:val="21"/>
          <w:highlight w:val="none"/>
        </w:rPr>
        <w:t>的</w:t>
      </w:r>
      <w:r>
        <w:rPr>
          <w:rFonts w:hint="eastAsia" w:ascii="宋体" w:hAnsi="宋体" w:cs="宋体"/>
          <w:color w:val="auto"/>
          <w:sz w:val="24"/>
          <w:szCs w:val="21"/>
          <w:highlight w:val="none"/>
          <w:u w:val="single"/>
        </w:rPr>
        <w:t>（项目名称）</w:t>
      </w:r>
      <w:r>
        <w:rPr>
          <w:rFonts w:hint="eastAsia" w:ascii="宋体" w:hAnsi="宋体" w:cs="宋体"/>
          <w:color w:val="auto"/>
          <w:sz w:val="24"/>
          <w:szCs w:val="21"/>
          <w:highlight w:val="none"/>
        </w:rPr>
        <w:t>采购活动，工程的施工单位全部为符合政策要求的中小企业承接。相关企业（含联合体中的中小企业、签订分包意向协议的中小企业）的具体情况如下：</w:t>
      </w:r>
    </w:p>
    <w:p w14:paraId="6655E98B">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，属于</w:t>
      </w:r>
      <w:r>
        <w:rPr>
          <w:rFonts w:hint="eastAsia" w:ascii="宋体" w:hAnsi="宋体" w:cs="宋体"/>
          <w:color w:val="auto"/>
          <w:sz w:val="24"/>
          <w:szCs w:val="21"/>
          <w:highlight w:val="none"/>
          <w:u w:val="single"/>
          <w:lang w:val="en-US" w:eastAsia="zh-CN"/>
        </w:rPr>
        <w:t>建筑业</w:t>
      </w:r>
      <w:r>
        <w:rPr>
          <w:rFonts w:hint="eastAsia" w:ascii="宋体" w:hAnsi="宋体" w:cs="宋体"/>
          <w:color w:val="auto"/>
          <w:sz w:val="24"/>
          <w:szCs w:val="21"/>
          <w:highlight w:val="none"/>
        </w:rPr>
        <w:t>； 承建（承接）企业为</w:t>
      </w:r>
      <w:r>
        <w:rPr>
          <w:rFonts w:hint="eastAsia" w:ascii="宋体" w:hAnsi="宋体" w:cs="宋体"/>
          <w:color w:val="auto"/>
          <w:sz w:val="24"/>
          <w:szCs w:val="21"/>
          <w:highlight w:val="none"/>
          <w:u w:val="single"/>
        </w:rPr>
        <w:t>（企业名称）</w:t>
      </w:r>
      <w:r>
        <w:rPr>
          <w:rFonts w:hint="eastAsia" w:ascii="宋体" w:hAnsi="宋体" w:cs="宋体"/>
          <w:color w:val="auto"/>
          <w:sz w:val="24"/>
          <w:szCs w:val="21"/>
          <w:highlight w:val="none"/>
        </w:rPr>
        <w:t>，从业人员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万元，属于</w:t>
      </w:r>
      <w:r>
        <w:rPr>
          <w:rFonts w:hint="eastAsia" w:ascii="宋体" w:hAnsi="宋体" w:cs="宋体"/>
          <w:color w:val="auto"/>
          <w:sz w:val="24"/>
          <w:szCs w:val="21"/>
          <w:highlight w:val="none"/>
          <w:u w:val="single"/>
        </w:rPr>
        <w:t>（中型企业、小型企业、微型企业）</w:t>
      </w:r>
      <w:r>
        <w:rPr>
          <w:rFonts w:hint="eastAsia" w:ascii="宋体" w:hAnsi="宋体" w:cs="宋体"/>
          <w:color w:val="auto"/>
          <w:sz w:val="24"/>
          <w:szCs w:val="21"/>
          <w:highlight w:val="none"/>
        </w:rPr>
        <w:t xml:space="preserve">； </w:t>
      </w:r>
    </w:p>
    <w:p w14:paraId="2891F289">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以上企业，不属于大企业的分支机构，不存在控股股东为大企业的情形，也不存在与大企业的负责人为同一人的情形。</w:t>
      </w:r>
    </w:p>
    <w:p w14:paraId="23786DF0">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p>
    <w:p w14:paraId="505BAD9D">
      <w:pPr>
        <w:spacing w:line="360" w:lineRule="auto"/>
        <w:ind w:firstLine="480"/>
        <w:rPr>
          <w:rFonts w:hint="eastAsia" w:ascii="宋体" w:hAnsi="宋体" w:cs="宋体"/>
          <w:color w:val="auto"/>
          <w:sz w:val="24"/>
          <w:szCs w:val="21"/>
          <w:highlight w:val="none"/>
        </w:rPr>
      </w:pPr>
    </w:p>
    <w:p w14:paraId="5E29D3EE">
      <w:pPr>
        <w:spacing w:line="360" w:lineRule="auto"/>
        <w:ind w:firstLine="480"/>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供应商全称（加盖CA电子公章）：</w:t>
      </w:r>
    </w:p>
    <w:p w14:paraId="4B1FA79F">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highlight w:val="none"/>
          <w:lang w:val="en-US" w:eastAsia="zh-CN"/>
        </w:rPr>
        <w:t>日期：  年  月  日</w:t>
      </w:r>
    </w:p>
    <w:p w14:paraId="60DE087D">
      <w:pPr>
        <w:spacing w:line="360" w:lineRule="auto"/>
        <w:ind w:firstLine="480"/>
        <w:jc w:val="right"/>
        <w:rPr>
          <w:rFonts w:hint="eastAsia" w:ascii="宋体" w:hAnsi="宋体" w:cs="宋体"/>
          <w:color w:val="auto"/>
          <w:sz w:val="24"/>
          <w:szCs w:val="21"/>
          <w:highlight w:val="none"/>
        </w:rPr>
      </w:pPr>
    </w:p>
    <w:p w14:paraId="12783751">
      <w:pPr>
        <w:spacing w:line="360" w:lineRule="auto"/>
        <w:ind w:firstLine="480"/>
        <w:jc w:val="right"/>
        <w:rPr>
          <w:rFonts w:hint="eastAsia" w:ascii="宋体" w:hAnsi="宋体" w:cs="宋体"/>
          <w:color w:val="auto"/>
          <w:sz w:val="24"/>
          <w:szCs w:val="21"/>
          <w:highlight w:val="none"/>
        </w:rPr>
      </w:pPr>
    </w:p>
    <w:p w14:paraId="68AB0D23">
      <w:pPr>
        <w:spacing w:line="360" w:lineRule="auto"/>
        <w:ind w:firstLine="480"/>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w:t>
      </w:r>
    </w:p>
    <w:p w14:paraId="5F9A06A6">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 从业人员、营业收入、资产总额填报上一年度数据，无上一年度数据的新成立企业可不填报。</w:t>
      </w:r>
    </w:p>
    <w:p w14:paraId="630D7E99">
      <w:pPr>
        <w:spacing w:line="360" w:lineRule="auto"/>
        <w:ind w:firstLine="480"/>
        <w:rPr>
          <w:rFonts w:hint="eastAsia" w:ascii="宋体" w:hAnsi="宋体" w:eastAsia="宋体" w:cs="宋体"/>
          <w:color w:val="auto"/>
          <w:sz w:val="24"/>
          <w:szCs w:val="21"/>
          <w:highlight w:val="none"/>
        </w:rPr>
        <w:sectPr>
          <w:headerReference r:id="rId4" w:type="default"/>
          <w:footerReference r:id="rId5" w:type="default"/>
          <w:pgSz w:w="11906" w:h="16838"/>
          <w:pgMar w:top="1015" w:right="1196" w:bottom="868" w:left="1259" w:header="851" w:footer="907" w:gutter="0"/>
          <w:pgBorders>
            <w:top w:val="none" w:sz="0" w:space="0"/>
            <w:left w:val="none" w:sz="0" w:space="0"/>
            <w:bottom w:val="none" w:sz="0" w:space="0"/>
            <w:right w:val="none" w:sz="0" w:space="0"/>
          </w:pgBorders>
          <w:cols w:space="1701" w:num="1"/>
          <w:titlePg/>
          <w:docGrid w:linePitch="360" w:charSpace="0"/>
        </w:sectPr>
      </w:pPr>
      <w:r>
        <w:rPr>
          <w:rFonts w:hint="eastAsia" w:ascii="宋体" w:hAnsi="宋体" w:eastAsia="宋体" w:cs="宋体"/>
          <w:color w:val="auto"/>
          <w:sz w:val="24"/>
          <w:szCs w:val="21"/>
          <w:highlight w:val="none"/>
          <w:lang w:val="en-US" w:eastAsia="zh-CN"/>
        </w:rPr>
        <w:t>2</w:t>
      </w:r>
      <w:r>
        <w:rPr>
          <w:rFonts w:hint="eastAsia" w:ascii="宋体" w:hAnsi="宋体" w:eastAsia="宋体" w:cs="宋体"/>
          <w:color w:val="auto"/>
          <w:sz w:val="24"/>
          <w:szCs w:val="21"/>
          <w:highlight w:val="none"/>
        </w:rPr>
        <w:t>.</w:t>
      </w:r>
      <w:r>
        <w:rPr>
          <w:rFonts w:hint="eastAsia" w:ascii="宋体" w:hAnsi="宋体" w:eastAsia="宋体" w:cs="宋体"/>
          <w:color w:val="auto"/>
          <w:sz w:val="24"/>
          <w:szCs w:val="21"/>
          <w:highlight w:val="none"/>
          <w:lang w:val="en-US" w:eastAsia="zh-CN"/>
        </w:rPr>
        <w:t>成交</w:t>
      </w:r>
      <w:r>
        <w:rPr>
          <w:rFonts w:hint="eastAsia" w:ascii="宋体" w:hAnsi="宋体" w:eastAsia="宋体" w:cs="宋体"/>
          <w:color w:val="auto"/>
          <w:sz w:val="24"/>
          <w:szCs w:val="21"/>
          <w:highlight w:val="none"/>
        </w:rPr>
        <w:t>供应商的《中小企业声明函》将随</w:t>
      </w:r>
      <w:r>
        <w:rPr>
          <w:rFonts w:hint="eastAsia" w:ascii="宋体" w:hAnsi="宋体" w:eastAsia="宋体" w:cs="宋体"/>
          <w:color w:val="auto"/>
          <w:sz w:val="24"/>
          <w:szCs w:val="21"/>
          <w:highlight w:val="none"/>
          <w:lang w:val="en-US" w:eastAsia="zh-CN"/>
        </w:rPr>
        <w:t>成交结果</w:t>
      </w:r>
      <w:r>
        <w:rPr>
          <w:rFonts w:hint="eastAsia" w:ascii="宋体" w:hAnsi="宋体" w:eastAsia="宋体" w:cs="宋体"/>
          <w:color w:val="auto"/>
          <w:sz w:val="24"/>
          <w:szCs w:val="21"/>
          <w:highlight w:val="none"/>
        </w:rPr>
        <w:t>公告进行公示。供应商按照本办法规定提供声明函内容不实的，属于提供虚假材料谋取中标、成交，依照《中华人民共和国政府采购法》等国家有关规定追究相应责任。</w:t>
      </w:r>
    </w:p>
    <w:p w14:paraId="65C85DAA">
      <w:pPr>
        <w:spacing w:line="360" w:lineRule="auto"/>
        <w:ind w:firstLine="321"/>
        <w:jc w:val="center"/>
        <w:outlineLvl w:val="9"/>
        <w:rPr>
          <w:rFonts w:hint="eastAsia" w:ascii="宋体" w:hAnsi="宋体" w:cs="宋体"/>
          <w:b/>
          <w:color w:val="auto"/>
          <w:sz w:val="32"/>
          <w:szCs w:val="32"/>
          <w:highlight w:val="none"/>
        </w:rPr>
      </w:pPr>
      <w:r>
        <w:rPr>
          <w:rFonts w:hint="eastAsia" w:ascii="宋体" w:hAnsi="宋体" w:cs="宋体"/>
          <w:b/>
          <w:color w:val="auto"/>
          <w:sz w:val="32"/>
          <w:szCs w:val="32"/>
          <w:highlight w:val="none"/>
        </w:rPr>
        <w:t>中小企业划型标准规定</w:t>
      </w:r>
    </w:p>
    <w:p w14:paraId="21617553">
      <w:pPr>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4B039C5">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各行业划型标准为：</w:t>
      </w:r>
    </w:p>
    <w:p w14:paraId="51015B31">
      <w:pPr>
        <w:spacing w:line="360" w:lineRule="auto"/>
        <w:ind w:firstLine="720"/>
        <w:rPr>
          <w:rFonts w:hint="eastAsia" w:ascii="宋体" w:hAnsi="宋体" w:cs="宋体"/>
          <w:color w:val="auto"/>
          <w:sz w:val="24"/>
          <w:szCs w:val="21"/>
          <w:highlight w:val="none"/>
        </w:rPr>
      </w:pPr>
      <w:r>
        <w:rPr>
          <w:rFonts w:hint="eastAsia" w:ascii="宋体" w:hAnsi="宋体" w:cs="宋体"/>
          <w:color w:val="auto"/>
          <w:sz w:val="24"/>
          <w:szCs w:val="21"/>
          <w:highlight w:val="none"/>
        </w:rPr>
        <w:t>（一）农、林、牧、渔业。营业收入20000万元以下的为中小微型企业。其中，营业收入500万元及以上的为中型企业，营业收入50万元及以上的为小型企业，营业收入50万元以下的为微型企业。</w:t>
      </w:r>
    </w:p>
    <w:p w14:paraId="7EC03235">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4E4D99">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774157D">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FE1937F">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AA3E67A">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5188F79">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6211AF">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EFBF7D6">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78ECD63">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A0E84D4">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A86F45A">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B9D627">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965C04F">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BE54AFF">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A85835">
      <w:pPr>
        <w:spacing w:line="360" w:lineRule="auto"/>
        <w:ind w:firstLine="240"/>
        <w:rPr>
          <w:rFonts w:hint="eastAsia" w:ascii="宋体" w:hAnsi="宋体" w:cs="宋体"/>
          <w:color w:val="auto"/>
          <w:sz w:val="24"/>
          <w:szCs w:val="21"/>
          <w:highlight w:val="none"/>
        </w:rPr>
      </w:pPr>
      <w:r>
        <w:rPr>
          <w:rFonts w:hint="eastAsia" w:ascii="宋体" w:hAnsi="宋体" w:cs="宋体"/>
          <w:color w:val="auto"/>
          <w:sz w:val="24"/>
          <w:szCs w:val="21"/>
          <w:highlight w:val="none"/>
        </w:rPr>
        <w:t>　　（十六）其他未列明行业。从业人员300人以下的为中小微型企业。其中，从业人员100人及以上的为中型企业；从业人员10人及以上的为小型企业；从业人员10人以下的为微型企业。</w:t>
      </w:r>
    </w:p>
    <w:p w14:paraId="36B8122D">
      <w:pPr>
        <w:spacing w:line="360" w:lineRule="auto"/>
        <w:rPr>
          <w:rFonts w:hint="eastAsia" w:ascii="宋体" w:hAnsi="宋体" w:cs="宋体"/>
          <w:b/>
          <w:color w:val="auto"/>
          <w:sz w:val="32"/>
          <w:szCs w:val="32"/>
          <w:highlight w:val="none"/>
        </w:rPr>
      </w:pPr>
    </w:p>
    <w:p w14:paraId="3755C0BC">
      <w:pPr>
        <w:jc w:val="center"/>
        <w:rPr>
          <w:rFonts w:hint="eastAsia" w:ascii="宋体" w:hAnsi="宋体" w:cs="宋体"/>
          <w:b/>
          <w:bCs/>
          <w:color w:val="auto"/>
          <w:sz w:val="32"/>
          <w:szCs w:val="32"/>
          <w:highlight w:val="none"/>
        </w:rPr>
        <w:sectPr>
          <w:headerReference r:id="rId6" w:type="default"/>
          <w:footerReference r:id="rId7" w:type="default"/>
          <w:footerReference r:id="rId8" w:type="even"/>
          <w:pgSz w:w="11906" w:h="16838"/>
          <w:pgMar w:top="1015" w:right="1196" w:bottom="868" w:left="1259" w:header="851" w:footer="907" w:gutter="0"/>
          <w:pgBorders>
            <w:top w:val="none" w:sz="0" w:space="0"/>
            <w:left w:val="none" w:sz="0" w:space="0"/>
            <w:bottom w:val="none" w:sz="0" w:space="0"/>
            <w:right w:val="none" w:sz="0" w:space="0"/>
          </w:pgBorders>
          <w:cols w:space="1701" w:num="1"/>
          <w:titlePg/>
          <w:docGrid w:linePitch="360" w:charSpace="0"/>
        </w:sectPr>
      </w:pPr>
    </w:p>
    <w:p w14:paraId="7D626DC4">
      <w:pPr>
        <w:spacing w:line="460" w:lineRule="exact"/>
        <w:jc w:val="center"/>
        <w:outlineLvl w:val="9"/>
        <w:rPr>
          <w:rFonts w:hint="eastAsia" w:ascii="宋体" w:hAnsi="宋体" w:cs="宋体"/>
          <w:b/>
          <w:color w:val="auto"/>
          <w:sz w:val="32"/>
          <w:szCs w:val="32"/>
          <w:highlight w:val="none"/>
        </w:rPr>
      </w:pPr>
      <w:bookmarkStart w:id="739" w:name="_Toc20404"/>
      <w:bookmarkStart w:id="740" w:name="_Toc19659"/>
      <w:r>
        <w:rPr>
          <w:rFonts w:hint="eastAsia" w:ascii="宋体" w:hAnsi="宋体" w:cs="宋体"/>
          <w:b/>
          <w:color w:val="auto"/>
          <w:sz w:val="32"/>
          <w:szCs w:val="32"/>
          <w:highlight w:val="none"/>
        </w:rPr>
        <w:t>残疾人福利性单位声明函</w:t>
      </w:r>
      <w:bookmarkEnd w:id="739"/>
      <w:bookmarkEnd w:id="740"/>
    </w:p>
    <w:p w14:paraId="21207242">
      <w:pPr>
        <w:spacing w:line="588"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〔2017〕141号</w:t>
      </w:r>
      <w:r>
        <w:rPr>
          <w:rFonts w:hint="eastAsia" w:ascii="宋体" w:hAnsi="宋体" w:cs="宋体"/>
          <w:color w:val="auto"/>
          <w:sz w:val="24"/>
          <w:szCs w:val="21"/>
          <w:highlight w:val="none"/>
        </w:rPr>
        <w:t>）的规定，本单位为符合条件的残疾人福利性单位，且本单位参加______单位的采购文件编号为______的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项目采购活动提供本单位制造的货物（由本单位承担工程/提供服务），或者提供其他残疾人福利性单位制造的货物（不包括使用非残疾人福利性单位注册商标的货物）。</w:t>
      </w:r>
    </w:p>
    <w:p w14:paraId="3DC4F286">
      <w:pPr>
        <w:spacing w:line="588"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本单位对上述声明的真实性负责。如有虚假，将依法承担相应责任。</w:t>
      </w:r>
    </w:p>
    <w:p w14:paraId="335DFB1A">
      <w:pPr>
        <w:spacing w:line="588"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（备注：成交供应商为残疾人福利单位的，此声明函将随成交结果同时公告，接受社会监督）</w:t>
      </w:r>
    </w:p>
    <w:p w14:paraId="03007988">
      <w:pPr>
        <w:spacing w:line="588" w:lineRule="exact"/>
        <w:ind w:firstLine="624"/>
        <w:rPr>
          <w:rFonts w:hint="eastAsia" w:ascii="宋体" w:hAnsi="宋体" w:cs="宋体"/>
          <w:color w:val="auto"/>
          <w:spacing w:val="6"/>
          <w:sz w:val="30"/>
          <w:szCs w:val="30"/>
          <w:highlight w:val="none"/>
        </w:rPr>
      </w:pPr>
    </w:p>
    <w:p w14:paraId="296448AA">
      <w:pPr>
        <w:tabs>
          <w:tab w:val="left" w:pos="4860"/>
        </w:tabs>
        <w:spacing w:line="588" w:lineRule="exact"/>
        <w:ind w:right="1560" w:firstLine="624"/>
        <w:jc w:val="right"/>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供应商全称（加盖CA电子公章）：</w:t>
      </w:r>
    </w:p>
    <w:p w14:paraId="62A1F0E1">
      <w:pPr>
        <w:spacing w:line="360" w:lineRule="auto"/>
        <w:jc w:val="right"/>
        <w:rPr>
          <w:rFonts w:ascii="宋体" w:hAnsi="宋体" w:cs="宋体"/>
          <w:color w:val="auto"/>
          <w:sz w:val="24"/>
          <w:szCs w:val="24"/>
          <w:highlight w:val="none"/>
        </w:rPr>
      </w:pPr>
      <w:r>
        <w:rPr>
          <w:rFonts w:hint="eastAsia" w:ascii="宋体" w:hAnsi="宋体" w:cs="宋体"/>
          <w:color w:val="auto"/>
          <w:sz w:val="24"/>
          <w:szCs w:val="21"/>
          <w:highlight w:val="none"/>
        </w:rPr>
        <w:t xml:space="preserve">                            </w:t>
      </w:r>
      <w:r>
        <w:rPr>
          <w:rFonts w:hint="eastAsia" w:ascii="宋体" w:hAnsi="宋体" w:cs="宋体"/>
          <w:color w:val="auto"/>
          <w:kern w:val="2"/>
          <w:sz w:val="24"/>
          <w:szCs w:val="28"/>
          <w:highlight w:val="none"/>
          <w:lang w:val="en-US" w:eastAsia="zh-CN"/>
        </w:rPr>
        <w:t>日期：  年  月  日</w:t>
      </w:r>
    </w:p>
    <w:p w14:paraId="3FB65702">
      <w:pPr>
        <w:tabs>
          <w:tab w:val="left" w:pos="4860"/>
        </w:tabs>
        <w:spacing w:line="588" w:lineRule="exact"/>
        <w:ind w:right="1560" w:firstLine="480"/>
        <w:jc w:val="right"/>
        <w:rPr>
          <w:rFonts w:ascii="宋体" w:hAnsi="宋体" w:cs="宋体"/>
          <w:color w:val="auto"/>
          <w:sz w:val="24"/>
          <w:szCs w:val="21"/>
          <w:highlight w:val="none"/>
        </w:rPr>
      </w:pPr>
    </w:p>
    <w:p w14:paraId="04CA2D49">
      <w:pPr>
        <w:tabs>
          <w:tab w:val="left" w:pos="4860"/>
        </w:tabs>
        <w:spacing w:line="588" w:lineRule="exact"/>
        <w:ind w:right="1560" w:firstLine="480"/>
        <w:jc w:val="center"/>
        <w:rPr>
          <w:rFonts w:hint="eastAsia" w:ascii="宋体" w:hAnsi="宋体" w:cs="宋体"/>
          <w:color w:val="auto"/>
          <w:sz w:val="24"/>
          <w:szCs w:val="21"/>
          <w:highlight w:val="none"/>
        </w:rPr>
      </w:pPr>
    </w:p>
    <w:p w14:paraId="26A30530">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享受政府采购支持政策的残疾人福利性单位应当同时满足以下条件：</w:t>
      </w:r>
    </w:p>
    <w:p w14:paraId="66D71F43">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（一）安置的残疾人占本单位在职职工人数的比例不低于25%（含25%），并且安置的残疾人人数不少于10人（含10人）；</w:t>
      </w:r>
    </w:p>
    <w:p w14:paraId="32A0AB87">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（二）依法与安置的每位残疾人签订了一年以上（含一年）的劳动合同或服务协议；</w:t>
      </w:r>
    </w:p>
    <w:p w14:paraId="380787BA">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（三）为安置的每位残疾人按月足额缴纳了基本养老保险、基本医疗保险、失业保险、工伤保险和生育保险等社会保险费；</w:t>
      </w:r>
    </w:p>
    <w:p w14:paraId="46AA86A9">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（四）通过银行等金融机构向安置的每位残疾人，按月支付了不低于单位所在区县适用的经省级人民政府批准的月最低工资标准的工资；</w:t>
      </w:r>
    </w:p>
    <w:p w14:paraId="36EE6CC2">
      <w:pPr>
        <w:shd w:val="clear" w:color="auto" w:fill="FFFFFF"/>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（五）提供本单位制造的货物、承担的工程或者服务（以下简称产品），或者提供其他残疾人福利性单位制造的货物（不包括使用非残疾人福利性单位注册商标的货物）。</w:t>
      </w:r>
    </w:p>
    <w:p w14:paraId="35A67AC5">
      <w:pPr>
        <w:shd w:val="clear" w:color="auto" w:fill="FFFFFF"/>
        <w:spacing w:line="360" w:lineRule="auto"/>
        <w:ind w:firstLine="480"/>
        <w:jc w:val="left"/>
        <w:rPr>
          <w:rFonts w:hint="eastAsia" w:ascii="宋体" w:hAnsi="宋体" w:cs="宋体"/>
          <w:b/>
          <w:bCs/>
          <w:color w:val="auto"/>
          <w:szCs w:val="21"/>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auto"/>
          <w:szCs w:val="21"/>
          <w:highlight w:val="none"/>
        </w:rPr>
        <w:t xml:space="preserve"> </w:t>
      </w:r>
    </w:p>
    <w:p w14:paraId="22686C69">
      <w:pP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br w:type="page"/>
      </w:r>
    </w:p>
    <w:p w14:paraId="35BE03C2">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监狱企业证明函</w:t>
      </w:r>
    </w:p>
    <w:p w14:paraId="1E5D7294">
      <w:pPr>
        <w:widowControl/>
        <w:spacing w:before="145" w:after="145" w:line="360" w:lineRule="auto"/>
        <w:ind w:firstLine="645"/>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根据《财政部 司法部关于政府采购支持监狱企业发展有关问题的通知》（财库</w:t>
      </w:r>
      <w:r>
        <w:rPr>
          <w:rFonts w:hint="eastAsia" w:ascii="宋体" w:hAnsi="宋体" w:cs="宋体"/>
          <w:color w:val="auto"/>
          <w:sz w:val="24"/>
          <w:szCs w:val="24"/>
          <w:highlight w:val="none"/>
          <w:lang w:eastAsia="zh-CN" w:bidi="ar"/>
        </w:rPr>
        <w:t>〔2014〕68号</w:t>
      </w:r>
      <w:r>
        <w:rPr>
          <w:rFonts w:hint="eastAsia" w:ascii="宋体" w:hAnsi="宋体" w:cs="宋体"/>
          <w:color w:val="auto"/>
          <w:sz w:val="24"/>
          <w:szCs w:val="24"/>
          <w:highlight w:val="none"/>
          <w:lang w:bidi="ar"/>
        </w:rPr>
        <w:t>）的规定，</w:t>
      </w:r>
      <w:r>
        <w:rPr>
          <w:rFonts w:hint="eastAsia" w:ascii="宋体" w:hAnsi="宋体" w:cs="宋体"/>
          <w:color w:val="auto"/>
          <w:sz w:val="24"/>
          <w:szCs w:val="24"/>
          <w:highlight w:val="none"/>
          <w:u w:val="single"/>
          <w:lang w:bidi="ar"/>
        </w:rPr>
        <w:t xml:space="preserve">          （填写供应商法定全称）</w:t>
      </w:r>
      <w:r>
        <w:rPr>
          <w:rFonts w:hint="eastAsia" w:ascii="宋体" w:hAnsi="宋体" w:cs="宋体"/>
          <w:color w:val="auto"/>
          <w:sz w:val="24"/>
          <w:szCs w:val="24"/>
          <w:highlight w:val="none"/>
          <w:lang w:bidi="ar"/>
        </w:rPr>
        <w:t>为监狱企业。</w:t>
      </w:r>
    </w:p>
    <w:p w14:paraId="7A74AB02">
      <w:pPr>
        <w:widowControl/>
        <w:spacing w:before="145" w:after="145" w:line="360" w:lineRule="auto"/>
        <w:ind w:firstLine="645"/>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特此声明。</w:t>
      </w:r>
    </w:p>
    <w:p w14:paraId="480CBFE5">
      <w:pPr>
        <w:widowControl/>
        <w:spacing w:before="145" w:after="145" w:line="360" w:lineRule="auto"/>
        <w:ind w:firstLine="1440"/>
        <w:jc w:val="left"/>
        <w:rPr>
          <w:rFonts w:hint="eastAsia" w:ascii="宋体" w:hAnsi="宋体" w:cs="宋体"/>
          <w:color w:val="auto"/>
          <w:sz w:val="24"/>
          <w:szCs w:val="24"/>
          <w:highlight w:val="none"/>
        </w:rPr>
      </w:pPr>
    </w:p>
    <w:p w14:paraId="423B3603">
      <w:pPr>
        <w:widowControl/>
        <w:spacing w:before="145" w:after="145" w:line="360" w:lineRule="auto"/>
        <w:ind w:firstLine="144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省级以上监狱管理局、戒毒管理局（含新疆生产建设兵团）（盖章）：</w:t>
      </w:r>
    </w:p>
    <w:p w14:paraId="5AF3B38E">
      <w:pPr>
        <w:spacing w:line="360" w:lineRule="auto"/>
        <w:jc w:val="righ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rPr>
          <w:rFonts w:hint="eastAsia" w:ascii="宋体" w:hAnsi="宋体" w:cs="宋体"/>
          <w:color w:val="auto"/>
          <w:kern w:val="2"/>
          <w:sz w:val="24"/>
          <w:szCs w:val="28"/>
          <w:highlight w:val="none"/>
          <w:lang w:val="en-US" w:eastAsia="zh-CN"/>
        </w:rPr>
        <w:t>日期：  年  月  日</w:t>
      </w:r>
    </w:p>
    <w:p w14:paraId="51536F8B">
      <w:pPr>
        <w:widowControl/>
        <w:tabs>
          <w:tab w:val="left" w:pos="1050"/>
        </w:tabs>
        <w:spacing w:before="145" w:after="145" w:line="360" w:lineRule="auto"/>
        <w:ind w:left="845" w:firstLine="630"/>
        <w:jc w:val="center"/>
        <w:outlineLvl w:val="9"/>
        <w:rPr>
          <w:rFonts w:hint="eastAsia" w:ascii="宋体" w:hAnsi="宋体" w:cs="宋体"/>
          <w:color w:val="auto"/>
          <w:sz w:val="24"/>
          <w:szCs w:val="24"/>
          <w:highlight w:val="none"/>
        </w:rPr>
      </w:pPr>
    </w:p>
    <w:p w14:paraId="7A627E2C">
      <w:pPr>
        <w:rPr>
          <w:rFonts w:hint="eastAsia" w:ascii="宋体" w:hAnsi="宋体" w:cs="宋体"/>
          <w:b/>
          <w:bCs/>
          <w:color w:val="auto"/>
          <w:sz w:val="24"/>
          <w:szCs w:val="24"/>
          <w:highlight w:val="none"/>
        </w:rPr>
      </w:pPr>
    </w:p>
    <w:p w14:paraId="271EF909">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23E69223">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拟派项目负责人无在建工程承诺书</w:t>
      </w:r>
    </w:p>
    <w:p w14:paraId="4C4BE0A8">
      <w:pPr>
        <w:spacing w:line="360" w:lineRule="exact"/>
        <w:jc w:val="center"/>
        <w:rPr>
          <w:rFonts w:hint="eastAsia" w:ascii="宋体" w:hAnsi="宋体" w:cs="宋体"/>
          <w:b/>
          <w:color w:val="auto"/>
          <w:sz w:val="32"/>
          <w:szCs w:val="24"/>
          <w:highlight w:val="none"/>
        </w:rPr>
      </w:pPr>
    </w:p>
    <w:p w14:paraId="49198BC5">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u w:val="single"/>
          <w:lang w:eastAsia="zh-CN"/>
        </w:rPr>
        <w:t>江苏省南通女子监狱</w:t>
      </w:r>
      <w:r>
        <w:rPr>
          <w:rFonts w:hint="eastAsia" w:ascii="宋体" w:hAnsi="宋体" w:cs="宋体"/>
          <w:color w:val="auto"/>
          <w:spacing w:val="8"/>
          <w:sz w:val="24"/>
          <w:szCs w:val="24"/>
          <w:highlight w:val="none"/>
        </w:rPr>
        <w:t>：</w:t>
      </w:r>
    </w:p>
    <w:p w14:paraId="3A25BA3C">
      <w:pPr>
        <w:spacing w:line="360" w:lineRule="auto"/>
        <w:ind w:firstLine="482"/>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我方参加你方的</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工程（以下简称“本工程”）施工</w:t>
      </w:r>
      <w:r>
        <w:rPr>
          <w:rFonts w:hint="eastAsia" w:ascii="宋体" w:hAnsi="宋体" w:cs="宋体"/>
          <w:color w:val="auto"/>
          <w:spacing w:val="8"/>
          <w:sz w:val="24"/>
          <w:szCs w:val="24"/>
          <w:highlight w:val="none"/>
          <w:lang w:val="en-US" w:eastAsia="zh-CN"/>
        </w:rPr>
        <w:t>响应</w:t>
      </w:r>
      <w:r>
        <w:rPr>
          <w:rFonts w:hint="eastAsia" w:ascii="宋体" w:hAnsi="宋体" w:cs="宋体"/>
          <w:color w:val="auto"/>
          <w:spacing w:val="8"/>
          <w:sz w:val="24"/>
          <w:szCs w:val="24"/>
          <w:highlight w:val="none"/>
        </w:rPr>
        <w:t>的申请，拟派项目负责人为</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。现我方向你方</w:t>
      </w:r>
      <w:r>
        <w:rPr>
          <w:rFonts w:hint="eastAsia" w:ascii="宋体" w:hAnsi="宋体" w:cs="宋体"/>
          <w:color w:val="auto"/>
          <w:spacing w:val="8"/>
          <w:sz w:val="24"/>
          <w:szCs w:val="24"/>
          <w:highlight w:val="none"/>
          <w:lang w:eastAsia="zh-CN"/>
        </w:rPr>
        <w:t>郑重</w:t>
      </w:r>
      <w:r>
        <w:rPr>
          <w:rFonts w:hint="eastAsia" w:ascii="宋体" w:hAnsi="宋体" w:cs="宋体"/>
          <w:color w:val="auto"/>
          <w:spacing w:val="8"/>
          <w:sz w:val="24"/>
          <w:szCs w:val="24"/>
          <w:highlight w:val="none"/>
        </w:rPr>
        <w:t>承诺：</w:t>
      </w:r>
    </w:p>
    <w:p w14:paraId="621E94D9">
      <w:pPr>
        <w:spacing w:line="360" w:lineRule="auto"/>
        <w:ind w:firstLine="482"/>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拟派项目负责人 </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无在建工程</w:t>
      </w:r>
      <w:r>
        <w:rPr>
          <w:rFonts w:hint="eastAsia" w:ascii="宋体" w:hAnsi="宋体" w:cs="宋体"/>
          <w:color w:val="auto"/>
          <w:spacing w:val="8"/>
          <w:sz w:val="24"/>
          <w:szCs w:val="24"/>
          <w:highlight w:val="none"/>
          <w:lang w:eastAsia="zh-CN"/>
        </w:rPr>
        <w:t>。</w:t>
      </w:r>
      <w:r>
        <w:rPr>
          <w:rFonts w:hint="eastAsia" w:ascii="宋体" w:hAnsi="宋体" w:cs="宋体"/>
          <w:color w:val="auto"/>
          <w:spacing w:val="8"/>
          <w:sz w:val="24"/>
          <w:szCs w:val="24"/>
          <w:highlight w:val="none"/>
        </w:rPr>
        <w:t>如果我方经本工程</w:t>
      </w:r>
      <w:r>
        <w:rPr>
          <w:rFonts w:hint="eastAsia" w:ascii="宋体" w:hAnsi="宋体" w:cs="宋体"/>
          <w:color w:val="auto"/>
          <w:spacing w:val="8"/>
          <w:sz w:val="24"/>
          <w:szCs w:val="24"/>
          <w:highlight w:val="none"/>
          <w:lang w:val="en-US" w:eastAsia="zh-CN"/>
        </w:rPr>
        <w:t>磋商小组</w:t>
      </w:r>
      <w:r>
        <w:rPr>
          <w:rFonts w:hint="eastAsia" w:ascii="宋体" w:hAnsi="宋体" w:cs="宋体"/>
          <w:color w:val="auto"/>
          <w:spacing w:val="8"/>
          <w:sz w:val="24"/>
          <w:szCs w:val="24"/>
          <w:highlight w:val="none"/>
        </w:rPr>
        <w:t>评定为第一成交候选人，在</w:t>
      </w:r>
      <w:r>
        <w:rPr>
          <w:rFonts w:hint="eastAsia" w:ascii="宋体" w:hAnsi="宋体" w:cs="宋体"/>
          <w:color w:val="auto"/>
          <w:spacing w:val="8"/>
          <w:sz w:val="24"/>
          <w:szCs w:val="24"/>
          <w:highlight w:val="none"/>
          <w:lang w:val="en-US" w:eastAsia="zh-CN"/>
        </w:rPr>
        <w:t>结果公告发布后</w:t>
      </w:r>
      <w:r>
        <w:rPr>
          <w:rFonts w:hint="eastAsia" w:ascii="宋体" w:hAnsi="宋体" w:cs="宋体"/>
          <w:color w:val="auto"/>
          <w:spacing w:val="8"/>
          <w:sz w:val="24"/>
          <w:szCs w:val="24"/>
          <w:highlight w:val="none"/>
        </w:rPr>
        <w:t>被</w:t>
      </w:r>
      <w:r>
        <w:rPr>
          <w:rFonts w:hint="eastAsia" w:ascii="宋体" w:hAnsi="宋体" w:cs="宋体"/>
          <w:color w:val="auto"/>
          <w:spacing w:val="8"/>
          <w:sz w:val="24"/>
          <w:szCs w:val="24"/>
          <w:highlight w:val="none"/>
          <w:lang w:val="en-US" w:eastAsia="zh-CN"/>
        </w:rPr>
        <w:t>其他供应商质疑或投诉，</w:t>
      </w:r>
      <w:r>
        <w:rPr>
          <w:rFonts w:hint="eastAsia" w:ascii="宋体" w:hAnsi="宋体" w:cs="宋体"/>
          <w:color w:val="auto"/>
          <w:spacing w:val="8"/>
          <w:sz w:val="24"/>
          <w:szCs w:val="24"/>
          <w:highlight w:val="none"/>
        </w:rPr>
        <w:t>并经核实确</w:t>
      </w:r>
      <w:r>
        <w:rPr>
          <w:rFonts w:hint="eastAsia" w:ascii="宋体" w:hAnsi="宋体" w:cs="宋体"/>
          <w:color w:val="auto"/>
          <w:spacing w:val="8"/>
          <w:sz w:val="24"/>
          <w:szCs w:val="24"/>
          <w:highlight w:val="none"/>
          <w:lang w:val="en-US" w:eastAsia="zh-CN"/>
        </w:rPr>
        <w:t>定我方</w:t>
      </w:r>
      <w:r>
        <w:rPr>
          <w:rFonts w:hint="eastAsia" w:ascii="宋体" w:hAnsi="宋体" w:cs="宋体"/>
          <w:color w:val="auto"/>
          <w:spacing w:val="8"/>
          <w:sz w:val="24"/>
          <w:szCs w:val="24"/>
          <w:highlight w:val="none"/>
        </w:rPr>
        <w:t>拟派项目负责人有在建工程</w:t>
      </w:r>
      <w:r>
        <w:rPr>
          <w:rFonts w:hint="eastAsia" w:ascii="宋体" w:hAnsi="宋体" w:cs="宋体"/>
          <w:color w:val="auto"/>
          <w:spacing w:val="8"/>
          <w:sz w:val="24"/>
          <w:szCs w:val="24"/>
          <w:highlight w:val="none"/>
          <w:lang w:eastAsia="zh-CN"/>
        </w:rPr>
        <w:t>的</w:t>
      </w:r>
      <w:r>
        <w:rPr>
          <w:rFonts w:hint="eastAsia" w:ascii="宋体" w:hAnsi="宋体" w:cs="宋体"/>
          <w:color w:val="auto"/>
          <w:spacing w:val="8"/>
          <w:sz w:val="24"/>
          <w:szCs w:val="24"/>
          <w:highlight w:val="none"/>
        </w:rPr>
        <w:t>，</w:t>
      </w:r>
      <w:r>
        <w:rPr>
          <w:rFonts w:hint="eastAsia" w:ascii="宋体" w:hAnsi="宋体" w:cs="宋体"/>
          <w:color w:val="auto"/>
          <w:spacing w:val="8"/>
          <w:sz w:val="24"/>
          <w:szCs w:val="24"/>
          <w:highlight w:val="none"/>
          <w:lang w:val="en-US" w:eastAsia="zh-CN"/>
        </w:rPr>
        <w:t>采购人有权</w:t>
      </w:r>
      <w:r>
        <w:rPr>
          <w:rFonts w:hint="eastAsia" w:ascii="宋体" w:hAnsi="宋体" w:cs="宋体"/>
          <w:color w:val="auto"/>
          <w:spacing w:val="8"/>
          <w:sz w:val="24"/>
          <w:szCs w:val="24"/>
          <w:highlight w:val="none"/>
        </w:rPr>
        <w:t>取消我方第一成交候选人资格。</w:t>
      </w:r>
    </w:p>
    <w:p w14:paraId="180A9F3B">
      <w:pPr>
        <w:spacing w:line="360" w:lineRule="auto"/>
        <w:ind w:right="-512" w:firstLine="3720"/>
        <w:rPr>
          <w:rFonts w:hint="eastAsia" w:ascii="宋体" w:hAnsi="宋体" w:cs="宋体"/>
          <w:color w:val="auto"/>
          <w:sz w:val="24"/>
          <w:szCs w:val="24"/>
          <w:highlight w:val="none"/>
        </w:rPr>
      </w:pPr>
    </w:p>
    <w:p w14:paraId="08FC7606">
      <w:pPr>
        <w:spacing w:line="360" w:lineRule="auto"/>
        <w:ind w:right="-512" w:firstLine="3720"/>
        <w:rPr>
          <w:rFonts w:hint="eastAsia" w:ascii="宋体" w:hAnsi="宋体" w:cs="宋体"/>
          <w:color w:val="auto"/>
          <w:sz w:val="24"/>
          <w:szCs w:val="24"/>
          <w:highlight w:val="none"/>
        </w:rPr>
      </w:pPr>
    </w:p>
    <w:p w14:paraId="46189AE6">
      <w:pPr>
        <w:spacing w:line="360" w:lineRule="auto"/>
        <w:ind w:right="-512" w:firstLine="3720"/>
        <w:rPr>
          <w:rFonts w:hint="eastAsia" w:ascii="宋体" w:hAnsi="宋体" w:cs="宋体"/>
          <w:color w:val="auto"/>
          <w:sz w:val="24"/>
          <w:szCs w:val="24"/>
          <w:highlight w:val="none"/>
        </w:rPr>
      </w:pPr>
    </w:p>
    <w:p w14:paraId="7DC6ABE5">
      <w:pPr>
        <w:spacing w:line="360" w:lineRule="auto"/>
        <w:ind w:right="-512" w:firstLine="3720"/>
        <w:rPr>
          <w:rFonts w:hint="eastAsia" w:ascii="宋体" w:hAnsi="宋体" w:cs="宋体"/>
          <w:color w:val="auto"/>
          <w:sz w:val="24"/>
          <w:szCs w:val="24"/>
          <w:highlight w:val="none"/>
        </w:rPr>
      </w:pPr>
    </w:p>
    <w:p w14:paraId="6D71E179">
      <w:pPr>
        <w:spacing w:line="360" w:lineRule="auto"/>
        <w:ind w:right="-512" w:firstLine="3720"/>
        <w:rPr>
          <w:rFonts w:hint="eastAsia" w:ascii="宋体" w:hAnsi="宋体" w:cs="宋体"/>
          <w:color w:val="auto"/>
          <w:sz w:val="24"/>
          <w:szCs w:val="24"/>
          <w:highlight w:val="none"/>
        </w:rPr>
      </w:pPr>
    </w:p>
    <w:p w14:paraId="5EF696C1">
      <w:pPr>
        <w:spacing w:line="360" w:lineRule="auto"/>
        <w:ind w:firstLine="48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供应商全称（加盖CA电子公章）：</w:t>
      </w:r>
    </w:p>
    <w:p w14:paraId="1B133269">
      <w:pPr>
        <w:spacing w:line="360" w:lineRule="auto"/>
        <w:ind w:firstLine="482"/>
        <w:jc w:val="right"/>
        <w:rPr>
          <w:rFonts w:hint="eastAsia" w:ascii="宋体" w:hAnsi="宋体" w:cs="宋体"/>
          <w:color w:val="auto"/>
          <w:sz w:val="24"/>
          <w:highlight w:val="none"/>
        </w:rPr>
      </w:pPr>
      <w:r>
        <w:rPr>
          <w:rFonts w:hint="eastAsia" w:ascii="宋体" w:hAnsi="宋体" w:cs="宋体"/>
          <w:color w:val="auto"/>
          <w:sz w:val="24"/>
          <w:highlight w:val="none"/>
        </w:rPr>
        <w:t>法定代表人（签字或盖电子章）：</w:t>
      </w:r>
    </w:p>
    <w:p w14:paraId="7F244B58">
      <w:pPr>
        <w:spacing w:line="360" w:lineRule="auto"/>
        <w:jc w:val="right"/>
        <w:rPr>
          <w:rFonts w:ascii="宋体" w:hAnsi="宋体" w:cs="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s="宋体"/>
          <w:color w:val="auto"/>
          <w:kern w:val="2"/>
          <w:sz w:val="24"/>
          <w:szCs w:val="28"/>
          <w:highlight w:val="none"/>
          <w:lang w:val="en-US" w:eastAsia="zh-CN"/>
        </w:rPr>
        <w:t>日期：  年  月  日</w:t>
      </w:r>
    </w:p>
    <w:p w14:paraId="44FE7FFC">
      <w:pPr>
        <w:spacing w:line="360" w:lineRule="auto"/>
        <w:jc w:val="center"/>
        <w:rPr>
          <w:rFonts w:hint="eastAsia" w:ascii="宋体" w:hAnsi="宋体"/>
          <w:color w:val="auto"/>
          <w:sz w:val="24"/>
          <w:szCs w:val="24"/>
          <w:highlight w:val="none"/>
        </w:rPr>
      </w:pPr>
    </w:p>
    <w:p w14:paraId="54D73F05">
      <w:pPr>
        <w:spacing w:line="360" w:lineRule="auto"/>
        <w:jc w:val="center"/>
        <w:rPr>
          <w:rFonts w:ascii="宋体" w:hAnsi="宋体" w:cs="宋体"/>
          <w:color w:val="auto"/>
          <w:sz w:val="24"/>
          <w:szCs w:val="24"/>
          <w:highlight w:val="none"/>
        </w:rPr>
      </w:pPr>
    </w:p>
    <w:p w14:paraId="24475E19">
      <w:pPr>
        <w:spacing w:line="360" w:lineRule="auto"/>
        <w:jc w:val="center"/>
        <w:rPr>
          <w:rFonts w:ascii="宋体" w:hAnsi="宋体" w:cs="宋体"/>
          <w:color w:val="auto"/>
          <w:sz w:val="24"/>
          <w:szCs w:val="24"/>
          <w:highlight w:val="none"/>
        </w:rPr>
      </w:pPr>
    </w:p>
    <w:p w14:paraId="7B836E63">
      <w:pPr>
        <w:spacing w:line="360" w:lineRule="auto"/>
        <w:jc w:val="center"/>
        <w:rPr>
          <w:rFonts w:ascii="宋体" w:hAnsi="宋体" w:cs="宋体"/>
          <w:color w:val="auto"/>
          <w:sz w:val="24"/>
          <w:szCs w:val="24"/>
          <w:highlight w:val="none"/>
        </w:rPr>
      </w:pPr>
    </w:p>
    <w:p w14:paraId="69EFBBEF">
      <w:pPr>
        <w:spacing w:line="360" w:lineRule="auto"/>
        <w:jc w:val="center"/>
        <w:rPr>
          <w:rFonts w:ascii="宋体" w:hAnsi="宋体" w:cs="宋体"/>
          <w:color w:val="auto"/>
          <w:sz w:val="24"/>
          <w:szCs w:val="24"/>
          <w:highlight w:val="none"/>
        </w:rPr>
      </w:pPr>
    </w:p>
    <w:p w14:paraId="079843F0">
      <w:pPr>
        <w:spacing w:line="360" w:lineRule="auto"/>
        <w:jc w:val="center"/>
        <w:rPr>
          <w:rFonts w:ascii="宋体" w:hAnsi="宋体" w:cs="宋体"/>
          <w:color w:val="auto"/>
          <w:sz w:val="24"/>
          <w:szCs w:val="24"/>
          <w:highlight w:val="none"/>
        </w:rPr>
      </w:pPr>
    </w:p>
    <w:p w14:paraId="7B9673EC">
      <w:pPr>
        <w:spacing w:line="360" w:lineRule="auto"/>
        <w:jc w:val="center"/>
        <w:rPr>
          <w:rFonts w:ascii="宋体" w:hAnsi="宋体" w:cs="宋体"/>
          <w:color w:val="auto"/>
          <w:sz w:val="24"/>
          <w:szCs w:val="24"/>
          <w:highlight w:val="none"/>
        </w:rPr>
      </w:pPr>
    </w:p>
    <w:p w14:paraId="54951A3C">
      <w:pPr>
        <w:spacing w:line="360" w:lineRule="auto"/>
        <w:jc w:val="center"/>
        <w:rPr>
          <w:rFonts w:ascii="宋体" w:hAnsi="宋体" w:cs="宋体"/>
          <w:color w:val="auto"/>
          <w:sz w:val="24"/>
          <w:szCs w:val="24"/>
          <w:highlight w:val="none"/>
        </w:rPr>
      </w:pPr>
    </w:p>
    <w:p w14:paraId="59AE5AD8">
      <w:pPr>
        <w:spacing w:line="360" w:lineRule="auto"/>
        <w:jc w:val="center"/>
        <w:rPr>
          <w:rFonts w:ascii="宋体" w:hAnsi="宋体" w:cs="宋体"/>
          <w:color w:val="auto"/>
          <w:sz w:val="24"/>
          <w:szCs w:val="24"/>
          <w:highlight w:val="none"/>
        </w:rPr>
      </w:pPr>
    </w:p>
    <w:p w14:paraId="7CD5509A">
      <w:pPr>
        <w:spacing w:line="360" w:lineRule="auto"/>
        <w:jc w:val="center"/>
        <w:rPr>
          <w:rFonts w:ascii="宋体" w:hAnsi="宋体" w:cs="宋体"/>
          <w:color w:val="auto"/>
          <w:sz w:val="24"/>
          <w:szCs w:val="24"/>
          <w:highlight w:val="none"/>
        </w:rPr>
      </w:pPr>
    </w:p>
    <w:p w14:paraId="79609827">
      <w:pPr>
        <w:rPr>
          <w:rFonts w:hint="eastAsia" w:ascii="宋体" w:hAnsi="宋体"/>
          <w:b/>
          <w:color w:val="auto"/>
          <w:sz w:val="30"/>
          <w:szCs w:val="30"/>
          <w:highlight w:val="none"/>
        </w:rPr>
      </w:pPr>
      <w:bookmarkStart w:id="741" w:name="_Toc23314"/>
      <w:bookmarkStart w:id="742" w:name="_Toc29999"/>
      <w:r>
        <w:rPr>
          <w:rFonts w:hint="eastAsia" w:ascii="宋体" w:hAnsi="宋体" w:cs="宋体"/>
          <w:b/>
          <w:color w:val="auto"/>
          <w:sz w:val="24"/>
          <w:szCs w:val="21"/>
          <w:highlight w:val="none"/>
        </w:rPr>
        <w:br w:type="page"/>
      </w:r>
      <w:bookmarkEnd w:id="741"/>
      <w:bookmarkEnd w:id="742"/>
    </w:p>
    <w:p w14:paraId="509D7B05">
      <w:pPr>
        <w:keepNext/>
        <w:keepLines/>
        <w:spacing w:before="260" w:after="260" w:line="416" w:lineRule="auto"/>
        <w:ind w:firstLine="4237"/>
        <w:jc w:val="both"/>
        <w:outlineLvl w:val="9"/>
        <w:rPr>
          <w:rFonts w:hint="eastAsia" w:ascii="宋体" w:hAnsi="宋体"/>
          <w:b/>
          <w:color w:val="auto"/>
          <w:sz w:val="30"/>
          <w:szCs w:val="30"/>
          <w:highlight w:val="none"/>
        </w:rPr>
      </w:pPr>
      <w:r>
        <w:rPr>
          <w:rFonts w:hint="eastAsia" w:ascii="宋体" w:hAnsi="宋体"/>
          <w:b/>
          <w:color w:val="auto"/>
          <w:sz w:val="30"/>
          <w:szCs w:val="30"/>
          <w:highlight w:val="none"/>
          <w:lang w:val="en-US" w:eastAsia="zh-CN"/>
        </w:rPr>
        <w:t>磋商响应</w:t>
      </w:r>
      <w:r>
        <w:rPr>
          <w:rFonts w:hint="eastAsia" w:ascii="宋体" w:hAnsi="宋体"/>
          <w:b/>
          <w:color w:val="auto"/>
          <w:sz w:val="30"/>
          <w:szCs w:val="30"/>
          <w:highlight w:val="none"/>
        </w:rPr>
        <w:t>函</w:t>
      </w:r>
    </w:p>
    <w:p w14:paraId="2B6B44D0">
      <w:pPr>
        <w:spacing w:line="420" w:lineRule="exact"/>
        <w:jc w:val="left"/>
        <w:rPr>
          <w:rFonts w:hint="eastAsia" w:ascii="宋体" w:hAnsi="宋体"/>
          <w:color w:val="auto"/>
          <w:sz w:val="24"/>
          <w:szCs w:val="21"/>
          <w:highlight w:val="none"/>
        </w:rPr>
      </w:pPr>
      <w:r>
        <w:rPr>
          <w:rFonts w:hint="eastAsia" w:ascii="宋体" w:hAnsi="宋体"/>
          <w:color w:val="auto"/>
          <w:sz w:val="24"/>
          <w:szCs w:val="21"/>
          <w:highlight w:val="none"/>
        </w:rPr>
        <w:t>致：</w:t>
      </w:r>
      <w:r>
        <w:rPr>
          <w:rFonts w:hint="eastAsia" w:ascii="宋体" w:hAnsi="宋体"/>
          <w:color w:val="auto"/>
          <w:sz w:val="24"/>
          <w:szCs w:val="21"/>
          <w:highlight w:val="none"/>
          <w:u w:val="single"/>
        </w:rPr>
        <w:t xml:space="preserve">         （采购人）</w:t>
      </w:r>
    </w:p>
    <w:p w14:paraId="04DCE950">
      <w:pPr>
        <w:spacing w:line="480" w:lineRule="exact"/>
        <w:ind w:firstLine="482"/>
        <w:rPr>
          <w:rFonts w:ascii="宋体" w:hAnsi="宋体" w:cs="宋体"/>
          <w:color w:val="auto"/>
          <w:sz w:val="24"/>
          <w:highlight w:val="none"/>
        </w:rPr>
      </w:pPr>
      <w:r>
        <w:rPr>
          <w:rFonts w:hint="eastAsia" w:ascii="宋体" w:hAnsi="宋体" w:cs="宋体"/>
          <w:color w:val="auto"/>
          <w:sz w:val="24"/>
          <w:highlight w:val="none"/>
        </w:rPr>
        <w:t>依据贵单位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（采购项目名称）项目竞争性磋商采购的邀请，我方授权</w:t>
      </w:r>
      <w:r>
        <w:rPr>
          <w:rFonts w:hint="eastAsia" w:ascii="宋体" w:hAnsi="宋体" w:cs="宋体"/>
          <w:color w:val="auto"/>
          <w:sz w:val="24"/>
          <w:highlight w:val="none"/>
          <w:u w:val="single"/>
        </w:rPr>
        <w:t>（姓名）（职务）</w:t>
      </w:r>
      <w:r>
        <w:rPr>
          <w:rFonts w:hint="eastAsia" w:ascii="宋体" w:hAnsi="宋体" w:cs="宋体"/>
          <w:color w:val="auto"/>
          <w:sz w:val="24"/>
          <w:highlight w:val="none"/>
        </w:rPr>
        <w:t>为全权代表参加该项目的磋商响应工作，全权处理本次磋商响应的有关事宜。同时，我公司声明如下：</w:t>
      </w:r>
    </w:p>
    <w:p w14:paraId="6C662ACF">
      <w:pPr>
        <w:spacing w:line="480" w:lineRule="exact"/>
        <w:ind w:firstLine="482"/>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我方同意并接受本项目采购文件的各项要求，遵守采购文件中的各项规定，按采购文件的要求提供报价。</w:t>
      </w:r>
    </w:p>
    <w:p w14:paraId="7D1C7F0D">
      <w:pPr>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2.我们完全理解贵方不一定将合同授予最低报价的供应商。</w:t>
      </w:r>
    </w:p>
    <w:p w14:paraId="58AE2EAF">
      <w:pPr>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3.我们已详细审核全部磋商文件及其有效补充文件，我们知道必须放弃提出含糊不清或误解问题的权利。</w:t>
      </w:r>
    </w:p>
    <w:p w14:paraId="34734EAD">
      <w:pPr>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4.我们同意从规定的开标日期起遵循本响应文件，并在规定的磋商有效期期满之前均具有约束力。</w:t>
      </w:r>
    </w:p>
    <w:p w14:paraId="11DE2D52">
      <w:pPr>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5.同意向贵方提供贵方可能另外要求的与磋商有关的任何证据或资料，并保证我方已提供和将要提供的文件是真实的、准确的。</w:t>
      </w:r>
    </w:p>
    <w:p w14:paraId="76093115">
      <w:pPr>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6.一旦我方成交</w:t>
      </w:r>
      <w:r>
        <w:rPr>
          <w:rFonts w:hint="eastAsia" w:ascii="宋体" w:hAnsi="宋体" w:cs="宋体"/>
          <w:color w:val="auto"/>
          <w:sz w:val="24"/>
          <w:highlight w:val="none"/>
          <w:lang w:eastAsia="zh-CN"/>
        </w:rPr>
        <w:t>，</w:t>
      </w:r>
      <w:r>
        <w:rPr>
          <w:rFonts w:hint="eastAsia" w:ascii="宋体" w:hAnsi="宋体" w:cs="宋体"/>
          <w:color w:val="auto"/>
          <w:sz w:val="24"/>
          <w:highlight w:val="none"/>
        </w:rPr>
        <w:t>我方将根据磋商文件的规定，严格履行合同的责任和义务</w:t>
      </w:r>
      <w:r>
        <w:rPr>
          <w:rFonts w:hint="eastAsia" w:ascii="宋体" w:hAnsi="宋体" w:cs="宋体"/>
          <w:color w:val="auto"/>
          <w:sz w:val="24"/>
          <w:highlight w:val="none"/>
          <w:lang w:eastAsia="zh-CN"/>
        </w:rPr>
        <w:t>，</w:t>
      </w:r>
      <w:r>
        <w:rPr>
          <w:rFonts w:hint="eastAsia" w:ascii="宋体" w:hAnsi="宋体" w:cs="宋体"/>
          <w:color w:val="auto"/>
          <w:sz w:val="24"/>
          <w:highlight w:val="none"/>
        </w:rPr>
        <w:t>并保证在磋商文件规定的时</w:t>
      </w:r>
      <w:r>
        <w:rPr>
          <w:rFonts w:hint="eastAsia" w:ascii="宋体" w:hAnsi="宋体" w:cs="宋体"/>
          <w:color w:val="auto"/>
          <w:sz w:val="24"/>
          <w:highlight w:val="none"/>
          <w:lang w:eastAsia="zh-CN"/>
        </w:rPr>
        <w:t>间内</w:t>
      </w:r>
      <w:r>
        <w:rPr>
          <w:rFonts w:hint="eastAsia" w:ascii="宋体" w:hAnsi="宋体" w:cs="宋体"/>
          <w:color w:val="auto"/>
          <w:sz w:val="24"/>
          <w:highlight w:val="none"/>
        </w:rPr>
        <w:t>完成项目，交付买方验收、使用。</w:t>
      </w:r>
    </w:p>
    <w:p w14:paraId="271374FD">
      <w:pPr>
        <w:spacing w:line="480" w:lineRule="exact"/>
        <w:ind w:left="425"/>
        <w:jc w:val="left"/>
        <w:rPr>
          <w:rFonts w:hint="eastAsia" w:ascii="宋体" w:hAnsi="宋体"/>
          <w:color w:val="auto"/>
          <w:sz w:val="24"/>
          <w:highlight w:val="none"/>
        </w:rPr>
      </w:pPr>
      <w:r>
        <w:rPr>
          <w:rFonts w:hint="eastAsia" w:ascii="宋体" w:hAnsi="宋体" w:cs="宋体"/>
          <w:color w:val="auto"/>
          <w:sz w:val="24"/>
          <w:highlight w:val="none"/>
        </w:rPr>
        <w:t xml:space="preserve"> </w:t>
      </w:r>
      <w:r>
        <w:rPr>
          <w:rFonts w:ascii="宋体" w:hAnsi="宋体"/>
          <w:color w:val="auto"/>
          <w:sz w:val="24"/>
          <w:highlight w:val="none"/>
        </w:rPr>
        <w:t>7</w:t>
      </w:r>
      <w:r>
        <w:rPr>
          <w:rFonts w:hint="eastAsia" w:ascii="宋体" w:hAnsi="宋体"/>
          <w:color w:val="auto"/>
          <w:sz w:val="24"/>
          <w:highlight w:val="none"/>
        </w:rPr>
        <w:t>.与本磋商响应有关的正式通讯地址为：</w:t>
      </w:r>
    </w:p>
    <w:p w14:paraId="74704948">
      <w:pPr>
        <w:spacing w:line="480" w:lineRule="exact"/>
        <w:ind w:left="420" w:firstLine="480"/>
        <w:jc w:val="left"/>
        <w:rPr>
          <w:rFonts w:hint="eastAsia" w:ascii="宋体" w:hAnsi="宋体"/>
          <w:color w:val="auto"/>
          <w:sz w:val="24"/>
          <w:highlight w:val="none"/>
        </w:rPr>
      </w:pPr>
      <w:r>
        <w:rPr>
          <w:rFonts w:hint="eastAsia" w:ascii="宋体" w:hAnsi="宋体"/>
          <w:color w:val="auto"/>
          <w:sz w:val="24"/>
          <w:highlight w:val="none"/>
        </w:rPr>
        <w:t>地          址：</w:t>
      </w:r>
    </w:p>
    <w:p w14:paraId="34BA4C1A">
      <w:pPr>
        <w:spacing w:line="480" w:lineRule="exact"/>
        <w:ind w:left="420" w:firstLine="480"/>
        <w:jc w:val="left"/>
        <w:rPr>
          <w:rFonts w:hint="eastAsia" w:ascii="宋体" w:hAnsi="宋体"/>
          <w:color w:val="auto"/>
          <w:sz w:val="24"/>
          <w:highlight w:val="none"/>
        </w:rPr>
      </w:pPr>
      <w:r>
        <w:rPr>
          <w:rFonts w:hint="eastAsia" w:ascii="宋体" w:hAnsi="宋体"/>
          <w:color w:val="auto"/>
          <w:sz w:val="24"/>
          <w:highlight w:val="none"/>
        </w:rPr>
        <w:t>邮          编：</w:t>
      </w:r>
    </w:p>
    <w:p w14:paraId="08B4DBD5">
      <w:pPr>
        <w:spacing w:line="480" w:lineRule="exact"/>
        <w:ind w:left="420" w:firstLine="480"/>
        <w:jc w:val="left"/>
        <w:rPr>
          <w:rFonts w:hint="eastAsia" w:ascii="宋体" w:hAnsi="宋体"/>
          <w:color w:val="auto"/>
          <w:sz w:val="24"/>
          <w:highlight w:val="none"/>
        </w:rPr>
      </w:pPr>
      <w:r>
        <w:rPr>
          <w:rFonts w:hint="eastAsia" w:ascii="宋体" w:hAnsi="宋体"/>
          <w:color w:val="auto"/>
          <w:sz w:val="24"/>
          <w:highlight w:val="none"/>
        </w:rPr>
        <w:t>电          话：</w:t>
      </w:r>
    </w:p>
    <w:p w14:paraId="25F437CB">
      <w:pPr>
        <w:spacing w:line="480" w:lineRule="exact"/>
        <w:ind w:left="420" w:firstLine="480"/>
        <w:jc w:val="left"/>
        <w:rPr>
          <w:rFonts w:hint="eastAsia" w:ascii="宋体" w:hAnsi="宋体"/>
          <w:color w:val="auto"/>
          <w:sz w:val="24"/>
          <w:highlight w:val="none"/>
        </w:rPr>
      </w:pPr>
      <w:r>
        <w:rPr>
          <w:rFonts w:hint="eastAsia" w:ascii="宋体" w:hAnsi="宋体"/>
          <w:color w:val="auto"/>
          <w:sz w:val="24"/>
          <w:highlight w:val="none"/>
        </w:rPr>
        <w:t>传          真：</w:t>
      </w:r>
    </w:p>
    <w:p w14:paraId="10E8C345">
      <w:pPr>
        <w:spacing w:line="480" w:lineRule="exact"/>
        <w:ind w:left="420" w:firstLine="480"/>
        <w:jc w:val="left"/>
        <w:rPr>
          <w:rFonts w:hint="eastAsia" w:ascii="宋体" w:hAnsi="宋体"/>
          <w:color w:val="auto"/>
          <w:sz w:val="24"/>
          <w:highlight w:val="none"/>
        </w:rPr>
      </w:pPr>
      <w:r>
        <w:rPr>
          <w:rFonts w:hint="eastAsia" w:ascii="宋体" w:hAnsi="宋体"/>
          <w:color w:val="auto"/>
          <w:sz w:val="24"/>
          <w:highlight w:val="none"/>
        </w:rPr>
        <w:t>供应商开户行：</w:t>
      </w:r>
    </w:p>
    <w:p w14:paraId="787CEE6C">
      <w:pPr>
        <w:spacing w:line="480" w:lineRule="exact"/>
        <w:ind w:left="420" w:firstLine="480"/>
        <w:jc w:val="left"/>
        <w:rPr>
          <w:rFonts w:hint="eastAsia" w:ascii="宋体" w:hAnsi="宋体"/>
          <w:color w:val="auto"/>
          <w:sz w:val="24"/>
          <w:highlight w:val="none"/>
        </w:rPr>
      </w:pPr>
      <w:r>
        <w:rPr>
          <w:rFonts w:hint="eastAsia" w:ascii="宋体" w:hAnsi="宋体"/>
          <w:color w:val="auto"/>
          <w:sz w:val="24"/>
          <w:highlight w:val="none"/>
        </w:rPr>
        <w:t xml:space="preserve">账          号： </w:t>
      </w:r>
    </w:p>
    <w:p w14:paraId="3229C59F">
      <w:pPr>
        <w:spacing w:line="360" w:lineRule="auto"/>
        <w:ind w:firstLine="48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供应商全称（加盖CA电子公章）：</w:t>
      </w:r>
    </w:p>
    <w:p w14:paraId="1A4FD7A7">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highlight w:val="none"/>
          <w:lang w:val="en-US" w:eastAsia="zh-CN"/>
        </w:rPr>
        <w:t>日期：  年  月  日</w:t>
      </w:r>
    </w:p>
    <w:p w14:paraId="35E45B43">
      <w:pPr>
        <w:tabs>
          <w:tab w:val="left" w:pos="1260"/>
        </w:tabs>
        <w:spacing w:line="300" w:lineRule="auto"/>
        <w:contextualSpacing/>
        <w:jc w:val="center"/>
        <w:rPr>
          <w:rFonts w:hint="eastAsia" w:ascii="宋体" w:hAnsi="宋体" w:cs="宋体"/>
          <w:b/>
          <w:color w:val="auto"/>
          <w:sz w:val="24"/>
          <w:highlight w:val="none"/>
        </w:rPr>
      </w:pPr>
    </w:p>
    <w:p w14:paraId="7FA39E22">
      <w:pPr>
        <w:tabs>
          <w:tab w:val="left" w:pos="1260"/>
        </w:tabs>
        <w:spacing w:line="300" w:lineRule="auto"/>
        <w:contextualSpacing/>
        <w:jc w:val="center"/>
        <w:rPr>
          <w:rFonts w:hint="eastAsia" w:ascii="宋体" w:hAnsi="宋体" w:cs="宋体"/>
          <w:b/>
          <w:color w:val="auto"/>
          <w:sz w:val="24"/>
          <w:highlight w:val="none"/>
        </w:rPr>
      </w:pPr>
    </w:p>
    <w:p w14:paraId="5F780D27">
      <w:pPr>
        <w:rPr>
          <w:rFonts w:hint="eastAsia" w:ascii="宋体" w:hAnsi="宋体"/>
          <w:b/>
          <w:color w:val="auto"/>
          <w:sz w:val="30"/>
          <w:szCs w:val="30"/>
          <w:highlight w:val="none"/>
        </w:rPr>
      </w:pPr>
    </w:p>
    <w:p w14:paraId="50351765">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1DB3A0F7">
      <w:pPr>
        <w:snapToGrid w:val="0"/>
        <w:spacing w:line="300" w:lineRule="auto"/>
        <w:contextualSpacing/>
        <w:jc w:val="center"/>
        <w:rPr>
          <w:rFonts w:hint="eastAsia" w:ascii="宋体" w:hAnsi="宋体"/>
          <w:b/>
          <w:color w:val="auto"/>
          <w:sz w:val="30"/>
          <w:szCs w:val="30"/>
          <w:highlight w:val="none"/>
        </w:rPr>
      </w:pPr>
      <w:r>
        <w:rPr>
          <w:rFonts w:hint="eastAsia" w:ascii="宋体" w:hAnsi="宋体"/>
          <w:b/>
          <w:color w:val="auto"/>
          <w:sz w:val="30"/>
          <w:szCs w:val="30"/>
          <w:highlight w:val="none"/>
        </w:rPr>
        <w:t>技术部分正负偏离表</w:t>
      </w:r>
    </w:p>
    <w:p w14:paraId="75C4CC44">
      <w:pPr>
        <w:ind w:firstLine="560" w:firstLineChars="200"/>
        <w:jc w:val="center"/>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74B06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15869349">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437CB797">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108E7AAD">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4CDAC4E8">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66E76693">
            <w:pPr>
              <w:spacing w:line="340" w:lineRule="exact"/>
              <w:jc w:val="center"/>
              <w:rPr>
                <w:rFonts w:ascii="宋体" w:hAnsi="宋体"/>
                <w:color w:val="auto"/>
                <w:sz w:val="24"/>
                <w:szCs w:val="24"/>
                <w:highlight w:val="none"/>
              </w:rPr>
            </w:pPr>
          </w:p>
          <w:p w14:paraId="481E0B64">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偏离说明</w:t>
            </w:r>
          </w:p>
        </w:tc>
      </w:tr>
      <w:tr w14:paraId="6790F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26E46B1A">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FF29E7B">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ACB4D71">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B4931E4">
            <w:pPr>
              <w:spacing w:line="340" w:lineRule="exact"/>
              <w:jc w:val="left"/>
              <w:rPr>
                <w:rFonts w:ascii="Times New Roman" w:hAnsi="Times New Roman"/>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2ADB8E5">
            <w:pPr>
              <w:spacing w:line="340" w:lineRule="exact"/>
              <w:jc w:val="left"/>
              <w:rPr>
                <w:rFonts w:ascii="Times New Roman" w:hAnsi="Times New Roman"/>
                <w:color w:val="auto"/>
                <w:sz w:val="24"/>
                <w:szCs w:val="24"/>
                <w:highlight w:val="none"/>
              </w:rPr>
            </w:pPr>
          </w:p>
        </w:tc>
      </w:tr>
      <w:tr w14:paraId="41ACF9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center"/>
          </w:tcPr>
          <w:p w14:paraId="4639B234">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C8D272B">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9F56DC0">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FFBE911">
            <w:pPr>
              <w:spacing w:line="340" w:lineRule="exact"/>
              <w:jc w:val="left"/>
              <w:rPr>
                <w:rFonts w:ascii="Times New Roman" w:hAnsi="Times New Roman"/>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94B031B">
            <w:pPr>
              <w:spacing w:line="340" w:lineRule="exact"/>
              <w:jc w:val="left"/>
              <w:rPr>
                <w:rFonts w:ascii="Times New Roman" w:hAnsi="Times New Roman"/>
                <w:color w:val="auto"/>
                <w:sz w:val="24"/>
                <w:szCs w:val="24"/>
                <w:highlight w:val="none"/>
              </w:rPr>
            </w:pPr>
          </w:p>
        </w:tc>
      </w:tr>
      <w:tr w14:paraId="241A2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213579C9">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C2B033E">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6639C07">
            <w:pPr>
              <w:spacing w:line="340" w:lineRule="exact"/>
              <w:jc w:val="left"/>
              <w:rPr>
                <w:rFonts w:ascii="Times New Roman" w:hAnsi="Times New Roman"/>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51FB7D3B">
            <w:pPr>
              <w:spacing w:line="340" w:lineRule="exact"/>
              <w:jc w:val="left"/>
              <w:rPr>
                <w:rFonts w:ascii="Times New Roman" w:hAnsi="Times New Roman"/>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08E54EAA">
            <w:pPr>
              <w:spacing w:line="340" w:lineRule="exact"/>
              <w:jc w:val="left"/>
              <w:rPr>
                <w:rFonts w:ascii="Times New Roman" w:hAnsi="Times New Roman"/>
                <w:color w:val="auto"/>
                <w:sz w:val="24"/>
                <w:szCs w:val="24"/>
                <w:highlight w:val="none"/>
              </w:rPr>
            </w:pPr>
          </w:p>
        </w:tc>
      </w:tr>
      <w:tr w14:paraId="74EFD9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5845D3A2">
            <w:pPr>
              <w:spacing w:line="340" w:lineRule="exact"/>
              <w:jc w:val="center"/>
              <w:rPr>
                <w:rFonts w:hint="eastAsia" w:ascii="宋体" w:hAnsi="宋体"/>
                <w:color w:val="auto"/>
                <w:sz w:val="24"/>
                <w:szCs w:val="24"/>
                <w:highlight w:val="none"/>
              </w:rPr>
            </w:pPr>
            <w:r>
              <w:rPr>
                <w:rFonts w:ascii="宋体" w:hAnsi="宋体"/>
                <w:color w:val="auto"/>
                <w:sz w:val="24"/>
                <w:szCs w:val="24"/>
                <w:highlight w:val="none"/>
              </w:rPr>
              <w:t>……</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B1387F4">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F5241A7">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6B81AE5">
            <w:pPr>
              <w:spacing w:line="340" w:lineRule="exact"/>
              <w:jc w:val="left"/>
              <w:rPr>
                <w:rFonts w:ascii="Times New Roman" w:hAnsi="Times New Roman"/>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B37FE40">
            <w:pPr>
              <w:spacing w:line="340" w:lineRule="exact"/>
              <w:jc w:val="left"/>
              <w:rPr>
                <w:rFonts w:ascii="Times New Roman" w:hAnsi="Times New Roman"/>
                <w:color w:val="auto"/>
                <w:sz w:val="24"/>
                <w:szCs w:val="24"/>
                <w:highlight w:val="none"/>
              </w:rPr>
            </w:pPr>
          </w:p>
        </w:tc>
      </w:tr>
    </w:tbl>
    <w:p w14:paraId="030AC378">
      <w:pPr>
        <w:snapToGrid w:val="0"/>
        <w:spacing w:line="560" w:lineRule="exact"/>
        <w:contextualSpacing/>
        <w:rPr>
          <w:rFonts w:hint="eastAsia" w:ascii="宋体" w:hAnsi="宋体"/>
          <w:b/>
          <w:color w:val="auto"/>
          <w:sz w:val="24"/>
          <w:szCs w:val="24"/>
          <w:highlight w:val="none"/>
        </w:rPr>
      </w:pPr>
      <w:r>
        <w:rPr>
          <w:rFonts w:hint="eastAsia" w:ascii="宋体" w:hAnsi="宋体"/>
          <w:b/>
          <w:color w:val="auto"/>
          <w:sz w:val="24"/>
          <w:szCs w:val="24"/>
          <w:highlight w:val="none"/>
        </w:rPr>
        <w:t>注：</w:t>
      </w:r>
    </w:p>
    <w:p w14:paraId="1207B91C">
      <w:pPr>
        <w:snapToGrid w:val="0"/>
        <w:spacing w:line="560" w:lineRule="exact"/>
        <w:ind w:firstLine="480" w:firstLineChars="200"/>
        <w:contextualSpacing/>
        <w:rPr>
          <w:rFonts w:hint="eastAsia" w:ascii="宋体" w:hAnsi="宋体"/>
          <w:color w:val="auto"/>
          <w:sz w:val="24"/>
          <w:szCs w:val="24"/>
          <w:highlight w:val="none"/>
        </w:rPr>
      </w:pPr>
      <w:r>
        <w:rPr>
          <w:rFonts w:hint="eastAsia" w:ascii="宋体" w:hAnsi="宋体"/>
          <w:color w:val="auto"/>
          <w:sz w:val="24"/>
          <w:szCs w:val="24"/>
          <w:highlight w:val="none"/>
        </w:rPr>
        <w:t>1.供应商提交的响应文件中与磋商文件第</w:t>
      </w:r>
      <w:r>
        <w:rPr>
          <w:rFonts w:hint="eastAsia" w:ascii="宋体" w:hAnsi="宋体"/>
          <w:color w:val="auto"/>
          <w:sz w:val="24"/>
          <w:szCs w:val="24"/>
          <w:highlight w:val="none"/>
          <w:lang w:val="en-US" w:eastAsia="zh-CN"/>
        </w:rPr>
        <w:t>四章</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需求”中的技术部分的要求，如有偏离，应逐条填列在偏离表中。完全响应的，可空白列示。</w:t>
      </w:r>
    </w:p>
    <w:p w14:paraId="29D0E63A">
      <w:pPr>
        <w:snapToGrid w:val="0"/>
        <w:spacing w:line="560" w:lineRule="exact"/>
        <w:ind w:firstLine="480" w:firstLineChars="200"/>
        <w:contextualSpacing/>
        <w:rPr>
          <w:rFonts w:hint="eastAsia" w:ascii="宋体" w:hAnsi="宋体"/>
          <w:color w:val="auto"/>
          <w:sz w:val="24"/>
          <w:szCs w:val="24"/>
          <w:highlight w:val="none"/>
        </w:rPr>
      </w:pPr>
      <w:r>
        <w:rPr>
          <w:rFonts w:hint="eastAsia" w:ascii="宋体" w:hAnsi="宋体"/>
          <w:color w:val="auto"/>
          <w:sz w:val="24"/>
          <w:szCs w:val="24"/>
          <w:highlight w:val="none"/>
        </w:rPr>
        <w:t>2.“偏离说明”一栏选择“正偏离</w:t>
      </w:r>
      <w:r>
        <w:rPr>
          <w:rFonts w:hint="eastAsia" w:ascii="宋体" w:hAnsi="宋体"/>
          <w:color w:val="auto"/>
          <w:sz w:val="24"/>
          <w:szCs w:val="24"/>
          <w:highlight w:val="none"/>
          <w:lang w:eastAsia="zh-CN"/>
        </w:rPr>
        <w:t>”“</w:t>
      </w:r>
      <w:r>
        <w:rPr>
          <w:rFonts w:hint="eastAsia" w:ascii="宋体" w:hAnsi="宋体"/>
          <w:color w:val="auto"/>
          <w:sz w:val="24"/>
          <w:szCs w:val="24"/>
          <w:highlight w:val="none"/>
        </w:rPr>
        <w:t>无偏离</w:t>
      </w:r>
      <w:r>
        <w:rPr>
          <w:rFonts w:hint="eastAsia" w:ascii="宋体" w:hAnsi="宋体"/>
          <w:color w:val="auto"/>
          <w:sz w:val="24"/>
          <w:szCs w:val="24"/>
          <w:highlight w:val="none"/>
          <w:lang w:eastAsia="zh-CN"/>
        </w:rPr>
        <w:t>”“</w:t>
      </w:r>
      <w:r>
        <w:rPr>
          <w:rFonts w:hint="eastAsia" w:ascii="宋体" w:hAnsi="宋体"/>
          <w:color w:val="auto"/>
          <w:sz w:val="24"/>
          <w:szCs w:val="24"/>
          <w:highlight w:val="none"/>
        </w:rPr>
        <w:t>负偏离”进行填写。正偏离、无偏离的确认和负偏离的是否响应采购文件，由磋商小组认定。</w:t>
      </w:r>
    </w:p>
    <w:p w14:paraId="2FA00A1D">
      <w:pPr>
        <w:snapToGrid w:val="0"/>
        <w:spacing w:line="560" w:lineRule="exact"/>
        <w:ind w:firstLine="480" w:firstLineChars="200"/>
        <w:contextualSpacing/>
        <w:rPr>
          <w:rFonts w:hint="eastAsia" w:ascii="宋体" w:hAnsi="宋体"/>
          <w:color w:val="auto"/>
          <w:sz w:val="24"/>
          <w:szCs w:val="24"/>
          <w:highlight w:val="none"/>
        </w:rPr>
      </w:pPr>
      <w:r>
        <w:rPr>
          <w:rFonts w:hint="eastAsia" w:ascii="宋体" w:hAnsi="宋体"/>
          <w:color w:val="auto"/>
          <w:sz w:val="24"/>
          <w:szCs w:val="24"/>
          <w:highlight w:val="none"/>
        </w:rPr>
        <w:t>3.供应商如果虚假响应，将被暂停参加采购人组织政府采购活动。</w:t>
      </w:r>
    </w:p>
    <w:p w14:paraId="087FF7F8">
      <w:pPr>
        <w:snapToGrid w:val="0"/>
        <w:spacing w:line="560" w:lineRule="exact"/>
        <w:ind w:firstLine="480" w:firstLineChars="200"/>
        <w:contextualSpacing/>
        <w:rPr>
          <w:rFonts w:hint="eastAsia" w:ascii="宋体" w:hAnsi="宋体"/>
          <w:bCs/>
          <w:color w:val="auto"/>
          <w:sz w:val="24"/>
          <w:szCs w:val="24"/>
          <w:highlight w:val="none"/>
        </w:rPr>
      </w:pPr>
      <w:r>
        <w:rPr>
          <w:rFonts w:hint="eastAsia" w:ascii="宋体" w:hAnsi="宋体"/>
          <w:bCs/>
          <w:color w:val="auto"/>
          <w:sz w:val="24"/>
          <w:szCs w:val="24"/>
          <w:highlight w:val="none"/>
        </w:rPr>
        <w:t>4.供应商若提供其他增值服务，可以在表中自行据实填写。</w:t>
      </w:r>
    </w:p>
    <w:p w14:paraId="528DE012">
      <w:pPr>
        <w:pStyle w:val="45"/>
        <w:rPr>
          <w:rFonts w:hint="eastAsia"/>
          <w:color w:val="auto"/>
          <w:highlight w:val="none"/>
        </w:rPr>
      </w:pPr>
    </w:p>
    <w:p w14:paraId="09F725A2">
      <w:pPr>
        <w:spacing w:line="460" w:lineRule="exact"/>
        <w:rPr>
          <w:rFonts w:ascii="宋体" w:hAnsi="宋体"/>
          <w:bCs/>
          <w:color w:val="auto"/>
          <w:sz w:val="24"/>
          <w:szCs w:val="21"/>
          <w:highlight w:val="none"/>
        </w:rPr>
      </w:pPr>
    </w:p>
    <w:p w14:paraId="02AC523A">
      <w:pPr>
        <w:spacing w:line="360" w:lineRule="auto"/>
        <w:ind w:firstLine="48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供应商全称（加盖CA电子公章）：</w:t>
      </w:r>
    </w:p>
    <w:p w14:paraId="40171BB9">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highlight w:val="none"/>
          <w:lang w:val="en-US" w:eastAsia="zh-CN"/>
        </w:rPr>
        <w:t>日期：  年  月  日</w:t>
      </w:r>
    </w:p>
    <w:p w14:paraId="3A46557A">
      <w:pPr>
        <w:jc w:val="right"/>
        <w:rPr>
          <w:rFonts w:hint="eastAsia" w:ascii="黑体" w:hAnsi="Arial" w:eastAsia="黑体"/>
          <w:color w:val="auto"/>
          <w:sz w:val="32"/>
          <w:szCs w:val="21"/>
          <w:highlight w:val="none"/>
        </w:rPr>
      </w:pPr>
      <w:r>
        <w:rPr>
          <w:rFonts w:hint="eastAsia" w:ascii="宋体" w:hAnsi="宋体"/>
          <w:color w:val="auto"/>
          <w:sz w:val="24"/>
          <w:szCs w:val="24"/>
          <w:highlight w:val="none"/>
        </w:rPr>
        <w:br w:type="page" w:clear="all"/>
      </w:r>
    </w:p>
    <w:p w14:paraId="15AAC383">
      <w:pPr>
        <w:snapToGrid w:val="0"/>
        <w:spacing w:line="300" w:lineRule="auto"/>
        <w:contextualSpacing/>
        <w:jc w:val="center"/>
        <w:rPr>
          <w:rFonts w:hint="eastAsia" w:ascii="宋体" w:hAnsi="宋体"/>
          <w:b/>
          <w:color w:val="auto"/>
          <w:sz w:val="30"/>
          <w:szCs w:val="30"/>
          <w:highlight w:val="none"/>
        </w:rPr>
      </w:pPr>
      <w:bookmarkStart w:id="743" w:name="_Hlt26955054"/>
      <w:bookmarkEnd w:id="743"/>
      <w:r>
        <w:rPr>
          <w:rFonts w:hint="eastAsia" w:ascii="宋体" w:hAnsi="宋体"/>
          <w:b/>
          <w:color w:val="auto"/>
          <w:sz w:val="30"/>
          <w:szCs w:val="30"/>
          <w:highlight w:val="none"/>
        </w:rPr>
        <w:t>商务部分正负偏离表</w:t>
      </w:r>
    </w:p>
    <w:p w14:paraId="792FA7FC">
      <w:pPr>
        <w:ind w:firstLine="560" w:firstLineChars="200"/>
        <w:jc w:val="center"/>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433CF8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20E007C9">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6247D3A5">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720E7593">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1399EA8E">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46027DF4">
            <w:pPr>
              <w:spacing w:line="340" w:lineRule="exact"/>
              <w:jc w:val="center"/>
              <w:rPr>
                <w:rFonts w:ascii="宋体" w:hAnsi="宋体"/>
                <w:color w:val="auto"/>
                <w:sz w:val="24"/>
                <w:szCs w:val="24"/>
                <w:highlight w:val="none"/>
              </w:rPr>
            </w:pPr>
          </w:p>
          <w:p w14:paraId="438C2AF0">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偏离说明</w:t>
            </w:r>
          </w:p>
        </w:tc>
      </w:tr>
      <w:tr w14:paraId="30C56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076461E0">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C60FFDB">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208F6E2">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DD7A70D">
            <w:pPr>
              <w:spacing w:line="340" w:lineRule="exact"/>
              <w:jc w:val="left"/>
              <w:rPr>
                <w:rFonts w:ascii="Times New Roman" w:hAnsi="Times New Roman"/>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67596E6">
            <w:pPr>
              <w:spacing w:line="340" w:lineRule="exact"/>
              <w:jc w:val="left"/>
              <w:rPr>
                <w:rFonts w:ascii="Times New Roman" w:hAnsi="Times New Roman"/>
                <w:color w:val="auto"/>
                <w:sz w:val="24"/>
                <w:szCs w:val="24"/>
                <w:highlight w:val="none"/>
              </w:rPr>
            </w:pPr>
          </w:p>
        </w:tc>
      </w:tr>
      <w:tr w14:paraId="16CE1D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4C5D7211">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42C9945">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29AD469">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E2A3B6C">
            <w:pPr>
              <w:spacing w:line="340" w:lineRule="exact"/>
              <w:jc w:val="left"/>
              <w:rPr>
                <w:rFonts w:ascii="Times New Roman" w:hAnsi="Times New Roman"/>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4C7DB99C">
            <w:pPr>
              <w:spacing w:line="340" w:lineRule="exact"/>
              <w:jc w:val="left"/>
              <w:rPr>
                <w:rFonts w:ascii="Times New Roman" w:hAnsi="Times New Roman"/>
                <w:color w:val="auto"/>
                <w:sz w:val="24"/>
                <w:szCs w:val="24"/>
                <w:highlight w:val="none"/>
              </w:rPr>
            </w:pPr>
          </w:p>
        </w:tc>
      </w:tr>
      <w:tr w14:paraId="01764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5A611B21">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38C0F1F">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891762E">
            <w:pPr>
              <w:spacing w:line="340" w:lineRule="exact"/>
              <w:jc w:val="left"/>
              <w:rPr>
                <w:rFonts w:ascii="Times New Roman" w:hAnsi="Times New Roman"/>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072782B">
            <w:pPr>
              <w:spacing w:line="340" w:lineRule="exact"/>
              <w:jc w:val="left"/>
              <w:rPr>
                <w:rFonts w:ascii="Times New Roman" w:hAnsi="Times New Roman"/>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58DD8218">
            <w:pPr>
              <w:spacing w:line="340" w:lineRule="exact"/>
              <w:jc w:val="left"/>
              <w:rPr>
                <w:rFonts w:ascii="Times New Roman" w:hAnsi="Times New Roman"/>
                <w:color w:val="auto"/>
                <w:sz w:val="24"/>
                <w:szCs w:val="24"/>
                <w:highlight w:val="none"/>
              </w:rPr>
            </w:pPr>
          </w:p>
        </w:tc>
      </w:tr>
      <w:tr w14:paraId="37EC6D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330086D4">
            <w:pPr>
              <w:spacing w:line="340" w:lineRule="exact"/>
              <w:jc w:val="center"/>
              <w:rPr>
                <w:rFonts w:hint="eastAsia" w:ascii="宋体" w:hAnsi="宋体"/>
                <w:color w:val="auto"/>
                <w:sz w:val="24"/>
                <w:szCs w:val="24"/>
                <w:highlight w:val="none"/>
              </w:rPr>
            </w:pPr>
            <w:r>
              <w:rPr>
                <w:rFonts w:ascii="宋体" w:hAnsi="宋体"/>
                <w:color w:val="auto"/>
                <w:sz w:val="24"/>
                <w:szCs w:val="24"/>
                <w:highlight w:val="none"/>
              </w:rPr>
              <w:t>……</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0D08EEA">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8FF2162">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96E29C2">
            <w:pPr>
              <w:spacing w:line="340" w:lineRule="exact"/>
              <w:jc w:val="left"/>
              <w:rPr>
                <w:rFonts w:ascii="Times New Roman" w:hAnsi="Times New Roman"/>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1EF60FFA">
            <w:pPr>
              <w:spacing w:line="340" w:lineRule="exact"/>
              <w:jc w:val="left"/>
              <w:rPr>
                <w:rFonts w:ascii="Times New Roman" w:hAnsi="Times New Roman"/>
                <w:color w:val="auto"/>
                <w:sz w:val="24"/>
                <w:szCs w:val="24"/>
                <w:highlight w:val="none"/>
              </w:rPr>
            </w:pPr>
          </w:p>
        </w:tc>
      </w:tr>
    </w:tbl>
    <w:p w14:paraId="7138D52E">
      <w:pPr>
        <w:snapToGrid w:val="0"/>
        <w:spacing w:line="560" w:lineRule="exact"/>
        <w:contextualSpacing/>
        <w:rPr>
          <w:rFonts w:hint="eastAsia" w:ascii="宋体" w:hAnsi="宋体"/>
          <w:b/>
          <w:color w:val="auto"/>
          <w:sz w:val="24"/>
          <w:szCs w:val="24"/>
          <w:highlight w:val="none"/>
        </w:rPr>
      </w:pPr>
      <w:r>
        <w:rPr>
          <w:rFonts w:hint="eastAsia" w:ascii="宋体" w:hAnsi="宋体"/>
          <w:b/>
          <w:color w:val="auto"/>
          <w:sz w:val="24"/>
          <w:szCs w:val="24"/>
          <w:highlight w:val="none"/>
        </w:rPr>
        <w:t>注：</w:t>
      </w:r>
    </w:p>
    <w:p w14:paraId="7F594509">
      <w:pPr>
        <w:snapToGrid w:val="0"/>
        <w:spacing w:line="560" w:lineRule="exact"/>
        <w:ind w:firstLine="480" w:firstLineChars="200"/>
        <w:contextualSpacing/>
        <w:rPr>
          <w:rFonts w:hint="eastAsia" w:ascii="宋体" w:hAnsi="宋体"/>
          <w:color w:val="auto"/>
          <w:sz w:val="24"/>
          <w:szCs w:val="24"/>
          <w:highlight w:val="none"/>
        </w:rPr>
      </w:pPr>
      <w:r>
        <w:rPr>
          <w:rFonts w:hint="eastAsia" w:ascii="宋体" w:hAnsi="宋体"/>
          <w:color w:val="auto"/>
          <w:sz w:val="24"/>
          <w:szCs w:val="24"/>
          <w:highlight w:val="none"/>
        </w:rPr>
        <w:t>1.供应商提交的响应文件中与磋商文件第</w:t>
      </w:r>
      <w:r>
        <w:rPr>
          <w:rFonts w:hint="eastAsia" w:ascii="宋体" w:hAnsi="宋体"/>
          <w:color w:val="auto"/>
          <w:sz w:val="24"/>
          <w:szCs w:val="24"/>
          <w:highlight w:val="none"/>
          <w:lang w:val="en-US" w:eastAsia="zh-CN"/>
        </w:rPr>
        <w:t>四章</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需求”中的商务部分的要求，如有偏离，应逐条填列在偏离表中。完全响应的，可空白列示。</w:t>
      </w:r>
    </w:p>
    <w:p w14:paraId="0F710C21">
      <w:pPr>
        <w:snapToGrid w:val="0"/>
        <w:spacing w:line="560" w:lineRule="exact"/>
        <w:ind w:firstLine="480" w:firstLineChars="200"/>
        <w:contextualSpacing/>
        <w:rPr>
          <w:rFonts w:hint="eastAsia" w:ascii="宋体" w:hAnsi="宋体"/>
          <w:color w:val="auto"/>
          <w:sz w:val="24"/>
          <w:szCs w:val="24"/>
          <w:highlight w:val="none"/>
        </w:rPr>
      </w:pPr>
      <w:r>
        <w:rPr>
          <w:rFonts w:hint="eastAsia" w:ascii="宋体" w:hAnsi="宋体"/>
          <w:color w:val="auto"/>
          <w:sz w:val="24"/>
          <w:szCs w:val="24"/>
          <w:highlight w:val="none"/>
        </w:rPr>
        <w:t>2.“偏离说明”一栏选择“正偏离</w:t>
      </w:r>
      <w:r>
        <w:rPr>
          <w:rFonts w:hint="eastAsia" w:ascii="宋体" w:hAnsi="宋体"/>
          <w:color w:val="auto"/>
          <w:sz w:val="24"/>
          <w:szCs w:val="24"/>
          <w:highlight w:val="none"/>
          <w:lang w:eastAsia="zh-CN"/>
        </w:rPr>
        <w:t>”“</w:t>
      </w:r>
      <w:r>
        <w:rPr>
          <w:rFonts w:hint="eastAsia" w:ascii="宋体" w:hAnsi="宋体"/>
          <w:color w:val="auto"/>
          <w:sz w:val="24"/>
          <w:szCs w:val="24"/>
          <w:highlight w:val="none"/>
        </w:rPr>
        <w:t>无偏离</w:t>
      </w:r>
      <w:r>
        <w:rPr>
          <w:rFonts w:hint="eastAsia" w:ascii="宋体" w:hAnsi="宋体"/>
          <w:color w:val="auto"/>
          <w:sz w:val="24"/>
          <w:szCs w:val="24"/>
          <w:highlight w:val="none"/>
          <w:lang w:eastAsia="zh-CN"/>
        </w:rPr>
        <w:t>”“</w:t>
      </w:r>
      <w:r>
        <w:rPr>
          <w:rFonts w:hint="eastAsia" w:ascii="宋体" w:hAnsi="宋体"/>
          <w:color w:val="auto"/>
          <w:sz w:val="24"/>
          <w:szCs w:val="24"/>
          <w:highlight w:val="none"/>
        </w:rPr>
        <w:t>负偏离”进行填写。正偏离、无偏离的确认和负偏离的是否响应采购文件，由磋商小组认定。</w:t>
      </w:r>
    </w:p>
    <w:p w14:paraId="60CDA084">
      <w:pPr>
        <w:snapToGrid w:val="0"/>
        <w:spacing w:line="560" w:lineRule="exact"/>
        <w:ind w:firstLine="480" w:firstLineChars="200"/>
        <w:contextualSpacing/>
        <w:rPr>
          <w:rFonts w:hint="eastAsia" w:ascii="宋体" w:hAnsi="宋体"/>
          <w:color w:val="auto"/>
          <w:sz w:val="24"/>
          <w:szCs w:val="24"/>
          <w:highlight w:val="none"/>
        </w:rPr>
      </w:pPr>
      <w:r>
        <w:rPr>
          <w:rFonts w:hint="eastAsia" w:ascii="宋体" w:hAnsi="宋体"/>
          <w:color w:val="auto"/>
          <w:sz w:val="24"/>
          <w:szCs w:val="24"/>
          <w:highlight w:val="none"/>
        </w:rPr>
        <w:t>3.供应商如果虚假响应，将被暂停参加采购人组织政府采购活动。</w:t>
      </w:r>
    </w:p>
    <w:p w14:paraId="553C44F1">
      <w:pPr>
        <w:snapToGrid w:val="0"/>
        <w:spacing w:line="560" w:lineRule="exact"/>
        <w:ind w:firstLine="480" w:firstLineChars="200"/>
        <w:contextualSpacing/>
        <w:rPr>
          <w:rFonts w:hint="eastAsia" w:ascii="宋体" w:hAnsi="宋体"/>
          <w:bCs/>
          <w:color w:val="auto"/>
          <w:sz w:val="24"/>
          <w:szCs w:val="24"/>
          <w:highlight w:val="none"/>
        </w:rPr>
      </w:pPr>
      <w:r>
        <w:rPr>
          <w:rFonts w:hint="eastAsia" w:ascii="宋体" w:hAnsi="宋体"/>
          <w:bCs/>
          <w:color w:val="auto"/>
          <w:sz w:val="24"/>
          <w:szCs w:val="24"/>
          <w:highlight w:val="none"/>
        </w:rPr>
        <w:t>4.供应商若提供其他增值服务，可以在表中自行据实填写。</w:t>
      </w:r>
    </w:p>
    <w:p w14:paraId="30F8A5B7">
      <w:pPr>
        <w:snapToGrid w:val="0"/>
        <w:spacing w:line="560" w:lineRule="exact"/>
        <w:ind w:firstLine="540" w:firstLineChars="192"/>
        <w:contextualSpacing/>
        <w:rPr>
          <w:rFonts w:hint="eastAsia" w:ascii="宋体" w:hAnsi="宋体" w:cs="宋体"/>
          <w:b/>
          <w:color w:val="auto"/>
          <w:kern w:val="0"/>
          <w:sz w:val="28"/>
          <w:szCs w:val="28"/>
          <w:highlight w:val="none"/>
        </w:rPr>
      </w:pPr>
    </w:p>
    <w:p w14:paraId="3C1E08A2">
      <w:pPr>
        <w:spacing w:line="360" w:lineRule="auto"/>
        <w:ind w:firstLine="48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供应商全称（加盖CA电子公章）：</w:t>
      </w:r>
    </w:p>
    <w:p w14:paraId="0D8D85E5">
      <w:pPr>
        <w:spacing w:line="360" w:lineRule="auto"/>
        <w:jc w:val="right"/>
        <w:rPr>
          <w:rFonts w:ascii="宋体" w:hAnsi="宋体" w:cs="宋体"/>
          <w:color w:val="auto"/>
          <w:sz w:val="24"/>
          <w:szCs w:val="24"/>
          <w:highlight w:val="none"/>
        </w:rPr>
      </w:pPr>
      <w:r>
        <w:rPr>
          <w:rFonts w:hint="eastAsia" w:ascii="宋体" w:hAnsi="宋体" w:cs="宋体"/>
          <w:color w:val="auto"/>
          <w:kern w:val="2"/>
          <w:sz w:val="24"/>
          <w:szCs w:val="28"/>
          <w:highlight w:val="none"/>
          <w:lang w:val="en-US" w:eastAsia="zh-CN"/>
        </w:rPr>
        <w:t>日期：  年  月  日</w:t>
      </w:r>
    </w:p>
    <w:p w14:paraId="682D4D14">
      <w:pPr>
        <w:pBdr>
          <w:top w:val="none" w:color="000000" w:sz="0" w:space="0"/>
          <w:left w:val="none" w:color="000000" w:sz="0" w:space="0"/>
          <w:bottom w:val="none" w:color="000000" w:sz="0" w:space="0"/>
          <w:right w:val="none" w:color="000000" w:sz="0" w:space="0"/>
        </w:pBdr>
        <w:spacing w:line="439" w:lineRule="atLeast"/>
        <w:jc w:val="center"/>
        <w:rPr>
          <w:rFonts w:ascii="Arial" w:hAnsi="Arial"/>
          <w:color w:val="auto"/>
          <w:sz w:val="22"/>
          <w:highlight w:val="none"/>
        </w:rPr>
      </w:pPr>
      <w:r>
        <w:rPr>
          <w:rFonts w:ascii="宋体" w:hAnsi="宋体" w:eastAsia="幼圆" w:cs="Arial"/>
          <w:b/>
          <w:color w:val="auto"/>
          <w:sz w:val="24"/>
          <w:szCs w:val="44"/>
          <w:highlight w:val="none"/>
        </w:rPr>
        <w:br w:type="page" w:clear="all"/>
      </w:r>
      <w:r>
        <w:rPr>
          <w:rFonts w:ascii="宋体" w:hAnsi="宋体" w:cs="宋体"/>
          <w:b/>
          <w:color w:val="auto"/>
          <w:sz w:val="30"/>
          <w:highlight w:val="none"/>
        </w:rPr>
        <w:t>已标价的工程量清单</w:t>
      </w:r>
    </w:p>
    <w:p w14:paraId="6FB422D3">
      <w:pPr>
        <w:tabs>
          <w:tab w:val="left" w:pos="1260"/>
        </w:tabs>
        <w:spacing w:line="300" w:lineRule="auto"/>
        <w:contextualSpacing/>
        <w:jc w:val="center"/>
        <w:rPr>
          <w:rFonts w:eastAsia="黑体" w:cs="宋体"/>
          <w:color w:val="auto"/>
          <w:sz w:val="28"/>
          <w:szCs w:val="20"/>
          <w:highlight w:val="none"/>
        </w:rPr>
      </w:pPr>
      <w:r>
        <w:rPr>
          <w:rFonts w:ascii="宋体" w:hAnsi="宋体" w:cs="宋体"/>
          <w:b/>
          <w:color w:val="auto"/>
          <w:sz w:val="30"/>
          <w:highlight w:val="none"/>
        </w:rPr>
        <w:t>（详见附件）</w:t>
      </w:r>
    </w:p>
    <w:p w14:paraId="75EF2958">
      <w:pPr>
        <w:rPr>
          <w:rFonts w:hint="eastAsia" w:ascii="宋体" w:hAnsi="宋体"/>
          <w:color w:val="auto"/>
          <w:sz w:val="24"/>
          <w:highlight w:val="none"/>
        </w:rPr>
      </w:pPr>
      <w:r>
        <w:rPr>
          <w:rFonts w:hint="eastAsia" w:ascii="宋体" w:hAnsi="宋体"/>
          <w:color w:val="auto"/>
          <w:sz w:val="24"/>
          <w:highlight w:val="none"/>
        </w:rPr>
        <w:br w:type="page" w:clear="all"/>
      </w:r>
    </w:p>
    <w:p w14:paraId="68373D51">
      <w:pPr>
        <w:pStyle w:val="12"/>
        <w:spacing w:line="300" w:lineRule="auto"/>
        <w:ind w:firstLine="602" w:firstLineChars="20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计划投入的主要施工机械设备表</w:t>
      </w:r>
    </w:p>
    <w:tbl>
      <w:tblPr>
        <w:tblStyle w:val="38"/>
        <w:tblW w:w="0" w:type="auto"/>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700"/>
        <w:gridCol w:w="700"/>
        <w:gridCol w:w="700"/>
        <w:gridCol w:w="900"/>
        <w:gridCol w:w="900"/>
        <w:gridCol w:w="1100"/>
        <w:gridCol w:w="1100"/>
        <w:gridCol w:w="700"/>
      </w:tblGrid>
      <w:tr w14:paraId="47702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noWrap w:val="0"/>
            <w:vAlign w:val="top"/>
          </w:tcPr>
          <w:p w14:paraId="4B3A9A16">
            <w:pPr>
              <w:pStyle w:val="12"/>
              <w:spacing w:line="360" w:lineRule="auto"/>
              <w:ind w:firstLine="0"/>
              <w:jc w:val="center"/>
              <w:rPr>
                <w:rFonts w:ascii="宋体" w:hAnsi="宋体" w:cs="宋体"/>
                <w:color w:val="auto"/>
                <w:position w:val="-32"/>
                <w:highlight w:val="none"/>
              </w:rPr>
            </w:pPr>
            <w:r>
              <w:rPr>
                <w:rFonts w:hint="eastAsia" w:ascii="宋体" w:hAnsi="宋体" w:cs="宋体"/>
                <w:color w:val="auto"/>
                <w:position w:val="-32"/>
                <w:highlight w:val="none"/>
              </w:rPr>
              <w:t>序号</w:t>
            </w:r>
          </w:p>
        </w:tc>
        <w:tc>
          <w:tcPr>
            <w:tcW w:w="1700" w:type="dxa"/>
            <w:noWrap w:val="0"/>
            <w:vAlign w:val="top"/>
          </w:tcPr>
          <w:p w14:paraId="0ABF6FCE">
            <w:pPr>
              <w:pStyle w:val="12"/>
              <w:spacing w:line="360" w:lineRule="auto"/>
              <w:ind w:firstLine="0"/>
              <w:jc w:val="center"/>
              <w:rPr>
                <w:rFonts w:ascii="宋体" w:hAnsi="宋体" w:cs="宋体"/>
                <w:color w:val="auto"/>
                <w:position w:val="-50"/>
                <w:highlight w:val="none"/>
              </w:rPr>
            </w:pPr>
            <w:r>
              <w:rPr>
                <w:rFonts w:hint="eastAsia" w:ascii="宋体" w:hAnsi="宋体" w:cs="宋体"/>
                <w:color w:val="auto"/>
                <w:position w:val="-50"/>
                <w:highlight w:val="none"/>
              </w:rPr>
              <w:t>机械设备名称</w:t>
            </w:r>
          </w:p>
        </w:tc>
        <w:tc>
          <w:tcPr>
            <w:tcW w:w="700" w:type="dxa"/>
            <w:noWrap w:val="0"/>
            <w:vAlign w:val="top"/>
          </w:tcPr>
          <w:p w14:paraId="1A3515C3">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型号规格</w:t>
            </w:r>
          </w:p>
        </w:tc>
        <w:tc>
          <w:tcPr>
            <w:tcW w:w="700" w:type="dxa"/>
            <w:noWrap w:val="0"/>
            <w:vAlign w:val="top"/>
          </w:tcPr>
          <w:p w14:paraId="3D8C388D">
            <w:pPr>
              <w:pStyle w:val="12"/>
              <w:spacing w:line="360" w:lineRule="auto"/>
              <w:ind w:firstLine="0"/>
              <w:jc w:val="center"/>
              <w:rPr>
                <w:rFonts w:ascii="宋体" w:hAnsi="宋体" w:cs="宋体"/>
                <w:color w:val="auto"/>
                <w:position w:val="-50"/>
                <w:highlight w:val="none"/>
              </w:rPr>
            </w:pPr>
            <w:r>
              <w:rPr>
                <w:rFonts w:hint="eastAsia" w:ascii="宋体" w:hAnsi="宋体" w:cs="宋体"/>
                <w:color w:val="auto"/>
                <w:position w:val="-50"/>
                <w:highlight w:val="none"/>
              </w:rPr>
              <w:t>数量</w:t>
            </w:r>
          </w:p>
        </w:tc>
        <w:tc>
          <w:tcPr>
            <w:tcW w:w="900" w:type="dxa"/>
            <w:noWrap w:val="0"/>
            <w:vAlign w:val="top"/>
          </w:tcPr>
          <w:p w14:paraId="7CAF137F">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国 别</w:t>
            </w:r>
          </w:p>
          <w:p w14:paraId="6BD0630E">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产 地</w:t>
            </w:r>
          </w:p>
        </w:tc>
        <w:tc>
          <w:tcPr>
            <w:tcW w:w="900" w:type="dxa"/>
            <w:noWrap w:val="0"/>
            <w:vAlign w:val="top"/>
          </w:tcPr>
          <w:p w14:paraId="632BCE73">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制 造</w:t>
            </w:r>
          </w:p>
          <w:p w14:paraId="6A092D26">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年 份</w:t>
            </w:r>
          </w:p>
        </w:tc>
        <w:tc>
          <w:tcPr>
            <w:tcW w:w="1100" w:type="dxa"/>
            <w:noWrap w:val="0"/>
            <w:vAlign w:val="top"/>
          </w:tcPr>
          <w:p w14:paraId="31DE8955">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额定功率</w:t>
            </w:r>
            <w:r>
              <w:rPr>
                <w:rFonts w:hint="eastAsia" w:ascii="宋体" w:hAnsi="宋体" w:cs="宋体"/>
                <w:color w:val="auto"/>
                <w:position w:val="-30"/>
                <w:highlight w:val="none"/>
                <w:lang w:eastAsia="zh-CN"/>
              </w:rPr>
              <w:t>（kW）</w:t>
            </w:r>
          </w:p>
        </w:tc>
        <w:tc>
          <w:tcPr>
            <w:tcW w:w="1100" w:type="dxa"/>
            <w:noWrap w:val="0"/>
            <w:vAlign w:val="top"/>
          </w:tcPr>
          <w:p w14:paraId="16B6C8EB">
            <w:pPr>
              <w:pStyle w:val="12"/>
              <w:spacing w:line="360" w:lineRule="auto"/>
              <w:ind w:firstLine="0"/>
              <w:jc w:val="center"/>
              <w:rPr>
                <w:rFonts w:ascii="宋体" w:hAnsi="宋体" w:cs="宋体"/>
                <w:color w:val="auto"/>
                <w:position w:val="-30"/>
                <w:highlight w:val="none"/>
              </w:rPr>
            </w:pPr>
            <w:r>
              <w:rPr>
                <w:rFonts w:hint="eastAsia" w:ascii="宋体" w:hAnsi="宋体" w:cs="宋体"/>
                <w:color w:val="auto"/>
                <w:position w:val="-30"/>
                <w:highlight w:val="none"/>
              </w:rPr>
              <w:t>生产能力</w:t>
            </w:r>
            <w:r>
              <w:rPr>
                <w:rFonts w:hint="eastAsia" w:ascii="宋体" w:hAnsi="宋体" w:cs="宋体"/>
                <w:color w:val="auto"/>
                <w:position w:val="-30"/>
                <w:highlight w:val="none"/>
                <w:lang w:eastAsia="zh-CN"/>
              </w:rPr>
              <w:t>（</w:t>
            </w:r>
            <w:r>
              <w:rPr>
                <w:rFonts w:hint="eastAsia" w:ascii="宋体" w:hAnsi="宋体" w:cs="宋体"/>
                <w:color w:val="auto"/>
                <w:position w:val="-30"/>
                <w:highlight w:val="none"/>
              </w:rPr>
              <w:t>MH</w:t>
            </w:r>
            <w:r>
              <w:rPr>
                <w:rFonts w:hint="eastAsia" w:ascii="宋体" w:hAnsi="宋体" w:cs="宋体"/>
                <w:color w:val="auto"/>
                <w:position w:val="-30"/>
                <w:highlight w:val="none"/>
                <w:lang w:eastAsia="zh-CN"/>
              </w:rPr>
              <w:t>）</w:t>
            </w:r>
          </w:p>
        </w:tc>
        <w:tc>
          <w:tcPr>
            <w:tcW w:w="700" w:type="dxa"/>
            <w:noWrap w:val="0"/>
            <w:vAlign w:val="top"/>
          </w:tcPr>
          <w:p w14:paraId="2DF2A476">
            <w:pPr>
              <w:pStyle w:val="12"/>
              <w:spacing w:line="360" w:lineRule="auto"/>
              <w:ind w:firstLine="0"/>
              <w:jc w:val="center"/>
              <w:rPr>
                <w:rFonts w:ascii="宋体" w:hAnsi="宋体" w:cs="宋体"/>
                <w:color w:val="auto"/>
                <w:position w:val="-50"/>
                <w:highlight w:val="none"/>
              </w:rPr>
            </w:pPr>
            <w:r>
              <w:rPr>
                <w:rFonts w:hint="eastAsia" w:ascii="宋体" w:hAnsi="宋体" w:cs="宋体"/>
                <w:color w:val="auto"/>
                <w:position w:val="-50"/>
                <w:highlight w:val="none"/>
              </w:rPr>
              <w:t>备注</w:t>
            </w:r>
          </w:p>
        </w:tc>
      </w:tr>
      <w:tr w14:paraId="36949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5BDB34CB">
            <w:pPr>
              <w:pStyle w:val="12"/>
              <w:spacing w:line="360" w:lineRule="auto"/>
              <w:ind w:left="1260" w:firstLine="0"/>
              <w:rPr>
                <w:rFonts w:ascii="宋体" w:hAnsi="宋体" w:cs="宋体"/>
                <w:color w:val="auto"/>
                <w:highlight w:val="none"/>
              </w:rPr>
            </w:pPr>
          </w:p>
        </w:tc>
        <w:tc>
          <w:tcPr>
            <w:tcW w:w="1700" w:type="dxa"/>
            <w:noWrap w:val="0"/>
            <w:vAlign w:val="top"/>
          </w:tcPr>
          <w:p w14:paraId="14E4F23A">
            <w:pPr>
              <w:pStyle w:val="12"/>
              <w:spacing w:line="360" w:lineRule="auto"/>
              <w:ind w:left="1260" w:firstLine="0"/>
              <w:rPr>
                <w:rFonts w:ascii="宋体" w:hAnsi="宋体" w:cs="宋体"/>
                <w:color w:val="auto"/>
                <w:highlight w:val="none"/>
              </w:rPr>
            </w:pPr>
          </w:p>
        </w:tc>
        <w:tc>
          <w:tcPr>
            <w:tcW w:w="700" w:type="dxa"/>
            <w:noWrap w:val="0"/>
            <w:vAlign w:val="top"/>
          </w:tcPr>
          <w:p w14:paraId="4A562405">
            <w:pPr>
              <w:pStyle w:val="12"/>
              <w:spacing w:line="360" w:lineRule="auto"/>
              <w:ind w:left="1260" w:firstLine="0"/>
              <w:rPr>
                <w:rFonts w:ascii="宋体" w:hAnsi="宋体" w:cs="宋体"/>
                <w:color w:val="auto"/>
                <w:highlight w:val="none"/>
              </w:rPr>
            </w:pPr>
          </w:p>
        </w:tc>
        <w:tc>
          <w:tcPr>
            <w:tcW w:w="700" w:type="dxa"/>
            <w:noWrap w:val="0"/>
            <w:vAlign w:val="top"/>
          </w:tcPr>
          <w:p w14:paraId="39FFE2AD">
            <w:pPr>
              <w:pStyle w:val="12"/>
              <w:spacing w:line="360" w:lineRule="auto"/>
              <w:ind w:left="1260" w:firstLine="0"/>
              <w:rPr>
                <w:rFonts w:ascii="宋体" w:hAnsi="宋体" w:cs="宋体"/>
                <w:color w:val="auto"/>
                <w:highlight w:val="none"/>
              </w:rPr>
            </w:pPr>
          </w:p>
        </w:tc>
        <w:tc>
          <w:tcPr>
            <w:tcW w:w="900" w:type="dxa"/>
            <w:noWrap w:val="0"/>
            <w:vAlign w:val="top"/>
          </w:tcPr>
          <w:p w14:paraId="6AFBAC48">
            <w:pPr>
              <w:pStyle w:val="12"/>
              <w:spacing w:line="360" w:lineRule="auto"/>
              <w:ind w:left="1260" w:firstLine="0"/>
              <w:rPr>
                <w:rFonts w:ascii="宋体" w:hAnsi="宋体" w:cs="宋体"/>
                <w:color w:val="auto"/>
                <w:highlight w:val="none"/>
              </w:rPr>
            </w:pPr>
          </w:p>
        </w:tc>
        <w:tc>
          <w:tcPr>
            <w:tcW w:w="900" w:type="dxa"/>
            <w:noWrap w:val="0"/>
            <w:vAlign w:val="top"/>
          </w:tcPr>
          <w:p w14:paraId="00F4028C">
            <w:pPr>
              <w:pStyle w:val="12"/>
              <w:spacing w:line="360" w:lineRule="auto"/>
              <w:ind w:left="1260" w:firstLine="0"/>
              <w:rPr>
                <w:rFonts w:ascii="宋体" w:hAnsi="宋体" w:cs="宋体"/>
                <w:color w:val="auto"/>
                <w:highlight w:val="none"/>
              </w:rPr>
            </w:pPr>
          </w:p>
        </w:tc>
        <w:tc>
          <w:tcPr>
            <w:tcW w:w="1100" w:type="dxa"/>
            <w:noWrap w:val="0"/>
            <w:vAlign w:val="top"/>
          </w:tcPr>
          <w:p w14:paraId="22735088">
            <w:pPr>
              <w:pStyle w:val="12"/>
              <w:spacing w:line="360" w:lineRule="auto"/>
              <w:ind w:left="1260" w:firstLine="0"/>
              <w:rPr>
                <w:rFonts w:ascii="宋体" w:hAnsi="宋体" w:cs="宋体"/>
                <w:color w:val="auto"/>
                <w:highlight w:val="none"/>
              </w:rPr>
            </w:pPr>
          </w:p>
        </w:tc>
        <w:tc>
          <w:tcPr>
            <w:tcW w:w="1100" w:type="dxa"/>
            <w:noWrap w:val="0"/>
            <w:vAlign w:val="top"/>
          </w:tcPr>
          <w:p w14:paraId="679344BA">
            <w:pPr>
              <w:pStyle w:val="12"/>
              <w:spacing w:line="360" w:lineRule="auto"/>
              <w:ind w:left="1260" w:firstLine="0"/>
              <w:rPr>
                <w:rFonts w:ascii="宋体" w:hAnsi="宋体" w:cs="宋体"/>
                <w:color w:val="auto"/>
                <w:highlight w:val="none"/>
              </w:rPr>
            </w:pPr>
          </w:p>
        </w:tc>
        <w:tc>
          <w:tcPr>
            <w:tcW w:w="700" w:type="dxa"/>
            <w:noWrap w:val="0"/>
            <w:vAlign w:val="top"/>
          </w:tcPr>
          <w:p w14:paraId="4ED29398">
            <w:pPr>
              <w:pStyle w:val="12"/>
              <w:spacing w:line="360" w:lineRule="auto"/>
              <w:ind w:left="1260" w:firstLine="0"/>
              <w:rPr>
                <w:rFonts w:ascii="宋体" w:hAnsi="宋体" w:cs="宋体"/>
                <w:color w:val="auto"/>
                <w:highlight w:val="none"/>
              </w:rPr>
            </w:pPr>
          </w:p>
        </w:tc>
      </w:tr>
      <w:tr w14:paraId="67187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4E8A7D84">
            <w:pPr>
              <w:pStyle w:val="12"/>
              <w:spacing w:line="360" w:lineRule="auto"/>
              <w:ind w:left="1260" w:firstLine="0"/>
              <w:rPr>
                <w:rFonts w:ascii="宋体" w:hAnsi="宋体" w:cs="宋体"/>
                <w:color w:val="auto"/>
                <w:highlight w:val="none"/>
              </w:rPr>
            </w:pPr>
          </w:p>
        </w:tc>
        <w:tc>
          <w:tcPr>
            <w:tcW w:w="1700" w:type="dxa"/>
            <w:noWrap w:val="0"/>
            <w:vAlign w:val="top"/>
          </w:tcPr>
          <w:p w14:paraId="00A7E5F5">
            <w:pPr>
              <w:pStyle w:val="12"/>
              <w:spacing w:line="360" w:lineRule="auto"/>
              <w:ind w:left="1260" w:firstLine="0"/>
              <w:rPr>
                <w:rFonts w:ascii="宋体" w:hAnsi="宋体" w:cs="宋体"/>
                <w:color w:val="auto"/>
                <w:highlight w:val="none"/>
              </w:rPr>
            </w:pPr>
          </w:p>
        </w:tc>
        <w:tc>
          <w:tcPr>
            <w:tcW w:w="700" w:type="dxa"/>
            <w:noWrap w:val="0"/>
            <w:vAlign w:val="top"/>
          </w:tcPr>
          <w:p w14:paraId="34BA5F55">
            <w:pPr>
              <w:pStyle w:val="12"/>
              <w:spacing w:line="360" w:lineRule="auto"/>
              <w:ind w:left="1260" w:firstLine="0"/>
              <w:rPr>
                <w:rFonts w:ascii="宋体" w:hAnsi="宋体" w:cs="宋体"/>
                <w:color w:val="auto"/>
                <w:highlight w:val="none"/>
              </w:rPr>
            </w:pPr>
          </w:p>
        </w:tc>
        <w:tc>
          <w:tcPr>
            <w:tcW w:w="700" w:type="dxa"/>
            <w:noWrap w:val="0"/>
            <w:vAlign w:val="top"/>
          </w:tcPr>
          <w:p w14:paraId="6A2A8774">
            <w:pPr>
              <w:pStyle w:val="12"/>
              <w:spacing w:line="360" w:lineRule="auto"/>
              <w:ind w:left="1260" w:firstLine="0"/>
              <w:rPr>
                <w:rFonts w:ascii="宋体" w:hAnsi="宋体" w:cs="宋体"/>
                <w:color w:val="auto"/>
                <w:highlight w:val="none"/>
              </w:rPr>
            </w:pPr>
          </w:p>
        </w:tc>
        <w:tc>
          <w:tcPr>
            <w:tcW w:w="900" w:type="dxa"/>
            <w:noWrap w:val="0"/>
            <w:vAlign w:val="top"/>
          </w:tcPr>
          <w:p w14:paraId="53D9ADF4">
            <w:pPr>
              <w:pStyle w:val="12"/>
              <w:spacing w:line="360" w:lineRule="auto"/>
              <w:ind w:left="1260" w:firstLine="0"/>
              <w:rPr>
                <w:rFonts w:ascii="宋体" w:hAnsi="宋体" w:cs="宋体"/>
                <w:color w:val="auto"/>
                <w:highlight w:val="none"/>
              </w:rPr>
            </w:pPr>
          </w:p>
        </w:tc>
        <w:tc>
          <w:tcPr>
            <w:tcW w:w="900" w:type="dxa"/>
            <w:noWrap w:val="0"/>
            <w:vAlign w:val="top"/>
          </w:tcPr>
          <w:p w14:paraId="6D99890F">
            <w:pPr>
              <w:pStyle w:val="12"/>
              <w:spacing w:line="360" w:lineRule="auto"/>
              <w:ind w:left="1260" w:firstLine="0"/>
              <w:rPr>
                <w:rFonts w:ascii="宋体" w:hAnsi="宋体" w:cs="宋体"/>
                <w:color w:val="auto"/>
                <w:highlight w:val="none"/>
              </w:rPr>
            </w:pPr>
          </w:p>
        </w:tc>
        <w:tc>
          <w:tcPr>
            <w:tcW w:w="1100" w:type="dxa"/>
            <w:noWrap w:val="0"/>
            <w:vAlign w:val="top"/>
          </w:tcPr>
          <w:p w14:paraId="695ADA67">
            <w:pPr>
              <w:pStyle w:val="12"/>
              <w:spacing w:line="360" w:lineRule="auto"/>
              <w:ind w:left="1260" w:firstLine="0"/>
              <w:rPr>
                <w:rFonts w:ascii="宋体" w:hAnsi="宋体" w:cs="宋体"/>
                <w:color w:val="auto"/>
                <w:highlight w:val="none"/>
              </w:rPr>
            </w:pPr>
          </w:p>
        </w:tc>
        <w:tc>
          <w:tcPr>
            <w:tcW w:w="1100" w:type="dxa"/>
            <w:noWrap w:val="0"/>
            <w:vAlign w:val="top"/>
          </w:tcPr>
          <w:p w14:paraId="3CE15DC0">
            <w:pPr>
              <w:pStyle w:val="12"/>
              <w:spacing w:line="360" w:lineRule="auto"/>
              <w:ind w:left="1260" w:firstLine="0"/>
              <w:rPr>
                <w:rFonts w:ascii="宋体" w:hAnsi="宋体" w:cs="宋体"/>
                <w:color w:val="auto"/>
                <w:highlight w:val="none"/>
              </w:rPr>
            </w:pPr>
          </w:p>
        </w:tc>
        <w:tc>
          <w:tcPr>
            <w:tcW w:w="700" w:type="dxa"/>
            <w:noWrap w:val="0"/>
            <w:vAlign w:val="top"/>
          </w:tcPr>
          <w:p w14:paraId="2E023290">
            <w:pPr>
              <w:pStyle w:val="12"/>
              <w:spacing w:line="360" w:lineRule="auto"/>
              <w:ind w:left="1260" w:firstLine="0"/>
              <w:rPr>
                <w:rFonts w:ascii="宋体" w:hAnsi="宋体" w:cs="宋体"/>
                <w:color w:val="auto"/>
                <w:highlight w:val="none"/>
              </w:rPr>
            </w:pPr>
          </w:p>
        </w:tc>
      </w:tr>
      <w:tr w14:paraId="52BE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76B91F53">
            <w:pPr>
              <w:pStyle w:val="12"/>
              <w:spacing w:line="360" w:lineRule="auto"/>
              <w:ind w:left="1260" w:firstLine="0"/>
              <w:rPr>
                <w:rFonts w:ascii="宋体" w:hAnsi="宋体" w:cs="宋体"/>
                <w:color w:val="auto"/>
                <w:highlight w:val="none"/>
              </w:rPr>
            </w:pPr>
          </w:p>
        </w:tc>
        <w:tc>
          <w:tcPr>
            <w:tcW w:w="1700" w:type="dxa"/>
            <w:noWrap w:val="0"/>
            <w:vAlign w:val="top"/>
          </w:tcPr>
          <w:p w14:paraId="0E533E7A">
            <w:pPr>
              <w:pStyle w:val="12"/>
              <w:spacing w:line="360" w:lineRule="auto"/>
              <w:ind w:left="1260" w:firstLine="0"/>
              <w:rPr>
                <w:rFonts w:ascii="宋体" w:hAnsi="宋体" w:cs="宋体"/>
                <w:color w:val="auto"/>
                <w:highlight w:val="none"/>
              </w:rPr>
            </w:pPr>
          </w:p>
        </w:tc>
        <w:tc>
          <w:tcPr>
            <w:tcW w:w="700" w:type="dxa"/>
            <w:noWrap w:val="0"/>
            <w:vAlign w:val="top"/>
          </w:tcPr>
          <w:p w14:paraId="2FE3BBAD">
            <w:pPr>
              <w:pStyle w:val="12"/>
              <w:spacing w:line="360" w:lineRule="auto"/>
              <w:ind w:left="1260" w:firstLine="0"/>
              <w:rPr>
                <w:rFonts w:ascii="宋体" w:hAnsi="宋体" w:cs="宋体"/>
                <w:color w:val="auto"/>
                <w:highlight w:val="none"/>
              </w:rPr>
            </w:pPr>
          </w:p>
        </w:tc>
        <w:tc>
          <w:tcPr>
            <w:tcW w:w="700" w:type="dxa"/>
            <w:noWrap w:val="0"/>
            <w:vAlign w:val="top"/>
          </w:tcPr>
          <w:p w14:paraId="0AB0A16D">
            <w:pPr>
              <w:pStyle w:val="12"/>
              <w:spacing w:line="360" w:lineRule="auto"/>
              <w:ind w:left="1260" w:firstLine="0"/>
              <w:rPr>
                <w:rFonts w:ascii="宋体" w:hAnsi="宋体" w:cs="宋体"/>
                <w:color w:val="auto"/>
                <w:highlight w:val="none"/>
              </w:rPr>
            </w:pPr>
          </w:p>
        </w:tc>
        <w:tc>
          <w:tcPr>
            <w:tcW w:w="900" w:type="dxa"/>
            <w:noWrap w:val="0"/>
            <w:vAlign w:val="top"/>
          </w:tcPr>
          <w:p w14:paraId="06D39A23">
            <w:pPr>
              <w:pStyle w:val="12"/>
              <w:spacing w:line="360" w:lineRule="auto"/>
              <w:ind w:left="1260" w:firstLine="0"/>
              <w:rPr>
                <w:rFonts w:ascii="宋体" w:hAnsi="宋体" w:cs="宋体"/>
                <w:color w:val="auto"/>
                <w:highlight w:val="none"/>
              </w:rPr>
            </w:pPr>
          </w:p>
        </w:tc>
        <w:tc>
          <w:tcPr>
            <w:tcW w:w="900" w:type="dxa"/>
            <w:noWrap w:val="0"/>
            <w:vAlign w:val="top"/>
          </w:tcPr>
          <w:p w14:paraId="31732C1E">
            <w:pPr>
              <w:pStyle w:val="12"/>
              <w:spacing w:line="360" w:lineRule="auto"/>
              <w:ind w:left="1260" w:firstLine="0"/>
              <w:rPr>
                <w:rFonts w:ascii="宋体" w:hAnsi="宋体" w:cs="宋体"/>
                <w:color w:val="auto"/>
                <w:highlight w:val="none"/>
              </w:rPr>
            </w:pPr>
          </w:p>
        </w:tc>
        <w:tc>
          <w:tcPr>
            <w:tcW w:w="1100" w:type="dxa"/>
            <w:noWrap w:val="0"/>
            <w:vAlign w:val="top"/>
          </w:tcPr>
          <w:p w14:paraId="6CB4F6E0">
            <w:pPr>
              <w:pStyle w:val="12"/>
              <w:spacing w:line="360" w:lineRule="auto"/>
              <w:ind w:left="1260" w:firstLine="0"/>
              <w:rPr>
                <w:rFonts w:ascii="宋体" w:hAnsi="宋体" w:cs="宋体"/>
                <w:color w:val="auto"/>
                <w:highlight w:val="none"/>
              </w:rPr>
            </w:pPr>
          </w:p>
        </w:tc>
        <w:tc>
          <w:tcPr>
            <w:tcW w:w="1100" w:type="dxa"/>
            <w:noWrap w:val="0"/>
            <w:vAlign w:val="top"/>
          </w:tcPr>
          <w:p w14:paraId="7A1514A1">
            <w:pPr>
              <w:pStyle w:val="12"/>
              <w:spacing w:line="360" w:lineRule="auto"/>
              <w:ind w:left="1260" w:firstLine="0"/>
              <w:rPr>
                <w:rFonts w:ascii="宋体" w:hAnsi="宋体" w:cs="宋体"/>
                <w:color w:val="auto"/>
                <w:highlight w:val="none"/>
              </w:rPr>
            </w:pPr>
          </w:p>
        </w:tc>
        <w:tc>
          <w:tcPr>
            <w:tcW w:w="700" w:type="dxa"/>
            <w:noWrap w:val="0"/>
            <w:vAlign w:val="top"/>
          </w:tcPr>
          <w:p w14:paraId="4BBBB880">
            <w:pPr>
              <w:pStyle w:val="12"/>
              <w:spacing w:line="360" w:lineRule="auto"/>
              <w:ind w:left="1260" w:firstLine="0"/>
              <w:rPr>
                <w:rFonts w:ascii="宋体" w:hAnsi="宋体" w:cs="宋体"/>
                <w:color w:val="auto"/>
                <w:highlight w:val="none"/>
              </w:rPr>
            </w:pPr>
          </w:p>
        </w:tc>
      </w:tr>
      <w:tr w14:paraId="7EFD3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5ADDFDC0">
            <w:pPr>
              <w:pStyle w:val="12"/>
              <w:spacing w:line="360" w:lineRule="auto"/>
              <w:ind w:left="1260" w:firstLine="0"/>
              <w:rPr>
                <w:rFonts w:ascii="宋体" w:hAnsi="宋体" w:cs="宋体"/>
                <w:color w:val="auto"/>
                <w:highlight w:val="none"/>
              </w:rPr>
            </w:pPr>
          </w:p>
        </w:tc>
        <w:tc>
          <w:tcPr>
            <w:tcW w:w="1700" w:type="dxa"/>
            <w:noWrap w:val="0"/>
            <w:vAlign w:val="top"/>
          </w:tcPr>
          <w:p w14:paraId="6BA32559">
            <w:pPr>
              <w:pStyle w:val="12"/>
              <w:spacing w:line="360" w:lineRule="auto"/>
              <w:ind w:left="1260" w:firstLine="0"/>
              <w:rPr>
                <w:rFonts w:ascii="宋体" w:hAnsi="宋体" w:cs="宋体"/>
                <w:color w:val="auto"/>
                <w:highlight w:val="none"/>
              </w:rPr>
            </w:pPr>
          </w:p>
        </w:tc>
        <w:tc>
          <w:tcPr>
            <w:tcW w:w="700" w:type="dxa"/>
            <w:noWrap w:val="0"/>
            <w:vAlign w:val="top"/>
          </w:tcPr>
          <w:p w14:paraId="6A9459E5">
            <w:pPr>
              <w:pStyle w:val="12"/>
              <w:spacing w:line="360" w:lineRule="auto"/>
              <w:ind w:left="1260" w:firstLine="0"/>
              <w:rPr>
                <w:rFonts w:ascii="宋体" w:hAnsi="宋体" w:cs="宋体"/>
                <w:color w:val="auto"/>
                <w:highlight w:val="none"/>
              </w:rPr>
            </w:pPr>
          </w:p>
        </w:tc>
        <w:tc>
          <w:tcPr>
            <w:tcW w:w="700" w:type="dxa"/>
            <w:noWrap w:val="0"/>
            <w:vAlign w:val="top"/>
          </w:tcPr>
          <w:p w14:paraId="18A49EB4">
            <w:pPr>
              <w:pStyle w:val="12"/>
              <w:spacing w:line="360" w:lineRule="auto"/>
              <w:ind w:left="1260" w:firstLine="0"/>
              <w:rPr>
                <w:rFonts w:ascii="宋体" w:hAnsi="宋体" w:cs="宋体"/>
                <w:color w:val="auto"/>
                <w:highlight w:val="none"/>
              </w:rPr>
            </w:pPr>
          </w:p>
        </w:tc>
        <w:tc>
          <w:tcPr>
            <w:tcW w:w="900" w:type="dxa"/>
            <w:noWrap w:val="0"/>
            <w:vAlign w:val="top"/>
          </w:tcPr>
          <w:p w14:paraId="4AC46265">
            <w:pPr>
              <w:pStyle w:val="12"/>
              <w:spacing w:line="360" w:lineRule="auto"/>
              <w:ind w:left="1260" w:firstLine="0"/>
              <w:rPr>
                <w:rFonts w:ascii="宋体" w:hAnsi="宋体" w:cs="宋体"/>
                <w:color w:val="auto"/>
                <w:highlight w:val="none"/>
              </w:rPr>
            </w:pPr>
          </w:p>
        </w:tc>
        <w:tc>
          <w:tcPr>
            <w:tcW w:w="900" w:type="dxa"/>
            <w:noWrap w:val="0"/>
            <w:vAlign w:val="top"/>
          </w:tcPr>
          <w:p w14:paraId="72CDB34D">
            <w:pPr>
              <w:pStyle w:val="12"/>
              <w:spacing w:line="360" w:lineRule="auto"/>
              <w:ind w:left="1260" w:firstLine="0"/>
              <w:rPr>
                <w:rFonts w:ascii="宋体" w:hAnsi="宋体" w:cs="宋体"/>
                <w:color w:val="auto"/>
                <w:highlight w:val="none"/>
              </w:rPr>
            </w:pPr>
          </w:p>
        </w:tc>
        <w:tc>
          <w:tcPr>
            <w:tcW w:w="1100" w:type="dxa"/>
            <w:noWrap w:val="0"/>
            <w:vAlign w:val="top"/>
          </w:tcPr>
          <w:p w14:paraId="79CFBA44">
            <w:pPr>
              <w:pStyle w:val="12"/>
              <w:spacing w:line="360" w:lineRule="auto"/>
              <w:ind w:left="1260" w:firstLine="0"/>
              <w:rPr>
                <w:rFonts w:ascii="宋体" w:hAnsi="宋体" w:cs="宋体"/>
                <w:color w:val="auto"/>
                <w:highlight w:val="none"/>
              </w:rPr>
            </w:pPr>
          </w:p>
        </w:tc>
        <w:tc>
          <w:tcPr>
            <w:tcW w:w="1100" w:type="dxa"/>
            <w:noWrap w:val="0"/>
            <w:vAlign w:val="top"/>
          </w:tcPr>
          <w:p w14:paraId="56A716AE">
            <w:pPr>
              <w:pStyle w:val="12"/>
              <w:spacing w:line="360" w:lineRule="auto"/>
              <w:ind w:left="1260" w:firstLine="0"/>
              <w:rPr>
                <w:rFonts w:ascii="宋体" w:hAnsi="宋体" w:cs="宋体"/>
                <w:color w:val="auto"/>
                <w:highlight w:val="none"/>
              </w:rPr>
            </w:pPr>
          </w:p>
        </w:tc>
        <w:tc>
          <w:tcPr>
            <w:tcW w:w="700" w:type="dxa"/>
            <w:noWrap w:val="0"/>
            <w:vAlign w:val="top"/>
          </w:tcPr>
          <w:p w14:paraId="713A2823">
            <w:pPr>
              <w:pStyle w:val="12"/>
              <w:spacing w:line="360" w:lineRule="auto"/>
              <w:ind w:left="1260" w:firstLine="0"/>
              <w:rPr>
                <w:rFonts w:ascii="宋体" w:hAnsi="宋体" w:cs="宋体"/>
                <w:color w:val="auto"/>
                <w:highlight w:val="none"/>
              </w:rPr>
            </w:pPr>
          </w:p>
        </w:tc>
      </w:tr>
      <w:tr w14:paraId="123C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731A3560">
            <w:pPr>
              <w:pStyle w:val="12"/>
              <w:spacing w:line="360" w:lineRule="auto"/>
              <w:ind w:left="1260" w:firstLine="0"/>
              <w:rPr>
                <w:rFonts w:ascii="宋体" w:hAnsi="宋体" w:cs="宋体"/>
                <w:color w:val="auto"/>
                <w:highlight w:val="none"/>
              </w:rPr>
            </w:pPr>
          </w:p>
        </w:tc>
        <w:tc>
          <w:tcPr>
            <w:tcW w:w="1700" w:type="dxa"/>
            <w:noWrap w:val="0"/>
            <w:vAlign w:val="top"/>
          </w:tcPr>
          <w:p w14:paraId="37050CCE">
            <w:pPr>
              <w:pStyle w:val="12"/>
              <w:spacing w:line="360" w:lineRule="auto"/>
              <w:ind w:left="1260" w:firstLine="0"/>
              <w:rPr>
                <w:rFonts w:ascii="宋体" w:hAnsi="宋体" w:cs="宋体"/>
                <w:color w:val="auto"/>
                <w:highlight w:val="none"/>
              </w:rPr>
            </w:pPr>
          </w:p>
        </w:tc>
        <w:tc>
          <w:tcPr>
            <w:tcW w:w="700" w:type="dxa"/>
            <w:noWrap w:val="0"/>
            <w:vAlign w:val="top"/>
          </w:tcPr>
          <w:p w14:paraId="63A2173F">
            <w:pPr>
              <w:pStyle w:val="12"/>
              <w:spacing w:line="360" w:lineRule="auto"/>
              <w:ind w:left="1260" w:firstLine="0"/>
              <w:rPr>
                <w:rFonts w:ascii="宋体" w:hAnsi="宋体" w:cs="宋体"/>
                <w:color w:val="auto"/>
                <w:highlight w:val="none"/>
              </w:rPr>
            </w:pPr>
          </w:p>
        </w:tc>
        <w:tc>
          <w:tcPr>
            <w:tcW w:w="700" w:type="dxa"/>
            <w:noWrap w:val="0"/>
            <w:vAlign w:val="top"/>
          </w:tcPr>
          <w:p w14:paraId="0F61FD84">
            <w:pPr>
              <w:pStyle w:val="12"/>
              <w:spacing w:line="360" w:lineRule="auto"/>
              <w:ind w:left="1260" w:firstLine="0"/>
              <w:rPr>
                <w:rFonts w:ascii="宋体" w:hAnsi="宋体" w:cs="宋体"/>
                <w:color w:val="auto"/>
                <w:highlight w:val="none"/>
              </w:rPr>
            </w:pPr>
          </w:p>
        </w:tc>
        <w:tc>
          <w:tcPr>
            <w:tcW w:w="900" w:type="dxa"/>
            <w:noWrap w:val="0"/>
            <w:vAlign w:val="top"/>
          </w:tcPr>
          <w:p w14:paraId="6EE95D29">
            <w:pPr>
              <w:pStyle w:val="12"/>
              <w:spacing w:line="360" w:lineRule="auto"/>
              <w:ind w:left="1260" w:firstLine="0"/>
              <w:rPr>
                <w:rFonts w:ascii="宋体" w:hAnsi="宋体" w:cs="宋体"/>
                <w:color w:val="auto"/>
                <w:highlight w:val="none"/>
              </w:rPr>
            </w:pPr>
          </w:p>
        </w:tc>
        <w:tc>
          <w:tcPr>
            <w:tcW w:w="900" w:type="dxa"/>
            <w:noWrap w:val="0"/>
            <w:vAlign w:val="top"/>
          </w:tcPr>
          <w:p w14:paraId="0E28CC2F">
            <w:pPr>
              <w:pStyle w:val="12"/>
              <w:spacing w:line="360" w:lineRule="auto"/>
              <w:ind w:left="1260" w:firstLine="0"/>
              <w:rPr>
                <w:rFonts w:ascii="宋体" w:hAnsi="宋体" w:cs="宋体"/>
                <w:color w:val="auto"/>
                <w:highlight w:val="none"/>
              </w:rPr>
            </w:pPr>
          </w:p>
        </w:tc>
        <w:tc>
          <w:tcPr>
            <w:tcW w:w="1100" w:type="dxa"/>
            <w:noWrap w:val="0"/>
            <w:vAlign w:val="top"/>
          </w:tcPr>
          <w:p w14:paraId="577CBF81">
            <w:pPr>
              <w:pStyle w:val="12"/>
              <w:spacing w:line="360" w:lineRule="auto"/>
              <w:ind w:left="1260" w:firstLine="0"/>
              <w:rPr>
                <w:rFonts w:ascii="宋体" w:hAnsi="宋体" w:cs="宋体"/>
                <w:color w:val="auto"/>
                <w:highlight w:val="none"/>
              </w:rPr>
            </w:pPr>
          </w:p>
        </w:tc>
        <w:tc>
          <w:tcPr>
            <w:tcW w:w="1100" w:type="dxa"/>
            <w:noWrap w:val="0"/>
            <w:vAlign w:val="top"/>
          </w:tcPr>
          <w:p w14:paraId="24BEA85D">
            <w:pPr>
              <w:pStyle w:val="12"/>
              <w:spacing w:line="360" w:lineRule="auto"/>
              <w:ind w:left="1260" w:firstLine="0"/>
              <w:rPr>
                <w:rFonts w:ascii="宋体" w:hAnsi="宋体" w:cs="宋体"/>
                <w:color w:val="auto"/>
                <w:highlight w:val="none"/>
              </w:rPr>
            </w:pPr>
          </w:p>
        </w:tc>
        <w:tc>
          <w:tcPr>
            <w:tcW w:w="700" w:type="dxa"/>
            <w:noWrap w:val="0"/>
            <w:vAlign w:val="top"/>
          </w:tcPr>
          <w:p w14:paraId="3858D1E7">
            <w:pPr>
              <w:pStyle w:val="12"/>
              <w:spacing w:line="360" w:lineRule="auto"/>
              <w:ind w:left="1260" w:firstLine="0"/>
              <w:rPr>
                <w:rFonts w:ascii="宋体" w:hAnsi="宋体" w:cs="宋体"/>
                <w:color w:val="auto"/>
                <w:highlight w:val="none"/>
              </w:rPr>
            </w:pPr>
          </w:p>
        </w:tc>
      </w:tr>
      <w:tr w14:paraId="74BF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12569653">
            <w:pPr>
              <w:pStyle w:val="12"/>
              <w:spacing w:line="360" w:lineRule="auto"/>
              <w:ind w:left="1260" w:firstLine="0"/>
              <w:rPr>
                <w:rFonts w:ascii="宋体" w:hAnsi="宋体" w:cs="宋体"/>
                <w:color w:val="auto"/>
                <w:highlight w:val="none"/>
              </w:rPr>
            </w:pPr>
          </w:p>
        </w:tc>
        <w:tc>
          <w:tcPr>
            <w:tcW w:w="1700" w:type="dxa"/>
            <w:noWrap w:val="0"/>
            <w:vAlign w:val="top"/>
          </w:tcPr>
          <w:p w14:paraId="143D1A38">
            <w:pPr>
              <w:pStyle w:val="12"/>
              <w:spacing w:line="360" w:lineRule="auto"/>
              <w:ind w:left="1260" w:firstLine="0"/>
              <w:rPr>
                <w:rFonts w:ascii="宋体" w:hAnsi="宋体" w:cs="宋体"/>
                <w:color w:val="auto"/>
                <w:highlight w:val="none"/>
              </w:rPr>
            </w:pPr>
          </w:p>
        </w:tc>
        <w:tc>
          <w:tcPr>
            <w:tcW w:w="700" w:type="dxa"/>
            <w:noWrap w:val="0"/>
            <w:vAlign w:val="top"/>
          </w:tcPr>
          <w:p w14:paraId="2E9B0298">
            <w:pPr>
              <w:pStyle w:val="12"/>
              <w:spacing w:line="360" w:lineRule="auto"/>
              <w:ind w:left="1260" w:firstLine="0"/>
              <w:rPr>
                <w:rFonts w:ascii="宋体" w:hAnsi="宋体" w:cs="宋体"/>
                <w:color w:val="auto"/>
                <w:highlight w:val="none"/>
              </w:rPr>
            </w:pPr>
          </w:p>
        </w:tc>
        <w:tc>
          <w:tcPr>
            <w:tcW w:w="700" w:type="dxa"/>
            <w:noWrap w:val="0"/>
            <w:vAlign w:val="top"/>
          </w:tcPr>
          <w:p w14:paraId="24DD6270">
            <w:pPr>
              <w:pStyle w:val="12"/>
              <w:spacing w:line="360" w:lineRule="auto"/>
              <w:ind w:left="1260" w:firstLine="0"/>
              <w:rPr>
                <w:rFonts w:ascii="宋体" w:hAnsi="宋体" w:cs="宋体"/>
                <w:color w:val="auto"/>
                <w:highlight w:val="none"/>
              </w:rPr>
            </w:pPr>
          </w:p>
        </w:tc>
        <w:tc>
          <w:tcPr>
            <w:tcW w:w="900" w:type="dxa"/>
            <w:noWrap w:val="0"/>
            <w:vAlign w:val="top"/>
          </w:tcPr>
          <w:p w14:paraId="31BF2ADB">
            <w:pPr>
              <w:pStyle w:val="12"/>
              <w:spacing w:line="360" w:lineRule="auto"/>
              <w:ind w:left="1260" w:firstLine="0"/>
              <w:rPr>
                <w:rFonts w:ascii="宋体" w:hAnsi="宋体" w:cs="宋体"/>
                <w:color w:val="auto"/>
                <w:highlight w:val="none"/>
              </w:rPr>
            </w:pPr>
          </w:p>
        </w:tc>
        <w:tc>
          <w:tcPr>
            <w:tcW w:w="900" w:type="dxa"/>
            <w:noWrap w:val="0"/>
            <w:vAlign w:val="top"/>
          </w:tcPr>
          <w:p w14:paraId="13E35B7D">
            <w:pPr>
              <w:pStyle w:val="12"/>
              <w:spacing w:line="360" w:lineRule="auto"/>
              <w:ind w:left="1260" w:firstLine="0"/>
              <w:rPr>
                <w:rFonts w:ascii="宋体" w:hAnsi="宋体" w:cs="宋体"/>
                <w:color w:val="auto"/>
                <w:highlight w:val="none"/>
              </w:rPr>
            </w:pPr>
          </w:p>
        </w:tc>
        <w:tc>
          <w:tcPr>
            <w:tcW w:w="1100" w:type="dxa"/>
            <w:noWrap w:val="0"/>
            <w:vAlign w:val="top"/>
          </w:tcPr>
          <w:p w14:paraId="04B99C10">
            <w:pPr>
              <w:pStyle w:val="12"/>
              <w:spacing w:line="360" w:lineRule="auto"/>
              <w:ind w:left="1260" w:firstLine="0"/>
              <w:rPr>
                <w:rFonts w:ascii="宋体" w:hAnsi="宋体" w:cs="宋体"/>
                <w:color w:val="auto"/>
                <w:highlight w:val="none"/>
              </w:rPr>
            </w:pPr>
          </w:p>
        </w:tc>
        <w:tc>
          <w:tcPr>
            <w:tcW w:w="1100" w:type="dxa"/>
            <w:noWrap w:val="0"/>
            <w:vAlign w:val="top"/>
          </w:tcPr>
          <w:p w14:paraId="14E84B57">
            <w:pPr>
              <w:pStyle w:val="12"/>
              <w:spacing w:line="360" w:lineRule="auto"/>
              <w:ind w:left="1260" w:firstLine="0"/>
              <w:rPr>
                <w:rFonts w:ascii="宋体" w:hAnsi="宋体" w:cs="宋体"/>
                <w:color w:val="auto"/>
                <w:highlight w:val="none"/>
              </w:rPr>
            </w:pPr>
          </w:p>
        </w:tc>
        <w:tc>
          <w:tcPr>
            <w:tcW w:w="700" w:type="dxa"/>
            <w:noWrap w:val="0"/>
            <w:vAlign w:val="top"/>
          </w:tcPr>
          <w:p w14:paraId="4E97E583">
            <w:pPr>
              <w:pStyle w:val="12"/>
              <w:spacing w:line="360" w:lineRule="auto"/>
              <w:ind w:left="1260" w:firstLine="0"/>
              <w:rPr>
                <w:rFonts w:ascii="宋体" w:hAnsi="宋体" w:cs="宋体"/>
                <w:color w:val="auto"/>
                <w:highlight w:val="none"/>
              </w:rPr>
            </w:pPr>
          </w:p>
        </w:tc>
      </w:tr>
      <w:tr w14:paraId="5350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68C0D949">
            <w:pPr>
              <w:pStyle w:val="12"/>
              <w:spacing w:line="360" w:lineRule="auto"/>
              <w:ind w:left="1260" w:firstLine="0"/>
              <w:rPr>
                <w:rFonts w:ascii="宋体" w:hAnsi="宋体" w:cs="宋体"/>
                <w:color w:val="auto"/>
                <w:highlight w:val="none"/>
              </w:rPr>
            </w:pPr>
          </w:p>
        </w:tc>
        <w:tc>
          <w:tcPr>
            <w:tcW w:w="1700" w:type="dxa"/>
            <w:noWrap w:val="0"/>
            <w:vAlign w:val="top"/>
          </w:tcPr>
          <w:p w14:paraId="5927BF2F">
            <w:pPr>
              <w:pStyle w:val="12"/>
              <w:spacing w:line="360" w:lineRule="auto"/>
              <w:ind w:left="1260" w:firstLine="0"/>
              <w:rPr>
                <w:rFonts w:ascii="宋体" w:hAnsi="宋体" w:cs="宋体"/>
                <w:color w:val="auto"/>
                <w:highlight w:val="none"/>
              </w:rPr>
            </w:pPr>
          </w:p>
        </w:tc>
        <w:tc>
          <w:tcPr>
            <w:tcW w:w="700" w:type="dxa"/>
            <w:noWrap w:val="0"/>
            <w:vAlign w:val="top"/>
          </w:tcPr>
          <w:p w14:paraId="754F9A18">
            <w:pPr>
              <w:pStyle w:val="12"/>
              <w:spacing w:line="360" w:lineRule="auto"/>
              <w:ind w:left="1260" w:firstLine="0"/>
              <w:rPr>
                <w:rFonts w:ascii="宋体" w:hAnsi="宋体" w:cs="宋体"/>
                <w:color w:val="auto"/>
                <w:highlight w:val="none"/>
              </w:rPr>
            </w:pPr>
          </w:p>
        </w:tc>
        <w:tc>
          <w:tcPr>
            <w:tcW w:w="700" w:type="dxa"/>
            <w:noWrap w:val="0"/>
            <w:vAlign w:val="top"/>
          </w:tcPr>
          <w:p w14:paraId="7B8B37A2">
            <w:pPr>
              <w:pStyle w:val="12"/>
              <w:spacing w:line="360" w:lineRule="auto"/>
              <w:ind w:left="1260" w:firstLine="0"/>
              <w:rPr>
                <w:rFonts w:ascii="宋体" w:hAnsi="宋体" w:cs="宋体"/>
                <w:color w:val="auto"/>
                <w:highlight w:val="none"/>
              </w:rPr>
            </w:pPr>
          </w:p>
        </w:tc>
        <w:tc>
          <w:tcPr>
            <w:tcW w:w="900" w:type="dxa"/>
            <w:noWrap w:val="0"/>
            <w:vAlign w:val="top"/>
          </w:tcPr>
          <w:p w14:paraId="184F0704">
            <w:pPr>
              <w:pStyle w:val="12"/>
              <w:spacing w:line="360" w:lineRule="auto"/>
              <w:ind w:left="1260" w:firstLine="0"/>
              <w:rPr>
                <w:rFonts w:ascii="宋体" w:hAnsi="宋体" w:cs="宋体"/>
                <w:color w:val="auto"/>
                <w:highlight w:val="none"/>
              </w:rPr>
            </w:pPr>
          </w:p>
        </w:tc>
        <w:tc>
          <w:tcPr>
            <w:tcW w:w="900" w:type="dxa"/>
            <w:noWrap w:val="0"/>
            <w:vAlign w:val="top"/>
          </w:tcPr>
          <w:p w14:paraId="3B4D182C">
            <w:pPr>
              <w:pStyle w:val="12"/>
              <w:spacing w:line="360" w:lineRule="auto"/>
              <w:ind w:left="1260" w:firstLine="0"/>
              <w:rPr>
                <w:rFonts w:ascii="宋体" w:hAnsi="宋体" w:cs="宋体"/>
                <w:color w:val="auto"/>
                <w:highlight w:val="none"/>
              </w:rPr>
            </w:pPr>
          </w:p>
        </w:tc>
        <w:tc>
          <w:tcPr>
            <w:tcW w:w="1100" w:type="dxa"/>
            <w:noWrap w:val="0"/>
            <w:vAlign w:val="top"/>
          </w:tcPr>
          <w:p w14:paraId="43DB08F8">
            <w:pPr>
              <w:pStyle w:val="12"/>
              <w:spacing w:line="360" w:lineRule="auto"/>
              <w:ind w:left="1260" w:firstLine="0"/>
              <w:rPr>
                <w:rFonts w:ascii="宋体" w:hAnsi="宋体" w:cs="宋体"/>
                <w:color w:val="auto"/>
                <w:highlight w:val="none"/>
              </w:rPr>
            </w:pPr>
          </w:p>
        </w:tc>
        <w:tc>
          <w:tcPr>
            <w:tcW w:w="1100" w:type="dxa"/>
            <w:noWrap w:val="0"/>
            <w:vAlign w:val="top"/>
          </w:tcPr>
          <w:p w14:paraId="58252B87">
            <w:pPr>
              <w:pStyle w:val="12"/>
              <w:spacing w:line="360" w:lineRule="auto"/>
              <w:ind w:left="1260" w:firstLine="0"/>
              <w:rPr>
                <w:rFonts w:ascii="宋体" w:hAnsi="宋体" w:cs="宋体"/>
                <w:color w:val="auto"/>
                <w:highlight w:val="none"/>
              </w:rPr>
            </w:pPr>
          </w:p>
        </w:tc>
        <w:tc>
          <w:tcPr>
            <w:tcW w:w="700" w:type="dxa"/>
            <w:noWrap w:val="0"/>
            <w:vAlign w:val="top"/>
          </w:tcPr>
          <w:p w14:paraId="214ADB60">
            <w:pPr>
              <w:pStyle w:val="12"/>
              <w:spacing w:line="360" w:lineRule="auto"/>
              <w:ind w:left="1260" w:firstLine="0"/>
              <w:rPr>
                <w:rFonts w:ascii="宋体" w:hAnsi="宋体" w:cs="宋体"/>
                <w:color w:val="auto"/>
                <w:highlight w:val="none"/>
              </w:rPr>
            </w:pPr>
          </w:p>
        </w:tc>
      </w:tr>
      <w:tr w14:paraId="556B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374E4F42">
            <w:pPr>
              <w:pStyle w:val="12"/>
              <w:spacing w:line="360" w:lineRule="auto"/>
              <w:ind w:left="1260" w:firstLine="0"/>
              <w:rPr>
                <w:rFonts w:ascii="宋体" w:hAnsi="宋体" w:cs="宋体"/>
                <w:color w:val="auto"/>
                <w:highlight w:val="none"/>
              </w:rPr>
            </w:pPr>
          </w:p>
        </w:tc>
        <w:tc>
          <w:tcPr>
            <w:tcW w:w="1700" w:type="dxa"/>
            <w:noWrap w:val="0"/>
            <w:vAlign w:val="top"/>
          </w:tcPr>
          <w:p w14:paraId="3BAC8E33">
            <w:pPr>
              <w:pStyle w:val="12"/>
              <w:spacing w:line="360" w:lineRule="auto"/>
              <w:ind w:left="1260" w:firstLine="0"/>
              <w:rPr>
                <w:rFonts w:ascii="宋体" w:hAnsi="宋体" w:cs="宋体"/>
                <w:color w:val="auto"/>
                <w:highlight w:val="none"/>
              </w:rPr>
            </w:pPr>
          </w:p>
        </w:tc>
        <w:tc>
          <w:tcPr>
            <w:tcW w:w="700" w:type="dxa"/>
            <w:noWrap w:val="0"/>
            <w:vAlign w:val="top"/>
          </w:tcPr>
          <w:p w14:paraId="7D1E81DF">
            <w:pPr>
              <w:pStyle w:val="12"/>
              <w:spacing w:line="360" w:lineRule="auto"/>
              <w:ind w:left="1260" w:firstLine="0"/>
              <w:rPr>
                <w:rFonts w:ascii="宋体" w:hAnsi="宋体" w:cs="宋体"/>
                <w:color w:val="auto"/>
                <w:highlight w:val="none"/>
              </w:rPr>
            </w:pPr>
          </w:p>
        </w:tc>
        <w:tc>
          <w:tcPr>
            <w:tcW w:w="700" w:type="dxa"/>
            <w:noWrap w:val="0"/>
            <w:vAlign w:val="top"/>
          </w:tcPr>
          <w:p w14:paraId="7B3E1AD9">
            <w:pPr>
              <w:pStyle w:val="12"/>
              <w:spacing w:line="360" w:lineRule="auto"/>
              <w:ind w:left="1260" w:firstLine="0"/>
              <w:rPr>
                <w:rFonts w:ascii="宋体" w:hAnsi="宋体" w:cs="宋体"/>
                <w:color w:val="auto"/>
                <w:highlight w:val="none"/>
              </w:rPr>
            </w:pPr>
          </w:p>
        </w:tc>
        <w:tc>
          <w:tcPr>
            <w:tcW w:w="900" w:type="dxa"/>
            <w:noWrap w:val="0"/>
            <w:vAlign w:val="top"/>
          </w:tcPr>
          <w:p w14:paraId="68DF5E67">
            <w:pPr>
              <w:pStyle w:val="12"/>
              <w:spacing w:line="360" w:lineRule="auto"/>
              <w:ind w:left="1260" w:firstLine="0"/>
              <w:rPr>
                <w:rFonts w:ascii="宋体" w:hAnsi="宋体" w:cs="宋体"/>
                <w:color w:val="auto"/>
                <w:highlight w:val="none"/>
              </w:rPr>
            </w:pPr>
          </w:p>
        </w:tc>
        <w:tc>
          <w:tcPr>
            <w:tcW w:w="900" w:type="dxa"/>
            <w:noWrap w:val="0"/>
            <w:vAlign w:val="top"/>
          </w:tcPr>
          <w:p w14:paraId="583B22CD">
            <w:pPr>
              <w:pStyle w:val="12"/>
              <w:spacing w:line="360" w:lineRule="auto"/>
              <w:ind w:left="1260" w:firstLine="0"/>
              <w:rPr>
                <w:rFonts w:ascii="宋体" w:hAnsi="宋体" w:cs="宋体"/>
                <w:color w:val="auto"/>
                <w:highlight w:val="none"/>
              </w:rPr>
            </w:pPr>
          </w:p>
        </w:tc>
        <w:tc>
          <w:tcPr>
            <w:tcW w:w="1100" w:type="dxa"/>
            <w:noWrap w:val="0"/>
            <w:vAlign w:val="top"/>
          </w:tcPr>
          <w:p w14:paraId="73D12FB4">
            <w:pPr>
              <w:pStyle w:val="12"/>
              <w:spacing w:line="360" w:lineRule="auto"/>
              <w:ind w:left="1260" w:firstLine="0"/>
              <w:rPr>
                <w:rFonts w:ascii="宋体" w:hAnsi="宋体" w:cs="宋体"/>
                <w:color w:val="auto"/>
                <w:highlight w:val="none"/>
              </w:rPr>
            </w:pPr>
          </w:p>
        </w:tc>
        <w:tc>
          <w:tcPr>
            <w:tcW w:w="1100" w:type="dxa"/>
            <w:noWrap w:val="0"/>
            <w:vAlign w:val="top"/>
          </w:tcPr>
          <w:p w14:paraId="1D545851">
            <w:pPr>
              <w:pStyle w:val="12"/>
              <w:spacing w:line="360" w:lineRule="auto"/>
              <w:ind w:left="1260" w:firstLine="0"/>
              <w:rPr>
                <w:rFonts w:ascii="宋体" w:hAnsi="宋体" w:cs="宋体"/>
                <w:color w:val="auto"/>
                <w:highlight w:val="none"/>
              </w:rPr>
            </w:pPr>
          </w:p>
        </w:tc>
        <w:tc>
          <w:tcPr>
            <w:tcW w:w="700" w:type="dxa"/>
            <w:noWrap w:val="0"/>
            <w:vAlign w:val="top"/>
          </w:tcPr>
          <w:p w14:paraId="141A1631">
            <w:pPr>
              <w:pStyle w:val="12"/>
              <w:spacing w:line="360" w:lineRule="auto"/>
              <w:ind w:left="1260" w:firstLine="0"/>
              <w:rPr>
                <w:rFonts w:ascii="宋体" w:hAnsi="宋体" w:cs="宋体"/>
                <w:color w:val="auto"/>
                <w:highlight w:val="none"/>
              </w:rPr>
            </w:pPr>
          </w:p>
        </w:tc>
      </w:tr>
      <w:tr w14:paraId="08308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01590668">
            <w:pPr>
              <w:pStyle w:val="12"/>
              <w:spacing w:line="360" w:lineRule="auto"/>
              <w:ind w:left="1260" w:firstLine="0"/>
              <w:rPr>
                <w:rFonts w:ascii="宋体" w:hAnsi="宋体" w:cs="宋体"/>
                <w:color w:val="auto"/>
                <w:highlight w:val="none"/>
              </w:rPr>
            </w:pPr>
          </w:p>
        </w:tc>
        <w:tc>
          <w:tcPr>
            <w:tcW w:w="1700" w:type="dxa"/>
            <w:noWrap w:val="0"/>
            <w:vAlign w:val="top"/>
          </w:tcPr>
          <w:p w14:paraId="7449C561">
            <w:pPr>
              <w:pStyle w:val="12"/>
              <w:spacing w:line="360" w:lineRule="auto"/>
              <w:ind w:left="1260" w:firstLine="0"/>
              <w:rPr>
                <w:rFonts w:ascii="宋体" w:hAnsi="宋体" w:cs="宋体"/>
                <w:color w:val="auto"/>
                <w:highlight w:val="none"/>
              </w:rPr>
            </w:pPr>
          </w:p>
        </w:tc>
        <w:tc>
          <w:tcPr>
            <w:tcW w:w="700" w:type="dxa"/>
            <w:noWrap w:val="0"/>
            <w:vAlign w:val="top"/>
          </w:tcPr>
          <w:p w14:paraId="096C8C95">
            <w:pPr>
              <w:pStyle w:val="12"/>
              <w:spacing w:line="360" w:lineRule="auto"/>
              <w:ind w:left="1260" w:firstLine="0"/>
              <w:rPr>
                <w:rFonts w:ascii="宋体" w:hAnsi="宋体" w:cs="宋体"/>
                <w:color w:val="auto"/>
                <w:highlight w:val="none"/>
              </w:rPr>
            </w:pPr>
          </w:p>
        </w:tc>
        <w:tc>
          <w:tcPr>
            <w:tcW w:w="700" w:type="dxa"/>
            <w:noWrap w:val="0"/>
            <w:vAlign w:val="top"/>
          </w:tcPr>
          <w:p w14:paraId="6723880B">
            <w:pPr>
              <w:pStyle w:val="12"/>
              <w:spacing w:line="360" w:lineRule="auto"/>
              <w:ind w:left="1260" w:firstLine="0"/>
              <w:rPr>
                <w:rFonts w:ascii="宋体" w:hAnsi="宋体" w:cs="宋体"/>
                <w:color w:val="auto"/>
                <w:highlight w:val="none"/>
              </w:rPr>
            </w:pPr>
          </w:p>
        </w:tc>
        <w:tc>
          <w:tcPr>
            <w:tcW w:w="900" w:type="dxa"/>
            <w:noWrap w:val="0"/>
            <w:vAlign w:val="top"/>
          </w:tcPr>
          <w:p w14:paraId="2FE3D566">
            <w:pPr>
              <w:pStyle w:val="12"/>
              <w:spacing w:line="360" w:lineRule="auto"/>
              <w:ind w:left="1260" w:firstLine="0"/>
              <w:rPr>
                <w:rFonts w:ascii="宋体" w:hAnsi="宋体" w:cs="宋体"/>
                <w:color w:val="auto"/>
                <w:highlight w:val="none"/>
              </w:rPr>
            </w:pPr>
          </w:p>
        </w:tc>
        <w:tc>
          <w:tcPr>
            <w:tcW w:w="900" w:type="dxa"/>
            <w:noWrap w:val="0"/>
            <w:vAlign w:val="top"/>
          </w:tcPr>
          <w:p w14:paraId="3C377A4F">
            <w:pPr>
              <w:pStyle w:val="12"/>
              <w:spacing w:line="360" w:lineRule="auto"/>
              <w:ind w:left="1260" w:firstLine="0"/>
              <w:rPr>
                <w:rFonts w:ascii="宋体" w:hAnsi="宋体" w:cs="宋体"/>
                <w:color w:val="auto"/>
                <w:highlight w:val="none"/>
              </w:rPr>
            </w:pPr>
          </w:p>
        </w:tc>
        <w:tc>
          <w:tcPr>
            <w:tcW w:w="1100" w:type="dxa"/>
            <w:noWrap w:val="0"/>
            <w:vAlign w:val="top"/>
          </w:tcPr>
          <w:p w14:paraId="46AB2C45">
            <w:pPr>
              <w:pStyle w:val="12"/>
              <w:spacing w:line="360" w:lineRule="auto"/>
              <w:ind w:left="1260" w:firstLine="0"/>
              <w:rPr>
                <w:rFonts w:ascii="宋体" w:hAnsi="宋体" w:cs="宋体"/>
                <w:color w:val="auto"/>
                <w:highlight w:val="none"/>
              </w:rPr>
            </w:pPr>
          </w:p>
        </w:tc>
        <w:tc>
          <w:tcPr>
            <w:tcW w:w="1100" w:type="dxa"/>
            <w:noWrap w:val="0"/>
            <w:vAlign w:val="top"/>
          </w:tcPr>
          <w:p w14:paraId="7ECBD623">
            <w:pPr>
              <w:pStyle w:val="12"/>
              <w:spacing w:line="360" w:lineRule="auto"/>
              <w:ind w:left="1260" w:firstLine="0"/>
              <w:rPr>
                <w:rFonts w:ascii="宋体" w:hAnsi="宋体" w:cs="宋体"/>
                <w:color w:val="auto"/>
                <w:highlight w:val="none"/>
              </w:rPr>
            </w:pPr>
          </w:p>
        </w:tc>
        <w:tc>
          <w:tcPr>
            <w:tcW w:w="700" w:type="dxa"/>
            <w:noWrap w:val="0"/>
            <w:vAlign w:val="top"/>
          </w:tcPr>
          <w:p w14:paraId="706E3187">
            <w:pPr>
              <w:pStyle w:val="12"/>
              <w:spacing w:line="360" w:lineRule="auto"/>
              <w:ind w:left="1260" w:firstLine="0"/>
              <w:rPr>
                <w:rFonts w:ascii="宋体" w:hAnsi="宋体" w:cs="宋体"/>
                <w:color w:val="auto"/>
                <w:highlight w:val="none"/>
              </w:rPr>
            </w:pPr>
          </w:p>
        </w:tc>
      </w:tr>
      <w:tr w14:paraId="4061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65BAB696">
            <w:pPr>
              <w:pStyle w:val="12"/>
              <w:spacing w:line="360" w:lineRule="auto"/>
              <w:ind w:left="1260" w:firstLine="0"/>
              <w:rPr>
                <w:rFonts w:ascii="宋体" w:hAnsi="宋体" w:cs="宋体"/>
                <w:color w:val="auto"/>
                <w:highlight w:val="none"/>
              </w:rPr>
            </w:pPr>
          </w:p>
        </w:tc>
        <w:tc>
          <w:tcPr>
            <w:tcW w:w="1700" w:type="dxa"/>
            <w:noWrap w:val="0"/>
            <w:vAlign w:val="top"/>
          </w:tcPr>
          <w:p w14:paraId="2746C26F">
            <w:pPr>
              <w:pStyle w:val="12"/>
              <w:spacing w:line="360" w:lineRule="auto"/>
              <w:ind w:left="1260" w:firstLine="0"/>
              <w:rPr>
                <w:rFonts w:ascii="宋体" w:hAnsi="宋体" w:cs="宋体"/>
                <w:color w:val="auto"/>
                <w:highlight w:val="none"/>
              </w:rPr>
            </w:pPr>
          </w:p>
        </w:tc>
        <w:tc>
          <w:tcPr>
            <w:tcW w:w="700" w:type="dxa"/>
            <w:noWrap w:val="0"/>
            <w:vAlign w:val="top"/>
          </w:tcPr>
          <w:p w14:paraId="4ED659C9">
            <w:pPr>
              <w:pStyle w:val="12"/>
              <w:spacing w:line="360" w:lineRule="auto"/>
              <w:ind w:left="1260" w:firstLine="0"/>
              <w:rPr>
                <w:rFonts w:ascii="宋体" w:hAnsi="宋体" w:cs="宋体"/>
                <w:color w:val="auto"/>
                <w:highlight w:val="none"/>
              </w:rPr>
            </w:pPr>
          </w:p>
        </w:tc>
        <w:tc>
          <w:tcPr>
            <w:tcW w:w="700" w:type="dxa"/>
            <w:noWrap w:val="0"/>
            <w:vAlign w:val="top"/>
          </w:tcPr>
          <w:p w14:paraId="50EEE0D9">
            <w:pPr>
              <w:pStyle w:val="12"/>
              <w:spacing w:line="360" w:lineRule="auto"/>
              <w:ind w:left="1260" w:firstLine="0"/>
              <w:rPr>
                <w:rFonts w:ascii="宋体" w:hAnsi="宋体" w:cs="宋体"/>
                <w:color w:val="auto"/>
                <w:highlight w:val="none"/>
              </w:rPr>
            </w:pPr>
          </w:p>
        </w:tc>
        <w:tc>
          <w:tcPr>
            <w:tcW w:w="900" w:type="dxa"/>
            <w:noWrap w:val="0"/>
            <w:vAlign w:val="top"/>
          </w:tcPr>
          <w:p w14:paraId="77EBFC7B">
            <w:pPr>
              <w:pStyle w:val="12"/>
              <w:spacing w:line="360" w:lineRule="auto"/>
              <w:ind w:left="1260" w:firstLine="0"/>
              <w:rPr>
                <w:rFonts w:ascii="宋体" w:hAnsi="宋体" w:cs="宋体"/>
                <w:color w:val="auto"/>
                <w:highlight w:val="none"/>
              </w:rPr>
            </w:pPr>
          </w:p>
        </w:tc>
        <w:tc>
          <w:tcPr>
            <w:tcW w:w="900" w:type="dxa"/>
            <w:noWrap w:val="0"/>
            <w:vAlign w:val="top"/>
          </w:tcPr>
          <w:p w14:paraId="6754D86F">
            <w:pPr>
              <w:pStyle w:val="12"/>
              <w:spacing w:line="360" w:lineRule="auto"/>
              <w:ind w:left="1260" w:firstLine="0"/>
              <w:rPr>
                <w:rFonts w:ascii="宋体" w:hAnsi="宋体" w:cs="宋体"/>
                <w:color w:val="auto"/>
                <w:highlight w:val="none"/>
              </w:rPr>
            </w:pPr>
          </w:p>
        </w:tc>
        <w:tc>
          <w:tcPr>
            <w:tcW w:w="1100" w:type="dxa"/>
            <w:noWrap w:val="0"/>
            <w:vAlign w:val="top"/>
          </w:tcPr>
          <w:p w14:paraId="358DCABD">
            <w:pPr>
              <w:pStyle w:val="12"/>
              <w:spacing w:line="360" w:lineRule="auto"/>
              <w:ind w:left="1260" w:firstLine="0"/>
              <w:rPr>
                <w:rFonts w:ascii="宋体" w:hAnsi="宋体" w:cs="宋体"/>
                <w:color w:val="auto"/>
                <w:highlight w:val="none"/>
              </w:rPr>
            </w:pPr>
          </w:p>
        </w:tc>
        <w:tc>
          <w:tcPr>
            <w:tcW w:w="1100" w:type="dxa"/>
            <w:noWrap w:val="0"/>
            <w:vAlign w:val="top"/>
          </w:tcPr>
          <w:p w14:paraId="5E95F39B">
            <w:pPr>
              <w:pStyle w:val="12"/>
              <w:spacing w:line="360" w:lineRule="auto"/>
              <w:ind w:left="1260" w:firstLine="0"/>
              <w:rPr>
                <w:rFonts w:ascii="宋体" w:hAnsi="宋体" w:cs="宋体"/>
                <w:color w:val="auto"/>
                <w:highlight w:val="none"/>
              </w:rPr>
            </w:pPr>
          </w:p>
        </w:tc>
        <w:tc>
          <w:tcPr>
            <w:tcW w:w="700" w:type="dxa"/>
            <w:noWrap w:val="0"/>
            <w:vAlign w:val="top"/>
          </w:tcPr>
          <w:p w14:paraId="13848FD2">
            <w:pPr>
              <w:pStyle w:val="12"/>
              <w:spacing w:line="360" w:lineRule="auto"/>
              <w:ind w:left="1260" w:firstLine="0"/>
              <w:rPr>
                <w:rFonts w:ascii="宋体" w:hAnsi="宋体" w:cs="宋体"/>
                <w:color w:val="auto"/>
                <w:highlight w:val="none"/>
              </w:rPr>
            </w:pPr>
          </w:p>
        </w:tc>
      </w:tr>
      <w:tr w14:paraId="3FF3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1253D522">
            <w:pPr>
              <w:pStyle w:val="12"/>
              <w:spacing w:line="360" w:lineRule="auto"/>
              <w:ind w:left="1260" w:firstLine="0"/>
              <w:rPr>
                <w:rFonts w:ascii="宋体" w:hAnsi="宋体" w:cs="宋体"/>
                <w:color w:val="auto"/>
                <w:highlight w:val="none"/>
              </w:rPr>
            </w:pPr>
          </w:p>
        </w:tc>
        <w:tc>
          <w:tcPr>
            <w:tcW w:w="1700" w:type="dxa"/>
            <w:noWrap w:val="0"/>
            <w:vAlign w:val="top"/>
          </w:tcPr>
          <w:p w14:paraId="34EBE5C5">
            <w:pPr>
              <w:pStyle w:val="12"/>
              <w:spacing w:line="360" w:lineRule="auto"/>
              <w:ind w:left="1260" w:firstLine="0"/>
              <w:rPr>
                <w:rFonts w:ascii="宋体" w:hAnsi="宋体" w:cs="宋体"/>
                <w:color w:val="auto"/>
                <w:highlight w:val="none"/>
              </w:rPr>
            </w:pPr>
          </w:p>
        </w:tc>
        <w:tc>
          <w:tcPr>
            <w:tcW w:w="700" w:type="dxa"/>
            <w:noWrap w:val="0"/>
            <w:vAlign w:val="top"/>
          </w:tcPr>
          <w:p w14:paraId="77FECE6A">
            <w:pPr>
              <w:pStyle w:val="12"/>
              <w:spacing w:line="360" w:lineRule="auto"/>
              <w:ind w:left="1260" w:firstLine="0"/>
              <w:rPr>
                <w:rFonts w:ascii="宋体" w:hAnsi="宋体" w:cs="宋体"/>
                <w:color w:val="auto"/>
                <w:highlight w:val="none"/>
              </w:rPr>
            </w:pPr>
          </w:p>
        </w:tc>
        <w:tc>
          <w:tcPr>
            <w:tcW w:w="700" w:type="dxa"/>
            <w:noWrap w:val="0"/>
            <w:vAlign w:val="top"/>
          </w:tcPr>
          <w:p w14:paraId="239C003D">
            <w:pPr>
              <w:pStyle w:val="12"/>
              <w:spacing w:line="360" w:lineRule="auto"/>
              <w:ind w:left="1260" w:firstLine="0"/>
              <w:rPr>
                <w:rFonts w:ascii="宋体" w:hAnsi="宋体" w:cs="宋体"/>
                <w:color w:val="auto"/>
                <w:highlight w:val="none"/>
              </w:rPr>
            </w:pPr>
          </w:p>
        </w:tc>
        <w:tc>
          <w:tcPr>
            <w:tcW w:w="900" w:type="dxa"/>
            <w:noWrap w:val="0"/>
            <w:vAlign w:val="top"/>
          </w:tcPr>
          <w:p w14:paraId="61B63020">
            <w:pPr>
              <w:pStyle w:val="12"/>
              <w:spacing w:line="360" w:lineRule="auto"/>
              <w:ind w:left="1260" w:firstLine="0"/>
              <w:rPr>
                <w:rFonts w:ascii="宋体" w:hAnsi="宋体" w:cs="宋体"/>
                <w:color w:val="auto"/>
                <w:highlight w:val="none"/>
              </w:rPr>
            </w:pPr>
          </w:p>
        </w:tc>
        <w:tc>
          <w:tcPr>
            <w:tcW w:w="900" w:type="dxa"/>
            <w:noWrap w:val="0"/>
            <w:vAlign w:val="top"/>
          </w:tcPr>
          <w:p w14:paraId="60FF9E40">
            <w:pPr>
              <w:pStyle w:val="12"/>
              <w:spacing w:line="360" w:lineRule="auto"/>
              <w:ind w:left="1260" w:firstLine="0"/>
              <w:rPr>
                <w:rFonts w:ascii="宋体" w:hAnsi="宋体" w:cs="宋体"/>
                <w:color w:val="auto"/>
                <w:highlight w:val="none"/>
              </w:rPr>
            </w:pPr>
          </w:p>
        </w:tc>
        <w:tc>
          <w:tcPr>
            <w:tcW w:w="1100" w:type="dxa"/>
            <w:noWrap w:val="0"/>
            <w:vAlign w:val="top"/>
          </w:tcPr>
          <w:p w14:paraId="63435001">
            <w:pPr>
              <w:pStyle w:val="12"/>
              <w:spacing w:line="360" w:lineRule="auto"/>
              <w:ind w:left="1260" w:firstLine="0"/>
              <w:rPr>
                <w:rFonts w:ascii="宋体" w:hAnsi="宋体" w:cs="宋体"/>
                <w:color w:val="auto"/>
                <w:highlight w:val="none"/>
              </w:rPr>
            </w:pPr>
          </w:p>
        </w:tc>
        <w:tc>
          <w:tcPr>
            <w:tcW w:w="1100" w:type="dxa"/>
            <w:noWrap w:val="0"/>
            <w:vAlign w:val="top"/>
          </w:tcPr>
          <w:p w14:paraId="239EEA88">
            <w:pPr>
              <w:pStyle w:val="12"/>
              <w:spacing w:line="360" w:lineRule="auto"/>
              <w:ind w:left="1260" w:firstLine="0"/>
              <w:rPr>
                <w:rFonts w:ascii="宋体" w:hAnsi="宋体" w:cs="宋体"/>
                <w:color w:val="auto"/>
                <w:highlight w:val="none"/>
              </w:rPr>
            </w:pPr>
          </w:p>
        </w:tc>
        <w:tc>
          <w:tcPr>
            <w:tcW w:w="700" w:type="dxa"/>
            <w:noWrap w:val="0"/>
            <w:vAlign w:val="top"/>
          </w:tcPr>
          <w:p w14:paraId="6A7E682B">
            <w:pPr>
              <w:pStyle w:val="12"/>
              <w:spacing w:line="360" w:lineRule="auto"/>
              <w:ind w:left="1260" w:firstLine="0"/>
              <w:rPr>
                <w:rFonts w:ascii="宋体" w:hAnsi="宋体" w:cs="宋体"/>
                <w:color w:val="auto"/>
                <w:highlight w:val="none"/>
              </w:rPr>
            </w:pPr>
          </w:p>
        </w:tc>
      </w:tr>
      <w:tr w14:paraId="23AD5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1C0F0A45">
            <w:pPr>
              <w:pStyle w:val="12"/>
              <w:spacing w:line="360" w:lineRule="auto"/>
              <w:ind w:left="1260" w:firstLine="0"/>
              <w:rPr>
                <w:rFonts w:ascii="宋体" w:hAnsi="宋体" w:cs="宋体"/>
                <w:color w:val="auto"/>
                <w:highlight w:val="none"/>
              </w:rPr>
            </w:pPr>
          </w:p>
        </w:tc>
        <w:tc>
          <w:tcPr>
            <w:tcW w:w="1700" w:type="dxa"/>
            <w:noWrap w:val="0"/>
            <w:vAlign w:val="top"/>
          </w:tcPr>
          <w:p w14:paraId="513C5377">
            <w:pPr>
              <w:pStyle w:val="12"/>
              <w:spacing w:line="360" w:lineRule="auto"/>
              <w:ind w:left="1260" w:firstLine="0"/>
              <w:rPr>
                <w:rFonts w:ascii="宋体" w:hAnsi="宋体" w:cs="宋体"/>
                <w:color w:val="auto"/>
                <w:highlight w:val="none"/>
              </w:rPr>
            </w:pPr>
          </w:p>
        </w:tc>
        <w:tc>
          <w:tcPr>
            <w:tcW w:w="700" w:type="dxa"/>
            <w:noWrap w:val="0"/>
            <w:vAlign w:val="top"/>
          </w:tcPr>
          <w:p w14:paraId="4F2A5841">
            <w:pPr>
              <w:pStyle w:val="12"/>
              <w:spacing w:line="360" w:lineRule="auto"/>
              <w:ind w:left="1260" w:firstLine="0"/>
              <w:rPr>
                <w:rFonts w:ascii="宋体" w:hAnsi="宋体" w:cs="宋体"/>
                <w:color w:val="auto"/>
                <w:highlight w:val="none"/>
              </w:rPr>
            </w:pPr>
          </w:p>
        </w:tc>
        <w:tc>
          <w:tcPr>
            <w:tcW w:w="700" w:type="dxa"/>
            <w:noWrap w:val="0"/>
            <w:vAlign w:val="top"/>
          </w:tcPr>
          <w:p w14:paraId="4C49044E">
            <w:pPr>
              <w:pStyle w:val="12"/>
              <w:spacing w:line="360" w:lineRule="auto"/>
              <w:ind w:left="1260" w:firstLine="0"/>
              <w:rPr>
                <w:rFonts w:ascii="宋体" w:hAnsi="宋体" w:cs="宋体"/>
                <w:color w:val="auto"/>
                <w:highlight w:val="none"/>
              </w:rPr>
            </w:pPr>
          </w:p>
        </w:tc>
        <w:tc>
          <w:tcPr>
            <w:tcW w:w="900" w:type="dxa"/>
            <w:noWrap w:val="0"/>
            <w:vAlign w:val="top"/>
          </w:tcPr>
          <w:p w14:paraId="3E30F883">
            <w:pPr>
              <w:pStyle w:val="12"/>
              <w:spacing w:line="360" w:lineRule="auto"/>
              <w:ind w:left="1260" w:firstLine="0"/>
              <w:rPr>
                <w:rFonts w:ascii="宋体" w:hAnsi="宋体" w:cs="宋体"/>
                <w:color w:val="auto"/>
                <w:highlight w:val="none"/>
              </w:rPr>
            </w:pPr>
          </w:p>
        </w:tc>
        <w:tc>
          <w:tcPr>
            <w:tcW w:w="900" w:type="dxa"/>
            <w:noWrap w:val="0"/>
            <w:vAlign w:val="top"/>
          </w:tcPr>
          <w:p w14:paraId="53E60760">
            <w:pPr>
              <w:pStyle w:val="12"/>
              <w:spacing w:line="360" w:lineRule="auto"/>
              <w:ind w:left="1260" w:firstLine="0"/>
              <w:rPr>
                <w:rFonts w:ascii="宋体" w:hAnsi="宋体" w:cs="宋体"/>
                <w:color w:val="auto"/>
                <w:highlight w:val="none"/>
              </w:rPr>
            </w:pPr>
          </w:p>
        </w:tc>
        <w:tc>
          <w:tcPr>
            <w:tcW w:w="1100" w:type="dxa"/>
            <w:noWrap w:val="0"/>
            <w:vAlign w:val="top"/>
          </w:tcPr>
          <w:p w14:paraId="183C175F">
            <w:pPr>
              <w:pStyle w:val="12"/>
              <w:spacing w:line="360" w:lineRule="auto"/>
              <w:ind w:left="1260" w:firstLine="0"/>
              <w:rPr>
                <w:rFonts w:ascii="宋体" w:hAnsi="宋体" w:cs="宋体"/>
                <w:color w:val="auto"/>
                <w:highlight w:val="none"/>
              </w:rPr>
            </w:pPr>
          </w:p>
        </w:tc>
        <w:tc>
          <w:tcPr>
            <w:tcW w:w="1100" w:type="dxa"/>
            <w:noWrap w:val="0"/>
            <w:vAlign w:val="top"/>
          </w:tcPr>
          <w:p w14:paraId="2BA65189">
            <w:pPr>
              <w:pStyle w:val="12"/>
              <w:spacing w:line="360" w:lineRule="auto"/>
              <w:ind w:left="1260" w:firstLine="0"/>
              <w:rPr>
                <w:rFonts w:ascii="宋体" w:hAnsi="宋体" w:cs="宋体"/>
                <w:color w:val="auto"/>
                <w:highlight w:val="none"/>
              </w:rPr>
            </w:pPr>
          </w:p>
        </w:tc>
        <w:tc>
          <w:tcPr>
            <w:tcW w:w="700" w:type="dxa"/>
            <w:noWrap w:val="0"/>
            <w:vAlign w:val="top"/>
          </w:tcPr>
          <w:p w14:paraId="6D02281A">
            <w:pPr>
              <w:pStyle w:val="12"/>
              <w:spacing w:line="360" w:lineRule="auto"/>
              <w:ind w:left="1260" w:firstLine="0"/>
              <w:rPr>
                <w:rFonts w:ascii="宋体" w:hAnsi="宋体" w:cs="宋体"/>
                <w:color w:val="auto"/>
                <w:highlight w:val="none"/>
              </w:rPr>
            </w:pPr>
          </w:p>
        </w:tc>
      </w:tr>
      <w:tr w14:paraId="5D1A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58098635">
            <w:pPr>
              <w:pStyle w:val="12"/>
              <w:spacing w:line="360" w:lineRule="auto"/>
              <w:ind w:left="1260" w:firstLine="0"/>
              <w:rPr>
                <w:rFonts w:ascii="宋体" w:hAnsi="宋体" w:cs="宋体"/>
                <w:color w:val="auto"/>
                <w:highlight w:val="none"/>
              </w:rPr>
            </w:pPr>
          </w:p>
        </w:tc>
        <w:tc>
          <w:tcPr>
            <w:tcW w:w="1700" w:type="dxa"/>
            <w:noWrap w:val="0"/>
            <w:vAlign w:val="top"/>
          </w:tcPr>
          <w:p w14:paraId="2CBD90F7">
            <w:pPr>
              <w:pStyle w:val="12"/>
              <w:spacing w:line="360" w:lineRule="auto"/>
              <w:ind w:left="1260" w:firstLine="0"/>
              <w:rPr>
                <w:rFonts w:ascii="宋体" w:hAnsi="宋体" w:cs="宋体"/>
                <w:color w:val="auto"/>
                <w:highlight w:val="none"/>
              </w:rPr>
            </w:pPr>
          </w:p>
        </w:tc>
        <w:tc>
          <w:tcPr>
            <w:tcW w:w="700" w:type="dxa"/>
            <w:noWrap w:val="0"/>
            <w:vAlign w:val="top"/>
          </w:tcPr>
          <w:p w14:paraId="210B91F5">
            <w:pPr>
              <w:pStyle w:val="12"/>
              <w:spacing w:line="360" w:lineRule="auto"/>
              <w:ind w:left="1260" w:firstLine="0"/>
              <w:rPr>
                <w:rFonts w:ascii="宋体" w:hAnsi="宋体" w:cs="宋体"/>
                <w:color w:val="auto"/>
                <w:highlight w:val="none"/>
              </w:rPr>
            </w:pPr>
          </w:p>
        </w:tc>
        <w:tc>
          <w:tcPr>
            <w:tcW w:w="700" w:type="dxa"/>
            <w:noWrap w:val="0"/>
            <w:vAlign w:val="top"/>
          </w:tcPr>
          <w:p w14:paraId="76D65B24">
            <w:pPr>
              <w:pStyle w:val="12"/>
              <w:spacing w:line="360" w:lineRule="auto"/>
              <w:ind w:left="1260" w:firstLine="0"/>
              <w:rPr>
                <w:rFonts w:ascii="宋体" w:hAnsi="宋体" w:cs="宋体"/>
                <w:color w:val="auto"/>
                <w:highlight w:val="none"/>
              </w:rPr>
            </w:pPr>
          </w:p>
        </w:tc>
        <w:tc>
          <w:tcPr>
            <w:tcW w:w="900" w:type="dxa"/>
            <w:noWrap w:val="0"/>
            <w:vAlign w:val="top"/>
          </w:tcPr>
          <w:p w14:paraId="6730685E">
            <w:pPr>
              <w:pStyle w:val="12"/>
              <w:spacing w:line="360" w:lineRule="auto"/>
              <w:ind w:left="1260" w:firstLine="0"/>
              <w:rPr>
                <w:rFonts w:ascii="宋体" w:hAnsi="宋体" w:cs="宋体"/>
                <w:color w:val="auto"/>
                <w:highlight w:val="none"/>
              </w:rPr>
            </w:pPr>
          </w:p>
        </w:tc>
        <w:tc>
          <w:tcPr>
            <w:tcW w:w="900" w:type="dxa"/>
            <w:noWrap w:val="0"/>
            <w:vAlign w:val="top"/>
          </w:tcPr>
          <w:p w14:paraId="63FC8076">
            <w:pPr>
              <w:pStyle w:val="12"/>
              <w:spacing w:line="360" w:lineRule="auto"/>
              <w:ind w:left="1260" w:firstLine="0"/>
              <w:rPr>
                <w:rFonts w:ascii="宋体" w:hAnsi="宋体" w:cs="宋体"/>
                <w:color w:val="auto"/>
                <w:highlight w:val="none"/>
              </w:rPr>
            </w:pPr>
          </w:p>
        </w:tc>
        <w:tc>
          <w:tcPr>
            <w:tcW w:w="1100" w:type="dxa"/>
            <w:noWrap w:val="0"/>
            <w:vAlign w:val="top"/>
          </w:tcPr>
          <w:p w14:paraId="7B8A8A43">
            <w:pPr>
              <w:pStyle w:val="12"/>
              <w:spacing w:line="360" w:lineRule="auto"/>
              <w:ind w:left="1260" w:firstLine="0"/>
              <w:rPr>
                <w:rFonts w:ascii="宋体" w:hAnsi="宋体" w:cs="宋体"/>
                <w:color w:val="auto"/>
                <w:highlight w:val="none"/>
              </w:rPr>
            </w:pPr>
          </w:p>
        </w:tc>
        <w:tc>
          <w:tcPr>
            <w:tcW w:w="1100" w:type="dxa"/>
            <w:noWrap w:val="0"/>
            <w:vAlign w:val="top"/>
          </w:tcPr>
          <w:p w14:paraId="78AA2CB3">
            <w:pPr>
              <w:pStyle w:val="12"/>
              <w:spacing w:line="360" w:lineRule="auto"/>
              <w:ind w:left="1260" w:firstLine="0"/>
              <w:rPr>
                <w:rFonts w:ascii="宋体" w:hAnsi="宋体" w:cs="宋体"/>
                <w:color w:val="auto"/>
                <w:highlight w:val="none"/>
              </w:rPr>
            </w:pPr>
          </w:p>
        </w:tc>
        <w:tc>
          <w:tcPr>
            <w:tcW w:w="700" w:type="dxa"/>
            <w:noWrap w:val="0"/>
            <w:vAlign w:val="top"/>
          </w:tcPr>
          <w:p w14:paraId="2B13FA9D">
            <w:pPr>
              <w:pStyle w:val="12"/>
              <w:spacing w:line="360" w:lineRule="auto"/>
              <w:ind w:left="1260" w:firstLine="0"/>
              <w:rPr>
                <w:rFonts w:ascii="宋体" w:hAnsi="宋体" w:cs="宋体"/>
                <w:color w:val="auto"/>
                <w:highlight w:val="none"/>
              </w:rPr>
            </w:pPr>
          </w:p>
        </w:tc>
      </w:tr>
      <w:tr w14:paraId="1C8E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76891588">
            <w:pPr>
              <w:pStyle w:val="12"/>
              <w:spacing w:line="360" w:lineRule="auto"/>
              <w:ind w:left="1260" w:firstLine="0"/>
              <w:rPr>
                <w:rFonts w:ascii="宋体" w:hAnsi="宋体" w:cs="宋体"/>
                <w:color w:val="auto"/>
                <w:highlight w:val="none"/>
              </w:rPr>
            </w:pPr>
          </w:p>
        </w:tc>
        <w:tc>
          <w:tcPr>
            <w:tcW w:w="1700" w:type="dxa"/>
            <w:noWrap w:val="0"/>
            <w:vAlign w:val="top"/>
          </w:tcPr>
          <w:p w14:paraId="2D6A3EF4">
            <w:pPr>
              <w:pStyle w:val="12"/>
              <w:spacing w:line="360" w:lineRule="auto"/>
              <w:ind w:left="1260" w:firstLine="0"/>
              <w:rPr>
                <w:rFonts w:ascii="宋体" w:hAnsi="宋体" w:cs="宋体"/>
                <w:color w:val="auto"/>
                <w:highlight w:val="none"/>
              </w:rPr>
            </w:pPr>
          </w:p>
        </w:tc>
        <w:tc>
          <w:tcPr>
            <w:tcW w:w="700" w:type="dxa"/>
            <w:noWrap w:val="0"/>
            <w:vAlign w:val="top"/>
          </w:tcPr>
          <w:p w14:paraId="7323B076">
            <w:pPr>
              <w:pStyle w:val="12"/>
              <w:spacing w:line="360" w:lineRule="auto"/>
              <w:ind w:left="1260" w:firstLine="0"/>
              <w:rPr>
                <w:rFonts w:ascii="宋体" w:hAnsi="宋体" w:cs="宋体"/>
                <w:color w:val="auto"/>
                <w:highlight w:val="none"/>
              </w:rPr>
            </w:pPr>
          </w:p>
        </w:tc>
        <w:tc>
          <w:tcPr>
            <w:tcW w:w="700" w:type="dxa"/>
            <w:noWrap w:val="0"/>
            <w:vAlign w:val="top"/>
          </w:tcPr>
          <w:p w14:paraId="799D3C0B">
            <w:pPr>
              <w:pStyle w:val="12"/>
              <w:spacing w:line="360" w:lineRule="auto"/>
              <w:ind w:left="1260" w:firstLine="0"/>
              <w:rPr>
                <w:rFonts w:ascii="宋体" w:hAnsi="宋体" w:cs="宋体"/>
                <w:color w:val="auto"/>
                <w:highlight w:val="none"/>
              </w:rPr>
            </w:pPr>
          </w:p>
        </w:tc>
        <w:tc>
          <w:tcPr>
            <w:tcW w:w="900" w:type="dxa"/>
            <w:noWrap w:val="0"/>
            <w:vAlign w:val="top"/>
          </w:tcPr>
          <w:p w14:paraId="333D8181">
            <w:pPr>
              <w:pStyle w:val="12"/>
              <w:spacing w:line="360" w:lineRule="auto"/>
              <w:ind w:left="1260" w:firstLine="0"/>
              <w:rPr>
                <w:rFonts w:ascii="宋体" w:hAnsi="宋体" w:cs="宋体"/>
                <w:color w:val="auto"/>
                <w:highlight w:val="none"/>
              </w:rPr>
            </w:pPr>
          </w:p>
        </w:tc>
        <w:tc>
          <w:tcPr>
            <w:tcW w:w="900" w:type="dxa"/>
            <w:noWrap w:val="0"/>
            <w:vAlign w:val="top"/>
          </w:tcPr>
          <w:p w14:paraId="68E6B069">
            <w:pPr>
              <w:pStyle w:val="12"/>
              <w:spacing w:line="360" w:lineRule="auto"/>
              <w:ind w:left="1260" w:firstLine="0"/>
              <w:rPr>
                <w:rFonts w:ascii="宋体" w:hAnsi="宋体" w:cs="宋体"/>
                <w:color w:val="auto"/>
                <w:highlight w:val="none"/>
              </w:rPr>
            </w:pPr>
          </w:p>
        </w:tc>
        <w:tc>
          <w:tcPr>
            <w:tcW w:w="1100" w:type="dxa"/>
            <w:noWrap w:val="0"/>
            <w:vAlign w:val="top"/>
          </w:tcPr>
          <w:p w14:paraId="675DAA0D">
            <w:pPr>
              <w:pStyle w:val="12"/>
              <w:spacing w:line="360" w:lineRule="auto"/>
              <w:ind w:left="1260" w:firstLine="0"/>
              <w:rPr>
                <w:rFonts w:ascii="宋体" w:hAnsi="宋体" w:cs="宋体"/>
                <w:color w:val="auto"/>
                <w:highlight w:val="none"/>
              </w:rPr>
            </w:pPr>
          </w:p>
        </w:tc>
        <w:tc>
          <w:tcPr>
            <w:tcW w:w="1100" w:type="dxa"/>
            <w:noWrap w:val="0"/>
            <w:vAlign w:val="top"/>
          </w:tcPr>
          <w:p w14:paraId="116D46AE">
            <w:pPr>
              <w:pStyle w:val="12"/>
              <w:spacing w:line="360" w:lineRule="auto"/>
              <w:ind w:left="1260" w:firstLine="0"/>
              <w:rPr>
                <w:rFonts w:ascii="宋体" w:hAnsi="宋体" w:cs="宋体"/>
                <w:color w:val="auto"/>
                <w:highlight w:val="none"/>
              </w:rPr>
            </w:pPr>
          </w:p>
        </w:tc>
        <w:tc>
          <w:tcPr>
            <w:tcW w:w="700" w:type="dxa"/>
            <w:noWrap w:val="0"/>
            <w:vAlign w:val="top"/>
          </w:tcPr>
          <w:p w14:paraId="3AF33C16">
            <w:pPr>
              <w:pStyle w:val="12"/>
              <w:spacing w:line="360" w:lineRule="auto"/>
              <w:ind w:left="1260" w:firstLine="0"/>
              <w:rPr>
                <w:rFonts w:ascii="宋体" w:hAnsi="宋体" w:cs="宋体"/>
                <w:color w:val="auto"/>
                <w:highlight w:val="none"/>
              </w:rPr>
            </w:pPr>
          </w:p>
        </w:tc>
      </w:tr>
      <w:tr w14:paraId="10A0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3F27FDF1">
            <w:pPr>
              <w:pStyle w:val="12"/>
              <w:spacing w:line="360" w:lineRule="auto"/>
              <w:ind w:left="1260" w:firstLine="0"/>
              <w:rPr>
                <w:rFonts w:ascii="宋体" w:hAnsi="宋体" w:cs="宋体"/>
                <w:color w:val="auto"/>
                <w:highlight w:val="none"/>
              </w:rPr>
            </w:pPr>
          </w:p>
        </w:tc>
        <w:tc>
          <w:tcPr>
            <w:tcW w:w="1700" w:type="dxa"/>
            <w:noWrap w:val="0"/>
            <w:vAlign w:val="top"/>
          </w:tcPr>
          <w:p w14:paraId="296CDF03">
            <w:pPr>
              <w:pStyle w:val="12"/>
              <w:spacing w:line="360" w:lineRule="auto"/>
              <w:ind w:left="1260" w:firstLine="0"/>
              <w:rPr>
                <w:rFonts w:ascii="宋体" w:hAnsi="宋体" w:cs="宋体"/>
                <w:color w:val="auto"/>
                <w:highlight w:val="none"/>
              </w:rPr>
            </w:pPr>
          </w:p>
        </w:tc>
        <w:tc>
          <w:tcPr>
            <w:tcW w:w="700" w:type="dxa"/>
            <w:noWrap w:val="0"/>
            <w:vAlign w:val="top"/>
          </w:tcPr>
          <w:p w14:paraId="0E50E578">
            <w:pPr>
              <w:pStyle w:val="12"/>
              <w:spacing w:line="360" w:lineRule="auto"/>
              <w:ind w:left="1260" w:firstLine="0"/>
              <w:rPr>
                <w:rFonts w:ascii="宋体" w:hAnsi="宋体" w:cs="宋体"/>
                <w:color w:val="auto"/>
                <w:highlight w:val="none"/>
              </w:rPr>
            </w:pPr>
          </w:p>
        </w:tc>
        <w:tc>
          <w:tcPr>
            <w:tcW w:w="700" w:type="dxa"/>
            <w:noWrap w:val="0"/>
            <w:vAlign w:val="top"/>
          </w:tcPr>
          <w:p w14:paraId="38ACA654">
            <w:pPr>
              <w:pStyle w:val="12"/>
              <w:spacing w:line="360" w:lineRule="auto"/>
              <w:ind w:left="1260" w:firstLine="0"/>
              <w:rPr>
                <w:rFonts w:ascii="宋体" w:hAnsi="宋体" w:cs="宋体"/>
                <w:color w:val="auto"/>
                <w:highlight w:val="none"/>
              </w:rPr>
            </w:pPr>
          </w:p>
        </w:tc>
        <w:tc>
          <w:tcPr>
            <w:tcW w:w="900" w:type="dxa"/>
            <w:noWrap w:val="0"/>
            <w:vAlign w:val="top"/>
          </w:tcPr>
          <w:p w14:paraId="277477FB">
            <w:pPr>
              <w:pStyle w:val="12"/>
              <w:spacing w:line="360" w:lineRule="auto"/>
              <w:ind w:left="1260" w:firstLine="0"/>
              <w:rPr>
                <w:rFonts w:ascii="宋体" w:hAnsi="宋体" w:cs="宋体"/>
                <w:color w:val="auto"/>
                <w:highlight w:val="none"/>
              </w:rPr>
            </w:pPr>
          </w:p>
        </w:tc>
        <w:tc>
          <w:tcPr>
            <w:tcW w:w="900" w:type="dxa"/>
            <w:noWrap w:val="0"/>
            <w:vAlign w:val="top"/>
          </w:tcPr>
          <w:p w14:paraId="4662B1A8">
            <w:pPr>
              <w:pStyle w:val="12"/>
              <w:spacing w:line="360" w:lineRule="auto"/>
              <w:ind w:left="1260" w:firstLine="0"/>
              <w:rPr>
                <w:rFonts w:ascii="宋体" w:hAnsi="宋体" w:cs="宋体"/>
                <w:color w:val="auto"/>
                <w:highlight w:val="none"/>
              </w:rPr>
            </w:pPr>
          </w:p>
        </w:tc>
        <w:tc>
          <w:tcPr>
            <w:tcW w:w="1100" w:type="dxa"/>
            <w:noWrap w:val="0"/>
            <w:vAlign w:val="top"/>
          </w:tcPr>
          <w:p w14:paraId="75F44685">
            <w:pPr>
              <w:pStyle w:val="12"/>
              <w:spacing w:line="360" w:lineRule="auto"/>
              <w:ind w:left="1260" w:firstLine="0"/>
              <w:rPr>
                <w:rFonts w:ascii="宋体" w:hAnsi="宋体" w:cs="宋体"/>
                <w:color w:val="auto"/>
                <w:highlight w:val="none"/>
              </w:rPr>
            </w:pPr>
          </w:p>
        </w:tc>
        <w:tc>
          <w:tcPr>
            <w:tcW w:w="1100" w:type="dxa"/>
            <w:noWrap w:val="0"/>
            <w:vAlign w:val="top"/>
          </w:tcPr>
          <w:p w14:paraId="1F79E6EE">
            <w:pPr>
              <w:pStyle w:val="12"/>
              <w:spacing w:line="360" w:lineRule="auto"/>
              <w:ind w:left="1260" w:firstLine="0"/>
              <w:rPr>
                <w:rFonts w:ascii="宋体" w:hAnsi="宋体" w:cs="宋体"/>
                <w:color w:val="auto"/>
                <w:highlight w:val="none"/>
              </w:rPr>
            </w:pPr>
          </w:p>
        </w:tc>
        <w:tc>
          <w:tcPr>
            <w:tcW w:w="700" w:type="dxa"/>
            <w:noWrap w:val="0"/>
            <w:vAlign w:val="top"/>
          </w:tcPr>
          <w:p w14:paraId="1B1C9D3F">
            <w:pPr>
              <w:pStyle w:val="12"/>
              <w:spacing w:line="360" w:lineRule="auto"/>
              <w:ind w:left="1260" w:firstLine="0"/>
              <w:rPr>
                <w:rFonts w:ascii="宋体" w:hAnsi="宋体" w:cs="宋体"/>
                <w:color w:val="auto"/>
                <w:highlight w:val="none"/>
              </w:rPr>
            </w:pPr>
          </w:p>
        </w:tc>
      </w:tr>
      <w:tr w14:paraId="2215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367DEF89">
            <w:pPr>
              <w:pStyle w:val="12"/>
              <w:spacing w:line="360" w:lineRule="auto"/>
              <w:ind w:left="1260" w:firstLine="0"/>
              <w:rPr>
                <w:rFonts w:ascii="宋体" w:hAnsi="宋体" w:cs="宋体"/>
                <w:color w:val="auto"/>
                <w:highlight w:val="none"/>
              </w:rPr>
            </w:pPr>
          </w:p>
        </w:tc>
        <w:tc>
          <w:tcPr>
            <w:tcW w:w="1700" w:type="dxa"/>
            <w:noWrap w:val="0"/>
            <w:vAlign w:val="top"/>
          </w:tcPr>
          <w:p w14:paraId="762331B9">
            <w:pPr>
              <w:pStyle w:val="12"/>
              <w:spacing w:line="360" w:lineRule="auto"/>
              <w:ind w:left="1260" w:firstLine="0"/>
              <w:rPr>
                <w:rFonts w:ascii="宋体" w:hAnsi="宋体" w:cs="宋体"/>
                <w:color w:val="auto"/>
                <w:highlight w:val="none"/>
              </w:rPr>
            </w:pPr>
          </w:p>
        </w:tc>
        <w:tc>
          <w:tcPr>
            <w:tcW w:w="700" w:type="dxa"/>
            <w:noWrap w:val="0"/>
            <w:vAlign w:val="top"/>
          </w:tcPr>
          <w:p w14:paraId="439876B1">
            <w:pPr>
              <w:pStyle w:val="12"/>
              <w:spacing w:line="360" w:lineRule="auto"/>
              <w:ind w:left="1260" w:firstLine="0"/>
              <w:rPr>
                <w:rFonts w:ascii="宋体" w:hAnsi="宋体" w:cs="宋体"/>
                <w:color w:val="auto"/>
                <w:highlight w:val="none"/>
              </w:rPr>
            </w:pPr>
          </w:p>
        </w:tc>
        <w:tc>
          <w:tcPr>
            <w:tcW w:w="700" w:type="dxa"/>
            <w:noWrap w:val="0"/>
            <w:vAlign w:val="top"/>
          </w:tcPr>
          <w:p w14:paraId="583371EB">
            <w:pPr>
              <w:pStyle w:val="12"/>
              <w:spacing w:line="360" w:lineRule="auto"/>
              <w:ind w:left="1260" w:firstLine="0"/>
              <w:rPr>
                <w:rFonts w:ascii="宋体" w:hAnsi="宋体" w:cs="宋体"/>
                <w:color w:val="auto"/>
                <w:highlight w:val="none"/>
              </w:rPr>
            </w:pPr>
          </w:p>
        </w:tc>
        <w:tc>
          <w:tcPr>
            <w:tcW w:w="900" w:type="dxa"/>
            <w:noWrap w:val="0"/>
            <w:vAlign w:val="top"/>
          </w:tcPr>
          <w:p w14:paraId="0A87D7DD">
            <w:pPr>
              <w:pStyle w:val="12"/>
              <w:spacing w:line="360" w:lineRule="auto"/>
              <w:ind w:left="1260" w:firstLine="0"/>
              <w:rPr>
                <w:rFonts w:ascii="宋体" w:hAnsi="宋体" w:cs="宋体"/>
                <w:color w:val="auto"/>
                <w:highlight w:val="none"/>
              </w:rPr>
            </w:pPr>
          </w:p>
        </w:tc>
        <w:tc>
          <w:tcPr>
            <w:tcW w:w="900" w:type="dxa"/>
            <w:noWrap w:val="0"/>
            <w:vAlign w:val="top"/>
          </w:tcPr>
          <w:p w14:paraId="1C84A757">
            <w:pPr>
              <w:pStyle w:val="12"/>
              <w:spacing w:line="360" w:lineRule="auto"/>
              <w:ind w:left="1260" w:firstLine="0"/>
              <w:rPr>
                <w:rFonts w:ascii="宋体" w:hAnsi="宋体" w:cs="宋体"/>
                <w:color w:val="auto"/>
                <w:highlight w:val="none"/>
              </w:rPr>
            </w:pPr>
          </w:p>
        </w:tc>
        <w:tc>
          <w:tcPr>
            <w:tcW w:w="1100" w:type="dxa"/>
            <w:noWrap w:val="0"/>
            <w:vAlign w:val="top"/>
          </w:tcPr>
          <w:p w14:paraId="0FF4C98C">
            <w:pPr>
              <w:pStyle w:val="12"/>
              <w:spacing w:line="360" w:lineRule="auto"/>
              <w:ind w:left="1260" w:firstLine="0"/>
              <w:rPr>
                <w:rFonts w:ascii="宋体" w:hAnsi="宋体" w:cs="宋体"/>
                <w:color w:val="auto"/>
                <w:highlight w:val="none"/>
              </w:rPr>
            </w:pPr>
          </w:p>
        </w:tc>
        <w:tc>
          <w:tcPr>
            <w:tcW w:w="1100" w:type="dxa"/>
            <w:noWrap w:val="0"/>
            <w:vAlign w:val="top"/>
          </w:tcPr>
          <w:p w14:paraId="5D6F6750">
            <w:pPr>
              <w:pStyle w:val="12"/>
              <w:spacing w:line="360" w:lineRule="auto"/>
              <w:ind w:left="1260" w:firstLine="0"/>
              <w:rPr>
                <w:rFonts w:ascii="宋体" w:hAnsi="宋体" w:cs="宋体"/>
                <w:color w:val="auto"/>
                <w:highlight w:val="none"/>
              </w:rPr>
            </w:pPr>
          </w:p>
        </w:tc>
        <w:tc>
          <w:tcPr>
            <w:tcW w:w="700" w:type="dxa"/>
            <w:noWrap w:val="0"/>
            <w:vAlign w:val="top"/>
          </w:tcPr>
          <w:p w14:paraId="4F985D49">
            <w:pPr>
              <w:pStyle w:val="12"/>
              <w:spacing w:line="360" w:lineRule="auto"/>
              <w:ind w:left="1260" w:firstLine="0"/>
              <w:rPr>
                <w:rFonts w:ascii="宋体" w:hAnsi="宋体" w:cs="宋体"/>
                <w:color w:val="auto"/>
                <w:highlight w:val="none"/>
              </w:rPr>
            </w:pPr>
          </w:p>
        </w:tc>
      </w:tr>
      <w:tr w14:paraId="510F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0E78EAB8">
            <w:pPr>
              <w:pStyle w:val="12"/>
              <w:spacing w:line="360" w:lineRule="auto"/>
              <w:ind w:left="1260" w:firstLine="0"/>
              <w:rPr>
                <w:rFonts w:ascii="宋体" w:hAnsi="宋体" w:cs="宋体"/>
                <w:color w:val="auto"/>
                <w:highlight w:val="none"/>
              </w:rPr>
            </w:pPr>
          </w:p>
        </w:tc>
        <w:tc>
          <w:tcPr>
            <w:tcW w:w="1700" w:type="dxa"/>
            <w:noWrap w:val="0"/>
            <w:vAlign w:val="top"/>
          </w:tcPr>
          <w:p w14:paraId="7A6FE587">
            <w:pPr>
              <w:pStyle w:val="12"/>
              <w:spacing w:line="360" w:lineRule="auto"/>
              <w:ind w:left="1260" w:firstLine="0"/>
              <w:rPr>
                <w:rFonts w:ascii="宋体" w:hAnsi="宋体" w:cs="宋体"/>
                <w:color w:val="auto"/>
                <w:highlight w:val="none"/>
              </w:rPr>
            </w:pPr>
          </w:p>
        </w:tc>
        <w:tc>
          <w:tcPr>
            <w:tcW w:w="700" w:type="dxa"/>
            <w:noWrap w:val="0"/>
            <w:vAlign w:val="top"/>
          </w:tcPr>
          <w:p w14:paraId="24ACA28A">
            <w:pPr>
              <w:pStyle w:val="12"/>
              <w:spacing w:line="360" w:lineRule="auto"/>
              <w:ind w:left="1260" w:firstLine="0"/>
              <w:rPr>
                <w:rFonts w:ascii="宋体" w:hAnsi="宋体" w:cs="宋体"/>
                <w:color w:val="auto"/>
                <w:highlight w:val="none"/>
              </w:rPr>
            </w:pPr>
          </w:p>
        </w:tc>
        <w:tc>
          <w:tcPr>
            <w:tcW w:w="700" w:type="dxa"/>
            <w:noWrap w:val="0"/>
            <w:vAlign w:val="top"/>
          </w:tcPr>
          <w:p w14:paraId="464B89A4">
            <w:pPr>
              <w:pStyle w:val="12"/>
              <w:spacing w:line="360" w:lineRule="auto"/>
              <w:ind w:left="1260" w:firstLine="0"/>
              <w:rPr>
                <w:rFonts w:ascii="宋体" w:hAnsi="宋体" w:cs="宋体"/>
                <w:color w:val="auto"/>
                <w:highlight w:val="none"/>
              </w:rPr>
            </w:pPr>
          </w:p>
        </w:tc>
        <w:tc>
          <w:tcPr>
            <w:tcW w:w="900" w:type="dxa"/>
            <w:noWrap w:val="0"/>
            <w:vAlign w:val="top"/>
          </w:tcPr>
          <w:p w14:paraId="5F3201D3">
            <w:pPr>
              <w:pStyle w:val="12"/>
              <w:spacing w:line="360" w:lineRule="auto"/>
              <w:ind w:left="1260" w:firstLine="0"/>
              <w:rPr>
                <w:rFonts w:ascii="宋体" w:hAnsi="宋体" w:cs="宋体"/>
                <w:color w:val="auto"/>
                <w:highlight w:val="none"/>
              </w:rPr>
            </w:pPr>
          </w:p>
        </w:tc>
        <w:tc>
          <w:tcPr>
            <w:tcW w:w="900" w:type="dxa"/>
            <w:noWrap w:val="0"/>
            <w:vAlign w:val="top"/>
          </w:tcPr>
          <w:p w14:paraId="7425F1CD">
            <w:pPr>
              <w:pStyle w:val="12"/>
              <w:spacing w:line="360" w:lineRule="auto"/>
              <w:ind w:left="1260" w:firstLine="0"/>
              <w:rPr>
                <w:rFonts w:ascii="宋体" w:hAnsi="宋体" w:cs="宋体"/>
                <w:color w:val="auto"/>
                <w:highlight w:val="none"/>
              </w:rPr>
            </w:pPr>
          </w:p>
        </w:tc>
        <w:tc>
          <w:tcPr>
            <w:tcW w:w="1100" w:type="dxa"/>
            <w:noWrap w:val="0"/>
            <w:vAlign w:val="top"/>
          </w:tcPr>
          <w:p w14:paraId="64371CE9">
            <w:pPr>
              <w:pStyle w:val="12"/>
              <w:spacing w:line="360" w:lineRule="auto"/>
              <w:ind w:left="1260" w:firstLine="0"/>
              <w:rPr>
                <w:rFonts w:ascii="宋体" w:hAnsi="宋体" w:cs="宋体"/>
                <w:color w:val="auto"/>
                <w:highlight w:val="none"/>
              </w:rPr>
            </w:pPr>
          </w:p>
        </w:tc>
        <w:tc>
          <w:tcPr>
            <w:tcW w:w="1100" w:type="dxa"/>
            <w:noWrap w:val="0"/>
            <w:vAlign w:val="top"/>
          </w:tcPr>
          <w:p w14:paraId="7822B381">
            <w:pPr>
              <w:pStyle w:val="12"/>
              <w:spacing w:line="360" w:lineRule="auto"/>
              <w:ind w:left="1260" w:firstLine="0"/>
              <w:rPr>
                <w:rFonts w:ascii="宋体" w:hAnsi="宋体" w:cs="宋体"/>
                <w:color w:val="auto"/>
                <w:highlight w:val="none"/>
              </w:rPr>
            </w:pPr>
          </w:p>
        </w:tc>
        <w:tc>
          <w:tcPr>
            <w:tcW w:w="700" w:type="dxa"/>
            <w:noWrap w:val="0"/>
            <w:vAlign w:val="top"/>
          </w:tcPr>
          <w:p w14:paraId="294E5BCE">
            <w:pPr>
              <w:pStyle w:val="12"/>
              <w:spacing w:line="360" w:lineRule="auto"/>
              <w:ind w:left="1260" w:firstLine="0"/>
              <w:rPr>
                <w:rFonts w:ascii="宋体" w:hAnsi="宋体" w:cs="宋体"/>
                <w:color w:val="auto"/>
                <w:highlight w:val="none"/>
              </w:rPr>
            </w:pPr>
          </w:p>
        </w:tc>
      </w:tr>
      <w:tr w14:paraId="17674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8" w:type="dxa"/>
            <w:noWrap w:val="0"/>
            <w:vAlign w:val="top"/>
          </w:tcPr>
          <w:p w14:paraId="6C988690">
            <w:pPr>
              <w:pStyle w:val="12"/>
              <w:spacing w:line="360" w:lineRule="auto"/>
              <w:ind w:left="1260" w:firstLine="0"/>
              <w:rPr>
                <w:rFonts w:ascii="宋体" w:hAnsi="宋体" w:cs="宋体"/>
                <w:color w:val="auto"/>
                <w:highlight w:val="none"/>
              </w:rPr>
            </w:pPr>
          </w:p>
        </w:tc>
        <w:tc>
          <w:tcPr>
            <w:tcW w:w="1700" w:type="dxa"/>
            <w:noWrap w:val="0"/>
            <w:vAlign w:val="top"/>
          </w:tcPr>
          <w:p w14:paraId="6B8BB732">
            <w:pPr>
              <w:pStyle w:val="12"/>
              <w:spacing w:line="360" w:lineRule="auto"/>
              <w:ind w:left="1260" w:firstLine="0"/>
              <w:rPr>
                <w:rFonts w:ascii="宋体" w:hAnsi="宋体" w:cs="宋体"/>
                <w:color w:val="auto"/>
                <w:highlight w:val="none"/>
              </w:rPr>
            </w:pPr>
          </w:p>
        </w:tc>
        <w:tc>
          <w:tcPr>
            <w:tcW w:w="700" w:type="dxa"/>
            <w:noWrap w:val="0"/>
            <w:vAlign w:val="top"/>
          </w:tcPr>
          <w:p w14:paraId="77C6826C">
            <w:pPr>
              <w:pStyle w:val="12"/>
              <w:spacing w:line="360" w:lineRule="auto"/>
              <w:ind w:left="1260" w:firstLine="0"/>
              <w:rPr>
                <w:rFonts w:ascii="宋体" w:hAnsi="宋体" w:cs="宋体"/>
                <w:color w:val="auto"/>
                <w:highlight w:val="none"/>
              </w:rPr>
            </w:pPr>
          </w:p>
        </w:tc>
        <w:tc>
          <w:tcPr>
            <w:tcW w:w="700" w:type="dxa"/>
            <w:noWrap w:val="0"/>
            <w:vAlign w:val="top"/>
          </w:tcPr>
          <w:p w14:paraId="18EC65AD">
            <w:pPr>
              <w:pStyle w:val="12"/>
              <w:spacing w:line="360" w:lineRule="auto"/>
              <w:ind w:left="1260" w:firstLine="0"/>
              <w:rPr>
                <w:rFonts w:ascii="宋体" w:hAnsi="宋体" w:cs="宋体"/>
                <w:color w:val="auto"/>
                <w:highlight w:val="none"/>
              </w:rPr>
            </w:pPr>
          </w:p>
        </w:tc>
        <w:tc>
          <w:tcPr>
            <w:tcW w:w="900" w:type="dxa"/>
            <w:noWrap w:val="0"/>
            <w:vAlign w:val="top"/>
          </w:tcPr>
          <w:p w14:paraId="0EA39DD1">
            <w:pPr>
              <w:pStyle w:val="12"/>
              <w:spacing w:line="360" w:lineRule="auto"/>
              <w:ind w:left="1260" w:firstLine="0"/>
              <w:rPr>
                <w:rFonts w:ascii="宋体" w:hAnsi="宋体" w:cs="宋体"/>
                <w:color w:val="auto"/>
                <w:highlight w:val="none"/>
              </w:rPr>
            </w:pPr>
          </w:p>
        </w:tc>
        <w:tc>
          <w:tcPr>
            <w:tcW w:w="900" w:type="dxa"/>
            <w:noWrap w:val="0"/>
            <w:vAlign w:val="top"/>
          </w:tcPr>
          <w:p w14:paraId="31787282">
            <w:pPr>
              <w:pStyle w:val="12"/>
              <w:spacing w:line="360" w:lineRule="auto"/>
              <w:ind w:left="1260" w:firstLine="0"/>
              <w:rPr>
                <w:rFonts w:ascii="宋体" w:hAnsi="宋体" w:cs="宋体"/>
                <w:color w:val="auto"/>
                <w:highlight w:val="none"/>
              </w:rPr>
            </w:pPr>
          </w:p>
        </w:tc>
        <w:tc>
          <w:tcPr>
            <w:tcW w:w="1100" w:type="dxa"/>
            <w:noWrap w:val="0"/>
            <w:vAlign w:val="top"/>
          </w:tcPr>
          <w:p w14:paraId="2EB1D72B">
            <w:pPr>
              <w:pStyle w:val="12"/>
              <w:spacing w:line="360" w:lineRule="auto"/>
              <w:ind w:left="1260" w:firstLine="0"/>
              <w:rPr>
                <w:rFonts w:ascii="宋体" w:hAnsi="宋体" w:cs="宋体"/>
                <w:color w:val="auto"/>
                <w:highlight w:val="none"/>
              </w:rPr>
            </w:pPr>
          </w:p>
        </w:tc>
        <w:tc>
          <w:tcPr>
            <w:tcW w:w="1100" w:type="dxa"/>
            <w:noWrap w:val="0"/>
            <w:vAlign w:val="top"/>
          </w:tcPr>
          <w:p w14:paraId="5B089A31">
            <w:pPr>
              <w:pStyle w:val="12"/>
              <w:spacing w:line="360" w:lineRule="auto"/>
              <w:ind w:left="1260" w:firstLine="0"/>
              <w:rPr>
                <w:rFonts w:ascii="宋体" w:hAnsi="宋体" w:cs="宋体"/>
                <w:color w:val="auto"/>
                <w:highlight w:val="none"/>
              </w:rPr>
            </w:pPr>
          </w:p>
        </w:tc>
        <w:tc>
          <w:tcPr>
            <w:tcW w:w="700" w:type="dxa"/>
            <w:noWrap w:val="0"/>
            <w:vAlign w:val="top"/>
          </w:tcPr>
          <w:p w14:paraId="55846AA2">
            <w:pPr>
              <w:pStyle w:val="12"/>
              <w:spacing w:line="360" w:lineRule="auto"/>
              <w:ind w:left="1260" w:firstLine="0"/>
              <w:rPr>
                <w:rFonts w:ascii="宋体" w:hAnsi="宋体" w:cs="宋体"/>
                <w:color w:val="auto"/>
                <w:highlight w:val="none"/>
              </w:rPr>
            </w:pPr>
          </w:p>
        </w:tc>
      </w:tr>
    </w:tbl>
    <w:p w14:paraId="3912C72E">
      <w:pPr>
        <w:snapToGrid w:val="0"/>
        <w:spacing w:line="300" w:lineRule="auto"/>
        <w:rPr>
          <w:rFonts w:hint="eastAsia" w:ascii="宋体" w:hAnsi="宋体" w:cs="宋体"/>
          <w:color w:val="auto"/>
          <w:sz w:val="32"/>
          <w:szCs w:val="32"/>
          <w:highlight w:val="none"/>
          <w:lang w:val="en-US" w:eastAsia="zh-CN"/>
        </w:rPr>
      </w:pPr>
      <w:bookmarkStart w:id="744" w:name="_Toc20744274"/>
      <w:bookmarkStart w:id="745" w:name="_Toc20744811"/>
      <w:r>
        <w:rPr>
          <w:rFonts w:hint="eastAsia" w:ascii="宋体" w:hAnsi="宋体" w:cs="宋体"/>
          <w:color w:val="auto"/>
          <w:sz w:val="24"/>
          <w:szCs w:val="24"/>
          <w:highlight w:val="none"/>
        </w:rPr>
        <w:br w:type="page"/>
      </w:r>
    </w:p>
    <w:p w14:paraId="07479553">
      <w:pPr>
        <w:jc w:val="center"/>
        <w:outlineLvl w:val="9"/>
        <w:rPr>
          <w:rFonts w:ascii="宋体" w:hAnsi="宋体" w:cs="宋体"/>
          <w:color w:val="auto"/>
          <w:sz w:val="24"/>
          <w:szCs w:val="24"/>
          <w:highlight w:val="none"/>
        </w:rPr>
      </w:pPr>
      <w:r>
        <w:rPr>
          <w:rFonts w:hint="eastAsia" w:ascii="宋体" w:hAnsi="宋体" w:cs="宋体"/>
          <w:color w:val="auto"/>
          <w:sz w:val="30"/>
          <w:szCs w:val="30"/>
          <w:highlight w:val="none"/>
        </w:rPr>
        <w:t>主要施工人员表</w:t>
      </w:r>
      <w:bookmarkEnd w:id="744"/>
      <w:bookmarkEnd w:id="745"/>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632"/>
        <w:gridCol w:w="709"/>
        <w:gridCol w:w="851"/>
        <w:gridCol w:w="850"/>
        <w:gridCol w:w="3557"/>
      </w:tblGrid>
      <w:tr w14:paraId="4576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top"/>
          </w:tcPr>
          <w:p w14:paraId="62D7863B">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机构</w:t>
            </w:r>
          </w:p>
        </w:tc>
        <w:tc>
          <w:tcPr>
            <w:tcW w:w="1632" w:type="dxa"/>
            <w:noWrap w:val="0"/>
            <w:vAlign w:val="top"/>
          </w:tcPr>
          <w:p w14:paraId="1C2E062A">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项目工程师</w:t>
            </w:r>
          </w:p>
        </w:tc>
        <w:tc>
          <w:tcPr>
            <w:tcW w:w="709" w:type="dxa"/>
            <w:noWrap w:val="0"/>
            <w:vAlign w:val="top"/>
          </w:tcPr>
          <w:p w14:paraId="1FA72DCF">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姓名</w:t>
            </w:r>
          </w:p>
        </w:tc>
        <w:tc>
          <w:tcPr>
            <w:tcW w:w="851" w:type="dxa"/>
            <w:noWrap w:val="0"/>
            <w:vAlign w:val="top"/>
          </w:tcPr>
          <w:p w14:paraId="40CFE25C">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职务</w:t>
            </w:r>
          </w:p>
        </w:tc>
        <w:tc>
          <w:tcPr>
            <w:tcW w:w="850" w:type="dxa"/>
            <w:noWrap w:val="0"/>
            <w:vAlign w:val="top"/>
          </w:tcPr>
          <w:p w14:paraId="3D6AAF57">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职称</w:t>
            </w:r>
          </w:p>
        </w:tc>
        <w:tc>
          <w:tcPr>
            <w:tcW w:w="3557" w:type="dxa"/>
            <w:noWrap w:val="0"/>
            <w:vAlign w:val="top"/>
          </w:tcPr>
          <w:p w14:paraId="50AB3CC4">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主要资历、经验及承担过的工程</w:t>
            </w:r>
          </w:p>
        </w:tc>
      </w:tr>
      <w:tr w14:paraId="79D9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restart"/>
            <w:noWrap w:val="0"/>
            <w:vAlign w:val="top"/>
          </w:tcPr>
          <w:p w14:paraId="233C1EE4">
            <w:pPr>
              <w:spacing w:line="360" w:lineRule="auto"/>
              <w:jc w:val="center"/>
              <w:rPr>
                <w:rFonts w:ascii="宋体" w:hAnsi="宋体" w:cs="宋体"/>
                <w:color w:val="auto"/>
                <w:position w:val="-42"/>
                <w:sz w:val="24"/>
                <w:highlight w:val="none"/>
              </w:rPr>
            </w:pPr>
          </w:p>
          <w:p w14:paraId="39950869">
            <w:pPr>
              <w:spacing w:line="360" w:lineRule="auto"/>
              <w:jc w:val="center"/>
              <w:rPr>
                <w:rFonts w:ascii="宋体" w:hAnsi="宋体" w:cs="宋体"/>
                <w:color w:val="auto"/>
                <w:position w:val="-42"/>
                <w:sz w:val="24"/>
                <w:highlight w:val="none"/>
              </w:rPr>
            </w:pPr>
          </w:p>
          <w:p w14:paraId="2ECB39DA">
            <w:pPr>
              <w:spacing w:line="360" w:lineRule="auto"/>
              <w:jc w:val="center"/>
              <w:rPr>
                <w:rFonts w:ascii="宋体" w:hAnsi="宋体" w:cs="宋体"/>
                <w:color w:val="auto"/>
                <w:position w:val="-42"/>
                <w:sz w:val="24"/>
                <w:highlight w:val="none"/>
              </w:rPr>
            </w:pPr>
            <w:r>
              <w:rPr>
                <w:rFonts w:hint="eastAsia" w:ascii="宋体" w:hAnsi="宋体" w:cs="宋体"/>
                <w:color w:val="auto"/>
                <w:position w:val="-42"/>
                <w:sz w:val="24"/>
                <w:highlight w:val="none"/>
              </w:rPr>
              <w:t>总</w:t>
            </w:r>
          </w:p>
          <w:p w14:paraId="0874D7DA">
            <w:pPr>
              <w:spacing w:line="360" w:lineRule="auto"/>
              <w:jc w:val="center"/>
              <w:rPr>
                <w:rFonts w:ascii="宋体" w:hAnsi="宋体" w:cs="宋体"/>
                <w:color w:val="auto"/>
                <w:position w:val="-42"/>
                <w:sz w:val="24"/>
                <w:highlight w:val="none"/>
              </w:rPr>
            </w:pPr>
          </w:p>
          <w:p w14:paraId="4765E430">
            <w:pPr>
              <w:spacing w:line="360" w:lineRule="auto"/>
              <w:jc w:val="center"/>
              <w:rPr>
                <w:rFonts w:ascii="宋体" w:hAnsi="宋体" w:cs="宋体"/>
                <w:color w:val="auto"/>
                <w:position w:val="-42"/>
                <w:sz w:val="24"/>
                <w:highlight w:val="none"/>
              </w:rPr>
            </w:pPr>
            <w:r>
              <w:rPr>
                <w:rFonts w:hint="eastAsia" w:ascii="宋体" w:hAnsi="宋体" w:cs="宋体"/>
                <w:color w:val="auto"/>
                <w:position w:val="-42"/>
                <w:sz w:val="24"/>
                <w:highlight w:val="none"/>
              </w:rPr>
              <w:t>部</w:t>
            </w:r>
          </w:p>
        </w:tc>
        <w:tc>
          <w:tcPr>
            <w:tcW w:w="1632" w:type="dxa"/>
            <w:noWrap w:val="0"/>
            <w:vAlign w:val="top"/>
          </w:tcPr>
          <w:p w14:paraId="627A3AFC">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项目主管</w:t>
            </w:r>
          </w:p>
        </w:tc>
        <w:tc>
          <w:tcPr>
            <w:tcW w:w="709" w:type="dxa"/>
            <w:noWrap w:val="0"/>
            <w:vAlign w:val="top"/>
          </w:tcPr>
          <w:p w14:paraId="3D06048B">
            <w:pPr>
              <w:spacing w:line="360" w:lineRule="auto"/>
              <w:rPr>
                <w:rFonts w:ascii="宋体" w:hAnsi="宋体" w:cs="宋体"/>
                <w:color w:val="auto"/>
                <w:position w:val="-42"/>
                <w:sz w:val="24"/>
                <w:highlight w:val="none"/>
              </w:rPr>
            </w:pPr>
          </w:p>
        </w:tc>
        <w:tc>
          <w:tcPr>
            <w:tcW w:w="851" w:type="dxa"/>
            <w:noWrap w:val="0"/>
            <w:vAlign w:val="top"/>
          </w:tcPr>
          <w:p w14:paraId="7B39A50F">
            <w:pPr>
              <w:spacing w:line="360" w:lineRule="auto"/>
              <w:rPr>
                <w:rFonts w:ascii="宋体" w:hAnsi="宋体" w:cs="宋体"/>
                <w:color w:val="auto"/>
                <w:position w:val="-42"/>
                <w:sz w:val="24"/>
                <w:highlight w:val="none"/>
              </w:rPr>
            </w:pPr>
          </w:p>
        </w:tc>
        <w:tc>
          <w:tcPr>
            <w:tcW w:w="850" w:type="dxa"/>
            <w:noWrap w:val="0"/>
            <w:vAlign w:val="top"/>
          </w:tcPr>
          <w:p w14:paraId="4A79E870">
            <w:pPr>
              <w:spacing w:line="360" w:lineRule="auto"/>
              <w:rPr>
                <w:rFonts w:ascii="宋体" w:hAnsi="宋体" w:cs="宋体"/>
                <w:color w:val="auto"/>
                <w:position w:val="-42"/>
                <w:sz w:val="24"/>
                <w:highlight w:val="none"/>
              </w:rPr>
            </w:pPr>
          </w:p>
        </w:tc>
        <w:tc>
          <w:tcPr>
            <w:tcW w:w="3557" w:type="dxa"/>
            <w:noWrap w:val="0"/>
            <w:vAlign w:val="top"/>
          </w:tcPr>
          <w:p w14:paraId="37AC3130">
            <w:pPr>
              <w:spacing w:line="360" w:lineRule="auto"/>
              <w:rPr>
                <w:rFonts w:ascii="宋体" w:hAnsi="宋体" w:cs="宋体"/>
                <w:color w:val="auto"/>
                <w:position w:val="-42"/>
                <w:sz w:val="24"/>
                <w:highlight w:val="none"/>
              </w:rPr>
            </w:pPr>
          </w:p>
        </w:tc>
      </w:tr>
      <w:tr w14:paraId="258F7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6CA02AF4">
            <w:pPr>
              <w:spacing w:line="360" w:lineRule="auto"/>
              <w:rPr>
                <w:rFonts w:ascii="宋体" w:hAnsi="宋体" w:cs="宋体"/>
                <w:color w:val="auto"/>
                <w:position w:val="-42"/>
                <w:sz w:val="24"/>
                <w:highlight w:val="none"/>
              </w:rPr>
            </w:pPr>
          </w:p>
        </w:tc>
        <w:tc>
          <w:tcPr>
            <w:tcW w:w="1632" w:type="dxa"/>
            <w:noWrap w:val="0"/>
            <w:vAlign w:val="top"/>
          </w:tcPr>
          <w:p w14:paraId="1348459A">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技术负责人</w:t>
            </w:r>
          </w:p>
        </w:tc>
        <w:tc>
          <w:tcPr>
            <w:tcW w:w="709" w:type="dxa"/>
            <w:noWrap w:val="0"/>
            <w:vAlign w:val="top"/>
          </w:tcPr>
          <w:p w14:paraId="01FCD4B7">
            <w:pPr>
              <w:spacing w:line="360" w:lineRule="auto"/>
              <w:rPr>
                <w:rFonts w:ascii="宋体" w:hAnsi="宋体" w:cs="宋体"/>
                <w:color w:val="auto"/>
                <w:position w:val="-42"/>
                <w:sz w:val="24"/>
                <w:highlight w:val="none"/>
              </w:rPr>
            </w:pPr>
          </w:p>
        </w:tc>
        <w:tc>
          <w:tcPr>
            <w:tcW w:w="851" w:type="dxa"/>
            <w:noWrap w:val="0"/>
            <w:vAlign w:val="top"/>
          </w:tcPr>
          <w:p w14:paraId="09109125">
            <w:pPr>
              <w:spacing w:line="360" w:lineRule="auto"/>
              <w:rPr>
                <w:rFonts w:ascii="宋体" w:hAnsi="宋体" w:cs="宋体"/>
                <w:color w:val="auto"/>
                <w:position w:val="-42"/>
                <w:sz w:val="24"/>
                <w:highlight w:val="none"/>
              </w:rPr>
            </w:pPr>
          </w:p>
        </w:tc>
        <w:tc>
          <w:tcPr>
            <w:tcW w:w="850" w:type="dxa"/>
            <w:noWrap w:val="0"/>
            <w:vAlign w:val="top"/>
          </w:tcPr>
          <w:p w14:paraId="3B13B093">
            <w:pPr>
              <w:spacing w:line="360" w:lineRule="auto"/>
              <w:rPr>
                <w:rFonts w:ascii="宋体" w:hAnsi="宋体" w:cs="宋体"/>
                <w:color w:val="auto"/>
                <w:position w:val="-42"/>
                <w:sz w:val="24"/>
                <w:highlight w:val="none"/>
              </w:rPr>
            </w:pPr>
          </w:p>
        </w:tc>
        <w:tc>
          <w:tcPr>
            <w:tcW w:w="3557" w:type="dxa"/>
            <w:noWrap w:val="0"/>
            <w:vAlign w:val="top"/>
          </w:tcPr>
          <w:p w14:paraId="39D9A606">
            <w:pPr>
              <w:spacing w:line="360" w:lineRule="auto"/>
              <w:rPr>
                <w:rFonts w:ascii="宋体" w:hAnsi="宋体" w:cs="宋体"/>
                <w:color w:val="auto"/>
                <w:position w:val="-42"/>
                <w:sz w:val="24"/>
                <w:highlight w:val="none"/>
              </w:rPr>
            </w:pPr>
          </w:p>
        </w:tc>
      </w:tr>
      <w:tr w14:paraId="5904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712D4C24">
            <w:pPr>
              <w:spacing w:line="360" w:lineRule="auto"/>
              <w:rPr>
                <w:rFonts w:ascii="宋体" w:hAnsi="宋体" w:cs="宋体"/>
                <w:color w:val="auto"/>
                <w:position w:val="-42"/>
                <w:sz w:val="24"/>
                <w:highlight w:val="none"/>
              </w:rPr>
            </w:pPr>
          </w:p>
        </w:tc>
        <w:tc>
          <w:tcPr>
            <w:tcW w:w="1632" w:type="dxa"/>
            <w:noWrap w:val="0"/>
            <w:vAlign w:val="top"/>
          </w:tcPr>
          <w:p w14:paraId="26A5ED89">
            <w:pPr>
              <w:spacing w:line="360" w:lineRule="auto"/>
              <w:rPr>
                <w:rFonts w:ascii="宋体" w:hAnsi="宋体" w:cs="宋体"/>
                <w:color w:val="auto"/>
                <w:position w:val="-42"/>
                <w:sz w:val="24"/>
                <w:highlight w:val="none"/>
              </w:rPr>
            </w:pPr>
          </w:p>
        </w:tc>
        <w:tc>
          <w:tcPr>
            <w:tcW w:w="709" w:type="dxa"/>
            <w:noWrap w:val="0"/>
            <w:vAlign w:val="top"/>
          </w:tcPr>
          <w:p w14:paraId="611789A0">
            <w:pPr>
              <w:spacing w:line="360" w:lineRule="auto"/>
              <w:rPr>
                <w:rFonts w:ascii="宋体" w:hAnsi="宋体" w:cs="宋体"/>
                <w:color w:val="auto"/>
                <w:position w:val="-42"/>
                <w:sz w:val="24"/>
                <w:highlight w:val="none"/>
              </w:rPr>
            </w:pPr>
          </w:p>
        </w:tc>
        <w:tc>
          <w:tcPr>
            <w:tcW w:w="851" w:type="dxa"/>
            <w:noWrap w:val="0"/>
            <w:vAlign w:val="top"/>
          </w:tcPr>
          <w:p w14:paraId="7C0EA67D">
            <w:pPr>
              <w:spacing w:line="360" w:lineRule="auto"/>
              <w:rPr>
                <w:rFonts w:ascii="宋体" w:hAnsi="宋体" w:cs="宋体"/>
                <w:color w:val="auto"/>
                <w:position w:val="-42"/>
                <w:sz w:val="24"/>
                <w:highlight w:val="none"/>
              </w:rPr>
            </w:pPr>
          </w:p>
        </w:tc>
        <w:tc>
          <w:tcPr>
            <w:tcW w:w="850" w:type="dxa"/>
            <w:noWrap w:val="0"/>
            <w:vAlign w:val="top"/>
          </w:tcPr>
          <w:p w14:paraId="67E2305A">
            <w:pPr>
              <w:spacing w:line="360" w:lineRule="auto"/>
              <w:rPr>
                <w:rFonts w:ascii="宋体" w:hAnsi="宋体" w:cs="宋体"/>
                <w:color w:val="auto"/>
                <w:position w:val="-42"/>
                <w:sz w:val="24"/>
                <w:highlight w:val="none"/>
              </w:rPr>
            </w:pPr>
          </w:p>
        </w:tc>
        <w:tc>
          <w:tcPr>
            <w:tcW w:w="3557" w:type="dxa"/>
            <w:noWrap w:val="0"/>
            <w:vAlign w:val="top"/>
          </w:tcPr>
          <w:p w14:paraId="7072C977">
            <w:pPr>
              <w:spacing w:line="360" w:lineRule="auto"/>
              <w:rPr>
                <w:rFonts w:ascii="宋体" w:hAnsi="宋体" w:cs="宋体"/>
                <w:color w:val="auto"/>
                <w:position w:val="-42"/>
                <w:sz w:val="24"/>
                <w:highlight w:val="none"/>
              </w:rPr>
            </w:pPr>
          </w:p>
        </w:tc>
      </w:tr>
      <w:tr w14:paraId="61E3C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62E29401">
            <w:pPr>
              <w:spacing w:line="360" w:lineRule="auto"/>
              <w:rPr>
                <w:rFonts w:ascii="宋体" w:hAnsi="宋体" w:cs="宋体"/>
                <w:color w:val="auto"/>
                <w:position w:val="-42"/>
                <w:sz w:val="24"/>
                <w:highlight w:val="none"/>
              </w:rPr>
            </w:pPr>
          </w:p>
        </w:tc>
        <w:tc>
          <w:tcPr>
            <w:tcW w:w="1632" w:type="dxa"/>
            <w:noWrap w:val="0"/>
            <w:vAlign w:val="top"/>
          </w:tcPr>
          <w:p w14:paraId="559F6AFC">
            <w:pPr>
              <w:spacing w:line="360" w:lineRule="auto"/>
              <w:rPr>
                <w:rFonts w:ascii="宋体" w:hAnsi="宋体" w:cs="宋体"/>
                <w:color w:val="auto"/>
                <w:position w:val="-42"/>
                <w:sz w:val="24"/>
                <w:highlight w:val="none"/>
              </w:rPr>
            </w:pPr>
          </w:p>
        </w:tc>
        <w:tc>
          <w:tcPr>
            <w:tcW w:w="709" w:type="dxa"/>
            <w:noWrap w:val="0"/>
            <w:vAlign w:val="top"/>
          </w:tcPr>
          <w:p w14:paraId="6A7869F4">
            <w:pPr>
              <w:spacing w:line="360" w:lineRule="auto"/>
              <w:rPr>
                <w:rFonts w:ascii="宋体" w:hAnsi="宋体" w:cs="宋体"/>
                <w:color w:val="auto"/>
                <w:position w:val="-42"/>
                <w:sz w:val="24"/>
                <w:highlight w:val="none"/>
              </w:rPr>
            </w:pPr>
          </w:p>
        </w:tc>
        <w:tc>
          <w:tcPr>
            <w:tcW w:w="851" w:type="dxa"/>
            <w:noWrap w:val="0"/>
            <w:vAlign w:val="top"/>
          </w:tcPr>
          <w:p w14:paraId="45FFF3F9">
            <w:pPr>
              <w:spacing w:line="360" w:lineRule="auto"/>
              <w:rPr>
                <w:rFonts w:ascii="宋体" w:hAnsi="宋体" w:cs="宋体"/>
                <w:color w:val="auto"/>
                <w:position w:val="-42"/>
                <w:sz w:val="24"/>
                <w:highlight w:val="none"/>
              </w:rPr>
            </w:pPr>
          </w:p>
        </w:tc>
        <w:tc>
          <w:tcPr>
            <w:tcW w:w="850" w:type="dxa"/>
            <w:noWrap w:val="0"/>
            <w:vAlign w:val="top"/>
          </w:tcPr>
          <w:p w14:paraId="77414632">
            <w:pPr>
              <w:spacing w:line="360" w:lineRule="auto"/>
              <w:rPr>
                <w:rFonts w:ascii="宋体" w:hAnsi="宋体" w:cs="宋体"/>
                <w:color w:val="auto"/>
                <w:position w:val="-42"/>
                <w:sz w:val="24"/>
                <w:highlight w:val="none"/>
              </w:rPr>
            </w:pPr>
          </w:p>
        </w:tc>
        <w:tc>
          <w:tcPr>
            <w:tcW w:w="3557" w:type="dxa"/>
            <w:noWrap w:val="0"/>
            <w:vAlign w:val="top"/>
          </w:tcPr>
          <w:p w14:paraId="2F2D6089">
            <w:pPr>
              <w:spacing w:line="360" w:lineRule="auto"/>
              <w:rPr>
                <w:rFonts w:ascii="宋体" w:hAnsi="宋体" w:cs="宋体"/>
                <w:color w:val="auto"/>
                <w:position w:val="-42"/>
                <w:sz w:val="24"/>
                <w:highlight w:val="none"/>
              </w:rPr>
            </w:pPr>
          </w:p>
        </w:tc>
      </w:tr>
      <w:tr w14:paraId="3FD6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433C18C5">
            <w:pPr>
              <w:spacing w:line="360" w:lineRule="auto"/>
              <w:rPr>
                <w:rFonts w:ascii="宋体" w:hAnsi="宋体" w:cs="宋体"/>
                <w:color w:val="auto"/>
                <w:position w:val="-42"/>
                <w:sz w:val="24"/>
                <w:highlight w:val="none"/>
              </w:rPr>
            </w:pPr>
          </w:p>
        </w:tc>
        <w:tc>
          <w:tcPr>
            <w:tcW w:w="1632" w:type="dxa"/>
            <w:noWrap w:val="0"/>
            <w:vAlign w:val="top"/>
          </w:tcPr>
          <w:p w14:paraId="6C767798">
            <w:pPr>
              <w:spacing w:line="360" w:lineRule="auto"/>
              <w:rPr>
                <w:rFonts w:ascii="宋体" w:hAnsi="宋体" w:cs="宋体"/>
                <w:color w:val="auto"/>
                <w:position w:val="-42"/>
                <w:sz w:val="24"/>
                <w:highlight w:val="none"/>
              </w:rPr>
            </w:pPr>
          </w:p>
        </w:tc>
        <w:tc>
          <w:tcPr>
            <w:tcW w:w="709" w:type="dxa"/>
            <w:noWrap w:val="0"/>
            <w:vAlign w:val="top"/>
          </w:tcPr>
          <w:p w14:paraId="7BE145F5">
            <w:pPr>
              <w:spacing w:line="360" w:lineRule="auto"/>
              <w:rPr>
                <w:rFonts w:ascii="宋体" w:hAnsi="宋体" w:cs="宋体"/>
                <w:color w:val="auto"/>
                <w:position w:val="-42"/>
                <w:sz w:val="24"/>
                <w:highlight w:val="none"/>
              </w:rPr>
            </w:pPr>
          </w:p>
        </w:tc>
        <w:tc>
          <w:tcPr>
            <w:tcW w:w="851" w:type="dxa"/>
            <w:noWrap w:val="0"/>
            <w:vAlign w:val="top"/>
          </w:tcPr>
          <w:p w14:paraId="3D21F545">
            <w:pPr>
              <w:spacing w:line="360" w:lineRule="auto"/>
              <w:rPr>
                <w:rFonts w:ascii="宋体" w:hAnsi="宋体" w:cs="宋体"/>
                <w:color w:val="auto"/>
                <w:position w:val="-42"/>
                <w:sz w:val="24"/>
                <w:highlight w:val="none"/>
              </w:rPr>
            </w:pPr>
          </w:p>
        </w:tc>
        <w:tc>
          <w:tcPr>
            <w:tcW w:w="850" w:type="dxa"/>
            <w:noWrap w:val="0"/>
            <w:vAlign w:val="top"/>
          </w:tcPr>
          <w:p w14:paraId="3F30F40E">
            <w:pPr>
              <w:spacing w:line="360" w:lineRule="auto"/>
              <w:rPr>
                <w:rFonts w:ascii="宋体" w:hAnsi="宋体" w:cs="宋体"/>
                <w:color w:val="auto"/>
                <w:position w:val="-42"/>
                <w:sz w:val="24"/>
                <w:highlight w:val="none"/>
              </w:rPr>
            </w:pPr>
          </w:p>
        </w:tc>
        <w:tc>
          <w:tcPr>
            <w:tcW w:w="3557" w:type="dxa"/>
            <w:noWrap w:val="0"/>
            <w:vAlign w:val="top"/>
          </w:tcPr>
          <w:p w14:paraId="513B6786">
            <w:pPr>
              <w:spacing w:line="360" w:lineRule="auto"/>
              <w:rPr>
                <w:rFonts w:ascii="宋体" w:hAnsi="宋体" w:cs="宋体"/>
                <w:color w:val="auto"/>
                <w:position w:val="-42"/>
                <w:sz w:val="24"/>
                <w:highlight w:val="none"/>
              </w:rPr>
            </w:pPr>
          </w:p>
        </w:tc>
      </w:tr>
      <w:tr w14:paraId="091C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66D39662">
            <w:pPr>
              <w:spacing w:line="360" w:lineRule="auto"/>
              <w:rPr>
                <w:rFonts w:ascii="宋体" w:hAnsi="宋体" w:cs="宋体"/>
                <w:color w:val="auto"/>
                <w:position w:val="-42"/>
                <w:sz w:val="24"/>
                <w:highlight w:val="none"/>
              </w:rPr>
            </w:pPr>
          </w:p>
        </w:tc>
        <w:tc>
          <w:tcPr>
            <w:tcW w:w="1632" w:type="dxa"/>
            <w:noWrap w:val="0"/>
            <w:vAlign w:val="top"/>
          </w:tcPr>
          <w:p w14:paraId="27912068">
            <w:pPr>
              <w:spacing w:line="360" w:lineRule="auto"/>
              <w:rPr>
                <w:rFonts w:ascii="宋体" w:hAnsi="宋体" w:cs="宋体"/>
                <w:color w:val="auto"/>
                <w:position w:val="-42"/>
                <w:sz w:val="24"/>
                <w:highlight w:val="none"/>
              </w:rPr>
            </w:pPr>
          </w:p>
        </w:tc>
        <w:tc>
          <w:tcPr>
            <w:tcW w:w="709" w:type="dxa"/>
            <w:noWrap w:val="0"/>
            <w:vAlign w:val="top"/>
          </w:tcPr>
          <w:p w14:paraId="11E71245">
            <w:pPr>
              <w:spacing w:line="360" w:lineRule="auto"/>
              <w:rPr>
                <w:rFonts w:ascii="宋体" w:hAnsi="宋体" w:cs="宋体"/>
                <w:color w:val="auto"/>
                <w:position w:val="-42"/>
                <w:sz w:val="24"/>
                <w:highlight w:val="none"/>
              </w:rPr>
            </w:pPr>
          </w:p>
        </w:tc>
        <w:tc>
          <w:tcPr>
            <w:tcW w:w="851" w:type="dxa"/>
            <w:noWrap w:val="0"/>
            <w:vAlign w:val="top"/>
          </w:tcPr>
          <w:p w14:paraId="4CC25B48">
            <w:pPr>
              <w:spacing w:line="360" w:lineRule="auto"/>
              <w:rPr>
                <w:rFonts w:ascii="宋体" w:hAnsi="宋体" w:cs="宋体"/>
                <w:color w:val="auto"/>
                <w:position w:val="-42"/>
                <w:sz w:val="24"/>
                <w:highlight w:val="none"/>
              </w:rPr>
            </w:pPr>
          </w:p>
        </w:tc>
        <w:tc>
          <w:tcPr>
            <w:tcW w:w="850" w:type="dxa"/>
            <w:noWrap w:val="0"/>
            <w:vAlign w:val="top"/>
          </w:tcPr>
          <w:p w14:paraId="75289DDF">
            <w:pPr>
              <w:spacing w:line="360" w:lineRule="auto"/>
              <w:rPr>
                <w:rFonts w:ascii="宋体" w:hAnsi="宋体" w:cs="宋体"/>
                <w:color w:val="auto"/>
                <w:position w:val="-42"/>
                <w:sz w:val="24"/>
                <w:highlight w:val="none"/>
              </w:rPr>
            </w:pPr>
          </w:p>
        </w:tc>
        <w:tc>
          <w:tcPr>
            <w:tcW w:w="3557" w:type="dxa"/>
            <w:noWrap w:val="0"/>
            <w:vAlign w:val="top"/>
          </w:tcPr>
          <w:p w14:paraId="5D7FD4AD">
            <w:pPr>
              <w:spacing w:line="360" w:lineRule="auto"/>
              <w:rPr>
                <w:rFonts w:ascii="宋体" w:hAnsi="宋体" w:cs="宋体"/>
                <w:color w:val="auto"/>
                <w:position w:val="-42"/>
                <w:sz w:val="24"/>
                <w:highlight w:val="none"/>
              </w:rPr>
            </w:pPr>
          </w:p>
        </w:tc>
      </w:tr>
      <w:tr w14:paraId="2CD4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0395F868">
            <w:pPr>
              <w:spacing w:line="360" w:lineRule="auto"/>
              <w:rPr>
                <w:rFonts w:ascii="宋体" w:hAnsi="宋体" w:cs="宋体"/>
                <w:color w:val="auto"/>
                <w:position w:val="-42"/>
                <w:sz w:val="24"/>
                <w:highlight w:val="none"/>
              </w:rPr>
            </w:pPr>
          </w:p>
        </w:tc>
        <w:tc>
          <w:tcPr>
            <w:tcW w:w="1632" w:type="dxa"/>
            <w:noWrap w:val="0"/>
            <w:vAlign w:val="top"/>
          </w:tcPr>
          <w:p w14:paraId="334D7F65">
            <w:pPr>
              <w:spacing w:line="360" w:lineRule="auto"/>
              <w:rPr>
                <w:rFonts w:ascii="宋体" w:hAnsi="宋体" w:cs="宋体"/>
                <w:color w:val="auto"/>
                <w:position w:val="-42"/>
                <w:sz w:val="24"/>
                <w:highlight w:val="none"/>
              </w:rPr>
            </w:pPr>
          </w:p>
        </w:tc>
        <w:tc>
          <w:tcPr>
            <w:tcW w:w="709" w:type="dxa"/>
            <w:noWrap w:val="0"/>
            <w:vAlign w:val="top"/>
          </w:tcPr>
          <w:p w14:paraId="7463D152">
            <w:pPr>
              <w:spacing w:line="360" w:lineRule="auto"/>
              <w:rPr>
                <w:rFonts w:ascii="宋体" w:hAnsi="宋体" w:cs="宋体"/>
                <w:color w:val="auto"/>
                <w:position w:val="-42"/>
                <w:sz w:val="24"/>
                <w:highlight w:val="none"/>
              </w:rPr>
            </w:pPr>
          </w:p>
        </w:tc>
        <w:tc>
          <w:tcPr>
            <w:tcW w:w="851" w:type="dxa"/>
            <w:noWrap w:val="0"/>
            <w:vAlign w:val="top"/>
          </w:tcPr>
          <w:p w14:paraId="722285E0">
            <w:pPr>
              <w:spacing w:line="360" w:lineRule="auto"/>
              <w:rPr>
                <w:rFonts w:ascii="宋体" w:hAnsi="宋体" w:cs="宋体"/>
                <w:color w:val="auto"/>
                <w:position w:val="-42"/>
                <w:sz w:val="24"/>
                <w:highlight w:val="none"/>
              </w:rPr>
            </w:pPr>
          </w:p>
        </w:tc>
        <w:tc>
          <w:tcPr>
            <w:tcW w:w="850" w:type="dxa"/>
            <w:noWrap w:val="0"/>
            <w:vAlign w:val="top"/>
          </w:tcPr>
          <w:p w14:paraId="4C48C186">
            <w:pPr>
              <w:spacing w:line="360" w:lineRule="auto"/>
              <w:rPr>
                <w:rFonts w:ascii="宋体" w:hAnsi="宋体" w:cs="宋体"/>
                <w:color w:val="auto"/>
                <w:position w:val="-42"/>
                <w:sz w:val="24"/>
                <w:highlight w:val="none"/>
              </w:rPr>
            </w:pPr>
          </w:p>
        </w:tc>
        <w:tc>
          <w:tcPr>
            <w:tcW w:w="3557" w:type="dxa"/>
            <w:noWrap w:val="0"/>
            <w:vAlign w:val="top"/>
          </w:tcPr>
          <w:p w14:paraId="30701090">
            <w:pPr>
              <w:spacing w:line="360" w:lineRule="auto"/>
              <w:rPr>
                <w:rFonts w:ascii="宋体" w:hAnsi="宋体" w:cs="宋体"/>
                <w:color w:val="auto"/>
                <w:position w:val="-42"/>
                <w:sz w:val="24"/>
                <w:highlight w:val="none"/>
              </w:rPr>
            </w:pPr>
          </w:p>
        </w:tc>
      </w:tr>
      <w:tr w14:paraId="1F9E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restart"/>
            <w:noWrap w:val="0"/>
            <w:vAlign w:val="top"/>
          </w:tcPr>
          <w:p w14:paraId="494A57CD">
            <w:pPr>
              <w:spacing w:line="360" w:lineRule="auto"/>
              <w:jc w:val="center"/>
              <w:rPr>
                <w:rFonts w:ascii="宋体" w:hAnsi="宋体" w:cs="宋体"/>
                <w:color w:val="auto"/>
                <w:position w:val="-42"/>
                <w:sz w:val="24"/>
                <w:highlight w:val="none"/>
              </w:rPr>
            </w:pPr>
          </w:p>
          <w:p w14:paraId="6D600304">
            <w:pPr>
              <w:spacing w:line="360" w:lineRule="auto"/>
              <w:jc w:val="center"/>
              <w:rPr>
                <w:rFonts w:ascii="宋体" w:hAnsi="宋体" w:cs="宋体"/>
                <w:color w:val="auto"/>
                <w:position w:val="-42"/>
                <w:sz w:val="24"/>
                <w:highlight w:val="none"/>
              </w:rPr>
            </w:pPr>
          </w:p>
          <w:p w14:paraId="441E62BC">
            <w:pPr>
              <w:spacing w:line="360" w:lineRule="auto"/>
              <w:jc w:val="center"/>
              <w:rPr>
                <w:rFonts w:ascii="宋体" w:hAnsi="宋体" w:cs="宋体"/>
                <w:color w:val="auto"/>
                <w:position w:val="-42"/>
                <w:sz w:val="24"/>
                <w:highlight w:val="none"/>
              </w:rPr>
            </w:pPr>
            <w:r>
              <w:rPr>
                <w:rFonts w:hint="eastAsia" w:ascii="宋体" w:hAnsi="宋体" w:cs="宋体"/>
                <w:color w:val="auto"/>
                <w:position w:val="-42"/>
                <w:sz w:val="24"/>
                <w:highlight w:val="none"/>
              </w:rPr>
              <w:t>现</w:t>
            </w:r>
          </w:p>
          <w:p w14:paraId="7F6A298B">
            <w:pPr>
              <w:spacing w:line="360" w:lineRule="auto"/>
              <w:jc w:val="center"/>
              <w:rPr>
                <w:rFonts w:ascii="宋体" w:hAnsi="宋体" w:cs="宋体"/>
                <w:color w:val="auto"/>
                <w:position w:val="-42"/>
                <w:sz w:val="24"/>
                <w:highlight w:val="none"/>
              </w:rPr>
            </w:pPr>
          </w:p>
          <w:p w14:paraId="577C5676">
            <w:pPr>
              <w:spacing w:line="360" w:lineRule="auto"/>
              <w:jc w:val="center"/>
              <w:rPr>
                <w:rFonts w:ascii="宋体" w:hAnsi="宋体" w:cs="宋体"/>
                <w:color w:val="auto"/>
                <w:position w:val="-42"/>
                <w:sz w:val="24"/>
                <w:highlight w:val="none"/>
              </w:rPr>
            </w:pPr>
          </w:p>
          <w:p w14:paraId="025D42C1">
            <w:pPr>
              <w:spacing w:line="360" w:lineRule="auto"/>
              <w:jc w:val="center"/>
              <w:rPr>
                <w:rFonts w:ascii="宋体" w:hAnsi="宋体" w:cs="宋体"/>
                <w:color w:val="auto"/>
                <w:position w:val="-42"/>
                <w:sz w:val="24"/>
                <w:highlight w:val="none"/>
              </w:rPr>
            </w:pPr>
            <w:r>
              <w:rPr>
                <w:rFonts w:hint="eastAsia" w:ascii="宋体" w:hAnsi="宋体" w:cs="宋体"/>
                <w:color w:val="auto"/>
                <w:position w:val="-42"/>
                <w:sz w:val="24"/>
                <w:highlight w:val="none"/>
              </w:rPr>
              <w:t>场</w:t>
            </w:r>
          </w:p>
        </w:tc>
        <w:tc>
          <w:tcPr>
            <w:tcW w:w="1632" w:type="dxa"/>
            <w:noWrap w:val="0"/>
            <w:vAlign w:val="center"/>
          </w:tcPr>
          <w:p w14:paraId="25C5B011">
            <w:pPr>
              <w:jc w:val="center"/>
              <w:rPr>
                <w:rFonts w:ascii="宋体" w:hAnsi="宋体" w:cs="宋体"/>
                <w:color w:val="auto"/>
                <w:highlight w:val="none"/>
              </w:rPr>
            </w:pPr>
            <w:r>
              <w:rPr>
                <w:rFonts w:hint="eastAsia" w:ascii="宋体" w:hAnsi="宋体" w:cs="宋体"/>
                <w:color w:val="auto"/>
                <w:highlight w:val="none"/>
              </w:rPr>
              <w:t>项目负责人</w:t>
            </w:r>
          </w:p>
        </w:tc>
        <w:tc>
          <w:tcPr>
            <w:tcW w:w="709" w:type="dxa"/>
            <w:noWrap w:val="0"/>
            <w:vAlign w:val="top"/>
          </w:tcPr>
          <w:p w14:paraId="3171D4A4">
            <w:pPr>
              <w:spacing w:line="360" w:lineRule="auto"/>
              <w:rPr>
                <w:rFonts w:ascii="宋体" w:hAnsi="宋体" w:cs="宋体"/>
                <w:color w:val="auto"/>
                <w:position w:val="-42"/>
                <w:sz w:val="24"/>
                <w:highlight w:val="none"/>
              </w:rPr>
            </w:pPr>
          </w:p>
        </w:tc>
        <w:tc>
          <w:tcPr>
            <w:tcW w:w="851" w:type="dxa"/>
            <w:noWrap w:val="0"/>
            <w:vAlign w:val="top"/>
          </w:tcPr>
          <w:p w14:paraId="538AE16E">
            <w:pPr>
              <w:spacing w:line="360" w:lineRule="auto"/>
              <w:rPr>
                <w:rFonts w:ascii="宋体" w:hAnsi="宋体" w:cs="宋体"/>
                <w:color w:val="auto"/>
                <w:position w:val="-42"/>
                <w:sz w:val="24"/>
                <w:highlight w:val="none"/>
              </w:rPr>
            </w:pPr>
          </w:p>
        </w:tc>
        <w:tc>
          <w:tcPr>
            <w:tcW w:w="850" w:type="dxa"/>
            <w:noWrap w:val="0"/>
            <w:vAlign w:val="top"/>
          </w:tcPr>
          <w:p w14:paraId="3927BED5">
            <w:pPr>
              <w:spacing w:line="360" w:lineRule="auto"/>
              <w:rPr>
                <w:rFonts w:ascii="宋体" w:hAnsi="宋体" w:cs="宋体"/>
                <w:color w:val="auto"/>
                <w:position w:val="-42"/>
                <w:sz w:val="24"/>
                <w:highlight w:val="none"/>
              </w:rPr>
            </w:pPr>
          </w:p>
        </w:tc>
        <w:tc>
          <w:tcPr>
            <w:tcW w:w="3557" w:type="dxa"/>
            <w:noWrap w:val="0"/>
            <w:vAlign w:val="top"/>
          </w:tcPr>
          <w:p w14:paraId="563EE738">
            <w:pPr>
              <w:spacing w:line="360" w:lineRule="auto"/>
              <w:rPr>
                <w:rFonts w:ascii="宋体" w:hAnsi="宋体" w:cs="宋体"/>
                <w:color w:val="auto"/>
                <w:position w:val="-42"/>
                <w:sz w:val="24"/>
                <w:highlight w:val="none"/>
              </w:rPr>
            </w:pPr>
          </w:p>
        </w:tc>
      </w:tr>
      <w:tr w14:paraId="452E5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6DC31F89">
            <w:pPr>
              <w:spacing w:line="360" w:lineRule="auto"/>
              <w:rPr>
                <w:rFonts w:ascii="宋体" w:hAnsi="宋体" w:cs="宋体"/>
                <w:color w:val="auto"/>
                <w:position w:val="-42"/>
                <w:sz w:val="24"/>
                <w:highlight w:val="none"/>
              </w:rPr>
            </w:pPr>
          </w:p>
        </w:tc>
        <w:tc>
          <w:tcPr>
            <w:tcW w:w="1632" w:type="dxa"/>
            <w:noWrap w:val="0"/>
            <w:vAlign w:val="center"/>
          </w:tcPr>
          <w:p w14:paraId="128B263A">
            <w:pPr>
              <w:jc w:val="center"/>
              <w:rPr>
                <w:rFonts w:ascii="宋体" w:hAnsi="宋体" w:cs="宋体"/>
                <w:color w:val="auto"/>
                <w:highlight w:val="none"/>
              </w:rPr>
            </w:pPr>
            <w:r>
              <w:rPr>
                <w:rFonts w:hint="eastAsia" w:ascii="宋体" w:hAnsi="宋体" w:cs="宋体"/>
                <w:color w:val="auto"/>
                <w:highlight w:val="none"/>
              </w:rPr>
              <w:t>项目技术负责人</w:t>
            </w:r>
          </w:p>
        </w:tc>
        <w:tc>
          <w:tcPr>
            <w:tcW w:w="709" w:type="dxa"/>
            <w:noWrap w:val="0"/>
            <w:vAlign w:val="top"/>
          </w:tcPr>
          <w:p w14:paraId="4B402190">
            <w:pPr>
              <w:spacing w:line="360" w:lineRule="auto"/>
              <w:rPr>
                <w:rFonts w:ascii="宋体" w:hAnsi="宋体" w:cs="宋体"/>
                <w:color w:val="auto"/>
                <w:position w:val="-42"/>
                <w:sz w:val="24"/>
                <w:highlight w:val="none"/>
              </w:rPr>
            </w:pPr>
          </w:p>
        </w:tc>
        <w:tc>
          <w:tcPr>
            <w:tcW w:w="851" w:type="dxa"/>
            <w:noWrap w:val="0"/>
            <w:vAlign w:val="top"/>
          </w:tcPr>
          <w:p w14:paraId="12DB0BB3">
            <w:pPr>
              <w:spacing w:line="360" w:lineRule="auto"/>
              <w:rPr>
                <w:rFonts w:ascii="宋体" w:hAnsi="宋体" w:cs="宋体"/>
                <w:color w:val="auto"/>
                <w:position w:val="-42"/>
                <w:sz w:val="24"/>
                <w:highlight w:val="none"/>
              </w:rPr>
            </w:pPr>
          </w:p>
        </w:tc>
        <w:tc>
          <w:tcPr>
            <w:tcW w:w="850" w:type="dxa"/>
            <w:noWrap w:val="0"/>
            <w:vAlign w:val="top"/>
          </w:tcPr>
          <w:p w14:paraId="77312547">
            <w:pPr>
              <w:spacing w:line="360" w:lineRule="auto"/>
              <w:rPr>
                <w:rFonts w:ascii="宋体" w:hAnsi="宋体" w:cs="宋体"/>
                <w:color w:val="auto"/>
                <w:position w:val="-42"/>
                <w:sz w:val="24"/>
                <w:highlight w:val="none"/>
              </w:rPr>
            </w:pPr>
          </w:p>
        </w:tc>
        <w:tc>
          <w:tcPr>
            <w:tcW w:w="3557" w:type="dxa"/>
            <w:noWrap w:val="0"/>
            <w:vAlign w:val="top"/>
          </w:tcPr>
          <w:p w14:paraId="21FBC73C">
            <w:pPr>
              <w:spacing w:line="360" w:lineRule="auto"/>
              <w:rPr>
                <w:rFonts w:ascii="宋体" w:hAnsi="宋体" w:cs="宋体"/>
                <w:color w:val="auto"/>
                <w:position w:val="-42"/>
                <w:sz w:val="24"/>
                <w:highlight w:val="none"/>
              </w:rPr>
            </w:pPr>
          </w:p>
        </w:tc>
      </w:tr>
      <w:tr w14:paraId="04F8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2CDEEEDB">
            <w:pPr>
              <w:spacing w:line="360" w:lineRule="auto"/>
              <w:rPr>
                <w:rFonts w:ascii="宋体" w:hAnsi="宋体" w:cs="宋体"/>
                <w:color w:val="auto"/>
                <w:position w:val="-42"/>
                <w:sz w:val="24"/>
                <w:highlight w:val="none"/>
              </w:rPr>
            </w:pPr>
          </w:p>
        </w:tc>
        <w:tc>
          <w:tcPr>
            <w:tcW w:w="1632" w:type="dxa"/>
            <w:noWrap w:val="0"/>
            <w:vAlign w:val="center"/>
          </w:tcPr>
          <w:p w14:paraId="77796FA6">
            <w:pPr>
              <w:jc w:val="center"/>
              <w:rPr>
                <w:rFonts w:ascii="宋体" w:hAnsi="宋体" w:cs="宋体"/>
                <w:color w:val="auto"/>
                <w:highlight w:val="none"/>
              </w:rPr>
            </w:pPr>
            <w:r>
              <w:rPr>
                <w:rFonts w:hint="eastAsia" w:ascii="宋体" w:hAnsi="宋体" w:cs="宋体"/>
                <w:color w:val="auto"/>
                <w:highlight w:val="none"/>
              </w:rPr>
              <w:t>质量管理</w:t>
            </w:r>
          </w:p>
        </w:tc>
        <w:tc>
          <w:tcPr>
            <w:tcW w:w="709" w:type="dxa"/>
            <w:noWrap w:val="0"/>
            <w:vAlign w:val="top"/>
          </w:tcPr>
          <w:p w14:paraId="38C54EC3">
            <w:pPr>
              <w:spacing w:line="360" w:lineRule="auto"/>
              <w:rPr>
                <w:rFonts w:ascii="宋体" w:hAnsi="宋体" w:cs="宋体"/>
                <w:color w:val="auto"/>
                <w:position w:val="-42"/>
                <w:sz w:val="24"/>
                <w:highlight w:val="none"/>
              </w:rPr>
            </w:pPr>
          </w:p>
        </w:tc>
        <w:tc>
          <w:tcPr>
            <w:tcW w:w="851" w:type="dxa"/>
            <w:noWrap w:val="0"/>
            <w:vAlign w:val="top"/>
          </w:tcPr>
          <w:p w14:paraId="2E349988">
            <w:pPr>
              <w:spacing w:line="360" w:lineRule="auto"/>
              <w:rPr>
                <w:rFonts w:ascii="宋体" w:hAnsi="宋体" w:cs="宋体"/>
                <w:color w:val="auto"/>
                <w:position w:val="-42"/>
                <w:sz w:val="24"/>
                <w:highlight w:val="none"/>
              </w:rPr>
            </w:pPr>
          </w:p>
        </w:tc>
        <w:tc>
          <w:tcPr>
            <w:tcW w:w="850" w:type="dxa"/>
            <w:noWrap w:val="0"/>
            <w:vAlign w:val="top"/>
          </w:tcPr>
          <w:p w14:paraId="17DD3088">
            <w:pPr>
              <w:spacing w:line="360" w:lineRule="auto"/>
              <w:rPr>
                <w:rFonts w:ascii="宋体" w:hAnsi="宋体" w:cs="宋体"/>
                <w:color w:val="auto"/>
                <w:position w:val="-42"/>
                <w:sz w:val="24"/>
                <w:highlight w:val="none"/>
              </w:rPr>
            </w:pPr>
          </w:p>
        </w:tc>
        <w:tc>
          <w:tcPr>
            <w:tcW w:w="3557" w:type="dxa"/>
            <w:noWrap w:val="0"/>
            <w:vAlign w:val="top"/>
          </w:tcPr>
          <w:p w14:paraId="67ED5C5B">
            <w:pPr>
              <w:spacing w:line="360" w:lineRule="auto"/>
              <w:rPr>
                <w:rFonts w:ascii="宋体" w:hAnsi="宋体" w:cs="宋体"/>
                <w:color w:val="auto"/>
                <w:position w:val="-42"/>
                <w:sz w:val="24"/>
                <w:highlight w:val="none"/>
              </w:rPr>
            </w:pPr>
          </w:p>
        </w:tc>
      </w:tr>
      <w:tr w14:paraId="73903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2E011390">
            <w:pPr>
              <w:spacing w:line="360" w:lineRule="auto"/>
              <w:rPr>
                <w:rFonts w:ascii="宋体" w:hAnsi="宋体" w:cs="宋体"/>
                <w:color w:val="auto"/>
                <w:position w:val="-42"/>
                <w:sz w:val="24"/>
                <w:highlight w:val="none"/>
              </w:rPr>
            </w:pPr>
          </w:p>
        </w:tc>
        <w:tc>
          <w:tcPr>
            <w:tcW w:w="1632" w:type="dxa"/>
            <w:noWrap w:val="0"/>
            <w:vAlign w:val="center"/>
          </w:tcPr>
          <w:p w14:paraId="6E5DC206">
            <w:pPr>
              <w:jc w:val="center"/>
              <w:rPr>
                <w:rFonts w:ascii="宋体" w:hAnsi="宋体" w:cs="宋体"/>
                <w:color w:val="auto"/>
                <w:highlight w:val="none"/>
              </w:rPr>
            </w:pPr>
            <w:r>
              <w:rPr>
                <w:rFonts w:hint="eastAsia" w:ascii="宋体" w:hAnsi="宋体" w:cs="宋体"/>
                <w:color w:val="auto"/>
                <w:highlight w:val="none"/>
              </w:rPr>
              <w:t>安全管理</w:t>
            </w:r>
          </w:p>
        </w:tc>
        <w:tc>
          <w:tcPr>
            <w:tcW w:w="709" w:type="dxa"/>
            <w:noWrap w:val="0"/>
            <w:vAlign w:val="top"/>
          </w:tcPr>
          <w:p w14:paraId="73A1F0BB">
            <w:pPr>
              <w:spacing w:line="360" w:lineRule="auto"/>
              <w:rPr>
                <w:rFonts w:ascii="宋体" w:hAnsi="宋体" w:cs="宋体"/>
                <w:color w:val="auto"/>
                <w:position w:val="-42"/>
                <w:sz w:val="24"/>
                <w:highlight w:val="none"/>
              </w:rPr>
            </w:pPr>
          </w:p>
        </w:tc>
        <w:tc>
          <w:tcPr>
            <w:tcW w:w="851" w:type="dxa"/>
            <w:noWrap w:val="0"/>
            <w:vAlign w:val="top"/>
          </w:tcPr>
          <w:p w14:paraId="637B2D85">
            <w:pPr>
              <w:spacing w:line="360" w:lineRule="auto"/>
              <w:rPr>
                <w:rFonts w:ascii="宋体" w:hAnsi="宋体" w:cs="宋体"/>
                <w:color w:val="auto"/>
                <w:position w:val="-42"/>
                <w:sz w:val="24"/>
                <w:highlight w:val="none"/>
              </w:rPr>
            </w:pPr>
          </w:p>
        </w:tc>
        <w:tc>
          <w:tcPr>
            <w:tcW w:w="850" w:type="dxa"/>
            <w:noWrap w:val="0"/>
            <w:vAlign w:val="top"/>
          </w:tcPr>
          <w:p w14:paraId="7D7EB971">
            <w:pPr>
              <w:spacing w:line="360" w:lineRule="auto"/>
              <w:rPr>
                <w:rFonts w:ascii="宋体" w:hAnsi="宋体" w:cs="宋体"/>
                <w:color w:val="auto"/>
                <w:position w:val="-42"/>
                <w:sz w:val="24"/>
                <w:highlight w:val="none"/>
              </w:rPr>
            </w:pPr>
          </w:p>
        </w:tc>
        <w:tc>
          <w:tcPr>
            <w:tcW w:w="3557" w:type="dxa"/>
            <w:noWrap w:val="0"/>
            <w:vAlign w:val="top"/>
          </w:tcPr>
          <w:p w14:paraId="1006850E">
            <w:pPr>
              <w:spacing w:line="360" w:lineRule="auto"/>
              <w:rPr>
                <w:rFonts w:ascii="宋体" w:hAnsi="宋体" w:cs="宋体"/>
                <w:color w:val="auto"/>
                <w:position w:val="-42"/>
                <w:sz w:val="24"/>
                <w:highlight w:val="none"/>
              </w:rPr>
            </w:pPr>
          </w:p>
        </w:tc>
      </w:tr>
      <w:tr w14:paraId="35B4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5DCDADD3">
            <w:pPr>
              <w:spacing w:line="360" w:lineRule="auto"/>
              <w:rPr>
                <w:rFonts w:ascii="宋体" w:hAnsi="宋体" w:cs="宋体"/>
                <w:color w:val="auto"/>
                <w:position w:val="-42"/>
                <w:sz w:val="24"/>
                <w:highlight w:val="none"/>
              </w:rPr>
            </w:pPr>
          </w:p>
        </w:tc>
        <w:tc>
          <w:tcPr>
            <w:tcW w:w="1632" w:type="dxa"/>
            <w:noWrap w:val="0"/>
            <w:vAlign w:val="center"/>
          </w:tcPr>
          <w:p w14:paraId="61ABAD1B">
            <w:pPr>
              <w:jc w:val="center"/>
              <w:rPr>
                <w:rFonts w:ascii="宋体" w:hAnsi="宋体" w:cs="宋体"/>
                <w:color w:val="auto"/>
                <w:highlight w:val="none"/>
              </w:rPr>
            </w:pPr>
            <w:r>
              <w:rPr>
                <w:rFonts w:hint="eastAsia" w:ascii="宋体" w:hAnsi="宋体" w:cs="宋体"/>
                <w:color w:val="auto"/>
                <w:highlight w:val="none"/>
              </w:rPr>
              <w:t>施工管理</w:t>
            </w:r>
          </w:p>
        </w:tc>
        <w:tc>
          <w:tcPr>
            <w:tcW w:w="709" w:type="dxa"/>
            <w:noWrap w:val="0"/>
            <w:vAlign w:val="top"/>
          </w:tcPr>
          <w:p w14:paraId="3DD8421E">
            <w:pPr>
              <w:spacing w:line="360" w:lineRule="auto"/>
              <w:rPr>
                <w:rFonts w:ascii="宋体" w:hAnsi="宋体" w:cs="宋体"/>
                <w:color w:val="auto"/>
                <w:position w:val="-42"/>
                <w:sz w:val="24"/>
                <w:highlight w:val="none"/>
              </w:rPr>
            </w:pPr>
          </w:p>
        </w:tc>
        <w:tc>
          <w:tcPr>
            <w:tcW w:w="851" w:type="dxa"/>
            <w:noWrap w:val="0"/>
            <w:vAlign w:val="top"/>
          </w:tcPr>
          <w:p w14:paraId="07704204">
            <w:pPr>
              <w:spacing w:line="360" w:lineRule="auto"/>
              <w:rPr>
                <w:rFonts w:ascii="宋体" w:hAnsi="宋体" w:cs="宋体"/>
                <w:color w:val="auto"/>
                <w:position w:val="-42"/>
                <w:sz w:val="24"/>
                <w:highlight w:val="none"/>
              </w:rPr>
            </w:pPr>
          </w:p>
        </w:tc>
        <w:tc>
          <w:tcPr>
            <w:tcW w:w="850" w:type="dxa"/>
            <w:noWrap w:val="0"/>
            <w:vAlign w:val="top"/>
          </w:tcPr>
          <w:p w14:paraId="3E5B8147">
            <w:pPr>
              <w:spacing w:line="360" w:lineRule="auto"/>
              <w:rPr>
                <w:rFonts w:ascii="宋体" w:hAnsi="宋体" w:cs="宋体"/>
                <w:color w:val="auto"/>
                <w:position w:val="-42"/>
                <w:sz w:val="24"/>
                <w:highlight w:val="none"/>
              </w:rPr>
            </w:pPr>
          </w:p>
        </w:tc>
        <w:tc>
          <w:tcPr>
            <w:tcW w:w="3557" w:type="dxa"/>
            <w:noWrap w:val="0"/>
            <w:vAlign w:val="top"/>
          </w:tcPr>
          <w:p w14:paraId="517E50CB">
            <w:pPr>
              <w:spacing w:line="360" w:lineRule="auto"/>
              <w:rPr>
                <w:rFonts w:ascii="宋体" w:hAnsi="宋体" w:cs="宋体"/>
                <w:color w:val="auto"/>
                <w:position w:val="-42"/>
                <w:sz w:val="24"/>
                <w:highlight w:val="none"/>
              </w:rPr>
            </w:pPr>
          </w:p>
        </w:tc>
      </w:tr>
      <w:tr w14:paraId="2A55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2F2E4B61">
            <w:pPr>
              <w:spacing w:line="360" w:lineRule="auto"/>
              <w:rPr>
                <w:rFonts w:ascii="宋体" w:hAnsi="宋体" w:cs="宋体"/>
                <w:color w:val="auto"/>
                <w:position w:val="-42"/>
                <w:sz w:val="24"/>
                <w:highlight w:val="none"/>
              </w:rPr>
            </w:pPr>
          </w:p>
        </w:tc>
        <w:tc>
          <w:tcPr>
            <w:tcW w:w="1632" w:type="dxa"/>
            <w:noWrap w:val="0"/>
            <w:vAlign w:val="center"/>
          </w:tcPr>
          <w:p w14:paraId="3139DF65">
            <w:pPr>
              <w:jc w:val="center"/>
              <w:rPr>
                <w:rFonts w:ascii="宋体" w:hAnsi="宋体" w:cs="宋体"/>
                <w:color w:val="auto"/>
                <w:highlight w:val="none"/>
              </w:rPr>
            </w:pPr>
            <w:r>
              <w:rPr>
                <w:rFonts w:hint="eastAsia" w:ascii="宋体" w:hAnsi="宋体" w:cs="宋体"/>
                <w:color w:val="auto"/>
                <w:highlight w:val="none"/>
              </w:rPr>
              <w:t>计划管理</w:t>
            </w:r>
          </w:p>
        </w:tc>
        <w:tc>
          <w:tcPr>
            <w:tcW w:w="709" w:type="dxa"/>
            <w:noWrap w:val="0"/>
            <w:vAlign w:val="top"/>
          </w:tcPr>
          <w:p w14:paraId="289AE0CE">
            <w:pPr>
              <w:spacing w:line="360" w:lineRule="auto"/>
              <w:rPr>
                <w:rFonts w:ascii="宋体" w:hAnsi="宋体" w:cs="宋体"/>
                <w:color w:val="auto"/>
                <w:position w:val="-42"/>
                <w:sz w:val="24"/>
                <w:highlight w:val="none"/>
              </w:rPr>
            </w:pPr>
          </w:p>
        </w:tc>
        <w:tc>
          <w:tcPr>
            <w:tcW w:w="851" w:type="dxa"/>
            <w:noWrap w:val="0"/>
            <w:vAlign w:val="top"/>
          </w:tcPr>
          <w:p w14:paraId="7EB08749">
            <w:pPr>
              <w:spacing w:line="360" w:lineRule="auto"/>
              <w:rPr>
                <w:rFonts w:ascii="宋体" w:hAnsi="宋体" w:cs="宋体"/>
                <w:color w:val="auto"/>
                <w:position w:val="-42"/>
                <w:sz w:val="24"/>
                <w:highlight w:val="none"/>
              </w:rPr>
            </w:pPr>
          </w:p>
        </w:tc>
        <w:tc>
          <w:tcPr>
            <w:tcW w:w="850" w:type="dxa"/>
            <w:noWrap w:val="0"/>
            <w:vAlign w:val="top"/>
          </w:tcPr>
          <w:p w14:paraId="27E4E2B0">
            <w:pPr>
              <w:spacing w:line="360" w:lineRule="auto"/>
              <w:rPr>
                <w:rFonts w:ascii="宋体" w:hAnsi="宋体" w:cs="宋体"/>
                <w:color w:val="auto"/>
                <w:position w:val="-42"/>
                <w:sz w:val="24"/>
                <w:highlight w:val="none"/>
              </w:rPr>
            </w:pPr>
          </w:p>
        </w:tc>
        <w:tc>
          <w:tcPr>
            <w:tcW w:w="3557" w:type="dxa"/>
            <w:noWrap w:val="0"/>
            <w:vAlign w:val="top"/>
          </w:tcPr>
          <w:p w14:paraId="32775325">
            <w:pPr>
              <w:spacing w:line="360" w:lineRule="auto"/>
              <w:rPr>
                <w:rFonts w:ascii="宋体" w:hAnsi="宋体" w:cs="宋体"/>
                <w:color w:val="auto"/>
                <w:position w:val="-42"/>
                <w:sz w:val="24"/>
                <w:highlight w:val="none"/>
              </w:rPr>
            </w:pPr>
          </w:p>
        </w:tc>
      </w:tr>
      <w:tr w14:paraId="143B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053A4FDC">
            <w:pPr>
              <w:spacing w:line="360" w:lineRule="auto"/>
              <w:rPr>
                <w:rFonts w:ascii="宋体" w:hAnsi="宋体" w:cs="宋体"/>
                <w:color w:val="auto"/>
                <w:position w:val="-30"/>
                <w:sz w:val="24"/>
                <w:highlight w:val="none"/>
              </w:rPr>
            </w:pPr>
          </w:p>
        </w:tc>
        <w:tc>
          <w:tcPr>
            <w:tcW w:w="1632" w:type="dxa"/>
            <w:noWrap w:val="0"/>
            <w:vAlign w:val="center"/>
          </w:tcPr>
          <w:p w14:paraId="2454AC4A">
            <w:pPr>
              <w:spacing w:line="360" w:lineRule="auto"/>
              <w:jc w:val="center"/>
              <w:rPr>
                <w:rFonts w:ascii="宋体" w:hAnsi="宋体" w:cs="宋体"/>
                <w:color w:val="auto"/>
                <w:position w:val="-30"/>
                <w:sz w:val="24"/>
                <w:highlight w:val="none"/>
              </w:rPr>
            </w:pPr>
            <w:r>
              <w:rPr>
                <w:rFonts w:hint="eastAsia" w:ascii="宋体" w:hAnsi="宋体" w:cs="宋体"/>
                <w:color w:val="auto"/>
                <w:highlight w:val="none"/>
              </w:rPr>
              <w:t>材料管理</w:t>
            </w:r>
          </w:p>
        </w:tc>
        <w:tc>
          <w:tcPr>
            <w:tcW w:w="709" w:type="dxa"/>
            <w:noWrap w:val="0"/>
            <w:vAlign w:val="top"/>
          </w:tcPr>
          <w:p w14:paraId="5A672C44">
            <w:pPr>
              <w:spacing w:line="360" w:lineRule="auto"/>
              <w:rPr>
                <w:rFonts w:ascii="宋体" w:hAnsi="宋体" w:cs="宋体"/>
                <w:color w:val="auto"/>
                <w:position w:val="-30"/>
                <w:sz w:val="24"/>
                <w:highlight w:val="none"/>
              </w:rPr>
            </w:pPr>
          </w:p>
        </w:tc>
        <w:tc>
          <w:tcPr>
            <w:tcW w:w="851" w:type="dxa"/>
            <w:noWrap w:val="0"/>
            <w:vAlign w:val="top"/>
          </w:tcPr>
          <w:p w14:paraId="307F278A">
            <w:pPr>
              <w:spacing w:line="360" w:lineRule="auto"/>
              <w:rPr>
                <w:rFonts w:ascii="宋体" w:hAnsi="宋体" w:cs="宋体"/>
                <w:color w:val="auto"/>
                <w:position w:val="-30"/>
                <w:sz w:val="24"/>
                <w:highlight w:val="none"/>
              </w:rPr>
            </w:pPr>
          </w:p>
        </w:tc>
        <w:tc>
          <w:tcPr>
            <w:tcW w:w="850" w:type="dxa"/>
            <w:noWrap w:val="0"/>
            <w:vAlign w:val="top"/>
          </w:tcPr>
          <w:p w14:paraId="66EC3367">
            <w:pPr>
              <w:spacing w:line="360" w:lineRule="auto"/>
              <w:rPr>
                <w:rFonts w:ascii="宋体" w:hAnsi="宋体" w:cs="宋体"/>
                <w:color w:val="auto"/>
                <w:position w:val="-30"/>
                <w:sz w:val="24"/>
                <w:highlight w:val="none"/>
              </w:rPr>
            </w:pPr>
          </w:p>
        </w:tc>
        <w:tc>
          <w:tcPr>
            <w:tcW w:w="3557" w:type="dxa"/>
            <w:noWrap w:val="0"/>
            <w:vAlign w:val="top"/>
          </w:tcPr>
          <w:p w14:paraId="13F813A4">
            <w:pPr>
              <w:spacing w:line="360" w:lineRule="auto"/>
              <w:rPr>
                <w:rFonts w:ascii="宋体" w:hAnsi="宋体" w:cs="宋体"/>
                <w:color w:val="auto"/>
                <w:position w:val="-30"/>
                <w:sz w:val="24"/>
                <w:highlight w:val="none"/>
              </w:rPr>
            </w:pPr>
          </w:p>
        </w:tc>
      </w:tr>
      <w:tr w14:paraId="370E3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4313E27E">
            <w:pPr>
              <w:spacing w:line="360" w:lineRule="auto"/>
              <w:rPr>
                <w:rFonts w:ascii="宋体" w:hAnsi="宋体" w:cs="宋体"/>
                <w:color w:val="auto"/>
                <w:position w:val="-30"/>
                <w:sz w:val="24"/>
                <w:highlight w:val="none"/>
              </w:rPr>
            </w:pPr>
          </w:p>
        </w:tc>
        <w:tc>
          <w:tcPr>
            <w:tcW w:w="1632" w:type="dxa"/>
            <w:noWrap w:val="0"/>
            <w:vAlign w:val="top"/>
          </w:tcPr>
          <w:p w14:paraId="121955DA">
            <w:pPr>
              <w:spacing w:line="360" w:lineRule="auto"/>
              <w:rPr>
                <w:rFonts w:ascii="宋体" w:hAnsi="宋体" w:cs="宋体"/>
                <w:color w:val="auto"/>
                <w:position w:val="-30"/>
                <w:sz w:val="24"/>
                <w:highlight w:val="none"/>
              </w:rPr>
            </w:pPr>
          </w:p>
        </w:tc>
        <w:tc>
          <w:tcPr>
            <w:tcW w:w="709" w:type="dxa"/>
            <w:noWrap w:val="0"/>
            <w:vAlign w:val="top"/>
          </w:tcPr>
          <w:p w14:paraId="7D0FE1EB">
            <w:pPr>
              <w:spacing w:line="360" w:lineRule="auto"/>
              <w:rPr>
                <w:rFonts w:ascii="宋体" w:hAnsi="宋体" w:cs="宋体"/>
                <w:color w:val="auto"/>
                <w:position w:val="-30"/>
                <w:sz w:val="24"/>
                <w:highlight w:val="none"/>
              </w:rPr>
            </w:pPr>
          </w:p>
        </w:tc>
        <w:tc>
          <w:tcPr>
            <w:tcW w:w="851" w:type="dxa"/>
            <w:noWrap w:val="0"/>
            <w:vAlign w:val="top"/>
          </w:tcPr>
          <w:p w14:paraId="3C621589">
            <w:pPr>
              <w:spacing w:line="360" w:lineRule="auto"/>
              <w:rPr>
                <w:rFonts w:ascii="宋体" w:hAnsi="宋体" w:cs="宋体"/>
                <w:color w:val="auto"/>
                <w:position w:val="-30"/>
                <w:sz w:val="24"/>
                <w:highlight w:val="none"/>
              </w:rPr>
            </w:pPr>
          </w:p>
        </w:tc>
        <w:tc>
          <w:tcPr>
            <w:tcW w:w="850" w:type="dxa"/>
            <w:noWrap w:val="0"/>
            <w:vAlign w:val="top"/>
          </w:tcPr>
          <w:p w14:paraId="15993BF5">
            <w:pPr>
              <w:spacing w:line="360" w:lineRule="auto"/>
              <w:rPr>
                <w:rFonts w:ascii="宋体" w:hAnsi="宋体" w:cs="宋体"/>
                <w:color w:val="auto"/>
                <w:position w:val="-30"/>
                <w:sz w:val="24"/>
                <w:highlight w:val="none"/>
              </w:rPr>
            </w:pPr>
          </w:p>
        </w:tc>
        <w:tc>
          <w:tcPr>
            <w:tcW w:w="3557" w:type="dxa"/>
            <w:noWrap w:val="0"/>
            <w:vAlign w:val="top"/>
          </w:tcPr>
          <w:p w14:paraId="33ACB916">
            <w:pPr>
              <w:spacing w:line="360" w:lineRule="auto"/>
              <w:rPr>
                <w:rFonts w:ascii="宋体" w:hAnsi="宋体" w:cs="宋体"/>
                <w:color w:val="auto"/>
                <w:position w:val="-30"/>
                <w:sz w:val="24"/>
                <w:highlight w:val="none"/>
              </w:rPr>
            </w:pPr>
          </w:p>
        </w:tc>
      </w:tr>
      <w:tr w14:paraId="543E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vMerge w:val="continue"/>
            <w:noWrap w:val="0"/>
            <w:vAlign w:val="top"/>
          </w:tcPr>
          <w:p w14:paraId="3C84C976">
            <w:pPr>
              <w:spacing w:line="360" w:lineRule="auto"/>
              <w:rPr>
                <w:rFonts w:ascii="宋体" w:hAnsi="宋体" w:cs="宋体"/>
                <w:color w:val="auto"/>
                <w:position w:val="-30"/>
                <w:sz w:val="24"/>
                <w:highlight w:val="none"/>
              </w:rPr>
            </w:pPr>
          </w:p>
        </w:tc>
        <w:tc>
          <w:tcPr>
            <w:tcW w:w="1632" w:type="dxa"/>
            <w:noWrap w:val="0"/>
            <w:vAlign w:val="top"/>
          </w:tcPr>
          <w:p w14:paraId="2A8F6154">
            <w:pPr>
              <w:spacing w:line="360" w:lineRule="auto"/>
              <w:rPr>
                <w:rFonts w:ascii="宋体" w:hAnsi="宋体" w:cs="宋体"/>
                <w:color w:val="auto"/>
                <w:position w:val="-30"/>
                <w:sz w:val="24"/>
                <w:highlight w:val="none"/>
              </w:rPr>
            </w:pPr>
          </w:p>
        </w:tc>
        <w:tc>
          <w:tcPr>
            <w:tcW w:w="709" w:type="dxa"/>
            <w:noWrap w:val="0"/>
            <w:vAlign w:val="top"/>
          </w:tcPr>
          <w:p w14:paraId="0C9A3EE6">
            <w:pPr>
              <w:spacing w:line="360" w:lineRule="auto"/>
              <w:rPr>
                <w:rFonts w:ascii="宋体" w:hAnsi="宋体" w:cs="宋体"/>
                <w:color w:val="auto"/>
                <w:position w:val="-30"/>
                <w:sz w:val="24"/>
                <w:highlight w:val="none"/>
              </w:rPr>
            </w:pPr>
          </w:p>
        </w:tc>
        <w:tc>
          <w:tcPr>
            <w:tcW w:w="851" w:type="dxa"/>
            <w:noWrap w:val="0"/>
            <w:vAlign w:val="top"/>
          </w:tcPr>
          <w:p w14:paraId="734BA39B">
            <w:pPr>
              <w:spacing w:line="360" w:lineRule="auto"/>
              <w:rPr>
                <w:rFonts w:ascii="宋体" w:hAnsi="宋体" w:cs="宋体"/>
                <w:color w:val="auto"/>
                <w:position w:val="-30"/>
                <w:sz w:val="24"/>
                <w:highlight w:val="none"/>
              </w:rPr>
            </w:pPr>
          </w:p>
        </w:tc>
        <w:tc>
          <w:tcPr>
            <w:tcW w:w="850" w:type="dxa"/>
            <w:noWrap w:val="0"/>
            <w:vAlign w:val="top"/>
          </w:tcPr>
          <w:p w14:paraId="591B0C47">
            <w:pPr>
              <w:spacing w:line="360" w:lineRule="auto"/>
              <w:rPr>
                <w:rFonts w:ascii="宋体" w:hAnsi="宋体" w:cs="宋体"/>
                <w:color w:val="auto"/>
                <w:position w:val="-30"/>
                <w:sz w:val="24"/>
                <w:highlight w:val="none"/>
              </w:rPr>
            </w:pPr>
          </w:p>
        </w:tc>
        <w:tc>
          <w:tcPr>
            <w:tcW w:w="3557" w:type="dxa"/>
            <w:noWrap w:val="0"/>
            <w:vAlign w:val="top"/>
          </w:tcPr>
          <w:p w14:paraId="24B77F38">
            <w:pPr>
              <w:spacing w:line="360" w:lineRule="auto"/>
              <w:rPr>
                <w:rFonts w:ascii="宋体" w:hAnsi="宋体" w:cs="宋体"/>
                <w:color w:val="auto"/>
                <w:position w:val="-30"/>
                <w:sz w:val="24"/>
                <w:highlight w:val="none"/>
              </w:rPr>
            </w:pPr>
          </w:p>
        </w:tc>
      </w:tr>
    </w:tbl>
    <w:p w14:paraId="58B0CD1D">
      <w:pPr>
        <w:jc w:val="center"/>
        <w:rPr>
          <w:rFonts w:hint="eastAsia" w:ascii="宋体" w:hAnsi="宋体" w:cs="宋体"/>
          <w:b/>
          <w:bCs/>
          <w:color w:val="auto"/>
          <w:sz w:val="32"/>
          <w:szCs w:val="32"/>
          <w:highlight w:val="none"/>
        </w:rPr>
      </w:pPr>
      <w:r>
        <w:rPr>
          <w:rFonts w:hint="eastAsia" w:ascii="宋体" w:hAnsi="宋体"/>
          <w:color w:val="auto"/>
          <w:sz w:val="24"/>
          <w:highlight w:val="none"/>
        </w:rPr>
        <w:br w:type="page" w:clear="all"/>
      </w:r>
      <w:r>
        <w:rPr>
          <w:rFonts w:hint="eastAsia" w:ascii="宋体" w:hAnsi="宋体" w:cs="宋体"/>
          <w:b/>
          <w:bCs/>
          <w:color w:val="auto"/>
          <w:sz w:val="32"/>
          <w:szCs w:val="32"/>
          <w:highlight w:val="none"/>
        </w:rPr>
        <w:t>质疑函范本</w:t>
      </w:r>
    </w:p>
    <w:p w14:paraId="46FC71BB">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一、质疑供应商基本信息</w:t>
      </w:r>
    </w:p>
    <w:p w14:paraId="5408DB97">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质疑供应商：</w:t>
      </w:r>
      <w:r>
        <w:rPr>
          <w:rFonts w:hint="eastAsia" w:ascii="宋体" w:hAnsi="宋体" w:cs="宋体"/>
          <w:color w:val="auto"/>
          <w:sz w:val="24"/>
          <w:szCs w:val="24"/>
          <w:highlight w:val="none"/>
          <w:u w:val="single"/>
        </w:rPr>
        <w:t xml:space="preserve">                                                              </w:t>
      </w:r>
    </w:p>
    <w:p w14:paraId="69EE848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43AAEA6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6539C8D2">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授权代表：</w:t>
      </w:r>
      <w:r>
        <w:rPr>
          <w:rFonts w:hint="eastAsia" w:ascii="宋体" w:hAnsi="宋体" w:cs="宋体"/>
          <w:color w:val="auto"/>
          <w:sz w:val="24"/>
          <w:szCs w:val="24"/>
          <w:highlight w:val="none"/>
          <w:u w:val="single"/>
        </w:rPr>
        <w:t xml:space="preserve">                                                                 </w:t>
      </w:r>
    </w:p>
    <w:p w14:paraId="73D3E67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4CF7B85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00EF351B">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二、质疑项目基本情况</w:t>
      </w:r>
    </w:p>
    <w:p w14:paraId="3A67FDB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质疑项目的名称：</w:t>
      </w:r>
      <w:r>
        <w:rPr>
          <w:rFonts w:hint="eastAsia" w:ascii="宋体" w:hAnsi="宋体" w:cs="宋体"/>
          <w:color w:val="auto"/>
          <w:sz w:val="24"/>
          <w:szCs w:val="24"/>
          <w:highlight w:val="none"/>
          <w:u w:val="single"/>
        </w:rPr>
        <w:t xml:space="preserve">                                                          </w:t>
      </w:r>
    </w:p>
    <w:p w14:paraId="7E18B1E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包号：</w:t>
      </w:r>
      <w:r>
        <w:rPr>
          <w:rFonts w:hint="eastAsia" w:ascii="宋体" w:hAnsi="宋体" w:cs="宋体"/>
          <w:color w:val="auto"/>
          <w:sz w:val="24"/>
          <w:szCs w:val="24"/>
          <w:highlight w:val="none"/>
          <w:u w:val="single"/>
        </w:rPr>
        <w:t xml:space="preserve">                           </w:t>
      </w:r>
    </w:p>
    <w:p w14:paraId="25B9640A">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采购人名称：</w:t>
      </w:r>
      <w:r>
        <w:rPr>
          <w:rFonts w:hint="eastAsia" w:ascii="宋体" w:hAnsi="宋体" w:cs="宋体"/>
          <w:color w:val="auto"/>
          <w:sz w:val="24"/>
          <w:szCs w:val="24"/>
          <w:highlight w:val="none"/>
          <w:u w:val="single"/>
        </w:rPr>
        <w:t xml:space="preserve">                                                              </w:t>
      </w:r>
    </w:p>
    <w:p w14:paraId="6B0FA658">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采购文件获取日期：</w:t>
      </w:r>
      <w:r>
        <w:rPr>
          <w:rFonts w:hint="eastAsia" w:ascii="宋体" w:hAnsi="宋体" w:cs="宋体"/>
          <w:color w:val="auto"/>
          <w:sz w:val="24"/>
          <w:szCs w:val="24"/>
          <w:highlight w:val="none"/>
          <w:u w:val="single"/>
        </w:rPr>
        <w:t xml:space="preserve">                                                        </w:t>
      </w:r>
    </w:p>
    <w:p w14:paraId="1BAAE073">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三、质疑事项具体内容</w:t>
      </w:r>
    </w:p>
    <w:p w14:paraId="10975AB5">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质疑事项1：</w:t>
      </w:r>
      <w:r>
        <w:rPr>
          <w:rFonts w:hint="eastAsia" w:ascii="宋体" w:hAnsi="宋体" w:cs="宋体"/>
          <w:color w:val="auto"/>
          <w:sz w:val="24"/>
          <w:szCs w:val="24"/>
          <w:highlight w:val="none"/>
          <w:u w:val="single"/>
        </w:rPr>
        <w:t xml:space="preserve">                                                              </w:t>
      </w:r>
    </w:p>
    <w:p w14:paraId="3BB5C423">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事实依据：</w:t>
      </w:r>
      <w:r>
        <w:rPr>
          <w:rFonts w:hint="eastAsia" w:ascii="宋体" w:hAnsi="宋体" w:cs="宋体"/>
          <w:color w:val="auto"/>
          <w:sz w:val="24"/>
          <w:szCs w:val="24"/>
          <w:highlight w:val="none"/>
          <w:u w:val="single"/>
        </w:rPr>
        <w:t xml:space="preserve">                                                                </w:t>
      </w:r>
    </w:p>
    <w:p w14:paraId="38DCD90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p>
    <w:p w14:paraId="03BFBE70">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法律依据：</w:t>
      </w:r>
      <w:r>
        <w:rPr>
          <w:rFonts w:hint="eastAsia" w:ascii="宋体" w:hAnsi="宋体" w:cs="宋体"/>
          <w:color w:val="auto"/>
          <w:sz w:val="24"/>
          <w:szCs w:val="24"/>
          <w:highlight w:val="none"/>
          <w:u w:val="single"/>
        </w:rPr>
        <w:t xml:space="preserve">                                                                 </w:t>
      </w:r>
    </w:p>
    <w:p w14:paraId="66947EBE">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02B193CA">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质疑事项2</w:t>
      </w:r>
    </w:p>
    <w:p w14:paraId="393D056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p w14:paraId="0D525EB5">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四、与质疑事项相关的质疑请求</w:t>
      </w:r>
    </w:p>
    <w:p w14:paraId="121B9029">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请求：</w:t>
      </w:r>
      <w:r>
        <w:rPr>
          <w:rFonts w:hint="eastAsia" w:ascii="宋体" w:hAnsi="宋体" w:cs="宋体"/>
          <w:color w:val="auto"/>
          <w:sz w:val="24"/>
          <w:szCs w:val="24"/>
          <w:highlight w:val="none"/>
          <w:u w:val="single"/>
        </w:rPr>
        <w:t xml:space="preserve">                                                                     </w:t>
      </w:r>
    </w:p>
    <w:p w14:paraId="018BAD29">
      <w:pPr>
        <w:rPr>
          <w:rFonts w:hint="eastAsia" w:ascii="宋体" w:hAnsi="宋体" w:cs="宋体"/>
          <w:color w:val="auto"/>
          <w:sz w:val="24"/>
          <w:szCs w:val="24"/>
          <w:highlight w:val="none"/>
        </w:rPr>
      </w:pPr>
      <w:r>
        <w:rPr>
          <w:rFonts w:hint="eastAsia" w:ascii="宋体" w:hAnsi="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签章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公章：                      </w:t>
      </w:r>
    </w:p>
    <w:p w14:paraId="63C12C77">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p>
    <w:p w14:paraId="51603795">
      <w:pP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质疑函制作说明：</w:t>
      </w:r>
    </w:p>
    <w:p w14:paraId="72D8D535">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1.供应商提出质疑时，应提交质疑函和必要的证明材料。</w:t>
      </w:r>
    </w:p>
    <w:p w14:paraId="724B6AF7">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7D9EF3F">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3.质疑供应商若对项目的某一分包进行质疑，质疑函中应列明具体分包号。</w:t>
      </w:r>
    </w:p>
    <w:p w14:paraId="067F9303">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4.质疑函的质疑事项应具体、明确，并有必要的事实依据和法律依据。</w:t>
      </w:r>
    </w:p>
    <w:p w14:paraId="27A41986">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5.质疑函的质疑请求应与质疑事项相关。</w:t>
      </w:r>
    </w:p>
    <w:p w14:paraId="6B8CC769">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55D4BC3D">
      <w:pPr>
        <w:spacing w:line="360" w:lineRule="auto"/>
        <w:jc w:val="center"/>
        <w:rPr>
          <w:rFonts w:hint="eastAsia" w:ascii="宋体" w:hAnsi="宋体" w:cs="宋体"/>
          <w:color w:val="auto"/>
          <w:sz w:val="24"/>
          <w:szCs w:val="24"/>
          <w:highlight w:val="none"/>
        </w:rPr>
      </w:pPr>
    </w:p>
    <w:p w14:paraId="2F8BFE46">
      <w:pPr>
        <w:widowControl/>
        <w:shd w:val="clear" w:color="auto" w:fill="FFFFFF"/>
        <w:spacing w:before="132" w:after="378"/>
        <w:ind w:firstLine="482"/>
        <w:jc w:val="left"/>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0"/>
          <w:highlight w:val="none"/>
        </w:rPr>
        <w:t>特别提醒：</w:t>
      </w:r>
      <w:r>
        <w:rPr>
          <w:rFonts w:hint="eastAsia" w:ascii="宋体" w:hAnsi="宋体" w:cs="宋体"/>
          <w:b/>
          <w:bCs/>
          <w:color w:val="auto"/>
          <w:sz w:val="24"/>
          <w:szCs w:val="24"/>
          <w:highlight w:val="none"/>
          <w:shd w:val="clear" w:color="auto" w:fill="FFFFFF"/>
        </w:rPr>
        <w:t>供应商必须在法定质疑期内一次性提出针对同一采购程序环节的质疑。</w:t>
      </w:r>
    </w:p>
    <w:p w14:paraId="10FDAF81">
      <w:pPr>
        <w:pStyle w:val="99"/>
        <w:outlineLvl w:val="9"/>
        <w:rPr>
          <w:rFonts w:hint="eastAsia" w:ascii="宋体" w:hAnsi="宋体" w:cs="宋体"/>
          <w:b/>
          <w:bCs/>
          <w:color w:val="auto"/>
          <w:sz w:val="24"/>
          <w:szCs w:val="24"/>
          <w:highlight w:val="none"/>
          <w:shd w:val="clear" w:color="auto" w:fill="FFFFFF"/>
        </w:rPr>
      </w:pPr>
    </w:p>
    <w:p w14:paraId="12744CD4">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2BFC8340">
      <w:pPr>
        <w:ind w:firstLine="1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w:t>
      </w:r>
    </w:p>
    <w:p w14:paraId="5DB3864B">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办理政采贷和履约保函（保险）告知函</w:t>
      </w:r>
    </w:p>
    <w:p w14:paraId="6B0AFBA7">
      <w:pPr>
        <w:rPr>
          <w:rFonts w:hint="eastAsia" w:ascii="宋体" w:hAnsi="宋体" w:eastAsia="宋体" w:cs="宋体"/>
          <w:color w:val="auto"/>
          <w:sz w:val="28"/>
          <w:szCs w:val="28"/>
          <w:highlight w:val="none"/>
        </w:rPr>
      </w:pPr>
    </w:p>
    <w:p w14:paraId="65B47F0E">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各政府采购供应商：</w:t>
      </w:r>
    </w:p>
    <w:p w14:paraId="16899440">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欢迎贵公司参与南通市政府采购活动！</w:t>
      </w:r>
    </w:p>
    <w:p w14:paraId="652DDC07">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政府采购线上合同信用融资和履约保函（保险）是支持企业发展，针对参与政府采购活动的企业融资难、现金流不足等问题推出的一项服务举措。</w:t>
      </w:r>
    </w:p>
    <w:p w14:paraId="7D081A76">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2B0E68DF">
      <w:pPr>
        <w:rPr>
          <w:rFonts w:hint="eastAsia" w:ascii="宋体" w:hAnsi="宋体" w:eastAsia="宋体" w:cs="宋体"/>
          <w:color w:val="auto"/>
          <w:sz w:val="28"/>
          <w:szCs w:val="28"/>
          <w:highlight w:val="none"/>
        </w:rPr>
      </w:pPr>
    </w:p>
    <w:p w14:paraId="335B26CF">
      <w:pPr>
        <w:rPr>
          <w:rFonts w:hint="eastAsia" w:ascii="宋体" w:hAnsi="宋体" w:eastAsia="宋体" w:cs="宋体"/>
          <w:color w:val="auto"/>
          <w:sz w:val="28"/>
          <w:szCs w:val="28"/>
          <w:highlight w:val="none"/>
        </w:rPr>
      </w:pPr>
    </w:p>
    <w:p w14:paraId="0448ED20">
      <w:pPr>
        <w:rPr>
          <w:rFonts w:hint="eastAsia" w:ascii="宋体" w:hAnsi="宋体" w:eastAsia="宋体" w:cs="宋体"/>
          <w:color w:val="auto"/>
          <w:sz w:val="28"/>
          <w:szCs w:val="28"/>
          <w:highlight w:val="none"/>
        </w:rPr>
      </w:pPr>
    </w:p>
    <w:p w14:paraId="7D25DD9E">
      <w:pPr>
        <w:rPr>
          <w:rFonts w:hint="eastAsia" w:ascii="宋体" w:hAnsi="宋体" w:eastAsia="宋体" w:cs="宋体"/>
          <w:color w:val="auto"/>
          <w:sz w:val="28"/>
          <w:szCs w:val="28"/>
          <w:highlight w:val="none"/>
        </w:rPr>
      </w:pPr>
    </w:p>
    <w:p w14:paraId="66F6F86D">
      <w:pPr>
        <w:rPr>
          <w:color w:val="auto"/>
          <w:highlight w:val="none"/>
        </w:rPr>
      </w:pPr>
    </w:p>
    <w:p w14:paraId="6AAD4A44">
      <w:pPr>
        <w:rPr>
          <w:color w:val="auto"/>
          <w:highlight w:val="none"/>
        </w:rPr>
      </w:pPr>
    </w:p>
    <w:sectPr>
      <w:footerReference r:id="rId12" w:type="first"/>
      <w:headerReference r:id="rId9" w:type="default"/>
      <w:footerReference r:id="rId10" w:type="default"/>
      <w:footerReference r:id="rId11" w:type="even"/>
      <w:pgSz w:w="11906" w:h="16838"/>
      <w:pgMar w:top="1418" w:right="1588" w:bottom="1418" w:left="1365" w:header="851" w:footer="907" w:gutter="0"/>
      <w:pgBorders>
        <w:top w:val="none" w:sz="0" w:space="0"/>
        <w:left w:val="none" w:sz="0" w:space="0"/>
        <w:bottom w:val="none" w:sz="0" w:space="0"/>
        <w:right w:val="none" w:sz="0" w:space="0"/>
      </w:pgBorders>
      <w:pgNumType w:start="8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阿里巴巴普惠体">
    <w:altName w:val="Malgun Gothic"/>
    <w:panose1 w:val="020B0503020202020204"/>
    <w:charset w:val="00"/>
    <w:family w:val="auto"/>
    <w:pitch w:val="default"/>
    <w:sig w:usb0="00000000"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Calibri-Bold">
    <w:altName w:val="Calibri"/>
    <w:panose1 w:val="020F050202020403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3C0041" w:csb1="A008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monospace">
    <w:altName w:val="AmdtSymbols"/>
    <w:panose1 w:val="020B0503020202020204"/>
    <w:charset w:val="00"/>
    <w:family w:val="auto"/>
    <w:pitch w:val="default"/>
    <w:sig w:usb0="00000000" w:usb1="00000000" w:usb2="00000000" w:usb3="00000000" w:csb0="00000000" w:csb1="00000000"/>
  </w:font>
  <w:font w:name="AmdtSymbols">
    <w:panose1 w:val="02000500000000020004"/>
    <w:charset w:val="00"/>
    <w:family w:val="auto"/>
    <w:pitch w:val="default"/>
    <w:sig w:usb0="00000001" w:usb1="00000000" w:usb2="00000000" w:usb3="00000000" w:csb0="00000001" w:csb1="00000000"/>
  </w:font>
  <w:font w:name="方正楷体_GBK">
    <w:altName w:val="微软雅黑"/>
    <w:panose1 w:val="03000509000000000000"/>
    <w:charset w:val="86"/>
    <w:family w:val="auto"/>
    <w:pitch w:val="default"/>
    <w:sig w:usb0="00000000" w:usb1="00000000" w:usb2="00000000" w:usb3="00000000" w:csb0="003C0041" w:csb1="A008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方正姚体">
    <w:altName w:val="宋体"/>
    <w:panose1 w:val="02010601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script"/>
    <w:pitch w:val="default"/>
    <w:sig w:usb0="00000000" w:usb1="00000000" w:usb2="00000000" w:usb3="00000000" w:csb0="003C0041" w:csb1="A008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31A1B">
    <w:pPr>
      <w:widowControl w:val="0"/>
      <w:jc w:val="left"/>
      <w:rPr>
        <w:rFonts w:asciiTheme="minorHAnsi" w:hAnsiTheme="minorHAnsi" w:eastAsiaTheme="minorEastAsia" w:cstheme="minorBidi"/>
        <w:sz w:val="18"/>
        <w:szCs w:val="24"/>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4A2480">
                          <w:pPr>
                            <w:pStyle w:val="23"/>
                            <w:tabs>
                              <w:tab w:val="center" w:pos="4153"/>
                              <w:tab w:val="right" w:pos="8306"/>
                              <w:tab w:val="clear" w:pos="7143"/>
                              <w:tab w:val="clear" w:pos="14287"/>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264A2480">
                    <w:pPr>
                      <w:pStyle w:val="23"/>
                      <w:tabs>
                        <w:tab w:val="center" w:pos="4153"/>
                        <w:tab w:val="right" w:pos="8306"/>
                        <w:tab w:val="clear" w:pos="7143"/>
                        <w:tab w:val="clear" w:pos="14287"/>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7BBF3">
    <w:pPr>
      <w:pStyle w:val="273"/>
      <w:rPr>
        <w:szCs w:val="24"/>
      </w:rPr>
    </w:pPr>
    <w:r>
      <w:rPr>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A83C2F">
                          <w:pPr>
                            <w:pStyle w:val="273"/>
                            <w:tabs>
                              <w:tab w:val="clear" w:pos="4153"/>
                              <w:tab w:val="clear" w:pos="8306"/>
                            </w:tabs>
                            <w:rPr>
                              <w:szCs w:val="24"/>
                            </w:rPr>
                          </w:pPr>
                          <w:r>
                            <w:rPr>
                              <w:szCs w:val="24"/>
                            </w:rPr>
                            <w:fldChar w:fldCharType="begin"/>
                          </w:r>
                          <w:r>
                            <w:rPr>
                              <w:szCs w:val="24"/>
                            </w:rPr>
                            <w:instrText xml:space="preserve"> PAGE  \* MERGEFORMAT </w:instrText>
                          </w:r>
                          <w:r>
                            <w:rPr>
                              <w:szCs w:val="24"/>
                            </w:rPr>
                            <w:fldChar w:fldCharType="separate"/>
                          </w:r>
                          <w:r>
                            <w:rPr>
                              <w:szCs w:val="24"/>
                            </w:rPr>
                            <w:t>83</w:t>
                          </w:r>
                          <w:r>
                            <w:rPr>
                              <w:szCs w:val="24"/>
                            </w:rPr>
                            <w:fldChar w:fldCharType="end"/>
                          </w:r>
                        </w:p>
                        <w:p w14:paraId="24A9F5AF"/>
                        <w:p w14:paraId="6A1F6D3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7A83C2F">
                    <w:pPr>
                      <w:pStyle w:val="273"/>
                      <w:tabs>
                        <w:tab w:val="clear" w:pos="4153"/>
                        <w:tab w:val="clear" w:pos="8306"/>
                      </w:tabs>
                      <w:rPr>
                        <w:szCs w:val="24"/>
                      </w:rPr>
                    </w:pPr>
                    <w:r>
                      <w:rPr>
                        <w:szCs w:val="24"/>
                      </w:rPr>
                      <w:fldChar w:fldCharType="begin"/>
                    </w:r>
                    <w:r>
                      <w:rPr>
                        <w:szCs w:val="24"/>
                      </w:rPr>
                      <w:instrText xml:space="preserve"> PAGE  \* MERGEFORMAT </w:instrText>
                    </w:r>
                    <w:r>
                      <w:rPr>
                        <w:szCs w:val="24"/>
                      </w:rPr>
                      <w:fldChar w:fldCharType="separate"/>
                    </w:r>
                    <w:r>
                      <w:rPr>
                        <w:szCs w:val="24"/>
                      </w:rPr>
                      <w:t>83</w:t>
                    </w:r>
                    <w:r>
                      <w:rPr>
                        <w:szCs w:val="24"/>
                      </w:rPr>
                      <w:fldChar w:fldCharType="end"/>
                    </w:r>
                  </w:p>
                  <w:p w14:paraId="24A9F5AF"/>
                  <w:p w14:paraId="6A1F6D35"/>
                </w:txbxContent>
              </v:textbox>
            </v:shape>
          </w:pict>
        </mc:Fallback>
      </mc:AlternateContent>
    </w:r>
  </w:p>
  <w:p w14:paraId="5EB0C2A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34AFB">
    <w:pPr>
      <w:pStyle w:val="273"/>
      <w:jc w:val="center"/>
    </w:pPr>
    <w:r>
      <w:fldChar w:fldCharType="begin"/>
    </w:r>
    <w:r>
      <w:instrText xml:space="preserve"> PAGE   \* MERGEFORMAT </w:instrText>
    </w:r>
    <w:r>
      <w:fldChar w:fldCharType="separate"/>
    </w:r>
    <w:r>
      <w:rPr>
        <w:lang w:val="zh-CN"/>
      </w:rPr>
      <w:t>93</w:t>
    </w:r>
    <w:r>
      <w:fldChar w:fldCharType="end"/>
    </w:r>
  </w:p>
  <w:p w14:paraId="1BA725E9">
    <w:pPr>
      <w:pStyle w:val="273"/>
      <w:tabs>
        <w:tab w:val="left" w:pos="5708"/>
      </w:tabs>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12D73">
    <w:pPr>
      <w:pStyle w:val="273"/>
      <w:framePr w:wrap="around" w:vAnchor="text" w:hAnchor="margin" w:xAlign="center" w:y="1"/>
      <w:rPr>
        <w:rStyle w:val="293"/>
      </w:rPr>
    </w:pPr>
    <w:r>
      <w:fldChar w:fldCharType="begin"/>
    </w:r>
    <w:r>
      <w:rPr>
        <w:rStyle w:val="293"/>
      </w:rPr>
      <w:instrText xml:space="preserve">PAGE  </w:instrText>
    </w:r>
    <w:r>
      <w:fldChar w:fldCharType="separate"/>
    </w:r>
    <w:r>
      <w:rPr>
        <w:rStyle w:val="293"/>
      </w:rPr>
      <w:t>1</w:t>
    </w:r>
    <w:r>
      <w:fldChar w:fldCharType="end"/>
    </w:r>
  </w:p>
  <w:p w14:paraId="1AB23AE4">
    <w:pPr>
      <w:pStyle w:val="27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33F57">
    <w:pPr>
      <w:pStyle w:val="273"/>
      <w:jc w:val="center"/>
      <w:rPr>
        <w:rFonts w:hint="eastAsia"/>
        <w:b/>
        <w:i/>
      </w:rPr>
    </w:pPr>
    <w:r>
      <w:rPr>
        <w:b/>
        <w:i/>
        <w:sz w:val="20"/>
      </w:rPr>
      <w:t xml:space="preserve"> </w:t>
    </w:r>
  </w:p>
  <w:p w14:paraId="38447230">
    <w:pPr>
      <w:rPr>
        <w:rFonts w:hint="eastAsia"/>
        <w:b/>
        <w:i/>
      </w:rPr>
    </w:pPr>
  </w:p>
  <w:p w14:paraId="768EE3DC">
    <w:pPr>
      <w:rPr>
        <w:rFonts w:hint="eastAsia"/>
        <w:b/>
        <w:i/>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00316">
    <w:pPr>
      <w:pStyle w:val="273"/>
      <w:framePr w:wrap="around" w:vAnchor="text" w:hAnchor="margin" w:xAlign="center" w:y="1"/>
      <w:rPr>
        <w:rStyle w:val="293"/>
      </w:rPr>
    </w:pPr>
    <w:r>
      <w:fldChar w:fldCharType="begin"/>
    </w:r>
    <w:r>
      <w:rPr>
        <w:rStyle w:val="293"/>
      </w:rPr>
      <w:instrText xml:space="preserve">PAGE  </w:instrText>
    </w:r>
    <w:r>
      <w:fldChar w:fldCharType="separate"/>
    </w:r>
    <w:r>
      <w:rPr>
        <w:rStyle w:val="293"/>
      </w:rPr>
      <w:t>1</w:t>
    </w:r>
    <w:r>
      <w:fldChar w:fldCharType="end"/>
    </w:r>
  </w:p>
  <w:p w14:paraId="42FD8DB7">
    <w:pPr>
      <w:pStyle w:val="273"/>
    </w:pPr>
  </w:p>
  <w:p w14:paraId="26142618"/>
  <w:p w14:paraId="224CEA5D"/>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EED0F">
    <w:pPr>
      <w:pStyle w:val="76"/>
      <w:tabs>
        <w:tab w:val="center" w:pos="4153"/>
        <w:tab w:val="right"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9BC57">
    <w:pPr>
      <w:pStyle w:val="275"/>
      <w:pBdr>
        <w:bottom w:val="none" w:color="000000" w:sz="0" w:space="0"/>
      </w:pBdr>
      <w:tabs>
        <w:tab w:val="left" w:pos="3565"/>
      </w:tabs>
      <w:rPr>
        <w:color w:val="000000"/>
        <w:szCs w:val="24"/>
      </w:rPr>
    </w:pPr>
  </w:p>
  <w:p w14:paraId="6E1416E6">
    <w:pPr>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A8C87">
    <w:pPr>
      <w:pStyle w:val="78"/>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46150">
    <w:pPr>
      <w:pStyle w:val="275"/>
      <w:pBdr>
        <w:bottom w:val="none" w:color="000000" w:sz="0" w:space="0"/>
      </w:pBdr>
    </w:pPr>
  </w:p>
  <w:p w14:paraId="15AFFB6E"/>
  <w:p w14:paraId="333C75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upperLetter"/>
      <w:pStyle w:val="30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43"/>
      <w:suff w:val="nothing"/>
      <w:lvlText w:val=""/>
      <w:lvlJc w:val="left"/>
      <w:pPr>
        <w:ind w:left="0" w:firstLine="0"/>
      </w:pPr>
      <w:rPr>
        <w:rFonts w:hint="eastAsia"/>
      </w:rPr>
    </w:lvl>
    <w:lvl w:ilvl="6" w:tentative="0">
      <w:start w:val="1"/>
      <w:numFmt w:val="decimal"/>
      <w:pStyle w:val="245"/>
      <w:suff w:val="nothing"/>
      <w:lvlText w:val=""/>
      <w:lvlJc w:val="left"/>
      <w:pPr>
        <w:ind w:left="0" w:firstLine="0"/>
      </w:pPr>
      <w:rPr>
        <w:rFonts w:hint="eastAsia"/>
      </w:rPr>
    </w:lvl>
    <w:lvl w:ilvl="7" w:tentative="0">
      <w:start w:val="1"/>
      <w:numFmt w:val="decimal"/>
      <w:pStyle w:val="247"/>
      <w:suff w:val="nothing"/>
      <w:lvlText w:val=""/>
      <w:lvlJc w:val="left"/>
      <w:pPr>
        <w:ind w:left="0" w:firstLine="0"/>
      </w:pPr>
      <w:rPr>
        <w:rFonts w:hint="eastAsia"/>
      </w:rPr>
    </w:lvl>
    <w:lvl w:ilvl="8" w:tentative="0">
      <w:start w:val="1"/>
      <w:numFmt w:val="decimal"/>
      <w:pStyle w:val="249"/>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31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3E18"/>
    <w:rsid w:val="001B223C"/>
    <w:rsid w:val="002336B2"/>
    <w:rsid w:val="00443541"/>
    <w:rsid w:val="00501EE6"/>
    <w:rsid w:val="0055651A"/>
    <w:rsid w:val="005E3FA4"/>
    <w:rsid w:val="00C000AA"/>
    <w:rsid w:val="00E95E34"/>
    <w:rsid w:val="00F74A57"/>
    <w:rsid w:val="00FC206D"/>
    <w:rsid w:val="016F45ED"/>
    <w:rsid w:val="01AF70E0"/>
    <w:rsid w:val="01B6221C"/>
    <w:rsid w:val="01DB7ED5"/>
    <w:rsid w:val="01E23011"/>
    <w:rsid w:val="01F86CD9"/>
    <w:rsid w:val="02184C85"/>
    <w:rsid w:val="022D17A5"/>
    <w:rsid w:val="024C0DD3"/>
    <w:rsid w:val="027F2DF0"/>
    <w:rsid w:val="029D518A"/>
    <w:rsid w:val="02A209F3"/>
    <w:rsid w:val="02B85B1B"/>
    <w:rsid w:val="02C10E79"/>
    <w:rsid w:val="02E84657"/>
    <w:rsid w:val="036A1510"/>
    <w:rsid w:val="03AF369E"/>
    <w:rsid w:val="03D42E2E"/>
    <w:rsid w:val="03F31506"/>
    <w:rsid w:val="03F84410"/>
    <w:rsid w:val="03FA6D38"/>
    <w:rsid w:val="03FD5F08"/>
    <w:rsid w:val="04003ABE"/>
    <w:rsid w:val="042042C5"/>
    <w:rsid w:val="044A0D45"/>
    <w:rsid w:val="045301F6"/>
    <w:rsid w:val="04613B46"/>
    <w:rsid w:val="046D54C6"/>
    <w:rsid w:val="04786B1F"/>
    <w:rsid w:val="047D34C5"/>
    <w:rsid w:val="04BF763A"/>
    <w:rsid w:val="04EB6681"/>
    <w:rsid w:val="05121E5F"/>
    <w:rsid w:val="051D526F"/>
    <w:rsid w:val="05307537"/>
    <w:rsid w:val="056326BB"/>
    <w:rsid w:val="0580326D"/>
    <w:rsid w:val="05E76E48"/>
    <w:rsid w:val="066F5090"/>
    <w:rsid w:val="06846D8D"/>
    <w:rsid w:val="06BB2083"/>
    <w:rsid w:val="06EE319F"/>
    <w:rsid w:val="071A4FFB"/>
    <w:rsid w:val="071C4FE9"/>
    <w:rsid w:val="071D689A"/>
    <w:rsid w:val="07287718"/>
    <w:rsid w:val="07481B68"/>
    <w:rsid w:val="077E37DC"/>
    <w:rsid w:val="07B74F40"/>
    <w:rsid w:val="07BA233A"/>
    <w:rsid w:val="07D4164E"/>
    <w:rsid w:val="07FA4B11"/>
    <w:rsid w:val="07FB307F"/>
    <w:rsid w:val="0808579C"/>
    <w:rsid w:val="084F6F27"/>
    <w:rsid w:val="086230FE"/>
    <w:rsid w:val="086A5B0F"/>
    <w:rsid w:val="088210AA"/>
    <w:rsid w:val="0882554E"/>
    <w:rsid w:val="08907C6B"/>
    <w:rsid w:val="08AC4379"/>
    <w:rsid w:val="08B66FA6"/>
    <w:rsid w:val="08BF4CA7"/>
    <w:rsid w:val="08C35BA8"/>
    <w:rsid w:val="08D00067"/>
    <w:rsid w:val="08EB30F3"/>
    <w:rsid w:val="09083475"/>
    <w:rsid w:val="095B6C52"/>
    <w:rsid w:val="09756E61"/>
    <w:rsid w:val="09B3218A"/>
    <w:rsid w:val="09B5725D"/>
    <w:rsid w:val="09C15C02"/>
    <w:rsid w:val="09D05E45"/>
    <w:rsid w:val="0A1500F3"/>
    <w:rsid w:val="0A157CFC"/>
    <w:rsid w:val="0A324AE2"/>
    <w:rsid w:val="0A375D4C"/>
    <w:rsid w:val="0A456833"/>
    <w:rsid w:val="0A4F5EA1"/>
    <w:rsid w:val="0A656ED5"/>
    <w:rsid w:val="0A6C0264"/>
    <w:rsid w:val="0A7D150A"/>
    <w:rsid w:val="0A8A2498"/>
    <w:rsid w:val="0ACB31DC"/>
    <w:rsid w:val="0ACC2B05"/>
    <w:rsid w:val="0AD57BB7"/>
    <w:rsid w:val="0B297F03"/>
    <w:rsid w:val="0B372620"/>
    <w:rsid w:val="0B392627"/>
    <w:rsid w:val="0B534BE9"/>
    <w:rsid w:val="0B557C00"/>
    <w:rsid w:val="0B593999"/>
    <w:rsid w:val="0B674587"/>
    <w:rsid w:val="0B754EF6"/>
    <w:rsid w:val="0BA13F3D"/>
    <w:rsid w:val="0BAF665A"/>
    <w:rsid w:val="0BC814CA"/>
    <w:rsid w:val="0BC96FF0"/>
    <w:rsid w:val="0BD7170D"/>
    <w:rsid w:val="0BE330D3"/>
    <w:rsid w:val="0BEF4CA9"/>
    <w:rsid w:val="0C1C35C4"/>
    <w:rsid w:val="0C336D77"/>
    <w:rsid w:val="0C3C5A14"/>
    <w:rsid w:val="0C5B40EC"/>
    <w:rsid w:val="0CAF204C"/>
    <w:rsid w:val="0CB97065"/>
    <w:rsid w:val="0CC223BD"/>
    <w:rsid w:val="0CCE2B10"/>
    <w:rsid w:val="0CDE6ACB"/>
    <w:rsid w:val="0CF34AF1"/>
    <w:rsid w:val="0D1A61DA"/>
    <w:rsid w:val="0D7C256C"/>
    <w:rsid w:val="0D9A50E8"/>
    <w:rsid w:val="0DB22432"/>
    <w:rsid w:val="0DB51BF5"/>
    <w:rsid w:val="0DC857B1"/>
    <w:rsid w:val="0DCD1FE2"/>
    <w:rsid w:val="0DCD2DC7"/>
    <w:rsid w:val="0DDA3736"/>
    <w:rsid w:val="0DF5231E"/>
    <w:rsid w:val="0E19600D"/>
    <w:rsid w:val="0E2826F4"/>
    <w:rsid w:val="0E383039"/>
    <w:rsid w:val="0E4312DC"/>
    <w:rsid w:val="0E5057A7"/>
    <w:rsid w:val="0E9E6512"/>
    <w:rsid w:val="0EA53D44"/>
    <w:rsid w:val="0EC16032"/>
    <w:rsid w:val="0ECF491D"/>
    <w:rsid w:val="0EDB32C2"/>
    <w:rsid w:val="0EDE1004"/>
    <w:rsid w:val="0F052A35"/>
    <w:rsid w:val="0F14402C"/>
    <w:rsid w:val="0F476BAA"/>
    <w:rsid w:val="0F824086"/>
    <w:rsid w:val="0F916077"/>
    <w:rsid w:val="1002151F"/>
    <w:rsid w:val="100B407B"/>
    <w:rsid w:val="1021564D"/>
    <w:rsid w:val="103F5AD3"/>
    <w:rsid w:val="105477D0"/>
    <w:rsid w:val="105E4EB9"/>
    <w:rsid w:val="10765998"/>
    <w:rsid w:val="10BE733F"/>
    <w:rsid w:val="111B209C"/>
    <w:rsid w:val="11274EE5"/>
    <w:rsid w:val="116003F7"/>
    <w:rsid w:val="118045F5"/>
    <w:rsid w:val="118C2F9A"/>
    <w:rsid w:val="119A3908"/>
    <w:rsid w:val="11AB1672"/>
    <w:rsid w:val="11AB78C4"/>
    <w:rsid w:val="11B05FA8"/>
    <w:rsid w:val="11C646FD"/>
    <w:rsid w:val="11EE77B0"/>
    <w:rsid w:val="120363E1"/>
    <w:rsid w:val="12042B30"/>
    <w:rsid w:val="12176D07"/>
    <w:rsid w:val="121F3E0E"/>
    <w:rsid w:val="123C2A45"/>
    <w:rsid w:val="124B075F"/>
    <w:rsid w:val="126006AE"/>
    <w:rsid w:val="12747CB6"/>
    <w:rsid w:val="12DB7D35"/>
    <w:rsid w:val="12E666D9"/>
    <w:rsid w:val="130B6F03"/>
    <w:rsid w:val="131119A8"/>
    <w:rsid w:val="131E2317"/>
    <w:rsid w:val="1347361C"/>
    <w:rsid w:val="1350530C"/>
    <w:rsid w:val="13C609E5"/>
    <w:rsid w:val="13C66735"/>
    <w:rsid w:val="14175DCC"/>
    <w:rsid w:val="14185133"/>
    <w:rsid w:val="142670FD"/>
    <w:rsid w:val="145B1B55"/>
    <w:rsid w:val="14847F58"/>
    <w:rsid w:val="149C0824"/>
    <w:rsid w:val="149E1B24"/>
    <w:rsid w:val="14B46BFC"/>
    <w:rsid w:val="14BF71E2"/>
    <w:rsid w:val="14C667C2"/>
    <w:rsid w:val="15157580"/>
    <w:rsid w:val="15365E3F"/>
    <w:rsid w:val="15451DDD"/>
    <w:rsid w:val="15453B8B"/>
    <w:rsid w:val="15510782"/>
    <w:rsid w:val="155362A8"/>
    <w:rsid w:val="15724254"/>
    <w:rsid w:val="1585042C"/>
    <w:rsid w:val="15991BC6"/>
    <w:rsid w:val="15995C85"/>
    <w:rsid w:val="159C7AC4"/>
    <w:rsid w:val="15BA56F1"/>
    <w:rsid w:val="15CA4090"/>
    <w:rsid w:val="15D20DB4"/>
    <w:rsid w:val="15F1786F"/>
    <w:rsid w:val="160E6673"/>
    <w:rsid w:val="16556050"/>
    <w:rsid w:val="16640087"/>
    <w:rsid w:val="168B44C2"/>
    <w:rsid w:val="16C32FBA"/>
    <w:rsid w:val="16C531D6"/>
    <w:rsid w:val="16EF2001"/>
    <w:rsid w:val="1735574E"/>
    <w:rsid w:val="175005C5"/>
    <w:rsid w:val="177E15D6"/>
    <w:rsid w:val="17991F6C"/>
    <w:rsid w:val="17C6067D"/>
    <w:rsid w:val="17D433FF"/>
    <w:rsid w:val="17F13B56"/>
    <w:rsid w:val="17F378CF"/>
    <w:rsid w:val="18090EA0"/>
    <w:rsid w:val="18297794"/>
    <w:rsid w:val="182C4B8E"/>
    <w:rsid w:val="18441ED8"/>
    <w:rsid w:val="18475E6C"/>
    <w:rsid w:val="18550589"/>
    <w:rsid w:val="186C142F"/>
    <w:rsid w:val="18702CCD"/>
    <w:rsid w:val="18CD0120"/>
    <w:rsid w:val="190E24E6"/>
    <w:rsid w:val="191044B0"/>
    <w:rsid w:val="19117A47"/>
    <w:rsid w:val="192F2B88"/>
    <w:rsid w:val="198813F1"/>
    <w:rsid w:val="19924EC5"/>
    <w:rsid w:val="19CE4915"/>
    <w:rsid w:val="19F93196"/>
    <w:rsid w:val="1A421DE1"/>
    <w:rsid w:val="1A4B59CE"/>
    <w:rsid w:val="1A620D3B"/>
    <w:rsid w:val="1A710F7F"/>
    <w:rsid w:val="1A7C1BCC"/>
    <w:rsid w:val="1B334486"/>
    <w:rsid w:val="1B543661"/>
    <w:rsid w:val="1B650AE3"/>
    <w:rsid w:val="1B7D4AA2"/>
    <w:rsid w:val="1B9C1031"/>
    <w:rsid w:val="1BCD0437"/>
    <w:rsid w:val="1BE676D6"/>
    <w:rsid w:val="1BFC79F1"/>
    <w:rsid w:val="1BFE6842"/>
    <w:rsid w:val="1C033E58"/>
    <w:rsid w:val="1C250273"/>
    <w:rsid w:val="1C962F1E"/>
    <w:rsid w:val="1CB17D58"/>
    <w:rsid w:val="1CEA3F89"/>
    <w:rsid w:val="1CF46FFB"/>
    <w:rsid w:val="1CF77E61"/>
    <w:rsid w:val="1D1502E7"/>
    <w:rsid w:val="1D596426"/>
    <w:rsid w:val="1D7274E7"/>
    <w:rsid w:val="1D790876"/>
    <w:rsid w:val="1D943C9A"/>
    <w:rsid w:val="1DB101A6"/>
    <w:rsid w:val="1DF04C6C"/>
    <w:rsid w:val="1E036392"/>
    <w:rsid w:val="1E0C16EA"/>
    <w:rsid w:val="1E302AAC"/>
    <w:rsid w:val="1E3824DF"/>
    <w:rsid w:val="1E594203"/>
    <w:rsid w:val="1E66563A"/>
    <w:rsid w:val="1E7D358A"/>
    <w:rsid w:val="1EBA0305"/>
    <w:rsid w:val="1EC024D4"/>
    <w:rsid w:val="1EE00481"/>
    <w:rsid w:val="1F0760DA"/>
    <w:rsid w:val="1F132604"/>
    <w:rsid w:val="1F194B3E"/>
    <w:rsid w:val="1F264A2D"/>
    <w:rsid w:val="1F3C22DC"/>
    <w:rsid w:val="1F5F584A"/>
    <w:rsid w:val="1F925586"/>
    <w:rsid w:val="1FAF4A23"/>
    <w:rsid w:val="1FB45B95"/>
    <w:rsid w:val="1FD004F5"/>
    <w:rsid w:val="1FD44489"/>
    <w:rsid w:val="1FE521F3"/>
    <w:rsid w:val="1FEA5A5B"/>
    <w:rsid w:val="20174376"/>
    <w:rsid w:val="203211B0"/>
    <w:rsid w:val="204809D3"/>
    <w:rsid w:val="2052286C"/>
    <w:rsid w:val="20547378"/>
    <w:rsid w:val="20575102"/>
    <w:rsid w:val="20623843"/>
    <w:rsid w:val="20ED2493"/>
    <w:rsid w:val="21093CBF"/>
    <w:rsid w:val="21442F49"/>
    <w:rsid w:val="21466CC1"/>
    <w:rsid w:val="215C4736"/>
    <w:rsid w:val="215D04AF"/>
    <w:rsid w:val="21611D4D"/>
    <w:rsid w:val="217810DE"/>
    <w:rsid w:val="218872DA"/>
    <w:rsid w:val="21A6088D"/>
    <w:rsid w:val="21BE0F4D"/>
    <w:rsid w:val="21D05E73"/>
    <w:rsid w:val="21F726B1"/>
    <w:rsid w:val="21FA5CFD"/>
    <w:rsid w:val="2208041A"/>
    <w:rsid w:val="22274D44"/>
    <w:rsid w:val="22342FBD"/>
    <w:rsid w:val="2241392C"/>
    <w:rsid w:val="224376A4"/>
    <w:rsid w:val="22794E74"/>
    <w:rsid w:val="22C81958"/>
    <w:rsid w:val="22F97D63"/>
    <w:rsid w:val="232748D0"/>
    <w:rsid w:val="23290648"/>
    <w:rsid w:val="233139A1"/>
    <w:rsid w:val="233B037C"/>
    <w:rsid w:val="237B0CD6"/>
    <w:rsid w:val="23A83C63"/>
    <w:rsid w:val="23AD74CB"/>
    <w:rsid w:val="23D9206E"/>
    <w:rsid w:val="241412F8"/>
    <w:rsid w:val="2418246B"/>
    <w:rsid w:val="242157C3"/>
    <w:rsid w:val="24247062"/>
    <w:rsid w:val="242C50B6"/>
    <w:rsid w:val="2435126F"/>
    <w:rsid w:val="244871F4"/>
    <w:rsid w:val="246F414F"/>
    <w:rsid w:val="246F4D00"/>
    <w:rsid w:val="24833D88"/>
    <w:rsid w:val="24A10945"/>
    <w:rsid w:val="250242B2"/>
    <w:rsid w:val="25076767"/>
    <w:rsid w:val="251039C4"/>
    <w:rsid w:val="252B4B4C"/>
    <w:rsid w:val="254C061E"/>
    <w:rsid w:val="25A0096A"/>
    <w:rsid w:val="25A15886"/>
    <w:rsid w:val="25A16BBC"/>
    <w:rsid w:val="262E41C8"/>
    <w:rsid w:val="26720558"/>
    <w:rsid w:val="26747E2C"/>
    <w:rsid w:val="26977FBF"/>
    <w:rsid w:val="26995AE5"/>
    <w:rsid w:val="26A821CC"/>
    <w:rsid w:val="26AB7296"/>
    <w:rsid w:val="26BA56CA"/>
    <w:rsid w:val="26C62652"/>
    <w:rsid w:val="26D44D6F"/>
    <w:rsid w:val="26D62895"/>
    <w:rsid w:val="26E34EAD"/>
    <w:rsid w:val="26E72CF4"/>
    <w:rsid w:val="26FE3B9A"/>
    <w:rsid w:val="27111B1F"/>
    <w:rsid w:val="27606603"/>
    <w:rsid w:val="276A0A3D"/>
    <w:rsid w:val="277327DA"/>
    <w:rsid w:val="277F4CDB"/>
    <w:rsid w:val="27B30E28"/>
    <w:rsid w:val="27B629EC"/>
    <w:rsid w:val="27BD3A55"/>
    <w:rsid w:val="27CB45C3"/>
    <w:rsid w:val="27DB3EDB"/>
    <w:rsid w:val="27E15995"/>
    <w:rsid w:val="27E35868"/>
    <w:rsid w:val="28150722"/>
    <w:rsid w:val="28213FE4"/>
    <w:rsid w:val="28291CBC"/>
    <w:rsid w:val="2870238B"/>
    <w:rsid w:val="28A507E6"/>
    <w:rsid w:val="28B05368"/>
    <w:rsid w:val="28CC23B5"/>
    <w:rsid w:val="28F2772E"/>
    <w:rsid w:val="29036D47"/>
    <w:rsid w:val="290851A4"/>
    <w:rsid w:val="294E0E09"/>
    <w:rsid w:val="296F240F"/>
    <w:rsid w:val="29931B49"/>
    <w:rsid w:val="29946A38"/>
    <w:rsid w:val="29C4731D"/>
    <w:rsid w:val="29C8276C"/>
    <w:rsid w:val="29F23E8A"/>
    <w:rsid w:val="29F74B4B"/>
    <w:rsid w:val="2A1060BE"/>
    <w:rsid w:val="2A1A0CEB"/>
    <w:rsid w:val="2A3224D8"/>
    <w:rsid w:val="2A420242"/>
    <w:rsid w:val="2A5306A1"/>
    <w:rsid w:val="2A5D507B"/>
    <w:rsid w:val="2A5E151F"/>
    <w:rsid w:val="2AD44C35"/>
    <w:rsid w:val="2ADA66CC"/>
    <w:rsid w:val="2AF4778E"/>
    <w:rsid w:val="2AF53506"/>
    <w:rsid w:val="2B0F6376"/>
    <w:rsid w:val="2B253DEB"/>
    <w:rsid w:val="2B373084"/>
    <w:rsid w:val="2B430715"/>
    <w:rsid w:val="2B65243A"/>
    <w:rsid w:val="2B7553E3"/>
    <w:rsid w:val="2B980A61"/>
    <w:rsid w:val="2BA11530"/>
    <w:rsid w:val="2BA32F62"/>
    <w:rsid w:val="2BF65788"/>
    <w:rsid w:val="2BFD08C4"/>
    <w:rsid w:val="2C057779"/>
    <w:rsid w:val="2C191412"/>
    <w:rsid w:val="2C3A5674"/>
    <w:rsid w:val="2C493B09"/>
    <w:rsid w:val="2C777D85"/>
    <w:rsid w:val="2C8230EB"/>
    <w:rsid w:val="2C9034E6"/>
    <w:rsid w:val="2C9D6490"/>
    <w:rsid w:val="2CA23219"/>
    <w:rsid w:val="2CB573F1"/>
    <w:rsid w:val="2CBE44F7"/>
    <w:rsid w:val="2CBF5B79"/>
    <w:rsid w:val="2CD6384B"/>
    <w:rsid w:val="2CD91CA8"/>
    <w:rsid w:val="2CEA52EC"/>
    <w:rsid w:val="2D016192"/>
    <w:rsid w:val="2D142369"/>
    <w:rsid w:val="2D1759B5"/>
    <w:rsid w:val="2D306A77"/>
    <w:rsid w:val="2D337E6C"/>
    <w:rsid w:val="2D3622E0"/>
    <w:rsid w:val="2D3E73E6"/>
    <w:rsid w:val="2D5C786C"/>
    <w:rsid w:val="2D6B7AAF"/>
    <w:rsid w:val="2D720E3E"/>
    <w:rsid w:val="2D7921CC"/>
    <w:rsid w:val="2DBB4593"/>
    <w:rsid w:val="2DD218DC"/>
    <w:rsid w:val="2DEC299E"/>
    <w:rsid w:val="2E0426A8"/>
    <w:rsid w:val="2E073C7C"/>
    <w:rsid w:val="2E0A46C0"/>
    <w:rsid w:val="2E24038A"/>
    <w:rsid w:val="2E3A5DFF"/>
    <w:rsid w:val="2E5C3FC8"/>
    <w:rsid w:val="2E6C3ADF"/>
    <w:rsid w:val="2E70537D"/>
    <w:rsid w:val="2EAB0AAB"/>
    <w:rsid w:val="2EB745BC"/>
    <w:rsid w:val="2EBF01DE"/>
    <w:rsid w:val="2EEB0EA8"/>
    <w:rsid w:val="2F0C624D"/>
    <w:rsid w:val="2F25085E"/>
    <w:rsid w:val="2F45680A"/>
    <w:rsid w:val="2F4B7DAF"/>
    <w:rsid w:val="2F6703E7"/>
    <w:rsid w:val="2F6F1AD9"/>
    <w:rsid w:val="2FC040E2"/>
    <w:rsid w:val="2FC23CCE"/>
    <w:rsid w:val="2FC8743B"/>
    <w:rsid w:val="2FD951A4"/>
    <w:rsid w:val="2FE259B9"/>
    <w:rsid w:val="30313232"/>
    <w:rsid w:val="30403475"/>
    <w:rsid w:val="307849BD"/>
    <w:rsid w:val="30E3452C"/>
    <w:rsid w:val="30FC114A"/>
    <w:rsid w:val="31AB08CF"/>
    <w:rsid w:val="31B859B9"/>
    <w:rsid w:val="31C205E6"/>
    <w:rsid w:val="31E3230A"/>
    <w:rsid w:val="31E811B7"/>
    <w:rsid w:val="3203475A"/>
    <w:rsid w:val="32132BEF"/>
    <w:rsid w:val="321E3342"/>
    <w:rsid w:val="3221792D"/>
    <w:rsid w:val="322C3CB1"/>
    <w:rsid w:val="3234700A"/>
    <w:rsid w:val="32427031"/>
    <w:rsid w:val="325B2481"/>
    <w:rsid w:val="326935B9"/>
    <w:rsid w:val="32944742"/>
    <w:rsid w:val="32AF043E"/>
    <w:rsid w:val="32BA750F"/>
    <w:rsid w:val="32D86CB5"/>
    <w:rsid w:val="32D87995"/>
    <w:rsid w:val="32E4392B"/>
    <w:rsid w:val="32E7407C"/>
    <w:rsid w:val="32F73AFC"/>
    <w:rsid w:val="3330157F"/>
    <w:rsid w:val="333170A5"/>
    <w:rsid w:val="333A4144"/>
    <w:rsid w:val="334868C9"/>
    <w:rsid w:val="33527747"/>
    <w:rsid w:val="335419DE"/>
    <w:rsid w:val="336925A7"/>
    <w:rsid w:val="33863895"/>
    <w:rsid w:val="33900E07"/>
    <w:rsid w:val="3397104C"/>
    <w:rsid w:val="33BB353F"/>
    <w:rsid w:val="33F00D0E"/>
    <w:rsid w:val="34232E92"/>
    <w:rsid w:val="342F7A89"/>
    <w:rsid w:val="3454129D"/>
    <w:rsid w:val="347628E0"/>
    <w:rsid w:val="34E15227"/>
    <w:rsid w:val="35076310"/>
    <w:rsid w:val="35262C3A"/>
    <w:rsid w:val="35386E11"/>
    <w:rsid w:val="353C420B"/>
    <w:rsid w:val="35571045"/>
    <w:rsid w:val="355C2AFF"/>
    <w:rsid w:val="35610116"/>
    <w:rsid w:val="35636F57"/>
    <w:rsid w:val="357A4D33"/>
    <w:rsid w:val="357F059C"/>
    <w:rsid w:val="358E6A31"/>
    <w:rsid w:val="35A26922"/>
    <w:rsid w:val="35B5220F"/>
    <w:rsid w:val="35B55280"/>
    <w:rsid w:val="35B9585C"/>
    <w:rsid w:val="362F5E84"/>
    <w:rsid w:val="36620EB9"/>
    <w:rsid w:val="36631C6B"/>
    <w:rsid w:val="36806379"/>
    <w:rsid w:val="369C2236"/>
    <w:rsid w:val="36AA5AEC"/>
    <w:rsid w:val="36B83D65"/>
    <w:rsid w:val="36FF3AD9"/>
    <w:rsid w:val="37076A9B"/>
    <w:rsid w:val="372C4753"/>
    <w:rsid w:val="374C2700"/>
    <w:rsid w:val="37643EED"/>
    <w:rsid w:val="379232CE"/>
    <w:rsid w:val="37D270A9"/>
    <w:rsid w:val="37DC7F27"/>
    <w:rsid w:val="38042FDA"/>
    <w:rsid w:val="383925E3"/>
    <w:rsid w:val="386A72E1"/>
    <w:rsid w:val="38726196"/>
    <w:rsid w:val="387B0B2A"/>
    <w:rsid w:val="38877E93"/>
    <w:rsid w:val="388D4D7E"/>
    <w:rsid w:val="388F0AF6"/>
    <w:rsid w:val="38995E18"/>
    <w:rsid w:val="38A74091"/>
    <w:rsid w:val="38DE1A7D"/>
    <w:rsid w:val="391334D5"/>
    <w:rsid w:val="398C3287"/>
    <w:rsid w:val="399F2CB6"/>
    <w:rsid w:val="39B12CEE"/>
    <w:rsid w:val="39FA28E7"/>
    <w:rsid w:val="39FF61F2"/>
    <w:rsid w:val="3A176FF5"/>
    <w:rsid w:val="3A4818A4"/>
    <w:rsid w:val="3A502507"/>
    <w:rsid w:val="3A52002D"/>
    <w:rsid w:val="3A655FB2"/>
    <w:rsid w:val="3A765C5E"/>
    <w:rsid w:val="3AB331C1"/>
    <w:rsid w:val="3ABE44EB"/>
    <w:rsid w:val="3AC727C9"/>
    <w:rsid w:val="3ADA5387"/>
    <w:rsid w:val="3AED7D56"/>
    <w:rsid w:val="3B1A4233"/>
    <w:rsid w:val="3B331C0C"/>
    <w:rsid w:val="3BA47484"/>
    <w:rsid w:val="3C51713E"/>
    <w:rsid w:val="3C574020"/>
    <w:rsid w:val="3C812E4B"/>
    <w:rsid w:val="3C90308E"/>
    <w:rsid w:val="3CD76F0F"/>
    <w:rsid w:val="3CF7310E"/>
    <w:rsid w:val="3D0221DE"/>
    <w:rsid w:val="3D202664"/>
    <w:rsid w:val="3D3A0665"/>
    <w:rsid w:val="3D620879"/>
    <w:rsid w:val="3D6407A3"/>
    <w:rsid w:val="3D934BE4"/>
    <w:rsid w:val="3DA41E9A"/>
    <w:rsid w:val="3DA908AC"/>
    <w:rsid w:val="3DC331CF"/>
    <w:rsid w:val="3DCE3E6E"/>
    <w:rsid w:val="3DDC70AF"/>
    <w:rsid w:val="3DE6740A"/>
    <w:rsid w:val="3DF53AF1"/>
    <w:rsid w:val="3E247F32"/>
    <w:rsid w:val="3E285C74"/>
    <w:rsid w:val="3E526665"/>
    <w:rsid w:val="3E9577C7"/>
    <w:rsid w:val="3EC05EAD"/>
    <w:rsid w:val="3EEF0540"/>
    <w:rsid w:val="3F105648"/>
    <w:rsid w:val="3F1E7077"/>
    <w:rsid w:val="3F2D72BA"/>
    <w:rsid w:val="3F316DAB"/>
    <w:rsid w:val="3F3D5750"/>
    <w:rsid w:val="3F572FAD"/>
    <w:rsid w:val="3F6A7BC7"/>
    <w:rsid w:val="3F731171"/>
    <w:rsid w:val="3F7A2500"/>
    <w:rsid w:val="3FA96FAA"/>
    <w:rsid w:val="3FAF10EB"/>
    <w:rsid w:val="3FD57736"/>
    <w:rsid w:val="3FDA2F9E"/>
    <w:rsid w:val="40077B0C"/>
    <w:rsid w:val="402406BD"/>
    <w:rsid w:val="40275AB8"/>
    <w:rsid w:val="40491ED2"/>
    <w:rsid w:val="4057639D"/>
    <w:rsid w:val="40610FCA"/>
    <w:rsid w:val="40AB5F66"/>
    <w:rsid w:val="40B9074E"/>
    <w:rsid w:val="40CA0701"/>
    <w:rsid w:val="40D50B51"/>
    <w:rsid w:val="40DE261A"/>
    <w:rsid w:val="40F66010"/>
    <w:rsid w:val="411F37FB"/>
    <w:rsid w:val="4133795F"/>
    <w:rsid w:val="416D1BF0"/>
    <w:rsid w:val="417E204F"/>
    <w:rsid w:val="418A27A2"/>
    <w:rsid w:val="418D4040"/>
    <w:rsid w:val="419D4283"/>
    <w:rsid w:val="41D852BC"/>
    <w:rsid w:val="41D97BA4"/>
    <w:rsid w:val="41E225DE"/>
    <w:rsid w:val="41E73751"/>
    <w:rsid w:val="41FF4F3E"/>
    <w:rsid w:val="42465E89"/>
    <w:rsid w:val="42472441"/>
    <w:rsid w:val="424C7A58"/>
    <w:rsid w:val="42845443"/>
    <w:rsid w:val="42957651"/>
    <w:rsid w:val="42AB0C22"/>
    <w:rsid w:val="43120CA1"/>
    <w:rsid w:val="43122A4F"/>
    <w:rsid w:val="43195B8C"/>
    <w:rsid w:val="43282273"/>
    <w:rsid w:val="433429C6"/>
    <w:rsid w:val="4352109E"/>
    <w:rsid w:val="435A629B"/>
    <w:rsid w:val="4383394D"/>
    <w:rsid w:val="43875D2E"/>
    <w:rsid w:val="4388593B"/>
    <w:rsid w:val="43931DE2"/>
    <w:rsid w:val="43994E6F"/>
    <w:rsid w:val="440424CD"/>
    <w:rsid w:val="441F3676"/>
    <w:rsid w:val="444E3EFC"/>
    <w:rsid w:val="446F6045"/>
    <w:rsid w:val="447119F7"/>
    <w:rsid w:val="4474100A"/>
    <w:rsid w:val="4493606B"/>
    <w:rsid w:val="44983428"/>
    <w:rsid w:val="44BA4548"/>
    <w:rsid w:val="44BC1900"/>
    <w:rsid w:val="44DC1567"/>
    <w:rsid w:val="44E64193"/>
    <w:rsid w:val="45091C30"/>
    <w:rsid w:val="453F5652"/>
    <w:rsid w:val="455A02E8"/>
    <w:rsid w:val="456652D4"/>
    <w:rsid w:val="45771B9D"/>
    <w:rsid w:val="45D64208"/>
    <w:rsid w:val="45E00BE3"/>
    <w:rsid w:val="45E22BAD"/>
    <w:rsid w:val="462636ED"/>
    <w:rsid w:val="46396545"/>
    <w:rsid w:val="464D6FE0"/>
    <w:rsid w:val="465D66D7"/>
    <w:rsid w:val="466730B2"/>
    <w:rsid w:val="467F03FC"/>
    <w:rsid w:val="469814BD"/>
    <w:rsid w:val="46CB4EBE"/>
    <w:rsid w:val="46D4544D"/>
    <w:rsid w:val="46F96400"/>
    <w:rsid w:val="46FF778E"/>
    <w:rsid w:val="47044DA5"/>
    <w:rsid w:val="47150D60"/>
    <w:rsid w:val="476E221E"/>
    <w:rsid w:val="47771486"/>
    <w:rsid w:val="47777325"/>
    <w:rsid w:val="479E0D55"/>
    <w:rsid w:val="47AD2D46"/>
    <w:rsid w:val="47B50951"/>
    <w:rsid w:val="47E0311C"/>
    <w:rsid w:val="48343468"/>
    <w:rsid w:val="487970CD"/>
    <w:rsid w:val="4893018E"/>
    <w:rsid w:val="48A64365"/>
    <w:rsid w:val="48A942E4"/>
    <w:rsid w:val="48B30830"/>
    <w:rsid w:val="48C77FDD"/>
    <w:rsid w:val="48CE11C6"/>
    <w:rsid w:val="49090450"/>
    <w:rsid w:val="4989268A"/>
    <w:rsid w:val="49935F6C"/>
    <w:rsid w:val="49AA1C33"/>
    <w:rsid w:val="49B161DB"/>
    <w:rsid w:val="49EC0B81"/>
    <w:rsid w:val="4A0B01F8"/>
    <w:rsid w:val="4A1B043B"/>
    <w:rsid w:val="4A25750C"/>
    <w:rsid w:val="4A2B3256"/>
    <w:rsid w:val="4A2F2139"/>
    <w:rsid w:val="4A4A0FD3"/>
    <w:rsid w:val="4A547DF1"/>
    <w:rsid w:val="4AB13AFF"/>
    <w:rsid w:val="4AC67591"/>
    <w:rsid w:val="4ACE0368"/>
    <w:rsid w:val="4B06059D"/>
    <w:rsid w:val="4B0E4176"/>
    <w:rsid w:val="4B315A3D"/>
    <w:rsid w:val="4B413ED2"/>
    <w:rsid w:val="4B427C4A"/>
    <w:rsid w:val="4B4614E8"/>
    <w:rsid w:val="4B4E6E91"/>
    <w:rsid w:val="4B6A0DD4"/>
    <w:rsid w:val="4B9C1A50"/>
    <w:rsid w:val="4B9C37FE"/>
    <w:rsid w:val="4BCA0873"/>
    <w:rsid w:val="4BD05255"/>
    <w:rsid w:val="4BD44D46"/>
    <w:rsid w:val="4BE40D01"/>
    <w:rsid w:val="4BED26A3"/>
    <w:rsid w:val="4BF47196"/>
    <w:rsid w:val="4C03387D"/>
    <w:rsid w:val="4C0D5B47"/>
    <w:rsid w:val="4C577725"/>
    <w:rsid w:val="4C5E4F57"/>
    <w:rsid w:val="4CB261F0"/>
    <w:rsid w:val="4CD65E36"/>
    <w:rsid w:val="4CDA2830"/>
    <w:rsid w:val="4CE52F83"/>
    <w:rsid w:val="4CEF5BAF"/>
    <w:rsid w:val="4D227D33"/>
    <w:rsid w:val="4D2B4E39"/>
    <w:rsid w:val="4D331F40"/>
    <w:rsid w:val="4D7F6F33"/>
    <w:rsid w:val="4D950505"/>
    <w:rsid w:val="4DB1767E"/>
    <w:rsid w:val="4DB72B71"/>
    <w:rsid w:val="4DDE1EAC"/>
    <w:rsid w:val="4E284EC7"/>
    <w:rsid w:val="4E2F2707"/>
    <w:rsid w:val="4E5B34FC"/>
    <w:rsid w:val="4E7C58ED"/>
    <w:rsid w:val="4EC11450"/>
    <w:rsid w:val="4ECD3CCE"/>
    <w:rsid w:val="4EEF633A"/>
    <w:rsid w:val="4F155DA1"/>
    <w:rsid w:val="4F1C1E2B"/>
    <w:rsid w:val="4F471CD3"/>
    <w:rsid w:val="4F8A7CC2"/>
    <w:rsid w:val="4F9273F2"/>
    <w:rsid w:val="4F9F38BD"/>
    <w:rsid w:val="4FB82BD0"/>
    <w:rsid w:val="4FD277EE"/>
    <w:rsid w:val="4FDA0AEC"/>
    <w:rsid w:val="4FE70DC0"/>
    <w:rsid w:val="5032028D"/>
    <w:rsid w:val="50423250"/>
    <w:rsid w:val="504A2AB3"/>
    <w:rsid w:val="505521CD"/>
    <w:rsid w:val="50642410"/>
    <w:rsid w:val="506643DA"/>
    <w:rsid w:val="506D5769"/>
    <w:rsid w:val="5073470D"/>
    <w:rsid w:val="508825A3"/>
    <w:rsid w:val="50F87728"/>
    <w:rsid w:val="511B3417"/>
    <w:rsid w:val="51246997"/>
    <w:rsid w:val="513454B5"/>
    <w:rsid w:val="51622DF4"/>
    <w:rsid w:val="516528E4"/>
    <w:rsid w:val="51782617"/>
    <w:rsid w:val="519A3775"/>
    <w:rsid w:val="51B0176A"/>
    <w:rsid w:val="51D13AD5"/>
    <w:rsid w:val="51E53835"/>
    <w:rsid w:val="521C2FA3"/>
    <w:rsid w:val="522D2CAC"/>
    <w:rsid w:val="524E1602"/>
    <w:rsid w:val="527F3531"/>
    <w:rsid w:val="52927709"/>
    <w:rsid w:val="52A31118"/>
    <w:rsid w:val="52C75604"/>
    <w:rsid w:val="52F83A10"/>
    <w:rsid w:val="530A54F1"/>
    <w:rsid w:val="532E2C15"/>
    <w:rsid w:val="534A7FE3"/>
    <w:rsid w:val="536E3CD2"/>
    <w:rsid w:val="538A03E0"/>
    <w:rsid w:val="53915C12"/>
    <w:rsid w:val="539E2CF1"/>
    <w:rsid w:val="53B536AF"/>
    <w:rsid w:val="53F02939"/>
    <w:rsid w:val="54014B46"/>
    <w:rsid w:val="541C54DC"/>
    <w:rsid w:val="54330A77"/>
    <w:rsid w:val="54505185"/>
    <w:rsid w:val="545943DF"/>
    <w:rsid w:val="545974F0"/>
    <w:rsid w:val="54AD4386"/>
    <w:rsid w:val="54C811C0"/>
    <w:rsid w:val="54CC5154"/>
    <w:rsid w:val="54D77655"/>
    <w:rsid w:val="54DC110F"/>
    <w:rsid w:val="54E14CDA"/>
    <w:rsid w:val="55081090"/>
    <w:rsid w:val="55191A1B"/>
    <w:rsid w:val="554819A3"/>
    <w:rsid w:val="55623670"/>
    <w:rsid w:val="556E620B"/>
    <w:rsid w:val="556F788D"/>
    <w:rsid w:val="55760C1C"/>
    <w:rsid w:val="55A7171D"/>
    <w:rsid w:val="55C20305"/>
    <w:rsid w:val="55C45E2B"/>
    <w:rsid w:val="55C65992"/>
    <w:rsid w:val="55E22755"/>
    <w:rsid w:val="55E24503"/>
    <w:rsid w:val="55FF2E68"/>
    <w:rsid w:val="56010E2D"/>
    <w:rsid w:val="561119D6"/>
    <w:rsid w:val="56134E4C"/>
    <w:rsid w:val="561D378D"/>
    <w:rsid w:val="564C5E20"/>
    <w:rsid w:val="566E6661"/>
    <w:rsid w:val="56BA0FDC"/>
    <w:rsid w:val="56D91FF5"/>
    <w:rsid w:val="56E542AB"/>
    <w:rsid w:val="56F24C1A"/>
    <w:rsid w:val="570A3D11"/>
    <w:rsid w:val="572C2443"/>
    <w:rsid w:val="573F177E"/>
    <w:rsid w:val="5785783C"/>
    <w:rsid w:val="578F4217"/>
    <w:rsid w:val="57945CD1"/>
    <w:rsid w:val="579655A5"/>
    <w:rsid w:val="57976EAD"/>
    <w:rsid w:val="57B10631"/>
    <w:rsid w:val="57D83E10"/>
    <w:rsid w:val="57EC1669"/>
    <w:rsid w:val="58095D77"/>
    <w:rsid w:val="583E74B2"/>
    <w:rsid w:val="584B0763"/>
    <w:rsid w:val="584C2108"/>
    <w:rsid w:val="585B234B"/>
    <w:rsid w:val="58733B38"/>
    <w:rsid w:val="588E44CE"/>
    <w:rsid w:val="58A27F7A"/>
    <w:rsid w:val="58D26AB1"/>
    <w:rsid w:val="58E60D47"/>
    <w:rsid w:val="593C03CE"/>
    <w:rsid w:val="5951389C"/>
    <w:rsid w:val="59926240"/>
    <w:rsid w:val="59943D66"/>
    <w:rsid w:val="59A3044D"/>
    <w:rsid w:val="59A321FB"/>
    <w:rsid w:val="59CA3C2C"/>
    <w:rsid w:val="59E44CEE"/>
    <w:rsid w:val="59ED188C"/>
    <w:rsid w:val="5A2D3FF3"/>
    <w:rsid w:val="5A3D43FE"/>
    <w:rsid w:val="5A4F7C8D"/>
    <w:rsid w:val="5A607C34"/>
    <w:rsid w:val="5A7F0572"/>
    <w:rsid w:val="5A9A1850"/>
    <w:rsid w:val="5AA4622B"/>
    <w:rsid w:val="5AB67D7F"/>
    <w:rsid w:val="5ADD173D"/>
    <w:rsid w:val="5B0E7B48"/>
    <w:rsid w:val="5B1C04B7"/>
    <w:rsid w:val="5B413A7A"/>
    <w:rsid w:val="5B536AC5"/>
    <w:rsid w:val="5B81656C"/>
    <w:rsid w:val="5B836824"/>
    <w:rsid w:val="5B8B1199"/>
    <w:rsid w:val="5B8F2A37"/>
    <w:rsid w:val="5BAD110F"/>
    <w:rsid w:val="5C163158"/>
    <w:rsid w:val="5C2A6C04"/>
    <w:rsid w:val="5C3655A9"/>
    <w:rsid w:val="5C606182"/>
    <w:rsid w:val="5CAA564F"/>
    <w:rsid w:val="5CF039A9"/>
    <w:rsid w:val="5CF35248"/>
    <w:rsid w:val="5CF60894"/>
    <w:rsid w:val="5D2418A5"/>
    <w:rsid w:val="5D46181B"/>
    <w:rsid w:val="5D6323CD"/>
    <w:rsid w:val="5DB744C7"/>
    <w:rsid w:val="5DC52ED2"/>
    <w:rsid w:val="5DC664B8"/>
    <w:rsid w:val="5DDD2180"/>
    <w:rsid w:val="5E0B036F"/>
    <w:rsid w:val="5E2D1468"/>
    <w:rsid w:val="5E652590"/>
    <w:rsid w:val="5E653F23"/>
    <w:rsid w:val="5E897C12"/>
    <w:rsid w:val="5EB153BA"/>
    <w:rsid w:val="5F092B01"/>
    <w:rsid w:val="5F2142EE"/>
    <w:rsid w:val="5F2E6A0B"/>
    <w:rsid w:val="5F5C0449"/>
    <w:rsid w:val="5F8D1984"/>
    <w:rsid w:val="5F93686E"/>
    <w:rsid w:val="5F9C1BC7"/>
    <w:rsid w:val="5FAD16DE"/>
    <w:rsid w:val="5FB23198"/>
    <w:rsid w:val="5FC353A5"/>
    <w:rsid w:val="5FD9638B"/>
    <w:rsid w:val="5FDA624B"/>
    <w:rsid w:val="5FFB4B3F"/>
    <w:rsid w:val="60017C7C"/>
    <w:rsid w:val="601E082E"/>
    <w:rsid w:val="602A2D2E"/>
    <w:rsid w:val="60397415"/>
    <w:rsid w:val="606E5C36"/>
    <w:rsid w:val="60DA28D9"/>
    <w:rsid w:val="60E44442"/>
    <w:rsid w:val="60EC6236"/>
    <w:rsid w:val="60F90953"/>
    <w:rsid w:val="611063C8"/>
    <w:rsid w:val="6121564F"/>
    <w:rsid w:val="612C0D28"/>
    <w:rsid w:val="61314591"/>
    <w:rsid w:val="615F4AAB"/>
    <w:rsid w:val="616A14E3"/>
    <w:rsid w:val="61761FA3"/>
    <w:rsid w:val="61AD00BB"/>
    <w:rsid w:val="61B544E8"/>
    <w:rsid w:val="61BF394A"/>
    <w:rsid w:val="620A12CA"/>
    <w:rsid w:val="6228494C"/>
    <w:rsid w:val="623205C0"/>
    <w:rsid w:val="62345301"/>
    <w:rsid w:val="625642AF"/>
    <w:rsid w:val="627079EF"/>
    <w:rsid w:val="62940395"/>
    <w:rsid w:val="62946B85"/>
    <w:rsid w:val="62A74B0A"/>
    <w:rsid w:val="62B836DD"/>
    <w:rsid w:val="62C351CA"/>
    <w:rsid w:val="62C76DB3"/>
    <w:rsid w:val="62EF64B1"/>
    <w:rsid w:val="62F6339C"/>
    <w:rsid w:val="630E06E5"/>
    <w:rsid w:val="63350368"/>
    <w:rsid w:val="63660F98"/>
    <w:rsid w:val="63730E90"/>
    <w:rsid w:val="637D586B"/>
    <w:rsid w:val="63901A42"/>
    <w:rsid w:val="63A66B70"/>
    <w:rsid w:val="63AB23D8"/>
    <w:rsid w:val="63C811DC"/>
    <w:rsid w:val="63CE4319"/>
    <w:rsid w:val="64487C27"/>
    <w:rsid w:val="646A5DEF"/>
    <w:rsid w:val="648F5856"/>
    <w:rsid w:val="64AC6408"/>
    <w:rsid w:val="64D37E39"/>
    <w:rsid w:val="64EE6A20"/>
    <w:rsid w:val="652561BA"/>
    <w:rsid w:val="655F56F6"/>
    <w:rsid w:val="657333CA"/>
    <w:rsid w:val="65B0017A"/>
    <w:rsid w:val="65B85280"/>
    <w:rsid w:val="65CD0D2C"/>
    <w:rsid w:val="65D50C45"/>
    <w:rsid w:val="65DB42A2"/>
    <w:rsid w:val="660364FC"/>
    <w:rsid w:val="665054B9"/>
    <w:rsid w:val="667C005C"/>
    <w:rsid w:val="66967370"/>
    <w:rsid w:val="669929BC"/>
    <w:rsid w:val="66D9725C"/>
    <w:rsid w:val="67177D85"/>
    <w:rsid w:val="67220C03"/>
    <w:rsid w:val="672901E4"/>
    <w:rsid w:val="67332E10"/>
    <w:rsid w:val="67340937"/>
    <w:rsid w:val="673C5E27"/>
    <w:rsid w:val="67723022"/>
    <w:rsid w:val="67CB3049"/>
    <w:rsid w:val="67F9777D"/>
    <w:rsid w:val="6821710D"/>
    <w:rsid w:val="682E182A"/>
    <w:rsid w:val="683C3F47"/>
    <w:rsid w:val="68AD6BF3"/>
    <w:rsid w:val="68C1269E"/>
    <w:rsid w:val="68D93544"/>
    <w:rsid w:val="68DE6DAC"/>
    <w:rsid w:val="68F93BE6"/>
    <w:rsid w:val="68FA4718"/>
    <w:rsid w:val="692A1FF1"/>
    <w:rsid w:val="694035C3"/>
    <w:rsid w:val="694806C9"/>
    <w:rsid w:val="69790883"/>
    <w:rsid w:val="69801C11"/>
    <w:rsid w:val="698303A0"/>
    <w:rsid w:val="69A2427D"/>
    <w:rsid w:val="69AE49D0"/>
    <w:rsid w:val="6A885221"/>
    <w:rsid w:val="6A9A5E43"/>
    <w:rsid w:val="6A9F256B"/>
    <w:rsid w:val="6AC16985"/>
    <w:rsid w:val="6ACD70D8"/>
    <w:rsid w:val="6AD20B92"/>
    <w:rsid w:val="6AFE3735"/>
    <w:rsid w:val="6B177E1F"/>
    <w:rsid w:val="6B252A70"/>
    <w:rsid w:val="6B364C7D"/>
    <w:rsid w:val="6B601CFA"/>
    <w:rsid w:val="6B617515"/>
    <w:rsid w:val="6B6F63E1"/>
    <w:rsid w:val="6B9419A4"/>
    <w:rsid w:val="6B9E0A74"/>
    <w:rsid w:val="6BAF4A30"/>
    <w:rsid w:val="6BD050D2"/>
    <w:rsid w:val="6BF3491C"/>
    <w:rsid w:val="6BF705F0"/>
    <w:rsid w:val="6C1F5711"/>
    <w:rsid w:val="6C2E1DF8"/>
    <w:rsid w:val="6C4D4ECB"/>
    <w:rsid w:val="6C5C4BB7"/>
    <w:rsid w:val="6C735A5D"/>
    <w:rsid w:val="6C912039"/>
    <w:rsid w:val="6C9D28A7"/>
    <w:rsid w:val="6CB7357C"/>
    <w:rsid w:val="6D1A237D"/>
    <w:rsid w:val="6D203E37"/>
    <w:rsid w:val="6D8F68C7"/>
    <w:rsid w:val="6D951217"/>
    <w:rsid w:val="6DC522E8"/>
    <w:rsid w:val="6DE704B1"/>
    <w:rsid w:val="6DE73CDD"/>
    <w:rsid w:val="6DFD1A82"/>
    <w:rsid w:val="6E0B419A"/>
    <w:rsid w:val="6E0E1EE1"/>
    <w:rsid w:val="6E301E58"/>
    <w:rsid w:val="6E34121C"/>
    <w:rsid w:val="6E573888"/>
    <w:rsid w:val="6E593BA9"/>
    <w:rsid w:val="6E883A26"/>
    <w:rsid w:val="6EAB3BD4"/>
    <w:rsid w:val="6EC46A44"/>
    <w:rsid w:val="6EDA6267"/>
    <w:rsid w:val="6EE60768"/>
    <w:rsid w:val="6F080CC6"/>
    <w:rsid w:val="6F595014"/>
    <w:rsid w:val="6F6124E5"/>
    <w:rsid w:val="6F6B5112"/>
    <w:rsid w:val="6FB70357"/>
    <w:rsid w:val="70216130"/>
    <w:rsid w:val="702F4391"/>
    <w:rsid w:val="708F6BDE"/>
    <w:rsid w:val="70A22DB5"/>
    <w:rsid w:val="70AE52B6"/>
    <w:rsid w:val="70F51137"/>
    <w:rsid w:val="70F52EE5"/>
    <w:rsid w:val="711710AD"/>
    <w:rsid w:val="71C24CA1"/>
    <w:rsid w:val="71DD22F7"/>
    <w:rsid w:val="72135D18"/>
    <w:rsid w:val="723F4E26"/>
    <w:rsid w:val="7245191E"/>
    <w:rsid w:val="72563E57"/>
    <w:rsid w:val="72695938"/>
    <w:rsid w:val="726A345E"/>
    <w:rsid w:val="7298446F"/>
    <w:rsid w:val="72AE2CD6"/>
    <w:rsid w:val="72AF799A"/>
    <w:rsid w:val="72C54B39"/>
    <w:rsid w:val="72D07765"/>
    <w:rsid w:val="72D27981"/>
    <w:rsid w:val="72E72D01"/>
    <w:rsid w:val="73013DC3"/>
    <w:rsid w:val="733C4DFB"/>
    <w:rsid w:val="7343262D"/>
    <w:rsid w:val="735A2F1C"/>
    <w:rsid w:val="736B56E0"/>
    <w:rsid w:val="738C5E9F"/>
    <w:rsid w:val="73D43285"/>
    <w:rsid w:val="74026044"/>
    <w:rsid w:val="745B5755"/>
    <w:rsid w:val="74732A9E"/>
    <w:rsid w:val="747B1953"/>
    <w:rsid w:val="7487479C"/>
    <w:rsid w:val="7490269B"/>
    <w:rsid w:val="74DA2B1D"/>
    <w:rsid w:val="74DC4AE7"/>
    <w:rsid w:val="74E67714"/>
    <w:rsid w:val="74EA7641"/>
    <w:rsid w:val="74F51705"/>
    <w:rsid w:val="75091A97"/>
    <w:rsid w:val="75297601"/>
    <w:rsid w:val="75520893"/>
    <w:rsid w:val="75660855"/>
    <w:rsid w:val="75AA6994"/>
    <w:rsid w:val="75B50E95"/>
    <w:rsid w:val="75B95618"/>
    <w:rsid w:val="75F45D89"/>
    <w:rsid w:val="7621477C"/>
    <w:rsid w:val="76261D92"/>
    <w:rsid w:val="764346F2"/>
    <w:rsid w:val="765E32DA"/>
    <w:rsid w:val="766E2CBE"/>
    <w:rsid w:val="76927C51"/>
    <w:rsid w:val="76944F4E"/>
    <w:rsid w:val="76984A3E"/>
    <w:rsid w:val="76AC04E9"/>
    <w:rsid w:val="770519A8"/>
    <w:rsid w:val="7717018C"/>
    <w:rsid w:val="77212C85"/>
    <w:rsid w:val="77302EC9"/>
    <w:rsid w:val="777C610E"/>
    <w:rsid w:val="777C6136"/>
    <w:rsid w:val="77AD5F4B"/>
    <w:rsid w:val="77AE0291"/>
    <w:rsid w:val="77C47AB5"/>
    <w:rsid w:val="77DA4BE2"/>
    <w:rsid w:val="77DC4DFE"/>
    <w:rsid w:val="780879A1"/>
    <w:rsid w:val="780D1F60"/>
    <w:rsid w:val="782D11B6"/>
    <w:rsid w:val="78560D3C"/>
    <w:rsid w:val="785E73E8"/>
    <w:rsid w:val="78743289"/>
    <w:rsid w:val="78B611AB"/>
    <w:rsid w:val="78BC253A"/>
    <w:rsid w:val="78F9378E"/>
    <w:rsid w:val="792C76C0"/>
    <w:rsid w:val="79393B8B"/>
    <w:rsid w:val="7954138F"/>
    <w:rsid w:val="79617D1F"/>
    <w:rsid w:val="7966183E"/>
    <w:rsid w:val="796F4E59"/>
    <w:rsid w:val="79AA2152"/>
    <w:rsid w:val="79D57D57"/>
    <w:rsid w:val="79DC2E94"/>
    <w:rsid w:val="79F04B91"/>
    <w:rsid w:val="7A124C2E"/>
    <w:rsid w:val="7A6730A5"/>
    <w:rsid w:val="7A794B87"/>
    <w:rsid w:val="7AB033A5"/>
    <w:rsid w:val="7AD1051F"/>
    <w:rsid w:val="7AD7365B"/>
    <w:rsid w:val="7AE62DCF"/>
    <w:rsid w:val="7B0F54EB"/>
    <w:rsid w:val="7B164183"/>
    <w:rsid w:val="7B283F88"/>
    <w:rsid w:val="7B3A2568"/>
    <w:rsid w:val="7B476A33"/>
    <w:rsid w:val="7B7517F2"/>
    <w:rsid w:val="7BA63759"/>
    <w:rsid w:val="7BA93A82"/>
    <w:rsid w:val="7BCB63F5"/>
    <w:rsid w:val="7BE3090B"/>
    <w:rsid w:val="7BE81FC4"/>
    <w:rsid w:val="7C2E4A50"/>
    <w:rsid w:val="7C417926"/>
    <w:rsid w:val="7C4F3DF1"/>
    <w:rsid w:val="7C635AEE"/>
    <w:rsid w:val="7C700164"/>
    <w:rsid w:val="7C95557C"/>
    <w:rsid w:val="7CA3339F"/>
    <w:rsid w:val="7CAF663E"/>
    <w:rsid w:val="7CD75B94"/>
    <w:rsid w:val="7CDC13FD"/>
    <w:rsid w:val="7CFE75C5"/>
    <w:rsid w:val="7D253124"/>
    <w:rsid w:val="7D4F1BCF"/>
    <w:rsid w:val="7D586CD5"/>
    <w:rsid w:val="7D6531A0"/>
    <w:rsid w:val="7D821F53"/>
    <w:rsid w:val="7D853842"/>
    <w:rsid w:val="7D983576"/>
    <w:rsid w:val="7D9D293A"/>
    <w:rsid w:val="7DB06B11"/>
    <w:rsid w:val="7DB55ED6"/>
    <w:rsid w:val="7DBA173E"/>
    <w:rsid w:val="7DF10ED8"/>
    <w:rsid w:val="7E0F7090"/>
    <w:rsid w:val="7E307C52"/>
    <w:rsid w:val="7E3D5ECB"/>
    <w:rsid w:val="7E513524"/>
    <w:rsid w:val="7E713FF7"/>
    <w:rsid w:val="7E867872"/>
    <w:rsid w:val="7E97382D"/>
    <w:rsid w:val="7EF649F8"/>
    <w:rsid w:val="7F0C37F3"/>
    <w:rsid w:val="7F0D2526"/>
    <w:rsid w:val="7F0F1615"/>
    <w:rsid w:val="7F5931D8"/>
    <w:rsid w:val="7F7E49ED"/>
    <w:rsid w:val="7F963AE5"/>
    <w:rsid w:val="7F9F508F"/>
    <w:rsid w:val="7F9F6E3D"/>
    <w:rsid w:val="7FA44454"/>
    <w:rsid w:val="7FAC50B6"/>
    <w:rsid w:val="7FEE56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7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kern w:val="0"/>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unhideWhenUsed/>
    <w:qFormat/>
    <w:uiPriority w:val="99"/>
    <w:pPr>
      <w:spacing w:after="120"/>
    </w:pPr>
  </w:style>
  <w:style w:type="paragraph" w:styleId="16">
    <w:name w:val="Body Text Indent"/>
    <w:basedOn w:val="1"/>
    <w:qFormat/>
    <w:uiPriority w:val="0"/>
    <w:pPr>
      <w:spacing w:after="156"/>
      <w:ind w:firstLine="480"/>
    </w:pPr>
    <w:rPr>
      <w:sz w:val="24"/>
      <w:szCs w:val="24"/>
    </w:rPr>
  </w:style>
  <w:style w:type="paragraph" w:styleId="17">
    <w:name w:val="index 4"/>
    <w:basedOn w:val="1"/>
    <w:next w:val="1"/>
    <w:qFormat/>
    <w:uiPriority w:val="0"/>
    <w:pPr>
      <w:ind w:left="1260"/>
    </w:pPr>
    <w:rPr>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Body Text Indent 2"/>
    <w:basedOn w:val="1"/>
    <w:qFormat/>
    <w:uiPriority w:val="0"/>
    <w:pPr>
      <w:spacing w:line="500" w:lineRule="exact"/>
      <w:ind w:firstLine="560" w:firstLineChars="200"/>
    </w:pPr>
    <w:rPr>
      <w:rFonts w:eastAsia="仿宋_GB2312"/>
      <w:kern w:val="0"/>
      <w:sz w:val="28"/>
      <w:szCs w:val="20"/>
    </w:rPr>
  </w:style>
  <w:style w:type="paragraph" w:styleId="22">
    <w:name w:val="endnote text"/>
    <w:basedOn w:val="1"/>
    <w:semiHidden/>
    <w:unhideWhenUsed/>
    <w:qFormat/>
    <w:uiPriority w:val="99"/>
    <w:pPr>
      <w:spacing w:after="0" w:line="240" w:lineRule="auto"/>
    </w:pPr>
    <w:rPr>
      <w:sz w:val="20"/>
    </w:rPr>
  </w:style>
  <w:style w:type="paragraph" w:styleId="23">
    <w:name w:val="footer"/>
    <w:basedOn w:val="1"/>
    <w:unhideWhenUsed/>
    <w:qFormat/>
    <w:uiPriority w:val="99"/>
    <w:pPr>
      <w:tabs>
        <w:tab w:val="center" w:pos="7143"/>
        <w:tab w:val="right" w:pos="14287"/>
      </w:tabs>
      <w:spacing w:after="0" w:line="240" w:lineRule="auto"/>
    </w:pPr>
  </w:style>
  <w:style w:type="paragraph" w:styleId="24">
    <w:name w:val="envelope return"/>
    <w:basedOn w:val="1"/>
    <w:unhideWhenUsed/>
    <w:qFormat/>
    <w:uiPriority w:val="99"/>
    <w:pPr>
      <w:snapToGrid w:val="0"/>
    </w:pPr>
    <w:rPr>
      <w:rFonts w:ascii="Arial" w:hAnsi="Arial"/>
    </w:rPr>
  </w:style>
  <w:style w:type="paragraph" w:styleId="25">
    <w:name w:val="header"/>
    <w:basedOn w:val="1"/>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styleId="3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6">
    <w:name w:val="Title"/>
    <w:basedOn w:val="1"/>
    <w:next w:val="1"/>
    <w:qFormat/>
    <w:uiPriority w:val="10"/>
    <w:pPr>
      <w:spacing w:before="300" w:after="200"/>
      <w:contextualSpacing/>
    </w:pPr>
    <w:rPr>
      <w:sz w:val="48"/>
      <w:szCs w:val="48"/>
    </w:rPr>
  </w:style>
  <w:style w:type="paragraph" w:styleId="37">
    <w:name w:val="Body Text First Indent 2"/>
    <w:basedOn w:val="16"/>
    <w:qFormat/>
    <w:uiPriority w:val="99"/>
    <w:pPr>
      <w:ind w:firstLine="420" w:firstLineChars="200"/>
    </w:pPr>
    <w:rPr>
      <w:sz w:val="21"/>
      <w:szCs w:val="21"/>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正文首行缩进11"/>
    <w:basedOn w:val="46"/>
    <w:qFormat/>
    <w:uiPriority w:val="0"/>
    <w:pPr>
      <w:ind w:firstLine="420"/>
    </w:pPr>
  </w:style>
  <w:style w:type="paragraph" w:customStyle="1" w:styleId="46">
    <w:name w:val="正文文本11"/>
    <w:basedOn w:val="1"/>
    <w:next w:val="1"/>
    <w:link w:val="260"/>
    <w:qFormat/>
    <w:uiPriority w:val="0"/>
    <w:rPr>
      <w:rFonts w:ascii="楷体_GB2312" w:hAnsi="Arial" w:eastAsia="楷体_GB2312" w:cs="Times New Roman"/>
      <w:sz w:val="28"/>
      <w:szCs w:val="28"/>
    </w:rPr>
  </w:style>
  <w:style w:type="paragraph" w:customStyle="1" w:styleId="47">
    <w:name w:val="标题 112"/>
    <w:basedOn w:val="1"/>
    <w:next w:val="1"/>
    <w:link w:val="60"/>
    <w:qFormat/>
    <w:uiPriority w:val="9"/>
    <w:pPr>
      <w:keepNext/>
      <w:keepLines/>
      <w:spacing w:before="480" w:after="200"/>
      <w:outlineLvl w:val="0"/>
    </w:pPr>
    <w:rPr>
      <w:rFonts w:ascii="Arial" w:hAnsi="Arial" w:eastAsia="Arial" w:cs="Arial"/>
      <w:sz w:val="40"/>
      <w:szCs w:val="40"/>
    </w:rPr>
  </w:style>
  <w:style w:type="paragraph" w:customStyle="1" w:styleId="48">
    <w:name w:val="标题 2111"/>
    <w:basedOn w:val="1"/>
    <w:next w:val="1"/>
    <w:link w:val="61"/>
    <w:unhideWhenUsed/>
    <w:qFormat/>
    <w:uiPriority w:val="9"/>
    <w:pPr>
      <w:keepNext/>
      <w:keepLines/>
      <w:spacing w:before="360" w:after="200"/>
      <w:outlineLvl w:val="1"/>
    </w:pPr>
    <w:rPr>
      <w:rFonts w:ascii="Arial" w:hAnsi="Arial" w:eastAsia="Arial" w:cs="Arial"/>
      <w:sz w:val="34"/>
    </w:rPr>
  </w:style>
  <w:style w:type="paragraph" w:customStyle="1" w:styleId="49">
    <w:name w:val="标题 311"/>
    <w:basedOn w:val="1"/>
    <w:next w:val="1"/>
    <w:link w:val="62"/>
    <w:unhideWhenUsed/>
    <w:qFormat/>
    <w:uiPriority w:val="9"/>
    <w:pPr>
      <w:keepNext/>
      <w:keepLines/>
      <w:spacing w:before="320" w:after="200"/>
      <w:outlineLvl w:val="2"/>
    </w:pPr>
    <w:rPr>
      <w:rFonts w:ascii="Arial" w:hAnsi="Arial" w:eastAsia="Arial" w:cs="Arial"/>
      <w:sz w:val="30"/>
      <w:szCs w:val="30"/>
    </w:rPr>
  </w:style>
  <w:style w:type="paragraph" w:customStyle="1" w:styleId="50">
    <w:name w:val="标题 411"/>
    <w:basedOn w:val="1"/>
    <w:next w:val="1"/>
    <w:link w:val="63"/>
    <w:unhideWhenUsed/>
    <w:qFormat/>
    <w:uiPriority w:val="9"/>
    <w:pPr>
      <w:keepNext/>
      <w:keepLines/>
      <w:spacing w:before="320" w:after="200"/>
      <w:outlineLvl w:val="3"/>
    </w:pPr>
    <w:rPr>
      <w:rFonts w:ascii="Arial" w:hAnsi="Arial" w:eastAsia="Arial" w:cs="Arial"/>
      <w:b/>
      <w:bCs/>
      <w:sz w:val="26"/>
      <w:szCs w:val="26"/>
    </w:rPr>
  </w:style>
  <w:style w:type="paragraph" w:customStyle="1" w:styleId="51">
    <w:name w:val="标题 511"/>
    <w:basedOn w:val="1"/>
    <w:next w:val="1"/>
    <w:link w:val="64"/>
    <w:unhideWhenUsed/>
    <w:qFormat/>
    <w:uiPriority w:val="9"/>
    <w:pPr>
      <w:keepNext/>
      <w:keepLines/>
      <w:spacing w:before="320" w:after="200"/>
      <w:outlineLvl w:val="4"/>
    </w:pPr>
    <w:rPr>
      <w:rFonts w:ascii="Arial" w:hAnsi="Arial" w:eastAsia="Arial" w:cs="Arial"/>
      <w:b/>
      <w:bCs/>
      <w:sz w:val="24"/>
      <w:szCs w:val="24"/>
    </w:rPr>
  </w:style>
  <w:style w:type="paragraph" w:customStyle="1" w:styleId="52">
    <w:name w:val="标题 611"/>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customStyle="1" w:styleId="53">
    <w:name w:val="标题 711"/>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4">
    <w:name w:val="标题 811"/>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customStyle="1" w:styleId="55">
    <w:name w:val="标题 911"/>
    <w:basedOn w:val="1"/>
    <w:next w:val="1"/>
    <w:link w:val="68"/>
    <w:unhideWhenUsed/>
    <w:qFormat/>
    <w:uiPriority w:val="9"/>
    <w:pPr>
      <w:keepNext/>
      <w:keepLines/>
      <w:spacing w:before="320" w:after="200"/>
      <w:outlineLvl w:val="8"/>
    </w:pPr>
    <w:rPr>
      <w:rFonts w:ascii="Arial" w:hAnsi="Arial" w:eastAsia="Arial" w:cs="Arial"/>
      <w:i/>
      <w:iCs/>
      <w:sz w:val="21"/>
      <w:szCs w:val="21"/>
    </w:rPr>
  </w:style>
  <w:style w:type="character" w:customStyle="1" w:styleId="56">
    <w:name w:val="默认段落字体11"/>
    <w:link w:val="1"/>
    <w:unhideWhenUsed/>
    <w:qFormat/>
    <w:uiPriority w:val="1"/>
  </w:style>
  <w:style w:type="table" w:customStyle="1" w:styleId="57">
    <w:name w:val="普通表格11"/>
    <w:unhideWhenUsed/>
    <w:qFormat/>
    <w:uiPriority w:val="99"/>
  </w:style>
  <w:style w:type="paragraph" w:customStyle="1" w:styleId="58">
    <w:name w:val="标题 21"/>
    <w:basedOn w:val="1"/>
    <w:next w:val="59"/>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59">
    <w:name w:val="正文1"/>
    <w:next w:val="1"/>
    <w:qFormat/>
    <w:uiPriority w:val="0"/>
    <w:pPr>
      <w:widowControl w:val="0"/>
      <w:spacing w:line="312" w:lineRule="atLeast"/>
      <w:jc w:val="both"/>
    </w:pPr>
    <w:rPr>
      <w:rFonts w:hint="default" w:ascii="宋体" w:hAnsi="阿里巴巴普惠体" w:eastAsia="阿里巴巴普惠体" w:cs="阿里巴巴普惠体"/>
      <w:sz w:val="34"/>
      <w:szCs w:val="22"/>
      <w:lang w:val="en-US" w:eastAsia="zh-CN" w:bidi="ar-SA"/>
    </w:rPr>
  </w:style>
  <w:style w:type="character" w:customStyle="1" w:styleId="60">
    <w:name w:val="Heading 1 Char"/>
    <w:link w:val="47"/>
    <w:qFormat/>
    <w:uiPriority w:val="9"/>
    <w:rPr>
      <w:rFonts w:ascii="Arial" w:hAnsi="Arial" w:eastAsia="Arial" w:cs="Arial"/>
      <w:sz w:val="40"/>
      <w:szCs w:val="40"/>
    </w:rPr>
  </w:style>
  <w:style w:type="character" w:customStyle="1" w:styleId="61">
    <w:name w:val="Heading 2 Char"/>
    <w:link w:val="48"/>
    <w:qFormat/>
    <w:uiPriority w:val="9"/>
    <w:rPr>
      <w:rFonts w:ascii="Arial" w:hAnsi="Arial" w:eastAsia="Arial" w:cs="Arial"/>
      <w:sz w:val="34"/>
    </w:rPr>
  </w:style>
  <w:style w:type="character" w:customStyle="1" w:styleId="62">
    <w:name w:val="Heading 3 Char"/>
    <w:link w:val="49"/>
    <w:qFormat/>
    <w:uiPriority w:val="9"/>
    <w:rPr>
      <w:rFonts w:ascii="Arial" w:hAnsi="Arial" w:eastAsia="Arial" w:cs="Arial"/>
      <w:sz w:val="30"/>
      <w:szCs w:val="30"/>
    </w:rPr>
  </w:style>
  <w:style w:type="character" w:customStyle="1" w:styleId="63">
    <w:name w:val="Heading 4 Char"/>
    <w:link w:val="50"/>
    <w:qFormat/>
    <w:uiPriority w:val="9"/>
    <w:rPr>
      <w:rFonts w:ascii="Arial" w:hAnsi="Arial" w:eastAsia="Arial" w:cs="Arial"/>
      <w:b/>
      <w:bCs/>
      <w:sz w:val="26"/>
      <w:szCs w:val="26"/>
    </w:rPr>
  </w:style>
  <w:style w:type="character" w:customStyle="1" w:styleId="64">
    <w:name w:val="Heading 5 Char"/>
    <w:link w:val="51"/>
    <w:qFormat/>
    <w:uiPriority w:val="9"/>
    <w:rPr>
      <w:rFonts w:ascii="Arial" w:hAnsi="Arial" w:eastAsia="Arial" w:cs="Arial"/>
      <w:b/>
      <w:bCs/>
      <w:sz w:val="24"/>
      <w:szCs w:val="24"/>
    </w:rPr>
  </w:style>
  <w:style w:type="character" w:customStyle="1" w:styleId="65">
    <w:name w:val="Heading 6 Char"/>
    <w:link w:val="52"/>
    <w:qFormat/>
    <w:uiPriority w:val="9"/>
    <w:rPr>
      <w:rFonts w:ascii="Arial" w:hAnsi="Arial" w:eastAsia="Arial" w:cs="Arial"/>
      <w:b/>
      <w:bCs/>
      <w:sz w:val="22"/>
      <w:szCs w:val="22"/>
    </w:rPr>
  </w:style>
  <w:style w:type="character" w:customStyle="1" w:styleId="66">
    <w:name w:val="Heading 7 Char"/>
    <w:link w:val="53"/>
    <w:qFormat/>
    <w:uiPriority w:val="9"/>
    <w:rPr>
      <w:rFonts w:ascii="Arial" w:hAnsi="Arial" w:eastAsia="Arial" w:cs="Arial"/>
      <w:b/>
      <w:bCs/>
      <w:i/>
      <w:iCs/>
      <w:sz w:val="22"/>
      <w:szCs w:val="22"/>
    </w:rPr>
  </w:style>
  <w:style w:type="character" w:customStyle="1" w:styleId="67">
    <w:name w:val="Heading 8 Char"/>
    <w:link w:val="54"/>
    <w:qFormat/>
    <w:uiPriority w:val="9"/>
    <w:rPr>
      <w:rFonts w:ascii="Arial" w:hAnsi="Arial" w:eastAsia="Arial" w:cs="Arial"/>
      <w:i/>
      <w:iCs/>
      <w:sz w:val="22"/>
      <w:szCs w:val="22"/>
    </w:rPr>
  </w:style>
  <w:style w:type="character" w:customStyle="1" w:styleId="68">
    <w:name w:val="Heading 9 Char"/>
    <w:link w:val="55"/>
    <w:qFormat/>
    <w:uiPriority w:val="9"/>
    <w:rPr>
      <w:rFonts w:ascii="Arial" w:hAnsi="Arial" w:eastAsia="Arial" w:cs="Arial"/>
      <w:i/>
      <w:iCs/>
      <w:sz w:val="21"/>
      <w:szCs w:val="21"/>
    </w:rPr>
  </w:style>
  <w:style w:type="paragraph" w:customStyle="1" w:styleId="69">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70">
    <w:name w:val="题注1"/>
    <w:basedOn w:val="1"/>
    <w:next w:val="1"/>
    <w:unhideWhenUsed/>
    <w:qFormat/>
    <w:uiPriority w:val="35"/>
    <w:pPr>
      <w:spacing w:line="276" w:lineRule="auto"/>
    </w:pPr>
    <w:rPr>
      <w:b/>
      <w:bCs/>
      <w:color w:val="4F81BD"/>
      <w:sz w:val="18"/>
      <w:szCs w:val="18"/>
    </w:rPr>
  </w:style>
  <w:style w:type="paragraph" w:customStyle="1" w:styleId="71">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72">
    <w:name w:val="目录 31"/>
    <w:basedOn w:val="1"/>
    <w:next w:val="1"/>
    <w:qFormat/>
    <w:uiPriority w:val="39"/>
    <w:pPr>
      <w:ind w:left="420"/>
      <w:jc w:val="left"/>
    </w:pPr>
    <w:rPr>
      <w:rFonts w:ascii="Times New Roman" w:hAnsi="Times New Roman" w:eastAsia="宋体" w:cs="Times New Roman"/>
      <w:i/>
      <w:iCs/>
      <w:szCs w:val="24"/>
    </w:rPr>
  </w:style>
  <w:style w:type="paragraph" w:customStyle="1" w:styleId="73">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74">
    <w:name w:val="尾注文本1"/>
    <w:basedOn w:val="1"/>
    <w:link w:val="75"/>
    <w:unhideWhenUsed/>
    <w:qFormat/>
    <w:uiPriority w:val="99"/>
    <w:pPr>
      <w:spacing w:after="0" w:line="240" w:lineRule="auto"/>
    </w:pPr>
    <w:rPr>
      <w:sz w:val="20"/>
    </w:rPr>
  </w:style>
  <w:style w:type="character" w:customStyle="1" w:styleId="75">
    <w:name w:val="Endnote Text Char"/>
    <w:link w:val="74"/>
    <w:qFormat/>
    <w:uiPriority w:val="99"/>
    <w:rPr>
      <w:sz w:val="20"/>
    </w:rPr>
  </w:style>
  <w:style w:type="paragraph" w:customStyle="1" w:styleId="76">
    <w:name w:val="页脚11"/>
    <w:basedOn w:val="1"/>
    <w:link w:val="97"/>
    <w:unhideWhenUsed/>
    <w:qFormat/>
    <w:uiPriority w:val="99"/>
    <w:pPr>
      <w:tabs>
        <w:tab w:val="center" w:pos="7143"/>
        <w:tab w:val="right" w:pos="14287"/>
      </w:tabs>
      <w:spacing w:after="0" w:line="240" w:lineRule="auto"/>
    </w:pPr>
  </w:style>
  <w:style w:type="character" w:customStyle="1" w:styleId="77">
    <w:name w:val="Footer Char"/>
    <w:link w:val="76"/>
    <w:qFormat/>
    <w:uiPriority w:val="99"/>
  </w:style>
  <w:style w:type="paragraph" w:customStyle="1" w:styleId="78">
    <w:name w:val="页眉11"/>
    <w:basedOn w:val="1"/>
    <w:link w:val="79"/>
    <w:unhideWhenUsed/>
    <w:qFormat/>
    <w:uiPriority w:val="99"/>
    <w:pPr>
      <w:tabs>
        <w:tab w:val="center" w:pos="7143"/>
        <w:tab w:val="right" w:pos="14287"/>
      </w:tabs>
      <w:spacing w:after="0" w:line="240" w:lineRule="auto"/>
    </w:pPr>
  </w:style>
  <w:style w:type="character" w:customStyle="1" w:styleId="79">
    <w:name w:val="Header Char"/>
    <w:link w:val="78"/>
    <w:qFormat/>
    <w:uiPriority w:val="99"/>
  </w:style>
  <w:style w:type="paragraph" w:customStyle="1" w:styleId="80">
    <w:name w:val="目录 111"/>
    <w:basedOn w:val="1"/>
    <w:next w:val="1"/>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81">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82">
    <w:name w:val="副标题1"/>
    <w:basedOn w:val="1"/>
    <w:next w:val="1"/>
    <w:link w:val="83"/>
    <w:qFormat/>
    <w:uiPriority w:val="11"/>
    <w:pPr>
      <w:spacing w:before="200" w:after="200"/>
    </w:pPr>
    <w:rPr>
      <w:sz w:val="24"/>
      <w:szCs w:val="24"/>
    </w:rPr>
  </w:style>
  <w:style w:type="character" w:customStyle="1" w:styleId="83">
    <w:name w:val="Subtitle Char"/>
    <w:link w:val="82"/>
    <w:qFormat/>
    <w:uiPriority w:val="11"/>
    <w:rPr>
      <w:sz w:val="24"/>
      <w:szCs w:val="24"/>
    </w:rPr>
  </w:style>
  <w:style w:type="paragraph" w:customStyle="1" w:styleId="84">
    <w:name w:val="脚注文本1"/>
    <w:basedOn w:val="1"/>
    <w:link w:val="85"/>
    <w:unhideWhenUsed/>
    <w:qFormat/>
    <w:uiPriority w:val="99"/>
    <w:pPr>
      <w:spacing w:after="40" w:line="240" w:lineRule="auto"/>
    </w:pPr>
    <w:rPr>
      <w:sz w:val="18"/>
    </w:rPr>
  </w:style>
  <w:style w:type="character" w:customStyle="1" w:styleId="85">
    <w:name w:val="Footnote Text Char"/>
    <w:link w:val="84"/>
    <w:qFormat/>
    <w:uiPriority w:val="99"/>
    <w:rPr>
      <w:sz w:val="18"/>
    </w:rPr>
  </w:style>
  <w:style w:type="paragraph" w:customStyle="1" w:styleId="86">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87">
    <w:name w:val="图表目录11"/>
    <w:basedOn w:val="1"/>
    <w:next w:val="1"/>
    <w:unhideWhenUsed/>
    <w:qFormat/>
    <w:uiPriority w:val="99"/>
    <w:pPr>
      <w:spacing w:after="0" w:afterAutospacing="0"/>
    </w:pPr>
  </w:style>
  <w:style w:type="paragraph" w:customStyle="1" w:styleId="88">
    <w:name w:val="目录 21"/>
    <w:basedOn w:val="1"/>
    <w:next w:val="1"/>
    <w:qFormat/>
    <w:uiPriority w:val="39"/>
    <w:pPr>
      <w:ind w:left="210"/>
      <w:jc w:val="left"/>
    </w:pPr>
    <w:rPr>
      <w:rFonts w:ascii="Times New Roman" w:hAnsi="Times New Roman" w:eastAsia="宋体" w:cs="Times New Roman"/>
      <w:smallCaps/>
      <w:szCs w:val="24"/>
    </w:rPr>
  </w:style>
  <w:style w:type="paragraph" w:customStyle="1" w:styleId="89">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90">
    <w:name w:val="标题11"/>
    <w:basedOn w:val="1"/>
    <w:next w:val="1"/>
    <w:link w:val="91"/>
    <w:qFormat/>
    <w:uiPriority w:val="10"/>
    <w:pPr>
      <w:spacing w:before="300" w:after="200"/>
      <w:contextualSpacing/>
    </w:pPr>
    <w:rPr>
      <w:sz w:val="48"/>
      <w:szCs w:val="48"/>
    </w:rPr>
  </w:style>
  <w:style w:type="character" w:customStyle="1" w:styleId="91">
    <w:name w:val="Title Char"/>
    <w:link w:val="90"/>
    <w:qFormat/>
    <w:uiPriority w:val="10"/>
    <w:rPr>
      <w:sz w:val="48"/>
      <w:szCs w:val="48"/>
    </w:rPr>
  </w:style>
  <w:style w:type="table" w:customStyle="1" w:styleId="92">
    <w:name w:val="网格型12"/>
    <w:qFormat/>
    <w:uiPriority w:val="59"/>
    <w:pPr>
      <w:spacing w:after="0" w:line="240" w:lineRule="auto"/>
    </w:pPr>
  </w:style>
  <w:style w:type="character" w:customStyle="1" w:styleId="93">
    <w:name w:val="尾注引用1"/>
    <w:link w:val="1"/>
    <w:unhideWhenUsed/>
    <w:qFormat/>
    <w:uiPriority w:val="99"/>
    <w:rPr>
      <w:vertAlign w:val="superscript"/>
    </w:rPr>
  </w:style>
  <w:style w:type="character" w:customStyle="1" w:styleId="94">
    <w:name w:val="超链接11"/>
    <w:link w:val="1"/>
    <w:unhideWhenUsed/>
    <w:qFormat/>
    <w:uiPriority w:val="99"/>
    <w:rPr>
      <w:color w:val="0000FF"/>
      <w:u w:val="single"/>
    </w:rPr>
  </w:style>
  <w:style w:type="character" w:customStyle="1" w:styleId="95">
    <w:name w:val="脚注引用1"/>
    <w:link w:val="1"/>
    <w:unhideWhenUsed/>
    <w:qFormat/>
    <w:uiPriority w:val="99"/>
    <w:rPr>
      <w:vertAlign w:val="superscript"/>
    </w:rPr>
  </w:style>
  <w:style w:type="character" w:customStyle="1" w:styleId="96">
    <w:name w:val="fontstyle01"/>
    <w:link w:val="1"/>
    <w:qFormat/>
    <w:uiPriority w:val="0"/>
    <w:rPr>
      <w:rFonts w:ascii="Calibri-Bold" w:hAnsi="Calibri-Bold"/>
      <w:b/>
      <w:bCs/>
      <w:color w:val="000000"/>
      <w:sz w:val="22"/>
      <w:szCs w:val="22"/>
    </w:rPr>
  </w:style>
  <w:style w:type="character" w:customStyle="1" w:styleId="97">
    <w:name w:val="Caption Char"/>
    <w:link w:val="76"/>
    <w:qFormat/>
    <w:uiPriority w:val="99"/>
  </w:style>
  <w:style w:type="paragraph" w:customStyle="1" w:styleId="98">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99">
    <w:name w:val="标题 211"/>
    <w:basedOn w:val="1"/>
    <w:next w:val="1"/>
    <w:link w:val="100"/>
    <w:qFormat/>
    <w:uiPriority w:val="0"/>
    <w:pPr>
      <w:keepNext/>
      <w:keepLines/>
      <w:spacing w:before="260" w:after="260" w:line="416" w:lineRule="auto"/>
      <w:jc w:val="center"/>
      <w:outlineLvl w:val="1"/>
    </w:pPr>
    <w:rPr>
      <w:rFonts w:ascii="宋体" w:hAnsi="宋体" w:eastAsia="楷体_GB2312" w:cs="宋体"/>
      <w:b/>
      <w:bCs/>
      <w:sz w:val="26"/>
      <w:szCs w:val="26"/>
    </w:rPr>
  </w:style>
  <w:style w:type="character" w:customStyle="1" w:styleId="100">
    <w:name w:val="标题 2 字符"/>
    <w:link w:val="99"/>
    <w:qFormat/>
    <w:uiPriority w:val="0"/>
    <w:rPr>
      <w:rFonts w:ascii="Arial" w:hAnsi="Arial" w:eastAsia="幼圆" w:cs="Arial"/>
      <w:b/>
      <w:bCs/>
      <w:sz w:val="44"/>
      <w:szCs w:val="44"/>
    </w:rPr>
  </w:style>
  <w:style w:type="paragraph" w:styleId="101">
    <w:name w:val="List Paragraph"/>
    <w:basedOn w:val="1"/>
    <w:qFormat/>
    <w:uiPriority w:val="34"/>
    <w:pPr>
      <w:ind w:left="720"/>
      <w:contextualSpacing/>
    </w:pPr>
  </w:style>
  <w:style w:type="paragraph" w:styleId="102">
    <w:name w:val="No Spacing"/>
    <w:qFormat/>
    <w:uiPriority w:val="1"/>
    <w:pPr>
      <w:spacing w:before="0" w:after="0" w:line="240" w:lineRule="auto"/>
    </w:pPr>
    <w:rPr>
      <w:rFonts w:hint="default" w:ascii="Calibri" w:hAnsi="Calibri" w:eastAsia="宋体" w:cs="Times New Roman"/>
    </w:rPr>
  </w:style>
  <w:style w:type="paragraph" w:styleId="103">
    <w:name w:val="Quote"/>
    <w:basedOn w:val="1"/>
    <w:next w:val="1"/>
    <w:link w:val="104"/>
    <w:qFormat/>
    <w:uiPriority w:val="29"/>
    <w:pPr>
      <w:ind w:left="720" w:right="720"/>
    </w:pPr>
    <w:rPr>
      <w:i/>
    </w:rPr>
  </w:style>
  <w:style w:type="character" w:customStyle="1" w:styleId="104">
    <w:name w:val="Quote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Intense Quote Char"/>
    <w:link w:val="105"/>
    <w:qFormat/>
    <w:uiPriority w:val="30"/>
    <w:rPr>
      <w:i/>
    </w:rPr>
  </w:style>
  <w:style w:type="table" w:customStyle="1" w:styleId="107">
    <w:name w:val="Table Grid Light"/>
    <w:qFormat/>
    <w:uiPriority w:val="59"/>
    <w:pPr>
      <w:spacing w:after="0" w:line="240" w:lineRule="auto"/>
    </w:pPr>
  </w:style>
  <w:style w:type="table" w:customStyle="1" w:styleId="108">
    <w:name w:val="Plain Table 1"/>
    <w:qFormat/>
    <w:uiPriority w:val="59"/>
    <w:pPr>
      <w:spacing w:after="0" w:line="240" w:lineRule="auto"/>
    </w:pPr>
  </w:style>
  <w:style w:type="table" w:customStyle="1" w:styleId="109">
    <w:name w:val="Plain Table 2"/>
    <w:qFormat/>
    <w:uiPriority w:val="59"/>
    <w:pPr>
      <w:spacing w:after="0" w:line="240" w:lineRule="auto"/>
    </w:pPr>
  </w:style>
  <w:style w:type="table" w:customStyle="1" w:styleId="110">
    <w:name w:val="Plain Table 3"/>
    <w:qFormat/>
    <w:uiPriority w:val="99"/>
    <w:pPr>
      <w:spacing w:after="0" w:line="240" w:lineRule="auto"/>
    </w:pPr>
  </w:style>
  <w:style w:type="table" w:customStyle="1" w:styleId="111">
    <w:name w:val="Plain Table 4"/>
    <w:qFormat/>
    <w:uiPriority w:val="99"/>
    <w:pPr>
      <w:spacing w:after="0" w:line="240" w:lineRule="auto"/>
    </w:pPr>
  </w:style>
  <w:style w:type="table" w:customStyle="1" w:styleId="112">
    <w:name w:val="Plain Table 5"/>
    <w:qFormat/>
    <w:uiPriority w:val="99"/>
    <w:pPr>
      <w:spacing w:after="0" w:line="240" w:lineRule="auto"/>
    </w:pPr>
  </w:style>
  <w:style w:type="table" w:customStyle="1" w:styleId="113">
    <w:name w:val="Grid Table 1 Light"/>
    <w:qFormat/>
    <w:uiPriority w:val="99"/>
    <w:pPr>
      <w:spacing w:after="0" w:line="240" w:lineRule="auto"/>
    </w:pPr>
  </w:style>
  <w:style w:type="table" w:customStyle="1" w:styleId="114">
    <w:name w:val="Grid Table 1 Light - Accent 1"/>
    <w:qFormat/>
    <w:uiPriority w:val="99"/>
    <w:pPr>
      <w:spacing w:after="0" w:line="240" w:lineRule="auto"/>
    </w:pPr>
  </w:style>
  <w:style w:type="table" w:customStyle="1" w:styleId="115">
    <w:name w:val="Grid Table 1 Light - Accent 2"/>
    <w:qFormat/>
    <w:uiPriority w:val="99"/>
    <w:pPr>
      <w:spacing w:after="0" w:line="240" w:lineRule="auto"/>
    </w:pPr>
  </w:style>
  <w:style w:type="table" w:customStyle="1" w:styleId="116">
    <w:name w:val="Grid Table 1 Light - Accent 3"/>
    <w:qFormat/>
    <w:uiPriority w:val="99"/>
    <w:pPr>
      <w:spacing w:after="0" w:line="240" w:lineRule="auto"/>
    </w:pPr>
  </w:style>
  <w:style w:type="table" w:customStyle="1" w:styleId="117">
    <w:name w:val="Grid Table 1 Light - Accent 4"/>
    <w:qFormat/>
    <w:uiPriority w:val="99"/>
    <w:pPr>
      <w:spacing w:after="0" w:line="240" w:lineRule="auto"/>
    </w:pPr>
  </w:style>
  <w:style w:type="table" w:customStyle="1" w:styleId="118">
    <w:name w:val="Grid Table 1 Light - Accent 5"/>
    <w:qFormat/>
    <w:uiPriority w:val="99"/>
    <w:pPr>
      <w:spacing w:after="0" w:line="240" w:lineRule="auto"/>
    </w:pPr>
  </w:style>
  <w:style w:type="table" w:customStyle="1" w:styleId="119">
    <w:name w:val="Grid Table 1 Light - Accent 6"/>
    <w:qFormat/>
    <w:uiPriority w:val="99"/>
    <w:pPr>
      <w:spacing w:after="0" w:line="240" w:lineRule="auto"/>
    </w:pPr>
  </w:style>
  <w:style w:type="table" w:customStyle="1" w:styleId="120">
    <w:name w:val="Grid Table 2"/>
    <w:qFormat/>
    <w:uiPriority w:val="99"/>
    <w:pPr>
      <w:spacing w:after="0" w:line="240" w:lineRule="auto"/>
    </w:pPr>
  </w:style>
  <w:style w:type="table" w:customStyle="1" w:styleId="121">
    <w:name w:val="Grid Table 2 - Accent 1"/>
    <w:qFormat/>
    <w:uiPriority w:val="99"/>
    <w:pPr>
      <w:spacing w:after="0" w:line="240" w:lineRule="auto"/>
    </w:pPr>
  </w:style>
  <w:style w:type="table" w:customStyle="1" w:styleId="122">
    <w:name w:val="Grid Table 2 - Accent 2"/>
    <w:qFormat/>
    <w:uiPriority w:val="99"/>
    <w:pPr>
      <w:spacing w:after="0" w:line="240" w:lineRule="auto"/>
    </w:pPr>
  </w:style>
  <w:style w:type="table" w:customStyle="1" w:styleId="123">
    <w:name w:val="Grid Table 2 - Accent 3"/>
    <w:qFormat/>
    <w:uiPriority w:val="99"/>
    <w:pPr>
      <w:spacing w:after="0" w:line="240" w:lineRule="auto"/>
    </w:pPr>
  </w:style>
  <w:style w:type="table" w:customStyle="1" w:styleId="124">
    <w:name w:val="Grid Table 2 - Accent 4"/>
    <w:qFormat/>
    <w:uiPriority w:val="99"/>
    <w:pPr>
      <w:spacing w:after="0" w:line="240" w:lineRule="auto"/>
    </w:pPr>
  </w:style>
  <w:style w:type="table" w:customStyle="1" w:styleId="125">
    <w:name w:val="Grid Table 2 - Accent 5"/>
    <w:qFormat/>
    <w:uiPriority w:val="99"/>
    <w:pPr>
      <w:spacing w:after="0" w:line="240" w:lineRule="auto"/>
    </w:pPr>
  </w:style>
  <w:style w:type="table" w:customStyle="1" w:styleId="126">
    <w:name w:val="Grid Table 2 - Accent 6"/>
    <w:qFormat/>
    <w:uiPriority w:val="99"/>
    <w:pPr>
      <w:spacing w:after="0" w:line="240" w:lineRule="auto"/>
    </w:pPr>
  </w:style>
  <w:style w:type="table" w:customStyle="1" w:styleId="127">
    <w:name w:val="Grid Table 3"/>
    <w:qFormat/>
    <w:uiPriority w:val="99"/>
    <w:pPr>
      <w:spacing w:after="0" w:line="240" w:lineRule="auto"/>
    </w:pPr>
  </w:style>
  <w:style w:type="table" w:customStyle="1" w:styleId="128">
    <w:name w:val="Grid Table 3 - Accent 1"/>
    <w:qFormat/>
    <w:uiPriority w:val="99"/>
    <w:pPr>
      <w:spacing w:after="0" w:line="240" w:lineRule="auto"/>
    </w:pPr>
  </w:style>
  <w:style w:type="table" w:customStyle="1" w:styleId="129">
    <w:name w:val="Grid Table 3 - Accent 2"/>
    <w:qFormat/>
    <w:uiPriority w:val="99"/>
    <w:pPr>
      <w:spacing w:after="0" w:line="240" w:lineRule="auto"/>
    </w:pPr>
  </w:style>
  <w:style w:type="table" w:customStyle="1" w:styleId="130">
    <w:name w:val="Grid Table 3 - Accent 3"/>
    <w:qFormat/>
    <w:uiPriority w:val="99"/>
    <w:pPr>
      <w:spacing w:after="0" w:line="240" w:lineRule="auto"/>
    </w:pPr>
  </w:style>
  <w:style w:type="table" w:customStyle="1" w:styleId="131">
    <w:name w:val="Grid Table 3 - Accent 4"/>
    <w:qFormat/>
    <w:uiPriority w:val="99"/>
    <w:pPr>
      <w:spacing w:after="0" w:line="240" w:lineRule="auto"/>
    </w:pPr>
  </w:style>
  <w:style w:type="table" w:customStyle="1" w:styleId="132">
    <w:name w:val="Grid Table 3 - Accent 5"/>
    <w:qFormat/>
    <w:uiPriority w:val="99"/>
    <w:pPr>
      <w:spacing w:after="0" w:line="240" w:lineRule="auto"/>
    </w:pPr>
  </w:style>
  <w:style w:type="table" w:customStyle="1" w:styleId="133">
    <w:name w:val="Grid Table 3 - Accent 6"/>
    <w:qFormat/>
    <w:uiPriority w:val="99"/>
    <w:pPr>
      <w:spacing w:after="0" w:line="240" w:lineRule="auto"/>
    </w:pPr>
  </w:style>
  <w:style w:type="table" w:customStyle="1" w:styleId="134">
    <w:name w:val="Grid Table 4"/>
    <w:qFormat/>
    <w:uiPriority w:val="59"/>
    <w:pPr>
      <w:spacing w:after="0" w:line="240" w:lineRule="auto"/>
    </w:pPr>
  </w:style>
  <w:style w:type="table" w:customStyle="1" w:styleId="135">
    <w:name w:val="Grid Table 4 - Accent 1"/>
    <w:qFormat/>
    <w:uiPriority w:val="59"/>
    <w:pPr>
      <w:spacing w:after="0" w:line="240" w:lineRule="auto"/>
    </w:pPr>
  </w:style>
  <w:style w:type="table" w:customStyle="1" w:styleId="136">
    <w:name w:val="Grid Table 4 - Accent 2"/>
    <w:qFormat/>
    <w:uiPriority w:val="59"/>
    <w:pPr>
      <w:spacing w:after="0" w:line="240" w:lineRule="auto"/>
    </w:pPr>
  </w:style>
  <w:style w:type="table" w:customStyle="1" w:styleId="137">
    <w:name w:val="Grid Table 4 - Accent 3"/>
    <w:qFormat/>
    <w:uiPriority w:val="59"/>
    <w:pPr>
      <w:spacing w:after="0" w:line="240" w:lineRule="auto"/>
    </w:pPr>
  </w:style>
  <w:style w:type="table" w:customStyle="1" w:styleId="138">
    <w:name w:val="Grid Table 4 - Accent 4"/>
    <w:qFormat/>
    <w:uiPriority w:val="59"/>
    <w:pPr>
      <w:spacing w:after="0" w:line="240" w:lineRule="auto"/>
    </w:pPr>
  </w:style>
  <w:style w:type="table" w:customStyle="1" w:styleId="139">
    <w:name w:val="Grid Table 4 - Accent 5"/>
    <w:qFormat/>
    <w:uiPriority w:val="59"/>
    <w:pPr>
      <w:spacing w:after="0" w:line="240" w:lineRule="auto"/>
    </w:pPr>
  </w:style>
  <w:style w:type="table" w:customStyle="1" w:styleId="140">
    <w:name w:val="Grid Table 4 - Accent 6"/>
    <w:qFormat/>
    <w:uiPriority w:val="59"/>
    <w:pPr>
      <w:spacing w:after="0" w:line="240" w:lineRule="auto"/>
    </w:pPr>
  </w:style>
  <w:style w:type="table" w:customStyle="1" w:styleId="141">
    <w:name w:val="Grid Table 5 Dark"/>
    <w:qFormat/>
    <w:uiPriority w:val="99"/>
    <w:pPr>
      <w:spacing w:after="0" w:line="240" w:lineRule="auto"/>
    </w:pPr>
  </w:style>
  <w:style w:type="table" w:customStyle="1" w:styleId="142">
    <w:name w:val="Grid Table 5 Dark- Accent 1"/>
    <w:qFormat/>
    <w:uiPriority w:val="99"/>
    <w:pPr>
      <w:spacing w:after="0" w:line="240" w:lineRule="auto"/>
    </w:pPr>
  </w:style>
  <w:style w:type="table" w:customStyle="1" w:styleId="143">
    <w:name w:val="Grid Table 5 Dark - Accent 2"/>
    <w:qFormat/>
    <w:uiPriority w:val="99"/>
    <w:pPr>
      <w:spacing w:after="0" w:line="240" w:lineRule="auto"/>
    </w:pPr>
  </w:style>
  <w:style w:type="table" w:customStyle="1" w:styleId="144">
    <w:name w:val="Grid Table 5 Dark - Accent 3"/>
    <w:qFormat/>
    <w:uiPriority w:val="99"/>
    <w:pPr>
      <w:spacing w:after="0" w:line="240" w:lineRule="auto"/>
    </w:pPr>
  </w:style>
  <w:style w:type="table" w:customStyle="1" w:styleId="145">
    <w:name w:val="Grid Table 5 Dark- Accent 4"/>
    <w:qFormat/>
    <w:uiPriority w:val="99"/>
    <w:pPr>
      <w:spacing w:after="0" w:line="240" w:lineRule="auto"/>
    </w:pPr>
  </w:style>
  <w:style w:type="table" w:customStyle="1" w:styleId="146">
    <w:name w:val="Grid Table 5 Dark - Accent 5"/>
    <w:qFormat/>
    <w:uiPriority w:val="99"/>
    <w:pPr>
      <w:spacing w:after="0" w:line="240" w:lineRule="auto"/>
    </w:pPr>
  </w:style>
  <w:style w:type="table" w:customStyle="1" w:styleId="147">
    <w:name w:val="Grid Table 5 Dark - Accent 6"/>
    <w:qFormat/>
    <w:uiPriority w:val="99"/>
    <w:pPr>
      <w:spacing w:after="0" w:line="240" w:lineRule="auto"/>
    </w:pPr>
  </w:style>
  <w:style w:type="table" w:customStyle="1" w:styleId="148">
    <w:name w:val="Grid Table 6 Colorful"/>
    <w:qFormat/>
    <w:uiPriority w:val="99"/>
    <w:pPr>
      <w:spacing w:after="0" w:line="240" w:lineRule="auto"/>
    </w:pPr>
  </w:style>
  <w:style w:type="table" w:customStyle="1" w:styleId="149">
    <w:name w:val="Grid Table 6 Colorful - Accent 1"/>
    <w:qFormat/>
    <w:uiPriority w:val="99"/>
    <w:pPr>
      <w:spacing w:after="0" w:line="240" w:lineRule="auto"/>
    </w:pPr>
  </w:style>
  <w:style w:type="table" w:customStyle="1" w:styleId="150">
    <w:name w:val="Grid Table 6 Colorful - Accent 2"/>
    <w:qFormat/>
    <w:uiPriority w:val="99"/>
    <w:pPr>
      <w:spacing w:after="0" w:line="240" w:lineRule="auto"/>
    </w:pPr>
  </w:style>
  <w:style w:type="table" w:customStyle="1" w:styleId="151">
    <w:name w:val="Grid Table 6 Colorful - Accent 3"/>
    <w:qFormat/>
    <w:uiPriority w:val="99"/>
    <w:pPr>
      <w:spacing w:after="0" w:line="240" w:lineRule="auto"/>
    </w:pPr>
  </w:style>
  <w:style w:type="table" w:customStyle="1" w:styleId="152">
    <w:name w:val="Grid Table 6 Colorful - Accent 4"/>
    <w:qFormat/>
    <w:uiPriority w:val="99"/>
    <w:pPr>
      <w:spacing w:after="0" w:line="240" w:lineRule="auto"/>
    </w:pPr>
  </w:style>
  <w:style w:type="table" w:customStyle="1" w:styleId="153">
    <w:name w:val="Grid Table 6 Colorful - Accent 5"/>
    <w:qFormat/>
    <w:uiPriority w:val="99"/>
    <w:pPr>
      <w:spacing w:after="0" w:line="240" w:lineRule="auto"/>
    </w:pPr>
  </w:style>
  <w:style w:type="table" w:customStyle="1" w:styleId="154">
    <w:name w:val="Grid Table 6 Colorful - Accent 6"/>
    <w:qFormat/>
    <w:uiPriority w:val="99"/>
    <w:pPr>
      <w:spacing w:after="0" w:line="240" w:lineRule="auto"/>
    </w:pPr>
  </w:style>
  <w:style w:type="table" w:customStyle="1" w:styleId="155">
    <w:name w:val="Grid Table 7 Colorful"/>
    <w:qFormat/>
    <w:uiPriority w:val="99"/>
    <w:pPr>
      <w:spacing w:after="0" w:line="240" w:lineRule="auto"/>
    </w:pPr>
  </w:style>
  <w:style w:type="table" w:customStyle="1" w:styleId="156">
    <w:name w:val="Grid Table 7 Colorful - Accent 1"/>
    <w:qFormat/>
    <w:uiPriority w:val="99"/>
    <w:pPr>
      <w:spacing w:after="0" w:line="240" w:lineRule="auto"/>
    </w:pPr>
  </w:style>
  <w:style w:type="table" w:customStyle="1" w:styleId="157">
    <w:name w:val="Grid Table 7 Colorful - Accent 2"/>
    <w:qFormat/>
    <w:uiPriority w:val="99"/>
    <w:pPr>
      <w:spacing w:after="0" w:line="240" w:lineRule="auto"/>
    </w:pPr>
  </w:style>
  <w:style w:type="table" w:customStyle="1" w:styleId="158">
    <w:name w:val="Grid Table 7 Colorful - Accent 3"/>
    <w:qFormat/>
    <w:uiPriority w:val="99"/>
    <w:pPr>
      <w:spacing w:after="0" w:line="240" w:lineRule="auto"/>
    </w:pPr>
  </w:style>
  <w:style w:type="table" w:customStyle="1" w:styleId="159">
    <w:name w:val="Grid Table 7 Colorful - Accent 4"/>
    <w:qFormat/>
    <w:uiPriority w:val="99"/>
    <w:pPr>
      <w:spacing w:after="0" w:line="240" w:lineRule="auto"/>
    </w:pPr>
  </w:style>
  <w:style w:type="table" w:customStyle="1" w:styleId="160">
    <w:name w:val="Grid Table 7 Colorful - Accent 5"/>
    <w:qFormat/>
    <w:uiPriority w:val="99"/>
    <w:pPr>
      <w:spacing w:after="0" w:line="240" w:lineRule="auto"/>
    </w:pPr>
  </w:style>
  <w:style w:type="table" w:customStyle="1" w:styleId="161">
    <w:name w:val="Grid Table 7 Colorful - Accent 6"/>
    <w:qFormat/>
    <w:uiPriority w:val="99"/>
    <w:pPr>
      <w:spacing w:after="0" w:line="240" w:lineRule="auto"/>
    </w:pPr>
  </w:style>
  <w:style w:type="table" w:customStyle="1" w:styleId="162">
    <w:name w:val="List Table 1 Light"/>
    <w:qFormat/>
    <w:uiPriority w:val="99"/>
    <w:pPr>
      <w:spacing w:after="0" w:line="240" w:lineRule="auto"/>
    </w:pPr>
  </w:style>
  <w:style w:type="table" w:customStyle="1" w:styleId="163">
    <w:name w:val="List Table 1 Light - Accent 1"/>
    <w:qFormat/>
    <w:uiPriority w:val="99"/>
    <w:pPr>
      <w:spacing w:after="0" w:line="240" w:lineRule="auto"/>
    </w:pPr>
  </w:style>
  <w:style w:type="table" w:customStyle="1" w:styleId="164">
    <w:name w:val="List Table 1 Light - Accent 2"/>
    <w:qFormat/>
    <w:uiPriority w:val="99"/>
    <w:pPr>
      <w:spacing w:after="0" w:line="240" w:lineRule="auto"/>
    </w:pPr>
  </w:style>
  <w:style w:type="table" w:customStyle="1" w:styleId="165">
    <w:name w:val="List Table 1 Light - Accent 3"/>
    <w:qFormat/>
    <w:uiPriority w:val="99"/>
    <w:pPr>
      <w:spacing w:after="0" w:line="240" w:lineRule="auto"/>
    </w:pPr>
  </w:style>
  <w:style w:type="table" w:customStyle="1" w:styleId="166">
    <w:name w:val="List Table 1 Light - Accent 4"/>
    <w:qFormat/>
    <w:uiPriority w:val="99"/>
    <w:pPr>
      <w:spacing w:after="0" w:line="240" w:lineRule="auto"/>
    </w:pPr>
  </w:style>
  <w:style w:type="table" w:customStyle="1" w:styleId="167">
    <w:name w:val="List Table 1 Light - Accent 5"/>
    <w:qFormat/>
    <w:uiPriority w:val="99"/>
    <w:pPr>
      <w:spacing w:after="0" w:line="240" w:lineRule="auto"/>
    </w:pPr>
  </w:style>
  <w:style w:type="table" w:customStyle="1" w:styleId="168">
    <w:name w:val="List Table 1 Light - Accent 6"/>
    <w:qFormat/>
    <w:uiPriority w:val="99"/>
    <w:pPr>
      <w:spacing w:after="0" w:line="240" w:lineRule="auto"/>
    </w:pPr>
  </w:style>
  <w:style w:type="table" w:customStyle="1" w:styleId="169">
    <w:name w:val="List Table 2"/>
    <w:qFormat/>
    <w:uiPriority w:val="99"/>
    <w:pPr>
      <w:spacing w:after="0" w:line="240" w:lineRule="auto"/>
    </w:pPr>
  </w:style>
  <w:style w:type="table" w:customStyle="1" w:styleId="170">
    <w:name w:val="List Table 2 - Accent 1"/>
    <w:qFormat/>
    <w:uiPriority w:val="99"/>
    <w:pPr>
      <w:spacing w:after="0" w:line="240" w:lineRule="auto"/>
    </w:pPr>
  </w:style>
  <w:style w:type="table" w:customStyle="1" w:styleId="171">
    <w:name w:val="List Table 2 - Accent 2"/>
    <w:qFormat/>
    <w:uiPriority w:val="99"/>
    <w:pPr>
      <w:spacing w:after="0" w:line="240" w:lineRule="auto"/>
    </w:pPr>
  </w:style>
  <w:style w:type="table" w:customStyle="1" w:styleId="172">
    <w:name w:val="List Table 2 - Accent 3"/>
    <w:qFormat/>
    <w:uiPriority w:val="99"/>
    <w:pPr>
      <w:spacing w:after="0" w:line="240" w:lineRule="auto"/>
    </w:pPr>
  </w:style>
  <w:style w:type="table" w:customStyle="1" w:styleId="173">
    <w:name w:val="List Table 2 - Accent 4"/>
    <w:qFormat/>
    <w:uiPriority w:val="99"/>
    <w:pPr>
      <w:spacing w:after="0" w:line="240" w:lineRule="auto"/>
    </w:pPr>
  </w:style>
  <w:style w:type="table" w:customStyle="1" w:styleId="174">
    <w:name w:val="List Table 2 - Accent 5"/>
    <w:qFormat/>
    <w:uiPriority w:val="99"/>
    <w:pPr>
      <w:spacing w:after="0" w:line="240" w:lineRule="auto"/>
    </w:pPr>
  </w:style>
  <w:style w:type="table" w:customStyle="1" w:styleId="175">
    <w:name w:val="List Table 2 - Accent 6"/>
    <w:qFormat/>
    <w:uiPriority w:val="99"/>
    <w:pPr>
      <w:spacing w:after="0" w:line="240" w:lineRule="auto"/>
    </w:pPr>
  </w:style>
  <w:style w:type="table" w:customStyle="1" w:styleId="176">
    <w:name w:val="List Table 3"/>
    <w:qFormat/>
    <w:uiPriority w:val="99"/>
    <w:pPr>
      <w:spacing w:after="0" w:line="240" w:lineRule="auto"/>
    </w:pPr>
  </w:style>
  <w:style w:type="table" w:customStyle="1" w:styleId="177">
    <w:name w:val="List Table 3 - Accent 1"/>
    <w:qFormat/>
    <w:uiPriority w:val="99"/>
    <w:pPr>
      <w:spacing w:after="0" w:line="240" w:lineRule="auto"/>
    </w:pPr>
  </w:style>
  <w:style w:type="table" w:customStyle="1" w:styleId="178">
    <w:name w:val="List Table 3 - Accent 2"/>
    <w:qFormat/>
    <w:uiPriority w:val="99"/>
    <w:pPr>
      <w:spacing w:after="0" w:line="240" w:lineRule="auto"/>
    </w:pPr>
  </w:style>
  <w:style w:type="table" w:customStyle="1" w:styleId="179">
    <w:name w:val="List Table 3 - Accent 3"/>
    <w:qFormat/>
    <w:uiPriority w:val="99"/>
    <w:pPr>
      <w:spacing w:after="0" w:line="240" w:lineRule="auto"/>
    </w:pPr>
  </w:style>
  <w:style w:type="table" w:customStyle="1" w:styleId="180">
    <w:name w:val="List Table 3 - Accent 4"/>
    <w:qFormat/>
    <w:uiPriority w:val="99"/>
    <w:pPr>
      <w:spacing w:after="0" w:line="240" w:lineRule="auto"/>
    </w:pPr>
  </w:style>
  <w:style w:type="table" w:customStyle="1" w:styleId="181">
    <w:name w:val="List Table 3 - Accent 5"/>
    <w:qFormat/>
    <w:uiPriority w:val="99"/>
    <w:pPr>
      <w:spacing w:after="0" w:line="240" w:lineRule="auto"/>
    </w:pPr>
  </w:style>
  <w:style w:type="table" w:customStyle="1" w:styleId="182">
    <w:name w:val="List Table 3 - Accent 6"/>
    <w:qFormat/>
    <w:uiPriority w:val="99"/>
    <w:pPr>
      <w:spacing w:after="0" w:line="240" w:lineRule="auto"/>
    </w:pPr>
  </w:style>
  <w:style w:type="table" w:customStyle="1" w:styleId="183">
    <w:name w:val="List Table 4"/>
    <w:qFormat/>
    <w:uiPriority w:val="99"/>
    <w:pPr>
      <w:spacing w:after="0" w:line="240" w:lineRule="auto"/>
    </w:pPr>
  </w:style>
  <w:style w:type="table" w:customStyle="1" w:styleId="184">
    <w:name w:val="List Table 4 - Accent 1"/>
    <w:qFormat/>
    <w:uiPriority w:val="99"/>
    <w:pPr>
      <w:spacing w:after="0" w:line="240" w:lineRule="auto"/>
    </w:pPr>
  </w:style>
  <w:style w:type="table" w:customStyle="1" w:styleId="185">
    <w:name w:val="List Table 4 - Accent 2"/>
    <w:qFormat/>
    <w:uiPriority w:val="99"/>
    <w:pPr>
      <w:spacing w:after="0" w:line="240" w:lineRule="auto"/>
    </w:pPr>
  </w:style>
  <w:style w:type="table" w:customStyle="1" w:styleId="186">
    <w:name w:val="List Table 4 - Accent 3"/>
    <w:qFormat/>
    <w:uiPriority w:val="99"/>
    <w:pPr>
      <w:spacing w:after="0" w:line="240" w:lineRule="auto"/>
    </w:pPr>
  </w:style>
  <w:style w:type="table" w:customStyle="1" w:styleId="187">
    <w:name w:val="List Table 4 - Accent 4"/>
    <w:qFormat/>
    <w:uiPriority w:val="99"/>
    <w:pPr>
      <w:spacing w:after="0" w:line="240" w:lineRule="auto"/>
    </w:pPr>
  </w:style>
  <w:style w:type="table" w:customStyle="1" w:styleId="188">
    <w:name w:val="List Table 4 - Accent 5"/>
    <w:qFormat/>
    <w:uiPriority w:val="99"/>
    <w:pPr>
      <w:spacing w:after="0" w:line="240" w:lineRule="auto"/>
    </w:pPr>
  </w:style>
  <w:style w:type="table" w:customStyle="1" w:styleId="189">
    <w:name w:val="List Table 4 - Accent 6"/>
    <w:qFormat/>
    <w:uiPriority w:val="99"/>
    <w:pPr>
      <w:spacing w:after="0" w:line="240" w:lineRule="auto"/>
    </w:pPr>
  </w:style>
  <w:style w:type="table" w:customStyle="1" w:styleId="190">
    <w:name w:val="List Table 5 Dark"/>
    <w:qFormat/>
    <w:uiPriority w:val="99"/>
    <w:pPr>
      <w:spacing w:after="0" w:line="240" w:lineRule="auto"/>
    </w:pPr>
  </w:style>
  <w:style w:type="table" w:customStyle="1" w:styleId="191">
    <w:name w:val="List Table 5 Dark - Accent 1"/>
    <w:qFormat/>
    <w:uiPriority w:val="99"/>
    <w:pPr>
      <w:spacing w:after="0" w:line="240" w:lineRule="auto"/>
    </w:pPr>
  </w:style>
  <w:style w:type="table" w:customStyle="1" w:styleId="192">
    <w:name w:val="List Table 5 Dark - Accent 2"/>
    <w:qFormat/>
    <w:uiPriority w:val="99"/>
    <w:pPr>
      <w:spacing w:after="0" w:line="240" w:lineRule="auto"/>
    </w:pPr>
  </w:style>
  <w:style w:type="table" w:customStyle="1" w:styleId="193">
    <w:name w:val="List Table 5 Dark - Accent 3"/>
    <w:qFormat/>
    <w:uiPriority w:val="99"/>
    <w:pPr>
      <w:spacing w:after="0" w:line="240" w:lineRule="auto"/>
    </w:pPr>
  </w:style>
  <w:style w:type="table" w:customStyle="1" w:styleId="194">
    <w:name w:val="List Table 5 Dark - Accent 4"/>
    <w:qFormat/>
    <w:uiPriority w:val="99"/>
    <w:pPr>
      <w:spacing w:after="0" w:line="240" w:lineRule="auto"/>
    </w:pPr>
  </w:style>
  <w:style w:type="table" w:customStyle="1" w:styleId="195">
    <w:name w:val="List Table 5 Dark - Accent 5"/>
    <w:qFormat/>
    <w:uiPriority w:val="99"/>
    <w:pPr>
      <w:spacing w:after="0" w:line="240" w:lineRule="auto"/>
    </w:pPr>
  </w:style>
  <w:style w:type="table" w:customStyle="1" w:styleId="196">
    <w:name w:val="List Table 5 Dark - Accent 6"/>
    <w:qFormat/>
    <w:uiPriority w:val="99"/>
    <w:pPr>
      <w:spacing w:after="0" w:line="240" w:lineRule="auto"/>
    </w:pPr>
  </w:style>
  <w:style w:type="table" w:customStyle="1" w:styleId="197">
    <w:name w:val="List Table 6 Colorful"/>
    <w:qFormat/>
    <w:uiPriority w:val="99"/>
    <w:pPr>
      <w:spacing w:after="0" w:line="240" w:lineRule="auto"/>
    </w:pPr>
  </w:style>
  <w:style w:type="table" w:customStyle="1" w:styleId="198">
    <w:name w:val="List Table 6 Colorful - Accent 1"/>
    <w:qFormat/>
    <w:uiPriority w:val="99"/>
    <w:pPr>
      <w:spacing w:after="0" w:line="240" w:lineRule="auto"/>
    </w:pPr>
  </w:style>
  <w:style w:type="table" w:customStyle="1" w:styleId="199">
    <w:name w:val="List Table 6 Colorful - Accent 2"/>
    <w:qFormat/>
    <w:uiPriority w:val="99"/>
    <w:pPr>
      <w:spacing w:after="0" w:line="240" w:lineRule="auto"/>
    </w:pPr>
  </w:style>
  <w:style w:type="table" w:customStyle="1" w:styleId="200">
    <w:name w:val="List Table 6 Colorful - Accent 3"/>
    <w:qFormat/>
    <w:uiPriority w:val="99"/>
    <w:pPr>
      <w:spacing w:after="0" w:line="240" w:lineRule="auto"/>
    </w:pPr>
  </w:style>
  <w:style w:type="table" w:customStyle="1" w:styleId="201">
    <w:name w:val="List Table 6 Colorful - Accent 4"/>
    <w:qFormat/>
    <w:uiPriority w:val="99"/>
    <w:pPr>
      <w:spacing w:after="0" w:line="240" w:lineRule="auto"/>
    </w:pPr>
  </w:style>
  <w:style w:type="table" w:customStyle="1" w:styleId="202">
    <w:name w:val="List Table 6 Colorful - Accent 5"/>
    <w:qFormat/>
    <w:uiPriority w:val="99"/>
    <w:pPr>
      <w:spacing w:after="0" w:line="240" w:lineRule="auto"/>
    </w:pPr>
  </w:style>
  <w:style w:type="table" w:customStyle="1" w:styleId="203">
    <w:name w:val="List Table 6 Colorful - Accent 6"/>
    <w:qFormat/>
    <w:uiPriority w:val="99"/>
    <w:pPr>
      <w:spacing w:after="0" w:line="240" w:lineRule="auto"/>
    </w:pPr>
  </w:style>
  <w:style w:type="table" w:customStyle="1" w:styleId="204">
    <w:name w:val="List Table 7 Colorful"/>
    <w:qFormat/>
    <w:uiPriority w:val="99"/>
    <w:pPr>
      <w:spacing w:after="0" w:line="240" w:lineRule="auto"/>
    </w:pPr>
  </w:style>
  <w:style w:type="table" w:customStyle="1" w:styleId="205">
    <w:name w:val="List Table 7 Colorful - Accent 1"/>
    <w:qFormat/>
    <w:uiPriority w:val="99"/>
    <w:pPr>
      <w:spacing w:after="0" w:line="240" w:lineRule="auto"/>
    </w:pPr>
  </w:style>
  <w:style w:type="table" w:customStyle="1" w:styleId="206">
    <w:name w:val="List Table 7 Colorful - Accent 2"/>
    <w:qFormat/>
    <w:uiPriority w:val="99"/>
    <w:pPr>
      <w:spacing w:after="0" w:line="240" w:lineRule="auto"/>
    </w:pPr>
  </w:style>
  <w:style w:type="table" w:customStyle="1" w:styleId="207">
    <w:name w:val="List Table 7 Colorful - Accent 3"/>
    <w:qFormat/>
    <w:uiPriority w:val="99"/>
    <w:pPr>
      <w:spacing w:after="0" w:line="240" w:lineRule="auto"/>
    </w:pPr>
  </w:style>
  <w:style w:type="table" w:customStyle="1" w:styleId="208">
    <w:name w:val="List Table 7 Colorful - Accent 4"/>
    <w:qFormat/>
    <w:uiPriority w:val="99"/>
    <w:pPr>
      <w:spacing w:after="0" w:line="240" w:lineRule="auto"/>
    </w:pPr>
  </w:style>
  <w:style w:type="table" w:customStyle="1" w:styleId="209">
    <w:name w:val="List Table 7 Colorful - Accent 5"/>
    <w:qFormat/>
    <w:uiPriority w:val="99"/>
    <w:pPr>
      <w:spacing w:after="0" w:line="240" w:lineRule="auto"/>
    </w:pPr>
  </w:style>
  <w:style w:type="table" w:customStyle="1" w:styleId="210">
    <w:name w:val="List Table 7 Colorful - Accent 6"/>
    <w:qFormat/>
    <w:uiPriority w:val="99"/>
    <w:pPr>
      <w:spacing w:after="0" w:line="240" w:lineRule="auto"/>
    </w:pPr>
  </w:style>
  <w:style w:type="table" w:customStyle="1" w:styleId="211">
    <w:name w:val="Lined - Accent"/>
    <w:qFormat/>
    <w:uiPriority w:val="99"/>
    <w:pPr>
      <w:spacing w:after="0" w:line="240" w:lineRule="auto"/>
    </w:pPr>
    <w:rPr>
      <w:color w:val="404040"/>
    </w:rPr>
  </w:style>
  <w:style w:type="table" w:customStyle="1" w:styleId="212">
    <w:name w:val="Lined - Accent 1"/>
    <w:qFormat/>
    <w:uiPriority w:val="99"/>
    <w:pPr>
      <w:spacing w:after="0" w:line="240" w:lineRule="auto"/>
    </w:pPr>
    <w:rPr>
      <w:color w:val="404040"/>
    </w:rPr>
  </w:style>
  <w:style w:type="table" w:customStyle="1" w:styleId="213">
    <w:name w:val="Lined - Accent 2"/>
    <w:qFormat/>
    <w:uiPriority w:val="99"/>
    <w:pPr>
      <w:spacing w:after="0" w:line="240" w:lineRule="auto"/>
    </w:pPr>
    <w:rPr>
      <w:color w:val="404040"/>
    </w:rPr>
  </w:style>
  <w:style w:type="table" w:customStyle="1" w:styleId="214">
    <w:name w:val="Lined - Accent 3"/>
    <w:qFormat/>
    <w:uiPriority w:val="99"/>
    <w:pPr>
      <w:spacing w:after="0" w:line="240" w:lineRule="auto"/>
    </w:pPr>
    <w:rPr>
      <w:color w:val="404040"/>
    </w:rPr>
  </w:style>
  <w:style w:type="table" w:customStyle="1" w:styleId="215">
    <w:name w:val="Lined - Accent 4"/>
    <w:qFormat/>
    <w:uiPriority w:val="99"/>
    <w:pPr>
      <w:spacing w:after="0" w:line="240" w:lineRule="auto"/>
    </w:pPr>
    <w:rPr>
      <w:color w:val="404040"/>
    </w:rPr>
  </w:style>
  <w:style w:type="table" w:customStyle="1" w:styleId="216">
    <w:name w:val="Lined - Accent 5"/>
    <w:qFormat/>
    <w:uiPriority w:val="99"/>
    <w:pPr>
      <w:spacing w:after="0" w:line="240" w:lineRule="auto"/>
    </w:pPr>
    <w:rPr>
      <w:color w:val="404040"/>
    </w:rPr>
  </w:style>
  <w:style w:type="table" w:customStyle="1" w:styleId="217">
    <w:name w:val="Lined - Accent 6"/>
    <w:qFormat/>
    <w:uiPriority w:val="99"/>
    <w:pPr>
      <w:spacing w:after="0" w:line="240" w:lineRule="auto"/>
    </w:pPr>
    <w:rPr>
      <w:color w:val="404040"/>
    </w:rPr>
  </w:style>
  <w:style w:type="table" w:customStyle="1" w:styleId="218">
    <w:name w:val="Bordered &amp; Lined - Accent"/>
    <w:qFormat/>
    <w:uiPriority w:val="99"/>
    <w:pPr>
      <w:spacing w:after="0" w:line="240" w:lineRule="auto"/>
    </w:pPr>
    <w:rPr>
      <w:color w:val="404040"/>
    </w:rPr>
  </w:style>
  <w:style w:type="table" w:customStyle="1" w:styleId="219">
    <w:name w:val="Bordered &amp; Lined - Accent 1"/>
    <w:qFormat/>
    <w:uiPriority w:val="99"/>
    <w:pPr>
      <w:spacing w:after="0" w:line="240" w:lineRule="auto"/>
    </w:pPr>
    <w:rPr>
      <w:color w:val="404040"/>
    </w:rPr>
  </w:style>
  <w:style w:type="table" w:customStyle="1" w:styleId="220">
    <w:name w:val="Bordered &amp; Lined - Accent 2"/>
    <w:qFormat/>
    <w:uiPriority w:val="99"/>
    <w:pPr>
      <w:spacing w:after="0" w:line="240" w:lineRule="auto"/>
    </w:pPr>
    <w:rPr>
      <w:color w:val="404040"/>
    </w:rPr>
  </w:style>
  <w:style w:type="table" w:customStyle="1" w:styleId="221">
    <w:name w:val="Bordered &amp; Lined - Accent 3"/>
    <w:qFormat/>
    <w:uiPriority w:val="99"/>
    <w:pPr>
      <w:spacing w:after="0" w:line="240" w:lineRule="auto"/>
    </w:pPr>
    <w:rPr>
      <w:color w:val="404040"/>
    </w:rPr>
  </w:style>
  <w:style w:type="table" w:customStyle="1" w:styleId="222">
    <w:name w:val="Bordered &amp; Lined - Accent 4"/>
    <w:qFormat/>
    <w:uiPriority w:val="99"/>
    <w:pPr>
      <w:spacing w:after="0" w:line="240" w:lineRule="auto"/>
    </w:pPr>
    <w:rPr>
      <w:color w:val="404040"/>
    </w:rPr>
  </w:style>
  <w:style w:type="table" w:customStyle="1" w:styleId="223">
    <w:name w:val="Bordered &amp; Lined - Accent 5"/>
    <w:qFormat/>
    <w:uiPriority w:val="99"/>
    <w:pPr>
      <w:spacing w:after="0" w:line="240" w:lineRule="auto"/>
    </w:pPr>
    <w:rPr>
      <w:color w:val="404040"/>
    </w:rPr>
  </w:style>
  <w:style w:type="table" w:customStyle="1" w:styleId="224">
    <w:name w:val="Bordered &amp; Lined - Accent 6"/>
    <w:qFormat/>
    <w:uiPriority w:val="99"/>
    <w:pPr>
      <w:spacing w:after="0" w:line="240" w:lineRule="auto"/>
    </w:pPr>
    <w:rPr>
      <w:color w:val="404040"/>
    </w:rPr>
  </w:style>
  <w:style w:type="table" w:customStyle="1" w:styleId="225">
    <w:name w:val="Bordered"/>
    <w:qFormat/>
    <w:uiPriority w:val="99"/>
    <w:pPr>
      <w:spacing w:after="0" w:line="240" w:lineRule="auto"/>
    </w:pPr>
  </w:style>
  <w:style w:type="table" w:customStyle="1" w:styleId="226">
    <w:name w:val="Bordered - Accent 1"/>
    <w:qFormat/>
    <w:uiPriority w:val="99"/>
    <w:pPr>
      <w:spacing w:after="0" w:line="240" w:lineRule="auto"/>
    </w:pPr>
  </w:style>
  <w:style w:type="table" w:customStyle="1" w:styleId="227">
    <w:name w:val="Bordered - Accent 2"/>
    <w:qFormat/>
    <w:uiPriority w:val="99"/>
    <w:pPr>
      <w:spacing w:after="0" w:line="240" w:lineRule="auto"/>
    </w:pPr>
  </w:style>
  <w:style w:type="table" w:customStyle="1" w:styleId="228">
    <w:name w:val="Bordered - Accent 3"/>
    <w:qFormat/>
    <w:uiPriority w:val="99"/>
    <w:pPr>
      <w:spacing w:after="0" w:line="240" w:lineRule="auto"/>
    </w:pPr>
  </w:style>
  <w:style w:type="table" w:customStyle="1" w:styleId="229">
    <w:name w:val="Bordered - Accent 4"/>
    <w:qFormat/>
    <w:uiPriority w:val="99"/>
    <w:pPr>
      <w:spacing w:after="0" w:line="240" w:lineRule="auto"/>
    </w:pPr>
  </w:style>
  <w:style w:type="table" w:customStyle="1" w:styleId="230">
    <w:name w:val="Bordered - Accent 5"/>
    <w:qFormat/>
    <w:uiPriority w:val="99"/>
    <w:pPr>
      <w:spacing w:after="0" w:line="240" w:lineRule="auto"/>
    </w:pPr>
  </w:style>
  <w:style w:type="table" w:customStyle="1" w:styleId="231">
    <w:name w:val="Bordered - Accent 6"/>
    <w:qFormat/>
    <w:uiPriority w:val="99"/>
    <w:pPr>
      <w:spacing w:after="0" w:line="240" w:lineRule="auto"/>
    </w:pPr>
  </w:style>
  <w:style w:type="paragraph" w:customStyle="1" w:styleId="232">
    <w:name w:val="TOC Heading"/>
    <w:unhideWhenUsed/>
    <w:qFormat/>
    <w:uiPriority w:val="39"/>
    <w:rPr>
      <w:rFonts w:hint="default" w:ascii="Calibri" w:hAnsi="Calibri" w:eastAsia="宋体" w:cs="Times New Roman"/>
    </w:rPr>
  </w:style>
  <w:style w:type="paragraph" w:customStyle="1" w:styleId="233">
    <w:name w:val="标题 111"/>
    <w:basedOn w:val="1"/>
    <w:next w:val="1"/>
    <w:link w:val="234"/>
    <w:qFormat/>
    <w:uiPriority w:val="0"/>
    <w:pPr>
      <w:keepNext/>
      <w:jc w:val="center"/>
      <w:outlineLvl w:val="0"/>
    </w:pPr>
    <w:rPr>
      <w:rFonts w:ascii="楷体_GB2312" w:hAnsi="Times New Roman" w:eastAsia="楷体_GB2312" w:cs="Times New Roman"/>
      <w:sz w:val="28"/>
      <w:szCs w:val="28"/>
    </w:rPr>
  </w:style>
  <w:style w:type="character" w:customStyle="1" w:styleId="234">
    <w:name w:val="标题 1 字符"/>
    <w:link w:val="233"/>
    <w:qFormat/>
    <w:uiPriority w:val="0"/>
    <w:rPr>
      <w:rFonts w:ascii="楷体_GB2312" w:hAnsi="Times New Roman" w:eastAsia="楷体_GB2312" w:cs="Times New Roman"/>
      <w:sz w:val="28"/>
      <w:szCs w:val="28"/>
    </w:rPr>
  </w:style>
  <w:style w:type="paragraph" w:customStyle="1" w:styleId="235">
    <w:name w:val="标题 31"/>
    <w:basedOn w:val="1"/>
    <w:next w:val="236"/>
    <w:link w:val="23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236">
    <w:name w:val="正文缩进1"/>
    <w:basedOn w:val="1"/>
    <w:link w:val="238"/>
    <w:qFormat/>
    <w:uiPriority w:val="0"/>
    <w:pPr>
      <w:ind w:firstLine="420"/>
    </w:pPr>
    <w:rPr>
      <w:szCs w:val="21"/>
    </w:rPr>
  </w:style>
  <w:style w:type="character" w:customStyle="1" w:styleId="237">
    <w:name w:val="标题 3 字符"/>
    <w:link w:val="235"/>
    <w:qFormat/>
    <w:uiPriority w:val="0"/>
    <w:rPr>
      <w:rFonts w:ascii="Times New Roman" w:hAnsi="Times New Roman" w:eastAsia="宋体" w:cs="Times New Roman"/>
      <w:b/>
      <w:bCs/>
      <w:sz w:val="32"/>
      <w:szCs w:val="32"/>
    </w:rPr>
  </w:style>
  <w:style w:type="character" w:customStyle="1" w:styleId="238">
    <w:name w:val="正文缩进 字符"/>
    <w:link w:val="236"/>
    <w:qFormat/>
    <w:uiPriority w:val="0"/>
    <w:rPr>
      <w:szCs w:val="21"/>
    </w:rPr>
  </w:style>
  <w:style w:type="paragraph" w:customStyle="1" w:styleId="239">
    <w:name w:val="标题 41"/>
    <w:basedOn w:val="1"/>
    <w:next w:val="236"/>
    <w:link w:val="240"/>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40">
    <w:name w:val="标题 4 字符"/>
    <w:link w:val="239"/>
    <w:qFormat/>
    <w:uiPriority w:val="0"/>
    <w:rPr>
      <w:rFonts w:ascii="Arial" w:hAnsi="Arial" w:eastAsia="黑体" w:cs="Arial"/>
      <w:b/>
      <w:bCs/>
      <w:sz w:val="28"/>
      <w:szCs w:val="28"/>
    </w:rPr>
  </w:style>
  <w:style w:type="paragraph" w:customStyle="1" w:styleId="241">
    <w:name w:val="标题 51"/>
    <w:basedOn w:val="1"/>
    <w:next w:val="236"/>
    <w:link w:val="242"/>
    <w:qFormat/>
    <w:uiPriority w:val="0"/>
    <w:pPr>
      <w:keepNext/>
      <w:outlineLvl w:val="4"/>
    </w:pPr>
    <w:rPr>
      <w:rFonts w:ascii="宋体" w:hAnsi="Times New Roman" w:eastAsia="宋体" w:cs="Times New Roman"/>
      <w:color w:val="000000"/>
      <w:sz w:val="28"/>
      <w:szCs w:val="28"/>
    </w:rPr>
  </w:style>
  <w:style w:type="character" w:customStyle="1" w:styleId="242">
    <w:name w:val="标题 5 字符"/>
    <w:link w:val="241"/>
    <w:qFormat/>
    <w:uiPriority w:val="0"/>
    <w:rPr>
      <w:rFonts w:ascii="宋体" w:hAnsi="Times New Roman" w:eastAsia="宋体" w:cs="Times New Roman"/>
      <w:color w:val="000000"/>
      <w:sz w:val="28"/>
      <w:szCs w:val="28"/>
    </w:rPr>
  </w:style>
  <w:style w:type="paragraph" w:customStyle="1" w:styleId="243">
    <w:name w:val="标题 61"/>
    <w:basedOn w:val="1"/>
    <w:next w:val="1"/>
    <w:link w:val="244"/>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character" w:customStyle="1" w:styleId="244">
    <w:name w:val="标题 6 字符"/>
    <w:link w:val="243"/>
    <w:qFormat/>
    <w:uiPriority w:val="0"/>
    <w:rPr>
      <w:rFonts w:ascii="Arial" w:hAnsi="Arial" w:eastAsia="黑体" w:cs="Times New Roman"/>
      <w:b/>
      <w:bCs/>
      <w:sz w:val="24"/>
      <w:szCs w:val="24"/>
    </w:rPr>
  </w:style>
  <w:style w:type="paragraph" w:customStyle="1" w:styleId="245">
    <w:name w:val="标题 71"/>
    <w:basedOn w:val="1"/>
    <w:next w:val="1"/>
    <w:link w:val="246"/>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character" w:customStyle="1" w:styleId="246">
    <w:name w:val="标题 7 字符"/>
    <w:link w:val="245"/>
    <w:qFormat/>
    <w:uiPriority w:val="0"/>
    <w:rPr>
      <w:rFonts w:ascii="Times New Roman" w:hAnsi="Times New Roman" w:eastAsia="宋体" w:cs="Times New Roman"/>
      <w:b/>
      <w:bCs/>
      <w:sz w:val="24"/>
      <w:szCs w:val="24"/>
    </w:rPr>
  </w:style>
  <w:style w:type="paragraph" w:customStyle="1" w:styleId="247">
    <w:name w:val="标题 81"/>
    <w:basedOn w:val="1"/>
    <w:next w:val="1"/>
    <w:link w:val="248"/>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character" w:customStyle="1" w:styleId="248">
    <w:name w:val="标题 8 字符"/>
    <w:link w:val="247"/>
    <w:qFormat/>
    <w:uiPriority w:val="0"/>
    <w:rPr>
      <w:rFonts w:ascii="Arial" w:hAnsi="Arial" w:eastAsia="黑体" w:cs="Times New Roman"/>
      <w:sz w:val="24"/>
      <w:szCs w:val="24"/>
    </w:rPr>
  </w:style>
  <w:style w:type="paragraph" w:customStyle="1" w:styleId="249">
    <w:name w:val="标题 91"/>
    <w:basedOn w:val="1"/>
    <w:next w:val="1"/>
    <w:link w:val="250"/>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250">
    <w:name w:val="标题 9 字符"/>
    <w:link w:val="249"/>
    <w:qFormat/>
    <w:uiPriority w:val="0"/>
    <w:rPr>
      <w:rFonts w:ascii="Arial" w:hAnsi="Arial" w:eastAsia="黑体" w:cs="Times New Roman"/>
      <w:szCs w:val="21"/>
    </w:rPr>
  </w:style>
  <w:style w:type="character" w:customStyle="1" w:styleId="251">
    <w:name w:val="默认段落字体1"/>
    <w:link w:val="1"/>
    <w:unhideWhenUsed/>
    <w:qFormat/>
    <w:uiPriority w:val="1"/>
  </w:style>
  <w:style w:type="table" w:customStyle="1" w:styleId="252">
    <w:name w:val="普通表格1"/>
    <w:unhideWhenUsed/>
    <w:qFormat/>
    <w:uiPriority w:val="99"/>
  </w:style>
  <w:style w:type="paragraph" w:customStyle="1" w:styleId="253">
    <w:name w:val="列表 31"/>
    <w:basedOn w:val="1"/>
    <w:qFormat/>
    <w:uiPriority w:val="0"/>
    <w:pPr>
      <w:ind w:left="100" w:hanging="200"/>
    </w:pPr>
    <w:rPr>
      <w:rFonts w:ascii="Times New Roman" w:hAnsi="Times New Roman" w:eastAsia="宋体" w:cs="Times New Roman"/>
      <w:szCs w:val="21"/>
    </w:rPr>
  </w:style>
  <w:style w:type="paragraph" w:customStyle="1" w:styleId="254">
    <w:name w:val="文档结构图1"/>
    <w:basedOn w:val="1"/>
    <w:link w:val="255"/>
    <w:semiHidden/>
    <w:qFormat/>
    <w:uiPriority w:val="0"/>
    <w:pPr>
      <w:shd w:val="clear" w:color="auto" w:fill="000080"/>
    </w:pPr>
    <w:rPr>
      <w:rFonts w:ascii="Times New Roman" w:hAnsi="Times New Roman" w:eastAsia="宋体" w:cs="Times New Roman"/>
      <w:szCs w:val="21"/>
    </w:rPr>
  </w:style>
  <w:style w:type="character" w:customStyle="1" w:styleId="255">
    <w:name w:val="文档结构图 字符"/>
    <w:link w:val="254"/>
    <w:semiHidden/>
    <w:qFormat/>
    <w:uiPriority w:val="0"/>
    <w:rPr>
      <w:rFonts w:ascii="Times New Roman" w:hAnsi="Times New Roman" w:eastAsia="宋体" w:cs="Times New Roman"/>
      <w:szCs w:val="21"/>
      <w:shd w:val="clear" w:color="auto" w:fill="000080"/>
    </w:rPr>
  </w:style>
  <w:style w:type="paragraph" w:customStyle="1" w:styleId="256">
    <w:name w:val="批注文字1"/>
    <w:basedOn w:val="1"/>
    <w:link w:val="257"/>
    <w:unhideWhenUsed/>
    <w:qFormat/>
    <w:uiPriority w:val="0"/>
    <w:pPr>
      <w:jc w:val="left"/>
    </w:pPr>
  </w:style>
  <w:style w:type="character" w:customStyle="1" w:styleId="257">
    <w:name w:val="批注文字 字符"/>
    <w:link w:val="256"/>
    <w:semiHidden/>
    <w:qFormat/>
    <w:uiPriority w:val="99"/>
  </w:style>
  <w:style w:type="paragraph" w:customStyle="1" w:styleId="258">
    <w:name w:val="正文文本 31"/>
    <w:basedOn w:val="1"/>
    <w:link w:val="259"/>
    <w:qFormat/>
    <w:uiPriority w:val="0"/>
    <w:rPr>
      <w:rFonts w:ascii="仿宋_GB2312" w:hAnsi="Arial" w:eastAsia="仿宋_GB2312" w:cs="Times New Roman"/>
      <w:sz w:val="32"/>
      <w:szCs w:val="32"/>
    </w:rPr>
  </w:style>
  <w:style w:type="character" w:customStyle="1" w:styleId="259">
    <w:name w:val="正文文本 3 字符"/>
    <w:link w:val="258"/>
    <w:qFormat/>
    <w:uiPriority w:val="0"/>
    <w:rPr>
      <w:rFonts w:ascii="仿宋_GB2312" w:hAnsi="Arial" w:eastAsia="仿宋_GB2312" w:cs="Times New Roman"/>
      <w:sz w:val="32"/>
      <w:szCs w:val="32"/>
    </w:rPr>
  </w:style>
  <w:style w:type="character" w:customStyle="1" w:styleId="260">
    <w:name w:val="正文文本 字符"/>
    <w:link w:val="46"/>
    <w:qFormat/>
    <w:uiPriority w:val="0"/>
    <w:rPr>
      <w:rFonts w:ascii="楷体_GB2312" w:hAnsi="Arial" w:eastAsia="楷体_GB2312" w:cs="Times New Roman"/>
      <w:sz w:val="28"/>
      <w:szCs w:val="28"/>
    </w:rPr>
  </w:style>
  <w:style w:type="paragraph" w:customStyle="1" w:styleId="261">
    <w:name w:val="正文文本缩进1"/>
    <w:basedOn w:val="1"/>
    <w:next w:val="262"/>
    <w:link w:val="263"/>
    <w:unhideWhenUsed/>
    <w:qFormat/>
    <w:uiPriority w:val="0"/>
    <w:pPr>
      <w:spacing w:after="120"/>
      <w:ind w:left="420"/>
    </w:pPr>
  </w:style>
  <w:style w:type="paragraph" w:customStyle="1" w:styleId="262">
    <w:name w:val="寄信人地址1"/>
    <w:basedOn w:val="1"/>
    <w:unhideWhenUsed/>
    <w:qFormat/>
    <w:uiPriority w:val="99"/>
    <w:rPr>
      <w:rFonts w:ascii="Arial" w:hAnsi="Arial"/>
      <w:szCs w:val="24"/>
    </w:rPr>
  </w:style>
  <w:style w:type="character" w:customStyle="1" w:styleId="263">
    <w:name w:val="正文文本缩进 字符"/>
    <w:link w:val="261"/>
    <w:qFormat/>
    <w:uiPriority w:val="0"/>
  </w:style>
  <w:style w:type="paragraph" w:customStyle="1" w:styleId="264">
    <w:name w:val="列表 21"/>
    <w:basedOn w:val="1"/>
    <w:qFormat/>
    <w:uiPriority w:val="0"/>
    <w:pPr>
      <w:ind w:left="100" w:hanging="200"/>
    </w:pPr>
    <w:rPr>
      <w:rFonts w:ascii="Times New Roman" w:hAnsi="Times New Roman" w:eastAsia="宋体" w:cs="Times New Roman"/>
      <w:szCs w:val="21"/>
    </w:rPr>
  </w:style>
  <w:style w:type="paragraph" w:customStyle="1" w:styleId="265">
    <w:name w:val="纯文本1"/>
    <w:basedOn w:val="1"/>
    <w:link w:val="266"/>
    <w:qFormat/>
    <w:uiPriority w:val="0"/>
    <w:rPr>
      <w:rFonts w:ascii="宋体" w:hAnsi="Courier New" w:eastAsia="宋体" w:cs="Courier New"/>
      <w:szCs w:val="21"/>
    </w:rPr>
  </w:style>
  <w:style w:type="character" w:customStyle="1" w:styleId="266">
    <w:name w:val="纯文本 字符"/>
    <w:link w:val="265"/>
    <w:qFormat/>
    <w:uiPriority w:val="0"/>
    <w:rPr>
      <w:rFonts w:ascii="宋体" w:hAnsi="Courier New" w:eastAsia="宋体" w:cs="Courier New"/>
      <w:szCs w:val="21"/>
    </w:rPr>
  </w:style>
  <w:style w:type="paragraph" w:customStyle="1" w:styleId="267">
    <w:name w:val="日期1"/>
    <w:basedOn w:val="1"/>
    <w:next w:val="1"/>
    <w:link w:val="268"/>
    <w:qFormat/>
    <w:uiPriority w:val="0"/>
    <w:rPr>
      <w:rFonts w:ascii="Times New Roman" w:hAnsi="Times New Roman" w:eastAsia="宋体" w:cs="Times New Roman"/>
      <w:sz w:val="24"/>
      <w:szCs w:val="24"/>
    </w:rPr>
  </w:style>
  <w:style w:type="character" w:customStyle="1" w:styleId="268">
    <w:name w:val="日期 字符"/>
    <w:link w:val="267"/>
    <w:qFormat/>
    <w:uiPriority w:val="0"/>
    <w:rPr>
      <w:rFonts w:ascii="Times New Roman" w:hAnsi="Times New Roman" w:eastAsia="宋体" w:cs="Times New Roman"/>
      <w:sz w:val="24"/>
      <w:szCs w:val="24"/>
    </w:rPr>
  </w:style>
  <w:style w:type="paragraph" w:customStyle="1" w:styleId="269">
    <w:name w:val="正文文本缩进 21"/>
    <w:basedOn w:val="1"/>
    <w:link w:val="270"/>
    <w:qFormat/>
    <w:uiPriority w:val="0"/>
    <w:pPr>
      <w:ind w:left="630" w:firstLine="645"/>
    </w:pPr>
    <w:rPr>
      <w:rFonts w:ascii="Arial" w:hAnsi="Arial" w:eastAsia="仿宋_GB2312" w:cs="Arial"/>
      <w:sz w:val="32"/>
      <w:szCs w:val="32"/>
    </w:rPr>
  </w:style>
  <w:style w:type="character" w:customStyle="1" w:styleId="270">
    <w:name w:val="正文文本缩进 2 字符"/>
    <w:link w:val="269"/>
    <w:qFormat/>
    <w:uiPriority w:val="0"/>
    <w:rPr>
      <w:rFonts w:ascii="Arial" w:hAnsi="Arial" w:eastAsia="仿宋_GB2312" w:cs="Arial"/>
      <w:sz w:val="32"/>
      <w:szCs w:val="32"/>
    </w:rPr>
  </w:style>
  <w:style w:type="paragraph" w:customStyle="1" w:styleId="271">
    <w:name w:val="批注框文本1"/>
    <w:basedOn w:val="1"/>
    <w:link w:val="272"/>
    <w:semiHidden/>
    <w:qFormat/>
    <w:uiPriority w:val="0"/>
    <w:rPr>
      <w:rFonts w:ascii="Times New Roman" w:hAnsi="Times New Roman" w:eastAsia="宋体" w:cs="Times New Roman"/>
      <w:sz w:val="18"/>
      <w:szCs w:val="18"/>
    </w:rPr>
  </w:style>
  <w:style w:type="character" w:customStyle="1" w:styleId="272">
    <w:name w:val="批注框文本 字符"/>
    <w:link w:val="271"/>
    <w:semiHidden/>
    <w:qFormat/>
    <w:uiPriority w:val="0"/>
    <w:rPr>
      <w:rFonts w:ascii="Times New Roman" w:hAnsi="Times New Roman" w:eastAsia="宋体" w:cs="Times New Roman"/>
      <w:sz w:val="18"/>
      <w:szCs w:val="18"/>
    </w:rPr>
  </w:style>
  <w:style w:type="paragraph" w:customStyle="1" w:styleId="273">
    <w:name w:val="页脚1"/>
    <w:basedOn w:val="1"/>
    <w:link w:val="274"/>
    <w:qFormat/>
    <w:uiPriority w:val="99"/>
    <w:pPr>
      <w:tabs>
        <w:tab w:val="center" w:pos="4153"/>
        <w:tab w:val="right" w:pos="8306"/>
      </w:tabs>
      <w:jc w:val="left"/>
    </w:pPr>
    <w:rPr>
      <w:rFonts w:ascii="Times New Roman" w:hAnsi="Times New Roman" w:eastAsia="宋体" w:cs="Times New Roman"/>
      <w:sz w:val="18"/>
      <w:szCs w:val="18"/>
    </w:rPr>
  </w:style>
  <w:style w:type="character" w:customStyle="1" w:styleId="274">
    <w:name w:val="页脚 字符"/>
    <w:link w:val="273"/>
    <w:qFormat/>
    <w:uiPriority w:val="99"/>
    <w:rPr>
      <w:rFonts w:ascii="Times New Roman" w:hAnsi="Times New Roman" w:eastAsia="宋体" w:cs="Times New Roman"/>
      <w:sz w:val="18"/>
      <w:szCs w:val="18"/>
    </w:rPr>
  </w:style>
  <w:style w:type="paragraph" w:customStyle="1" w:styleId="275">
    <w:name w:val="页眉1"/>
    <w:basedOn w:val="1"/>
    <w:link w:val="276"/>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76">
    <w:name w:val="页眉 字符"/>
    <w:link w:val="275"/>
    <w:qFormat/>
    <w:uiPriority w:val="0"/>
    <w:rPr>
      <w:rFonts w:ascii="Times New Roman" w:hAnsi="Times New Roman" w:eastAsia="宋体" w:cs="Times New Roman"/>
      <w:sz w:val="18"/>
      <w:szCs w:val="18"/>
    </w:rPr>
  </w:style>
  <w:style w:type="paragraph" w:customStyle="1" w:styleId="277">
    <w:name w:val="列表1"/>
    <w:basedOn w:val="1"/>
    <w:qFormat/>
    <w:uiPriority w:val="0"/>
    <w:pPr>
      <w:ind w:left="200" w:hanging="200"/>
    </w:pPr>
    <w:rPr>
      <w:rFonts w:ascii="Times New Roman" w:hAnsi="Times New Roman" w:eastAsia="宋体" w:cs="Times New Roman"/>
      <w:szCs w:val="21"/>
    </w:rPr>
  </w:style>
  <w:style w:type="paragraph" w:customStyle="1" w:styleId="278">
    <w:name w:val="正文文本缩进 31"/>
    <w:basedOn w:val="1"/>
    <w:link w:val="279"/>
    <w:qFormat/>
    <w:uiPriority w:val="0"/>
    <w:pPr>
      <w:ind w:left="645" w:firstLine="645"/>
    </w:pPr>
    <w:rPr>
      <w:rFonts w:ascii="Arial" w:hAnsi="Arial" w:eastAsia="仿宋_GB2312" w:cs="Arial"/>
      <w:color w:val="FFFF00"/>
      <w:sz w:val="32"/>
      <w:szCs w:val="32"/>
    </w:rPr>
  </w:style>
  <w:style w:type="character" w:customStyle="1" w:styleId="279">
    <w:name w:val="正文文本缩进 3 字符"/>
    <w:link w:val="278"/>
    <w:qFormat/>
    <w:uiPriority w:val="0"/>
    <w:rPr>
      <w:rFonts w:ascii="Arial" w:hAnsi="Arial" w:eastAsia="仿宋_GB2312" w:cs="Arial"/>
      <w:color w:val="FFFF00"/>
      <w:sz w:val="32"/>
      <w:szCs w:val="32"/>
    </w:rPr>
  </w:style>
  <w:style w:type="paragraph" w:customStyle="1" w:styleId="28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81">
    <w:name w:val="正文文本 21"/>
    <w:basedOn w:val="1"/>
    <w:link w:val="282"/>
    <w:qFormat/>
    <w:uiPriority w:val="0"/>
    <w:pPr>
      <w:widowControl/>
      <w:jc w:val="center"/>
    </w:pPr>
    <w:rPr>
      <w:rFonts w:ascii="楷体_GB2312" w:hAnsi="Times New Roman" w:eastAsia="楷体_GB2312" w:cs="Times New Roman"/>
      <w:sz w:val="28"/>
      <w:szCs w:val="28"/>
    </w:rPr>
  </w:style>
  <w:style w:type="character" w:customStyle="1" w:styleId="282">
    <w:name w:val="正文文本 2 字符"/>
    <w:link w:val="281"/>
    <w:qFormat/>
    <w:uiPriority w:val="0"/>
    <w:rPr>
      <w:rFonts w:ascii="楷体_GB2312" w:hAnsi="Times New Roman" w:eastAsia="楷体_GB2312" w:cs="Times New Roman"/>
      <w:sz w:val="28"/>
      <w:szCs w:val="28"/>
    </w:rPr>
  </w:style>
  <w:style w:type="paragraph" w:customStyle="1" w:styleId="283">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4">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85">
    <w:name w:val="批注主题1"/>
    <w:basedOn w:val="256"/>
    <w:next w:val="256"/>
    <w:link w:val="286"/>
    <w:semiHidden/>
    <w:qFormat/>
    <w:uiPriority w:val="0"/>
    <w:rPr>
      <w:rFonts w:ascii="Times New Roman" w:hAnsi="Times New Roman" w:eastAsia="宋体" w:cs="Times New Roman"/>
      <w:b/>
      <w:bCs/>
      <w:szCs w:val="21"/>
    </w:rPr>
  </w:style>
  <w:style w:type="character" w:customStyle="1" w:styleId="286">
    <w:name w:val="批注主题 字符"/>
    <w:link w:val="285"/>
    <w:semiHidden/>
    <w:qFormat/>
    <w:uiPriority w:val="0"/>
    <w:rPr>
      <w:rFonts w:ascii="Times New Roman" w:hAnsi="Times New Roman" w:eastAsia="宋体" w:cs="Times New Roman"/>
      <w:b/>
      <w:bCs/>
      <w:szCs w:val="21"/>
    </w:rPr>
  </w:style>
  <w:style w:type="paragraph" w:customStyle="1" w:styleId="287">
    <w:name w:val="正文文本首行缩进"/>
    <w:basedOn w:val="1"/>
    <w:link w:val="288"/>
    <w:qFormat/>
    <w:uiPriority w:val="0"/>
    <w:pPr>
      <w:spacing w:line="360" w:lineRule="auto"/>
      <w:ind w:firstLine="200"/>
    </w:pPr>
    <w:rPr>
      <w:rFonts w:ascii="仿宋_GB2312" w:hAnsi="Times New Roman" w:eastAsia="仿宋_GB2312" w:cs="Times New Roman"/>
      <w:sz w:val="30"/>
      <w:szCs w:val="30"/>
    </w:rPr>
  </w:style>
  <w:style w:type="character" w:customStyle="1" w:styleId="288">
    <w:name w:val="正文文本首行缩进 字符"/>
    <w:link w:val="287"/>
    <w:qFormat/>
    <w:uiPriority w:val="0"/>
    <w:rPr>
      <w:rFonts w:ascii="仿宋_GB2312" w:hAnsi="Times New Roman" w:eastAsia="仿宋_GB2312" w:cs="Times New Roman"/>
      <w:sz w:val="30"/>
      <w:szCs w:val="30"/>
    </w:rPr>
  </w:style>
  <w:style w:type="paragraph" w:customStyle="1" w:styleId="289">
    <w:name w:val="正文文本首行缩进 2"/>
    <w:basedOn w:val="261"/>
    <w:link w:val="290"/>
    <w:qFormat/>
    <w:uiPriority w:val="99"/>
    <w:pPr>
      <w:spacing w:after="0" w:line="360" w:lineRule="auto"/>
      <w:ind w:left="0" w:firstLine="420"/>
    </w:pPr>
    <w:rPr>
      <w:rFonts w:ascii="宋体" w:hAnsi="宋体" w:eastAsia="宋体" w:cs="Times New Roman"/>
      <w:szCs w:val="20"/>
    </w:rPr>
  </w:style>
  <w:style w:type="character" w:customStyle="1" w:styleId="290">
    <w:name w:val="正文文本首行缩进 2 字符"/>
    <w:link w:val="289"/>
    <w:qFormat/>
    <w:uiPriority w:val="99"/>
    <w:rPr>
      <w:rFonts w:ascii="宋体" w:hAnsi="宋体" w:eastAsia="宋体" w:cs="Times New Roman"/>
      <w:szCs w:val="20"/>
    </w:rPr>
  </w:style>
  <w:style w:type="table" w:customStyle="1" w:styleId="291">
    <w:name w:val="网格型11"/>
    <w:basedOn w:val="252"/>
    <w:qFormat/>
    <w:uiPriority w:val="0"/>
    <w:pPr>
      <w:widowControl w:val="0"/>
      <w:jc w:val="both"/>
    </w:pPr>
    <w:rPr>
      <w:rFonts w:ascii="Times New Roman" w:hAnsi="Times New Roman" w:eastAsia="宋体" w:cs="Times New Roman"/>
      <w:sz w:val="20"/>
      <w:szCs w:val="20"/>
    </w:rPr>
  </w:style>
  <w:style w:type="character" w:customStyle="1" w:styleId="292">
    <w:name w:val="要点1"/>
    <w:link w:val="1"/>
    <w:qFormat/>
    <w:uiPriority w:val="0"/>
    <w:rPr>
      <w:b/>
      <w:bCs/>
    </w:rPr>
  </w:style>
  <w:style w:type="character" w:customStyle="1" w:styleId="293">
    <w:name w:val="页码1"/>
    <w:link w:val="1"/>
    <w:qFormat/>
    <w:uiPriority w:val="0"/>
  </w:style>
  <w:style w:type="character" w:customStyle="1" w:styleId="294">
    <w:name w:val="访问过的超链接"/>
    <w:link w:val="1"/>
    <w:qFormat/>
    <w:uiPriority w:val="0"/>
    <w:rPr>
      <w:color w:val="800080"/>
      <w:u w:val="single"/>
    </w:rPr>
  </w:style>
  <w:style w:type="character" w:customStyle="1" w:styleId="295">
    <w:name w:val="超链接1"/>
    <w:link w:val="1"/>
    <w:qFormat/>
    <w:uiPriority w:val="0"/>
    <w:rPr>
      <w:color w:val="0000FF"/>
      <w:u w:val="single"/>
    </w:rPr>
  </w:style>
  <w:style w:type="character" w:customStyle="1" w:styleId="296">
    <w:name w:val="批注引用1"/>
    <w:link w:val="1"/>
    <w:qFormat/>
    <w:uiPriority w:val="0"/>
    <w:rPr>
      <w:sz w:val="21"/>
      <w:szCs w:val="21"/>
    </w:rPr>
  </w:style>
  <w:style w:type="character" w:customStyle="1" w:styleId="297">
    <w:name w:val="font5 Char"/>
    <w:link w:val="1"/>
    <w:qFormat/>
    <w:uiPriority w:val="0"/>
    <w:rPr>
      <w:rFonts w:ascii="宋体" w:hAnsi="宋体" w:eastAsia="宋体"/>
      <w:sz w:val="28"/>
      <w:szCs w:val="28"/>
      <w:lang w:val="en-US" w:eastAsia="zh-CN" w:bidi="ar-SA"/>
    </w:rPr>
  </w:style>
  <w:style w:type="character" w:customStyle="1" w:styleId="298">
    <w:name w:val="二级目录 Char"/>
    <w:link w:val="299"/>
    <w:qFormat/>
    <w:uiPriority w:val="0"/>
    <w:rPr>
      <w:b/>
      <w:sz w:val="30"/>
      <w:szCs w:val="28"/>
    </w:rPr>
  </w:style>
  <w:style w:type="paragraph" w:customStyle="1" w:styleId="299">
    <w:name w:val="二级目录"/>
    <w:next w:val="1"/>
    <w:link w:val="298"/>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300">
    <w:name w:val="列出段落 Char"/>
    <w:link w:val="301"/>
    <w:qFormat/>
    <w:uiPriority w:val="0"/>
    <w:rPr>
      <w:rFonts w:ascii="Calibri" w:hAnsi="Calibri"/>
      <w:sz w:val="24"/>
      <w:szCs w:val="24"/>
      <w:lang w:eastAsia="en-US" w:bidi="en-US"/>
    </w:rPr>
  </w:style>
  <w:style w:type="paragraph" w:customStyle="1" w:styleId="301">
    <w:name w:val="列出段落1"/>
    <w:basedOn w:val="1"/>
    <w:link w:val="300"/>
    <w:qFormat/>
    <w:uiPriority w:val="0"/>
    <w:pPr>
      <w:widowControl/>
      <w:ind w:left="720"/>
      <w:contextualSpacing/>
      <w:jc w:val="left"/>
    </w:pPr>
    <w:rPr>
      <w:rFonts w:ascii="Calibri" w:hAnsi="Calibri"/>
      <w:sz w:val="24"/>
      <w:szCs w:val="24"/>
      <w:lang w:eastAsia="en-US" w:bidi="en-US"/>
    </w:rPr>
  </w:style>
  <w:style w:type="paragraph" w:customStyle="1" w:styleId="302">
    <w:name w:val="Body Text(ch)"/>
    <w:basedOn w:val="1"/>
    <w:next w:val="46"/>
    <w:qFormat/>
    <w:uiPriority w:val="0"/>
    <w:pPr>
      <w:spacing w:after="120"/>
    </w:pPr>
    <w:rPr>
      <w:rFonts w:ascii="宋体" w:hAnsi="Arial" w:eastAsia="宋体" w:cs="Times New Roman"/>
      <w:bCs/>
      <w:iCs/>
      <w:szCs w:val="24"/>
    </w:rPr>
  </w:style>
  <w:style w:type="paragraph" w:customStyle="1" w:styleId="30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0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06">
    <w:name w:val=" Char"/>
    <w:basedOn w:val="254"/>
    <w:qFormat/>
    <w:uiPriority w:val="0"/>
    <w:rPr>
      <w:rFonts w:ascii="Tahoma" w:hAnsi="Tahoma"/>
      <w:sz w:val="24"/>
      <w:szCs w:val="24"/>
    </w:rPr>
  </w:style>
  <w:style w:type="paragraph" w:customStyle="1" w:styleId="307">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08">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0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10">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311">
    <w:name w:val=" Char Char Char Char"/>
    <w:basedOn w:val="254"/>
    <w:qFormat/>
    <w:uiPriority w:val="0"/>
    <w:pPr>
      <w:spacing w:line="360" w:lineRule="auto"/>
    </w:pPr>
    <w:rPr>
      <w:rFonts w:ascii="Tahoma" w:hAnsi="Tahoma"/>
      <w:sz w:val="24"/>
      <w:szCs w:val="24"/>
    </w:rPr>
  </w:style>
  <w:style w:type="paragraph" w:customStyle="1" w:styleId="312">
    <w:name w:val="列表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313">
    <w:name w:val="4"/>
    <w:basedOn w:val="1"/>
    <w:next w:val="27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1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15">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316">
    <w:name w:val="样式1"/>
    <w:basedOn w:val="1"/>
    <w:qFormat/>
    <w:uiPriority w:val="0"/>
    <w:pPr>
      <w:numPr>
        <w:ilvl w:val="0"/>
        <w:numId w:val="3"/>
      </w:numPr>
    </w:pPr>
    <w:rPr>
      <w:rFonts w:ascii="宋体" w:hAnsi="宋体" w:eastAsia="宋体" w:cs="Times New Roman"/>
      <w:szCs w:val="21"/>
    </w:rPr>
  </w:style>
  <w:style w:type="paragraph" w:customStyle="1" w:styleId="317">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31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20">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32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2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2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2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25">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26">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27">
    <w:name w:val="Char Char Char Char"/>
    <w:basedOn w:val="254"/>
    <w:qFormat/>
    <w:uiPriority w:val="0"/>
    <w:pPr>
      <w:spacing w:line="360" w:lineRule="auto"/>
    </w:pPr>
    <w:rPr>
      <w:rFonts w:ascii="Tahoma" w:hAnsi="Tahoma"/>
      <w:sz w:val="24"/>
      <w:szCs w:val="24"/>
    </w:rPr>
  </w:style>
  <w:style w:type="paragraph" w:customStyle="1" w:styleId="328">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29">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3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31">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32">
    <w:name w:val="无间隔"/>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33">
    <w:name w:val="正文文本1"/>
    <w:basedOn w:val="1"/>
    <w:next w:val="1"/>
    <w:qFormat/>
    <w:uiPriority w:val="0"/>
    <w:rPr>
      <w:rFonts w:ascii="仿宋_GB2312" w:eastAsia="仿宋_GB2312"/>
      <w:sz w:val="24"/>
      <w:szCs w:val="20"/>
    </w:rPr>
  </w:style>
  <w:style w:type="paragraph" w:customStyle="1" w:styleId="334">
    <w:name w:val="索引 51"/>
    <w:basedOn w:val="1"/>
    <w:next w:val="1"/>
    <w:unhideWhenUsed/>
    <w:qFormat/>
    <w:uiPriority w:val="99"/>
    <w:pPr>
      <w:ind w:left="800"/>
    </w:pPr>
  </w:style>
  <w:style w:type="paragraph" w:customStyle="1" w:styleId="335">
    <w:name w:val="HTML 预设格式1"/>
    <w:basedOn w:val="1"/>
    <w:link w:val="33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character" w:customStyle="1" w:styleId="336">
    <w:name w:val="HTML 预设格式 字符"/>
    <w:link w:val="335"/>
    <w:qFormat/>
    <w:uiPriority w:val="0"/>
    <w:rPr>
      <w:rFonts w:ascii="黑体" w:hAnsi="Courier New" w:eastAsia="黑体" w:cs="Courier New"/>
    </w:rPr>
  </w:style>
  <w:style w:type="character" w:customStyle="1" w:styleId="337">
    <w:name w:val="强调1"/>
    <w:link w:val="1"/>
    <w:qFormat/>
    <w:uiPriority w:val="0"/>
    <w:rPr>
      <w:b/>
      <w:bCs/>
    </w:rPr>
  </w:style>
  <w:style w:type="character" w:customStyle="1" w:styleId="338">
    <w:name w:val="HTML 定义1"/>
    <w:link w:val="1"/>
    <w:qFormat/>
    <w:uiPriority w:val="0"/>
  </w:style>
  <w:style w:type="character" w:customStyle="1" w:styleId="339">
    <w:name w:val="HTML 打字机1"/>
    <w:link w:val="1"/>
    <w:qFormat/>
    <w:uiPriority w:val="0"/>
    <w:rPr>
      <w:rFonts w:ascii="monospace" w:hAnsi="monospace" w:eastAsia="monospace" w:cs="monospace"/>
      <w:sz w:val="20"/>
    </w:rPr>
  </w:style>
  <w:style w:type="character" w:customStyle="1" w:styleId="340">
    <w:name w:val="HTML 缩写1"/>
    <w:link w:val="1"/>
    <w:qFormat/>
    <w:uiPriority w:val="0"/>
    <w:rPr>
      <w:rFonts w:ascii="微软雅黑" w:hAnsi="微软雅黑" w:eastAsia="微软雅黑" w:cs="微软雅黑"/>
      <w:color w:val="FFFFFF"/>
      <w:sz w:val="14"/>
      <w:szCs w:val="14"/>
      <w:u w:val="none"/>
      <w:shd w:val="clear" w:color="auto" w:fill="59C2E6"/>
    </w:rPr>
  </w:style>
  <w:style w:type="character" w:customStyle="1" w:styleId="341">
    <w:name w:val="HTML 变量1"/>
    <w:link w:val="1"/>
    <w:qFormat/>
    <w:uiPriority w:val="0"/>
    <w:rPr>
      <w:vanish/>
    </w:rPr>
  </w:style>
  <w:style w:type="character" w:customStyle="1" w:styleId="342">
    <w:name w:val="HTML 代码1"/>
    <w:link w:val="1"/>
    <w:qFormat/>
    <w:uiPriority w:val="0"/>
    <w:rPr>
      <w:rFonts w:ascii="monospace" w:hAnsi="monospace" w:eastAsia="monospace" w:cs="monospace"/>
      <w:sz w:val="20"/>
    </w:rPr>
  </w:style>
  <w:style w:type="character" w:customStyle="1" w:styleId="343">
    <w:name w:val="HTML 引文1"/>
    <w:link w:val="1"/>
    <w:qFormat/>
    <w:uiPriority w:val="0"/>
  </w:style>
  <w:style w:type="character" w:customStyle="1" w:styleId="344">
    <w:name w:val="HTML 键盘1"/>
    <w:link w:val="1"/>
    <w:qFormat/>
    <w:uiPriority w:val="0"/>
    <w:rPr>
      <w:rFonts w:ascii="monospace" w:hAnsi="monospace" w:eastAsia="monospace" w:cs="monospace"/>
      <w:sz w:val="20"/>
    </w:rPr>
  </w:style>
  <w:style w:type="character" w:customStyle="1" w:styleId="345">
    <w:name w:val="HTML 样本1"/>
    <w:link w:val="1"/>
    <w:qFormat/>
    <w:uiPriority w:val="0"/>
    <w:rPr>
      <w:rFonts w:ascii="monospace" w:hAnsi="monospace" w:eastAsia="monospace" w:cs="monospace"/>
    </w:rPr>
  </w:style>
  <w:style w:type="character" w:customStyle="1" w:styleId="346">
    <w:name w:val="fontstyle11"/>
    <w:link w:val="1"/>
    <w:qFormat/>
    <w:uiPriority w:val="0"/>
    <w:rPr>
      <w:rFonts w:hint="eastAsia" w:ascii="宋体" w:hAnsi="宋体" w:eastAsia="宋体"/>
      <w:color w:val="000000"/>
      <w:sz w:val="22"/>
      <w:szCs w:val="22"/>
    </w:rPr>
  </w:style>
  <w:style w:type="character" w:customStyle="1" w:styleId="347">
    <w:name w:val="标题2 Char"/>
    <w:link w:val="1"/>
    <w:qFormat/>
    <w:uiPriority w:val="0"/>
    <w:rPr>
      <w:rFonts w:ascii="方正楷体_GBK" w:hAnsi="Book Antiqua" w:eastAsia="方正楷体_GBK"/>
      <w:sz w:val="32"/>
      <w:lang w:val="en-US" w:eastAsia="zh-CN" w:bidi="ar-SA"/>
    </w:rPr>
  </w:style>
  <w:style w:type="character" w:customStyle="1" w:styleId="348">
    <w:name w:val="jj1"/>
    <w:link w:val="1"/>
    <w:qFormat/>
    <w:uiPriority w:val="0"/>
    <w:rPr>
      <w:sz w:val="20"/>
      <w:szCs w:val="20"/>
      <w:u w:val="none"/>
    </w:rPr>
  </w:style>
  <w:style w:type="paragraph" w:customStyle="1" w:styleId="349">
    <w:name w:val="TOC 标题"/>
    <w:basedOn w:val="233"/>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350">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51">
    <w:name w:val="Char Char Char Char1 Char Char Char"/>
    <w:basedOn w:val="254"/>
    <w:qFormat/>
    <w:uiPriority w:val="0"/>
    <w:pPr>
      <w:spacing w:line="360" w:lineRule="auto"/>
    </w:pPr>
    <w:rPr>
      <w:rFonts w:ascii="Tahoma" w:hAnsi="Tahoma"/>
      <w:sz w:val="24"/>
      <w:szCs w:val="24"/>
    </w:rPr>
  </w:style>
  <w:style w:type="paragraph" w:customStyle="1" w:styleId="352">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353">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354">
    <w:name w:val="BioQuote Tekst"/>
    <w:basedOn w:val="1"/>
    <w:qFormat/>
    <w:uiPriority w:val="0"/>
    <w:pPr>
      <w:ind w:right="-1"/>
    </w:pPr>
    <w:rPr>
      <w:rFonts w:ascii="Arial" w:hAnsi="Arial"/>
      <w:sz w:val="22"/>
      <w:szCs w:val="20"/>
      <w:lang w:eastAsia="en-US"/>
    </w:rPr>
  </w:style>
  <w:style w:type="paragraph" w:customStyle="1" w:styleId="35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356">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357">
    <w:name w:val="默认段落字体 Para Char Char Char Char Char Char Char Char Char1 Char Char Char Char Char Char Char"/>
    <w:basedOn w:val="254"/>
    <w:qFormat/>
    <w:uiPriority w:val="0"/>
    <w:rPr>
      <w:rFonts w:ascii="Tahoma" w:hAnsi="Tahoma"/>
      <w:sz w:val="24"/>
      <w:szCs w:val="24"/>
    </w:rPr>
  </w:style>
  <w:style w:type="paragraph" w:customStyle="1" w:styleId="358">
    <w:name w:val="正文_1_0"/>
    <w:basedOn w:val="1"/>
    <w:qFormat/>
    <w:uiPriority w:val="0"/>
    <w:rPr>
      <w:rFonts w:ascii="Times New Roman" w:hAnsi="Times New Roman"/>
      <w:szCs w:val="24"/>
    </w:rPr>
  </w:style>
  <w:style w:type="paragraph" w:customStyle="1" w:styleId="359">
    <w:name w:val=" Char Char Char Char1 Char Char"/>
    <w:basedOn w:val="1"/>
    <w:qFormat/>
    <w:uiPriority w:val="0"/>
    <w:pPr>
      <w:tabs>
        <w:tab w:val="left" w:pos="360"/>
      </w:tabs>
    </w:pPr>
    <w:rPr>
      <w:rFonts w:ascii="Times New Roman" w:hAnsi="Times New Roman"/>
      <w:sz w:val="24"/>
      <w:szCs w:val="24"/>
    </w:rPr>
  </w:style>
  <w:style w:type="paragraph" w:customStyle="1" w:styleId="360">
    <w:name w:val="Coms Alinea"/>
    <w:qFormat/>
    <w:uiPriority w:val="0"/>
    <w:pPr>
      <w:widowControl w:val="0"/>
    </w:pPr>
    <w:rPr>
      <w:rFonts w:hint="default" w:ascii="Arial" w:hAnsi="Arial" w:eastAsia="宋体" w:cs="Arial"/>
      <w:lang w:val="en-US" w:eastAsia="zh-CN" w:bidi="ar-SA"/>
    </w:rPr>
  </w:style>
  <w:style w:type="paragraph" w:customStyle="1" w:styleId="361">
    <w:name w:val="标题2"/>
    <w:basedOn w:val="1"/>
    <w:next w:val="1"/>
    <w:qFormat/>
    <w:uiPriority w:val="0"/>
    <w:pPr>
      <w:jc w:val="center"/>
    </w:pPr>
    <w:rPr>
      <w:rFonts w:ascii="Times New Roman" w:hAnsi="Times New Roman" w:eastAsia="方正楷体_GBK"/>
      <w:szCs w:val="24"/>
    </w:rPr>
  </w:style>
  <w:style w:type="paragraph" w:customStyle="1" w:styleId="362">
    <w:name w:val="WPSOffice手动目录 1"/>
    <w:qFormat/>
    <w:uiPriority w:val="0"/>
    <w:rPr>
      <w:rFonts w:hint="default" w:ascii="Times New Roman" w:hAnsi="Times New Roman" w:eastAsia="宋体" w:cs="Times New Roman"/>
      <w:lang w:val="en-US" w:eastAsia="zh-CN" w:bidi="ar-SA"/>
    </w:rPr>
  </w:style>
  <w:style w:type="paragraph" w:customStyle="1" w:styleId="363">
    <w:name w:val="四级标题"/>
    <w:basedOn w:val="267"/>
    <w:qFormat/>
    <w:uiPriority w:val="0"/>
    <w:pPr>
      <w:widowControl/>
      <w:tabs>
        <w:tab w:val="left" w:pos="851"/>
      </w:tabs>
      <w:spacing w:line="360" w:lineRule="auto"/>
      <w:ind w:left="851" w:hanging="851"/>
      <w:jc w:val="left"/>
    </w:pPr>
    <w:rPr>
      <w:rFonts w:ascii="Arial" w:hAnsi="Arial"/>
      <w:b/>
      <w:bCs/>
      <w:szCs w:val="32"/>
    </w:rPr>
  </w:style>
  <w:style w:type="paragraph" w:customStyle="1" w:styleId="364">
    <w:name w:val="FootnoteText1"/>
    <w:basedOn w:val="1"/>
    <w:next w:val="365"/>
    <w:unhideWhenUsed/>
    <w:qFormat/>
    <w:uiPriority w:val="0"/>
    <w:pPr>
      <w:spacing w:line="312" w:lineRule="atLeast"/>
      <w:jc w:val="left"/>
    </w:pPr>
    <w:rPr>
      <w:rFonts w:ascii="Times New Roman" w:hAnsi="Times New Roman"/>
      <w:sz w:val="18"/>
      <w:szCs w:val="24"/>
    </w:rPr>
  </w:style>
  <w:style w:type="paragraph" w:customStyle="1" w:styleId="365">
    <w:name w:val="Index51"/>
    <w:basedOn w:val="1"/>
    <w:next w:val="1"/>
    <w:unhideWhenUsed/>
    <w:qFormat/>
    <w:uiPriority w:val="0"/>
    <w:pPr>
      <w:ind w:left="1050" w:hanging="210"/>
      <w:jc w:val="left"/>
    </w:pPr>
    <w:rPr>
      <w:rFonts w:ascii="Times New Roman" w:hAnsi="Times New Roman"/>
      <w:sz w:val="18"/>
      <w:szCs w:val="18"/>
      <w:lang w:eastAsia="zh-TW"/>
    </w:rPr>
  </w:style>
  <w:style w:type="paragraph" w:customStyle="1" w:styleId="366">
    <w:name w:val="正文首行缩进 21"/>
    <w:basedOn w:val="1"/>
    <w:unhideWhenUsed/>
    <w:qFormat/>
    <w:uiPriority w:val="99"/>
    <w:pPr>
      <w:ind w:firstLine="420"/>
    </w:pPr>
    <w:rPr>
      <w:rFonts w:ascii="楷体_GB2312" w:eastAsia="楷体_GB2312"/>
      <w:sz w:val="32"/>
      <w:szCs w:val="20"/>
    </w:rPr>
  </w:style>
  <w:style w:type="paragraph" w:customStyle="1" w:styleId="367">
    <w:name w:val="标题 11"/>
    <w:basedOn w:val="1"/>
    <w:next w:val="1"/>
    <w:qFormat/>
    <w:uiPriority w:val="0"/>
    <w:pPr>
      <w:keepNext/>
      <w:outlineLvl w:val="0"/>
    </w:pPr>
    <w:rPr>
      <w:rFonts w:ascii="楷体_GB2312" w:hAnsi="Times New Roman" w:eastAsia="楷体_GB2312"/>
      <w:sz w:val="28"/>
      <w:szCs w:val="20"/>
    </w:rPr>
  </w:style>
  <w:style w:type="table" w:customStyle="1" w:styleId="368">
    <w:name w:val="网格型1"/>
    <w:basedOn w:val="252"/>
    <w:qFormat/>
    <w:uiPriority w:val="59"/>
    <w:rPr>
      <w:rFonts w:ascii="Arial" w:hAnsi="Arial" w:eastAsia="宋体" w:cs="Times New Roman"/>
      <w:sz w:val="22"/>
      <w:szCs w:val="22"/>
      <w:lang w:eastAsia="en-US"/>
    </w:rPr>
  </w:style>
  <w:style w:type="table" w:customStyle="1" w:styleId="369">
    <w:name w:val="网格型2"/>
    <w:basedOn w:val="252"/>
    <w:qFormat/>
    <w:uiPriority w:val="59"/>
    <w:rPr>
      <w:rFonts w:ascii="Arial" w:hAnsi="Arial" w:eastAsia="宋体" w:cs="Times New Roman"/>
      <w:sz w:val="22"/>
      <w:szCs w:val="22"/>
      <w:lang w:eastAsia="en-US"/>
    </w:rPr>
  </w:style>
  <w:style w:type="table" w:customStyle="1" w:styleId="370">
    <w:name w:val="网格型3"/>
    <w:basedOn w:val="252"/>
    <w:qFormat/>
    <w:uiPriority w:val="59"/>
    <w:rPr>
      <w:rFonts w:ascii="Arial" w:hAnsi="Arial" w:eastAsia="宋体" w:cs="Times New Roman"/>
      <w:sz w:val="22"/>
      <w:szCs w:val="22"/>
      <w:lang w:eastAsia="en-US"/>
    </w:rPr>
  </w:style>
  <w:style w:type="table" w:customStyle="1" w:styleId="371">
    <w:name w:val="Table Normal"/>
    <w:unhideWhenUsed/>
    <w:qFormat/>
    <w:uiPriority w:val="0"/>
    <w:pPr>
      <w:spacing w:after="160" w:line="278" w:lineRule="auto"/>
    </w:pPr>
    <w:rPr>
      <w:rFonts w:ascii="Arial" w:hAnsi="Arial" w:eastAsia="等线" w:cs="Arial"/>
      <w:color w:val="000000"/>
      <w:sz w:val="21"/>
      <w:szCs w:val="21"/>
      <w:lang w:eastAsia="en-US"/>
    </w:rPr>
  </w:style>
  <w:style w:type="character" w:customStyle="1" w:styleId="372">
    <w:name w:val="font21"/>
    <w:basedOn w:val="56"/>
    <w:link w:val="1"/>
    <w:qFormat/>
    <w:uiPriority w:val="0"/>
    <w:rPr>
      <w:rFonts w:hint="eastAsia" w:ascii="宋体" w:hAnsi="宋体" w:eastAsia="宋体" w:cs="宋体"/>
      <w:color w:val="000000"/>
      <w:sz w:val="20"/>
      <w:szCs w:val="20"/>
      <w:u w:val="none"/>
    </w:rPr>
  </w:style>
  <w:style w:type="character" w:customStyle="1" w:styleId="373">
    <w:name w:val="font31"/>
    <w:basedOn w:val="56"/>
    <w:link w:val="1"/>
    <w:qFormat/>
    <w:uiPriority w:val="0"/>
    <w:rPr>
      <w:rFonts w:ascii="Arial" w:hAnsi="Arial" w:cs="Arial"/>
      <w:color w:val="000000"/>
      <w:sz w:val="20"/>
      <w:szCs w:val="20"/>
      <w:u w:val="none"/>
    </w:rPr>
  </w:style>
  <w:style w:type="paragraph" w:customStyle="1" w:styleId="374">
    <w:name w:val="无间隔1"/>
    <w:qFormat/>
    <w:uiPriority w:val="0"/>
    <w:pPr>
      <w:widowControl w:val="0"/>
      <w:jc w:val="both"/>
    </w:pPr>
    <w:rPr>
      <w:rFonts w:ascii="Calibri" w:hAnsi="Calibri" w:eastAsia="宋体" w:cs="Calibri"/>
      <w:kern w:val="2"/>
      <w:sz w:val="21"/>
      <w:szCs w:val="24"/>
      <w:lang w:val="en-US" w:eastAsia="zh-CN" w:bidi="ar-SA"/>
    </w:rPr>
  </w:style>
  <w:style w:type="paragraph" w:customStyle="1" w:styleId="375">
    <w:name w:val="首行缩进"/>
    <w:basedOn w:val="1"/>
    <w:qFormat/>
    <w:uiPriority w:val="0"/>
    <w:pPr>
      <w:spacing w:line="360" w:lineRule="auto"/>
      <w:ind w:firstLine="480" w:firstLineChars="200"/>
      <w:jc w:val="left"/>
    </w:pPr>
    <w:rPr>
      <w:rFonts w:ascii="宋体" w:hAnsi="宋体"/>
      <w:sz w:val="24"/>
    </w:rPr>
  </w:style>
  <w:style w:type="table" w:customStyle="1" w:styleId="376">
    <w:name w:val="网格型4"/>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7">
    <w:name w:val="xl53"/>
    <w:basedOn w:val="1"/>
    <w:next w:val="1"/>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hAnsi="宋体"/>
      <w:b/>
      <w:bCs/>
      <w:kern w:val="0"/>
      <w:sz w:val="20"/>
      <w:szCs w:val="20"/>
    </w:rPr>
  </w:style>
  <w:style w:type="paragraph" w:customStyle="1" w:styleId="378">
    <w:name w:val="正文_4"/>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sz w:val="21"/>
      <w:szCs w:val="22"/>
      <w:lang w:val="en-US" w:eastAsia="zh-CN" w:bidi="ar"/>
    </w:rPr>
  </w:style>
  <w:style w:type="paragraph" w:customStyle="1" w:styleId="379">
    <w:name w:val="Blockquote"/>
    <w:qFormat/>
    <w:uiPriority w:val="0"/>
    <w:pPr>
      <w:keepNext w:val="0"/>
      <w:keepLines w:val="0"/>
      <w:widowControl w:val="0"/>
      <w:suppressLineNumbers w:val="0"/>
      <w:spacing w:before="100" w:beforeAutospacing="0" w:after="100" w:afterAutospacing="0"/>
      <w:ind w:left="360" w:right="360"/>
      <w:jc w:val="left"/>
    </w:pPr>
    <w:rPr>
      <w:rFonts w:hint="default" w:ascii="Calibri" w:hAnsi="Calibri" w:eastAsia="宋体" w:cs="Times New Roman"/>
      <w:sz w:val="24"/>
      <w:szCs w:val="22"/>
      <w:lang w:val="en-US" w:eastAsia="zh-CN" w:bidi="ar"/>
    </w:rPr>
  </w:style>
  <w:style w:type="paragraph" w:customStyle="1" w:styleId="380">
    <w:name w:val="正文首行缩进 211"/>
    <w:basedOn w:val="261"/>
    <w:unhideWhenUsed/>
    <w:qFormat/>
    <w:uiPriority w:val="0"/>
    <w:pPr>
      <w:spacing w:line="360" w:lineRule="auto"/>
      <w:ind w:left="0"/>
      <w:jc w:val="center"/>
    </w:pPr>
    <w:rPr>
      <w:rFonts w:ascii="宋体" w:hAnsi="宋体"/>
      <w:sz w:val="20"/>
    </w:rPr>
  </w:style>
  <w:style w:type="character" w:customStyle="1" w:styleId="381">
    <w:name w:val="font71"/>
    <w:basedOn w:val="40"/>
    <w:qFormat/>
    <w:uiPriority w:val="0"/>
    <w:rPr>
      <w:rFonts w:hint="eastAsia" w:ascii="宋体" w:hAnsi="宋体" w:eastAsia="宋体" w:cs="宋体"/>
      <w:color w:val="C00000"/>
      <w:sz w:val="20"/>
      <w:szCs w:val="20"/>
      <w:u w:val="none"/>
    </w:rPr>
  </w:style>
  <w:style w:type="character" w:customStyle="1" w:styleId="382">
    <w:name w:val="font41"/>
    <w:basedOn w:val="40"/>
    <w:qFormat/>
    <w:uiPriority w:val="0"/>
    <w:rPr>
      <w:rFonts w:hint="eastAsia" w:ascii="宋体" w:hAnsi="宋体" w:eastAsia="宋体" w:cs="宋体"/>
      <w:color w:val="000000"/>
      <w:sz w:val="21"/>
      <w:szCs w:val="21"/>
      <w:u w:val="none"/>
    </w:rPr>
  </w:style>
  <w:style w:type="character" w:customStyle="1" w:styleId="383">
    <w:name w:val="font61"/>
    <w:basedOn w:val="40"/>
    <w:qFormat/>
    <w:uiPriority w:val="0"/>
    <w:rPr>
      <w:rFonts w:hint="eastAsia" w:ascii="宋体" w:hAnsi="宋体" w:eastAsia="宋体" w:cs="宋体"/>
      <w:color w:val="C00000"/>
      <w:sz w:val="21"/>
      <w:szCs w:val="21"/>
      <w:u w:val="none"/>
    </w:rPr>
  </w:style>
  <w:style w:type="paragraph" w:customStyle="1" w:styleId="384">
    <w:name w:val="正文_5"/>
    <w:qFormat/>
    <w:uiPriority w:val="99"/>
    <w:pPr>
      <w:widowControl w:val="0"/>
      <w:jc w:val="both"/>
    </w:pPr>
    <w:rPr>
      <w:rFonts w:hint="default" w:ascii="Times New Roman" w:hAnsi="Times New Roman" w:eastAsia="宋体" w:cs="Times New Roman"/>
      <w:sz w:val="21"/>
      <w:szCs w:val="24"/>
      <w:lang w:val="en-US" w:eastAsia="zh-CN" w:bidi="ar-SA"/>
    </w:rPr>
  </w:style>
  <w:style w:type="table" w:customStyle="1" w:styleId="385">
    <w:name w:val="Table Grid"/>
    <w:basedOn w:val="38"/>
    <w:qFormat/>
    <w:uiPriority w:val="0"/>
    <w:rPr>
      <w:rFonts w:eastAsia="Times New Roman"/>
    </w:rPr>
    <w:tblPr>
      <w:tblCellMar>
        <w:left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816d446e-0425-4ee2-b0f0-c6f9fd108bbf</errorID>
      <errorWord>(</errorWord>
      <group>L1_Format</group>
      <groupName>格式问题</groupName>
      <ability>L2_HalfPunc</ability>
      <abilityName>全半角检查</abilityName>
      <candidateList>
        <item>（</item>
      </candidateList>
      <explain>文本全半角错误。</explain>
      <paraID> 7838F9E</paraID>
      <start>49</start>
      <end>50</end>
      <status>modified</status>
      <modifiedWord>（</modifiedWord>
      <trackRevisions>false</trackRevisions>
    </reviewItem>
    <reviewItem>
      <errorID>b8eec1d6-d7de-4ceb-94ef-7378f4ef0f8d</errorID>
      <errorWord>：</errorWord>
      <group>L1_Format</group>
      <groupName>格式问题</groupName>
      <ability>L2_HalfPunc</ability>
      <abilityName>全半角检查</abilityName>
      <candidateList>
        <item>:</item>
      </candidateList>
      <explain>文本全半角错误。</explain>
      <paraID>6CBB3868</paraID>
      <start>51</start>
      <end>52</end>
      <status>modified</status>
      <modifiedWord>:</modifiedWord>
      <trackRevisions>false</trackRevisions>
    </reviewItem>
    <reviewItem>
      <errorID>e2739cad-553e-40a1-9f70-dfc1686c23a5</errorID>
      <errorWord>,</errorWord>
      <group>L1_Format</group>
      <groupName>格式问题</groupName>
      <ability>L2_HalfPunc</ability>
      <abilityName>全半角检查</abilityName>
      <candidateList>
        <item>，</item>
      </candidateList>
      <explain>文本全半角错误。</explain>
      <paraID>6CBB3868</paraID>
      <start>60</start>
      <end>61</end>
      <status>modified</status>
      <modifiedWord>，</modifiedWord>
      <trackRevisions>false</trackRevisions>
    </reviewItem>
    <reviewItem>
      <errorID>80861c38-a061-4eda-8cb4-13da4bccb836</errorID>
      <errorWord>(</errorWord>
      <group>L1_Format</group>
      <groupName>格式问题</groupName>
      <ability>L2_HalfPunc</ability>
      <abilityName>全半角检查</abilityName>
      <candidateList>
        <item>（</item>
      </candidateList>
      <explain>文本全半角错误。</explain>
      <paraID>382400F2</paraID>
      <start>18</start>
      <end>19</end>
      <status>modified</status>
      <modifiedWord>（</modifiedWord>
      <trackRevisions>false</trackRevisions>
    </reviewItem>
    <reviewItem>
      <errorID>2c666a3a-2efd-449f-9742-9155fe590901</errorID>
      <errorWord>)</errorWord>
      <group>L1_Format</group>
      <groupName>格式问题</groupName>
      <ability>L2_HalfPunc</ability>
      <abilityName>全半角检查</abilityName>
      <candidateList>
        <item>）</item>
      </candidateList>
      <explain>文本全半角错误。</explain>
      <paraID>382400F2</paraID>
      <start>20</start>
      <end>21</end>
      <status>modified</status>
      <modifiedWord>）</modifiedWord>
      <trackRevisions>false</trackRevisions>
    </reviewItem>
    <reviewItem>
      <errorID>fb94a9ce-03d2-470f-af55-eeae1161fd04</errorID>
      <errorWord>（</errorWord>
      <group>L1_Punc</group>
      <groupName>标点问题</groupName>
      <ability>L2_Punc</ability>
      <abilityName>标点符号检查</abilityName>
      <candidateList/>
      <explain>同一形式括号套用。</explain>
      <paraID> 1120C4B</paraID>
      <start>22</start>
      <end>23</end>
      <status>ignored</status>
      <modifiedWord/>
      <trackRevisions>false</trackRevisions>
    </reviewItem>
    <reviewItem>
      <errorID>258452a8-8d23-4626-ac30-c2a83e5fdb87</errorID>
      <errorWord>）</errorWord>
      <group>L1_Punc</group>
      <groupName>标点问题</groupName>
      <ability>L2_Punc</ability>
      <abilityName>标点符号检查</abilityName>
      <candidateList/>
      <explain>同一形式括号套用。</explain>
      <paraID> 1120C4B</paraID>
      <start>26</start>
      <end>27</end>
      <status>ignored</status>
      <modifiedWord/>
      <trackRevisions>false</trackRevisions>
    </reviewItem>
    <reviewItem>
      <errorID>2c509bb2-913b-467f-93cb-439452494187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399F790A</paraID>
      <start>13</start>
      <end>16</end>
      <status>ignored</status>
      <modifiedWord/>
      <trackRevisions>false</trackRevisions>
    </reviewItem>
    <reviewItem>
      <errorID>fdfdcda0-9d86-4cdc-91ad-b2899878d28c</errorID>
      <errorWord>：</errorWord>
      <group>L1_Format</group>
      <groupName>格式问题</groupName>
      <ability>L2_HalfPunc</ability>
      <abilityName>全半角检查</abilityName>
      <candidateList>
        <item>:</item>
      </candidateList>
      <explain>文本全半角错误。</explain>
      <paraID>4259DB4C</paraID>
      <start>54</start>
      <end>55</end>
      <status>modified</status>
      <modifiedWord>:</modifiedWord>
      <trackRevisions>false</trackRevisions>
    </reviewItem>
    <reviewItem>
      <errorID>49a64152-698d-463c-8d28-2158080a082b</errorID>
      <errorWord>：；</errorWord>
      <group>L1_Punc</group>
      <groupName>标点问题</groupName>
      <ability>L2_Punc</ability>
      <abilityName>标点符号检查</abilityName>
      <candidateList>
        <item>：</item>
      </candidateList>
      <explain/>
      <paraID>44FC485B</paraID>
      <start>7</start>
      <end>9</end>
      <status>ignored</status>
      <modifiedWord/>
      <trackRevisions>false</trackRevisions>
    </reviewItem>
    <reviewItem>
      <errorID>b9a137a1-8c96-4b81-accd-84fec0503629</errorID>
      <errorWord>：；</errorWord>
      <group>L1_Punc</group>
      <groupName>标点问题</groupName>
      <ability>L2_Punc</ability>
      <abilityName>标点符号检查</abilityName>
      <candidateList>
        <item>：</item>
      </candidateList>
      <explain/>
      <paraID>612443FF</paraID>
      <start>4</start>
      <end>6</end>
      <status>ignored</status>
      <modifiedWord/>
      <trackRevisions>false</trackRevisions>
    </reviewItem>
    <reviewItem>
      <errorID>44b3c683-b137-4f4b-9950-0069d002afea</errorID>
      <errorWord>：；</errorWord>
      <group>L1_Punc</group>
      <groupName>标点问题</groupName>
      <ability>L2_Punc</ability>
      <abilityName>标点符号检查</abilityName>
      <candidateList>
        <item>：</item>
      </candidateList>
      <explain/>
      <paraID>5B4F7412</paraID>
      <start>4</start>
      <end>6</end>
      <status>ignored</status>
      <modifiedWord/>
      <trackRevisions>false</trackRevisions>
    </reviewItem>
    <reviewItem>
      <errorID>1d8fcaee-27e6-4540-9a8a-200364a49bc0</errorID>
      <errorWord>：。</errorWord>
      <group>L1_Punc</group>
      <groupName>标点问题</groupName>
      <ability>L2_Punc</ability>
      <abilityName>标点符号检查</abilityName>
      <candidateList>
        <item>：</item>
      </candidateList>
      <explain/>
      <paraID>65FEB5ED</paraID>
      <start>4</start>
      <end>6</end>
      <status>ignored</status>
      <modifiedWord/>
      <trackRevisions>false</trackRevisions>
    </reviewItem>
    <reviewItem>
      <errorID>cc34ce94-b194-4a7f-b336-ac6c9131acec</errorID>
      <errorWord>：；</errorWord>
      <group>L1_Punc</group>
      <groupName>标点问题</groupName>
      <ability>L2_Punc</ability>
      <abilityName>标点符号检查</abilityName>
      <candidateList>
        <item>：</item>
      </candidateList>
      <explain/>
      <paraID>6283AAA4</paraID>
      <start>7</start>
      <end>9</end>
      <status>ignored</status>
      <modifiedWord/>
      <trackRevisions>false</trackRevisions>
    </reviewItem>
    <reviewItem>
      <errorID>105e0e26-669b-4d75-b7ad-45bb206fe02c</errorID>
      <errorWord>：；</errorWord>
      <group>L1_Punc</group>
      <groupName>标点问题</groupName>
      <ability>L2_Punc</ability>
      <abilityName>标点符号检查</abilityName>
      <candidateList>
        <item>：</item>
      </candidateList>
      <explain/>
      <paraID>1D664065</paraID>
      <start>4</start>
      <end>6</end>
      <status>ignored</status>
      <modifiedWord/>
      <trackRevisions>false</trackRevisions>
    </reviewItem>
    <reviewItem>
      <errorID>a0fdaf10-0b11-408c-89d0-e9753f1b2fd3</errorID>
      <errorWord>：；</errorWord>
      <group>L1_Punc</group>
      <groupName>标点问题</groupName>
      <ability>L2_Punc</ability>
      <abilityName>标点符号检查</abilityName>
      <candidateList>
        <item>：</item>
      </candidateList>
      <explain/>
      <paraID>7829B82F</paraID>
      <start>4</start>
      <end>6</end>
      <status>ignored</status>
      <modifiedWord/>
      <trackRevisions>false</trackRevisions>
    </reviewItem>
    <reviewItem>
      <errorID>70243778-d14f-44ce-8e4b-0a20d30eb1d4</errorID>
      <errorWord>：。</errorWord>
      <group>L1_Punc</group>
      <groupName>标点问题</groupName>
      <ability>L2_Punc</ability>
      <abilityName>标点符号检查</abilityName>
      <candidateList>
        <item>：</item>
      </candidateList>
      <explain/>
      <paraID>39FCE01A</paraID>
      <start>4</start>
      <end>6</end>
      <status>ignored</status>
      <modifiedWord/>
      <trackRevisions>false</trackRevisions>
    </reviewItem>
    <reviewItem>
      <errorID>db12de45-83cc-4048-af48-74ff8a19843a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25</start>
      <end>28</end>
      <status>ignored</status>
      <modifiedWord/>
      <trackRevisions>false</trackRevisions>
    </reviewItem>
    <reviewItem>
      <errorID>88eae45f-dd73-4bc6-b514-2ec8f8245f59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38</start>
      <end>41</end>
      <status>ignored</status>
      <modifiedWord/>
      <trackRevisions>false</trackRevisions>
    </reviewItem>
    <reviewItem>
      <errorID>6b5c42c7-42a0-4174-841a-290b30675d3a</errorID>
      <errorWord>：。</errorWord>
      <group>L1_Punc</group>
      <groupName>标点问题</groupName>
      <ability>L2_Punc</ability>
      <abilityName>标点符号检查</abilityName>
      <candidateList>
        <item>：</item>
      </candidateList>
      <explain/>
      <paraID> F19D70E</paraID>
      <start>10</start>
      <end>12</end>
      <status>ignored</status>
      <modifiedWord/>
      <trackRevisions>false</trackRevisions>
    </reviewItem>
    <reviewItem>
      <errorID>0365e981-4c35-4213-a508-ac1b58b6c851</errorID>
      <errorWord>：。</errorWord>
      <group>L1_Punc</group>
      <groupName>标点问题</groupName>
      <ability>L2_Punc</ability>
      <abilityName>标点符号检查</abilityName>
      <candidateList>
        <item>：</item>
      </candidateList>
      <explain/>
      <paraID>4D71C8CE</paraID>
      <start>10</start>
      <end>12</end>
      <status>ignored</status>
      <modifiedWord/>
      <trackRevisions>false</trackRevisions>
    </reviewItem>
    <reviewItem>
      <errorID>95575d71-6b5d-4700-89db-fe22512a3f1d</errorID>
      <errorWord>：。</errorWord>
      <group>L1_Punc</group>
      <groupName>标点问题</groupName>
      <ability>L2_Punc</ability>
      <abilityName>标点符号检查</abilityName>
      <candidateList>
        <item>：</item>
      </candidateList>
      <explain/>
      <paraID>20058225</paraID>
      <start>10</start>
      <end>12</end>
      <status>ignored</status>
      <modifiedWord/>
      <trackRevisions>false</trackRevisions>
    </reviewItem>
    <reviewItem>
      <errorID>9aff4133-5bdf-4186-b8b0-265861a3d15e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1E66E459</paraID>
      <start>35</start>
      <end>37</end>
      <status>ignored</status>
      <modifiedWord/>
      <trackRevisions>false</trackRevisions>
    </reviewItem>
    <reviewItem>
      <errorID>113c347c-bec1-4208-9405-6eb58caf18da</errorID>
      <errorWord>：；</errorWord>
      <group>L1_Punc</group>
      <groupName>标点问题</groupName>
      <ability>L2_Punc</ability>
      <abilityName>标点符号检查</abilityName>
      <candidateList>
        <item>：</item>
      </candidateList>
      <explain/>
      <paraID>12A3B2F0</paraID>
      <start>6</start>
      <end>8</end>
      <status>ignored</status>
      <modifiedWord/>
      <trackRevisions>false</trackRevisions>
    </reviewItem>
    <reviewItem>
      <errorID>8b5a1b31-c5e4-4141-81b1-bcf718deb00f</errorID>
      <errorWord>：；</errorWord>
      <group>L1_Punc</group>
      <groupName>标点问题</groupName>
      <ability>L2_Punc</ability>
      <abilityName>标点符号检查</abilityName>
      <candidateList>
        <item>：</item>
      </candidateList>
      <explain/>
      <paraID>1A618B4A</paraID>
      <start>4</start>
      <end>6</end>
      <status>ignored</status>
      <modifiedWord/>
      <trackRevisions>false</trackRevisions>
    </reviewItem>
    <reviewItem>
      <errorID>bb098406-713c-4e34-bd7b-105ce6f40981</errorID>
      <errorWord>：；</errorWord>
      <group>L1_Punc</group>
      <groupName>标点问题</groupName>
      <ability>L2_Punc</ability>
      <abilityName>标点符号检查</abilityName>
      <candidateList>
        <item>：</item>
      </candidateList>
      <explain/>
      <paraID>3BDFE925</paraID>
      <start>6</start>
      <end>8</end>
      <status>ignored</status>
      <modifiedWord/>
      <trackRevisions>false</trackRevisions>
    </reviewItem>
    <reviewItem>
      <errorID>7786fccd-06d7-4e29-852d-80d723e608f4</errorID>
      <errorWord>：；</errorWord>
      <group>L1_Punc</group>
      <groupName>标点问题</groupName>
      <ability>L2_Punc</ability>
      <abilityName>标点符号检查</abilityName>
      <candidateList>
        <item>：</item>
      </candidateList>
      <explain/>
      <paraID>4993EC8E</paraID>
      <start>4</start>
      <end>6</end>
      <status>ignored</status>
      <modifiedWord/>
      <trackRevisions>false</trackRevisions>
    </reviewItem>
    <reviewItem>
      <errorID>e41a7f64-a725-459e-b9e3-bf8e5edef048</errorID>
      <errorWord>：；</errorWord>
      <group>L1_Punc</group>
      <groupName>标点问题</groupName>
      <ability>L2_Punc</ability>
      <abilityName>标点符号检查</abilityName>
      <candidateList>
        <item>：</item>
      </candidateList>
      <explain/>
      <paraID>7FFD9819</paraID>
      <start>4</start>
      <end>6</end>
      <status>ignored</status>
      <modifiedWord/>
      <trackRevisions>false</trackRevisions>
    </reviewItem>
    <reviewItem>
      <errorID>92752ff0-cedc-4c3b-8be6-b08020b480e2</errorID>
      <errorWord>：。</errorWord>
      <group>L1_Punc</group>
      <groupName>标点问题</groupName>
      <ability>L2_Punc</ability>
      <abilityName>标点符号检查</abilityName>
      <candidateList>
        <item>：</item>
      </candidateList>
      <explain/>
      <paraID>7C4271C4</paraID>
      <start>4</start>
      <end>6</end>
      <status>ignored</status>
      <modifiedWord/>
      <trackRevisions>false</trackRevisions>
    </reviewItem>
    <reviewItem>
      <errorID>fd7cfe46-e3bc-477a-8558-7480967770ae</errorID>
      <errorWord>约定的</errorWord>
      <group>L1_Word</group>
      <groupName>字词问题</groupName>
      <ability>L2_Typo</ability>
      <abilityName>字词错误</abilityName>
      <candidateList>
        <item>约定</item>
      </candidateList>
      <explain/>
      <paraID>774127D6</paraID>
      <start>99</start>
      <end>101</end>
      <status>modified</status>
      <modifiedWord>约定</modifiedWord>
      <trackRevisions>false</trackRevisions>
    </reviewItem>
    <reviewItem>
      <errorID>ce1641bb-a29e-45d8-9fd2-ca91dae26ba6</errorID>
      <errorWord>需要的</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BD03F73</paraID>
      <start>460</start>
      <end>462</end>
      <status>modified</status>
      <modifiedWord>需要</modifiedWord>
      <trackRevisions>false</trackRevisions>
    </reviewItem>
    <reviewItem>
      <errorID>3227d03a-7fe7-49fd-a6ce-e1f138f1c206</errorID>
      <errorWord>：/。</errorWord>
      <group>L1_Punc</group>
      <groupName>标点问题</groupName>
      <ability>L2_Punc</ability>
      <abilityName>标点符号检查</abilityName>
      <candidateList>
        <item>：</item>
      </candidateList>
      <explain/>
      <paraID>6A16CCFD</paraID>
      <start>12</start>
      <end>15</end>
      <status>ignored</status>
      <modifiedWord/>
      <trackRevisions>false</trackRevisions>
    </reviewItem>
    <reviewItem>
      <errorID>e6d11c6b-3415-4847-ad7c-24e76b9f49c4</errorID>
      <errorWord>临近</errorWord>
      <group>L1_Word</group>
      <groupName>字词问题</groupName>
      <ability>L2_Typo</ability>
      <abilityName>字词错误</abilityName>
      <candidateList>
        <item>邻近</item>
      </candidateList>
      <explain>存在发音相同字词的误用。</explain>
      <paraID>44A0678F</paraID>
      <start>130</start>
      <end>132</end>
      <status>modified</status>
      <modifiedWord>邻近</modifiedWord>
      <trackRevisions>false</trackRevisions>
    </reviewItem>
    <reviewItem>
      <errorID>f5ee98fc-9d1b-4171-a1ce-3d7a31fc6019</errorID>
      <errorWord>：；</errorWord>
      <group>L1_Punc</group>
      <groupName>标点问题</groupName>
      <ability>L2_Punc</ability>
      <abilityName>标点符号检查</abilityName>
      <candidateList>
        <item>：</item>
      </candidateList>
      <explain/>
      <paraID>4C93DD81</paraID>
      <start>6</start>
      <end>8</end>
      <status>ignored</status>
      <modifiedWord/>
      <trackRevisions>false</trackRevisions>
    </reviewItem>
    <reviewItem>
      <errorID>f8ddb447-b9b9-4ffb-aa92-ebeac4b8b744</errorID>
      <errorWord>：；</errorWord>
      <group>L1_Punc</group>
      <groupName>标点问题</groupName>
      <ability>L2_Punc</ability>
      <abilityName>标点符号检查</abilityName>
      <candidateList>
        <item>：</item>
      </candidateList>
      <explain/>
      <paraID> 9918A0C</paraID>
      <start>4</start>
      <end>6</end>
      <status>ignored</status>
      <modifiedWord/>
      <trackRevisions>false</trackRevisions>
    </reviewItem>
    <reviewItem>
      <errorID>bece3620-5657-4e99-b9d5-cf3f8618985f</errorID>
      <errorWord>：；</errorWord>
      <group>L1_Punc</group>
      <groupName>标点问题</groupName>
      <ability>L2_Punc</ability>
      <abilityName>标点符号检查</abilityName>
      <candidateList>
        <item>：</item>
      </candidateList>
      <explain/>
      <paraID>3058884D</paraID>
      <start>9</start>
      <end>11</end>
      <status>ignored</status>
      <modifiedWord/>
      <trackRevisions>false</trackRevisions>
    </reviewItem>
    <reviewItem>
      <errorID>280c3309-bce6-4232-aa7e-4828edddfdca</errorID>
      <errorWord>：；</errorWord>
      <group>L1_Punc</group>
      <groupName>标点问题</groupName>
      <ability>L2_Punc</ability>
      <abilityName>标点符号检查</abilityName>
      <candidateList>
        <item>：</item>
      </candidateList>
      <explain/>
      <paraID>3C4A897C</paraID>
      <start>8</start>
      <end>10</end>
      <status>ignored</status>
      <modifiedWord/>
      <trackRevisions>false</trackRevisions>
    </reviewItem>
    <reviewItem>
      <errorID>54bbaf28-9d2b-4e18-b87e-5aa102517960</errorID>
      <errorWord>：；</errorWord>
      <group>L1_Punc</group>
      <groupName>标点问题</groupName>
      <ability>L2_Punc</ability>
      <abilityName>标点符号检查</abilityName>
      <candidateList>
        <item>：</item>
      </candidateList>
      <explain/>
      <paraID> 9FA0670</paraID>
      <start>8</start>
      <end>10</end>
      <status>ignored</status>
      <modifiedWord/>
      <trackRevisions>false</trackRevisions>
    </reviewItem>
    <reviewItem>
      <errorID>747bf591-2c68-460f-b3aa-804cd5e808ff</errorID>
      <errorWord>：；</errorWord>
      <group>L1_Punc</group>
      <groupName>标点问题</groupName>
      <ability>L2_Punc</ability>
      <abilityName>标点符号检查</abilityName>
      <candidateList>
        <item>：</item>
      </candidateList>
      <explain/>
      <paraID>3674BE57</paraID>
      <start>11</start>
      <end>13</end>
      <status>ignored</status>
      <modifiedWord/>
      <trackRevisions>false</trackRevisions>
    </reviewItem>
    <reviewItem>
      <errorID>5c98fcbe-3487-4b3b-bc18-5f733d022c32</errorID>
      <errorWord>：；</errorWord>
      <group>L1_Punc</group>
      <groupName>标点问题</groupName>
      <ability>L2_Punc</ability>
      <abilityName>标点符号检查</abilityName>
      <candidateList>
        <item>：</item>
      </candidateList>
      <explain/>
      <paraID>41BA408E</paraID>
      <start>4</start>
      <end>6</end>
      <status>ignored</status>
      <modifiedWord/>
      <trackRevisions>false</trackRevisions>
    </reviewItem>
    <reviewItem>
      <errorID>79db6b5d-32da-429e-9628-439320348a4c</errorID>
      <errorWord>：；</errorWord>
      <group>L1_Punc</group>
      <groupName>标点问题</groupName>
      <ability>L2_Punc</ability>
      <abilityName>标点符号检查</abilityName>
      <candidateList>
        <item>：</item>
      </candidateList>
      <explain/>
      <paraID>78A39681</paraID>
      <start>4</start>
      <end>6</end>
      <status>ignored</status>
      <modifiedWord/>
      <trackRevisions>false</trackRevisions>
    </reviewItem>
    <reviewItem>
      <errorID>c55cda4c-d717-4366-98f6-172dd5e7f696</errorID>
      <errorWord>：；</errorWord>
      <group>L1_Punc</group>
      <groupName>标点问题</groupName>
      <ability>L2_Punc</ability>
      <abilityName>标点符号检查</abilityName>
      <candidateList>
        <item>：</item>
      </candidateList>
      <explain/>
      <paraID>773148C0</paraID>
      <start>4</start>
      <end>6</end>
      <status>ignored</status>
      <modifiedWord/>
      <trackRevisions>false</trackRevisions>
    </reviewItem>
    <reviewItem>
      <errorID>103ac992-0e5b-427d-9647-d9400f20d5ca</errorID>
      <errorWord>：/。</errorWord>
      <group>L1_Punc</group>
      <groupName>标点问题</groupName>
      <ability>L2_Punc</ability>
      <abilityName>标点符号检查</abilityName>
      <candidateList>
        <item>：</item>
      </candidateList>
      <explain/>
      <paraID>54BDB4CC</paraID>
      <start>9</start>
      <end>12</end>
      <status>ignored</status>
      <modifiedWord/>
      <trackRevisions>false</trackRevisions>
    </reviewItem>
    <reviewItem>
      <errorID>df8547a0-4351-40fa-96c3-1191f5e98d95</errorID>
      <errorWord>：/。</errorWord>
      <group>L1_Punc</group>
      <groupName>标点问题</groupName>
      <ability>L2_Punc</ability>
      <abilityName>标点符号检查</abilityName>
      <candidateList>
        <item>：</item>
      </candidateList>
      <explain/>
      <paraID>3C9E1109</paraID>
      <start>13</start>
      <end>16</end>
      <status>ignored</status>
      <modifiedWord/>
      <trackRevisions>false</trackRevisions>
    </reviewItem>
    <reviewItem>
      <errorID>4001a05d-25c6-4542-b8e5-bc662733fe1d</errorID>
      <errorWord>：/。</errorWord>
      <group>L1_Punc</group>
      <groupName>标点问题</groupName>
      <ability>L2_Punc</ability>
      <abilityName>标点符号检查</abilityName>
      <candidateList>
        <item>：</item>
      </candidateList>
      <explain/>
      <paraID> 29E40F6</paraID>
      <start>11</start>
      <end>14</end>
      <status>ignored</status>
      <modifiedWord/>
      <trackRevisions>false</trackRevisions>
    </reviewItem>
    <reviewItem>
      <errorID>fc0935f4-5d0e-428a-bcd4-51731407a724</errorID>
      <errorWord>：/。</errorWord>
      <group>L1_Punc</group>
      <groupName>标点问题</groupName>
      <ability>L2_Punc</ability>
      <abilityName>标点符号检查</abilityName>
      <candidateList>
        <item>：</item>
      </candidateList>
      <explain/>
      <paraID>46E92935</paraID>
      <start>9</start>
      <end>12</end>
      <status>ignored</status>
      <modifiedWord/>
      <trackRevisions>false</trackRevisions>
    </reviewItem>
    <reviewItem>
      <errorID>cbbc89b2-5f6c-4ceb-9df7-ea6c99c615b3</errorID>
      <errorWord>：/。</errorWord>
      <group>L1_Punc</group>
      <groupName>标点问题</groupName>
      <ability>L2_Punc</ability>
      <abilityName>标点符号检查</abilityName>
      <candidateList>
        <item>：</item>
      </candidateList>
      <explain/>
      <paraID> 980FE6E</paraID>
      <start>13</start>
      <end>16</end>
      <status>ignored</status>
      <modifiedWord/>
      <trackRevisions>false</trackRevisions>
    </reviewItem>
    <reviewItem>
      <errorID>c413e1b5-c02c-48e4-b07b-0f9aee988b75</errorID>
      <errorWord>：/。</errorWord>
      <group>L1_Punc</group>
      <groupName>标点问题</groupName>
      <ability>L2_Punc</ability>
      <abilityName>标点符号检查</abilityName>
      <candidateList>
        <item>：</item>
      </candidateList>
      <explain/>
      <paraID>6419D17A</paraID>
      <start>10</start>
      <end>13</end>
      <status>ignored</status>
      <modifiedWord/>
      <trackRevisions>false</trackRevisions>
    </reviewItem>
    <reviewItem>
      <errorID>0f1883d7-46e4-4e6b-88db-4c154c75e005</errorID>
      <errorWord>：/。</errorWord>
      <group>L1_Punc</group>
      <groupName>标点问题</groupName>
      <ability>L2_Punc</ability>
      <abilityName>标点符号检查</abilityName>
      <candidateList>
        <item>：</item>
      </candidateList>
      <explain/>
      <paraID>64A2954A</paraID>
      <start>10</start>
      <end>13</end>
      <status>ignored</status>
      <modifiedWord/>
      <trackRevisions>false</trackRevisions>
    </reviewItem>
    <reviewItem>
      <errorID>be4342c2-b4eb-4efb-a5ab-28bc502d18a2</errorID>
      <errorWord>：/。</errorWord>
      <group>L1_Punc</group>
      <groupName>标点问题</groupName>
      <ability>L2_Punc</ability>
      <abilityName>标点符号检查</abilityName>
      <candidateList>
        <item>：</item>
      </candidateList>
      <explain/>
      <paraID>75BA07F2</paraID>
      <start>31</start>
      <end>34</end>
      <status>ignored</status>
      <modifiedWord/>
      <trackRevisions>false</trackRevisions>
    </reviewItem>
    <reviewItem>
      <errorID>1a23e780-0f8a-492d-b0c2-fa5877dc040d</errorID>
      <errorWord>：；</errorWord>
      <group>L1_Punc</group>
      <groupName>标点问题</groupName>
      <ability>L2_Punc</ability>
      <abilityName>标点符号检查</abilityName>
      <candidateList>
        <item>：</item>
      </candidateList>
      <explain/>
      <paraID>5DC25833</paraID>
      <start>6</start>
      <end>8</end>
      <status>ignored</status>
      <modifiedWord/>
      <trackRevisions>false</trackRevisions>
    </reviewItem>
    <reviewItem>
      <errorID>1c457bb1-1df5-4303-ac21-b3096110a997</errorID>
      <errorWord>：；</errorWord>
      <group>L1_Punc</group>
      <groupName>标点问题</groupName>
      <ability>L2_Punc</ability>
      <abilityName>标点符号检查</abilityName>
      <candidateList>
        <item>：</item>
      </candidateList>
      <explain/>
      <paraID>151BA3FB</paraID>
      <start>6</start>
      <end>8</end>
      <status>ignored</status>
      <modifiedWord/>
      <trackRevisions>false</trackRevisions>
    </reviewItem>
    <reviewItem>
      <errorID>046a2fd9-0a21-41ae-88b6-5176c90c1e9d</errorID>
      <errorWord>：；</errorWord>
      <group>L1_Punc</group>
      <groupName>标点问题</groupName>
      <ability>L2_Punc</ability>
      <abilityName>标点符号检查</abilityName>
      <candidateList>
        <item>：</item>
      </candidateList>
      <explain/>
      <paraID>27BDE91B</paraID>
      <start>12</start>
      <end>14</end>
      <status>ignored</status>
      <modifiedWord/>
      <trackRevisions>false</trackRevisions>
    </reviewItem>
    <reviewItem>
      <errorID>5a440f48-2836-4c45-a0e3-c5c95bd00556</errorID>
      <errorWord>：；</errorWord>
      <group>L1_Punc</group>
      <groupName>标点问题</groupName>
      <ability>L2_Punc</ability>
      <abilityName>标点符号检查</abilityName>
      <candidateList>
        <item>：</item>
      </candidateList>
      <explain/>
      <paraID>1099B0F2</paraID>
      <start>4</start>
      <end>6</end>
      <status>ignored</status>
      <modifiedWord/>
      <trackRevisions>false</trackRevisions>
    </reviewItem>
    <reviewItem>
      <errorID>3fc7e42f-5768-4143-b07b-a0da0f4f16b9</errorID>
      <errorWord>：；</errorWord>
      <group>L1_Punc</group>
      <groupName>标点问题</groupName>
      <ability>L2_Punc</ability>
      <abilityName>标点符号检查</abilityName>
      <candidateList>
        <item>：</item>
      </candidateList>
      <explain/>
      <paraID>6D150AC0</paraID>
      <start>4</start>
      <end>6</end>
      <status>ignored</status>
      <modifiedWord/>
      <trackRevisions>false</trackRevisions>
    </reviewItem>
    <reviewItem>
      <errorID>e5da8eec-0e7a-497e-b9d6-cc8a4aa29d63</errorID>
      <errorWord>：；</errorWord>
      <group>L1_Punc</group>
      <groupName>标点问题</groupName>
      <ability>L2_Punc</ability>
      <abilityName>标点符号检查</abilityName>
      <candidateList>
        <item>：</item>
      </candidateList>
      <explain/>
      <paraID> B787D88</paraID>
      <start>4</start>
      <end>6</end>
      <status>ignored</status>
      <modifiedWord/>
      <trackRevisions>false</trackRevisions>
    </reviewItem>
    <reviewItem>
      <errorID>934f22e9-b0d6-4be2-9d26-448c30175539</errorID>
      <errorWord>：。</errorWord>
      <group>L1_Punc</group>
      <groupName>标点问题</groupName>
      <ability>L2_Punc</ability>
      <abilityName>标点符号检查</abilityName>
      <candidateList>
        <item>：</item>
      </candidateList>
      <explain/>
      <paraID>76A2066D</paraID>
      <start>10</start>
      <end>12</end>
      <status>ignored</status>
      <modifiedWord/>
      <trackRevisions>false</trackRevisions>
    </reviewItem>
    <reviewItem>
      <errorID>d71539a9-0e39-460c-b5cc-98c82834afe9</errorID>
      <errorWord>：/。</errorWord>
      <group>L1_Punc</group>
      <groupName>标点问题</groupName>
      <ability>L2_Punc</ability>
      <abilityName>标点符号检查</abilityName>
      <candidateList>
        <item>：</item>
      </candidateList>
      <explain/>
      <paraID>7A0CC261</paraID>
      <start>39</start>
      <end>42</end>
      <status>ignored</status>
      <modifiedWord/>
      <trackRevisions>false</trackRevisions>
    </reviewItem>
    <reviewItem>
      <errorID>1b760ba6-cafc-47c5-b5bb-1fef1155f3bb</errorID>
      <errorWord>：/。</errorWord>
      <group>L1_Punc</group>
      <groupName>标点问题</groupName>
      <ability>L2_Punc</ability>
      <abilityName>标点符号检查</abilityName>
      <candidateList>
        <item>：</item>
      </candidateList>
      <explain/>
      <paraID>767656D8</paraID>
      <start>9</start>
      <end>12</end>
      <status>ignored</status>
      <modifiedWord/>
      <trackRevisions>false</trackRevisions>
    </reviewItem>
    <reviewItem>
      <errorID>9b0f80d2-166b-48d5-8743-5519ba93c2fc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781DD0D7</paraID>
      <start>48</start>
      <end>49</end>
      <status>modified</status>
      <modifiedWord>地</modifiedWord>
      <trackRevisions>false</trackRevisions>
    </reviewItem>
    <reviewItem>
      <errorID>b4fe92da-6fcc-43ec-a774-53b9fb9fe1c2</errorID>
      <errorWord>：/</errorWord>
      <group>L1_Punc</group>
      <groupName>标点问题</groupName>
      <ability>L2_Punc</ability>
      <abilityName>标点符号检查</abilityName>
      <candidateList>
        <item>：</item>
      </candidateList>
      <explain/>
      <paraID>28BAA575</paraID>
      <start>27</start>
      <end>29</end>
      <status>ignored</status>
      <modifiedWord/>
      <trackRevisions>false</trackRevisions>
    </reviewItem>
    <reviewItem>
      <errorID>256f76cc-63b1-4ea1-af23-d34b2bbf2255</errorID>
      <errorWord>期限的</errorWord>
      <group>L1_Word</group>
      <groupName>字词问题</groupName>
      <ability>L2_Typo</ability>
      <abilityName>字词错误</abilityName>
      <candidateList>
        <item>期限</item>
      </candidateList>
      <explain/>
      <paraID>31B59D8E</paraID>
      <start>14</start>
      <end>16</end>
      <status>modified</status>
      <modifiedWord>期限</modifiedWord>
      <trackRevisions>false</trackRevisions>
    </reviewItem>
    <reviewItem>
      <errorID>a428866a-4977-4abf-bc26-0c455d28c1be</errorID>
      <errorWord>：/。</errorWord>
      <group>L1_Punc</group>
      <groupName>标点问题</groupName>
      <ability>L2_Punc</ability>
      <abilityName>标点符号检查</abilityName>
      <candidateList>
        <item>：</item>
      </candidateList>
      <explain/>
      <paraID>4706C22C</paraID>
      <start>16</start>
      <end>19</end>
      <status>ignored</status>
      <modifiedWord/>
      <trackRevisions>false</trackRevisions>
    </reviewItem>
    <reviewItem>
      <errorID>f9a8d934-5427-4cae-85a0-51387e4b7a59</errorID>
      <errorWord>：/。</errorWord>
      <group>L1_Punc</group>
      <groupName>标点问题</groupName>
      <ability>L2_Punc</ability>
      <abilityName>标点符号检查</abilityName>
      <candidateList>
        <item>：</item>
      </candidateList>
      <explain/>
      <paraID>49D8ECC7</paraID>
      <start>16</start>
      <end>19</end>
      <status>ignored</status>
      <modifiedWord/>
      <trackRevisions>false</trackRevisions>
    </reviewItem>
    <reviewItem>
      <errorID>d25c6e79-3b5e-4210-9ce4-a0efc9648cfd</errorID>
      <errorWord>：/。</errorWord>
      <group>L1_Punc</group>
      <groupName>标点问题</groupName>
      <ability>L2_Punc</ability>
      <abilityName>标点符号检查</abilityName>
      <candidateList>
        <item>：</item>
      </candidateList>
      <explain/>
      <paraID>5FF1D6A6</paraID>
      <start>39</start>
      <end>42</end>
      <status>ignored</status>
      <modifiedWord/>
      <trackRevisions>false</trackRevisions>
    </reviewItem>
    <reviewItem>
      <errorID>16266cbf-72af-437e-83bf-50760838e514</errorID>
      <errorWord>：。</errorWord>
      <group>L1_Punc</group>
      <groupName>标点问题</groupName>
      <ability>L2_Punc</ability>
      <abilityName>标点符号检查</abilityName>
      <candidateList>
        <item>：</item>
      </candidateList>
      <explain/>
      <paraID>1522886D</paraID>
      <start>16</start>
      <end>18</end>
      <status>ignored</status>
      <modifiedWord/>
      <trackRevisions>false</trackRevisions>
    </reviewItem>
    <reviewItem>
      <errorID>319e3b73-fa04-48fe-bae7-b180b6b48bcc</errorID>
      <errorWord>噪音</errorWord>
      <group>L1_Word</group>
      <groupName>字词问题</groupName>
      <ability>L2_Alias</ability>
      <abilityName>也作/曾用词</abilityName>
      <candidateList>
        <item>噪声</item>
      </candidateList>
      <explain>词汇[噪音]为不规范表述或旧称，其规范书面表述为[噪声]。</explain>
      <paraID>66DA506E</paraID>
      <start>309</start>
      <end>311</end>
      <status>ignored</status>
      <modifiedWord/>
      <trackRevisions>false</trackRevisions>
    </reviewItem>
    <reviewItem>
      <errorID>d51e5832-17a0-48af-b0e8-3aed79edc2fc</errorID>
      <errorWord>其它</errorWord>
      <group>L1_Word</group>
      <groupName>字词问题</groupName>
      <ability>L2_Alias</ability>
      <abilityName>也作/曾用词</abilityName>
      <candidateList>
        <item>其他</item>
      </candidateList>
      <explain>词汇[其它]为不规范表述或旧称，其规范书面表述为[其他]。</explain>
      <paraID>66DA506E</paraID>
      <start>376</start>
      <end>378</end>
      <status>modified</status>
      <modifiedWord>其他</modifiedWord>
      <trackRevisions>false</trackRevisions>
    </reviewItem>
    <reviewItem>
      <errorID>e0edb544-1734-44ec-b609-01ca16cff9ab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24B32E54</paraID>
      <start>80</start>
      <end>83</end>
      <status>ignored</status>
      <modifiedWord/>
      <trackRevisions>false</trackRevisions>
    </reviewItem>
    <reviewItem>
      <errorID>c279ce24-6628-4f68-a27c-dae9f71a509e</errorID>
      <errorWord>：/</errorWord>
      <group>L1_Punc</group>
      <groupName>标点问题</groupName>
      <ability>L2_Punc</ability>
      <abilityName>标点符号检查</abilityName>
      <candidateList>
        <item>：</item>
      </candidateList>
      <explain/>
      <paraID> 1BB43A6</paraID>
      <start>10</start>
      <end>12</end>
      <status>ignored</status>
      <modifiedWord/>
      <trackRevisions>false</trackRevisions>
    </reviewItem>
    <reviewItem>
      <errorID>0b90358d-2780-4bdb-a95b-28d48a8189f4</errorID>
      <errorWord>：/</errorWord>
      <group>L1_Punc</group>
      <groupName>标点问题</groupName>
      <ability>L2_Punc</ability>
      <abilityName>标点符号检查</abilityName>
      <candidateList>
        <item>：</item>
      </candidateList>
      <explain/>
      <paraID>29649822</paraID>
      <start>7</start>
      <end>9</end>
      <status>ignored</status>
      <modifiedWord/>
      <trackRevisions>false</trackRevisions>
    </reviewItem>
    <reviewItem>
      <errorID>af96c5ad-2e70-43e4-81fe-5f94c212bece</errorID>
      <errorWord>：/</errorWord>
      <group>L1_Punc</group>
      <groupName>标点问题</groupName>
      <ability>L2_Punc</ability>
      <abilityName>标点符号检查</abilityName>
      <candidateList>
        <item>：</item>
      </candidateList>
      <explain/>
      <paraID>5B36D583</paraID>
      <start>8</start>
      <end>10</end>
      <status>ignored</status>
      <modifiedWord/>
      <trackRevisions>false</trackRevisions>
    </reviewItem>
    <reviewItem>
      <errorID>ee85b42b-9070-4535-86eb-844e17e5cb86</errorID>
      <errorWord>：/</errorWord>
      <group>L1_Punc</group>
      <groupName>标点问题</groupName>
      <ability>L2_Punc</ability>
      <abilityName>标点符号检查</abilityName>
      <candidateList>
        <item>：</item>
      </candidateList>
      <explain/>
      <paraID>545FD6C3</paraID>
      <start>13</start>
      <end>15</end>
      <status>ignored</status>
      <modifiedWord/>
      <trackRevisions>false</trackRevisions>
    </reviewItem>
    <reviewItem>
      <errorID>e7a6a657-8c22-42f7-8be9-e5f95431a4cb</errorID>
      <errorWord>：/</errorWord>
      <group>L1_Punc</group>
      <groupName>标点问题</groupName>
      <ability>L2_Punc</ability>
      <abilityName>标点符号检查</abilityName>
      <candidateList>
        <item>：</item>
      </candidateList>
      <explain/>
      <paraID>346CEAE9</paraID>
      <start>9</start>
      <end>11</end>
      <status>ignored</status>
      <modifiedWord/>
      <trackRevisions>false</trackRevisions>
    </reviewItem>
    <reviewItem>
      <errorID>5c42487f-ccaf-4c64-ae3e-9ba0097f99fd</errorID>
      <errorWord>（2014）448号</errorWord>
      <group>L1_Knowledge</group>
      <groupName>知识性问题</groupName>
      <ability>L2_Knowledge</ability>
      <abilityName>其他知识</abilityName>
      <candidateList>
        <item>〔2014〕448号</item>
      </candidateList>
      <explain>发文字号格式错误。</explain>
      <paraID>588E9C6C</paraID>
      <start>12</start>
      <end>22</end>
      <status>ignored</status>
      <modifiedWord/>
      <trackRevisions>false</trackRevisions>
    </reviewItem>
    <reviewItem>
      <errorID>eb3e14cd-3355-4f8d-9f7f-d366610138ec</errorID>
      <errorWord>房</errorWord>
      <group>L1_Word</group>
      <groupName>字词问题</groupName>
      <ability>L2_Typo</ability>
      <abilityName>字词错误</abilityName>
      <candidateList>
        <item>房和</item>
      </candidateList>
      <explain/>
      <paraID>588E9C6C</paraID>
      <start>25</start>
      <end>27</end>
      <status>modified</status>
      <modifiedWord>房和</modifiedWord>
      <trackRevisions>false</trackRevisions>
    </reviewItem>
    <reviewItem>
      <errorID>a202aa66-da58-463a-88f6-94f9d061500f</errorID>
      <errorWord>：/。</errorWord>
      <group>L1_Punc</group>
      <groupName>标点问题</groupName>
      <ability>L2_Punc</ability>
      <abilityName>标点符号检查</abilityName>
      <candidateList>
        <item>：</item>
      </candidateList>
      <explain/>
      <paraID>63F6C2CC</paraID>
      <start>51</start>
      <end>54</end>
      <status>ignored</status>
      <modifiedWord/>
      <trackRevisions>false</trackRevisions>
    </reviewItem>
    <reviewItem>
      <errorID>31bab94a-bc16-43cc-aa86-ea69cddb2235</errorID>
      <errorWord>：/。</errorWord>
      <group>L1_Punc</group>
      <groupName>标点问题</groupName>
      <ability>L2_Punc</ability>
      <abilityName>标点符号检查</abilityName>
      <candidateList>
        <item>：</item>
      </candidateList>
      <explain/>
      <paraID>59477F4C</paraID>
      <start>14</start>
      <end>17</end>
      <status>ignored</status>
      <modifiedWord/>
      <trackRevisions>false</trackRevisions>
    </reviewItem>
    <reviewItem>
      <errorID>0045f752-5286-4c6e-aae4-dd116056b607</errorID>
      <errorWord>内</errorWord>
      <group>L1_Word</group>
      <groupName>字词问题</groupName>
      <ability>L2_Typo</ability>
      <abilityName>字词错误</abilityName>
      <candidateList>
        <item>内支</item>
      </candidateList>
      <explain/>
      <paraID>7DC826E7</paraID>
      <start>26</start>
      <end>27</end>
      <status>ignored</status>
      <modifiedWord/>
      <trackRevisions>false</trackRevisions>
    </reviewItem>
    <reviewItem>
      <errorID>18e94aa5-6852-49c8-8952-507378d95ac0</errorID>
      <errorWord>内</errorWord>
      <group>L1_Word</group>
      <groupName>字词问题</groupName>
      <ability>L2_Typo</ability>
      <abilityName>字词错误</abilityName>
      <candidateList>
        <item>内支</item>
      </candidateList>
      <explain/>
      <paraID>471319AD</paraID>
      <start>31</start>
      <end>32</end>
      <status>ignored</status>
      <modifiedWord/>
      <trackRevisions>false</trackRevisions>
    </reviewItem>
    <reviewItem>
      <errorID>da5d235e-c6ca-4bd7-9df0-99296612098d</errorID>
      <errorWord>内</errorWord>
      <group>L1_Word</group>
      <groupName>字词问题</groupName>
      <ability>L2_Typo</ability>
      <abilityName>字词错误</abilityName>
      <candidateList>
        <item>内支</item>
      </candidateList>
      <explain/>
      <paraID>46349445</paraID>
      <start>16</start>
      <end>17</end>
      <status>ignored</status>
      <modifiedWord/>
      <trackRevisions>false</trackRevisions>
    </reviewItem>
    <reviewItem>
      <errorID>323f96c5-5993-402a-8a7a-8ad0e5ba200f</errorID>
      <errorWord>：/。</errorWord>
      <group>L1_Punc</group>
      <groupName>标点问题</groupName>
      <ability>L2_Punc</ability>
      <abilityName>标点符号检查</abilityName>
      <candidateList>
        <item>：</item>
      </candidateList>
      <explain/>
      <paraID>7E95BFEA</paraID>
      <start>14</start>
      <end>17</end>
      <status>ignored</status>
      <modifiedWord/>
      <trackRevisions>false</trackRevisions>
    </reviewItem>
    <reviewItem>
      <errorID>c4bb09f2-c70a-4097-98d0-9589ec2105a3</errorID>
      <errorWord>：/。</errorWord>
      <group>L1_Punc</group>
      <groupName>标点问题</groupName>
      <ability>L2_Punc</ability>
      <abilityName>标点符号检查</abilityName>
      <candidateList>
        <item>：</item>
      </candidateList>
      <explain/>
      <paraID>395ADE09</paraID>
      <start>19</start>
      <end>22</end>
      <status>ignored</status>
      <modifiedWord/>
      <trackRevisions>false</trackRevisions>
    </reviewItem>
    <reviewItem>
      <errorID>fcf3d7fc-0db4-4a5a-99cb-2329f8ee9eee</errorID>
      <errorWord>：/。</errorWord>
      <group>L1_Punc</group>
      <groupName>标点问题</groupName>
      <ability>L2_Punc</ability>
      <abilityName>标点符号检查</abilityName>
      <candidateList>
        <item>：</item>
      </candidateList>
      <explain/>
      <paraID>1D3C9A7C</paraID>
      <start>22</start>
      <end>25</end>
      <status>ignored</status>
      <modifiedWord/>
      <trackRevisions>false</trackRevisions>
    </reviewItem>
    <reviewItem>
      <errorID>78e01933-5959-43df-8676-331c9b38f477</errorID>
      <errorWord>：/。</errorWord>
      <group>L1_Punc</group>
      <groupName>标点问题</groupName>
      <ability>L2_Punc</ability>
      <abilityName>标点符号检查</abilityName>
      <candidateList>
        <item>：</item>
      </candidateList>
      <explain/>
      <paraID>58151FFF</paraID>
      <start>34</start>
      <end>37</end>
      <status>ignored</status>
      <modifiedWord/>
      <trackRevisions>false</trackRevisions>
    </reviewItem>
    <reviewItem>
      <errorID>10ef7357-ab74-475a-9ec0-5f15341b1784</errorID>
      <errorWord>：/。</errorWord>
      <group>L1_Punc</group>
      <groupName>标点问题</groupName>
      <ability>L2_Punc</ability>
      <abilityName>标点符号检查</abilityName>
      <candidateList>
        <item>：</item>
      </candidateList>
      <explain/>
      <paraID>5DAB6996</paraID>
      <start>30</start>
      <end>33</end>
      <status>ignored</status>
      <modifiedWord/>
      <trackRevisions>false</trackRevisions>
    </reviewItem>
    <reviewItem>
      <errorID>a7dec820-ad39-4a09-9725-55ad8763c293</errorID>
      <errorWord>：。</errorWord>
      <group>L1_Punc</group>
      <groupName>标点问题</groupName>
      <ability>L2_Punc</ability>
      <abilityName>标点符号检查</abilityName>
      <candidateList>
        <item>：</item>
      </candidateList>
      <explain/>
      <paraID>77D9DF1B</paraID>
      <start>6</start>
      <end>8</end>
      <status>ignored</status>
      <modifiedWord/>
      <trackRevisions>false</trackRevisions>
    </reviewItem>
    <reviewItem>
      <errorID>6077eec0-2216-40af-bc54-daea8c6f59e7</errorID>
      <errorWord>：/。</errorWord>
      <group>L1_Punc</group>
      <groupName>标点问题</groupName>
      <ability>L2_Punc</ability>
      <abilityName>标点符号检查</abilityName>
      <candidateList>
        <item>：</item>
      </candidateList>
      <explain/>
      <paraID>2E48ED84</paraID>
      <start>15</start>
      <end>18</end>
      <status>ignored</status>
      <modifiedWord/>
      <trackRevisions>false</trackRevisions>
    </reviewItem>
    <reviewItem>
      <errorID>b264afbd-6ddb-4e09-9443-b7bc993051ab</errorID>
      <errorWord>：/。</errorWord>
      <group>L1_Punc</group>
      <groupName>标点问题</groupName>
      <ability>L2_Punc</ability>
      <abilityName>标点符号检查</abilityName>
      <candidateList>
        <item>：</item>
      </candidateList>
      <explain/>
      <paraID>1CBF5E7F</paraID>
      <start>13</start>
      <end>16</end>
      <status>ignored</status>
      <modifiedWord/>
      <trackRevisions>false</trackRevisions>
    </reviewItem>
    <reviewItem>
      <errorID>5d9590bf-e549-4c30-959a-930eed5c2dc3</errorID>
      <errorWord>：/。</errorWord>
      <group>L1_Punc</group>
      <groupName>标点问题</groupName>
      <ability>L2_Punc</ability>
      <abilityName>标点符号检查</abilityName>
      <candidateList>
        <item>：</item>
      </candidateList>
      <explain/>
      <paraID>43B3223B</paraID>
      <start>15</start>
      <end>18</end>
      <status>ignored</status>
      <modifiedWord/>
      <trackRevisions>false</trackRevisions>
    </reviewItem>
    <reviewItem>
      <errorID>9ef5ae77-0d0e-4482-aa76-159c3b8cf92a</errorID>
      <errorWord>：/。</errorWord>
      <group>L1_Punc</group>
      <groupName>标点问题</groupName>
      <ability>L2_Punc</ability>
      <abilityName>标点符号检查</abilityName>
      <candidateList>
        <item>：</item>
      </candidateList>
      <explain/>
      <paraID>5AD889F1</paraID>
      <start>12</start>
      <end>15</end>
      <status>ignored</status>
      <modifiedWord/>
      <trackRevisions>false</trackRevisions>
    </reviewItem>
    <reviewItem>
      <errorID>8cd07ad6-1cd8-4e7f-a0a4-af1d23e33c0b</errorID>
      <errorWord>：/。</errorWord>
      <group>L1_Punc</group>
      <groupName>标点问题</groupName>
      <ability>L2_Punc</ability>
      <abilityName>标点符号检查</abilityName>
      <candidateList>
        <item>：</item>
      </candidateList>
      <explain/>
      <paraID>753CD491</paraID>
      <start>15</start>
      <end>18</end>
      <status>ignored</status>
      <modifiedWord/>
      <trackRevisions>false</trackRevisions>
    </reviewItem>
    <reviewItem>
      <errorID>8f6acdbf-76a5-489e-a2ac-4a56630e90b4</errorID>
      <errorWord>：/。</errorWord>
      <group>L1_Punc</group>
      <groupName>标点问题</groupName>
      <ability>L2_Punc</ability>
      <abilityName>标点符号检查</abilityName>
      <candidateList>
        <item>：</item>
      </candidateList>
      <explain/>
      <paraID>39E2A0C1</paraID>
      <start>15</start>
      <end>18</end>
      <status>ignored</status>
      <modifiedWord/>
      <trackRevisions>false</trackRevisions>
    </reviewItem>
    <reviewItem>
      <errorID>261997f0-62fe-48a7-b5a0-7973afda0429</errorID>
      <errorWord>：/。</errorWord>
      <group>L1_Punc</group>
      <groupName>标点问题</groupName>
      <ability>L2_Punc</ability>
      <abilityName>标点符号检查</abilityName>
      <candidateList>
        <item>：</item>
      </candidateList>
      <explain/>
      <paraID>19A884A9</paraID>
      <start>30</start>
      <end>33</end>
      <status>ignored</status>
      <modifiedWord/>
      <trackRevisions>false</trackRevisions>
    </reviewItem>
    <reviewItem>
      <errorID>8bf86f0f-38b6-4abf-945d-0d8ec77156da</errorID>
      <errorWord>：/。</errorWord>
      <group>L1_Punc</group>
      <groupName>标点问题</groupName>
      <ability>L2_Punc</ability>
      <abilityName>标点符号检查</abilityName>
      <candidateList>
        <item>：</item>
      </candidateList>
      <explain/>
      <paraID>35CA872B</paraID>
      <start>13</start>
      <end>16</end>
      <status>ignored</status>
      <modifiedWord/>
      <trackRevisions>false</trackRevisions>
    </reviewItem>
    <reviewItem>
      <errorID>21b3dc16-00c2-467d-9d65-80c63fd24d9a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671FF6D3</paraID>
      <start>0</start>
      <end>4</end>
      <status>ignored</status>
      <modifiedWord/>
      <trackRevisions>false</trackRevisions>
    </reviewItem>
    <reviewItem>
      <errorID>d7b83138-76b6-46a6-ad11-185ecb3ac320</errorID>
      <errorWord>：/。</errorWord>
      <group>L1_Punc</group>
      <groupName>标点问题</groupName>
      <ability>L2_Punc</ability>
      <abilityName>标点符号检查</abilityName>
      <candidateList>
        <item>：</item>
      </candidateList>
      <explain/>
      <paraID>1C428A86</paraID>
      <start>9</start>
      <end>12</end>
      <status>ignored</status>
      <modifiedWord/>
      <trackRevisions>false</trackRevisions>
    </reviewItem>
    <reviewItem>
      <errorID>9ae39443-612f-4244-b63b-4530bd98dda8</errorID>
      <errorWord>：。</errorWord>
      <group>L1_Punc</group>
      <groupName>标点问题</groupName>
      <ability>L2_Punc</ability>
      <abilityName>标点符号检查</abilityName>
      <candidateList>
        <item>：</item>
      </candidateList>
      <explain/>
      <paraID>7AD21334</paraID>
      <start>12</start>
      <end>14</end>
      <status>ignored</status>
      <modifiedWord/>
      <trackRevisions>false</trackRevisions>
    </reviewItem>
    <reviewItem>
      <errorID>c5c38ef4-798b-4073-a059-a22c65c78a75</errorID>
      <errorWord>：/。</errorWord>
      <group>L1_Punc</group>
      <groupName>标点问题</groupName>
      <ability>L2_Punc</ability>
      <abilityName>标点符号检查</abilityName>
      <candidateList>
        <item>：</item>
      </candidateList>
      <explain/>
      <paraID>47D02403</paraID>
      <start>33</start>
      <end>36</end>
      <status>ignored</status>
      <modifiedWord/>
      <trackRevisions>false</trackRevisions>
    </reviewItem>
    <reviewItem>
      <errorID>5d8bad4a-3917-4c1b-95aa-8a63c5e448ec</errorID>
      <errorWord>：/。</errorWord>
      <group>L1_Punc</group>
      <groupName>标点问题</groupName>
      <ability>L2_Punc</ability>
      <abilityName>标点符号检查</abilityName>
      <candidateList>
        <item>：</item>
      </candidateList>
      <explain/>
      <paraID>712DE20E</paraID>
      <start>27</start>
      <end>30</end>
      <status>ignored</status>
      <modifiedWord/>
      <trackRevisions>false</trackRevisions>
    </reviewItem>
    <reviewItem>
      <errorID>dd3e010a-c43d-4dab-b123-4262686c96c8</errorID>
      <errorWord>：/。</errorWord>
      <group>L1_Punc</group>
      <groupName>标点问题</groupName>
      <ability>L2_Punc</ability>
      <abilityName>标点符号检查</abilityName>
      <candidateList>
        <item>：</item>
      </candidateList>
      <explain/>
      <paraID>718716F2</paraID>
      <start>51</start>
      <end>54</end>
      <status>ignored</status>
      <modifiedWord/>
      <trackRevisions>false</trackRevisions>
    </reviewItem>
    <reviewItem>
      <errorID>11a5a0a7-9f19-4b86-8ce8-9fd0502fbbed</errorID>
      <errorWord>：/。</errorWord>
      <group>L1_Punc</group>
      <groupName>标点问题</groupName>
      <ability>L2_Punc</ability>
      <abilityName>标点符号检查</abilityName>
      <candidateList>
        <item>：</item>
      </candidateList>
      <explain/>
      <paraID>3437781F</paraID>
      <start>63</start>
      <end>66</end>
      <status>ignored</status>
      <modifiedWord/>
      <trackRevisions>false</trackRevisions>
    </reviewItem>
    <reviewItem>
      <errorID>17cb2fc2-7196-42c3-acc8-be01ce7a2ba5</errorID>
      <errorWord>：/。</errorWord>
      <group>L1_Punc</group>
      <groupName>标点问题</groupName>
      <ability>L2_Punc</ability>
      <abilityName>标点符号检查</abilityName>
      <candidateList>
        <item>：</item>
      </candidateList>
      <explain/>
      <paraID>37A57752</paraID>
      <start>24</start>
      <end>27</end>
      <status>ignored</status>
      <modifiedWord/>
      <trackRevisions>false</trackRevisions>
    </reviewItem>
    <reviewItem>
      <errorID>2b38a870-ef61-4ca8-b7c8-1795effbd5ed</errorID>
      <errorWord>：/。</errorWord>
      <group>L1_Punc</group>
      <groupName>标点问题</groupName>
      <ability>L2_Punc</ability>
      <abilityName>标点符号检查</abilityName>
      <candidateList>
        <item>：</item>
      </candidateList>
      <explain/>
      <paraID>54989931</paraID>
      <start>40</start>
      <end>43</end>
      <status>ignored</status>
      <modifiedWord/>
      <trackRevisions>false</trackRevisions>
    </reviewItem>
    <reviewItem>
      <errorID>ccc6b76a-d6fd-430a-935d-b6ef6c75764b</errorID>
      <errorWord>、</errorWord>
      <group>L1_Punc</group>
      <groupName>标点问题</groupName>
      <ability>L2_Punc</ability>
      <abilityName>标点符号检查</abilityName>
      <candidateList>
        <item>.</item>
      </candidateList>
      <explain/>
      <paraID>2FD961C2</paraID>
      <start>1</start>
      <end>2</end>
      <status>ignored</status>
      <modifiedWord/>
      <trackRevisions>false</trackRevisions>
    </reviewItem>
    <reviewItem>
      <errorID>6459f5a6-8a4a-4934-bf4c-9c0f235365cc</errorID>
      <errorWord>完</errorWord>
      <group>L1_Word</group>
      <groupName>字词问题</groupName>
      <ability>L2_Typo</ability>
      <abilityName>字词错误</abilityName>
      <candidateList>
        <item>完成</item>
      </candidateList>
      <explain>〈动〉按照预期的目的结束；做成：～任务｜～作业｜计划完得成。</explain>
      <paraID>2FD961C2</paraID>
      <start>56</start>
      <end>57</end>
      <status>ignored</status>
      <modifiedWord/>
      <trackRevisions>false</trackRevisions>
    </reviewItem>
    <reviewItem>
      <errorID>99ddaec9-6c9d-4686-a683-751d20c45da5</errorID>
      <errorWord>、</errorWord>
      <group>L1_Punc</group>
      <groupName>标点问题</groupName>
      <ability>L2_Punc</ability>
      <abilityName>标点符号检查</abilityName>
      <candidateList>
        <item>.</item>
      </candidateList>
      <explain/>
      <paraID> 27D40C6</paraID>
      <start>1</start>
      <end>2</end>
      <status>ignored</status>
      <modifiedWord/>
      <trackRevisions>false</trackRevisions>
    </reviewItem>
    <reviewItem>
      <errorID>a3fc9193-2656-41ae-8910-3d0c609935cf</errorID>
      <errorWord>、</errorWord>
      <group>L1_Punc</group>
      <groupName>标点问题</groupName>
      <ability>L2_Punc</ability>
      <abilityName>标点符号检查</abilityName>
      <candidateList>
        <item>.</item>
      </candidateList>
      <explain/>
      <paraID>75F9940F</paraID>
      <start>1</start>
      <end>2</end>
      <status>ignored</status>
      <modifiedWord/>
      <trackRevisions>false</trackRevisions>
    </reviewItem>
    <reviewItem>
      <errorID>5a5f3dea-fecd-4553-96d5-9fa64c0d746f</errorID>
      <errorWord>完</errorWord>
      <group>L1_Word</group>
      <groupName>字词问题</groupName>
      <ability>L2_Typo</ability>
      <abilityName>字词错误</abilityName>
      <candidateList>
        <item>完成</item>
      </candidateList>
      <explain>〈动〉按照预期的目的结束；做成：～任务｜～作业｜计划完得成。</explain>
      <paraID>75F9940F</paraID>
      <start>66</start>
      <end>67</end>
      <status>ignored</status>
      <modifiedWord/>
      <trackRevisions>false</trackRevisions>
    </reviewItem>
    <reviewItem>
      <errorID>b50d18d5-6d61-4815-b352-c4c159471afb</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1BA770A1</paraID>
      <start>4</start>
      <end>8</end>
      <status>modified</status>
      <modifiedWord>其他约定</modifiedWord>
      <trackRevisions>false</trackRevisions>
    </reviewItem>
    <reviewItem>
      <errorID>eb6f76ef-1661-430e-aea4-9b128444bfaf</errorID>
      <errorWord>做出</errorWord>
      <group>L1_Word</group>
      <groupName>字词问题</groupName>
      <ability>L2_Typo</ability>
      <abilityName>字词错误</abilityName>
      <candidateList>
        <item>作出</item>
      </candidateList>
      <explain/>
      <paraID>484A5F3B</paraID>
      <start>63</start>
      <end>65</end>
      <status>modified</status>
      <modifiedWord>作出</modifiedWord>
      <trackRevisions>false</trackRevisions>
    </reviewItem>
    <reviewItem>
      <errorID>3907aa0b-570f-400e-b75a-71e48ff24b93</errorID>
      <errorWord>,</errorWord>
      <group>L1_Format</group>
      <groupName>格式问题</groupName>
      <ability>L2_HalfPunc</ability>
      <abilityName>全半角检查</abilityName>
      <candidateList>
        <item>，</item>
      </candidateList>
      <explain>文本全半角错误。</explain>
      <paraID>5463FE05</paraID>
      <start>15</start>
      <end>16</end>
      <status>modified</status>
      <modifiedWord>，</modifiedWord>
      <trackRevisions>false</trackRevisions>
    </reviewItem>
    <reviewItem>
      <errorID>af35d8c0-ead3-4be0-82bb-9c38d0d39334</errorID>
      <errorWord>法律、法规</errorWord>
      <group>L1_Word</group>
      <groupName>字词问题</groupName>
      <ability>L2_Typo</ability>
      <abilityName>字词错误</abilityName>
      <candidateList>
        <item>法律法规</item>
      </candidateList>
      <explain/>
      <paraID>5463FE05</paraID>
      <start>29</start>
      <end>34</end>
      <status>ignored</status>
      <modifiedWord/>
      <trackRevisions>false</trackRevisions>
    </reviewItem>
    <reviewItem>
      <errorID>aff3bd68-a71c-4561-a864-ab75cc356401</errorID>
      <errorWord>,</errorWord>
      <group>L1_Format</group>
      <groupName>格式问题</groupName>
      <ability>L2_HalfPunc</ability>
      <abilityName>全半角检查</abilityName>
      <candidateList>
        <item>，</item>
      </candidateList>
      <explain>文本全半角错误。</explain>
      <paraID>5463FE05</paraID>
      <start>37</start>
      <end>38</end>
      <status>modified</status>
      <modifiedWord>，</modifiedWord>
      <trackRevisions>false</trackRevisions>
    </reviewItem>
    <reviewItem>
      <errorID>717a7fbf-0f08-4b4e-905e-b2706c18d154</errorID>
      <errorWord>,</errorWord>
      <group>L1_Format</group>
      <groupName>格式问题</groupName>
      <ability>L2_HalfPunc</ability>
      <abilityName>全半角检查</abilityName>
      <candidateList>
        <item>，</item>
      </candidateList>
      <explain>文本全半角错误。</explain>
      <paraID>5463FE05</paraID>
      <start>55</start>
      <end>56</end>
      <status>modified</status>
      <modifiedWord>，</modifiedWord>
      <trackRevisions>false</trackRevisions>
    </reviewItem>
    <reviewItem>
      <errorID>0e5ef4e8-ef10-4d4c-863c-40a7a84f199d</errorID>
      <errorWord>,</errorWord>
      <group>L1_Format</group>
      <groupName>格式问题</groupName>
      <ability>L2_HalfPunc</ability>
      <abilityName>全半角检查</abilityName>
      <candidateList>
        <item>，</item>
      </candidateList>
      <explain>文本全半角错误。</explain>
      <paraID>47F9640E</paraID>
      <start>22</start>
      <end>23</end>
      <status>modified</status>
      <modifiedWord>，</modifiedWord>
      <trackRevisions>false</trackRevisions>
    </reviewItem>
    <reviewItem>
      <errorID>c19889f2-f25a-460d-80e1-084825b2b2e7</errorID>
      <errorWord>,</errorWord>
      <group>L1_Format</group>
      <groupName>格式问题</groupName>
      <ability>L2_HalfPunc</ability>
      <abilityName>全半角检查</abilityName>
      <candidateList>
        <item>，</item>
      </candidateList>
      <explain>文本全半角错误。</explain>
      <paraID>47F9640E</paraID>
      <start>62</start>
      <end>63</end>
      <status>modified</status>
      <modifiedWord>，</modifiedWord>
      <trackRevisions>false</trackRevisions>
    </reviewItem>
    <reviewItem>
      <errorID>b7d6c6ae-d2a4-4993-9a0d-3d6c20b06f8c</errorID>
      <errorWord>,</errorWord>
      <group>L1_Format</group>
      <groupName>格式问题</groupName>
      <ability>L2_HalfPunc</ability>
      <abilityName>全半角检查</abilityName>
      <candidateList>
        <item>，</item>
      </candidateList>
      <explain>文本全半角错误。</explain>
      <paraID>2CEC770B</paraID>
      <start>27</start>
      <end>28</end>
      <status>modified</status>
      <modifiedWord>，</modifiedWord>
      <trackRevisions>false</trackRevisions>
    </reviewItem>
    <reviewItem>
      <errorID>30942755-4fab-4d48-9054-d1da4f650600</errorID>
      <errorWord>,</errorWord>
      <group>L1_Format</group>
      <groupName>格式问题</groupName>
      <ability>L2_HalfPunc</ability>
      <abilityName>全半角检查</abilityName>
      <candidateList>
        <item>，</item>
      </candidateList>
      <explain>文本全半角错误。</explain>
      <paraID>2CEC770B</paraID>
      <start>45</start>
      <end>46</end>
      <status>modified</status>
      <modifiedWord>，</modifiedWord>
      <trackRevisions>false</trackRevisions>
    </reviewItem>
    <reviewItem>
      <errorID>ce8c2d96-a872-49c2-bdb3-49052d0682f5</errorID>
      <errorWord>,</errorWord>
      <group>L1_Format</group>
      <groupName>格式问题</groupName>
      <ability>L2_HalfPunc</ability>
      <abilityName>全半角检查</abilityName>
      <candidateList>
        <item>，</item>
      </candidateList>
      <explain>文本全半角错误。</explain>
      <paraID>2CEC770B</paraID>
      <start>61</start>
      <end>62</end>
      <status>modified</status>
      <modifiedWord>，</modifiedWord>
      <trackRevisions>false</trackRevisions>
    </reviewItem>
    <reviewItem>
      <errorID>bdddf1e0-e198-4b2f-8573-0022f95e75dc</errorID>
      <errorWord>（</errorWord>
      <group>L1_Word</group>
      <groupName>字词问题</groupName>
      <ability>L2_Typo</ability>
      <abilityName>字词错误</abilityName>
      <candidateList>
        <item>（以</item>
      </candidateList>
      <explain/>
      <paraID>4A4B47AA</paraID>
      <start>28</start>
      <end>29</end>
      <status>ignored</status>
      <modifiedWord/>
      <trackRevisions>false</trackRevisions>
    </reviewItem>
    <reviewItem>
      <errorID>1f50572d-8c58-4d0e-82fb-ab897c8defb6</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738C676F</paraID>
      <start>57</start>
      <end>63</end>
      <status>ignored</status>
      <modifiedWord/>
      <trackRevisions>false</trackRevisions>
    </reviewItem>
    <reviewItem>
      <errorID>5268c3cd-8471-40dc-a1d4-364c35d4fab3</errorID>
      <errorWord>，</errorWord>
      <group>L1_Word</group>
      <groupName>字词问题</groupName>
      <ability>L2_Typo</ability>
      <abilityName>字词错误</abilityName>
      <candidateList>
        <item>，以</item>
      </candidateList>
      <explain/>
      <paraID>39E52FC9</paraID>
      <start>91</start>
      <end>92</end>
      <status>ignored</status>
      <modifiedWord/>
      <trackRevisions>false</trackRevisions>
    </reviewItem>
    <reviewItem>
      <errorID>0309b84f-085c-46dd-8d4f-3e0a746f0691</errorID>
      <errorWord>交纳</errorWord>
      <group>L1_Word</group>
      <groupName>字词问题</groupName>
      <ability>L2_Typo</ability>
      <abilityName>字词错误</abilityName>
      <candidateList>
        <item>缴纳</item>
      </candidateList>
      <explain>存在发音相同字词的误用。</explain>
      <paraID>1187FDA5</paraID>
      <start>35</start>
      <end>37</end>
      <status>modified</status>
      <modifiedWord>缴纳</modifiedWord>
      <trackRevisions>false</trackRevisions>
    </reviewItem>
    <reviewItem>
      <errorID>6a7a745b-345b-4531-a81e-32821848d571</errorID>
      <errorWord>，</errorWord>
      <group>L1_Word</group>
      <groupName>字词问题</groupName>
      <ability>L2_Typo</ability>
      <abilityName>字词错误</abilityName>
      <candidateList>
        <item>，由</item>
      </candidateList>
      <explain/>
      <paraID>76A8D766</paraID>
      <start>92</start>
      <end>93</end>
      <status>ignored</status>
      <modifiedWord/>
      <trackRevisions>false</trackRevisions>
    </reviewItem>
    <reviewItem>
      <errorID>cbf127ab-1456-4ab3-9630-8c7421ee68c8</errorID>
      <errorWord>：/。</errorWord>
      <group>L1_Punc</group>
      <groupName>标点问题</groupName>
      <ability>L2_Punc</ability>
      <abilityName>标点符号检查</abilityName>
      <candidateList>
        <item>：</item>
      </candidateList>
      <explain/>
      <paraID>1F2087EE</paraID>
      <start>17</start>
      <end>20</end>
      <status>ignored</status>
      <modifiedWord/>
      <trackRevisions>false</trackRevisions>
    </reviewItem>
    <reviewItem>
      <errorID>14fb3ed5-395a-4c68-abe7-bcd80c34b8c4</errorID>
      <errorWord>乙方有</errorWord>
      <group>L1_Word</group>
      <groupName>字词问题</groupName>
      <ability>L2_Typo</ability>
      <abilityName>字词错误</abilityName>
      <candidateList>
        <item>乙方</item>
      </candidateList>
      <explain/>
      <paraID>70670C89</paraID>
      <start>7</start>
      <end>9</end>
      <status>modified</status>
      <modifiedWord>乙方</modifiedWord>
      <trackRevisions>false</trackRevisions>
    </reviewItem>
    <reviewItem>
      <errorID>336c5929-3c6d-4568-a33d-59eeee99f41c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479D3755</paraID>
      <start>11</start>
      <end>15</end>
      <status>ignored</status>
      <modifiedWord/>
      <trackRevisions>false</trackRevisions>
    </reviewItem>
    <reviewItem>
      <errorID>099a6bc9-cf67-4340-8563-1c7499e9a95b</errorID>
      <errorWord>法制观念，提高职工</errorWord>
      <group>L1_Word</group>
      <groupName>字词问题</groupName>
      <ability>L2_Typo</ability>
      <abilityName>字词错误</abilityName>
      <candidateList>
        <item>法治观念，提高职工</item>
      </candidateList>
      <explain/>
      <paraID> EE05EC9</paraID>
      <start>34</start>
      <end>43</end>
      <status>ignored</status>
      <modifiedWord/>
      <trackRevisions>false</trackRevisions>
    </reviewItem>
    <reviewItem>
      <errorID>58996072-fac5-4dc0-8c86-39d21ec20da3</errorID>
      <errorWord>保护的</errorWord>
      <group>L1_Word</group>
      <groupName>字词问题</groupName>
      <ability>L2_Typo</ability>
      <abilityName>字词错误</abilityName>
      <candidateList>
        <item>保护</item>
      </candidateList>
      <explain/>
      <paraID> EE05EC9</paraID>
      <start>55</start>
      <end>58</end>
      <status>ignored</status>
      <modifiedWord/>
      <trackRevisions>false</trackRevisions>
    </reviewItem>
    <reviewItem>
      <errorID>ccbec706-ba73-407b-9208-94ba215a0f4e</errorID>
      <errorWord>乙方都</errorWord>
      <group>L1_Word</group>
      <groupName>字词问题</groupName>
      <ability>L2_Typo</ability>
      <abilityName>字词错误</abilityName>
      <candidateList>
        <item>乙方</item>
      </candidateList>
      <explain/>
      <paraID>50BF820B</paraID>
      <start>27</start>
      <end>30</end>
      <status>ignored</status>
      <modifiedWord/>
      <trackRevisions>false</trackRevisions>
    </reviewItem>
    <reviewItem>
      <errorID>a4503e8c-0cc8-418f-8d1e-4491da3ded5e</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6EA3AEB1</paraID>
      <start>167</start>
      <end>169</end>
      <status>modified</status>
      <modifiedWord>由于</modifiedWord>
      <trackRevisions>false</trackRevisions>
    </reviewItem>
    <reviewItem>
      <errorID>d6b2cd78-cb04-4dbb-b292-3b8044c78043</errorID>
      <errorWord>气割</errorWord>
      <group>L1_Word</group>
      <groupName>字词问题</groupName>
      <ability>L2_Typo</ability>
      <abilityName>字词错误</abilityName>
      <candidateList>
        <item>切割</item>
      </candidateList>
      <explain/>
      <paraID>28C304AA</paraID>
      <start>50</start>
      <end>52</end>
      <status>ignored</status>
      <modifiedWord/>
      <trackRevisions>false</trackRevisions>
    </reviewItem>
    <reviewItem>
      <errorID>3d178903-0853-4b8d-a03e-0dfe687f2563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484CF6D3</paraID>
      <start>0</start>
      <end>3</end>
      <status>modified</status>
      <modifiedWord>19.</modifiedWord>
      <trackRevisions>false</trackRevisions>
    </reviewItem>
    <reviewItem>
      <errorID>8ad2e44e-1c70-45cf-bb95-1e346d3506d8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1358A3A8</paraID>
      <start>0</start>
      <end>3</end>
      <status>modified</status>
      <modifiedWord>20.</modifiedWord>
      <trackRevisions>false</trackRevisions>
    </reviewItem>
    <reviewItem>
      <errorID>e96c2fab-8504-4ad3-bcf2-dc2e862d3766</errorID>
      <errorWord>交纳</errorWord>
      <group>L1_Word</group>
      <groupName>字词问题</groupName>
      <ability>L2_Typo</ability>
      <abilityName>字词错误</abilityName>
      <candidateList>
        <item>缴纳</item>
      </candidateList>
      <explain>存在发音相同字词的误用。</explain>
      <paraID> 970DB46</paraID>
      <start>35</start>
      <end>37</end>
      <status>modified</status>
      <modifiedWord>缴纳</modifiedWord>
      <trackRevisions>false</trackRevisions>
    </reviewItem>
    <reviewItem>
      <errorID>6bb1e4df-3387-4e61-a65c-72e3c2bb71be</errorID>
      <errorWord>：</errorWord>
      <group>L1_Format</group>
      <groupName>格式问题</groupName>
      <ability>L2_HalfPunc</ability>
      <abilityName>全半角检查</abilityName>
      <candidateList>
        <item>:</item>
      </candidateList>
      <explain>文本全半角错误。</explain>
      <paraID>6119D1DF</paraID>
      <start>51</start>
      <end>52</end>
      <status>modified</status>
      <modifiedWord>:</modifiedWord>
      <trackRevisions>false</trackRevisions>
    </reviewItem>
    <reviewItem>
      <errorID>6b6fcde2-0e76-4b9e-8744-4e3762b019d0</errorID>
      <errorWord>二个</errorWord>
      <group>L1_Word</group>
      <groupName>字词问题</groupName>
      <ability>L2_Typo</ability>
      <abilityName>字词错误</abilityName>
      <candidateList>
        <item>两个</item>
      </candidateList>
      <explain/>
      <paraID>216B8F9C</paraID>
      <start>60</start>
      <end>62</end>
      <status>ignored</status>
      <modifiedWord/>
      <trackRevisions>false</trackRevisions>
    </reviewItem>
    <reviewItem>
      <errorID>f447d1b5-b328-4744-ba8b-ae4b31f0b29a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41A89A22</paraID>
      <start>46</start>
      <end>50</end>
      <status>ignored</status>
      <modifiedWord/>
      <trackRevisions>false</trackRevisions>
    </reviewItem>
    <reviewItem>
      <errorID>405a4d97-a1cc-4492-adab-86e74b3ef5aa</errorID>
      <errorWord>设施的</errorWord>
      <group>L1_Word</group>
      <groupName>字词问题</groupName>
      <ability>L2_Typo</ability>
      <abilityName>字词错误</abilityName>
      <candidateList>
        <item>设施</item>
      </candidateList>
      <explain/>
      <paraID>116BB79B</paraID>
      <start>45</start>
      <end>47</end>
      <status>modified</status>
      <modifiedWord>设施</modifiedWord>
      <trackRevisions>false</trackRevisions>
    </reviewItem>
    <reviewItem>
      <errorID>56fea4e8-fe54-43d4-9963-57fb8e32a4aa</errorID>
      <errorWord>,</errorWord>
      <group>L1_Format</group>
      <groupName>格式问题</groupName>
      <ability>L2_HalfPunc</ability>
      <abilityName>全半角检查</abilityName>
      <candidateList>
        <item>，</item>
      </candidateList>
      <explain>文本全半角错误。</explain>
      <paraID>65FD7F41</paraID>
      <start>16</start>
      <end>17</end>
      <status>modified</status>
      <modifiedWord>，</modifiedWord>
      <trackRevisions>false</trackRevisions>
    </reviewItem>
    <reviewItem>
      <errorID>1b3998c2-574f-4ee9-96ee-e961c86360ec</errorID>
      <errorWord>第27条</errorWord>
      <group>L1_Knowledge</group>
      <groupName>知识性问题</groupName>
      <ability>L2_Knowledge</ability>
      <abilityName>其他知识</abilityName>
      <candidateList>
        <item>第二十七条</item>
      </candidateList>
      <explain/>
      <paraID>6453E60E</paraID>
      <start>12</start>
      <end>16</end>
      <status>unmodified</status>
      <modifiedWord/>
      <trackRevisions>false</trackRevisions>
    </reviewItem>
    <reviewItem>
      <errorID>fa6ddc3a-538e-47b6-b118-1d4a1231a153</errorID>
      <errorWord>,</errorWord>
      <group>L1_Format</group>
      <groupName>格式问题</groupName>
      <ability>L2_HalfPunc</ability>
      <abilityName>全半角检查</abilityName>
      <candidateList>
        <item>，</item>
      </candidateList>
      <explain>文本全半角错误。</explain>
      <paraID>69548476</paraID>
      <start>40</start>
      <end>41</end>
      <status>unmodified</status>
      <modifiedWord/>
      <trackRevisions>false</trackRevisions>
    </reviewItem>
    <reviewItem>
      <errorID>d2406958-e8cf-48c2-a32d-60ab2cdff840</errorID>
      <errorWord>(</errorWord>
      <group>L1_Format</group>
      <groupName>格式问题</groupName>
      <ability>L2_HalfPunc</ability>
      <abilityName>全半角检查</abilityName>
      <candidateList>
        <item>（</item>
      </candidateList>
      <explain>文本全半角错误。</explain>
      <paraID>52E3969C</paraID>
      <start>18</start>
      <end>19</end>
      <status>unmodified</status>
      <modifiedWord/>
      <trackRevisions>false</trackRevisions>
    </reviewItem>
    <reviewItem>
      <errorID>5e3e7744-248f-447a-ad82-1da950d5d41e</errorID>
      <errorWord>)</errorWord>
      <group>L1_Format</group>
      <groupName>格式问题</groupName>
      <ability>L2_HalfPunc</ability>
      <abilityName>全半角检查</abilityName>
      <candidateList>
        <item>）</item>
      </candidateList>
      <explain>文本全半角错误。</explain>
      <paraID>52E3969C</paraID>
      <start>20</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7d89d8-8179-41a0-8527-9d91d757c553}">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88</Pages>
  <Words>23436</Words>
  <Characters>25062</Characters>
  <TotalTime>23</TotalTime>
  <ScaleCrop>false</ScaleCrop>
  <LinksUpToDate>false</LinksUpToDate>
  <CharactersWithSpaces>25843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WPS_1775098245</cp:lastModifiedBy>
  <cp:lastPrinted>2025-10-28T06:08:00Z</cp:lastPrinted>
  <dcterms:modified xsi:type="dcterms:W3CDTF">2026-05-20T02:32:17Z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eyJoZGlkIjoiNGU3NDM3MzI5YzEyZGZjZjkzY2E5N2U2OGRlYTgzNGEiLCJ1c2VySWQiOiIxODE5OTk5MTgxIn0=</vt:lpwstr>
  </property>
  <property fmtid="{D5CDD505-2E9C-101B-9397-08002B2CF9AE}" pid="3" name="KSOProductBuildVer">
    <vt:lpwstr>2052-12.1.0.26375</vt:lpwstr>
  </property>
  <property fmtid="{D5CDD505-2E9C-101B-9397-08002B2CF9AE}" pid="4" name="ICV">
    <vt:lpwstr>0A0DB1CDF1964C0FA771DCB862A7D03B_13</vt:lpwstr>
  </property>
</Properties>
</file>