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C56507">
      <w:pPr>
        <w:outlineLvl w:val="9"/>
        <w:rPr>
          <w:rFonts w:ascii="宋体"/>
          <w:caps/>
          <w:color w:val="auto"/>
          <w:sz w:val="44"/>
          <w:szCs w:val="44"/>
          <w:highlight w:val="none"/>
          <w:lang w:val="zh-CN"/>
        </w:rPr>
      </w:pPr>
    </w:p>
    <w:p w14:paraId="687ED3CB">
      <w:pPr>
        <w:outlineLvl w:val="9"/>
        <w:rPr>
          <w:rFonts w:ascii="宋体"/>
          <w:caps/>
          <w:color w:val="auto"/>
          <w:sz w:val="44"/>
          <w:szCs w:val="44"/>
          <w:highlight w:val="none"/>
          <w:lang w:val="zh-CN"/>
        </w:rPr>
      </w:pPr>
    </w:p>
    <w:p w14:paraId="4BA119C8">
      <w:pPr>
        <w:jc w:val="center"/>
        <w:outlineLvl w:val="9"/>
        <w:rPr>
          <w:rFonts w:hint="eastAsia" w:ascii="微软雅黑" w:hAnsi="微软雅黑" w:eastAsia="微软雅黑" w:cs="微软雅黑"/>
          <w:b/>
          <w:color w:val="auto"/>
          <w:sz w:val="96"/>
          <w:szCs w:val="96"/>
          <w:highlight w:val="none"/>
          <w:lang w:val="zh-CN"/>
        </w:rPr>
      </w:pPr>
      <w:bookmarkStart w:id="0" w:name="_Toc503948559"/>
      <w:bookmarkStart w:id="1" w:name="_Toc518485110"/>
      <w:bookmarkStart w:id="2" w:name="_Toc503948053"/>
      <w:r>
        <w:rPr>
          <w:rFonts w:hint="eastAsia" w:ascii="微软雅黑" w:hAnsi="微软雅黑" w:eastAsia="微软雅黑" w:cs="微软雅黑"/>
          <w:b/>
          <w:color w:val="auto"/>
          <w:sz w:val="96"/>
          <w:szCs w:val="96"/>
          <w:highlight w:val="none"/>
          <w:lang w:val="zh-CN"/>
        </w:rPr>
        <w:t>竞争性磋商文件</w:t>
      </w:r>
      <w:bookmarkEnd w:id="0"/>
      <w:bookmarkEnd w:id="1"/>
      <w:bookmarkEnd w:id="2"/>
    </w:p>
    <w:p w14:paraId="59819AD1">
      <w:pPr>
        <w:outlineLvl w:val="9"/>
        <w:rPr>
          <w:rFonts w:ascii="黑体" w:eastAsia="黑体"/>
          <w:color w:val="auto"/>
          <w:sz w:val="32"/>
          <w:szCs w:val="32"/>
          <w:highlight w:val="none"/>
          <w:lang w:val="zh-CN"/>
        </w:rPr>
      </w:pPr>
    </w:p>
    <w:p w14:paraId="66F593D7">
      <w:pPr>
        <w:outlineLvl w:val="9"/>
        <w:rPr>
          <w:rFonts w:ascii="黑体" w:eastAsia="黑体"/>
          <w:color w:val="auto"/>
          <w:sz w:val="32"/>
          <w:szCs w:val="32"/>
          <w:highlight w:val="none"/>
          <w:lang w:val="zh-CN"/>
        </w:rPr>
      </w:pPr>
    </w:p>
    <w:p w14:paraId="280D301E">
      <w:pPr>
        <w:outlineLvl w:val="9"/>
        <w:rPr>
          <w:rFonts w:ascii="黑体" w:eastAsia="黑体"/>
          <w:color w:val="auto"/>
          <w:sz w:val="32"/>
          <w:szCs w:val="32"/>
          <w:highlight w:val="none"/>
          <w:lang w:val="zh-CN"/>
        </w:rPr>
      </w:pPr>
    </w:p>
    <w:p w14:paraId="56A1FDF9">
      <w:pPr>
        <w:outlineLvl w:val="9"/>
        <w:rPr>
          <w:rFonts w:ascii="黑体" w:eastAsia="黑体"/>
          <w:color w:val="auto"/>
          <w:sz w:val="44"/>
          <w:szCs w:val="44"/>
          <w:highlight w:val="none"/>
          <w:lang w:val="zh-CN"/>
        </w:rPr>
      </w:pPr>
    </w:p>
    <w:p w14:paraId="2948AA59">
      <w:pPr>
        <w:outlineLvl w:val="9"/>
        <w:rPr>
          <w:rFonts w:ascii="黑体" w:eastAsia="黑体"/>
          <w:color w:val="auto"/>
          <w:sz w:val="36"/>
          <w:szCs w:val="36"/>
          <w:highlight w:val="none"/>
          <w:lang w:val="zh-CN"/>
        </w:rPr>
      </w:pPr>
    </w:p>
    <w:p w14:paraId="4BE027B5">
      <w:pPr>
        <w:outlineLvl w:val="9"/>
        <w:rPr>
          <w:rFonts w:ascii="黑体" w:eastAsia="黑体"/>
          <w:color w:val="auto"/>
          <w:sz w:val="36"/>
          <w:szCs w:val="36"/>
          <w:highlight w:val="none"/>
        </w:rPr>
      </w:pPr>
    </w:p>
    <w:tbl>
      <w:tblPr>
        <w:tblStyle w:val="54"/>
        <w:tblW w:w="8743"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11"/>
        <w:gridCol w:w="6632"/>
      </w:tblGrid>
      <w:tr w14:paraId="52FAE8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11" w:type="dxa"/>
            <w:noWrap w:val="0"/>
            <w:vAlign w:val="center"/>
          </w:tcPr>
          <w:p w14:paraId="13E00973">
            <w:pPr>
              <w:spacing w:line="240" w:lineRule="auto"/>
              <w:jc w:val="right"/>
              <w:outlineLvl w:val="9"/>
              <w:rPr>
                <w:rFonts w:hint="eastAsia" w:ascii="微软雅黑" w:hAnsi="微软雅黑" w:eastAsia="微软雅黑" w:cs="微软雅黑"/>
                <w:color w:val="auto"/>
                <w:sz w:val="28"/>
                <w:szCs w:val="28"/>
                <w:highlight w:val="none"/>
                <w:vertAlign w:val="baseline"/>
              </w:rPr>
            </w:pPr>
            <w:r>
              <w:rPr>
                <w:rFonts w:hint="eastAsia" w:ascii="微软雅黑" w:hAnsi="微软雅黑" w:eastAsia="微软雅黑" w:cs="微软雅黑"/>
                <w:b/>
                <w:bCs w:val="0"/>
                <w:color w:val="auto"/>
                <w:sz w:val="28"/>
                <w:szCs w:val="28"/>
                <w:highlight w:val="none"/>
                <w:lang w:val="zh-CN"/>
              </w:rPr>
              <w:t>项目编号：</w:t>
            </w:r>
          </w:p>
        </w:tc>
        <w:tc>
          <w:tcPr>
            <w:tcW w:w="6632" w:type="dxa"/>
            <w:noWrap w:val="0"/>
            <w:vAlign w:val="center"/>
          </w:tcPr>
          <w:p w14:paraId="0B4652DE">
            <w:pPr>
              <w:spacing w:line="240" w:lineRule="auto"/>
              <w:jc w:val="both"/>
              <w:outlineLvl w:val="9"/>
              <w:rPr>
                <w:rFonts w:hint="eastAsia" w:ascii="微软雅黑" w:hAnsi="微软雅黑" w:eastAsia="微软雅黑" w:cs="微软雅黑"/>
                <w:color w:val="auto"/>
                <w:sz w:val="28"/>
                <w:szCs w:val="28"/>
                <w:highlight w:val="none"/>
                <w:vertAlign w:val="baseline"/>
                <w:lang w:eastAsia="zh-CN"/>
              </w:rPr>
            </w:pPr>
            <w:r>
              <w:rPr>
                <w:rFonts w:hint="eastAsia" w:ascii="微软雅黑" w:hAnsi="微软雅黑" w:eastAsia="微软雅黑" w:cs="微软雅黑"/>
                <w:b/>
                <w:bCs w:val="0"/>
                <w:color w:val="auto"/>
                <w:sz w:val="28"/>
                <w:szCs w:val="28"/>
                <w:highlight w:val="none"/>
                <w:lang w:val="zh-CN" w:eastAsia="zh-CN"/>
              </w:rPr>
              <w:t>JSZC-320115-FHXH-C2026-0001</w:t>
            </w:r>
          </w:p>
        </w:tc>
      </w:tr>
      <w:tr w14:paraId="0BE590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11" w:type="dxa"/>
            <w:noWrap w:val="0"/>
            <w:vAlign w:val="center"/>
          </w:tcPr>
          <w:p w14:paraId="45FEB6A9">
            <w:pPr>
              <w:spacing w:line="240" w:lineRule="auto"/>
              <w:jc w:val="right"/>
              <w:outlineLvl w:val="9"/>
              <w:rPr>
                <w:rFonts w:hint="eastAsia" w:ascii="微软雅黑" w:hAnsi="微软雅黑" w:eastAsia="微软雅黑" w:cs="微软雅黑"/>
                <w:color w:val="auto"/>
                <w:sz w:val="28"/>
                <w:szCs w:val="28"/>
                <w:highlight w:val="none"/>
                <w:vertAlign w:val="baseline"/>
              </w:rPr>
            </w:pPr>
            <w:r>
              <w:rPr>
                <w:rFonts w:hint="eastAsia" w:ascii="微软雅黑" w:hAnsi="微软雅黑" w:eastAsia="微软雅黑" w:cs="微软雅黑"/>
                <w:b/>
                <w:bCs w:val="0"/>
                <w:color w:val="auto"/>
                <w:sz w:val="28"/>
                <w:szCs w:val="28"/>
                <w:highlight w:val="none"/>
                <w:lang w:val="zh-CN"/>
              </w:rPr>
              <w:t>项目名称：</w:t>
            </w:r>
          </w:p>
        </w:tc>
        <w:tc>
          <w:tcPr>
            <w:tcW w:w="6632" w:type="dxa"/>
            <w:noWrap w:val="0"/>
            <w:vAlign w:val="center"/>
          </w:tcPr>
          <w:p w14:paraId="47D23D0A">
            <w:pPr>
              <w:spacing w:line="240" w:lineRule="auto"/>
              <w:jc w:val="both"/>
              <w:outlineLvl w:val="9"/>
              <w:rPr>
                <w:rFonts w:hint="eastAsia" w:ascii="微软雅黑" w:hAnsi="微软雅黑" w:eastAsia="微软雅黑" w:cs="微软雅黑"/>
                <w:color w:val="auto"/>
                <w:sz w:val="28"/>
                <w:szCs w:val="28"/>
                <w:highlight w:val="none"/>
                <w:vertAlign w:val="baseline"/>
              </w:rPr>
            </w:pPr>
            <w:r>
              <w:rPr>
                <w:rFonts w:hint="eastAsia" w:ascii="微软雅黑" w:hAnsi="微软雅黑" w:eastAsia="微软雅黑" w:cs="微软雅黑"/>
                <w:b/>
                <w:bCs w:val="0"/>
                <w:color w:val="auto"/>
                <w:sz w:val="28"/>
                <w:szCs w:val="28"/>
                <w:highlight w:val="none"/>
                <w:lang w:val="zh-CN"/>
              </w:rPr>
              <w:t>东山街道土山片区胜利河等5条河道保洁服务</w:t>
            </w:r>
          </w:p>
        </w:tc>
      </w:tr>
      <w:tr w14:paraId="7F5D22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11" w:type="dxa"/>
            <w:noWrap w:val="0"/>
            <w:vAlign w:val="center"/>
          </w:tcPr>
          <w:p w14:paraId="3BA8ABB5">
            <w:pPr>
              <w:spacing w:line="240" w:lineRule="auto"/>
              <w:jc w:val="right"/>
              <w:outlineLvl w:val="9"/>
              <w:rPr>
                <w:rFonts w:hint="eastAsia" w:ascii="微软雅黑" w:hAnsi="微软雅黑" w:eastAsia="微软雅黑" w:cs="微软雅黑"/>
                <w:b/>
                <w:bCs w:val="0"/>
                <w:color w:val="auto"/>
                <w:sz w:val="28"/>
                <w:szCs w:val="28"/>
                <w:highlight w:val="none"/>
                <w:lang w:val="en-US" w:eastAsia="zh-CN"/>
              </w:rPr>
            </w:pPr>
            <w:r>
              <w:rPr>
                <w:rFonts w:hint="eastAsia" w:ascii="微软雅黑" w:hAnsi="微软雅黑" w:eastAsia="微软雅黑" w:cs="微软雅黑"/>
                <w:b/>
                <w:bCs w:val="0"/>
                <w:color w:val="auto"/>
                <w:sz w:val="28"/>
                <w:szCs w:val="28"/>
                <w:highlight w:val="none"/>
                <w:lang w:val="en-US" w:eastAsia="zh-CN"/>
              </w:rPr>
              <w:t>采 购 人：</w:t>
            </w:r>
          </w:p>
        </w:tc>
        <w:tc>
          <w:tcPr>
            <w:tcW w:w="6632" w:type="dxa"/>
            <w:noWrap w:val="0"/>
            <w:vAlign w:val="center"/>
          </w:tcPr>
          <w:p w14:paraId="5F3C6D17">
            <w:pPr>
              <w:spacing w:line="240" w:lineRule="auto"/>
              <w:jc w:val="both"/>
              <w:outlineLvl w:val="9"/>
              <w:rPr>
                <w:rFonts w:hint="eastAsia" w:ascii="微软雅黑" w:hAnsi="微软雅黑" w:eastAsia="微软雅黑" w:cs="微软雅黑"/>
                <w:b/>
                <w:bCs w:val="0"/>
                <w:color w:val="auto"/>
                <w:sz w:val="28"/>
                <w:szCs w:val="28"/>
                <w:highlight w:val="none"/>
                <w:lang w:val="zh-CN"/>
              </w:rPr>
            </w:pPr>
            <w:r>
              <w:rPr>
                <w:rFonts w:hint="eastAsia" w:ascii="微软雅黑" w:hAnsi="微软雅黑" w:eastAsia="微软雅黑" w:cs="微软雅黑"/>
                <w:b/>
                <w:bCs w:val="0"/>
                <w:color w:val="auto"/>
                <w:sz w:val="28"/>
                <w:szCs w:val="28"/>
                <w:highlight w:val="none"/>
                <w:lang w:val="zh-CN"/>
              </w:rPr>
              <w:t>南京市江宁区人民政府东山街道办事处</w:t>
            </w:r>
          </w:p>
        </w:tc>
      </w:tr>
      <w:tr w14:paraId="3FB96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2111" w:type="dxa"/>
            <w:noWrap w:val="0"/>
            <w:vAlign w:val="center"/>
          </w:tcPr>
          <w:p w14:paraId="0ED0DDD8">
            <w:pPr>
              <w:spacing w:line="240" w:lineRule="auto"/>
              <w:jc w:val="right"/>
              <w:outlineLvl w:val="9"/>
              <w:rPr>
                <w:rFonts w:hint="eastAsia" w:ascii="微软雅黑" w:hAnsi="微软雅黑" w:eastAsia="微软雅黑" w:cs="微软雅黑"/>
                <w:b/>
                <w:bCs w:val="0"/>
                <w:color w:val="auto"/>
                <w:sz w:val="28"/>
                <w:szCs w:val="28"/>
                <w:highlight w:val="none"/>
                <w:lang w:val="zh-CN"/>
              </w:rPr>
            </w:pPr>
            <w:r>
              <w:rPr>
                <w:rFonts w:hint="eastAsia" w:ascii="微软雅黑" w:hAnsi="微软雅黑" w:eastAsia="微软雅黑" w:cs="微软雅黑"/>
                <w:b/>
                <w:color w:val="000000"/>
                <w:kern w:val="2"/>
                <w:sz w:val="28"/>
                <w:szCs w:val="28"/>
                <w:lang w:val="en-US"/>
              </w:rPr>
              <w:t>采购类别：</w:t>
            </w:r>
          </w:p>
        </w:tc>
        <w:tc>
          <w:tcPr>
            <w:tcW w:w="6632" w:type="dxa"/>
            <w:noWrap w:val="0"/>
            <w:vAlign w:val="center"/>
          </w:tcPr>
          <w:p w14:paraId="2672FDC8">
            <w:pPr>
              <w:spacing w:line="240" w:lineRule="auto"/>
              <w:jc w:val="both"/>
              <w:outlineLvl w:val="9"/>
              <w:rPr>
                <w:rFonts w:hint="eastAsia" w:ascii="微软雅黑" w:hAnsi="微软雅黑" w:eastAsia="微软雅黑" w:cs="微软雅黑"/>
                <w:b/>
                <w:bCs w:val="0"/>
                <w:color w:val="auto"/>
                <w:sz w:val="28"/>
                <w:szCs w:val="28"/>
                <w:highlight w:val="none"/>
                <w:lang w:val="zh-CN"/>
              </w:rPr>
            </w:pPr>
            <w:r>
              <w:rPr>
                <w:rFonts w:hint="eastAsia" w:ascii="微软雅黑" w:hAnsi="微软雅黑" w:eastAsia="微软雅黑" w:cs="微软雅黑"/>
                <w:b/>
                <w:color w:val="000000"/>
                <w:kern w:val="2"/>
                <w:sz w:val="28"/>
                <w:szCs w:val="28"/>
                <w:lang w:val="en-US" w:eastAsia="zh-CN"/>
              </w:rPr>
              <w:t>服务</w:t>
            </w:r>
            <w:r>
              <w:rPr>
                <w:rFonts w:hint="eastAsia" w:ascii="微软雅黑" w:hAnsi="微软雅黑" w:eastAsia="微软雅黑" w:cs="微软雅黑"/>
                <w:b/>
                <w:color w:val="000000"/>
                <w:kern w:val="2"/>
                <w:sz w:val="28"/>
                <w:szCs w:val="28"/>
                <w:lang w:val="en-US"/>
              </w:rPr>
              <w:t>类</w:t>
            </w:r>
          </w:p>
        </w:tc>
      </w:tr>
    </w:tbl>
    <w:p w14:paraId="4487D697">
      <w:pPr>
        <w:outlineLvl w:val="9"/>
        <w:rPr>
          <w:rFonts w:ascii="黑体" w:eastAsia="黑体"/>
          <w:color w:val="auto"/>
          <w:sz w:val="36"/>
          <w:szCs w:val="36"/>
          <w:highlight w:val="none"/>
        </w:rPr>
      </w:pPr>
    </w:p>
    <w:p w14:paraId="59FE3CA8">
      <w:pPr>
        <w:outlineLvl w:val="9"/>
        <w:rPr>
          <w:rFonts w:ascii="黑体" w:eastAsia="黑体"/>
          <w:color w:val="auto"/>
          <w:sz w:val="36"/>
          <w:szCs w:val="36"/>
          <w:highlight w:val="none"/>
        </w:rPr>
      </w:pPr>
    </w:p>
    <w:p w14:paraId="38BB6F73">
      <w:pPr>
        <w:outlineLvl w:val="9"/>
        <w:rPr>
          <w:rFonts w:ascii="黑体" w:eastAsia="黑体"/>
          <w:color w:val="auto"/>
          <w:sz w:val="32"/>
          <w:szCs w:val="32"/>
          <w:highlight w:val="none"/>
        </w:rPr>
      </w:pPr>
    </w:p>
    <w:p w14:paraId="3406210D">
      <w:pPr>
        <w:outlineLvl w:val="9"/>
        <w:rPr>
          <w:rFonts w:ascii="黑体" w:eastAsia="黑体"/>
          <w:color w:val="auto"/>
          <w:sz w:val="32"/>
          <w:szCs w:val="32"/>
          <w:highlight w:val="none"/>
        </w:rPr>
      </w:pPr>
    </w:p>
    <w:p w14:paraId="683AA1E0">
      <w:pPr>
        <w:pStyle w:val="30"/>
        <w:outlineLvl w:val="9"/>
        <w:rPr>
          <w:rFonts w:ascii="黑体" w:eastAsia="黑体"/>
          <w:color w:val="auto"/>
          <w:sz w:val="32"/>
          <w:szCs w:val="32"/>
          <w:highlight w:val="none"/>
        </w:rPr>
      </w:pPr>
    </w:p>
    <w:p w14:paraId="4788F7CB">
      <w:pPr>
        <w:outlineLvl w:val="9"/>
        <w:rPr>
          <w:rFonts w:ascii="黑体" w:eastAsia="黑体"/>
          <w:color w:val="auto"/>
          <w:sz w:val="32"/>
          <w:szCs w:val="32"/>
          <w:highlight w:val="none"/>
        </w:rPr>
      </w:pPr>
    </w:p>
    <w:p w14:paraId="16DAF216">
      <w:pPr>
        <w:pStyle w:val="30"/>
        <w:outlineLvl w:val="9"/>
        <w:rPr>
          <w:rFonts w:ascii="黑体" w:eastAsia="黑体"/>
          <w:color w:val="auto"/>
          <w:sz w:val="32"/>
          <w:szCs w:val="32"/>
          <w:highlight w:val="none"/>
        </w:rPr>
      </w:pPr>
    </w:p>
    <w:p w14:paraId="093323A6">
      <w:pPr>
        <w:spacing w:line="240" w:lineRule="auto"/>
        <w:jc w:val="center"/>
        <w:outlineLvl w:val="9"/>
        <w:rPr>
          <w:rFonts w:hint="eastAsia" w:ascii="微软雅黑" w:hAnsi="微软雅黑" w:eastAsia="微软雅黑" w:cs="微软雅黑"/>
          <w:b/>
          <w:color w:val="auto"/>
          <w:sz w:val="32"/>
          <w:szCs w:val="32"/>
          <w:highlight w:val="none"/>
          <w:lang w:val="en-US" w:eastAsia="zh-CN"/>
        </w:rPr>
      </w:pPr>
      <w:bookmarkStart w:id="3" w:name="_Toc503948054"/>
      <w:bookmarkStart w:id="4" w:name="_Toc503948560"/>
      <w:bookmarkStart w:id="5" w:name="_Toc518485111"/>
    </w:p>
    <w:p w14:paraId="0FA30030">
      <w:pPr>
        <w:spacing w:line="240" w:lineRule="auto"/>
        <w:jc w:val="center"/>
        <w:outlineLvl w:val="9"/>
        <w:rPr>
          <w:rFonts w:hint="eastAsia" w:ascii="微软雅黑" w:hAnsi="微软雅黑" w:eastAsia="微软雅黑" w:cs="微软雅黑"/>
          <w:b/>
          <w:color w:val="auto"/>
          <w:sz w:val="32"/>
          <w:szCs w:val="32"/>
          <w:highlight w:val="none"/>
          <w:lang w:val="zh-CN"/>
        </w:rPr>
      </w:pPr>
      <w:r>
        <w:rPr>
          <w:rFonts w:hint="eastAsia" w:ascii="微软雅黑" w:hAnsi="微软雅黑" w:eastAsia="微软雅黑" w:cs="微软雅黑"/>
          <w:b/>
          <w:color w:val="auto"/>
          <w:sz w:val="32"/>
          <w:szCs w:val="32"/>
          <w:highlight w:val="none"/>
          <w:lang w:val="zh-CN"/>
        </w:rPr>
        <w:t>代理</w:t>
      </w:r>
      <w:r>
        <w:rPr>
          <w:rFonts w:hint="eastAsia" w:ascii="微软雅黑" w:hAnsi="微软雅黑" w:eastAsia="微软雅黑" w:cs="微软雅黑"/>
          <w:b/>
          <w:color w:val="auto"/>
          <w:sz w:val="32"/>
          <w:szCs w:val="32"/>
          <w:highlight w:val="none"/>
          <w:lang w:val="en-US" w:eastAsia="zh-CN"/>
        </w:rPr>
        <w:t>机构</w:t>
      </w:r>
      <w:r>
        <w:rPr>
          <w:rFonts w:hint="eastAsia" w:ascii="微软雅黑" w:hAnsi="微软雅黑" w:eastAsia="微软雅黑" w:cs="微软雅黑"/>
          <w:b/>
          <w:color w:val="auto"/>
          <w:sz w:val="32"/>
          <w:szCs w:val="32"/>
          <w:highlight w:val="none"/>
          <w:lang w:val="zh-CN"/>
        </w:rPr>
        <w:t>：</w:t>
      </w:r>
      <w:bookmarkEnd w:id="3"/>
      <w:bookmarkEnd w:id="4"/>
      <w:bookmarkEnd w:id="5"/>
      <w:r>
        <w:rPr>
          <w:rFonts w:hint="eastAsia" w:ascii="微软雅黑" w:hAnsi="微软雅黑" w:eastAsia="微软雅黑" w:cs="微软雅黑"/>
          <w:b/>
          <w:color w:val="auto"/>
          <w:sz w:val="32"/>
          <w:szCs w:val="32"/>
          <w:highlight w:val="none"/>
          <w:lang w:val="zh-CN"/>
        </w:rPr>
        <w:t>江苏枫华项目管理有限公司</w:t>
      </w:r>
    </w:p>
    <w:p w14:paraId="23A13FB9">
      <w:pPr>
        <w:spacing w:line="240" w:lineRule="auto"/>
        <w:jc w:val="center"/>
        <w:outlineLvl w:val="9"/>
        <w:rPr>
          <w:rFonts w:hint="eastAsia" w:ascii="微软雅黑" w:hAnsi="微软雅黑" w:eastAsia="微软雅黑" w:cs="微软雅黑"/>
          <w:b/>
          <w:color w:val="auto"/>
          <w:sz w:val="32"/>
          <w:szCs w:val="32"/>
          <w:highlight w:val="none"/>
          <w:lang w:val="zh-CN"/>
        </w:rPr>
      </w:pPr>
      <w:r>
        <w:rPr>
          <w:rFonts w:hint="eastAsia" w:ascii="微软雅黑" w:hAnsi="微软雅黑" w:eastAsia="微软雅黑" w:cs="微软雅黑"/>
          <w:b/>
          <w:color w:val="auto"/>
          <w:sz w:val="32"/>
          <w:szCs w:val="32"/>
          <w:highlight w:val="none"/>
          <w:lang w:val="zh-CN"/>
        </w:rPr>
        <w:t>二</w:t>
      </w:r>
      <w:r>
        <w:rPr>
          <w:rFonts w:hint="eastAsia" w:ascii="微软雅黑" w:hAnsi="微软雅黑" w:eastAsia="微软雅黑" w:cs="微软雅黑"/>
          <w:b/>
          <w:color w:val="auto"/>
          <w:sz w:val="32"/>
          <w:szCs w:val="32"/>
          <w:highlight w:val="none"/>
          <w:lang w:val="en-US" w:eastAsia="zh-CN"/>
        </w:rPr>
        <w:t>〇</w:t>
      </w:r>
      <w:r>
        <w:rPr>
          <w:rFonts w:hint="eastAsia" w:ascii="微软雅黑" w:hAnsi="微软雅黑" w:eastAsia="微软雅黑" w:cs="微软雅黑"/>
          <w:b/>
          <w:color w:val="auto"/>
          <w:sz w:val="32"/>
          <w:szCs w:val="32"/>
          <w:highlight w:val="none"/>
          <w:lang w:val="zh-CN"/>
        </w:rPr>
        <w:t>二</w:t>
      </w:r>
      <w:r>
        <w:rPr>
          <w:rFonts w:hint="eastAsia" w:ascii="微软雅黑" w:hAnsi="微软雅黑" w:eastAsia="微软雅黑" w:cs="微软雅黑"/>
          <w:b/>
          <w:color w:val="auto"/>
          <w:sz w:val="32"/>
          <w:szCs w:val="32"/>
          <w:highlight w:val="none"/>
          <w:lang w:val="en-US" w:eastAsia="zh-CN"/>
        </w:rPr>
        <w:t>六</w:t>
      </w:r>
      <w:r>
        <w:rPr>
          <w:rFonts w:hint="eastAsia" w:ascii="微软雅黑" w:hAnsi="微软雅黑" w:eastAsia="微软雅黑" w:cs="微软雅黑"/>
          <w:b/>
          <w:color w:val="auto"/>
          <w:sz w:val="32"/>
          <w:szCs w:val="32"/>
          <w:highlight w:val="none"/>
          <w:lang w:val="zh-CN"/>
        </w:rPr>
        <w:t>年</w:t>
      </w:r>
      <w:r>
        <w:rPr>
          <w:rFonts w:hint="eastAsia" w:ascii="微软雅黑" w:hAnsi="微软雅黑" w:eastAsia="微软雅黑" w:cs="微软雅黑"/>
          <w:b/>
          <w:color w:val="auto"/>
          <w:sz w:val="32"/>
          <w:szCs w:val="32"/>
          <w:highlight w:val="none"/>
          <w:lang w:val="en-US" w:eastAsia="zh-CN"/>
        </w:rPr>
        <w:t>五</w:t>
      </w:r>
      <w:r>
        <w:rPr>
          <w:rFonts w:hint="eastAsia" w:ascii="微软雅黑" w:hAnsi="微软雅黑" w:eastAsia="微软雅黑" w:cs="微软雅黑"/>
          <w:b/>
          <w:color w:val="auto"/>
          <w:sz w:val="32"/>
          <w:szCs w:val="32"/>
          <w:highlight w:val="none"/>
          <w:lang w:val="zh-CN"/>
        </w:rPr>
        <w:t>月</w:t>
      </w:r>
    </w:p>
    <w:p w14:paraId="2936D7C2">
      <w:pPr>
        <w:rPr>
          <w:rFonts w:hint="eastAsia" w:ascii="仿宋" w:hAnsi="仿宋" w:eastAsia="仿宋" w:cs="仿宋"/>
          <w:b/>
          <w:color w:val="auto"/>
          <w:sz w:val="28"/>
          <w:szCs w:val="40"/>
          <w:highlight w:val="none"/>
          <w:lang w:val="zh-CN"/>
        </w:rPr>
      </w:pPr>
      <w:r>
        <w:rPr>
          <w:rFonts w:hint="eastAsia" w:ascii="仿宋" w:hAnsi="仿宋" w:eastAsia="仿宋" w:cs="仿宋"/>
          <w:b/>
          <w:color w:val="auto"/>
          <w:sz w:val="28"/>
          <w:szCs w:val="40"/>
          <w:highlight w:val="none"/>
          <w:lang w:val="zh-CN"/>
        </w:rPr>
        <w:br w:type="page" w:clear="all"/>
      </w:r>
    </w:p>
    <w:p w14:paraId="6FBFEBE2">
      <w:pPr>
        <w:spacing w:line="360" w:lineRule="auto"/>
        <w:jc w:val="center"/>
        <w:outlineLvl w:val="9"/>
        <w:rPr>
          <w:rFonts w:hint="eastAsia" w:ascii="微软雅黑" w:hAnsi="微软雅黑" w:eastAsia="微软雅黑" w:cs="微软雅黑"/>
          <w:b/>
          <w:color w:val="auto"/>
          <w:sz w:val="40"/>
          <w:szCs w:val="40"/>
          <w:highlight w:val="none"/>
          <w:lang w:val="zh-CN"/>
        </w:rPr>
      </w:pPr>
      <w:r>
        <w:rPr>
          <w:rFonts w:hint="eastAsia" w:ascii="微软雅黑" w:hAnsi="微软雅黑" w:eastAsia="微软雅黑" w:cs="微软雅黑"/>
          <w:b/>
          <w:color w:val="auto"/>
          <w:sz w:val="40"/>
          <w:szCs w:val="40"/>
          <w:highlight w:val="none"/>
          <w:lang w:val="zh-CN"/>
        </w:rPr>
        <w:t>目</w:t>
      </w:r>
      <w:r>
        <w:rPr>
          <w:rFonts w:hint="eastAsia" w:ascii="微软雅黑" w:hAnsi="微软雅黑" w:eastAsia="微软雅黑" w:cs="微软雅黑"/>
          <w:b/>
          <w:color w:val="auto"/>
          <w:sz w:val="40"/>
          <w:szCs w:val="40"/>
          <w:highlight w:val="none"/>
          <w:lang w:val="en-US" w:eastAsia="zh-CN"/>
        </w:rPr>
        <w:t xml:space="preserve">  </w:t>
      </w:r>
      <w:r>
        <w:rPr>
          <w:rFonts w:hint="eastAsia" w:ascii="微软雅黑" w:hAnsi="微软雅黑" w:eastAsia="微软雅黑" w:cs="微软雅黑"/>
          <w:b/>
          <w:color w:val="auto"/>
          <w:sz w:val="40"/>
          <w:szCs w:val="40"/>
          <w:highlight w:val="none"/>
          <w:lang w:val="zh-CN"/>
        </w:rPr>
        <w:t>录</w:t>
      </w:r>
    </w:p>
    <w:p w14:paraId="17E0953A">
      <w:pPr>
        <w:pStyle w:val="36"/>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color w:val="auto"/>
          <w:sz w:val="24"/>
          <w:szCs w:val="24"/>
          <w:highlight w:val="none"/>
        </w:rPr>
        <w:instrText xml:space="preserve"> TOC \o "1-2" \h \z \u </w:instrText>
      </w:r>
      <w:r>
        <w:rPr>
          <w:rFonts w:hint="eastAsia" w:ascii="微软雅黑" w:hAnsi="微软雅黑" w:eastAsia="微软雅黑" w:cs="微软雅黑"/>
          <w:color w:val="auto"/>
          <w:sz w:val="24"/>
          <w:szCs w:val="24"/>
          <w:highlight w:val="none"/>
        </w:rPr>
        <w:fldChar w:fldCharType="separate"/>
      </w: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_Toc8744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zh-CN"/>
        </w:rPr>
        <w:t>第一章</w:t>
      </w:r>
      <w:r>
        <w:rPr>
          <w:rFonts w:hint="eastAsia" w:ascii="微软雅黑" w:hAnsi="微软雅黑" w:eastAsia="微软雅黑" w:cs="微软雅黑"/>
          <w:b/>
          <w:bCs/>
          <w:sz w:val="24"/>
          <w:szCs w:val="24"/>
          <w:highlight w:val="none"/>
          <w:lang w:val="en-US" w:eastAsia="zh-CN"/>
        </w:rPr>
        <w:t xml:space="preserve">  </w:t>
      </w:r>
      <w:r>
        <w:rPr>
          <w:rFonts w:hint="eastAsia" w:ascii="微软雅黑" w:hAnsi="微软雅黑" w:eastAsia="微软雅黑" w:cs="微软雅黑"/>
          <w:b/>
          <w:bCs/>
          <w:sz w:val="24"/>
          <w:szCs w:val="24"/>
          <w:highlight w:val="none"/>
          <w:lang w:val="zh-CN"/>
        </w:rPr>
        <w:t>磋商邀请</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_Toc8744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1</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p>
    <w:p w14:paraId="72151D23">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_Toc14761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竞争性磋商公告</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_Toc14761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498EC034">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_Toc11814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一、项目基本情况</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_Toc11814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6A0F6788">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_Toc6112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二、申请人的资格要求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_Toc6112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7D59A9A1">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_Toc23701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三、获取采购文件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_Toc23701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66449CF0">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_Toc17022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四、响应文件提交</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_Toc17022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6AE65274">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_Toc1947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五、开启</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0E9DB7EF">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_Toc23275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六、公告期限</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6FAE34AC">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_Toc9076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lang w:eastAsia="zh-CN"/>
        </w:rPr>
        <w:t>七</w:t>
      </w:r>
      <w:r>
        <w:rPr>
          <w:rFonts w:hint="eastAsia" w:ascii="微软雅黑" w:hAnsi="微软雅黑" w:eastAsia="微软雅黑" w:cs="微软雅黑"/>
          <w:bCs/>
          <w:sz w:val="24"/>
          <w:szCs w:val="24"/>
          <w:highlight w:val="none"/>
        </w:rPr>
        <w:t>、其他补充事宜</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_Toc9076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7D025790">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_Toc17182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lang w:eastAsia="zh-CN"/>
        </w:rPr>
        <w:t>八、凡对本次采购提出询问，请按以下方式联系。</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_Toc17182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06FE82D4">
      <w:pPr>
        <w:pStyle w:val="36"/>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_Toc30269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en-US" w:eastAsia="zh-CN"/>
        </w:rPr>
        <w:t xml:space="preserve">第二章  </w:t>
      </w:r>
      <w:r>
        <w:rPr>
          <w:rFonts w:hint="eastAsia" w:ascii="微软雅黑" w:hAnsi="微软雅黑" w:eastAsia="微软雅黑" w:cs="微软雅黑"/>
          <w:b/>
          <w:bCs/>
          <w:sz w:val="24"/>
          <w:szCs w:val="24"/>
          <w:highlight w:val="none"/>
          <w:lang w:val="zh-CN"/>
        </w:rPr>
        <w:t>磋商供应商须知</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_Toc30269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6</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p>
    <w:p w14:paraId="0EBFAC3C">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_Toc27835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lang w:val="zh-CN"/>
        </w:rPr>
        <w:t>前附表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_Toc27835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1D7EDF23">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_Toc18205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一、总则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_Toc18205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453DF398">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_Toc30233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二、磋商文件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_Toc30233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3475E0B7">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_Toc1968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三、磋商</w:t>
      </w:r>
      <w:r>
        <w:rPr>
          <w:rFonts w:hint="eastAsia" w:ascii="微软雅黑" w:hAnsi="微软雅黑" w:eastAsia="微软雅黑" w:cs="微软雅黑"/>
          <w:sz w:val="24"/>
          <w:szCs w:val="24"/>
          <w:highlight w:val="none"/>
          <w:lang w:val="en-US" w:eastAsia="zh-CN"/>
        </w:rPr>
        <w:t>文件编制及要求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9</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2D4EDB5D">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_Toc11384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四、磋商</w:t>
      </w:r>
      <w:r>
        <w:rPr>
          <w:rFonts w:hint="eastAsia" w:ascii="微软雅黑" w:hAnsi="微软雅黑" w:eastAsia="微软雅黑" w:cs="微软雅黑"/>
          <w:sz w:val="24"/>
          <w:szCs w:val="24"/>
          <w:highlight w:val="none"/>
          <w:lang w:val="en-US" w:eastAsia="zh-CN"/>
        </w:rPr>
        <w:t>组织及程序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_Toc11384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4F3C32B2">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_Toc20967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rPr>
        <w:t>五、签订合同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_Toc20967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1ECEE3DA">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_Toc1268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六、询问、质疑、投诉和诚实信用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244488D0">
      <w:pPr>
        <w:pStyle w:val="36"/>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_Toc9650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en-US" w:eastAsia="zh-CN"/>
        </w:rPr>
        <w:t xml:space="preserve">第三章  </w:t>
      </w:r>
      <w:r>
        <w:rPr>
          <w:rFonts w:hint="eastAsia" w:ascii="微软雅黑" w:hAnsi="微软雅黑" w:eastAsia="微软雅黑" w:cs="微软雅黑"/>
          <w:b/>
          <w:bCs/>
          <w:sz w:val="24"/>
          <w:szCs w:val="24"/>
          <w:highlight w:val="none"/>
          <w:lang w:val="zh-CN"/>
        </w:rPr>
        <w:t>磋商评审标准</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_Toc9650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17</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p>
    <w:p w14:paraId="39B4F438">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_Toc27123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lang w:val="en-US" w:eastAsia="zh-CN"/>
        </w:rPr>
        <w:t>一、评分细则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_Toc27123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17</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7F16CFA2">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_Toc27954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rPr>
        <w:t>二、说明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_Toc27954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20</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75E3B95F">
      <w:pPr>
        <w:pStyle w:val="36"/>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_Toc26912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en-US" w:eastAsia="zh-CN"/>
        </w:rPr>
        <w:t>第四章  项目需求</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_Toc26912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22</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p>
    <w:p w14:paraId="15A4AD3B">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_Toc17222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kern w:val="0"/>
          <w:sz w:val="24"/>
          <w:szCs w:val="24"/>
          <w:lang w:val="en-US" w:eastAsia="zh-CN" w:bidi="ar-SA"/>
        </w:rPr>
        <w:t>一、项目概况</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_Toc17222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2CE4620B">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_Toc28215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rPr>
        <w:t>二、服务范围及内容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_Toc28215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4BCFC5E1">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_Toc6059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lang w:eastAsia="zh-CN"/>
        </w:rPr>
        <w:t>三</w:t>
      </w:r>
      <w:r>
        <w:rPr>
          <w:rFonts w:hint="eastAsia" w:ascii="微软雅黑" w:hAnsi="微软雅黑" w:eastAsia="微软雅黑" w:cs="微软雅黑"/>
          <w:bCs/>
          <w:sz w:val="24"/>
          <w:szCs w:val="24"/>
        </w:rPr>
        <w:t>、</w:t>
      </w:r>
      <w:r>
        <w:rPr>
          <w:rFonts w:hint="eastAsia" w:ascii="微软雅黑" w:hAnsi="微软雅黑" w:eastAsia="微软雅黑" w:cs="微软雅黑"/>
          <w:bCs/>
          <w:sz w:val="24"/>
          <w:szCs w:val="24"/>
          <w:lang w:eastAsia="zh-CN"/>
        </w:rPr>
        <w:t>河道保洁服务需</w:t>
      </w:r>
      <w:r>
        <w:rPr>
          <w:rFonts w:hint="eastAsia" w:ascii="微软雅黑" w:hAnsi="微软雅黑" w:eastAsia="微软雅黑" w:cs="微软雅黑"/>
          <w:bCs/>
          <w:sz w:val="24"/>
          <w:szCs w:val="24"/>
        </w:rPr>
        <w:t>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_Toc6059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48978612">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_Toc22825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sz w:val="24"/>
          <w:szCs w:val="24"/>
          <w:highlight w:val="none"/>
          <w:lang w:val="zh-CN"/>
        </w:rPr>
        <w:t>四、保洁人员要求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_Toc22825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24</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64F381CC">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_Toc25873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bCs w:val="0"/>
          <w:sz w:val="24"/>
          <w:szCs w:val="24"/>
          <w:lang w:eastAsia="zh-CN"/>
        </w:rPr>
        <w:t>五</w:t>
      </w:r>
      <w:r>
        <w:rPr>
          <w:rFonts w:hint="eastAsia" w:ascii="微软雅黑" w:hAnsi="微软雅黑" w:eastAsia="微软雅黑" w:cs="微软雅黑"/>
          <w:bCs w:val="0"/>
          <w:sz w:val="24"/>
          <w:szCs w:val="24"/>
        </w:rPr>
        <w:t>、</w:t>
      </w:r>
      <w:r>
        <w:rPr>
          <w:rFonts w:hint="eastAsia" w:ascii="微软雅黑" w:hAnsi="微软雅黑" w:eastAsia="微软雅黑" w:cs="微软雅黑"/>
          <w:bCs w:val="0"/>
          <w:sz w:val="24"/>
          <w:szCs w:val="24"/>
          <w:highlight w:val="none"/>
          <w:lang w:val="en-US" w:eastAsia="zh-CN"/>
        </w:rPr>
        <w:t>考核</w:t>
      </w:r>
      <w:r>
        <w:rPr>
          <w:rFonts w:hint="eastAsia" w:ascii="微软雅黑" w:hAnsi="微软雅黑" w:eastAsia="微软雅黑" w:cs="微软雅黑"/>
          <w:bCs w:val="0"/>
          <w:sz w:val="24"/>
          <w:szCs w:val="24"/>
          <w:highlight w:val="none"/>
        </w:rPr>
        <w:t>方式</w:t>
      </w:r>
      <w:r>
        <w:rPr>
          <w:rFonts w:hint="eastAsia" w:ascii="微软雅黑" w:hAnsi="微软雅黑" w:eastAsia="微软雅黑" w:cs="微软雅黑"/>
          <w:bCs w:val="0"/>
          <w:sz w:val="24"/>
          <w:szCs w:val="24"/>
          <w:highlight w:val="none"/>
          <w:lang w:val="en-US" w:eastAsia="zh-CN"/>
        </w:rPr>
        <w:t>和支付方法</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_Toc25873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26</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7A18567D">
      <w:pPr>
        <w:pStyle w:val="36"/>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bCs/>
          <w:sz w:val="24"/>
          <w:szCs w:val="24"/>
        </w:rPr>
      </w:pP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_Toc29281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zh-CN" w:eastAsia="zh-CN"/>
        </w:rPr>
        <w:t>第五章</w:t>
      </w:r>
      <w:r>
        <w:rPr>
          <w:rFonts w:hint="eastAsia" w:ascii="微软雅黑" w:hAnsi="微软雅黑" w:eastAsia="微软雅黑" w:cs="微软雅黑"/>
          <w:b/>
          <w:bCs/>
          <w:sz w:val="24"/>
          <w:szCs w:val="24"/>
          <w:highlight w:val="none"/>
          <w:lang w:val="en-US" w:eastAsia="zh-CN"/>
        </w:rPr>
        <w:t xml:space="preserve">  </w:t>
      </w:r>
      <w:r>
        <w:rPr>
          <w:rFonts w:hint="eastAsia" w:ascii="微软雅黑" w:hAnsi="微软雅黑" w:eastAsia="微软雅黑" w:cs="微软雅黑"/>
          <w:b/>
          <w:bCs/>
          <w:sz w:val="24"/>
          <w:szCs w:val="24"/>
          <w:highlight w:val="none"/>
          <w:lang w:val="zh-CN" w:eastAsia="zh-CN"/>
        </w:rPr>
        <w:t>合同主要条款及格式</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_Toc29281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31</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p>
    <w:p w14:paraId="3D65A1CD">
      <w:pPr>
        <w:pStyle w:val="36"/>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b/>
          <w:bCs/>
          <w:sz w:val="24"/>
          <w:szCs w:val="24"/>
        </w:rPr>
      </w:pPr>
      <w:r>
        <w:rPr>
          <w:rFonts w:hint="eastAsia" w:ascii="微软雅黑" w:hAnsi="微软雅黑" w:eastAsia="微软雅黑" w:cs="微软雅黑"/>
          <w:b/>
          <w:bCs/>
          <w:color w:val="auto"/>
          <w:sz w:val="24"/>
          <w:szCs w:val="24"/>
          <w:highlight w:val="none"/>
        </w:rPr>
        <w:fldChar w:fldCharType="begin"/>
      </w:r>
      <w:r>
        <w:rPr>
          <w:rFonts w:hint="eastAsia" w:ascii="微软雅黑" w:hAnsi="微软雅黑" w:eastAsia="微软雅黑" w:cs="微软雅黑"/>
          <w:b/>
          <w:bCs/>
          <w:sz w:val="24"/>
          <w:szCs w:val="24"/>
          <w:highlight w:val="none"/>
        </w:rPr>
        <w:instrText xml:space="preserve"> HYPERLINK \l _Toc4299 </w:instrText>
      </w:r>
      <w:r>
        <w:rPr>
          <w:rFonts w:hint="eastAsia" w:ascii="微软雅黑" w:hAnsi="微软雅黑" w:eastAsia="微软雅黑" w:cs="微软雅黑"/>
          <w:b/>
          <w:bCs/>
          <w:sz w:val="24"/>
          <w:szCs w:val="24"/>
          <w:highlight w:val="none"/>
        </w:rPr>
        <w:fldChar w:fldCharType="separate"/>
      </w:r>
      <w:r>
        <w:rPr>
          <w:rFonts w:hint="eastAsia" w:ascii="微软雅黑" w:hAnsi="微软雅黑" w:eastAsia="微软雅黑" w:cs="微软雅黑"/>
          <w:b/>
          <w:bCs/>
          <w:sz w:val="24"/>
          <w:szCs w:val="24"/>
          <w:highlight w:val="none"/>
          <w:lang w:val="zh-CN"/>
        </w:rPr>
        <w:t>第六章</w:t>
      </w:r>
      <w:r>
        <w:rPr>
          <w:rFonts w:hint="eastAsia" w:ascii="微软雅黑" w:hAnsi="微软雅黑" w:eastAsia="微软雅黑" w:cs="微软雅黑"/>
          <w:b/>
          <w:bCs/>
          <w:sz w:val="24"/>
          <w:szCs w:val="24"/>
          <w:highlight w:val="none"/>
          <w:lang w:val="en-US" w:eastAsia="zh-CN"/>
        </w:rPr>
        <w:t xml:space="preserve">  </w:t>
      </w:r>
      <w:r>
        <w:rPr>
          <w:rFonts w:hint="eastAsia" w:ascii="微软雅黑" w:hAnsi="微软雅黑" w:eastAsia="微软雅黑" w:cs="微软雅黑"/>
          <w:b/>
          <w:bCs/>
          <w:sz w:val="24"/>
          <w:szCs w:val="24"/>
          <w:highlight w:val="none"/>
          <w:lang w:val="zh-CN"/>
        </w:rPr>
        <w:t>磋商响应文件格式</w:t>
      </w:r>
      <w:r>
        <w:rPr>
          <w:rFonts w:hint="eastAsia" w:ascii="微软雅黑" w:hAnsi="微软雅黑" w:eastAsia="微软雅黑" w:cs="微软雅黑"/>
          <w:b/>
          <w:bCs/>
          <w:sz w:val="24"/>
          <w:szCs w:val="24"/>
        </w:rPr>
        <w:tab/>
      </w:r>
      <w:r>
        <w:rPr>
          <w:rFonts w:hint="eastAsia" w:ascii="微软雅黑" w:hAnsi="微软雅黑" w:eastAsia="微软雅黑" w:cs="微软雅黑"/>
          <w:b/>
          <w:bCs/>
          <w:sz w:val="24"/>
          <w:szCs w:val="24"/>
        </w:rPr>
        <w:fldChar w:fldCharType="begin"/>
      </w:r>
      <w:r>
        <w:rPr>
          <w:rFonts w:hint="eastAsia" w:ascii="微软雅黑" w:hAnsi="微软雅黑" w:eastAsia="微软雅黑" w:cs="微软雅黑"/>
          <w:b/>
          <w:bCs/>
          <w:sz w:val="24"/>
          <w:szCs w:val="24"/>
        </w:rPr>
        <w:instrText xml:space="preserve"> PAGEREF _Toc4299 \h </w:instrText>
      </w:r>
      <w:r>
        <w:rPr>
          <w:rFonts w:hint="eastAsia" w:ascii="微软雅黑" w:hAnsi="微软雅黑" w:eastAsia="微软雅黑" w:cs="微软雅黑"/>
          <w:b/>
          <w:bCs/>
          <w:sz w:val="24"/>
          <w:szCs w:val="24"/>
        </w:rPr>
        <w:fldChar w:fldCharType="separate"/>
      </w:r>
      <w:r>
        <w:rPr>
          <w:rFonts w:hint="eastAsia" w:ascii="微软雅黑" w:hAnsi="微软雅黑" w:eastAsia="微软雅黑" w:cs="微软雅黑"/>
          <w:b/>
          <w:bCs/>
          <w:sz w:val="24"/>
          <w:szCs w:val="24"/>
        </w:rPr>
        <w:t>36</w:t>
      </w:r>
      <w:r>
        <w:rPr>
          <w:rFonts w:hint="eastAsia" w:ascii="微软雅黑" w:hAnsi="微软雅黑" w:eastAsia="微软雅黑" w:cs="微软雅黑"/>
          <w:b/>
          <w:bCs/>
          <w:sz w:val="24"/>
          <w:szCs w:val="24"/>
        </w:rPr>
        <w:fldChar w:fldCharType="end"/>
      </w:r>
      <w:r>
        <w:rPr>
          <w:rFonts w:hint="eastAsia" w:ascii="微软雅黑" w:hAnsi="微软雅黑" w:eastAsia="微软雅黑" w:cs="微软雅黑"/>
          <w:b/>
          <w:bCs/>
          <w:color w:val="auto"/>
          <w:sz w:val="24"/>
          <w:szCs w:val="24"/>
          <w:highlight w:val="none"/>
        </w:rPr>
        <w:fldChar w:fldCharType="end"/>
      </w:r>
    </w:p>
    <w:p w14:paraId="383AE2B5">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_Toc5680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一、磋商申请及声明格式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_Toc5680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38</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1472301D">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_Toc2308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rPr>
        <w:t>二、法定代表人授权委托书格式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_Toc2308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39</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263E2A44">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_Toc30897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zh-CN"/>
        </w:rPr>
        <w:t>三、资格证明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_Toc30897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40</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124802B1">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_Toc7585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四、</w:t>
      </w:r>
      <w:r>
        <w:rPr>
          <w:rFonts w:hint="eastAsia" w:ascii="微软雅黑" w:hAnsi="微软雅黑" w:eastAsia="微软雅黑" w:cs="微软雅黑"/>
          <w:sz w:val="24"/>
          <w:szCs w:val="24"/>
          <w:highlight w:val="none"/>
          <w:lang w:val="zh-CN"/>
        </w:rPr>
        <w:t>磋商报价表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41</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60326245">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_Toc11675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五、分项</w:t>
      </w:r>
      <w:r>
        <w:rPr>
          <w:rFonts w:hint="eastAsia" w:ascii="微软雅黑" w:hAnsi="微软雅黑" w:eastAsia="微软雅黑" w:cs="微软雅黑"/>
          <w:sz w:val="24"/>
          <w:szCs w:val="24"/>
          <w:highlight w:val="none"/>
          <w:lang w:val="zh-CN"/>
        </w:rPr>
        <w:t>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_Toc11675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4C26CE19">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_Toc12603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六、服务方案</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_Toc12603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43</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33FDDAB6">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_Toc15328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七</w:t>
      </w:r>
      <w:r>
        <w:rPr>
          <w:rFonts w:hint="eastAsia" w:ascii="微软雅黑" w:hAnsi="微软雅黑" w:eastAsia="微软雅黑" w:cs="微软雅黑"/>
          <w:sz w:val="24"/>
          <w:szCs w:val="24"/>
          <w:highlight w:val="none"/>
          <w:lang w:val="zh-CN" w:eastAsia="zh-CN"/>
        </w:rPr>
        <w:t>、人员一览表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_Toc15328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44</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2B1695D6">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_Toc2770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八、</w:t>
      </w:r>
      <w:r>
        <w:rPr>
          <w:rFonts w:hint="eastAsia" w:ascii="微软雅黑" w:hAnsi="微软雅黑" w:eastAsia="微软雅黑" w:cs="微软雅黑"/>
          <w:sz w:val="24"/>
          <w:szCs w:val="24"/>
          <w:highlight w:val="none"/>
          <w:lang w:val="zh-CN"/>
        </w:rPr>
        <w:t>商务条款响应表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_Toc2770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45</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119335E6">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_Toc779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九</w:t>
      </w:r>
      <w:r>
        <w:rPr>
          <w:rFonts w:hint="eastAsia" w:ascii="微软雅黑" w:hAnsi="微软雅黑" w:eastAsia="微软雅黑" w:cs="微软雅黑"/>
          <w:sz w:val="24"/>
          <w:szCs w:val="24"/>
          <w:highlight w:val="none"/>
        </w:rPr>
        <w:t>、技术条款偏离表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_Toc779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46</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54161449">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_Toc5669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十</w:t>
      </w:r>
      <w:r>
        <w:rPr>
          <w:rFonts w:hint="eastAsia" w:ascii="微软雅黑" w:hAnsi="微软雅黑" w:eastAsia="微软雅黑" w:cs="微软雅黑"/>
          <w:sz w:val="24"/>
          <w:szCs w:val="24"/>
          <w:highlight w:val="none"/>
          <w:lang w:eastAsia="zh-CN"/>
        </w:rPr>
        <w:t>、</w:t>
      </w:r>
      <w:r>
        <w:rPr>
          <w:rFonts w:hint="eastAsia" w:ascii="微软雅黑" w:hAnsi="微软雅黑" w:eastAsia="微软雅黑" w:cs="微软雅黑"/>
          <w:sz w:val="24"/>
          <w:szCs w:val="24"/>
          <w:highlight w:val="none"/>
        </w:rPr>
        <w:t>经营业绩情况</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_Toc5669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47</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53723CC2">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_Toc10420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十一</w:t>
      </w:r>
      <w:r>
        <w:rPr>
          <w:rFonts w:hint="eastAsia" w:ascii="微软雅黑" w:hAnsi="微软雅黑" w:eastAsia="微软雅黑" w:cs="微软雅黑"/>
          <w:sz w:val="24"/>
          <w:szCs w:val="24"/>
          <w:highlight w:val="none"/>
        </w:rPr>
        <w:t>、服务承诺</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_Toc10420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48</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7197B3C8">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_Toc4062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val="en-US" w:eastAsia="zh-CN"/>
        </w:rPr>
        <w:t>十二</w:t>
      </w:r>
      <w:r>
        <w:rPr>
          <w:rFonts w:hint="eastAsia" w:ascii="微软雅黑" w:hAnsi="微软雅黑" w:eastAsia="微软雅黑" w:cs="微软雅黑"/>
          <w:sz w:val="24"/>
          <w:szCs w:val="24"/>
          <w:highlight w:val="none"/>
        </w:rPr>
        <w:t>、</w:t>
      </w:r>
      <w:r>
        <w:rPr>
          <w:rFonts w:hint="eastAsia" w:ascii="微软雅黑" w:hAnsi="微软雅黑" w:eastAsia="微软雅黑" w:cs="微软雅黑"/>
          <w:sz w:val="24"/>
          <w:szCs w:val="24"/>
          <w:highlight w:val="none"/>
          <w:lang w:val="en-US" w:eastAsia="zh-CN"/>
        </w:rPr>
        <w:t>供应商认为需提供的其他资料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_Toc4062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48</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33DFD9E5">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_Toc13966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lang w:eastAsia="zh-CN"/>
        </w:rPr>
        <w:t>附件一、</w:t>
      </w:r>
      <w:r>
        <w:rPr>
          <w:rFonts w:hint="eastAsia" w:ascii="微软雅黑" w:hAnsi="微软雅黑" w:eastAsia="微软雅黑" w:cs="微软雅黑"/>
          <w:bCs/>
          <w:sz w:val="24"/>
          <w:szCs w:val="24"/>
          <w:highlight w:val="none"/>
          <w:lang w:val="zh-CN"/>
        </w:rPr>
        <w:t>具备履行合同所必需的设备和专业技术能力的书面声明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_Toc13966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49</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488E0FDB">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_Toc17382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z w:val="24"/>
          <w:szCs w:val="24"/>
          <w:highlight w:val="none"/>
        </w:rPr>
        <w:t>附件</w:t>
      </w:r>
      <w:r>
        <w:rPr>
          <w:rFonts w:hint="eastAsia" w:ascii="微软雅黑" w:hAnsi="微软雅黑" w:eastAsia="微软雅黑" w:cs="微软雅黑"/>
          <w:sz w:val="24"/>
          <w:szCs w:val="24"/>
          <w:highlight w:val="none"/>
          <w:lang w:eastAsia="zh-CN"/>
        </w:rPr>
        <w:t>二</w:t>
      </w:r>
      <w:r>
        <w:rPr>
          <w:rFonts w:hint="eastAsia" w:ascii="微软雅黑" w:hAnsi="微软雅黑" w:eastAsia="微软雅黑" w:cs="微软雅黑"/>
          <w:sz w:val="24"/>
          <w:szCs w:val="24"/>
          <w:highlight w:val="none"/>
        </w:rPr>
        <w:t>、无重大违法记录声明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_Toc17382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50</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72F2BB78">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_Toc5587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pacing w:val="15"/>
          <w:sz w:val="24"/>
          <w:szCs w:val="24"/>
          <w:highlight w:val="none"/>
        </w:rPr>
        <w:t>附件</w:t>
      </w:r>
      <w:r>
        <w:rPr>
          <w:rFonts w:hint="eastAsia" w:ascii="微软雅黑" w:hAnsi="微软雅黑" w:eastAsia="微软雅黑" w:cs="微软雅黑"/>
          <w:spacing w:val="15"/>
          <w:sz w:val="24"/>
          <w:szCs w:val="24"/>
          <w:highlight w:val="none"/>
          <w:lang w:val="en-US" w:eastAsia="zh-CN"/>
        </w:rPr>
        <w:t>三</w:t>
      </w:r>
      <w:r>
        <w:rPr>
          <w:rFonts w:hint="eastAsia" w:ascii="微软雅黑" w:hAnsi="微软雅黑" w:eastAsia="微软雅黑" w:cs="微软雅黑"/>
          <w:spacing w:val="15"/>
          <w:sz w:val="24"/>
          <w:szCs w:val="24"/>
          <w:highlight w:val="none"/>
          <w:lang w:eastAsia="zh-CN"/>
        </w:rPr>
        <w:t>、</w:t>
      </w:r>
      <w:r>
        <w:rPr>
          <w:rFonts w:hint="eastAsia" w:ascii="微软雅黑" w:hAnsi="微软雅黑" w:eastAsia="微软雅黑" w:cs="微软雅黑"/>
          <w:sz w:val="24"/>
          <w:szCs w:val="24"/>
          <w:highlight w:val="none"/>
        </w:rPr>
        <w:t>提供“信用南京”在线打印的《南京市政府采购供应商信用记录表暨信用承诺书》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_Toc5587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51</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6161FE41">
      <w:pPr>
        <w:pStyle w:val="45"/>
        <w:keepNext w:val="0"/>
        <w:keepLines w:val="0"/>
        <w:pageBreakBefore w:val="0"/>
        <w:widowControl w:val="0"/>
        <w:tabs>
          <w:tab w:val="right" w:leader="dot" w:pos="9070"/>
        </w:tabs>
        <w:kinsoku/>
        <w:wordWrap/>
        <w:overflowPunct/>
        <w:topLinePunct w:val="0"/>
        <w:autoSpaceDE/>
        <w:autoSpaceDN/>
        <w:bidi w:val="0"/>
        <w:adjustRightInd/>
        <w:snapToGrid/>
        <w:spacing w:line="360" w:lineRule="auto"/>
        <w:textAlignment w:val="auto"/>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highlight w:val="none"/>
        </w:rPr>
        <w:fldChar w:fldCharType="begin"/>
      </w:r>
      <w:r>
        <w:rPr>
          <w:rFonts w:hint="eastAsia" w:ascii="微软雅黑" w:hAnsi="微软雅黑" w:eastAsia="微软雅黑" w:cs="微软雅黑"/>
          <w:sz w:val="24"/>
          <w:szCs w:val="24"/>
          <w:highlight w:val="none"/>
        </w:rPr>
        <w:instrText xml:space="preserve"> HYPERLINK \l _Toc30628 </w:instrText>
      </w:r>
      <w:r>
        <w:rPr>
          <w:rFonts w:hint="eastAsia" w:ascii="微软雅黑" w:hAnsi="微软雅黑" w:eastAsia="微软雅黑" w:cs="微软雅黑"/>
          <w:sz w:val="24"/>
          <w:szCs w:val="24"/>
          <w:highlight w:val="none"/>
        </w:rPr>
        <w:fldChar w:fldCharType="separate"/>
      </w:r>
      <w:r>
        <w:rPr>
          <w:rFonts w:hint="eastAsia" w:ascii="微软雅黑" w:hAnsi="微软雅黑" w:eastAsia="微软雅黑" w:cs="微软雅黑"/>
          <w:spacing w:val="15"/>
          <w:sz w:val="24"/>
          <w:szCs w:val="24"/>
          <w:highlight w:val="none"/>
          <w:lang w:val="zh-CN"/>
        </w:rPr>
        <w:t>附件</w:t>
      </w:r>
      <w:r>
        <w:rPr>
          <w:rFonts w:hint="eastAsia" w:ascii="微软雅黑" w:hAnsi="微软雅黑" w:eastAsia="微软雅黑" w:cs="微软雅黑"/>
          <w:spacing w:val="15"/>
          <w:sz w:val="24"/>
          <w:szCs w:val="24"/>
          <w:highlight w:val="none"/>
          <w:lang w:val="en-US" w:eastAsia="zh-CN"/>
        </w:rPr>
        <w:t>四</w:t>
      </w:r>
      <w:r>
        <w:rPr>
          <w:rFonts w:hint="eastAsia" w:ascii="微软雅黑" w:hAnsi="微软雅黑" w:eastAsia="微软雅黑" w:cs="微软雅黑"/>
          <w:spacing w:val="15"/>
          <w:sz w:val="24"/>
          <w:szCs w:val="24"/>
          <w:highlight w:val="none"/>
          <w:lang w:val="zh-CN"/>
        </w:rPr>
        <w:t>、中小企业、残疾人福利性单位等相关证明</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_Toc30628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52</w:t>
      </w:r>
      <w:r>
        <w:rPr>
          <w:rFonts w:hint="eastAsia" w:ascii="微软雅黑" w:hAnsi="微软雅黑" w:eastAsia="微软雅黑" w:cs="微软雅黑"/>
          <w:sz w:val="24"/>
          <w:szCs w:val="24"/>
        </w:rPr>
        <w:fldChar w:fldCharType="end"/>
      </w:r>
      <w:r>
        <w:rPr>
          <w:rFonts w:hint="eastAsia" w:ascii="微软雅黑" w:hAnsi="微软雅黑" w:eastAsia="微软雅黑" w:cs="微软雅黑"/>
          <w:color w:val="auto"/>
          <w:sz w:val="24"/>
          <w:szCs w:val="24"/>
          <w:highlight w:val="none"/>
        </w:rPr>
        <w:fldChar w:fldCharType="end"/>
      </w:r>
    </w:p>
    <w:p w14:paraId="7D70999A">
      <w:pPr>
        <w:keepNext w:val="0"/>
        <w:keepLines w:val="0"/>
        <w:pageBreakBefore w:val="0"/>
        <w:widowControl w:val="0"/>
        <w:kinsoku/>
        <w:wordWrap/>
        <w:overflowPunct/>
        <w:topLinePunct w:val="0"/>
        <w:autoSpaceDE/>
        <w:autoSpaceDN/>
        <w:bidi w:val="0"/>
        <w:adjustRightInd/>
        <w:snapToGrid/>
        <w:spacing w:line="360" w:lineRule="auto"/>
        <w:jc w:val="both"/>
        <w:textAlignment w:val="auto"/>
        <w:outlineLvl w:val="9"/>
        <w:rPr>
          <w:rFonts w:hint="eastAsia" w:ascii="微软雅黑" w:hAnsi="微软雅黑" w:eastAsia="微软雅黑" w:cs="微软雅黑"/>
          <w:color w:val="auto"/>
          <w:sz w:val="24"/>
          <w:szCs w:val="24"/>
          <w:highlight w:val="none"/>
          <w:lang w:val="en-US"/>
        </w:rPr>
      </w:pPr>
      <w:r>
        <w:rPr>
          <w:rFonts w:hint="eastAsia" w:ascii="微软雅黑" w:hAnsi="微软雅黑" w:eastAsia="微软雅黑" w:cs="微软雅黑"/>
          <w:color w:val="auto"/>
          <w:sz w:val="24"/>
          <w:szCs w:val="24"/>
          <w:highlight w:val="none"/>
        </w:rPr>
        <w:fldChar w:fldCharType="end"/>
      </w:r>
    </w:p>
    <w:p w14:paraId="28A648CA">
      <w:pPr>
        <w:ind w:left="8" w:hanging="8"/>
        <w:jc w:val="center"/>
        <w:outlineLvl w:val="0"/>
        <w:rPr>
          <w:rFonts w:hint="eastAsia" w:ascii="微软雅黑" w:hAnsi="微软雅黑" w:eastAsia="微软雅黑" w:cs="微软雅黑"/>
          <w:b/>
          <w:bCs/>
          <w:color w:val="auto"/>
          <w:sz w:val="24"/>
          <w:szCs w:val="24"/>
          <w:highlight w:val="none"/>
          <w:lang w:val="zh-CN"/>
        </w:rPr>
        <w:sectPr>
          <w:footerReference r:id="rId3" w:type="default"/>
          <w:pgSz w:w="11906" w:h="16838"/>
          <w:pgMar w:top="1418" w:right="1418" w:bottom="1418" w:left="1418" w:header="720" w:footer="720" w:gutter="0"/>
          <w:pgBorders>
            <w:top w:val="none" w:sz="0" w:space="0"/>
            <w:left w:val="none" w:sz="0" w:space="0"/>
            <w:bottom w:val="none" w:sz="0" w:space="0"/>
            <w:right w:val="none" w:sz="0" w:space="0"/>
          </w:pgBorders>
          <w:pgNumType w:start="0"/>
          <w:cols w:space="720" w:num="1"/>
          <w:titlePg/>
          <w:docGrid w:linePitch="360" w:charSpace="0"/>
        </w:sectPr>
      </w:pPr>
      <w:bookmarkStart w:id="6" w:name="_Toc503948055"/>
    </w:p>
    <w:p w14:paraId="61D0A27D">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0"/>
        <w:rPr>
          <w:rFonts w:hint="eastAsia" w:ascii="微软雅黑" w:hAnsi="微软雅黑" w:eastAsia="微软雅黑" w:cs="微软雅黑"/>
          <w:b/>
          <w:bCs/>
          <w:color w:val="auto"/>
          <w:sz w:val="32"/>
          <w:szCs w:val="32"/>
          <w:highlight w:val="none"/>
          <w:lang w:val="zh-CN"/>
        </w:rPr>
      </w:pPr>
      <w:bookmarkStart w:id="7" w:name="_Toc8744"/>
      <w:r>
        <w:rPr>
          <w:rFonts w:hint="eastAsia" w:ascii="微软雅黑" w:hAnsi="微软雅黑" w:eastAsia="微软雅黑" w:cs="微软雅黑"/>
          <w:b/>
          <w:bCs/>
          <w:color w:val="auto"/>
          <w:sz w:val="44"/>
          <w:szCs w:val="44"/>
          <w:highlight w:val="none"/>
          <w:lang w:val="zh-CN"/>
        </w:rPr>
        <w:t>第一章</w:t>
      </w:r>
      <w:r>
        <w:rPr>
          <w:rFonts w:hint="eastAsia" w:ascii="微软雅黑" w:hAnsi="微软雅黑" w:eastAsia="微软雅黑" w:cs="微软雅黑"/>
          <w:b/>
          <w:bCs/>
          <w:color w:val="auto"/>
          <w:sz w:val="44"/>
          <w:szCs w:val="44"/>
          <w:highlight w:val="none"/>
          <w:lang w:val="en-US" w:eastAsia="zh-CN"/>
        </w:rPr>
        <w:t xml:space="preserve">  </w:t>
      </w:r>
      <w:r>
        <w:rPr>
          <w:rFonts w:hint="eastAsia" w:ascii="微软雅黑" w:hAnsi="微软雅黑" w:eastAsia="微软雅黑" w:cs="微软雅黑"/>
          <w:b/>
          <w:bCs/>
          <w:color w:val="auto"/>
          <w:sz w:val="44"/>
          <w:szCs w:val="44"/>
          <w:highlight w:val="none"/>
          <w:lang w:val="zh-CN"/>
        </w:rPr>
        <w:t>磋商邀请</w:t>
      </w:r>
      <w:bookmarkEnd w:id="6"/>
      <w:bookmarkEnd w:id="7"/>
    </w:p>
    <w:p w14:paraId="1E0F3E71">
      <w:pPr>
        <w:keepNext w:val="0"/>
        <w:keepLines w:val="0"/>
        <w:pageBreakBefore w:val="0"/>
        <w:widowControl w:val="0"/>
        <w:tabs>
          <w:tab w:val="left" w:pos="0"/>
        </w:tabs>
        <w:kinsoku/>
        <w:wordWrap/>
        <w:overflowPunct/>
        <w:topLinePunct w:val="0"/>
        <w:autoSpaceDE/>
        <w:autoSpaceDN/>
        <w:bidi w:val="0"/>
        <w:adjustRightInd/>
        <w:snapToGrid/>
        <w:spacing w:before="0" w:after="0" w:line="240" w:lineRule="auto"/>
        <w:jc w:val="center"/>
        <w:textAlignment w:val="auto"/>
        <w:outlineLvl w:val="1"/>
        <w:rPr>
          <w:rFonts w:hint="eastAsia" w:ascii="微软雅黑" w:hAnsi="微软雅黑" w:eastAsia="微软雅黑" w:cs="微软雅黑"/>
          <w:b/>
          <w:bCs/>
          <w:color w:val="auto"/>
          <w:sz w:val="32"/>
          <w:szCs w:val="32"/>
          <w:highlight w:val="none"/>
        </w:rPr>
      </w:pPr>
      <w:bookmarkStart w:id="8" w:name="_Toc14761"/>
      <w:bookmarkStart w:id="9" w:name="_Toc35393797"/>
      <w:bookmarkStart w:id="10" w:name="_Toc28359011"/>
      <w:r>
        <w:rPr>
          <w:rFonts w:hint="eastAsia" w:ascii="微软雅黑" w:hAnsi="微软雅黑" w:eastAsia="微软雅黑" w:cs="微软雅黑"/>
          <w:b/>
          <w:bCs/>
          <w:color w:val="auto"/>
          <w:sz w:val="32"/>
          <w:szCs w:val="32"/>
          <w:highlight w:val="none"/>
        </w:rPr>
        <w:t>竞争性磋商公告</w:t>
      </w:r>
      <w:bookmarkEnd w:id="8"/>
      <w:bookmarkEnd w:id="9"/>
      <w:bookmarkEnd w:id="10"/>
    </w:p>
    <w:p w14:paraId="6AB92FD8">
      <w:pPr>
        <w:keepNext w:val="0"/>
        <w:keepLines w:val="0"/>
        <w:pageBreakBefore w:val="0"/>
        <w:widowControl w:val="0"/>
        <w:kinsoku/>
        <w:wordWrap/>
        <w:overflowPunct/>
        <w:topLinePunct w:val="0"/>
        <w:autoSpaceDE/>
        <w:autoSpaceDN/>
        <w:bidi w:val="0"/>
        <w:adjustRightInd/>
        <w:snapToGrid/>
        <w:spacing w:line="240" w:lineRule="auto"/>
        <w:ind w:firstLine="482"/>
        <w:textAlignment w:val="auto"/>
        <w:outlineLvl w:val="9"/>
        <w:rPr>
          <w:rFonts w:hint="eastAsia" w:ascii="微软雅黑" w:hAnsi="微软雅黑" w:eastAsia="微软雅黑" w:cs="微软雅黑"/>
          <w:b/>
          <w:bCs/>
          <w:color w:val="auto"/>
          <w:sz w:val="24"/>
          <w:szCs w:val="24"/>
          <w:highlight w:val="none"/>
        </w:rPr>
      </w:pPr>
      <w:r>
        <w:rPr>
          <w:rFonts w:hint="eastAsia" w:ascii="微软雅黑" w:hAnsi="微软雅黑" w:eastAsia="微软雅黑" w:cs="微软雅黑"/>
          <w:b/>
          <w:bCs/>
          <w:color w:val="auto"/>
          <w:sz w:val="24"/>
          <w:szCs w:val="24"/>
          <w:highlight w:val="none"/>
        </w:rPr>
        <w:t>项目概况</w:t>
      </w:r>
    </w:p>
    <w:p w14:paraId="2A7FC6BD">
      <w:pPr>
        <w:spacing w:line="360" w:lineRule="auto"/>
        <w:ind w:firstLine="48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东山街道土山片区胜利河等5条河道保洁服务</w:t>
      </w:r>
      <w:r>
        <w:rPr>
          <w:rFonts w:hint="eastAsia" w:ascii="仿宋" w:hAnsi="仿宋" w:eastAsia="仿宋" w:cs="仿宋"/>
          <w:sz w:val="24"/>
          <w:szCs w:val="24"/>
          <w:highlight w:val="none"/>
          <w:u w:val="none"/>
        </w:rPr>
        <w:t>的潜在</w:t>
      </w:r>
      <w:r>
        <w:rPr>
          <w:rFonts w:hint="eastAsia" w:ascii="仿宋" w:hAnsi="仿宋" w:eastAsia="仿宋" w:cs="仿宋"/>
          <w:sz w:val="24"/>
          <w:szCs w:val="24"/>
          <w:highlight w:val="none"/>
          <w:u w:val="none"/>
          <w:lang w:val="en-US" w:eastAsia="zh-CN"/>
        </w:rPr>
        <w:t>供应商</w:t>
      </w:r>
      <w:r>
        <w:rPr>
          <w:rFonts w:hint="eastAsia" w:ascii="仿宋" w:hAnsi="仿宋" w:eastAsia="仿宋" w:cs="仿宋"/>
          <w:sz w:val="24"/>
          <w:szCs w:val="24"/>
          <w:highlight w:val="none"/>
          <w:u w:val="none"/>
        </w:rPr>
        <w:t>应在</w:t>
      </w:r>
      <w:r>
        <w:rPr>
          <w:rFonts w:hint="default" w:ascii="仿宋" w:hAnsi="仿宋" w:eastAsia="仿宋" w:cs="仿宋"/>
          <w:b w:val="0"/>
          <w:bCs w:val="0"/>
          <w:sz w:val="24"/>
          <w:szCs w:val="24"/>
          <w:highlight w:val="none"/>
          <w:lang w:val="en-US" w:eastAsia="zh-CN"/>
        </w:rPr>
        <w:t>“</w:t>
      </w:r>
      <w:r>
        <w:rPr>
          <w:rFonts w:hint="eastAsia" w:ascii="仿宋" w:hAnsi="仿宋" w:eastAsia="仿宋" w:cs="仿宋"/>
          <w:sz w:val="24"/>
          <w:szCs w:val="24"/>
          <w:highlight w:val="none"/>
          <w:u w:val="none"/>
        </w:rPr>
        <w:t>苏采云”系统</w:t>
      </w:r>
      <w:r>
        <w:rPr>
          <w:rFonts w:hint="eastAsia" w:ascii="仿宋" w:hAnsi="仿宋" w:eastAsia="仿宋" w:cs="仿宋"/>
          <w:sz w:val="24"/>
          <w:szCs w:val="24"/>
          <w:highlight w:val="none"/>
          <w:u w:val="none"/>
          <w:lang w:eastAsia="zh-CN"/>
        </w:rPr>
        <w:t>（</w:t>
      </w:r>
      <w:r>
        <w:rPr>
          <w:rFonts w:hint="eastAsia" w:ascii="仿宋" w:hAnsi="仿宋" w:eastAsia="仿宋" w:cs="仿宋"/>
          <w:sz w:val="24"/>
          <w:szCs w:val="24"/>
          <w:highlight w:val="none"/>
          <w:u w:val="none"/>
        </w:rPr>
        <w:t>网址</w:t>
      </w:r>
      <w:r>
        <w:rPr>
          <w:rFonts w:hint="eastAsia" w:ascii="仿宋" w:hAnsi="仿宋" w:eastAsia="仿宋" w:cs="仿宋"/>
          <w:sz w:val="24"/>
          <w:szCs w:val="24"/>
          <w:highlight w:val="none"/>
          <w:u w:val="none"/>
          <w:lang w:eastAsia="zh-CN"/>
        </w:rPr>
        <w:t>：</w:t>
      </w:r>
      <w:r>
        <w:rPr>
          <w:rFonts w:hint="eastAsia" w:ascii="仿宋" w:hAnsi="仿宋" w:eastAsia="仿宋" w:cs="仿宋"/>
          <w:sz w:val="24"/>
          <w:szCs w:val="24"/>
          <w:highlight w:val="none"/>
          <w:u w:val="none"/>
        </w:rPr>
        <w:t>http://jszfcg.jsczt.cn</w:t>
      </w:r>
      <w:r>
        <w:rPr>
          <w:rFonts w:hint="eastAsia" w:ascii="仿宋" w:hAnsi="仿宋" w:eastAsia="仿宋" w:cs="仿宋"/>
          <w:sz w:val="24"/>
          <w:szCs w:val="24"/>
          <w:highlight w:val="none"/>
          <w:u w:val="none"/>
          <w:lang w:eastAsia="zh-CN"/>
        </w:rPr>
        <w:t>)</w:t>
      </w:r>
      <w:r>
        <w:rPr>
          <w:rFonts w:hint="eastAsia" w:ascii="仿宋" w:hAnsi="仿宋" w:eastAsia="仿宋" w:cs="仿宋"/>
          <w:sz w:val="24"/>
          <w:szCs w:val="24"/>
          <w:highlight w:val="none"/>
          <w:u w:val="none"/>
        </w:rPr>
        <w:t>获取</w:t>
      </w:r>
      <w:r>
        <w:rPr>
          <w:rFonts w:hint="eastAsia" w:ascii="仿宋" w:hAnsi="仿宋" w:eastAsia="仿宋" w:cs="仿宋"/>
          <w:sz w:val="24"/>
          <w:szCs w:val="24"/>
          <w:highlight w:val="none"/>
          <w:u w:val="none"/>
          <w:lang w:val="en-US" w:eastAsia="zh-CN"/>
        </w:rPr>
        <w:t>采购</w:t>
      </w:r>
      <w:r>
        <w:rPr>
          <w:rFonts w:hint="eastAsia" w:ascii="仿宋" w:hAnsi="仿宋" w:eastAsia="仿宋" w:cs="仿宋"/>
          <w:sz w:val="24"/>
          <w:szCs w:val="24"/>
          <w:highlight w:val="none"/>
          <w:u w:val="none"/>
        </w:rPr>
        <w:t>文件，并于</w:t>
      </w:r>
      <w:r>
        <w:rPr>
          <w:rFonts w:hint="eastAsia" w:ascii="仿宋" w:hAnsi="仿宋" w:eastAsia="仿宋" w:cs="仿宋"/>
          <w:sz w:val="24"/>
          <w:szCs w:val="24"/>
          <w:highlight w:val="none"/>
          <w:u w:val="none"/>
          <w:lang w:eastAsia="zh-CN"/>
        </w:rPr>
        <w:t>202</w:t>
      </w:r>
      <w:r>
        <w:rPr>
          <w:rFonts w:hint="eastAsia" w:ascii="仿宋" w:hAnsi="仿宋" w:eastAsia="仿宋" w:cs="仿宋"/>
          <w:sz w:val="24"/>
          <w:szCs w:val="24"/>
          <w:highlight w:val="none"/>
          <w:u w:val="none"/>
          <w:lang w:val="en-US" w:eastAsia="zh-CN"/>
        </w:rPr>
        <w:t>6年6</w:t>
      </w:r>
      <w:r>
        <w:rPr>
          <w:rFonts w:hint="eastAsia" w:ascii="仿宋" w:hAnsi="仿宋" w:eastAsia="仿宋" w:cs="仿宋"/>
          <w:sz w:val="24"/>
          <w:szCs w:val="24"/>
          <w:highlight w:val="none"/>
          <w:u w:val="none"/>
        </w:rPr>
        <w:t>月</w:t>
      </w:r>
      <w:r>
        <w:rPr>
          <w:rFonts w:hint="eastAsia" w:ascii="仿宋" w:hAnsi="仿宋" w:eastAsia="仿宋" w:cs="仿宋"/>
          <w:sz w:val="24"/>
          <w:szCs w:val="24"/>
          <w:highlight w:val="none"/>
          <w:u w:val="none"/>
          <w:lang w:val="en-US" w:eastAsia="zh-CN"/>
        </w:rPr>
        <w:t>1</w:t>
      </w:r>
      <w:r>
        <w:rPr>
          <w:rFonts w:hint="eastAsia" w:ascii="仿宋" w:hAnsi="仿宋" w:eastAsia="仿宋" w:cs="仿宋"/>
          <w:sz w:val="24"/>
          <w:szCs w:val="24"/>
          <w:highlight w:val="none"/>
          <w:u w:val="none"/>
        </w:rPr>
        <w:t>日</w:t>
      </w:r>
      <w:r>
        <w:rPr>
          <w:rFonts w:hint="eastAsia" w:ascii="仿宋" w:hAnsi="仿宋" w:eastAsia="仿宋" w:cs="仿宋"/>
          <w:sz w:val="24"/>
          <w:szCs w:val="24"/>
          <w:highlight w:val="none"/>
          <w:u w:val="none"/>
          <w:lang w:val="en-US" w:eastAsia="zh-CN"/>
        </w:rPr>
        <w:t>14</w:t>
      </w:r>
      <w:r>
        <w:rPr>
          <w:rFonts w:hint="eastAsia" w:ascii="仿宋" w:hAnsi="仿宋" w:eastAsia="仿宋" w:cs="仿宋"/>
          <w:sz w:val="24"/>
          <w:szCs w:val="24"/>
          <w:highlight w:val="none"/>
          <w:u w:val="none"/>
        </w:rPr>
        <w:t>点</w:t>
      </w:r>
      <w:r>
        <w:rPr>
          <w:rFonts w:hint="eastAsia" w:ascii="仿宋" w:hAnsi="仿宋" w:eastAsia="仿宋" w:cs="仿宋"/>
          <w:sz w:val="24"/>
          <w:szCs w:val="24"/>
          <w:highlight w:val="none"/>
          <w:u w:val="none"/>
          <w:lang w:val="en-US" w:eastAsia="zh-CN"/>
        </w:rPr>
        <w:t>3</w:t>
      </w:r>
      <w:r>
        <w:rPr>
          <w:rFonts w:hint="eastAsia" w:ascii="仿宋" w:hAnsi="仿宋" w:eastAsia="仿宋" w:cs="仿宋"/>
          <w:sz w:val="24"/>
          <w:szCs w:val="24"/>
          <w:highlight w:val="none"/>
          <w:u w:val="none"/>
        </w:rPr>
        <w:t>0分</w:t>
      </w:r>
      <w:r>
        <w:rPr>
          <w:rFonts w:hint="eastAsia" w:ascii="仿宋" w:hAnsi="仿宋" w:eastAsia="仿宋" w:cs="仿宋"/>
          <w:sz w:val="24"/>
          <w:szCs w:val="24"/>
          <w:highlight w:val="none"/>
        </w:rPr>
        <w:t>（北京时间）前</w:t>
      </w:r>
      <w:r>
        <w:rPr>
          <w:rFonts w:hint="eastAsia" w:ascii="仿宋" w:hAnsi="仿宋" w:eastAsia="仿宋" w:cs="仿宋"/>
          <w:sz w:val="24"/>
          <w:szCs w:val="24"/>
          <w:highlight w:val="none"/>
          <w:lang w:val="en-US"/>
        </w:rPr>
        <w:t>递</w:t>
      </w:r>
      <w:r>
        <w:rPr>
          <w:rFonts w:hint="eastAsia" w:ascii="仿宋" w:hAnsi="仿宋" w:eastAsia="仿宋" w:cs="仿宋"/>
          <w:sz w:val="24"/>
          <w:szCs w:val="24"/>
          <w:highlight w:val="none"/>
        </w:rPr>
        <w:t>交</w:t>
      </w:r>
      <w:r>
        <w:rPr>
          <w:rFonts w:hint="eastAsia" w:ascii="仿宋" w:hAnsi="仿宋" w:eastAsia="仿宋" w:cs="仿宋"/>
          <w:sz w:val="24"/>
          <w:szCs w:val="24"/>
          <w:highlight w:val="none"/>
          <w:lang w:val="en-US" w:eastAsia="zh-CN"/>
        </w:rPr>
        <w:t>响应</w:t>
      </w:r>
      <w:r>
        <w:rPr>
          <w:rFonts w:hint="eastAsia" w:ascii="仿宋" w:hAnsi="仿宋" w:eastAsia="仿宋" w:cs="仿宋"/>
          <w:sz w:val="24"/>
          <w:szCs w:val="24"/>
          <w:highlight w:val="none"/>
        </w:rPr>
        <w:t>文件。</w:t>
      </w:r>
    </w:p>
    <w:p w14:paraId="42C7711C">
      <w:pPr>
        <w:keepNext w:val="0"/>
        <w:keepLines w:val="0"/>
        <w:pageBreakBefore w:val="0"/>
        <w:widowControl w:val="0"/>
        <w:spacing w:line="240" w:lineRule="auto"/>
        <w:outlineLvl w:val="1"/>
        <w:rPr>
          <w:rFonts w:hint="eastAsia" w:ascii="微软雅黑" w:hAnsi="微软雅黑" w:eastAsia="微软雅黑" w:cs="微软雅黑"/>
          <w:b/>
          <w:bCs/>
          <w:color w:val="auto"/>
          <w:sz w:val="24"/>
          <w:szCs w:val="24"/>
          <w:highlight w:val="none"/>
        </w:rPr>
      </w:pPr>
      <w:bookmarkStart w:id="11" w:name="_Toc28359012"/>
      <w:bookmarkStart w:id="12" w:name="_Toc35393798"/>
      <w:bookmarkStart w:id="13" w:name="_Toc28359089"/>
      <w:bookmarkStart w:id="14" w:name="_Toc35393629"/>
      <w:bookmarkStart w:id="15" w:name="_Toc11814"/>
      <w:r>
        <w:rPr>
          <w:rFonts w:hint="eastAsia" w:ascii="微软雅黑" w:hAnsi="微软雅黑" w:eastAsia="微软雅黑" w:cs="微软雅黑"/>
          <w:b/>
          <w:bCs/>
          <w:color w:val="auto"/>
          <w:sz w:val="24"/>
          <w:szCs w:val="24"/>
          <w:highlight w:val="none"/>
        </w:rPr>
        <w:t>一、项目基本情况</w:t>
      </w:r>
      <w:bookmarkEnd w:id="11"/>
      <w:bookmarkEnd w:id="12"/>
      <w:bookmarkEnd w:id="13"/>
      <w:bookmarkEnd w:id="14"/>
      <w:bookmarkEnd w:id="15"/>
    </w:p>
    <w:p w14:paraId="648DC5B9">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项目编号：JSZC-320115-FHXH-C2026-0001</w:t>
      </w:r>
    </w:p>
    <w:p w14:paraId="69FB4AF2">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u w:val="singl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东山街道土山片区胜利河等5条河道保洁服务</w:t>
      </w:r>
    </w:p>
    <w:p w14:paraId="11277161">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采购方式：竞争性磋商</w:t>
      </w:r>
    </w:p>
    <w:p w14:paraId="788CE5B3">
      <w:pPr>
        <w:keepNext w:val="0"/>
        <w:keepLines w:val="0"/>
        <w:pageBreakBefore w:val="0"/>
        <w:widowControl w:val="0"/>
        <w:spacing w:line="360" w:lineRule="auto"/>
        <w:ind w:firstLine="480"/>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预算金额：</w:t>
      </w:r>
      <w:r>
        <w:rPr>
          <w:rFonts w:hint="eastAsia" w:ascii="仿宋" w:hAnsi="仿宋" w:eastAsia="仿宋" w:cs="仿宋"/>
          <w:color w:val="auto"/>
          <w:sz w:val="24"/>
          <w:szCs w:val="24"/>
          <w:highlight w:val="none"/>
          <w:lang w:val="en-US" w:eastAsia="zh-CN"/>
        </w:rPr>
        <w:t>160万元/年</w:t>
      </w:r>
    </w:p>
    <w:p w14:paraId="4A58986E">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最高限价：</w:t>
      </w:r>
      <w:r>
        <w:rPr>
          <w:rFonts w:hint="eastAsia" w:ascii="仿宋" w:hAnsi="仿宋" w:eastAsia="仿宋" w:cs="仿宋"/>
          <w:color w:val="auto"/>
          <w:sz w:val="24"/>
          <w:szCs w:val="24"/>
          <w:highlight w:val="none"/>
          <w:lang w:val="en-US" w:eastAsia="zh-CN"/>
        </w:rPr>
        <w:t>159.843336万元/年（最终报价超过最高限价的为无效响应文件）</w:t>
      </w:r>
    </w:p>
    <w:p w14:paraId="75386D3C">
      <w:pPr>
        <w:keepNext w:val="0"/>
        <w:keepLines w:val="0"/>
        <w:pageBreakBefore w:val="0"/>
        <w:widowControl w:val="0"/>
        <w:spacing w:line="360" w:lineRule="auto"/>
        <w:ind w:firstLine="480"/>
        <w:outlineLvl w:val="9"/>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采购需求：</w:t>
      </w:r>
      <w:r>
        <w:rPr>
          <w:rFonts w:hint="eastAsia" w:ascii="仿宋" w:hAnsi="仿宋" w:eastAsia="仿宋" w:cs="仿宋"/>
          <w:color w:val="auto"/>
          <w:sz w:val="24"/>
          <w:szCs w:val="24"/>
          <w:highlight w:val="none"/>
          <w:lang w:val="en-US" w:eastAsia="zh-CN"/>
        </w:rPr>
        <w:t>具体详见竞争性磋商文件</w:t>
      </w:r>
    </w:p>
    <w:p w14:paraId="46D63276">
      <w:pPr>
        <w:keepNext w:val="0"/>
        <w:keepLines w:val="0"/>
        <w:pageBreakBefore w:val="0"/>
        <w:widowControl w:val="0"/>
        <w:spacing w:line="360" w:lineRule="auto"/>
        <w:ind w:firstLine="480" w:firstLineChars="20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期限：</w:t>
      </w:r>
      <w:bookmarkStart w:id="16" w:name="_Toc35393799"/>
      <w:bookmarkStart w:id="17" w:name="_Toc28359090"/>
      <w:bookmarkStart w:id="18" w:name="_Toc35393630"/>
      <w:bookmarkStart w:id="19" w:name="_Toc28359013"/>
      <w:r>
        <w:rPr>
          <w:rFonts w:hint="eastAsia" w:ascii="仿宋" w:hAnsi="仿宋" w:eastAsia="仿宋" w:cs="仿宋"/>
          <w:color w:val="auto"/>
          <w:sz w:val="24"/>
          <w:szCs w:val="24"/>
          <w:highlight w:val="none"/>
          <w:lang w:eastAsia="zh-CN"/>
        </w:rPr>
        <w:t>两年，合同一年一签，每年度合同到期前采购人根据考核结果和合同履约情况决定是否续签。</w:t>
      </w:r>
    </w:p>
    <w:p w14:paraId="1B9B9E21">
      <w:pPr>
        <w:keepNext w:val="0"/>
        <w:keepLines w:val="0"/>
        <w:pageBreakBefore w:val="0"/>
        <w:widowControl w:val="0"/>
        <w:spacing w:line="240" w:lineRule="auto"/>
        <w:outlineLvl w:val="1"/>
        <w:rPr>
          <w:rFonts w:hint="eastAsia" w:ascii="微软雅黑" w:hAnsi="微软雅黑" w:eastAsia="微软雅黑" w:cs="微软雅黑"/>
          <w:b/>
          <w:bCs/>
          <w:color w:val="auto"/>
          <w:sz w:val="24"/>
          <w:szCs w:val="24"/>
          <w:highlight w:val="none"/>
        </w:rPr>
      </w:pPr>
      <w:bookmarkStart w:id="20" w:name="_Toc6112"/>
      <w:r>
        <w:rPr>
          <w:rFonts w:hint="eastAsia" w:ascii="微软雅黑" w:hAnsi="微软雅黑" w:eastAsia="微软雅黑" w:cs="微软雅黑"/>
          <w:b/>
          <w:bCs/>
          <w:color w:val="auto"/>
          <w:sz w:val="24"/>
          <w:szCs w:val="24"/>
          <w:highlight w:val="none"/>
        </w:rPr>
        <w:t>二、申请人的资格要求</w:t>
      </w:r>
      <w:bookmarkEnd w:id="16"/>
      <w:bookmarkEnd w:id="17"/>
      <w:bookmarkEnd w:id="18"/>
      <w:bookmarkEnd w:id="19"/>
      <w:bookmarkEnd w:id="20"/>
    </w:p>
    <w:p w14:paraId="67EDF91F">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1满足《中华人民共和国政府采购法》第二十二条规定；</w:t>
      </w:r>
    </w:p>
    <w:p w14:paraId="4243897F">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bookmarkStart w:id="21" w:name="_Toc28359014"/>
      <w:bookmarkStart w:id="22" w:name="_Toc28359091"/>
      <w:r>
        <w:rPr>
          <w:rFonts w:hint="eastAsia" w:ascii="仿宋" w:hAnsi="仿宋" w:eastAsia="仿宋" w:cs="仿宋"/>
          <w:color w:val="auto"/>
          <w:sz w:val="24"/>
          <w:szCs w:val="24"/>
          <w:highlight w:val="none"/>
        </w:rPr>
        <w:t>（1）具有独立承担民事责任的能力</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提供法人或者其他组织的营业执照，自然人的身份证明； </w:t>
      </w:r>
    </w:p>
    <w:p w14:paraId="79600ACC">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（2）具有良好的商业信誉和健全的财务会计制度，提供近半年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2025年11月—2026年4月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任一月份的财务状况报告（至少包括资产负债表和利润表，法人或者其他组织成立未满一年的可以不提供）；</w:t>
      </w:r>
    </w:p>
    <w:p w14:paraId="778539C4">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（3）具有履行合同所必需的设备和专业技术能力，根据项目需求提供履行合同所必需的设备和专业技术能力的</w:t>
      </w:r>
      <w:r>
        <w:rPr>
          <w:rFonts w:hint="eastAsia" w:ascii="仿宋" w:hAnsi="仿宋" w:eastAsia="仿宋" w:cs="仿宋"/>
          <w:color w:val="auto"/>
          <w:sz w:val="24"/>
          <w:szCs w:val="24"/>
          <w:highlight w:val="none"/>
          <w:lang w:val="en-US" w:eastAsia="zh-CN"/>
        </w:rPr>
        <w:t>书面声明</w:t>
      </w:r>
      <w:bookmarkStart w:id="153" w:name="_GoBack"/>
      <w:bookmarkEnd w:id="153"/>
      <w:r>
        <w:rPr>
          <w:rFonts w:hint="eastAsia" w:ascii="仿宋" w:hAnsi="仿宋" w:eastAsia="仿宋" w:cs="仿宋"/>
          <w:color w:val="auto"/>
          <w:sz w:val="24"/>
          <w:szCs w:val="24"/>
          <w:highlight w:val="none"/>
        </w:rPr>
        <w:t>（格式见附件）；</w:t>
      </w:r>
    </w:p>
    <w:p w14:paraId="7AE79D0A">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（4）有依法缴纳税收和社会保障资金的良好记录，提供近半年</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2025年11月—2026年4月</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任一月份的依法缴纳税收和社会保障资金的相关材料；</w:t>
      </w:r>
    </w:p>
    <w:p w14:paraId="348631A7">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（5）参加政府采购活动前三年内，在经营活动中没有重大违法记录，提供参加政府采购活动前3年内在经营活动中没有重大违法记录的书面声明（格式见附件）；</w:t>
      </w:r>
    </w:p>
    <w:p w14:paraId="2DAF0521">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（6）法律、行政法规规定的其他条件（提供项目实施所必需的许可资质证明材料）</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无。</w:t>
      </w:r>
    </w:p>
    <w:p w14:paraId="2031413F">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备注：依据南京市财政局“关于在政府采购中推行信用承诺制的通知”，政府采购供应商只需在资格审查环节针对以上6项提供满足相应条件的书面承诺书（南京市政府采购供应商信用记录表暨信用承诺书），不再需要提供证明材料。供应商在中标（成交）后，应按采购文件要求，将由信用承诺书替代的证明材料提交采购人或采购代理机构核验。经核验无误后，由采购人或采购代理机构发出中标（成交）通知书。</w:t>
      </w:r>
    </w:p>
    <w:p w14:paraId="2E257831">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其中不适用信用承诺的情形：</w:t>
      </w:r>
    </w:p>
    <w:p w14:paraId="17C16755">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（1）供应商被列入严重失信主体名单；</w:t>
      </w:r>
    </w:p>
    <w:p w14:paraId="56342687">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（2）被相关监督部门作出行政处罚且尚处在处罚有效期内；</w:t>
      </w:r>
    </w:p>
    <w:p w14:paraId="7ECC7BF6">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（3）其他法律、行政法规规定的不适用信用承诺的情形。</w:t>
      </w:r>
    </w:p>
    <w:p w14:paraId="53FC47F8">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2.2落实政府采购政策需满足的资格要求：（如属于专门面向中小企业采购的项目，供应商应为中小微企业、监狱企业、残疾人福利性单位）。</w:t>
      </w:r>
    </w:p>
    <w:p w14:paraId="6752507F">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本项目按照采用以下第</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种方式落实政府采购促进中小企业发展的要求：</w:t>
      </w:r>
    </w:p>
    <w:p w14:paraId="19577950">
      <w:pPr>
        <w:keepNext w:val="0"/>
        <w:keepLines w:val="0"/>
        <w:pageBreakBefore w:val="0"/>
        <w:widowControl w:val="0"/>
        <w:numPr>
          <w:ilvl w:val="0"/>
          <w:numId w:val="1"/>
        </w:numPr>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本项目整体专门面向中小企业采购服务。</w:t>
      </w:r>
    </w:p>
    <w:p w14:paraId="6AFE8BA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本项目采购标的对</w:t>
      </w:r>
      <w:r>
        <w:rPr>
          <w:rFonts w:hint="eastAsia" w:ascii="仿宋" w:hAnsi="仿宋" w:eastAsia="仿宋" w:cs="仿宋"/>
          <w:color w:val="auto"/>
          <w:sz w:val="24"/>
          <w:szCs w:val="24"/>
          <w:highlight w:val="none"/>
          <w:lang w:val="en-US" w:eastAsia="zh-CN"/>
        </w:rPr>
        <w:t>应的中小企业划分标准所属行业为：其他未列明行业。根据《中小企业划型标准规定》（工信部联企业〔2011〕300号），从业人员300人以下的为中小微型企业。其中，从业人员100人及以上的为中型企业；从业人员10人及以上的为小型企业；从业人员10人以下的为微型企业。</w:t>
      </w:r>
    </w:p>
    <w:p w14:paraId="4EBC68B2">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（2）本项目整体专门面向小微企业采购服务。</w:t>
      </w:r>
    </w:p>
    <w:p w14:paraId="604885EA">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（3）本项目通过以下第（ ）种方式预留部分采购份额采购中小企业服务：</w:t>
      </w:r>
    </w:p>
    <w:p w14:paraId="08D7B04D">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①本项目要求供应商以联合体形式参加，企业合同金额应当达到的比例为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w:t>
      </w:r>
    </w:p>
    <w:p w14:paraId="1B5481FE">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②本项目要求供应商进行合同分包，企业合同金额应当达到的比例为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rPr>
        <w:t>%</w:t>
      </w:r>
      <w:r>
        <w:rPr>
          <w:rFonts w:hint="eastAsia" w:ascii="仿宋" w:hAnsi="仿宋" w:eastAsia="仿宋" w:cs="仿宋"/>
          <w:color w:val="auto"/>
          <w:sz w:val="24"/>
          <w:szCs w:val="24"/>
          <w:highlight w:val="none"/>
        </w:rPr>
        <w:t>。</w:t>
      </w:r>
    </w:p>
    <w:p w14:paraId="0526BF61">
      <w:pPr>
        <w:keepNext w:val="0"/>
        <w:keepLines w:val="0"/>
        <w:pageBreakBefore w:val="0"/>
        <w:widowControl w:val="0"/>
        <w:numPr>
          <w:ilvl w:val="0"/>
          <w:numId w:val="0"/>
        </w:numPr>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本项目为非预留份额的采购项目或采购包，执行价格扣除优惠政策，具体详见第三章评标办法与标准。</w:t>
      </w:r>
    </w:p>
    <w:p w14:paraId="095883F4">
      <w:pPr>
        <w:keepNext w:val="0"/>
        <w:keepLines w:val="0"/>
        <w:pageBreakBefore w:val="0"/>
        <w:widowControl w:val="0"/>
        <w:numPr>
          <w:ilvl w:val="0"/>
          <w:numId w:val="0"/>
        </w:numPr>
        <w:spacing w:line="360" w:lineRule="auto"/>
        <w:ind w:firstLine="720"/>
        <w:outlineLvl w:val="9"/>
        <w:rPr>
          <w:rFonts w:hint="default"/>
          <w:lang w:val="en-US" w:eastAsia="zh-CN"/>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color w:val="auto"/>
          <w:sz w:val="24"/>
          <w:szCs w:val="24"/>
          <w:highlight w:val="none"/>
        </w:rPr>
        <w:t>本项目的特定资格要求：</w:t>
      </w:r>
      <w:bookmarkStart w:id="23" w:name="_Toc35393631"/>
      <w:bookmarkStart w:id="24" w:name="_Toc35393800"/>
      <w:r>
        <w:rPr>
          <w:rFonts w:hint="eastAsia" w:ascii="仿宋" w:hAnsi="仿宋" w:eastAsia="仿宋" w:cs="仿宋"/>
          <w:color w:val="auto"/>
          <w:sz w:val="24"/>
          <w:szCs w:val="24"/>
          <w:highlight w:val="none"/>
          <w:lang w:val="en-US" w:eastAsia="zh-CN"/>
        </w:rPr>
        <w:t>无。</w:t>
      </w:r>
    </w:p>
    <w:p w14:paraId="0D640E34">
      <w:pPr>
        <w:keepNext w:val="0"/>
        <w:keepLines w:val="0"/>
        <w:pageBreakBefore w:val="0"/>
        <w:widowControl w:val="0"/>
        <w:spacing w:line="240" w:lineRule="auto"/>
        <w:outlineLvl w:val="1"/>
        <w:rPr>
          <w:rFonts w:hint="eastAsia" w:ascii="微软雅黑" w:hAnsi="微软雅黑" w:eastAsia="微软雅黑" w:cs="微软雅黑"/>
          <w:b/>
          <w:bCs/>
          <w:color w:val="auto"/>
          <w:sz w:val="24"/>
          <w:szCs w:val="24"/>
          <w:highlight w:val="none"/>
        </w:rPr>
      </w:pPr>
      <w:bookmarkStart w:id="25" w:name="_Toc23701"/>
      <w:r>
        <w:rPr>
          <w:rFonts w:hint="eastAsia" w:ascii="微软雅黑" w:hAnsi="微软雅黑" w:eastAsia="微软雅黑" w:cs="微软雅黑"/>
          <w:b/>
          <w:bCs/>
          <w:color w:val="auto"/>
          <w:sz w:val="24"/>
          <w:szCs w:val="24"/>
          <w:highlight w:val="none"/>
        </w:rPr>
        <w:t>三、获取采购文件</w:t>
      </w:r>
      <w:bookmarkEnd w:id="21"/>
      <w:bookmarkEnd w:id="22"/>
      <w:bookmarkEnd w:id="23"/>
      <w:bookmarkEnd w:id="24"/>
      <w:bookmarkEnd w:id="25"/>
    </w:p>
    <w:p w14:paraId="6567A412">
      <w:pPr>
        <w:spacing w:line="360" w:lineRule="auto"/>
        <w:ind w:firstLine="540"/>
        <w:rPr>
          <w:rFonts w:hint="default" w:ascii="仿宋" w:hAnsi="仿宋" w:eastAsia="仿宋" w:cs="仿宋"/>
          <w:sz w:val="24"/>
          <w:szCs w:val="24"/>
          <w:highlight w:val="none"/>
          <w:lang w:val="en-US"/>
        </w:rPr>
      </w:pPr>
      <w:bookmarkStart w:id="26" w:name="_Toc28359015"/>
      <w:bookmarkStart w:id="27" w:name="_Toc28359092"/>
      <w:bookmarkStart w:id="28" w:name="_Toc35393801"/>
      <w:bookmarkStart w:id="29" w:name="_Toc35393632"/>
      <w:r>
        <w:rPr>
          <w:rFonts w:hint="eastAsia" w:ascii="仿宋" w:hAnsi="仿宋" w:eastAsia="仿宋" w:cs="仿宋"/>
          <w:sz w:val="24"/>
          <w:szCs w:val="24"/>
          <w:highlight w:val="none"/>
        </w:rPr>
        <w:t>时间：</w:t>
      </w:r>
      <w:r>
        <w:rPr>
          <w:rFonts w:hint="eastAsia" w:ascii="仿宋" w:hAnsi="仿宋" w:eastAsia="仿宋" w:cs="仿宋"/>
          <w:sz w:val="24"/>
          <w:szCs w:val="24"/>
          <w:highlight w:val="none"/>
          <w:u w:val="none"/>
          <w:lang w:val="en-US" w:eastAsia="zh-CN"/>
        </w:rPr>
        <w:t>自采购公告发布之日起5个工作日</w:t>
      </w:r>
    </w:p>
    <w:p w14:paraId="72AE19B8">
      <w:pPr>
        <w:spacing w:line="360" w:lineRule="auto"/>
        <w:ind w:firstLine="540"/>
        <w:rPr>
          <w:rFonts w:ascii="仿宋" w:hAnsi="仿宋" w:eastAsia="仿宋" w:cs="仿宋"/>
          <w:sz w:val="24"/>
          <w:szCs w:val="24"/>
          <w:highlight w:val="none"/>
          <w:u w:val="single"/>
          <w:lang w:val="en-US"/>
        </w:rPr>
      </w:pPr>
      <w:r>
        <w:rPr>
          <w:rFonts w:hint="eastAsia" w:ascii="仿宋" w:hAnsi="仿宋" w:eastAsia="仿宋" w:cs="仿宋"/>
          <w:sz w:val="24"/>
          <w:szCs w:val="24"/>
          <w:highlight w:val="none"/>
        </w:rPr>
        <w:t>地点：江苏省政府采购交易系统“苏采云系统”</w:t>
      </w:r>
    </w:p>
    <w:p w14:paraId="5AD64A05">
      <w:pPr>
        <w:spacing w:line="360" w:lineRule="auto"/>
        <w:ind w:firstLine="540"/>
        <w:rPr>
          <w:rFonts w:ascii="仿宋" w:hAnsi="仿宋" w:eastAsia="仿宋" w:cs="仿宋"/>
          <w:sz w:val="24"/>
          <w:szCs w:val="24"/>
          <w:highlight w:val="none"/>
          <w:u w:val="single"/>
          <w:lang w:val="en-US"/>
        </w:rPr>
      </w:pPr>
      <w:r>
        <w:rPr>
          <w:rFonts w:hint="eastAsia" w:ascii="仿宋" w:hAnsi="仿宋" w:eastAsia="仿宋" w:cs="仿宋"/>
          <w:sz w:val="24"/>
          <w:szCs w:val="24"/>
          <w:highlight w:val="none"/>
        </w:rPr>
        <w:t>方式：在“江苏政府采购网”免费下载。供应商</w:t>
      </w:r>
      <w:r>
        <w:rPr>
          <w:rFonts w:hint="eastAsia" w:ascii="仿宋" w:hAnsi="仿宋" w:eastAsia="仿宋" w:cs="仿宋"/>
          <w:sz w:val="24"/>
          <w:szCs w:val="24"/>
          <w:highlight w:val="none"/>
          <w:lang w:eastAsia="zh-CN"/>
        </w:rPr>
        <w:t>登录</w:t>
      </w:r>
      <w:r>
        <w:rPr>
          <w:rFonts w:hint="eastAsia" w:ascii="仿宋" w:hAnsi="仿宋" w:eastAsia="仿宋" w:cs="仿宋"/>
          <w:sz w:val="24"/>
          <w:szCs w:val="24"/>
          <w:highlight w:val="none"/>
        </w:rPr>
        <w:t>“江苏政府采购网”，在网站首页点击“苏采云”→使用CA锁登录系统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新用户需进行“平台用户注册”</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→“项目参与”进行登记，在“可参与项目”中选择“我要参与”，参与成功后到“已参与项目”界面中找到该项目下载文件并进行操作。</w:t>
      </w:r>
    </w:p>
    <w:p w14:paraId="2AF915FC">
      <w:pPr>
        <w:spacing w:line="360" w:lineRule="auto"/>
        <w:ind w:firstLine="540"/>
        <w:rPr>
          <w:rFonts w:ascii="仿宋" w:hAnsi="仿宋" w:eastAsia="仿宋" w:cs="仿宋"/>
          <w:sz w:val="24"/>
          <w:szCs w:val="24"/>
          <w:highlight w:val="none"/>
        </w:rPr>
      </w:pPr>
      <w:r>
        <w:rPr>
          <w:rFonts w:hint="eastAsia" w:ascii="仿宋" w:hAnsi="仿宋" w:eastAsia="仿宋" w:cs="仿宋"/>
          <w:sz w:val="24"/>
          <w:szCs w:val="24"/>
          <w:highlight w:val="none"/>
        </w:rPr>
        <w:t>售价：</w:t>
      </w:r>
      <w:r>
        <w:rPr>
          <w:rFonts w:hint="eastAsia" w:ascii="仿宋" w:hAnsi="仿宋" w:eastAsia="仿宋" w:cs="仿宋"/>
          <w:sz w:val="24"/>
          <w:szCs w:val="24"/>
          <w:highlight w:val="none"/>
          <w:lang w:val="en-US" w:eastAsia="zh-CN"/>
        </w:rPr>
        <w:t>0.00元</w:t>
      </w:r>
      <w:r>
        <w:rPr>
          <w:rFonts w:hint="eastAsia" w:ascii="仿宋" w:hAnsi="仿宋" w:eastAsia="仿宋" w:cs="仿宋"/>
          <w:sz w:val="24"/>
          <w:szCs w:val="24"/>
          <w:highlight w:val="none"/>
        </w:rPr>
        <w:t>。</w:t>
      </w:r>
    </w:p>
    <w:p w14:paraId="3A359FBA">
      <w:pPr>
        <w:keepNext w:val="0"/>
        <w:keepLines w:val="0"/>
        <w:pageBreakBefore w:val="0"/>
        <w:widowControl w:val="0"/>
        <w:spacing w:line="240" w:lineRule="auto"/>
        <w:outlineLvl w:val="1"/>
        <w:rPr>
          <w:rFonts w:hint="eastAsia" w:ascii="微软雅黑" w:hAnsi="微软雅黑" w:eastAsia="微软雅黑" w:cs="微软雅黑"/>
          <w:b/>
          <w:bCs/>
          <w:color w:val="auto"/>
          <w:sz w:val="24"/>
          <w:szCs w:val="24"/>
          <w:highlight w:val="none"/>
        </w:rPr>
      </w:pPr>
      <w:bookmarkStart w:id="30" w:name="_Toc17022"/>
      <w:r>
        <w:rPr>
          <w:rFonts w:hint="eastAsia" w:ascii="微软雅黑" w:hAnsi="微软雅黑" w:eastAsia="微软雅黑" w:cs="微软雅黑"/>
          <w:b/>
          <w:bCs/>
          <w:color w:val="auto"/>
          <w:sz w:val="24"/>
          <w:szCs w:val="24"/>
          <w:highlight w:val="none"/>
        </w:rPr>
        <w:t>四、响应文件提交</w:t>
      </w:r>
      <w:bookmarkEnd w:id="26"/>
      <w:bookmarkEnd w:id="27"/>
      <w:bookmarkEnd w:id="28"/>
      <w:bookmarkEnd w:id="29"/>
      <w:bookmarkEnd w:id="30"/>
    </w:p>
    <w:p w14:paraId="7902A7BA">
      <w:pPr>
        <w:spacing w:line="360" w:lineRule="auto"/>
        <w:ind w:firstLine="480"/>
        <w:rPr>
          <w:rFonts w:ascii="仿宋" w:hAnsi="仿宋" w:eastAsia="仿宋" w:cs="仿宋"/>
          <w:sz w:val="24"/>
          <w:szCs w:val="24"/>
          <w:highlight w:val="none"/>
        </w:rPr>
      </w:pPr>
      <w:bookmarkStart w:id="31" w:name="_Toc28359016"/>
      <w:bookmarkStart w:id="32" w:name="_Toc28359093"/>
      <w:bookmarkStart w:id="33" w:name="_Toc35393802"/>
      <w:bookmarkStart w:id="34" w:name="_Toc35393633"/>
      <w:r>
        <w:rPr>
          <w:rFonts w:hint="eastAsia" w:ascii="仿宋" w:hAnsi="仿宋" w:eastAsia="仿宋" w:cs="仿宋"/>
          <w:sz w:val="24"/>
          <w:szCs w:val="24"/>
          <w:highlight w:val="none"/>
          <w:lang w:val="en-US" w:eastAsia="zh-CN"/>
        </w:rPr>
        <w:t>时间：2026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点</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en-US"/>
        </w:rPr>
        <w:t>0</w:t>
      </w:r>
      <w:r>
        <w:rPr>
          <w:rFonts w:hint="eastAsia" w:ascii="仿宋" w:hAnsi="仿宋" w:eastAsia="仿宋" w:cs="仿宋"/>
          <w:sz w:val="24"/>
          <w:szCs w:val="24"/>
          <w:highlight w:val="none"/>
        </w:rPr>
        <w:t>分（北京时间）</w:t>
      </w:r>
    </w:p>
    <w:p w14:paraId="32EEDC3D">
      <w:pPr>
        <w:spacing w:line="360" w:lineRule="auto"/>
        <w:ind w:firstLine="480"/>
        <w:rPr>
          <w:rFonts w:ascii="仿宋" w:hAnsi="仿宋" w:eastAsia="仿宋" w:cs="仿宋"/>
          <w:bCs/>
          <w:sz w:val="24"/>
          <w:szCs w:val="24"/>
          <w:highlight w:val="none"/>
          <w:u w:val="single"/>
        </w:rPr>
      </w:pPr>
      <w:r>
        <w:rPr>
          <w:rFonts w:hint="eastAsia" w:ascii="仿宋" w:hAnsi="仿宋" w:eastAsia="仿宋" w:cs="仿宋"/>
          <w:sz w:val="24"/>
          <w:szCs w:val="24"/>
          <w:highlight w:val="none"/>
        </w:rPr>
        <w:t>地点：江苏省政府采购交易系统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以下简称“苏采云系统”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网上开标大厅</w:t>
      </w:r>
    </w:p>
    <w:p w14:paraId="520CDDE1">
      <w:pPr>
        <w:keepNext w:val="0"/>
        <w:keepLines w:val="0"/>
        <w:pageBreakBefore w:val="0"/>
        <w:widowControl w:val="0"/>
        <w:spacing w:line="240" w:lineRule="auto"/>
        <w:outlineLvl w:val="1"/>
        <w:rPr>
          <w:rFonts w:hint="eastAsia" w:ascii="微软雅黑" w:hAnsi="微软雅黑" w:eastAsia="微软雅黑" w:cs="微软雅黑"/>
          <w:b/>
          <w:bCs/>
          <w:color w:val="auto"/>
          <w:sz w:val="24"/>
          <w:szCs w:val="24"/>
          <w:highlight w:val="none"/>
        </w:rPr>
      </w:pPr>
      <w:bookmarkStart w:id="35" w:name="_Toc1947"/>
      <w:r>
        <w:rPr>
          <w:rFonts w:hint="eastAsia" w:ascii="微软雅黑" w:hAnsi="微软雅黑" w:eastAsia="微软雅黑" w:cs="微软雅黑"/>
          <w:b/>
          <w:bCs/>
          <w:color w:val="auto"/>
          <w:sz w:val="24"/>
          <w:szCs w:val="24"/>
          <w:highlight w:val="none"/>
        </w:rPr>
        <w:t>五、开启</w:t>
      </w:r>
      <w:bookmarkEnd w:id="31"/>
      <w:bookmarkEnd w:id="32"/>
      <w:bookmarkEnd w:id="33"/>
      <w:bookmarkEnd w:id="34"/>
      <w:bookmarkEnd w:id="35"/>
    </w:p>
    <w:p w14:paraId="2CDEDC56">
      <w:pPr>
        <w:spacing w:line="360" w:lineRule="auto"/>
        <w:ind w:firstLine="480"/>
        <w:rPr>
          <w:rFonts w:ascii="仿宋" w:hAnsi="仿宋" w:eastAsia="仿宋" w:cs="仿宋"/>
          <w:sz w:val="24"/>
          <w:szCs w:val="24"/>
          <w:highlight w:val="none"/>
        </w:rPr>
      </w:pPr>
      <w:bookmarkStart w:id="36" w:name="_Toc28359017"/>
      <w:bookmarkStart w:id="37" w:name="_Toc35393634"/>
      <w:bookmarkStart w:id="38" w:name="_Toc28359094"/>
      <w:bookmarkStart w:id="39" w:name="_Toc35393803"/>
      <w:r>
        <w:rPr>
          <w:rFonts w:hint="eastAsia" w:ascii="仿宋" w:hAnsi="仿宋" w:eastAsia="仿宋" w:cs="仿宋"/>
          <w:sz w:val="24"/>
          <w:szCs w:val="24"/>
          <w:highlight w:val="none"/>
          <w:lang w:val="en-US" w:eastAsia="zh-CN"/>
        </w:rPr>
        <w:t>时间：2026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14</w:t>
      </w:r>
      <w:r>
        <w:rPr>
          <w:rFonts w:hint="eastAsia" w:ascii="仿宋" w:hAnsi="仿宋" w:eastAsia="仿宋" w:cs="仿宋"/>
          <w:sz w:val="24"/>
          <w:szCs w:val="24"/>
          <w:highlight w:val="none"/>
        </w:rPr>
        <w:t>点</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lang w:val="en-US"/>
        </w:rPr>
        <w:t>0</w:t>
      </w:r>
      <w:r>
        <w:rPr>
          <w:rFonts w:hint="eastAsia" w:ascii="仿宋" w:hAnsi="仿宋" w:eastAsia="仿宋" w:cs="仿宋"/>
          <w:sz w:val="24"/>
          <w:szCs w:val="24"/>
          <w:highlight w:val="none"/>
        </w:rPr>
        <w:t>分（北京时间）</w:t>
      </w:r>
    </w:p>
    <w:p w14:paraId="799D82AB">
      <w:pPr>
        <w:spacing w:line="360" w:lineRule="auto"/>
        <w:ind w:firstLine="480"/>
        <w:rPr>
          <w:rFonts w:ascii="仿宋" w:hAnsi="仿宋" w:eastAsia="仿宋" w:cs="仿宋"/>
          <w:bCs/>
          <w:sz w:val="24"/>
          <w:szCs w:val="24"/>
          <w:highlight w:val="none"/>
          <w:u w:val="single"/>
        </w:rPr>
      </w:pPr>
      <w:r>
        <w:rPr>
          <w:rFonts w:hint="eastAsia" w:ascii="仿宋" w:hAnsi="仿宋" w:eastAsia="仿宋" w:cs="仿宋"/>
          <w:sz w:val="24"/>
          <w:szCs w:val="24"/>
          <w:highlight w:val="none"/>
        </w:rPr>
        <w:t>地点：江苏省政府采购交易系统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以下简称“苏采云系统”</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网上开标大厅</w:t>
      </w:r>
    </w:p>
    <w:p w14:paraId="722C2B3D">
      <w:pPr>
        <w:keepNext w:val="0"/>
        <w:keepLines w:val="0"/>
        <w:pageBreakBefore w:val="0"/>
        <w:widowControl w:val="0"/>
        <w:spacing w:line="240" w:lineRule="auto"/>
        <w:outlineLvl w:val="1"/>
        <w:rPr>
          <w:rFonts w:hint="eastAsia" w:ascii="微软雅黑" w:hAnsi="微软雅黑" w:eastAsia="微软雅黑" w:cs="微软雅黑"/>
          <w:b/>
          <w:bCs/>
          <w:color w:val="auto"/>
          <w:sz w:val="24"/>
          <w:szCs w:val="24"/>
          <w:highlight w:val="none"/>
        </w:rPr>
      </w:pPr>
      <w:bookmarkStart w:id="40" w:name="_Toc23275"/>
      <w:r>
        <w:rPr>
          <w:rFonts w:hint="eastAsia" w:ascii="微软雅黑" w:hAnsi="微软雅黑" w:eastAsia="微软雅黑" w:cs="微软雅黑"/>
          <w:b/>
          <w:bCs/>
          <w:color w:val="auto"/>
          <w:sz w:val="24"/>
          <w:szCs w:val="24"/>
          <w:highlight w:val="none"/>
        </w:rPr>
        <w:t>六、公告期限</w:t>
      </w:r>
      <w:bookmarkEnd w:id="36"/>
      <w:bookmarkEnd w:id="37"/>
      <w:bookmarkEnd w:id="38"/>
      <w:bookmarkEnd w:id="39"/>
      <w:bookmarkEnd w:id="40"/>
    </w:p>
    <w:p w14:paraId="0C494E78">
      <w:pPr>
        <w:keepNext w:val="0"/>
        <w:keepLines w:val="0"/>
        <w:pageBreakBefore w:val="0"/>
        <w:widowControl w:val="0"/>
        <w:spacing w:line="360" w:lineRule="auto"/>
        <w:ind w:firstLine="480"/>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自本公告发布之日起</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个工作日。</w:t>
      </w:r>
    </w:p>
    <w:p w14:paraId="67FE710C">
      <w:pPr>
        <w:keepNext w:val="0"/>
        <w:keepLines w:val="0"/>
        <w:pageBreakBefore w:val="0"/>
        <w:widowControl w:val="0"/>
        <w:spacing w:line="240" w:lineRule="auto"/>
        <w:outlineLvl w:val="1"/>
        <w:rPr>
          <w:rFonts w:hint="eastAsia" w:ascii="微软雅黑" w:hAnsi="微软雅黑" w:eastAsia="微软雅黑" w:cs="微软雅黑"/>
          <w:b/>
          <w:bCs/>
          <w:color w:val="auto"/>
          <w:sz w:val="24"/>
          <w:szCs w:val="24"/>
          <w:highlight w:val="none"/>
        </w:rPr>
      </w:pPr>
      <w:bookmarkStart w:id="41" w:name="_Toc35393635"/>
      <w:bookmarkStart w:id="42" w:name="_Toc9076"/>
      <w:bookmarkStart w:id="43" w:name="_Toc35393804"/>
      <w:r>
        <w:rPr>
          <w:rFonts w:hint="eastAsia" w:ascii="微软雅黑" w:hAnsi="微软雅黑" w:eastAsia="微软雅黑" w:cs="微软雅黑"/>
          <w:b/>
          <w:bCs/>
          <w:color w:val="auto"/>
          <w:sz w:val="24"/>
          <w:szCs w:val="24"/>
          <w:highlight w:val="none"/>
          <w:lang w:eastAsia="zh-CN"/>
        </w:rPr>
        <w:t>七</w:t>
      </w:r>
      <w:r>
        <w:rPr>
          <w:rFonts w:hint="eastAsia" w:ascii="微软雅黑" w:hAnsi="微软雅黑" w:eastAsia="微软雅黑" w:cs="微软雅黑"/>
          <w:b/>
          <w:bCs/>
          <w:color w:val="auto"/>
          <w:sz w:val="24"/>
          <w:szCs w:val="24"/>
          <w:highlight w:val="none"/>
        </w:rPr>
        <w:t>、其他补充事宜</w:t>
      </w:r>
      <w:bookmarkEnd w:id="41"/>
      <w:bookmarkEnd w:id="42"/>
      <w:bookmarkEnd w:id="43"/>
    </w:p>
    <w:p w14:paraId="2E7E67EC">
      <w:pPr>
        <w:spacing w:line="360" w:lineRule="auto"/>
        <w:ind w:firstLine="480"/>
        <w:rPr>
          <w:rFonts w:hint="eastAsia" w:ascii="仿宋" w:hAnsi="仿宋" w:eastAsia="仿宋" w:cs="仿宋"/>
          <w:color w:val="auto"/>
          <w:sz w:val="24"/>
          <w:szCs w:val="24"/>
          <w:highlight w:val="none"/>
          <w:lang w:val="en-US"/>
        </w:rPr>
      </w:pPr>
      <w:bookmarkStart w:id="44" w:name="_Toc35393636"/>
      <w:bookmarkStart w:id="45" w:name="_Toc28359095"/>
      <w:bookmarkStart w:id="46" w:name="_Toc35393805"/>
      <w:bookmarkStart w:id="47" w:name="_Toc28359018"/>
      <w:r>
        <w:rPr>
          <w:rFonts w:hint="eastAsia" w:ascii="仿宋" w:hAnsi="仿宋" w:eastAsia="仿宋" w:cs="仿宋"/>
          <w:color w:val="auto"/>
          <w:sz w:val="24"/>
          <w:szCs w:val="24"/>
          <w:highlight w:val="none"/>
          <w:lang w:val="en-US"/>
        </w:rPr>
        <w:t>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由法人签字并盖单位公章，随</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en-US"/>
        </w:rPr>
        <w:t>文件一并</w:t>
      </w:r>
      <w:r>
        <w:rPr>
          <w:rFonts w:hint="eastAsia" w:ascii="仿宋" w:hAnsi="仿宋" w:eastAsia="仿宋" w:cs="仿宋"/>
          <w:color w:val="auto"/>
          <w:sz w:val="24"/>
          <w:szCs w:val="24"/>
          <w:highlight w:val="none"/>
          <w:lang w:val="en-US" w:eastAsia="zh-CN"/>
        </w:rPr>
        <w:t>递交</w:t>
      </w:r>
      <w:r>
        <w:rPr>
          <w:rFonts w:hint="eastAsia" w:ascii="仿宋" w:hAnsi="仿宋" w:eastAsia="仿宋" w:cs="仿宋"/>
          <w:color w:val="auto"/>
          <w:sz w:val="24"/>
          <w:szCs w:val="24"/>
          <w:highlight w:val="none"/>
          <w:lang w:val="en-US"/>
        </w:rPr>
        <w:t>。</w:t>
      </w:r>
    </w:p>
    <w:p w14:paraId="12F2DC5B">
      <w:pPr>
        <w:spacing w:line="360" w:lineRule="auto"/>
        <w:ind w:firstLine="480"/>
        <w:rPr>
          <w:sz w:val="24"/>
          <w:szCs w:val="24"/>
          <w:highlight w:val="none"/>
        </w:rPr>
      </w:pPr>
      <w:r>
        <w:rPr>
          <w:rFonts w:ascii="仿宋" w:hAnsi="仿宋" w:eastAsia="仿宋" w:cs="仿宋"/>
          <w:sz w:val="24"/>
          <w:szCs w:val="24"/>
          <w:highlight w:val="none"/>
          <w:shd w:val="clear" w:color="auto" w:fill="FFFFFF"/>
        </w:rPr>
        <w:t>备注：在政府采购资格审查环节，供应商只需提供书面《南京市政府采购供应商信用记录表暨信用承诺书》，即可替代以下证明材料：</w:t>
      </w:r>
    </w:p>
    <w:p w14:paraId="04399A8E">
      <w:pPr>
        <w:pStyle w:val="4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right="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符合国家相关规定的财务状况报告；</w:t>
      </w:r>
    </w:p>
    <w:p w14:paraId="467E12E0">
      <w:pPr>
        <w:pStyle w:val="4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right="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依法缴纳税收的证明材料；</w:t>
      </w:r>
    </w:p>
    <w:p w14:paraId="548AFAC2">
      <w:pPr>
        <w:pStyle w:val="4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right="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依法缴纳社会保障资金的证明材料；</w:t>
      </w:r>
    </w:p>
    <w:p w14:paraId="3D785C7E">
      <w:pPr>
        <w:pStyle w:val="4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right="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具备履行政府采购合同所必需的设备和专业技术能力的证明材料；</w:t>
      </w:r>
    </w:p>
    <w:p w14:paraId="09776DA2">
      <w:pPr>
        <w:pStyle w:val="4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right="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参加政府采购活动前三年内在经营活动中没有重大违法记录的证明材料；</w:t>
      </w:r>
    </w:p>
    <w:p w14:paraId="5E9388C8">
      <w:pPr>
        <w:pStyle w:val="49"/>
        <w:keepNext w:val="0"/>
        <w:keepLines w:val="0"/>
        <w:pageBreakBefore w:val="0"/>
        <w:widowControl/>
        <w:numPr>
          <w:ilvl w:val="0"/>
          <w:numId w:val="2"/>
        </w:numPr>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420" w:right="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未被列入失信被执行人、重大税收违法失信主体、政府采购严重违法失信行为记录名单的证明材料。</w:t>
      </w:r>
    </w:p>
    <w:p w14:paraId="7C9E94F5">
      <w:pPr>
        <w:pStyle w:val="49"/>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48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供应商在中标（成交）后，应按采购文件要求，将上述由信用承诺书替代的证明材料提交采购人或采购代理机构核验。经核验无误后，由采购人或采购代理机构发出中标（成交）通知书。供应商涉及以下情形的，不适用信用承诺：</w:t>
      </w:r>
    </w:p>
    <w:p w14:paraId="6B6DC9DC">
      <w:pPr>
        <w:pStyle w:val="49"/>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24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（1）供应商被列入严重失信主体名单；</w:t>
      </w:r>
    </w:p>
    <w:p w14:paraId="7DFC2937">
      <w:pPr>
        <w:pStyle w:val="49"/>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24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（2）被相关监管部门作出行政处罚且尚在处罚有效期内；</w:t>
      </w:r>
    </w:p>
    <w:p w14:paraId="684FD5BD">
      <w:pPr>
        <w:pStyle w:val="49"/>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240"/>
        <w:rPr>
          <w:rFonts w:hint="eastAsia"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lang w:val="en-US" w:eastAsia="zh-CN" w:bidi="ar-SA"/>
        </w:rPr>
        <w:t>（3）其他法律、行政法规规定的不适用信用承诺的情形。</w:t>
      </w:r>
    </w:p>
    <w:p w14:paraId="0D1AE036">
      <w:pPr>
        <w:keepNext w:val="0"/>
        <w:keepLines w:val="0"/>
        <w:pageBreakBefore w:val="0"/>
        <w:widowControl/>
        <w:suppressLineNumbers w:val="0"/>
        <w:pBdr>
          <w:top w:val="none" w:color="auto" w:sz="0" w:space="0"/>
          <w:left w:val="none" w:color="auto" w:sz="0" w:space="0"/>
          <w:bottom w:val="none" w:color="auto" w:sz="0" w:space="0"/>
          <w:right w:val="none" w:color="auto" w:sz="0" w:space="0"/>
        </w:pBdr>
        <w:spacing w:beforeAutospacing="0" w:afterAutospacing="0" w:line="360" w:lineRule="auto"/>
        <w:ind w:left="0" w:right="0" w:firstLine="480"/>
        <w:jc w:val="left"/>
        <w:rPr>
          <w:highlight w:val="none"/>
          <w:lang w:val="en-US"/>
        </w:rPr>
      </w:pPr>
      <w:r>
        <w:rPr>
          <w:rFonts w:hint="eastAsia" w:ascii="仿宋" w:hAnsi="仿宋" w:eastAsia="仿宋" w:cs="仿宋"/>
          <w:color w:val="auto"/>
          <w:sz w:val="24"/>
          <w:szCs w:val="24"/>
          <w:highlight w:val="none"/>
          <w:lang w:val="en-US" w:eastAsia="zh-CN" w:bidi="ar-SA"/>
        </w:rPr>
        <w:t>供应商对信用承诺内容的真实性、合法性、有效性负责。如作出虚假信用承诺，视同为“提供虚假材料谋取中标（成交）”的违法行为。</w:t>
      </w:r>
    </w:p>
    <w:p w14:paraId="135F7DA0">
      <w:pPr>
        <w:spacing w:line="360" w:lineRule="auto"/>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 xml:space="preserve">2.拒绝下述供应商参加本次采购活动： </w:t>
      </w:r>
    </w:p>
    <w:p w14:paraId="1178D4DD">
      <w:pPr>
        <w:spacing w:line="360" w:lineRule="auto"/>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（1）供应商单位负责人为同一人或者存在直接控股、管理关系的不同供应商，不得参加同一合同项下的政府采购活动。</w:t>
      </w:r>
    </w:p>
    <w:p w14:paraId="7CA079F2">
      <w:pPr>
        <w:spacing w:line="360" w:lineRule="auto"/>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（2）凡为采购项目提供整体设计、规范编制或者项目管理、监理、检测等服务的供应商，不得再参加本项目的采购活动。</w:t>
      </w:r>
    </w:p>
    <w:p w14:paraId="23786613">
      <w:pPr>
        <w:spacing w:line="360" w:lineRule="auto"/>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（3）供应商被“信用中国”网站、“中国政府采购网”列入失信被执行人、重大税收违法案件当事人名单、政府采购严重违法失信行为记录名单；</w:t>
      </w:r>
    </w:p>
    <w:p w14:paraId="6421FBE7">
      <w:pPr>
        <w:spacing w:line="360" w:lineRule="auto"/>
        <w:ind w:firstLine="480"/>
        <w:rPr>
          <w:rFonts w:ascii="仿宋" w:hAnsi="仿宋" w:eastAsia="仿宋" w:cs="仿宋"/>
          <w:color w:val="auto"/>
          <w:sz w:val="24"/>
          <w:szCs w:val="24"/>
          <w:highlight w:val="none"/>
          <w:lang w:val="en-US"/>
        </w:rPr>
      </w:pPr>
      <w:r>
        <w:rPr>
          <w:rFonts w:hint="eastAsia" w:ascii="仿宋" w:hAnsi="仿宋" w:eastAsia="仿宋" w:cs="仿宋"/>
          <w:color w:val="auto"/>
          <w:sz w:val="24"/>
          <w:szCs w:val="24"/>
          <w:highlight w:val="none"/>
          <w:lang w:val="en-US"/>
        </w:rPr>
        <w:t>3.采购人不组织现场考察，</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lang w:val="en-US"/>
        </w:rPr>
        <w:t>可自行联系采购人。请务必对项目现场和周围环境进行仔细认真地查勘，在随后的采购中，对现场资料和数据所作出的推论、解释和结论及由此造成的后果由供应商负责。</w:t>
      </w:r>
    </w:p>
    <w:p w14:paraId="1A880EBC">
      <w:pPr>
        <w:spacing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4.</w:t>
      </w:r>
      <w:r>
        <w:rPr>
          <w:rFonts w:hint="eastAsia" w:ascii="仿宋" w:hAnsi="仿宋" w:eastAsia="仿宋" w:cs="仿宋"/>
          <w:b w:val="0"/>
          <w:bCs w:val="0"/>
          <w:sz w:val="24"/>
          <w:szCs w:val="24"/>
          <w:highlight w:val="none"/>
        </w:rPr>
        <w:t>潜在供应商访问政府采购管理交易系统（苏采云）的网络地址和方法：</w:t>
      </w:r>
    </w:p>
    <w:p w14:paraId="3F5845FF">
      <w:pPr>
        <w:spacing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（1）潜在供应商访问政府采购管理交易系统（苏采云）的方法：“苏采云”系统用户注册</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获取“CA数字证书”--CA绑定与登录--网上报名</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下载采购文件（后缀名为“.kedt”）--将后缀名为“.kedt”的采购文件导入政府采购客户端工具--制作投标文件</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导出加密的投标文件（后缀名为zip）--通过“苏采云”系统上传投标文件。</w:t>
      </w:r>
    </w:p>
    <w:p w14:paraId="5393E088">
      <w:pPr>
        <w:spacing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（2）“CA数字证书”的获取：供应商需办理CA锁，“苏采云”系统目前仅支持“苏采云”系统下的政务CA，省内各地区办理的“苏采云”系统下的政务CA全省通用。</w:t>
      </w:r>
    </w:p>
    <w:p w14:paraId="4BB44FD1">
      <w:pPr>
        <w:spacing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（3）“CA数字证书”的办理材料以及供应商操作手册详见：http://jsxcmm.com/help/gys.html。</w:t>
      </w:r>
    </w:p>
    <w:p w14:paraId="40316804">
      <w:pPr>
        <w:spacing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（4）潜在供应商访问“苏采云”系统的网络地址和方法：“苏采云”系统的网址：http://jszfcg.jsczt.cn/jszc/login。</w:t>
      </w:r>
    </w:p>
    <w:p w14:paraId="63399371">
      <w:pPr>
        <w:spacing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（5）采购文件（后缀名为“.kedt”）、供应商操作手册及政府采购客户端工具也可通过“苏采云”系统</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已报名项目</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报名详情页面内相应链接进行下载。</w:t>
      </w:r>
    </w:p>
    <w:p w14:paraId="66A4446E">
      <w:pPr>
        <w:spacing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rPr>
        <w:t>（6）招标代理机构（采购代理机构）将数据电文形式的采购文件加载至“苏采云”系统，供潜在供应商下载或者查阅。</w:t>
      </w:r>
    </w:p>
    <w:p w14:paraId="3CD64967">
      <w:pPr>
        <w:spacing w:line="360" w:lineRule="auto"/>
        <w:ind w:firstLine="480"/>
        <w:rPr>
          <w:rFonts w:hint="eastAsia" w:ascii="仿宋" w:hAnsi="仿宋" w:eastAsia="仿宋" w:cs="仿宋"/>
          <w:b w:val="0"/>
          <w:bCs w:val="0"/>
          <w:sz w:val="24"/>
          <w:szCs w:val="24"/>
          <w:highlight w:val="none"/>
        </w:rPr>
      </w:pPr>
      <w:r>
        <w:rPr>
          <w:rFonts w:hint="eastAsia" w:ascii="仿宋" w:hAnsi="仿宋" w:eastAsia="仿宋" w:cs="仿宋"/>
          <w:b w:val="0"/>
          <w:bCs w:val="0"/>
          <w:sz w:val="24"/>
          <w:szCs w:val="24"/>
          <w:highlight w:val="none"/>
          <w:lang w:val="en-US" w:eastAsia="zh-CN"/>
        </w:rPr>
        <w:t>5.</w:t>
      </w:r>
      <w:r>
        <w:rPr>
          <w:rFonts w:hint="eastAsia" w:ascii="仿宋" w:hAnsi="仿宋" w:eastAsia="仿宋" w:cs="仿宋"/>
          <w:b w:val="0"/>
          <w:bCs w:val="0"/>
          <w:sz w:val="24"/>
          <w:szCs w:val="24"/>
          <w:highlight w:val="none"/>
        </w:rPr>
        <w:t>本次采购采用“政府采购管理交易系统（苏采云）”，招标、投标、评标和中标</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成交</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结果发布全程电子化，开标方式为不见面开标。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操作手册》下载地址</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http://www.ccgp-jiangsu.gov.cn/jiangsu/zlxz/ee/ee3a4bc5a3454aa2b0d9312230633ce9.html</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“苏采云”南京地区客服热线025-83633744、025-83633743</w:t>
      </w: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rPr>
        <w:t>。</w:t>
      </w:r>
    </w:p>
    <w:p w14:paraId="6AE7F318">
      <w:pPr>
        <w:pStyle w:val="30"/>
        <w:spacing w:line="360" w:lineRule="auto"/>
        <w:rPr>
          <w:rFonts w:hint="default" w:eastAsia="仿宋"/>
          <w:highlight w:val="none"/>
          <w:lang w:val="en-US" w:eastAsia="zh-CN"/>
        </w:rPr>
      </w:pP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val="en-US"/>
        </w:rPr>
        <w:t>.有关本次招标的事项若存在变动或修改，敬请及时关注“江苏政府采购网</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lang w:val="en-US"/>
        </w:rPr>
        <w:t>南京公共采购信息网”发布的信息更正公告。</w:t>
      </w:r>
    </w:p>
    <w:p w14:paraId="3A211835">
      <w:pPr>
        <w:keepNext w:val="0"/>
        <w:keepLines w:val="0"/>
        <w:pageBreakBefore w:val="0"/>
        <w:widowControl w:val="0"/>
        <w:spacing w:line="240" w:lineRule="auto"/>
        <w:outlineLvl w:val="1"/>
        <w:rPr>
          <w:rFonts w:hint="eastAsia" w:ascii="微软雅黑" w:hAnsi="微软雅黑" w:eastAsia="微软雅黑" w:cs="微软雅黑"/>
          <w:b/>
          <w:bCs/>
          <w:color w:val="auto"/>
          <w:sz w:val="24"/>
          <w:szCs w:val="24"/>
          <w:highlight w:val="none"/>
          <w:lang w:eastAsia="zh-CN"/>
        </w:rPr>
      </w:pPr>
      <w:bookmarkStart w:id="48" w:name="_Toc17182"/>
      <w:r>
        <w:rPr>
          <w:rFonts w:hint="eastAsia" w:ascii="微软雅黑" w:hAnsi="微软雅黑" w:eastAsia="微软雅黑" w:cs="微软雅黑"/>
          <w:b/>
          <w:bCs/>
          <w:color w:val="auto"/>
          <w:sz w:val="24"/>
          <w:szCs w:val="24"/>
          <w:highlight w:val="none"/>
          <w:lang w:eastAsia="zh-CN"/>
        </w:rPr>
        <w:t>八、凡对本次采购提出询问，请按以下方式联系。</w:t>
      </w:r>
      <w:bookmarkEnd w:id="44"/>
      <w:bookmarkEnd w:id="45"/>
      <w:bookmarkEnd w:id="46"/>
      <w:bookmarkEnd w:id="47"/>
      <w:bookmarkEnd w:id="48"/>
    </w:p>
    <w:p w14:paraId="1F800EDB">
      <w:pPr>
        <w:keepNext w:val="0"/>
        <w:keepLines w:val="0"/>
        <w:pageBreakBefore w:val="0"/>
        <w:widowControl w:val="0"/>
        <w:spacing w:line="360" w:lineRule="auto"/>
        <w:outlineLvl w:val="9"/>
        <w:rPr>
          <w:rFonts w:hint="eastAsia" w:ascii="仿宋" w:hAnsi="仿宋" w:eastAsia="仿宋" w:cs="仿宋"/>
          <w:color w:val="auto"/>
          <w:sz w:val="24"/>
          <w:szCs w:val="24"/>
          <w:highlight w:val="none"/>
        </w:rPr>
      </w:pPr>
      <w:bookmarkStart w:id="49" w:name="_Toc28359096"/>
      <w:bookmarkStart w:id="50" w:name="_Toc35393806"/>
      <w:bookmarkStart w:id="51" w:name="_Toc35393637"/>
      <w:bookmarkStart w:id="52" w:name="_Toc28359019"/>
      <w:r>
        <w:rPr>
          <w:rFonts w:hint="eastAsia" w:ascii="仿宋" w:hAnsi="仿宋" w:eastAsia="仿宋" w:cs="仿宋"/>
          <w:color w:val="auto"/>
          <w:sz w:val="24"/>
          <w:szCs w:val="24"/>
          <w:highlight w:val="none"/>
        </w:rPr>
        <w:t>1.采购人信息</w:t>
      </w:r>
      <w:bookmarkEnd w:id="49"/>
      <w:bookmarkEnd w:id="50"/>
      <w:bookmarkEnd w:id="51"/>
      <w:bookmarkEnd w:id="52"/>
    </w:p>
    <w:p w14:paraId="4C47B81E">
      <w:pPr>
        <w:keepNext w:val="0"/>
        <w:keepLines w:val="0"/>
        <w:pageBreakBefore w:val="0"/>
        <w:widowControl w:val="0"/>
        <w:spacing w:line="360" w:lineRule="auto"/>
        <w:jc w:val="left"/>
        <w:outlineLvl w:val="9"/>
        <w:rPr>
          <w:rFonts w:hint="default"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名称：</w:t>
      </w:r>
      <w:r>
        <w:rPr>
          <w:rFonts w:hint="eastAsia" w:ascii="仿宋" w:hAnsi="仿宋" w:eastAsia="仿宋" w:cs="仿宋"/>
          <w:color w:val="auto"/>
          <w:sz w:val="24"/>
          <w:szCs w:val="24"/>
          <w:highlight w:val="none"/>
          <w:u w:val="none"/>
          <w:lang w:val="en-US" w:eastAsia="zh-CN"/>
        </w:rPr>
        <w:t>南京市江宁区人民政府东山街道办事处</w:t>
      </w:r>
    </w:p>
    <w:p w14:paraId="729A5F5D">
      <w:pPr>
        <w:keepNext w:val="0"/>
        <w:keepLines w:val="0"/>
        <w:pageBreakBefore w:val="0"/>
        <w:widowControl w:val="0"/>
        <w:spacing w:line="360" w:lineRule="auto"/>
        <w:outlineLvl w:val="9"/>
        <w:rPr>
          <w:rFonts w:hint="eastAsia" w:ascii="仿宋" w:hAnsi="仿宋" w:eastAsia="仿宋" w:cs="仿宋"/>
          <w:color w:val="auto"/>
          <w:sz w:val="24"/>
          <w:szCs w:val="24"/>
          <w:highlight w:val="none"/>
          <w:u w:val="none"/>
          <w:lang w:eastAsia="zh-CN"/>
        </w:rPr>
      </w:pPr>
      <w:bookmarkStart w:id="53" w:name="_Toc28359020"/>
      <w:bookmarkStart w:id="54" w:name="_Toc35393638"/>
      <w:bookmarkStart w:id="55" w:name="_Toc35393807"/>
      <w:bookmarkStart w:id="56" w:name="_Toc28359097"/>
      <w:r>
        <w:rPr>
          <w:rFonts w:hint="eastAsia" w:ascii="仿宋" w:hAnsi="仿宋" w:eastAsia="仿宋" w:cs="仿宋"/>
          <w:color w:val="auto"/>
          <w:sz w:val="24"/>
          <w:szCs w:val="24"/>
          <w:highlight w:val="none"/>
          <w:u w:val="none"/>
        </w:rPr>
        <w:t>地址：</w:t>
      </w:r>
      <w:r>
        <w:rPr>
          <w:rFonts w:hint="eastAsia" w:ascii="仿宋" w:hAnsi="仿宋" w:eastAsia="仿宋" w:cs="仿宋"/>
          <w:color w:val="auto"/>
          <w:sz w:val="24"/>
          <w:szCs w:val="24"/>
          <w:highlight w:val="none"/>
          <w:u w:val="none"/>
          <w:lang w:eastAsia="zh-CN"/>
        </w:rPr>
        <w:t>南京市江宁区上元大街229号</w:t>
      </w:r>
    </w:p>
    <w:p w14:paraId="22D159E8">
      <w:pPr>
        <w:keepNext w:val="0"/>
        <w:keepLines w:val="0"/>
        <w:pageBreakBefore w:val="0"/>
        <w:widowControl w:val="0"/>
        <w:spacing w:line="360" w:lineRule="auto"/>
        <w:outlineLvl w:val="9"/>
        <w:rPr>
          <w:rFonts w:hint="default" w:ascii="仿宋" w:hAnsi="仿宋" w:eastAsia="仿宋" w:cs="仿宋"/>
          <w:color w:val="auto"/>
          <w:sz w:val="24"/>
          <w:szCs w:val="24"/>
          <w:highlight w:val="none"/>
          <w:u w:val="none"/>
          <w:lang w:val="en-US"/>
        </w:rPr>
      </w:pPr>
      <w:r>
        <w:rPr>
          <w:rFonts w:hint="eastAsia" w:ascii="仿宋" w:hAnsi="仿宋" w:eastAsia="仿宋" w:cs="仿宋"/>
          <w:color w:val="auto"/>
          <w:sz w:val="24"/>
          <w:szCs w:val="24"/>
          <w:highlight w:val="none"/>
          <w:u w:val="none"/>
        </w:rPr>
        <w:t>联系方式：</w:t>
      </w:r>
      <w:r>
        <w:rPr>
          <w:rFonts w:hint="eastAsia" w:ascii="仿宋" w:hAnsi="仿宋" w:eastAsia="仿宋" w:cs="仿宋"/>
          <w:color w:val="auto"/>
          <w:sz w:val="24"/>
          <w:szCs w:val="24"/>
          <w:highlight w:val="none"/>
          <w:u w:val="none"/>
          <w:lang w:val="en-US" w:eastAsia="zh-CN"/>
        </w:rPr>
        <w:t>衡工025-86111302</w:t>
      </w:r>
    </w:p>
    <w:p w14:paraId="6280AC1D">
      <w:pPr>
        <w:keepNext w:val="0"/>
        <w:keepLines w:val="0"/>
        <w:pageBreakBefore w:val="0"/>
        <w:widowControl w:val="0"/>
        <w:spacing w:line="360" w:lineRule="auto"/>
        <w:outlineLvl w:val="9"/>
        <w:rPr>
          <w:rFonts w:hint="eastAsia" w:ascii="仿宋" w:hAnsi="仿宋" w:eastAsia="仿宋" w:cs="仿宋"/>
          <w:color w:val="auto"/>
          <w:sz w:val="24"/>
          <w:szCs w:val="24"/>
          <w:highlight w:val="none"/>
          <w:u w:val="none"/>
        </w:rPr>
      </w:pPr>
      <w:r>
        <w:rPr>
          <w:rFonts w:hint="eastAsia" w:ascii="仿宋" w:hAnsi="仿宋" w:eastAsia="仿宋" w:cs="仿宋"/>
          <w:color w:val="auto"/>
          <w:sz w:val="24"/>
          <w:szCs w:val="24"/>
          <w:highlight w:val="none"/>
          <w:u w:val="none"/>
        </w:rPr>
        <w:t>2.采购代理机构信息</w:t>
      </w:r>
      <w:bookmarkEnd w:id="53"/>
      <w:bookmarkEnd w:id="54"/>
      <w:bookmarkEnd w:id="55"/>
      <w:bookmarkEnd w:id="56"/>
    </w:p>
    <w:p w14:paraId="1BA81B88">
      <w:pPr>
        <w:keepNext w:val="0"/>
        <w:keepLines w:val="0"/>
        <w:pageBreakBefore w:val="0"/>
        <w:widowControl w:val="0"/>
        <w:spacing w:line="360" w:lineRule="auto"/>
        <w:outlineLvl w:val="9"/>
        <w:rPr>
          <w:rFonts w:hint="eastAsia" w:ascii="仿宋" w:hAnsi="仿宋" w:eastAsia="仿宋" w:cs="仿宋"/>
          <w:color w:val="auto"/>
          <w:sz w:val="24"/>
          <w:szCs w:val="24"/>
          <w:highlight w:val="none"/>
          <w:u w:val="none"/>
          <w:lang w:eastAsia="zh-CN"/>
        </w:rPr>
      </w:pPr>
      <w:r>
        <w:rPr>
          <w:rFonts w:hint="eastAsia" w:ascii="仿宋" w:hAnsi="仿宋" w:eastAsia="仿宋" w:cs="仿宋"/>
          <w:color w:val="auto"/>
          <w:sz w:val="24"/>
          <w:szCs w:val="24"/>
          <w:highlight w:val="none"/>
          <w:u w:val="none"/>
        </w:rPr>
        <w:t>名称：</w:t>
      </w:r>
      <w:r>
        <w:rPr>
          <w:rFonts w:hint="eastAsia" w:ascii="仿宋" w:hAnsi="仿宋" w:eastAsia="仿宋" w:cs="仿宋"/>
          <w:color w:val="auto"/>
          <w:sz w:val="24"/>
          <w:szCs w:val="24"/>
          <w:highlight w:val="none"/>
          <w:u w:val="none"/>
          <w:lang w:eastAsia="zh-CN"/>
        </w:rPr>
        <w:t>江苏枫华项目管理有限公司</w:t>
      </w:r>
    </w:p>
    <w:p w14:paraId="3D4B037C">
      <w:pPr>
        <w:keepNext w:val="0"/>
        <w:keepLines w:val="0"/>
        <w:pageBreakBefore w:val="0"/>
        <w:widowControl w:val="0"/>
        <w:spacing w:line="360" w:lineRule="auto"/>
        <w:outlineLvl w:val="9"/>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地址：</w:t>
      </w:r>
      <w:r>
        <w:rPr>
          <w:rFonts w:hint="eastAsia" w:ascii="仿宋" w:hAnsi="仿宋" w:eastAsia="仿宋" w:cs="仿宋"/>
          <w:color w:val="auto"/>
          <w:sz w:val="24"/>
          <w:szCs w:val="24"/>
          <w:highlight w:val="none"/>
          <w:u w:val="none"/>
          <w:lang w:eastAsia="zh-CN"/>
        </w:rPr>
        <w:t>南京市江宁区务本路79号（江宁高新园）</w:t>
      </w:r>
      <w:r>
        <w:rPr>
          <w:rFonts w:hint="eastAsia" w:ascii="仿宋" w:hAnsi="仿宋" w:eastAsia="仿宋" w:cs="仿宋"/>
          <w:color w:val="auto"/>
          <w:sz w:val="24"/>
          <w:szCs w:val="24"/>
          <w:highlight w:val="none"/>
          <w:u w:val="none"/>
          <w:lang w:val="en-US" w:eastAsia="zh-CN"/>
        </w:rPr>
        <w:t>3</w:t>
      </w:r>
      <w:r>
        <w:rPr>
          <w:rFonts w:hint="eastAsia" w:ascii="仿宋" w:hAnsi="仿宋" w:eastAsia="仿宋" w:cs="仿宋"/>
          <w:color w:val="auto"/>
          <w:sz w:val="24"/>
          <w:szCs w:val="24"/>
          <w:highlight w:val="none"/>
          <w:u w:val="none"/>
          <w:lang w:eastAsia="zh-CN"/>
        </w:rPr>
        <w:t>楼</w:t>
      </w:r>
    </w:p>
    <w:p w14:paraId="0637D159">
      <w:pPr>
        <w:keepNext w:val="0"/>
        <w:keepLines w:val="0"/>
        <w:pageBreakBefore w:val="0"/>
        <w:widowControl w:val="0"/>
        <w:spacing w:line="360" w:lineRule="auto"/>
        <w:outlineLvl w:val="9"/>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rPr>
        <w:t>联系方式：</w:t>
      </w:r>
      <w:r>
        <w:rPr>
          <w:rFonts w:hint="eastAsia" w:ascii="仿宋" w:hAnsi="仿宋" w:eastAsia="仿宋" w:cs="仿宋"/>
          <w:color w:val="auto"/>
          <w:sz w:val="24"/>
          <w:szCs w:val="24"/>
          <w:highlight w:val="none"/>
          <w:u w:val="none"/>
          <w:lang w:val="en-US" w:eastAsia="zh-CN"/>
        </w:rPr>
        <w:t>王工025-51196766</w:t>
      </w:r>
      <w:r>
        <w:rPr>
          <w:rFonts w:hint="eastAsia" w:ascii="仿宋" w:hAnsi="仿宋" w:eastAsia="仿宋" w:cs="仿宋"/>
          <w:color w:val="auto"/>
          <w:sz w:val="24"/>
          <w:szCs w:val="24"/>
          <w:highlight w:val="none"/>
          <w:u w:val="none"/>
          <w:lang w:val="en-US" w:eastAsia="zh-CN"/>
        </w:rPr>
        <w:br w:type="page" w:clear="all"/>
      </w:r>
    </w:p>
    <w:p w14:paraId="7F0AEAA1">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0"/>
        <w:rPr>
          <w:rFonts w:hint="eastAsia" w:ascii="微软雅黑" w:hAnsi="微软雅黑" w:eastAsia="微软雅黑" w:cs="微软雅黑"/>
          <w:b/>
          <w:bCs/>
          <w:color w:val="auto"/>
          <w:sz w:val="32"/>
          <w:szCs w:val="32"/>
          <w:highlight w:val="none"/>
          <w:lang w:val="zh-CN"/>
        </w:rPr>
      </w:pPr>
      <w:bookmarkStart w:id="57" w:name="_Toc30269"/>
      <w:bookmarkStart w:id="58" w:name="_Toc518485113"/>
      <w:r>
        <w:rPr>
          <w:rFonts w:hint="eastAsia" w:ascii="微软雅黑" w:hAnsi="微软雅黑" w:eastAsia="微软雅黑" w:cs="微软雅黑"/>
          <w:b/>
          <w:bCs/>
          <w:color w:val="auto"/>
          <w:sz w:val="44"/>
          <w:szCs w:val="44"/>
          <w:highlight w:val="none"/>
          <w:lang w:val="en-US" w:eastAsia="zh-CN"/>
        </w:rPr>
        <w:t xml:space="preserve">第二章  </w:t>
      </w:r>
      <w:r>
        <w:rPr>
          <w:rFonts w:hint="eastAsia" w:ascii="微软雅黑" w:hAnsi="微软雅黑" w:eastAsia="微软雅黑" w:cs="微软雅黑"/>
          <w:b/>
          <w:bCs/>
          <w:color w:val="auto"/>
          <w:sz w:val="44"/>
          <w:szCs w:val="44"/>
          <w:highlight w:val="none"/>
          <w:lang w:val="zh-CN"/>
        </w:rPr>
        <w:t>磋商供应商须知</w:t>
      </w:r>
      <w:bookmarkEnd w:id="57"/>
    </w:p>
    <w:p w14:paraId="7E44BD29">
      <w:pPr>
        <w:spacing w:line="500" w:lineRule="exact"/>
        <w:ind w:firstLine="723"/>
        <w:outlineLvl w:val="9"/>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u w:val="single"/>
        </w:rPr>
        <w:t>江苏枫华项目管理有限公司</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color w:val="auto"/>
          <w:spacing w:val="-3"/>
          <w:sz w:val="24"/>
          <w:szCs w:val="24"/>
          <w:highlight w:val="none"/>
        </w:rPr>
        <w:t>（</w:t>
      </w:r>
      <w:r>
        <w:rPr>
          <w:rFonts w:hint="eastAsia" w:ascii="仿宋" w:hAnsi="仿宋" w:eastAsia="仿宋" w:cs="仿宋"/>
          <w:color w:val="auto"/>
          <w:spacing w:val="-1"/>
          <w:sz w:val="24"/>
          <w:szCs w:val="24"/>
          <w:highlight w:val="none"/>
        </w:rPr>
        <w:t>采购代理机构</w:t>
      </w:r>
      <w:r>
        <w:rPr>
          <w:rFonts w:hint="eastAsia" w:ascii="仿宋" w:hAnsi="仿宋" w:eastAsia="仿宋" w:cs="仿宋"/>
          <w:color w:val="auto"/>
          <w:spacing w:val="-3"/>
          <w:sz w:val="24"/>
          <w:szCs w:val="24"/>
          <w:highlight w:val="none"/>
        </w:rPr>
        <w:t>）</w:t>
      </w:r>
      <w:r>
        <w:rPr>
          <w:rFonts w:hint="eastAsia" w:ascii="仿宋" w:hAnsi="仿宋" w:eastAsia="仿宋" w:cs="仿宋"/>
          <w:color w:val="auto"/>
          <w:sz w:val="24"/>
          <w:szCs w:val="24"/>
          <w:highlight w:val="none"/>
        </w:rPr>
        <w:t>受</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color w:val="auto"/>
          <w:sz w:val="24"/>
          <w:szCs w:val="24"/>
          <w:highlight w:val="none"/>
          <w:u w:val="single"/>
          <w:lang w:val="zh-CN"/>
        </w:rPr>
        <w:t>南京市江宁区人民政府东山街道办事处</w:t>
      </w:r>
      <w:r>
        <w:rPr>
          <w:rFonts w:hint="eastAsia" w:ascii="仿宋" w:hAnsi="仿宋" w:eastAsia="仿宋" w:cs="仿宋"/>
          <w:color w:val="auto"/>
          <w:sz w:val="24"/>
          <w:szCs w:val="24"/>
          <w:highlight w:val="none"/>
        </w:rPr>
        <w:t>（采购人）委托，对其</w:t>
      </w:r>
      <w:r>
        <w:rPr>
          <w:rFonts w:hint="eastAsia" w:ascii="仿宋" w:hAnsi="仿宋" w:eastAsia="仿宋" w:cs="仿宋"/>
          <w:b/>
          <w:color w:val="auto"/>
          <w:sz w:val="24"/>
          <w:szCs w:val="24"/>
          <w:highlight w:val="none"/>
          <w:u w:val="single"/>
        </w:rPr>
        <w:t xml:space="preserve"> </w:t>
      </w:r>
      <w:r>
        <w:rPr>
          <w:rFonts w:hint="eastAsia" w:ascii="仿宋" w:hAnsi="仿宋" w:eastAsia="仿宋" w:cs="仿宋"/>
          <w:b/>
          <w:color w:val="auto"/>
          <w:sz w:val="24"/>
          <w:szCs w:val="24"/>
          <w:highlight w:val="none"/>
          <w:u w:val="single"/>
          <w:lang w:eastAsia="zh-CN"/>
        </w:rPr>
        <w:t>东山街道土山片区胜利河等5条河道保洁服务</w:t>
      </w:r>
      <w:r>
        <w:rPr>
          <w:rFonts w:hint="eastAsia" w:ascii="仿宋" w:hAnsi="仿宋" w:eastAsia="仿宋" w:cs="仿宋"/>
          <w:b/>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（项目名称）进行竞争性磋商采购，兹邀请符合条件的供应商参与投标，相关信息如下：</w:t>
      </w:r>
    </w:p>
    <w:p w14:paraId="3BBE2960">
      <w:pPr>
        <w:spacing w:line="460" w:lineRule="exact"/>
        <w:jc w:val="center"/>
        <w:outlineLvl w:val="1"/>
        <w:rPr>
          <w:rFonts w:hint="eastAsia" w:ascii="微软雅黑" w:hAnsi="微软雅黑" w:eastAsia="微软雅黑" w:cs="微软雅黑"/>
          <w:b/>
          <w:bCs/>
          <w:color w:val="auto"/>
          <w:sz w:val="32"/>
          <w:szCs w:val="32"/>
          <w:highlight w:val="none"/>
          <w:lang w:val="zh-CN"/>
        </w:rPr>
      </w:pPr>
      <w:bookmarkStart w:id="59" w:name="_Toc27835"/>
      <w:r>
        <w:rPr>
          <w:rFonts w:hint="eastAsia" w:ascii="微软雅黑" w:hAnsi="微软雅黑" w:eastAsia="微软雅黑" w:cs="微软雅黑"/>
          <w:b/>
          <w:bCs/>
          <w:color w:val="auto"/>
          <w:sz w:val="32"/>
          <w:szCs w:val="32"/>
          <w:highlight w:val="none"/>
          <w:lang w:val="zh-CN"/>
        </w:rPr>
        <w:t>前附表</w:t>
      </w:r>
      <w:bookmarkEnd w:id="58"/>
      <w:bookmarkEnd w:id="59"/>
    </w:p>
    <w:p w14:paraId="4D262D82">
      <w:pPr>
        <w:pStyle w:val="216"/>
        <w:rPr>
          <w:rFonts w:hint="eastAsia"/>
          <w:color w:val="auto"/>
          <w:highlight w:val="none"/>
          <w:lang w:val="zh-CN"/>
        </w:rPr>
      </w:pPr>
    </w:p>
    <w:tbl>
      <w:tblPr>
        <w:tblStyle w:val="53"/>
        <w:tblW w:w="9733" w:type="dxa"/>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9"/>
        <w:gridCol w:w="1387"/>
        <w:gridCol w:w="750"/>
        <w:gridCol w:w="1789"/>
        <w:gridCol w:w="4918"/>
      </w:tblGrid>
      <w:tr w14:paraId="4C5D6C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07BE5A2D">
            <w:pPr>
              <w:jc w:val="center"/>
              <w:outlineLvl w:val="9"/>
              <w:rPr>
                <w:rFonts w:hint="eastAsia" w:ascii="微软雅黑" w:hAnsi="微软雅黑" w:eastAsia="微软雅黑" w:cs="微软雅黑"/>
                <w:b/>
                <w:bCs/>
                <w:color w:val="auto"/>
                <w:sz w:val="22"/>
                <w:szCs w:val="22"/>
                <w:highlight w:val="none"/>
              </w:rPr>
            </w:pPr>
            <w:r>
              <w:rPr>
                <w:rFonts w:hint="eastAsia" w:ascii="微软雅黑" w:hAnsi="微软雅黑" w:eastAsia="微软雅黑" w:cs="微软雅黑"/>
                <w:b/>
                <w:bCs/>
                <w:color w:val="auto"/>
                <w:sz w:val="22"/>
                <w:szCs w:val="22"/>
                <w:highlight w:val="none"/>
              </w:rPr>
              <w:t>序号</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6FEEA478">
            <w:pPr>
              <w:jc w:val="center"/>
              <w:outlineLvl w:val="9"/>
              <w:rPr>
                <w:rFonts w:hint="eastAsia" w:ascii="微软雅黑" w:hAnsi="微软雅黑" w:eastAsia="微软雅黑" w:cs="微软雅黑"/>
                <w:b/>
                <w:bCs/>
                <w:color w:val="auto"/>
                <w:sz w:val="22"/>
                <w:szCs w:val="22"/>
                <w:highlight w:val="none"/>
              </w:rPr>
            </w:pPr>
            <w:r>
              <w:rPr>
                <w:rFonts w:hint="eastAsia" w:ascii="微软雅黑" w:hAnsi="微软雅黑" w:eastAsia="微软雅黑" w:cs="微软雅黑"/>
                <w:b/>
                <w:bCs/>
                <w:color w:val="auto"/>
                <w:sz w:val="22"/>
                <w:szCs w:val="22"/>
                <w:highlight w:val="none"/>
              </w:rPr>
              <w:t>项目</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7C337F4A">
            <w:pPr>
              <w:jc w:val="center"/>
              <w:outlineLvl w:val="9"/>
              <w:rPr>
                <w:rFonts w:hint="eastAsia" w:ascii="微软雅黑" w:hAnsi="微软雅黑" w:eastAsia="微软雅黑" w:cs="微软雅黑"/>
                <w:b/>
                <w:bCs/>
                <w:color w:val="auto"/>
                <w:sz w:val="22"/>
                <w:szCs w:val="22"/>
                <w:highlight w:val="none"/>
              </w:rPr>
            </w:pPr>
            <w:r>
              <w:rPr>
                <w:rFonts w:hint="eastAsia" w:ascii="微软雅黑" w:hAnsi="微软雅黑" w:eastAsia="微软雅黑" w:cs="微软雅黑"/>
                <w:b/>
                <w:bCs/>
                <w:color w:val="auto"/>
                <w:sz w:val="22"/>
                <w:szCs w:val="22"/>
                <w:highlight w:val="none"/>
              </w:rPr>
              <w:t>内容</w:t>
            </w:r>
          </w:p>
        </w:tc>
      </w:tr>
      <w:tr w14:paraId="00E69D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19F897F3">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61FE0AAA">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项目编号</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4745C1E0">
            <w:pP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JSZC-320115-FHXH-C2026-0001</w:t>
            </w:r>
          </w:p>
        </w:tc>
      </w:tr>
      <w:tr w14:paraId="11F61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4F6467D7">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2C47FCA6">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项目名称</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1C31DCC5">
            <w:pPr>
              <w:outlineLvl w:val="9"/>
              <w:rPr>
                <w:rFonts w:hint="eastAsia" w:ascii="仿宋" w:hAnsi="仿宋" w:eastAsia="仿宋" w:cs="仿宋"/>
                <w:color w:val="auto"/>
                <w:sz w:val="24"/>
                <w:szCs w:val="24"/>
                <w:highlight w:val="none"/>
              </w:rPr>
            </w:pPr>
            <w:r>
              <w:rPr>
                <w:rFonts w:hint="eastAsia" w:ascii="仿宋" w:hAnsi="仿宋" w:eastAsia="仿宋" w:cs="仿宋"/>
                <w:bCs/>
                <w:color w:val="auto"/>
                <w:sz w:val="24"/>
                <w:szCs w:val="24"/>
                <w:highlight w:val="none"/>
                <w:lang w:val="zh-CN"/>
              </w:rPr>
              <w:t>东山街道土山片区胜利河等5条河道保洁服务</w:t>
            </w:r>
          </w:p>
        </w:tc>
      </w:tr>
      <w:tr w14:paraId="3F1F7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4"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0B167ABB">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2D319FDF">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招标代理机构</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76FC3A73">
            <w:pP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江苏枫华项目管理有限公司</w:t>
            </w:r>
          </w:p>
        </w:tc>
      </w:tr>
      <w:tr w14:paraId="4D650C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462658ED">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05A05AE2">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招标代理机构地址</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0F300761">
            <w:pP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南京市江宁区务本路79号（江宁高新园）</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楼</w:t>
            </w:r>
          </w:p>
        </w:tc>
      </w:tr>
      <w:tr w14:paraId="39D48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4"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02999B9B">
            <w:pPr>
              <w:jc w:val="center"/>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03E1E450">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踏勘现场</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4FA74DC4">
            <w:pPr>
              <w:outlineLvl w:val="9"/>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rPr>
              <w:t>本项目不组织集中勘察及答疑，供应商如对采购需求有疑问，请咨询采购单位联系人。</w:t>
            </w:r>
          </w:p>
        </w:tc>
      </w:tr>
      <w:tr w14:paraId="4D800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1192302F">
            <w:pPr>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475B1FDA">
            <w:pPr>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预算金额</w:t>
            </w:r>
          </w:p>
        </w:tc>
        <w:tc>
          <w:tcPr>
            <w:tcW w:w="6707" w:type="dxa"/>
            <w:gridSpan w:val="2"/>
            <w:tcBorders>
              <w:top w:val="single" w:color="auto" w:sz="4" w:space="0"/>
              <w:left w:val="single" w:color="auto" w:sz="4" w:space="0"/>
              <w:right w:val="single" w:color="auto" w:sz="4" w:space="0"/>
            </w:tcBorders>
            <w:noWrap w:val="0"/>
            <w:vAlign w:val="center"/>
          </w:tcPr>
          <w:p w14:paraId="1E66FC5F">
            <w:pPr>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160万元/年</w:t>
            </w:r>
          </w:p>
        </w:tc>
      </w:tr>
      <w:tr w14:paraId="34703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2552F08C">
            <w:pPr>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15FFD2E2">
            <w:pPr>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最高限价</w:t>
            </w:r>
          </w:p>
        </w:tc>
        <w:tc>
          <w:tcPr>
            <w:tcW w:w="6707" w:type="dxa"/>
            <w:gridSpan w:val="2"/>
            <w:tcBorders>
              <w:top w:val="single" w:color="auto" w:sz="4" w:space="0"/>
              <w:left w:val="single" w:color="auto" w:sz="4" w:space="0"/>
              <w:right w:val="single" w:color="auto" w:sz="4" w:space="0"/>
            </w:tcBorders>
            <w:noWrap w:val="0"/>
            <w:vAlign w:val="center"/>
          </w:tcPr>
          <w:p w14:paraId="724FE56E">
            <w:pPr>
              <w:jc w:val="both"/>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159.843336万元/年</w:t>
            </w:r>
            <w:r>
              <w:rPr>
                <w:rFonts w:hint="eastAsia" w:ascii="仿宋" w:hAnsi="仿宋" w:eastAsia="仿宋" w:cs="仿宋"/>
                <w:b w:val="0"/>
                <w:bCs w:val="0"/>
                <w:color w:val="auto"/>
                <w:sz w:val="24"/>
                <w:szCs w:val="24"/>
                <w:highlight w:val="none"/>
                <w:lang w:val="en-US" w:eastAsia="zh-CN"/>
              </w:rPr>
              <w:t>（</w:t>
            </w:r>
            <w:r>
              <w:rPr>
                <w:rFonts w:hint="eastAsia" w:ascii="仿宋" w:hAnsi="仿宋" w:eastAsia="仿宋" w:cs="仿宋"/>
                <w:color w:val="auto"/>
                <w:sz w:val="24"/>
                <w:szCs w:val="24"/>
                <w:highlight w:val="none"/>
                <w:lang w:val="en-US" w:eastAsia="zh-CN"/>
              </w:rPr>
              <w:t>最终报价超过最高限价的为无效响应文件）</w:t>
            </w:r>
          </w:p>
        </w:tc>
      </w:tr>
      <w:tr w14:paraId="6A37D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32F0B956">
            <w:pPr>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3C39A52E">
            <w:pPr>
              <w:jc w:val="cente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服务期限</w:t>
            </w:r>
          </w:p>
        </w:tc>
        <w:tc>
          <w:tcPr>
            <w:tcW w:w="6707" w:type="dxa"/>
            <w:gridSpan w:val="2"/>
            <w:tcBorders>
              <w:top w:val="single" w:color="auto" w:sz="4" w:space="0"/>
              <w:left w:val="single" w:color="auto" w:sz="4" w:space="0"/>
              <w:right w:val="single" w:color="auto" w:sz="4" w:space="0"/>
            </w:tcBorders>
            <w:noWrap w:val="0"/>
            <w:vAlign w:val="center"/>
          </w:tcPr>
          <w:p w14:paraId="159CFE23">
            <w:pPr>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两年，合同一年一签，每年度合同到期前采购人根据考核结果和合同履约情况决定是否续签。</w:t>
            </w:r>
            <w:r>
              <w:rPr>
                <w:rFonts w:hint="eastAsia" w:ascii="仿宋" w:hAnsi="仿宋" w:eastAsia="仿宋" w:cs="仿宋"/>
                <w:color w:val="000000"/>
                <w:sz w:val="24"/>
                <w:szCs w:val="24"/>
                <w:highlight w:val="none"/>
                <w:lang w:val="en-US" w:eastAsia="zh-CN" w:bidi="ar"/>
              </w:rPr>
              <w:t xml:space="preserve"> </w:t>
            </w:r>
          </w:p>
        </w:tc>
      </w:tr>
      <w:tr w14:paraId="14702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7"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1304C453">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246AE03C">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是否接受联合体</w:t>
            </w:r>
          </w:p>
        </w:tc>
        <w:tc>
          <w:tcPr>
            <w:tcW w:w="6707" w:type="dxa"/>
            <w:gridSpan w:val="2"/>
            <w:tcBorders>
              <w:top w:val="single" w:color="auto" w:sz="4" w:space="0"/>
              <w:left w:val="single" w:color="auto" w:sz="4" w:space="0"/>
              <w:right w:val="single" w:color="auto" w:sz="4" w:space="0"/>
            </w:tcBorders>
            <w:noWrap w:val="0"/>
            <w:vAlign w:val="center"/>
          </w:tcPr>
          <w:p w14:paraId="306ADEEE">
            <w:pP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本项目不接受联合体</w:t>
            </w:r>
          </w:p>
        </w:tc>
      </w:tr>
      <w:tr w14:paraId="2C59B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583529D4">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238AED6D">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磋商有效期</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16F71589">
            <w:pPr>
              <w:jc w:val="left"/>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磋商后90天</w:t>
            </w:r>
          </w:p>
        </w:tc>
      </w:tr>
      <w:tr w14:paraId="38703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89" w:type="dxa"/>
            <w:tcBorders>
              <w:top w:val="single" w:color="auto" w:sz="4" w:space="0"/>
              <w:left w:val="single" w:color="auto" w:sz="4" w:space="0"/>
              <w:bottom w:val="single" w:color="auto" w:sz="4" w:space="0"/>
              <w:right w:val="single" w:color="auto" w:sz="4" w:space="0"/>
            </w:tcBorders>
            <w:noWrap w:val="0"/>
            <w:vAlign w:val="center"/>
          </w:tcPr>
          <w:p w14:paraId="7E3C4254">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2137" w:type="dxa"/>
            <w:gridSpan w:val="2"/>
            <w:tcBorders>
              <w:top w:val="single" w:color="auto" w:sz="4" w:space="0"/>
              <w:left w:val="single" w:color="auto" w:sz="4" w:space="0"/>
              <w:bottom w:val="single" w:color="auto" w:sz="4" w:space="0"/>
              <w:right w:val="single" w:color="auto" w:sz="4" w:space="0"/>
            </w:tcBorders>
            <w:noWrap w:val="0"/>
            <w:vAlign w:val="center"/>
          </w:tcPr>
          <w:p w14:paraId="2910D41D">
            <w:pPr>
              <w:jc w:val="center"/>
              <w:rPr>
                <w:rFonts w:hint="eastAsia" w:ascii="仿宋" w:hAnsi="仿宋" w:eastAsia="仿宋" w:cs="仿宋"/>
                <w:color w:val="auto"/>
                <w:sz w:val="24"/>
                <w:szCs w:val="24"/>
                <w:highlight w:val="none"/>
                <w:lang w:val="zh-CN"/>
              </w:rPr>
            </w:pPr>
            <w:r>
              <w:rPr>
                <w:rFonts w:hint="eastAsia" w:ascii="仿宋" w:hAnsi="仿宋" w:eastAsia="仿宋" w:cs="仿宋"/>
                <w:color w:val="000000"/>
                <w:sz w:val="24"/>
                <w:szCs w:val="24"/>
                <w:highlight w:val="none"/>
                <w:lang w:val="en-US" w:eastAsia="zh-CN"/>
              </w:rPr>
              <w:t>文件获取</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50A02435">
            <w:pPr>
              <w:rPr>
                <w:rFonts w:hint="eastAsia" w:ascii="仿宋" w:hAnsi="仿宋" w:eastAsia="仿宋" w:cs="仿宋"/>
                <w:color w:val="auto"/>
                <w:sz w:val="24"/>
                <w:szCs w:val="24"/>
                <w:highlight w:val="none"/>
                <w:lang w:val="zh-CN"/>
              </w:rPr>
            </w:pPr>
            <w:r>
              <w:rPr>
                <w:rFonts w:hint="eastAsia" w:ascii="仿宋" w:hAnsi="仿宋" w:eastAsia="仿宋" w:cs="仿宋"/>
                <w:sz w:val="24"/>
                <w:szCs w:val="24"/>
                <w:highlight w:val="none"/>
                <w:u w:val="none"/>
                <w:lang w:val="en-US" w:eastAsia="zh-CN"/>
              </w:rPr>
              <w:t>自采购公告发布之日起5个工作日，</w:t>
            </w:r>
            <w:r>
              <w:rPr>
                <w:rFonts w:hint="eastAsia" w:ascii="仿宋" w:hAnsi="仿宋" w:eastAsia="仿宋" w:cs="仿宋"/>
                <w:color w:val="000000"/>
                <w:sz w:val="24"/>
                <w:szCs w:val="24"/>
                <w:highlight w:val="none"/>
                <w:lang w:eastAsia="zh-CN"/>
              </w:rPr>
              <w:t>在“江苏政府采购网”免费下载。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tc>
      </w:tr>
      <w:tr w14:paraId="4BDF3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9" w:type="dxa"/>
            <w:vMerge w:val="restart"/>
            <w:tcBorders>
              <w:top w:val="single" w:color="auto" w:sz="4" w:space="0"/>
              <w:left w:val="single" w:color="auto" w:sz="4" w:space="0"/>
              <w:bottom w:val="single" w:color="auto" w:sz="4" w:space="0"/>
              <w:right w:val="single" w:color="auto" w:sz="4" w:space="0"/>
            </w:tcBorders>
            <w:noWrap w:val="0"/>
            <w:vAlign w:val="center"/>
          </w:tcPr>
          <w:p w14:paraId="7716C895">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387" w:type="dxa"/>
            <w:vMerge w:val="restart"/>
            <w:tcBorders>
              <w:top w:val="single" w:color="auto" w:sz="4" w:space="0"/>
              <w:left w:val="single" w:color="auto" w:sz="4" w:space="0"/>
              <w:bottom w:val="single" w:color="auto" w:sz="4" w:space="0"/>
              <w:right w:val="single" w:color="auto" w:sz="4" w:space="0"/>
            </w:tcBorders>
            <w:noWrap w:val="0"/>
            <w:vAlign w:val="center"/>
          </w:tcPr>
          <w:p w14:paraId="0729727F">
            <w:pPr>
              <w:jc w:val="center"/>
              <w:outlineLvl w:val="9"/>
              <w:rPr>
                <w:rFonts w:hint="default" w:ascii="仿宋" w:hAnsi="仿宋" w:eastAsia="仿宋" w:cs="仿宋"/>
                <w:color w:val="auto"/>
                <w:sz w:val="24"/>
                <w:szCs w:val="24"/>
                <w:highlight w:val="none"/>
                <w:lang w:val="en-US" w:eastAsia="zh-CN"/>
              </w:rPr>
            </w:pPr>
            <w:r>
              <w:rPr>
                <w:rFonts w:hint="default" w:ascii="仿宋" w:hAnsi="仿宋" w:eastAsia="仿宋" w:cs="仿宋"/>
                <w:color w:val="auto"/>
                <w:sz w:val="24"/>
                <w:szCs w:val="24"/>
                <w:highlight w:val="none"/>
                <w:lang w:val="en-US" w:eastAsia="zh-CN"/>
              </w:rPr>
              <w:t>响应文件提交信息</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3975295D">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24977900">
            <w:pPr>
              <w:rPr>
                <w:rFonts w:hint="eastAsia" w:ascii="仿宋" w:hAnsi="仿宋" w:eastAsia="仿宋" w:cs="仿宋"/>
                <w:color w:val="auto"/>
                <w:sz w:val="24"/>
                <w:szCs w:val="24"/>
                <w:highlight w:val="none"/>
              </w:rPr>
            </w:pPr>
            <w:r>
              <w:rPr>
                <w:rFonts w:hint="eastAsia" w:ascii="仿宋" w:hAnsi="仿宋" w:eastAsia="仿宋" w:cs="仿宋"/>
                <w:color w:val="000000"/>
                <w:sz w:val="24"/>
                <w:szCs w:val="24"/>
                <w:highlight w:val="none"/>
                <w:lang w:eastAsia="zh-CN"/>
              </w:rPr>
              <w:t>202</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日</w:t>
            </w:r>
            <w:r>
              <w:rPr>
                <w:rFonts w:hint="eastAsia" w:ascii="仿宋" w:hAnsi="仿宋" w:eastAsia="仿宋" w:cs="仿宋"/>
                <w:color w:val="000000"/>
                <w:sz w:val="24"/>
                <w:szCs w:val="24"/>
                <w:highlight w:val="none"/>
                <w:lang w:val="en-US" w:eastAsia="zh-CN"/>
              </w:rPr>
              <w:t xml:space="preserve"> 14时30分（北京时间）</w:t>
            </w:r>
          </w:p>
        </w:tc>
      </w:tr>
      <w:tr w14:paraId="01EDB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889" w:type="dxa"/>
            <w:vMerge w:val="continue"/>
            <w:tcBorders>
              <w:top w:val="single" w:color="auto" w:sz="4" w:space="0"/>
              <w:left w:val="single" w:color="auto" w:sz="4" w:space="0"/>
              <w:bottom w:val="single" w:color="auto" w:sz="4" w:space="0"/>
              <w:right w:val="single" w:color="auto" w:sz="4" w:space="0"/>
            </w:tcBorders>
            <w:noWrap w:val="0"/>
            <w:vAlign w:val="center"/>
          </w:tcPr>
          <w:p w14:paraId="18FBD84F">
            <w:pPr>
              <w:widowControl/>
              <w:jc w:val="left"/>
              <w:outlineLvl w:val="9"/>
              <w:rPr>
                <w:rFonts w:hint="eastAsia" w:ascii="仿宋" w:hAnsi="仿宋" w:eastAsia="仿宋" w:cs="仿宋"/>
                <w:color w:val="auto"/>
                <w:sz w:val="24"/>
                <w:szCs w:val="24"/>
                <w:highlight w:val="none"/>
              </w:rPr>
            </w:pPr>
          </w:p>
        </w:tc>
        <w:tc>
          <w:tcPr>
            <w:tcW w:w="1387" w:type="dxa"/>
            <w:vMerge w:val="continue"/>
            <w:tcBorders>
              <w:top w:val="single" w:color="auto" w:sz="4" w:space="0"/>
              <w:left w:val="single" w:color="auto" w:sz="4" w:space="0"/>
              <w:bottom w:val="single" w:color="auto" w:sz="4" w:space="0"/>
              <w:right w:val="single" w:color="auto" w:sz="4" w:space="0"/>
            </w:tcBorders>
            <w:noWrap w:val="0"/>
            <w:vAlign w:val="center"/>
          </w:tcPr>
          <w:p w14:paraId="0A7D0F64">
            <w:pPr>
              <w:widowControl/>
              <w:jc w:val="left"/>
              <w:outlineLvl w:val="9"/>
              <w:rPr>
                <w:rFonts w:hint="eastAsia" w:ascii="仿宋" w:hAnsi="仿宋" w:eastAsia="仿宋" w:cs="仿宋"/>
                <w:color w:val="auto"/>
                <w:sz w:val="24"/>
                <w:szCs w:val="24"/>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14:paraId="7A46D697">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12350CC6">
            <w:pPr>
              <w:rPr>
                <w:rFonts w:hint="eastAsia" w:ascii="仿宋" w:hAnsi="仿宋" w:eastAsia="仿宋" w:cs="仿宋"/>
                <w:color w:val="auto"/>
                <w:sz w:val="24"/>
                <w:szCs w:val="24"/>
                <w:highlight w:val="none"/>
                <w:lang w:eastAsia="zh-CN"/>
              </w:rPr>
            </w:pPr>
            <w:r>
              <w:rPr>
                <w:rFonts w:hint="eastAsia" w:ascii="仿宋" w:hAnsi="仿宋" w:eastAsia="仿宋" w:cs="仿宋"/>
                <w:color w:val="000000"/>
                <w:sz w:val="24"/>
                <w:szCs w:val="24"/>
                <w:highlight w:val="none"/>
              </w:rPr>
              <w:t>江苏省政府采购交易系统（以下简称“苏采云系统”）网上开标大厅</w:t>
            </w:r>
          </w:p>
        </w:tc>
      </w:tr>
      <w:tr w14:paraId="4ACA31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trPr>
        <w:tc>
          <w:tcPr>
            <w:tcW w:w="889" w:type="dxa"/>
            <w:vMerge w:val="restart"/>
            <w:tcBorders>
              <w:top w:val="single" w:color="auto" w:sz="4" w:space="0"/>
              <w:left w:val="single" w:color="auto" w:sz="4" w:space="0"/>
              <w:right w:val="single" w:color="auto" w:sz="4" w:space="0"/>
            </w:tcBorders>
            <w:noWrap w:val="0"/>
            <w:vAlign w:val="center"/>
          </w:tcPr>
          <w:p w14:paraId="02FDED3D">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387" w:type="dxa"/>
            <w:vMerge w:val="restart"/>
            <w:tcBorders>
              <w:top w:val="single" w:color="auto" w:sz="4" w:space="0"/>
              <w:left w:val="single" w:color="auto" w:sz="4" w:space="0"/>
              <w:right w:val="single" w:color="auto" w:sz="4" w:space="0"/>
            </w:tcBorders>
            <w:noWrap w:val="0"/>
            <w:vAlign w:val="center"/>
          </w:tcPr>
          <w:p w14:paraId="1EAC6D21">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磋商信息</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0A873558">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时间</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52BB56E2">
            <w:pPr>
              <w:rPr>
                <w:rFonts w:hint="eastAsia" w:ascii="仿宋" w:hAnsi="仿宋" w:eastAsia="仿宋" w:cs="仿宋"/>
                <w:color w:val="auto"/>
                <w:sz w:val="24"/>
                <w:szCs w:val="24"/>
                <w:highlight w:val="none"/>
                <w:lang w:val="en-US" w:eastAsia="zh-CN"/>
              </w:rPr>
            </w:pPr>
            <w:r>
              <w:rPr>
                <w:rFonts w:hint="eastAsia" w:ascii="仿宋" w:hAnsi="仿宋" w:eastAsia="仿宋" w:cs="仿宋"/>
                <w:color w:val="000000"/>
                <w:sz w:val="24"/>
                <w:szCs w:val="24"/>
                <w:highlight w:val="none"/>
                <w:lang w:eastAsia="zh-CN"/>
              </w:rPr>
              <w:t>202</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年</w:t>
            </w: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月</w:t>
            </w:r>
            <w:r>
              <w:rPr>
                <w:rFonts w:hint="eastAsia" w:ascii="仿宋" w:hAnsi="仿宋" w:eastAsia="仿宋" w:cs="仿宋"/>
                <w:color w:val="000000"/>
                <w:sz w:val="24"/>
                <w:szCs w:val="24"/>
                <w:highlight w:val="none"/>
                <w:lang w:val="en-US" w:eastAsia="zh-CN"/>
              </w:rPr>
              <w:t>1</w:t>
            </w:r>
            <w:r>
              <w:rPr>
                <w:rFonts w:hint="eastAsia" w:ascii="仿宋" w:hAnsi="仿宋" w:eastAsia="仿宋" w:cs="仿宋"/>
                <w:color w:val="000000"/>
                <w:sz w:val="24"/>
                <w:szCs w:val="24"/>
                <w:highlight w:val="none"/>
              </w:rPr>
              <w:t>日</w:t>
            </w:r>
            <w:r>
              <w:rPr>
                <w:rFonts w:hint="eastAsia" w:ascii="仿宋" w:hAnsi="仿宋" w:eastAsia="仿宋" w:cs="仿宋"/>
                <w:color w:val="000000"/>
                <w:sz w:val="24"/>
                <w:szCs w:val="24"/>
                <w:highlight w:val="none"/>
                <w:lang w:val="en-US" w:eastAsia="zh-CN"/>
              </w:rPr>
              <w:t xml:space="preserve"> 14时30分（北京时间）</w:t>
            </w:r>
          </w:p>
        </w:tc>
      </w:tr>
      <w:tr w14:paraId="58114E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889" w:type="dxa"/>
            <w:vMerge w:val="continue"/>
            <w:tcBorders>
              <w:left w:val="single" w:color="auto" w:sz="4" w:space="0"/>
              <w:right w:val="single" w:color="auto" w:sz="4" w:space="0"/>
            </w:tcBorders>
            <w:noWrap w:val="0"/>
            <w:vAlign w:val="center"/>
          </w:tcPr>
          <w:p w14:paraId="41A1A89F">
            <w:pPr>
              <w:widowControl/>
              <w:jc w:val="left"/>
              <w:outlineLvl w:val="9"/>
              <w:rPr>
                <w:rFonts w:hint="eastAsia" w:ascii="仿宋" w:hAnsi="仿宋" w:eastAsia="仿宋" w:cs="仿宋"/>
                <w:color w:val="auto"/>
                <w:sz w:val="24"/>
                <w:szCs w:val="24"/>
                <w:highlight w:val="none"/>
              </w:rPr>
            </w:pPr>
          </w:p>
        </w:tc>
        <w:tc>
          <w:tcPr>
            <w:tcW w:w="1387" w:type="dxa"/>
            <w:vMerge w:val="continue"/>
            <w:tcBorders>
              <w:left w:val="single" w:color="auto" w:sz="4" w:space="0"/>
              <w:right w:val="single" w:color="auto" w:sz="4" w:space="0"/>
            </w:tcBorders>
            <w:noWrap w:val="0"/>
            <w:vAlign w:val="center"/>
          </w:tcPr>
          <w:p w14:paraId="53F005B2">
            <w:pPr>
              <w:widowControl/>
              <w:jc w:val="left"/>
              <w:outlineLvl w:val="9"/>
              <w:rPr>
                <w:rFonts w:hint="eastAsia" w:ascii="仿宋" w:hAnsi="仿宋" w:eastAsia="仿宋" w:cs="仿宋"/>
                <w:color w:val="auto"/>
                <w:sz w:val="24"/>
                <w:szCs w:val="24"/>
                <w:highlight w:val="none"/>
              </w:rPr>
            </w:pPr>
          </w:p>
        </w:tc>
        <w:tc>
          <w:tcPr>
            <w:tcW w:w="750" w:type="dxa"/>
            <w:tcBorders>
              <w:top w:val="single" w:color="auto" w:sz="4" w:space="0"/>
              <w:left w:val="single" w:color="auto" w:sz="4" w:space="0"/>
              <w:bottom w:val="single" w:color="auto" w:sz="4" w:space="0"/>
              <w:right w:val="single" w:color="auto" w:sz="4" w:space="0"/>
            </w:tcBorders>
            <w:noWrap w:val="0"/>
            <w:vAlign w:val="center"/>
          </w:tcPr>
          <w:p w14:paraId="7C009ED3">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地点</w:t>
            </w:r>
          </w:p>
        </w:tc>
        <w:tc>
          <w:tcPr>
            <w:tcW w:w="6707" w:type="dxa"/>
            <w:gridSpan w:val="2"/>
            <w:tcBorders>
              <w:top w:val="single" w:color="auto" w:sz="4" w:space="0"/>
              <w:left w:val="single" w:color="auto" w:sz="4" w:space="0"/>
              <w:bottom w:val="single" w:color="auto" w:sz="4" w:space="0"/>
              <w:right w:val="single" w:color="auto" w:sz="4" w:space="0"/>
            </w:tcBorders>
            <w:noWrap w:val="0"/>
            <w:vAlign w:val="center"/>
          </w:tcPr>
          <w:p w14:paraId="4BB98A82">
            <w:pPr>
              <w:rPr>
                <w:rFonts w:hint="eastAsia" w:ascii="仿宋" w:hAnsi="仿宋" w:eastAsia="仿宋" w:cs="仿宋"/>
                <w:color w:val="auto"/>
                <w:sz w:val="24"/>
                <w:szCs w:val="24"/>
                <w:highlight w:val="none"/>
                <w:lang w:eastAsia="zh-CN"/>
              </w:rPr>
            </w:pPr>
            <w:r>
              <w:rPr>
                <w:rFonts w:hint="eastAsia" w:ascii="仿宋" w:hAnsi="仿宋" w:eastAsia="仿宋" w:cs="仿宋"/>
                <w:color w:val="000000"/>
                <w:sz w:val="24"/>
                <w:szCs w:val="24"/>
                <w:highlight w:val="none"/>
              </w:rPr>
              <w:t>江苏省政府采购交易系统（以下简称“苏采云系统”）网上开标大厅</w:t>
            </w:r>
          </w:p>
        </w:tc>
      </w:tr>
      <w:tr w14:paraId="1FD26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trPr>
        <w:tc>
          <w:tcPr>
            <w:tcW w:w="889" w:type="dxa"/>
            <w:vMerge w:val="restart"/>
            <w:tcBorders>
              <w:top w:val="single" w:color="auto" w:sz="4" w:space="0"/>
              <w:left w:val="single" w:color="auto" w:sz="4" w:space="0"/>
              <w:right w:val="single" w:color="auto" w:sz="4" w:space="0"/>
            </w:tcBorders>
            <w:noWrap w:val="0"/>
            <w:vAlign w:val="center"/>
          </w:tcPr>
          <w:p w14:paraId="45F64CEA">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387" w:type="dxa"/>
            <w:vMerge w:val="restart"/>
            <w:tcBorders>
              <w:top w:val="single" w:color="auto" w:sz="4" w:space="0"/>
              <w:left w:val="single" w:color="auto" w:sz="4" w:space="0"/>
              <w:right w:val="single" w:color="auto" w:sz="4" w:space="0"/>
            </w:tcBorders>
            <w:noWrap w:val="0"/>
            <w:vAlign w:val="center"/>
          </w:tcPr>
          <w:p w14:paraId="69F70393">
            <w:pPr>
              <w:jc w:val="center"/>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联系事项</w:t>
            </w:r>
          </w:p>
        </w:tc>
        <w:tc>
          <w:tcPr>
            <w:tcW w:w="750" w:type="dxa"/>
            <w:vMerge w:val="restart"/>
            <w:tcBorders>
              <w:top w:val="single" w:color="auto" w:sz="4" w:space="0"/>
              <w:left w:val="single" w:color="auto" w:sz="4" w:space="0"/>
              <w:right w:val="single" w:color="auto" w:sz="4" w:space="0"/>
            </w:tcBorders>
            <w:noWrap w:val="0"/>
            <w:vAlign w:val="center"/>
          </w:tcPr>
          <w:p w14:paraId="40186FCB">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采购</w:t>
            </w:r>
          </w:p>
          <w:p w14:paraId="3EEEA38D">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单位</w:t>
            </w:r>
          </w:p>
        </w:tc>
        <w:tc>
          <w:tcPr>
            <w:tcW w:w="1789" w:type="dxa"/>
            <w:tcBorders>
              <w:top w:val="single" w:color="auto" w:sz="4" w:space="0"/>
              <w:left w:val="single" w:color="auto" w:sz="4" w:space="0"/>
              <w:bottom w:val="single" w:color="auto" w:sz="4" w:space="0"/>
              <w:right w:val="single" w:color="auto" w:sz="4" w:space="0"/>
            </w:tcBorders>
            <w:noWrap w:val="0"/>
            <w:vAlign w:val="center"/>
          </w:tcPr>
          <w:p w14:paraId="7623F23D">
            <w:pP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联系人</w:t>
            </w:r>
          </w:p>
        </w:tc>
        <w:tc>
          <w:tcPr>
            <w:tcW w:w="4918" w:type="dxa"/>
            <w:tcBorders>
              <w:top w:val="single" w:color="auto" w:sz="4" w:space="0"/>
              <w:left w:val="single" w:color="auto" w:sz="4" w:space="0"/>
              <w:bottom w:val="single" w:color="auto" w:sz="4" w:space="0"/>
              <w:right w:val="single" w:color="auto" w:sz="4" w:space="0"/>
            </w:tcBorders>
            <w:noWrap w:val="0"/>
            <w:vAlign w:val="center"/>
          </w:tcPr>
          <w:p w14:paraId="0294FADE">
            <w:pP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衡工</w:t>
            </w:r>
          </w:p>
        </w:tc>
      </w:tr>
      <w:tr w14:paraId="05A5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trPr>
        <w:tc>
          <w:tcPr>
            <w:tcW w:w="889" w:type="dxa"/>
            <w:vMerge w:val="continue"/>
            <w:tcBorders>
              <w:left w:val="single" w:color="auto" w:sz="4" w:space="0"/>
              <w:right w:val="single" w:color="auto" w:sz="4" w:space="0"/>
            </w:tcBorders>
            <w:noWrap w:val="0"/>
            <w:vAlign w:val="center"/>
          </w:tcPr>
          <w:p w14:paraId="0AC0A41A">
            <w:pPr>
              <w:jc w:val="center"/>
              <w:outlineLvl w:val="9"/>
              <w:rPr>
                <w:rFonts w:hint="eastAsia" w:ascii="仿宋" w:hAnsi="仿宋" w:eastAsia="仿宋" w:cs="仿宋"/>
                <w:color w:val="auto"/>
                <w:sz w:val="24"/>
                <w:szCs w:val="24"/>
                <w:highlight w:val="none"/>
              </w:rPr>
            </w:pPr>
          </w:p>
        </w:tc>
        <w:tc>
          <w:tcPr>
            <w:tcW w:w="1387" w:type="dxa"/>
            <w:vMerge w:val="continue"/>
            <w:tcBorders>
              <w:left w:val="single" w:color="auto" w:sz="4" w:space="0"/>
              <w:right w:val="single" w:color="auto" w:sz="4" w:space="0"/>
            </w:tcBorders>
            <w:noWrap w:val="0"/>
            <w:vAlign w:val="center"/>
          </w:tcPr>
          <w:p w14:paraId="0B243F80">
            <w:pPr>
              <w:jc w:val="center"/>
              <w:outlineLvl w:val="9"/>
              <w:rPr>
                <w:rFonts w:hint="eastAsia" w:ascii="仿宋" w:hAnsi="仿宋" w:eastAsia="仿宋" w:cs="仿宋"/>
                <w:color w:val="auto"/>
                <w:sz w:val="24"/>
                <w:szCs w:val="24"/>
                <w:highlight w:val="none"/>
              </w:rPr>
            </w:pPr>
          </w:p>
        </w:tc>
        <w:tc>
          <w:tcPr>
            <w:tcW w:w="750" w:type="dxa"/>
            <w:vMerge w:val="continue"/>
            <w:tcBorders>
              <w:left w:val="single" w:color="auto" w:sz="4" w:space="0"/>
              <w:right w:val="single" w:color="auto" w:sz="4" w:space="0"/>
            </w:tcBorders>
            <w:noWrap w:val="0"/>
            <w:vAlign w:val="center"/>
          </w:tcPr>
          <w:p w14:paraId="388D8C10">
            <w:pPr>
              <w:outlineLvl w:val="9"/>
              <w:rPr>
                <w:rFonts w:hint="eastAsia" w:ascii="仿宋" w:hAnsi="仿宋" w:eastAsia="仿宋" w:cs="仿宋"/>
                <w:color w:val="auto"/>
                <w:sz w:val="24"/>
                <w:szCs w:val="24"/>
                <w:highlight w:val="none"/>
                <w:lang w:val="zh-CN"/>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6E61CCF5">
            <w:pPr>
              <w:outlineLvl w:val="9"/>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rPr>
              <w:t>联系电话</w:t>
            </w:r>
          </w:p>
        </w:tc>
        <w:tc>
          <w:tcPr>
            <w:tcW w:w="4918" w:type="dxa"/>
            <w:tcBorders>
              <w:top w:val="single" w:color="auto" w:sz="4" w:space="0"/>
              <w:left w:val="single" w:color="auto" w:sz="4" w:space="0"/>
              <w:bottom w:val="single" w:color="auto" w:sz="4" w:space="0"/>
              <w:right w:val="single" w:color="auto" w:sz="4" w:space="0"/>
            </w:tcBorders>
            <w:noWrap w:val="0"/>
            <w:vAlign w:val="center"/>
          </w:tcPr>
          <w:p w14:paraId="67C7A1D5">
            <w:pPr>
              <w:outlineLvl w:val="9"/>
              <w:rPr>
                <w:rFonts w:hint="default" w:ascii="仿宋" w:hAnsi="仿宋" w:eastAsia="仿宋" w:cs="仿宋"/>
                <w:color w:val="auto"/>
                <w:sz w:val="24"/>
                <w:szCs w:val="24"/>
                <w:highlight w:val="none"/>
                <w:lang w:val="en-US" w:eastAsia="zh-CN" w:bidi="ar-SA"/>
              </w:rPr>
            </w:pPr>
            <w:r>
              <w:rPr>
                <w:rFonts w:hint="eastAsia" w:ascii="仿宋" w:hAnsi="仿宋" w:eastAsia="仿宋" w:cs="仿宋"/>
                <w:color w:val="auto"/>
                <w:sz w:val="24"/>
                <w:szCs w:val="24"/>
                <w:highlight w:val="none"/>
                <w:u w:val="none"/>
                <w:lang w:val="en-US" w:eastAsia="zh-CN"/>
              </w:rPr>
              <w:t>025-86111302</w:t>
            </w:r>
          </w:p>
        </w:tc>
      </w:tr>
      <w:tr w14:paraId="5CF65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889" w:type="dxa"/>
            <w:vMerge w:val="continue"/>
            <w:tcBorders>
              <w:left w:val="single" w:color="auto" w:sz="4" w:space="0"/>
              <w:right w:val="single" w:color="auto" w:sz="4" w:space="0"/>
            </w:tcBorders>
            <w:noWrap w:val="0"/>
            <w:vAlign w:val="center"/>
          </w:tcPr>
          <w:p w14:paraId="4FCD9D25">
            <w:pPr>
              <w:jc w:val="center"/>
              <w:outlineLvl w:val="9"/>
              <w:rPr>
                <w:rFonts w:hint="eastAsia" w:ascii="仿宋" w:hAnsi="仿宋" w:eastAsia="仿宋" w:cs="仿宋"/>
                <w:color w:val="auto"/>
                <w:sz w:val="24"/>
                <w:szCs w:val="24"/>
                <w:highlight w:val="none"/>
              </w:rPr>
            </w:pPr>
          </w:p>
        </w:tc>
        <w:tc>
          <w:tcPr>
            <w:tcW w:w="1387" w:type="dxa"/>
            <w:vMerge w:val="continue"/>
            <w:tcBorders>
              <w:left w:val="single" w:color="auto" w:sz="4" w:space="0"/>
              <w:right w:val="single" w:color="auto" w:sz="4" w:space="0"/>
            </w:tcBorders>
            <w:noWrap w:val="0"/>
            <w:vAlign w:val="center"/>
          </w:tcPr>
          <w:p w14:paraId="0F2DD918">
            <w:pPr>
              <w:jc w:val="center"/>
              <w:outlineLvl w:val="9"/>
              <w:rPr>
                <w:rFonts w:hint="eastAsia" w:ascii="仿宋" w:hAnsi="仿宋" w:eastAsia="仿宋" w:cs="仿宋"/>
                <w:color w:val="auto"/>
                <w:sz w:val="24"/>
                <w:szCs w:val="24"/>
                <w:highlight w:val="none"/>
              </w:rPr>
            </w:pPr>
          </w:p>
        </w:tc>
        <w:tc>
          <w:tcPr>
            <w:tcW w:w="750" w:type="dxa"/>
            <w:vMerge w:val="restart"/>
            <w:tcBorders>
              <w:top w:val="single" w:color="auto" w:sz="4" w:space="0"/>
              <w:left w:val="single" w:color="auto" w:sz="4" w:space="0"/>
              <w:right w:val="single" w:color="auto" w:sz="4" w:space="0"/>
            </w:tcBorders>
            <w:noWrap w:val="0"/>
            <w:vAlign w:val="center"/>
          </w:tcPr>
          <w:p w14:paraId="01BBFACF">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代理</w:t>
            </w:r>
          </w:p>
          <w:p w14:paraId="652A3D6F">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机构</w:t>
            </w:r>
          </w:p>
        </w:tc>
        <w:tc>
          <w:tcPr>
            <w:tcW w:w="1789" w:type="dxa"/>
            <w:tcBorders>
              <w:top w:val="single" w:color="auto" w:sz="4" w:space="0"/>
              <w:left w:val="single" w:color="auto" w:sz="4" w:space="0"/>
              <w:bottom w:val="single" w:color="auto" w:sz="4" w:space="0"/>
              <w:right w:val="single" w:color="auto" w:sz="4" w:space="0"/>
            </w:tcBorders>
            <w:noWrap w:val="0"/>
            <w:vAlign w:val="center"/>
          </w:tcPr>
          <w:p w14:paraId="2C7FFA46">
            <w:pP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联系人</w:t>
            </w:r>
          </w:p>
        </w:tc>
        <w:tc>
          <w:tcPr>
            <w:tcW w:w="4918" w:type="dxa"/>
            <w:tcBorders>
              <w:top w:val="single" w:color="auto" w:sz="4" w:space="0"/>
              <w:left w:val="single" w:color="auto" w:sz="4" w:space="0"/>
              <w:bottom w:val="single" w:color="auto" w:sz="4" w:space="0"/>
              <w:right w:val="single" w:color="auto" w:sz="4" w:space="0"/>
            </w:tcBorders>
            <w:noWrap w:val="0"/>
            <w:vAlign w:val="center"/>
          </w:tcPr>
          <w:p w14:paraId="3B6218BC">
            <w:pP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王工</w:t>
            </w:r>
          </w:p>
        </w:tc>
      </w:tr>
      <w:tr w14:paraId="3A3601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4" w:hRule="atLeast"/>
        </w:trPr>
        <w:tc>
          <w:tcPr>
            <w:tcW w:w="889" w:type="dxa"/>
            <w:vMerge w:val="continue"/>
            <w:tcBorders>
              <w:left w:val="single" w:color="auto" w:sz="4" w:space="0"/>
              <w:right w:val="single" w:color="auto" w:sz="4" w:space="0"/>
            </w:tcBorders>
            <w:noWrap w:val="0"/>
            <w:vAlign w:val="center"/>
          </w:tcPr>
          <w:p w14:paraId="2BA30FFC">
            <w:pPr>
              <w:widowControl/>
              <w:jc w:val="left"/>
              <w:outlineLvl w:val="9"/>
              <w:rPr>
                <w:rFonts w:hint="eastAsia" w:ascii="仿宋" w:hAnsi="仿宋" w:eastAsia="仿宋" w:cs="仿宋"/>
                <w:color w:val="auto"/>
                <w:sz w:val="24"/>
                <w:szCs w:val="24"/>
                <w:highlight w:val="none"/>
              </w:rPr>
            </w:pPr>
          </w:p>
        </w:tc>
        <w:tc>
          <w:tcPr>
            <w:tcW w:w="1387" w:type="dxa"/>
            <w:vMerge w:val="continue"/>
            <w:tcBorders>
              <w:left w:val="single" w:color="auto" w:sz="4" w:space="0"/>
              <w:right w:val="single" w:color="auto" w:sz="4" w:space="0"/>
            </w:tcBorders>
            <w:noWrap w:val="0"/>
            <w:vAlign w:val="center"/>
          </w:tcPr>
          <w:p w14:paraId="392A5372">
            <w:pPr>
              <w:widowControl/>
              <w:jc w:val="left"/>
              <w:outlineLvl w:val="9"/>
              <w:rPr>
                <w:rFonts w:hint="eastAsia" w:ascii="仿宋" w:hAnsi="仿宋" w:eastAsia="仿宋" w:cs="仿宋"/>
                <w:color w:val="auto"/>
                <w:sz w:val="24"/>
                <w:szCs w:val="24"/>
                <w:highlight w:val="none"/>
              </w:rPr>
            </w:pPr>
          </w:p>
        </w:tc>
        <w:tc>
          <w:tcPr>
            <w:tcW w:w="750" w:type="dxa"/>
            <w:vMerge w:val="continue"/>
            <w:tcBorders>
              <w:left w:val="single" w:color="auto" w:sz="4" w:space="0"/>
              <w:right w:val="single" w:color="auto" w:sz="4" w:space="0"/>
            </w:tcBorders>
            <w:noWrap w:val="0"/>
            <w:vAlign w:val="center"/>
          </w:tcPr>
          <w:p w14:paraId="2CA98E09">
            <w:pPr>
              <w:outlineLvl w:val="9"/>
              <w:rPr>
                <w:rFonts w:hint="eastAsia" w:ascii="仿宋" w:hAnsi="仿宋" w:eastAsia="仿宋" w:cs="仿宋"/>
                <w:color w:val="auto"/>
                <w:sz w:val="24"/>
                <w:szCs w:val="24"/>
                <w:highlight w:val="none"/>
                <w:lang w:val="zh-CN"/>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5C8719F9">
            <w:pP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联系电话</w:t>
            </w:r>
          </w:p>
        </w:tc>
        <w:tc>
          <w:tcPr>
            <w:tcW w:w="4918" w:type="dxa"/>
            <w:tcBorders>
              <w:top w:val="single" w:color="auto" w:sz="4" w:space="0"/>
              <w:left w:val="single" w:color="auto" w:sz="4" w:space="0"/>
              <w:bottom w:val="single" w:color="auto" w:sz="4" w:space="0"/>
              <w:right w:val="single" w:color="auto" w:sz="4" w:space="0"/>
            </w:tcBorders>
            <w:noWrap w:val="0"/>
            <w:vAlign w:val="center"/>
          </w:tcPr>
          <w:p w14:paraId="341529A7">
            <w:pPr>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025-51196766</w:t>
            </w:r>
          </w:p>
        </w:tc>
      </w:tr>
      <w:tr w14:paraId="1BA0A1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trPr>
        <w:tc>
          <w:tcPr>
            <w:tcW w:w="889" w:type="dxa"/>
            <w:vMerge w:val="continue"/>
            <w:tcBorders>
              <w:left w:val="single" w:color="auto" w:sz="4" w:space="0"/>
              <w:bottom w:val="single" w:color="auto" w:sz="4" w:space="0"/>
              <w:right w:val="single" w:color="auto" w:sz="4" w:space="0"/>
            </w:tcBorders>
            <w:noWrap w:val="0"/>
            <w:vAlign w:val="center"/>
          </w:tcPr>
          <w:p w14:paraId="563C8268">
            <w:pPr>
              <w:widowControl/>
              <w:jc w:val="left"/>
              <w:outlineLvl w:val="9"/>
              <w:rPr>
                <w:rFonts w:hint="eastAsia" w:ascii="仿宋" w:hAnsi="仿宋" w:eastAsia="仿宋" w:cs="仿宋"/>
                <w:color w:val="auto"/>
                <w:sz w:val="24"/>
                <w:szCs w:val="24"/>
                <w:highlight w:val="none"/>
              </w:rPr>
            </w:pPr>
          </w:p>
        </w:tc>
        <w:tc>
          <w:tcPr>
            <w:tcW w:w="1387" w:type="dxa"/>
            <w:vMerge w:val="continue"/>
            <w:tcBorders>
              <w:left w:val="single" w:color="auto" w:sz="4" w:space="0"/>
              <w:bottom w:val="single" w:color="auto" w:sz="4" w:space="0"/>
              <w:right w:val="single" w:color="auto" w:sz="4" w:space="0"/>
            </w:tcBorders>
            <w:noWrap w:val="0"/>
            <w:vAlign w:val="center"/>
          </w:tcPr>
          <w:p w14:paraId="2668541D">
            <w:pPr>
              <w:widowControl/>
              <w:jc w:val="left"/>
              <w:outlineLvl w:val="9"/>
              <w:rPr>
                <w:rFonts w:hint="eastAsia" w:ascii="仿宋" w:hAnsi="仿宋" w:eastAsia="仿宋" w:cs="仿宋"/>
                <w:color w:val="auto"/>
                <w:sz w:val="24"/>
                <w:szCs w:val="24"/>
                <w:highlight w:val="none"/>
              </w:rPr>
            </w:pPr>
          </w:p>
        </w:tc>
        <w:tc>
          <w:tcPr>
            <w:tcW w:w="750" w:type="dxa"/>
            <w:vMerge w:val="continue"/>
            <w:tcBorders>
              <w:left w:val="single" w:color="auto" w:sz="4" w:space="0"/>
              <w:bottom w:val="single" w:color="auto" w:sz="4" w:space="0"/>
              <w:right w:val="single" w:color="auto" w:sz="4" w:space="0"/>
            </w:tcBorders>
            <w:noWrap w:val="0"/>
            <w:vAlign w:val="center"/>
          </w:tcPr>
          <w:p w14:paraId="51B6C77D">
            <w:pPr>
              <w:outlineLvl w:val="9"/>
              <w:rPr>
                <w:rFonts w:hint="eastAsia" w:ascii="仿宋" w:hAnsi="仿宋" w:eastAsia="仿宋" w:cs="仿宋"/>
                <w:color w:val="auto"/>
                <w:sz w:val="24"/>
                <w:szCs w:val="24"/>
                <w:highlight w:val="none"/>
                <w:lang w:val="zh-CN"/>
              </w:rPr>
            </w:pPr>
          </w:p>
        </w:tc>
        <w:tc>
          <w:tcPr>
            <w:tcW w:w="1789" w:type="dxa"/>
            <w:tcBorders>
              <w:top w:val="single" w:color="auto" w:sz="4" w:space="0"/>
              <w:left w:val="single" w:color="auto" w:sz="4" w:space="0"/>
              <w:bottom w:val="single" w:color="auto" w:sz="4" w:space="0"/>
              <w:right w:val="single" w:color="auto" w:sz="4" w:space="0"/>
            </w:tcBorders>
            <w:noWrap w:val="0"/>
            <w:vAlign w:val="center"/>
          </w:tcPr>
          <w:p w14:paraId="06273DC8">
            <w:pP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邮箱</w:t>
            </w:r>
          </w:p>
        </w:tc>
        <w:tc>
          <w:tcPr>
            <w:tcW w:w="4918" w:type="dxa"/>
            <w:tcBorders>
              <w:top w:val="single" w:color="auto" w:sz="4" w:space="0"/>
              <w:left w:val="single" w:color="auto" w:sz="4" w:space="0"/>
              <w:bottom w:val="single" w:color="auto" w:sz="4" w:space="0"/>
              <w:right w:val="single" w:color="auto" w:sz="4" w:space="0"/>
            </w:tcBorders>
            <w:noWrap w:val="0"/>
            <w:vAlign w:val="center"/>
          </w:tcPr>
          <w:p w14:paraId="79491259">
            <w:pP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2368003139</w:t>
            </w:r>
            <w:r>
              <w:rPr>
                <w:rFonts w:hint="eastAsia" w:ascii="仿宋" w:hAnsi="仿宋" w:eastAsia="仿宋" w:cs="仿宋"/>
                <w:color w:val="auto"/>
                <w:sz w:val="24"/>
                <w:szCs w:val="24"/>
                <w:highlight w:val="none"/>
                <w:lang w:val="zh-CN"/>
              </w:rPr>
              <w:t>@qq.com</w:t>
            </w:r>
          </w:p>
        </w:tc>
      </w:tr>
    </w:tbl>
    <w:p w14:paraId="0024F2CC">
      <w:pPr>
        <w:outlineLvl w:val="9"/>
        <w:rPr>
          <w:rFonts w:hint="eastAsia" w:ascii="宋体" w:hAnsi="宋体" w:eastAsia="宋体" w:cs="宋体"/>
          <w:b/>
          <w:color w:val="auto"/>
          <w:sz w:val="21"/>
          <w:szCs w:val="21"/>
          <w:highlight w:val="none"/>
          <w:lang w:val="zh-CN"/>
        </w:rPr>
      </w:pPr>
    </w:p>
    <w:p w14:paraId="5EA41199">
      <w:pPr>
        <w:spacing w:line="360" w:lineRule="auto"/>
        <w:outlineLvl w:val="1"/>
        <w:rPr>
          <w:rFonts w:hint="eastAsia" w:ascii="微软雅黑" w:hAnsi="微软雅黑" w:eastAsia="微软雅黑" w:cs="微软雅黑"/>
          <w:b/>
          <w:color w:val="auto"/>
          <w:sz w:val="24"/>
          <w:szCs w:val="24"/>
          <w:highlight w:val="none"/>
          <w:lang w:val="zh-CN"/>
        </w:rPr>
      </w:pPr>
      <w:bookmarkStart w:id="60" w:name="_Toc18205"/>
      <w:r>
        <w:rPr>
          <w:rFonts w:hint="eastAsia" w:ascii="微软雅黑" w:hAnsi="微软雅黑" w:eastAsia="微软雅黑" w:cs="微软雅黑"/>
          <w:b/>
          <w:color w:val="auto"/>
          <w:sz w:val="24"/>
          <w:szCs w:val="24"/>
          <w:highlight w:val="none"/>
          <w:lang w:val="zh-CN"/>
        </w:rPr>
        <w:t>一、总则</w:t>
      </w:r>
      <w:bookmarkEnd w:id="60"/>
    </w:p>
    <w:p w14:paraId="31305093">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bCs/>
          <w:color w:val="auto"/>
          <w:sz w:val="24"/>
          <w:szCs w:val="24"/>
          <w:highlight w:val="none"/>
          <w:lang w:val="zh-CN"/>
        </w:rPr>
      </w:pPr>
      <w:bookmarkStart w:id="61" w:name="_Toc518485117"/>
      <w:bookmarkStart w:id="62" w:name="_Toc503948058"/>
      <w:bookmarkStart w:id="63" w:name="_Toc503948565"/>
      <w:r>
        <w:rPr>
          <w:rFonts w:hint="eastAsia" w:ascii="仿宋" w:hAnsi="仿宋" w:eastAsia="仿宋" w:cs="仿宋"/>
          <w:b/>
          <w:bCs/>
          <w:color w:val="auto"/>
          <w:sz w:val="24"/>
          <w:szCs w:val="24"/>
          <w:highlight w:val="none"/>
          <w:lang w:val="zh-CN"/>
        </w:rPr>
        <w:t>1、适用法律</w:t>
      </w:r>
      <w:bookmarkEnd w:id="61"/>
      <w:bookmarkEnd w:id="62"/>
      <w:bookmarkEnd w:id="63"/>
    </w:p>
    <w:p w14:paraId="3D87095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1.1《中华人民共和国政府采购法》《中华人民共和国政府采购法实施条例》等有关法律、规章和规定等。</w:t>
      </w:r>
    </w:p>
    <w:p w14:paraId="7B00D83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bookmarkStart w:id="64" w:name="_Toc503948059"/>
      <w:bookmarkStart w:id="65" w:name="_Toc518485118"/>
      <w:bookmarkStart w:id="66" w:name="_Toc503948566"/>
      <w:r>
        <w:rPr>
          <w:rFonts w:hint="eastAsia" w:ascii="仿宋" w:hAnsi="仿宋" w:eastAsia="仿宋" w:cs="仿宋"/>
          <w:b/>
          <w:color w:val="auto"/>
          <w:sz w:val="24"/>
          <w:szCs w:val="24"/>
          <w:highlight w:val="none"/>
          <w:lang w:val="zh-CN"/>
        </w:rPr>
        <w:t>2、定义</w:t>
      </w:r>
      <w:bookmarkEnd w:id="64"/>
      <w:bookmarkEnd w:id="65"/>
      <w:bookmarkEnd w:id="66"/>
    </w:p>
    <w:p w14:paraId="3A44D1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2.1</w:t>
      </w:r>
      <w:r>
        <w:rPr>
          <w:rFonts w:hint="eastAsia" w:ascii="仿宋" w:hAnsi="仿宋" w:eastAsia="仿宋" w:cs="仿宋"/>
          <w:b/>
          <w:bCs/>
          <w:color w:val="auto"/>
          <w:sz w:val="24"/>
          <w:szCs w:val="24"/>
          <w:highlight w:val="none"/>
          <w:lang w:val="zh-CN"/>
        </w:rPr>
        <w:t>“供应商”“</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lang w:val="zh-CN"/>
        </w:rPr>
        <w:t>”</w:t>
      </w:r>
      <w:r>
        <w:rPr>
          <w:rFonts w:hint="eastAsia" w:ascii="仿宋" w:hAnsi="仿宋" w:eastAsia="仿宋" w:cs="仿宋"/>
          <w:color w:val="auto"/>
          <w:sz w:val="24"/>
          <w:szCs w:val="24"/>
          <w:highlight w:val="none"/>
        </w:rPr>
        <w:t>是指参加磋商竞争，并符合磋商文件规定资格条件的法人、其他组织或者自然人。</w:t>
      </w:r>
    </w:p>
    <w:p w14:paraId="6B3CE7E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2.2“服务”指本磋商文件中所述产品及相关服务。</w:t>
      </w:r>
    </w:p>
    <w:p w14:paraId="0C598FF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2.3“用户或使用单位”是指使用服务的单位。</w:t>
      </w:r>
    </w:p>
    <w:p w14:paraId="467C8060">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3、政策功能</w:t>
      </w:r>
    </w:p>
    <w:p w14:paraId="73B925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bookmarkStart w:id="67" w:name="_Toc518485119"/>
      <w:bookmarkStart w:id="68" w:name="_Toc503948060"/>
      <w:bookmarkStart w:id="69" w:name="_Toc503948567"/>
      <w:r>
        <w:rPr>
          <w:rFonts w:hint="eastAsia" w:ascii="仿宋" w:hAnsi="仿宋" w:eastAsia="仿宋" w:cs="仿宋"/>
          <w:color w:val="auto"/>
          <w:sz w:val="24"/>
          <w:szCs w:val="24"/>
          <w:highlight w:val="none"/>
          <w:lang w:val="zh-CN"/>
        </w:rPr>
        <w:t>3.</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中小企业、监狱企业、残疾人福利性单位等相关政策</w:t>
      </w:r>
    </w:p>
    <w:p w14:paraId="3B3050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（1）中小企业划型标准按照《关于印发中小企业划型标准规定的通知（工信部联企业〔2011〕300号）》文的相关规定认定。</w:t>
      </w:r>
    </w:p>
    <w:p w14:paraId="41BFF9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（2）根据《政府采购促进中小企业发展暂行办法》的相关规定，本项目对小型和微型企业产品的价格给予</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lang w:val="zh-CN"/>
        </w:rPr>
        <w:t>%的扣除，对联合投标企业产品的价格给予</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%的扣除（联合协议中约定，小型、微型企业的协议合同金额占到联合体协议合同总金额30%以上的，可给予联合体</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%的价格扣除），以扣除后的价格作为评审价格。</w:t>
      </w:r>
    </w:p>
    <w:p w14:paraId="09F194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根据《财库〔2014〕68号》监狱企业视同小型、微型企业，享受中小企业发展的政府采购政策（监狱企业参加政府采购活动时，应当提供由省级以上监狱管理局、戒毒管理局（含新疆生产建设兵团）出具的属于监狱企业的证明文件）。</w:t>
      </w:r>
    </w:p>
    <w:p w14:paraId="41BFE51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（4）根据《财库〔2017〕141号》符合条件的残疾人福利性单位视同小型、微型企业，享受中小企业发展的政府采购政策。残疾人福利性单位属于小型、微型企业的，不重复享受政策。</w:t>
      </w:r>
    </w:p>
    <w:p w14:paraId="7AB5F0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小型、微型企业提供中型或大型企业制造的货物的，视同为中型或大型企业。参加政府采购活动的中小企业应当按“关于印发《政府采购促进中小企业发展暂行办法》的通知[财库〔2011〕181号]”和《财库〔2017〕141号》规定提供《中小企业声明函》和《残疾人福利性单位声明函》。未提供上述资料的报价，其价格不予扣除。</w:t>
      </w:r>
    </w:p>
    <w:p w14:paraId="7A9887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3.2强制采购节能产品、信息安全产品，优先采购环境标志产品。节能产品是指列入财政部、国家发展和改革委员会制定的《节能产品政府采购清单》，且经过认定的节能产品；信息安全产品是指列入国家质检总局国家认监委《信息安全产品强制性认证目录》， 并获得强制性产品认证证书的产品；环境标志产品是指列入财政部、</w:t>
      </w:r>
      <w:r>
        <w:rPr>
          <w:rFonts w:hint="eastAsia" w:ascii="仿宋" w:hAnsi="仿宋" w:eastAsia="仿宋" w:cs="仿宋"/>
          <w:color w:val="auto"/>
          <w:sz w:val="24"/>
          <w:szCs w:val="24"/>
          <w:highlight w:val="none"/>
          <w:lang w:val="en-US" w:eastAsia="zh-CN"/>
        </w:rPr>
        <w:t>生态环境部</w:t>
      </w:r>
      <w:r>
        <w:rPr>
          <w:rFonts w:hint="eastAsia" w:ascii="仿宋" w:hAnsi="仿宋" w:eastAsia="仿宋" w:cs="仿宋"/>
          <w:color w:val="auto"/>
          <w:sz w:val="24"/>
          <w:szCs w:val="24"/>
          <w:highlight w:val="none"/>
          <w:lang w:val="zh-CN"/>
        </w:rPr>
        <w:t xml:space="preserve">制定的 《环境标志产品政府采购清单》，且经过认证的环境标志产品。 </w:t>
      </w:r>
    </w:p>
    <w:p w14:paraId="5EC1EA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（1）提供的产品属于信息安全产品的，供应商应当选择经国家认证的信息安全产品， 并提供由中国信息安全认证中心按国家标准认证颁发的有效认证证书复印件。</w:t>
      </w:r>
    </w:p>
    <w:p w14:paraId="56F86E0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（2）提供的产品属于政府强制采购节能产品的，供应商应当选择《节能产品政府采购 清单》中的产品，并提供有效的节能产品认证证书复印件。</w:t>
      </w:r>
    </w:p>
    <w:p w14:paraId="1E45CFC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（3）提供的产品属于环境标志产品的，供应商应当选择《环境标志产品政府采购清单》 中的，且经过认证的环境标志产品投标，并提供有效的环境标志产品认证证书复印件。</w:t>
      </w:r>
    </w:p>
    <w:p w14:paraId="1E91EB7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 3.3采购文件中的参考产品品牌或型号，是采购人根据项目所要实现的功能列出的品 牌或型号，并不是限制条件。供应商可以采用不低于参考的产品档次参与竞争，但是所有技术和功能不得低于采购要求，并提供证明材料以保证整体功能的实现，并在方案中加以合理的阐述说明，否则将可能作为无效投标处理。</w:t>
      </w:r>
    </w:p>
    <w:p w14:paraId="2FC8F4E4">
      <w:pPr>
        <w:pStyle w:val="216"/>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eastAsia="zh-CN" w:bidi="ar-SA"/>
        </w:rPr>
      </w:pPr>
      <w:r>
        <w:rPr>
          <w:rFonts w:hint="eastAsia" w:ascii="仿宋" w:hAnsi="仿宋" w:eastAsia="仿宋" w:cs="仿宋"/>
          <w:color w:val="auto"/>
          <w:sz w:val="24"/>
          <w:szCs w:val="24"/>
          <w:highlight w:val="none"/>
          <w:lang w:val="zh-CN" w:eastAsia="zh-CN" w:bidi="ar-SA"/>
        </w:rPr>
        <w:t>3.4根据《南京市政府采购供应商信用管理工作暂行办法》的相关规定：供应商参加政府采购活动时，应当按“关于印发《南京市政府采购供应商信用管理工作暂行办法》的通知（宁财规〔2018〕10号）”规定提供《南京市政府采购供应商信用记录表暨信用承诺书》。在政府采购的评审中应当给予一定的鼓励等，细则详见评分标准。</w:t>
      </w:r>
    </w:p>
    <w:p w14:paraId="6B817E46">
      <w:pPr>
        <w:spacing w:line="360" w:lineRule="auto"/>
        <w:outlineLvl w:val="1"/>
        <w:rPr>
          <w:rFonts w:hint="eastAsia" w:ascii="微软雅黑" w:hAnsi="微软雅黑" w:eastAsia="微软雅黑" w:cs="微软雅黑"/>
          <w:b/>
          <w:color w:val="auto"/>
          <w:sz w:val="24"/>
          <w:szCs w:val="24"/>
          <w:highlight w:val="none"/>
          <w:lang w:val="zh-CN"/>
        </w:rPr>
      </w:pPr>
      <w:bookmarkStart w:id="70" w:name="_Toc30233"/>
      <w:r>
        <w:rPr>
          <w:rFonts w:hint="eastAsia" w:ascii="微软雅黑" w:hAnsi="微软雅黑" w:eastAsia="微软雅黑" w:cs="微软雅黑"/>
          <w:b/>
          <w:color w:val="auto"/>
          <w:sz w:val="24"/>
          <w:szCs w:val="24"/>
          <w:highlight w:val="none"/>
          <w:lang w:val="zh-CN"/>
        </w:rPr>
        <w:t>二、磋商文件</w:t>
      </w:r>
      <w:bookmarkEnd w:id="67"/>
      <w:bookmarkEnd w:id="68"/>
      <w:bookmarkEnd w:id="69"/>
      <w:bookmarkEnd w:id="70"/>
    </w:p>
    <w:p w14:paraId="247613A5">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4、磋商文件组成</w:t>
      </w:r>
    </w:p>
    <w:p w14:paraId="33144F5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4.1磋商文件组成：磋商邀请、供应商须知、供应商应当提交的资格和资信证明文件、磋商报价要求、磋商文件编制要求、招标项目的技术规格、要求和数量、合同主要条款及合同签订方式、交货和提供服务的时间、付款条件、评标方法、评标标准、无效磋商和废标条款、附件等。</w:t>
      </w:r>
    </w:p>
    <w:p w14:paraId="5CB4B1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4.2招标的最小单位是包。招标服务数量及技术要求中未分包的，供应商对要求提供的服务不得部分磋商；招标服务数量及技术要求中已经分包的，应当以包为单位磋商。</w:t>
      </w:r>
    </w:p>
    <w:p w14:paraId="68952C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4.3磋商文件如果要求供应商提交备选磋商方案的，供应商可以提交备选方案；否则，备选方案将被拒绝。</w:t>
      </w:r>
    </w:p>
    <w:p w14:paraId="6C8731AA">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bookmarkStart w:id="71" w:name="_Toc503948061"/>
      <w:bookmarkStart w:id="72" w:name="_Toc503948568"/>
      <w:bookmarkStart w:id="73" w:name="_Toc518485120"/>
      <w:r>
        <w:rPr>
          <w:rFonts w:hint="eastAsia" w:ascii="仿宋" w:hAnsi="仿宋" w:eastAsia="仿宋" w:cs="仿宋"/>
          <w:b/>
          <w:color w:val="auto"/>
          <w:sz w:val="24"/>
          <w:szCs w:val="24"/>
          <w:highlight w:val="none"/>
          <w:lang w:val="zh-CN"/>
        </w:rPr>
        <w:t>5、磋商文件的澄清、修改</w:t>
      </w:r>
      <w:bookmarkEnd w:id="71"/>
      <w:bookmarkEnd w:id="72"/>
      <w:bookmarkEnd w:id="73"/>
    </w:p>
    <w:p w14:paraId="59EDCF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代理机构对已发出的磋商文件进行必要澄清或者修改的，将在磋商文件要求提交磋商文件截止时间五日前，在原招标公告媒体发布更正公告，该澄清或者修改的内容为磋商文件的组成部分。</w:t>
      </w:r>
    </w:p>
    <w:p w14:paraId="2548295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5.</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rPr>
        <w:t>代理机构在磋商文件要求提交磋商文件截止时间三日前，有权决定延长磋商截止时间和磋商时间，并</w:t>
      </w:r>
      <w:r>
        <w:rPr>
          <w:rFonts w:hint="eastAsia" w:ascii="仿宋" w:hAnsi="仿宋" w:eastAsia="仿宋" w:cs="仿宋"/>
          <w:color w:val="auto"/>
          <w:sz w:val="24"/>
          <w:szCs w:val="24"/>
          <w:highlight w:val="none"/>
        </w:rPr>
        <w:t>在原采购信息发布媒体上发布变更公告。</w:t>
      </w:r>
    </w:p>
    <w:p w14:paraId="2CD4E63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5</w:t>
      </w:r>
      <w:r>
        <w:rPr>
          <w:rFonts w:hint="eastAsia" w:ascii="仿宋" w:hAnsi="仿宋" w:eastAsia="仿宋" w:cs="仿宋"/>
          <w:color w:val="auto"/>
          <w:sz w:val="24"/>
          <w:szCs w:val="24"/>
          <w:highlight w:val="none"/>
          <w:lang w:val="zh-CN"/>
        </w:rPr>
        <w:t>.3供应商应在磋商截止时间前关注</w:t>
      </w:r>
      <w:r>
        <w:rPr>
          <w:rFonts w:hint="eastAsia" w:ascii="仿宋" w:hAnsi="仿宋" w:eastAsia="仿宋" w:cs="仿宋"/>
          <w:color w:val="auto"/>
          <w:sz w:val="24"/>
          <w:szCs w:val="24"/>
          <w:highlight w:val="none"/>
        </w:rPr>
        <w:t>原采购信息发布媒体上</w:t>
      </w:r>
      <w:r>
        <w:rPr>
          <w:rFonts w:hint="eastAsia" w:ascii="仿宋" w:hAnsi="仿宋" w:eastAsia="仿宋" w:cs="仿宋"/>
          <w:color w:val="auto"/>
          <w:sz w:val="24"/>
          <w:szCs w:val="24"/>
          <w:highlight w:val="none"/>
          <w:lang w:val="zh-CN"/>
        </w:rPr>
        <w:t>有关本招标项目有无变更公告。</w:t>
      </w:r>
    </w:p>
    <w:p w14:paraId="255C7BCD">
      <w:pPr>
        <w:spacing w:line="360" w:lineRule="auto"/>
        <w:outlineLvl w:val="1"/>
        <w:rPr>
          <w:rFonts w:hint="default" w:ascii="微软雅黑" w:hAnsi="微软雅黑" w:eastAsia="微软雅黑" w:cs="微软雅黑"/>
          <w:b/>
          <w:color w:val="auto"/>
          <w:sz w:val="22"/>
          <w:szCs w:val="22"/>
          <w:highlight w:val="none"/>
          <w:lang w:val="en-US" w:eastAsia="zh-CN"/>
        </w:rPr>
      </w:pPr>
      <w:bookmarkStart w:id="74" w:name="_Toc503948569"/>
      <w:bookmarkStart w:id="75" w:name="_Toc503948062"/>
      <w:bookmarkStart w:id="76" w:name="_Toc518485121"/>
      <w:bookmarkStart w:id="77" w:name="_Toc1968"/>
      <w:r>
        <w:rPr>
          <w:rFonts w:hint="eastAsia" w:ascii="微软雅黑" w:hAnsi="微软雅黑" w:eastAsia="微软雅黑" w:cs="微软雅黑"/>
          <w:b/>
          <w:color w:val="auto"/>
          <w:sz w:val="22"/>
          <w:szCs w:val="22"/>
          <w:highlight w:val="none"/>
          <w:lang w:val="zh-CN"/>
        </w:rPr>
        <w:t>三、磋商</w:t>
      </w:r>
      <w:bookmarkEnd w:id="74"/>
      <w:bookmarkEnd w:id="75"/>
      <w:bookmarkEnd w:id="76"/>
      <w:r>
        <w:rPr>
          <w:rFonts w:hint="eastAsia" w:ascii="微软雅黑" w:hAnsi="微软雅黑" w:eastAsia="微软雅黑" w:cs="微软雅黑"/>
          <w:b/>
          <w:color w:val="auto"/>
          <w:sz w:val="22"/>
          <w:szCs w:val="22"/>
          <w:highlight w:val="none"/>
          <w:lang w:val="en-US" w:eastAsia="zh-CN"/>
        </w:rPr>
        <w:t>文件编制及要求</w:t>
      </w:r>
      <w:bookmarkEnd w:id="77"/>
    </w:p>
    <w:p w14:paraId="63210890">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6、磋商供应商应具备的资格条件：</w:t>
      </w:r>
      <w:r>
        <w:rPr>
          <w:rFonts w:hint="eastAsia" w:ascii="仿宋" w:hAnsi="仿宋" w:eastAsia="仿宋" w:cs="仿宋"/>
          <w:color w:val="auto"/>
          <w:sz w:val="24"/>
          <w:szCs w:val="24"/>
          <w:highlight w:val="none"/>
          <w:lang w:val="zh-CN"/>
        </w:rPr>
        <w:t>详见本磋商文件第一章相关内容要求。</w:t>
      </w:r>
    </w:p>
    <w:p w14:paraId="153D4E1F">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7、磋商文件的语言、计量单位、货币和编制</w:t>
      </w:r>
    </w:p>
    <w:p w14:paraId="3C96E120">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7.1供应商提交的磋商响应文件、资料，包括图纸中的说明，以及供应商与代理机构就有关磋商的所有来往函电均应使用中文。磋商文件中若有英文或其他语言文字的资料，应提供相应的中文翻译资料。对不同文本磋商文件的解释发生异议的，以中文文本为准。</w:t>
      </w:r>
    </w:p>
    <w:p w14:paraId="0DA06345">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7.2供应商所使用的计量单位应为国家法定计量单位。</w:t>
      </w:r>
    </w:p>
    <w:p w14:paraId="1E390FA1">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7.3供应商应用人民币报价。</w:t>
      </w:r>
    </w:p>
    <w:p w14:paraId="01B0670F">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rPr>
        <w:t>7.</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供应商应在磋商响应文件中写清相应的项目编号、项目名称、供应商全称、地址、电话、传真等。</w:t>
      </w:r>
    </w:p>
    <w:p w14:paraId="364B6BC5">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i/>
          <w:color w:val="auto"/>
          <w:sz w:val="24"/>
          <w:szCs w:val="24"/>
          <w:highlight w:val="none"/>
        </w:rPr>
      </w:pPr>
      <w:r>
        <w:rPr>
          <w:rFonts w:hint="eastAsia" w:ascii="仿宋" w:hAnsi="仿宋" w:eastAsia="仿宋" w:cs="仿宋"/>
          <w:color w:val="auto"/>
          <w:sz w:val="24"/>
          <w:szCs w:val="24"/>
          <w:highlight w:val="none"/>
        </w:rPr>
        <w:t>7.</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本次采购</w:t>
      </w:r>
      <w:r>
        <w:rPr>
          <w:rFonts w:hint="eastAsia" w:ascii="仿宋" w:hAnsi="仿宋" w:eastAsia="仿宋" w:cs="仿宋"/>
          <w:color w:val="auto"/>
          <w:sz w:val="24"/>
          <w:szCs w:val="24"/>
          <w:highlight w:val="none"/>
          <w:lang w:val="en-US" w:eastAsia="zh-CN"/>
        </w:rPr>
        <w:t>不</w:t>
      </w:r>
      <w:r>
        <w:rPr>
          <w:rFonts w:hint="eastAsia" w:ascii="仿宋" w:hAnsi="仿宋" w:eastAsia="仿宋" w:cs="仿宋"/>
          <w:color w:val="auto"/>
          <w:sz w:val="24"/>
          <w:szCs w:val="24"/>
          <w:highlight w:val="none"/>
          <w:lang w:val="zh-CN"/>
        </w:rPr>
        <w:t>接受联合体。</w:t>
      </w:r>
    </w:p>
    <w:p w14:paraId="59523D8B">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bookmarkStart w:id="78" w:name="_Toc518485122"/>
      <w:bookmarkStart w:id="79" w:name="_Toc503948063"/>
      <w:bookmarkStart w:id="80" w:name="_Toc503948570"/>
      <w:r>
        <w:rPr>
          <w:rFonts w:hint="eastAsia" w:ascii="仿宋" w:hAnsi="仿宋" w:eastAsia="仿宋" w:cs="仿宋"/>
          <w:b/>
          <w:color w:val="auto"/>
          <w:sz w:val="24"/>
          <w:szCs w:val="24"/>
          <w:highlight w:val="none"/>
          <w:lang w:val="zh-CN"/>
        </w:rPr>
        <w:t>8、磋商费用</w:t>
      </w:r>
      <w:bookmarkEnd w:id="78"/>
      <w:bookmarkEnd w:id="79"/>
      <w:bookmarkEnd w:id="80"/>
    </w:p>
    <w:p w14:paraId="244532EC">
      <w:pPr>
        <w:pStyle w:val="216"/>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8.1 本次采购项目招标代理服务费由采购人支付。</w:t>
      </w:r>
    </w:p>
    <w:p w14:paraId="2E4E3CCD">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eastAsia="zh-CN"/>
        </w:rPr>
      </w:pPr>
      <w:r>
        <w:rPr>
          <w:rFonts w:hint="eastAsia" w:ascii="仿宋" w:hAnsi="仿宋" w:eastAsia="仿宋" w:cs="仿宋"/>
          <w:b/>
          <w:color w:val="auto"/>
          <w:sz w:val="24"/>
          <w:szCs w:val="24"/>
          <w:highlight w:val="none"/>
          <w:lang w:val="zh-CN"/>
        </w:rPr>
        <w:t>9、磋商文件</w:t>
      </w:r>
      <w:r>
        <w:rPr>
          <w:rFonts w:hint="eastAsia" w:ascii="仿宋" w:hAnsi="仿宋" w:eastAsia="仿宋" w:cs="仿宋"/>
          <w:b/>
          <w:color w:val="auto"/>
          <w:sz w:val="24"/>
          <w:szCs w:val="24"/>
          <w:highlight w:val="none"/>
          <w:lang w:val="en-US" w:eastAsia="zh-CN"/>
        </w:rPr>
        <w:t>编制</w:t>
      </w:r>
    </w:p>
    <w:p w14:paraId="12CCA580">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9.</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供应商应当根据磋商文件要求编制磋商</w:t>
      </w:r>
      <w:r>
        <w:rPr>
          <w:rFonts w:hint="eastAsia" w:ascii="仿宋" w:hAnsi="仿宋" w:eastAsia="仿宋" w:cs="仿宋"/>
          <w:color w:val="auto"/>
          <w:sz w:val="24"/>
          <w:szCs w:val="24"/>
          <w:highlight w:val="none"/>
          <w:lang w:val="zh-CN"/>
        </w:rPr>
        <w:t>响应文件</w:t>
      </w:r>
      <w:r>
        <w:rPr>
          <w:rFonts w:hint="eastAsia" w:ascii="仿宋" w:hAnsi="仿宋" w:eastAsia="仿宋" w:cs="仿宋"/>
          <w:color w:val="auto"/>
          <w:sz w:val="24"/>
          <w:szCs w:val="24"/>
          <w:highlight w:val="none"/>
        </w:rPr>
        <w:t>，磋商</w:t>
      </w:r>
      <w:r>
        <w:rPr>
          <w:rFonts w:hint="eastAsia" w:ascii="仿宋" w:hAnsi="仿宋" w:eastAsia="仿宋" w:cs="仿宋"/>
          <w:color w:val="auto"/>
          <w:sz w:val="24"/>
          <w:szCs w:val="24"/>
          <w:highlight w:val="none"/>
          <w:lang w:val="zh-CN"/>
        </w:rPr>
        <w:t>响应文件</w:t>
      </w:r>
      <w:r>
        <w:rPr>
          <w:rFonts w:hint="eastAsia" w:ascii="仿宋" w:hAnsi="仿宋" w:eastAsia="仿宋" w:cs="仿宋"/>
          <w:color w:val="auto"/>
          <w:sz w:val="24"/>
          <w:szCs w:val="24"/>
          <w:highlight w:val="none"/>
        </w:rPr>
        <w:t>应对磋商文件提出的要求和条件作出实质性响应，并在</w:t>
      </w:r>
      <w:r>
        <w:rPr>
          <w:rFonts w:hint="eastAsia" w:ascii="仿宋" w:hAnsi="仿宋" w:eastAsia="仿宋" w:cs="仿宋"/>
          <w:color w:val="auto"/>
          <w:sz w:val="24"/>
          <w:szCs w:val="24"/>
          <w:highlight w:val="none"/>
          <w:lang w:val="zh-CN"/>
        </w:rPr>
        <w:t>《商务条款偏离表》处</w:t>
      </w:r>
      <w:r>
        <w:rPr>
          <w:rFonts w:hint="eastAsia" w:ascii="仿宋" w:hAnsi="仿宋" w:eastAsia="仿宋" w:cs="仿宋"/>
          <w:color w:val="auto"/>
          <w:sz w:val="24"/>
          <w:szCs w:val="24"/>
          <w:highlight w:val="none"/>
        </w:rPr>
        <w:t>逐条标明满足与否。对带星号（★或*）的商务条款必须在磋商</w:t>
      </w:r>
      <w:r>
        <w:rPr>
          <w:rFonts w:hint="eastAsia" w:ascii="仿宋" w:hAnsi="仿宋" w:eastAsia="仿宋" w:cs="仿宋"/>
          <w:color w:val="auto"/>
          <w:sz w:val="24"/>
          <w:szCs w:val="24"/>
          <w:highlight w:val="none"/>
          <w:lang w:val="zh-CN"/>
        </w:rPr>
        <w:t>响应文件</w:t>
      </w:r>
      <w:r>
        <w:rPr>
          <w:rFonts w:hint="eastAsia" w:ascii="仿宋" w:hAnsi="仿宋" w:eastAsia="仿宋" w:cs="仿宋"/>
          <w:color w:val="auto"/>
          <w:sz w:val="24"/>
          <w:szCs w:val="24"/>
          <w:highlight w:val="none"/>
        </w:rPr>
        <w:t>中提供技术支持资料（如白皮书、彩页、手册、检测报告等），未提供技术支持资料的，评审时不予认可。</w:t>
      </w:r>
    </w:p>
    <w:p w14:paraId="14C84247">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val="0"/>
          <w:bCs/>
          <w:color w:val="auto"/>
          <w:sz w:val="24"/>
          <w:szCs w:val="24"/>
          <w:highlight w:val="none"/>
        </w:rPr>
        <w:t>9</w:t>
      </w:r>
      <w:r>
        <w:rPr>
          <w:rFonts w:hint="eastAsia" w:ascii="仿宋" w:hAnsi="仿宋" w:eastAsia="仿宋" w:cs="仿宋"/>
          <w:b w:val="0"/>
          <w:bCs/>
          <w:color w:val="auto"/>
          <w:sz w:val="24"/>
          <w:szCs w:val="24"/>
          <w:highlight w:val="none"/>
          <w:lang w:val="zh-CN"/>
        </w:rPr>
        <w:t>.2</w:t>
      </w:r>
      <w:r>
        <w:rPr>
          <w:rFonts w:hint="eastAsia" w:ascii="仿宋" w:hAnsi="仿宋" w:eastAsia="仿宋" w:cs="仿宋"/>
          <w:color w:val="auto"/>
          <w:sz w:val="24"/>
          <w:szCs w:val="24"/>
          <w:highlight w:val="none"/>
          <w:lang w:val="zh-CN"/>
        </w:rPr>
        <w:t>供应商根据磋商文件载明的标的采购项目实际情况，拟在中标（</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val="zh-CN"/>
        </w:rPr>
        <w:t>）后将中标（</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val="zh-CN"/>
        </w:rPr>
        <w:t>）项目的非主体、非关键性工作交由他人完成的，应当在磋商响应文件中载明。</w:t>
      </w:r>
    </w:p>
    <w:p w14:paraId="0B5BF339">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9</w:t>
      </w:r>
      <w:r>
        <w:rPr>
          <w:rFonts w:hint="eastAsia" w:ascii="仿宋" w:hAnsi="仿宋" w:eastAsia="仿宋" w:cs="仿宋"/>
          <w:color w:val="auto"/>
          <w:sz w:val="24"/>
          <w:szCs w:val="24"/>
          <w:highlight w:val="none"/>
          <w:lang w:val="zh-CN"/>
        </w:rPr>
        <w:t>.3磋商响应文件由商务部分、价格部分，以及其他部分组成。</w:t>
      </w:r>
    </w:p>
    <w:p w14:paraId="0E687107">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10、磋商响应文件的商务部分</w:t>
      </w:r>
    </w:p>
    <w:p w14:paraId="4FFC4E84">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10.1商务部分是证明供应商有资格参加磋商和中标</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lang w:val="zh-CN"/>
        </w:rPr>
        <w:t>后有能力履行合同的文件，</w:t>
      </w:r>
      <w:r>
        <w:rPr>
          <w:rFonts w:hint="eastAsia" w:ascii="仿宋" w:hAnsi="仿宋" w:eastAsia="仿宋" w:cs="仿宋"/>
          <w:color w:val="auto"/>
          <w:sz w:val="24"/>
          <w:szCs w:val="24"/>
          <w:highlight w:val="none"/>
        </w:rPr>
        <w:t>这些文件应能满足招标的要求</w:t>
      </w:r>
      <w:r>
        <w:rPr>
          <w:rFonts w:hint="eastAsia" w:ascii="仿宋" w:hAnsi="仿宋" w:eastAsia="仿宋" w:cs="仿宋"/>
          <w:color w:val="auto"/>
          <w:sz w:val="24"/>
          <w:szCs w:val="24"/>
          <w:highlight w:val="none"/>
          <w:lang w:val="zh-CN"/>
        </w:rPr>
        <w:t>，包括但不限于下列文件，其中加★项目不得有缺失或无效。</w:t>
      </w:r>
    </w:p>
    <w:p w14:paraId="505484D7">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（1）★磋商申请及声明；</w:t>
      </w:r>
    </w:p>
    <w:p w14:paraId="7E30313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（2）★法定代表人授权委托书和采购公告前近三个月内任意</w:t>
      </w:r>
      <w:r>
        <w:rPr>
          <w:rFonts w:hint="eastAsia" w:ascii="仿宋" w:hAnsi="仿宋" w:eastAsia="仿宋" w:cs="仿宋"/>
          <w:color w:val="auto"/>
          <w:sz w:val="24"/>
          <w:szCs w:val="24"/>
          <w:highlight w:val="none"/>
          <w:lang w:val="en-US" w:eastAsia="zh-CN"/>
        </w:rPr>
        <w:t>一</w:t>
      </w:r>
      <w:r>
        <w:rPr>
          <w:rFonts w:hint="eastAsia" w:ascii="仿宋" w:hAnsi="仿宋" w:eastAsia="仿宋" w:cs="仿宋"/>
          <w:color w:val="auto"/>
          <w:sz w:val="24"/>
          <w:szCs w:val="24"/>
          <w:highlight w:val="none"/>
          <w:lang w:val="zh-CN"/>
        </w:rPr>
        <w:t>个月投标申请人为其缴纳的由劳动和社会保障部门出具的养老保险缴纳凭证（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p>
    <w:p w14:paraId="22EE7C3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（3）★磋商报价表；</w:t>
      </w:r>
    </w:p>
    <w:p w14:paraId="3C8FC9D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分项</w:t>
      </w:r>
      <w:r>
        <w:rPr>
          <w:rFonts w:hint="eastAsia" w:ascii="仿宋" w:hAnsi="仿宋" w:eastAsia="仿宋" w:cs="仿宋"/>
          <w:color w:val="auto"/>
          <w:sz w:val="24"/>
          <w:szCs w:val="24"/>
          <w:highlight w:val="none"/>
          <w:lang w:val="zh-CN"/>
        </w:rPr>
        <w:t>报价表；</w:t>
      </w:r>
    </w:p>
    <w:p w14:paraId="52C11EB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）★第一章磋商邀请中</w:t>
      </w: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zh-CN"/>
        </w:rPr>
        <w:t>.1《中华人民共和国政府采购法》规定的资格条件证明文件或提供《南京市政府采购供应商信用记录表暨信用承诺书》；</w:t>
      </w:r>
    </w:p>
    <w:p w14:paraId="46599D3F">
      <w:pPr>
        <w:pStyle w:val="216"/>
        <w:keepNext w:val="0"/>
        <w:keepLines w:val="0"/>
        <w:pageBreakBefore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）★商务条款</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CN"/>
        </w:rPr>
        <w:t>表；</w:t>
      </w:r>
    </w:p>
    <w:p w14:paraId="15280430">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default"/>
          <w:color w:val="auto"/>
          <w:highlight w:val="none"/>
          <w:lang w:val="en-US" w:eastAsia="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val="zh-CN"/>
        </w:rPr>
        <w:t>）★《南京市政府采购供应商信用记录表</w:t>
      </w:r>
      <w:r>
        <w:rPr>
          <w:rFonts w:hint="eastAsia" w:ascii="仿宋" w:hAnsi="仿宋" w:eastAsia="仿宋" w:cs="仿宋"/>
          <w:color w:val="auto"/>
          <w:sz w:val="24"/>
          <w:szCs w:val="24"/>
          <w:highlight w:val="none"/>
          <w:lang w:val="en-US" w:eastAsia="zh-CN"/>
        </w:rPr>
        <w:t>暨信用承诺书</w:t>
      </w:r>
      <w:r>
        <w:rPr>
          <w:rFonts w:hint="eastAsia" w:ascii="仿宋" w:hAnsi="仿宋" w:eastAsia="仿宋" w:cs="仿宋"/>
          <w:color w:val="auto"/>
          <w:sz w:val="24"/>
          <w:szCs w:val="24"/>
          <w:highlight w:val="none"/>
          <w:lang w:val="zh-CN"/>
        </w:rPr>
        <w:t>》；</w:t>
      </w:r>
    </w:p>
    <w:p w14:paraId="3CF41F7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val="zh-CN"/>
        </w:rPr>
        <w:t>）供应商认为需提供的其他商务资料。</w:t>
      </w:r>
    </w:p>
    <w:p w14:paraId="0256A1A6">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11、磋商响应文件的技术部分</w:t>
      </w:r>
    </w:p>
    <w:p w14:paraId="0731CD97">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zh-CN"/>
        </w:rPr>
        <w:t>11.</w:t>
      </w: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color w:val="auto"/>
          <w:sz w:val="24"/>
          <w:szCs w:val="24"/>
          <w:highlight w:val="none"/>
          <w:lang w:val="zh-CN"/>
        </w:rPr>
        <w:t>技术部分是证明供应商提供的货物或服务符合磋商文件要求，以及对服务方案的详细说明，这些文件可以是文字资料、图纸和数据等。包括但不限于下列文件，其中加“★”项目不得有缺失或无效。</w:t>
      </w:r>
    </w:p>
    <w:p w14:paraId="0530A2DC">
      <w:pPr>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（1）服务</w:t>
      </w:r>
      <w:r>
        <w:rPr>
          <w:rFonts w:hint="eastAsia" w:ascii="仿宋" w:hAnsi="仿宋" w:eastAsia="仿宋" w:cs="仿宋"/>
          <w:color w:val="auto"/>
          <w:sz w:val="24"/>
          <w:szCs w:val="24"/>
          <w:highlight w:val="none"/>
        </w:rPr>
        <w:t>方案；</w:t>
      </w:r>
    </w:p>
    <w:p w14:paraId="767B96C8">
      <w:pPr>
        <w:pStyle w:val="216"/>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lang w:val="zh-CN"/>
        </w:rPr>
        <w:t>）★技术条款偏离表；</w:t>
      </w:r>
    </w:p>
    <w:p w14:paraId="18F5DC41">
      <w:pPr>
        <w:pStyle w:val="216"/>
        <w:keepNext w:val="0"/>
        <w:keepLines w:val="0"/>
        <w:pageBreakBefore w:val="0"/>
        <w:numPr>
          <w:ilvl w:val="0"/>
          <w:numId w:val="0"/>
        </w:numPr>
        <w:kinsoku/>
        <w:wordWrap/>
        <w:overflowPunct/>
        <w:topLinePunct w:val="0"/>
        <w:autoSpaceDE/>
        <w:autoSpaceDN/>
        <w:bidi w:val="0"/>
        <w:adjustRightInd/>
        <w:snapToGrid/>
        <w:spacing w:line="360" w:lineRule="auto"/>
        <w:ind w:firstLine="480" w:firstLineChars="200"/>
        <w:textAlignment w:val="auto"/>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val="zh-CN" w:eastAsia="zh-CN"/>
        </w:rPr>
        <w:t>）</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承诺函；</w:t>
      </w:r>
    </w:p>
    <w:p w14:paraId="63185B3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）供应商认为需要提供的其他技术资料。</w:t>
      </w:r>
    </w:p>
    <w:p w14:paraId="75B0B3E9">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12、磋商响应文件的价格部分</w:t>
      </w:r>
    </w:p>
    <w:p w14:paraId="5C7426D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12.1价格部分是对磋商货物及服务价格构成的说明，每一项服务仅接受一个价格。</w:t>
      </w:r>
    </w:p>
    <w:p w14:paraId="12D092C8">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zh-CN"/>
        </w:rPr>
        <w:t>12.2</w:t>
      </w:r>
      <w:r>
        <w:rPr>
          <w:rFonts w:hint="eastAsia" w:ascii="仿宋" w:hAnsi="仿宋" w:eastAsia="仿宋" w:cs="仿宋"/>
          <w:color w:val="auto"/>
          <w:sz w:val="24"/>
          <w:szCs w:val="24"/>
          <w:highlight w:val="none"/>
        </w:rPr>
        <w:t>政府采购倡导公平竞争，反对低于成本恶意竞争，不得串通报价、哄抬价格，报价应低于市场平均价。</w:t>
      </w:r>
    </w:p>
    <w:p w14:paraId="3BAA2912">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zh-CN"/>
        </w:rPr>
        <w:t>12.3</w:t>
      </w:r>
      <w:r>
        <w:rPr>
          <w:rFonts w:hint="eastAsia" w:ascii="仿宋" w:hAnsi="仿宋" w:eastAsia="仿宋" w:cs="仿宋"/>
          <w:color w:val="auto"/>
          <w:sz w:val="24"/>
          <w:szCs w:val="24"/>
          <w:highlight w:val="none"/>
        </w:rPr>
        <w:t>供应商的任何错漏、优惠、竞争性报价不得作为减轻责任、减少服务、增加收费、降低质量的理由。在验收过程中，如发现有漏项、缺件，磋商方应无条件、无偿补齐，所发生的一切费用，视为已包含在磋商方的最终磋商报价中。</w:t>
      </w:r>
    </w:p>
    <w:p w14:paraId="0A5A65B7">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12.4供应商应在《磋商报价表》《磋商分项报价》等标明提供货物及服务的单价、总价以及分项报价。供应商系小企业（含小型、微型企业），</w:t>
      </w:r>
      <w:r>
        <w:rPr>
          <w:rFonts w:hint="eastAsia" w:ascii="仿宋" w:hAnsi="仿宋" w:eastAsia="仿宋" w:cs="仿宋"/>
          <w:color w:val="auto"/>
          <w:sz w:val="24"/>
          <w:szCs w:val="24"/>
          <w:highlight w:val="none"/>
        </w:rPr>
        <w:t>须在</w:t>
      </w:r>
      <w:r>
        <w:rPr>
          <w:rFonts w:hint="eastAsia" w:ascii="仿宋" w:hAnsi="仿宋" w:eastAsia="仿宋" w:cs="仿宋"/>
          <w:color w:val="auto"/>
          <w:sz w:val="24"/>
          <w:szCs w:val="24"/>
          <w:highlight w:val="none"/>
          <w:lang w:val="zh-CN"/>
        </w:rPr>
        <w:t>《磋商报价表》《磋商分项报价》中注明，如无法划分计算的，将不予认可。</w:t>
      </w:r>
    </w:p>
    <w:p w14:paraId="641E89B8">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12.5</w:t>
      </w:r>
      <w:r>
        <w:rPr>
          <w:rFonts w:hint="eastAsia" w:ascii="仿宋" w:hAnsi="仿宋" w:eastAsia="仿宋" w:cs="仿宋"/>
          <w:sz w:val="24"/>
          <w:szCs w:val="24"/>
          <w:highlight w:val="none"/>
        </w:rPr>
        <w:t>《开标一览表</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分项报价表》</w:t>
      </w:r>
      <w:r>
        <w:rPr>
          <w:rFonts w:hint="eastAsia" w:ascii="仿宋" w:hAnsi="仿宋" w:eastAsia="仿宋" w:cs="仿宋"/>
          <w:color w:val="000000"/>
          <w:sz w:val="24"/>
          <w:szCs w:val="32"/>
          <w:highlight w:val="none"/>
          <w:lang w:val="zh-CN"/>
        </w:rPr>
        <w:t>加盖单位公章上传</w:t>
      </w:r>
      <w:r>
        <w:rPr>
          <w:rFonts w:hint="eastAsia" w:ascii="仿宋" w:hAnsi="仿宋" w:eastAsia="仿宋" w:cs="仿宋"/>
          <w:color w:val="000000"/>
          <w:sz w:val="24"/>
          <w:szCs w:val="32"/>
          <w:highlight w:val="none"/>
          <w:lang w:val="en-US" w:eastAsia="zh-CN"/>
        </w:rPr>
        <w:t>至</w:t>
      </w:r>
      <w:r>
        <w:rPr>
          <w:rFonts w:hint="eastAsia" w:ascii="仿宋" w:hAnsi="仿宋" w:eastAsia="仿宋" w:cs="仿宋"/>
          <w:color w:val="000000"/>
          <w:sz w:val="24"/>
          <w:szCs w:val="32"/>
          <w:highlight w:val="none"/>
          <w:lang w:val="zh-CN"/>
        </w:rPr>
        <w:t>响应文件中</w:t>
      </w:r>
      <w:r>
        <w:rPr>
          <w:rFonts w:hint="eastAsia" w:ascii="仿宋" w:hAnsi="仿宋" w:eastAsia="仿宋" w:cs="仿宋"/>
          <w:color w:val="auto"/>
          <w:sz w:val="24"/>
          <w:szCs w:val="24"/>
          <w:highlight w:val="none"/>
          <w:lang w:val="zh-CN"/>
        </w:rPr>
        <w:t>。</w:t>
      </w:r>
    </w:p>
    <w:p w14:paraId="53B0C822">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12.6磋商供应商应充分考虑到市场价格变动，以及项目实施过程中的不可预见因素，一旦成交，总价格不变。如果有漏项，视同让利。</w:t>
      </w:r>
    </w:p>
    <w:p w14:paraId="3CDA64F4">
      <w:pPr>
        <w:keepNext w:val="0"/>
        <w:keepLines w:val="0"/>
        <w:pageBreakBefore w:val="0"/>
        <w:widowControl/>
        <w:kinsoku/>
        <w:wordWrap/>
        <w:overflowPunct/>
        <w:topLinePunct w:val="0"/>
        <w:autoSpaceDE/>
        <w:autoSpaceDN/>
        <w:bidi w:val="0"/>
        <w:adjustRightInd/>
        <w:snapToGrid/>
        <w:spacing w:line="360" w:lineRule="auto"/>
        <w:ind w:firstLine="482"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12.7本项目执行财库〔2026〕2号《关于推动解决政府采购异常低价问题相关工作的通知》的相关规定。</w:t>
      </w:r>
    </w:p>
    <w:p w14:paraId="78BDF3C6">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12.7.1投标（响应）报价低于全部通过符合性审查供应商投标（响应）报价平均值65%的，即投标（响应）报价&lt;全部通过符合性审查供应商投标（响应）报价平均值×65%；</w:t>
      </w:r>
    </w:p>
    <w:p w14:paraId="26392E68">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12.7.2投标（响应）报价低于通过符合性审查的次低报价供应商投标（响应）报价65%的，即投标（响应）报价&lt;通过符合性审查的次低报价供应商投标（响应）报价×65%；</w:t>
      </w:r>
    </w:p>
    <w:p w14:paraId="44EB1633">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12.7.3投标（响应）报价低于采购项目最高限价65%的，即投标（响应）报价&lt;采购项目最高限价×65%；</w:t>
      </w:r>
    </w:p>
    <w:p w14:paraId="10FB227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12.7.4评审委员会基于专业判断，认为供应商报价过低，有可能影响产品质量或者不能诚信履约的其他情形。</w:t>
      </w:r>
    </w:p>
    <w:p w14:paraId="4440EF9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12.7.5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15EED5C0">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12.7.6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956AD8C">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13、磋商响应文件的其他部分</w:t>
      </w:r>
    </w:p>
    <w:p w14:paraId="67519025">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13.1其他部分由供应商根据编制磋商文件需要提供的其他相关文件。</w:t>
      </w:r>
    </w:p>
    <w:p w14:paraId="6D70323B">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w:t>
      </w:r>
      <w:r>
        <w:rPr>
          <w:rFonts w:hint="eastAsia" w:ascii="仿宋" w:hAnsi="仿宋" w:eastAsia="仿宋" w:cs="仿宋"/>
          <w:b/>
          <w:color w:val="auto"/>
          <w:sz w:val="24"/>
          <w:szCs w:val="24"/>
          <w:highlight w:val="none"/>
          <w:lang w:val="en-US" w:eastAsia="zh-CN"/>
        </w:rPr>
        <w:t>4</w:t>
      </w:r>
      <w:r>
        <w:rPr>
          <w:rFonts w:hint="eastAsia" w:ascii="仿宋" w:hAnsi="仿宋" w:eastAsia="仿宋" w:cs="仿宋"/>
          <w:b/>
          <w:color w:val="auto"/>
          <w:sz w:val="24"/>
          <w:szCs w:val="24"/>
          <w:highlight w:val="none"/>
          <w:lang w:val="zh-CN"/>
        </w:rPr>
        <w:t>、磋商有效期</w:t>
      </w:r>
    </w:p>
    <w:p w14:paraId="29C78C5A">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.1自磋商之日起</w:t>
      </w:r>
      <w:r>
        <w:rPr>
          <w:rFonts w:hint="eastAsia" w:ascii="仿宋" w:hAnsi="仿宋" w:eastAsia="仿宋" w:cs="仿宋"/>
          <w:color w:val="auto"/>
          <w:sz w:val="24"/>
          <w:szCs w:val="24"/>
          <w:highlight w:val="none"/>
        </w:rPr>
        <w:t>90</w:t>
      </w:r>
      <w:r>
        <w:rPr>
          <w:rFonts w:hint="eastAsia" w:ascii="仿宋" w:hAnsi="仿宋" w:eastAsia="仿宋" w:cs="仿宋"/>
          <w:color w:val="auto"/>
          <w:sz w:val="24"/>
          <w:szCs w:val="24"/>
          <w:highlight w:val="none"/>
          <w:lang w:val="zh-CN"/>
        </w:rPr>
        <w:t>天内磋商有效。</w:t>
      </w:r>
    </w:p>
    <w:p w14:paraId="2BFA050B">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2在特殊情况下，在原磋商有效期截止之前，代理机构可要求供应商同意延长磋商有效期，这种要求与答复均以书面形式提交。供应商可拒绝这种要求。接受延长磋商有效期的供应商将不会要求和允许修正其磋商。</w:t>
      </w:r>
    </w:p>
    <w:p w14:paraId="11A9AB08">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lang w:val="zh-CN"/>
        </w:rPr>
        <w:t>、磋商响应文件签署</w:t>
      </w:r>
    </w:p>
    <w:p w14:paraId="2B114D58">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.1供应商应当按照《操作手册》规定，在苏采云系统规定的时间内对响应文件进行解密。</w:t>
      </w:r>
    </w:p>
    <w:p w14:paraId="06A848BA">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lang w:val="zh-CN"/>
        </w:rPr>
        <w:t>、磋商响应文件的密封和递交</w:t>
      </w:r>
    </w:p>
    <w:p w14:paraId="1787D11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lang w:val="zh-CN"/>
        </w:rPr>
        <w:t>.1供应商应当按照《操作手册》规定，在磋商公告规定的提交响应文件截止时间前制作并上传电子响应文件。</w:t>
      </w:r>
    </w:p>
    <w:p w14:paraId="7C7FF24B">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lang w:val="zh-CN"/>
        </w:rPr>
        <w:t>.2供应商应充分考虑网络环境、网络带宽等因素可能对磋商产生的影响，如因供应商自身原因造成的电子响应文件上传不成功的，按照本磋商文件第二章第</w:t>
      </w:r>
      <w:r>
        <w:rPr>
          <w:rFonts w:hint="eastAsia" w:ascii="仿宋" w:hAnsi="仿宋" w:eastAsia="仿宋" w:cs="仿宋"/>
          <w:color w:val="auto"/>
          <w:sz w:val="24"/>
          <w:szCs w:val="24"/>
          <w:highlight w:val="none"/>
          <w:lang w:val="en-US" w:eastAsia="zh-CN"/>
        </w:rPr>
        <w:t>21.6</w:t>
      </w:r>
      <w:r>
        <w:rPr>
          <w:rFonts w:hint="eastAsia" w:ascii="仿宋" w:hAnsi="仿宋" w:eastAsia="仿宋" w:cs="仿宋"/>
          <w:color w:val="auto"/>
          <w:sz w:val="24"/>
          <w:szCs w:val="24"/>
          <w:highlight w:val="none"/>
          <w:lang w:val="zh-CN"/>
        </w:rPr>
        <w:t>条规定做无效响应处理。</w:t>
      </w:r>
    </w:p>
    <w:p w14:paraId="3ED3AB0A">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b/>
          <w:color w:val="auto"/>
          <w:sz w:val="24"/>
          <w:szCs w:val="24"/>
          <w:highlight w:val="none"/>
          <w:lang w:val="zh-CN"/>
        </w:rPr>
        <w:t>1</w:t>
      </w:r>
      <w:r>
        <w:rPr>
          <w:rFonts w:hint="eastAsia" w:ascii="仿宋" w:hAnsi="仿宋" w:eastAsia="仿宋" w:cs="仿宋"/>
          <w:b/>
          <w:color w:val="auto"/>
          <w:sz w:val="24"/>
          <w:szCs w:val="24"/>
          <w:highlight w:val="none"/>
          <w:lang w:val="en-US" w:eastAsia="zh-CN"/>
        </w:rPr>
        <w:t>7</w:t>
      </w:r>
      <w:r>
        <w:rPr>
          <w:rFonts w:hint="eastAsia" w:ascii="仿宋" w:hAnsi="仿宋" w:eastAsia="仿宋" w:cs="仿宋"/>
          <w:b/>
          <w:color w:val="auto"/>
          <w:sz w:val="24"/>
          <w:szCs w:val="24"/>
          <w:highlight w:val="none"/>
          <w:lang w:val="zh-CN"/>
        </w:rPr>
        <w:t>、有下列情形之一的磋商响应文件将拒收：</w:t>
      </w:r>
    </w:p>
    <w:p w14:paraId="5693D4A5">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在磋商文件要求提交电子磋商响应文件的截止时间之后上传送达的。</w:t>
      </w:r>
    </w:p>
    <w:p w14:paraId="508B5005">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1</w:t>
      </w:r>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lang w:val="zh-CN"/>
        </w:rPr>
        <w:t>、磋商响应文件的修改和撤回</w:t>
      </w:r>
    </w:p>
    <w:p w14:paraId="397067D2">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val="zh-CN"/>
        </w:rPr>
        <w:t>.1供应商在磋商截止时间前，可以对所递交的磋商响应文件进行补充、修改或撤回，具体操作方法见《操作手册》。</w:t>
      </w:r>
    </w:p>
    <w:p w14:paraId="70F7720F">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lang w:val="zh-CN"/>
        </w:rPr>
        <w:t>.2供应商撤回电子响应文件，则认为其不再参与本项目磋商活动。</w:t>
      </w:r>
    </w:p>
    <w:p w14:paraId="3F5BB0B6">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18.3在提交投标文件截止时间至招标文件中规定的投标有效期满之间的这段时间内，供应商不得撤回其投标文件。</w:t>
      </w:r>
    </w:p>
    <w:p w14:paraId="7EBDA376">
      <w:pPr>
        <w:spacing w:line="360" w:lineRule="auto"/>
        <w:outlineLvl w:val="1"/>
        <w:rPr>
          <w:rFonts w:hint="eastAsia" w:ascii="微软雅黑" w:hAnsi="微软雅黑" w:eastAsia="微软雅黑" w:cs="微软雅黑"/>
          <w:b/>
          <w:color w:val="auto"/>
          <w:sz w:val="22"/>
          <w:szCs w:val="22"/>
          <w:highlight w:val="none"/>
          <w:lang w:val="en-US" w:eastAsia="zh-CN"/>
        </w:rPr>
      </w:pPr>
      <w:bookmarkStart w:id="81" w:name="_Toc503948064"/>
      <w:bookmarkStart w:id="82" w:name="_Toc503948571"/>
      <w:bookmarkStart w:id="83" w:name="_Toc518485123"/>
      <w:bookmarkStart w:id="84" w:name="_Toc11384"/>
      <w:r>
        <w:rPr>
          <w:rFonts w:hint="eastAsia" w:ascii="微软雅黑" w:hAnsi="微软雅黑" w:eastAsia="微软雅黑" w:cs="微软雅黑"/>
          <w:b/>
          <w:color w:val="auto"/>
          <w:sz w:val="22"/>
          <w:szCs w:val="22"/>
          <w:highlight w:val="none"/>
          <w:lang w:val="zh-CN"/>
        </w:rPr>
        <w:t>四、磋商</w:t>
      </w:r>
      <w:bookmarkEnd w:id="81"/>
      <w:bookmarkEnd w:id="82"/>
      <w:bookmarkEnd w:id="83"/>
      <w:r>
        <w:rPr>
          <w:rFonts w:hint="eastAsia" w:ascii="微软雅黑" w:hAnsi="微软雅黑" w:eastAsia="微软雅黑" w:cs="微软雅黑"/>
          <w:b/>
          <w:color w:val="auto"/>
          <w:sz w:val="22"/>
          <w:szCs w:val="22"/>
          <w:highlight w:val="none"/>
          <w:lang w:val="en-US" w:eastAsia="zh-CN"/>
        </w:rPr>
        <w:t>组织及程序</w:t>
      </w:r>
      <w:bookmarkEnd w:id="84"/>
    </w:p>
    <w:p w14:paraId="4E1A1FD1">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rPr>
      </w:pPr>
      <w:bookmarkStart w:id="85" w:name="_Toc518485124"/>
      <w:bookmarkStart w:id="86" w:name="_Toc503948066"/>
      <w:bookmarkStart w:id="87" w:name="_Toc503948573"/>
      <w:r>
        <w:rPr>
          <w:rFonts w:hint="eastAsia" w:ascii="仿宋" w:hAnsi="仿宋" w:eastAsia="仿宋" w:cs="仿宋"/>
          <w:b/>
          <w:color w:val="auto"/>
          <w:sz w:val="24"/>
          <w:szCs w:val="24"/>
          <w:highlight w:val="none"/>
          <w:lang w:val="en-US" w:eastAsia="zh-CN"/>
        </w:rPr>
        <w:t>19</w:t>
      </w:r>
      <w:r>
        <w:rPr>
          <w:rFonts w:hint="eastAsia" w:ascii="仿宋" w:hAnsi="仿宋" w:eastAsia="仿宋" w:cs="仿宋"/>
          <w:b/>
          <w:color w:val="auto"/>
          <w:sz w:val="24"/>
          <w:szCs w:val="24"/>
          <w:highlight w:val="none"/>
        </w:rPr>
        <w:t>、磋商组织</w:t>
      </w:r>
      <w:bookmarkEnd w:id="85"/>
    </w:p>
    <w:p w14:paraId="081FE38D">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.1在递交磋商响应文件时间截止后，江苏枫华项目管理有限公司在规定的</w:t>
      </w:r>
      <w:r>
        <w:rPr>
          <w:rFonts w:hint="eastAsia" w:ascii="仿宋" w:hAnsi="仿宋" w:eastAsia="仿宋" w:cs="仿宋"/>
          <w:color w:val="000000"/>
          <w:sz w:val="24"/>
          <w:szCs w:val="24"/>
          <w:highlight w:val="none"/>
          <w:lang w:bidi="ar"/>
        </w:rPr>
        <w:t>时间和</w:t>
      </w:r>
      <w:r>
        <w:rPr>
          <w:rFonts w:hint="eastAsia" w:ascii="仿宋" w:hAnsi="仿宋" w:eastAsia="仿宋" w:cs="仿宋"/>
          <w:color w:val="000000"/>
          <w:sz w:val="24"/>
          <w:szCs w:val="24"/>
          <w:highlight w:val="none"/>
          <w:lang w:val="en-US" w:eastAsia="zh-CN" w:bidi="ar"/>
        </w:rPr>
        <w:t>系统</w:t>
      </w:r>
      <w:r>
        <w:rPr>
          <w:rFonts w:hint="eastAsia" w:ascii="仿宋" w:hAnsi="仿宋" w:eastAsia="仿宋" w:cs="仿宋"/>
          <w:color w:val="auto"/>
          <w:sz w:val="24"/>
          <w:szCs w:val="24"/>
          <w:highlight w:val="none"/>
        </w:rPr>
        <w:t>组织磋商小组分别与供应商进行磋商。</w:t>
      </w:r>
    </w:p>
    <w:p w14:paraId="53B0F3EC">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19</w:t>
      </w:r>
      <w:r>
        <w:rPr>
          <w:rFonts w:hint="eastAsia" w:ascii="仿宋" w:hAnsi="仿宋" w:eastAsia="仿宋" w:cs="仿宋"/>
          <w:color w:val="auto"/>
          <w:sz w:val="24"/>
          <w:szCs w:val="24"/>
          <w:highlight w:val="none"/>
        </w:rPr>
        <w:t>.2磋商工作由江苏枫华项目管理有限公司负责组织，具体磋商事务由依法组建的磋商小组负责。</w:t>
      </w:r>
    </w:p>
    <w:p w14:paraId="54364A81">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rPr>
      </w:pPr>
      <w:bookmarkStart w:id="88" w:name="_Toc518485125"/>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0</w:t>
      </w:r>
      <w:r>
        <w:rPr>
          <w:rFonts w:hint="eastAsia" w:ascii="仿宋" w:hAnsi="仿宋" w:eastAsia="仿宋" w:cs="仿宋"/>
          <w:b/>
          <w:color w:val="auto"/>
          <w:sz w:val="24"/>
          <w:szCs w:val="24"/>
          <w:highlight w:val="none"/>
        </w:rPr>
        <w:t>、磋商程序</w:t>
      </w:r>
      <w:bookmarkEnd w:id="88"/>
    </w:p>
    <w:p w14:paraId="4ED602A2">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.1根据采购代理协议约定，代理机构受采购人委托对磋商供应商进行资格性审查、符合性审查</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并将审查结果书面报给磋商小组</w:t>
      </w:r>
      <w:r>
        <w:rPr>
          <w:rFonts w:hint="eastAsia" w:ascii="仿宋" w:hAnsi="仿宋" w:eastAsia="仿宋" w:cs="仿宋"/>
          <w:color w:val="auto"/>
          <w:sz w:val="24"/>
          <w:szCs w:val="24"/>
          <w:highlight w:val="none"/>
          <w:lang w:val="zh-CN"/>
        </w:rPr>
        <w:t>。凡不具备资格条件的供应商不得进入磋商程序。</w:t>
      </w:r>
    </w:p>
    <w:p w14:paraId="140D309C">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.2磋商小组审阅供应商所递交的响应性文件，凡不具备资格条件的供应商不得进入磋商程序。</w:t>
      </w:r>
    </w:p>
    <w:p w14:paraId="763D36E1">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.3磋商小组所有成员集中与单一供应商分别就竞争性磋商采购项目的商务和价格进行磋商，磋商的轮次由磋商小组决定。</w:t>
      </w:r>
    </w:p>
    <w:p w14:paraId="17966532">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.4磋商文件如有实质性变动的，磋商小组将以书面形式通知所有参加磋商的供应商。</w:t>
      </w:r>
      <w:r>
        <w:rPr>
          <w:rFonts w:hint="eastAsia" w:ascii="仿宋" w:hAnsi="仿宋" w:eastAsia="仿宋" w:cs="仿宋"/>
          <w:b/>
          <w:color w:val="auto"/>
          <w:sz w:val="24"/>
          <w:szCs w:val="24"/>
          <w:highlight w:val="none"/>
        </w:rPr>
        <w:t>用“★”加注或特别说明的内容为实质性要求。</w:t>
      </w:r>
    </w:p>
    <w:p w14:paraId="492C9A42">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.5磋商小组制定一个符合采购人要求的最优方案，或直接根据响应性文件要求所有供应商在规定时间内作最后报价。</w:t>
      </w:r>
    </w:p>
    <w:p w14:paraId="726269F8">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highlight w:val="none"/>
        </w:rPr>
      </w:pPr>
      <w:r>
        <w:rPr>
          <w:rFonts w:hint="eastAsia" w:ascii="仿宋" w:hAnsi="仿宋" w:eastAsia="仿宋" w:cs="仿宋"/>
          <w:color w:val="auto"/>
          <w:sz w:val="24"/>
          <w:szCs w:val="24"/>
          <w:highlight w:val="none"/>
          <w:lang w:val="en-US" w:eastAsia="zh-CN"/>
        </w:rPr>
        <w:t>20.6</w:t>
      </w:r>
      <w:r>
        <w:rPr>
          <w:rFonts w:hint="eastAsia" w:ascii="仿宋" w:hAnsi="仿宋" w:eastAsia="仿宋" w:cs="仿宋"/>
          <w:color w:val="000000"/>
          <w:sz w:val="24"/>
          <w:szCs w:val="24"/>
          <w:highlight w:val="none"/>
          <w:lang w:bidi="ar"/>
        </w:rPr>
        <w:t>供应商提供最终报价的方式</w:t>
      </w:r>
      <w:r>
        <w:rPr>
          <w:rFonts w:hint="eastAsia" w:ascii="仿宋" w:hAnsi="仿宋" w:eastAsia="仿宋" w:cs="仿宋"/>
          <w:color w:val="000000"/>
          <w:sz w:val="24"/>
          <w:szCs w:val="24"/>
          <w:highlight w:val="none"/>
          <w:lang w:eastAsia="zh-CN" w:bidi="ar"/>
        </w:rPr>
        <w:t>，</w:t>
      </w:r>
      <w:r>
        <w:rPr>
          <w:rFonts w:hint="eastAsia" w:ascii="仿宋" w:hAnsi="仿宋" w:eastAsia="仿宋" w:cs="仿宋"/>
          <w:color w:val="000000"/>
          <w:sz w:val="24"/>
          <w:szCs w:val="24"/>
          <w:highlight w:val="none"/>
          <w:lang w:bidi="ar"/>
        </w:rPr>
        <w:t>所有供应商</w:t>
      </w:r>
      <w:r>
        <w:rPr>
          <w:rFonts w:hint="eastAsia" w:ascii="仿宋" w:hAnsi="仿宋" w:eastAsia="仿宋" w:cs="仿宋"/>
          <w:color w:val="000000"/>
          <w:sz w:val="24"/>
          <w:szCs w:val="24"/>
          <w:highlight w:val="none"/>
          <w:lang w:eastAsia="zh-CN" w:bidi="ar"/>
        </w:rPr>
        <w:t>在</w:t>
      </w:r>
      <w:r>
        <w:rPr>
          <w:rFonts w:hint="eastAsia" w:ascii="仿宋" w:hAnsi="仿宋" w:eastAsia="仿宋" w:cs="仿宋"/>
          <w:color w:val="000000"/>
          <w:sz w:val="24"/>
          <w:szCs w:val="24"/>
          <w:highlight w:val="none"/>
          <w:lang w:val="zh-CN" w:bidi="ar"/>
        </w:rPr>
        <w:t>苏采云系统规定的时间内</w:t>
      </w:r>
      <w:r>
        <w:rPr>
          <w:rFonts w:hint="eastAsia" w:ascii="仿宋" w:hAnsi="仿宋" w:eastAsia="仿宋" w:cs="仿宋"/>
          <w:color w:val="000000"/>
          <w:sz w:val="24"/>
          <w:szCs w:val="24"/>
          <w:highlight w:val="none"/>
          <w:lang w:bidi="ar"/>
        </w:rPr>
        <w:t>填写完最终报价表后</w:t>
      </w:r>
      <w:r>
        <w:rPr>
          <w:rFonts w:hint="eastAsia" w:ascii="仿宋" w:hAnsi="仿宋" w:eastAsia="仿宋" w:cs="仿宋"/>
          <w:color w:val="000000"/>
          <w:sz w:val="24"/>
          <w:szCs w:val="24"/>
          <w:highlight w:val="none"/>
          <w:lang w:eastAsia="zh-CN" w:bidi="ar"/>
        </w:rPr>
        <w:t>签章并提交</w:t>
      </w:r>
      <w:r>
        <w:rPr>
          <w:rFonts w:hint="eastAsia" w:ascii="仿宋" w:hAnsi="仿宋" w:eastAsia="仿宋" w:cs="仿宋"/>
          <w:color w:val="000000"/>
          <w:sz w:val="24"/>
          <w:szCs w:val="24"/>
          <w:highlight w:val="none"/>
          <w:lang w:val="en-US" w:eastAsia="zh-CN" w:bidi="ar"/>
        </w:rPr>
        <w:t>至系统</w:t>
      </w:r>
      <w:r>
        <w:rPr>
          <w:rFonts w:hint="eastAsia" w:ascii="仿宋" w:hAnsi="仿宋" w:eastAsia="仿宋" w:cs="仿宋"/>
          <w:color w:val="000000"/>
          <w:sz w:val="24"/>
          <w:szCs w:val="24"/>
          <w:highlight w:val="none"/>
          <w:lang w:eastAsia="zh-CN" w:bidi="ar"/>
        </w:rPr>
        <w:t>。</w:t>
      </w:r>
    </w:p>
    <w:p w14:paraId="0E150485">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0</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7</w:t>
      </w:r>
      <w:r>
        <w:rPr>
          <w:rFonts w:hint="eastAsia" w:ascii="仿宋" w:hAnsi="仿宋" w:eastAsia="仿宋" w:cs="仿宋"/>
          <w:b/>
          <w:color w:val="auto"/>
          <w:sz w:val="24"/>
          <w:szCs w:val="24"/>
          <w:highlight w:val="none"/>
        </w:rPr>
        <w:t>出现下列情形之一的磋商响应文件按照无效处理：</w:t>
      </w:r>
    </w:p>
    <w:p w14:paraId="676925AC">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bookmarkStart w:id="89" w:name="_Toc518485126"/>
      <w:r>
        <w:rPr>
          <w:rFonts w:hint="eastAsia" w:ascii="仿宋" w:hAnsi="仿宋" w:eastAsia="仿宋" w:cs="仿宋"/>
          <w:color w:val="auto"/>
          <w:sz w:val="24"/>
          <w:szCs w:val="24"/>
          <w:highlight w:val="none"/>
        </w:rPr>
        <w:t>（1）供应商在苏采云系统规定的时间内未成功解密电子响应文件；</w:t>
      </w:r>
    </w:p>
    <w:p w14:paraId="6AACE03C">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（2）供应商未按照磋商文件要求签署、盖章或加盖电子公章</w:t>
      </w:r>
      <w:r>
        <w:rPr>
          <w:rFonts w:hint="eastAsia" w:ascii="仿宋" w:hAnsi="仿宋" w:eastAsia="仿宋" w:cs="仿宋"/>
          <w:color w:val="auto"/>
          <w:sz w:val="24"/>
          <w:szCs w:val="24"/>
          <w:highlight w:val="none"/>
          <w:lang w:val="en-US" w:eastAsia="zh-CN"/>
        </w:rPr>
        <w:t>的</w:t>
      </w:r>
      <w:r>
        <w:rPr>
          <w:rFonts w:hint="eastAsia" w:ascii="仿宋" w:hAnsi="仿宋" w:eastAsia="仿宋" w:cs="仿宋"/>
          <w:color w:val="auto"/>
          <w:sz w:val="24"/>
          <w:szCs w:val="24"/>
          <w:highlight w:val="none"/>
        </w:rPr>
        <w:t>；</w:t>
      </w:r>
    </w:p>
    <w:p w14:paraId="16D875BA">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）同一供应商提交两个（含两个）以上不同的响应文件或者最后报价；</w:t>
      </w:r>
    </w:p>
    <w:p w14:paraId="65989AC6">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）不具备竞争性磋商文件中规定资格要求的；</w:t>
      </w:r>
    </w:p>
    <w:p w14:paraId="181544F4">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）磋商总价超出采购项目预算或者最高限价的；</w:t>
      </w:r>
    </w:p>
    <w:p w14:paraId="6D96A040">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）未按要求提供《南京市政府采购供应商信用记录表暨信用承诺书》。</w:t>
      </w:r>
    </w:p>
    <w:p w14:paraId="1B6B8263">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磋商小组认为供应商的报价明显低于其他通过符合性审查供应商的报价，有可能影响服务质量或者不能诚信履约的，将通过苏采云系统要求其在合理的时间内提供说明，必要时提交相关证明材料。供应商不能证明其报价合理性的，磋商小组应当将其作为无效响应处理；</w:t>
      </w:r>
    </w:p>
    <w:p w14:paraId="45CE998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）响应文件含有采购人不能接受的附加条件的；</w:t>
      </w:r>
    </w:p>
    <w:p w14:paraId="0F12DD27">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9</w:t>
      </w:r>
      <w:r>
        <w:rPr>
          <w:rFonts w:hint="eastAsia" w:ascii="仿宋" w:hAnsi="仿宋" w:eastAsia="仿宋" w:cs="仿宋"/>
          <w:color w:val="auto"/>
          <w:sz w:val="24"/>
          <w:szCs w:val="24"/>
          <w:highlight w:val="none"/>
        </w:rPr>
        <w:t>）不符合</w:t>
      </w:r>
      <w:r>
        <w:rPr>
          <w:rFonts w:hint="eastAsia" w:ascii="仿宋" w:hAnsi="仿宋" w:eastAsia="仿宋" w:cs="仿宋"/>
          <w:color w:val="auto"/>
          <w:sz w:val="24"/>
          <w:szCs w:val="24"/>
          <w:highlight w:val="none"/>
          <w:lang w:eastAsia="zh-CN"/>
        </w:rPr>
        <w:t>法律法规</w:t>
      </w:r>
      <w:r>
        <w:rPr>
          <w:rFonts w:hint="eastAsia" w:ascii="仿宋" w:hAnsi="仿宋" w:eastAsia="仿宋" w:cs="仿宋"/>
          <w:color w:val="auto"/>
          <w:sz w:val="24"/>
          <w:szCs w:val="24"/>
          <w:highlight w:val="none"/>
        </w:rPr>
        <w:t>和竞争性磋商文件规定的其他实质性要求的。</w:t>
      </w:r>
    </w:p>
    <w:p w14:paraId="14848EDE">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0</w:t>
      </w:r>
      <w:r>
        <w:rPr>
          <w:rFonts w:hint="eastAsia" w:ascii="仿宋" w:hAnsi="仿宋" w:eastAsia="仿宋" w:cs="仿宋"/>
          <w:b/>
          <w:color w:val="auto"/>
          <w:sz w:val="24"/>
          <w:szCs w:val="24"/>
          <w:highlight w:val="none"/>
        </w:rPr>
        <w:t>.</w:t>
      </w:r>
      <w:r>
        <w:rPr>
          <w:rFonts w:hint="eastAsia" w:ascii="仿宋" w:hAnsi="仿宋" w:eastAsia="仿宋" w:cs="仿宋"/>
          <w:b/>
          <w:color w:val="auto"/>
          <w:sz w:val="24"/>
          <w:szCs w:val="24"/>
          <w:highlight w:val="none"/>
          <w:lang w:val="en-US" w:eastAsia="zh-CN"/>
        </w:rPr>
        <w:t>8</w:t>
      </w:r>
      <w:r>
        <w:rPr>
          <w:rFonts w:hint="eastAsia" w:ascii="仿宋" w:hAnsi="仿宋" w:eastAsia="仿宋" w:cs="仿宋"/>
          <w:b/>
          <w:color w:val="auto"/>
          <w:sz w:val="24"/>
          <w:szCs w:val="24"/>
          <w:highlight w:val="none"/>
        </w:rPr>
        <w:t>出现下列情形之一的磋商终止，无成交供应商：</w:t>
      </w:r>
      <w:bookmarkEnd w:id="89"/>
    </w:p>
    <w:p w14:paraId="224AB946">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（1）所有供应商的磋商响应文件被磋商小组认定为无效的；</w:t>
      </w:r>
    </w:p>
    <w:p w14:paraId="53FB956F">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color w:val="auto"/>
          <w:sz w:val="24"/>
          <w:szCs w:val="24"/>
          <w:highlight w:val="none"/>
        </w:rPr>
        <w:t>出现影响采购公正的违法、违规行为的；</w:t>
      </w:r>
    </w:p>
    <w:p w14:paraId="0F4BE7F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Cs/>
          <w:color w:val="auto"/>
          <w:sz w:val="24"/>
          <w:szCs w:val="24"/>
          <w:highlight w:val="none"/>
        </w:rPr>
        <w:t>（3）</w:t>
      </w:r>
      <w:r>
        <w:rPr>
          <w:rFonts w:hint="eastAsia" w:ascii="仿宋" w:hAnsi="仿宋" w:eastAsia="仿宋" w:cs="仿宋"/>
          <w:color w:val="auto"/>
          <w:sz w:val="24"/>
          <w:szCs w:val="24"/>
          <w:highlight w:val="none"/>
        </w:rPr>
        <w:t>因重大变故，采购任务取消的；</w:t>
      </w:r>
    </w:p>
    <w:p w14:paraId="002281C9">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（4）采购人需求发生重大变化暂时不能确定或供应商提供的服务不能满足需求等。</w:t>
      </w:r>
    </w:p>
    <w:p w14:paraId="23005A74">
      <w:pPr>
        <w:keepNext w:val="0"/>
        <w:keepLines w:val="0"/>
        <w:pageBreakBefore w:val="0"/>
        <w:kinsoku/>
        <w:wordWrap/>
        <w:overflowPunct/>
        <w:topLinePunct w:val="0"/>
        <w:autoSpaceDE/>
        <w:autoSpaceDN/>
        <w:bidi w:val="0"/>
        <w:adjustRightInd/>
        <w:snapToGrid/>
        <w:spacing w:line="360" w:lineRule="auto"/>
        <w:ind w:firstLine="480" w:firstLineChars="200"/>
        <w:textAlignment w:val="auto"/>
        <w:rPr>
          <w:rFonts w:hint="eastAsia"/>
          <w:highlight w:val="none"/>
        </w:rPr>
      </w:pPr>
      <w:r>
        <w:rPr>
          <w:rFonts w:hint="eastAsia" w:ascii="仿宋" w:hAnsi="仿宋" w:eastAsia="仿宋" w:cs="仿宋"/>
          <w:color w:val="000000"/>
          <w:sz w:val="24"/>
          <w:szCs w:val="24"/>
          <w:highlight w:val="none"/>
          <w:lang w:val="zh-CN"/>
        </w:rPr>
        <w:t>（5）不同供应商的</w:t>
      </w:r>
      <w:r>
        <w:rPr>
          <w:rFonts w:hint="eastAsia" w:ascii="仿宋" w:hAnsi="仿宋" w:eastAsia="仿宋" w:cs="仿宋"/>
          <w:color w:val="000000"/>
          <w:sz w:val="24"/>
          <w:szCs w:val="24"/>
          <w:highlight w:val="none"/>
          <w:lang w:val="en-US" w:eastAsia="zh-CN"/>
        </w:rPr>
        <w:t>IP</w:t>
      </w:r>
      <w:r>
        <w:rPr>
          <w:rFonts w:hint="eastAsia" w:ascii="仿宋" w:hAnsi="仿宋" w:eastAsia="仿宋" w:cs="仿宋"/>
          <w:color w:val="000000"/>
          <w:sz w:val="24"/>
          <w:szCs w:val="24"/>
          <w:highlight w:val="none"/>
          <w:lang w:val="zh-CN"/>
        </w:rPr>
        <w:t>地址、MAC地址、标书制作工具客户端标识码一致的（以</w:t>
      </w:r>
      <w:r>
        <w:rPr>
          <w:rFonts w:hint="eastAsia" w:ascii="仿宋" w:hAnsi="仿宋" w:eastAsia="仿宋" w:cs="仿宋"/>
          <w:color w:val="000000"/>
          <w:sz w:val="24"/>
          <w:szCs w:val="24"/>
          <w:highlight w:val="none"/>
          <w:lang w:val="en-US" w:eastAsia="zh-CN"/>
        </w:rPr>
        <w:t>系统</w:t>
      </w:r>
      <w:r>
        <w:rPr>
          <w:rFonts w:hint="eastAsia" w:ascii="仿宋" w:hAnsi="仿宋" w:eastAsia="仿宋" w:cs="仿宋"/>
          <w:color w:val="000000"/>
          <w:sz w:val="24"/>
          <w:szCs w:val="24"/>
          <w:highlight w:val="none"/>
          <w:lang w:val="zh-CN"/>
        </w:rPr>
        <w:t>核查结果为准）；</w:t>
      </w:r>
    </w:p>
    <w:p w14:paraId="6AB2E38D">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rPr>
      </w:pPr>
      <w:bookmarkStart w:id="90" w:name="_Toc518485127"/>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1</w:t>
      </w:r>
      <w:r>
        <w:rPr>
          <w:rFonts w:hint="eastAsia" w:ascii="仿宋" w:hAnsi="仿宋" w:eastAsia="仿宋" w:cs="仿宋"/>
          <w:b/>
          <w:color w:val="auto"/>
          <w:sz w:val="24"/>
          <w:szCs w:val="24"/>
          <w:highlight w:val="none"/>
        </w:rPr>
        <w:t>、评审方法和标准</w:t>
      </w:r>
      <w:bookmarkEnd w:id="90"/>
    </w:p>
    <w:p w14:paraId="1AB75B7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w:t>
      </w:r>
      <w:r>
        <w:rPr>
          <w:rFonts w:hint="eastAsia" w:ascii="仿宋" w:hAnsi="仿宋" w:eastAsia="仿宋" w:cs="仿宋"/>
          <w:bCs/>
          <w:color w:val="auto"/>
          <w:sz w:val="24"/>
          <w:szCs w:val="24"/>
          <w:highlight w:val="none"/>
          <w:lang w:val="en-US" w:eastAsia="zh-CN"/>
        </w:rPr>
        <w:t>1</w:t>
      </w:r>
      <w:r>
        <w:rPr>
          <w:rFonts w:hint="eastAsia" w:ascii="仿宋" w:hAnsi="仿宋" w:eastAsia="仿宋" w:cs="仿宋"/>
          <w:bCs/>
          <w:color w:val="auto"/>
          <w:sz w:val="24"/>
          <w:szCs w:val="24"/>
          <w:highlight w:val="none"/>
        </w:rPr>
        <w:t>.1采用综合评分法。即在最大限度地满足磋商文件实质性要求前提下，按照磋商文件中规定的各项因素进行综合评审后，以评标总得分最高的供应商作为中标</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成交</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候选供应商或者中标</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成交</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rPr>
        <w:t>供应商的评标方法。</w:t>
      </w:r>
      <w:r>
        <w:rPr>
          <w:rFonts w:hint="eastAsia" w:ascii="仿宋" w:hAnsi="仿宋" w:eastAsia="仿宋" w:cs="仿宋"/>
          <w:bCs/>
          <w:color w:val="auto"/>
          <w:sz w:val="24"/>
          <w:szCs w:val="24"/>
          <w:highlight w:val="none"/>
          <w:lang w:val="zh-CN"/>
        </w:rPr>
        <w:t>具体评分标准详见第三章</w:t>
      </w:r>
      <w:r>
        <w:rPr>
          <w:rFonts w:hint="eastAsia" w:ascii="仿宋" w:hAnsi="仿宋" w:eastAsia="仿宋" w:cs="仿宋"/>
          <w:color w:val="auto"/>
          <w:sz w:val="24"/>
          <w:szCs w:val="24"/>
          <w:highlight w:val="none"/>
          <w:lang w:val="zh-CN"/>
        </w:rPr>
        <w:t>。</w:t>
      </w:r>
    </w:p>
    <w:p w14:paraId="56B359E3">
      <w:pPr>
        <w:keepNext w:val="0"/>
        <w:keepLines w:val="0"/>
        <w:pageBreakBefore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rPr>
      </w:pPr>
      <w:bookmarkStart w:id="91" w:name="_Toc518485128"/>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2</w:t>
      </w:r>
      <w:r>
        <w:rPr>
          <w:rFonts w:hint="eastAsia" w:ascii="仿宋" w:hAnsi="仿宋" w:eastAsia="仿宋" w:cs="仿宋"/>
          <w:b/>
          <w:color w:val="auto"/>
          <w:sz w:val="24"/>
          <w:szCs w:val="24"/>
          <w:highlight w:val="none"/>
        </w:rPr>
        <w:t>、确定成交供应商</w:t>
      </w:r>
      <w:bookmarkEnd w:id="91"/>
    </w:p>
    <w:p w14:paraId="4B8CC7A1">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lang w:val="zh-CN"/>
        </w:rPr>
        <w:t>磋商小组对</w:t>
      </w:r>
      <w:r>
        <w:rPr>
          <w:rFonts w:hint="eastAsia" w:ascii="仿宋" w:hAnsi="仿宋" w:eastAsia="仿宋" w:cs="仿宋"/>
          <w:color w:val="auto"/>
          <w:sz w:val="24"/>
          <w:szCs w:val="24"/>
          <w:highlight w:val="none"/>
        </w:rPr>
        <w:t>质量和货物和服务均能满足采购文件实质性要求的供应商，</w:t>
      </w:r>
      <w:r>
        <w:rPr>
          <w:rFonts w:hint="eastAsia" w:ascii="仿宋" w:hAnsi="仿宋" w:eastAsia="仿宋" w:cs="仿宋"/>
          <w:color w:val="auto"/>
          <w:sz w:val="24"/>
          <w:szCs w:val="24"/>
          <w:highlight w:val="none"/>
          <w:lang w:val="zh-CN"/>
        </w:rPr>
        <w:t>综合比较与评价后，按得分由高到低顺序排列。得分相同的，按投标报价由低到高顺序排列。得分且投标报价相同的，按技术指标优劣顺序排列</w:t>
      </w:r>
      <w:r>
        <w:rPr>
          <w:rFonts w:hint="eastAsia" w:ascii="仿宋" w:hAnsi="仿宋" w:eastAsia="仿宋" w:cs="仿宋"/>
          <w:b/>
          <w:color w:val="auto"/>
          <w:sz w:val="24"/>
          <w:szCs w:val="24"/>
          <w:highlight w:val="none"/>
        </w:rPr>
        <w:t>。</w:t>
      </w:r>
      <w:r>
        <w:rPr>
          <w:rFonts w:hint="eastAsia" w:ascii="仿宋" w:hAnsi="仿宋" w:eastAsia="仿宋" w:cs="仿宋"/>
          <w:color w:val="auto"/>
          <w:sz w:val="24"/>
          <w:szCs w:val="24"/>
          <w:highlight w:val="none"/>
          <w:lang w:val="zh-CN"/>
        </w:rPr>
        <w:t>评标委员会将综合得分最高、价格最优、技术指标符合招标要求的供应商确定为中标</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成交</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lang w:val="zh-CN"/>
        </w:rPr>
        <w:t>供应商。</w:t>
      </w:r>
    </w:p>
    <w:p w14:paraId="4EC8152C">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.2磋商小组根据磋商过程和结果编写磋商（评审）报告。</w:t>
      </w:r>
    </w:p>
    <w:p w14:paraId="5B683C0E">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.3成交供应商确定后将在</w:t>
      </w:r>
      <w:r>
        <w:rPr>
          <w:rFonts w:hint="eastAsia" w:ascii="仿宋" w:hAnsi="仿宋" w:eastAsia="仿宋" w:cs="仿宋"/>
          <w:color w:val="auto"/>
          <w:sz w:val="24"/>
          <w:szCs w:val="24"/>
          <w:highlight w:val="none"/>
          <w:lang w:eastAsia="zh-CN"/>
        </w:rPr>
        <w:t>江苏省</w:t>
      </w:r>
      <w:r>
        <w:rPr>
          <w:rFonts w:hint="eastAsia" w:ascii="仿宋" w:hAnsi="仿宋" w:eastAsia="仿宋" w:cs="仿宋"/>
          <w:color w:val="auto"/>
          <w:sz w:val="24"/>
          <w:szCs w:val="24"/>
          <w:highlight w:val="none"/>
        </w:rPr>
        <w:t>政府采购网</w:t>
      </w:r>
      <w:r>
        <w:rPr>
          <w:rFonts w:hint="eastAsia" w:ascii="仿宋" w:hAnsi="仿宋" w:eastAsia="仿宋" w:cs="仿宋"/>
          <w:color w:val="auto"/>
          <w:sz w:val="24"/>
          <w:szCs w:val="24"/>
          <w:highlight w:val="none"/>
          <w:lang w:eastAsia="zh-CN"/>
        </w:rPr>
        <w:t>、南京公共采购信息网</w:t>
      </w:r>
      <w:r>
        <w:rPr>
          <w:rFonts w:hint="eastAsia" w:ascii="仿宋" w:hAnsi="仿宋" w:eastAsia="仿宋" w:cs="仿宋"/>
          <w:color w:val="auto"/>
          <w:sz w:val="24"/>
          <w:szCs w:val="24"/>
          <w:highlight w:val="none"/>
        </w:rPr>
        <w:t>进行公示，公示期为</w:t>
      </w:r>
      <w:r>
        <w:rPr>
          <w:rFonts w:hint="eastAsia" w:ascii="仿宋" w:hAnsi="仿宋" w:eastAsia="仿宋" w:cs="仿宋"/>
          <w:color w:val="auto"/>
          <w:sz w:val="24"/>
          <w:szCs w:val="24"/>
          <w:highlight w:val="none"/>
          <w:lang w:eastAsia="zh-CN"/>
        </w:rPr>
        <w:t>一</w:t>
      </w:r>
      <w:r>
        <w:rPr>
          <w:rFonts w:hint="eastAsia" w:ascii="仿宋" w:hAnsi="仿宋" w:eastAsia="仿宋" w:cs="仿宋"/>
          <w:color w:val="auto"/>
          <w:sz w:val="24"/>
          <w:szCs w:val="24"/>
          <w:highlight w:val="none"/>
        </w:rPr>
        <w:t>个工作日，公示期内无供应商质疑的，向成交供应商发出成交通知书。</w:t>
      </w:r>
    </w:p>
    <w:p w14:paraId="4FA0860C">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.4成交通知书对采购人和成交供应商具有同等法律效力。</w:t>
      </w:r>
    </w:p>
    <w:p w14:paraId="3AFDD588">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.5成交通知书发出后，采购人或成交供应商拒绝签订合同的，拒绝签订合同的一方应至少向另一方支付补偿金，以及为磋商过程所发生的有关费用和双方商定的其他补偿。</w:t>
      </w:r>
    </w:p>
    <w:p w14:paraId="0393AD14">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.6成交通知书发出后，成交供应商除发生法律规定的不能预见、不能避免并不能克服的客观情况外不得放弃或拒绝签订合同的。放弃或拒绝签订合同的，情节严重的在一至三年内不得参加采购人采购活动。</w:t>
      </w:r>
    </w:p>
    <w:p w14:paraId="3799D866">
      <w:pPr>
        <w:keepNext w:val="0"/>
        <w:keepLines w:val="0"/>
        <w:pageBreakBefore w:val="0"/>
        <w:tabs>
          <w:tab w:val="left" w:pos="1260"/>
        </w:tabs>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.7江苏枫华项目管理有限公司对未成交的供应商不作未成交原因的解释。</w:t>
      </w:r>
    </w:p>
    <w:p w14:paraId="5CBBBE9D">
      <w:pPr>
        <w:keepNext w:val="0"/>
        <w:keepLines w:val="0"/>
        <w:pageBreakBefore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.8所有磋商响应文件都将作为档案保存，不论成交与否，江苏枫华项目管理有限公司均不退回。</w:t>
      </w:r>
    </w:p>
    <w:p w14:paraId="27336985">
      <w:pPr>
        <w:spacing w:line="360" w:lineRule="auto"/>
        <w:outlineLvl w:val="1"/>
        <w:rPr>
          <w:rFonts w:hint="eastAsia" w:ascii="微软雅黑" w:hAnsi="微软雅黑" w:eastAsia="微软雅黑" w:cs="微软雅黑"/>
          <w:b/>
          <w:color w:val="auto"/>
          <w:sz w:val="22"/>
          <w:szCs w:val="22"/>
          <w:highlight w:val="none"/>
        </w:rPr>
      </w:pPr>
      <w:bookmarkStart w:id="92" w:name="_Toc20967"/>
      <w:r>
        <w:rPr>
          <w:rFonts w:hint="eastAsia" w:ascii="微软雅黑" w:hAnsi="微软雅黑" w:eastAsia="微软雅黑" w:cs="微软雅黑"/>
          <w:b/>
          <w:color w:val="auto"/>
          <w:sz w:val="22"/>
          <w:szCs w:val="22"/>
          <w:highlight w:val="none"/>
        </w:rPr>
        <w:t>五、签订合同</w:t>
      </w:r>
      <w:bookmarkEnd w:id="92"/>
    </w:p>
    <w:p w14:paraId="00A99C84">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outlineLvl w:val="9"/>
        <w:rPr>
          <w:rFonts w:hint="eastAsia" w:ascii="仿宋" w:hAnsi="仿宋" w:eastAsia="仿宋" w:cs="仿宋"/>
          <w:b/>
          <w:color w:val="auto"/>
          <w:sz w:val="24"/>
          <w:szCs w:val="24"/>
          <w:highlight w:val="none"/>
        </w:rPr>
      </w:pPr>
      <w:bookmarkStart w:id="93" w:name="_Toc518485129"/>
      <w:r>
        <w:rPr>
          <w:rFonts w:hint="eastAsia" w:ascii="仿宋" w:hAnsi="仿宋" w:eastAsia="仿宋" w:cs="仿宋"/>
          <w:b/>
          <w:color w:val="auto"/>
          <w:sz w:val="24"/>
          <w:szCs w:val="24"/>
          <w:highlight w:val="none"/>
        </w:rPr>
        <w:t>2</w:t>
      </w:r>
      <w:r>
        <w:rPr>
          <w:rFonts w:hint="eastAsia" w:ascii="仿宋" w:hAnsi="仿宋" w:eastAsia="仿宋" w:cs="仿宋"/>
          <w:b/>
          <w:color w:val="auto"/>
          <w:sz w:val="24"/>
          <w:szCs w:val="24"/>
          <w:highlight w:val="none"/>
          <w:lang w:val="en-US" w:eastAsia="zh-CN"/>
        </w:rPr>
        <w:t>3</w:t>
      </w:r>
      <w:r>
        <w:rPr>
          <w:rFonts w:hint="eastAsia" w:ascii="仿宋" w:hAnsi="仿宋" w:eastAsia="仿宋" w:cs="仿宋"/>
          <w:b/>
          <w:color w:val="auto"/>
          <w:sz w:val="24"/>
          <w:szCs w:val="24"/>
          <w:highlight w:val="none"/>
        </w:rPr>
        <w:t>、签订合同</w:t>
      </w:r>
      <w:bookmarkEnd w:id="93"/>
    </w:p>
    <w:p w14:paraId="0661C6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.1成交供应商应当自成交通知书发出之日起</w:t>
      </w:r>
      <w:r>
        <w:rPr>
          <w:rFonts w:hint="eastAsia" w:ascii="仿宋" w:hAnsi="仿宋" w:eastAsia="仿宋" w:cs="仿宋"/>
          <w:b/>
          <w:bCs/>
          <w:color w:val="auto"/>
          <w:sz w:val="24"/>
          <w:szCs w:val="24"/>
          <w:highlight w:val="none"/>
        </w:rPr>
        <w:t>三十日</w:t>
      </w:r>
      <w:r>
        <w:rPr>
          <w:rFonts w:hint="eastAsia" w:ascii="仿宋" w:hAnsi="仿宋" w:eastAsia="仿宋" w:cs="仿宋"/>
          <w:color w:val="auto"/>
          <w:sz w:val="24"/>
          <w:szCs w:val="24"/>
          <w:highlight w:val="none"/>
        </w:rPr>
        <w:t>内，与采购人签订采购合同，所签订的合同不得对竞争性磋商文件和竞争性磋商响应文件作实质性修改。</w:t>
      </w:r>
    </w:p>
    <w:p w14:paraId="1E33B0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.2采购人不得向成交供应商提出任何不合理的要求作为签订合同的条件，不得与成交供应商私下订立背离合同实质性内容的协议。</w:t>
      </w:r>
    </w:p>
    <w:p w14:paraId="36CA819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.3成交通知书发出后，采购人改变成交结果或拒绝签订合同的，应至少向成交供应商支付补偿金，以及供应商为参加竞争性磋商所发生的有关费用和双方商定的其他补偿，并承担相应的法律责任。</w:t>
      </w:r>
    </w:p>
    <w:p w14:paraId="418B07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.4成交供应商因不可抗力或者自身原因不能履行采购合同的，采购人可以视情与排位在成交供应商之后第一位的成交候选供应商签订采购合同，以此类推。</w:t>
      </w:r>
    </w:p>
    <w:p w14:paraId="224FAABC">
      <w:pPr>
        <w:spacing w:line="360" w:lineRule="auto"/>
        <w:outlineLvl w:val="1"/>
        <w:rPr>
          <w:rFonts w:hint="eastAsia" w:ascii="微软雅黑" w:hAnsi="微软雅黑" w:eastAsia="微软雅黑" w:cs="微软雅黑"/>
          <w:b/>
          <w:color w:val="auto"/>
          <w:sz w:val="22"/>
          <w:szCs w:val="22"/>
          <w:highlight w:val="none"/>
          <w:lang w:val="zh-CN"/>
        </w:rPr>
      </w:pPr>
      <w:bookmarkStart w:id="94" w:name="_Toc518485130"/>
      <w:bookmarkStart w:id="95" w:name="_Toc1268"/>
      <w:r>
        <w:rPr>
          <w:rFonts w:hint="eastAsia" w:ascii="微软雅黑" w:hAnsi="微软雅黑" w:eastAsia="微软雅黑" w:cs="微软雅黑"/>
          <w:b/>
          <w:color w:val="auto"/>
          <w:sz w:val="22"/>
          <w:szCs w:val="22"/>
          <w:highlight w:val="none"/>
          <w:lang w:val="zh-CN"/>
        </w:rPr>
        <w:t>六、询问、质疑、投诉和诚实信用</w:t>
      </w:r>
      <w:bookmarkEnd w:id="86"/>
      <w:bookmarkEnd w:id="87"/>
      <w:bookmarkEnd w:id="94"/>
      <w:bookmarkEnd w:id="95"/>
    </w:p>
    <w:p w14:paraId="6DE2155E">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w:t>
      </w:r>
      <w:r>
        <w:rPr>
          <w:rFonts w:hint="eastAsia" w:ascii="仿宋" w:hAnsi="仿宋" w:eastAsia="仿宋" w:cs="仿宋"/>
          <w:b/>
          <w:color w:val="auto"/>
          <w:sz w:val="24"/>
          <w:szCs w:val="24"/>
          <w:highlight w:val="none"/>
          <w:lang w:val="en-US" w:eastAsia="zh-CN"/>
        </w:rPr>
        <w:t>4</w:t>
      </w:r>
      <w:r>
        <w:rPr>
          <w:rFonts w:hint="eastAsia" w:ascii="仿宋" w:hAnsi="仿宋" w:eastAsia="仿宋" w:cs="仿宋"/>
          <w:b/>
          <w:color w:val="auto"/>
          <w:sz w:val="24"/>
          <w:szCs w:val="24"/>
          <w:highlight w:val="none"/>
          <w:lang w:val="zh-CN"/>
        </w:rPr>
        <w:t>、询问</w:t>
      </w:r>
    </w:p>
    <w:p w14:paraId="03B1476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lang w:val="zh-CN"/>
        </w:rPr>
        <w:t>.1供应商对招标活动事项有疑问的，可以向代理机构或采购人提出询问，代理机构或采购人将在两个工作日内作出答复，但答复的内容不涉及商业秘密</w:t>
      </w:r>
      <w:r>
        <w:rPr>
          <w:rFonts w:hint="eastAsia" w:ascii="仿宋" w:hAnsi="仿宋" w:eastAsia="仿宋" w:cs="仿宋"/>
          <w:b/>
          <w:color w:val="auto"/>
          <w:sz w:val="24"/>
          <w:szCs w:val="24"/>
          <w:highlight w:val="none"/>
          <w:lang w:val="zh-CN"/>
        </w:rPr>
        <w:t>。</w:t>
      </w:r>
    </w:p>
    <w:p w14:paraId="3796355D">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w:t>
      </w:r>
      <w:r>
        <w:rPr>
          <w:rFonts w:hint="eastAsia" w:ascii="仿宋" w:hAnsi="仿宋" w:eastAsia="仿宋" w:cs="仿宋"/>
          <w:b/>
          <w:color w:val="auto"/>
          <w:sz w:val="24"/>
          <w:szCs w:val="24"/>
          <w:highlight w:val="none"/>
          <w:lang w:val="en-US" w:eastAsia="zh-CN"/>
        </w:rPr>
        <w:t>5</w:t>
      </w:r>
      <w:r>
        <w:rPr>
          <w:rFonts w:hint="eastAsia" w:ascii="仿宋" w:hAnsi="仿宋" w:eastAsia="仿宋" w:cs="仿宋"/>
          <w:b/>
          <w:color w:val="auto"/>
          <w:sz w:val="24"/>
          <w:szCs w:val="24"/>
          <w:highlight w:val="none"/>
          <w:lang w:val="zh-CN"/>
        </w:rPr>
        <w:t>、质疑</w:t>
      </w:r>
    </w:p>
    <w:p w14:paraId="41C54E0F">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.1供应商认为采购文件、采购过程和中标</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成交</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lang w:val="zh-CN"/>
        </w:rPr>
        <w:t>结果使自己的合法权益受到损害的，可以在知道或者应当知道其权益受到损害之日起七个工作日内，将质疑文件原件送达</w:t>
      </w:r>
      <w:r>
        <w:rPr>
          <w:rFonts w:hint="eastAsia" w:ascii="仿宋" w:hAnsi="仿宋" w:eastAsia="仿宋" w:cs="仿宋"/>
          <w:color w:val="auto"/>
          <w:sz w:val="24"/>
          <w:szCs w:val="24"/>
          <w:highlight w:val="none"/>
        </w:rPr>
        <w:t>代理机构。</w:t>
      </w:r>
    </w:p>
    <w:p w14:paraId="677CD91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.2质疑文件应包括以下主要内容，并</w:t>
      </w:r>
      <w:r>
        <w:rPr>
          <w:rFonts w:hint="eastAsia" w:ascii="仿宋" w:hAnsi="仿宋" w:eastAsia="仿宋" w:cs="仿宋"/>
          <w:color w:val="auto"/>
          <w:sz w:val="24"/>
          <w:szCs w:val="24"/>
          <w:highlight w:val="none"/>
        </w:rPr>
        <w:t>按照“谁主张、谁举证”的原则，附上相关证明材料。否则，代理机构或采购人不予受理：</w:t>
      </w:r>
    </w:p>
    <w:p w14:paraId="310522C2">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（1）质疑项目名称、项目编号、包号、招标公告发布时间、磋商时间；</w:t>
      </w:r>
    </w:p>
    <w:p w14:paraId="2098B19E">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（2）提起质疑的日期、具体的质疑事项及事实根据（具体条款）；</w:t>
      </w:r>
    </w:p>
    <w:p w14:paraId="48A7957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（3）认为自己合法权益受到损害或可能受到损害的相关证据材料。质疑相关证明材料中如涉及产品功能或技术指标的，应出具相关制造商的证明文件（友情提示：</w:t>
      </w:r>
      <w:r>
        <w:rPr>
          <w:rFonts w:hint="eastAsia" w:ascii="仿宋" w:hAnsi="仿宋" w:eastAsia="仿宋" w:cs="仿宋"/>
          <w:color w:val="auto"/>
          <w:sz w:val="24"/>
          <w:szCs w:val="24"/>
          <w:highlight w:val="none"/>
        </w:rPr>
        <w:t>供应商全部产品线中没有满足技术需求要求的产品才可以对招标产品提出质疑，并提出</w:t>
      </w:r>
      <w:r>
        <w:rPr>
          <w:rFonts w:hint="eastAsia" w:ascii="仿宋" w:hAnsi="仿宋" w:eastAsia="仿宋" w:cs="仿宋"/>
          <w:color w:val="auto"/>
          <w:sz w:val="24"/>
          <w:szCs w:val="24"/>
          <w:highlight w:val="none"/>
          <w:lang w:val="zh-CN"/>
        </w:rPr>
        <w:t>修改理由和修改建议）；</w:t>
      </w:r>
    </w:p>
    <w:p w14:paraId="0BF5AB2D">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（4）质疑供应商名称、地址、邮编、联系人、联系电话</w:t>
      </w:r>
      <w:r>
        <w:rPr>
          <w:rFonts w:hint="eastAsia" w:ascii="仿宋" w:hAnsi="仿宋" w:eastAsia="仿宋" w:cs="仿宋"/>
          <w:color w:val="auto"/>
          <w:sz w:val="24"/>
          <w:szCs w:val="24"/>
          <w:highlight w:val="none"/>
        </w:rPr>
        <w:t>（包括座机、手机、传真号码等）</w:t>
      </w:r>
      <w:r>
        <w:rPr>
          <w:rFonts w:hint="eastAsia" w:ascii="仿宋" w:hAnsi="仿宋" w:eastAsia="仿宋" w:cs="仿宋"/>
          <w:color w:val="auto"/>
          <w:sz w:val="24"/>
          <w:szCs w:val="24"/>
          <w:highlight w:val="none"/>
          <w:lang w:val="zh-CN"/>
        </w:rPr>
        <w:t>；</w:t>
      </w:r>
    </w:p>
    <w:p w14:paraId="0E0853B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（5）质疑文件应当署名，质疑人为自然人的，应当由本人签字并附有效身份证明；质疑人为法人或其他组织的，应当由法定代表人签字并加盖单位公章。</w:t>
      </w:r>
    </w:p>
    <w:p w14:paraId="053AC340">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（6）供应商委托代理质疑的，应当向被质疑人提交授权委托书，并载明委托代理的具体权限和事项。</w:t>
      </w:r>
    </w:p>
    <w:p w14:paraId="54A5B571">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lang w:val="zh-CN"/>
        </w:rPr>
        <w:t>.3质疑</w:t>
      </w:r>
      <w:r>
        <w:rPr>
          <w:rFonts w:hint="eastAsia" w:ascii="仿宋" w:hAnsi="仿宋" w:eastAsia="仿宋" w:cs="仿宋"/>
          <w:color w:val="auto"/>
          <w:sz w:val="24"/>
          <w:szCs w:val="24"/>
          <w:highlight w:val="none"/>
        </w:rPr>
        <w:t>供应商是指直接参加本项目采购活动的供应商；对采购文件提出质疑的，应自供应商获得采购文件之日起计算，且应当在磋商截止之日前提出；对采购过程提出质疑的，自采购程序环节结束之日起计算；对中标</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成交</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rPr>
        <w:t>结果提出质疑的，自中标</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成交</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rPr>
        <w:t>结果公告之日起计算。</w:t>
      </w:r>
    </w:p>
    <w:p w14:paraId="68F0A36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.4</w:t>
      </w:r>
      <w:r>
        <w:rPr>
          <w:rFonts w:hint="eastAsia" w:ascii="仿宋" w:hAnsi="仿宋" w:eastAsia="仿宋" w:cs="仿宋"/>
          <w:color w:val="auto"/>
          <w:sz w:val="24"/>
          <w:szCs w:val="24"/>
          <w:highlight w:val="none"/>
          <w:lang w:val="zh-CN"/>
        </w:rPr>
        <w:t>代理机构</w:t>
      </w:r>
      <w:r>
        <w:rPr>
          <w:rFonts w:hint="eastAsia" w:ascii="仿宋" w:hAnsi="仿宋" w:eastAsia="仿宋" w:cs="仿宋"/>
          <w:color w:val="auto"/>
          <w:sz w:val="24"/>
          <w:szCs w:val="24"/>
          <w:highlight w:val="none"/>
        </w:rPr>
        <w:t>在收到供应商的书面质疑后将及时组织调查核实，在</w:t>
      </w:r>
      <w:r>
        <w:rPr>
          <w:rFonts w:hint="eastAsia" w:ascii="仿宋" w:hAnsi="仿宋" w:eastAsia="仿宋" w:cs="仿宋"/>
          <w:color w:val="auto"/>
          <w:sz w:val="24"/>
          <w:szCs w:val="24"/>
          <w:highlight w:val="none"/>
          <w:lang w:val="zh-CN"/>
        </w:rPr>
        <w:t>七个工作日内作出答复，并以书面或在网站公告形式通知质疑供应商和其他有关供应商，答复的内容不涉及商业秘密。代理机构</w:t>
      </w:r>
      <w:r>
        <w:rPr>
          <w:rFonts w:hint="eastAsia" w:ascii="仿宋" w:hAnsi="仿宋" w:eastAsia="仿宋" w:cs="仿宋"/>
          <w:color w:val="auto"/>
          <w:sz w:val="24"/>
          <w:szCs w:val="24"/>
          <w:highlight w:val="none"/>
        </w:rPr>
        <w:t>遵循“谁过错谁负担”的原则，有过错的一方承担调查论证费用。</w:t>
      </w:r>
    </w:p>
    <w:p w14:paraId="5DB3D11C">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9"/>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2</w:t>
      </w:r>
      <w:r>
        <w:rPr>
          <w:rFonts w:hint="eastAsia" w:ascii="仿宋" w:hAnsi="仿宋" w:eastAsia="仿宋" w:cs="仿宋"/>
          <w:b/>
          <w:color w:val="auto"/>
          <w:sz w:val="24"/>
          <w:szCs w:val="24"/>
          <w:highlight w:val="none"/>
          <w:lang w:val="en-US" w:eastAsia="zh-CN"/>
        </w:rPr>
        <w:t>6</w:t>
      </w:r>
      <w:r>
        <w:rPr>
          <w:rFonts w:hint="eastAsia" w:ascii="仿宋" w:hAnsi="仿宋" w:eastAsia="仿宋" w:cs="仿宋"/>
          <w:b/>
          <w:color w:val="auto"/>
          <w:sz w:val="24"/>
          <w:szCs w:val="24"/>
          <w:highlight w:val="none"/>
          <w:lang w:val="zh-CN"/>
        </w:rPr>
        <w:t>、诚实信用</w:t>
      </w:r>
    </w:p>
    <w:p w14:paraId="1BF29CC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.1供应商之间不得相互串通磋商报价，不得妨碍其他供应商的公平竞争，不得损害采购人和其他供应商的合法权益。</w:t>
      </w:r>
    </w:p>
    <w:p w14:paraId="0BD4BB4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.2供应商不得以向代理机构工作人员、评标委员会成员行贿或者采取其他不正当手段谋取中标</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成交</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lang w:val="zh-CN"/>
        </w:rPr>
        <w:t>。经查实供应商有此行为的，</w:t>
      </w:r>
      <w:r>
        <w:rPr>
          <w:rFonts w:hint="eastAsia" w:ascii="仿宋" w:hAnsi="仿宋" w:eastAsia="仿宋" w:cs="仿宋"/>
          <w:color w:val="auto"/>
          <w:sz w:val="24"/>
          <w:szCs w:val="24"/>
          <w:highlight w:val="none"/>
        </w:rPr>
        <w:t>政府采购管理部门将供应商列入不良行为记录名单，按照《</w:t>
      </w:r>
      <w:r>
        <w:rPr>
          <w:rFonts w:hint="eastAsia" w:ascii="仿宋" w:hAnsi="仿宋" w:eastAsia="仿宋" w:cs="仿宋"/>
          <w:color w:val="auto"/>
          <w:sz w:val="24"/>
          <w:szCs w:val="24"/>
          <w:highlight w:val="none"/>
          <w:lang w:eastAsia="zh-CN"/>
        </w:rPr>
        <w:t>中华人民共和国政府采购法</w:t>
      </w:r>
      <w:r>
        <w:rPr>
          <w:rFonts w:hint="eastAsia" w:ascii="仿宋" w:hAnsi="仿宋" w:eastAsia="仿宋" w:cs="仿宋"/>
          <w:color w:val="auto"/>
          <w:sz w:val="24"/>
          <w:szCs w:val="24"/>
          <w:highlight w:val="none"/>
        </w:rPr>
        <w:t>》有关规定处理。</w:t>
      </w:r>
    </w:p>
    <w:p w14:paraId="0C765F8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.3供应商不得虚假质疑和恶意质疑，并对质疑内容的真实性承担责任。</w:t>
      </w:r>
      <w:r>
        <w:rPr>
          <w:rFonts w:hint="eastAsia" w:ascii="仿宋" w:hAnsi="仿宋" w:eastAsia="仿宋" w:cs="仿宋"/>
          <w:color w:val="auto"/>
          <w:sz w:val="24"/>
          <w:szCs w:val="24"/>
          <w:highlight w:val="none"/>
        </w:rPr>
        <w:t>供应商或者其他利害关系人通过捏造事实、伪造证明材料等方式提出异议或投诉，阻碍招磋商活动正常进行的，属于严重不良行为，代理机构将提请财政部门将其列入不良行为记录名单，并依法予以处罚。</w:t>
      </w:r>
    </w:p>
    <w:p w14:paraId="5FC29187">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.4供应商不得虚假承诺，否则，按照提供虚假材料谋取中标</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成交</w:t>
      </w:r>
      <w:r>
        <w:rPr>
          <w:rFonts w:hint="eastAsia" w:ascii="仿宋" w:hAnsi="仿宋" w:eastAsia="仿宋" w:cs="仿宋"/>
          <w:bCs/>
          <w:color w:val="auto"/>
          <w:sz w:val="24"/>
          <w:szCs w:val="24"/>
          <w:highlight w:val="none"/>
          <w:lang w:eastAsia="zh-CN"/>
        </w:rPr>
        <w:t>）</w:t>
      </w:r>
      <w:r>
        <w:rPr>
          <w:rFonts w:hint="eastAsia" w:ascii="仿宋" w:hAnsi="仿宋" w:eastAsia="仿宋" w:cs="仿宋"/>
          <w:color w:val="auto"/>
          <w:sz w:val="24"/>
          <w:szCs w:val="24"/>
          <w:highlight w:val="none"/>
          <w:lang w:val="zh-CN"/>
        </w:rPr>
        <w:t>处理。</w:t>
      </w:r>
    </w:p>
    <w:p w14:paraId="50C0D6DA">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lang w:val="zh-CN"/>
        </w:rPr>
        <w:t>.5供应商应自觉遵守磋商、评标纪律，扰乱磋商评标现场秩序的，属于失信行为，根据《江苏省政府采购供应商监督管理暂行办法》，失信行为将被记入供应商诚信档案。</w:t>
      </w:r>
    </w:p>
    <w:p w14:paraId="54E6DB46">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0"/>
        <w:rPr>
          <w:rFonts w:hint="eastAsia" w:ascii="仿宋" w:hAnsi="仿宋" w:eastAsia="仿宋" w:cs="仿宋"/>
          <w:b/>
          <w:color w:val="auto"/>
          <w:sz w:val="40"/>
          <w:szCs w:val="40"/>
          <w:highlight w:val="none"/>
        </w:rPr>
      </w:pPr>
      <w:r>
        <w:rPr>
          <w:rFonts w:ascii="黑体" w:eastAsia="黑体"/>
          <w:b/>
          <w:color w:val="auto"/>
          <w:sz w:val="36"/>
          <w:szCs w:val="36"/>
          <w:highlight w:val="none"/>
        </w:rPr>
        <w:br w:type="page" w:clear="all"/>
      </w:r>
      <w:bookmarkStart w:id="96" w:name="_Toc9650"/>
      <w:bookmarkStart w:id="97" w:name="_Toc503948067"/>
      <w:bookmarkStart w:id="98" w:name="_Toc400722722"/>
      <w:bookmarkStart w:id="99" w:name="_Toc402966376"/>
      <w:bookmarkStart w:id="100" w:name="_Toc503948068"/>
      <w:r>
        <w:rPr>
          <w:rFonts w:hint="eastAsia" w:ascii="微软雅黑" w:hAnsi="微软雅黑" w:eastAsia="微软雅黑" w:cs="微软雅黑"/>
          <w:b/>
          <w:bCs/>
          <w:color w:val="auto"/>
          <w:sz w:val="44"/>
          <w:szCs w:val="44"/>
          <w:highlight w:val="none"/>
          <w:lang w:val="en-US" w:eastAsia="zh-CN"/>
        </w:rPr>
        <w:t xml:space="preserve">第三章  </w:t>
      </w:r>
      <w:r>
        <w:rPr>
          <w:rFonts w:hint="eastAsia" w:ascii="微软雅黑" w:hAnsi="微软雅黑" w:eastAsia="微软雅黑" w:cs="微软雅黑"/>
          <w:b/>
          <w:bCs/>
          <w:color w:val="auto"/>
          <w:sz w:val="44"/>
          <w:szCs w:val="44"/>
          <w:highlight w:val="none"/>
          <w:lang w:val="zh-CN"/>
        </w:rPr>
        <w:t>磋商评审标准</w:t>
      </w:r>
      <w:bookmarkEnd w:id="96"/>
      <w:bookmarkEnd w:id="97"/>
    </w:p>
    <w:p w14:paraId="2820648C">
      <w:pPr>
        <w:spacing w:line="360" w:lineRule="auto"/>
        <w:ind w:firstLine="480"/>
        <w:outlineLvl w:val="9"/>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eastAsia="zh-CN"/>
        </w:rPr>
        <w:t>本次采购评标办法采用综合评分法。综合评分法是指在满足采购文件实质性要求前提下，按照采购文件中规定的各项因素进行综合评审后，以总得分最高的供应商作为</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lang w:eastAsia="zh-CN"/>
        </w:rPr>
        <w:t>供应商的方法。评分统计方法采用百分制（满分100分），小数点后保留2位。综合比较与评价后，按得分由高到低顺序排列。得分相同的，按报价由低到高排列；得分相同，且报价相同的，按技术指标（服务方案）得分由高到低排列；得分相同、报价相同且技术指标（服务方案）得分相同的，采取随机抽取的方式确定。本次采购得分最高者为</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lang w:eastAsia="zh-CN"/>
        </w:rPr>
        <w:t>供应商，第二名为备选</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lang w:eastAsia="zh-CN"/>
        </w:rPr>
        <w:t>供应商，当</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lang w:eastAsia="zh-CN"/>
        </w:rPr>
        <w:t>供应商不能履行其义务时，由备选</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lang w:eastAsia="zh-CN"/>
        </w:rPr>
        <w:t>供应商顶替，成为新的</w:t>
      </w:r>
      <w:r>
        <w:rPr>
          <w:rFonts w:hint="eastAsia" w:ascii="仿宋" w:hAnsi="仿宋" w:eastAsia="仿宋" w:cs="仿宋"/>
          <w:b w:val="0"/>
          <w:bCs w:val="0"/>
          <w:color w:val="auto"/>
          <w:sz w:val="24"/>
          <w:szCs w:val="24"/>
          <w:highlight w:val="none"/>
          <w:lang w:val="en-US" w:eastAsia="zh-CN"/>
        </w:rPr>
        <w:t>成交</w:t>
      </w:r>
      <w:r>
        <w:rPr>
          <w:rFonts w:hint="eastAsia" w:ascii="仿宋" w:hAnsi="仿宋" w:eastAsia="仿宋" w:cs="仿宋"/>
          <w:b w:val="0"/>
          <w:bCs w:val="0"/>
          <w:color w:val="auto"/>
          <w:sz w:val="24"/>
          <w:szCs w:val="24"/>
          <w:highlight w:val="none"/>
          <w:lang w:eastAsia="zh-CN"/>
        </w:rPr>
        <w:t>供应商，也可重新组织采购。</w:t>
      </w:r>
    </w:p>
    <w:p w14:paraId="1B8BE1C0">
      <w:pPr>
        <w:spacing w:line="240" w:lineRule="auto"/>
        <w:outlineLvl w:val="1"/>
        <w:rPr>
          <w:rFonts w:hint="default" w:ascii="微软雅黑" w:hAnsi="微软雅黑" w:eastAsia="微软雅黑" w:cs="微软雅黑"/>
          <w:b/>
          <w:bCs/>
          <w:color w:val="auto"/>
          <w:sz w:val="24"/>
          <w:szCs w:val="24"/>
          <w:highlight w:val="none"/>
          <w:lang w:val="en-US" w:eastAsia="zh-CN"/>
        </w:rPr>
      </w:pPr>
      <w:bookmarkStart w:id="101" w:name="_Toc27123"/>
      <w:r>
        <w:rPr>
          <w:rFonts w:hint="eastAsia" w:ascii="微软雅黑" w:hAnsi="微软雅黑" w:eastAsia="微软雅黑" w:cs="微软雅黑"/>
          <w:b/>
          <w:bCs/>
          <w:color w:val="auto"/>
          <w:sz w:val="24"/>
          <w:szCs w:val="24"/>
          <w:highlight w:val="none"/>
          <w:lang w:val="en-US" w:eastAsia="zh-CN"/>
        </w:rPr>
        <w:t>一、评分细则</w:t>
      </w:r>
      <w:bookmarkEnd w:id="101"/>
    </w:p>
    <w:tbl>
      <w:tblPr>
        <w:tblStyle w:val="53"/>
        <w:tblW w:w="499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5"/>
        <w:gridCol w:w="1265"/>
        <w:gridCol w:w="6335"/>
        <w:gridCol w:w="898"/>
      </w:tblGrid>
      <w:tr w14:paraId="0F407E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jc w:val="center"/>
        </w:trPr>
        <w:tc>
          <w:tcPr>
            <w:tcW w:w="786" w:type="dxa"/>
            <w:noWrap w:val="0"/>
            <w:vAlign w:val="center"/>
          </w:tcPr>
          <w:p w14:paraId="3BE2045B">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295" w:type="dxa"/>
            <w:noWrap w:val="0"/>
            <w:vAlign w:val="center"/>
          </w:tcPr>
          <w:p w14:paraId="2C5C08AD">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评分项</w:t>
            </w:r>
          </w:p>
        </w:tc>
        <w:tc>
          <w:tcPr>
            <w:tcW w:w="6604" w:type="dxa"/>
            <w:noWrap w:val="0"/>
            <w:vAlign w:val="center"/>
          </w:tcPr>
          <w:p w14:paraId="3AA6001D">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评分标准</w:t>
            </w:r>
          </w:p>
        </w:tc>
        <w:tc>
          <w:tcPr>
            <w:tcW w:w="922" w:type="dxa"/>
            <w:noWrap w:val="0"/>
            <w:vAlign w:val="center"/>
          </w:tcPr>
          <w:p w14:paraId="38E2E837">
            <w:pPr>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分值</w:t>
            </w:r>
          </w:p>
        </w:tc>
      </w:tr>
      <w:tr w14:paraId="721B74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9607" w:type="dxa"/>
            <w:gridSpan w:val="4"/>
            <w:noWrap w:val="0"/>
            <w:vAlign w:val="center"/>
          </w:tcPr>
          <w:p w14:paraId="04FEEE92">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价格（</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分）</w:t>
            </w:r>
          </w:p>
        </w:tc>
      </w:tr>
      <w:tr w14:paraId="0DDAB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786" w:type="dxa"/>
            <w:noWrap w:val="0"/>
            <w:vAlign w:val="center"/>
          </w:tcPr>
          <w:p w14:paraId="5A607CAE">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1.1</w:t>
            </w:r>
          </w:p>
        </w:tc>
        <w:tc>
          <w:tcPr>
            <w:tcW w:w="1295" w:type="dxa"/>
            <w:noWrap w:val="0"/>
            <w:vAlign w:val="center"/>
          </w:tcPr>
          <w:p w14:paraId="25BF3D27">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价格分</w:t>
            </w:r>
          </w:p>
        </w:tc>
        <w:tc>
          <w:tcPr>
            <w:tcW w:w="6604" w:type="dxa"/>
            <w:noWrap w:val="0"/>
            <w:vAlign w:val="center"/>
          </w:tcPr>
          <w:p w14:paraId="2C6FC597">
            <w:pPr>
              <w:keepNext w:val="0"/>
              <w:keepLines w:val="0"/>
              <w:widowControl/>
              <w:suppressLineNumbers w:val="0"/>
              <w:spacing w:before="0" w:beforeAutospacing="0" w:after="0" w:afterAutospacing="0" w:line="240" w:lineRule="auto"/>
              <w:ind w:left="0" w:right="0"/>
              <w:rPr>
                <w:rFonts w:hint="eastAsia" w:ascii="仿宋" w:hAnsi="仿宋" w:eastAsia="仿宋" w:cs="仿宋"/>
                <w:color w:val="000000"/>
                <w:sz w:val="24"/>
                <w:szCs w:val="24"/>
                <w:highlight w:val="none"/>
                <w:lang w:val="en-US" w:eastAsia="zh-CN"/>
              </w:rPr>
            </w:pPr>
            <w:r>
              <w:rPr>
                <w:rFonts w:hint="eastAsia" w:ascii="仿宋" w:hAnsi="仿宋" w:eastAsia="仿宋" w:cs="仿宋"/>
                <w:sz w:val="24"/>
                <w:szCs w:val="24"/>
                <w:highlight w:val="none"/>
              </w:rPr>
              <w:t>采用低价优先法计算，即满足采购文件要求且投标报价最低的为评标基准价，其价格分为满分。</w:t>
            </w:r>
            <w:r>
              <w:rPr>
                <w:rFonts w:hint="eastAsia" w:ascii="仿宋" w:hAnsi="仿宋" w:eastAsia="仿宋" w:cs="仿宋"/>
                <w:color w:val="000000"/>
                <w:sz w:val="24"/>
                <w:szCs w:val="24"/>
                <w:highlight w:val="none"/>
                <w:lang w:val="en-US" w:eastAsia="zh-CN"/>
              </w:rPr>
              <w:t>其他供应商的价格分按照下列公式计算(小数点后保留2位，第三位四舍五入):投标报价得分＝（评标基准价/投标报价)×20。</w:t>
            </w:r>
          </w:p>
        </w:tc>
        <w:tc>
          <w:tcPr>
            <w:tcW w:w="922" w:type="dxa"/>
            <w:noWrap w:val="0"/>
            <w:vAlign w:val="center"/>
          </w:tcPr>
          <w:p w14:paraId="26A2986C">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0</w:t>
            </w:r>
          </w:p>
        </w:tc>
      </w:tr>
      <w:tr w14:paraId="67BE9B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9" w:hRule="atLeast"/>
          <w:jc w:val="center"/>
        </w:trPr>
        <w:tc>
          <w:tcPr>
            <w:tcW w:w="9607" w:type="dxa"/>
            <w:gridSpan w:val="4"/>
            <w:noWrap w:val="0"/>
            <w:vAlign w:val="center"/>
          </w:tcPr>
          <w:p w14:paraId="5B966E4E">
            <w:pPr>
              <w:rPr>
                <w:rFonts w:hint="eastAsia" w:ascii="仿宋" w:hAnsi="仿宋" w:eastAsia="仿宋" w:cs="仿宋"/>
                <w:sz w:val="24"/>
                <w:szCs w:val="24"/>
                <w:highlight w:val="none"/>
              </w:rPr>
            </w:pPr>
            <w:r>
              <w:rPr>
                <w:rFonts w:hint="eastAsia" w:ascii="仿宋" w:hAnsi="仿宋" w:eastAsia="仿宋" w:cs="仿宋"/>
                <w:sz w:val="24"/>
                <w:szCs w:val="24"/>
                <w:highlight w:val="none"/>
              </w:rPr>
              <w:t>服务方案（</w:t>
            </w:r>
            <w:r>
              <w:rPr>
                <w:rFonts w:hint="eastAsia" w:ascii="仿宋" w:hAnsi="仿宋" w:eastAsia="仿宋" w:cs="仿宋"/>
                <w:sz w:val="24"/>
                <w:szCs w:val="24"/>
                <w:highlight w:val="none"/>
                <w:lang w:val="en-US" w:eastAsia="zh-CN"/>
              </w:rPr>
              <w:t>60</w:t>
            </w:r>
            <w:r>
              <w:rPr>
                <w:rFonts w:hint="eastAsia" w:ascii="仿宋" w:hAnsi="仿宋" w:eastAsia="仿宋" w:cs="仿宋"/>
                <w:sz w:val="24"/>
                <w:szCs w:val="24"/>
                <w:highlight w:val="none"/>
              </w:rPr>
              <w:t>分）</w:t>
            </w:r>
          </w:p>
        </w:tc>
      </w:tr>
      <w:tr w14:paraId="34C3E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786" w:type="dxa"/>
            <w:noWrap w:val="0"/>
            <w:vAlign w:val="center"/>
          </w:tcPr>
          <w:p w14:paraId="56595C57">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2.1</w:t>
            </w:r>
          </w:p>
        </w:tc>
        <w:tc>
          <w:tcPr>
            <w:tcW w:w="1295" w:type="dxa"/>
            <w:noWrap w:val="0"/>
            <w:vAlign w:val="center"/>
          </w:tcPr>
          <w:p w14:paraId="0CA6D84A">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管护</w:t>
            </w:r>
            <w:r>
              <w:rPr>
                <w:rFonts w:hint="eastAsia" w:ascii="仿宋" w:hAnsi="仿宋" w:eastAsia="仿宋" w:cs="仿宋"/>
                <w:sz w:val="24"/>
                <w:szCs w:val="24"/>
                <w:highlight w:val="none"/>
              </w:rPr>
              <w:t>实施方案</w:t>
            </w:r>
          </w:p>
        </w:tc>
        <w:tc>
          <w:tcPr>
            <w:tcW w:w="6604" w:type="dxa"/>
            <w:noWrap w:val="0"/>
            <w:vAlign w:val="center"/>
          </w:tcPr>
          <w:p w14:paraId="406ED089">
            <w:pPr>
              <w:rPr>
                <w:rFonts w:hint="eastAsia" w:ascii="仿宋" w:hAnsi="仿宋" w:eastAsia="仿宋" w:cs="仿宋"/>
                <w:sz w:val="24"/>
                <w:szCs w:val="24"/>
                <w:highlight w:val="none"/>
              </w:rPr>
            </w:pPr>
            <w:r>
              <w:rPr>
                <w:rFonts w:hint="eastAsia" w:ascii="仿宋" w:hAnsi="仿宋" w:eastAsia="仿宋" w:cs="仿宋"/>
                <w:sz w:val="24"/>
                <w:szCs w:val="24"/>
                <w:highlight w:val="none"/>
              </w:rPr>
              <w:t>评委根据</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提供的</w:t>
            </w:r>
            <w:r>
              <w:rPr>
                <w:rFonts w:hint="eastAsia" w:ascii="仿宋" w:hAnsi="仿宋" w:eastAsia="仿宋" w:cs="仿宋"/>
                <w:sz w:val="24"/>
                <w:szCs w:val="24"/>
                <w:highlight w:val="none"/>
                <w:lang w:eastAsia="zh-CN"/>
              </w:rPr>
              <w:t>保洁</w:t>
            </w:r>
            <w:r>
              <w:rPr>
                <w:rFonts w:hint="eastAsia" w:ascii="仿宋" w:hAnsi="仿宋" w:eastAsia="仿宋" w:cs="仿宋"/>
                <w:sz w:val="24"/>
                <w:szCs w:val="24"/>
                <w:highlight w:val="none"/>
              </w:rPr>
              <w:t>实施方案（包括但不限于</w:t>
            </w:r>
            <w:r>
              <w:rPr>
                <w:rFonts w:hint="eastAsia" w:ascii="仿宋" w:hAnsi="仿宋" w:eastAsia="仿宋" w:cs="仿宋"/>
                <w:sz w:val="24"/>
                <w:szCs w:val="24"/>
                <w:highlight w:val="none"/>
                <w:lang w:eastAsia="zh-CN"/>
              </w:rPr>
              <w:t>保洁</w:t>
            </w:r>
            <w:r>
              <w:rPr>
                <w:rFonts w:hint="eastAsia" w:ascii="仿宋" w:hAnsi="仿宋" w:eastAsia="仿宋" w:cs="仿宋"/>
                <w:color w:val="000000"/>
                <w:sz w:val="24"/>
                <w:szCs w:val="24"/>
                <w:highlight w:val="none"/>
              </w:rPr>
              <w:t>服务思路、巡查</w:t>
            </w:r>
            <w:r>
              <w:rPr>
                <w:rFonts w:hint="eastAsia" w:ascii="仿宋" w:hAnsi="仿宋" w:eastAsia="仿宋" w:cs="仿宋"/>
                <w:sz w:val="24"/>
                <w:szCs w:val="24"/>
                <w:highlight w:val="none"/>
                <w:lang w:eastAsia="zh-CN"/>
              </w:rPr>
              <w:t>保洁</w:t>
            </w:r>
            <w:r>
              <w:rPr>
                <w:rFonts w:hint="eastAsia" w:ascii="仿宋" w:hAnsi="仿宋" w:eastAsia="仿宋" w:cs="仿宋"/>
                <w:color w:val="000000"/>
                <w:sz w:val="24"/>
                <w:szCs w:val="24"/>
                <w:highlight w:val="none"/>
              </w:rPr>
              <w:t>工作方案、岸边漂浮物及白色垃圾保洁方案、绿化养护方案</w:t>
            </w:r>
            <w:r>
              <w:rPr>
                <w:rFonts w:hint="eastAsia" w:ascii="仿宋" w:hAnsi="仿宋" w:eastAsia="仿宋" w:cs="仿宋"/>
                <w:sz w:val="24"/>
                <w:szCs w:val="24"/>
                <w:highlight w:val="none"/>
              </w:rPr>
              <w:t>等）进行综合评价：</w:t>
            </w:r>
          </w:p>
          <w:p w14:paraId="302A0FD1">
            <w:pP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各项</w:t>
            </w:r>
            <w:r>
              <w:rPr>
                <w:rFonts w:hint="eastAsia" w:ascii="仿宋" w:hAnsi="仿宋" w:eastAsia="仿宋" w:cs="仿宋"/>
                <w:sz w:val="24"/>
                <w:szCs w:val="24"/>
                <w:highlight w:val="none"/>
                <w:lang w:eastAsia="zh-CN"/>
              </w:rPr>
              <w:t>保洁</w:t>
            </w:r>
            <w:r>
              <w:rPr>
                <w:rFonts w:hint="eastAsia" w:ascii="仿宋" w:hAnsi="仿宋" w:eastAsia="仿宋" w:cs="仿宋"/>
                <w:sz w:val="24"/>
                <w:szCs w:val="24"/>
                <w:highlight w:val="none"/>
              </w:rPr>
              <w:t>实施方案</w:t>
            </w:r>
            <w:r>
              <w:rPr>
                <w:rFonts w:hint="eastAsia" w:ascii="仿宋" w:hAnsi="仿宋" w:eastAsia="仿宋" w:cs="仿宋"/>
                <w:sz w:val="24"/>
                <w:szCs w:val="24"/>
                <w:highlight w:val="none"/>
                <w:lang w:val="en-US" w:eastAsia="zh-CN"/>
              </w:rPr>
              <w:t>思路清晰、</w:t>
            </w:r>
            <w:r>
              <w:rPr>
                <w:rFonts w:hint="eastAsia" w:ascii="仿宋" w:hAnsi="仿宋" w:eastAsia="仿宋" w:cs="仿宋"/>
                <w:sz w:val="24"/>
                <w:szCs w:val="24"/>
                <w:highlight w:val="none"/>
              </w:rPr>
              <w:t>切实可行</w:t>
            </w:r>
            <w:r>
              <w:rPr>
                <w:rFonts w:hint="eastAsia" w:ascii="仿宋" w:hAnsi="仿宋" w:eastAsia="仿宋" w:cs="仿宋"/>
                <w:sz w:val="24"/>
                <w:szCs w:val="24"/>
                <w:highlight w:val="none"/>
                <w:lang w:eastAsia="zh-CN"/>
              </w:rPr>
              <w:t>，</w:t>
            </w:r>
            <w:r>
              <w:rPr>
                <w:rFonts w:hint="eastAsia" w:ascii="仿宋" w:hAnsi="仿宋" w:eastAsia="仿宋" w:cs="仿宋"/>
                <w:color w:val="000000"/>
                <w:sz w:val="24"/>
                <w:szCs w:val="24"/>
                <w:highlight w:val="none"/>
                <w:lang w:val="en-US" w:eastAsia="zh-CN"/>
              </w:rPr>
              <w:t>实施细节详实，</w:t>
            </w:r>
            <w:r>
              <w:rPr>
                <w:rFonts w:hint="eastAsia" w:ascii="仿宋" w:hAnsi="仿宋" w:eastAsia="仿宋" w:cs="仿宋"/>
                <w:sz w:val="24"/>
                <w:szCs w:val="24"/>
                <w:highlight w:val="none"/>
                <w:lang w:val="en-US" w:eastAsia="zh-CN"/>
              </w:rPr>
              <w:t>完全</w:t>
            </w:r>
            <w:r>
              <w:rPr>
                <w:rFonts w:hint="eastAsia" w:ascii="仿宋" w:hAnsi="仿宋" w:eastAsia="仿宋" w:cs="仿宋"/>
                <w:sz w:val="24"/>
                <w:szCs w:val="24"/>
                <w:highlight w:val="none"/>
              </w:rPr>
              <w:t>满足本项目需求的得</w:t>
            </w:r>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rPr>
              <w:t>分；</w:t>
            </w:r>
          </w:p>
          <w:p w14:paraId="69B9CFD9">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保洁</w:t>
            </w:r>
            <w:r>
              <w:rPr>
                <w:rFonts w:hint="eastAsia" w:ascii="仿宋" w:hAnsi="仿宋" w:eastAsia="仿宋" w:cs="仿宋"/>
                <w:sz w:val="24"/>
                <w:szCs w:val="24"/>
                <w:highlight w:val="none"/>
              </w:rPr>
              <w:t>实施方案</w:t>
            </w:r>
            <w:r>
              <w:rPr>
                <w:rFonts w:hint="eastAsia" w:ascii="仿宋" w:hAnsi="仿宋" w:eastAsia="仿宋" w:cs="仿宋"/>
                <w:color w:val="000000"/>
                <w:sz w:val="24"/>
                <w:szCs w:val="24"/>
                <w:highlight w:val="none"/>
                <w:lang w:val="en-US" w:eastAsia="zh-CN"/>
              </w:rPr>
              <w:t>合理，对各项实施细节均有简单论述，有一定的</w:t>
            </w:r>
            <w:r>
              <w:rPr>
                <w:rFonts w:hint="eastAsia" w:ascii="仿宋" w:hAnsi="仿宋" w:eastAsia="仿宋" w:cs="仿宋"/>
                <w:sz w:val="24"/>
                <w:szCs w:val="24"/>
                <w:highlight w:val="none"/>
                <w:lang w:val="en-US" w:eastAsia="zh-CN"/>
              </w:rPr>
              <w:t>可行性</w:t>
            </w:r>
            <w:r>
              <w:rPr>
                <w:rFonts w:hint="eastAsia" w:ascii="仿宋" w:hAnsi="仿宋" w:eastAsia="仿宋" w:cs="仿宋"/>
                <w:sz w:val="24"/>
                <w:szCs w:val="24"/>
                <w:highlight w:val="none"/>
              </w:rPr>
              <w:t>的得</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分；</w:t>
            </w:r>
          </w:p>
          <w:p w14:paraId="5F67357C">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保洁</w:t>
            </w:r>
            <w:r>
              <w:rPr>
                <w:rFonts w:hint="eastAsia" w:ascii="仿宋" w:hAnsi="仿宋" w:eastAsia="仿宋" w:cs="仿宋"/>
                <w:sz w:val="24"/>
                <w:szCs w:val="24"/>
                <w:highlight w:val="none"/>
              </w:rPr>
              <w:t>实施方案</w:t>
            </w:r>
            <w:r>
              <w:rPr>
                <w:rFonts w:hint="eastAsia" w:ascii="仿宋" w:hAnsi="仿宋" w:eastAsia="仿宋" w:cs="仿宋"/>
                <w:color w:val="000000"/>
                <w:sz w:val="24"/>
                <w:szCs w:val="24"/>
                <w:highlight w:val="none"/>
                <w:lang w:val="en-US" w:eastAsia="zh-CN"/>
              </w:rPr>
              <w:t>内容空洞</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缺少具体的实施细节</w:t>
            </w:r>
            <w:r>
              <w:rPr>
                <w:rFonts w:hint="eastAsia" w:ascii="仿宋" w:hAnsi="仿宋" w:eastAsia="仿宋" w:cs="仿宋"/>
                <w:sz w:val="24"/>
                <w:szCs w:val="24"/>
                <w:highlight w:val="none"/>
              </w:rPr>
              <w:t>的得</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w:t>
            </w:r>
          </w:p>
          <w:p w14:paraId="5A1D4978">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未提供</w:t>
            </w:r>
            <w:r>
              <w:rPr>
                <w:rFonts w:hint="eastAsia" w:ascii="仿宋" w:hAnsi="仿宋" w:eastAsia="仿宋" w:cs="仿宋"/>
                <w:sz w:val="24"/>
                <w:szCs w:val="24"/>
                <w:highlight w:val="none"/>
              </w:rPr>
              <w:t>不得分。</w:t>
            </w:r>
          </w:p>
        </w:tc>
        <w:tc>
          <w:tcPr>
            <w:tcW w:w="922" w:type="dxa"/>
            <w:noWrap w:val="0"/>
            <w:vAlign w:val="center"/>
          </w:tcPr>
          <w:p w14:paraId="3358E3B2">
            <w:pPr>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12</w:t>
            </w:r>
          </w:p>
        </w:tc>
      </w:tr>
      <w:tr w14:paraId="0B41E9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786" w:type="dxa"/>
            <w:noWrap w:val="0"/>
            <w:vAlign w:val="center"/>
          </w:tcPr>
          <w:p w14:paraId="64FAC573">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2.2</w:t>
            </w:r>
          </w:p>
        </w:tc>
        <w:tc>
          <w:tcPr>
            <w:tcW w:w="1295" w:type="dxa"/>
            <w:noWrap w:val="0"/>
            <w:vAlign w:val="center"/>
          </w:tcPr>
          <w:p w14:paraId="71989534">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管护</w:t>
            </w:r>
            <w:r>
              <w:rPr>
                <w:rFonts w:hint="eastAsia" w:ascii="仿宋" w:hAnsi="仿宋" w:eastAsia="仿宋" w:cs="仿宋"/>
                <w:sz w:val="24"/>
                <w:szCs w:val="24"/>
                <w:highlight w:val="none"/>
              </w:rPr>
              <w:t>人员及设备保障措施</w:t>
            </w:r>
          </w:p>
        </w:tc>
        <w:tc>
          <w:tcPr>
            <w:tcW w:w="6604" w:type="dxa"/>
            <w:noWrap w:val="0"/>
            <w:vAlign w:val="center"/>
          </w:tcPr>
          <w:p w14:paraId="7CC16C5A">
            <w:pPr>
              <w:rPr>
                <w:rFonts w:hint="eastAsia" w:ascii="仿宋" w:hAnsi="仿宋" w:eastAsia="仿宋" w:cs="仿宋"/>
                <w:sz w:val="24"/>
                <w:szCs w:val="24"/>
                <w:highlight w:val="none"/>
              </w:rPr>
            </w:pPr>
            <w:r>
              <w:rPr>
                <w:rFonts w:hint="eastAsia" w:ascii="仿宋" w:hAnsi="仿宋" w:eastAsia="仿宋" w:cs="仿宋"/>
                <w:sz w:val="24"/>
                <w:szCs w:val="24"/>
                <w:highlight w:val="none"/>
              </w:rPr>
              <w:t>评委根据</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提供的</w:t>
            </w:r>
            <w:r>
              <w:rPr>
                <w:rFonts w:hint="eastAsia" w:ascii="仿宋" w:hAnsi="仿宋" w:eastAsia="仿宋" w:cs="仿宋"/>
                <w:sz w:val="24"/>
                <w:szCs w:val="24"/>
                <w:highlight w:val="none"/>
                <w:lang w:eastAsia="zh-CN"/>
              </w:rPr>
              <w:t>保洁</w:t>
            </w:r>
            <w:r>
              <w:rPr>
                <w:rFonts w:hint="eastAsia" w:ascii="仿宋" w:hAnsi="仿宋" w:eastAsia="仿宋" w:cs="仿宋"/>
                <w:sz w:val="24"/>
                <w:szCs w:val="24"/>
                <w:highlight w:val="none"/>
              </w:rPr>
              <w:t>人员及设备保障措施（包括但不限于按月编制</w:t>
            </w:r>
            <w:r>
              <w:rPr>
                <w:rFonts w:hint="eastAsia" w:ascii="仿宋" w:hAnsi="仿宋" w:eastAsia="仿宋" w:cs="仿宋"/>
                <w:sz w:val="24"/>
                <w:szCs w:val="24"/>
                <w:highlight w:val="none"/>
                <w:lang w:eastAsia="zh-CN"/>
              </w:rPr>
              <w:t>保洁</w:t>
            </w:r>
            <w:r>
              <w:rPr>
                <w:rFonts w:hint="eastAsia" w:ascii="仿宋" w:hAnsi="仿宋" w:eastAsia="仿宋" w:cs="仿宋"/>
                <w:sz w:val="24"/>
                <w:szCs w:val="24"/>
                <w:highlight w:val="none"/>
              </w:rPr>
              <w:t>内容及人员、设备等安排）进行综合评价：</w:t>
            </w:r>
          </w:p>
          <w:p w14:paraId="21BB6FE0">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保洁</w:t>
            </w:r>
            <w:r>
              <w:rPr>
                <w:rFonts w:hint="eastAsia" w:ascii="仿宋" w:hAnsi="仿宋" w:eastAsia="仿宋" w:cs="仿宋"/>
                <w:sz w:val="24"/>
                <w:szCs w:val="24"/>
                <w:highlight w:val="none"/>
              </w:rPr>
              <w:t>人员安排合理</w:t>
            </w:r>
            <w:r>
              <w:rPr>
                <w:rFonts w:hint="eastAsia" w:ascii="仿宋" w:hAnsi="仿宋" w:eastAsia="仿宋" w:cs="仿宋"/>
                <w:sz w:val="24"/>
                <w:szCs w:val="24"/>
                <w:highlight w:val="none"/>
                <w:lang w:val="en-US" w:eastAsia="zh-CN"/>
              </w:rPr>
              <w:t>高效</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设施设备保障制度科学完善</w:t>
            </w:r>
            <w:r>
              <w:rPr>
                <w:rFonts w:hint="eastAsia" w:ascii="仿宋" w:hAnsi="仿宋" w:eastAsia="仿宋" w:cs="仿宋"/>
                <w:color w:val="000000"/>
                <w:sz w:val="24"/>
                <w:szCs w:val="24"/>
                <w:highlight w:val="none"/>
                <w:lang w:val="en-US" w:eastAsia="zh-CN"/>
              </w:rPr>
              <w:t>，完全</w:t>
            </w:r>
            <w:r>
              <w:rPr>
                <w:rFonts w:hint="eastAsia" w:ascii="仿宋" w:hAnsi="仿宋" w:eastAsia="仿宋" w:cs="仿宋"/>
                <w:sz w:val="24"/>
                <w:szCs w:val="24"/>
                <w:highlight w:val="none"/>
              </w:rPr>
              <w:t>满足本项目需求的得</w:t>
            </w:r>
            <w:r>
              <w:rPr>
                <w:rFonts w:hint="eastAsia" w:ascii="仿宋" w:hAnsi="仿宋" w:eastAsia="仿宋" w:cs="仿宋"/>
                <w:sz w:val="24"/>
                <w:szCs w:val="24"/>
                <w:highlight w:val="none"/>
                <w:lang w:val="en-US" w:eastAsia="zh-CN"/>
              </w:rPr>
              <w:t>12分</w:t>
            </w:r>
            <w:r>
              <w:rPr>
                <w:rFonts w:hint="eastAsia" w:ascii="仿宋" w:hAnsi="仿宋" w:eastAsia="仿宋" w:cs="仿宋"/>
                <w:sz w:val="24"/>
                <w:szCs w:val="24"/>
                <w:highlight w:val="none"/>
              </w:rPr>
              <w:t>；</w:t>
            </w:r>
          </w:p>
          <w:p w14:paraId="4FB63072">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保洁</w:t>
            </w:r>
            <w:r>
              <w:rPr>
                <w:rFonts w:hint="eastAsia" w:ascii="仿宋" w:hAnsi="仿宋" w:eastAsia="仿宋" w:cs="仿宋"/>
                <w:sz w:val="24"/>
                <w:szCs w:val="24"/>
                <w:highlight w:val="none"/>
              </w:rPr>
              <w:t>人员</w:t>
            </w:r>
            <w:r>
              <w:rPr>
                <w:rFonts w:hint="eastAsia" w:ascii="仿宋" w:hAnsi="仿宋" w:eastAsia="仿宋" w:cs="仿宋"/>
                <w:sz w:val="24"/>
                <w:szCs w:val="24"/>
                <w:highlight w:val="none"/>
                <w:lang w:val="en-US" w:eastAsia="zh-CN"/>
              </w:rPr>
              <w:t>安排</w:t>
            </w:r>
            <w:r>
              <w:rPr>
                <w:rFonts w:hint="eastAsia" w:ascii="仿宋" w:hAnsi="仿宋" w:eastAsia="仿宋" w:cs="仿宋"/>
                <w:sz w:val="24"/>
                <w:szCs w:val="24"/>
                <w:highlight w:val="none"/>
              </w:rPr>
              <w:t>合理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设施设备保障制度有一定的可操作性</w:t>
            </w:r>
            <w:r>
              <w:rPr>
                <w:rFonts w:hint="eastAsia" w:ascii="仿宋" w:hAnsi="仿宋" w:eastAsia="仿宋" w:cs="仿宋"/>
                <w:sz w:val="24"/>
                <w:szCs w:val="24"/>
                <w:highlight w:val="none"/>
              </w:rPr>
              <w:t>的得</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分；</w:t>
            </w:r>
          </w:p>
          <w:p w14:paraId="63078970">
            <w:pPr>
              <w:keepNext w:val="0"/>
              <w:keepLines w:val="0"/>
              <w:widowControl w:val="0"/>
              <w:spacing w:line="240" w:lineRule="auto"/>
              <w:jc w:val="both"/>
              <w:outlineLvl w:val="3"/>
              <w:rPr>
                <w:rFonts w:hint="eastAsia" w:ascii="仿宋" w:hAnsi="仿宋" w:eastAsia="仿宋" w:cs="仿宋"/>
                <w:color w:val="000000"/>
                <w:sz w:val="24"/>
                <w:szCs w:val="24"/>
                <w:highlight w:val="none"/>
                <w:lang w:val="en-US" w:eastAsia="zh-CN" w:bidi="ar-SA"/>
              </w:rPr>
            </w:pPr>
            <w:r>
              <w:rPr>
                <w:rFonts w:hint="eastAsia" w:ascii="仿宋" w:hAnsi="仿宋" w:eastAsia="仿宋" w:cs="仿宋"/>
                <w:sz w:val="24"/>
                <w:szCs w:val="24"/>
                <w:highlight w:val="none"/>
                <w:lang w:eastAsia="zh-CN"/>
              </w:rPr>
              <w:t>保洁</w:t>
            </w:r>
            <w:r>
              <w:rPr>
                <w:rFonts w:hint="eastAsia" w:ascii="仿宋" w:hAnsi="仿宋" w:eastAsia="仿宋" w:cs="仿宋"/>
                <w:color w:val="000000"/>
                <w:sz w:val="24"/>
                <w:szCs w:val="24"/>
                <w:highlight w:val="none"/>
                <w:lang w:val="en-US" w:eastAsia="zh-CN" w:bidi="ar-SA"/>
              </w:rPr>
              <w:t>人员安排及设备保障措施可维持本项目基本需求、缺少具体的实施细节的得6分；</w:t>
            </w:r>
          </w:p>
          <w:p w14:paraId="7845C8CA">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未提供</w:t>
            </w:r>
            <w:r>
              <w:rPr>
                <w:rFonts w:hint="eastAsia" w:ascii="仿宋" w:hAnsi="仿宋" w:eastAsia="仿宋" w:cs="仿宋"/>
                <w:sz w:val="24"/>
                <w:szCs w:val="24"/>
                <w:highlight w:val="none"/>
              </w:rPr>
              <w:t>不得分。</w:t>
            </w:r>
          </w:p>
        </w:tc>
        <w:tc>
          <w:tcPr>
            <w:tcW w:w="922" w:type="dxa"/>
            <w:noWrap w:val="0"/>
            <w:vAlign w:val="center"/>
          </w:tcPr>
          <w:p w14:paraId="03DB7EC4">
            <w:pPr>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12</w:t>
            </w:r>
          </w:p>
        </w:tc>
      </w:tr>
      <w:tr w14:paraId="0E7A9E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1" w:hRule="atLeast"/>
          <w:jc w:val="center"/>
        </w:trPr>
        <w:tc>
          <w:tcPr>
            <w:tcW w:w="786" w:type="dxa"/>
            <w:noWrap w:val="0"/>
            <w:vAlign w:val="center"/>
          </w:tcPr>
          <w:p w14:paraId="057DAD12">
            <w:pPr>
              <w:spacing w:line="240" w:lineRule="exact"/>
              <w:jc w:val="center"/>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rPr>
              <w:t>2.3</w:t>
            </w:r>
          </w:p>
        </w:tc>
        <w:tc>
          <w:tcPr>
            <w:tcW w:w="1295" w:type="dxa"/>
            <w:noWrap w:val="0"/>
            <w:vAlign w:val="center"/>
          </w:tcPr>
          <w:p w14:paraId="586A1EC5">
            <w:pPr>
              <w:jc w:val="center"/>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u w:val="none"/>
                <w:shd w:val="clear" w:color="auto" w:fill="auto"/>
                <w:lang w:val="en-US" w:eastAsia="zh-CN" w:bidi="ar-SA"/>
              </w:rPr>
              <w:t>运行巡查方案</w:t>
            </w:r>
          </w:p>
        </w:tc>
        <w:tc>
          <w:tcPr>
            <w:tcW w:w="6604" w:type="dxa"/>
            <w:noWrap w:val="0"/>
            <w:vAlign w:val="center"/>
          </w:tcPr>
          <w:p w14:paraId="0593877F">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sz w:val="24"/>
                <w:szCs w:val="24"/>
                <w:highlight w:val="none"/>
              </w:rPr>
              <w:t>评委</w:t>
            </w:r>
            <w:r>
              <w:rPr>
                <w:rFonts w:hint="eastAsia" w:ascii="仿宋" w:hAnsi="仿宋" w:eastAsia="仿宋" w:cs="仿宋"/>
                <w:b w:val="0"/>
                <w:bCs w:val="0"/>
                <w:color w:val="000000"/>
                <w:sz w:val="24"/>
                <w:szCs w:val="24"/>
                <w:highlight w:val="none"/>
                <w:u w:val="none"/>
                <w:shd w:val="clear" w:color="auto" w:fill="auto"/>
                <w:lang w:val="en-US" w:eastAsia="zh-CN" w:bidi="ar-SA"/>
              </w:rPr>
              <w:t>根据供应商提供的日常运行巡查方案（包括但不限于河道断面巡查方案、原有设施日常巡查保养方案、巡查台账记录等）进行综合评定：</w:t>
            </w:r>
          </w:p>
          <w:p w14:paraId="6EFC9C23">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对河道及原有管护设施设备日常巡查保养措施</w:t>
            </w:r>
            <w:r>
              <w:rPr>
                <w:rFonts w:hint="eastAsia" w:ascii="仿宋" w:hAnsi="仿宋" w:eastAsia="仿宋" w:cs="仿宋"/>
                <w:sz w:val="24"/>
                <w:szCs w:val="24"/>
                <w:highlight w:val="none"/>
                <w:lang w:val="en-US" w:eastAsia="zh-CN"/>
              </w:rPr>
              <w:t>思路清晰、</w:t>
            </w:r>
            <w:r>
              <w:rPr>
                <w:rFonts w:hint="eastAsia" w:ascii="仿宋" w:hAnsi="仿宋" w:eastAsia="仿宋" w:cs="仿宋"/>
                <w:sz w:val="24"/>
                <w:szCs w:val="24"/>
                <w:highlight w:val="none"/>
              </w:rPr>
              <w:t>切实可行</w:t>
            </w:r>
            <w:r>
              <w:rPr>
                <w:rFonts w:hint="eastAsia" w:ascii="仿宋" w:hAnsi="仿宋" w:eastAsia="仿宋" w:cs="仿宋"/>
                <w:sz w:val="24"/>
                <w:szCs w:val="24"/>
                <w:highlight w:val="none"/>
                <w:lang w:eastAsia="zh-CN"/>
              </w:rPr>
              <w:t>，</w:t>
            </w:r>
            <w:r>
              <w:rPr>
                <w:rFonts w:hint="eastAsia" w:ascii="仿宋" w:hAnsi="仿宋" w:eastAsia="仿宋" w:cs="仿宋"/>
                <w:color w:val="000000"/>
                <w:sz w:val="24"/>
                <w:szCs w:val="24"/>
                <w:highlight w:val="none"/>
                <w:lang w:val="en-US" w:eastAsia="zh-CN"/>
              </w:rPr>
              <w:t>实施细节详实，</w:t>
            </w:r>
            <w:r>
              <w:rPr>
                <w:rFonts w:hint="eastAsia" w:ascii="仿宋" w:hAnsi="仿宋" w:eastAsia="仿宋" w:cs="仿宋"/>
                <w:sz w:val="24"/>
                <w:szCs w:val="24"/>
                <w:highlight w:val="none"/>
                <w:lang w:val="en-US" w:eastAsia="zh-CN"/>
              </w:rPr>
              <w:t>完全</w:t>
            </w:r>
            <w:r>
              <w:rPr>
                <w:rFonts w:hint="eastAsia" w:ascii="仿宋" w:hAnsi="仿宋" w:eastAsia="仿宋" w:cs="仿宋"/>
                <w:sz w:val="24"/>
                <w:szCs w:val="24"/>
                <w:highlight w:val="none"/>
              </w:rPr>
              <w:t>满足本项目需求的</w:t>
            </w:r>
            <w:r>
              <w:rPr>
                <w:rFonts w:hint="eastAsia" w:ascii="仿宋" w:hAnsi="仿宋" w:eastAsia="仿宋" w:cs="仿宋"/>
                <w:b w:val="0"/>
                <w:bCs w:val="0"/>
                <w:color w:val="000000"/>
                <w:sz w:val="24"/>
                <w:szCs w:val="24"/>
                <w:highlight w:val="none"/>
                <w:u w:val="none"/>
                <w:shd w:val="clear" w:color="auto" w:fill="auto"/>
                <w:lang w:val="en-US" w:eastAsia="zh-CN" w:bidi="ar-SA"/>
              </w:rPr>
              <w:t>得12分；</w:t>
            </w:r>
          </w:p>
          <w:p w14:paraId="5A8F468F">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对河道及原有管护设施设备日常巡查保养措施</w:t>
            </w:r>
            <w:r>
              <w:rPr>
                <w:rFonts w:hint="eastAsia" w:ascii="仿宋" w:hAnsi="仿宋" w:eastAsia="仿宋" w:cs="仿宋"/>
                <w:color w:val="000000"/>
                <w:sz w:val="24"/>
                <w:szCs w:val="24"/>
                <w:highlight w:val="none"/>
                <w:lang w:val="en-US" w:eastAsia="zh-CN"/>
              </w:rPr>
              <w:t>合理，对各项实施细节均有简单论述，有一定的</w:t>
            </w:r>
            <w:r>
              <w:rPr>
                <w:rFonts w:hint="eastAsia" w:ascii="仿宋" w:hAnsi="仿宋" w:eastAsia="仿宋" w:cs="仿宋"/>
                <w:sz w:val="24"/>
                <w:szCs w:val="24"/>
                <w:highlight w:val="none"/>
                <w:lang w:val="en-US" w:eastAsia="zh-CN"/>
              </w:rPr>
              <w:t>可行性</w:t>
            </w:r>
            <w:r>
              <w:rPr>
                <w:rFonts w:hint="eastAsia" w:ascii="仿宋" w:hAnsi="仿宋" w:eastAsia="仿宋" w:cs="仿宋"/>
                <w:sz w:val="24"/>
                <w:szCs w:val="24"/>
                <w:highlight w:val="none"/>
              </w:rPr>
              <w:t>的</w:t>
            </w:r>
            <w:r>
              <w:rPr>
                <w:rFonts w:hint="eastAsia" w:ascii="仿宋" w:hAnsi="仿宋" w:eastAsia="仿宋" w:cs="仿宋"/>
                <w:b w:val="0"/>
                <w:bCs w:val="0"/>
                <w:color w:val="000000"/>
                <w:sz w:val="24"/>
                <w:szCs w:val="24"/>
                <w:highlight w:val="none"/>
                <w:u w:val="none"/>
                <w:shd w:val="clear" w:color="auto" w:fill="auto"/>
                <w:lang w:val="en-US" w:eastAsia="zh-CN" w:bidi="ar-SA"/>
              </w:rPr>
              <w:t>得9分；</w:t>
            </w:r>
          </w:p>
          <w:p w14:paraId="647B3555">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对河道及原有管护设施设备日常巡查保养措施</w:t>
            </w:r>
            <w:r>
              <w:rPr>
                <w:rFonts w:hint="eastAsia" w:ascii="仿宋" w:hAnsi="仿宋" w:eastAsia="仿宋" w:cs="仿宋"/>
                <w:color w:val="000000"/>
                <w:sz w:val="24"/>
                <w:szCs w:val="24"/>
                <w:highlight w:val="none"/>
                <w:lang w:val="en-US" w:eastAsia="zh-CN"/>
              </w:rPr>
              <w:t>内容空洞</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缺少具体的实施细节的</w:t>
            </w:r>
            <w:r>
              <w:rPr>
                <w:rFonts w:hint="eastAsia" w:ascii="仿宋" w:hAnsi="仿宋" w:eastAsia="仿宋" w:cs="仿宋"/>
                <w:b w:val="0"/>
                <w:bCs w:val="0"/>
                <w:color w:val="000000"/>
                <w:sz w:val="24"/>
                <w:szCs w:val="24"/>
                <w:highlight w:val="none"/>
                <w:u w:val="none"/>
                <w:shd w:val="clear" w:color="auto" w:fill="auto"/>
                <w:lang w:val="en-US" w:eastAsia="zh-CN" w:bidi="ar-SA"/>
              </w:rPr>
              <w:t>得6分；</w:t>
            </w:r>
          </w:p>
          <w:p w14:paraId="64D399FB">
            <w:pPr>
              <w:jc w:val="left"/>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u w:val="none"/>
                <w:shd w:val="clear" w:color="auto" w:fill="auto"/>
                <w:lang w:val="en-US" w:eastAsia="zh-CN" w:bidi="ar-SA"/>
              </w:rPr>
              <w:t>未提供不得分。</w:t>
            </w:r>
          </w:p>
        </w:tc>
        <w:tc>
          <w:tcPr>
            <w:tcW w:w="922" w:type="dxa"/>
            <w:noWrap w:val="0"/>
            <w:vAlign w:val="center"/>
          </w:tcPr>
          <w:p w14:paraId="228B9D74">
            <w:pPr>
              <w:spacing w:line="240" w:lineRule="exact"/>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w:t>
            </w:r>
          </w:p>
        </w:tc>
      </w:tr>
      <w:tr w14:paraId="353CA0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11" w:hRule="atLeast"/>
          <w:jc w:val="center"/>
        </w:trPr>
        <w:tc>
          <w:tcPr>
            <w:tcW w:w="786" w:type="dxa"/>
            <w:noWrap w:val="0"/>
            <w:vAlign w:val="center"/>
          </w:tcPr>
          <w:p w14:paraId="1E4AAFBB">
            <w:pPr>
              <w:spacing w:line="240" w:lineRule="exact"/>
              <w:jc w:val="center"/>
              <w:rPr>
                <w:rFonts w:hint="eastAsia" w:ascii="仿宋" w:hAnsi="仿宋" w:eastAsia="仿宋" w:cs="仿宋"/>
                <w:sz w:val="24"/>
                <w:szCs w:val="24"/>
                <w:highlight w:val="none"/>
                <w:lang w:eastAsia="zh-CN"/>
              </w:rPr>
            </w:pPr>
            <w:r>
              <w:rPr>
                <w:rFonts w:hint="eastAsia" w:ascii="仿宋" w:hAnsi="仿宋" w:eastAsia="仿宋" w:cs="仿宋"/>
                <w:b w:val="0"/>
                <w:bCs w:val="0"/>
                <w:color w:val="000000"/>
                <w:sz w:val="24"/>
                <w:szCs w:val="24"/>
                <w:highlight w:val="none"/>
              </w:rPr>
              <w:t>2.</w:t>
            </w:r>
            <w:r>
              <w:rPr>
                <w:rFonts w:hint="eastAsia" w:ascii="仿宋" w:hAnsi="仿宋" w:eastAsia="仿宋" w:cs="仿宋"/>
                <w:b w:val="0"/>
                <w:bCs w:val="0"/>
                <w:color w:val="000000"/>
                <w:sz w:val="24"/>
                <w:szCs w:val="24"/>
                <w:highlight w:val="none"/>
                <w:lang w:val="en-US" w:eastAsia="zh-CN"/>
              </w:rPr>
              <w:t>4</w:t>
            </w:r>
          </w:p>
        </w:tc>
        <w:tc>
          <w:tcPr>
            <w:tcW w:w="1295" w:type="dxa"/>
            <w:noWrap w:val="0"/>
            <w:vAlign w:val="center"/>
          </w:tcPr>
          <w:p w14:paraId="25063C84">
            <w:pPr>
              <w:jc w:val="center"/>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u w:val="none"/>
                <w:shd w:val="clear" w:color="auto" w:fill="auto"/>
                <w:lang w:val="en-US" w:eastAsia="zh-CN" w:bidi="ar-SA"/>
              </w:rPr>
              <w:t>水体治理方案</w:t>
            </w:r>
          </w:p>
        </w:tc>
        <w:tc>
          <w:tcPr>
            <w:tcW w:w="6604" w:type="dxa"/>
            <w:noWrap w:val="0"/>
            <w:vAlign w:val="center"/>
          </w:tcPr>
          <w:p w14:paraId="0444B2CE">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sz w:val="24"/>
                <w:szCs w:val="24"/>
                <w:highlight w:val="none"/>
              </w:rPr>
              <w:t>评委</w:t>
            </w:r>
            <w:r>
              <w:rPr>
                <w:rFonts w:hint="eastAsia" w:ascii="仿宋" w:hAnsi="仿宋" w:eastAsia="仿宋" w:cs="仿宋"/>
                <w:b w:val="0"/>
                <w:bCs w:val="0"/>
                <w:color w:val="000000"/>
                <w:sz w:val="24"/>
                <w:szCs w:val="24"/>
                <w:highlight w:val="none"/>
                <w:u w:val="none"/>
                <w:shd w:val="clear" w:color="auto" w:fill="auto"/>
                <w:lang w:val="en-US" w:eastAsia="zh-CN" w:bidi="ar-SA"/>
              </w:rPr>
              <w:t>根据供应商的水体治理方案（包括但不限于治理目标与原则、源头污染管控措施、治理实施方案）进行综合评定：</w:t>
            </w:r>
          </w:p>
          <w:p w14:paraId="4F142284">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水体治理方案科学环保</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切实可行</w:t>
            </w:r>
            <w:r>
              <w:rPr>
                <w:rFonts w:hint="eastAsia" w:ascii="仿宋" w:hAnsi="仿宋" w:eastAsia="仿宋" w:cs="仿宋"/>
                <w:sz w:val="24"/>
                <w:szCs w:val="24"/>
                <w:highlight w:val="none"/>
                <w:lang w:eastAsia="zh-CN"/>
              </w:rPr>
              <w:t>，</w:t>
            </w:r>
            <w:r>
              <w:rPr>
                <w:rFonts w:hint="eastAsia" w:ascii="仿宋" w:hAnsi="仿宋" w:eastAsia="仿宋" w:cs="仿宋"/>
                <w:color w:val="000000"/>
                <w:sz w:val="24"/>
                <w:szCs w:val="24"/>
                <w:highlight w:val="none"/>
                <w:lang w:val="en-US" w:eastAsia="zh-CN"/>
              </w:rPr>
              <w:t>实施细节详实、完全针对本项目，</w:t>
            </w:r>
            <w:r>
              <w:rPr>
                <w:rFonts w:hint="eastAsia" w:ascii="仿宋" w:hAnsi="仿宋" w:eastAsia="仿宋" w:cs="仿宋"/>
                <w:sz w:val="24"/>
                <w:szCs w:val="24"/>
                <w:highlight w:val="none"/>
                <w:lang w:val="en-US" w:eastAsia="zh-CN"/>
              </w:rPr>
              <w:t>完全</w:t>
            </w:r>
            <w:r>
              <w:rPr>
                <w:rFonts w:hint="eastAsia" w:ascii="仿宋" w:hAnsi="仿宋" w:eastAsia="仿宋" w:cs="仿宋"/>
                <w:sz w:val="24"/>
                <w:szCs w:val="24"/>
                <w:highlight w:val="none"/>
              </w:rPr>
              <w:t>满足本项目需求</w:t>
            </w:r>
            <w:r>
              <w:rPr>
                <w:rFonts w:hint="eastAsia" w:ascii="仿宋" w:hAnsi="仿宋" w:eastAsia="仿宋" w:cs="仿宋"/>
                <w:b w:val="0"/>
                <w:bCs w:val="0"/>
                <w:color w:val="000000"/>
                <w:sz w:val="24"/>
                <w:szCs w:val="24"/>
                <w:highlight w:val="none"/>
                <w:u w:val="none"/>
                <w:shd w:val="clear" w:color="auto" w:fill="auto"/>
                <w:lang w:val="en-US" w:eastAsia="zh-CN" w:bidi="ar-SA"/>
              </w:rPr>
              <w:t>得12分；</w:t>
            </w:r>
          </w:p>
          <w:p w14:paraId="522AD5D6">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水体治理方案</w:t>
            </w:r>
            <w:r>
              <w:rPr>
                <w:rFonts w:hint="eastAsia" w:ascii="仿宋" w:hAnsi="仿宋" w:eastAsia="仿宋" w:cs="仿宋"/>
                <w:color w:val="000000"/>
                <w:sz w:val="24"/>
                <w:szCs w:val="24"/>
                <w:highlight w:val="none"/>
                <w:lang w:val="en-US" w:eastAsia="zh-CN"/>
              </w:rPr>
              <w:t>可行，对各项实施细节均有简单论述，有一定的</w:t>
            </w:r>
            <w:r>
              <w:rPr>
                <w:rFonts w:hint="eastAsia" w:ascii="仿宋" w:hAnsi="仿宋" w:eastAsia="仿宋" w:cs="仿宋"/>
                <w:sz w:val="24"/>
                <w:szCs w:val="24"/>
                <w:highlight w:val="none"/>
                <w:lang w:val="en-US" w:eastAsia="zh-CN"/>
              </w:rPr>
              <w:t>针对性</w:t>
            </w:r>
            <w:r>
              <w:rPr>
                <w:rFonts w:hint="eastAsia" w:ascii="仿宋" w:hAnsi="仿宋" w:eastAsia="仿宋" w:cs="仿宋"/>
                <w:sz w:val="24"/>
                <w:szCs w:val="24"/>
                <w:highlight w:val="none"/>
              </w:rPr>
              <w:t>的</w:t>
            </w:r>
            <w:r>
              <w:rPr>
                <w:rFonts w:hint="eastAsia" w:ascii="仿宋" w:hAnsi="仿宋" w:eastAsia="仿宋" w:cs="仿宋"/>
                <w:b w:val="0"/>
                <w:bCs w:val="0"/>
                <w:color w:val="000000"/>
                <w:sz w:val="24"/>
                <w:szCs w:val="24"/>
                <w:highlight w:val="none"/>
                <w:u w:val="none"/>
                <w:shd w:val="clear" w:color="auto" w:fill="auto"/>
                <w:lang w:val="en-US" w:eastAsia="zh-CN" w:bidi="ar-SA"/>
              </w:rPr>
              <w:t>得9分；</w:t>
            </w:r>
          </w:p>
          <w:p w14:paraId="0385DC38">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水体治理方案</w:t>
            </w:r>
            <w:r>
              <w:rPr>
                <w:rFonts w:hint="eastAsia" w:ascii="仿宋" w:hAnsi="仿宋" w:eastAsia="仿宋" w:cs="仿宋"/>
                <w:color w:val="000000"/>
                <w:sz w:val="24"/>
                <w:szCs w:val="24"/>
                <w:highlight w:val="none"/>
                <w:lang w:val="en-US" w:eastAsia="zh-CN"/>
              </w:rPr>
              <w:t>内容空洞</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缺少具体的实施细节，</w:t>
            </w:r>
            <w:r>
              <w:rPr>
                <w:rFonts w:hint="eastAsia" w:ascii="仿宋" w:hAnsi="仿宋" w:eastAsia="仿宋" w:cs="仿宋"/>
                <w:b w:val="0"/>
                <w:bCs w:val="0"/>
                <w:color w:val="000000"/>
                <w:sz w:val="24"/>
                <w:szCs w:val="24"/>
                <w:highlight w:val="none"/>
                <w:u w:val="none"/>
                <w:shd w:val="clear" w:color="auto" w:fill="auto"/>
                <w:lang w:val="en-US" w:eastAsia="zh-CN" w:bidi="ar-SA"/>
              </w:rPr>
              <w:t>无针对性的得6分；</w:t>
            </w:r>
          </w:p>
          <w:p w14:paraId="223EA560">
            <w:pPr>
              <w:jc w:val="left"/>
              <w:rPr>
                <w:rFonts w:hint="eastAsia" w:ascii="仿宋" w:hAnsi="仿宋" w:eastAsia="仿宋" w:cs="仿宋"/>
                <w:sz w:val="24"/>
                <w:szCs w:val="24"/>
                <w:highlight w:val="none"/>
              </w:rPr>
            </w:pPr>
            <w:r>
              <w:rPr>
                <w:rFonts w:hint="eastAsia" w:ascii="仿宋" w:hAnsi="仿宋" w:eastAsia="仿宋" w:cs="仿宋"/>
                <w:b w:val="0"/>
                <w:bCs w:val="0"/>
                <w:color w:val="000000"/>
                <w:sz w:val="24"/>
                <w:szCs w:val="24"/>
                <w:highlight w:val="none"/>
                <w:u w:val="none"/>
                <w:shd w:val="clear" w:color="auto" w:fill="auto"/>
                <w:lang w:val="en-US" w:eastAsia="zh-CN" w:bidi="ar-SA"/>
              </w:rPr>
              <w:t>未提供不得分。</w:t>
            </w:r>
          </w:p>
        </w:tc>
        <w:tc>
          <w:tcPr>
            <w:tcW w:w="922" w:type="dxa"/>
            <w:noWrap w:val="0"/>
            <w:vAlign w:val="center"/>
          </w:tcPr>
          <w:p w14:paraId="5FD2B13B">
            <w:pPr>
              <w:spacing w:line="240" w:lineRule="exact"/>
              <w:jc w:val="center"/>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val="en-US" w:eastAsia="zh-CN"/>
              </w:rPr>
              <w:t>12</w:t>
            </w:r>
          </w:p>
        </w:tc>
      </w:tr>
      <w:tr w14:paraId="2F531D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06" w:hRule="atLeast"/>
          <w:jc w:val="center"/>
        </w:trPr>
        <w:tc>
          <w:tcPr>
            <w:tcW w:w="786" w:type="dxa"/>
            <w:noWrap w:val="0"/>
            <w:vAlign w:val="center"/>
          </w:tcPr>
          <w:p w14:paraId="689C125C">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2.5</w:t>
            </w:r>
          </w:p>
        </w:tc>
        <w:tc>
          <w:tcPr>
            <w:tcW w:w="1295" w:type="dxa"/>
            <w:noWrap w:val="0"/>
            <w:vAlign w:val="center"/>
          </w:tcPr>
          <w:p w14:paraId="75CFA68B">
            <w:pPr>
              <w:spacing w:before="69" w:line="288" w:lineRule="auto"/>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突发事件处置方案、重大活动应急保障方案</w:t>
            </w:r>
          </w:p>
        </w:tc>
        <w:tc>
          <w:tcPr>
            <w:tcW w:w="6604" w:type="dxa"/>
            <w:noWrap w:val="0"/>
            <w:vAlign w:val="center"/>
          </w:tcPr>
          <w:p w14:paraId="6AB4A99C">
            <w:pPr>
              <w:rPr>
                <w:rFonts w:hint="eastAsia" w:ascii="仿宋" w:hAnsi="仿宋" w:eastAsia="仿宋" w:cs="仿宋"/>
                <w:sz w:val="24"/>
                <w:szCs w:val="24"/>
                <w:highlight w:val="none"/>
              </w:rPr>
            </w:pPr>
            <w:r>
              <w:rPr>
                <w:rFonts w:hint="eastAsia" w:ascii="仿宋" w:hAnsi="仿宋" w:eastAsia="仿宋" w:cs="仿宋"/>
                <w:sz w:val="24"/>
                <w:szCs w:val="24"/>
                <w:highlight w:val="none"/>
              </w:rPr>
              <w:t>评委根据</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提供的包括但不限于台风、扫雪、防（雨）汛等突发事件处置方案、重大活动应急保障方案进行综合评价：</w:t>
            </w:r>
          </w:p>
          <w:p w14:paraId="64A7DBA5">
            <w:pPr>
              <w:rPr>
                <w:rFonts w:hint="eastAsia" w:ascii="仿宋" w:hAnsi="仿宋" w:eastAsia="仿宋" w:cs="仿宋"/>
                <w:sz w:val="24"/>
                <w:szCs w:val="24"/>
                <w:highlight w:val="none"/>
              </w:rPr>
            </w:pPr>
            <w:r>
              <w:rPr>
                <w:rFonts w:hint="eastAsia" w:ascii="仿宋" w:hAnsi="仿宋" w:eastAsia="仿宋" w:cs="仿宋"/>
                <w:sz w:val="24"/>
                <w:szCs w:val="24"/>
                <w:highlight w:val="none"/>
              </w:rPr>
              <w:t>突发事件处置方案、重大活动应急保障方案</w:t>
            </w:r>
            <w:r>
              <w:rPr>
                <w:rFonts w:hint="eastAsia" w:ascii="仿宋" w:hAnsi="仿宋" w:eastAsia="仿宋" w:cs="仿宋"/>
                <w:sz w:val="24"/>
                <w:szCs w:val="24"/>
                <w:highlight w:val="none"/>
                <w:lang w:val="en-US" w:eastAsia="zh-CN"/>
              </w:rPr>
              <w:t>思路清晰，对各种情形均有详实的</w:t>
            </w:r>
            <w:r>
              <w:rPr>
                <w:rFonts w:hint="eastAsia" w:ascii="仿宋" w:hAnsi="仿宋" w:eastAsia="仿宋" w:cs="仿宋"/>
                <w:color w:val="000000"/>
                <w:sz w:val="24"/>
                <w:szCs w:val="24"/>
                <w:highlight w:val="none"/>
                <w:lang w:val="en-US" w:eastAsia="zh-CN"/>
              </w:rPr>
              <w:t>实施细节，合理高效，</w:t>
            </w:r>
            <w:r>
              <w:rPr>
                <w:rFonts w:hint="eastAsia" w:ascii="仿宋" w:hAnsi="仿宋" w:eastAsia="仿宋" w:cs="仿宋"/>
                <w:sz w:val="24"/>
                <w:szCs w:val="24"/>
                <w:highlight w:val="none"/>
                <w:lang w:val="en-US" w:eastAsia="zh-CN"/>
              </w:rPr>
              <w:t>完全</w:t>
            </w:r>
            <w:r>
              <w:rPr>
                <w:rFonts w:hint="eastAsia" w:ascii="仿宋" w:hAnsi="仿宋" w:eastAsia="仿宋" w:cs="仿宋"/>
                <w:sz w:val="24"/>
                <w:szCs w:val="24"/>
                <w:highlight w:val="none"/>
              </w:rPr>
              <w:t>满足本项目需求的得</w:t>
            </w:r>
            <w:r>
              <w:rPr>
                <w:rFonts w:hint="eastAsia" w:ascii="仿宋" w:hAnsi="仿宋" w:eastAsia="仿宋" w:cs="仿宋"/>
                <w:sz w:val="24"/>
                <w:szCs w:val="24"/>
                <w:highlight w:val="none"/>
                <w:lang w:val="en-US" w:eastAsia="zh-CN"/>
              </w:rPr>
              <w:t>12分</w:t>
            </w:r>
            <w:r>
              <w:rPr>
                <w:rFonts w:hint="eastAsia" w:ascii="仿宋" w:hAnsi="仿宋" w:eastAsia="仿宋" w:cs="仿宋"/>
                <w:sz w:val="24"/>
                <w:szCs w:val="24"/>
                <w:highlight w:val="none"/>
              </w:rPr>
              <w:t>；</w:t>
            </w:r>
          </w:p>
          <w:p w14:paraId="07FBCE0E">
            <w:pPr>
              <w:rPr>
                <w:rFonts w:hint="eastAsia" w:ascii="仿宋" w:hAnsi="仿宋" w:eastAsia="仿宋" w:cs="仿宋"/>
                <w:sz w:val="24"/>
                <w:szCs w:val="24"/>
                <w:highlight w:val="none"/>
              </w:rPr>
            </w:pPr>
            <w:r>
              <w:rPr>
                <w:rFonts w:hint="eastAsia" w:ascii="仿宋" w:hAnsi="仿宋" w:eastAsia="仿宋" w:cs="仿宋"/>
                <w:sz w:val="24"/>
                <w:szCs w:val="24"/>
                <w:highlight w:val="none"/>
              </w:rPr>
              <w:t>突发事件处置方案、重大活动应急保障方案</w:t>
            </w:r>
            <w:r>
              <w:rPr>
                <w:rFonts w:hint="eastAsia" w:ascii="仿宋" w:hAnsi="仿宋" w:eastAsia="仿宋" w:cs="仿宋"/>
                <w:color w:val="000000"/>
                <w:sz w:val="24"/>
                <w:szCs w:val="24"/>
                <w:highlight w:val="none"/>
                <w:lang w:val="en-US" w:eastAsia="zh-CN"/>
              </w:rPr>
              <w:t>可行，对各项实施细节均有简单论述，有一定的</w:t>
            </w:r>
            <w:r>
              <w:rPr>
                <w:rFonts w:hint="eastAsia" w:ascii="仿宋" w:hAnsi="仿宋" w:eastAsia="仿宋" w:cs="仿宋"/>
                <w:sz w:val="24"/>
                <w:szCs w:val="24"/>
                <w:highlight w:val="none"/>
                <w:lang w:val="en-US" w:eastAsia="zh-CN"/>
              </w:rPr>
              <w:t>针对性</w:t>
            </w:r>
            <w:r>
              <w:rPr>
                <w:rFonts w:hint="eastAsia" w:ascii="仿宋" w:hAnsi="仿宋" w:eastAsia="仿宋" w:cs="仿宋"/>
                <w:sz w:val="24"/>
                <w:szCs w:val="24"/>
                <w:highlight w:val="none"/>
              </w:rPr>
              <w:t>的得</w:t>
            </w:r>
            <w:r>
              <w:rPr>
                <w:rFonts w:hint="eastAsia" w:ascii="仿宋" w:hAnsi="仿宋" w:eastAsia="仿宋" w:cs="仿宋"/>
                <w:sz w:val="24"/>
                <w:szCs w:val="24"/>
                <w:highlight w:val="none"/>
                <w:lang w:val="en-US" w:eastAsia="zh-CN"/>
              </w:rPr>
              <w:t>9</w:t>
            </w:r>
            <w:r>
              <w:rPr>
                <w:rFonts w:hint="eastAsia" w:ascii="仿宋" w:hAnsi="仿宋" w:eastAsia="仿宋" w:cs="仿宋"/>
                <w:sz w:val="24"/>
                <w:szCs w:val="24"/>
                <w:highlight w:val="none"/>
              </w:rPr>
              <w:t>分；</w:t>
            </w:r>
          </w:p>
          <w:p w14:paraId="236026B4">
            <w:pPr>
              <w:rPr>
                <w:rFonts w:hint="eastAsia" w:ascii="仿宋" w:hAnsi="仿宋" w:eastAsia="仿宋" w:cs="仿宋"/>
                <w:sz w:val="24"/>
                <w:szCs w:val="24"/>
                <w:highlight w:val="none"/>
              </w:rPr>
            </w:pPr>
            <w:r>
              <w:rPr>
                <w:rFonts w:hint="eastAsia" w:ascii="仿宋" w:hAnsi="仿宋" w:eastAsia="仿宋" w:cs="仿宋"/>
                <w:sz w:val="24"/>
                <w:szCs w:val="24"/>
                <w:highlight w:val="none"/>
              </w:rPr>
              <w:t>突发事件处置方案、重大活动应急保障方案</w:t>
            </w:r>
            <w:r>
              <w:rPr>
                <w:rFonts w:hint="eastAsia" w:ascii="仿宋" w:hAnsi="仿宋" w:eastAsia="仿宋" w:cs="仿宋"/>
                <w:color w:val="000000"/>
                <w:sz w:val="24"/>
                <w:szCs w:val="24"/>
                <w:highlight w:val="none"/>
                <w:lang w:val="en-US" w:eastAsia="zh-CN"/>
              </w:rPr>
              <w:t>空洞</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en-US" w:eastAsia="zh-CN"/>
              </w:rPr>
              <w:t>缺少具体的实施细节</w:t>
            </w:r>
            <w:r>
              <w:rPr>
                <w:rFonts w:hint="eastAsia" w:ascii="仿宋" w:hAnsi="仿宋" w:eastAsia="仿宋" w:cs="仿宋"/>
                <w:sz w:val="24"/>
                <w:szCs w:val="24"/>
                <w:highlight w:val="none"/>
              </w:rPr>
              <w:t>的得</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分；</w:t>
            </w:r>
          </w:p>
          <w:p w14:paraId="06827FE6">
            <w:pPr>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未提供</w:t>
            </w:r>
            <w:r>
              <w:rPr>
                <w:rFonts w:hint="eastAsia" w:ascii="仿宋" w:hAnsi="仿宋" w:eastAsia="仿宋" w:cs="仿宋"/>
                <w:sz w:val="24"/>
                <w:szCs w:val="24"/>
                <w:highlight w:val="none"/>
              </w:rPr>
              <w:t>不得分。</w:t>
            </w:r>
          </w:p>
        </w:tc>
        <w:tc>
          <w:tcPr>
            <w:tcW w:w="922" w:type="dxa"/>
            <w:noWrap w:val="0"/>
            <w:vAlign w:val="center"/>
          </w:tcPr>
          <w:p w14:paraId="4B4CB7BC">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12</w:t>
            </w:r>
          </w:p>
        </w:tc>
      </w:tr>
      <w:tr w14:paraId="2C5C34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0" w:hRule="atLeast"/>
          <w:jc w:val="center"/>
        </w:trPr>
        <w:tc>
          <w:tcPr>
            <w:tcW w:w="9607" w:type="dxa"/>
            <w:gridSpan w:val="4"/>
            <w:noWrap w:val="0"/>
            <w:vAlign w:val="center"/>
          </w:tcPr>
          <w:p w14:paraId="081DC3CE">
            <w:pPr>
              <w:spacing w:line="240" w:lineRule="exact"/>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拟投入</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员（</w:t>
            </w:r>
            <w:r>
              <w:rPr>
                <w:rFonts w:hint="eastAsia" w:ascii="仿宋" w:hAnsi="仿宋" w:eastAsia="仿宋" w:cs="仿宋"/>
                <w:sz w:val="24"/>
                <w:szCs w:val="24"/>
                <w:highlight w:val="none"/>
                <w:lang w:val="en-US" w:eastAsia="zh-CN"/>
              </w:rPr>
              <w:t>12</w:t>
            </w:r>
            <w:r>
              <w:rPr>
                <w:rFonts w:hint="eastAsia" w:ascii="仿宋" w:hAnsi="仿宋" w:eastAsia="仿宋" w:cs="仿宋"/>
                <w:sz w:val="24"/>
                <w:szCs w:val="24"/>
                <w:highlight w:val="none"/>
              </w:rPr>
              <w:t>分）</w:t>
            </w:r>
          </w:p>
        </w:tc>
      </w:tr>
      <w:tr w14:paraId="02DC46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6" w:hRule="atLeast"/>
          <w:jc w:val="center"/>
        </w:trPr>
        <w:tc>
          <w:tcPr>
            <w:tcW w:w="786" w:type="dxa"/>
            <w:noWrap w:val="0"/>
            <w:vAlign w:val="center"/>
          </w:tcPr>
          <w:p w14:paraId="5F9009C8">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1</w:t>
            </w:r>
          </w:p>
        </w:tc>
        <w:tc>
          <w:tcPr>
            <w:tcW w:w="1295" w:type="dxa"/>
            <w:noWrap w:val="0"/>
            <w:vAlign w:val="center"/>
          </w:tcPr>
          <w:p w14:paraId="0CD24E90">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项目负责人</w:t>
            </w:r>
            <w:r>
              <w:rPr>
                <w:rFonts w:hint="eastAsia" w:ascii="仿宋" w:hAnsi="仿宋" w:eastAsia="仿宋" w:cs="仿宋"/>
                <w:sz w:val="24"/>
                <w:szCs w:val="24"/>
                <w:highlight w:val="none"/>
                <w:lang w:eastAsia="zh-CN"/>
              </w:rPr>
              <w:t>资质</w:t>
            </w:r>
          </w:p>
        </w:tc>
        <w:tc>
          <w:tcPr>
            <w:tcW w:w="6604" w:type="dxa"/>
            <w:noWrap w:val="0"/>
            <w:vAlign w:val="center"/>
          </w:tcPr>
          <w:p w14:paraId="467CC273">
            <w:pPr>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为本项目投入的项目负责人有环保类高级职称的得</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分，有环保类中级职称的得</w:t>
            </w: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本项最高得</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分。</w:t>
            </w:r>
          </w:p>
          <w:p w14:paraId="341307FD">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上传加盖供应商</w:t>
            </w:r>
            <w:r>
              <w:rPr>
                <w:rFonts w:hint="eastAsia" w:ascii="仿宋" w:hAnsi="仿宋" w:eastAsia="仿宋" w:cs="仿宋"/>
                <w:sz w:val="24"/>
                <w:szCs w:val="24"/>
                <w:highlight w:val="none"/>
              </w:rPr>
              <w:t>公章</w:t>
            </w:r>
            <w:r>
              <w:rPr>
                <w:rFonts w:hint="eastAsia" w:ascii="仿宋" w:hAnsi="仿宋" w:eastAsia="仿宋" w:cs="仿宋"/>
                <w:sz w:val="24"/>
                <w:szCs w:val="24"/>
                <w:highlight w:val="none"/>
                <w:lang w:eastAsia="zh-CN"/>
              </w:rPr>
              <w:t>的职称证书扫描件</w:t>
            </w:r>
            <w:r>
              <w:rPr>
                <w:rFonts w:hint="eastAsia" w:ascii="仿宋" w:hAnsi="仿宋" w:eastAsia="仿宋" w:cs="仿宋"/>
                <w:sz w:val="24"/>
                <w:szCs w:val="24"/>
                <w:highlight w:val="none"/>
              </w:rPr>
              <w:t>，同时</w:t>
            </w:r>
            <w:r>
              <w:rPr>
                <w:rFonts w:hint="eastAsia" w:ascii="仿宋" w:hAnsi="仿宋" w:eastAsia="仿宋" w:cs="仿宋"/>
                <w:sz w:val="24"/>
                <w:szCs w:val="24"/>
                <w:highlight w:val="none"/>
                <w:lang w:eastAsia="zh-CN"/>
              </w:rPr>
              <w:t>上传</w:t>
            </w:r>
            <w:r>
              <w:rPr>
                <w:rFonts w:hint="eastAsia" w:ascii="仿宋" w:hAnsi="仿宋" w:eastAsia="仿宋" w:cs="仿宋"/>
                <w:sz w:val="24"/>
                <w:szCs w:val="24"/>
                <w:highlight w:val="none"/>
                <w:lang w:val="en-US" w:eastAsia="zh-CN"/>
              </w:rPr>
              <w:t>近三个月内</w:t>
            </w:r>
            <w:r>
              <w:rPr>
                <w:rFonts w:hint="eastAsia" w:ascii="仿宋" w:hAnsi="仿宋" w:eastAsia="仿宋" w:cs="仿宋"/>
                <w:sz w:val="24"/>
                <w:szCs w:val="24"/>
                <w:highlight w:val="none"/>
              </w:rPr>
              <w:t>任意一个月</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为其缴纳的由劳动和社会保障部门出具的</w:t>
            </w:r>
            <w:r>
              <w:rPr>
                <w:rFonts w:hint="eastAsia" w:ascii="仿宋" w:hAnsi="仿宋" w:eastAsia="仿宋" w:cs="仿宋"/>
                <w:sz w:val="24"/>
                <w:szCs w:val="24"/>
                <w:highlight w:val="none"/>
                <w:lang w:eastAsia="zh-CN"/>
              </w:rPr>
              <w:t>社保</w:t>
            </w:r>
            <w:r>
              <w:rPr>
                <w:rFonts w:hint="eastAsia" w:ascii="仿宋" w:hAnsi="仿宋" w:eastAsia="仿宋" w:cs="仿宋"/>
                <w:sz w:val="24"/>
                <w:szCs w:val="24"/>
                <w:highlight w:val="none"/>
              </w:rPr>
              <w:t>缴纳凭证加盖公章</w:t>
            </w:r>
            <w:r>
              <w:rPr>
                <w:rFonts w:hint="eastAsia" w:ascii="仿宋" w:hAnsi="仿宋" w:eastAsia="仿宋" w:cs="仿宋"/>
                <w:sz w:val="24"/>
                <w:szCs w:val="24"/>
                <w:highlight w:val="none"/>
                <w:lang w:val="zh-CN"/>
              </w:rPr>
              <w:t>（须明确缴费月份、个人姓名、缴费单位，且加盖社保中心章或社保中心参保缴费证明电子专用章；高校设计院或军队的事业编制人员无法提供社保证明，须提供所在单位上级人事组织或编制主管部门出具的人员编制核准证明材料）</w:t>
            </w:r>
            <w:r>
              <w:rPr>
                <w:rFonts w:hint="eastAsia" w:ascii="仿宋" w:hAnsi="仿宋" w:eastAsia="仿宋" w:cs="仿宋"/>
                <w:sz w:val="24"/>
                <w:szCs w:val="24"/>
                <w:highlight w:val="none"/>
              </w:rPr>
              <w:t>）</w:t>
            </w:r>
          </w:p>
        </w:tc>
        <w:tc>
          <w:tcPr>
            <w:tcW w:w="922" w:type="dxa"/>
            <w:noWrap w:val="0"/>
            <w:vAlign w:val="center"/>
          </w:tcPr>
          <w:p w14:paraId="3B748EE2">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w:t>
            </w:r>
          </w:p>
        </w:tc>
      </w:tr>
      <w:tr w14:paraId="2E7F6B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786" w:type="dxa"/>
            <w:noWrap w:val="0"/>
            <w:vAlign w:val="center"/>
          </w:tcPr>
          <w:p w14:paraId="7F364D5B">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3.</w:t>
            </w:r>
            <w:r>
              <w:rPr>
                <w:rFonts w:hint="eastAsia" w:ascii="仿宋" w:hAnsi="仿宋" w:eastAsia="仿宋" w:cs="仿宋"/>
                <w:sz w:val="24"/>
                <w:szCs w:val="24"/>
                <w:highlight w:val="none"/>
                <w:lang w:val="en-US" w:eastAsia="zh-CN"/>
              </w:rPr>
              <w:t>2</w:t>
            </w:r>
          </w:p>
        </w:tc>
        <w:tc>
          <w:tcPr>
            <w:tcW w:w="1295" w:type="dxa"/>
            <w:noWrap w:val="0"/>
            <w:vAlign w:val="center"/>
          </w:tcPr>
          <w:p w14:paraId="44B10B50">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拟投入项目</w:t>
            </w:r>
            <w:r>
              <w:rPr>
                <w:rFonts w:hint="eastAsia" w:ascii="仿宋" w:hAnsi="仿宋" w:eastAsia="仿宋" w:cs="仿宋"/>
                <w:sz w:val="24"/>
                <w:szCs w:val="24"/>
                <w:highlight w:val="none"/>
                <w:lang w:eastAsia="zh-CN"/>
              </w:rPr>
              <w:t>管护</w:t>
            </w:r>
            <w:r>
              <w:rPr>
                <w:rFonts w:hint="eastAsia" w:ascii="仿宋" w:hAnsi="仿宋" w:eastAsia="仿宋" w:cs="仿宋"/>
                <w:sz w:val="24"/>
                <w:szCs w:val="24"/>
                <w:highlight w:val="none"/>
              </w:rPr>
              <w:t>人员</w:t>
            </w:r>
          </w:p>
        </w:tc>
        <w:tc>
          <w:tcPr>
            <w:tcW w:w="6604" w:type="dxa"/>
            <w:noWrap w:val="0"/>
            <w:vAlign w:val="center"/>
          </w:tcPr>
          <w:p w14:paraId="2987EE35">
            <w:pPr>
              <w:numPr>
                <w:ilvl w:val="0"/>
                <w:numId w:val="0"/>
              </w:numPr>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为本项目投入的</w:t>
            </w:r>
            <w:r>
              <w:rPr>
                <w:rFonts w:hint="eastAsia" w:ascii="仿宋" w:hAnsi="仿宋" w:eastAsia="仿宋" w:cs="仿宋"/>
                <w:sz w:val="24"/>
                <w:szCs w:val="24"/>
                <w:highlight w:val="none"/>
                <w:lang w:eastAsia="zh-CN"/>
              </w:rPr>
              <w:t>保洁</w:t>
            </w:r>
            <w:r>
              <w:rPr>
                <w:rFonts w:hint="eastAsia" w:ascii="仿宋" w:hAnsi="仿宋" w:eastAsia="仿宋" w:cs="仿宋"/>
                <w:sz w:val="24"/>
                <w:szCs w:val="24"/>
                <w:highlight w:val="none"/>
              </w:rPr>
              <w:t>人员（含项目负责人）基准</w:t>
            </w:r>
            <w:r>
              <w:rPr>
                <w:rFonts w:hint="eastAsia" w:ascii="仿宋" w:hAnsi="仿宋" w:eastAsia="仿宋" w:cs="仿宋"/>
                <w:sz w:val="24"/>
                <w:szCs w:val="24"/>
                <w:highlight w:val="none"/>
                <w:lang w:eastAsia="zh-CN"/>
              </w:rPr>
              <w:t>人数</w:t>
            </w:r>
            <w:r>
              <w:rPr>
                <w:rFonts w:hint="eastAsia" w:ascii="仿宋" w:hAnsi="仿宋" w:eastAsia="仿宋" w:cs="仿宋"/>
                <w:sz w:val="24"/>
                <w:szCs w:val="24"/>
                <w:highlight w:val="none"/>
              </w:rPr>
              <w:t>为</w:t>
            </w:r>
            <w:r>
              <w:rPr>
                <w:rFonts w:hint="eastAsia" w:ascii="仿宋" w:hAnsi="仿宋" w:eastAsia="仿宋" w:cs="仿宋"/>
                <w:sz w:val="24"/>
                <w:szCs w:val="24"/>
                <w:highlight w:val="none"/>
                <w:lang w:val="en-US" w:eastAsia="zh-CN"/>
              </w:rPr>
              <w:t>32人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供应商</w:t>
            </w:r>
            <w:r>
              <w:rPr>
                <w:rFonts w:hint="eastAsia" w:ascii="仿宋" w:hAnsi="仿宋" w:eastAsia="仿宋" w:cs="仿宋"/>
                <w:sz w:val="24"/>
                <w:szCs w:val="24"/>
                <w:highlight w:val="none"/>
              </w:rPr>
              <w:t>为</w:t>
            </w:r>
            <w:r>
              <w:rPr>
                <w:rFonts w:hint="eastAsia" w:ascii="仿宋" w:hAnsi="仿宋" w:eastAsia="仿宋" w:cs="仿宋"/>
                <w:sz w:val="24"/>
                <w:szCs w:val="24"/>
                <w:highlight w:val="none"/>
                <w:lang w:eastAsia="zh-CN"/>
              </w:rPr>
              <w:t>本项目</w:t>
            </w:r>
            <w:r>
              <w:rPr>
                <w:rFonts w:hint="eastAsia" w:ascii="仿宋" w:hAnsi="仿宋" w:eastAsia="仿宋" w:cs="仿宋"/>
                <w:sz w:val="24"/>
                <w:szCs w:val="24"/>
                <w:highlight w:val="none"/>
              </w:rPr>
              <w:t>每多投入1人，</w:t>
            </w:r>
            <w:r>
              <w:rPr>
                <w:rFonts w:hint="eastAsia" w:ascii="仿宋" w:hAnsi="仿宋" w:eastAsia="仿宋" w:cs="仿宋"/>
                <w:sz w:val="24"/>
                <w:szCs w:val="24"/>
                <w:highlight w:val="none"/>
                <w:lang w:eastAsia="zh-CN"/>
              </w:rPr>
              <w:t>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分，最高得</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p>
          <w:p w14:paraId="4070DBD0">
            <w:pPr>
              <w:numPr>
                <w:ilvl w:val="0"/>
                <w:numId w:val="0"/>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注：供应商根据自身情况提供承诺书，采购人根据</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lang w:eastAsia="zh-CN"/>
              </w:rPr>
              <w:t>供应商承诺书进行考核。</w:t>
            </w:r>
          </w:p>
          <w:p w14:paraId="044C5680">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上传加盖供应商</w:t>
            </w:r>
            <w:r>
              <w:rPr>
                <w:rFonts w:hint="eastAsia" w:ascii="仿宋" w:hAnsi="仿宋" w:eastAsia="仿宋" w:cs="仿宋"/>
                <w:sz w:val="24"/>
                <w:szCs w:val="24"/>
                <w:highlight w:val="none"/>
              </w:rPr>
              <w:t>公章</w:t>
            </w:r>
            <w:r>
              <w:rPr>
                <w:rFonts w:hint="eastAsia" w:ascii="仿宋" w:hAnsi="仿宋" w:eastAsia="仿宋" w:cs="仿宋"/>
                <w:sz w:val="24"/>
                <w:szCs w:val="24"/>
                <w:highlight w:val="none"/>
                <w:lang w:eastAsia="zh-CN"/>
              </w:rPr>
              <w:t>的承诺书扫描件至投标系统，格式见附件一。供应商也可自拟格式。</w:t>
            </w:r>
            <w:r>
              <w:rPr>
                <w:rFonts w:hint="eastAsia" w:ascii="仿宋" w:hAnsi="仿宋" w:eastAsia="仿宋" w:cs="仿宋"/>
                <w:sz w:val="24"/>
                <w:szCs w:val="24"/>
                <w:highlight w:val="none"/>
              </w:rPr>
              <w:t>)</w:t>
            </w:r>
          </w:p>
        </w:tc>
        <w:tc>
          <w:tcPr>
            <w:tcW w:w="922" w:type="dxa"/>
            <w:noWrap w:val="0"/>
            <w:vAlign w:val="center"/>
          </w:tcPr>
          <w:p w14:paraId="244C49EB">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p>
        </w:tc>
      </w:tr>
      <w:tr w14:paraId="51DA7B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18" w:hRule="atLeast"/>
          <w:jc w:val="center"/>
        </w:trPr>
        <w:tc>
          <w:tcPr>
            <w:tcW w:w="786" w:type="dxa"/>
            <w:noWrap w:val="0"/>
            <w:vAlign w:val="center"/>
          </w:tcPr>
          <w:p w14:paraId="0B4180D3">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3.3</w:t>
            </w:r>
          </w:p>
        </w:tc>
        <w:tc>
          <w:tcPr>
            <w:tcW w:w="1295" w:type="dxa"/>
            <w:noWrap w:val="0"/>
            <w:vAlign w:val="center"/>
          </w:tcPr>
          <w:p w14:paraId="7F123DFF">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管护</w:t>
            </w:r>
            <w:r>
              <w:rPr>
                <w:rFonts w:hint="eastAsia" w:ascii="仿宋" w:hAnsi="仿宋" w:eastAsia="仿宋" w:cs="仿宋"/>
                <w:sz w:val="24"/>
                <w:szCs w:val="24"/>
                <w:highlight w:val="none"/>
              </w:rPr>
              <w:t>人员</w:t>
            </w:r>
            <w:r>
              <w:rPr>
                <w:rFonts w:hint="eastAsia" w:ascii="仿宋" w:hAnsi="仿宋" w:eastAsia="仿宋" w:cs="仿宋"/>
                <w:sz w:val="24"/>
                <w:szCs w:val="24"/>
                <w:highlight w:val="none"/>
                <w:lang w:eastAsia="zh-CN"/>
              </w:rPr>
              <w:t>年龄及五险一金的缴纳承诺</w:t>
            </w:r>
          </w:p>
        </w:tc>
        <w:tc>
          <w:tcPr>
            <w:tcW w:w="6604" w:type="dxa"/>
            <w:noWrap w:val="0"/>
            <w:vAlign w:val="center"/>
          </w:tcPr>
          <w:p w14:paraId="18AE044D">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供应商拟投入的保洁人员：</w:t>
            </w:r>
          </w:p>
          <w:p w14:paraId="13D55C27">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全部保洁人员年龄在</w:t>
            </w:r>
            <w:r>
              <w:rPr>
                <w:rFonts w:hint="eastAsia" w:ascii="仿宋" w:hAnsi="仿宋" w:eastAsia="仿宋" w:cs="仿宋"/>
                <w:sz w:val="24"/>
                <w:szCs w:val="24"/>
                <w:highlight w:val="none"/>
                <w:lang w:val="en-US" w:eastAsia="zh-CN"/>
              </w:rPr>
              <w:t>60岁以下且</w:t>
            </w:r>
            <w:r>
              <w:rPr>
                <w:rFonts w:hint="eastAsia" w:ascii="仿宋" w:hAnsi="仿宋" w:eastAsia="仿宋" w:cs="仿宋"/>
                <w:sz w:val="24"/>
                <w:szCs w:val="24"/>
                <w:highlight w:val="none"/>
                <w:lang w:eastAsia="zh-CN"/>
              </w:rPr>
              <w:t>缴纳五险一金的</w:t>
            </w:r>
            <w:r>
              <w:rPr>
                <w:rFonts w:hint="eastAsia" w:ascii="仿宋" w:hAnsi="仿宋" w:eastAsia="仿宋" w:cs="仿宋"/>
                <w:sz w:val="24"/>
                <w:szCs w:val="24"/>
                <w:highlight w:val="none"/>
                <w:lang w:val="en-US" w:eastAsia="zh-CN"/>
              </w:rPr>
              <w:t>，得5分；</w:t>
            </w:r>
          </w:p>
          <w:p w14:paraId="714CF1EB">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80%</w:t>
            </w:r>
            <w:r>
              <w:rPr>
                <w:rFonts w:hint="eastAsia" w:ascii="仿宋" w:hAnsi="仿宋" w:eastAsia="仿宋" w:cs="仿宋"/>
                <w:sz w:val="24"/>
                <w:szCs w:val="24"/>
                <w:highlight w:val="none"/>
                <w:lang w:eastAsia="zh-CN"/>
              </w:rPr>
              <w:t>≤保洁人员年龄在</w:t>
            </w:r>
            <w:r>
              <w:rPr>
                <w:rFonts w:hint="eastAsia" w:ascii="仿宋" w:hAnsi="仿宋" w:eastAsia="仿宋" w:cs="仿宋"/>
                <w:sz w:val="24"/>
                <w:szCs w:val="24"/>
                <w:highlight w:val="none"/>
                <w:lang w:val="en-US" w:eastAsia="zh-CN"/>
              </w:rPr>
              <w:t>60岁以下且</w:t>
            </w:r>
            <w:r>
              <w:rPr>
                <w:rFonts w:hint="eastAsia" w:ascii="仿宋" w:hAnsi="仿宋" w:eastAsia="仿宋" w:cs="仿宋"/>
                <w:sz w:val="24"/>
                <w:szCs w:val="24"/>
                <w:highlight w:val="none"/>
                <w:lang w:eastAsia="zh-CN"/>
              </w:rPr>
              <w:t>缴纳五险一金人数占总人数比例＜</w:t>
            </w:r>
            <w:r>
              <w:rPr>
                <w:rFonts w:hint="eastAsia" w:ascii="仿宋" w:hAnsi="仿宋" w:eastAsia="仿宋" w:cs="仿宋"/>
                <w:sz w:val="24"/>
                <w:szCs w:val="24"/>
                <w:highlight w:val="none"/>
                <w:lang w:val="en-US" w:eastAsia="zh-CN"/>
              </w:rPr>
              <w:t>100%，得4分；</w:t>
            </w:r>
          </w:p>
          <w:p w14:paraId="20027131">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60%</w:t>
            </w:r>
            <w:r>
              <w:rPr>
                <w:rFonts w:hint="eastAsia" w:ascii="仿宋" w:hAnsi="仿宋" w:eastAsia="仿宋" w:cs="仿宋"/>
                <w:sz w:val="24"/>
                <w:szCs w:val="24"/>
                <w:highlight w:val="none"/>
                <w:lang w:eastAsia="zh-CN"/>
              </w:rPr>
              <w:t>≤保洁人员年龄在</w:t>
            </w:r>
            <w:r>
              <w:rPr>
                <w:rFonts w:hint="eastAsia" w:ascii="仿宋" w:hAnsi="仿宋" w:eastAsia="仿宋" w:cs="仿宋"/>
                <w:sz w:val="24"/>
                <w:szCs w:val="24"/>
                <w:highlight w:val="none"/>
                <w:lang w:val="en-US" w:eastAsia="zh-CN"/>
              </w:rPr>
              <w:t>60岁以下且</w:t>
            </w:r>
            <w:r>
              <w:rPr>
                <w:rFonts w:hint="eastAsia" w:ascii="仿宋" w:hAnsi="仿宋" w:eastAsia="仿宋" w:cs="仿宋"/>
                <w:sz w:val="24"/>
                <w:szCs w:val="24"/>
                <w:highlight w:val="none"/>
                <w:lang w:eastAsia="zh-CN"/>
              </w:rPr>
              <w:t>缴纳五险一金人数占总人数比例＜</w:t>
            </w:r>
            <w:r>
              <w:rPr>
                <w:rFonts w:hint="eastAsia" w:ascii="仿宋" w:hAnsi="仿宋" w:eastAsia="仿宋" w:cs="仿宋"/>
                <w:sz w:val="24"/>
                <w:szCs w:val="24"/>
                <w:highlight w:val="none"/>
                <w:lang w:val="en-US" w:eastAsia="zh-CN"/>
              </w:rPr>
              <w:t>80%，得3分；</w:t>
            </w:r>
          </w:p>
          <w:p w14:paraId="6E1C1CC6">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40%</w:t>
            </w:r>
            <w:r>
              <w:rPr>
                <w:rFonts w:hint="eastAsia" w:ascii="仿宋" w:hAnsi="仿宋" w:eastAsia="仿宋" w:cs="仿宋"/>
                <w:sz w:val="24"/>
                <w:szCs w:val="24"/>
                <w:highlight w:val="none"/>
                <w:lang w:eastAsia="zh-CN"/>
              </w:rPr>
              <w:t>≤保洁人员年龄在</w:t>
            </w:r>
            <w:r>
              <w:rPr>
                <w:rFonts w:hint="eastAsia" w:ascii="仿宋" w:hAnsi="仿宋" w:eastAsia="仿宋" w:cs="仿宋"/>
                <w:sz w:val="24"/>
                <w:szCs w:val="24"/>
                <w:highlight w:val="none"/>
                <w:lang w:val="en-US" w:eastAsia="zh-CN"/>
              </w:rPr>
              <w:t>60岁以下且</w:t>
            </w:r>
            <w:r>
              <w:rPr>
                <w:rFonts w:hint="eastAsia" w:ascii="仿宋" w:hAnsi="仿宋" w:eastAsia="仿宋" w:cs="仿宋"/>
                <w:sz w:val="24"/>
                <w:szCs w:val="24"/>
                <w:highlight w:val="none"/>
                <w:lang w:eastAsia="zh-CN"/>
              </w:rPr>
              <w:t>缴纳五险一金人数占总人数比例＜</w:t>
            </w:r>
            <w:r>
              <w:rPr>
                <w:rFonts w:hint="eastAsia" w:ascii="仿宋" w:hAnsi="仿宋" w:eastAsia="仿宋" w:cs="仿宋"/>
                <w:sz w:val="24"/>
                <w:szCs w:val="24"/>
                <w:highlight w:val="none"/>
                <w:lang w:val="en-US" w:eastAsia="zh-CN"/>
              </w:rPr>
              <w:t>60%，得2分；</w:t>
            </w:r>
          </w:p>
          <w:p w14:paraId="3259D1C8">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lang w:eastAsia="zh-CN"/>
              </w:rPr>
              <w:t>≤保洁人员年龄在</w:t>
            </w:r>
            <w:r>
              <w:rPr>
                <w:rFonts w:hint="eastAsia" w:ascii="仿宋" w:hAnsi="仿宋" w:eastAsia="仿宋" w:cs="仿宋"/>
                <w:sz w:val="24"/>
                <w:szCs w:val="24"/>
                <w:highlight w:val="none"/>
                <w:lang w:val="en-US" w:eastAsia="zh-CN"/>
              </w:rPr>
              <w:t>60岁以下且</w:t>
            </w:r>
            <w:r>
              <w:rPr>
                <w:rFonts w:hint="eastAsia" w:ascii="仿宋" w:hAnsi="仿宋" w:eastAsia="仿宋" w:cs="仿宋"/>
                <w:sz w:val="24"/>
                <w:szCs w:val="24"/>
                <w:highlight w:val="none"/>
                <w:lang w:eastAsia="zh-CN"/>
              </w:rPr>
              <w:t>缴纳五险一金人数占总人数比例＜</w:t>
            </w:r>
            <w:r>
              <w:rPr>
                <w:rFonts w:hint="eastAsia" w:ascii="仿宋" w:hAnsi="仿宋" w:eastAsia="仿宋" w:cs="仿宋"/>
                <w:sz w:val="24"/>
                <w:szCs w:val="24"/>
                <w:highlight w:val="none"/>
                <w:lang w:val="en-US" w:eastAsia="zh-CN"/>
              </w:rPr>
              <w:t>40%，得1分；</w:t>
            </w:r>
          </w:p>
          <w:p w14:paraId="51748779">
            <w:pPr>
              <w:numPr>
                <w:ilvl w:val="0"/>
                <w:numId w:val="3"/>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保洁人员年龄在</w:t>
            </w:r>
            <w:r>
              <w:rPr>
                <w:rFonts w:hint="eastAsia" w:ascii="仿宋" w:hAnsi="仿宋" w:eastAsia="仿宋" w:cs="仿宋"/>
                <w:sz w:val="24"/>
                <w:szCs w:val="24"/>
                <w:highlight w:val="none"/>
                <w:lang w:val="en-US" w:eastAsia="zh-CN"/>
              </w:rPr>
              <w:t>60岁以下且</w:t>
            </w:r>
            <w:r>
              <w:rPr>
                <w:rFonts w:hint="eastAsia" w:ascii="仿宋" w:hAnsi="仿宋" w:eastAsia="仿宋" w:cs="仿宋"/>
                <w:sz w:val="24"/>
                <w:szCs w:val="24"/>
                <w:highlight w:val="none"/>
                <w:lang w:eastAsia="zh-CN"/>
              </w:rPr>
              <w:t>缴纳五险一金人数占总人数比例＜</w:t>
            </w:r>
            <w:r>
              <w:rPr>
                <w:rFonts w:hint="eastAsia" w:ascii="仿宋" w:hAnsi="仿宋" w:eastAsia="仿宋" w:cs="仿宋"/>
                <w:sz w:val="24"/>
                <w:szCs w:val="24"/>
                <w:highlight w:val="none"/>
                <w:lang w:val="en-US" w:eastAsia="zh-CN"/>
              </w:rPr>
              <w:t>20%，不得分。</w:t>
            </w:r>
          </w:p>
          <w:p w14:paraId="02600C2B">
            <w:pPr>
              <w:numPr>
                <w:ilvl w:val="0"/>
                <w:numId w:val="0"/>
              </w:num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注：含上述</w:t>
            </w:r>
            <w:r>
              <w:rPr>
                <w:rFonts w:hint="eastAsia" w:ascii="仿宋" w:hAnsi="仿宋" w:eastAsia="仿宋" w:cs="仿宋"/>
                <w:sz w:val="24"/>
                <w:szCs w:val="24"/>
                <w:highlight w:val="none"/>
                <w:lang w:val="en-US" w:eastAsia="zh-CN"/>
              </w:rPr>
              <w:t>3.2项承诺人数的人员数量，</w:t>
            </w:r>
            <w:r>
              <w:rPr>
                <w:rFonts w:hint="eastAsia" w:ascii="仿宋" w:hAnsi="仿宋" w:eastAsia="仿宋" w:cs="仿宋"/>
                <w:sz w:val="24"/>
                <w:szCs w:val="24"/>
                <w:highlight w:val="none"/>
                <w:lang w:eastAsia="zh-CN"/>
              </w:rPr>
              <w:t>供应商根据自身情况提供承诺书，采购人根据</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lang w:eastAsia="zh-CN"/>
              </w:rPr>
              <w:t>供应商承诺书进行考核。</w:t>
            </w:r>
          </w:p>
          <w:p w14:paraId="47479CA7">
            <w:pPr>
              <w:jc w:val="left"/>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上传加盖供应商</w:t>
            </w:r>
            <w:r>
              <w:rPr>
                <w:rFonts w:hint="eastAsia" w:ascii="仿宋" w:hAnsi="仿宋" w:eastAsia="仿宋" w:cs="仿宋"/>
                <w:sz w:val="24"/>
                <w:szCs w:val="24"/>
                <w:highlight w:val="none"/>
              </w:rPr>
              <w:t>公章</w:t>
            </w:r>
            <w:r>
              <w:rPr>
                <w:rFonts w:hint="eastAsia" w:ascii="仿宋" w:hAnsi="仿宋" w:eastAsia="仿宋" w:cs="仿宋"/>
                <w:sz w:val="24"/>
                <w:szCs w:val="24"/>
                <w:highlight w:val="none"/>
                <w:lang w:eastAsia="zh-CN"/>
              </w:rPr>
              <w:t>的承诺书扫描件至投标系统，格式见附件一。供应商也可自拟格式。</w:t>
            </w:r>
            <w:r>
              <w:rPr>
                <w:rFonts w:hint="eastAsia" w:ascii="仿宋" w:hAnsi="仿宋" w:eastAsia="仿宋" w:cs="仿宋"/>
                <w:sz w:val="24"/>
                <w:szCs w:val="24"/>
                <w:highlight w:val="none"/>
              </w:rPr>
              <w:t>)</w:t>
            </w:r>
          </w:p>
        </w:tc>
        <w:tc>
          <w:tcPr>
            <w:tcW w:w="922" w:type="dxa"/>
            <w:noWrap w:val="0"/>
            <w:vAlign w:val="center"/>
          </w:tcPr>
          <w:p w14:paraId="2FE5F29A">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w:t>
            </w:r>
          </w:p>
        </w:tc>
      </w:tr>
      <w:tr w14:paraId="772857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4" w:hRule="atLeast"/>
          <w:jc w:val="center"/>
        </w:trPr>
        <w:tc>
          <w:tcPr>
            <w:tcW w:w="8685" w:type="dxa"/>
            <w:gridSpan w:val="3"/>
            <w:noWrap w:val="0"/>
            <w:vAlign w:val="center"/>
          </w:tcPr>
          <w:p w14:paraId="186D5B7B">
            <w:pPr>
              <w:jc w:val="left"/>
              <w:rPr>
                <w:rFonts w:hint="eastAsia" w:ascii="仿宋" w:hAnsi="仿宋" w:eastAsia="仿宋" w:cs="仿宋"/>
                <w:sz w:val="24"/>
                <w:szCs w:val="24"/>
                <w:highlight w:val="none"/>
              </w:rPr>
            </w:pPr>
            <w:r>
              <w:rPr>
                <w:rFonts w:hint="eastAsia" w:ascii="仿宋" w:hAnsi="仿宋" w:eastAsia="仿宋" w:cs="仿宋"/>
                <w:sz w:val="24"/>
                <w:szCs w:val="24"/>
                <w:highlight w:val="none"/>
              </w:rPr>
              <w:t>履约能力（</w:t>
            </w:r>
            <w:r>
              <w:rPr>
                <w:rFonts w:hint="eastAsia" w:ascii="仿宋" w:hAnsi="仿宋" w:eastAsia="仿宋" w:cs="仿宋"/>
                <w:sz w:val="24"/>
                <w:szCs w:val="24"/>
                <w:highlight w:val="none"/>
                <w:lang w:val="en-US" w:eastAsia="zh-CN"/>
              </w:rPr>
              <w:t>8</w:t>
            </w:r>
            <w:r>
              <w:rPr>
                <w:rFonts w:hint="eastAsia" w:ascii="仿宋" w:hAnsi="仿宋" w:eastAsia="仿宋" w:cs="仿宋"/>
                <w:sz w:val="24"/>
                <w:szCs w:val="24"/>
                <w:highlight w:val="none"/>
              </w:rPr>
              <w:t>分）</w:t>
            </w:r>
          </w:p>
        </w:tc>
        <w:tc>
          <w:tcPr>
            <w:tcW w:w="922" w:type="dxa"/>
            <w:noWrap w:val="0"/>
            <w:vAlign w:val="center"/>
          </w:tcPr>
          <w:p w14:paraId="31597A37">
            <w:pPr>
              <w:jc w:val="center"/>
              <w:rPr>
                <w:rFonts w:hint="eastAsia" w:ascii="仿宋" w:hAnsi="仿宋" w:eastAsia="仿宋" w:cs="仿宋"/>
                <w:sz w:val="24"/>
                <w:szCs w:val="24"/>
                <w:highlight w:val="none"/>
              </w:rPr>
            </w:pPr>
          </w:p>
        </w:tc>
      </w:tr>
      <w:tr w14:paraId="16DFA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4" w:hRule="atLeast"/>
          <w:jc w:val="center"/>
        </w:trPr>
        <w:tc>
          <w:tcPr>
            <w:tcW w:w="786" w:type="dxa"/>
            <w:noWrap w:val="0"/>
            <w:vAlign w:val="center"/>
          </w:tcPr>
          <w:p w14:paraId="2EDF0E85">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4.1</w:t>
            </w:r>
          </w:p>
        </w:tc>
        <w:tc>
          <w:tcPr>
            <w:tcW w:w="1295" w:type="dxa"/>
            <w:noWrap w:val="0"/>
            <w:vAlign w:val="center"/>
          </w:tcPr>
          <w:p w14:paraId="5A385A5B">
            <w:pPr>
              <w:jc w:val="center"/>
              <w:rPr>
                <w:rFonts w:hint="eastAsia" w:ascii="仿宋" w:hAnsi="仿宋" w:eastAsia="仿宋" w:cs="仿宋"/>
                <w:sz w:val="24"/>
                <w:szCs w:val="24"/>
                <w:highlight w:val="none"/>
              </w:rPr>
            </w:pPr>
            <w:r>
              <w:rPr>
                <w:rFonts w:hint="eastAsia" w:ascii="仿宋" w:hAnsi="仿宋" w:eastAsia="仿宋" w:cs="仿宋"/>
                <w:sz w:val="24"/>
                <w:szCs w:val="24"/>
                <w:highlight w:val="none"/>
              </w:rPr>
              <w:t>业绩</w:t>
            </w:r>
          </w:p>
        </w:tc>
        <w:tc>
          <w:tcPr>
            <w:tcW w:w="6604" w:type="dxa"/>
            <w:noWrap w:val="0"/>
            <w:vAlign w:val="center"/>
          </w:tcPr>
          <w:p w14:paraId="6E093935">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供应商自</w:t>
            </w:r>
            <w:r>
              <w:rPr>
                <w:rFonts w:hint="eastAsia" w:ascii="仿宋" w:hAnsi="仿宋" w:eastAsia="仿宋" w:cs="仿宋"/>
                <w:sz w:val="24"/>
                <w:szCs w:val="24"/>
                <w:highlight w:val="none"/>
              </w:rPr>
              <w:t>202</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5</w:t>
            </w:r>
            <w:r>
              <w:rPr>
                <w:rFonts w:hint="eastAsia" w:ascii="仿宋" w:hAnsi="仿宋" w:eastAsia="仿宋" w:cs="仿宋"/>
                <w:sz w:val="24"/>
                <w:szCs w:val="24"/>
                <w:highlight w:val="none"/>
              </w:rPr>
              <w:t>月1日</w:t>
            </w:r>
            <w:r>
              <w:rPr>
                <w:rFonts w:hint="eastAsia" w:ascii="仿宋" w:hAnsi="仿宋" w:eastAsia="仿宋" w:cs="仿宋"/>
                <w:sz w:val="24"/>
                <w:szCs w:val="24"/>
                <w:highlight w:val="none"/>
                <w:lang w:eastAsia="zh-CN"/>
              </w:rPr>
              <w:t>（日期</w:t>
            </w:r>
            <w:r>
              <w:rPr>
                <w:rFonts w:hint="eastAsia" w:ascii="仿宋" w:hAnsi="仿宋" w:eastAsia="仿宋" w:cs="仿宋"/>
                <w:sz w:val="24"/>
                <w:szCs w:val="24"/>
                <w:highlight w:val="none"/>
              </w:rPr>
              <w:t>以合同签订</w:t>
            </w:r>
            <w:r>
              <w:rPr>
                <w:rFonts w:hint="eastAsia" w:ascii="仿宋" w:hAnsi="仿宋" w:eastAsia="仿宋" w:cs="仿宋"/>
                <w:sz w:val="24"/>
                <w:szCs w:val="24"/>
                <w:highlight w:val="none"/>
                <w:lang w:eastAsia="zh-CN"/>
              </w:rPr>
              <w:t>日期</w:t>
            </w:r>
            <w:r>
              <w:rPr>
                <w:rFonts w:hint="eastAsia" w:ascii="仿宋" w:hAnsi="仿宋" w:eastAsia="仿宋" w:cs="仿宋"/>
                <w:sz w:val="24"/>
                <w:szCs w:val="24"/>
                <w:highlight w:val="none"/>
              </w:rPr>
              <w:t>为准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以来</w:t>
            </w:r>
            <w:r>
              <w:rPr>
                <w:rFonts w:hint="eastAsia" w:ascii="仿宋" w:hAnsi="仿宋" w:eastAsia="仿宋" w:cs="仿宋"/>
                <w:sz w:val="24"/>
                <w:szCs w:val="24"/>
                <w:highlight w:val="none"/>
                <w:lang w:eastAsia="zh-CN"/>
              </w:rPr>
              <w:t>具有类似</w:t>
            </w:r>
            <w:r>
              <w:rPr>
                <w:rFonts w:hint="eastAsia" w:ascii="仿宋" w:hAnsi="仿宋" w:eastAsia="仿宋" w:cs="仿宋"/>
                <w:sz w:val="24"/>
                <w:szCs w:val="24"/>
                <w:highlight w:val="none"/>
              </w:rPr>
              <w:t>河道</w:t>
            </w:r>
            <w:r>
              <w:rPr>
                <w:rFonts w:hint="eastAsia" w:ascii="仿宋" w:hAnsi="仿宋" w:eastAsia="仿宋" w:cs="仿宋"/>
                <w:sz w:val="24"/>
                <w:szCs w:val="24"/>
                <w:highlight w:val="none"/>
                <w:lang w:eastAsia="zh-CN"/>
              </w:rPr>
              <w:t>保洁</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管护业绩</w:t>
            </w:r>
            <w:r>
              <w:rPr>
                <w:rFonts w:hint="eastAsia" w:ascii="仿宋" w:hAnsi="仿宋" w:eastAsia="仿宋" w:cs="仿宋"/>
                <w:sz w:val="24"/>
                <w:szCs w:val="24"/>
                <w:highlight w:val="none"/>
                <w:lang w:eastAsia="zh-CN"/>
              </w:rPr>
              <w:t>的</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每提供</w:t>
            </w:r>
            <w:r>
              <w:rPr>
                <w:rFonts w:hint="eastAsia" w:ascii="仿宋" w:hAnsi="仿宋" w:eastAsia="仿宋" w:cs="仿宋"/>
                <w:sz w:val="24"/>
                <w:szCs w:val="24"/>
                <w:highlight w:val="none"/>
                <w:lang w:val="en-US" w:eastAsia="zh-CN"/>
              </w:rPr>
              <w:t>1个</w:t>
            </w:r>
            <w:r>
              <w:rPr>
                <w:rFonts w:hint="eastAsia" w:ascii="仿宋" w:hAnsi="仿宋" w:eastAsia="仿宋" w:cs="仿宋"/>
                <w:sz w:val="24"/>
                <w:szCs w:val="24"/>
                <w:highlight w:val="none"/>
              </w:rPr>
              <w:t>得</w:t>
            </w: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分，最高得</w:t>
            </w: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分</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rPr>
              <w:t>未提供不得分</w:t>
            </w:r>
            <w:r>
              <w:rPr>
                <w:rFonts w:hint="eastAsia" w:ascii="仿宋" w:hAnsi="仿宋" w:eastAsia="仿宋" w:cs="仿宋"/>
                <w:sz w:val="24"/>
                <w:szCs w:val="24"/>
                <w:highlight w:val="none"/>
                <w:lang w:eastAsia="zh-CN"/>
              </w:rPr>
              <w:t>，需提供业绩证明材料如下，</w:t>
            </w:r>
            <w:r>
              <w:rPr>
                <w:rFonts w:hint="eastAsia" w:ascii="仿宋" w:hAnsi="仿宋" w:eastAsia="仿宋" w:cs="仿宋"/>
                <w:sz w:val="24"/>
                <w:szCs w:val="24"/>
                <w:highlight w:val="none"/>
              </w:rPr>
              <w:t>缺一不得分</w:t>
            </w:r>
            <w:r>
              <w:rPr>
                <w:rFonts w:hint="eastAsia" w:ascii="仿宋" w:hAnsi="仿宋" w:eastAsia="仿宋" w:cs="仿宋"/>
                <w:sz w:val="24"/>
                <w:szCs w:val="24"/>
                <w:highlight w:val="none"/>
                <w:lang w:eastAsia="zh-CN"/>
              </w:rPr>
              <w:t>：</w:t>
            </w:r>
          </w:p>
          <w:p w14:paraId="32395EA8">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（1）</w:t>
            </w:r>
            <w:r>
              <w:rPr>
                <w:rFonts w:hint="eastAsia" w:ascii="仿宋" w:hAnsi="仿宋" w:eastAsia="仿宋" w:cs="仿宋"/>
                <w:sz w:val="24"/>
                <w:szCs w:val="24"/>
                <w:highlight w:val="none"/>
                <w:lang w:eastAsia="zh-CN"/>
              </w:rPr>
              <w:t>中标（</w:t>
            </w:r>
            <w:r>
              <w:rPr>
                <w:rFonts w:hint="eastAsia" w:ascii="仿宋" w:hAnsi="仿宋" w:eastAsia="仿宋" w:cs="仿宋"/>
                <w:sz w:val="24"/>
                <w:szCs w:val="24"/>
                <w:highlight w:val="none"/>
                <w:lang w:val="en-US" w:eastAsia="zh-CN"/>
              </w:rPr>
              <w:t>成交</w:t>
            </w:r>
            <w:r>
              <w:rPr>
                <w:rFonts w:hint="eastAsia" w:ascii="仿宋" w:hAnsi="仿宋" w:eastAsia="仿宋" w:cs="仿宋"/>
                <w:sz w:val="24"/>
                <w:szCs w:val="24"/>
                <w:highlight w:val="none"/>
                <w:lang w:eastAsia="zh-CN"/>
              </w:rPr>
              <w:t>）通知书、</w:t>
            </w:r>
            <w:r>
              <w:rPr>
                <w:rFonts w:hint="eastAsia" w:ascii="仿宋" w:hAnsi="仿宋" w:eastAsia="仿宋" w:cs="仿宋"/>
                <w:sz w:val="24"/>
                <w:szCs w:val="24"/>
                <w:highlight w:val="none"/>
              </w:rPr>
              <w:t>合同</w:t>
            </w:r>
            <w:r>
              <w:rPr>
                <w:rFonts w:hint="eastAsia" w:ascii="仿宋" w:hAnsi="仿宋" w:eastAsia="仿宋" w:cs="仿宋"/>
                <w:sz w:val="24"/>
                <w:szCs w:val="24"/>
                <w:highlight w:val="none"/>
                <w:lang w:eastAsia="zh-CN"/>
              </w:rPr>
              <w:t>及竣工验收报告扫描件，</w:t>
            </w:r>
            <w:r>
              <w:rPr>
                <w:rFonts w:hint="eastAsia" w:ascii="仿宋" w:hAnsi="仿宋" w:eastAsia="仿宋" w:cs="仿宋"/>
                <w:sz w:val="24"/>
                <w:szCs w:val="24"/>
                <w:highlight w:val="none"/>
              </w:rPr>
              <w:t>所提供的合同必须能反映出相关工作内容</w:t>
            </w:r>
            <w:r>
              <w:rPr>
                <w:rFonts w:hint="eastAsia" w:ascii="仿宋" w:hAnsi="仿宋" w:eastAsia="仿宋" w:cs="仿宋"/>
                <w:sz w:val="24"/>
                <w:szCs w:val="24"/>
                <w:highlight w:val="none"/>
                <w:lang w:eastAsia="zh-CN"/>
              </w:rPr>
              <w:t>，竣工验收报告须有各方签字盖章。</w:t>
            </w:r>
          </w:p>
          <w:p w14:paraId="186F84E5">
            <w:pPr>
              <w:jc w:val="left"/>
              <w:rPr>
                <w:rFonts w:hint="eastAsia" w:ascii="仿宋" w:hAnsi="仿宋" w:eastAsia="仿宋" w:cs="仿宋"/>
                <w:spacing w:val="-4"/>
                <w:sz w:val="24"/>
                <w:szCs w:val="24"/>
                <w:highlight w:val="none"/>
              </w:rPr>
            </w:pPr>
            <w:r>
              <w:rPr>
                <w:rFonts w:hint="eastAsia" w:ascii="仿宋" w:hAnsi="仿宋" w:eastAsia="仿宋" w:cs="仿宋"/>
                <w:sz w:val="24"/>
                <w:szCs w:val="24"/>
                <w:highlight w:val="none"/>
              </w:rPr>
              <w:t>（2）</w:t>
            </w:r>
            <w:r>
              <w:rPr>
                <w:rFonts w:hint="eastAsia" w:ascii="仿宋" w:hAnsi="仿宋" w:eastAsia="仿宋" w:cs="仿宋"/>
                <w:spacing w:val="-4"/>
                <w:sz w:val="24"/>
                <w:szCs w:val="24"/>
                <w:highlight w:val="none"/>
              </w:rPr>
              <w:t>本次项目采购公告起始日期以前，业绩中发票</w:t>
            </w:r>
            <w:r>
              <w:rPr>
                <w:rFonts w:hint="eastAsia" w:ascii="仿宋" w:hAnsi="仿宋" w:eastAsia="仿宋" w:cs="仿宋"/>
                <w:spacing w:val="-4"/>
                <w:sz w:val="24"/>
                <w:szCs w:val="24"/>
                <w:highlight w:val="none"/>
                <w:lang w:eastAsia="zh-CN"/>
              </w:rPr>
              <w:t>扫描件及</w:t>
            </w:r>
            <w:r>
              <w:rPr>
                <w:rFonts w:hint="eastAsia" w:ascii="仿宋" w:hAnsi="仿宋" w:eastAsia="仿宋" w:cs="仿宋"/>
                <w:spacing w:val="-4"/>
                <w:sz w:val="24"/>
                <w:szCs w:val="24"/>
                <w:highlight w:val="none"/>
              </w:rPr>
              <w:t>委托方（甲方）支付业绩项目费用的任意一期银行转账凭证</w:t>
            </w:r>
            <w:r>
              <w:rPr>
                <w:rFonts w:hint="eastAsia" w:ascii="仿宋" w:hAnsi="仿宋" w:eastAsia="仿宋" w:cs="仿宋"/>
                <w:spacing w:val="-4"/>
                <w:sz w:val="24"/>
                <w:szCs w:val="24"/>
                <w:highlight w:val="none"/>
                <w:lang w:eastAsia="zh-CN"/>
              </w:rPr>
              <w:t>材料扫描件</w:t>
            </w:r>
            <w:r>
              <w:rPr>
                <w:rFonts w:hint="eastAsia" w:ascii="仿宋" w:hAnsi="仿宋" w:eastAsia="仿宋" w:cs="仿宋"/>
                <w:spacing w:val="-4"/>
                <w:sz w:val="24"/>
                <w:szCs w:val="24"/>
                <w:highlight w:val="none"/>
              </w:rPr>
              <w:t>。</w:t>
            </w:r>
          </w:p>
          <w:p w14:paraId="4D540B62">
            <w:pPr>
              <w:pStyle w:val="444"/>
              <w:ind w:left="0" w:leftChars="0" w:firstLine="0" w:firstLineChars="0"/>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eastAsia="zh-CN"/>
              </w:rPr>
              <w:t>注：以上证明材料加盖供应商公章后上传至投标系统。</w:t>
            </w:r>
          </w:p>
        </w:tc>
        <w:tc>
          <w:tcPr>
            <w:tcW w:w="922" w:type="dxa"/>
            <w:noWrap w:val="0"/>
            <w:vAlign w:val="center"/>
          </w:tcPr>
          <w:p w14:paraId="1A81EA70">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p>
        </w:tc>
      </w:tr>
      <w:tr w14:paraId="462C99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9" w:hRule="atLeast"/>
          <w:jc w:val="center"/>
        </w:trPr>
        <w:tc>
          <w:tcPr>
            <w:tcW w:w="786" w:type="dxa"/>
            <w:noWrap w:val="0"/>
            <w:vAlign w:val="center"/>
          </w:tcPr>
          <w:p w14:paraId="4D9B9B4C">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4.2</w:t>
            </w:r>
          </w:p>
        </w:tc>
        <w:tc>
          <w:tcPr>
            <w:tcW w:w="1295" w:type="dxa"/>
            <w:noWrap w:val="0"/>
            <w:vAlign w:val="center"/>
          </w:tcPr>
          <w:p w14:paraId="638B542F">
            <w:pPr>
              <w:jc w:val="center"/>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履约满意度评价</w:t>
            </w:r>
          </w:p>
        </w:tc>
        <w:tc>
          <w:tcPr>
            <w:tcW w:w="6604" w:type="dxa"/>
            <w:noWrap w:val="0"/>
            <w:vAlign w:val="center"/>
          </w:tcPr>
          <w:p w14:paraId="2E4AFE21">
            <w:pPr>
              <w:jc w:val="left"/>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供应商提供上述</w:t>
            </w: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lang w:eastAsia="zh-CN"/>
              </w:rPr>
              <w:t>.1对应</w:t>
            </w:r>
            <w:r>
              <w:rPr>
                <w:rFonts w:hint="eastAsia" w:ascii="仿宋" w:hAnsi="仿宋" w:eastAsia="仿宋" w:cs="仿宋"/>
                <w:sz w:val="24"/>
                <w:szCs w:val="24"/>
                <w:highlight w:val="none"/>
                <w:lang w:val="en-US" w:eastAsia="zh-CN"/>
              </w:rPr>
              <w:t>业绩的履约满意度评价证明（</w:t>
            </w:r>
            <w:r>
              <w:rPr>
                <w:rFonts w:hint="eastAsia" w:ascii="仿宋" w:hAnsi="仿宋" w:eastAsia="仿宋" w:cs="仿宋"/>
                <w:sz w:val="24"/>
                <w:szCs w:val="24"/>
                <w:highlight w:val="none"/>
                <w:lang w:eastAsia="zh-CN"/>
              </w:rPr>
              <w:t>履约</w:t>
            </w:r>
            <w:r>
              <w:rPr>
                <w:rFonts w:hint="eastAsia" w:ascii="仿宋" w:hAnsi="仿宋" w:eastAsia="仿宋" w:cs="仿宋"/>
                <w:sz w:val="24"/>
                <w:szCs w:val="24"/>
                <w:highlight w:val="none"/>
                <w:lang w:val="en-US" w:eastAsia="zh-CN"/>
              </w:rPr>
              <w:t>满意度</w:t>
            </w:r>
            <w:r>
              <w:rPr>
                <w:rFonts w:hint="eastAsia" w:ascii="仿宋" w:hAnsi="仿宋" w:eastAsia="仿宋" w:cs="仿宋"/>
                <w:sz w:val="24"/>
                <w:szCs w:val="24"/>
                <w:highlight w:val="none"/>
                <w:lang w:eastAsia="zh-CN"/>
              </w:rPr>
              <w:t>评价</w:t>
            </w:r>
            <w:r>
              <w:rPr>
                <w:rFonts w:hint="eastAsia" w:ascii="仿宋" w:hAnsi="仿宋" w:eastAsia="仿宋" w:cs="仿宋"/>
                <w:sz w:val="24"/>
                <w:szCs w:val="24"/>
                <w:highlight w:val="none"/>
                <w:lang w:val="en-US" w:eastAsia="zh-CN"/>
              </w:rPr>
              <w:t>为</w:t>
            </w:r>
            <w:r>
              <w:rPr>
                <w:rFonts w:hint="eastAsia" w:ascii="仿宋" w:hAnsi="仿宋" w:eastAsia="仿宋" w:cs="仿宋"/>
                <w:sz w:val="24"/>
                <w:szCs w:val="24"/>
                <w:highlight w:val="none"/>
                <w:lang w:eastAsia="zh-CN"/>
              </w:rPr>
              <w:t>优秀、满意等同等级</w:t>
            </w:r>
            <w:r>
              <w:rPr>
                <w:rFonts w:hint="eastAsia" w:ascii="仿宋" w:hAnsi="仿宋" w:eastAsia="仿宋" w:cs="仿宋"/>
                <w:sz w:val="24"/>
                <w:szCs w:val="24"/>
                <w:highlight w:val="none"/>
                <w:lang w:val="en-US" w:eastAsia="zh-CN"/>
              </w:rPr>
              <w:t>），每提供1份，得1分，最高得3分。</w:t>
            </w:r>
          </w:p>
          <w:p w14:paraId="6374A1A7">
            <w:pPr>
              <w:jc w:val="left"/>
              <w:rPr>
                <w:rFonts w:hint="eastAsia" w:ascii="仿宋" w:hAnsi="仿宋" w:eastAsia="仿宋" w:cs="仿宋"/>
                <w:sz w:val="24"/>
                <w:szCs w:val="24"/>
                <w:highlight w:val="none"/>
                <w:lang w:val="en-US"/>
              </w:rPr>
            </w:pPr>
            <w:r>
              <w:rPr>
                <w:rFonts w:hint="eastAsia" w:ascii="仿宋" w:hAnsi="仿宋" w:eastAsia="仿宋" w:cs="仿宋"/>
                <w:sz w:val="24"/>
                <w:szCs w:val="24"/>
                <w:highlight w:val="none"/>
                <w:lang w:eastAsia="zh-CN"/>
              </w:rPr>
              <w:t>注：提供的业绩优良证明材料与</w:t>
            </w:r>
            <w:r>
              <w:rPr>
                <w:rFonts w:hint="eastAsia" w:ascii="仿宋" w:hAnsi="仿宋" w:eastAsia="仿宋" w:cs="仿宋"/>
                <w:sz w:val="24"/>
                <w:szCs w:val="24"/>
                <w:highlight w:val="none"/>
                <w:lang w:val="en-US" w:eastAsia="zh-CN"/>
              </w:rPr>
              <w:t>4.1业绩不对应不得分，如上述4.1对应业绩未得分，本项不得分。（</w:t>
            </w:r>
            <w:r>
              <w:rPr>
                <w:rFonts w:hint="eastAsia" w:ascii="仿宋" w:hAnsi="仿宋" w:eastAsia="仿宋" w:cs="仿宋"/>
                <w:sz w:val="24"/>
                <w:szCs w:val="24"/>
                <w:highlight w:val="none"/>
                <w:lang w:eastAsia="zh-CN"/>
              </w:rPr>
              <w:t>证明材料加盖业绩单位公章上传至投标系统。</w:t>
            </w:r>
            <w:r>
              <w:rPr>
                <w:rFonts w:hint="eastAsia" w:ascii="仿宋" w:hAnsi="仿宋" w:eastAsia="仿宋" w:cs="仿宋"/>
                <w:sz w:val="24"/>
                <w:szCs w:val="24"/>
                <w:highlight w:val="none"/>
                <w:lang w:val="en-US" w:eastAsia="zh-CN"/>
              </w:rPr>
              <w:t>）</w:t>
            </w:r>
          </w:p>
        </w:tc>
        <w:tc>
          <w:tcPr>
            <w:tcW w:w="922" w:type="dxa"/>
            <w:noWrap w:val="0"/>
            <w:vAlign w:val="center"/>
          </w:tcPr>
          <w:p w14:paraId="056C5660">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w:t>
            </w:r>
          </w:p>
        </w:tc>
      </w:tr>
      <w:tr w14:paraId="227C0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57" w:hRule="atLeast"/>
          <w:jc w:val="center"/>
        </w:trPr>
        <w:tc>
          <w:tcPr>
            <w:tcW w:w="786" w:type="dxa"/>
            <w:noWrap w:val="0"/>
            <w:vAlign w:val="center"/>
          </w:tcPr>
          <w:p w14:paraId="408E0DD3">
            <w:pPr>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4.3</w:t>
            </w:r>
          </w:p>
        </w:tc>
        <w:tc>
          <w:tcPr>
            <w:tcW w:w="1295" w:type="dxa"/>
            <w:noWrap w:val="0"/>
            <w:vAlign w:val="center"/>
          </w:tcPr>
          <w:p w14:paraId="713027EF">
            <w:pPr>
              <w:jc w:val="center"/>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资质要求</w:t>
            </w:r>
          </w:p>
        </w:tc>
        <w:tc>
          <w:tcPr>
            <w:tcW w:w="6604" w:type="dxa"/>
            <w:noWrap w:val="0"/>
            <w:vAlign w:val="center"/>
          </w:tcPr>
          <w:p w14:paraId="58C0BAB9">
            <w:pPr>
              <w:jc w:val="left"/>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zh-CN" w:eastAsia="zh-CN" w:bidi="ar-SA"/>
              </w:rPr>
              <w:t>供应商具有有效期内的环保工程专业承包贰级及以上资质得</w:t>
            </w:r>
            <w:r>
              <w:rPr>
                <w:rFonts w:hint="eastAsia" w:ascii="仿宋" w:hAnsi="仿宋" w:eastAsia="仿宋" w:cs="仿宋"/>
                <w:b w:val="0"/>
                <w:bCs w:val="0"/>
                <w:color w:val="000000"/>
                <w:sz w:val="24"/>
                <w:szCs w:val="24"/>
                <w:highlight w:val="none"/>
                <w:u w:val="none"/>
                <w:shd w:val="clear" w:color="auto" w:fill="auto"/>
                <w:lang w:val="en-US" w:eastAsia="zh-CN" w:bidi="ar-SA"/>
              </w:rPr>
              <w:t>2分；</w:t>
            </w:r>
            <w:r>
              <w:rPr>
                <w:rFonts w:hint="eastAsia" w:ascii="仿宋" w:hAnsi="仿宋" w:eastAsia="仿宋" w:cs="仿宋"/>
                <w:b w:val="0"/>
                <w:bCs w:val="0"/>
                <w:color w:val="000000"/>
                <w:sz w:val="24"/>
                <w:szCs w:val="24"/>
                <w:highlight w:val="none"/>
                <w:u w:val="none"/>
                <w:shd w:val="clear" w:color="auto" w:fill="auto"/>
                <w:lang w:val="zh-CN" w:eastAsia="zh-CN" w:bidi="ar-SA"/>
              </w:rPr>
              <w:t>供应商具有有效期内的环保工程专业承包叁级资质得</w:t>
            </w:r>
            <w:r>
              <w:rPr>
                <w:rFonts w:hint="eastAsia" w:ascii="仿宋" w:hAnsi="仿宋" w:eastAsia="仿宋" w:cs="仿宋"/>
                <w:b w:val="0"/>
                <w:bCs w:val="0"/>
                <w:color w:val="000000"/>
                <w:sz w:val="24"/>
                <w:szCs w:val="24"/>
                <w:highlight w:val="none"/>
                <w:u w:val="none"/>
                <w:shd w:val="clear" w:color="auto" w:fill="auto"/>
                <w:lang w:val="en-US" w:eastAsia="zh-CN" w:bidi="ar-SA"/>
              </w:rPr>
              <w:t>1分。</w:t>
            </w:r>
            <w:r>
              <w:rPr>
                <w:rFonts w:hint="eastAsia" w:ascii="仿宋" w:hAnsi="仿宋" w:eastAsia="仿宋" w:cs="仿宋"/>
                <w:b w:val="0"/>
                <w:bCs w:val="0"/>
                <w:color w:val="000000"/>
                <w:sz w:val="24"/>
                <w:szCs w:val="24"/>
                <w:highlight w:val="none"/>
                <w:u w:val="none"/>
                <w:shd w:val="clear" w:color="auto" w:fill="auto"/>
                <w:lang w:val="zh-CN" w:eastAsia="zh-CN" w:bidi="ar-SA"/>
              </w:rPr>
              <w:t>（</w:t>
            </w:r>
            <w:r>
              <w:rPr>
                <w:rFonts w:hint="eastAsia" w:ascii="仿宋" w:hAnsi="仿宋" w:eastAsia="仿宋" w:cs="仿宋"/>
                <w:sz w:val="24"/>
                <w:szCs w:val="24"/>
                <w:highlight w:val="none"/>
                <w:lang w:eastAsia="zh-CN"/>
              </w:rPr>
              <w:t>上传加盖供应商公章的资质证书扫描件至投标系统</w:t>
            </w:r>
            <w:r>
              <w:rPr>
                <w:rFonts w:hint="eastAsia" w:ascii="仿宋" w:hAnsi="仿宋" w:eastAsia="仿宋" w:cs="仿宋"/>
                <w:b w:val="0"/>
                <w:bCs w:val="0"/>
                <w:color w:val="000000"/>
                <w:sz w:val="24"/>
                <w:szCs w:val="24"/>
                <w:highlight w:val="none"/>
                <w:u w:val="none"/>
                <w:shd w:val="clear" w:color="auto" w:fill="auto"/>
                <w:lang w:val="zh-CN" w:eastAsia="zh-CN" w:bidi="ar-SA"/>
              </w:rPr>
              <w:t>）</w:t>
            </w:r>
          </w:p>
        </w:tc>
        <w:tc>
          <w:tcPr>
            <w:tcW w:w="922" w:type="dxa"/>
            <w:noWrap w:val="0"/>
            <w:vAlign w:val="center"/>
          </w:tcPr>
          <w:p w14:paraId="5950155E">
            <w:pPr>
              <w:jc w:val="center"/>
              <w:rPr>
                <w:rFonts w:hint="eastAsia" w:ascii="仿宋" w:hAnsi="仿宋" w:eastAsia="仿宋" w:cs="仿宋"/>
                <w:b w:val="0"/>
                <w:bCs w:val="0"/>
                <w:color w:val="000000"/>
                <w:sz w:val="24"/>
                <w:szCs w:val="24"/>
                <w:highlight w:val="none"/>
                <w:u w:val="none"/>
                <w:shd w:val="clear" w:color="auto" w:fill="auto"/>
                <w:lang w:val="en-US" w:eastAsia="zh-CN" w:bidi="ar-SA"/>
              </w:rPr>
            </w:pPr>
            <w:r>
              <w:rPr>
                <w:rFonts w:hint="eastAsia" w:ascii="仿宋" w:hAnsi="仿宋" w:eastAsia="仿宋" w:cs="仿宋"/>
                <w:b w:val="0"/>
                <w:bCs w:val="0"/>
                <w:color w:val="000000"/>
                <w:sz w:val="24"/>
                <w:szCs w:val="24"/>
                <w:highlight w:val="none"/>
                <w:u w:val="none"/>
                <w:shd w:val="clear" w:color="auto" w:fill="auto"/>
                <w:lang w:val="en-US" w:eastAsia="zh-CN" w:bidi="ar-SA"/>
              </w:rPr>
              <w:t>2</w:t>
            </w:r>
          </w:p>
        </w:tc>
      </w:tr>
    </w:tbl>
    <w:p w14:paraId="542A39DB">
      <w:pPr>
        <w:spacing w:line="240" w:lineRule="auto"/>
        <w:outlineLvl w:val="1"/>
        <w:rPr>
          <w:rFonts w:hint="eastAsia" w:ascii="微软雅黑" w:hAnsi="微软雅黑" w:eastAsia="微软雅黑" w:cs="微软雅黑"/>
          <w:b/>
          <w:bCs/>
          <w:color w:val="auto"/>
          <w:sz w:val="24"/>
          <w:szCs w:val="24"/>
          <w:highlight w:val="none"/>
        </w:rPr>
      </w:pPr>
      <w:bookmarkStart w:id="102" w:name="_Toc27954"/>
      <w:r>
        <w:rPr>
          <w:rFonts w:hint="eastAsia" w:ascii="微软雅黑" w:hAnsi="微软雅黑" w:eastAsia="微软雅黑" w:cs="微软雅黑"/>
          <w:b/>
          <w:bCs/>
          <w:color w:val="auto"/>
          <w:sz w:val="24"/>
          <w:szCs w:val="24"/>
          <w:highlight w:val="none"/>
        </w:rPr>
        <w:t>二、说明</w:t>
      </w:r>
      <w:bookmarkEnd w:id="102"/>
    </w:p>
    <w:p w14:paraId="6836A65F">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1.评审评分标准涉及的所有材料需按要求提供相应的证明材料在投标文件中，提供的证明材料必须真实可靠，如发现弄虚作假者，将向政府采购管理部门汇报，将供应商列入不良行为记录名单，并依法予以处罚。</w:t>
      </w:r>
    </w:p>
    <w:p w14:paraId="6C1289F7">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2.政策功能：</w:t>
      </w:r>
    </w:p>
    <w:p w14:paraId="2B0E1ED3">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2.1.小微企业的价格扣除</w:t>
      </w:r>
    </w:p>
    <w:p w14:paraId="77E72EE7">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2.1.1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 的采购项目，对于联合协议或者分包意向协议约定小微企业的合同份额占到合同总金额30%以上的，对联合体或者大中型企业的报价给予2%的扣除，用扣除后的价格参加评审。联合体各方均为小微企业的，联合体视同为小微企业，享受10%的价格扣除。 </w:t>
      </w:r>
    </w:p>
    <w:p w14:paraId="4B5B7ED4">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2.1.2.价格扣除比例或者价格分加分比例对小型企业和微型企业同等对待，不作区分。</w:t>
      </w:r>
    </w:p>
    <w:p w14:paraId="756FA8C3">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2.2.监狱和戒毒企业的价格扣除</w:t>
      </w:r>
    </w:p>
    <w:p w14:paraId="17CFB8F6">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2.2.1. 本项目对监狱和戒毒企业（简称监狱企业），给予10%的价格扣除，用扣除后的价格参与评审。</w:t>
      </w:r>
    </w:p>
    <w:p w14:paraId="27CA0AFE">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2.2.2. 监狱企业需提供由省级以上监狱管理局、戒毒管理局（含新疆生产建设兵团）出具的属于监狱企业的证明文件。</w:t>
      </w:r>
    </w:p>
    <w:p w14:paraId="7C960B77">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2.2.3. 监狱企业标准请参照《关于政府采购支持监狱企业发展有关问题的通知》（财库[2014]68号）。</w:t>
      </w:r>
    </w:p>
    <w:p w14:paraId="79AE1396">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2.3.残疾人福利性单位的价格扣除</w:t>
      </w:r>
    </w:p>
    <w:p w14:paraId="7FA8DCE8">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2.3.1. 本项目对残疾人福利性单位，给予10%的价格扣除，用扣除后的价格参与评审。</w:t>
      </w:r>
    </w:p>
    <w:p w14:paraId="305F9FEE">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2.3.2. 残疾人福利单位需按照招标文件的要求提供《残疾人福利性单位声明函》。</w:t>
      </w:r>
    </w:p>
    <w:p w14:paraId="291BBCC5">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2.3.3. 残疾人福利单位标准请参照《关于促进残疾人就业政府采购政策的通知》（财库〔2017〕141号）。</w:t>
      </w:r>
    </w:p>
    <w:p w14:paraId="7CFF106E">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2.4.监狱企业、残疾人福利单位属于小型、微型企业的，不重复享受政策。</w:t>
      </w:r>
    </w:p>
    <w:p w14:paraId="6CF6D316">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2.5.节能产品、环境标志产品优先采购政策</w:t>
      </w:r>
    </w:p>
    <w:p w14:paraId="4FBE1549">
      <w:pPr>
        <w:tabs>
          <w:tab w:val="left" w:pos="1440"/>
        </w:tabs>
        <w:spacing w:line="360" w:lineRule="auto"/>
        <w:ind w:firstLine="480"/>
        <w:jc w:val="left"/>
        <w:outlineLvl w:val="9"/>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在性能、技术、服务等指标同等条件下，对属于国家认定的节能产品（列入《节能产品政府采购品目清单》中的非政府强制采购产品）和环境标志产品（列入《环境标志产品政府采购品目清单》中的所有产品）实行优先采购，即在评审时分别给予其对应的投标产品报价5%的价格扣除，用扣除后的价格参与评审。</w:t>
      </w:r>
    </w:p>
    <w:p w14:paraId="6EE80DC6">
      <w:pPr>
        <w:tabs>
          <w:tab w:val="left" w:pos="1440"/>
        </w:tabs>
        <w:spacing w:line="360" w:lineRule="auto"/>
        <w:ind w:firstLine="480"/>
        <w:jc w:val="left"/>
        <w:outlineLvl w:val="9"/>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lang w:val="en-US" w:eastAsia="zh-CN"/>
        </w:rPr>
        <w:t>（2）节能产品、环境标志产品必须纳入“中国政府采购网”（www.ccgp.gov.cn）的“节能产品查询系统”、“环境标志产品查询系统”，评审时以供应商提供经国家确定的认证机构出具的、处于有效期之内的产品认证证书复印件为准，否则不予认可。</w:t>
      </w:r>
    </w:p>
    <w:p w14:paraId="39FB1854">
      <w:pPr>
        <w:tabs>
          <w:tab w:val="left" w:pos="1440"/>
        </w:tabs>
        <w:spacing w:line="360" w:lineRule="auto"/>
        <w:ind w:firstLine="480"/>
        <w:jc w:val="left"/>
        <w:outlineLvl w:val="9"/>
        <w:rPr>
          <w:rFonts w:ascii="宋体" w:hAnsi="宋体" w:cs="宋体"/>
          <w:b/>
          <w:bCs/>
          <w:color w:val="auto"/>
          <w:sz w:val="21"/>
          <w:szCs w:val="21"/>
          <w:highlight w:val="none"/>
        </w:rPr>
      </w:pPr>
      <w:r>
        <w:rPr>
          <w:rFonts w:ascii="宋体" w:hAnsi="宋体" w:cs="宋体"/>
          <w:b/>
          <w:bCs/>
          <w:color w:val="auto"/>
          <w:sz w:val="21"/>
          <w:szCs w:val="21"/>
          <w:highlight w:val="none"/>
        </w:rPr>
        <w:br w:type="page" w:clear="all"/>
      </w:r>
    </w:p>
    <w:p w14:paraId="0A1D4908">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0"/>
        <w:rPr>
          <w:rFonts w:hint="eastAsia"/>
          <w:highlight w:val="none"/>
          <w:lang w:eastAsia="zh-CN"/>
        </w:rPr>
      </w:pPr>
      <w:bookmarkStart w:id="103" w:name="_Toc26912"/>
      <w:r>
        <w:rPr>
          <w:rFonts w:hint="eastAsia" w:ascii="微软雅黑" w:hAnsi="微软雅黑" w:eastAsia="微软雅黑" w:cs="微软雅黑"/>
          <w:b/>
          <w:bCs/>
          <w:color w:val="auto"/>
          <w:sz w:val="44"/>
          <w:szCs w:val="44"/>
          <w:highlight w:val="none"/>
          <w:lang w:val="en-US" w:eastAsia="zh-CN"/>
        </w:rPr>
        <w:t>第四章</w:t>
      </w:r>
      <w:bookmarkEnd w:id="98"/>
      <w:bookmarkEnd w:id="99"/>
      <w:bookmarkEnd w:id="100"/>
      <w:bookmarkStart w:id="104" w:name="_Toc503948077"/>
      <w:bookmarkStart w:id="105" w:name="_Toc503948584"/>
      <w:r>
        <w:rPr>
          <w:rFonts w:hint="eastAsia" w:ascii="微软雅黑" w:hAnsi="微软雅黑" w:eastAsia="微软雅黑" w:cs="微软雅黑"/>
          <w:b/>
          <w:bCs/>
          <w:color w:val="auto"/>
          <w:sz w:val="44"/>
          <w:szCs w:val="44"/>
          <w:highlight w:val="none"/>
          <w:lang w:val="en-US" w:eastAsia="zh-CN"/>
        </w:rPr>
        <w:t xml:space="preserve">  项目需求</w:t>
      </w:r>
      <w:bookmarkEnd w:id="103"/>
    </w:p>
    <w:p w14:paraId="40189027">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kern w:val="0"/>
          <w:sz w:val="24"/>
          <w:szCs w:val="24"/>
          <w:lang w:val="en-US" w:eastAsia="zh-CN" w:bidi="ar-SA"/>
        </w:rPr>
      </w:pPr>
      <w:bookmarkStart w:id="106" w:name="_Toc17222"/>
      <w:bookmarkStart w:id="107" w:name="_Toc467448228"/>
      <w:bookmarkStart w:id="108" w:name="_Toc454576872"/>
      <w:bookmarkStart w:id="109" w:name="_Toc504141744"/>
      <w:bookmarkStart w:id="110" w:name="_Toc19659"/>
      <w:bookmarkStart w:id="111" w:name="_Toc492583517"/>
      <w:bookmarkStart w:id="112" w:name="_Toc465862084"/>
      <w:bookmarkStart w:id="113" w:name="_Toc2952"/>
      <w:bookmarkStart w:id="114" w:name="_Toc3836"/>
      <w:bookmarkStart w:id="115" w:name="_Toc495502112"/>
      <w:bookmarkStart w:id="116" w:name="_Toc20162"/>
      <w:bookmarkStart w:id="117" w:name="_Toc31932"/>
      <w:r>
        <w:rPr>
          <w:rFonts w:hint="eastAsia" w:ascii="微软雅黑" w:hAnsi="微软雅黑" w:eastAsia="微软雅黑" w:cs="微软雅黑"/>
          <w:b/>
          <w:bCs/>
          <w:kern w:val="0"/>
          <w:sz w:val="24"/>
          <w:szCs w:val="24"/>
          <w:lang w:val="en-US" w:eastAsia="zh-CN" w:bidi="ar-SA"/>
        </w:rPr>
        <w:t>一、项目概况</w:t>
      </w:r>
      <w:bookmarkEnd w:id="106"/>
    </w:p>
    <w:p w14:paraId="60A475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1、项目名称：东山街道土山片区胜利河等5条河道保洁服务</w:t>
      </w:r>
    </w:p>
    <w:p w14:paraId="07DB0F84">
      <w:pPr>
        <w:pStyle w:val="49"/>
        <w:pageBreakBefore w:val="0"/>
        <w:tabs>
          <w:tab w:val="left" w:pos="360"/>
        </w:tabs>
        <w:kinsoku/>
        <w:wordWrap/>
        <w:overflowPunct/>
        <w:topLinePunct w:val="0"/>
        <w:bidi w:val="0"/>
        <w:spacing w:before="0" w:beforeAutospacing="0" w:after="0" w:afterAutospacing="0"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2、项目预算：160万元/年</w:t>
      </w:r>
    </w:p>
    <w:p w14:paraId="5441F328">
      <w:pPr>
        <w:pStyle w:val="49"/>
        <w:pageBreakBefore w:val="0"/>
        <w:tabs>
          <w:tab w:val="left" w:pos="360"/>
        </w:tabs>
        <w:kinsoku/>
        <w:wordWrap/>
        <w:overflowPunct/>
        <w:topLinePunct w:val="0"/>
        <w:bidi w:val="0"/>
        <w:spacing w:before="0" w:beforeAutospacing="0" w:after="0" w:afterAutospacing="0" w:line="360" w:lineRule="auto"/>
        <w:ind w:firstLine="480" w:firstLineChars="200"/>
        <w:rPr>
          <w:rFonts w:hint="eastAsia" w:ascii="仿宋" w:hAnsi="仿宋" w:eastAsia="仿宋" w:cs="仿宋"/>
          <w:kern w:val="0"/>
          <w:sz w:val="24"/>
          <w:szCs w:val="24"/>
          <w:lang w:val="en-US" w:eastAsia="zh-CN" w:bidi="ar-SA"/>
        </w:rPr>
      </w:pPr>
      <w:r>
        <w:rPr>
          <w:rFonts w:hint="eastAsia" w:ascii="仿宋" w:hAnsi="仿宋" w:eastAsia="仿宋" w:cs="仿宋"/>
          <w:kern w:val="0"/>
          <w:sz w:val="24"/>
          <w:szCs w:val="24"/>
          <w:lang w:val="en-US" w:eastAsia="zh-CN" w:bidi="ar-SA"/>
        </w:rPr>
        <w:t>3、服务期：两年，合同一年一签，每年度合同到期前采购人根据考核结果和合同履约情况决定是否续签。</w:t>
      </w:r>
    </w:p>
    <w:p w14:paraId="0686AF84">
      <w:pPr>
        <w:pStyle w:val="49"/>
        <w:keepNext w:val="0"/>
        <w:keepLines w:val="0"/>
        <w:pageBreakBefore w:val="0"/>
        <w:widowControl/>
        <w:tabs>
          <w:tab w:val="left" w:pos="360"/>
        </w:tabs>
        <w:kinsoku/>
        <w:wordWrap/>
        <w:overflowPunct/>
        <w:topLinePunct w:val="0"/>
        <w:autoSpaceDE/>
        <w:autoSpaceDN/>
        <w:bidi w:val="0"/>
        <w:adjustRightInd/>
        <w:snapToGrid/>
        <w:spacing w:before="0" w:beforeAutospacing="0" w:after="0" w:afterAutospacing="0" w:line="360" w:lineRule="auto"/>
        <w:textAlignment w:val="auto"/>
        <w:outlineLvl w:val="1"/>
        <w:rPr>
          <w:rFonts w:hint="eastAsia" w:ascii="仿宋" w:hAnsi="仿宋" w:eastAsia="仿宋" w:cs="仿宋"/>
          <w:b/>
          <w:bCs/>
          <w:sz w:val="24"/>
          <w:szCs w:val="24"/>
        </w:rPr>
      </w:pPr>
      <w:bookmarkStart w:id="118" w:name="_Toc28215"/>
      <w:r>
        <w:rPr>
          <w:rFonts w:hint="eastAsia" w:ascii="微软雅黑" w:hAnsi="微软雅黑" w:eastAsia="微软雅黑" w:cs="微软雅黑"/>
          <w:b/>
          <w:bCs/>
          <w:sz w:val="24"/>
          <w:szCs w:val="24"/>
        </w:rPr>
        <w:t>二、服务范围及内容</w:t>
      </w:r>
      <w:bookmarkEnd w:id="118"/>
    </w:p>
    <w:p w14:paraId="4F309495">
      <w:pPr>
        <w:pStyle w:val="447"/>
        <w:keepNext w:val="0"/>
        <w:keepLines w:val="0"/>
        <w:pageBreakBefore w:val="0"/>
        <w:widowControl/>
        <w:kinsoku/>
        <w:wordWrap/>
        <w:overflowPunct/>
        <w:topLinePunct w:val="0"/>
        <w:autoSpaceDE/>
        <w:autoSpaceDN/>
        <w:bidi w:val="0"/>
        <w:adjustRightInd/>
        <w:snapToGrid/>
        <w:spacing w:before="0" w:beforeAutospacing="0" w:after="0" w:afterAutospacing="0" w:line="360" w:lineRule="auto"/>
        <w:ind w:firstLine="480" w:firstLineChars="200"/>
        <w:textAlignment w:val="baseline"/>
        <w:rPr>
          <w:rFonts w:hint="eastAsia" w:ascii="仿宋" w:hAnsi="仿宋" w:eastAsia="仿宋" w:cs="仿宋"/>
          <w:sz w:val="24"/>
          <w:szCs w:val="24"/>
          <w:lang w:val="en-US" w:eastAsia="zh-CN"/>
        </w:rPr>
      </w:pPr>
      <w:r>
        <w:rPr>
          <w:rFonts w:hint="eastAsia" w:ascii="仿宋" w:hAnsi="仿宋" w:eastAsia="仿宋" w:cs="仿宋"/>
          <w:sz w:val="24"/>
          <w:szCs w:val="24"/>
        </w:rPr>
        <w:t>本项目为</w:t>
      </w:r>
      <w:r>
        <w:rPr>
          <w:rFonts w:hint="eastAsia" w:ascii="仿宋" w:hAnsi="仿宋" w:eastAsia="仿宋" w:cs="仿宋"/>
          <w:sz w:val="24"/>
          <w:szCs w:val="24"/>
          <w:lang w:eastAsia="zh-CN"/>
        </w:rPr>
        <w:t>土山片区</w:t>
      </w:r>
      <w:r>
        <w:rPr>
          <w:rFonts w:hint="eastAsia" w:ascii="仿宋" w:hAnsi="仿宋" w:eastAsia="仿宋" w:cs="仿宋"/>
          <w:sz w:val="24"/>
          <w:szCs w:val="24"/>
        </w:rPr>
        <w:t>内胜利河、团结河、丰收河、中心河支流及沧麒河五条河道的河面保洁及护坡清洗工作。包括水面垃圾及漂浮物打捞，河内水草绿萍、边坡垃圾、桥洞桥墩垃圾等清理，驳岸杂树杂草杂物清理（包括落入河内的各类树枝及杂物等）、做好蓝藻</w:t>
      </w:r>
      <w:r>
        <w:rPr>
          <w:rFonts w:hint="eastAsia" w:ascii="仿宋" w:hAnsi="仿宋" w:eastAsia="仿宋" w:cs="仿宋"/>
          <w:sz w:val="24"/>
          <w:szCs w:val="24"/>
          <w:lang w:eastAsia="zh-CN"/>
        </w:rPr>
        <w:t>、红虫等</w:t>
      </w:r>
      <w:r>
        <w:rPr>
          <w:rFonts w:hint="eastAsia" w:ascii="仿宋" w:hAnsi="仿宋" w:eastAsia="仿宋" w:cs="仿宋"/>
          <w:sz w:val="24"/>
          <w:szCs w:val="24"/>
        </w:rPr>
        <w:t>防控</w:t>
      </w:r>
      <w:r>
        <w:rPr>
          <w:rFonts w:hint="eastAsia" w:ascii="仿宋" w:hAnsi="仿宋" w:eastAsia="仿宋" w:cs="仿宋"/>
          <w:sz w:val="24"/>
          <w:szCs w:val="24"/>
          <w:lang w:eastAsia="zh-CN"/>
        </w:rPr>
        <w:t>治理</w:t>
      </w:r>
      <w:r>
        <w:rPr>
          <w:rFonts w:hint="eastAsia" w:ascii="仿宋" w:hAnsi="仿宋" w:eastAsia="仿宋" w:cs="仿宋"/>
          <w:sz w:val="24"/>
          <w:szCs w:val="24"/>
        </w:rPr>
        <w:t>工作。河道垃圾应放置在固定垃圾上岸点，并做好垃圾上岸点的清洁工作，确保周边环境整洁，无投诉。 河道垃圾收集做到日产日清</w:t>
      </w:r>
      <w:r>
        <w:rPr>
          <w:rFonts w:hint="eastAsia" w:ascii="仿宋" w:hAnsi="仿宋" w:eastAsia="仿宋" w:cs="仿宋"/>
          <w:sz w:val="24"/>
          <w:szCs w:val="24"/>
          <w:lang w:eastAsia="zh-CN"/>
        </w:rPr>
        <w:t>，具体见“</w:t>
      </w:r>
      <w:r>
        <w:rPr>
          <w:rFonts w:hint="eastAsia" w:ascii="仿宋" w:hAnsi="仿宋" w:eastAsia="仿宋" w:cs="仿宋"/>
          <w:sz w:val="24"/>
          <w:szCs w:val="24"/>
          <w:lang w:val="en-US" w:eastAsia="zh-CN"/>
        </w:rPr>
        <w:t>三、河道保洁服务需求</w:t>
      </w:r>
      <w:r>
        <w:rPr>
          <w:rFonts w:hint="eastAsia" w:ascii="仿宋" w:hAnsi="仿宋" w:eastAsia="仿宋" w:cs="仿宋"/>
          <w:sz w:val="24"/>
          <w:szCs w:val="24"/>
          <w:lang w:eastAsia="zh-CN"/>
        </w:rPr>
        <w:t>”</w:t>
      </w:r>
    </w:p>
    <w:tbl>
      <w:tblPr>
        <w:tblStyle w:val="53"/>
        <w:tblW w:w="90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800"/>
        <w:gridCol w:w="4093"/>
        <w:gridCol w:w="2371"/>
      </w:tblGrid>
      <w:tr w14:paraId="7D3C47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62" w:type="dxa"/>
            <w:noWrap w:val="0"/>
            <w:vAlign w:val="center"/>
          </w:tcPr>
          <w:p w14:paraId="5E587CED">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b/>
                <w:sz w:val="24"/>
                <w:szCs w:val="24"/>
              </w:rPr>
            </w:pPr>
            <w:r>
              <w:rPr>
                <w:rFonts w:hint="eastAsia" w:ascii="仿宋" w:hAnsi="仿宋" w:eastAsia="仿宋" w:cs="仿宋"/>
                <w:b/>
                <w:sz w:val="24"/>
                <w:szCs w:val="24"/>
              </w:rPr>
              <w:t>序号</w:t>
            </w:r>
          </w:p>
        </w:tc>
        <w:tc>
          <w:tcPr>
            <w:tcW w:w="1800" w:type="dxa"/>
            <w:noWrap w:val="0"/>
            <w:vAlign w:val="center"/>
          </w:tcPr>
          <w:p w14:paraId="76FF1344">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b/>
                <w:sz w:val="24"/>
                <w:szCs w:val="24"/>
              </w:rPr>
            </w:pPr>
            <w:r>
              <w:rPr>
                <w:rFonts w:hint="eastAsia" w:ascii="仿宋" w:hAnsi="仿宋" w:eastAsia="仿宋" w:cs="仿宋"/>
                <w:b/>
                <w:sz w:val="24"/>
                <w:szCs w:val="24"/>
              </w:rPr>
              <w:t>河道名称</w:t>
            </w:r>
          </w:p>
        </w:tc>
        <w:tc>
          <w:tcPr>
            <w:tcW w:w="4093" w:type="dxa"/>
            <w:noWrap w:val="0"/>
            <w:vAlign w:val="center"/>
          </w:tcPr>
          <w:p w14:paraId="07D4AE7B">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b/>
                <w:sz w:val="24"/>
                <w:szCs w:val="24"/>
              </w:rPr>
            </w:pPr>
            <w:r>
              <w:rPr>
                <w:rFonts w:hint="eastAsia" w:ascii="仿宋" w:hAnsi="仿宋" w:eastAsia="仿宋" w:cs="仿宋"/>
                <w:b/>
                <w:sz w:val="24"/>
                <w:szCs w:val="24"/>
              </w:rPr>
              <w:t>起始段</w:t>
            </w:r>
          </w:p>
        </w:tc>
        <w:tc>
          <w:tcPr>
            <w:tcW w:w="2371" w:type="dxa"/>
            <w:noWrap w:val="0"/>
            <w:vAlign w:val="center"/>
          </w:tcPr>
          <w:p w14:paraId="7A69829D">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b/>
                <w:sz w:val="24"/>
                <w:szCs w:val="24"/>
              </w:rPr>
            </w:pPr>
            <w:r>
              <w:rPr>
                <w:rFonts w:hint="eastAsia" w:ascii="仿宋" w:hAnsi="仿宋" w:eastAsia="仿宋" w:cs="仿宋"/>
                <w:b/>
                <w:sz w:val="24"/>
                <w:szCs w:val="24"/>
              </w:rPr>
              <w:t>河道面积（m</w:t>
            </w:r>
            <w:r>
              <w:rPr>
                <w:rFonts w:hint="eastAsia" w:ascii="仿宋" w:hAnsi="仿宋" w:eastAsia="仿宋" w:cs="仿宋"/>
                <w:b/>
                <w:sz w:val="24"/>
                <w:szCs w:val="24"/>
                <w:vertAlign w:val="superscript"/>
              </w:rPr>
              <w:t>2</w:t>
            </w:r>
            <w:r>
              <w:rPr>
                <w:rFonts w:hint="eastAsia" w:ascii="仿宋" w:hAnsi="仿宋" w:eastAsia="仿宋" w:cs="仿宋"/>
                <w:b/>
                <w:sz w:val="24"/>
                <w:szCs w:val="24"/>
              </w:rPr>
              <w:t>）</w:t>
            </w:r>
          </w:p>
        </w:tc>
      </w:tr>
      <w:tr w14:paraId="2ED2F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62" w:type="dxa"/>
            <w:noWrap w:val="0"/>
            <w:vAlign w:val="center"/>
          </w:tcPr>
          <w:p w14:paraId="38CEC402">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1</w:t>
            </w:r>
          </w:p>
        </w:tc>
        <w:tc>
          <w:tcPr>
            <w:tcW w:w="1800" w:type="dxa"/>
            <w:noWrap w:val="0"/>
            <w:vAlign w:val="center"/>
          </w:tcPr>
          <w:p w14:paraId="25172A4B">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胜利河</w:t>
            </w:r>
          </w:p>
        </w:tc>
        <w:tc>
          <w:tcPr>
            <w:tcW w:w="4093" w:type="dxa"/>
            <w:noWrap w:val="0"/>
            <w:vAlign w:val="center"/>
          </w:tcPr>
          <w:p w14:paraId="02807E3A">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天行路-新桥泵站</w:t>
            </w:r>
          </w:p>
        </w:tc>
        <w:tc>
          <w:tcPr>
            <w:tcW w:w="2371" w:type="dxa"/>
            <w:noWrap w:val="0"/>
            <w:vAlign w:val="center"/>
          </w:tcPr>
          <w:p w14:paraId="294A7AA5">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约58000</w:t>
            </w:r>
          </w:p>
        </w:tc>
      </w:tr>
      <w:tr w14:paraId="09759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62" w:type="dxa"/>
            <w:noWrap w:val="0"/>
            <w:vAlign w:val="center"/>
          </w:tcPr>
          <w:p w14:paraId="2796F7ED">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2</w:t>
            </w:r>
          </w:p>
        </w:tc>
        <w:tc>
          <w:tcPr>
            <w:tcW w:w="1800" w:type="dxa"/>
            <w:noWrap w:val="0"/>
            <w:vAlign w:val="center"/>
          </w:tcPr>
          <w:p w14:paraId="67EFECB4">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团结河</w:t>
            </w:r>
          </w:p>
        </w:tc>
        <w:tc>
          <w:tcPr>
            <w:tcW w:w="4093" w:type="dxa"/>
            <w:noWrap w:val="0"/>
            <w:vAlign w:val="center"/>
          </w:tcPr>
          <w:p w14:paraId="3F3997D4">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宁杭高速-万泰路</w:t>
            </w:r>
          </w:p>
        </w:tc>
        <w:tc>
          <w:tcPr>
            <w:tcW w:w="2371" w:type="dxa"/>
            <w:noWrap w:val="0"/>
            <w:vAlign w:val="center"/>
          </w:tcPr>
          <w:p w14:paraId="3E3E4589">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约43000</w:t>
            </w:r>
          </w:p>
        </w:tc>
      </w:tr>
      <w:tr w14:paraId="5A07A7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62" w:type="dxa"/>
            <w:noWrap w:val="0"/>
            <w:vAlign w:val="center"/>
          </w:tcPr>
          <w:p w14:paraId="27B04A7D">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3</w:t>
            </w:r>
          </w:p>
        </w:tc>
        <w:tc>
          <w:tcPr>
            <w:tcW w:w="1800" w:type="dxa"/>
            <w:noWrap w:val="0"/>
            <w:vAlign w:val="center"/>
          </w:tcPr>
          <w:p w14:paraId="0074F4E5">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丰收河</w:t>
            </w:r>
          </w:p>
        </w:tc>
        <w:tc>
          <w:tcPr>
            <w:tcW w:w="4093" w:type="dxa"/>
            <w:noWrap w:val="0"/>
            <w:vAlign w:val="center"/>
          </w:tcPr>
          <w:p w14:paraId="14036058">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宁杭高速-万泰路</w:t>
            </w:r>
          </w:p>
        </w:tc>
        <w:tc>
          <w:tcPr>
            <w:tcW w:w="2371" w:type="dxa"/>
            <w:noWrap w:val="0"/>
            <w:vAlign w:val="center"/>
          </w:tcPr>
          <w:p w14:paraId="2C049D07">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约29231</w:t>
            </w:r>
          </w:p>
        </w:tc>
      </w:tr>
      <w:tr w14:paraId="4ACEAF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jc w:val="center"/>
        </w:trPr>
        <w:tc>
          <w:tcPr>
            <w:tcW w:w="762" w:type="dxa"/>
            <w:noWrap w:val="0"/>
            <w:vAlign w:val="center"/>
          </w:tcPr>
          <w:p w14:paraId="7857A420">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4</w:t>
            </w:r>
          </w:p>
        </w:tc>
        <w:tc>
          <w:tcPr>
            <w:tcW w:w="1800" w:type="dxa"/>
            <w:noWrap w:val="0"/>
            <w:vAlign w:val="center"/>
          </w:tcPr>
          <w:p w14:paraId="50AE5E17">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lang w:eastAsia="zh-CN"/>
              </w:rPr>
            </w:pPr>
            <w:r>
              <w:rPr>
                <w:rFonts w:hint="eastAsia" w:ascii="仿宋" w:hAnsi="仿宋" w:eastAsia="仿宋" w:cs="仿宋"/>
                <w:sz w:val="24"/>
                <w:szCs w:val="24"/>
              </w:rPr>
              <w:t>中心河</w:t>
            </w:r>
            <w:r>
              <w:rPr>
                <w:rFonts w:hint="eastAsia" w:ascii="仿宋" w:hAnsi="仿宋" w:eastAsia="仿宋" w:cs="仿宋"/>
                <w:sz w:val="24"/>
                <w:szCs w:val="24"/>
                <w:lang w:eastAsia="zh-CN"/>
              </w:rPr>
              <w:t>支流</w:t>
            </w:r>
          </w:p>
        </w:tc>
        <w:tc>
          <w:tcPr>
            <w:tcW w:w="4093" w:type="dxa"/>
            <w:noWrap w:val="0"/>
            <w:vAlign w:val="center"/>
          </w:tcPr>
          <w:p w14:paraId="573C2F07">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宁杭高速下桥口-临麒路</w:t>
            </w:r>
          </w:p>
        </w:tc>
        <w:tc>
          <w:tcPr>
            <w:tcW w:w="2371" w:type="dxa"/>
            <w:noWrap w:val="0"/>
            <w:vAlign w:val="center"/>
          </w:tcPr>
          <w:p w14:paraId="6CD956C0">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约58005</w:t>
            </w:r>
          </w:p>
        </w:tc>
      </w:tr>
      <w:tr w14:paraId="76DF9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2" w:type="dxa"/>
            <w:noWrap w:val="0"/>
            <w:vAlign w:val="center"/>
          </w:tcPr>
          <w:p w14:paraId="04BB95BD">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5</w:t>
            </w:r>
          </w:p>
        </w:tc>
        <w:tc>
          <w:tcPr>
            <w:tcW w:w="1800" w:type="dxa"/>
            <w:noWrap w:val="0"/>
            <w:vAlign w:val="center"/>
          </w:tcPr>
          <w:p w14:paraId="5162DF74">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沧麒河</w:t>
            </w:r>
          </w:p>
        </w:tc>
        <w:tc>
          <w:tcPr>
            <w:tcW w:w="4093" w:type="dxa"/>
            <w:noWrap w:val="0"/>
            <w:vAlign w:val="center"/>
          </w:tcPr>
          <w:p w14:paraId="5509FB12">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胜利河-孙家河泵站前池</w:t>
            </w:r>
          </w:p>
        </w:tc>
        <w:tc>
          <w:tcPr>
            <w:tcW w:w="2371" w:type="dxa"/>
            <w:noWrap w:val="0"/>
            <w:vAlign w:val="center"/>
          </w:tcPr>
          <w:p w14:paraId="03DD2B10">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约6600</w:t>
            </w:r>
          </w:p>
        </w:tc>
      </w:tr>
      <w:tr w14:paraId="6919A1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2" w:type="dxa"/>
            <w:noWrap w:val="0"/>
            <w:vAlign w:val="center"/>
          </w:tcPr>
          <w:p w14:paraId="3E6FCFFF">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sz w:val="24"/>
                <w:szCs w:val="24"/>
              </w:rPr>
            </w:pPr>
            <w:r>
              <w:rPr>
                <w:rFonts w:hint="eastAsia" w:ascii="仿宋" w:hAnsi="仿宋" w:eastAsia="仿宋" w:cs="仿宋"/>
                <w:sz w:val="24"/>
                <w:szCs w:val="24"/>
              </w:rPr>
              <w:t>6</w:t>
            </w:r>
          </w:p>
        </w:tc>
        <w:tc>
          <w:tcPr>
            <w:tcW w:w="1800" w:type="dxa"/>
            <w:noWrap w:val="0"/>
            <w:vAlign w:val="center"/>
          </w:tcPr>
          <w:p w14:paraId="326EC568">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b/>
                <w:sz w:val="24"/>
                <w:szCs w:val="24"/>
              </w:rPr>
            </w:pPr>
            <w:r>
              <w:rPr>
                <w:rFonts w:hint="eastAsia" w:ascii="仿宋" w:hAnsi="仿宋" w:eastAsia="仿宋" w:cs="仿宋"/>
                <w:b/>
                <w:sz w:val="24"/>
                <w:szCs w:val="24"/>
              </w:rPr>
              <w:t>合计</w:t>
            </w:r>
          </w:p>
        </w:tc>
        <w:tc>
          <w:tcPr>
            <w:tcW w:w="4093" w:type="dxa"/>
            <w:noWrap w:val="0"/>
            <w:vAlign w:val="center"/>
          </w:tcPr>
          <w:p w14:paraId="485DA4DE">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b/>
                <w:sz w:val="24"/>
                <w:szCs w:val="24"/>
              </w:rPr>
            </w:pPr>
          </w:p>
        </w:tc>
        <w:tc>
          <w:tcPr>
            <w:tcW w:w="2371" w:type="dxa"/>
            <w:noWrap w:val="0"/>
            <w:vAlign w:val="center"/>
          </w:tcPr>
          <w:p w14:paraId="547EE542">
            <w:pPr>
              <w:pStyle w:val="49"/>
              <w:pageBreakBefore w:val="0"/>
              <w:tabs>
                <w:tab w:val="left" w:pos="360"/>
              </w:tabs>
              <w:kinsoku/>
              <w:wordWrap/>
              <w:overflowPunct/>
              <w:topLinePunct w:val="0"/>
              <w:bidi w:val="0"/>
              <w:spacing w:before="0" w:beforeAutospacing="0" w:after="0" w:afterAutospacing="0" w:line="360" w:lineRule="auto"/>
              <w:jc w:val="center"/>
              <w:rPr>
                <w:rFonts w:hint="eastAsia" w:ascii="仿宋" w:hAnsi="仿宋" w:eastAsia="仿宋" w:cs="仿宋"/>
                <w:b/>
                <w:sz w:val="24"/>
                <w:szCs w:val="24"/>
              </w:rPr>
            </w:pPr>
            <w:r>
              <w:rPr>
                <w:rFonts w:hint="eastAsia" w:ascii="仿宋" w:hAnsi="仿宋" w:eastAsia="仿宋" w:cs="仿宋"/>
                <w:b/>
                <w:sz w:val="24"/>
                <w:szCs w:val="24"/>
              </w:rPr>
              <w:t>194836</w:t>
            </w:r>
          </w:p>
        </w:tc>
      </w:tr>
    </w:tbl>
    <w:p w14:paraId="6A4D4E16">
      <w:pPr>
        <w:pStyle w:val="49"/>
        <w:keepNext w:val="0"/>
        <w:keepLines w:val="0"/>
        <w:pageBreakBefore w:val="0"/>
        <w:widowControl/>
        <w:tabs>
          <w:tab w:val="left" w:pos="360"/>
        </w:tabs>
        <w:kinsoku/>
        <w:wordWrap/>
        <w:overflowPunct/>
        <w:topLinePunct w:val="0"/>
        <w:autoSpaceDE/>
        <w:autoSpaceDN/>
        <w:bidi w:val="0"/>
        <w:adjustRightInd/>
        <w:snapToGrid/>
        <w:spacing w:before="0" w:beforeAutospacing="0" w:after="0" w:afterAutospacing="0" w:line="360" w:lineRule="auto"/>
        <w:textAlignment w:val="auto"/>
        <w:outlineLvl w:val="1"/>
        <w:rPr>
          <w:rFonts w:hint="eastAsia" w:ascii="微软雅黑" w:hAnsi="微软雅黑" w:eastAsia="微软雅黑" w:cs="微软雅黑"/>
          <w:b/>
          <w:bCs/>
          <w:sz w:val="24"/>
          <w:szCs w:val="24"/>
        </w:rPr>
      </w:pPr>
      <w:bookmarkStart w:id="119" w:name="_Toc6059"/>
      <w:r>
        <w:rPr>
          <w:rFonts w:hint="eastAsia" w:ascii="微软雅黑" w:hAnsi="微软雅黑" w:eastAsia="微软雅黑" w:cs="微软雅黑"/>
          <w:b/>
          <w:bCs/>
          <w:sz w:val="24"/>
          <w:szCs w:val="24"/>
          <w:lang w:eastAsia="zh-CN"/>
        </w:rPr>
        <w:t>三</w:t>
      </w:r>
      <w:r>
        <w:rPr>
          <w:rFonts w:hint="eastAsia" w:ascii="微软雅黑" w:hAnsi="微软雅黑" w:eastAsia="微软雅黑" w:cs="微软雅黑"/>
          <w:b/>
          <w:bCs/>
          <w:sz w:val="24"/>
          <w:szCs w:val="24"/>
        </w:rPr>
        <w:t>、</w:t>
      </w:r>
      <w:r>
        <w:rPr>
          <w:rFonts w:hint="eastAsia" w:ascii="微软雅黑" w:hAnsi="微软雅黑" w:eastAsia="微软雅黑" w:cs="微软雅黑"/>
          <w:b/>
          <w:bCs/>
          <w:sz w:val="24"/>
          <w:szCs w:val="24"/>
          <w:lang w:eastAsia="zh-CN"/>
        </w:rPr>
        <w:t>河道保洁服务需</w:t>
      </w:r>
      <w:r>
        <w:rPr>
          <w:rFonts w:hint="eastAsia" w:ascii="微软雅黑" w:hAnsi="微软雅黑" w:eastAsia="微软雅黑" w:cs="微软雅黑"/>
          <w:b/>
          <w:bCs/>
          <w:sz w:val="24"/>
          <w:szCs w:val="24"/>
        </w:rPr>
        <w:t>求</w:t>
      </w:r>
      <w:bookmarkEnd w:id="119"/>
    </w:p>
    <w:p w14:paraId="58A20AF4">
      <w:pPr>
        <w:pageBreakBefore w:val="0"/>
        <w:kinsoku/>
        <w:wordWrap/>
        <w:overflowPunct/>
        <w:topLinePunct w:val="0"/>
        <w:bidi w:val="0"/>
        <w:spacing w:line="360" w:lineRule="auto"/>
        <w:ind w:firstLine="422"/>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w:t>
      </w:r>
      <w:r>
        <w:rPr>
          <w:rFonts w:hint="eastAsia" w:ascii="仿宋" w:hAnsi="仿宋" w:eastAsia="仿宋" w:cs="仿宋"/>
          <w:b/>
          <w:bCs/>
          <w:sz w:val="24"/>
          <w:szCs w:val="24"/>
          <w:highlight w:val="none"/>
          <w:lang w:val="en-US" w:eastAsia="zh-CN"/>
        </w:rPr>
        <w:t>1</w:t>
      </w:r>
      <w:r>
        <w:rPr>
          <w:rFonts w:hint="eastAsia" w:ascii="仿宋" w:hAnsi="仿宋" w:eastAsia="仿宋" w:cs="仿宋"/>
          <w:b/>
          <w:bCs/>
          <w:sz w:val="24"/>
          <w:szCs w:val="24"/>
          <w:highlight w:val="none"/>
        </w:rPr>
        <w:t>）</w:t>
      </w:r>
      <w:r>
        <w:rPr>
          <w:rFonts w:hint="eastAsia" w:ascii="仿宋" w:hAnsi="仿宋" w:eastAsia="仿宋" w:cs="仿宋"/>
          <w:b/>
          <w:bCs/>
          <w:sz w:val="24"/>
          <w:szCs w:val="24"/>
        </w:rPr>
        <w:t>要求</w:t>
      </w:r>
      <w:r>
        <w:rPr>
          <w:rFonts w:hint="eastAsia" w:ascii="仿宋" w:hAnsi="仿宋" w:eastAsia="仿宋" w:cs="仿宋"/>
          <w:b/>
          <w:bCs/>
          <w:sz w:val="24"/>
          <w:szCs w:val="24"/>
          <w:lang w:eastAsia="zh-CN"/>
        </w:rPr>
        <w:t>供应商</w:t>
      </w:r>
      <w:r>
        <w:rPr>
          <w:rFonts w:hint="eastAsia" w:ascii="仿宋" w:hAnsi="仿宋" w:eastAsia="仿宋" w:cs="仿宋"/>
          <w:b/>
          <w:bCs/>
          <w:sz w:val="24"/>
          <w:szCs w:val="24"/>
          <w:lang w:val="zh-CN"/>
        </w:rPr>
        <w:t>成立专业河道保洁服务队伍，</w:t>
      </w:r>
      <w:r>
        <w:rPr>
          <w:rFonts w:hint="eastAsia" w:ascii="仿宋" w:hAnsi="仿宋" w:eastAsia="仿宋" w:cs="仿宋"/>
          <w:b/>
          <w:bCs/>
          <w:sz w:val="24"/>
          <w:szCs w:val="24"/>
        </w:rPr>
        <w:t>项目负责人1人</w:t>
      </w:r>
      <w:r>
        <w:rPr>
          <w:rFonts w:hint="eastAsia" w:ascii="仿宋" w:hAnsi="仿宋" w:eastAsia="仿宋" w:cs="仿宋"/>
          <w:b/>
          <w:bCs/>
          <w:sz w:val="24"/>
          <w:szCs w:val="24"/>
          <w:lang w:eastAsia="zh-CN"/>
        </w:rPr>
        <w:t>，</w:t>
      </w:r>
      <w:r>
        <w:rPr>
          <w:rFonts w:hint="eastAsia" w:ascii="仿宋" w:hAnsi="仿宋" w:eastAsia="仿宋" w:cs="仿宋"/>
          <w:b/>
          <w:bCs/>
          <w:sz w:val="24"/>
          <w:szCs w:val="24"/>
          <w:lang w:val="zh-CN"/>
        </w:rPr>
        <w:t>服务</w:t>
      </w:r>
      <w:r>
        <w:rPr>
          <w:rFonts w:hint="eastAsia" w:ascii="仿宋" w:hAnsi="仿宋" w:eastAsia="仿宋" w:cs="仿宋"/>
          <w:b/>
          <w:bCs/>
          <w:sz w:val="24"/>
          <w:szCs w:val="24"/>
          <w:highlight w:val="none"/>
        </w:rPr>
        <w:t>人员至少提供</w:t>
      </w:r>
      <w:r>
        <w:rPr>
          <w:rFonts w:hint="eastAsia" w:ascii="仿宋" w:hAnsi="仿宋" w:eastAsia="仿宋" w:cs="仿宋"/>
          <w:b/>
          <w:bCs/>
          <w:sz w:val="24"/>
          <w:szCs w:val="24"/>
          <w:highlight w:val="none"/>
          <w:lang w:val="en-US" w:eastAsia="zh-CN"/>
        </w:rPr>
        <w:t>31</w:t>
      </w:r>
      <w:r>
        <w:rPr>
          <w:rFonts w:hint="eastAsia" w:ascii="仿宋" w:hAnsi="仿宋" w:eastAsia="仿宋" w:cs="仿宋"/>
          <w:b/>
          <w:bCs/>
          <w:sz w:val="24"/>
          <w:szCs w:val="24"/>
          <w:highlight w:val="none"/>
        </w:rPr>
        <w:t>人（不含项目负责人），</w:t>
      </w:r>
      <w:r>
        <w:rPr>
          <w:rFonts w:hint="eastAsia" w:ascii="仿宋" w:hAnsi="仿宋" w:eastAsia="仿宋" w:cs="仿宋"/>
          <w:b/>
          <w:bCs/>
          <w:sz w:val="24"/>
          <w:szCs w:val="24"/>
          <w:highlight w:val="none"/>
          <w:lang w:eastAsia="zh-CN"/>
        </w:rPr>
        <w:t>且</w:t>
      </w:r>
      <w:r>
        <w:rPr>
          <w:rFonts w:hint="eastAsia" w:ascii="仿宋" w:hAnsi="仿宋" w:eastAsia="仿宋" w:cs="仿宋"/>
          <w:b/>
          <w:bCs/>
          <w:sz w:val="24"/>
          <w:szCs w:val="24"/>
          <w:highlight w:val="none"/>
          <w:lang w:val="zh-CN"/>
        </w:rPr>
        <w:t>须经过专业培训，掌握符合本项目需求的专业技能，</w:t>
      </w:r>
      <w:r>
        <w:rPr>
          <w:rFonts w:hint="eastAsia" w:ascii="仿宋" w:hAnsi="仿宋" w:eastAsia="仿宋" w:cs="仿宋"/>
          <w:b/>
          <w:bCs/>
          <w:sz w:val="24"/>
          <w:szCs w:val="24"/>
          <w:highlight w:val="none"/>
        </w:rPr>
        <w:t>水面作业时必须穿戴齐全的救生衣</w:t>
      </w:r>
      <w:r>
        <w:rPr>
          <w:rFonts w:hint="eastAsia" w:ascii="仿宋" w:hAnsi="仿宋" w:eastAsia="仿宋" w:cs="仿宋"/>
          <w:b/>
          <w:bCs/>
          <w:sz w:val="24"/>
          <w:szCs w:val="24"/>
          <w:highlight w:val="none"/>
          <w:lang w:eastAsia="zh-CN"/>
        </w:rPr>
        <w:t>。</w:t>
      </w:r>
    </w:p>
    <w:p w14:paraId="320D5DA1">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w:t>
      </w:r>
      <w:r>
        <w:rPr>
          <w:rFonts w:hint="eastAsia" w:ascii="仿宋" w:hAnsi="仿宋" w:eastAsia="仿宋" w:cs="仿宋"/>
          <w:sz w:val="24"/>
          <w:szCs w:val="24"/>
          <w:lang w:val="en-US" w:eastAsia="zh-CN"/>
        </w:rPr>
        <w:t>2</w:t>
      </w:r>
      <w:r>
        <w:rPr>
          <w:rFonts w:hint="eastAsia" w:ascii="仿宋" w:hAnsi="仿宋" w:eastAsia="仿宋" w:cs="仿宋"/>
          <w:sz w:val="24"/>
          <w:szCs w:val="24"/>
        </w:rPr>
        <w:t>）</w:t>
      </w:r>
      <w:r>
        <w:rPr>
          <w:rFonts w:hint="eastAsia" w:ascii="仿宋" w:hAnsi="仿宋" w:eastAsia="仿宋" w:cs="仿宋"/>
          <w:sz w:val="24"/>
          <w:szCs w:val="24"/>
          <w:lang w:val="zh-CN"/>
        </w:rPr>
        <w:t>要求</w:t>
      </w:r>
      <w:r>
        <w:rPr>
          <w:rFonts w:hint="eastAsia" w:ascii="仿宋" w:hAnsi="仿宋" w:eastAsia="仿宋" w:cs="仿宋"/>
          <w:sz w:val="24"/>
          <w:szCs w:val="24"/>
        </w:rPr>
        <w:t>投</w:t>
      </w:r>
      <w:r>
        <w:rPr>
          <w:rFonts w:hint="eastAsia" w:ascii="仿宋" w:hAnsi="仿宋" w:eastAsia="仿宋" w:cs="仿宋"/>
          <w:sz w:val="24"/>
          <w:szCs w:val="24"/>
          <w:lang w:val="zh-CN"/>
        </w:rPr>
        <w:t>标供应商建立健全各项规章制度，含公司养护管理制度、岗位责任制度、河道巡查养护制度、检查报告制度。人员配备到位，统一管护服装；</w:t>
      </w:r>
    </w:p>
    <w:p w14:paraId="252FF38A">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3</w:t>
      </w:r>
      <w:r>
        <w:rPr>
          <w:rFonts w:hint="eastAsia" w:ascii="仿宋" w:hAnsi="仿宋" w:eastAsia="仿宋" w:cs="仿宋"/>
          <w:sz w:val="24"/>
          <w:szCs w:val="24"/>
        </w:rPr>
        <w:t>）河道表面杂物打捞：要求</w:t>
      </w:r>
      <w:r>
        <w:rPr>
          <w:rFonts w:hint="eastAsia" w:ascii="仿宋" w:hAnsi="仿宋" w:eastAsia="仿宋" w:cs="仿宋"/>
          <w:sz w:val="24"/>
          <w:szCs w:val="24"/>
          <w:lang w:val="zh-CN"/>
        </w:rPr>
        <w:t>保洁服务</w:t>
      </w:r>
      <w:r>
        <w:rPr>
          <w:rFonts w:hint="eastAsia" w:ascii="仿宋" w:hAnsi="仿宋" w:eastAsia="仿宋" w:cs="仿宋"/>
          <w:sz w:val="24"/>
          <w:szCs w:val="24"/>
        </w:rPr>
        <w:t>人员每天至少巡查河道</w:t>
      </w:r>
      <w:r>
        <w:rPr>
          <w:rFonts w:hint="eastAsia" w:ascii="仿宋" w:hAnsi="仿宋" w:eastAsia="仿宋" w:cs="仿宋"/>
          <w:sz w:val="24"/>
          <w:szCs w:val="24"/>
          <w:lang w:val="en-US" w:eastAsia="zh-CN"/>
        </w:rPr>
        <w:t>两</w:t>
      </w:r>
      <w:r>
        <w:rPr>
          <w:rFonts w:hint="eastAsia" w:ascii="仿宋" w:hAnsi="仿宋" w:eastAsia="仿宋" w:cs="仿宋"/>
          <w:sz w:val="24"/>
          <w:szCs w:val="24"/>
        </w:rPr>
        <w:t>次，发现河面可见垃圾（</w:t>
      </w:r>
      <w:r>
        <w:rPr>
          <w:rFonts w:hint="eastAsia" w:ascii="仿宋" w:hAnsi="仿宋" w:eastAsia="仿宋" w:cs="仿宋"/>
          <w:sz w:val="24"/>
          <w:szCs w:val="24"/>
          <w:lang w:val="en-US" w:eastAsia="zh-CN"/>
        </w:rPr>
        <w:t>含</w:t>
      </w:r>
      <w:r>
        <w:rPr>
          <w:rFonts w:hint="eastAsia" w:ascii="仿宋" w:hAnsi="仿宋" w:eastAsia="仿宋" w:cs="仿宋"/>
          <w:sz w:val="24"/>
          <w:szCs w:val="24"/>
        </w:rPr>
        <w:t>水花生、绿藻等非种植类草类）及时打捞上岸并处理，如遇特殊情况应增加每天清理的频次；</w:t>
      </w:r>
    </w:p>
    <w:p w14:paraId="2849BEC4">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4</w:t>
      </w:r>
      <w:r>
        <w:rPr>
          <w:rFonts w:hint="eastAsia" w:ascii="仿宋" w:hAnsi="仿宋" w:eastAsia="仿宋" w:cs="仿宋"/>
          <w:sz w:val="24"/>
          <w:szCs w:val="24"/>
        </w:rPr>
        <w:t>）河底可见异物打捞：要求</w:t>
      </w:r>
      <w:r>
        <w:rPr>
          <w:rFonts w:hint="eastAsia" w:ascii="仿宋" w:hAnsi="仿宋" w:eastAsia="仿宋" w:cs="仿宋"/>
          <w:sz w:val="24"/>
          <w:szCs w:val="24"/>
          <w:lang w:val="zh-CN"/>
        </w:rPr>
        <w:t>保洁服务</w:t>
      </w:r>
      <w:r>
        <w:rPr>
          <w:rFonts w:hint="eastAsia" w:ascii="仿宋" w:hAnsi="仿宋" w:eastAsia="仿宋" w:cs="仿宋"/>
          <w:sz w:val="24"/>
          <w:szCs w:val="24"/>
        </w:rPr>
        <w:t>人员在每天巡查过程中如发现河底有可见异物，及时打捞上岸并处理，如遇特殊情况应增加每天清理的频次；</w:t>
      </w:r>
    </w:p>
    <w:p w14:paraId="02F34E51">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5</w:t>
      </w:r>
      <w:r>
        <w:rPr>
          <w:rFonts w:hint="eastAsia" w:ascii="仿宋" w:hAnsi="仿宋" w:eastAsia="仿宋" w:cs="仿宋"/>
          <w:color w:val="000000"/>
          <w:sz w:val="24"/>
          <w:szCs w:val="24"/>
        </w:rPr>
        <w:t>）河道内</w:t>
      </w:r>
      <w:r>
        <w:rPr>
          <w:rFonts w:hint="eastAsia" w:ascii="仿宋" w:hAnsi="仿宋" w:eastAsia="仿宋" w:cs="仿宋"/>
          <w:color w:val="000000"/>
          <w:sz w:val="24"/>
          <w:szCs w:val="24"/>
          <w:lang w:val="en-US" w:eastAsia="zh-CN"/>
        </w:rPr>
        <w:t>蓝藻、红虫、浮萍及水花生</w:t>
      </w:r>
      <w:r>
        <w:rPr>
          <w:rFonts w:hint="eastAsia" w:ascii="仿宋" w:hAnsi="仿宋" w:eastAsia="仿宋" w:cs="仿宋"/>
          <w:color w:val="000000"/>
          <w:sz w:val="24"/>
          <w:szCs w:val="24"/>
        </w:rPr>
        <w:t>治理：要求</w:t>
      </w:r>
      <w:r>
        <w:rPr>
          <w:rFonts w:hint="eastAsia" w:ascii="仿宋" w:hAnsi="仿宋" w:eastAsia="仿宋" w:cs="仿宋"/>
          <w:sz w:val="24"/>
          <w:szCs w:val="24"/>
          <w:lang w:val="zh-CN"/>
        </w:rPr>
        <w:t>保洁服务</w:t>
      </w:r>
      <w:r>
        <w:rPr>
          <w:rFonts w:hint="eastAsia" w:ascii="仿宋" w:hAnsi="仿宋" w:eastAsia="仿宋" w:cs="仿宋"/>
          <w:color w:val="000000"/>
          <w:sz w:val="24"/>
          <w:szCs w:val="24"/>
        </w:rPr>
        <w:t>人员在每天巡查过程中如发现有蓝藻</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红虫、浮萍及水花生，</w:t>
      </w:r>
      <w:r>
        <w:rPr>
          <w:rFonts w:hint="eastAsia" w:ascii="仿宋" w:hAnsi="仿宋" w:eastAsia="仿宋" w:cs="仿宋"/>
          <w:color w:val="000000"/>
          <w:sz w:val="24"/>
          <w:szCs w:val="24"/>
        </w:rPr>
        <w:t>应按照水体治理方案中的措施，通过人工、机械或使用生物药剂等方法尽快处理河道内的蓝藻</w:t>
      </w:r>
      <w:r>
        <w:rPr>
          <w:rFonts w:hint="eastAsia" w:ascii="仿宋" w:hAnsi="仿宋" w:eastAsia="仿宋" w:cs="仿宋"/>
          <w:color w:val="000000"/>
          <w:sz w:val="24"/>
          <w:szCs w:val="24"/>
          <w:lang w:val="en-US" w:eastAsia="zh-CN"/>
        </w:rPr>
        <w:t>及非种植类水生植物</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在处理大面积蓝藻时，必须配备、使用小型喷枪进行消杀。</w:t>
      </w:r>
      <w:r>
        <w:rPr>
          <w:rFonts w:hint="eastAsia" w:ascii="仿宋" w:hAnsi="仿宋" w:eastAsia="仿宋" w:cs="仿宋"/>
          <w:color w:val="000000"/>
          <w:sz w:val="24"/>
          <w:szCs w:val="24"/>
        </w:rPr>
        <w:t>在红虫灾害高发期内，使用针对性药剂处理，有效去除红虫灾害</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浮萍及水花生应在发现初期即进行打捞处理，</w:t>
      </w:r>
      <w:r>
        <w:rPr>
          <w:rFonts w:hint="eastAsia" w:ascii="仿宋" w:hAnsi="仿宋" w:eastAsia="仿宋" w:cs="仿宋"/>
          <w:color w:val="000000"/>
          <w:sz w:val="24"/>
          <w:szCs w:val="24"/>
        </w:rPr>
        <w:t>确保河道内无蓝藻、无红虫</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无浮萍及水花生</w:t>
      </w:r>
      <w:r>
        <w:rPr>
          <w:rFonts w:hint="eastAsia" w:ascii="仿宋" w:hAnsi="仿宋" w:eastAsia="仿宋" w:cs="仿宋"/>
          <w:color w:val="000000"/>
          <w:sz w:val="24"/>
          <w:szCs w:val="24"/>
        </w:rPr>
        <w:t>；</w:t>
      </w:r>
    </w:p>
    <w:p w14:paraId="6A6BB4E2">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color w:val="000000"/>
          <w:sz w:val="24"/>
          <w:szCs w:val="24"/>
        </w:rPr>
      </w:pP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6</w:t>
      </w:r>
      <w:r>
        <w:rPr>
          <w:rFonts w:hint="eastAsia" w:ascii="仿宋" w:hAnsi="仿宋" w:eastAsia="仿宋" w:cs="仿宋"/>
          <w:color w:val="000000"/>
          <w:sz w:val="24"/>
          <w:szCs w:val="24"/>
        </w:rPr>
        <w:t>）河面种植浮岛管养与治虫(含后期采购人增加的浮岛管养，费用包含在</w:t>
      </w:r>
      <w:r>
        <w:rPr>
          <w:rFonts w:hint="eastAsia" w:ascii="仿宋" w:hAnsi="仿宋" w:eastAsia="仿宋" w:cs="仿宋"/>
          <w:color w:val="000000"/>
          <w:sz w:val="24"/>
          <w:szCs w:val="24"/>
          <w:lang w:eastAsia="zh-CN"/>
        </w:rPr>
        <w:t>本次</w:t>
      </w:r>
      <w:r>
        <w:rPr>
          <w:rFonts w:hint="eastAsia" w:ascii="仿宋" w:hAnsi="仿宋" w:eastAsia="仿宋" w:cs="仿宋"/>
          <w:color w:val="000000"/>
          <w:sz w:val="24"/>
          <w:szCs w:val="24"/>
        </w:rPr>
        <w:t>投标报价中)：要求</w:t>
      </w:r>
      <w:r>
        <w:rPr>
          <w:rFonts w:hint="eastAsia" w:ascii="仿宋" w:hAnsi="仿宋" w:eastAsia="仿宋" w:cs="仿宋"/>
          <w:sz w:val="24"/>
          <w:szCs w:val="24"/>
          <w:lang w:val="zh-CN"/>
        </w:rPr>
        <w:t>保洁服务</w:t>
      </w:r>
      <w:r>
        <w:rPr>
          <w:rFonts w:hint="eastAsia" w:ascii="仿宋" w:hAnsi="仿宋" w:eastAsia="仿宋" w:cs="仿宋"/>
          <w:color w:val="000000"/>
          <w:sz w:val="24"/>
          <w:szCs w:val="24"/>
        </w:rPr>
        <w:t>人员在每天巡查的过程中，发现</w:t>
      </w:r>
      <w:r>
        <w:rPr>
          <w:rFonts w:hint="eastAsia" w:ascii="仿宋" w:hAnsi="仿宋" w:eastAsia="仿宋" w:cs="仿宋"/>
          <w:color w:val="000000"/>
          <w:sz w:val="24"/>
          <w:szCs w:val="24"/>
          <w:lang w:val="en-US" w:eastAsia="zh-CN"/>
        </w:rPr>
        <w:t>浮岛内生虫、水花生及非种植类杂草</w:t>
      </w:r>
      <w:r>
        <w:rPr>
          <w:rFonts w:hint="eastAsia" w:ascii="仿宋" w:hAnsi="仿宋" w:eastAsia="仿宋" w:cs="仿宋"/>
          <w:color w:val="000000"/>
          <w:sz w:val="24"/>
          <w:szCs w:val="24"/>
        </w:rPr>
        <w:t>，</w:t>
      </w:r>
      <w:r>
        <w:rPr>
          <w:rFonts w:hint="eastAsia" w:ascii="仿宋" w:hAnsi="仿宋" w:eastAsia="仿宋" w:cs="仿宋"/>
          <w:color w:val="000000"/>
          <w:sz w:val="24"/>
          <w:szCs w:val="24"/>
          <w:lang w:val="en-US" w:eastAsia="zh-CN"/>
        </w:rPr>
        <w:t>需及时处理、清理，</w:t>
      </w:r>
      <w:r>
        <w:rPr>
          <w:rFonts w:hint="eastAsia" w:ascii="仿宋" w:hAnsi="仿宋" w:eastAsia="仿宋" w:cs="仿宋"/>
          <w:color w:val="000000"/>
          <w:sz w:val="24"/>
          <w:szCs w:val="24"/>
        </w:rPr>
        <w:t>确保浮岛生长美观、旺盛</w:t>
      </w:r>
      <w:r>
        <w:rPr>
          <w:rFonts w:hint="eastAsia" w:ascii="仿宋" w:hAnsi="仿宋" w:eastAsia="仿宋" w:cs="仿宋"/>
          <w:color w:val="000000"/>
          <w:sz w:val="24"/>
          <w:szCs w:val="24"/>
          <w:lang w:val="en-US" w:eastAsia="zh-CN"/>
        </w:rPr>
        <w:t>、无移位</w:t>
      </w:r>
      <w:r>
        <w:rPr>
          <w:rFonts w:hint="eastAsia" w:ascii="仿宋" w:hAnsi="仿宋" w:eastAsia="仿宋" w:cs="仿宋"/>
          <w:color w:val="000000"/>
          <w:sz w:val="24"/>
          <w:szCs w:val="24"/>
        </w:rPr>
        <w:t>；</w:t>
      </w:r>
    </w:p>
    <w:p w14:paraId="03B81353">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w:t>
      </w:r>
      <w:r>
        <w:rPr>
          <w:rFonts w:hint="eastAsia" w:ascii="仿宋" w:hAnsi="仿宋" w:eastAsia="仿宋" w:cs="仿宋"/>
          <w:sz w:val="24"/>
          <w:szCs w:val="24"/>
          <w:lang w:val="en-US" w:eastAsia="zh-CN"/>
        </w:rPr>
        <w:t>7</w:t>
      </w:r>
      <w:r>
        <w:rPr>
          <w:rFonts w:hint="eastAsia" w:ascii="仿宋" w:hAnsi="仿宋" w:eastAsia="仿宋" w:cs="仿宋"/>
          <w:sz w:val="24"/>
          <w:szCs w:val="24"/>
        </w:rPr>
        <w:t>）曝气设备的巡查：要求</w:t>
      </w:r>
      <w:r>
        <w:rPr>
          <w:rFonts w:hint="eastAsia" w:ascii="仿宋" w:hAnsi="仿宋" w:eastAsia="仿宋" w:cs="仿宋"/>
          <w:sz w:val="24"/>
          <w:szCs w:val="24"/>
          <w:lang w:val="zh-CN"/>
        </w:rPr>
        <w:t>保洁服务</w:t>
      </w:r>
      <w:r>
        <w:rPr>
          <w:rFonts w:hint="eastAsia" w:ascii="仿宋" w:hAnsi="仿宋" w:eastAsia="仿宋" w:cs="仿宋"/>
          <w:sz w:val="24"/>
          <w:szCs w:val="24"/>
        </w:rPr>
        <w:t>人员在每天巡查过程中检查曝气设备是否正常运作，及时清理曝气设备周边异物。如有异常，第一时间向采购人报告；</w:t>
      </w:r>
    </w:p>
    <w:p w14:paraId="5F06D574">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w:t>
      </w:r>
      <w:r>
        <w:rPr>
          <w:rFonts w:hint="eastAsia" w:ascii="仿宋" w:hAnsi="仿宋" w:eastAsia="仿宋" w:cs="仿宋"/>
          <w:sz w:val="24"/>
          <w:szCs w:val="24"/>
          <w:lang w:val="en-US" w:eastAsia="zh-CN"/>
        </w:rPr>
        <w:t>8</w:t>
      </w:r>
      <w:r>
        <w:rPr>
          <w:rFonts w:hint="eastAsia" w:ascii="仿宋" w:hAnsi="仿宋" w:eastAsia="仿宋" w:cs="仿宋"/>
          <w:sz w:val="24"/>
          <w:szCs w:val="24"/>
        </w:rPr>
        <w:t>）迎水坡和背水坡保洁</w:t>
      </w:r>
      <w:r>
        <w:rPr>
          <w:rFonts w:hint="eastAsia" w:ascii="仿宋" w:hAnsi="仿宋" w:eastAsia="仿宋" w:cs="仿宋"/>
          <w:sz w:val="24"/>
          <w:szCs w:val="24"/>
          <w:lang w:eastAsia="zh-CN"/>
        </w:rPr>
        <w:t>（</w:t>
      </w:r>
      <w:r>
        <w:rPr>
          <w:rFonts w:hint="eastAsia" w:ascii="仿宋" w:hAnsi="仿宋" w:eastAsia="仿宋" w:cs="仿宋"/>
          <w:sz w:val="24"/>
          <w:szCs w:val="24"/>
          <w:highlight w:val="none"/>
          <w:lang w:eastAsia="zh-CN"/>
        </w:rPr>
        <w:t>离水面</w:t>
      </w:r>
      <w:r>
        <w:rPr>
          <w:rFonts w:hint="eastAsia" w:ascii="仿宋" w:hAnsi="仿宋" w:eastAsia="仿宋" w:cs="仿宋"/>
          <w:sz w:val="24"/>
          <w:szCs w:val="24"/>
          <w:highlight w:val="none"/>
          <w:lang w:val="en-US" w:eastAsia="zh-CN"/>
        </w:rPr>
        <w:t>5米范围内</w:t>
      </w:r>
      <w:r>
        <w:rPr>
          <w:rFonts w:hint="eastAsia" w:ascii="仿宋" w:hAnsi="仿宋" w:eastAsia="仿宋" w:cs="仿宋"/>
          <w:sz w:val="24"/>
          <w:szCs w:val="24"/>
          <w:lang w:eastAsia="zh-CN"/>
        </w:rPr>
        <w:t>）</w:t>
      </w:r>
      <w:r>
        <w:rPr>
          <w:rFonts w:hint="eastAsia" w:ascii="仿宋" w:hAnsi="仿宋" w:eastAsia="仿宋" w:cs="仿宋"/>
          <w:sz w:val="24"/>
          <w:szCs w:val="24"/>
        </w:rPr>
        <w:t>：要求</w:t>
      </w:r>
      <w:r>
        <w:rPr>
          <w:rFonts w:hint="eastAsia" w:ascii="仿宋" w:hAnsi="仿宋" w:eastAsia="仿宋" w:cs="仿宋"/>
          <w:sz w:val="24"/>
          <w:szCs w:val="24"/>
          <w:lang w:val="zh-CN"/>
        </w:rPr>
        <w:t>防洪墙及浆砌石挡浪墙体、压顶经常清洗，保持清洁平整。因人为损坏需及时发现、制止、修复，护坡定时清扫清洗、除草、除杂，雨淋沟、雨淋坑及时修复，坡面无杂草、杂树，无生产生活垃圾；</w:t>
      </w:r>
    </w:p>
    <w:p w14:paraId="2657756F">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sz w:val="24"/>
          <w:szCs w:val="24"/>
          <w:lang w:val="zh-CN"/>
        </w:rPr>
      </w:pPr>
      <w:r>
        <w:rPr>
          <w:rFonts w:hint="eastAsia" w:ascii="仿宋" w:hAnsi="仿宋" w:eastAsia="仿宋" w:cs="仿宋"/>
          <w:sz w:val="24"/>
          <w:szCs w:val="24"/>
        </w:rPr>
        <w:t>（</w:t>
      </w:r>
      <w:r>
        <w:rPr>
          <w:rFonts w:hint="eastAsia" w:ascii="仿宋" w:hAnsi="仿宋" w:eastAsia="仿宋" w:cs="仿宋"/>
          <w:sz w:val="24"/>
          <w:szCs w:val="24"/>
          <w:lang w:val="en-US" w:eastAsia="zh-CN"/>
        </w:rPr>
        <w:t>9</w:t>
      </w:r>
      <w:r>
        <w:rPr>
          <w:rFonts w:hint="eastAsia" w:ascii="仿宋" w:hAnsi="仿宋" w:eastAsia="仿宋" w:cs="仿宋"/>
          <w:sz w:val="24"/>
          <w:szCs w:val="24"/>
        </w:rPr>
        <w:t>）巡查管护资料管理：要求供应商对</w:t>
      </w:r>
      <w:r>
        <w:rPr>
          <w:rFonts w:hint="eastAsia" w:ascii="仿宋" w:hAnsi="仿宋" w:eastAsia="仿宋" w:cs="仿宋"/>
          <w:sz w:val="24"/>
          <w:szCs w:val="24"/>
          <w:lang w:val="zh-CN"/>
        </w:rPr>
        <w:t>各种巡视检查记录表、图件、照片均应整理归档，专人负责保管，保洁记录及时存档且符合要求；</w:t>
      </w:r>
    </w:p>
    <w:p w14:paraId="6E8CA190">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0</w:t>
      </w:r>
      <w:r>
        <w:rPr>
          <w:rFonts w:hint="eastAsia" w:ascii="仿宋" w:hAnsi="仿宋" w:eastAsia="仿宋" w:cs="仿宋"/>
          <w:sz w:val="24"/>
          <w:szCs w:val="24"/>
        </w:rPr>
        <w:t>）应急检查或重大活动加班：供应商提供应急方案，要求方案能全面考虑汛期河道管养措施以及针对重大活动（如参观</w:t>
      </w:r>
      <w:r>
        <w:rPr>
          <w:rFonts w:hint="eastAsia" w:ascii="仿宋" w:hAnsi="仿宋" w:eastAsia="仿宋" w:cs="仿宋"/>
          <w:sz w:val="24"/>
          <w:szCs w:val="24"/>
          <w:lang w:eastAsia="zh-CN"/>
        </w:rPr>
        <w:t>、检查</w:t>
      </w:r>
      <w:r>
        <w:rPr>
          <w:rFonts w:hint="eastAsia" w:ascii="仿宋" w:hAnsi="仿宋" w:eastAsia="仿宋" w:cs="仿宋"/>
          <w:sz w:val="24"/>
          <w:szCs w:val="24"/>
        </w:rPr>
        <w:t>等</w:t>
      </w:r>
      <w:r>
        <w:rPr>
          <w:rFonts w:hint="eastAsia" w:ascii="仿宋" w:hAnsi="仿宋" w:eastAsia="仿宋" w:cs="仿宋"/>
          <w:sz w:val="24"/>
          <w:szCs w:val="24"/>
          <w:lang w:eastAsia="zh-CN"/>
        </w:rPr>
        <w:t>任务</w:t>
      </w:r>
      <w:r>
        <w:rPr>
          <w:rFonts w:hint="eastAsia" w:ascii="仿宋" w:hAnsi="仿宋" w:eastAsia="仿宋" w:cs="仿宋"/>
          <w:sz w:val="24"/>
          <w:szCs w:val="24"/>
        </w:rPr>
        <w:t>）的应急加班</w:t>
      </w:r>
      <w:r>
        <w:rPr>
          <w:rFonts w:hint="eastAsia" w:ascii="仿宋" w:hAnsi="仿宋" w:eastAsia="仿宋" w:cs="仿宋"/>
          <w:sz w:val="24"/>
          <w:szCs w:val="24"/>
          <w:lang w:eastAsia="zh-CN"/>
        </w:rPr>
        <w:t>打捞和</w:t>
      </w:r>
      <w:r>
        <w:rPr>
          <w:rFonts w:hint="eastAsia" w:ascii="仿宋" w:hAnsi="仿宋" w:eastAsia="仿宋" w:cs="仿宋"/>
          <w:sz w:val="24"/>
          <w:szCs w:val="24"/>
        </w:rPr>
        <w:t>清理</w:t>
      </w:r>
      <w:r>
        <w:rPr>
          <w:rFonts w:hint="eastAsia" w:ascii="仿宋" w:hAnsi="仿宋" w:eastAsia="仿宋" w:cs="仿宋"/>
          <w:sz w:val="24"/>
          <w:szCs w:val="24"/>
          <w:lang w:eastAsia="zh-CN"/>
        </w:rPr>
        <w:t>（</w:t>
      </w:r>
      <w:r>
        <w:rPr>
          <w:rFonts w:hint="eastAsia" w:ascii="仿宋" w:hAnsi="仿宋" w:eastAsia="仿宋" w:cs="仿宋"/>
          <w:color w:val="000000"/>
          <w:sz w:val="24"/>
          <w:szCs w:val="24"/>
        </w:rPr>
        <w:t>费用包含在</w:t>
      </w:r>
      <w:r>
        <w:rPr>
          <w:rFonts w:hint="eastAsia" w:ascii="仿宋" w:hAnsi="仿宋" w:eastAsia="仿宋" w:cs="仿宋"/>
          <w:color w:val="000000"/>
          <w:sz w:val="24"/>
          <w:szCs w:val="24"/>
          <w:lang w:eastAsia="zh-CN"/>
        </w:rPr>
        <w:t>本次</w:t>
      </w:r>
      <w:r>
        <w:rPr>
          <w:rFonts w:hint="eastAsia" w:ascii="仿宋" w:hAnsi="仿宋" w:eastAsia="仿宋" w:cs="仿宋"/>
          <w:color w:val="000000"/>
          <w:sz w:val="24"/>
          <w:szCs w:val="24"/>
        </w:rPr>
        <w:t>投标报价中)</w:t>
      </w:r>
      <w:r>
        <w:rPr>
          <w:rFonts w:hint="eastAsia" w:ascii="仿宋" w:hAnsi="仿宋" w:eastAsia="仿宋" w:cs="仿宋"/>
          <w:sz w:val="24"/>
          <w:szCs w:val="24"/>
        </w:rPr>
        <w:t>；</w:t>
      </w:r>
    </w:p>
    <w:p w14:paraId="257F9C9C">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sz w:val="24"/>
          <w:szCs w:val="24"/>
          <w:lang w:val="en-US" w:eastAsia="zh-CN"/>
        </w:rPr>
      </w:pPr>
      <w:r>
        <w:rPr>
          <w:rFonts w:hint="eastAsia" w:ascii="仿宋" w:hAnsi="仿宋" w:eastAsia="仿宋" w:cs="仿宋"/>
          <w:sz w:val="24"/>
          <w:szCs w:val="24"/>
        </w:rPr>
        <w:t>（1</w:t>
      </w:r>
      <w:r>
        <w:rPr>
          <w:rFonts w:hint="eastAsia" w:ascii="仿宋" w:hAnsi="仿宋" w:eastAsia="仿宋" w:cs="仿宋"/>
          <w:sz w:val="24"/>
          <w:szCs w:val="24"/>
          <w:lang w:val="en-US" w:eastAsia="zh-CN"/>
        </w:rPr>
        <w:t>1</w:t>
      </w:r>
      <w:r>
        <w:rPr>
          <w:rFonts w:hint="eastAsia" w:ascii="仿宋" w:hAnsi="仿宋" w:eastAsia="仿宋" w:cs="仿宋"/>
          <w:sz w:val="24"/>
          <w:szCs w:val="24"/>
        </w:rPr>
        <w:t>）垃圾清运：河道内的所有垃圾及时清理外运，运距、处置及相关所有费用应包含在</w:t>
      </w:r>
      <w:r>
        <w:rPr>
          <w:rFonts w:hint="eastAsia" w:ascii="仿宋" w:hAnsi="仿宋" w:eastAsia="仿宋" w:cs="仿宋"/>
          <w:sz w:val="24"/>
          <w:szCs w:val="24"/>
          <w:lang w:eastAsia="zh-CN"/>
        </w:rPr>
        <w:t>本次</w:t>
      </w:r>
      <w:r>
        <w:rPr>
          <w:rFonts w:hint="eastAsia" w:ascii="仿宋" w:hAnsi="仿宋" w:eastAsia="仿宋" w:cs="仿宋"/>
          <w:sz w:val="24"/>
          <w:szCs w:val="24"/>
        </w:rPr>
        <w:t>投标报价中；</w:t>
      </w:r>
      <w:r>
        <w:rPr>
          <w:rFonts w:hint="eastAsia" w:ascii="仿宋" w:hAnsi="仿宋" w:eastAsia="仿宋" w:cs="仿宋"/>
          <w:sz w:val="24"/>
          <w:szCs w:val="24"/>
          <w:lang w:val="en-US" w:eastAsia="zh-CN"/>
        </w:rPr>
        <w:t>沿河垃圾拦截点或打捞集中堆放点，应选放在符合市容管理要求处，并做到当日垃圾当日清运，垃圾处置符合主管部门要求；</w:t>
      </w:r>
    </w:p>
    <w:p w14:paraId="6926BC72">
      <w:pPr>
        <w:pageBreakBefore w:val="0"/>
        <w:kinsoku/>
        <w:wordWrap/>
        <w:overflowPunct/>
        <w:topLinePunct w:val="0"/>
        <w:autoSpaceDE w:val="0"/>
        <w:autoSpaceDN w:val="0"/>
        <w:bidi w:val="0"/>
        <w:adjustRightInd w:val="0"/>
        <w:snapToGrid w:val="0"/>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（1</w:t>
      </w:r>
      <w:r>
        <w:rPr>
          <w:rFonts w:hint="eastAsia" w:ascii="仿宋" w:hAnsi="仿宋" w:eastAsia="仿宋" w:cs="仿宋"/>
          <w:sz w:val="24"/>
          <w:szCs w:val="24"/>
          <w:lang w:val="en-US" w:eastAsia="zh-CN"/>
        </w:rPr>
        <w:t>2</w:t>
      </w:r>
      <w:r>
        <w:rPr>
          <w:rFonts w:hint="eastAsia" w:ascii="仿宋" w:hAnsi="仿宋" w:eastAsia="仿宋" w:cs="仿宋"/>
          <w:sz w:val="24"/>
          <w:szCs w:val="24"/>
        </w:rPr>
        <w:t>）要求供应商对河道排口及外来污水能及时发现及处理，不能处理的及时向采购人汇报；</w:t>
      </w:r>
    </w:p>
    <w:p w14:paraId="28D1FB2B">
      <w:pPr>
        <w:pageBreakBefore w:val="0"/>
        <w:numPr>
          <w:ilvl w:val="0"/>
          <w:numId w:val="0"/>
        </w:numPr>
        <w:kinsoku/>
        <w:wordWrap/>
        <w:overflowPunct/>
        <w:topLinePunct w:val="0"/>
        <w:autoSpaceDE w:val="0"/>
        <w:autoSpaceDN w:val="0"/>
        <w:bidi w:val="0"/>
        <w:adjustRightInd w:val="0"/>
        <w:snapToGrid w:val="0"/>
        <w:spacing w:line="360" w:lineRule="auto"/>
        <w:ind w:left="440" w:leftChars="0"/>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13</w:t>
      </w:r>
      <w:r>
        <w:rPr>
          <w:rFonts w:hint="eastAsia" w:ascii="仿宋" w:hAnsi="仿宋" w:eastAsia="仿宋" w:cs="仿宋"/>
          <w:color w:val="000000"/>
          <w:sz w:val="24"/>
          <w:szCs w:val="24"/>
          <w:lang w:eastAsia="zh-CN"/>
        </w:rPr>
        <w:t>）</w:t>
      </w:r>
      <w:r>
        <w:rPr>
          <w:rFonts w:hint="eastAsia" w:ascii="仿宋" w:hAnsi="仿宋" w:eastAsia="仿宋" w:cs="仿宋"/>
          <w:color w:val="000000"/>
          <w:sz w:val="24"/>
          <w:szCs w:val="24"/>
          <w:lang w:val="en-US" w:eastAsia="zh-CN"/>
        </w:rPr>
        <w:t>要求做好管理范围内有害动植物防控工作；</w:t>
      </w:r>
    </w:p>
    <w:p w14:paraId="50413371">
      <w:pPr>
        <w:pageBreakBefore w:val="0"/>
        <w:kinsoku/>
        <w:wordWrap/>
        <w:overflowPunct/>
        <w:topLinePunct w:val="0"/>
        <w:bidi w:val="0"/>
        <w:spacing w:line="360" w:lineRule="auto"/>
        <w:ind w:firstLine="42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（14）船只管理：</w:t>
      </w:r>
      <w:r>
        <w:rPr>
          <w:rFonts w:hint="eastAsia" w:ascii="仿宋" w:hAnsi="仿宋" w:eastAsia="仿宋" w:cs="仿宋"/>
          <w:color w:val="000000"/>
          <w:sz w:val="24"/>
          <w:szCs w:val="24"/>
          <w:highlight w:val="none"/>
          <w:lang w:eastAsia="zh-CN"/>
        </w:rPr>
        <w:t>至少</w:t>
      </w:r>
      <w:r>
        <w:rPr>
          <w:rFonts w:hint="eastAsia" w:ascii="仿宋" w:hAnsi="仿宋" w:eastAsia="仿宋" w:cs="仿宋"/>
          <w:color w:val="000000"/>
          <w:sz w:val="24"/>
          <w:szCs w:val="24"/>
          <w:highlight w:val="none"/>
        </w:rPr>
        <w:t>配备</w:t>
      </w:r>
      <w:r>
        <w:rPr>
          <w:rFonts w:hint="eastAsia" w:ascii="仿宋" w:hAnsi="仿宋" w:eastAsia="仿宋" w:cs="仿宋"/>
          <w:b/>
          <w:bCs/>
          <w:color w:val="000000"/>
          <w:sz w:val="24"/>
          <w:szCs w:val="24"/>
          <w:highlight w:val="none"/>
          <w:lang w:val="en-US" w:eastAsia="zh-CN"/>
        </w:rPr>
        <w:t>25</w:t>
      </w:r>
      <w:r>
        <w:rPr>
          <w:rFonts w:hint="eastAsia" w:ascii="仿宋" w:hAnsi="仿宋" w:eastAsia="仿宋" w:cs="仿宋"/>
          <w:b/>
          <w:bCs/>
          <w:color w:val="000000"/>
          <w:sz w:val="24"/>
          <w:szCs w:val="24"/>
          <w:highlight w:val="none"/>
          <w:lang w:eastAsia="zh-CN"/>
        </w:rPr>
        <w:t>条</w:t>
      </w:r>
      <w:r>
        <w:rPr>
          <w:rFonts w:hint="eastAsia" w:ascii="仿宋" w:hAnsi="仿宋" w:eastAsia="仿宋" w:cs="仿宋"/>
          <w:color w:val="000000"/>
          <w:sz w:val="24"/>
          <w:szCs w:val="24"/>
          <w:highlight w:val="none"/>
          <w:lang w:eastAsia="zh-CN"/>
        </w:rPr>
        <w:t>环保静音船只</w:t>
      </w:r>
      <w:r>
        <w:rPr>
          <w:rFonts w:hint="eastAsia" w:ascii="仿宋" w:hAnsi="仿宋" w:eastAsia="仿宋" w:cs="仿宋"/>
          <w:color w:val="000000"/>
          <w:sz w:val="24"/>
          <w:szCs w:val="24"/>
          <w:highlight w:val="none"/>
        </w:rPr>
        <w:t>及能熟练操作的</w:t>
      </w:r>
      <w:r>
        <w:rPr>
          <w:rFonts w:hint="eastAsia" w:ascii="仿宋" w:hAnsi="仿宋" w:eastAsia="仿宋" w:cs="仿宋"/>
          <w:color w:val="000000"/>
          <w:sz w:val="24"/>
          <w:szCs w:val="24"/>
          <w:highlight w:val="none"/>
          <w:lang w:eastAsia="zh-CN"/>
        </w:rPr>
        <w:t>人员，</w:t>
      </w:r>
      <w:r>
        <w:rPr>
          <w:rFonts w:hint="eastAsia" w:ascii="仿宋" w:hAnsi="仿宋" w:eastAsia="仿宋" w:cs="仿宋"/>
          <w:color w:val="000000"/>
          <w:sz w:val="24"/>
          <w:szCs w:val="24"/>
          <w:highlight w:val="none"/>
        </w:rPr>
        <w:t>船只须配备救生设备，文明作业</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设施完好</w:t>
      </w:r>
      <w:r>
        <w:rPr>
          <w:rFonts w:hint="eastAsia" w:ascii="仿宋" w:hAnsi="仿宋" w:eastAsia="仿宋" w:cs="仿宋"/>
          <w:color w:val="000000"/>
          <w:sz w:val="24"/>
          <w:szCs w:val="24"/>
          <w:highlight w:val="none"/>
          <w:lang w:eastAsia="zh-CN"/>
        </w:rPr>
        <w:t>、</w:t>
      </w:r>
      <w:r>
        <w:rPr>
          <w:rFonts w:hint="eastAsia" w:ascii="仿宋" w:hAnsi="仿宋" w:eastAsia="仿宋" w:cs="仿宋"/>
          <w:color w:val="000000"/>
          <w:sz w:val="24"/>
          <w:szCs w:val="24"/>
          <w:highlight w:val="none"/>
        </w:rPr>
        <w:t>船容整洁。每日下班前需将所有船只上垃圾进行清理，且将船只打扫清洗干净；</w:t>
      </w:r>
    </w:p>
    <w:p w14:paraId="292A8EFC">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（15）附属设施维护：要求河道护栏、栏杆整洁、连续、完整。水位标尺牌表面洁净，刻度线读数保持醒目清楚。公告牌、警示牌、排口标识牌等齐全、牢固、字体完整清晰；</w:t>
      </w:r>
    </w:p>
    <w:p w14:paraId="2DAB0CC9">
      <w:pPr>
        <w:pageBreakBefore w:val="0"/>
        <w:numPr>
          <w:ilvl w:val="0"/>
          <w:numId w:val="0"/>
        </w:numPr>
        <w:kinsoku/>
        <w:wordWrap/>
        <w:overflowPunct/>
        <w:topLinePunct w:val="0"/>
        <w:autoSpaceDE w:val="0"/>
        <w:autoSpaceDN w:val="0"/>
        <w:bidi w:val="0"/>
        <w:adjustRightInd w:val="0"/>
        <w:snapToGrid w:val="0"/>
        <w:spacing w:line="360" w:lineRule="auto"/>
        <w:ind w:left="440" w:leftChars="0"/>
        <w:rPr>
          <w:rFonts w:hint="eastAsia" w:ascii="仿宋" w:hAnsi="仿宋" w:eastAsia="仿宋" w:cs="仿宋"/>
          <w:b/>
          <w:bCs/>
          <w:color w:val="000000"/>
          <w:sz w:val="24"/>
          <w:szCs w:val="24"/>
          <w:highlight w:val="none"/>
          <w:lang w:val="zh-CN"/>
        </w:rPr>
      </w:pPr>
      <w:r>
        <w:rPr>
          <w:rFonts w:hint="eastAsia" w:ascii="仿宋" w:hAnsi="仿宋" w:eastAsia="仿宋" w:cs="仿宋"/>
          <w:color w:val="000000"/>
          <w:sz w:val="24"/>
          <w:szCs w:val="24"/>
          <w:lang w:val="en-US" w:eastAsia="zh-CN"/>
        </w:rPr>
        <w:t>（16）要求现场河道打捞保洁人员服从采购方管理人员指挥调度；</w:t>
      </w:r>
    </w:p>
    <w:p w14:paraId="4DC73AC3">
      <w:pPr>
        <w:keepNext w:val="0"/>
        <w:keepLines w:val="0"/>
        <w:pageBreakBefore w:val="0"/>
        <w:widowControl w:val="0"/>
        <w:kinsoku/>
        <w:wordWrap/>
        <w:overflowPunct/>
        <w:topLinePunct w:val="0"/>
        <w:autoSpaceDE/>
        <w:autoSpaceDN/>
        <w:bidi w:val="0"/>
        <w:adjustRightInd/>
        <w:snapToGrid/>
        <w:spacing w:line="360" w:lineRule="auto"/>
        <w:textAlignment w:val="auto"/>
        <w:outlineLvl w:val="1"/>
        <w:rPr>
          <w:rFonts w:hint="eastAsia" w:ascii="仿宋" w:hAnsi="仿宋" w:eastAsia="仿宋" w:cs="仿宋"/>
          <w:b/>
          <w:bCs/>
          <w:sz w:val="24"/>
          <w:szCs w:val="24"/>
          <w:highlight w:val="none"/>
        </w:rPr>
      </w:pPr>
      <w:bookmarkStart w:id="120" w:name="_Toc22825"/>
      <w:r>
        <w:rPr>
          <w:rFonts w:hint="eastAsia" w:ascii="微软雅黑" w:hAnsi="微软雅黑" w:eastAsia="微软雅黑" w:cs="微软雅黑"/>
          <w:b/>
          <w:bCs/>
          <w:color w:val="000000"/>
          <w:sz w:val="24"/>
          <w:szCs w:val="24"/>
          <w:highlight w:val="none"/>
          <w:lang w:val="zh-CN"/>
        </w:rPr>
        <w:t>四、保洁人员要求</w:t>
      </w:r>
      <w:bookmarkEnd w:id="120"/>
    </w:p>
    <w:p w14:paraId="482C0458">
      <w:pPr>
        <w:pStyle w:val="49"/>
        <w:pageBreakBefore w:val="0"/>
        <w:tabs>
          <w:tab w:val="left" w:pos="360"/>
        </w:tabs>
        <w:kinsoku/>
        <w:wordWrap/>
        <w:overflowPunct/>
        <w:topLinePunct w:val="0"/>
        <w:bidi w:val="0"/>
        <w:spacing w:before="0" w:beforeAutospacing="0" w:after="0" w:afterAutospacing="0" w:line="360" w:lineRule="auto"/>
        <w:ind w:firstLine="547" w:firstLineChars="228"/>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1、河道人员配置要求不得于低于下表人数</w:t>
      </w:r>
    </w:p>
    <w:tbl>
      <w:tblPr>
        <w:tblStyle w:val="53"/>
        <w:tblW w:w="9156" w:type="dxa"/>
        <w:tblInd w:w="12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886"/>
        <w:gridCol w:w="2900"/>
        <w:gridCol w:w="2597"/>
        <w:gridCol w:w="2773"/>
      </w:tblGrid>
      <w:tr w14:paraId="1DBDBF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886"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249E65E9">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b/>
                <w:i w:val="0"/>
                <w:color w:val="auto"/>
                <w:sz w:val="24"/>
                <w:szCs w:val="24"/>
                <w:u w:val="none"/>
              </w:rPr>
            </w:pPr>
            <w:r>
              <w:rPr>
                <w:rFonts w:hint="eastAsia" w:ascii="仿宋" w:hAnsi="仿宋" w:eastAsia="仿宋" w:cs="仿宋"/>
                <w:b/>
                <w:i w:val="0"/>
                <w:color w:val="auto"/>
                <w:kern w:val="0"/>
                <w:sz w:val="24"/>
                <w:szCs w:val="24"/>
                <w:u w:val="none"/>
                <w:lang w:val="en-US" w:eastAsia="zh-CN" w:bidi="ar"/>
              </w:rPr>
              <w:t>序号</w:t>
            </w:r>
          </w:p>
        </w:tc>
        <w:tc>
          <w:tcPr>
            <w:tcW w:w="2900"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08960476">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b/>
                <w:i w:val="0"/>
                <w:color w:val="auto"/>
                <w:sz w:val="24"/>
                <w:szCs w:val="24"/>
                <w:u w:val="none"/>
              </w:rPr>
            </w:pPr>
            <w:r>
              <w:rPr>
                <w:rFonts w:hint="eastAsia" w:ascii="仿宋" w:hAnsi="仿宋" w:eastAsia="仿宋" w:cs="仿宋"/>
                <w:b/>
                <w:i w:val="0"/>
                <w:color w:val="auto"/>
                <w:kern w:val="0"/>
                <w:sz w:val="24"/>
                <w:szCs w:val="24"/>
                <w:u w:val="none"/>
                <w:lang w:val="en-US" w:eastAsia="zh-CN" w:bidi="ar"/>
              </w:rPr>
              <w:t>岗位</w:t>
            </w:r>
          </w:p>
        </w:tc>
        <w:tc>
          <w:tcPr>
            <w:tcW w:w="2597"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43125809">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b/>
                <w:i w:val="0"/>
                <w:color w:val="auto"/>
                <w:sz w:val="24"/>
                <w:szCs w:val="24"/>
                <w:u w:val="none"/>
              </w:rPr>
            </w:pPr>
            <w:r>
              <w:rPr>
                <w:rFonts w:hint="eastAsia" w:ascii="仿宋" w:hAnsi="仿宋" w:eastAsia="仿宋" w:cs="仿宋"/>
                <w:b/>
                <w:i w:val="0"/>
                <w:color w:val="auto"/>
                <w:kern w:val="0"/>
                <w:sz w:val="24"/>
                <w:szCs w:val="24"/>
                <w:u w:val="none"/>
                <w:lang w:val="en-US" w:eastAsia="zh-CN" w:bidi="ar"/>
              </w:rPr>
              <w:t>配置人数</w:t>
            </w:r>
          </w:p>
        </w:tc>
        <w:tc>
          <w:tcPr>
            <w:tcW w:w="2773"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14BF0A2A">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b/>
                <w:i w:val="0"/>
                <w:color w:val="auto"/>
                <w:sz w:val="24"/>
                <w:szCs w:val="24"/>
                <w:u w:val="none"/>
              </w:rPr>
            </w:pPr>
            <w:r>
              <w:rPr>
                <w:rFonts w:hint="eastAsia" w:ascii="仿宋" w:hAnsi="仿宋" w:eastAsia="仿宋" w:cs="仿宋"/>
                <w:b/>
                <w:i w:val="0"/>
                <w:color w:val="auto"/>
                <w:kern w:val="0"/>
                <w:sz w:val="24"/>
                <w:szCs w:val="24"/>
                <w:u w:val="none"/>
                <w:lang w:val="en-US" w:eastAsia="zh-CN" w:bidi="ar"/>
              </w:rPr>
              <w:t>备注</w:t>
            </w:r>
          </w:p>
        </w:tc>
      </w:tr>
      <w:tr w14:paraId="78C089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886"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71EEC7F0">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1</w:t>
            </w:r>
          </w:p>
        </w:tc>
        <w:tc>
          <w:tcPr>
            <w:tcW w:w="2900"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473F8441">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项目负责人</w:t>
            </w:r>
          </w:p>
        </w:tc>
        <w:tc>
          <w:tcPr>
            <w:tcW w:w="2597"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0F834DB8">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1</w:t>
            </w:r>
          </w:p>
        </w:tc>
        <w:tc>
          <w:tcPr>
            <w:tcW w:w="2773"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52970A7B">
            <w:pPr>
              <w:pageBreakBefore w:val="0"/>
              <w:kinsoku/>
              <w:wordWrap/>
              <w:overflowPunct/>
              <w:topLinePunct w:val="0"/>
              <w:bidi w:val="0"/>
              <w:spacing w:line="360" w:lineRule="auto"/>
              <w:jc w:val="center"/>
              <w:rPr>
                <w:rFonts w:hint="eastAsia" w:ascii="仿宋" w:hAnsi="仿宋" w:eastAsia="仿宋" w:cs="仿宋"/>
                <w:i w:val="0"/>
                <w:color w:val="auto"/>
                <w:sz w:val="24"/>
                <w:szCs w:val="24"/>
                <w:u w:val="none"/>
              </w:rPr>
            </w:pPr>
          </w:p>
        </w:tc>
      </w:tr>
      <w:tr w14:paraId="69639D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886"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31CDEC6E">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2</w:t>
            </w:r>
          </w:p>
        </w:tc>
        <w:tc>
          <w:tcPr>
            <w:tcW w:w="29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7E5FED08">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保洁服务人员</w:t>
            </w:r>
          </w:p>
        </w:tc>
        <w:tc>
          <w:tcPr>
            <w:tcW w:w="2597"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60744104">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7</w:t>
            </w:r>
          </w:p>
        </w:tc>
        <w:tc>
          <w:tcPr>
            <w:tcW w:w="2773"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74A56D18">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胜利河</w:t>
            </w:r>
          </w:p>
        </w:tc>
      </w:tr>
      <w:tr w14:paraId="481F8F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886"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3FBC5389">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3</w:t>
            </w:r>
          </w:p>
        </w:tc>
        <w:tc>
          <w:tcPr>
            <w:tcW w:w="29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0269C183">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保洁服务人员</w:t>
            </w:r>
          </w:p>
        </w:tc>
        <w:tc>
          <w:tcPr>
            <w:tcW w:w="2597"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3D3822A6">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6</w:t>
            </w:r>
          </w:p>
        </w:tc>
        <w:tc>
          <w:tcPr>
            <w:tcW w:w="2773"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622AAE48">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团结河</w:t>
            </w:r>
          </w:p>
        </w:tc>
      </w:tr>
      <w:tr w14:paraId="0EB586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886"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6DA45C94">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4</w:t>
            </w:r>
          </w:p>
        </w:tc>
        <w:tc>
          <w:tcPr>
            <w:tcW w:w="29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270DFCC0">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保洁服务人员</w:t>
            </w:r>
          </w:p>
        </w:tc>
        <w:tc>
          <w:tcPr>
            <w:tcW w:w="2597"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711C2727">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6</w:t>
            </w:r>
          </w:p>
        </w:tc>
        <w:tc>
          <w:tcPr>
            <w:tcW w:w="2773"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6EB75455">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丰收河</w:t>
            </w:r>
          </w:p>
        </w:tc>
      </w:tr>
      <w:tr w14:paraId="49037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886"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2D29BD93">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5</w:t>
            </w:r>
          </w:p>
        </w:tc>
        <w:tc>
          <w:tcPr>
            <w:tcW w:w="29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8F6E2F1">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保洁服务人员</w:t>
            </w:r>
          </w:p>
        </w:tc>
        <w:tc>
          <w:tcPr>
            <w:tcW w:w="2597"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21A8F090">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6</w:t>
            </w:r>
          </w:p>
        </w:tc>
        <w:tc>
          <w:tcPr>
            <w:tcW w:w="2773"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7A383F51">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中心河</w:t>
            </w:r>
          </w:p>
        </w:tc>
      </w:tr>
      <w:tr w14:paraId="7672FF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886"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1916FAB4">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6</w:t>
            </w:r>
          </w:p>
        </w:tc>
        <w:tc>
          <w:tcPr>
            <w:tcW w:w="2900" w:type="dxa"/>
            <w:tcBorders>
              <w:top w:val="single" w:color="000000" w:sz="4" w:space="0"/>
              <w:left w:val="single" w:color="000000" w:sz="4" w:space="0"/>
              <w:bottom w:val="single" w:color="000000" w:sz="4" w:space="0"/>
              <w:right w:val="single" w:color="000000" w:sz="4" w:space="0"/>
            </w:tcBorders>
            <w:noWrap/>
            <w:tcMar>
              <w:top w:w="10" w:type="dxa"/>
              <w:left w:w="10" w:type="dxa"/>
              <w:right w:w="10" w:type="dxa"/>
            </w:tcMar>
            <w:vAlign w:val="center"/>
          </w:tcPr>
          <w:p w14:paraId="4BDFC8CC">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保洁服务人员</w:t>
            </w:r>
          </w:p>
        </w:tc>
        <w:tc>
          <w:tcPr>
            <w:tcW w:w="2597"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10871C74">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6</w:t>
            </w:r>
          </w:p>
        </w:tc>
        <w:tc>
          <w:tcPr>
            <w:tcW w:w="2773"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769FB777">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i w:val="0"/>
                <w:color w:val="auto"/>
                <w:sz w:val="24"/>
                <w:szCs w:val="24"/>
                <w:u w:val="none"/>
              </w:rPr>
            </w:pPr>
            <w:r>
              <w:rPr>
                <w:rFonts w:hint="eastAsia" w:ascii="仿宋" w:hAnsi="仿宋" w:eastAsia="仿宋" w:cs="仿宋"/>
                <w:i w:val="0"/>
                <w:color w:val="auto"/>
                <w:kern w:val="0"/>
                <w:sz w:val="24"/>
                <w:szCs w:val="24"/>
                <w:u w:val="none"/>
                <w:lang w:val="en-US" w:eastAsia="zh-CN" w:bidi="ar"/>
              </w:rPr>
              <w:t>沧麒河</w:t>
            </w:r>
          </w:p>
        </w:tc>
      </w:tr>
      <w:tr w14:paraId="13FA1C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360" w:hRule="atLeast"/>
        </w:trPr>
        <w:tc>
          <w:tcPr>
            <w:tcW w:w="3786" w:type="dxa"/>
            <w:gridSpan w:val="2"/>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3F5B67FF">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b/>
                <w:i w:val="0"/>
                <w:color w:val="auto"/>
                <w:sz w:val="24"/>
                <w:szCs w:val="24"/>
                <w:u w:val="none"/>
              </w:rPr>
            </w:pPr>
            <w:r>
              <w:rPr>
                <w:rFonts w:hint="eastAsia" w:ascii="仿宋" w:hAnsi="仿宋" w:eastAsia="仿宋" w:cs="仿宋"/>
                <w:b/>
                <w:i w:val="0"/>
                <w:color w:val="auto"/>
                <w:kern w:val="0"/>
                <w:sz w:val="24"/>
                <w:szCs w:val="24"/>
                <w:u w:val="none"/>
                <w:lang w:val="en-US" w:eastAsia="zh-CN" w:bidi="ar"/>
              </w:rPr>
              <w:t>合计</w:t>
            </w:r>
          </w:p>
        </w:tc>
        <w:tc>
          <w:tcPr>
            <w:tcW w:w="2597"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6FC68CD4">
            <w:pPr>
              <w:keepNext w:val="0"/>
              <w:keepLines w:val="0"/>
              <w:pageBreakBefore w:val="0"/>
              <w:widowControl/>
              <w:suppressLineNumbers w:val="0"/>
              <w:kinsoku/>
              <w:wordWrap/>
              <w:overflowPunct/>
              <w:topLinePunct w:val="0"/>
              <w:bidi w:val="0"/>
              <w:spacing w:line="360" w:lineRule="auto"/>
              <w:jc w:val="center"/>
              <w:textAlignment w:val="center"/>
              <w:rPr>
                <w:rFonts w:hint="eastAsia" w:ascii="仿宋" w:hAnsi="仿宋" w:eastAsia="仿宋" w:cs="仿宋"/>
                <w:b/>
                <w:i w:val="0"/>
                <w:color w:val="auto"/>
                <w:sz w:val="24"/>
                <w:szCs w:val="24"/>
                <w:u w:val="none"/>
              </w:rPr>
            </w:pPr>
            <w:r>
              <w:rPr>
                <w:rFonts w:hint="eastAsia" w:ascii="仿宋" w:hAnsi="仿宋" w:eastAsia="仿宋" w:cs="仿宋"/>
                <w:b/>
                <w:i w:val="0"/>
                <w:color w:val="auto"/>
                <w:kern w:val="0"/>
                <w:sz w:val="24"/>
                <w:szCs w:val="24"/>
                <w:u w:val="none"/>
                <w:lang w:val="en-US" w:eastAsia="zh-CN" w:bidi="ar"/>
              </w:rPr>
              <w:t>32</w:t>
            </w:r>
          </w:p>
        </w:tc>
        <w:tc>
          <w:tcPr>
            <w:tcW w:w="2773" w:type="dxa"/>
            <w:tcBorders>
              <w:top w:val="single" w:color="000000" w:sz="4" w:space="0"/>
              <w:left w:val="single" w:color="000000" w:sz="4" w:space="0"/>
              <w:bottom w:val="single" w:color="000000" w:sz="4" w:space="0"/>
              <w:right w:val="single" w:color="000000" w:sz="4" w:space="0"/>
            </w:tcBorders>
            <w:noWrap w:val="0"/>
            <w:tcMar>
              <w:top w:w="10" w:type="dxa"/>
              <w:left w:w="10" w:type="dxa"/>
              <w:right w:w="10" w:type="dxa"/>
            </w:tcMar>
            <w:vAlign w:val="center"/>
          </w:tcPr>
          <w:p w14:paraId="45E4E22B">
            <w:pPr>
              <w:pageBreakBefore w:val="0"/>
              <w:kinsoku/>
              <w:wordWrap/>
              <w:overflowPunct/>
              <w:topLinePunct w:val="0"/>
              <w:bidi w:val="0"/>
              <w:spacing w:line="360" w:lineRule="auto"/>
              <w:jc w:val="center"/>
              <w:rPr>
                <w:rFonts w:hint="eastAsia" w:ascii="仿宋" w:hAnsi="仿宋" w:eastAsia="仿宋" w:cs="仿宋"/>
                <w:b/>
                <w:i w:val="0"/>
                <w:color w:val="auto"/>
                <w:sz w:val="24"/>
                <w:szCs w:val="24"/>
                <w:u w:val="none"/>
              </w:rPr>
            </w:pPr>
          </w:p>
        </w:tc>
      </w:tr>
    </w:tbl>
    <w:p w14:paraId="318E5EB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2、保洁服务人员要求</w:t>
      </w:r>
    </w:p>
    <w:p w14:paraId="770DEB45">
      <w:pPr>
        <w:keepNext w:val="0"/>
        <w:keepLines w:val="0"/>
        <w:pageBreakBefore w:val="0"/>
        <w:widowControl w:val="0"/>
        <w:kinsoku/>
        <w:wordWrap/>
        <w:overflowPunct/>
        <w:topLinePunct w:val="0"/>
        <w:bidi w:val="0"/>
        <w:spacing w:line="360" w:lineRule="auto"/>
        <w:ind w:firstLine="420"/>
        <w:rPr>
          <w:rFonts w:hint="eastAsia" w:ascii="仿宋" w:hAnsi="仿宋" w:eastAsia="仿宋" w:cs="仿宋"/>
          <w:b w:val="0"/>
          <w:bCs w:val="0"/>
          <w:sz w:val="24"/>
          <w:szCs w:val="24"/>
          <w:highlight w:val="none"/>
          <w:lang w:val="zh-CN"/>
        </w:rPr>
      </w:pPr>
      <w:r>
        <w:rPr>
          <w:rFonts w:hint="eastAsia" w:ascii="仿宋" w:hAnsi="仿宋" w:eastAsia="仿宋" w:cs="仿宋"/>
          <w:b w:val="0"/>
          <w:bCs w:val="0"/>
          <w:sz w:val="24"/>
          <w:szCs w:val="24"/>
          <w:highlight w:val="none"/>
          <w:lang w:val="zh-CN"/>
        </w:rPr>
        <w:t>（</w:t>
      </w:r>
      <w:r>
        <w:rPr>
          <w:rFonts w:hint="eastAsia" w:ascii="仿宋" w:hAnsi="仿宋" w:eastAsia="仿宋" w:cs="仿宋"/>
          <w:b w:val="0"/>
          <w:bCs w:val="0"/>
          <w:sz w:val="24"/>
          <w:szCs w:val="24"/>
          <w:highlight w:val="none"/>
          <w:lang w:val="en-US" w:eastAsia="zh-CN"/>
        </w:rPr>
        <w:t>1</w:t>
      </w:r>
      <w:r>
        <w:rPr>
          <w:rFonts w:hint="eastAsia" w:ascii="仿宋" w:hAnsi="仿宋" w:eastAsia="仿宋" w:cs="仿宋"/>
          <w:b w:val="0"/>
          <w:bCs w:val="0"/>
          <w:sz w:val="24"/>
          <w:szCs w:val="24"/>
          <w:highlight w:val="none"/>
          <w:lang w:val="zh-CN"/>
        </w:rPr>
        <w:t>）要求</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b w:val="0"/>
          <w:bCs w:val="0"/>
          <w:sz w:val="24"/>
          <w:szCs w:val="24"/>
          <w:highlight w:val="none"/>
          <w:lang w:val="zh-CN"/>
        </w:rPr>
        <w:t>人员年龄65周岁以下且水性好，身体健康。</w:t>
      </w:r>
    </w:p>
    <w:p w14:paraId="61089E03">
      <w:pPr>
        <w:keepNext w:val="0"/>
        <w:keepLines w:val="0"/>
        <w:pageBreakBefore w:val="0"/>
        <w:widowControl w:val="0"/>
        <w:kinsoku/>
        <w:wordWrap/>
        <w:overflowPunct/>
        <w:topLinePunct w:val="0"/>
        <w:bidi w:val="0"/>
        <w:spacing w:line="360" w:lineRule="auto"/>
        <w:ind w:firstLine="420"/>
        <w:rPr>
          <w:rFonts w:hint="eastAsia" w:ascii="仿宋" w:hAnsi="仿宋" w:eastAsia="仿宋" w:cs="仿宋"/>
          <w:b w:val="0"/>
          <w:bCs w:val="0"/>
          <w:sz w:val="24"/>
          <w:szCs w:val="24"/>
          <w:highlight w:val="none"/>
          <w:lang w:val="zh-CN" w:eastAsia="zh-CN"/>
        </w:rPr>
      </w:pPr>
      <w:r>
        <w:rPr>
          <w:rFonts w:hint="eastAsia" w:ascii="仿宋" w:hAnsi="仿宋" w:eastAsia="仿宋" w:cs="仿宋"/>
          <w:b w:val="0"/>
          <w:bCs w:val="0"/>
          <w:sz w:val="24"/>
          <w:szCs w:val="24"/>
          <w:highlight w:val="none"/>
          <w:lang w:val="zh-CN"/>
        </w:rPr>
        <w:t>（</w:t>
      </w:r>
      <w:r>
        <w:rPr>
          <w:rFonts w:hint="eastAsia" w:ascii="仿宋" w:hAnsi="仿宋" w:eastAsia="仿宋" w:cs="仿宋"/>
          <w:b w:val="0"/>
          <w:bCs w:val="0"/>
          <w:sz w:val="24"/>
          <w:szCs w:val="24"/>
          <w:highlight w:val="none"/>
          <w:lang w:val="en-US" w:eastAsia="zh-CN"/>
        </w:rPr>
        <w:t>2</w:t>
      </w:r>
      <w:r>
        <w:rPr>
          <w:rFonts w:hint="eastAsia" w:ascii="仿宋" w:hAnsi="仿宋" w:eastAsia="仿宋" w:cs="仿宋"/>
          <w:b w:val="0"/>
          <w:bCs w:val="0"/>
          <w:sz w:val="24"/>
          <w:szCs w:val="24"/>
          <w:highlight w:val="none"/>
          <w:lang w:val="zh-CN"/>
        </w:rPr>
        <w:t>）成交</w:t>
      </w:r>
      <w:r>
        <w:rPr>
          <w:rFonts w:hint="eastAsia" w:ascii="仿宋" w:hAnsi="仿宋" w:eastAsia="仿宋" w:cs="仿宋"/>
          <w:b w:val="0"/>
          <w:bCs w:val="0"/>
          <w:sz w:val="24"/>
          <w:szCs w:val="24"/>
          <w:highlight w:val="none"/>
          <w:lang w:eastAsia="zh-CN"/>
        </w:rPr>
        <w:t>供应商须在收到</w:t>
      </w:r>
      <w:r>
        <w:rPr>
          <w:rFonts w:hint="eastAsia" w:ascii="仿宋" w:hAnsi="仿宋" w:eastAsia="仿宋" w:cs="仿宋"/>
          <w:b w:val="0"/>
          <w:bCs w:val="0"/>
          <w:sz w:val="24"/>
          <w:szCs w:val="24"/>
          <w:highlight w:val="none"/>
          <w:lang w:val="zh-CN"/>
        </w:rPr>
        <w:t>成交</w:t>
      </w:r>
      <w:r>
        <w:rPr>
          <w:rFonts w:hint="eastAsia" w:ascii="仿宋" w:hAnsi="仿宋" w:eastAsia="仿宋" w:cs="仿宋"/>
          <w:b w:val="0"/>
          <w:bCs w:val="0"/>
          <w:sz w:val="24"/>
          <w:szCs w:val="24"/>
          <w:highlight w:val="none"/>
          <w:lang w:eastAsia="zh-CN"/>
        </w:rPr>
        <w:t>通知书后</w:t>
      </w:r>
      <w:r>
        <w:rPr>
          <w:rFonts w:hint="eastAsia" w:ascii="仿宋" w:hAnsi="仿宋" w:eastAsia="仿宋" w:cs="仿宋"/>
          <w:b w:val="0"/>
          <w:bCs w:val="0"/>
          <w:sz w:val="24"/>
          <w:szCs w:val="24"/>
          <w:highlight w:val="none"/>
          <w:lang w:val="en-US" w:eastAsia="zh-CN"/>
        </w:rPr>
        <w:t>5工作日内，将本项目拟投入的保洁服务人员名单（含项目负责人和保洁服务人员）提交至采购人核实，经采购人确认后方可进场</w:t>
      </w:r>
      <w:r>
        <w:rPr>
          <w:rFonts w:hint="eastAsia" w:ascii="仿宋" w:hAnsi="仿宋" w:eastAsia="仿宋" w:cs="仿宋"/>
          <w:b w:val="0"/>
          <w:bCs w:val="0"/>
          <w:sz w:val="24"/>
          <w:szCs w:val="24"/>
          <w:highlight w:val="none"/>
          <w:lang w:val="zh-CN" w:eastAsia="zh-CN"/>
        </w:rPr>
        <w:t>。若与投标承诺不符，采购人有权不与供应商签订合同并追究其责任。</w:t>
      </w:r>
    </w:p>
    <w:p w14:paraId="2466FFA9">
      <w:pPr>
        <w:pStyle w:val="217"/>
        <w:pageBreakBefore w:val="0"/>
        <w:numPr>
          <w:ilvl w:val="0"/>
          <w:numId w:val="0"/>
        </w:numPr>
        <w:kinsoku/>
        <w:wordWrap/>
        <w:overflowPunct/>
        <w:topLinePunct w:val="0"/>
        <w:bidi w:val="0"/>
        <w:spacing w:line="360" w:lineRule="auto"/>
        <w:ind w:firstLine="420"/>
        <w:jc w:val="left"/>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val="zh-CN" w:eastAsia="zh-CN"/>
        </w:rPr>
        <w:t>（</w:t>
      </w:r>
      <w:r>
        <w:rPr>
          <w:rFonts w:hint="eastAsia" w:ascii="仿宋" w:hAnsi="仿宋" w:eastAsia="仿宋" w:cs="仿宋"/>
          <w:b w:val="0"/>
          <w:bCs w:val="0"/>
          <w:sz w:val="24"/>
          <w:szCs w:val="24"/>
          <w:highlight w:val="none"/>
          <w:lang w:val="en-US" w:eastAsia="zh-CN"/>
        </w:rPr>
        <w:t>3</w:t>
      </w:r>
      <w:r>
        <w:rPr>
          <w:rFonts w:hint="eastAsia" w:ascii="仿宋" w:hAnsi="仿宋" w:eastAsia="仿宋" w:cs="仿宋"/>
          <w:b w:val="0"/>
          <w:bCs w:val="0"/>
          <w:sz w:val="24"/>
          <w:szCs w:val="24"/>
          <w:highlight w:val="none"/>
          <w:lang w:val="zh-CN" w:eastAsia="zh-CN"/>
        </w:rPr>
        <w:t>）供应商须按国家相关规定为</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b w:val="0"/>
          <w:bCs w:val="0"/>
          <w:sz w:val="24"/>
          <w:szCs w:val="24"/>
          <w:highlight w:val="none"/>
          <w:lang w:val="zh-CN" w:eastAsia="zh-CN"/>
        </w:rPr>
        <w:t>人员缴纳五险一金，且</w:t>
      </w:r>
      <w:r>
        <w:rPr>
          <w:rFonts w:hint="eastAsia" w:ascii="仿宋" w:hAnsi="仿宋" w:eastAsia="仿宋" w:cs="仿宋"/>
          <w:b w:val="0"/>
          <w:bCs w:val="0"/>
          <w:sz w:val="24"/>
          <w:szCs w:val="24"/>
          <w:highlight w:val="none"/>
        </w:rPr>
        <w:t>须为</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b w:val="0"/>
          <w:bCs w:val="0"/>
          <w:sz w:val="24"/>
          <w:szCs w:val="24"/>
          <w:highlight w:val="none"/>
        </w:rPr>
        <w:t>人员购买服务期内意外保险</w:t>
      </w:r>
      <w:r>
        <w:rPr>
          <w:rFonts w:hint="eastAsia" w:ascii="仿宋" w:hAnsi="仿宋" w:eastAsia="仿宋" w:cs="仿宋"/>
          <w:b w:val="0"/>
          <w:bCs w:val="0"/>
          <w:sz w:val="24"/>
          <w:szCs w:val="24"/>
          <w:highlight w:val="none"/>
          <w:lang w:eastAsia="zh-CN"/>
        </w:rPr>
        <w:t>。</w:t>
      </w:r>
    </w:p>
    <w:p w14:paraId="2C4DEB6A">
      <w:pPr>
        <w:pStyle w:val="217"/>
        <w:pageBreakBefore w:val="0"/>
        <w:numPr>
          <w:ilvl w:val="0"/>
          <w:numId w:val="0"/>
        </w:numPr>
        <w:kinsoku/>
        <w:wordWrap/>
        <w:overflowPunct/>
        <w:topLinePunct w:val="0"/>
        <w:bidi w:val="0"/>
        <w:spacing w:line="360" w:lineRule="auto"/>
        <w:ind w:firstLine="420"/>
        <w:jc w:val="left"/>
        <w:rPr>
          <w:rFonts w:hint="eastAsia" w:ascii="仿宋" w:hAnsi="仿宋" w:eastAsia="仿宋" w:cs="仿宋"/>
          <w:sz w:val="24"/>
          <w:szCs w:val="24"/>
          <w:highlight w:val="none"/>
          <w:u w:val="none"/>
          <w:lang w:val="en-US" w:eastAsia="zh-CN"/>
        </w:rPr>
      </w:pP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4</w:t>
      </w:r>
      <w:r>
        <w:rPr>
          <w:rFonts w:hint="eastAsia" w:ascii="仿宋" w:hAnsi="仿宋" w:eastAsia="仿宋" w:cs="仿宋"/>
          <w:b w:val="0"/>
          <w:bCs w:val="0"/>
          <w:sz w:val="24"/>
          <w:szCs w:val="24"/>
          <w:highlight w:val="none"/>
          <w:lang w:eastAsia="zh-CN"/>
        </w:rPr>
        <w:t>）</w:t>
      </w:r>
      <w:r>
        <w:rPr>
          <w:rFonts w:hint="eastAsia" w:ascii="仿宋" w:hAnsi="仿宋" w:eastAsia="仿宋" w:cs="仿宋"/>
          <w:sz w:val="24"/>
          <w:szCs w:val="24"/>
          <w:highlight w:val="none"/>
          <w:u w:val="none"/>
          <w:lang w:val="en-US" w:eastAsia="zh-CN"/>
        </w:rPr>
        <w:t>如合同履行期间成交</w:t>
      </w:r>
      <w:r>
        <w:rPr>
          <w:rFonts w:hint="eastAsia" w:ascii="仿宋" w:hAnsi="仿宋" w:eastAsia="仿宋" w:cs="仿宋"/>
          <w:b w:val="0"/>
          <w:bCs w:val="0"/>
          <w:sz w:val="24"/>
          <w:szCs w:val="24"/>
          <w:highlight w:val="none"/>
          <w:lang w:eastAsia="zh-CN"/>
        </w:rPr>
        <w:t>供应商</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sz w:val="24"/>
          <w:szCs w:val="24"/>
          <w:highlight w:val="none"/>
          <w:u w:val="none"/>
          <w:lang w:val="en-US" w:eastAsia="zh-CN"/>
        </w:rPr>
        <w:t>人员变动，成交供应商须提前一周向采购人提出书面申请，经采购人审核并同意后方可调整进场。调整后的</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sz w:val="24"/>
          <w:szCs w:val="24"/>
          <w:highlight w:val="none"/>
          <w:u w:val="none"/>
          <w:lang w:val="en-US" w:eastAsia="zh-CN"/>
        </w:rPr>
        <w:t>护人员仍须满足上述（1）（2）（3）条的要求</w:t>
      </w:r>
      <w:r>
        <w:rPr>
          <w:rFonts w:hint="eastAsia" w:ascii="仿宋" w:hAnsi="仿宋" w:eastAsia="仿宋" w:cs="仿宋"/>
          <w:b w:val="0"/>
          <w:bCs w:val="0"/>
          <w:sz w:val="24"/>
          <w:szCs w:val="24"/>
          <w:highlight w:val="none"/>
          <w:lang w:val="zh-CN" w:eastAsia="zh-CN"/>
        </w:rPr>
        <w:t>。</w:t>
      </w:r>
    </w:p>
    <w:p w14:paraId="4FEF8BB5">
      <w:pPr>
        <w:keepNext w:val="0"/>
        <w:keepLines w:val="0"/>
        <w:pageBreakBefore w:val="0"/>
        <w:widowControl w:val="0"/>
        <w:kinsoku/>
        <w:wordWrap/>
        <w:overflowPunct/>
        <w:topLinePunct w:val="0"/>
        <w:bidi w:val="0"/>
        <w:spacing w:line="360" w:lineRule="auto"/>
        <w:ind w:firstLine="420"/>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eastAsia="zh-CN"/>
        </w:rPr>
        <w:t>（</w:t>
      </w:r>
      <w:r>
        <w:rPr>
          <w:rFonts w:hint="eastAsia" w:ascii="仿宋" w:hAnsi="仿宋" w:eastAsia="仿宋" w:cs="仿宋"/>
          <w:b w:val="0"/>
          <w:bCs w:val="0"/>
          <w:sz w:val="24"/>
          <w:szCs w:val="24"/>
          <w:highlight w:val="none"/>
          <w:lang w:val="en-US" w:eastAsia="zh-CN"/>
        </w:rPr>
        <w:t>5</w:t>
      </w:r>
      <w:r>
        <w:rPr>
          <w:rFonts w:hint="eastAsia" w:ascii="仿宋" w:hAnsi="仿宋" w:eastAsia="仿宋" w:cs="仿宋"/>
          <w:b w:val="0"/>
          <w:bCs w:val="0"/>
          <w:sz w:val="24"/>
          <w:szCs w:val="24"/>
          <w:highlight w:val="none"/>
          <w:lang w:eastAsia="zh-CN"/>
        </w:rPr>
        <w:t>）</w:t>
      </w:r>
      <w:r>
        <w:rPr>
          <w:rFonts w:hint="eastAsia" w:ascii="仿宋" w:hAnsi="仿宋" w:eastAsia="仿宋" w:cs="仿宋"/>
          <w:sz w:val="24"/>
          <w:szCs w:val="24"/>
          <w:highlight w:val="none"/>
          <w:u w:val="none"/>
          <w:lang w:val="en-US" w:eastAsia="zh-CN"/>
        </w:rPr>
        <w:t>成交</w:t>
      </w:r>
      <w:r>
        <w:rPr>
          <w:rFonts w:hint="eastAsia" w:ascii="仿宋" w:hAnsi="仿宋" w:eastAsia="仿宋" w:cs="仿宋"/>
          <w:b w:val="0"/>
          <w:bCs w:val="0"/>
          <w:sz w:val="24"/>
          <w:szCs w:val="24"/>
          <w:highlight w:val="none"/>
          <w:lang w:eastAsia="zh-CN"/>
        </w:rPr>
        <w:t>供应商需加强人员管理，若</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b w:val="0"/>
          <w:bCs w:val="0"/>
          <w:sz w:val="24"/>
          <w:szCs w:val="24"/>
          <w:highlight w:val="none"/>
          <w:lang w:eastAsia="zh-CN"/>
        </w:rPr>
        <w:t>人员</w:t>
      </w:r>
      <w:r>
        <w:rPr>
          <w:rFonts w:hint="eastAsia" w:ascii="仿宋" w:hAnsi="仿宋" w:eastAsia="仿宋" w:cs="仿宋"/>
          <w:b w:val="0"/>
          <w:bCs w:val="0"/>
          <w:sz w:val="24"/>
          <w:szCs w:val="24"/>
          <w:highlight w:val="none"/>
          <w:lang w:val="en-US" w:eastAsia="en-US"/>
        </w:rPr>
        <w:t>在履行合同过程中造成</w:t>
      </w:r>
      <w:r>
        <w:rPr>
          <w:rFonts w:hint="eastAsia" w:ascii="仿宋" w:hAnsi="仿宋" w:eastAsia="仿宋" w:cs="仿宋"/>
          <w:b w:val="0"/>
          <w:bCs w:val="0"/>
          <w:sz w:val="24"/>
          <w:szCs w:val="24"/>
          <w:highlight w:val="none"/>
          <w:lang w:val="en-US" w:eastAsia="zh-CN"/>
        </w:rPr>
        <w:t>任意一方</w:t>
      </w:r>
      <w:r>
        <w:rPr>
          <w:rFonts w:hint="eastAsia" w:ascii="仿宋" w:hAnsi="仿宋" w:eastAsia="仿宋" w:cs="仿宋"/>
          <w:b w:val="0"/>
          <w:bCs w:val="0"/>
          <w:sz w:val="24"/>
          <w:szCs w:val="24"/>
          <w:highlight w:val="none"/>
          <w:lang w:val="en-US" w:eastAsia="en-US"/>
        </w:rPr>
        <w:t>人身</w:t>
      </w:r>
      <w:r>
        <w:rPr>
          <w:rFonts w:hint="eastAsia" w:ascii="仿宋" w:hAnsi="仿宋" w:eastAsia="仿宋" w:cs="仿宋"/>
          <w:b w:val="0"/>
          <w:bCs w:val="0"/>
          <w:sz w:val="24"/>
          <w:szCs w:val="24"/>
          <w:highlight w:val="none"/>
          <w:lang w:val="en-US" w:eastAsia="zh-CN"/>
        </w:rPr>
        <w:t>或</w:t>
      </w:r>
      <w:r>
        <w:rPr>
          <w:rFonts w:hint="eastAsia" w:ascii="仿宋" w:hAnsi="仿宋" w:eastAsia="仿宋" w:cs="仿宋"/>
          <w:b w:val="0"/>
          <w:bCs w:val="0"/>
          <w:sz w:val="24"/>
          <w:szCs w:val="24"/>
          <w:highlight w:val="none"/>
          <w:lang w:val="en-US" w:eastAsia="en-US"/>
        </w:rPr>
        <w:t>财产损害的</w:t>
      </w:r>
      <w:r>
        <w:rPr>
          <w:rFonts w:hint="eastAsia" w:ascii="仿宋" w:hAnsi="仿宋" w:eastAsia="仿宋" w:cs="仿宋"/>
          <w:b w:val="0"/>
          <w:bCs w:val="0"/>
          <w:sz w:val="24"/>
          <w:szCs w:val="24"/>
          <w:highlight w:val="none"/>
          <w:lang w:eastAsia="en-US"/>
        </w:rPr>
        <w:t>，</w:t>
      </w:r>
      <w:r>
        <w:rPr>
          <w:rFonts w:hint="eastAsia" w:ascii="仿宋" w:hAnsi="仿宋" w:eastAsia="仿宋" w:cs="仿宋"/>
          <w:b w:val="0"/>
          <w:bCs w:val="0"/>
          <w:sz w:val="24"/>
          <w:szCs w:val="24"/>
          <w:highlight w:val="none"/>
          <w:lang w:val="en-US" w:eastAsia="en-US"/>
        </w:rPr>
        <w:t>由</w:t>
      </w:r>
      <w:r>
        <w:rPr>
          <w:rFonts w:hint="eastAsia" w:ascii="仿宋" w:hAnsi="仿宋" w:eastAsia="仿宋" w:cs="仿宋"/>
          <w:sz w:val="24"/>
          <w:szCs w:val="24"/>
          <w:highlight w:val="none"/>
          <w:u w:val="none"/>
          <w:lang w:val="en-US" w:eastAsia="zh-CN"/>
        </w:rPr>
        <w:t>成交</w:t>
      </w:r>
      <w:r>
        <w:rPr>
          <w:rFonts w:hint="eastAsia" w:ascii="仿宋" w:hAnsi="仿宋" w:eastAsia="仿宋" w:cs="仿宋"/>
          <w:b w:val="0"/>
          <w:bCs w:val="0"/>
          <w:sz w:val="24"/>
          <w:szCs w:val="24"/>
          <w:highlight w:val="none"/>
          <w:lang w:eastAsia="zh-CN"/>
        </w:rPr>
        <w:t>供应商</w:t>
      </w:r>
      <w:r>
        <w:rPr>
          <w:rFonts w:hint="eastAsia" w:ascii="仿宋" w:hAnsi="仿宋" w:eastAsia="仿宋" w:cs="仿宋"/>
          <w:b w:val="0"/>
          <w:bCs w:val="0"/>
          <w:sz w:val="24"/>
          <w:szCs w:val="24"/>
          <w:highlight w:val="none"/>
          <w:lang w:val="en-US" w:eastAsia="en-US"/>
        </w:rPr>
        <w:t>承担赔偿责任</w:t>
      </w:r>
      <w:r>
        <w:rPr>
          <w:rFonts w:hint="eastAsia" w:ascii="仿宋" w:hAnsi="仿宋" w:eastAsia="仿宋" w:cs="仿宋"/>
          <w:b w:val="0"/>
          <w:bCs w:val="0"/>
          <w:sz w:val="24"/>
          <w:szCs w:val="24"/>
          <w:highlight w:val="none"/>
          <w:lang w:eastAsia="en-US"/>
        </w:rPr>
        <w:t>，</w:t>
      </w:r>
      <w:r>
        <w:rPr>
          <w:rFonts w:hint="eastAsia" w:ascii="仿宋" w:hAnsi="仿宋" w:eastAsia="仿宋" w:cs="仿宋"/>
          <w:b w:val="0"/>
          <w:bCs w:val="0"/>
          <w:sz w:val="24"/>
          <w:szCs w:val="24"/>
          <w:highlight w:val="none"/>
          <w:lang w:val="en-US" w:eastAsia="en-US"/>
        </w:rPr>
        <w:t>与</w:t>
      </w:r>
      <w:r>
        <w:rPr>
          <w:rFonts w:hint="eastAsia" w:ascii="仿宋" w:hAnsi="仿宋" w:eastAsia="仿宋" w:cs="仿宋"/>
          <w:b w:val="0"/>
          <w:bCs w:val="0"/>
          <w:sz w:val="24"/>
          <w:szCs w:val="24"/>
          <w:highlight w:val="none"/>
          <w:lang w:val="en-US" w:eastAsia="zh-CN"/>
        </w:rPr>
        <w:t>采购人</w:t>
      </w:r>
      <w:r>
        <w:rPr>
          <w:rFonts w:hint="eastAsia" w:ascii="仿宋" w:hAnsi="仿宋" w:eastAsia="仿宋" w:cs="仿宋"/>
          <w:b w:val="0"/>
          <w:bCs w:val="0"/>
          <w:sz w:val="24"/>
          <w:szCs w:val="24"/>
          <w:highlight w:val="none"/>
          <w:lang w:val="en-US" w:eastAsia="en-US"/>
        </w:rPr>
        <w:t>无关</w:t>
      </w:r>
      <w:r>
        <w:rPr>
          <w:rFonts w:hint="eastAsia" w:ascii="仿宋" w:hAnsi="仿宋" w:eastAsia="仿宋" w:cs="仿宋"/>
          <w:b w:val="0"/>
          <w:bCs w:val="0"/>
          <w:sz w:val="24"/>
          <w:szCs w:val="24"/>
          <w:highlight w:val="none"/>
          <w:lang w:val="en-US" w:eastAsia="zh-CN"/>
        </w:rPr>
        <w:t>。</w:t>
      </w:r>
    </w:p>
    <w:p w14:paraId="0508DA03">
      <w:pPr>
        <w:keepNext w:val="0"/>
        <w:keepLines w:val="0"/>
        <w:pageBreakBefore w:val="0"/>
        <w:widowControl w:val="0"/>
        <w:kinsoku/>
        <w:wordWrap/>
        <w:overflowPunct/>
        <w:topLinePunct w:val="0"/>
        <w:bidi w:val="0"/>
        <w:spacing w:line="360" w:lineRule="auto"/>
        <w:ind w:firstLine="42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 xml:space="preserve">* </w:t>
      </w:r>
      <w:r>
        <w:rPr>
          <w:rFonts w:hint="eastAsia" w:ascii="仿宋" w:hAnsi="仿宋" w:eastAsia="仿宋" w:cs="仿宋"/>
          <w:b/>
          <w:bCs/>
          <w:sz w:val="24"/>
          <w:szCs w:val="24"/>
          <w:highlight w:val="none"/>
        </w:rPr>
        <w:t>以上要求</w:t>
      </w:r>
      <w:r>
        <w:rPr>
          <w:rFonts w:hint="eastAsia" w:ascii="仿宋" w:hAnsi="仿宋" w:eastAsia="仿宋" w:cs="仿宋"/>
          <w:b/>
          <w:bCs/>
          <w:sz w:val="24"/>
          <w:szCs w:val="24"/>
          <w:highlight w:val="none"/>
          <w:lang w:eastAsia="zh-CN"/>
        </w:rPr>
        <w:t>投标供应商知悉后，须提供承诺函并</w:t>
      </w:r>
      <w:r>
        <w:rPr>
          <w:rFonts w:hint="eastAsia" w:ascii="仿宋" w:hAnsi="仿宋" w:eastAsia="仿宋" w:cs="仿宋"/>
          <w:b/>
          <w:bCs/>
          <w:sz w:val="24"/>
          <w:szCs w:val="24"/>
          <w:highlight w:val="none"/>
        </w:rPr>
        <w:t>加盖公章</w:t>
      </w:r>
      <w:r>
        <w:rPr>
          <w:rFonts w:hint="eastAsia" w:ascii="仿宋" w:hAnsi="仿宋" w:eastAsia="仿宋" w:cs="仿宋"/>
          <w:b/>
          <w:bCs/>
          <w:sz w:val="24"/>
          <w:szCs w:val="24"/>
          <w:highlight w:val="none"/>
          <w:lang w:eastAsia="zh-CN"/>
        </w:rPr>
        <w:t>后上传投标系统</w:t>
      </w:r>
      <w:r>
        <w:rPr>
          <w:rFonts w:hint="eastAsia" w:ascii="仿宋" w:hAnsi="仿宋" w:eastAsia="仿宋" w:cs="仿宋"/>
          <w:b/>
          <w:bCs/>
          <w:sz w:val="24"/>
          <w:szCs w:val="24"/>
          <w:highlight w:val="none"/>
        </w:rPr>
        <w:t>，格式</w:t>
      </w:r>
      <w:r>
        <w:rPr>
          <w:rFonts w:hint="eastAsia" w:ascii="仿宋" w:hAnsi="仿宋" w:eastAsia="仿宋" w:cs="仿宋"/>
          <w:b/>
          <w:bCs/>
          <w:sz w:val="24"/>
          <w:szCs w:val="24"/>
          <w:highlight w:val="none"/>
          <w:lang w:eastAsia="zh-CN"/>
        </w:rPr>
        <w:t>见附件，也可自拟格式</w:t>
      </w:r>
      <w:r>
        <w:rPr>
          <w:rFonts w:hint="eastAsia" w:ascii="仿宋" w:hAnsi="仿宋" w:eastAsia="仿宋" w:cs="仿宋"/>
          <w:b/>
          <w:bCs/>
          <w:sz w:val="24"/>
          <w:szCs w:val="24"/>
          <w:highlight w:val="none"/>
        </w:rPr>
        <w:t>。</w:t>
      </w:r>
    </w:p>
    <w:p w14:paraId="3BA4DAED">
      <w:pPr>
        <w:pageBreakBefore w:val="0"/>
        <w:kinsoku/>
        <w:wordWrap/>
        <w:overflowPunct/>
        <w:topLinePunct w:val="0"/>
        <w:bidi w:val="0"/>
        <w:spacing w:line="360" w:lineRule="auto"/>
        <w:ind w:firstLine="482"/>
        <w:rPr>
          <w:rFonts w:hint="eastAsia" w:ascii="仿宋" w:hAnsi="仿宋" w:eastAsia="仿宋" w:cs="仿宋"/>
          <w:b/>
          <w:bCs/>
          <w:sz w:val="24"/>
          <w:szCs w:val="24"/>
          <w:highlight w:val="none"/>
        </w:rPr>
        <w:sectPr>
          <w:headerReference r:id="rId4" w:type="default"/>
          <w:footerReference r:id="rId5" w:type="default"/>
          <w:pgSz w:w="11906" w:h="16838"/>
          <w:pgMar w:top="1418" w:right="1418" w:bottom="1418" w:left="1418" w:header="720" w:footer="720" w:gutter="0"/>
          <w:pgNumType w:fmt="decimal" w:start="1"/>
          <w:cols w:space="1701" w:num="1"/>
          <w:docGrid w:linePitch="360" w:charSpace="0"/>
        </w:sectPr>
      </w:pPr>
    </w:p>
    <w:p w14:paraId="36D636BE">
      <w:pPr>
        <w:pageBreakBefore w:val="0"/>
        <w:kinsoku/>
        <w:wordWrap/>
        <w:overflowPunct/>
        <w:topLinePunct w:val="0"/>
        <w:bidi w:val="0"/>
        <w:spacing w:line="360" w:lineRule="auto"/>
        <w:jc w:val="both"/>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附件一：</w:t>
      </w:r>
    </w:p>
    <w:p w14:paraId="07A7A1CE">
      <w:pPr>
        <w:pageBreakBefore w:val="0"/>
        <w:kinsoku/>
        <w:wordWrap/>
        <w:overflowPunct/>
        <w:topLinePunct w:val="0"/>
        <w:bidi w:val="0"/>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eastAsia="zh-CN"/>
        </w:rPr>
        <w:t>承诺函（参考）</w:t>
      </w:r>
    </w:p>
    <w:p w14:paraId="70290954">
      <w:pPr>
        <w:pStyle w:val="217"/>
        <w:pageBreakBefore w:val="0"/>
        <w:kinsoku/>
        <w:wordWrap/>
        <w:overflowPunct/>
        <w:topLinePunct w:val="0"/>
        <w:bidi w:val="0"/>
        <w:spacing w:line="360" w:lineRule="auto"/>
        <w:jc w:val="left"/>
        <w:rPr>
          <w:rFonts w:hint="eastAsia" w:ascii="仿宋" w:hAnsi="仿宋" w:eastAsia="仿宋" w:cs="仿宋"/>
          <w:b w:val="0"/>
          <w:bCs w:val="0"/>
          <w:sz w:val="24"/>
          <w:szCs w:val="24"/>
          <w:highlight w:val="none"/>
          <w:lang w:eastAsia="zh-CN"/>
        </w:rPr>
      </w:pPr>
    </w:p>
    <w:p w14:paraId="41582370">
      <w:pPr>
        <w:pStyle w:val="217"/>
        <w:pageBreakBefore w:val="0"/>
        <w:kinsoku/>
        <w:wordWrap/>
        <w:overflowPunct/>
        <w:topLinePunct w:val="0"/>
        <w:bidi w:val="0"/>
        <w:spacing w:line="360" w:lineRule="auto"/>
        <w:ind w:left="0" w:firstLine="0"/>
        <w:jc w:val="left"/>
        <w:rPr>
          <w:rFonts w:hint="eastAsia" w:ascii="仿宋" w:hAnsi="仿宋" w:eastAsia="仿宋" w:cs="仿宋"/>
          <w:b w:val="0"/>
          <w:bCs w:val="0"/>
          <w:sz w:val="24"/>
          <w:szCs w:val="24"/>
          <w:highlight w:val="none"/>
          <w:lang w:eastAsia="zh-CN"/>
        </w:rPr>
      </w:pPr>
      <w:r>
        <w:rPr>
          <w:rFonts w:hint="eastAsia" w:ascii="仿宋" w:hAnsi="仿宋" w:eastAsia="仿宋" w:cs="仿宋"/>
          <w:b w:val="0"/>
          <w:bCs w:val="0"/>
          <w:sz w:val="24"/>
          <w:szCs w:val="24"/>
          <w:highlight w:val="none"/>
          <w:lang w:eastAsia="zh-CN"/>
        </w:rPr>
        <w:t>致：南京市江宁区人民政府东山街道办事处：</w:t>
      </w:r>
    </w:p>
    <w:p w14:paraId="5195BBE4">
      <w:pPr>
        <w:pStyle w:val="217"/>
        <w:pageBreakBefore w:val="0"/>
        <w:kinsoku/>
        <w:wordWrap/>
        <w:overflowPunct/>
        <w:topLinePunct w:val="0"/>
        <w:bidi w:val="0"/>
        <w:spacing w:line="360" w:lineRule="auto"/>
        <w:jc w:val="left"/>
        <w:rPr>
          <w:rFonts w:hint="eastAsia" w:ascii="仿宋" w:hAnsi="仿宋" w:eastAsia="仿宋" w:cs="仿宋"/>
          <w:sz w:val="24"/>
          <w:szCs w:val="24"/>
          <w:highlight w:val="none"/>
        </w:rPr>
      </w:pPr>
      <w:r>
        <w:rPr>
          <w:rFonts w:hint="eastAsia" w:ascii="仿宋" w:hAnsi="仿宋" w:eastAsia="仿宋" w:cs="仿宋"/>
          <w:sz w:val="24"/>
          <w:szCs w:val="24"/>
          <w:highlight w:val="none"/>
          <w:lang w:val="zh-CN"/>
        </w:rPr>
        <w:t>根据贵</w:t>
      </w:r>
      <w:r>
        <w:rPr>
          <w:rFonts w:hint="eastAsia" w:ascii="仿宋" w:hAnsi="仿宋" w:eastAsia="仿宋" w:cs="仿宋"/>
          <w:sz w:val="24"/>
          <w:szCs w:val="24"/>
          <w:highlight w:val="none"/>
          <w:u w:val="none"/>
          <w:lang w:val="en-US" w:eastAsia="zh-CN"/>
        </w:rPr>
        <w:t>单位</w:t>
      </w:r>
      <w:r>
        <w:rPr>
          <w:rFonts w:hint="eastAsia" w:ascii="仿宋" w:hAnsi="仿宋" w:eastAsia="仿宋" w:cs="仿宋"/>
          <w:sz w:val="24"/>
          <w:szCs w:val="24"/>
          <w:highlight w:val="none"/>
          <w:u w:val="single"/>
          <w:lang w:val="en-US" w:eastAsia="zh-CN"/>
        </w:rPr>
        <w:t xml:space="preserve">        号</w:t>
      </w:r>
      <w:r>
        <w:rPr>
          <w:rFonts w:hint="eastAsia" w:ascii="仿宋" w:hAnsi="仿宋" w:eastAsia="仿宋" w:cs="仿宋"/>
          <w:sz w:val="24"/>
          <w:szCs w:val="24"/>
          <w:highlight w:val="none"/>
          <w:lang w:val="zh-CN"/>
        </w:rPr>
        <w:t>采购文件，</w:t>
      </w:r>
      <w:r>
        <w:rPr>
          <w:rFonts w:hint="eastAsia" w:ascii="仿宋" w:hAnsi="仿宋" w:eastAsia="仿宋" w:cs="仿宋"/>
          <w:b w:val="0"/>
          <w:bCs w:val="0"/>
          <w:sz w:val="24"/>
          <w:szCs w:val="24"/>
          <w:highlight w:val="none"/>
          <w:lang w:eastAsia="zh-CN"/>
        </w:rPr>
        <w:t>我</w:t>
      </w:r>
      <w:r>
        <w:rPr>
          <w:rFonts w:hint="eastAsia" w:ascii="仿宋" w:hAnsi="仿宋" w:eastAsia="仿宋" w:cs="仿宋"/>
          <w:sz w:val="24"/>
          <w:szCs w:val="24"/>
          <w:highlight w:val="none"/>
          <w:u w:val="none"/>
          <w:lang w:val="en-US" w:eastAsia="zh-CN"/>
        </w:rPr>
        <w:t>单位</w:t>
      </w:r>
      <w:r>
        <w:rPr>
          <w:rFonts w:hint="eastAsia" w:ascii="仿宋" w:hAnsi="仿宋" w:eastAsia="仿宋" w:cs="仿宋"/>
          <w:sz w:val="24"/>
          <w:szCs w:val="24"/>
          <w:highlight w:val="none"/>
        </w:rPr>
        <w:t>经现场考察和认真研究</w:t>
      </w:r>
      <w:r>
        <w:rPr>
          <w:rFonts w:hint="eastAsia" w:ascii="仿宋" w:hAnsi="仿宋" w:eastAsia="仿宋" w:cs="仿宋"/>
          <w:sz w:val="24"/>
          <w:szCs w:val="24"/>
          <w:highlight w:val="none"/>
          <w:lang w:eastAsia="zh-CN"/>
        </w:rPr>
        <w:t>，</w:t>
      </w:r>
      <w:r>
        <w:rPr>
          <w:rFonts w:hint="eastAsia" w:ascii="仿宋" w:hAnsi="仿宋" w:eastAsia="仿宋" w:cs="仿宋"/>
          <w:b w:val="0"/>
          <w:bCs w:val="0"/>
          <w:sz w:val="24"/>
          <w:szCs w:val="24"/>
          <w:highlight w:val="none"/>
          <w:lang w:eastAsia="zh-CN"/>
        </w:rPr>
        <w:t>已知悉全部项目内容。经考虑我</w:t>
      </w:r>
      <w:r>
        <w:rPr>
          <w:rFonts w:hint="eastAsia" w:ascii="仿宋" w:hAnsi="仿宋" w:eastAsia="仿宋" w:cs="仿宋"/>
          <w:sz w:val="24"/>
          <w:szCs w:val="24"/>
          <w:highlight w:val="none"/>
          <w:u w:val="none"/>
          <w:lang w:val="en-US" w:eastAsia="zh-CN"/>
        </w:rPr>
        <w:t>单位</w:t>
      </w:r>
      <w:r>
        <w:rPr>
          <w:rFonts w:hint="eastAsia" w:ascii="仿宋" w:hAnsi="仿宋" w:eastAsia="仿宋" w:cs="仿宋"/>
          <w:b w:val="0"/>
          <w:bCs w:val="0"/>
          <w:sz w:val="24"/>
          <w:szCs w:val="24"/>
          <w:highlight w:val="none"/>
          <w:lang w:eastAsia="zh-CN"/>
        </w:rPr>
        <w:t>服务水平和履约能力后，</w:t>
      </w:r>
      <w:r>
        <w:rPr>
          <w:rFonts w:hint="eastAsia" w:ascii="仿宋" w:hAnsi="仿宋" w:eastAsia="仿宋" w:cs="仿宋"/>
          <w:sz w:val="24"/>
          <w:szCs w:val="24"/>
          <w:highlight w:val="none"/>
          <w:lang w:eastAsia="zh-CN"/>
        </w:rPr>
        <w:t>做出</w:t>
      </w:r>
      <w:r>
        <w:rPr>
          <w:rFonts w:hint="eastAsia" w:ascii="仿宋" w:hAnsi="仿宋" w:eastAsia="仿宋" w:cs="仿宋"/>
          <w:sz w:val="24"/>
          <w:szCs w:val="24"/>
          <w:highlight w:val="none"/>
        </w:rPr>
        <w:t>如下</w:t>
      </w:r>
      <w:r>
        <w:rPr>
          <w:rFonts w:hint="eastAsia" w:ascii="仿宋" w:hAnsi="仿宋" w:eastAsia="仿宋" w:cs="仿宋"/>
          <w:sz w:val="24"/>
          <w:szCs w:val="24"/>
          <w:highlight w:val="none"/>
          <w:lang w:eastAsia="zh-CN"/>
        </w:rPr>
        <w:t>承诺</w:t>
      </w:r>
      <w:r>
        <w:rPr>
          <w:rFonts w:hint="eastAsia" w:ascii="仿宋" w:hAnsi="仿宋" w:eastAsia="仿宋" w:cs="仿宋"/>
          <w:sz w:val="24"/>
          <w:szCs w:val="24"/>
          <w:highlight w:val="none"/>
        </w:rPr>
        <w:t>：</w:t>
      </w:r>
    </w:p>
    <w:p w14:paraId="412B3DCF">
      <w:pPr>
        <w:pStyle w:val="217"/>
        <w:pageBreakBefore w:val="0"/>
        <w:numPr>
          <w:ilvl w:val="0"/>
          <w:numId w:val="4"/>
        </w:numPr>
        <w:kinsoku/>
        <w:wordWrap/>
        <w:overflowPunct/>
        <w:topLinePunct w:val="0"/>
        <w:bidi w:val="0"/>
        <w:spacing w:line="360" w:lineRule="auto"/>
        <w:jc w:val="left"/>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lang w:val="en-US" w:eastAsia="zh-CN"/>
        </w:rPr>
        <w:t>我</w:t>
      </w:r>
      <w:r>
        <w:rPr>
          <w:rFonts w:hint="eastAsia" w:ascii="仿宋" w:hAnsi="仿宋" w:eastAsia="仿宋" w:cs="仿宋"/>
          <w:sz w:val="24"/>
          <w:szCs w:val="24"/>
          <w:highlight w:val="none"/>
          <w:u w:val="none"/>
          <w:lang w:val="en-US" w:eastAsia="zh-CN"/>
        </w:rPr>
        <w:t>单位</w:t>
      </w:r>
      <w:r>
        <w:rPr>
          <w:rFonts w:hint="eastAsia" w:ascii="仿宋" w:hAnsi="仿宋" w:eastAsia="仿宋" w:cs="仿宋"/>
          <w:sz w:val="24"/>
          <w:szCs w:val="24"/>
          <w:highlight w:val="none"/>
          <w:lang w:val="en-US" w:eastAsia="zh-CN"/>
        </w:rPr>
        <w:t>拟对</w:t>
      </w:r>
      <w:r>
        <w:rPr>
          <w:rFonts w:hint="eastAsia" w:ascii="仿宋" w:hAnsi="仿宋" w:eastAsia="仿宋" w:cs="仿宋"/>
          <w:sz w:val="24"/>
          <w:szCs w:val="24"/>
          <w:highlight w:val="none"/>
          <w:u w:val="single"/>
          <w:lang w:val="en-US" w:eastAsia="zh-CN"/>
        </w:rPr>
        <w:t>（项目名称）</w:t>
      </w:r>
      <w:r>
        <w:rPr>
          <w:rFonts w:hint="eastAsia" w:ascii="仿宋" w:hAnsi="仿宋" w:eastAsia="仿宋" w:cs="仿宋"/>
          <w:sz w:val="24"/>
          <w:szCs w:val="24"/>
          <w:highlight w:val="none"/>
          <w:u w:val="none"/>
          <w:lang w:val="en-US" w:eastAsia="zh-CN"/>
        </w:rPr>
        <w:t>投入以下</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sz w:val="24"/>
          <w:szCs w:val="24"/>
          <w:highlight w:val="none"/>
          <w:u w:val="none"/>
          <w:lang w:val="en-US" w:eastAsia="zh-CN"/>
        </w:rPr>
        <w:t>队伍和船只：总人数：</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人，其中，项目负责人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名，</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sz w:val="24"/>
          <w:szCs w:val="24"/>
          <w:highlight w:val="none"/>
          <w:u w:val="none"/>
          <w:lang w:val="en-US" w:eastAsia="zh-CN"/>
        </w:rPr>
        <w:t>人员</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名，</w:t>
      </w:r>
      <w:r>
        <w:rPr>
          <w:rFonts w:hint="eastAsia" w:ascii="仿宋" w:hAnsi="仿宋" w:eastAsia="仿宋" w:cs="仿宋"/>
          <w:color w:val="000000"/>
          <w:sz w:val="24"/>
          <w:szCs w:val="24"/>
          <w:highlight w:val="none"/>
          <w:lang w:eastAsia="zh-CN"/>
        </w:rPr>
        <w:t>环保静音</w:t>
      </w:r>
      <w:r>
        <w:rPr>
          <w:rFonts w:hint="eastAsia" w:ascii="仿宋" w:hAnsi="仿宋" w:eastAsia="仿宋" w:cs="仿宋"/>
          <w:sz w:val="24"/>
          <w:szCs w:val="24"/>
          <w:highlight w:val="none"/>
          <w:u w:val="none"/>
          <w:lang w:val="en-US" w:eastAsia="zh-CN"/>
        </w:rPr>
        <w:t>船只</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条（至少25条）。</w:t>
      </w:r>
    </w:p>
    <w:p w14:paraId="5050A6B8">
      <w:pPr>
        <w:pStyle w:val="217"/>
        <w:pageBreakBefore w:val="0"/>
        <w:numPr>
          <w:ilvl w:val="0"/>
          <w:numId w:val="4"/>
        </w:numPr>
        <w:kinsoku/>
        <w:wordWrap/>
        <w:overflowPunct/>
        <w:topLinePunct w:val="0"/>
        <w:bidi w:val="0"/>
        <w:spacing w:line="360" w:lineRule="auto"/>
        <w:jc w:val="left"/>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我单位会严格按照</w:t>
      </w:r>
      <w:r>
        <w:rPr>
          <w:rFonts w:hint="eastAsia" w:ascii="仿宋" w:hAnsi="仿宋" w:eastAsia="仿宋" w:cs="仿宋"/>
          <w:b w:val="0"/>
          <w:bCs w:val="0"/>
          <w:sz w:val="24"/>
          <w:szCs w:val="24"/>
          <w:highlight w:val="none"/>
          <w:lang w:val="zh-CN" w:eastAsia="zh-CN"/>
        </w:rPr>
        <w:t>国家相关规定为</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b w:val="0"/>
          <w:bCs w:val="0"/>
          <w:sz w:val="24"/>
          <w:szCs w:val="24"/>
          <w:highlight w:val="none"/>
          <w:lang w:val="zh-CN" w:eastAsia="zh-CN"/>
        </w:rPr>
        <w:t>人员缴纳五险一金，</w:t>
      </w:r>
      <w:r>
        <w:rPr>
          <w:rFonts w:hint="eastAsia" w:ascii="仿宋" w:hAnsi="仿宋" w:eastAsia="仿宋" w:cs="仿宋"/>
          <w:b w:val="0"/>
          <w:bCs w:val="0"/>
          <w:sz w:val="24"/>
          <w:szCs w:val="24"/>
          <w:highlight w:val="none"/>
          <w:lang w:val="en-US" w:eastAsia="zh-CN"/>
        </w:rPr>
        <w:t>保洁服务队伍</w:t>
      </w:r>
      <w:r>
        <w:rPr>
          <w:rFonts w:hint="eastAsia" w:ascii="仿宋" w:hAnsi="仿宋" w:eastAsia="仿宋" w:cs="仿宋"/>
          <w:b w:val="0"/>
          <w:bCs w:val="0"/>
          <w:sz w:val="24"/>
          <w:szCs w:val="24"/>
          <w:highlight w:val="none"/>
          <w:lang w:val="zh-CN" w:eastAsia="zh-CN"/>
        </w:rPr>
        <w:t>中</w:t>
      </w:r>
      <w:r>
        <w:rPr>
          <w:rFonts w:hint="eastAsia" w:ascii="仿宋" w:hAnsi="仿宋" w:eastAsia="仿宋" w:cs="仿宋"/>
          <w:sz w:val="24"/>
          <w:szCs w:val="24"/>
          <w:highlight w:val="none"/>
          <w:lang w:eastAsia="zh-CN"/>
        </w:rPr>
        <w:t>年龄在</w:t>
      </w:r>
      <w:r>
        <w:rPr>
          <w:rFonts w:hint="eastAsia" w:ascii="仿宋" w:hAnsi="仿宋" w:eastAsia="仿宋" w:cs="仿宋"/>
          <w:sz w:val="24"/>
          <w:szCs w:val="24"/>
          <w:highlight w:val="none"/>
          <w:lang w:val="en-US" w:eastAsia="zh-CN"/>
        </w:rPr>
        <w:t>60周岁以下且</w:t>
      </w:r>
      <w:r>
        <w:rPr>
          <w:rFonts w:hint="eastAsia" w:ascii="仿宋" w:hAnsi="仿宋" w:eastAsia="仿宋" w:cs="仿宋"/>
          <w:sz w:val="24"/>
          <w:szCs w:val="24"/>
          <w:highlight w:val="none"/>
          <w:lang w:eastAsia="zh-CN"/>
        </w:rPr>
        <w:t>缴纳五险一金人数占总人数比例为</w:t>
      </w:r>
      <w:r>
        <w:rPr>
          <w:rFonts w:hint="eastAsia" w:ascii="仿宋" w:hAnsi="仿宋" w:eastAsia="仿宋" w:cs="仿宋"/>
          <w:sz w:val="24"/>
          <w:szCs w:val="24"/>
          <w:highlight w:val="none"/>
          <w:u w:val="none"/>
          <w:lang w:eastAsia="zh-CN"/>
        </w:rPr>
        <w:t>：</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w:t>
      </w:r>
    </w:p>
    <w:p w14:paraId="48D7C7C5">
      <w:pPr>
        <w:pStyle w:val="217"/>
        <w:pageBreakBefore w:val="0"/>
        <w:numPr>
          <w:ilvl w:val="0"/>
          <w:numId w:val="4"/>
        </w:numPr>
        <w:kinsoku/>
        <w:wordWrap/>
        <w:overflowPunct/>
        <w:topLinePunct w:val="0"/>
        <w:bidi w:val="0"/>
        <w:spacing w:line="360" w:lineRule="auto"/>
        <w:jc w:val="left"/>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若我单位成为成交供应商，</w:t>
      </w:r>
      <w:r>
        <w:rPr>
          <w:rFonts w:hint="eastAsia" w:ascii="仿宋" w:hAnsi="仿宋" w:eastAsia="仿宋" w:cs="仿宋"/>
          <w:b w:val="0"/>
          <w:bCs w:val="0"/>
          <w:sz w:val="24"/>
          <w:szCs w:val="24"/>
          <w:highlight w:val="none"/>
          <w:lang w:eastAsia="zh-CN"/>
        </w:rPr>
        <w:t>在收到</w:t>
      </w:r>
      <w:r>
        <w:rPr>
          <w:rFonts w:hint="eastAsia" w:ascii="仿宋" w:hAnsi="仿宋" w:eastAsia="仿宋" w:cs="仿宋"/>
          <w:sz w:val="24"/>
          <w:szCs w:val="24"/>
          <w:highlight w:val="none"/>
          <w:u w:val="none"/>
          <w:lang w:val="en-US" w:eastAsia="zh-CN"/>
        </w:rPr>
        <w:t>成交</w:t>
      </w:r>
      <w:r>
        <w:rPr>
          <w:rFonts w:hint="eastAsia" w:ascii="仿宋" w:hAnsi="仿宋" w:eastAsia="仿宋" w:cs="仿宋"/>
          <w:b w:val="0"/>
          <w:bCs w:val="0"/>
          <w:sz w:val="24"/>
          <w:szCs w:val="24"/>
          <w:highlight w:val="none"/>
          <w:lang w:eastAsia="zh-CN"/>
        </w:rPr>
        <w:t>通知书后</w:t>
      </w:r>
      <w:r>
        <w:rPr>
          <w:rFonts w:hint="eastAsia" w:ascii="仿宋" w:hAnsi="仿宋" w:eastAsia="仿宋" w:cs="仿宋"/>
          <w:b w:val="0"/>
          <w:bCs w:val="0"/>
          <w:sz w:val="24"/>
          <w:szCs w:val="24"/>
          <w:highlight w:val="none"/>
          <w:lang w:val="en-US" w:eastAsia="zh-CN"/>
        </w:rPr>
        <w:t>5工作日内，将本项目拟投入的项目组成员名单（含项目负责人和保洁服务人员）提交至贵</w:t>
      </w:r>
      <w:r>
        <w:rPr>
          <w:rFonts w:hint="eastAsia" w:ascii="仿宋" w:hAnsi="仿宋" w:eastAsia="仿宋" w:cs="仿宋"/>
          <w:sz w:val="24"/>
          <w:szCs w:val="24"/>
          <w:highlight w:val="none"/>
          <w:u w:val="none"/>
          <w:lang w:val="en-US" w:eastAsia="zh-CN"/>
        </w:rPr>
        <w:t>单位</w:t>
      </w:r>
      <w:r>
        <w:rPr>
          <w:rFonts w:hint="eastAsia" w:ascii="仿宋" w:hAnsi="仿宋" w:eastAsia="仿宋" w:cs="仿宋"/>
          <w:b w:val="0"/>
          <w:bCs w:val="0"/>
          <w:sz w:val="24"/>
          <w:szCs w:val="24"/>
          <w:highlight w:val="none"/>
          <w:lang w:val="en-US" w:eastAsia="zh-CN"/>
        </w:rPr>
        <w:t>核实，经确认后进场</w:t>
      </w:r>
      <w:r>
        <w:rPr>
          <w:rFonts w:hint="eastAsia" w:ascii="仿宋" w:hAnsi="仿宋" w:eastAsia="仿宋" w:cs="仿宋"/>
          <w:sz w:val="24"/>
          <w:szCs w:val="24"/>
          <w:highlight w:val="none"/>
          <w:u w:val="none"/>
          <w:lang w:val="en-US" w:eastAsia="zh-CN"/>
        </w:rPr>
        <w:t>。</w:t>
      </w:r>
    </w:p>
    <w:p w14:paraId="3A78DC7C">
      <w:pPr>
        <w:pStyle w:val="217"/>
        <w:pageBreakBefore w:val="0"/>
        <w:numPr>
          <w:ilvl w:val="0"/>
          <w:numId w:val="4"/>
        </w:numPr>
        <w:kinsoku/>
        <w:wordWrap/>
        <w:overflowPunct/>
        <w:topLinePunct w:val="0"/>
        <w:bidi w:val="0"/>
        <w:spacing w:line="360" w:lineRule="auto"/>
        <w:jc w:val="left"/>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在合同履行期间，如</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sz w:val="24"/>
          <w:szCs w:val="24"/>
          <w:highlight w:val="none"/>
          <w:u w:val="none"/>
          <w:lang w:val="en-US" w:eastAsia="zh-CN"/>
        </w:rPr>
        <w:t>队伍人员发生变动，我单位将提前一周向贵单位提出书面申请，且调整后的</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sz w:val="24"/>
          <w:szCs w:val="24"/>
          <w:highlight w:val="none"/>
          <w:u w:val="none"/>
          <w:lang w:val="en-US" w:eastAsia="zh-CN"/>
        </w:rPr>
        <w:t>队伍组成仍满足上述1、2条承诺，经由贵单位方审核并同意后进场</w:t>
      </w:r>
      <w:r>
        <w:rPr>
          <w:rFonts w:hint="eastAsia" w:ascii="仿宋" w:hAnsi="仿宋" w:eastAsia="仿宋" w:cs="仿宋"/>
          <w:b w:val="0"/>
          <w:bCs w:val="0"/>
          <w:sz w:val="24"/>
          <w:szCs w:val="24"/>
          <w:highlight w:val="none"/>
          <w:lang w:val="zh-CN" w:eastAsia="zh-CN"/>
        </w:rPr>
        <w:t>。</w:t>
      </w:r>
    </w:p>
    <w:p w14:paraId="71F9BAF2">
      <w:pPr>
        <w:pStyle w:val="217"/>
        <w:pageBreakBefore w:val="0"/>
        <w:numPr>
          <w:ilvl w:val="0"/>
          <w:numId w:val="4"/>
        </w:numPr>
        <w:kinsoku/>
        <w:wordWrap/>
        <w:overflowPunct/>
        <w:topLinePunct w:val="0"/>
        <w:bidi w:val="0"/>
        <w:spacing w:line="360" w:lineRule="auto"/>
        <w:jc w:val="left"/>
        <w:rPr>
          <w:rFonts w:hint="eastAsia" w:ascii="仿宋" w:hAnsi="仿宋" w:eastAsia="仿宋" w:cs="仿宋"/>
          <w:sz w:val="24"/>
          <w:szCs w:val="24"/>
          <w:highlight w:val="none"/>
          <w:u w:val="none"/>
          <w:lang w:val="en-US" w:eastAsia="zh-CN"/>
        </w:rPr>
      </w:pPr>
      <w:r>
        <w:rPr>
          <w:rFonts w:hint="eastAsia" w:ascii="仿宋" w:hAnsi="仿宋" w:eastAsia="仿宋" w:cs="仿宋"/>
          <w:sz w:val="24"/>
          <w:szCs w:val="24"/>
          <w:highlight w:val="none"/>
          <w:u w:val="none"/>
          <w:lang w:val="en-US" w:eastAsia="zh-CN"/>
        </w:rPr>
        <w:t>在合同履约期间，我单位自觉接受贵单位考核。在每月考核时提供当月</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sz w:val="24"/>
          <w:szCs w:val="24"/>
          <w:highlight w:val="none"/>
          <w:u w:val="none"/>
          <w:lang w:val="en-US" w:eastAsia="zh-CN"/>
        </w:rPr>
        <w:t>队伍详细名单，列明姓名、性别和年龄，以及我单位为</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sz w:val="24"/>
          <w:szCs w:val="24"/>
          <w:highlight w:val="none"/>
          <w:u w:val="none"/>
          <w:lang w:val="en-US" w:eastAsia="zh-CN"/>
        </w:rPr>
        <w:t>人员缴纳五险一金的证明并加盖公章交至贵单位核实。若我单位当月实际投入</w:t>
      </w:r>
      <w:r>
        <w:rPr>
          <w:rFonts w:hint="eastAsia" w:ascii="仿宋" w:hAnsi="仿宋" w:eastAsia="仿宋" w:cs="仿宋"/>
          <w:b w:val="0"/>
          <w:bCs w:val="0"/>
          <w:sz w:val="24"/>
          <w:szCs w:val="24"/>
          <w:highlight w:val="none"/>
          <w:lang w:val="en-US" w:eastAsia="zh-CN"/>
        </w:rPr>
        <w:t>保洁服务</w:t>
      </w:r>
      <w:r>
        <w:rPr>
          <w:rFonts w:hint="eastAsia" w:ascii="仿宋" w:hAnsi="仿宋" w:eastAsia="仿宋" w:cs="仿宋"/>
          <w:sz w:val="24"/>
          <w:szCs w:val="24"/>
          <w:highlight w:val="none"/>
          <w:u w:val="none"/>
          <w:lang w:val="en-US" w:eastAsia="zh-CN"/>
        </w:rPr>
        <w:t>人员情况与本投标承诺不符（包括但不限于人员数量、年龄、五险一金缴纳比例等），我单位自愿承担一切后果和经济损失。</w:t>
      </w:r>
    </w:p>
    <w:p w14:paraId="790D5A85">
      <w:pPr>
        <w:pStyle w:val="217"/>
        <w:pageBreakBefore w:val="0"/>
        <w:kinsoku/>
        <w:wordWrap/>
        <w:overflowPunct/>
        <w:topLinePunct w:val="0"/>
        <w:bidi w:val="0"/>
        <w:spacing w:line="360" w:lineRule="auto"/>
        <w:jc w:val="left"/>
        <w:rPr>
          <w:rFonts w:hint="eastAsia" w:ascii="仿宋" w:hAnsi="仿宋" w:eastAsia="仿宋" w:cs="仿宋"/>
          <w:b w:val="0"/>
          <w:bCs w:val="0"/>
          <w:sz w:val="24"/>
          <w:szCs w:val="24"/>
          <w:highlight w:val="none"/>
          <w:lang w:eastAsia="zh-CN"/>
        </w:rPr>
      </w:pPr>
    </w:p>
    <w:p w14:paraId="6FB1D29F">
      <w:pPr>
        <w:pStyle w:val="217"/>
        <w:pageBreakBefore w:val="0"/>
        <w:kinsoku/>
        <w:wordWrap/>
        <w:overflowPunct/>
        <w:topLinePunct w:val="0"/>
        <w:bidi w:val="0"/>
        <w:spacing w:line="360" w:lineRule="auto"/>
        <w:jc w:val="left"/>
        <w:rPr>
          <w:rFonts w:hint="eastAsia" w:ascii="仿宋" w:hAnsi="仿宋" w:eastAsia="仿宋" w:cs="仿宋"/>
          <w:b w:val="0"/>
          <w:bCs w:val="0"/>
          <w:sz w:val="24"/>
          <w:szCs w:val="24"/>
          <w:highlight w:val="none"/>
          <w:lang w:eastAsia="zh-CN"/>
        </w:rPr>
      </w:pPr>
    </w:p>
    <w:p w14:paraId="05463375">
      <w:pPr>
        <w:pStyle w:val="217"/>
        <w:pageBreakBefore w:val="0"/>
        <w:kinsoku/>
        <w:wordWrap/>
        <w:overflowPunct/>
        <w:topLinePunct w:val="0"/>
        <w:bidi w:val="0"/>
        <w:spacing w:line="360" w:lineRule="auto"/>
        <w:jc w:val="left"/>
        <w:rPr>
          <w:rFonts w:hint="eastAsia" w:ascii="仿宋" w:hAnsi="仿宋" w:eastAsia="仿宋" w:cs="仿宋"/>
          <w:b w:val="0"/>
          <w:bCs w:val="0"/>
          <w:sz w:val="24"/>
          <w:szCs w:val="24"/>
          <w:highlight w:val="none"/>
          <w:lang w:eastAsia="zh-CN"/>
        </w:rPr>
      </w:pPr>
    </w:p>
    <w:p w14:paraId="7DFE89C1">
      <w:pPr>
        <w:pageBreakBefore w:val="0"/>
        <w:kinsoku/>
        <w:wordWrap/>
        <w:overflowPunct/>
        <w:topLinePunct w:val="0"/>
        <w:bidi w:val="0"/>
        <w:spacing w:line="360" w:lineRule="auto"/>
        <w:ind w:firstLine="525"/>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供应商名称（盖章）：</w:t>
      </w:r>
    </w:p>
    <w:p w14:paraId="1FA90FD0">
      <w:pPr>
        <w:pageBreakBefore w:val="0"/>
        <w:kinsoku/>
        <w:wordWrap/>
        <w:overflowPunct/>
        <w:topLinePunct w:val="0"/>
        <w:bidi w:val="0"/>
        <w:spacing w:line="360" w:lineRule="auto"/>
        <w:ind w:firstLine="525"/>
        <w:jc w:val="center"/>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lang w:eastAsia="zh-CN"/>
        </w:rPr>
        <w:t>法定代表人</w:t>
      </w:r>
      <w:r>
        <w:rPr>
          <w:rFonts w:hint="eastAsia" w:ascii="仿宋" w:hAnsi="仿宋" w:eastAsia="仿宋" w:cs="仿宋"/>
          <w:sz w:val="24"/>
          <w:szCs w:val="24"/>
          <w:highlight w:val="none"/>
        </w:rPr>
        <w:t>（</w:t>
      </w:r>
      <w:r>
        <w:rPr>
          <w:rFonts w:hint="eastAsia" w:ascii="仿宋" w:hAnsi="仿宋" w:eastAsia="仿宋" w:cs="仿宋"/>
          <w:sz w:val="24"/>
          <w:szCs w:val="24"/>
          <w:highlight w:val="none"/>
          <w:lang w:eastAsia="zh-CN"/>
        </w:rPr>
        <w:t>签字或盖章</w:t>
      </w:r>
      <w:r>
        <w:rPr>
          <w:rFonts w:hint="eastAsia" w:ascii="仿宋" w:hAnsi="仿宋" w:eastAsia="仿宋" w:cs="仿宋"/>
          <w:sz w:val="24"/>
          <w:szCs w:val="24"/>
          <w:highlight w:val="none"/>
        </w:rPr>
        <w:t xml:space="preserve">）：  </w:t>
      </w:r>
    </w:p>
    <w:p w14:paraId="4E7899A9">
      <w:pPr>
        <w:pageBreakBefore w:val="0"/>
        <w:kinsoku/>
        <w:wordWrap/>
        <w:overflowPunct/>
        <w:topLinePunct w:val="0"/>
        <w:bidi w:val="0"/>
        <w:spacing w:line="360" w:lineRule="auto"/>
        <w:ind w:firstLine="525"/>
        <w:jc w:val="right"/>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 xml:space="preserve">日    期：年  月  日 </w:t>
      </w:r>
    </w:p>
    <w:p w14:paraId="1FDB414E">
      <w:pPr>
        <w:pStyle w:val="217"/>
        <w:pageBreakBefore w:val="0"/>
        <w:kinsoku/>
        <w:wordWrap/>
        <w:overflowPunct/>
        <w:topLinePunct w:val="0"/>
        <w:bidi w:val="0"/>
        <w:spacing w:line="360" w:lineRule="auto"/>
        <w:jc w:val="left"/>
        <w:rPr>
          <w:rFonts w:hint="eastAsia" w:ascii="仿宋" w:hAnsi="仿宋" w:eastAsia="仿宋" w:cs="仿宋"/>
          <w:b w:val="0"/>
          <w:bCs w:val="0"/>
          <w:sz w:val="24"/>
          <w:szCs w:val="24"/>
          <w:highlight w:val="none"/>
          <w:lang w:eastAsia="zh-CN"/>
        </w:rPr>
        <w:sectPr>
          <w:footerReference r:id="rId6" w:type="default"/>
          <w:pgSz w:w="11906" w:h="16838"/>
          <w:pgMar w:top="1418" w:right="1418" w:bottom="1418" w:left="1418" w:header="720" w:footer="720" w:gutter="0"/>
          <w:pgNumType w:fmt="decimal"/>
          <w:cols w:space="1701" w:num="1"/>
          <w:docGrid w:linePitch="360" w:charSpace="0"/>
        </w:sectPr>
      </w:pPr>
    </w:p>
    <w:p w14:paraId="35E6E675">
      <w:pPr>
        <w:keepNext w:val="0"/>
        <w:keepLines w:val="0"/>
        <w:pageBreakBefore w:val="0"/>
        <w:widowControl w:val="0"/>
        <w:kinsoku/>
        <w:wordWrap/>
        <w:overflowPunct/>
        <w:topLinePunct w:val="0"/>
        <w:autoSpaceDE/>
        <w:autoSpaceDN/>
        <w:bidi w:val="0"/>
        <w:adjustRightInd w:val="0"/>
        <w:snapToGrid w:val="0"/>
        <w:spacing w:line="360" w:lineRule="auto"/>
        <w:textAlignment w:val="auto"/>
        <w:outlineLvl w:val="1"/>
        <w:rPr>
          <w:rFonts w:hint="eastAsia" w:ascii="仿宋" w:hAnsi="仿宋" w:eastAsia="仿宋" w:cs="仿宋"/>
          <w:b/>
          <w:bCs w:val="0"/>
          <w:color w:val="auto"/>
          <w:sz w:val="24"/>
          <w:szCs w:val="24"/>
          <w:highlight w:val="yellow"/>
        </w:rPr>
      </w:pPr>
      <w:bookmarkStart w:id="121" w:name="_Toc25873"/>
      <w:r>
        <w:rPr>
          <w:rFonts w:hint="eastAsia" w:ascii="微软雅黑" w:hAnsi="微软雅黑" w:eastAsia="微软雅黑" w:cs="微软雅黑"/>
          <w:b/>
          <w:bCs w:val="0"/>
          <w:sz w:val="24"/>
          <w:szCs w:val="24"/>
          <w:lang w:eastAsia="zh-CN"/>
        </w:rPr>
        <w:t>五</w:t>
      </w:r>
      <w:r>
        <w:rPr>
          <w:rFonts w:hint="eastAsia" w:ascii="微软雅黑" w:hAnsi="微软雅黑" w:eastAsia="微软雅黑" w:cs="微软雅黑"/>
          <w:b/>
          <w:bCs w:val="0"/>
          <w:sz w:val="24"/>
          <w:szCs w:val="24"/>
        </w:rPr>
        <w:t>、</w:t>
      </w:r>
      <w:r>
        <w:rPr>
          <w:rFonts w:hint="eastAsia" w:ascii="微软雅黑" w:hAnsi="微软雅黑" w:eastAsia="微软雅黑" w:cs="微软雅黑"/>
          <w:b/>
          <w:bCs w:val="0"/>
          <w:color w:val="auto"/>
          <w:sz w:val="24"/>
          <w:szCs w:val="24"/>
          <w:highlight w:val="none"/>
          <w:lang w:val="en-US" w:eastAsia="zh-CN"/>
        </w:rPr>
        <w:t>考核</w:t>
      </w:r>
      <w:r>
        <w:rPr>
          <w:rFonts w:hint="eastAsia" w:ascii="微软雅黑" w:hAnsi="微软雅黑" w:eastAsia="微软雅黑" w:cs="微软雅黑"/>
          <w:b/>
          <w:bCs w:val="0"/>
          <w:color w:val="auto"/>
          <w:sz w:val="24"/>
          <w:szCs w:val="24"/>
          <w:highlight w:val="none"/>
        </w:rPr>
        <w:t>方式</w:t>
      </w:r>
      <w:r>
        <w:rPr>
          <w:rFonts w:hint="eastAsia" w:ascii="微软雅黑" w:hAnsi="微软雅黑" w:eastAsia="微软雅黑" w:cs="微软雅黑"/>
          <w:b/>
          <w:bCs w:val="0"/>
          <w:color w:val="auto"/>
          <w:sz w:val="24"/>
          <w:szCs w:val="24"/>
          <w:highlight w:val="none"/>
          <w:lang w:val="en-US" w:eastAsia="zh-CN"/>
        </w:rPr>
        <w:t>和支付方法</w:t>
      </w:r>
      <w:bookmarkEnd w:id="121"/>
    </w:p>
    <w:bookmarkEnd w:id="107"/>
    <w:bookmarkEnd w:id="108"/>
    <w:bookmarkEnd w:id="109"/>
    <w:bookmarkEnd w:id="110"/>
    <w:bookmarkEnd w:id="111"/>
    <w:bookmarkEnd w:id="112"/>
    <w:bookmarkEnd w:id="113"/>
    <w:bookmarkEnd w:id="114"/>
    <w:bookmarkEnd w:id="115"/>
    <w:bookmarkEnd w:id="116"/>
    <w:bookmarkEnd w:id="117"/>
    <w:p w14:paraId="7B0297D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2"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5.1 考核标准</w:t>
      </w:r>
      <w:r>
        <w:rPr>
          <w:rFonts w:hint="eastAsia" w:ascii="仿宋" w:hAnsi="仿宋" w:eastAsia="仿宋" w:cs="仿宋"/>
          <w:color w:val="000000"/>
          <w:sz w:val="24"/>
          <w:szCs w:val="24"/>
          <w:highlight w:val="none"/>
          <w:lang w:val="en-US" w:eastAsia="zh-CN"/>
        </w:rPr>
        <w:t>：采购人按月对供应商进行考核，根据考核结果计算应付服务费，具体如下：</w:t>
      </w:r>
    </w:p>
    <w:p w14:paraId="59D65508">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（1）月考核得分大于等于90 分核定为优，按100%计取当月服务费；</w:t>
      </w:r>
    </w:p>
    <w:p w14:paraId="406B076D">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（2）月考核得分大于等于 80 分小于 90 分核定为良，按90%计取当月服务费；</w:t>
      </w:r>
    </w:p>
    <w:p w14:paraId="177B395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（3）月考核得分大于等于 70 分小于 80 分核定为合格，按80%计取当月服务费；</w:t>
      </w:r>
    </w:p>
    <w:p w14:paraId="1A30EF3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（4）月考核得分小于 70 分当月考核不合格，不支付当月服务费并给予警告一次。累计两个月考核为不合格，甲方有权立即解除服务合同并不再续签下一年度服务合同。</w:t>
      </w:r>
    </w:p>
    <w:p w14:paraId="30FE3B9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bCs/>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b/>
          <w:bCs/>
          <w:color w:val="000000"/>
          <w:sz w:val="24"/>
          <w:szCs w:val="24"/>
          <w:highlight w:val="none"/>
          <w:lang w:val="en-US" w:eastAsia="zh-CN"/>
        </w:rPr>
        <w:t>5.2 付款方式</w:t>
      </w:r>
    </w:p>
    <w:p w14:paraId="0C64AABF">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（1）每半年度支付。每半年度保洁服务结束后，甲方根据考核结果向乙方支付该半年度应付服务费的80%。</w:t>
      </w:r>
    </w:p>
    <w:p w14:paraId="4CDE3B90">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（2）余款待审计结束后，付清至审定价款。</w:t>
      </w:r>
    </w:p>
    <w:p w14:paraId="6AD6A46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2" w:firstLineChars="200"/>
        <w:textAlignment w:val="auto"/>
        <w:rPr>
          <w:rFonts w:hint="eastAsia" w:ascii="仿宋" w:hAnsi="仿宋" w:eastAsia="仿宋" w:cs="仿宋"/>
          <w:b/>
          <w:bCs/>
          <w:color w:val="000000"/>
          <w:sz w:val="24"/>
          <w:szCs w:val="24"/>
          <w:highlight w:val="none"/>
          <w:lang w:val="zh-CN" w:eastAsia="zh-CN"/>
        </w:rPr>
      </w:pPr>
      <w:r>
        <w:rPr>
          <w:rFonts w:hint="eastAsia" w:ascii="仿宋" w:hAnsi="仿宋" w:eastAsia="仿宋" w:cs="仿宋"/>
          <w:b/>
          <w:bCs/>
          <w:color w:val="000000"/>
          <w:sz w:val="24"/>
          <w:szCs w:val="24"/>
          <w:highlight w:val="none"/>
          <w:lang w:val="en-US" w:eastAsia="zh-CN"/>
        </w:rPr>
        <w:t xml:space="preserve">5.3 </w:t>
      </w:r>
      <w:r>
        <w:rPr>
          <w:rFonts w:hint="eastAsia" w:ascii="仿宋" w:hAnsi="仿宋" w:eastAsia="仿宋" w:cs="仿宋"/>
          <w:b/>
          <w:bCs/>
          <w:color w:val="000000"/>
          <w:sz w:val="24"/>
          <w:szCs w:val="24"/>
          <w:highlight w:val="none"/>
          <w:lang w:val="zh-CN" w:eastAsia="zh-CN"/>
        </w:rPr>
        <w:t>考核细则</w:t>
      </w:r>
    </w:p>
    <w:tbl>
      <w:tblPr>
        <w:tblStyle w:val="53"/>
        <w:tblW w:w="1094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97"/>
        <w:gridCol w:w="1627"/>
        <w:gridCol w:w="2807"/>
        <w:gridCol w:w="1005"/>
        <w:gridCol w:w="2685"/>
        <w:gridCol w:w="810"/>
        <w:gridCol w:w="815"/>
      </w:tblGrid>
      <w:tr w14:paraId="11DE19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7" w:type="dxa"/>
            <w:noWrap w:val="0"/>
            <w:vAlign w:val="center"/>
          </w:tcPr>
          <w:p w14:paraId="0B75C5E7">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类别</w:t>
            </w:r>
          </w:p>
        </w:tc>
        <w:tc>
          <w:tcPr>
            <w:tcW w:w="1627" w:type="dxa"/>
            <w:noWrap w:val="0"/>
            <w:vAlign w:val="center"/>
          </w:tcPr>
          <w:p w14:paraId="238F1787">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项目</w:t>
            </w:r>
          </w:p>
        </w:tc>
        <w:tc>
          <w:tcPr>
            <w:tcW w:w="2807" w:type="dxa"/>
            <w:noWrap w:val="0"/>
            <w:vAlign w:val="center"/>
          </w:tcPr>
          <w:p w14:paraId="12146704">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考核内容</w:t>
            </w:r>
          </w:p>
        </w:tc>
        <w:tc>
          <w:tcPr>
            <w:tcW w:w="1005" w:type="dxa"/>
            <w:noWrap w:val="0"/>
            <w:vAlign w:val="center"/>
          </w:tcPr>
          <w:p w14:paraId="77B64E52">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标准分</w:t>
            </w:r>
          </w:p>
        </w:tc>
        <w:tc>
          <w:tcPr>
            <w:tcW w:w="2685" w:type="dxa"/>
            <w:noWrap w:val="0"/>
            <w:vAlign w:val="center"/>
          </w:tcPr>
          <w:p w14:paraId="0247F116">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赋分原则</w:t>
            </w:r>
          </w:p>
        </w:tc>
        <w:tc>
          <w:tcPr>
            <w:tcW w:w="810" w:type="dxa"/>
            <w:noWrap w:val="0"/>
            <w:vAlign w:val="center"/>
          </w:tcPr>
          <w:p w14:paraId="58448795">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得分</w:t>
            </w:r>
          </w:p>
        </w:tc>
        <w:tc>
          <w:tcPr>
            <w:tcW w:w="815" w:type="dxa"/>
            <w:noWrap w:val="0"/>
            <w:vAlign w:val="center"/>
          </w:tcPr>
          <w:p w14:paraId="16AA99C9">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扣分原因</w:t>
            </w:r>
          </w:p>
        </w:tc>
      </w:tr>
      <w:tr w14:paraId="220780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81" w:hRule="atLeast"/>
          <w:jc w:val="center"/>
        </w:trPr>
        <w:tc>
          <w:tcPr>
            <w:tcW w:w="1197" w:type="dxa"/>
            <w:vMerge w:val="restart"/>
            <w:noWrap w:val="0"/>
            <w:vAlign w:val="center"/>
          </w:tcPr>
          <w:p w14:paraId="3FEC10EA">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组织管理</w:t>
            </w:r>
            <w:r>
              <w:rPr>
                <w:rFonts w:hint="eastAsia" w:ascii="仿宋" w:hAnsi="仿宋" w:eastAsia="仿宋" w:cs="仿宋"/>
                <w:color w:val="000000"/>
                <w:sz w:val="24"/>
                <w:szCs w:val="24"/>
                <w:highlight w:val="none"/>
              </w:rPr>
              <w:t>20分</w:t>
            </w:r>
          </w:p>
        </w:tc>
        <w:tc>
          <w:tcPr>
            <w:tcW w:w="1627" w:type="dxa"/>
            <w:noWrap w:val="0"/>
            <w:vAlign w:val="center"/>
          </w:tcPr>
          <w:p w14:paraId="0FB65A1B">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1、队伍管理落实</w:t>
            </w:r>
          </w:p>
        </w:tc>
        <w:tc>
          <w:tcPr>
            <w:tcW w:w="2807" w:type="dxa"/>
            <w:noWrap w:val="0"/>
            <w:vAlign w:val="center"/>
          </w:tcPr>
          <w:p w14:paraId="545170CD">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是否成立专业保洁服务队伍，保洁人员经过专业培训，按照根据需要配备日常保洁所需工具。</w:t>
            </w:r>
          </w:p>
        </w:tc>
        <w:tc>
          <w:tcPr>
            <w:tcW w:w="1005" w:type="dxa"/>
            <w:noWrap w:val="0"/>
            <w:vAlign w:val="center"/>
          </w:tcPr>
          <w:p w14:paraId="66329ADC">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10</w:t>
            </w:r>
          </w:p>
        </w:tc>
        <w:tc>
          <w:tcPr>
            <w:tcW w:w="2685" w:type="dxa"/>
            <w:noWrap w:val="0"/>
            <w:vAlign w:val="center"/>
          </w:tcPr>
          <w:p w14:paraId="23EF47D5">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没有成立专业保洁队伍，扣</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lang w:val="zh-CN"/>
              </w:rPr>
              <w:t xml:space="preserve">分。没有对保洁人员进行保洁知识培训的扣 </w:t>
            </w: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lang w:val="zh-CN"/>
              </w:rPr>
              <w:t>分。</w:t>
            </w:r>
          </w:p>
        </w:tc>
        <w:tc>
          <w:tcPr>
            <w:tcW w:w="810" w:type="dxa"/>
            <w:noWrap w:val="0"/>
            <w:vAlign w:val="center"/>
          </w:tcPr>
          <w:p w14:paraId="694662AA">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2FC87260">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43F6A0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7" w:type="dxa"/>
            <w:vMerge w:val="continue"/>
            <w:noWrap w:val="0"/>
            <w:vAlign w:val="center"/>
          </w:tcPr>
          <w:p w14:paraId="5C5AD17C">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zh-CN"/>
              </w:rPr>
            </w:pPr>
          </w:p>
        </w:tc>
        <w:tc>
          <w:tcPr>
            <w:tcW w:w="1627" w:type="dxa"/>
            <w:noWrap w:val="0"/>
            <w:vAlign w:val="center"/>
          </w:tcPr>
          <w:p w14:paraId="63483F63">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2、规章制度落实</w:t>
            </w:r>
          </w:p>
        </w:tc>
        <w:tc>
          <w:tcPr>
            <w:tcW w:w="2807" w:type="dxa"/>
            <w:noWrap w:val="0"/>
            <w:vAlign w:val="center"/>
          </w:tcPr>
          <w:p w14:paraId="4BA8A5A2">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规章制度：建立健全各项规章制度，含公司保洁管理制度、岗位责任制度、河道巡查保洁制度、检查报告制度。人员配备到位，统一管护服装。</w:t>
            </w:r>
          </w:p>
        </w:tc>
        <w:tc>
          <w:tcPr>
            <w:tcW w:w="1005" w:type="dxa"/>
            <w:noWrap w:val="0"/>
            <w:vAlign w:val="center"/>
          </w:tcPr>
          <w:p w14:paraId="4C1D6F19">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10</w:t>
            </w:r>
          </w:p>
        </w:tc>
        <w:tc>
          <w:tcPr>
            <w:tcW w:w="2685" w:type="dxa"/>
            <w:noWrap w:val="0"/>
            <w:vAlign w:val="center"/>
          </w:tcPr>
          <w:p w14:paraId="4BD8C221">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管理制度不完善、管理职责不明确视情况扣</w:t>
            </w: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lang w:val="zh-CN"/>
              </w:rPr>
              <w:t>分；技术人员不具备岗位技能要求，未实行指定上岗情况扣</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lang w:val="zh-CN"/>
              </w:rPr>
              <w:t>分；无职工培训计划扣</w:t>
            </w: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lang w:val="zh-CN"/>
              </w:rPr>
              <w:t>分。</w:t>
            </w:r>
          </w:p>
        </w:tc>
        <w:tc>
          <w:tcPr>
            <w:tcW w:w="810" w:type="dxa"/>
            <w:noWrap w:val="0"/>
            <w:vAlign w:val="center"/>
          </w:tcPr>
          <w:p w14:paraId="02F112D7">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63DF9966">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539FFD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7" w:type="dxa"/>
            <w:noWrap w:val="0"/>
            <w:vAlign w:val="center"/>
          </w:tcPr>
          <w:p w14:paraId="5500E7F7">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经费管理</w:t>
            </w:r>
            <w:r>
              <w:rPr>
                <w:rFonts w:hint="eastAsia" w:ascii="仿宋" w:hAnsi="仿宋" w:eastAsia="仿宋" w:cs="仿宋"/>
                <w:color w:val="000000"/>
                <w:sz w:val="24"/>
                <w:szCs w:val="24"/>
                <w:highlight w:val="none"/>
              </w:rPr>
              <w:t>10分</w:t>
            </w:r>
          </w:p>
        </w:tc>
        <w:tc>
          <w:tcPr>
            <w:tcW w:w="1627" w:type="dxa"/>
            <w:noWrap w:val="0"/>
            <w:vAlign w:val="center"/>
          </w:tcPr>
          <w:p w14:paraId="18982851">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3</w:t>
            </w:r>
            <w:r>
              <w:rPr>
                <w:rFonts w:hint="eastAsia" w:ascii="仿宋" w:hAnsi="仿宋" w:eastAsia="仿宋" w:cs="仿宋"/>
                <w:color w:val="000000"/>
                <w:sz w:val="24"/>
                <w:szCs w:val="24"/>
                <w:highlight w:val="none"/>
              </w:rPr>
              <w:t>、管理经费落实</w:t>
            </w:r>
          </w:p>
        </w:tc>
        <w:tc>
          <w:tcPr>
            <w:tcW w:w="2807" w:type="dxa"/>
            <w:noWrap w:val="0"/>
            <w:vAlign w:val="center"/>
          </w:tcPr>
          <w:p w14:paraId="3C6D6A26">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zh-CN"/>
              </w:rPr>
              <w:t>管理经费专项用于堤防管护,(以出具支付给管护人员工资表等支付凭证为准）不得挪为他用</w:t>
            </w:r>
            <w:r>
              <w:rPr>
                <w:rFonts w:hint="eastAsia" w:ascii="仿宋" w:hAnsi="仿宋" w:eastAsia="仿宋" w:cs="仿宋"/>
                <w:color w:val="000000"/>
                <w:sz w:val="24"/>
                <w:szCs w:val="24"/>
                <w:highlight w:val="none"/>
                <w:lang w:val="zh-CN" w:eastAsia="zh-CN"/>
              </w:rPr>
              <w:t>。</w:t>
            </w:r>
          </w:p>
        </w:tc>
        <w:tc>
          <w:tcPr>
            <w:tcW w:w="1005" w:type="dxa"/>
            <w:noWrap w:val="0"/>
            <w:vAlign w:val="center"/>
          </w:tcPr>
          <w:p w14:paraId="54833D6E">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p>
        </w:tc>
        <w:tc>
          <w:tcPr>
            <w:tcW w:w="2685" w:type="dxa"/>
            <w:noWrap w:val="0"/>
            <w:vAlign w:val="center"/>
          </w:tcPr>
          <w:p w14:paraId="3559E477">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对河道管护经费未专款专用的，扣</w:t>
            </w:r>
            <w:r>
              <w:rPr>
                <w:rFonts w:hint="eastAsia" w:ascii="仿宋" w:hAnsi="仿宋" w:eastAsia="仿宋" w:cs="仿宋"/>
                <w:color w:val="000000"/>
                <w:sz w:val="24"/>
                <w:szCs w:val="24"/>
                <w:highlight w:val="none"/>
              </w:rPr>
              <w:t>10</w:t>
            </w:r>
            <w:r>
              <w:rPr>
                <w:rFonts w:hint="eastAsia" w:ascii="仿宋" w:hAnsi="仿宋" w:eastAsia="仿宋" w:cs="仿宋"/>
                <w:color w:val="000000"/>
                <w:sz w:val="24"/>
                <w:szCs w:val="24"/>
                <w:highlight w:val="none"/>
                <w:lang w:val="zh-CN"/>
              </w:rPr>
              <w:t>分，有违规违纪使用资金考核的等次直接定为不合格等次，此项不得分。</w:t>
            </w:r>
          </w:p>
        </w:tc>
        <w:tc>
          <w:tcPr>
            <w:tcW w:w="810" w:type="dxa"/>
            <w:noWrap w:val="0"/>
            <w:vAlign w:val="center"/>
          </w:tcPr>
          <w:p w14:paraId="46C101B3">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1C4FE7DE">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1A3F74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7" w:type="dxa"/>
            <w:vMerge w:val="restart"/>
            <w:noWrap w:val="0"/>
            <w:vAlign w:val="center"/>
          </w:tcPr>
          <w:p w14:paraId="605F1506">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日常管理30分</w:t>
            </w:r>
          </w:p>
        </w:tc>
        <w:tc>
          <w:tcPr>
            <w:tcW w:w="1627" w:type="dxa"/>
            <w:noWrap w:val="0"/>
            <w:vAlign w:val="center"/>
          </w:tcPr>
          <w:p w14:paraId="1AFB637E">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4</w:t>
            </w:r>
            <w:r>
              <w:rPr>
                <w:rFonts w:hint="eastAsia" w:ascii="仿宋" w:hAnsi="仿宋" w:eastAsia="仿宋" w:cs="仿宋"/>
                <w:color w:val="000000"/>
                <w:sz w:val="24"/>
                <w:szCs w:val="24"/>
                <w:highlight w:val="none"/>
              </w:rPr>
              <w:t>、迎水坡管理</w:t>
            </w:r>
          </w:p>
        </w:tc>
        <w:tc>
          <w:tcPr>
            <w:tcW w:w="2807" w:type="dxa"/>
            <w:noWrap w:val="0"/>
            <w:vAlign w:val="center"/>
          </w:tcPr>
          <w:p w14:paraId="6C14F94D">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防洪墙及浆砌石挡浪墙：墙体、压顶经常清洗，保持清洁平整。因人为损坏需及时发现、制止、修复，护坡定时清扫清洗、除草、除杂，雨淋沟、雨淋坑及时修复，坡面无杂草、杂树，无生产生活垃圾。（如河道无迎水坡该项考核为满分）</w:t>
            </w:r>
          </w:p>
        </w:tc>
        <w:tc>
          <w:tcPr>
            <w:tcW w:w="1005" w:type="dxa"/>
            <w:noWrap w:val="0"/>
            <w:vAlign w:val="center"/>
          </w:tcPr>
          <w:p w14:paraId="7B88C76B">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p>
        </w:tc>
        <w:tc>
          <w:tcPr>
            <w:tcW w:w="2685" w:type="dxa"/>
            <w:noWrap w:val="0"/>
            <w:vAlign w:val="center"/>
          </w:tcPr>
          <w:p w14:paraId="124AC9DB">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防洪墙及浆砌石挡浪墙损坏、不平整，因人为损坏没有及时发现的视情况扣 2分，迎水护坡没有定时除草、除杂扣 </w:t>
            </w: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分，迎水坡杂草杂树高出 20Cm 扣l 分，有生产生活、建筑垃圾扣</w:t>
            </w: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 xml:space="preserve"> 分。有违章种植扣 </w:t>
            </w: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分，有新违章建筑扣</w:t>
            </w:r>
            <w:r>
              <w:rPr>
                <w:rFonts w:hint="eastAsia" w:ascii="仿宋" w:hAnsi="仿宋" w:eastAsia="仿宋" w:cs="仿宋"/>
                <w:color w:val="000000"/>
                <w:sz w:val="24"/>
                <w:szCs w:val="24"/>
                <w:highlight w:val="none"/>
              </w:rPr>
              <w:t>2分。</w:t>
            </w:r>
          </w:p>
        </w:tc>
        <w:tc>
          <w:tcPr>
            <w:tcW w:w="810" w:type="dxa"/>
            <w:noWrap w:val="0"/>
            <w:vAlign w:val="center"/>
          </w:tcPr>
          <w:p w14:paraId="4501C7D4">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1F556DF6">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2BD171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7" w:type="dxa"/>
            <w:vMerge w:val="continue"/>
            <w:noWrap w:val="0"/>
            <w:vAlign w:val="center"/>
          </w:tcPr>
          <w:p w14:paraId="701B82BB">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p>
        </w:tc>
        <w:tc>
          <w:tcPr>
            <w:tcW w:w="1627" w:type="dxa"/>
            <w:noWrap w:val="0"/>
            <w:vAlign w:val="center"/>
          </w:tcPr>
          <w:p w14:paraId="2F507035">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5</w:t>
            </w:r>
            <w:r>
              <w:rPr>
                <w:rFonts w:hint="eastAsia" w:ascii="仿宋" w:hAnsi="仿宋" w:eastAsia="仿宋" w:cs="仿宋"/>
                <w:color w:val="000000"/>
                <w:sz w:val="24"/>
                <w:szCs w:val="24"/>
                <w:highlight w:val="none"/>
              </w:rPr>
              <w:t>、背水坡管理</w:t>
            </w:r>
          </w:p>
        </w:tc>
        <w:tc>
          <w:tcPr>
            <w:tcW w:w="2807" w:type="dxa"/>
            <w:noWrap w:val="0"/>
            <w:vAlign w:val="center"/>
          </w:tcPr>
          <w:p w14:paraId="3C43E74C">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背水坡及戗台：保持坡面平整，无雨淋 沟、雨淋坑，无杂草、杂树，垃圾及时清除，无违章种植、乱倒垃圾及弃物情况。（如河道无背水坡该项考核为满分）</w:t>
            </w:r>
          </w:p>
        </w:tc>
        <w:tc>
          <w:tcPr>
            <w:tcW w:w="1005" w:type="dxa"/>
            <w:noWrap w:val="0"/>
            <w:vAlign w:val="center"/>
          </w:tcPr>
          <w:p w14:paraId="67E3AE38">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p>
        </w:tc>
        <w:tc>
          <w:tcPr>
            <w:tcW w:w="2685" w:type="dxa"/>
            <w:noWrap w:val="0"/>
            <w:vAlign w:val="center"/>
          </w:tcPr>
          <w:p w14:paraId="739216CE">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背水坡及戗台因人为损坏没有及时发现的视情况扣 2 分，背水护坡没有定时除草、除杂扣 </w:t>
            </w: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 xml:space="preserve"> 分，</w:t>
            </w:r>
            <w:r>
              <w:rPr>
                <w:rFonts w:hint="eastAsia" w:ascii="仿宋" w:hAnsi="仿宋" w:eastAsia="仿宋" w:cs="仿宋"/>
                <w:color w:val="000000"/>
                <w:sz w:val="24"/>
                <w:szCs w:val="24"/>
                <w:highlight w:val="none"/>
              </w:rPr>
              <w:t>背</w:t>
            </w:r>
            <w:r>
              <w:rPr>
                <w:rFonts w:hint="eastAsia" w:ascii="仿宋" w:hAnsi="仿宋" w:eastAsia="仿宋" w:cs="仿宋"/>
                <w:color w:val="000000"/>
                <w:sz w:val="24"/>
                <w:szCs w:val="24"/>
                <w:highlight w:val="none"/>
                <w:lang w:val="zh-CN"/>
              </w:rPr>
              <w:t>水坡杂草杂树高出 20Cm 扣 1分，有生产生活 、建筑垃圾扣</w:t>
            </w: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 xml:space="preserve"> 分。有违章种植扣 </w:t>
            </w: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 xml:space="preserve"> 分，有新违章建筑扣 </w:t>
            </w: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 xml:space="preserve"> 分。 </w:t>
            </w:r>
          </w:p>
        </w:tc>
        <w:tc>
          <w:tcPr>
            <w:tcW w:w="810" w:type="dxa"/>
            <w:noWrap w:val="0"/>
            <w:vAlign w:val="center"/>
          </w:tcPr>
          <w:p w14:paraId="20B11C9C">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33D3ABBE">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13AC65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7" w:type="dxa"/>
            <w:vMerge w:val="continue"/>
            <w:noWrap w:val="0"/>
            <w:vAlign w:val="center"/>
          </w:tcPr>
          <w:p w14:paraId="3B263030">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p>
        </w:tc>
        <w:tc>
          <w:tcPr>
            <w:tcW w:w="1627" w:type="dxa"/>
            <w:noWrap w:val="0"/>
            <w:vAlign w:val="center"/>
          </w:tcPr>
          <w:p w14:paraId="51A1A98F">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6</w:t>
            </w:r>
            <w:r>
              <w:rPr>
                <w:rFonts w:hint="eastAsia" w:ascii="仿宋" w:hAnsi="仿宋" w:eastAsia="仿宋" w:cs="仿宋"/>
                <w:color w:val="000000"/>
                <w:sz w:val="24"/>
                <w:szCs w:val="24"/>
                <w:highlight w:val="none"/>
              </w:rPr>
              <w:t>、堤顶路面及两侧绿化管理</w:t>
            </w:r>
          </w:p>
        </w:tc>
        <w:tc>
          <w:tcPr>
            <w:tcW w:w="2807" w:type="dxa"/>
            <w:noWrap w:val="0"/>
            <w:vAlign w:val="center"/>
          </w:tcPr>
          <w:p w14:paraId="7BF02F9E">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堤顶道路经常清扫，保持路面整洁，无积水、无垃圾、杂草、杂树</w:t>
            </w:r>
            <w:r>
              <w:rPr>
                <w:rFonts w:hint="eastAsia" w:ascii="仿宋" w:hAnsi="仿宋" w:eastAsia="仿宋" w:cs="仿宋"/>
                <w:color w:val="000000"/>
                <w:sz w:val="24"/>
                <w:szCs w:val="24"/>
                <w:highlight w:val="none"/>
              </w:rPr>
              <w:t>,</w:t>
            </w:r>
            <w:r>
              <w:rPr>
                <w:rFonts w:hint="eastAsia" w:ascii="仿宋" w:hAnsi="仿宋" w:eastAsia="仿宋" w:cs="仿宋"/>
                <w:color w:val="000000"/>
                <w:sz w:val="24"/>
                <w:szCs w:val="24"/>
                <w:highlight w:val="none"/>
                <w:lang w:val="zh-CN"/>
              </w:rPr>
              <w:t>保持防汛车辆畅通景观绿化经常养护、修剪，随时注意偷盗、 偷砍和病虫害等情况。</w:t>
            </w:r>
          </w:p>
        </w:tc>
        <w:tc>
          <w:tcPr>
            <w:tcW w:w="1005" w:type="dxa"/>
            <w:noWrap w:val="0"/>
            <w:vAlign w:val="center"/>
          </w:tcPr>
          <w:p w14:paraId="424389B3">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p>
        </w:tc>
        <w:tc>
          <w:tcPr>
            <w:tcW w:w="2685" w:type="dxa"/>
            <w:noWrap w:val="0"/>
            <w:vAlign w:val="center"/>
          </w:tcPr>
          <w:p w14:paraId="2A3F8FCA">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堤顶道路没有保持路面整洁，防汛车辆不能通行的扣 3分，道路有积水、垃圾、杂草、杂树，扣</w:t>
            </w: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分。景观绿化没有经常养护、修剪的，</w:t>
            </w:r>
            <w:r>
              <w:rPr>
                <w:rFonts w:hint="eastAsia" w:ascii="仿宋" w:hAnsi="仿宋" w:eastAsia="仿宋" w:cs="仿宋"/>
                <w:color w:val="000000"/>
                <w:sz w:val="24"/>
                <w:szCs w:val="24"/>
                <w:highlight w:val="none"/>
              </w:rPr>
              <w:t>出现枯枝未能及时清理清运的，</w:t>
            </w:r>
            <w:r>
              <w:rPr>
                <w:rFonts w:hint="eastAsia" w:ascii="仿宋" w:hAnsi="仿宋" w:eastAsia="仿宋" w:cs="仿宋"/>
                <w:color w:val="000000"/>
                <w:sz w:val="24"/>
                <w:szCs w:val="24"/>
                <w:highlight w:val="none"/>
                <w:lang w:val="zh-CN"/>
              </w:rPr>
              <w:t>扣 2 分，因管理不到位造成有原有绿化损坏的扣</w:t>
            </w: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zh-CN"/>
              </w:rPr>
              <w:t>分。</w:t>
            </w:r>
          </w:p>
        </w:tc>
        <w:tc>
          <w:tcPr>
            <w:tcW w:w="810" w:type="dxa"/>
            <w:noWrap w:val="0"/>
            <w:vAlign w:val="center"/>
          </w:tcPr>
          <w:p w14:paraId="4B218C96">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0DA9B5A8">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150D3F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7" w:type="dxa"/>
            <w:vMerge w:val="restart"/>
            <w:noWrap w:val="0"/>
            <w:vAlign w:val="center"/>
          </w:tcPr>
          <w:p w14:paraId="459CDB91">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巡查管理40分</w:t>
            </w:r>
          </w:p>
        </w:tc>
        <w:tc>
          <w:tcPr>
            <w:tcW w:w="1627" w:type="dxa"/>
            <w:noWrap w:val="0"/>
            <w:vAlign w:val="center"/>
          </w:tcPr>
          <w:p w14:paraId="08B9BEA5">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7</w:t>
            </w:r>
            <w:r>
              <w:rPr>
                <w:rFonts w:hint="eastAsia" w:ascii="仿宋" w:hAnsi="仿宋" w:eastAsia="仿宋" w:cs="仿宋"/>
                <w:color w:val="000000"/>
                <w:sz w:val="24"/>
                <w:szCs w:val="24"/>
                <w:highlight w:val="none"/>
              </w:rPr>
              <w:t>、巡查记录管理</w:t>
            </w:r>
          </w:p>
        </w:tc>
        <w:tc>
          <w:tcPr>
            <w:tcW w:w="2807" w:type="dxa"/>
            <w:noWrap w:val="0"/>
            <w:vAlign w:val="center"/>
          </w:tcPr>
          <w:p w14:paraId="4449B703">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巡视检查要带齐必要的辅助工具，巡查记录簿和照相摄影器材。应作出真实记录，如发现异常，应详细记述时间、位置、异常状态、分析原因、采取对策，并拍照。巡查非汛期每周不少于三次，汛期每天一天。</w:t>
            </w:r>
          </w:p>
        </w:tc>
        <w:tc>
          <w:tcPr>
            <w:tcW w:w="1005" w:type="dxa"/>
            <w:noWrap w:val="0"/>
            <w:vAlign w:val="center"/>
          </w:tcPr>
          <w:p w14:paraId="619FC2F7">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p>
        </w:tc>
        <w:tc>
          <w:tcPr>
            <w:tcW w:w="2685" w:type="dxa"/>
            <w:noWrap w:val="0"/>
            <w:vAlign w:val="center"/>
          </w:tcPr>
          <w:p w14:paraId="64DEC826">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巡查记录不全或巡查时没有携带相应的工具扣 2 分，发现异常没有记录的或不能表明时间、位置和原因的扣</w:t>
            </w: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zh-CN"/>
              </w:rPr>
              <w:t xml:space="preserve"> 分。没有按照规定巡查的扣 5 分。</w:t>
            </w:r>
          </w:p>
        </w:tc>
        <w:tc>
          <w:tcPr>
            <w:tcW w:w="810" w:type="dxa"/>
            <w:noWrap w:val="0"/>
            <w:vAlign w:val="center"/>
          </w:tcPr>
          <w:p w14:paraId="18E273EF">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195D0C3A">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529DDB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7" w:type="dxa"/>
            <w:vMerge w:val="continue"/>
            <w:noWrap w:val="0"/>
            <w:vAlign w:val="center"/>
          </w:tcPr>
          <w:p w14:paraId="7389768A">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p>
        </w:tc>
        <w:tc>
          <w:tcPr>
            <w:tcW w:w="1627" w:type="dxa"/>
            <w:noWrap w:val="0"/>
            <w:vAlign w:val="center"/>
          </w:tcPr>
          <w:p w14:paraId="7892F7FC">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8</w:t>
            </w:r>
            <w:r>
              <w:rPr>
                <w:rFonts w:hint="eastAsia" w:ascii="仿宋" w:hAnsi="仿宋" w:eastAsia="仿宋" w:cs="仿宋"/>
                <w:color w:val="000000"/>
                <w:sz w:val="24"/>
                <w:szCs w:val="24"/>
                <w:highlight w:val="none"/>
              </w:rPr>
              <w:t>、重大问题管理</w:t>
            </w:r>
          </w:p>
        </w:tc>
        <w:tc>
          <w:tcPr>
            <w:tcW w:w="2807" w:type="dxa"/>
            <w:noWrap w:val="0"/>
            <w:vAlign w:val="center"/>
          </w:tcPr>
          <w:p w14:paraId="3654CE6D">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对巡查中发现的一般性问题，要及时进行养护处理；对巡查中发现的较大问题或险情如河道中污水提升泵不能正常运行，应立即采取必要的应急措施，如不能解决应立即向采购人报告；巡査中发现的未经行政许可的涉水建设项目、堤防管理范围内禁止的活动及新的违章事项等应立即制止，并提出处理意见上报东山街道。</w:t>
            </w:r>
          </w:p>
        </w:tc>
        <w:tc>
          <w:tcPr>
            <w:tcW w:w="1005" w:type="dxa"/>
            <w:noWrap w:val="0"/>
            <w:vAlign w:val="center"/>
          </w:tcPr>
          <w:p w14:paraId="45827B1F">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10</w:t>
            </w:r>
          </w:p>
        </w:tc>
        <w:tc>
          <w:tcPr>
            <w:tcW w:w="2685" w:type="dxa"/>
            <w:noWrap w:val="0"/>
            <w:vAlign w:val="center"/>
          </w:tcPr>
          <w:p w14:paraId="560600E1">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对河道管理范围内建设项目情况不清楚视情况扣</w:t>
            </w:r>
            <w:r>
              <w:rPr>
                <w:rFonts w:hint="eastAsia" w:ascii="仿宋" w:hAnsi="仿宋" w:eastAsia="仿宋" w:cs="仿宋"/>
                <w:color w:val="000000"/>
                <w:sz w:val="24"/>
                <w:szCs w:val="24"/>
                <w:highlight w:val="none"/>
              </w:rPr>
              <w:t>3</w:t>
            </w:r>
            <w:r>
              <w:rPr>
                <w:rFonts w:hint="eastAsia" w:ascii="仿宋" w:hAnsi="仿宋" w:eastAsia="仿宋" w:cs="仿宋"/>
                <w:color w:val="000000"/>
                <w:sz w:val="24"/>
                <w:szCs w:val="24"/>
                <w:highlight w:val="none"/>
                <w:lang w:val="zh-CN"/>
              </w:rPr>
              <w:t xml:space="preserve"> 分；保洁河道出现较大问题，如污水提升泵未能正常工作导致排口污水下河，而未及时向采购人汇报的扣</w:t>
            </w:r>
            <w:r>
              <w:rPr>
                <w:rFonts w:hint="eastAsia" w:ascii="仿宋" w:hAnsi="仿宋" w:eastAsia="仿宋" w:cs="仿宋"/>
                <w:color w:val="000000"/>
                <w:sz w:val="24"/>
                <w:szCs w:val="24"/>
                <w:highlight w:val="none"/>
              </w:rPr>
              <w:t>6分。</w:t>
            </w:r>
            <w:r>
              <w:rPr>
                <w:rFonts w:hint="eastAsia" w:ascii="仿宋" w:hAnsi="仿宋" w:eastAsia="仿宋" w:cs="仿宋"/>
                <w:color w:val="000000"/>
                <w:sz w:val="24"/>
                <w:szCs w:val="24"/>
                <w:highlight w:val="none"/>
                <w:lang w:val="zh-CN"/>
              </w:rPr>
              <w:t xml:space="preserve">没有发现违章建筑或违章施工的扣 </w:t>
            </w: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分。</w:t>
            </w:r>
          </w:p>
        </w:tc>
        <w:tc>
          <w:tcPr>
            <w:tcW w:w="810" w:type="dxa"/>
            <w:noWrap w:val="0"/>
            <w:vAlign w:val="center"/>
          </w:tcPr>
          <w:p w14:paraId="56D835AE">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4BF140E9">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21FBFB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7" w:type="dxa"/>
            <w:vMerge w:val="continue"/>
            <w:noWrap w:val="0"/>
            <w:vAlign w:val="center"/>
          </w:tcPr>
          <w:p w14:paraId="28D21737">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p>
        </w:tc>
        <w:tc>
          <w:tcPr>
            <w:tcW w:w="1627" w:type="dxa"/>
            <w:noWrap w:val="0"/>
            <w:vAlign w:val="center"/>
          </w:tcPr>
          <w:p w14:paraId="1838EA00">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9</w:t>
            </w:r>
            <w:r>
              <w:rPr>
                <w:rFonts w:hint="eastAsia" w:ascii="仿宋" w:hAnsi="仿宋" w:eastAsia="仿宋" w:cs="仿宋"/>
                <w:color w:val="000000"/>
                <w:sz w:val="24"/>
                <w:szCs w:val="24"/>
                <w:highlight w:val="none"/>
              </w:rPr>
              <w:t>、巡查管护资料管理</w:t>
            </w:r>
          </w:p>
        </w:tc>
        <w:tc>
          <w:tcPr>
            <w:tcW w:w="2807" w:type="dxa"/>
            <w:noWrap w:val="0"/>
            <w:vAlign w:val="center"/>
          </w:tcPr>
          <w:p w14:paraId="5ACD5E0C">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各种巡视检查记录表、图件、照片均应整理归档，专人负责保管。五项制度的上报资料和保洁记录及时存档且符合要求；资料存档及时，保洁记录规范或上报及时；资料存档。 </w:t>
            </w:r>
          </w:p>
        </w:tc>
        <w:tc>
          <w:tcPr>
            <w:tcW w:w="1005" w:type="dxa"/>
            <w:noWrap w:val="0"/>
            <w:vAlign w:val="center"/>
          </w:tcPr>
          <w:p w14:paraId="68C4230B">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w:t>
            </w:r>
          </w:p>
        </w:tc>
        <w:tc>
          <w:tcPr>
            <w:tcW w:w="2685" w:type="dxa"/>
            <w:noWrap w:val="0"/>
            <w:vAlign w:val="center"/>
          </w:tcPr>
          <w:p w14:paraId="05F85646">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各种巡视检查记录表、图件、照片均应 整理归档，专人负责保管。五项制度的上报资料和保洁记录及时存档不符合要求扣 2 分；资料存档及时，但保洁记录不规范或上报不及时扣</w:t>
            </w: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zh-CN"/>
              </w:rPr>
              <w:t xml:space="preserve">分，资料存档、上报不及时且记录不规范扣 </w:t>
            </w: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 xml:space="preserve"> 分。</w:t>
            </w:r>
          </w:p>
        </w:tc>
        <w:tc>
          <w:tcPr>
            <w:tcW w:w="810" w:type="dxa"/>
            <w:noWrap w:val="0"/>
            <w:vAlign w:val="center"/>
          </w:tcPr>
          <w:p w14:paraId="488A7A82">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3D2A760C">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5762DD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 w:hRule="atLeast"/>
          <w:jc w:val="center"/>
        </w:trPr>
        <w:tc>
          <w:tcPr>
            <w:tcW w:w="1197" w:type="dxa"/>
            <w:vMerge w:val="continue"/>
            <w:noWrap w:val="0"/>
            <w:vAlign w:val="center"/>
          </w:tcPr>
          <w:p w14:paraId="50E7F2E8">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p>
        </w:tc>
        <w:tc>
          <w:tcPr>
            <w:tcW w:w="1627" w:type="dxa"/>
            <w:noWrap w:val="0"/>
            <w:vAlign w:val="center"/>
          </w:tcPr>
          <w:p w14:paraId="03AB1D37">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w:t>
            </w:r>
            <w:r>
              <w:rPr>
                <w:rFonts w:hint="eastAsia" w:ascii="仿宋" w:hAnsi="仿宋" w:eastAsia="仿宋" w:cs="仿宋"/>
                <w:color w:val="000000"/>
                <w:sz w:val="24"/>
                <w:szCs w:val="24"/>
                <w:highlight w:val="none"/>
                <w:lang w:val="en-US" w:eastAsia="zh-CN"/>
              </w:rPr>
              <w:t>0</w:t>
            </w:r>
            <w:r>
              <w:rPr>
                <w:rFonts w:hint="eastAsia" w:ascii="仿宋" w:hAnsi="仿宋" w:eastAsia="仿宋" w:cs="仿宋"/>
                <w:color w:val="000000"/>
                <w:sz w:val="24"/>
                <w:szCs w:val="24"/>
                <w:highlight w:val="none"/>
              </w:rPr>
              <w:t>、职工培训及汛期前清杂清障管理</w:t>
            </w:r>
          </w:p>
        </w:tc>
        <w:tc>
          <w:tcPr>
            <w:tcW w:w="2807" w:type="dxa"/>
            <w:noWrap w:val="0"/>
            <w:vAlign w:val="center"/>
          </w:tcPr>
          <w:p w14:paraId="34D4CB73">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每年至少组织一次河道</w:t>
            </w:r>
            <w:r>
              <w:rPr>
                <w:rFonts w:hint="eastAsia" w:ascii="仿宋" w:hAnsi="仿宋" w:eastAsia="仿宋" w:cs="仿宋"/>
                <w:color w:val="000000"/>
                <w:sz w:val="24"/>
                <w:szCs w:val="24"/>
                <w:highlight w:val="none"/>
                <w:lang w:eastAsia="zh-CN"/>
              </w:rPr>
              <w:t>保洁人员</w:t>
            </w:r>
            <w:r>
              <w:rPr>
                <w:rFonts w:hint="eastAsia" w:ascii="仿宋" w:hAnsi="仿宋" w:eastAsia="仿宋" w:cs="仿宋"/>
                <w:color w:val="000000"/>
                <w:sz w:val="24"/>
                <w:szCs w:val="24"/>
                <w:highlight w:val="none"/>
              </w:rPr>
              <w:t>全员培训，</w:t>
            </w:r>
            <w:r>
              <w:rPr>
                <w:rFonts w:hint="eastAsia" w:ascii="仿宋" w:hAnsi="仿宋" w:eastAsia="仿宋" w:cs="仿宋"/>
                <w:color w:val="000000"/>
                <w:sz w:val="24"/>
                <w:szCs w:val="24"/>
                <w:highlight w:val="none"/>
                <w:lang w:val="zh-CN"/>
              </w:rPr>
              <w:t>已完成培训的要有培训照片和文字信息记录，有汛前清杂清障照片和文字信息记录。</w:t>
            </w:r>
          </w:p>
        </w:tc>
        <w:tc>
          <w:tcPr>
            <w:tcW w:w="1005" w:type="dxa"/>
            <w:noWrap w:val="0"/>
            <w:vAlign w:val="center"/>
          </w:tcPr>
          <w:p w14:paraId="77037DA1">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15</w:t>
            </w:r>
          </w:p>
        </w:tc>
        <w:tc>
          <w:tcPr>
            <w:tcW w:w="2685" w:type="dxa"/>
            <w:noWrap w:val="0"/>
            <w:vAlign w:val="center"/>
          </w:tcPr>
          <w:p w14:paraId="41F5A7E2">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职工专业知识培训及汛前清杂清障工作没有照片和文字信息的不得分。有照片无记录扣</w:t>
            </w:r>
            <w:r>
              <w:rPr>
                <w:rFonts w:hint="eastAsia" w:ascii="仿宋" w:hAnsi="仿宋" w:eastAsia="仿宋" w:cs="仿宋"/>
                <w:color w:val="000000"/>
                <w:sz w:val="24"/>
                <w:szCs w:val="24"/>
                <w:highlight w:val="none"/>
              </w:rPr>
              <w:t>2</w:t>
            </w:r>
            <w:r>
              <w:rPr>
                <w:rFonts w:hint="eastAsia" w:ascii="仿宋" w:hAnsi="仿宋" w:eastAsia="仿宋" w:cs="仿宋"/>
                <w:color w:val="000000"/>
                <w:sz w:val="24"/>
                <w:szCs w:val="24"/>
                <w:highlight w:val="none"/>
                <w:lang w:val="zh-CN"/>
              </w:rPr>
              <w:t xml:space="preserve">分，有记录无照片扣 2 分。 </w:t>
            </w:r>
            <w:r>
              <w:rPr>
                <w:rFonts w:hint="eastAsia" w:ascii="仿宋" w:hAnsi="仿宋" w:eastAsia="仿宋" w:cs="仿宋"/>
                <w:color w:val="000000"/>
                <w:sz w:val="24"/>
                <w:szCs w:val="24"/>
                <w:highlight w:val="none"/>
              </w:rPr>
              <w:t>没有组织河道</w:t>
            </w:r>
            <w:r>
              <w:rPr>
                <w:rFonts w:hint="eastAsia" w:ascii="仿宋" w:hAnsi="仿宋" w:eastAsia="仿宋" w:cs="仿宋"/>
                <w:color w:val="000000"/>
                <w:sz w:val="24"/>
                <w:szCs w:val="24"/>
                <w:highlight w:val="none"/>
                <w:lang w:val="zh-CN"/>
              </w:rPr>
              <w:t>保洁人</w:t>
            </w:r>
            <w:r>
              <w:rPr>
                <w:rFonts w:hint="eastAsia" w:ascii="仿宋" w:hAnsi="仿宋" w:eastAsia="仿宋" w:cs="仿宋"/>
                <w:color w:val="000000"/>
                <w:sz w:val="24"/>
                <w:szCs w:val="24"/>
                <w:highlight w:val="none"/>
              </w:rPr>
              <w:t>员培训的扣11分。</w:t>
            </w:r>
          </w:p>
        </w:tc>
        <w:tc>
          <w:tcPr>
            <w:tcW w:w="810" w:type="dxa"/>
            <w:noWrap w:val="0"/>
            <w:vAlign w:val="center"/>
          </w:tcPr>
          <w:p w14:paraId="305FEF62">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3073AE7C">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188897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6" w:hRule="atLeast"/>
          <w:jc w:val="center"/>
        </w:trPr>
        <w:tc>
          <w:tcPr>
            <w:tcW w:w="1197" w:type="dxa"/>
            <w:vMerge w:val="restart"/>
            <w:noWrap w:val="0"/>
            <w:vAlign w:val="center"/>
          </w:tcPr>
          <w:p w14:paraId="53326DB3">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项目管理奖惩规定</w:t>
            </w:r>
          </w:p>
        </w:tc>
        <w:tc>
          <w:tcPr>
            <w:tcW w:w="1627" w:type="dxa"/>
            <w:noWrap w:val="0"/>
            <w:vAlign w:val="center"/>
          </w:tcPr>
          <w:p w14:paraId="42A79CD2">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11、</w:t>
            </w:r>
            <w:r>
              <w:rPr>
                <w:rFonts w:hint="eastAsia" w:ascii="仿宋" w:hAnsi="仿宋" w:eastAsia="仿宋" w:cs="仿宋"/>
                <w:color w:val="000000"/>
                <w:sz w:val="24"/>
                <w:szCs w:val="24"/>
                <w:highlight w:val="none"/>
                <w:lang w:val="zh-CN"/>
              </w:rPr>
              <w:t>加分项目</w:t>
            </w:r>
          </w:p>
        </w:tc>
        <w:tc>
          <w:tcPr>
            <w:tcW w:w="6497" w:type="dxa"/>
            <w:gridSpan w:val="3"/>
            <w:noWrap w:val="0"/>
            <w:vAlign w:val="center"/>
          </w:tcPr>
          <w:p w14:paraId="2EA97097">
            <w:pPr>
              <w:pageBreakBefore w:val="0"/>
              <w:numPr>
                <w:ilvl w:val="0"/>
                <w:numId w:val="5"/>
              </w:numPr>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供应商在</w:t>
            </w:r>
            <w:r>
              <w:rPr>
                <w:rFonts w:hint="eastAsia" w:ascii="仿宋" w:hAnsi="仿宋" w:eastAsia="仿宋" w:cs="仿宋"/>
                <w:color w:val="000000"/>
                <w:sz w:val="24"/>
                <w:szCs w:val="24"/>
                <w:highlight w:val="none"/>
                <w:lang w:val="zh-CN"/>
              </w:rPr>
              <w:t>当月河道保洁过程中受到街道表彰加</w:t>
            </w:r>
            <w:r>
              <w:rPr>
                <w:rFonts w:hint="eastAsia" w:ascii="仿宋" w:hAnsi="仿宋" w:eastAsia="仿宋" w:cs="仿宋"/>
                <w:color w:val="000000"/>
                <w:sz w:val="24"/>
                <w:szCs w:val="24"/>
                <w:highlight w:val="none"/>
                <w:lang w:val="en-US" w:eastAsia="zh-CN"/>
              </w:rPr>
              <w:t>1分；</w:t>
            </w:r>
          </w:p>
          <w:p w14:paraId="49C72927">
            <w:pPr>
              <w:pageBreakBefore w:val="0"/>
              <w:numPr>
                <w:ilvl w:val="0"/>
                <w:numId w:val="5"/>
              </w:numPr>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供应商在</w:t>
            </w:r>
            <w:r>
              <w:rPr>
                <w:rFonts w:hint="eastAsia" w:ascii="仿宋" w:hAnsi="仿宋" w:eastAsia="仿宋" w:cs="仿宋"/>
                <w:color w:val="000000"/>
                <w:sz w:val="24"/>
                <w:szCs w:val="24"/>
                <w:highlight w:val="none"/>
                <w:lang w:val="zh-CN"/>
              </w:rPr>
              <w:t>当月河道保洁过程中受到区级表彰加</w:t>
            </w:r>
            <w:r>
              <w:rPr>
                <w:rFonts w:hint="eastAsia" w:ascii="仿宋" w:hAnsi="仿宋" w:eastAsia="仿宋" w:cs="仿宋"/>
                <w:color w:val="000000"/>
                <w:sz w:val="24"/>
                <w:szCs w:val="24"/>
                <w:highlight w:val="none"/>
                <w:lang w:val="en-US" w:eastAsia="zh-CN"/>
              </w:rPr>
              <w:t>3分；</w:t>
            </w:r>
          </w:p>
          <w:p w14:paraId="7ECF7FA5">
            <w:pPr>
              <w:pageBreakBefore w:val="0"/>
              <w:numPr>
                <w:ilvl w:val="0"/>
                <w:numId w:val="5"/>
              </w:numPr>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供应商在</w:t>
            </w:r>
            <w:r>
              <w:rPr>
                <w:rFonts w:hint="eastAsia" w:ascii="仿宋" w:hAnsi="仿宋" w:eastAsia="仿宋" w:cs="仿宋"/>
                <w:color w:val="000000"/>
                <w:sz w:val="24"/>
                <w:szCs w:val="24"/>
                <w:highlight w:val="none"/>
                <w:lang w:val="zh-CN"/>
              </w:rPr>
              <w:t>当月河道保洁过程中受到市级表彰加</w:t>
            </w:r>
            <w:r>
              <w:rPr>
                <w:rFonts w:hint="eastAsia" w:ascii="仿宋" w:hAnsi="仿宋" w:eastAsia="仿宋" w:cs="仿宋"/>
                <w:color w:val="000000"/>
                <w:sz w:val="24"/>
                <w:szCs w:val="24"/>
                <w:highlight w:val="none"/>
                <w:lang w:val="en-US" w:eastAsia="zh-CN"/>
              </w:rPr>
              <w:t>5分。</w:t>
            </w:r>
          </w:p>
        </w:tc>
        <w:tc>
          <w:tcPr>
            <w:tcW w:w="810" w:type="dxa"/>
            <w:noWrap w:val="0"/>
            <w:vAlign w:val="center"/>
          </w:tcPr>
          <w:p w14:paraId="6830E680">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09DBA0A7">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26DEB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36" w:hRule="atLeast"/>
          <w:jc w:val="center"/>
        </w:trPr>
        <w:tc>
          <w:tcPr>
            <w:tcW w:w="1197" w:type="dxa"/>
            <w:vMerge w:val="continue"/>
            <w:noWrap w:val="0"/>
            <w:vAlign w:val="center"/>
          </w:tcPr>
          <w:p w14:paraId="3FC9F7AE">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eastAsia="zh-CN"/>
              </w:rPr>
            </w:pPr>
          </w:p>
        </w:tc>
        <w:tc>
          <w:tcPr>
            <w:tcW w:w="1627" w:type="dxa"/>
            <w:noWrap w:val="0"/>
            <w:vAlign w:val="center"/>
          </w:tcPr>
          <w:p w14:paraId="49B2AB83">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12、</w:t>
            </w:r>
            <w:r>
              <w:rPr>
                <w:rFonts w:hint="eastAsia" w:ascii="仿宋" w:hAnsi="仿宋" w:eastAsia="仿宋" w:cs="仿宋"/>
                <w:color w:val="000000"/>
                <w:sz w:val="24"/>
                <w:szCs w:val="24"/>
                <w:highlight w:val="none"/>
                <w:lang w:eastAsia="zh-CN"/>
              </w:rPr>
              <w:t>减分项目</w:t>
            </w:r>
          </w:p>
        </w:tc>
        <w:tc>
          <w:tcPr>
            <w:tcW w:w="6497" w:type="dxa"/>
            <w:gridSpan w:val="3"/>
            <w:noWrap w:val="0"/>
            <w:vAlign w:val="center"/>
          </w:tcPr>
          <w:p w14:paraId="220682B4">
            <w:pPr>
              <w:pageBreakBefore w:val="0"/>
              <w:numPr>
                <w:ilvl w:val="0"/>
                <w:numId w:val="0"/>
              </w:numPr>
              <w:kinsoku/>
              <w:wordWrap/>
              <w:overflowPunct/>
              <w:topLinePunct w:val="0"/>
              <w:bidi w:val="0"/>
              <w:spacing w:line="360" w:lineRule="auto"/>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1、供应商在当月河道</w:t>
            </w:r>
            <w:r>
              <w:rPr>
                <w:rFonts w:hint="eastAsia" w:ascii="仿宋" w:hAnsi="仿宋" w:eastAsia="仿宋" w:cs="仿宋"/>
                <w:color w:val="000000"/>
                <w:sz w:val="24"/>
                <w:szCs w:val="24"/>
                <w:highlight w:val="none"/>
                <w:lang w:val="zh-CN"/>
              </w:rPr>
              <w:t>保洁</w:t>
            </w:r>
            <w:r>
              <w:rPr>
                <w:rFonts w:hint="eastAsia" w:ascii="仿宋" w:hAnsi="仿宋" w:eastAsia="仿宋" w:cs="仿宋"/>
                <w:color w:val="000000"/>
                <w:sz w:val="24"/>
                <w:szCs w:val="24"/>
                <w:highlight w:val="none"/>
                <w:lang w:val="en-US" w:eastAsia="zh-CN"/>
              </w:rPr>
              <w:t>过程中发生安全事故扣5分/次。</w:t>
            </w:r>
          </w:p>
          <w:p w14:paraId="3D13D6C1">
            <w:pPr>
              <w:pageBreakBefore w:val="0"/>
              <w:numPr>
                <w:ilvl w:val="0"/>
                <w:numId w:val="0"/>
              </w:numPr>
              <w:kinsoku/>
              <w:wordWrap/>
              <w:overflowPunct/>
              <w:topLinePunct w:val="0"/>
              <w:bidi w:val="0"/>
              <w:spacing w:line="360" w:lineRule="auto"/>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2、供应商在当月河道</w:t>
            </w:r>
            <w:r>
              <w:rPr>
                <w:rFonts w:hint="eastAsia" w:ascii="仿宋" w:hAnsi="仿宋" w:eastAsia="仿宋" w:cs="仿宋"/>
                <w:color w:val="000000"/>
                <w:sz w:val="24"/>
                <w:szCs w:val="24"/>
                <w:highlight w:val="none"/>
                <w:lang w:val="zh-CN"/>
              </w:rPr>
              <w:t>保洁</w:t>
            </w:r>
            <w:r>
              <w:rPr>
                <w:rFonts w:hint="eastAsia" w:ascii="仿宋" w:hAnsi="仿宋" w:eastAsia="仿宋" w:cs="仿宋"/>
                <w:color w:val="000000"/>
                <w:sz w:val="24"/>
                <w:szCs w:val="24"/>
                <w:highlight w:val="none"/>
                <w:lang w:val="en-US" w:eastAsia="zh-CN"/>
              </w:rPr>
              <w:t>中有对管护质量举报、投诉媒体曝光与“12345”工单反应不满意的扣5分/次。</w:t>
            </w:r>
          </w:p>
          <w:p w14:paraId="2A2D414B">
            <w:pPr>
              <w:pageBreakBefore w:val="0"/>
              <w:numPr>
                <w:ilvl w:val="0"/>
                <w:numId w:val="0"/>
              </w:numPr>
              <w:kinsoku/>
              <w:wordWrap/>
              <w:overflowPunct/>
              <w:topLinePunct w:val="0"/>
              <w:bidi w:val="0"/>
              <w:spacing w:line="360" w:lineRule="auto"/>
              <w:jc w:val="lef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3、供应商当月</w:t>
            </w:r>
            <w:r>
              <w:rPr>
                <w:rFonts w:hint="eastAsia" w:ascii="仿宋" w:hAnsi="仿宋" w:eastAsia="仿宋" w:cs="仿宋"/>
                <w:color w:val="000000"/>
                <w:sz w:val="24"/>
                <w:szCs w:val="24"/>
                <w:highlight w:val="none"/>
                <w:lang w:val="zh-CN"/>
              </w:rPr>
              <w:t>保洁</w:t>
            </w:r>
            <w:r>
              <w:rPr>
                <w:rFonts w:hint="eastAsia" w:ascii="仿宋" w:hAnsi="仿宋" w:eastAsia="仿宋" w:cs="仿宋"/>
                <w:color w:val="000000"/>
                <w:sz w:val="24"/>
                <w:szCs w:val="24"/>
                <w:highlight w:val="none"/>
                <w:lang w:val="en-US" w:eastAsia="zh-CN"/>
              </w:rPr>
              <w:t>人员数量比承诺人数每少1人扣5分。</w:t>
            </w:r>
          </w:p>
          <w:p w14:paraId="0E36993E">
            <w:pPr>
              <w:pageBreakBefore w:val="0"/>
              <w:numPr>
                <w:ilvl w:val="0"/>
                <w:numId w:val="0"/>
              </w:numPr>
              <w:kinsoku/>
              <w:wordWrap/>
              <w:overflowPunct/>
              <w:topLinePunct w:val="0"/>
              <w:bidi w:val="0"/>
              <w:spacing w:line="360" w:lineRule="auto"/>
              <w:jc w:val="lef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en-US" w:eastAsia="zh-CN"/>
              </w:rPr>
              <w:t>4、供应商当月</w:t>
            </w:r>
            <w:r>
              <w:rPr>
                <w:rFonts w:hint="eastAsia" w:ascii="仿宋" w:hAnsi="仿宋" w:eastAsia="仿宋" w:cs="仿宋"/>
                <w:color w:val="000000"/>
                <w:sz w:val="24"/>
                <w:szCs w:val="24"/>
                <w:highlight w:val="none"/>
                <w:lang w:val="zh-CN"/>
              </w:rPr>
              <w:t>保洁</w:t>
            </w:r>
            <w:r>
              <w:rPr>
                <w:rFonts w:hint="eastAsia" w:ascii="仿宋" w:hAnsi="仿宋" w:eastAsia="仿宋" w:cs="仿宋"/>
                <w:color w:val="000000"/>
                <w:sz w:val="24"/>
                <w:szCs w:val="24"/>
                <w:highlight w:val="none"/>
                <w:lang w:val="en-US" w:eastAsia="zh-CN"/>
              </w:rPr>
              <w:t>人员年龄及社保缴纳人数比承诺人数每少1人扣5分。</w:t>
            </w:r>
          </w:p>
        </w:tc>
        <w:tc>
          <w:tcPr>
            <w:tcW w:w="810" w:type="dxa"/>
            <w:noWrap w:val="0"/>
            <w:vAlign w:val="center"/>
          </w:tcPr>
          <w:p w14:paraId="762C5B00">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255492A7">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r w14:paraId="23352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47" w:hRule="atLeast"/>
          <w:jc w:val="center"/>
        </w:trPr>
        <w:tc>
          <w:tcPr>
            <w:tcW w:w="2824" w:type="dxa"/>
            <w:gridSpan w:val="2"/>
            <w:noWrap w:val="0"/>
            <w:vAlign w:val="center"/>
          </w:tcPr>
          <w:p w14:paraId="3649525C">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检查人：</w:t>
            </w:r>
          </w:p>
        </w:tc>
        <w:tc>
          <w:tcPr>
            <w:tcW w:w="2807" w:type="dxa"/>
            <w:noWrap w:val="0"/>
            <w:vAlign w:val="center"/>
          </w:tcPr>
          <w:p w14:paraId="7BC1AD91">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评分人：</w:t>
            </w:r>
          </w:p>
        </w:tc>
        <w:tc>
          <w:tcPr>
            <w:tcW w:w="1005" w:type="dxa"/>
            <w:noWrap w:val="0"/>
            <w:vAlign w:val="center"/>
          </w:tcPr>
          <w:p w14:paraId="5A90BE09">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rPr>
            </w:pPr>
          </w:p>
        </w:tc>
        <w:tc>
          <w:tcPr>
            <w:tcW w:w="2685" w:type="dxa"/>
            <w:noWrap w:val="0"/>
            <w:vAlign w:val="center"/>
          </w:tcPr>
          <w:p w14:paraId="5CC6E2A1">
            <w:pPr>
              <w:pageBreakBefore w:val="0"/>
              <w:kinsoku/>
              <w:wordWrap/>
              <w:overflowPunct/>
              <w:topLinePunct w:val="0"/>
              <w:bidi w:val="0"/>
              <w:spacing w:line="360" w:lineRule="auto"/>
              <w:jc w:val="center"/>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得分总计</w:t>
            </w:r>
          </w:p>
        </w:tc>
        <w:tc>
          <w:tcPr>
            <w:tcW w:w="810" w:type="dxa"/>
            <w:noWrap w:val="0"/>
            <w:vAlign w:val="center"/>
          </w:tcPr>
          <w:p w14:paraId="19AEDEA7">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c>
          <w:tcPr>
            <w:tcW w:w="815" w:type="dxa"/>
            <w:noWrap w:val="0"/>
            <w:vAlign w:val="center"/>
          </w:tcPr>
          <w:p w14:paraId="3D6D8894">
            <w:pPr>
              <w:pageBreakBefore w:val="0"/>
              <w:kinsoku/>
              <w:wordWrap/>
              <w:overflowPunct/>
              <w:topLinePunct w:val="0"/>
              <w:bidi w:val="0"/>
              <w:spacing w:line="360" w:lineRule="auto"/>
              <w:jc w:val="left"/>
              <w:rPr>
                <w:rFonts w:hint="eastAsia" w:ascii="仿宋" w:hAnsi="仿宋" w:eastAsia="仿宋" w:cs="仿宋"/>
                <w:color w:val="000000"/>
                <w:sz w:val="24"/>
                <w:szCs w:val="24"/>
                <w:highlight w:val="none"/>
                <w:lang w:val="zh-CN"/>
              </w:rPr>
            </w:pPr>
          </w:p>
        </w:tc>
      </w:tr>
    </w:tbl>
    <w:p w14:paraId="5EB13DA8">
      <w:pPr>
        <w:pageBreakBefore w:val="0"/>
        <w:kinsoku/>
        <w:wordWrap/>
        <w:overflowPunct/>
        <w:topLinePunct w:val="0"/>
        <w:bidi w:val="0"/>
        <w:spacing w:line="360" w:lineRule="auto"/>
        <w:rPr>
          <w:rFonts w:hint="eastAsia" w:ascii="仿宋" w:hAnsi="仿宋" w:eastAsia="仿宋" w:cs="仿宋"/>
          <w:sz w:val="24"/>
          <w:szCs w:val="24"/>
          <w:lang w:val="zh-CN"/>
        </w:rPr>
      </w:pPr>
    </w:p>
    <w:p w14:paraId="2CF9CE7C">
      <w:pPr>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22"/>
        <w:jc w:val="both"/>
        <w:textAlignment w:val="auto"/>
        <w:outlineLvl w:val="9"/>
        <w:rPr>
          <w:rFonts w:hint="eastAsia" w:ascii="仿宋" w:hAnsi="仿宋" w:eastAsia="仿宋" w:cs="仿宋"/>
          <w:b/>
          <w:color w:val="000000"/>
          <w:sz w:val="24"/>
          <w:szCs w:val="24"/>
          <w:highlight w:val="none"/>
          <w:lang w:val="en-US" w:eastAsia="zh-CN" w:bidi="ar-SA"/>
        </w:rPr>
      </w:pPr>
      <w:r>
        <w:rPr>
          <w:rFonts w:hint="eastAsia" w:ascii="仿宋" w:hAnsi="仿宋" w:eastAsia="仿宋" w:cs="仿宋"/>
          <w:b/>
          <w:color w:val="000000"/>
          <w:sz w:val="24"/>
          <w:szCs w:val="24"/>
          <w:highlight w:val="none"/>
          <w:lang w:val="en-US" w:eastAsia="zh-CN" w:bidi="ar-SA"/>
        </w:rPr>
        <w:t>特别说明：</w:t>
      </w:r>
    </w:p>
    <w:p w14:paraId="3F0CBFE4">
      <w:pPr>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82" w:firstLineChars="200"/>
        <w:jc w:val="both"/>
        <w:textAlignment w:val="auto"/>
        <w:outlineLvl w:val="9"/>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1.</w:t>
      </w:r>
      <w:r>
        <w:rPr>
          <w:rFonts w:hint="eastAsia" w:ascii="仿宋" w:hAnsi="仿宋" w:eastAsia="仿宋" w:cs="仿宋"/>
          <w:b/>
          <w:color w:val="000000"/>
          <w:sz w:val="24"/>
          <w:szCs w:val="24"/>
          <w:highlight w:val="none"/>
        </w:rPr>
        <w:t>采购人在项目实施过程中的要求，若项目实施管理过程中</w:t>
      </w:r>
      <w:r>
        <w:rPr>
          <w:rFonts w:hint="eastAsia" w:ascii="仿宋" w:hAnsi="仿宋" w:eastAsia="仿宋" w:cs="仿宋"/>
          <w:b/>
          <w:color w:val="000000"/>
          <w:sz w:val="24"/>
          <w:szCs w:val="24"/>
          <w:highlight w:val="none"/>
          <w:lang w:val="en-US" w:eastAsia="zh-CN"/>
        </w:rPr>
        <w:t>成交</w:t>
      </w:r>
      <w:r>
        <w:rPr>
          <w:rFonts w:hint="eastAsia" w:ascii="仿宋" w:hAnsi="仿宋" w:eastAsia="仿宋" w:cs="仿宋"/>
          <w:b/>
          <w:color w:val="000000"/>
          <w:sz w:val="24"/>
          <w:szCs w:val="24"/>
          <w:highlight w:val="none"/>
        </w:rPr>
        <w:t>供应商无法满足，采购人有权依据上述要求解除合同，具体由采购人在项目执行中负责解释及执行。</w:t>
      </w:r>
    </w:p>
    <w:p w14:paraId="46F5DE58">
      <w:pPr>
        <w:keepNext/>
        <w:keepLines/>
        <w:pageBreakBefore w:val="0"/>
        <w:widowControl w:val="0"/>
        <w:numPr>
          <w:ilvl w:val="0"/>
          <w:numId w:val="0"/>
        </w:numPr>
        <w:kinsoku/>
        <w:wordWrap/>
        <w:overflowPunct/>
        <w:topLinePunct w:val="0"/>
        <w:autoSpaceDE/>
        <w:autoSpaceDN/>
        <w:bidi w:val="0"/>
        <w:adjustRightInd/>
        <w:snapToGrid/>
        <w:spacing w:before="0" w:after="0" w:line="360" w:lineRule="auto"/>
        <w:ind w:firstLine="482" w:firstLineChars="200"/>
        <w:jc w:val="both"/>
        <w:textAlignment w:val="auto"/>
        <w:outlineLvl w:val="9"/>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lang w:val="en-US" w:eastAsia="zh-CN"/>
        </w:rPr>
        <w:t>2</w:t>
      </w:r>
      <w:r>
        <w:rPr>
          <w:rFonts w:hint="eastAsia" w:ascii="仿宋" w:hAnsi="仿宋" w:eastAsia="仿宋" w:cs="仿宋"/>
          <w:b/>
          <w:color w:val="000000"/>
          <w:sz w:val="24"/>
          <w:szCs w:val="24"/>
          <w:highlight w:val="none"/>
        </w:rPr>
        <w:t>.如对采购需求有任何疑问，请在规定的截止时间前与采购人联系。</w:t>
      </w:r>
    </w:p>
    <w:p w14:paraId="2D722E0C">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0405AB1D">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09EC5F44">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306F2930">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7EBDA93B">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13C759AB">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539615A1">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2FA52B43">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5C38BDF4">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76FD6209">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13013EBE">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4632C4FF">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59697F67">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6B5B2C51">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44DC18D5">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04407B47">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4528294B">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24599779">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20640331">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3C888883">
      <w:pPr>
        <w:keepNext w:val="0"/>
        <w:keepLines w:val="0"/>
        <w:pageBreakBefore w:val="0"/>
        <w:widowControl w:val="0"/>
        <w:kinsoku/>
        <w:wordWrap/>
        <w:overflowPunct/>
        <w:topLinePunct w:val="0"/>
        <w:autoSpaceDE/>
        <w:autoSpaceDN/>
        <w:bidi w:val="0"/>
        <w:adjustRightInd/>
        <w:snapToGrid/>
        <w:ind w:left="0" w:firstLine="0"/>
        <w:jc w:val="center"/>
        <w:textAlignment w:val="auto"/>
        <w:outlineLvl w:val="9"/>
        <w:rPr>
          <w:rFonts w:hint="eastAsia" w:ascii="仿宋" w:hAnsi="仿宋" w:eastAsia="仿宋" w:cs="仿宋"/>
          <w:b/>
          <w:color w:val="000000"/>
          <w:sz w:val="24"/>
          <w:szCs w:val="24"/>
          <w:highlight w:val="none"/>
        </w:rPr>
      </w:pPr>
    </w:p>
    <w:p w14:paraId="626DCA3E">
      <w:pPr>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br w:type="page"/>
      </w:r>
    </w:p>
    <w:p w14:paraId="67BDF175">
      <w:pPr>
        <w:keepNext w:val="0"/>
        <w:keepLines w:val="0"/>
        <w:pageBreakBefore w:val="0"/>
        <w:widowControl w:val="0"/>
        <w:kinsoku/>
        <w:wordWrap/>
        <w:overflowPunct/>
        <w:topLinePunct w:val="0"/>
        <w:autoSpaceDE/>
        <w:autoSpaceDN/>
        <w:bidi w:val="0"/>
        <w:adjustRightInd/>
        <w:snapToGrid/>
        <w:spacing w:line="360" w:lineRule="auto"/>
        <w:ind w:left="0" w:firstLine="0"/>
        <w:jc w:val="center"/>
        <w:textAlignment w:val="auto"/>
        <w:outlineLvl w:val="0"/>
        <w:rPr>
          <w:rFonts w:hint="eastAsia" w:ascii="微软雅黑" w:hAnsi="微软雅黑" w:eastAsia="微软雅黑" w:cs="微软雅黑"/>
          <w:b/>
          <w:bCs/>
          <w:color w:val="auto"/>
          <w:sz w:val="36"/>
          <w:szCs w:val="36"/>
          <w:highlight w:val="none"/>
          <w:lang w:val="zh-CN"/>
        </w:rPr>
      </w:pPr>
      <w:bookmarkStart w:id="122" w:name="_Toc29281"/>
      <w:r>
        <w:rPr>
          <w:rFonts w:hint="eastAsia" w:ascii="微软雅黑" w:hAnsi="微软雅黑" w:eastAsia="微软雅黑" w:cs="微软雅黑"/>
          <w:b/>
          <w:bCs/>
          <w:color w:val="auto"/>
          <w:sz w:val="44"/>
          <w:szCs w:val="44"/>
          <w:highlight w:val="none"/>
          <w:lang w:val="zh-CN" w:eastAsia="zh-CN"/>
        </w:rPr>
        <w:t>第五章</w:t>
      </w:r>
      <w:r>
        <w:rPr>
          <w:rFonts w:hint="eastAsia" w:ascii="微软雅黑" w:hAnsi="微软雅黑" w:eastAsia="微软雅黑" w:cs="微软雅黑"/>
          <w:b/>
          <w:bCs/>
          <w:color w:val="auto"/>
          <w:sz w:val="44"/>
          <w:szCs w:val="44"/>
          <w:highlight w:val="none"/>
          <w:lang w:val="en-US" w:eastAsia="zh-CN"/>
        </w:rPr>
        <w:t xml:space="preserve">  </w:t>
      </w:r>
      <w:r>
        <w:rPr>
          <w:rFonts w:hint="eastAsia" w:ascii="微软雅黑" w:hAnsi="微软雅黑" w:eastAsia="微软雅黑" w:cs="微软雅黑"/>
          <w:b/>
          <w:bCs/>
          <w:color w:val="auto"/>
          <w:sz w:val="44"/>
          <w:szCs w:val="44"/>
          <w:highlight w:val="none"/>
          <w:lang w:val="zh-CN" w:eastAsia="zh-CN"/>
        </w:rPr>
        <w:t>合同主要条款及格式</w:t>
      </w:r>
      <w:bookmarkEnd w:id="122"/>
    </w:p>
    <w:p w14:paraId="153D44A0">
      <w:pPr>
        <w:pageBreakBefore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56"/>
          <w:szCs w:val="22"/>
          <w:highlight w:val="none"/>
        </w:rPr>
      </w:pPr>
    </w:p>
    <w:p w14:paraId="71055FC9">
      <w:pPr>
        <w:pageBreakBefore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56"/>
          <w:szCs w:val="22"/>
          <w:highlight w:val="none"/>
        </w:rPr>
      </w:pPr>
    </w:p>
    <w:p w14:paraId="1AB65D40">
      <w:pPr>
        <w:pageBreakBefore w:val="0"/>
        <w:kinsoku/>
        <w:wordWrap/>
        <w:overflowPunct/>
        <w:topLinePunct w:val="0"/>
        <w:autoSpaceDE/>
        <w:autoSpaceDN/>
        <w:bidi w:val="0"/>
        <w:adjustRightInd/>
        <w:snapToGrid/>
        <w:spacing w:line="360" w:lineRule="auto"/>
        <w:jc w:val="center"/>
        <w:textAlignment w:val="auto"/>
        <w:outlineLvl w:val="9"/>
        <w:rPr>
          <w:rFonts w:hint="eastAsia" w:ascii="仿宋" w:hAnsi="仿宋" w:eastAsia="仿宋" w:cs="仿宋"/>
          <w:color w:val="auto"/>
          <w:sz w:val="56"/>
          <w:szCs w:val="22"/>
          <w:highlight w:val="none"/>
        </w:rPr>
      </w:pPr>
    </w:p>
    <w:p w14:paraId="541F0512">
      <w:pPr>
        <w:pageBreakBefore w:val="0"/>
        <w:kinsoku/>
        <w:wordWrap/>
        <w:overflowPunct/>
        <w:topLinePunct w:val="0"/>
        <w:autoSpaceDE/>
        <w:autoSpaceDN/>
        <w:bidi w:val="0"/>
        <w:adjustRightInd/>
        <w:snapToGrid/>
        <w:spacing w:line="360" w:lineRule="auto"/>
        <w:jc w:val="both"/>
        <w:textAlignment w:val="auto"/>
        <w:outlineLvl w:val="9"/>
        <w:rPr>
          <w:rFonts w:hint="eastAsia" w:ascii="仿宋" w:hAnsi="仿宋" w:eastAsia="仿宋" w:cs="仿宋"/>
          <w:color w:val="auto"/>
          <w:sz w:val="56"/>
          <w:szCs w:val="22"/>
          <w:highlight w:val="none"/>
        </w:rPr>
      </w:pPr>
    </w:p>
    <w:bookmarkEnd w:id="104"/>
    <w:bookmarkEnd w:id="105"/>
    <w:p w14:paraId="7E567D9B">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000000"/>
          <w:sz w:val="52"/>
          <w:szCs w:val="52"/>
          <w:highlight w:val="none"/>
        </w:rPr>
      </w:pPr>
      <w:bookmarkStart w:id="123" w:name="_Toc503948078"/>
      <w:r>
        <w:rPr>
          <w:rFonts w:hint="eastAsia" w:ascii="仿宋" w:hAnsi="仿宋" w:eastAsia="仿宋" w:cs="仿宋"/>
          <w:b/>
          <w:bCs/>
          <w:color w:val="000000"/>
          <w:sz w:val="52"/>
          <w:szCs w:val="52"/>
          <w:highlight w:val="none"/>
        </w:rPr>
        <w:t>南京市江宁区政府采购合同</w:t>
      </w:r>
    </w:p>
    <w:p w14:paraId="597DDE5E">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000000"/>
          <w:highlight w:val="none"/>
        </w:rPr>
      </w:pPr>
    </w:p>
    <w:p w14:paraId="20BF26C3">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highlight w:val="none"/>
        </w:rPr>
      </w:pPr>
    </w:p>
    <w:p w14:paraId="4C5EC13C">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highlight w:val="none"/>
        </w:rPr>
      </w:pPr>
    </w:p>
    <w:p w14:paraId="4E606831">
      <w:pPr>
        <w:pStyle w:val="448"/>
        <w:pageBreakBefore w:val="0"/>
        <w:widowControl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highlight w:val="none"/>
        </w:rPr>
      </w:pPr>
    </w:p>
    <w:p w14:paraId="54B42531">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highlight w:val="none"/>
        </w:rPr>
      </w:pPr>
    </w:p>
    <w:p w14:paraId="4B7B2945">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highlight w:val="none"/>
        </w:rPr>
      </w:pPr>
    </w:p>
    <w:p w14:paraId="7E7225F3">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highlight w:val="none"/>
        </w:rPr>
      </w:pPr>
    </w:p>
    <w:p w14:paraId="1A6AED86">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highlight w:val="none"/>
        </w:rPr>
      </w:pPr>
    </w:p>
    <w:p w14:paraId="3E3FF4DC">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highlight w:val="none"/>
        </w:rPr>
      </w:pPr>
    </w:p>
    <w:p w14:paraId="569599E5">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b/>
          <w:color w:val="000000"/>
          <w:highlight w:val="none"/>
        </w:rPr>
      </w:pPr>
    </w:p>
    <w:p w14:paraId="5A974666">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仿宋" w:hAnsi="仿宋" w:eastAsia="仿宋" w:cs="仿宋"/>
          <w:b w:val="0"/>
          <w:bCs/>
          <w:color w:val="000000"/>
          <w:sz w:val="28"/>
          <w:szCs w:val="28"/>
          <w:highlight w:val="none"/>
          <w:u w:val="single"/>
          <w:lang w:val="en-US" w:eastAsia="zh-CN"/>
        </w:rPr>
      </w:pPr>
      <w:r>
        <w:rPr>
          <w:rFonts w:hint="eastAsia" w:ascii="仿宋" w:hAnsi="仿宋" w:eastAsia="仿宋" w:cs="仿宋"/>
          <w:b w:val="0"/>
          <w:bCs/>
          <w:color w:val="000000"/>
          <w:sz w:val="28"/>
          <w:szCs w:val="28"/>
          <w:highlight w:val="none"/>
        </w:rPr>
        <w:t>项目编号 ：</w:t>
      </w:r>
      <w:r>
        <w:rPr>
          <w:rFonts w:hint="eastAsia" w:ascii="仿宋" w:hAnsi="仿宋" w:eastAsia="仿宋" w:cs="仿宋"/>
          <w:b w:val="0"/>
          <w:bCs/>
          <w:color w:val="000000"/>
          <w:sz w:val="28"/>
          <w:szCs w:val="28"/>
          <w:highlight w:val="none"/>
          <w:u w:val="single"/>
          <w:lang w:val="en-US" w:eastAsia="zh-CN"/>
        </w:rPr>
        <w:t xml:space="preserve">                                    </w:t>
      </w:r>
    </w:p>
    <w:p w14:paraId="348B2406">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仿宋" w:hAnsi="仿宋" w:eastAsia="仿宋" w:cs="仿宋"/>
          <w:b w:val="0"/>
          <w:bCs/>
          <w:color w:val="000000"/>
          <w:sz w:val="28"/>
          <w:szCs w:val="28"/>
          <w:highlight w:val="none"/>
          <w:u w:val="single"/>
          <w:lang w:eastAsia="zh-CN"/>
        </w:rPr>
      </w:pPr>
      <w:r>
        <w:rPr>
          <w:rFonts w:hint="eastAsia" w:ascii="仿宋" w:hAnsi="仿宋" w:eastAsia="仿宋" w:cs="仿宋"/>
          <w:b w:val="0"/>
          <w:bCs/>
          <w:color w:val="000000"/>
          <w:sz w:val="28"/>
          <w:szCs w:val="28"/>
          <w:highlight w:val="none"/>
        </w:rPr>
        <w:t>项目名称 ：</w:t>
      </w:r>
      <w:r>
        <w:rPr>
          <w:rFonts w:hint="eastAsia" w:ascii="仿宋" w:hAnsi="仿宋" w:eastAsia="仿宋" w:cs="仿宋"/>
          <w:b w:val="0"/>
          <w:bCs/>
          <w:color w:val="000000"/>
          <w:sz w:val="28"/>
          <w:szCs w:val="28"/>
          <w:highlight w:val="none"/>
          <w:u w:val="single"/>
          <w:lang w:eastAsia="zh-CN"/>
        </w:rPr>
        <w:t>东山街道土山片区胜利河等5条河道保洁服务</w:t>
      </w:r>
    </w:p>
    <w:p w14:paraId="4CC6B41F">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仿宋" w:hAnsi="仿宋" w:eastAsia="仿宋" w:cs="仿宋"/>
          <w:b w:val="0"/>
          <w:bCs/>
          <w:color w:val="000000"/>
          <w:sz w:val="28"/>
          <w:szCs w:val="28"/>
          <w:highlight w:val="none"/>
          <w:u w:val="single"/>
        </w:rPr>
      </w:pPr>
      <w:r>
        <w:rPr>
          <w:rFonts w:hint="eastAsia" w:ascii="仿宋" w:hAnsi="仿宋" w:eastAsia="仿宋" w:cs="仿宋"/>
          <w:b w:val="0"/>
          <w:bCs/>
          <w:color w:val="000000"/>
          <w:sz w:val="28"/>
          <w:szCs w:val="28"/>
          <w:highlight w:val="none"/>
        </w:rPr>
        <w:t>采购单位 ：</w:t>
      </w:r>
      <w:r>
        <w:rPr>
          <w:rFonts w:hint="eastAsia" w:ascii="仿宋" w:hAnsi="仿宋" w:eastAsia="仿宋" w:cs="仿宋"/>
          <w:b w:val="0"/>
          <w:bCs/>
          <w:color w:val="000000"/>
          <w:sz w:val="28"/>
          <w:szCs w:val="28"/>
          <w:highlight w:val="none"/>
          <w:u w:val="single"/>
          <w:lang w:eastAsia="zh-CN"/>
        </w:rPr>
        <w:t>南京市江宁区人民政府东山街道办事处</w:t>
      </w:r>
      <w:r>
        <w:rPr>
          <w:rFonts w:hint="eastAsia" w:ascii="仿宋" w:hAnsi="仿宋" w:eastAsia="仿宋" w:cs="仿宋"/>
          <w:b w:val="0"/>
          <w:bCs/>
          <w:color w:val="000000"/>
          <w:sz w:val="28"/>
          <w:szCs w:val="28"/>
          <w:highlight w:val="none"/>
          <w:u w:val="single"/>
          <w:lang w:val="en-US" w:eastAsia="zh-CN"/>
        </w:rPr>
        <w:t xml:space="preserve"> </w:t>
      </w:r>
    </w:p>
    <w:p w14:paraId="5AC085AB">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仿宋" w:hAnsi="仿宋" w:eastAsia="仿宋" w:cs="仿宋"/>
          <w:b w:val="0"/>
          <w:bCs/>
          <w:color w:val="000000"/>
          <w:sz w:val="28"/>
          <w:szCs w:val="28"/>
          <w:highlight w:val="none"/>
          <w:u w:val="single"/>
          <w:lang w:val="en-US" w:eastAsia="zh-CN"/>
        </w:rPr>
      </w:pPr>
      <w:r>
        <w:rPr>
          <w:rFonts w:hint="eastAsia" w:ascii="仿宋" w:hAnsi="仿宋" w:eastAsia="仿宋" w:cs="仿宋"/>
          <w:b w:val="0"/>
          <w:bCs/>
          <w:color w:val="000000"/>
          <w:sz w:val="28"/>
          <w:szCs w:val="28"/>
          <w:highlight w:val="none"/>
          <w:lang w:eastAsia="zh-CN"/>
        </w:rPr>
        <w:t>中标</w:t>
      </w:r>
      <w:r>
        <w:rPr>
          <w:rFonts w:hint="eastAsia" w:ascii="仿宋" w:hAnsi="仿宋" w:eastAsia="仿宋" w:cs="仿宋"/>
          <w:b w:val="0"/>
          <w:bCs/>
          <w:color w:val="000000"/>
          <w:sz w:val="28"/>
          <w:szCs w:val="28"/>
          <w:highlight w:val="none"/>
        </w:rPr>
        <w:t>单位 ：</w:t>
      </w:r>
      <w:r>
        <w:rPr>
          <w:rFonts w:hint="eastAsia" w:ascii="仿宋" w:hAnsi="仿宋" w:eastAsia="仿宋" w:cs="仿宋"/>
          <w:b w:val="0"/>
          <w:bCs/>
          <w:color w:val="000000"/>
          <w:sz w:val="28"/>
          <w:szCs w:val="28"/>
          <w:highlight w:val="none"/>
          <w:u w:val="single"/>
          <w:lang w:val="en-US" w:eastAsia="zh-CN"/>
        </w:rPr>
        <w:t xml:space="preserve">                                   </w:t>
      </w:r>
    </w:p>
    <w:p w14:paraId="7D32A18F">
      <w:pPr>
        <w:keepNext w:val="0"/>
        <w:keepLines w:val="0"/>
        <w:pageBreakBefore w:val="0"/>
        <w:widowControl w:val="0"/>
        <w:kinsoku/>
        <w:wordWrap/>
        <w:overflowPunct/>
        <w:topLinePunct w:val="0"/>
        <w:autoSpaceDE/>
        <w:autoSpaceDN/>
        <w:bidi w:val="0"/>
        <w:adjustRightInd/>
        <w:snapToGrid/>
        <w:spacing w:line="360" w:lineRule="auto"/>
        <w:ind w:firstLine="1120" w:firstLineChars="400"/>
        <w:textAlignment w:val="auto"/>
        <w:rPr>
          <w:rFonts w:hint="eastAsia" w:ascii="仿宋" w:hAnsi="仿宋" w:eastAsia="仿宋" w:cs="仿宋"/>
          <w:b w:val="0"/>
          <w:bCs/>
          <w:color w:val="000000"/>
          <w:sz w:val="28"/>
          <w:szCs w:val="28"/>
          <w:highlight w:val="none"/>
          <w:u w:val="single"/>
          <w:lang w:val="en-US" w:eastAsia="zh-CN"/>
        </w:rPr>
      </w:pPr>
      <w:r>
        <w:rPr>
          <w:rFonts w:hint="eastAsia" w:ascii="仿宋" w:hAnsi="仿宋" w:eastAsia="仿宋" w:cs="仿宋"/>
          <w:b w:val="0"/>
          <w:bCs/>
          <w:color w:val="000000"/>
          <w:sz w:val="28"/>
          <w:szCs w:val="28"/>
          <w:highlight w:val="none"/>
        </w:rPr>
        <w:t>签订日期 ：</w:t>
      </w:r>
      <w:r>
        <w:rPr>
          <w:rFonts w:hint="eastAsia" w:ascii="仿宋" w:hAnsi="仿宋" w:eastAsia="仿宋" w:cs="仿宋"/>
          <w:b w:val="0"/>
          <w:bCs/>
          <w:color w:val="000000"/>
          <w:sz w:val="28"/>
          <w:szCs w:val="28"/>
          <w:highlight w:val="none"/>
          <w:u w:val="single"/>
          <w:lang w:val="en-US" w:eastAsia="zh-CN"/>
        </w:rPr>
        <w:t xml:space="preserve">                                   </w:t>
      </w:r>
    </w:p>
    <w:p w14:paraId="5DF6A401">
      <w:pPr>
        <w:pageBreakBefore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color w:val="000000"/>
          <w:szCs w:val="21"/>
          <w:highlight w:val="none"/>
        </w:rPr>
        <w:sectPr>
          <w:headerReference r:id="rId7" w:type="default"/>
          <w:pgSz w:w="11906" w:h="16838"/>
          <w:pgMar w:top="1440" w:right="1417" w:bottom="1440" w:left="1417" w:header="851" w:footer="992" w:gutter="0"/>
          <w:pgNumType w:fmt="decimal"/>
          <w:cols w:space="1701" w:num="1"/>
          <w:docGrid w:linePitch="360" w:charSpace="0"/>
        </w:sectPr>
      </w:pPr>
    </w:p>
    <w:p w14:paraId="49B81FCF">
      <w:pPr>
        <w:pageBreakBefore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sz w:val="32"/>
          <w:szCs w:val="32"/>
          <w:highlight w:val="none"/>
        </w:rPr>
      </w:pPr>
      <w:r>
        <w:rPr>
          <w:rFonts w:hint="eastAsia" w:ascii="仿宋" w:hAnsi="仿宋" w:eastAsia="仿宋" w:cs="仿宋"/>
          <w:b/>
          <w:bCs/>
          <w:sz w:val="32"/>
          <w:szCs w:val="32"/>
          <w:highlight w:val="none"/>
        </w:rPr>
        <w:t>政府采购合同</w:t>
      </w:r>
    </w:p>
    <w:p w14:paraId="1E73BA6A">
      <w:pPr>
        <w:pStyle w:val="449"/>
        <w:pageBreakBefore w:val="0"/>
        <w:shd w:val="clear" w:color="auto" w:fill="FFFFFF"/>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sz w:val="24"/>
          <w:highlight w:val="none"/>
        </w:rPr>
      </w:pPr>
      <w:r>
        <w:rPr>
          <w:rFonts w:hint="eastAsia" w:ascii="仿宋" w:hAnsi="仿宋" w:eastAsia="仿宋" w:cs="仿宋"/>
          <w:sz w:val="24"/>
          <w:highlight w:val="none"/>
        </w:rPr>
        <w:t>项目</w:t>
      </w:r>
      <w:r>
        <w:rPr>
          <w:rFonts w:hint="eastAsia" w:ascii="仿宋" w:hAnsi="仿宋" w:eastAsia="仿宋" w:cs="仿宋"/>
          <w:sz w:val="24"/>
          <w:highlight w:val="none"/>
          <w:lang w:val="zh-CN"/>
        </w:rPr>
        <w:t>编号：</w:t>
      </w:r>
    </w:p>
    <w:p w14:paraId="58E4521B">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采购人：南京市江宁区人民政府东山街道办事处（以下称甲方）</w:t>
      </w:r>
    </w:p>
    <w:p w14:paraId="7E858C17">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highlight w:val="none"/>
        </w:rPr>
      </w:pPr>
      <w:r>
        <w:rPr>
          <w:rFonts w:hint="eastAsia" w:ascii="仿宋" w:hAnsi="仿宋" w:eastAsia="仿宋" w:cs="仿宋"/>
          <w:sz w:val="24"/>
          <w:highlight w:val="none"/>
          <w:lang w:val="zh-CN"/>
        </w:rPr>
        <w:t>住所地：</w:t>
      </w:r>
      <w:r>
        <w:rPr>
          <w:rFonts w:hint="eastAsia" w:ascii="仿宋" w:hAnsi="仿宋" w:eastAsia="仿宋" w:cs="仿宋"/>
          <w:sz w:val="24"/>
          <w:highlight w:val="none"/>
        </w:rPr>
        <w:t>南京市江宁区东山街道上元大街229号</w:t>
      </w:r>
    </w:p>
    <w:p w14:paraId="12892B96">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供应商：（以下称乙方）</w:t>
      </w:r>
    </w:p>
    <w:p w14:paraId="5D9A3590">
      <w:pPr>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sz w:val="24"/>
          <w:highlight w:val="none"/>
          <w:lang w:val="en-US" w:eastAsia="zh-CN"/>
        </w:rPr>
      </w:pPr>
      <w:r>
        <w:rPr>
          <w:rFonts w:hint="eastAsia" w:ascii="仿宋" w:hAnsi="仿宋" w:eastAsia="仿宋" w:cs="仿宋"/>
          <w:sz w:val="24"/>
          <w:highlight w:val="none"/>
          <w:lang w:val="zh-CN"/>
        </w:rPr>
        <w:t>住所地：</w:t>
      </w:r>
    </w:p>
    <w:p w14:paraId="2029A852">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zh-CN"/>
        </w:rPr>
        <w:t>根据《中华人民共和国民法典》《中华人民共和国政府采购法》等法律法规的规定，甲乙双方按照</w:t>
      </w:r>
      <w:r>
        <w:rPr>
          <w:rFonts w:hint="eastAsia" w:ascii="仿宋" w:hAnsi="仿宋" w:eastAsia="仿宋" w:cs="仿宋"/>
          <w:sz w:val="24"/>
          <w:highlight w:val="none"/>
          <w:u w:val="single"/>
          <w:lang w:eastAsia="zh-CN"/>
        </w:rPr>
        <w:t>东山街道土山片区胜利河等5条河道保洁服务</w:t>
      </w:r>
      <w:r>
        <w:rPr>
          <w:rFonts w:hint="eastAsia" w:ascii="仿宋" w:hAnsi="仿宋" w:eastAsia="仿宋" w:cs="仿宋"/>
          <w:sz w:val="24"/>
          <w:highlight w:val="none"/>
          <w:lang w:val="zh-CN"/>
        </w:rPr>
        <w:t>的采购结果签订本合同。</w:t>
      </w:r>
    </w:p>
    <w:p w14:paraId="3CDCBD13">
      <w:pPr>
        <w:pageBreakBefore w:val="0"/>
        <w:kinsoku/>
        <w:wordWrap/>
        <w:overflowPunct/>
        <w:topLinePunct w:val="0"/>
        <w:autoSpaceDE/>
        <w:autoSpaceDN/>
        <w:bidi w:val="0"/>
        <w:adjustRightInd/>
        <w:snapToGrid/>
        <w:spacing w:line="360" w:lineRule="auto"/>
        <w:ind w:firstLine="420"/>
        <w:textAlignment w:val="auto"/>
        <w:rPr>
          <w:rFonts w:hint="eastAsia" w:ascii="仿宋" w:hAnsi="仿宋" w:eastAsia="仿宋" w:cs="仿宋"/>
          <w:sz w:val="24"/>
          <w:highlight w:val="none"/>
          <w:lang w:val="zh-CN"/>
        </w:rPr>
      </w:pPr>
      <w:r>
        <w:rPr>
          <w:rFonts w:hint="eastAsia" w:ascii="仿宋" w:hAnsi="仿宋" w:eastAsia="仿宋" w:cs="仿宋"/>
          <w:b/>
          <w:bCs/>
          <w:sz w:val="24"/>
          <w:highlight w:val="none"/>
          <w:lang w:val="zh-CN"/>
        </w:rPr>
        <w:t>第一条 合同标的：</w:t>
      </w:r>
      <w:r>
        <w:rPr>
          <w:rFonts w:hint="eastAsia" w:ascii="仿宋" w:hAnsi="仿宋" w:eastAsia="仿宋" w:cs="仿宋"/>
          <w:sz w:val="24"/>
          <w:highlight w:val="none"/>
          <w:lang w:val="zh-CN"/>
        </w:rPr>
        <w:t>乙方根据甲方需求提供下列服务：</w:t>
      </w:r>
      <w:r>
        <w:rPr>
          <w:rFonts w:hint="eastAsia" w:ascii="仿宋" w:hAnsi="仿宋" w:eastAsia="仿宋" w:cs="仿宋"/>
          <w:sz w:val="24"/>
          <w:highlight w:val="none"/>
          <w:u w:val="single"/>
          <w:lang w:val="zh-CN" w:eastAsia="zh-CN"/>
        </w:rPr>
        <w:t>东山街道土山片区胜利河等5条河道保洁服务</w:t>
      </w:r>
      <w:r>
        <w:rPr>
          <w:rFonts w:hint="eastAsia" w:ascii="仿宋" w:hAnsi="仿宋" w:eastAsia="仿宋" w:cs="仿宋"/>
          <w:sz w:val="24"/>
          <w:highlight w:val="none"/>
          <w:u w:val="none"/>
          <w:lang w:val="zh-CN" w:eastAsia="zh-CN"/>
        </w:rPr>
        <w:t>，</w:t>
      </w:r>
      <w:r>
        <w:rPr>
          <w:rFonts w:hint="eastAsia" w:ascii="仿宋" w:hAnsi="仿宋" w:eastAsia="仿宋" w:cs="仿宋"/>
          <w:b/>
          <w:bCs/>
          <w:sz w:val="24"/>
          <w:highlight w:val="none"/>
          <w:lang w:val="zh-CN"/>
        </w:rPr>
        <w:t>见附件五。</w:t>
      </w:r>
    </w:p>
    <w:p w14:paraId="65D49A44">
      <w:pPr>
        <w:pageBreakBefore w:val="0"/>
        <w:kinsoku/>
        <w:wordWrap/>
        <w:overflowPunct/>
        <w:topLinePunct w:val="0"/>
        <w:autoSpaceDE/>
        <w:autoSpaceDN/>
        <w:bidi w:val="0"/>
        <w:adjustRightInd/>
        <w:snapToGrid/>
        <w:spacing w:line="360" w:lineRule="auto"/>
        <w:ind w:firstLine="482"/>
        <w:jc w:val="left"/>
        <w:textAlignment w:val="auto"/>
        <w:rPr>
          <w:rFonts w:hint="eastAsia" w:ascii="仿宋" w:hAnsi="仿宋" w:eastAsia="仿宋" w:cs="仿宋"/>
          <w:sz w:val="24"/>
          <w:highlight w:val="none"/>
          <w:lang w:val="zh-CN"/>
        </w:rPr>
      </w:pPr>
      <w:r>
        <w:rPr>
          <w:rFonts w:hint="eastAsia" w:ascii="仿宋" w:hAnsi="仿宋" w:eastAsia="仿宋" w:cs="仿宋"/>
          <w:b/>
          <w:bCs/>
          <w:sz w:val="24"/>
          <w:highlight w:val="none"/>
          <w:lang w:val="zh-CN"/>
        </w:rPr>
        <w:t>第二条 合同总价款：</w:t>
      </w:r>
      <w:r>
        <w:rPr>
          <w:rFonts w:hint="eastAsia" w:ascii="仿宋" w:hAnsi="仿宋" w:eastAsia="仿宋" w:cs="仿宋"/>
          <w:sz w:val="24"/>
          <w:highlight w:val="none"/>
          <w:lang w:val="zh-CN"/>
        </w:rPr>
        <w:t>金额（大写）(人民币)：</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lang w:val="en-US" w:eastAsia="zh-CN"/>
        </w:rPr>
        <w:t>/年，</w:t>
      </w:r>
      <w:r>
        <w:rPr>
          <w:rFonts w:hint="eastAsia" w:ascii="仿宋" w:hAnsi="仿宋" w:eastAsia="仿宋" w:cs="仿宋"/>
          <w:sz w:val="24"/>
          <w:highlight w:val="none"/>
          <w:lang w:val="zh-CN"/>
        </w:rPr>
        <w:t>¥</w:t>
      </w:r>
      <w:r>
        <w:rPr>
          <w:rFonts w:hint="eastAsia" w:ascii="仿宋" w:hAnsi="仿宋" w:eastAsia="仿宋" w:cs="仿宋"/>
          <w:sz w:val="24"/>
          <w:highlight w:val="none"/>
          <w:lang w:val="en-US" w:eastAsia="zh-CN"/>
        </w:rPr>
        <w:t>：</w:t>
      </w:r>
      <w:r>
        <w:rPr>
          <w:rFonts w:hint="eastAsia" w:ascii="仿宋" w:hAnsi="仿宋" w:eastAsia="仿宋" w:cs="仿宋"/>
          <w:sz w:val="24"/>
          <w:highlight w:val="none"/>
          <w:u w:val="single"/>
          <w:lang w:val="en-US" w:eastAsia="zh-CN"/>
        </w:rPr>
        <w:t xml:space="preserve">     元</w:t>
      </w:r>
      <w:r>
        <w:rPr>
          <w:rFonts w:hint="eastAsia" w:ascii="仿宋" w:hAnsi="仿宋" w:eastAsia="仿宋" w:cs="仿宋"/>
          <w:color w:val="000000"/>
          <w:sz w:val="24"/>
          <w:szCs w:val="24"/>
          <w:highlight w:val="none"/>
          <w:u w:val="none"/>
          <w:lang w:val="en-US" w:eastAsia="zh-CN"/>
        </w:rPr>
        <w:t>/年</w:t>
      </w:r>
      <w:r>
        <w:rPr>
          <w:rFonts w:hint="eastAsia" w:ascii="仿宋" w:hAnsi="仿宋" w:eastAsia="仿宋" w:cs="仿宋"/>
          <w:sz w:val="24"/>
          <w:highlight w:val="none"/>
          <w:lang w:val="zh-CN"/>
        </w:rPr>
        <w:t>，本合同执行期间合同总价款不变，合同总价款为含税价，税率为</w:t>
      </w:r>
      <w:r>
        <w:rPr>
          <w:rFonts w:hint="eastAsia" w:ascii="仿宋" w:hAnsi="仿宋" w:eastAsia="仿宋" w:cs="仿宋"/>
          <w:sz w:val="24"/>
          <w:highlight w:val="none"/>
          <w:u w:val="single"/>
          <w:lang w:val="en-US" w:eastAsia="zh-CN"/>
        </w:rPr>
        <w:t xml:space="preserve"> 6 </w:t>
      </w:r>
      <w:r>
        <w:rPr>
          <w:rFonts w:hint="eastAsia" w:ascii="仿宋" w:hAnsi="仿宋" w:eastAsia="仿宋" w:cs="仿宋"/>
          <w:sz w:val="24"/>
          <w:highlight w:val="none"/>
          <w:u w:val="none"/>
          <w:lang w:val="en-US" w:eastAsia="zh-CN"/>
        </w:rPr>
        <w:t>%。</w:t>
      </w:r>
      <w:r>
        <w:rPr>
          <w:rFonts w:hint="eastAsia" w:ascii="仿宋" w:hAnsi="仿宋" w:eastAsia="仿宋" w:cs="仿宋"/>
          <w:sz w:val="24"/>
          <w:highlight w:val="none"/>
          <w:lang w:val="zh-CN" w:eastAsia="en-US"/>
        </w:rPr>
        <w:t>乙方（含乙方工作人员）在履行合同过程中造成甲方、乙方或其他第三方人身财产损害的，由乙方承担赔偿责任，与甲方无关。</w:t>
      </w:r>
      <w:r>
        <w:rPr>
          <w:rFonts w:hint="eastAsia" w:ascii="仿宋" w:hAnsi="仿宋" w:eastAsia="仿宋" w:cs="仿宋"/>
          <w:sz w:val="24"/>
          <w:highlight w:val="none"/>
          <w:lang w:val="zh-CN"/>
        </w:rPr>
        <w:t>分项价款在“分项报价表”中有明确规定，</w:t>
      </w:r>
      <w:r>
        <w:rPr>
          <w:rFonts w:hint="eastAsia" w:ascii="仿宋" w:hAnsi="仿宋" w:eastAsia="仿宋" w:cs="仿宋"/>
          <w:b/>
          <w:bCs/>
          <w:sz w:val="24"/>
          <w:highlight w:val="none"/>
          <w:lang w:val="zh-CN"/>
        </w:rPr>
        <w:t>见附件二</w:t>
      </w:r>
      <w:r>
        <w:rPr>
          <w:rFonts w:hint="eastAsia" w:ascii="仿宋" w:hAnsi="仿宋" w:eastAsia="仿宋" w:cs="仿宋"/>
          <w:sz w:val="24"/>
          <w:highlight w:val="none"/>
          <w:lang w:val="zh-CN"/>
        </w:rPr>
        <w:t>。</w:t>
      </w:r>
    </w:p>
    <w:p w14:paraId="405E8638">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sz w:val="24"/>
          <w:highlight w:val="none"/>
          <w:lang w:val="zh-CN"/>
        </w:rPr>
      </w:pPr>
      <w:r>
        <w:rPr>
          <w:rFonts w:hint="eastAsia" w:ascii="仿宋" w:hAnsi="仿宋" w:eastAsia="仿宋" w:cs="仿宋"/>
          <w:b/>
          <w:bCs/>
          <w:sz w:val="24"/>
          <w:highlight w:val="none"/>
          <w:lang w:val="zh-CN"/>
        </w:rPr>
        <w:t>第三条 组成本合同的有关文件</w:t>
      </w:r>
      <w:r>
        <w:rPr>
          <w:rFonts w:hint="eastAsia" w:ascii="仿宋" w:hAnsi="仿宋" w:eastAsia="仿宋" w:cs="仿宋"/>
          <w:sz w:val="24"/>
          <w:highlight w:val="none"/>
          <w:lang w:val="zh-CN"/>
        </w:rPr>
        <w:t xml:space="preserve"> 招标文件和有关附件是本合同不可分割的组成部分，与本合同具有同等法律效力，这些文件包括但不限于：</w:t>
      </w:r>
    </w:p>
    <w:p w14:paraId="5064EDC2">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（1）乙方提供的响应文件和报价表；</w:t>
      </w:r>
    </w:p>
    <w:p w14:paraId="44CD6804">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w:t>
      </w:r>
      <w:r>
        <w:rPr>
          <w:rFonts w:hint="eastAsia" w:ascii="仿宋" w:hAnsi="仿宋" w:eastAsia="仿宋" w:cs="仿宋"/>
          <w:sz w:val="24"/>
          <w:highlight w:val="none"/>
        </w:rPr>
        <w:t>2</w:t>
      </w:r>
      <w:r>
        <w:rPr>
          <w:rFonts w:hint="eastAsia" w:ascii="仿宋" w:hAnsi="仿宋" w:eastAsia="仿宋" w:cs="仿宋"/>
          <w:sz w:val="24"/>
          <w:highlight w:val="none"/>
          <w:lang w:val="zh-CN"/>
        </w:rPr>
        <w:t>）成交通知书；</w:t>
      </w:r>
    </w:p>
    <w:p w14:paraId="253DB018">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w:t>
      </w:r>
      <w:r>
        <w:rPr>
          <w:rFonts w:hint="eastAsia" w:ascii="仿宋" w:hAnsi="仿宋" w:eastAsia="仿宋" w:cs="仿宋"/>
          <w:sz w:val="24"/>
          <w:highlight w:val="none"/>
        </w:rPr>
        <w:t>3</w:t>
      </w:r>
      <w:r>
        <w:rPr>
          <w:rFonts w:hint="eastAsia" w:ascii="仿宋" w:hAnsi="仿宋" w:eastAsia="仿宋" w:cs="仿宋"/>
          <w:sz w:val="24"/>
          <w:highlight w:val="none"/>
          <w:lang w:val="zh-CN"/>
        </w:rPr>
        <w:t>）甲乙双方商定的其他文件等。</w:t>
      </w:r>
    </w:p>
    <w:p w14:paraId="480AEBB0">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第四条 权利保证</w:t>
      </w:r>
    </w:p>
    <w:p w14:paraId="16ED5968">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乙方应保证甲方在使用该服务或其任何一部分时不受第三方提出侵犯其专利权、版权、商标权或其他权利的起诉。一旦出现侵权，乙方应承担全部责任</w:t>
      </w:r>
      <w:r>
        <w:rPr>
          <w:rFonts w:hint="eastAsia" w:ascii="仿宋" w:hAnsi="仿宋" w:eastAsia="仿宋" w:cs="仿宋"/>
          <w:sz w:val="24"/>
          <w:highlight w:val="none"/>
        </w:rPr>
        <w:t>，并赔偿因此给甲方造成的全部损失，本合同中，甲方的损失均指甲方的全部损失，包括但不限于甲方的直接、间接损失，以及因依法维权产生的律师费，保全费，公证费，差旅费等。甲方有权在应付乙方费用中直接扣除前述违约金或赔偿金等。</w:t>
      </w:r>
    </w:p>
    <w:p w14:paraId="0AC43B18">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第五条 质量保证</w:t>
      </w:r>
    </w:p>
    <w:p w14:paraId="5C818703">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乙方提供的服务必须与采购文件各项要求相一致，并且符合国家或行业有关部门最新颁布的标准及规范。</w:t>
      </w:r>
    </w:p>
    <w:p w14:paraId="5995387A">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第六条 </w:t>
      </w:r>
      <w:r>
        <w:rPr>
          <w:rFonts w:hint="eastAsia" w:ascii="仿宋" w:hAnsi="仿宋" w:eastAsia="仿宋" w:cs="仿宋"/>
          <w:b/>
          <w:bCs/>
          <w:sz w:val="24"/>
          <w:highlight w:val="none"/>
        </w:rPr>
        <w:t>服务期限</w:t>
      </w:r>
      <w:r>
        <w:rPr>
          <w:rFonts w:hint="eastAsia" w:ascii="仿宋" w:hAnsi="仿宋" w:eastAsia="仿宋" w:cs="仿宋"/>
          <w:b/>
          <w:bCs/>
          <w:sz w:val="24"/>
          <w:highlight w:val="none"/>
          <w:lang w:val="zh-CN"/>
        </w:rPr>
        <w:t>和验收</w:t>
      </w:r>
    </w:p>
    <w:p w14:paraId="57AE6989">
      <w:pPr>
        <w:pageBreakBefore w:val="0"/>
        <w:kinsoku/>
        <w:wordWrap/>
        <w:overflowPunct/>
        <w:topLinePunct w:val="0"/>
        <w:autoSpaceDE/>
        <w:autoSpaceDN/>
        <w:bidi w:val="0"/>
        <w:adjustRightInd/>
        <w:snapToGrid/>
        <w:spacing w:line="360" w:lineRule="auto"/>
        <w:ind w:left="239" w:leftChars="114" w:firstLine="311" w:firstLineChars="129"/>
        <w:textAlignment w:val="auto"/>
        <w:rPr>
          <w:rFonts w:hint="eastAsia" w:ascii="仿宋" w:hAnsi="仿宋" w:eastAsia="仿宋" w:cs="仿宋"/>
          <w:b/>
          <w:bCs/>
          <w:sz w:val="24"/>
          <w:highlight w:val="none"/>
        </w:rPr>
      </w:pPr>
      <w:r>
        <w:rPr>
          <w:rFonts w:hint="eastAsia" w:ascii="仿宋" w:hAnsi="仿宋" w:eastAsia="仿宋" w:cs="仿宋"/>
          <w:b/>
          <w:bCs/>
          <w:sz w:val="24"/>
          <w:highlight w:val="none"/>
        </w:rPr>
        <w:t>1、本项目服务期</w:t>
      </w:r>
      <w:r>
        <w:rPr>
          <w:rFonts w:hint="eastAsia" w:ascii="仿宋" w:hAnsi="仿宋" w:eastAsia="仿宋" w:cs="仿宋"/>
          <w:b/>
          <w:bCs/>
          <w:sz w:val="24"/>
          <w:highlight w:val="none"/>
          <w:lang w:eastAsia="zh-CN"/>
        </w:rPr>
        <w:t>两</w:t>
      </w:r>
      <w:r>
        <w:rPr>
          <w:rFonts w:hint="eastAsia" w:ascii="仿宋" w:hAnsi="仿宋" w:eastAsia="仿宋" w:cs="仿宋"/>
          <w:b/>
          <w:bCs/>
          <w:sz w:val="24"/>
          <w:highlight w:val="none"/>
        </w:rPr>
        <w:t>年，本次合同</w:t>
      </w:r>
      <w:r>
        <w:rPr>
          <w:rFonts w:hint="eastAsia" w:ascii="仿宋" w:hAnsi="仿宋" w:eastAsia="仿宋" w:cs="仿宋"/>
          <w:b/>
          <w:bCs/>
          <w:sz w:val="24"/>
          <w:highlight w:val="none"/>
          <w:lang w:eastAsia="zh-CN"/>
        </w:rPr>
        <w:t>为第一年，</w:t>
      </w:r>
      <w:r>
        <w:rPr>
          <w:rFonts w:hint="eastAsia" w:ascii="仿宋" w:hAnsi="仿宋" w:eastAsia="仿宋" w:cs="仿宋"/>
          <w:b/>
          <w:bCs/>
          <w:sz w:val="24"/>
          <w:highlight w:val="none"/>
        </w:rPr>
        <w:t>履行期限：</w:t>
      </w:r>
      <w:r>
        <w:rPr>
          <w:rFonts w:hint="eastAsia" w:ascii="仿宋" w:hAnsi="仿宋" w:eastAsia="仿宋" w:cs="仿宋"/>
          <w:b/>
          <w:bCs/>
          <w:sz w:val="24"/>
          <w:highlight w:val="none"/>
          <w:u w:val="single"/>
          <w:lang w:val="en-US" w:eastAsia="zh-CN"/>
        </w:rPr>
        <w:t>2026</w:t>
      </w:r>
      <w:r>
        <w:rPr>
          <w:rFonts w:hint="eastAsia" w:ascii="仿宋" w:hAnsi="仿宋" w:eastAsia="仿宋" w:cs="仿宋"/>
          <w:b/>
          <w:bCs/>
          <w:sz w:val="24"/>
          <w:highlight w:val="none"/>
        </w:rPr>
        <w:t>年</w:t>
      </w:r>
      <w:r>
        <w:rPr>
          <w:rFonts w:hint="eastAsia" w:ascii="仿宋" w:hAnsi="仿宋" w:eastAsia="仿宋" w:cs="仿宋"/>
          <w:b/>
          <w:bCs/>
          <w:sz w:val="24"/>
          <w:highlight w:val="none"/>
          <w:u w:val="single"/>
          <w:lang w:val="en-US" w:eastAsia="zh-CN"/>
        </w:rPr>
        <w:t xml:space="preserve">   </w:t>
      </w:r>
      <w:r>
        <w:rPr>
          <w:rFonts w:hint="eastAsia" w:ascii="仿宋" w:hAnsi="仿宋" w:eastAsia="仿宋" w:cs="仿宋"/>
          <w:b/>
          <w:bCs/>
          <w:sz w:val="24"/>
          <w:highlight w:val="none"/>
        </w:rPr>
        <w:t>月</w:t>
      </w:r>
      <w:r>
        <w:rPr>
          <w:rFonts w:hint="eastAsia" w:ascii="仿宋" w:hAnsi="仿宋" w:eastAsia="仿宋" w:cs="仿宋"/>
          <w:b/>
          <w:bCs/>
          <w:sz w:val="24"/>
          <w:highlight w:val="none"/>
          <w:u w:val="single"/>
          <w:lang w:val="en-US" w:eastAsia="zh-CN"/>
        </w:rPr>
        <w:t xml:space="preserve">   </w:t>
      </w:r>
      <w:r>
        <w:rPr>
          <w:rFonts w:hint="eastAsia" w:ascii="仿宋" w:hAnsi="仿宋" w:eastAsia="仿宋" w:cs="仿宋"/>
          <w:b/>
          <w:bCs/>
          <w:sz w:val="24"/>
          <w:highlight w:val="none"/>
        </w:rPr>
        <w:t>日起至</w:t>
      </w:r>
      <w:r>
        <w:rPr>
          <w:rFonts w:hint="eastAsia" w:ascii="仿宋" w:hAnsi="仿宋" w:eastAsia="仿宋" w:cs="仿宋"/>
          <w:b/>
          <w:bCs/>
          <w:sz w:val="24"/>
          <w:highlight w:val="none"/>
          <w:u w:val="single"/>
          <w:lang w:val="en-US" w:eastAsia="zh-CN"/>
        </w:rPr>
        <w:t>2027</w:t>
      </w:r>
      <w:r>
        <w:rPr>
          <w:rFonts w:hint="eastAsia" w:ascii="仿宋" w:hAnsi="仿宋" w:eastAsia="仿宋" w:cs="仿宋"/>
          <w:b/>
          <w:bCs/>
          <w:sz w:val="24"/>
          <w:highlight w:val="none"/>
        </w:rPr>
        <w:t>年</w:t>
      </w:r>
      <w:r>
        <w:rPr>
          <w:rFonts w:hint="eastAsia" w:ascii="仿宋" w:hAnsi="仿宋" w:eastAsia="仿宋" w:cs="仿宋"/>
          <w:b/>
          <w:bCs/>
          <w:sz w:val="24"/>
          <w:highlight w:val="none"/>
          <w:u w:val="single"/>
          <w:lang w:val="en-US" w:eastAsia="zh-CN"/>
        </w:rPr>
        <w:t xml:space="preserve">   </w:t>
      </w:r>
      <w:r>
        <w:rPr>
          <w:rFonts w:hint="eastAsia" w:ascii="仿宋" w:hAnsi="仿宋" w:eastAsia="仿宋" w:cs="仿宋"/>
          <w:b/>
          <w:bCs/>
          <w:sz w:val="24"/>
          <w:highlight w:val="none"/>
        </w:rPr>
        <w:t>月</w:t>
      </w:r>
      <w:r>
        <w:rPr>
          <w:rFonts w:hint="eastAsia" w:ascii="仿宋" w:hAnsi="仿宋" w:eastAsia="仿宋" w:cs="仿宋"/>
          <w:b/>
          <w:bCs/>
          <w:sz w:val="24"/>
          <w:highlight w:val="none"/>
          <w:u w:val="single"/>
          <w:lang w:val="en-US" w:eastAsia="zh-CN"/>
        </w:rPr>
        <w:t xml:space="preserve">   </w:t>
      </w:r>
      <w:r>
        <w:rPr>
          <w:rFonts w:hint="eastAsia" w:ascii="仿宋" w:hAnsi="仿宋" w:eastAsia="仿宋" w:cs="仿宋"/>
          <w:b/>
          <w:bCs/>
          <w:sz w:val="24"/>
          <w:highlight w:val="none"/>
        </w:rPr>
        <w:t>日止。</w:t>
      </w:r>
    </w:p>
    <w:p w14:paraId="17013E89">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
          <w:bCs/>
          <w:sz w:val="24"/>
          <w:highlight w:val="none"/>
          <w:lang w:val="zh-CN"/>
        </w:rPr>
      </w:pPr>
      <w:r>
        <w:rPr>
          <w:rFonts w:hint="eastAsia" w:ascii="仿宋" w:hAnsi="仿宋" w:eastAsia="仿宋" w:cs="仿宋"/>
          <w:sz w:val="24"/>
          <w:highlight w:val="none"/>
          <w:lang w:eastAsia="zh-CN"/>
        </w:rPr>
        <w:t>乙方</w:t>
      </w:r>
      <w:r>
        <w:rPr>
          <w:rFonts w:hint="eastAsia" w:ascii="仿宋" w:hAnsi="仿宋" w:eastAsia="仿宋" w:cs="仿宋"/>
          <w:sz w:val="24"/>
          <w:highlight w:val="none"/>
        </w:rPr>
        <w:t>在报价时应充分考虑可能发生各类风险，并承诺中标后严格执行投标报价，不因疏忽、或忽略、或误解、或政策变化、或人工物料价格指数上涨等因素提出任何合同总额增加。</w:t>
      </w:r>
    </w:p>
    <w:p w14:paraId="716535B8">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2、验收方式：当年服务期结束后</w:t>
      </w:r>
      <w:r>
        <w:rPr>
          <w:rFonts w:hint="eastAsia" w:ascii="仿宋" w:hAnsi="仿宋" w:eastAsia="仿宋" w:cs="仿宋"/>
          <w:sz w:val="24"/>
          <w:highlight w:val="none"/>
          <w:lang w:val="en-US" w:eastAsia="zh-CN"/>
        </w:rPr>
        <w:t>10个工作日内现场验收</w:t>
      </w:r>
      <w:r>
        <w:rPr>
          <w:rFonts w:hint="eastAsia" w:ascii="仿宋" w:hAnsi="仿宋" w:eastAsia="仿宋" w:cs="仿宋"/>
          <w:sz w:val="24"/>
          <w:highlight w:val="none"/>
          <w:lang w:val="zh-CN"/>
        </w:rPr>
        <w:t>。</w:t>
      </w:r>
    </w:p>
    <w:p w14:paraId="55ADA96C">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第七条 合同款支付</w:t>
      </w:r>
    </w:p>
    <w:p w14:paraId="728CF795">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b/>
          <w:bCs/>
          <w:sz w:val="24"/>
          <w:highlight w:val="none"/>
        </w:rPr>
      </w:pPr>
      <w:r>
        <w:rPr>
          <w:rFonts w:hint="eastAsia" w:ascii="仿宋" w:hAnsi="仿宋" w:eastAsia="仿宋" w:cs="仿宋"/>
          <w:sz w:val="24"/>
          <w:highlight w:val="none"/>
        </w:rPr>
        <w:t>1、本合同项下的采购资金由甲方自行支付，乙方向甲方开具</w:t>
      </w:r>
      <w:r>
        <w:rPr>
          <w:rFonts w:hint="eastAsia" w:ascii="仿宋" w:hAnsi="仿宋" w:eastAsia="仿宋" w:cs="仿宋"/>
          <w:sz w:val="24"/>
          <w:highlight w:val="none"/>
          <w:lang w:eastAsia="zh-CN"/>
        </w:rPr>
        <w:t>增值税专用发</w:t>
      </w:r>
      <w:r>
        <w:rPr>
          <w:rFonts w:hint="eastAsia" w:ascii="仿宋" w:hAnsi="仿宋" w:eastAsia="仿宋" w:cs="仿宋"/>
          <w:sz w:val="24"/>
          <w:highlight w:val="none"/>
        </w:rPr>
        <w:t>票</w:t>
      </w:r>
      <w:r>
        <w:rPr>
          <w:rFonts w:hint="eastAsia" w:ascii="仿宋" w:hAnsi="仿宋" w:eastAsia="仿宋" w:cs="仿宋"/>
          <w:sz w:val="24"/>
          <w:highlight w:val="none"/>
          <w:lang w:eastAsia="zh-CN"/>
        </w:rPr>
        <w:t>，税率为</w:t>
      </w:r>
      <w:r>
        <w:rPr>
          <w:rFonts w:hint="eastAsia" w:ascii="仿宋" w:hAnsi="仿宋" w:eastAsia="仿宋" w:cs="仿宋"/>
          <w:sz w:val="24"/>
          <w:highlight w:val="none"/>
          <w:u w:val="single"/>
          <w:lang w:val="en-US" w:eastAsia="zh-CN"/>
        </w:rPr>
        <w:t xml:space="preserve"> 6 </w:t>
      </w:r>
      <w:r>
        <w:rPr>
          <w:rFonts w:hint="eastAsia" w:ascii="仿宋" w:hAnsi="仿宋" w:eastAsia="仿宋" w:cs="仿宋"/>
          <w:sz w:val="24"/>
          <w:highlight w:val="none"/>
          <w:u w:val="none"/>
          <w:lang w:val="en-US" w:eastAsia="zh-CN"/>
        </w:rPr>
        <w:t>%</w:t>
      </w:r>
      <w:r>
        <w:rPr>
          <w:rFonts w:hint="eastAsia" w:ascii="仿宋" w:hAnsi="仿宋" w:eastAsia="仿宋" w:cs="仿宋"/>
          <w:sz w:val="24"/>
          <w:highlight w:val="none"/>
        </w:rPr>
        <w:t>。甲方付款前，乙方需提供符合甲方要求的等额发票，否则甲方有权拒绝付款且不承担违约责任。</w:t>
      </w:r>
    </w:p>
    <w:p w14:paraId="07607E0D">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rPr>
      </w:pPr>
      <w:r>
        <w:rPr>
          <w:rFonts w:hint="eastAsia" w:ascii="仿宋" w:hAnsi="仿宋" w:eastAsia="仿宋" w:cs="仿宋"/>
          <w:sz w:val="24"/>
          <w:highlight w:val="none"/>
        </w:rPr>
        <w:t>2、供应商开户银行信息：</w:t>
      </w:r>
    </w:p>
    <w:p w14:paraId="7DE4A549">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u w:val="single"/>
          <w:lang w:val="en-US" w:eastAsia="zh-CN"/>
        </w:rPr>
      </w:pPr>
      <w:r>
        <w:rPr>
          <w:rFonts w:hint="eastAsia" w:ascii="仿宋" w:hAnsi="仿宋" w:eastAsia="仿宋" w:cs="仿宋"/>
          <w:sz w:val="24"/>
          <w:highlight w:val="none"/>
        </w:rPr>
        <w:t>开户行：</w:t>
      </w:r>
      <w:r>
        <w:rPr>
          <w:rFonts w:hint="eastAsia" w:ascii="仿宋" w:hAnsi="仿宋" w:eastAsia="仿宋" w:cs="仿宋"/>
          <w:sz w:val="24"/>
          <w:highlight w:val="none"/>
          <w:u w:val="single"/>
          <w:lang w:val="en-US" w:eastAsia="zh-CN"/>
        </w:rPr>
        <w:t xml:space="preserve">              </w:t>
      </w:r>
    </w:p>
    <w:p w14:paraId="418FB64C">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u w:val="single"/>
          <w:lang w:val="en-US" w:eastAsia="zh-CN"/>
        </w:rPr>
      </w:pPr>
      <w:r>
        <w:rPr>
          <w:rFonts w:hint="eastAsia" w:ascii="仿宋" w:hAnsi="仿宋" w:eastAsia="仿宋" w:cs="仿宋"/>
          <w:sz w:val="24"/>
          <w:highlight w:val="none"/>
        </w:rPr>
        <w:t>账  号：</w:t>
      </w:r>
      <w:r>
        <w:rPr>
          <w:rFonts w:hint="eastAsia" w:ascii="仿宋" w:hAnsi="仿宋" w:eastAsia="仿宋" w:cs="仿宋"/>
          <w:sz w:val="24"/>
          <w:highlight w:val="none"/>
          <w:u w:val="single"/>
          <w:lang w:val="en-US" w:eastAsia="zh-CN"/>
        </w:rPr>
        <w:t xml:space="preserve">              </w:t>
      </w:r>
    </w:p>
    <w:p w14:paraId="4916C6CD">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rPr>
      </w:pPr>
      <w:r>
        <w:rPr>
          <w:rFonts w:hint="eastAsia" w:ascii="仿宋" w:hAnsi="仿宋" w:eastAsia="仿宋" w:cs="仿宋"/>
          <w:sz w:val="24"/>
          <w:highlight w:val="none"/>
        </w:rPr>
        <w:t>3、考核方式和支付方法：</w:t>
      </w:r>
    </w:p>
    <w:p w14:paraId="3159922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3.1 考核标准：采购人按月对供应商进行考核，根据考核结果计算应付服务费，具体如下：</w:t>
      </w:r>
    </w:p>
    <w:p w14:paraId="039FC343">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（1）月考核得分大于等于90 分核定为优，按100%计取当月服务费；</w:t>
      </w:r>
    </w:p>
    <w:p w14:paraId="5365BEDE">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（2）月考核得分大于等于 80 分小于 90 分核定为良，按90%计取当月服务费；</w:t>
      </w:r>
    </w:p>
    <w:p w14:paraId="39873CB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（3）月考核得分大于等于 70 分小于 80 分核定为合格，按80%计取当月服务费；</w:t>
      </w:r>
    </w:p>
    <w:p w14:paraId="7405E3BB">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（4）月考核得分小于 70 分当月考核不合格，不支付当月服务费并给予警告一次。累计两个月考核为不合格，甲方有权立即解除服务合同并不再续签下一年度服务合同。</w:t>
      </w:r>
    </w:p>
    <w:p w14:paraId="2FF1A0E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 xml:space="preserve"> 3.2 付款方式</w:t>
      </w:r>
    </w:p>
    <w:p w14:paraId="692661A2">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（1）每半年度支付。每半年度保洁服务结束后，甲方根据考核结果向乙方支付该半年度应付服务费的80%。</w:t>
      </w:r>
    </w:p>
    <w:p w14:paraId="1B6ED195">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（2）余款待审计结束后，付清至审定价款。</w:t>
      </w:r>
    </w:p>
    <w:p w14:paraId="69A99BD6">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bCs/>
          <w:color w:val="FF0000"/>
          <w:sz w:val="24"/>
          <w:highlight w:val="none"/>
          <w:lang w:val="zh-CN"/>
        </w:rPr>
      </w:pPr>
      <w:r>
        <w:rPr>
          <w:rFonts w:hint="eastAsia" w:ascii="仿宋" w:hAnsi="仿宋" w:eastAsia="仿宋" w:cs="仿宋"/>
          <w:b/>
          <w:bCs/>
          <w:sz w:val="24"/>
          <w:highlight w:val="none"/>
          <w:lang w:val="zh-CN"/>
        </w:rPr>
        <w:t>第八条 违约责任</w:t>
      </w:r>
    </w:p>
    <w:p w14:paraId="5B96EE78">
      <w:pPr>
        <w:keepNext w:val="0"/>
        <w:keepLines w:val="0"/>
        <w:pageBreakBefore w:val="0"/>
        <w:widowControl w:val="0"/>
        <w:kinsoku/>
        <w:wordWrap/>
        <w:overflowPunct/>
        <w:topLinePunct w:val="0"/>
        <w:autoSpaceDE/>
        <w:autoSpaceDN/>
        <w:bidi w:val="0"/>
        <w:adjustRightInd/>
        <w:snapToGrid/>
        <w:spacing w:line="360" w:lineRule="auto"/>
        <w:ind w:left="0" w:firstLine="55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1、甲方无正当理由拒收服务、拒付款的，由甲方向乙方偿付合同总价的5%违约金。</w:t>
      </w:r>
    </w:p>
    <w:p w14:paraId="75AEDD88">
      <w:pPr>
        <w:keepNext w:val="0"/>
        <w:keepLines w:val="0"/>
        <w:pageBreakBefore w:val="0"/>
        <w:widowControl w:val="0"/>
        <w:kinsoku/>
        <w:wordWrap/>
        <w:overflowPunct/>
        <w:topLinePunct w:val="0"/>
        <w:autoSpaceDE/>
        <w:autoSpaceDN/>
        <w:bidi w:val="0"/>
        <w:adjustRightInd/>
        <w:snapToGrid/>
        <w:spacing w:line="360" w:lineRule="auto"/>
        <w:ind w:left="0" w:firstLine="55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2、如因财政资金下达、拨付等问题导致甲方付款延迟，不视为甲方违约，乙方不得追究甲方违约责任。</w:t>
      </w:r>
    </w:p>
    <w:p w14:paraId="6AF2D038">
      <w:pPr>
        <w:keepNext w:val="0"/>
        <w:keepLines w:val="0"/>
        <w:pageBreakBefore w:val="0"/>
        <w:widowControl w:val="0"/>
        <w:kinsoku/>
        <w:wordWrap/>
        <w:overflowPunct/>
        <w:topLinePunct w:val="0"/>
        <w:autoSpaceDE/>
        <w:autoSpaceDN/>
        <w:bidi w:val="0"/>
        <w:adjustRightInd/>
        <w:snapToGrid/>
        <w:spacing w:line="360" w:lineRule="auto"/>
        <w:ind w:left="0" w:firstLine="550"/>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3、如乙方不能按期交付服务的，乙方应向甲方支付合同总价5%的违约金，违约金不足以弥补甲方损失，由乙方</w:t>
      </w:r>
      <w:r>
        <w:rPr>
          <w:rFonts w:hint="eastAsia" w:ascii="仿宋" w:hAnsi="仿宋" w:eastAsia="仿宋" w:cs="仿宋"/>
          <w:color w:val="000000"/>
          <w:sz w:val="24"/>
          <w:szCs w:val="24"/>
          <w:highlight w:val="none"/>
          <w:lang w:val="en-US" w:eastAsia="zh-CN"/>
        </w:rPr>
        <w:t>全额赔偿。乙方交付服务未通过审批的，视为未交付。</w:t>
      </w:r>
    </w:p>
    <w:p w14:paraId="15330FAC">
      <w:pPr>
        <w:keepNext w:val="0"/>
        <w:keepLines w:val="0"/>
        <w:pageBreakBefore w:val="0"/>
        <w:widowControl w:val="0"/>
        <w:kinsoku/>
        <w:wordWrap/>
        <w:overflowPunct/>
        <w:topLinePunct w:val="0"/>
        <w:autoSpaceDE/>
        <w:autoSpaceDN/>
        <w:bidi w:val="0"/>
        <w:adjustRightInd/>
        <w:snapToGrid/>
        <w:spacing w:line="360" w:lineRule="auto"/>
        <w:ind w:left="0" w:firstLine="55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4、乙方逾期交付的，每逾期1天，乙方向甲方偿付合同总额的5‰的逾期违约金。如乙方逾期交付达10天，甲方有权解除合同，解除合同的通知自到达乙方时生效。</w:t>
      </w:r>
    </w:p>
    <w:p w14:paraId="6DBB8F9E">
      <w:pPr>
        <w:keepNext w:val="0"/>
        <w:keepLines w:val="0"/>
        <w:pageBreakBefore w:val="0"/>
        <w:widowControl w:val="0"/>
        <w:kinsoku/>
        <w:wordWrap/>
        <w:overflowPunct/>
        <w:topLinePunct w:val="0"/>
        <w:autoSpaceDE/>
        <w:autoSpaceDN/>
        <w:bidi w:val="0"/>
        <w:adjustRightInd/>
        <w:snapToGrid/>
        <w:spacing w:line="360" w:lineRule="auto"/>
        <w:ind w:left="0" w:firstLine="55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5、乙方提供的服务不符合要求的，甲方有权要求乙方进行整改，乙方经整改后仍然不合要求的，除须继续履行本合同约定的义务外，还应按照合同款的1%/次向甲方支付违约金；如经乙方两次整改仍不能达到合同约定的质量标准，乙方应退回全部合同价款，并按第3款处理，同时，乙方还须赔偿甲方因此遭受的损失</w:t>
      </w:r>
      <w:r>
        <w:rPr>
          <w:rFonts w:hint="eastAsia" w:ascii="仿宋" w:hAnsi="仿宋" w:eastAsia="仿宋" w:cs="仿宋"/>
          <w:color w:val="000000"/>
          <w:sz w:val="24"/>
          <w:szCs w:val="24"/>
          <w:highlight w:val="none"/>
          <w:lang w:val="en-US" w:eastAsia="zh-CN"/>
        </w:rPr>
        <w:t>（包括律师费、诉讼费、鉴定费等）</w:t>
      </w:r>
      <w:r>
        <w:rPr>
          <w:rFonts w:hint="eastAsia" w:ascii="仿宋" w:hAnsi="仿宋" w:eastAsia="仿宋" w:cs="仿宋"/>
          <w:color w:val="000000"/>
          <w:sz w:val="24"/>
          <w:szCs w:val="24"/>
          <w:highlight w:val="none"/>
        </w:rPr>
        <w:t>。</w:t>
      </w:r>
    </w:p>
    <w:p w14:paraId="7D0E6309">
      <w:pPr>
        <w:keepNext w:val="0"/>
        <w:keepLines w:val="0"/>
        <w:pageBreakBefore w:val="0"/>
        <w:widowControl w:val="0"/>
        <w:kinsoku/>
        <w:wordWrap/>
        <w:overflowPunct/>
        <w:topLinePunct w:val="0"/>
        <w:autoSpaceDE/>
        <w:autoSpaceDN/>
        <w:bidi w:val="0"/>
        <w:adjustRightInd/>
        <w:snapToGrid/>
        <w:spacing w:line="360" w:lineRule="auto"/>
        <w:ind w:left="0" w:firstLine="550"/>
        <w:textAlignment w:val="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6、乙方在承担上述5-6款一项或多项违约责任后，仍应继续履行合同规定的义务（甲方解除合同的除外）。甲方未能及时追究乙方的任何一项违约责任并不表明甲方放弃追究乙方该项或其他违约责任。</w:t>
      </w:r>
    </w:p>
    <w:p w14:paraId="13BC802F">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第九条 合同的变更和终止</w:t>
      </w:r>
    </w:p>
    <w:p w14:paraId="15FBE4FA">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1、除《政府采购法》第50条第二款规定的情形外，本合同一经签订，甲乙双方不得擅自变更、中止或终止合同。</w:t>
      </w:r>
    </w:p>
    <w:p w14:paraId="10837752">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rPr>
      </w:pPr>
      <w:r>
        <w:rPr>
          <w:rFonts w:hint="eastAsia" w:ascii="仿宋" w:hAnsi="仿宋" w:eastAsia="仿宋" w:cs="仿宋"/>
          <w:sz w:val="24"/>
          <w:highlight w:val="none"/>
          <w:lang w:val="zh-CN"/>
        </w:rPr>
        <w:t>2、</w:t>
      </w:r>
      <w:r>
        <w:rPr>
          <w:rFonts w:hint="eastAsia" w:ascii="仿宋" w:hAnsi="仿宋" w:eastAsia="仿宋" w:cs="仿宋"/>
          <w:sz w:val="24"/>
          <w:highlight w:val="none"/>
        </w:rPr>
        <w:t>除发生法律规定的不能预见、不能避免并不能克服的客观情况外，甲乙双方不得放弃或拒绝履行合同。</w:t>
      </w:r>
    </w:p>
    <w:p w14:paraId="69BF5FEA">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第十条 合同的转让</w:t>
      </w:r>
    </w:p>
    <w:p w14:paraId="6AB6600D">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乙方不得擅自部分或全部转让其应履行的合同义务。如乙方违约，甲方有权向乙方要求支付合同价</w:t>
      </w:r>
      <w:r>
        <w:rPr>
          <w:rFonts w:hint="eastAsia" w:ascii="仿宋" w:hAnsi="仿宋" w:eastAsia="仿宋" w:cs="仿宋"/>
          <w:sz w:val="24"/>
          <w:highlight w:val="none"/>
        </w:rPr>
        <w:t>5%的违约金</w:t>
      </w:r>
      <w:r>
        <w:rPr>
          <w:rFonts w:hint="eastAsia" w:ascii="仿宋" w:hAnsi="仿宋" w:eastAsia="仿宋" w:cs="仿宋"/>
          <w:sz w:val="24"/>
          <w:highlight w:val="none"/>
          <w:lang w:val="zh-CN"/>
        </w:rPr>
        <w:t>。</w:t>
      </w:r>
    </w:p>
    <w:p w14:paraId="76B601E3">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第十一条 争议的解决</w:t>
      </w:r>
    </w:p>
    <w:p w14:paraId="45A04827">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1</w:t>
      </w:r>
      <w:r>
        <w:rPr>
          <w:rFonts w:hint="eastAsia" w:ascii="仿宋" w:hAnsi="仿宋" w:eastAsia="仿宋" w:cs="仿宋"/>
          <w:sz w:val="24"/>
          <w:highlight w:val="none"/>
          <w:lang w:val="zh-CN"/>
        </w:rPr>
        <w:t>、因履行本合同引起的或与本合同有关的争议，甲、乙双方应首先通过友好协商解决，如果协商不能解决争议，则采取以下第（</w:t>
      </w:r>
      <w:r>
        <w:rPr>
          <w:rFonts w:hint="eastAsia" w:ascii="仿宋" w:hAnsi="仿宋" w:eastAsia="仿宋" w:cs="仿宋"/>
          <w:sz w:val="24"/>
          <w:highlight w:val="none"/>
        </w:rPr>
        <w:t>1</w:t>
      </w:r>
      <w:r>
        <w:rPr>
          <w:rFonts w:hint="eastAsia" w:ascii="仿宋" w:hAnsi="仿宋" w:eastAsia="仿宋" w:cs="仿宋"/>
          <w:sz w:val="24"/>
          <w:highlight w:val="none"/>
          <w:lang w:val="zh-CN"/>
        </w:rPr>
        <w:t>）种方式解决争议：</w:t>
      </w:r>
    </w:p>
    <w:p w14:paraId="1666FBCC">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（1）向甲方所在地有管辖权的人民法院提起诉讼；</w:t>
      </w:r>
    </w:p>
    <w:p w14:paraId="679E89F9">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（2）向南京仲裁委员会按其仲裁规则申请仲裁。</w:t>
      </w:r>
    </w:p>
    <w:p w14:paraId="3AC37238">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如没有约定，默认采取第2种方式解决争议。</w:t>
      </w:r>
    </w:p>
    <w:p w14:paraId="187EDBAB">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2</w:t>
      </w:r>
      <w:r>
        <w:rPr>
          <w:rFonts w:hint="eastAsia" w:ascii="仿宋" w:hAnsi="仿宋" w:eastAsia="仿宋" w:cs="仿宋"/>
          <w:sz w:val="24"/>
          <w:highlight w:val="none"/>
          <w:lang w:val="zh-CN"/>
        </w:rPr>
        <w:t>、在诉讼期间，本合同应继续履行。</w:t>
      </w:r>
    </w:p>
    <w:p w14:paraId="2DC5891A">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 xml:space="preserve">第十二条 诚实信用 </w:t>
      </w:r>
    </w:p>
    <w:p w14:paraId="39E4A854">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乙方应诚实信用，严格按照采购文件要求和承诺履行合同，不向甲方进行商业贿赂或者提供不正当利益。如乙方违约，甲方有权向乙方要求支付合同价</w:t>
      </w:r>
      <w:r>
        <w:rPr>
          <w:rFonts w:hint="eastAsia" w:ascii="仿宋" w:hAnsi="仿宋" w:eastAsia="仿宋" w:cs="仿宋"/>
          <w:sz w:val="24"/>
          <w:highlight w:val="none"/>
        </w:rPr>
        <w:t>5%的违约金</w:t>
      </w:r>
      <w:r>
        <w:rPr>
          <w:rFonts w:hint="eastAsia" w:ascii="仿宋" w:hAnsi="仿宋" w:eastAsia="仿宋" w:cs="仿宋"/>
          <w:sz w:val="24"/>
          <w:highlight w:val="none"/>
          <w:lang w:val="zh-CN"/>
        </w:rPr>
        <w:t>。</w:t>
      </w:r>
    </w:p>
    <w:p w14:paraId="4053D807">
      <w:pPr>
        <w:pageBreakBefore w:val="0"/>
        <w:kinsoku/>
        <w:wordWrap/>
        <w:overflowPunct/>
        <w:topLinePunct w:val="0"/>
        <w:autoSpaceDE/>
        <w:autoSpaceDN/>
        <w:bidi w:val="0"/>
        <w:adjustRightInd/>
        <w:snapToGrid/>
        <w:spacing w:line="360" w:lineRule="auto"/>
        <w:ind w:firstLine="482"/>
        <w:textAlignment w:val="auto"/>
        <w:rPr>
          <w:rFonts w:hint="eastAsia" w:ascii="仿宋" w:hAnsi="仿宋" w:eastAsia="仿宋" w:cs="仿宋"/>
          <w:b/>
          <w:bCs/>
          <w:sz w:val="24"/>
          <w:highlight w:val="none"/>
          <w:lang w:val="zh-CN"/>
        </w:rPr>
      </w:pPr>
      <w:r>
        <w:rPr>
          <w:rFonts w:hint="eastAsia" w:ascii="仿宋" w:hAnsi="仿宋" w:eastAsia="仿宋" w:cs="仿宋"/>
          <w:b/>
          <w:bCs/>
          <w:sz w:val="24"/>
          <w:highlight w:val="none"/>
          <w:lang w:val="zh-CN"/>
        </w:rPr>
        <w:t>第十三条 合同生效及其他</w:t>
      </w:r>
    </w:p>
    <w:p w14:paraId="3B0CF654">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1、本合同自</w:t>
      </w:r>
      <w:r>
        <w:rPr>
          <w:rFonts w:hint="eastAsia" w:ascii="仿宋" w:hAnsi="仿宋" w:eastAsia="仿宋" w:cs="仿宋"/>
          <w:sz w:val="24"/>
          <w:highlight w:val="none"/>
        </w:rPr>
        <w:t>双方法定代表人或授权代表签字并加盖公章</w:t>
      </w:r>
      <w:r>
        <w:rPr>
          <w:rFonts w:hint="eastAsia" w:ascii="仿宋" w:hAnsi="仿宋" w:eastAsia="仿宋" w:cs="仿宋"/>
          <w:sz w:val="24"/>
          <w:highlight w:val="none"/>
          <w:lang w:val="zh-CN"/>
        </w:rPr>
        <w:t>之日起生效。</w:t>
      </w:r>
    </w:p>
    <w:p w14:paraId="767330EC">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2、本合同一式</w:t>
      </w:r>
      <w:r>
        <w:rPr>
          <w:rFonts w:hint="eastAsia" w:ascii="仿宋" w:hAnsi="仿宋" w:eastAsia="仿宋" w:cs="仿宋"/>
          <w:sz w:val="24"/>
          <w:highlight w:val="none"/>
        </w:rPr>
        <w:t>肆</w:t>
      </w:r>
      <w:r>
        <w:rPr>
          <w:rFonts w:hint="eastAsia" w:ascii="仿宋" w:hAnsi="仿宋" w:eastAsia="仿宋" w:cs="仿宋"/>
          <w:sz w:val="24"/>
          <w:highlight w:val="none"/>
          <w:lang w:val="zh-CN"/>
        </w:rPr>
        <w:t>份，甲乙双方各执</w:t>
      </w:r>
      <w:r>
        <w:rPr>
          <w:rFonts w:hint="eastAsia" w:ascii="仿宋" w:hAnsi="仿宋" w:eastAsia="仿宋" w:cs="仿宋"/>
          <w:sz w:val="24"/>
          <w:highlight w:val="none"/>
        </w:rPr>
        <w:t>贰</w:t>
      </w:r>
      <w:r>
        <w:rPr>
          <w:rFonts w:hint="eastAsia" w:ascii="仿宋" w:hAnsi="仿宋" w:eastAsia="仿宋" w:cs="仿宋"/>
          <w:sz w:val="24"/>
          <w:highlight w:val="none"/>
          <w:lang w:val="zh-CN"/>
        </w:rPr>
        <w:t xml:space="preserve">份。 </w:t>
      </w:r>
    </w:p>
    <w:p w14:paraId="601CFC95">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lang w:val="zh-CN"/>
        </w:rPr>
        <w:t>3、本合同应按照中华人民共和国的现行法律进行解释。</w:t>
      </w:r>
    </w:p>
    <w:p w14:paraId="12FA94FF">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rPr>
      </w:pPr>
      <w:r>
        <w:rPr>
          <w:rFonts w:hint="eastAsia" w:ascii="仿宋" w:hAnsi="仿宋" w:eastAsia="仿宋" w:cs="仿宋"/>
          <w:sz w:val="24"/>
          <w:highlight w:val="none"/>
        </w:rPr>
        <w:t>4、</w:t>
      </w:r>
      <w:r>
        <w:rPr>
          <w:rFonts w:hint="eastAsia" w:ascii="仿宋" w:hAnsi="仿宋" w:eastAsia="仿宋" w:cs="仿宋"/>
          <w:sz w:val="24"/>
          <w:highlight w:val="none"/>
          <w:lang w:val="zh-CN"/>
        </w:rPr>
        <w:t>若乙方须前往项目所在地进行勘察，需提前通知甲方。乙方在场地勘察时造成的甲乙双方及第三方人身或财产损失的，由乙方承担赔偿责任，</w:t>
      </w:r>
      <w:r>
        <w:rPr>
          <w:rFonts w:hint="eastAsia" w:ascii="仿宋" w:hAnsi="仿宋" w:eastAsia="仿宋" w:cs="仿宋"/>
          <w:sz w:val="24"/>
          <w:highlight w:val="none"/>
        </w:rPr>
        <w:t>给甲方造成损失的，由乙方全额赔偿。</w:t>
      </w:r>
    </w:p>
    <w:p w14:paraId="02C78090">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5、</w:t>
      </w:r>
      <w:r>
        <w:rPr>
          <w:rFonts w:hint="eastAsia" w:ascii="仿宋" w:hAnsi="仿宋" w:eastAsia="仿宋" w:cs="仿宋"/>
          <w:sz w:val="24"/>
          <w:highlight w:val="none"/>
          <w:lang w:val="zh-CN"/>
        </w:rPr>
        <w:t>乙方应按照合同约定或法律约定向甲方支付违约金的，甲方有权从未付款项直接予以扣除。</w:t>
      </w:r>
    </w:p>
    <w:p w14:paraId="67ABFB4B">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6、</w:t>
      </w:r>
      <w:r>
        <w:rPr>
          <w:rFonts w:hint="eastAsia" w:ascii="仿宋" w:hAnsi="仿宋" w:eastAsia="仿宋" w:cs="仿宋"/>
          <w:sz w:val="24"/>
          <w:highlight w:val="none"/>
          <w:lang w:val="zh-CN"/>
        </w:rPr>
        <w:t>因乙方原因，导致甲方解除合同的，乙方应依约承担相应违约责任。</w:t>
      </w:r>
    </w:p>
    <w:p w14:paraId="12105C2C">
      <w:pPr>
        <w:pageBreakBefore w:val="0"/>
        <w:kinsoku/>
        <w:wordWrap/>
        <w:overflowPunct/>
        <w:topLinePunct w:val="0"/>
        <w:autoSpaceDE/>
        <w:autoSpaceDN/>
        <w:bidi w:val="0"/>
        <w:adjustRightInd/>
        <w:snapToGrid/>
        <w:spacing w:line="360" w:lineRule="auto"/>
        <w:ind w:firstLine="480"/>
        <w:textAlignment w:val="auto"/>
        <w:rPr>
          <w:rFonts w:hint="eastAsia" w:ascii="仿宋" w:hAnsi="仿宋" w:eastAsia="仿宋" w:cs="仿宋"/>
          <w:sz w:val="24"/>
          <w:highlight w:val="none"/>
          <w:lang w:val="zh-CN"/>
        </w:rPr>
      </w:pPr>
      <w:r>
        <w:rPr>
          <w:rFonts w:hint="eastAsia" w:ascii="仿宋" w:hAnsi="仿宋" w:eastAsia="仿宋" w:cs="仿宋"/>
          <w:sz w:val="24"/>
          <w:highlight w:val="none"/>
        </w:rPr>
        <w:t>7、</w:t>
      </w:r>
      <w:r>
        <w:rPr>
          <w:rFonts w:hint="eastAsia" w:ascii="仿宋" w:hAnsi="仿宋" w:eastAsia="仿宋" w:cs="仿宋"/>
          <w:sz w:val="24"/>
          <w:highlight w:val="none"/>
          <w:lang w:val="zh-CN"/>
        </w:rPr>
        <w:t>本合同未尽事项，由甲乙双方另行协商。</w:t>
      </w:r>
    </w:p>
    <w:tbl>
      <w:tblPr>
        <w:tblStyle w:val="53"/>
        <w:tblpPr w:leftFromText="180" w:rightFromText="180" w:vertAnchor="text" w:horzAnchor="page" w:tblpX="1514" w:tblpY="125"/>
        <w:tblW w:w="0" w:type="auto"/>
        <w:tblInd w:w="-108" w:type="dxa"/>
        <w:tblLayout w:type="fixed"/>
        <w:tblCellMar>
          <w:top w:w="0" w:type="dxa"/>
          <w:left w:w="108" w:type="dxa"/>
          <w:bottom w:w="0" w:type="dxa"/>
          <w:right w:w="108" w:type="dxa"/>
        </w:tblCellMar>
      </w:tblPr>
      <w:tblGrid>
        <w:gridCol w:w="4786"/>
        <w:gridCol w:w="4501"/>
      </w:tblGrid>
      <w:tr w14:paraId="30F54791">
        <w:tblPrEx>
          <w:tblCellMar>
            <w:top w:w="0" w:type="dxa"/>
            <w:left w:w="108" w:type="dxa"/>
            <w:bottom w:w="0" w:type="dxa"/>
            <w:right w:w="108" w:type="dxa"/>
          </w:tblCellMar>
        </w:tblPrEx>
        <w:trPr>
          <w:trHeight w:val="2227" w:hRule="atLeast"/>
        </w:trPr>
        <w:tc>
          <w:tcPr>
            <w:tcW w:w="4786" w:type="dxa"/>
            <w:tcBorders>
              <w:top w:val="nil"/>
              <w:left w:val="nil"/>
              <w:bottom w:val="nil"/>
              <w:right w:val="nil"/>
            </w:tcBorders>
            <w:noWrap w:val="0"/>
            <w:vAlign w:val="top"/>
          </w:tcPr>
          <w:p w14:paraId="2CC20F2B">
            <w:pPr>
              <w:pStyle w:val="449"/>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仿宋" w:hAnsi="仿宋" w:eastAsia="仿宋" w:cs="仿宋"/>
                <w:bCs/>
                <w:sz w:val="24"/>
                <w:highlight w:val="none"/>
              </w:rPr>
            </w:pPr>
            <w:r>
              <w:rPr>
                <w:rFonts w:hint="eastAsia" w:ascii="仿宋" w:hAnsi="仿宋" w:eastAsia="仿宋" w:cs="仿宋"/>
                <w:bCs/>
                <w:sz w:val="24"/>
                <w:highlight w:val="none"/>
              </w:rPr>
              <w:t>甲方（采购人）：（盖章）</w:t>
            </w:r>
          </w:p>
          <w:p w14:paraId="42B5D406">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sz w:val="24"/>
                <w:highlight w:val="none"/>
              </w:rPr>
            </w:pPr>
            <w:r>
              <w:rPr>
                <w:rFonts w:hint="eastAsia" w:ascii="仿宋" w:hAnsi="仿宋" w:eastAsia="仿宋" w:cs="仿宋"/>
                <w:bCs/>
                <w:sz w:val="24"/>
                <w:highlight w:val="none"/>
              </w:rPr>
              <w:t>法定代表人或</w:t>
            </w:r>
          </w:p>
          <w:p w14:paraId="6EB67C58">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sz w:val="24"/>
                <w:highlight w:val="none"/>
              </w:rPr>
            </w:pPr>
            <w:r>
              <w:rPr>
                <w:rFonts w:hint="eastAsia" w:ascii="仿宋" w:hAnsi="仿宋" w:eastAsia="仿宋" w:cs="仿宋"/>
                <w:bCs/>
                <w:sz w:val="24"/>
                <w:highlight w:val="none"/>
              </w:rPr>
              <w:t>委托代理人：（签字或盖章）</w:t>
            </w:r>
          </w:p>
          <w:p w14:paraId="23734E77">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sz w:val="24"/>
                <w:highlight w:val="none"/>
              </w:rPr>
            </w:pPr>
            <w:r>
              <w:rPr>
                <w:rFonts w:hint="eastAsia" w:ascii="仿宋" w:hAnsi="仿宋" w:eastAsia="仿宋" w:cs="仿宋"/>
                <w:bCs/>
                <w:sz w:val="24"/>
                <w:highlight w:val="none"/>
              </w:rPr>
              <w:t>电话：</w:t>
            </w:r>
          </w:p>
          <w:p w14:paraId="4085D9E5">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sz w:val="24"/>
                <w:highlight w:val="none"/>
              </w:rPr>
            </w:pPr>
            <w:r>
              <w:rPr>
                <w:rFonts w:hint="eastAsia" w:ascii="仿宋" w:hAnsi="仿宋" w:eastAsia="仿宋" w:cs="仿宋"/>
                <w:bCs/>
                <w:sz w:val="24"/>
                <w:highlight w:val="none"/>
              </w:rPr>
              <w:t>日期：</w:t>
            </w:r>
          </w:p>
        </w:tc>
        <w:tc>
          <w:tcPr>
            <w:tcW w:w="4501" w:type="dxa"/>
            <w:tcBorders>
              <w:top w:val="nil"/>
              <w:left w:val="nil"/>
              <w:bottom w:val="nil"/>
              <w:right w:val="nil"/>
            </w:tcBorders>
            <w:noWrap w:val="0"/>
            <w:vAlign w:val="top"/>
          </w:tcPr>
          <w:p w14:paraId="4599B6BB">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sz w:val="24"/>
                <w:highlight w:val="none"/>
              </w:rPr>
            </w:pPr>
            <w:r>
              <w:rPr>
                <w:rFonts w:hint="eastAsia" w:ascii="仿宋" w:hAnsi="仿宋" w:eastAsia="仿宋" w:cs="仿宋"/>
                <w:bCs/>
                <w:sz w:val="24"/>
                <w:highlight w:val="none"/>
              </w:rPr>
              <w:t>乙方（供应商）：（盖章）</w:t>
            </w:r>
          </w:p>
          <w:p w14:paraId="4686FA96">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sz w:val="24"/>
                <w:highlight w:val="none"/>
              </w:rPr>
            </w:pPr>
            <w:r>
              <w:rPr>
                <w:rFonts w:hint="eastAsia" w:ascii="仿宋" w:hAnsi="仿宋" w:eastAsia="仿宋" w:cs="仿宋"/>
                <w:bCs/>
                <w:sz w:val="24"/>
                <w:highlight w:val="none"/>
              </w:rPr>
              <w:t>法定代表人或</w:t>
            </w:r>
          </w:p>
          <w:p w14:paraId="78365037">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sz w:val="24"/>
                <w:highlight w:val="none"/>
              </w:rPr>
            </w:pPr>
            <w:r>
              <w:rPr>
                <w:rFonts w:hint="eastAsia" w:ascii="仿宋" w:hAnsi="仿宋" w:eastAsia="仿宋" w:cs="仿宋"/>
                <w:bCs/>
                <w:sz w:val="24"/>
                <w:highlight w:val="none"/>
              </w:rPr>
              <w:t>委托代理人：（签字或盖章）</w:t>
            </w:r>
          </w:p>
          <w:p w14:paraId="11DB5679">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sz w:val="24"/>
                <w:highlight w:val="none"/>
              </w:rPr>
            </w:pPr>
            <w:r>
              <w:rPr>
                <w:rFonts w:hint="eastAsia" w:ascii="仿宋" w:hAnsi="仿宋" w:eastAsia="仿宋" w:cs="仿宋"/>
                <w:bCs/>
                <w:sz w:val="24"/>
                <w:highlight w:val="none"/>
              </w:rPr>
              <w:t>电话：</w:t>
            </w:r>
          </w:p>
          <w:p w14:paraId="4E1BACD9">
            <w:pPr>
              <w:pageBreakBefore w:val="0"/>
              <w:kinsoku/>
              <w:wordWrap/>
              <w:overflowPunct/>
              <w:topLinePunct w:val="0"/>
              <w:autoSpaceDE/>
              <w:autoSpaceDN/>
              <w:bidi w:val="0"/>
              <w:adjustRightInd/>
              <w:snapToGrid/>
              <w:spacing w:line="360" w:lineRule="auto"/>
              <w:jc w:val="left"/>
              <w:textAlignment w:val="auto"/>
              <w:rPr>
                <w:rFonts w:hint="eastAsia" w:ascii="仿宋" w:hAnsi="仿宋" w:eastAsia="仿宋" w:cs="仿宋"/>
                <w:bCs/>
                <w:sz w:val="24"/>
                <w:highlight w:val="none"/>
              </w:rPr>
            </w:pPr>
            <w:r>
              <w:rPr>
                <w:rFonts w:hint="eastAsia" w:ascii="仿宋" w:hAnsi="仿宋" w:eastAsia="仿宋" w:cs="仿宋"/>
                <w:bCs/>
                <w:sz w:val="24"/>
                <w:highlight w:val="none"/>
              </w:rPr>
              <w:t>日期：</w:t>
            </w:r>
          </w:p>
        </w:tc>
      </w:tr>
    </w:tbl>
    <w:p w14:paraId="441FAB90">
      <w:pPr>
        <w:pageBreakBefore w:val="0"/>
        <w:kinsoku/>
        <w:wordWrap/>
        <w:overflowPunct/>
        <w:topLinePunct w:val="0"/>
        <w:autoSpaceDE/>
        <w:autoSpaceDN/>
        <w:bidi w:val="0"/>
        <w:adjustRightInd/>
        <w:snapToGrid/>
        <w:spacing w:line="360" w:lineRule="auto"/>
        <w:textAlignment w:val="auto"/>
        <w:rPr>
          <w:rFonts w:hint="eastAsia"/>
          <w:lang w:val="zh-CN"/>
        </w:rPr>
      </w:pPr>
      <w:r>
        <w:rPr>
          <w:rFonts w:hint="eastAsia" w:ascii="仿宋" w:hAnsi="仿宋" w:eastAsia="仿宋" w:cs="仿宋"/>
        </w:rPr>
        <w:br w:type="page"/>
      </w:r>
    </w:p>
    <w:p w14:paraId="125C6210">
      <w:pPr>
        <w:spacing w:line="360" w:lineRule="auto"/>
        <w:jc w:val="center"/>
        <w:outlineLvl w:val="0"/>
        <w:rPr>
          <w:rFonts w:hint="eastAsia" w:ascii="微软雅黑" w:hAnsi="微软雅黑" w:eastAsia="微软雅黑" w:cs="微软雅黑"/>
          <w:b/>
          <w:bCs/>
          <w:color w:val="auto"/>
          <w:sz w:val="36"/>
          <w:szCs w:val="36"/>
          <w:highlight w:val="none"/>
          <w:lang w:val="zh-CN"/>
        </w:rPr>
      </w:pPr>
      <w:bookmarkStart w:id="124" w:name="_Toc4299"/>
      <w:r>
        <w:rPr>
          <w:rFonts w:hint="eastAsia" w:ascii="微软雅黑" w:hAnsi="微软雅黑" w:eastAsia="微软雅黑" w:cs="微软雅黑"/>
          <w:b/>
          <w:bCs/>
          <w:color w:val="auto"/>
          <w:sz w:val="36"/>
          <w:szCs w:val="36"/>
          <w:highlight w:val="none"/>
          <w:lang w:val="zh-CN"/>
        </w:rPr>
        <w:t>第六章</w:t>
      </w:r>
      <w:r>
        <w:rPr>
          <w:rFonts w:hint="eastAsia" w:ascii="微软雅黑" w:hAnsi="微软雅黑" w:eastAsia="微软雅黑" w:cs="微软雅黑"/>
          <w:b/>
          <w:bCs/>
          <w:color w:val="auto"/>
          <w:sz w:val="36"/>
          <w:szCs w:val="36"/>
          <w:highlight w:val="none"/>
          <w:lang w:val="en-US" w:eastAsia="zh-CN"/>
        </w:rPr>
        <w:t xml:space="preserve">  </w:t>
      </w:r>
      <w:r>
        <w:rPr>
          <w:rFonts w:hint="eastAsia" w:ascii="微软雅黑" w:hAnsi="微软雅黑" w:eastAsia="微软雅黑" w:cs="微软雅黑"/>
          <w:b/>
          <w:bCs/>
          <w:color w:val="auto"/>
          <w:sz w:val="36"/>
          <w:szCs w:val="36"/>
          <w:highlight w:val="none"/>
          <w:lang w:val="zh-CN"/>
        </w:rPr>
        <w:t>磋商响应文件格式</w:t>
      </w:r>
      <w:bookmarkEnd w:id="123"/>
      <w:bookmarkEnd w:id="124"/>
    </w:p>
    <w:p w14:paraId="312520D8">
      <w:pPr>
        <w:widowControl/>
        <w:spacing w:line="360" w:lineRule="auto"/>
        <w:ind w:firstLine="480"/>
        <w:jc w:val="left"/>
        <w:outlineLvl w:val="9"/>
        <w:rPr>
          <w:rFonts w:hint="eastAsia" w:ascii="仿宋" w:hAnsi="仿宋" w:eastAsia="仿宋" w:cs="仿宋"/>
          <w:b/>
          <w:bCs w:val="0"/>
          <w:color w:val="auto"/>
          <w:sz w:val="24"/>
          <w:szCs w:val="40"/>
          <w:highlight w:val="none"/>
          <w:lang w:val="zh-CN"/>
        </w:rPr>
      </w:pPr>
      <w:r>
        <w:rPr>
          <w:rFonts w:hint="eastAsia" w:ascii="仿宋" w:hAnsi="仿宋" w:eastAsia="仿宋" w:cs="仿宋"/>
          <w:b/>
          <w:bCs w:val="0"/>
          <w:color w:val="auto"/>
          <w:sz w:val="24"/>
          <w:szCs w:val="40"/>
          <w:highlight w:val="none"/>
          <w:lang w:val="zh-CN"/>
        </w:rPr>
        <w:t>注：请供应商按照以下文件的要求格式、内容，顺序制作响应文件，并请编制目录及页码，否则可能将影响对响应文件的评价。</w:t>
      </w:r>
    </w:p>
    <w:p w14:paraId="548F24E9">
      <w:pPr>
        <w:widowControl/>
        <w:jc w:val="left"/>
        <w:outlineLvl w:val="9"/>
        <w:rPr>
          <w:rFonts w:ascii="黑体" w:eastAsia="黑体"/>
          <w:bCs/>
          <w:color w:val="auto"/>
          <w:sz w:val="24"/>
          <w:szCs w:val="40"/>
          <w:highlight w:val="none"/>
          <w:lang w:val="zh-CN"/>
        </w:rPr>
      </w:pPr>
      <w:r>
        <w:rPr>
          <w:rFonts w:ascii="黑体" w:eastAsia="黑体"/>
          <w:bCs/>
          <w:color w:val="auto"/>
          <w:sz w:val="24"/>
          <w:szCs w:val="40"/>
          <w:highlight w:val="none"/>
          <w:lang w:val="zh-CN"/>
        </w:rPr>
        <w:br w:type="page" w:clear="all"/>
      </w:r>
    </w:p>
    <w:p w14:paraId="21E60B8A">
      <w:pPr>
        <w:widowControl/>
        <w:jc w:val="left"/>
        <w:outlineLvl w:val="9"/>
        <w:rPr>
          <w:rFonts w:hint="eastAsia" w:ascii="微软雅黑" w:hAnsi="微软雅黑" w:eastAsia="微软雅黑" w:cs="微软雅黑"/>
          <w:color w:val="auto"/>
          <w:sz w:val="22"/>
          <w:szCs w:val="22"/>
          <w:highlight w:val="none"/>
          <w:lang w:val="zh-CN"/>
        </w:rPr>
      </w:pPr>
      <w:r>
        <w:rPr>
          <w:rFonts w:hint="eastAsia" w:ascii="微软雅黑" w:hAnsi="微软雅黑" w:eastAsia="微软雅黑" w:cs="微软雅黑"/>
          <w:b/>
          <w:color w:val="auto"/>
          <w:sz w:val="28"/>
          <w:szCs w:val="22"/>
          <w:highlight w:val="none"/>
          <w:lang w:val="zh-CN"/>
        </w:rPr>
        <w:t>封面格式</w:t>
      </w:r>
    </w:p>
    <w:p w14:paraId="6C6752C1">
      <w:pPr>
        <w:widowControl/>
        <w:jc w:val="left"/>
        <w:outlineLvl w:val="9"/>
        <w:rPr>
          <w:rFonts w:ascii="宋体"/>
          <w:color w:val="auto"/>
          <w:szCs w:val="21"/>
          <w:highlight w:val="none"/>
          <w:lang w:val="zh-CN"/>
        </w:rPr>
      </w:pPr>
      <w:r>
        <w:rPr>
          <w:rFonts w:hint="eastAsia" w:ascii="仿宋" w:hAnsi="仿宋" w:eastAsia="仿宋" w:cs="仿宋"/>
          <w:b/>
          <w:color w:val="auto"/>
          <w:sz w:val="28"/>
          <w:szCs w:val="22"/>
          <w:highlight w:val="none"/>
        </w:rPr>
        <mc:AlternateContent>
          <mc:Choice Requires="wps">
            <w:drawing>
              <wp:anchor distT="0" distB="0" distL="114300" distR="114300" simplePos="0" relativeHeight="251661312" behindDoc="0" locked="0" layoutInCell="1" allowOverlap="1">
                <wp:simplePos x="0" y="0"/>
                <wp:positionH relativeFrom="column">
                  <wp:posOffset>4424680</wp:posOffset>
                </wp:positionH>
                <wp:positionV relativeFrom="paragraph">
                  <wp:posOffset>94615</wp:posOffset>
                </wp:positionV>
                <wp:extent cx="1395730" cy="492125"/>
                <wp:effectExtent l="9525" t="9525" r="23495" b="12700"/>
                <wp:wrapNone/>
                <wp:docPr id="1" name="矩形 2"/>
                <wp:cNvGraphicFramePr/>
                <a:graphic xmlns:a="http://schemas.openxmlformats.org/drawingml/2006/main">
                  <a:graphicData uri="http://schemas.microsoft.com/office/word/2010/wordprocessingShape">
                    <wps:wsp>
                      <wps:cNvSpPr/>
                      <wps:spPr bwMode="auto">
                        <a:xfrm>
                          <a:off x="0" y="0"/>
                          <a:ext cx="1395730" cy="492125"/>
                        </a:xfrm>
                        <a:prstGeom prst="rect">
                          <a:avLst/>
                        </a:prstGeom>
                        <a:solidFill>
                          <a:srgbClr val="FFFFFF"/>
                        </a:solidFill>
                        <a:ln w="19050" cap="flat" cmpd="sng">
                          <a:solidFill>
                            <a:srgbClr val="000000"/>
                          </a:solidFill>
                          <a:prstDash val="solid"/>
                          <a:miter/>
                          <a:headEnd type="none" w="med" len="med"/>
                          <a:tailEnd type="none" w="med" len="med"/>
                        </a:ln>
                      </wps:spPr>
                      <wps:txbx>
                        <w:txbxContent>
                          <w:p w14:paraId="45C4E66C">
                            <w:pPr>
                              <w:spacing w:line="240" w:lineRule="auto"/>
                              <w:jc w:val="center"/>
                              <w:rPr>
                                <w:rFonts w:hint="eastAsia" w:ascii="微软雅黑" w:hAnsi="微软雅黑" w:eastAsia="微软雅黑" w:cs="微软雅黑"/>
                                <w:b/>
                                <w:bCs w:val="0"/>
                                <w:sz w:val="40"/>
                              </w:rPr>
                            </w:pPr>
                            <w:r>
                              <w:rPr>
                                <w:rFonts w:hint="eastAsia" w:ascii="微软雅黑" w:hAnsi="微软雅黑" w:eastAsia="微软雅黑" w:cs="微软雅黑"/>
                                <w:b/>
                                <w:bCs w:val="0"/>
                                <w:sz w:val="40"/>
                              </w:rPr>
                              <w:t>正本/副本</w:t>
                            </w:r>
                          </w:p>
                        </w:txbxContent>
                      </wps:txbx>
                      <wps:bodyPr anchor="ctr" upright="1"/>
                    </wps:wsp>
                  </a:graphicData>
                </a:graphic>
              </wp:anchor>
            </w:drawing>
          </mc:Choice>
          <mc:Fallback>
            <w:pict>
              <v:rect id="矩形 2" o:spid="_x0000_s1026" o:spt="1" style="position:absolute;left:0pt;margin-left:348.4pt;margin-top:7.45pt;height:38.75pt;width:109.9pt;z-index:251661312;v-text-anchor:middle;mso-width-relative:page;mso-height-relative:page;" fillcolor="#FFFFFF" filled="t" stroked="t" coordsize="21600,21600" o:gfxdata="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k9oIHtcAAAAJAQAADwAAAAAA&#10;AAABACAAAAAiAAAAZHJzL2Rvd25yZXYueG1sUEsBAhQAFAAAAAgAh07iQEKxjTAUAgAARQQAAA4A&#10;AAAAAAAAAQAgAAAAJgEAAGRycy9lMm9Eb2MueG1sUEsFBgAAAAAGAAYAWQEAAKwFAAAAAA==&#10;">
                <v:fill on="t" focussize="0,0"/>
                <v:stroke weight="1.5pt" color="#000000" joinstyle="miter"/>
                <v:imagedata o:title=""/>
                <o:lock v:ext="edit" aspectratio="f"/>
                <v:textbox>
                  <w:txbxContent>
                    <w:p w14:paraId="45C4E66C">
                      <w:pPr>
                        <w:spacing w:line="240" w:lineRule="auto"/>
                        <w:jc w:val="center"/>
                        <w:rPr>
                          <w:rFonts w:hint="eastAsia" w:ascii="微软雅黑" w:hAnsi="微软雅黑" w:eastAsia="微软雅黑" w:cs="微软雅黑"/>
                          <w:b/>
                          <w:bCs w:val="0"/>
                          <w:sz w:val="40"/>
                        </w:rPr>
                      </w:pPr>
                      <w:r>
                        <w:rPr>
                          <w:rFonts w:hint="eastAsia" w:ascii="微软雅黑" w:hAnsi="微软雅黑" w:eastAsia="微软雅黑" w:cs="微软雅黑"/>
                          <w:b/>
                          <w:bCs w:val="0"/>
                          <w:sz w:val="40"/>
                        </w:rPr>
                        <w:t>正本/副本</w:t>
                      </w:r>
                    </w:p>
                  </w:txbxContent>
                </v:textbox>
              </v:rect>
            </w:pict>
          </mc:Fallback>
        </mc:AlternateContent>
      </w:r>
    </w:p>
    <w:p w14:paraId="0B857B18">
      <w:pPr>
        <w:widowControl/>
        <w:jc w:val="left"/>
        <w:outlineLvl w:val="9"/>
        <w:rPr>
          <w:rFonts w:ascii="宋体"/>
          <w:color w:val="auto"/>
          <w:szCs w:val="21"/>
          <w:highlight w:val="none"/>
          <w:lang w:val="zh-CN"/>
        </w:rPr>
      </w:pPr>
    </w:p>
    <w:p w14:paraId="409F9193">
      <w:pPr>
        <w:widowControl/>
        <w:jc w:val="left"/>
        <w:outlineLvl w:val="9"/>
        <w:rPr>
          <w:rFonts w:ascii="宋体"/>
          <w:color w:val="auto"/>
          <w:szCs w:val="21"/>
          <w:highlight w:val="none"/>
          <w:lang w:val="zh-CN"/>
        </w:rPr>
      </w:pPr>
    </w:p>
    <w:p w14:paraId="0557E7F7">
      <w:pPr>
        <w:widowControl/>
        <w:jc w:val="left"/>
        <w:outlineLvl w:val="9"/>
        <w:rPr>
          <w:rFonts w:ascii="宋体"/>
          <w:color w:val="auto"/>
          <w:szCs w:val="21"/>
          <w:highlight w:val="none"/>
          <w:lang w:val="zh-CN"/>
        </w:rPr>
      </w:pPr>
    </w:p>
    <w:p w14:paraId="701E67AD">
      <w:pPr>
        <w:widowControl/>
        <w:jc w:val="left"/>
        <w:outlineLvl w:val="9"/>
        <w:rPr>
          <w:rFonts w:ascii="宋体"/>
          <w:color w:val="auto"/>
          <w:szCs w:val="21"/>
          <w:highlight w:val="none"/>
          <w:lang w:val="zh-CN"/>
        </w:rPr>
      </w:pPr>
    </w:p>
    <w:p w14:paraId="01CE33C2">
      <w:pPr>
        <w:widowControl/>
        <w:jc w:val="left"/>
        <w:outlineLvl w:val="9"/>
        <w:rPr>
          <w:rFonts w:ascii="宋体"/>
          <w:color w:val="auto"/>
          <w:szCs w:val="21"/>
          <w:highlight w:val="none"/>
          <w:lang w:val="zh-CN"/>
        </w:rPr>
      </w:pPr>
    </w:p>
    <w:p w14:paraId="0C523D21">
      <w:pPr>
        <w:widowControl/>
        <w:jc w:val="left"/>
        <w:outlineLvl w:val="9"/>
        <w:rPr>
          <w:rFonts w:ascii="宋体"/>
          <w:color w:val="auto"/>
          <w:szCs w:val="21"/>
          <w:highlight w:val="none"/>
          <w:lang w:val="zh-CN"/>
        </w:rPr>
      </w:pPr>
    </w:p>
    <w:p w14:paraId="31ECA9FA">
      <w:pPr>
        <w:widowControl/>
        <w:jc w:val="left"/>
        <w:outlineLvl w:val="9"/>
        <w:rPr>
          <w:rFonts w:ascii="宋体"/>
          <w:color w:val="auto"/>
          <w:szCs w:val="21"/>
          <w:highlight w:val="none"/>
          <w:lang w:val="zh-CN"/>
        </w:rPr>
      </w:pPr>
    </w:p>
    <w:p w14:paraId="319B27BD">
      <w:pPr>
        <w:widowControl/>
        <w:jc w:val="left"/>
        <w:outlineLvl w:val="9"/>
        <w:rPr>
          <w:rFonts w:ascii="宋体"/>
          <w:color w:val="auto"/>
          <w:szCs w:val="21"/>
          <w:highlight w:val="none"/>
          <w:lang w:val="zh-CN"/>
        </w:rPr>
      </w:pPr>
    </w:p>
    <w:p w14:paraId="5E2FEA0D">
      <w:pPr>
        <w:widowControl/>
        <w:jc w:val="left"/>
        <w:outlineLvl w:val="9"/>
        <w:rPr>
          <w:rFonts w:ascii="宋体"/>
          <w:color w:val="auto"/>
          <w:szCs w:val="21"/>
          <w:highlight w:val="none"/>
          <w:lang w:val="zh-CN"/>
        </w:rPr>
      </w:pPr>
    </w:p>
    <w:p w14:paraId="13CB3CA2">
      <w:pPr>
        <w:widowControl/>
        <w:jc w:val="left"/>
        <w:outlineLvl w:val="9"/>
        <w:rPr>
          <w:rFonts w:ascii="宋体"/>
          <w:color w:val="auto"/>
          <w:szCs w:val="21"/>
          <w:highlight w:val="none"/>
          <w:lang w:val="zh-CN"/>
        </w:rPr>
      </w:pPr>
    </w:p>
    <w:p w14:paraId="2AE2C1D5">
      <w:pPr>
        <w:widowControl/>
        <w:jc w:val="left"/>
        <w:outlineLvl w:val="9"/>
        <w:rPr>
          <w:rFonts w:ascii="宋体"/>
          <w:color w:val="auto"/>
          <w:szCs w:val="21"/>
          <w:highlight w:val="none"/>
          <w:lang w:val="zh-CN"/>
        </w:rPr>
      </w:pPr>
    </w:p>
    <w:p w14:paraId="03F3A9E7">
      <w:pPr>
        <w:widowControl/>
        <w:jc w:val="center"/>
        <w:outlineLvl w:val="9"/>
        <w:rPr>
          <w:rFonts w:hint="eastAsia" w:ascii="微软雅黑" w:hAnsi="微软雅黑" w:eastAsia="微软雅黑" w:cs="微软雅黑"/>
          <w:b/>
          <w:bCs/>
          <w:color w:val="auto"/>
          <w:sz w:val="112"/>
          <w:szCs w:val="20"/>
          <w:highlight w:val="none"/>
          <w:lang w:val="zh-CN"/>
        </w:rPr>
      </w:pPr>
      <w:r>
        <w:rPr>
          <w:rFonts w:hint="eastAsia" w:ascii="微软雅黑" w:hAnsi="微软雅黑" w:eastAsia="微软雅黑" w:cs="微软雅黑"/>
          <w:b/>
          <w:bCs/>
          <w:color w:val="auto"/>
          <w:sz w:val="112"/>
          <w:szCs w:val="20"/>
          <w:highlight w:val="none"/>
          <w:lang w:val="zh-CN"/>
        </w:rPr>
        <w:t>响应文件</w:t>
      </w:r>
    </w:p>
    <w:p w14:paraId="2E165785">
      <w:pPr>
        <w:widowControl/>
        <w:jc w:val="center"/>
        <w:outlineLvl w:val="9"/>
        <w:rPr>
          <w:rFonts w:ascii="华文楷体" w:hAnsi="华文楷体" w:eastAsia="华文楷体"/>
          <w:color w:val="auto"/>
          <w:sz w:val="24"/>
          <w:highlight w:val="none"/>
          <w:lang w:val="zh-CN"/>
        </w:rPr>
      </w:pPr>
    </w:p>
    <w:p w14:paraId="57CF7C14">
      <w:pPr>
        <w:pStyle w:val="217"/>
        <w:outlineLvl w:val="9"/>
        <w:rPr>
          <w:rFonts w:ascii="华文楷体" w:hAnsi="华文楷体" w:eastAsia="华文楷体"/>
          <w:color w:val="auto"/>
          <w:sz w:val="24"/>
          <w:highlight w:val="none"/>
          <w:lang w:val="zh-CN"/>
        </w:rPr>
      </w:pPr>
    </w:p>
    <w:p w14:paraId="516D16FD">
      <w:pPr>
        <w:pStyle w:val="217"/>
        <w:outlineLvl w:val="9"/>
        <w:rPr>
          <w:rFonts w:ascii="华文楷体" w:hAnsi="华文楷体" w:eastAsia="华文楷体"/>
          <w:color w:val="auto"/>
          <w:sz w:val="24"/>
          <w:highlight w:val="none"/>
          <w:lang w:val="zh-CN"/>
        </w:rPr>
      </w:pPr>
    </w:p>
    <w:p w14:paraId="63705991">
      <w:pPr>
        <w:widowControl/>
        <w:spacing w:line="480" w:lineRule="auto"/>
        <w:jc w:val="both"/>
        <w:outlineLvl w:val="9"/>
        <w:rPr>
          <w:rFonts w:asciiTheme="majorEastAsia" w:hAnsiTheme="majorEastAsia" w:eastAsiaTheme="majorEastAsia"/>
          <w:color w:val="auto"/>
          <w:sz w:val="24"/>
          <w:highlight w:val="none"/>
          <w:lang w:val="zh-CN"/>
        </w:rPr>
      </w:pPr>
    </w:p>
    <w:p w14:paraId="5F8B6B80">
      <w:pPr>
        <w:widowControl/>
        <w:spacing w:line="480" w:lineRule="auto"/>
        <w:jc w:val="center"/>
        <w:outlineLvl w:val="9"/>
        <w:rPr>
          <w:rFonts w:asciiTheme="majorEastAsia" w:hAnsiTheme="majorEastAsia" w:eastAsiaTheme="majorEastAsia"/>
          <w:color w:val="auto"/>
          <w:sz w:val="24"/>
          <w:highlight w:val="none"/>
          <w:lang w:val="zh-CN"/>
        </w:rPr>
      </w:pPr>
    </w:p>
    <w:p w14:paraId="4E86E0A4">
      <w:pPr>
        <w:pStyle w:val="216"/>
        <w:outlineLvl w:val="9"/>
        <w:rPr>
          <w:rFonts w:asciiTheme="majorEastAsia" w:hAnsiTheme="majorEastAsia" w:eastAsiaTheme="majorEastAsia"/>
          <w:color w:val="auto"/>
          <w:sz w:val="24"/>
          <w:highlight w:val="none"/>
          <w:lang w:val="zh-CN"/>
        </w:rPr>
      </w:pPr>
    </w:p>
    <w:p w14:paraId="5B70C1AF">
      <w:pPr>
        <w:widowControl/>
        <w:spacing w:line="480" w:lineRule="auto"/>
        <w:jc w:val="both"/>
        <w:outlineLvl w:val="9"/>
        <w:rPr>
          <w:rFonts w:asciiTheme="majorEastAsia" w:hAnsiTheme="majorEastAsia" w:eastAsiaTheme="majorEastAsia"/>
          <w:color w:val="auto"/>
          <w:sz w:val="24"/>
          <w:highlight w:val="none"/>
          <w:lang w:val="zh-CN"/>
        </w:rPr>
      </w:pPr>
    </w:p>
    <w:p w14:paraId="627E02CD">
      <w:pPr>
        <w:widowControl/>
        <w:spacing w:line="480" w:lineRule="auto"/>
        <w:jc w:val="center"/>
        <w:outlineLvl w:val="9"/>
        <w:rPr>
          <w:rFonts w:asciiTheme="majorEastAsia" w:hAnsiTheme="majorEastAsia" w:eastAsiaTheme="majorEastAsia"/>
          <w:color w:val="auto"/>
          <w:sz w:val="24"/>
          <w:highlight w:val="none"/>
          <w:lang w:val="zh-CN"/>
        </w:rPr>
      </w:pPr>
    </w:p>
    <w:p w14:paraId="3F856105">
      <w:pPr>
        <w:widowControl/>
        <w:spacing w:line="480" w:lineRule="auto"/>
        <w:ind w:firstLine="1680"/>
        <w:jc w:val="both"/>
        <w:outlineLvl w:val="9"/>
        <w:rPr>
          <w:rFonts w:hint="eastAsia" w:ascii="微软雅黑" w:hAnsi="微软雅黑" w:eastAsia="微软雅黑" w:cs="微软雅黑"/>
          <w:color w:val="auto"/>
          <w:sz w:val="24"/>
          <w:highlight w:val="none"/>
          <w:lang w:val="en-US" w:eastAsia="zh-CN"/>
        </w:rPr>
      </w:pPr>
      <w:r>
        <w:rPr>
          <w:rFonts w:hint="eastAsia" w:ascii="微软雅黑" w:hAnsi="微软雅黑" w:eastAsia="微软雅黑" w:cs="微软雅黑"/>
          <w:color w:val="auto"/>
          <w:sz w:val="24"/>
          <w:highlight w:val="none"/>
          <w:lang w:val="zh-CN"/>
        </w:rPr>
        <w:t>项目名称：</w:t>
      </w:r>
      <w:r>
        <w:rPr>
          <w:rFonts w:hint="eastAsia" w:ascii="微软雅黑" w:hAnsi="微软雅黑" w:eastAsia="微软雅黑" w:cs="微软雅黑"/>
          <w:color w:val="auto"/>
          <w:sz w:val="24"/>
          <w:highlight w:val="none"/>
          <w:u w:val="single"/>
          <w:lang w:val="en-US" w:eastAsia="zh-CN"/>
        </w:rPr>
        <w:t xml:space="preserve">                                            </w:t>
      </w:r>
    </w:p>
    <w:p w14:paraId="3FCFBD8B">
      <w:pPr>
        <w:widowControl/>
        <w:spacing w:line="480" w:lineRule="auto"/>
        <w:ind w:firstLine="1680"/>
        <w:outlineLvl w:val="9"/>
        <w:rPr>
          <w:rFonts w:hint="eastAsia" w:ascii="微软雅黑" w:hAnsi="微软雅黑" w:eastAsia="微软雅黑" w:cs="微软雅黑"/>
          <w:color w:val="auto"/>
          <w:sz w:val="24"/>
          <w:highlight w:val="none"/>
          <w:u w:val="single"/>
          <w:lang w:val="en-US" w:eastAsia="zh-CN"/>
        </w:rPr>
      </w:pPr>
      <w:r>
        <w:rPr>
          <w:rFonts w:hint="eastAsia" w:ascii="微软雅黑" w:hAnsi="微软雅黑" w:eastAsia="微软雅黑" w:cs="微软雅黑"/>
          <w:color w:val="auto"/>
          <w:sz w:val="24"/>
          <w:highlight w:val="none"/>
          <w:lang w:val="zh-CN"/>
        </w:rPr>
        <w:t>项目编号：</w:t>
      </w:r>
      <w:r>
        <w:rPr>
          <w:rFonts w:hint="eastAsia" w:ascii="微软雅黑" w:hAnsi="微软雅黑" w:eastAsia="微软雅黑" w:cs="微软雅黑"/>
          <w:color w:val="auto"/>
          <w:sz w:val="24"/>
          <w:highlight w:val="none"/>
          <w:u w:val="single"/>
          <w:lang w:val="en-US" w:eastAsia="zh-CN"/>
        </w:rPr>
        <w:t xml:space="preserve">                                            </w:t>
      </w:r>
    </w:p>
    <w:p w14:paraId="602BF852">
      <w:pPr>
        <w:widowControl/>
        <w:spacing w:line="480" w:lineRule="auto"/>
        <w:ind w:firstLine="1680"/>
        <w:outlineLvl w:val="9"/>
        <w:rPr>
          <w:rFonts w:hint="eastAsia" w:ascii="微软雅黑" w:hAnsi="微软雅黑" w:eastAsia="微软雅黑" w:cs="微软雅黑"/>
          <w:color w:val="auto"/>
          <w:sz w:val="24"/>
          <w:highlight w:val="none"/>
          <w:lang w:val="zh-CN"/>
        </w:rPr>
      </w:pPr>
      <w:r>
        <w:rPr>
          <w:rFonts w:hint="eastAsia" w:ascii="微软雅黑" w:hAnsi="微软雅黑" w:eastAsia="微软雅黑" w:cs="微软雅黑"/>
          <w:color w:val="auto"/>
          <w:sz w:val="24"/>
          <w:highlight w:val="none"/>
          <w:lang w:val="zh-CN"/>
        </w:rPr>
        <w:t>供应商全称（签章）：</w:t>
      </w:r>
      <w:r>
        <w:rPr>
          <w:rFonts w:hint="eastAsia" w:ascii="微软雅黑" w:hAnsi="微软雅黑" w:eastAsia="微软雅黑" w:cs="微软雅黑"/>
          <w:color w:val="auto"/>
          <w:sz w:val="24"/>
          <w:highlight w:val="none"/>
          <w:u w:val="single"/>
          <w:lang w:val="en-US" w:eastAsia="zh-CN"/>
        </w:rPr>
        <w:t xml:space="preserve">                                  </w:t>
      </w:r>
      <w:r>
        <w:rPr>
          <w:rFonts w:hint="eastAsia" w:ascii="微软雅黑" w:hAnsi="微软雅黑" w:eastAsia="微软雅黑" w:cs="微软雅黑"/>
          <w:color w:val="auto"/>
          <w:sz w:val="24"/>
          <w:highlight w:val="none"/>
          <w:lang w:val="zh-CN"/>
        </w:rPr>
        <w:t>       </w:t>
      </w:r>
    </w:p>
    <w:p w14:paraId="7E1630B5">
      <w:pPr>
        <w:widowControl/>
        <w:spacing w:line="480" w:lineRule="auto"/>
        <w:ind w:firstLine="1680"/>
        <w:outlineLvl w:val="9"/>
        <w:rPr>
          <w:rFonts w:hint="eastAsia" w:ascii="微软雅黑" w:hAnsi="微软雅黑" w:eastAsia="微软雅黑" w:cs="微软雅黑"/>
          <w:color w:val="auto"/>
          <w:sz w:val="24"/>
          <w:highlight w:val="none"/>
          <w:lang w:val="zh-CN"/>
        </w:rPr>
      </w:pPr>
      <w:r>
        <w:rPr>
          <w:rFonts w:hint="eastAsia" w:ascii="微软雅黑" w:hAnsi="微软雅黑" w:eastAsia="微软雅黑" w:cs="微软雅黑"/>
          <w:color w:val="auto"/>
          <w:sz w:val="24"/>
          <w:highlight w:val="none"/>
          <w:lang w:val="zh-CN"/>
        </w:rPr>
        <w:t>法定代表人</w:t>
      </w:r>
      <w:r>
        <w:rPr>
          <w:rFonts w:hint="eastAsia" w:ascii="微软雅黑" w:hAnsi="微软雅黑" w:eastAsia="微软雅黑" w:cs="微软雅黑"/>
          <w:color w:val="auto"/>
          <w:sz w:val="24"/>
          <w:highlight w:val="none"/>
          <w:lang w:val="en-US" w:eastAsia="zh-CN"/>
        </w:rPr>
        <w:t>或被授权人</w:t>
      </w:r>
      <w:r>
        <w:rPr>
          <w:rFonts w:hint="eastAsia" w:ascii="微软雅黑" w:hAnsi="微软雅黑" w:eastAsia="微软雅黑" w:cs="微软雅黑"/>
          <w:color w:val="auto"/>
          <w:sz w:val="24"/>
          <w:highlight w:val="none"/>
          <w:lang w:val="zh-CN"/>
        </w:rPr>
        <w:t>（签章</w:t>
      </w:r>
      <w:r>
        <w:rPr>
          <w:rFonts w:hint="eastAsia" w:ascii="微软雅黑" w:hAnsi="微软雅黑" w:eastAsia="微软雅黑" w:cs="微软雅黑"/>
          <w:color w:val="auto"/>
          <w:sz w:val="24"/>
          <w:highlight w:val="none"/>
          <w:lang w:val="en-US" w:eastAsia="zh-CN"/>
        </w:rPr>
        <w:t>或签字</w:t>
      </w:r>
      <w:r>
        <w:rPr>
          <w:rFonts w:hint="eastAsia" w:ascii="微软雅黑" w:hAnsi="微软雅黑" w:eastAsia="微软雅黑" w:cs="微软雅黑"/>
          <w:color w:val="auto"/>
          <w:sz w:val="24"/>
          <w:highlight w:val="none"/>
          <w:lang w:val="zh-CN"/>
        </w:rPr>
        <w:t>）：  </w:t>
      </w:r>
      <w:r>
        <w:rPr>
          <w:rFonts w:hint="eastAsia" w:ascii="微软雅黑" w:hAnsi="微软雅黑" w:eastAsia="微软雅黑" w:cs="微软雅黑"/>
          <w:color w:val="auto"/>
          <w:sz w:val="24"/>
          <w:highlight w:val="none"/>
          <w:u w:val="single"/>
          <w:lang w:val="en-US" w:eastAsia="zh-CN"/>
        </w:rPr>
        <w:t xml:space="preserve">                 </w:t>
      </w:r>
      <w:r>
        <w:rPr>
          <w:rFonts w:hint="eastAsia" w:ascii="微软雅黑" w:hAnsi="微软雅黑" w:eastAsia="微软雅黑" w:cs="微软雅黑"/>
          <w:color w:val="auto"/>
          <w:sz w:val="24"/>
          <w:highlight w:val="none"/>
          <w:lang w:val="zh-CN"/>
        </w:rPr>
        <w:t>              </w:t>
      </w:r>
    </w:p>
    <w:p w14:paraId="1CE950A1">
      <w:pPr>
        <w:widowControl/>
        <w:spacing w:line="480" w:lineRule="auto"/>
        <w:ind w:firstLine="1680"/>
        <w:outlineLvl w:val="9"/>
        <w:rPr>
          <w:rFonts w:hint="eastAsia" w:ascii="微软雅黑" w:hAnsi="微软雅黑" w:eastAsia="微软雅黑" w:cs="微软雅黑"/>
          <w:color w:val="auto"/>
          <w:sz w:val="24"/>
          <w:highlight w:val="none"/>
          <w:lang w:val="zh-CN"/>
        </w:rPr>
      </w:pPr>
      <w:r>
        <w:rPr>
          <w:rFonts w:hint="eastAsia" w:ascii="微软雅黑" w:hAnsi="微软雅黑" w:eastAsia="微软雅黑" w:cs="微软雅黑"/>
          <w:color w:val="auto"/>
          <w:sz w:val="24"/>
          <w:highlight w:val="none"/>
          <w:lang w:val="zh-CN"/>
        </w:rPr>
        <w:t>日期：</w:t>
      </w:r>
      <w:r>
        <w:rPr>
          <w:rFonts w:hint="eastAsia" w:ascii="微软雅黑" w:hAnsi="微软雅黑" w:eastAsia="微软雅黑" w:cs="微软雅黑"/>
          <w:color w:val="auto"/>
          <w:sz w:val="24"/>
          <w:highlight w:val="none"/>
          <w:u w:val="single"/>
          <w:lang w:val="en-US" w:eastAsia="zh-CN"/>
        </w:rPr>
        <w:t xml:space="preserve">                                                </w:t>
      </w:r>
    </w:p>
    <w:p w14:paraId="29F40341">
      <w:pPr>
        <w:spacing w:line="360" w:lineRule="auto"/>
        <w:outlineLvl w:val="1"/>
        <w:rPr>
          <w:rFonts w:hint="eastAsia" w:ascii="微软雅黑" w:hAnsi="微软雅黑" w:eastAsia="微软雅黑" w:cs="微软雅黑"/>
          <w:b/>
          <w:color w:val="auto"/>
          <w:sz w:val="24"/>
          <w:szCs w:val="24"/>
          <w:highlight w:val="none"/>
          <w:lang w:val="zh-CN"/>
        </w:rPr>
      </w:pPr>
      <w:bookmarkStart w:id="125" w:name="_Toc5680"/>
      <w:r>
        <w:rPr>
          <w:rFonts w:hint="eastAsia" w:ascii="微软雅黑" w:hAnsi="微软雅黑" w:eastAsia="微软雅黑" w:cs="微软雅黑"/>
          <w:b/>
          <w:color w:val="auto"/>
          <w:sz w:val="24"/>
          <w:szCs w:val="24"/>
          <w:highlight w:val="none"/>
          <w:lang w:val="zh-CN"/>
        </w:rPr>
        <w:t>一、磋商申请及声明格式</w:t>
      </w:r>
      <w:bookmarkEnd w:id="125"/>
    </w:p>
    <w:p w14:paraId="2184F703">
      <w:pPr>
        <w:spacing w:line="360" w:lineRule="auto"/>
        <w:jc w:val="center"/>
        <w:outlineLvl w:val="9"/>
        <w:rPr>
          <w:rFonts w:hint="eastAsia" w:ascii="微软雅黑" w:hAnsi="微软雅黑" w:eastAsia="微软雅黑" w:cs="微软雅黑"/>
          <w:b/>
          <w:bCs/>
          <w:color w:val="auto"/>
          <w:sz w:val="28"/>
          <w:szCs w:val="28"/>
          <w:highlight w:val="none"/>
          <w:lang w:val="zh-CN"/>
        </w:rPr>
      </w:pPr>
      <w:bookmarkStart w:id="126" w:name="_Toc518485136"/>
      <w:bookmarkStart w:id="127" w:name="_Toc503948079"/>
      <w:bookmarkStart w:id="128" w:name="_Toc503948586"/>
      <w:r>
        <w:rPr>
          <w:rFonts w:hint="eastAsia" w:ascii="微软雅黑" w:hAnsi="微软雅黑" w:eastAsia="微软雅黑" w:cs="微软雅黑"/>
          <w:b/>
          <w:bCs/>
          <w:color w:val="auto"/>
          <w:sz w:val="28"/>
          <w:szCs w:val="28"/>
          <w:highlight w:val="none"/>
          <w:lang w:val="zh-CN"/>
        </w:rPr>
        <w:t>磋商申请及声明</w:t>
      </w:r>
      <w:bookmarkEnd w:id="126"/>
      <w:bookmarkEnd w:id="127"/>
      <w:bookmarkEnd w:id="128"/>
    </w:p>
    <w:p w14:paraId="67ED5AFE">
      <w:pPr>
        <w:spacing w:line="240" w:lineRule="auto"/>
        <w:ind w:firstLine="420"/>
        <w:outlineLvl w:val="9"/>
        <w:rPr>
          <w:rFonts w:hint="eastAsia" w:ascii="仿宋" w:hAnsi="仿宋" w:eastAsia="仿宋" w:cs="仿宋"/>
          <w:color w:val="auto"/>
          <w:sz w:val="24"/>
          <w:szCs w:val="21"/>
          <w:highlight w:val="none"/>
          <w:u w:val="single"/>
          <w:lang w:val="en-US" w:eastAsia="zh-CN"/>
        </w:rPr>
      </w:pPr>
      <w:r>
        <w:rPr>
          <w:rFonts w:hint="eastAsia" w:ascii="仿宋" w:hAnsi="仿宋" w:eastAsia="仿宋" w:cs="仿宋"/>
          <w:color w:val="auto"/>
          <w:sz w:val="24"/>
          <w:szCs w:val="21"/>
          <w:highlight w:val="none"/>
          <w:lang w:val="zh-CN"/>
        </w:rPr>
        <w:t>致：</w:t>
      </w:r>
      <w:r>
        <w:rPr>
          <w:rFonts w:hint="eastAsia" w:ascii="仿宋" w:hAnsi="仿宋" w:eastAsia="仿宋" w:cs="仿宋"/>
          <w:color w:val="auto"/>
          <w:sz w:val="24"/>
          <w:szCs w:val="21"/>
          <w:highlight w:val="none"/>
          <w:u w:val="single"/>
          <w:lang w:val="zh-CN"/>
        </w:rPr>
        <w:t>南京市江宁区人民政府东山街道办事处</w:t>
      </w:r>
    </w:p>
    <w:p w14:paraId="380945D3">
      <w:pPr>
        <w:spacing w:line="240" w:lineRule="auto"/>
        <w:ind w:firstLine="7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根据贵方</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lang w:val="zh-CN"/>
        </w:rPr>
        <w:t>号采购文件，正式授权下述签字人</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u w:val="single"/>
          <w:lang w:val="zh-CN"/>
        </w:rPr>
        <w:t xml:space="preserve">        （姓名和职务）</w:t>
      </w:r>
      <w:r>
        <w:rPr>
          <w:rFonts w:hint="eastAsia" w:ascii="仿宋" w:hAnsi="仿宋" w:eastAsia="仿宋" w:cs="仿宋"/>
          <w:color w:val="auto"/>
          <w:sz w:val="24"/>
          <w:szCs w:val="21"/>
          <w:highlight w:val="none"/>
          <w:lang w:val="zh-CN"/>
        </w:rPr>
        <w:t xml:space="preserve">代表 </w:t>
      </w:r>
      <w:r>
        <w:rPr>
          <w:rFonts w:hint="eastAsia" w:ascii="仿宋" w:hAnsi="仿宋" w:eastAsia="仿宋" w:cs="仿宋"/>
          <w:color w:val="auto"/>
          <w:sz w:val="24"/>
          <w:szCs w:val="21"/>
          <w:highlight w:val="none"/>
          <w:u w:val="single"/>
          <w:lang w:val="zh-CN"/>
        </w:rPr>
        <w:t xml:space="preserve">                   （供应商名称）</w:t>
      </w:r>
      <w:r>
        <w:rPr>
          <w:rFonts w:hint="eastAsia" w:ascii="仿宋" w:hAnsi="仿宋" w:eastAsia="仿宋" w:cs="仿宋"/>
          <w:color w:val="auto"/>
          <w:sz w:val="24"/>
          <w:szCs w:val="21"/>
          <w:highlight w:val="none"/>
          <w:lang w:val="zh-CN"/>
        </w:rPr>
        <w:t>，提交响应文件并参加磋商。</w:t>
      </w:r>
    </w:p>
    <w:p w14:paraId="3879236C">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据此函，签字人兹宣布同意如下：</w:t>
      </w:r>
    </w:p>
    <w:p w14:paraId="4786B029">
      <w:pPr>
        <w:numPr>
          <w:ilvl w:val="0"/>
          <w:numId w:val="4"/>
        </w:num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根据已收到的</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lang w:val="zh-CN"/>
        </w:rPr>
        <w:t>磋商文件，遵照规定，我单位经现场考察和认真研究上述磋商文件后，愿按</w:t>
      </w:r>
      <w:r>
        <w:rPr>
          <w:rFonts w:hint="eastAsia" w:ascii="仿宋" w:hAnsi="仿宋" w:eastAsia="仿宋" w:cs="仿宋"/>
          <w:color w:val="auto"/>
          <w:sz w:val="24"/>
          <w:szCs w:val="21"/>
          <w:highlight w:val="none"/>
          <w:lang w:val="en-US" w:eastAsia="zh-CN"/>
        </w:rPr>
        <w:t>人民币大写</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u w:val="none"/>
          <w:lang w:val="en-US" w:eastAsia="zh-CN"/>
        </w:rPr>
        <w:t>元/年，</w:t>
      </w:r>
      <w:r>
        <w:rPr>
          <w:rFonts w:hint="eastAsia" w:ascii="仿宋" w:hAnsi="仿宋" w:eastAsia="仿宋" w:cs="仿宋"/>
          <w:sz w:val="24"/>
          <w:highlight w:val="none"/>
          <w:lang w:val="zh-CN"/>
        </w:rPr>
        <w:t>¥</w:t>
      </w:r>
      <w:r>
        <w:rPr>
          <w:rFonts w:hint="eastAsia" w:ascii="仿宋" w:hAnsi="仿宋" w:eastAsia="仿宋" w:cs="仿宋"/>
          <w:sz w:val="24"/>
          <w:highlight w:val="none"/>
          <w:lang w:val="en-US" w:eastAsia="zh-CN"/>
        </w:rPr>
        <w:t>：</w:t>
      </w:r>
      <w:r>
        <w:rPr>
          <w:rFonts w:hint="eastAsia" w:ascii="仿宋" w:hAnsi="仿宋" w:eastAsia="仿宋" w:cs="仿宋"/>
          <w:sz w:val="24"/>
          <w:highlight w:val="none"/>
          <w:u w:val="single"/>
          <w:lang w:val="en-US" w:eastAsia="zh-CN"/>
        </w:rPr>
        <w:t xml:space="preserve">          </w:t>
      </w:r>
      <w:r>
        <w:rPr>
          <w:rFonts w:hint="eastAsia" w:ascii="仿宋" w:hAnsi="仿宋" w:eastAsia="仿宋" w:cs="仿宋"/>
          <w:sz w:val="24"/>
          <w:highlight w:val="none"/>
          <w:u w:val="none"/>
          <w:lang w:val="en-US" w:eastAsia="zh-CN"/>
        </w:rPr>
        <w:t>元</w:t>
      </w:r>
      <w:r>
        <w:rPr>
          <w:rFonts w:hint="eastAsia" w:ascii="仿宋" w:hAnsi="仿宋" w:eastAsia="仿宋" w:cs="仿宋"/>
          <w:color w:val="000000"/>
          <w:sz w:val="24"/>
          <w:szCs w:val="24"/>
          <w:highlight w:val="none"/>
          <w:u w:val="none"/>
          <w:lang w:val="en-US" w:eastAsia="zh-CN"/>
        </w:rPr>
        <w:t>/年</w:t>
      </w:r>
      <w:r>
        <w:rPr>
          <w:rFonts w:hint="eastAsia" w:ascii="仿宋" w:hAnsi="仿宋" w:eastAsia="仿宋" w:cs="仿宋"/>
          <w:color w:val="auto"/>
          <w:sz w:val="24"/>
          <w:szCs w:val="21"/>
          <w:highlight w:val="none"/>
          <w:lang w:val="zh-CN"/>
        </w:rPr>
        <w:t>作为磋商报价。</w:t>
      </w:r>
    </w:p>
    <w:p w14:paraId="6EBDB690">
      <w:pPr>
        <w:numPr>
          <w:ilvl w:val="0"/>
          <w:numId w:val="0"/>
        </w:numPr>
        <w:spacing w:line="240" w:lineRule="auto"/>
        <w:ind w:firstLine="48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en-US" w:eastAsia="zh-CN"/>
        </w:rPr>
        <w:t>2.</w:t>
      </w:r>
      <w:r>
        <w:rPr>
          <w:rFonts w:hint="eastAsia" w:ascii="仿宋" w:hAnsi="仿宋" w:eastAsia="仿宋" w:cs="仿宋"/>
          <w:color w:val="auto"/>
          <w:sz w:val="24"/>
          <w:szCs w:val="21"/>
          <w:highlight w:val="none"/>
          <w:lang w:val="zh-CN"/>
        </w:rPr>
        <w:t>我们完全理解贵方不一定要接受最低报价的磋商或收到的任何磋商。</w:t>
      </w:r>
    </w:p>
    <w:p w14:paraId="285D7120">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3.我们已详细审核全部磋商文件及其有效补充文件，我们知道必须放弃提出含糊不清或误解的问题的权利。提交响应文件后，不对磋商文件本身提出质疑。否则，属于不诚信和故意扰乱政府采购活动行为，我们将无条件接受处罚。</w:t>
      </w:r>
    </w:p>
    <w:p w14:paraId="759569CF">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4.我们同意从规定的磋商日期起遵循本磋商文件，并在规定的磋商有效期期满之前均具有约束力。</w:t>
      </w:r>
    </w:p>
    <w:p w14:paraId="4815C2C8">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5.同意向贵方提供贵方可能要求的与磋商有关的任何证据或资料。</w:t>
      </w:r>
    </w:p>
    <w:p w14:paraId="5FE118DA">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6.一旦我方成交，我方将根据磋商文件的规定，严格履行合同，并保证于承诺的时间完成货物的</w:t>
      </w:r>
      <w:r>
        <w:rPr>
          <w:rFonts w:hint="eastAsia" w:ascii="仿宋" w:hAnsi="仿宋" w:eastAsia="仿宋" w:cs="仿宋"/>
          <w:color w:val="auto"/>
          <w:sz w:val="24"/>
          <w:szCs w:val="21"/>
          <w:highlight w:val="none"/>
          <w:lang w:val="en-US" w:eastAsia="zh-CN"/>
        </w:rPr>
        <w:t>运输、放流</w:t>
      </w:r>
      <w:r>
        <w:rPr>
          <w:rFonts w:hint="eastAsia" w:ascii="仿宋" w:hAnsi="仿宋" w:eastAsia="仿宋" w:cs="仿宋"/>
          <w:color w:val="auto"/>
          <w:sz w:val="24"/>
          <w:szCs w:val="21"/>
          <w:highlight w:val="none"/>
          <w:lang w:val="zh-CN"/>
        </w:rPr>
        <w:t>等服务，交付采购人验收、使用。</w:t>
      </w:r>
    </w:p>
    <w:p w14:paraId="6AD929D2">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7.我方将严格遵守《中华人民共和国政府采购法》第七十七条规定，若有下列情形之一的，将被处以采购金额5‰以上10‰以下的罚款，列入不良行为记录名单，在一至三年内禁止参加政府采购活动；有违法所得的，并处没收违法所得；情节严重的，由工商行政管理机关吊销营业执照；构成犯罪的，依法追究刑事责任：</w:t>
      </w:r>
    </w:p>
    <w:p w14:paraId="6CC1074C">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（1）提供虚假材料谋取中标、成交的；</w:t>
      </w:r>
    </w:p>
    <w:p w14:paraId="1B5CD765">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（2）采取不正当手段诋毁、排挤其他供应商的；</w:t>
      </w:r>
    </w:p>
    <w:p w14:paraId="582E8E70">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（3）与采购人、其他供应商或者采购代理机构恶意串通的；</w:t>
      </w:r>
    </w:p>
    <w:p w14:paraId="633BD73F">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（4）向采购人、采购代理机构行贿或者提供其他不正当利益的；</w:t>
      </w:r>
    </w:p>
    <w:p w14:paraId="2F23269A">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（5）在采购过程中与采购人进行协商磋商的；</w:t>
      </w:r>
    </w:p>
    <w:p w14:paraId="34A7C85F">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（6）拒绝有关部门监督检查或提供虚假情况的。</w:t>
      </w:r>
    </w:p>
    <w:p w14:paraId="3555FE14">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8、本项目拟派项目负责人</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lang w:val="zh-CN"/>
        </w:rPr>
        <w:t>联系方式：</w:t>
      </w:r>
      <w:r>
        <w:rPr>
          <w:rFonts w:hint="eastAsia" w:ascii="仿宋" w:hAnsi="仿宋" w:eastAsia="仿宋" w:cs="仿宋"/>
          <w:color w:val="auto"/>
          <w:sz w:val="24"/>
          <w:szCs w:val="21"/>
          <w:highlight w:val="none"/>
          <w:u w:val="single"/>
          <w:lang w:val="zh-CN"/>
        </w:rPr>
        <w:t xml:space="preserve">                     </w:t>
      </w:r>
    </w:p>
    <w:p w14:paraId="64348BEA">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9、与本磋商有关的正式联系方式为：</w:t>
      </w:r>
    </w:p>
    <w:p w14:paraId="3D26EFDE">
      <w:pPr>
        <w:spacing w:line="240" w:lineRule="auto"/>
        <w:ind w:firstLine="420"/>
        <w:outlineLvl w:val="9"/>
        <w:rPr>
          <w:rFonts w:hint="eastAsia" w:ascii="仿宋" w:hAnsi="仿宋" w:eastAsia="仿宋" w:cs="仿宋"/>
          <w:color w:val="auto"/>
          <w:sz w:val="24"/>
          <w:szCs w:val="21"/>
          <w:highlight w:val="none"/>
          <w:u w:val="single"/>
          <w:lang w:val="zh-CN"/>
        </w:rPr>
      </w:pPr>
      <w:r>
        <w:rPr>
          <w:rFonts w:hint="eastAsia" w:ascii="仿宋" w:hAnsi="仿宋" w:eastAsia="仿宋" w:cs="仿宋"/>
          <w:color w:val="auto"/>
          <w:sz w:val="24"/>
          <w:szCs w:val="21"/>
          <w:highlight w:val="none"/>
          <w:lang w:val="zh-CN"/>
        </w:rPr>
        <w:t>地址：                                          电话：</w:t>
      </w:r>
    </w:p>
    <w:p w14:paraId="26D02193">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传真：                                          开户银行：</w:t>
      </w:r>
    </w:p>
    <w:p w14:paraId="579A4B8D">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银行账号：</w:t>
      </w:r>
    </w:p>
    <w:p w14:paraId="255B0982">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磋商供应商（签章）：</w:t>
      </w:r>
    </w:p>
    <w:p w14:paraId="293C6F98">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w:t>
      </w:r>
      <w:r>
        <w:rPr>
          <w:rFonts w:hint="eastAsia" w:ascii="仿宋" w:hAnsi="仿宋" w:eastAsia="仿宋" w:cs="仿宋"/>
          <w:color w:val="auto"/>
          <w:sz w:val="24"/>
          <w:szCs w:val="21"/>
          <w:highlight w:val="none"/>
          <w:lang w:val="en-US" w:eastAsia="zh-CN"/>
        </w:rPr>
        <w:t>或被授权人</w:t>
      </w:r>
      <w:r>
        <w:rPr>
          <w:rFonts w:hint="eastAsia" w:ascii="仿宋" w:hAnsi="仿宋" w:eastAsia="仿宋" w:cs="仿宋"/>
          <w:color w:val="auto"/>
          <w:sz w:val="24"/>
          <w:szCs w:val="21"/>
          <w:highlight w:val="none"/>
          <w:lang w:val="zh-CN"/>
        </w:rPr>
        <w:t>（签章</w:t>
      </w:r>
      <w:r>
        <w:rPr>
          <w:rFonts w:hint="eastAsia" w:ascii="仿宋" w:hAnsi="仿宋" w:eastAsia="仿宋" w:cs="仿宋"/>
          <w:color w:val="auto"/>
          <w:sz w:val="24"/>
          <w:szCs w:val="21"/>
          <w:highlight w:val="none"/>
          <w:lang w:val="en-US" w:eastAsia="zh-CN"/>
        </w:rPr>
        <w:t>或签字</w:t>
      </w:r>
      <w:r>
        <w:rPr>
          <w:rFonts w:hint="eastAsia" w:ascii="仿宋" w:hAnsi="仿宋" w:eastAsia="仿宋" w:cs="仿宋"/>
          <w:color w:val="auto"/>
          <w:sz w:val="24"/>
          <w:szCs w:val="21"/>
          <w:highlight w:val="none"/>
          <w:lang w:val="zh-CN"/>
        </w:rPr>
        <w:t>）：</w:t>
      </w:r>
    </w:p>
    <w:p w14:paraId="1AE6CEBD">
      <w:pPr>
        <w:spacing w:line="240" w:lineRule="auto"/>
        <w:ind w:firstLine="420"/>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 xml:space="preserve">日期：  </w:t>
      </w:r>
      <w:r>
        <w:rPr>
          <w:rFonts w:hint="eastAsia" w:ascii="仿宋" w:hAnsi="仿宋" w:eastAsia="仿宋" w:cs="仿宋"/>
          <w:color w:val="auto"/>
          <w:sz w:val="24"/>
          <w:szCs w:val="21"/>
          <w:highlight w:val="none"/>
          <w:lang w:val="en-US" w:eastAsia="zh-CN"/>
        </w:rPr>
        <w:t xml:space="preserve">     </w:t>
      </w:r>
      <w:r>
        <w:rPr>
          <w:rFonts w:hint="eastAsia" w:ascii="仿宋" w:hAnsi="仿宋" w:eastAsia="仿宋" w:cs="仿宋"/>
          <w:color w:val="auto"/>
          <w:sz w:val="24"/>
          <w:szCs w:val="21"/>
          <w:highlight w:val="none"/>
          <w:lang w:val="zh-CN"/>
        </w:rPr>
        <w:t xml:space="preserve"> 年  </w:t>
      </w:r>
      <w:r>
        <w:rPr>
          <w:rFonts w:hint="eastAsia" w:ascii="仿宋" w:hAnsi="仿宋" w:eastAsia="仿宋" w:cs="仿宋"/>
          <w:color w:val="auto"/>
          <w:sz w:val="24"/>
          <w:szCs w:val="21"/>
          <w:highlight w:val="none"/>
          <w:lang w:val="en-US" w:eastAsia="zh-CN"/>
        </w:rPr>
        <w:t xml:space="preserve">  </w:t>
      </w:r>
      <w:r>
        <w:rPr>
          <w:rFonts w:hint="eastAsia" w:ascii="仿宋" w:hAnsi="仿宋" w:eastAsia="仿宋" w:cs="仿宋"/>
          <w:color w:val="auto"/>
          <w:sz w:val="24"/>
          <w:szCs w:val="21"/>
          <w:highlight w:val="none"/>
          <w:lang w:val="zh-CN"/>
        </w:rPr>
        <w:t xml:space="preserve"> 月    日</w:t>
      </w:r>
    </w:p>
    <w:p w14:paraId="38D945E4">
      <w:pPr>
        <w:spacing w:line="300" w:lineRule="auto"/>
        <w:ind w:firstLine="420"/>
        <w:outlineLvl w:val="9"/>
        <w:rPr>
          <w:rFonts w:hint="eastAsia" w:ascii="宋体" w:hAnsi="宋体"/>
          <w:color w:val="auto"/>
          <w:sz w:val="24"/>
          <w:szCs w:val="21"/>
          <w:highlight w:val="none"/>
          <w:lang w:val="zh-CN"/>
        </w:rPr>
      </w:pPr>
    </w:p>
    <w:p w14:paraId="5C730B9A">
      <w:pPr>
        <w:outlineLvl w:val="9"/>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br w:type="page" w:clear="all"/>
      </w:r>
    </w:p>
    <w:p w14:paraId="173A2EC1">
      <w:pPr>
        <w:spacing w:line="360" w:lineRule="auto"/>
        <w:outlineLvl w:val="1"/>
        <w:rPr>
          <w:rFonts w:hint="eastAsia" w:ascii="微软雅黑" w:hAnsi="微软雅黑" w:eastAsia="微软雅黑" w:cs="微软雅黑"/>
          <w:b/>
          <w:color w:val="auto"/>
          <w:sz w:val="24"/>
          <w:szCs w:val="21"/>
          <w:highlight w:val="none"/>
        </w:rPr>
      </w:pPr>
      <w:bookmarkStart w:id="129" w:name="_Toc2308"/>
      <w:r>
        <w:rPr>
          <w:rFonts w:hint="eastAsia" w:ascii="微软雅黑" w:hAnsi="微软雅黑" w:eastAsia="微软雅黑" w:cs="微软雅黑"/>
          <w:b/>
          <w:color w:val="auto"/>
          <w:sz w:val="24"/>
          <w:szCs w:val="21"/>
          <w:highlight w:val="none"/>
        </w:rPr>
        <w:t>二、法定代表人授权委托书格式</w:t>
      </w:r>
      <w:bookmarkEnd w:id="129"/>
    </w:p>
    <w:p w14:paraId="45DB1257">
      <w:pPr>
        <w:widowControl/>
        <w:spacing w:line="360" w:lineRule="auto"/>
        <w:ind w:firstLine="720"/>
        <w:jc w:val="center"/>
        <w:outlineLvl w:val="9"/>
        <w:rPr>
          <w:rFonts w:hint="eastAsia" w:ascii="微软雅黑" w:hAnsi="微软雅黑" w:eastAsia="微软雅黑" w:cs="微软雅黑"/>
          <w:b/>
          <w:color w:val="auto"/>
          <w:sz w:val="24"/>
          <w:szCs w:val="21"/>
          <w:highlight w:val="none"/>
          <w:lang w:val="zh-CN"/>
        </w:rPr>
      </w:pPr>
      <w:bookmarkStart w:id="130" w:name="_Toc503948081"/>
      <w:bookmarkStart w:id="131" w:name="_Toc518485138"/>
      <w:bookmarkStart w:id="132" w:name="_Toc503948588"/>
      <w:r>
        <w:rPr>
          <w:rFonts w:hint="eastAsia" w:ascii="微软雅黑" w:hAnsi="微软雅黑" w:eastAsia="微软雅黑" w:cs="微软雅黑"/>
          <w:b/>
          <w:color w:val="auto"/>
          <w:sz w:val="24"/>
          <w:szCs w:val="21"/>
          <w:highlight w:val="none"/>
          <w:lang w:val="zh-CN"/>
        </w:rPr>
        <w:t>法定代表人授权委托书</w:t>
      </w:r>
      <w:bookmarkEnd w:id="130"/>
      <w:bookmarkEnd w:id="131"/>
      <w:bookmarkEnd w:id="132"/>
    </w:p>
    <w:p w14:paraId="1CBCB38D">
      <w:pPr>
        <w:widowControl/>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致：南京市江宁区人民政府东山街道办事处</w:t>
      </w:r>
    </w:p>
    <w:p w14:paraId="55D6D703">
      <w:pPr>
        <w:widowControl/>
        <w:spacing w:line="360" w:lineRule="auto"/>
        <w:ind w:firstLine="420"/>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本授权书声明：注册于</w:t>
      </w:r>
      <w:r>
        <w:rPr>
          <w:rFonts w:hint="eastAsia" w:ascii="仿宋" w:hAnsi="仿宋" w:eastAsia="仿宋" w:cs="仿宋"/>
          <w:color w:val="auto"/>
          <w:sz w:val="24"/>
          <w:szCs w:val="21"/>
          <w:highlight w:val="none"/>
          <w:u w:val="single"/>
          <w:lang w:val="zh-CN"/>
        </w:rPr>
        <w:t xml:space="preserve">          （磋商供应商住址）</w:t>
      </w:r>
      <w:r>
        <w:rPr>
          <w:rFonts w:hint="eastAsia" w:ascii="仿宋" w:hAnsi="仿宋" w:eastAsia="仿宋" w:cs="仿宋"/>
          <w:color w:val="auto"/>
          <w:sz w:val="24"/>
          <w:szCs w:val="21"/>
          <w:highlight w:val="none"/>
          <w:lang w:val="zh-CN"/>
        </w:rPr>
        <w:t>的</w:t>
      </w:r>
      <w:r>
        <w:rPr>
          <w:rFonts w:hint="eastAsia" w:ascii="仿宋" w:hAnsi="仿宋" w:eastAsia="仿宋" w:cs="仿宋"/>
          <w:color w:val="auto"/>
          <w:sz w:val="24"/>
          <w:szCs w:val="21"/>
          <w:highlight w:val="none"/>
          <w:u w:val="single"/>
          <w:lang w:val="zh-CN"/>
        </w:rPr>
        <w:t xml:space="preserve">           （磋商供应商名称）</w:t>
      </w:r>
      <w:r>
        <w:rPr>
          <w:rFonts w:hint="eastAsia" w:ascii="仿宋" w:hAnsi="仿宋" w:eastAsia="仿宋" w:cs="仿宋"/>
          <w:color w:val="auto"/>
          <w:sz w:val="24"/>
          <w:szCs w:val="21"/>
          <w:highlight w:val="none"/>
          <w:lang w:val="zh-CN"/>
        </w:rPr>
        <w:t xml:space="preserve">法定代表人 </w:t>
      </w:r>
      <w:r>
        <w:rPr>
          <w:rFonts w:hint="eastAsia" w:ascii="仿宋" w:hAnsi="仿宋" w:eastAsia="仿宋" w:cs="仿宋"/>
          <w:color w:val="auto"/>
          <w:sz w:val="24"/>
          <w:szCs w:val="21"/>
          <w:highlight w:val="none"/>
          <w:u w:val="single"/>
          <w:lang w:val="zh-CN"/>
        </w:rPr>
        <w:t xml:space="preserve">            （法定代表人姓名、职务）</w:t>
      </w:r>
      <w:r>
        <w:rPr>
          <w:rFonts w:hint="eastAsia" w:ascii="仿宋" w:hAnsi="仿宋" w:eastAsia="仿宋" w:cs="仿宋"/>
          <w:color w:val="auto"/>
          <w:sz w:val="24"/>
          <w:szCs w:val="21"/>
          <w:highlight w:val="none"/>
          <w:lang w:val="zh-CN"/>
        </w:rPr>
        <w:t>代表本公司授权在下面签字的</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u w:val="single"/>
          <w:lang w:val="zh-CN"/>
        </w:rPr>
        <w:t>（磋商供应商代表姓名、职务）</w:t>
      </w:r>
      <w:r>
        <w:rPr>
          <w:rFonts w:hint="eastAsia" w:ascii="仿宋" w:hAnsi="仿宋" w:eastAsia="仿宋" w:cs="仿宋"/>
          <w:color w:val="auto"/>
          <w:sz w:val="24"/>
          <w:szCs w:val="21"/>
          <w:highlight w:val="none"/>
          <w:lang w:val="zh-CN"/>
        </w:rPr>
        <w:t>为本公司的合法代理人，就贵方组织的</w:t>
      </w:r>
      <w:r>
        <w:rPr>
          <w:rFonts w:hint="eastAsia" w:ascii="仿宋" w:hAnsi="仿宋" w:eastAsia="仿宋" w:cs="仿宋"/>
          <w:color w:val="auto"/>
          <w:sz w:val="24"/>
          <w:szCs w:val="21"/>
          <w:highlight w:val="none"/>
          <w:u w:val="single"/>
          <w:lang w:val="en-US" w:eastAsia="zh-CN"/>
        </w:rPr>
        <w:t xml:space="preserve">              </w:t>
      </w:r>
      <w:r>
        <w:rPr>
          <w:rFonts w:hint="eastAsia" w:ascii="仿宋" w:hAnsi="仿宋" w:eastAsia="仿宋" w:cs="仿宋"/>
          <w:color w:val="auto"/>
          <w:sz w:val="24"/>
          <w:szCs w:val="21"/>
          <w:highlight w:val="none"/>
          <w:u w:val="single"/>
          <w:lang w:val="zh-CN"/>
        </w:rPr>
        <w:t>（项目名称）（项目编号：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sz w:val="24"/>
          <w:szCs w:val="21"/>
          <w:highlight w:val="none"/>
          <w:lang w:val="zh-CN"/>
        </w:rPr>
        <w:t>磋商，以本公司名义处理一切与之有关的事务。</w:t>
      </w:r>
    </w:p>
    <w:p w14:paraId="766C6ADE">
      <w:pPr>
        <w:widowControl/>
        <w:spacing w:line="360" w:lineRule="auto"/>
        <w:ind w:firstLine="480"/>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本授权书于</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lang w:val="zh-CN"/>
        </w:rPr>
        <w:t>年</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lang w:val="zh-CN"/>
        </w:rPr>
        <w:t>月</w:t>
      </w:r>
      <w:r>
        <w:rPr>
          <w:rFonts w:hint="eastAsia" w:ascii="仿宋" w:hAnsi="仿宋" w:eastAsia="仿宋" w:cs="仿宋"/>
          <w:color w:val="auto"/>
          <w:sz w:val="24"/>
          <w:szCs w:val="21"/>
          <w:highlight w:val="none"/>
          <w:u w:val="single"/>
          <w:lang w:val="zh-CN"/>
        </w:rPr>
        <w:t xml:space="preserve">     </w:t>
      </w:r>
      <w:r>
        <w:rPr>
          <w:rFonts w:hint="eastAsia" w:ascii="仿宋" w:hAnsi="仿宋" w:eastAsia="仿宋" w:cs="仿宋"/>
          <w:color w:val="auto"/>
          <w:sz w:val="24"/>
          <w:szCs w:val="21"/>
          <w:highlight w:val="none"/>
          <w:lang w:val="zh-CN"/>
        </w:rPr>
        <w:t>日签字生效，特此声明。</w:t>
      </w:r>
    </w:p>
    <w:p w14:paraId="5775807B">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磋商供应商（签章）：</w:t>
      </w:r>
    </w:p>
    <w:p w14:paraId="0C184948">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法定代表人（签章）：</w:t>
      </w:r>
    </w:p>
    <w:p w14:paraId="36E37842">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被授权人（签字）：</w:t>
      </w:r>
    </w:p>
    <w:p w14:paraId="39FA91DF">
      <w:pPr>
        <w:widowControl/>
        <w:tabs>
          <w:tab w:val="left" w:pos="1440"/>
        </w:tabs>
        <w:spacing w:line="360" w:lineRule="auto"/>
        <w:jc w:val="left"/>
        <w:outlineLvl w:val="9"/>
        <w:rPr>
          <w:rFonts w:ascii="宋体" w:cs="宋体"/>
          <w:color w:val="auto"/>
          <w:szCs w:val="21"/>
          <w:highlight w:val="none"/>
          <w:lang w:val="zh-CN"/>
        </w:rPr>
      </w:pPr>
      <w:r>
        <w:rPr>
          <w:rFonts w:hint="eastAsia" w:ascii="仿宋" w:hAnsi="仿宋" w:eastAsia="仿宋" w:cs="仿宋"/>
          <w:color w:val="auto"/>
          <w:sz w:val="24"/>
          <w:szCs w:val="21"/>
          <w:highlight w:val="none"/>
          <w:lang w:val="zh-CN"/>
        </w:rPr>
        <w:t>日期：     年    月    日</w:t>
      </w:r>
    </w:p>
    <w:tbl>
      <w:tblPr>
        <w:tblStyle w:val="54"/>
        <w:tblW w:w="0" w:type="auto"/>
        <w:tblInd w:w="0"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ayout w:type="autofit"/>
        <w:tblCellMar>
          <w:top w:w="0" w:type="dxa"/>
          <w:left w:w="108" w:type="dxa"/>
          <w:bottom w:w="0" w:type="dxa"/>
          <w:right w:w="108" w:type="dxa"/>
        </w:tblCellMar>
      </w:tblPr>
      <w:tblGrid>
        <w:gridCol w:w="4810"/>
        <w:gridCol w:w="4810"/>
      </w:tblGrid>
      <w:tr w14:paraId="1D76C205">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626" w:hRule="atLeast"/>
        </w:trPr>
        <w:tc>
          <w:tcPr>
            <w:tcW w:w="4810" w:type="dxa"/>
            <w:tcBorders>
              <w:tl2br w:val="nil"/>
              <w:tr2bl w:val="nil"/>
            </w:tcBorders>
            <w:vAlign w:val="center"/>
          </w:tcPr>
          <w:p w14:paraId="7A54A010">
            <w:pPr>
              <w:widowControl/>
              <w:spacing w:line="240" w:lineRule="auto"/>
              <w:jc w:val="center"/>
              <w:outlineLvl w:val="9"/>
              <w:rPr>
                <w:rFonts w:hint="eastAsia" w:ascii="微软雅黑" w:hAnsi="微软雅黑" w:eastAsia="微软雅黑" w:cs="微软雅黑"/>
                <w:b/>
                <w:color w:val="auto"/>
                <w:szCs w:val="21"/>
                <w:highlight w:val="none"/>
                <w:vertAlign w:val="baseline"/>
                <w:lang w:val="en-US" w:eastAsia="zh-CN"/>
              </w:rPr>
            </w:pPr>
            <w:r>
              <w:rPr>
                <w:rFonts w:hint="eastAsia" w:ascii="微软雅黑" w:hAnsi="微软雅黑" w:eastAsia="微软雅黑" w:cs="微软雅黑"/>
                <w:b/>
                <w:color w:val="auto"/>
                <w:szCs w:val="21"/>
                <w:highlight w:val="none"/>
                <w:vertAlign w:val="baseline"/>
                <w:lang w:val="en-US" w:eastAsia="zh-CN"/>
              </w:rPr>
              <w:t>法定代表人身份证正反面</w:t>
            </w:r>
          </w:p>
        </w:tc>
        <w:tc>
          <w:tcPr>
            <w:tcW w:w="4810" w:type="dxa"/>
            <w:tcBorders>
              <w:tl2br w:val="nil"/>
              <w:tr2bl w:val="nil"/>
            </w:tcBorders>
            <w:vAlign w:val="center"/>
          </w:tcPr>
          <w:p w14:paraId="694E2836">
            <w:pPr>
              <w:widowControl/>
              <w:spacing w:line="240" w:lineRule="auto"/>
              <w:jc w:val="center"/>
              <w:outlineLvl w:val="9"/>
              <w:rPr>
                <w:rFonts w:hint="eastAsia" w:ascii="微软雅黑" w:hAnsi="微软雅黑" w:eastAsia="微软雅黑" w:cs="微软雅黑"/>
                <w:b/>
                <w:color w:val="auto"/>
                <w:szCs w:val="21"/>
                <w:highlight w:val="none"/>
                <w:vertAlign w:val="baseline"/>
                <w:lang w:val="zh-CN"/>
              </w:rPr>
            </w:pPr>
            <w:r>
              <w:rPr>
                <w:rFonts w:hint="eastAsia" w:ascii="微软雅黑" w:hAnsi="微软雅黑" w:eastAsia="微软雅黑" w:cs="微软雅黑"/>
                <w:b/>
                <w:color w:val="auto"/>
                <w:szCs w:val="21"/>
                <w:highlight w:val="none"/>
                <w:vertAlign w:val="baseline"/>
                <w:lang w:val="en-US" w:eastAsia="zh-CN"/>
              </w:rPr>
              <w:t>授权委托人身份证正反面</w:t>
            </w:r>
          </w:p>
        </w:tc>
      </w:tr>
      <w:tr w14:paraId="005B4B54">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394" w:hRule="atLeast"/>
        </w:trPr>
        <w:tc>
          <w:tcPr>
            <w:tcW w:w="4810" w:type="dxa"/>
            <w:tcBorders>
              <w:tl2br w:val="nil"/>
              <w:tr2bl w:val="nil"/>
            </w:tcBorders>
            <w:vAlign w:val="center"/>
          </w:tcPr>
          <w:p w14:paraId="19253533">
            <w:pPr>
              <w:widowControl/>
              <w:spacing w:line="240" w:lineRule="auto"/>
              <w:jc w:val="center"/>
              <w:outlineLvl w:val="9"/>
              <w:rPr>
                <w:rFonts w:hint="eastAsia" w:ascii="仿宋" w:hAnsi="仿宋" w:eastAsia="仿宋" w:cs="仿宋"/>
                <w:b/>
                <w:color w:val="auto"/>
                <w:szCs w:val="21"/>
                <w:highlight w:val="none"/>
                <w:vertAlign w:val="baseline"/>
                <w:lang w:val="zh-CN"/>
              </w:rPr>
            </w:pPr>
          </w:p>
        </w:tc>
        <w:tc>
          <w:tcPr>
            <w:tcW w:w="4810" w:type="dxa"/>
            <w:tcBorders>
              <w:tl2br w:val="nil"/>
              <w:tr2bl w:val="nil"/>
            </w:tcBorders>
            <w:vAlign w:val="center"/>
          </w:tcPr>
          <w:p w14:paraId="4DAB481B">
            <w:pPr>
              <w:widowControl/>
              <w:spacing w:line="240" w:lineRule="auto"/>
              <w:jc w:val="center"/>
              <w:outlineLvl w:val="9"/>
              <w:rPr>
                <w:rFonts w:hint="eastAsia" w:ascii="仿宋" w:hAnsi="仿宋" w:eastAsia="仿宋" w:cs="仿宋"/>
                <w:b/>
                <w:color w:val="auto"/>
                <w:szCs w:val="21"/>
                <w:highlight w:val="none"/>
                <w:vertAlign w:val="baseline"/>
                <w:lang w:val="zh-CN"/>
              </w:rPr>
            </w:pPr>
          </w:p>
        </w:tc>
      </w:tr>
      <w:tr w14:paraId="4CB798B0">
        <w:tblPrEx>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CellMar>
            <w:top w:w="0" w:type="dxa"/>
            <w:left w:w="108" w:type="dxa"/>
            <w:bottom w:w="0" w:type="dxa"/>
            <w:right w:w="108" w:type="dxa"/>
          </w:tblCellMar>
        </w:tblPrEx>
        <w:trPr>
          <w:trHeight w:val="2394" w:hRule="atLeast"/>
        </w:trPr>
        <w:tc>
          <w:tcPr>
            <w:tcW w:w="4810" w:type="dxa"/>
            <w:tcBorders>
              <w:tl2br w:val="nil"/>
              <w:tr2bl w:val="nil"/>
            </w:tcBorders>
            <w:vAlign w:val="center"/>
          </w:tcPr>
          <w:p w14:paraId="147F7799">
            <w:pPr>
              <w:widowControl/>
              <w:spacing w:line="240" w:lineRule="auto"/>
              <w:jc w:val="center"/>
              <w:outlineLvl w:val="9"/>
              <w:rPr>
                <w:rFonts w:hint="eastAsia" w:ascii="仿宋" w:hAnsi="仿宋" w:eastAsia="仿宋" w:cs="仿宋"/>
                <w:b/>
                <w:color w:val="auto"/>
                <w:szCs w:val="21"/>
                <w:highlight w:val="none"/>
                <w:vertAlign w:val="baseline"/>
                <w:lang w:val="zh-CN"/>
              </w:rPr>
            </w:pPr>
          </w:p>
        </w:tc>
        <w:tc>
          <w:tcPr>
            <w:tcW w:w="4810" w:type="dxa"/>
            <w:tcBorders>
              <w:tl2br w:val="nil"/>
              <w:tr2bl w:val="nil"/>
            </w:tcBorders>
            <w:vAlign w:val="center"/>
          </w:tcPr>
          <w:p w14:paraId="4981AF8B">
            <w:pPr>
              <w:widowControl/>
              <w:spacing w:line="240" w:lineRule="auto"/>
              <w:jc w:val="center"/>
              <w:outlineLvl w:val="9"/>
              <w:rPr>
                <w:rFonts w:hint="eastAsia" w:ascii="仿宋" w:hAnsi="仿宋" w:eastAsia="仿宋" w:cs="仿宋"/>
                <w:b/>
                <w:color w:val="auto"/>
                <w:szCs w:val="21"/>
                <w:highlight w:val="none"/>
                <w:vertAlign w:val="baseline"/>
                <w:lang w:val="zh-CN"/>
              </w:rPr>
            </w:pPr>
          </w:p>
        </w:tc>
      </w:tr>
    </w:tbl>
    <w:p w14:paraId="770B03C9">
      <w:pPr>
        <w:widowControl/>
        <w:jc w:val="left"/>
        <w:outlineLvl w:val="9"/>
        <w:rPr>
          <w:rFonts w:hint="eastAsia" w:ascii="宋体" w:eastAsia="宋体" w:cs="宋体"/>
          <w:b/>
          <w:color w:val="auto"/>
          <w:szCs w:val="21"/>
          <w:highlight w:val="none"/>
          <w:lang w:val="en-US" w:eastAsia="zh-CN"/>
        </w:rPr>
      </w:pPr>
      <w:r>
        <w:rPr>
          <w:rFonts w:hint="eastAsia" w:ascii="仿宋" w:hAnsi="仿宋" w:eastAsia="仿宋" w:cs="仿宋"/>
          <w:b/>
          <w:bCs w:val="0"/>
          <w:color w:val="FF0000"/>
          <w:kern w:val="0"/>
          <w:sz w:val="24"/>
          <w:szCs w:val="24"/>
          <w:highlight w:val="none"/>
          <w:lang w:val="en-US" w:eastAsia="zh-CN"/>
        </w:rPr>
        <w:t>注：附投标申请人为授权委托人缴纳的采购公告前近三个月内任意一个月由劳动和社会保障部门出具的养老保险缴纳凭证（须明确缴费月份、个人姓名、缴费单位，且加盖社保中心章或社保中心参保缴费证明电子专用章。未提供将按废标处理。）</w:t>
      </w:r>
      <w:r>
        <w:rPr>
          <w:rFonts w:ascii="宋体" w:cs="宋体"/>
          <w:b/>
          <w:color w:val="auto"/>
          <w:szCs w:val="21"/>
          <w:highlight w:val="none"/>
          <w:lang w:val="zh-CN"/>
        </w:rPr>
        <w:br w:type="page" w:clear="all"/>
      </w:r>
    </w:p>
    <w:p w14:paraId="6C37C9AC">
      <w:pPr>
        <w:widowControl/>
        <w:spacing w:line="360" w:lineRule="auto"/>
        <w:jc w:val="left"/>
        <w:outlineLvl w:val="1"/>
        <w:rPr>
          <w:rFonts w:hint="eastAsia" w:ascii="微软雅黑" w:hAnsi="微软雅黑" w:eastAsia="微软雅黑" w:cs="微软雅黑"/>
          <w:b/>
          <w:color w:val="auto"/>
          <w:sz w:val="24"/>
          <w:szCs w:val="21"/>
          <w:highlight w:val="none"/>
          <w:lang w:val="zh-CN"/>
        </w:rPr>
      </w:pPr>
      <w:bookmarkStart w:id="133" w:name="_Toc30897"/>
      <w:r>
        <w:rPr>
          <w:rFonts w:hint="eastAsia" w:ascii="微软雅黑" w:hAnsi="微软雅黑" w:eastAsia="微软雅黑" w:cs="微软雅黑"/>
          <w:b/>
          <w:color w:val="auto"/>
          <w:sz w:val="24"/>
          <w:szCs w:val="21"/>
          <w:highlight w:val="none"/>
          <w:lang w:val="zh-CN"/>
        </w:rPr>
        <w:t>三、资格证明</w:t>
      </w:r>
      <w:bookmarkEnd w:id="133"/>
    </w:p>
    <w:p w14:paraId="71C27DFE">
      <w:pPr>
        <w:widowControl/>
        <w:spacing w:line="360" w:lineRule="auto"/>
        <w:jc w:val="left"/>
        <w:outlineLvl w:val="9"/>
        <w:rPr>
          <w:rFonts w:hint="eastAsia" w:ascii="仿宋" w:hAnsi="仿宋" w:eastAsia="仿宋" w:cs="仿宋"/>
          <w:b w:val="0"/>
          <w:bCs/>
          <w:color w:val="auto"/>
          <w:sz w:val="24"/>
          <w:szCs w:val="21"/>
          <w:highlight w:val="none"/>
          <w:lang w:val="zh-CN"/>
        </w:rPr>
      </w:pPr>
      <w:r>
        <w:rPr>
          <w:rFonts w:hint="eastAsia" w:ascii="仿宋" w:hAnsi="仿宋" w:eastAsia="仿宋" w:cs="仿宋"/>
          <w:b w:val="0"/>
          <w:bCs/>
          <w:color w:val="auto"/>
          <w:sz w:val="24"/>
          <w:szCs w:val="21"/>
          <w:highlight w:val="none"/>
          <w:lang w:val="zh-CN"/>
        </w:rPr>
        <w:t>第一章磋商邀请中2.1《中华人民共和国政府采购法》规定的资格条件证明文件；</w:t>
      </w:r>
    </w:p>
    <w:p w14:paraId="4346CBF7">
      <w:pPr>
        <w:pStyle w:val="217"/>
        <w:ind w:left="0" w:leftChars="0" w:firstLine="0" w:firstLineChars="0"/>
        <w:outlineLvl w:val="9"/>
        <w:rPr>
          <w:rFonts w:hint="eastAsia"/>
          <w:color w:val="auto"/>
          <w:highlight w:val="none"/>
          <w:lang w:val="zh-CN"/>
        </w:rPr>
      </w:pPr>
    </w:p>
    <w:p w14:paraId="556F878A">
      <w:pPr>
        <w:outlineLvl w:val="9"/>
        <w:rPr>
          <w:rFonts w:hint="eastAsia" w:ascii="仿宋" w:hAnsi="仿宋" w:eastAsia="仿宋" w:cs="仿宋"/>
          <w:b/>
          <w:bCs/>
          <w:color w:val="auto"/>
          <w:sz w:val="24"/>
          <w:szCs w:val="21"/>
          <w:highlight w:val="none"/>
          <w:lang w:val="en-US" w:eastAsia="zh-CN"/>
        </w:rPr>
      </w:pPr>
      <w:r>
        <w:rPr>
          <w:rFonts w:hint="eastAsia" w:ascii="仿宋" w:hAnsi="仿宋" w:eastAsia="仿宋" w:cs="仿宋"/>
          <w:b/>
          <w:bCs/>
          <w:color w:val="auto"/>
          <w:sz w:val="24"/>
          <w:szCs w:val="21"/>
          <w:highlight w:val="none"/>
          <w:lang w:val="en-US" w:eastAsia="zh-CN"/>
        </w:rPr>
        <w:br w:type="page" w:clear="all"/>
      </w:r>
    </w:p>
    <w:p w14:paraId="7C25936A">
      <w:pPr>
        <w:widowControl/>
        <w:spacing w:line="360" w:lineRule="auto"/>
        <w:jc w:val="left"/>
        <w:outlineLvl w:val="1"/>
        <w:rPr>
          <w:rFonts w:hint="eastAsia" w:ascii="微软雅黑" w:hAnsi="微软雅黑" w:eastAsia="微软雅黑" w:cs="微软雅黑"/>
          <w:b/>
          <w:color w:val="auto"/>
          <w:sz w:val="24"/>
          <w:szCs w:val="24"/>
          <w:highlight w:val="none"/>
          <w:lang w:val="zh-CN"/>
        </w:rPr>
      </w:pPr>
      <w:bookmarkStart w:id="134" w:name="_Toc7585"/>
      <w:r>
        <w:rPr>
          <w:rFonts w:hint="eastAsia" w:ascii="微软雅黑" w:hAnsi="微软雅黑" w:eastAsia="微软雅黑" w:cs="微软雅黑"/>
          <w:b/>
          <w:color w:val="auto"/>
          <w:sz w:val="24"/>
          <w:szCs w:val="24"/>
          <w:highlight w:val="none"/>
          <w:lang w:val="en-US" w:eastAsia="zh-CN"/>
        </w:rPr>
        <w:t>四、</w:t>
      </w:r>
      <w:r>
        <w:rPr>
          <w:rFonts w:hint="eastAsia" w:ascii="微软雅黑" w:hAnsi="微软雅黑" w:eastAsia="微软雅黑" w:cs="微软雅黑"/>
          <w:b/>
          <w:color w:val="auto"/>
          <w:sz w:val="24"/>
          <w:szCs w:val="24"/>
          <w:highlight w:val="none"/>
          <w:lang w:val="zh-CN"/>
        </w:rPr>
        <w:t>磋商报价表</w:t>
      </w:r>
      <w:bookmarkEnd w:id="134"/>
    </w:p>
    <w:p w14:paraId="6B29FBE5">
      <w:pPr>
        <w:widowControl/>
        <w:spacing w:line="360" w:lineRule="auto"/>
        <w:jc w:val="center"/>
        <w:outlineLvl w:val="9"/>
        <w:rPr>
          <w:rFonts w:hint="eastAsia" w:ascii="微软雅黑" w:hAnsi="微软雅黑" w:eastAsia="微软雅黑" w:cs="微软雅黑"/>
          <w:color w:val="000000"/>
          <w:kern w:val="0"/>
          <w:sz w:val="24"/>
          <w:szCs w:val="24"/>
          <w:highlight w:val="none"/>
          <w:lang w:val="zh-CN"/>
        </w:rPr>
      </w:pPr>
      <w:r>
        <w:rPr>
          <w:rFonts w:hint="eastAsia" w:ascii="微软雅黑" w:hAnsi="微软雅黑" w:eastAsia="微软雅黑" w:cs="微软雅黑"/>
          <w:b/>
          <w:bCs/>
          <w:color w:val="auto"/>
          <w:sz w:val="24"/>
          <w:szCs w:val="24"/>
          <w:highlight w:val="none"/>
          <w:lang w:val="zh-CN"/>
        </w:rPr>
        <w:t>磋商报价表（第一轮）</w:t>
      </w:r>
    </w:p>
    <w:tbl>
      <w:tblPr>
        <w:tblStyle w:val="53"/>
        <w:tblW w:w="9385" w:type="dxa"/>
        <w:tblInd w:w="83"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3661"/>
        <w:gridCol w:w="2377"/>
        <w:gridCol w:w="3347"/>
      </w:tblGrid>
      <w:tr w14:paraId="371523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84" w:hRule="atLeast"/>
        </w:trPr>
        <w:tc>
          <w:tcPr>
            <w:tcW w:w="6038" w:type="dxa"/>
            <w:gridSpan w:val="2"/>
            <w:tcBorders>
              <w:top w:val="nil"/>
              <w:left w:val="nil"/>
              <w:right w:val="nil"/>
            </w:tcBorders>
            <w:vAlign w:val="center"/>
          </w:tcPr>
          <w:p w14:paraId="18904EC2">
            <w:pPr>
              <w:widowControl/>
              <w:snapToGrid w:val="0"/>
              <w:jc w:val="left"/>
              <w:outlineLvl w:val="9"/>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sz w:val="24"/>
                <w:szCs w:val="24"/>
                <w:highlight w:val="none"/>
                <w:lang w:val="zh-CN"/>
              </w:rPr>
              <w:t>项目名称：</w:t>
            </w:r>
          </w:p>
        </w:tc>
        <w:tc>
          <w:tcPr>
            <w:tcW w:w="3347" w:type="dxa"/>
            <w:tcBorders>
              <w:top w:val="nil"/>
              <w:left w:val="nil"/>
              <w:right w:val="nil"/>
            </w:tcBorders>
            <w:vAlign w:val="center"/>
          </w:tcPr>
          <w:p w14:paraId="578D09E5">
            <w:pPr>
              <w:widowControl/>
              <w:snapToGrid w:val="0"/>
              <w:jc w:val="left"/>
              <w:outlineLvl w:val="9"/>
              <w:rPr>
                <w:rFonts w:hint="eastAsia" w:ascii="仿宋" w:hAnsi="仿宋" w:eastAsia="仿宋" w:cs="仿宋"/>
                <w:color w:val="000000"/>
                <w:kern w:val="0"/>
                <w:sz w:val="24"/>
                <w:szCs w:val="24"/>
                <w:highlight w:val="none"/>
              </w:rPr>
            </w:pPr>
            <w:r>
              <w:rPr>
                <w:rFonts w:hint="eastAsia" w:ascii="仿宋" w:hAnsi="仿宋" w:eastAsia="仿宋" w:cs="仿宋"/>
                <w:color w:val="000000"/>
                <w:kern w:val="0"/>
                <w:sz w:val="24"/>
                <w:szCs w:val="24"/>
                <w:highlight w:val="none"/>
                <w:lang w:val="zh-CN"/>
              </w:rPr>
              <w:t>项目编号：</w:t>
            </w:r>
          </w:p>
        </w:tc>
      </w:tr>
      <w:tr w14:paraId="76F208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104" w:hRule="atLeast"/>
        </w:trPr>
        <w:tc>
          <w:tcPr>
            <w:tcW w:w="3661" w:type="dxa"/>
            <w:vAlign w:val="center"/>
          </w:tcPr>
          <w:p w14:paraId="124707BE">
            <w:pPr>
              <w:jc w:val="center"/>
              <w:outlineLvl w:val="9"/>
              <w:rPr>
                <w:rFonts w:hint="eastAsia" w:ascii="仿宋" w:hAnsi="仿宋" w:eastAsia="仿宋" w:cs="仿宋"/>
                <w:b w:val="0"/>
                <w:bCs w:val="0"/>
                <w:color w:val="000000"/>
                <w:sz w:val="24"/>
                <w:szCs w:val="24"/>
                <w:highlight w:val="none"/>
                <w:lang w:val="zh-CN" w:eastAsia="zh-CN"/>
              </w:rPr>
            </w:pPr>
            <w:r>
              <w:rPr>
                <w:rFonts w:hint="eastAsia" w:ascii="仿宋" w:hAnsi="仿宋" w:eastAsia="仿宋" w:cs="仿宋"/>
                <w:b w:val="0"/>
                <w:bCs w:val="0"/>
                <w:color w:val="000000"/>
                <w:sz w:val="24"/>
                <w:szCs w:val="24"/>
                <w:highlight w:val="none"/>
                <w:lang w:val="en-US" w:eastAsia="zh-CN"/>
              </w:rPr>
              <w:t>磋商报价</w:t>
            </w:r>
          </w:p>
        </w:tc>
        <w:tc>
          <w:tcPr>
            <w:tcW w:w="5724" w:type="dxa"/>
            <w:gridSpan w:val="2"/>
            <w:vAlign w:val="center"/>
          </w:tcPr>
          <w:p w14:paraId="37F2E0DE">
            <w:pPr>
              <w:keepNext w:val="0"/>
              <w:keepLines w:val="0"/>
              <w:pageBreakBefore w:val="0"/>
              <w:widowControl w:val="0"/>
              <w:kinsoku/>
              <w:wordWrap/>
              <w:overflowPunct/>
              <w:topLinePunct w:val="0"/>
              <w:autoSpaceDE/>
              <w:autoSpaceDN/>
              <w:bidi w:val="0"/>
              <w:adjustRightInd/>
              <w:snapToGrid/>
              <w:spacing w:line="288" w:lineRule="auto"/>
              <w:jc w:val="left"/>
              <w:textAlignment w:val="auto"/>
              <w:outlineLvl w:val="9"/>
              <w:rPr>
                <w:rFonts w:hint="eastAsia" w:ascii="仿宋" w:hAnsi="仿宋" w:eastAsia="仿宋" w:cs="仿宋"/>
                <w:b w:val="0"/>
                <w:bCs w:val="0"/>
                <w:color w:val="000000"/>
                <w:sz w:val="24"/>
                <w:szCs w:val="24"/>
                <w:highlight w:val="none"/>
                <w:lang w:val="en-US" w:eastAsia="zh-CN"/>
              </w:rPr>
            </w:pPr>
          </w:p>
          <w:p w14:paraId="48F4A310">
            <w:pPr>
              <w:keepNext w:val="0"/>
              <w:keepLines w:val="0"/>
              <w:pageBreakBefore w:val="0"/>
              <w:widowControl w:val="0"/>
              <w:kinsoku/>
              <w:wordWrap/>
              <w:overflowPunct/>
              <w:topLinePunct w:val="0"/>
              <w:autoSpaceDE/>
              <w:autoSpaceDN/>
              <w:bidi w:val="0"/>
              <w:adjustRightInd/>
              <w:snapToGrid/>
              <w:spacing w:line="264" w:lineRule="auto"/>
              <w:jc w:val="left"/>
              <w:textAlignment w:val="auto"/>
              <w:outlineLvl w:val="9"/>
              <w:rPr>
                <w:rFonts w:hint="eastAsia" w:ascii="仿宋" w:hAnsi="仿宋" w:eastAsia="仿宋" w:cs="仿宋"/>
                <w:color w:val="000000"/>
                <w:kern w:val="0"/>
                <w:sz w:val="24"/>
                <w:szCs w:val="24"/>
                <w:highlight w:val="none"/>
                <w:lang w:val="en-US" w:eastAsia="zh-CN"/>
              </w:rPr>
            </w:pPr>
            <w:r>
              <w:rPr>
                <w:rFonts w:hint="eastAsia" w:ascii="仿宋" w:hAnsi="仿宋" w:eastAsia="仿宋" w:cs="仿宋"/>
                <w:b w:val="0"/>
                <w:bCs w:val="0"/>
                <w:color w:val="000000"/>
                <w:sz w:val="24"/>
                <w:szCs w:val="24"/>
                <w:highlight w:val="none"/>
                <w:lang w:val="en-US" w:eastAsia="zh-CN"/>
              </w:rPr>
              <w:t>（小写）投标报价为</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none"/>
                <w:lang w:val="en-US" w:eastAsia="zh-CN"/>
              </w:rPr>
              <w:t>元/年。</w:t>
            </w:r>
          </w:p>
          <w:p w14:paraId="16F373DD">
            <w:pPr>
              <w:keepNext w:val="0"/>
              <w:keepLines w:val="0"/>
              <w:pageBreakBefore w:val="0"/>
              <w:widowControl w:val="0"/>
              <w:kinsoku/>
              <w:wordWrap/>
              <w:overflowPunct/>
              <w:topLinePunct w:val="0"/>
              <w:autoSpaceDE/>
              <w:autoSpaceDN/>
              <w:bidi w:val="0"/>
              <w:adjustRightInd/>
              <w:snapToGrid/>
              <w:spacing w:line="264" w:lineRule="auto"/>
              <w:jc w:val="left"/>
              <w:textAlignment w:val="auto"/>
              <w:outlineLvl w:val="9"/>
              <w:rPr>
                <w:rFonts w:hint="eastAsia"/>
                <w:lang w:val="zh-CN" w:eastAsia="zh-CN"/>
              </w:rPr>
            </w:pP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lang w:val="zh-CN"/>
              </w:rPr>
              <w:t>大写</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b w:val="0"/>
                <w:bCs w:val="0"/>
                <w:color w:val="000000"/>
                <w:sz w:val="24"/>
                <w:szCs w:val="24"/>
                <w:highlight w:val="none"/>
                <w:lang w:val="en-US" w:eastAsia="zh-CN"/>
              </w:rPr>
              <w:t>投标报价为</w:t>
            </w:r>
            <w:r>
              <w:rPr>
                <w:rFonts w:hint="eastAsia" w:ascii="仿宋" w:hAnsi="仿宋" w:eastAsia="仿宋" w:cs="仿宋"/>
                <w:b w:val="0"/>
                <w:bCs w:val="0"/>
                <w:color w:val="000000"/>
                <w:sz w:val="24"/>
                <w:szCs w:val="24"/>
                <w:highlight w:val="none"/>
                <w:u w:val="single"/>
                <w:lang w:val="en-US" w:eastAsia="zh-CN"/>
              </w:rPr>
              <w:t xml:space="preserve">       </w:t>
            </w:r>
            <w:r>
              <w:rPr>
                <w:rFonts w:hint="eastAsia" w:ascii="仿宋" w:hAnsi="仿宋" w:eastAsia="仿宋" w:cs="仿宋"/>
                <w:b w:val="0"/>
                <w:bCs w:val="0"/>
                <w:color w:val="000000"/>
                <w:sz w:val="24"/>
                <w:szCs w:val="24"/>
                <w:highlight w:val="none"/>
                <w:u w:val="none"/>
                <w:lang w:val="en-US" w:eastAsia="zh-CN"/>
              </w:rPr>
              <w:t>元/年。</w:t>
            </w:r>
          </w:p>
        </w:tc>
      </w:tr>
      <w:tr w14:paraId="31662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661" w:type="dxa"/>
            <w:vAlign w:val="center"/>
          </w:tcPr>
          <w:p w14:paraId="65B65D9A">
            <w:pPr>
              <w:widowControl/>
              <w:snapToGrid w:val="0"/>
              <w:jc w:val="center"/>
              <w:outlineLvl w:val="9"/>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供应商是否属于小微型企业</w:t>
            </w:r>
          </w:p>
        </w:tc>
        <w:tc>
          <w:tcPr>
            <w:tcW w:w="5724" w:type="dxa"/>
            <w:gridSpan w:val="2"/>
            <w:vAlign w:val="center"/>
          </w:tcPr>
          <w:p w14:paraId="3CFC57CE">
            <w:pPr>
              <w:widowControl/>
              <w:snapToGrid w:val="0"/>
              <w:jc w:val="left"/>
              <w:outlineLvl w:val="9"/>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lang w:val="zh-CN"/>
              </w:rPr>
              <w:t xml:space="preserve">是      </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lang w:val="zh-CN"/>
              </w:rPr>
              <w:t>否</w:t>
            </w:r>
          </w:p>
        </w:tc>
      </w:tr>
      <w:tr w14:paraId="3BE32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661" w:type="dxa"/>
            <w:vAlign w:val="center"/>
          </w:tcPr>
          <w:p w14:paraId="10A5DBC1">
            <w:pPr>
              <w:widowControl/>
              <w:snapToGrid w:val="0"/>
              <w:jc w:val="center"/>
              <w:outlineLvl w:val="9"/>
              <w:rPr>
                <w:rFonts w:hint="eastAsia" w:ascii="仿宋" w:hAnsi="仿宋" w:eastAsia="仿宋" w:cs="仿宋"/>
                <w:color w:val="000000"/>
                <w:kern w:val="0"/>
                <w:sz w:val="24"/>
                <w:szCs w:val="24"/>
                <w:highlight w:val="none"/>
                <w:lang w:val="zh-CN"/>
              </w:rPr>
            </w:pPr>
            <w:bookmarkStart w:id="135" w:name="_Hlk66805508"/>
            <w:r>
              <w:rPr>
                <w:rFonts w:hint="eastAsia" w:ascii="仿宋" w:hAnsi="仿宋" w:eastAsia="仿宋" w:cs="仿宋"/>
                <w:color w:val="000000"/>
                <w:kern w:val="0"/>
                <w:sz w:val="24"/>
                <w:szCs w:val="24"/>
                <w:highlight w:val="none"/>
                <w:lang w:val="zh-CN"/>
              </w:rPr>
              <w:t>供应商是否属于残疾人福利性单位</w:t>
            </w:r>
            <w:bookmarkEnd w:id="135"/>
          </w:p>
        </w:tc>
        <w:tc>
          <w:tcPr>
            <w:tcW w:w="5724" w:type="dxa"/>
            <w:gridSpan w:val="2"/>
            <w:vAlign w:val="center"/>
          </w:tcPr>
          <w:p w14:paraId="5104A4F1">
            <w:pPr>
              <w:widowControl/>
              <w:snapToGrid w:val="0"/>
              <w:jc w:val="left"/>
              <w:outlineLvl w:val="9"/>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lang w:val="zh-CN"/>
              </w:rPr>
              <w:t xml:space="preserve">是      </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lang w:val="zh-CN"/>
              </w:rPr>
              <w:t>否</w:t>
            </w:r>
          </w:p>
        </w:tc>
      </w:tr>
      <w:tr w14:paraId="11C11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661" w:type="dxa"/>
            <w:vAlign w:val="center"/>
          </w:tcPr>
          <w:p w14:paraId="24E642EA">
            <w:pPr>
              <w:widowControl/>
              <w:snapToGrid w:val="0"/>
              <w:jc w:val="center"/>
              <w:outlineLvl w:val="9"/>
              <w:rPr>
                <w:rFonts w:hint="eastAsia" w:ascii="仿宋" w:hAnsi="仿宋" w:eastAsia="仿宋" w:cs="仿宋"/>
                <w:color w:val="000000"/>
                <w:kern w:val="0"/>
                <w:sz w:val="24"/>
                <w:szCs w:val="24"/>
                <w:highlight w:val="none"/>
                <w:lang w:val="zh-CN"/>
              </w:rPr>
            </w:pPr>
            <w:bookmarkStart w:id="136" w:name="_Hlk66805528"/>
            <w:r>
              <w:rPr>
                <w:rFonts w:hint="eastAsia" w:ascii="仿宋" w:hAnsi="仿宋" w:eastAsia="仿宋" w:cs="仿宋"/>
                <w:color w:val="000000"/>
                <w:kern w:val="0"/>
                <w:sz w:val="24"/>
                <w:szCs w:val="24"/>
                <w:highlight w:val="none"/>
                <w:lang w:val="zh-CN"/>
              </w:rPr>
              <w:t>供应商是否属于监狱企业</w:t>
            </w:r>
            <w:bookmarkEnd w:id="136"/>
            <w:r>
              <w:rPr>
                <w:rFonts w:hint="eastAsia" w:ascii="仿宋" w:hAnsi="仿宋" w:eastAsia="仿宋" w:cs="仿宋"/>
                <w:color w:val="000000"/>
                <w:kern w:val="0"/>
                <w:sz w:val="24"/>
                <w:szCs w:val="24"/>
                <w:highlight w:val="none"/>
                <w:lang w:val="zh-CN"/>
              </w:rPr>
              <w:t>（含监狱、戒毒企业）</w:t>
            </w:r>
          </w:p>
        </w:tc>
        <w:tc>
          <w:tcPr>
            <w:tcW w:w="5724" w:type="dxa"/>
            <w:gridSpan w:val="2"/>
            <w:vAlign w:val="center"/>
          </w:tcPr>
          <w:p w14:paraId="0DBBD5B2">
            <w:pPr>
              <w:widowControl/>
              <w:snapToGrid w:val="0"/>
              <w:jc w:val="left"/>
              <w:outlineLvl w:val="9"/>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lang w:val="zh-CN"/>
              </w:rPr>
              <w:t xml:space="preserve">是      </w:t>
            </w:r>
            <w:r>
              <w:rPr>
                <w:rFonts w:hint="eastAsia" w:ascii="仿宋" w:hAnsi="仿宋" w:eastAsia="仿宋" w:cs="仿宋"/>
                <w:color w:val="000000"/>
                <w:kern w:val="0"/>
                <w:sz w:val="24"/>
                <w:szCs w:val="24"/>
                <w:highlight w:val="none"/>
                <w:lang w:val="en-US" w:eastAsia="zh-CN"/>
              </w:rPr>
              <w:t>□</w:t>
            </w:r>
            <w:r>
              <w:rPr>
                <w:rFonts w:hint="eastAsia" w:ascii="仿宋" w:hAnsi="仿宋" w:eastAsia="仿宋" w:cs="仿宋"/>
                <w:color w:val="000000"/>
                <w:kern w:val="0"/>
                <w:sz w:val="24"/>
                <w:szCs w:val="24"/>
                <w:highlight w:val="none"/>
                <w:lang w:val="zh-CN"/>
              </w:rPr>
              <w:t>否</w:t>
            </w:r>
          </w:p>
        </w:tc>
      </w:tr>
      <w:tr w14:paraId="7D1CE1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661" w:type="dxa"/>
            <w:vAlign w:val="center"/>
          </w:tcPr>
          <w:p w14:paraId="3D63B26C">
            <w:pPr>
              <w:widowControl/>
              <w:snapToGrid w:val="0"/>
              <w:jc w:val="center"/>
              <w:outlineLvl w:val="9"/>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服务期限</w:t>
            </w:r>
          </w:p>
        </w:tc>
        <w:tc>
          <w:tcPr>
            <w:tcW w:w="5724" w:type="dxa"/>
            <w:gridSpan w:val="2"/>
            <w:vAlign w:val="center"/>
          </w:tcPr>
          <w:p w14:paraId="5D762B04">
            <w:pPr>
              <w:widowControl/>
              <w:snapToGrid w:val="0"/>
              <w:jc w:val="center"/>
              <w:outlineLvl w:val="9"/>
              <w:rPr>
                <w:rFonts w:hint="eastAsia" w:ascii="仿宋" w:hAnsi="仿宋" w:eastAsia="仿宋" w:cs="仿宋"/>
                <w:color w:val="000000"/>
                <w:kern w:val="0"/>
                <w:sz w:val="24"/>
                <w:szCs w:val="24"/>
                <w:highlight w:val="none"/>
                <w:lang w:val="zh-CN"/>
              </w:rPr>
            </w:pPr>
            <w:r>
              <w:rPr>
                <w:rFonts w:hint="eastAsia" w:ascii="仿宋" w:hAnsi="仿宋" w:eastAsia="仿宋" w:cs="仿宋"/>
                <w:color w:val="000000"/>
                <w:kern w:val="0"/>
                <w:sz w:val="24"/>
                <w:szCs w:val="24"/>
                <w:highlight w:val="none"/>
                <w:lang w:val="zh-CN"/>
              </w:rPr>
              <w:t>两年</w:t>
            </w:r>
          </w:p>
        </w:tc>
      </w:tr>
      <w:tr w14:paraId="1ED0D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661" w:type="dxa"/>
            <w:vAlign w:val="center"/>
          </w:tcPr>
          <w:p w14:paraId="0D6951B6">
            <w:pPr>
              <w:widowControl/>
              <w:snapToGrid w:val="0"/>
              <w:jc w:val="center"/>
              <w:outlineLvl w:val="9"/>
              <w:rPr>
                <w:rFonts w:hint="default"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项目负责人</w:t>
            </w:r>
          </w:p>
        </w:tc>
        <w:tc>
          <w:tcPr>
            <w:tcW w:w="5724" w:type="dxa"/>
            <w:gridSpan w:val="2"/>
            <w:vAlign w:val="center"/>
          </w:tcPr>
          <w:p w14:paraId="7E17895C">
            <w:pPr>
              <w:widowControl/>
              <w:snapToGrid w:val="0"/>
              <w:jc w:val="left"/>
              <w:outlineLvl w:val="9"/>
              <w:rPr>
                <w:rFonts w:hint="eastAsia" w:ascii="仿宋" w:hAnsi="仿宋" w:eastAsia="仿宋" w:cs="仿宋"/>
                <w:color w:val="000000"/>
                <w:kern w:val="0"/>
                <w:sz w:val="24"/>
                <w:szCs w:val="24"/>
                <w:highlight w:val="none"/>
                <w:lang w:val="zh-CN"/>
              </w:rPr>
            </w:pPr>
          </w:p>
        </w:tc>
      </w:tr>
      <w:tr w14:paraId="2E9DBF0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rPr>
        <w:tc>
          <w:tcPr>
            <w:tcW w:w="3661" w:type="dxa"/>
            <w:shd w:val="clear" w:color="auto" w:fill="auto"/>
            <w:vAlign w:val="center"/>
          </w:tcPr>
          <w:p w14:paraId="5E6409EE">
            <w:pPr>
              <w:widowControl/>
              <w:snapToGrid w:val="0"/>
              <w:jc w:val="center"/>
              <w:outlineLvl w:val="9"/>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其他</w:t>
            </w:r>
          </w:p>
        </w:tc>
        <w:tc>
          <w:tcPr>
            <w:tcW w:w="5724" w:type="dxa"/>
            <w:gridSpan w:val="2"/>
            <w:shd w:val="clear" w:color="auto" w:fill="auto"/>
            <w:vAlign w:val="center"/>
          </w:tcPr>
          <w:p w14:paraId="484B28B1">
            <w:pPr>
              <w:widowControl/>
              <w:snapToGrid w:val="0"/>
              <w:jc w:val="left"/>
              <w:outlineLvl w:val="9"/>
              <w:rPr>
                <w:rFonts w:hint="eastAsia" w:ascii="仿宋" w:hAnsi="仿宋" w:eastAsia="仿宋" w:cs="仿宋"/>
                <w:color w:val="000000"/>
                <w:kern w:val="0"/>
                <w:sz w:val="24"/>
                <w:szCs w:val="24"/>
                <w:highlight w:val="none"/>
                <w:lang w:val="en-US" w:eastAsia="zh-CN"/>
              </w:rPr>
            </w:pPr>
            <w:r>
              <w:rPr>
                <w:rFonts w:hint="eastAsia" w:ascii="仿宋" w:hAnsi="仿宋" w:eastAsia="仿宋" w:cs="仿宋"/>
                <w:color w:val="000000"/>
                <w:kern w:val="0"/>
                <w:sz w:val="24"/>
                <w:szCs w:val="24"/>
                <w:highlight w:val="none"/>
                <w:lang w:val="en-US" w:eastAsia="zh-CN"/>
              </w:rPr>
              <w:t>如有优惠条件请在此注明</w:t>
            </w:r>
          </w:p>
        </w:tc>
      </w:tr>
    </w:tbl>
    <w:p w14:paraId="03A053CB">
      <w:pPr>
        <w:widowControl/>
        <w:adjustRightInd w:val="0"/>
        <w:spacing w:line="360" w:lineRule="auto"/>
        <w:jc w:val="left"/>
        <w:outlineLvl w:val="9"/>
        <w:rPr>
          <w:rFonts w:hint="eastAsia" w:ascii="仿宋" w:hAnsi="仿宋" w:eastAsia="仿宋" w:cs="仿宋"/>
          <w:color w:val="000000"/>
          <w:kern w:val="0"/>
          <w:sz w:val="24"/>
          <w:szCs w:val="21"/>
          <w:highlight w:val="none"/>
          <w:lang w:val="zh-CN"/>
        </w:rPr>
      </w:pPr>
    </w:p>
    <w:p w14:paraId="40171D22">
      <w:pPr>
        <w:widowControl/>
        <w:adjustRightInd w:val="0"/>
        <w:spacing w:line="360" w:lineRule="auto"/>
        <w:jc w:val="left"/>
        <w:outlineLvl w:val="9"/>
        <w:rPr>
          <w:rFonts w:hint="eastAsia" w:ascii="仿宋" w:hAnsi="仿宋" w:eastAsia="仿宋" w:cs="仿宋"/>
          <w:color w:val="auto"/>
          <w:kern w:val="0"/>
          <w:sz w:val="24"/>
          <w:szCs w:val="21"/>
          <w:highlight w:val="none"/>
          <w:lang w:val="zh-CN"/>
        </w:rPr>
      </w:pPr>
      <w:r>
        <w:rPr>
          <w:rFonts w:hint="eastAsia" w:ascii="仿宋" w:hAnsi="仿宋" w:eastAsia="仿宋" w:cs="仿宋"/>
          <w:color w:val="auto"/>
          <w:kern w:val="0"/>
          <w:sz w:val="24"/>
          <w:szCs w:val="21"/>
          <w:highlight w:val="none"/>
          <w:lang w:val="zh-CN"/>
        </w:rPr>
        <w:t>说明：</w:t>
      </w:r>
    </w:p>
    <w:p w14:paraId="03FA0206">
      <w:pPr>
        <w:widowControl/>
        <w:numPr>
          <w:ilvl w:val="0"/>
          <w:numId w:val="6"/>
        </w:numPr>
        <w:adjustRightInd w:val="0"/>
        <w:spacing w:line="360" w:lineRule="auto"/>
        <w:ind w:firstLine="420"/>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kern w:val="0"/>
          <w:sz w:val="24"/>
          <w:szCs w:val="21"/>
          <w:highlight w:val="none"/>
          <w:lang w:val="zh-CN"/>
        </w:rPr>
        <w:t>在“供应商是否属于小和微型企业”栏后“是”或“否”上打“√”。</w:t>
      </w:r>
    </w:p>
    <w:p w14:paraId="073B9724">
      <w:pPr>
        <w:widowControl/>
        <w:numPr>
          <w:ilvl w:val="0"/>
          <w:numId w:val="6"/>
        </w:numPr>
        <w:adjustRightInd w:val="0"/>
        <w:spacing w:line="360" w:lineRule="auto"/>
        <w:ind w:firstLine="420"/>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kern w:val="0"/>
          <w:sz w:val="24"/>
          <w:szCs w:val="21"/>
          <w:highlight w:val="none"/>
          <w:lang w:val="zh-CN"/>
        </w:rPr>
        <w:t>在“</w:t>
      </w:r>
      <w:r>
        <w:rPr>
          <w:rFonts w:hint="eastAsia" w:ascii="仿宋" w:hAnsi="仿宋" w:eastAsia="仿宋" w:cs="仿宋"/>
          <w:color w:val="000000"/>
          <w:kern w:val="0"/>
          <w:sz w:val="24"/>
          <w:szCs w:val="24"/>
          <w:highlight w:val="none"/>
          <w:lang w:val="zh-CN"/>
        </w:rPr>
        <w:t>供应商是否属于残疾人福利性单位</w:t>
      </w:r>
      <w:r>
        <w:rPr>
          <w:rFonts w:hint="eastAsia" w:ascii="仿宋" w:hAnsi="仿宋" w:eastAsia="仿宋" w:cs="仿宋"/>
          <w:color w:val="auto"/>
          <w:kern w:val="0"/>
          <w:sz w:val="24"/>
          <w:szCs w:val="21"/>
          <w:highlight w:val="none"/>
          <w:lang w:val="zh-CN"/>
        </w:rPr>
        <w:t>”栏后“是”或“否”上打“√”。</w:t>
      </w:r>
    </w:p>
    <w:p w14:paraId="13D271DD">
      <w:pPr>
        <w:widowControl/>
        <w:numPr>
          <w:ilvl w:val="0"/>
          <w:numId w:val="6"/>
        </w:numPr>
        <w:adjustRightInd w:val="0"/>
        <w:spacing w:line="360" w:lineRule="auto"/>
        <w:ind w:firstLine="420"/>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kern w:val="0"/>
          <w:sz w:val="24"/>
          <w:szCs w:val="21"/>
          <w:highlight w:val="none"/>
          <w:lang w:val="zh-CN"/>
        </w:rPr>
        <w:t>在“</w:t>
      </w:r>
      <w:r>
        <w:rPr>
          <w:rFonts w:hint="eastAsia" w:ascii="仿宋" w:hAnsi="仿宋" w:eastAsia="仿宋" w:cs="仿宋"/>
          <w:color w:val="000000"/>
          <w:kern w:val="0"/>
          <w:sz w:val="24"/>
          <w:szCs w:val="24"/>
          <w:highlight w:val="none"/>
          <w:lang w:val="zh-CN"/>
        </w:rPr>
        <w:t>供应商是否属于监狱企业（含监狱、戒毒企业）</w:t>
      </w:r>
      <w:r>
        <w:rPr>
          <w:rFonts w:hint="eastAsia" w:ascii="仿宋" w:hAnsi="仿宋" w:eastAsia="仿宋" w:cs="仿宋"/>
          <w:color w:val="auto"/>
          <w:kern w:val="0"/>
          <w:sz w:val="24"/>
          <w:szCs w:val="21"/>
          <w:highlight w:val="none"/>
          <w:lang w:val="zh-CN"/>
        </w:rPr>
        <w:t>”栏后“是”或“否”上打“√”。</w:t>
      </w:r>
    </w:p>
    <w:p w14:paraId="101DC5E3">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磋商供应商（签章）：</w:t>
      </w:r>
    </w:p>
    <w:p w14:paraId="21AAC933">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w:t>
      </w:r>
      <w:r>
        <w:rPr>
          <w:rFonts w:hint="eastAsia" w:ascii="仿宋" w:hAnsi="仿宋" w:eastAsia="仿宋" w:cs="仿宋"/>
          <w:color w:val="auto"/>
          <w:sz w:val="24"/>
          <w:szCs w:val="21"/>
          <w:highlight w:val="none"/>
          <w:lang w:val="en-US" w:eastAsia="zh-CN"/>
        </w:rPr>
        <w:t>或被授权人</w:t>
      </w:r>
      <w:r>
        <w:rPr>
          <w:rFonts w:hint="eastAsia" w:ascii="仿宋" w:hAnsi="仿宋" w:eastAsia="仿宋" w:cs="仿宋"/>
          <w:color w:val="auto"/>
          <w:sz w:val="24"/>
          <w:szCs w:val="21"/>
          <w:highlight w:val="none"/>
          <w:lang w:val="zh-CN"/>
        </w:rPr>
        <w:t>（签章</w:t>
      </w:r>
      <w:r>
        <w:rPr>
          <w:rFonts w:hint="eastAsia" w:ascii="仿宋" w:hAnsi="仿宋" w:eastAsia="仿宋" w:cs="仿宋"/>
          <w:color w:val="auto"/>
          <w:sz w:val="24"/>
          <w:szCs w:val="21"/>
          <w:highlight w:val="none"/>
          <w:lang w:val="en-US" w:eastAsia="zh-CN"/>
        </w:rPr>
        <w:t>或签字</w:t>
      </w:r>
      <w:r>
        <w:rPr>
          <w:rFonts w:hint="eastAsia" w:ascii="仿宋" w:hAnsi="仿宋" w:eastAsia="仿宋" w:cs="仿宋"/>
          <w:color w:val="auto"/>
          <w:sz w:val="24"/>
          <w:szCs w:val="21"/>
          <w:highlight w:val="none"/>
          <w:lang w:val="zh-CN"/>
        </w:rPr>
        <w:t>）：</w:t>
      </w:r>
    </w:p>
    <w:p w14:paraId="0DB11766">
      <w:pPr>
        <w:widowControl/>
        <w:tabs>
          <w:tab w:val="left" w:pos="1440"/>
        </w:tabs>
        <w:spacing w:line="360" w:lineRule="auto"/>
        <w:jc w:val="left"/>
        <w:outlineLvl w:val="9"/>
        <w:rPr>
          <w:rFonts w:hint="eastAsia" w:ascii="仿宋" w:hAnsi="仿宋" w:eastAsia="仿宋" w:cs="仿宋"/>
          <w:color w:val="auto"/>
          <w:sz w:val="24"/>
          <w:szCs w:val="21"/>
          <w:highlight w:val="none"/>
          <w:lang w:val="zh-CN"/>
        </w:rPr>
        <w:sectPr>
          <w:footerReference r:id="rId9" w:type="first"/>
          <w:footerReference r:id="rId8" w:type="default"/>
          <w:pgSz w:w="12240" w:h="15840"/>
          <w:pgMar w:top="1418" w:right="1418" w:bottom="1418" w:left="1418" w:header="720" w:footer="720" w:gutter="0"/>
          <w:pgBorders>
            <w:top w:val="none" w:sz="0" w:space="0"/>
            <w:left w:val="none" w:sz="0" w:space="0"/>
            <w:bottom w:val="none" w:sz="0" w:space="0"/>
            <w:right w:val="none" w:sz="0" w:space="0"/>
          </w:pgBorders>
          <w:pgNumType w:fmt="decimal"/>
          <w:cols w:space="720" w:num="1"/>
          <w:titlePg/>
          <w:docGrid w:linePitch="360" w:charSpace="0"/>
        </w:sectPr>
      </w:pPr>
      <w:r>
        <w:rPr>
          <w:rFonts w:hint="eastAsia" w:ascii="仿宋" w:hAnsi="仿宋" w:eastAsia="仿宋" w:cs="仿宋"/>
          <w:color w:val="auto"/>
          <w:sz w:val="24"/>
          <w:szCs w:val="21"/>
          <w:highlight w:val="none"/>
          <w:lang w:val="zh-CN"/>
        </w:rPr>
        <w:t>日期：     年    月    日</w:t>
      </w:r>
    </w:p>
    <w:p w14:paraId="5AFC243B">
      <w:pPr>
        <w:widowControl/>
        <w:numPr>
          <w:ilvl w:val="0"/>
          <w:numId w:val="0"/>
        </w:numPr>
        <w:spacing w:line="480" w:lineRule="auto"/>
        <w:jc w:val="both"/>
        <w:outlineLvl w:val="1"/>
        <w:rPr>
          <w:rFonts w:hint="eastAsia" w:ascii="微软雅黑" w:hAnsi="微软雅黑" w:eastAsia="微软雅黑" w:cs="微软雅黑"/>
          <w:b/>
          <w:color w:val="auto"/>
          <w:sz w:val="24"/>
          <w:szCs w:val="24"/>
          <w:highlight w:val="none"/>
          <w:lang w:val="zh-CN"/>
        </w:rPr>
      </w:pPr>
      <w:bookmarkStart w:id="137" w:name="_Toc11675"/>
      <w:r>
        <w:rPr>
          <w:rFonts w:hint="eastAsia" w:ascii="微软雅黑" w:hAnsi="微软雅黑" w:eastAsia="微软雅黑" w:cs="微软雅黑"/>
          <w:b/>
          <w:color w:val="auto"/>
          <w:sz w:val="24"/>
          <w:szCs w:val="24"/>
          <w:highlight w:val="none"/>
          <w:lang w:val="en-US" w:eastAsia="zh-CN"/>
        </w:rPr>
        <w:t>五、分项</w:t>
      </w:r>
      <w:r>
        <w:rPr>
          <w:rFonts w:hint="eastAsia" w:ascii="微软雅黑" w:hAnsi="微软雅黑" w:eastAsia="微软雅黑" w:cs="微软雅黑"/>
          <w:b/>
          <w:color w:val="auto"/>
          <w:sz w:val="24"/>
          <w:szCs w:val="24"/>
          <w:highlight w:val="none"/>
          <w:lang w:val="zh-CN"/>
        </w:rPr>
        <w:t>报价表</w:t>
      </w:r>
      <w:bookmarkEnd w:id="137"/>
    </w:p>
    <w:p w14:paraId="4A7710FE">
      <w:pPr>
        <w:keepNext w:val="0"/>
        <w:keepLines w:val="0"/>
        <w:pageBreakBefore w:val="0"/>
        <w:widowControl/>
        <w:kinsoku/>
        <w:wordWrap/>
        <w:overflowPunct/>
        <w:topLinePunct w:val="0"/>
        <w:autoSpaceDE/>
        <w:autoSpaceDN/>
        <w:bidi w:val="0"/>
        <w:adjustRightInd/>
        <w:snapToGrid/>
        <w:spacing w:line="360" w:lineRule="auto"/>
        <w:jc w:val="center"/>
        <w:textAlignment w:val="auto"/>
        <w:outlineLvl w:val="9"/>
        <w:rPr>
          <w:rFonts w:hint="eastAsia" w:ascii="微软雅黑" w:hAnsi="微软雅黑" w:eastAsia="微软雅黑" w:cs="微软雅黑"/>
          <w:b/>
          <w:color w:val="auto"/>
          <w:sz w:val="24"/>
          <w:szCs w:val="24"/>
          <w:highlight w:val="none"/>
          <w:lang w:val="zh-CN"/>
        </w:rPr>
      </w:pPr>
      <w:r>
        <w:rPr>
          <w:rFonts w:hint="eastAsia" w:ascii="微软雅黑" w:hAnsi="微软雅黑" w:eastAsia="微软雅黑" w:cs="微软雅黑"/>
          <w:b/>
          <w:bCs/>
          <w:color w:val="auto"/>
          <w:sz w:val="24"/>
          <w:szCs w:val="24"/>
          <w:highlight w:val="none"/>
          <w:lang w:val="en-US" w:eastAsia="zh-CN"/>
        </w:rPr>
        <w:t>分项</w:t>
      </w:r>
      <w:r>
        <w:rPr>
          <w:rFonts w:hint="eastAsia" w:ascii="微软雅黑" w:hAnsi="微软雅黑" w:eastAsia="微软雅黑" w:cs="微软雅黑"/>
          <w:b/>
          <w:bCs/>
          <w:color w:val="auto"/>
          <w:sz w:val="24"/>
          <w:szCs w:val="24"/>
          <w:highlight w:val="none"/>
          <w:lang w:val="zh-CN"/>
        </w:rPr>
        <w:t>报价表</w:t>
      </w:r>
    </w:p>
    <w:tbl>
      <w:tblPr>
        <w:tblStyle w:val="53"/>
        <w:tblW w:w="5276" w:type="pct"/>
        <w:tblInd w:w="-236"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15"/>
        <w:gridCol w:w="1485"/>
        <w:gridCol w:w="825"/>
        <w:gridCol w:w="960"/>
        <w:gridCol w:w="780"/>
        <w:gridCol w:w="1245"/>
        <w:gridCol w:w="1290"/>
        <w:gridCol w:w="2654"/>
      </w:tblGrid>
      <w:tr w14:paraId="23F3A48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8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7C26A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序号</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B0098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名称</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FA8B97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单位</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E639F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数量</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0CCD5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月数</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409206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单价（元）</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ECB7D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合价（元）</w:t>
            </w:r>
          </w:p>
        </w:tc>
        <w:tc>
          <w:tcPr>
            <w:tcW w:w="1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E5617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备注</w:t>
            </w:r>
          </w:p>
        </w:tc>
      </w:tr>
      <w:tr w14:paraId="433DAE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906946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0227E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人员工资及福利</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ED83CF">
            <w:pPr>
              <w:jc w:val="center"/>
              <w:rPr>
                <w:rFonts w:hint="eastAsia" w:ascii="仿宋" w:hAnsi="仿宋" w:eastAsia="仿宋" w:cs="仿宋"/>
                <w:i w:val="0"/>
                <w:iCs w:val="0"/>
                <w:color w:val="000000"/>
                <w:sz w:val="20"/>
                <w:szCs w:val="20"/>
                <w:u w:val="none"/>
              </w:rPr>
            </w:pP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34B880B">
            <w:pPr>
              <w:jc w:val="center"/>
              <w:rPr>
                <w:rFonts w:hint="eastAsia" w:ascii="仿宋" w:hAnsi="仿宋" w:eastAsia="仿宋" w:cs="仿宋"/>
                <w:i w:val="0"/>
                <w:iCs w:val="0"/>
                <w:color w:val="000000"/>
                <w:sz w:val="20"/>
                <w:szCs w:val="20"/>
                <w:u w:val="none"/>
              </w:rPr>
            </w:pP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D43DBF2">
            <w:pPr>
              <w:jc w:val="center"/>
              <w:rPr>
                <w:rFonts w:hint="eastAsia" w:ascii="仿宋" w:hAnsi="仿宋" w:eastAsia="仿宋" w:cs="仿宋"/>
                <w:i w:val="0"/>
                <w:iCs w:val="0"/>
                <w:color w:val="000000"/>
                <w:sz w:val="20"/>
                <w:szCs w:val="20"/>
                <w:u w:val="none"/>
              </w:rPr>
            </w:pP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BBC6BB">
            <w:pPr>
              <w:jc w:val="center"/>
              <w:rPr>
                <w:rFonts w:hint="eastAsia" w:ascii="仿宋" w:hAnsi="仿宋" w:eastAsia="仿宋" w:cs="仿宋"/>
                <w:i w:val="0"/>
                <w:iCs w:val="0"/>
                <w:color w:val="000000"/>
                <w:sz w:val="20"/>
                <w:szCs w:val="20"/>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77507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2A4866E">
            <w:pPr>
              <w:jc w:val="left"/>
              <w:rPr>
                <w:rFonts w:hint="eastAsia" w:ascii="仿宋" w:hAnsi="仿宋" w:eastAsia="仿宋" w:cs="仿宋"/>
                <w:i w:val="0"/>
                <w:iCs w:val="0"/>
                <w:color w:val="000000"/>
                <w:sz w:val="20"/>
                <w:szCs w:val="20"/>
                <w:u w:val="none"/>
              </w:rPr>
            </w:pPr>
          </w:p>
        </w:tc>
      </w:tr>
      <w:tr w14:paraId="347B5E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29BA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1.1</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4CD58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项目负责人</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50CCA7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EE957D">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80662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91CC4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60EDA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307" w:type="pct"/>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39CC0E1">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包含人员工资、五险一金、劳保用品、节假日加班费、意外险等所有费用。</w:t>
            </w:r>
          </w:p>
        </w:tc>
      </w:tr>
      <w:tr w14:paraId="27170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9005A9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E6451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管护人员</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70C6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人</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761B6E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31</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E11D02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8637CE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0D45D4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307" w:type="pct"/>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474CE17">
            <w:pPr>
              <w:jc w:val="left"/>
              <w:rPr>
                <w:rFonts w:hint="eastAsia" w:ascii="仿宋" w:hAnsi="仿宋" w:eastAsia="仿宋" w:cs="仿宋"/>
                <w:i w:val="0"/>
                <w:iCs w:val="0"/>
                <w:color w:val="000000"/>
                <w:sz w:val="20"/>
                <w:szCs w:val="20"/>
                <w:u w:val="none"/>
              </w:rPr>
            </w:pPr>
          </w:p>
        </w:tc>
      </w:tr>
      <w:tr w14:paraId="16E2F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3E42C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2</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9F540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船只、设备、工具使用费</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4981E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月</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412D2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7D94431">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D95678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CD598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2AC050E">
            <w:pPr>
              <w:jc w:val="left"/>
              <w:rPr>
                <w:rFonts w:hint="eastAsia" w:ascii="仿宋" w:hAnsi="仿宋" w:eastAsia="仿宋" w:cs="仿宋"/>
                <w:i w:val="0"/>
                <w:iCs w:val="0"/>
                <w:color w:val="000000"/>
                <w:sz w:val="20"/>
                <w:szCs w:val="20"/>
                <w:u w:val="none"/>
              </w:rPr>
            </w:pPr>
          </w:p>
        </w:tc>
      </w:tr>
      <w:tr w14:paraId="5547387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0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AC9EF9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3</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8FBC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水质改良、病虫害防治费</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DBB2FA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月</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1F0649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4943356">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82F9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76D936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5871D69">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包括絮凝剂(提高水体透明度)；</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除藻剂(抑制和杀灭过度繁殖的藻类)；</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底泥改良剂(减少底泥中污染物向水体的释放)；</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消毒剂(杀灭水中的病原菌和病毒)；</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降解有机污染物菌剂(降低水体的化学需氧量(COD)和生化需氧量(BOD))；</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硝化-反硝化菌剂(解决河道富营养化（氨氮、总氮超标）)；</w:t>
            </w:r>
            <w:r>
              <w:rPr>
                <w:rFonts w:hint="eastAsia" w:ascii="仿宋" w:hAnsi="仿宋" w:eastAsia="仿宋" w:cs="仿宋"/>
                <w:i w:val="0"/>
                <w:iCs w:val="0"/>
                <w:color w:val="000000"/>
                <w:kern w:val="0"/>
                <w:sz w:val="20"/>
                <w:szCs w:val="20"/>
                <w:u w:val="none"/>
                <w:lang w:val="en-US" w:eastAsia="zh-CN" w:bidi="ar"/>
              </w:rPr>
              <w:br w:type="textWrapping"/>
            </w:r>
            <w:r>
              <w:rPr>
                <w:rFonts w:hint="eastAsia" w:ascii="仿宋" w:hAnsi="仿宋" w:eastAsia="仿宋" w:cs="仿宋"/>
                <w:i w:val="0"/>
                <w:iCs w:val="0"/>
                <w:color w:val="000000"/>
                <w:kern w:val="0"/>
                <w:sz w:val="20"/>
                <w:szCs w:val="20"/>
                <w:u w:val="none"/>
                <w:lang w:val="en-US" w:eastAsia="zh-CN" w:bidi="ar"/>
              </w:rPr>
              <w:t>酶制剂(针对性地分解特定污染物,配和菌剂使用)</w:t>
            </w:r>
          </w:p>
        </w:tc>
      </w:tr>
      <w:tr w14:paraId="1E5B4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1BD13A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4</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BDF6B4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垃圾外运与处置费</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655731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月</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DD04D0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w:t>
            </w:r>
          </w:p>
        </w:tc>
        <w:tc>
          <w:tcPr>
            <w:tcW w:w="384"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ABA1C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1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1839413">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97C6B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02E70FC">
            <w:pPr>
              <w:keepNext w:val="0"/>
              <w:keepLines w:val="0"/>
              <w:widowControl/>
              <w:suppressLineNumbers w:val="0"/>
              <w:jc w:val="left"/>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河道内的所有垃圾及时清理外运，运距由供应商自行考虑。垃圾处置符合主管部门要求，如违反主管部门要求，由供应商自行承担，与采购人无关。</w:t>
            </w:r>
          </w:p>
        </w:tc>
      </w:tr>
      <w:tr w14:paraId="5EA965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0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A3574A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5</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BC699F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应急事件处理费</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601430">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月</w:t>
            </w:r>
          </w:p>
        </w:tc>
        <w:tc>
          <w:tcPr>
            <w:tcW w:w="4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5841995">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w:t>
            </w:r>
          </w:p>
        </w:tc>
        <w:tc>
          <w:tcPr>
            <w:tcW w:w="384"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15592A">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12</w:t>
            </w:r>
          </w:p>
        </w:tc>
        <w:tc>
          <w:tcPr>
            <w:tcW w:w="61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8E3F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626BA2F">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A8012B">
            <w:pPr>
              <w:keepNext w:val="0"/>
              <w:keepLines w:val="0"/>
              <w:widowControl/>
              <w:suppressLineNumbers w:val="0"/>
              <w:jc w:val="both"/>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配合上级相关部门检查、外部原因引起水质突发事件的处理等。</w:t>
            </w:r>
          </w:p>
        </w:tc>
      </w:tr>
      <w:tr w14:paraId="6710B3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BCA75B">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D22D73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管理费、利润等</w:t>
            </w:r>
          </w:p>
        </w:tc>
        <w:tc>
          <w:tcPr>
            <w:tcW w:w="187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5A3B7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6%</w:t>
            </w:r>
          </w:p>
        </w:tc>
        <w:tc>
          <w:tcPr>
            <w:tcW w:w="635"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7954AE">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307"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C2056E">
            <w:pPr>
              <w:jc w:val="both"/>
              <w:rPr>
                <w:rFonts w:hint="eastAsia" w:ascii="仿宋" w:hAnsi="仿宋" w:eastAsia="仿宋" w:cs="仿宋"/>
                <w:i w:val="0"/>
                <w:iCs w:val="0"/>
                <w:color w:val="000000"/>
                <w:sz w:val="20"/>
                <w:szCs w:val="20"/>
                <w:u w:val="none"/>
              </w:rPr>
            </w:pPr>
          </w:p>
        </w:tc>
      </w:tr>
      <w:tr w14:paraId="4A638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8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A7FEEF2">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7</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336EA04">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税金</w:t>
            </w:r>
          </w:p>
        </w:tc>
        <w:tc>
          <w:tcPr>
            <w:tcW w:w="1875" w:type="pct"/>
            <w:gridSpan w:val="4"/>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CFECFB">
            <w:pPr>
              <w:keepNext w:val="0"/>
              <w:keepLines w:val="0"/>
              <w:widowControl/>
              <w:suppressLineNumbers w:val="0"/>
              <w:jc w:val="center"/>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6%</w:t>
            </w:r>
          </w:p>
        </w:tc>
        <w:tc>
          <w:tcPr>
            <w:tcW w:w="635"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86A23C">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c>
          <w:tcPr>
            <w:tcW w:w="1307"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B60AD9">
            <w:pPr>
              <w:keepNext w:val="0"/>
              <w:keepLines w:val="0"/>
              <w:widowControl/>
              <w:suppressLineNumbers w:val="0"/>
              <w:jc w:val="left"/>
              <w:textAlignment w:val="center"/>
              <w:rPr>
                <w:rFonts w:hint="eastAsia" w:ascii="仿宋" w:hAnsi="仿宋" w:eastAsia="仿宋" w:cs="仿宋"/>
                <w:b/>
                <w:bCs/>
                <w:i w:val="0"/>
                <w:iCs w:val="0"/>
                <w:color w:val="000000"/>
                <w:sz w:val="20"/>
                <w:szCs w:val="20"/>
                <w:u w:val="none"/>
              </w:rPr>
            </w:pPr>
            <w:r>
              <w:rPr>
                <w:rFonts w:hint="eastAsia" w:ascii="仿宋" w:hAnsi="仿宋" w:eastAsia="仿宋" w:cs="仿宋"/>
                <w:b/>
                <w:bCs/>
                <w:i w:val="0"/>
                <w:iCs w:val="0"/>
                <w:color w:val="000000"/>
                <w:kern w:val="0"/>
                <w:sz w:val="20"/>
                <w:szCs w:val="20"/>
                <w:u w:val="none"/>
                <w:lang w:val="en-US" w:eastAsia="zh-CN" w:bidi="ar"/>
              </w:rPr>
              <w:t>根据相关规定，服务类供应商一般要求提供税率为6%增值税专用发票,报价时税率不得修改，否则作为无效投标处理。结算时，如供应商提供的发票税率不足6%，实际税率差额从结算价款中扣除（提供相关纳税凭证）。</w:t>
            </w:r>
          </w:p>
        </w:tc>
      </w:tr>
      <w:tr w14:paraId="3F085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00" w:hRule="atLeast"/>
        </w:trPr>
        <w:tc>
          <w:tcPr>
            <w:tcW w:w="450"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E385567">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8</w:t>
            </w:r>
          </w:p>
        </w:tc>
        <w:tc>
          <w:tcPr>
            <w:tcW w:w="731"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81D3A8">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kern w:val="0"/>
                <w:sz w:val="20"/>
                <w:szCs w:val="20"/>
                <w:u w:val="none"/>
                <w:lang w:val="en-US" w:eastAsia="zh-CN" w:bidi="ar"/>
              </w:rPr>
              <w:t>合计（元）</w:t>
            </w:r>
          </w:p>
        </w:tc>
        <w:tc>
          <w:tcPr>
            <w:tcW w:w="406"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8543296">
            <w:pPr>
              <w:jc w:val="center"/>
              <w:rPr>
                <w:rFonts w:hint="eastAsia" w:ascii="仿宋" w:hAnsi="仿宋" w:eastAsia="仿宋" w:cs="仿宋"/>
                <w:i w:val="0"/>
                <w:iCs w:val="0"/>
                <w:color w:val="000000"/>
                <w:sz w:val="20"/>
                <w:szCs w:val="20"/>
                <w:u w:val="none"/>
              </w:rPr>
            </w:pPr>
          </w:p>
        </w:tc>
        <w:tc>
          <w:tcPr>
            <w:tcW w:w="3412" w:type="pct"/>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23AD56C9">
            <w:pPr>
              <w:keepNext w:val="0"/>
              <w:keepLines w:val="0"/>
              <w:widowControl/>
              <w:suppressLineNumbers w:val="0"/>
              <w:jc w:val="center"/>
              <w:textAlignment w:val="center"/>
              <w:rPr>
                <w:rFonts w:hint="eastAsia" w:ascii="仿宋" w:hAnsi="仿宋" w:eastAsia="仿宋" w:cs="仿宋"/>
                <w:i w:val="0"/>
                <w:iCs w:val="0"/>
                <w:color w:val="000000"/>
                <w:sz w:val="20"/>
                <w:szCs w:val="20"/>
                <w:u w:val="none"/>
              </w:rPr>
            </w:pPr>
          </w:p>
        </w:tc>
      </w:tr>
    </w:tbl>
    <w:p w14:paraId="5C0C6A48">
      <w:pPr>
        <w:keepNext w:val="0"/>
        <w:keepLines w:val="0"/>
        <w:pageBreakBefore w:val="0"/>
        <w:widowControl/>
        <w:tabs>
          <w:tab w:val="left" w:pos="1440"/>
        </w:tabs>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auto"/>
          <w:sz w:val="24"/>
          <w:szCs w:val="21"/>
          <w:highlight w:val="none"/>
          <w:lang w:val="zh-CN"/>
        </w:rPr>
      </w:pPr>
    </w:p>
    <w:p w14:paraId="53FA3C66">
      <w:pPr>
        <w:keepNext w:val="0"/>
        <w:keepLines w:val="0"/>
        <w:pageBreakBefore w:val="0"/>
        <w:widowControl/>
        <w:tabs>
          <w:tab w:val="left" w:pos="1440"/>
        </w:tabs>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磋商供应商（签章）：</w:t>
      </w:r>
    </w:p>
    <w:p w14:paraId="45AA332C">
      <w:pPr>
        <w:keepNext w:val="0"/>
        <w:keepLines w:val="0"/>
        <w:pageBreakBefore w:val="0"/>
        <w:widowControl/>
        <w:tabs>
          <w:tab w:val="left" w:pos="1440"/>
        </w:tabs>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w:t>
      </w:r>
      <w:r>
        <w:rPr>
          <w:rFonts w:hint="eastAsia" w:ascii="仿宋" w:hAnsi="仿宋" w:eastAsia="仿宋" w:cs="仿宋"/>
          <w:color w:val="auto"/>
          <w:sz w:val="24"/>
          <w:szCs w:val="21"/>
          <w:highlight w:val="none"/>
          <w:lang w:val="en-US" w:eastAsia="zh-CN"/>
        </w:rPr>
        <w:t>或被授权人</w:t>
      </w:r>
      <w:r>
        <w:rPr>
          <w:rFonts w:hint="eastAsia" w:ascii="仿宋" w:hAnsi="仿宋" w:eastAsia="仿宋" w:cs="仿宋"/>
          <w:color w:val="auto"/>
          <w:sz w:val="24"/>
          <w:szCs w:val="21"/>
          <w:highlight w:val="none"/>
          <w:lang w:val="zh-CN"/>
        </w:rPr>
        <w:t>（签章</w:t>
      </w:r>
      <w:r>
        <w:rPr>
          <w:rFonts w:hint="eastAsia" w:ascii="仿宋" w:hAnsi="仿宋" w:eastAsia="仿宋" w:cs="仿宋"/>
          <w:color w:val="auto"/>
          <w:sz w:val="24"/>
          <w:szCs w:val="21"/>
          <w:highlight w:val="none"/>
          <w:lang w:val="en-US" w:eastAsia="zh-CN"/>
        </w:rPr>
        <w:t>或签字</w:t>
      </w:r>
      <w:r>
        <w:rPr>
          <w:rFonts w:hint="eastAsia" w:ascii="仿宋" w:hAnsi="仿宋" w:eastAsia="仿宋" w:cs="仿宋"/>
          <w:color w:val="auto"/>
          <w:sz w:val="24"/>
          <w:szCs w:val="21"/>
          <w:highlight w:val="none"/>
          <w:lang w:val="zh-CN"/>
        </w:rPr>
        <w:t>）：</w:t>
      </w:r>
    </w:p>
    <w:p w14:paraId="06BB5B62">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日期：     年    月    日</w:t>
      </w:r>
    </w:p>
    <w:p w14:paraId="7BD91FF7">
      <w:pPr>
        <w:widowControl/>
        <w:spacing w:line="460" w:lineRule="exact"/>
        <w:jc w:val="left"/>
        <w:rPr>
          <w:rFonts w:hint="eastAsia" w:ascii="仿宋" w:hAnsi="仿宋" w:eastAsia="仿宋" w:cs="仿宋"/>
          <w:color w:val="000000"/>
          <w:sz w:val="22"/>
          <w:szCs w:val="21"/>
          <w:highlight w:val="none"/>
          <w:lang w:val="zh-CN" w:bidi="zh-CN"/>
        </w:rPr>
      </w:pPr>
      <w:r>
        <w:rPr>
          <w:rFonts w:hint="eastAsia" w:ascii="仿宋" w:hAnsi="仿宋" w:eastAsia="仿宋" w:cs="仿宋"/>
          <w:color w:val="000000"/>
          <w:sz w:val="22"/>
          <w:szCs w:val="21"/>
          <w:highlight w:val="none"/>
          <w:lang w:val="zh-CN" w:bidi="zh-CN"/>
        </w:rPr>
        <w:t>说明：</w:t>
      </w:r>
    </w:p>
    <w:p w14:paraId="3C73ABD3">
      <w:pPr>
        <w:keepNext w:val="0"/>
        <w:keepLines w:val="0"/>
        <w:pageBreakBefore w:val="0"/>
        <w:widowControl/>
        <w:kinsoku/>
        <w:wordWrap/>
        <w:overflowPunct/>
        <w:topLinePunct w:val="0"/>
        <w:autoSpaceDE/>
        <w:autoSpaceDN/>
        <w:bidi w:val="0"/>
        <w:adjustRightInd/>
        <w:snapToGrid/>
        <w:spacing w:line="460" w:lineRule="exact"/>
        <w:ind w:firstLine="440" w:firstLineChars="200"/>
        <w:jc w:val="left"/>
        <w:textAlignment w:val="auto"/>
        <w:rPr>
          <w:rFonts w:hint="eastAsia" w:ascii="仿宋" w:hAnsi="仿宋" w:eastAsia="仿宋" w:cs="仿宋"/>
          <w:color w:val="000000"/>
          <w:sz w:val="22"/>
          <w:szCs w:val="21"/>
          <w:highlight w:val="none"/>
          <w:lang w:val="zh-CN" w:bidi="zh-CN"/>
        </w:rPr>
      </w:pPr>
      <w:r>
        <w:rPr>
          <w:rFonts w:hint="eastAsia" w:ascii="仿宋" w:hAnsi="仿宋" w:eastAsia="仿宋" w:cs="仿宋"/>
          <w:color w:val="000000"/>
          <w:sz w:val="22"/>
          <w:szCs w:val="21"/>
          <w:highlight w:val="none"/>
          <w:lang w:val="zh-CN" w:bidi="zh-CN"/>
        </w:rPr>
        <w:t>1</w:t>
      </w:r>
      <w:r>
        <w:rPr>
          <w:rFonts w:hint="eastAsia" w:ascii="仿宋" w:hAnsi="仿宋" w:eastAsia="仿宋" w:cs="仿宋"/>
          <w:color w:val="000000"/>
          <w:sz w:val="22"/>
          <w:szCs w:val="21"/>
          <w:highlight w:val="none"/>
          <w:lang w:val="en-US" w:bidi="zh-CN"/>
        </w:rPr>
        <w:t>.以上分项报价表仅供参考，</w:t>
      </w:r>
      <w:r>
        <w:rPr>
          <w:rFonts w:hint="eastAsia" w:ascii="仿宋" w:hAnsi="仿宋" w:eastAsia="仿宋" w:cs="仿宋"/>
          <w:color w:val="000000"/>
          <w:sz w:val="22"/>
          <w:szCs w:val="21"/>
          <w:highlight w:val="none"/>
          <w:lang w:val="zh-CN" w:bidi="zh-CN"/>
        </w:rPr>
        <w:t>如行数不够，请各投标供应商自行增加。</w:t>
      </w:r>
    </w:p>
    <w:p w14:paraId="6A858A27">
      <w:pPr>
        <w:keepNext w:val="0"/>
        <w:keepLines w:val="0"/>
        <w:pageBreakBefore w:val="0"/>
        <w:widowControl/>
        <w:kinsoku/>
        <w:wordWrap/>
        <w:overflowPunct/>
        <w:topLinePunct w:val="0"/>
        <w:autoSpaceDE/>
        <w:autoSpaceDN/>
        <w:bidi w:val="0"/>
        <w:adjustRightInd/>
        <w:snapToGrid/>
        <w:spacing w:line="460" w:lineRule="exact"/>
        <w:ind w:firstLine="440" w:firstLineChars="200"/>
        <w:jc w:val="left"/>
        <w:textAlignment w:val="auto"/>
        <w:rPr>
          <w:rFonts w:hint="eastAsia" w:ascii="仿宋" w:hAnsi="仿宋" w:eastAsia="仿宋" w:cs="仿宋"/>
          <w:color w:val="000000"/>
          <w:sz w:val="22"/>
          <w:szCs w:val="21"/>
          <w:highlight w:val="none"/>
          <w:lang w:val="zh-CN" w:bidi="zh-CN"/>
        </w:rPr>
      </w:pPr>
      <w:r>
        <w:rPr>
          <w:rFonts w:hint="eastAsia" w:ascii="仿宋" w:hAnsi="仿宋" w:eastAsia="仿宋" w:cs="仿宋"/>
          <w:color w:val="000000"/>
          <w:sz w:val="22"/>
          <w:szCs w:val="21"/>
          <w:highlight w:val="none"/>
          <w:lang w:val="en-US" w:eastAsia="zh-CN" w:bidi="zh-CN"/>
        </w:rPr>
        <w:t>2.</w:t>
      </w:r>
      <w:r>
        <w:rPr>
          <w:rFonts w:hint="eastAsia" w:ascii="仿宋" w:hAnsi="仿宋" w:eastAsia="仿宋" w:cs="仿宋"/>
          <w:color w:val="000000"/>
          <w:sz w:val="22"/>
          <w:szCs w:val="21"/>
          <w:highlight w:val="none"/>
          <w:lang w:val="zh-CN" w:bidi="zh-CN"/>
        </w:rPr>
        <w:t>投标价应当包括投标文件中列出的或隐含的为承担本项目所需的一切责任和义务所需的费用，除合同另有规定外，应视为投标人不再有报价以外的任何附加费用。未列和没有填写的项目费用，应视为已包括在相关项目的报价中。</w:t>
      </w:r>
    </w:p>
    <w:p w14:paraId="309E381F">
      <w:pPr>
        <w:keepNext w:val="0"/>
        <w:keepLines w:val="0"/>
        <w:pageBreakBefore w:val="0"/>
        <w:widowControl/>
        <w:kinsoku/>
        <w:wordWrap/>
        <w:overflowPunct/>
        <w:topLinePunct w:val="0"/>
        <w:autoSpaceDE/>
        <w:autoSpaceDN/>
        <w:bidi w:val="0"/>
        <w:adjustRightInd/>
        <w:snapToGrid/>
        <w:spacing w:line="460" w:lineRule="exact"/>
        <w:ind w:firstLine="440" w:firstLineChars="200"/>
        <w:jc w:val="left"/>
        <w:textAlignment w:val="auto"/>
        <w:rPr>
          <w:rFonts w:hint="eastAsia" w:ascii="仿宋" w:hAnsi="仿宋" w:eastAsia="仿宋" w:cs="仿宋"/>
          <w:color w:val="000000"/>
          <w:sz w:val="22"/>
          <w:szCs w:val="21"/>
          <w:highlight w:val="none"/>
          <w:lang w:val="zh-CN" w:bidi="zh-CN"/>
        </w:rPr>
      </w:pPr>
      <w:r>
        <w:rPr>
          <w:rFonts w:hint="eastAsia" w:ascii="仿宋" w:hAnsi="仿宋" w:eastAsia="仿宋" w:cs="仿宋"/>
          <w:color w:val="000000"/>
          <w:sz w:val="22"/>
          <w:szCs w:val="21"/>
          <w:highlight w:val="none"/>
          <w:lang w:val="en-US" w:eastAsia="zh-CN" w:bidi="zh-CN"/>
        </w:rPr>
        <w:t>3.投标报价</w:t>
      </w:r>
      <w:r>
        <w:rPr>
          <w:rFonts w:hint="eastAsia" w:ascii="仿宋" w:hAnsi="仿宋" w:eastAsia="仿宋" w:cs="仿宋"/>
          <w:color w:val="000000"/>
          <w:sz w:val="22"/>
          <w:szCs w:val="21"/>
          <w:highlight w:val="none"/>
          <w:lang w:val="zh-CN" w:bidi="zh-CN"/>
        </w:rPr>
        <w:t>在合同存续期间（包括续签）不得调整。</w:t>
      </w:r>
    </w:p>
    <w:p w14:paraId="48478BA9">
      <w:pPr>
        <w:keepNext w:val="0"/>
        <w:keepLines w:val="0"/>
        <w:pageBreakBefore w:val="0"/>
        <w:widowControl/>
        <w:kinsoku/>
        <w:wordWrap/>
        <w:overflowPunct/>
        <w:topLinePunct w:val="0"/>
        <w:autoSpaceDE/>
        <w:autoSpaceDN/>
        <w:bidi w:val="0"/>
        <w:adjustRightInd/>
        <w:snapToGrid/>
        <w:spacing w:line="460" w:lineRule="exact"/>
        <w:ind w:firstLine="440" w:firstLineChars="200"/>
        <w:jc w:val="left"/>
        <w:textAlignment w:val="auto"/>
        <w:rPr>
          <w:rFonts w:hint="eastAsia" w:ascii="仿宋" w:hAnsi="仿宋" w:eastAsia="仿宋" w:cs="仿宋"/>
          <w:color w:val="000000"/>
          <w:sz w:val="22"/>
          <w:szCs w:val="21"/>
          <w:highlight w:val="none"/>
          <w:lang w:val="zh-CN" w:bidi="zh-CN"/>
        </w:rPr>
      </w:pPr>
      <w:r>
        <w:rPr>
          <w:rFonts w:hint="eastAsia" w:ascii="仿宋" w:hAnsi="仿宋" w:eastAsia="仿宋" w:cs="仿宋"/>
          <w:color w:val="000000"/>
          <w:sz w:val="22"/>
          <w:szCs w:val="21"/>
          <w:highlight w:val="none"/>
          <w:lang w:val="en-US" w:eastAsia="zh-CN" w:bidi="zh-CN"/>
        </w:rPr>
        <w:t>4</w:t>
      </w:r>
      <w:r>
        <w:rPr>
          <w:rFonts w:hint="eastAsia" w:ascii="仿宋" w:hAnsi="仿宋" w:eastAsia="仿宋" w:cs="仿宋"/>
          <w:color w:val="000000"/>
          <w:sz w:val="22"/>
          <w:szCs w:val="21"/>
          <w:highlight w:val="none"/>
          <w:lang w:val="zh-CN" w:bidi="zh-CN"/>
        </w:rPr>
        <w:t>.代理机构对每一项货物和服务仅接受一个价格，不得填报有选择性报价方案。若有优惠条款须注明，但不得影响报价、影响产品整体功能。</w:t>
      </w:r>
    </w:p>
    <w:p w14:paraId="6E6ED869">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outlineLvl w:val="9"/>
        <w:rPr>
          <w:rFonts w:hint="default" w:ascii="仿宋" w:hAnsi="仿宋" w:eastAsia="仿宋" w:cs="仿宋"/>
          <w:color w:val="auto"/>
          <w:sz w:val="24"/>
          <w:szCs w:val="21"/>
          <w:highlight w:val="none"/>
          <w:lang w:val="en-US" w:eastAsia="zh-CN"/>
        </w:rPr>
      </w:pPr>
    </w:p>
    <w:p w14:paraId="16D4869D">
      <w:pPr>
        <w:widowControl/>
        <w:spacing w:line="480" w:lineRule="auto"/>
        <w:jc w:val="both"/>
        <w:outlineLvl w:val="1"/>
        <w:rPr>
          <w:rFonts w:hint="eastAsia" w:ascii="微软雅黑" w:hAnsi="微软雅黑" w:eastAsia="微软雅黑" w:cs="微软雅黑"/>
          <w:color w:val="auto"/>
          <w:sz w:val="24"/>
          <w:szCs w:val="24"/>
          <w:highlight w:val="none"/>
          <w:lang w:eastAsia="zh-CN"/>
        </w:rPr>
      </w:pPr>
      <w:bookmarkStart w:id="138" w:name="_Toc12603"/>
      <w:r>
        <w:rPr>
          <w:rFonts w:hint="eastAsia" w:ascii="微软雅黑" w:hAnsi="微软雅黑" w:eastAsia="微软雅黑" w:cs="微软雅黑"/>
          <w:b/>
          <w:color w:val="auto"/>
          <w:sz w:val="24"/>
          <w:szCs w:val="24"/>
          <w:highlight w:val="none"/>
          <w:lang w:val="en-US" w:eastAsia="zh-CN"/>
        </w:rPr>
        <w:t>六、服务方案</w:t>
      </w:r>
      <w:bookmarkEnd w:id="138"/>
    </w:p>
    <w:p w14:paraId="355794BD">
      <w:pPr>
        <w:keepNext w:val="0"/>
        <w:keepLines w:val="0"/>
        <w:pageBreakBefore w:val="0"/>
        <w:widowControl/>
        <w:numPr>
          <w:ilvl w:val="0"/>
          <w:numId w:val="0"/>
        </w:numPr>
        <w:kinsoku/>
        <w:wordWrap/>
        <w:overflowPunct/>
        <w:topLinePunct w:val="0"/>
        <w:autoSpaceDE/>
        <w:autoSpaceDN/>
        <w:bidi w:val="0"/>
        <w:adjustRightInd/>
        <w:snapToGrid/>
        <w:spacing w:line="360" w:lineRule="auto"/>
        <w:jc w:val="center"/>
        <w:textAlignment w:val="auto"/>
        <w:outlineLvl w:val="9"/>
        <w:rPr>
          <w:rFonts w:hint="eastAsia" w:ascii="微软雅黑" w:hAnsi="微软雅黑" w:eastAsia="微软雅黑" w:cs="微软雅黑"/>
          <w:b/>
          <w:color w:val="auto"/>
          <w:sz w:val="24"/>
          <w:szCs w:val="24"/>
          <w:highlight w:val="none"/>
          <w:lang w:val="en-US" w:eastAsia="zh-CN"/>
        </w:rPr>
      </w:pPr>
      <w:r>
        <w:rPr>
          <w:rFonts w:hint="eastAsia" w:ascii="仿宋" w:hAnsi="仿宋" w:eastAsia="仿宋" w:cs="仿宋"/>
          <w:b/>
          <w:color w:val="FF0000"/>
          <w:sz w:val="24"/>
          <w:szCs w:val="24"/>
          <w:highlight w:val="none"/>
          <w:lang w:val="en-US" w:eastAsia="zh-CN"/>
        </w:rPr>
        <w:t>（供应商自行拟定）</w:t>
      </w:r>
    </w:p>
    <w:p w14:paraId="3181ECB6">
      <w:pPr>
        <w:widowControl/>
        <w:spacing w:line="480" w:lineRule="auto"/>
        <w:jc w:val="both"/>
        <w:outlineLvl w:val="1"/>
        <w:rPr>
          <w:rFonts w:hint="eastAsia" w:ascii="微软雅黑" w:hAnsi="微软雅黑" w:eastAsia="微软雅黑" w:cs="微软雅黑"/>
          <w:b/>
          <w:color w:val="000000"/>
          <w:sz w:val="22"/>
          <w:szCs w:val="22"/>
          <w:lang w:val="zh-CN"/>
        </w:rPr>
      </w:pPr>
      <w:bookmarkStart w:id="139" w:name="_Toc15634"/>
      <w:bookmarkStart w:id="140" w:name="_Toc15328"/>
      <w:r>
        <w:rPr>
          <w:rFonts w:hint="eastAsia" w:ascii="微软雅黑" w:hAnsi="微软雅黑" w:eastAsia="微软雅黑" w:cs="微软雅黑"/>
          <w:b/>
          <w:color w:val="auto"/>
          <w:sz w:val="24"/>
          <w:szCs w:val="24"/>
          <w:highlight w:val="none"/>
          <w:lang w:val="en-US" w:eastAsia="zh-CN"/>
        </w:rPr>
        <w:t>七</w:t>
      </w:r>
      <w:r>
        <w:rPr>
          <w:rFonts w:hint="eastAsia" w:ascii="微软雅黑" w:hAnsi="微软雅黑" w:eastAsia="微软雅黑" w:cs="微软雅黑"/>
          <w:b/>
          <w:color w:val="auto"/>
          <w:sz w:val="24"/>
          <w:szCs w:val="24"/>
          <w:highlight w:val="none"/>
          <w:lang w:val="zh-CN" w:eastAsia="zh-CN"/>
        </w:rPr>
        <w:t>、人员一览表</w:t>
      </w:r>
      <w:bookmarkEnd w:id="139"/>
      <w:bookmarkEnd w:id="140"/>
    </w:p>
    <w:p w14:paraId="7DF2E560">
      <w:pPr>
        <w:widowControl/>
        <w:shd w:val="clear" w:color="auto" w:fill="FFFFFF"/>
        <w:spacing w:line="360" w:lineRule="auto"/>
        <w:ind w:left="420"/>
        <w:jc w:val="center"/>
        <w:outlineLvl w:val="9"/>
        <w:rPr>
          <w:rFonts w:hint="eastAsia" w:ascii="微软雅黑" w:hAnsi="微软雅黑" w:eastAsia="微软雅黑" w:cs="微软雅黑"/>
          <w:b/>
          <w:color w:val="auto"/>
          <w:sz w:val="24"/>
          <w:szCs w:val="24"/>
          <w:highlight w:val="none"/>
          <w:lang w:val="zh-CN"/>
        </w:rPr>
      </w:pPr>
      <w:r>
        <w:rPr>
          <w:rFonts w:hint="eastAsia" w:ascii="微软雅黑" w:hAnsi="微软雅黑" w:eastAsia="微软雅黑" w:cs="微软雅黑"/>
          <w:b/>
          <w:color w:val="auto"/>
          <w:sz w:val="24"/>
          <w:szCs w:val="24"/>
          <w:highlight w:val="none"/>
          <w:lang w:val="zh-CN"/>
        </w:rPr>
        <w:t>人员一览表</w:t>
      </w:r>
    </w:p>
    <w:tbl>
      <w:tblPr>
        <w:tblStyle w:val="5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687"/>
        <w:gridCol w:w="804"/>
        <w:gridCol w:w="900"/>
        <w:gridCol w:w="1352"/>
        <w:gridCol w:w="1754"/>
        <w:gridCol w:w="2296"/>
      </w:tblGrid>
      <w:tr w14:paraId="5B4B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trPr>
        <w:tc>
          <w:tcPr>
            <w:tcW w:w="5508" w:type="dxa"/>
            <w:gridSpan w:val="5"/>
            <w:vAlign w:val="center"/>
          </w:tcPr>
          <w:p w14:paraId="5E85645B">
            <w:pPr>
              <w:keepNext w:val="0"/>
              <w:keepLines w:val="0"/>
              <w:pageBreakBefore w:val="0"/>
              <w:kinsoku/>
              <w:overflowPunct/>
              <w:topLinePunct w:val="0"/>
              <w:autoSpaceDE w:val="0"/>
              <w:autoSpaceDN w:val="0"/>
              <w:bidi w:val="0"/>
              <w:adjustRightInd w:val="0"/>
              <w:snapToGrid/>
              <w:jc w:val="left"/>
              <w:textAlignment w:val="auto"/>
              <w:outlineLvl w:val="9"/>
              <w:rPr>
                <w:rFonts w:ascii="仿宋" w:hAnsi="仿宋" w:eastAsia="仿宋" w:cs="仿宋"/>
                <w:sz w:val="24"/>
                <w:lang w:val="zh-CN"/>
              </w:rPr>
            </w:pPr>
            <w:r>
              <w:rPr>
                <w:rFonts w:hint="eastAsia" w:ascii="仿宋" w:hAnsi="仿宋" w:eastAsia="仿宋" w:cs="仿宋"/>
                <w:sz w:val="24"/>
                <w:lang w:val="zh-CN"/>
              </w:rPr>
              <w:t>项目名称：</w:t>
            </w:r>
          </w:p>
        </w:tc>
        <w:tc>
          <w:tcPr>
            <w:tcW w:w="4050" w:type="dxa"/>
            <w:gridSpan w:val="2"/>
            <w:vAlign w:val="center"/>
          </w:tcPr>
          <w:p w14:paraId="5FEC724E">
            <w:pPr>
              <w:keepNext w:val="0"/>
              <w:keepLines w:val="0"/>
              <w:pageBreakBefore w:val="0"/>
              <w:kinsoku/>
              <w:overflowPunct/>
              <w:topLinePunct w:val="0"/>
              <w:autoSpaceDE w:val="0"/>
              <w:autoSpaceDN w:val="0"/>
              <w:bidi w:val="0"/>
              <w:adjustRightInd w:val="0"/>
              <w:snapToGrid/>
              <w:jc w:val="left"/>
              <w:textAlignment w:val="auto"/>
              <w:outlineLvl w:val="9"/>
              <w:rPr>
                <w:rFonts w:ascii="仿宋" w:hAnsi="仿宋" w:eastAsia="仿宋" w:cs="仿宋"/>
                <w:sz w:val="24"/>
                <w:lang w:val="zh-CN"/>
              </w:rPr>
            </w:pPr>
            <w:r>
              <w:rPr>
                <w:rFonts w:hint="eastAsia" w:ascii="仿宋" w:hAnsi="仿宋" w:eastAsia="仿宋" w:cs="仿宋"/>
                <w:sz w:val="24"/>
                <w:lang w:val="zh-CN"/>
              </w:rPr>
              <w:t>项目编号：</w:t>
            </w:r>
          </w:p>
        </w:tc>
      </w:tr>
      <w:tr w14:paraId="3D6BDE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765" w:type="dxa"/>
            <w:vAlign w:val="center"/>
          </w:tcPr>
          <w:p w14:paraId="08690EB5">
            <w:pPr>
              <w:keepNext w:val="0"/>
              <w:keepLines w:val="0"/>
              <w:pageBreakBefore w:val="0"/>
              <w:kinsoku/>
              <w:overflowPunct/>
              <w:topLinePunct w:val="0"/>
              <w:autoSpaceDE w:val="0"/>
              <w:autoSpaceDN w:val="0"/>
              <w:bidi w:val="0"/>
              <w:adjustRightInd w:val="0"/>
              <w:snapToGrid/>
              <w:jc w:val="center"/>
              <w:textAlignment w:val="auto"/>
              <w:outlineLvl w:val="9"/>
              <w:rPr>
                <w:rFonts w:hint="eastAsia" w:ascii="微软雅黑" w:hAnsi="微软雅黑" w:eastAsia="微软雅黑" w:cs="微软雅黑"/>
                <w:b/>
                <w:bCs w:val="0"/>
                <w:sz w:val="22"/>
                <w:szCs w:val="22"/>
                <w:lang w:val="zh-CN"/>
              </w:rPr>
            </w:pPr>
            <w:r>
              <w:rPr>
                <w:rFonts w:hint="eastAsia" w:ascii="微软雅黑" w:hAnsi="微软雅黑" w:eastAsia="微软雅黑" w:cs="微软雅黑"/>
                <w:b/>
                <w:bCs w:val="0"/>
                <w:sz w:val="22"/>
                <w:szCs w:val="22"/>
                <w:lang w:val="zh-CN"/>
              </w:rPr>
              <w:t>序号</w:t>
            </w:r>
          </w:p>
        </w:tc>
        <w:tc>
          <w:tcPr>
            <w:tcW w:w="1687" w:type="dxa"/>
            <w:vAlign w:val="center"/>
          </w:tcPr>
          <w:p w14:paraId="6F2AE5D8">
            <w:pPr>
              <w:keepNext w:val="0"/>
              <w:keepLines w:val="0"/>
              <w:pageBreakBefore w:val="0"/>
              <w:kinsoku/>
              <w:overflowPunct/>
              <w:topLinePunct w:val="0"/>
              <w:autoSpaceDE w:val="0"/>
              <w:autoSpaceDN w:val="0"/>
              <w:bidi w:val="0"/>
              <w:adjustRightInd w:val="0"/>
              <w:snapToGrid/>
              <w:jc w:val="center"/>
              <w:textAlignment w:val="auto"/>
              <w:outlineLvl w:val="9"/>
              <w:rPr>
                <w:rFonts w:hint="eastAsia" w:ascii="微软雅黑" w:hAnsi="微软雅黑" w:eastAsia="微软雅黑" w:cs="微软雅黑"/>
                <w:b/>
                <w:bCs w:val="0"/>
                <w:sz w:val="22"/>
                <w:szCs w:val="22"/>
                <w:lang w:val="zh-CN"/>
              </w:rPr>
            </w:pPr>
            <w:r>
              <w:rPr>
                <w:rFonts w:hint="eastAsia" w:ascii="微软雅黑" w:hAnsi="微软雅黑" w:eastAsia="微软雅黑" w:cs="微软雅黑"/>
                <w:b/>
                <w:bCs w:val="0"/>
                <w:sz w:val="22"/>
                <w:szCs w:val="22"/>
                <w:lang w:val="zh-CN"/>
              </w:rPr>
              <w:t>姓名</w:t>
            </w:r>
          </w:p>
        </w:tc>
        <w:tc>
          <w:tcPr>
            <w:tcW w:w="804" w:type="dxa"/>
            <w:vAlign w:val="center"/>
          </w:tcPr>
          <w:p w14:paraId="0A059EC0">
            <w:pPr>
              <w:keepNext w:val="0"/>
              <w:keepLines w:val="0"/>
              <w:pageBreakBefore w:val="0"/>
              <w:kinsoku/>
              <w:overflowPunct/>
              <w:topLinePunct w:val="0"/>
              <w:autoSpaceDE w:val="0"/>
              <w:autoSpaceDN w:val="0"/>
              <w:bidi w:val="0"/>
              <w:adjustRightInd w:val="0"/>
              <w:snapToGrid/>
              <w:jc w:val="center"/>
              <w:textAlignment w:val="auto"/>
              <w:outlineLvl w:val="9"/>
              <w:rPr>
                <w:rFonts w:hint="eastAsia" w:ascii="微软雅黑" w:hAnsi="微软雅黑" w:eastAsia="微软雅黑" w:cs="微软雅黑"/>
                <w:b/>
                <w:bCs w:val="0"/>
                <w:sz w:val="22"/>
                <w:szCs w:val="22"/>
                <w:lang w:val="zh-CN"/>
              </w:rPr>
            </w:pPr>
            <w:r>
              <w:rPr>
                <w:rFonts w:hint="eastAsia" w:ascii="微软雅黑" w:hAnsi="微软雅黑" w:eastAsia="微软雅黑" w:cs="微软雅黑"/>
                <w:b/>
                <w:bCs w:val="0"/>
                <w:sz w:val="22"/>
                <w:szCs w:val="22"/>
                <w:lang w:val="zh-CN"/>
              </w:rPr>
              <w:t>性别</w:t>
            </w:r>
          </w:p>
        </w:tc>
        <w:tc>
          <w:tcPr>
            <w:tcW w:w="900" w:type="dxa"/>
            <w:vAlign w:val="center"/>
          </w:tcPr>
          <w:p w14:paraId="70A1E1E6">
            <w:pPr>
              <w:keepNext w:val="0"/>
              <w:keepLines w:val="0"/>
              <w:pageBreakBefore w:val="0"/>
              <w:kinsoku/>
              <w:overflowPunct/>
              <w:topLinePunct w:val="0"/>
              <w:autoSpaceDE w:val="0"/>
              <w:autoSpaceDN w:val="0"/>
              <w:bidi w:val="0"/>
              <w:adjustRightInd w:val="0"/>
              <w:snapToGrid/>
              <w:jc w:val="center"/>
              <w:textAlignment w:val="auto"/>
              <w:outlineLvl w:val="9"/>
              <w:rPr>
                <w:rFonts w:hint="eastAsia" w:ascii="微软雅黑" w:hAnsi="微软雅黑" w:eastAsia="微软雅黑" w:cs="微软雅黑"/>
                <w:b/>
                <w:bCs w:val="0"/>
                <w:sz w:val="22"/>
                <w:szCs w:val="22"/>
                <w:lang w:val="en-US" w:eastAsia="zh-CN"/>
              </w:rPr>
            </w:pPr>
            <w:r>
              <w:rPr>
                <w:rFonts w:hint="eastAsia" w:ascii="微软雅黑" w:hAnsi="微软雅黑" w:eastAsia="微软雅黑" w:cs="微软雅黑"/>
                <w:b/>
                <w:bCs w:val="0"/>
                <w:sz w:val="22"/>
                <w:szCs w:val="22"/>
                <w:lang w:val="en-US" w:eastAsia="zh-CN"/>
              </w:rPr>
              <w:t>年龄</w:t>
            </w:r>
          </w:p>
        </w:tc>
        <w:tc>
          <w:tcPr>
            <w:tcW w:w="1352" w:type="dxa"/>
            <w:vAlign w:val="center"/>
          </w:tcPr>
          <w:p w14:paraId="79333E86">
            <w:pPr>
              <w:keepNext w:val="0"/>
              <w:keepLines w:val="0"/>
              <w:pageBreakBefore w:val="0"/>
              <w:kinsoku/>
              <w:overflowPunct/>
              <w:topLinePunct w:val="0"/>
              <w:autoSpaceDE w:val="0"/>
              <w:autoSpaceDN w:val="0"/>
              <w:bidi w:val="0"/>
              <w:adjustRightInd w:val="0"/>
              <w:snapToGrid/>
              <w:jc w:val="center"/>
              <w:textAlignment w:val="auto"/>
              <w:outlineLvl w:val="9"/>
              <w:rPr>
                <w:rFonts w:hint="eastAsia" w:ascii="微软雅黑" w:hAnsi="微软雅黑" w:eastAsia="微软雅黑" w:cs="微软雅黑"/>
                <w:b/>
                <w:bCs w:val="0"/>
                <w:sz w:val="22"/>
                <w:szCs w:val="22"/>
                <w:lang w:val="zh-CN"/>
              </w:rPr>
            </w:pPr>
            <w:r>
              <w:rPr>
                <w:rFonts w:hint="eastAsia" w:ascii="微软雅黑" w:hAnsi="微软雅黑" w:eastAsia="微软雅黑" w:cs="微软雅黑"/>
                <w:b/>
                <w:bCs w:val="0"/>
                <w:sz w:val="22"/>
                <w:szCs w:val="22"/>
                <w:lang w:val="zh-CN"/>
              </w:rPr>
              <w:t>技术职称</w:t>
            </w:r>
          </w:p>
        </w:tc>
        <w:tc>
          <w:tcPr>
            <w:tcW w:w="1754" w:type="dxa"/>
            <w:vAlign w:val="center"/>
          </w:tcPr>
          <w:p w14:paraId="5363CFE0">
            <w:pPr>
              <w:keepNext w:val="0"/>
              <w:keepLines w:val="0"/>
              <w:pageBreakBefore w:val="0"/>
              <w:kinsoku/>
              <w:overflowPunct/>
              <w:topLinePunct w:val="0"/>
              <w:autoSpaceDE w:val="0"/>
              <w:autoSpaceDN w:val="0"/>
              <w:bidi w:val="0"/>
              <w:adjustRightInd w:val="0"/>
              <w:snapToGrid/>
              <w:jc w:val="center"/>
              <w:textAlignment w:val="auto"/>
              <w:outlineLvl w:val="9"/>
              <w:rPr>
                <w:rFonts w:hint="eastAsia" w:ascii="微软雅黑" w:hAnsi="微软雅黑" w:eastAsia="微软雅黑" w:cs="微软雅黑"/>
                <w:b/>
                <w:bCs w:val="0"/>
                <w:sz w:val="22"/>
                <w:szCs w:val="22"/>
                <w:lang w:val="zh-CN" w:eastAsia="zh-CN"/>
              </w:rPr>
            </w:pPr>
            <w:r>
              <w:rPr>
                <w:rFonts w:hint="eastAsia" w:ascii="微软雅黑" w:hAnsi="微软雅黑" w:eastAsia="微软雅黑" w:cs="微软雅黑"/>
                <w:b/>
                <w:bCs w:val="0"/>
                <w:sz w:val="22"/>
                <w:szCs w:val="22"/>
                <w:lang w:val="en-US" w:eastAsia="zh-CN"/>
              </w:rPr>
              <w:t>是否缴纳五险一金</w:t>
            </w:r>
          </w:p>
        </w:tc>
        <w:tc>
          <w:tcPr>
            <w:tcW w:w="2296" w:type="dxa"/>
            <w:vAlign w:val="center"/>
          </w:tcPr>
          <w:p w14:paraId="6C761D93">
            <w:pPr>
              <w:keepNext w:val="0"/>
              <w:keepLines w:val="0"/>
              <w:pageBreakBefore w:val="0"/>
              <w:kinsoku/>
              <w:overflowPunct/>
              <w:topLinePunct w:val="0"/>
              <w:autoSpaceDE w:val="0"/>
              <w:autoSpaceDN w:val="0"/>
              <w:bidi w:val="0"/>
              <w:adjustRightInd w:val="0"/>
              <w:snapToGrid/>
              <w:jc w:val="center"/>
              <w:textAlignment w:val="auto"/>
              <w:outlineLvl w:val="9"/>
              <w:rPr>
                <w:rFonts w:hint="eastAsia" w:ascii="微软雅黑" w:hAnsi="微软雅黑" w:eastAsia="微软雅黑" w:cs="微软雅黑"/>
                <w:b/>
                <w:bCs w:val="0"/>
                <w:sz w:val="22"/>
                <w:szCs w:val="22"/>
                <w:lang w:val="zh-CN"/>
              </w:rPr>
            </w:pPr>
            <w:r>
              <w:rPr>
                <w:rFonts w:hint="eastAsia" w:ascii="微软雅黑" w:hAnsi="微软雅黑" w:eastAsia="微软雅黑" w:cs="微软雅黑"/>
                <w:b/>
                <w:bCs w:val="0"/>
                <w:sz w:val="22"/>
                <w:szCs w:val="22"/>
                <w:lang w:val="zh-CN"/>
              </w:rPr>
              <w:t>备注</w:t>
            </w:r>
          </w:p>
          <w:p w14:paraId="0C7AA8A6">
            <w:pPr>
              <w:keepNext w:val="0"/>
              <w:keepLines w:val="0"/>
              <w:pageBreakBefore w:val="0"/>
              <w:kinsoku/>
              <w:overflowPunct/>
              <w:topLinePunct w:val="0"/>
              <w:autoSpaceDE w:val="0"/>
              <w:autoSpaceDN w:val="0"/>
              <w:bidi w:val="0"/>
              <w:adjustRightInd w:val="0"/>
              <w:snapToGrid/>
              <w:jc w:val="left"/>
              <w:textAlignment w:val="auto"/>
              <w:outlineLvl w:val="9"/>
              <w:rPr>
                <w:rFonts w:hint="eastAsia" w:ascii="微软雅黑" w:hAnsi="微软雅黑" w:eastAsia="微软雅黑" w:cs="微软雅黑"/>
                <w:b/>
                <w:bCs w:val="0"/>
                <w:sz w:val="22"/>
                <w:szCs w:val="22"/>
                <w:lang w:val="zh-CN"/>
              </w:rPr>
            </w:pPr>
            <w:r>
              <w:rPr>
                <w:rFonts w:hint="eastAsia" w:ascii="微软雅黑" w:hAnsi="微软雅黑" w:eastAsia="微软雅黑" w:cs="微软雅黑"/>
                <w:b/>
                <w:bCs w:val="0"/>
                <w:sz w:val="22"/>
                <w:szCs w:val="22"/>
                <w:lang w:val="zh-CN"/>
              </w:rPr>
              <w:t>（本项目担任职务）</w:t>
            </w:r>
          </w:p>
        </w:tc>
      </w:tr>
      <w:tr w14:paraId="01BDA5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1" w:hRule="atLeast"/>
        </w:trPr>
        <w:tc>
          <w:tcPr>
            <w:tcW w:w="765" w:type="dxa"/>
            <w:vAlign w:val="center"/>
          </w:tcPr>
          <w:p w14:paraId="50230419">
            <w:pPr>
              <w:keepNext w:val="0"/>
              <w:keepLines w:val="0"/>
              <w:pageBreakBefore w:val="0"/>
              <w:kinsoku/>
              <w:overflowPunct/>
              <w:topLinePunct w:val="0"/>
              <w:autoSpaceDE w:val="0"/>
              <w:autoSpaceDN w:val="0"/>
              <w:bidi w:val="0"/>
              <w:adjustRightInd w:val="0"/>
              <w:snapToGrid/>
              <w:jc w:val="center"/>
              <w:textAlignment w:val="auto"/>
              <w:outlineLvl w:val="9"/>
              <w:rPr>
                <w:rFonts w:ascii="仿宋" w:hAnsi="仿宋" w:eastAsia="仿宋" w:cs="仿宋"/>
                <w:sz w:val="24"/>
              </w:rPr>
            </w:pPr>
            <w:r>
              <w:rPr>
                <w:rFonts w:hint="eastAsia" w:ascii="仿宋" w:hAnsi="仿宋" w:eastAsia="仿宋" w:cs="仿宋"/>
                <w:sz w:val="24"/>
              </w:rPr>
              <w:t>1</w:t>
            </w:r>
          </w:p>
        </w:tc>
        <w:tc>
          <w:tcPr>
            <w:tcW w:w="1687" w:type="dxa"/>
          </w:tcPr>
          <w:p w14:paraId="409743D3">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804" w:type="dxa"/>
          </w:tcPr>
          <w:p w14:paraId="1E2A493A">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900" w:type="dxa"/>
          </w:tcPr>
          <w:p w14:paraId="7B375F6E">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1352" w:type="dxa"/>
          </w:tcPr>
          <w:p w14:paraId="5FC1FB25">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1754" w:type="dxa"/>
          </w:tcPr>
          <w:p w14:paraId="62DDA687">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2296" w:type="dxa"/>
          </w:tcPr>
          <w:p w14:paraId="7CE7A63D">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r>
      <w:tr w14:paraId="1B12E8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1" w:hRule="atLeast"/>
        </w:trPr>
        <w:tc>
          <w:tcPr>
            <w:tcW w:w="765" w:type="dxa"/>
            <w:vAlign w:val="center"/>
          </w:tcPr>
          <w:p w14:paraId="6BAA7390">
            <w:pPr>
              <w:keepNext w:val="0"/>
              <w:keepLines w:val="0"/>
              <w:pageBreakBefore w:val="0"/>
              <w:kinsoku/>
              <w:overflowPunct/>
              <w:topLinePunct w:val="0"/>
              <w:autoSpaceDE w:val="0"/>
              <w:autoSpaceDN w:val="0"/>
              <w:bidi w:val="0"/>
              <w:adjustRightInd w:val="0"/>
              <w:snapToGrid/>
              <w:jc w:val="center"/>
              <w:textAlignment w:val="auto"/>
              <w:outlineLvl w:val="9"/>
              <w:rPr>
                <w:rFonts w:hint="eastAsia" w:ascii="仿宋" w:hAnsi="仿宋" w:eastAsia="仿宋" w:cs="仿宋"/>
                <w:sz w:val="24"/>
                <w:lang w:val="en-US" w:eastAsia="zh-CN"/>
              </w:rPr>
            </w:pPr>
            <w:r>
              <w:rPr>
                <w:rFonts w:hint="eastAsia" w:ascii="仿宋" w:hAnsi="仿宋" w:eastAsia="仿宋" w:cs="仿宋"/>
                <w:sz w:val="24"/>
                <w:lang w:val="en-US" w:eastAsia="zh-CN"/>
              </w:rPr>
              <w:t>2</w:t>
            </w:r>
          </w:p>
        </w:tc>
        <w:tc>
          <w:tcPr>
            <w:tcW w:w="1687" w:type="dxa"/>
          </w:tcPr>
          <w:p w14:paraId="22967D17">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804" w:type="dxa"/>
          </w:tcPr>
          <w:p w14:paraId="771045CC">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900" w:type="dxa"/>
          </w:tcPr>
          <w:p w14:paraId="3EDC9615">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1352" w:type="dxa"/>
          </w:tcPr>
          <w:p w14:paraId="34D73036">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1754" w:type="dxa"/>
          </w:tcPr>
          <w:p w14:paraId="0DFA54E9">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2296" w:type="dxa"/>
          </w:tcPr>
          <w:p w14:paraId="5FE051FC">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r>
      <w:tr w14:paraId="1370AE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1" w:hRule="atLeast"/>
        </w:trPr>
        <w:tc>
          <w:tcPr>
            <w:tcW w:w="765" w:type="dxa"/>
            <w:vAlign w:val="center"/>
          </w:tcPr>
          <w:p w14:paraId="1E649971">
            <w:pPr>
              <w:keepNext w:val="0"/>
              <w:keepLines w:val="0"/>
              <w:pageBreakBefore w:val="0"/>
              <w:kinsoku/>
              <w:overflowPunct/>
              <w:topLinePunct w:val="0"/>
              <w:autoSpaceDE w:val="0"/>
              <w:autoSpaceDN w:val="0"/>
              <w:bidi w:val="0"/>
              <w:adjustRightInd w:val="0"/>
              <w:snapToGrid/>
              <w:jc w:val="center"/>
              <w:textAlignment w:val="auto"/>
              <w:outlineLvl w:val="9"/>
              <w:rPr>
                <w:rFonts w:hint="eastAsia" w:ascii="仿宋" w:hAnsi="仿宋" w:eastAsia="仿宋" w:cs="仿宋"/>
                <w:sz w:val="24"/>
                <w:lang w:val="en-US" w:eastAsia="zh-CN"/>
              </w:rPr>
            </w:pPr>
            <w:r>
              <w:rPr>
                <w:rFonts w:hint="eastAsia" w:ascii="仿宋" w:hAnsi="仿宋" w:eastAsia="仿宋" w:cs="仿宋"/>
                <w:sz w:val="24"/>
                <w:lang w:val="en-US" w:eastAsia="zh-CN"/>
              </w:rPr>
              <w:t>……</w:t>
            </w:r>
          </w:p>
        </w:tc>
        <w:tc>
          <w:tcPr>
            <w:tcW w:w="1687" w:type="dxa"/>
          </w:tcPr>
          <w:p w14:paraId="7FF438F8">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804" w:type="dxa"/>
          </w:tcPr>
          <w:p w14:paraId="7F5B165A">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900" w:type="dxa"/>
          </w:tcPr>
          <w:p w14:paraId="4448809E">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1352" w:type="dxa"/>
          </w:tcPr>
          <w:p w14:paraId="39042A15">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1754" w:type="dxa"/>
          </w:tcPr>
          <w:p w14:paraId="28A9668D">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c>
          <w:tcPr>
            <w:tcW w:w="2296" w:type="dxa"/>
          </w:tcPr>
          <w:p w14:paraId="485CB6A4">
            <w:pPr>
              <w:keepNext w:val="0"/>
              <w:keepLines w:val="0"/>
              <w:pageBreakBefore w:val="0"/>
              <w:kinsoku/>
              <w:overflowPunct/>
              <w:topLinePunct w:val="0"/>
              <w:autoSpaceDE w:val="0"/>
              <w:autoSpaceDN w:val="0"/>
              <w:bidi w:val="0"/>
              <w:adjustRightInd w:val="0"/>
              <w:snapToGrid/>
              <w:textAlignment w:val="auto"/>
              <w:outlineLvl w:val="9"/>
              <w:rPr>
                <w:rFonts w:ascii="仿宋" w:hAnsi="仿宋" w:eastAsia="仿宋" w:cs="仿宋"/>
                <w:sz w:val="24"/>
                <w:lang w:val="zh-CN"/>
              </w:rPr>
            </w:pPr>
          </w:p>
        </w:tc>
      </w:tr>
    </w:tbl>
    <w:p w14:paraId="615FCF40">
      <w:pPr>
        <w:keepNext w:val="0"/>
        <w:keepLines w:val="0"/>
        <w:pageBreakBefore w:val="0"/>
        <w:kinsoku/>
        <w:wordWrap w:val="0"/>
        <w:overflowPunct/>
        <w:topLinePunct w:val="0"/>
        <w:autoSpaceDE w:val="0"/>
        <w:autoSpaceDN w:val="0"/>
        <w:bidi w:val="0"/>
        <w:adjustRightInd w:val="0"/>
        <w:snapToGrid/>
        <w:textAlignment w:val="auto"/>
        <w:outlineLvl w:val="9"/>
        <w:rPr>
          <w:rFonts w:ascii="仿宋" w:hAnsi="仿宋" w:eastAsia="仿宋" w:cs="仿宋"/>
          <w:kern w:val="0"/>
          <w:sz w:val="24"/>
          <w:szCs w:val="21"/>
          <w:lang w:val="zh-CN"/>
        </w:rPr>
      </w:pPr>
      <w:r>
        <w:rPr>
          <w:rFonts w:hint="eastAsia" w:ascii="宋体" w:hAnsi="宋体" w:cs="宋体"/>
          <w:szCs w:val="21"/>
          <w:lang w:val="zh-CN"/>
        </w:rPr>
        <w:t xml:space="preserve"> </w:t>
      </w:r>
    </w:p>
    <w:p w14:paraId="15238F44">
      <w:pPr>
        <w:keepNext w:val="0"/>
        <w:keepLines w:val="0"/>
        <w:pageBreakBefore w:val="0"/>
        <w:widowControl/>
        <w:shd w:val="clear" w:color="auto" w:fill="FFFFFF"/>
        <w:kinsoku/>
        <w:overflowPunct/>
        <w:topLinePunct w:val="0"/>
        <w:bidi w:val="0"/>
        <w:snapToGrid/>
        <w:spacing w:line="480" w:lineRule="auto"/>
        <w:jc w:val="left"/>
        <w:textAlignment w:val="auto"/>
        <w:outlineLvl w:val="9"/>
        <w:rPr>
          <w:rFonts w:ascii="仿宋" w:hAnsi="仿宋" w:eastAsia="仿宋" w:cs="仿宋"/>
          <w:kern w:val="0"/>
          <w:sz w:val="24"/>
          <w:szCs w:val="21"/>
          <w:lang w:val="zh-CN"/>
        </w:rPr>
      </w:pPr>
      <w:r>
        <w:rPr>
          <w:rFonts w:hint="eastAsia" w:ascii="仿宋" w:hAnsi="仿宋" w:eastAsia="仿宋" w:cs="仿宋"/>
          <w:kern w:val="0"/>
          <w:sz w:val="24"/>
          <w:szCs w:val="21"/>
          <w:lang w:val="zh-CN"/>
        </w:rPr>
        <w:t>磋商供应商</w:t>
      </w:r>
      <w:r>
        <w:rPr>
          <w:rFonts w:hint="eastAsia" w:ascii="仿宋" w:hAnsi="仿宋" w:eastAsia="仿宋" w:cs="仿宋"/>
          <w:color w:val="auto"/>
          <w:sz w:val="24"/>
          <w:szCs w:val="21"/>
          <w:highlight w:val="none"/>
          <w:lang w:val="zh-CN"/>
        </w:rPr>
        <w:t>（签章）：</w:t>
      </w:r>
    </w:p>
    <w:p w14:paraId="0D30A221">
      <w:pPr>
        <w:keepNext w:val="0"/>
        <w:keepLines w:val="0"/>
        <w:pageBreakBefore w:val="0"/>
        <w:widowControl/>
        <w:shd w:val="clear" w:color="auto" w:fill="FFFFFF"/>
        <w:kinsoku/>
        <w:overflowPunct/>
        <w:topLinePunct w:val="0"/>
        <w:bidi w:val="0"/>
        <w:snapToGrid/>
        <w:spacing w:line="480" w:lineRule="auto"/>
        <w:jc w:val="left"/>
        <w:textAlignment w:val="auto"/>
        <w:outlineLvl w:val="9"/>
        <w:rPr>
          <w:rFonts w:ascii="仿宋" w:hAnsi="仿宋" w:eastAsia="仿宋" w:cs="仿宋"/>
          <w:kern w:val="0"/>
          <w:sz w:val="24"/>
          <w:szCs w:val="21"/>
        </w:rPr>
      </w:pPr>
      <w:r>
        <w:rPr>
          <w:rFonts w:hint="eastAsia" w:ascii="仿宋" w:hAnsi="仿宋" w:eastAsia="仿宋" w:cs="仿宋"/>
          <w:color w:val="auto"/>
          <w:sz w:val="24"/>
          <w:szCs w:val="21"/>
          <w:highlight w:val="none"/>
          <w:lang w:val="zh-CN"/>
        </w:rPr>
        <w:t>法定代表人</w:t>
      </w:r>
      <w:r>
        <w:rPr>
          <w:rFonts w:hint="eastAsia" w:ascii="仿宋" w:hAnsi="仿宋" w:eastAsia="仿宋" w:cs="仿宋"/>
          <w:color w:val="auto"/>
          <w:sz w:val="24"/>
          <w:szCs w:val="21"/>
          <w:highlight w:val="none"/>
          <w:lang w:val="en-US" w:eastAsia="zh-CN"/>
        </w:rPr>
        <w:t>或被授权人</w:t>
      </w:r>
      <w:r>
        <w:rPr>
          <w:rFonts w:hint="eastAsia" w:ascii="仿宋" w:hAnsi="仿宋" w:eastAsia="仿宋" w:cs="仿宋"/>
          <w:color w:val="auto"/>
          <w:sz w:val="24"/>
          <w:szCs w:val="21"/>
          <w:highlight w:val="none"/>
          <w:lang w:val="zh-CN"/>
        </w:rPr>
        <w:t>（签章</w:t>
      </w:r>
      <w:r>
        <w:rPr>
          <w:rFonts w:hint="eastAsia" w:ascii="仿宋" w:hAnsi="仿宋" w:eastAsia="仿宋" w:cs="仿宋"/>
          <w:color w:val="auto"/>
          <w:sz w:val="24"/>
          <w:szCs w:val="21"/>
          <w:highlight w:val="none"/>
          <w:lang w:val="en-US" w:eastAsia="zh-CN"/>
        </w:rPr>
        <w:t>或签字</w:t>
      </w:r>
      <w:r>
        <w:rPr>
          <w:rFonts w:hint="eastAsia" w:ascii="仿宋" w:hAnsi="仿宋" w:eastAsia="仿宋" w:cs="仿宋"/>
          <w:color w:val="auto"/>
          <w:sz w:val="24"/>
          <w:szCs w:val="21"/>
          <w:highlight w:val="none"/>
          <w:lang w:val="zh-CN"/>
        </w:rPr>
        <w:t>）：</w:t>
      </w:r>
    </w:p>
    <w:p w14:paraId="49888ECA">
      <w:pPr>
        <w:keepNext w:val="0"/>
        <w:keepLines w:val="0"/>
        <w:pageBreakBefore w:val="0"/>
        <w:widowControl/>
        <w:kinsoku/>
        <w:overflowPunct/>
        <w:topLinePunct w:val="0"/>
        <w:bidi w:val="0"/>
        <w:adjustRightInd w:val="0"/>
        <w:snapToGrid/>
        <w:spacing w:line="480" w:lineRule="auto"/>
        <w:jc w:val="left"/>
        <w:textAlignment w:val="auto"/>
        <w:outlineLvl w:val="9"/>
        <w:rPr>
          <w:rFonts w:ascii="仿宋" w:hAnsi="仿宋" w:eastAsia="仿宋" w:cs="仿宋"/>
          <w:kern w:val="0"/>
          <w:sz w:val="24"/>
          <w:szCs w:val="21"/>
        </w:rPr>
      </w:pPr>
      <w:r>
        <w:rPr>
          <w:rFonts w:hint="eastAsia" w:ascii="仿宋" w:hAnsi="仿宋" w:eastAsia="仿宋" w:cs="仿宋"/>
          <w:kern w:val="0"/>
          <w:sz w:val="24"/>
          <w:szCs w:val="21"/>
        </w:rPr>
        <w:t>日期：    年    月    日</w:t>
      </w:r>
    </w:p>
    <w:p w14:paraId="15CE763B">
      <w:pPr>
        <w:keepNext w:val="0"/>
        <w:keepLines w:val="0"/>
        <w:pageBreakBefore w:val="0"/>
        <w:kinsoku/>
        <w:overflowPunct/>
        <w:topLinePunct w:val="0"/>
        <w:bidi w:val="0"/>
        <w:snapToGrid/>
        <w:textAlignment w:val="auto"/>
        <w:outlineLvl w:val="9"/>
        <w:rPr>
          <w:rFonts w:ascii="仿宋" w:hAnsi="仿宋" w:eastAsia="仿宋" w:cs="仿宋"/>
          <w:b/>
          <w:color w:val="000000"/>
          <w:kern w:val="0"/>
          <w:sz w:val="24"/>
        </w:rPr>
      </w:pPr>
      <w:r>
        <w:rPr>
          <w:rFonts w:hint="eastAsia" w:ascii="仿宋" w:hAnsi="仿宋" w:eastAsia="仿宋" w:cs="仿宋"/>
          <w:b/>
          <w:color w:val="000000"/>
          <w:kern w:val="0"/>
          <w:sz w:val="24"/>
        </w:rPr>
        <w:br w:type="page"/>
      </w:r>
    </w:p>
    <w:p w14:paraId="4CCEEE8C">
      <w:pPr>
        <w:keepNext w:val="0"/>
        <w:keepLines w:val="0"/>
        <w:pageBreakBefore w:val="0"/>
        <w:widowControl/>
        <w:numPr>
          <w:ilvl w:val="0"/>
          <w:numId w:val="0"/>
        </w:numPr>
        <w:kinsoku/>
        <w:wordWrap/>
        <w:overflowPunct/>
        <w:topLinePunct w:val="0"/>
        <w:autoSpaceDE/>
        <w:autoSpaceDN/>
        <w:bidi w:val="0"/>
        <w:adjustRightInd/>
        <w:snapToGrid/>
        <w:spacing w:line="360" w:lineRule="auto"/>
        <w:jc w:val="left"/>
        <w:textAlignment w:val="auto"/>
        <w:outlineLvl w:val="1"/>
        <w:rPr>
          <w:rFonts w:hint="eastAsia" w:ascii="微软雅黑" w:hAnsi="微软雅黑" w:eastAsia="微软雅黑" w:cs="微软雅黑"/>
          <w:b/>
          <w:color w:val="auto"/>
          <w:sz w:val="24"/>
          <w:szCs w:val="24"/>
          <w:highlight w:val="none"/>
          <w:lang w:val="zh-CN"/>
        </w:rPr>
      </w:pPr>
      <w:bookmarkStart w:id="141" w:name="_Toc2770"/>
      <w:r>
        <w:rPr>
          <w:rFonts w:hint="eastAsia" w:ascii="微软雅黑" w:hAnsi="微软雅黑" w:eastAsia="微软雅黑" w:cs="微软雅黑"/>
          <w:b/>
          <w:color w:val="auto"/>
          <w:sz w:val="24"/>
          <w:szCs w:val="24"/>
          <w:highlight w:val="none"/>
          <w:lang w:val="en-US" w:eastAsia="zh-CN"/>
        </w:rPr>
        <w:t>八、</w:t>
      </w:r>
      <w:r>
        <w:rPr>
          <w:rFonts w:hint="eastAsia" w:ascii="微软雅黑" w:hAnsi="微软雅黑" w:eastAsia="微软雅黑" w:cs="微软雅黑"/>
          <w:b/>
          <w:color w:val="auto"/>
          <w:sz w:val="24"/>
          <w:szCs w:val="24"/>
          <w:highlight w:val="none"/>
          <w:lang w:val="zh-CN"/>
        </w:rPr>
        <w:t>商务条款响应表</w:t>
      </w:r>
      <w:bookmarkEnd w:id="141"/>
    </w:p>
    <w:p w14:paraId="726EFC63">
      <w:pPr>
        <w:widowControl/>
        <w:shd w:val="clear" w:color="auto" w:fill="FFFFFF"/>
        <w:spacing w:line="360" w:lineRule="auto"/>
        <w:ind w:left="420"/>
        <w:jc w:val="center"/>
        <w:outlineLvl w:val="9"/>
        <w:rPr>
          <w:rFonts w:hint="eastAsia" w:ascii="微软雅黑" w:hAnsi="微软雅黑" w:eastAsia="微软雅黑" w:cs="微软雅黑"/>
          <w:b/>
          <w:color w:val="auto"/>
          <w:sz w:val="24"/>
          <w:szCs w:val="24"/>
          <w:highlight w:val="none"/>
        </w:rPr>
      </w:pPr>
      <w:r>
        <w:rPr>
          <w:rFonts w:hint="eastAsia" w:ascii="微软雅黑" w:hAnsi="微软雅黑" w:eastAsia="微软雅黑" w:cs="微软雅黑"/>
          <w:b/>
          <w:color w:val="auto"/>
          <w:sz w:val="24"/>
          <w:szCs w:val="24"/>
          <w:highlight w:val="none"/>
        </w:rPr>
        <w:t>商务条款</w:t>
      </w:r>
      <w:r>
        <w:rPr>
          <w:rFonts w:hint="eastAsia" w:ascii="微软雅黑" w:hAnsi="微软雅黑" w:eastAsia="微软雅黑" w:cs="微软雅黑"/>
          <w:b/>
          <w:color w:val="auto"/>
          <w:sz w:val="24"/>
          <w:szCs w:val="24"/>
          <w:highlight w:val="none"/>
          <w:lang w:eastAsia="zh-CN"/>
        </w:rPr>
        <w:t>响应</w:t>
      </w:r>
      <w:r>
        <w:rPr>
          <w:rFonts w:hint="eastAsia" w:ascii="微软雅黑" w:hAnsi="微软雅黑" w:eastAsia="微软雅黑" w:cs="微软雅黑"/>
          <w:b/>
          <w:color w:val="auto"/>
          <w:sz w:val="24"/>
          <w:szCs w:val="24"/>
          <w:highlight w:val="none"/>
        </w:rPr>
        <w:t>表</w:t>
      </w:r>
    </w:p>
    <w:p w14:paraId="79880E27">
      <w:pPr>
        <w:widowControl/>
        <w:shd w:val="clear" w:color="auto" w:fill="FFFFFF"/>
        <w:ind w:firstLine="240"/>
        <w:jc w:val="left"/>
        <w:outlineLvl w:val="9"/>
        <w:rPr>
          <w:rFonts w:hint="eastAsia"/>
          <w:color w:val="auto"/>
          <w:highlight w:val="none"/>
          <w:lang w:val="zh-CN"/>
        </w:rPr>
      </w:pPr>
      <w:r>
        <w:rPr>
          <w:rFonts w:hint="eastAsia" w:ascii="仿宋" w:hAnsi="仿宋" w:eastAsia="仿宋" w:cs="仿宋"/>
          <w:color w:val="auto"/>
          <w:sz w:val="24"/>
          <w:highlight w:val="none"/>
        </w:rPr>
        <w:t>项目名称：</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w:t>
      </w:r>
      <w:r>
        <w:rPr>
          <w:rFonts w:hint="eastAsia" w:ascii="仿宋" w:hAnsi="仿宋" w:eastAsia="仿宋" w:cs="仿宋"/>
          <w:bCs/>
          <w:color w:val="auto"/>
          <w:sz w:val="24"/>
          <w:highlight w:val="none"/>
        </w:rPr>
        <w:t>项目编号：</w:t>
      </w:r>
    </w:p>
    <w:tbl>
      <w:tblPr>
        <w:tblStyle w:val="53"/>
        <w:tblW w:w="9210" w:type="dxa"/>
        <w:jc w:val="center"/>
        <w:tblLayout w:type="fixed"/>
        <w:tblCellMar>
          <w:top w:w="0" w:type="dxa"/>
          <w:left w:w="10" w:type="dxa"/>
          <w:bottom w:w="0" w:type="dxa"/>
          <w:right w:w="10" w:type="dxa"/>
        </w:tblCellMar>
      </w:tblPr>
      <w:tblGrid>
        <w:gridCol w:w="1225"/>
        <w:gridCol w:w="2796"/>
        <w:gridCol w:w="2723"/>
        <w:gridCol w:w="2466"/>
      </w:tblGrid>
      <w:tr w14:paraId="6105E0D6">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455BC460">
            <w:pPr>
              <w:jc w:val="center"/>
              <w:outlineLvl w:val="9"/>
              <w:rPr>
                <w:rFonts w:hint="eastAsia" w:ascii="微软雅黑" w:hAnsi="微软雅黑" w:eastAsia="微软雅黑" w:cs="微软雅黑"/>
                <w:b/>
                <w:bCs/>
                <w:color w:val="auto"/>
                <w:sz w:val="22"/>
                <w:szCs w:val="22"/>
                <w:highlight w:val="none"/>
                <w:lang w:val="zh-CN"/>
              </w:rPr>
            </w:pPr>
            <w:r>
              <w:rPr>
                <w:rFonts w:hint="eastAsia" w:ascii="微软雅黑" w:hAnsi="微软雅黑" w:eastAsia="微软雅黑" w:cs="微软雅黑"/>
                <w:b/>
                <w:bCs/>
                <w:color w:val="auto"/>
                <w:sz w:val="22"/>
                <w:szCs w:val="22"/>
                <w:highlight w:val="none"/>
                <w:lang w:val="zh-CN"/>
              </w:rPr>
              <w:t>序号</w:t>
            </w:r>
          </w:p>
        </w:tc>
        <w:tc>
          <w:tcPr>
            <w:tcW w:w="2796" w:type="dxa"/>
            <w:tcBorders>
              <w:top w:val="single" w:color="auto" w:sz="6" w:space="0"/>
              <w:left w:val="single" w:color="auto" w:sz="6" w:space="0"/>
              <w:bottom w:val="single" w:color="auto" w:sz="6" w:space="0"/>
              <w:right w:val="single" w:color="auto" w:sz="6" w:space="0"/>
            </w:tcBorders>
            <w:noWrap w:val="0"/>
            <w:vAlign w:val="center"/>
          </w:tcPr>
          <w:p w14:paraId="58783CAD">
            <w:pPr>
              <w:jc w:val="center"/>
              <w:outlineLvl w:val="9"/>
              <w:rPr>
                <w:rFonts w:hint="eastAsia" w:ascii="微软雅黑" w:hAnsi="微软雅黑" w:eastAsia="微软雅黑" w:cs="微软雅黑"/>
                <w:b/>
                <w:bCs/>
                <w:color w:val="auto"/>
                <w:sz w:val="22"/>
                <w:szCs w:val="22"/>
                <w:highlight w:val="none"/>
                <w:lang w:val="zh-CN"/>
              </w:rPr>
            </w:pPr>
            <w:r>
              <w:rPr>
                <w:rFonts w:hint="eastAsia" w:ascii="微软雅黑" w:hAnsi="微软雅黑" w:eastAsia="微软雅黑" w:cs="微软雅黑"/>
                <w:b/>
                <w:bCs/>
                <w:color w:val="auto"/>
                <w:sz w:val="22"/>
                <w:szCs w:val="22"/>
                <w:highlight w:val="none"/>
                <w:lang w:val="zh-CN"/>
              </w:rPr>
              <w:t>磋商文件的商务条款</w:t>
            </w:r>
          </w:p>
        </w:tc>
        <w:tc>
          <w:tcPr>
            <w:tcW w:w="2723" w:type="dxa"/>
            <w:tcBorders>
              <w:top w:val="single" w:color="auto" w:sz="6" w:space="0"/>
              <w:left w:val="single" w:color="auto" w:sz="6" w:space="0"/>
              <w:bottom w:val="single" w:color="auto" w:sz="6" w:space="0"/>
              <w:right w:val="single" w:color="auto" w:sz="6" w:space="0"/>
            </w:tcBorders>
            <w:noWrap w:val="0"/>
            <w:vAlign w:val="center"/>
          </w:tcPr>
          <w:p w14:paraId="2488FF16">
            <w:pPr>
              <w:jc w:val="center"/>
              <w:outlineLvl w:val="9"/>
              <w:rPr>
                <w:rFonts w:hint="eastAsia" w:ascii="微软雅黑" w:hAnsi="微软雅黑" w:eastAsia="微软雅黑" w:cs="微软雅黑"/>
                <w:b/>
                <w:bCs/>
                <w:color w:val="auto"/>
                <w:sz w:val="22"/>
                <w:szCs w:val="22"/>
                <w:highlight w:val="none"/>
                <w:lang w:val="zh-CN"/>
              </w:rPr>
            </w:pPr>
            <w:r>
              <w:rPr>
                <w:rFonts w:hint="eastAsia" w:ascii="微软雅黑" w:hAnsi="微软雅黑" w:eastAsia="微软雅黑" w:cs="微软雅黑"/>
                <w:b/>
                <w:bCs/>
                <w:color w:val="auto"/>
                <w:sz w:val="22"/>
                <w:szCs w:val="22"/>
                <w:highlight w:val="none"/>
                <w:lang w:val="zh-CN"/>
              </w:rPr>
              <w:t>响应文件的商务条款</w:t>
            </w:r>
          </w:p>
        </w:tc>
        <w:tc>
          <w:tcPr>
            <w:tcW w:w="2466" w:type="dxa"/>
            <w:tcBorders>
              <w:top w:val="single" w:color="auto" w:sz="6" w:space="0"/>
              <w:left w:val="single" w:color="auto" w:sz="6" w:space="0"/>
              <w:bottom w:val="single" w:color="auto" w:sz="6" w:space="0"/>
              <w:right w:val="single" w:color="auto" w:sz="6" w:space="0"/>
            </w:tcBorders>
            <w:noWrap w:val="0"/>
            <w:vAlign w:val="center"/>
          </w:tcPr>
          <w:p w14:paraId="4020BCFD">
            <w:pPr>
              <w:jc w:val="center"/>
              <w:outlineLvl w:val="9"/>
              <w:rPr>
                <w:rFonts w:hint="eastAsia" w:ascii="微软雅黑" w:hAnsi="微软雅黑" w:eastAsia="微软雅黑" w:cs="微软雅黑"/>
                <w:b/>
                <w:bCs/>
                <w:color w:val="auto"/>
                <w:sz w:val="22"/>
                <w:szCs w:val="22"/>
                <w:highlight w:val="none"/>
                <w:lang w:val="zh-CN"/>
              </w:rPr>
            </w:pPr>
            <w:r>
              <w:rPr>
                <w:rFonts w:hint="eastAsia" w:ascii="微软雅黑" w:hAnsi="微软雅黑" w:eastAsia="微软雅黑" w:cs="微软雅黑"/>
                <w:b/>
                <w:bCs/>
                <w:color w:val="auto"/>
                <w:sz w:val="22"/>
                <w:szCs w:val="22"/>
                <w:highlight w:val="none"/>
                <w:lang w:val="en-US" w:eastAsia="zh-CN"/>
              </w:rPr>
              <w:t>正偏离/响应/负偏离</w:t>
            </w:r>
          </w:p>
        </w:tc>
      </w:tr>
      <w:tr w14:paraId="5B27CBD2">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0E13BFBD">
            <w:pPr>
              <w:jc w:val="center"/>
              <w:outlineLvl w:val="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1</w:t>
            </w:r>
          </w:p>
        </w:tc>
        <w:tc>
          <w:tcPr>
            <w:tcW w:w="2796" w:type="dxa"/>
            <w:tcBorders>
              <w:top w:val="single" w:color="auto" w:sz="6" w:space="0"/>
              <w:left w:val="single" w:color="auto" w:sz="6" w:space="0"/>
              <w:bottom w:val="single" w:color="auto" w:sz="6" w:space="0"/>
              <w:right w:val="single" w:color="auto" w:sz="6" w:space="0"/>
            </w:tcBorders>
            <w:noWrap w:val="0"/>
            <w:vAlign w:val="center"/>
          </w:tcPr>
          <w:p w14:paraId="5490D4C4">
            <w:pPr>
              <w:jc w:val="center"/>
              <w:outlineLvl w:val="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★磋商申请及声明</w:t>
            </w:r>
          </w:p>
        </w:tc>
        <w:tc>
          <w:tcPr>
            <w:tcW w:w="2723" w:type="dxa"/>
            <w:tcBorders>
              <w:top w:val="single" w:color="auto" w:sz="6" w:space="0"/>
              <w:left w:val="single" w:color="auto" w:sz="6" w:space="0"/>
              <w:bottom w:val="single" w:color="auto" w:sz="6" w:space="0"/>
              <w:right w:val="single" w:color="auto" w:sz="6" w:space="0"/>
            </w:tcBorders>
            <w:noWrap w:val="0"/>
            <w:vAlign w:val="center"/>
          </w:tcPr>
          <w:p w14:paraId="49FCF09D">
            <w:pPr>
              <w:jc w:val="center"/>
              <w:outlineLvl w:val="9"/>
              <w:rPr>
                <w:rFonts w:hint="eastAsia" w:ascii="仿宋" w:hAnsi="仿宋" w:eastAsia="仿宋" w:cs="仿宋"/>
                <w:color w:val="auto"/>
                <w:sz w:val="24"/>
                <w:highlight w:val="none"/>
                <w:lang w:val="zh-CN"/>
              </w:rPr>
            </w:pPr>
          </w:p>
        </w:tc>
        <w:tc>
          <w:tcPr>
            <w:tcW w:w="2466" w:type="dxa"/>
            <w:tcBorders>
              <w:top w:val="single" w:color="auto" w:sz="6" w:space="0"/>
              <w:left w:val="single" w:color="auto" w:sz="6" w:space="0"/>
              <w:bottom w:val="single" w:color="auto" w:sz="6" w:space="0"/>
              <w:right w:val="single" w:color="auto" w:sz="6" w:space="0"/>
            </w:tcBorders>
            <w:noWrap w:val="0"/>
          </w:tcPr>
          <w:p w14:paraId="65529CF8">
            <w:pPr>
              <w:jc w:val="center"/>
              <w:outlineLvl w:val="9"/>
              <w:rPr>
                <w:rFonts w:hint="eastAsia" w:ascii="仿宋" w:hAnsi="仿宋" w:eastAsia="仿宋" w:cs="仿宋"/>
                <w:color w:val="auto"/>
                <w:sz w:val="24"/>
                <w:highlight w:val="none"/>
                <w:lang w:val="zh-CN"/>
              </w:rPr>
            </w:pPr>
          </w:p>
        </w:tc>
      </w:tr>
      <w:tr w14:paraId="50421F4B">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192D8538">
            <w:pPr>
              <w:jc w:val="center"/>
              <w:outlineLvl w:val="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2</w:t>
            </w:r>
          </w:p>
        </w:tc>
        <w:tc>
          <w:tcPr>
            <w:tcW w:w="2796" w:type="dxa"/>
            <w:tcBorders>
              <w:top w:val="single" w:color="auto" w:sz="6" w:space="0"/>
              <w:left w:val="single" w:color="auto" w:sz="6" w:space="0"/>
              <w:bottom w:val="single" w:color="auto" w:sz="6" w:space="0"/>
              <w:right w:val="single" w:color="auto" w:sz="6" w:space="0"/>
            </w:tcBorders>
            <w:noWrap w:val="0"/>
            <w:vAlign w:val="center"/>
          </w:tcPr>
          <w:p w14:paraId="72B32F66">
            <w:pPr>
              <w:jc w:val="center"/>
              <w:outlineLvl w:val="9"/>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zh-CN"/>
              </w:rPr>
              <w:t>★法定代表人授权委托书和</w:t>
            </w:r>
            <w:r>
              <w:rPr>
                <w:rFonts w:hint="eastAsia" w:ascii="仿宋" w:hAnsi="仿宋" w:eastAsia="仿宋" w:cs="仿宋"/>
                <w:color w:val="auto"/>
                <w:sz w:val="24"/>
                <w:highlight w:val="none"/>
                <w:lang w:val="en-US" w:eastAsia="zh-CN"/>
              </w:rPr>
              <w:t>授权委托人养老保险缴纳凭证</w:t>
            </w:r>
          </w:p>
        </w:tc>
        <w:tc>
          <w:tcPr>
            <w:tcW w:w="2723" w:type="dxa"/>
            <w:tcBorders>
              <w:top w:val="single" w:color="auto" w:sz="6" w:space="0"/>
              <w:left w:val="single" w:color="auto" w:sz="6" w:space="0"/>
              <w:bottom w:val="single" w:color="auto" w:sz="6" w:space="0"/>
              <w:right w:val="single" w:color="auto" w:sz="6" w:space="0"/>
            </w:tcBorders>
            <w:noWrap w:val="0"/>
            <w:vAlign w:val="center"/>
          </w:tcPr>
          <w:p w14:paraId="6BDBA496">
            <w:pPr>
              <w:jc w:val="center"/>
              <w:outlineLvl w:val="9"/>
              <w:rPr>
                <w:rFonts w:hint="eastAsia" w:ascii="仿宋" w:hAnsi="仿宋" w:eastAsia="仿宋" w:cs="仿宋"/>
                <w:color w:val="auto"/>
                <w:sz w:val="24"/>
                <w:highlight w:val="none"/>
                <w:lang w:val="zh-CN"/>
              </w:rPr>
            </w:pPr>
          </w:p>
        </w:tc>
        <w:tc>
          <w:tcPr>
            <w:tcW w:w="2466" w:type="dxa"/>
            <w:tcBorders>
              <w:top w:val="single" w:color="auto" w:sz="6" w:space="0"/>
              <w:left w:val="single" w:color="auto" w:sz="6" w:space="0"/>
              <w:bottom w:val="single" w:color="auto" w:sz="6" w:space="0"/>
              <w:right w:val="single" w:color="auto" w:sz="6" w:space="0"/>
            </w:tcBorders>
            <w:noWrap w:val="0"/>
          </w:tcPr>
          <w:p w14:paraId="07D91DA0">
            <w:pPr>
              <w:jc w:val="center"/>
              <w:outlineLvl w:val="9"/>
              <w:rPr>
                <w:rFonts w:hint="eastAsia" w:ascii="仿宋" w:hAnsi="仿宋" w:eastAsia="仿宋" w:cs="仿宋"/>
                <w:color w:val="auto"/>
                <w:sz w:val="24"/>
                <w:highlight w:val="none"/>
                <w:lang w:val="zh-CN"/>
              </w:rPr>
            </w:pPr>
          </w:p>
        </w:tc>
      </w:tr>
      <w:tr w14:paraId="79FEDAE3">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71988AB1">
            <w:pPr>
              <w:jc w:val="center"/>
              <w:outlineLvl w:val="9"/>
              <w:rPr>
                <w:rFonts w:hint="eastAsia" w:ascii="仿宋" w:hAnsi="仿宋" w:eastAsia="仿宋" w:cs="仿宋"/>
                <w:color w:val="auto"/>
                <w:sz w:val="24"/>
                <w:highlight w:val="none"/>
                <w:lang w:val="zh-CN" w:eastAsia="zh-CN"/>
              </w:rPr>
            </w:pPr>
            <w:r>
              <w:rPr>
                <w:rFonts w:hint="eastAsia" w:ascii="仿宋" w:hAnsi="仿宋" w:eastAsia="仿宋" w:cs="仿宋"/>
                <w:color w:val="auto"/>
                <w:sz w:val="24"/>
                <w:highlight w:val="none"/>
                <w:lang w:val="en-US" w:eastAsia="zh-CN"/>
              </w:rPr>
              <w:t>3</w:t>
            </w:r>
          </w:p>
        </w:tc>
        <w:tc>
          <w:tcPr>
            <w:tcW w:w="2796" w:type="dxa"/>
            <w:tcBorders>
              <w:top w:val="single" w:color="auto" w:sz="6" w:space="0"/>
              <w:left w:val="single" w:color="auto" w:sz="6" w:space="0"/>
              <w:bottom w:val="single" w:color="auto" w:sz="6" w:space="0"/>
              <w:right w:val="single" w:color="auto" w:sz="6" w:space="0"/>
            </w:tcBorders>
            <w:noWrap w:val="0"/>
            <w:vAlign w:val="center"/>
          </w:tcPr>
          <w:p w14:paraId="14722B2D">
            <w:pPr>
              <w:jc w:val="center"/>
              <w:outlineLvl w:val="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★磋商报价表</w:t>
            </w:r>
          </w:p>
        </w:tc>
        <w:tc>
          <w:tcPr>
            <w:tcW w:w="2723" w:type="dxa"/>
            <w:tcBorders>
              <w:top w:val="single" w:color="auto" w:sz="6" w:space="0"/>
              <w:left w:val="single" w:color="auto" w:sz="6" w:space="0"/>
              <w:bottom w:val="single" w:color="auto" w:sz="6" w:space="0"/>
              <w:right w:val="single" w:color="auto" w:sz="6" w:space="0"/>
            </w:tcBorders>
            <w:noWrap w:val="0"/>
            <w:vAlign w:val="center"/>
          </w:tcPr>
          <w:p w14:paraId="0489B6C1">
            <w:pPr>
              <w:ind w:firstLine="420"/>
              <w:outlineLvl w:val="9"/>
              <w:rPr>
                <w:rFonts w:hint="eastAsia" w:ascii="仿宋" w:hAnsi="仿宋" w:eastAsia="仿宋" w:cs="仿宋"/>
                <w:color w:val="auto"/>
                <w:sz w:val="24"/>
                <w:highlight w:val="none"/>
                <w:lang w:val="zh-CN"/>
              </w:rPr>
            </w:pPr>
          </w:p>
        </w:tc>
        <w:tc>
          <w:tcPr>
            <w:tcW w:w="2466" w:type="dxa"/>
            <w:tcBorders>
              <w:top w:val="single" w:color="auto" w:sz="6" w:space="0"/>
              <w:left w:val="single" w:color="auto" w:sz="6" w:space="0"/>
              <w:bottom w:val="single" w:color="auto" w:sz="6" w:space="0"/>
              <w:right w:val="single" w:color="auto" w:sz="6" w:space="0"/>
            </w:tcBorders>
            <w:noWrap w:val="0"/>
            <w:vAlign w:val="center"/>
          </w:tcPr>
          <w:p w14:paraId="6F73B5ED">
            <w:pPr>
              <w:ind w:firstLine="420"/>
              <w:outlineLvl w:val="9"/>
              <w:rPr>
                <w:rFonts w:hint="eastAsia" w:ascii="仿宋" w:hAnsi="仿宋" w:eastAsia="仿宋" w:cs="仿宋"/>
                <w:color w:val="auto"/>
                <w:sz w:val="24"/>
                <w:highlight w:val="none"/>
                <w:lang w:val="zh-CN"/>
              </w:rPr>
            </w:pPr>
          </w:p>
        </w:tc>
      </w:tr>
      <w:tr w14:paraId="25154D09">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146F8FDD">
            <w:pPr>
              <w:jc w:val="center"/>
              <w:outlineLvl w:val="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4</w:t>
            </w:r>
          </w:p>
        </w:tc>
        <w:tc>
          <w:tcPr>
            <w:tcW w:w="2796" w:type="dxa"/>
            <w:tcBorders>
              <w:top w:val="single" w:color="auto" w:sz="6" w:space="0"/>
              <w:left w:val="single" w:color="auto" w:sz="6" w:space="0"/>
              <w:bottom w:val="single" w:color="auto" w:sz="6" w:space="0"/>
              <w:right w:val="single" w:color="auto" w:sz="6" w:space="0"/>
            </w:tcBorders>
            <w:noWrap w:val="0"/>
            <w:vAlign w:val="center"/>
          </w:tcPr>
          <w:p w14:paraId="48E1A7E9">
            <w:pPr>
              <w:jc w:val="center"/>
              <w:outlineLvl w:val="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★分项报价表</w:t>
            </w:r>
          </w:p>
        </w:tc>
        <w:tc>
          <w:tcPr>
            <w:tcW w:w="2723" w:type="dxa"/>
            <w:tcBorders>
              <w:top w:val="single" w:color="auto" w:sz="6" w:space="0"/>
              <w:left w:val="single" w:color="auto" w:sz="6" w:space="0"/>
              <w:bottom w:val="single" w:color="auto" w:sz="6" w:space="0"/>
              <w:right w:val="single" w:color="auto" w:sz="6" w:space="0"/>
            </w:tcBorders>
            <w:noWrap w:val="0"/>
            <w:vAlign w:val="center"/>
          </w:tcPr>
          <w:p w14:paraId="297726C5">
            <w:pPr>
              <w:ind w:firstLine="420"/>
              <w:outlineLvl w:val="9"/>
              <w:rPr>
                <w:rFonts w:hint="eastAsia" w:ascii="仿宋" w:hAnsi="仿宋" w:eastAsia="仿宋" w:cs="仿宋"/>
                <w:color w:val="auto"/>
                <w:sz w:val="24"/>
                <w:highlight w:val="none"/>
                <w:lang w:val="zh-CN"/>
              </w:rPr>
            </w:pPr>
          </w:p>
        </w:tc>
        <w:tc>
          <w:tcPr>
            <w:tcW w:w="2466" w:type="dxa"/>
            <w:tcBorders>
              <w:top w:val="single" w:color="auto" w:sz="6" w:space="0"/>
              <w:left w:val="single" w:color="auto" w:sz="6" w:space="0"/>
              <w:bottom w:val="single" w:color="auto" w:sz="6" w:space="0"/>
              <w:right w:val="single" w:color="auto" w:sz="6" w:space="0"/>
            </w:tcBorders>
            <w:noWrap w:val="0"/>
            <w:vAlign w:val="center"/>
          </w:tcPr>
          <w:p w14:paraId="6A0AD9E8">
            <w:pPr>
              <w:ind w:firstLine="420"/>
              <w:outlineLvl w:val="9"/>
              <w:rPr>
                <w:rFonts w:hint="eastAsia" w:ascii="仿宋" w:hAnsi="仿宋" w:eastAsia="仿宋" w:cs="仿宋"/>
                <w:color w:val="auto"/>
                <w:sz w:val="24"/>
                <w:highlight w:val="none"/>
                <w:lang w:val="zh-CN"/>
              </w:rPr>
            </w:pPr>
          </w:p>
        </w:tc>
      </w:tr>
      <w:tr w14:paraId="789CE00C">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11F8C603">
            <w:pPr>
              <w:jc w:val="center"/>
              <w:outlineLvl w:val="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5</w:t>
            </w:r>
          </w:p>
        </w:tc>
        <w:tc>
          <w:tcPr>
            <w:tcW w:w="2796" w:type="dxa"/>
            <w:tcBorders>
              <w:top w:val="single" w:color="auto" w:sz="6" w:space="0"/>
              <w:left w:val="single" w:color="auto" w:sz="6" w:space="0"/>
              <w:bottom w:val="single" w:color="auto" w:sz="6" w:space="0"/>
              <w:right w:val="single" w:color="auto" w:sz="6" w:space="0"/>
            </w:tcBorders>
            <w:noWrap w:val="0"/>
            <w:vAlign w:val="center"/>
          </w:tcPr>
          <w:p w14:paraId="4E19A921">
            <w:pPr>
              <w:jc w:val="center"/>
              <w:outlineLvl w:val="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★资格条件证明文件或提供《南京市政府采购供应商信用记录表暨信用承诺书》</w:t>
            </w:r>
          </w:p>
        </w:tc>
        <w:tc>
          <w:tcPr>
            <w:tcW w:w="2723" w:type="dxa"/>
            <w:tcBorders>
              <w:top w:val="single" w:color="auto" w:sz="6" w:space="0"/>
              <w:left w:val="single" w:color="auto" w:sz="6" w:space="0"/>
              <w:bottom w:val="single" w:color="auto" w:sz="6" w:space="0"/>
              <w:right w:val="single" w:color="auto" w:sz="6" w:space="0"/>
            </w:tcBorders>
            <w:noWrap w:val="0"/>
            <w:vAlign w:val="center"/>
          </w:tcPr>
          <w:p w14:paraId="4EA99F31">
            <w:pPr>
              <w:ind w:firstLine="420"/>
              <w:outlineLvl w:val="9"/>
              <w:rPr>
                <w:rFonts w:hint="eastAsia" w:ascii="仿宋" w:hAnsi="仿宋" w:eastAsia="仿宋" w:cs="仿宋"/>
                <w:color w:val="auto"/>
                <w:sz w:val="24"/>
                <w:highlight w:val="none"/>
                <w:lang w:val="zh-CN"/>
              </w:rPr>
            </w:pPr>
          </w:p>
        </w:tc>
        <w:tc>
          <w:tcPr>
            <w:tcW w:w="2466" w:type="dxa"/>
            <w:tcBorders>
              <w:top w:val="single" w:color="auto" w:sz="6" w:space="0"/>
              <w:left w:val="single" w:color="auto" w:sz="6" w:space="0"/>
              <w:bottom w:val="single" w:color="auto" w:sz="6" w:space="0"/>
              <w:right w:val="single" w:color="auto" w:sz="6" w:space="0"/>
            </w:tcBorders>
            <w:noWrap w:val="0"/>
            <w:vAlign w:val="center"/>
          </w:tcPr>
          <w:p w14:paraId="6406B324">
            <w:pPr>
              <w:ind w:firstLine="420"/>
              <w:outlineLvl w:val="9"/>
              <w:rPr>
                <w:rFonts w:hint="eastAsia" w:ascii="仿宋" w:hAnsi="仿宋" w:eastAsia="仿宋" w:cs="仿宋"/>
                <w:color w:val="auto"/>
                <w:sz w:val="24"/>
                <w:highlight w:val="none"/>
                <w:lang w:val="zh-CN"/>
              </w:rPr>
            </w:pPr>
          </w:p>
        </w:tc>
      </w:tr>
      <w:tr w14:paraId="606E0BF0">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16A05C73">
            <w:pPr>
              <w:jc w:val="center"/>
              <w:outlineLvl w:val="9"/>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6</w:t>
            </w:r>
          </w:p>
        </w:tc>
        <w:tc>
          <w:tcPr>
            <w:tcW w:w="2796" w:type="dxa"/>
            <w:tcBorders>
              <w:top w:val="single" w:color="auto" w:sz="6" w:space="0"/>
              <w:left w:val="single" w:color="auto" w:sz="6" w:space="0"/>
              <w:bottom w:val="single" w:color="auto" w:sz="6" w:space="0"/>
              <w:right w:val="single" w:color="auto" w:sz="6" w:space="0"/>
            </w:tcBorders>
            <w:noWrap w:val="0"/>
            <w:vAlign w:val="center"/>
          </w:tcPr>
          <w:p w14:paraId="69C3011C">
            <w:pPr>
              <w:jc w:val="center"/>
              <w:outlineLvl w:val="9"/>
              <w:rPr>
                <w:rFonts w:hint="eastAsia" w:ascii="仿宋" w:hAnsi="仿宋" w:eastAsia="仿宋" w:cs="仿宋"/>
                <w:color w:val="auto"/>
                <w:sz w:val="24"/>
                <w:highlight w:val="none"/>
                <w:lang w:val="zh-CN"/>
              </w:rPr>
            </w:pPr>
            <w:r>
              <w:rPr>
                <w:rFonts w:hint="eastAsia" w:ascii="仿宋" w:hAnsi="仿宋" w:eastAsia="仿宋" w:cs="仿宋"/>
                <w:color w:val="auto"/>
                <w:sz w:val="24"/>
                <w:szCs w:val="24"/>
                <w:highlight w:val="none"/>
                <w:lang w:val="zh-CN"/>
              </w:rPr>
              <w:t>★商务条款</w:t>
            </w:r>
            <w:r>
              <w:rPr>
                <w:rFonts w:hint="eastAsia" w:ascii="仿宋" w:hAnsi="仿宋" w:eastAsia="仿宋" w:cs="仿宋"/>
                <w:color w:val="auto"/>
                <w:sz w:val="24"/>
                <w:szCs w:val="24"/>
                <w:highlight w:val="none"/>
                <w:lang w:val="en-US" w:eastAsia="zh-CN"/>
              </w:rPr>
              <w:t>响应</w:t>
            </w:r>
            <w:r>
              <w:rPr>
                <w:rFonts w:hint="eastAsia" w:ascii="仿宋" w:hAnsi="仿宋" w:eastAsia="仿宋" w:cs="仿宋"/>
                <w:color w:val="auto"/>
                <w:sz w:val="24"/>
                <w:szCs w:val="24"/>
                <w:highlight w:val="none"/>
                <w:lang w:val="zh-CN"/>
              </w:rPr>
              <w:t>表</w:t>
            </w:r>
          </w:p>
        </w:tc>
        <w:tc>
          <w:tcPr>
            <w:tcW w:w="2723" w:type="dxa"/>
            <w:tcBorders>
              <w:top w:val="single" w:color="auto" w:sz="6" w:space="0"/>
              <w:left w:val="single" w:color="auto" w:sz="6" w:space="0"/>
              <w:bottom w:val="single" w:color="auto" w:sz="6" w:space="0"/>
              <w:right w:val="single" w:color="auto" w:sz="6" w:space="0"/>
            </w:tcBorders>
            <w:noWrap w:val="0"/>
            <w:vAlign w:val="center"/>
          </w:tcPr>
          <w:p w14:paraId="302F3C37">
            <w:pPr>
              <w:ind w:firstLine="420"/>
              <w:outlineLvl w:val="9"/>
              <w:rPr>
                <w:rFonts w:hint="eastAsia" w:ascii="仿宋" w:hAnsi="仿宋" w:eastAsia="仿宋" w:cs="仿宋"/>
                <w:color w:val="auto"/>
                <w:sz w:val="24"/>
                <w:highlight w:val="none"/>
                <w:lang w:val="zh-CN"/>
              </w:rPr>
            </w:pPr>
          </w:p>
        </w:tc>
        <w:tc>
          <w:tcPr>
            <w:tcW w:w="2466" w:type="dxa"/>
            <w:tcBorders>
              <w:top w:val="single" w:color="auto" w:sz="6" w:space="0"/>
              <w:left w:val="single" w:color="auto" w:sz="6" w:space="0"/>
              <w:bottom w:val="single" w:color="auto" w:sz="6" w:space="0"/>
              <w:right w:val="single" w:color="auto" w:sz="6" w:space="0"/>
            </w:tcBorders>
            <w:noWrap w:val="0"/>
            <w:vAlign w:val="center"/>
          </w:tcPr>
          <w:p w14:paraId="573F90B8">
            <w:pPr>
              <w:ind w:firstLine="420"/>
              <w:outlineLvl w:val="9"/>
              <w:rPr>
                <w:rFonts w:hint="eastAsia" w:ascii="仿宋" w:hAnsi="仿宋" w:eastAsia="仿宋" w:cs="仿宋"/>
                <w:color w:val="auto"/>
                <w:sz w:val="24"/>
                <w:highlight w:val="none"/>
                <w:lang w:val="zh-CN"/>
              </w:rPr>
            </w:pPr>
          </w:p>
        </w:tc>
      </w:tr>
      <w:tr w14:paraId="2DF54881">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3ABF03C1">
            <w:pPr>
              <w:jc w:val="center"/>
              <w:outlineLvl w:val="9"/>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7</w:t>
            </w:r>
          </w:p>
        </w:tc>
        <w:tc>
          <w:tcPr>
            <w:tcW w:w="2796" w:type="dxa"/>
            <w:tcBorders>
              <w:top w:val="single" w:color="auto" w:sz="6" w:space="0"/>
              <w:left w:val="single" w:color="auto" w:sz="6" w:space="0"/>
              <w:bottom w:val="single" w:color="auto" w:sz="6" w:space="0"/>
              <w:right w:val="single" w:color="auto" w:sz="6" w:space="0"/>
            </w:tcBorders>
            <w:noWrap w:val="0"/>
            <w:vAlign w:val="center"/>
          </w:tcPr>
          <w:p w14:paraId="68F79A4B">
            <w:pPr>
              <w:jc w:val="center"/>
              <w:outlineLvl w:val="9"/>
              <w:rPr>
                <w:rFonts w:hint="eastAsia" w:ascii="仿宋" w:hAnsi="仿宋" w:eastAsia="仿宋" w:cs="仿宋"/>
                <w:color w:val="auto"/>
                <w:sz w:val="24"/>
                <w:highlight w:val="none"/>
                <w:lang w:val="zh-CN"/>
              </w:rPr>
            </w:pPr>
            <w:r>
              <w:rPr>
                <w:rFonts w:hint="eastAsia" w:ascii="仿宋" w:hAnsi="仿宋" w:eastAsia="仿宋" w:cs="仿宋"/>
                <w:color w:val="auto"/>
                <w:sz w:val="24"/>
                <w:szCs w:val="24"/>
                <w:highlight w:val="none"/>
                <w:lang w:val="zh-CN"/>
              </w:rPr>
              <w:t>★《南京市政府采购供应商信用记录表</w:t>
            </w:r>
            <w:r>
              <w:rPr>
                <w:rFonts w:hint="eastAsia" w:ascii="仿宋" w:hAnsi="仿宋" w:eastAsia="仿宋" w:cs="仿宋"/>
                <w:color w:val="auto"/>
                <w:sz w:val="24"/>
                <w:szCs w:val="24"/>
                <w:highlight w:val="none"/>
                <w:lang w:val="en-US" w:eastAsia="zh-CN"/>
              </w:rPr>
              <w:t>暨信用承诺书</w:t>
            </w:r>
            <w:r>
              <w:rPr>
                <w:rFonts w:hint="eastAsia" w:ascii="仿宋" w:hAnsi="仿宋" w:eastAsia="仿宋" w:cs="仿宋"/>
                <w:color w:val="auto"/>
                <w:sz w:val="24"/>
                <w:szCs w:val="24"/>
                <w:highlight w:val="none"/>
                <w:lang w:val="zh-CN"/>
              </w:rPr>
              <w:t>》</w:t>
            </w:r>
          </w:p>
        </w:tc>
        <w:tc>
          <w:tcPr>
            <w:tcW w:w="2723" w:type="dxa"/>
            <w:tcBorders>
              <w:top w:val="single" w:color="auto" w:sz="6" w:space="0"/>
              <w:left w:val="single" w:color="auto" w:sz="6" w:space="0"/>
              <w:bottom w:val="single" w:color="auto" w:sz="6" w:space="0"/>
              <w:right w:val="single" w:color="auto" w:sz="6" w:space="0"/>
            </w:tcBorders>
            <w:noWrap w:val="0"/>
            <w:vAlign w:val="center"/>
          </w:tcPr>
          <w:p w14:paraId="47774635">
            <w:pPr>
              <w:ind w:firstLine="420"/>
              <w:outlineLvl w:val="9"/>
              <w:rPr>
                <w:rFonts w:hint="eastAsia" w:ascii="仿宋" w:hAnsi="仿宋" w:eastAsia="仿宋" w:cs="仿宋"/>
                <w:color w:val="auto"/>
                <w:sz w:val="24"/>
                <w:highlight w:val="none"/>
                <w:lang w:val="zh-CN"/>
              </w:rPr>
            </w:pPr>
          </w:p>
        </w:tc>
        <w:tc>
          <w:tcPr>
            <w:tcW w:w="2466" w:type="dxa"/>
            <w:tcBorders>
              <w:top w:val="single" w:color="auto" w:sz="6" w:space="0"/>
              <w:left w:val="single" w:color="auto" w:sz="6" w:space="0"/>
              <w:bottom w:val="single" w:color="auto" w:sz="6" w:space="0"/>
              <w:right w:val="single" w:color="auto" w:sz="6" w:space="0"/>
            </w:tcBorders>
            <w:noWrap w:val="0"/>
            <w:vAlign w:val="center"/>
          </w:tcPr>
          <w:p w14:paraId="032815F9">
            <w:pPr>
              <w:ind w:firstLine="420"/>
              <w:outlineLvl w:val="9"/>
              <w:rPr>
                <w:rFonts w:hint="eastAsia" w:ascii="仿宋" w:hAnsi="仿宋" w:eastAsia="仿宋" w:cs="仿宋"/>
                <w:color w:val="auto"/>
                <w:sz w:val="24"/>
                <w:highlight w:val="none"/>
                <w:lang w:val="zh-CN"/>
              </w:rPr>
            </w:pPr>
          </w:p>
        </w:tc>
      </w:tr>
      <w:tr w14:paraId="2F1C8E62">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5434166C">
            <w:pPr>
              <w:jc w:val="center"/>
              <w:outlineLvl w:val="9"/>
              <w:rPr>
                <w:rFonts w:hint="eastAsia" w:ascii="仿宋" w:hAnsi="仿宋" w:eastAsia="仿宋" w:cs="仿宋"/>
                <w:color w:val="auto"/>
                <w:sz w:val="24"/>
                <w:highlight w:val="none"/>
                <w:lang w:val="en-US" w:eastAsia="zh-CN"/>
              </w:rPr>
            </w:pPr>
          </w:p>
        </w:tc>
        <w:tc>
          <w:tcPr>
            <w:tcW w:w="2796" w:type="dxa"/>
            <w:tcBorders>
              <w:top w:val="single" w:color="auto" w:sz="6" w:space="0"/>
              <w:left w:val="single" w:color="auto" w:sz="6" w:space="0"/>
              <w:bottom w:val="single" w:color="auto" w:sz="6" w:space="0"/>
              <w:right w:val="single" w:color="auto" w:sz="6" w:space="0"/>
            </w:tcBorders>
            <w:noWrap w:val="0"/>
            <w:vAlign w:val="center"/>
          </w:tcPr>
          <w:p w14:paraId="31E51031">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磋商文件中全部商务条款</w:t>
            </w:r>
          </w:p>
        </w:tc>
        <w:tc>
          <w:tcPr>
            <w:tcW w:w="2723" w:type="dxa"/>
            <w:tcBorders>
              <w:top w:val="single" w:color="auto" w:sz="6" w:space="0"/>
              <w:left w:val="single" w:color="auto" w:sz="6" w:space="0"/>
              <w:bottom w:val="single" w:color="auto" w:sz="6" w:space="0"/>
              <w:right w:val="single" w:color="auto" w:sz="6" w:space="0"/>
            </w:tcBorders>
            <w:noWrap w:val="0"/>
            <w:vAlign w:val="center"/>
          </w:tcPr>
          <w:p w14:paraId="0A4C51F2">
            <w:pPr>
              <w:ind w:firstLine="420"/>
              <w:outlineLvl w:val="9"/>
              <w:rPr>
                <w:rFonts w:hint="eastAsia" w:ascii="仿宋" w:hAnsi="仿宋" w:eastAsia="仿宋" w:cs="仿宋"/>
                <w:color w:val="auto"/>
                <w:sz w:val="24"/>
                <w:highlight w:val="none"/>
                <w:lang w:val="zh-CN"/>
              </w:rPr>
            </w:pPr>
          </w:p>
        </w:tc>
        <w:tc>
          <w:tcPr>
            <w:tcW w:w="2466" w:type="dxa"/>
            <w:tcBorders>
              <w:top w:val="single" w:color="auto" w:sz="6" w:space="0"/>
              <w:left w:val="single" w:color="auto" w:sz="6" w:space="0"/>
              <w:bottom w:val="single" w:color="auto" w:sz="6" w:space="0"/>
              <w:right w:val="single" w:color="auto" w:sz="6" w:space="0"/>
            </w:tcBorders>
            <w:noWrap w:val="0"/>
            <w:vAlign w:val="center"/>
          </w:tcPr>
          <w:p w14:paraId="50FEBD5B">
            <w:pPr>
              <w:ind w:firstLine="420"/>
              <w:outlineLvl w:val="9"/>
              <w:rPr>
                <w:rFonts w:hint="eastAsia" w:ascii="仿宋" w:hAnsi="仿宋" w:eastAsia="仿宋" w:cs="仿宋"/>
                <w:color w:val="auto"/>
                <w:sz w:val="24"/>
                <w:highlight w:val="none"/>
                <w:lang w:val="zh-CN"/>
              </w:rPr>
            </w:pPr>
          </w:p>
        </w:tc>
      </w:tr>
    </w:tbl>
    <w:p w14:paraId="7A512003">
      <w:pPr>
        <w:pStyle w:val="217"/>
        <w:numPr>
          <w:ilvl w:val="0"/>
          <w:numId w:val="0"/>
        </w:numPr>
        <w:outlineLvl w:val="9"/>
        <w:rPr>
          <w:rFonts w:hint="eastAsia"/>
          <w:color w:val="auto"/>
          <w:highlight w:val="none"/>
          <w:lang w:val="zh-CN"/>
        </w:rPr>
      </w:pPr>
    </w:p>
    <w:p w14:paraId="532A10C9">
      <w:pPr>
        <w:widowControl/>
        <w:spacing w:line="360" w:lineRule="auto"/>
        <w:jc w:val="left"/>
        <w:outlineLvl w:val="9"/>
        <w:rPr>
          <w:rFonts w:hint="eastAsia" w:ascii="仿宋" w:hAnsi="仿宋" w:eastAsia="仿宋" w:cs="仿宋"/>
          <w:color w:val="auto"/>
          <w:sz w:val="24"/>
          <w:highlight w:val="none"/>
          <w:lang w:val="zh-CN"/>
        </w:rPr>
      </w:pPr>
      <w:r>
        <w:rPr>
          <w:rFonts w:hint="eastAsia" w:ascii="仿宋" w:hAnsi="仿宋" w:eastAsia="仿宋" w:cs="仿宋"/>
          <w:color w:val="auto"/>
          <w:sz w:val="24"/>
          <w:highlight w:val="none"/>
          <w:lang w:val="zh-CN"/>
        </w:rPr>
        <w:t>注：请磋商供应商根据实际情况填写。</w:t>
      </w:r>
    </w:p>
    <w:p w14:paraId="1397152B">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磋商供应商（签章）：</w:t>
      </w:r>
    </w:p>
    <w:p w14:paraId="5BB3C71E">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法定代表人或被授权人（签章或签字）：</w:t>
      </w:r>
    </w:p>
    <w:p w14:paraId="13E14DC0">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日期：     年    月    日</w:t>
      </w:r>
    </w:p>
    <w:p w14:paraId="136AED00">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p>
    <w:p w14:paraId="643FDBCB">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p>
    <w:p w14:paraId="2E5D1D06">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p>
    <w:p w14:paraId="16CA2FBB">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p>
    <w:p w14:paraId="35A8195C">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p>
    <w:p w14:paraId="0FFDFEB4">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p>
    <w:p w14:paraId="458049AA">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rPr>
      </w:pPr>
      <w:bookmarkStart w:id="142" w:name="_Toc779"/>
      <w:r>
        <w:rPr>
          <w:rFonts w:hint="eastAsia" w:ascii="微软雅黑" w:hAnsi="微软雅黑" w:eastAsia="微软雅黑" w:cs="微软雅黑"/>
          <w:b/>
          <w:color w:val="auto"/>
          <w:sz w:val="24"/>
          <w:szCs w:val="21"/>
          <w:highlight w:val="none"/>
          <w:lang w:val="en-US" w:eastAsia="zh-CN"/>
        </w:rPr>
        <w:t>九</w:t>
      </w:r>
      <w:r>
        <w:rPr>
          <w:rFonts w:hint="eastAsia" w:ascii="微软雅黑" w:hAnsi="微软雅黑" w:eastAsia="微软雅黑" w:cs="微软雅黑"/>
          <w:b/>
          <w:color w:val="auto"/>
          <w:sz w:val="24"/>
          <w:szCs w:val="21"/>
          <w:highlight w:val="none"/>
        </w:rPr>
        <w:t>、技术条款偏离表</w:t>
      </w:r>
      <w:bookmarkEnd w:id="142"/>
    </w:p>
    <w:p w14:paraId="6BA89B20">
      <w:pPr>
        <w:keepNext w:val="0"/>
        <w:keepLines w:val="0"/>
        <w:pageBreakBefore w:val="0"/>
        <w:widowControl/>
        <w:shd w:val="clear" w:color="auto" w:fill="FFFFFF"/>
        <w:kinsoku/>
        <w:wordWrap/>
        <w:overflowPunct/>
        <w:topLinePunct w:val="0"/>
        <w:autoSpaceDE/>
        <w:autoSpaceDN/>
        <w:bidi w:val="0"/>
        <w:adjustRightInd/>
        <w:snapToGrid/>
        <w:spacing w:line="360" w:lineRule="auto"/>
        <w:ind w:left="420"/>
        <w:jc w:val="center"/>
        <w:textAlignment w:val="auto"/>
        <w:outlineLvl w:val="9"/>
        <w:rPr>
          <w:rFonts w:hint="eastAsia" w:ascii="仿宋" w:hAnsi="仿宋" w:eastAsia="仿宋" w:cs="仿宋"/>
          <w:b/>
          <w:color w:val="auto"/>
          <w:sz w:val="24"/>
          <w:szCs w:val="21"/>
          <w:highlight w:val="none"/>
        </w:rPr>
      </w:pPr>
      <w:r>
        <w:rPr>
          <w:rFonts w:hint="eastAsia" w:ascii="微软雅黑" w:hAnsi="微软雅黑" w:eastAsia="微软雅黑" w:cs="微软雅黑"/>
          <w:b/>
          <w:color w:val="auto"/>
          <w:sz w:val="24"/>
          <w:szCs w:val="21"/>
          <w:highlight w:val="none"/>
        </w:rPr>
        <w:t>技术条款偏离表</w:t>
      </w:r>
    </w:p>
    <w:p w14:paraId="4D87320B">
      <w:pPr>
        <w:widowControl/>
        <w:shd w:val="clear" w:color="auto" w:fill="FFFFFF"/>
        <w:spacing w:line="360" w:lineRule="auto"/>
        <w:outlineLvl w:val="9"/>
        <w:rPr>
          <w:rFonts w:hint="eastAsia" w:ascii="仿宋" w:hAnsi="仿宋" w:eastAsia="仿宋" w:cs="仿宋"/>
          <w:bCs/>
          <w:color w:val="auto"/>
          <w:sz w:val="24"/>
          <w:szCs w:val="24"/>
          <w:highlight w:val="none"/>
          <w:u w:val="single"/>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bCs/>
          <w:color w:val="auto"/>
          <w:sz w:val="24"/>
          <w:szCs w:val="24"/>
          <w:highlight w:val="none"/>
        </w:rPr>
        <w:t xml:space="preserve">                        项目编号：</w:t>
      </w:r>
    </w:p>
    <w:tbl>
      <w:tblPr>
        <w:tblStyle w:val="53"/>
        <w:tblW w:w="9210" w:type="dxa"/>
        <w:jc w:val="center"/>
        <w:tblLayout w:type="fixed"/>
        <w:tblCellMar>
          <w:top w:w="0" w:type="dxa"/>
          <w:left w:w="10" w:type="dxa"/>
          <w:bottom w:w="0" w:type="dxa"/>
          <w:right w:w="10" w:type="dxa"/>
        </w:tblCellMar>
      </w:tblPr>
      <w:tblGrid>
        <w:gridCol w:w="1225"/>
        <w:gridCol w:w="2863"/>
        <w:gridCol w:w="2689"/>
        <w:gridCol w:w="2433"/>
      </w:tblGrid>
      <w:tr w14:paraId="6585E2CC">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23286BDD">
            <w:pPr>
              <w:jc w:val="center"/>
              <w:outlineLvl w:val="9"/>
              <w:rPr>
                <w:rFonts w:hint="eastAsia" w:ascii="微软雅黑" w:hAnsi="微软雅黑" w:eastAsia="微软雅黑" w:cs="微软雅黑"/>
                <w:b/>
                <w:bCs/>
                <w:color w:val="auto"/>
                <w:sz w:val="22"/>
                <w:szCs w:val="22"/>
                <w:highlight w:val="none"/>
                <w:lang w:val="zh-CN"/>
              </w:rPr>
            </w:pPr>
            <w:r>
              <w:rPr>
                <w:rFonts w:hint="eastAsia" w:ascii="微软雅黑" w:hAnsi="微软雅黑" w:eastAsia="微软雅黑" w:cs="微软雅黑"/>
                <w:b/>
                <w:bCs/>
                <w:color w:val="auto"/>
                <w:sz w:val="22"/>
                <w:szCs w:val="22"/>
                <w:highlight w:val="none"/>
                <w:lang w:val="zh-CN"/>
              </w:rPr>
              <w:t>序号</w:t>
            </w:r>
          </w:p>
        </w:tc>
        <w:tc>
          <w:tcPr>
            <w:tcW w:w="2863" w:type="dxa"/>
            <w:tcBorders>
              <w:top w:val="single" w:color="auto" w:sz="6" w:space="0"/>
              <w:left w:val="single" w:color="auto" w:sz="6" w:space="0"/>
              <w:bottom w:val="single" w:color="auto" w:sz="6" w:space="0"/>
              <w:right w:val="single" w:color="auto" w:sz="6" w:space="0"/>
            </w:tcBorders>
            <w:noWrap w:val="0"/>
            <w:vAlign w:val="center"/>
          </w:tcPr>
          <w:p w14:paraId="07B626FA">
            <w:pPr>
              <w:jc w:val="center"/>
              <w:outlineLvl w:val="9"/>
              <w:rPr>
                <w:rFonts w:hint="eastAsia" w:ascii="微软雅黑" w:hAnsi="微软雅黑" w:eastAsia="微软雅黑" w:cs="微软雅黑"/>
                <w:b/>
                <w:bCs/>
                <w:color w:val="auto"/>
                <w:sz w:val="22"/>
                <w:szCs w:val="22"/>
                <w:highlight w:val="none"/>
                <w:lang w:val="zh-CN"/>
              </w:rPr>
            </w:pPr>
            <w:r>
              <w:rPr>
                <w:rFonts w:hint="eastAsia" w:ascii="微软雅黑" w:hAnsi="微软雅黑" w:eastAsia="微软雅黑" w:cs="微软雅黑"/>
                <w:b/>
                <w:bCs/>
                <w:color w:val="auto"/>
                <w:sz w:val="22"/>
                <w:szCs w:val="22"/>
                <w:highlight w:val="none"/>
                <w:lang w:val="zh-CN"/>
              </w:rPr>
              <w:t>磋商文件的</w:t>
            </w:r>
            <w:r>
              <w:rPr>
                <w:rFonts w:hint="eastAsia" w:ascii="微软雅黑" w:hAnsi="微软雅黑" w:eastAsia="微软雅黑" w:cs="微软雅黑"/>
                <w:b/>
                <w:bCs/>
                <w:color w:val="auto"/>
                <w:sz w:val="22"/>
                <w:szCs w:val="22"/>
                <w:highlight w:val="none"/>
              </w:rPr>
              <w:t>技术</w:t>
            </w:r>
            <w:r>
              <w:rPr>
                <w:rFonts w:hint="eastAsia" w:ascii="微软雅黑" w:hAnsi="微软雅黑" w:eastAsia="微软雅黑" w:cs="微软雅黑"/>
                <w:b/>
                <w:bCs/>
                <w:color w:val="auto"/>
                <w:sz w:val="22"/>
                <w:szCs w:val="22"/>
                <w:highlight w:val="none"/>
                <w:lang w:val="zh-CN"/>
              </w:rPr>
              <w:t>条款</w:t>
            </w:r>
          </w:p>
        </w:tc>
        <w:tc>
          <w:tcPr>
            <w:tcW w:w="2689" w:type="dxa"/>
            <w:tcBorders>
              <w:top w:val="single" w:color="auto" w:sz="6" w:space="0"/>
              <w:left w:val="single" w:color="auto" w:sz="6" w:space="0"/>
              <w:bottom w:val="single" w:color="auto" w:sz="6" w:space="0"/>
              <w:right w:val="single" w:color="auto" w:sz="6" w:space="0"/>
            </w:tcBorders>
            <w:noWrap w:val="0"/>
            <w:vAlign w:val="center"/>
          </w:tcPr>
          <w:p w14:paraId="035AF875">
            <w:pPr>
              <w:jc w:val="center"/>
              <w:outlineLvl w:val="9"/>
              <w:rPr>
                <w:rFonts w:hint="eastAsia" w:ascii="微软雅黑" w:hAnsi="微软雅黑" w:eastAsia="微软雅黑" w:cs="微软雅黑"/>
                <w:b/>
                <w:bCs/>
                <w:color w:val="auto"/>
                <w:sz w:val="22"/>
                <w:szCs w:val="22"/>
                <w:highlight w:val="none"/>
                <w:lang w:val="zh-CN"/>
              </w:rPr>
            </w:pPr>
            <w:r>
              <w:rPr>
                <w:rFonts w:hint="eastAsia" w:ascii="微软雅黑" w:hAnsi="微软雅黑" w:eastAsia="微软雅黑" w:cs="微软雅黑"/>
                <w:b/>
                <w:bCs/>
                <w:color w:val="auto"/>
                <w:sz w:val="22"/>
                <w:szCs w:val="22"/>
                <w:highlight w:val="none"/>
                <w:lang w:val="zh-CN"/>
              </w:rPr>
              <w:t>响应文件的</w:t>
            </w:r>
            <w:r>
              <w:rPr>
                <w:rFonts w:hint="eastAsia" w:ascii="微软雅黑" w:hAnsi="微软雅黑" w:eastAsia="微软雅黑" w:cs="微软雅黑"/>
                <w:b/>
                <w:bCs/>
                <w:color w:val="auto"/>
                <w:sz w:val="22"/>
                <w:szCs w:val="22"/>
                <w:highlight w:val="none"/>
              </w:rPr>
              <w:t>技术</w:t>
            </w:r>
            <w:r>
              <w:rPr>
                <w:rFonts w:hint="eastAsia" w:ascii="微软雅黑" w:hAnsi="微软雅黑" w:eastAsia="微软雅黑" w:cs="微软雅黑"/>
                <w:b/>
                <w:bCs/>
                <w:color w:val="auto"/>
                <w:sz w:val="22"/>
                <w:szCs w:val="22"/>
                <w:highlight w:val="none"/>
                <w:lang w:val="zh-CN"/>
              </w:rPr>
              <w:t>条款</w:t>
            </w:r>
          </w:p>
        </w:tc>
        <w:tc>
          <w:tcPr>
            <w:tcW w:w="2433" w:type="dxa"/>
            <w:tcBorders>
              <w:top w:val="single" w:color="auto" w:sz="6" w:space="0"/>
              <w:left w:val="single" w:color="auto" w:sz="6" w:space="0"/>
              <w:bottom w:val="single" w:color="auto" w:sz="6" w:space="0"/>
              <w:right w:val="single" w:color="auto" w:sz="6" w:space="0"/>
            </w:tcBorders>
            <w:noWrap w:val="0"/>
            <w:vAlign w:val="center"/>
          </w:tcPr>
          <w:p w14:paraId="3F6FCCBD">
            <w:pPr>
              <w:jc w:val="center"/>
              <w:outlineLvl w:val="9"/>
              <w:rPr>
                <w:rFonts w:hint="eastAsia" w:ascii="微软雅黑" w:hAnsi="微软雅黑" w:eastAsia="微软雅黑" w:cs="微软雅黑"/>
                <w:b/>
                <w:bCs/>
                <w:color w:val="auto"/>
                <w:sz w:val="22"/>
                <w:szCs w:val="22"/>
                <w:highlight w:val="none"/>
                <w:lang w:val="en-US" w:eastAsia="zh-CN"/>
              </w:rPr>
            </w:pPr>
            <w:r>
              <w:rPr>
                <w:rFonts w:hint="eastAsia" w:ascii="微软雅黑" w:hAnsi="微软雅黑" w:eastAsia="微软雅黑" w:cs="微软雅黑"/>
                <w:b/>
                <w:bCs/>
                <w:color w:val="auto"/>
                <w:sz w:val="22"/>
                <w:szCs w:val="22"/>
                <w:highlight w:val="none"/>
                <w:lang w:val="en-US" w:eastAsia="zh-CN"/>
              </w:rPr>
              <w:t>正偏离/响应/负偏离</w:t>
            </w:r>
          </w:p>
        </w:tc>
      </w:tr>
      <w:tr w14:paraId="03D4230F">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021700F7">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1</w:t>
            </w:r>
          </w:p>
        </w:tc>
        <w:tc>
          <w:tcPr>
            <w:tcW w:w="2863" w:type="dxa"/>
            <w:tcBorders>
              <w:top w:val="single" w:color="auto" w:sz="6" w:space="0"/>
              <w:left w:val="single" w:color="auto" w:sz="6" w:space="0"/>
              <w:bottom w:val="single" w:color="auto" w:sz="6" w:space="0"/>
              <w:right w:val="single" w:color="auto" w:sz="6" w:space="0"/>
            </w:tcBorders>
            <w:noWrap w:val="0"/>
            <w:vAlign w:val="center"/>
          </w:tcPr>
          <w:p w14:paraId="5EFBF14C">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★技术条款偏离表</w:t>
            </w:r>
          </w:p>
        </w:tc>
        <w:tc>
          <w:tcPr>
            <w:tcW w:w="2689" w:type="dxa"/>
            <w:tcBorders>
              <w:top w:val="single" w:color="auto" w:sz="6" w:space="0"/>
              <w:left w:val="single" w:color="auto" w:sz="6" w:space="0"/>
              <w:bottom w:val="single" w:color="auto" w:sz="6" w:space="0"/>
              <w:right w:val="single" w:color="auto" w:sz="6" w:space="0"/>
            </w:tcBorders>
            <w:noWrap w:val="0"/>
            <w:vAlign w:val="center"/>
          </w:tcPr>
          <w:p w14:paraId="3F50E523">
            <w:pPr>
              <w:jc w:val="center"/>
              <w:outlineLvl w:val="9"/>
              <w:rPr>
                <w:rFonts w:hint="eastAsia" w:ascii="仿宋" w:hAnsi="仿宋" w:eastAsia="仿宋" w:cs="仿宋"/>
                <w:color w:val="auto"/>
                <w:sz w:val="24"/>
                <w:szCs w:val="24"/>
                <w:highlight w:val="none"/>
                <w:lang w:val="zh-CN"/>
              </w:rPr>
            </w:pPr>
          </w:p>
        </w:tc>
        <w:tc>
          <w:tcPr>
            <w:tcW w:w="2433" w:type="dxa"/>
            <w:tcBorders>
              <w:top w:val="single" w:color="auto" w:sz="6" w:space="0"/>
              <w:left w:val="single" w:color="auto" w:sz="6" w:space="0"/>
              <w:bottom w:val="single" w:color="auto" w:sz="6" w:space="0"/>
              <w:right w:val="single" w:color="auto" w:sz="6" w:space="0"/>
            </w:tcBorders>
            <w:noWrap w:val="0"/>
          </w:tcPr>
          <w:p w14:paraId="7803082F">
            <w:pPr>
              <w:jc w:val="center"/>
              <w:outlineLvl w:val="9"/>
              <w:rPr>
                <w:rFonts w:hint="eastAsia" w:ascii="仿宋" w:hAnsi="仿宋" w:eastAsia="仿宋" w:cs="仿宋"/>
                <w:color w:val="auto"/>
                <w:sz w:val="24"/>
                <w:szCs w:val="24"/>
                <w:highlight w:val="none"/>
                <w:lang w:val="zh-CN"/>
              </w:rPr>
            </w:pPr>
          </w:p>
        </w:tc>
      </w:tr>
      <w:tr w14:paraId="11181ACE">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50F6C405">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2</w:t>
            </w:r>
          </w:p>
        </w:tc>
        <w:tc>
          <w:tcPr>
            <w:tcW w:w="2863" w:type="dxa"/>
            <w:tcBorders>
              <w:top w:val="single" w:color="auto" w:sz="6" w:space="0"/>
              <w:left w:val="single" w:color="auto" w:sz="6" w:space="0"/>
              <w:bottom w:val="single" w:color="auto" w:sz="6" w:space="0"/>
              <w:right w:val="single" w:color="auto" w:sz="6" w:space="0"/>
            </w:tcBorders>
            <w:noWrap w:val="0"/>
            <w:vAlign w:val="center"/>
          </w:tcPr>
          <w:p w14:paraId="56520613">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w:t>
            </w:r>
            <w:r>
              <w:rPr>
                <w:rFonts w:hint="eastAsia" w:ascii="仿宋" w:hAnsi="仿宋" w:eastAsia="仿宋" w:cs="仿宋"/>
                <w:color w:val="auto"/>
                <w:sz w:val="24"/>
                <w:szCs w:val="24"/>
                <w:highlight w:val="none"/>
                <w:lang w:val="en-US" w:eastAsia="zh-CN"/>
              </w:rPr>
              <w:t>承诺函</w:t>
            </w:r>
          </w:p>
        </w:tc>
        <w:tc>
          <w:tcPr>
            <w:tcW w:w="2689" w:type="dxa"/>
            <w:tcBorders>
              <w:top w:val="single" w:color="auto" w:sz="6" w:space="0"/>
              <w:left w:val="single" w:color="auto" w:sz="6" w:space="0"/>
              <w:bottom w:val="single" w:color="auto" w:sz="6" w:space="0"/>
              <w:right w:val="single" w:color="auto" w:sz="6" w:space="0"/>
            </w:tcBorders>
            <w:noWrap w:val="0"/>
            <w:vAlign w:val="center"/>
          </w:tcPr>
          <w:p w14:paraId="26435A84">
            <w:pPr>
              <w:jc w:val="center"/>
              <w:outlineLvl w:val="9"/>
              <w:rPr>
                <w:rFonts w:hint="eastAsia" w:ascii="仿宋" w:hAnsi="仿宋" w:eastAsia="仿宋" w:cs="仿宋"/>
                <w:color w:val="auto"/>
                <w:sz w:val="24"/>
                <w:szCs w:val="24"/>
                <w:highlight w:val="none"/>
                <w:lang w:val="zh-CN"/>
              </w:rPr>
            </w:pPr>
          </w:p>
        </w:tc>
        <w:tc>
          <w:tcPr>
            <w:tcW w:w="2433" w:type="dxa"/>
            <w:tcBorders>
              <w:top w:val="single" w:color="auto" w:sz="6" w:space="0"/>
              <w:left w:val="single" w:color="auto" w:sz="6" w:space="0"/>
              <w:bottom w:val="single" w:color="auto" w:sz="6" w:space="0"/>
              <w:right w:val="single" w:color="auto" w:sz="6" w:space="0"/>
            </w:tcBorders>
            <w:noWrap w:val="0"/>
          </w:tcPr>
          <w:p w14:paraId="22CE12EF">
            <w:pPr>
              <w:jc w:val="center"/>
              <w:outlineLvl w:val="9"/>
              <w:rPr>
                <w:rFonts w:hint="eastAsia" w:ascii="仿宋" w:hAnsi="仿宋" w:eastAsia="仿宋" w:cs="仿宋"/>
                <w:color w:val="auto"/>
                <w:sz w:val="24"/>
                <w:szCs w:val="24"/>
                <w:highlight w:val="none"/>
                <w:lang w:val="zh-CN"/>
              </w:rPr>
            </w:pPr>
          </w:p>
        </w:tc>
      </w:tr>
      <w:tr w14:paraId="704F182A">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493E2B92">
            <w:pPr>
              <w:jc w:val="center"/>
              <w:outlineLvl w:val="9"/>
              <w:rPr>
                <w:rFonts w:hint="eastAsia" w:ascii="仿宋" w:hAnsi="仿宋" w:eastAsia="仿宋" w:cs="仿宋"/>
                <w:color w:val="auto"/>
                <w:sz w:val="24"/>
                <w:szCs w:val="24"/>
                <w:highlight w:val="none"/>
                <w:lang w:val="zh-CN" w:eastAsia="zh-CN"/>
              </w:rPr>
            </w:pPr>
            <w:r>
              <w:rPr>
                <w:rFonts w:hint="eastAsia" w:ascii="仿宋" w:hAnsi="仿宋" w:eastAsia="仿宋" w:cs="仿宋"/>
                <w:color w:val="auto"/>
                <w:sz w:val="24"/>
                <w:szCs w:val="24"/>
                <w:highlight w:val="none"/>
                <w:lang w:val="en-US" w:eastAsia="zh-CN"/>
              </w:rPr>
              <w:t>3</w:t>
            </w:r>
          </w:p>
        </w:tc>
        <w:tc>
          <w:tcPr>
            <w:tcW w:w="2863" w:type="dxa"/>
            <w:tcBorders>
              <w:top w:val="single" w:color="auto" w:sz="6" w:space="0"/>
              <w:left w:val="single" w:color="auto" w:sz="6" w:space="0"/>
              <w:bottom w:val="single" w:color="auto" w:sz="6" w:space="0"/>
              <w:right w:val="single" w:color="auto" w:sz="6" w:space="0"/>
            </w:tcBorders>
            <w:noWrap w:val="0"/>
            <w:vAlign w:val="center"/>
          </w:tcPr>
          <w:p w14:paraId="1648CD84">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项目概况</w:t>
            </w:r>
          </w:p>
        </w:tc>
        <w:tc>
          <w:tcPr>
            <w:tcW w:w="2689" w:type="dxa"/>
            <w:tcBorders>
              <w:top w:val="single" w:color="auto" w:sz="6" w:space="0"/>
              <w:left w:val="single" w:color="auto" w:sz="6" w:space="0"/>
              <w:bottom w:val="single" w:color="auto" w:sz="6" w:space="0"/>
              <w:right w:val="single" w:color="auto" w:sz="6" w:space="0"/>
            </w:tcBorders>
            <w:noWrap w:val="0"/>
            <w:vAlign w:val="center"/>
          </w:tcPr>
          <w:p w14:paraId="4B95C730">
            <w:pPr>
              <w:ind w:firstLine="420"/>
              <w:outlineLvl w:val="9"/>
              <w:rPr>
                <w:rFonts w:hint="eastAsia" w:ascii="仿宋" w:hAnsi="仿宋" w:eastAsia="仿宋" w:cs="仿宋"/>
                <w:color w:val="auto"/>
                <w:sz w:val="24"/>
                <w:szCs w:val="24"/>
                <w:highlight w:val="none"/>
                <w:lang w:val="zh-CN"/>
              </w:rPr>
            </w:pPr>
          </w:p>
        </w:tc>
        <w:tc>
          <w:tcPr>
            <w:tcW w:w="2433" w:type="dxa"/>
            <w:tcBorders>
              <w:top w:val="single" w:color="auto" w:sz="6" w:space="0"/>
              <w:left w:val="single" w:color="auto" w:sz="6" w:space="0"/>
              <w:bottom w:val="single" w:color="auto" w:sz="6" w:space="0"/>
              <w:right w:val="single" w:color="auto" w:sz="6" w:space="0"/>
            </w:tcBorders>
            <w:noWrap w:val="0"/>
            <w:vAlign w:val="center"/>
          </w:tcPr>
          <w:p w14:paraId="438D3FBD">
            <w:pPr>
              <w:ind w:firstLine="420"/>
              <w:outlineLvl w:val="9"/>
              <w:rPr>
                <w:rFonts w:hint="eastAsia" w:ascii="仿宋" w:hAnsi="仿宋" w:eastAsia="仿宋" w:cs="仿宋"/>
                <w:color w:val="auto"/>
                <w:sz w:val="24"/>
                <w:szCs w:val="24"/>
                <w:highlight w:val="none"/>
                <w:lang w:val="zh-CN"/>
              </w:rPr>
            </w:pPr>
          </w:p>
        </w:tc>
      </w:tr>
      <w:tr w14:paraId="77002CC1">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73B41D62">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2863" w:type="dxa"/>
            <w:tcBorders>
              <w:top w:val="single" w:color="auto" w:sz="6" w:space="0"/>
              <w:left w:val="single" w:color="auto" w:sz="6" w:space="0"/>
              <w:bottom w:val="single" w:color="auto" w:sz="6" w:space="0"/>
              <w:right w:val="single" w:color="auto" w:sz="6" w:space="0"/>
            </w:tcBorders>
            <w:noWrap w:val="0"/>
            <w:vAlign w:val="center"/>
          </w:tcPr>
          <w:p w14:paraId="63E7BE54">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服务范围及内容</w:t>
            </w:r>
          </w:p>
        </w:tc>
        <w:tc>
          <w:tcPr>
            <w:tcW w:w="2689" w:type="dxa"/>
            <w:tcBorders>
              <w:top w:val="single" w:color="auto" w:sz="6" w:space="0"/>
              <w:left w:val="single" w:color="auto" w:sz="6" w:space="0"/>
              <w:bottom w:val="single" w:color="auto" w:sz="6" w:space="0"/>
              <w:right w:val="single" w:color="auto" w:sz="6" w:space="0"/>
            </w:tcBorders>
            <w:noWrap w:val="0"/>
            <w:vAlign w:val="center"/>
          </w:tcPr>
          <w:p w14:paraId="3A97D2F7">
            <w:pPr>
              <w:ind w:firstLine="420"/>
              <w:outlineLvl w:val="9"/>
              <w:rPr>
                <w:rFonts w:hint="eastAsia" w:ascii="仿宋" w:hAnsi="仿宋" w:eastAsia="仿宋" w:cs="仿宋"/>
                <w:color w:val="auto"/>
                <w:sz w:val="24"/>
                <w:szCs w:val="24"/>
                <w:highlight w:val="none"/>
                <w:lang w:val="zh-CN"/>
              </w:rPr>
            </w:pPr>
          </w:p>
        </w:tc>
        <w:tc>
          <w:tcPr>
            <w:tcW w:w="2433" w:type="dxa"/>
            <w:tcBorders>
              <w:top w:val="single" w:color="auto" w:sz="6" w:space="0"/>
              <w:left w:val="single" w:color="auto" w:sz="6" w:space="0"/>
              <w:bottom w:val="single" w:color="auto" w:sz="6" w:space="0"/>
              <w:right w:val="single" w:color="auto" w:sz="6" w:space="0"/>
            </w:tcBorders>
            <w:noWrap w:val="0"/>
            <w:vAlign w:val="center"/>
          </w:tcPr>
          <w:p w14:paraId="3BC3A7D4">
            <w:pPr>
              <w:ind w:firstLine="420"/>
              <w:outlineLvl w:val="9"/>
              <w:rPr>
                <w:rFonts w:hint="eastAsia" w:ascii="仿宋" w:hAnsi="仿宋" w:eastAsia="仿宋" w:cs="仿宋"/>
                <w:color w:val="auto"/>
                <w:sz w:val="24"/>
                <w:szCs w:val="24"/>
                <w:highlight w:val="none"/>
                <w:lang w:val="zh-CN"/>
              </w:rPr>
            </w:pPr>
          </w:p>
        </w:tc>
      </w:tr>
      <w:tr w14:paraId="6968E60D">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0443C221">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2863" w:type="dxa"/>
            <w:tcBorders>
              <w:top w:val="single" w:color="auto" w:sz="6" w:space="0"/>
              <w:left w:val="single" w:color="auto" w:sz="6" w:space="0"/>
              <w:bottom w:val="single" w:color="auto" w:sz="6" w:space="0"/>
              <w:right w:val="single" w:color="auto" w:sz="6" w:space="0"/>
            </w:tcBorders>
            <w:noWrap w:val="0"/>
            <w:vAlign w:val="center"/>
          </w:tcPr>
          <w:p w14:paraId="72B97CDE">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河道保洁服务需求</w:t>
            </w:r>
          </w:p>
        </w:tc>
        <w:tc>
          <w:tcPr>
            <w:tcW w:w="2689" w:type="dxa"/>
            <w:tcBorders>
              <w:top w:val="single" w:color="auto" w:sz="6" w:space="0"/>
              <w:left w:val="single" w:color="auto" w:sz="6" w:space="0"/>
              <w:bottom w:val="single" w:color="auto" w:sz="6" w:space="0"/>
              <w:right w:val="single" w:color="auto" w:sz="6" w:space="0"/>
            </w:tcBorders>
            <w:noWrap w:val="0"/>
            <w:vAlign w:val="center"/>
          </w:tcPr>
          <w:p w14:paraId="72998630">
            <w:pPr>
              <w:ind w:firstLine="420"/>
              <w:outlineLvl w:val="9"/>
              <w:rPr>
                <w:rFonts w:hint="eastAsia" w:ascii="仿宋" w:hAnsi="仿宋" w:eastAsia="仿宋" w:cs="仿宋"/>
                <w:color w:val="auto"/>
                <w:sz w:val="24"/>
                <w:szCs w:val="24"/>
                <w:highlight w:val="none"/>
                <w:lang w:val="zh-CN"/>
              </w:rPr>
            </w:pPr>
          </w:p>
        </w:tc>
        <w:tc>
          <w:tcPr>
            <w:tcW w:w="2433" w:type="dxa"/>
            <w:tcBorders>
              <w:top w:val="single" w:color="auto" w:sz="6" w:space="0"/>
              <w:left w:val="single" w:color="auto" w:sz="6" w:space="0"/>
              <w:bottom w:val="single" w:color="auto" w:sz="6" w:space="0"/>
              <w:right w:val="single" w:color="auto" w:sz="6" w:space="0"/>
            </w:tcBorders>
            <w:noWrap w:val="0"/>
            <w:vAlign w:val="center"/>
          </w:tcPr>
          <w:p w14:paraId="27EDE6C9">
            <w:pPr>
              <w:ind w:firstLine="420"/>
              <w:outlineLvl w:val="9"/>
              <w:rPr>
                <w:rFonts w:hint="eastAsia" w:ascii="仿宋" w:hAnsi="仿宋" w:eastAsia="仿宋" w:cs="仿宋"/>
                <w:color w:val="auto"/>
                <w:sz w:val="24"/>
                <w:szCs w:val="24"/>
                <w:highlight w:val="none"/>
                <w:lang w:val="zh-CN"/>
              </w:rPr>
            </w:pPr>
          </w:p>
        </w:tc>
      </w:tr>
      <w:tr w14:paraId="0BFB8D7E">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3E165B54">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2863" w:type="dxa"/>
            <w:tcBorders>
              <w:top w:val="single" w:color="auto" w:sz="6" w:space="0"/>
              <w:left w:val="single" w:color="auto" w:sz="6" w:space="0"/>
              <w:bottom w:val="single" w:color="auto" w:sz="6" w:space="0"/>
              <w:right w:val="single" w:color="auto" w:sz="6" w:space="0"/>
            </w:tcBorders>
            <w:noWrap w:val="0"/>
            <w:vAlign w:val="center"/>
          </w:tcPr>
          <w:p w14:paraId="104468E3">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保洁人员要求</w:t>
            </w:r>
          </w:p>
        </w:tc>
        <w:tc>
          <w:tcPr>
            <w:tcW w:w="2689" w:type="dxa"/>
            <w:tcBorders>
              <w:top w:val="single" w:color="auto" w:sz="6" w:space="0"/>
              <w:left w:val="single" w:color="auto" w:sz="6" w:space="0"/>
              <w:bottom w:val="single" w:color="auto" w:sz="6" w:space="0"/>
              <w:right w:val="single" w:color="auto" w:sz="6" w:space="0"/>
            </w:tcBorders>
            <w:noWrap w:val="0"/>
            <w:vAlign w:val="center"/>
          </w:tcPr>
          <w:p w14:paraId="4DEAA392">
            <w:pPr>
              <w:ind w:firstLine="420"/>
              <w:outlineLvl w:val="9"/>
              <w:rPr>
                <w:rFonts w:hint="eastAsia" w:ascii="仿宋" w:hAnsi="仿宋" w:eastAsia="仿宋" w:cs="仿宋"/>
                <w:color w:val="auto"/>
                <w:sz w:val="24"/>
                <w:szCs w:val="24"/>
                <w:highlight w:val="none"/>
                <w:lang w:val="zh-CN"/>
              </w:rPr>
            </w:pPr>
          </w:p>
        </w:tc>
        <w:tc>
          <w:tcPr>
            <w:tcW w:w="2433" w:type="dxa"/>
            <w:tcBorders>
              <w:top w:val="single" w:color="auto" w:sz="6" w:space="0"/>
              <w:left w:val="single" w:color="auto" w:sz="6" w:space="0"/>
              <w:bottom w:val="single" w:color="auto" w:sz="6" w:space="0"/>
              <w:right w:val="single" w:color="auto" w:sz="6" w:space="0"/>
            </w:tcBorders>
            <w:noWrap w:val="0"/>
            <w:vAlign w:val="center"/>
          </w:tcPr>
          <w:p w14:paraId="62CDF582">
            <w:pPr>
              <w:ind w:firstLine="420"/>
              <w:outlineLvl w:val="9"/>
              <w:rPr>
                <w:rFonts w:hint="eastAsia" w:ascii="仿宋" w:hAnsi="仿宋" w:eastAsia="仿宋" w:cs="仿宋"/>
                <w:color w:val="auto"/>
                <w:sz w:val="24"/>
                <w:szCs w:val="24"/>
                <w:highlight w:val="none"/>
                <w:lang w:val="zh-CN"/>
              </w:rPr>
            </w:pPr>
          </w:p>
        </w:tc>
      </w:tr>
      <w:tr w14:paraId="7E4B6EB4">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66D24DB7">
            <w:pPr>
              <w:jc w:val="center"/>
              <w:outlineLvl w:val="9"/>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2863" w:type="dxa"/>
            <w:tcBorders>
              <w:top w:val="single" w:color="auto" w:sz="6" w:space="0"/>
              <w:left w:val="single" w:color="auto" w:sz="6" w:space="0"/>
              <w:bottom w:val="single" w:color="auto" w:sz="6" w:space="0"/>
              <w:right w:val="single" w:color="auto" w:sz="6" w:space="0"/>
            </w:tcBorders>
            <w:noWrap w:val="0"/>
            <w:vAlign w:val="center"/>
          </w:tcPr>
          <w:p w14:paraId="402E07AF">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考核方式和支付方法</w:t>
            </w:r>
          </w:p>
        </w:tc>
        <w:tc>
          <w:tcPr>
            <w:tcW w:w="2689" w:type="dxa"/>
            <w:tcBorders>
              <w:top w:val="single" w:color="auto" w:sz="6" w:space="0"/>
              <w:left w:val="single" w:color="auto" w:sz="6" w:space="0"/>
              <w:bottom w:val="single" w:color="auto" w:sz="6" w:space="0"/>
              <w:right w:val="single" w:color="auto" w:sz="6" w:space="0"/>
            </w:tcBorders>
            <w:noWrap w:val="0"/>
            <w:vAlign w:val="center"/>
          </w:tcPr>
          <w:p w14:paraId="4AF129EB">
            <w:pPr>
              <w:ind w:firstLine="420"/>
              <w:outlineLvl w:val="9"/>
              <w:rPr>
                <w:rFonts w:hint="eastAsia" w:ascii="仿宋" w:hAnsi="仿宋" w:eastAsia="仿宋" w:cs="仿宋"/>
                <w:color w:val="auto"/>
                <w:sz w:val="24"/>
                <w:szCs w:val="24"/>
                <w:highlight w:val="none"/>
                <w:lang w:val="zh-CN"/>
              </w:rPr>
            </w:pPr>
          </w:p>
        </w:tc>
        <w:tc>
          <w:tcPr>
            <w:tcW w:w="2433" w:type="dxa"/>
            <w:tcBorders>
              <w:top w:val="single" w:color="auto" w:sz="6" w:space="0"/>
              <w:left w:val="single" w:color="auto" w:sz="6" w:space="0"/>
              <w:bottom w:val="single" w:color="auto" w:sz="6" w:space="0"/>
              <w:right w:val="single" w:color="auto" w:sz="6" w:space="0"/>
            </w:tcBorders>
            <w:noWrap w:val="0"/>
            <w:vAlign w:val="center"/>
          </w:tcPr>
          <w:p w14:paraId="61060DD9">
            <w:pPr>
              <w:ind w:firstLine="420"/>
              <w:outlineLvl w:val="9"/>
              <w:rPr>
                <w:rFonts w:hint="eastAsia" w:ascii="仿宋" w:hAnsi="仿宋" w:eastAsia="仿宋" w:cs="仿宋"/>
                <w:color w:val="auto"/>
                <w:sz w:val="24"/>
                <w:szCs w:val="24"/>
                <w:highlight w:val="none"/>
                <w:lang w:val="zh-CN"/>
              </w:rPr>
            </w:pPr>
          </w:p>
        </w:tc>
      </w:tr>
      <w:tr w14:paraId="7FDB20E6">
        <w:tblPrEx>
          <w:tblCellMar>
            <w:top w:w="0" w:type="dxa"/>
            <w:left w:w="10" w:type="dxa"/>
            <w:bottom w:w="0" w:type="dxa"/>
            <w:right w:w="10" w:type="dxa"/>
          </w:tblCellMar>
        </w:tblPrEx>
        <w:trPr>
          <w:trHeight w:val="567" w:hRule="atLeast"/>
          <w:jc w:val="center"/>
        </w:trPr>
        <w:tc>
          <w:tcPr>
            <w:tcW w:w="1225" w:type="dxa"/>
            <w:tcBorders>
              <w:top w:val="single" w:color="auto" w:sz="6" w:space="0"/>
              <w:left w:val="single" w:color="auto" w:sz="6" w:space="0"/>
              <w:bottom w:val="single" w:color="auto" w:sz="6" w:space="0"/>
              <w:right w:val="single" w:color="auto" w:sz="6" w:space="0"/>
            </w:tcBorders>
            <w:noWrap w:val="0"/>
            <w:vAlign w:val="center"/>
          </w:tcPr>
          <w:p w14:paraId="4282E735">
            <w:pPr>
              <w:jc w:val="center"/>
              <w:outlineLvl w:val="9"/>
              <w:rPr>
                <w:rFonts w:hint="eastAsia" w:ascii="仿宋" w:hAnsi="仿宋" w:eastAsia="仿宋" w:cs="仿宋"/>
                <w:color w:val="auto"/>
                <w:sz w:val="24"/>
                <w:szCs w:val="24"/>
                <w:highlight w:val="none"/>
                <w:lang w:val="en-US" w:eastAsia="zh-CN"/>
              </w:rPr>
            </w:pPr>
          </w:p>
        </w:tc>
        <w:tc>
          <w:tcPr>
            <w:tcW w:w="2863" w:type="dxa"/>
            <w:tcBorders>
              <w:top w:val="single" w:color="auto" w:sz="6" w:space="0"/>
              <w:left w:val="single" w:color="auto" w:sz="6" w:space="0"/>
              <w:bottom w:val="single" w:color="auto" w:sz="6" w:space="0"/>
              <w:right w:val="single" w:color="auto" w:sz="6" w:space="0"/>
            </w:tcBorders>
            <w:noWrap w:val="0"/>
            <w:vAlign w:val="center"/>
          </w:tcPr>
          <w:p w14:paraId="35CF90A2">
            <w:pPr>
              <w:jc w:val="center"/>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en-US" w:eastAsia="zh-CN"/>
              </w:rPr>
              <w:t>磋商文件中全部技术条款</w:t>
            </w:r>
          </w:p>
        </w:tc>
        <w:tc>
          <w:tcPr>
            <w:tcW w:w="2689" w:type="dxa"/>
            <w:tcBorders>
              <w:top w:val="single" w:color="auto" w:sz="6" w:space="0"/>
              <w:left w:val="single" w:color="auto" w:sz="6" w:space="0"/>
              <w:bottom w:val="single" w:color="auto" w:sz="6" w:space="0"/>
              <w:right w:val="single" w:color="auto" w:sz="6" w:space="0"/>
            </w:tcBorders>
            <w:noWrap w:val="0"/>
            <w:vAlign w:val="center"/>
          </w:tcPr>
          <w:p w14:paraId="6B9E428D">
            <w:pPr>
              <w:ind w:firstLine="420"/>
              <w:outlineLvl w:val="9"/>
              <w:rPr>
                <w:rFonts w:hint="eastAsia" w:ascii="仿宋" w:hAnsi="仿宋" w:eastAsia="仿宋" w:cs="仿宋"/>
                <w:color w:val="auto"/>
                <w:sz w:val="24"/>
                <w:szCs w:val="24"/>
                <w:highlight w:val="none"/>
                <w:lang w:val="zh-CN"/>
              </w:rPr>
            </w:pPr>
          </w:p>
        </w:tc>
        <w:tc>
          <w:tcPr>
            <w:tcW w:w="2433" w:type="dxa"/>
            <w:tcBorders>
              <w:top w:val="single" w:color="auto" w:sz="6" w:space="0"/>
              <w:left w:val="single" w:color="auto" w:sz="6" w:space="0"/>
              <w:bottom w:val="single" w:color="auto" w:sz="6" w:space="0"/>
              <w:right w:val="single" w:color="auto" w:sz="6" w:space="0"/>
            </w:tcBorders>
            <w:noWrap w:val="0"/>
            <w:vAlign w:val="center"/>
          </w:tcPr>
          <w:p w14:paraId="05A1D22B">
            <w:pPr>
              <w:ind w:firstLine="420"/>
              <w:outlineLvl w:val="9"/>
              <w:rPr>
                <w:rFonts w:hint="eastAsia" w:ascii="仿宋" w:hAnsi="仿宋" w:eastAsia="仿宋" w:cs="仿宋"/>
                <w:color w:val="auto"/>
                <w:sz w:val="24"/>
                <w:szCs w:val="24"/>
                <w:highlight w:val="none"/>
                <w:lang w:val="zh-CN"/>
              </w:rPr>
            </w:pPr>
          </w:p>
        </w:tc>
      </w:tr>
    </w:tbl>
    <w:p w14:paraId="443935CA">
      <w:pPr>
        <w:widowControl/>
        <w:spacing w:line="360" w:lineRule="auto"/>
        <w:jc w:val="left"/>
        <w:outlineLvl w:val="9"/>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注：请磋商供应商根据实际情况填写。</w:t>
      </w:r>
    </w:p>
    <w:p w14:paraId="70C6F07F">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磋商供应商（签章）：</w:t>
      </w:r>
    </w:p>
    <w:p w14:paraId="72B48445">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法定代表人或被授权人（签章或签字）：</w:t>
      </w:r>
    </w:p>
    <w:p w14:paraId="2E0244AE">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日期：     年    月    日</w:t>
      </w:r>
    </w:p>
    <w:p w14:paraId="2A448A6E">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lang w:val="en-US" w:eastAsia="zh-CN"/>
        </w:rPr>
      </w:pPr>
    </w:p>
    <w:p w14:paraId="12B6145E">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lang w:val="en-US" w:eastAsia="zh-CN"/>
        </w:rPr>
      </w:pPr>
    </w:p>
    <w:p w14:paraId="035AE507">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lang w:val="en-US" w:eastAsia="zh-CN"/>
        </w:rPr>
      </w:pPr>
    </w:p>
    <w:p w14:paraId="359686C4">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lang w:val="en-US" w:eastAsia="zh-CN"/>
        </w:rPr>
      </w:pPr>
    </w:p>
    <w:p w14:paraId="694B17FC">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lang w:val="en-US" w:eastAsia="zh-CN"/>
        </w:rPr>
      </w:pPr>
    </w:p>
    <w:p w14:paraId="416CB349">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lang w:val="en-US" w:eastAsia="zh-CN"/>
        </w:rPr>
      </w:pPr>
    </w:p>
    <w:p w14:paraId="11127DE9">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lang w:val="en-US" w:eastAsia="zh-CN"/>
        </w:rPr>
      </w:pPr>
    </w:p>
    <w:p w14:paraId="1E42F8E7">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lang w:val="en-US" w:eastAsia="zh-CN"/>
        </w:rPr>
      </w:pPr>
    </w:p>
    <w:p w14:paraId="3E36FB66">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lang w:val="en-US" w:eastAsia="zh-CN"/>
        </w:rPr>
      </w:pPr>
    </w:p>
    <w:p w14:paraId="4D4FE97C">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lang w:val="en-US" w:eastAsia="zh-CN"/>
        </w:rPr>
      </w:pPr>
    </w:p>
    <w:p w14:paraId="04FF0830">
      <w:pPr>
        <w:keepNext w:val="0"/>
        <w:keepLines w:val="0"/>
        <w:pageBreakBefore w:val="0"/>
        <w:widowControl w:val="0"/>
        <w:kinsoku/>
        <w:wordWrap/>
        <w:overflowPunct/>
        <w:topLinePunct w:val="0"/>
        <w:autoSpaceDE/>
        <w:autoSpaceDN/>
        <w:bidi w:val="0"/>
        <w:adjustRightInd/>
        <w:snapToGrid/>
        <w:textAlignment w:val="auto"/>
        <w:outlineLvl w:val="1"/>
        <w:rPr>
          <w:rFonts w:hint="eastAsia" w:ascii="微软雅黑" w:hAnsi="微软雅黑" w:eastAsia="微软雅黑" w:cs="微软雅黑"/>
          <w:b/>
          <w:color w:val="auto"/>
          <w:sz w:val="24"/>
          <w:szCs w:val="21"/>
          <w:highlight w:val="none"/>
        </w:rPr>
      </w:pPr>
      <w:bookmarkStart w:id="143" w:name="_Toc5669"/>
      <w:r>
        <w:rPr>
          <w:rFonts w:hint="eastAsia" w:ascii="微软雅黑" w:hAnsi="微软雅黑" w:eastAsia="微软雅黑" w:cs="微软雅黑"/>
          <w:b/>
          <w:color w:val="auto"/>
          <w:sz w:val="24"/>
          <w:szCs w:val="21"/>
          <w:highlight w:val="none"/>
          <w:lang w:val="en-US" w:eastAsia="zh-CN"/>
        </w:rPr>
        <w:t>十</w:t>
      </w:r>
      <w:r>
        <w:rPr>
          <w:rFonts w:hint="eastAsia" w:ascii="微软雅黑" w:hAnsi="微软雅黑" w:eastAsia="微软雅黑" w:cs="微软雅黑"/>
          <w:b/>
          <w:color w:val="auto"/>
          <w:sz w:val="24"/>
          <w:szCs w:val="21"/>
          <w:highlight w:val="none"/>
          <w:lang w:eastAsia="zh-CN"/>
        </w:rPr>
        <w:t>、</w:t>
      </w:r>
      <w:r>
        <w:rPr>
          <w:rFonts w:hint="eastAsia" w:ascii="微软雅黑" w:hAnsi="微软雅黑" w:eastAsia="微软雅黑" w:cs="微软雅黑"/>
          <w:b/>
          <w:color w:val="auto"/>
          <w:sz w:val="24"/>
          <w:szCs w:val="21"/>
          <w:highlight w:val="none"/>
        </w:rPr>
        <w:t>经营业绩情况</w:t>
      </w:r>
      <w:bookmarkEnd w:id="143"/>
    </w:p>
    <w:p w14:paraId="24D7F4DA">
      <w:pPr>
        <w:spacing w:line="360" w:lineRule="auto"/>
        <w:jc w:val="center"/>
        <w:outlineLvl w:val="9"/>
        <w:rPr>
          <w:rFonts w:hint="eastAsia" w:ascii="微软雅黑" w:hAnsi="微软雅黑" w:eastAsia="微软雅黑" w:cs="微软雅黑"/>
          <w:b/>
          <w:color w:val="auto"/>
          <w:sz w:val="24"/>
          <w:szCs w:val="24"/>
          <w:highlight w:val="none"/>
          <w:lang w:val="zh-CN"/>
        </w:rPr>
      </w:pPr>
      <w:r>
        <w:rPr>
          <w:rFonts w:hint="eastAsia" w:ascii="微软雅黑" w:hAnsi="微软雅黑" w:eastAsia="微软雅黑" w:cs="微软雅黑"/>
          <w:b/>
          <w:color w:val="auto"/>
          <w:sz w:val="24"/>
          <w:szCs w:val="24"/>
          <w:highlight w:val="none"/>
          <w:lang w:val="zh-CN"/>
        </w:rPr>
        <w:t>经营业绩情况一览表</w:t>
      </w:r>
    </w:p>
    <w:tbl>
      <w:tblPr>
        <w:tblStyle w:val="53"/>
        <w:tblW w:w="96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05"/>
        <w:gridCol w:w="2405"/>
        <w:gridCol w:w="2405"/>
        <w:gridCol w:w="2405"/>
      </w:tblGrid>
      <w:tr w14:paraId="42021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05" w:type="dxa"/>
            <w:noWrap w:val="0"/>
            <w:vAlign w:val="center"/>
          </w:tcPr>
          <w:p w14:paraId="5A72442E">
            <w:pPr>
              <w:jc w:val="center"/>
              <w:outlineLvl w:val="9"/>
              <w:rPr>
                <w:rFonts w:hint="eastAsia" w:ascii="微软雅黑" w:hAnsi="微软雅黑" w:eastAsia="微软雅黑" w:cs="微软雅黑"/>
                <w:b/>
                <w:bCs w:val="0"/>
                <w:color w:val="auto"/>
                <w:sz w:val="22"/>
                <w:szCs w:val="22"/>
                <w:highlight w:val="none"/>
              </w:rPr>
            </w:pPr>
            <w:r>
              <w:rPr>
                <w:rFonts w:hint="eastAsia" w:ascii="微软雅黑" w:hAnsi="微软雅黑" w:eastAsia="微软雅黑" w:cs="微软雅黑"/>
                <w:b/>
                <w:bCs w:val="0"/>
                <w:color w:val="auto"/>
                <w:sz w:val="22"/>
                <w:szCs w:val="22"/>
                <w:highlight w:val="none"/>
              </w:rPr>
              <w:t>项目名称</w:t>
            </w:r>
          </w:p>
        </w:tc>
        <w:tc>
          <w:tcPr>
            <w:tcW w:w="2405" w:type="dxa"/>
            <w:noWrap w:val="0"/>
            <w:vAlign w:val="center"/>
          </w:tcPr>
          <w:p w14:paraId="62052BF7">
            <w:pPr>
              <w:jc w:val="center"/>
              <w:outlineLvl w:val="9"/>
              <w:rPr>
                <w:rFonts w:hint="eastAsia" w:ascii="微软雅黑" w:hAnsi="微软雅黑" w:eastAsia="微软雅黑" w:cs="微软雅黑"/>
                <w:b/>
                <w:bCs w:val="0"/>
                <w:color w:val="auto"/>
                <w:sz w:val="22"/>
                <w:szCs w:val="22"/>
                <w:highlight w:val="none"/>
                <w:lang w:val="zh-CN"/>
              </w:rPr>
            </w:pPr>
            <w:r>
              <w:rPr>
                <w:rFonts w:hint="eastAsia" w:ascii="微软雅黑" w:hAnsi="微软雅黑" w:eastAsia="微软雅黑" w:cs="微软雅黑"/>
                <w:b/>
                <w:bCs w:val="0"/>
                <w:color w:val="auto"/>
                <w:sz w:val="22"/>
                <w:szCs w:val="22"/>
                <w:highlight w:val="none"/>
                <w:lang w:val="zh-CN"/>
              </w:rPr>
              <w:t>委托方</w:t>
            </w:r>
          </w:p>
        </w:tc>
        <w:tc>
          <w:tcPr>
            <w:tcW w:w="2405" w:type="dxa"/>
            <w:noWrap w:val="0"/>
            <w:vAlign w:val="center"/>
          </w:tcPr>
          <w:p w14:paraId="6F70CA40">
            <w:pPr>
              <w:jc w:val="center"/>
              <w:outlineLvl w:val="9"/>
              <w:rPr>
                <w:rFonts w:hint="eastAsia" w:ascii="微软雅黑" w:hAnsi="微软雅黑" w:eastAsia="微软雅黑" w:cs="微软雅黑"/>
                <w:b/>
                <w:bCs w:val="0"/>
                <w:color w:val="auto"/>
                <w:sz w:val="22"/>
                <w:szCs w:val="22"/>
                <w:highlight w:val="none"/>
                <w:lang w:val="zh-CN"/>
              </w:rPr>
            </w:pPr>
            <w:r>
              <w:rPr>
                <w:rFonts w:hint="eastAsia" w:ascii="微软雅黑" w:hAnsi="微软雅黑" w:eastAsia="微软雅黑" w:cs="微软雅黑"/>
                <w:b/>
                <w:bCs w:val="0"/>
                <w:color w:val="auto"/>
                <w:sz w:val="22"/>
                <w:szCs w:val="22"/>
                <w:highlight w:val="none"/>
                <w:lang w:val="zh-CN"/>
              </w:rPr>
              <w:t>合同金额</w:t>
            </w:r>
          </w:p>
        </w:tc>
        <w:tc>
          <w:tcPr>
            <w:tcW w:w="2405" w:type="dxa"/>
            <w:noWrap w:val="0"/>
            <w:vAlign w:val="center"/>
          </w:tcPr>
          <w:p w14:paraId="69233B50">
            <w:pPr>
              <w:jc w:val="center"/>
              <w:outlineLvl w:val="9"/>
              <w:rPr>
                <w:rFonts w:hint="eastAsia" w:ascii="微软雅黑" w:hAnsi="微软雅黑" w:eastAsia="微软雅黑" w:cs="微软雅黑"/>
                <w:b/>
                <w:bCs w:val="0"/>
                <w:color w:val="auto"/>
                <w:sz w:val="22"/>
                <w:szCs w:val="22"/>
                <w:highlight w:val="none"/>
                <w:lang w:val="zh-CN"/>
              </w:rPr>
            </w:pPr>
            <w:r>
              <w:rPr>
                <w:rFonts w:hint="eastAsia" w:ascii="微软雅黑" w:hAnsi="微软雅黑" w:eastAsia="微软雅黑" w:cs="微软雅黑"/>
                <w:b/>
                <w:bCs w:val="0"/>
                <w:color w:val="auto"/>
                <w:sz w:val="22"/>
                <w:szCs w:val="22"/>
                <w:highlight w:val="none"/>
                <w:lang w:val="zh-CN"/>
              </w:rPr>
              <w:t>合同签订时间</w:t>
            </w:r>
          </w:p>
        </w:tc>
      </w:tr>
      <w:tr w14:paraId="1329B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05" w:type="dxa"/>
            <w:noWrap w:val="0"/>
            <w:vAlign w:val="center"/>
          </w:tcPr>
          <w:p w14:paraId="798D38B9">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4337384E">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61B1591F">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6E9576CF">
            <w:pPr>
              <w:outlineLvl w:val="9"/>
              <w:rPr>
                <w:rFonts w:hint="eastAsia" w:ascii="仿宋" w:hAnsi="仿宋" w:eastAsia="仿宋" w:cs="仿宋"/>
                <w:b/>
                <w:color w:val="auto"/>
                <w:sz w:val="24"/>
                <w:szCs w:val="24"/>
                <w:highlight w:val="none"/>
                <w:lang w:val="zh-CN"/>
              </w:rPr>
            </w:pPr>
          </w:p>
        </w:tc>
      </w:tr>
      <w:tr w14:paraId="37DA7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05" w:type="dxa"/>
            <w:noWrap w:val="0"/>
            <w:vAlign w:val="center"/>
          </w:tcPr>
          <w:p w14:paraId="0893F758">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3030B795">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4108B9FD">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7C879488">
            <w:pPr>
              <w:outlineLvl w:val="9"/>
              <w:rPr>
                <w:rFonts w:hint="eastAsia" w:ascii="仿宋" w:hAnsi="仿宋" w:eastAsia="仿宋" w:cs="仿宋"/>
                <w:b/>
                <w:color w:val="auto"/>
                <w:sz w:val="24"/>
                <w:szCs w:val="24"/>
                <w:highlight w:val="none"/>
                <w:lang w:val="zh-CN"/>
              </w:rPr>
            </w:pPr>
          </w:p>
        </w:tc>
      </w:tr>
      <w:tr w14:paraId="121BB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05" w:type="dxa"/>
            <w:noWrap w:val="0"/>
            <w:vAlign w:val="center"/>
          </w:tcPr>
          <w:p w14:paraId="202C0816">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397581C5">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000C330B">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1A4580C9">
            <w:pPr>
              <w:outlineLvl w:val="9"/>
              <w:rPr>
                <w:rFonts w:hint="eastAsia" w:ascii="仿宋" w:hAnsi="仿宋" w:eastAsia="仿宋" w:cs="仿宋"/>
                <w:b/>
                <w:color w:val="auto"/>
                <w:sz w:val="24"/>
                <w:szCs w:val="24"/>
                <w:highlight w:val="none"/>
                <w:lang w:val="zh-CN"/>
              </w:rPr>
            </w:pPr>
          </w:p>
        </w:tc>
      </w:tr>
      <w:tr w14:paraId="265967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05" w:type="dxa"/>
            <w:noWrap w:val="0"/>
            <w:vAlign w:val="center"/>
          </w:tcPr>
          <w:p w14:paraId="3CEE3202">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0694425E">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5685EBBE">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35502CDB">
            <w:pPr>
              <w:outlineLvl w:val="9"/>
              <w:rPr>
                <w:rFonts w:hint="eastAsia" w:ascii="仿宋" w:hAnsi="仿宋" w:eastAsia="仿宋" w:cs="仿宋"/>
                <w:b/>
                <w:color w:val="auto"/>
                <w:sz w:val="24"/>
                <w:szCs w:val="24"/>
                <w:highlight w:val="none"/>
                <w:lang w:val="zh-CN"/>
              </w:rPr>
            </w:pPr>
          </w:p>
        </w:tc>
      </w:tr>
      <w:tr w14:paraId="5AE04B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05" w:type="dxa"/>
            <w:noWrap w:val="0"/>
            <w:vAlign w:val="center"/>
          </w:tcPr>
          <w:p w14:paraId="155E0E5F">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3B9A1ABB">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791C2FDB">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1012DD79">
            <w:pPr>
              <w:outlineLvl w:val="9"/>
              <w:rPr>
                <w:rFonts w:hint="eastAsia" w:ascii="仿宋" w:hAnsi="仿宋" w:eastAsia="仿宋" w:cs="仿宋"/>
                <w:b/>
                <w:color w:val="auto"/>
                <w:sz w:val="24"/>
                <w:szCs w:val="24"/>
                <w:highlight w:val="none"/>
                <w:lang w:val="zh-CN"/>
              </w:rPr>
            </w:pPr>
          </w:p>
        </w:tc>
      </w:tr>
      <w:tr w14:paraId="13CFB5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405" w:type="dxa"/>
            <w:noWrap w:val="0"/>
            <w:vAlign w:val="center"/>
          </w:tcPr>
          <w:p w14:paraId="3A8D3EEE">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1DF1D984">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5775D936">
            <w:pPr>
              <w:outlineLvl w:val="9"/>
              <w:rPr>
                <w:rFonts w:hint="eastAsia" w:ascii="仿宋" w:hAnsi="仿宋" w:eastAsia="仿宋" w:cs="仿宋"/>
                <w:b/>
                <w:color w:val="auto"/>
                <w:sz w:val="24"/>
                <w:szCs w:val="24"/>
                <w:highlight w:val="none"/>
                <w:lang w:val="zh-CN"/>
              </w:rPr>
            </w:pPr>
          </w:p>
        </w:tc>
        <w:tc>
          <w:tcPr>
            <w:tcW w:w="2405" w:type="dxa"/>
            <w:noWrap w:val="0"/>
            <w:vAlign w:val="center"/>
          </w:tcPr>
          <w:p w14:paraId="57A374F1">
            <w:pPr>
              <w:outlineLvl w:val="9"/>
              <w:rPr>
                <w:rFonts w:hint="eastAsia" w:ascii="仿宋" w:hAnsi="仿宋" w:eastAsia="仿宋" w:cs="仿宋"/>
                <w:b/>
                <w:color w:val="auto"/>
                <w:sz w:val="24"/>
                <w:szCs w:val="24"/>
                <w:highlight w:val="none"/>
                <w:lang w:val="zh-CN"/>
              </w:rPr>
            </w:pPr>
          </w:p>
        </w:tc>
      </w:tr>
    </w:tbl>
    <w:p w14:paraId="17A119A9">
      <w:pPr>
        <w:outlineLvl w:val="9"/>
        <w:rPr>
          <w:rFonts w:hint="eastAsia" w:ascii="仿宋" w:hAnsi="仿宋" w:eastAsia="仿宋" w:cs="仿宋"/>
          <w:b/>
          <w:color w:val="auto"/>
          <w:szCs w:val="21"/>
          <w:highlight w:val="none"/>
          <w:lang w:val="zh-CN"/>
        </w:rPr>
      </w:pPr>
    </w:p>
    <w:p w14:paraId="67BF1F9C">
      <w:pPr>
        <w:spacing w:line="360" w:lineRule="auto"/>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说明：</w:t>
      </w:r>
      <w:r>
        <w:rPr>
          <w:rFonts w:hint="eastAsia" w:ascii="仿宋" w:hAnsi="仿宋" w:eastAsia="仿宋" w:cs="仿宋"/>
          <w:color w:val="auto"/>
          <w:sz w:val="24"/>
          <w:szCs w:val="21"/>
          <w:highlight w:val="none"/>
        </w:rPr>
        <w:t>请后附相关证明材料</w:t>
      </w:r>
      <w:r>
        <w:rPr>
          <w:rFonts w:hint="eastAsia" w:ascii="仿宋" w:hAnsi="仿宋" w:eastAsia="仿宋" w:cs="仿宋"/>
          <w:color w:val="auto"/>
          <w:sz w:val="24"/>
          <w:szCs w:val="21"/>
          <w:highlight w:val="none"/>
          <w:lang w:eastAsia="zh-CN"/>
        </w:rPr>
        <w:t>，</w:t>
      </w:r>
      <w:r>
        <w:rPr>
          <w:rFonts w:hint="eastAsia" w:ascii="仿宋" w:hAnsi="仿宋" w:eastAsia="仿宋" w:cs="仿宋"/>
          <w:color w:val="auto"/>
          <w:sz w:val="24"/>
          <w:szCs w:val="21"/>
          <w:highlight w:val="none"/>
        </w:rPr>
        <w:t>如果行、列数不够，请自行增加。</w:t>
      </w:r>
    </w:p>
    <w:p w14:paraId="537D08BA">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bookmarkStart w:id="144" w:name="_Toc23005"/>
      <w:r>
        <w:rPr>
          <w:rFonts w:hint="eastAsia" w:ascii="仿宋" w:hAnsi="仿宋" w:eastAsia="仿宋" w:cs="仿宋"/>
          <w:color w:val="auto"/>
          <w:sz w:val="24"/>
          <w:szCs w:val="21"/>
          <w:highlight w:val="none"/>
          <w:lang w:val="zh-CN"/>
        </w:rPr>
        <w:t>磋商供应商（签章）：</w:t>
      </w:r>
    </w:p>
    <w:p w14:paraId="6152CD26">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法定代表人或被授权人（签章或签字）：</w:t>
      </w:r>
    </w:p>
    <w:p w14:paraId="7C829824">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日期：     年    月    日</w:t>
      </w:r>
    </w:p>
    <w:p w14:paraId="43EDF5A2">
      <w:pPr>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br w:type="page" w:clear="all"/>
      </w:r>
    </w:p>
    <w:p w14:paraId="0AF1BD6A">
      <w:pPr>
        <w:outlineLvl w:val="1"/>
        <w:rPr>
          <w:rFonts w:hint="eastAsia" w:ascii="微软雅黑" w:hAnsi="微软雅黑" w:eastAsia="微软雅黑" w:cs="微软雅黑"/>
          <w:b/>
          <w:color w:val="auto"/>
          <w:sz w:val="24"/>
          <w:szCs w:val="24"/>
          <w:highlight w:val="none"/>
        </w:rPr>
      </w:pPr>
      <w:bookmarkStart w:id="145" w:name="_Toc10420"/>
      <w:r>
        <w:rPr>
          <w:rFonts w:hint="eastAsia" w:ascii="微软雅黑" w:hAnsi="微软雅黑" w:eastAsia="微软雅黑" w:cs="微软雅黑"/>
          <w:b/>
          <w:color w:val="auto"/>
          <w:sz w:val="24"/>
          <w:szCs w:val="24"/>
          <w:highlight w:val="none"/>
          <w:lang w:val="en-US" w:eastAsia="zh-CN"/>
        </w:rPr>
        <w:t>十一</w:t>
      </w:r>
      <w:r>
        <w:rPr>
          <w:rFonts w:hint="eastAsia" w:ascii="微软雅黑" w:hAnsi="微软雅黑" w:eastAsia="微软雅黑" w:cs="微软雅黑"/>
          <w:b/>
          <w:color w:val="auto"/>
          <w:sz w:val="24"/>
          <w:szCs w:val="24"/>
          <w:highlight w:val="none"/>
        </w:rPr>
        <w:t>、服务承诺</w:t>
      </w:r>
      <w:bookmarkEnd w:id="144"/>
      <w:bookmarkEnd w:id="145"/>
    </w:p>
    <w:p w14:paraId="3953459D">
      <w:pPr>
        <w:spacing w:line="460" w:lineRule="exact"/>
        <w:jc w:val="center"/>
        <w:outlineLvl w:val="9"/>
        <w:rPr>
          <w:rFonts w:hint="eastAsia" w:ascii="微软雅黑" w:hAnsi="微软雅黑" w:eastAsia="微软雅黑" w:cs="微软雅黑"/>
          <w:b/>
          <w:bCs/>
          <w:color w:val="auto"/>
          <w:sz w:val="24"/>
          <w:szCs w:val="24"/>
          <w:highlight w:val="none"/>
          <w:lang w:val="zh-CN"/>
        </w:rPr>
      </w:pPr>
      <w:r>
        <w:rPr>
          <w:rFonts w:hint="eastAsia" w:ascii="微软雅黑" w:hAnsi="微软雅黑" w:eastAsia="微软雅黑" w:cs="微软雅黑"/>
          <w:b/>
          <w:bCs/>
          <w:color w:val="auto"/>
          <w:sz w:val="24"/>
          <w:szCs w:val="24"/>
          <w:highlight w:val="none"/>
          <w:lang w:val="zh-CN"/>
        </w:rPr>
        <w:t>服务承诺</w:t>
      </w:r>
    </w:p>
    <w:p w14:paraId="4AE96075">
      <w:pPr>
        <w:spacing w:line="360" w:lineRule="auto"/>
        <w:outlineLvl w:val="9"/>
        <w:rPr>
          <w:rFonts w:hint="eastAsia" w:ascii="仿宋" w:hAnsi="仿宋" w:eastAsia="仿宋" w:cs="仿宋"/>
          <w:color w:val="auto"/>
          <w:sz w:val="24"/>
          <w:szCs w:val="24"/>
          <w:highlight w:val="none"/>
          <w:lang w:val="zh-CN"/>
        </w:rPr>
      </w:pPr>
    </w:p>
    <w:p w14:paraId="0F1F828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zh-CN"/>
        </w:rPr>
        <w:t>我公司就项目编号为“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zh-CN"/>
        </w:rPr>
        <w:t>”的“</w:t>
      </w:r>
      <w:r>
        <w:rPr>
          <w:rFonts w:hint="eastAsia" w:ascii="仿宋" w:hAnsi="仿宋" w:eastAsia="仿宋" w:cs="仿宋"/>
          <w:color w:val="auto"/>
          <w:sz w:val="24"/>
          <w:szCs w:val="24"/>
          <w:highlight w:val="none"/>
          <w:u w:val="single"/>
          <w:lang w:val="en-US" w:eastAsia="zh-CN"/>
        </w:rPr>
        <w:t xml:space="preserve">         （项目名称）             </w:t>
      </w:r>
      <w:r>
        <w:rPr>
          <w:rFonts w:hint="eastAsia" w:ascii="仿宋" w:hAnsi="仿宋" w:eastAsia="仿宋" w:cs="仿宋"/>
          <w:color w:val="auto"/>
          <w:sz w:val="24"/>
          <w:szCs w:val="24"/>
          <w:highlight w:val="none"/>
          <w:u w:val="none"/>
          <w:lang w:val="en-US" w:eastAsia="zh-CN"/>
        </w:rPr>
        <w:t>”</w:t>
      </w:r>
      <w:r>
        <w:rPr>
          <w:rFonts w:hint="eastAsia" w:ascii="仿宋" w:hAnsi="仿宋" w:eastAsia="仿宋" w:cs="仿宋"/>
          <w:color w:val="auto"/>
          <w:sz w:val="24"/>
          <w:szCs w:val="24"/>
          <w:highlight w:val="none"/>
          <w:lang w:val="zh-CN"/>
        </w:rPr>
        <w:t>采购项目服务承诺如下：</w:t>
      </w:r>
    </w:p>
    <w:p w14:paraId="0F9C6FFA">
      <w:pPr>
        <w:spacing w:line="360" w:lineRule="auto"/>
        <w:ind w:firstLine="360"/>
        <w:jc w:val="center"/>
        <w:outlineLvl w:val="9"/>
        <w:rPr>
          <w:rFonts w:hint="eastAsia" w:ascii="仿宋" w:hAnsi="仿宋" w:eastAsia="仿宋" w:cs="仿宋"/>
          <w:b/>
          <w:bCs/>
          <w:color w:val="auto"/>
          <w:sz w:val="24"/>
          <w:szCs w:val="24"/>
          <w:highlight w:val="none"/>
          <w:lang w:val="zh-CN"/>
        </w:rPr>
      </w:pPr>
      <w:r>
        <w:rPr>
          <w:rFonts w:hint="eastAsia" w:ascii="仿宋" w:hAnsi="仿宋" w:eastAsia="仿宋" w:cs="仿宋"/>
          <w:b/>
          <w:color w:val="FF0000"/>
          <w:sz w:val="24"/>
          <w:szCs w:val="24"/>
          <w:highlight w:val="none"/>
          <w:lang w:val="en-US" w:eastAsia="zh-CN"/>
        </w:rPr>
        <w:t>（供应商自行拟定）</w:t>
      </w:r>
    </w:p>
    <w:p w14:paraId="4DDBBA5C">
      <w:pPr>
        <w:ind w:firstLine="360"/>
        <w:jc w:val="center"/>
        <w:outlineLvl w:val="9"/>
        <w:rPr>
          <w:rFonts w:hint="eastAsia" w:ascii="宋体" w:hAnsi="宋体" w:cs="宋体"/>
          <w:color w:val="auto"/>
          <w:szCs w:val="21"/>
          <w:highlight w:val="none"/>
          <w:lang w:val="zh-CN"/>
        </w:rPr>
      </w:pPr>
    </w:p>
    <w:p w14:paraId="7FBC980E">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磋商供应商（签章）：</w:t>
      </w:r>
    </w:p>
    <w:p w14:paraId="742A79B8">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法定代表人或被授权人（签章或签字）：</w:t>
      </w:r>
    </w:p>
    <w:p w14:paraId="7EB830AF">
      <w:pPr>
        <w:widowControl/>
        <w:tabs>
          <w:tab w:val="left" w:pos="1440"/>
        </w:tabs>
        <w:spacing w:line="360" w:lineRule="auto"/>
        <w:jc w:val="left"/>
        <w:outlineLvl w:val="9"/>
        <w:rPr>
          <w:rFonts w:hint="eastAsia" w:ascii="宋体" w:hAnsi="宋体" w:cs="宋体"/>
          <w:color w:val="auto"/>
          <w:szCs w:val="21"/>
          <w:highlight w:val="none"/>
          <w:lang w:val="zh-CN"/>
        </w:rPr>
      </w:pPr>
      <w:r>
        <w:rPr>
          <w:rFonts w:hint="eastAsia" w:ascii="仿宋" w:hAnsi="仿宋" w:eastAsia="仿宋" w:cs="仿宋"/>
          <w:color w:val="auto"/>
          <w:sz w:val="24"/>
          <w:szCs w:val="21"/>
          <w:highlight w:val="none"/>
          <w:lang w:val="zh-CN"/>
        </w:rPr>
        <w:t>日期：     年    月    日</w:t>
      </w:r>
    </w:p>
    <w:p w14:paraId="0523B8BA">
      <w:pPr>
        <w:pStyle w:val="52"/>
        <w:rPr>
          <w:rFonts w:hint="eastAsia" w:ascii="宋体" w:hAnsi="宋体" w:cs="宋体"/>
          <w:color w:val="auto"/>
          <w:szCs w:val="21"/>
          <w:highlight w:val="none"/>
          <w:lang w:val="zh-CN"/>
        </w:rPr>
      </w:pPr>
    </w:p>
    <w:p w14:paraId="3FB9298B">
      <w:pPr>
        <w:rPr>
          <w:rFonts w:hint="eastAsia" w:ascii="宋体" w:hAnsi="宋体" w:cs="宋体"/>
          <w:color w:val="auto"/>
          <w:szCs w:val="21"/>
          <w:highlight w:val="none"/>
          <w:lang w:val="zh-CN"/>
        </w:rPr>
      </w:pPr>
    </w:p>
    <w:p w14:paraId="310820B5">
      <w:pPr>
        <w:pStyle w:val="52"/>
        <w:ind w:left="0" w:leftChars="0" w:firstLine="0" w:firstLineChars="0"/>
        <w:rPr>
          <w:rFonts w:hint="eastAsia" w:ascii="仿宋" w:hAnsi="仿宋" w:eastAsia="仿宋" w:cs="仿宋"/>
          <w:b/>
          <w:color w:val="auto"/>
          <w:sz w:val="24"/>
          <w:szCs w:val="24"/>
          <w:highlight w:val="none"/>
          <w:lang w:val="en-US" w:eastAsia="zh-CN"/>
        </w:rPr>
      </w:pPr>
    </w:p>
    <w:p w14:paraId="6F73F8B9">
      <w:pPr>
        <w:pStyle w:val="52"/>
        <w:ind w:left="0" w:leftChars="0" w:firstLine="0" w:firstLineChars="0"/>
        <w:rPr>
          <w:rFonts w:hint="eastAsia" w:ascii="仿宋" w:hAnsi="仿宋" w:eastAsia="仿宋" w:cs="仿宋"/>
          <w:b/>
          <w:color w:val="auto"/>
          <w:sz w:val="24"/>
          <w:szCs w:val="24"/>
          <w:highlight w:val="none"/>
          <w:lang w:val="en-US" w:eastAsia="zh-CN"/>
        </w:rPr>
      </w:pPr>
    </w:p>
    <w:p w14:paraId="0D942EFB">
      <w:pPr>
        <w:pStyle w:val="52"/>
        <w:keepNext w:val="0"/>
        <w:keepLines w:val="0"/>
        <w:pageBreakBefore w:val="0"/>
        <w:widowControl w:val="0"/>
        <w:kinsoku/>
        <w:wordWrap/>
        <w:overflowPunct/>
        <w:topLinePunct w:val="0"/>
        <w:autoSpaceDE/>
        <w:autoSpaceDN/>
        <w:bidi w:val="0"/>
        <w:adjustRightInd/>
        <w:snapToGrid/>
        <w:ind w:left="0" w:leftChars="0" w:firstLine="0" w:firstLineChars="0"/>
        <w:textAlignment w:val="auto"/>
        <w:outlineLvl w:val="1"/>
        <w:rPr>
          <w:rFonts w:hint="eastAsia" w:ascii="微软雅黑" w:hAnsi="微软雅黑" w:eastAsia="微软雅黑" w:cs="微软雅黑"/>
          <w:b/>
          <w:color w:val="auto"/>
          <w:sz w:val="24"/>
          <w:szCs w:val="24"/>
          <w:highlight w:val="none"/>
          <w:lang w:val="en-US" w:eastAsia="zh-CN"/>
        </w:rPr>
      </w:pPr>
      <w:bookmarkStart w:id="146" w:name="_Toc4062"/>
      <w:r>
        <w:rPr>
          <w:rFonts w:hint="eastAsia" w:ascii="微软雅黑" w:hAnsi="微软雅黑" w:eastAsia="微软雅黑" w:cs="微软雅黑"/>
          <w:b/>
          <w:color w:val="auto"/>
          <w:sz w:val="24"/>
          <w:szCs w:val="24"/>
          <w:highlight w:val="none"/>
          <w:lang w:val="en-US" w:eastAsia="zh-CN"/>
        </w:rPr>
        <w:t>十二</w:t>
      </w:r>
      <w:r>
        <w:rPr>
          <w:rFonts w:hint="eastAsia" w:ascii="微软雅黑" w:hAnsi="微软雅黑" w:eastAsia="微软雅黑" w:cs="微软雅黑"/>
          <w:b/>
          <w:color w:val="auto"/>
          <w:sz w:val="24"/>
          <w:szCs w:val="24"/>
          <w:highlight w:val="none"/>
        </w:rPr>
        <w:t>、</w:t>
      </w:r>
      <w:r>
        <w:rPr>
          <w:rFonts w:hint="eastAsia" w:ascii="微软雅黑" w:hAnsi="微软雅黑" w:eastAsia="微软雅黑" w:cs="微软雅黑"/>
          <w:b/>
          <w:color w:val="auto"/>
          <w:sz w:val="24"/>
          <w:szCs w:val="24"/>
          <w:highlight w:val="none"/>
          <w:lang w:val="en-US" w:eastAsia="zh-CN"/>
        </w:rPr>
        <w:t>供应商认为需提供的其他资料</w:t>
      </w:r>
      <w:bookmarkEnd w:id="146"/>
    </w:p>
    <w:p w14:paraId="7B1CBC19">
      <w:pPr>
        <w:rPr>
          <w:rFonts w:hint="eastAsia"/>
          <w:lang w:val="en-US" w:eastAsia="zh-CN"/>
        </w:rPr>
      </w:pPr>
    </w:p>
    <w:p w14:paraId="749A55AF">
      <w:pPr>
        <w:rPr>
          <w:rFonts w:hint="eastAsia"/>
          <w:lang w:val="en-US" w:eastAsia="zh-CN"/>
        </w:rPr>
      </w:pPr>
    </w:p>
    <w:p w14:paraId="0C964BAD">
      <w:pPr>
        <w:rPr>
          <w:rFonts w:hint="eastAsia" w:ascii="微软雅黑" w:hAnsi="微软雅黑" w:eastAsia="微软雅黑" w:cs="微软雅黑"/>
          <w:sz w:val="24"/>
          <w:szCs w:val="24"/>
          <w:highlight w:val="none"/>
          <w:lang w:val="zh-CN"/>
        </w:rPr>
      </w:pPr>
    </w:p>
    <w:p w14:paraId="2A254500">
      <w:pPr>
        <w:rPr>
          <w:rFonts w:hint="eastAsia" w:ascii="微软雅黑" w:hAnsi="微软雅黑" w:eastAsia="微软雅黑" w:cs="微软雅黑"/>
          <w:sz w:val="24"/>
          <w:szCs w:val="24"/>
          <w:highlight w:val="none"/>
          <w:lang w:val="zh-CN"/>
        </w:rPr>
      </w:pPr>
    </w:p>
    <w:p w14:paraId="6DD38502">
      <w:pPr>
        <w:rPr>
          <w:rFonts w:hint="eastAsia" w:ascii="微软雅黑" w:hAnsi="微软雅黑" w:eastAsia="微软雅黑" w:cs="微软雅黑"/>
          <w:sz w:val="24"/>
          <w:szCs w:val="24"/>
          <w:highlight w:val="none"/>
          <w:lang w:val="zh-CN"/>
        </w:rPr>
      </w:pPr>
    </w:p>
    <w:p w14:paraId="6E39C54D">
      <w:pPr>
        <w:rPr>
          <w:rFonts w:hint="eastAsia" w:ascii="微软雅黑" w:hAnsi="微软雅黑" w:eastAsia="微软雅黑" w:cs="微软雅黑"/>
          <w:sz w:val="24"/>
          <w:szCs w:val="24"/>
          <w:highlight w:val="none"/>
          <w:lang w:val="zh-CN"/>
        </w:rPr>
      </w:pPr>
    </w:p>
    <w:p w14:paraId="5A134240">
      <w:pPr>
        <w:rPr>
          <w:rFonts w:hint="eastAsia" w:ascii="微软雅黑" w:hAnsi="微软雅黑" w:eastAsia="微软雅黑" w:cs="微软雅黑"/>
          <w:sz w:val="24"/>
          <w:szCs w:val="24"/>
          <w:highlight w:val="none"/>
          <w:lang w:val="zh-CN"/>
        </w:rPr>
      </w:pPr>
    </w:p>
    <w:p w14:paraId="445981B3">
      <w:pPr>
        <w:rPr>
          <w:rFonts w:hint="eastAsia" w:ascii="微软雅黑" w:hAnsi="微软雅黑" w:eastAsia="微软雅黑" w:cs="微软雅黑"/>
          <w:sz w:val="24"/>
          <w:szCs w:val="24"/>
          <w:highlight w:val="none"/>
          <w:lang w:val="zh-CN"/>
        </w:rPr>
      </w:pPr>
    </w:p>
    <w:p w14:paraId="1BEEC2C6">
      <w:pPr>
        <w:rPr>
          <w:rFonts w:hint="eastAsia" w:ascii="微软雅黑" w:hAnsi="微软雅黑" w:eastAsia="微软雅黑" w:cs="微软雅黑"/>
          <w:sz w:val="24"/>
          <w:szCs w:val="24"/>
          <w:highlight w:val="none"/>
          <w:lang w:val="zh-CN"/>
        </w:rPr>
      </w:pPr>
    </w:p>
    <w:p w14:paraId="6D6DF4B4">
      <w:pPr>
        <w:rPr>
          <w:rFonts w:hint="eastAsia" w:ascii="微软雅黑" w:hAnsi="微软雅黑" w:eastAsia="微软雅黑" w:cs="微软雅黑"/>
          <w:sz w:val="24"/>
          <w:szCs w:val="24"/>
          <w:highlight w:val="none"/>
          <w:lang w:val="zh-CN"/>
        </w:rPr>
      </w:pPr>
    </w:p>
    <w:p w14:paraId="011DC779">
      <w:pPr>
        <w:rPr>
          <w:rFonts w:hint="eastAsia" w:ascii="微软雅黑" w:hAnsi="微软雅黑" w:eastAsia="微软雅黑" w:cs="微软雅黑"/>
          <w:sz w:val="24"/>
          <w:szCs w:val="24"/>
          <w:highlight w:val="none"/>
          <w:lang w:val="zh-CN"/>
        </w:rPr>
      </w:pPr>
    </w:p>
    <w:p w14:paraId="39B68726">
      <w:pPr>
        <w:rPr>
          <w:rFonts w:hint="eastAsia" w:ascii="微软雅黑" w:hAnsi="微软雅黑" w:eastAsia="微软雅黑" w:cs="微软雅黑"/>
          <w:sz w:val="24"/>
          <w:szCs w:val="24"/>
          <w:highlight w:val="none"/>
          <w:lang w:val="zh-CN"/>
        </w:rPr>
      </w:pPr>
    </w:p>
    <w:p w14:paraId="1654B3DD">
      <w:pPr>
        <w:rPr>
          <w:rFonts w:hint="eastAsia" w:ascii="微软雅黑" w:hAnsi="微软雅黑" w:eastAsia="微软雅黑" w:cs="微软雅黑"/>
          <w:sz w:val="24"/>
          <w:szCs w:val="24"/>
          <w:highlight w:val="none"/>
          <w:lang w:val="zh-CN"/>
        </w:rPr>
      </w:pPr>
    </w:p>
    <w:p w14:paraId="6DCDD37F">
      <w:pPr>
        <w:rPr>
          <w:rFonts w:hint="eastAsia" w:ascii="微软雅黑" w:hAnsi="微软雅黑" w:eastAsia="微软雅黑" w:cs="微软雅黑"/>
          <w:sz w:val="24"/>
          <w:szCs w:val="24"/>
          <w:highlight w:val="none"/>
          <w:lang w:val="zh-CN"/>
        </w:rPr>
      </w:pPr>
    </w:p>
    <w:p w14:paraId="07B59A9F">
      <w:pPr>
        <w:rPr>
          <w:rFonts w:hint="eastAsia" w:ascii="微软雅黑" w:hAnsi="微软雅黑" w:eastAsia="微软雅黑" w:cs="微软雅黑"/>
          <w:sz w:val="24"/>
          <w:szCs w:val="24"/>
          <w:highlight w:val="none"/>
          <w:lang w:val="zh-CN"/>
        </w:rPr>
      </w:pPr>
    </w:p>
    <w:p w14:paraId="32020380">
      <w:pPr>
        <w:rPr>
          <w:rFonts w:hint="eastAsia" w:ascii="微软雅黑" w:hAnsi="微软雅黑" w:eastAsia="微软雅黑" w:cs="微软雅黑"/>
          <w:sz w:val="24"/>
          <w:szCs w:val="24"/>
          <w:highlight w:val="none"/>
          <w:lang w:val="zh-CN"/>
        </w:rPr>
      </w:pPr>
    </w:p>
    <w:p w14:paraId="61200EF8">
      <w:pPr>
        <w:spacing w:line="460" w:lineRule="exact"/>
        <w:outlineLvl w:val="1"/>
        <w:rPr>
          <w:rFonts w:hint="eastAsia" w:ascii="微软雅黑" w:hAnsi="微软雅黑" w:eastAsia="微软雅黑" w:cs="微软雅黑"/>
          <w:b/>
          <w:bCs/>
          <w:color w:val="auto"/>
          <w:sz w:val="24"/>
          <w:szCs w:val="24"/>
          <w:highlight w:val="none"/>
          <w:lang w:val="zh-CN"/>
        </w:rPr>
      </w:pPr>
      <w:bookmarkStart w:id="147" w:name="_Toc13966"/>
      <w:r>
        <w:rPr>
          <w:rFonts w:hint="eastAsia" w:ascii="微软雅黑" w:hAnsi="微软雅黑" w:eastAsia="微软雅黑" w:cs="微软雅黑"/>
          <w:b/>
          <w:color w:val="auto"/>
          <w:sz w:val="24"/>
          <w:szCs w:val="24"/>
          <w:highlight w:val="none"/>
          <w:lang w:eastAsia="zh-CN"/>
        </w:rPr>
        <w:t>附件一、</w:t>
      </w:r>
      <w:r>
        <w:rPr>
          <w:rFonts w:hint="eastAsia" w:ascii="微软雅黑" w:hAnsi="微软雅黑" w:eastAsia="微软雅黑" w:cs="微软雅黑"/>
          <w:b/>
          <w:bCs/>
          <w:color w:val="auto"/>
          <w:sz w:val="24"/>
          <w:szCs w:val="24"/>
          <w:highlight w:val="none"/>
          <w:lang w:val="zh-CN"/>
        </w:rPr>
        <w:t>具备履行合同所必需的设备和专业技术能力的书面声明</w:t>
      </w:r>
      <w:bookmarkEnd w:id="147"/>
    </w:p>
    <w:p w14:paraId="7DECB188">
      <w:pPr>
        <w:jc w:val="center"/>
        <w:outlineLvl w:val="9"/>
        <w:rPr>
          <w:rFonts w:hint="eastAsia" w:ascii="微软雅黑" w:hAnsi="微软雅黑" w:eastAsia="微软雅黑" w:cs="微软雅黑"/>
          <w:b/>
          <w:bCs/>
          <w:color w:val="auto"/>
          <w:sz w:val="24"/>
          <w:szCs w:val="24"/>
          <w:highlight w:val="none"/>
          <w:lang w:val="zh-CN"/>
        </w:rPr>
      </w:pPr>
    </w:p>
    <w:p w14:paraId="0474C935">
      <w:pPr>
        <w:spacing w:line="460" w:lineRule="exact"/>
        <w:jc w:val="center"/>
        <w:outlineLvl w:val="9"/>
        <w:rPr>
          <w:rFonts w:hint="eastAsia" w:ascii="微软雅黑" w:hAnsi="微软雅黑" w:eastAsia="微软雅黑" w:cs="微软雅黑"/>
          <w:b/>
          <w:bCs/>
          <w:color w:val="auto"/>
          <w:sz w:val="24"/>
          <w:szCs w:val="24"/>
          <w:highlight w:val="none"/>
          <w:lang w:val="zh-CN"/>
        </w:rPr>
      </w:pPr>
      <w:r>
        <w:rPr>
          <w:rFonts w:hint="eastAsia" w:ascii="微软雅黑" w:hAnsi="微软雅黑" w:eastAsia="微软雅黑" w:cs="微软雅黑"/>
          <w:b/>
          <w:bCs/>
          <w:color w:val="auto"/>
          <w:sz w:val="24"/>
          <w:szCs w:val="24"/>
          <w:highlight w:val="none"/>
          <w:lang w:val="zh-CN"/>
        </w:rPr>
        <w:t>具备履行合同所必需的设备和专业技术能力的书面声明</w:t>
      </w:r>
    </w:p>
    <w:p w14:paraId="3CC4DDEE">
      <w:pPr>
        <w:spacing w:line="360" w:lineRule="auto"/>
        <w:ind w:firstLine="504"/>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我单位郑重声明：我单位具备履行本项采购合同所必需的设备和专业技术能力，为履行本项采购合同我公司具备如下主要设备和主要专业技术能力：</w:t>
      </w:r>
    </w:p>
    <w:p w14:paraId="62C3C00B">
      <w:pPr>
        <w:spacing w:line="360" w:lineRule="auto"/>
        <w:ind w:firstLine="504"/>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主要设备有：</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w:t>
      </w:r>
    </w:p>
    <w:p w14:paraId="62B5846B">
      <w:pPr>
        <w:spacing w:line="360" w:lineRule="auto"/>
        <w:ind w:firstLine="504"/>
        <w:outlineLvl w:val="9"/>
        <w:rPr>
          <w:rFonts w:hint="eastAsia" w:ascii="仿宋" w:hAnsi="仿宋" w:eastAsia="仿宋" w:cs="仿宋"/>
          <w:bCs/>
          <w:color w:val="auto"/>
          <w:sz w:val="24"/>
          <w:szCs w:val="24"/>
          <w:highlight w:val="none"/>
        </w:rPr>
      </w:pPr>
      <w:r>
        <w:rPr>
          <w:rFonts w:hint="eastAsia" w:ascii="仿宋" w:hAnsi="仿宋" w:eastAsia="仿宋" w:cs="仿宋"/>
          <w:color w:val="auto"/>
          <w:spacing w:val="6"/>
          <w:sz w:val="24"/>
          <w:szCs w:val="24"/>
          <w:highlight w:val="none"/>
        </w:rPr>
        <w:t>主要专业技术能力有：</w:t>
      </w:r>
      <w:r>
        <w:rPr>
          <w:rFonts w:hint="eastAsia" w:ascii="仿宋" w:hAnsi="仿宋" w:eastAsia="仿宋" w:cs="仿宋"/>
          <w:color w:val="auto"/>
          <w:spacing w:val="6"/>
          <w:sz w:val="24"/>
          <w:szCs w:val="24"/>
          <w:highlight w:val="none"/>
          <w:u w:val="single"/>
        </w:rPr>
        <w:t xml:space="preserve">             </w:t>
      </w:r>
      <w:r>
        <w:rPr>
          <w:rFonts w:hint="eastAsia" w:ascii="仿宋" w:hAnsi="仿宋" w:eastAsia="仿宋" w:cs="仿宋"/>
          <w:color w:val="auto"/>
          <w:spacing w:val="6"/>
          <w:sz w:val="24"/>
          <w:szCs w:val="24"/>
          <w:highlight w:val="none"/>
        </w:rPr>
        <w:t>。</w:t>
      </w:r>
      <w:r>
        <w:rPr>
          <w:rFonts w:hint="eastAsia" w:ascii="仿宋" w:hAnsi="仿宋" w:eastAsia="仿宋" w:cs="仿宋"/>
          <w:bCs/>
          <w:color w:val="auto"/>
          <w:sz w:val="24"/>
          <w:szCs w:val="24"/>
          <w:highlight w:val="none"/>
        </w:rPr>
        <w:t xml:space="preserve">                                 </w:t>
      </w:r>
    </w:p>
    <w:p w14:paraId="7934178A">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磋商供应商（签章）：</w:t>
      </w:r>
    </w:p>
    <w:p w14:paraId="1E2F111D">
      <w:pPr>
        <w:widowControl/>
        <w:tabs>
          <w:tab w:val="left" w:pos="1440"/>
        </w:tabs>
        <w:spacing w:line="360" w:lineRule="auto"/>
        <w:jc w:val="left"/>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法定代表人或被授权人（签章或签字）：</w:t>
      </w:r>
    </w:p>
    <w:p w14:paraId="0319CF6F">
      <w:pPr>
        <w:widowControl/>
        <w:tabs>
          <w:tab w:val="left" w:pos="1440"/>
        </w:tabs>
        <w:spacing w:line="360" w:lineRule="auto"/>
        <w:jc w:val="left"/>
        <w:outlineLvl w:val="9"/>
        <w:rPr>
          <w:rFonts w:hint="eastAsia" w:ascii="仿宋" w:hAnsi="仿宋" w:eastAsia="仿宋" w:cs="仿宋"/>
          <w:b/>
          <w:color w:val="auto"/>
          <w:sz w:val="24"/>
          <w:szCs w:val="21"/>
          <w:highlight w:val="none"/>
          <w:lang w:eastAsia="zh-CN"/>
        </w:rPr>
      </w:pPr>
      <w:r>
        <w:rPr>
          <w:rFonts w:hint="eastAsia" w:ascii="仿宋" w:hAnsi="仿宋" w:eastAsia="仿宋" w:cs="仿宋"/>
          <w:color w:val="auto"/>
          <w:sz w:val="24"/>
          <w:szCs w:val="21"/>
          <w:highlight w:val="none"/>
          <w:lang w:val="zh-CN"/>
        </w:rPr>
        <w:t>日期：     年    月    日</w:t>
      </w:r>
    </w:p>
    <w:p w14:paraId="6DE35A42">
      <w:pPr>
        <w:outlineLvl w:val="9"/>
        <w:rPr>
          <w:rFonts w:hint="eastAsia" w:ascii="仿宋" w:hAnsi="仿宋" w:eastAsia="仿宋" w:cs="仿宋"/>
          <w:b/>
          <w:color w:val="auto"/>
          <w:sz w:val="24"/>
          <w:szCs w:val="21"/>
          <w:highlight w:val="none"/>
        </w:rPr>
      </w:pPr>
    </w:p>
    <w:p w14:paraId="5606D9EB">
      <w:pPr>
        <w:rPr>
          <w:rFonts w:hint="eastAsia" w:ascii="仿宋" w:hAnsi="仿宋" w:eastAsia="仿宋" w:cs="仿宋"/>
          <w:b/>
          <w:color w:val="auto"/>
          <w:sz w:val="24"/>
          <w:szCs w:val="21"/>
          <w:highlight w:val="none"/>
        </w:rPr>
      </w:pPr>
      <w:r>
        <w:rPr>
          <w:rFonts w:hint="eastAsia" w:ascii="仿宋" w:hAnsi="仿宋" w:eastAsia="仿宋" w:cs="仿宋"/>
          <w:b/>
          <w:color w:val="auto"/>
          <w:sz w:val="24"/>
          <w:szCs w:val="21"/>
          <w:highlight w:val="none"/>
        </w:rPr>
        <w:br w:type="page" w:clear="all"/>
      </w:r>
    </w:p>
    <w:p w14:paraId="2FBF9F0E">
      <w:pPr>
        <w:outlineLvl w:val="1"/>
        <w:rPr>
          <w:rFonts w:hint="eastAsia" w:ascii="微软雅黑" w:hAnsi="微软雅黑" w:eastAsia="微软雅黑" w:cs="微软雅黑"/>
          <w:b/>
          <w:color w:val="auto"/>
          <w:sz w:val="24"/>
          <w:szCs w:val="24"/>
          <w:highlight w:val="none"/>
        </w:rPr>
      </w:pPr>
      <w:bookmarkStart w:id="148" w:name="_Toc17382"/>
      <w:r>
        <w:rPr>
          <w:rFonts w:hint="eastAsia" w:ascii="微软雅黑" w:hAnsi="微软雅黑" w:eastAsia="微软雅黑" w:cs="微软雅黑"/>
          <w:b/>
          <w:color w:val="auto"/>
          <w:sz w:val="24"/>
          <w:szCs w:val="24"/>
          <w:highlight w:val="none"/>
        </w:rPr>
        <w:t>附件</w:t>
      </w:r>
      <w:r>
        <w:rPr>
          <w:rFonts w:hint="eastAsia" w:ascii="微软雅黑" w:hAnsi="微软雅黑" w:eastAsia="微软雅黑" w:cs="微软雅黑"/>
          <w:b/>
          <w:color w:val="auto"/>
          <w:sz w:val="24"/>
          <w:szCs w:val="24"/>
          <w:highlight w:val="none"/>
          <w:lang w:eastAsia="zh-CN"/>
        </w:rPr>
        <w:t>二</w:t>
      </w:r>
      <w:r>
        <w:rPr>
          <w:rFonts w:hint="eastAsia" w:ascii="微软雅黑" w:hAnsi="微软雅黑" w:eastAsia="微软雅黑" w:cs="微软雅黑"/>
          <w:b/>
          <w:color w:val="auto"/>
          <w:sz w:val="24"/>
          <w:szCs w:val="24"/>
          <w:highlight w:val="none"/>
        </w:rPr>
        <w:t>、无重大违法记录声明</w:t>
      </w:r>
      <w:bookmarkEnd w:id="148"/>
    </w:p>
    <w:p w14:paraId="759AB399">
      <w:pPr>
        <w:widowControl/>
        <w:spacing w:line="240" w:lineRule="atLeast"/>
        <w:jc w:val="left"/>
        <w:outlineLvl w:val="9"/>
        <w:rPr>
          <w:rFonts w:hint="eastAsia" w:ascii="微软雅黑" w:hAnsi="微软雅黑" w:eastAsia="微软雅黑" w:cs="微软雅黑"/>
          <w:b/>
          <w:color w:val="auto"/>
          <w:sz w:val="24"/>
          <w:szCs w:val="24"/>
          <w:highlight w:val="none"/>
        </w:rPr>
      </w:pPr>
    </w:p>
    <w:p w14:paraId="78FA1F22">
      <w:pPr>
        <w:jc w:val="center"/>
        <w:outlineLvl w:val="9"/>
        <w:rPr>
          <w:rFonts w:hint="eastAsia" w:ascii="微软雅黑" w:hAnsi="微软雅黑" w:eastAsia="微软雅黑" w:cs="微软雅黑"/>
          <w:b/>
          <w:bCs/>
          <w:color w:val="auto"/>
          <w:sz w:val="24"/>
          <w:szCs w:val="24"/>
          <w:highlight w:val="none"/>
        </w:rPr>
      </w:pPr>
      <w:r>
        <w:rPr>
          <w:rFonts w:hint="eastAsia" w:ascii="微软雅黑" w:hAnsi="微软雅黑" w:eastAsia="微软雅黑" w:cs="微软雅黑"/>
          <w:b/>
          <w:bCs/>
          <w:color w:val="auto"/>
          <w:sz w:val="24"/>
          <w:szCs w:val="24"/>
          <w:highlight w:val="none"/>
        </w:rPr>
        <w:t>无重大违法记录声明</w:t>
      </w:r>
    </w:p>
    <w:p w14:paraId="78E7BA32">
      <w:pPr>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szCs w:val="21"/>
          <w:highlight w:val="none"/>
          <w:lang w:val="zh-CN"/>
        </w:rPr>
        <w:t>南京市江宁区人民政府东山街道办事处</w:t>
      </w:r>
      <w:r>
        <w:rPr>
          <w:rFonts w:hint="eastAsia" w:ascii="仿宋" w:hAnsi="仿宋" w:eastAsia="仿宋" w:cs="仿宋"/>
          <w:color w:val="auto"/>
          <w:sz w:val="24"/>
          <w:highlight w:val="none"/>
        </w:rPr>
        <w:t>：</w:t>
      </w:r>
    </w:p>
    <w:p w14:paraId="2CC35C31">
      <w:pPr>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我单位</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（供应商名称）</w:t>
      </w:r>
      <w:r>
        <w:rPr>
          <w:rFonts w:hint="eastAsia" w:ascii="仿宋" w:hAnsi="仿宋" w:eastAsia="仿宋" w:cs="仿宋"/>
          <w:color w:val="auto"/>
          <w:sz w:val="24"/>
          <w:highlight w:val="none"/>
        </w:rPr>
        <w:t>郑重声明：</w:t>
      </w:r>
    </w:p>
    <w:p w14:paraId="410383C2">
      <w:pPr>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参加本次采购活动前3年内在经营活动中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（在下划线上如实填写：有或没有）重大违法记录。</w:t>
      </w:r>
    </w:p>
    <w:p w14:paraId="36783A8F">
      <w:pPr>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（说明：政府采购法第二十二条第一款第五项所称重大违法记录，是指供应商因违法经营受到刑事处罚或者责令停产停业、吊销许可证或者执照、较大数额罚款等行政处罚。）</w:t>
      </w:r>
    </w:p>
    <w:p w14:paraId="0FA814FB">
      <w:pPr>
        <w:spacing w:line="360" w:lineRule="auto"/>
        <w:jc w:val="left"/>
        <w:outlineLvl w:val="9"/>
        <w:rPr>
          <w:rFonts w:hint="eastAsia" w:ascii="仿宋" w:hAnsi="仿宋" w:eastAsia="仿宋" w:cs="仿宋"/>
          <w:color w:val="auto"/>
          <w:sz w:val="24"/>
          <w:highlight w:val="none"/>
        </w:rPr>
      </w:pPr>
    </w:p>
    <w:p w14:paraId="3010EA8A">
      <w:pPr>
        <w:spacing w:line="360" w:lineRule="auto"/>
        <w:jc w:val="left"/>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声明人（</w:t>
      </w:r>
      <w:r>
        <w:rPr>
          <w:rFonts w:hint="eastAsia" w:ascii="仿宋" w:hAnsi="仿宋" w:eastAsia="仿宋" w:cs="仿宋"/>
          <w:color w:val="auto"/>
          <w:sz w:val="24"/>
          <w:highlight w:val="none"/>
          <w:lang w:val="en-US" w:eastAsia="zh-CN"/>
        </w:rPr>
        <w:t>签章</w:t>
      </w:r>
      <w:r>
        <w:rPr>
          <w:rFonts w:hint="eastAsia" w:ascii="仿宋" w:hAnsi="仿宋" w:eastAsia="仿宋" w:cs="仿宋"/>
          <w:color w:val="auto"/>
          <w:sz w:val="24"/>
          <w:highlight w:val="none"/>
        </w:rPr>
        <w:t>）：</w:t>
      </w:r>
    </w:p>
    <w:p w14:paraId="2CC38C90">
      <w:pPr>
        <w:spacing w:line="360" w:lineRule="auto"/>
        <w:ind w:right="960"/>
        <w:jc w:val="both"/>
        <w:outlineLvl w:val="9"/>
        <w:rPr>
          <w:rFonts w:hint="eastAsia" w:ascii="仿宋" w:hAnsi="仿宋" w:eastAsia="仿宋" w:cs="仿宋"/>
          <w:color w:val="auto"/>
          <w:sz w:val="24"/>
          <w:highlight w:val="none"/>
        </w:rPr>
      </w:pPr>
      <w:r>
        <w:rPr>
          <w:rFonts w:hint="eastAsia" w:ascii="仿宋" w:hAnsi="仿宋" w:eastAsia="仿宋" w:cs="仿宋"/>
          <w:color w:val="auto"/>
          <w:sz w:val="24"/>
          <w:highlight w:val="none"/>
        </w:rPr>
        <w:t>法定代表人或被授权人（签章或签字）：</w:t>
      </w:r>
    </w:p>
    <w:p w14:paraId="5BA0DA2E">
      <w:pPr>
        <w:spacing w:line="360" w:lineRule="auto"/>
        <w:ind w:right="960"/>
        <w:jc w:val="both"/>
        <w:outlineLvl w:val="9"/>
        <w:rPr>
          <w:rFonts w:hint="eastAsia" w:ascii="仿宋" w:hAnsi="仿宋" w:eastAsia="仿宋" w:cs="仿宋"/>
          <w:color w:val="auto"/>
          <w:spacing w:val="15"/>
          <w:sz w:val="24"/>
          <w:szCs w:val="21"/>
          <w:highlight w:val="none"/>
          <w:u w:val="single"/>
        </w:rPr>
      </w:pPr>
      <w:r>
        <w:rPr>
          <w:rFonts w:hint="eastAsia" w:ascii="仿宋" w:hAnsi="仿宋" w:eastAsia="仿宋" w:cs="仿宋"/>
          <w:color w:val="auto"/>
          <w:sz w:val="24"/>
          <w:highlight w:val="none"/>
        </w:rPr>
        <w:t>年    月    日</w:t>
      </w:r>
    </w:p>
    <w:p w14:paraId="44C6134E">
      <w:pPr>
        <w:jc w:val="left"/>
        <w:outlineLvl w:val="9"/>
        <w:rPr>
          <w:rFonts w:hint="eastAsia" w:ascii="仿宋" w:hAnsi="仿宋" w:eastAsia="仿宋" w:cs="仿宋"/>
          <w:color w:val="auto"/>
          <w:spacing w:val="15"/>
          <w:szCs w:val="21"/>
          <w:highlight w:val="none"/>
          <w:u w:val="single"/>
        </w:rPr>
      </w:pPr>
    </w:p>
    <w:p w14:paraId="6AD4B8D6">
      <w:pPr>
        <w:rPr>
          <w:rFonts w:hint="eastAsia" w:ascii="仿宋" w:hAnsi="仿宋" w:eastAsia="仿宋" w:cs="仿宋"/>
          <w:b/>
          <w:color w:val="auto"/>
          <w:spacing w:val="15"/>
          <w:sz w:val="24"/>
          <w:szCs w:val="24"/>
          <w:highlight w:val="none"/>
        </w:rPr>
      </w:pPr>
      <w:r>
        <w:rPr>
          <w:rFonts w:hint="eastAsia" w:ascii="仿宋" w:hAnsi="仿宋" w:eastAsia="仿宋" w:cs="仿宋"/>
          <w:b/>
          <w:color w:val="auto"/>
          <w:spacing w:val="15"/>
          <w:sz w:val="24"/>
          <w:szCs w:val="24"/>
          <w:highlight w:val="none"/>
        </w:rPr>
        <w:br w:type="page" w:clear="all"/>
      </w:r>
    </w:p>
    <w:p w14:paraId="15E8808A">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微软雅黑" w:hAnsi="微软雅黑" w:eastAsia="微软雅黑" w:cs="微软雅黑"/>
          <w:b/>
          <w:color w:val="auto"/>
          <w:sz w:val="24"/>
          <w:szCs w:val="24"/>
          <w:highlight w:val="none"/>
          <w:lang w:val="en-US" w:eastAsia="zh-CN"/>
        </w:rPr>
      </w:pPr>
      <w:bookmarkStart w:id="149" w:name="_Toc5587"/>
      <w:r>
        <w:rPr>
          <w:rFonts w:hint="eastAsia" w:ascii="微软雅黑" w:hAnsi="微软雅黑" w:eastAsia="微软雅黑" w:cs="微软雅黑"/>
          <w:b/>
          <w:color w:val="auto"/>
          <w:spacing w:val="15"/>
          <w:sz w:val="24"/>
          <w:szCs w:val="24"/>
          <w:highlight w:val="none"/>
        </w:rPr>
        <w:t>附件</w:t>
      </w:r>
      <w:r>
        <w:rPr>
          <w:rFonts w:hint="eastAsia" w:ascii="微软雅黑" w:hAnsi="微软雅黑" w:eastAsia="微软雅黑" w:cs="微软雅黑"/>
          <w:b/>
          <w:color w:val="auto"/>
          <w:spacing w:val="15"/>
          <w:sz w:val="24"/>
          <w:szCs w:val="24"/>
          <w:highlight w:val="none"/>
          <w:lang w:val="en-US" w:eastAsia="zh-CN"/>
        </w:rPr>
        <w:t>三</w:t>
      </w:r>
      <w:r>
        <w:rPr>
          <w:rFonts w:hint="eastAsia" w:ascii="微软雅黑" w:hAnsi="微软雅黑" w:eastAsia="微软雅黑" w:cs="微软雅黑"/>
          <w:b/>
          <w:color w:val="auto"/>
          <w:spacing w:val="15"/>
          <w:sz w:val="24"/>
          <w:szCs w:val="24"/>
          <w:highlight w:val="none"/>
          <w:lang w:eastAsia="zh-CN"/>
        </w:rPr>
        <w:t>、</w:t>
      </w:r>
      <w:r>
        <w:rPr>
          <w:rFonts w:hint="eastAsia" w:ascii="微软雅黑" w:hAnsi="微软雅黑" w:eastAsia="微软雅黑" w:cs="微软雅黑"/>
          <w:b/>
          <w:color w:val="auto"/>
          <w:sz w:val="24"/>
          <w:highlight w:val="none"/>
        </w:rPr>
        <w:t>提供“信用南京”在线打印的《南京市政府采购供应商信用记录表</w:t>
      </w:r>
      <w:r>
        <w:rPr>
          <w:rFonts w:hint="eastAsia" w:ascii="微软雅黑" w:hAnsi="微软雅黑" w:eastAsia="微软雅黑" w:cs="微软雅黑"/>
          <w:b/>
          <w:color w:val="auto"/>
          <w:sz w:val="24"/>
          <w:szCs w:val="24"/>
          <w:highlight w:val="none"/>
        </w:rPr>
        <w:t>暨信用承诺书</w:t>
      </w:r>
      <w:r>
        <w:rPr>
          <w:rFonts w:hint="eastAsia" w:ascii="微软雅黑" w:hAnsi="微软雅黑" w:eastAsia="微软雅黑" w:cs="微软雅黑"/>
          <w:b/>
          <w:color w:val="auto"/>
          <w:sz w:val="24"/>
          <w:highlight w:val="none"/>
        </w:rPr>
        <w:t>》</w:t>
      </w:r>
      <w:bookmarkEnd w:id="149"/>
    </w:p>
    <w:tbl>
      <w:tblPr>
        <w:tblStyle w:val="53"/>
        <w:tblW w:w="9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5" w:type="dxa"/>
          <w:left w:w="15" w:type="dxa"/>
          <w:bottom w:w="15" w:type="dxa"/>
          <w:right w:w="15" w:type="dxa"/>
        </w:tblCellMar>
      </w:tblPr>
      <w:tblGrid>
        <w:gridCol w:w="1871"/>
        <w:gridCol w:w="2275"/>
        <w:gridCol w:w="2610"/>
        <w:gridCol w:w="2473"/>
      </w:tblGrid>
      <w:tr w14:paraId="2E036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600" w:hRule="atLeast"/>
          <w:jc w:val="center"/>
        </w:trPr>
        <w:tc>
          <w:tcPr>
            <w:tcW w:w="9229" w:type="dxa"/>
            <w:gridSpan w:val="4"/>
            <w:noWrap w:val="0"/>
            <w:vAlign w:val="center"/>
          </w:tcPr>
          <w:p w14:paraId="21DD7BB2">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宋体" w:hAnsi="宋体" w:cs="宋体"/>
                <w:color w:val="auto"/>
                <w:sz w:val="40"/>
                <w:szCs w:val="40"/>
                <w:highlight w:val="none"/>
              </w:rPr>
            </w:pPr>
            <w:r>
              <w:rPr>
                <w:rFonts w:hint="eastAsia" w:ascii="仿宋" w:hAnsi="仿宋" w:eastAsia="仿宋" w:cs="仿宋"/>
                <w:color w:val="auto"/>
                <w:sz w:val="32"/>
                <w:szCs w:val="32"/>
                <w:highlight w:val="none"/>
                <w:lang w:bidi="ar"/>
              </w:rPr>
              <w:t>南京市政府采购供应商信用记录表</w:t>
            </w:r>
            <w:r>
              <w:rPr>
                <w:rFonts w:hint="eastAsia" w:ascii="仿宋" w:hAnsi="仿宋" w:eastAsia="仿宋" w:cs="仿宋"/>
                <w:color w:val="auto"/>
                <w:sz w:val="32"/>
                <w:szCs w:val="32"/>
                <w:highlight w:val="none"/>
              </w:rPr>
              <w:t>暨信用承诺书</w:t>
            </w:r>
          </w:p>
        </w:tc>
      </w:tr>
      <w:tr w14:paraId="653A5D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70" w:hRule="atLeast"/>
          <w:jc w:val="center"/>
        </w:trPr>
        <w:tc>
          <w:tcPr>
            <w:tcW w:w="9229" w:type="dxa"/>
            <w:gridSpan w:val="4"/>
            <w:noWrap w:val="0"/>
            <w:vAlign w:val="center"/>
          </w:tcPr>
          <w:p w14:paraId="04CC93A2">
            <w:pPr>
              <w:keepNext w:val="0"/>
              <w:keepLines w:val="0"/>
              <w:pageBreakBefore w:val="0"/>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FF0000"/>
                <w:sz w:val="22"/>
                <w:szCs w:val="22"/>
                <w:highlight w:val="none"/>
                <w:lang w:bidi="ar"/>
              </w:rPr>
              <w:t>（仅为示范格式，直接填写无效，需至“南京政府采购供应商诚信档案管理系统”在线打印）</w:t>
            </w:r>
          </w:p>
        </w:tc>
      </w:tr>
      <w:tr w14:paraId="7D7691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33" w:hRule="atLeast"/>
          <w:jc w:val="center"/>
        </w:trPr>
        <w:tc>
          <w:tcPr>
            <w:tcW w:w="1871" w:type="dxa"/>
            <w:noWrap w:val="0"/>
            <w:vAlign w:val="center"/>
          </w:tcPr>
          <w:p w14:paraId="745DB47B">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bidi="ar"/>
              </w:rPr>
              <w:t>单位名称</w:t>
            </w:r>
          </w:p>
        </w:tc>
        <w:tc>
          <w:tcPr>
            <w:tcW w:w="2275" w:type="dxa"/>
            <w:noWrap w:val="0"/>
            <w:vAlign w:val="center"/>
          </w:tcPr>
          <w:p w14:paraId="5069A406">
            <w:pPr>
              <w:keepNext w:val="0"/>
              <w:keepLines w:val="0"/>
              <w:pageBreakBefore w:val="0"/>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p>
        </w:tc>
        <w:tc>
          <w:tcPr>
            <w:tcW w:w="2610" w:type="dxa"/>
            <w:noWrap w:val="0"/>
            <w:vAlign w:val="center"/>
          </w:tcPr>
          <w:p w14:paraId="27BBFF88">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bidi="ar"/>
              </w:rPr>
              <w:t>统一社会信用代码</w:t>
            </w:r>
          </w:p>
        </w:tc>
        <w:tc>
          <w:tcPr>
            <w:tcW w:w="2473" w:type="dxa"/>
            <w:noWrap w:val="0"/>
            <w:vAlign w:val="center"/>
          </w:tcPr>
          <w:p w14:paraId="570044FF">
            <w:pPr>
              <w:keepNext w:val="0"/>
              <w:keepLines w:val="0"/>
              <w:pageBreakBefore w:val="0"/>
              <w:kinsoku/>
              <w:wordWrap/>
              <w:overflowPunct/>
              <w:topLinePunct w:val="0"/>
              <w:autoSpaceDE/>
              <w:autoSpaceDN/>
              <w:bidi w:val="0"/>
              <w:adjustRightInd/>
              <w:snapToGrid/>
              <w:textAlignment w:val="auto"/>
              <w:outlineLvl w:val="9"/>
              <w:rPr>
                <w:rFonts w:hint="eastAsia" w:ascii="仿宋" w:hAnsi="仿宋" w:eastAsia="仿宋" w:cs="仿宋"/>
                <w:b w:val="0"/>
                <w:bCs w:val="0"/>
                <w:color w:val="auto"/>
                <w:sz w:val="22"/>
                <w:szCs w:val="22"/>
                <w:highlight w:val="none"/>
              </w:rPr>
            </w:pPr>
          </w:p>
        </w:tc>
      </w:tr>
      <w:tr w14:paraId="74DB9C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75" w:hRule="atLeast"/>
          <w:jc w:val="center"/>
        </w:trPr>
        <w:tc>
          <w:tcPr>
            <w:tcW w:w="1871" w:type="dxa"/>
            <w:noWrap w:val="0"/>
            <w:vAlign w:val="center"/>
          </w:tcPr>
          <w:p w14:paraId="41421CF4">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bidi="ar"/>
              </w:rPr>
              <w:t>法定代表人</w:t>
            </w:r>
          </w:p>
        </w:tc>
        <w:tc>
          <w:tcPr>
            <w:tcW w:w="2275" w:type="dxa"/>
            <w:noWrap w:val="0"/>
            <w:vAlign w:val="center"/>
          </w:tcPr>
          <w:p w14:paraId="24E5EF08">
            <w:pPr>
              <w:keepNext w:val="0"/>
              <w:keepLines w:val="0"/>
              <w:pageBreakBefore w:val="0"/>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p>
        </w:tc>
        <w:tc>
          <w:tcPr>
            <w:tcW w:w="2610" w:type="dxa"/>
            <w:noWrap w:val="0"/>
            <w:vAlign w:val="center"/>
          </w:tcPr>
          <w:p w14:paraId="31DCA5B5">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bidi="ar"/>
              </w:rPr>
              <w:t>联系人</w:t>
            </w:r>
          </w:p>
        </w:tc>
        <w:tc>
          <w:tcPr>
            <w:tcW w:w="2473" w:type="dxa"/>
            <w:noWrap w:val="0"/>
            <w:vAlign w:val="center"/>
          </w:tcPr>
          <w:p w14:paraId="0878AE4E">
            <w:pPr>
              <w:keepNext w:val="0"/>
              <w:keepLines w:val="0"/>
              <w:pageBreakBefore w:val="0"/>
              <w:kinsoku/>
              <w:wordWrap/>
              <w:overflowPunct/>
              <w:topLinePunct w:val="0"/>
              <w:autoSpaceDE/>
              <w:autoSpaceDN/>
              <w:bidi w:val="0"/>
              <w:adjustRightInd/>
              <w:snapToGrid/>
              <w:textAlignment w:val="auto"/>
              <w:outlineLvl w:val="9"/>
              <w:rPr>
                <w:rFonts w:hint="eastAsia" w:ascii="仿宋" w:hAnsi="仿宋" w:eastAsia="仿宋" w:cs="仿宋"/>
                <w:b w:val="0"/>
                <w:bCs w:val="0"/>
                <w:color w:val="auto"/>
                <w:sz w:val="22"/>
                <w:szCs w:val="22"/>
                <w:highlight w:val="none"/>
              </w:rPr>
            </w:pPr>
          </w:p>
        </w:tc>
      </w:tr>
      <w:tr w14:paraId="464D2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63" w:hRule="atLeast"/>
          <w:jc w:val="center"/>
        </w:trPr>
        <w:tc>
          <w:tcPr>
            <w:tcW w:w="1871" w:type="dxa"/>
            <w:noWrap w:val="0"/>
            <w:vAlign w:val="center"/>
          </w:tcPr>
          <w:p w14:paraId="3BBD9779">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bidi="ar"/>
              </w:rPr>
              <w:t>联系地址</w:t>
            </w:r>
          </w:p>
        </w:tc>
        <w:tc>
          <w:tcPr>
            <w:tcW w:w="2275" w:type="dxa"/>
            <w:noWrap w:val="0"/>
            <w:vAlign w:val="center"/>
          </w:tcPr>
          <w:p w14:paraId="2EE42F6C">
            <w:pPr>
              <w:keepNext w:val="0"/>
              <w:keepLines w:val="0"/>
              <w:pageBreakBefore w:val="0"/>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p>
        </w:tc>
        <w:tc>
          <w:tcPr>
            <w:tcW w:w="2610" w:type="dxa"/>
            <w:noWrap w:val="0"/>
            <w:vAlign w:val="center"/>
          </w:tcPr>
          <w:p w14:paraId="7B9A9C58">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bidi="ar"/>
              </w:rPr>
              <w:t>联系电话</w:t>
            </w:r>
          </w:p>
        </w:tc>
        <w:tc>
          <w:tcPr>
            <w:tcW w:w="2473" w:type="dxa"/>
            <w:noWrap w:val="0"/>
            <w:vAlign w:val="center"/>
          </w:tcPr>
          <w:p w14:paraId="6B898379">
            <w:pPr>
              <w:keepNext w:val="0"/>
              <w:keepLines w:val="0"/>
              <w:pageBreakBefore w:val="0"/>
              <w:kinsoku/>
              <w:wordWrap/>
              <w:overflowPunct/>
              <w:topLinePunct w:val="0"/>
              <w:autoSpaceDE/>
              <w:autoSpaceDN/>
              <w:bidi w:val="0"/>
              <w:adjustRightInd/>
              <w:snapToGrid/>
              <w:textAlignment w:val="auto"/>
              <w:outlineLvl w:val="9"/>
              <w:rPr>
                <w:rFonts w:hint="eastAsia" w:ascii="仿宋" w:hAnsi="仿宋" w:eastAsia="仿宋" w:cs="仿宋"/>
                <w:b w:val="0"/>
                <w:bCs w:val="0"/>
                <w:color w:val="auto"/>
                <w:sz w:val="22"/>
                <w:szCs w:val="22"/>
                <w:highlight w:val="none"/>
              </w:rPr>
            </w:pPr>
          </w:p>
        </w:tc>
      </w:tr>
      <w:tr w14:paraId="761D26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66" w:hRule="atLeast"/>
          <w:jc w:val="center"/>
        </w:trPr>
        <w:tc>
          <w:tcPr>
            <w:tcW w:w="1871" w:type="dxa"/>
            <w:noWrap w:val="0"/>
            <w:vAlign w:val="center"/>
          </w:tcPr>
          <w:p w14:paraId="316859DA">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bidi="ar"/>
              </w:rPr>
              <w:t>信用得分</w:t>
            </w:r>
          </w:p>
        </w:tc>
        <w:tc>
          <w:tcPr>
            <w:tcW w:w="2275" w:type="dxa"/>
            <w:noWrap w:val="0"/>
            <w:vAlign w:val="center"/>
          </w:tcPr>
          <w:p w14:paraId="7F67C322">
            <w:pPr>
              <w:keepNext w:val="0"/>
              <w:keepLines w:val="0"/>
              <w:pageBreakBefore w:val="0"/>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p>
        </w:tc>
        <w:tc>
          <w:tcPr>
            <w:tcW w:w="2610" w:type="dxa"/>
            <w:noWrap w:val="0"/>
            <w:vAlign w:val="center"/>
          </w:tcPr>
          <w:p w14:paraId="535668D5">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bidi="ar"/>
              </w:rPr>
              <w:t>星级</w:t>
            </w:r>
          </w:p>
        </w:tc>
        <w:tc>
          <w:tcPr>
            <w:tcW w:w="2473" w:type="dxa"/>
            <w:noWrap w:val="0"/>
            <w:vAlign w:val="center"/>
          </w:tcPr>
          <w:p w14:paraId="1D41B272">
            <w:pPr>
              <w:keepNext w:val="0"/>
              <w:keepLines w:val="0"/>
              <w:pageBreakBefore w:val="0"/>
              <w:kinsoku/>
              <w:wordWrap/>
              <w:overflowPunct/>
              <w:topLinePunct w:val="0"/>
              <w:autoSpaceDE/>
              <w:autoSpaceDN/>
              <w:bidi w:val="0"/>
              <w:adjustRightInd/>
              <w:snapToGrid/>
              <w:textAlignment w:val="auto"/>
              <w:outlineLvl w:val="9"/>
              <w:rPr>
                <w:rFonts w:hint="eastAsia" w:ascii="仿宋" w:hAnsi="仿宋" w:eastAsia="仿宋" w:cs="仿宋"/>
                <w:b w:val="0"/>
                <w:bCs w:val="0"/>
                <w:color w:val="auto"/>
                <w:sz w:val="22"/>
                <w:szCs w:val="22"/>
                <w:highlight w:val="none"/>
              </w:rPr>
            </w:pPr>
          </w:p>
        </w:tc>
      </w:tr>
      <w:tr w14:paraId="0FB5AB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464" w:hRule="atLeast"/>
          <w:jc w:val="center"/>
        </w:trPr>
        <w:tc>
          <w:tcPr>
            <w:tcW w:w="1871" w:type="dxa"/>
            <w:noWrap w:val="0"/>
            <w:vAlign w:val="center"/>
          </w:tcPr>
          <w:p w14:paraId="46496AD5">
            <w:pPr>
              <w:keepNext w:val="0"/>
              <w:keepLines w:val="0"/>
              <w:pageBreakBefore w:val="0"/>
              <w:widowControl/>
              <w:kinsoku/>
              <w:wordWrap/>
              <w:overflowPunct/>
              <w:topLinePunct w:val="0"/>
              <w:autoSpaceDE/>
              <w:autoSpaceDN/>
              <w:bidi w:val="0"/>
              <w:adjustRightInd/>
              <w:snapToGrid/>
              <w:jc w:val="left"/>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bidi="ar"/>
              </w:rPr>
              <w:t>诚信档案记录情况</w:t>
            </w:r>
          </w:p>
        </w:tc>
        <w:tc>
          <w:tcPr>
            <w:tcW w:w="7358" w:type="dxa"/>
            <w:gridSpan w:val="3"/>
            <w:noWrap w:val="0"/>
            <w:vAlign w:val="center"/>
          </w:tcPr>
          <w:p w14:paraId="26F0665A">
            <w:pPr>
              <w:keepNext w:val="0"/>
              <w:keepLines w:val="0"/>
              <w:pageBreakBefore w:val="0"/>
              <w:kinsoku/>
              <w:wordWrap/>
              <w:overflowPunct/>
              <w:topLinePunct w:val="0"/>
              <w:autoSpaceDE/>
              <w:autoSpaceDN/>
              <w:bidi w:val="0"/>
              <w:adjustRightInd/>
              <w:snapToGrid/>
              <w:textAlignment w:val="auto"/>
              <w:outlineLvl w:val="9"/>
              <w:rPr>
                <w:rFonts w:hint="eastAsia" w:ascii="仿宋" w:hAnsi="仿宋" w:eastAsia="仿宋" w:cs="仿宋"/>
                <w:b w:val="0"/>
                <w:bCs w:val="0"/>
                <w:color w:val="auto"/>
                <w:sz w:val="22"/>
                <w:szCs w:val="22"/>
                <w:highlight w:val="none"/>
              </w:rPr>
            </w:pPr>
          </w:p>
        </w:tc>
      </w:tr>
      <w:tr w14:paraId="5795E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5" w:type="dxa"/>
            <w:left w:w="15" w:type="dxa"/>
            <w:bottom w:w="15" w:type="dxa"/>
            <w:right w:w="15" w:type="dxa"/>
          </w:tblCellMar>
        </w:tblPrEx>
        <w:trPr>
          <w:trHeight w:val="5761" w:hRule="atLeast"/>
          <w:jc w:val="center"/>
        </w:trPr>
        <w:tc>
          <w:tcPr>
            <w:tcW w:w="1871" w:type="dxa"/>
            <w:noWrap w:val="0"/>
            <w:vAlign w:val="center"/>
          </w:tcPr>
          <w:p w14:paraId="06718B8B">
            <w:pPr>
              <w:keepNext w:val="0"/>
              <w:keepLines w:val="0"/>
              <w:pageBreakBefore w:val="0"/>
              <w:widowControl/>
              <w:kinsoku/>
              <w:wordWrap/>
              <w:overflowPunct/>
              <w:topLinePunct w:val="0"/>
              <w:autoSpaceDE/>
              <w:autoSpaceDN/>
              <w:bidi w:val="0"/>
              <w:adjustRightInd/>
              <w:snapToGrid/>
              <w:jc w:val="center"/>
              <w:textAlignment w:val="auto"/>
              <w:outlineLvl w:val="9"/>
              <w:rPr>
                <w:rFonts w:hint="eastAsia" w:ascii="仿宋" w:hAnsi="仿宋" w:eastAsia="仿宋" w:cs="仿宋"/>
                <w:b w:val="0"/>
                <w:bCs w:val="0"/>
                <w:color w:val="auto"/>
                <w:sz w:val="22"/>
                <w:szCs w:val="22"/>
                <w:highlight w:val="none"/>
              </w:rPr>
            </w:pPr>
            <w:r>
              <w:rPr>
                <w:rFonts w:hint="eastAsia" w:ascii="仿宋" w:hAnsi="仿宋" w:eastAsia="仿宋" w:cs="仿宋"/>
                <w:b w:val="0"/>
                <w:bCs w:val="0"/>
                <w:color w:val="auto"/>
                <w:sz w:val="22"/>
                <w:szCs w:val="22"/>
                <w:highlight w:val="none"/>
                <w:lang w:bidi="ar"/>
              </w:rPr>
              <w:t>信用承诺</w:t>
            </w:r>
          </w:p>
        </w:tc>
        <w:tc>
          <w:tcPr>
            <w:tcW w:w="7358" w:type="dxa"/>
            <w:gridSpan w:val="3"/>
            <w:noWrap w:val="0"/>
            <w:vAlign w:val="center"/>
          </w:tcPr>
          <w:p w14:paraId="36B75BB8">
            <w:pPr>
              <w:keepNext w:val="0"/>
              <w:keepLines w:val="0"/>
              <w:pageBreakBefore w:val="0"/>
              <w:widowControl/>
              <w:kinsoku/>
              <w:wordWrap/>
              <w:overflowPunct/>
              <w:topLinePunct w:val="0"/>
              <w:autoSpaceDE/>
              <w:autoSpaceDN/>
              <w:bidi w:val="0"/>
              <w:adjustRightInd/>
              <w:snapToGrid/>
              <w:jc w:val="left"/>
              <w:textAlignment w:val="auto"/>
              <w:outlineLvl w:val="9"/>
              <w:rPr>
                <w:rFonts w:hint="eastAsia" w:ascii="仿宋" w:hAnsi="仿宋" w:eastAsia="仿宋" w:cs="仿宋"/>
                <w:b w:val="0"/>
                <w:bCs w:val="0"/>
                <w:color w:val="auto"/>
                <w:sz w:val="24"/>
                <w:highlight w:val="none"/>
              </w:rPr>
            </w:pPr>
            <w:r>
              <w:rPr>
                <w:rFonts w:hint="eastAsia" w:ascii="仿宋" w:hAnsi="仿宋" w:eastAsia="仿宋" w:cs="仿宋"/>
                <w:b w:val="0"/>
                <w:bCs w:val="0"/>
                <w:color w:val="auto"/>
                <w:sz w:val="24"/>
                <w:highlight w:val="none"/>
                <w:lang w:bidi="ar"/>
              </w:rPr>
              <w:t xml:space="preserve">    </w:t>
            </w:r>
            <w:r>
              <w:rPr>
                <w:rFonts w:hint="eastAsia" w:ascii="仿宋" w:hAnsi="仿宋" w:eastAsia="仿宋" w:cs="仿宋"/>
                <w:color w:val="auto"/>
                <w:sz w:val="24"/>
                <w:highlight w:val="none"/>
              </w:rPr>
              <w:t>我公司自愿参加贵中心（公司）组织的本次釆购活动，严格遵守《中华人民共和国政府采购法》及相关法律法规，坚守公开、公平、公正和诚实信用的原则，依法诚信经营，无条件遵守本次政府采购活动的各项规定。我们郑重承诺，本公司符合《政府釆购法》第二十二条规定的条件，包括：具有独立承担民事责任的能力；具有良好的商业信誉和健全的财务会计制度；有履行合同所必需的设备和专业技术能力；有依法缴纳税收和社会保障资金的良好记录；参加政府</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活动前三年内，在经营活动中没有重大违法记录；符合法律、行政法规和釆购文件规定的其他条件。如有弄虚作假或其他违法违规行为，</w:t>
            </w:r>
            <w:r>
              <w:rPr>
                <w:rFonts w:hint="eastAsia" w:ascii="仿宋" w:hAnsi="仿宋" w:eastAsia="仿宋" w:cs="仿宋"/>
                <w:color w:val="auto"/>
                <w:sz w:val="24"/>
                <w:highlight w:val="none"/>
                <w:lang w:eastAsia="zh-CN"/>
              </w:rPr>
              <w:t>愿</w:t>
            </w:r>
            <w:r>
              <w:rPr>
                <w:rFonts w:hint="eastAsia" w:ascii="仿宋" w:hAnsi="仿宋" w:eastAsia="仿宋" w:cs="仿宋"/>
                <w:color w:val="auto"/>
                <w:sz w:val="24"/>
                <w:highlight w:val="none"/>
              </w:rPr>
              <w:t>承担一切法律责任，接受各级政府</w:t>
            </w:r>
            <w:r>
              <w:rPr>
                <w:rFonts w:hint="eastAsia" w:ascii="仿宋" w:hAnsi="仿宋" w:eastAsia="仿宋" w:cs="仿宋"/>
                <w:color w:val="auto"/>
                <w:sz w:val="24"/>
                <w:highlight w:val="none"/>
                <w:lang w:eastAsia="zh-CN"/>
              </w:rPr>
              <w:t>采购</w:t>
            </w:r>
            <w:r>
              <w:rPr>
                <w:rFonts w:hint="eastAsia" w:ascii="仿宋" w:hAnsi="仿宋" w:eastAsia="仿宋" w:cs="仿宋"/>
                <w:color w:val="auto"/>
                <w:sz w:val="24"/>
                <w:highlight w:val="none"/>
              </w:rPr>
              <w:t>监管部门和有权机关的审查和处罚。</w:t>
            </w:r>
            <w:r>
              <w:rPr>
                <w:rFonts w:hint="eastAsia" w:ascii="仿宋" w:hAnsi="仿宋" w:eastAsia="仿宋" w:cs="仿宋"/>
                <w:b w:val="0"/>
                <w:bCs w:val="0"/>
                <w:color w:val="auto"/>
                <w:sz w:val="24"/>
                <w:highlight w:val="none"/>
                <w:lang w:bidi="ar"/>
              </w:rPr>
              <w:t xml:space="preserve">           </w:t>
            </w:r>
            <w:r>
              <w:rPr>
                <w:rFonts w:hint="eastAsia" w:ascii="仿宋" w:hAnsi="仿宋" w:eastAsia="仿宋" w:cs="仿宋"/>
                <w:b w:val="0"/>
                <w:bCs w:val="0"/>
                <w:color w:val="auto"/>
                <w:sz w:val="24"/>
                <w:highlight w:val="none"/>
                <w:lang w:bidi="ar"/>
              </w:rPr>
              <w:br w:type="textWrapping"/>
            </w:r>
            <w:r>
              <w:rPr>
                <w:rFonts w:hint="eastAsia" w:ascii="仿宋" w:hAnsi="仿宋" w:eastAsia="仿宋" w:cs="仿宋"/>
                <w:b w:val="0"/>
                <w:bCs w:val="0"/>
                <w:color w:val="auto"/>
                <w:sz w:val="24"/>
                <w:highlight w:val="none"/>
                <w:lang w:bidi="ar"/>
              </w:rPr>
              <w:br w:type="textWrapping"/>
            </w:r>
            <w:r>
              <w:rPr>
                <w:rFonts w:hint="eastAsia" w:ascii="仿宋" w:hAnsi="仿宋" w:eastAsia="仿宋" w:cs="仿宋"/>
                <w:b w:val="0"/>
                <w:bCs w:val="0"/>
                <w:color w:val="auto"/>
                <w:sz w:val="24"/>
                <w:highlight w:val="none"/>
                <w:lang w:bidi="ar"/>
              </w:rPr>
              <w:t xml:space="preserve">                      供应商名称（盖章）：</w:t>
            </w:r>
            <w:r>
              <w:rPr>
                <w:rFonts w:hint="eastAsia" w:ascii="仿宋" w:hAnsi="仿宋" w:eastAsia="仿宋" w:cs="仿宋"/>
                <w:b w:val="0"/>
                <w:bCs w:val="0"/>
                <w:color w:val="auto"/>
                <w:sz w:val="24"/>
                <w:highlight w:val="none"/>
                <w:lang w:bidi="ar"/>
              </w:rPr>
              <w:br w:type="textWrapping"/>
            </w:r>
            <w:r>
              <w:rPr>
                <w:rFonts w:hint="eastAsia" w:ascii="仿宋" w:hAnsi="仿宋" w:eastAsia="仿宋" w:cs="仿宋"/>
                <w:b w:val="0"/>
                <w:bCs w:val="0"/>
                <w:color w:val="auto"/>
                <w:sz w:val="24"/>
                <w:highlight w:val="none"/>
                <w:lang w:bidi="ar"/>
              </w:rPr>
              <w:br w:type="textWrapping"/>
            </w:r>
            <w:r>
              <w:rPr>
                <w:rFonts w:hint="eastAsia" w:ascii="仿宋" w:hAnsi="仿宋" w:eastAsia="仿宋" w:cs="仿宋"/>
                <w:b w:val="0"/>
                <w:bCs w:val="0"/>
                <w:color w:val="auto"/>
                <w:sz w:val="24"/>
                <w:highlight w:val="none"/>
                <w:lang w:bidi="ar"/>
              </w:rPr>
              <w:t xml:space="preserve">                      法定代表人（签字）：</w:t>
            </w:r>
            <w:r>
              <w:rPr>
                <w:rFonts w:hint="eastAsia" w:ascii="仿宋" w:hAnsi="仿宋" w:eastAsia="仿宋" w:cs="仿宋"/>
                <w:b w:val="0"/>
                <w:bCs w:val="0"/>
                <w:color w:val="auto"/>
                <w:sz w:val="24"/>
                <w:highlight w:val="none"/>
                <w:lang w:bidi="ar"/>
              </w:rPr>
              <w:br w:type="textWrapping"/>
            </w:r>
            <w:r>
              <w:rPr>
                <w:rFonts w:hint="eastAsia" w:ascii="仿宋" w:hAnsi="仿宋" w:eastAsia="仿宋" w:cs="仿宋"/>
                <w:b w:val="0"/>
                <w:bCs w:val="0"/>
                <w:color w:val="auto"/>
                <w:sz w:val="24"/>
                <w:highlight w:val="none"/>
                <w:lang w:bidi="ar"/>
              </w:rPr>
              <w:br w:type="textWrapping"/>
            </w:r>
            <w:r>
              <w:rPr>
                <w:rFonts w:hint="eastAsia" w:ascii="仿宋" w:hAnsi="仿宋" w:eastAsia="仿宋" w:cs="仿宋"/>
                <w:b w:val="0"/>
                <w:bCs w:val="0"/>
                <w:color w:val="auto"/>
                <w:sz w:val="24"/>
                <w:highlight w:val="none"/>
                <w:lang w:bidi="ar"/>
              </w:rPr>
              <w:t xml:space="preserve">                      二〇    年  月    日</w:t>
            </w:r>
          </w:p>
        </w:tc>
      </w:tr>
    </w:tbl>
    <w:p w14:paraId="69C6FB7B">
      <w:pPr>
        <w:keepNext w:val="0"/>
        <w:keepLines w:val="0"/>
        <w:pageBreakBefore w:val="0"/>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auto"/>
          <w:szCs w:val="21"/>
          <w:highlight w:val="none"/>
        </w:rPr>
      </w:pPr>
    </w:p>
    <w:p w14:paraId="33E38A2C">
      <w:pPr>
        <w:keepNext w:val="0"/>
        <w:keepLines w:val="0"/>
        <w:pageBreakBefore w:val="0"/>
        <w:widowControl/>
        <w:tabs>
          <w:tab w:val="left" w:pos="1440"/>
        </w:tabs>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磋商供应商（签章）：</w:t>
      </w:r>
    </w:p>
    <w:p w14:paraId="04FA141C">
      <w:pPr>
        <w:keepNext w:val="0"/>
        <w:keepLines w:val="0"/>
        <w:pageBreakBefore w:val="0"/>
        <w:widowControl/>
        <w:tabs>
          <w:tab w:val="left" w:pos="1440"/>
        </w:tabs>
        <w:kinsoku/>
        <w:wordWrap/>
        <w:overflowPunct/>
        <w:topLinePunct w:val="0"/>
        <w:autoSpaceDE/>
        <w:autoSpaceDN/>
        <w:bidi w:val="0"/>
        <w:adjustRightInd/>
        <w:snapToGrid/>
        <w:spacing w:line="360" w:lineRule="auto"/>
        <w:jc w:val="left"/>
        <w:textAlignment w:val="auto"/>
        <w:outlineLvl w:val="9"/>
        <w:rPr>
          <w:rFonts w:hint="eastAsia" w:ascii="仿宋" w:hAnsi="仿宋" w:eastAsia="仿宋" w:cs="仿宋"/>
          <w:color w:val="auto"/>
          <w:sz w:val="24"/>
          <w:szCs w:val="21"/>
          <w:highlight w:val="none"/>
          <w:lang w:val="zh-CN"/>
        </w:rPr>
      </w:pPr>
      <w:r>
        <w:rPr>
          <w:rFonts w:hint="eastAsia" w:ascii="仿宋" w:hAnsi="仿宋" w:eastAsia="仿宋" w:cs="仿宋"/>
          <w:color w:val="auto"/>
          <w:sz w:val="24"/>
          <w:szCs w:val="21"/>
          <w:highlight w:val="none"/>
          <w:lang w:val="zh-CN"/>
        </w:rPr>
        <w:t>法定代表人（签章）：</w:t>
      </w:r>
    </w:p>
    <w:p w14:paraId="7006B4D4">
      <w:pPr>
        <w:keepNext w:val="0"/>
        <w:keepLines w:val="0"/>
        <w:pageBreakBefore w:val="0"/>
        <w:kinsoku/>
        <w:wordWrap/>
        <w:overflowPunct/>
        <w:topLinePunct w:val="0"/>
        <w:autoSpaceDE/>
        <w:autoSpaceDN/>
        <w:bidi w:val="0"/>
        <w:adjustRightInd/>
        <w:snapToGrid/>
        <w:spacing w:line="480" w:lineRule="auto"/>
        <w:jc w:val="left"/>
        <w:textAlignment w:val="auto"/>
        <w:outlineLvl w:val="9"/>
        <w:rPr>
          <w:rFonts w:hint="eastAsia" w:ascii="仿宋" w:hAnsi="仿宋" w:eastAsia="仿宋" w:cs="仿宋"/>
          <w:b/>
          <w:color w:val="auto"/>
          <w:spacing w:val="15"/>
          <w:szCs w:val="21"/>
          <w:highlight w:val="none"/>
          <w:lang w:eastAsia="zh-CN"/>
        </w:rPr>
      </w:pPr>
      <w:r>
        <w:rPr>
          <w:rFonts w:hint="eastAsia" w:ascii="仿宋" w:hAnsi="仿宋" w:eastAsia="仿宋" w:cs="仿宋"/>
          <w:color w:val="auto"/>
          <w:sz w:val="24"/>
          <w:szCs w:val="21"/>
          <w:highlight w:val="none"/>
          <w:lang w:val="zh-CN"/>
        </w:rPr>
        <w:t>日期：     年    月    日</w:t>
      </w:r>
      <w:r>
        <w:rPr>
          <w:rFonts w:hint="eastAsia" w:ascii="仿宋" w:hAnsi="仿宋" w:eastAsia="仿宋" w:cs="仿宋"/>
          <w:b/>
          <w:color w:val="auto"/>
          <w:spacing w:val="15"/>
          <w:szCs w:val="21"/>
          <w:highlight w:val="none"/>
          <w:lang w:eastAsia="zh-CN"/>
        </w:rPr>
        <w:br w:type="page" w:clear="all"/>
      </w:r>
    </w:p>
    <w:p w14:paraId="16DEF9F0">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1"/>
        <w:rPr>
          <w:rFonts w:hint="eastAsia" w:ascii="微软雅黑" w:hAnsi="微软雅黑" w:eastAsia="微软雅黑" w:cs="微软雅黑"/>
          <w:b/>
          <w:color w:val="auto"/>
          <w:spacing w:val="15"/>
          <w:sz w:val="24"/>
          <w:szCs w:val="24"/>
          <w:highlight w:val="none"/>
        </w:rPr>
      </w:pPr>
      <w:bookmarkStart w:id="150" w:name="_Toc30628"/>
      <w:r>
        <w:rPr>
          <w:rFonts w:hint="eastAsia" w:ascii="微软雅黑" w:hAnsi="微软雅黑" w:eastAsia="微软雅黑" w:cs="微软雅黑"/>
          <w:b/>
          <w:color w:val="auto"/>
          <w:spacing w:val="15"/>
          <w:sz w:val="24"/>
          <w:szCs w:val="24"/>
          <w:highlight w:val="none"/>
          <w:lang w:val="zh-CN"/>
        </w:rPr>
        <w:t>附件</w:t>
      </w:r>
      <w:r>
        <w:rPr>
          <w:rFonts w:hint="eastAsia" w:ascii="微软雅黑" w:hAnsi="微软雅黑" w:eastAsia="微软雅黑" w:cs="微软雅黑"/>
          <w:b/>
          <w:color w:val="auto"/>
          <w:spacing w:val="15"/>
          <w:sz w:val="24"/>
          <w:szCs w:val="24"/>
          <w:highlight w:val="none"/>
          <w:lang w:val="en-US" w:eastAsia="zh-CN"/>
        </w:rPr>
        <w:t>四</w:t>
      </w:r>
      <w:r>
        <w:rPr>
          <w:rFonts w:hint="eastAsia" w:ascii="微软雅黑" w:hAnsi="微软雅黑" w:eastAsia="微软雅黑" w:cs="微软雅黑"/>
          <w:b/>
          <w:color w:val="auto"/>
          <w:spacing w:val="15"/>
          <w:sz w:val="24"/>
          <w:szCs w:val="24"/>
          <w:highlight w:val="none"/>
          <w:lang w:val="zh-CN"/>
        </w:rPr>
        <w:t>、中小企业、残疾人福利性单位等相关证明</w:t>
      </w:r>
      <w:bookmarkEnd w:id="150"/>
    </w:p>
    <w:p w14:paraId="10D0BCDF">
      <w:pPr>
        <w:outlineLvl w:val="9"/>
        <w:rPr>
          <w:rFonts w:hint="eastAsia" w:ascii="仿宋" w:hAnsi="仿宋" w:eastAsia="仿宋" w:cs="仿宋"/>
          <w:b/>
          <w:color w:val="auto"/>
          <w:szCs w:val="21"/>
          <w:highlight w:val="none"/>
        </w:rPr>
      </w:pPr>
    </w:p>
    <w:p w14:paraId="381D636C">
      <w:pPr>
        <w:keepNext w:val="0"/>
        <w:keepLines w:val="0"/>
        <w:pageBreakBefore w:val="0"/>
        <w:kinsoku/>
        <w:wordWrap/>
        <w:overflowPunct/>
        <w:topLinePunct w:val="0"/>
        <w:autoSpaceDE/>
        <w:autoSpaceDN/>
        <w:bidi w:val="0"/>
        <w:adjustRightInd/>
        <w:snapToGrid/>
        <w:jc w:val="center"/>
        <w:textAlignment w:val="auto"/>
        <w:outlineLvl w:val="9"/>
        <w:rPr>
          <w:rFonts w:hint="eastAsia" w:ascii="仿宋" w:hAnsi="仿宋" w:eastAsia="仿宋" w:cs="仿宋"/>
          <w:b/>
          <w:color w:val="000000"/>
          <w:sz w:val="24"/>
          <w:szCs w:val="21"/>
          <w:highlight w:val="none"/>
        </w:rPr>
      </w:pPr>
      <w:r>
        <w:rPr>
          <w:rFonts w:hint="eastAsia" w:ascii="仿宋" w:hAnsi="仿宋" w:eastAsia="仿宋" w:cs="仿宋"/>
          <w:b/>
          <w:color w:val="000000"/>
          <w:sz w:val="24"/>
          <w:szCs w:val="21"/>
          <w:highlight w:val="none"/>
          <w:lang w:eastAsia="zh-CN"/>
        </w:rPr>
        <w:t>（一）</w:t>
      </w:r>
      <w:r>
        <w:rPr>
          <w:rFonts w:hint="eastAsia" w:ascii="仿宋" w:hAnsi="仿宋" w:eastAsia="仿宋" w:cs="仿宋"/>
          <w:b/>
          <w:color w:val="000000"/>
          <w:sz w:val="24"/>
          <w:szCs w:val="21"/>
          <w:highlight w:val="none"/>
        </w:rPr>
        <w:t>中小企业声明函（工程、服务）</w:t>
      </w:r>
    </w:p>
    <w:p w14:paraId="40FADC72">
      <w:pPr>
        <w:keepNext w:val="0"/>
        <w:keepLines w:val="0"/>
        <w:pageBreakBefore w:val="0"/>
        <w:kinsoku/>
        <w:wordWrap/>
        <w:overflowPunct/>
        <w:topLinePunct w:val="0"/>
        <w:autoSpaceDE/>
        <w:autoSpaceDN/>
        <w:bidi w:val="0"/>
        <w:adjustRightInd/>
        <w:snapToGrid/>
        <w:textAlignment w:val="auto"/>
        <w:outlineLvl w:val="9"/>
        <w:rPr>
          <w:rFonts w:hint="eastAsia" w:ascii="仿宋" w:hAnsi="仿宋" w:eastAsia="仿宋" w:cs="仿宋"/>
          <w:color w:val="000000"/>
          <w:sz w:val="24"/>
          <w:highlight w:val="none"/>
        </w:rPr>
      </w:pPr>
    </w:p>
    <w:p w14:paraId="463FC40D">
      <w:pPr>
        <w:keepNext w:val="0"/>
        <w:keepLines w:val="0"/>
        <w:pageBreakBefore w:val="0"/>
        <w:kinsoku/>
        <w:wordWrap/>
        <w:overflowPunct/>
        <w:topLinePunct w:val="0"/>
        <w:autoSpaceDE/>
        <w:autoSpaceDN/>
        <w:bidi w:val="0"/>
        <w:adjustRightInd/>
        <w:snapToGrid/>
        <w:spacing w:line="360" w:lineRule="auto"/>
        <w:ind w:firstLine="420"/>
        <w:textAlignment w:val="auto"/>
        <w:outlineLvl w:val="9"/>
        <w:rPr>
          <w:rFonts w:hint="eastAsia" w:ascii="仿宋" w:hAnsi="仿宋" w:eastAsia="仿宋" w:cs="仿宋"/>
          <w:color w:val="000000"/>
          <w:sz w:val="24"/>
          <w:highlight w:val="none"/>
        </w:rPr>
      </w:pPr>
      <w:r>
        <w:rPr>
          <w:rFonts w:hint="eastAsia" w:ascii="仿宋" w:hAnsi="仿宋" w:eastAsia="仿宋" w:cs="仿宋"/>
          <w:color w:val="000000"/>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50CD9705">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outlineLvl w:val="9"/>
        <w:rPr>
          <w:rFonts w:hint="eastAsia" w:ascii="仿宋" w:hAnsi="仿宋" w:eastAsia="仿宋" w:cs="仿宋"/>
          <w:color w:val="000000"/>
          <w:sz w:val="24"/>
          <w:highlight w:val="none"/>
        </w:rPr>
      </w:pPr>
      <w:r>
        <w:rPr>
          <w:rFonts w:hint="eastAsia" w:ascii="仿宋" w:hAnsi="仿宋" w:eastAsia="仿宋" w:cs="仿宋"/>
          <w:color w:val="000000"/>
          <w:sz w:val="24"/>
          <w:highlight w:val="none"/>
        </w:rPr>
        <w:t>1.</w:t>
      </w:r>
      <w:r>
        <w:rPr>
          <w:rFonts w:hint="eastAsia" w:ascii="仿宋" w:hAnsi="仿宋" w:eastAsia="仿宋" w:cs="仿宋"/>
          <w:color w:val="000000"/>
          <w:sz w:val="24"/>
          <w:highlight w:val="none"/>
          <w:u w:val="single"/>
        </w:rPr>
        <w:t xml:space="preserve"> （标的名称） </w:t>
      </w:r>
      <w:r>
        <w:rPr>
          <w:rFonts w:hint="eastAsia" w:ascii="仿宋" w:hAnsi="仿宋" w:eastAsia="仿宋" w:cs="仿宋"/>
          <w:color w:val="000000"/>
          <w:sz w:val="24"/>
          <w:highlight w:val="none"/>
        </w:rPr>
        <w:t>，属于</w:t>
      </w:r>
      <w:r>
        <w:rPr>
          <w:rFonts w:hint="eastAsia" w:ascii="仿宋" w:hAnsi="仿宋" w:eastAsia="仿宋" w:cs="仿宋"/>
          <w:color w:val="000000"/>
          <w:sz w:val="24"/>
          <w:highlight w:val="none"/>
          <w:u w:val="single"/>
        </w:rPr>
        <w:t>（采购文件中明确的所属行业）</w:t>
      </w:r>
      <w:r>
        <w:rPr>
          <w:rFonts w:hint="eastAsia" w:ascii="仿宋" w:hAnsi="仿宋" w:eastAsia="仿宋" w:cs="仿宋"/>
          <w:color w:val="000000"/>
          <w:sz w:val="24"/>
          <w:highlight w:val="none"/>
        </w:rPr>
        <w:t>；承建</w:t>
      </w:r>
      <w:r>
        <w:rPr>
          <w:rFonts w:hint="eastAsia" w:ascii="仿宋" w:hAnsi="仿宋" w:eastAsia="仿宋" w:cs="仿宋"/>
          <w:color w:val="000000"/>
          <w:sz w:val="24"/>
          <w:highlight w:val="none"/>
          <w:u w:val="single"/>
        </w:rPr>
        <w:t>（承接）</w:t>
      </w:r>
      <w:r>
        <w:rPr>
          <w:rFonts w:hint="eastAsia" w:ascii="仿宋" w:hAnsi="仿宋" w:eastAsia="仿宋" w:cs="仿宋"/>
          <w:color w:val="000000"/>
          <w:sz w:val="24"/>
          <w:highlight w:val="none"/>
        </w:rPr>
        <w:t>企业为</w:t>
      </w:r>
      <w:r>
        <w:rPr>
          <w:rFonts w:hint="eastAsia" w:ascii="仿宋" w:hAnsi="仿宋" w:eastAsia="仿宋" w:cs="仿宋"/>
          <w:color w:val="000000"/>
          <w:sz w:val="24"/>
          <w:highlight w:val="none"/>
          <w:u w:val="single"/>
        </w:rPr>
        <w:t>（企业名称）</w:t>
      </w:r>
      <w:r>
        <w:rPr>
          <w:rFonts w:hint="eastAsia" w:ascii="仿宋" w:hAnsi="仿宋" w:eastAsia="仿宋" w:cs="仿宋"/>
          <w:color w:val="000000"/>
          <w:sz w:val="24"/>
          <w:highlight w:val="none"/>
        </w:rPr>
        <w:t>，从业人员</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u w:val="single"/>
          <w:lang w:val="en-US" w:eastAsia="zh-CN"/>
        </w:rPr>
        <w:t xml:space="preserve">  </w:t>
      </w:r>
      <w:r>
        <w:rPr>
          <w:rFonts w:hint="eastAsia" w:ascii="仿宋" w:hAnsi="仿宋" w:eastAsia="仿宋" w:cs="仿宋"/>
          <w:color w:val="000000"/>
          <w:sz w:val="24"/>
          <w:highlight w:val="none"/>
        </w:rPr>
        <w:t>人，营业收入为</w:t>
      </w:r>
      <w:r>
        <w:rPr>
          <w:rFonts w:hint="eastAsia" w:ascii="仿宋" w:hAnsi="仿宋" w:eastAsia="仿宋" w:cs="仿宋"/>
          <w:color w:val="000000"/>
          <w:sz w:val="24"/>
          <w:highlight w:val="none"/>
          <w:u w:val="single"/>
        </w:rPr>
        <w:t xml:space="preserve"> 万元</w:t>
      </w:r>
      <w:r>
        <w:rPr>
          <w:rFonts w:hint="eastAsia" w:ascii="仿宋" w:hAnsi="仿宋" w:eastAsia="仿宋" w:cs="仿宋"/>
          <w:color w:val="000000"/>
          <w:sz w:val="24"/>
          <w:highlight w:val="none"/>
        </w:rPr>
        <w:t>，资产总额为</w:t>
      </w:r>
      <w:r>
        <w:rPr>
          <w:rFonts w:hint="eastAsia" w:ascii="仿宋" w:hAnsi="仿宋" w:eastAsia="仿宋" w:cs="仿宋"/>
          <w:color w:val="000000"/>
          <w:sz w:val="24"/>
          <w:highlight w:val="none"/>
          <w:u w:val="single"/>
        </w:rPr>
        <w:t xml:space="preserve"> 万元</w:t>
      </w:r>
      <w:r>
        <w:rPr>
          <w:rFonts w:hint="eastAsia" w:ascii="仿宋" w:hAnsi="仿宋" w:eastAsia="仿宋" w:cs="仿宋"/>
          <w:color w:val="000000"/>
          <w:sz w:val="24"/>
          <w:highlight w:val="none"/>
          <w:u w:val="single"/>
          <w:vertAlign w:val="superscript"/>
        </w:rPr>
        <w:t>1</w:t>
      </w:r>
      <w:r>
        <w:rPr>
          <w:rFonts w:hint="eastAsia" w:ascii="仿宋" w:hAnsi="仿宋" w:eastAsia="仿宋" w:cs="仿宋"/>
          <w:color w:val="000000"/>
          <w:sz w:val="24"/>
          <w:highlight w:val="none"/>
        </w:rPr>
        <w:t>，属于□中型企业□小型企业□微型企业。</w:t>
      </w:r>
    </w:p>
    <w:p w14:paraId="48C1714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outlineLvl w:val="9"/>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 </w:t>
      </w:r>
      <w:r>
        <w:rPr>
          <w:rFonts w:hint="eastAsia" w:ascii="仿宋" w:hAnsi="仿宋" w:eastAsia="仿宋" w:cs="仿宋"/>
          <w:color w:val="000000"/>
          <w:sz w:val="24"/>
          <w:highlight w:val="none"/>
          <w:u w:val="single"/>
        </w:rPr>
        <w:t xml:space="preserve">（标的名称） </w:t>
      </w:r>
      <w:r>
        <w:rPr>
          <w:rFonts w:hint="eastAsia" w:ascii="仿宋" w:hAnsi="仿宋" w:eastAsia="仿宋" w:cs="仿宋"/>
          <w:color w:val="000000"/>
          <w:sz w:val="24"/>
          <w:highlight w:val="none"/>
        </w:rPr>
        <w:t>，属于</w:t>
      </w:r>
      <w:r>
        <w:rPr>
          <w:rFonts w:hint="eastAsia" w:ascii="仿宋" w:hAnsi="仿宋" w:eastAsia="仿宋" w:cs="仿宋"/>
          <w:color w:val="000000"/>
          <w:sz w:val="24"/>
          <w:highlight w:val="none"/>
          <w:u w:val="single"/>
        </w:rPr>
        <w:t>（采购文件中明确的所属行业）</w:t>
      </w:r>
      <w:r>
        <w:rPr>
          <w:rFonts w:hint="eastAsia" w:ascii="仿宋" w:hAnsi="仿宋" w:eastAsia="仿宋" w:cs="仿宋"/>
          <w:color w:val="000000"/>
          <w:sz w:val="24"/>
          <w:highlight w:val="none"/>
        </w:rPr>
        <w:t>；承建</w:t>
      </w:r>
      <w:r>
        <w:rPr>
          <w:rFonts w:hint="eastAsia" w:ascii="仿宋" w:hAnsi="仿宋" w:eastAsia="仿宋" w:cs="仿宋"/>
          <w:color w:val="000000"/>
          <w:sz w:val="24"/>
          <w:highlight w:val="none"/>
          <w:u w:val="single"/>
        </w:rPr>
        <w:t>（承接）</w:t>
      </w:r>
      <w:r>
        <w:rPr>
          <w:rFonts w:hint="eastAsia" w:ascii="仿宋" w:hAnsi="仿宋" w:eastAsia="仿宋" w:cs="仿宋"/>
          <w:color w:val="000000"/>
          <w:sz w:val="24"/>
          <w:highlight w:val="none"/>
        </w:rPr>
        <w:t>企业为</w:t>
      </w:r>
      <w:r>
        <w:rPr>
          <w:rFonts w:hint="eastAsia" w:ascii="仿宋" w:hAnsi="仿宋" w:eastAsia="仿宋" w:cs="仿宋"/>
          <w:color w:val="000000"/>
          <w:sz w:val="24"/>
          <w:highlight w:val="none"/>
          <w:u w:val="single"/>
        </w:rPr>
        <w:t>（企业名称）</w:t>
      </w:r>
      <w:r>
        <w:rPr>
          <w:rFonts w:hint="eastAsia" w:ascii="仿宋" w:hAnsi="仿宋" w:eastAsia="仿宋" w:cs="仿宋"/>
          <w:color w:val="000000"/>
          <w:sz w:val="24"/>
          <w:highlight w:val="none"/>
        </w:rPr>
        <w:t>，从业人员</w:t>
      </w:r>
      <w:r>
        <w:rPr>
          <w:rFonts w:hint="eastAsia" w:ascii="仿宋" w:hAnsi="仿宋" w:eastAsia="仿宋" w:cs="仿宋"/>
          <w:color w:val="000000"/>
          <w:sz w:val="24"/>
          <w:highlight w:val="none"/>
          <w:u w:val="single"/>
        </w:rPr>
        <w:t xml:space="preserve"> 人</w:t>
      </w:r>
      <w:r>
        <w:rPr>
          <w:rFonts w:hint="eastAsia" w:ascii="仿宋" w:hAnsi="仿宋" w:eastAsia="仿宋" w:cs="仿宋"/>
          <w:color w:val="000000"/>
          <w:sz w:val="24"/>
          <w:highlight w:val="none"/>
        </w:rPr>
        <w:t>，营业收入为</w:t>
      </w:r>
      <w:r>
        <w:rPr>
          <w:rFonts w:hint="eastAsia" w:ascii="仿宋" w:hAnsi="仿宋" w:eastAsia="仿宋" w:cs="仿宋"/>
          <w:color w:val="000000"/>
          <w:sz w:val="24"/>
          <w:highlight w:val="none"/>
          <w:u w:val="single"/>
        </w:rPr>
        <w:t xml:space="preserve"> 万元</w:t>
      </w:r>
      <w:r>
        <w:rPr>
          <w:rFonts w:hint="eastAsia" w:ascii="仿宋" w:hAnsi="仿宋" w:eastAsia="仿宋" w:cs="仿宋"/>
          <w:color w:val="000000"/>
          <w:sz w:val="24"/>
          <w:highlight w:val="none"/>
        </w:rPr>
        <w:t>，资产总额为</w:t>
      </w:r>
      <w:r>
        <w:rPr>
          <w:rFonts w:hint="eastAsia" w:ascii="仿宋" w:hAnsi="仿宋" w:eastAsia="仿宋" w:cs="仿宋"/>
          <w:color w:val="000000"/>
          <w:sz w:val="24"/>
          <w:highlight w:val="none"/>
          <w:u w:val="single"/>
        </w:rPr>
        <w:t xml:space="preserve"> 万元</w:t>
      </w:r>
      <w:r>
        <w:rPr>
          <w:rFonts w:hint="eastAsia" w:ascii="仿宋" w:hAnsi="仿宋" w:eastAsia="仿宋" w:cs="仿宋"/>
          <w:color w:val="000000"/>
          <w:sz w:val="24"/>
          <w:highlight w:val="none"/>
        </w:rPr>
        <w:t>，属于□中型企业□小型企业□微型企业。</w:t>
      </w:r>
    </w:p>
    <w:p w14:paraId="48FFA194">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outlineLvl w:val="9"/>
        <w:rPr>
          <w:rFonts w:hint="eastAsia" w:ascii="仿宋" w:hAnsi="仿宋" w:eastAsia="仿宋" w:cs="仿宋"/>
          <w:color w:val="000000"/>
          <w:sz w:val="24"/>
          <w:highlight w:val="none"/>
        </w:rPr>
      </w:pPr>
      <w:r>
        <w:rPr>
          <w:rFonts w:hint="eastAsia" w:ascii="仿宋" w:hAnsi="仿宋" w:eastAsia="仿宋" w:cs="仿宋"/>
          <w:color w:val="000000"/>
          <w:sz w:val="24"/>
          <w:highlight w:val="none"/>
        </w:rPr>
        <w:t>……</w:t>
      </w:r>
    </w:p>
    <w:p w14:paraId="5C473DFD">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80" w:firstLineChars="200"/>
        <w:textAlignment w:val="auto"/>
        <w:outlineLvl w:val="9"/>
        <w:rPr>
          <w:rFonts w:hint="eastAsia" w:ascii="仿宋" w:hAnsi="仿宋" w:eastAsia="仿宋" w:cs="仿宋"/>
          <w:color w:val="000000"/>
          <w:sz w:val="24"/>
          <w:highlight w:val="none"/>
        </w:rPr>
      </w:pPr>
      <w:r>
        <w:rPr>
          <w:rFonts w:hint="eastAsia" w:ascii="仿宋" w:hAnsi="仿宋" w:eastAsia="仿宋" w:cs="仿宋"/>
          <w:color w:val="000000"/>
          <w:sz w:val="24"/>
          <w:highlight w:val="none"/>
        </w:rPr>
        <w:t>以上企业，不属于大企业的分支机构，不存在控股股东为大企业的情形，也不存在与大企业的负责人为同一人的情形。</w:t>
      </w:r>
    </w:p>
    <w:p w14:paraId="0538DF7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outlineLvl w:val="9"/>
        <w:rPr>
          <w:rFonts w:hint="eastAsia" w:ascii="仿宋" w:hAnsi="仿宋" w:eastAsia="仿宋" w:cs="仿宋"/>
          <w:b w:val="0"/>
          <w:bCs w:val="0"/>
          <w:color w:val="000000"/>
          <w:kern w:val="0"/>
          <w:sz w:val="24"/>
          <w:szCs w:val="21"/>
          <w:highlight w:val="none"/>
        </w:rPr>
      </w:pPr>
      <w:r>
        <w:rPr>
          <w:rFonts w:hint="eastAsia" w:ascii="仿宋" w:hAnsi="仿宋" w:eastAsia="仿宋" w:cs="仿宋"/>
          <w:color w:val="000000"/>
          <w:sz w:val="24"/>
          <w:highlight w:val="none"/>
        </w:rPr>
        <w:t>本企业对上述声明内容的真实性负责。如有虚假，将依法承担相应责任。</w:t>
      </w:r>
    </w:p>
    <w:p w14:paraId="17F3F256">
      <w:pPr>
        <w:keepNext w:val="0"/>
        <w:keepLines w:val="0"/>
        <w:pageBreakBefore w:val="0"/>
        <w:kinsoku/>
        <w:wordWrap/>
        <w:overflowPunct/>
        <w:topLinePunct w:val="0"/>
        <w:autoSpaceDE/>
        <w:autoSpaceDN/>
        <w:bidi w:val="0"/>
        <w:adjustRightInd/>
        <w:snapToGrid/>
        <w:spacing w:line="720" w:lineRule="auto"/>
        <w:jc w:val="left"/>
        <w:textAlignment w:val="auto"/>
        <w:outlineLvl w:val="9"/>
        <w:rPr>
          <w:rFonts w:hint="eastAsia" w:ascii="仿宋" w:hAnsi="仿宋" w:eastAsia="仿宋" w:cs="仿宋"/>
          <w:color w:val="000000"/>
          <w:sz w:val="24"/>
          <w:highlight w:val="none"/>
        </w:rPr>
      </w:pPr>
      <w:r>
        <w:rPr>
          <w:rFonts w:hint="eastAsia" w:ascii="仿宋" w:hAnsi="仿宋" w:eastAsia="仿宋" w:cs="仿宋"/>
          <w:color w:val="000000"/>
          <w:sz w:val="24"/>
          <w:highlight w:val="none"/>
        </w:rPr>
        <w:t>企业名称（</w:t>
      </w:r>
      <w:r>
        <w:rPr>
          <w:rFonts w:hint="eastAsia" w:ascii="仿宋" w:hAnsi="仿宋" w:eastAsia="仿宋" w:cs="仿宋"/>
          <w:color w:val="000000"/>
          <w:sz w:val="24"/>
          <w:highlight w:val="none"/>
          <w:lang w:val="en-US" w:eastAsia="zh-CN"/>
        </w:rPr>
        <w:t>签章</w:t>
      </w:r>
      <w:r>
        <w:rPr>
          <w:rFonts w:hint="eastAsia" w:ascii="仿宋" w:hAnsi="仿宋" w:eastAsia="仿宋" w:cs="仿宋"/>
          <w:color w:val="000000"/>
          <w:sz w:val="24"/>
          <w:highlight w:val="none"/>
        </w:rPr>
        <w:t>）：</w:t>
      </w:r>
    </w:p>
    <w:p w14:paraId="27443740">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000000"/>
          <w:kern w:val="0"/>
          <w:sz w:val="24"/>
          <w:szCs w:val="21"/>
          <w:highlight w:val="none"/>
        </w:rPr>
      </w:pPr>
      <w:r>
        <w:rPr>
          <w:rFonts w:hint="eastAsia" w:ascii="仿宋" w:hAnsi="仿宋" w:eastAsia="仿宋" w:cs="仿宋"/>
          <w:color w:val="000000"/>
          <w:sz w:val="24"/>
          <w:highlight w:val="none"/>
        </w:rPr>
        <w:t>日期：</w:t>
      </w:r>
    </w:p>
    <w:p w14:paraId="7733F71A">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outlineLvl w:val="9"/>
        <w:rPr>
          <w:rFonts w:hint="eastAsia" w:ascii="仿宋" w:hAnsi="仿宋" w:eastAsia="仿宋" w:cs="仿宋"/>
          <w:b w:val="0"/>
          <w:bCs w:val="0"/>
          <w:color w:val="000000"/>
          <w:kern w:val="0"/>
          <w:sz w:val="24"/>
          <w:szCs w:val="21"/>
          <w:highlight w:val="none"/>
        </w:rPr>
      </w:pPr>
    </w:p>
    <w:p w14:paraId="35DA7397">
      <w:pPr>
        <w:keepNext w:val="0"/>
        <w:keepLines w:val="0"/>
        <w:pageBreakBefore w:val="0"/>
        <w:widowControl/>
        <w:shd w:val="clear" w:color="auto" w:fill="FFFFFF"/>
        <w:kinsoku/>
        <w:wordWrap/>
        <w:overflowPunct/>
        <w:topLinePunct w:val="0"/>
        <w:autoSpaceDE/>
        <w:autoSpaceDN/>
        <w:bidi w:val="0"/>
        <w:adjustRightInd/>
        <w:snapToGrid/>
        <w:spacing w:line="360" w:lineRule="auto"/>
        <w:ind w:firstLine="420"/>
        <w:textAlignment w:val="auto"/>
        <w:outlineLvl w:val="9"/>
        <w:rPr>
          <w:rFonts w:hint="eastAsia" w:ascii="仿宋" w:hAnsi="仿宋" w:eastAsia="仿宋" w:cs="仿宋"/>
          <w:b w:val="0"/>
          <w:bCs w:val="0"/>
          <w:color w:val="000000"/>
          <w:kern w:val="0"/>
          <w:sz w:val="24"/>
          <w:szCs w:val="21"/>
          <w:highlight w:val="none"/>
        </w:rPr>
      </w:pPr>
      <w:r>
        <w:rPr>
          <w:rFonts w:hint="eastAsia" w:ascii="仿宋" w:hAnsi="仿宋" w:eastAsia="仿宋" w:cs="仿宋"/>
          <w:b w:val="0"/>
          <w:bCs w:val="0"/>
          <w:color w:val="000000"/>
          <w:kern w:val="0"/>
          <w:sz w:val="24"/>
          <w:szCs w:val="21"/>
          <w:highlight w:val="none"/>
        </w:rPr>
        <w:t>备注：1.从业人员、营业收入、资产总额填报上一年度数据，无上一年度数据的新成立企业可不填报。2.在所属企业类型前的¨内打“√”。3.</w:t>
      </w:r>
      <w:r>
        <w:rPr>
          <w:rFonts w:hint="eastAsia" w:ascii="仿宋" w:hAnsi="仿宋" w:eastAsia="仿宋" w:cs="仿宋"/>
          <w:b w:val="0"/>
          <w:bCs w:val="0"/>
          <w:color w:val="000000"/>
          <w:kern w:val="0"/>
          <w:sz w:val="24"/>
          <w:szCs w:val="21"/>
          <w:highlight w:val="none"/>
          <w:lang w:eastAsia="zh-CN"/>
        </w:rPr>
        <w:t>供应商</w:t>
      </w:r>
      <w:r>
        <w:rPr>
          <w:rFonts w:hint="eastAsia" w:ascii="仿宋" w:hAnsi="仿宋" w:eastAsia="仿宋" w:cs="仿宋"/>
          <w:b w:val="0"/>
          <w:bCs w:val="0"/>
          <w:color w:val="000000"/>
          <w:kern w:val="0"/>
          <w:sz w:val="24"/>
          <w:szCs w:val="21"/>
          <w:highlight w:val="none"/>
        </w:rPr>
        <w:t>如不提供此声明函，不得参加专门面向中小企业采购项目或者不得享受小微企业价格扣除政策。此声明函将随成交结果同时公告，接受社会监督。</w:t>
      </w:r>
      <w:bookmarkStart w:id="151" w:name="OLE_LINK13"/>
      <w:bookmarkStart w:id="152" w:name="OLE_LINK14"/>
    </w:p>
    <w:p w14:paraId="4CFDED43">
      <w:pPr>
        <w:keepNext w:val="0"/>
        <w:keepLines w:val="0"/>
        <w:pageBreakBefore w:val="0"/>
        <w:widowControl/>
        <w:shd w:val="clear" w:color="auto" w:fill="FFFFFF"/>
        <w:kinsoku/>
        <w:wordWrap/>
        <w:overflowPunct/>
        <w:topLinePunct w:val="0"/>
        <w:autoSpaceDE/>
        <w:autoSpaceDN/>
        <w:bidi w:val="0"/>
        <w:adjustRightInd/>
        <w:snapToGrid/>
        <w:spacing w:line="360" w:lineRule="auto"/>
        <w:textAlignment w:val="auto"/>
        <w:outlineLvl w:val="9"/>
        <w:rPr>
          <w:rFonts w:hint="eastAsia" w:ascii="仿宋" w:hAnsi="仿宋" w:eastAsia="仿宋" w:cs="仿宋"/>
          <w:b w:val="0"/>
          <w:bCs w:val="0"/>
          <w:color w:val="000000"/>
          <w:kern w:val="0"/>
          <w:sz w:val="24"/>
          <w:szCs w:val="21"/>
          <w:highlight w:val="none"/>
        </w:rPr>
      </w:pPr>
    </w:p>
    <w:bookmarkEnd w:id="151"/>
    <w:bookmarkEnd w:id="152"/>
    <w:p w14:paraId="7C962BDB">
      <w:pPr>
        <w:keepNext w:val="0"/>
        <w:keepLines w:val="0"/>
        <w:pageBreakBefore w:val="0"/>
        <w:kinsoku/>
        <w:wordWrap/>
        <w:overflowPunct/>
        <w:topLinePunct w:val="0"/>
        <w:autoSpaceDE/>
        <w:autoSpaceDN/>
        <w:bidi w:val="0"/>
        <w:adjustRightInd/>
        <w:snapToGrid/>
        <w:spacing w:line="588" w:lineRule="exact"/>
        <w:jc w:val="center"/>
        <w:textAlignment w:val="auto"/>
        <w:outlineLvl w:val="9"/>
        <w:rPr>
          <w:rFonts w:hint="eastAsia" w:ascii="仿宋" w:hAnsi="仿宋" w:eastAsia="仿宋" w:cs="仿宋"/>
          <w:b/>
          <w:color w:val="auto"/>
          <w:spacing w:val="6"/>
          <w:sz w:val="24"/>
          <w:szCs w:val="24"/>
          <w:highlight w:val="none"/>
        </w:rPr>
      </w:pPr>
      <w:r>
        <w:rPr>
          <w:rFonts w:hint="eastAsia" w:ascii="仿宋" w:hAnsi="仿宋" w:eastAsia="仿宋" w:cs="仿宋"/>
          <w:b/>
          <w:color w:val="auto"/>
          <w:spacing w:val="6"/>
          <w:sz w:val="24"/>
          <w:szCs w:val="24"/>
          <w:highlight w:val="none"/>
          <w:lang w:eastAsia="zh-CN"/>
        </w:rPr>
        <w:t>（二）</w:t>
      </w:r>
      <w:r>
        <w:rPr>
          <w:rFonts w:hint="eastAsia" w:ascii="仿宋" w:hAnsi="仿宋" w:eastAsia="仿宋" w:cs="仿宋"/>
          <w:b/>
          <w:color w:val="auto"/>
          <w:spacing w:val="6"/>
          <w:sz w:val="24"/>
          <w:szCs w:val="24"/>
          <w:highlight w:val="none"/>
        </w:rPr>
        <w:t>残疾人福利性单位声明函</w:t>
      </w:r>
    </w:p>
    <w:p w14:paraId="3CD338E2">
      <w:pPr>
        <w:keepNext w:val="0"/>
        <w:keepLines w:val="0"/>
        <w:pageBreakBefore w:val="0"/>
        <w:kinsoku/>
        <w:wordWrap/>
        <w:overflowPunct/>
        <w:topLinePunct w:val="0"/>
        <w:autoSpaceDE/>
        <w:autoSpaceDN/>
        <w:bidi w:val="0"/>
        <w:adjustRightInd/>
        <w:snapToGrid/>
        <w:spacing w:line="588" w:lineRule="exact"/>
        <w:ind w:firstLine="504"/>
        <w:textAlignment w:val="auto"/>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本单位郑重声明，根据《财政部民政部中国残疾人联合会关于促进残疾人就业政府采购政策的通知》（财库</w:t>
      </w:r>
      <w:r>
        <w:rPr>
          <w:rFonts w:hint="eastAsia" w:ascii="仿宋" w:hAnsi="仿宋" w:eastAsia="仿宋" w:cs="仿宋"/>
          <w:color w:val="auto"/>
          <w:sz w:val="24"/>
          <w:szCs w:val="24"/>
          <w:highlight w:val="none"/>
        </w:rPr>
        <w:t>〔2017〕141</w:t>
      </w:r>
      <w:r>
        <w:rPr>
          <w:rFonts w:hint="eastAsia" w:ascii="仿宋" w:hAnsi="仿宋" w:eastAsia="仿宋" w:cs="仿宋"/>
          <w:color w:val="auto"/>
          <w:spacing w:val="6"/>
          <w:sz w:val="24"/>
          <w:szCs w:val="24"/>
          <w:highlight w:val="none"/>
        </w:rPr>
        <w:t>号）的规定，本单位为符合条件的残疾人福利性单位，且本单位参加</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rPr>
        <w:t>单位的</w:t>
      </w:r>
      <w:r>
        <w:rPr>
          <w:rFonts w:hint="eastAsia" w:ascii="仿宋" w:hAnsi="仿宋" w:eastAsia="仿宋" w:cs="仿宋"/>
          <w:color w:val="auto"/>
          <w:spacing w:val="6"/>
          <w:sz w:val="24"/>
          <w:szCs w:val="24"/>
          <w:highlight w:val="none"/>
          <w:u w:val="single"/>
          <w:lang w:val="en-US" w:eastAsia="zh-CN"/>
        </w:rPr>
        <w:t xml:space="preserve">          </w:t>
      </w:r>
      <w:r>
        <w:rPr>
          <w:rFonts w:hint="eastAsia" w:ascii="仿宋" w:hAnsi="仿宋" w:eastAsia="仿宋" w:cs="仿宋"/>
          <w:color w:val="auto"/>
          <w:spacing w:val="6"/>
          <w:sz w:val="24"/>
          <w:szCs w:val="24"/>
          <w:highlight w:val="none"/>
        </w:rPr>
        <w:t>项目采购活动提供本单位制造的货物（由本单位承担工程/提供服务），或者提供其他残疾人福利性单位制造的货物（不包括使用非残疾人福利性单位注册商标的货物）。</w:t>
      </w:r>
    </w:p>
    <w:p w14:paraId="1917C4A9">
      <w:pPr>
        <w:keepNext w:val="0"/>
        <w:keepLines w:val="0"/>
        <w:pageBreakBefore w:val="0"/>
        <w:kinsoku/>
        <w:wordWrap/>
        <w:overflowPunct/>
        <w:topLinePunct w:val="0"/>
        <w:autoSpaceDE/>
        <w:autoSpaceDN/>
        <w:bidi w:val="0"/>
        <w:adjustRightInd/>
        <w:snapToGrid/>
        <w:spacing w:line="588" w:lineRule="exact"/>
        <w:ind w:firstLine="504"/>
        <w:textAlignment w:val="auto"/>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本单位对上述声明的真实性负责。如有虚假，将依法承担相应责任。</w:t>
      </w:r>
    </w:p>
    <w:p w14:paraId="0664A8EB">
      <w:pPr>
        <w:keepNext w:val="0"/>
        <w:keepLines w:val="0"/>
        <w:pageBreakBefore w:val="0"/>
        <w:kinsoku/>
        <w:wordWrap/>
        <w:overflowPunct/>
        <w:topLinePunct w:val="0"/>
        <w:autoSpaceDE/>
        <w:autoSpaceDN/>
        <w:bidi w:val="0"/>
        <w:adjustRightInd/>
        <w:snapToGrid/>
        <w:spacing w:line="588" w:lineRule="exact"/>
        <w:ind w:firstLine="504"/>
        <w:textAlignment w:val="auto"/>
        <w:outlineLvl w:val="9"/>
        <w:rPr>
          <w:rFonts w:hint="eastAsia" w:ascii="仿宋" w:hAnsi="仿宋" w:eastAsia="仿宋" w:cs="仿宋"/>
          <w:color w:val="auto"/>
          <w:spacing w:val="6"/>
          <w:sz w:val="24"/>
          <w:szCs w:val="24"/>
          <w:highlight w:val="none"/>
        </w:rPr>
      </w:pPr>
    </w:p>
    <w:p w14:paraId="657FB848">
      <w:pPr>
        <w:keepNext w:val="0"/>
        <w:keepLines w:val="0"/>
        <w:pageBreakBefore w:val="0"/>
        <w:kinsoku/>
        <w:wordWrap/>
        <w:overflowPunct/>
        <w:topLinePunct w:val="0"/>
        <w:autoSpaceDE/>
        <w:autoSpaceDN/>
        <w:bidi w:val="0"/>
        <w:adjustRightInd/>
        <w:snapToGrid/>
        <w:spacing w:line="588" w:lineRule="exact"/>
        <w:ind w:firstLine="504"/>
        <w:textAlignment w:val="auto"/>
        <w:outlineLvl w:val="9"/>
        <w:rPr>
          <w:rFonts w:hint="eastAsia" w:ascii="仿宋" w:hAnsi="仿宋" w:eastAsia="仿宋" w:cs="仿宋"/>
          <w:color w:val="auto"/>
          <w:spacing w:val="6"/>
          <w:sz w:val="24"/>
          <w:szCs w:val="24"/>
          <w:highlight w:val="none"/>
        </w:rPr>
      </w:pPr>
    </w:p>
    <w:p w14:paraId="1FD6722F">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单位名称（</w:t>
      </w:r>
      <w:r>
        <w:rPr>
          <w:rFonts w:hint="eastAsia" w:ascii="仿宋" w:hAnsi="仿宋" w:eastAsia="仿宋" w:cs="仿宋"/>
          <w:color w:val="auto"/>
          <w:spacing w:val="6"/>
          <w:sz w:val="24"/>
          <w:szCs w:val="24"/>
          <w:highlight w:val="none"/>
          <w:lang w:val="en-US" w:eastAsia="zh-CN"/>
        </w:rPr>
        <w:t>签</w:t>
      </w:r>
      <w:r>
        <w:rPr>
          <w:rFonts w:hint="eastAsia" w:ascii="仿宋" w:hAnsi="仿宋" w:eastAsia="仿宋" w:cs="仿宋"/>
          <w:color w:val="auto"/>
          <w:spacing w:val="6"/>
          <w:sz w:val="24"/>
          <w:szCs w:val="24"/>
          <w:highlight w:val="none"/>
        </w:rPr>
        <w:t>章）：</w:t>
      </w:r>
    </w:p>
    <w:p w14:paraId="6292C424">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ascii="仿宋" w:hAnsi="仿宋" w:eastAsia="仿宋" w:cs="仿宋"/>
          <w:color w:val="auto"/>
          <w:spacing w:val="6"/>
          <w:sz w:val="24"/>
          <w:szCs w:val="24"/>
          <w:highlight w:val="none"/>
        </w:rPr>
      </w:pPr>
    </w:p>
    <w:p w14:paraId="14331A23">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日  期：</w:t>
      </w:r>
    </w:p>
    <w:p w14:paraId="1E123CBD">
      <w:pPr>
        <w:keepNext w:val="0"/>
        <w:keepLines w:val="0"/>
        <w:pageBreakBefore w:val="0"/>
        <w:tabs>
          <w:tab w:val="left" w:pos="4860"/>
        </w:tabs>
        <w:kinsoku/>
        <w:wordWrap/>
        <w:overflowPunct/>
        <w:topLinePunct w:val="0"/>
        <w:autoSpaceDE/>
        <w:autoSpaceDN/>
        <w:bidi w:val="0"/>
        <w:adjustRightInd/>
        <w:snapToGrid/>
        <w:spacing w:line="588" w:lineRule="exact"/>
        <w:ind w:right="1560" w:firstLine="504"/>
        <w:jc w:val="center"/>
        <w:textAlignment w:val="auto"/>
        <w:outlineLvl w:val="9"/>
        <w:rPr>
          <w:rFonts w:hint="eastAsia" w:ascii="仿宋" w:hAnsi="仿宋" w:eastAsia="仿宋" w:cs="仿宋"/>
          <w:color w:val="auto"/>
          <w:spacing w:val="6"/>
          <w:sz w:val="24"/>
          <w:szCs w:val="24"/>
          <w:highlight w:val="none"/>
        </w:rPr>
      </w:pPr>
    </w:p>
    <w:p w14:paraId="133A3770">
      <w:pPr>
        <w:pStyle w:val="30"/>
        <w:keepNext w:val="0"/>
        <w:keepLines w:val="0"/>
        <w:pageBreakBefore w:val="0"/>
        <w:kinsoku/>
        <w:wordWrap/>
        <w:overflowPunct/>
        <w:topLinePunct w:val="0"/>
        <w:autoSpaceDE/>
        <w:autoSpaceDN/>
        <w:bidi w:val="0"/>
        <w:adjustRightInd/>
        <w:snapToGrid/>
        <w:textAlignment w:val="auto"/>
        <w:outlineLvl w:val="9"/>
        <w:rPr>
          <w:rFonts w:hint="eastAsia" w:ascii="仿宋" w:hAnsi="仿宋" w:eastAsia="仿宋" w:cs="仿宋"/>
          <w:color w:val="auto"/>
          <w:spacing w:val="6"/>
          <w:sz w:val="24"/>
          <w:szCs w:val="24"/>
          <w:highlight w:val="none"/>
        </w:rPr>
      </w:pPr>
    </w:p>
    <w:p w14:paraId="07F9BD02">
      <w:pPr>
        <w:keepNext w:val="0"/>
        <w:keepLines w:val="0"/>
        <w:pageBreakBefore w:val="0"/>
        <w:kinsoku/>
        <w:wordWrap/>
        <w:overflowPunct/>
        <w:topLinePunct w:val="0"/>
        <w:autoSpaceDE/>
        <w:autoSpaceDN/>
        <w:bidi w:val="0"/>
        <w:adjustRightInd/>
        <w:snapToGrid/>
        <w:textAlignment w:val="auto"/>
        <w:outlineLvl w:val="9"/>
        <w:rPr>
          <w:rFonts w:hint="eastAsia" w:ascii="仿宋" w:hAnsi="仿宋" w:eastAsia="仿宋" w:cs="仿宋"/>
          <w:color w:val="auto"/>
          <w:spacing w:val="6"/>
          <w:sz w:val="24"/>
          <w:szCs w:val="24"/>
          <w:highlight w:val="none"/>
        </w:rPr>
      </w:pPr>
    </w:p>
    <w:p w14:paraId="015CF976">
      <w:pPr>
        <w:pStyle w:val="30"/>
        <w:keepNext w:val="0"/>
        <w:keepLines w:val="0"/>
        <w:pageBreakBefore w:val="0"/>
        <w:kinsoku/>
        <w:wordWrap/>
        <w:overflowPunct/>
        <w:topLinePunct w:val="0"/>
        <w:autoSpaceDE/>
        <w:autoSpaceDN/>
        <w:bidi w:val="0"/>
        <w:adjustRightInd/>
        <w:snapToGrid/>
        <w:textAlignment w:val="auto"/>
        <w:outlineLvl w:val="9"/>
        <w:rPr>
          <w:rFonts w:hint="eastAsia" w:ascii="仿宋" w:hAnsi="仿宋" w:eastAsia="仿宋" w:cs="仿宋"/>
          <w:color w:val="auto"/>
          <w:highlight w:val="none"/>
        </w:rPr>
      </w:pPr>
    </w:p>
    <w:p w14:paraId="782AF9D8">
      <w:pPr>
        <w:keepNext w:val="0"/>
        <w:keepLines w:val="0"/>
        <w:pageBreakBefore w:val="0"/>
        <w:tabs>
          <w:tab w:val="left" w:pos="4860"/>
        </w:tabs>
        <w:kinsoku/>
        <w:wordWrap/>
        <w:overflowPunct/>
        <w:topLinePunct w:val="0"/>
        <w:autoSpaceDE/>
        <w:autoSpaceDN/>
        <w:bidi w:val="0"/>
        <w:adjustRightInd/>
        <w:snapToGrid/>
        <w:spacing w:line="588" w:lineRule="exact"/>
        <w:ind w:right="-56"/>
        <w:jc w:val="center"/>
        <w:textAlignment w:val="auto"/>
        <w:outlineLvl w:val="9"/>
        <w:rPr>
          <w:rFonts w:hint="eastAsia" w:ascii="仿宋" w:hAnsi="仿宋" w:eastAsia="仿宋" w:cs="仿宋"/>
          <w:b/>
          <w:bCs/>
          <w:color w:val="auto"/>
          <w:spacing w:val="6"/>
          <w:sz w:val="24"/>
          <w:szCs w:val="24"/>
          <w:highlight w:val="none"/>
          <w:lang w:eastAsia="zh-CN"/>
        </w:rPr>
      </w:pPr>
      <w:r>
        <w:rPr>
          <w:rFonts w:hint="eastAsia" w:ascii="仿宋" w:hAnsi="仿宋" w:eastAsia="仿宋" w:cs="仿宋"/>
          <w:b/>
          <w:bCs/>
          <w:color w:val="auto"/>
          <w:sz w:val="24"/>
          <w:szCs w:val="24"/>
          <w:highlight w:val="none"/>
          <w:lang w:eastAsia="zh-CN"/>
        </w:rPr>
        <w:t>（三）</w:t>
      </w:r>
      <w:r>
        <w:rPr>
          <w:rFonts w:hint="eastAsia" w:ascii="仿宋" w:hAnsi="仿宋" w:eastAsia="仿宋" w:cs="仿宋"/>
          <w:b/>
          <w:bCs/>
          <w:color w:val="auto"/>
          <w:sz w:val="24"/>
          <w:szCs w:val="24"/>
          <w:highlight w:val="none"/>
        </w:rPr>
        <w:t>监狱企业的证明文件</w:t>
      </w:r>
    </w:p>
    <w:p w14:paraId="23FC61D2">
      <w:pPr>
        <w:keepNext w:val="0"/>
        <w:keepLines w:val="0"/>
        <w:pageBreakBefore w:val="0"/>
        <w:tabs>
          <w:tab w:val="left" w:pos="4860"/>
          <w:tab w:val="left" w:pos="9460"/>
        </w:tabs>
        <w:kinsoku/>
        <w:wordWrap/>
        <w:overflowPunct/>
        <w:topLinePunct w:val="0"/>
        <w:autoSpaceDE/>
        <w:autoSpaceDN/>
        <w:bidi w:val="0"/>
        <w:adjustRightInd/>
        <w:snapToGrid/>
        <w:spacing w:line="588" w:lineRule="exact"/>
        <w:ind w:right="-56"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属于监狱企业的证明文件 （提供由省级以上监狱管理局、戒毒管理局</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含新疆生产建设兵团</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出具的属于监狱企业的证明文件）</w:t>
      </w:r>
    </w:p>
    <w:p w14:paraId="09DFE82A">
      <w:pPr>
        <w:keepNext w:val="0"/>
        <w:keepLines w:val="0"/>
        <w:pageBreakBefore w:val="0"/>
        <w:tabs>
          <w:tab w:val="left" w:pos="4860"/>
          <w:tab w:val="left" w:pos="9460"/>
        </w:tabs>
        <w:kinsoku/>
        <w:wordWrap/>
        <w:overflowPunct/>
        <w:topLinePunct w:val="0"/>
        <w:autoSpaceDE/>
        <w:autoSpaceDN/>
        <w:bidi w:val="0"/>
        <w:adjustRightInd/>
        <w:snapToGrid/>
        <w:spacing w:line="588" w:lineRule="exact"/>
        <w:ind w:right="-56" w:firstLine="480"/>
        <w:jc w:val="both"/>
        <w:textAlignment w:val="auto"/>
        <w:outlineLvl w:val="9"/>
        <w:rPr>
          <w:rFonts w:hint="eastAsia" w:ascii="仿宋" w:hAnsi="仿宋" w:eastAsia="仿宋" w:cs="仿宋"/>
          <w:color w:val="auto"/>
          <w:sz w:val="24"/>
          <w:szCs w:val="24"/>
          <w:highlight w:val="none"/>
        </w:rPr>
      </w:pPr>
    </w:p>
    <w:p w14:paraId="1FF73769">
      <w:pPr>
        <w:pStyle w:val="30"/>
        <w:keepNext w:val="0"/>
        <w:keepLines w:val="0"/>
        <w:pageBreakBefore w:val="0"/>
        <w:kinsoku/>
        <w:wordWrap/>
        <w:overflowPunct/>
        <w:topLinePunct w:val="0"/>
        <w:autoSpaceDE/>
        <w:autoSpaceDN/>
        <w:bidi w:val="0"/>
        <w:adjustRightInd/>
        <w:snapToGrid/>
        <w:textAlignment w:val="auto"/>
        <w:outlineLvl w:val="9"/>
        <w:rPr>
          <w:rFonts w:hint="eastAsia" w:ascii="仿宋" w:hAnsi="仿宋" w:eastAsia="仿宋" w:cs="仿宋"/>
          <w:color w:val="auto"/>
          <w:highlight w:val="none"/>
        </w:rPr>
      </w:pPr>
    </w:p>
    <w:p w14:paraId="7C60E69B">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lang w:val="en-US" w:eastAsia="zh-CN"/>
        </w:rPr>
        <w:t>企业</w:t>
      </w:r>
      <w:r>
        <w:rPr>
          <w:rFonts w:hint="eastAsia" w:ascii="仿宋" w:hAnsi="仿宋" w:eastAsia="仿宋" w:cs="仿宋"/>
          <w:color w:val="auto"/>
          <w:spacing w:val="6"/>
          <w:sz w:val="24"/>
          <w:szCs w:val="24"/>
          <w:highlight w:val="none"/>
        </w:rPr>
        <w:t>名称（</w:t>
      </w:r>
      <w:r>
        <w:rPr>
          <w:rFonts w:hint="eastAsia" w:ascii="仿宋" w:hAnsi="仿宋" w:eastAsia="仿宋" w:cs="仿宋"/>
          <w:color w:val="auto"/>
          <w:spacing w:val="6"/>
          <w:sz w:val="24"/>
          <w:szCs w:val="24"/>
          <w:highlight w:val="none"/>
          <w:lang w:val="en-US" w:eastAsia="zh-CN"/>
        </w:rPr>
        <w:t>签</w:t>
      </w:r>
      <w:r>
        <w:rPr>
          <w:rFonts w:hint="eastAsia" w:ascii="仿宋" w:hAnsi="仿宋" w:eastAsia="仿宋" w:cs="仿宋"/>
          <w:color w:val="auto"/>
          <w:spacing w:val="6"/>
          <w:sz w:val="24"/>
          <w:szCs w:val="24"/>
          <w:highlight w:val="none"/>
        </w:rPr>
        <w:t>章）：</w:t>
      </w:r>
    </w:p>
    <w:p w14:paraId="0C30E94A">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pacing w:val="6"/>
          <w:sz w:val="24"/>
          <w:szCs w:val="24"/>
          <w:highlight w:val="none"/>
        </w:rPr>
        <w:t>日  期：</w:t>
      </w:r>
    </w:p>
    <w:p w14:paraId="29243D1D">
      <w:pPr>
        <w:keepNext w:val="0"/>
        <w:keepLines w:val="0"/>
        <w:pageBreakBefore w:val="0"/>
        <w:tabs>
          <w:tab w:val="left" w:pos="4860"/>
          <w:tab w:val="left" w:pos="9460"/>
        </w:tabs>
        <w:kinsoku/>
        <w:wordWrap/>
        <w:overflowPunct/>
        <w:topLinePunct w:val="0"/>
        <w:autoSpaceDE/>
        <w:autoSpaceDN/>
        <w:bidi w:val="0"/>
        <w:adjustRightInd/>
        <w:snapToGrid/>
        <w:spacing w:line="588" w:lineRule="exact"/>
        <w:ind w:right="-56"/>
        <w:jc w:val="center"/>
        <w:textAlignment w:val="auto"/>
        <w:outlineLvl w:val="9"/>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（四）</w:t>
      </w:r>
      <w:r>
        <w:rPr>
          <w:rFonts w:hint="eastAsia" w:ascii="仿宋" w:hAnsi="仿宋" w:eastAsia="仿宋" w:cs="仿宋"/>
          <w:b/>
          <w:bCs/>
          <w:color w:val="auto"/>
          <w:sz w:val="24"/>
          <w:szCs w:val="24"/>
          <w:highlight w:val="none"/>
        </w:rPr>
        <w:t>节能产品认证证书</w:t>
      </w:r>
    </w:p>
    <w:p w14:paraId="4C985277">
      <w:pPr>
        <w:keepNext w:val="0"/>
        <w:keepLines w:val="0"/>
        <w:pageBreakBefore w:val="0"/>
        <w:tabs>
          <w:tab w:val="left" w:pos="4860"/>
          <w:tab w:val="left" w:pos="9460"/>
        </w:tabs>
        <w:kinsoku/>
        <w:wordWrap/>
        <w:overflowPunct/>
        <w:topLinePunct w:val="0"/>
        <w:autoSpaceDE/>
        <w:autoSpaceDN/>
        <w:bidi w:val="0"/>
        <w:adjustRightInd/>
        <w:snapToGrid/>
        <w:spacing w:line="588" w:lineRule="exact"/>
        <w:ind w:right="-56"/>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节能产品认证证书 （提供国家确定的认证机构出具的、处于有效期之内的产品认证证书）</w:t>
      </w:r>
    </w:p>
    <w:p w14:paraId="2A9BCC5F">
      <w:pPr>
        <w:keepNext w:val="0"/>
        <w:keepLines w:val="0"/>
        <w:pageBreakBefore w:val="0"/>
        <w:tabs>
          <w:tab w:val="left" w:pos="4860"/>
          <w:tab w:val="left" w:pos="9460"/>
        </w:tabs>
        <w:kinsoku/>
        <w:wordWrap/>
        <w:overflowPunct/>
        <w:topLinePunct w:val="0"/>
        <w:autoSpaceDE/>
        <w:autoSpaceDN/>
        <w:bidi w:val="0"/>
        <w:adjustRightInd/>
        <w:snapToGrid/>
        <w:spacing w:line="588" w:lineRule="exact"/>
        <w:ind w:right="-56"/>
        <w:jc w:val="both"/>
        <w:textAlignment w:val="auto"/>
        <w:outlineLvl w:val="9"/>
        <w:rPr>
          <w:rFonts w:hint="eastAsia" w:ascii="仿宋" w:hAnsi="仿宋" w:eastAsia="仿宋" w:cs="仿宋"/>
          <w:color w:val="auto"/>
          <w:sz w:val="24"/>
          <w:szCs w:val="24"/>
          <w:highlight w:val="none"/>
        </w:rPr>
      </w:pPr>
    </w:p>
    <w:p w14:paraId="2DFAB87A">
      <w:pPr>
        <w:keepNext w:val="0"/>
        <w:keepLines w:val="0"/>
        <w:pageBreakBefore w:val="0"/>
        <w:tabs>
          <w:tab w:val="left" w:pos="4860"/>
          <w:tab w:val="left" w:pos="9460"/>
        </w:tabs>
        <w:kinsoku/>
        <w:wordWrap/>
        <w:overflowPunct/>
        <w:topLinePunct w:val="0"/>
        <w:autoSpaceDE/>
        <w:autoSpaceDN/>
        <w:bidi w:val="0"/>
        <w:adjustRightInd/>
        <w:snapToGrid/>
        <w:spacing w:line="588" w:lineRule="exact"/>
        <w:ind w:right="-56"/>
        <w:jc w:val="both"/>
        <w:textAlignment w:val="auto"/>
        <w:outlineLvl w:val="9"/>
        <w:rPr>
          <w:rFonts w:hint="eastAsia" w:ascii="仿宋" w:hAnsi="仿宋" w:eastAsia="仿宋" w:cs="仿宋"/>
          <w:color w:val="auto"/>
          <w:sz w:val="24"/>
          <w:szCs w:val="24"/>
          <w:highlight w:val="none"/>
        </w:rPr>
      </w:pPr>
    </w:p>
    <w:p w14:paraId="0471B5EC">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单位名称（</w:t>
      </w:r>
      <w:r>
        <w:rPr>
          <w:rFonts w:hint="eastAsia" w:ascii="仿宋" w:hAnsi="仿宋" w:eastAsia="仿宋" w:cs="仿宋"/>
          <w:color w:val="auto"/>
          <w:spacing w:val="6"/>
          <w:sz w:val="24"/>
          <w:szCs w:val="24"/>
          <w:highlight w:val="none"/>
          <w:lang w:val="en-US" w:eastAsia="zh-CN"/>
        </w:rPr>
        <w:t>签</w:t>
      </w:r>
      <w:r>
        <w:rPr>
          <w:rFonts w:hint="eastAsia" w:ascii="仿宋" w:hAnsi="仿宋" w:eastAsia="仿宋" w:cs="仿宋"/>
          <w:color w:val="auto"/>
          <w:spacing w:val="6"/>
          <w:sz w:val="24"/>
          <w:szCs w:val="24"/>
          <w:highlight w:val="none"/>
        </w:rPr>
        <w:t>章）：</w:t>
      </w:r>
    </w:p>
    <w:p w14:paraId="3C453172">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日  期：</w:t>
      </w:r>
    </w:p>
    <w:p w14:paraId="35DE071D">
      <w:pPr>
        <w:keepNext w:val="0"/>
        <w:keepLines w:val="0"/>
        <w:pageBreakBefore w:val="0"/>
        <w:tabs>
          <w:tab w:val="left" w:pos="4860"/>
          <w:tab w:val="left" w:pos="9460"/>
        </w:tabs>
        <w:kinsoku/>
        <w:wordWrap/>
        <w:overflowPunct/>
        <w:topLinePunct w:val="0"/>
        <w:autoSpaceDE/>
        <w:autoSpaceDN/>
        <w:bidi w:val="0"/>
        <w:adjustRightInd/>
        <w:snapToGrid/>
        <w:spacing w:line="588" w:lineRule="exact"/>
        <w:ind w:right="-56"/>
        <w:jc w:val="center"/>
        <w:textAlignment w:val="auto"/>
        <w:outlineLvl w:val="9"/>
        <w:rPr>
          <w:rFonts w:hint="eastAsia" w:ascii="仿宋" w:hAnsi="仿宋" w:eastAsia="仿宋" w:cs="仿宋"/>
          <w:b/>
          <w:bCs/>
          <w:color w:val="auto"/>
          <w:sz w:val="24"/>
          <w:szCs w:val="24"/>
          <w:highlight w:val="none"/>
          <w:lang w:eastAsia="zh-CN"/>
        </w:rPr>
      </w:pPr>
    </w:p>
    <w:p w14:paraId="70AF8FB8">
      <w:pPr>
        <w:keepNext w:val="0"/>
        <w:keepLines w:val="0"/>
        <w:pageBreakBefore w:val="0"/>
        <w:tabs>
          <w:tab w:val="left" w:pos="4860"/>
          <w:tab w:val="left" w:pos="9460"/>
        </w:tabs>
        <w:kinsoku/>
        <w:wordWrap/>
        <w:overflowPunct/>
        <w:topLinePunct w:val="0"/>
        <w:autoSpaceDE/>
        <w:autoSpaceDN/>
        <w:bidi w:val="0"/>
        <w:adjustRightInd/>
        <w:snapToGrid/>
        <w:spacing w:line="588" w:lineRule="exact"/>
        <w:ind w:right="-56"/>
        <w:jc w:val="center"/>
        <w:textAlignment w:val="auto"/>
        <w:outlineLvl w:val="9"/>
        <w:rPr>
          <w:rFonts w:hint="eastAsia" w:ascii="仿宋" w:hAnsi="仿宋" w:eastAsia="仿宋" w:cs="仿宋"/>
          <w:b/>
          <w:bCs/>
          <w:color w:val="auto"/>
          <w:sz w:val="24"/>
          <w:szCs w:val="24"/>
          <w:highlight w:val="none"/>
          <w:lang w:eastAsia="zh-CN"/>
        </w:rPr>
      </w:pPr>
    </w:p>
    <w:p w14:paraId="4F38B91B">
      <w:pPr>
        <w:keepNext w:val="0"/>
        <w:keepLines w:val="0"/>
        <w:pageBreakBefore w:val="0"/>
        <w:tabs>
          <w:tab w:val="left" w:pos="4860"/>
          <w:tab w:val="left" w:pos="9460"/>
        </w:tabs>
        <w:kinsoku/>
        <w:wordWrap/>
        <w:overflowPunct/>
        <w:topLinePunct w:val="0"/>
        <w:autoSpaceDE/>
        <w:autoSpaceDN/>
        <w:bidi w:val="0"/>
        <w:adjustRightInd/>
        <w:snapToGrid/>
        <w:spacing w:line="588" w:lineRule="exact"/>
        <w:ind w:right="-56"/>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（五）</w:t>
      </w:r>
      <w:r>
        <w:rPr>
          <w:rFonts w:hint="eastAsia" w:ascii="仿宋" w:hAnsi="仿宋" w:eastAsia="仿宋" w:cs="仿宋"/>
          <w:b/>
          <w:bCs/>
          <w:color w:val="auto"/>
          <w:sz w:val="24"/>
          <w:szCs w:val="24"/>
          <w:highlight w:val="none"/>
        </w:rPr>
        <w:t>环境标志产品认证证书</w:t>
      </w:r>
    </w:p>
    <w:p w14:paraId="616713B2">
      <w:pPr>
        <w:keepNext w:val="0"/>
        <w:keepLines w:val="0"/>
        <w:pageBreakBefore w:val="0"/>
        <w:tabs>
          <w:tab w:val="left" w:pos="4860"/>
          <w:tab w:val="left" w:pos="9460"/>
        </w:tabs>
        <w:kinsoku/>
        <w:wordWrap/>
        <w:overflowPunct/>
        <w:topLinePunct w:val="0"/>
        <w:autoSpaceDE/>
        <w:autoSpaceDN/>
        <w:bidi w:val="0"/>
        <w:adjustRightInd/>
        <w:snapToGrid/>
        <w:spacing w:line="588" w:lineRule="exact"/>
        <w:ind w:right="-56" w:firstLine="480"/>
        <w:jc w:val="both"/>
        <w:textAlignment w:val="auto"/>
        <w:outlineLvl w:val="9"/>
        <w:rPr>
          <w:rFonts w:hint="eastAsia" w:ascii="仿宋" w:hAnsi="仿宋" w:eastAsia="仿宋" w:cs="仿宋"/>
          <w:color w:val="auto"/>
          <w:sz w:val="24"/>
          <w:highlight w:val="none"/>
          <w:lang w:eastAsia="zh-CN"/>
        </w:rPr>
      </w:pPr>
      <w:r>
        <w:rPr>
          <w:rFonts w:hint="eastAsia" w:ascii="仿宋" w:hAnsi="仿宋" w:eastAsia="仿宋" w:cs="仿宋"/>
          <w:color w:val="auto"/>
          <w:sz w:val="24"/>
          <w:szCs w:val="24"/>
          <w:highlight w:val="none"/>
        </w:rPr>
        <w:t>环境标志产品认证证书 （提供国家确定的认证机构出具的、处于有效期之内的产品认证证书）</w:t>
      </w:r>
    </w:p>
    <w:p w14:paraId="0B0CBB51">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ascii="仿宋" w:hAnsi="仿宋" w:eastAsia="仿宋" w:cs="仿宋"/>
          <w:color w:val="auto"/>
          <w:spacing w:val="6"/>
          <w:sz w:val="24"/>
          <w:szCs w:val="24"/>
          <w:highlight w:val="none"/>
        </w:rPr>
      </w:pPr>
    </w:p>
    <w:p w14:paraId="0055E71C">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ascii="仿宋" w:hAnsi="仿宋" w:eastAsia="仿宋" w:cs="仿宋"/>
          <w:color w:val="auto"/>
          <w:spacing w:val="6"/>
          <w:sz w:val="24"/>
          <w:szCs w:val="24"/>
          <w:highlight w:val="none"/>
        </w:rPr>
      </w:pPr>
      <w:r>
        <w:rPr>
          <w:rFonts w:hint="eastAsia" w:ascii="仿宋" w:hAnsi="仿宋" w:eastAsia="仿宋" w:cs="仿宋"/>
          <w:color w:val="auto"/>
          <w:spacing w:val="6"/>
          <w:sz w:val="24"/>
          <w:szCs w:val="24"/>
          <w:highlight w:val="none"/>
        </w:rPr>
        <w:t>单位名称（</w:t>
      </w:r>
      <w:r>
        <w:rPr>
          <w:rFonts w:hint="eastAsia" w:ascii="仿宋" w:hAnsi="仿宋" w:eastAsia="仿宋" w:cs="仿宋"/>
          <w:color w:val="auto"/>
          <w:spacing w:val="6"/>
          <w:sz w:val="24"/>
          <w:szCs w:val="24"/>
          <w:highlight w:val="none"/>
          <w:lang w:val="en-US" w:eastAsia="zh-CN"/>
        </w:rPr>
        <w:t>签</w:t>
      </w:r>
      <w:r>
        <w:rPr>
          <w:rFonts w:hint="eastAsia" w:ascii="仿宋" w:hAnsi="仿宋" w:eastAsia="仿宋" w:cs="仿宋"/>
          <w:color w:val="auto"/>
          <w:spacing w:val="6"/>
          <w:sz w:val="24"/>
          <w:szCs w:val="24"/>
          <w:highlight w:val="none"/>
        </w:rPr>
        <w:t>章）：</w:t>
      </w:r>
    </w:p>
    <w:p w14:paraId="5317B30E">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color w:val="auto"/>
          <w:highlight w:val="none"/>
        </w:rPr>
      </w:pPr>
      <w:r>
        <w:rPr>
          <w:rFonts w:hint="eastAsia" w:ascii="仿宋" w:hAnsi="仿宋" w:eastAsia="仿宋" w:cs="仿宋"/>
          <w:color w:val="auto"/>
          <w:spacing w:val="6"/>
          <w:sz w:val="24"/>
          <w:szCs w:val="24"/>
          <w:highlight w:val="none"/>
        </w:rPr>
        <w:t>日  期：</w:t>
      </w:r>
    </w:p>
    <w:p w14:paraId="3D3ADED6">
      <w:pPr>
        <w:keepNext w:val="0"/>
        <w:keepLines w:val="0"/>
        <w:pageBreakBefore w:val="0"/>
        <w:tabs>
          <w:tab w:val="left" w:pos="4860"/>
        </w:tabs>
        <w:kinsoku/>
        <w:wordWrap/>
        <w:overflowPunct/>
        <w:topLinePunct w:val="0"/>
        <w:autoSpaceDE/>
        <w:autoSpaceDN/>
        <w:bidi w:val="0"/>
        <w:adjustRightInd/>
        <w:snapToGrid/>
        <w:spacing w:line="588" w:lineRule="exact"/>
        <w:ind w:right="1560"/>
        <w:jc w:val="both"/>
        <w:textAlignment w:val="auto"/>
        <w:outlineLvl w:val="9"/>
        <w:rPr>
          <w:rFonts w:hint="eastAsia"/>
          <w:color w:val="auto"/>
          <w:highlight w:val="none"/>
        </w:rPr>
      </w:pPr>
    </w:p>
    <w:sectPr>
      <w:pgSz w:w="12240" w:h="15840"/>
      <w:pgMar w:top="1417" w:right="1417" w:bottom="1417" w:left="1417" w:header="720" w:footer="720" w:gutter="0"/>
      <w:pgBorders>
        <w:top w:val="none" w:sz="0" w:space="0"/>
        <w:left w:val="none" w:sz="0" w:space="0"/>
        <w:bottom w:val="none" w:sz="0" w:space="0"/>
        <w:right w:val="none" w:sz="0" w:space="0"/>
      </w:pgBorders>
      <w:pgNumType w:fmt="decimal"/>
      <w:cols w:space="0" w:num="1"/>
      <w:titlePg/>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大黑简体">
    <w:altName w:val="黑体"/>
    <w:panose1 w:val="02010601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Cambria">
    <w:panose1 w:val="02040503050406030204"/>
    <w:charset w:val="00"/>
    <w:family w:val="auto"/>
    <w:pitch w:val="default"/>
    <w:sig w:usb0="E00006FF" w:usb1="420024FF" w:usb2="02000000" w:usb3="00000000" w:csb0="2000019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Georgia">
    <w:panose1 w:val="02040502050405020303"/>
    <w:charset w:val="00"/>
    <w:family w:val="auto"/>
    <w:pitch w:val="default"/>
    <w:sig w:usb0="00000287" w:usb1="00000000" w:usb2="00000000" w:usb3="00000000" w:csb0="2000009F"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楷体_GB2312">
    <w:altName w:val="楷体"/>
    <w:panose1 w:val="02010609030101010101"/>
    <w:charset w:val="86"/>
    <w:family w:val="auto"/>
    <w:pitch w:val="default"/>
    <w:sig w:usb0="00000000" w:usb1="00000000" w:usb2="00000000" w:usb3="00000000" w:csb0="00040000" w:csb1="00000000"/>
  </w:font>
  <w:font w:name="华文细黑">
    <w:altName w:val="微软雅黑"/>
    <w:panose1 w:val="02010600040101010101"/>
    <w:charset w:val="86"/>
    <w:family w:val="auto"/>
    <w:pitch w:val="default"/>
    <w:sig w:usb0="00000000" w:usb1="00000000" w:usb2="00000000" w:usb3="00000000" w:csb0="0004009F" w:csb1="DFD70000"/>
  </w:font>
  <w:font w:name="Tahoma">
    <w:panose1 w:val="020B0604030504040204"/>
    <w:charset w:val="00"/>
    <w:family w:val="auto"/>
    <w:pitch w:val="default"/>
    <w:sig w:usb0="E1002EFF" w:usb1="C000605B" w:usb2="00000029" w:usb3="00000000" w:csb0="200101FF" w:csb1="20280000"/>
  </w:font>
  <w:font w:name="华文楷体">
    <w:altName w:val="宋体"/>
    <w:panose1 w:val="02010600040101010101"/>
    <w:charset w:val="86"/>
    <w:family w:val="auto"/>
    <w:pitch w:val="default"/>
    <w:sig w:usb0="00000000" w:usb1="00000000" w:usb2="00000000" w:usb3="00000000" w:csb0="0004009F" w:csb1="DFD70000"/>
  </w:font>
  <w:font w:name="Verdana">
    <w:panose1 w:val="020B0604030504040204"/>
    <w:charset w:val="00"/>
    <w:family w:val="auto"/>
    <w:pitch w:val="default"/>
    <w:sig w:usb0="A00006FF" w:usb1="4000205B" w:usb2="00000010" w:usb3="00000000" w:csb0="2000019F" w:csb1="00000000"/>
  </w:font>
  <w:font w:name="KNLe">
    <w:altName w:val="DejaVu Math TeX Gyre"/>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76B923">
    <w:pPr>
      <w:pStyle w:val="33"/>
    </w:pPr>
  </w:p>
  <w:p w14:paraId="4D042BA3"/>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66F680">
    <w:pPr>
      <w:spacing w:line="0" w:lineRule="atLeast"/>
      <w:rPr>
        <w:rFonts w:ascii="Times New Roman" w:hAnsi="Times New Roman" w:eastAsia="宋体" w:cs="Times New Roman"/>
        <w:sz w:val="16"/>
        <w:szCs w:val="0"/>
      </w:rPr>
    </w:pPr>
    <w:r>
      <w:rPr>
        <w:sz w:val="16"/>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E68F74">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WLh2QyAgAAY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9YuHZDICAABhBAAADgAAAAAAAAABACAAAAAfAQAAZHJzL2Uyb0RvYy54bWxQSwUG&#10;AAAAAAYABgBZAQAAwwUAAAAA&#10;">
              <v:fill on="f" focussize="0,0"/>
              <v:stroke on="f" weight="0.5pt"/>
              <v:imagedata o:title=""/>
              <o:lock v:ext="edit" aspectratio="f"/>
              <v:textbox inset="0mm,0mm,0mm,0mm" style="mso-fit-shape-to-text:t;">
                <w:txbxContent>
                  <w:p w14:paraId="21E68F74">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599C5C">
    <w:pPr>
      <w:spacing w:line="0" w:lineRule="atLeast"/>
      <w:rPr>
        <w:rFonts w:ascii="Times New Roman" w:hAnsi="Times New Roman" w:eastAsia="宋体" w:cs="Times New Roman"/>
        <w:sz w:val="16"/>
        <w:szCs w:val="0"/>
      </w:rPr>
    </w:pPr>
    <w:r>
      <w:rPr>
        <w:sz w:val="16"/>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56C320">
                          <w:pPr>
                            <w:pStyle w:val="33"/>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7156C320">
                    <w:pPr>
                      <w:pStyle w:val="33"/>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466675">
    <w:pPr>
      <w:pStyle w:val="3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BC7D1FA">
                          <w:pPr>
                            <w:pStyle w:val="3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6BC7D1FA">
                    <w:pPr>
                      <w:pStyle w:val="33"/>
                    </w:pPr>
                    <w:r>
                      <w:fldChar w:fldCharType="begin"/>
                    </w:r>
                    <w:r>
                      <w:instrText xml:space="preserve"> PAGE  \* MERGEFORMAT </w:instrText>
                    </w:r>
                    <w:r>
                      <w:fldChar w:fldCharType="separate"/>
                    </w:r>
                    <w:r>
                      <w:t>2</w:t>
                    </w:r>
                    <w:r>
                      <w:fldChar w:fldCharType="end"/>
                    </w:r>
                  </w:p>
                </w:txbxContent>
              </v:textbox>
            </v:shape>
          </w:pict>
        </mc:Fallback>
      </mc:AlternateContent>
    </w:r>
  </w:p>
  <w:p w14:paraId="57F75039"/>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21AA58">
    <w:pPr>
      <w:pStyle w:val="3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7D8D5C1">
                          <w:pPr>
                            <w:pStyle w:val="3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7D8D5C1">
                    <w:pPr>
                      <w:pStyle w:val="3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D05AE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Times New Roman" w:hAnsi="Times New Roman" w:eastAsia="宋体" w:cs="Times New Roman"/>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7A87F">
    <w:pPr>
      <w:pStyle w:val="446"/>
      <w:pBdr>
        <w:bottom w:val="none" w:color="auto" w:sz="0" w:space="1"/>
      </w:pBdr>
      <w:jc w:val="center"/>
      <w:rPr>
        <w:rFonts w:hint="eastAsia" w:ascii="宋体" w:hAnsi="宋体" w:eastAsia="宋体" w:cs="宋体"/>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93146B3"/>
    <w:multiLevelType w:val="singleLevel"/>
    <w:tmpl w:val="B93146B3"/>
    <w:lvl w:ilvl="0" w:tentative="0">
      <w:start w:val="1"/>
      <w:numFmt w:val="decimal"/>
      <w:suff w:val="nothing"/>
      <w:lvlText w:val="%1、"/>
      <w:lvlJc w:val="left"/>
    </w:lvl>
  </w:abstractNum>
  <w:abstractNum w:abstractNumId="2">
    <w:nsid w:val="BF205925"/>
    <w:multiLevelType w:val="multilevel"/>
    <w:tmpl w:val="BF205925"/>
    <w:lvl w:ilvl="0" w:tentative="0">
      <w:start w:val="1"/>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decimal"/>
      <w:suff w:val="nothing"/>
      <w:lvlText w:val="（%1）"/>
      <w:lvlJc w:val="left"/>
      <w:pPr>
        <w:ind w:left="42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D7B34E3"/>
    <w:multiLevelType w:val="singleLevel"/>
    <w:tmpl w:val="0D7B34E3"/>
    <w:lvl w:ilvl="0" w:tentative="0">
      <w:start w:val="1"/>
      <w:numFmt w:val="decimal"/>
      <w:suff w:val="nothing"/>
      <w:lvlText w:val="（%1）"/>
      <w:lvlJc w:val="left"/>
    </w:lvl>
  </w:abstractNum>
  <w:num w:numId="1">
    <w:abstractNumId w:val="5"/>
  </w:num>
  <w:num w:numId="2">
    <w:abstractNumId w:val="4"/>
  </w:num>
  <w:num w:numId="3">
    <w:abstractNumId w:val="3"/>
  </w:num>
  <w:num w:numId="4">
    <w:abstractNumId w:val="2"/>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B44D3"/>
    <w:rsid w:val="009F2E6D"/>
    <w:rsid w:val="00E0770D"/>
    <w:rsid w:val="01011432"/>
    <w:rsid w:val="02881E0B"/>
    <w:rsid w:val="028B36A9"/>
    <w:rsid w:val="03D673E3"/>
    <w:rsid w:val="044B7594"/>
    <w:rsid w:val="05A607FA"/>
    <w:rsid w:val="062E0F77"/>
    <w:rsid w:val="06F7755F"/>
    <w:rsid w:val="076444C8"/>
    <w:rsid w:val="076646E5"/>
    <w:rsid w:val="07812C00"/>
    <w:rsid w:val="07815CFB"/>
    <w:rsid w:val="0790350F"/>
    <w:rsid w:val="07981473"/>
    <w:rsid w:val="07CD206E"/>
    <w:rsid w:val="07D275EB"/>
    <w:rsid w:val="07E55609"/>
    <w:rsid w:val="07FA5C24"/>
    <w:rsid w:val="080261BB"/>
    <w:rsid w:val="086C7AD9"/>
    <w:rsid w:val="087B7D1C"/>
    <w:rsid w:val="08CB2A51"/>
    <w:rsid w:val="08D51B22"/>
    <w:rsid w:val="08DD2784"/>
    <w:rsid w:val="08E37148"/>
    <w:rsid w:val="08E43B13"/>
    <w:rsid w:val="092D54BA"/>
    <w:rsid w:val="09630EDC"/>
    <w:rsid w:val="099F5C8C"/>
    <w:rsid w:val="09AB63DF"/>
    <w:rsid w:val="0A886720"/>
    <w:rsid w:val="0A912E24"/>
    <w:rsid w:val="0AC2199D"/>
    <w:rsid w:val="0AE147AE"/>
    <w:rsid w:val="0B4B1C27"/>
    <w:rsid w:val="0B534F80"/>
    <w:rsid w:val="0B6D4294"/>
    <w:rsid w:val="0B892750"/>
    <w:rsid w:val="0BC33EB3"/>
    <w:rsid w:val="0BF301D4"/>
    <w:rsid w:val="0C210BDA"/>
    <w:rsid w:val="0C476893"/>
    <w:rsid w:val="0C4D5E73"/>
    <w:rsid w:val="0C523489"/>
    <w:rsid w:val="0CAD1938"/>
    <w:rsid w:val="0CFD1647"/>
    <w:rsid w:val="0D0227BA"/>
    <w:rsid w:val="0D2941EA"/>
    <w:rsid w:val="0DE10621"/>
    <w:rsid w:val="0DFA16E3"/>
    <w:rsid w:val="0E034A3B"/>
    <w:rsid w:val="0E260984"/>
    <w:rsid w:val="0E661DFD"/>
    <w:rsid w:val="0E8042DE"/>
    <w:rsid w:val="0E925DBF"/>
    <w:rsid w:val="0EB75826"/>
    <w:rsid w:val="0F4D75A3"/>
    <w:rsid w:val="0F5372FC"/>
    <w:rsid w:val="0F5F0397"/>
    <w:rsid w:val="0FBC30F4"/>
    <w:rsid w:val="104A4BA3"/>
    <w:rsid w:val="104B26C9"/>
    <w:rsid w:val="10AF4A06"/>
    <w:rsid w:val="10E8616A"/>
    <w:rsid w:val="11B12A00"/>
    <w:rsid w:val="11D34725"/>
    <w:rsid w:val="11DB2975"/>
    <w:rsid w:val="11FE0013"/>
    <w:rsid w:val="127777A6"/>
    <w:rsid w:val="12D20E80"/>
    <w:rsid w:val="133D279D"/>
    <w:rsid w:val="140908D1"/>
    <w:rsid w:val="146227C0"/>
    <w:rsid w:val="14691370"/>
    <w:rsid w:val="14E05AD6"/>
    <w:rsid w:val="14F30D60"/>
    <w:rsid w:val="160838D5"/>
    <w:rsid w:val="16270FFB"/>
    <w:rsid w:val="16C46D32"/>
    <w:rsid w:val="17012CAE"/>
    <w:rsid w:val="17312619"/>
    <w:rsid w:val="174D6D27"/>
    <w:rsid w:val="17A0154D"/>
    <w:rsid w:val="185D11EC"/>
    <w:rsid w:val="186E51A7"/>
    <w:rsid w:val="18D314AE"/>
    <w:rsid w:val="18DC65B5"/>
    <w:rsid w:val="19063631"/>
    <w:rsid w:val="198574E3"/>
    <w:rsid w:val="19B968F6"/>
    <w:rsid w:val="19DE635C"/>
    <w:rsid w:val="1A197394"/>
    <w:rsid w:val="1A3A3318"/>
    <w:rsid w:val="1A3F329F"/>
    <w:rsid w:val="1AA872E5"/>
    <w:rsid w:val="1B414DF5"/>
    <w:rsid w:val="1C646FED"/>
    <w:rsid w:val="1CBC0320"/>
    <w:rsid w:val="1CF55E97"/>
    <w:rsid w:val="1D6F5C49"/>
    <w:rsid w:val="1DD0420E"/>
    <w:rsid w:val="1E075E82"/>
    <w:rsid w:val="1E430E84"/>
    <w:rsid w:val="1E764DB5"/>
    <w:rsid w:val="1E9D6BB8"/>
    <w:rsid w:val="1ED11EE7"/>
    <w:rsid w:val="1ED5336F"/>
    <w:rsid w:val="1F5144D6"/>
    <w:rsid w:val="1F9F033C"/>
    <w:rsid w:val="1FE3647B"/>
    <w:rsid w:val="202D5948"/>
    <w:rsid w:val="20713A86"/>
    <w:rsid w:val="207E43F5"/>
    <w:rsid w:val="20FD531A"/>
    <w:rsid w:val="214967B1"/>
    <w:rsid w:val="21A63C04"/>
    <w:rsid w:val="22146DBF"/>
    <w:rsid w:val="2288155B"/>
    <w:rsid w:val="22937B16"/>
    <w:rsid w:val="22C41F87"/>
    <w:rsid w:val="236B0C61"/>
    <w:rsid w:val="23A3725F"/>
    <w:rsid w:val="23BC326A"/>
    <w:rsid w:val="23D66060"/>
    <w:rsid w:val="2483647E"/>
    <w:rsid w:val="24BC729A"/>
    <w:rsid w:val="24ED38F7"/>
    <w:rsid w:val="252F5CBE"/>
    <w:rsid w:val="2569392D"/>
    <w:rsid w:val="257638ED"/>
    <w:rsid w:val="259049AF"/>
    <w:rsid w:val="25DF76E4"/>
    <w:rsid w:val="26341C2C"/>
    <w:rsid w:val="263A491A"/>
    <w:rsid w:val="263D1CFC"/>
    <w:rsid w:val="268B33C8"/>
    <w:rsid w:val="26C012C4"/>
    <w:rsid w:val="26E825C8"/>
    <w:rsid w:val="270E2340"/>
    <w:rsid w:val="27A7649B"/>
    <w:rsid w:val="28173165"/>
    <w:rsid w:val="28481571"/>
    <w:rsid w:val="285862BF"/>
    <w:rsid w:val="28870D14"/>
    <w:rsid w:val="28B05368"/>
    <w:rsid w:val="292875F4"/>
    <w:rsid w:val="293164A9"/>
    <w:rsid w:val="294066EC"/>
    <w:rsid w:val="2AD119BE"/>
    <w:rsid w:val="2ADB7BC4"/>
    <w:rsid w:val="2AFC1ED7"/>
    <w:rsid w:val="2B0100FD"/>
    <w:rsid w:val="2B1240B8"/>
    <w:rsid w:val="2C821B92"/>
    <w:rsid w:val="2C9E3E55"/>
    <w:rsid w:val="2CEF46B1"/>
    <w:rsid w:val="2CF241A1"/>
    <w:rsid w:val="2DA853C9"/>
    <w:rsid w:val="2E954DE4"/>
    <w:rsid w:val="2F736A5D"/>
    <w:rsid w:val="2F7E78CF"/>
    <w:rsid w:val="2FA21EAE"/>
    <w:rsid w:val="30110DE2"/>
    <w:rsid w:val="30CB3386"/>
    <w:rsid w:val="30D00355"/>
    <w:rsid w:val="30E02716"/>
    <w:rsid w:val="30FF6E8C"/>
    <w:rsid w:val="30FF7938"/>
    <w:rsid w:val="314B3E80"/>
    <w:rsid w:val="31FA4395"/>
    <w:rsid w:val="32425283"/>
    <w:rsid w:val="32917FB8"/>
    <w:rsid w:val="32F32879"/>
    <w:rsid w:val="33095248"/>
    <w:rsid w:val="330B499F"/>
    <w:rsid w:val="33550FE6"/>
    <w:rsid w:val="34427A54"/>
    <w:rsid w:val="346E2565"/>
    <w:rsid w:val="34763909"/>
    <w:rsid w:val="348114DF"/>
    <w:rsid w:val="35BC17F0"/>
    <w:rsid w:val="35DB7EC8"/>
    <w:rsid w:val="36541A28"/>
    <w:rsid w:val="368816D2"/>
    <w:rsid w:val="36B44275"/>
    <w:rsid w:val="36EB5D28"/>
    <w:rsid w:val="3753243F"/>
    <w:rsid w:val="37F012DD"/>
    <w:rsid w:val="38353194"/>
    <w:rsid w:val="390B0AC4"/>
    <w:rsid w:val="39406294"/>
    <w:rsid w:val="39AA58F8"/>
    <w:rsid w:val="39B34CB8"/>
    <w:rsid w:val="3A28282B"/>
    <w:rsid w:val="3A3758E9"/>
    <w:rsid w:val="3B3360B0"/>
    <w:rsid w:val="3B96663F"/>
    <w:rsid w:val="3BA14FDB"/>
    <w:rsid w:val="3BB23479"/>
    <w:rsid w:val="3C812E4B"/>
    <w:rsid w:val="3CD4741F"/>
    <w:rsid w:val="3D45031D"/>
    <w:rsid w:val="3D803103"/>
    <w:rsid w:val="3DD740C5"/>
    <w:rsid w:val="3DDF36C2"/>
    <w:rsid w:val="3E6447D3"/>
    <w:rsid w:val="3EA51073"/>
    <w:rsid w:val="3EF76F56"/>
    <w:rsid w:val="3F20694C"/>
    <w:rsid w:val="3FA00970"/>
    <w:rsid w:val="3FB776F5"/>
    <w:rsid w:val="3FE95C78"/>
    <w:rsid w:val="40554C35"/>
    <w:rsid w:val="40714F85"/>
    <w:rsid w:val="40B61F58"/>
    <w:rsid w:val="40C320DD"/>
    <w:rsid w:val="41630D72"/>
    <w:rsid w:val="41656898"/>
    <w:rsid w:val="419378A9"/>
    <w:rsid w:val="419D0727"/>
    <w:rsid w:val="420E33D3"/>
    <w:rsid w:val="42537038"/>
    <w:rsid w:val="42DB1D7D"/>
    <w:rsid w:val="42E45EE2"/>
    <w:rsid w:val="438C2802"/>
    <w:rsid w:val="440534FB"/>
    <w:rsid w:val="44242A3A"/>
    <w:rsid w:val="44330ECF"/>
    <w:rsid w:val="44446C38"/>
    <w:rsid w:val="44C91833"/>
    <w:rsid w:val="452D591E"/>
    <w:rsid w:val="45CF69D6"/>
    <w:rsid w:val="45F75F2C"/>
    <w:rsid w:val="462314F2"/>
    <w:rsid w:val="463D7DE3"/>
    <w:rsid w:val="463E3B5B"/>
    <w:rsid w:val="46821C9A"/>
    <w:rsid w:val="46D87B0C"/>
    <w:rsid w:val="46E058D4"/>
    <w:rsid w:val="47413903"/>
    <w:rsid w:val="47A14FC9"/>
    <w:rsid w:val="47A6126C"/>
    <w:rsid w:val="48480CC1"/>
    <w:rsid w:val="488A2EDF"/>
    <w:rsid w:val="48D32C81"/>
    <w:rsid w:val="48EE3617"/>
    <w:rsid w:val="496930A0"/>
    <w:rsid w:val="4970227E"/>
    <w:rsid w:val="499C3073"/>
    <w:rsid w:val="4A0D3F70"/>
    <w:rsid w:val="4A5346AE"/>
    <w:rsid w:val="4AA77F21"/>
    <w:rsid w:val="4B315A3D"/>
    <w:rsid w:val="4B685902"/>
    <w:rsid w:val="4B7818BD"/>
    <w:rsid w:val="4BA821A3"/>
    <w:rsid w:val="4BBC79FC"/>
    <w:rsid w:val="4D27359B"/>
    <w:rsid w:val="4D673998"/>
    <w:rsid w:val="4D677E3B"/>
    <w:rsid w:val="4DA644C0"/>
    <w:rsid w:val="4DDC0A07"/>
    <w:rsid w:val="4E232ABB"/>
    <w:rsid w:val="4E720846"/>
    <w:rsid w:val="4E7E543D"/>
    <w:rsid w:val="4EBC7D13"/>
    <w:rsid w:val="4EF851EF"/>
    <w:rsid w:val="4F0B7FE2"/>
    <w:rsid w:val="4F98252E"/>
    <w:rsid w:val="4FAD422B"/>
    <w:rsid w:val="4FB8497E"/>
    <w:rsid w:val="4FCB2904"/>
    <w:rsid w:val="4FE614EB"/>
    <w:rsid w:val="501871CB"/>
    <w:rsid w:val="503A5393"/>
    <w:rsid w:val="50473843"/>
    <w:rsid w:val="50865D61"/>
    <w:rsid w:val="50A70D13"/>
    <w:rsid w:val="5138096B"/>
    <w:rsid w:val="51402E7D"/>
    <w:rsid w:val="514B3CFC"/>
    <w:rsid w:val="51532BB1"/>
    <w:rsid w:val="51B03B5F"/>
    <w:rsid w:val="52636E23"/>
    <w:rsid w:val="52D355C1"/>
    <w:rsid w:val="53D855EF"/>
    <w:rsid w:val="541E4DB2"/>
    <w:rsid w:val="54363BCD"/>
    <w:rsid w:val="54BE47E5"/>
    <w:rsid w:val="55AD6C76"/>
    <w:rsid w:val="55D32512"/>
    <w:rsid w:val="566D0271"/>
    <w:rsid w:val="56B20379"/>
    <w:rsid w:val="56C1680E"/>
    <w:rsid w:val="56C65BD3"/>
    <w:rsid w:val="56F91B04"/>
    <w:rsid w:val="56FB3ACE"/>
    <w:rsid w:val="578332CF"/>
    <w:rsid w:val="57E77B5C"/>
    <w:rsid w:val="57EA58F1"/>
    <w:rsid w:val="58337298"/>
    <w:rsid w:val="5892543E"/>
    <w:rsid w:val="590A5FC2"/>
    <w:rsid w:val="594E3CA4"/>
    <w:rsid w:val="596B6B95"/>
    <w:rsid w:val="596C0CB3"/>
    <w:rsid w:val="59853B23"/>
    <w:rsid w:val="5999137D"/>
    <w:rsid w:val="59C3464B"/>
    <w:rsid w:val="59C65F75"/>
    <w:rsid w:val="5A040EEC"/>
    <w:rsid w:val="5A875679"/>
    <w:rsid w:val="5A957C3F"/>
    <w:rsid w:val="5B291315"/>
    <w:rsid w:val="5B370E4D"/>
    <w:rsid w:val="5B475ABE"/>
    <w:rsid w:val="5B5A2D8E"/>
    <w:rsid w:val="5BF81968"/>
    <w:rsid w:val="5C1178F0"/>
    <w:rsid w:val="5CA6628A"/>
    <w:rsid w:val="5CCB5CF1"/>
    <w:rsid w:val="5D064F7B"/>
    <w:rsid w:val="5D290C69"/>
    <w:rsid w:val="5DA327CA"/>
    <w:rsid w:val="5DD45079"/>
    <w:rsid w:val="5DDD2180"/>
    <w:rsid w:val="5DFB179D"/>
    <w:rsid w:val="5E11409F"/>
    <w:rsid w:val="5F1A6ABC"/>
    <w:rsid w:val="600225FD"/>
    <w:rsid w:val="604A517F"/>
    <w:rsid w:val="60AD570E"/>
    <w:rsid w:val="61573FF7"/>
    <w:rsid w:val="61642270"/>
    <w:rsid w:val="616D08A6"/>
    <w:rsid w:val="619722EF"/>
    <w:rsid w:val="61B249D8"/>
    <w:rsid w:val="62126170"/>
    <w:rsid w:val="624C78D4"/>
    <w:rsid w:val="626544F2"/>
    <w:rsid w:val="638E7A78"/>
    <w:rsid w:val="64EF2799"/>
    <w:rsid w:val="65393A14"/>
    <w:rsid w:val="657F1D6E"/>
    <w:rsid w:val="65DA73CC"/>
    <w:rsid w:val="65E41BD1"/>
    <w:rsid w:val="65F067C8"/>
    <w:rsid w:val="66B75538"/>
    <w:rsid w:val="67220C03"/>
    <w:rsid w:val="674072DB"/>
    <w:rsid w:val="67A94E81"/>
    <w:rsid w:val="67D50B62"/>
    <w:rsid w:val="68AF0B1C"/>
    <w:rsid w:val="68F465CF"/>
    <w:rsid w:val="693370F8"/>
    <w:rsid w:val="693D1D24"/>
    <w:rsid w:val="695F7D53"/>
    <w:rsid w:val="69BE48BF"/>
    <w:rsid w:val="6AC344AB"/>
    <w:rsid w:val="6B11054E"/>
    <w:rsid w:val="6C133210"/>
    <w:rsid w:val="6C847C6A"/>
    <w:rsid w:val="6C865790"/>
    <w:rsid w:val="6CA621A7"/>
    <w:rsid w:val="6CAD0942"/>
    <w:rsid w:val="6D042B59"/>
    <w:rsid w:val="6D45389E"/>
    <w:rsid w:val="6D723F67"/>
    <w:rsid w:val="6ED421B0"/>
    <w:rsid w:val="6EE3336E"/>
    <w:rsid w:val="6EF94940"/>
    <w:rsid w:val="6EFD5AB2"/>
    <w:rsid w:val="6F3B6D06"/>
    <w:rsid w:val="6F7C43FE"/>
    <w:rsid w:val="6FA36659"/>
    <w:rsid w:val="70756248"/>
    <w:rsid w:val="70B328CC"/>
    <w:rsid w:val="71033854"/>
    <w:rsid w:val="7104748B"/>
    <w:rsid w:val="71874337"/>
    <w:rsid w:val="72023B0B"/>
    <w:rsid w:val="72273DBC"/>
    <w:rsid w:val="7249173A"/>
    <w:rsid w:val="72556331"/>
    <w:rsid w:val="72750781"/>
    <w:rsid w:val="729631A0"/>
    <w:rsid w:val="72976C64"/>
    <w:rsid w:val="72EB459F"/>
    <w:rsid w:val="73440153"/>
    <w:rsid w:val="73C13552"/>
    <w:rsid w:val="741152AF"/>
    <w:rsid w:val="75630D65"/>
    <w:rsid w:val="7564688B"/>
    <w:rsid w:val="75730990"/>
    <w:rsid w:val="75DC28C5"/>
    <w:rsid w:val="760029C6"/>
    <w:rsid w:val="76240817"/>
    <w:rsid w:val="767B3E8C"/>
    <w:rsid w:val="77075720"/>
    <w:rsid w:val="7755292F"/>
    <w:rsid w:val="775C3CBE"/>
    <w:rsid w:val="77A15B74"/>
    <w:rsid w:val="784D1858"/>
    <w:rsid w:val="78A23952"/>
    <w:rsid w:val="78A53442"/>
    <w:rsid w:val="78CF04BF"/>
    <w:rsid w:val="798968C0"/>
    <w:rsid w:val="79AB6836"/>
    <w:rsid w:val="79AE4579"/>
    <w:rsid w:val="7A24483B"/>
    <w:rsid w:val="7A2D1941"/>
    <w:rsid w:val="7A6D1D3E"/>
    <w:rsid w:val="7A862E00"/>
    <w:rsid w:val="7AA02113"/>
    <w:rsid w:val="7BEE6EAE"/>
    <w:rsid w:val="7C120DEF"/>
    <w:rsid w:val="7C2154D6"/>
    <w:rsid w:val="7CBB542F"/>
    <w:rsid w:val="7D0C1CE2"/>
    <w:rsid w:val="7DB61C4E"/>
    <w:rsid w:val="7DC717FE"/>
    <w:rsid w:val="7DFD162B"/>
    <w:rsid w:val="7E1F77F3"/>
    <w:rsid w:val="7E3E411D"/>
    <w:rsid w:val="7E955D07"/>
    <w:rsid w:val="7EF0118F"/>
    <w:rsid w:val="7FA97CBC"/>
    <w:rsid w:val="7FC70142"/>
    <w:rsid w:val="7FCC38FF"/>
    <w:rsid w:val="7FE5548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qFormat="1" w:unhideWhenUsed="0" w:uiPriority="0" w:semiHidden="0"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nhideWhenUsed="0" w:uiPriority="0" w:semiHidden="0" w:name="index heading"/>
    <w:lsdException w:qFormat="1" w:uiPriority="35" w:name="caption"/>
    <w:lsdException w:qFormat="1" w:uiPriority="99" w:semiHidden="0" w:name="table of figures"/>
    <w:lsdException w:uiPriority="99" w:name="envelope address"/>
    <w:lsdException w:qFormat="1" w:uiPriority="99"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qFormat="1" w:unhideWhenUsed="0" w:uiPriority="0" w:semiHidden="0"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qFormat="1" w:unhideWhenUsed="0" w:uiPriority="0" w:semiHidden="0"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qFormat="1" w:unhideWhenUsed="0" w:uiPriority="99" w:semiHidden="0"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433"/>
    <w:qFormat/>
    <w:uiPriority w:val="0"/>
    <w:pPr>
      <w:widowControl w:val="0"/>
      <w:jc w:val="both"/>
    </w:pPr>
    <w:rPr>
      <w:rFonts w:hint="default" w:ascii="Calibri" w:hAnsi="Calibri" w:eastAsia="宋体" w:cs="Times New Roman"/>
      <w:sz w:val="21"/>
      <w:szCs w:val="24"/>
      <w:lang w:val="en-US" w:eastAsia="zh-CN" w:bidi="ar-SA"/>
    </w:rPr>
  </w:style>
  <w:style w:type="paragraph" w:styleId="2">
    <w:name w:val="heading 1"/>
    <w:basedOn w:val="1"/>
    <w:next w:val="3"/>
    <w:link w:val="231"/>
    <w:qFormat/>
    <w:uiPriority w:val="0"/>
    <w:pPr>
      <w:keepNext/>
      <w:keepLines/>
      <w:spacing w:before="340" w:after="330" w:line="576" w:lineRule="auto"/>
      <w:outlineLvl w:val="0"/>
    </w:pPr>
    <w:rPr>
      <w:b/>
      <w:bCs/>
      <w:sz w:val="44"/>
      <w:szCs w:val="44"/>
    </w:rPr>
  </w:style>
  <w:style w:type="paragraph" w:styleId="5">
    <w:name w:val="heading 2"/>
    <w:basedOn w:val="1"/>
    <w:next w:val="1"/>
    <w:link w:val="218"/>
    <w:qFormat/>
    <w:uiPriority w:val="0"/>
    <w:pPr>
      <w:keepNext/>
      <w:keepLines/>
      <w:spacing w:before="260" w:after="260" w:line="413" w:lineRule="auto"/>
      <w:outlineLvl w:val="1"/>
    </w:pPr>
    <w:rPr>
      <w:rFonts w:ascii="Arial" w:hAnsi="Arial" w:eastAsia="黑体"/>
      <w:b/>
      <w:bCs/>
      <w:sz w:val="32"/>
      <w:szCs w:val="32"/>
    </w:rPr>
  </w:style>
  <w:style w:type="paragraph" w:styleId="6">
    <w:name w:val="heading 3"/>
    <w:basedOn w:val="1"/>
    <w:next w:val="1"/>
    <w:link w:val="273"/>
    <w:qFormat/>
    <w:uiPriority w:val="0"/>
    <w:pPr>
      <w:keepNext/>
      <w:keepLines/>
      <w:spacing w:before="260" w:after="260" w:line="413" w:lineRule="auto"/>
      <w:outlineLvl w:val="2"/>
    </w:pPr>
    <w:rPr>
      <w:b/>
      <w:bCs/>
      <w:sz w:val="32"/>
      <w:szCs w:val="32"/>
    </w:rPr>
  </w:style>
  <w:style w:type="paragraph" w:styleId="7">
    <w:name w:val="heading 4"/>
    <w:basedOn w:val="1"/>
    <w:next w:val="1"/>
    <w:link w:val="255"/>
    <w:qFormat/>
    <w:uiPriority w:val="0"/>
    <w:pPr>
      <w:keepNext/>
      <w:keepLines/>
      <w:spacing w:before="120" w:after="120"/>
      <w:outlineLvl w:val="3"/>
    </w:pPr>
    <w:rPr>
      <w:rFonts w:ascii="Arial" w:hAnsi="Arial" w:eastAsia="黑体"/>
      <w:b/>
      <w:sz w:val="28"/>
      <w:szCs w:val="20"/>
    </w:rPr>
  </w:style>
  <w:style w:type="paragraph" w:styleId="8">
    <w:name w:val="heading 5"/>
    <w:basedOn w:val="1"/>
    <w:next w:val="1"/>
    <w:link w:val="257"/>
    <w:qFormat/>
    <w:uiPriority w:val="0"/>
    <w:pPr>
      <w:keepNext/>
      <w:keepLines/>
      <w:tabs>
        <w:tab w:val="left" w:pos="1008"/>
      </w:tabs>
      <w:spacing w:before="280" w:after="290" w:line="372" w:lineRule="auto"/>
      <w:ind w:left="1008" w:hanging="1008"/>
      <w:outlineLvl w:val="4"/>
    </w:pPr>
    <w:rPr>
      <w:b/>
      <w:bCs/>
      <w:sz w:val="28"/>
      <w:szCs w:val="28"/>
    </w:rPr>
  </w:style>
  <w:style w:type="paragraph" w:styleId="9">
    <w:name w:val="heading 6"/>
    <w:basedOn w:val="1"/>
    <w:next w:val="1"/>
    <w:link w:val="281"/>
    <w:qFormat/>
    <w:uiPriority w:val="0"/>
    <w:pPr>
      <w:keepNext/>
      <w:keepLines/>
      <w:tabs>
        <w:tab w:val="left" w:pos="1152"/>
      </w:tabs>
      <w:spacing w:before="240" w:after="64" w:line="317" w:lineRule="auto"/>
      <w:ind w:left="1152" w:hanging="1152"/>
      <w:outlineLvl w:val="5"/>
    </w:pPr>
    <w:rPr>
      <w:rFonts w:ascii="Arial" w:hAnsi="Arial" w:eastAsia="黑体"/>
      <w:b/>
      <w:bCs/>
      <w:sz w:val="24"/>
    </w:rPr>
  </w:style>
  <w:style w:type="paragraph" w:styleId="10">
    <w:name w:val="heading 7"/>
    <w:basedOn w:val="1"/>
    <w:next w:val="1"/>
    <w:link w:val="237"/>
    <w:qFormat/>
    <w:uiPriority w:val="0"/>
    <w:pPr>
      <w:keepNext/>
      <w:keepLines/>
      <w:tabs>
        <w:tab w:val="left" w:pos="1296"/>
      </w:tabs>
      <w:spacing w:before="240" w:after="64" w:line="317" w:lineRule="auto"/>
      <w:ind w:left="1296" w:hanging="1296"/>
      <w:outlineLvl w:val="6"/>
    </w:pPr>
    <w:rPr>
      <w:b/>
      <w:bCs/>
      <w:sz w:val="24"/>
    </w:rPr>
  </w:style>
  <w:style w:type="paragraph" w:styleId="11">
    <w:name w:val="heading 8"/>
    <w:basedOn w:val="1"/>
    <w:next w:val="1"/>
    <w:qFormat/>
    <w:uiPriority w:val="0"/>
    <w:pPr>
      <w:keepNext/>
      <w:keepLines/>
      <w:tabs>
        <w:tab w:val="left" w:pos="1440"/>
      </w:tabs>
      <w:spacing w:before="240" w:after="64" w:line="317" w:lineRule="auto"/>
      <w:ind w:left="1440" w:hanging="1440"/>
      <w:outlineLvl w:val="7"/>
    </w:pPr>
    <w:rPr>
      <w:rFonts w:ascii="Arial" w:hAnsi="Arial" w:eastAsia="黑体"/>
      <w:sz w:val="24"/>
    </w:rPr>
  </w:style>
  <w:style w:type="paragraph" w:styleId="12">
    <w:name w:val="heading 9"/>
    <w:basedOn w:val="1"/>
    <w:next w:val="1"/>
    <w:qFormat/>
    <w:uiPriority w:val="0"/>
    <w:pPr>
      <w:keepNext/>
      <w:keepLines/>
      <w:tabs>
        <w:tab w:val="left" w:pos="1584"/>
      </w:tabs>
      <w:spacing w:before="240" w:after="64" w:line="317" w:lineRule="auto"/>
      <w:ind w:left="1584" w:hanging="1584"/>
      <w:outlineLvl w:val="8"/>
    </w:pPr>
    <w:rPr>
      <w:rFonts w:ascii="Arial" w:hAnsi="Arial" w:eastAsia="黑体"/>
      <w:szCs w:val="21"/>
    </w:rPr>
  </w:style>
  <w:style w:type="character" w:default="1" w:styleId="55">
    <w:name w:val="Default Paragraph Font"/>
    <w:semiHidden/>
    <w:unhideWhenUsed/>
    <w:qFormat/>
    <w:uiPriority w:val="1"/>
  </w:style>
  <w:style w:type="table" w:default="1" w:styleId="53">
    <w:name w:val="Normal Table"/>
    <w:semiHidden/>
    <w:unhideWhenUsed/>
    <w:qFormat/>
    <w:uiPriority w:val="99"/>
    <w:tblPr>
      <w:tblCellMar>
        <w:top w:w="0" w:type="dxa"/>
        <w:left w:w="108" w:type="dxa"/>
        <w:bottom w:w="0" w:type="dxa"/>
        <w:right w:w="108" w:type="dxa"/>
      </w:tblCellMar>
    </w:tblPr>
  </w:style>
  <w:style w:type="paragraph" w:styleId="3">
    <w:name w:val="Body Text First Indent"/>
    <w:basedOn w:val="4"/>
    <w:link w:val="230"/>
    <w:qFormat/>
    <w:uiPriority w:val="0"/>
    <w:pPr>
      <w:spacing w:after="120"/>
      <w:ind w:firstLine="420"/>
      <w:jc w:val="both"/>
    </w:pPr>
    <w:rPr>
      <w:rFonts w:ascii="Calibri" w:eastAsia="宋体"/>
      <w:position w:val="0"/>
      <w:sz w:val="21"/>
      <w:szCs w:val="24"/>
    </w:rPr>
  </w:style>
  <w:style w:type="paragraph" w:styleId="4">
    <w:name w:val="Body Text"/>
    <w:basedOn w:val="1"/>
    <w:qFormat/>
    <w:uiPriority w:val="0"/>
    <w:pPr>
      <w:jc w:val="center"/>
    </w:pPr>
    <w:rPr>
      <w:rFonts w:ascii="方正大黑简体" w:eastAsia="方正大黑简体"/>
      <w:position w:val="6"/>
      <w:sz w:val="30"/>
      <w:szCs w:val="20"/>
    </w:rPr>
  </w:style>
  <w:style w:type="paragraph" w:styleId="13">
    <w:name w:val="toc 7"/>
    <w:basedOn w:val="1"/>
    <w:next w:val="1"/>
    <w:unhideWhenUsed/>
    <w:qFormat/>
    <w:uiPriority w:val="39"/>
    <w:pPr>
      <w:spacing w:after="57"/>
      <w:ind w:left="1701" w:right="0" w:firstLine="0"/>
    </w:pPr>
  </w:style>
  <w:style w:type="paragraph" w:styleId="14">
    <w:name w:val="List Number 2"/>
    <w:basedOn w:val="1"/>
    <w:qFormat/>
    <w:uiPriority w:val="0"/>
    <w:pPr>
      <w:tabs>
        <w:tab w:val="left" w:pos="1440"/>
      </w:tabs>
      <w:spacing w:line="360" w:lineRule="auto"/>
      <w:ind w:left="1440" w:hanging="1440"/>
    </w:pPr>
    <w:rPr>
      <w:sz w:val="24"/>
    </w:rPr>
  </w:style>
  <w:style w:type="paragraph" w:styleId="15">
    <w:name w:val="List Number"/>
    <w:basedOn w:val="1"/>
    <w:qFormat/>
    <w:uiPriority w:val="0"/>
    <w:pPr>
      <w:tabs>
        <w:tab w:val="left" w:pos="2952"/>
      </w:tabs>
      <w:ind w:left="2952" w:hanging="432"/>
    </w:pPr>
  </w:style>
  <w:style w:type="paragraph" w:styleId="16">
    <w:name w:val="Normal Indent"/>
    <w:basedOn w:val="1"/>
    <w:qFormat/>
    <w:uiPriority w:val="0"/>
    <w:pPr>
      <w:ind w:firstLine="420"/>
    </w:pPr>
    <w:rPr>
      <w:szCs w:val="20"/>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Document Map"/>
    <w:basedOn w:val="1"/>
    <w:link w:val="229"/>
    <w:qFormat/>
    <w:uiPriority w:val="0"/>
    <w:pPr>
      <w:shd w:val="clear" w:color="auto" w:fill="000080"/>
    </w:pPr>
  </w:style>
  <w:style w:type="paragraph" w:styleId="19">
    <w:name w:val="annotation text"/>
    <w:basedOn w:val="1"/>
    <w:link w:val="275"/>
    <w:qFormat/>
    <w:uiPriority w:val="99"/>
    <w:pPr>
      <w:jc w:val="left"/>
    </w:pPr>
    <w:rPr>
      <w:szCs w:val="20"/>
    </w:rPr>
  </w:style>
  <w:style w:type="paragraph" w:styleId="20">
    <w:name w:val="Salutation"/>
    <w:basedOn w:val="1"/>
    <w:next w:val="1"/>
    <w:qFormat/>
    <w:uiPriority w:val="0"/>
    <w:rPr>
      <w:rFonts w:ascii="仿宋_GB2312" w:eastAsia="仿宋_GB2312"/>
      <w:sz w:val="28"/>
      <w:szCs w:val="20"/>
    </w:rPr>
  </w:style>
  <w:style w:type="paragraph" w:styleId="21">
    <w:name w:val="Body Text 3"/>
    <w:basedOn w:val="1"/>
    <w:qFormat/>
    <w:uiPriority w:val="0"/>
    <w:pPr>
      <w:spacing w:after="120"/>
    </w:pPr>
    <w:rPr>
      <w:sz w:val="16"/>
      <w:szCs w:val="16"/>
    </w:rPr>
  </w:style>
  <w:style w:type="paragraph" w:styleId="22">
    <w:name w:val="Body Text Indent"/>
    <w:basedOn w:val="1"/>
    <w:next w:val="23"/>
    <w:qFormat/>
    <w:uiPriority w:val="0"/>
    <w:pPr>
      <w:spacing w:after="120"/>
      <w:ind w:left="420"/>
    </w:pPr>
  </w:style>
  <w:style w:type="paragraph" w:styleId="23">
    <w:name w:val="envelope return"/>
    <w:basedOn w:val="1"/>
    <w:unhideWhenUsed/>
    <w:qFormat/>
    <w:uiPriority w:val="99"/>
    <w:rPr>
      <w:rFonts w:ascii="Arial" w:hAnsi="Arial" w:cs="Arial"/>
    </w:rPr>
  </w:style>
  <w:style w:type="paragraph" w:styleId="24">
    <w:name w:val="toc 5"/>
    <w:basedOn w:val="1"/>
    <w:next w:val="1"/>
    <w:unhideWhenUsed/>
    <w:qFormat/>
    <w:uiPriority w:val="39"/>
    <w:pPr>
      <w:spacing w:after="57"/>
      <w:ind w:left="1134" w:right="0" w:firstLine="0"/>
    </w:pPr>
  </w:style>
  <w:style w:type="paragraph" w:styleId="25">
    <w:name w:val="toc 3"/>
    <w:basedOn w:val="1"/>
    <w:next w:val="1"/>
    <w:qFormat/>
    <w:uiPriority w:val="39"/>
    <w:pPr>
      <w:ind w:left="840"/>
    </w:pPr>
  </w:style>
  <w:style w:type="paragraph" w:styleId="26">
    <w:name w:val="Plain Text"/>
    <w:basedOn w:val="1"/>
    <w:link w:val="258"/>
    <w:qFormat/>
    <w:uiPriority w:val="0"/>
    <w:rPr>
      <w:rFonts w:ascii="宋体" w:hAnsi="Courier New"/>
      <w:szCs w:val="21"/>
    </w:rPr>
  </w:style>
  <w:style w:type="paragraph" w:styleId="27">
    <w:name w:val="toc 8"/>
    <w:basedOn w:val="1"/>
    <w:next w:val="1"/>
    <w:unhideWhenUsed/>
    <w:qFormat/>
    <w:uiPriority w:val="39"/>
    <w:pPr>
      <w:spacing w:after="57"/>
      <w:ind w:left="1984" w:right="0" w:firstLine="0"/>
    </w:pPr>
  </w:style>
  <w:style w:type="paragraph" w:styleId="28">
    <w:name w:val="index 3"/>
    <w:basedOn w:val="1"/>
    <w:next w:val="1"/>
    <w:qFormat/>
    <w:uiPriority w:val="0"/>
    <w:pPr>
      <w:ind w:left="840"/>
    </w:pPr>
    <w:rPr>
      <w:szCs w:val="20"/>
    </w:rPr>
  </w:style>
  <w:style w:type="paragraph" w:styleId="29">
    <w:name w:val="Date"/>
    <w:basedOn w:val="1"/>
    <w:next w:val="1"/>
    <w:qFormat/>
    <w:uiPriority w:val="0"/>
    <w:pPr>
      <w:ind w:left="100"/>
    </w:pPr>
    <w:rPr>
      <w:sz w:val="28"/>
      <w:szCs w:val="20"/>
    </w:rPr>
  </w:style>
  <w:style w:type="paragraph" w:styleId="30">
    <w:name w:val="Body Text Indent 2"/>
    <w:basedOn w:val="1"/>
    <w:next w:val="1"/>
    <w:link w:val="223"/>
    <w:qFormat/>
    <w:uiPriority w:val="0"/>
    <w:pPr>
      <w:spacing w:line="400" w:lineRule="exact"/>
      <w:ind w:firstLine="480"/>
    </w:pPr>
    <w:rPr>
      <w:rFonts w:ascii="宋体" w:hAnsi="宋体"/>
      <w:sz w:val="24"/>
    </w:rPr>
  </w:style>
  <w:style w:type="paragraph" w:styleId="31">
    <w:name w:val="endnote text"/>
    <w:basedOn w:val="1"/>
    <w:link w:val="211"/>
    <w:semiHidden/>
    <w:unhideWhenUsed/>
    <w:qFormat/>
    <w:uiPriority w:val="99"/>
    <w:pPr>
      <w:spacing w:after="0" w:line="240" w:lineRule="auto"/>
    </w:pPr>
    <w:rPr>
      <w:sz w:val="20"/>
    </w:rPr>
  </w:style>
  <w:style w:type="paragraph" w:styleId="32">
    <w:name w:val="Balloon Text"/>
    <w:basedOn w:val="1"/>
    <w:link w:val="266"/>
    <w:qFormat/>
    <w:uiPriority w:val="0"/>
    <w:rPr>
      <w:sz w:val="18"/>
      <w:szCs w:val="18"/>
    </w:rPr>
  </w:style>
  <w:style w:type="paragraph" w:styleId="33">
    <w:name w:val="footer"/>
    <w:basedOn w:val="1"/>
    <w:link w:val="219"/>
    <w:qFormat/>
    <w:uiPriority w:val="99"/>
    <w:pPr>
      <w:tabs>
        <w:tab w:val="center" w:pos="4153"/>
        <w:tab w:val="right" w:pos="8306"/>
      </w:tabs>
      <w:jc w:val="left"/>
    </w:pPr>
    <w:rPr>
      <w:sz w:val="18"/>
      <w:szCs w:val="18"/>
    </w:rPr>
  </w:style>
  <w:style w:type="paragraph" w:styleId="34">
    <w:name w:val="header"/>
    <w:basedOn w:val="1"/>
    <w:link w:val="250"/>
    <w:qFormat/>
    <w:uiPriority w:val="0"/>
    <w:pPr>
      <w:pBdr>
        <w:bottom w:val="single" w:color="auto" w:sz="6" w:space="1"/>
      </w:pBdr>
      <w:tabs>
        <w:tab w:val="center" w:pos="4153"/>
        <w:tab w:val="right" w:pos="8306"/>
      </w:tabs>
      <w:jc w:val="center"/>
    </w:pPr>
    <w:rPr>
      <w:sz w:val="18"/>
      <w:szCs w:val="18"/>
    </w:rPr>
  </w:style>
  <w:style w:type="paragraph" w:styleId="35">
    <w:name w:val="Signature"/>
    <w:basedOn w:val="1"/>
    <w:qFormat/>
    <w:uiPriority w:val="0"/>
    <w:pPr>
      <w:spacing w:after="600" w:line="312" w:lineRule="atLeast"/>
      <w:jc w:val="center"/>
    </w:pPr>
    <w:rPr>
      <w:rFonts w:eastAsia="仿宋_GB2312"/>
      <w:sz w:val="24"/>
      <w:szCs w:val="20"/>
    </w:rPr>
  </w:style>
  <w:style w:type="paragraph" w:styleId="36">
    <w:name w:val="toc 1"/>
    <w:basedOn w:val="1"/>
    <w:next w:val="1"/>
    <w:qFormat/>
    <w:uiPriority w:val="39"/>
  </w:style>
  <w:style w:type="paragraph" w:styleId="37">
    <w:name w:val="toc 4"/>
    <w:basedOn w:val="1"/>
    <w:next w:val="1"/>
    <w:unhideWhenUsed/>
    <w:qFormat/>
    <w:uiPriority w:val="39"/>
    <w:pPr>
      <w:spacing w:after="57"/>
      <w:ind w:left="850" w:right="0" w:firstLine="0"/>
    </w:pPr>
  </w:style>
  <w:style w:type="paragraph" w:styleId="38">
    <w:name w:val="index heading"/>
    <w:basedOn w:val="1"/>
    <w:next w:val="39"/>
    <w:qFormat/>
    <w:uiPriority w:val="0"/>
    <w:rPr>
      <w:szCs w:val="20"/>
    </w:rPr>
  </w:style>
  <w:style w:type="paragraph" w:styleId="39">
    <w:name w:val="index 1"/>
    <w:basedOn w:val="1"/>
    <w:next w:val="1"/>
    <w:qFormat/>
    <w:uiPriority w:val="0"/>
    <w:pPr>
      <w:tabs>
        <w:tab w:val="left" w:pos="1260"/>
      </w:tabs>
      <w:jc w:val="center"/>
    </w:pPr>
    <w:rPr>
      <w:rFonts w:ascii="仿宋_GB2312" w:hAnsi="宋体" w:eastAsia="仿宋_GB2312"/>
      <w:sz w:val="30"/>
      <w:szCs w:val="20"/>
    </w:rPr>
  </w:style>
  <w:style w:type="paragraph" w:styleId="40">
    <w:name w:val="Subtitle"/>
    <w:basedOn w:val="1"/>
    <w:next w:val="1"/>
    <w:link w:val="222"/>
    <w:qFormat/>
    <w:uiPriority w:val="0"/>
    <w:pPr>
      <w:widowControl/>
      <w:spacing w:after="560"/>
      <w:jc w:val="center"/>
    </w:pPr>
    <w:rPr>
      <w:rFonts w:ascii="Cambria" w:hAnsi="Cambria"/>
      <w:caps/>
      <w:spacing w:val="20"/>
      <w:sz w:val="18"/>
      <w:szCs w:val="18"/>
      <w:lang w:eastAsia="en-US" w:bidi="en-US"/>
    </w:rPr>
  </w:style>
  <w:style w:type="paragraph" w:styleId="41">
    <w:name w:val="footnote text"/>
    <w:basedOn w:val="1"/>
    <w:qFormat/>
    <w:uiPriority w:val="0"/>
    <w:pPr>
      <w:jc w:val="left"/>
    </w:pPr>
    <w:rPr>
      <w:sz w:val="18"/>
      <w:szCs w:val="18"/>
    </w:rPr>
  </w:style>
  <w:style w:type="paragraph" w:styleId="42">
    <w:name w:val="toc 6"/>
    <w:basedOn w:val="1"/>
    <w:next w:val="1"/>
    <w:unhideWhenUsed/>
    <w:qFormat/>
    <w:uiPriority w:val="39"/>
    <w:pPr>
      <w:spacing w:after="57"/>
      <w:ind w:left="1417" w:right="0" w:firstLine="0"/>
    </w:pPr>
  </w:style>
  <w:style w:type="paragraph" w:styleId="43">
    <w:name w:val="Body Text Indent 3"/>
    <w:basedOn w:val="1"/>
    <w:qFormat/>
    <w:uiPriority w:val="0"/>
    <w:pPr>
      <w:spacing w:before="120" w:after="120" w:line="264" w:lineRule="auto"/>
      <w:ind w:left="480"/>
    </w:pPr>
    <w:rPr>
      <w:b/>
      <w:bCs/>
      <w:sz w:val="24"/>
      <w:szCs w:val="20"/>
    </w:rPr>
  </w:style>
  <w:style w:type="paragraph" w:styleId="44">
    <w:name w:val="table of figures"/>
    <w:basedOn w:val="1"/>
    <w:next w:val="1"/>
    <w:unhideWhenUsed/>
    <w:qFormat/>
    <w:uiPriority w:val="99"/>
    <w:pPr>
      <w:spacing w:after="0" w:afterAutospacing="0"/>
    </w:pPr>
  </w:style>
  <w:style w:type="paragraph" w:styleId="45">
    <w:name w:val="toc 2"/>
    <w:basedOn w:val="1"/>
    <w:next w:val="1"/>
    <w:qFormat/>
    <w:uiPriority w:val="39"/>
    <w:pPr>
      <w:ind w:left="420"/>
    </w:pPr>
  </w:style>
  <w:style w:type="paragraph" w:styleId="46">
    <w:name w:val="toc 9"/>
    <w:basedOn w:val="1"/>
    <w:next w:val="1"/>
    <w:unhideWhenUsed/>
    <w:qFormat/>
    <w:uiPriority w:val="39"/>
    <w:pPr>
      <w:spacing w:after="57"/>
      <w:ind w:left="2268" w:right="0" w:firstLine="0"/>
    </w:pPr>
  </w:style>
  <w:style w:type="paragraph" w:styleId="47">
    <w:name w:val="Body Text 2"/>
    <w:basedOn w:val="1"/>
    <w:qFormat/>
    <w:uiPriority w:val="0"/>
    <w:pPr>
      <w:jc w:val="center"/>
    </w:pPr>
    <w:rPr>
      <w:b/>
      <w:bCs/>
      <w:sz w:val="72"/>
      <w:szCs w:val="20"/>
    </w:rPr>
  </w:style>
  <w:style w:type="paragraph" w:styleId="48">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paragraph" w:styleId="49">
    <w:name w:val="Normal (Web)"/>
    <w:basedOn w:val="1"/>
    <w:qFormat/>
    <w:uiPriority w:val="0"/>
    <w:pPr>
      <w:widowControl/>
      <w:spacing w:before="100" w:beforeAutospacing="1" w:after="100" w:afterAutospacing="1"/>
      <w:jc w:val="left"/>
    </w:pPr>
    <w:rPr>
      <w:rFonts w:ascii="宋体" w:hAnsi="宋体" w:cs="宋体"/>
      <w:sz w:val="24"/>
    </w:rPr>
  </w:style>
  <w:style w:type="paragraph" w:styleId="50">
    <w:name w:val="Title"/>
    <w:basedOn w:val="1"/>
    <w:qFormat/>
    <w:uiPriority w:val="0"/>
    <w:pPr>
      <w:widowControl/>
      <w:spacing w:line="420" w:lineRule="exact"/>
      <w:jc w:val="center"/>
    </w:pPr>
    <w:rPr>
      <w:rFonts w:eastAsia="黑体"/>
      <w:b/>
      <w:sz w:val="28"/>
      <w:szCs w:val="20"/>
      <w:lang w:val="en-GB"/>
    </w:rPr>
  </w:style>
  <w:style w:type="paragraph" w:styleId="51">
    <w:name w:val="annotation subject"/>
    <w:basedOn w:val="19"/>
    <w:next w:val="19"/>
    <w:qFormat/>
    <w:uiPriority w:val="0"/>
    <w:rPr>
      <w:b/>
      <w:bCs/>
      <w:szCs w:val="24"/>
    </w:rPr>
  </w:style>
  <w:style w:type="paragraph" w:styleId="52">
    <w:name w:val="Body Text First Indent 2"/>
    <w:basedOn w:val="22"/>
    <w:next w:val="1"/>
    <w:unhideWhenUsed/>
    <w:qFormat/>
    <w:uiPriority w:val="99"/>
    <w:pPr>
      <w:ind w:firstLine="420"/>
    </w:pPr>
  </w:style>
  <w:style w:type="table" w:styleId="54">
    <w:name w:val="Table Grid"/>
    <w:basedOn w:val="53"/>
    <w:qFormat/>
    <w:uiPriority w:val="59"/>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56">
    <w:name w:val="Strong"/>
    <w:qFormat/>
    <w:uiPriority w:val="22"/>
    <w:rPr>
      <w:b/>
      <w:bCs/>
    </w:rPr>
  </w:style>
  <w:style w:type="character" w:styleId="57">
    <w:name w:val="endnote reference"/>
    <w:basedOn w:val="55"/>
    <w:semiHidden/>
    <w:unhideWhenUsed/>
    <w:qFormat/>
    <w:uiPriority w:val="99"/>
    <w:rPr>
      <w:vertAlign w:val="superscript"/>
    </w:rPr>
  </w:style>
  <w:style w:type="character" w:styleId="58">
    <w:name w:val="page number"/>
    <w:basedOn w:val="55"/>
    <w:qFormat/>
    <w:uiPriority w:val="0"/>
  </w:style>
  <w:style w:type="character" w:styleId="59">
    <w:name w:val="FollowedHyperlink"/>
    <w:basedOn w:val="55"/>
    <w:qFormat/>
    <w:uiPriority w:val="0"/>
    <w:rPr>
      <w:color w:val="000000"/>
      <w:sz w:val="18"/>
      <w:szCs w:val="18"/>
      <w:u w:val="none"/>
    </w:rPr>
  </w:style>
  <w:style w:type="character" w:styleId="60">
    <w:name w:val="Emphasis"/>
    <w:basedOn w:val="55"/>
    <w:qFormat/>
    <w:uiPriority w:val="20"/>
  </w:style>
  <w:style w:type="character" w:styleId="61">
    <w:name w:val="line number"/>
    <w:basedOn w:val="55"/>
    <w:qFormat/>
    <w:uiPriority w:val="0"/>
  </w:style>
  <w:style w:type="character" w:styleId="62">
    <w:name w:val="Hyperlink"/>
    <w:basedOn w:val="55"/>
    <w:qFormat/>
    <w:uiPriority w:val="99"/>
    <w:rPr>
      <w:color w:val="000000"/>
      <w:sz w:val="18"/>
      <w:szCs w:val="18"/>
      <w:u w:val="none"/>
    </w:rPr>
  </w:style>
  <w:style w:type="character" w:styleId="63">
    <w:name w:val="HTML Code"/>
    <w:basedOn w:val="55"/>
    <w:qFormat/>
    <w:uiPriority w:val="99"/>
    <w:rPr>
      <w:rFonts w:ascii="Courier New" w:hAnsi="Courier New"/>
      <w:sz w:val="20"/>
    </w:rPr>
  </w:style>
  <w:style w:type="character" w:styleId="64">
    <w:name w:val="annotation reference"/>
    <w:qFormat/>
    <w:uiPriority w:val="0"/>
    <w:rPr>
      <w:sz w:val="21"/>
      <w:szCs w:val="21"/>
    </w:rPr>
  </w:style>
  <w:style w:type="character" w:styleId="65">
    <w:name w:val="footnote reference"/>
    <w:qFormat/>
    <w:uiPriority w:val="0"/>
    <w:rPr>
      <w:vertAlign w:val="superscript"/>
    </w:rPr>
  </w:style>
  <w:style w:type="character" w:customStyle="1" w:styleId="66">
    <w:name w:val="Heading 1 Char"/>
    <w:basedOn w:val="55"/>
    <w:qFormat/>
    <w:uiPriority w:val="9"/>
    <w:rPr>
      <w:rFonts w:ascii="Arial" w:hAnsi="Arial" w:eastAsia="Arial" w:cs="Arial"/>
      <w:sz w:val="40"/>
      <w:szCs w:val="40"/>
    </w:rPr>
  </w:style>
  <w:style w:type="character" w:customStyle="1" w:styleId="67">
    <w:name w:val="Heading 2 Char"/>
    <w:basedOn w:val="55"/>
    <w:qFormat/>
    <w:uiPriority w:val="9"/>
    <w:rPr>
      <w:rFonts w:ascii="Arial" w:hAnsi="Arial" w:eastAsia="Arial" w:cs="Arial"/>
      <w:sz w:val="34"/>
    </w:rPr>
  </w:style>
  <w:style w:type="character" w:customStyle="1" w:styleId="68">
    <w:name w:val="Heading 3 Char"/>
    <w:basedOn w:val="55"/>
    <w:qFormat/>
    <w:uiPriority w:val="9"/>
    <w:rPr>
      <w:rFonts w:ascii="Arial" w:hAnsi="Arial" w:eastAsia="Arial" w:cs="Arial"/>
      <w:sz w:val="30"/>
      <w:szCs w:val="30"/>
    </w:rPr>
  </w:style>
  <w:style w:type="character" w:customStyle="1" w:styleId="69">
    <w:name w:val="Heading 4 Char"/>
    <w:basedOn w:val="55"/>
    <w:qFormat/>
    <w:uiPriority w:val="9"/>
    <w:rPr>
      <w:rFonts w:ascii="Arial" w:hAnsi="Arial" w:eastAsia="Arial" w:cs="Arial"/>
      <w:b/>
      <w:bCs/>
      <w:sz w:val="26"/>
      <w:szCs w:val="26"/>
    </w:rPr>
  </w:style>
  <w:style w:type="character" w:customStyle="1" w:styleId="70">
    <w:name w:val="Heading 5 Char"/>
    <w:basedOn w:val="55"/>
    <w:qFormat/>
    <w:uiPriority w:val="9"/>
    <w:rPr>
      <w:rFonts w:ascii="Arial" w:hAnsi="Arial" w:eastAsia="Arial" w:cs="Arial"/>
      <w:b/>
      <w:bCs/>
      <w:sz w:val="24"/>
      <w:szCs w:val="24"/>
    </w:rPr>
  </w:style>
  <w:style w:type="character" w:customStyle="1" w:styleId="71">
    <w:name w:val="Heading 6 Char"/>
    <w:basedOn w:val="55"/>
    <w:qFormat/>
    <w:uiPriority w:val="9"/>
    <w:rPr>
      <w:rFonts w:ascii="Arial" w:hAnsi="Arial" w:eastAsia="Arial" w:cs="Arial"/>
      <w:b/>
      <w:bCs/>
      <w:sz w:val="22"/>
      <w:szCs w:val="22"/>
    </w:rPr>
  </w:style>
  <w:style w:type="character" w:customStyle="1" w:styleId="72">
    <w:name w:val="Heading 7 Char"/>
    <w:basedOn w:val="55"/>
    <w:qFormat/>
    <w:uiPriority w:val="9"/>
    <w:rPr>
      <w:rFonts w:ascii="Arial" w:hAnsi="Arial" w:eastAsia="Arial" w:cs="Arial"/>
      <w:b/>
      <w:bCs/>
      <w:i/>
      <w:iCs/>
      <w:sz w:val="22"/>
      <w:szCs w:val="22"/>
    </w:rPr>
  </w:style>
  <w:style w:type="character" w:customStyle="1" w:styleId="73">
    <w:name w:val="Heading 8 Char"/>
    <w:basedOn w:val="55"/>
    <w:qFormat/>
    <w:uiPriority w:val="9"/>
    <w:rPr>
      <w:rFonts w:ascii="Arial" w:hAnsi="Arial" w:eastAsia="Arial" w:cs="Arial"/>
      <w:i/>
      <w:iCs/>
      <w:sz w:val="22"/>
      <w:szCs w:val="22"/>
    </w:rPr>
  </w:style>
  <w:style w:type="character" w:customStyle="1" w:styleId="74">
    <w:name w:val="Heading 9 Char"/>
    <w:basedOn w:val="55"/>
    <w:qFormat/>
    <w:uiPriority w:val="9"/>
    <w:rPr>
      <w:rFonts w:ascii="Arial" w:hAnsi="Arial" w:eastAsia="Arial" w:cs="Arial"/>
      <w:i/>
      <w:iCs/>
      <w:sz w:val="21"/>
      <w:szCs w:val="21"/>
    </w:rPr>
  </w:style>
  <w:style w:type="paragraph" w:styleId="75">
    <w:name w:val="No Spacing"/>
    <w:qFormat/>
    <w:uiPriority w:val="1"/>
    <w:pPr>
      <w:spacing w:before="0" w:after="0" w:line="240" w:lineRule="auto"/>
    </w:pPr>
    <w:rPr>
      <w:rFonts w:hint="default" w:ascii="Times New Roman" w:hAnsi="Times New Roman" w:eastAsia="宋体" w:cs="Times New Roman"/>
    </w:rPr>
  </w:style>
  <w:style w:type="character" w:customStyle="1" w:styleId="76">
    <w:name w:val="Title Char"/>
    <w:basedOn w:val="55"/>
    <w:qFormat/>
    <w:uiPriority w:val="10"/>
    <w:rPr>
      <w:sz w:val="48"/>
      <w:szCs w:val="48"/>
    </w:rPr>
  </w:style>
  <w:style w:type="character" w:customStyle="1" w:styleId="77">
    <w:name w:val="Subtitle Char"/>
    <w:basedOn w:val="55"/>
    <w:qFormat/>
    <w:uiPriority w:val="11"/>
    <w:rPr>
      <w:sz w:val="24"/>
      <w:szCs w:val="24"/>
    </w:rPr>
  </w:style>
  <w:style w:type="paragraph" w:styleId="78">
    <w:name w:val="Quote"/>
    <w:basedOn w:val="1"/>
    <w:next w:val="1"/>
    <w:link w:val="79"/>
    <w:qFormat/>
    <w:uiPriority w:val="29"/>
    <w:pPr>
      <w:ind w:left="720" w:right="720"/>
    </w:pPr>
    <w:rPr>
      <w:i/>
    </w:rPr>
  </w:style>
  <w:style w:type="character" w:customStyle="1" w:styleId="79">
    <w:name w:val="Quote Char"/>
    <w:link w:val="78"/>
    <w:qFormat/>
    <w:uiPriority w:val="29"/>
    <w:rPr>
      <w:i/>
    </w:rPr>
  </w:style>
  <w:style w:type="paragraph" w:styleId="80">
    <w:name w:val="Intense Quote"/>
    <w:basedOn w:val="1"/>
    <w:next w:val="1"/>
    <w:link w:val="8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81">
    <w:name w:val="Intense Quote Char"/>
    <w:link w:val="80"/>
    <w:qFormat/>
    <w:uiPriority w:val="30"/>
    <w:rPr>
      <w:i/>
    </w:rPr>
  </w:style>
  <w:style w:type="character" w:customStyle="1" w:styleId="82">
    <w:name w:val="Header Char"/>
    <w:basedOn w:val="55"/>
    <w:qFormat/>
    <w:uiPriority w:val="99"/>
  </w:style>
  <w:style w:type="character" w:customStyle="1" w:styleId="83">
    <w:name w:val="Footer Char"/>
    <w:basedOn w:val="55"/>
    <w:qFormat/>
    <w:uiPriority w:val="99"/>
  </w:style>
  <w:style w:type="character" w:customStyle="1" w:styleId="84">
    <w:name w:val="Caption Char"/>
    <w:qFormat/>
    <w:uiPriority w:val="99"/>
  </w:style>
  <w:style w:type="table" w:customStyle="1" w:styleId="85">
    <w:name w:val="Table Grid Light"/>
    <w:basedOn w:val="5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6">
    <w:name w:val="Plain Table 1"/>
    <w:basedOn w:val="53"/>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7">
    <w:name w:val="Plain Table 2"/>
    <w:basedOn w:val="53"/>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8">
    <w:name w:val="Plain Table 3"/>
    <w:basedOn w:val="5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9">
    <w:name w:val="Plain Table 4"/>
    <w:basedOn w:val="53"/>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0">
    <w:name w:val="Plain Table 5"/>
    <w:basedOn w:val="53"/>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91">
    <w:name w:val="Grid Table 1 Light"/>
    <w:basedOn w:val="53"/>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92">
    <w:name w:val="Grid Table 1 Light - Accent 1"/>
    <w:basedOn w:val="5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93">
    <w:name w:val="Grid Table 1 Light - Accent 2"/>
    <w:basedOn w:val="5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94">
    <w:name w:val="Grid Table 1 Light - Accent 3"/>
    <w:basedOn w:val="5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95">
    <w:name w:val="Grid Table 1 Light - Accent 4"/>
    <w:basedOn w:val="5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6">
    <w:name w:val="Grid Table 1 Light - Accent 5"/>
    <w:basedOn w:val="5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7">
    <w:name w:val="Grid Table 1 Light - Accent 6"/>
    <w:basedOn w:val="5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8">
    <w:name w:val="Grid Table 2"/>
    <w:basedOn w:val="5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9">
    <w:name w:val="Grid Table 2 - Accent 1"/>
    <w:basedOn w:val="5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0">
    <w:name w:val="Grid Table 2 - Accent 2"/>
    <w:basedOn w:val="5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1">
    <w:name w:val="Grid Table 2 - Accent 3"/>
    <w:basedOn w:val="5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2">
    <w:name w:val="Grid Table 2 - Accent 4"/>
    <w:basedOn w:val="5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3">
    <w:name w:val="Grid Table 2 - Accent 5"/>
    <w:basedOn w:val="5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4">
    <w:name w:val="Grid Table 2 - Accent 6"/>
    <w:basedOn w:val="5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5">
    <w:name w:val="Grid Table 3"/>
    <w:basedOn w:val="5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6">
    <w:name w:val="Grid Table 3 - Accent 1"/>
    <w:basedOn w:val="53"/>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7">
    <w:name w:val="Grid Table 3 - Accent 2"/>
    <w:basedOn w:val="53"/>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8">
    <w:name w:val="Grid Table 3 - Accent 3"/>
    <w:basedOn w:val="5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9">
    <w:name w:val="Grid Table 3 - Accent 4"/>
    <w:basedOn w:val="53"/>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0">
    <w:name w:val="Grid Table 3 - Accent 5"/>
    <w:basedOn w:val="53"/>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1">
    <w:name w:val="Grid Table 3 - Accent 6"/>
    <w:basedOn w:val="53"/>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2">
    <w:name w:val="Grid Table 4"/>
    <w:basedOn w:val="53"/>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3">
    <w:name w:val="Grid Table 4 - Accent 1"/>
    <w:basedOn w:val="53"/>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14">
    <w:name w:val="Grid Table 4 - Accent 2"/>
    <w:basedOn w:val="53"/>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15">
    <w:name w:val="Grid Table 4 - Accent 3"/>
    <w:basedOn w:val="5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6">
    <w:name w:val="Grid Table 4 - Accent 4"/>
    <w:basedOn w:val="53"/>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7">
    <w:name w:val="Grid Table 4 - Accent 5"/>
    <w:basedOn w:val="53"/>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8">
    <w:name w:val="Grid Table 4 - Accent 6"/>
    <w:basedOn w:val="53"/>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9">
    <w:name w:val="Grid Table 5 Dark"/>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20">
    <w:name w:val="Grid Table 5 Dark- Accent 1"/>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21">
    <w:name w:val="Grid Table 5 Dark - Accent 2"/>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22">
    <w:name w:val="Grid Table 5 Dark - Accent 3"/>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23">
    <w:name w:val="Grid Table 5 Dark- Accent 4"/>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24">
    <w:name w:val="Grid Table 5 Dark - Accent 5"/>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25">
    <w:name w:val="Grid Table 5 Dark - Accent 6"/>
    <w:basedOn w:val="5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6">
    <w:name w:val="Grid Table 6 Colorful"/>
    <w:basedOn w:val="53"/>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7">
    <w:name w:val="Grid Table 6 Colorful - Accent 1"/>
    <w:basedOn w:val="53"/>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8">
    <w:name w:val="Grid Table 6 Colorful - Accent 2"/>
    <w:basedOn w:val="5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9">
    <w:name w:val="Grid Table 6 Colorful - Accent 3"/>
    <w:basedOn w:val="5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0">
    <w:name w:val="Grid Table 6 Colorful - Accent 4"/>
    <w:basedOn w:val="5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1">
    <w:name w:val="Grid Table 6 Colorful - Accent 5"/>
    <w:basedOn w:val="53"/>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2">
    <w:name w:val="Grid Table 6 Colorful - Accent 6"/>
    <w:basedOn w:val="53"/>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33">
    <w:name w:val="Grid Table 7 Colorful"/>
    <w:basedOn w:val="53"/>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34">
    <w:name w:val="Grid Table 7 Colorful - Accent 1"/>
    <w:basedOn w:val="53"/>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35">
    <w:name w:val="Grid Table 7 Colorful - Accent 2"/>
    <w:basedOn w:val="53"/>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36">
    <w:name w:val="Grid Table 7 Colorful - Accent 3"/>
    <w:basedOn w:val="5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37">
    <w:name w:val="Grid Table 7 Colorful - Accent 4"/>
    <w:basedOn w:val="53"/>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38">
    <w:name w:val="Grid Table 7 Colorful - Accent 5"/>
    <w:basedOn w:val="53"/>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39">
    <w:name w:val="Grid Table 7 Colorful - Accent 6"/>
    <w:basedOn w:val="53"/>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40">
    <w:name w:val="List Table 1 Light"/>
    <w:basedOn w:val="53"/>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41">
    <w:name w:val="List Table 1 Light - Accent 1"/>
    <w:basedOn w:val="53"/>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42">
    <w:name w:val="List Table 1 Light - Accent 2"/>
    <w:basedOn w:val="53"/>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43">
    <w:name w:val="List Table 1 Light - Accent 3"/>
    <w:basedOn w:val="5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44">
    <w:name w:val="List Table 1 Light - Accent 4"/>
    <w:basedOn w:val="53"/>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45">
    <w:name w:val="List Table 1 Light - Accent 5"/>
    <w:basedOn w:val="53"/>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6">
    <w:name w:val="List Table 1 Light - Accent 6"/>
    <w:basedOn w:val="53"/>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7">
    <w:name w:val="List Table 2"/>
    <w:basedOn w:val="53"/>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8">
    <w:name w:val="List Table 2 - Accent 1"/>
    <w:basedOn w:val="53"/>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9">
    <w:name w:val="List Table 2 - Accent 2"/>
    <w:basedOn w:val="53"/>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0">
    <w:name w:val="List Table 2 - Accent 3"/>
    <w:basedOn w:val="5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1">
    <w:name w:val="List Table 2 - Accent 4"/>
    <w:basedOn w:val="53"/>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2">
    <w:name w:val="List Table 2 - Accent 5"/>
    <w:basedOn w:val="53"/>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3">
    <w:name w:val="List Table 2 - Accent 6"/>
    <w:basedOn w:val="53"/>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4">
    <w:name w:val="List Table 3"/>
    <w:basedOn w:val="5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55">
    <w:name w:val="List Table 3 - Accent 1"/>
    <w:basedOn w:val="53"/>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6">
    <w:name w:val="List Table 3 - Accent 2"/>
    <w:basedOn w:val="53"/>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7">
    <w:name w:val="List Table 3 - Accent 3"/>
    <w:basedOn w:val="5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8">
    <w:name w:val="List Table 3 - Accent 4"/>
    <w:basedOn w:val="53"/>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9">
    <w:name w:val="List Table 3 - Accent 5"/>
    <w:basedOn w:val="53"/>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60">
    <w:name w:val="List Table 3 - Accent 6"/>
    <w:basedOn w:val="53"/>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61">
    <w:name w:val="List Table 4"/>
    <w:basedOn w:val="5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2">
    <w:name w:val="List Table 4 - Accent 1"/>
    <w:basedOn w:val="53"/>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63">
    <w:name w:val="List Table 4 - Accent 2"/>
    <w:basedOn w:val="53"/>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64">
    <w:name w:val="List Table 4 - Accent 3"/>
    <w:basedOn w:val="5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65">
    <w:name w:val="List Table 4 - Accent 4"/>
    <w:basedOn w:val="53"/>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6">
    <w:name w:val="List Table 4 - Accent 5"/>
    <w:basedOn w:val="53"/>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7">
    <w:name w:val="List Table 4 - Accent 6"/>
    <w:basedOn w:val="53"/>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8">
    <w:name w:val="List Table 5 Dark"/>
    <w:basedOn w:val="53"/>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9">
    <w:name w:val="List Table 5 Dark - Accent 1"/>
    <w:basedOn w:val="53"/>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70">
    <w:name w:val="List Table 5 Dark - Accent 2"/>
    <w:basedOn w:val="53"/>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71">
    <w:name w:val="List Table 5 Dark - Accent 3"/>
    <w:basedOn w:val="5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72">
    <w:name w:val="List Table 5 Dark - Accent 4"/>
    <w:basedOn w:val="53"/>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73">
    <w:name w:val="List Table 5 Dark - Accent 5"/>
    <w:basedOn w:val="53"/>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74">
    <w:name w:val="List Table 5 Dark - Accent 6"/>
    <w:basedOn w:val="53"/>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75">
    <w:name w:val="List Table 6 Colorful"/>
    <w:basedOn w:val="53"/>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76">
    <w:name w:val="List Table 6 Colorful - Accent 1"/>
    <w:basedOn w:val="53"/>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7">
    <w:name w:val="List Table 6 Colorful - Accent 2"/>
    <w:basedOn w:val="53"/>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8">
    <w:name w:val="List Table 6 Colorful - Accent 3"/>
    <w:basedOn w:val="5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9">
    <w:name w:val="List Table 6 Colorful - Accent 4"/>
    <w:basedOn w:val="53"/>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0">
    <w:name w:val="List Table 6 Colorful - Accent 5"/>
    <w:basedOn w:val="53"/>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1">
    <w:name w:val="List Table 6 Colorful - Accent 6"/>
    <w:basedOn w:val="53"/>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2">
    <w:name w:val="List Table 7 Colorful"/>
    <w:basedOn w:val="53"/>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83">
    <w:name w:val="List Table 7 Colorful - Accent 1"/>
    <w:basedOn w:val="53"/>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84">
    <w:name w:val="List Table 7 Colorful - Accent 2"/>
    <w:basedOn w:val="53"/>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85">
    <w:name w:val="List Table 7 Colorful - Accent 3"/>
    <w:basedOn w:val="5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86">
    <w:name w:val="List Table 7 Colorful - Accent 4"/>
    <w:basedOn w:val="53"/>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87">
    <w:name w:val="List Table 7 Colorful - Accent 5"/>
    <w:basedOn w:val="53"/>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88">
    <w:name w:val="List Table 7 Colorful - Accent 6"/>
    <w:basedOn w:val="53"/>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89">
    <w:name w:val="Lined - Accent"/>
    <w:basedOn w:val="53"/>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0">
    <w:name w:val="Lined - Accent 1"/>
    <w:basedOn w:val="53"/>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1">
    <w:name w:val="Lined - Accent 2"/>
    <w:basedOn w:val="53"/>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2">
    <w:name w:val="Lined - Accent 3"/>
    <w:basedOn w:val="5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3">
    <w:name w:val="Lined - Accent 4"/>
    <w:basedOn w:val="53"/>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4">
    <w:name w:val="Lined - Accent 5"/>
    <w:basedOn w:val="53"/>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5">
    <w:name w:val="Lined - Accent 6"/>
    <w:basedOn w:val="53"/>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6">
    <w:name w:val="Bordered &amp; Lined - Accent"/>
    <w:basedOn w:val="53"/>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7">
    <w:name w:val="Bordered &amp; Lined - Accent 1"/>
    <w:basedOn w:val="53"/>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8">
    <w:name w:val="Bordered &amp; Lined - Accent 2"/>
    <w:basedOn w:val="53"/>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9">
    <w:name w:val="Bordered &amp; Lined - Accent 3"/>
    <w:basedOn w:val="5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200">
    <w:name w:val="Bordered &amp; Lined - Accent 4"/>
    <w:basedOn w:val="53"/>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201">
    <w:name w:val="Bordered &amp; Lined - Accent 5"/>
    <w:basedOn w:val="53"/>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202">
    <w:name w:val="Bordered &amp; Lined - Accent 6"/>
    <w:basedOn w:val="53"/>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203">
    <w:name w:val="Bordered"/>
    <w:basedOn w:val="53"/>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04">
    <w:name w:val="Bordered - Accent 1"/>
    <w:basedOn w:val="53"/>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205">
    <w:name w:val="Bordered - Accent 2"/>
    <w:basedOn w:val="53"/>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6">
    <w:name w:val="Bordered - Accent 3"/>
    <w:basedOn w:val="5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7">
    <w:name w:val="Bordered - Accent 4"/>
    <w:basedOn w:val="53"/>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8">
    <w:name w:val="Bordered - Accent 5"/>
    <w:basedOn w:val="53"/>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9">
    <w:name w:val="Bordered - Accent 6"/>
    <w:basedOn w:val="53"/>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10">
    <w:name w:val="Footnote Text Char"/>
    <w:qFormat/>
    <w:uiPriority w:val="99"/>
    <w:rPr>
      <w:sz w:val="18"/>
    </w:rPr>
  </w:style>
  <w:style w:type="character" w:customStyle="1" w:styleId="211">
    <w:name w:val="Endnote Text Char"/>
    <w:link w:val="31"/>
    <w:qFormat/>
    <w:uiPriority w:val="99"/>
    <w:rPr>
      <w:sz w:val="20"/>
    </w:rPr>
  </w:style>
  <w:style w:type="paragraph" w:customStyle="1" w:styleId="212">
    <w:name w:val="TOC Heading"/>
    <w:unhideWhenUsed/>
    <w:qFormat/>
    <w:uiPriority w:val="39"/>
    <w:rPr>
      <w:rFonts w:hint="default" w:ascii="Times New Roman" w:hAnsi="Times New Roman" w:eastAsia="宋体" w:cs="Times New Roman"/>
    </w:rPr>
  </w:style>
  <w:style w:type="paragraph" w:customStyle="1" w:styleId="213">
    <w:name w:val="index heading1"/>
    <w:basedOn w:val="1"/>
    <w:next w:val="214"/>
    <w:qFormat/>
    <w:uiPriority w:val="0"/>
    <w:rPr>
      <w:rFonts w:ascii="Arial" w:hAnsi="Arial" w:cs="Arial"/>
      <w:b/>
      <w:bCs/>
    </w:rPr>
  </w:style>
  <w:style w:type="paragraph" w:customStyle="1" w:styleId="214">
    <w:name w:val="index 11"/>
    <w:basedOn w:val="1"/>
    <w:next w:val="1"/>
    <w:qFormat/>
    <w:uiPriority w:val="0"/>
  </w:style>
  <w:style w:type="paragraph" w:customStyle="1" w:styleId="215">
    <w:name w:val="段"/>
    <w:next w:val="1"/>
    <w:qFormat/>
    <w:uiPriority w:val="0"/>
    <w:pPr>
      <w:ind w:firstLine="200"/>
      <w:jc w:val="both"/>
    </w:pPr>
    <w:rPr>
      <w:rFonts w:hint="default" w:ascii="宋体" w:hAnsi="Calibri" w:eastAsia="宋体" w:cs="Times New Roman"/>
      <w:sz w:val="21"/>
      <w:lang w:val="en-US" w:eastAsia="zh-CN" w:bidi="ar-SA"/>
    </w:rPr>
  </w:style>
  <w:style w:type="paragraph" w:styleId="216">
    <w:name w:val="List Paragraph"/>
    <w:basedOn w:val="1"/>
    <w:next w:val="1"/>
    <w:qFormat/>
    <w:uiPriority w:val="99"/>
    <w:pPr>
      <w:ind w:firstLine="420"/>
    </w:pPr>
  </w:style>
  <w:style w:type="paragraph" w:customStyle="1" w:styleId="217">
    <w:name w:val="首行缩进"/>
    <w:basedOn w:val="1"/>
    <w:qFormat/>
    <w:uiPriority w:val="0"/>
    <w:pPr>
      <w:ind w:firstLine="480"/>
    </w:pPr>
    <w:rPr>
      <w:lang w:val="zh-CN"/>
    </w:rPr>
  </w:style>
  <w:style w:type="character" w:customStyle="1" w:styleId="218">
    <w:name w:val="标题 2 Char"/>
    <w:link w:val="5"/>
    <w:qFormat/>
    <w:uiPriority w:val="0"/>
    <w:rPr>
      <w:rFonts w:ascii="Arial" w:hAnsi="Arial" w:eastAsia="黑体"/>
      <w:b/>
      <w:bCs/>
      <w:sz w:val="32"/>
      <w:szCs w:val="32"/>
      <w:lang w:val="en-US" w:eastAsia="zh-CN" w:bidi="ar-SA"/>
    </w:rPr>
  </w:style>
  <w:style w:type="character" w:customStyle="1" w:styleId="219">
    <w:name w:val="页脚 Char"/>
    <w:link w:val="33"/>
    <w:qFormat/>
    <w:uiPriority w:val="99"/>
    <w:rPr>
      <w:rFonts w:eastAsia="宋体"/>
      <w:sz w:val="18"/>
      <w:szCs w:val="18"/>
      <w:lang w:val="en-US" w:eastAsia="zh-CN" w:bidi="ar-SA"/>
    </w:rPr>
  </w:style>
  <w:style w:type="character" w:customStyle="1" w:styleId="220">
    <w:name w:val="小四 段落 宋体 Char1"/>
    <w:qFormat/>
    <w:uiPriority w:val="0"/>
    <w:rPr>
      <w:rFonts w:eastAsia="宋体"/>
      <w:sz w:val="24"/>
      <w:szCs w:val="24"/>
      <w:lang w:val="en-US" w:eastAsia="zh-CN" w:bidi="ar-SA"/>
    </w:rPr>
  </w:style>
  <w:style w:type="character" w:customStyle="1" w:styleId="221">
    <w:name w:val="Header Char_4951057e-e981-493a-9b99-0bc01d329acb"/>
    <w:qFormat/>
    <w:uiPriority w:val="0"/>
    <w:rPr>
      <w:rFonts w:cs="Times New Roman"/>
      <w:sz w:val="18"/>
      <w:szCs w:val="18"/>
    </w:rPr>
  </w:style>
  <w:style w:type="character" w:customStyle="1" w:styleId="222">
    <w:name w:val="副标题 Char"/>
    <w:link w:val="40"/>
    <w:qFormat/>
    <w:uiPriority w:val="0"/>
    <w:rPr>
      <w:rFonts w:ascii="Cambria" w:hAnsi="Cambria" w:eastAsia="宋体"/>
      <w:caps/>
      <w:spacing w:val="20"/>
      <w:sz w:val="18"/>
      <w:szCs w:val="18"/>
      <w:lang w:val="en-US" w:eastAsia="en-US" w:bidi="en-US"/>
    </w:rPr>
  </w:style>
  <w:style w:type="character" w:customStyle="1" w:styleId="223">
    <w:name w:val="正文文本缩进 2 Char"/>
    <w:link w:val="30"/>
    <w:qFormat/>
    <w:uiPriority w:val="0"/>
    <w:rPr>
      <w:rFonts w:ascii="宋体" w:hAnsi="宋体"/>
      <w:sz w:val="24"/>
      <w:szCs w:val="24"/>
    </w:rPr>
  </w:style>
  <w:style w:type="character" w:customStyle="1" w:styleId="224">
    <w:name w:val="content_lineheight1"/>
    <w:basedOn w:val="55"/>
    <w:qFormat/>
    <w:uiPriority w:val="0"/>
  </w:style>
  <w:style w:type="character" w:customStyle="1" w:styleId="225">
    <w:name w:val="1page sec3 Char"/>
    <w:qFormat/>
    <w:uiPriority w:val="0"/>
    <w:rPr>
      <w:rFonts w:eastAsia="宋体"/>
      <w:sz w:val="18"/>
      <w:lang w:val="en-US" w:eastAsia="zh-CN"/>
    </w:rPr>
  </w:style>
  <w:style w:type="character" w:customStyle="1" w:styleId="226">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sz w:val="32"/>
      <w:szCs w:val="32"/>
      <w:lang w:val="en-US" w:eastAsia="zh-CN" w:bidi="ar-SA"/>
    </w:rPr>
  </w:style>
  <w:style w:type="character" w:customStyle="1" w:styleId="227">
    <w:name w:val="批注文字 Char1"/>
    <w:qFormat/>
    <w:uiPriority w:val="99"/>
    <w:rPr>
      <w:rFonts w:ascii="Times New Roman" w:hAnsi="Times New Roman" w:eastAsia="宋体" w:cs="Times New Roman"/>
      <w:szCs w:val="24"/>
    </w:rPr>
  </w:style>
  <w:style w:type="character" w:customStyle="1" w:styleId="228">
    <w:name w:val="Heading 2 Char_49332dc2-062b-4bb5-8784-2049397ab926"/>
    <w:qFormat/>
    <w:uiPriority w:val="0"/>
    <w:rPr>
      <w:rFonts w:ascii="Calibri Light" w:hAnsi="Calibri Light" w:eastAsia="宋体" w:cs="Times New Roman"/>
      <w:b/>
      <w:bCs/>
      <w:sz w:val="32"/>
      <w:szCs w:val="32"/>
    </w:rPr>
  </w:style>
  <w:style w:type="character" w:customStyle="1" w:styleId="229">
    <w:name w:val="文档结构图 Char"/>
    <w:link w:val="18"/>
    <w:qFormat/>
    <w:uiPriority w:val="0"/>
    <w:rPr>
      <w:rFonts w:eastAsia="宋体"/>
      <w:sz w:val="21"/>
      <w:szCs w:val="24"/>
      <w:lang w:val="en-US" w:eastAsia="zh-CN" w:bidi="ar-SA"/>
    </w:rPr>
  </w:style>
  <w:style w:type="character" w:customStyle="1" w:styleId="230">
    <w:name w:val="正文首行缩进 Char"/>
    <w:link w:val="3"/>
    <w:qFormat/>
    <w:uiPriority w:val="0"/>
    <w:rPr>
      <w:rFonts w:eastAsia="宋体"/>
      <w:sz w:val="21"/>
      <w:szCs w:val="24"/>
      <w:lang w:val="en-US" w:eastAsia="zh-CN" w:bidi="ar-SA"/>
    </w:rPr>
  </w:style>
  <w:style w:type="character" w:customStyle="1" w:styleId="231">
    <w:name w:val="标题 1 Char"/>
    <w:link w:val="2"/>
    <w:qFormat/>
    <w:uiPriority w:val="0"/>
    <w:rPr>
      <w:rFonts w:eastAsia="宋体"/>
      <w:b/>
      <w:bCs/>
      <w:sz w:val="44"/>
      <w:szCs w:val="44"/>
      <w:lang w:val="en-US" w:eastAsia="zh-CN" w:bidi="ar-SA"/>
    </w:rPr>
  </w:style>
  <w:style w:type="character" w:customStyle="1" w:styleId="232">
    <w:name w:val="标准文本 Char Char"/>
    <w:qFormat/>
    <w:uiPriority w:val="0"/>
    <w:rPr>
      <w:rFonts w:eastAsia="宋体" w:cs="宋体"/>
      <w:sz w:val="24"/>
      <w:szCs w:val="24"/>
      <w:lang w:val="en-US" w:eastAsia="zh-CN" w:bidi="ar-SA"/>
    </w:rPr>
  </w:style>
  <w:style w:type="character" w:customStyle="1" w:styleId="233">
    <w:name w:val="正文缩进 Char1"/>
    <w:link w:val="234"/>
    <w:qFormat/>
    <w:uiPriority w:val="0"/>
    <w:rPr>
      <w:rFonts w:eastAsia="宋体"/>
      <w:lang w:bidi="ar-SA"/>
    </w:rPr>
  </w:style>
  <w:style w:type="paragraph" w:customStyle="1" w:styleId="234">
    <w:name w:val="正文缩进1"/>
    <w:basedOn w:val="1"/>
    <w:link w:val="233"/>
    <w:qFormat/>
    <w:uiPriority w:val="0"/>
    <w:pPr>
      <w:ind w:firstLine="420"/>
    </w:pPr>
    <w:rPr>
      <w:sz w:val="20"/>
      <w:szCs w:val="20"/>
    </w:rPr>
  </w:style>
  <w:style w:type="character" w:customStyle="1" w:styleId="235">
    <w:name w:val="批注文字 字符"/>
    <w:qFormat/>
    <w:uiPriority w:val="99"/>
    <w:rPr>
      <w:sz w:val="21"/>
    </w:rPr>
  </w:style>
  <w:style w:type="character" w:customStyle="1" w:styleId="236">
    <w:name w:val="3zw"/>
    <w:basedOn w:val="55"/>
    <w:qFormat/>
    <w:uiPriority w:val="0"/>
  </w:style>
  <w:style w:type="character" w:customStyle="1" w:styleId="237">
    <w:name w:val="标题 7 Char"/>
    <w:link w:val="10"/>
    <w:qFormat/>
    <w:uiPriority w:val="0"/>
    <w:rPr>
      <w:rFonts w:eastAsia="宋体"/>
      <w:b/>
      <w:bCs/>
      <w:sz w:val="24"/>
      <w:szCs w:val="24"/>
      <w:lang w:val="en-US" w:eastAsia="zh-CN" w:bidi="ar-SA"/>
    </w:rPr>
  </w:style>
  <w:style w:type="character" w:customStyle="1" w:styleId="238">
    <w:name w:val="Footer Char_95ef3b7f-de4e-43bc-bbb3-10ca92ceb729"/>
    <w:qFormat/>
    <w:uiPriority w:val="0"/>
    <w:rPr>
      <w:rFonts w:cs="Times New Roman"/>
      <w:sz w:val="18"/>
      <w:szCs w:val="18"/>
    </w:rPr>
  </w:style>
  <w:style w:type="character" w:customStyle="1" w:styleId="239">
    <w:name w:val="Heading 1 Char_7e620061-1f06-4625-8ecc-771dd7c8b54d"/>
    <w:qFormat/>
    <w:uiPriority w:val="0"/>
    <w:rPr>
      <w:rFonts w:ascii="Times New Roman" w:hAnsi="Times New Roman" w:eastAsia="宋体" w:cs="Times New Roman"/>
      <w:b/>
      <w:bCs/>
      <w:sz w:val="44"/>
      <w:szCs w:val="44"/>
    </w:rPr>
  </w:style>
  <w:style w:type="character" w:customStyle="1" w:styleId="240">
    <w:name w:val="样式 宋体 小四"/>
    <w:qFormat/>
    <w:uiPriority w:val="0"/>
    <w:rPr>
      <w:rFonts w:ascii="宋体" w:hAnsi="宋体"/>
      <w:sz w:val="24"/>
    </w:rPr>
  </w:style>
  <w:style w:type="character" w:customStyle="1" w:styleId="241">
    <w:name w:val="华宇段落1 Char Char Char"/>
    <w:qFormat/>
    <w:uiPriority w:val="0"/>
    <w:rPr>
      <w:rFonts w:eastAsia="宋体"/>
      <w:bCs/>
      <w:sz w:val="24"/>
      <w:szCs w:val="24"/>
      <w:lang w:val="en-US" w:eastAsia="zh-CN" w:bidi="ar-SA"/>
    </w:rPr>
  </w:style>
  <w:style w:type="character" w:customStyle="1" w:styleId="242">
    <w:name w:val="无间隔 Char"/>
    <w:link w:val="243"/>
    <w:qFormat/>
    <w:uiPriority w:val="0"/>
    <w:rPr>
      <w:rFonts w:eastAsia="微软雅黑"/>
      <w:sz w:val="24"/>
      <w:szCs w:val="22"/>
      <w:lang w:val="en-US" w:eastAsia="zh-CN" w:bidi="ar-SA"/>
    </w:rPr>
  </w:style>
  <w:style w:type="paragraph" w:customStyle="1" w:styleId="243">
    <w:name w:val="无间隔1"/>
    <w:link w:val="242"/>
    <w:qFormat/>
    <w:uiPriority w:val="0"/>
    <w:pPr>
      <w:widowControl w:val="0"/>
      <w:jc w:val="both"/>
    </w:pPr>
    <w:rPr>
      <w:rFonts w:hint="default" w:ascii="Calibri" w:hAnsi="Calibri" w:eastAsia="微软雅黑" w:cs="Times New Roman"/>
      <w:sz w:val="24"/>
      <w:szCs w:val="22"/>
      <w:lang w:val="en-US" w:eastAsia="zh-CN" w:bidi="ar-SA"/>
    </w:rPr>
  </w:style>
  <w:style w:type="character" w:customStyle="1" w:styleId="244">
    <w:name w:val="t1"/>
    <w:qFormat/>
    <w:uiPriority w:val="0"/>
  </w:style>
  <w:style w:type="character" w:customStyle="1" w:styleId="245">
    <w:name w:val="小四 段落 宋体 Char Char Char Char1"/>
    <w:qFormat/>
    <w:uiPriority w:val="0"/>
    <w:rPr>
      <w:rFonts w:eastAsia="宋体"/>
      <w:sz w:val="24"/>
      <w:szCs w:val="24"/>
      <w:lang w:val="en-US" w:eastAsia="zh-CN" w:bidi="ar-SA"/>
    </w:rPr>
  </w:style>
  <w:style w:type="character" w:customStyle="1" w:styleId="246">
    <w:name w:val="样式 宋体"/>
    <w:qFormat/>
    <w:uiPriority w:val="0"/>
    <w:rPr>
      <w:rFonts w:ascii="宋体" w:hAnsi="宋体" w:eastAsia="宋体"/>
      <w:sz w:val="24"/>
      <w:szCs w:val="24"/>
    </w:rPr>
  </w:style>
  <w:style w:type="character" w:customStyle="1" w:styleId="247">
    <w:name w:val="h Char Char"/>
    <w:qFormat/>
    <w:uiPriority w:val="0"/>
    <w:rPr>
      <w:sz w:val="18"/>
      <w:szCs w:val="18"/>
    </w:rPr>
  </w:style>
  <w:style w:type="character" w:customStyle="1" w:styleId="248">
    <w:name w:val="subtitle1"/>
    <w:qFormat/>
    <w:uiPriority w:val="0"/>
    <w:rPr>
      <w:rFonts w:hint="default" w:ascii="Georgia" w:hAnsi="Georgia"/>
      <w:b/>
      <w:bCs/>
      <w:color w:val="666666"/>
      <w:sz w:val="18"/>
      <w:szCs w:val="18"/>
    </w:rPr>
  </w:style>
  <w:style w:type="character" w:customStyle="1" w:styleId="249">
    <w:name w:val="textcontents"/>
    <w:basedOn w:val="55"/>
    <w:qFormat/>
    <w:uiPriority w:val="0"/>
  </w:style>
  <w:style w:type="character" w:customStyle="1" w:styleId="250">
    <w:name w:val="页眉 Char"/>
    <w:link w:val="34"/>
    <w:qFormat/>
    <w:uiPriority w:val="0"/>
    <w:rPr>
      <w:rFonts w:eastAsia="宋体"/>
      <w:sz w:val="18"/>
      <w:szCs w:val="18"/>
      <w:lang w:val="en-US" w:eastAsia="zh-CN" w:bidi="ar-SA"/>
    </w:rPr>
  </w:style>
  <w:style w:type="character" w:customStyle="1" w:styleId="251">
    <w:name w:val="normalfont1"/>
    <w:qFormat/>
    <w:uiPriority w:val="0"/>
    <w:rPr>
      <w:rFonts w:hint="default" w:ascii="ˎ̥" w:hAnsi="ˎ̥"/>
      <w:sz w:val="18"/>
      <w:szCs w:val="18"/>
      <w:u w:val="none"/>
    </w:rPr>
  </w:style>
  <w:style w:type="character" w:customStyle="1" w:styleId="252">
    <w:name w:val="标题 3 Char"/>
    <w:qFormat/>
    <w:uiPriority w:val="0"/>
    <w:rPr>
      <w:rFonts w:eastAsia="仿宋_GB2312"/>
      <w:b/>
      <w:bCs/>
      <w:sz w:val="28"/>
      <w:szCs w:val="32"/>
      <w:lang w:val="en-US" w:eastAsia="zh-CN" w:bidi="ar-SA"/>
    </w:rPr>
  </w:style>
  <w:style w:type="character" w:customStyle="1" w:styleId="253">
    <w:name w:val="明显引用 Char"/>
    <w:link w:val="254"/>
    <w:qFormat/>
    <w:uiPriority w:val="0"/>
    <w:rPr>
      <w:rFonts w:ascii="Cambria" w:hAnsi="Cambria" w:eastAsia="宋体"/>
      <w:caps/>
      <w:color w:val="622423"/>
      <w:spacing w:val="5"/>
      <w:lang w:val="en-US" w:eastAsia="en-US" w:bidi="en-US"/>
    </w:rPr>
  </w:style>
  <w:style w:type="paragraph" w:customStyle="1" w:styleId="254">
    <w:name w:val="明显引用1"/>
    <w:basedOn w:val="1"/>
    <w:next w:val="1"/>
    <w:link w:val="253"/>
    <w:qFormat/>
    <w:uiPriority w:val="0"/>
    <w:pPr>
      <w:widowControl/>
      <w:pBdr>
        <w:top w:val="single" w:color="632423" w:sz="2" w:space="10"/>
        <w:bottom w:val="single" w:color="632423" w:sz="2" w:space="4"/>
      </w:pBdr>
      <w:spacing w:before="160" w:after="200" w:line="300" w:lineRule="auto"/>
      <w:ind w:left="1440" w:right="1440"/>
      <w:jc w:val="left"/>
    </w:pPr>
    <w:rPr>
      <w:rFonts w:ascii="Cambria" w:hAnsi="Cambria"/>
      <w:caps/>
      <w:color w:val="622423"/>
      <w:spacing w:val="5"/>
      <w:sz w:val="20"/>
      <w:szCs w:val="20"/>
      <w:lang w:eastAsia="en-US" w:bidi="en-US"/>
    </w:rPr>
  </w:style>
  <w:style w:type="character" w:customStyle="1" w:styleId="255">
    <w:name w:val="标题 4 Char"/>
    <w:link w:val="7"/>
    <w:qFormat/>
    <w:uiPriority w:val="0"/>
    <w:rPr>
      <w:rFonts w:ascii="Arial" w:hAnsi="Arial" w:eastAsia="黑体"/>
      <w:b/>
      <w:sz w:val="28"/>
      <w:lang w:val="en-US" w:eastAsia="zh-CN" w:bidi="ar-SA"/>
    </w:rPr>
  </w:style>
  <w:style w:type="character" w:customStyle="1" w:styleId="256">
    <w:name w:val="特点 Char1"/>
    <w:qFormat/>
    <w:uiPriority w:val="0"/>
    <w:rPr>
      <w:rFonts w:eastAsia="宋体"/>
      <w:sz w:val="21"/>
      <w:lang w:val="en-US" w:eastAsia="zh-CN" w:bidi="ar-SA"/>
    </w:rPr>
  </w:style>
  <w:style w:type="character" w:customStyle="1" w:styleId="257">
    <w:name w:val="标题 5 Char"/>
    <w:link w:val="8"/>
    <w:qFormat/>
    <w:uiPriority w:val="0"/>
    <w:rPr>
      <w:rFonts w:eastAsia="宋体"/>
      <w:b/>
      <w:bCs/>
      <w:sz w:val="28"/>
      <w:szCs w:val="28"/>
      <w:lang w:val="en-US" w:eastAsia="zh-CN" w:bidi="ar-SA"/>
    </w:rPr>
  </w:style>
  <w:style w:type="character" w:customStyle="1" w:styleId="258">
    <w:name w:val="纯文本 Char"/>
    <w:link w:val="26"/>
    <w:qFormat/>
    <w:uiPriority w:val="0"/>
    <w:rPr>
      <w:rFonts w:ascii="宋体" w:hAnsi="Courier New" w:eastAsia="宋体"/>
      <w:sz w:val="21"/>
      <w:szCs w:val="21"/>
      <w:lang w:val="en-US" w:eastAsia="zh-CN" w:bidi="ar-SA"/>
    </w:rPr>
  </w:style>
  <w:style w:type="character" w:customStyle="1" w:styleId="259">
    <w:name w:val="小四 段落 宋体 Char Char Char1"/>
    <w:qFormat/>
    <w:uiPriority w:val="0"/>
    <w:rPr>
      <w:rFonts w:ascii="宋体" w:hAnsi="宋体" w:eastAsia="宋体"/>
      <w:sz w:val="24"/>
      <w:szCs w:val="24"/>
      <w:lang w:val="en-US" w:eastAsia="zh-CN" w:bidi="ar-SA"/>
    </w:rPr>
  </w:style>
  <w:style w:type="character" w:customStyle="1" w:styleId="260">
    <w:name w:val="Title1 Char"/>
    <w:qFormat/>
    <w:uiPriority w:val="0"/>
    <w:rPr>
      <w:rFonts w:eastAsia="宋体"/>
      <w:b/>
      <w:bCs/>
      <w:sz w:val="44"/>
      <w:szCs w:val="44"/>
      <w:lang w:val="en-US" w:eastAsia="zh-CN" w:bidi="ar-SA"/>
    </w:rPr>
  </w:style>
  <w:style w:type="character" w:customStyle="1" w:styleId="261">
    <w:name w:val="ih151"/>
    <w:qFormat/>
    <w:uiPriority w:val="0"/>
    <w:rPr>
      <w:color w:val="666666"/>
      <w:sz w:val="18"/>
      <w:szCs w:val="18"/>
      <w:u w:val="none"/>
    </w:rPr>
  </w:style>
  <w:style w:type="character" w:customStyle="1" w:styleId="262">
    <w:name w:val="正文2 Char"/>
    <w:link w:val="263"/>
    <w:qFormat/>
    <w:uiPriority w:val="0"/>
    <w:rPr>
      <w:sz w:val="24"/>
    </w:rPr>
  </w:style>
  <w:style w:type="paragraph" w:customStyle="1" w:styleId="263">
    <w:name w:val="正文2"/>
    <w:basedOn w:val="1"/>
    <w:link w:val="262"/>
    <w:qFormat/>
    <w:uiPriority w:val="0"/>
    <w:pPr>
      <w:spacing w:before="156" w:line="360" w:lineRule="auto"/>
      <w:ind w:firstLine="510"/>
    </w:pPr>
    <w:rPr>
      <w:sz w:val="24"/>
      <w:szCs w:val="20"/>
    </w:rPr>
  </w:style>
  <w:style w:type="character" w:customStyle="1" w:styleId="264">
    <w:name w:val="1page sec3 Char1"/>
    <w:qFormat/>
    <w:uiPriority w:val="0"/>
    <w:rPr>
      <w:sz w:val="18"/>
      <w:szCs w:val="18"/>
    </w:rPr>
  </w:style>
  <w:style w:type="character" w:customStyle="1" w:styleId="265">
    <w:name w:val="apple-style-span"/>
    <w:basedOn w:val="55"/>
    <w:qFormat/>
    <w:uiPriority w:val="0"/>
  </w:style>
  <w:style w:type="character" w:customStyle="1" w:styleId="266">
    <w:name w:val="批注框文本 Char"/>
    <w:link w:val="32"/>
    <w:qFormat/>
    <w:uiPriority w:val="0"/>
    <w:rPr>
      <w:rFonts w:eastAsia="宋体"/>
      <w:sz w:val="18"/>
      <w:szCs w:val="18"/>
      <w:lang w:val="en-US" w:eastAsia="zh-CN" w:bidi="ar-SA"/>
    </w:rPr>
  </w:style>
  <w:style w:type="character" w:customStyle="1" w:styleId="267">
    <w:name w:val="样式 首行缩进:  2 字符 Char Char"/>
    <w:link w:val="268"/>
    <w:qFormat/>
    <w:uiPriority w:val="0"/>
    <w:rPr>
      <w:rFonts w:eastAsia="宋体" w:cs="宋体"/>
      <w:sz w:val="24"/>
      <w:lang w:val="en-US" w:eastAsia="zh-CN" w:bidi="ar-SA"/>
    </w:rPr>
  </w:style>
  <w:style w:type="paragraph" w:customStyle="1" w:styleId="268">
    <w:name w:val="样式 首行缩进:  2 字符"/>
    <w:basedOn w:val="1"/>
    <w:link w:val="267"/>
    <w:qFormat/>
    <w:uiPriority w:val="0"/>
    <w:pPr>
      <w:spacing w:line="360" w:lineRule="auto"/>
      <w:ind w:firstLine="480"/>
    </w:pPr>
    <w:rPr>
      <w:rFonts w:cs="宋体"/>
      <w:sz w:val="24"/>
      <w:szCs w:val="20"/>
    </w:rPr>
  </w:style>
  <w:style w:type="character" w:customStyle="1" w:styleId="269">
    <w:name w:val="sect1.2.3 Char1"/>
    <w:qFormat/>
    <w:uiPriority w:val="0"/>
    <w:rPr>
      <w:rFonts w:eastAsia="宋体"/>
      <w:b/>
      <w:bCs/>
      <w:sz w:val="32"/>
      <w:szCs w:val="32"/>
      <w:lang w:val="en-US" w:eastAsia="zh-CN" w:bidi="ar-SA"/>
    </w:rPr>
  </w:style>
  <w:style w:type="character" w:customStyle="1" w:styleId="270">
    <w:name w:val="引用 Char"/>
    <w:link w:val="271"/>
    <w:qFormat/>
    <w:uiPriority w:val="0"/>
    <w:rPr>
      <w:rFonts w:ascii="Cambria" w:hAnsi="Cambria" w:eastAsia="宋体"/>
      <w:i/>
      <w:iCs/>
      <w:sz w:val="22"/>
      <w:szCs w:val="22"/>
      <w:lang w:val="en-US" w:eastAsia="en-US" w:bidi="en-US"/>
    </w:rPr>
  </w:style>
  <w:style w:type="paragraph" w:customStyle="1" w:styleId="271">
    <w:name w:val="引用1"/>
    <w:basedOn w:val="1"/>
    <w:next w:val="1"/>
    <w:link w:val="270"/>
    <w:qFormat/>
    <w:uiPriority w:val="0"/>
    <w:pPr>
      <w:widowControl/>
      <w:spacing w:after="200" w:line="251" w:lineRule="auto"/>
      <w:jc w:val="left"/>
    </w:pPr>
    <w:rPr>
      <w:rFonts w:ascii="Cambria" w:hAnsi="Cambria"/>
      <w:i/>
      <w:iCs/>
      <w:sz w:val="22"/>
      <w:szCs w:val="22"/>
      <w:lang w:eastAsia="en-US" w:bidi="en-US"/>
    </w:rPr>
  </w:style>
  <w:style w:type="character" w:customStyle="1" w:styleId="272">
    <w:name w:val="小四 段落 宋体 Char Char Char Char Char Char Char Char"/>
    <w:qFormat/>
    <w:uiPriority w:val="0"/>
    <w:rPr>
      <w:rFonts w:eastAsia="宋体"/>
      <w:sz w:val="24"/>
      <w:szCs w:val="24"/>
      <w:lang w:val="en-US" w:eastAsia="zh-CN" w:bidi="ar-SA"/>
    </w:rPr>
  </w:style>
  <w:style w:type="character" w:customStyle="1" w:styleId="273">
    <w:name w:val="标题 3 Char2"/>
    <w:link w:val="6"/>
    <w:qFormat/>
    <w:uiPriority w:val="0"/>
    <w:rPr>
      <w:rFonts w:eastAsia="宋体"/>
      <w:b/>
      <w:bCs/>
      <w:sz w:val="32"/>
      <w:szCs w:val="32"/>
      <w:lang w:val="en-US" w:eastAsia="zh-CN" w:bidi="ar-SA"/>
    </w:rPr>
  </w:style>
  <w:style w:type="character" w:customStyle="1" w:styleId="274">
    <w:name w:val="标题 3 Char1"/>
    <w:qFormat/>
    <w:uiPriority w:val="0"/>
    <w:rPr>
      <w:rFonts w:eastAsia="宋体"/>
      <w:b/>
      <w:bCs/>
      <w:sz w:val="32"/>
      <w:szCs w:val="32"/>
      <w:lang w:val="en-US" w:eastAsia="zh-CN" w:bidi="ar-SA"/>
    </w:rPr>
  </w:style>
  <w:style w:type="character" w:customStyle="1" w:styleId="275">
    <w:name w:val="批注文字 Char"/>
    <w:link w:val="19"/>
    <w:qFormat/>
    <w:uiPriority w:val="99"/>
    <w:rPr>
      <w:rFonts w:eastAsia="宋体"/>
      <w:sz w:val="21"/>
      <w:lang w:val="en-US" w:eastAsia="zh-CN" w:bidi="ar-SA"/>
    </w:rPr>
  </w:style>
  <w:style w:type="character" w:customStyle="1" w:styleId="276">
    <w:name w:val="标准小四 Char Char"/>
    <w:qFormat/>
    <w:uiPriority w:val="0"/>
    <w:rPr>
      <w:rFonts w:ascii="Arial" w:hAnsi="Arial" w:eastAsia="宋体"/>
      <w:sz w:val="24"/>
      <w:szCs w:val="21"/>
      <w:lang w:val="en-US" w:eastAsia="zh-CN" w:bidi="ar-SA"/>
    </w:rPr>
  </w:style>
  <w:style w:type="character" w:customStyle="1" w:styleId="277">
    <w:name w:val="1page sec3 Char2"/>
    <w:qFormat/>
    <w:uiPriority w:val="0"/>
    <w:rPr>
      <w:rFonts w:eastAsia="宋体"/>
      <w:sz w:val="18"/>
      <w:szCs w:val="18"/>
      <w:lang w:val="en-US" w:eastAsia="zh-CN" w:bidi="ar-SA"/>
    </w:rPr>
  </w:style>
  <w:style w:type="character" w:customStyle="1" w:styleId="278">
    <w:name w:val="正文 + 宋体 Char"/>
    <w:qFormat/>
    <w:uiPriority w:val="0"/>
    <w:rPr>
      <w:rFonts w:eastAsia="宋体"/>
      <w:sz w:val="21"/>
      <w:szCs w:val="24"/>
      <w:lang w:val="en-US" w:eastAsia="zh-CN" w:bidi="ar-SA"/>
    </w:rPr>
  </w:style>
  <w:style w:type="character" w:customStyle="1" w:styleId="279">
    <w:name w:val="Char Char2"/>
    <w:qFormat/>
    <w:uiPriority w:val="0"/>
    <w:rPr>
      <w:rFonts w:ascii="宋体" w:hAnsi="Courier New" w:eastAsia="宋体"/>
      <w:sz w:val="21"/>
      <w:szCs w:val="21"/>
      <w:lang w:val="en-US" w:eastAsia="zh-CN" w:bidi="ar-SA"/>
    </w:rPr>
  </w:style>
  <w:style w:type="character" w:customStyle="1" w:styleId="280">
    <w:name w:val="2nd level Char"/>
    <w:qFormat/>
    <w:uiPriority w:val="0"/>
    <w:rPr>
      <w:rFonts w:ascii="Arial" w:hAnsi="Arial" w:eastAsia="黑体"/>
      <w:b/>
      <w:bCs/>
      <w:sz w:val="32"/>
      <w:szCs w:val="32"/>
      <w:lang w:val="en-US" w:eastAsia="zh-CN" w:bidi="ar-SA"/>
    </w:rPr>
  </w:style>
  <w:style w:type="character" w:customStyle="1" w:styleId="281">
    <w:name w:val="标题 6 Char"/>
    <w:link w:val="9"/>
    <w:qFormat/>
    <w:uiPriority w:val="0"/>
    <w:rPr>
      <w:rFonts w:ascii="Arial" w:hAnsi="Arial" w:eastAsia="黑体"/>
      <w:b/>
      <w:bCs/>
      <w:sz w:val="24"/>
      <w:szCs w:val="24"/>
      <w:lang w:val="en-US" w:eastAsia="zh-CN" w:bidi="ar-SA"/>
    </w:rPr>
  </w:style>
  <w:style w:type="character" w:customStyle="1" w:styleId="282">
    <w:name w:val="H2 Char1"/>
    <w:qFormat/>
    <w:uiPriority w:val="0"/>
    <w:rPr>
      <w:rFonts w:ascii="Arial" w:hAnsi="Arial" w:eastAsia="黑体"/>
      <w:b/>
      <w:bCs/>
      <w:sz w:val="32"/>
      <w:szCs w:val="32"/>
      <w:lang w:val="en-US" w:eastAsia="zh-CN" w:bidi="ar-SA"/>
    </w:rPr>
  </w:style>
  <w:style w:type="character" w:customStyle="1" w:styleId="283">
    <w:name w:val="style131"/>
    <w:qFormat/>
    <w:uiPriority w:val="0"/>
    <w:rPr>
      <w:rFonts w:cs="Times New Roman"/>
      <w:sz w:val="18"/>
      <w:szCs w:val="18"/>
    </w:rPr>
  </w:style>
  <w:style w:type="paragraph" w:customStyle="1" w:styleId="284">
    <w:name w:val="a0"/>
    <w:basedOn w:val="1"/>
    <w:qFormat/>
    <w:uiPriority w:val="0"/>
    <w:pPr>
      <w:widowControl/>
      <w:spacing w:before="100" w:beforeAutospacing="1" w:after="100" w:afterAutospacing="1"/>
    </w:pPr>
    <w:rPr>
      <w:rFonts w:ascii="宋体" w:hAnsi="宋体" w:cs="宋体"/>
      <w:sz w:val="24"/>
    </w:rPr>
  </w:style>
  <w:style w:type="paragraph" w:customStyle="1" w:styleId="285">
    <w:name w:val="样式 样式 首行缩进:  0.74 厘米 行距: 1.5 倍行距 + 段后: 0.5 行"/>
    <w:basedOn w:val="1"/>
    <w:qFormat/>
    <w:uiPriority w:val="0"/>
    <w:pPr>
      <w:spacing w:line="360" w:lineRule="auto"/>
      <w:ind w:firstLine="420"/>
    </w:pPr>
    <w:rPr>
      <w:rFonts w:ascii="楷体_GB2312" w:eastAsia="楷体_GB2312"/>
      <w:bCs/>
      <w:sz w:val="24"/>
      <w:szCs w:val="20"/>
    </w:rPr>
  </w:style>
  <w:style w:type="paragraph" w:customStyle="1" w:styleId="286">
    <w:name w:val="样式 标题 2第一章 标题 2Heading 2 HiddenHeading 2 CCBSheading 2H2h2..."/>
    <w:basedOn w:val="5"/>
    <w:qFormat/>
    <w:uiPriority w:val="0"/>
    <w:pPr>
      <w:keepLines w:val="0"/>
      <w:tabs>
        <w:tab w:val="left" w:pos="360"/>
      </w:tabs>
      <w:spacing w:line="240" w:lineRule="auto"/>
      <w:ind w:left="360" w:hanging="360"/>
      <w:jc w:val="center"/>
    </w:pPr>
    <w:rPr>
      <w:rFonts w:ascii="黑体" w:hAnsi="Times New Roman" w:cs="宋体"/>
      <w:b w:val="0"/>
      <w:bCs w:val="0"/>
      <w:szCs w:val="20"/>
    </w:rPr>
  </w:style>
  <w:style w:type="paragraph" w:customStyle="1" w:styleId="28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rPr>
  </w:style>
  <w:style w:type="paragraph" w:customStyle="1" w:styleId="288">
    <w:name w:val="目录标题"/>
    <w:basedOn w:val="2"/>
    <w:next w:val="1"/>
    <w:qFormat/>
    <w:uiPriority w:val="39"/>
    <w:pPr>
      <w:widowControl/>
      <w:spacing w:before="480" w:after="0" w:line="276" w:lineRule="auto"/>
      <w:jc w:val="left"/>
      <w:outlineLvl w:val="9"/>
    </w:pPr>
    <w:rPr>
      <w:rFonts w:ascii="Cambria" w:hAnsi="Cambria"/>
      <w:color w:val="365F91"/>
      <w:sz w:val="28"/>
      <w:szCs w:val="28"/>
    </w:rPr>
  </w:style>
  <w:style w:type="paragraph" w:customStyle="1" w:styleId="289">
    <w:name w:val="方案正文"/>
    <w:basedOn w:val="1"/>
    <w:qFormat/>
    <w:uiPriority w:val="0"/>
    <w:pPr>
      <w:spacing w:before="156" w:line="360" w:lineRule="auto"/>
      <w:ind w:firstLine="359"/>
      <w:jc w:val="left"/>
    </w:pPr>
    <w:rPr>
      <w:rFonts w:ascii="Arial" w:hAnsi="Arial" w:cs="宋体"/>
      <w:sz w:val="24"/>
      <w:szCs w:val="21"/>
    </w:rPr>
  </w:style>
  <w:style w:type="paragraph" w:customStyle="1" w:styleId="290">
    <w:name w:val="a"/>
    <w:basedOn w:val="1"/>
    <w:qFormat/>
    <w:uiPriority w:val="0"/>
    <w:pPr>
      <w:widowControl/>
      <w:spacing w:before="100" w:beforeAutospacing="1" w:after="100" w:afterAutospacing="1"/>
    </w:pPr>
    <w:rPr>
      <w:rFonts w:ascii="宋体" w:hAnsi="宋体" w:cs="宋体"/>
      <w:sz w:val="24"/>
    </w:rPr>
  </w:style>
  <w:style w:type="paragraph" w:customStyle="1" w:styleId="291">
    <w:name w:val="公文正文"/>
    <w:basedOn w:val="22"/>
    <w:qFormat/>
    <w:uiPriority w:val="0"/>
    <w:pPr>
      <w:spacing w:after="0"/>
      <w:ind w:left="0" w:firstLine="200"/>
    </w:pPr>
    <w:rPr>
      <w:rFonts w:ascii="仿宋_GB2312" w:hAnsi="宋体" w:eastAsia="仿宋_GB2312"/>
      <w:sz w:val="28"/>
    </w:rPr>
  </w:style>
  <w:style w:type="paragraph" w:customStyle="1" w:styleId="292">
    <w:name w:val="xl28"/>
    <w:basedOn w:val="1"/>
    <w:qFormat/>
    <w:uiPriority w:val="0"/>
    <w:pPr>
      <w:widowControl/>
      <w:pBdr>
        <w:left w:val="single" w:color="auto" w:sz="4" w:space="0"/>
        <w:bottom w:val="single" w:color="auto" w:sz="4" w:space="0"/>
      </w:pBdr>
      <w:spacing w:before="100" w:beforeAutospacing="1" w:after="100" w:afterAutospacing="1"/>
      <w:jc w:val="center"/>
    </w:pPr>
    <w:rPr>
      <w:rFonts w:ascii="宋体" w:hAnsi="宋体"/>
      <w:sz w:val="24"/>
      <w:szCs w:val="20"/>
    </w:rPr>
  </w:style>
  <w:style w:type="paragraph" w:customStyle="1" w:styleId="293">
    <w:name w:val="正文文本 21"/>
    <w:basedOn w:val="1"/>
    <w:qFormat/>
    <w:uiPriority w:val="0"/>
    <w:pPr>
      <w:widowControl/>
      <w:ind w:left="720" w:hanging="720"/>
    </w:pPr>
    <w:rPr>
      <w:sz w:val="24"/>
      <w:szCs w:val="20"/>
      <w:lang w:val="en-GB"/>
    </w:rPr>
  </w:style>
  <w:style w:type="paragraph" w:customStyle="1" w:styleId="294">
    <w:name w:val="样式 加点正文 + 段前: 0.5 行 段后: 0.5 行1"/>
    <w:basedOn w:val="1"/>
    <w:qFormat/>
    <w:uiPriority w:val="0"/>
    <w:pPr>
      <w:tabs>
        <w:tab w:val="left" w:pos="1268"/>
      </w:tabs>
      <w:spacing w:line="300" w:lineRule="auto"/>
      <w:ind w:left="1268" w:hanging="420"/>
    </w:pPr>
    <w:rPr>
      <w:sz w:val="24"/>
      <w:szCs w:val="20"/>
    </w:rPr>
  </w:style>
  <w:style w:type="paragraph" w:customStyle="1" w:styleId="295">
    <w:name w:val="xl4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296">
    <w:name w:val="Char Char Char Char Char Char Char Char Char Char Char Char Char Char Char Char Char Char Char Char Char Char Char"/>
    <w:basedOn w:val="1"/>
    <w:qFormat/>
    <w:uiPriority w:val="0"/>
    <w:rPr>
      <w:rFonts w:ascii="Tahoma" w:hAnsi="Tahoma"/>
      <w:sz w:val="24"/>
      <w:szCs w:val="20"/>
    </w:rPr>
  </w:style>
  <w:style w:type="paragraph" w:customStyle="1" w:styleId="297">
    <w:name w:val="Char1 Char Char Char"/>
    <w:basedOn w:val="1"/>
    <w:qFormat/>
    <w:uiPriority w:val="0"/>
    <w:rPr>
      <w:rFonts w:ascii="Tahoma" w:hAnsi="Tahoma"/>
      <w:sz w:val="24"/>
      <w:szCs w:val="20"/>
    </w:rPr>
  </w:style>
  <w:style w:type="paragraph" w:customStyle="1" w:styleId="298">
    <w:name w:val="标题 4宋体"/>
    <w:basedOn w:val="7"/>
    <w:qFormat/>
    <w:uiPriority w:val="0"/>
    <w:pPr>
      <w:keepLines w:val="0"/>
      <w:spacing w:before="0" w:after="0" w:line="360" w:lineRule="auto"/>
      <w:jc w:val="left"/>
    </w:pPr>
    <w:rPr>
      <w:rFonts w:ascii="宋体" w:hAnsi="宋体" w:eastAsia="宋体"/>
      <w:bCs/>
      <w:color w:val="000000"/>
      <w:sz w:val="24"/>
    </w:rPr>
  </w:style>
  <w:style w:type="paragraph" w:customStyle="1" w:styleId="299">
    <w:name w:val="Char Char1"/>
    <w:basedOn w:val="1"/>
    <w:qFormat/>
    <w:uiPriority w:val="0"/>
    <w:pPr>
      <w:widowControl/>
      <w:spacing w:after="160" w:line="240" w:lineRule="exact"/>
      <w:jc w:val="left"/>
    </w:pPr>
    <w:rPr>
      <w:rFonts w:eastAsia="仿宋_GB2312"/>
      <w:sz w:val="28"/>
    </w:rPr>
  </w:style>
  <w:style w:type="paragraph" w:customStyle="1" w:styleId="300">
    <w:name w:val="表格内容"/>
    <w:basedOn w:val="1"/>
    <w:qFormat/>
    <w:uiPriority w:val="0"/>
    <w:pPr>
      <w:widowControl/>
      <w:spacing w:before="60" w:line="300" w:lineRule="auto"/>
      <w:jc w:val="center"/>
    </w:pPr>
    <w:rPr>
      <w:szCs w:val="20"/>
    </w:rPr>
  </w:style>
  <w:style w:type="paragraph" w:customStyle="1" w:styleId="301">
    <w:name w:val="xl4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Arial" w:hAnsi="Arial" w:cs="Arial"/>
      <w:sz w:val="20"/>
      <w:szCs w:val="20"/>
    </w:rPr>
  </w:style>
  <w:style w:type="paragraph" w:customStyle="1" w:styleId="302">
    <w:name w:val="丁华标题2"/>
    <w:basedOn w:val="5"/>
    <w:next w:val="303"/>
    <w:qFormat/>
    <w:uiPriority w:val="0"/>
    <w:pPr>
      <w:tabs>
        <w:tab w:val="left" w:pos="567"/>
      </w:tabs>
      <w:spacing w:before="120" w:after="120"/>
      <w:ind w:left="567" w:hanging="567"/>
      <w:jc w:val="left"/>
    </w:pPr>
    <w:rPr>
      <w:color w:val="000000"/>
      <w:sz w:val="28"/>
      <w:szCs w:val="20"/>
    </w:rPr>
  </w:style>
  <w:style w:type="paragraph" w:customStyle="1" w:styleId="303">
    <w:name w:val="丁华正文"/>
    <w:basedOn w:val="43"/>
    <w:qFormat/>
    <w:uiPriority w:val="0"/>
    <w:pPr>
      <w:spacing w:before="0" w:after="0" w:line="360" w:lineRule="auto"/>
      <w:ind w:left="0" w:firstLine="510"/>
    </w:pPr>
    <w:rPr>
      <w:rFonts w:ascii="宋体" w:hAnsi="Arial"/>
      <w:bCs w:val="0"/>
      <w:color w:val="000000"/>
      <w:szCs w:val="16"/>
    </w:rPr>
  </w:style>
  <w:style w:type="paragraph" w:customStyle="1" w:styleId="304">
    <w:name w:val="标准小四"/>
    <w:basedOn w:val="1"/>
    <w:qFormat/>
    <w:uiPriority w:val="0"/>
    <w:pPr>
      <w:spacing w:line="360" w:lineRule="auto"/>
      <w:ind w:firstLine="480"/>
    </w:pPr>
    <w:rPr>
      <w:rFonts w:ascii="Arial" w:hAnsi="Arial"/>
      <w:sz w:val="24"/>
      <w:szCs w:val="21"/>
    </w:rPr>
  </w:style>
  <w:style w:type="paragraph" w:customStyle="1" w:styleId="305">
    <w:name w:val="Char Char Char Char Char"/>
    <w:basedOn w:val="1"/>
    <w:qFormat/>
    <w:uiPriority w:val="0"/>
    <w:rPr>
      <w:rFonts w:ascii="Tahoma" w:hAnsi="Tahoma"/>
      <w:sz w:val="24"/>
      <w:szCs w:val="20"/>
    </w:rPr>
  </w:style>
  <w:style w:type="paragraph" w:customStyle="1" w:styleId="306">
    <w:name w:val="正文_0_0"/>
    <w:qFormat/>
    <w:uiPriority w:val="0"/>
    <w:pPr>
      <w:widowControl w:val="0"/>
      <w:jc w:val="both"/>
    </w:pPr>
    <w:rPr>
      <w:rFonts w:hint="default" w:ascii="Calibri" w:hAnsi="Calibri" w:eastAsia="宋体" w:cs="Times New Roman"/>
      <w:sz w:val="21"/>
      <w:szCs w:val="24"/>
      <w:lang w:val="en-US" w:eastAsia="zh-CN" w:bidi="ar-SA"/>
    </w:rPr>
  </w:style>
  <w:style w:type="paragraph" w:customStyle="1" w:styleId="307">
    <w:name w:val="Char Char Char Char Char Char Char Char Char Char Char Char Char Char Char Char Char Char Char Char Char"/>
    <w:basedOn w:val="1"/>
    <w:qFormat/>
    <w:uiPriority w:val="0"/>
    <w:rPr>
      <w:rFonts w:ascii="Tahoma" w:hAnsi="Tahoma"/>
      <w:sz w:val="24"/>
      <w:szCs w:val="20"/>
    </w:rPr>
  </w:style>
  <w:style w:type="paragraph" w:customStyle="1" w:styleId="308">
    <w:name w:val="样式"/>
    <w:basedOn w:val="1"/>
    <w:qFormat/>
    <w:uiPriority w:val="0"/>
    <w:pPr>
      <w:spacing w:before="120" w:after="120" w:line="360" w:lineRule="auto"/>
    </w:pPr>
    <w:rPr>
      <w:rFonts w:ascii="宋体"/>
      <w:sz w:val="24"/>
      <w:szCs w:val="20"/>
    </w:rPr>
  </w:style>
  <w:style w:type="paragraph" w:customStyle="1" w:styleId="309">
    <w:name w:val="标准文本"/>
    <w:basedOn w:val="1"/>
    <w:qFormat/>
    <w:uiPriority w:val="0"/>
    <w:pPr>
      <w:spacing w:line="360" w:lineRule="auto"/>
      <w:ind w:firstLine="480"/>
    </w:pPr>
    <w:rPr>
      <w:rFonts w:cs="宋体"/>
      <w:sz w:val="24"/>
    </w:rPr>
  </w:style>
  <w:style w:type="paragraph" w:customStyle="1" w:styleId="310">
    <w:name w:val="Char1"/>
    <w:basedOn w:val="1"/>
    <w:qFormat/>
    <w:uiPriority w:val="0"/>
    <w:rPr>
      <w:rFonts w:ascii="仿宋_GB2312" w:eastAsia="仿宋_GB2312"/>
      <w:b/>
      <w:sz w:val="32"/>
      <w:szCs w:val="32"/>
    </w:rPr>
  </w:style>
  <w:style w:type="paragraph" w:customStyle="1" w:styleId="311">
    <w:name w:val="font7"/>
    <w:basedOn w:val="1"/>
    <w:qFormat/>
    <w:uiPriority w:val="0"/>
    <w:pPr>
      <w:widowControl/>
      <w:spacing w:before="100" w:beforeAutospacing="1" w:after="100" w:afterAutospacing="1"/>
      <w:jc w:val="left"/>
    </w:pPr>
    <w:rPr>
      <w:rFonts w:hint="eastAsia" w:ascii="宋体" w:hAnsi="宋体"/>
      <w:b/>
      <w:bCs/>
      <w:sz w:val="24"/>
    </w:rPr>
  </w:style>
  <w:style w:type="paragraph" w:customStyle="1" w:styleId="312">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szCs w:val="20"/>
    </w:rPr>
  </w:style>
  <w:style w:type="paragraph" w:customStyle="1" w:styleId="313">
    <w:name w:val="表蕊"/>
    <w:basedOn w:val="1"/>
    <w:qFormat/>
    <w:uiPriority w:val="0"/>
    <w:pPr>
      <w:spacing w:line="320" w:lineRule="atLeast"/>
      <w:jc w:val="left"/>
    </w:pPr>
    <w:rPr>
      <w:rFonts w:eastAsia="楷体_GB2312"/>
      <w:spacing w:val="-10"/>
      <w:szCs w:val="20"/>
    </w:rPr>
  </w:style>
  <w:style w:type="paragraph" w:customStyle="1" w:styleId="314">
    <w:name w:val="插图"/>
    <w:basedOn w:val="1"/>
    <w:qFormat/>
    <w:uiPriority w:val="0"/>
    <w:pPr>
      <w:tabs>
        <w:tab w:val="left" w:pos="1620"/>
      </w:tabs>
      <w:jc w:val="center"/>
    </w:pPr>
    <w:rPr>
      <w:bCs/>
      <w:color w:val="000000"/>
      <w:szCs w:val="22"/>
    </w:rPr>
  </w:style>
  <w:style w:type="paragraph" w:customStyle="1" w:styleId="315">
    <w:name w:val="二级条标题"/>
    <w:basedOn w:val="1"/>
    <w:next w:val="215"/>
    <w:qFormat/>
    <w:uiPriority w:val="0"/>
    <w:pPr>
      <w:widowControl/>
      <w:tabs>
        <w:tab w:val="left" w:pos="2240"/>
      </w:tabs>
      <w:ind w:hanging="420"/>
      <w:outlineLvl w:val="3"/>
    </w:pPr>
    <w:rPr>
      <w:rFonts w:eastAsia="黑体"/>
      <w:szCs w:val="20"/>
    </w:rPr>
  </w:style>
  <w:style w:type="paragraph" w:customStyle="1" w:styleId="316">
    <w:name w:val="符号与编号"/>
    <w:basedOn w:val="1"/>
    <w:qFormat/>
    <w:uiPriority w:val="0"/>
    <w:pPr>
      <w:tabs>
        <w:tab w:val="left" w:pos="900"/>
      </w:tabs>
      <w:spacing w:line="400" w:lineRule="atLeast"/>
      <w:ind w:left="900" w:hanging="420"/>
    </w:pPr>
    <w:rPr>
      <w:sz w:val="24"/>
    </w:rPr>
  </w:style>
  <w:style w:type="paragraph" w:customStyle="1" w:styleId="317">
    <w:name w:val="Char Char Char Char Char Char Char Char Char1"/>
    <w:basedOn w:val="1"/>
    <w:qFormat/>
    <w:uiPriority w:val="0"/>
    <w:pPr>
      <w:tabs>
        <w:tab w:val="left" w:pos="360"/>
      </w:tabs>
      <w:ind w:left="360" w:hanging="360"/>
    </w:pPr>
    <w:rPr>
      <w:sz w:val="24"/>
    </w:rPr>
  </w:style>
  <w:style w:type="paragraph" w:customStyle="1" w:styleId="318">
    <w:name w:val="xl3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19">
    <w:name w:val="Char Char Char Char Char Char Char Char Char Char Char1 Char Char Char1"/>
    <w:basedOn w:val="1"/>
    <w:qFormat/>
    <w:uiPriority w:val="0"/>
    <w:pPr>
      <w:ind w:firstLine="200"/>
      <w:jc w:val="left"/>
    </w:pPr>
    <w:rPr>
      <w:rFonts w:ascii="Tahoma" w:hAnsi="Tahoma"/>
      <w:sz w:val="24"/>
    </w:rPr>
  </w:style>
  <w:style w:type="paragraph" w:customStyle="1" w:styleId="320">
    <w:name w:val="样式2"/>
    <w:basedOn w:val="1"/>
    <w:qFormat/>
    <w:uiPriority w:val="0"/>
    <w:pPr>
      <w:spacing w:line="360" w:lineRule="auto"/>
      <w:ind w:left="200"/>
    </w:pPr>
    <w:rPr>
      <w:rFonts w:ascii="宋体" w:hAnsi="宋体"/>
      <w:b/>
      <w:sz w:val="24"/>
    </w:rPr>
  </w:style>
  <w:style w:type="paragraph" w:customStyle="1" w:styleId="321">
    <w:name w:val="标题1，章节第一层"/>
    <w:basedOn w:val="322"/>
    <w:next w:val="322"/>
    <w:qFormat/>
    <w:uiPriority w:val="0"/>
    <w:pPr>
      <w:tabs>
        <w:tab w:val="left" w:pos="693"/>
      </w:tabs>
      <w:ind w:left="482"/>
      <w:outlineLvl w:val="0"/>
    </w:pPr>
    <w:rPr>
      <w:color w:val="000000"/>
      <w:sz w:val="24"/>
      <w:szCs w:val="24"/>
    </w:rPr>
  </w:style>
  <w:style w:type="paragraph" w:customStyle="1" w:styleId="322">
    <w:name w:val="正文格式"/>
    <w:basedOn w:val="1"/>
    <w:qFormat/>
    <w:uiPriority w:val="0"/>
    <w:pPr>
      <w:widowControl/>
      <w:spacing w:line="360" w:lineRule="auto"/>
      <w:ind w:left="178" w:right="44" w:hanging="178"/>
      <w:jc w:val="left"/>
    </w:pPr>
    <w:rPr>
      <w:rFonts w:ascii="宋体" w:hAnsi="宋体"/>
      <w:bCs/>
      <w:szCs w:val="21"/>
    </w:rPr>
  </w:style>
  <w:style w:type="paragraph" w:customStyle="1" w:styleId="323">
    <w:name w:val="章标题"/>
    <w:next w:val="215"/>
    <w:qFormat/>
    <w:uiPriority w:val="0"/>
    <w:pPr>
      <w:jc w:val="both"/>
      <w:outlineLvl w:val="1"/>
    </w:pPr>
    <w:rPr>
      <w:rFonts w:hint="default" w:ascii="Calibri" w:hAnsi="Calibri" w:eastAsia="黑体" w:cs="Times New Roman"/>
      <w:sz w:val="21"/>
      <w:lang w:val="en-US" w:eastAsia="zh-CN" w:bidi="ar-SA"/>
    </w:rPr>
  </w:style>
  <w:style w:type="paragraph" w:customStyle="1" w:styleId="324">
    <w:name w:val="宏图高科"/>
    <w:basedOn w:val="1"/>
    <w:qFormat/>
    <w:uiPriority w:val="0"/>
    <w:pPr>
      <w:spacing w:line="360" w:lineRule="auto"/>
      <w:ind w:firstLine="480"/>
    </w:pPr>
    <w:rPr>
      <w:rFonts w:eastAsia="楷体_GB2312"/>
      <w:sz w:val="24"/>
      <w:szCs w:val="20"/>
    </w:rPr>
  </w:style>
  <w:style w:type="paragraph" w:customStyle="1" w:styleId="325">
    <w:name w:val="xl4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color w:val="000000"/>
      <w:sz w:val="20"/>
      <w:szCs w:val="20"/>
    </w:rPr>
  </w:style>
  <w:style w:type="paragraph" w:customStyle="1" w:styleId="326">
    <w:name w:val="默认段落字体 Para Char"/>
    <w:basedOn w:val="1"/>
    <w:qFormat/>
    <w:uiPriority w:val="0"/>
    <w:pPr>
      <w:spacing w:line="360" w:lineRule="auto"/>
    </w:pPr>
    <w:rPr>
      <w:sz w:val="24"/>
    </w:rPr>
  </w:style>
  <w:style w:type="paragraph" w:customStyle="1" w:styleId="327">
    <w:name w:val="Char Char Char Char Char Char Char Char Char Char Char"/>
    <w:basedOn w:val="1"/>
    <w:qFormat/>
    <w:uiPriority w:val="0"/>
    <w:rPr>
      <w:rFonts w:ascii="Tahoma" w:hAnsi="Tahoma"/>
      <w:sz w:val="24"/>
      <w:szCs w:val="20"/>
    </w:rPr>
  </w:style>
  <w:style w:type="paragraph" w:customStyle="1" w:styleId="328">
    <w:name w:val="样式 标题 3H32nd Subheadl3CTh3Level 3 Headlevel_3PIM 3Headi...2"/>
    <w:basedOn w:val="6"/>
    <w:qFormat/>
    <w:uiPriority w:val="0"/>
    <w:pPr>
      <w:tabs>
        <w:tab w:val="left" w:pos="709"/>
      </w:tabs>
      <w:spacing w:after="120" w:line="360" w:lineRule="auto"/>
      <w:ind w:left="709" w:hanging="709"/>
      <w:jc w:val="left"/>
    </w:pPr>
    <w:rPr>
      <w:rFonts w:cs="宋体"/>
      <w:sz w:val="30"/>
      <w:szCs w:val="20"/>
    </w:rPr>
  </w:style>
  <w:style w:type="paragraph" w:customStyle="1" w:styleId="329">
    <w:name w:val="样式4 Char"/>
    <w:basedOn w:val="1"/>
    <w:qFormat/>
    <w:uiPriority w:val="0"/>
    <w:pPr>
      <w:widowControl/>
      <w:spacing w:line="360" w:lineRule="auto"/>
      <w:ind w:firstLine="480"/>
      <w:jc w:val="left"/>
    </w:pPr>
    <w:rPr>
      <w:rFonts w:cs="宋体"/>
      <w:color w:val="000000"/>
      <w:sz w:val="24"/>
    </w:rPr>
  </w:style>
  <w:style w:type="paragraph" w:customStyle="1" w:styleId="330">
    <w:name w:val="项目符号，二级"/>
    <w:basedOn w:val="322"/>
    <w:next w:val="322"/>
    <w:qFormat/>
    <w:uiPriority w:val="0"/>
    <w:pPr>
      <w:tabs>
        <w:tab w:val="left" w:pos="1211"/>
        <w:tab w:val="left" w:pos="1337"/>
      </w:tabs>
      <w:ind w:left="1337" w:right="-27" w:firstLine="480"/>
    </w:pPr>
    <w:rPr>
      <w:bCs w:val="0"/>
      <w:color w:val="000000"/>
      <w:sz w:val="24"/>
      <w:szCs w:val="24"/>
    </w:rPr>
  </w:style>
  <w:style w:type="paragraph" w:customStyle="1" w:styleId="331">
    <w:name w:val="样式1"/>
    <w:basedOn w:val="1"/>
    <w:qFormat/>
    <w:uiPriority w:val="0"/>
    <w:pPr>
      <w:spacing w:line="300" w:lineRule="auto"/>
      <w:ind w:firstLine="480"/>
    </w:pPr>
    <w:rPr>
      <w:sz w:val="24"/>
    </w:rPr>
  </w:style>
  <w:style w:type="paragraph" w:customStyle="1" w:styleId="332">
    <w:name w:val="正文文本 New New"/>
    <w:basedOn w:val="1"/>
    <w:qFormat/>
    <w:uiPriority w:val="0"/>
    <w:pPr>
      <w:widowControl/>
      <w:spacing w:before="60" w:after="60" w:line="360" w:lineRule="auto"/>
      <w:ind w:firstLine="200"/>
    </w:pPr>
    <w:rPr>
      <w:rFonts w:eastAsia="华文楷体"/>
      <w:sz w:val="24"/>
    </w:rPr>
  </w:style>
  <w:style w:type="paragraph" w:customStyle="1" w:styleId="333">
    <w:name w:val="正文1"/>
    <w:basedOn w:val="1"/>
    <w:next w:val="1"/>
    <w:qFormat/>
    <w:uiPriority w:val="0"/>
    <w:pPr>
      <w:spacing w:before="156" w:line="360" w:lineRule="auto"/>
      <w:ind w:firstLine="510"/>
    </w:pPr>
    <w:rPr>
      <w:sz w:val="24"/>
      <w:szCs w:val="20"/>
    </w:rPr>
  </w:style>
  <w:style w:type="paragraph" w:customStyle="1" w:styleId="334">
    <w:name w:val="Char Char1 Char1"/>
    <w:basedOn w:val="1"/>
    <w:qFormat/>
    <w:uiPriority w:val="0"/>
    <w:pPr>
      <w:widowControl/>
      <w:spacing w:after="160" w:line="240" w:lineRule="exact"/>
      <w:jc w:val="left"/>
    </w:pPr>
    <w:rPr>
      <w:rFonts w:ascii="Verdana" w:hAnsi="Verdana"/>
      <w:sz w:val="20"/>
      <w:szCs w:val="20"/>
      <w:lang w:eastAsia="en-US"/>
    </w:rPr>
  </w:style>
  <w:style w:type="paragraph" w:customStyle="1" w:styleId="335">
    <w:name w:val="大标题"/>
    <w:basedOn w:val="1"/>
    <w:next w:val="1"/>
    <w:qFormat/>
    <w:uiPriority w:val="0"/>
    <w:pPr>
      <w:pageBreakBefore/>
      <w:tabs>
        <w:tab w:val="left" w:pos="420"/>
      </w:tabs>
      <w:spacing w:line="360" w:lineRule="auto"/>
      <w:ind w:hanging="420"/>
      <w:outlineLvl w:val="0"/>
    </w:pPr>
    <w:rPr>
      <w:b/>
      <w:iCs/>
      <w:sz w:val="44"/>
    </w:rPr>
  </w:style>
  <w:style w:type="paragraph" w:customStyle="1" w:styleId="336">
    <w:name w:val="方案文档"/>
    <w:basedOn w:val="1"/>
    <w:qFormat/>
    <w:uiPriority w:val="0"/>
    <w:pPr>
      <w:spacing w:before="60" w:after="60" w:line="360" w:lineRule="auto"/>
      <w:ind w:firstLine="225"/>
    </w:pPr>
    <w:rPr>
      <w:rFonts w:ascii="宋体"/>
      <w:color w:val="000000"/>
      <w:sz w:val="24"/>
      <w:szCs w:val="20"/>
    </w:rPr>
  </w:style>
  <w:style w:type="paragraph" w:customStyle="1" w:styleId="337">
    <w:name w:val="p0"/>
    <w:basedOn w:val="1"/>
    <w:qFormat/>
    <w:uiPriority w:val="0"/>
    <w:pPr>
      <w:widowControl/>
    </w:pPr>
    <w:rPr>
      <w:szCs w:val="21"/>
    </w:rPr>
  </w:style>
  <w:style w:type="paragraph" w:customStyle="1" w:styleId="338">
    <w:name w:val="Default"/>
    <w:qFormat/>
    <w:uiPriority w:val="0"/>
    <w:pPr>
      <w:widowControl w:val="0"/>
    </w:pPr>
    <w:rPr>
      <w:rFonts w:hint="default" w:ascii="宋体" w:hAnsi="Calibri" w:eastAsia="宋体" w:cs="宋体"/>
      <w:color w:val="000000"/>
      <w:sz w:val="24"/>
      <w:szCs w:val="24"/>
      <w:lang w:val="en-US" w:eastAsia="zh-CN" w:bidi="ar-SA"/>
    </w:rPr>
  </w:style>
  <w:style w:type="paragraph" w:customStyle="1" w:styleId="339">
    <w:name w:val="样式 样式 标题 3H3sect1.2.3BOD 0Heading 3 - oldh3l3CTLevel 3 Head... +..."/>
    <w:basedOn w:val="1"/>
    <w:qFormat/>
    <w:uiPriority w:val="0"/>
    <w:pPr>
      <w:keepNext/>
      <w:keepLines/>
      <w:jc w:val="left"/>
      <w:outlineLvl w:val="2"/>
    </w:pPr>
    <w:rPr>
      <w:rFonts w:cs="宋体"/>
      <w:b/>
      <w:bCs/>
      <w:sz w:val="24"/>
      <w:szCs w:val="20"/>
    </w:rPr>
  </w:style>
  <w:style w:type="paragraph" w:customStyle="1" w:styleId="340">
    <w:name w:val="Char Char Char1"/>
    <w:basedOn w:val="1"/>
    <w:qFormat/>
    <w:uiPriority w:val="0"/>
    <w:rPr>
      <w:rFonts w:ascii="Tahoma" w:hAnsi="Tahoma"/>
      <w:sz w:val="24"/>
      <w:szCs w:val="20"/>
    </w:rPr>
  </w:style>
  <w:style w:type="paragraph" w:customStyle="1" w:styleId="341">
    <w:name w:val="标题2，章节第二层"/>
    <w:basedOn w:val="1"/>
    <w:next w:val="322"/>
    <w:qFormat/>
    <w:uiPriority w:val="0"/>
    <w:pPr>
      <w:tabs>
        <w:tab w:val="left" w:pos="630"/>
        <w:tab w:val="left" w:pos="992"/>
      </w:tabs>
      <w:spacing w:line="300" w:lineRule="auto"/>
      <w:ind w:left="992" w:hanging="567"/>
      <w:outlineLvl w:val="1"/>
    </w:pPr>
    <w:rPr>
      <w:rFonts w:ascii="Arial" w:hAnsi="Arial" w:eastAsia="黑体"/>
      <w:sz w:val="32"/>
    </w:rPr>
  </w:style>
  <w:style w:type="paragraph" w:customStyle="1" w:styleId="342">
    <w:name w:val="项目符号：一级"/>
    <w:basedOn w:val="322"/>
    <w:next w:val="322"/>
    <w:qFormat/>
    <w:uiPriority w:val="0"/>
    <w:pPr>
      <w:ind w:right="-134"/>
    </w:pPr>
    <w:rPr>
      <w:bCs w:val="0"/>
    </w:rPr>
  </w:style>
  <w:style w:type="paragraph" w:customStyle="1" w:styleId="343">
    <w:name w:val="af17cgridlangnp1033langf"/>
    <w:qFormat/>
    <w:uiPriority w:val="0"/>
    <w:pPr>
      <w:widowControl w:val="0"/>
      <w:spacing w:before="156" w:line="360" w:lineRule="atLeast"/>
      <w:ind w:left="567" w:firstLine="510"/>
      <w:jc w:val="both"/>
    </w:pPr>
    <w:rPr>
      <w:rFonts w:hint="default" w:ascii="Calibri" w:hAnsi="Calibri" w:eastAsia="宋体" w:cs="Times New Roman"/>
      <w:lang w:val="en-US" w:eastAsia="zh-CN" w:bidi="ar-SA"/>
    </w:rPr>
  </w:style>
  <w:style w:type="paragraph" w:customStyle="1" w:styleId="344">
    <w:name w:val="content_lineheight"/>
    <w:basedOn w:val="1"/>
    <w:qFormat/>
    <w:uiPriority w:val="0"/>
    <w:pPr>
      <w:widowControl/>
      <w:spacing w:before="100" w:beforeAutospacing="1" w:after="100" w:afterAutospacing="1"/>
      <w:jc w:val="left"/>
    </w:pPr>
    <w:rPr>
      <w:rFonts w:ascii="宋体" w:hAnsi="宋体"/>
      <w:sz w:val="24"/>
    </w:rPr>
  </w:style>
  <w:style w:type="paragraph" w:customStyle="1" w:styleId="345">
    <w:name w:val="xl38"/>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18"/>
      <w:szCs w:val="18"/>
    </w:rPr>
  </w:style>
  <w:style w:type="paragraph" w:customStyle="1" w:styleId="346">
    <w:name w:val="xl4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47">
    <w:name w:val="Char Char Char"/>
    <w:basedOn w:val="18"/>
    <w:qFormat/>
    <w:uiPriority w:val="0"/>
    <w:pPr>
      <w:spacing w:line="436" w:lineRule="exact"/>
    </w:pPr>
  </w:style>
  <w:style w:type="paragraph" w:customStyle="1" w:styleId="348">
    <w:name w:val="xl35"/>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349">
    <w:name w:val="标题3，章节第三层"/>
    <w:basedOn w:val="1"/>
    <w:next w:val="322"/>
    <w:qFormat/>
    <w:uiPriority w:val="0"/>
    <w:pPr>
      <w:spacing w:before="78" w:line="300" w:lineRule="auto"/>
      <w:outlineLvl w:val="2"/>
    </w:pPr>
    <w:rPr>
      <w:rFonts w:ascii="Arial" w:hAnsi="Arial" w:eastAsia="华文细黑"/>
      <w:sz w:val="30"/>
    </w:rPr>
  </w:style>
  <w:style w:type="paragraph" w:customStyle="1" w:styleId="350">
    <w:name w:val="TOC 标题1"/>
    <w:basedOn w:val="2"/>
    <w:next w:val="1"/>
    <w:qFormat/>
    <w:uiPriority w:val="39"/>
    <w:pPr>
      <w:widowControl/>
      <w:spacing w:before="480" w:after="0" w:line="276" w:lineRule="auto"/>
      <w:jc w:val="left"/>
      <w:outlineLvl w:val="9"/>
    </w:pPr>
    <w:rPr>
      <w:rFonts w:ascii="Cambria" w:hAnsi="Cambria"/>
      <w:color w:val="365F91"/>
      <w:sz w:val="28"/>
      <w:szCs w:val="28"/>
    </w:rPr>
  </w:style>
  <w:style w:type="paragraph" w:customStyle="1" w:styleId="351">
    <w:name w:val="retrait3"/>
    <w:basedOn w:val="1"/>
    <w:qFormat/>
    <w:uiPriority w:val="0"/>
    <w:pPr>
      <w:widowControl/>
      <w:spacing w:before="20" w:after="20"/>
      <w:ind w:left="851"/>
      <w:jc w:val="left"/>
    </w:pPr>
    <w:rPr>
      <w:rFonts w:ascii="Arial" w:hAnsi="Arial"/>
      <w:sz w:val="24"/>
      <w:szCs w:val="20"/>
      <w:lang w:val="en-GB"/>
    </w:rPr>
  </w:style>
  <w:style w:type="paragraph" w:customStyle="1" w:styleId="352">
    <w:name w:val="默认段落字体 Para Char Char Char Char Char Char Char"/>
    <w:basedOn w:val="1"/>
    <w:qFormat/>
    <w:uiPriority w:val="0"/>
    <w:rPr>
      <w:rFonts w:ascii="Tahoma" w:hAnsi="Tahoma"/>
      <w:sz w:val="24"/>
      <w:szCs w:val="20"/>
    </w:rPr>
  </w:style>
  <w:style w:type="paragraph" w:customStyle="1" w:styleId="353">
    <w:name w:val="1"/>
    <w:basedOn w:val="1"/>
    <w:next w:val="47"/>
    <w:qFormat/>
    <w:uiPriority w:val="0"/>
    <w:pPr>
      <w:spacing w:line="360" w:lineRule="auto"/>
    </w:pPr>
    <w:rPr>
      <w:rFonts w:eastAsia="仿宋_GB2312"/>
      <w:sz w:val="24"/>
    </w:rPr>
  </w:style>
  <w:style w:type="paragraph" w:customStyle="1" w:styleId="354">
    <w:name w:val="Char Char Char Char Char Char Char Char Char Char Char Char Char Char"/>
    <w:basedOn w:val="1"/>
    <w:qFormat/>
    <w:uiPriority w:val="0"/>
    <w:rPr>
      <w:rFonts w:ascii="Tahoma" w:hAnsi="Tahoma"/>
      <w:sz w:val="24"/>
      <w:szCs w:val="20"/>
    </w:rPr>
  </w:style>
  <w:style w:type="paragraph" w:customStyle="1" w:styleId="355">
    <w:name w:val="Char Char11"/>
    <w:basedOn w:val="1"/>
    <w:qFormat/>
    <w:uiPriority w:val="0"/>
    <w:rPr>
      <w:rFonts w:ascii="Tahoma" w:hAnsi="Tahoma"/>
      <w:sz w:val="24"/>
      <w:szCs w:val="20"/>
    </w:rPr>
  </w:style>
  <w:style w:type="paragraph" w:customStyle="1" w:styleId="356">
    <w:name w:val="xl4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57">
    <w:name w:val="正文表标题"/>
    <w:next w:val="215"/>
    <w:qFormat/>
    <w:uiPriority w:val="0"/>
    <w:pPr>
      <w:tabs>
        <w:tab w:val="left" w:pos="900"/>
      </w:tabs>
      <w:ind w:left="900" w:hanging="420"/>
      <w:jc w:val="center"/>
    </w:pPr>
    <w:rPr>
      <w:rFonts w:hint="default" w:ascii="黑体" w:hAnsi="Calibri" w:eastAsia="黑体" w:cs="Times New Roman"/>
      <w:sz w:val="21"/>
      <w:lang w:val="en-US" w:eastAsia="zh-CN" w:bidi="ar-SA"/>
    </w:rPr>
  </w:style>
  <w:style w:type="paragraph" w:customStyle="1" w:styleId="358">
    <w:name w:val="样式 样式 首行缩进:  2 字符 + 行距: 1.5 倍行距"/>
    <w:basedOn w:val="1"/>
    <w:qFormat/>
    <w:uiPriority w:val="0"/>
    <w:pPr>
      <w:spacing w:line="360" w:lineRule="auto"/>
      <w:ind w:firstLine="470"/>
    </w:pPr>
    <w:rPr>
      <w:sz w:val="24"/>
      <w:szCs w:val="20"/>
    </w:rPr>
  </w:style>
  <w:style w:type="paragraph" w:customStyle="1" w:styleId="359">
    <w:name w:val="tableau"/>
    <w:basedOn w:val="1"/>
    <w:qFormat/>
    <w:uiPriority w:val="0"/>
    <w:pPr>
      <w:widowControl/>
      <w:spacing w:before="20" w:after="20"/>
      <w:jc w:val="center"/>
    </w:pPr>
    <w:rPr>
      <w:rFonts w:ascii="Arial" w:hAnsi="Arial"/>
      <w:sz w:val="16"/>
      <w:szCs w:val="20"/>
      <w:lang w:val="en-GB" w:eastAsia="en-US"/>
    </w:rPr>
  </w:style>
  <w:style w:type="paragraph" w:customStyle="1" w:styleId="360">
    <w:name w:val="项目符号，一级"/>
    <w:basedOn w:val="322"/>
    <w:next w:val="322"/>
    <w:qFormat/>
    <w:uiPriority w:val="0"/>
    <w:pPr>
      <w:tabs>
        <w:tab w:val="left" w:pos="1320"/>
      </w:tabs>
      <w:spacing w:line="240" w:lineRule="atLeast"/>
      <w:ind w:left="376" w:firstLine="0"/>
    </w:pPr>
    <w:rPr>
      <w:bCs w:val="0"/>
      <w:color w:val="000000"/>
      <w:szCs w:val="24"/>
    </w:rPr>
  </w:style>
  <w:style w:type="paragraph" w:customStyle="1" w:styleId="361">
    <w:name w:val="Char Char1 Char Char Char Char1 Char Char Char Char Char Char"/>
    <w:basedOn w:val="1"/>
    <w:qFormat/>
    <w:uiPriority w:val="0"/>
    <w:rPr>
      <w:rFonts w:ascii="Tahoma" w:hAnsi="Tahoma"/>
      <w:sz w:val="24"/>
      <w:szCs w:val="20"/>
    </w:rPr>
  </w:style>
  <w:style w:type="paragraph" w:customStyle="1" w:styleId="362">
    <w:name w:val="默认段落字体 Para Char Char Char Char Char Char Char Char Char1 Char Char Char Char Char Char Char"/>
    <w:basedOn w:val="18"/>
    <w:qFormat/>
    <w:uiPriority w:val="0"/>
    <w:rPr>
      <w:szCs w:val="20"/>
    </w:rPr>
  </w:style>
  <w:style w:type="paragraph" w:customStyle="1" w:styleId="363">
    <w:name w:val="Char Char Char Char"/>
    <w:basedOn w:val="1"/>
    <w:qFormat/>
    <w:uiPriority w:val="0"/>
    <w:pPr>
      <w:widowControl/>
      <w:spacing w:after="160" w:line="240" w:lineRule="exact"/>
      <w:jc w:val="center"/>
    </w:pPr>
    <w:rPr>
      <w:rFonts w:ascii="黑体" w:hAnsi="Verdana" w:eastAsia="黑体"/>
      <w:sz w:val="32"/>
      <w:szCs w:val="32"/>
      <w:lang w:eastAsia="en-US"/>
    </w:rPr>
  </w:style>
  <w:style w:type="paragraph" w:customStyle="1" w:styleId="364">
    <w:name w:val="7"/>
    <w:basedOn w:val="1"/>
    <w:next w:val="49"/>
    <w:qFormat/>
    <w:uiPriority w:val="0"/>
    <w:pPr>
      <w:widowControl/>
      <w:spacing w:before="100" w:beforeAutospacing="1" w:after="100" w:afterAutospacing="1"/>
      <w:jc w:val="left"/>
    </w:pPr>
    <w:rPr>
      <w:rFonts w:ascii="宋体" w:hAnsi="宋体"/>
      <w:sz w:val="24"/>
      <w:szCs w:val="20"/>
    </w:rPr>
  </w:style>
  <w:style w:type="paragraph" w:customStyle="1" w:styleId="365">
    <w:name w:val="列出段落1"/>
    <w:basedOn w:val="1"/>
    <w:qFormat/>
    <w:uiPriority w:val="0"/>
    <w:pPr>
      <w:ind w:firstLine="420"/>
    </w:pPr>
    <w:rPr>
      <w:szCs w:val="22"/>
    </w:rPr>
  </w:style>
  <w:style w:type="paragraph" w:customStyle="1" w:styleId="366">
    <w:name w:val="正文 首行缩进:  2 字符 Char Char"/>
    <w:basedOn w:val="1"/>
    <w:qFormat/>
    <w:uiPriority w:val="0"/>
    <w:pPr>
      <w:spacing w:line="360" w:lineRule="auto"/>
      <w:ind w:firstLine="480"/>
    </w:pPr>
    <w:rPr>
      <w:rFonts w:ascii="楷体_GB2312" w:eastAsia="楷体_GB2312"/>
      <w:bCs/>
      <w:sz w:val="24"/>
    </w:rPr>
  </w:style>
  <w:style w:type="paragraph" w:customStyle="1" w:styleId="367">
    <w:name w:val="Char Char Char Char Char Char Char"/>
    <w:basedOn w:val="1"/>
    <w:qFormat/>
    <w:uiPriority w:val="0"/>
    <w:rPr>
      <w:rFonts w:ascii="Tahoma" w:hAnsi="Tahoma"/>
      <w:sz w:val="24"/>
      <w:szCs w:val="20"/>
    </w:rPr>
  </w:style>
  <w:style w:type="paragraph" w:customStyle="1" w:styleId="368">
    <w:name w:val="列出段落11"/>
    <w:basedOn w:val="1"/>
    <w:qFormat/>
    <w:uiPriority w:val="0"/>
    <w:pPr>
      <w:widowControl/>
      <w:ind w:left="720"/>
      <w:contextualSpacing/>
      <w:jc w:val="left"/>
    </w:pPr>
    <w:rPr>
      <w:rFonts w:ascii="Arial" w:hAnsi="Arial" w:eastAsia="黑体"/>
      <w:sz w:val="24"/>
      <w:lang w:eastAsia="en-US"/>
    </w:rPr>
  </w:style>
  <w:style w:type="paragraph" w:customStyle="1" w:styleId="369">
    <w:name w:val="标题4，章节第四层"/>
    <w:basedOn w:val="1"/>
    <w:next w:val="1"/>
    <w:qFormat/>
    <w:uiPriority w:val="0"/>
    <w:pPr>
      <w:tabs>
        <w:tab w:val="left" w:pos="0"/>
      </w:tabs>
      <w:spacing w:line="360" w:lineRule="auto"/>
      <w:outlineLvl w:val="3"/>
    </w:pPr>
    <w:rPr>
      <w:rFonts w:ascii="宋体" w:hAnsi="宋体"/>
      <w:b/>
      <w:sz w:val="24"/>
    </w:rPr>
  </w:style>
  <w:style w:type="paragraph" w:customStyle="1" w:styleId="370">
    <w:name w:val="段落"/>
    <w:qFormat/>
    <w:uiPriority w:val="0"/>
    <w:pPr>
      <w:spacing w:before="120" w:after="120" w:line="360" w:lineRule="auto"/>
      <w:ind w:firstLine="480"/>
      <w:jc w:val="both"/>
    </w:pPr>
    <w:rPr>
      <w:rFonts w:hint="default" w:ascii="Calibri" w:hAnsi="Calibri" w:eastAsia="仿宋_GB2312" w:cs="Times New Roman"/>
      <w:sz w:val="24"/>
      <w:szCs w:val="24"/>
      <w:lang w:val="en-US" w:eastAsia="zh-CN" w:bidi="ar-SA"/>
    </w:rPr>
  </w:style>
  <w:style w:type="paragraph" w:customStyle="1" w:styleId="371">
    <w:name w:val="flNote"/>
    <w:basedOn w:val="1"/>
    <w:qFormat/>
    <w:uiPriority w:val="0"/>
    <w:pPr>
      <w:spacing w:before="567" w:line="360" w:lineRule="atLeast"/>
      <w:jc w:val="center"/>
    </w:pPr>
    <w:rPr>
      <w:rFonts w:eastAsia="黑体"/>
      <w:b/>
      <w:sz w:val="24"/>
      <w:szCs w:val="20"/>
    </w:rPr>
  </w:style>
  <w:style w:type="paragraph" w:customStyle="1" w:styleId="372">
    <w:name w:val="flName"/>
    <w:basedOn w:val="371"/>
    <w:qFormat/>
    <w:uiPriority w:val="0"/>
    <w:pPr>
      <w:spacing w:before="0" w:line="113" w:lineRule="atLeast"/>
    </w:pPr>
  </w:style>
  <w:style w:type="paragraph" w:customStyle="1" w:styleId="373">
    <w:name w:val="文档正文"/>
    <w:basedOn w:val="1"/>
    <w:qFormat/>
    <w:uiPriority w:val="0"/>
    <w:pPr>
      <w:spacing w:line="360" w:lineRule="auto"/>
    </w:pPr>
    <w:rPr>
      <w:rFonts w:ascii="宋体" w:hAnsi="宋体"/>
      <w:b/>
      <w:bCs/>
    </w:rPr>
  </w:style>
  <w:style w:type="paragraph" w:customStyle="1" w:styleId="374">
    <w:name w:val="xl37"/>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sz w:val="20"/>
      <w:szCs w:val="20"/>
    </w:rPr>
  </w:style>
  <w:style w:type="paragraph" w:customStyle="1" w:styleId="375">
    <w:name w:val="z-窗体顶端1"/>
    <w:basedOn w:val="1"/>
    <w:next w:val="1"/>
    <w:qFormat/>
    <w:uiPriority w:val="0"/>
    <w:pPr>
      <w:widowControl/>
      <w:pBdr>
        <w:bottom w:val="single" w:color="auto" w:sz="6" w:space="1"/>
      </w:pBdr>
      <w:jc w:val="center"/>
    </w:pPr>
    <w:rPr>
      <w:rFonts w:ascii="Arial" w:hAnsi="Arial" w:cs="Arial"/>
      <w:vanish/>
      <w:sz w:val="16"/>
      <w:szCs w:val="16"/>
    </w:rPr>
  </w:style>
  <w:style w:type="paragraph" w:customStyle="1" w:styleId="376">
    <w:name w:val="正文--表格内正文"/>
    <w:basedOn w:val="1"/>
    <w:qFormat/>
    <w:uiPriority w:val="0"/>
    <w:pPr>
      <w:spacing w:line="0" w:lineRule="atLeast"/>
      <w:jc w:val="center"/>
    </w:pPr>
    <w:rPr>
      <w:rFonts w:ascii="宋体" w:hAnsi="宋体"/>
      <w:color w:val="000000"/>
      <w:sz w:val="24"/>
    </w:rPr>
  </w:style>
  <w:style w:type="paragraph" w:customStyle="1" w:styleId="377">
    <w:name w:val="font6"/>
    <w:basedOn w:val="1"/>
    <w:qFormat/>
    <w:uiPriority w:val="0"/>
    <w:pPr>
      <w:widowControl/>
      <w:spacing w:before="100" w:beforeAutospacing="1" w:after="100" w:afterAutospacing="1"/>
      <w:jc w:val="left"/>
    </w:pPr>
    <w:rPr>
      <w:szCs w:val="21"/>
    </w:rPr>
  </w:style>
  <w:style w:type="paragraph" w:customStyle="1" w:styleId="378">
    <w:name w:val="Char Char1 Char"/>
    <w:basedOn w:val="1"/>
    <w:qFormat/>
    <w:uiPriority w:val="0"/>
    <w:pPr>
      <w:widowControl/>
      <w:spacing w:after="160" w:line="240" w:lineRule="exact"/>
      <w:jc w:val="left"/>
    </w:pPr>
    <w:rPr>
      <w:rFonts w:ascii="Verdana" w:hAnsi="Verdana"/>
      <w:sz w:val="20"/>
      <w:szCs w:val="20"/>
      <w:lang w:eastAsia="en-US"/>
    </w:rPr>
  </w:style>
  <w:style w:type="paragraph" w:customStyle="1" w:styleId="379">
    <w:name w:val="zw"/>
    <w:basedOn w:val="1"/>
    <w:qFormat/>
    <w:uiPriority w:val="0"/>
    <w:pPr>
      <w:widowControl/>
      <w:spacing w:line="360" w:lineRule="auto"/>
      <w:ind w:firstLine="480"/>
      <w:jc w:val="left"/>
    </w:pPr>
    <w:rPr>
      <w:rFonts w:ascii="宋体" w:hAnsi="宋体"/>
      <w:bCs/>
      <w:sz w:val="24"/>
      <w:szCs w:val="20"/>
    </w:rPr>
  </w:style>
  <w:style w:type="paragraph" w:customStyle="1" w:styleId="380">
    <w:name w:val="xl32"/>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381">
    <w:name w:val="p16"/>
    <w:basedOn w:val="1"/>
    <w:qFormat/>
    <w:uiPriority w:val="0"/>
    <w:pPr>
      <w:widowControl/>
      <w:ind w:left="720"/>
      <w:jc w:val="left"/>
    </w:pPr>
    <w:rPr>
      <w:rFonts w:ascii="Arial" w:hAnsi="Arial" w:cs="Arial"/>
      <w:sz w:val="24"/>
    </w:rPr>
  </w:style>
  <w:style w:type="paragraph" w:customStyle="1" w:styleId="382">
    <w:name w:val="正文lzq"/>
    <w:basedOn w:val="1"/>
    <w:qFormat/>
    <w:uiPriority w:val="0"/>
    <w:pPr>
      <w:spacing w:line="360" w:lineRule="auto"/>
      <w:ind w:firstLine="480"/>
    </w:pPr>
    <w:rPr>
      <w:sz w:val="24"/>
      <w:szCs w:val="20"/>
    </w:rPr>
  </w:style>
  <w:style w:type="paragraph" w:customStyle="1" w:styleId="383">
    <w:name w:val="小四 段落 宋体"/>
    <w:basedOn w:val="15"/>
    <w:qFormat/>
    <w:uiPriority w:val="0"/>
    <w:pPr>
      <w:tabs>
        <w:tab w:val="clear" w:pos="2952"/>
      </w:tabs>
      <w:spacing w:line="360" w:lineRule="auto"/>
      <w:ind w:left="113" w:right="113" w:firstLine="425"/>
      <w:jc w:val="left"/>
    </w:pPr>
    <w:rPr>
      <w:sz w:val="24"/>
    </w:rPr>
  </w:style>
  <w:style w:type="paragraph" w:customStyle="1" w:styleId="384">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385">
    <w:name w:val="样式3"/>
    <w:basedOn w:val="1"/>
    <w:next w:val="1"/>
    <w:qFormat/>
    <w:uiPriority w:val="0"/>
    <w:pPr>
      <w:spacing w:line="360" w:lineRule="auto"/>
    </w:pPr>
    <w:rPr>
      <w:szCs w:val="20"/>
    </w:rPr>
  </w:style>
  <w:style w:type="paragraph" w:customStyle="1" w:styleId="386">
    <w:name w:val="小四 段落 宋体 Char Char Char"/>
    <w:basedOn w:val="15"/>
    <w:qFormat/>
    <w:uiPriority w:val="0"/>
    <w:pPr>
      <w:tabs>
        <w:tab w:val="clear" w:pos="2952"/>
      </w:tabs>
      <w:spacing w:line="360" w:lineRule="auto"/>
      <w:ind w:left="0" w:right="-33" w:firstLine="545"/>
      <w:jc w:val="left"/>
    </w:pPr>
    <w:rPr>
      <w:sz w:val="24"/>
    </w:rPr>
  </w:style>
  <w:style w:type="paragraph" w:customStyle="1" w:styleId="387">
    <w:name w:val="Test2"/>
    <w:basedOn w:val="5"/>
    <w:qFormat/>
    <w:uiPriority w:val="0"/>
    <w:pPr>
      <w:widowControl/>
      <w:spacing w:line="480" w:lineRule="exact"/>
      <w:jc w:val="center"/>
    </w:pPr>
    <w:rPr>
      <w:rFonts w:ascii="黑体"/>
      <w:sz w:val="24"/>
      <w:szCs w:val="24"/>
    </w:rPr>
  </w:style>
  <w:style w:type="paragraph" w:customStyle="1" w:styleId="388">
    <w:name w:val="普通(网站)1"/>
    <w:basedOn w:val="1"/>
    <w:qFormat/>
    <w:uiPriority w:val="0"/>
    <w:pPr>
      <w:widowControl/>
      <w:spacing w:before="100" w:beforeAutospacing="1" w:after="100" w:afterAutospacing="1"/>
      <w:jc w:val="left"/>
    </w:pPr>
    <w:rPr>
      <w:rFonts w:ascii="宋体" w:cs="宋体"/>
      <w:sz w:val="24"/>
    </w:rPr>
  </w:style>
  <w:style w:type="paragraph" w:customStyle="1" w:styleId="389">
    <w:name w:val="Char2"/>
    <w:basedOn w:val="18"/>
    <w:qFormat/>
    <w:uiPriority w:val="0"/>
    <w:rPr>
      <w:rFonts w:ascii="Tahoma" w:hAnsi="Tahoma"/>
      <w:sz w:val="24"/>
    </w:rPr>
  </w:style>
  <w:style w:type="paragraph" w:customStyle="1" w:styleId="390">
    <w:name w:val="符号与编号 Char Char"/>
    <w:basedOn w:val="1"/>
    <w:qFormat/>
    <w:uiPriority w:val="0"/>
    <w:pPr>
      <w:tabs>
        <w:tab w:val="left" w:pos="840"/>
      </w:tabs>
      <w:spacing w:line="400" w:lineRule="atLeast"/>
      <w:ind w:left="839" w:hanging="419"/>
    </w:pPr>
    <w:rPr>
      <w:sz w:val="24"/>
    </w:rPr>
  </w:style>
  <w:style w:type="paragraph" w:customStyle="1" w:styleId="391">
    <w:name w:val="马刚标题4"/>
    <w:basedOn w:val="312"/>
    <w:next w:val="1"/>
    <w:qFormat/>
    <w:uiPriority w:val="0"/>
    <w:pPr>
      <w:tabs>
        <w:tab w:val="left" w:pos="1050"/>
      </w:tabs>
      <w:spacing w:before="100" w:after="40"/>
      <w:outlineLvl w:val="3"/>
    </w:pPr>
    <w:rPr>
      <w:b w:val="0"/>
    </w:rPr>
  </w:style>
  <w:style w:type="paragraph" w:customStyle="1" w:styleId="39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93">
    <w:name w:val="部分1"/>
    <w:basedOn w:val="1"/>
    <w:qFormat/>
    <w:uiPriority w:val="0"/>
    <w:pPr>
      <w:keepNext/>
      <w:pageBreakBefore/>
      <w:tabs>
        <w:tab w:val="left" w:pos="360"/>
      </w:tabs>
      <w:spacing w:line="360" w:lineRule="auto"/>
      <w:jc w:val="center"/>
      <w:outlineLvl w:val="0"/>
    </w:pPr>
    <w:rPr>
      <w:rFonts w:eastAsia="黑体"/>
      <w:b/>
      <w:sz w:val="36"/>
      <w:szCs w:val="20"/>
    </w:rPr>
  </w:style>
  <w:style w:type="paragraph" w:customStyle="1" w:styleId="394">
    <w:name w:val="表格内文字"/>
    <w:basedOn w:val="1"/>
    <w:qFormat/>
    <w:uiPriority w:val="0"/>
    <w:pPr>
      <w:spacing w:line="300" w:lineRule="atLeast"/>
    </w:pPr>
    <w:rPr>
      <w:sz w:val="18"/>
    </w:rPr>
  </w:style>
  <w:style w:type="paragraph" w:customStyle="1" w:styleId="395">
    <w:name w:val="Char"/>
    <w:basedOn w:val="1"/>
    <w:qFormat/>
    <w:uiPriority w:val="0"/>
    <w:pPr>
      <w:spacing w:line="360" w:lineRule="auto"/>
    </w:pPr>
    <w:rPr>
      <w:rFonts w:ascii="Tahoma" w:hAnsi="Tahoma"/>
      <w:sz w:val="24"/>
      <w:szCs w:val="20"/>
    </w:rPr>
  </w:style>
  <w:style w:type="paragraph" w:customStyle="1" w:styleId="396">
    <w:name w:val="公文标题 2"/>
    <w:basedOn w:val="1"/>
    <w:next w:val="291"/>
    <w:qFormat/>
    <w:uiPriority w:val="0"/>
    <w:pPr>
      <w:outlineLvl w:val="1"/>
    </w:pPr>
    <w:rPr>
      <w:rFonts w:ascii="仿宋_GB2312" w:hAnsi="宋体" w:eastAsia="仿宋_GB2312"/>
      <w:sz w:val="28"/>
    </w:rPr>
  </w:style>
  <w:style w:type="paragraph" w:customStyle="1" w:styleId="397">
    <w:name w:val="小四 段落 宋体 Char"/>
    <w:basedOn w:val="15"/>
    <w:qFormat/>
    <w:uiPriority w:val="0"/>
    <w:pPr>
      <w:tabs>
        <w:tab w:val="clear" w:pos="2952"/>
      </w:tabs>
      <w:ind w:left="0" w:right="-33" w:firstLine="600"/>
      <w:jc w:val="left"/>
    </w:pPr>
    <w:rPr>
      <w:rFonts w:ascii="仿宋_GB2312" w:eastAsia="仿宋_GB2312"/>
      <w:sz w:val="30"/>
      <w:szCs w:val="30"/>
    </w:rPr>
  </w:style>
  <w:style w:type="paragraph" w:customStyle="1" w:styleId="398">
    <w:name w:val="样式 模板正文 + 左侧:  2 字符 段前: 0 磅 行距: 单倍行距"/>
    <w:basedOn w:val="1"/>
    <w:qFormat/>
    <w:uiPriority w:val="0"/>
    <w:pPr>
      <w:spacing w:before="120" w:line="320" w:lineRule="exact"/>
      <w:ind w:firstLine="200"/>
    </w:pPr>
    <w:rPr>
      <w:rFonts w:ascii="Arial" w:hAnsi="Arial" w:cs="宋体"/>
      <w:szCs w:val="20"/>
    </w:rPr>
  </w:style>
  <w:style w:type="paragraph" w:customStyle="1" w:styleId="399">
    <w:name w:val="正文缩进2字符"/>
    <w:basedOn w:val="1"/>
    <w:qFormat/>
    <w:uiPriority w:val="0"/>
    <w:pPr>
      <w:spacing w:line="300" w:lineRule="auto"/>
      <w:ind w:firstLine="200"/>
    </w:pPr>
    <w:rPr>
      <w:rFonts w:ascii="仿宋_GB2312" w:eastAsia="仿宋_GB2312"/>
      <w:sz w:val="32"/>
      <w:szCs w:val="32"/>
    </w:rPr>
  </w:style>
  <w:style w:type="paragraph" w:customStyle="1" w:styleId="400">
    <w:name w:val="CD 正文"/>
    <w:basedOn w:val="1"/>
    <w:qFormat/>
    <w:uiPriority w:val="0"/>
    <w:pPr>
      <w:jc w:val="left"/>
    </w:pPr>
    <w:rPr>
      <w:rFonts w:ascii="Arial" w:hAnsi="Arial" w:eastAsia="微软雅黑"/>
    </w:rPr>
  </w:style>
  <w:style w:type="paragraph" w:customStyle="1" w:styleId="401">
    <w:name w:val="xl33"/>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color w:val="000000"/>
      <w:sz w:val="20"/>
      <w:szCs w:val="20"/>
    </w:rPr>
  </w:style>
  <w:style w:type="paragraph" w:customStyle="1" w:styleId="402">
    <w:name w:val="列出段落2"/>
    <w:basedOn w:val="1"/>
    <w:qFormat/>
    <w:uiPriority w:val="0"/>
    <w:pPr>
      <w:widowControl/>
      <w:ind w:left="720"/>
      <w:contextualSpacing/>
      <w:jc w:val="left"/>
    </w:pPr>
    <w:rPr>
      <w:rFonts w:ascii="Arial" w:hAnsi="Arial" w:eastAsia="黑体"/>
      <w:sz w:val="24"/>
      <w:lang w:eastAsia="en-US"/>
    </w:rPr>
  </w:style>
  <w:style w:type="paragraph" w:customStyle="1" w:styleId="403">
    <w:name w:val="马刚标题1"/>
    <w:basedOn w:val="2"/>
    <w:next w:val="1"/>
    <w:qFormat/>
    <w:uiPriority w:val="0"/>
    <w:pPr>
      <w:tabs>
        <w:tab w:val="left" w:pos="315"/>
        <w:tab w:val="left" w:pos="567"/>
      </w:tabs>
      <w:spacing w:before="400" w:after="120"/>
      <w:ind w:left="567" w:hanging="567"/>
      <w:jc w:val="left"/>
    </w:pPr>
    <w:rPr>
      <w:rFonts w:eastAsia="黑体"/>
      <w:b w:val="0"/>
      <w:bCs w:val="0"/>
      <w:sz w:val="32"/>
      <w:szCs w:val="20"/>
    </w:rPr>
  </w:style>
  <w:style w:type="paragraph" w:customStyle="1" w:styleId="404">
    <w:name w:val="条1"/>
    <w:basedOn w:val="1"/>
    <w:qFormat/>
    <w:uiPriority w:val="0"/>
    <w:pPr>
      <w:tabs>
        <w:tab w:val="left" w:pos="780"/>
      </w:tabs>
      <w:spacing w:before="156" w:line="360" w:lineRule="auto"/>
      <w:ind w:left="780" w:hanging="360"/>
    </w:pPr>
    <w:rPr>
      <w:rFonts w:eastAsia="黑体"/>
      <w:sz w:val="24"/>
      <w:szCs w:val="20"/>
    </w:rPr>
  </w:style>
  <w:style w:type="paragraph" w:customStyle="1" w:styleId="405">
    <w:name w:val="xl34"/>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0"/>
      <w:szCs w:val="20"/>
    </w:rPr>
  </w:style>
  <w:style w:type="paragraph" w:customStyle="1" w:styleId="406">
    <w:name w:val="qw"/>
    <w:qFormat/>
    <w:uiPriority w:val="0"/>
    <w:pPr>
      <w:widowControl w:val="0"/>
      <w:spacing w:line="312" w:lineRule="atLeast"/>
      <w:jc w:val="both"/>
    </w:pPr>
    <w:rPr>
      <w:rFonts w:hint="default" w:ascii="宋体" w:hAnsi="Calibri" w:eastAsia="宋体" w:cs="Times New Roman"/>
      <w:sz w:val="24"/>
      <w:lang w:val="en-US" w:eastAsia="zh-CN" w:bidi="ar-SA"/>
    </w:rPr>
  </w:style>
  <w:style w:type="paragraph" w:customStyle="1" w:styleId="407">
    <w:name w:val="样式 小四 段前: 3 磅 段后: 3 磅 行距: 1.5 倍行距"/>
    <w:basedOn w:val="1"/>
    <w:qFormat/>
    <w:uiPriority w:val="0"/>
    <w:pPr>
      <w:spacing w:before="60" w:after="60" w:line="360" w:lineRule="auto"/>
      <w:ind w:firstLine="540"/>
    </w:pPr>
    <w:rPr>
      <w:rFonts w:cs="宋体"/>
      <w:sz w:val="24"/>
    </w:rPr>
  </w:style>
  <w:style w:type="paragraph" w:customStyle="1" w:styleId="408">
    <w:name w:val="z-窗体底端1"/>
    <w:basedOn w:val="1"/>
    <w:next w:val="1"/>
    <w:qFormat/>
    <w:uiPriority w:val="0"/>
    <w:pPr>
      <w:widowControl/>
      <w:pBdr>
        <w:top w:val="single" w:color="auto" w:sz="6" w:space="1"/>
      </w:pBdr>
      <w:jc w:val="center"/>
    </w:pPr>
    <w:rPr>
      <w:rFonts w:ascii="Arial" w:hAnsi="Arial" w:cs="Arial"/>
      <w:vanish/>
      <w:sz w:val="16"/>
      <w:szCs w:val="16"/>
    </w:rPr>
  </w:style>
  <w:style w:type="paragraph" w:customStyle="1" w:styleId="409">
    <w:name w:val="华宇段落1 Char"/>
    <w:basedOn w:val="1"/>
    <w:qFormat/>
    <w:uiPriority w:val="0"/>
    <w:pPr>
      <w:spacing w:line="360" w:lineRule="auto"/>
      <w:ind w:firstLine="200"/>
    </w:pPr>
    <w:rPr>
      <w:bCs/>
      <w:sz w:val="24"/>
    </w:rPr>
  </w:style>
  <w:style w:type="paragraph" w:customStyle="1" w:styleId="410">
    <w:name w:val="flType"/>
    <w:basedOn w:val="372"/>
    <w:qFormat/>
    <w:uiPriority w:val="0"/>
    <w:pPr>
      <w:spacing w:after="284"/>
    </w:pPr>
    <w:rPr>
      <w:rFonts w:eastAsia="宋体"/>
      <w:b w:val="0"/>
    </w:rPr>
  </w:style>
  <w:style w:type="paragraph" w:customStyle="1" w:styleId="411">
    <w:name w:val="正文 居中"/>
    <w:basedOn w:val="1"/>
    <w:qFormat/>
    <w:uiPriority w:val="0"/>
    <w:pPr>
      <w:spacing w:line="360" w:lineRule="auto"/>
      <w:jc w:val="center"/>
    </w:pPr>
    <w:rPr>
      <w:sz w:val="24"/>
      <w:szCs w:val="20"/>
    </w:rPr>
  </w:style>
  <w:style w:type="paragraph" w:customStyle="1" w:styleId="412">
    <w:name w:val="Char Char Char Char Char Char Char Char Char"/>
    <w:basedOn w:val="1"/>
    <w:qFormat/>
    <w:uiPriority w:val="0"/>
    <w:rPr>
      <w:szCs w:val="21"/>
    </w:rPr>
  </w:style>
  <w:style w:type="paragraph" w:customStyle="1" w:styleId="413">
    <w:name w:val="xl36"/>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sz w:val="20"/>
      <w:szCs w:val="20"/>
    </w:rPr>
  </w:style>
  <w:style w:type="paragraph" w:customStyle="1" w:styleId="414">
    <w:name w:val="样式 标题 3H3sect1.2.3BOD 0Heading 3 - oldh3l3CTLevel 3 Head..."/>
    <w:basedOn w:val="6"/>
    <w:qFormat/>
    <w:uiPriority w:val="0"/>
    <w:pPr>
      <w:spacing w:line="240" w:lineRule="auto"/>
      <w:jc w:val="left"/>
    </w:pPr>
    <w:rPr>
      <w:rFonts w:cs="宋体"/>
      <w:sz w:val="30"/>
      <w:szCs w:val="20"/>
    </w:rPr>
  </w:style>
  <w:style w:type="paragraph" w:customStyle="1" w:styleId="415">
    <w:name w:val="xl41"/>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cs="宋体"/>
      <w:b/>
      <w:bCs/>
      <w:sz w:val="24"/>
    </w:rPr>
  </w:style>
  <w:style w:type="paragraph" w:customStyle="1" w:styleId="416">
    <w:name w:val="Char Char Char Char Char Char Char1"/>
    <w:basedOn w:val="1"/>
    <w:qFormat/>
    <w:uiPriority w:val="0"/>
    <w:pPr>
      <w:jc w:val="left"/>
    </w:pPr>
    <w:rPr>
      <w:rFonts w:ascii="Tahoma" w:hAnsi="Tahoma"/>
      <w:sz w:val="24"/>
      <w:szCs w:val="20"/>
    </w:rPr>
  </w:style>
  <w:style w:type="paragraph" w:customStyle="1" w:styleId="417">
    <w:name w:val="表头_5"/>
    <w:basedOn w:val="1"/>
    <w:qFormat/>
    <w:uiPriority w:val="0"/>
    <w:pPr>
      <w:spacing w:line="360" w:lineRule="auto"/>
    </w:pPr>
    <w:rPr>
      <w:b/>
      <w:bCs/>
      <w:sz w:val="28"/>
      <w:szCs w:val="21"/>
    </w:rPr>
  </w:style>
  <w:style w:type="paragraph" w:customStyle="1" w:styleId="418">
    <w:name w:val="正文 + 宋体"/>
    <w:basedOn w:val="1"/>
    <w:qFormat/>
    <w:uiPriority w:val="0"/>
    <w:pPr>
      <w:spacing w:line="360" w:lineRule="auto"/>
      <w:ind w:firstLine="420"/>
    </w:pPr>
  </w:style>
  <w:style w:type="paragraph" w:customStyle="1" w:styleId="419">
    <w:name w:val="小四 段落 宋体 Char Char Char Char"/>
    <w:basedOn w:val="1"/>
    <w:qFormat/>
    <w:uiPriority w:val="0"/>
    <w:pPr>
      <w:spacing w:line="360" w:lineRule="auto"/>
      <w:ind w:right="-33" w:firstLine="480"/>
      <w:jc w:val="left"/>
    </w:pPr>
    <w:rPr>
      <w:sz w:val="24"/>
    </w:rPr>
  </w:style>
  <w:style w:type="paragraph" w:customStyle="1" w:styleId="420">
    <w:name w:val="正文 首行缩进:  2 字符 Char"/>
    <w:basedOn w:val="1"/>
    <w:qFormat/>
    <w:uiPriority w:val="0"/>
    <w:pPr>
      <w:spacing w:line="360" w:lineRule="auto"/>
      <w:ind w:firstLine="480"/>
    </w:pPr>
    <w:rPr>
      <w:rFonts w:cs="宋体"/>
      <w:sz w:val="24"/>
      <w:szCs w:val="20"/>
    </w:rPr>
  </w:style>
  <w:style w:type="paragraph" w:customStyle="1" w:styleId="421">
    <w:name w:val="样式 段后: 0.5 行 左  0.75 字符"/>
    <w:basedOn w:val="1"/>
    <w:qFormat/>
    <w:uiPriority w:val="0"/>
    <w:pPr>
      <w:widowControl/>
      <w:spacing w:line="360" w:lineRule="auto"/>
      <w:ind w:firstLine="420"/>
    </w:pPr>
    <w:rPr>
      <w:rFonts w:hAnsi="Arial" w:cs="Arial"/>
      <w:szCs w:val="21"/>
    </w:rPr>
  </w:style>
  <w:style w:type="paragraph" w:customStyle="1" w:styleId="422">
    <w:name w:val="样式 样式 样式 左侧:  2 字符1 + 首行缩进:  2 字符1 + 首行缩进:  2 字符"/>
    <w:basedOn w:val="1"/>
    <w:qFormat/>
    <w:uiPriority w:val="0"/>
    <w:pPr>
      <w:widowControl/>
      <w:spacing w:before="60" w:after="120" w:line="440" w:lineRule="atLeast"/>
      <w:ind w:firstLine="480"/>
    </w:pPr>
    <w:rPr>
      <w:rFonts w:ascii="Times New Roman" w:hAnsi="Times New Roman" w:eastAsia="微软雅黑"/>
      <w:sz w:val="24"/>
      <w:szCs w:val="22"/>
    </w:rPr>
  </w:style>
  <w:style w:type="paragraph" w:customStyle="1" w:styleId="423">
    <w:name w:val="Table Paragraph"/>
    <w:basedOn w:val="1"/>
    <w:qFormat/>
    <w:uiPriority w:val="1"/>
    <w:pPr>
      <w:jc w:val="left"/>
    </w:pPr>
    <w:rPr>
      <w:rFonts w:ascii="宋体" w:hAnsi="宋体" w:cs="宋体"/>
      <w:sz w:val="22"/>
      <w:szCs w:val="22"/>
      <w:lang w:val="zh-CN" w:bidi="zh-CN"/>
    </w:rPr>
  </w:style>
  <w:style w:type="paragraph" w:customStyle="1" w:styleId="424">
    <w:name w:val="rvps1"/>
    <w:basedOn w:val="1"/>
    <w:qFormat/>
    <w:uiPriority w:val="0"/>
    <w:pPr>
      <w:widowControl/>
      <w:jc w:val="center"/>
    </w:pPr>
    <w:rPr>
      <w:rFonts w:ascii="Times New Roman" w:hAnsi="Times New Roman"/>
      <w:sz w:val="24"/>
    </w:rPr>
  </w:style>
  <w:style w:type="paragraph" w:customStyle="1" w:styleId="425">
    <w:name w:val="Blockquote"/>
    <w:basedOn w:val="1"/>
    <w:qFormat/>
    <w:uiPriority w:val="0"/>
    <w:pPr>
      <w:spacing w:before="100" w:after="100"/>
      <w:ind w:left="360" w:right="360"/>
      <w:jc w:val="left"/>
    </w:pPr>
    <w:rPr>
      <w:sz w:val="24"/>
    </w:rPr>
  </w:style>
  <w:style w:type="character" w:customStyle="1" w:styleId="426">
    <w:name w:val="rvts10"/>
    <w:basedOn w:val="55"/>
    <w:qFormat/>
    <w:uiPriority w:val="0"/>
    <w:rPr>
      <w:rFonts w:hint="default" w:ascii="KNLe" w:hAnsi="KNLe"/>
      <w:b/>
      <w:bCs/>
    </w:rPr>
  </w:style>
  <w:style w:type="character" w:customStyle="1" w:styleId="427">
    <w:name w:val="rvts9"/>
    <w:basedOn w:val="55"/>
    <w:qFormat/>
    <w:uiPriority w:val="0"/>
    <w:rPr>
      <w:rFonts w:hint="default" w:ascii="KNLe" w:hAnsi="KNLe"/>
    </w:rPr>
  </w:style>
  <w:style w:type="character" w:customStyle="1" w:styleId="428">
    <w:name w:val="rvts13"/>
    <w:basedOn w:val="55"/>
    <w:qFormat/>
    <w:uiPriority w:val="0"/>
    <w:rPr>
      <w:rFonts w:hint="default" w:ascii="KNLe" w:hAnsi="KNLe"/>
      <w:color w:val="000000"/>
    </w:rPr>
  </w:style>
  <w:style w:type="character" w:customStyle="1" w:styleId="429">
    <w:name w:val="rvts14"/>
    <w:basedOn w:val="55"/>
    <w:qFormat/>
    <w:uiPriority w:val="0"/>
    <w:rPr>
      <w:rFonts w:hint="default" w:ascii="KNLe" w:hAnsi="KNLe"/>
      <w:color w:val="000000"/>
      <w:u w:val="single"/>
    </w:rPr>
  </w:style>
  <w:style w:type="paragraph" w:customStyle="1" w:styleId="430">
    <w:name w:val="rvps2"/>
    <w:basedOn w:val="1"/>
    <w:qFormat/>
    <w:uiPriority w:val="0"/>
    <w:pPr>
      <w:widowControl/>
    </w:pPr>
    <w:rPr>
      <w:rFonts w:ascii="宋体" w:hAnsi="宋体" w:cs="宋体"/>
      <w:sz w:val="24"/>
      <w:szCs w:val="24"/>
    </w:rPr>
  </w:style>
  <w:style w:type="character" w:customStyle="1" w:styleId="431">
    <w:name w:val="rvts19"/>
    <w:basedOn w:val="55"/>
    <w:qFormat/>
    <w:uiPriority w:val="0"/>
    <w:rPr>
      <w:rFonts w:hint="default" w:ascii="KNLe" w:hAnsi="KNLe"/>
      <w:sz w:val="24"/>
      <w:szCs w:val="24"/>
    </w:rPr>
  </w:style>
  <w:style w:type="character" w:customStyle="1" w:styleId="432">
    <w:name w:val="rvts11"/>
    <w:basedOn w:val="55"/>
    <w:qFormat/>
    <w:uiPriority w:val="0"/>
    <w:rPr>
      <w:rFonts w:hint="default" w:ascii="KNLe" w:hAnsi="KNLe"/>
      <w:u w:val="single"/>
    </w:rPr>
  </w:style>
  <w:style w:type="character" w:customStyle="1" w:styleId="433">
    <w:name w:val="NormalCharacter"/>
    <w:link w:val="1"/>
    <w:qFormat/>
    <w:uiPriority w:val="0"/>
    <w:rPr>
      <w:rFonts w:ascii="Calibri" w:hAnsi="Calibri" w:eastAsia="宋体" w:cs="Times New Roman"/>
      <w:sz w:val="21"/>
      <w:szCs w:val="24"/>
      <w:lang w:val="en-US" w:eastAsia="zh-CN" w:bidi="ar-SA"/>
    </w:rPr>
  </w:style>
  <w:style w:type="table" w:customStyle="1" w:styleId="434">
    <w:name w:val="Table Normal"/>
    <w:semiHidden/>
    <w:unhideWhenUsed/>
    <w:qFormat/>
    <w:uiPriority w:val="0"/>
    <w:tblPr>
      <w:tblCellMar>
        <w:top w:w="0" w:type="dxa"/>
        <w:left w:w="0" w:type="dxa"/>
        <w:bottom w:w="0" w:type="dxa"/>
        <w:right w:w="0" w:type="dxa"/>
      </w:tblCellMar>
    </w:tblPr>
  </w:style>
  <w:style w:type="paragraph" w:customStyle="1" w:styleId="435">
    <w:name w:val="Table Text"/>
    <w:basedOn w:val="1"/>
    <w:semiHidden/>
    <w:qFormat/>
    <w:uiPriority w:val="0"/>
    <w:rPr>
      <w:rFonts w:ascii="宋体" w:hAnsi="宋体" w:eastAsia="宋体" w:cs="宋体"/>
      <w:sz w:val="21"/>
      <w:szCs w:val="21"/>
      <w:lang w:val="en-US" w:eastAsia="en-US" w:bidi="ar-SA"/>
    </w:rPr>
  </w:style>
  <w:style w:type="character" w:customStyle="1" w:styleId="436">
    <w:name w:val="font41"/>
    <w:basedOn w:val="55"/>
    <w:qFormat/>
    <w:uiPriority w:val="0"/>
    <w:rPr>
      <w:rFonts w:hint="default" w:ascii="Times New Roman" w:hAnsi="Times New Roman" w:cs="Times New Roman"/>
      <w:color w:val="000000"/>
      <w:sz w:val="21"/>
      <w:szCs w:val="21"/>
      <w:u w:val="none"/>
    </w:rPr>
  </w:style>
  <w:style w:type="character" w:customStyle="1" w:styleId="437">
    <w:name w:val="font11"/>
    <w:basedOn w:val="55"/>
    <w:qFormat/>
    <w:uiPriority w:val="0"/>
    <w:rPr>
      <w:rFonts w:hint="eastAsia" w:ascii="宋体" w:hAnsi="宋体" w:eastAsia="宋体" w:cs="宋体"/>
      <w:color w:val="000000"/>
      <w:sz w:val="21"/>
      <w:szCs w:val="21"/>
      <w:u w:val="none"/>
    </w:rPr>
  </w:style>
  <w:style w:type="character" w:customStyle="1" w:styleId="438">
    <w:name w:val="font51"/>
    <w:basedOn w:val="55"/>
    <w:qFormat/>
    <w:uiPriority w:val="0"/>
    <w:rPr>
      <w:rFonts w:hint="eastAsia" w:ascii="宋体" w:hAnsi="宋体" w:eastAsia="宋体" w:cs="宋体"/>
      <w:color w:val="000000"/>
      <w:sz w:val="21"/>
      <w:szCs w:val="21"/>
      <w:u w:val="none"/>
    </w:rPr>
  </w:style>
  <w:style w:type="character" w:customStyle="1" w:styleId="439">
    <w:name w:val="font31"/>
    <w:basedOn w:val="55"/>
    <w:qFormat/>
    <w:uiPriority w:val="0"/>
    <w:rPr>
      <w:rFonts w:hint="default" w:ascii="Times New Roman" w:hAnsi="Times New Roman" w:cs="Times New Roman"/>
      <w:color w:val="000000"/>
      <w:sz w:val="21"/>
      <w:szCs w:val="21"/>
      <w:u w:val="none"/>
    </w:rPr>
  </w:style>
  <w:style w:type="paragraph" w:customStyle="1" w:styleId="440">
    <w:name w:val="正文_0"/>
    <w:qFormat/>
    <w:uiPriority w:val="0"/>
    <w:pPr>
      <w:widowControl w:val="0"/>
      <w:spacing w:after="200" w:line="276" w:lineRule="auto"/>
    </w:pPr>
    <w:rPr>
      <w:rFonts w:hint="default" w:ascii="Times New Roman" w:hAnsi="Times New Roman" w:eastAsia="宋体" w:cs="Times New Roman"/>
      <w:sz w:val="21"/>
      <w:szCs w:val="22"/>
      <w:lang w:val="en-US" w:eastAsia="zh-CN" w:bidi="ar-SA"/>
    </w:rPr>
  </w:style>
  <w:style w:type="character" w:customStyle="1" w:styleId="441">
    <w:name w:val="active"/>
    <w:basedOn w:val="55"/>
    <w:qFormat/>
    <w:uiPriority w:val="0"/>
    <w:rPr>
      <w:color w:val="FFFFFF"/>
      <w:shd w:val="clear" w:color="auto" w:fill="0F5BB9"/>
    </w:rPr>
  </w:style>
  <w:style w:type="character" w:customStyle="1" w:styleId="442">
    <w:name w:val="active16"/>
    <w:basedOn w:val="55"/>
    <w:qFormat/>
    <w:uiPriority w:val="0"/>
    <w:rPr>
      <w:color w:val="FFFFFF"/>
      <w:shd w:val="clear" w:color="auto" w:fill="0F5BB9"/>
    </w:rPr>
  </w:style>
  <w:style w:type="paragraph" w:customStyle="1" w:styleId="443">
    <w:name w:val="☆正文"/>
    <w:basedOn w:val="1"/>
    <w:qFormat/>
    <w:uiPriority w:val="0"/>
    <w:pPr>
      <w:spacing w:line="360" w:lineRule="auto"/>
      <w:ind w:firstLine="200" w:firstLineChars="200"/>
    </w:pPr>
    <w:rPr>
      <w:rFonts w:ascii="宋体" w:eastAsia="宋体"/>
      <w:sz w:val="24"/>
    </w:rPr>
  </w:style>
  <w:style w:type="paragraph" w:customStyle="1" w:styleId="444">
    <w:name w:val="正文文本缩进1"/>
    <w:basedOn w:val="1"/>
    <w:next w:val="445"/>
    <w:qFormat/>
    <w:uiPriority w:val="0"/>
    <w:pPr>
      <w:spacing w:after="120"/>
      <w:ind w:left="420" w:leftChars="200"/>
    </w:pPr>
  </w:style>
  <w:style w:type="paragraph" w:customStyle="1" w:styleId="445">
    <w:name w:val="正文文本缩进 21"/>
    <w:basedOn w:val="1"/>
    <w:next w:val="446"/>
    <w:qFormat/>
    <w:uiPriority w:val="0"/>
    <w:pPr>
      <w:spacing w:line="400" w:lineRule="exact"/>
      <w:ind w:firstLine="480"/>
    </w:pPr>
    <w:rPr>
      <w:rFonts w:ascii="宋体" w:hAnsi="宋体"/>
      <w:sz w:val="24"/>
    </w:rPr>
  </w:style>
  <w:style w:type="paragraph" w:customStyle="1" w:styleId="446">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447">
    <w:name w:val="p8"/>
    <w:basedOn w:val="1"/>
    <w:qFormat/>
    <w:uiPriority w:val="0"/>
    <w:pPr>
      <w:widowControl/>
      <w:spacing w:before="100" w:beforeAutospacing="1" w:after="100" w:afterAutospacing="1"/>
      <w:jc w:val="left"/>
    </w:pPr>
    <w:rPr>
      <w:rFonts w:ascii="宋体" w:hAnsi="宋体" w:cs="宋体"/>
      <w:kern w:val="0"/>
      <w:sz w:val="24"/>
    </w:rPr>
  </w:style>
  <w:style w:type="paragraph" w:customStyle="1" w:styleId="448">
    <w:name w:val="标题 411"/>
    <w:basedOn w:val="1"/>
    <w:next w:val="1"/>
    <w:qFormat/>
    <w:uiPriority w:val="0"/>
    <w:pPr>
      <w:keepNext/>
      <w:keepLines/>
      <w:spacing w:before="120" w:after="120"/>
      <w:outlineLvl w:val="3"/>
    </w:pPr>
    <w:rPr>
      <w:rFonts w:ascii="Arial" w:hAnsi="Arial" w:eastAsia="黑体"/>
      <w:b/>
      <w:sz w:val="28"/>
      <w:szCs w:val="20"/>
    </w:rPr>
  </w:style>
  <w:style w:type="paragraph" w:customStyle="1" w:styleId="449">
    <w:name w:val="普通(网站)1111"/>
    <w:basedOn w:val="1"/>
    <w:qFormat/>
    <w:uiPriority w:val="99"/>
    <w:pPr>
      <w:widowControl/>
      <w:spacing w:before="100" w:beforeAutospacing="1" w:after="100" w:afterAutospacing="1"/>
      <w:jc w:val="left"/>
    </w:pPr>
    <w:rPr>
      <w:rFonts w:ascii="宋体" w:hAnsi="宋体" w:cs="宋体"/>
      <w:sz w:val="24"/>
    </w:rPr>
  </w:style>
  <w:style w:type="paragraph" w:customStyle="1" w:styleId="450">
    <w:name w:val="标题 311"/>
    <w:basedOn w:val="1"/>
    <w:next w:val="1"/>
    <w:qFormat/>
    <w:uiPriority w:val="0"/>
    <w:pPr>
      <w:keepNext/>
      <w:keepLines/>
      <w:spacing w:before="260" w:after="260" w:line="416" w:lineRule="auto"/>
      <w:outlineLvl w:val="2"/>
    </w:pPr>
    <w:rPr>
      <w:b/>
      <w:sz w:val="32"/>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daohangxitong.com</Company>
  <Pages>58</Pages>
  <Words>14309</Words>
  <Characters>15290</Characters>
  <TotalTime>10</TotalTime>
  <ScaleCrop>false</ScaleCrop>
  <LinksUpToDate>false</LinksUpToDate>
  <CharactersWithSpaces>15382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2019-01-31T10:31:00Z</dcterms:created>
  <dc:creator>nanjingshi</dc:creator>
  <cp:lastModifiedBy>春野见拾柒</cp:lastModifiedBy>
  <dcterms:modified xsi:type="dcterms:W3CDTF">2026-05-21T08:33:49Z</dcterms:modified>
  <dc:title>招 标 文 件</dc:title>
  <cp:revision>311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F66C36E2F3444B6AAFB2DF80F68C8717_13</vt:lpwstr>
  </property>
  <property fmtid="{D5CDD505-2E9C-101B-9397-08002B2CF9AE}" pid="4" name="KSOTemplateDocerSaveRecord">
    <vt:lpwstr>eyJoZGlkIjoiZDhkNzVkNGRiNTk3MjU1MDZkMjRmYzg1OTc3Y2UyOTAiLCJ1c2VySWQiOiIyOTM4NTkwMDIifQ==</vt:lpwstr>
  </property>
</Properties>
</file>